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61f40" w14:textId="9f61f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паспортов республиканских бюджетных программ на 2004 год
(Агентство Республики Казахстан по туризму и спорту)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декабря 2003 года N 1327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РЦПИ: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P031327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апреля 1999 года "О бюджетной системе"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паспорта республиканских бюджетных программ на 2004 год: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Агентства Республики Казахстан по туризму и спорту согласно приложениям 382, 383, 384, 385, 386, 387, 388, 389, 390, 391.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 1 января 2004 года.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382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613 - Агентство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по туризму и спорту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001 </w:t>
      </w:r>
      <w:r>
        <w:br/>
      </w:r>
      <w:r>
        <w:rPr>
          <w:rFonts w:ascii="Times New Roman"/>
          <w:b/>
          <w:i w:val="false"/>
          <w:color w:val="000000"/>
        </w:rPr>
        <w:t xml:space="preserve">
"Обеспечение деятельности уполномоченного органа </w:t>
      </w:r>
      <w:r>
        <w:br/>
      </w:r>
      <w:r>
        <w:rPr>
          <w:rFonts w:ascii="Times New Roman"/>
          <w:b/>
          <w:i w:val="false"/>
          <w:color w:val="000000"/>
        </w:rPr>
        <w:t xml:space="preserve">
в области туризма, спорта и физической культуры"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2004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60584 тысячи тенге (шестьдесят миллионов пятьсот восемьдесят четыре тысячи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статья 9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апреля 1995 года "О лицензировании",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21-25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июля 1999 года "О государственной службе", статья 15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июня 2001 года "О туристской деятельности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декабря 2003 года "О республиканском бюджете на 2004 год",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октября 1999 года N 235 "О мерах по совершенствованию структуры государственных органов Республики Казахстан и уточнению их компетенции", постановления Правительства Республики Казахстан от 19 ноября 1999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1755 </w:t>
      </w:r>
      <w:r>
        <w:rPr>
          <w:rFonts w:ascii="Times New Roman"/>
          <w:b w:val="false"/>
          <w:i w:val="false"/>
          <w:color w:val="000000"/>
          <w:sz w:val="28"/>
        </w:rPr>
        <w:t xml:space="preserve"> "Вопросы Агентства Республики Казахстан по туризму и спорту" и от 14 сентября 2001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1213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лицензирования туристской деятельности".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обеспечение деятельности центрального аппарата Агентства Республики Казахстан по туризму и спорту для достижения максимально эффективного выполнения возложенных функций, обновление теоретических и практических знаний, умений и навыков по образовательным программам в сфере профессиональной деятельности в соответствии с предъявляемыми квалификационными требованиями для эффективного выполнения своих должностных обязанностей и совершенствования профессионального мастерства, обеспечение туристских организаций лицензией на право осуществления туристской деятельности, а также обеспечение основными средствами центральный аппарат Агентства.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содержание центрального аппарата Агентства Республики Казахстан по туризму и спорту, повышение профессиональной квалификации государственных служащих, а также приобретение активов, выдача лицензий на право осуществления лицензируемых видов туроператорской, турагентской, экскурсионной деятельности и услуг инструктора, методиста в качестве предпринимательской деятельности по приему и обслуживанию граждан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!программы (подпрограмм)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!раммы!прог-!раммы     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!раммы!(подпрог-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     !раммы)    !                   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001        Обеспече-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ние дея-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уполно-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моченного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туризма,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физической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культуры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       001  Аппарат    Содержание центрального   В те-  Агент-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централь-  аппарата Агентства        чение  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органа     Республики Казахстан по   года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туризму и спорту в пре-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делах утвержденного ли-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мита штатной численности         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 количестве 54 единиц.          туризму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Изготовление бланков ли-         и спорту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цензий - 150 штук. 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держание, аренда служеб-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ного автотранспорта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количестве 4 единицы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согласно утвержденному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нормативу положенности.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Оплата услуг по модерни-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зации локальной вычисли-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тельной сети и админист-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рированию сервера цент-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рального аппарата Агент-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 туризму и спорту,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сопровождение информа-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ционных систем.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       007  Повышение  Приобретение услуг по     В те-  Агент-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квалифи-   повышению квалификации    чение  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кации      государственных служащих  года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государ-   согласно утвержденному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ственных   плану повышения квалифи-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служащих   кации, в том числе обуче-        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ние государственному             туризму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языку. Среднегодовое             и спорту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количество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ных служащих, проходящих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курсы повышения квалифи-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кации - 18 человек.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       009  Мате-      Приобретение офисной      В те-  Агент-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риально-   мебели:                   чение  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техничес-  книжные шкафы - 20 штук;  года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кое осна-  шкафы для одежды - 20 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щение      штук;               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государ-   столы двухтумбовые - 20          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ственных   штук;                            туризму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органов    угловые секции - 20 штук;        и спорту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столы компьютерные - 20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штук;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кресла - 5 штук;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стулья - 15 штук;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шкафы-колонки - 20 штук;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столы-приставки - 20 штук.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качественное и своевременное выполнение возложенных на Агентство Республики Казахстан по туризму и спорту функций, повышение профессионального уровня государственных служащих в соответствии с требованиями государственной службы. 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383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613 - Агентство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по туризму и спорту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002 </w:t>
      </w:r>
      <w:r>
        <w:br/>
      </w:r>
      <w:r>
        <w:rPr>
          <w:rFonts w:ascii="Times New Roman"/>
          <w:b/>
          <w:i w:val="false"/>
          <w:color w:val="000000"/>
        </w:rPr>
        <w:t xml:space="preserve">
"Строительство и реконструкция объектов образования"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2004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275160 тысяч тенге (двести семьдесят пять миллионов сто шестьдесят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декабря 2003 года "О республиканском бюджете на 2004 год",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марта 2001 года N 570 "О Государственной программе развития физической культуры и спорта в Республике Казахстан на 2001-2005 годы",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24 мая 1996 года N 3002 "О Государственной поддержке и развитии школ для одаренных детей".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создание необходимых условий для одаренных в спорте детей.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строительство республиканской спортивной школы-интерната.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!программы (подпрограмм)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!раммы!прог-!раммы     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!раммы!(подпрог-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     !раммы)    !                   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002        Строитель- Реализация инвестицион-   В те-  Агент-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ство и     ного проекта "Строитель-  чение  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реконст-   ство республиканской      года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рукция     школы-интерната для ода-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объектов   ренных в спорте детей в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образова-  микрорайоне "Шанырак"            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ния        города Алматы" согласно          туризму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приложению 2 к постанов-         и спорту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Казахстан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12 декабря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реализации Закона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лики Казахстан "О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ликанском бюджете на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год" на мероприятия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соответствии с утвержден-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ной проектно-сметной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документацией (заключение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Госэкспертизы по рабочему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проекту от 28.10.2003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N 7-475/2003):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строительно-монтажные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проведение технического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надзора за ходом строи-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выполнение строительно-монтажных работ по строительству республиканской школы-интерната для одаренных в спорте детей в микрорайоне "Шанырак" города Алматы (37% от сметной стоимости).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384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613 - Агентство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по туризму и спорту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003 </w:t>
      </w:r>
      <w:r>
        <w:br/>
      </w:r>
      <w:r>
        <w:rPr>
          <w:rFonts w:ascii="Times New Roman"/>
          <w:b/>
          <w:i w:val="false"/>
          <w:color w:val="000000"/>
        </w:rPr>
        <w:t xml:space="preserve">
"Подготовка специалистов со средним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профессиональным образованием" на 2004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104510 тысяч тенге (сто четыре миллиона пятьсот десять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статьи </w:t>
      </w:r>
      <w:r>
        <w:rPr>
          <w:rFonts w:ascii="Times New Roman"/>
          <w:b w:val="false"/>
          <w:i w:val="false"/>
          <w:color w:val="000000"/>
          <w:sz w:val="28"/>
        </w:rPr>
        <w:t xml:space="preserve">8__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24_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43_ 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 xml:space="preserve">44_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июня 1999 года "Об образовании", статьи </w:t>
      </w:r>
      <w:r>
        <w:rPr>
          <w:rFonts w:ascii="Times New Roman"/>
          <w:b w:val="false"/>
          <w:i w:val="false"/>
          <w:color w:val="000000"/>
          <w:sz w:val="28"/>
        </w:rPr>
        <w:t xml:space="preserve">4__ 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 xml:space="preserve">28_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декабря 1999 года "О физической культуре и спорте",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декабря 2003 года "О республиканском бюджете на 2004 год",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марта 2001 года N 570 "О Государственной программе развития физической культуры и спорта в Республике Казахстан на 2001-2005 годы", постановления Правительства Республики Казахстан от 19 ноября 1999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1755 </w:t>
      </w:r>
      <w:r>
        <w:rPr>
          <w:rFonts w:ascii="Times New Roman"/>
          <w:b w:val="false"/>
          <w:i w:val="false"/>
          <w:color w:val="000000"/>
          <w:sz w:val="28"/>
        </w:rPr>
        <w:t xml:space="preserve"> "Вопросы Агентства Республики Казахстан по туризму и спорту", от 6 апреля 2001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462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Плана мероприятий по реализации Государственной программы развития физической культуры и спорта в Республике Казахстан на 2001-2005 годы" и от 18 апреля 2001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510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неотложных мерах по подготовке спортсменов Казахстана к участию в очередных XIX зимних 2002 года в Солт-Лейк-Сити (Соединенные Штаты Америки) и XXVIII летних 2004 года в Афинах (Греция) Олимпийских играх".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удовлетворение социально-экономических потребностей общества в квалифицированных специалистах со средним профессиональным образованием в области физической культуры и 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осуществить подготовку специалистов по специальностям стратегической важности общереспубликанского значения в области физической культуры и 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!программы (подпрограмм)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!раммы!прог-!раммы     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!раммы!(подпрог-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     !раммы)    !                   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003        Подготовка Проведение учебного про-  В те-  Агент-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специа-    цесса в соответствии с    чение  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листов со  Государственными обще-    года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средним    обязательными стандарта-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профессио- ми образования.     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нальным    Осуществление образова-          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образова-  тельной деятельности,            туризму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нием       включающей учебную, ме-          и спорту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тодическую, культурно-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просветительскую, физ-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культурную и спортивную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работу.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Совершенствование обра-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зовательных программ, 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также создание условий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для организации учебного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процесса.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Прием учащихся в соот-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ветствии с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ным образовательным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заказом на подготовку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специалистов со средним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профессиональным образо-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ванием, утверждаемым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ежегодно постановлением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Правительства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Обучение среднегодового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контингента в количестве     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238 учащихся.                 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Закуп вычислительной             колледж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техники:                        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компьютеры - 3 штуки;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принтеры - 3 штуки;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сканер - 1 штука;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источник бесперебойного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питания - 1 штука;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копировально-множительный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аппарат - 1 штука;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факсимильный аппарат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 штука;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переплетный аппарат - 1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штука.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Системно-техническое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обслуживание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Республиканского колледжа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Проведение капитального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ремонта кровли зданий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сооружений Республикан-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ского колледжа 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выпуск квалифицированных специалистов в области спорта и физической культуры со средним профессиональным образованием. Пополнение национальных сборных команд мастерами спорта международного класса.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385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613 - Агентство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по туризму и спорту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004 </w:t>
      </w:r>
      <w:r>
        <w:br/>
      </w:r>
      <w:r>
        <w:rPr>
          <w:rFonts w:ascii="Times New Roman"/>
          <w:b/>
          <w:i w:val="false"/>
          <w:color w:val="000000"/>
        </w:rPr>
        <w:t xml:space="preserve">
"Строительство и реконструкция объектов туризма </w:t>
      </w:r>
      <w:r>
        <w:br/>
      </w:r>
      <w:r>
        <w:rPr>
          <w:rFonts w:ascii="Times New Roman"/>
          <w:b/>
          <w:i w:val="false"/>
          <w:color w:val="000000"/>
        </w:rPr>
        <w:t xml:space="preserve">
и спорта" на 2004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212800 тысяч тенге (двести двенадцать миллионов восемьсот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декабря 2003 года "О республиканском бюджете на 2004 год",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сентября 2003 года N 903 "О Плане мероприятий по реализации Программы Правительства Республики Казахстан на 2003-2006 годы".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создание качественных условий по централизованной подготовке спортсменов Казахстана к крупнейшим международным соревнованиям, в том числе чемпионатам мира, Олимпийским и Азиатским играм.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строительство республиканской базы олимпийской подготовки в Алматинской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!программы (подпрограмм)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!раммы!прог-!раммы     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!раммы!(подпрог-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     !раммы)    !                   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004        Строитель- Разработка и проведение   В те-  Агент-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ство и     государственной эксперти- чение  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реконст-   зы проектно-сметной доку- года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рукция     ментации по проекту   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объектов   строительства республи-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туризма и  канской базы олимпийской         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спорта     подготовки в Алматинской         туризму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области.                         и спорту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Проектно-сметная документация, прошедшая государственную экспертизу и утвержденная в установленном законодательством порядке. 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386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613 - Агентство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по туризму и спорту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005 </w:t>
      </w:r>
      <w:r>
        <w:br/>
      </w:r>
      <w:r>
        <w:rPr>
          <w:rFonts w:ascii="Times New Roman"/>
          <w:b/>
          <w:i w:val="false"/>
          <w:color w:val="000000"/>
        </w:rPr>
        <w:t xml:space="preserve">
"Спорт высших достижений" на 2004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2195593 тысячи тенге (два миллиарда сто девяносто пять миллионов пятьсот девяносто три тысячи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статьи </w:t>
      </w:r>
      <w:r>
        <w:rPr>
          <w:rFonts w:ascii="Times New Roman"/>
          <w:b w:val="false"/>
          <w:i w:val="false"/>
          <w:color w:val="000000"/>
          <w:sz w:val="28"/>
        </w:rPr>
        <w:t xml:space="preserve">2__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4__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8__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15_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18_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25_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30_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декабря 1999 года "О физической культуре и спорте",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декабря 2003 года "О республиканском бюджете на 2004 год",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марта 2001 года N 570 "О Государственной программе развития физической культуры и спорта в Республике Казахстан на 2001-2005 годы", постановления Правительства Республики Казахстан от 24 июня 1996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774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Президентских тестах физической подготовленности населения Республики Казахстан", от 19 ноября 1999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1755 </w:t>
      </w:r>
      <w:r>
        <w:rPr>
          <w:rFonts w:ascii="Times New Roman"/>
          <w:b w:val="false"/>
          <w:i w:val="false"/>
          <w:color w:val="000000"/>
          <w:sz w:val="28"/>
        </w:rPr>
        <w:t xml:space="preserve"> "Вопросы Агентства Республики Казахстан по туризму и спорту", от 6 апреля 2001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462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Плана мероприятий по реализации Государственной программы развития физической культуры и спорта в Республике Казахстан на 2001-2005 годы", от 18 апреля 2001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510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неотложных мерах по подготовке спортсменов Казахстана к участию в очередных XIX зимних 2002 года в Солт-Лейк-Сити (Соединенные Штаты Америки) и XXVIII летних 2004 года в Афинах (Греция) Олимпийских играх" и от 9 декабря 2003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1247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выплаты пожизненного ежемесячного материального обеспечения спортсменам и тренерам".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укрепление авторитета Республики Казахстан на международной спортивной арене. Реализация Государственной программы развития физической культуры и спорта Республики Казахстан, целенаправленная подготовка олимпийского резерва для сборных национальных команд Республики Казахстан по видам 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обеспечение качественной подготовки национальных сборных команд к чемпионату Азии, Мира, Олимпийским играм и другим международным соревнованиям, проведение республиканских и международных спортивных мероприятий и участия национальных сборных команд в международных соревнованиях, содержание штатных национальных команд Республики Казахстан, развитие физической культуры и массового спорта среди населения, обеспечение роста спортивного мастерства молодых спортсменов, проведение совместных учебно-тренировочных сборов по видам спорта с ведущими спортсменами республики и зарубежных стран.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!программы (подпрограмм)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!раммы!прог-!раммы     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!раммы!(подпрог-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     !раммы)    !                   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005        Спорт      Подготовка спортивного    В те-  Агент-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высших     резерва и спортсменов     чение  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достижений международного уровня по  года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видам спорта для участия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 календарных спортивных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мероприятиях (республи-          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канских соревнованиях по         туризму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видам спорта, участие в          и спорту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чемпионатах Азии, Европы,        Дирекция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Мира и Кубках Мира,              штатных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Олимпийских играх и в            нацио-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международных спортивных         нальных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играх стран Содружеств)          команд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 64 видам спорта, про-         спортив-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ведение учебно-трениро-          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вочных сборов; разовое           резерва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страхование членов нацио-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нальных сборных команд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видам спорта при участии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 официальных международ-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ных соревнованиях, мате-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риальное обеспечение, 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также обеспечение инвен-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тарем и оборудованием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спортсменов и тренеров,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зачисленных в националь-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ные команды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Казахстан по видам спор-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заключение контрактов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 ведущими спортсменами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тренерами по подготовке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предстоящим Олимпийским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играм; участие в комплек-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сных международных спор-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тивных Мероприятиях (в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Плане мероприятий по реа-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лизации Указа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Казахстан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Государственной программе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п.7.3.):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участие на XXYIII летних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Олимпийских играх в Афи-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пропаганда спорта высших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достижений;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проведение Республикан-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ского конкурса "Спортсмен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материальное обеспечение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спортсменов и тренеров,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входивших в состав сбор-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ных команд СССР по олим-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пийским видам 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имеющим трудовой стаж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менее двадцати лет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порядке и размерах уста-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новленных законодатель-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диспансерное наблюдение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 лечение спортсменов;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обеспечение работы комп-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лексно-научной группы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целью выявления патоло-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гических и предпатологи-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ческих состояний спорт-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сменов и их коррекция;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обеспечение медицинской,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консультативной помощи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спортсменам;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организация и обеспечение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медицинского обслуживания        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спортивно-массовых меро-         спортив-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приятий и соревнований;          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закуп фармакологических          медицины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восстановительных средств,       и реаби-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витаминных и белково-глю-        литации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козных препаратов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спортсменов-участников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спортивных мероприятий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учебно-тренировочных сбо-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ров, исходя из установ-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ленных норм обеспечения;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приобретение медицинского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оборудования и материалов;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обеспечение медицинской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помощи спортсменам-инва-         Антидо-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лидам;                           пинговая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Приобретение специального        лабора-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оборудования для Центра          тория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спортивной медицины и            спорт-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реабилитации.                    сменов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Приобретение для Антидо-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пинговой лаборатории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спортсменов 3 видов спе-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циального оборудования: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иммуноферментный анали-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затор - 1 штука;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масс-селективный детектор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 принадлежностями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газовому хроматографу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 штука;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масс спектрометр высокого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разрешения - 1 штука;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медикаментов и химических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реактивов для проведения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тестирования на наличие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организме анаболических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стероидов и пептидных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гормонов перед междуна-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родными и республикан-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скими спортивными соревно-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ваниями.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Приобретение компьютерного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оборудования: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сервер - 2 штуки;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персональный компьютер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3 штуки.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Приобретение: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свич - 1 штука;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радиомодем - 1 штука;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ротор для центрифуги - 1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штука;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кондиционеры - 3 штуки.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Подготовка олимпийского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резерва в городах Алматы,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Астана и Усть-Каменогорске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 летним и зимним олим-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пийским видам 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проведение учебно-трени-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ровочных сборов от 18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24 дней в месяц по каждому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виду спорта со спортивными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резервами-кандидатами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национальные сборные 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манды, обеспечение спор-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тивным инвентарем и эки-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пировкой, участие их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рейтинговых спортивных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соревнованиях.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6 внесены изменения - постановлением Правительства РК от 1 декабря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197аг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 Ожидаемые результаты выполнения бюджетной программы: успешное выступление членов национальных сборных команд Республики Казахстан на международных спортивных мероприятиях, в том числе на XXVIII летних Олимпийских играх 2004 года в г. Афинах (Греция). Проведение Президентских тестов. Подготовить более 50 чемпионов Мира, Азии, Европы. Воспитание мастеров спорта и мастеров спорта международного класса, победителей и призеров международных соревнований, включая чемпионаты Мира и Азии среди юниоров и кадетов. Воспитание мастеров спорта и мастеров спорта международного класса, победителей и призеров международных соревнований, включая Чемпионатов Мира и Азии среди юниоров и кадетов. Подготовка спортсменов высшего класса. 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387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613 - Агентство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по туризму и спорту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006 </w:t>
      </w:r>
      <w:r>
        <w:br/>
      </w:r>
      <w:r>
        <w:rPr>
          <w:rFonts w:ascii="Times New Roman"/>
          <w:b/>
          <w:i w:val="false"/>
          <w:color w:val="000000"/>
        </w:rPr>
        <w:t xml:space="preserve">
"Формирование туристского имиджа Казахстана"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2004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34028 тысяч тенге (тридцать четыре миллиона двадцать восемь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статьи </w:t>
      </w:r>
      <w:r>
        <w:rPr>
          <w:rFonts w:ascii="Times New Roman"/>
          <w:b w:val="false"/>
          <w:i w:val="false"/>
          <w:color w:val="000000"/>
          <w:sz w:val="28"/>
        </w:rPr>
        <w:t xml:space="preserve">10_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11_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июня 2001 года "О туристской деятельности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декабря 2003 года "О республиканском бюджете на 2004 год", постановления Правительства Республики Казахстан от 26 октября 2000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1604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Плана мероприятий по формированию туристского имиджа Казахстана на 2000-2003 годы" и от 29 декабря 2000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1947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первоочередных мерах развития туристской отрасли".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укрепление туристского имиджа Казахстана, развитие индустрии туристской отрасли.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защита внутреннего рынка, увеличение экспорта туристских услуг через проведение и участие в туристских мероприятиях, в том числе в выставках и ярмарках, привлечение инвестиций в инфраструктуру туризма, направленных на развитие туристской отрасли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!программы (подпрограмм)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!раммы!прог-!раммы     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!раммы!(подпрог-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     !раммы)    !                   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006        Формирова- Участие на Международной  В те-  Агент-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ние ту-    туристской бирже ITB в    чение  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ристского  городе Берлине (Федера-   года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имиджа     тивная Республика Герма-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Казахстана ния).               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Участие в Московской меж-        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дународной выставке              туризму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"Путешествия и туризм" в         и спорту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городе Москве (Российская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Федерация).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Проведение 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Международной туристской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ярмарки "Туризм и путе-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шествия - KITF 2004"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городе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Участие в Международной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туристской ярмарке FITUR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 городе Мадриде (Испа-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Участие на Всемирной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туристской бирже (WTM)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городе Лондоне (Великоб-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ритания).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Участие в очередном засе-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дании Комиссии для Европы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Всемирной Туристской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Проведение республикан-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ских семинаров-совещаний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 вопросам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туристской отрасли.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Проведение Иле-Балхашской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регаты.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Проведение Иртышского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меридиана.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Проведение республикан-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ского туристского слета.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Ожидаемые результаты выполнения бюджетной программы: формирование туристского имиджа Казахстана, увеличение объема въездного туризма, увеличение совокупного экспорта туристских услуг, поступлений от международного (въездного) туризма. Рост экономических показателей, в сфере туризма укрепление туристского имиджа Казахстана, увеличение занятости населения. Увеличение доли туризма в валовом внутреннем продукте. Улучшение инфраструктуры туризма, создание конкурентоспособного туристского рынка в Республике Казахстан. 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388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613 - Агентство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по туризму и спорту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007 </w:t>
      </w:r>
      <w:r>
        <w:br/>
      </w:r>
      <w:r>
        <w:rPr>
          <w:rFonts w:ascii="Times New Roman"/>
          <w:b/>
          <w:i w:val="false"/>
          <w:color w:val="000000"/>
        </w:rPr>
        <w:t xml:space="preserve">
"Государственные премии" на 2004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153 тысячи тенге (сто пятьдесят три тысячи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декабря 2003 года "О республиканском бюджете на 2004 год",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2 декабря 1994 года N 1363 "Об увековечении памяти писателя Сейдахмета Бердикулова".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пропаганда физической культуры и спорта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стимулирование журналистов за лучшие публикации о спорте и физической культуре.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!программы (подпрограмм)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!раммы!прог-!раммы     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!раммы!(подпрог-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     !раммы)    !                   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007        Государ-   Изготовление значков и    В те-  Агент-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ственные   дипломов для вручения     чение  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премии     трех премий, а также      года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организация конкурса и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выплата премии лучшим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журналистам за публикацию        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 передачу на телевидении        туризму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 радио о спорте и физи-         и спорту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ческой культуре.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увеличение заинтересованности журналистов в публикации статей о спорте и физической культуре, развитие массового спорта и спорта высших достижений среди населения. 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389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613 - Агентство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по туризму и спорту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008 </w:t>
      </w:r>
      <w:r>
        <w:br/>
      </w:r>
      <w:r>
        <w:rPr>
          <w:rFonts w:ascii="Times New Roman"/>
          <w:b/>
          <w:i w:val="false"/>
          <w:color w:val="000000"/>
        </w:rPr>
        <w:t xml:space="preserve">
"Обучение и воспитание одаренных в спорте детей"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2004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456146 тысяч тенге (четыреста пятьдесят шесть миллионов сто сорок шесть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статьи </w:t>
      </w:r>
      <w:r>
        <w:rPr>
          <w:rFonts w:ascii="Times New Roman"/>
          <w:b w:val="false"/>
          <w:i w:val="false"/>
          <w:color w:val="000000"/>
          <w:sz w:val="28"/>
        </w:rPr>
        <w:t xml:space="preserve">18_ 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 xml:space="preserve">24_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июня 1999 года "Об образовании", статьи </w:t>
      </w:r>
      <w:r>
        <w:rPr>
          <w:rFonts w:ascii="Times New Roman"/>
          <w:b w:val="false"/>
          <w:i w:val="false"/>
          <w:color w:val="000000"/>
          <w:sz w:val="28"/>
        </w:rPr>
        <w:t xml:space="preserve">16_ 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 xml:space="preserve">17_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декабря 1999 года "О физической культуре и спорте",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декабря 2003 года "О республиканском бюджете на 2004 год",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марта 2001 года N 570 "О Государственной программе развития физической культуры и спорта в Республике Казахстан на 2001-2005 годы", постановления Правительства Республики Казахстан от 16 сентября 1996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1125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Распоряжения Президента Республики Казахстан "О государственной поддержке и развитии школ для одаренных детей", от 19 ноября 1999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1755 </w:t>
      </w:r>
      <w:r>
        <w:rPr>
          <w:rFonts w:ascii="Times New Roman"/>
          <w:b w:val="false"/>
          <w:i w:val="false"/>
          <w:color w:val="000000"/>
          <w:sz w:val="28"/>
        </w:rPr>
        <w:t xml:space="preserve"> "Вопросы Агентства Республики Казахстан по туризму и спорту", от 18 апреля 2001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510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неотложных мерах по подготовке спортсменов Казахстана к участию в очередных XIX зимних 2002 года в Солт-Лейк-Сити (Соединенные Штаты Америки) и XXVIII летних 2004 года в Афинах (Греция) Олимпийских играх", от 19 июня 2002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673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создании государственного учреждения "Республиканская школа-интернат для одаренных в спорте детей в городе Лениногорске" Агентства Республики Казахстан по туризму и спорту" и от 30 июня 2003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629 </w:t>
      </w:r>
      <w:r>
        <w:rPr>
          <w:rFonts w:ascii="Times New Roman"/>
          <w:b w:val="false"/>
          <w:i w:val="false"/>
          <w:color w:val="000000"/>
          <w:sz w:val="28"/>
        </w:rPr>
        <w:t xml:space="preserve"> "Вопросы некоторых республиканских государственных казенных предприятий Агентства Республики Казахстан по туризму и спорту".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развитие индивидуальных особенностей каждого учащегося, создание благоприятных условий для занятий избранным видом спорта, обеспечение основными средствами республиканских школ-интернатов для одаренных в спорте детей и подготовка высококвалифицированных спортсменов международного уровня, кандидатов и членов сборных команд Республики Казахстан по олимпийским видам 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обучение одаренных в спорте детей и всестороннее развитие природных способностей каждого учащегося, организация и проведение в полном объеме круглогодичных учебно-тренировочных занятий, обеспечить осуществление физкультурно-оздоровительной и воспитательной работы среди молодежи, направленную на укрепление их здоровья и всестороннее физическое развитие, подготовка резерва спортсменов-кандидатов в составы сборных национальных команд по видам спорта, их участие в предстоящих Первенствах и Чемпионатах Республики Казахстан, Азии, Мира, а также подготовка спортсменов международного класса по олимпийским видам 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!программы (подпрограмм)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!раммы!прог-!раммы     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!раммы!(подпрог-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     !раммы)    !                   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008        Обучение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воспитание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одаренных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 спорте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детей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       100  Респуб-    Проведение учебного про-  В те-  Агент-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ликанские  цесса в соответствии с    чение  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школы-     Государственными общеобя- года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интернаты  зательными стандартами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для ода-   образования и проведение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ренных в   в полном объеме круглого-        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спорте     дичных учебно-тренировоч-        туризму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детей      ных занятий с одаренными         и спорту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детьми по выбранным видам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спорта. Участие в спор-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тивных мероприятиях.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Содержание государствен-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ного учреждения Республи-    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канская школа-интернат           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для одаренных в спорте           школа-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детей им. Х. Мунайтпасова        интернат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 пределах лимита штатной        для ода-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численности 171 человек.         ренных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Среднегодовой контингент         в спорте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- 250 учащихся;                  детей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Приобретение:                    им. 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медицинское оборудование         Мунайт-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- 16 штук;                       пасова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спортивный инвентарь - 39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штук;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оборудование для столовой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- 4 комплекта.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Проведение реконструкции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кровли и вентиляции спор-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тивного комплекса "Жас-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Батыр" в г. Астане.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Содержание государствен-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ного учреждения Республи-    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канская школа-интернат           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для одаренных в спорте           школа-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детей им. К.Ахметова в           интернат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пределах лимита штатной          для ода-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численности 352 человека.        ренных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Среднегодовой контингент         в спорте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- 385 учащихся;                  детей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Приобретение мебели:             им. 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стулья - 450 штук;               Ахметова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столы однотумбовые - 120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штук,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столы двухтумбовые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- 5 штук,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столы разделочные - 5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штук,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столы для столовой - 40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штук,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шкафы плательные - 22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штуки,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шкафы книжные - 10 штук,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кровати - 170 штук,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тумбочки - 200 штук,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парты - 250 штук,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доска классная - 20 штук,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полки книжные - 100 штук,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полки для обуви - 65 штук,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диваны - 12 штук, кресла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- 8 штук.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Содержание государствен-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ного учреждения Республи-    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канская школа-интернат           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для одаренных в спорте           школа-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детей в городе Риддер в          интернат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пределах лимита штатной          для ода-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численности 105 человек.         ренных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Среднегодовой контингент -       в спорте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150 учащихся.                    детей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Приобретение оргтехники:         городе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сетевой принтер - 1              Риддер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штука,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сканер офисный - 1 штука,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электрооборудования: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насосный агрегат - 3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штуки,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трансформатор сварочный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- 1 штука,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бактерицидная установка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2-х секционная - 1 штука,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отопительный котел - 1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штука;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спортивного инвентаря: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горнолыжный инвентарь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5 штук,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винтовки - 10 штук,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спортивные тренажеры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3 штуки.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Приобретение: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автобус "КАВЗ";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служебная автомашина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"Волга".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       101  Обеспече-  Организация подготовки    В те-  Агент-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ние функ-  спортивного резерва и     чение  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циониро-   спортсменов международ-   года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вания      ного класса, кандидатов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школ       и членов сборных команд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олимпий-   республики по олимпийским        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ского      видам спорта; проведение         туризму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резерва    учебно-тренировочных             и спорту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 высшего  занятий; участие в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спортив-   публиканских и междуна-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ного мас-  родных спортивных сорев-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терства    нованиях.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Приобретение:         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лошади - 2 головы;           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картриджи, тонеры, комп-         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лектующие, ЗИП.                  школы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высшего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спортив-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мастер-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по мас-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совым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зимним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видам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спорта,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по вод-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ным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приклад-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ным ви-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дам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6 внесены изменения - постановлением Правительства РК от 1 декабря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197аг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выпуск спортсменов высокого класса, подготовка кандидатов в члены национальных сборных команд республики, а также кандидатов в мастера спорта и мастеров спорта международного класса; проведение учебно-тренировочных занятий с членами и кандидатами в члены национальной сборной команды Республики Казахстан и подготовка к Олимпийским и Азиатским играм, а также пополнение контингентов школ спортсменами высокого класса и мастерами спорта международного класса. 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390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613 - Агентство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по туризму и спорту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009 </w:t>
      </w:r>
      <w:r>
        <w:br/>
      </w:r>
      <w:r>
        <w:rPr>
          <w:rFonts w:ascii="Times New Roman"/>
          <w:b/>
          <w:i w:val="false"/>
          <w:color w:val="000000"/>
        </w:rPr>
        <w:t xml:space="preserve">
"Развитие национальных и массовых видов спорта"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2004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47534 тысячи тенге (сорок семь миллионов пятьсот тридцать четыре тысячи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статья 2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декабря 1999 года "О физической культуре и спорте",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декабря 2003 года "О республиканском бюджете на 2004 год",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марта 2001 года N 570 "О Государственной программе развития физической культуры и спорта в Республике Казахстан на 2001-2005 годы",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апреля 2001 года N 462 "Об утверждении Плана мероприятий по реализации Государственной программы развития физической культуры и спорта в Республике Казахстан на 2001-2005 годы".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развитие национальных видов спорта и народных игр на селе, разработка единого комплекса организационно-методических, пропагандистских и воспитательных мер, способных вывести на качественный новый уровень развития национальных видов спорта и народных игр.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создание условий для развития национальных видов спорта и народных игр среди населения, активизация работы физкультурно-спортивных объединений и спортивных клубов, научно-методическое обеспечение развития национальных видов спорта и народных игр.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!программы (подпрограмм)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!раммы!прог-!раммы     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!раммы!(подпрог-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     !раммы)    !                   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009        Развитие   Проведение и участие в    В те-  Агент-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нацио-     календарных спортивных    чение  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нальных и  мероприятиях по нацио-    года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массовых   нальным и массовым видам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видов      спорта.             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спорта     Пропаганда национальных          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видов спорта и народных          туризму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игр внутри страны и за           и спорту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рубежом.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Разработка и изготовление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методических рекомендаций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 национальным видам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спорта и народным играм.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Проведение сельских игр.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Обеспечение спортивным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инвентарем и экипировкой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команд по национальным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массовым видам 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утверждение принципов здорового образа жизни путем привлечения к занятиям национальными видами спорта и народными играми различных слоев населения. 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391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613 - Агентство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по туризму и спорту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104 </w:t>
      </w:r>
      <w:r>
        <w:br/>
      </w:r>
      <w:r>
        <w:rPr>
          <w:rFonts w:ascii="Times New Roman"/>
          <w:b/>
          <w:i w:val="false"/>
          <w:color w:val="000000"/>
        </w:rPr>
        <w:t xml:space="preserve">
"Борьба с наркоманией и наркобизнесом" на 2004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3900 тысяч тенге (три миллиона девятьсот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статья 8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декабря 1999 года "О физической культуре и спорте",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декабря 2003 года "О республиканском бюджете на 2004 год",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16 мая 2000 года N 394 "О стратегии борьбы с наркоманией и наркобизнесом в Республике Казахстан на 2001-2005 годы",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апреля 2001 года N 462 "Об утверждении Плана мероприятий по реализации Государственной программы развития физической культуры и спорта в Республике Казахстан на 2001-2005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профилактика злоупотребления наркотиками.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пропаганда физической культуры и спорта, привлечение к систематическим занятиям физической культурой и спортом молодежи и подростков.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!программы (подпрограмм) 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!раммы!прог-!раммы     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!раммы!(подпрог-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     !раммы)    !                   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104        Борьба с   Проведение на республи-   В те-  Агент-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наркома-   канском уровне массовой   чение  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нией и     акции, мероприятий с      года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наркобиз-  участием ведущих спорт-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несом      сменов республики и 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туристских фестивалей.           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Разработка и выпуск пла-         туризму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катов, рекламных щитов,          и спорту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буклетов по пропаганде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здорового образа жизни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 о вреде наркомании.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привлечение молодежи и взрослого населения к спорту и туризму.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