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fbe" w14:textId="bdd6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государственным закупкам)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государственным закупкам согласно приложениям 380, 381.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610 -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государственных закупок"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98777 тысяч тенге (девяносто восемь миллионов семьсот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ноября 2000 года N 1706 "О Концепции обучения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декабря 2001 года N 1605 "Об утверждении Программы развития системы государственных закупок в Республике Казахстан на 2001-2004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сентября 2002 года N 1031 "Вопросы Агентства Республики Казахстан по государственным закупкам",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2003 года N 1260 "О реализации Закона Республики Казахстан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Агентства Республики Казахстан по государственным закупкам для достижения максимально эффективного выполнения возложенных на него функций;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аппарата, обслуживание и содержание здания, приобретение оборудования, повышение профессиональной квалификации государственных служащих, выпуск Бюллетеня государственных закупок (газетного типа формата A3) с объявлениями о государственных закупках, проводимых администраторами бюджетных программ, сопровождение, администрирование и поддержка информационных систем, осуществление системно-технического обслуживания средств вычислительной и организационной техники, телекоммуникационной сети, локально-вычислительной сети, сопровождение WEB-сайта Агентства Республики Казахстан по государственным закупкам, обеспечение запасными частями и расходными материалами вычислительных средств и оборудования, качественное и своевременное получение телекоммуникационных услуг передачи данных, электронной почты,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аппарата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Агентства Республики Ка-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захстан по государствен-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ным закупкам в пределах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61 единиц. Содер-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жание и аренда автотранс-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порта в количестве 4 еди-        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ниц, согласно утвержден-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нормативу положен-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приобретение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товаров, стоимостью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40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сопровождению WEB-сайта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по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венным закупкам в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но-вычислительных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сопровождению и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нистрированию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безопасности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услуг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Интернет и услуг сети VPDN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(пользователь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государственным закупкам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50 администраторов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программ для VPDN).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"Бюллетеня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закупок" с объявлениями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закупках,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периодичностью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раз в неделю тиражом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менее 10 000 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(12 полос).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консульта-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услуг по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сному внедрению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запасными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частями и расходными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материалами для 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тельных средств 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(61 компьютер,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принтеров, 6 серверов).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обуче-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государственному язы-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ку. Среднегодовое коли-          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чество государственных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кации, - 61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мебели (30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комплектов рабочих мест).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              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              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принятие данной бюджетной программы позволит обеспечить качественное и своевременное выполнение возложенных на Агентство Республики Казахстан по государственным закупкам функций;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610 -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информационных систем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государственным закупкам"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48963 тысячи тенге (сорок восемь миллионов девятьсот шестьдесят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июля 2000 г. N 427 "О мерах по улучшению работы государственного аппарата, борьбе с бюрократизмом и сокращению документооборота",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2001 года N 1605 "Об утверждении Программы развития системы государственных закупок в Республике Казахстан на 2001-2004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уровня транспарентности всех этапов процесса государственных закупок, открытости и доступности для всех потенциальных поставщиков системы государственных закупок, проведение комплексной информатизации, направленной на достижение современного уровня информатизации процесса государственных закупок, а также обеспечение своевременной модернизации и оснащение центрального аппарата Агентства Республики Казахстан по государственным закупкам средствами вычислительного, коммуникационного, сетевого оборудования и организационной техники, системного программного обеспечения, интегрирование информационных систем и обеспечение защиты информации, внедрение современных информационных технологий в сфере государственных закупок для осуществления государственных закупок в online-режиме, развитие электронного ведения бизнеса, электронной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развитие автоматизированной системы мониторинга и учета государственных закупок, реализация механизма электронных торгов в сфере государственных закупок среди администраторов республиканских и местных бюджетных программ, и последующая их интеграция, закупка лицензионного системного и прикладного программного обеспечения и программных средств защиты информации и их технической поддержки, а также закупка вычислительного, сетевого оборудования, организационной техники и аппаратных средств защиты информации Агентства Республики Казахстан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Развитие и разработка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информационных систем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Агентства Республики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Казахстан по государст-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  венным закупкам;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Разработка нормативных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правовых актов в сфере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госу-   электронных закупок;             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Внедрение системы элект-        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 закуп- ронных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кам        Приобретение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продукта СУБД Oracle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Enterprise Edition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лицензией - 50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 также технической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держки для 100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Oracle;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вычислительной техники: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концентратора (свитч),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 единиц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учрежде-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финансируемых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работе с системой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тронных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закупок - 50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позволит обеспечить современный уровень информатизации мониторинга государственных закупок на базе новых технологических решений и инструментальных средств, повысит уровень транспарентности всех этапов процесса государственных закупок, открытости и доступности для всех потенциальных поставщиков системы государственных закупок, приведет к значительному сокращению бумажного документооборота, а также обеспечит экономию денежных средств в размере 10-15% от объема закупаемых в системе государственных закупок товаров, работ и услуг.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