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54b869" w14:textId="d54b86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паспортов республиканских бюджетных программ на 2003 год (Генеральная прокуратура Республики Казахстан)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2002 года N 1429.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Примечание РЦПИ: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P021429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апреля 1999 года "О бюджетной системе"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паспорта республиканских бюджетных программ на 2003 год: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Генеральной прокуратуры Республики Казахстан согласно приложениям 617, 618, 619, 620, 621, 622, 623.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093"/>
        <w:gridCol w:w="2207"/>
      </w:tblGrid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0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2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&lt;*&gt;Сноска. Приложение с изменениями - постановлением Правительства Республики Казахстан от 15 сентября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150ж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001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"Административные затраты"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3192360 тысяч тенге (три миллиарда сто девяносто два миллиона триста шестьдесят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статьи 1-30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25 марта 2001 года N 575 "О единой системе оплаты труда работников органов Республики Казахстан, содержащихся за счет государственного бюджета";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января 1999 года N 29 "О мерах по дальнейшей оптимизации системы государственных органов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обеспечение деятельности органов прокуратуры Республики Казахстан для достижения максимально эффективного выполнения возложенных на них функций.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центрального аппарата Генеральной прокуратуры Республики Казахстан, областных и приравненных к ним прокуратур, центрального аппарата Комитета по правовой статистике и специальным учетам Генеральной прокуратуры Республики Казахстан и его территориальных подразделений.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001        Администра-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тивные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затраты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001   Аппарат    Содержание центрального   В те-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централь-  аппарата Генеральной      чение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      прокуратуры Республики    года  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органа     Казахстан и центрального         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аппарата Комитета по правовой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статистике и специальным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учетам Генеральной 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прокуратуры Республики           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 согласно       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утвержденным лимитам             по право-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штатной численности 260          вой 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107 единиц соответ-            тистике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ственно в целях                  и специ-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выполнения возложенных           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функций.                        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002   Аппараты   Содержание областных и    В те-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террито-   приравненных к ним        чение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риальных   прокуратур и территори-   года  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альных органов Комитета          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 правовой статистике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и специальным учетам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Генеральной прокуратуры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Республики Казахстан             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согласно утвержденным    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лимитам штатной                  по пра-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численности 4573 и 534           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единицы соответственно в         статис-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целях выполнения возло-          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женных функций.                  специ-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качественное и своевременное выполнение возложенных на Генеральную прокуратуру Республики Казахстан функций, бесперебойное функционирование органов прокуратуры республики.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"Повышение квалификации и переподготовка кадров"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11173 тысячи тенге (одиннадцать миллионов сто семьдесят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3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июля 1999 года "О государственной службе";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12 декабря 2002 года "О республиканском бюджете на 2003 год".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Источники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повышение профессионального уровня работников органов прокуратуры Республики Казахстан, углубление профессиональных знаний специалистов.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обеспечение своевременного и качественного проведения мероприятия по повышению квалификации работников органов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010        Повышение  Повышение квалификации    В те-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квалифи-   2100 государственных      чение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кации и    служащих органов          года  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перепод-   прокуратуры, в том числе         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готовка    обучение государственному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кадров.    языку, согласно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005   Повышение  утвержденному плану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квалифи-   повышения квалификации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кации      сотрудников органов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госу-      прокуратуры.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дарст-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венных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служащих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выполнение плана повышения квалификации работников органов прокуратуры. Углубление профессиональных знаний специалистов, повышение квалификации сотрудников органов прокуратуры с выдачей соответствующих сертификатов.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&lt;*&gt;Сноска. Приложение с изменениями - постановлением Правительства Республики Казахстан от 15 сентября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150ж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"Ведение криминального и оперативного учетов"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1750 тысяч тенге (один миллион семьсот пятьдесят тысяч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1997 года "О мерах по дальнейшему реформированию системы правоохранительных органов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межгосударственное информационное взаимодействие при решении задач борьбы с преступностью, защиты прав и свобод граждан.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содержание межгосударственного информационного банка в форме долевого участия, исходя из количества учетных материалов, поступающих в межгосударственный информационный банк от каждой из сторон.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030        Ведение 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криминаль-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оператив-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учетов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031   Долевое    Оплата текущих платежей   В те-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содержа-   по долевому содержанию    чение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Меж-   Республикой Казахстан     года 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государ-   Межгосударственного              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ственного  информационного банка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Главного информационного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ционного   центра Министерства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банка      внутренних дел Российской        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Главного   Федерации.               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                                 по пра-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ционного                                    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центра                                      статис-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Минис-                                      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терства                                     специ-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внутрен-                                    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них дел                                    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Российской                                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Федерации                                   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предоставление сведений в оперативно-справочных, розыскных, криминалистических и иных учетах в целях предупреждения, раскрытия и расследования преступлений, исходя из межгосударственных интересов.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039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экстрадиции лиц, совершивших преступления"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9262 тысячи тенге (девять миллионов двести шестьдесят две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534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537-541 </w:t>
      </w:r>
      <w:r>
        <w:rPr>
          <w:rFonts w:ascii="Times New Roman"/>
          <w:b w:val="false"/>
          <w:i w:val="false"/>
          <w:color w:val="000000"/>
          <w:sz w:val="28"/>
        </w:rPr>
        <w:t xml:space="preserve"> Уголовно-процессуального кодекса Республики Казахстан;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Конвенция 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22 января 1993 года "О правовой помощи и правовых отношениях по гражданским, семейным и уголовным делам".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оперативное исполнение и обеспечение взятых международных обязательств в области уголовного преследования.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расширение международного сотрудничества в области экстрадиции граждан Республики Казахстан, задержанных за рубежом.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039        Обеспе-    Обеспечение оперативного  В те-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чение      решения вопросов          чение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экстради-  направления специальных   года   прокура-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ции лиц,   экстрадиционных групп и          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совершив-  экстрадиции установленных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ших прес-  и задержанных преступников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тупления   в Республику Казахстан из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различных стран мира. 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раскрытие преступлений, изобличение и привлечение к уголовной ответственности лиц их совершивших, неотвратимость наказания за совершение преступных действий.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040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"Погашение задолженности по таможенным пошлинам и платежам"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298893 тысячи тенге (двести девяносто восемь миллионов восемьсот девяносто три тысячи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26 января 1996 года "О специальных экономических зонах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выполнение обязательств Генеральной прокуратуры по возмещению расходов за строительные материалы и оборудование, подлежащие освобождению от обложения таможенными платежами, приобретенными на строительство административного здания.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завершение строительства административного здания Генеральной прокуратуры Республики Казахстан к установленному сроку, определенному Протокольным совещанием с участием Главы государства. Создание условий работникам органов прокуратуры для осуществления высшего надзора за соблюдением законности.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040        Погашение  Оплата имеющейся задол-   Фев- 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задолжен-  женности по таможенным    раль 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ности по   пошлинам и платежам за    2003 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таможен-   ввезенные строительные    года   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пошли- материалы и оборудование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и      на завершение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платежам   строительства админист-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ративного здания,     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возникшая в связи 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упразднением свободной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экономической зоны 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порядке, устанавливаемом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Правительством Республики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завершение строительства здания Генеральной прокуратуры Республики Казахстан, полное выполнение обязательств перед иностранными подрядчиками, соблюдение (выполнение) таможенного законодательства.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&lt;*&gt;Сноска. Приложение с изменениями - постановлением Правительства Республики Казахстан от 15 сентября 2003 года N </w:t>
      </w:r>
      <w:r>
        <w:rPr>
          <w:rFonts w:ascii="Times New Roman"/>
          <w:b w:val="false"/>
          <w:i w:val="false"/>
          <w:color w:val="ff0000"/>
          <w:sz w:val="28"/>
        </w:rPr>
        <w:t xml:space="preserve">150ж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"Создание информационной системы Комитета по правовой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статистике и специальным учетам Генеральной прокуратуры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50 000 тысяч тенге (пятьдесят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статья 56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21 декабря 1995 года "О прокуратуре";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22 апреля 1997 года N 3465 "О мерах по дальнейшему реформированию системы правоохранительных органов Республики Казахстан";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2000 года N 1641 "О Программе борьбы с преступностью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формирование автоматизированных информационных баз данных о преступности в Республике Казахстан для обеспечения целостности, объективности и достаточности статистических показателей.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создание и формирование информационной базы с целью усовершенствования информационной системы.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  600        Создание   Разработка и приобретение Фев- 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информа-   прикладного программного  раль 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обеспечения автоматизиро- - де-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системы    ванной информационной     кабрь  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Комитета   системы "Единая унифици-  2003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по правовой рованная статистическая   года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статистике система" - 1 комплект.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и специаль-                                 тан,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ным учетам                                  Комитет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Генеральной                                 по право-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прокуратуры                                 вой ста-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Республики                                  тистике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Казахстан                                   специ-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альным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учетам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ратуры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Казах-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                                 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создание единой автоматизированной базы данных статистического учета по республике и условий для полной компьютеризации и автоматизации информационно-статистических систем; повышение оперативности сбора и обработки информации о преступлениях, лицах, их совершивших, правонарушениях и деятельности субъектов правовой статистики.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2002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1429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Генеральная прокуратура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Республики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Казахстан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Администратор бюджетной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программы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Паспорт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республиканской бюджетной программы 602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"Обеспечение вычислительной и организационной техникой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органов прокуратуры"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 2003 год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Стоимость: 50 000 тысяч тенге (пятьдесят миллионов тенге).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Нормативно-правовая основа бюджетной программы: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статьи 53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56 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"О прокуратуре";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октября 2000 года N 1641 "О Программе борьбы с преступностью в Республике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Источник финансирования бюджетной программы: средства республиканского бюджета.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Цель бюджетной программы: замена фактически и морально устаревших компьютеров из-за существенного износа материальной части и обеспечение территориальных органов прокуратуры современной компьютерной техникой.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Задачи бюджетной программы: развитие технического обеспечения органов прокуратуры, создание единой информационной системы на основе региональных сетей; организация автоматизированных рабочих мест в органах прокуратуры республики.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План мероприятий по реализации бюджетной программы: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N ! Код ! Код !Наименова-!Мероприятия по реализации! Сроки!Ответст-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!прог-!под- !ние прог- !программы (подпрограммы) !реали-!венные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!раммы!прог-!рамм (под-!                         !зации !испол-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!     !раммы!программ) !                         !      !нители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 !  2  !  3  !     4    !             5           !   6  !  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602        Обеспече-  Приобретение и установка  Март-  Гене-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ние вы-    оборудования и            де-    ральная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числитель- программного обеспечения  кабрь  проку-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ной и      в количестве:             2003   ратура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организа-  Компьютер в комплекте:    года   Респуб-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ционной    Pentium 4 - 167 единиц;          лики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техникой   Принтер лазерный А4              Казахс-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органов    сетевой - 30 единиц;             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прокура-   Принтер лазерный локальный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туры       А4 - 106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Копировальный аппарат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A3 - 26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Сканер планшетный - 26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Фильтр сетевой (средство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защиты информации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локальной станции) - 23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единицы;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Генератор шума (средство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защиты информации для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локальной станции) - 23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единицы.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-------------------------------------------------------------------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Ожидаемые результаты выполнения бюджетной программы: приобретение и установка оборудования и программного обеспечения, обеспечение территориальных органов прокуратуры современной компьютерной техникой, формирование единого информационного пространства, создание условий сотрудникам для более оперативного решения вопросов, касающихся соблюдения законности.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