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f95e8" w14:textId="e4f95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паспортов республиканских бюджетных программ на 2003 год (Канцелярия Премьер-Министра Республики Казахстан)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декабря 2002 года N 1429.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Примечание РЦПИ: см. </w:t>
      </w:r>
      <w:r>
        <w:rPr>
          <w:rFonts w:ascii="Times New Roman"/>
          <w:b w:val="false"/>
          <w:i w:val="false"/>
          <w:color w:val="ff0000"/>
          <w:sz w:val="28"/>
        </w:rPr>
        <w:t xml:space="preserve">P021429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апреля 1999 года "О бюджетной системе"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паспорта республиканских бюджетных программ на 2003 год: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Канцелярии Премьер-Министра Республики Казахстан согласно приложениям 16, 17, 18, 19, 20, 21, 22, 23.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93"/>
        <w:gridCol w:w="2207"/>
      </w:tblGrid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 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2002 года N 1429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Канцелярия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Премьер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-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Министра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Республики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Казахстан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Администратор бюджетной программы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Паспорт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Республиканской бюджетной программы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001 "Административные затраты"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2003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Стоимость: 322350 тысяч тенге (триста двадцать два миллиона триста пятьдесят тысяч тенге).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Нормативно-правовая основа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июля 1999 года "О государственной службе";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мая 2002 года "О государственных закупках";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25 марта 2001 года N 575 "О единой системе оплаты труда работников органов Республики Казахстан, содержащихся за счет государственного бюджета";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сентября 2002 года N 993 "Вопросы Канцелярии Премьер-Министра Республики Казахстан".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Источники финансирования бюджетной программы: средства республиканского бюджета.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Цель бюджетной программы: обеспечение деятельности Аппарата Канцелярии Премьер-Министра Республики Казахстан для достижения максимально эффективного выполнения возложенных на него функций.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Задачи бюджетной программы: содержание Аппарата Канцелярии Премьер-Министра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План мероприятий по реализации бюджетной программы: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N ! Код ! Код !Наименова-!Мероприятия по реализации! Сроки!Ответст-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!прог-!под- !ние прог- !программы (подпрограммы) !реали-!венные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!раммы!прог-!рамм (под-!                         !зации !испол-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     !раммы!программ) !                         !      !нители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!  2  !  3  !     4    !             5           !   6  !   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  001        Администра-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тивные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затраты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001   Аппарат     Содержание Аппарата       В те- Канцеля-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централь-   Канцелярии Премьер-Мини-  чение рия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ного        стра Республики Казахстан года  Премьер-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органа      в соответствии с утверж-        Министра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денным лимитом штатной          Респуб-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численности 307 единиц с        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целью выполнения возло-        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женных функций.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Ожидаемые результаты выполнения бюджетной программы: качественное и своевременное выполнение возложенных функций на Канцелярию Премьер-Министра Республики Казахстан.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2002 года N 1429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Канцелярия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Премьер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-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Министра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Республики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Казахстан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Администратор бюджетной программы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Паспорт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Республиканской бюджетной программы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010 "Повышение квалификации и переподготовка кадров"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2003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Стоимость: 1128 тысяч тенге (один миллион сто двадцать восемь тысяч тенге).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Нормативно-правовая основа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июля 1999 года "О государственной службе";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мая 2002 года "О государственных закупках";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10 марта 2000 года N 357 "Об утверждении Положения о порядке прохождения государственной службы";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сентября 2002 года N 993 "Вопросы Канцелярии Премьер-Министра Республики Казахстан";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ноября 2000 года N 1706 "О Концепции обучения государственных служащих".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Источники финансирования бюджетной программы: средства республиканского бюджета.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Цель бюджетной программы: обновление теоретических и практических знаний, умений и навыков по образовательным программам в сфере профессиональной деятельности в соответствии с предъявляемыми квалификационными требованиями для эффективного выполнения своих должностных обязанностей и совершенствования профессионального мастерства.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Задачи бюджетной программы: повышение профессиональной квалификации государственных служащих.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План мероприятий по реализации бюджетной программы: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N ! Код ! Код !Наименова-!Мероприятия по реализации! Сроки!Ответст-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!прог-!под- !ние прог- !программы (подпрограммы) !реали-!венные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!раммы!прог-!рамм (под-!                         !зации !испол-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     !раммы!программ) !                         !      !нители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!  2  !  3  !     4    !             5           !   6  !   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  010        Повышение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квалифика-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ции и пере-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подготовка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кадров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005   Повышение   Краткосрочные семинары   В те-  Канцеля-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квалифика-  согласно утвержденному   чение  рия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ции госу-   плану-графику обучения   года   Премьер-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дарствен-   государственных служащих        Министра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ных служа-  в количестве 45 человек.        Респуб-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щих                                         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   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Ожидаемые результаты выполнения бюджетной программы: повышение профессионального уровня государственных служащих путем формирования и развития стройной системы качественного обучения государственных служащих, которая отвечает требованиям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профессиональной государственной службы, в соответствии с современными экономическими условиями и ресурсными возможностями государства.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2002 года N 1429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Канцелярия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Премьер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-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Министра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Республики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Казахстан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Администратор бюджетной программы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Паспорт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Республиканской бюджетной программы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032 "Обеспечение литерных рейсов"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2003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Стоимость: 46380 тысяч тенге (сорок шесть миллионов триста восемьдесят тысяч тенге).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Нормативно-правовая основа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мая 2002 года "О государственных закупках";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сентября 2002 года N 993 "Вопросы Канцелярии Премьер-Министра Республики Казахстан".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Источники финансирования бюджетной программы: средства республиканского бюджета.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Цель бюджетной программы: обеспечение мобильности и оперативности работы заместителей Премьер-Министра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Задачи бюджетной программы: организация литерных рейсов, обеспечение и выполнение особо важных полетов заместителей Премьер-Министра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План мероприятий по реализации бюджетной программы: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N ! Код ! Код !Наименова-!Мероприятия по реализации! Сроки!Ответст-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!прог-!под- !ние прог- !программы (подпрограммы) !реали-!венные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!раммы!прог-!рамм (под-!                         !зации !испол-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     !раммы!программ) !                         !      !нители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!  2  !  3  !     4    !             5           !   6  !   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  032        Обеспечение Заключение договора на   В те-  Канцеля-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литерных    обслуживание литерных    чение  рия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рейсов      рейсов для заместителей  года   Премьер-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Премьер-Министра Респуб-        Министра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лики Казахстан в количес-       Респуб-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тве 17-ти рейсов в соот-        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ветствии с планом работ.       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Ожидаемые результаты выполнения бюджетной программы: конфиденциальность и безопасность обеспечения воздушных перевозок заместителей Премьер-Министра Республики Казахстан.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2002 года N 1429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Канцелярия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Премьер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-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Министра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Респуб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лики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Казахстан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Администратор бюджетной программы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Паспорт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Республиканской бюджетной программы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033 "Организация технической защиты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информации в государственных органах"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2003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Стоимость: 7105 тысяч тенге (семь миллионов сто пять тысяч тенге).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Нормативно-правовая основа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16 мая 2002 года "О государственных закупках"; Указ Президента Республики Казахстан от 11 апреля 2000 года N 370с;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сентября 2002 года N 993 "Вопросы Канцелярии Премьер-Министра Республики Казахстан"; приказ Руководителя Канцелярии Премьер-Министра Республики Казахстан от 11 октября 2002 года N 25-1-97 "Об утверждении Устава Государственного учреждения "Центр технической защиты информации" Канцелярии Премьер-Министра Республики Казахстан".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Источники финансирования бюджетной программы: средства республиканского бюджета.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Цель бюджетной программы: реализация единой государственной политики в области защиты государственных секретов.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Задачи бюджетной программы: обеспечение технической защиты государственных секретов в государственных органах и организациях.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План мероприятий по реализации бюджетной программы: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N ! Код ! Код !Наименова-!Мероприятия по реализации! Сроки!Ответст-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!прог-!под- !ние прог- !программы (подпрограммы) !реали-!венные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!раммы!прог-!рамм (под-!                         !зации !испол-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     !раммы!программ) !                         !      !нители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!  2  !  3  !     4    !             5           !   6  !   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  033        Организация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технической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защиты ин-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формации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государст-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венных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органах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030  Центр по    Содержание центра по     В те-  Канцеля-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организации организации технической  чение  рия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технической защиты информации в пре- года   Премьер-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защиты      делах утвержденного             Министра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информации  лимита штатной числен-          Респуб-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в государ-  ности в количестве 14           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стенных     единиц.                        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органах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Ожидаемые результаты выполнения бюджетной программы: своевременное выявление технических каналов утечки информации. Обеспечение полноты защиты сведений, составляющих государственные секреты.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2002 года N 1429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Канцелярия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Премьер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-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Министра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Республики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Казахстан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Администратор бюджетной программы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Паспорт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Республиканской бюджетной программы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034 "Обеспечение специальной связью"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2003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Стоимость: 152159 тысяч тенге (сто пятьдесят два миллиона сто пятьдесят девять тысяч тенге).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Нормативно-правовая основа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статья 15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18 мая 1999 года "О связи";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16 мая 2002 года "О государственных закупках";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25 марта 2001 года N 575 "О единой системе оплаты труда работников органов Республики Казахстан, содержащихся за счет государственного бюджета"; постановление Кабинета Министров Республики Казахстан от 12 августа 1992 года N 668с;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сентября 2002 года N 993 "Вопросы Канцелярии Премьер-Министра Республики Казахстан"; приказ Руководителя Канцелярии Премьер-Министра Республики Казахстан от 11 октября 2002 года N 25-1-94 "Об утверждении Устава Республиканского государственного учреждения "Государственная фельдъегерская служба Республики Казахстан" Канцелярии Премьер-Министра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Источники финансирования бюджетной программы: средства республиканского бюджета.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Цель бюджетной программы: доставка корреспонденции в срок до конечного пункта назначения.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Задачи бюджетной программы: обеспечение оперативной доставки и сохранности особо важной, совершенно секретной, секретной, правительственной, дипломатической корреспонденции, ценных отправлений и грузов высших органов государственного управления Республики Казахстан, министерств, ведомств и других государственных органов и выполнение поручений специального характера.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План мероприятий по реализации бюджетной программы: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N ! Код ! Код !Наименова-!Мероприятия по реализации! Сроки!Ответст-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!прог-!под- !ние прог- !программы (подпрограммы) !реали-!венные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!раммы!прог-!рамм (под-!                         !зации !испол-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     !раммы!программ) !                         !      !нители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!  2  !  3  !     4    !             5           !   6  !   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  034        Обеспечение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специальной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связью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030   Фельдъегер- Содержание государствен-  В те- Канцеля-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ская служба ной фельдъегерской службы чение рия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в пределах лимита штатной года  Премьер-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численности в количестве        Министра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290 единиц. Доставка            Респуб-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корреспонденции в коли-         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честве 740 тысяч единиц.       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Ожидаемые результаты выполнения бюджетной программы: при реализации данной программы ожидается отправление корреспонденции в количестве 740 тысяч единиц, 100% сохранность перевозимой секретной и правительственной корреспонденции обеспечивает выполнение требований законодательства по защите государственных секретов. 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служебного пользования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2002 года N 1429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Канцелярия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Премьер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-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Министра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Республики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Казахстан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Администратор бюджетной программы     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Документ с грифом "ДСП" не подлежит введению в базу данных "Законодательство".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2002 года N 1429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Канцелярия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Премьер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-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Министра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Республики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Казахстан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Администратор бюджетной программы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Паспорт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Республиканской бюджетной программы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036 "Обеспечение информационной безопасности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государственных органов"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2003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Стоимость: 10000 тысяч тенге (десять миллионов тенге).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Нормативно-правовая основа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14 марта 2000 года N 359 "О Государственной программе обеспечения информационной безопасности Республики Казахстан на 2000-2003 годы"; Государственная программа обеспечения защиты государственных секретов, утвержденная Указом Президента Республики Казахстан от 11 апреля 2000 года N 370с;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сентября 2002 года N 993 "Вопросы Канцелярии Премьер-Министра Республики Казахстан", постановление Правительства Республики Казахстан от 8 мая 2003 года N 435 "О создании государственного учреждения "Центр подготовки и повышения квалификации специалистов в области информационной безопасности" Канцелярии Премьер-Министра Республики Казахстан. </w:t>
      </w:r>
      <w:r>
        <w:rPr>
          <w:rFonts w:ascii="Times New Roman"/>
          <w:b w:val="false"/>
          <w:i/>
          <w:color w:val="000000"/>
          <w:sz w:val="28"/>
        </w:rPr>
        <w:t>&lt;*&gt;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2 внесены изменения - постановлением Правительства РK от 6 ноября 2003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150и </w:t>
      </w:r>
      <w:r>
        <w:rPr>
          <w:rFonts w:ascii="Times New Roman"/>
          <w:b w:val="false"/>
          <w:i w:val="false"/>
          <w:color w:val="ff0000"/>
          <w:sz w:val="28"/>
        </w:rPr>
        <w:t xml:space="preserve">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Источники финансирования бюджетной программы: средства республиканского бюджета.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Цель бюджетной программы: обеспечение информационной безопасности государственных органов. </w:t>
      </w:r>
      <w:r>
        <w:rPr>
          <w:rFonts w:ascii="Times New Roman"/>
          <w:b w:val="false"/>
          <w:i/>
          <w:color w:val="000000"/>
          <w:sz w:val="28"/>
        </w:rPr>
        <w:t>&lt;*&gt;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постановления Правительства РK от 6 ноября 2003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150и </w:t>
      </w:r>
      <w:r>
        <w:rPr>
          <w:rFonts w:ascii="Times New Roman"/>
          <w:b w:val="false"/>
          <w:i w:val="false"/>
          <w:color w:val="ff0000"/>
          <w:sz w:val="28"/>
        </w:rPr>
        <w:t xml:space="preserve">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Задачи бюджетной программы: подготовка и повышение квалификации специалистов в области информационной безопасности.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План мероприятий по реализации бюджетной программы: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N ! Код ! Код !Наименова-!Мероприятия по реализации! Сроки!Ответст-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!прог-!под- !ние прог- !программы (подпрограммы) !реали-!венные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!раммы!прог-!рамм (под-!                         !зации !испол-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     !раммы!программ) !                         !      !нители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!  2  !  3  !     4    !             5           !   6  !   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  036        Обеспечение Создание и содержание     В те- Канцеля-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информаци-  Центра подготовки и       чение рия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онной безо- повышения квалификации    года  Премьер-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пасности    специалистов в области          Министра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государст-  информационной безо-            Респуб-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венных      пасности в пределах             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органов     утвержденного лимита           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Республики  штатной численности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Казахстан   Приобретение: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спецавтотранспорта - 1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единица, мебели (кабинет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руководителя) - 1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комплект, копировальных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аппаратов - 1 единица,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персональных компьютеров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8 единиц, принтеров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струйных - 1 единица,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принтеров лазерных - 2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единицы, телевизоров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цветных - 2 единицы,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видеомагнитофонов - 1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единица, сейфов - 2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единицы, кондиционеров - 1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единицав количестве 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единиц.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------------------------------------------------------------------- </w:t>
      </w:r>
      <w:r>
        <w:rPr>
          <w:rFonts w:ascii="Times New Roman"/>
          <w:b w:val="false"/>
          <w:i/>
          <w:color w:val="000000"/>
          <w:sz w:val="28"/>
        </w:rPr>
        <w:t>&lt;*&gt;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6 внесены изменения - постановлением Правительства РK от 6 ноября 2003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150и </w:t>
      </w:r>
      <w:r>
        <w:rPr>
          <w:rFonts w:ascii="Times New Roman"/>
          <w:b w:val="false"/>
          <w:i w:val="false"/>
          <w:color w:val="ff0000"/>
          <w:sz w:val="28"/>
        </w:rPr>
        <w:t xml:space="preserve">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Ожидаемые результаты выполнения бюджетной программы: повышение профессионального уровня специалистов в области информационной безопасности. </w:t>
      </w:r>
      <w:r>
        <w:rPr>
          <w:rFonts w:ascii="Times New Roman"/>
          <w:b w:val="false"/>
          <w:i/>
          <w:color w:val="000000"/>
          <w:sz w:val="28"/>
        </w:rPr>
        <w:t>&lt;*&gt;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постановления Правительства РK от 6 ноября 2003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150и </w:t>
      </w:r>
      <w:r>
        <w:rPr>
          <w:rFonts w:ascii="Times New Roman"/>
          <w:b w:val="false"/>
          <w:i w:val="false"/>
          <w:color w:val="ff0000"/>
          <w:sz w:val="28"/>
        </w:rPr>
        <w:t xml:space="preserve">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2002 года N 1429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Канцелярия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Премьер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-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Министра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Республики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Казахстан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Администратор бюджетной программы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Паспорт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Республиканской бюджетной программы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600 "Обеспечение компьютерной и организационной техникой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Канцелярии Премьер-Министра Республики Казахстан"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2003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Стоимость: 30000 тысяч тенге (тридцать миллионов тенге).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Нормативно-правовая основа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мая 2002 года "О государственных закупках";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сентября 2002 года N 993 "Вопросы Канцелярии Премьер-Министра Республики Казахстан".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Источники финансирования бюджетной программы: средства республиканского бюджета.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Цель бюджетной программы: обеспечение компьютерной и организационной техникой, видео- и фотооборудованием Канцелярии Премьер-Министра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Задачи бюджетной программы: приобретение компьютерной и организационной техники, видео- и фотооборудования для Канцелярии Премьер-Министра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План мероприятий по реализации бюджетной программы: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N ! Код ! Код !Наименова-!Мероприятия по реализации! Сроки!Ответст-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!прог-!под- !ние прог- !программы (подпрограммы) !реали-!венные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!раммы!прог-!рамм (под-!                         !зации !испол-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     !раммы!программ) !                         !      !нители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!  2  !  3  !     4    !             5           !   6  !   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  600        Обеспечение Приобретение:             В те- Канцеля-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компьютер-  персональных компьютеров- чение рия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ной и орга- 20 единиц,                года  Премьер-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низационной лазерных принтеров -            Министра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техникой    20 единиц                       Респуб-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Канцелярии  сканеров - 4 единицы,           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Премьер-    диктофонов цифровых -          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Министра    10 единиц,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Республики  телевизоров цветных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Казахстан   9 единиц,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видеомагнитофонов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4 единицы,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факсимильных аппаратов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3 единицы,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копировальных аппаратов-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4 единицы,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магнитофонов цифровых-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1 единица,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видеооборудования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1 комплект,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фотооборудования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1 комплект,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бумагоуничтожающая машина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8 единиц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  <w:r>
        <w:rPr>
          <w:rFonts w:ascii="Times New Roman"/>
          <w:b w:val="false"/>
          <w:i/>
          <w:color w:val="000000"/>
          <w:sz w:val="28"/>
        </w:rPr>
        <w:t>&lt;*&gt;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6 внесены изменения - постановлением Правительства РK от 6 ноября 2003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150и </w:t>
      </w:r>
      <w:r>
        <w:rPr>
          <w:rFonts w:ascii="Times New Roman"/>
          <w:b w:val="false"/>
          <w:i w:val="false"/>
          <w:color w:val="ff0000"/>
          <w:sz w:val="28"/>
        </w:rPr>
        <w:t xml:space="preserve">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Ожидаемые результаты выполнения бюджетной программы: автоматизация работ по выполнению запросов (ускоренный поиск, обработка, выдача и хранение необходимой служебной информации), освещение деятельности Премьер-Министра Республики Казахстан.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