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0ea5" w14:textId="5ae0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по делам строительства, жилищно-коммунального хозяйства и управлению земельными ресурсами Министерства национальной экономики Республики Казахстан от 29 декабря 2014 года № 156-НҚ "Об утверждении новой нормативной базы строительной отрасли"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делам строительства и жилищно-коммунального хозяйства Министерства промышленности и строительства Республики Казахстан от 30 апреля 2025 года №69-НҚ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по делам строительства, жилищно- коммунального хозяйства и управления земельными ресурсами Министерства национальной экономики Республики Казахстан от 29 декабря 2014 года № 156- НҚ "Об утверждении новой нормативной базы строительной отрасли"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Строительных 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3.01-01-2013 "Градостроительство. Планировка и застройка городских и сельских населенных пунктов":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раздел 6.3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"Параметры застройки жилых и общественно-деловых зон" дополнить пунктом 6.3.13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"6.3.13 При строительстве объектов, размещаемых за территорией, прилегающей к зонам режимных территорий объектов, охраняемых непосредственно подчиненным и подотчетным Президенту Республики Казахстан специальным государственным органом, относящемуся к силам обеспечения национальной безопасности Республики Казахстан и осуществляющий в пределах установленной законодательством Республики Казахстан компетенции охранных мероприятий по обеспечению безопасности охраняемых лиц и объектов необходимо соблюдение следующих параметров: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радиусе 500 метров - не более 2 этажей (высота зданий и сооружений не более 7 метров);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радиусе 1000 метров - не более 5 этажей (высота зданий и сооружений не более 16 метров);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радиусе 1500 метров - не более 9 этажей (высота зданий и сооружений не более 28 метров).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001068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 В случае превышения этажности и высоты зданий и сооружений указанных в пункте 6.3.13, размещаемых за территорией, прилегающей к зонам режимных территорий объектов, охраняемых непосредственно подчиненным и подотчетным Президенту Республики Казахстан специальным государственным органом, относящемуся к силам обеспечения национальной безопасности Республики Казахстан и осуществляющий в пределах установленной законодательством Республики Казахстан компетенции охранных мероприятий по обеспечению безопасности охраняемых лиц и объектов (далее - СГО), местный исполнительный орган при согласовании эскизного проекта направляет на согласование в СГО предложения субъектов архитектурной, градостроительной и строительной деятельности по увеличению этажности и высоты зданий и сооружений, расположенных на земельных участках прилегающих к зонам режимных территорий объектов, охраняемых СГО.".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Управлению технического регулирования и нормирования Комитета по делам строительства и жилищно-коммунального хозяйства Министерства промышленности и строительства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размещение настоящего приказа на официальном интернет-ресурсе Комитета по делам строительства и жилищно-коммунального хозяйства Министерства промышленности и строительства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публикацию настоящего приказа в установленном порядке в отраслевых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Контроль за исполнением настоящего приказа возложить на курирующего заместителя председателя Комитета по делам строительства и жилищно-коммунального хозяйства Министерства промышленности и строительства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Настоящий приказ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Жунисбеков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