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30314" w14:textId="bc303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поpядке введения в действие Закона Республики Казахстан "О стандаpтизации и сеpтификации"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18 янваpя 1993 года. Утратило силу - Законом РК от 16 июля 1999 г. N 435 ~Z990435.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Ввести в действие Закон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Z936000_ </w:t>
      </w:r>
      <w:r>
        <w:rPr>
          <w:rFonts w:ascii="Times New Roman"/>
          <w:b w:val="false"/>
          <w:i w:val="false"/>
          <w:color w:val="000000"/>
          <w:sz w:val="28"/>
        </w:rPr>
        <w:t>
  "О
стандартизации и сертификации" со дня его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Кабинету Министров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утвердить в срок до 1 апреля 1993 года Программу развития
государственной стандартизации и сертификации, Положение о
государственном надзоре, Постановление о поэтапном введении
обязательной сертификации продукции, работ и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привести решения Правительства Республики Казахстан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соответствие с Законом Республики Казахстан "О стандартизации и
сертификации";
     обеспечить пересмотр и отмену министерствами и ведомствами их
нормативных актов, противоречащих данному Закону.
     3. Поручить Комитету по вопросам развития промышленности,
транспорта и связи Верховного Совета Республики Казахстан
осуществлять контроль за исполнением данного Закона.
      Председатель
Верховного Совета Республики
      Казахстан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