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a92ee" w14:textId="11a92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поpядке введения в действие Патентного Закона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Веpховного Совета Республики Казахстан от 24 июля 1992 года. Утратило силу - Законом Республики Казахстан от 16 июля 1999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Верховный Совет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Патентный Закон Республики Казахстан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Z923400_ </w:t>
      </w:r>
      <w:r>
        <w:rPr>
          <w:rFonts w:ascii="Times New Roman"/>
          <w:b w:val="false"/>
          <w:i w:val="false"/>
          <w:color w:val="000000"/>
          <w:sz w:val="28"/>
        </w:rPr>
        <w:t>
  ввести в 
действие с момента опубликования.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Поручить Кабинету Министров Республики Казахстан в месячный
срок после принятия Закона: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привести решения Правительства Республики Казахстан в
соответствие с Патентным Законом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обеспечить пересмотр и отмену министерствами и ведомствами
Республики Казахстан их нормативных актов, противоречащих данному
Закону;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до 1 сентября 1992 года принять необходимые нормативные акты
по применению Патентного Закона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Установить, что впредь до приведения законодательства
Республики Казахстан в соответствие с Патентным Законом Республики
Казахстан применяются соответствующие акты законодательства
Республики Казахстан, не противоречащие Закону.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Поручить Комитету по вопросам развития науки и народного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образования Верховного Совета Республики Казахстан обеспечить
контроль за ходом реализации предусмотренных данным постановлением
мер и при необходимости вносить в Верховный Совет Республики
Казахстан соответствующие предложения.
             Председатель
      Верховного Совета Республики
              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