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afed" w14:textId="a81a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регулированию деятельности регионального финансового центра города Алматы от 13 февраля 2008 года № 02-02/27 "Об утверждении Инструкции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декабря 2013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13 февраля 2008 года № 02-02/27 «Об утверждении Инструкции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Казахстан» (зарегистрированный в Реестре государственной регистрации нормативных правовых актов под № 5160).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принятия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