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fca1" w14:textId="466f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энергетики и минеральных ресурсов Республики Казахстан от 25 сентября 2003 года № 177 "Об утверждении Правил промышленной безопасности при закачке углеводородных газов в продуктивные пласты месторождений углеводородов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нефти и газа Республики Казахстан от 14 июня 2012 года № 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2008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25 сентября 2003 года № 177 «Об утверждении Правил промышленной безопасности при закачке углеводородных газов в продуктивные пласты месторождений углеводородов Республики Казахстан» (зарегистрированный в Реестре государственной регистрации нормативных правовых актов за № 2555, опубликованный в газете «Казахстанская правда» от 27 ноября 2003 года №№ 340-341, в Бюллетене нормативных правовых актов центральных исполнительных и иных государственных органов Республики Казахстан, 2003 г. № 43-48, ст 900).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(Кулмурзин К. С.) в недельный срок направить копию настоящего приказа в Министерство юстиции Республики Казахстан и официальные печатные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Настоящий приказ вступает в силу со дня подписания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МЫНБАЕВ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чрезвычайный ситуациям Республики Казахстан В. БОЖКО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июня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