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f116" w14:textId="307f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Комитета национальной безопасности Республики Казахстан от 20 сентября 2004 года № 179 и исполняющего обязанности Председателя Агентства Республики Казахстан по информатизации и связи от 20 сентября 2004 года № 199-п "Об утверждении Правил взаимодействия государственных органов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23 апреля 2012 года № 196 и Председателя Комитета национальной безопасности Республики Казахстан от 28 апреля 2012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20 сентября 2004 года № 179 и исполняющего обязанности Председателя Агенства Республики Казахстан по информатизации и связи от 20 сентября 2004 года № 199-п "Об утверждении Правил взаимодействия государственных органов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Казахстан" (зарегистрирован в Реестре государственной регистрации нормативных правовых актов Республики Казахстан под № 3187).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Министерства транспорта и коммуникаций Республики Казахстан (Ярошенко В.В.):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представить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его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Министр                    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 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__________________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Жумагалиев А.К.                            Абыкаев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"Согласованно"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Даулбаев А.К.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