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1655" w14:textId="0631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 (Алматы қаласының мәртебесi туралы мәселелер жөнiнде)</w:t>
      </w:r>
    </w:p>
    <w:p>
      <w:pPr>
        <w:spacing w:after="0"/>
        <w:ind w:left="0"/>
        <w:jc w:val="both"/>
      </w:pPr>
      <w:r>
        <w:rPr>
          <w:rFonts w:ascii="Times New Roman"/>
          <w:b w:val="false"/>
          <w:i w:val="false"/>
          <w:color w:val="000000"/>
          <w:sz w:val="28"/>
        </w:rPr>
        <w:t>Қазақстан Республикасының Заңы 1998 жылғы 1 шiлдедегi N 259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Қазақ КСР Жоғарғы Кеңесi 1984 жылғы 22 наурызда қабылдаған
Қазақ КСР Әкiмшiлiк құқық бұзушылық туралы кодексiнде (Қазақ КСР
Жоғарғы Кеңесiнiң Жаршысы, 1984, N 14 (қосымша);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Кеңесiнiң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Парламентiнiң Жаршысы, 1996 ж., N 1, 177-құжат; N 14,
274, 277-құжаттар; N 15, 281-құжат; 1997 ж., N 6, 66-құжат; N 11,
146, 152-құжаттар; N 12, 184-құжат; N 13-14, 208-құжат; N 22,
333-құжат):
</w:t>
      </w:r>
      <w:r>
        <w:br/>
      </w:r>
      <w:r>
        <w:rPr>
          <w:rFonts w:ascii="Times New Roman"/>
          <w:b w:val="false"/>
          <w:i w:val="false"/>
          <w:color w:val="000000"/>
          <w:sz w:val="28"/>
        </w:rPr>
        <w:t>
          5-бап мынадай мазмұндағы төртiншi бөлiкпен толықтырылсын:
</w:t>
      </w:r>
      <w:r>
        <w:br/>
      </w:r>
      <w:r>
        <w:rPr>
          <w:rFonts w:ascii="Times New Roman"/>
          <w:b w:val="false"/>
          <w:i w:val="false"/>
          <w:color w:val="000000"/>
          <w:sz w:val="28"/>
        </w:rPr>
        <w:t>
          "Алматы қаласының аумағында жасалған әкiмшiлiк құқық
бұзушылықтар үшiн айыппұлдар өндiрiп алу мөлшерi мен тәртiбiн Алматы
қаласының өкiлдi органы белгiлейдi".
</w:t>
      </w:r>
      <w:r>
        <w:br/>
      </w:r>
      <w:r>
        <w:rPr>
          <w:rFonts w:ascii="Times New Roman"/>
          <w:b w:val="false"/>
          <w:i w:val="false"/>
          <w:color w:val="000000"/>
          <w:sz w:val="28"/>
        </w:rPr>
        <w:t>
          2. "Бiлiм туралы" 1992 жылғы 18 қаңтардағы Қазақстан
Республикасының Заңында (Қазақстан Республикасы Жоғарғы Кеңесiнiң
Жаршысы, 1992 ж., N 6, 110-құжат; N 13-14, 327-құжат; N 16,
402-құжат; 1993 ж., N 8, 154-құжат; 1994 ж., N 9-10, 158-құжат; 1995
ж., N 15-16, 104-құжат; N 20, 120-құжат; Қазақстан Республикасы
Парламентiнiң Жаршысы, 1996 ж., N 2, 183-құжат; 1997 ж., N 7,
79-құжат; N 12, 184-құжт; N 22, 327-құжат):
</w:t>
      </w:r>
      <w:r>
        <w:br/>
      </w:r>
      <w:r>
        <w:rPr>
          <w:rFonts w:ascii="Times New Roman"/>
          <w:b w:val="false"/>
          <w:i w:val="false"/>
          <w:color w:val="000000"/>
          <w:sz w:val="28"/>
        </w:rPr>
        <w:t>
          34-бапта:
</w:t>
      </w:r>
      <w:r>
        <w:br/>
      </w:r>
      <w:r>
        <w:rPr>
          <w:rFonts w:ascii="Times New Roman"/>
          <w:b w:val="false"/>
          <w:i w:val="false"/>
          <w:color w:val="000000"/>
          <w:sz w:val="28"/>
        </w:rPr>
        <w:t>
          он алтыншы абзацтағы "Лицензиялау" деген сөз алып тасталсын;
</w:t>
      </w:r>
      <w:r>
        <w:br/>
      </w:r>
      <w:r>
        <w:rPr>
          <w:rFonts w:ascii="Times New Roman"/>
          <w:b w:val="false"/>
          <w:i w:val="false"/>
          <w:color w:val="000000"/>
          <w:sz w:val="28"/>
        </w:rPr>
        <w:t>
          мынадай мазмұндағы он жетiншi абзацпен толықтырылсын:
</w:t>
      </w:r>
      <w:r>
        <w:br/>
      </w:r>
      <w:r>
        <w:rPr>
          <w:rFonts w:ascii="Times New Roman"/>
          <w:b w:val="false"/>
          <w:i w:val="false"/>
          <w:color w:val="000000"/>
          <w:sz w:val="28"/>
        </w:rPr>
        <w:t>
          "- заңдарда көзделген жағдайларды қоспағанда, нақты мамандықтар
бойынша дипломдар беру құқығымен орта және арнаулы орта бiлiм
беретiн оқу орындарының қызметiн лицензиялау;".
</w:t>
      </w:r>
      <w:r>
        <w:br/>
      </w:r>
      <w:r>
        <w:rPr>
          <w:rFonts w:ascii="Times New Roman"/>
          <w:b w:val="false"/>
          <w:i w:val="false"/>
          <w:color w:val="000000"/>
          <w:sz w:val="28"/>
        </w:rPr>
        <w:t>
          3. "Туризм туралы" 1992 жылғы 3 шiлдедегi Қазақстан
Республикасының Заңында (Қазақстан Республикасы Жоғарғы Кеңесiнiң
Жаршысы, 1992 ж., N 16, 388-құжат; 1993 ж., N 8, 179-құжат;):
</w:t>
      </w:r>
      <w:r>
        <w:br/>
      </w:r>
      <w:r>
        <w:rPr>
          <w:rFonts w:ascii="Times New Roman"/>
          <w:b w:val="false"/>
          <w:i w:val="false"/>
          <w:color w:val="000000"/>
          <w:sz w:val="28"/>
        </w:rPr>
        <w:t>
          5-баптың бiрiншi бөлiгiнiң бесiншi абзацындағы "Қазақстан
Республикасының аумағында" деген сөздер "егер заңдарда өзгеше
көзделмесе, Қазақстан Республикасының аумағында" деген сөздермен
ауыстырылсын.
</w:t>
      </w:r>
      <w:r>
        <w:br/>
      </w:r>
      <w:r>
        <w:rPr>
          <w:rFonts w:ascii="Times New Roman"/>
          <w:b w:val="false"/>
          <w:i w:val="false"/>
          <w:color w:val="000000"/>
          <w:sz w:val="28"/>
        </w:rPr>
        <w:t>
          4. Қазақстан Республикасы Президентiнiң "Лицензиялау туралы"
1995 жылғы 17 сәуiрдегi N 2200  
</w:t>
      </w:r>
      <w:r>
        <w:rPr>
          <w:rFonts w:ascii="Times New Roman"/>
          <w:b w:val="false"/>
          <w:i w:val="false"/>
          <w:color w:val="000000"/>
          <w:sz w:val="28"/>
        </w:rPr>
        <w:t xml:space="preserve"> Z952200_ </w:t>
      </w:r>
      <w:r>
        <w:rPr>
          <w:rFonts w:ascii="Times New Roman"/>
          <w:b w:val="false"/>
          <w:i w:val="false"/>
          <w:color w:val="000000"/>
          <w:sz w:val="28"/>
        </w:rPr>
        <w:t>
  Заң күшi бар Жарлығында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w:t>
      </w:r>
      <w:r>
        <w:br/>
      </w:r>
      <w:r>
        <w:rPr>
          <w:rFonts w:ascii="Times New Roman"/>
          <w:b w:val="false"/>
          <w:i w:val="false"/>
          <w:color w:val="000000"/>
          <w:sz w:val="28"/>
        </w:rPr>
        <w:t>
          5-баптың 2-тармағындағы "банк заңдарымен" деген сөздер "заңмен"
деген сөзбен ауыстырылсын.
</w:t>
      </w:r>
      <w:r>
        <w:br/>
      </w:r>
      <w:r>
        <w:rPr>
          <w:rFonts w:ascii="Times New Roman"/>
          <w:b w:val="false"/>
          <w:i w:val="false"/>
          <w:color w:val="000000"/>
          <w:sz w:val="28"/>
        </w:rPr>
        <w:t>
          5.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 күшi бар Жарлығында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N 1998 жылғы 18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енгiзу туралы" 1998 жылғы 15 сәуiрдегi Қазақстан Республикасының
Заңы):
</w:t>
      </w:r>
      <w:r>
        <w:br/>
      </w:r>
      <w:r>
        <w:rPr>
          <w:rFonts w:ascii="Times New Roman"/>
          <w:b w:val="false"/>
          <w:i w:val="false"/>
          <w:color w:val="000000"/>
          <w:sz w:val="28"/>
        </w:rPr>
        <w:t>
          4-бапта:
</w:t>
      </w:r>
      <w:r>
        <w:br/>
      </w:r>
      <w:r>
        <w:rPr>
          <w:rFonts w:ascii="Times New Roman"/>
          <w:b w:val="false"/>
          <w:i w:val="false"/>
          <w:color w:val="000000"/>
          <w:sz w:val="28"/>
        </w:rPr>
        <w:t>
          1-тармақ мынадай мазмұндағы 7) тармақшамен толықтырылсын:
</w:t>
      </w:r>
      <w:r>
        <w:br/>
      </w:r>
      <w:r>
        <w:rPr>
          <w:rFonts w:ascii="Times New Roman"/>
          <w:b w:val="false"/>
          <w:i w:val="false"/>
          <w:color w:val="000000"/>
          <w:sz w:val="28"/>
        </w:rPr>
        <w:t>
          "7) заңды және жеке тұлғалардың Алматы қаласының рәмiздерiн өз
фирмалық атауларында, қызмет көрсету таңбаларында, тауар
таңбаларында пайдаланғаны үшiн алынатын алым.";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Осы баптың 1-тармағының 7) тармақшасында көзделген алымды
алу тәртiбi мен мөлшерiн Алматы қаласының өкiлдi органы белгiлейдi.".
</w:t>
      </w:r>
      <w:r>
        <w:br/>
      </w:r>
      <w:r>
        <w:rPr>
          <w:rFonts w:ascii="Times New Roman"/>
          <w:b w:val="false"/>
          <w:i w:val="false"/>
          <w:color w:val="000000"/>
          <w:sz w:val="28"/>
        </w:rPr>
        <w:t>
          6. Қазақстан Республикасы Президентiнiң "Жер туралы"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Заң күшi бар Жарлығында (Қазақстан
Республикасы Жоғарғы Кеңесiнiң Жаршысы, 1995 ж., N 24, 159-құжат;
Қазақстан Республикасы Парламентiнiң Жаршысы, 1997 ж., N 12,
189-құжат; N 13-14, 209-құжат):
</w:t>
      </w:r>
      <w:r>
        <w:br/>
      </w:r>
      <w:r>
        <w:rPr>
          <w:rFonts w:ascii="Times New Roman"/>
          <w:b w:val="false"/>
          <w:i w:val="false"/>
          <w:color w:val="000000"/>
          <w:sz w:val="28"/>
        </w:rPr>
        <w:t>
          85-баптың 5-тармағы мынадай мазмұндағы екiншi бөлiкпен
толықтырылсын:
</w:t>
      </w:r>
      <w:r>
        <w:br/>
      </w:r>
      <w:r>
        <w:rPr>
          <w:rFonts w:ascii="Times New Roman"/>
          <w:b w:val="false"/>
          <w:i w:val="false"/>
          <w:color w:val="000000"/>
          <w:sz w:val="28"/>
        </w:rPr>
        <w:t>
          "Алматы қаласының қала маңындағы аймағына қосылған жерлердi
пайдалану тәртiбi мен режимiн Алматы қаласының атқарушы органы
белгiлейдi.".
</w:t>
      </w:r>
      <w:r>
        <w:br/>
      </w:r>
      <w:r>
        <w:rPr>
          <w:rFonts w:ascii="Times New Roman"/>
          <w:b w:val="false"/>
          <w:i w:val="false"/>
          <w:color w:val="000000"/>
          <w:sz w:val="28"/>
        </w:rPr>
        <w:t>
          7. "Халықтың жұмыспен қамтылуы туралы" 1990 жылғы 15
желтоқсандағы Қазақ КСР Заңында (Қазақ КСР Жоғарғы Кеңесiнiң
Жаршысы, 1991 ж., N 1, 8-құжат; Қазақстан Республикасы Жоғарғы
Кеңесiнiң Жаршысы, 1993 ж., N 8, 179-құжат; 1995 ж., N 20,
120-құжат; N 21, 130-құжат):
</w:t>
      </w:r>
      <w:r>
        <w:br/>
      </w:r>
      <w:r>
        <w:rPr>
          <w:rFonts w:ascii="Times New Roman"/>
          <w:b w:val="false"/>
          <w:i w:val="false"/>
          <w:color w:val="000000"/>
          <w:sz w:val="28"/>
        </w:rPr>
        <w:t>
          18-баптың он бiрiншi абзацы "жұмыс күшiн" деген сөздерден кейiн
"егер заңдарда өзгеше көзделмесе," деген сөздермен толықтырылсын.
</w:t>
      </w:r>
      <w:r>
        <w:br/>
      </w:r>
      <w:r>
        <w:rPr>
          <w:rFonts w:ascii="Times New Roman"/>
          <w:b w:val="false"/>
          <w:i w:val="false"/>
          <w:color w:val="000000"/>
          <w:sz w:val="28"/>
        </w:rPr>
        <w:t>
          8. "Қазақстан Республикасында азаматтардың денсаулығын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1997 жылғы 19 мамырдағы Қазақстан Республикасының Заңында
(Қазақстан Республикасы Парламентiнiң Жаршысы, 1997 ж., N 10,
109-құжат):
     5-баптың 2-тармағының оныншы абзацында "Қазақстан
Республикасының заңдарына сәйкес" деген сөздер "Қазақстан
Республикасының заңдарында көзделген жағдайларды қоспағанда," деген
сөздермен ауыстырылсын.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