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0e2311" w14:textId="a0e231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Нотариат туралы</w:t>
      </w:r>
    </w:p>
    <w:p>
      <w:pPr>
        <w:spacing w:after="0"/>
        <w:ind w:left="0"/>
        <w:jc w:val="both"/>
      </w:pPr>
      <w:r>
        <w:rPr>
          <w:rFonts w:ascii="Times New Roman"/>
          <w:b w:val="false"/>
          <w:i w:val="false"/>
          <w:color w:val="000000"/>
          <w:sz w:val="28"/>
        </w:rPr>
        <w:t>Қазақстан Республикасының 1997 жылғы 14 шiлдедегі N 155-I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Мәтінде "тарау" деген сөздің алдындағы "I - II" деген цифрлар тиісінше "1 - 2" деген цифрлармен ауыстырылды - ҚР 2004.12.20 </w:t>
      </w:r>
      <w:r>
        <w:rPr>
          <w:rFonts w:ascii="Times New Roman"/>
          <w:b w:val="false"/>
          <w:i w:val="false"/>
          <w:color w:val="000000"/>
          <w:sz w:val="28"/>
        </w:rPr>
        <w:t>№ 13</w:t>
      </w:r>
      <w:r>
        <w:rPr>
          <w:rFonts w:ascii="Times New Roman"/>
          <w:b w:val="false"/>
          <w:i w:val="false"/>
          <w:color w:val="ff0000"/>
          <w:sz w:val="28"/>
        </w:rPr>
        <w:t xml:space="preserve"> (2005 жылғы 1 қаңтардан бастап күшіне енеді), бүкіл мәтін бойынша "лицензиясы кері қайтарылып алынғандықтан", "лицензияны кері қайтарып алу", "Нотариус лицензиясын кері қайтарып алу", "нотариус лицензиясы кері қайтарылып алынады", "Лицензия кері қайтарылып алынған", "кері қайтарып алу", "нотариустардың лицензияларын кері қайтарып алу" деген сөздер тиісінше "лицензиясынан айырылғандықтан", "лицензиясынан айыру", "Нотариусты лицензиясынан айыру", "нотариус лицензиясынан айырылады", "Лицензиясынан айырылған", "одан айыру", "нотариустарды лицензияларынан айыру" деген сөздермен ауыстырылды - ҚР 2007.01.12 </w:t>
      </w:r>
      <w:r>
        <w:rPr>
          <w:rFonts w:ascii="Times New Roman"/>
          <w:b w:val="false"/>
          <w:i w:val="false"/>
          <w:color w:val="000000"/>
          <w:sz w:val="28"/>
        </w:rPr>
        <w:t>№ 222</w:t>
      </w:r>
      <w:r>
        <w:rPr>
          <w:rFonts w:ascii="Times New Roman"/>
          <w:b w:val="false"/>
          <w:i w:val="false"/>
          <w:color w:val="ff0000"/>
          <w:sz w:val="28"/>
        </w:rPr>
        <w:t xml:space="preserve"> (ресми жарияланған күнінен бастап алты ай өткеннен кейін қолданысқа енгізіледі) Заңдарымен.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"жеке мөрін", "жеке мөрлерін" деген сөздер тиісінше "мөрін", "мөрлерін" деген сөздермен ауыстырылды - ҚР 2012.06.28 </w:t>
      </w:r>
      <w:r>
        <w:rPr>
          <w:rFonts w:ascii="Times New Roman"/>
          <w:b w:val="false"/>
          <w:i w:val="false"/>
          <w:color w:val="000000"/>
          <w:sz w:val="28"/>
        </w:rPr>
        <w:t>№ 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"ауылдардың (селолардың)", "ауылдық (селолық)", "ауылдың (селоның)", "ауылдар (селолар)" деген сөздер тиісінше "ауылдардың", "ауылдық", "ауылдың", "ауылдар" деген сөздермен ауыстырылды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"және терроризмді қаржыландыруға" деген сөздер ", терроризмді қаржыландыруға және жаппай қырып-жою қаруын таратуды қаржыландыруға" деген сөздермен ауыстырылды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жүйені", "ақпараттық жүйеден", "ақпараттық жүйесі", "ақпараттық жүйенің", "ақпараттық жүйеге", "ақпараттық жүйе", "ақпараттық жүйесіне", "ақпараттық жүйеде", "ақпараттық жүйелерінен", "ақпараттық жүйемен" деген сөздер тиісінше "цифрлық жүйені", "цифрлық жүйеден", "цифрлық жүйесі", "цифрлық жүйенің", "цифрлық жүйеге", "цифрлық жүйе", "цифрлық жүйесіне", "цифрлық жүйеде", "цифрлық жүйелерінен", "цифрлық жүйемен"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Бүкіл мәтін бойынша:</w:t>
      </w:r>
    </w:p>
    <w:p>
      <w:pPr>
        <w:spacing w:after="0"/>
        <w:ind w:left="0"/>
        <w:jc w:val="both"/>
      </w:pPr>
      <w:r>
        <w:rPr>
          <w:rFonts w:ascii="Times New Roman"/>
          <w:b w:val="false"/>
          <w:i w:val="false"/>
          <w:color w:val="000000"/>
          <w:sz w:val="28"/>
        </w:rPr>
        <w:t>
</w:t>
      </w:r>
      <w:r>
        <w:rPr>
          <w:rFonts w:ascii="Times New Roman"/>
          <w:b w:val="false"/>
          <w:i w:val="false"/>
          <w:color w:val="ff0000"/>
          <w:sz w:val="28"/>
        </w:rPr>
        <w:t>      "Қазақстан Республикасының Әділет министрлігі", "Қазақстан Республикасы Әділет министрлігінің", "Қазақстан Республикасының Әділет министрлігімен", "Қазақстан Республикасының Әділет министрлігіне", "Әділет министрлігіне бекітуге" деген сөздер тиісінше "уәкілетті орган", "уәкілетті органның", "уәкілетті органмен", "уәкілетті органға", "уәкілетті органға бекітуге" деген сөздермен ауыстырылды;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"заңнамалық актілерінде", "заң актілерімен", "заң актілерінде", "басқа да заң актілерімен", "заң актілеріне" деген сөздер тиісінше "заңдарында", "заңдарында", "заңдарында", "басқа да заңдармен", "заңдарға" деген сөздермен ауыстырылды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bookmarkStart w:name="z690" w:id="0"/>
    <w:p>
      <w:pPr>
        <w:spacing w:after="0"/>
        <w:ind w:left="0"/>
        <w:jc w:val="left"/>
      </w:pPr>
      <w:r>
        <w:rPr>
          <w:rFonts w:ascii="Times New Roman"/>
          <w:b/>
          <w:i w:val="false"/>
          <w:color w:val="000000"/>
        </w:rPr>
        <w:t xml:space="preserve"> 1 бөлім</w:t>
      </w:r>
      <w:r>
        <w:br/>
      </w:r>
      <w:r>
        <w:rPr>
          <w:rFonts w:ascii="Times New Roman"/>
          <w:b/>
          <w:i w:val="false"/>
          <w:color w:val="000000"/>
        </w:rPr>
        <w:t xml:space="preserve">Нотариат қызметінің ұйымдық және құқықтық негіздері </w:t>
      </w:r>
      <w:r>
        <w:br/>
      </w:r>
      <w:r>
        <w:rPr>
          <w:rFonts w:ascii="Times New Roman"/>
          <w:b/>
          <w:i w:val="false"/>
          <w:color w:val="000000"/>
        </w:rPr>
        <w:t>1-тарау. Жалпы ережелер</w:t>
      </w:r>
    </w:p>
    <w:bookmarkEnd w:id="0"/>
    <w:p>
      <w:pPr>
        <w:spacing w:after="0"/>
        <w:ind w:left="0"/>
        <w:jc w:val="both"/>
      </w:pPr>
      <w:r>
        <w:rPr>
          <w:rFonts w:ascii="Times New Roman"/>
          <w:b/>
          <w:i w:val="false"/>
          <w:color w:val="000000"/>
          <w:sz w:val="28"/>
        </w:rPr>
        <w:t xml:space="preserve">1-бап. Қазақстан Республикасындағы нотариат </w:t>
      </w:r>
    </w:p>
    <w:p>
      <w:pPr>
        <w:spacing w:after="0"/>
        <w:ind w:left="0"/>
        <w:jc w:val="both"/>
      </w:pPr>
      <w:r>
        <w:rPr>
          <w:rFonts w:ascii="Times New Roman"/>
          <w:b w:val="false"/>
          <w:i w:val="false"/>
          <w:color w:val="000000"/>
          <w:sz w:val="28"/>
        </w:rPr>
        <w:t>
      1. Қазақстан Республикасындағы нотариат – бұл нотариаттық іс-әрекеттер жасау арқылы жеке, заңды тұлғалардың құқықтары мен заңды мүдделерін қорғауды қамтамасыз ететін білікті заң көмегін көрсету жөніндегі құқықтық институт.</w:t>
      </w:r>
    </w:p>
    <w:bookmarkStart w:name="z1" w:id="1"/>
    <w:p>
      <w:pPr>
        <w:spacing w:after="0"/>
        <w:ind w:left="0"/>
        <w:jc w:val="both"/>
      </w:pPr>
      <w:r>
        <w:rPr>
          <w:rFonts w:ascii="Times New Roman"/>
          <w:b w:val="false"/>
          <w:i w:val="false"/>
          <w:color w:val="000000"/>
          <w:sz w:val="28"/>
        </w:rPr>
        <w:t xml:space="preserve">
      2. Осы Заңмен белгіленген жағдайлар мен шектерде нотариаттық іс-әрекеттер жасауға мыналардың құқықтары бар: </w:t>
      </w:r>
    </w:p>
    <w:bookmarkEnd w:id="1"/>
    <w:bookmarkStart w:name="z69" w:id="2"/>
    <w:p>
      <w:pPr>
        <w:spacing w:after="0"/>
        <w:ind w:left="0"/>
        <w:jc w:val="both"/>
      </w:pPr>
      <w:r>
        <w:rPr>
          <w:rFonts w:ascii="Times New Roman"/>
          <w:b w:val="false"/>
          <w:i w:val="false"/>
          <w:color w:val="000000"/>
          <w:sz w:val="28"/>
        </w:rPr>
        <w:t xml:space="preserve">
      1) мемлекеттік нотариат кеңселерінде жұмыс істейтін нотариустар (мемлекеттік нотариустар) мен жеке практикамен айналысатын нотариустар (жекеше нотариустар); </w:t>
      </w:r>
    </w:p>
    <w:bookmarkEnd w:id="2"/>
    <w:bookmarkStart w:name="z75" w:id="3"/>
    <w:p>
      <w:pPr>
        <w:spacing w:after="0"/>
        <w:ind w:left="0"/>
        <w:jc w:val="both"/>
      </w:pPr>
      <w:r>
        <w:rPr>
          <w:rFonts w:ascii="Times New Roman"/>
          <w:b w:val="false"/>
          <w:i w:val="false"/>
          <w:color w:val="000000"/>
          <w:sz w:val="28"/>
        </w:rPr>
        <w:t xml:space="preserve">
      2) аудандық маңызы бар қалалардың, кенттердің, ауылдардың, ауылдық округтердің әкімдері аппараттарының нотариаттық іс-әрекеттер жасауға уәкілетті лауазымды адамдары; </w:t>
      </w:r>
    </w:p>
    <w:bookmarkEnd w:id="3"/>
    <w:bookmarkStart w:name="z76" w:id="4"/>
    <w:p>
      <w:pPr>
        <w:spacing w:after="0"/>
        <w:ind w:left="0"/>
        <w:jc w:val="both"/>
      </w:pPr>
      <w:r>
        <w:rPr>
          <w:rFonts w:ascii="Times New Roman"/>
          <w:b w:val="false"/>
          <w:i w:val="false"/>
          <w:color w:val="000000"/>
          <w:sz w:val="28"/>
        </w:rPr>
        <w:t xml:space="preserve">
      3) Қазақстан Республикасының атынан консулдық қызмет атқаратын адамдар; </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3-1) алынып тасталды</w:t>
      </w:r>
      <w:r>
        <w:br/>
      </w:r>
      <w:r>
        <w:rPr>
          <w:rFonts w:ascii="Times New Roman"/>
          <w:b w:val="false"/>
          <w:i w:val="false"/>
          <w:color w:val="000000"/>
          <w:sz w:val="28"/>
        </w:rPr>
        <w:t>
</w:t>
      </w:r>
    </w:p>
    <w:bookmarkStart w:name="z77" w:id="5"/>
    <w:p>
      <w:pPr>
        <w:spacing w:after="0"/>
        <w:ind w:left="0"/>
        <w:jc w:val="both"/>
      </w:pPr>
      <w:r>
        <w:rPr>
          <w:rFonts w:ascii="Times New Roman"/>
          <w:b w:val="false"/>
          <w:i w:val="false"/>
          <w:color w:val="000000"/>
          <w:sz w:val="28"/>
        </w:rPr>
        <w:t xml:space="preserve">
      4) осы Заңмен нотариаттық іс-әрекеттер жасауға уәкілетті өзге де адамдар. </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2001.12.24 </w:t>
      </w:r>
      <w:r>
        <w:rPr>
          <w:rFonts w:ascii="Times New Roman"/>
          <w:b w:val="false"/>
          <w:i w:val="false"/>
          <w:color w:val="000000"/>
          <w:sz w:val="28"/>
        </w:rPr>
        <w:t>№ 276</w:t>
      </w:r>
      <w:r>
        <w:rPr>
          <w:rFonts w:ascii="Times New Roman"/>
          <w:b w:val="false"/>
          <w:i w:val="false"/>
          <w:color w:val="ff0000"/>
          <w:sz w:val="28"/>
        </w:rPr>
        <w:t xml:space="preserve">, 2003.05.05 </w:t>
      </w:r>
      <w:r>
        <w:rPr>
          <w:rFonts w:ascii="Times New Roman"/>
          <w:b w:val="false"/>
          <w:i w:val="false"/>
          <w:color w:val="000000"/>
          <w:sz w:val="28"/>
        </w:rPr>
        <w:t>№ 408</w:t>
      </w:r>
      <w:r>
        <w:rPr>
          <w:rFonts w:ascii="Times New Roman"/>
          <w:b w:val="false"/>
          <w:i w:val="false"/>
          <w:color w:val="ff0000"/>
          <w:sz w:val="28"/>
        </w:rPr>
        <w:t xml:space="preserve">, 2004.12.20 </w:t>
      </w:r>
      <w:r>
        <w:rPr>
          <w:rFonts w:ascii="Times New Roman"/>
          <w:b w:val="false"/>
          <w:i w:val="false"/>
          <w:color w:val="000000"/>
          <w:sz w:val="28"/>
        </w:rPr>
        <w:t>№ 13</w:t>
      </w:r>
      <w:r>
        <w:rPr>
          <w:rFonts w:ascii="Times New Roman"/>
          <w:b w:val="false"/>
          <w:i w:val="false"/>
          <w:color w:val="ff0000"/>
          <w:sz w:val="28"/>
        </w:rPr>
        <w:t xml:space="preserve"> (2005.01.01 бастап күшіне енеді), 2011.12.26 </w:t>
      </w:r>
      <w:r>
        <w:rPr>
          <w:rFonts w:ascii="Times New Roman"/>
          <w:b w:val="false"/>
          <w:i w:val="false"/>
          <w:color w:val="00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Нотариат туралы заңдар </w:t>
      </w:r>
    </w:p>
    <w:p>
      <w:pPr>
        <w:spacing w:after="0"/>
        <w:ind w:left="0"/>
        <w:jc w:val="both"/>
      </w:pPr>
      <w:r>
        <w:rPr>
          <w:rFonts w:ascii="Times New Roman"/>
          <w:b w:val="false"/>
          <w:i w:val="false"/>
          <w:color w:val="000000"/>
          <w:sz w:val="28"/>
        </w:rPr>
        <w:t xml:space="preserve">
      Нотариат туралы заңдар Азаматтық кодекс нормаларынан, осы Заңнан және Қазақстан Республикасының нотариаттық қызметті реттейтін өзге де заңдарынан тұрады. </w:t>
      </w:r>
    </w:p>
    <w:p>
      <w:pPr>
        <w:spacing w:after="0"/>
        <w:ind w:left="0"/>
        <w:jc w:val="both"/>
      </w:pPr>
      <w:r>
        <w:rPr>
          <w:rFonts w:ascii="Times New Roman"/>
          <w:b/>
          <w:i w:val="false"/>
          <w:color w:val="000000"/>
          <w:sz w:val="28"/>
        </w:rPr>
        <w:t>2-2-бап. Нотариат саласындағы уәкілетті мемлекеттік орган</w:t>
      </w:r>
    </w:p>
    <w:p>
      <w:pPr>
        <w:spacing w:after="0"/>
        <w:ind w:left="0"/>
        <w:jc w:val="both"/>
      </w:pPr>
      <w:r>
        <w:rPr>
          <w:rFonts w:ascii="Times New Roman"/>
          <w:b w:val="false"/>
          <w:i w:val="false"/>
          <w:color w:val="000000"/>
          <w:sz w:val="28"/>
        </w:rPr>
        <w:t>
      Нотариат саласындағы уәкілетті мемлекеттік орган (бұдан әрі – уәкілетті орган) – нотариаттық қызмет саласында мемлекеттік реттеуді, лицензиялауды және мемлекеттік бақылауды, сондай-ақ нотариат туралы заңнамада көзделген өзге де функцияларды атқаратын мемлекеттік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2-2-баппен толықтырылды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Нотариаттың негізгі мақсаты мен міндеті</w:t>
      </w:r>
    </w:p>
    <w:bookmarkStart w:name="z824" w:id="6"/>
    <w:p>
      <w:pPr>
        <w:spacing w:after="0"/>
        <w:ind w:left="0"/>
        <w:jc w:val="both"/>
      </w:pPr>
      <w:r>
        <w:rPr>
          <w:rFonts w:ascii="Times New Roman"/>
          <w:b w:val="false"/>
          <w:i w:val="false"/>
          <w:color w:val="000000"/>
          <w:sz w:val="28"/>
        </w:rPr>
        <w:t>
      1. Жеке және заңды тұлғалардың құқықтарын, бостандықтары мен заңды мүдделерін қамтамасыз етуге бағытталған нотариаттық қызмет саласындағы қоғамдық қатынастарды реттеу нотариаттың мақсаты болып табылады.</w:t>
      </w:r>
    </w:p>
    <w:bookmarkEnd w:id="6"/>
    <w:bookmarkStart w:name="z825" w:id="7"/>
    <w:p>
      <w:pPr>
        <w:spacing w:after="0"/>
        <w:ind w:left="0"/>
        <w:jc w:val="both"/>
      </w:pPr>
      <w:r>
        <w:rPr>
          <w:rFonts w:ascii="Times New Roman"/>
          <w:b w:val="false"/>
          <w:i w:val="false"/>
          <w:color w:val="000000"/>
          <w:sz w:val="28"/>
        </w:rPr>
        <w:t>
      2. Нотариаттық іс-әрекеттер жасау арқылы жеке және заңды тұлғаларды білікті заң көмегімен қамтамасыз ету нотариаттың міндеті болып табылады.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2-1-баппен толықтырылды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Нотариаттық қызмет және оның кепілдіктері </w:t>
      </w:r>
    </w:p>
    <w:p>
      <w:pPr>
        <w:spacing w:after="0"/>
        <w:ind w:left="0"/>
        <w:jc w:val="both"/>
      </w:pPr>
      <w:r>
        <w:rPr>
          <w:rFonts w:ascii="Times New Roman"/>
          <w:b w:val="false"/>
          <w:i w:val="false"/>
          <w:color w:val="000000"/>
          <w:sz w:val="28"/>
        </w:rPr>
        <w:t>
      1. Нотариаттық қызмет – бұл нотариустың осы Заңда және Қазақстан Республикасының өзге де заңдарында көзделген нотариаттық іс-әрекеттерді жасауы.</w:t>
      </w:r>
    </w:p>
    <w:bookmarkStart w:name="z432" w:id="8"/>
    <w:p>
      <w:pPr>
        <w:spacing w:after="0"/>
        <w:ind w:left="0"/>
        <w:jc w:val="both"/>
      </w:pPr>
      <w:r>
        <w:rPr>
          <w:rFonts w:ascii="Times New Roman"/>
          <w:b w:val="false"/>
          <w:i w:val="false"/>
          <w:color w:val="000000"/>
          <w:sz w:val="28"/>
        </w:rPr>
        <w:t>
      Осы Заңда белгіленген жағдайларда және шектерде жекелеген нотариаттық іс-әрекеттерді арнайы уәкілетті лауазымды адамдар жасай алады.</w:t>
      </w:r>
    </w:p>
    <w:bookmarkEnd w:id="8"/>
    <w:bookmarkStart w:name="z433" w:id="9"/>
    <w:p>
      <w:pPr>
        <w:spacing w:after="0"/>
        <w:ind w:left="0"/>
        <w:jc w:val="both"/>
      </w:pPr>
      <w:r>
        <w:rPr>
          <w:rFonts w:ascii="Times New Roman"/>
          <w:b w:val="false"/>
          <w:i w:val="false"/>
          <w:color w:val="000000"/>
          <w:sz w:val="28"/>
        </w:rPr>
        <w:t>
      Қазақстан Республикасындағы нотариаттық қызмет нотариаттық іс-әрекеттердің заңдылығы, тәуелсіздігі, бейтараптылығы, құпиялылығы қағидаттарына негізделеді.</w:t>
      </w:r>
    </w:p>
    <w:bookmarkEnd w:id="9"/>
    <w:bookmarkStart w:name="z434" w:id="10"/>
    <w:p>
      <w:pPr>
        <w:spacing w:after="0"/>
        <w:ind w:left="0"/>
        <w:jc w:val="both"/>
      </w:pPr>
      <w:r>
        <w:rPr>
          <w:rFonts w:ascii="Times New Roman"/>
          <w:b w:val="false"/>
          <w:i w:val="false"/>
          <w:color w:val="000000"/>
          <w:sz w:val="28"/>
        </w:rPr>
        <w:t>
      Нотариаттық қызмет кәсіпкерлік қызмет болып табылмайды.</w:t>
      </w:r>
    </w:p>
    <w:bookmarkEnd w:id="10"/>
    <w:bookmarkStart w:name="z78" w:id="11"/>
    <w:p>
      <w:pPr>
        <w:spacing w:after="0"/>
        <w:ind w:left="0"/>
        <w:jc w:val="both"/>
      </w:pPr>
      <w:r>
        <w:rPr>
          <w:rFonts w:ascii="Times New Roman"/>
          <w:b w:val="false"/>
          <w:i w:val="false"/>
          <w:color w:val="000000"/>
          <w:sz w:val="28"/>
        </w:rPr>
        <w:t xml:space="preserve">
      2. Нотариустар мен нотариаттық іс-әрекеттер жасауға уәкілетті басқа да адамдар нотариаттық іс-әрекеттер жасағанда тәуелсіз болады және тек қана заңға бағынады. Бұл орайда олар осы Заңды және басқа нормативтік құқықтық актілерді, сондай-ақ Қазақстан Республикасы бекіткен, осындай қызметті реттейтін халықаралық шарттарды басшылыққа алады. </w:t>
      </w:r>
    </w:p>
    <w:bookmarkEnd w:id="11"/>
    <w:bookmarkStart w:name="z79" w:id="12"/>
    <w:p>
      <w:pPr>
        <w:spacing w:after="0"/>
        <w:ind w:left="0"/>
        <w:jc w:val="both"/>
      </w:pPr>
      <w:r>
        <w:rPr>
          <w:rFonts w:ascii="Times New Roman"/>
          <w:b w:val="false"/>
          <w:i w:val="false"/>
          <w:color w:val="000000"/>
          <w:sz w:val="28"/>
        </w:rPr>
        <w:t xml:space="preserve">
      3. Жеке және заңды тұлғаларға олардың жасаған нотариаттық іс-әрекеттерінің құпиясын сақтауға кепілдік беріледі. </w:t>
      </w:r>
    </w:p>
    <w:bookmarkEnd w:id="12"/>
    <w:bookmarkStart w:name="z691" w:id="13"/>
    <w:p>
      <w:pPr>
        <w:spacing w:after="0"/>
        <w:ind w:left="0"/>
        <w:jc w:val="both"/>
      </w:pPr>
      <w:r>
        <w:rPr>
          <w:rFonts w:ascii="Times New Roman"/>
          <w:b w:val="false"/>
          <w:i w:val="false"/>
          <w:color w:val="000000"/>
          <w:sz w:val="28"/>
        </w:rPr>
        <w:t>
      3-1. Нотариаттық әрекетті жасау немесе нотариусқа, уәкілетті лауазымды адамға өтініш білдіру кезінде алынған, оның ішінде жеке мүліктік және мүліктік емес құқықтар мен міндеттер туралы мәліметтер нотариаттық құпия болып табылады.</w:t>
      </w:r>
    </w:p>
    <w:bookmarkEnd w:id="13"/>
    <w:bookmarkStart w:name="z80" w:id="14"/>
    <w:p>
      <w:pPr>
        <w:spacing w:after="0"/>
        <w:ind w:left="0"/>
        <w:jc w:val="both"/>
      </w:pPr>
      <w:r>
        <w:rPr>
          <w:rFonts w:ascii="Times New Roman"/>
          <w:b w:val="false"/>
          <w:i w:val="false"/>
          <w:color w:val="000000"/>
          <w:sz w:val="28"/>
        </w:rPr>
        <w:t>
      4. Нотариус ретінде қызметін тоқтатқан адамдар нотариаттық іс-әрекеттердің құпиясын сақтауға міндетті.</w:t>
      </w:r>
    </w:p>
    <w:bookmarkEnd w:id="14"/>
    <w:bookmarkStart w:name="z435" w:id="15"/>
    <w:p>
      <w:pPr>
        <w:spacing w:after="0"/>
        <w:ind w:left="0"/>
        <w:jc w:val="both"/>
      </w:pPr>
      <w:r>
        <w:rPr>
          <w:rFonts w:ascii="Times New Roman"/>
          <w:b w:val="false"/>
          <w:i w:val="false"/>
          <w:color w:val="000000"/>
          <w:sz w:val="28"/>
        </w:rPr>
        <w:t>
      4-1. Нотариаттық құпияны сақтау міндеті нотариустардың тағылымдамадан өтушілеріне, көмекшілеріне, куәға, аудармашыға, азаматтың дене кемістігі, ауруы немесе сауатсыздығы салдарынан оның орнына нотариаттық құжатқа қол қойған адамға, сондай-ақ нотариаттық палаталардың жұмыскерлеріне және бірыңғай нотариаттық цифрлық жүйені қолдап отыруды және оған жүйелік-техникалық қызмет көрсетуді жүзеге асыратын адамдарға қолданылады.</w:t>
      </w:r>
    </w:p>
    <w:bookmarkEnd w:id="15"/>
    <w:bookmarkStart w:name="z123" w:id="16"/>
    <w:p>
      <w:pPr>
        <w:spacing w:after="0"/>
        <w:ind w:left="0"/>
        <w:jc w:val="both"/>
      </w:pPr>
      <w:r>
        <w:rPr>
          <w:rFonts w:ascii="Times New Roman"/>
          <w:b w:val="false"/>
          <w:i w:val="false"/>
          <w:color w:val="000000"/>
          <w:sz w:val="28"/>
        </w:rPr>
        <w:t xml:space="preserve">
      5. Нотариаттық іс-әрекеттер туралы мәліметтер, нотариус берген құжаттардың көшірмелері немесе дубликаттары тапсырысы бойынша нотариаттық іс-әрекеттер жүргізілген заңды және жеке тұлғаларға, не олардың уәкілетті адамдарына ғана беріледі. </w:t>
      </w:r>
    </w:p>
    <w:bookmarkEnd w:id="16"/>
    <w:bookmarkStart w:name="z124" w:id="17"/>
    <w:p>
      <w:pPr>
        <w:spacing w:after="0"/>
        <w:ind w:left="0"/>
        <w:jc w:val="both"/>
      </w:pPr>
      <w:r>
        <w:rPr>
          <w:rFonts w:ascii="Times New Roman"/>
          <w:b w:val="false"/>
          <w:i w:val="false"/>
          <w:color w:val="000000"/>
          <w:sz w:val="28"/>
        </w:rPr>
        <w:t>
      6. Нотариаттық іс-әрекеттер туралы мәліметтер мен құжаттар өздері жүргізіп жатқан істер бойынша соттың, тергеу және анықтау органдарының, өздері жүргізіп жатқан атқарушылық іс жүргізу істері бойынша сот орындаушыларының жазбаша талап етуі бойынша, прокуратура органдарына, сондай-ақ әділет органдарына және осы Заңмен нотариустар қызметін тексеруді жүзеге асыруға уәкілдік берілген нотариат палаталарына беріледі.</w:t>
      </w:r>
    </w:p>
    <w:bookmarkEnd w:id="17"/>
    <w:bookmarkStart w:name="z603" w:id="18"/>
    <w:p>
      <w:pPr>
        <w:spacing w:after="0"/>
        <w:ind w:left="0"/>
        <w:jc w:val="both"/>
      </w:pPr>
      <w:r>
        <w:rPr>
          <w:rFonts w:ascii="Times New Roman"/>
          <w:b w:val="false"/>
          <w:i w:val="false"/>
          <w:color w:val="000000"/>
          <w:sz w:val="28"/>
        </w:rPr>
        <w:t>
      Адвокаттық қызметті жүзеге асыру үшін қажетті нотариаттық іс-әрекеттер туралы мәліметтер де оған заң көмегіне жүгінген сенім білдірушінің қорғаушысы немесе өкілі ретінде қатысатын адвокаттың жазбаша сұрау салуы бойынша беріледі.</w:t>
      </w:r>
    </w:p>
    <w:bookmarkEnd w:id="18"/>
    <w:p>
      <w:pPr>
        <w:spacing w:after="0"/>
        <w:ind w:left="0"/>
        <w:jc w:val="both"/>
      </w:pPr>
      <w:r>
        <w:rPr>
          <w:rFonts w:ascii="Times New Roman"/>
          <w:b w:val="false"/>
          <w:i w:val="false"/>
          <w:color w:val="000000"/>
          <w:sz w:val="28"/>
        </w:rPr>
        <w:t>
      Заң көмегін көрсету үшін қажетті нотариаттық әрекеттер туралы мәліметтерді бірыңғай нотариаттық цифрлық жүйеден алуды адвокаттар заң көмегінің бірыңғай цифрлық жүйесі арқылы электрондық цифрлық қолтаңба арқылы куәландырылған электрондық құжат нысанында адвокаттық сұрау салуды жіберу жолымен жүзеге асырады.</w:t>
      </w:r>
    </w:p>
    <w:bookmarkStart w:name="z656" w:id="19"/>
    <w:p>
      <w:pPr>
        <w:spacing w:after="0"/>
        <w:ind w:left="0"/>
        <w:jc w:val="both"/>
      </w:pPr>
      <w:r>
        <w:rPr>
          <w:rFonts w:ascii="Times New Roman"/>
          <w:b w:val="false"/>
          <w:i w:val="false"/>
          <w:color w:val="000000"/>
          <w:sz w:val="28"/>
        </w:rPr>
        <w:t>
      Салықтық берешегі болған, қайтыс болған адамның мұрагерлері туралы мәліметтер мемлекеттік кіріс органдарының жазбаша сұрау салуы бойынша беріледі.</w:t>
      </w:r>
    </w:p>
    <w:bookmarkEnd w:id="19"/>
    <w:p>
      <w:pPr>
        <w:spacing w:after="0"/>
        <w:ind w:left="0"/>
        <w:jc w:val="both"/>
      </w:pPr>
      <w:r>
        <w:rPr>
          <w:rFonts w:ascii="Times New Roman"/>
          <w:b w:val="false"/>
          <w:i w:val="false"/>
          <w:color w:val="000000"/>
          <w:sz w:val="28"/>
        </w:rPr>
        <w:t>
      Әлеуметтік төлемдер және одан ұсталған міндетті зейнетақы жарналарының сомасы артық есептелген (төленген) қайтыс болған адамның мұрагерлікті қабылдаған адам туралы мәліметтер Мемлекеттік әлеуметтік сақтандыру қорының жазбаша сұрау салуы бойынша беріледі.</w:t>
      </w:r>
    </w:p>
    <w:bookmarkStart w:name="z125" w:id="20"/>
    <w:p>
      <w:pPr>
        <w:spacing w:after="0"/>
        <w:ind w:left="0"/>
        <w:jc w:val="both"/>
      </w:pPr>
      <w:r>
        <w:rPr>
          <w:rFonts w:ascii="Times New Roman"/>
          <w:b w:val="false"/>
          <w:i w:val="false"/>
          <w:color w:val="000000"/>
          <w:sz w:val="28"/>
        </w:rPr>
        <w:t>
      7. Нотариаттық құпияны жария ететін адамдар Қазақстан Республикасының заңдарына сәйкес жауаптылықта болады.</w:t>
      </w:r>
    </w:p>
    <w:bookmarkEnd w:id="20"/>
    <w:bookmarkStart w:name="z126" w:id="21"/>
    <w:p>
      <w:pPr>
        <w:spacing w:after="0"/>
        <w:ind w:left="0"/>
        <w:jc w:val="both"/>
      </w:pPr>
      <w:r>
        <w:rPr>
          <w:rFonts w:ascii="Times New Roman"/>
          <w:b w:val="false"/>
          <w:i w:val="false"/>
          <w:color w:val="000000"/>
          <w:sz w:val="28"/>
        </w:rPr>
        <w:t>
      8. Заңды тұлғалар және лауазымды адамдар нотариаттық іс-әрекеттер жасауға қажетті мәліметтер мен құжаттарды нотариус талап еткен кезден бастап күнтізбелік он күн мерзімнен кешіктірмей оларды нотариусқа ұсынуға міндетті.</w:t>
      </w:r>
    </w:p>
    <w:bookmarkEnd w:id="21"/>
    <w:bookmarkStart w:name="z127" w:id="22"/>
    <w:p>
      <w:pPr>
        <w:spacing w:after="0"/>
        <w:ind w:left="0"/>
        <w:jc w:val="both"/>
      </w:pPr>
      <w:r>
        <w:rPr>
          <w:rFonts w:ascii="Times New Roman"/>
          <w:b w:val="false"/>
          <w:i w:val="false"/>
          <w:color w:val="000000"/>
          <w:sz w:val="28"/>
        </w:rPr>
        <w:t xml:space="preserve">
      9. Өсиеттер туралы мәліметтер, өсиеттердің дубликаттары мен көшірмелері мүдделі адамдарға, егер заңдарда өзгеше белгіленбесе, өсиет беруші өлгеннен кейін ғана беріледі. </w:t>
      </w:r>
    </w:p>
    <w:bookmarkEnd w:id="22"/>
    <w:bookmarkStart w:name="z692" w:id="23"/>
    <w:p>
      <w:pPr>
        <w:spacing w:after="0"/>
        <w:ind w:left="0"/>
        <w:jc w:val="both"/>
      </w:pPr>
      <w:r>
        <w:rPr>
          <w:rFonts w:ascii="Times New Roman"/>
          <w:b w:val="false"/>
          <w:i w:val="false"/>
          <w:color w:val="000000"/>
          <w:sz w:val="28"/>
        </w:rPr>
        <w:t>
      10. Мыналар нотариаттық құпияны жария ету болып табылмайды:</w:t>
      </w:r>
    </w:p>
    <w:bookmarkEnd w:id="23"/>
    <w:bookmarkStart w:name="z693" w:id="24"/>
    <w:p>
      <w:pPr>
        <w:spacing w:after="0"/>
        <w:ind w:left="0"/>
        <w:jc w:val="both"/>
      </w:pPr>
      <w:r>
        <w:rPr>
          <w:rFonts w:ascii="Times New Roman"/>
          <w:b w:val="false"/>
          <w:i w:val="false"/>
          <w:color w:val="000000"/>
          <w:sz w:val="28"/>
        </w:rPr>
        <w:t>
      1) Республикалық нотариаттық палатаның немесе бірыңғай нотариаттық цифрлық жүйенің интернет-ресурсында мынадай:</w:t>
      </w:r>
    </w:p>
    <w:bookmarkEnd w:id="24"/>
    <w:p>
      <w:pPr>
        <w:spacing w:after="0"/>
        <w:ind w:left="0"/>
        <w:jc w:val="both"/>
      </w:pPr>
      <w:r>
        <w:rPr>
          <w:rFonts w:ascii="Times New Roman"/>
          <w:b w:val="false"/>
          <w:i w:val="false"/>
          <w:color w:val="000000"/>
          <w:sz w:val="28"/>
        </w:rPr>
        <w:t>
      сенімхаттар (сенімхатты куәландырған тұлға, сенімхаттың куәландырылған күні, оның бірыңғай нотариаттық цифрлық жүйенің нотариаттық әрекеттер электрондық тізіліміндегі тіркеу нөмірі, егер сенімхаттың күші жойылған жағдайда, сенімхаттың күші жойылғаны туралы мәліметтерді осы тізілімге енгізу күні мен уақыты туралы мәліметтер);</w:t>
      </w:r>
    </w:p>
    <w:p>
      <w:pPr>
        <w:spacing w:after="0"/>
        <w:ind w:left="0"/>
        <w:jc w:val="both"/>
      </w:pPr>
      <w:r>
        <w:rPr>
          <w:rFonts w:ascii="Times New Roman"/>
          <w:b w:val="false"/>
          <w:i w:val="false"/>
          <w:color w:val="000000"/>
          <w:sz w:val="28"/>
        </w:rPr>
        <w:t>
      ашылған мұрагерлік істер (мұра қалдырушы, оның қайтыс болған күні туралы мәліметтер, мұрагерлік істі жүргізетін нотариус туралы мәліметтер);</w:t>
      </w:r>
    </w:p>
    <w:p>
      <w:pPr>
        <w:spacing w:after="0"/>
        <w:ind w:left="0"/>
        <w:jc w:val="both"/>
      </w:pPr>
      <w:r>
        <w:rPr>
          <w:rFonts w:ascii="Times New Roman"/>
          <w:b w:val="false"/>
          <w:i w:val="false"/>
          <w:color w:val="000000"/>
          <w:sz w:val="28"/>
        </w:rPr>
        <w:t>
      нотариус жасаған атқарушылық жазбалар (атқарушылық жазбаны жасау күні, атқарушылық жазбаны жасаған нотариус туралы мәліметтер) бойынша мәліметтерді орналастыру;</w:t>
      </w:r>
    </w:p>
    <w:bookmarkStart w:name="z694" w:id="25"/>
    <w:p>
      <w:pPr>
        <w:spacing w:after="0"/>
        <w:ind w:left="0"/>
        <w:jc w:val="both"/>
      </w:pPr>
      <w:r>
        <w:rPr>
          <w:rFonts w:ascii="Times New Roman"/>
          <w:b w:val="false"/>
          <w:i w:val="false"/>
          <w:color w:val="000000"/>
          <w:sz w:val="28"/>
        </w:rPr>
        <w:t>
      2) осы Заңда көзделген мәліметтерді бірыңғай нотариаттық цифрлық жүйеге енгізу;</w:t>
      </w:r>
    </w:p>
    <w:bookmarkEnd w:id="25"/>
    <w:bookmarkStart w:name="z695" w:id="26"/>
    <w:p>
      <w:pPr>
        <w:spacing w:after="0"/>
        <w:ind w:left="0"/>
        <w:jc w:val="both"/>
      </w:pPr>
      <w:r>
        <w:rPr>
          <w:rFonts w:ascii="Times New Roman"/>
          <w:b w:val="false"/>
          <w:i w:val="false"/>
          <w:color w:val="000000"/>
          <w:sz w:val="28"/>
        </w:rPr>
        <w:t>
      3)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мақсаттарда және тәртіппен, қаржы мониторингін жүзеге асыратын және қылмыстық жолмен алынған кірістерді заңдастыруға (жылыстатуға) қарсы іс-қимыл жөніндегі өзге де шараларды қабылдайтын мемлекеттік органға нотариаттық әрекеттер туралы мәліметтерді ұсыну, сондай-ақ нотариустың электрондық цифрлық қолтаңбасымен куәландырылған құқық белгілейтін құжаттың электрондық көшірмесін "Жылжымайтын мүлікке құқықтарды мемлекеттік тіркеу туралы" Қазақстан Республикасының Заңында көзделген тәртіппен бірыңғай нотариаттық цифрлық жүйе арқылы құқықтық кадастрдың цифрлық жүйесіне жіберу;</w:t>
      </w:r>
    </w:p>
    <w:bookmarkEnd w:id="26"/>
    <w:bookmarkStart w:name="z696" w:id="27"/>
    <w:p>
      <w:pPr>
        <w:spacing w:after="0"/>
        <w:ind w:left="0"/>
        <w:jc w:val="both"/>
      </w:pPr>
      <w:r>
        <w:rPr>
          <w:rFonts w:ascii="Times New Roman"/>
          <w:b w:val="false"/>
          <w:i w:val="false"/>
          <w:color w:val="000000"/>
          <w:sz w:val="28"/>
        </w:rPr>
        <w:t>
      4) салықтардың және бюджетке төленетін төлемдердің түсуін қамтамасыз ету саласында басшылықты жүзеге асыратын уәкілетті мемлекеттік органға нотариаттық әрекеттер туралы мәліметтерді "Салық және бюджетке төленетін басқа да міндетті төлемдер туралы" Қазақстан Республикасының Кодексінде (Салық кодексі) көзделген нысан бойынша, тәртіппен және мерзімдерде ұсыну;</w:t>
      </w:r>
    </w:p>
    <w:bookmarkEnd w:id="27"/>
    <w:bookmarkStart w:name="z697" w:id="28"/>
    <w:p>
      <w:pPr>
        <w:spacing w:after="0"/>
        <w:ind w:left="0"/>
        <w:jc w:val="both"/>
      </w:pPr>
      <w:r>
        <w:rPr>
          <w:rFonts w:ascii="Times New Roman"/>
          <w:b w:val="false"/>
          <w:i w:val="false"/>
          <w:color w:val="000000"/>
          <w:sz w:val="28"/>
        </w:rPr>
        <w:t>
      5) зейнетақы төлемдерін жүзеге асыру мақсатында Бірыңғай жинақтаушы зейнетақы қорына, әлеуметтік төлемдердің және олардан ұсталған міндетті зейнетақы жарналарының артық есептелген (төленген) сомаларын қайтаруды жүзеге асыру мақсатында Мемлекеттік әлеуметтік сақтандыру қорына нотариаттық әрекеттер туралы мәліметтерді ұсыну;</w:t>
      </w:r>
    </w:p>
    <w:bookmarkEnd w:id="28"/>
    <w:bookmarkStart w:name="z822" w:id="29"/>
    <w:p>
      <w:pPr>
        <w:spacing w:after="0"/>
        <w:ind w:left="0"/>
        <w:jc w:val="both"/>
      </w:pPr>
      <w:r>
        <w:rPr>
          <w:rFonts w:ascii="Times New Roman"/>
          <w:b w:val="false"/>
          <w:i w:val="false"/>
          <w:color w:val="000000"/>
          <w:sz w:val="28"/>
        </w:rPr>
        <w:t xml:space="preserve">
      5-1) бағалы қағаздарды ұстаушылар тізілімдерінің жүйесін жүргізу жөніндегі қызметті және депозитарлық қызметті жүзеге асыратын бағалы қағаздар нарығының кәсіби қатысушысына, нотариустың электрондық цифрлық қолтаңбасы арқылы куәландырылған құқық белгілейтін құжаттың электрондық көшірмесін бірыңғай нотариаттық цифрлық жүйе арқылы жіберуді қоса алғанда, осындай бағалы қағаздар нарығының кәсіби қатысушысына нотариаттық әрекеттер туралы мәліметтерді ұсыну. </w:t>
      </w:r>
    </w:p>
    <w:bookmarkEnd w:id="29"/>
    <w:p>
      <w:pPr>
        <w:spacing w:after="0"/>
        <w:ind w:left="0"/>
        <w:jc w:val="both"/>
      </w:pPr>
      <w:r>
        <w:rPr>
          <w:rFonts w:ascii="Times New Roman"/>
          <w:b w:val="false"/>
          <w:i w:val="false"/>
          <w:color w:val="000000"/>
          <w:sz w:val="28"/>
        </w:rPr>
        <w:t>
      Осы тармақшада көрсетілген мәліметтер бағалы қағаздар нарығының кәсіби қатысушысына "Бағалы қағаздар рыногы туралы" Қазақстан Республикасының Заңында көзделген қызметті жүзеге асыру мақсатында ғана, осындай бағалы қағаздар нарығының кәсіби қатысушысында өзіне қатысты осы мәліметтер берілетін тұлғаның Қазақстан Республикасының Цифрлық кодексіне және "Дербес деректер және оларды қорғау туралы" Қазақстан Республикасының Заңына сәйкес дербес деректерін жинауға және өңдеуге келісімі болған кезде беріледі.</w:t>
      </w:r>
    </w:p>
    <w:bookmarkStart w:name="z698" w:id="30"/>
    <w:p>
      <w:pPr>
        <w:spacing w:after="0"/>
        <w:ind w:left="0"/>
        <w:jc w:val="both"/>
      </w:pPr>
      <w:r>
        <w:rPr>
          <w:rFonts w:ascii="Times New Roman"/>
          <w:b w:val="false"/>
          <w:i w:val="false"/>
          <w:color w:val="000000"/>
          <w:sz w:val="28"/>
        </w:rPr>
        <w:t>
      6) мұраның ашылғаны туралы мәліметтерді мұрагерлерге хабарлау.</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2006.06.22 </w:t>
      </w:r>
      <w:r>
        <w:rPr>
          <w:rFonts w:ascii="Times New Roman"/>
          <w:b w:val="false"/>
          <w:i w:val="false"/>
          <w:color w:val="ff0000"/>
          <w:sz w:val="28"/>
        </w:rPr>
        <w:t>№ 147</w:t>
      </w:r>
      <w:r>
        <w:rPr>
          <w:rFonts w:ascii="Times New Roman"/>
          <w:b w:val="false"/>
          <w:i w:val="false"/>
          <w:color w:val="ff0000"/>
          <w:sz w:val="28"/>
        </w:rPr>
        <w:t xml:space="preserve">,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2012.04.27 </w:t>
      </w:r>
      <w:r>
        <w:rPr>
          <w:rFonts w:ascii="Times New Roman"/>
          <w:b w:val="false"/>
          <w:i w:val="false"/>
          <w:color w:val="ff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03.07.2013 </w:t>
      </w:r>
      <w:r>
        <w:rPr>
          <w:rFonts w:ascii="Times New Roman"/>
          <w:b w:val="false"/>
          <w:i w:val="false"/>
          <w:color w:val="ff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қолданысқа енгізіледі);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Нотариаттық іс жүргізу</w:t>
      </w:r>
    </w:p>
    <w:p>
      <w:pPr>
        <w:spacing w:after="0"/>
        <w:ind w:left="0"/>
        <w:jc w:val="both"/>
      </w:pPr>
      <w:r>
        <w:rPr>
          <w:rFonts w:ascii="Times New Roman"/>
          <w:b w:val="false"/>
          <w:i w:val="false"/>
          <w:color w:val="000000"/>
          <w:sz w:val="28"/>
        </w:rPr>
        <w:t xml:space="preserve">
      1. Нотариаттық іс жүргізу Қазақстан Республикасының архивтер мен құжаттаманы басқару жөніндегі уәкілетті мемлекеттік органымен келісу арқылы Республикалық нотариаттық палатаның қатысуымен уәкілетті орган бекітетін Нотариаттық іс жүргізу жөніндегі қағидаға (бұдан әрі - Қағида) сәйкес жүзеге асырылады. </w:t>
      </w:r>
    </w:p>
    <w:bookmarkStart w:name="z128" w:id="31"/>
    <w:p>
      <w:pPr>
        <w:spacing w:after="0"/>
        <w:ind w:left="0"/>
        <w:jc w:val="both"/>
      </w:pPr>
      <w:r>
        <w:rPr>
          <w:rFonts w:ascii="Times New Roman"/>
          <w:b w:val="false"/>
          <w:i w:val="false"/>
          <w:color w:val="000000"/>
          <w:sz w:val="28"/>
        </w:rPr>
        <w:t xml:space="preserve">
      2. Қағида талаптарының сақталуына бақылау жасауды аумақтық әділет органдары мен нотариат палаталары жүзеге асырады. </w:t>
      </w:r>
    </w:p>
    <w:bookmarkEnd w:id="31"/>
    <w:bookmarkStart w:name="z129" w:id="32"/>
    <w:p>
      <w:pPr>
        <w:spacing w:after="0"/>
        <w:ind w:left="0"/>
        <w:jc w:val="both"/>
      </w:pPr>
      <w:r>
        <w:rPr>
          <w:rFonts w:ascii="Times New Roman"/>
          <w:b w:val="false"/>
          <w:i w:val="false"/>
          <w:color w:val="000000"/>
          <w:sz w:val="28"/>
        </w:rPr>
        <w:t xml:space="preserve">
      3. Мемлекеттік нотариустардың құжаттары Қазақстан Республикасының заңдарында белгіленген тәртіппен міндетті түрде мемлекеттік архивке тапсырылуға тиіс. </w:t>
      </w:r>
    </w:p>
    <w:bookmarkEnd w:id="32"/>
    <w:p>
      <w:pPr>
        <w:spacing w:after="0"/>
        <w:ind w:left="0"/>
        <w:jc w:val="both"/>
      </w:pPr>
      <w:r>
        <w:rPr>
          <w:rFonts w:ascii="Times New Roman"/>
          <w:b w:val="false"/>
          <w:i w:val="false"/>
          <w:color w:val="000000"/>
          <w:sz w:val="28"/>
        </w:rPr>
        <w:t xml:space="preserve">
      Жекеше нотариустардың қағаз түріндегі құжаттары Қазақстан Республикасының заңдарында белгіленген тәртіппен міндетті түрде жеке нотариаттық архивке тапсырылуға тиіс. </w:t>
      </w:r>
    </w:p>
    <w:p>
      <w:pPr>
        <w:spacing w:after="0"/>
        <w:ind w:left="0"/>
        <w:jc w:val="both"/>
      </w:pPr>
      <w:r>
        <w:rPr>
          <w:rFonts w:ascii="Times New Roman"/>
          <w:b w:val="false"/>
          <w:i w:val="false"/>
          <w:color w:val="000000"/>
          <w:sz w:val="28"/>
        </w:rPr>
        <w:t>
      Нотариустардың электрондық түрдегі құжаттары Қағидаларға сәйкес міндетті түрде нотариаттық цифрлық архивте қалыптастырылуға тиiс.</w:t>
      </w:r>
    </w:p>
    <w:bookmarkStart w:name="z699" w:id="33"/>
    <w:p>
      <w:pPr>
        <w:spacing w:after="0"/>
        <w:ind w:left="0"/>
        <w:jc w:val="both"/>
      </w:pPr>
      <w:r>
        <w:rPr>
          <w:rFonts w:ascii="Times New Roman"/>
          <w:b w:val="false"/>
          <w:i w:val="false"/>
          <w:color w:val="000000"/>
          <w:sz w:val="28"/>
        </w:rPr>
        <w:t>
      4. Нотариаттық цифрлық архив – бірыңғай нотариаттық цифрлық жүйенің электрондық түрдегі нотариаттық құжаттарды жинауға, сатып алуға, жиынтықтауға, ретке келтіруге, сақтауға, есепке алуға және пайдалануға арналған құрауышы.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2003.05.05 </w:t>
      </w:r>
      <w:r>
        <w:rPr>
          <w:rFonts w:ascii="Times New Roman"/>
          <w:b w:val="false"/>
          <w:i w:val="false"/>
          <w:color w:val="ff0000"/>
          <w:sz w:val="28"/>
        </w:rPr>
        <w:t>№ 408</w:t>
      </w:r>
      <w:r>
        <w:rPr>
          <w:rFonts w:ascii="Times New Roman"/>
          <w:b w:val="false"/>
          <w:i w:val="false"/>
          <w:color w:val="ff0000"/>
          <w:sz w:val="28"/>
        </w:rPr>
        <w:t xml:space="preserve">,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(01.01.2022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Бірыңғай нотариаттық цифрлық жүйе</w:t>
      </w:r>
    </w:p>
    <w:bookmarkStart w:name="z700" w:id="34"/>
    <w:p>
      <w:pPr>
        <w:spacing w:after="0"/>
        <w:ind w:left="0"/>
        <w:jc w:val="both"/>
      </w:pPr>
      <w:r>
        <w:rPr>
          <w:rFonts w:ascii="Times New Roman"/>
          <w:b w:val="false"/>
          <w:i w:val="false"/>
          <w:color w:val="000000"/>
          <w:sz w:val="28"/>
        </w:rPr>
        <w:t>
      1. Нотариаттық қызмет туралы мәліметтерді жинау, өңдеу, сақтау процестерін автоматтандыруға және ақпараттық өзара іс-қимылды қамтамасыз етуге арналған цифрлық жүйе бірыңғай нотариаттық цифрлық жүйе болып табылады.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1-1-тармақпен толықтыру көзделген – ҚР 08.07.2026 </w:t>
      </w:r>
      <w:r>
        <w:rPr>
          <w:rFonts w:ascii="Times New Roman"/>
          <w:b w:val="false"/>
          <w:i w:val="false"/>
          <w:color w:val="ff0000"/>
          <w:sz w:val="28"/>
        </w:rPr>
        <w:t>№ 343-VIII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01" w:id="35"/>
    <w:p>
      <w:pPr>
        <w:spacing w:after="0"/>
        <w:ind w:left="0"/>
        <w:jc w:val="both"/>
      </w:pPr>
      <w:r>
        <w:rPr>
          <w:rFonts w:ascii="Times New Roman"/>
          <w:b w:val="false"/>
          <w:i w:val="false"/>
          <w:color w:val="000000"/>
          <w:sz w:val="28"/>
        </w:rPr>
        <w:t>
      2. Жасалған нотариаттық әрекеттер туралы мәліметтер мен осы Заңда көзделген өзге де мәліметтер бірыңғай нотариаттық цифрлық жүйеге енгізіледі.</w:t>
      </w:r>
    </w:p>
    <w:bookmarkEnd w:id="35"/>
    <w:bookmarkStart w:name="z702" w:id="36"/>
    <w:p>
      <w:pPr>
        <w:spacing w:after="0"/>
        <w:ind w:left="0"/>
        <w:jc w:val="both"/>
      </w:pPr>
      <w:r>
        <w:rPr>
          <w:rFonts w:ascii="Times New Roman"/>
          <w:b w:val="false"/>
          <w:i w:val="false"/>
          <w:color w:val="000000"/>
          <w:sz w:val="28"/>
        </w:rPr>
        <w:t>
      3. Нотариаттық әрекеттер жасау туралы мәліметтер мен осы Заңда көзделген өзге де мәліметтер нотариаттық цифрлық архивте орналастырылуға тиіс.</w:t>
      </w:r>
    </w:p>
    <w:bookmarkEnd w:id="36"/>
    <w:bookmarkStart w:name="z703" w:id="37"/>
    <w:p>
      <w:pPr>
        <w:spacing w:after="0"/>
        <w:ind w:left="0"/>
        <w:jc w:val="both"/>
      </w:pPr>
      <w:r>
        <w:rPr>
          <w:rFonts w:ascii="Times New Roman"/>
          <w:b w:val="false"/>
          <w:i w:val="false"/>
          <w:color w:val="000000"/>
          <w:sz w:val="28"/>
        </w:rPr>
        <w:t>
      4. Бірыңғай нотариаттық цифрлық жүйеге қол жетімділік нотариустардан бөлек, Қазақстан Республикасының заңдарына сәйкес уәкілеттік берілген адамдарға беріледі.</w:t>
      </w:r>
    </w:p>
    <w:bookmarkEnd w:id="37"/>
    <w:p>
      <w:pPr>
        <w:spacing w:after="0"/>
        <w:ind w:left="0"/>
        <w:jc w:val="both"/>
      </w:pPr>
      <w:r>
        <w:rPr>
          <w:rFonts w:ascii="Times New Roman"/>
          <w:b w:val="false"/>
          <w:i w:val="false"/>
          <w:color w:val="000000"/>
          <w:sz w:val="28"/>
        </w:rPr>
        <w:t>
      Нотариустар және бірыңғай нотариаттық цифрлық жүйеде қамтылған мәліметтерге қолжетімділік Қазақстан Республикасының заңдарына сәйкес берілген басқа да адамдар және қолдап отыру мен жүйелік-техникалық қызмет көрсетуді жүзеге асыратын адамдар осы Заңда және Қазақстан Республикасының өзге де заңдарында белгіленген жағдайларды қоспағанда, үшінші тұлғаларға осындай жүйеде қамтылған мәліметтерді ашпауға және таратпауға міндетті.</w:t>
      </w:r>
    </w:p>
    <w:bookmarkStart w:name="z842" w:id="38"/>
    <w:p>
      <w:pPr>
        <w:spacing w:after="0"/>
        <w:ind w:left="0"/>
        <w:jc w:val="both"/>
      </w:pPr>
      <w:r>
        <w:rPr>
          <w:rFonts w:ascii="Times New Roman"/>
          <w:b w:val="false"/>
          <w:i w:val="false"/>
          <w:color w:val="000000"/>
          <w:sz w:val="28"/>
        </w:rPr>
        <w:t>
      4-1. Осы Заңда белгіленген жағдайларда аумақтық әділет органы және нотариаттық палата нотариаттық цифрлық архивке қолжетімділікті Қағидаларда көзделген тәртіппен басқа нотариусқа береді.</w:t>
      </w:r>
    </w:p>
    <w:bookmarkEnd w:id="38"/>
    <w:bookmarkStart w:name="z704" w:id="39"/>
    <w:p>
      <w:pPr>
        <w:spacing w:after="0"/>
        <w:ind w:left="0"/>
        <w:jc w:val="both"/>
      </w:pPr>
      <w:r>
        <w:rPr>
          <w:rFonts w:ascii="Times New Roman"/>
          <w:b w:val="false"/>
          <w:i w:val="false"/>
          <w:color w:val="000000"/>
          <w:sz w:val="28"/>
        </w:rPr>
        <w:t>
      5. Бірыңғай нотариаттық цифрлық жүйеде қамтылған мәліметтерді қорғау Қазақстан Республикасының заңнамасына сәйкес жүзеге асырылады.</w:t>
      </w:r>
    </w:p>
    <w:bookmarkEnd w:id="39"/>
    <w:bookmarkStart w:name="z705" w:id="40"/>
    <w:p>
      <w:pPr>
        <w:spacing w:after="0"/>
        <w:ind w:left="0"/>
        <w:jc w:val="both"/>
      </w:pPr>
      <w:r>
        <w:rPr>
          <w:rFonts w:ascii="Times New Roman"/>
          <w:b w:val="false"/>
          <w:i w:val="false"/>
          <w:color w:val="000000"/>
          <w:sz w:val="28"/>
        </w:rPr>
        <w:t>
      6. Бірыңғай нотариаттық цифрлық жүйені пайдалану қағидаларын уәкілетті орган цифрландыру саласындағы уәкілетті органмен және киберқауіпсіздікті қамтамасыз ету саласындағы уәкілетті органмен келісу бойынша айқындайды.</w:t>
      </w:r>
    </w:p>
    <w:bookmarkEnd w:id="40"/>
    <w:bookmarkStart w:name="z706" w:id="41"/>
    <w:p>
      <w:pPr>
        <w:spacing w:after="0"/>
        <w:ind w:left="0"/>
        <w:jc w:val="both"/>
      </w:pPr>
      <w:r>
        <w:rPr>
          <w:rFonts w:ascii="Times New Roman"/>
          <w:b w:val="false"/>
          <w:i w:val="false"/>
          <w:color w:val="000000"/>
          <w:sz w:val="28"/>
        </w:rPr>
        <w:t>
      7. Бірыңғай нотариаттық цифрлық жүйе Республикалық нотариаттық палатаның, нотариаттық палаталар мен уәкілетті органның ақпаратты жинауы мен талдауы үшін қолданылуы мүмкін.</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Заң 4-1-баппен толықтырылды - ҚР 2010.07.15 </w:t>
      </w:r>
      <w:r>
        <w:rPr>
          <w:rFonts w:ascii="Times New Roman"/>
          <w:b w:val="false"/>
          <w:i w:val="false"/>
          <w:color w:val="ff0000"/>
          <w:sz w:val="28"/>
        </w:rPr>
        <w:t>№ 337-IV</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жаңа редакцияда – ҚР 15.02.2021 </w:t>
      </w:r>
      <w:r>
        <w:rPr>
          <w:rFonts w:ascii="Times New Roman"/>
          <w:b w:val="false"/>
          <w:i w:val="false"/>
          <w:color w:val="000000"/>
          <w:sz w:val="28"/>
        </w:rPr>
        <w:t>№ 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Бірыңғай нотариаттық цифрлық жүйенің мазмұны</w:t>
      </w:r>
    </w:p>
    <w:bookmarkStart w:name="z708" w:id="42"/>
    <w:p>
      <w:pPr>
        <w:spacing w:after="0"/>
        <w:ind w:left="0"/>
        <w:jc w:val="both"/>
      </w:pPr>
      <w:r>
        <w:rPr>
          <w:rFonts w:ascii="Times New Roman"/>
          <w:b w:val="false"/>
          <w:i w:val="false"/>
          <w:color w:val="000000"/>
          <w:sz w:val="28"/>
        </w:rPr>
        <w:t>
      1. Бірыңғай нотариаттық цифрлық жүйе:</w:t>
      </w:r>
    </w:p>
    <w:bookmarkEnd w:id="42"/>
    <w:bookmarkStart w:name="z709" w:id="43"/>
    <w:p>
      <w:pPr>
        <w:spacing w:after="0"/>
        <w:ind w:left="0"/>
        <w:jc w:val="both"/>
      </w:pPr>
      <w:r>
        <w:rPr>
          <w:rFonts w:ascii="Times New Roman"/>
          <w:b w:val="false"/>
          <w:i w:val="false"/>
          <w:color w:val="000000"/>
          <w:sz w:val="28"/>
        </w:rPr>
        <w:t>
      1) нотариаттық әрекеттердің электрондық тізілімінен;</w:t>
      </w:r>
    </w:p>
    <w:bookmarkEnd w:id="43"/>
    <w:bookmarkStart w:name="z710" w:id="44"/>
    <w:p>
      <w:pPr>
        <w:spacing w:after="0"/>
        <w:ind w:left="0"/>
        <w:jc w:val="both"/>
      </w:pPr>
      <w:r>
        <w:rPr>
          <w:rFonts w:ascii="Times New Roman"/>
          <w:b w:val="false"/>
          <w:i w:val="false"/>
          <w:color w:val="000000"/>
          <w:sz w:val="28"/>
        </w:rPr>
        <w:t>
      2) мұрагерлік істер тізілімінен;</w:t>
      </w:r>
    </w:p>
    <w:bookmarkEnd w:id="44"/>
    <w:bookmarkStart w:name="z711" w:id="45"/>
    <w:p>
      <w:pPr>
        <w:spacing w:after="0"/>
        <w:ind w:left="0"/>
        <w:jc w:val="both"/>
      </w:pPr>
      <w:r>
        <w:rPr>
          <w:rFonts w:ascii="Times New Roman"/>
          <w:b w:val="false"/>
          <w:i w:val="false"/>
          <w:color w:val="000000"/>
          <w:sz w:val="28"/>
        </w:rPr>
        <w:t>
      3) өсиеттерді есепке алу тізілімінен;</w:t>
      </w:r>
    </w:p>
    <w:bookmarkEnd w:id="45"/>
    <w:bookmarkStart w:name="z712" w:id="46"/>
    <w:p>
      <w:pPr>
        <w:spacing w:after="0"/>
        <w:ind w:left="0"/>
        <w:jc w:val="both"/>
      </w:pPr>
      <w:r>
        <w:rPr>
          <w:rFonts w:ascii="Times New Roman"/>
          <w:b w:val="false"/>
          <w:i w:val="false"/>
          <w:color w:val="000000"/>
          <w:sz w:val="28"/>
        </w:rPr>
        <w:t>
      4) нотариаттық цифрлық архивтен тұрады.</w:t>
      </w:r>
    </w:p>
    <w:bookmarkEnd w:id="46"/>
    <w:p>
      <w:pPr>
        <w:spacing w:after="0"/>
        <w:ind w:left="0"/>
        <w:jc w:val="both"/>
      </w:pPr>
      <w:r>
        <w:rPr>
          <w:rFonts w:ascii="Times New Roman"/>
          <w:b w:val="false"/>
          <w:i w:val="false"/>
          <w:color w:val="000000"/>
          <w:sz w:val="28"/>
        </w:rPr>
        <w:t>
      Бірыңғай нотариаттық цифрлық жүйеде нотариаттық қызметке қатысты өзге де мәліметтер, оның ішінде ақпараттық, қосалқы, анықтамалық-талдамалық сипаттағы мәліметтер қамтылады.</w:t>
      </w:r>
    </w:p>
    <w:bookmarkStart w:name="z713" w:id="47"/>
    <w:p>
      <w:pPr>
        <w:spacing w:after="0"/>
        <w:ind w:left="0"/>
        <w:jc w:val="both"/>
      </w:pPr>
      <w:r>
        <w:rPr>
          <w:rFonts w:ascii="Times New Roman"/>
          <w:b w:val="false"/>
          <w:i w:val="false"/>
          <w:color w:val="000000"/>
          <w:sz w:val="28"/>
        </w:rPr>
        <w:t>
      2. Бірыңғай нотариаттық цифрлық жүйенің тізілімдерін жүргізу тәртібін уәкілетті орган цифрландыру саласындағы уәкілетті органмен келісу бойынша айқындайды.</w:t>
      </w:r>
    </w:p>
    <w:bookmarkEnd w:id="47"/>
    <w:bookmarkStart w:name="z714" w:id="48"/>
    <w:p>
      <w:pPr>
        <w:spacing w:after="0"/>
        <w:ind w:left="0"/>
        <w:jc w:val="both"/>
      </w:pPr>
      <w:r>
        <w:rPr>
          <w:rFonts w:ascii="Times New Roman"/>
          <w:b w:val="false"/>
          <w:i w:val="false"/>
          <w:color w:val="000000"/>
          <w:sz w:val="28"/>
        </w:rPr>
        <w:t>
      3. Бірыңғай нотариаттық цифрлық жүйенің осы Заңда көзделген тізілімдерінің жұмыс істеуі туралы есептілікті ұсыну нысанын уәкілетті орган белгілейді.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4-2-баппен толықтырылды – ҚР 15.02.2021 </w:t>
      </w:r>
      <w:r>
        <w:rPr>
          <w:rFonts w:ascii="Times New Roman"/>
          <w:b w:val="false"/>
          <w:i w:val="false"/>
          <w:color w:val="000000"/>
          <w:sz w:val="28"/>
        </w:rPr>
        <w:t>№ 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Бірыңғай нотариаттық цифрлық жүйеге мәліметтерді енгізу</w:t>
      </w:r>
    </w:p>
    <w:bookmarkStart w:name="z716" w:id="49"/>
    <w:p>
      <w:pPr>
        <w:spacing w:after="0"/>
        <w:ind w:left="0"/>
        <w:jc w:val="both"/>
      </w:pPr>
      <w:r>
        <w:rPr>
          <w:rFonts w:ascii="Times New Roman"/>
          <w:b w:val="false"/>
          <w:i w:val="false"/>
          <w:color w:val="000000"/>
          <w:sz w:val="28"/>
        </w:rPr>
        <w:t>
      1. Бірыңғай нотариаттық цифрлық жүйеге мәліметтерді енгізуді нотариустар жүзеге асырады.</w:t>
      </w:r>
    </w:p>
    <w:bookmarkEnd w:id="49"/>
    <w:p>
      <w:pPr>
        <w:spacing w:after="0"/>
        <w:ind w:left="0"/>
        <w:jc w:val="both"/>
      </w:pPr>
      <w:r>
        <w:rPr>
          <w:rFonts w:ascii="Times New Roman"/>
          <w:b w:val="false"/>
          <w:i w:val="false"/>
          <w:color w:val="000000"/>
          <w:sz w:val="28"/>
        </w:rPr>
        <w:t>
      Нотариустар бірыңғай нотариаттық цифрлық жүйеге мынадай:</w:t>
      </w:r>
    </w:p>
    <w:bookmarkStart w:name="z717" w:id="50"/>
    <w:p>
      <w:pPr>
        <w:spacing w:after="0"/>
        <w:ind w:left="0"/>
        <w:jc w:val="both"/>
      </w:pPr>
      <w:r>
        <w:rPr>
          <w:rFonts w:ascii="Times New Roman"/>
          <w:b w:val="false"/>
          <w:i w:val="false"/>
          <w:color w:val="000000"/>
          <w:sz w:val="28"/>
        </w:rPr>
        <w:t>
      1) нотариаттық әрекеттерді бірыңғай нотариаттық цифрлық жүйенің нотариаттық әрекеттер электрондық тізілімінде тіркеу кезінде олардың жасалғаны туралы мәліметтерді енгізуге міндетті.</w:t>
      </w:r>
    </w:p>
    <w:bookmarkEnd w:id="50"/>
    <w:p>
      <w:pPr>
        <w:spacing w:after="0"/>
        <w:ind w:left="0"/>
        <w:jc w:val="both"/>
      </w:pPr>
      <w:r>
        <w:rPr>
          <w:rFonts w:ascii="Times New Roman"/>
          <w:b w:val="false"/>
          <w:i w:val="false"/>
          <w:color w:val="000000"/>
          <w:sz w:val="28"/>
        </w:rPr>
        <w:t>
      Сенімхатты куәландыру немесе оның күшін жою бойынша нотариаттық әрекетті бірыңғай нотариаттық цифрлық жүйенің нотариаттық әрекеттер электрондық тізілімінде тіркеу кезінде нотариустар бірыңғай нотариаттық цифрлық жүйеге сенімхаттың электрондық үлгісін (электрондық нұсқасын) енгізуге міндетті;</w:t>
      </w:r>
    </w:p>
    <w:bookmarkStart w:name="z718" w:id="51"/>
    <w:p>
      <w:pPr>
        <w:spacing w:after="0"/>
        <w:ind w:left="0"/>
        <w:jc w:val="both"/>
      </w:pPr>
      <w:r>
        <w:rPr>
          <w:rFonts w:ascii="Times New Roman"/>
          <w:b w:val="false"/>
          <w:i w:val="false"/>
          <w:color w:val="000000"/>
          <w:sz w:val="28"/>
        </w:rPr>
        <w:t>
      2) мұрагерлік істі жүргізуге негіз болып табылатын өтініштер келіп түскен кезде мұраның ашылғаны туралы;</w:t>
      </w:r>
    </w:p>
    <w:bookmarkEnd w:id="51"/>
    <w:bookmarkStart w:name="z719" w:id="52"/>
    <w:p>
      <w:pPr>
        <w:spacing w:after="0"/>
        <w:ind w:left="0"/>
        <w:jc w:val="both"/>
      </w:pPr>
      <w:r>
        <w:rPr>
          <w:rFonts w:ascii="Times New Roman"/>
          <w:b w:val="false"/>
          <w:i w:val="false"/>
          <w:color w:val="000000"/>
          <w:sz w:val="28"/>
        </w:rPr>
        <w:t>
      3) өсиеттердің есепке алынғаны туралы мәліметтерді;</w:t>
      </w:r>
    </w:p>
    <w:bookmarkEnd w:id="52"/>
    <w:bookmarkStart w:name="z720" w:id="53"/>
    <w:p>
      <w:pPr>
        <w:spacing w:after="0"/>
        <w:ind w:left="0"/>
        <w:jc w:val="both"/>
      </w:pPr>
      <w:r>
        <w:rPr>
          <w:rFonts w:ascii="Times New Roman"/>
          <w:b w:val="false"/>
          <w:i w:val="false"/>
          <w:color w:val="000000"/>
          <w:sz w:val="28"/>
        </w:rPr>
        <w:t>
      4) осы Заңның 4-2-бабы 1-тармағының екінші бөлігіне сәйкес өзге де мәліметтерді енгізуге міндетті.</w:t>
      </w:r>
    </w:p>
    <w:bookmarkEnd w:id="53"/>
    <w:bookmarkStart w:name="z721" w:id="54"/>
    <w:p>
      <w:pPr>
        <w:spacing w:after="0"/>
        <w:ind w:left="0"/>
        <w:jc w:val="both"/>
      </w:pPr>
      <w:r>
        <w:rPr>
          <w:rFonts w:ascii="Times New Roman"/>
          <w:b w:val="false"/>
          <w:i w:val="false"/>
          <w:color w:val="000000"/>
          <w:sz w:val="28"/>
        </w:rPr>
        <w:t>
      2. Нотариаттық әрекеттер жасалғаны туралы мәліметтерді нотариус бірыңғай нотариаттық цифрлық жүйенің нотариаттық әрекеттер электрондық тізіліміне дереу енгізеді.</w:t>
      </w:r>
    </w:p>
    <w:bookmarkEnd w:id="54"/>
    <w:bookmarkStart w:name="z722" w:id="55"/>
    <w:p>
      <w:pPr>
        <w:spacing w:after="0"/>
        <w:ind w:left="0"/>
        <w:jc w:val="both"/>
      </w:pPr>
      <w:r>
        <w:rPr>
          <w:rFonts w:ascii="Times New Roman"/>
          <w:b w:val="false"/>
          <w:i w:val="false"/>
          <w:color w:val="000000"/>
          <w:sz w:val="28"/>
        </w:rPr>
        <w:t>
      3. Мұраның ашылғаны туралы мәліметтерді нотариус тиісті өтініштер келіп түскеннен кейінгі келесі жұмыс күнінен кешіктірмей бірыңғай нотариаттық цифрлық жүйенің мұрагерлік істер тізіліміне енгізеді.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4-3-баппен толықтырылды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Бірыңғай нотариаттық цифрлық жүйеде қамтылған мәліметтерді ұсыну</w:t>
      </w:r>
    </w:p>
    <w:bookmarkStart w:name="z724" w:id="56"/>
    <w:p>
      <w:pPr>
        <w:spacing w:after="0"/>
        <w:ind w:left="0"/>
        <w:jc w:val="both"/>
      </w:pPr>
      <w:r>
        <w:rPr>
          <w:rFonts w:ascii="Times New Roman"/>
          <w:b w:val="false"/>
          <w:i w:val="false"/>
          <w:color w:val="000000"/>
          <w:sz w:val="28"/>
        </w:rPr>
        <w:t>
      1. Адамдар өзіне қатысты мынадай:</w:t>
      </w:r>
    </w:p>
    <w:bookmarkEnd w:id="56"/>
    <w:bookmarkStart w:name="z725" w:id="57"/>
    <w:p>
      <w:pPr>
        <w:spacing w:after="0"/>
        <w:ind w:left="0"/>
        <w:jc w:val="both"/>
      </w:pPr>
      <w:r>
        <w:rPr>
          <w:rFonts w:ascii="Times New Roman"/>
          <w:b w:val="false"/>
          <w:i w:val="false"/>
          <w:color w:val="000000"/>
          <w:sz w:val="28"/>
        </w:rPr>
        <w:t>
      1) куәландырылған сенімхат (сенімхатты куәландырған тұлға, сенімхаттың куәландырылған күні, оның бірыңғай нотариаттық цифрлық жүйенің нотариаттық әрекеттер электрондық тізіліміндегі тіркеу нөмірі, егер сенімхаттың күші жойылған жағдайда, сенімхаттың күші жойылғаны туралы мәліметтерді осы тізілімге енгізу күні және уақыты туралы мәліметтер);</w:t>
      </w:r>
    </w:p>
    <w:bookmarkEnd w:id="57"/>
    <w:bookmarkStart w:name="z726" w:id="58"/>
    <w:p>
      <w:pPr>
        <w:spacing w:after="0"/>
        <w:ind w:left="0"/>
        <w:jc w:val="both"/>
      </w:pPr>
      <w:r>
        <w:rPr>
          <w:rFonts w:ascii="Times New Roman"/>
          <w:b w:val="false"/>
          <w:i w:val="false"/>
          <w:color w:val="000000"/>
          <w:sz w:val="28"/>
        </w:rPr>
        <w:t>
      2) ашылған мұрагерлік істер (мұра қалдырушы, оның қайтыс болған күні туралы мәліметтер, мұрагерлік істі жүргізетін нотариус туралы мәліметтер);</w:t>
      </w:r>
    </w:p>
    <w:bookmarkEnd w:id="58"/>
    <w:bookmarkStart w:name="z727" w:id="59"/>
    <w:p>
      <w:pPr>
        <w:spacing w:after="0"/>
        <w:ind w:left="0"/>
        <w:jc w:val="both"/>
      </w:pPr>
      <w:r>
        <w:rPr>
          <w:rFonts w:ascii="Times New Roman"/>
          <w:b w:val="false"/>
          <w:i w:val="false"/>
          <w:color w:val="000000"/>
          <w:sz w:val="28"/>
        </w:rPr>
        <w:t>
      3) нотариус жасаған атқарушылық жазбалар (атқарушылық жазбаны жасау күні, атқарушылық жазбаны жасаған нотариус туралы мәліметтер) туралы мәліметтерді өтеусіз негізде алуға құқылы.</w:t>
      </w:r>
    </w:p>
    <w:bookmarkEnd w:id="59"/>
    <w:bookmarkStart w:name="z728" w:id="60"/>
    <w:p>
      <w:pPr>
        <w:spacing w:after="0"/>
        <w:ind w:left="0"/>
        <w:jc w:val="both"/>
      </w:pPr>
      <w:r>
        <w:rPr>
          <w:rFonts w:ascii="Times New Roman"/>
          <w:b w:val="false"/>
          <w:i w:val="false"/>
          <w:color w:val="000000"/>
          <w:sz w:val="28"/>
        </w:rPr>
        <w:t>
      2. Бірыңғай нотариаттық цифрлық жүйенің нотариаттық әрекеттер электрондық тізілімінде қамтылған және нотариаттық әрекетті жасауға немесе нотариаттық құжаттың жарамдылығын тексеруге қажетті мәліметтер нотариустарға олардың бірыңғай нотариаттық цифрлық жүйе арқылы берілген сұрау салулары бойынша ұсынылады.</w:t>
      </w:r>
    </w:p>
    <w:bookmarkEnd w:id="60"/>
    <w:p>
      <w:pPr>
        <w:spacing w:after="0"/>
        <w:ind w:left="0"/>
        <w:jc w:val="both"/>
      </w:pPr>
      <w:r>
        <w:rPr>
          <w:rFonts w:ascii="Times New Roman"/>
          <w:b w:val="false"/>
          <w:i w:val="false"/>
          <w:color w:val="000000"/>
          <w:sz w:val="28"/>
        </w:rPr>
        <w:t>
      Өзіне қатысты бірыңғай нотариаттық цифрлық жүйенің нотариаттық әрекеттер электрондық тізілімінде қамтылатын мәліметтер сұратылып отырған адамға сұрау салу фактісі туралы электрондық хабарлама жіберіледі.</w:t>
      </w:r>
    </w:p>
    <w:bookmarkStart w:name="z729" w:id="61"/>
    <w:p>
      <w:pPr>
        <w:spacing w:after="0"/>
        <w:ind w:left="0"/>
        <w:jc w:val="both"/>
      </w:pPr>
      <w:r>
        <w:rPr>
          <w:rFonts w:ascii="Times New Roman"/>
          <w:b w:val="false"/>
          <w:i w:val="false"/>
          <w:color w:val="000000"/>
          <w:sz w:val="28"/>
        </w:rPr>
        <w:t>
      3. Қазақстан Республикасының құқық қорғау, арнаулы мемлекеттік органдарының және сот орындаушыларының қылмыстық, азаматтық, әкімшілік істер, іздестіру істері, әкімшілік құқық бұзушылықтар туралы істер және атқарушылық іс жүргізу шеңберінде ақпарат алуы Қазақстан Республикасының заңнамасына сәйкес жүзеге асырылады.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4-4-баппен толықтырылды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Нотариаттық іс жүргізілетін тіл </w:t>
      </w:r>
    </w:p>
    <w:p>
      <w:pPr>
        <w:spacing w:after="0"/>
        <w:ind w:left="0"/>
        <w:jc w:val="both"/>
      </w:pPr>
      <w:r>
        <w:rPr>
          <w:rFonts w:ascii="Times New Roman"/>
          <w:b w:val="false"/>
          <w:i w:val="false"/>
          <w:color w:val="000000"/>
          <w:sz w:val="28"/>
        </w:rPr>
        <w:t xml:space="preserve">
      1. Нотариаттық іс Қазақстан Республикасының тіл туралы </w:t>
      </w:r>
      <w:r>
        <w:rPr>
          <w:rFonts w:ascii="Times New Roman"/>
          <w:b w:val="false"/>
          <w:i w:val="false"/>
          <w:color w:val="000000"/>
          <w:sz w:val="28"/>
        </w:rPr>
        <w:t>заңдарына</w:t>
      </w:r>
      <w:r>
        <w:rPr>
          <w:rFonts w:ascii="Times New Roman"/>
          <w:b w:val="false"/>
          <w:i w:val="false"/>
          <w:color w:val="000000"/>
          <w:sz w:val="28"/>
        </w:rPr>
        <w:t xml:space="preserve"> сәйкес жүргізіледі. </w:t>
      </w:r>
    </w:p>
    <w:bookmarkStart w:name="z130" w:id="62"/>
    <w:p>
      <w:pPr>
        <w:spacing w:after="0"/>
        <w:ind w:left="0"/>
        <w:jc w:val="both"/>
      </w:pPr>
      <w:r>
        <w:rPr>
          <w:rFonts w:ascii="Times New Roman"/>
          <w:b w:val="false"/>
          <w:i w:val="false"/>
          <w:color w:val="000000"/>
          <w:sz w:val="28"/>
        </w:rPr>
        <w:t xml:space="preserve">
      2. Егер нотариаттық іс-әрекет жасауды өтінген адам іс жүргізілетін тілді білмесе, ресімделген құжаттардың мәтіндері оның өтініші бойынша осы Заңның </w:t>
      </w:r>
      <w:r>
        <w:rPr>
          <w:rFonts w:ascii="Times New Roman"/>
          <w:b w:val="false"/>
          <w:i w:val="false"/>
          <w:color w:val="000000"/>
          <w:sz w:val="28"/>
        </w:rPr>
        <w:t>80-бабына</w:t>
      </w:r>
      <w:r>
        <w:rPr>
          <w:rFonts w:ascii="Times New Roman"/>
          <w:b w:val="false"/>
          <w:i w:val="false"/>
          <w:color w:val="000000"/>
          <w:sz w:val="28"/>
        </w:rPr>
        <w:t xml:space="preserve"> сәйкес ақы төлеттіріп аударылып берілуге тиіс. </w:t>
      </w:r>
    </w:p>
    <w:bookmarkEnd w:id="62"/>
    <w:bookmarkStart w:name="z8" w:id="63"/>
    <w:p>
      <w:pPr>
        <w:spacing w:after="0"/>
        <w:ind w:left="0"/>
        <w:jc w:val="left"/>
      </w:pPr>
      <w:r>
        <w:rPr>
          <w:rFonts w:ascii="Times New Roman"/>
          <w:b/>
          <w:i w:val="false"/>
          <w:color w:val="000000"/>
        </w:rPr>
        <w:t xml:space="preserve"> 2-тарау. Нотариустың құқықтық жағдайы</w:t>
      </w:r>
    </w:p>
    <w:bookmarkEnd w:id="63"/>
    <w:p>
      <w:pPr>
        <w:spacing w:after="0"/>
        <w:ind w:left="0"/>
        <w:jc w:val="both"/>
      </w:pPr>
      <w:r>
        <w:rPr>
          <w:rFonts w:ascii="Times New Roman"/>
          <w:b/>
          <w:i w:val="false"/>
          <w:color w:val="000000"/>
          <w:sz w:val="28"/>
        </w:rPr>
        <w:t xml:space="preserve">6-бап. Қазақстан Республикасындағы нотариус </w:t>
      </w:r>
    </w:p>
    <w:bookmarkStart w:name="z827" w:id="64"/>
    <w:p>
      <w:pPr>
        <w:spacing w:after="0"/>
        <w:ind w:left="0"/>
        <w:jc w:val="both"/>
      </w:pPr>
      <w:r>
        <w:rPr>
          <w:rFonts w:ascii="Times New Roman"/>
          <w:b w:val="false"/>
          <w:i w:val="false"/>
          <w:color w:val="000000"/>
          <w:sz w:val="28"/>
        </w:rPr>
        <w:t>
      1. Егер осы Заңда өзгеше көзделмесе, жасы жиырма беске толған, жоғары заң білімі, заңгер мамандығы бойынша кемінде екі жыл жұмыс өтілі бар, нотариуста кемінде бір жыл мерзіммен тағылымдамадан, аттестаттаудан өткен және нотариаттық қызметпен айналысу құқығына лицензия алған Қазақстан Республикасының азаматы нотариус бола алады.</w:t>
      </w:r>
    </w:p>
    <w:bookmarkEnd w:id="64"/>
    <w:bookmarkStart w:name="z436" w:id="65"/>
    <w:p>
      <w:pPr>
        <w:spacing w:after="0"/>
        <w:ind w:left="0"/>
        <w:jc w:val="both"/>
      </w:pPr>
      <w:r>
        <w:rPr>
          <w:rFonts w:ascii="Times New Roman"/>
          <w:b w:val="false"/>
          <w:i w:val="false"/>
          <w:color w:val="000000"/>
          <w:sz w:val="28"/>
        </w:rPr>
        <w:t>
      Қазақстан Республикасының мемлекеттік қызмет туралы заңнамасында белгіленген тәртіппен қызмет атқаратын әкімшілік мемлекеттік қызметші мемлекеттік нотариус болып табылады.</w:t>
      </w:r>
    </w:p>
    <w:bookmarkEnd w:id="65"/>
    <w:bookmarkStart w:name="z437" w:id="66"/>
    <w:p>
      <w:pPr>
        <w:spacing w:after="0"/>
        <w:ind w:left="0"/>
        <w:jc w:val="both"/>
      </w:pPr>
      <w:r>
        <w:rPr>
          <w:rFonts w:ascii="Times New Roman"/>
          <w:b w:val="false"/>
          <w:i w:val="false"/>
          <w:color w:val="000000"/>
          <w:sz w:val="28"/>
        </w:rPr>
        <w:t>
      Нотариаттық қызметпен айналысу құқығына лицензия алуды қоспағанда, мемлекеттік нотариусқа осы баптың бірінші бөлігінде көрсетілген талаптар қолданылады.</w:t>
      </w:r>
    </w:p>
    <w:bookmarkEnd w:id="66"/>
    <w:bookmarkStart w:name="z438" w:id="67"/>
    <w:p>
      <w:pPr>
        <w:spacing w:after="0"/>
        <w:ind w:left="0"/>
        <w:jc w:val="both"/>
      </w:pPr>
      <w:r>
        <w:rPr>
          <w:rFonts w:ascii="Times New Roman"/>
          <w:b w:val="false"/>
          <w:i w:val="false"/>
          <w:color w:val="000000"/>
          <w:sz w:val="28"/>
        </w:rPr>
        <w:t>
      1.1. Заңда белгіленген тәртіппен соттылығы өтелмеген немесе алынбаған, белгіленген тәртіппен іс-әрекет жасауға қабілетсіз не іс-әрекет жасауға қабілеттілігі шектеулі деп танылған адам нотариус бола алмайды.</w:t>
      </w:r>
    </w:p>
    <w:bookmarkEnd w:id="67"/>
    <w:bookmarkStart w:name="z439" w:id="68"/>
    <w:p>
      <w:pPr>
        <w:spacing w:after="0"/>
        <w:ind w:left="0"/>
        <w:jc w:val="both"/>
      </w:pPr>
      <w:r>
        <w:rPr>
          <w:rFonts w:ascii="Times New Roman"/>
          <w:b w:val="false"/>
          <w:i w:val="false"/>
          <w:color w:val="000000"/>
          <w:sz w:val="28"/>
        </w:rPr>
        <w:t>
      Мыналар:</w:t>
      </w:r>
    </w:p>
    <w:bookmarkEnd w:id="68"/>
    <w:p>
      <w:pPr>
        <w:spacing w:after="0"/>
        <w:ind w:left="0"/>
        <w:jc w:val="both"/>
      </w:pPr>
      <w:r>
        <w:rPr>
          <w:rFonts w:ascii="Times New Roman"/>
          <w:b w:val="false"/>
          <w:i w:val="false"/>
          <w:color w:val="000000"/>
          <w:sz w:val="28"/>
        </w:rPr>
        <w:t xml:space="preserve">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 немесе </w:t>
      </w:r>
      <w:r>
        <w:rPr>
          <w:rFonts w:ascii="Times New Roman"/>
          <w:b w:val="false"/>
          <w:i w:val="false"/>
          <w:color w:val="000000"/>
          <w:sz w:val="28"/>
        </w:rPr>
        <w:t>36-бабы</w:t>
      </w:r>
      <w:r>
        <w:rPr>
          <w:rFonts w:ascii="Times New Roman"/>
          <w:b w:val="false"/>
          <w:i w:val="false"/>
          <w:color w:val="000000"/>
          <w:sz w:val="28"/>
        </w:rPr>
        <w:t xml:space="preserve"> негізінде қылмыстық жауаптылықтан босатылған адам осындай оқиғалар басталғаннан кейін үш жыл бойы;</w:t>
      </w:r>
    </w:p>
    <w:p>
      <w:pPr>
        <w:spacing w:after="0"/>
        <w:ind w:left="0"/>
        <w:jc w:val="both"/>
      </w:pPr>
      <w:r>
        <w:rPr>
          <w:rFonts w:ascii="Times New Roman"/>
          <w:b w:val="false"/>
          <w:i w:val="false"/>
          <w:color w:val="000000"/>
          <w:sz w:val="28"/>
        </w:rPr>
        <w:t>
      теріс себептер бойынша мемлекеттік, әскери қызметтен, прокуратура органдарынан, өзге де құқық қорғау органдарынан, арнаулы мемлекеттік органдардан шығарылған, сондай-ақ Қазақстан Республикасының Жоғарғы Соты жанындағы Сот төрелігінің сапасы жөніндегі комиссияның кәсіптік жарамсыздығына байланысты судьяның атқаратын лауазымына сай еместігі туралы шешімі негізінде өкілеттігін тоқтатқан судьяны қоспағанда, теріс себептер бойынша судья лауазымынан босатылған адам шығарылған (босатылған) күннен бастап бір жыл бойы;</w:t>
      </w:r>
    </w:p>
    <w:p>
      <w:pPr>
        <w:spacing w:after="0"/>
        <w:ind w:left="0"/>
        <w:jc w:val="both"/>
      </w:pPr>
      <w:r>
        <w:rPr>
          <w:rFonts w:ascii="Times New Roman"/>
          <w:b w:val="false"/>
          <w:i w:val="false"/>
          <w:color w:val="000000"/>
          <w:sz w:val="28"/>
        </w:rPr>
        <w:t>
      әкімшілік сыбайлас жемқорлық құқық бұзушылық жасаған адам осындай оқиғалар басталғаннан кейін үш жыл бойы;</w:t>
      </w:r>
    </w:p>
    <w:p>
      <w:pPr>
        <w:spacing w:after="0"/>
        <w:ind w:left="0"/>
        <w:jc w:val="both"/>
      </w:pPr>
      <w:r>
        <w:rPr>
          <w:rFonts w:ascii="Times New Roman"/>
          <w:b w:val="false"/>
          <w:i w:val="false"/>
          <w:color w:val="000000"/>
          <w:sz w:val="28"/>
        </w:rPr>
        <w:t>
      нотариаттық әрекет жасау кезінде Қазақстан Республикасы заңнамасының бұзылуына жол бергені үшін мемлекеттік нотариус лауазымынан шығарылған адам;</w:t>
      </w:r>
    </w:p>
    <w:p>
      <w:pPr>
        <w:spacing w:after="0"/>
        <w:ind w:left="0"/>
        <w:jc w:val="both"/>
      </w:pPr>
      <w:r>
        <w:rPr>
          <w:rFonts w:ascii="Times New Roman"/>
          <w:b w:val="false"/>
          <w:i w:val="false"/>
          <w:color w:val="000000"/>
          <w:sz w:val="28"/>
        </w:rPr>
        <w:t>
      осы Заңның 11-бабының 2), 5) және 8) тармақшаларында көзделген негіздер бойынша лицензиясынан айырылған, сот актісі заңды күшіне енген күннен бастап үш жыл өткен соң нотариаттық қызметпен айналысуға қайта үміттенуге құқығы бар адамдарды қоспағанда, нотариаттық қызметпен айналысу құқығына арналған лицензиядан айырылған адам;</w:t>
      </w:r>
    </w:p>
    <w:p>
      <w:pPr>
        <w:spacing w:after="0"/>
        <w:ind w:left="0"/>
        <w:jc w:val="both"/>
      </w:pPr>
      <w:r>
        <w:rPr>
          <w:rFonts w:ascii="Times New Roman"/>
          <w:b w:val="false"/>
          <w:i w:val="false"/>
          <w:color w:val="000000"/>
          <w:sz w:val="28"/>
        </w:rPr>
        <w:t>
      егер шығарылған күнінен бастап үш жылдан аз уақыт өтсе, теріс себептер бойынша заң консультанттары палатасы мүшелерінің тізілімінен шығарылған не адвокаттар алқасына мүшелігі тоқтатылған адам да нотариус бола алмайды.</w:t>
      </w:r>
    </w:p>
    <w:bookmarkStart w:name="z131" w:id="69"/>
    <w:p>
      <w:pPr>
        <w:spacing w:after="0"/>
        <w:ind w:left="0"/>
        <w:jc w:val="both"/>
      </w:pPr>
      <w:r>
        <w:rPr>
          <w:rFonts w:ascii="Times New Roman"/>
          <w:b w:val="false"/>
          <w:i w:val="false"/>
          <w:color w:val="000000"/>
          <w:sz w:val="28"/>
        </w:rPr>
        <w:t xml:space="preserve">
      2. Жекеше және мемлекеттік нотариустардың нотариаттық қызметті жүзеге асырған кездегі құқықтары, міндеттері тең болады. Олар ресімдеген құжаттардың бірдей заң күші болады. </w:t>
      </w:r>
    </w:p>
    <w:bookmarkEnd w:id="69"/>
    <w:bookmarkStart w:name="z132" w:id="70"/>
    <w:p>
      <w:pPr>
        <w:spacing w:after="0"/>
        <w:ind w:left="0"/>
        <w:jc w:val="both"/>
      </w:pPr>
      <w:r>
        <w:rPr>
          <w:rFonts w:ascii="Times New Roman"/>
          <w:b w:val="false"/>
          <w:i w:val="false"/>
          <w:color w:val="000000"/>
          <w:sz w:val="28"/>
        </w:rPr>
        <w:t xml:space="preserve">
      3. Осы баптың 1-тармағында көзделген лицензиясы жоқ адамдардың (мемлекеттік нотариусты және осы Заңның </w:t>
      </w:r>
      <w:r>
        <w:rPr>
          <w:rFonts w:ascii="Times New Roman"/>
          <w:b w:val="false"/>
          <w:i w:val="false"/>
          <w:color w:val="000000"/>
          <w:sz w:val="28"/>
        </w:rPr>
        <w:t>1-бабындағы</w:t>
      </w:r>
      <w:r>
        <w:rPr>
          <w:rFonts w:ascii="Times New Roman"/>
          <w:b w:val="false"/>
          <w:i w:val="false"/>
          <w:color w:val="000000"/>
          <w:sz w:val="28"/>
        </w:rPr>
        <w:t xml:space="preserve"> 2-тармақтың 2), 3) тармақшаларында аталған адамдарды қоспағанда) нотариаттық іс-әрекеттер жасауы, не нотариат туралы заңдардың өзге де талаптарын бұзып жасауы және сол іс-әрекеттерден табыс табуы Қазақстан Республикасының заңдарына сәйкес жауапты болуға әкеп соғады.</w:t>
      </w:r>
    </w:p>
    <w:bookmarkEnd w:id="70"/>
    <w:bookmarkStart w:name="z440" w:id="71"/>
    <w:p>
      <w:pPr>
        <w:spacing w:after="0"/>
        <w:ind w:left="0"/>
        <w:jc w:val="both"/>
      </w:pPr>
      <w:r>
        <w:rPr>
          <w:rFonts w:ascii="Times New Roman"/>
          <w:b w:val="false"/>
          <w:i w:val="false"/>
          <w:color w:val="000000"/>
          <w:sz w:val="28"/>
        </w:rPr>
        <w:t>
      4. Аумақтық әділет органы мемлекеттік нотариустың нотариаттық іс-әрекеттері үшін мүліктік жауапкершілікте болады.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1998.11.13 </w:t>
      </w:r>
      <w:r>
        <w:rPr>
          <w:rFonts w:ascii="Times New Roman"/>
          <w:b w:val="false"/>
          <w:i w:val="false"/>
          <w:color w:val="000000"/>
          <w:sz w:val="28"/>
        </w:rPr>
        <w:t>№ 302</w:t>
      </w:r>
      <w:r>
        <w:rPr>
          <w:rFonts w:ascii="Times New Roman"/>
          <w:b w:val="false"/>
          <w:i w:val="false"/>
          <w:color w:val="ff0000"/>
          <w:sz w:val="28"/>
        </w:rPr>
        <w:t xml:space="preserve">, 2001.07.11 </w:t>
      </w:r>
      <w:r>
        <w:rPr>
          <w:rFonts w:ascii="Times New Roman"/>
          <w:b w:val="false"/>
          <w:i w:val="false"/>
          <w:color w:val="ff0000"/>
          <w:sz w:val="28"/>
        </w:rPr>
        <w:t>№ 235</w:t>
      </w:r>
      <w:r>
        <w:rPr>
          <w:rFonts w:ascii="Times New Roman"/>
          <w:b w:val="false"/>
          <w:i w:val="false"/>
          <w:color w:val="ff0000"/>
          <w:sz w:val="28"/>
        </w:rPr>
        <w:t xml:space="preserve">, 2001.12.24 </w:t>
      </w:r>
      <w:r>
        <w:rPr>
          <w:rFonts w:ascii="Times New Roman"/>
          <w:b w:val="false"/>
          <w:i w:val="false"/>
          <w:color w:val="ff0000"/>
          <w:sz w:val="28"/>
        </w:rPr>
        <w:t>№ 276</w:t>
      </w:r>
      <w:r>
        <w:rPr>
          <w:rFonts w:ascii="Times New Roman"/>
          <w:b w:val="false"/>
          <w:i w:val="false"/>
          <w:color w:val="ff0000"/>
          <w:sz w:val="28"/>
        </w:rPr>
        <w:t xml:space="preserve">, 2003.05.05 </w:t>
      </w:r>
      <w:r>
        <w:rPr>
          <w:rFonts w:ascii="Times New Roman"/>
          <w:b w:val="false"/>
          <w:i w:val="false"/>
          <w:color w:val="ff0000"/>
          <w:sz w:val="28"/>
        </w:rPr>
        <w:t>№ 408</w:t>
      </w:r>
      <w:r>
        <w:rPr>
          <w:rFonts w:ascii="Times New Roman"/>
          <w:b w:val="false"/>
          <w:i w:val="false"/>
          <w:color w:val="ff0000"/>
          <w:sz w:val="28"/>
        </w:rPr>
        <w:t xml:space="preserve">,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Нотариустың көмекшілері мен тағылымдамадан өтушілері</w:t>
      </w:r>
    </w:p>
    <w:bookmarkStart w:name="z730" w:id="72"/>
    <w:p>
      <w:pPr>
        <w:spacing w:after="0"/>
        <w:ind w:left="0"/>
        <w:jc w:val="both"/>
      </w:pPr>
      <w:r>
        <w:rPr>
          <w:rFonts w:ascii="Times New Roman"/>
          <w:b w:val="false"/>
          <w:i w:val="false"/>
          <w:color w:val="000000"/>
          <w:sz w:val="28"/>
        </w:rPr>
        <w:t>
      1. Нотариустың көмекшілері мен тағылымдамадан өтушілері болуы мүмкін.</w:t>
      </w:r>
    </w:p>
    <w:bookmarkEnd w:id="72"/>
    <w:bookmarkStart w:name="z133" w:id="73"/>
    <w:p>
      <w:pPr>
        <w:spacing w:after="0"/>
        <w:ind w:left="0"/>
        <w:jc w:val="both"/>
      </w:pPr>
      <w:r>
        <w:rPr>
          <w:rFonts w:ascii="Times New Roman"/>
          <w:b w:val="false"/>
          <w:i w:val="false"/>
          <w:color w:val="000000"/>
          <w:sz w:val="28"/>
        </w:rPr>
        <w:t>
      2. Қазақстан Республикасының азаматы ғана нотариустың көмекшісі бола алады.</w:t>
      </w:r>
    </w:p>
    <w:bookmarkEnd w:id="73"/>
    <w:bookmarkStart w:name="z134" w:id="74"/>
    <w:p>
      <w:pPr>
        <w:spacing w:after="0"/>
        <w:ind w:left="0"/>
        <w:jc w:val="both"/>
      </w:pPr>
      <w:r>
        <w:rPr>
          <w:rFonts w:ascii="Times New Roman"/>
          <w:b w:val="false"/>
          <w:i w:val="false"/>
          <w:color w:val="000000"/>
          <w:sz w:val="28"/>
        </w:rPr>
        <w:t>
      3. Нотариустың көмекшісі жеке практикамен айналысатын нотариуста еңбек шартының негізінде жұмыс істей алады немесе мемлекеттік нотариат кеңсесінің құрамында бола алады.</w:t>
      </w:r>
    </w:p>
    <w:bookmarkEnd w:id="74"/>
    <w:bookmarkStart w:name="z135" w:id="75"/>
    <w:p>
      <w:pPr>
        <w:spacing w:after="0"/>
        <w:ind w:left="0"/>
        <w:jc w:val="both"/>
      </w:pPr>
      <w:r>
        <w:rPr>
          <w:rFonts w:ascii="Times New Roman"/>
          <w:b w:val="false"/>
          <w:i w:val="false"/>
          <w:color w:val="000000"/>
          <w:sz w:val="28"/>
        </w:rPr>
        <w:t>
      4. Жоғары заң білімі бар Қазақстан Республикасының азаматтары нотариустың тағылымдамадан өтушілері бола алады.</w:t>
      </w:r>
    </w:p>
    <w:bookmarkEnd w:id="75"/>
    <w:p>
      <w:pPr>
        <w:spacing w:after="0"/>
        <w:ind w:left="0"/>
        <w:jc w:val="both"/>
      </w:pPr>
      <w:r>
        <w:rPr>
          <w:rFonts w:ascii="Times New Roman"/>
          <w:b w:val="false"/>
          <w:i w:val="false"/>
          <w:color w:val="000000"/>
          <w:sz w:val="28"/>
        </w:rPr>
        <w:t>
      Тағылымдамадан өтушілер кемінде бес жыл нотариаттық қызмет өтілі бар нотариустарда өздерінің тіркелген (тұрғылықты) жері бойынша тағылымдамадан өтеді.</w:t>
      </w:r>
    </w:p>
    <w:p>
      <w:pPr>
        <w:spacing w:after="0"/>
        <w:ind w:left="0"/>
        <w:jc w:val="both"/>
      </w:pPr>
      <w:r>
        <w:rPr>
          <w:rFonts w:ascii="Times New Roman"/>
          <w:b w:val="false"/>
          <w:i w:val="false"/>
          <w:color w:val="000000"/>
          <w:sz w:val="28"/>
        </w:rPr>
        <w:t>
      Осы Заңның 6-бабының 1-1-тармағында белгiленген талаптарға сай келетiн және тағылымдамадан өтуге ниет бiлдiрген адам нотариустардың тағылымдамадан өтушілерінің тағылымдамадан өту тәртібі туралы ережеде тізбесі белгіленетін құжаттарды қоса бере отырып, тағылымдамадан өтуге жіберу туралы өтінішпен аумақтық нотариаттық палатаға өтініш білдіреді.</w:t>
      </w:r>
    </w:p>
    <w:p>
      <w:pPr>
        <w:spacing w:after="0"/>
        <w:ind w:left="0"/>
        <w:jc w:val="both"/>
      </w:pPr>
      <w:r>
        <w:rPr>
          <w:rFonts w:ascii="Times New Roman"/>
          <w:b w:val="false"/>
          <w:i w:val="false"/>
          <w:color w:val="000000"/>
          <w:sz w:val="28"/>
        </w:rPr>
        <w:t>
      Нотариаттық қызметпен айналысу құқығына үміттенетін адам нотариаттық палатамен тағылымдамадан өту туралы шарт жасасады.</w:t>
      </w:r>
    </w:p>
    <w:bookmarkStart w:name="z441" w:id="76"/>
    <w:p>
      <w:pPr>
        <w:spacing w:after="0"/>
        <w:ind w:left="0"/>
        <w:jc w:val="both"/>
      </w:pPr>
      <w:r>
        <w:rPr>
          <w:rFonts w:ascii="Times New Roman"/>
          <w:b w:val="false"/>
          <w:i w:val="false"/>
          <w:color w:val="000000"/>
          <w:sz w:val="28"/>
        </w:rPr>
        <w:t>
      5. Көмекші мен тағылымдамадан өтуші нотариустың нұсқауымен және жауапкершілігімен оның нотариаттық қызметті алмастыруға тиісті емес және нотариаттық іс жүргізу бойынша көмекші сипатта болуы мүмкін тапсырмаларын орындауға құқылы.</w:t>
      </w:r>
    </w:p>
    <w:bookmarkEnd w:id="76"/>
    <w:p>
      <w:pPr>
        <w:spacing w:after="0"/>
        <w:ind w:left="0"/>
        <w:jc w:val="both"/>
      </w:pPr>
      <w:r>
        <w:rPr>
          <w:rFonts w:ascii="Times New Roman"/>
          <w:b w:val="false"/>
          <w:i w:val="false"/>
          <w:color w:val="000000"/>
          <w:sz w:val="28"/>
        </w:rPr>
        <w:t>
      Көмекші мен тағылымдамадан өтушінің нотариус үшін нотариаттық құжаттарға қол қоюға және нотариустың мөрін пайдалануға құқығы жоқ.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43" w:id="77"/>
    <w:p>
      <w:pPr>
        <w:spacing w:after="0"/>
        <w:ind w:left="0"/>
        <w:jc w:val="both"/>
      </w:pPr>
      <w:r>
        <w:rPr>
          <w:rFonts w:ascii="Times New Roman"/>
          <w:b w:val="false"/>
          <w:i w:val="false"/>
          <w:color w:val="000000"/>
          <w:sz w:val="28"/>
        </w:rPr>
        <w:t>
      7. Тағылымдамадан өтушінің нотариаттық қызметпен айналысу құқығына кейіннен лицензия алу үшін нотариаттық әрекеттерді жасау, нотариустың жұмысын ұйымдастыру бойынша кәсіптік білім мен практикалық дағдыларды алуы тағылымдамадан өту мақсаты болып табылады.</w:t>
      </w:r>
    </w:p>
    <w:bookmarkEnd w:id="77"/>
    <w:bookmarkStart w:name="z444" w:id="78"/>
    <w:p>
      <w:pPr>
        <w:spacing w:after="0"/>
        <w:ind w:left="0"/>
        <w:jc w:val="both"/>
      </w:pPr>
      <w:r>
        <w:rPr>
          <w:rFonts w:ascii="Times New Roman"/>
          <w:b w:val="false"/>
          <w:i w:val="false"/>
          <w:color w:val="000000"/>
          <w:sz w:val="28"/>
        </w:rPr>
        <w:t>
      8. Бір нотариустан бір мезгілде екеуден аспайтын тағылымдамадан өтуші тағылымдамадан өте алады.</w:t>
      </w:r>
    </w:p>
    <w:bookmarkEnd w:id="78"/>
    <w:bookmarkStart w:name="z445" w:id="79"/>
    <w:p>
      <w:pPr>
        <w:spacing w:after="0"/>
        <w:ind w:left="0"/>
        <w:jc w:val="both"/>
      </w:pPr>
      <w:r>
        <w:rPr>
          <w:rFonts w:ascii="Times New Roman"/>
          <w:b w:val="false"/>
          <w:i w:val="false"/>
          <w:color w:val="000000"/>
          <w:sz w:val="28"/>
        </w:rPr>
        <w:t>
      9. Тағылымдамадан өту нотариустардың тағылымдамадан өтушілерінің тағылымдамадан өту тәртібі туралы ережеге сәйкес жүзеге асырылады.</w:t>
      </w:r>
    </w:p>
    <w:bookmarkEnd w:id="79"/>
    <w:p>
      <w:pPr>
        <w:spacing w:after="0"/>
        <w:ind w:left="0"/>
        <w:jc w:val="both"/>
      </w:pPr>
      <w:r>
        <w:rPr>
          <w:rFonts w:ascii="Times New Roman"/>
          <w:b w:val="false"/>
          <w:i w:val="false"/>
          <w:color w:val="000000"/>
          <w:sz w:val="28"/>
        </w:rPr>
        <w:t>
      Тағылымдамадан өтушілерді кәсіптік даярлау бағдарламасы барлық тағылымдамадан өтушілер үшін міндетті болып табылады және онда нотариустың кәсіби және әдеп нормаларын зерделеуді, нотариустар үшін немесе тағылымдамадан өтушілер үшін арнайы ұйымдастырылатын семинар сабақтарына қатысуды қоса алғанда, тағылымдамадан өтушінің арнайы теориялық білім алуына, нотариаттық әрекеттерді жасау және нотариустың жұмысын ұйымдастыру бойынша практикалық дағдыларды меңгеруіне бағытталған іс-шаралар тізбесі қамтылуға тиіс.</w:t>
      </w:r>
    </w:p>
    <w:bookmarkStart w:name="z448" w:id="80"/>
    <w:p>
      <w:pPr>
        <w:spacing w:after="0"/>
        <w:ind w:left="0"/>
        <w:jc w:val="both"/>
      </w:pPr>
      <w:r>
        <w:rPr>
          <w:rFonts w:ascii="Times New Roman"/>
          <w:b w:val="false"/>
          <w:i w:val="false"/>
          <w:color w:val="000000"/>
          <w:sz w:val="28"/>
        </w:rPr>
        <w:t>
      10. Тағылымдамадан өту аяқталған соң нотариус тағылымдамадан өтушінің кәсіптік даярлау бағдарламасын орындағанын көрсететін қорытынды дайындайды, оны он жұмыс күні ішінде нотариаттық палата бекітеді. Тағылымдамадан өтушілерді кәсіптік даярлау бағдарламасын тағылымдамадан өтуші толық меңгермеген жағдайда оған қосымша уақыт беріледі.</w:t>
      </w:r>
    </w:p>
    <w:bookmarkEnd w:id="80"/>
    <w:p>
      <w:pPr>
        <w:spacing w:after="0"/>
        <w:ind w:left="0"/>
        <w:jc w:val="both"/>
      </w:pPr>
      <w:r>
        <w:rPr>
          <w:rFonts w:ascii="Times New Roman"/>
          <w:b w:val="false"/>
          <w:i w:val="false"/>
          <w:color w:val="000000"/>
          <w:sz w:val="28"/>
        </w:rPr>
        <w:t>
      Тағылымдамадан өту туралы қорытынды бекітілгеннен кейін ол үш жыл бойы жарамды болып табылады.</w:t>
      </w:r>
    </w:p>
    <w:bookmarkStart w:name="z449" w:id="81"/>
    <w:p>
      <w:pPr>
        <w:spacing w:after="0"/>
        <w:ind w:left="0"/>
        <w:jc w:val="both"/>
      </w:pPr>
      <w:r>
        <w:rPr>
          <w:rFonts w:ascii="Times New Roman"/>
          <w:b w:val="false"/>
          <w:i w:val="false"/>
          <w:color w:val="000000"/>
          <w:sz w:val="28"/>
        </w:rPr>
        <w:t>
      11. Тағылымдамадан өтушілерді кәсіптік даярлау бағдарламасын толық меңгеру тағылымдамадан өтудің міндетті талабы болып табылады.</w:t>
      </w:r>
    </w:p>
    <w:bookmarkEnd w:id="81"/>
    <w:bookmarkStart w:name="z450" w:id="82"/>
    <w:p>
      <w:pPr>
        <w:spacing w:after="0"/>
        <w:ind w:left="0"/>
        <w:jc w:val="both"/>
      </w:pPr>
      <w:r>
        <w:rPr>
          <w:rFonts w:ascii="Times New Roman"/>
          <w:b w:val="false"/>
          <w:i w:val="false"/>
          <w:color w:val="000000"/>
          <w:sz w:val="28"/>
        </w:rPr>
        <w:t>
      12. Теріс себептермен атқарып жүрген қызметінен босатылғандарды қоспағанда, осы баптың талаптары мемлекеттік нотариустың жұмыс өтілі бар адамдарға қолданылмайды.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Нотариаттық қызметпен айналысу құқығына үміткер адамдарды аттестаттау</w:t>
      </w:r>
    </w:p>
    <w:bookmarkStart w:name="z828" w:id="83"/>
    <w:p>
      <w:pPr>
        <w:spacing w:after="0"/>
        <w:ind w:left="0"/>
        <w:jc w:val="both"/>
      </w:pPr>
      <w:r>
        <w:rPr>
          <w:rFonts w:ascii="Times New Roman"/>
          <w:b w:val="false"/>
          <w:i w:val="false"/>
          <w:color w:val="000000"/>
          <w:sz w:val="28"/>
        </w:rPr>
        <w:t>
      1. Тағылымдамадан өткен және нотариаттық қызметпен айналысу құқығына үміткер адамдар облыстардың, республикалық маңызы бар қалалардың және астананың аумақтық әділет органдарына өтініш беру арқылы Қазақстан Республикасының заңнамасын білуге және практикалық дағдылардың тиісті деңгейін тексеруге кешенді компьютерлік тестілеу нысанында аттестаттаудан өтеді.</w:t>
      </w:r>
    </w:p>
    <w:bookmarkEnd w:id="83"/>
    <w:bookmarkStart w:name="z829" w:id="84"/>
    <w:p>
      <w:pPr>
        <w:spacing w:after="0"/>
        <w:ind w:left="0"/>
        <w:jc w:val="both"/>
      </w:pPr>
      <w:r>
        <w:rPr>
          <w:rFonts w:ascii="Times New Roman"/>
          <w:b w:val="false"/>
          <w:i w:val="false"/>
          <w:color w:val="000000"/>
          <w:sz w:val="28"/>
        </w:rPr>
        <w:t>
      2. Қазақстан Республикасының Жоғары Сот Кеңесі жанындағы Біліктілік комиссиясында біліктілік емтихандарын тапсырған адамдар, тұрақты судьялар және өз міндеттерін атқару кезінде теріс қылықтар жасағаны және заңдылықты бұзғаны үшін судья лауазымынан босатылған судьяларды қоспағанда, тұрақты судья болып жұмыс істеген адамдар, сондай-ақ мемлекеттік нотариустар аттестаттаудан өтуден босатылады.</w:t>
      </w:r>
    </w:p>
    <w:bookmarkEnd w:id="84"/>
    <w:p>
      <w:pPr>
        <w:spacing w:after="0"/>
        <w:ind w:left="0"/>
        <w:jc w:val="both"/>
      </w:pPr>
      <w:r>
        <w:rPr>
          <w:rFonts w:ascii="Times New Roman"/>
          <w:b w:val="false"/>
          <w:i w:val="false"/>
          <w:color w:val="000000"/>
          <w:sz w:val="28"/>
        </w:rPr>
        <w:t>
      Нотариаттық қызметпен айналысу құқығына лицензияның қолданысы тоқтатылған жағдайда үміткер нотариаттық қызметпен айналысу құқығына лицензия алуға қайта өтініш берген кезде аттестаттаудан өтуге міндетті.</w:t>
      </w:r>
    </w:p>
    <w:bookmarkStart w:name="z830" w:id="85"/>
    <w:p>
      <w:pPr>
        <w:spacing w:after="0"/>
        <w:ind w:left="0"/>
        <w:jc w:val="both"/>
      </w:pPr>
      <w:r>
        <w:rPr>
          <w:rFonts w:ascii="Times New Roman"/>
          <w:b w:val="false"/>
          <w:i w:val="false"/>
          <w:color w:val="000000"/>
          <w:sz w:val="28"/>
        </w:rPr>
        <w:t>
      3. Нотариаттық қызметпен айналысу құқығына үміткер адамдарды аттестаттаудың негізгі міндеті нотариаттық қызметпен айналысу құқығына лицензия алуға үміткерлерді сапалы іріктеуді қамтамасыз ету болып табылады.</w:t>
      </w:r>
    </w:p>
    <w:bookmarkEnd w:id="85"/>
    <w:bookmarkStart w:name="z831" w:id="86"/>
    <w:p>
      <w:pPr>
        <w:spacing w:after="0"/>
        <w:ind w:left="0"/>
        <w:jc w:val="both"/>
      </w:pPr>
      <w:r>
        <w:rPr>
          <w:rFonts w:ascii="Times New Roman"/>
          <w:b w:val="false"/>
          <w:i w:val="false"/>
          <w:color w:val="000000"/>
          <w:sz w:val="28"/>
        </w:rPr>
        <w:t>
      4. Нотариаттық қызметпен айналысу құқығына үміткер адамдарды аттестаттауды және байқау түрінде аттестаттауды өткізудің тәртібі мен шарттарын уәкілетті орган айқындайды.</w:t>
      </w:r>
    </w:p>
    <w:bookmarkEnd w:id="86"/>
    <w:bookmarkStart w:name="z832" w:id="87"/>
    <w:p>
      <w:pPr>
        <w:spacing w:after="0"/>
        <w:ind w:left="0"/>
        <w:jc w:val="both"/>
      </w:pPr>
      <w:r>
        <w:rPr>
          <w:rFonts w:ascii="Times New Roman"/>
          <w:b w:val="false"/>
          <w:i w:val="false"/>
          <w:color w:val="000000"/>
          <w:sz w:val="28"/>
        </w:rPr>
        <w:t>
      5. Егер нотариаттық қызметпен айналысу құқығына үміткер адам осы Заңда белгіленген талаптарға сай келмесе, оны аттестаттауға жіберуден бас тартылады.</w:t>
      </w:r>
    </w:p>
    <w:bookmarkEnd w:id="87"/>
    <w:p>
      <w:pPr>
        <w:spacing w:after="0"/>
        <w:ind w:left="0"/>
        <w:jc w:val="both"/>
      </w:pPr>
      <w:r>
        <w:rPr>
          <w:rFonts w:ascii="Times New Roman"/>
          <w:b w:val="false"/>
          <w:i w:val="false"/>
          <w:color w:val="000000"/>
          <w:sz w:val="28"/>
        </w:rPr>
        <w:t>
      Аттестаттауға жіберуден бас тартуға Қазақстан Республикасының заңдарында белгіленген тәртіппен шағым жасалуы мүмкін.</w:t>
      </w:r>
    </w:p>
    <w:bookmarkStart w:name="z833" w:id="88"/>
    <w:p>
      <w:pPr>
        <w:spacing w:after="0"/>
        <w:ind w:left="0"/>
        <w:jc w:val="both"/>
      </w:pPr>
      <w:r>
        <w:rPr>
          <w:rFonts w:ascii="Times New Roman"/>
          <w:b w:val="false"/>
          <w:i w:val="false"/>
          <w:color w:val="000000"/>
          <w:sz w:val="28"/>
        </w:rPr>
        <w:t>
      6. Нотариаттық қызметпен айналысу құқығына үміткер адам өз таңдауы бойынша тестілеуден қазақ немесе орыс тілінде өтуге құқылы.</w:t>
      </w:r>
    </w:p>
    <w:bookmarkEnd w:id="88"/>
    <w:bookmarkStart w:name="z834" w:id="89"/>
    <w:p>
      <w:pPr>
        <w:spacing w:after="0"/>
        <w:ind w:left="0"/>
        <w:jc w:val="both"/>
      </w:pPr>
      <w:r>
        <w:rPr>
          <w:rFonts w:ascii="Times New Roman"/>
          <w:b w:val="false"/>
          <w:i w:val="false"/>
          <w:color w:val="000000"/>
          <w:sz w:val="28"/>
        </w:rPr>
        <w:t>
      7. Аттестаттау қорытындысы бойынша нотариаттық қызметпен айналысу құқығына үміткер адамды аттестаттау не аттестаттамау туралы уәжді шешім шығарылады.</w:t>
      </w:r>
    </w:p>
    <w:bookmarkEnd w:id="89"/>
    <w:p>
      <w:pPr>
        <w:spacing w:after="0"/>
        <w:ind w:left="0"/>
        <w:jc w:val="both"/>
      </w:pPr>
      <w:r>
        <w:rPr>
          <w:rFonts w:ascii="Times New Roman"/>
          <w:b w:val="false"/>
          <w:i w:val="false"/>
          <w:color w:val="000000"/>
          <w:sz w:val="28"/>
        </w:rPr>
        <w:t>
      Аттестаттау не аттестаттамау туралы уәжді шешімге Қазақстан Республикасының заңдарында белгіленген тәртіппен шағым жасалуы мүмкін.</w:t>
      </w:r>
    </w:p>
    <w:bookmarkStart w:name="z835" w:id="90"/>
    <w:p>
      <w:pPr>
        <w:spacing w:after="0"/>
        <w:ind w:left="0"/>
        <w:jc w:val="both"/>
      </w:pPr>
      <w:r>
        <w:rPr>
          <w:rFonts w:ascii="Times New Roman"/>
          <w:b w:val="false"/>
          <w:i w:val="false"/>
          <w:color w:val="000000"/>
          <w:sz w:val="28"/>
        </w:rPr>
        <w:t>
      8. Нотариаттық қызметпен айналысу құқығына аттестаттау туралы шешім ол шығарылған уақыттан бастап үш жыл ішінде жарамды болады.</w:t>
      </w:r>
    </w:p>
    <w:bookmarkEnd w:id="90"/>
    <w:bookmarkStart w:name="z836" w:id="91"/>
    <w:p>
      <w:pPr>
        <w:spacing w:after="0"/>
        <w:ind w:left="0"/>
        <w:jc w:val="both"/>
      </w:pPr>
      <w:r>
        <w:rPr>
          <w:rFonts w:ascii="Times New Roman"/>
          <w:b w:val="false"/>
          <w:i w:val="false"/>
          <w:color w:val="000000"/>
          <w:sz w:val="28"/>
        </w:rPr>
        <w:t>
      9. Нотариаттық қызметпен айналысу құқығына үміткер адамдарды аттестаттау тоқсанына бір реттен сиретпей өткізіледі.</w:t>
      </w:r>
    </w:p>
    <w:bookmarkEnd w:id="91"/>
    <w:p>
      <w:pPr>
        <w:spacing w:after="0"/>
        <w:ind w:left="0"/>
        <w:jc w:val="both"/>
      </w:pPr>
      <w:r>
        <w:rPr>
          <w:rFonts w:ascii="Times New Roman"/>
          <w:b w:val="false"/>
          <w:i w:val="false"/>
          <w:color w:val="000000"/>
          <w:sz w:val="28"/>
        </w:rPr>
        <w:t>
      Қазақстан Республикасының заңнамасын білуін тексеру мақсатында нотариаттық қызметпен айналысу құқығына үміткер адамдар байқау түрінде аттестаттаудан өтуге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7-1-баппен толықтырылды - ҚР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жаңа редакцияда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7-2-бап. Аттестаттауды өткізу тәртібі мен шарттары</w:t>
      </w:r>
    </w:p>
    <w:p>
      <w:pPr>
        <w:spacing w:after="0"/>
        <w:ind w:left="0"/>
        <w:jc w:val="both"/>
      </w:pPr>
      <w:r>
        <w:rPr>
          <w:rFonts w:ascii="Times New Roman"/>
          <w:b w:val="false"/>
          <w:i w:val="false"/>
          <w:color w:val="ff0000"/>
          <w:sz w:val="28"/>
        </w:rPr>
        <w:t xml:space="preserve">
      Ескерту. 7-2-бап алып тасталды – ҚР 17.12.2025 </w:t>
      </w:r>
      <w:r>
        <w:rPr>
          <w:rFonts w:ascii="Times New Roman"/>
          <w:b w:val="false"/>
          <w:i w:val="false"/>
          <w:color w:val="ff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 xml:space="preserve">8-бап. Нотариаттық қызметпен айналысу құқығына лицензия </w:t>
      </w:r>
    </w:p>
    <w:bookmarkStart w:name="z731" w:id="92"/>
    <w:p>
      <w:pPr>
        <w:spacing w:after="0"/>
        <w:ind w:left="0"/>
        <w:jc w:val="both"/>
      </w:pPr>
      <w:r>
        <w:rPr>
          <w:rFonts w:ascii="Times New Roman"/>
          <w:b w:val="false"/>
          <w:i w:val="false"/>
          <w:color w:val="000000"/>
          <w:sz w:val="28"/>
        </w:rPr>
        <w:t xml:space="preserve">
      1. Нотариаттық қызметпен айналысу құқығына аттестаттау қорытындысы бойынша уәкілетті орган берген лицензия (нотариус лицензиясы) жекеше нотариусқа нотариаттық әрекеттер жасауға уәкілдік береді. </w:t>
      </w:r>
    </w:p>
    <w:bookmarkEnd w:id="92"/>
    <w:bookmarkStart w:name="z138" w:id="93"/>
    <w:p>
      <w:pPr>
        <w:spacing w:after="0"/>
        <w:ind w:left="0"/>
        <w:jc w:val="both"/>
      </w:pPr>
      <w:r>
        <w:rPr>
          <w:rFonts w:ascii="Times New Roman"/>
          <w:b w:val="false"/>
          <w:i w:val="false"/>
          <w:color w:val="000000"/>
          <w:sz w:val="28"/>
        </w:rPr>
        <w:t xml:space="preserve">
      2. Нотариус лицензиясын алуға қажетті құжаттардың тізбесі, лицензия беру мерзімі мен тәртібі тиісті нормативтік құқықтық актілермен белгіленеді. </w:t>
      </w:r>
    </w:p>
    <w:bookmarkEnd w:id="93"/>
    <w:bookmarkStart w:name="z139" w:id="94"/>
    <w:p>
      <w:pPr>
        <w:spacing w:after="0"/>
        <w:ind w:left="0"/>
        <w:jc w:val="both"/>
      </w:pPr>
      <w:r>
        <w:rPr>
          <w:rFonts w:ascii="Times New Roman"/>
          <w:b w:val="false"/>
          <w:i w:val="false"/>
          <w:color w:val="000000"/>
          <w:sz w:val="28"/>
        </w:rPr>
        <w:t>
      3. Нотариус лицензиясы мерзімі шектелмей беріледі және Қазақстан Республикасының бүкіл аумағында қолданылады.</w:t>
      </w:r>
    </w:p>
    <w:bookmarkEnd w:id="94"/>
    <w:bookmarkStart w:name="z140" w:id="95"/>
    <w:p>
      <w:pPr>
        <w:spacing w:after="0"/>
        <w:ind w:left="0"/>
        <w:jc w:val="both"/>
      </w:pPr>
      <w:r>
        <w:rPr>
          <w:rFonts w:ascii="Times New Roman"/>
          <w:b w:val="false"/>
          <w:i w:val="false"/>
          <w:color w:val="000000"/>
          <w:sz w:val="28"/>
        </w:rPr>
        <w:t xml:space="preserve">
      4. Нотариус лицензиясын беру үшін алым алынады, оның мөлшері мен төлену тәртібі салық заңдарымен белгіленеді. </w:t>
      </w:r>
    </w:p>
    <w:bookmarkEnd w:id="95"/>
    <w:bookmarkStart w:name="z141" w:id="96"/>
    <w:p>
      <w:pPr>
        <w:spacing w:after="0"/>
        <w:ind w:left="0"/>
        <w:jc w:val="both"/>
      </w:pPr>
      <w:r>
        <w:rPr>
          <w:rFonts w:ascii="Times New Roman"/>
          <w:b w:val="false"/>
          <w:i w:val="false"/>
          <w:color w:val="000000"/>
          <w:sz w:val="28"/>
        </w:rPr>
        <w:t xml:space="preserve">
      5. Уәкілетті орган нотариаттық қызметпен айналысу құқығына арналған лицензиялардың Мемлекеттік тізілімін жүргізеді және ведомстволық баспасөз органында нотариаттық қызметпен айналысу құқығына арналған лицензия берілген адамдар туралы мәліметтер жариялайды, онда: </w:t>
      </w:r>
    </w:p>
    <w:bookmarkEnd w:id="96"/>
    <w:bookmarkStart w:name="z142" w:id="97"/>
    <w:p>
      <w:pPr>
        <w:spacing w:after="0"/>
        <w:ind w:left="0"/>
        <w:jc w:val="both"/>
      </w:pPr>
      <w:r>
        <w:rPr>
          <w:rFonts w:ascii="Times New Roman"/>
          <w:b w:val="false"/>
          <w:i w:val="false"/>
          <w:color w:val="000000"/>
          <w:sz w:val="28"/>
        </w:rPr>
        <w:t>
      1) нотариустың тегі, аты, әкесінің аты (егер ол жеке басын куәландыратын құжатта көрсетілсе);</w:t>
      </w:r>
    </w:p>
    <w:bookmarkEnd w:id="97"/>
    <w:bookmarkStart w:name="z143" w:id="98"/>
    <w:p>
      <w:pPr>
        <w:spacing w:after="0"/>
        <w:ind w:left="0"/>
        <w:jc w:val="both"/>
      </w:pPr>
      <w:r>
        <w:rPr>
          <w:rFonts w:ascii="Times New Roman"/>
          <w:b w:val="false"/>
          <w:i w:val="false"/>
          <w:color w:val="000000"/>
          <w:sz w:val="28"/>
        </w:rPr>
        <w:t xml:space="preserve">
      2) лицензия берілген күн мен оның нөмірі көрсетіледі. </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1998.11.13 </w:t>
      </w:r>
      <w:r>
        <w:rPr>
          <w:rFonts w:ascii="Times New Roman"/>
          <w:b w:val="false"/>
          <w:i w:val="false"/>
          <w:color w:val="ff0000"/>
          <w:sz w:val="28"/>
        </w:rPr>
        <w:t>№ 302</w:t>
      </w:r>
      <w:r>
        <w:rPr>
          <w:rFonts w:ascii="Times New Roman"/>
          <w:b w:val="false"/>
          <w:i w:val="false"/>
          <w:color w:val="ff0000"/>
          <w:sz w:val="28"/>
        </w:rPr>
        <w:t xml:space="preserve">, 2001.07.11 </w:t>
      </w:r>
      <w:r>
        <w:rPr>
          <w:rFonts w:ascii="Times New Roman"/>
          <w:b w:val="false"/>
          <w:i w:val="false"/>
          <w:color w:val="ff0000"/>
          <w:sz w:val="28"/>
        </w:rPr>
        <w:t>№ 235</w:t>
      </w:r>
      <w:r>
        <w:rPr>
          <w:rFonts w:ascii="Times New Roman"/>
          <w:b w:val="false"/>
          <w:i w:val="false"/>
          <w:color w:val="ff0000"/>
          <w:sz w:val="28"/>
        </w:rPr>
        <w:t xml:space="preserve">, 2003.05.05 </w:t>
      </w:r>
      <w:r>
        <w:rPr>
          <w:rFonts w:ascii="Times New Roman"/>
          <w:b w:val="false"/>
          <w:i w:val="false"/>
          <w:color w:val="ff0000"/>
          <w:sz w:val="28"/>
        </w:rPr>
        <w:t>№ 408</w:t>
      </w:r>
      <w:r>
        <w:rPr>
          <w:rFonts w:ascii="Times New Roman"/>
          <w:b w:val="false"/>
          <w:i w:val="false"/>
          <w:color w:val="ff0000"/>
          <w:sz w:val="28"/>
        </w:rPr>
        <w:t xml:space="preserve">, 2004.12.20 </w:t>
      </w:r>
      <w:r>
        <w:rPr>
          <w:rFonts w:ascii="Times New Roman"/>
          <w:b w:val="false"/>
          <w:i w:val="false"/>
          <w:color w:val="ff0000"/>
          <w:sz w:val="28"/>
        </w:rPr>
        <w:t>№ 13</w:t>
      </w:r>
      <w:r>
        <w:rPr>
          <w:rFonts w:ascii="Times New Roman"/>
          <w:b w:val="false"/>
          <w:i w:val="false"/>
          <w:color w:val="ff0000"/>
          <w:sz w:val="28"/>
        </w:rPr>
        <w:t xml:space="preserve"> (2005.01.01 бастап күшіне енеді), 2009.04.29 </w:t>
      </w:r>
      <w:r>
        <w:rPr>
          <w:rFonts w:ascii="Times New Roman"/>
          <w:b w:val="false"/>
          <w:i w:val="false"/>
          <w:color w:val="ff0000"/>
          <w:sz w:val="28"/>
        </w:rPr>
        <w:t>№ 154-IV</w:t>
      </w:r>
      <w:r>
        <w:rPr>
          <w:rFonts w:ascii="Times New Roman"/>
          <w:b w:val="false"/>
          <w:i w:val="false"/>
          <w:color w:val="ff0000"/>
          <w:sz w:val="28"/>
        </w:rPr>
        <w:t xml:space="preserve">,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Нотариус лицензиясын беруден бас тарту </w:t>
      </w:r>
    </w:p>
    <w:p>
      <w:pPr>
        <w:spacing w:after="0"/>
        <w:ind w:left="0"/>
        <w:jc w:val="both"/>
      </w:pPr>
      <w:r>
        <w:rPr>
          <w:rFonts w:ascii="Times New Roman"/>
          <w:b w:val="false"/>
          <w:i w:val="false"/>
          <w:color w:val="000000"/>
          <w:sz w:val="28"/>
        </w:rPr>
        <w:t xml:space="preserve">
      1. Нотариус лицензиясын беруден бас тарту негіздері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белгіленеді.</w:t>
      </w:r>
    </w:p>
    <w:bookmarkStart w:name="z146" w:id="99"/>
    <w:p>
      <w:pPr>
        <w:spacing w:after="0"/>
        <w:ind w:left="0"/>
        <w:jc w:val="both"/>
      </w:pPr>
      <w:r>
        <w:rPr>
          <w:rFonts w:ascii="Times New Roman"/>
          <w:b w:val="false"/>
          <w:i w:val="false"/>
          <w:color w:val="000000"/>
          <w:sz w:val="28"/>
        </w:rPr>
        <w:t xml:space="preserve">
      2. Нотариус лицензиясын беруден бас тартылған жағдайда өтініш иесіне ол қабылданған күннен бастап үш күн ішінде бас тарту себептері көрсетіле отырып жазбаша түрде дәлелді шешім беріледі. </w:t>
      </w:r>
    </w:p>
    <w:bookmarkEnd w:id="99"/>
    <w:bookmarkStart w:name="z147" w:id="100"/>
    <w:p>
      <w:pPr>
        <w:spacing w:after="0"/>
        <w:ind w:left="0"/>
        <w:jc w:val="both"/>
      </w:pPr>
      <w:r>
        <w:rPr>
          <w:rFonts w:ascii="Times New Roman"/>
          <w:b w:val="false"/>
          <w:i w:val="false"/>
          <w:color w:val="000000"/>
          <w:sz w:val="28"/>
        </w:rPr>
        <w:t>
      3. Бас тарту туралы шешімге Қазақстан Республикасының заңдарында белгіленген тәртіппен шағым жасалуы мүмкін.</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Нотариус лицензиясының күшін тоқтата тұру </w:t>
      </w:r>
    </w:p>
    <w:bookmarkStart w:name="z733" w:id="101"/>
    <w:p>
      <w:pPr>
        <w:spacing w:after="0"/>
        <w:ind w:left="0"/>
        <w:jc w:val="both"/>
      </w:pPr>
      <w:r>
        <w:rPr>
          <w:rFonts w:ascii="Times New Roman"/>
          <w:b w:val="false"/>
          <w:i w:val="false"/>
          <w:color w:val="000000"/>
          <w:sz w:val="28"/>
        </w:rPr>
        <w:t>
      1. Нотариус лицензиясының қолданысын тоқтата тұру аумақтық әділет органдарының, нотариаттық палаталардың, прокуратура органдарының ұсынулары негізінде уәкілетті органның шешімімен жүргізіледі.</w:t>
      </w:r>
    </w:p>
    <w:bookmarkEnd w:id="101"/>
    <w:bookmarkStart w:name="z148" w:id="102"/>
    <w:p>
      <w:pPr>
        <w:spacing w:after="0"/>
        <w:ind w:left="0"/>
        <w:jc w:val="both"/>
      </w:pPr>
      <w:r>
        <w:rPr>
          <w:rFonts w:ascii="Times New Roman"/>
          <w:b w:val="false"/>
          <w:i w:val="false"/>
          <w:color w:val="000000"/>
          <w:sz w:val="28"/>
        </w:rPr>
        <w:t>
      2. Нотариус лицензиясының қолданысы мынадай:</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2) алып тасталды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нотариус өзінің тегін, атын, әкесінің атын (ол бар болған жағдайда) өзгерткені туралы мәліметтерді аумақтық әділет органына бір ай ішінде хабарламаған;</w:t>
      </w:r>
    </w:p>
    <w:p>
      <w:pPr>
        <w:spacing w:after="0"/>
        <w:ind w:left="0"/>
        <w:jc w:val="both"/>
      </w:pPr>
      <w:r>
        <w:rPr>
          <w:rFonts w:ascii="Times New Roman"/>
          <w:b w:val="false"/>
          <w:i w:val="false"/>
          <w:color w:val="000000"/>
          <w:sz w:val="28"/>
        </w:rPr>
        <w:t>
      4) нотариус осы Заңға сәйкес өзіне айқындап берілген қызмет ету аумағын бұзған;</w:t>
      </w:r>
    </w:p>
    <w:p>
      <w:pPr>
        <w:spacing w:after="0"/>
        <w:ind w:left="0"/>
        <w:jc w:val="both"/>
      </w:pPr>
      <w:r>
        <w:rPr>
          <w:rFonts w:ascii="Times New Roman"/>
          <w:b w:val="false"/>
          <w:i w:val="false"/>
          <w:color w:val="000000"/>
          <w:sz w:val="28"/>
        </w:rPr>
        <w:t>
      5) нотариус мемлекеттің, жеке және заңды тұлғалардың құқықтары мен заңды мүдделерін бұзуға алып келген, нотариаттық әрекеттер жасаған кезде Қазақстан Республикасының заңнамасын бұзған;</w:t>
      </w:r>
    </w:p>
    <w:p>
      <w:pPr>
        <w:spacing w:after="0"/>
        <w:ind w:left="0"/>
        <w:jc w:val="both"/>
      </w:pPr>
      <w:r>
        <w:rPr>
          <w:rFonts w:ascii="Times New Roman"/>
          <w:b w:val="false"/>
          <w:i w:val="false"/>
          <w:color w:val="000000"/>
          <w:sz w:val="28"/>
        </w:rPr>
        <w:t>
      6) нотариустың нотариаттық қызметті жүзеге асырудың басталғаны туралы хабарламасында көрсетілген мекенжайда нотариустың үй-жайы іс жүзінде болмаған;</w:t>
      </w:r>
    </w:p>
    <w:p>
      <w:pPr>
        <w:spacing w:after="0"/>
        <w:ind w:left="0"/>
        <w:jc w:val="both"/>
      </w:pPr>
      <w:r>
        <w:rPr>
          <w:rFonts w:ascii="Times New Roman"/>
          <w:b w:val="false"/>
          <w:i w:val="false"/>
          <w:color w:val="000000"/>
          <w:sz w:val="28"/>
        </w:rPr>
        <w:t xml:space="preserve">
      7) нотариус осы Заңның 15-бабы </w:t>
      </w:r>
      <w:r>
        <w:rPr>
          <w:rFonts w:ascii="Times New Roman"/>
          <w:b w:val="false"/>
          <w:i w:val="false"/>
          <w:color w:val="000000"/>
          <w:sz w:val="28"/>
        </w:rPr>
        <w:t>4-тармағының</w:t>
      </w:r>
      <w:r>
        <w:rPr>
          <w:rFonts w:ascii="Times New Roman"/>
          <w:b w:val="false"/>
          <w:i w:val="false"/>
          <w:color w:val="000000"/>
          <w:sz w:val="28"/>
        </w:rPr>
        <w:t xml:space="preserve"> талаптарын сақтамаған;</w:t>
      </w:r>
    </w:p>
    <w:p>
      <w:pPr>
        <w:spacing w:after="0"/>
        <w:ind w:left="0"/>
        <w:jc w:val="both"/>
      </w:pPr>
      <w:r>
        <w:rPr>
          <w:rFonts w:ascii="Times New Roman"/>
          <w:b w:val="false"/>
          <w:i w:val="false"/>
          <w:color w:val="000000"/>
          <w:sz w:val="28"/>
        </w:rPr>
        <w:t>
      8) осы Заңның 19 және 46-баптарында көзделген шектеулер сақталмаған;</w:t>
      </w:r>
    </w:p>
    <w:p>
      <w:pPr>
        <w:spacing w:after="0"/>
        <w:ind w:left="0"/>
        <w:jc w:val="both"/>
      </w:pPr>
      <w:r>
        <w:rPr>
          <w:rFonts w:ascii="Times New Roman"/>
          <w:b w:val="false"/>
          <w:i w:val="false"/>
          <w:color w:val="000000"/>
          <w:sz w:val="28"/>
        </w:rPr>
        <w:t>
      9) егер нотариус нотариаттық қызметті жүзеге асырудың басталғаны туралы хабардар еткен күннен бастап үш ай өткен соң іс жүзінде нотариаттық қызметке кіріспеген;</w:t>
      </w:r>
    </w:p>
    <w:p>
      <w:pPr>
        <w:spacing w:after="0"/>
        <w:ind w:left="0"/>
        <w:jc w:val="both"/>
      </w:pPr>
      <w:r>
        <w:rPr>
          <w:rFonts w:ascii="Times New Roman"/>
          <w:b w:val="false"/>
          <w:i w:val="false"/>
          <w:color w:val="000000"/>
          <w:sz w:val="28"/>
        </w:rPr>
        <w:t>
      10) нотариус осы Заңның 18-бабы 13) тармақшасының талаптарын сақтамаған;</w:t>
      </w:r>
    </w:p>
    <w:p>
      <w:pPr>
        <w:spacing w:after="0"/>
        <w:ind w:left="0"/>
        <w:jc w:val="both"/>
      </w:pPr>
      <w:r>
        <w:rPr>
          <w:rFonts w:ascii="Times New Roman"/>
          <w:b w:val="false"/>
          <w:i w:val="false"/>
          <w:color w:val="000000"/>
          <w:sz w:val="28"/>
        </w:rPr>
        <w:t>
      11) нотариаттық әрекеттерді жүзеге асыруы кезінде нотариус Қазақстан Республикасының заңнамасын бұзғаны үшін тәртіптік жауаптылыққа бірнеше (он екі ай ішінде екі және одан көп) рет тартылған жағдайларда, алты айға дейінгі мерзімге тоқтатыла тұрады.</w:t>
      </w:r>
    </w:p>
    <w:p>
      <w:pPr>
        <w:spacing w:after="0"/>
        <w:ind w:left="0"/>
        <w:jc w:val="both"/>
      </w:pPr>
      <w:r>
        <w:rPr>
          <w:rFonts w:ascii="Times New Roman"/>
          <w:b w:val="false"/>
          <w:i w:val="false"/>
          <w:color w:val="000000"/>
          <w:sz w:val="28"/>
        </w:rPr>
        <w:t xml:space="preserve">
      Егер бұрын жасалған тәртіптік теріс қылық үшін тәртіптік жаза белгіленген тәртіппен алып тасталған болса, тәртіптік теріс қылық бірнеше рет жасалған деп танылмайды; </w:t>
      </w:r>
    </w:p>
    <w:p>
      <w:pPr>
        <w:spacing w:after="0"/>
        <w:ind w:left="0"/>
        <w:jc w:val="both"/>
      </w:pPr>
      <w:r>
        <w:rPr>
          <w:rFonts w:ascii="Times New Roman"/>
          <w:b w:val="false"/>
          <w:i w:val="false"/>
          <w:color w:val="000000"/>
          <w:sz w:val="28"/>
        </w:rPr>
        <w:t>
      12) нотариус Қазақстан Республикасының дербес деректер және оларды қорғау туралы заңнамасын бұзған;</w:t>
      </w:r>
    </w:p>
    <w:p>
      <w:pPr>
        <w:spacing w:after="0"/>
        <w:ind w:left="0"/>
        <w:jc w:val="both"/>
      </w:pPr>
      <w:r>
        <w:rPr>
          <w:rFonts w:ascii="Times New Roman"/>
          <w:b w:val="false"/>
          <w:i w:val="false"/>
          <w:color w:val="000000"/>
          <w:sz w:val="28"/>
        </w:rPr>
        <w:t>
      13) нотариус осы Заңның 4-3-бабында көзделген нотариаттық әрекеттерді жасағаны туралы мәліметтерді бірыңғай нотариаттық цифрлық жүйеге енгізу мерзімдерін бірнеше (он екі ай ішінде екі және одан көп) рет бұзған жағдайларда, алты айға дейінгі мерзімге тоқтатыла тұрады.</w:t>
      </w:r>
    </w:p>
    <w:bookmarkStart w:name="z732" w:id="103"/>
    <w:p>
      <w:pPr>
        <w:spacing w:after="0"/>
        <w:ind w:left="0"/>
        <w:jc w:val="both"/>
      </w:pPr>
      <w:r>
        <w:rPr>
          <w:rFonts w:ascii="Times New Roman"/>
          <w:b w:val="false"/>
          <w:i w:val="false"/>
          <w:color w:val="000000"/>
          <w:sz w:val="28"/>
        </w:rPr>
        <w:t>
      2-1. Қазақстан Республикасының заңдарында көзделген жалпы негіздерден басқа, нотариус лицензиясының қолданысы:</w:t>
      </w:r>
    </w:p>
    <w:bookmarkEnd w:id="103"/>
    <w:p>
      <w:pPr>
        <w:spacing w:after="0"/>
        <w:ind w:left="0"/>
        <w:jc w:val="both"/>
      </w:pPr>
      <w:r>
        <w:rPr>
          <w:rFonts w:ascii="Times New Roman"/>
          <w:b w:val="false"/>
          <w:i w:val="false"/>
          <w:color w:val="000000"/>
          <w:sz w:val="28"/>
        </w:rPr>
        <w:t>
      1) нотариус мемлекеттік қызметте болған;</w:t>
      </w:r>
    </w:p>
    <w:p>
      <w:pPr>
        <w:spacing w:after="0"/>
        <w:ind w:left="0"/>
        <w:jc w:val="both"/>
      </w:pPr>
      <w:r>
        <w:rPr>
          <w:rFonts w:ascii="Times New Roman"/>
          <w:b w:val="false"/>
          <w:i w:val="false"/>
          <w:color w:val="000000"/>
          <w:sz w:val="28"/>
        </w:rPr>
        <w:t>
      2) нотариус мемлекеттік бюджет қаражаты есебiнен ақы төленетiн, тұрақты немесе жұмыстан босатылатын негiзде өз қызметiн атқаратын Қазақстан Республикасы Құрылтайының депутаты немесе мәслихат депутаты болып сайланған;</w:t>
      </w:r>
    </w:p>
    <w:p>
      <w:pPr>
        <w:spacing w:after="0"/>
        <w:ind w:left="0"/>
        <w:jc w:val="both"/>
      </w:pPr>
      <w:r>
        <w:rPr>
          <w:rFonts w:ascii="Times New Roman"/>
          <w:b w:val="false"/>
          <w:i w:val="false"/>
          <w:color w:val="000000"/>
          <w:sz w:val="28"/>
        </w:rPr>
        <w:t>
      3) нотариус мерзімді әскери қызметті өткерген;</w:t>
      </w:r>
    </w:p>
    <w:p>
      <w:pPr>
        <w:spacing w:after="0"/>
        <w:ind w:left="0"/>
        <w:jc w:val="both"/>
      </w:pPr>
      <w:r>
        <w:rPr>
          <w:rFonts w:ascii="Times New Roman"/>
          <w:b w:val="false"/>
          <w:i w:val="false"/>
          <w:color w:val="000000"/>
          <w:sz w:val="28"/>
        </w:rPr>
        <w:t>
      4)  өз өкілеттігін орындамауы туралы нотариустың өтінішінде көрсетілген кезеңге тоқтатыла тұрады.</w:t>
      </w:r>
    </w:p>
    <w:bookmarkStart w:name="z843" w:id="104"/>
    <w:p>
      <w:pPr>
        <w:spacing w:after="0"/>
        <w:ind w:left="0"/>
        <w:jc w:val="both"/>
      </w:pPr>
      <w:r>
        <w:rPr>
          <w:rFonts w:ascii="Times New Roman"/>
          <w:b w:val="false"/>
          <w:i w:val="false"/>
          <w:color w:val="000000"/>
          <w:sz w:val="28"/>
        </w:rPr>
        <w:t xml:space="preserve">
      2-2. Нотариус лицензиясының қолданысы мынадай жағдайларда көрсетілген мерзімге: </w:t>
      </w:r>
    </w:p>
    <w:bookmarkEnd w:id="104"/>
    <w:p>
      <w:pPr>
        <w:spacing w:after="0"/>
        <w:ind w:left="0"/>
        <w:jc w:val="both"/>
      </w:pPr>
      <w:r>
        <w:rPr>
          <w:rFonts w:ascii="Times New Roman"/>
          <w:b w:val="false"/>
          <w:i w:val="false"/>
          <w:color w:val="000000"/>
          <w:sz w:val="28"/>
        </w:rPr>
        <w:t>
      1) нотариаттық қызметпен айналысу құқығына арналған лицензиядан айыру туралы іс бойынша іс жүргізу қозғалған жағдайда – сот актісі заңды күшіне енгенге дейін;</w:t>
      </w:r>
    </w:p>
    <w:p>
      <w:pPr>
        <w:spacing w:after="0"/>
        <w:ind w:left="0"/>
        <w:jc w:val="both"/>
      </w:pPr>
      <w:r>
        <w:rPr>
          <w:rFonts w:ascii="Times New Roman"/>
          <w:b w:val="false"/>
          <w:i w:val="false"/>
          <w:color w:val="000000"/>
          <w:sz w:val="28"/>
        </w:rPr>
        <w:t>
      2) прокурор қылмыстық іс бойынша нотариусқа қатысты айыптау актісін жасаған жағдайда – үкім заңды күшіне енгенге дейін;</w:t>
      </w:r>
    </w:p>
    <w:p>
      <w:pPr>
        <w:spacing w:after="0"/>
        <w:ind w:left="0"/>
        <w:jc w:val="both"/>
      </w:pPr>
      <w:r>
        <w:rPr>
          <w:rFonts w:ascii="Times New Roman"/>
          <w:b w:val="false"/>
          <w:i w:val="false"/>
          <w:color w:val="000000"/>
          <w:sz w:val="28"/>
        </w:rPr>
        <w:t>
      3) прокурор айыптау хаттамасын, сотқа дейінгі жеделдетілген тергеп-тексеру хаттамасын, қылмыстық теріс қылық туралы хаттаманы бекіткен және қылмыстық істі Қазақстан Республикасы Қылмыстық кодексінің тиісті бабы (баптары) бойынша сотқа жіберу туралы шешім қабылдаған, сотқа дейінгі тергеп-тексеру Қазақстан Республикасы Қылмыстық-процестік кодексінің 617-бабының төртінші бөлігінде көзделген тәртіппен процестік келісім жасаумен аяқталған жағдайда – сот актісі заңды күшіне енгенге дейін тоқтатыла тұрады.</w:t>
      </w:r>
    </w:p>
    <w:bookmarkStart w:name="z154" w:id="105"/>
    <w:p>
      <w:pPr>
        <w:spacing w:after="0"/>
        <w:ind w:left="0"/>
        <w:jc w:val="both"/>
      </w:pPr>
      <w:r>
        <w:rPr>
          <w:rFonts w:ascii="Times New Roman"/>
          <w:b w:val="false"/>
          <w:i w:val="false"/>
          <w:color w:val="000000"/>
          <w:sz w:val="28"/>
        </w:rPr>
        <w:t>
      3. Нотариус лицензиясының қолданысын тоқтата тұру туралы шешімде лицензияның қолданысын тоқтата тұру себептері мен мерзімі көрсетілуге тиіс. Тоқтата тұруға себеп болған, осы баптың 2-тармағында көзделген мән-жайлар жойылған кезде, нотариус тоқтата тұруға себеп болған мән-жайлардың жойылғаны туралы мәліметтерді ұсынған күннен бастап күнтізбелік он күн ішінде лицензиар лицензияның қолданысын қайта бастау туралы шешім шығарады.</w:t>
      </w:r>
    </w:p>
    <w:bookmarkEnd w:id="105"/>
    <w:bookmarkStart w:name="z734" w:id="106"/>
    <w:p>
      <w:pPr>
        <w:spacing w:after="0"/>
        <w:ind w:left="0"/>
        <w:jc w:val="both"/>
      </w:pPr>
      <w:r>
        <w:rPr>
          <w:rFonts w:ascii="Times New Roman"/>
          <w:b w:val="false"/>
          <w:i w:val="false"/>
          <w:color w:val="000000"/>
          <w:sz w:val="28"/>
        </w:rPr>
        <w:t>
      3-1. Осы баптың 2-1-тармағында көзделген негіздер бойынша тоқтатыла тұрған нотариаттық қызметпен айналысу құқығына лицензияның қолданысын қайта бастау нотариустың өтініші бойынша лицензиардың шешімі негізінде күнтізбелік он күн ішінде жүзеге асырылады.</w:t>
      </w:r>
    </w:p>
    <w:bookmarkEnd w:id="106"/>
    <w:bookmarkStart w:name="z155" w:id="107"/>
    <w:p>
      <w:pPr>
        <w:spacing w:after="0"/>
        <w:ind w:left="0"/>
        <w:jc w:val="both"/>
      </w:pPr>
      <w:r>
        <w:rPr>
          <w:rFonts w:ascii="Times New Roman"/>
          <w:b w:val="false"/>
          <w:i w:val="false"/>
          <w:color w:val="000000"/>
          <w:sz w:val="28"/>
        </w:rPr>
        <w:t xml:space="preserve">
      4. Нотариус лицензиясының күшін тоқтата тұру тоқтатылған кезеңде нотариаттық іс-әрекеттер жасалуына тыйым салуға және нотариустың мөрін аумақтық әділет органына тапсыруына әкеп соғады. </w:t>
      </w:r>
    </w:p>
    <w:bookmarkEnd w:id="107"/>
    <w:bookmarkStart w:name="z156" w:id="108"/>
    <w:p>
      <w:pPr>
        <w:spacing w:after="0"/>
        <w:ind w:left="0"/>
        <w:jc w:val="both"/>
      </w:pPr>
      <w:r>
        <w:rPr>
          <w:rFonts w:ascii="Times New Roman"/>
          <w:b w:val="false"/>
          <w:i w:val="false"/>
          <w:color w:val="000000"/>
          <w:sz w:val="28"/>
        </w:rPr>
        <w:t>
      5. Нотариаттық қызметпен айналысу құқығына лицензияның қолданысын тоқтата тұру немесе қайта бастау туралы шешім лицензиардың интернет-ресурсында орналастырылады. Қабылданған шешім туралы нотариус, нотариаттық палата хабардар етіледі.</w:t>
      </w:r>
    </w:p>
    <w:bookmarkEnd w:id="108"/>
    <w:bookmarkStart w:name="z157" w:id="109"/>
    <w:p>
      <w:pPr>
        <w:spacing w:after="0"/>
        <w:ind w:left="0"/>
        <w:jc w:val="both"/>
      </w:pPr>
      <w:r>
        <w:rPr>
          <w:rFonts w:ascii="Times New Roman"/>
          <w:b w:val="false"/>
          <w:i w:val="false"/>
          <w:color w:val="000000"/>
          <w:sz w:val="28"/>
        </w:rPr>
        <w:t>
      6. Нотариаттық қызметпен айналысу құқығына лицензияның қолданысын тоқтата тұру немесе қайта бастаудан бас тарту туралы шешімге Қазақстан Республикасының заңдарында белгіленген тәртіппен шағым жасалуы мүмкін.</w:t>
      </w:r>
    </w:p>
    <w:bookmarkEnd w:id="109"/>
    <w:bookmarkStart w:name="z735" w:id="110"/>
    <w:p>
      <w:pPr>
        <w:spacing w:after="0"/>
        <w:ind w:left="0"/>
        <w:jc w:val="both"/>
      </w:pPr>
      <w:r>
        <w:rPr>
          <w:rFonts w:ascii="Times New Roman"/>
          <w:b w:val="false"/>
          <w:i w:val="false"/>
          <w:color w:val="000000"/>
          <w:sz w:val="28"/>
        </w:rPr>
        <w:t>
      7. Нотариус лицензиясының қолданысы тоқтатыла тұрған жағдайда аумақтық әділет органы мен нотариаттық палата, нотариаттық цифрлық архивті қоса алғанда, нотариустың қағаздағы және электрондық түрдегі құжаттарын Қағидаларда көзделген тәртіппен басқа нотариусқа беру жөнінде шаралар қабылдауға міндетті.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2003.05.05 </w:t>
      </w:r>
      <w:r>
        <w:rPr>
          <w:rFonts w:ascii="Times New Roman"/>
          <w:b w:val="false"/>
          <w:i w:val="false"/>
          <w:color w:val="ff0000"/>
          <w:sz w:val="28"/>
        </w:rPr>
        <w:t>№ 408</w:t>
      </w:r>
      <w:r>
        <w:rPr>
          <w:rFonts w:ascii="Times New Roman"/>
          <w:b w:val="false"/>
          <w:i w:val="false"/>
          <w:color w:val="ff0000"/>
          <w:sz w:val="28"/>
        </w:rPr>
        <w:t xml:space="preserve">, 2009.08.28 </w:t>
      </w:r>
      <w:r>
        <w:rPr>
          <w:rFonts w:ascii="Times New Roman"/>
          <w:b w:val="false"/>
          <w:i w:val="false"/>
          <w:color w:val="ff0000"/>
          <w:sz w:val="28"/>
        </w:rPr>
        <w:t>№ 192-IV</w:t>
      </w:r>
      <w:r>
        <w:rPr>
          <w:rFonts w:ascii="Times New Roman"/>
          <w:b w:val="false"/>
          <w:i w:val="false"/>
          <w:color w:val="ff0000"/>
          <w:sz w:val="28"/>
        </w:rPr>
        <w:t xml:space="preserve"> (2010.03.08 бастап қолданысқа енгізіледі),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2014.06.10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Нотариусты лицензиясынан айыру</w:t>
      </w:r>
    </w:p>
    <w:p>
      <w:pPr>
        <w:spacing w:after="0"/>
        <w:ind w:left="0"/>
        <w:jc w:val="both"/>
      </w:pPr>
      <w:r>
        <w:rPr>
          <w:rFonts w:ascii="Times New Roman"/>
          <w:b w:val="false"/>
          <w:i w:val="false"/>
          <w:color w:val="000000"/>
          <w:sz w:val="28"/>
        </w:rPr>
        <w:t xml:space="preserve">
      Прокуратура органдарының, не уәкілетті органның, не Республикалық нотариаттық палатаның талап қоюы бойынша сот шешімімен мынадай жағдайларда: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w:t>
      </w:r>
      <w:r>
        <w:br/>
      </w:r>
      <w:r>
        <w:rPr>
          <w:rFonts w:ascii="Times New Roman"/>
          <w:b w:val="false"/>
          <w:i w:val="false"/>
          <w:color w:val="000000"/>
          <w:sz w:val="28"/>
        </w:rPr>
        <w:t>
</w:t>
      </w:r>
    </w:p>
    <w:bookmarkStart w:name="z158" w:id="111"/>
    <w:p>
      <w:pPr>
        <w:spacing w:after="0"/>
        <w:ind w:left="0"/>
        <w:jc w:val="both"/>
      </w:pPr>
      <w:r>
        <w:rPr>
          <w:rFonts w:ascii="Times New Roman"/>
          <w:b w:val="false"/>
          <w:i w:val="false"/>
          <w:color w:val="000000"/>
          <w:sz w:val="28"/>
        </w:rPr>
        <w:t xml:space="preserve">
      2) жекеше нотариус Нотариустың әдеп кодексін бірнеше (екі және одан көп) рет бұзғанда; </w:t>
      </w:r>
    </w:p>
    <w:bookmarkEnd w:id="111"/>
    <w:bookmarkStart w:name="z159" w:id="112"/>
    <w:p>
      <w:pPr>
        <w:spacing w:after="0"/>
        <w:ind w:left="0"/>
        <w:jc w:val="both"/>
      </w:pPr>
      <w:r>
        <w:rPr>
          <w:rFonts w:ascii="Times New Roman"/>
          <w:b w:val="false"/>
          <w:i w:val="false"/>
          <w:color w:val="000000"/>
          <w:sz w:val="28"/>
        </w:rPr>
        <w:t>
      3) нотариус нотариаттық әрекеттер жасаған кезде Қазақстан Республикасының заңнамасын бiрнеше (екі және одан көп) рет бұзғанда;</w:t>
      </w:r>
    </w:p>
    <w:bookmarkEnd w:id="112"/>
    <w:bookmarkStart w:name="z844" w:id="113"/>
    <w:p>
      <w:pPr>
        <w:spacing w:after="0"/>
        <w:ind w:left="0"/>
        <w:jc w:val="both"/>
      </w:pPr>
      <w:r>
        <w:rPr>
          <w:rFonts w:ascii="Times New Roman"/>
          <w:b w:val="false"/>
          <w:i w:val="false"/>
          <w:color w:val="000000"/>
          <w:sz w:val="28"/>
        </w:rPr>
        <w:t>
      3-1) нотариус Қазақстан Республикасының заңнамасын мемлекеттің, жеке және заңды тұлғалардың мүдделеріне нұқсан келтіріп бұзғанда;</w:t>
      </w:r>
    </w:p>
    <w:bookmarkEnd w:id="113"/>
    <w:bookmarkStart w:name="z160" w:id="114"/>
    <w:p>
      <w:pPr>
        <w:spacing w:after="0"/>
        <w:ind w:left="0"/>
        <w:jc w:val="both"/>
      </w:pPr>
      <w:r>
        <w:rPr>
          <w:rFonts w:ascii="Times New Roman"/>
          <w:b w:val="false"/>
          <w:i w:val="false"/>
          <w:color w:val="000000"/>
          <w:sz w:val="28"/>
        </w:rPr>
        <w:t xml:space="preserve">
      4) лицензияның күшін тоқтата тұру себептері жойылмағанда; </w:t>
      </w:r>
    </w:p>
    <w:bookmarkEnd w:id="114"/>
    <w:bookmarkStart w:name="z161" w:id="115"/>
    <w:p>
      <w:pPr>
        <w:spacing w:after="0"/>
        <w:ind w:left="0"/>
        <w:jc w:val="both"/>
      </w:pPr>
      <w:r>
        <w:rPr>
          <w:rFonts w:ascii="Times New Roman"/>
          <w:b w:val="false"/>
          <w:i w:val="false"/>
          <w:color w:val="000000"/>
          <w:sz w:val="28"/>
        </w:rPr>
        <w:t>
      5) лицензия беруге негіз болып табылатын құжаттарда нотариустың дәйектемесіз немесе қасақана бұрмаланған ақпарат беру фактісі анықталғанда;</w:t>
      </w:r>
    </w:p>
    <w:bookmarkEnd w:id="115"/>
    <w:bookmarkStart w:name="z677" w:id="116"/>
    <w:p>
      <w:pPr>
        <w:spacing w:after="0"/>
        <w:ind w:left="0"/>
        <w:jc w:val="both"/>
      </w:pPr>
      <w:r>
        <w:rPr>
          <w:rFonts w:ascii="Times New Roman"/>
          <w:b w:val="false"/>
          <w:i w:val="false"/>
          <w:color w:val="000000"/>
          <w:sz w:val="28"/>
        </w:rPr>
        <w:t>
      5-1) нотариустың көмекшісінің және (немесе) тағылымдамадан өтушісінің нотариустың мөрін пайдалану және нотариус үшін нотариаттық актіге қол қою фактісі анықталғанда;</w:t>
      </w:r>
    </w:p>
    <w:bookmarkEnd w:id="116"/>
    <w:bookmarkStart w:name="z845" w:id="117"/>
    <w:p>
      <w:pPr>
        <w:spacing w:after="0"/>
        <w:ind w:left="0"/>
        <w:jc w:val="both"/>
      </w:pPr>
      <w:r>
        <w:rPr>
          <w:rFonts w:ascii="Times New Roman"/>
          <w:b w:val="false"/>
          <w:i w:val="false"/>
          <w:color w:val="000000"/>
          <w:sz w:val="28"/>
        </w:rPr>
        <w:t>
      5-2) нотариустың электрондық цифрлық қолтаңбаның жабық кілтін басқа тұлғаларға заңсыз беру фактісі анықталғанда;</w:t>
      </w:r>
    </w:p>
    <w:bookmarkEnd w:id="117"/>
    <w:bookmarkStart w:name="z162" w:id="118"/>
    <w:p>
      <w:pPr>
        <w:spacing w:after="0"/>
        <w:ind w:left="0"/>
        <w:jc w:val="both"/>
      </w:pPr>
      <w:r>
        <w:rPr>
          <w:rFonts w:ascii="Times New Roman"/>
          <w:b w:val="false"/>
          <w:i w:val="false"/>
          <w:color w:val="000000"/>
          <w:sz w:val="28"/>
        </w:rPr>
        <w:t xml:space="preserve">
      6) осы Заңның </w:t>
      </w:r>
      <w:r>
        <w:rPr>
          <w:rFonts w:ascii="Times New Roman"/>
          <w:b w:val="false"/>
          <w:i w:val="false"/>
          <w:color w:val="000000"/>
          <w:sz w:val="28"/>
        </w:rPr>
        <w:t>10-бабының</w:t>
      </w:r>
      <w:r>
        <w:rPr>
          <w:rFonts w:ascii="Times New Roman"/>
          <w:b w:val="false"/>
          <w:i w:val="false"/>
          <w:color w:val="000000"/>
          <w:sz w:val="28"/>
        </w:rPr>
        <w:t xml:space="preserve"> 2-1-тармағында көрсетілген жағдайларды қоспағанда, лицензияның күші үш мәрте тоқтатылғанда; </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26.12.2011 </w:t>
      </w:r>
      <w:r>
        <w:rPr>
          <w:rFonts w:ascii="Times New Roman"/>
          <w:b w:val="false"/>
          <w:i w:val="false"/>
          <w:color w:val="00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846" w:id="119"/>
    <w:p>
      <w:pPr>
        <w:spacing w:after="0"/>
        <w:ind w:left="0"/>
        <w:jc w:val="both"/>
      </w:pPr>
      <w:r>
        <w:rPr>
          <w:rFonts w:ascii="Times New Roman"/>
          <w:b w:val="false"/>
          <w:i w:val="false"/>
          <w:color w:val="000000"/>
          <w:sz w:val="28"/>
        </w:rPr>
        <w:t>
      8) нотариус кәсіптік қызметін аумақтық әділет органын хабардар етпей жүзеге асырғанда;</w:t>
      </w:r>
    </w:p>
    <w:bookmarkEnd w:id="119"/>
    <w:bookmarkStart w:name="z847" w:id="120"/>
    <w:p>
      <w:pPr>
        <w:spacing w:after="0"/>
        <w:ind w:left="0"/>
        <w:jc w:val="both"/>
      </w:pPr>
      <w:r>
        <w:rPr>
          <w:rFonts w:ascii="Times New Roman"/>
          <w:b w:val="false"/>
          <w:i w:val="false"/>
          <w:color w:val="000000"/>
          <w:sz w:val="28"/>
        </w:rPr>
        <w:t>
      9) нотариус Қазақстан Республикасының дербес деректер және оларды қорғау туралы заңнамасын бірнеше (екі және одан көп) рет бұзғанда нотариус лицензиясы кері қайтарып алынады.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2001.07.11 </w:t>
      </w:r>
      <w:r>
        <w:rPr>
          <w:rFonts w:ascii="Times New Roman"/>
          <w:b w:val="false"/>
          <w:i w:val="false"/>
          <w:color w:val="ff0000"/>
          <w:sz w:val="28"/>
        </w:rPr>
        <w:t>№ 235</w:t>
      </w:r>
      <w:r>
        <w:rPr>
          <w:rFonts w:ascii="Times New Roman"/>
          <w:b w:val="false"/>
          <w:i w:val="false"/>
          <w:color w:val="ff0000"/>
          <w:sz w:val="28"/>
        </w:rPr>
        <w:t xml:space="preserve">, 2003.05.05 </w:t>
      </w:r>
      <w:r>
        <w:rPr>
          <w:rFonts w:ascii="Times New Roman"/>
          <w:b w:val="false"/>
          <w:i w:val="false"/>
          <w:color w:val="ff0000"/>
          <w:sz w:val="28"/>
        </w:rPr>
        <w:t>№ 408</w:t>
      </w:r>
      <w:r>
        <w:rPr>
          <w:rFonts w:ascii="Times New Roman"/>
          <w:b w:val="false"/>
          <w:i w:val="false"/>
          <w:color w:val="ff0000"/>
          <w:sz w:val="28"/>
        </w:rPr>
        <w:t xml:space="preserve">, 26.12.2011 </w:t>
      </w:r>
      <w:r>
        <w:rPr>
          <w:rFonts w:ascii="Times New Roman"/>
          <w:b w:val="false"/>
          <w:i w:val="false"/>
          <w:color w:val="00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Нотариус лицензиясының күшін тоқтату </w:t>
      </w:r>
    </w:p>
    <w:p>
      <w:pPr>
        <w:spacing w:after="0"/>
        <w:ind w:left="0"/>
        <w:jc w:val="both"/>
      </w:pPr>
      <w:r>
        <w:rPr>
          <w:rFonts w:ascii="Times New Roman"/>
          <w:b w:val="false"/>
          <w:i w:val="false"/>
          <w:color w:val="000000"/>
          <w:sz w:val="28"/>
        </w:rPr>
        <w:t xml:space="preserve">
      1. Лицензиясынан айырылған жағдайда, сондай-ақ уәкілетті органның шешімі бойынша мынадай жағдайларда: </w:t>
      </w:r>
    </w:p>
    <w:bookmarkStart w:name="z164" w:id="121"/>
    <w:p>
      <w:pPr>
        <w:spacing w:after="0"/>
        <w:ind w:left="0"/>
        <w:jc w:val="both"/>
      </w:pPr>
      <w:r>
        <w:rPr>
          <w:rFonts w:ascii="Times New Roman"/>
          <w:b w:val="false"/>
          <w:i w:val="false"/>
          <w:color w:val="000000"/>
          <w:sz w:val="28"/>
        </w:rPr>
        <w:t xml:space="preserve">
      1) нотариус өз тілегімен өтініш бергенде; </w:t>
      </w:r>
    </w:p>
    <w:bookmarkEnd w:id="121"/>
    <w:bookmarkStart w:name="z165" w:id="122"/>
    <w:p>
      <w:pPr>
        <w:spacing w:after="0"/>
        <w:ind w:left="0"/>
        <w:jc w:val="both"/>
      </w:pPr>
      <w:r>
        <w:rPr>
          <w:rFonts w:ascii="Times New Roman"/>
          <w:b w:val="false"/>
          <w:i w:val="false"/>
          <w:color w:val="000000"/>
          <w:sz w:val="28"/>
        </w:rPr>
        <w:t xml:space="preserve">
      2) нотариус азаматтығын өзгерткенде немесе Қазақстан Республикасының шегінен тыс жерге тұрғылықты мекен-жайына кеткенде; </w:t>
      </w:r>
    </w:p>
    <w:bookmarkEnd w:id="122"/>
    <w:bookmarkStart w:name="z166" w:id="123"/>
    <w:p>
      <w:pPr>
        <w:spacing w:after="0"/>
        <w:ind w:left="0"/>
        <w:jc w:val="both"/>
      </w:pPr>
      <w:r>
        <w:rPr>
          <w:rFonts w:ascii="Times New Roman"/>
          <w:b w:val="false"/>
          <w:i w:val="false"/>
          <w:color w:val="000000"/>
          <w:sz w:val="28"/>
        </w:rPr>
        <w:t xml:space="preserve">
      3) нотариус қайтыс болғанда; </w:t>
      </w:r>
    </w:p>
    <w:bookmarkEnd w:id="123"/>
    <w:bookmarkStart w:name="z167" w:id="124"/>
    <w:p>
      <w:pPr>
        <w:spacing w:after="0"/>
        <w:ind w:left="0"/>
        <w:jc w:val="both"/>
      </w:pPr>
      <w:r>
        <w:rPr>
          <w:rFonts w:ascii="Times New Roman"/>
          <w:b w:val="false"/>
          <w:i w:val="false"/>
          <w:color w:val="000000"/>
          <w:sz w:val="28"/>
        </w:rPr>
        <w:t>
      4) қылмыс жасағаны үшін нотариусқа қатысты соттың айыптау үкімі заңды күшіне енгенде;</w:t>
      </w:r>
    </w:p>
    <w:bookmarkEnd w:id="124"/>
    <w:bookmarkStart w:name="z168" w:id="125"/>
    <w:p>
      <w:pPr>
        <w:spacing w:after="0"/>
        <w:ind w:left="0"/>
        <w:jc w:val="both"/>
      </w:pPr>
      <w:r>
        <w:rPr>
          <w:rFonts w:ascii="Times New Roman"/>
          <w:b w:val="false"/>
          <w:i w:val="false"/>
          <w:color w:val="000000"/>
          <w:sz w:val="28"/>
        </w:rPr>
        <w:t xml:space="preserve">
      4-1) нотариусқа қатысты ақталмайтын негіздер бойынша қылмыстық істі тоқтату туралы қаулы шыққанда; </w:t>
      </w:r>
    </w:p>
    <w:bookmarkEnd w:id="125"/>
    <w:bookmarkStart w:name="z169" w:id="126"/>
    <w:p>
      <w:pPr>
        <w:spacing w:after="0"/>
        <w:ind w:left="0"/>
        <w:jc w:val="both"/>
      </w:pPr>
      <w:r>
        <w:rPr>
          <w:rFonts w:ascii="Times New Roman"/>
          <w:b w:val="false"/>
          <w:i w:val="false"/>
          <w:color w:val="000000"/>
          <w:sz w:val="28"/>
        </w:rPr>
        <w:t xml:space="preserve">
      5) нотариус заңдарда белгіленген тәртіппен іс-әрекет жасауға қабілетсіз не іс-әрекет жасауға қабілеттілігі шектеулі деп танылғанда; </w:t>
      </w:r>
    </w:p>
    <w:bookmarkEnd w:id="126"/>
    <w:p>
      <w:pPr>
        <w:spacing w:after="0"/>
        <w:ind w:left="0"/>
        <w:jc w:val="both"/>
      </w:pPr>
      <w:r>
        <w:rPr>
          <w:rFonts w:ascii="Times New Roman"/>
          <w:b w:val="false"/>
          <w:i w:val="false"/>
          <w:color w:val="000000"/>
          <w:sz w:val="28"/>
        </w:rPr>
        <w:t>
      5-1) нотариустың көмекшісінің және (немесе) тағылымдамадан өтушісінің нотариустың мөрін пайдалану және нотариус үшін нотариаттық актіге қол қою фактісі анықталғанда;</w:t>
      </w:r>
    </w:p>
    <w:bookmarkStart w:name="z170" w:id="127"/>
    <w:p>
      <w:pPr>
        <w:spacing w:after="0"/>
        <w:ind w:left="0"/>
        <w:jc w:val="both"/>
      </w:pPr>
      <w:r>
        <w:rPr>
          <w:rFonts w:ascii="Times New Roman"/>
          <w:b w:val="false"/>
          <w:i w:val="false"/>
          <w:color w:val="000000"/>
          <w:sz w:val="28"/>
        </w:rPr>
        <w:t xml:space="preserve">
      6) денсаулық жағдайына байланысты нотариустың өз кәсіптік міндеттерін атқаруы мүмкін болмағанда (медициналық қорытынды негізінде); </w:t>
      </w:r>
    </w:p>
    <w:bookmarkEnd w:id="127"/>
    <w:bookmarkStart w:name="z171" w:id="128"/>
    <w:p>
      <w:pPr>
        <w:spacing w:after="0"/>
        <w:ind w:left="0"/>
        <w:jc w:val="both"/>
      </w:pPr>
      <w:r>
        <w:rPr>
          <w:rFonts w:ascii="Times New Roman"/>
          <w:b w:val="false"/>
          <w:i w:val="false"/>
          <w:color w:val="000000"/>
          <w:sz w:val="28"/>
        </w:rPr>
        <w:t xml:space="preserve">
      7) нотариус хабар-ошарсыз кеткен деп танылғанда немесе қайтыс болған деп жарияланғанда нотариус лицензиясының күші тоқтатылады. </w:t>
      </w:r>
    </w:p>
    <w:bookmarkEnd w:id="128"/>
    <w:bookmarkStart w:name="z172" w:id="129"/>
    <w:p>
      <w:pPr>
        <w:spacing w:after="0"/>
        <w:ind w:left="0"/>
        <w:jc w:val="both"/>
      </w:pPr>
      <w:r>
        <w:rPr>
          <w:rFonts w:ascii="Times New Roman"/>
          <w:b w:val="false"/>
          <w:i w:val="false"/>
          <w:color w:val="000000"/>
          <w:sz w:val="28"/>
        </w:rPr>
        <w:t xml:space="preserve">
      2. Нотариус лицензиясының күшін тоқтату туралы ұсынысты тиісті нотариат палатасы мен аумақтық әділет органы енгізеді. </w:t>
      </w:r>
    </w:p>
    <w:bookmarkEnd w:id="129"/>
    <w:bookmarkStart w:name="z173" w:id="130"/>
    <w:p>
      <w:pPr>
        <w:spacing w:after="0"/>
        <w:ind w:left="0"/>
        <w:jc w:val="both"/>
      </w:pPr>
      <w:r>
        <w:rPr>
          <w:rFonts w:ascii="Times New Roman"/>
          <w:b w:val="false"/>
          <w:i w:val="false"/>
          <w:color w:val="000000"/>
          <w:sz w:val="28"/>
        </w:rPr>
        <w:t>
      3. Нотариус лицензиясының қолданысы тоқтатылған жағдайда аумақтық әділет органы мен нотариаттық палата, нотариаттық цифрлық архивті қоса алғанда, нотариустың қағаздағы және электрондық түрдегі құжаттарын басқа нотариусқа немесе жеке нотариаттық архивке беру жөнінде, сондай-ақ лицензияны лицензиарға беру үшін алып қою және нотариустың мөрін жою жөнінде шаралар қабылдауға міндетті.</w:t>
      </w:r>
    </w:p>
    <w:bookmarkEnd w:id="130"/>
    <w:bookmarkStart w:name="z174" w:id="131"/>
    <w:p>
      <w:pPr>
        <w:spacing w:after="0"/>
        <w:ind w:left="0"/>
        <w:jc w:val="both"/>
      </w:pPr>
      <w:r>
        <w:rPr>
          <w:rFonts w:ascii="Times New Roman"/>
          <w:b w:val="false"/>
          <w:i w:val="false"/>
          <w:color w:val="000000"/>
          <w:sz w:val="28"/>
        </w:rPr>
        <w:t xml:space="preserve">
      4. Нотариус лицензиясының күші тоқтатылуына байланысты даулар сот тәртібімен шешіледі. </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2003.05.05 </w:t>
      </w:r>
      <w:r>
        <w:rPr>
          <w:rFonts w:ascii="Times New Roman"/>
          <w:b w:val="false"/>
          <w:i w:val="false"/>
          <w:color w:val="ff0000"/>
          <w:sz w:val="28"/>
        </w:rPr>
        <w:t>№ 408</w:t>
      </w:r>
      <w:r>
        <w:rPr>
          <w:rFonts w:ascii="Times New Roman"/>
          <w:b w:val="false"/>
          <w:i w:val="false"/>
          <w:color w:val="ff0000"/>
          <w:sz w:val="28"/>
        </w:rPr>
        <w:t xml:space="preserve">,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Мемлекеттік нотариус </w:t>
      </w:r>
    </w:p>
    <w:p>
      <w:pPr>
        <w:spacing w:after="0"/>
        <w:ind w:left="0"/>
        <w:jc w:val="both"/>
      </w:pPr>
      <w:r>
        <w:rPr>
          <w:rFonts w:ascii="Times New Roman"/>
          <w:b w:val="false"/>
          <w:i w:val="false"/>
          <w:color w:val="ff0000"/>
          <w:sz w:val="28"/>
        </w:rPr>
        <w:t xml:space="preserve">
      Ескерту. 13-бап алып тасталды - ҚР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i w:val="false"/>
          <w:color w:val="000000"/>
          <w:sz w:val="28"/>
        </w:rPr>
        <w:t xml:space="preserve">14-бап. Мемлекеттік нотариат кеңсесі </w:t>
      </w:r>
    </w:p>
    <w:p>
      <w:pPr>
        <w:spacing w:after="0"/>
        <w:ind w:left="0"/>
        <w:jc w:val="both"/>
      </w:pPr>
      <w:r>
        <w:rPr>
          <w:rFonts w:ascii="Times New Roman"/>
          <w:b w:val="false"/>
          <w:i w:val="false"/>
          <w:color w:val="000000"/>
          <w:sz w:val="28"/>
        </w:rPr>
        <w:t xml:space="preserve">
      1. Мемлекеттік нотариат кеңсесі аумақтық әділет органының құрылымдық бөлімшесі болып табылады, оның заңды тұлға құқығы болмайды және осы орган бекіткен Ереже негізінде жұмыс істейді. </w:t>
      </w:r>
    </w:p>
    <w:bookmarkStart w:name="z176" w:id="132"/>
    <w:p>
      <w:pPr>
        <w:spacing w:after="0"/>
        <w:ind w:left="0"/>
        <w:jc w:val="both"/>
      </w:pPr>
      <w:r>
        <w:rPr>
          <w:rFonts w:ascii="Times New Roman"/>
          <w:b w:val="false"/>
          <w:i w:val="false"/>
          <w:color w:val="000000"/>
          <w:sz w:val="28"/>
        </w:rPr>
        <w:t xml:space="preserve">
      2. Мемлекеттік нотариат кеңселері Қазақстан Республикасының аудандарында (қалаларында) орналасады. </w:t>
      </w:r>
    </w:p>
    <w:bookmarkEnd w:id="132"/>
    <w:p>
      <w:pPr>
        <w:spacing w:after="0"/>
        <w:ind w:left="0"/>
        <w:jc w:val="both"/>
      </w:pPr>
      <w:r>
        <w:rPr>
          <w:rFonts w:ascii="Times New Roman"/>
          <w:b/>
          <w:i w:val="false"/>
          <w:color w:val="000000"/>
          <w:sz w:val="28"/>
        </w:rPr>
        <w:t xml:space="preserve">15-бап. Жеке практикамен айналысатын нотариус </w:t>
      </w:r>
    </w:p>
    <w:p>
      <w:pPr>
        <w:spacing w:after="0"/>
        <w:ind w:left="0"/>
        <w:jc w:val="both"/>
      </w:pPr>
      <w:r>
        <w:rPr>
          <w:rFonts w:ascii="Times New Roman"/>
          <w:b w:val="false"/>
          <w:i w:val="false"/>
          <w:color w:val="000000"/>
          <w:sz w:val="28"/>
        </w:rPr>
        <w:t>
      1. Заңды тұлға құрмай, лицензия негізінде нотариаттық қызметті жүзеге асыратын, нотариаттық іс-әрекеттер жасау нәтижесінде зиян келтіру салдарынан туындайтын міндеттемелер бойынша өзінің азаматтық-құқықтық жауапкершілігін сақтандырған, нотариаттық палатаға мүше болған азамат жеке практикамен айналысатын нотариус деп танылады.</w:t>
      </w:r>
    </w:p>
    <w:bookmarkStart w:name="z177" w:id="133"/>
    <w:p>
      <w:pPr>
        <w:spacing w:after="0"/>
        <w:ind w:left="0"/>
        <w:jc w:val="both"/>
      </w:pPr>
      <w:r>
        <w:rPr>
          <w:rFonts w:ascii="Times New Roman"/>
          <w:b w:val="false"/>
          <w:i w:val="false"/>
          <w:color w:val="000000"/>
          <w:sz w:val="28"/>
        </w:rPr>
        <w:t xml:space="preserve">
      2. Жеке практикамен айналысатын нотариус банк мекемелерінде ағымдағы шоттар ашуға, еңбек заңдарына сәйкес көмекшілер, техникалық қызметкерлер жалдап, оларды жұмыстан босатуға, нотариаттық іс-әрекеттер жасаудан алынған табысқа билік етуге, соттарда өз атынан сөз сөйлеуге және Қазақстан Республикасының заңдарына сәйкес басқа да іс-әрекеттер жасауға құқылы. </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(3-тармақтың нормаларының заңдық күші жойылды және қолданылуға жатпайды - Қазақстан Республикасы Конституциялық Кеңесінің 2005 жылғы 31 қаңтардағы № 1 қаулысымен). </w:t>
      </w:r>
      <w:r>
        <w:br/>
      </w:r>
      <w:r>
        <w:rPr>
          <w:rFonts w:ascii="Times New Roman"/>
          <w:b w:val="false"/>
          <w:i w:val="false"/>
          <w:color w:val="000000"/>
          <w:sz w:val="28"/>
        </w:rPr>
        <w:t>
</w:t>
      </w:r>
    </w:p>
    <w:bookmarkStart w:name="z178" w:id="134"/>
    <w:p>
      <w:pPr>
        <w:spacing w:after="0"/>
        <w:ind w:left="0"/>
        <w:jc w:val="both"/>
      </w:pPr>
      <w:r>
        <w:rPr>
          <w:rFonts w:ascii="Times New Roman"/>
          <w:b w:val="false"/>
          <w:i w:val="false"/>
          <w:color w:val="000000"/>
          <w:sz w:val="28"/>
        </w:rPr>
        <w:t>
      4. Жеке практикамен айналысатын нотариустың жеке тұлғалар мен заңды тұлғалар өкілдерінің еркін кіріп-шығуына, нотариаттық құпияны сақтауға және нотариаттық іс жүргізудің сақталуын қамтамасыз ету үшін жағдай жасауға жарамды бір үй-жайы болуға тиіс.</w:t>
      </w:r>
    </w:p>
    <w:bookmarkEnd w:id="134"/>
    <w:p>
      <w:pPr>
        <w:spacing w:after="0"/>
        <w:ind w:left="0"/>
        <w:jc w:val="both"/>
      </w:pPr>
      <w:r>
        <w:rPr>
          <w:rFonts w:ascii="Times New Roman"/>
          <w:b w:val="false"/>
          <w:i w:val="false"/>
          <w:color w:val="000000"/>
          <w:sz w:val="28"/>
        </w:rPr>
        <w:t>
      Нотариус нотариаттық палатаның мүшелігіне кірген күннен бастап бір ай ішінде аумақтық әділет органына өзінің үй-жайының орналасқан жерін көрсете отырып, нотариаттық қызметті жүзеге асырудың басталғаны туралы хабарлама жіберуге міндетті.</w:t>
      </w:r>
    </w:p>
    <w:p>
      <w:pPr>
        <w:spacing w:after="0"/>
        <w:ind w:left="0"/>
        <w:jc w:val="both"/>
      </w:pPr>
      <w:r>
        <w:rPr>
          <w:rFonts w:ascii="Times New Roman"/>
          <w:b w:val="false"/>
          <w:i w:val="false"/>
          <w:color w:val="000000"/>
          <w:sz w:val="28"/>
        </w:rPr>
        <w:t>
      Нотариус нотариаттық қызметті жүзеге асырудың басталғаны туралы хабардар еткен немесе нотариустың үй-жайының орналасқан жерін оған белгіленіп берілген аумақ шегінде өзгерту туралы оның өтініші келіп түскен күннен бастап бес жұмыс күні ішінде аумақтық әділет органы осы үй-жайдың Қазақстан Республикасы заңнамасының талаптарына сәйкестігіне тексеру жүргізуге міндетті.</w:t>
      </w:r>
    </w:p>
    <w:p>
      <w:pPr>
        <w:spacing w:after="0"/>
        <w:ind w:left="0"/>
        <w:jc w:val="both"/>
      </w:pPr>
      <w:r>
        <w:rPr>
          <w:rFonts w:ascii="Times New Roman"/>
          <w:b w:val="false"/>
          <w:i w:val="false"/>
          <w:color w:val="000000"/>
          <w:sz w:val="28"/>
        </w:rPr>
        <w:t>
      Нотариус нотариаттық қызметті жүзеге асыруды тоқтату туралы хабарламаны аумақтық әділет органына жібергенге дейін, нотариаттық цифрлық архивті қоса алғанда, өз сақтауында болатын қағаздағы және электрондық түрдегі барлық құжатын басқа нотариусқа немесе жеке нотариаттық архивке беруге, нотариустың мөрін аумақтық нотариаттық палатаға тапсыруға міндетті.</w:t>
      </w:r>
    </w:p>
    <w:bookmarkStart w:name="z175" w:id="135"/>
    <w:p>
      <w:pPr>
        <w:spacing w:after="0"/>
        <w:ind w:left="0"/>
        <w:jc w:val="both"/>
      </w:pPr>
      <w:r>
        <w:rPr>
          <w:rFonts w:ascii="Times New Roman"/>
          <w:b w:val="false"/>
          <w:i w:val="false"/>
          <w:color w:val="000000"/>
          <w:sz w:val="28"/>
        </w:rPr>
        <w:t xml:space="preserve">
      5. &lt;*&gt; </w:t>
      </w:r>
    </w:p>
    <w:bookmarkEnd w:id="135"/>
    <w:bookmarkStart w:name="z486" w:id="136"/>
    <w:p>
      <w:pPr>
        <w:spacing w:after="0"/>
        <w:ind w:left="0"/>
        <w:jc w:val="both"/>
      </w:pPr>
      <w:r>
        <w:rPr>
          <w:rFonts w:ascii="Times New Roman"/>
          <w:b w:val="false"/>
          <w:i w:val="false"/>
          <w:color w:val="000000"/>
          <w:sz w:val="28"/>
        </w:rPr>
        <w:t>
      6. &lt;*&gt;</w:t>
      </w:r>
    </w:p>
    <w:bookmarkEnd w:id="136"/>
    <w:bookmarkStart w:name="z487" w:id="137"/>
    <w:p>
      <w:pPr>
        <w:spacing w:after="0"/>
        <w:ind w:left="0"/>
        <w:jc w:val="both"/>
      </w:pPr>
      <w:r>
        <w:rPr>
          <w:rFonts w:ascii="Times New Roman"/>
          <w:b w:val="false"/>
          <w:i w:val="false"/>
          <w:color w:val="000000"/>
          <w:sz w:val="28"/>
        </w:rPr>
        <w:t>
      7. Олар осы баптың 4-тармағының талаптарын сақтаған жағдайда бір үй-жайда бір немесе бірнеше нотариус жұмыс істей алады.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2001.12.24 </w:t>
      </w:r>
      <w:r>
        <w:rPr>
          <w:rFonts w:ascii="Times New Roman"/>
          <w:b w:val="false"/>
          <w:i w:val="false"/>
          <w:color w:val="ff0000"/>
          <w:sz w:val="28"/>
        </w:rPr>
        <w:t>№ 276</w:t>
      </w:r>
      <w:r>
        <w:rPr>
          <w:rFonts w:ascii="Times New Roman"/>
          <w:b w:val="false"/>
          <w:i w:val="false"/>
          <w:color w:val="ff0000"/>
          <w:sz w:val="28"/>
        </w:rPr>
        <w:t xml:space="preserve">, 2003.05.05 </w:t>
      </w:r>
      <w:r>
        <w:rPr>
          <w:rFonts w:ascii="Times New Roman"/>
          <w:b w:val="false"/>
          <w:i w:val="false"/>
          <w:color w:val="ff0000"/>
          <w:sz w:val="28"/>
        </w:rPr>
        <w:t>№ 408</w:t>
      </w:r>
      <w:r>
        <w:rPr>
          <w:rFonts w:ascii="Times New Roman"/>
          <w:b w:val="false"/>
          <w:i w:val="false"/>
          <w:color w:val="ff0000"/>
          <w:sz w:val="28"/>
        </w:rPr>
        <w:t xml:space="preserve">, 2009.07.11 </w:t>
      </w:r>
      <w:r>
        <w:rPr>
          <w:rFonts w:ascii="Times New Roman"/>
          <w:b w:val="false"/>
          <w:i w:val="false"/>
          <w:color w:val="ff0000"/>
          <w:sz w:val="28"/>
        </w:rPr>
        <w:t>№ 185-IV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Жекеше нотариустың қызметін сақтандыру </w:t>
      </w:r>
    </w:p>
    <w:p>
      <w:pPr>
        <w:spacing w:after="0"/>
        <w:ind w:left="0"/>
        <w:jc w:val="both"/>
      </w:pPr>
      <w:r>
        <w:rPr>
          <w:rFonts w:ascii="Times New Roman"/>
          <w:b w:val="false"/>
          <w:i w:val="false"/>
          <w:color w:val="000000"/>
          <w:sz w:val="28"/>
        </w:rPr>
        <w:t xml:space="preserve">
      1. Жекеше нотариус осы Заңның </w:t>
      </w:r>
      <w:r>
        <w:rPr>
          <w:rFonts w:ascii="Times New Roman"/>
          <w:b w:val="false"/>
          <w:i w:val="false"/>
          <w:color w:val="000000"/>
          <w:sz w:val="28"/>
        </w:rPr>
        <w:t>34-бабының</w:t>
      </w:r>
      <w:r>
        <w:rPr>
          <w:rFonts w:ascii="Times New Roman"/>
          <w:b w:val="false"/>
          <w:i w:val="false"/>
          <w:color w:val="000000"/>
          <w:sz w:val="28"/>
        </w:rPr>
        <w:t xml:space="preserve"> 1-тармағында көзделген нотариаттық әрекеттер жасау нәтижесінде зиян келтіру салдарынан туындайтын міндеттемелер бойынша азаматтық-құқықтық жауапкершілігін сақтандыру шартын жасасуға міндетті және оның мұндай шарт болмағанда нотариаттық іс-әрекеттер жасауға кірісуге құқығы жоқ. </w:t>
      </w:r>
    </w:p>
    <w:bookmarkStart w:name="z179" w:id="138"/>
    <w:p>
      <w:pPr>
        <w:spacing w:after="0"/>
        <w:ind w:left="0"/>
        <w:jc w:val="both"/>
      </w:pPr>
      <w:r>
        <w:rPr>
          <w:rFonts w:ascii="Times New Roman"/>
          <w:b w:val="false"/>
          <w:i w:val="false"/>
          <w:color w:val="000000"/>
          <w:sz w:val="28"/>
        </w:rPr>
        <w:t xml:space="preserve">
      2. Нотариустың нотариаттық іс-әрекеттер жасауы нәтижесінде зиян келтіру салдарынан туындайтын міндеттемелер бойынша азаматтық-құқықтық жауапкершілігін сақтандырудың тәртібі мен шарттары Қазақстан Республикасының заңдарында белгіленеді. </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өзгерту енгізілді - ҚР 2003.05.05 </w:t>
      </w:r>
      <w:r>
        <w:rPr>
          <w:rFonts w:ascii="Times New Roman"/>
          <w:b w:val="false"/>
          <w:i w:val="false"/>
          <w:color w:val="ff0000"/>
          <w:sz w:val="28"/>
        </w:rPr>
        <w:t>№ 408</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Нотариустың құқықтары </w:t>
      </w:r>
    </w:p>
    <w:p>
      <w:pPr>
        <w:spacing w:after="0"/>
        <w:ind w:left="0"/>
        <w:jc w:val="both"/>
      </w:pPr>
      <w:r>
        <w:rPr>
          <w:rFonts w:ascii="Times New Roman"/>
          <w:b w:val="false"/>
          <w:i w:val="false"/>
          <w:color w:val="000000"/>
          <w:sz w:val="28"/>
        </w:rPr>
        <w:t xml:space="preserve">
      Нотариус: </w:t>
      </w:r>
    </w:p>
    <w:bookmarkStart w:name="z180" w:id="139"/>
    <w:p>
      <w:pPr>
        <w:spacing w:after="0"/>
        <w:ind w:left="0"/>
        <w:jc w:val="both"/>
      </w:pPr>
      <w:r>
        <w:rPr>
          <w:rFonts w:ascii="Times New Roman"/>
          <w:b w:val="false"/>
          <w:i w:val="false"/>
          <w:color w:val="000000"/>
          <w:sz w:val="28"/>
        </w:rPr>
        <w:t xml:space="preserve">
      1) өзіне жүгінген жеке және заңды тұлғалардың мүдделеріне сәйкес осы Заңда және Қазақстан Республикасының басқа да заңдарында көзделген нотариаттық іс-әрекеттер жасауға; </w:t>
      </w:r>
    </w:p>
    <w:bookmarkEnd w:id="139"/>
    <w:bookmarkStart w:name="z181" w:id="140"/>
    <w:p>
      <w:pPr>
        <w:spacing w:after="0"/>
        <w:ind w:left="0"/>
        <w:jc w:val="both"/>
      </w:pPr>
      <w:r>
        <w:rPr>
          <w:rFonts w:ascii="Times New Roman"/>
          <w:b w:val="false"/>
          <w:i w:val="false"/>
          <w:color w:val="000000"/>
          <w:sz w:val="28"/>
        </w:rPr>
        <w:t>
      2) консультация беруді жүзеге асыруға;</w:t>
      </w:r>
    </w:p>
    <w:bookmarkEnd w:id="140"/>
    <w:bookmarkStart w:name="z182" w:id="141"/>
    <w:p>
      <w:pPr>
        <w:spacing w:after="0"/>
        <w:ind w:left="0"/>
        <w:jc w:val="both"/>
      </w:pPr>
      <w:r>
        <w:rPr>
          <w:rFonts w:ascii="Times New Roman"/>
          <w:b w:val="false"/>
          <w:i w:val="false"/>
          <w:color w:val="000000"/>
          <w:sz w:val="28"/>
        </w:rPr>
        <w:t xml:space="preserve">
      3) құжаттардың көшірмелерін және олардың үзінділерін әзірлеуге; </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84" w:id="142"/>
    <w:p>
      <w:pPr>
        <w:spacing w:after="0"/>
        <w:ind w:left="0"/>
        <w:jc w:val="both"/>
      </w:pPr>
      <w:r>
        <w:rPr>
          <w:rFonts w:ascii="Times New Roman"/>
          <w:b w:val="false"/>
          <w:i w:val="false"/>
          <w:color w:val="000000"/>
          <w:sz w:val="28"/>
        </w:rPr>
        <w:t xml:space="preserve">
      5) Қазақстан Республикасының заңдарында белгіленген коммерциялық, банктік және заңмен қорғалатын өзге де құпияны құрайтын мәліметтерді жария етуге қойылатын талаптарды сақтай отырып, жеке және заңды тұлғалардан нотариаттық іс-әрекеттер жасауға қажетті құжаттар мен мәліметтер талап етуге; </w:t>
      </w:r>
    </w:p>
    <w:bookmarkEnd w:id="142"/>
    <w:bookmarkStart w:name="z185" w:id="143"/>
    <w:p>
      <w:pPr>
        <w:spacing w:after="0"/>
        <w:ind w:left="0"/>
        <w:jc w:val="both"/>
      </w:pPr>
      <w:r>
        <w:rPr>
          <w:rFonts w:ascii="Times New Roman"/>
          <w:b w:val="false"/>
          <w:i w:val="false"/>
          <w:color w:val="000000"/>
          <w:sz w:val="28"/>
        </w:rPr>
        <w:t xml:space="preserve">
      6) ғылыми, педагогтік және шығармашылық қызметпен айналысуға; </w:t>
      </w:r>
    </w:p>
    <w:bookmarkEnd w:id="143"/>
    <w:bookmarkStart w:name="z513" w:id="144"/>
    <w:p>
      <w:pPr>
        <w:spacing w:after="0"/>
        <w:ind w:left="0"/>
        <w:jc w:val="both"/>
      </w:pPr>
      <w:r>
        <w:rPr>
          <w:rFonts w:ascii="Times New Roman"/>
          <w:b w:val="false"/>
          <w:i w:val="false"/>
          <w:color w:val="000000"/>
          <w:sz w:val="28"/>
        </w:rPr>
        <w:t>
      7) &lt;*&gt;</w:t>
      </w:r>
    </w:p>
    <w:bookmarkEnd w:id="144"/>
    <w:bookmarkStart w:name="z610" w:id="145"/>
    <w:p>
      <w:pPr>
        <w:spacing w:after="0"/>
        <w:ind w:left="0"/>
        <w:jc w:val="both"/>
      </w:pPr>
      <w:r>
        <w:rPr>
          <w:rFonts w:ascii="Times New Roman"/>
          <w:b w:val="false"/>
          <w:i w:val="false"/>
          <w:color w:val="000000"/>
          <w:sz w:val="28"/>
        </w:rPr>
        <w:t>
      8) татуластыру рәсімдерін, оның ішінде Қазақстан Республикасының медиация туралы заңнамасына сәйкес медиатор ретінде медиацияны жүргізуге;</w:t>
      </w:r>
    </w:p>
    <w:bookmarkEnd w:id="145"/>
    <w:bookmarkStart w:name="z848" w:id="146"/>
    <w:p>
      <w:pPr>
        <w:spacing w:after="0"/>
        <w:ind w:left="0"/>
        <w:jc w:val="both"/>
      </w:pPr>
      <w:r>
        <w:rPr>
          <w:rFonts w:ascii="Times New Roman"/>
          <w:b w:val="false"/>
          <w:i w:val="false"/>
          <w:color w:val="000000"/>
          <w:sz w:val="28"/>
        </w:rPr>
        <w:t>
      9) төрелік талқылауда төреші болып сайлануға (тағайындалуға);</w:t>
      </w:r>
    </w:p>
    <w:bookmarkEnd w:id="146"/>
    <w:bookmarkStart w:name="z849" w:id="147"/>
    <w:p>
      <w:pPr>
        <w:spacing w:after="0"/>
        <w:ind w:left="0"/>
        <w:jc w:val="both"/>
      </w:pPr>
      <w:r>
        <w:rPr>
          <w:rFonts w:ascii="Times New Roman"/>
          <w:b w:val="false"/>
          <w:i w:val="false"/>
          <w:color w:val="000000"/>
          <w:sz w:val="28"/>
        </w:rPr>
        <w:t>
      10) бірыңғай нотариаттық цифрлық жүйе арқылы тиісті мемлекеттік органдардың және өзге де ұйымдардың цифрлық жүйелерінен мәліметтер алуға;</w:t>
      </w:r>
    </w:p>
    <w:bookmarkEnd w:id="147"/>
    <w:bookmarkStart w:name="z850" w:id="148"/>
    <w:p>
      <w:pPr>
        <w:spacing w:after="0"/>
        <w:ind w:left="0"/>
        <w:jc w:val="both"/>
      </w:pPr>
      <w:r>
        <w:rPr>
          <w:rFonts w:ascii="Times New Roman"/>
          <w:b w:val="false"/>
          <w:i w:val="false"/>
          <w:color w:val="000000"/>
          <w:sz w:val="28"/>
        </w:rPr>
        <w:t xml:space="preserve">
      11) сенімгерлік басқаруға берілген және коммерциялық ұйымдардың жарғылық капиталындағы өзінің меншігіндегі үлестерден (акциялар пакеттерінен) және өзіне заңды түрде тиесілі ақшаны, сондай-ақ мүліктік жалдауға берілген мүлікті қоспағанда, пайдаланылуы кіріс әкелетін өзге де мүліктен кіріс алуға құқылы. </w:t>
      </w:r>
    </w:p>
    <w:bookmarkEnd w:id="148"/>
    <w:p>
      <w:pPr>
        <w:spacing w:after="0"/>
        <w:ind w:left="0"/>
        <w:jc w:val="both"/>
      </w:pPr>
      <w:r>
        <w:rPr>
          <w:rFonts w:ascii="Times New Roman"/>
          <w:b w:val="false"/>
          <w:i w:val="false"/>
          <w:color w:val="000000"/>
          <w:sz w:val="28"/>
        </w:rPr>
        <w:t>
      Мүлікті сенімгерлік басқару шарты нотариаттық түрде куәландырылуға тиіс.</w:t>
      </w:r>
    </w:p>
    <w:p>
      <w:pPr>
        <w:spacing w:after="0"/>
        <w:ind w:left="0"/>
        <w:jc w:val="both"/>
      </w:pPr>
      <w:r>
        <w:rPr>
          <w:rFonts w:ascii="Times New Roman"/>
          <w:b w:val="false"/>
          <w:i w:val="false"/>
          <w:color w:val="000000"/>
          <w:sz w:val="28"/>
        </w:rPr>
        <w:t>
      Нотариус өзіне тиесілі облигацияларды, ашық және аралық инвестициялық пай қорларының пайларын сенімгерлік басқаруға 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2000.03.29 </w:t>
      </w:r>
      <w:r>
        <w:rPr>
          <w:rFonts w:ascii="Times New Roman"/>
          <w:b w:val="false"/>
          <w:i w:val="false"/>
          <w:color w:val="ff0000"/>
          <w:sz w:val="28"/>
        </w:rPr>
        <w:t>№ 42</w:t>
      </w:r>
      <w:r>
        <w:rPr>
          <w:rFonts w:ascii="Times New Roman"/>
          <w:b w:val="false"/>
          <w:i w:val="false"/>
          <w:color w:val="ff0000"/>
          <w:sz w:val="28"/>
        </w:rPr>
        <w:t xml:space="preserve">, 2003.05.05 </w:t>
      </w:r>
      <w:r>
        <w:rPr>
          <w:rFonts w:ascii="Times New Roman"/>
          <w:b w:val="false"/>
          <w:i w:val="false"/>
          <w:color w:val="ff0000"/>
          <w:sz w:val="28"/>
        </w:rPr>
        <w:t>№ 408</w:t>
      </w:r>
      <w:r>
        <w:rPr>
          <w:rFonts w:ascii="Times New Roman"/>
          <w:b w:val="false"/>
          <w:i w:val="false"/>
          <w:color w:val="ff0000"/>
          <w:sz w:val="28"/>
        </w:rPr>
        <w:t xml:space="preserve">,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Консультация беру</w:t>
      </w:r>
    </w:p>
    <w:p>
      <w:pPr>
        <w:spacing w:after="0"/>
        <w:ind w:left="0"/>
        <w:jc w:val="both"/>
      </w:pPr>
      <w:r>
        <w:rPr>
          <w:rFonts w:ascii="Times New Roman"/>
          <w:b w:val="false"/>
          <w:i w:val="false"/>
          <w:color w:val="000000"/>
          <w:sz w:val="28"/>
        </w:rPr>
        <w:t>
      Нотариустың жеке және заңды тұлғаларға:</w:t>
      </w:r>
    </w:p>
    <w:bookmarkStart w:name="z737" w:id="149"/>
    <w:p>
      <w:pPr>
        <w:spacing w:after="0"/>
        <w:ind w:left="0"/>
        <w:jc w:val="both"/>
      </w:pPr>
      <w:r>
        <w:rPr>
          <w:rFonts w:ascii="Times New Roman"/>
          <w:b w:val="false"/>
          <w:i w:val="false"/>
          <w:color w:val="000000"/>
          <w:sz w:val="28"/>
        </w:rPr>
        <w:t>
      1) нотариаттық әрекеттер жасауға тікелей байланысты емес құқықтық сипаттағы ауызша және жазбаша консультациялар жүргізу;</w:t>
      </w:r>
    </w:p>
    <w:bookmarkEnd w:id="149"/>
    <w:bookmarkStart w:name="z738" w:id="150"/>
    <w:p>
      <w:pPr>
        <w:spacing w:after="0"/>
        <w:ind w:left="0"/>
        <w:jc w:val="both"/>
      </w:pPr>
      <w:r>
        <w:rPr>
          <w:rFonts w:ascii="Times New Roman"/>
          <w:b w:val="false"/>
          <w:i w:val="false"/>
          <w:color w:val="000000"/>
          <w:sz w:val="28"/>
        </w:rPr>
        <w:t>
      2) Қазақстан Республикасы заңнамасының талаптарына сәйкес мәмілелер жобаларын, өтініштер мен басқа да құжаттарды жасау нысанында өтеулі негізде заң көмегін көрсетуі консультация беру болып табылады.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17-1-баппен толықтырылды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18-бап. Нотариустың міндеттері </w:t>
      </w:r>
    </w:p>
    <w:bookmarkStart w:name="z739" w:id="151"/>
    <w:p>
      <w:pPr>
        <w:spacing w:after="0"/>
        <w:ind w:left="0"/>
        <w:jc w:val="both"/>
      </w:pPr>
      <w:r>
        <w:rPr>
          <w:rFonts w:ascii="Times New Roman"/>
          <w:b w:val="false"/>
          <w:i w:val="false"/>
          <w:color w:val="000000"/>
          <w:sz w:val="28"/>
        </w:rPr>
        <w:t>
      Нотариус:</w:t>
      </w:r>
    </w:p>
    <w:bookmarkEnd w:id="151"/>
    <w:bookmarkStart w:name="z186" w:id="152"/>
    <w:p>
      <w:pPr>
        <w:spacing w:after="0"/>
        <w:ind w:left="0"/>
        <w:jc w:val="both"/>
      </w:pPr>
      <w:r>
        <w:rPr>
          <w:rFonts w:ascii="Times New Roman"/>
          <w:b w:val="false"/>
          <w:i w:val="false"/>
          <w:color w:val="000000"/>
          <w:sz w:val="28"/>
        </w:rPr>
        <w:t xml:space="preserve">
      1) осы Заңның, "Жылжымайтын мүлікке құқықтарды мемлекеттік тіркеу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және Қазақстан Республикасының нотариат қызметін реттейтін басқа да нормативтік құқықтық актілерінің талаптарына сәйкес нотариаттық әрекеттер, сондай-ақ электрондық тіркеуге байланысты әрекеттер жасауға;</w:t>
      </w:r>
    </w:p>
    <w:bookmarkEnd w:id="152"/>
    <w:bookmarkStart w:name="z187" w:id="153"/>
    <w:p>
      <w:pPr>
        <w:spacing w:after="0"/>
        <w:ind w:left="0"/>
        <w:jc w:val="both"/>
      </w:pPr>
      <w:r>
        <w:rPr>
          <w:rFonts w:ascii="Times New Roman"/>
          <w:b w:val="false"/>
          <w:i w:val="false"/>
          <w:color w:val="000000"/>
          <w:sz w:val="28"/>
        </w:rPr>
        <w:t xml:space="preserve">
      2) азаматтарға және заңды тұлғаларға құқықтар мен міндеттерді түсіндіруге, олардың заңды білмегендігі өздеріне зиян келтіруге пайдаланылуы мүмкін болмауы үшін, жасалған нотариаттық іс-әрекеттерінің салдарлары жөнінде ескертуге; </w:t>
      </w:r>
    </w:p>
    <w:bookmarkEnd w:id="153"/>
    <w:bookmarkStart w:name="z188" w:id="154"/>
    <w:p>
      <w:pPr>
        <w:spacing w:after="0"/>
        <w:ind w:left="0"/>
        <w:jc w:val="both"/>
      </w:pPr>
      <w:r>
        <w:rPr>
          <w:rFonts w:ascii="Times New Roman"/>
          <w:b w:val="false"/>
          <w:i w:val="false"/>
          <w:color w:val="000000"/>
          <w:sz w:val="28"/>
        </w:rPr>
        <w:t xml:space="preserve">
      3) кәсіптік қызметін жүзеге асыруға байланысты өзіне белгілі болған мәліметтерді құпия ұстауға; </w:t>
      </w:r>
    </w:p>
    <w:bookmarkEnd w:id="154"/>
    <w:bookmarkStart w:name="z740" w:id="155"/>
    <w:p>
      <w:pPr>
        <w:spacing w:after="0"/>
        <w:ind w:left="0"/>
        <w:jc w:val="both"/>
      </w:pPr>
      <w:r>
        <w:rPr>
          <w:rFonts w:ascii="Times New Roman"/>
          <w:b w:val="false"/>
          <w:i w:val="false"/>
          <w:color w:val="000000"/>
          <w:sz w:val="28"/>
        </w:rPr>
        <w:t>
      3-1) жасалған нотариаттық әрекеттер туралы мәліметтерді және осы Заңда көзделген өзге де мәліметтерді бірыңғай нотариаттық цифрлық жүйеге уақтылы енгізуге;</w:t>
      </w:r>
    </w:p>
    <w:bookmarkEnd w:id="155"/>
    <w:bookmarkStart w:name="z741" w:id="156"/>
    <w:p>
      <w:pPr>
        <w:spacing w:after="0"/>
        <w:ind w:left="0"/>
        <w:jc w:val="both"/>
      </w:pPr>
      <w:r>
        <w:rPr>
          <w:rFonts w:ascii="Times New Roman"/>
          <w:b w:val="false"/>
          <w:i w:val="false"/>
          <w:color w:val="000000"/>
          <w:sz w:val="28"/>
        </w:rPr>
        <w:t>
      3-2) бірыңғай нотариаттық цифрлық жүйемен жұмыс істеу кезінде Қазақстан Республикасының цифрлық заңнамасының талаптарын сақтауға;</w:t>
      </w:r>
    </w:p>
    <w:bookmarkEnd w:id="156"/>
    <w:bookmarkStart w:name="z189" w:id="157"/>
    <w:p>
      <w:pPr>
        <w:spacing w:after="0"/>
        <w:ind w:left="0"/>
        <w:jc w:val="both"/>
      </w:pPr>
      <w:r>
        <w:rPr>
          <w:rFonts w:ascii="Times New Roman"/>
          <w:b w:val="false"/>
          <w:i w:val="false"/>
          <w:color w:val="000000"/>
          <w:sz w:val="28"/>
        </w:rPr>
        <w:t xml:space="preserve">
      4) Қазақстан Республикасының заңдарына сәйкес келмейтін жағдайда нотариаттық іс-әрекеттер жасаудан бас тартуға; </w:t>
      </w:r>
    </w:p>
    <w:bookmarkEnd w:id="157"/>
    <w:bookmarkStart w:name="z190" w:id="158"/>
    <w:p>
      <w:pPr>
        <w:spacing w:after="0"/>
        <w:ind w:left="0"/>
        <w:jc w:val="both"/>
      </w:pPr>
      <w:r>
        <w:rPr>
          <w:rFonts w:ascii="Times New Roman"/>
          <w:b w:val="false"/>
          <w:i w:val="false"/>
          <w:color w:val="000000"/>
          <w:sz w:val="28"/>
        </w:rPr>
        <w:t xml:space="preserve">
      5) кәсіптік әдепті сақтауға; </w:t>
      </w:r>
    </w:p>
    <w:bookmarkEnd w:id="158"/>
    <w:bookmarkStart w:name="z191" w:id="159"/>
    <w:p>
      <w:pPr>
        <w:spacing w:after="0"/>
        <w:ind w:left="0"/>
        <w:jc w:val="both"/>
      </w:pPr>
      <w:r>
        <w:rPr>
          <w:rFonts w:ascii="Times New Roman"/>
          <w:b w:val="false"/>
          <w:i w:val="false"/>
          <w:color w:val="000000"/>
          <w:sz w:val="28"/>
        </w:rPr>
        <w:t>
      6) әділет органына және (немесе) нотариаттық палатаға өз іс-әрекеттеріне түскен шағымдар бойынша өзі жасаған нотариаттық іс-әрекеттер туралы мәліметтер, өзге құжаттар, ал қажет болған жағдайларда жеке түсініктемелер, оның ішінде кәсіптік әдеп талаптарын сақтамау мәселелері жөнінде түсініктемелер беруге;</w:t>
      </w:r>
    </w:p>
    <w:bookmarkEnd w:id="159"/>
    <w:bookmarkStart w:name="z488" w:id="160"/>
    <w:p>
      <w:pPr>
        <w:spacing w:after="0"/>
        <w:ind w:left="0"/>
        <w:jc w:val="both"/>
      </w:pPr>
      <w:r>
        <w:rPr>
          <w:rFonts w:ascii="Times New Roman"/>
          <w:b w:val="false"/>
          <w:i w:val="false"/>
          <w:color w:val="000000"/>
          <w:sz w:val="28"/>
        </w:rPr>
        <w:t>
      7) өз лицензиясының қолданысы тоқтатыла тұрған жағдайда, нотариаттық цифрлық архивті қоса алғанда, қағаздағы және электрондық түрдегі құжаттарын Қағидаларда көзделген тәртіппен басқа нотариусқа беруге;</w:t>
      </w:r>
    </w:p>
    <w:bookmarkEnd w:id="160"/>
    <w:bookmarkStart w:name="z839" w:id="161"/>
    <w:p>
      <w:pPr>
        <w:spacing w:after="0"/>
        <w:ind w:left="0"/>
        <w:jc w:val="both"/>
      </w:pPr>
      <w:r>
        <w:rPr>
          <w:rFonts w:ascii="Times New Roman"/>
          <w:b w:val="false"/>
          <w:i w:val="false"/>
          <w:color w:val="000000"/>
          <w:sz w:val="28"/>
        </w:rPr>
        <w:t>
      7-1) мөрін лицензияның қолданысы тоқтатыла тұрған кезеңде – аумақтық әділет органына, лицензияның қолданысы тоқтатылған жағдайда аумақтық нотариаттық палатаға тапсыруға;</w:t>
      </w:r>
    </w:p>
    <w:bookmarkEnd w:id="161"/>
    <w:bookmarkStart w:name="z489" w:id="162"/>
    <w:p>
      <w:pPr>
        <w:spacing w:after="0"/>
        <w:ind w:left="0"/>
        <w:jc w:val="both"/>
      </w:pPr>
      <w:r>
        <w:rPr>
          <w:rFonts w:ascii="Times New Roman"/>
          <w:b w:val="false"/>
          <w:i w:val="false"/>
          <w:color w:val="000000"/>
          <w:sz w:val="28"/>
        </w:rPr>
        <w:t>
      8) өз лицензиясының қолданысы осы Заңның 12-бабы 1-тармағының 1), 2), 4), 4-1) және 6) тармақшаларында көзделген негіздер бойынша тоқтатылған жағдайда, нотариаттық цифрлық архивті қоса алғанда, өз сақтауында болатын қағаздағы және электрондық түрдегі барлық құжатын басқа нотариусқа беруге;</w:t>
      </w:r>
    </w:p>
    <w:bookmarkEnd w:id="162"/>
    <w:bookmarkStart w:name="z490" w:id="163"/>
    <w:p>
      <w:pPr>
        <w:spacing w:after="0"/>
        <w:ind w:left="0"/>
        <w:jc w:val="both"/>
      </w:pPr>
      <w:r>
        <w:rPr>
          <w:rFonts w:ascii="Times New Roman"/>
          <w:b w:val="false"/>
          <w:i w:val="false"/>
          <w:color w:val="000000"/>
          <w:sz w:val="28"/>
        </w:rPr>
        <w:t>
      9) өз тегінің, атының, әкесінің атының (егер ол жеке басын куәландыратын құжатта көрсетілсе) және өзінің үй-жайы орналасқан жердің өзгеруі жөніндегі мәліметтерді бір ай ішінде аумақтық әділет органына ұсынуға;</w:t>
      </w:r>
    </w:p>
    <w:bookmarkEnd w:id="163"/>
    <w:bookmarkStart w:name="z653" w:id="164"/>
    <w:p>
      <w:pPr>
        <w:spacing w:after="0"/>
        <w:ind w:left="0"/>
        <w:jc w:val="both"/>
      </w:pPr>
      <w:r>
        <w:rPr>
          <w:rFonts w:ascii="Times New Roman"/>
          <w:b w:val="false"/>
          <w:i w:val="false"/>
          <w:color w:val="000000"/>
          <w:sz w:val="28"/>
        </w:rPr>
        <w:t>
      10) бір ай бойы нотариаттық қызметті жүзеге асырмаған жағдайда, бес жұмыс күні ішінде аумақтық әділет органына және нотариаттық палатаға хабарлауға;</w:t>
      </w:r>
    </w:p>
    <w:bookmarkEnd w:id="164"/>
    <w:bookmarkStart w:name="z840" w:id="165"/>
    <w:p>
      <w:pPr>
        <w:spacing w:after="0"/>
        <w:ind w:left="0"/>
        <w:jc w:val="both"/>
      </w:pPr>
      <w:r>
        <w:rPr>
          <w:rFonts w:ascii="Times New Roman"/>
          <w:b w:val="false"/>
          <w:i w:val="false"/>
          <w:color w:val="000000"/>
          <w:sz w:val="28"/>
        </w:rPr>
        <w:t>
      10) жеке тұлғалардың мәмілелері мен шарттары жөніндегі мәліметтерді Қазақстан Республикасының салық заңнамасында айқындалған нысан бойынша, белгіленген тәртіппен және мерзімдерде мемлекеттік кіріс органдарына ұсынуға;</w:t>
      </w:r>
    </w:p>
    <w:bookmarkEnd w:id="165"/>
    <w:bookmarkStart w:name="z851" w:id="166"/>
    <w:p>
      <w:pPr>
        <w:spacing w:after="0"/>
        <w:ind w:left="0"/>
        <w:jc w:val="both"/>
      </w:pPr>
      <w:r>
        <w:rPr>
          <w:rFonts w:ascii="Times New Roman"/>
          <w:b w:val="false"/>
          <w:i w:val="false"/>
          <w:color w:val="000000"/>
          <w:sz w:val="28"/>
        </w:rPr>
        <w:t>
      11) кәсіби біліктілігін арттыруға міндетті.</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2009.08.28 </w:t>
      </w:r>
      <w:r>
        <w:rPr>
          <w:rFonts w:ascii="Times New Roman"/>
          <w:b w:val="false"/>
          <w:i w:val="false"/>
          <w:color w:val="ff0000"/>
          <w:sz w:val="28"/>
        </w:rPr>
        <w:t>№ 192-IV</w:t>
      </w:r>
      <w:r>
        <w:rPr>
          <w:rFonts w:ascii="Times New Roman"/>
          <w:b w:val="false"/>
          <w:i w:val="false"/>
          <w:color w:val="ff0000"/>
          <w:sz w:val="28"/>
        </w:rPr>
        <w:t xml:space="preserve"> (2010.03.08 бастап қолданысқа енгізіледі),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2012.06.21 </w:t>
      </w:r>
      <w:r>
        <w:rPr>
          <w:rFonts w:ascii="Times New Roman"/>
          <w:b w:val="false"/>
          <w:i w:val="false"/>
          <w:color w:val="ff0000"/>
          <w:sz w:val="28"/>
        </w:rPr>
        <w:t>№ 19-V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2013.01.08 </w:t>
      </w:r>
      <w:r>
        <w:rPr>
          <w:rFonts w:ascii="Times New Roman"/>
          <w:b w:val="false"/>
          <w:i w:val="false"/>
          <w:color w:val="ff0000"/>
          <w:sz w:val="28"/>
        </w:rPr>
        <w:t>№ 64-V</w:t>
      </w:r>
      <w:r>
        <w:rPr>
          <w:rFonts w:ascii="Times New Roman"/>
          <w:b w:val="false"/>
          <w:i w:val="false"/>
          <w:color w:val="ff0000"/>
          <w:sz w:val="28"/>
        </w:rPr>
        <w:t xml:space="preserve"> (2013.01.01 бастап қолданысқа енгізіледі); 2014.06.10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30.11.2016 </w:t>
      </w:r>
      <w:r>
        <w:rPr>
          <w:rFonts w:ascii="Times New Roman"/>
          <w:b w:val="false"/>
          <w:i w:val="false"/>
          <w:color w:val="000000"/>
          <w:sz w:val="28"/>
        </w:rPr>
        <w:t>№ 26-VI</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19-бап. Нотариустың қызметін шектеу </w:t>
      </w:r>
    </w:p>
    <w:p>
      <w:pPr>
        <w:spacing w:after="0"/>
        <w:ind w:left="0"/>
        <w:jc w:val="both"/>
      </w:pPr>
      <w:r>
        <w:rPr>
          <w:rFonts w:ascii="Times New Roman"/>
          <w:b w:val="false"/>
          <w:i w:val="false"/>
          <w:color w:val="000000"/>
          <w:sz w:val="28"/>
        </w:rPr>
        <w:t xml:space="preserve">
      1. Нотариустың: </w:t>
      </w:r>
    </w:p>
    <w:bookmarkStart w:name="z192" w:id="167"/>
    <w:p>
      <w:pPr>
        <w:spacing w:after="0"/>
        <w:ind w:left="0"/>
        <w:jc w:val="both"/>
      </w:pPr>
      <w:r>
        <w:rPr>
          <w:rFonts w:ascii="Times New Roman"/>
          <w:b w:val="false"/>
          <w:i w:val="false"/>
          <w:color w:val="000000"/>
          <w:sz w:val="28"/>
        </w:rPr>
        <w:t>
      1) осы Заңда көзделген жағдайларды қоспағанда, кәсіпкерлік қызметпен айналысуға, оның ішінде ұйымдық-құқықтық нысанына қарамастан, коммерциялық ұйымды басқаруға қатысуға немесе ақы төленетін өзге де қызметпен айналысуға;</w:t>
      </w:r>
    </w:p>
    <w:bookmarkEnd w:id="167"/>
    <w:bookmarkStart w:name="z193" w:id="168"/>
    <w:p>
      <w:pPr>
        <w:spacing w:after="0"/>
        <w:ind w:left="0"/>
        <w:jc w:val="both"/>
      </w:pPr>
      <w:r>
        <w:rPr>
          <w:rFonts w:ascii="Times New Roman"/>
          <w:b w:val="false"/>
          <w:i w:val="false"/>
          <w:color w:val="000000"/>
          <w:sz w:val="28"/>
        </w:rPr>
        <w:t xml:space="preserve">
      2) шарттарды жасасу, өзгерту және бұзу кезінде делдалдық қызмет көрсетуге; </w:t>
      </w:r>
    </w:p>
    <w:bookmarkEnd w:id="168"/>
    <w:bookmarkStart w:name="z194" w:id="169"/>
    <w:p>
      <w:pPr>
        <w:spacing w:after="0"/>
        <w:ind w:left="0"/>
        <w:jc w:val="both"/>
      </w:pPr>
      <w:r>
        <w:rPr>
          <w:rFonts w:ascii="Times New Roman"/>
          <w:b w:val="false"/>
          <w:i w:val="false"/>
          <w:color w:val="000000"/>
          <w:sz w:val="28"/>
        </w:rPr>
        <w:t>
      3) мемлекеттік бюджет қаражаты есебiнен ақы төленетiн, тұрақты немесе жұмыстан босатылатын негiзде өз қызметiн атқаратын Қазақстан Республикасы Құрылтайының депутаты немесе мәслихат депутаты болып сайланған жағдайда нотариус міндеттерін орындауға;</w:t>
      </w:r>
    </w:p>
    <w:bookmarkEnd w:id="169"/>
    <w:bookmarkStart w:name="z492" w:id="170"/>
    <w:p>
      <w:pPr>
        <w:spacing w:after="0"/>
        <w:ind w:left="0"/>
        <w:jc w:val="both"/>
      </w:pPr>
      <w:r>
        <w:rPr>
          <w:rFonts w:ascii="Times New Roman"/>
          <w:b w:val="false"/>
          <w:i w:val="false"/>
          <w:color w:val="000000"/>
          <w:sz w:val="28"/>
        </w:rPr>
        <w:t>
      4) жекеше нотариустың азаматтық-құқықтық жауапкершілігін міндетті сақтандыру шартын жасамай өз міндеттерін орындауға;</w:t>
      </w:r>
    </w:p>
    <w:bookmarkEnd w:id="170"/>
    <w:bookmarkStart w:name="z493" w:id="171"/>
    <w:p>
      <w:pPr>
        <w:spacing w:after="0"/>
        <w:ind w:left="0"/>
        <w:jc w:val="both"/>
      </w:pPr>
      <w:r>
        <w:rPr>
          <w:rFonts w:ascii="Times New Roman"/>
          <w:b w:val="false"/>
          <w:i w:val="false"/>
          <w:color w:val="000000"/>
          <w:sz w:val="28"/>
        </w:rPr>
        <w:t>
      5) нотариустың мөрін оның лицензиясының қолданылуы тоқтатыла тұрған кезеңге аумақтық әділет органына тапсыруын қоспағанда, факсимилені пайдалануға және мөрін, электрондық цифрлық қолтаңбасын басқа адамға беруге;</w:t>
      </w:r>
    </w:p>
    <w:bookmarkEnd w:id="171"/>
    <w:bookmarkStart w:name="z494" w:id="172"/>
    <w:p>
      <w:pPr>
        <w:spacing w:after="0"/>
        <w:ind w:left="0"/>
        <w:jc w:val="both"/>
      </w:pPr>
      <w:r>
        <w:rPr>
          <w:rFonts w:ascii="Times New Roman"/>
          <w:b w:val="false"/>
          <w:i w:val="false"/>
          <w:color w:val="000000"/>
          <w:sz w:val="28"/>
        </w:rPr>
        <w:t>
      6) осы Заңда көзделген жағдайларды қоспағанда, өзінің үй-жайынан тысқары жерде қызметін жүзеге асыруға құқығы жоқ.</w:t>
      </w:r>
    </w:p>
    <w:bookmarkEnd w:id="172"/>
    <w:bookmarkStart w:name="z195" w:id="173"/>
    <w:p>
      <w:pPr>
        <w:spacing w:after="0"/>
        <w:ind w:left="0"/>
        <w:jc w:val="both"/>
      </w:pPr>
      <w:r>
        <w:rPr>
          <w:rFonts w:ascii="Times New Roman"/>
          <w:b w:val="false"/>
          <w:i w:val="false"/>
          <w:color w:val="000000"/>
          <w:sz w:val="28"/>
        </w:rPr>
        <w:t xml:space="preserve">
      2. Егер осы Заңда өзгеше көзделмесе, жеке практикамен айналысатын нотариустың жалдама қызметкер ретінде еңбек қатынастарында болуға құқығы жоқ. </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2001.12.24 </w:t>
      </w:r>
      <w:r>
        <w:rPr>
          <w:rFonts w:ascii="Times New Roman"/>
          <w:b w:val="false"/>
          <w:i w:val="false"/>
          <w:color w:val="ff0000"/>
          <w:sz w:val="28"/>
        </w:rPr>
        <w:t>№ 276</w:t>
      </w:r>
      <w:r>
        <w:rPr>
          <w:rFonts w:ascii="Times New Roman"/>
          <w:b w:val="false"/>
          <w:i w:val="false"/>
          <w:color w:val="ff0000"/>
          <w:sz w:val="28"/>
        </w:rPr>
        <w:t xml:space="preserve">, 2003.05.05 </w:t>
      </w:r>
      <w:r>
        <w:rPr>
          <w:rFonts w:ascii="Times New Roman"/>
          <w:b w:val="false"/>
          <w:i w:val="false"/>
          <w:color w:val="ff0000"/>
          <w:sz w:val="28"/>
        </w:rPr>
        <w:t>№ 408</w:t>
      </w:r>
      <w:r>
        <w:rPr>
          <w:rFonts w:ascii="Times New Roman"/>
          <w:b w:val="false"/>
          <w:i w:val="false"/>
          <w:color w:val="ff0000"/>
          <w:sz w:val="28"/>
        </w:rPr>
        <w:t xml:space="preserve">,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2012.06.28 </w:t>
      </w:r>
      <w:r>
        <w:rPr>
          <w:rFonts w:ascii="Times New Roman"/>
          <w:b w:val="false"/>
          <w:i w:val="false"/>
          <w:color w:val="ff0000"/>
          <w:sz w:val="28"/>
        </w:rPr>
        <w:t>№ 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20-бап. Нотариаттық округ </w:t>
      </w:r>
    </w:p>
    <w:p>
      <w:pPr>
        <w:spacing w:after="0"/>
        <w:ind w:left="0"/>
        <w:jc w:val="both"/>
      </w:pPr>
      <w:r>
        <w:rPr>
          <w:rFonts w:ascii="Times New Roman"/>
          <w:b w:val="false"/>
          <w:i w:val="false"/>
          <w:color w:val="000000"/>
          <w:sz w:val="28"/>
        </w:rPr>
        <w:t>
      Қазақстан Республикасының әкімшілік-аймақтық бөлінісіне сәйкес бір облыстың, республикалық маңызы бар қаланың және астананың аумағы нотариаттық округ болып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2003.05.05 </w:t>
      </w:r>
      <w:r>
        <w:rPr>
          <w:rFonts w:ascii="Times New Roman"/>
          <w:b w:val="false"/>
          <w:i w:val="false"/>
          <w:color w:val="ff0000"/>
          <w:sz w:val="28"/>
        </w:rPr>
        <w:t>№ 408</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Нотариустың қызмет ету аумағы </w:t>
      </w:r>
    </w:p>
    <w:bookmarkStart w:name="z742" w:id="174"/>
    <w:p>
      <w:pPr>
        <w:spacing w:after="0"/>
        <w:ind w:left="0"/>
        <w:jc w:val="both"/>
      </w:pPr>
      <w:r>
        <w:rPr>
          <w:rFonts w:ascii="Times New Roman"/>
          <w:b w:val="false"/>
          <w:i w:val="false"/>
          <w:color w:val="000000"/>
          <w:sz w:val="28"/>
        </w:rPr>
        <w:t xml:space="preserve">
      1. Нотариаттық округ шегіндегі мемлекеттік нотариустың қызмет ету аумағын аумақтық әділет органы белгілейді. </w:t>
      </w:r>
    </w:p>
    <w:bookmarkEnd w:id="174"/>
    <w:bookmarkStart w:name="z196" w:id="175"/>
    <w:p>
      <w:pPr>
        <w:spacing w:after="0"/>
        <w:ind w:left="0"/>
        <w:jc w:val="both"/>
      </w:pPr>
      <w:r>
        <w:rPr>
          <w:rFonts w:ascii="Times New Roman"/>
          <w:b w:val="false"/>
          <w:i w:val="false"/>
          <w:color w:val="000000"/>
          <w:sz w:val="28"/>
        </w:rPr>
        <w:t>
      2. Жекеше нотариустың нотариаттық округ шегіндегі қызмет ету аумағын нотариаттық палата айқындайды.</w:t>
      </w:r>
    </w:p>
    <w:bookmarkEnd w:id="175"/>
    <w:p>
      <w:pPr>
        <w:spacing w:after="0"/>
        <w:ind w:left="0"/>
        <w:jc w:val="both"/>
      </w:pPr>
      <w:r>
        <w:rPr>
          <w:rFonts w:ascii="Times New Roman"/>
          <w:b w:val="false"/>
          <w:i w:val="false"/>
          <w:color w:val="000000"/>
          <w:sz w:val="28"/>
        </w:rPr>
        <w:t>
      Нотариус үй-жайды өзіне айқындап берілген аумақтың шегінен тыс жерде орналастыруға құқылы емес.</w:t>
      </w:r>
    </w:p>
    <w:p>
      <w:pPr>
        <w:spacing w:after="0"/>
        <w:ind w:left="0"/>
        <w:jc w:val="both"/>
      </w:pPr>
      <w:r>
        <w:rPr>
          <w:rFonts w:ascii="Times New Roman"/>
          <w:b w:val="false"/>
          <w:i w:val="false"/>
          <w:color w:val="000000"/>
          <w:sz w:val="28"/>
        </w:rPr>
        <w:t>
      Нотариустың үй-жайына қойылатын талаптарды уәкілетті орган Республикалық нотариаттық палатаның ұсынысы бойынша белгілейді.</w:t>
      </w:r>
    </w:p>
    <w:p>
      <w:pPr>
        <w:spacing w:after="0"/>
        <w:ind w:left="0"/>
        <w:jc w:val="both"/>
      </w:pPr>
      <w:r>
        <w:rPr>
          <w:rFonts w:ascii="Times New Roman"/>
          <w:b w:val="false"/>
          <w:i w:val="false"/>
          <w:color w:val="000000"/>
          <w:sz w:val="28"/>
        </w:rPr>
        <w:t>
      Аумақтық нотариаттық палата халыққа жекеше нотариустардың қызмет ету аумағы туралы ұдайы ақпарат беріп отырады.</w:t>
      </w:r>
    </w:p>
    <w:bookmarkStart w:name="z197" w:id="176"/>
    <w:p>
      <w:pPr>
        <w:spacing w:after="0"/>
        <w:ind w:left="0"/>
        <w:jc w:val="both"/>
      </w:pPr>
      <w:r>
        <w:rPr>
          <w:rFonts w:ascii="Times New Roman"/>
          <w:b w:val="false"/>
          <w:i w:val="false"/>
          <w:color w:val="000000"/>
          <w:sz w:val="28"/>
        </w:rPr>
        <w:t xml:space="preserve">
      3. Нотариустың қызмет ету аумағы осы Заңның </w:t>
      </w:r>
      <w:r>
        <w:rPr>
          <w:rFonts w:ascii="Times New Roman"/>
          <w:b w:val="false"/>
          <w:i w:val="false"/>
          <w:color w:val="000000"/>
          <w:sz w:val="28"/>
        </w:rPr>
        <w:t>34-бабы</w:t>
      </w:r>
      <w:r>
        <w:rPr>
          <w:rFonts w:ascii="Times New Roman"/>
          <w:b w:val="false"/>
          <w:i w:val="false"/>
          <w:color w:val="000000"/>
          <w:sz w:val="28"/>
        </w:rPr>
        <w:t xml:space="preserve"> 1-тармағының 3, 4, 5-тармақшаларында, сондай-ақ 54-бабында және 92-1-бабы 2-тармағының 1), 2), 3), 4), 5) және 8) тармақшаларында көзделген іс-әрекеттерді жасаған жағдайда сақталады. Басқа жағдайлардың бәрінде жеке және заңды тұлғалардың нотариаттық іс-әрекеттер жасату үшін кез келген нотариусқа жүгінуге құқығы бар. </w:t>
      </w:r>
    </w:p>
    <w:bookmarkEnd w:id="176"/>
    <w:bookmarkStart w:name="z198" w:id="177"/>
    <w:p>
      <w:pPr>
        <w:spacing w:after="0"/>
        <w:ind w:left="0"/>
        <w:jc w:val="both"/>
      </w:pPr>
      <w:r>
        <w:rPr>
          <w:rFonts w:ascii="Times New Roman"/>
          <w:b w:val="false"/>
          <w:i w:val="false"/>
          <w:color w:val="000000"/>
          <w:sz w:val="28"/>
        </w:rPr>
        <w:t xml:space="preserve">
      4. Нотариаттық іс-әрекеттер жасауға арналған үй-жай осы баптың 1 және 2-тармақтарында көзделген тәртіп бойынша белгіленген аумақ шегінде болуға тиіс. </w:t>
      </w:r>
    </w:p>
    <w:bookmarkEnd w:id="177"/>
    <w:bookmarkStart w:name="z199" w:id="178"/>
    <w:p>
      <w:pPr>
        <w:spacing w:after="0"/>
        <w:ind w:left="0"/>
        <w:jc w:val="both"/>
      </w:pPr>
      <w:r>
        <w:rPr>
          <w:rFonts w:ascii="Times New Roman"/>
          <w:b w:val="false"/>
          <w:i w:val="false"/>
          <w:color w:val="000000"/>
          <w:sz w:val="28"/>
        </w:rPr>
        <w:t>
      5. Нотариаттық әрекеттер тиісті нотариаттық округтің шегінде мемлекеттік нотариат кеңсесінің үй-жайынан тыс және жекеше нотариустың үй-жайынан тыс жерлерде жасалуы мүмкін.</w:t>
      </w:r>
    </w:p>
    <w:bookmarkEnd w:id="178"/>
    <w:bookmarkStart w:name="z498" w:id="179"/>
    <w:p>
      <w:pPr>
        <w:spacing w:after="0"/>
        <w:ind w:left="0"/>
        <w:jc w:val="both"/>
      </w:pPr>
      <w:r>
        <w:rPr>
          <w:rFonts w:ascii="Times New Roman"/>
          <w:b w:val="false"/>
          <w:i w:val="false"/>
          <w:color w:val="000000"/>
          <w:sz w:val="28"/>
        </w:rPr>
        <w:t>
      Көшпелі нотариаттық іс-әрекеттер мүдделі адамның өтініші негізінде нақты адамға қатысты жасалады және тұрақты сипатта болмайды.</w:t>
      </w:r>
    </w:p>
    <w:bookmarkEnd w:id="179"/>
    <w:bookmarkStart w:name="z499" w:id="180"/>
    <w:p>
      <w:pPr>
        <w:spacing w:after="0"/>
        <w:ind w:left="0"/>
        <w:jc w:val="both"/>
      </w:pPr>
      <w:r>
        <w:rPr>
          <w:rFonts w:ascii="Times New Roman"/>
          <w:b w:val="false"/>
          <w:i w:val="false"/>
          <w:color w:val="000000"/>
          <w:sz w:val="28"/>
        </w:rPr>
        <w:t>
      Егер нотариаттық іс-әрекет мемлекеттік нотариат кеңсесінің үй-жайынан тыс немесе жекеше нотариустың үй-жайынан тыс жерлерде жасалса, онда құжаттың куәландыру жазбасында (нотариаттық әрекеттердің электрондық тізілімінде) оның мекенжайы мен уақыты көрсетіліп, нотариаттық іс-әрекеттің жасалған орны жазылады.</w:t>
      </w:r>
    </w:p>
    <w:bookmarkEnd w:id="180"/>
    <w:bookmarkStart w:name="z852" w:id="181"/>
    <w:p>
      <w:pPr>
        <w:spacing w:after="0"/>
        <w:ind w:left="0"/>
        <w:jc w:val="both"/>
      </w:pPr>
      <w:r>
        <w:rPr>
          <w:rFonts w:ascii="Times New Roman"/>
          <w:b w:val="false"/>
          <w:i w:val="false"/>
          <w:color w:val="000000"/>
          <w:sz w:val="28"/>
        </w:rPr>
        <w:t>
      Егер тұлға нотариаттық әрекеттің жасалуына "цифрлық үкімет" веб-порталы арқылы өтініш білдірсе, онда нотариустың үй-жайы орналасқан жер осы нотариаттық әрекеттің жасалу орны болып есептеледі.</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2003.05.05 </w:t>
      </w:r>
      <w:r>
        <w:rPr>
          <w:rFonts w:ascii="Times New Roman"/>
          <w:b w:val="false"/>
          <w:i w:val="false"/>
          <w:color w:val="ff0000"/>
          <w:sz w:val="28"/>
        </w:rPr>
        <w:t>№ 408</w:t>
      </w:r>
      <w:r>
        <w:rPr>
          <w:rFonts w:ascii="Times New Roman"/>
          <w:b w:val="false"/>
          <w:i w:val="false"/>
          <w:color w:val="ff0000"/>
          <w:sz w:val="28"/>
        </w:rPr>
        <w:t xml:space="preserve">,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21-1-бап. Нотариаттық округтегі нотариустардың ең аз санын айқындау критерийлері</w:t>
      </w:r>
    </w:p>
    <w:bookmarkStart w:name="z501" w:id="182"/>
    <w:p>
      <w:pPr>
        <w:spacing w:after="0"/>
        <w:ind w:left="0"/>
        <w:jc w:val="both"/>
      </w:pPr>
      <w:r>
        <w:rPr>
          <w:rFonts w:ascii="Times New Roman"/>
          <w:b w:val="false"/>
          <w:i w:val="false"/>
          <w:color w:val="000000"/>
          <w:sz w:val="28"/>
        </w:rPr>
        <w:t>
      1. Нотариаттық округтегі нотариустардың ең аз санын уәкілетті орган аумақтық әділет органының аумақтық нотариаттық палатамен бірлесіп берген ұсынымы бойынша мынадай критерийлерге:</w:t>
      </w:r>
    </w:p>
    <w:bookmarkEnd w:id="182"/>
    <w:bookmarkStart w:name="z502" w:id="183"/>
    <w:p>
      <w:pPr>
        <w:spacing w:after="0"/>
        <w:ind w:left="0"/>
        <w:jc w:val="both"/>
      </w:pPr>
      <w:r>
        <w:rPr>
          <w:rFonts w:ascii="Times New Roman"/>
          <w:b w:val="false"/>
          <w:i w:val="false"/>
          <w:color w:val="000000"/>
          <w:sz w:val="28"/>
        </w:rPr>
        <w:t>
      1) нотариаттық округтегі халықтың саны мен тығыздығына;</w:t>
      </w:r>
    </w:p>
    <w:bookmarkEnd w:id="183"/>
    <w:bookmarkStart w:name="z503" w:id="184"/>
    <w:p>
      <w:pPr>
        <w:spacing w:after="0"/>
        <w:ind w:left="0"/>
        <w:jc w:val="both"/>
      </w:pPr>
      <w:r>
        <w:rPr>
          <w:rFonts w:ascii="Times New Roman"/>
          <w:b w:val="false"/>
          <w:i w:val="false"/>
          <w:color w:val="000000"/>
          <w:sz w:val="28"/>
        </w:rPr>
        <w:t>
      2) өңірдің экономикалық дамуына, географиялық орналасуына, инфрақұрылымы мен басқа да ерекшеліктерінің болуына сүйене отырып бекітеді.</w:t>
      </w:r>
    </w:p>
    <w:bookmarkEnd w:id="184"/>
    <w:bookmarkStart w:name="z504" w:id="185"/>
    <w:p>
      <w:pPr>
        <w:spacing w:after="0"/>
        <w:ind w:left="0"/>
        <w:jc w:val="both"/>
      </w:pPr>
      <w:r>
        <w:rPr>
          <w:rFonts w:ascii="Times New Roman"/>
          <w:b w:val="false"/>
          <w:i w:val="false"/>
          <w:color w:val="000000"/>
          <w:sz w:val="28"/>
        </w:rPr>
        <w:t>
      2. Бос орын пайда болған және ол екі айдың ішінде жекеше нотариустармен толықтырылмаған кезде аумақтық әділет органы тиісті нотариаттық округте штат санының шегінде мемлекеттік нотариус бірлігін енгізуге құқылы.</w:t>
      </w:r>
    </w:p>
    <w:bookmarkEnd w:id="185"/>
    <w:bookmarkStart w:name="z505" w:id="186"/>
    <w:p>
      <w:pPr>
        <w:spacing w:after="0"/>
        <w:ind w:left="0"/>
        <w:jc w:val="both"/>
      </w:pPr>
      <w:r>
        <w:rPr>
          <w:rFonts w:ascii="Times New Roman"/>
          <w:b w:val="false"/>
          <w:i w:val="false"/>
          <w:color w:val="000000"/>
          <w:sz w:val="28"/>
        </w:rPr>
        <w:t>
      3. Егер кейіннен көрсетілген бос орынға жекеше нотариус орналасқан жағдайда, аумақтық әділет органы бір ай ішінде мемлекеттік нотариус бірлігін қысқартуға міндетті.</w:t>
      </w:r>
    </w:p>
    <w:bookmarkEnd w:id="186"/>
    <w:bookmarkStart w:name="z506" w:id="187"/>
    <w:p>
      <w:pPr>
        <w:spacing w:after="0"/>
        <w:ind w:left="0"/>
        <w:jc w:val="both"/>
      </w:pPr>
      <w:r>
        <w:rPr>
          <w:rFonts w:ascii="Times New Roman"/>
          <w:b w:val="false"/>
          <w:i w:val="false"/>
          <w:color w:val="000000"/>
          <w:sz w:val="28"/>
        </w:rPr>
        <w:t>
      Бұл ретте аумақтық әділет органы:</w:t>
      </w:r>
    </w:p>
    <w:bookmarkEnd w:id="187"/>
    <w:bookmarkStart w:name="z507" w:id="188"/>
    <w:p>
      <w:pPr>
        <w:spacing w:after="0"/>
        <w:ind w:left="0"/>
        <w:jc w:val="both"/>
      </w:pPr>
      <w:r>
        <w:rPr>
          <w:rFonts w:ascii="Times New Roman"/>
          <w:b w:val="false"/>
          <w:i w:val="false"/>
          <w:color w:val="000000"/>
          <w:sz w:val="28"/>
        </w:rPr>
        <w:t>
      1) жасалған нотариаттық іс-әрекеттердің заңдылығын тексеру және мемлекеттік нотариустың анықталған бұзушылықтарды жоюы;</w:t>
      </w:r>
    </w:p>
    <w:bookmarkEnd w:id="188"/>
    <w:bookmarkStart w:name="z508" w:id="189"/>
    <w:p>
      <w:pPr>
        <w:spacing w:after="0"/>
        <w:ind w:left="0"/>
        <w:jc w:val="both"/>
      </w:pPr>
      <w:r>
        <w:rPr>
          <w:rFonts w:ascii="Times New Roman"/>
          <w:b w:val="false"/>
          <w:i w:val="false"/>
          <w:color w:val="000000"/>
          <w:sz w:val="28"/>
        </w:rPr>
        <w:t>
      2) мемлекеттік нотариустың іс жүргізуінде жатқан құжаттарды жекеше нотариусқа қабылдап алу-тапсыру;</w:t>
      </w:r>
    </w:p>
    <w:bookmarkEnd w:id="189"/>
    <w:bookmarkStart w:name="z509" w:id="190"/>
    <w:p>
      <w:pPr>
        <w:spacing w:after="0"/>
        <w:ind w:left="0"/>
        <w:jc w:val="both"/>
      </w:pPr>
      <w:r>
        <w:rPr>
          <w:rFonts w:ascii="Times New Roman"/>
          <w:b w:val="false"/>
          <w:i w:val="false"/>
          <w:color w:val="000000"/>
          <w:sz w:val="28"/>
        </w:rPr>
        <w:t>
      3) мемлекеттік нотариустың мөрін алып қою және жою жөнінде шаралар қолдануға міндетті.</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21-1-баппен толықтырылды - ҚР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Нотариустың мөрі, мөртабандары және электрондық цифрлық қолтаңбасы</w:t>
      </w:r>
    </w:p>
    <w:p>
      <w:pPr>
        <w:spacing w:after="0"/>
        <w:ind w:left="0"/>
        <w:jc w:val="both"/>
      </w:pPr>
      <w:r>
        <w:rPr>
          <w:rFonts w:ascii="Times New Roman"/>
          <w:b w:val="false"/>
          <w:i w:val="false"/>
          <w:color w:val="ff0000"/>
          <w:sz w:val="28"/>
        </w:rPr>
        <w:t xml:space="preserve">
      Ескерту. 22-баптың тақырыбы жаңа редакцияда – ҚР 15.02.2021 </w:t>
      </w:r>
      <w:r>
        <w:rPr>
          <w:rFonts w:ascii="Times New Roman"/>
          <w:b w:val="false"/>
          <w:i w:val="false"/>
          <w:color w:val="ff0000"/>
          <w:sz w:val="28"/>
        </w:rPr>
        <w:t>№ 5-VII</w:t>
      </w:r>
      <w:r>
        <w:rPr>
          <w:rFonts w:ascii="Times New Roman"/>
          <w:b w:val="false"/>
          <w:i w:val="false"/>
          <w:color w:val="ff0000"/>
          <w:sz w:val="28"/>
        </w:rPr>
        <w:t xml:space="preserve"> (01.07.2021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606" w:id="191"/>
    <w:p>
      <w:pPr>
        <w:spacing w:after="0"/>
        <w:ind w:left="0"/>
        <w:jc w:val="both"/>
      </w:pPr>
      <w:r>
        <w:rPr>
          <w:rFonts w:ascii="Times New Roman"/>
          <w:b w:val="false"/>
          <w:i w:val="false"/>
          <w:color w:val="000000"/>
          <w:sz w:val="28"/>
        </w:rPr>
        <w:t>
      1. Нотариустың өзінің тегі, аты, әкесінің аты (егер болса), сондай-ақ мемлекеттік нотариат кеңсесінің атауы (мемлекеттік нотариус мөрі) не нотариус лицензиясының нөмірі мен берілген күні (жекеше нотариус мөрі) көрсетіле отырып, Қазақстан Республикасының Мемлекеттік Елтаңбасы бейнеленген мөрі, куәландыру жазбаларының мөртабандары болады.</w:t>
      </w:r>
    </w:p>
    <w:bookmarkEnd w:id="191"/>
    <w:bookmarkStart w:name="z607" w:id="192"/>
    <w:p>
      <w:pPr>
        <w:spacing w:after="0"/>
        <w:ind w:left="0"/>
        <w:jc w:val="both"/>
      </w:pPr>
      <w:r>
        <w:rPr>
          <w:rFonts w:ascii="Times New Roman"/>
          <w:b w:val="false"/>
          <w:i w:val="false"/>
          <w:color w:val="000000"/>
          <w:sz w:val="28"/>
        </w:rPr>
        <w:t>
      2. Нотариустардың мөрінің бедерлері мен қолының үлгілері аумақтық әділет органында, сондай-ақ нотариаттық палатада сақталады.</w:t>
      </w:r>
    </w:p>
    <w:bookmarkEnd w:id="192"/>
    <w:bookmarkStart w:name="z608" w:id="193"/>
    <w:p>
      <w:pPr>
        <w:spacing w:after="0"/>
        <w:ind w:left="0"/>
        <w:jc w:val="both"/>
      </w:pPr>
      <w:r>
        <w:rPr>
          <w:rFonts w:ascii="Times New Roman"/>
          <w:b w:val="false"/>
          <w:i w:val="false"/>
          <w:color w:val="000000"/>
          <w:sz w:val="28"/>
        </w:rPr>
        <w:t>
      3. Нотариаттық әрекеттер жасау үшін мөрге тапсырысты және оны нотариустарға беруді жүзеге асыруды мемлекеттік нотариус үшін – аумақтық әділет органы, жекеше нотариус үшін аумақтық нотариаттық палата жүргізеді.</w:t>
      </w:r>
    </w:p>
    <w:bookmarkEnd w:id="193"/>
    <w:bookmarkStart w:name="z609" w:id="194"/>
    <w:p>
      <w:pPr>
        <w:spacing w:after="0"/>
        <w:ind w:left="0"/>
        <w:jc w:val="both"/>
      </w:pPr>
      <w:r>
        <w:rPr>
          <w:rFonts w:ascii="Times New Roman"/>
          <w:b w:val="false"/>
          <w:i w:val="false"/>
          <w:color w:val="000000"/>
          <w:sz w:val="28"/>
        </w:rPr>
        <w:t>
      Жекеше нотариустың мөрін дайындау оның өз қаражаты есебінен, ал, мемлекеттік нотариуске бюджет қаражаты есебінен жүргізіледі.</w:t>
      </w:r>
    </w:p>
    <w:bookmarkEnd w:id="194"/>
    <w:bookmarkStart w:name="z807" w:id="195"/>
    <w:p>
      <w:pPr>
        <w:spacing w:after="0"/>
        <w:ind w:left="0"/>
        <w:jc w:val="both"/>
      </w:pPr>
      <w:r>
        <w:rPr>
          <w:rFonts w:ascii="Times New Roman"/>
          <w:b w:val="false"/>
          <w:i w:val="false"/>
          <w:color w:val="000000"/>
          <w:sz w:val="28"/>
        </w:rPr>
        <w:t>
      4. Электрондық құжаттармен нотариаттық әрекеттер жасауды және мәліметтерді бірыңғай нотариаттық цифрлық жүйеге енгізуді нотариус электрондық цифрлық қолтаңба арқылы жүзеге асырады.</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2012.06.28 </w:t>
      </w:r>
      <w:r>
        <w:rPr>
          <w:rFonts w:ascii="Times New Roman"/>
          <w:b w:val="false"/>
          <w:i w:val="false"/>
          <w:color w:val="ff0000"/>
          <w:sz w:val="28"/>
        </w:rPr>
        <w:t>№ 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(01.07.2021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Аудандық маңызы бар қалалардың, кенттердің, ауылдардың, ауылдық округтердің әкімдеріаппараттарының нотариаттық іс-әрекеттер жасауға уәкілетті лауазымды адамдарын аттестациялау</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1-бабындағы</w:t>
      </w:r>
      <w:r>
        <w:rPr>
          <w:rFonts w:ascii="Times New Roman"/>
          <w:b w:val="false"/>
          <w:i w:val="false"/>
          <w:color w:val="000000"/>
          <w:sz w:val="28"/>
        </w:rPr>
        <w:t xml:space="preserve"> 2-тармақтың 2) тармақшасында аталған адамдар уәкілетті орган бекітетін Аттестация туралы ережеге сәйкес нотариаттық іс-әрекеттер жасау құқығын алу үшін аумақтық әділет органында аттестациядан өтеді.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2004.12.20 </w:t>
      </w:r>
      <w:r>
        <w:rPr>
          <w:rFonts w:ascii="Times New Roman"/>
          <w:b w:val="false"/>
          <w:i w:val="false"/>
          <w:color w:val="ff0000"/>
          <w:sz w:val="28"/>
        </w:rPr>
        <w:t>№ 13</w:t>
      </w:r>
      <w:r>
        <w:rPr>
          <w:rFonts w:ascii="Times New Roman"/>
          <w:b w:val="false"/>
          <w:i w:val="false"/>
          <w:color w:val="ff0000"/>
          <w:sz w:val="28"/>
        </w:rPr>
        <w:t xml:space="preserve"> (2005 жылғы 1 қаңтардан бастап күшіне енеді)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Нотариустың және нотариаттық іс-әрекеттер жасауға уәкілетті лауазымды адамдардың жауапкершілігі </w:t>
      </w:r>
    </w:p>
    <w:p>
      <w:pPr>
        <w:spacing w:after="0"/>
        <w:ind w:left="0"/>
        <w:jc w:val="both"/>
      </w:pPr>
      <w:r>
        <w:rPr>
          <w:rFonts w:ascii="Times New Roman"/>
          <w:b w:val="false"/>
          <w:i w:val="false"/>
          <w:color w:val="000000"/>
          <w:sz w:val="28"/>
        </w:rPr>
        <w:t xml:space="preserve">
      1. Нотариус және осы Заңмен нотариаттық іс-әрекеттер жасауға уәкілетті лауазымды адамдар заңсыз әрекеттер жасаған жағдайда Қазақстан Республикасының заңдарында көзделген қылмыстық, әкімшілік, материалдық, тәртіптік және өзге де түрде жауапты болады. </w:t>
      </w:r>
    </w:p>
    <w:bookmarkStart w:name="z200" w:id="196"/>
    <w:p>
      <w:pPr>
        <w:spacing w:after="0"/>
        <w:ind w:left="0"/>
        <w:jc w:val="both"/>
      </w:pPr>
      <w:r>
        <w:rPr>
          <w:rFonts w:ascii="Times New Roman"/>
          <w:b w:val="false"/>
          <w:i w:val="false"/>
          <w:color w:val="000000"/>
          <w:sz w:val="28"/>
        </w:rPr>
        <w:t>
      2. Жеке практикамен айналысатын нотариус өзінің кәсіптік міндеттері мен әдеп нормаларын бұзған жағдайда, оны нотариаттық палата Қазақстан Республикасының заңнамасына, Нотариустың әдеп кодексіне сәйкес жауапқа тартады.</w:t>
      </w:r>
    </w:p>
    <w:bookmarkEnd w:id="196"/>
    <w:p>
      <w:pPr>
        <w:spacing w:after="0"/>
        <w:ind w:left="0"/>
        <w:jc w:val="both"/>
      </w:pPr>
      <w:r>
        <w:rPr>
          <w:rFonts w:ascii="Times New Roman"/>
          <w:b w:val="false"/>
          <w:i w:val="false"/>
          <w:color w:val="000000"/>
          <w:sz w:val="28"/>
        </w:rPr>
        <w:t>
      3. Жекеше нотариустың нотариаттық іс-әрекеттерді жасауы салдарынан жеке және заңды тұлғаларға келтірілген залалға мемлекет жауапты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2012.06.28 </w:t>
      </w:r>
      <w:r>
        <w:rPr>
          <w:rFonts w:ascii="Times New Roman"/>
          <w:b w:val="false"/>
          <w:i w:val="false"/>
          <w:color w:val="ff0000"/>
          <w:sz w:val="28"/>
        </w:rPr>
        <w:t>№ 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03.07.2013 </w:t>
      </w:r>
      <w:r>
        <w:rPr>
          <w:rFonts w:ascii="Times New Roman"/>
          <w:b w:val="false"/>
          <w:i w:val="false"/>
          <w:color w:val="ff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24-1-бап. Нотариаттық палатаның тәртіптік комиссиясы</w:t>
      </w:r>
    </w:p>
    <w:p>
      <w:pPr>
        <w:spacing w:after="0"/>
        <w:ind w:left="0"/>
        <w:jc w:val="both"/>
      </w:pPr>
      <w:r>
        <w:rPr>
          <w:rFonts w:ascii="Times New Roman"/>
          <w:b w:val="false"/>
          <w:i w:val="false"/>
          <w:color w:val="ff0000"/>
          <w:sz w:val="28"/>
        </w:rPr>
        <w:t xml:space="preserve">
      Ескерту. 24-1-баптың тақырыбы жаңа редакцияда – ҚР 08.07.2026 </w:t>
      </w:r>
      <w:r>
        <w:rPr>
          <w:rFonts w:ascii="Times New Roman"/>
          <w:b w:val="false"/>
          <w:i w:val="false"/>
          <w:color w:val="ff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659" w:id="197"/>
    <w:p>
      <w:pPr>
        <w:spacing w:after="0"/>
        <w:ind w:left="0"/>
        <w:jc w:val="both"/>
      </w:pPr>
      <w:r>
        <w:rPr>
          <w:rFonts w:ascii="Times New Roman"/>
          <w:b w:val="false"/>
          <w:i w:val="false"/>
          <w:color w:val="000000"/>
          <w:sz w:val="28"/>
        </w:rPr>
        <w:t xml:space="preserve">
      1. Нотариаттың палатаның тәртіптік комиссиясы нотариаттық палата мүшелерінің Қазақстан Республикасы заңнамасының, Нотариустың әдеп кодексінің, нотариаттық палата жарғысының талаптарын, нотариаттық палатаға мүшелік шарттарын бұзғаны туралы жүгінімдерді, шағымдарды (бұдан әрі – шағым) қарау жөніндегі орган болып табылады. </w:t>
      </w:r>
    </w:p>
    <w:bookmarkEnd w:id="197"/>
    <w:p>
      <w:pPr>
        <w:spacing w:after="0"/>
        <w:ind w:left="0"/>
        <w:jc w:val="both"/>
      </w:pPr>
      <w:r>
        <w:rPr>
          <w:rFonts w:ascii="Times New Roman"/>
          <w:b w:val="false"/>
          <w:i w:val="false"/>
          <w:color w:val="000000"/>
          <w:sz w:val="28"/>
        </w:rPr>
        <w:t>
      Нотариаттық палатаның тәртіптік комиссиясының құрамына нотариаттық палата мүшелерінің жалпы жиналысында сайланатын, кемінде бес жыл нотариаттық қызмет өтілі бар кемінде төрт нотариус, сондай-ақ әділет органдары ұсынған жұртшылықтың үш өкілі енгізіледі.</w:t>
      </w:r>
    </w:p>
    <w:p>
      <w:pPr>
        <w:spacing w:after="0"/>
        <w:ind w:left="0"/>
        <w:jc w:val="both"/>
      </w:pPr>
      <w:r>
        <w:rPr>
          <w:rFonts w:ascii="Times New Roman"/>
          <w:b w:val="false"/>
          <w:i w:val="false"/>
          <w:color w:val="000000"/>
          <w:sz w:val="28"/>
        </w:rPr>
        <w:t>
      Алынбаған тәртіптік жазасы жоқ нотариус нотариаттық палатаның тәртіптік комиссиясының төрағасы болып табылады.</w:t>
      </w:r>
    </w:p>
    <w:p>
      <w:pPr>
        <w:spacing w:after="0"/>
        <w:ind w:left="0"/>
        <w:jc w:val="both"/>
      </w:pPr>
      <w:r>
        <w:rPr>
          <w:rFonts w:ascii="Times New Roman"/>
          <w:b w:val="false"/>
          <w:i w:val="false"/>
          <w:color w:val="000000"/>
          <w:sz w:val="28"/>
        </w:rPr>
        <w:t>
      Нотариаттық палатаның тәртіптік комиссиясының төрағасы мен мүшелерінің өкілеттік мерзімі төрт жылды құрайды.</w:t>
      </w:r>
    </w:p>
    <w:p>
      <w:pPr>
        <w:spacing w:after="0"/>
        <w:ind w:left="0"/>
        <w:jc w:val="both"/>
      </w:pPr>
      <w:r>
        <w:rPr>
          <w:rFonts w:ascii="Times New Roman"/>
          <w:b w:val="false"/>
          <w:i w:val="false"/>
          <w:color w:val="000000"/>
          <w:sz w:val="28"/>
        </w:rPr>
        <w:t>
      Бір адам бір реттен артық нотариаттық палатаның тәртіптік комиссиясының төрағасы бола алмайды.</w:t>
      </w:r>
    </w:p>
    <w:p>
      <w:pPr>
        <w:spacing w:after="0"/>
        <w:ind w:left="0"/>
        <w:jc w:val="both"/>
      </w:pPr>
      <w:r>
        <w:rPr>
          <w:rFonts w:ascii="Times New Roman"/>
          <w:b w:val="false"/>
          <w:i w:val="false"/>
          <w:color w:val="000000"/>
          <w:sz w:val="28"/>
        </w:rPr>
        <w:t xml:space="preserve">
      Шағымдарды қарау тәртібін Республикалық нотариаттық палата осы Заңның талаптарын ескере отырып айқындайды. </w:t>
      </w:r>
    </w:p>
    <w:p>
      <w:pPr>
        <w:spacing w:after="0"/>
        <w:ind w:left="0"/>
        <w:jc w:val="both"/>
      </w:pPr>
      <w:r>
        <w:rPr>
          <w:rFonts w:ascii="Times New Roman"/>
          <w:b w:val="false"/>
          <w:i w:val="false"/>
          <w:color w:val="000000"/>
          <w:sz w:val="28"/>
        </w:rPr>
        <w:t>
      Шағым келіп түскен күнінен бастап бір айдан кешіктірілмей қаралады.</w:t>
      </w:r>
    </w:p>
    <w:bookmarkStart w:name="z660" w:id="198"/>
    <w:p>
      <w:pPr>
        <w:spacing w:after="0"/>
        <w:ind w:left="0"/>
        <w:jc w:val="both"/>
      </w:pPr>
      <w:r>
        <w:rPr>
          <w:rFonts w:ascii="Times New Roman"/>
          <w:b w:val="false"/>
          <w:i w:val="false"/>
          <w:color w:val="000000"/>
          <w:sz w:val="28"/>
        </w:rPr>
        <w:t xml:space="preserve">
      2. Нотариаттық палатаның тәртіптік комиссиясы шағымдарды қарау кезінде шағымдарды жіберген адамдарды, сондай-ақ нотариаттық палатаның өздеріне қатысты шағым қаралатын мүшелерін өзінің отырыстарына шақыруға міндетті. </w:t>
      </w:r>
    </w:p>
    <w:bookmarkEnd w:id="198"/>
    <w:p>
      <w:pPr>
        <w:spacing w:after="0"/>
        <w:ind w:left="0"/>
        <w:jc w:val="both"/>
      </w:pPr>
      <w:r>
        <w:rPr>
          <w:rFonts w:ascii="Times New Roman"/>
          <w:b w:val="false"/>
          <w:i w:val="false"/>
          <w:color w:val="000000"/>
          <w:sz w:val="28"/>
        </w:rPr>
        <w:t xml:space="preserve">
      Әділет органдары тәртіптік іс жүргізуді қозғау туралы ұсыну енгізген жағдайда, оны қарау әділет органы өкілінің қатысуымен жүзеге асырылады. </w:t>
      </w:r>
    </w:p>
    <w:p>
      <w:pPr>
        <w:spacing w:after="0"/>
        <w:ind w:left="0"/>
        <w:jc w:val="both"/>
      </w:pPr>
      <w:r>
        <w:rPr>
          <w:rFonts w:ascii="Times New Roman"/>
          <w:b w:val="false"/>
          <w:i w:val="false"/>
          <w:color w:val="000000"/>
          <w:sz w:val="28"/>
        </w:rPr>
        <w:t>
      Шағымды қарау уақыты мен орны туралы тиісті түрде хабардар етілген көрсетілген адамдардың келмеуі оны қарауға кедергі болмайды.</w:t>
      </w:r>
    </w:p>
    <w:bookmarkStart w:name="z661" w:id="199"/>
    <w:p>
      <w:pPr>
        <w:spacing w:after="0"/>
        <w:ind w:left="0"/>
        <w:jc w:val="both"/>
      </w:pPr>
      <w:r>
        <w:rPr>
          <w:rFonts w:ascii="Times New Roman"/>
          <w:b w:val="false"/>
          <w:i w:val="false"/>
          <w:color w:val="000000"/>
          <w:sz w:val="28"/>
        </w:rPr>
        <w:t>
      3. Нотариаттық палатаның тәртіптік комиссиясы мынадай тәртіптік жазалау шараларын қолдану туралы шешім қабылдауға құқылы:</w:t>
      </w:r>
    </w:p>
    <w:bookmarkEnd w:id="199"/>
    <w:p>
      <w:pPr>
        <w:spacing w:after="0"/>
        <w:ind w:left="0"/>
        <w:jc w:val="both"/>
      </w:pPr>
      <w:r>
        <w:rPr>
          <w:rFonts w:ascii="Times New Roman"/>
          <w:b w:val="false"/>
          <w:i w:val="false"/>
          <w:color w:val="000000"/>
          <w:sz w:val="28"/>
        </w:rPr>
        <w:t>
      1) ескерту;</w:t>
      </w:r>
    </w:p>
    <w:p>
      <w:pPr>
        <w:spacing w:after="0"/>
        <w:ind w:left="0"/>
        <w:jc w:val="both"/>
      </w:pPr>
      <w:r>
        <w:rPr>
          <w:rFonts w:ascii="Times New Roman"/>
          <w:b w:val="false"/>
          <w:i w:val="false"/>
          <w:color w:val="000000"/>
          <w:sz w:val="28"/>
        </w:rPr>
        <w:t>
      2) сөгіс;</w:t>
      </w:r>
    </w:p>
    <w:p>
      <w:pPr>
        <w:spacing w:after="0"/>
        <w:ind w:left="0"/>
        <w:jc w:val="both"/>
      </w:pPr>
      <w:r>
        <w:rPr>
          <w:rFonts w:ascii="Times New Roman"/>
          <w:b w:val="false"/>
          <w:i w:val="false"/>
          <w:color w:val="000000"/>
          <w:sz w:val="28"/>
        </w:rPr>
        <w:t>
      3) қатаң сөгіс;</w:t>
      </w:r>
    </w:p>
    <w:p>
      <w:pPr>
        <w:spacing w:after="0"/>
        <w:ind w:left="0"/>
        <w:jc w:val="both"/>
      </w:pPr>
      <w:r>
        <w:rPr>
          <w:rFonts w:ascii="Times New Roman"/>
          <w:b w:val="false"/>
          <w:i w:val="false"/>
          <w:color w:val="000000"/>
          <w:sz w:val="28"/>
        </w:rPr>
        <w:t>
      4) лицензиарға және (немесе) Республикалық нотариаттық палатаға нотариусты лицензиясынан айыру жөнінде талап қоюды дайындау туралы өтінішхат бере отырып, нотариаттық палатадан шығару.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67" w:id="200"/>
    <w:p>
      <w:pPr>
        <w:spacing w:after="0"/>
        <w:ind w:left="0"/>
        <w:jc w:val="both"/>
      </w:pPr>
      <w:r>
        <w:rPr>
          <w:rFonts w:ascii="Times New Roman"/>
          <w:b w:val="false"/>
          <w:i w:val="false"/>
          <w:color w:val="000000"/>
          <w:sz w:val="28"/>
        </w:rPr>
        <w:t xml:space="preserve">
      5. Осы баптың 3-тармағының 1) және 2) тармақшаларында көзделген шешімдер нотариаттық палатаның тәртіптік комиссиясы мүшелерінің көпшілік даусымен қабылданады және көрсетілген орган оларды қабылдаған күннен бастап күшіне енеді. Осы баптың 3-тармағының 3) және 4) тармақшаларында көзделген шешімдер нотариаттық палатаның тәртіптік комиссиясы мүшелерінің кемінде үштен екісінің даусымен қабылдануы мүмкін. </w:t>
      </w:r>
    </w:p>
    <w:bookmarkEnd w:id="200"/>
    <w:bookmarkStart w:name="z668" w:id="201"/>
    <w:p>
      <w:pPr>
        <w:spacing w:after="0"/>
        <w:ind w:left="0"/>
        <w:jc w:val="both"/>
      </w:pPr>
      <w:r>
        <w:rPr>
          <w:rFonts w:ascii="Times New Roman"/>
          <w:b w:val="false"/>
          <w:i w:val="false"/>
          <w:color w:val="000000"/>
          <w:sz w:val="28"/>
        </w:rPr>
        <w:t>
      6. Нотариаттық палатаның тәртіптік комиссиясы нотариаттық палатаның мүшесіне қатысты тәртіптік жазалау шараларын қолдану туралы шешім қабылдаған күннен бастап күнтізбелік бес күн ішінде нотариаттық палата шешімнің көшірмесін нотариаттық палатаның мүшесіне, сондай-ақ ол бойынша шешім қабылданған шағымды жіберген адамға оның алынғанын тіркеуді қамтамасыз ететін байланыс құралдарын пайдалана отырып жібереді.</w:t>
      </w:r>
    </w:p>
    <w:bookmarkEnd w:id="201"/>
    <w:bookmarkStart w:name="z853" w:id="202"/>
    <w:p>
      <w:pPr>
        <w:spacing w:after="0"/>
        <w:ind w:left="0"/>
        <w:jc w:val="both"/>
      </w:pPr>
      <w:r>
        <w:rPr>
          <w:rFonts w:ascii="Times New Roman"/>
          <w:b w:val="false"/>
          <w:i w:val="false"/>
          <w:color w:val="000000"/>
          <w:sz w:val="28"/>
        </w:rPr>
        <w:t>
      6-1. Өзіне қатысты шағым қаралып жатқан адамның нотариаттық палатаға мүшелігі, егер оған қатысты тексеру жүргізіліп жатса немесе тәртіптік іс жүргізу қозғалса – тексеру немесе тәртіптік іс жүргізу аяқталғанға дейін, ал бұзушылықтар анықталған жағдайда нотариаттық палатаның тәртіптік комиссиясы бұзушылық туралы және тәртіптік жазалау шарасын қолдану туралы істі қарауды аяқтағанға дейін тоқтатылмайды.</w:t>
      </w:r>
    </w:p>
    <w:bookmarkEnd w:id="202"/>
    <w:bookmarkStart w:name="z669" w:id="203"/>
    <w:p>
      <w:pPr>
        <w:spacing w:after="0"/>
        <w:ind w:left="0"/>
        <w:jc w:val="both"/>
      </w:pPr>
      <w:r>
        <w:rPr>
          <w:rFonts w:ascii="Times New Roman"/>
          <w:b w:val="false"/>
          <w:i w:val="false"/>
          <w:color w:val="000000"/>
          <w:sz w:val="28"/>
        </w:rPr>
        <w:t>
      7. Нотариаттық палатаның тәртіптік комиссиясының шешімдеріне Республикалық нотариаттық палатаның тәртіптік комиссиясында немесе сотта дау айтылуы мүмкін.</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24-1-баппен толықтырылды – ҚР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24-2-бап. Республикалық нотариаттық палатаның тәртіптік комиссиясы</w:t>
      </w:r>
    </w:p>
    <w:bookmarkStart w:name="z744" w:id="204"/>
    <w:p>
      <w:pPr>
        <w:spacing w:after="0"/>
        <w:ind w:left="0"/>
        <w:jc w:val="both"/>
      </w:pPr>
      <w:r>
        <w:rPr>
          <w:rFonts w:ascii="Times New Roman"/>
          <w:b w:val="false"/>
          <w:i w:val="false"/>
          <w:color w:val="000000"/>
          <w:sz w:val="28"/>
        </w:rPr>
        <w:t>
      1. Республикалық нотариаттық палатаның тәртіптік комиссиясы нотариаттық палатаның тәртіптік комиссиясының шешімдеріне шағымдарды қарайды, тәртіптік практиканы жинақтап қорытады.</w:t>
      </w:r>
    </w:p>
    <w:bookmarkEnd w:id="204"/>
    <w:p>
      <w:pPr>
        <w:spacing w:after="0"/>
        <w:ind w:left="0"/>
        <w:jc w:val="both"/>
      </w:pPr>
      <w:r>
        <w:rPr>
          <w:rFonts w:ascii="Times New Roman"/>
          <w:b w:val="false"/>
          <w:i w:val="false"/>
          <w:color w:val="000000"/>
          <w:sz w:val="28"/>
        </w:rPr>
        <w:t>
      Республикалық нотариаттық палатаның тәртіптік комиссиясы Республикалық нотариаттық палатаның съезі сайлайтын және оған есеп беретін Республикалық нотариаттық палатаның тәуелсіз органы болып табылады. Республикалық нотариаттық палатаның тәртіптік комиссиясы шешімдерінің міндетті сипаты болады.</w:t>
      </w:r>
    </w:p>
    <w:p>
      <w:pPr>
        <w:spacing w:after="0"/>
        <w:ind w:left="0"/>
        <w:jc w:val="both"/>
      </w:pPr>
      <w:r>
        <w:rPr>
          <w:rFonts w:ascii="Times New Roman"/>
          <w:b w:val="false"/>
          <w:i w:val="false"/>
          <w:color w:val="000000"/>
          <w:sz w:val="28"/>
        </w:rPr>
        <w:t>
      Республикалық нотариаттық палатаның тәртіптік комиссиясының құрамына нотариаттық палатаның ұсынуы бойынша – кемінде бес жыл нотариаттық қызмет өтілі бар төрт нотариус, уәкілетті органның ұсынысы бойынша жұртшылықтың үш өкілі енгізіледі.</w:t>
      </w:r>
    </w:p>
    <w:p>
      <w:pPr>
        <w:spacing w:after="0"/>
        <w:ind w:left="0"/>
        <w:jc w:val="both"/>
      </w:pPr>
      <w:r>
        <w:rPr>
          <w:rFonts w:ascii="Times New Roman"/>
          <w:b w:val="false"/>
          <w:i w:val="false"/>
          <w:color w:val="000000"/>
          <w:sz w:val="28"/>
        </w:rPr>
        <w:t>
      Алынбаған тәртіптік жазасы жоқ нотариус Республикалық нотариаттық палатаның тәртіптік комиссиясының төрағасы болып табылады.</w:t>
      </w:r>
    </w:p>
    <w:p>
      <w:pPr>
        <w:spacing w:after="0"/>
        <w:ind w:left="0"/>
        <w:jc w:val="both"/>
      </w:pPr>
      <w:r>
        <w:rPr>
          <w:rFonts w:ascii="Times New Roman"/>
          <w:b w:val="false"/>
          <w:i w:val="false"/>
          <w:color w:val="000000"/>
          <w:sz w:val="28"/>
        </w:rPr>
        <w:t>
      Республикалық нотариаттық палатаның тәртіптік комиссиясының төрағасы мен мүшелерінің өкілеттік мерзімі төрт жылды құрайды.</w:t>
      </w:r>
    </w:p>
    <w:p>
      <w:pPr>
        <w:spacing w:after="0"/>
        <w:ind w:left="0"/>
        <w:jc w:val="both"/>
      </w:pPr>
      <w:r>
        <w:rPr>
          <w:rFonts w:ascii="Times New Roman"/>
          <w:b w:val="false"/>
          <w:i w:val="false"/>
          <w:color w:val="000000"/>
          <w:sz w:val="28"/>
        </w:rPr>
        <w:t>
      Бір адам бір реттен артық Республикалық нотариаттық палатаның тәртіптік комиссиясының құрамында бола алмайды.</w:t>
      </w:r>
    </w:p>
    <w:bookmarkStart w:name="z745" w:id="205"/>
    <w:p>
      <w:pPr>
        <w:spacing w:after="0"/>
        <w:ind w:left="0"/>
        <w:jc w:val="both"/>
      </w:pPr>
      <w:r>
        <w:rPr>
          <w:rFonts w:ascii="Times New Roman"/>
          <w:b w:val="false"/>
          <w:i w:val="false"/>
          <w:color w:val="000000"/>
          <w:sz w:val="28"/>
        </w:rPr>
        <w:t>
      2. Республикалық нотариаттық палатаның тәртіптік комиссиясы шағымды қарау кезінде шағымды жіберген адамды, сондай-ақ нотариаттық палатаның өзіне қатысты шағым қаралатын мүшесін өз отырысына шақыруға міндетті.</w:t>
      </w:r>
    </w:p>
    <w:bookmarkEnd w:id="205"/>
    <w:p>
      <w:pPr>
        <w:spacing w:after="0"/>
        <w:ind w:left="0"/>
        <w:jc w:val="both"/>
      </w:pPr>
      <w:r>
        <w:rPr>
          <w:rFonts w:ascii="Times New Roman"/>
          <w:b w:val="false"/>
          <w:i w:val="false"/>
          <w:color w:val="000000"/>
          <w:sz w:val="28"/>
        </w:rPr>
        <w:t>
      Шағымды қараудың уақыты мен орны туралы тиісті түрде хабарланған, аталған адамдардың келмеуі оны қарауға кедергі болмайды.</w:t>
      </w:r>
    </w:p>
    <w:bookmarkStart w:name="z746" w:id="206"/>
    <w:p>
      <w:pPr>
        <w:spacing w:after="0"/>
        <w:ind w:left="0"/>
        <w:jc w:val="both"/>
      </w:pPr>
      <w:r>
        <w:rPr>
          <w:rFonts w:ascii="Times New Roman"/>
          <w:b w:val="false"/>
          <w:i w:val="false"/>
          <w:color w:val="000000"/>
          <w:sz w:val="28"/>
        </w:rPr>
        <w:t>
      3. Нотариаттық палатаның тәртіптік комиссиясының шешіміне, әрекеттеріне (әрекетсіздігіне) шағымдарды қарау нәтижелері бойынша Республикалық нотариаттық палатаның тәртіптік комиссиясының:</w:t>
      </w:r>
    </w:p>
    <w:bookmarkEnd w:id="206"/>
    <w:bookmarkStart w:name="z747" w:id="207"/>
    <w:p>
      <w:pPr>
        <w:spacing w:after="0"/>
        <w:ind w:left="0"/>
        <w:jc w:val="both"/>
      </w:pPr>
      <w:r>
        <w:rPr>
          <w:rFonts w:ascii="Times New Roman"/>
          <w:b w:val="false"/>
          <w:i w:val="false"/>
          <w:color w:val="000000"/>
          <w:sz w:val="28"/>
        </w:rPr>
        <w:t>
      1) шағымды қанағаттандырусыз, ал нотариаттық палатаның тәртіптік комиссиясының шешімін өзгеріссіз қалдыруға;</w:t>
      </w:r>
    </w:p>
    <w:bookmarkEnd w:id="207"/>
    <w:bookmarkStart w:name="z748" w:id="208"/>
    <w:p>
      <w:pPr>
        <w:spacing w:after="0"/>
        <w:ind w:left="0"/>
        <w:jc w:val="both"/>
      </w:pPr>
      <w:r>
        <w:rPr>
          <w:rFonts w:ascii="Times New Roman"/>
          <w:b w:val="false"/>
          <w:i w:val="false"/>
          <w:color w:val="000000"/>
          <w:sz w:val="28"/>
        </w:rPr>
        <w:t>
      2) нотариаттық палатаның тәртіптік комиссиясы шешімінің күшін жоюға;</w:t>
      </w:r>
    </w:p>
    <w:bookmarkEnd w:id="208"/>
    <w:bookmarkStart w:name="z749" w:id="209"/>
    <w:p>
      <w:pPr>
        <w:spacing w:after="0"/>
        <w:ind w:left="0"/>
        <w:jc w:val="both"/>
      </w:pPr>
      <w:r>
        <w:rPr>
          <w:rFonts w:ascii="Times New Roman"/>
          <w:b w:val="false"/>
          <w:i w:val="false"/>
          <w:color w:val="000000"/>
          <w:sz w:val="28"/>
        </w:rPr>
        <w:t>
      3) істі нотариаттық палатаның тиісті тәртіптік комиссиясына жаңадан қарауға жіберуге және нотариаттық палатаның тәртіптік комиссиясын белгілі бір әрекеттер жасауға міндеттеуге құқығы бар.</w:t>
      </w:r>
    </w:p>
    <w:bookmarkEnd w:id="209"/>
    <w:p>
      <w:pPr>
        <w:spacing w:after="0"/>
        <w:ind w:left="0"/>
        <w:jc w:val="both"/>
      </w:pPr>
      <w:r>
        <w:rPr>
          <w:rFonts w:ascii="Times New Roman"/>
          <w:b w:val="false"/>
          <w:i w:val="false"/>
          <w:color w:val="000000"/>
          <w:sz w:val="28"/>
        </w:rPr>
        <w:t>
      Республикалық нотариаттық палатаның тәртіптік комиссиясының отырысы, егер оған оның мүшелерінің жартысынан көбі қатысса, құқықты деп есептеледі.</w:t>
      </w:r>
    </w:p>
    <w:p>
      <w:pPr>
        <w:spacing w:after="0"/>
        <w:ind w:left="0"/>
        <w:jc w:val="both"/>
      </w:pPr>
      <w:r>
        <w:rPr>
          <w:rFonts w:ascii="Times New Roman"/>
          <w:b w:val="false"/>
          <w:i w:val="false"/>
          <w:color w:val="000000"/>
          <w:sz w:val="28"/>
        </w:rPr>
        <w:t>
      Республикалық нотариаттық палатаның тәртіптік комиссиясының шешімі отырысқа қатысып отырған комиссия мүшелерінің көпшілік дауысымен ашық дауыс беру арқылы қабылданады.</w:t>
      </w:r>
    </w:p>
    <w:p>
      <w:pPr>
        <w:spacing w:after="0"/>
        <w:ind w:left="0"/>
        <w:jc w:val="both"/>
      </w:pPr>
      <w:r>
        <w:rPr>
          <w:rFonts w:ascii="Times New Roman"/>
          <w:b w:val="false"/>
          <w:i w:val="false"/>
          <w:color w:val="000000"/>
          <w:sz w:val="28"/>
        </w:rPr>
        <w:t>
      Республикалық нотариаттық палатаның тәртіптік комиссиясының шешіміне сотта дау айтылуы мүмкін.</w:t>
      </w:r>
    </w:p>
    <w:bookmarkStart w:name="z750" w:id="210"/>
    <w:p>
      <w:pPr>
        <w:spacing w:after="0"/>
        <w:ind w:left="0"/>
        <w:jc w:val="both"/>
      </w:pPr>
      <w:r>
        <w:rPr>
          <w:rFonts w:ascii="Times New Roman"/>
          <w:b w:val="false"/>
          <w:i w:val="false"/>
          <w:color w:val="000000"/>
          <w:sz w:val="28"/>
        </w:rPr>
        <w:t>
      4. Республикалық нотариаттық палата тәртіптік комиссиясының жұмысын жинақтап қорыту Республикалық нотариаттық палатаның интернет-ресурсында орналастырылады.</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24-2-баппен толықтырылды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24-3-бап. Тәртіптік теріс қылықтар</w:t>
      </w:r>
    </w:p>
    <w:bookmarkStart w:name="z752" w:id="211"/>
    <w:p>
      <w:pPr>
        <w:spacing w:after="0"/>
        <w:ind w:left="0"/>
        <w:jc w:val="both"/>
      </w:pPr>
      <w:r>
        <w:rPr>
          <w:rFonts w:ascii="Times New Roman"/>
          <w:b w:val="false"/>
          <w:i w:val="false"/>
          <w:color w:val="000000"/>
          <w:sz w:val="28"/>
        </w:rPr>
        <w:t>
      1. Нотариустың тәртіптік теріс қылық жасауы тәртіптік жаза қолдануға негіз болып табылады.</w:t>
      </w:r>
    </w:p>
    <w:bookmarkEnd w:id="211"/>
    <w:bookmarkStart w:name="z753" w:id="212"/>
    <w:p>
      <w:pPr>
        <w:spacing w:after="0"/>
        <w:ind w:left="0"/>
        <w:jc w:val="both"/>
      </w:pPr>
      <w:r>
        <w:rPr>
          <w:rFonts w:ascii="Times New Roman"/>
          <w:b w:val="false"/>
          <w:i w:val="false"/>
          <w:color w:val="000000"/>
          <w:sz w:val="28"/>
        </w:rPr>
        <w:t>
      2. Нотариустың өз кәсіби міндеттерін тиісінше орындамауы немесе орындамауы, Қазақстан Республикасы заңнамасының, Нотариустың әдеп кодексінің, Республикалық нотариаттық палата органдары, нотариаттық палаталар шешімдерінің талаптарын бұзуы тәртіптік теріс қылық деп танылады.</w:t>
      </w:r>
    </w:p>
    <w:bookmarkEnd w:id="212"/>
    <w:bookmarkStart w:name="z754" w:id="213"/>
    <w:p>
      <w:pPr>
        <w:spacing w:after="0"/>
        <w:ind w:left="0"/>
        <w:jc w:val="both"/>
      </w:pPr>
      <w:r>
        <w:rPr>
          <w:rFonts w:ascii="Times New Roman"/>
          <w:b w:val="false"/>
          <w:i w:val="false"/>
          <w:color w:val="000000"/>
          <w:sz w:val="28"/>
        </w:rPr>
        <w:t>
      3. Нотариустың тәртіптік теріс қылық жасағаны үшін бір тәртіптік жаза ғана қолданылуы мүмкін.</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24-3-баппен толықтырылды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25-бап. Нотариаттық іс-әрекеттерге немесе оларды жасаудан бас тартуға шағымдану </w:t>
      </w:r>
    </w:p>
    <w:p>
      <w:pPr>
        <w:spacing w:after="0"/>
        <w:ind w:left="0"/>
        <w:jc w:val="both"/>
      </w:pPr>
      <w:r>
        <w:rPr>
          <w:rFonts w:ascii="Times New Roman"/>
          <w:b w:val="false"/>
          <w:i w:val="false"/>
          <w:color w:val="000000"/>
          <w:sz w:val="28"/>
        </w:rPr>
        <w:t xml:space="preserve">
      Нотариаттық іс-әрекеттерге немесе оларды жасаудан бас тартуға түскен шағымдарды азаматтық іс жүргізу заңдарының нормаларына сәйкес соттар қарайды. </w:t>
      </w:r>
    </w:p>
    <w:bookmarkStart w:name="z29" w:id="214"/>
    <w:p>
      <w:pPr>
        <w:spacing w:after="0"/>
        <w:ind w:left="0"/>
        <w:jc w:val="left"/>
      </w:pPr>
      <w:r>
        <w:rPr>
          <w:rFonts w:ascii="Times New Roman"/>
          <w:b/>
          <w:i w:val="false"/>
          <w:color w:val="000000"/>
        </w:rPr>
        <w:t xml:space="preserve"> 3-тарау. Нотариаттық палата</w:t>
      </w:r>
    </w:p>
    <w:bookmarkEnd w:id="214"/>
    <w:p>
      <w:pPr>
        <w:spacing w:after="0"/>
        <w:ind w:left="0"/>
        <w:jc w:val="both"/>
      </w:pPr>
      <w:r>
        <w:rPr>
          <w:rFonts w:ascii="Times New Roman"/>
          <w:b/>
          <w:i w:val="false"/>
          <w:color w:val="000000"/>
          <w:sz w:val="28"/>
        </w:rPr>
        <w:t xml:space="preserve">26-бап. Нотариаттық палата </w:t>
      </w:r>
    </w:p>
    <w:bookmarkStart w:name="z755" w:id="215"/>
    <w:p>
      <w:pPr>
        <w:spacing w:after="0"/>
        <w:ind w:left="0"/>
        <w:jc w:val="both"/>
      </w:pPr>
      <w:r>
        <w:rPr>
          <w:rFonts w:ascii="Times New Roman"/>
          <w:b w:val="false"/>
          <w:i w:val="false"/>
          <w:color w:val="000000"/>
          <w:sz w:val="28"/>
        </w:rPr>
        <w:t>
      1. Нотариаттық палата жекеше практикамен айналысатын нотариустардың құқықтары мен заңды мүдделерін білдіру және қорғау үшін, сондай-ақ жекеше нотариустардың Қазақстан Республикасының нотариат туралы заңнамасын, кәсіби және әдеп нормаларын сақтауын қамтамасыз ету үшін құрылатын коммерциялық емес кәсіби өзін-өзі қаржыландыратын ұйым болып табылады.</w:t>
      </w:r>
    </w:p>
    <w:bookmarkEnd w:id="215"/>
    <w:bookmarkStart w:name="z201" w:id="216"/>
    <w:p>
      <w:pPr>
        <w:spacing w:after="0"/>
        <w:ind w:left="0"/>
        <w:jc w:val="both"/>
      </w:pPr>
      <w:r>
        <w:rPr>
          <w:rFonts w:ascii="Times New Roman"/>
          <w:b w:val="false"/>
          <w:i w:val="false"/>
          <w:color w:val="000000"/>
          <w:sz w:val="28"/>
        </w:rPr>
        <w:t xml:space="preserve">
      2. Нотариаттық палатаның қызметі осы Заңмен және жарғымен реттеледі. Нотариаттық палата заңды тұлға болып табылады және заңда белгіленген тәртіппен тіркелуге тиіс. </w:t>
      </w:r>
    </w:p>
    <w:bookmarkEnd w:id="216"/>
    <w:bookmarkStart w:name="z202" w:id="217"/>
    <w:p>
      <w:pPr>
        <w:spacing w:after="0"/>
        <w:ind w:left="0"/>
        <w:jc w:val="both"/>
      </w:pPr>
      <w:r>
        <w:rPr>
          <w:rFonts w:ascii="Times New Roman"/>
          <w:b w:val="false"/>
          <w:i w:val="false"/>
          <w:color w:val="000000"/>
          <w:sz w:val="28"/>
        </w:rPr>
        <w:t xml:space="preserve">
      3. Қазақстан Республикасының әрбір облысы, республикалық маңызы бар қалалары мен астанасы аумағында бір нотариаттық палата құрылады. </w:t>
      </w:r>
    </w:p>
    <w:bookmarkEnd w:id="217"/>
    <w:bookmarkStart w:name="z203" w:id="218"/>
    <w:p>
      <w:pPr>
        <w:spacing w:after="0"/>
        <w:ind w:left="0"/>
        <w:jc w:val="both"/>
      </w:pPr>
      <w:r>
        <w:rPr>
          <w:rFonts w:ascii="Times New Roman"/>
          <w:b w:val="false"/>
          <w:i w:val="false"/>
          <w:color w:val="000000"/>
          <w:sz w:val="28"/>
        </w:rPr>
        <w:t>
      4. Республикалық нотариаттық палата аумақтық нотариаттық палаталардың міндетті мүшелігіне негізделген, оларды біріктіретін, коммерциялық емес кәсіптік өзін-өзі қаржыландыратын ұйым болып табылады.</w:t>
      </w:r>
    </w:p>
    <w:bookmarkEnd w:id="218"/>
    <w:bookmarkStart w:name="z514" w:id="219"/>
    <w:p>
      <w:pPr>
        <w:spacing w:after="0"/>
        <w:ind w:left="0"/>
        <w:jc w:val="both"/>
      </w:pPr>
      <w:r>
        <w:rPr>
          <w:rFonts w:ascii="Times New Roman"/>
          <w:b w:val="false"/>
          <w:i w:val="false"/>
          <w:color w:val="000000"/>
          <w:sz w:val="28"/>
        </w:rPr>
        <w:t xml:space="preserve">
      5. Осы Заңның </w:t>
      </w:r>
      <w:r>
        <w:rPr>
          <w:rFonts w:ascii="Times New Roman"/>
          <w:b w:val="false"/>
          <w:i w:val="false"/>
          <w:color w:val="000000"/>
          <w:sz w:val="28"/>
        </w:rPr>
        <w:t>6-бабының</w:t>
      </w:r>
      <w:r>
        <w:rPr>
          <w:rFonts w:ascii="Times New Roman"/>
          <w:b w:val="false"/>
          <w:i w:val="false"/>
          <w:color w:val="000000"/>
          <w:sz w:val="28"/>
        </w:rPr>
        <w:t xml:space="preserve"> талаптарына адамның сәйкес келмеген жағдайларынан басқа, нотариаттық қызметпен айналысу құқығына лицензиясы бар адамды нотариаттық палатаға мүше етуден бас тартуға болмайды.</w:t>
      </w:r>
    </w:p>
    <w:bookmarkEnd w:id="219"/>
    <w:bookmarkStart w:name="z515" w:id="220"/>
    <w:p>
      <w:pPr>
        <w:spacing w:after="0"/>
        <w:ind w:left="0"/>
        <w:jc w:val="both"/>
      </w:pPr>
      <w:r>
        <w:rPr>
          <w:rFonts w:ascii="Times New Roman"/>
          <w:b w:val="false"/>
          <w:i w:val="false"/>
          <w:color w:val="000000"/>
          <w:sz w:val="28"/>
        </w:rPr>
        <w:t>
      Нотариаттық палатаның жарғысында көзделген мүшелік жарналарды қоспағанда, нотариаттық палаталардың кіру жарнасын немесе өзге де жарналар мен төлемдерді алуына жол берілмейді.</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2011.12.26 </w:t>
      </w:r>
      <w:r>
        <w:rPr>
          <w:rFonts w:ascii="Times New Roman"/>
          <w:b w:val="false"/>
          <w:i w:val="false"/>
          <w:color w:val="00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26-1-бап. Нотариаттық палатаның басқару органдары</w:t>
      </w:r>
    </w:p>
    <w:bookmarkStart w:name="z517" w:id="221"/>
    <w:p>
      <w:pPr>
        <w:spacing w:after="0"/>
        <w:ind w:left="0"/>
        <w:jc w:val="both"/>
      </w:pPr>
      <w:r>
        <w:rPr>
          <w:rFonts w:ascii="Times New Roman"/>
          <w:b w:val="false"/>
          <w:i w:val="false"/>
          <w:color w:val="000000"/>
          <w:sz w:val="28"/>
        </w:rPr>
        <w:t>
      1. Нотариаттық палата мүшелерінің жалпы жиналысы нотариаттық палатаның жоғары басқару органы болып табылады.</w:t>
      </w:r>
    </w:p>
    <w:bookmarkEnd w:id="221"/>
    <w:bookmarkStart w:name="z518" w:id="222"/>
    <w:p>
      <w:pPr>
        <w:spacing w:after="0"/>
        <w:ind w:left="0"/>
        <w:jc w:val="both"/>
      </w:pPr>
      <w:r>
        <w:rPr>
          <w:rFonts w:ascii="Times New Roman"/>
          <w:b w:val="false"/>
          <w:i w:val="false"/>
          <w:color w:val="000000"/>
          <w:sz w:val="28"/>
        </w:rPr>
        <w:t>
      Жалпы жиналыстың айрықша құзыретіне:</w:t>
      </w:r>
    </w:p>
    <w:bookmarkEnd w:id="222"/>
    <w:bookmarkStart w:name="z519" w:id="223"/>
    <w:p>
      <w:pPr>
        <w:spacing w:after="0"/>
        <w:ind w:left="0"/>
        <w:jc w:val="both"/>
      </w:pPr>
      <w:r>
        <w:rPr>
          <w:rFonts w:ascii="Times New Roman"/>
          <w:b w:val="false"/>
          <w:i w:val="false"/>
          <w:color w:val="000000"/>
          <w:sz w:val="28"/>
        </w:rPr>
        <w:t>
      1) нотариаттық палатаның жарғысын қабылдау, оған өзгерістер мен толықтырулар енгізу;</w:t>
      </w:r>
    </w:p>
    <w:bookmarkEnd w:id="223"/>
    <w:bookmarkStart w:name="z520" w:id="224"/>
    <w:p>
      <w:pPr>
        <w:spacing w:after="0"/>
        <w:ind w:left="0"/>
        <w:jc w:val="both"/>
      </w:pPr>
      <w:r>
        <w:rPr>
          <w:rFonts w:ascii="Times New Roman"/>
          <w:b w:val="false"/>
          <w:i w:val="false"/>
          <w:color w:val="000000"/>
          <w:sz w:val="28"/>
        </w:rPr>
        <w:t>
      2) нотариаттық палатаның төрағасын, басқарманың, ревизиялық және тәртіптік комиссиялардың мүшелерін сайлау және олардың өкілеттіктерін тоқтату;</w:t>
      </w:r>
    </w:p>
    <w:bookmarkEnd w:id="224"/>
    <w:bookmarkStart w:name="z521" w:id="225"/>
    <w:p>
      <w:pPr>
        <w:spacing w:after="0"/>
        <w:ind w:left="0"/>
        <w:jc w:val="both"/>
      </w:pPr>
      <w:r>
        <w:rPr>
          <w:rFonts w:ascii="Times New Roman"/>
          <w:b w:val="false"/>
          <w:i w:val="false"/>
          <w:color w:val="000000"/>
          <w:sz w:val="28"/>
        </w:rPr>
        <w:t>
      3) нотариаттық палата қызметінің негізгі бағыттарын айқындау;</w:t>
      </w:r>
    </w:p>
    <w:bookmarkEnd w:id="225"/>
    <w:p>
      <w:pPr>
        <w:spacing w:after="0"/>
        <w:ind w:left="0"/>
        <w:jc w:val="both"/>
      </w:pPr>
      <w:r>
        <w:rPr>
          <w:rFonts w:ascii="Times New Roman"/>
          <w:b w:val="false"/>
          <w:i w:val="false"/>
          <w:color w:val="000000"/>
          <w:sz w:val="28"/>
        </w:rPr>
        <w:t xml:space="preserve">
      3-1) нотариаттық палата органдарының қызметі туралы есептерді бекіту; </w:t>
      </w:r>
    </w:p>
    <w:p>
      <w:pPr>
        <w:spacing w:after="0"/>
        <w:ind w:left="0"/>
        <w:jc w:val="both"/>
      </w:pPr>
      <w:r>
        <w:rPr>
          <w:rFonts w:ascii="Times New Roman"/>
          <w:b w:val="false"/>
          <w:i w:val="false"/>
          <w:color w:val="000000"/>
          <w:sz w:val="28"/>
        </w:rPr>
        <w:t>
      3-2) нотариаттық палатаның қаржылық-шаруашылық қызметі туралы есепті бекіту;</w:t>
      </w:r>
    </w:p>
    <w:bookmarkStart w:name="z522" w:id="226"/>
    <w:p>
      <w:pPr>
        <w:spacing w:after="0"/>
        <w:ind w:left="0"/>
        <w:jc w:val="both"/>
      </w:pPr>
      <w:r>
        <w:rPr>
          <w:rFonts w:ascii="Times New Roman"/>
          <w:b w:val="false"/>
          <w:i w:val="false"/>
          <w:color w:val="000000"/>
          <w:sz w:val="28"/>
        </w:rPr>
        <w:t>
      4) нотариаттық палатаның бюджетін бекіту жатады.</w:t>
      </w:r>
    </w:p>
    <w:bookmarkEnd w:id="226"/>
    <w:bookmarkStart w:name="z523" w:id="227"/>
    <w:p>
      <w:pPr>
        <w:spacing w:after="0"/>
        <w:ind w:left="0"/>
        <w:jc w:val="both"/>
      </w:pPr>
      <w:r>
        <w:rPr>
          <w:rFonts w:ascii="Times New Roman"/>
          <w:b w:val="false"/>
          <w:i w:val="false"/>
          <w:color w:val="000000"/>
          <w:sz w:val="28"/>
        </w:rPr>
        <w:t>
      Нотариаттық палатаның жарғысында шешімдер қабылдау бойынша жалпы жиналыстың айрықша құзыретіне жатқызылған өзге де мәселелер көзделуі мүмкін.</w:t>
      </w:r>
    </w:p>
    <w:bookmarkEnd w:id="227"/>
    <w:bookmarkStart w:name="z524" w:id="228"/>
    <w:p>
      <w:pPr>
        <w:spacing w:after="0"/>
        <w:ind w:left="0"/>
        <w:jc w:val="both"/>
      </w:pPr>
      <w:r>
        <w:rPr>
          <w:rFonts w:ascii="Times New Roman"/>
          <w:b w:val="false"/>
          <w:i w:val="false"/>
          <w:color w:val="000000"/>
          <w:sz w:val="28"/>
        </w:rPr>
        <w:t>
      2. Нотариаттық палатаға басшылықты нотариаттық палата мүшелерінің жалпы жиналысында сайланған нотариаттық палатаның басқармасы мен төрағасы жүзеге асырады.</w:t>
      </w:r>
    </w:p>
    <w:bookmarkEnd w:id="228"/>
    <w:bookmarkStart w:name="z525" w:id="229"/>
    <w:p>
      <w:pPr>
        <w:spacing w:after="0"/>
        <w:ind w:left="0"/>
        <w:jc w:val="both"/>
      </w:pPr>
      <w:r>
        <w:rPr>
          <w:rFonts w:ascii="Times New Roman"/>
          <w:b w:val="false"/>
          <w:i w:val="false"/>
          <w:color w:val="000000"/>
          <w:sz w:val="28"/>
        </w:rPr>
        <w:t>
      3. Басқарма мүшелері төрт жыл мерзімге жасырын дауыс беру арқылы сайланады.</w:t>
      </w:r>
    </w:p>
    <w:bookmarkEnd w:id="229"/>
    <w:bookmarkStart w:name="z526" w:id="230"/>
    <w:p>
      <w:pPr>
        <w:spacing w:after="0"/>
        <w:ind w:left="0"/>
        <w:jc w:val="both"/>
      </w:pPr>
      <w:r>
        <w:rPr>
          <w:rFonts w:ascii="Times New Roman"/>
          <w:b w:val="false"/>
          <w:i w:val="false"/>
          <w:color w:val="000000"/>
          <w:sz w:val="28"/>
        </w:rPr>
        <w:t>
      4. Құрамына кемінде бес адам кіретін басқарма нотариаттық палатаның басқару органы болып табылады.</w:t>
      </w:r>
    </w:p>
    <w:bookmarkEnd w:id="230"/>
    <w:bookmarkStart w:name="z527" w:id="231"/>
    <w:p>
      <w:pPr>
        <w:spacing w:after="0"/>
        <w:ind w:left="0"/>
        <w:jc w:val="both"/>
      </w:pPr>
      <w:r>
        <w:rPr>
          <w:rFonts w:ascii="Times New Roman"/>
          <w:b w:val="false"/>
          <w:i w:val="false"/>
          <w:color w:val="000000"/>
          <w:sz w:val="28"/>
        </w:rPr>
        <w:t>
      5. Нотариаттық палата мүшелерінің жиналысын шақыру тәртібі мен мерзімі, сондай-ақ нотариаттық палатаның төрағасы мен басқару органдарының өкілеттіктері нотариаттық палатаның жарғысында айқындалады.</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26-1-баппен толықтырылды - ҚР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26-2-бап. Нотариаттық палатаның төрағасы</w:t>
      </w:r>
    </w:p>
    <w:bookmarkStart w:name="z529" w:id="232"/>
    <w:p>
      <w:pPr>
        <w:spacing w:after="0"/>
        <w:ind w:left="0"/>
        <w:jc w:val="both"/>
      </w:pPr>
      <w:r>
        <w:rPr>
          <w:rFonts w:ascii="Times New Roman"/>
          <w:b w:val="false"/>
          <w:i w:val="false"/>
          <w:color w:val="000000"/>
          <w:sz w:val="28"/>
        </w:rPr>
        <w:t>
      1. Нотариаттық палатаның төрағасы болып оны сайлаған күнге дейін тікелей кемінде бес жыл нотариаттық палатаның мүшесі болған және алынбаған тәртіптік жазасы жоқ нотариус сайланады.</w:t>
      </w:r>
    </w:p>
    <w:bookmarkEnd w:id="232"/>
    <w:bookmarkStart w:name="z530" w:id="233"/>
    <w:p>
      <w:pPr>
        <w:spacing w:after="0"/>
        <w:ind w:left="0"/>
        <w:jc w:val="both"/>
      </w:pPr>
      <w:r>
        <w:rPr>
          <w:rFonts w:ascii="Times New Roman"/>
          <w:b w:val="false"/>
          <w:i w:val="false"/>
          <w:color w:val="000000"/>
          <w:sz w:val="28"/>
        </w:rPr>
        <w:t>
      Нотариаттық палатаның төрағасы жасырын дауыс беру арқылы төрт жыл мерзімге сайланады.</w:t>
      </w:r>
    </w:p>
    <w:bookmarkEnd w:id="233"/>
    <w:p>
      <w:pPr>
        <w:spacing w:after="0"/>
        <w:ind w:left="0"/>
        <w:jc w:val="both"/>
      </w:pPr>
      <w:r>
        <w:rPr>
          <w:rFonts w:ascii="Times New Roman"/>
          <w:b w:val="false"/>
          <w:i w:val="false"/>
          <w:color w:val="000000"/>
          <w:sz w:val="28"/>
        </w:rPr>
        <w:t>
      Бұл ретте сол бір адам бір реттен артық нотариаттық палатаның төрағасы лауазымын атқара алмайды.</w:t>
      </w:r>
    </w:p>
    <w:bookmarkStart w:name="z531" w:id="234"/>
    <w:p>
      <w:pPr>
        <w:spacing w:after="0"/>
        <w:ind w:left="0"/>
        <w:jc w:val="both"/>
      </w:pPr>
      <w:r>
        <w:rPr>
          <w:rFonts w:ascii="Times New Roman"/>
          <w:b w:val="false"/>
          <w:i w:val="false"/>
          <w:color w:val="000000"/>
          <w:sz w:val="28"/>
        </w:rPr>
        <w:t>
      2. Нотариаттық палатаның төрағасы:</w:t>
      </w:r>
    </w:p>
    <w:bookmarkEnd w:id="234"/>
    <w:bookmarkStart w:name="z532" w:id="235"/>
    <w:p>
      <w:pPr>
        <w:spacing w:after="0"/>
        <w:ind w:left="0"/>
        <w:jc w:val="both"/>
      </w:pPr>
      <w:r>
        <w:rPr>
          <w:rFonts w:ascii="Times New Roman"/>
          <w:b w:val="false"/>
          <w:i w:val="false"/>
          <w:color w:val="000000"/>
          <w:sz w:val="28"/>
        </w:rPr>
        <w:t>
      1) нотариаттық палатаның жұмысын ұйымдастырады, нотариаттық палатаға жүктелген міндеттердің орындалуын бақылауды жүзеге асырады;</w:t>
      </w:r>
    </w:p>
    <w:bookmarkEnd w:id="235"/>
    <w:bookmarkStart w:name="z533" w:id="236"/>
    <w:p>
      <w:pPr>
        <w:spacing w:after="0"/>
        <w:ind w:left="0"/>
        <w:jc w:val="both"/>
      </w:pPr>
      <w:r>
        <w:rPr>
          <w:rFonts w:ascii="Times New Roman"/>
          <w:b w:val="false"/>
          <w:i w:val="false"/>
          <w:color w:val="000000"/>
          <w:sz w:val="28"/>
        </w:rPr>
        <w:t>
      2) нотариаттық палатаның жұмысына басшылық жасайды, нотариаттық палатаның қызметкерлерін жұмысқа қабылдауды және жұмыстан босатуды жүзеге асырады;</w:t>
      </w:r>
    </w:p>
    <w:bookmarkEnd w:id="236"/>
    <w:bookmarkStart w:name="z534" w:id="237"/>
    <w:p>
      <w:pPr>
        <w:spacing w:after="0"/>
        <w:ind w:left="0"/>
        <w:jc w:val="both"/>
      </w:pPr>
      <w:r>
        <w:rPr>
          <w:rFonts w:ascii="Times New Roman"/>
          <w:b w:val="false"/>
          <w:i w:val="false"/>
          <w:color w:val="000000"/>
          <w:sz w:val="28"/>
        </w:rPr>
        <w:t>
      3) мемлекеттік органдарда, қоғамдық бірлестіктерде, басқа да ұйымдарда нотариаттық палатаның мүддесін білдіреді;</w:t>
      </w:r>
    </w:p>
    <w:bookmarkEnd w:id="237"/>
    <w:bookmarkStart w:name="z535" w:id="238"/>
    <w:p>
      <w:pPr>
        <w:spacing w:after="0"/>
        <w:ind w:left="0"/>
        <w:jc w:val="both"/>
      </w:pPr>
      <w:r>
        <w:rPr>
          <w:rFonts w:ascii="Times New Roman"/>
          <w:b w:val="false"/>
          <w:i w:val="false"/>
          <w:color w:val="000000"/>
          <w:sz w:val="28"/>
        </w:rPr>
        <w:t>
      4) нотариаттық палата жарғысында көзделген, Қазақстан Республикасының заңнамасына қайшы келмейтін өзге де өкілеттіктерді жүзеге асырады.</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26-2-баппен толықтырылды - ҚР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26-3-бап. Нотариаттық палатаның ревизиялық комиссиясы </w:t>
      </w:r>
    </w:p>
    <w:bookmarkStart w:name="z671" w:id="239"/>
    <w:p>
      <w:pPr>
        <w:spacing w:after="0"/>
        <w:ind w:left="0"/>
        <w:jc w:val="both"/>
      </w:pPr>
      <w:r>
        <w:rPr>
          <w:rFonts w:ascii="Times New Roman"/>
          <w:b w:val="false"/>
          <w:i w:val="false"/>
          <w:color w:val="000000"/>
          <w:sz w:val="28"/>
        </w:rPr>
        <w:t>
      1. Нотариаттық палатаның ревизиялық комиссиясы нотариаттық палатаның қаржылық-шаруашылық қызметін бақылауды жүзеге асыратын орган болып табылады.</w:t>
      </w:r>
    </w:p>
    <w:bookmarkEnd w:id="239"/>
    <w:bookmarkStart w:name="z672" w:id="240"/>
    <w:p>
      <w:pPr>
        <w:spacing w:after="0"/>
        <w:ind w:left="0"/>
        <w:jc w:val="both"/>
      </w:pPr>
      <w:r>
        <w:rPr>
          <w:rFonts w:ascii="Times New Roman"/>
          <w:b w:val="false"/>
          <w:i w:val="false"/>
          <w:color w:val="000000"/>
          <w:sz w:val="28"/>
        </w:rPr>
        <w:t>
      2. Нотариаттық палатаның ревизиялық комиссиясы нотариаттық палата мүшелерінің қатарынан, бес адамнан аспайтын құрамда қалыптастырылады. Нотариаттық палатаның ревизиялық комиссиясының мүшелері нотариаттық палатада өзге сайланбалы лауазымды атқаруға құқылы емес.</w:t>
      </w:r>
    </w:p>
    <w:bookmarkEnd w:id="240"/>
    <w:p>
      <w:pPr>
        <w:spacing w:after="0"/>
        <w:ind w:left="0"/>
        <w:jc w:val="both"/>
      </w:pPr>
      <w:r>
        <w:rPr>
          <w:rFonts w:ascii="Times New Roman"/>
          <w:b w:val="false"/>
          <w:i w:val="false"/>
          <w:color w:val="000000"/>
          <w:sz w:val="28"/>
        </w:rPr>
        <w:t>
      Нотариаттық палатаның ревизиялық комиссиясының мүшелері өз қызметін ерікті негіздерде өтеусіз жүзеге асырады.</w:t>
      </w:r>
    </w:p>
    <w:bookmarkStart w:name="z673" w:id="241"/>
    <w:p>
      <w:pPr>
        <w:spacing w:after="0"/>
        <w:ind w:left="0"/>
        <w:jc w:val="both"/>
      </w:pPr>
      <w:r>
        <w:rPr>
          <w:rFonts w:ascii="Times New Roman"/>
          <w:b w:val="false"/>
          <w:i w:val="false"/>
          <w:color w:val="000000"/>
          <w:sz w:val="28"/>
        </w:rPr>
        <w:t>
      3. Нотариаттық палатаның ревизиялық комиссиясын нотариаттық палата мүшелерінің жалпы жиналысы төрт жыл мерзімге сайлайды.</w:t>
      </w:r>
    </w:p>
    <w:bookmarkEnd w:id="241"/>
    <w:bookmarkStart w:name="z674" w:id="242"/>
    <w:p>
      <w:pPr>
        <w:spacing w:after="0"/>
        <w:ind w:left="0"/>
        <w:jc w:val="both"/>
      </w:pPr>
      <w:r>
        <w:rPr>
          <w:rFonts w:ascii="Times New Roman"/>
          <w:b w:val="false"/>
          <w:i w:val="false"/>
          <w:color w:val="000000"/>
          <w:sz w:val="28"/>
        </w:rPr>
        <w:t xml:space="preserve">
      4. Нотариаттық палатаның ревизиялық комиссиясы кез келген уақытта нотариаттық палатаның қаржылық-шаруашылық қызметіне тексеру жүргізуге құқылы. Нотариаттық палатаның ревизиялық комиссиясы осы мақсатта нотариаттық палатаның бүкіл қаржылық құжаттамасына сөзсіз қол жеткізу құқығына ие. Нотариаттық палатаның органдары нотариаттық палатаның ревизиялық комиссиясының талап етуі бойынша ауызша немесе жазбаша нысанда қажетті түсініктер беруге міндетті. </w:t>
      </w:r>
    </w:p>
    <w:bookmarkEnd w:id="242"/>
    <w:bookmarkStart w:name="z675" w:id="243"/>
    <w:p>
      <w:pPr>
        <w:spacing w:after="0"/>
        <w:ind w:left="0"/>
        <w:jc w:val="both"/>
      </w:pPr>
      <w:r>
        <w:rPr>
          <w:rFonts w:ascii="Times New Roman"/>
          <w:b w:val="false"/>
          <w:i w:val="false"/>
          <w:color w:val="000000"/>
          <w:sz w:val="28"/>
        </w:rPr>
        <w:t xml:space="preserve">
      5. Нотариаттық палатаның ревизиялық комиссиясы нотариаттық палата мүшелерінің кезекті жалпы жиналысына есеп ұсынады. </w:t>
      </w:r>
    </w:p>
    <w:bookmarkEnd w:id="243"/>
    <w:bookmarkStart w:name="z676" w:id="244"/>
    <w:p>
      <w:pPr>
        <w:spacing w:after="0"/>
        <w:ind w:left="0"/>
        <w:jc w:val="both"/>
      </w:pPr>
      <w:r>
        <w:rPr>
          <w:rFonts w:ascii="Times New Roman"/>
          <w:b w:val="false"/>
          <w:i w:val="false"/>
          <w:color w:val="000000"/>
          <w:sz w:val="28"/>
        </w:rPr>
        <w:t>
      6. Нотариаттық палатаның ревизиялық комиссиясының жұмыс тәртібін, есептер ұсыну мерзімділігін нотариаттық палата мүшелерінің жалпы жиналысы айқындайды.</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26-3-баппен толықтырылды – ҚР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27-бап. Нотариаттық палатаның өкілеттігі </w:t>
      </w:r>
    </w:p>
    <w:bookmarkStart w:name="z757" w:id="245"/>
    <w:p>
      <w:pPr>
        <w:spacing w:after="0"/>
        <w:ind w:left="0"/>
        <w:jc w:val="both"/>
      </w:pPr>
      <w:r>
        <w:rPr>
          <w:rFonts w:ascii="Times New Roman"/>
          <w:b w:val="false"/>
          <w:i w:val="false"/>
          <w:color w:val="000000"/>
          <w:sz w:val="28"/>
        </w:rPr>
        <w:t xml:space="preserve">
      1. Нотариаттық палата: </w:t>
      </w:r>
    </w:p>
    <w:bookmarkEnd w:id="245"/>
    <w:bookmarkStart w:name="z204" w:id="246"/>
    <w:p>
      <w:pPr>
        <w:spacing w:after="0"/>
        <w:ind w:left="0"/>
        <w:jc w:val="both"/>
      </w:pPr>
      <w:r>
        <w:rPr>
          <w:rFonts w:ascii="Times New Roman"/>
          <w:b w:val="false"/>
          <w:i w:val="false"/>
          <w:color w:val="000000"/>
          <w:sz w:val="28"/>
        </w:rPr>
        <w:t xml:space="preserve">
      1) жекеше нотариустерге жалпы басшылық жасап, олардың қызметін үйлестіріп отырады; </w:t>
      </w:r>
    </w:p>
    <w:bookmarkEnd w:id="246"/>
    <w:bookmarkStart w:name="z205" w:id="247"/>
    <w:p>
      <w:pPr>
        <w:spacing w:after="0"/>
        <w:ind w:left="0"/>
        <w:jc w:val="both"/>
      </w:pPr>
      <w:r>
        <w:rPr>
          <w:rFonts w:ascii="Times New Roman"/>
          <w:b w:val="false"/>
          <w:i w:val="false"/>
          <w:color w:val="000000"/>
          <w:sz w:val="28"/>
        </w:rPr>
        <w:t xml:space="preserve">
      2) мемлекеттік органдарда, мемлекеттік емес ұйымдарда өз мүшелерінің құқықтары мен заңды мүдделерін білдіреді және қорғайды, нотариаттық істі дамытуда оларға көмек көрсетіп, жәрдем береді; </w:t>
      </w:r>
    </w:p>
    <w:bookmarkEnd w:id="247"/>
    <w:bookmarkStart w:name="z206" w:id="248"/>
    <w:p>
      <w:pPr>
        <w:spacing w:after="0"/>
        <w:ind w:left="0"/>
        <w:jc w:val="both"/>
      </w:pPr>
      <w:r>
        <w:rPr>
          <w:rFonts w:ascii="Times New Roman"/>
          <w:b w:val="false"/>
          <w:i w:val="false"/>
          <w:color w:val="000000"/>
          <w:sz w:val="28"/>
        </w:rPr>
        <w:t>
      3) жекеше нотариустардың Қазақстан Республикасының нотариат туралы заңнамасын, кәсіби және әдеп нормаларын сақтауын қамтамасыз етеді;</w:t>
      </w:r>
    </w:p>
    <w:bookmarkEnd w:id="248"/>
    <w:bookmarkStart w:name="z512" w:id="249"/>
    <w:p>
      <w:pPr>
        <w:spacing w:after="0"/>
        <w:ind w:left="0"/>
        <w:jc w:val="both"/>
      </w:pPr>
      <w:r>
        <w:rPr>
          <w:rFonts w:ascii="Times New Roman"/>
          <w:b w:val="false"/>
          <w:i w:val="false"/>
          <w:color w:val="000000"/>
          <w:sz w:val="28"/>
        </w:rPr>
        <w:t>
      3-1) жекеше нотариустардың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 бойынша жұмысты ұйымдастырады;</w:t>
      </w:r>
    </w:p>
    <w:bookmarkEnd w:id="249"/>
    <w:bookmarkStart w:name="z820" w:id="250"/>
    <w:p>
      <w:pPr>
        <w:spacing w:after="0"/>
        <w:ind w:left="0"/>
        <w:jc w:val="both"/>
      </w:pPr>
      <w:r>
        <w:rPr>
          <w:rFonts w:ascii="Times New Roman"/>
          <w:b w:val="false"/>
          <w:i w:val="false"/>
          <w:color w:val="000000"/>
          <w:sz w:val="28"/>
        </w:rPr>
        <w:t>
      3-2) қаржы мониторингі жөніндегі уәкілетті орган белгілеген нысан бойынша және мерзімдерде Республикалық нотариаттық палатаға жыл сайын осындай ақпарат бере отырып,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қолдану практикасын жинақтап қорытады және оны жетілдіру жөнінде ұсыныстар енгізеді;</w:t>
      </w:r>
    </w:p>
    <w:bookmarkEnd w:id="250"/>
    <w:bookmarkStart w:name="z207" w:id="251"/>
    <w:p>
      <w:pPr>
        <w:spacing w:after="0"/>
        <w:ind w:left="0"/>
        <w:jc w:val="both"/>
      </w:pPr>
      <w:r>
        <w:rPr>
          <w:rFonts w:ascii="Times New Roman"/>
          <w:b w:val="false"/>
          <w:i w:val="false"/>
          <w:color w:val="000000"/>
          <w:sz w:val="28"/>
        </w:rPr>
        <w:t>
      4) нотариустың лицензиясының күшiн тоқтата тұру, одан айыру және тоқтату туралы ұсыныс енгiзедi;</w:t>
      </w:r>
    </w:p>
    <w:bookmarkEnd w:id="251"/>
    <w:bookmarkStart w:name="z208" w:id="252"/>
    <w:p>
      <w:pPr>
        <w:spacing w:after="0"/>
        <w:ind w:left="0"/>
        <w:jc w:val="both"/>
      </w:pPr>
      <w:r>
        <w:rPr>
          <w:rFonts w:ascii="Times New Roman"/>
          <w:b w:val="false"/>
          <w:i w:val="false"/>
          <w:color w:val="000000"/>
          <w:sz w:val="28"/>
        </w:rPr>
        <w:t xml:space="preserve">
      5) нотариаттық іс-әрекет жасау нәтижесінде зиян келтіру салдарынан туындайтын міндеттемелер бойынша азаматтық-құқықтық жауапкершілікті сақтандыруды ұйымдастырады; </w:t>
      </w:r>
    </w:p>
    <w:bookmarkEnd w:id="252"/>
    <w:bookmarkStart w:name="z209" w:id="253"/>
    <w:p>
      <w:pPr>
        <w:spacing w:after="0"/>
        <w:ind w:left="0"/>
        <w:jc w:val="both"/>
      </w:pPr>
      <w:r>
        <w:rPr>
          <w:rFonts w:ascii="Times New Roman"/>
          <w:b w:val="false"/>
          <w:i w:val="false"/>
          <w:color w:val="000000"/>
          <w:sz w:val="28"/>
        </w:rPr>
        <w:t xml:space="preserve">
      5-1) жекеше нотариустардың өздерінің азаматтық-құқықтық жауапкершілігін міндетті сақтандыру шартын жасасудан жалтаруы және жекеше нотариустардың азаматтық-құқықтық жауапкершілігін міндетті сақтандыру туралы Қазақстан Республикасы заңдарының өзге де талаптарын бұзу жағдайлары туралы аумақтық әділет органдарын хабардар етеді; </w:t>
      </w:r>
    </w:p>
    <w:bookmarkEnd w:id="253"/>
    <w:bookmarkStart w:name="z210" w:id="254"/>
    <w:p>
      <w:pPr>
        <w:spacing w:after="0"/>
        <w:ind w:left="0"/>
        <w:jc w:val="both"/>
      </w:pPr>
      <w:r>
        <w:rPr>
          <w:rFonts w:ascii="Times New Roman"/>
          <w:b w:val="false"/>
          <w:i w:val="false"/>
          <w:color w:val="000000"/>
          <w:sz w:val="28"/>
        </w:rPr>
        <w:t>
      6) нотариаттық қызметпен айналысу құқығына үміткер адамдардың тағылымдамадан өтуін ұйымдастырады;</w:t>
      </w:r>
    </w:p>
    <w:bookmarkEnd w:id="254"/>
    <w:bookmarkStart w:name="z211" w:id="255"/>
    <w:p>
      <w:pPr>
        <w:spacing w:after="0"/>
        <w:ind w:left="0"/>
        <w:jc w:val="both"/>
      </w:pPr>
      <w:r>
        <w:rPr>
          <w:rFonts w:ascii="Times New Roman"/>
          <w:b w:val="false"/>
          <w:i w:val="false"/>
          <w:color w:val="000000"/>
          <w:sz w:val="28"/>
        </w:rPr>
        <w:t xml:space="preserve">
      7) өз мүшелерінің қызметіне байланысты істер бойынша сот белгілеген сараптама шығындарын өтейді; </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13" w:id="256"/>
    <w:p>
      <w:pPr>
        <w:spacing w:after="0"/>
        <w:ind w:left="0"/>
        <w:jc w:val="both"/>
      </w:pPr>
      <w:r>
        <w:rPr>
          <w:rFonts w:ascii="Times New Roman"/>
          <w:b w:val="false"/>
          <w:i w:val="false"/>
          <w:color w:val="000000"/>
          <w:sz w:val="28"/>
        </w:rPr>
        <w:t>
      9) жеке және заңды тұлғалардың нотариаттық қызмет мәселелері бойынша жолданымдарын қарайды;</w:t>
      </w:r>
    </w:p>
    <w:bookmarkEnd w:id="256"/>
    <w:bookmarkStart w:name="z758" w:id="257"/>
    <w:p>
      <w:pPr>
        <w:spacing w:after="0"/>
        <w:ind w:left="0"/>
        <w:jc w:val="both"/>
      </w:pPr>
      <w:r>
        <w:rPr>
          <w:rFonts w:ascii="Times New Roman"/>
          <w:b w:val="false"/>
          <w:i w:val="false"/>
          <w:color w:val="000000"/>
          <w:sz w:val="28"/>
        </w:rPr>
        <w:t>
      10) нотариустардың кәсіби біліктілігін арттыруды ұйымдастырады;</w:t>
      </w:r>
    </w:p>
    <w:bookmarkEnd w:id="257"/>
    <w:bookmarkStart w:name="z759" w:id="258"/>
    <w:p>
      <w:pPr>
        <w:spacing w:after="0"/>
        <w:ind w:left="0"/>
        <w:jc w:val="both"/>
      </w:pPr>
      <w:r>
        <w:rPr>
          <w:rFonts w:ascii="Times New Roman"/>
          <w:b w:val="false"/>
          <w:i w:val="false"/>
          <w:color w:val="000000"/>
          <w:sz w:val="28"/>
        </w:rPr>
        <w:t>
      11) жасалған нотариаттық әрекеттерді есепке алуды жүргізеді;</w:t>
      </w:r>
    </w:p>
    <w:bookmarkEnd w:id="258"/>
    <w:bookmarkStart w:name="z760" w:id="259"/>
    <w:p>
      <w:pPr>
        <w:spacing w:after="0"/>
        <w:ind w:left="0"/>
        <w:jc w:val="both"/>
      </w:pPr>
      <w:r>
        <w:rPr>
          <w:rFonts w:ascii="Times New Roman"/>
          <w:b w:val="false"/>
          <w:i w:val="false"/>
          <w:color w:val="000000"/>
          <w:sz w:val="28"/>
        </w:rPr>
        <w:t>
      12) өзінің интернет-ресурсында:</w:t>
      </w:r>
    </w:p>
    <w:bookmarkEnd w:id="259"/>
    <w:p>
      <w:pPr>
        <w:spacing w:after="0"/>
        <w:ind w:left="0"/>
        <w:jc w:val="both"/>
      </w:pPr>
      <w:r>
        <w:rPr>
          <w:rFonts w:ascii="Times New Roman"/>
          <w:b w:val="false"/>
          <w:i w:val="false"/>
          <w:color w:val="000000"/>
          <w:sz w:val="28"/>
        </w:rPr>
        <w:t>
      нотариаттық палаталар мүшелерінің жаңартылған күйдегі тізімін;</w:t>
      </w:r>
    </w:p>
    <w:p>
      <w:pPr>
        <w:spacing w:after="0"/>
        <w:ind w:left="0"/>
        <w:jc w:val="both"/>
      </w:pPr>
      <w:r>
        <w:rPr>
          <w:rFonts w:ascii="Times New Roman"/>
          <w:b w:val="false"/>
          <w:i w:val="false"/>
          <w:color w:val="000000"/>
          <w:sz w:val="28"/>
        </w:rPr>
        <w:t>
      Нотариустың әдеп кодексін;</w:t>
      </w:r>
    </w:p>
    <w:p>
      <w:pPr>
        <w:spacing w:after="0"/>
        <w:ind w:left="0"/>
        <w:jc w:val="both"/>
      </w:pPr>
      <w:r>
        <w:rPr>
          <w:rFonts w:ascii="Times New Roman"/>
          <w:b w:val="false"/>
          <w:i w:val="false"/>
          <w:color w:val="000000"/>
          <w:sz w:val="28"/>
        </w:rPr>
        <w:t>
      нотариустардың біліктілігін арттыру туралы ережені;</w:t>
      </w:r>
    </w:p>
    <w:p>
      <w:pPr>
        <w:spacing w:after="0"/>
        <w:ind w:left="0"/>
        <w:jc w:val="both"/>
      </w:pPr>
      <w:r>
        <w:rPr>
          <w:rFonts w:ascii="Times New Roman"/>
          <w:b w:val="false"/>
          <w:i w:val="false"/>
          <w:color w:val="000000"/>
          <w:sz w:val="28"/>
        </w:rPr>
        <w:t>
      нотариаттық палата мүшелерінің жалпы жиналысы, нотариаттық палатаның басқармасы қабылдаған шешімдерді;</w:t>
      </w:r>
    </w:p>
    <w:p>
      <w:pPr>
        <w:spacing w:after="0"/>
        <w:ind w:left="0"/>
        <w:jc w:val="both"/>
      </w:pPr>
      <w:r>
        <w:rPr>
          <w:rFonts w:ascii="Times New Roman"/>
          <w:b w:val="false"/>
          <w:i w:val="false"/>
          <w:color w:val="000000"/>
          <w:sz w:val="28"/>
        </w:rPr>
        <w:t>
      нотариаттық палата тәртіптік комиссиясының жұмысын жинақтап қорытуды;</w:t>
      </w:r>
    </w:p>
    <w:p>
      <w:pPr>
        <w:spacing w:after="0"/>
        <w:ind w:left="0"/>
        <w:jc w:val="both"/>
      </w:pPr>
      <w:r>
        <w:rPr>
          <w:rFonts w:ascii="Times New Roman"/>
          <w:b w:val="false"/>
          <w:i w:val="false"/>
          <w:color w:val="000000"/>
          <w:sz w:val="28"/>
        </w:rPr>
        <w:t>
      нотариаттық палатаның қаржылық-шаруашылық қызметі туралы, әрбір өзіндік ерекшелік бойынша жеке-жеке барлық түсімдер мен шығыстар туралы ақпарат қамтылатын есепті;</w:t>
      </w:r>
    </w:p>
    <w:p>
      <w:pPr>
        <w:spacing w:after="0"/>
        <w:ind w:left="0"/>
        <w:jc w:val="both"/>
      </w:pPr>
      <w:r>
        <w:rPr>
          <w:rFonts w:ascii="Times New Roman"/>
          <w:b w:val="false"/>
          <w:i w:val="false"/>
          <w:color w:val="000000"/>
          <w:sz w:val="28"/>
        </w:rPr>
        <w:t>
      нотариаттық палатаның қызметі туралы есептерді;</w:t>
      </w:r>
    </w:p>
    <w:p>
      <w:pPr>
        <w:spacing w:after="0"/>
        <w:ind w:left="0"/>
        <w:jc w:val="both"/>
      </w:pPr>
      <w:r>
        <w:rPr>
          <w:rFonts w:ascii="Times New Roman"/>
          <w:b w:val="false"/>
          <w:i w:val="false"/>
          <w:color w:val="000000"/>
          <w:sz w:val="28"/>
        </w:rPr>
        <w:t>
      нотариаттық палатаның қызметі туралы өзге де қажетті ақпаратты орналастырады;</w:t>
      </w:r>
    </w:p>
    <w:p>
      <w:pPr>
        <w:spacing w:after="0"/>
        <w:ind w:left="0"/>
        <w:jc w:val="both"/>
      </w:pPr>
      <w:r>
        <w:rPr>
          <w:rFonts w:ascii="Times New Roman"/>
          <w:b w:val="false"/>
          <w:i w:val="false"/>
          <w:color w:val="000000"/>
          <w:sz w:val="28"/>
        </w:rPr>
        <w:t>
      13) Қазақстан Республикасы заңнамасының талаптарына сәйкес жекеше нотариустардың мөрлерін жасауға тапсырысты жүзеге асырады және оларды беруді жүргізеді;</w:t>
      </w:r>
    </w:p>
    <w:p>
      <w:pPr>
        <w:spacing w:after="0"/>
        <w:ind w:left="0"/>
        <w:jc w:val="both"/>
      </w:pPr>
      <w:r>
        <w:rPr>
          <w:rFonts w:ascii="Times New Roman"/>
          <w:b w:val="false"/>
          <w:i w:val="false"/>
          <w:color w:val="000000"/>
          <w:sz w:val="28"/>
        </w:rPr>
        <w:t>
      14) жекеше нотариустар мөрлерінің бедерлері мен қолтаңбаларының үлгілерін аумақтық әділет органына жібереді.</w:t>
      </w:r>
    </w:p>
    <w:bookmarkStart w:name="z756" w:id="260"/>
    <w:p>
      <w:pPr>
        <w:spacing w:after="0"/>
        <w:ind w:left="0"/>
        <w:jc w:val="both"/>
      </w:pPr>
      <w:r>
        <w:rPr>
          <w:rFonts w:ascii="Times New Roman"/>
          <w:b w:val="false"/>
          <w:i w:val="false"/>
          <w:color w:val="000000"/>
          <w:sz w:val="28"/>
        </w:rPr>
        <w:t xml:space="preserve">
      1-1. Нотариаттық палатаның басқармасы: </w:t>
      </w:r>
    </w:p>
    <w:bookmarkEnd w:id="260"/>
    <w:p>
      <w:pPr>
        <w:spacing w:after="0"/>
        <w:ind w:left="0"/>
        <w:jc w:val="both"/>
      </w:pPr>
      <w:r>
        <w:rPr>
          <w:rFonts w:ascii="Times New Roman"/>
          <w:b w:val="false"/>
          <w:i w:val="false"/>
          <w:color w:val="000000"/>
          <w:sz w:val="28"/>
        </w:rPr>
        <w:t xml:space="preserve">
      1) нотариаттық палатаның жеке және заңды тұлғаларға заң көмегін көрсету бойынша жұмысын ұйымдастырады; </w:t>
      </w:r>
    </w:p>
    <w:p>
      <w:pPr>
        <w:spacing w:after="0"/>
        <w:ind w:left="0"/>
        <w:jc w:val="both"/>
      </w:pPr>
      <w:r>
        <w:rPr>
          <w:rFonts w:ascii="Times New Roman"/>
          <w:b w:val="false"/>
          <w:i w:val="false"/>
          <w:color w:val="000000"/>
          <w:sz w:val="28"/>
        </w:rPr>
        <w:t>
      2) нотариаттық палата мүшелерінің жалпы жиналысын шақырады, нотариаттық палата мүшелерінің жалпы жиналысы шешімдерінің орындалуын ұйымдастырады;</w:t>
      </w:r>
    </w:p>
    <w:p>
      <w:pPr>
        <w:spacing w:after="0"/>
        <w:ind w:left="0"/>
        <w:jc w:val="both"/>
      </w:pPr>
      <w:r>
        <w:rPr>
          <w:rFonts w:ascii="Times New Roman"/>
          <w:b w:val="false"/>
          <w:i w:val="false"/>
          <w:color w:val="000000"/>
          <w:sz w:val="28"/>
        </w:rPr>
        <w:t xml:space="preserve">
      3) нотариаттық палатаға мүшелікке қабылдауды жүзеге асырады, нотариаттық палатаға мүшеліктен шығарады; </w:t>
      </w:r>
    </w:p>
    <w:p>
      <w:pPr>
        <w:spacing w:after="0"/>
        <w:ind w:left="0"/>
        <w:jc w:val="both"/>
      </w:pPr>
      <w:r>
        <w:rPr>
          <w:rFonts w:ascii="Times New Roman"/>
          <w:b w:val="false"/>
          <w:i w:val="false"/>
          <w:color w:val="000000"/>
          <w:sz w:val="28"/>
        </w:rPr>
        <w:t>
      4) Республикалық нотариаттық палатаға нотариаттық палатаның қызметі туралы қорытылған есептерді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6) алып тасталды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лицензиарға нотариусқа қатысты нотариус лицензиясының қолданысын тоқтата тұру, одан айыру және оның қолданысын тоқтату туралы ұсыну енгізеді;</w:t>
      </w:r>
    </w:p>
    <w:p>
      <w:pPr>
        <w:spacing w:after="0"/>
        <w:ind w:left="0"/>
        <w:jc w:val="both"/>
      </w:pPr>
      <w:r>
        <w:rPr>
          <w:rFonts w:ascii="Times New Roman"/>
          <w:b w:val="false"/>
          <w:i w:val="false"/>
          <w:color w:val="000000"/>
          <w:sz w:val="28"/>
        </w:rPr>
        <w:t>
      8) оң жұмыс тәжірибесін талдайды, қорытады және таратады;</w:t>
      </w:r>
    </w:p>
    <w:p>
      <w:pPr>
        <w:spacing w:after="0"/>
        <w:ind w:left="0"/>
        <w:jc w:val="both"/>
      </w:pPr>
      <w:r>
        <w:rPr>
          <w:rFonts w:ascii="Times New Roman"/>
          <w:b w:val="false"/>
          <w:i w:val="false"/>
          <w:color w:val="000000"/>
          <w:sz w:val="28"/>
        </w:rPr>
        <w:t>
      9) нотариаттық палатаның қаражатына нотариаттық палатаның жарғысында айқындалатын және нотариаттық палата мүшелерінің жалпы жиналысы айқындайтын тәртіппен билік етеді;</w:t>
      </w:r>
    </w:p>
    <w:p>
      <w:pPr>
        <w:spacing w:after="0"/>
        <w:ind w:left="0"/>
        <w:jc w:val="both"/>
      </w:pPr>
      <w:r>
        <w:rPr>
          <w:rFonts w:ascii="Times New Roman"/>
          <w:b w:val="false"/>
          <w:i w:val="false"/>
          <w:color w:val="000000"/>
          <w:sz w:val="28"/>
        </w:rPr>
        <w:t>
      10) бухгалтерлік есепке алудың, қаржылық есептіліктің, іс қағаздарының жүргізілуін және бастапқы статистикалық деректердің қалыптастырылуын ұйымдастырады;</w:t>
      </w:r>
    </w:p>
    <w:p>
      <w:pPr>
        <w:spacing w:after="0"/>
        <w:ind w:left="0"/>
        <w:jc w:val="both"/>
      </w:pPr>
      <w:r>
        <w:rPr>
          <w:rFonts w:ascii="Times New Roman"/>
          <w:b w:val="false"/>
          <w:i w:val="false"/>
          <w:color w:val="000000"/>
          <w:sz w:val="28"/>
        </w:rPr>
        <w:t>
      11) нотариаттық палатаның мүлкіне билік ету тәртібін айқындайды;</w:t>
      </w:r>
    </w:p>
    <w:p>
      <w:pPr>
        <w:spacing w:after="0"/>
        <w:ind w:left="0"/>
        <w:jc w:val="both"/>
      </w:pPr>
      <w:r>
        <w:rPr>
          <w:rFonts w:ascii="Times New Roman"/>
          <w:b w:val="false"/>
          <w:i w:val="false"/>
          <w:color w:val="000000"/>
          <w:sz w:val="28"/>
        </w:rPr>
        <w:t>
      12) нотариаттық палата мүшелері жалпы жиналысының айрықша құзыретіне жатқызылғаннан басқа, нотариаттық палата қызметінің өзге де мәселелерін шешеді.</w:t>
      </w:r>
    </w:p>
    <w:bookmarkStart w:name="z214" w:id="261"/>
    <w:p>
      <w:pPr>
        <w:spacing w:after="0"/>
        <w:ind w:left="0"/>
        <w:jc w:val="both"/>
      </w:pPr>
      <w:r>
        <w:rPr>
          <w:rFonts w:ascii="Times New Roman"/>
          <w:b w:val="false"/>
          <w:i w:val="false"/>
          <w:color w:val="000000"/>
          <w:sz w:val="28"/>
        </w:rPr>
        <w:t>
      2. Нотариаттық палата жекеше нотариустың Қазақстан Республикасы заңнамасының талаптарын сақтауы туралы мәселені қараған кезде нотариустан жасалған нотариаттық әрекеттер туралы мәліметтерді, ал қажет болған жағдайларда – өз түсініктемелерін, оның ішінде кәсіптік әдепті сақтамау мәселелері бойынша түсініктемелерін ұсынуын талап етуге құқылы.</w:t>
      </w:r>
    </w:p>
    <w:bookmarkEnd w:id="261"/>
    <w:bookmarkStart w:name="z215" w:id="262"/>
    <w:p>
      <w:pPr>
        <w:spacing w:after="0"/>
        <w:ind w:left="0"/>
        <w:jc w:val="both"/>
      </w:pPr>
      <w:r>
        <w:rPr>
          <w:rFonts w:ascii="Times New Roman"/>
          <w:b w:val="false"/>
          <w:i w:val="false"/>
          <w:color w:val="000000"/>
          <w:sz w:val="28"/>
        </w:rPr>
        <w:t xml:space="preserve">
      3. Нотариаттық палата жарты жылдың және жылдың қорытындылары бойынша Республикалық нотариаттық палата мен аумақтық әділет органына қағаз және (немесе) электрондық жеткізгіштерде өзінің қызметі туралы ақпарат беріп отырады. </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2003.05.05 </w:t>
      </w:r>
      <w:r>
        <w:rPr>
          <w:rFonts w:ascii="Times New Roman"/>
          <w:b w:val="false"/>
          <w:i w:val="false"/>
          <w:color w:val="ff0000"/>
          <w:sz w:val="28"/>
        </w:rPr>
        <w:t>№ 408</w:t>
      </w:r>
      <w:r>
        <w:rPr>
          <w:rFonts w:ascii="Times New Roman"/>
          <w:b w:val="false"/>
          <w:i w:val="false"/>
          <w:color w:val="ff0000"/>
          <w:sz w:val="28"/>
        </w:rPr>
        <w:t xml:space="preserve">, 2003.06.11 </w:t>
      </w:r>
      <w:r>
        <w:rPr>
          <w:rFonts w:ascii="Times New Roman"/>
          <w:b w:val="false"/>
          <w:i w:val="false"/>
          <w:color w:val="ff0000"/>
          <w:sz w:val="28"/>
        </w:rPr>
        <w:t>№ 437</w:t>
      </w:r>
      <w:r>
        <w:rPr>
          <w:rFonts w:ascii="Times New Roman"/>
          <w:b w:val="false"/>
          <w:i w:val="false"/>
          <w:color w:val="ff0000"/>
          <w:sz w:val="28"/>
        </w:rPr>
        <w:t xml:space="preserve">, 2010.07.15 </w:t>
      </w:r>
      <w:r>
        <w:rPr>
          <w:rFonts w:ascii="Times New Roman"/>
          <w:b w:val="false"/>
          <w:i w:val="false"/>
          <w:color w:val="ff0000"/>
          <w:sz w:val="28"/>
        </w:rPr>
        <w:t>№ 337-IV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02.08.2015 </w:t>
      </w:r>
      <w:r>
        <w:rPr>
          <w:rFonts w:ascii="Times New Roman"/>
          <w:b w:val="false"/>
          <w:i w:val="false"/>
          <w:color w:val="ff0000"/>
          <w:sz w:val="28"/>
        </w:rPr>
        <w:t>№ 343-V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28-бап. Нотариаттық палатаның жарғысы </w:t>
      </w:r>
    </w:p>
    <w:bookmarkStart w:name="z761" w:id="263"/>
    <w:p>
      <w:pPr>
        <w:spacing w:after="0"/>
        <w:ind w:left="0"/>
        <w:jc w:val="both"/>
      </w:pPr>
      <w:r>
        <w:rPr>
          <w:rFonts w:ascii="Times New Roman"/>
          <w:b w:val="false"/>
          <w:i w:val="false"/>
          <w:color w:val="000000"/>
          <w:sz w:val="28"/>
        </w:rPr>
        <w:t xml:space="preserve">
      1. Нотариаттық палатаның жарғысында мыналар көзделуге тиіс: </w:t>
      </w:r>
    </w:p>
    <w:bookmarkEnd w:id="263"/>
    <w:bookmarkStart w:name="z216" w:id="264"/>
    <w:p>
      <w:pPr>
        <w:spacing w:after="0"/>
        <w:ind w:left="0"/>
        <w:jc w:val="both"/>
      </w:pPr>
      <w:r>
        <w:rPr>
          <w:rFonts w:ascii="Times New Roman"/>
          <w:b w:val="false"/>
          <w:i w:val="false"/>
          <w:color w:val="000000"/>
          <w:sz w:val="28"/>
        </w:rPr>
        <w:t xml:space="preserve">
      1) атауы, қызметінің мақсаттары мен негізгі түрлері; </w:t>
      </w:r>
    </w:p>
    <w:bookmarkEnd w:id="264"/>
    <w:bookmarkStart w:name="z217" w:id="265"/>
    <w:p>
      <w:pPr>
        <w:spacing w:after="0"/>
        <w:ind w:left="0"/>
        <w:jc w:val="both"/>
      </w:pPr>
      <w:r>
        <w:rPr>
          <w:rFonts w:ascii="Times New Roman"/>
          <w:b w:val="false"/>
          <w:i w:val="false"/>
          <w:color w:val="000000"/>
          <w:sz w:val="28"/>
        </w:rPr>
        <w:t xml:space="preserve">
      2) палатаның құқықтары мен міндеттері; </w:t>
      </w:r>
    </w:p>
    <w:bookmarkEnd w:id="265"/>
    <w:bookmarkStart w:name="z218" w:id="266"/>
    <w:p>
      <w:pPr>
        <w:spacing w:after="0"/>
        <w:ind w:left="0"/>
        <w:jc w:val="both"/>
      </w:pPr>
      <w:r>
        <w:rPr>
          <w:rFonts w:ascii="Times New Roman"/>
          <w:b w:val="false"/>
          <w:i w:val="false"/>
          <w:color w:val="000000"/>
          <w:sz w:val="28"/>
        </w:rPr>
        <w:t xml:space="preserve">
      3) мүше болу, мүшелікті тоқтата тұру және одан айрылу шарттары мен тәртібі; </w:t>
      </w:r>
    </w:p>
    <w:bookmarkEnd w:id="266"/>
    <w:bookmarkStart w:name="z219" w:id="267"/>
    <w:p>
      <w:pPr>
        <w:spacing w:after="0"/>
        <w:ind w:left="0"/>
        <w:jc w:val="both"/>
      </w:pPr>
      <w:r>
        <w:rPr>
          <w:rFonts w:ascii="Times New Roman"/>
          <w:b w:val="false"/>
          <w:i w:val="false"/>
          <w:color w:val="000000"/>
          <w:sz w:val="28"/>
        </w:rPr>
        <w:t xml:space="preserve">
      3-1) мүшелердің құқықтары, міндеттері мен жауапкершілігі; </w:t>
      </w:r>
    </w:p>
    <w:bookmarkEnd w:id="267"/>
    <w:p>
      <w:pPr>
        <w:spacing w:after="0"/>
        <w:ind w:left="0"/>
        <w:jc w:val="both"/>
      </w:pPr>
      <w:r>
        <w:rPr>
          <w:rFonts w:ascii="Times New Roman"/>
          <w:b w:val="false"/>
          <w:i w:val="false"/>
          <w:color w:val="000000"/>
          <w:sz w:val="28"/>
        </w:rPr>
        <w:t>
      3-2) нотариаттық палата мүшелерінің тәртіптік жауаптылығы және оған тартудың осы Заңның талаптарына сәйкес тәртібі;</w:t>
      </w:r>
    </w:p>
    <w:bookmarkStart w:name="z220" w:id="268"/>
    <w:p>
      <w:pPr>
        <w:spacing w:after="0"/>
        <w:ind w:left="0"/>
        <w:jc w:val="both"/>
      </w:pPr>
      <w:r>
        <w:rPr>
          <w:rFonts w:ascii="Times New Roman"/>
          <w:b w:val="false"/>
          <w:i w:val="false"/>
          <w:color w:val="000000"/>
          <w:sz w:val="28"/>
        </w:rPr>
        <w:t xml:space="preserve">
      4) басшы органдарды құру тәртібі, олардың атқаратын қызметтері мен өкілеттік мерзімі; </w:t>
      </w:r>
    </w:p>
    <w:bookmarkEnd w:id="268"/>
    <w:bookmarkStart w:name="z221" w:id="269"/>
    <w:p>
      <w:pPr>
        <w:spacing w:after="0"/>
        <w:ind w:left="0"/>
        <w:jc w:val="both"/>
      </w:pPr>
      <w:r>
        <w:rPr>
          <w:rFonts w:ascii="Times New Roman"/>
          <w:b w:val="false"/>
          <w:i w:val="false"/>
          <w:color w:val="000000"/>
          <w:sz w:val="28"/>
        </w:rPr>
        <w:t>
      5) нотариаттық палатаның ақша қаражаты мен өзге де мүлкін қалыптастыру көздері мен тәртібі және оны пайдалану бағыттары, нотариаттық палаталардың мүлікке билік ету шектері, нотариаттық палатаның мүлікті пайдалануын бақылауды жүзеге асыру тәртібі;</w:t>
      </w:r>
    </w:p>
    <w:bookmarkEnd w:id="269"/>
    <w:p>
      <w:pPr>
        <w:spacing w:after="0"/>
        <w:ind w:left="0"/>
        <w:jc w:val="both"/>
      </w:pPr>
      <w:r>
        <w:rPr>
          <w:rFonts w:ascii="Times New Roman"/>
          <w:b w:val="false"/>
          <w:i w:val="false"/>
          <w:color w:val="000000"/>
          <w:sz w:val="28"/>
        </w:rPr>
        <w:t>
      5-1) мүшелік жарналарды төлеу тәртібі;</w:t>
      </w:r>
    </w:p>
    <w:bookmarkStart w:name="z222" w:id="270"/>
    <w:p>
      <w:pPr>
        <w:spacing w:after="0"/>
        <w:ind w:left="0"/>
        <w:jc w:val="both"/>
      </w:pPr>
      <w:r>
        <w:rPr>
          <w:rFonts w:ascii="Times New Roman"/>
          <w:b w:val="false"/>
          <w:i w:val="false"/>
          <w:color w:val="000000"/>
          <w:sz w:val="28"/>
        </w:rPr>
        <w:t xml:space="preserve">
      6) жарғыға өзгерістер мен толықтырулар енгізу тәртібі; </w:t>
      </w:r>
    </w:p>
    <w:bookmarkEnd w:id="270"/>
    <w:bookmarkStart w:name="z223" w:id="271"/>
    <w:p>
      <w:pPr>
        <w:spacing w:after="0"/>
        <w:ind w:left="0"/>
        <w:jc w:val="both"/>
      </w:pPr>
      <w:r>
        <w:rPr>
          <w:rFonts w:ascii="Times New Roman"/>
          <w:b w:val="false"/>
          <w:i w:val="false"/>
          <w:color w:val="000000"/>
          <w:sz w:val="28"/>
        </w:rPr>
        <w:t xml:space="preserve">
      7) палатаны қайта құру мен тарату тәртібі, таратылған жағдайдағы мүліктің тағдыры. </w:t>
      </w:r>
    </w:p>
    <w:bookmarkEnd w:id="271"/>
    <w:bookmarkStart w:name="z224" w:id="272"/>
    <w:p>
      <w:pPr>
        <w:spacing w:after="0"/>
        <w:ind w:left="0"/>
        <w:jc w:val="both"/>
      </w:pPr>
      <w:r>
        <w:rPr>
          <w:rFonts w:ascii="Times New Roman"/>
          <w:b w:val="false"/>
          <w:i w:val="false"/>
          <w:color w:val="000000"/>
          <w:sz w:val="28"/>
        </w:rPr>
        <w:t xml:space="preserve">
      2. Нотариаттық палатаның жарғысында заңдарға қайшы келмейтін өзге де ережелер болуы мүмкін. </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2003.05.05 </w:t>
      </w:r>
      <w:r>
        <w:rPr>
          <w:rFonts w:ascii="Times New Roman"/>
          <w:b w:val="false"/>
          <w:i w:val="false"/>
          <w:color w:val="ff0000"/>
          <w:sz w:val="28"/>
        </w:rPr>
        <w:t>№ 408</w:t>
      </w:r>
      <w:r>
        <w:rPr>
          <w:rFonts w:ascii="Times New Roman"/>
          <w:b w:val="false"/>
          <w:i w:val="false"/>
          <w:color w:val="ff0000"/>
          <w:sz w:val="28"/>
        </w:rPr>
        <w:t xml:space="preserve">;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28-1-бап. Республикалық нотариаттық палатаның органдары</w:t>
      </w:r>
    </w:p>
    <w:bookmarkStart w:name="z763" w:id="273"/>
    <w:p>
      <w:pPr>
        <w:spacing w:after="0"/>
        <w:ind w:left="0"/>
        <w:jc w:val="both"/>
      </w:pPr>
      <w:r>
        <w:rPr>
          <w:rFonts w:ascii="Times New Roman"/>
          <w:b w:val="false"/>
          <w:i w:val="false"/>
          <w:color w:val="000000"/>
          <w:sz w:val="28"/>
        </w:rPr>
        <w:t>
      1. Мыналар Республикалық нотариаттық палатаның органдары болып табылады:</w:t>
      </w:r>
    </w:p>
    <w:bookmarkEnd w:id="273"/>
    <w:bookmarkStart w:name="z764" w:id="274"/>
    <w:p>
      <w:pPr>
        <w:spacing w:after="0"/>
        <w:ind w:left="0"/>
        <w:jc w:val="both"/>
      </w:pPr>
      <w:r>
        <w:rPr>
          <w:rFonts w:ascii="Times New Roman"/>
          <w:b w:val="false"/>
          <w:i w:val="false"/>
          <w:color w:val="000000"/>
          <w:sz w:val="28"/>
        </w:rPr>
        <w:t>
      1) жоғары орган – Республикалық нотариаттық палатаның съезі;</w:t>
      </w:r>
    </w:p>
    <w:bookmarkEnd w:id="274"/>
    <w:bookmarkStart w:name="z765" w:id="275"/>
    <w:p>
      <w:pPr>
        <w:spacing w:after="0"/>
        <w:ind w:left="0"/>
        <w:jc w:val="both"/>
      </w:pPr>
      <w:r>
        <w:rPr>
          <w:rFonts w:ascii="Times New Roman"/>
          <w:b w:val="false"/>
          <w:i w:val="false"/>
          <w:color w:val="000000"/>
          <w:sz w:val="28"/>
        </w:rPr>
        <w:t>
      2) атқарушы орган – Республикалық нотариаттық палатаның басқармасы;</w:t>
      </w:r>
    </w:p>
    <w:bookmarkEnd w:id="275"/>
    <w:bookmarkStart w:name="z766" w:id="276"/>
    <w:p>
      <w:pPr>
        <w:spacing w:after="0"/>
        <w:ind w:left="0"/>
        <w:jc w:val="both"/>
      </w:pPr>
      <w:r>
        <w:rPr>
          <w:rFonts w:ascii="Times New Roman"/>
          <w:b w:val="false"/>
          <w:i w:val="false"/>
          <w:color w:val="000000"/>
          <w:sz w:val="28"/>
        </w:rPr>
        <w:t>
      3) бақылаушы орган – ревизиялық комиссия.</w:t>
      </w:r>
    </w:p>
    <w:bookmarkEnd w:id="276"/>
    <w:p>
      <w:pPr>
        <w:spacing w:after="0"/>
        <w:ind w:left="0"/>
        <w:jc w:val="both"/>
      </w:pPr>
      <w:r>
        <w:rPr>
          <w:rFonts w:ascii="Times New Roman"/>
          <w:b w:val="false"/>
          <w:i w:val="false"/>
          <w:color w:val="000000"/>
          <w:sz w:val="28"/>
        </w:rPr>
        <w:t>
      Республикалық нотариаттық палатада Республикалық нотариаттық палатаның тәртіптік комиссиясы құрылады.</w:t>
      </w:r>
    </w:p>
    <w:bookmarkStart w:name="z767" w:id="277"/>
    <w:p>
      <w:pPr>
        <w:spacing w:after="0"/>
        <w:ind w:left="0"/>
        <w:jc w:val="both"/>
      </w:pPr>
      <w:r>
        <w:rPr>
          <w:rFonts w:ascii="Times New Roman"/>
          <w:b w:val="false"/>
          <w:i w:val="false"/>
          <w:color w:val="000000"/>
          <w:sz w:val="28"/>
        </w:rPr>
        <w:t>
      2. Республикалық нотариаттық палатаның жарғысында көзделген жағдайларда Республикалық нотариаттық палатада Республикалық нотариаттық палатаның съезі қабылдайтын ережелер негізінде жұмыс істейтін ғылыми-консультациялық кеңес және басқа да органдар құрылуы мүмкін.</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28-1-баппен толықтырылды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28-2-бап. Республикалық нотариаттық палатаның съезі</w:t>
      </w:r>
    </w:p>
    <w:bookmarkStart w:name="z769" w:id="278"/>
    <w:p>
      <w:pPr>
        <w:spacing w:after="0"/>
        <w:ind w:left="0"/>
        <w:jc w:val="both"/>
      </w:pPr>
      <w:r>
        <w:rPr>
          <w:rFonts w:ascii="Times New Roman"/>
          <w:b w:val="false"/>
          <w:i w:val="false"/>
          <w:color w:val="000000"/>
          <w:sz w:val="28"/>
        </w:rPr>
        <w:t>
      1. Республикалық нотариаттық палатаның съезі төрт жылда кемінде бір рет шақырылады. Егер Республикалық нотариаттық палата съезінің жұмысына Республикалық нотариаттық палата мүшелерінің кемінде төрттен үшінен сайланған делегаттар қатысса, ол құқықты деп есептеледі.</w:t>
      </w:r>
    </w:p>
    <w:bookmarkEnd w:id="278"/>
    <w:bookmarkStart w:name="z770" w:id="279"/>
    <w:p>
      <w:pPr>
        <w:spacing w:after="0"/>
        <w:ind w:left="0"/>
        <w:jc w:val="both"/>
      </w:pPr>
      <w:r>
        <w:rPr>
          <w:rFonts w:ascii="Times New Roman"/>
          <w:b w:val="false"/>
          <w:i w:val="false"/>
          <w:color w:val="000000"/>
          <w:sz w:val="28"/>
        </w:rPr>
        <w:t>
      2. Республикалық нотариаттық палата съезінің айрықша құзыретіне мыналар жатады:</w:t>
      </w:r>
    </w:p>
    <w:bookmarkEnd w:id="279"/>
    <w:bookmarkStart w:name="z771" w:id="280"/>
    <w:p>
      <w:pPr>
        <w:spacing w:after="0"/>
        <w:ind w:left="0"/>
        <w:jc w:val="both"/>
      </w:pPr>
      <w:r>
        <w:rPr>
          <w:rFonts w:ascii="Times New Roman"/>
          <w:b w:val="false"/>
          <w:i w:val="false"/>
          <w:color w:val="000000"/>
          <w:sz w:val="28"/>
        </w:rPr>
        <w:t>
      1) Республикалық нотариаттық палатаның жарғысын қабылдау және оған өзгерістер мен толықтырулар енгізу;</w:t>
      </w:r>
    </w:p>
    <w:bookmarkEnd w:id="280"/>
    <w:bookmarkStart w:name="z772" w:id="281"/>
    <w:p>
      <w:pPr>
        <w:spacing w:after="0"/>
        <w:ind w:left="0"/>
        <w:jc w:val="both"/>
      </w:pPr>
      <w:r>
        <w:rPr>
          <w:rFonts w:ascii="Times New Roman"/>
          <w:b w:val="false"/>
          <w:i w:val="false"/>
          <w:color w:val="000000"/>
          <w:sz w:val="28"/>
        </w:rPr>
        <w:t>
      2) Республикалық нотариаттық палата басқармасының орналасатын жерін айқындау;</w:t>
      </w:r>
    </w:p>
    <w:bookmarkEnd w:id="281"/>
    <w:bookmarkStart w:name="z773" w:id="282"/>
    <w:p>
      <w:pPr>
        <w:spacing w:after="0"/>
        <w:ind w:left="0"/>
        <w:jc w:val="both"/>
      </w:pPr>
      <w:r>
        <w:rPr>
          <w:rFonts w:ascii="Times New Roman"/>
          <w:b w:val="false"/>
          <w:i w:val="false"/>
          <w:color w:val="000000"/>
          <w:sz w:val="28"/>
        </w:rPr>
        <w:t>
      3) Республикалық нотариаттық палатаның басқарма мүшелерін лауазымға сайлау және одан босату;</w:t>
      </w:r>
    </w:p>
    <w:bookmarkEnd w:id="282"/>
    <w:bookmarkStart w:name="z774" w:id="283"/>
    <w:p>
      <w:pPr>
        <w:spacing w:after="0"/>
        <w:ind w:left="0"/>
        <w:jc w:val="both"/>
      </w:pPr>
      <w:r>
        <w:rPr>
          <w:rFonts w:ascii="Times New Roman"/>
          <w:b w:val="false"/>
          <w:i w:val="false"/>
          <w:color w:val="000000"/>
          <w:sz w:val="28"/>
        </w:rPr>
        <w:t>
      4) Республикалық нотариаттық палатаның төрағасын лауазымға сайлау және одан босату;</w:t>
      </w:r>
    </w:p>
    <w:bookmarkEnd w:id="283"/>
    <w:bookmarkStart w:name="z775" w:id="284"/>
    <w:p>
      <w:pPr>
        <w:spacing w:after="0"/>
        <w:ind w:left="0"/>
        <w:jc w:val="both"/>
      </w:pPr>
      <w:r>
        <w:rPr>
          <w:rFonts w:ascii="Times New Roman"/>
          <w:b w:val="false"/>
          <w:i w:val="false"/>
          <w:color w:val="000000"/>
          <w:sz w:val="28"/>
        </w:rPr>
        <w:t>
      5) Республикалық нотариаттық палата ревизиялық комиссиясының мүшелері мен төрағасын лауазымға сайлау және одан босату;</w:t>
      </w:r>
    </w:p>
    <w:bookmarkEnd w:id="284"/>
    <w:bookmarkStart w:name="z776" w:id="285"/>
    <w:p>
      <w:pPr>
        <w:spacing w:after="0"/>
        <w:ind w:left="0"/>
        <w:jc w:val="both"/>
      </w:pPr>
      <w:r>
        <w:rPr>
          <w:rFonts w:ascii="Times New Roman"/>
          <w:b w:val="false"/>
          <w:i w:val="false"/>
          <w:color w:val="000000"/>
          <w:sz w:val="28"/>
        </w:rPr>
        <w:t>
      6) Республикалық нотариаттық палата тәртіптік комиссиясының мүшелері мен төрағасын лауазымға сайлау және одан босату;</w:t>
      </w:r>
    </w:p>
    <w:bookmarkEnd w:id="285"/>
    <w:bookmarkStart w:name="z777" w:id="286"/>
    <w:p>
      <w:pPr>
        <w:spacing w:after="0"/>
        <w:ind w:left="0"/>
        <w:jc w:val="both"/>
      </w:pPr>
      <w:r>
        <w:rPr>
          <w:rFonts w:ascii="Times New Roman"/>
          <w:b w:val="false"/>
          <w:i w:val="false"/>
          <w:color w:val="000000"/>
          <w:sz w:val="28"/>
        </w:rPr>
        <w:t>
      7) нотариаттық палаталардан делегаттардың Республикалық нотариаттық палатаның съезіне өкілдік ету нормаларын бекіту;</w:t>
      </w:r>
    </w:p>
    <w:bookmarkEnd w:id="286"/>
    <w:bookmarkStart w:name="z778" w:id="287"/>
    <w:p>
      <w:pPr>
        <w:spacing w:after="0"/>
        <w:ind w:left="0"/>
        <w:jc w:val="both"/>
      </w:pPr>
      <w:r>
        <w:rPr>
          <w:rFonts w:ascii="Times New Roman"/>
          <w:b w:val="false"/>
          <w:i w:val="false"/>
          <w:color w:val="000000"/>
          <w:sz w:val="28"/>
        </w:rPr>
        <w:t>
      8) Нотариустың әдеп кодексін бекіту және оған өзгерістер мен толықтырулар енгізу;</w:t>
      </w:r>
    </w:p>
    <w:bookmarkEnd w:id="287"/>
    <w:bookmarkStart w:name="z779" w:id="288"/>
    <w:p>
      <w:pPr>
        <w:spacing w:after="0"/>
        <w:ind w:left="0"/>
        <w:jc w:val="both"/>
      </w:pPr>
      <w:r>
        <w:rPr>
          <w:rFonts w:ascii="Times New Roman"/>
          <w:b w:val="false"/>
          <w:i w:val="false"/>
          <w:color w:val="000000"/>
          <w:sz w:val="28"/>
        </w:rPr>
        <w:t>
      9) ревизиялық комиссияның Республикалық нотариаттық палатаның қаржылық-шаруашылық қызметінің нәтижелері туралы есебін бекіту;</w:t>
      </w:r>
    </w:p>
    <w:bookmarkEnd w:id="288"/>
    <w:bookmarkStart w:name="z780" w:id="289"/>
    <w:p>
      <w:pPr>
        <w:spacing w:after="0"/>
        <w:ind w:left="0"/>
        <w:jc w:val="both"/>
      </w:pPr>
      <w:r>
        <w:rPr>
          <w:rFonts w:ascii="Times New Roman"/>
          <w:b w:val="false"/>
          <w:i w:val="false"/>
          <w:color w:val="000000"/>
          <w:sz w:val="28"/>
        </w:rPr>
        <w:t>
      10) Республикалық нотариаттық палата съезінің регламентін бекіту;</w:t>
      </w:r>
    </w:p>
    <w:bookmarkEnd w:id="289"/>
    <w:bookmarkStart w:name="z781" w:id="290"/>
    <w:p>
      <w:pPr>
        <w:spacing w:after="0"/>
        <w:ind w:left="0"/>
        <w:jc w:val="both"/>
      </w:pPr>
      <w:r>
        <w:rPr>
          <w:rFonts w:ascii="Times New Roman"/>
          <w:b w:val="false"/>
          <w:i w:val="false"/>
          <w:color w:val="000000"/>
          <w:sz w:val="28"/>
        </w:rPr>
        <w:t>
      11) Республикалық нотариаттық палатаның жарғысында және Қазақстан Республикасының заңнамасында көзделген өзге де функцияларды жүзеге асыру.</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28-2-баппен толықтырылды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28-3-бап. Республикалық нотариаттық палатаның басқармасы</w:t>
      </w:r>
    </w:p>
    <w:bookmarkStart w:name="z783" w:id="291"/>
    <w:p>
      <w:pPr>
        <w:spacing w:after="0"/>
        <w:ind w:left="0"/>
        <w:jc w:val="both"/>
      </w:pPr>
      <w:r>
        <w:rPr>
          <w:rFonts w:ascii="Times New Roman"/>
          <w:b w:val="false"/>
          <w:i w:val="false"/>
          <w:color w:val="000000"/>
          <w:sz w:val="28"/>
        </w:rPr>
        <w:t>
      1. Республикалық нотариаттық палатаның басқармасы Республикалық нотариаттық палатаның алқалы атқарушы органы болып табылады.</w:t>
      </w:r>
    </w:p>
    <w:bookmarkEnd w:id="291"/>
    <w:bookmarkStart w:name="z784" w:id="292"/>
    <w:p>
      <w:pPr>
        <w:spacing w:after="0"/>
        <w:ind w:left="0"/>
        <w:jc w:val="both"/>
      </w:pPr>
      <w:r>
        <w:rPr>
          <w:rFonts w:ascii="Times New Roman"/>
          <w:b w:val="false"/>
          <w:i w:val="false"/>
          <w:color w:val="000000"/>
          <w:sz w:val="28"/>
        </w:rPr>
        <w:t>
      2. Республикалық нотариаттық палатаның басқармасы:</w:t>
      </w:r>
    </w:p>
    <w:bookmarkEnd w:id="292"/>
    <w:bookmarkStart w:name="z785" w:id="293"/>
    <w:p>
      <w:pPr>
        <w:spacing w:after="0"/>
        <w:ind w:left="0"/>
        <w:jc w:val="both"/>
      </w:pPr>
      <w:r>
        <w:rPr>
          <w:rFonts w:ascii="Times New Roman"/>
          <w:b w:val="false"/>
          <w:i w:val="false"/>
          <w:color w:val="000000"/>
          <w:sz w:val="28"/>
        </w:rPr>
        <w:t>
      1) Республикалық нотариаттық палатаның қызметін қамтамасыз етеді;</w:t>
      </w:r>
    </w:p>
    <w:bookmarkEnd w:id="293"/>
    <w:bookmarkStart w:name="z786" w:id="294"/>
    <w:p>
      <w:pPr>
        <w:spacing w:after="0"/>
        <w:ind w:left="0"/>
        <w:jc w:val="both"/>
      </w:pPr>
      <w:r>
        <w:rPr>
          <w:rFonts w:ascii="Times New Roman"/>
          <w:b w:val="false"/>
          <w:i w:val="false"/>
          <w:color w:val="000000"/>
          <w:sz w:val="28"/>
        </w:rPr>
        <w:t>
      2) Республикалық нотариаттық палата съезі шешімдерінің орындалуын ұйымдастырады;</w:t>
      </w:r>
    </w:p>
    <w:bookmarkEnd w:id="294"/>
    <w:bookmarkStart w:name="z787" w:id="295"/>
    <w:p>
      <w:pPr>
        <w:spacing w:after="0"/>
        <w:ind w:left="0"/>
        <w:jc w:val="both"/>
      </w:pPr>
      <w:r>
        <w:rPr>
          <w:rFonts w:ascii="Times New Roman"/>
          <w:b w:val="false"/>
          <w:i w:val="false"/>
          <w:color w:val="000000"/>
          <w:sz w:val="28"/>
        </w:rPr>
        <w:t>
      3) осы Заңның 28-2-бабына сәйкес Республикалық нотариаттық палата съезінің бекітуіне жататын құжаттарды әзірлейді;</w:t>
      </w:r>
    </w:p>
    <w:bookmarkEnd w:id="295"/>
    <w:bookmarkStart w:name="z788" w:id="296"/>
    <w:p>
      <w:pPr>
        <w:spacing w:after="0"/>
        <w:ind w:left="0"/>
        <w:jc w:val="both"/>
      </w:pPr>
      <w:r>
        <w:rPr>
          <w:rFonts w:ascii="Times New Roman"/>
          <w:b w:val="false"/>
          <w:i w:val="false"/>
          <w:color w:val="000000"/>
          <w:sz w:val="28"/>
        </w:rPr>
        <w:t>
      4) уәкілетті органмен келісу бойынша нотариустардың тағылымдамадан өтушілерінің тағылымдамадан өту тәртібі туралы ережені бекітеді;</w:t>
      </w:r>
    </w:p>
    <w:bookmarkEnd w:id="296"/>
    <w:bookmarkStart w:name="z789" w:id="297"/>
    <w:p>
      <w:pPr>
        <w:spacing w:after="0"/>
        <w:ind w:left="0"/>
        <w:jc w:val="both"/>
      </w:pPr>
      <w:r>
        <w:rPr>
          <w:rFonts w:ascii="Times New Roman"/>
          <w:b w:val="false"/>
          <w:i w:val="false"/>
          <w:color w:val="000000"/>
          <w:sz w:val="28"/>
        </w:rPr>
        <w:t>
      5) уәкілетті органмен келісу бойынша нотариустардың біліктілігін арттыру туралы ережені бекітеді;</w:t>
      </w:r>
    </w:p>
    <w:bookmarkEnd w:id="297"/>
    <w:bookmarkStart w:name="z790" w:id="298"/>
    <w:p>
      <w:pPr>
        <w:spacing w:after="0"/>
        <w:ind w:left="0"/>
        <w:jc w:val="both"/>
      </w:pPr>
      <w:r>
        <w:rPr>
          <w:rFonts w:ascii="Times New Roman"/>
          <w:b w:val="false"/>
          <w:i w:val="false"/>
          <w:color w:val="000000"/>
          <w:sz w:val="28"/>
        </w:rPr>
        <w:t>
      6) Республикалық нотариаттық палата тәртіптік комиссиясының қызметі туралы ережені бекітеді;</w:t>
      </w:r>
    </w:p>
    <w:bookmarkEnd w:id="298"/>
    <w:bookmarkStart w:name="z791" w:id="299"/>
    <w:p>
      <w:pPr>
        <w:spacing w:after="0"/>
        <w:ind w:left="0"/>
        <w:jc w:val="both"/>
      </w:pPr>
      <w:r>
        <w:rPr>
          <w:rFonts w:ascii="Times New Roman"/>
          <w:b w:val="false"/>
          <w:i w:val="false"/>
          <w:color w:val="000000"/>
          <w:sz w:val="28"/>
        </w:rPr>
        <w:t>
      7) нотариустардың әлеуметтік және кәсіби құқықтарын қорғайды;</w:t>
      </w:r>
    </w:p>
    <w:bookmarkEnd w:id="299"/>
    <w:bookmarkStart w:name="z792" w:id="300"/>
    <w:p>
      <w:pPr>
        <w:spacing w:after="0"/>
        <w:ind w:left="0"/>
        <w:jc w:val="both"/>
      </w:pPr>
      <w:r>
        <w:rPr>
          <w:rFonts w:ascii="Times New Roman"/>
          <w:b w:val="false"/>
          <w:i w:val="false"/>
          <w:color w:val="000000"/>
          <w:sz w:val="28"/>
        </w:rPr>
        <w:t>
      8) нотариаттық палаталардың өз қызметі, нотариустардың нотариаттық қызметі туралы есептерін жартыжылдықтар бойынша жинақтап қорытады;</w:t>
      </w:r>
    </w:p>
    <w:bookmarkEnd w:id="300"/>
    <w:bookmarkStart w:name="z793" w:id="301"/>
    <w:p>
      <w:pPr>
        <w:spacing w:after="0"/>
        <w:ind w:left="0"/>
        <w:jc w:val="both"/>
      </w:pPr>
      <w:r>
        <w:rPr>
          <w:rFonts w:ascii="Times New Roman"/>
          <w:b w:val="false"/>
          <w:i w:val="false"/>
          <w:color w:val="000000"/>
          <w:sz w:val="28"/>
        </w:rPr>
        <w:t>
      9) нотариаттық қызмет мәселелері бойынша әдістемелік қамтамасыз етуді ұйымдастырады;</w:t>
      </w:r>
    </w:p>
    <w:bookmarkEnd w:id="301"/>
    <w:bookmarkStart w:name="z794" w:id="302"/>
    <w:p>
      <w:pPr>
        <w:spacing w:after="0"/>
        <w:ind w:left="0"/>
        <w:jc w:val="both"/>
      </w:pPr>
      <w:r>
        <w:rPr>
          <w:rFonts w:ascii="Times New Roman"/>
          <w:b w:val="false"/>
          <w:i w:val="false"/>
          <w:color w:val="000000"/>
          <w:sz w:val="28"/>
        </w:rPr>
        <w:t>
      10) нотариаттық қызметті жүзеге асыру сапасы туралы зерттеулер жүргізуді ұйымдастырады;</w:t>
      </w:r>
    </w:p>
    <w:bookmarkEnd w:id="302"/>
    <w:bookmarkStart w:name="z795" w:id="303"/>
    <w:p>
      <w:pPr>
        <w:spacing w:after="0"/>
        <w:ind w:left="0"/>
        <w:jc w:val="both"/>
      </w:pPr>
      <w:r>
        <w:rPr>
          <w:rFonts w:ascii="Times New Roman"/>
          <w:b w:val="false"/>
          <w:i w:val="false"/>
          <w:color w:val="000000"/>
          <w:sz w:val="28"/>
        </w:rPr>
        <w:t>
      11) нотариаттық палаталарды ақпараттық қамтамасыз етуді ұйымтастырады;</w:t>
      </w:r>
    </w:p>
    <w:bookmarkEnd w:id="303"/>
    <w:bookmarkStart w:name="z796" w:id="304"/>
    <w:p>
      <w:pPr>
        <w:spacing w:after="0"/>
        <w:ind w:left="0"/>
        <w:jc w:val="both"/>
      </w:pPr>
      <w:r>
        <w:rPr>
          <w:rFonts w:ascii="Times New Roman"/>
          <w:b w:val="false"/>
          <w:i w:val="false"/>
          <w:color w:val="000000"/>
          <w:sz w:val="28"/>
        </w:rPr>
        <w:t>
      12) Республикалық нотариаттық палатаның интернет-ресурсында:</w:t>
      </w:r>
    </w:p>
    <w:bookmarkEnd w:id="304"/>
    <w:p>
      <w:pPr>
        <w:spacing w:after="0"/>
        <w:ind w:left="0"/>
        <w:jc w:val="both"/>
      </w:pPr>
      <w:r>
        <w:rPr>
          <w:rFonts w:ascii="Times New Roman"/>
          <w:b w:val="false"/>
          <w:i w:val="false"/>
          <w:color w:val="000000"/>
          <w:sz w:val="28"/>
        </w:rPr>
        <w:t>
      нотариаттық қызметпен айналысатын нотариустардың тізімін, сондай-ақ нотариаттық палаталар нотариустарының жаңартылған күйдегі тізімдерін;</w:t>
      </w:r>
    </w:p>
    <w:p>
      <w:pPr>
        <w:spacing w:after="0"/>
        <w:ind w:left="0"/>
        <w:jc w:val="both"/>
      </w:pPr>
      <w:r>
        <w:rPr>
          <w:rFonts w:ascii="Times New Roman"/>
          <w:b w:val="false"/>
          <w:i w:val="false"/>
          <w:color w:val="000000"/>
          <w:sz w:val="28"/>
        </w:rPr>
        <w:t>
      Қазақстан Республикасының нотариаттық қызметке қатысты нормативтік құқықтық актілерін;</w:t>
      </w:r>
    </w:p>
    <w:p>
      <w:pPr>
        <w:spacing w:after="0"/>
        <w:ind w:left="0"/>
        <w:jc w:val="both"/>
      </w:pPr>
      <w:r>
        <w:rPr>
          <w:rFonts w:ascii="Times New Roman"/>
          <w:b w:val="false"/>
          <w:i w:val="false"/>
          <w:color w:val="000000"/>
          <w:sz w:val="28"/>
        </w:rPr>
        <w:t>
      Нотариустың әдеп кодексін;</w:t>
      </w:r>
    </w:p>
    <w:p>
      <w:pPr>
        <w:spacing w:after="0"/>
        <w:ind w:left="0"/>
        <w:jc w:val="both"/>
      </w:pPr>
      <w:r>
        <w:rPr>
          <w:rFonts w:ascii="Times New Roman"/>
          <w:b w:val="false"/>
          <w:i w:val="false"/>
          <w:color w:val="000000"/>
          <w:sz w:val="28"/>
        </w:rPr>
        <w:t>
      нотариустардың біліктілігін арттыру туралы ережені;</w:t>
      </w:r>
    </w:p>
    <w:p>
      <w:pPr>
        <w:spacing w:after="0"/>
        <w:ind w:left="0"/>
        <w:jc w:val="both"/>
      </w:pPr>
      <w:r>
        <w:rPr>
          <w:rFonts w:ascii="Times New Roman"/>
          <w:b w:val="false"/>
          <w:i w:val="false"/>
          <w:color w:val="000000"/>
          <w:sz w:val="28"/>
        </w:rPr>
        <w:t>
      Республикалық нотариаттық палатаның қаржылық-шаруашылық қызметі туралы, әрбір өзіндік ерекшелік бойынша жеке-жеке барлық түсімдер мен шығыстар туралы ақпарат қамтылатын есепті;</w:t>
      </w:r>
    </w:p>
    <w:p>
      <w:pPr>
        <w:spacing w:after="0"/>
        <w:ind w:left="0"/>
        <w:jc w:val="both"/>
      </w:pPr>
      <w:r>
        <w:rPr>
          <w:rFonts w:ascii="Times New Roman"/>
          <w:b w:val="false"/>
          <w:i w:val="false"/>
          <w:color w:val="000000"/>
          <w:sz w:val="28"/>
        </w:rPr>
        <w:t>
      Республикалық нотариаттық палата басқармасының құрамы туралы мәліметтерді;</w:t>
      </w:r>
    </w:p>
    <w:p>
      <w:pPr>
        <w:spacing w:after="0"/>
        <w:ind w:left="0"/>
        <w:jc w:val="both"/>
      </w:pPr>
      <w:r>
        <w:rPr>
          <w:rFonts w:ascii="Times New Roman"/>
          <w:b w:val="false"/>
          <w:i w:val="false"/>
          <w:color w:val="000000"/>
          <w:sz w:val="28"/>
        </w:rPr>
        <w:t>
      Республикалық нотариаттық палата тәртіптік комиссиясының жұмысын жинақтап қорытуды;</w:t>
      </w:r>
    </w:p>
    <w:p>
      <w:pPr>
        <w:spacing w:after="0"/>
        <w:ind w:left="0"/>
        <w:jc w:val="both"/>
      </w:pPr>
      <w:r>
        <w:rPr>
          <w:rFonts w:ascii="Times New Roman"/>
          <w:b w:val="false"/>
          <w:i w:val="false"/>
          <w:color w:val="000000"/>
          <w:sz w:val="28"/>
        </w:rPr>
        <w:t>
      нотариаттың іс-шаралары мен оқиғаларын;</w:t>
      </w:r>
    </w:p>
    <w:p>
      <w:pPr>
        <w:spacing w:after="0"/>
        <w:ind w:left="0"/>
        <w:jc w:val="both"/>
      </w:pPr>
      <w:r>
        <w:rPr>
          <w:rFonts w:ascii="Times New Roman"/>
          <w:b w:val="false"/>
          <w:i w:val="false"/>
          <w:color w:val="000000"/>
          <w:sz w:val="28"/>
        </w:rPr>
        <w:t>
      және Республикалық нотариаттық палатаның қызметі туралы өзге де қажетті ақпаратты орналастырады;</w:t>
      </w:r>
    </w:p>
    <w:bookmarkStart w:name="z797" w:id="305"/>
    <w:p>
      <w:pPr>
        <w:spacing w:after="0"/>
        <w:ind w:left="0"/>
        <w:jc w:val="both"/>
      </w:pPr>
      <w:r>
        <w:rPr>
          <w:rFonts w:ascii="Times New Roman"/>
          <w:b w:val="false"/>
          <w:i w:val="false"/>
          <w:color w:val="000000"/>
          <w:sz w:val="28"/>
        </w:rPr>
        <w:t>
      13) Республикалық нотариаттық палатаның съезін шақырады, оның күн тәртібін қалыптастырады;</w:t>
      </w:r>
    </w:p>
    <w:bookmarkEnd w:id="305"/>
    <w:bookmarkStart w:name="z798" w:id="306"/>
    <w:p>
      <w:pPr>
        <w:spacing w:after="0"/>
        <w:ind w:left="0"/>
        <w:jc w:val="both"/>
      </w:pPr>
      <w:r>
        <w:rPr>
          <w:rFonts w:ascii="Times New Roman"/>
          <w:b w:val="false"/>
          <w:i w:val="false"/>
          <w:color w:val="000000"/>
          <w:sz w:val="28"/>
        </w:rPr>
        <w:t>
      14) өз құзыреті шегінде сметаға және мүліктің мақсатына сәйкес Республикалық нотариаттық палатаның мүлкіне билік етеді;</w:t>
      </w:r>
    </w:p>
    <w:bookmarkEnd w:id="306"/>
    <w:bookmarkStart w:name="z799" w:id="307"/>
    <w:p>
      <w:pPr>
        <w:spacing w:after="0"/>
        <w:ind w:left="0"/>
        <w:jc w:val="both"/>
      </w:pPr>
      <w:r>
        <w:rPr>
          <w:rFonts w:ascii="Times New Roman"/>
          <w:b w:val="false"/>
          <w:i w:val="false"/>
          <w:color w:val="000000"/>
          <w:sz w:val="28"/>
        </w:rPr>
        <w:t>
      15) Республикалық нотариаттық палата басқармасының регламентін бекітеді;</w:t>
      </w:r>
    </w:p>
    <w:bookmarkEnd w:id="307"/>
    <w:bookmarkStart w:name="z800" w:id="308"/>
    <w:p>
      <w:pPr>
        <w:spacing w:after="0"/>
        <w:ind w:left="0"/>
        <w:jc w:val="both"/>
      </w:pPr>
      <w:r>
        <w:rPr>
          <w:rFonts w:ascii="Times New Roman"/>
          <w:b w:val="false"/>
          <w:i w:val="false"/>
          <w:color w:val="000000"/>
          <w:sz w:val="28"/>
        </w:rPr>
        <w:t>
      16) Республикалық нотариаттық палатаның жарғысында көзделген өзге де функцияларды жүзеге асырады.</w:t>
      </w:r>
    </w:p>
    <w:bookmarkEnd w:id="308"/>
    <w:bookmarkStart w:name="z801" w:id="309"/>
    <w:p>
      <w:pPr>
        <w:spacing w:after="0"/>
        <w:ind w:left="0"/>
        <w:jc w:val="both"/>
      </w:pPr>
      <w:r>
        <w:rPr>
          <w:rFonts w:ascii="Times New Roman"/>
          <w:b w:val="false"/>
          <w:i w:val="false"/>
          <w:color w:val="000000"/>
          <w:sz w:val="28"/>
        </w:rPr>
        <w:t>
      3. Республикалық нотариаттық палата басқармасының шешімдері оның отырысына қатысып отырған мүшелердің жалпы санының жай көпшілік даусымен қабылданады.</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28-2-баппен толықтырылды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29-бап. Республикалық нотариаттық палатаның өкілеттігі </w:t>
      </w:r>
    </w:p>
    <w:p>
      <w:pPr>
        <w:spacing w:after="0"/>
        <w:ind w:left="0"/>
        <w:jc w:val="both"/>
      </w:pPr>
      <w:r>
        <w:rPr>
          <w:rFonts w:ascii="Times New Roman"/>
          <w:b w:val="false"/>
          <w:i w:val="false"/>
          <w:color w:val="000000"/>
          <w:sz w:val="28"/>
        </w:rPr>
        <w:t xml:space="preserve">
      1. Республикалық нотариаттық палатаның қызметі осы Заңмен және оның жарғысымен белгіленеді. Республикалық нотариаттық палата заңда белгіленген тәртіппен тіркелуге тиіс. </w:t>
      </w:r>
    </w:p>
    <w:bookmarkStart w:name="z225" w:id="310"/>
    <w:p>
      <w:pPr>
        <w:spacing w:after="0"/>
        <w:ind w:left="0"/>
        <w:jc w:val="both"/>
      </w:pPr>
      <w:r>
        <w:rPr>
          <w:rFonts w:ascii="Times New Roman"/>
          <w:b w:val="false"/>
          <w:i w:val="false"/>
          <w:color w:val="000000"/>
          <w:sz w:val="28"/>
        </w:rPr>
        <w:t xml:space="preserve">
      2. Республикалық нотариаттық палата: </w:t>
      </w:r>
    </w:p>
    <w:bookmarkEnd w:id="310"/>
    <w:bookmarkStart w:name="z226" w:id="311"/>
    <w:p>
      <w:pPr>
        <w:spacing w:after="0"/>
        <w:ind w:left="0"/>
        <w:jc w:val="both"/>
      </w:pPr>
      <w:r>
        <w:rPr>
          <w:rFonts w:ascii="Times New Roman"/>
          <w:b w:val="false"/>
          <w:i w:val="false"/>
          <w:color w:val="000000"/>
          <w:sz w:val="28"/>
        </w:rPr>
        <w:t xml:space="preserve">
      1) нотариаттық палаталардың қызметін үйлестіріп отырады; </w:t>
      </w:r>
    </w:p>
    <w:bookmarkEnd w:id="311"/>
    <w:bookmarkStart w:name="z227" w:id="312"/>
    <w:p>
      <w:pPr>
        <w:spacing w:after="0"/>
        <w:ind w:left="0"/>
        <w:jc w:val="both"/>
      </w:pPr>
      <w:r>
        <w:rPr>
          <w:rFonts w:ascii="Times New Roman"/>
          <w:b w:val="false"/>
          <w:i w:val="false"/>
          <w:color w:val="000000"/>
          <w:sz w:val="28"/>
        </w:rPr>
        <w:t xml:space="preserve">
      2) мемлекеттік органдарда, мемлекеттік емес ұйымдарда, оның ішінде шетелдік және халықаралық ұйымдарда нотариаттық палаталар мен нотариустардың мүдделерін білдіреді; </w:t>
      </w:r>
    </w:p>
    <w:bookmarkEnd w:id="312"/>
    <w:bookmarkStart w:name="z228" w:id="313"/>
    <w:p>
      <w:pPr>
        <w:spacing w:after="0"/>
        <w:ind w:left="0"/>
        <w:jc w:val="both"/>
      </w:pPr>
      <w:r>
        <w:rPr>
          <w:rFonts w:ascii="Times New Roman"/>
          <w:b w:val="false"/>
          <w:i w:val="false"/>
          <w:color w:val="000000"/>
          <w:sz w:val="28"/>
        </w:rPr>
        <w:t xml:space="preserve">
      3) уәкілетті органның нотариат мәселелері бойынша заң жобалары жөніндегі және сарапшылық қызметіне қатысады; </w:t>
      </w:r>
    </w:p>
    <w:bookmarkEnd w:id="313"/>
    <w:bookmarkStart w:name="z229" w:id="314"/>
    <w:p>
      <w:pPr>
        <w:spacing w:after="0"/>
        <w:ind w:left="0"/>
        <w:jc w:val="both"/>
      </w:pPr>
      <w:r>
        <w:rPr>
          <w:rFonts w:ascii="Times New Roman"/>
          <w:b w:val="false"/>
          <w:i w:val="false"/>
          <w:color w:val="000000"/>
          <w:sz w:val="28"/>
        </w:rPr>
        <w:t xml:space="preserve">
      4) нотариустарды оқытуды ұйымдастырады; </w:t>
      </w:r>
    </w:p>
    <w:bookmarkEnd w:id="314"/>
    <w:bookmarkStart w:name="z230" w:id="315"/>
    <w:p>
      <w:pPr>
        <w:spacing w:after="0"/>
        <w:ind w:left="0"/>
        <w:jc w:val="both"/>
      </w:pPr>
      <w:r>
        <w:rPr>
          <w:rFonts w:ascii="Times New Roman"/>
          <w:b w:val="false"/>
          <w:i w:val="false"/>
          <w:color w:val="000000"/>
          <w:sz w:val="28"/>
        </w:rPr>
        <w:t xml:space="preserve">
      5) нормативтік құқықтық актілерді әзірлеуге қатысады, нотариат мәселелері бойынша, сондай-ақ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әдістемелік материалдарды әзірлейді және бекітеді; </w:t>
      </w:r>
    </w:p>
    <w:bookmarkEnd w:id="315"/>
    <w:bookmarkStart w:name="z821" w:id="316"/>
    <w:p>
      <w:pPr>
        <w:spacing w:after="0"/>
        <w:ind w:left="0"/>
        <w:jc w:val="both"/>
      </w:pPr>
      <w:r>
        <w:rPr>
          <w:rFonts w:ascii="Times New Roman"/>
          <w:b w:val="false"/>
          <w:i w:val="false"/>
          <w:color w:val="000000"/>
          <w:sz w:val="28"/>
        </w:rPr>
        <w:t>
      5-1) қаржы мониторингі жөніндегі уәкілетті орган белгілеген нысан бойынша және мерзімдерде қаржы мониторингі жөніндегі уәкілетті органға жыл сайын осындай ақпарат бере отырып, аумақтық нотариаттық палата ұсынған мәліметтер негізінде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қолдану практикасын талдайды, жинақтап қорытады және оны жетілдіру жөнінде ұсыныстар енгізеді;</w:t>
      </w:r>
    </w:p>
    <w:bookmarkEnd w:id="316"/>
    <w:bookmarkStart w:name="z231" w:id="317"/>
    <w:p>
      <w:pPr>
        <w:spacing w:after="0"/>
        <w:ind w:left="0"/>
        <w:jc w:val="both"/>
      </w:pPr>
      <w:r>
        <w:rPr>
          <w:rFonts w:ascii="Times New Roman"/>
          <w:b w:val="false"/>
          <w:i w:val="false"/>
          <w:color w:val="000000"/>
          <w:sz w:val="28"/>
        </w:rPr>
        <w:t xml:space="preserve">
      6) Нотариустың әдеп кодексін әзірлеп, бекітеді; </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32" w:id="318"/>
    <w:p>
      <w:pPr>
        <w:spacing w:after="0"/>
        <w:ind w:left="0"/>
        <w:jc w:val="both"/>
      </w:pPr>
      <w:r>
        <w:rPr>
          <w:rFonts w:ascii="Times New Roman"/>
          <w:b w:val="false"/>
          <w:i w:val="false"/>
          <w:color w:val="000000"/>
          <w:sz w:val="28"/>
        </w:rPr>
        <w:t xml:space="preserve">
      7) заңдарға және халықаралық шарттарға қайшы келмейтін өзге де қызметті жүзеге асырады. </w:t>
      </w:r>
    </w:p>
    <w:bookmarkEnd w:id="318"/>
    <w:bookmarkStart w:name="z233" w:id="319"/>
    <w:p>
      <w:pPr>
        <w:spacing w:after="0"/>
        <w:ind w:left="0"/>
        <w:jc w:val="both"/>
      </w:pPr>
      <w:r>
        <w:rPr>
          <w:rFonts w:ascii="Times New Roman"/>
          <w:b w:val="false"/>
          <w:i w:val="false"/>
          <w:color w:val="000000"/>
          <w:sz w:val="28"/>
        </w:rPr>
        <w:t>
      3. Республикалық нотариаттық палата уәкілетті органға қағаз және (немесе) электрондық жеткізгіштерде өз қызметі туралы жыл сайын ақпарат беріп отырады.</w:t>
      </w:r>
    </w:p>
    <w:bookmarkEnd w:id="319"/>
    <w:bookmarkStart w:name="z536" w:id="320"/>
    <w:p>
      <w:pPr>
        <w:spacing w:after="0"/>
        <w:ind w:left="0"/>
        <w:jc w:val="both"/>
      </w:pPr>
      <w:r>
        <w:rPr>
          <w:rFonts w:ascii="Times New Roman"/>
          <w:b w:val="false"/>
          <w:i w:val="false"/>
          <w:color w:val="000000"/>
          <w:sz w:val="28"/>
        </w:rPr>
        <w:t>
      4. Республикалық нотариаттық палатаның төрағасы болып – сайланған күніне дейін тікелей кемінде бес жыл нотариаттық палатаның мүшесі болған және алынбаған тәртіптік жазасы жоқ нотариус сайланады.</w:t>
      </w:r>
    </w:p>
    <w:bookmarkEnd w:id="320"/>
    <w:p>
      <w:pPr>
        <w:spacing w:after="0"/>
        <w:ind w:left="0"/>
        <w:jc w:val="both"/>
      </w:pPr>
      <w:r>
        <w:rPr>
          <w:rFonts w:ascii="Times New Roman"/>
          <w:b w:val="false"/>
          <w:i w:val="false"/>
          <w:color w:val="000000"/>
          <w:sz w:val="28"/>
        </w:rPr>
        <w:t>
      Республикалық нотариаттық палатаның төрағасы жасырын дауыс беру арқылы төрт жыл мерзімге сайланады.</w:t>
      </w:r>
    </w:p>
    <w:p>
      <w:pPr>
        <w:spacing w:after="0"/>
        <w:ind w:left="0"/>
        <w:jc w:val="both"/>
      </w:pPr>
      <w:r>
        <w:rPr>
          <w:rFonts w:ascii="Times New Roman"/>
          <w:b w:val="false"/>
          <w:i w:val="false"/>
          <w:color w:val="000000"/>
          <w:sz w:val="28"/>
        </w:rPr>
        <w:t xml:space="preserve">
      Бұл ретте сол бір адам бір реттен артық Республикалық нотариаттық палатаның төрағасы лауазымын атқара алмайды. </w:t>
      </w:r>
    </w:p>
    <w:p>
      <w:pPr>
        <w:spacing w:after="0"/>
        <w:ind w:left="0"/>
        <w:jc w:val="both"/>
      </w:pPr>
      <w:r>
        <w:rPr>
          <w:rFonts w:ascii="Times New Roman"/>
          <w:b w:val="false"/>
          <w:i w:val="false"/>
          <w:color w:val="000000"/>
          <w:sz w:val="28"/>
        </w:rPr>
        <w:t>
      Республикалық нотариаттық палатаның төрағасын сайлау тәртібі және оның өкілеттіктері осы Заңда және Республикалық нотариаттық палатаның жарғысында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2010.07.15 </w:t>
      </w:r>
      <w:r>
        <w:rPr>
          <w:rFonts w:ascii="Times New Roman"/>
          <w:b w:val="false"/>
          <w:i w:val="false"/>
          <w:color w:val="ff0000"/>
          <w:sz w:val="28"/>
        </w:rPr>
        <w:t>№ 337-IV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29-1-бап. Жеке нотариаттық архив </w:t>
      </w:r>
    </w:p>
    <w:p>
      <w:pPr>
        <w:spacing w:after="0"/>
        <w:ind w:left="0"/>
        <w:jc w:val="both"/>
      </w:pPr>
      <w:r>
        <w:rPr>
          <w:rFonts w:ascii="Times New Roman"/>
          <w:b w:val="false"/>
          <w:i w:val="false"/>
          <w:color w:val="000000"/>
          <w:sz w:val="28"/>
        </w:rPr>
        <w:t xml:space="preserve">
      Жеке нотариаттық архив аумақтық нотариаттық палатаның филиалы болып табылады. </w:t>
      </w:r>
    </w:p>
    <w:p>
      <w:pPr>
        <w:spacing w:after="0"/>
        <w:ind w:left="0"/>
        <w:jc w:val="both"/>
      </w:pPr>
      <w:r>
        <w:rPr>
          <w:rFonts w:ascii="Times New Roman"/>
          <w:b w:val="false"/>
          <w:i w:val="false"/>
          <w:color w:val="000000"/>
          <w:sz w:val="28"/>
        </w:rPr>
        <w:t xml:space="preserve">
      Жеке нотариаттық архив ұлттық архивтік қор және архивтер туралы Қазақстан Республикасының заңдарына сәйкес нотариаттық құжаттарды жинақтау, сақтау және пайдалану жөніндегі функцияларды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29-1-баппен толықтырылды - ҚР 2003.05.05 </w:t>
      </w:r>
      <w:r>
        <w:rPr>
          <w:rFonts w:ascii="Times New Roman"/>
          <w:b w:val="false"/>
          <w:i w:val="false"/>
          <w:color w:val="ff0000"/>
          <w:sz w:val="28"/>
        </w:rPr>
        <w:t>№ 408</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34" w:id="321"/>
    <w:p>
      <w:pPr>
        <w:spacing w:after="0"/>
        <w:ind w:left="0"/>
        <w:jc w:val="left"/>
      </w:pPr>
      <w:r>
        <w:rPr>
          <w:rFonts w:ascii="Times New Roman"/>
          <w:b/>
          <w:i w:val="false"/>
          <w:color w:val="000000"/>
        </w:rPr>
        <w:t xml:space="preserve">  4-тарау. Нотариаттық қызметке ақы төлеу</w:t>
      </w:r>
    </w:p>
    <w:bookmarkEnd w:id="321"/>
    <w:p>
      <w:pPr>
        <w:spacing w:after="0"/>
        <w:ind w:left="0"/>
        <w:jc w:val="both"/>
      </w:pPr>
      <w:r>
        <w:rPr>
          <w:rFonts w:ascii="Times New Roman"/>
          <w:b/>
          <w:i w:val="false"/>
          <w:color w:val="000000"/>
          <w:sz w:val="28"/>
        </w:rPr>
        <w:t xml:space="preserve">30-бап. Нотариаттық іс-әрекеттерге ақы төлеу </w:t>
      </w:r>
    </w:p>
    <w:p>
      <w:pPr>
        <w:spacing w:after="0"/>
        <w:ind w:left="0"/>
        <w:jc w:val="both"/>
      </w:pPr>
      <w:r>
        <w:rPr>
          <w:rFonts w:ascii="Times New Roman"/>
          <w:b w:val="false"/>
          <w:i w:val="false"/>
          <w:color w:val="000000"/>
          <w:sz w:val="28"/>
        </w:rPr>
        <w:t xml:space="preserve">
      1. Мемлекеттік нотариат кеңсесінде жұмыс істейтін нотариус пен аудандық маңызы бар қаланың, кенттің, ауылдың, ауылдық округтің әкімі аппаратының лауазымды адамы нотариаттық іс-әрекеттер жасағаны үшін Қазақстан Республикасының Салық кодексінде белгіленген ставкалар бойынша мемлекеттік баж алады. </w:t>
      </w:r>
    </w:p>
    <w:bookmarkStart w:name="z234" w:id="322"/>
    <w:p>
      <w:pPr>
        <w:spacing w:after="0"/>
        <w:ind w:left="0"/>
        <w:jc w:val="both"/>
      </w:pPr>
      <w:r>
        <w:rPr>
          <w:rFonts w:ascii="Times New Roman"/>
          <w:b w:val="false"/>
          <w:i w:val="false"/>
          <w:color w:val="000000"/>
          <w:sz w:val="28"/>
        </w:rPr>
        <w:t>
      2. Жекеше нотариустардың нотариаттық әрекеттер жасағаны және өзге де көрсетілетін қызметтері үшін, сондай-ақ нотариат куәландырған құжаттардың көшірмелерін (телнұсқаларын) бергені және консультация беруді жүзеге асырғаны үшін мөлшерлемелер мөлшерін уәкілетті орган бекітеді.</w:t>
      </w:r>
    </w:p>
    <w:bookmarkEnd w:id="322"/>
    <w:p>
      <w:pPr>
        <w:spacing w:after="0"/>
        <w:ind w:left="0"/>
        <w:jc w:val="both"/>
      </w:pPr>
      <w:r>
        <w:rPr>
          <w:rFonts w:ascii="Times New Roman"/>
          <w:b w:val="false"/>
          <w:i w:val="false"/>
          <w:color w:val="000000"/>
          <w:sz w:val="28"/>
        </w:rPr>
        <w:t>
      3. &lt;*&gt;</w:t>
      </w:r>
    </w:p>
    <w:bookmarkStart w:name="z235" w:id="323"/>
    <w:p>
      <w:pPr>
        <w:spacing w:after="0"/>
        <w:ind w:left="0"/>
        <w:jc w:val="both"/>
      </w:pPr>
      <w:r>
        <w:rPr>
          <w:rFonts w:ascii="Times New Roman"/>
          <w:b w:val="false"/>
          <w:i w:val="false"/>
          <w:color w:val="000000"/>
          <w:sz w:val="28"/>
        </w:rPr>
        <w:t>
      4. Қазақстан Республикасы консулдық мекемесінің лауазымды адамы нотариаттық іс-әрекеттер жасағаны үшін Қазақстан Республикасының салық заңнамасында көзделген тәртіппен және мөлшерде консулдық алым алады.</w:t>
      </w:r>
    </w:p>
    <w:bookmarkEnd w:id="323"/>
    <w:bookmarkStart w:name="z236" w:id="324"/>
    <w:p>
      <w:pPr>
        <w:spacing w:after="0"/>
        <w:ind w:left="0"/>
        <w:jc w:val="both"/>
      </w:pPr>
      <w:r>
        <w:rPr>
          <w:rFonts w:ascii="Times New Roman"/>
          <w:b w:val="false"/>
          <w:i w:val="false"/>
          <w:color w:val="000000"/>
          <w:sz w:val="28"/>
        </w:rPr>
        <w:t>
      5. Қазақстан Республикасының салық заңнамасында көзделген, жеке және заңды тұлғалар үшін нотариаттық әрекеттерге ақы төлеу бойынша жеңілдіктер осы баптың 1-тармағында белгіленген адамдар нотариаттық әрекеттерді жасаған кезде осындай тұлғаларға қолданылады.</w:t>
      </w:r>
    </w:p>
    <w:bookmarkEnd w:id="324"/>
    <w:bookmarkStart w:name="z837" w:id="325"/>
    <w:p>
      <w:pPr>
        <w:spacing w:after="0"/>
        <w:ind w:left="0"/>
        <w:jc w:val="both"/>
      </w:pPr>
      <w:r>
        <w:rPr>
          <w:rFonts w:ascii="Times New Roman"/>
          <w:b w:val="false"/>
          <w:i w:val="false"/>
          <w:color w:val="000000"/>
          <w:sz w:val="28"/>
        </w:rPr>
        <w:t>
      5-1. Жекеше нотариус жасайтын нотариаттық әрекеттер және өзге де көрсетілетін қызметтер үшін ақы төлеуден мыналар босатылады:</w:t>
      </w:r>
    </w:p>
    <w:bookmarkEnd w:id="325"/>
    <w:p>
      <w:pPr>
        <w:spacing w:after="0"/>
        <w:ind w:left="0"/>
        <w:jc w:val="both"/>
      </w:pPr>
      <w:r>
        <w:rPr>
          <w:rFonts w:ascii="Times New Roman"/>
          <w:b w:val="false"/>
          <w:i w:val="false"/>
          <w:color w:val="000000"/>
          <w:sz w:val="28"/>
        </w:rPr>
        <w:t>
      1) Ұлы Отан соғысының ардагерлері, жеңілдіктер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 мүгедектігі бар адамдар, сондай-ақ бала жасынан мүгедектігі бар адамның, мүгедектігі бар баланың ата-анасының бірі – барлық нотариаттық әрекеттер бойынша;</w:t>
      </w:r>
    </w:p>
    <w:p>
      <w:pPr>
        <w:spacing w:after="0"/>
        <w:ind w:left="0"/>
        <w:jc w:val="both"/>
      </w:pPr>
      <w:r>
        <w:rPr>
          <w:rFonts w:ascii="Times New Roman"/>
          <w:b w:val="false"/>
          <w:i w:val="false"/>
          <w:color w:val="000000"/>
          <w:sz w:val="28"/>
        </w:rPr>
        <w:t>
      2) "Батыр Ана" атағына ие болған, "Алтын алқа", "Күміс алқа" алқаларымен наградталған көпбалалы аналар – барлық нотариаттық әрекеттер бойынша;</w:t>
      </w:r>
    </w:p>
    <w:p>
      <w:pPr>
        <w:spacing w:after="0"/>
        <w:ind w:left="0"/>
        <w:jc w:val="both"/>
      </w:pPr>
      <w:r>
        <w:rPr>
          <w:rFonts w:ascii="Times New Roman"/>
          <w:b w:val="false"/>
          <w:i w:val="false"/>
          <w:color w:val="000000"/>
          <w:sz w:val="28"/>
        </w:rPr>
        <w:t>
      3) арнаулы әлеуметтік қызметтерді көрсету орталықтарында тұратын қарт адамдар – барлық нотариаттық әрекеттер бойынша;</w:t>
      </w:r>
    </w:p>
    <w:p>
      <w:pPr>
        <w:spacing w:after="0"/>
        <w:ind w:left="0"/>
        <w:jc w:val="both"/>
      </w:pPr>
      <w:r>
        <w:rPr>
          <w:rFonts w:ascii="Times New Roman"/>
          <w:b w:val="false"/>
          <w:i w:val="false"/>
          <w:color w:val="000000"/>
          <w:sz w:val="28"/>
        </w:rPr>
        <w:t>
      4) Қазақстан Республикасының заңнамасында белгіленген тәртіппен қорғаншылық тағайындалған созылмалы жан күйзелісі ауруымен ауыратын жеке тұлғалар – өздерінің мүлікке мұрагерлігі туралы куәліктер алғаны үшін;</w:t>
      </w:r>
    </w:p>
    <w:p>
      <w:pPr>
        <w:spacing w:after="0"/>
        <w:ind w:left="0"/>
        <w:jc w:val="both"/>
      </w:pPr>
      <w:r>
        <w:rPr>
          <w:rFonts w:ascii="Times New Roman"/>
          <w:b w:val="false"/>
          <w:i w:val="false"/>
          <w:color w:val="000000"/>
          <w:sz w:val="28"/>
        </w:rPr>
        <w:t xml:space="preserve">
      5) жасына байланысты зейнеткерлер – осы Заңның 34-бабы 1-тармағының 1), 2), 3), 4), 5), 14), 15-1), 16) және 17) тармақшаларында белгіленген нотариаттық әрекеттерді қоспағанда, барлық нотариаттық әрекеттер бойынша; </w:t>
      </w:r>
    </w:p>
    <w:p>
      <w:pPr>
        <w:spacing w:after="0"/>
        <w:ind w:left="0"/>
        <w:jc w:val="both"/>
      </w:pPr>
      <w:r>
        <w:rPr>
          <w:rFonts w:ascii="Times New Roman"/>
          <w:b w:val="false"/>
          <w:i w:val="false"/>
          <w:color w:val="000000"/>
          <w:sz w:val="28"/>
        </w:rPr>
        <w:t>
      6) қандастар – Қазақстан Республикасының азаматтығын алуға байланысты барлық нотариаттық әрекеттер бойынша;</w:t>
      </w:r>
    </w:p>
    <w:p>
      <w:pPr>
        <w:spacing w:after="0"/>
        <w:ind w:left="0"/>
        <w:jc w:val="both"/>
      </w:pPr>
      <w:r>
        <w:rPr>
          <w:rFonts w:ascii="Times New Roman"/>
          <w:b w:val="false"/>
          <w:i w:val="false"/>
          <w:color w:val="000000"/>
          <w:sz w:val="28"/>
        </w:rPr>
        <w:t>
      7) жетім балалар және он сегіз жасқа толғанға дейін ата-анасының қамқорлығынсыз қалған балалар – белгіленген тарифтің 50 пайызы мөлшерінде;</w:t>
      </w:r>
    </w:p>
    <w:p>
      <w:pPr>
        <w:spacing w:after="0"/>
        <w:ind w:left="0"/>
        <w:jc w:val="both"/>
      </w:pPr>
      <w:r>
        <w:rPr>
          <w:rFonts w:ascii="Times New Roman"/>
          <w:b w:val="false"/>
          <w:i w:val="false"/>
          <w:color w:val="000000"/>
          <w:sz w:val="28"/>
        </w:rPr>
        <w:t>
      8) "Қазақстан мүгедектігі бар адамдардың ерікті қоғамы" одағы, Қазақ саңыраулар қоғамы, Қазақ зағиптар қоғамы, сондай-ақ олардың өндірістік кәсіпорындары – белгіленген тарифтің 50 пайызы мөлшерінде.</w:t>
      </w:r>
    </w:p>
    <w:bookmarkStart w:name="z237" w:id="326"/>
    <w:p>
      <w:pPr>
        <w:spacing w:after="0"/>
        <w:ind w:left="0"/>
        <w:jc w:val="both"/>
      </w:pPr>
      <w:r>
        <w:rPr>
          <w:rFonts w:ascii="Times New Roman"/>
          <w:b w:val="false"/>
          <w:i w:val="false"/>
          <w:color w:val="000000"/>
          <w:sz w:val="28"/>
        </w:rPr>
        <w:t xml:space="preserve">
      6. Нотариаттық іс-әрекет жасау үшін нотариус өзінің жұмыс орнынан тыс жерге барған жағдайда мүдделі адамдар оған нақты көлік шығыстарын өтейді. </w:t>
      </w:r>
    </w:p>
    <w:bookmarkEnd w:id="326"/>
    <w:p>
      <w:pPr>
        <w:spacing w:after="0"/>
        <w:ind w:left="0"/>
        <w:jc w:val="both"/>
      </w:pPr>
      <w:r>
        <w:rPr>
          <w:rFonts w:ascii="Times New Roman"/>
          <w:b w:val="false"/>
          <w:i w:val="false"/>
          <w:color w:val="000000"/>
          <w:sz w:val="28"/>
        </w:rPr>
        <w:t xml:space="preserve">
      7. &lt;*&gt;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2001.12.24 </w:t>
      </w:r>
      <w:r>
        <w:rPr>
          <w:rFonts w:ascii="Times New Roman"/>
          <w:b w:val="false"/>
          <w:i w:val="false"/>
          <w:color w:val="ff0000"/>
          <w:sz w:val="28"/>
        </w:rPr>
        <w:t>№ 276</w:t>
      </w:r>
      <w:r>
        <w:rPr>
          <w:rFonts w:ascii="Times New Roman"/>
          <w:b w:val="false"/>
          <w:i w:val="false"/>
          <w:color w:val="ff0000"/>
          <w:sz w:val="28"/>
        </w:rPr>
        <w:t xml:space="preserve">, 2003.05.05 </w:t>
      </w:r>
      <w:r>
        <w:rPr>
          <w:rFonts w:ascii="Times New Roman"/>
          <w:b w:val="false"/>
          <w:i w:val="false"/>
          <w:color w:val="ff0000"/>
          <w:sz w:val="28"/>
        </w:rPr>
        <w:t>№ 408</w:t>
      </w:r>
      <w:r>
        <w:rPr>
          <w:rFonts w:ascii="Times New Roman"/>
          <w:b w:val="false"/>
          <w:i w:val="false"/>
          <w:color w:val="ff0000"/>
          <w:sz w:val="28"/>
        </w:rPr>
        <w:t xml:space="preserve">, 2004.12.20 </w:t>
      </w:r>
      <w:r>
        <w:rPr>
          <w:rFonts w:ascii="Times New Roman"/>
          <w:b w:val="false"/>
          <w:i w:val="false"/>
          <w:color w:val="ff0000"/>
          <w:sz w:val="28"/>
        </w:rPr>
        <w:t>№ 13</w:t>
      </w:r>
      <w:r>
        <w:rPr>
          <w:rFonts w:ascii="Times New Roman"/>
          <w:b w:val="false"/>
          <w:i w:val="false"/>
          <w:color w:val="ff0000"/>
          <w:sz w:val="28"/>
        </w:rPr>
        <w:t xml:space="preserve"> (2005.01.01 бастап күшіне енеді), 2009.11.16 </w:t>
      </w:r>
      <w:r>
        <w:rPr>
          <w:rFonts w:ascii="Times New Roman"/>
          <w:b w:val="false"/>
          <w:i w:val="false"/>
          <w:color w:val="ff0000"/>
          <w:sz w:val="28"/>
        </w:rPr>
        <w:t>№ 200-IV</w:t>
      </w:r>
      <w:r>
        <w:rPr>
          <w:rFonts w:ascii="Times New Roman"/>
          <w:b w:val="false"/>
          <w:i w:val="false"/>
          <w:color w:val="ff0000"/>
          <w:sz w:val="28"/>
        </w:rPr>
        <w:t xml:space="preserve"> (2010.01.01 бастап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30-1-бап. Жекеше нотариус нотариаттық іс-әрекеттер жасаған кезде құқықтық және техникалық сипаттағы қызметтер көрсетуге ақы төлеу</w:t>
      </w:r>
    </w:p>
    <w:p>
      <w:pPr>
        <w:spacing w:after="0"/>
        <w:ind w:left="0"/>
        <w:jc w:val="both"/>
      </w:pPr>
      <w:r>
        <w:rPr>
          <w:rFonts w:ascii="Times New Roman"/>
          <w:b w:val="false"/>
          <w:i w:val="false"/>
          <w:color w:val="ff0000"/>
          <w:sz w:val="28"/>
        </w:rPr>
        <w:t xml:space="preserve">
      Ескерту. 30-1-бап алып тасталды – ҚР 18.07.2025 </w:t>
      </w:r>
      <w:r>
        <w:rPr>
          <w:rFonts w:ascii="Times New Roman"/>
          <w:b w:val="false"/>
          <w:i w:val="false"/>
          <w:color w:val="ff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6" w:id="327"/>
    <w:p>
      <w:pPr>
        <w:spacing w:after="0"/>
        <w:ind w:left="0"/>
        <w:jc w:val="left"/>
      </w:pPr>
      <w:r>
        <w:rPr>
          <w:rFonts w:ascii="Times New Roman"/>
          <w:b/>
          <w:i w:val="false"/>
          <w:color w:val="000000"/>
        </w:rPr>
        <w:t xml:space="preserve"> 5-тарау. Нотариаттық қызмет саласындағы мемлекеттік бақылау. Әділет органдарының нотариатты реттеу саласындағы құзыреті</w:t>
      </w:r>
    </w:p>
    <w:bookmarkEnd w:id="327"/>
    <w:p>
      <w:pPr>
        <w:spacing w:after="0"/>
        <w:ind w:left="0"/>
        <w:jc w:val="both"/>
      </w:pPr>
      <w:r>
        <w:rPr>
          <w:rFonts w:ascii="Times New Roman"/>
          <w:b w:val="false"/>
          <w:i w:val="false"/>
          <w:color w:val="ff0000"/>
          <w:sz w:val="28"/>
        </w:rPr>
        <w:t xml:space="preserve">
      Ескерту. 5-тараудың тақырыбы жаңа редакцияда – ҚР 08.07.2026 </w:t>
      </w:r>
      <w:r>
        <w:rPr>
          <w:rFonts w:ascii="Times New Roman"/>
          <w:b w:val="false"/>
          <w:i w:val="false"/>
          <w:color w:val="ff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31-бап. Нотариаттық қызмет саласындағы мемлекеттік бақылау</w:t>
      </w:r>
    </w:p>
    <w:bookmarkStart w:name="z854" w:id="328"/>
    <w:p>
      <w:pPr>
        <w:spacing w:after="0"/>
        <w:ind w:left="0"/>
        <w:jc w:val="both"/>
      </w:pPr>
      <w:r>
        <w:rPr>
          <w:rFonts w:ascii="Times New Roman"/>
          <w:b w:val="false"/>
          <w:i w:val="false"/>
          <w:color w:val="000000"/>
          <w:sz w:val="28"/>
        </w:rPr>
        <w:t>
      1. Нотариаттық қызмет саласындағы мемлекеттік бақылау – аумақтық әділет органының мемлекеттік бақылау субъектілерінің қызметін нотариат туралы заңнамада белгіленген талаптардың сақталуы тұрғысынан тексеру жөніндегі қызметі.</w:t>
      </w:r>
    </w:p>
    <w:bookmarkEnd w:id="328"/>
    <w:bookmarkStart w:name="z855" w:id="329"/>
    <w:p>
      <w:pPr>
        <w:spacing w:after="0"/>
        <w:ind w:left="0"/>
        <w:jc w:val="both"/>
      </w:pPr>
      <w:r>
        <w:rPr>
          <w:rFonts w:ascii="Times New Roman"/>
          <w:b w:val="false"/>
          <w:i w:val="false"/>
          <w:color w:val="000000"/>
          <w:sz w:val="28"/>
        </w:rPr>
        <w:t>
      2. Жеке практикамен айналысатын нотариустар және аумақтық нотариаттық палаталар нотариаттық қызмет саласындағы мемлекеттік бақылау субъектілеріне жатады.</w:t>
      </w:r>
    </w:p>
    <w:bookmarkEnd w:id="329"/>
    <w:bookmarkStart w:name="z856" w:id="330"/>
    <w:p>
      <w:pPr>
        <w:spacing w:after="0"/>
        <w:ind w:left="0"/>
        <w:jc w:val="both"/>
      </w:pPr>
      <w:r>
        <w:rPr>
          <w:rFonts w:ascii="Times New Roman"/>
          <w:b w:val="false"/>
          <w:i w:val="false"/>
          <w:color w:val="000000"/>
          <w:sz w:val="28"/>
        </w:rPr>
        <w:t>
      3. Мемлекеттік бақылау субъектісінің қызметі нотариаттық қызмет саласындағы мемлекеттік бақылау объектісіне жатады.</w:t>
      </w:r>
    </w:p>
    <w:bookmarkEnd w:id="330"/>
    <w:bookmarkStart w:name="z857" w:id="331"/>
    <w:p>
      <w:pPr>
        <w:spacing w:after="0"/>
        <w:ind w:left="0"/>
        <w:jc w:val="both"/>
      </w:pPr>
      <w:r>
        <w:rPr>
          <w:rFonts w:ascii="Times New Roman"/>
          <w:b w:val="false"/>
          <w:i w:val="false"/>
          <w:color w:val="000000"/>
          <w:sz w:val="28"/>
        </w:rPr>
        <w:t>
      4. Нотариаттық қызмет саласындағы мемлекеттік бақылаудың мақсаты – мемлекеттік бақылау субъектілері өздерінің кәсіби міндеттері мен өкілеттіктерін, оның ішінде осы Заңға сәйкес жеке нотариаттық архивтерді құру, олардың нотариаттық құжаттарды жинақтау, сақтау және пайдалану жөніндегі функцияларын ұйымдастыру бойынша өкілеттіктерін жүзеге асырған кезде заңдылықты қамтамасыз ету және жеке және заңды тұлғалардың құқықтарының, бостандықтары мен заңды мүдделерінің қорғалуын қамтамасыз ету.</w:t>
      </w:r>
    </w:p>
    <w:bookmarkEnd w:id="331"/>
    <w:bookmarkStart w:name="z858" w:id="332"/>
    <w:p>
      <w:pPr>
        <w:spacing w:after="0"/>
        <w:ind w:left="0"/>
        <w:jc w:val="both"/>
      </w:pPr>
      <w:r>
        <w:rPr>
          <w:rFonts w:ascii="Times New Roman"/>
          <w:b w:val="false"/>
          <w:i w:val="false"/>
          <w:color w:val="000000"/>
          <w:sz w:val="28"/>
        </w:rPr>
        <w:t>
      5. Нотариаттық қызмет саласындағы мемлекеттік бақылаудың міндеттері:</w:t>
      </w:r>
    </w:p>
    <w:bookmarkEnd w:id="332"/>
    <w:p>
      <w:pPr>
        <w:spacing w:after="0"/>
        <w:ind w:left="0"/>
        <w:jc w:val="both"/>
      </w:pPr>
      <w:r>
        <w:rPr>
          <w:rFonts w:ascii="Times New Roman"/>
          <w:b w:val="false"/>
          <w:i w:val="false"/>
          <w:color w:val="000000"/>
          <w:sz w:val="28"/>
        </w:rPr>
        <w:t xml:space="preserve">
      1) мемлекеттік бақылау субъектілерінің халыққа құқықтық қызмет көрсету саласындағы заңдылықты сақтауын қамтамасыз ету; </w:t>
      </w:r>
    </w:p>
    <w:p>
      <w:pPr>
        <w:spacing w:after="0"/>
        <w:ind w:left="0"/>
        <w:jc w:val="both"/>
      </w:pPr>
      <w:r>
        <w:rPr>
          <w:rFonts w:ascii="Times New Roman"/>
          <w:b w:val="false"/>
          <w:i w:val="false"/>
          <w:color w:val="000000"/>
          <w:sz w:val="28"/>
        </w:rPr>
        <w:t>
      2) анықталған құқық бұзушылықтарды жою жөніндегі шараларды қабылдау;</w:t>
      </w:r>
    </w:p>
    <w:p>
      <w:pPr>
        <w:spacing w:after="0"/>
        <w:ind w:left="0"/>
        <w:jc w:val="both"/>
      </w:pPr>
      <w:r>
        <w:rPr>
          <w:rFonts w:ascii="Times New Roman"/>
          <w:b w:val="false"/>
          <w:i w:val="false"/>
          <w:color w:val="000000"/>
          <w:sz w:val="28"/>
        </w:rPr>
        <w:t xml:space="preserve">
      3) нотариат туралы заңнаманың талаптарын бұзушылық профилактикасы және олардың алдын алу. </w:t>
      </w:r>
    </w:p>
    <w:bookmarkStart w:name="z859" w:id="333"/>
    <w:p>
      <w:pPr>
        <w:spacing w:after="0"/>
        <w:ind w:left="0"/>
        <w:jc w:val="both"/>
      </w:pPr>
      <w:r>
        <w:rPr>
          <w:rFonts w:ascii="Times New Roman"/>
          <w:b w:val="false"/>
          <w:i w:val="false"/>
          <w:color w:val="000000"/>
          <w:sz w:val="28"/>
        </w:rPr>
        <w:t>
      6. Нотариаттық қызмет саласындағы мемлекеттік бақылаудың нысанасы – нотариаттық қызмет саласындағы мемлекеттік бақылау субъектілері қызметінің нотариат туралы заңнаманың талаптарына сәйкестігі.</w:t>
      </w:r>
    </w:p>
    <w:bookmarkEnd w:id="333"/>
    <w:bookmarkStart w:name="z860" w:id="334"/>
    <w:p>
      <w:pPr>
        <w:spacing w:after="0"/>
        <w:ind w:left="0"/>
        <w:jc w:val="both"/>
      </w:pPr>
      <w:r>
        <w:rPr>
          <w:rFonts w:ascii="Times New Roman"/>
          <w:b w:val="false"/>
          <w:i w:val="false"/>
          <w:color w:val="000000"/>
          <w:sz w:val="28"/>
        </w:rPr>
        <w:t xml:space="preserve">
      7. Нотариаттық қызмет саласындағы мемлекеттік бақылауды аумақтық әділет органының лауазымды адамдары жүзеге асырады. </w:t>
      </w:r>
    </w:p>
    <w:bookmarkEnd w:id="334"/>
    <w:bookmarkStart w:name="z861" w:id="335"/>
    <w:p>
      <w:pPr>
        <w:spacing w:after="0"/>
        <w:ind w:left="0"/>
        <w:jc w:val="both"/>
      </w:pPr>
      <w:r>
        <w:rPr>
          <w:rFonts w:ascii="Times New Roman"/>
          <w:b w:val="false"/>
          <w:i w:val="false"/>
          <w:color w:val="000000"/>
          <w:sz w:val="28"/>
        </w:rPr>
        <w:t>
      8. Нотариаттық қызмет саласындағы мемлекеттік бақылау жоспарлы және жоспардан тыс жүргізілетін тексерулер түрінде жүзеге асырылады.</w:t>
      </w:r>
    </w:p>
    <w:bookmarkEnd w:id="335"/>
    <w:bookmarkStart w:name="z862" w:id="336"/>
    <w:p>
      <w:pPr>
        <w:spacing w:after="0"/>
        <w:ind w:left="0"/>
        <w:jc w:val="both"/>
      </w:pPr>
      <w:r>
        <w:rPr>
          <w:rFonts w:ascii="Times New Roman"/>
          <w:b w:val="false"/>
          <w:i w:val="false"/>
          <w:color w:val="000000"/>
          <w:sz w:val="28"/>
        </w:rPr>
        <w:t>
      9. Мемлекеттік нотариустың және аудандық маңызы бар қалалар, кенттер, ауылдар, ауылдық округтер әкімдері аппараттарының лауазымды адамдарының нотариаттық әрекеттерінің заңдылығын және іс жүргізу қағидаларын сақтауын мемлекеттік бақылауды аумақтық әділет органы Қазақстан Республикасының мемлекеттік қызмет саласындағы заңнамасында белгіленген тәртіппен жүзеге асырады.</w:t>
      </w:r>
    </w:p>
    <w:bookmarkEnd w:id="336"/>
    <w:bookmarkStart w:name="z863" w:id="337"/>
    <w:p>
      <w:pPr>
        <w:spacing w:after="0"/>
        <w:ind w:left="0"/>
        <w:jc w:val="both"/>
      </w:pPr>
      <w:r>
        <w:rPr>
          <w:rFonts w:ascii="Times New Roman"/>
          <w:b w:val="false"/>
          <w:i w:val="false"/>
          <w:color w:val="000000"/>
          <w:sz w:val="28"/>
        </w:rPr>
        <w:t>
      10. Нотариустардың және аудандық маңызы бар қалалар, кенттер, ауылдар, ауылдық округтер әкімдері аппараттарының лауазымды адамдарының, салықтық міндеттемелерді орындауды және салықтық есептілік ұсынуды қоса алғанда, Қазақстан Республикасының салық заңнамасын сақтауын мемлекеттік бақылауды Қазақстан Республикасының мемлекеттік кіріс органдары жүзеге асырады.</w:t>
      </w:r>
    </w:p>
    <w:bookmarkEnd w:id="337"/>
    <w:bookmarkStart w:name="z864" w:id="338"/>
    <w:p>
      <w:pPr>
        <w:spacing w:after="0"/>
        <w:ind w:left="0"/>
        <w:jc w:val="both"/>
      </w:pPr>
      <w:r>
        <w:rPr>
          <w:rFonts w:ascii="Times New Roman"/>
          <w:b w:val="false"/>
          <w:i w:val="false"/>
          <w:color w:val="000000"/>
          <w:sz w:val="28"/>
        </w:rPr>
        <w:t>
      11. Аумақтық әділет органдары өз құзыреті шегінде ақшамен және (немесе) өзге де мүлікпен жасалатын нотариаттық әрекеттерді жүзеге асыратын нотариустардың қызметіне қылмыстық жолмен алынған кірістерді заңдастыру (жылыстату), терроризмді қаржыландыру және жаппай қырып-жою қаруын қаржыландыру қауіп-қатерлерін анықтау тұрғысынан талдау мен мониторинг жүргізеді.</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 жаңа редакцияда көзделген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31-1-бап. Аумақтық нотариаттық палаталардың қызметін бақылау</w:t>
      </w:r>
    </w:p>
    <w:p>
      <w:pPr>
        <w:spacing w:after="0"/>
        <w:ind w:left="0"/>
        <w:jc w:val="both"/>
      </w:pPr>
      <w:r>
        <w:rPr>
          <w:rFonts w:ascii="Times New Roman"/>
          <w:b w:val="false"/>
          <w:i w:val="false"/>
          <w:color w:val="ff0000"/>
          <w:sz w:val="28"/>
        </w:rPr>
        <w:t xml:space="preserve">
      Ескерту. Заң 31-1-баппен толықтырылды - ҚР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алып тасталды – ҚР 08.07.2026 </w:t>
      </w:r>
      <w:r>
        <w:rPr>
          <w:rFonts w:ascii="Times New Roman"/>
          <w:b w:val="false"/>
          <w:i w:val="false"/>
          <w:color w:val="ff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31-2-бап. Нотариаттық қызмет саласындағы мемлекеттік бақылау субъектілерінің нотариат туралы заңнамада белгіленген талаптарды сақтауы тұрғысынан жүргізілетін тексерудің түрлері</w:t>
      </w:r>
    </w:p>
    <w:bookmarkStart w:name="z866" w:id="339"/>
    <w:p>
      <w:pPr>
        <w:spacing w:after="0"/>
        <w:ind w:left="0"/>
        <w:jc w:val="both"/>
      </w:pPr>
      <w:r>
        <w:rPr>
          <w:rFonts w:ascii="Times New Roman"/>
          <w:b w:val="false"/>
          <w:i w:val="false"/>
          <w:color w:val="000000"/>
          <w:sz w:val="28"/>
        </w:rPr>
        <w:t>
      1. Мемлекеттік бақылау субъектілеріне қатысты жоспарлы тексерулерді аумақтық әділет органы автоматтандырылған режимде қалыптастырылатын және уәкілетті орган бекіткен жоспарлы тексерулерді жүргізудің жартыжылдық жоспарына сәйкес жылына екі реттен жиілетпей жүзеге асырады.</w:t>
      </w:r>
    </w:p>
    <w:bookmarkEnd w:id="339"/>
    <w:p>
      <w:pPr>
        <w:spacing w:after="0"/>
        <w:ind w:left="0"/>
        <w:jc w:val="both"/>
      </w:pPr>
      <w:r>
        <w:rPr>
          <w:rFonts w:ascii="Times New Roman"/>
          <w:b w:val="false"/>
          <w:i w:val="false"/>
          <w:color w:val="000000"/>
          <w:sz w:val="28"/>
        </w:rPr>
        <w:t>
      Нотариаттық қызмет саласындағы мемлекеттік бақылау субъектілерінің нотариат туралы заңнамада белгіленген талаптарды сақтауы тұрғысынан жүргізілетін тексерулер мынадай түрлерге бөлінеді:</w:t>
      </w:r>
    </w:p>
    <w:p>
      <w:pPr>
        <w:spacing w:after="0"/>
        <w:ind w:left="0"/>
        <w:jc w:val="both"/>
      </w:pPr>
      <w:r>
        <w:rPr>
          <w:rFonts w:ascii="Times New Roman"/>
          <w:b w:val="false"/>
          <w:i w:val="false"/>
          <w:color w:val="000000"/>
          <w:sz w:val="28"/>
        </w:rPr>
        <w:t xml:space="preserve">
      1) тексеру жүргізуді бастау алдындағы үш жылдағы мемлекеттік бақылау субъектілерінің нотариат туралы заңнамада белгіленген талаптарды сақтауы тұрғысынан жүргізілетін жоспарлы тексерулер; </w:t>
      </w:r>
    </w:p>
    <w:p>
      <w:pPr>
        <w:spacing w:after="0"/>
        <w:ind w:left="0"/>
        <w:jc w:val="both"/>
      </w:pPr>
      <w:r>
        <w:rPr>
          <w:rFonts w:ascii="Times New Roman"/>
          <w:b w:val="false"/>
          <w:i w:val="false"/>
          <w:color w:val="000000"/>
          <w:sz w:val="28"/>
        </w:rPr>
        <w:t xml:space="preserve">
      2) мемлекеттік бақылау субъектілерінің нотариат туралы заңнамада белгіленген талаптарды сақтауы тұрғысынан жүргізілетін, тексеру жүргізуге негіз болған мәселелер бойынша жоспардан тыс тексерулер. </w:t>
      </w:r>
    </w:p>
    <w:bookmarkStart w:name="z867" w:id="340"/>
    <w:p>
      <w:pPr>
        <w:spacing w:after="0"/>
        <w:ind w:left="0"/>
        <w:jc w:val="both"/>
      </w:pPr>
      <w:r>
        <w:rPr>
          <w:rFonts w:ascii="Times New Roman"/>
          <w:b w:val="false"/>
          <w:i w:val="false"/>
          <w:color w:val="000000"/>
          <w:sz w:val="28"/>
        </w:rPr>
        <w:t>
      2. Жеке практикамен айналысатын нотариусты жоспарлы тексеру жүргізудің жартыжылдық жоспарына енгізудің негіздері:</w:t>
      </w:r>
    </w:p>
    <w:bookmarkEnd w:id="340"/>
    <w:p>
      <w:pPr>
        <w:spacing w:after="0"/>
        <w:ind w:left="0"/>
        <w:jc w:val="both"/>
      </w:pPr>
      <w:r>
        <w:rPr>
          <w:rFonts w:ascii="Times New Roman"/>
          <w:b w:val="false"/>
          <w:i w:val="false"/>
          <w:color w:val="000000"/>
          <w:sz w:val="28"/>
        </w:rPr>
        <w:t>
      1) алдыңғы тексерулердің нәтижелері;</w:t>
      </w:r>
    </w:p>
    <w:p>
      <w:pPr>
        <w:spacing w:after="0"/>
        <w:ind w:left="0"/>
        <w:jc w:val="both"/>
      </w:pPr>
      <w:r>
        <w:rPr>
          <w:rFonts w:ascii="Times New Roman"/>
          <w:b w:val="false"/>
          <w:i w:val="false"/>
          <w:color w:val="000000"/>
          <w:sz w:val="28"/>
        </w:rPr>
        <w:t>
      2) мемлекеттік органдар мен ұйымдар ұсынатын мәліметтерді талдаудың нәтижелері;</w:t>
      </w:r>
    </w:p>
    <w:p>
      <w:pPr>
        <w:spacing w:after="0"/>
        <w:ind w:left="0"/>
        <w:jc w:val="both"/>
      </w:pPr>
      <w:r>
        <w:rPr>
          <w:rFonts w:ascii="Times New Roman"/>
          <w:b w:val="false"/>
          <w:i w:val="false"/>
          <w:color w:val="000000"/>
          <w:sz w:val="28"/>
        </w:rPr>
        <w:t>
      3) соттың мемлекеттік бақылау субъектісіне қатысты заңды күшіне енген жеке ұйғарымы және (немесе) жеке қаулысы;</w:t>
      </w:r>
    </w:p>
    <w:p>
      <w:pPr>
        <w:spacing w:after="0"/>
        <w:ind w:left="0"/>
        <w:jc w:val="both"/>
      </w:pPr>
      <w:r>
        <w:rPr>
          <w:rFonts w:ascii="Times New Roman"/>
          <w:b w:val="false"/>
          <w:i w:val="false"/>
          <w:color w:val="000000"/>
          <w:sz w:val="28"/>
        </w:rPr>
        <w:t>
      4) жеке практикамен айналысатын нотариустың кінәсі көрсетіліп, жеке практикамен айналысатын нотариус куәландырған мәмілені жарамсыз деп тану туралы заңды күшіне енген сот актісі;</w:t>
      </w:r>
    </w:p>
    <w:p>
      <w:pPr>
        <w:spacing w:after="0"/>
        <w:ind w:left="0"/>
        <w:jc w:val="both"/>
      </w:pPr>
      <w:r>
        <w:rPr>
          <w:rFonts w:ascii="Times New Roman"/>
          <w:b w:val="false"/>
          <w:i w:val="false"/>
          <w:color w:val="000000"/>
          <w:sz w:val="28"/>
        </w:rPr>
        <w:t>
      5) жеке практикамен айналысатын нотариустың нотариаттық қызметпен айналысу құқығына арналған лицензиясы қолданысының тоқтатыла тұруы;</w:t>
      </w:r>
    </w:p>
    <w:p>
      <w:pPr>
        <w:spacing w:after="0"/>
        <w:ind w:left="0"/>
        <w:jc w:val="both"/>
      </w:pPr>
      <w:r>
        <w:rPr>
          <w:rFonts w:ascii="Times New Roman"/>
          <w:b w:val="false"/>
          <w:i w:val="false"/>
          <w:color w:val="000000"/>
          <w:sz w:val="28"/>
        </w:rPr>
        <w:t>
      6) мемлекеттік бақылау субъектісінің әкімшілік жауаптылыққа тартылуы;</w:t>
      </w:r>
    </w:p>
    <w:p>
      <w:pPr>
        <w:spacing w:after="0"/>
        <w:ind w:left="0"/>
        <w:jc w:val="both"/>
      </w:pPr>
      <w:r>
        <w:rPr>
          <w:rFonts w:ascii="Times New Roman"/>
          <w:b w:val="false"/>
          <w:i w:val="false"/>
          <w:color w:val="000000"/>
          <w:sz w:val="28"/>
        </w:rPr>
        <w:t>
      7) жеке практикамен айналысатын нотариустың тәртіптік жазасының болуы.</w:t>
      </w:r>
    </w:p>
    <w:p>
      <w:pPr>
        <w:spacing w:after="0"/>
        <w:ind w:left="0"/>
        <w:jc w:val="both"/>
      </w:pPr>
      <w:r>
        <w:rPr>
          <w:rFonts w:ascii="Times New Roman"/>
          <w:b w:val="false"/>
          <w:i w:val="false"/>
          <w:color w:val="000000"/>
          <w:sz w:val="28"/>
        </w:rPr>
        <w:t>
      Аумақтық нотариаттық палаталарды жоспарлы тексеру үш жылда бір рет жүзеге асырылады.</w:t>
      </w:r>
    </w:p>
    <w:p>
      <w:pPr>
        <w:spacing w:after="0"/>
        <w:ind w:left="0"/>
        <w:jc w:val="both"/>
      </w:pPr>
      <w:r>
        <w:rPr>
          <w:rFonts w:ascii="Times New Roman"/>
          <w:b w:val="false"/>
          <w:i w:val="false"/>
          <w:color w:val="000000"/>
          <w:sz w:val="28"/>
        </w:rPr>
        <w:t>
      Жоспарлы тексерулер жүргізудің жартыжылдық жоспарларын қалыптастыру үшін талдау жасау кезінде алдыңғы жылғы ұқсас кезеңмен салыстырылатын деректер пайдаланылуы мүмкін.</w:t>
      </w:r>
    </w:p>
    <w:p>
      <w:pPr>
        <w:spacing w:after="0"/>
        <w:ind w:left="0"/>
        <w:jc w:val="both"/>
      </w:pPr>
      <w:r>
        <w:rPr>
          <w:rFonts w:ascii="Times New Roman"/>
          <w:b w:val="false"/>
          <w:i w:val="false"/>
          <w:color w:val="000000"/>
          <w:sz w:val="28"/>
        </w:rPr>
        <w:t>
      Әділет органдары деректерді талдауды алдыңғы жоспарлы және жоспардан тыс тексерулер, құқық қорғау органдары мен соттар ұсынған мәліметтер, жеке және заңды тұлғалардың өтініштері, аумақтық нотариаттық палаталардан алынған мәліметтер, сондай-ақ мемлекеттік бақылау субъектісінің қызметі туралы басқа да құжаттар және (немесе) мәліметтер бойынша жүзеге асырады.</w:t>
      </w:r>
    </w:p>
    <w:bookmarkStart w:name="z868" w:id="341"/>
    <w:p>
      <w:pPr>
        <w:spacing w:after="0"/>
        <w:ind w:left="0"/>
        <w:jc w:val="both"/>
      </w:pPr>
      <w:r>
        <w:rPr>
          <w:rFonts w:ascii="Times New Roman"/>
          <w:b w:val="false"/>
          <w:i w:val="false"/>
          <w:color w:val="000000"/>
          <w:sz w:val="28"/>
        </w:rPr>
        <w:t>
      3. Уәкілетті орган жоспарлы тексерулер жүргізудің жартыжылдық жоспарын аумақтық әділет органдарының жоспарлы тексерулер жүргізудің жартыжылдық жоспарлары негізінде тексеруді жүргізу жылының алдындағы жылдың 10 желтоқсанынан кешіктірмей және ағымдағы күнтізбелік жылдың 10 маусымына дейін қалыптастырады және бекітеді.</w:t>
      </w:r>
    </w:p>
    <w:bookmarkEnd w:id="341"/>
    <w:p>
      <w:pPr>
        <w:spacing w:after="0"/>
        <w:ind w:left="0"/>
        <w:jc w:val="both"/>
      </w:pPr>
      <w:r>
        <w:rPr>
          <w:rFonts w:ascii="Times New Roman"/>
          <w:b w:val="false"/>
          <w:i w:val="false"/>
          <w:color w:val="000000"/>
          <w:sz w:val="28"/>
        </w:rPr>
        <w:t>
      Жоспарлы тексерулер жүргізудің жартыжылдық жоспары уәкілетті органның интернет-ресурсында тексеруді жүргізу жылының алдындағы жылдың 20 желтоқсанынан және ағымдағы күнтізбелік жылдың 20 маусымынан кешіктірілмей орналастырылады.</w:t>
      </w:r>
    </w:p>
    <w:p>
      <w:pPr>
        <w:spacing w:after="0"/>
        <w:ind w:left="0"/>
        <w:jc w:val="both"/>
      </w:pPr>
      <w:r>
        <w:rPr>
          <w:rFonts w:ascii="Times New Roman"/>
          <w:b w:val="false"/>
          <w:i w:val="false"/>
          <w:color w:val="000000"/>
          <w:sz w:val="28"/>
        </w:rPr>
        <w:t>
      Жоспарлы тексерулер жүргізудің жартыжылдық жоспары мыналарды қамтиды:</w:t>
      </w:r>
    </w:p>
    <w:p>
      <w:pPr>
        <w:spacing w:after="0"/>
        <w:ind w:left="0"/>
        <w:jc w:val="both"/>
      </w:pPr>
      <w:r>
        <w:rPr>
          <w:rFonts w:ascii="Times New Roman"/>
          <w:b w:val="false"/>
          <w:i w:val="false"/>
          <w:color w:val="000000"/>
          <w:sz w:val="28"/>
        </w:rPr>
        <w:t>
      1) жоспардың бекітілген күні және нөмірі;</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тексерілетін мемлекеттік бақылау субъектісінің атауы, оның орналасқан жері;</w:t>
      </w:r>
    </w:p>
    <w:p>
      <w:pPr>
        <w:spacing w:after="0"/>
        <w:ind w:left="0"/>
        <w:jc w:val="both"/>
      </w:pPr>
      <w:r>
        <w:rPr>
          <w:rFonts w:ascii="Times New Roman"/>
          <w:b w:val="false"/>
          <w:i w:val="false"/>
          <w:color w:val="000000"/>
          <w:sz w:val="28"/>
        </w:rPr>
        <w:t>
      4) тексеру нысанасы;</w:t>
      </w:r>
    </w:p>
    <w:p>
      <w:pPr>
        <w:spacing w:after="0"/>
        <w:ind w:left="0"/>
        <w:jc w:val="both"/>
      </w:pPr>
      <w:r>
        <w:rPr>
          <w:rFonts w:ascii="Times New Roman"/>
          <w:b w:val="false"/>
          <w:i w:val="false"/>
          <w:color w:val="000000"/>
          <w:sz w:val="28"/>
        </w:rPr>
        <w:t>
      5) тексеруді жүргізу мерзімдері;</w:t>
      </w:r>
    </w:p>
    <w:p>
      <w:pPr>
        <w:spacing w:after="0"/>
        <w:ind w:left="0"/>
        <w:jc w:val="both"/>
      </w:pPr>
      <w:r>
        <w:rPr>
          <w:rFonts w:ascii="Times New Roman"/>
          <w:b w:val="false"/>
          <w:i w:val="false"/>
          <w:color w:val="000000"/>
          <w:sz w:val="28"/>
        </w:rPr>
        <w:t>
      6) жоспарға қол қоюға уәкілеттік берілген адамның қолтаңбасы.</w:t>
      </w:r>
    </w:p>
    <w:p>
      <w:pPr>
        <w:spacing w:after="0"/>
        <w:ind w:left="0"/>
        <w:jc w:val="both"/>
      </w:pPr>
      <w:r>
        <w:rPr>
          <w:rFonts w:ascii="Times New Roman"/>
          <w:b w:val="false"/>
          <w:i w:val="false"/>
          <w:color w:val="000000"/>
          <w:sz w:val="28"/>
        </w:rPr>
        <w:t>
      Жоспарлы тексерулер жүргізудің жартыжылдық жоспарына өзгерістер мен толықтырулар енгізу мемлекеттік бақылау субъектісі мәртебесінің өзгеруі, сондай-ақ табиғи және техногендік сипаттағы төтенше жағдайлардың туындауы, төтенше жағдай режимінің енгізілуі, эпидемияның таралуы, карантиндік объектілер мен аса қауіпті зиянды организмдер, инфекциялық, паразиттік аурулар ошақтарының, уланудың, радиациялық авариялар мен соған байланысты шектеулердің туындауы немесе туындау қатері жағдайларында жүзеге асырылады.</w:t>
      </w:r>
    </w:p>
    <w:p>
      <w:pPr>
        <w:spacing w:after="0"/>
        <w:ind w:left="0"/>
        <w:jc w:val="both"/>
      </w:pPr>
      <w:r>
        <w:rPr>
          <w:rFonts w:ascii="Times New Roman"/>
          <w:b w:val="false"/>
          <w:i w:val="false"/>
          <w:color w:val="000000"/>
          <w:sz w:val="28"/>
        </w:rPr>
        <w:t>
      Бұл ретте аумақтық әділет органдары жарты жылда бір рет ағымдағы күнтізбелік жылдың 5 шілдесінен және есепті жылдан кейінгі жылдың 5 қаңтарынан кешіктірмей, уәкілетті органға нотариустар мен аумақтық нотариаттық палаталарды жоспарлы тексерулер туралы есепті, сондай-ақ нотариустар мен аумақтық нотариаттық палаталарды жоспардан тыс тексерулер туралы есепті уәкілетті орган бекітетін нысандар бойынша ұсынады.</w:t>
      </w:r>
    </w:p>
    <w:bookmarkStart w:name="z869" w:id="342"/>
    <w:p>
      <w:pPr>
        <w:spacing w:after="0"/>
        <w:ind w:left="0"/>
        <w:jc w:val="both"/>
      </w:pPr>
      <w:r>
        <w:rPr>
          <w:rFonts w:ascii="Times New Roman"/>
          <w:b w:val="false"/>
          <w:i w:val="false"/>
          <w:color w:val="000000"/>
          <w:sz w:val="28"/>
        </w:rPr>
        <w:t>
      4. Арнаулы білімді қажет ететін мәселелерді түсіндіру үшін тексерулер жүргізу кезінде мемлекеттік органдар мен өзге де ұйымдардың мамандары, консультанттары мен сарапшылары тартылуы мүмкін.</w:t>
      </w:r>
    </w:p>
    <w:bookmarkEnd w:id="342"/>
    <w:bookmarkStart w:name="z870" w:id="343"/>
    <w:p>
      <w:pPr>
        <w:spacing w:after="0"/>
        <w:ind w:left="0"/>
        <w:jc w:val="both"/>
      </w:pPr>
      <w:r>
        <w:rPr>
          <w:rFonts w:ascii="Times New Roman"/>
          <w:b w:val="false"/>
          <w:i w:val="false"/>
          <w:color w:val="000000"/>
          <w:sz w:val="28"/>
        </w:rPr>
        <w:t>
      5. Жеке практикамен айналысатын нотариустарды жоспарлы тексерулер нотариат туралы заңнамада белгіленген талаптардың сақталуы тұрғысынан:</w:t>
      </w:r>
    </w:p>
    <w:bookmarkEnd w:id="343"/>
    <w:p>
      <w:pPr>
        <w:spacing w:after="0"/>
        <w:ind w:left="0"/>
        <w:jc w:val="both"/>
      </w:pPr>
      <w:r>
        <w:rPr>
          <w:rFonts w:ascii="Times New Roman"/>
          <w:b w:val="false"/>
          <w:i w:val="false"/>
          <w:color w:val="000000"/>
          <w:sz w:val="28"/>
        </w:rPr>
        <w:t>
      1) нотариаттық іс жүргізу;</w:t>
      </w:r>
    </w:p>
    <w:p>
      <w:pPr>
        <w:spacing w:after="0"/>
        <w:ind w:left="0"/>
        <w:jc w:val="both"/>
      </w:pPr>
      <w:r>
        <w:rPr>
          <w:rFonts w:ascii="Times New Roman"/>
          <w:b w:val="false"/>
          <w:i w:val="false"/>
          <w:color w:val="000000"/>
          <w:sz w:val="28"/>
        </w:rPr>
        <w:t>
      2) бірыңғай нотариаттық цифрлық жүйені пайдалану;</w:t>
      </w:r>
    </w:p>
    <w:p>
      <w:pPr>
        <w:spacing w:after="0"/>
        <w:ind w:left="0"/>
        <w:jc w:val="both"/>
      </w:pPr>
      <w:r>
        <w:rPr>
          <w:rFonts w:ascii="Times New Roman"/>
          <w:b w:val="false"/>
          <w:i w:val="false"/>
          <w:color w:val="000000"/>
          <w:sz w:val="28"/>
        </w:rPr>
        <w:t>
      3) нотариаттық әрекеттер жасау;</w:t>
      </w:r>
    </w:p>
    <w:p>
      <w:pPr>
        <w:spacing w:after="0"/>
        <w:ind w:left="0"/>
        <w:jc w:val="both"/>
      </w:pPr>
      <w:r>
        <w:rPr>
          <w:rFonts w:ascii="Times New Roman"/>
          <w:b w:val="false"/>
          <w:i w:val="false"/>
          <w:color w:val="000000"/>
          <w:sz w:val="28"/>
        </w:rPr>
        <w:t>
      4) Қазақстан Республикасының қылмыстық жолмен алынған кірістерді заңдастыруға (жылыстатуға), терроризмді қаржыландыруға және жаппай қырып-жою қаруын қаржыландыруға қарсы іс-қимыл туралы заңнамасы талаптарының сақталуы;</w:t>
      </w:r>
    </w:p>
    <w:p>
      <w:pPr>
        <w:spacing w:after="0"/>
        <w:ind w:left="0"/>
        <w:jc w:val="both"/>
      </w:pPr>
      <w:r>
        <w:rPr>
          <w:rFonts w:ascii="Times New Roman"/>
          <w:b w:val="false"/>
          <w:i w:val="false"/>
          <w:color w:val="000000"/>
          <w:sz w:val="28"/>
        </w:rPr>
        <w:t>
      5) нотариат туралы заңнамада белгіленген өзге де талаптар бөлігінде жүзеге асырылады.</w:t>
      </w:r>
    </w:p>
    <w:p>
      <w:pPr>
        <w:spacing w:after="0"/>
        <w:ind w:left="0"/>
        <w:jc w:val="both"/>
      </w:pPr>
      <w:r>
        <w:rPr>
          <w:rFonts w:ascii="Times New Roman"/>
          <w:b w:val="false"/>
          <w:i w:val="false"/>
          <w:color w:val="000000"/>
          <w:sz w:val="28"/>
        </w:rPr>
        <w:t xml:space="preserve">
      Аумақтық нотариаттық палаталарды жоспарлы тексерулер нотариат туралы заңнаманың: </w:t>
      </w:r>
    </w:p>
    <w:p>
      <w:pPr>
        <w:spacing w:after="0"/>
        <w:ind w:left="0"/>
        <w:jc w:val="both"/>
      </w:pPr>
      <w:r>
        <w:rPr>
          <w:rFonts w:ascii="Times New Roman"/>
          <w:b w:val="false"/>
          <w:i w:val="false"/>
          <w:color w:val="000000"/>
          <w:sz w:val="28"/>
        </w:rPr>
        <w:t>
      1) жеке нотариаттық архивтерді құру, олардың нотариаттық құжаттарды жинақтау, сақтау және пайдалану жөніндегі функцияларын ұйымдастыру;</w:t>
      </w:r>
    </w:p>
    <w:p>
      <w:pPr>
        <w:spacing w:after="0"/>
        <w:ind w:left="0"/>
        <w:jc w:val="both"/>
      </w:pPr>
      <w:r>
        <w:rPr>
          <w:rFonts w:ascii="Times New Roman"/>
          <w:b w:val="false"/>
          <w:i w:val="false"/>
          <w:color w:val="000000"/>
          <w:sz w:val="28"/>
        </w:rPr>
        <w:t xml:space="preserve">
      2) жекеше нотариустардың азаматтық-құқықтық жауапкершілікті сақтандыруын ұйымдастыру; </w:t>
      </w:r>
    </w:p>
    <w:p>
      <w:pPr>
        <w:spacing w:after="0"/>
        <w:ind w:left="0"/>
        <w:jc w:val="both"/>
      </w:pPr>
      <w:r>
        <w:rPr>
          <w:rFonts w:ascii="Times New Roman"/>
          <w:b w:val="false"/>
          <w:i w:val="false"/>
          <w:color w:val="000000"/>
          <w:sz w:val="28"/>
        </w:rPr>
        <w:t>
      3) нотариаттық қызметпен айналысу құқығын алуға үміттенетін адамдардың тағылымдамадан өтуін ұйымдастыру және олардың біліктілік талаптарына сай келуі;</w:t>
      </w:r>
    </w:p>
    <w:p>
      <w:pPr>
        <w:spacing w:after="0"/>
        <w:ind w:left="0"/>
        <w:jc w:val="both"/>
      </w:pPr>
      <w:r>
        <w:rPr>
          <w:rFonts w:ascii="Times New Roman"/>
          <w:b w:val="false"/>
          <w:i w:val="false"/>
          <w:color w:val="000000"/>
          <w:sz w:val="28"/>
        </w:rPr>
        <w:t>
      4) нотариаттық палатаға мүше болу шарттарын және нотариаттық палатаға мүшелікке қабылдау мен мүшеліктен шығару тәртібін сақтау;</w:t>
      </w:r>
    </w:p>
    <w:p>
      <w:pPr>
        <w:spacing w:after="0"/>
        <w:ind w:left="0"/>
        <w:jc w:val="both"/>
      </w:pPr>
      <w:r>
        <w:rPr>
          <w:rFonts w:ascii="Times New Roman"/>
          <w:b w:val="false"/>
          <w:i w:val="false"/>
          <w:color w:val="000000"/>
          <w:sz w:val="28"/>
        </w:rPr>
        <w:t>
      5) нотариустарға бірыңғай нотариаттық цифрлық жүйеге қолжетімділікті беру мен тоқтату бойынша талаптарына олардың қызметінің сәйкестігі тұрғысынан жүзеге асырылады.</w:t>
      </w:r>
    </w:p>
    <w:bookmarkStart w:name="z871" w:id="344"/>
    <w:p>
      <w:pPr>
        <w:spacing w:after="0"/>
        <w:ind w:left="0"/>
        <w:jc w:val="both"/>
      </w:pPr>
      <w:r>
        <w:rPr>
          <w:rFonts w:ascii="Times New Roman"/>
          <w:b w:val="false"/>
          <w:i w:val="false"/>
          <w:color w:val="000000"/>
          <w:sz w:val="28"/>
        </w:rPr>
        <w:t xml:space="preserve">
      6. Жоспардан тыс тексеру нақты фактілер мен мән-жайлар бойынша және жоспардан тыс тексеруді тағайындауға негіз болған, растайтын дәлелдемелер болған кезде аумақтық әділет органдарының бастамасымен жүргізіледі. </w:t>
      </w:r>
    </w:p>
    <w:bookmarkEnd w:id="344"/>
    <w:p>
      <w:pPr>
        <w:spacing w:after="0"/>
        <w:ind w:left="0"/>
        <w:jc w:val="both"/>
      </w:pPr>
      <w:r>
        <w:rPr>
          <w:rFonts w:ascii="Times New Roman"/>
          <w:b w:val="false"/>
          <w:i w:val="false"/>
          <w:color w:val="000000"/>
          <w:sz w:val="28"/>
        </w:rPr>
        <w:t>
      Анонимдік жолданымдар келіп түскен жағдайда жоспардан тыс тексерулер жүргізілмейді.</w:t>
      </w:r>
    </w:p>
    <w:bookmarkStart w:name="z872" w:id="345"/>
    <w:p>
      <w:pPr>
        <w:spacing w:after="0"/>
        <w:ind w:left="0"/>
        <w:jc w:val="both"/>
      </w:pPr>
      <w:r>
        <w:rPr>
          <w:rFonts w:ascii="Times New Roman"/>
          <w:b w:val="false"/>
          <w:i w:val="false"/>
          <w:color w:val="000000"/>
          <w:sz w:val="28"/>
        </w:rPr>
        <w:t>
      7. Мемлекеттік бақылау субъектілерін жоспардан тыс тексерудің негіздері:</w:t>
      </w:r>
    </w:p>
    <w:bookmarkEnd w:id="345"/>
    <w:p>
      <w:pPr>
        <w:spacing w:after="0"/>
        <w:ind w:left="0"/>
        <w:jc w:val="both"/>
      </w:pPr>
      <w:r>
        <w:rPr>
          <w:rFonts w:ascii="Times New Roman"/>
          <w:b w:val="false"/>
          <w:i w:val="false"/>
          <w:color w:val="000000"/>
          <w:sz w:val="28"/>
        </w:rPr>
        <w:t>
      1) мемлекеттік бақылау субъектілерінің әрекеттеріне (әрекетсіздігіне) жеке және заңды тұлғалардың өтініштері;</w:t>
      </w:r>
    </w:p>
    <w:p>
      <w:pPr>
        <w:spacing w:after="0"/>
        <w:ind w:left="0"/>
        <w:jc w:val="both"/>
      </w:pPr>
      <w:r>
        <w:rPr>
          <w:rFonts w:ascii="Times New Roman"/>
          <w:b w:val="false"/>
          <w:i w:val="false"/>
          <w:color w:val="000000"/>
          <w:sz w:val="28"/>
        </w:rPr>
        <w:t>
      2) жеке және заңды тұлғалардың, мемлекеттің құқықтары мен заңды мүдделеріне нұқсан келтіру не нұқсан келтіру қатері туралы нақты фактілер бойынша прокурордың талаптары мен ұсынымдары;</w:t>
      </w:r>
    </w:p>
    <w:p>
      <w:pPr>
        <w:spacing w:after="0"/>
        <w:ind w:left="0"/>
        <w:jc w:val="both"/>
      </w:pPr>
      <w:r>
        <w:rPr>
          <w:rFonts w:ascii="Times New Roman"/>
          <w:b w:val="false"/>
          <w:i w:val="false"/>
          <w:color w:val="000000"/>
          <w:sz w:val="28"/>
        </w:rPr>
        <w:t>
      3) нотариат туралы заңнаманың талаптарын бұзудың нақты фактілері бойынша мемлекеттік органдардың жолданымдары.</w:t>
      </w:r>
    </w:p>
    <w:bookmarkStart w:name="z873" w:id="346"/>
    <w:p>
      <w:pPr>
        <w:spacing w:after="0"/>
        <w:ind w:left="0"/>
        <w:jc w:val="both"/>
      </w:pPr>
      <w:r>
        <w:rPr>
          <w:rFonts w:ascii="Times New Roman"/>
          <w:b w:val="false"/>
          <w:i w:val="false"/>
          <w:color w:val="000000"/>
          <w:sz w:val="28"/>
        </w:rPr>
        <w:t>
      8. Аумақтық әділет органы тексерулерді жүргізу кезінде осы Заңды және осындай қызметті реттейтін басқа да нормативтік құқықтық актілерді, сондай-ақ Қазақстан Республикасы ратификациялаған халықаралық шарттарды басшылыққа алады.</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31-2-баппен толықтырылды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31-3-бап. Нотариаттық қызмет саласындағы мемлекеттік бақылау субъектілерінің нотариат туралы заңнамада белгіленген талаптарды сақтауы тұрғысынан тексеруді жүргізу тәртібі</w:t>
      </w:r>
    </w:p>
    <w:bookmarkStart w:name="z875" w:id="347"/>
    <w:p>
      <w:pPr>
        <w:spacing w:after="0"/>
        <w:ind w:left="0"/>
        <w:jc w:val="both"/>
      </w:pPr>
      <w:r>
        <w:rPr>
          <w:rFonts w:ascii="Times New Roman"/>
          <w:b w:val="false"/>
          <w:i w:val="false"/>
          <w:color w:val="000000"/>
          <w:sz w:val="28"/>
        </w:rPr>
        <w:t>
      1. Тексеруді тағайындау туралы актінің негізінде тексеру жүргізіледі.</w:t>
      </w:r>
    </w:p>
    <w:bookmarkEnd w:id="347"/>
    <w:p>
      <w:pPr>
        <w:spacing w:after="0"/>
        <w:ind w:left="0"/>
        <w:jc w:val="both"/>
      </w:pPr>
      <w:r>
        <w:rPr>
          <w:rFonts w:ascii="Times New Roman"/>
          <w:b w:val="false"/>
          <w:i w:val="false"/>
          <w:color w:val="000000"/>
          <w:sz w:val="28"/>
        </w:rPr>
        <w:t>
      Тексеруді тағайындау туралы акт екі данада жасалады және оған аумақтық әділет органының басшысы қол қояды.</w:t>
      </w:r>
    </w:p>
    <w:p>
      <w:pPr>
        <w:spacing w:after="0"/>
        <w:ind w:left="0"/>
        <w:jc w:val="both"/>
      </w:pPr>
      <w:r>
        <w:rPr>
          <w:rFonts w:ascii="Times New Roman"/>
          <w:b w:val="false"/>
          <w:i w:val="false"/>
          <w:color w:val="000000"/>
          <w:sz w:val="28"/>
        </w:rPr>
        <w:t>
      Тексеруді тағайындау туралы акт аумақтық әділет органында электрондық құжат айналымы арқылы тіркеледі.</w:t>
      </w:r>
    </w:p>
    <w:p>
      <w:pPr>
        <w:spacing w:after="0"/>
        <w:ind w:left="0"/>
        <w:jc w:val="both"/>
      </w:pPr>
      <w:r>
        <w:rPr>
          <w:rFonts w:ascii="Times New Roman"/>
          <w:b w:val="false"/>
          <w:i w:val="false"/>
          <w:color w:val="000000"/>
          <w:sz w:val="28"/>
        </w:rPr>
        <w:t>
      Жоспарлы тексеруді тағайындау туралы актінің екінші данасы мемлекеттік бақылау субъектісіне табыс етілген немесе хабарламасы бар тапсырысты хатпен пошта арқылы немесе жеткізілгенін тіркеп-белгілеуді қамтамасыз ететін өзге де байланыс құралдарын пайдалану арқылы жіберілген кезде тиісті түрде жеткізілген деп есептеледі.</w:t>
      </w:r>
    </w:p>
    <w:p>
      <w:pPr>
        <w:spacing w:after="0"/>
        <w:ind w:left="0"/>
        <w:jc w:val="both"/>
      </w:pPr>
      <w:r>
        <w:rPr>
          <w:rFonts w:ascii="Times New Roman"/>
          <w:b w:val="false"/>
          <w:i w:val="false"/>
          <w:color w:val="000000"/>
          <w:sz w:val="28"/>
        </w:rPr>
        <w:t>
      Тексеруді тағайындау туралы актіде мыналар көрсетіледі:</w:t>
      </w:r>
    </w:p>
    <w:p>
      <w:pPr>
        <w:spacing w:after="0"/>
        <w:ind w:left="0"/>
        <w:jc w:val="both"/>
      </w:pPr>
      <w:r>
        <w:rPr>
          <w:rFonts w:ascii="Times New Roman"/>
          <w:b w:val="false"/>
          <w:i w:val="false"/>
          <w:color w:val="000000"/>
          <w:sz w:val="28"/>
        </w:rPr>
        <w:t xml:space="preserve">
      1) актінің күні мен нөмірі; </w:t>
      </w:r>
    </w:p>
    <w:p>
      <w:pPr>
        <w:spacing w:after="0"/>
        <w:ind w:left="0"/>
        <w:jc w:val="both"/>
      </w:pPr>
      <w:r>
        <w:rPr>
          <w:rFonts w:ascii="Times New Roman"/>
          <w:b w:val="false"/>
          <w:i w:val="false"/>
          <w:color w:val="000000"/>
          <w:sz w:val="28"/>
        </w:rPr>
        <w:t>
      2) аумақтық әділет органының атауы;</w:t>
      </w:r>
    </w:p>
    <w:p>
      <w:pPr>
        <w:spacing w:after="0"/>
        <w:ind w:left="0"/>
        <w:jc w:val="both"/>
      </w:pPr>
      <w:r>
        <w:rPr>
          <w:rFonts w:ascii="Times New Roman"/>
          <w:b w:val="false"/>
          <w:i w:val="false"/>
          <w:color w:val="000000"/>
          <w:sz w:val="28"/>
        </w:rPr>
        <w:t>
      3) тексеруді жүргізуге уәкілеттік берілген адамның (адамдардың) тегі, аты, әкесінің аты (егер ол жеке басын куәландыратын құжатта көрсетілсе) және лауазымы;</w:t>
      </w:r>
    </w:p>
    <w:p>
      <w:pPr>
        <w:spacing w:after="0"/>
        <w:ind w:left="0"/>
        <w:jc w:val="both"/>
      </w:pPr>
      <w:r>
        <w:rPr>
          <w:rFonts w:ascii="Times New Roman"/>
          <w:b w:val="false"/>
          <w:i w:val="false"/>
          <w:color w:val="000000"/>
          <w:sz w:val="28"/>
        </w:rPr>
        <w:t xml:space="preserve">
      4) мемлекеттік органдар мен өзге де ұйымдардың тексеру жүргізуге тартылатын мамандары, консультанттары мен сарапшылары туралы мәліметтер; </w:t>
      </w:r>
    </w:p>
    <w:p>
      <w:pPr>
        <w:spacing w:after="0"/>
        <w:ind w:left="0"/>
        <w:jc w:val="both"/>
      </w:pPr>
      <w:r>
        <w:rPr>
          <w:rFonts w:ascii="Times New Roman"/>
          <w:b w:val="false"/>
          <w:i w:val="false"/>
          <w:color w:val="000000"/>
          <w:sz w:val="28"/>
        </w:rPr>
        <w:t xml:space="preserve">
      5) мемлекеттік бақылау субъектісінің атауы немесе тегі, аты, әкесінің аты (егер ол жеке басын куәландыратын құжатта көрсетілсе), орналасқан жері, сәйкестендіру нөмірі, мемлекеттік бақылау объектілерінің тізбесі; </w:t>
      </w:r>
    </w:p>
    <w:p>
      <w:pPr>
        <w:spacing w:after="0"/>
        <w:ind w:left="0"/>
        <w:jc w:val="both"/>
      </w:pPr>
      <w:r>
        <w:rPr>
          <w:rFonts w:ascii="Times New Roman"/>
          <w:b w:val="false"/>
          <w:i w:val="false"/>
          <w:color w:val="000000"/>
          <w:sz w:val="28"/>
        </w:rPr>
        <w:t>
      6) тағайындалған тексерудің түрі;</w:t>
      </w:r>
    </w:p>
    <w:p>
      <w:pPr>
        <w:spacing w:after="0"/>
        <w:ind w:left="0"/>
        <w:jc w:val="both"/>
      </w:pPr>
      <w:r>
        <w:rPr>
          <w:rFonts w:ascii="Times New Roman"/>
          <w:b w:val="false"/>
          <w:i w:val="false"/>
          <w:color w:val="000000"/>
          <w:sz w:val="28"/>
        </w:rPr>
        <w:t>
      7) тексеруді жүргізу мерзімі;</w:t>
      </w:r>
    </w:p>
    <w:p>
      <w:pPr>
        <w:spacing w:after="0"/>
        <w:ind w:left="0"/>
        <w:jc w:val="both"/>
      </w:pPr>
      <w:r>
        <w:rPr>
          <w:rFonts w:ascii="Times New Roman"/>
          <w:b w:val="false"/>
          <w:i w:val="false"/>
          <w:color w:val="000000"/>
          <w:sz w:val="28"/>
        </w:rPr>
        <w:t>
      8) тексеру жүргізудің негіздері, оның ішінде міндетті талаптары тексерілуге тиіс Қазақстан Республикасының нормативтік құқықтық актілері;</w:t>
      </w:r>
    </w:p>
    <w:p>
      <w:pPr>
        <w:spacing w:after="0"/>
        <w:ind w:left="0"/>
        <w:jc w:val="both"/>
      </w:pPr>
      <w:r>
        <w:rPr>
          <w:rFonts w:ascii="Times New Roman"/>
          <w:b w:val="false"/>
          <w:i w:val="false"/>
          <w:color w:val="000000"/>
          <w:sz w:val="28"/>
        </w:rPr>
        <w:t>
      9) тексеруді жүргізу кезеңі;</w:t>
      </w:r>
    </w:p>
    <w:p>
      <w:pPr>
        <w:spacing w:after="0"/>
        <w:ind w:left="0"/>
        <w:jc w:val="both"/>
      </w:pPr>
      <w:r>
        <w:rPr>
          <w:rFonts w:ascii="Times New Roman"/>
          <w:b w:val="false"/>
          <w:i w:val="false"/>
          <w:color w:val="000000"/>
          <w:sz w:val="28"/>
        </w:rPr>
        <w:t>
      10) нотариаттық қызмет саласындағы мемлекеттік бақылау субъектісінің осы Заңның 31-4-бабында көзделген құқықтары мен міндеттері;</w:t>
      </w:r>
    </w:p>
    <w:p>
      <w:pPr>
        <w:spacing w:after="0"/>
        <w:ind w:left="0"/>
        <w:jc w:val="both"/>
      </w:pPr>
      <w:r>
        <w:rPr>
          <w:rFonts w:ascii="Times New Roman"/>
          <w:b w:val="false"/>
          <w:i w:val="false"/>
          <w:color w:val="000000"/>
          <w:sz w:val="28"/>
        </w:rPr>
        <w:t>
      11) актілерге қол қоюға уәкілеттік берілген лауазымды адамның қолтаңбасы және аумақтық әділет органының мөрі;</w:t>
      </w:r>
    </w:p>
    <w:p>
      <w:pPr>
        <w:spacing w:after="0"/>
        <w:ind w:left="0"/>
        <w:jc w:val="both"/>
      </w:pPr>
      <w:r>
        <w:rPr>
          <w:rFonts w:ascii="Times New Roman"/>
          <w:b w:val="false"/>
          <w:i w:val="false"/>
          <w:color w:val="000000"/>
          <w:sz w:val="28"/>
        </w:rPr>
        <w:t>
      12) мемлекеттік бақылау субъектісінің тексеруді тағайындау туралы актіні алғаны туралы немесе алудан бас тартқаны туралы қолтаңбасы.</w:t>
      </w:r>
    </w:p>
    <w:p>
      <w:pPr>
        <w:spacing w:after="0"/>
        <w:ind w:left="0"/>
        <w:jc w:val="both"/>
      </w:pPr>
      <w:r>
        <w:rPr>
          <w:rFonts w:ascii="Times New Roman"/>
          <w:b w:val="false"/>
          <w:i w:val="false"/>
          <w:color w:val="000000"/>
          <w:sz w:val="28"/>
        </w:rPr>
        <w:t>
      Аумақтық әділет органының тексеру жүргізуге келген лауазымды адамы мемлекеттік бақылау субъектісіне тексеруді тағайындау туралы актіні, өзінің мемлекеттік лауазымын растайтын құжат болып саналатын сәйкестендіру картасын ұсынады.</w:t>
      </w:r>
    </w:p>
    <w:p>
      <w:pPr>
        <w:spacing w:after="0"/>
        <w:ind w:left="0"/>
        <w:jc w:val="both"/>
      </w:pPr>
      <w:r>
        <w:rPr>
          <w:rFonts w:ascii="Times New Roman"/>
          <w:b w:val="false"/>
          <w:i w:val="false"/>
          <w:color w:val="000000"/>
          <w:sz w:val="28"/>
        </w:rPr>
        <w:t xml:space="preserve">
      Тексеруді тағайындау туралы актіні мемлекеттік бақылау субъектісіне табыс еткен күн тексеру жүргізудің басталуы болып есептеледі. </w:t>
      </w:r>
    </w:p>
    <w:p>
      <w:pPr>
        <w:spacing w:after="0"/>
        <w:ind w:left="0"/>
        <w:jc w:val="both"/>
      </w:pPr>
      <w:r>
        <w:rPr>
          <w:rFonts w:ascii="Times New Roman"/>
          <w:b w:val="false"/>
          <w:i w:val="false"/>
          <w:color w:val="000000"/>
          <w:sz w:val="28"/>
        </w:rPr>
        <w:t>
      Тексеруді жүргізу мерзімі:</w:t>
      </w:r>
    </w:p>
    <w:p>
      <w:pPr>
        <w:spacing w:after="0"/>
        <w:ind w:left="0"/>
        <w:jc w:val="both"/>
      </w:pPr>
      <w:r>
        <w:rPr>
          <w:rFonts w:ascii="Times New Roman"/>
          <w:b w:val="false"/>
          <w:i w:val="false"/>
          <w:color w:val="000000"/>
          <w:sz w:val="28"/>
        </w:rPr>
        <w:t>
      жоспарлы тексерулер бойынша – жиырма жұмыс күнінен;</w:t>
      </w:r>
    </w:p>
    <w:p>
      <w:pPr>
        <w:spacing w:after="0"/>
        <w:ind w:left="0"/>
        <w:jc w:val="both"/>
      </w:pPr>
      <w:r>
        <w:rPr>
          <w:rFonts w:ascii="Times New Roman"/>
          <w:b w:val="false"/>
          <w:i w:val="false"/>
          <w:color w:val="000000"/>
          <w:sz w:val="28"/>
        </w:rPr>
        <w:t>
      жоспардан тыс тексерулер бойынша – жеті жұмыс күнінен аспауға тиіс.</w:t>
      </w:r>
    </w:p>
    <w:p>
      <w:pPr>
        <w:spacing w:after="0"/>
        <w:ind w:left="0"/>
        <w:jc w:val="both"/>
      </w:pPr>
      <w:r>
        <w:rPr>
          <w:rFonts w:ascii="Times New Roman"/>
          <w:b w:val="false"/>
          <w:i w:val="false"/>
          <w:color w:val="000000"/>
          <w:sz w:val="28"/>
        </w:rPr>
        <w:t>
      Тексеру жүргізу мерзімін ұзарту тексеруді ұзарту туралы актімен ресімделеді. Тексеруді ұзарту туралы актіде тексеруді тағайындау туралы алдыңғы актінің тіркелген күні мен нөмірі және ұзарту себебі көрсетіледі.</w:t>
      </w:r>
    </w:p>
    <w:bookmarkStart w:name="z876" w:id="348"/>
    <w:p>
      <w:pPr>
        <w:spacing w:after="0"/>
        <w:ind w:left="0"/>
        <w:jc w:val="both"/>
      </w:pPr>
      <w:r>
        <w:rPr>
          <w:rFonts w:ascii="Times New Roman"/>
          <w:b w:val="false"/>
          <w:i w:val="false"/>
          <w:color w:val="000000"/>
          <w:sz w:val="28"/>
        </w:rPr>
        <w:t>
      2. Лауазымды адамның (лауазымды адамдардың) тексеруді жүргізуіне кедергі келтіргені үшін мемлекеттік бақылау субъектісі Қазақстан Республикасының заңдарында көзделген жауаптылықта болады.</w:t>
      </w:r>
    </w:p>
    <w:bookmarkEnd w:id="348"/>
    <w:bookmarkStart w:name="z877" w:id="349"/>
    <w:p>
      <w:pPr>
        <w:spacing w:after="0"/>
        <w:ind w:left="0"/>
        <w:jc w:val="both"/>
      </w:pPr>
      <w:r>
        <w:rPr>
          <w:rFonts w:ascii="Times New Roman"/>
          <w:b w:val="false"/>
          <w:i w:val="false"/>
          <w:color w:val="000000"/>
          <w:sz w:val="28"/>
        </w:rPr>
        <w:t>
      3. Аумақтық әділет органының лауазымды адамы (лауазымды адамдары) тексеруді жүргізу нәтижелері бойынша тексеру нәтижелері туралы акт жасайды.</w:t>
      </w:r>
    </w:p>
    <w:bookmarkEnd w:id="349"/>
    <w:bookmarkStart w:name="z878" w:id="350"/>
    <w:p>
      <w:pPr>
        <w:spacing w:after="0"/>
        <w:ind w:left="0"/>
        <w:jc w:val="both"/>
      </w:pPr>
      <w:r>
        <w:rPr>
          <w:rFonts w:ascii="Times New Roman"/>
          <w:b w:val="false"/>
          <w:i w:val="false"/>
          <w:color w:val="000000"/>
          <w:sz w:val="28"/>
        </w:rPr>
        <w:t>
      4. Тексеру нәтижелері туралы актіде мыналар көрсетіледі:</w:t>
      </w:r>
    </w:p>
    <w:bookmarkEnd w:id="350"/>
    <w:p>
      <w:pPr>
        <w:spacing w:after="0"/>
        <w:ind w:left="0"/>
        <w:jc w:val="both"/>
      </w:pPr>
      <w:r>
        <w:rPr>
          <w:rFonts w:ascii="Times New Roman"/>
          <w:b w:val="false"/>
          <w:i w:val="false"/>
          <w:color w:val="000000"/>
          <w:sz w:val="28"/>
        </w:rPr>
        <w:t>
      1) актінің жасалған күні, уақыты және орны;</w:t>
      </w:r>
    </w:p>
    <w:p>
      <w:pPr>
        <w:spacing w:after="0"/>
        <w:ind w:left="0"/>
        <w:jc w:val="both"/>
      </w:pPr>
      <w:r>
        <w:rPr>
          <w:rFonts w:ascii="Times New Roman"/>
          <w:b w:val="false"/>
          <w:i w:val="false"/>
          <w:color w:val="000000"/>
          <w:sz w:val="28"/>
        </w:rPr>
        <w:t>
      2) аумақтық әділет органының атауы;</w:t>
      </w:r>
    </w:p>
    <w:p>
      <w:pPr>
        <w:spacing w:after="0"/>
        <w:ind w:left="0"/>
        <w:jc w:val="both"/>
      </w:pPr>
      <w:r>
        <w:rPr>
          <w:rFonts w:ascii="Times New Roman"/>
          <w:b w:val="false"/>
          <w:i w:val="false"/>
          <w:color w:val="000000"/>
          <w:sz w:val="28"/>
        </w:rPr>
        <w:t>
      3) тексеруді тағайындау туралы актінің (бар болса, мерзімді ұзарту туралы қосымша актінің) күні мен нөмірі;</w:t>
      </w:r>
    </w:p>
    <w:p>
      <w:pPr>
        <w:spacing w:after="0"/>
        <w:ind w:left="0"/>
        <w:jc w:val="both"/>
      </w:pPr>
      <w:r>
        <w:rPr>
          <w:rFonts w:ascii="Times New Roman"/>
          <w:b w:val="false"/>
          <w:i w:val="false"/>
          <w:color w:val="000000"/>
          <w:sz w:val="28"/>
        </w:rPr>
        <w:t>
      4) тексеруді жүргізген адамның (адамдардың) тегі, аты, әкесінің аты (егер ол жеке басын куәландыратын құжатта көрсетілсе) және лауазымы;</w:t>
      </w:r>
    </w:p>
    <w:p>
      <w:pPr>
        <w:spacing w:after="0"/>
        <w:ind w:left="0"/>
        <w:jc w:val="both"/>
      </w:pPr>
      <w:r>
        <w:rPr>
          <w:rFonts w:ascii="Times New Roman"/>
          <w:b w:val="false"/>
          <w:i w:val="false"/>
          <w:color w:val="000000"/>
          <w:sz w:val="28"/>
        </w:rPr>
        <w:t xml:space="preserve">
      5) мемлекеттік органдар мен өзге де ұйымдардың тексеру жүргізуге тартылатын мамандары, консультанттары мен сарапшылары туралы мәліметтер; </w:t>
      </w:r>
    </w:p>
    <w:p>
      <w:pPr>
        <w:spacing w:after="0"/>
        <w:ind w:left="0"/>
        <w:jc w:val="both"/>
      </w:pPr>
      <w:r>
        <w:rPr>
          <w:rFonts w:ascii="Times New Roman"/>
          <w:b w:val="false"/>
          <w:i w:val="false"/>
          <w:color w:val="000000"/>
          <w:sz w:val="28"/>
        </w:rPr>
        <w:t>
      6) мемлекеттік бақылау субъектісінің атауы немесе тегі, аты, әкесінің аты (егер ол жеке басын куәландыратын құжатта көрсетілсе), орналасқан жері, сәйкестендіру нөмірі, тексеру жүргізу кезінде уәкілетті өкіл қатысқан кезде оның тегі, аты, әкесінің аты (егер ол жеке басын куәландыратын құжатта көрсетілсе) және лауазымы, мемлекеттік бақылау объектілерінің тізбесі;</w:t>
      </w:r>
    </w:p>
    <w:p>
      <w:pPr>
        <w:spacing w:after="0"/>
        <w:ind w:left="0"/>
        <w:jc w:val="both"/>
      </w:pPr>
      <w:r>
        <w:rPr>
          <w:rFonts w:ascii="Times New Roman"/>
          <w:b w:val="false"/>
          <w:i w:val="false"/>
          <w:color w:val="000000"/>
          <w:sz w:val="28"/>
        </w:rPr>
        <w:t>
      7) тексеру жүргізудің күні, орны және кезеңі;</w:t>
      </w:r>
    </w:p>
    <w:p>
      <w:pPr>
        <w:spacing w:after="0"/>
        <w:ind w:left="0"/>
        <w:jc w:val="both"/>
      </w:pPr>
      <w:r>
        <w:rPr>
          <w:rFonts w:ascii="Times New Roman"/>
          <w:b w:val="false"/>
          <w:i w:val="false"/>
          <w:color w:val="000000"/>
          <w:sz w:val="28"/>
        </w:rPr>
        <w:t xml:space="preserve">
      8) Қазақстан Республикасының заңнамасын бұзушылықтардың болуы немесе болмауы туралы, оның ішінде олардың сипаты туралы мәліметтер; </w:t>
      </w:r>
    </w:p>
    <w:p>
      <w:pPr>
        <w:spacing w:after="0"/>
        <w:ind w:left="0"/>
        <w:jc w:val="both"/>
      </w:pPr>
      <w:r>
        <w:rPr>
          <w:rFonts w:ascii="Times New Roman"/>
          <w:b w:val="false"/>
          <w:i w:val="false"/>
          <w:color w:val="000000"/>
          <w:sz w:val="28"/>
        </w:rPr>
        <w:t>
      9) бұзушылықтарды жою туралы нұсқама, онда төмендегі мерзімдер:</w:t>
      </w:r>
    </w:p>
    <w:p>
      <w:pPr>
        <w:spacing w:after="0"/>
        <w:ind w:left="0"/>
        <w:jc w:val="both"/>
      </w:pPr>
      <w:r>
        <w:rPr>
          <w:rFonts w:ascii="Times New Roman"/>
          <w:b w:val="false"/>
          <w:i w:val="false"/>
          <w:color w:val="000000"/>
          <w:sz w:val="28"/>
        </w:rPr>
        <w:t>
      жоспарлы тексеру бойынша – он бес жұмыс күні белгіленіп, осы Заңның талаптарына сәйкес, белгіленген мерзім аяқталғаннан кейін үш жұмыс күні ішінде бұзушылықтардың жойылғаны туралы ақпаратты және анықталған бұзушылықтардың тізбесін аумақтық әділет органына ұсыну қажеттілігіне нұсқау жасалады;</w:t>
      </w:r>
    </w:p>
    <w:p>
      <w:pPr>
        <w:spacing w:after="0"/>
        <w:ind w:left="0"/>
        <w:jc w:val="both"/>
      </w:pPr>
      <w:r>
        <w:rPr>
          <w:rFonts w:ascii="Times New Roman"/>
          <w:b w:val="false"/>
          <w:i w:val="false"/>
          <w:color w:val="000000"/>
          <w:sz w:val="28"/>
        </w:rPr>
        <w:t>
      жоспардан тыс тексеру бойынша – жеті жұмыс күні белгіленіп, осы Заңның талаптарына сәйкес, белгіленген мерзім аяқталғаннан кейін үш жұмыс күні ішінде бұзушылықтардың жойылғаны туралы ақпаратты және анықталған бұзушылықтардың тізбесін аумақтық әділет органына ұсыну қажеттілігіне нұсқау жасалады.</w:t>
      </w:r>
    </w:p>
    <w:p>
      <w:pPr>
        <w:spacing w:after="0"/>
        <w:ind w:left="0"/>
        <w:jc w:val="both"/>
      </w:pPr>
      <w:r>
        <w:rPr>
          <w:rFonts w:ascii="Times New Roman"/>
          <w:b w:val="false"/>
          <w:i w:val="false"/>
          <w:color w:val="000000"/>
          <w:sz w:val="28"/>
        </w:rPr>
        <w:t>
      Анықталған бұзушылықтарды жою мүмкін болмаған жағдайда, бұзушылықтарды жою мерзімі белгіленбейді, бұл жөнінде тексеру нәтижелері туралы актіде көрсетіледі.</w:t>
      </w:r>
    </w:p>
    <w:p>
      <w:pPr>
        <w:spacing w:after="0"/>
        <w:ind w:left="0"/>
        <w:jc w:val="both"/>
      </w:pPr>
      <w:r>
        <w:rPr>
          <w:rFonts w:ascii="Times New Roman"/>
          <w:b w:val="false"/>
          <w:i w:val="false"/>
          <w:color w:val="000000"/>
          <w:sz w:val="28"/>
        </w:rPr>
        <w:t>
      Бұл ретте мемлекеттік бақылауды жүргізген лауазымды адамдар бес жұмыс күні ішінде бұзушылықтарды жою туралы нұсқамада көрсетілген бұзушылықтардың жойылуының анық фактісін бірыңғай нотариаттық цифрлық жүйе арқылы да, нотариаттық іс материалдары бойынша да анықтайды;</w:t>
      </w:r>
    </w:p>
    <w:p>
      <w:pPr>
        <w:spacing w:after="0"/>
        <w:ind w:left="0"/>
        <w:jc w:val="both"/>
      </w:pPr>
      <w:r>
        <w:rPr>
          <w:rFonts w:ascii="Times New Roman"/>
          <w:b w:val="false"/>
          <w:i w:val="false"/>
          <w:color w:val="000000"/>
          <w:sz w:val="28"/>
        </w:rPr>
        <w:t>
      10) мемлекеттік бақылау субъектісінің, сондай-ақ тексеруді жүргізу кезінде қатысқан адамдардың тексеру нәтижелері туралы актімен танысқаны немесе танысудан бас тартқаны, олардың қол қойғаны немесе қол қоюдан бас тартқаны туралы мәліметтер;</w:t>
      </w:r>
    </w:p>
    <w:p>
      <w:pPr>
        <w:spacing w:after="0"/>
        <w:ind w:left="0"/>
        <w:jc w:val="both"/>
      </w:pPr>
      <w:r>
        <w:rPr>
          <w:rFonts w:ascii="Times New Roman"/>
          <w:b w:val="false"/>
          <w:i w:val="false"/>
          <w:color w:val="000000"/>
          <w:sz w:val="28"/>
        </w:rPr>
        <w:t>
      11) тексеруді жүргізген лауазымды адамның (лауазымды адамдардың) қолтаңбасы.</w:t>
      </w:r>
    </w:p>
    <w:p>
      <w:pPr>
        <w:spacing w:after="0"/>
        <w:ind w:left="0"/>
        <w:jc w:val="both"/>
      </w:pPr>
      <w:r>
        <w:rPr>
          <w:rFonts w:ascii="Times New Roman"/>
          <w:b w:val="false"/>
          <w:i w:val="false"/>
          <w:color w:val="000000"/>
          <w:sz w:val="28"/>
        </w:rPr>
        <w:t>
      Тексеру нәтижелерімен байланысты құжаттар бар болса, осындай құжаттар немесе олардың көшірмелері тексеру нәтижелері туралы актіге қоса беріледі.</w:t>
      </w:r>
    </w:p>
    <w:bookmarkStart w:name="z879" w:id="351"/>
    <w:p>
      <w:pPr>
        <w:spacing w:after="0"/>
        <w:ind w:left="0"/>
        <w:jc w:val="both"/>
      </w:pPr>
      <w:r>
        <w:rPr>
          <w:rFonts w:ascii="Times New Roman"/>
          <w:b w:val="false"/>
          <w:i w:val="false"/>
          <w:color w:val="000000"/>
          <w:sz w:val="28"/>
        </w:rPr>
        <w:t>
      5. Тексеру нәтижелері туралы актінің электрондық түрдегі бірінші данасы мемлекеттік құқықтық статистика және арнайы есепке алу саласындағы қызметті өз құзыреті шегінде жүзеге асыратын мемлекеттік органға және оның аумақтық органдарына жіберіледі, қағаз жеткізгіштегі екінші данасы танысу және анықталған бұзушылықтарды жою бойынша шаралар қабылдау және басқа да әрекеттер жасау үшін тексерілетін мемлекеттік бақылау субъектісіне қол қойғызып табыс етіледі немесе электрондық түрде жіберіледі, үшінші данасы аумақтық әділет органында қалады.</w:t>
      </w:r>
    </w:p>
    <w:bookmarkEnd w:id="351"/>
    <w:p>
      <w:pPr>
        <w:spacing w:after="0"/>
        <w:ind w:left="0"/>
        <w:jc w:val="both"/>
      </w:pPr>
      <w:r>
        <w:rPr>
          <w:rFonts w:ascii="Times New Roman"/>
          <w:b w:val="false"/>
          <w:i w:val="false"/>
          <w:color w:val="000000"/>
          <w:sz w:val="28"/>
        </w:rPr>
        <w:t>
      Тексеру нәтижелері бойынша ескертулер және (немесе) қарсылықтар болған жағдайда мемлекеттік бақылау субъектісі не оның уәкілетті өкілі ескертулерін және (немесе) қарсылықтарын жазбаша түрде баяндайды.</w:t>
      </w:r>
    </w:p>
    <w:p>
      <w:pPr>
        <w:spacing w:after="0"/>
        <w:ind w:left="0"/>
        <w:jc w:val="both"/>
      </w:pPr>
      <w:r>
        <w:rPr>
          <w:rFonts w:ascii="Times New Roman"/>
          <w:b w:val="false"/>
          <w:i w:val="false"/>
          <w:color w:val="000000"/>
          <w:sz w:val="28"/>
        </w:rPr>
        <w:t>
      Ескертулер және (немесе) қарсылықтар тексеру нәтижелері туралы актіге қоса беріледі, ол жөнінде тиісті белгі жасалады.</w:t>
      </w:r>
    </w:p>
    <w:p>
      <w:pPr>
        <w:spacing w:after="0"/>
        <w:ind w:left="0"/>
        <w:jc w:val="both"/>
      </w:pPr>
      <w:r>
        <w:rPr>
          <w:rFonts w:ascii="Times New Roman"/>
          <w:b w:val="false"/>
          <w:i w:val="false"/>
          <w:color w:val="000000"/>
          <w:sz w:val="28"/>
        </w:rPr>
        <w:t xml:space="preserve">
      Аумақтық әділет органы тексеру нәтижелері бойынша мемлекеттік бақылау субъектісінің тексеру нәтижелері туралы ескертулерін және (немесе) қарсылықтарын қарауға және үш жұмыс күні ішінде уәжді жауап ұсынуға міндетті. </w:t>
      </w:r>
    </w:p>
    <w:p>
      <w:pPr>
        <w:spacing w:after="0"/>
        <w:ind w:left="0"/>
        <w:jc w:val="both"/>
      </w:pPr>
      <w:r>
        <w:rPr>
          <w:rFonts w:ascii="Times New Roman"/>
          <w:b w:val="false"/>
          <w:i w:val="false"/>
          <w:color w:val="000000"/>
          <w:sz w:val="28"/>
        </w:rPr>
        <w:t>
      Тексеру нәтижелері туралы актіні қабылдаудан бас тартылған жағдайда акт жасалып, оған тексеруді жүзеге асыратын лауазымды адам (лауазымды адамдар) және мемлекеттік бақылау субъектісі не оның уәкілетті өкілі қол қояды.</w:t>
      </w:r>
    </w:p>
    <w:bookmarkStart w:name="z880" w:id="352"/>
    <w:p>
      <w:pPr>
        <w:spacing w:after="0"/>
        <w:ind w:left="0"/>
        <w:jc w:val="both"/>
      </w:pPr>
      <w:r>
        <w:rPr>
          <w:rFonts w:ascii="Times New Roman"/>
          <w:b w:val="false"/>
          <w:i w:val="false"/>
          <w:color w:val="000000"/>
          <w:sz w:val="28"/>
        </w:rPr>
        <w:t>
      6. Тексеру нәтижелері туралы актіні мемлекеттік бақылау субъектісіне табыс еткен күн тексеру мерзімінің аяқталуы болып есептеледі.</w:t>
      </w:r>
    </w:p>
    <w:bookmarkEnd w:id="352"/>
    <w:p>
      <w:pPr>
        <w:spacing w:after="0"/>
        <w:ind w:left="0"/>
        <w:jc w:val="both"/>
      </w:pPr>
      <w:r>
        <w:rPr>
          <w:rFonts w:ascii="Times New Roman"/>
          <w:b w:val="false"/>
          <w:i w:val="false"/>
          <w:color w:val="000000"/>
          <w:sz w:val="28"/>
        </w:rPr>
        <w:t>
      Тексеру нәтижелері туралы акт тексеруді тағайындау туралы актіде немесе тексеру мерзімдерін ұзарту туралы актіде көрсетілген тексеру мерзімдері аяқталған күннен бастап үш жұмыс күнінен кешіктірілмей табыс етіледі (жіберіледі).</w:t>
      </w:r>
    </w:p>
    <w:p>
      <w:pPr>
        <w:spacing w:after="0"/>
        <w:ind w:left="0"/>
        <w:jc w:val="both"/>
      </w:pPr>
      <w:r>
        <w:rPr>
          <w:rFonts w:ascii="Times New Roman"/>
          <w:b w:val="false"/>
          <w:i w:val="false"/>
          <w:color w:val="000000"/>
          <w:sz w:val="28"/>
        </w:rPr>
        <w:t>
      Тексеру нәтижелері туралы акт мемлекеттік бақылау субъектісіне табыс етілген немесе хабарламасы бар тапсырысты хатпен пошта арқылы немесе жеткізілгенін тіркеп-белгілеуді қамтамасыз ететін өзге де байланыс құралдарын пайдалану арқылы жіберілген кезде тиісті түрде жеткізілген деп есептеледі.</w:t>
      </w:r>
    </w:p>
    <w:bookmarkStart w:name="z881" w:id="353"/>
    <w:p>
      <w:pPr>
        <w:spacing w:after="0"/>
        <w:ind w:left="0"/>
        <w:jc w:val="both"/>
      </w:pPr>
      <w:r>
        <w:rPr>
          <w:rFonts w:ascii="Times New Roman"/>
          <w:b w:val="false"/>
          <w:i w:val="false"/>
          <w:color w:val="000000"/>
          <w:sz w:val="28"/>
        </w:rPr>
        <w:t>
      7. Мемлекеттік бақылау субъектілері бұзушылықтарды белгіленген мерзімде жоймаған кезде аумақтық әділет органы анықталған Қазақстан Республикасының заңнамасын бұзушылықтарды жоюға мәжбүр ету туралы сотқа талап қоюмен жүгінуге міндетті.</w:t>
      </w:r>
    </w:p>
    <w:bookmarkEnd w:id="353"/>
    <w:bookmarkStart w:name="z882" w:id="354"/>
    <w:p>
      <w:pPr>
        <w:spacing w:after="0"/>
        <w:ind w:left="0"/>
        <w:jc w:val="both"/>
      </w:pPr>
      <w:r>
        <w:rPr>
          <w:rFonts w:ascii="Times New Roman"/>
          <w:b w:val="false"/>
          <w:i w:val="false"/>
          <w:color w:val="000000"/>
          <w:sz w:val="28"/>
        </w:rPr>
        <w:t>
      8. Мемлекеттік бақылауды жүзеге асыратын адамдар бақылау іс-шараларын жүзеге асыру кезінде мәлім болған нотариаттық әрекеттерді жасау құпиясын сақтауға міндетті. Бұл адамдар құпияны жария еткенi және нотариусқа келтiрген нұқсан үшiн Қазақстан Республикасының заңдарына сәйкес жауапты болады.</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31-3-баппен толықтырылды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31-4-бап. Нотариаттық қызмет саласындағы мемлекеттік бақылау субъектілерінің құқықтары мен міндеттері</w:t>
      </w:r>
    </w:p>
    <w:bookmarkStart w:name="z884" w:id="355"/>
    <w:p>
      <w:pPr>
        <w:spacing w:after="0"/>
        <w:ind w:left="0"/>
        <w:jc w:val="both"/>
      </w:pPr>
      <w:r>
        <w:rPr>
          <w:rFonts w:ascii="Times New Roman"/>
          <w:b w:val="false"/>
          <w:i w:val="false"/>
          <w:color w:val="000000"/>
          <w:sz w:val="28"/>
        </w:rPr>
        <w:t xml:space="preserve">
      1. Мемлекеттік бақылау субъектілері аумақтық әділет органының тексеру жүргізуге келген лауазымды адамдарын мынадай жағдайларда: </w:t>
      </w:r>
    </w:p>
    <w:bookmarkEnd w:id="355"/>
    <w:p>
      <w:pPr>
        <w:spacing w:after="0"/>
        <w:ind w:left="0"/>
        <w:jc w:val="both"/>
      </w:pPr>
      <w:r>
        <w:rPr>
          <w:rFonts w:ascii="Times New Roman"/>
          <w:b w:val="false"/>
          <w:i w:val="false"/>
          <w:color w:val="000000"/>
          <w:sz w:val="28"/>
        </w:rPr>
        <w:t>
      1) осы Заңның 31-3-бабы 1-тармағының сегізінші және тоғызыншы бөліктерінде белгіленген мерзімдерге сәйкес келмейтін, тексеруді тағайындау туралы актіде (бар болса, мерзімді ұзарту туралы қосымша актіде) көрсетілген мерзімдер асып кеткенде не өтіп кеткенде;</w:t>
      </w:r>
    </w:p>
    <w:p>
      <w:pPr>
        <w:spacing w:after="0"/>
        <w:ind w:left="0"/>
        <w:jc w:val="both"/>
      </w:pPr>
      <w:r>
        <w:rPr>
          <w:rFonts w:ascii="Times New Roman"/>
          <w:b w:val="false"/>
          <w:i w:val="false"/>
          <w:color w:val="000000"/>
          <w:sz w:val="28"/>
        </w:rPr>
        <w:t xml:space="preserve">
      2) тексеруді жүргізу тиісті өкілеттіктері жоқ лауазымды адамдарға тапсырылғанда; </w:t>
      </w:r>
    </w:p>
    <w:p>
      <w:pPr>
        <w:spacing w:after="0"/>
        <w:ind w:left="0"/>
        <w:jc w:val="both"/>
      </w:pPr>
      <w:r>
        <w:rPr>
          <w:rFonts w:ascii="Times New Roman"/>
          <w:b w:val="false"/>
          <w:i w:val="false"/>
          <w:color w:val="000000"/>
          <w:sz w:val="28"/>
        </w:rPr>
        <w:t>
      3) тексеру жүргізудің негіздері болмағанда;</w:t>
      </w:r>
    </w:p>
    <w:p>
      <w:pPr>
        <w:spacing w:after="0"/>
        <w:ind w:left="0"/>
        <w:jc w:val="both"/>
      </w:pPr>
      <w:r>
        <w:rPr>
          <w:rFonts w:ascii="Times New Roman"/>
          <w:b w:val="false"/>
          <w:i w:val="false"/>
          <w:color w:val="000000"/>
          <w:sz w:val="28"/>
        </w:rPr>
        <w:t>
      4) тексеру тағайындау туралы акт болмағанда немесе ұсынылмағанда;</w:t>
      </w:r>
    </w:p>
    <w:p>
      <w:pPr>
        <w:spacing w:after="0"/>
        <w:ind w:left="0"/>
        <w:jc w:val="both"/>
      </w:pPr>
      <w:r>
        <w:rPr>
          <w:rFonts w:ascii="Times New Roman"/>
          <w:b w:val="false"/>
          <w:i w:val="false"/>
          <w:color w:val="000000"/>
          <w:sz w:val="28"/>
        </w:rPr>
        <w:t>
      5) жоспарлы тексеруді тағайындау кезінде хабарлама болмағанда, сол сияқты тексерудің басталғаны туралы хабарлау мерзімдері сақталмағанда, тексеруге жібермеуге құқылы.</w:t>
      </w:r>
    </w:p>
    <w:bookmarkStart w:name="z885" w:id="356"/>
    <w:p>
      <w:pPr>
        <w:spacing w:after="0"/>
        <w:ind w:left="0"/>
        <w:jc w:val="both"/>
      </w:pPr>
      <w:r>
        <w:rPr>
          <w:rFonts w:ascii="Times New Roman"/>
          <w:b w:val="false"/>
          <w:i w:val="false"/>
          <w:color w:val="000000"/>
          <w:sz w:val="28"/>
        </w:rPr>
        <w:t>
      2. Мемлекеттік бақылау субъектілері:</w:t>
      </w:r>
    </w:p>
    <w:bookmarkEnd w:id="356"/>
    <w:p>
      <w:pPr>
        <w:spacing w:after="0"/>
        <w:ind w:left="0"/>
        <w:jc w:val="both"/>
      </w:pPr>
      <w:r>
        <w:rPr>
          <w:rFonts w:ascii="Times New Roman"/>
          <w:b w:val="false"/>
          <w:i w:val="false"/>
          <w:color w:val="000000"/>
          <w:sz w:val="28"/>
        </w:rPr>
        <w:t>
      1) тексеруді тағайындау туралы актіні алғаннан кейін аумақтық әділет органының лауазымды адамдарының үй-жайға кедергісіз кіруін және нотариаттық құжаттарға, оның ішінде бірыңғай нотариаттық цифрлық жүйеге кедергісіз қол жеткізуін қамтамасыз етуге;</w:t>
      </w:r>
    </w:p>
    <w:p>
      <w:pPr>
        <w:spacing w:after="0"/>
        <w:ind w:left="0"/>
        <w:jc w:val="both"/>
      </w:pPr>
      <w:r>
        <w:rPr>
          <w:rFonts w:ascii="Times New Roman"/>
          <w:b w:val="false"/>
          <w:i w:val="false"/>
          <w:color w:val="000000"/>
          <w:sz w:val="28"/>
        </w:rPr>
        <w:t>
      2) егер осы Заңда не Қазақстан Республикасының өзге де заңдарында өзгеше көзделмесе, тексеру жүргізу кезеңінде тексерілетін құжаттарға өзгерістер мен толықтырулар енгізілуіне жол бермеуге;</w:t>
      </w:r>
    </w:p>
    <w:p>
      <w:pPr>
        <w:spacing w:after="0"/>
        <w:ind w:left="0"/>
        <w:jc w:val="both"/>
      </w:pPr>
      <w:r>
        <w:rPr>
          <w:rFonts w:ascii="Times New Roman"/>
          <w:b w:val="false"/>
          <w:i w:val="false"/>
          <w:color w:val="000000"/>
          <w:sz w:val="28"/>
        </w:rPr>
        <w:t>
      3) тексерудің міндеттері мен нысанасына сәйкес, аумақтық әділет органының лауазымды адамдарына тексеру нәтижелері туралы актіге қоса тіркеу үшін қағаз және электрондық жеткізгіштердегі құжаттарды (мәліметтерді) не олардың көшірмелерін, сондай-ақ цифрлық жүйелерге қолжетімділік беруге;</w:t>
      </w:r>
    </w:p>
    <w:p>
      <w:pPr>
        <w:spacing w:after="0"/>
        <w:ind w:left="0"/>
        <w:jc w:val="both"/>
      </w:pPr>
      <w:r>
        <w:rPr>
          <w:rFonts w:ascii="Times New Roman"/>
          <w:b w:val="false"/>
          <w:i w:val="false"/>
          <w:color w:val="000000"/>
          <w:sz w:val="28"/>
        </w:rPr>
        <w:t>
      4) тексеру нәтижелері туралы актімен танысу үшін аумақтық әділет органының лауазымды адамдарының шақыруы бойынша келуге міндетті.</w:t>
      </w:r>
    </w:p>
    <w:bookmarkStart w:name="z886" w:id="357"/>
    <w:p>
      <w:pPr>
        <w:spacing w:after="0"/>
        <w:ind w:left="0"/>
        <w:jc w:val="both"/>
      </w:pPr>
      <w:r>
        <w:rPr>
          <w:rFonts w:ascii="Times New Roman"/>
          <w:b w:val="false"/>
          <w:i w:val="false"/>
          <w:color w:val="000000"/>
          <w:sz w:val="28"/>
        </w:rPr>
        <w:t>
      3. Аумақтық әділет органдары тексеруді жүзеге асыру кезінде мемлекеттік бақылау субъектілерінің құқықтары мен заңды мүдделерін бұзған жағдайда, мемлекеттік бақылау субъектісі аумақтық әділет органының және оның лауазымды адамдарының шешімдеріне, әрекеттеріне (әрекетсіздігіне) Қазақстан Республикасының Әкімшілік рәсімдік-процестік кодексіне сәйкес дауды сотқа дейінгі реттеу тәртібімен жоғары тұрған мемлекеттік органға шағым жасауға құқылы. Сотқа жүгінім осы тәртіп сақталғаннан кейін берілуі мүмкін.</w:t>
      </w:r>
    </w:p>
    <w:bookmarkEnd w:id="357"/>
    <w:bookmarkStart w:name="z887" w:id="358"/>
    <w:p>
      <w:pPr>
        <w:spacing w:after="0"/>
        <w:ind w:left="0"/>
        <w:jc w:val="both"/>
      </w:pPr>
      <w:r>
        <w:rPr>
          <w:rFonts w:ascii="Times New Roman"/>
          <w:b w:val="false"/>
          <w:i w:val="false"/>
          <w:color w:val="000000"/>
          <w:sz w:val="28"/>
        </w:rPr>
        <w:t>
      4. Егер аумақтық әділет органы жоспарлы немесе жоспардан тыс тексерулерді мемлекеттік бақылауды ұйымдастыру мен жүргізуге қойылатын осы тарауда белгіленген талаптарды бұза отырып жүргізген болса, осындай тексерулер жарамсыз деп танылады.</w:t>
      </w:r>
    </w:p>
    <w:bookmarkEnd w:id="358"/>
    <w:p>
      <w:pPr>
        <w:spacing w:after="0"/>
        <w:ind w:left="0"/>
        <w:jc w:val="both"/>
      </w:pPr>
      <w:r>
        <w:rPr>
          <w:rFonts w:ascii="Times New Roman"/>
          <w:b w:val="false"/>
          <w:i w:val="false"/>
          <w:color w:val="000000"/>
          <w:sz w:val="28"/>
        </w:rPr>
        <w:t>
      Жоспарлы немесе жоспардан тыс тексеруді жарамсыз деп тану жоғары тұрған мемлекеттік органның немесе соттың осы тексеру актісінің, тексеру нәтижелері бойынша анықталған бұзушылықтарды жою туралы нұсқаманың күшін жоюына негіз болады.</w:t>
      </w:r>
    </w:p>
    <w:p>
      <w:pPr>
        <w:spacing w:after="0"/>
        <w:ind w:left="0"/>
        <w:jc w:val="both"/>
      </w:pPr>
      <w:r>
        <w:rPr>
          <w:rFonts w:ascii="Times New Roman"/>
          <w:b w:val="false"/>
          <w:i w:val="false"/>
          <w:color w:val="000000"/>
          <w:sz w:val="28"/>
        </w:rPr>
        <w:t>
      Мемлекеттік бақылау субъектісінің жоспарлы немесе жоспардан тыс тексерудің жарамсыздығына байланысты актінің күшін жою жөніндегі, анықталған бұзушылықтарды жою туралы нұсқаманың күшін жою жөніндегі өтінішін жоғары тұрған мемлекеттік орган өтініш берілген күннен бастап он жұмыс күні ішінде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31-4-баппен толықтырылды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32-бап. Уәкілетті органның нотариатты реттеу саласындағы құзыреті </w:t>
      </w:r>
    </w:p>
    <w:p>
      <w:pPr>
        <w:spacing w:after="0"/>
        <w:ind w:left="0"/>
        <w:jc w:val="both"/>
      </w:pPr>
      <w:r>
        <w:rPr>
          <w:rFonts w:ascii="Times New Roman"/>
          <w:b w:val="false"/>
          <w:i w:val="false"/>
          <w:color w:val="000000"/>
          <w:sz w:val="28"/>
        </w:rPr>
        <w:t xml:space="preserve">
      Уәкілетті орган: </w:t>
      </w:r>
    </w:p>
    <w:bookmarkStart w:name="z242" w:id="359"/>
    <w:p>
      <w:pPr>
        <w:spacing w:after="0"/>
        <w:ind w:left="0"/>
        <w:jc w:val="both"/>
      </w:pPr>
      <w:r>
        <w:rPr>
          <w:rFonts w:ascii="Times New Roman"/>
          <w:b w:val="false"/>
          <w:i w:val="false"/>
          <w:color w:val="000000"/>
          <w:sz w:val="28"/>
        </w:rPr>
        <w:t xml:space="preserve">
      1) аумақтық әділет органдарының нотариустардың халыққа құқықтық қызмет көрсету саласындағы заңдылықты ұйымдастыру мен қамтамасыз ету жөніндегі қызметіне басшылықты, оны үйлестіруді және бақылауды жүзеге асырады; </w:t>
      </w:r>
    </w:p>
    <w:bookmarkEnd w:id="359"/>
    <w:bookmarkStart w:name="z243" w:id="360"/>
    <w:p>
      <w:pPr>
        <w:spacing w:after="0"/>
        <w:ind w:left="0"/>
        <w:jc w:val="both"/>
      </w:pPr>
      <w:r>
        <w:rPr>
          <w:rFonts w:ascii="Times New Roman"/>
          <w:b w:val="false"/>
          <w:i w:val="false"/>
          <w:color w:val="000000"/>
          <w:sz w:val="28"/>
        </w:rPr>
        <w:t>
      2) Нотариустардың нотариаттық іс-әрекеттерді жасау қағидасын бекітеді;</w:t>
      </w:r>
    </w:p>
    <w:bookmarkEnd w:id="360"/>
    <w:bookmarkStart w:name="z244" w:id="361"/>
    <w:p>
      <w:pPr>
        <w:spacing w:after="0"/>
        <w:ind w:left="0"/>
        <w:jc w:val="both"/>
      </w:pPr>
      <w:r>
        <w:rPr>
          <w:rFonts w:ascii="Times New Roman"/>
          <w:b w:val="false"/>
          <w:i w:val="false"/>
          <w:color w:val="000000"/>
          <w:sz w:val="28"/>
        </w:rPr>
        <w:t>
      3) Қазақстан Республикасының архивтер және құжаттаманы басқарушы уәкілетті мемлекеттік органымен келісу арқылы Республикалық нотариаттық палатаның қатысуымен нотариаттық іс жүргізу жөнінде қағиданы бекітеді;</w:t>
      </w:r>
    </w:p>
    <w:bookmarkEnd w:id="361"/>
    <w:bookmarkStart w:name="z245" w:id="362"/>
    <w:p>
      <w:pPr>
        <w:spacing w:after="0"/>
        <w:ind w:left="0"/>
        <w:jc w:val="both"/>
      </w:pPr>
      <w:r>
        <w:rPr>
          <w:rFonts w:ascii="Times New Roman"/>
          <w:b w:val="false"/>
          <w:i w:val="false"/>
          <w:color w:val="000000"/>
          <w:sz w:val="28"/>
        </w:rPr>
        <w:t xml:space="preserve">
      4) Аудандық маңызы бар қалалардың, кенттердің, ауылдардың, ауылдық округтердің әкімдері аппараттарының нотариаттық іс-әрекеттер жасайтын лауазымды адамдарын аттестациялау туралы ережені бекітеді; </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26.12.2011 </w:t>
      </w:r>
      <w:r>
        <w:rPr>
          <w:rFonts w:ascii="Times New Roman"/>
          <w:b w:val="false"/>
          <w:i w:val="false"/>
          <w:color w:val="00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26" w:id="363"/>
    <w:p>
      <w:pPr>
        <w:spacing w:after="0"/>
        <w:ind w:left="0"/>
        <w:jc w:val="both"/>
      </w:pPr>
      <w:r>
        <w:rPr>
          <w:rFonts w:ascii="Times New Roman"/>
          <w:b w:val="false"/>
          <w:i w:val="false"/>
          <w:color w:val="000000"/>
          <w:sz w:val="28"/>
        </w:rPr>
        <w:t>
      5-3) осы Заңның негізгі мақсаты мен міндетіне және Қазақстан Республикасының заңнамасына сәйкес нотариатты реттеу саласындағы нормативтік құқықтық актілерді әзірлейді және бекітеді;</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29.03.2016 </w:t>
      </w:r>
      <w:r>
        <w:rPr>
          <w:rFonts w:ascii="Times New Roman"/>
          <w:b w:val="false"/>
          <w:i w:val="false"/>
          <w:color w:val="ff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249" w:id="364"/>
    <w:p>
      <w:pPr>
        <w:spacing w:after="0"/>
        <w:ind w:left="0"/>
        <w:jc w:val="both"/>
      </w:pPr>
      <w:r>
        <w:rPr>
          <w:rFonts w:ascii="Times New Roman"/>
          <w:b w:val="false"/>
          <w:i w:val="false"/>
          <w:color w:val="000000"/>
          <w:sz w:val="28"/>
        </w:rPr>
        <w:t xml:space="preserve">
      7-1) әрбір нотариаттық округ бойынша нотариустардың ең аз санын бекітеді; </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51" w:id="365"/>
    <w:p>
      <w:pPr>
        <w:spacing w:after="0"/>
        <w:ind w:left="0"/>
        <w:jc w:val="both"/>
      </w:pPr>
      <w:r>
        <w:rPr>
          <w:rFonts w:ascii="Times New Roman"/>
          <w:b w:val="false"/>
          <w:i w:val="false"/>
          <w:color w:val="000000"/>
          <w:sz w:val="28"/>
        </w:rPr>
        <w:t xml:space="preserve">
      9) нотариустардың қызметін лицензиялайды; </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53" w:id="366"/>
    <w:p>
      <w:pPr>
        <w:spacing w:after="0"/>
        <w:ind w:left="0"/>
        <w:jc w:val="both"/>
      </w:pPr>
      <w:r>
        <w:rPr>
          <w:rFonts w:ascii="Times New Roman"/>
          <w:b w:val="false"/>
          <w:i w:val="false"/>
          <w:color w:val="000000"/>
          <w:sz w:val="28"/>
        </w:rPr>
        <w:t xml:space="preserve">
      11) нотариаттық қызметпен айналысу құқығына лицензияны тоқтата тұру және оның күшін тоқтату туралы шешім қабылдайды, сондай-ақ нотариустарды лицензияларынан айыру туралы талаптарға бастамашылық етеді; </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99" w:id="367"/>
    <w:p>
      <w:pPr>
        <w:spacing w:after="0"/>
        <w:ind w:left="0"/>
        <w:jc w:val="both"/>
      </w:pPr>
      <w:r>
        <w:rPr>
          <w:rFonts w:ascii="Times New Roman"/>
          <w:b w:val="false"/>
          <w:i w:val="false"/>
          <w:color w:val="000000"/>
          <w:sz w:val="28"/>
        </w:rPr>
        <w:t>
      14-1) тәуекелдер дәрежесін бағалау критерийлерін бекітеді;</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58" w:id="368"/>
    <w:p>
      <w:pPr>
        <w:spacing w:after="0"/>
        <w:ind w:left="0"/>
        <w:jc w:val="both"/>
      </w:pPr>
      <w:r>
        <w:rPr>
          <w:rFonts w:ascii="Times New Roman"/>
          <w:b w:val="false"/>
          <w:i w:val="false"/>
          <w:color w:val="000000"/>
          <w:sz w:val="28"/>
        </w:rPr>
        <w:t>
      16) осы Заңға сәйкес өз құзыреті шегінде нотариаттық қызметті реттеуді жүзеге асырады;</w:t>
      </w:r>
    </w:p>
    <w:bookmarkEnd w:id="368"/>
    <w:bookmarkStart w:name="z838" w:id="369"/>
    <w:p>
      <w:pPr>
        <w:spacing w:after="0"/>
        <w:ind w:left="0"/>
        <w:jc w:val="both"/>
      </w:pPr>
      <w:r>
        <w:rPr>
          <w:rFonts w:ascii="Times New Roman"/>
          <w:b w:val="false"/>
          <w:i w:val="false"/>
          <w:color w:val="000000"/>
          <w:sz w:val="28"/>
        </w:rPr>
        <w:t>
      16-1) нотариаттық әрекеттер жасағаны және өзге де көрсетілетін қызметтер үшін, сондай-ақ нотариат куәландырған құжаттардың көшірмелерін (телнұсқаларын) бергені және жекеше нотариустардың консультация беруді жүзеге асырғаны үшін мөлшерлемелер мөлшерін бекітеді.</w:t>
      </w:r>
    </w:p>
    <w:bookmarkEnd w:id="369"/>
    <w:bookmarkStart w:name="z431" w:id="370"/>
    <w:p>
      <w:pPr>
        <w:spacing w:after="0"/>
        <w:ind w:left="0"/>
        <w:jc w:val="both"/>
      </w:pPr>
      <w:r>
        <w:rPr>
          <w:rFonts w:ascii="Times New Roman"/>
          <w:b w:val="false"/>
          <w:i w:val="false"/>
          <w:color w:val="000000"/>
          <w:sz w:val="28"/>
        </w:rPr>
        <w:t>
      17)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2003.05.05 </w:t>
      </w:r>
      <w:r>
        <w:rPr>
          <w:rFonts w:ascii="Times New Roman"/>
          <w:b w:val="false"/>
          <w:i w:val="false"/>
          <w:color w:val="ff0000"/>
          <w:sz w:val="28"/>
        </w:rPr>
        <w:t>№ 408</w:t>
      </w:r>
      <w:r>
        <w:rPr>
          <w:rFonts w:ascii="Times New Roman"/>
          <w:b w:val="false"/>
          <w:i w:val="false"/>
          <w:color w:val="ff0000"/>
          <w:sz w:val="28"/>
        </w:rPr>
        <w:t xml:space="preserve">, 2004.12.20 </w:t>
      </w:r>
      <w:r>
        <w:rPr>
          <w:rFonts w:ascii="Times New Roman"/>
          <w:b w:val="false"/>
          <w:i w:val="false"/>
          <w:color w:val="ff0000"/>
          <w:sz w:val="28"/>
        </w:rPr>
        <w:t>№ 13</w:t>
      </w:r>
      <w:r>
        <w:rPr>
          <w:rFonts w:ascii="Times New Roman"/>
          <w:b w:val="false"/>
          <w:i w:val="false"/>
          <w:color w:val="ff0000"/>
          <w:sz w:val="28"/>
        </w:rPr>
        <w:t xml:space="preserve"> (2005.01.01 бастап күшіне енеді), 2010.07.15 </w:t>
      </w:r>
      <w:r>
        <w:rPr>
          <w:rFonts w:ascii="Times New Roman"/>
          <w:b w:val="false"/>
          <w:i w:val="false"/>
          <w:color w:val="000000"/>
          <w:sz w:val="28"/>
        </w:rPr>
        <w:t>№ 337-IV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2011.07.05 </w:t>
      </w:r>
      <w:r>
        <w:rPr>
          <w:rFonts w:ascii="Times New Roman"/>
          <w:b w:val="false"/>
          <w:i w:val="false"/>
          <w:color w:val="ff0000"/>
          <w:sz w:val="28"/>
        </w:rPr>
        <w:t>№ 452-IV</w:t>
      </w:r>
      <w:r>
        <w:rPr>
          <w:rFonts w:ascii="Times New Roman"/>
          <w:b w:val="false"/>
          <w:i w:val="false"/>
          <w:color w:val="ff0000"/>
          <w:sz w:val="28"/>
        </w:rPr>
        <w:t xml:space="preserve"> (2011.10.13 қолданысқа енгізіледі), 26.12.2011 </w:t>
      </w:r>
      <w:r>
        <w:rPr>
          <w:rFonts w:ascii="Times New Roman"/>
          <w:b w:val="false"/>
          <w:i w:val="false"/>
          <w:color w:val="00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Аумақтық әділет органының нотариатты реттеу саласындағы құзыреті</w:t>
      </w:r>
    </w:p>
    <w:p>
      <w:pPr>
        <w:spacing w:after="0"/>
        <w:ind w:left="0"/>
        <w:jc w:val="both"/>
      </w:pPr>
      <w:r>
        <w:rPr>
          <w:rFonts w:ascii="Times New Roman"/>
          <w:b w:val="false"/>
          <w:i w:val="false"/>
          <w:color w:val="000000"/>
          <w:sz w:val="28"/>
        </w:rPr>
        <w:t xml:space="preserve">
      1. Аумақтық әділет органы: </w:t>
      </w:r>
    </w:p>
    <w:bookmarkStart w:name="z259" w:id="371"/>
    <w:p>
      <w:pPr>
        <w:spacing w:after="0"/>
        <w:ind w:left="0"/>
        <w:jc w:val="both"/>
      </w:pPr>
      <w:r>
        <w:rPr>
          <w:rFonts w:ascii="Times New Roman"/>
          <w:b w:val="false"/>
          <w:i w:val="false"/>
          <w:color w:val="000000"/>
          <w:sz w:val="28"/>
        </w:rPr>
        <w:t xml:space="preserve">
      1) мемлекеттік нотариаттық кеңселерді ашады және таратады; </w:t>
      </w:r>
    </w:p>
    <w:bookmarkEnd w:id="371"/>
    <w:bookmarkStart w:name="z614" w:id="372"/>
    <w:p>
      <w:pPr>
        <w:spacing w:after="0"/>
        <w:ind w:left="0"/>
        <w:jc w:val="both"/>
      </w:pPr>
      <w:r>
        <w:rPr>
          <w:rFonts w:ascii="Times New Roman"/>
          <w:b w:val="false"/>
          <w:i w:val="false"/>
          <w:color w:val="000000"/>
          <w:sz w:val="28"/>
        </w:rPr>
        <w:t xml:space="preserve">
      1-1)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нотариаттық қызметті жүзеге асырудың басталғаны немесе тоқтатылғаны туралы хабарламаларды қабылдауды жүзеге асырады;</w:t>
      </w:r>
    </w:p>
    <w:bookmarkEnd w:id="372"/>
    <w:bookmarkStart w:name="z651" w:id="373"/>
    <w:p>
      <w:pPr>
        <w:spacing w:after="0"/>
        <w:ind w:left="0"/>
        <w:jc w:val="both"/>
      </w:pPr>
      <w:r>
        <w:rPr>
          <w:rFonts w:ascii="Times New Roman"/>
          <w:b w:val="false"/>
          <w:i w:val="false"/>
          <w:color w:val="000000"/>
          <w:sz w:val="28"/>
        </w:rPr>
        <w:t>
      1-2) хабарламалардың мемлекеттік электрондық тізілімін жүргізеді;</w:t>
      </w:r>
    </w:p>
    <w:bookmarkEnd w:id="373"/>
    <w:bookmarkStart w:name="z260" w:id="374"/>
    <w:p>
      <w:pPr>
        <w:spacing w:after="0"/>
        <w:ind w:left="0"/>
        <w:jc w:val="both"/>
      </w:pPr>
      <w:r>
        <w:rPr>
          <w:rFonts w:ascii="Times New Roman"/>
          <w:b w:val="false"/>
          <w:i w:val="false"/>
          <w:color w:val="000000"/>
          <w:sz w:val="28"/>
        </w:rPr>
        <w:t>
      2) азаматтар мен заңды тұлғалардың нотариустардың іс-әрекеттеріне өтініштерін қарайды;</w:t>
      </w:r>
    </w:p>
    <w:bookmarkEnd w:id="374"/>
    <w:bookmarkStart w:name="z261" w:id="375"/>
    <w:p>
      <w:pPr>
        <w:spacing w:after="0"/>
        <w:ind w:left="0"/>
        <w:jc w:val="both"/>
      </w:pPr>
      <w:r>
        <w:rPr>
          <w:rFonts w:ascii="Times New Roman"/>
          <w:b w:val="false"/>
          <w:i w:val="false"/>
          <w:color w:val="000000"/>
          <w:sz w:val="28"/>
        </w:rPr>
        <w:t xml:space="preserve">
      2-1) жекеше нотариустардың осы Заңның </w:t>
      </w:r>
      <w:r>
        <w:rPr>
          <w:rFonts w:ascii="Times New Roman"/>
          <w:b w:val="false"/>
          <w:i w:val="false"/>
          <w:color w:val="000000"/>
          <w:sz w:val="28"/>
        </w:rPr>
        <w:t>16-бабының</w:t>
      </w:r>
      <w:r>
        <w:rPr>
          <w:rFonts w:ascii="Times New Roman"/>
          <w:b w:val="false"/>
          <w:i w:val="false"/>
          <w:color w:val="000000"/>
          <w:sz w:val="28"/>
        </w:rPr>
        <w:t xml:space="preserve"> талаптарын сақтауын бақылауды ұйымдастырады және өздерінің азаматтық-құқықтық жауапкершілігін міндетті сақтандыру шартын жасасудан жалтарған және жекеше нотариустардың азаматтық-құқықтық жауапкершілігін міндетті сақтандыру туралы Қазақстан Республикасы заңдарының өзге де талаптарын бұзған жекеше нотариустарға шаралар қолданады; </w:t>
      </w:r>
    </w:p>
    <w:bookmarkEnd w:id="375"/>
    <w:bookmarkStart w:name="z262" w:id="376"/>
    <w:p>
      <w:pPr>
        <w:spacing w:after="0"/>
        <w:ind w:left="0"/>
        <w:jc w:val="both"/>
      </w:pPr>
      <w:r>
        <w:rPr>
          <w:rFonts w:ascii="Times New Roman"/>
          <w:b w:val="false"/>
          <w:i w:val="false"/>
          <w:color w:val="000000"/>
          <w:sz w:val="28"/>
        </w:rPr>
        <w:t xml:space="preserve">
      3) аудандық маңызы бар қалалардың, кенттердің, ауылдардың, ауылдық округтердің әкімдері аппараттарының нотариаттық іс-әрекеттер жасайтын лауазымды адамдарына әдістемелік және практикалық көмек көрсетеді; </w:t>
      </w:r>
    </w:p>
    <w:bookmarkEnd w:id="376"/>
    <w:bookmarkStart w:name="z263" w:id="377"/>
    <w:p>
      <w:pPr>
        <w:spacing w:after="0"/>
        <w:ind w:left="0"/>
        <w:jc w:val="both"/>
      </w:pPr>
      <w:r>
        <w:rPr>
          <w:rFonts w:ascii="Times New Roman"/>
          <w:b w:val="false"/>
          <w:i w:val="false"/>
          <w:color w:val="000000"/>
          <w:sz w:val="28"/>
        </w:rPr>
        <w:t>
      4) нотариустардың және аудандық маңызы бар қалалар, кенттер, ауылдар, ауылдық округтер әкімдері аппараттары лауазымды адамдарының Қазақстан Республикасы заңнамасының талаптарын сақтауын және олардың іс қағаздарын жүргізу жай-күйін бақылауды жүзеге асырады;</w:t>
      </w:r>
    </w:p>
    <w:bookmarkEnd w:id="377"/>
    <w:bookmarkStart w:name="z896" w:id="378"/>
    <w:p>
      <w:pPr>
        <w:spacing w:after="0"/>
        <w:ind w:left="0"/>
        <w:jc w:val="both"/>
      </w:pPr>
      <w:r>
        <w:rPr>
          <w:rFonts w:ascii="Times New Roman"/>
          <w:b w:val="false"/>
          <w:i w:val="false"/>
          <w:color w:val="000000"/>
          <w:sz w:val="28"/>
        </w:rPr>
        <w:t>
      4-1) нотариустың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сақтауын бақылауды жүзеге асырады;</w:t>
      </w:r>
    </w:p>
    <w:bookmarkEnd w:id="378"/>
    <w:bookmarkStart w:name="z264" w:id="379"/>
    <w:p>
      <w:pPr>
        <w:spacing w:after="0"/>
        <w:ind w:left="0"/>
        <w:jc w:val="both"/>
      </w:pPr>
      <w:r>
        <w:rPr>
          <w:rFonts w:ascii="Times New Roman"/>
          <w:b w:val="false"/>
          <w:i w:val="false"/>
          <w:color w:val="000000"/>
          <w:sz w:val="28"/>
        </w:rPr>
        <w:t>
      5) нотариус лицензиясының күшiн тоқтата тұру, одан айыру және тоқтату туралы ұсыныстар енгiзедi;</w:t>
      </w:r>
    </w:p>
    <w:bookmarkEnd w:id="379"/>
    <w:bookmarkStart w:name="z265" w:id="380"/>
    <w:p>
      <w:pPr>
        <w:spacing w:after="0"/>
        <w:ind w:left="0"/>
        <w:jc w:val="both"/>
      </w:pPr>
      <w:r>
        <w:rPr>
          <w:rFonts w:ascii="Times New Roman"/>
          <w:b w:val="false"/>
          <w:i w:val="false"/>
          <w:color w:val="000000"/>
          <w:sz w:val="28"/>
        </w:rPr>
        <w:t xml:space="preserve">
      6) жекеше нотариусты жауапқа тарту туралы нотариаттық палатаға ұсыныс енгізеді; </w:t>
      </w:r>
    </w:p>
    <w:bookmarkEnd w:id="380"/>
    <w:bookmarkStart w:name="z266" w:id="381"/>
    <w:p>
      <w:pPr>
        <w:spacing w:after="0"/>
        <w:ind w:left="0"/>
        <w:jc w:val="both"/>
      </w:pPr>
      <w:r>
        <w:rPr>
          <w:rFonts w:ascii="Times New Roman"/>
          <w:b w:val="false"/>
          <w:i w:val="false"/>
          <w:color w:val="000000"/>
          <w:sz w:val="28"/>
        </w:rPr>
        <w:t>
      7) нотариус таңдаған үй-жайдың болуын және оның Қазақстан Республикасы заңнамасының талаптарына сәйкестігін тексереді;</w:t>
      </w:r>
    </w:p>
    <w:bookmarkEnd w:id="381"/>
    <w:bookmarkStart w:name="z267" w:id="382"/>
    <w:p>
      <w:pPr>
        <w:spacing w:after="0"/>
        <w:ind w:left="0"/>
        <w:jc w:val="both"/>
      </w:pPr>
      <w:r>
        <w:rPr>
          <w:rFonts w:ascii="Times New Roman"/>
          <w:b w:val="false"/>
          <w:i w:val="false"/>
          <w:color w:val="000000"/>
          <w:sz w:val="28"/>
        </w:rPr>
        <w:t xml:space="preserve">
      8) Қазақстан Республикасы заңдарының талаптарына сәйкес мемлекеттік нотариустардың мөрлерін жасауға тапсырысты жүзеге асырады және оларды береді; </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13.01.2014 </w:t>
      </w:r>
      <w:r>
        <w:rPr>
          <w:rFonts w:ascii="Times New Roman"/>
          <w:b w:val="false"/>
          <w:i w:val="false"/>
          <w:color w:val="000000"/>
          <w:sz w:val="28"/>
        </w:rPr>
        <w:t>№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69" w:id="383"/>
    <w:p>
      <w:pPr>
        <w:spacing w:after="0"/>
        <w:ind w:left="0"/>
        <w:jc w:val="both"/>
      </w:pPr>
      <w:r>
        <w:rPr>
          <w:rFonts w:ascii="Times New Roman"/>
          <w:b w:val="false"/>
          <w:i w:val="false"/>
          <w:color w:val="000000"/>
          <w:sz w:val="28"/>
        </w:rPr>
        <w:t xml:space="preserve">
      10) нотариаттық іс-әрекет жасауға уәкілетті аудандық маңызы бар қалалардың, кенттердің, ауылдардың, ауылдық округтердің әкімдері аппараттарының лауазымды адамдарын аттестациялауды жүргізеді; </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26.12.2011 </w:t>
      </w:r>
      <w:r>
        <w:rPr>
          <w:rFonts w:ascii="Times New Roman"/>
          <w:b w:val="false"/>
          <w:i w:val="false"/>
          <w:color w:val="00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71" w:id="384"/>
    <w:p>
      <w:pPr>
        <w:spacing w:after="0"/>
        <w:ind w:left="0"/>
        <w:jc w:val="both"/>
      </w:pPr>
      <w:r>
        <w:rPr>
          <w:rFonts w:ascii="Times New Roman"/>
          <w:b w:val="false"/>
          <w:i w:val="false"/>
          <w:color w:val="000000"/>
          <w:sz w:val="28"/>
        </w:rPr>
        <w:t xml:space="preserve">
      2. Аумақтық әділет органы нотариаттық палатамен бірлесіп: </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26.12.2011 </w:t>
      </w:r>
      <w:r>
        <w:rPr>
          <w:rFonts w:ascii="Times New Roman"/>
          <w:b w:val="false"/>
          <w:i w:val="false"/>
          <w:color w:val="00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72" w:id="385"/>
    <w:p>
      <w:pPr>
        <w:spacing w:after="0"/>
        <w:ind w:left="0"/>
        <w:jc w:val="both"/>
      </w:pPr>
      <w:r>
        <w:rPr>
          <w:rFonts w:ascii="Times New Roman"/>
          <w:b w:val="false"/>
          <w:i w:val="false"/>
          <w:color w:val="000000"/>
          <w:sz w:val="28"/>
        </w:rPr>
        <w:t xml:space="preserve">
      2) уәкілетті органға бекітуге нотариаттық округтегі нотариустардың ең аз саны туралы ұсыныс енгізеді; </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26.12.2011 </w:t>
      </w:r>
      <w:r>
        <w:rPr>
          <w:rFonts w:ascii="Times New Roman"/>
          <w:b w:val="false"/>
          <w:i w:val="false"/>
          <w:color w:val="00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74" w:id="386"/>
    <w:p>
      <w:pPr>
        <w:spacing w:after="0"/>
        <w:ind w:left="0"/>
        <w:jc w:val="both"/>
      </w:pPr>
      <w:r>
        <w:rPr>
          <w:rFonts w:ascii="Times New Roman"/>
          <w:b w:val="false"/>
          <w:i w:val="false"/>
          <w:color w:val="000000"/>
          <w:sz w:val="28"/>
        </w:rPr>
        <w:t xml:space="preserve">
      4) нотариаттық округте нотариустар уақытша болмаған жағдайда нотариаттық іс-әрекеттер жасауды ұйымдастырады; </w:t>
      </w:r>
    </w:p>
    <w:bookmarkEnd w:id="386"/>
    <w:bookmarkStart w:name="z275" w:id="387"/>
    <w:p>
      <w:pPr>
        <w:spacing w:after="0"/>
        <w:ind w:left="0"/>
        <w:jc w:val="both"/>
      </w:pPr>
      <w:r>
        <w:rPr>
          <w:rFonts w:ascii="Times New Roman"/>
          <w:b w:val="false"/>
          <w:i w:val="false"/>
          <w:color w:val="000000"/>
          <w:sz w:val="28"/>
        </w:rPr>
        <w:t xml:space="preserve">
      5) нотариустарға әдістемелік және практикалық көмек көрсетеді; </w:t>
      </w:r>
    </w:p>
    <w:bookmarkEnd w:id="387"/>
    <w:bookmarkStart w:name="z276" w:id="388"/>
    <w:p>
      <w:pPr>
        <w:spacing w:after="0"/>
        <w:ind w:left="0"/>
        <w:jc w:val="both"/>
      </w:pPr>
      <w:r>
        <w:rPr>
          <w:rFonts w:ascii="Times New Roman"/>
          <w:b w:val="false"/>
          <w:i w:val="false"/>
          <w:color w:val="000000"/>
          <w:sz w:val="28"/>
        </w:rPr>
        <w:t xml:space="preserve">
      6) нотариаттық практиканы, сондай-ақ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қолдану практикасын жинақтап қорытады; </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26.12.2011 </w:t>
      </w:r>
      <w:r>
        <w:rPr>
          <w:rFonts w:ascii="Times New Roman"/>
          <w:b w:val="false"/>
          <w:i w:val="false"/>
          <w:color w:val="00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26.12.2011 </w:t>
      </w:r>
      <w:r>
        <w:rPr>
          <w:rFonts w:ascii="Times New Roman"/>
          <w:b w:val="false"/>
          <w:i w:val="false"/>
          <w:color w:val="00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26.12.2011 </w:t>
      </w:r>
      <w:r>
        <w:rPr>
          <w:rFonts w:ascii="Times New Roman"/>
          <w:b w:val="false"/>
          <w:i w:val="false"/>
          <w:color w:val="00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80" w:id="389"/>
    <w:p>
      <w:pPr>
        <w:spacing w:after="0"/>
        <w:ind w:left="0"/>
        <w:jc w:val="both"/>
      </w:pPr>
      <w:r>
        <w:rPr>
          <w:rFonts w:ascii="Times New Roman"/>
          <w:b w:val="false"/>
          <w:i w:val="false"/>
          <w:color w:val="000000"/>
          <w:sz w:val="28"/>
        </w:rPr>
        <w:t xml:space="preserve">
      10) тиісті нотариаттық округте қызметі тоқтатылған нотариустың мөрін жою және нотариаттық цифрлық архивті қоса алғанда, қағаз түріндегі және электрондық түрдегі құжаттарын басқа нотариусқа немесе жеке нотариаттық мұрағатқа беру жөніндегі, сондай-ақ егер нотариус лицензиясының күші тоқтатылған жағдайда лицензиарға беру үшін лицензияны алып қою жөнінде шаралар қабылдайды. </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 жаңа редакцияда - ҚР 2003.05.05 </w:t>
      </w:r>
      <w:r>
        <w:rPr>
          <w:rFonts w:ascii="Times New Roman"/>
          <w:b w:val="false"/>
          <w:i w:val="false"/>
          <w:color w:val="000000"/>
          <w:sz w:val="28"/>
        </w:rPr>
        <w:t>№ 408</w:t>
      </w:r>
      <w:r>
        <w:rPr>
          <w:rFonts w:ascii="Times New Roman"/>
          <w:b w:val="false"/>
          <w:i w:val="false"/>
          <w:color w:val="ff0000"/>
          <w:sz w:val="28"/>
        </w:rPr>
        <w:t xml:space="preserve"> Заңымен; өзгерістер енгізілді - ҚР 2003.06.11 </w:t>
      </w:r>
      <w:r>
        <w:rPr>
          <w:rFonts w:ascii="Times New Roman"/>
          <w:b w:val="false"/>
          <w:i w:val="false"/>
          <w:color w:val="ff0000"/>
          <w:sz w:val="28"/>
        </w:rPr>
        <w:t>№ 437</w:t>
      </w:r>
      <w:r>
        <w:rPr>
          <w:rFonts w:ascii="Times New Roman"/>
          <w:b w:val="false"/>
          <w:i w:val="false"/>
          <w:color w:val="ff0000"/>
          <w:sz w:val="28"/>
        </w:rPr>
        <w:t xml:space="preserve">, 2004.12.20 </w:t>
      </w:r>
      <w:r>
        <w:rPr>
          <w:rFonts w:ascii="Times New Roman"/>
          <w:b w:val="false"/>
          <w:i w:val="false"/>
          <w:color w:val="ff0000"/>
          <w:sz w:val="28"/>
        </w:rPr>
        <w:t>№ 13</w:t>
      </w:r>
      <w:r>
        <w:rPr>
          <w:rFonts w:ascii="Times New Roman"/>
          <w:b w:val="false"/>
          <w:i w:val="false"/>
          <w:color w:val="ff0000"/>
          <w:sz w:val="28"/>
        </w:rPr>
        <w:t xml:space="preserve"> (2005.01.01 бастап күшіне енеді), 2009.08.28 </w:t>
      </w:r>
      <w:r>
        <w:rPr>
          <w:rFonts w:ascii="Times New Roman"/>
          <w:b w:val="false"/>
          <w:i w:val="false"/>
          <w:color w:val="ff0000"/>
          <w:sz w:val="28"/>
        </w:rPr>
        <w:t>№ 192-IV</w:t>
      </w:r>
      <w:r>
        <w:rPr>
          <w:rFonts w:ascii="Times New Roman"/>
          <w:b w:val="false"/>
          <w:i w:val="false"/>
          <w:color w:val="ff0000"/>
          <w:sz w:val="28"/>
        </w:rPr>
        <w:t xml:space="preserve"> (2010.03.08 бастап қолданысқа енгізіледі),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ff0000"/>
          <w:sz w:val="28"/>
        </w:rPr>
        <w:t>№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2014.06.10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0" w:id="390"/>
    <w:p>
      <w:pPr>
        <w:spacing w:after="0"/>
        <w:ind w:left="0"/>
        <w:jc w:val="left"/>
      </w:pPr>
      <w:r>
        <w:rPr>
          <w:rFonts w:ascii="Times New Roman"/>
          <w:b/>
          <w:i w:val="false"/>
          <w:color w:val="000000"/>
        </w:rPr>
        <w:t xml:space="preserve"> 2 Бөлім</w:t>
      </w:r>
      <w:r>
        <w:br/>
      </w:r>
      <w:r>
        <w:rPr>
          <w:rFonts w:ascii="Times New Roman"/>
          <w:b/>
          <w:i w:val="false"/>
          <w:color w:val="000000"/>
        </w:rPr>
        <w:t xml:space="preserve">Нотариаттық іс-әрекеттер және оларды жасау ережелері </w:t>
      </w:r>
    </w:p>
    <w:bookmarkEnd w:id="390"/>
    <w:bookmarkStart w:name="z41" w:id="391"/>
    <w:p>
      <w:pPr>
        <w:spacing w:after="0"/>
        <w:ind w:left="0"/>
        <w:jc w:val="left"/>
      </w:pPr>
      <w:r>
        <w:rPr>
          <w:rFonts w:ascii="Times New Roman"/>
          <w:b/>
          <w:i w:val="false"/>
          <w:color w:val="000000"/>
        </w:rPr>
        <w:t xml:space="preserve"> 6-тарау. Нотариус пен уәкілетті лауазымды адамдар жасайтын нотариаттық іс-әрекеттер</w:t>
      </w:r>
    </w:p>
    <w:bookmarkEnd w:id="391"/>
    <w:p>
      <w:pPr>
        <w:spacing w:after="0"/>
        <w:ind w:left="0"/>
        <w:jc w:val="both"/>
      </w:pPr>
      <w:r>
        <w:rPr>
          <w:rFonts w:ascii="Times New Roman"/>
          <w:b/>
          <w:i w:val="false"/>
          <w:color w:val="000000"/>
          <w:sz w:val="28"/>
        </w:rPr>
        <w:t xml:space="preserve">34-бап. Нотариус жасайтын нотариаттық іс-әрекеттер </w:t>
      </w:r>
    </w:p>
    <w:bookmarkStart w:name="z410" w:id="392"/>
    <w:p>
      <w:pPr>
        <w:spacing w:after="0"/>
        <w:ind w:left="0"/>
        <w:jc w:val="both"/>
      </w:pPr>
      <w:r>
        <w:rPr>
          <w:rFonts w:ascii="Times New Roman"/>
          <w:b w:val="false"/>
          <w:i w:val="false"/>
          <w:color w:val="000000"/>
          <w:sz w:val="28"/>
        </w:rPr>
        <w:t xml:space="preserve">
      1. Нотариус мынадай нотариаттық іс-әрекеттер жасайды: </w:t>
      </w:r>
    </w:p>
    <w:bookmarkEnd w:id="392"/>
    <w:bookmarkStart w:name="z411" w:id="393"/>
    <w:p>
      <w:pPr>
        <w:spacing w:after="0"/>
        <w:ind w:left="0"/>
        <w:jc w:val="both"/>
      </w:pPr>
      <w:r>
        <w:rPr>
          <w:rFonts w:ascii="Times New Roman"/>
          <w:b w:val="false"/>
          <w:i w:val="false"/>
          <w:color w:val="000000"/>
          <w:sz w:val="28"/>
        </w:rPr>
        <w:t xml:space="preserve">
      1) мәмілелерді куәландырады; </w:t>
      </w:r>
    </w:p>
    <w:bookmarkEnd w:id="393"/>
    <w:bookmarkStart w:name="z412" w:id="394"/>
    <w:p>
      <w:pPr>
        <w:spacing w:after="0"/>
        <w:ind w:left="0"/>
        <w:jc w:val="both"/>
      </w:pPr>
      <w:r>
        <w:rPr>
          <w:rFonts w:ascii="Times New Roman"/>
          <w:b w:val="false"/>
          <w:i w:val="false"/>
          <w:color w:val="000000"/>
          <w:sz w:val="28"/>
        </w:rPr>
        <w:t xml:space="preserve">
      2) шаруашылық серіктестіктерінің құрылтай құжаттарын куәландырады; </w:t>
      </w:r>
    </w:p>
    <w:bookmarkEnd w:id="394"/>
    <w:bookmarkStart w:name="z413" w:id="395"/>
    <w:p>
      <w:pPr>
        <w:spacing w:after="0"/>
        <w:ind w:left="0"/>
        <w:jc w:val="both"/>
      </w:pPr>
      <w:r>
        <w:rPr>
          <w:rFonts w:ascii="Times New Roman"/>
          <w:b w:val="false"/>
          <w:i w:val="false"/>
          <w:color w:val="000000"/>
          <w:sz w:val="28"/>
        </w:rPr>
        <w:t xml:space="preserve">
      3) мұраға сенімгерлік басқарушыны тағайындайды; </w:t>
      </w:r>
    </w:p>
    <w:bookmarkEnd w:id="395"/>
    <w:bookmarkStart w:name="z414" w:id="396"/>
    <w:p>
      <w:pPr>
        <w:spacing w:after="0"/>
        <w:ind w:left="0"/>
        <w:jc w:val="both"/>
      </w:pPr>
      <w:r>
        <w:rPr>
          <w:rFonts w:ascii="Times New Roman"/>
          <w:b w:val="false"/>
          <w:i w:val="false"/>
          <w:color w:val="000000"/>
          <w:sz w:val="28"/>
        </w:rPr>
        <w:t xml:space="preserve">
      4) мұраға құқық туралы куәліктер береді; </w:t>
      </w:r>
    </w:p>
    <w:bookmarkEnd w:id="396"/>
    <w:bookmarkStart w:name="z415" w:id="397"/>
    <w:p>
      <w:pPr>
        <w:spacing w:after="0"/>
        <w:ind w:left="0"/>
        <w:jc w:val="both"/>
      </w:pPr>
      <w:r>
        <w:rPr>
          <w:rFonts w:ascii="Times New Roman"/>
          <w:b w:val="false"/>
          <w:i w:val="false"/>
          <w:color w:val="000000"/>
          <w:sz w:val="28"/>
        </w:rPr>
        <w:t xml:space="preserve">
      5) ерлі-зайыптылардың және ортақ бірлескен меншік құқығындағы мүлкі бар өзге адамдардың ортақ мүліктегі үлеске меншік құқығы туралы куәліктер береді; </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17" w:id="398"/>
    <w:p>
      <w:pPr>
        <w:spacing w:after="0"/>
        <w:ind w:left="0"/>
        <w:jc w:val="both"/>
      </w:pPr>
      <w:r>
        <w:rPr>
          <w:rFonts w:ascii="Times New Roman"/>
          <w:b w:val="false"/>
          <w:i w:val="false"/>
          <w:color w:val="000000"/>
          <w:sz w:val="28"/>
        </w:rPr>
        <w:t xml:space="preserve">
      7) құжаттардың көшірмелері мен олардан алынған үзінділердің дұрыстығын куәландырады; </w:t>
      </w:r>
    </w:p>
    <w:bookmarkEnd w:id="398"/>
    <w:bookmarkStart w:name="z418" w:id="399"/>
    <w:p>
      <w:pPr>
        <w:spacing w:after="0"/>
        <w:ind w:left="0"/>
        <w:jc w:val="both"/>
      </w:pPr>
      <w:r>
        <w:rPr>
          <w:rFonts w:ascii="Times New Roman"/>
          <w:b w:val="false"/>
          <w:i w:val="false"/>
          <w:color w:val="000000"/>
          <w:sz w:val="28"/>
        </w:rPr>
        <w:t xml:space="preserve">
      8) құжаттарға қойылған қолдың түпнұсқалығын куәландырады; </w:t>
      </w:r>
    </w:p>
    <w:bookmarkEnd w:id="399"/>
    <w:bookmarkStart w:name="z419" w:id="400"/>
    <w:p>
      <w:pPr>
        <w:spacing w:after="0"/>
        <w:ind w:left="0"/>
        <w:jc w:val="both"/>
      </w:pPr>
      <w:r>
        <w:rPr>
          <w:rFonts w:ascii="Times New Roman"/>
          <w:b w:val="false"/>
          <w:i w:val="false"/>
          <w:color w:val="000000"/>
          <w:sz w:val="28"/>
        </w:rPr>
        <w:t xml:space="preserve">
      9) құжаттардың бір тілден екінші тілге дұрыс аударылғанын куәландырады; </w:t>
      </w:r>
    </w:p>
    <w:bookmarkEnd w:id="400"/>
    <w:bookmarkStart w:name="z420" w:id="401"/>
    <w:p>
      <w:pPr>
        <w:spacing w:after="0"/>
        <w:ind w:left="0"/>
        <w:jc w:val="both"/>
      </w:pPr>
      <w:r>
        <w:rPr>
          <w:rFonts w:ascii="Times New Roman"/>
          <w:b w:val="false"/>
          <w:i w:val="false"/>
          <w:color w:val="000000"/>
          <w:sz w:val="28"/>
        </w:rPr>
        <w:t xml:space="preserve">
      10) азаматтың тірі екендігі фактісін куәландырады; </w:t>
      </w:r>
    </w:p>
    <w:bookmarkEnd w:id="401"/>
    <w:bookmarkStart w:name="z421" w:id="402"/>
    <w:p>
      <w:pPr>
        <w:spacing w:after="0"/>
        <w:ind w:left="0"/>
        <w:jc w:val="both"/>
      </w:pPr>
      <w:r>
        <w:rPr>
          <w:rFonts w:ascii="Times New Roman"/>
          <w:b w:val="false"/>
          <w:i w:val="false"/>
          <w:color w:val="000000"/>
          <w:sz w:val="28"/>
        </w:rPr>
        <w:t xml:space="preserve">
      11) азаматтың белгілі бір жерде болу фактісін куәландырады; </w:t>
      </w:r>
    </w:p>
    <w:bookmarkEnd w:id="402"/>
    <w:bookmarkStart w:name="z422" w:id="403"/>
    <w:p>
      <w:pPr>
        <w:spacing w:after="0"/>
        <w:ind w:left="0"/>
        <w:jc w:val="both"/>
      </w:pPr>
      <w:r>
        <w:rPr>
          <w:rFonts w:ascii="Times New Roman"/>
          <w:b w:val="false"/>
          <w:i w:val="false"/>
          <w:color w:val="000000"/>
          <w:sz w:val="28"/>
        </w:rPr>
        <w:t xml:space="preserve">
      12) құжаттардың берілген уақытын куәландырады; </w:t>
      </w:r>
    </w:p>
    <w:bookmarkEnd w:id="403"/>
    <w:bookmarkStart w:name="z423" w:id="404"/>
    <w:p>
      <w:pPr>
        <w:spacing w:after="0"/>
        <w:ind w:left="0"/>
        <w:jc w:val="both"/>
      </w:pPr>
      <w:r>
        <w:rPr>
          <w:rFonts w:ascii="Times New Roman"/>
          <w:b w:val="false"/>
          <w:i w:val="false"/>
          <w:color w:val="000000"/>
          <w:sz w:val="28"/>
        </w:rPr>
        <w:t xml:space="preserve">
      13) жеке және заңды тұлғалардың өтініштерін басқа жеке және заңды тұлғаларға береді; </w:t>
      </w:r>
    </w:p>
    <w:bookmarkEnd w:id="404"/>
    <w:bookmarkStart w:name="z424" w:id="405"/>
    <w:p>
      <w:pPr>
        <w:spacing w:after="0"/>
        <w:ind w:left="0"/>
        <w:jc w:val="both"/>
      </w:pPr>
      <w:r>
        <w:rPr>
          <w:rFonts w:ascii="Times New Roman"/>
          <w:b w:val="false"/>
          <w:i w:val="false"/>
          <w:color w:val="000000"/>
          <w:sz w:val="28"/>
        </w:rPr>
        <w:t xml:space="preserve">
      14) ақшаны депозитке қабылдайды; </w:t>
      </w:r>
    </w:p>
    <w:bookmarkEnd w:id="405"/>
    <w:bookmarkStart w:name="z612" w:id="406"/>
    <w:p>
      <w:pPr>
        <w:spacing w:after="0"/>
        <w:ind w:left="0"/>
        <w:jc w:val="both"/>
      </w:pPr>
      <w:r>
        <w:rPr>
          <w:rFonts w:ascii="Times New Roman"/>
          <w:b w:val="false"/>
          <w:i w:val="false"/>
          <w:color w:val="000000"/>
          <w:sz w:val="28"/>
        </w:rPr>
        <w:t xml:space="preserve">
      15) &lt;*&gt; </w:t>
      </w:r>
    </w:p>
    <w:bookmarkEnd w:id="406"/>
    <w:bookmarkStart w:name="z613" w:id="407"/>
    <w:p>
      <w:pPr>
        <w:spacing w:after="0"/>
        <w:ind w:left="0"/>
        <w:jc w:val="both"/>
      </w:pPr>
      <w:r>
        <w:rPr>
          <w:rFonts w:ascii="Times New Roman"/>
          <w:b w:val="false"/>
          <w:i w:val="false"/>
          <w:color w:val="000000"/>
          <w:sz w:val="28"/>
        </w:rPr>
        <w:t>
      15-1) атқарушылық жазбаларды жасайды;</w:t>
      </w:r>
    </w:p>
    <w:bookmarkEnd w:id="407"/>
    <w:bookmarkStart w:name="z615" w:id="408"/>
    <w:p>
      <w:pPr>
        <w:spacing w:after="0"/>
        <w:ind w:left="0"/>
        <w:jc w:val="both"/>
      </w:pPr>
      <w:r>
        <w:rPr>
          <w:rFonts w:ascii="Times New Roman"/>
          <w:b w:val="false"/>
          <w:i w:val="false"/>
          <w:color w:val="000000"/>
          <w:sz w:val="28"/>
        </w:rPr>
        <w:t>
      15-2) дауды реттеу туралы келісімді куәландырады;</w:t>
      </w:r>
    </w:p>
    <w:bookmarkEnd w:id="408"/>
    <w:bookmarkStart w:name="z425" w:id="409"/>
    <w:p>
      <w:pPr>
        <w:spacing w:after="0"/>
        <w:ind w:left="0"/>
        <w:jc w:val="both"/>
      </w:pPr>
      <w:r>
        <w:rPr>
          <w:rFonts w:ascii="Times New Roman"/>
          <w:b w:val="false"/>
          <w:i w:val="false"/>
          <w:color w:val="000000"/>
          <w:sz w:val="28"/>
        </w:rPr>
        <w:t xml:space="preserve">
      16) вексель наразылықтарын жасайды; </w:t>
      </w:r>
    </w:p>
    <w:bookmarkEnd w:id="409"/>
    <w:bookmarkStart w:name="z426" w:id="410"/>
    <w:p>
      <w:pPr>
        <w:spacing w:after="0"/>
        <w:ind w:left="0"/>
        <w:jc w:val="both"/>
      </w:pPr>
      <w:r>
        <w:rPr>
          <w:rFonts w:ascii="Times New Roman"/>
          <w:b w:val="false"/>
          <w:i w:val="false"/>
          <w:color w:val="000000"/>
          <w:sz w:val="28"/>
        </w:rPr>
        <w:t xml:space="preserve">
      17) сақтауға құжаттар және бағалы қағаздар қабылдайды; </w:t>
      </w:r>
    </w:p>
    <w:bookmarkEnd w:id="410"/>
    <w:bookmarkStart w:name="z427" w:id="411"/>
    <w:p>
      <w:pPr>
        <w:spacing w:after="0"/>
        <w:ind w:left="0"/>
        <w:jc w:val="both"/>
      </w:pPr>
      <w:r>
        <w:rPr>
          <w:rFonts w:ascii="Times New Roman"/>
          <w:b w:val="false"/>
          <w:i w:val="false"/>
          <w:color w:val="000000"/>
          <w:sz w:val="28"/>
        </w:rPr>
        <w:t xml:space="preserve">
      18) теңіз наразылықтарын жасайды; </w:t>
      </w:r>
    </w:p>
    <w:bookmarkEnd w:id="411"/>
    <w:bookmarkStart w:name="z428" w:id="412"/>
    <w:p>
      <w:pPr>
        <w:spacing w:after="0"/>
        <w:ind w:left="0"/>
        <w:jc w:val="both"/>
      </w:pPr>
      <w:r>
        <w:rPr>
          <w:rFonts w:ascii="Times New Roman"/>
          <w:b w:val="false"/>
          <w:i w:val="false"/>
          <w:color w:val="000000"/>
          <w:sz w:val="28"/>
        </w:rPr>
        <w:t xml:space="preserve">
      19) дәлелдемелерді қамтамасыз етеді. </w:t>
      </w:r>
    </w:p>
    <w:bookmarkEnd w:id="412"/>
    <w:bookmarkStart w:name="z804" w:id="413"/>
    <w:p>
      <w:pPr>
        <w:spacing w:after="0"/>
        <w:ind w:left="0"/>
        <w:jc w:val="both"/>
      </w:pPr>
      <w:r>
        <w:rPr>
          <w:rFonts w:ascii="Times New Roman"/>
          <w:b w:val="false"/>
          <w:i w:val="false"/>
          <w:color w:val="000000"/>
          <w:sz w:val="28"/>
        </w:rPr>
        <w:t>
      20) нотариус дайындаған электрондық құжаттың қағаз жеткізгіштегі құжатпен бірдейлігін куәландырады;</w:t>
      </w:r>
    </w:p>
    <w:bookmarkEnd w:id="413"/>
    <w:bookmarkStart w:name="z812" w:id="414"/>
    <w:p>
      <w:pPr>
        <w:spacing w:after="0"/>
        <w:ind w:left="0"/>
        <w:jc w:val="both"/>
      </w:pPr>
      <w:r>
        <w:rPr>
          <w:rFonts w:ascii="Times New Roman"/>
          <w:b w:val="false"/>
          <w:i w:val="false"/>
          <w:color w:val="000000"/>
          <w:sz w:val="28"/>
        </w:rPr>
        <w:t>
      21) нотариус дайындаған қағаз жеткізгіштегі құжаттың электрондық құжатпен бірдейлігін куәландырады.</w:t>
      </w:r>
    </w:p>
    <w:bookmarkEnd w:id="414"/>
    <w:bookmarkStart w:name="z429" w:id="415"/>
    <w:p>
      <w:pPr>
        <w:spacing w:after="0"/>
        <w:ind w:left="0"/>
        <w:jc w:val="both"/>
      </w:pPr>
      <w:r>
        <w:rPr>
          <w:rFonts w:ascii="Times New Roman"/>
          <w:b w:val="false"/>
          <w:i w:val="false"/>
          <w:color w:val="000000"/>
          <w:sz w:val="28"/>
        </w:rPr>
        <w:t xml:space="preserve">
      2. Қазақстан Республикасының заңдарында нотариус жасайтын өзге де нотариаттық іс-әрекеттер көзделуі мүмкін. </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1998.11.13 </w:t>
      </w:r>
      <w:r>
        <w:rPr>
          <w:rFonts w:ascii="Times New Roman"/>
          <w:b w:val="false"/>
          <w:i w:val="false"/>
          <w:color w:val="ff0000"/>
          <w:sz w:val="28"/>
        </w:rPr>
        <w:t>№ 302</w:t>
      </w:r>
      <w:r>
        <w:rPr>
          <w:rFonts w:ascii="Times New Roman"/>
          <w:b w:val="false"/>
          <w:i w:val="false"/>
          <w:color w:val="ff0000"/>
          <w:sz w:val="28"/>
        </w:rPr>
        <w:t xml:space="preserve">, 2000.03.29 </w:t>
      </w:r>
      <w:r>
        <w:rPr>
          <w:rFonts w:ascii="Times New Roman"/>
          <w:b w:val="false"/>
          <w:i w:val="false"/>
          <w:color w:val="ff0000"/>
          <w:sz w:val="28"/>
        </w:rPr>
        <w:t>№ 42</w:t>
      </w:r>
      <w:r>
        <w:rPr>
          <w:rFonts w:ascii="Times New Roman"/>
          <w:b w:val="false"/>
          <w:i w:val="false"/>
          <w:color w:val="ff0000"/>
          <w:sz w:val="28"/>
        </w:rPr>
        <w:t xml:space="preserve">, 2003.05.05 </w:t>
      </w:r>
      <w:r>
        <w:rPr>
          <w:rFonts w:ascii="Times New Roman"/>
          <w:b w:val="false"/>
          <w:i w:val="false"/>
          <w:color w:val="ff0000"/>
          <w:sz w:val="28"/>
        </w:rPr>
        <w:t>№ 408</w:t>
      </w:r>
      <w:r>
        <w:rPr>
          <w:rFonts w:ascii="Times New Roman"/>
          <w:b w:val="false"/>
          <w:i w:val="false"/>
          <w:color w:val="ff0000"/>
          <w:sz w:val="28"/>
        </w:rPr>
        <w:t xml:space="preserve">;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(01.07.2021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35-бап. Аудандық маңызы бар қаланың, кенттің, ауылдың, ауылдық округтің әкімі аппаратының лауазымды адамы жасайтын нотариаттық іс-әрекеттер </w:t>
      </w:r>
    </w:p>
    <w:bookmarkStart w:name="z404" w:id="416"/>
    <w:p>
      <w:pPr>
        <w:spacing w:after="0"/>
        <w:ind w:left="0"/>
        <w:jc w:val="both"/>
      </w:pPr>
      <w:r>
        <w:rPr>
          <w:rFonts w:ascii="Times New Roman"/>
          <w:b w:val="false"/>
          <w:i w:val="false"/>
          <w:color w:val="000000"/>
          <w:sz w:val="28"/>
        </w:rPr>
        <w:t xml:space="preserve">
      1. Елді мекенде нотариус болмаған жағдайда аудандық маңызы бар қаланың, кенттің, ауылдың, ауылдық округтің әкімі аппаратының нотариаттық іс-әрекеттерді жасауға уәкілетті лауазымды адамы мынадай нотариаттық іс-әрекеттер жасайды: </w:t>
      </w:r>
    </w:p>
    <w:bookmarkEnd w:id="416"/>
    <w:bookmarkStart w:name="z405" w:id="417"/>
    <w:p>
      <w:pPr>
        <w:spacing w:after="0"/>
        <w:ind w:left="0"/>
        <w:jc w:val="both"/>
      </w:pPr>
      <w:r>
        <w:rPr>
          <w:rFonts w:ascii="Times New Roman"/>
          <w:b w:val="false"/>
          <w:i w:val="false"/>
          <w:color w:val="000000"/>
          <w:sz w:val="28"/>
        </w:rPr>
        <w:t xml:space="preserve">
      1) өсиеттерді куәландырады; </w:t>
      </w:r>
    </w:p>
    <w:bookmarkEnd w:id="417"/>
    <w:bookmarkStart w:name="z406" w:id="418"/>
    <w:p>
      <w:pPr>
        <w:spacing w:after="0"/>
        <w:ind w:left="0"/>
        <w:jc w:val="both"/>
      </w:pPr>
      <w:r>
        <w:rPr>
          <w:rFonts w:ascii="Times New Roman"/>
          <w:b w:val="false"/>
          <w:i w:val="false"/>
          <w:color w:val="000000"/>
          <w:sz w:val="28"/>
        </w:rPr>
        <w:t xml:space="preserve">
      2) сенімхаттарды куәландырады; </w:t>
      </w:r>
    </w:p>
    <w:bookmarkEnd w:id="418"/>
    <w:bookmarkStart w:name="z407" w:id="419"/>
    <w:p>
      <w:pPr>
        <w:spacing w:after="0"/>
        <w:ind w:left="0"/>
        <w:jc w:val="both"/>
      </w:pPr>
      <w:r>
        <w:rPr>
          <w:rFonts w:ascii="Times New Roman"/>
          <w:b w:val="false"/>
          <w:i w:val="false"/>
          <w:color w:val="000000"/>
          <w:sz w:val="28"/>
        </w:rPr>
        <w:t xml:space="preserve">
      3) құжаттар көшірмелерінің және олардан алынған үзінділердің дұрыстығын куәландырады; </w:t>
      </w:r>
    </w:p>
    <w:bookmarkEnd w:id="419"/>
    <w:bookmarkStart w:name="z408" w:id="420"/>
    <w:p>
      <w:pPr>
        <w:spacing w:after="0"/>
        <w:ind w:left="0"/>
        <w:jc w:val="both"/>
      </w:pPr>
      <w:r>
        <w:rPr>
          <w:rFonts w:ascii="Times New Roman"/>
          <w:b w:val="false"/>
          <w:i w:val="false"/>
          <w:color w:val="000000"/>
          <w:sz w:val="28"/>
        </w:rPr>
        <w:t xml:space="preserve">
      4) өтініштерге қойылған қолдың түпнұсқалығын куәландырады; </w:t>
      </w:r>
    </w:p>
    <w:bookmarkEnd w:id="420"/>
    <w:p>
      <w:pPr>
        <w:spacing w:after="0"/>
        <w:ind w:left="0"/>
        <w:jc w:val="both"/>
      </w:pPr>
      <w:r>
        <w:rPr>
          <w:rFonts w:ascii="Times New Roman"/>
          <w:b w:val="false"/>
          <w:i w:val="false"/>
          <w:color w:val="000000"/>
          <w:sz w:val="28"/>
        </w:rPr>
        <w:t xml:space="preserve">
      5) &lt;*&gt; </w:t>
      </w:r>
    </w:p>
    <w:bookmarkStart w:name="z409" w:id="421"/>
    <w:p>
      <w:pPr>
        <w:spacing w:after="0"/>
        <w:ind w:left="0"/>
        <w:jc w:val="both"/>
      </w:pPr>
      <w:r>
        <w:rPr>
          <w:rFonts w:ascii="Times New Roman"/>
          <w:b w:val="false"/>
          <w:i w:val="false"/>
          <w:color w:val="000000"/>
          <w:sz w:val="28"/>
        </w:rPr>
        <w:t xml:space="preserve">
      2. Қазақстан Республикасының заңдарында жергілікті атқарушы органның лауазымды адамдары жасайтын өзге де нотариаттық іс-әрекеттер көзделуі мүмкін. </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2003.05.05 </w:t>
      </w:r>
      <w:r>
        <w:rPr>
          <w:rFonts w:ascii="Times New Roman"/>
          <w:b w:val="false"/>
          <w:i w:val="false"/>
          <w:color w:val="ff0000"/>
          <w:sz w:val="28"/>
        </w:rPr>
        <w:t>№ 408</w:t>
      </w:r>
      <w:r>
        <w:rPr>
          <w:rFonts w:ascii="Times New Roman"/>
          <w:b w:val="false"/>
          <w:i w:val="false"/>
          <w:color w:val="ff0000"/>
          <w:sz w:val="28"/>
        </w:rPr>
        <w:t xml:space="preserve">, 2004.12.20 </w:t>
      </w:r>
      <w:r>
        <w:rPr>
          <w:rFonts w:ascii="Times New Roman"/>
          <w:b w:val="false"/>
          <w:i w:val="false"/>
          <w:color w:val="ff0000"/>
          <w:sz w:val="28"/>
        </w:rPr>
        <w:t>№ 13</w:t>
      </w:r>
      <w:r>
        <w:rPr>
          <w:rFonts w:ascii="Times New Roman"/>
          <w:b w:val="false"/>
          <w:i w:val="false"/>
          <w:color w:val="ff0000"/>
          <w:sz w:val="28"/>
        </w:rPr>
        <w:t xml:space="preserve"> (2005.01.01 бастап күшіне енеді)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36-бап. Консулдық қызметті жүзеге асыратын адамдар жасайтын нотариаттық іс-әрекеттер </w:t>
      </w:r>
    </w:p>
    <w:bookmarkStart w:name="z403" w:id="422"/>
    <w:p>
      <w:pPr>
        <w:spacing w:after="0"/>
        <w:ind w:left="0"/>
        <w:jc w:val="both"/>
      </w:pPr>
      <w:r>
        <w:rPr>
          <w:rFonts w:ascii="Times New Roman"/>
          <w:b w:val="false"/>
          <w:i w:val="false"/>
          <w:color w:val="000000"/>
          <w:sz w:val="28"/>
        </w:rPr>
        <w:t xml:space="preserve">
      1. Қазақстан Республикасының атынан консулдық қызметті жүзеге асыратын лауазымды адам мынадай нотариаттық іс-әрекеттер жасайды: </w:t>
      </w:r>
    </w:p>
    <w:bookmarkEnd w:id="422"/>
    <w:bookmarkStart w:name="z402" w:id="423"/>
    <w:p>
      <w:pPr>
        <w:spacing w:after="0"/>
        <w:ind w:left="0"/>
        <w:jc w:val="both"/>
      </w:pPr>
      <w:r>
        <w:rPr>
          <w:rFonts w:ascii="Times New Roman"/>
          <w:b w:val="false"/>
          <w:i w:val="false"/>
          <w:color w:val="000000"/>
          <w:sz w:val="28"/>
        </w:rPr>
        <w:t xml:space="preserve">
      1) Қазақстан Республикасының аумағындағы жылжымайтын мүлікті иеліктен алу туралы шарттардан басқа мәмілелерді куәландырады; </w:t>
      </w:r>
    </w:p>
    <w:bookmarkEnd w:id="423"/>
    <w:p>
      <w:pPr>
        <w:spacing w:after="0"/>
        <w:ind w:left="0"/>
        <w:jc w:val="both"/>
      </w:pPr>
      <w:r>
        <w:rPr>
          <w:rFonts w:ascii="Times New Roman"/>
          <w:b w:val="false"/>
          <w:i w:val="false"/>
          <w:color w:val="000000"/>
          <w:sz w:val="28"/>
        </w:rPr>
        <w:t xml:space="preserve">
      2) &lt;*&gt; </w:t>
      </w:r>
    </w:p>
    <w:bookmarkStart w:name="z401" w:id="424"/>
    <w:p>
      <w:pPr>
        <w:spacing w:after="0"/>
        <w:ind w:left="0"/>
        <w:jc w:val="both"/>
      </w:pPr>
      <w:r>
        <w:rPr>
          <w:rFonts w:ascii="Times New Roman"/>
          <w:b w:val="false"/>
          <w:i w:val="false"/>
          <w:color w:val="000000"/>
          <w:sz w:val="28"/>
        </w:rPr>
        <w:t xml:space="preserve">
      3) мұраға құқық туралы куәліктер береді; </w:t>
      </w:r>
    </w:p>
    <w:bookmarkEnd w:id="424"/>
    <w:bookmarkStart w:name="z400" w:id="425"/>
    <w:p>
      <w:pPr>
        <w:spacing w:after="0"/>
        <w:ind w:left="0"/>
        <w:jc w:val="both"/>
      </w:pPr>
      <w:r>
        <w:rPr>
          <w:rFonts w:ascii="Times New Roman"/>
          <w:b w:val="false"/>
          <w:i w:val="false"/>
          <w:color w:val="000000"/>
          <w:sz w:val="28"/>
        </w:rPr>
        <w:t xml:space="preserve">
      4) ерлі-зайыптылар мен ортақ бірлескен меншік құқығындағы мүлкі бар өзге де адамдардың ортақ мүліктегі үлеске меншік құқығы туралы куәліктер береді; </w:t>
      </w:r>
    </w:p>
    <w:bookmarkEnd w:id="425"/>
    <w:bookmarkStart w:name="z399" w:id="426"/>
    <w:p>
      <w:pPr>
        <w:spacing w:after="0"/>
        <w:ind w:left="0"/>
        <w:jc w:val="both"/>
      </w:pPr>
      <w:r>
        <w:rPr>
          <w:rFonts w:ascii="Times New Roman"/>
          <w:b w:val="false"/>
          <w:i w:val="false"/>
          <w:color w:val="000000"/>
          <w:sz w:val="28"/>
        </w:rPr>
        <w:t xml:space="preserve">
      5) құжаттардың көшірмелері мен олардан алынған үзінділердің дұрыстығын куәландырады; </w:t>
      </w:r>
    </w:p>
    <w:bookmarkEnd w:id="426"/>
    <w:bookmarkStart w:name="z398" w:id="427"/>
    <w:p>
      <w:pPr>
        <w:spacing w:after="0"/>
        <w:ind w:left="0"/>
        <w:jc w:val="both"/>
      </w:pPr>
      <w:r>
        <w:rPr>
          <w:rFonts w:ascii="Times New Roman"/>
          <w:b w:val="false"/>
          <w:i w:val="false"/>
          <w:color w:val="000000"/>
          <w:sz w:val="28"/>
        </w:rPr>
        <w:t xml:space="preserve">
      6) құжаттарға қойылған қолдың түпнұсқалығын куәландырады; </w:t>
      </w:r>
    </w:p>
    <w:bookmarkEnd w:id="427"/>
    <w:bookmarkStart w:name="z397" w:id="428"/>
    <w:p>
      <w:pPr>
        <w:spacing w:after="0"/>
        <w:ind w:left="0"/>
        <w:jc w:val="both"/>
      </w:pPr>
      <w:r>
        <w:rPr>
          <w:rFonts w:ascii="Times New Roman"/>
          <w:b w:val="false"/>
          <w:i w:val="false"/>
          <w:color w:val="000000"/>
          <w:sz w:val="28"/>
        </w:rPr>
        <w:t xml:space="preserve">
      7) құжаттардың бір тілден екінші тілге аудармасының дұрыстығын куәландырады; </w:t>
      </w:r>
    </w:p>
    <w:bookmarkEnd w:id="428"/>
    <w:bookmarkStart w:name="z396" w:id="429"/>
    <w:p>
      <w:pPr>
        <w:spacing w:after="0"/>
        <w:ind w:left="0"/>
        <w:jc w:val="both"/>
      </w:pPr>
      <w:r>
        <w:rPr>
          <w:rFonts w:ascii="Times New Roman"/>
          <w:b w:val="false"/>
          <w:i w:val="false"/>
          <w:color w:val="000000"/>
          <w:sz w:val="28"/>
        </w:rPr>
        <w:t xml:space="preserve">
      8) азаматтың тірі екендігі фактісін куәландырады; </w:t>
      </w:r>
    </w:p>
    <w:bookmarkEnd w:id="429"/>
    <w:bookmarkStart w:name="z395" w:id="430"/>
    <w:p>
      <w:pPr>
        <w:spacing w:after="0"/>
        <w:ind w:left="0"/>
        <w:jc w:val="both"/>
      </w:pPr>
      <w:r>
        <w:rPr>
          <w:rFonts w:ascii="Times New Roman"/>
          <w:b w:val="false"/>
          <w:i w:val="false"/>
          <w:color w:val="000000"/>
          <w:sz w:val="28"/>
        </w:rPr>
        <w:t xml:space="preserve">
      9) азаматтың белгілі бір жерде болу фактісін куәландырады; </w:t>
      </w:r>
    </w:p>
    <w:bookmarkEnd w:id="430"/>
    <w:bookmarkStart w:name="z394" w:id="431"/>
    <w:p>
      <w:pPr>
        <w:spacing w:after="0"/>
        <w:ind w:left="0"/>
        <w:jc w:val="both"/>
      </w:pPr>
      <w:r>
        <w:rPr>
          <w:rFonts w:ascii="Times New Roman"/>
          <w:b w:val="false"/>
          <w:i w:val="false"/>
          <w:color w:val="000000"/>
          <w:sz w:val="28"/>
        </w:rPr>
        <w:t xml:space="preserve">
      10) құжаттар берілген уақытты куәландырады; </w:t>
      </w:r>
    </w:p>
    <w:bookmarkEnd w:id="431"/>
    <w:bookmarkStart w:name="z393" w:id="432"/>
    <w:p>
      <w:pPr>
        <w:spacing w:after="0"/>
        <w:ind w:left="0"/>
        <w:jc w:val="both"/>
      </w:pPr>
      <w:r>
        <w:rPr>
          <w:rFonts w:ascii="Times New Roman"/>
          <w:b w:val="false"/>
          <w:i w:val="false"/>
          <w:color w:val="000000"/>
          <w:sz w:val="28"/>
        </w:rPr>
        <w:t xml:space="preserve">
      11) жеке және заңды тұлғалардың өтініштерін басқа жеке және заңды тұлғаларға береді; </w:t>
      </w:r>
    </w:p>
    <w:bookmarkEnd w:id="432"/>
    <w:bookmarkStart w:name="z392" w:id="433"/>
    <w:p>
      <w:pPr>
        <w:spacing w:after="0"/>
        <w:ind w:left="0"/>
        <w:jc w:val="both"/>
      </w:pPr>
      <w:r>
        <w:rPr>
          <w:rFonts w:ascii="Times New Roman"/>
          <w:b w:val="false"/>
          <w:i w:val="false"/>
          <w:color w:val="000000"/>
          <w:sz w:val="28"/>
        </w:rPr>
        <w:t xml:space="preserve">
      12) ақшаны депозитке қабылдайды; </w:t>
      </w:r>
    </w:p>
    <w:bookmarkEnd w:id="433"/>
    <w:p>
      <w:pPr>
        <w:spacing w:after="0"/>
        <w:ind w:left="0"/>
        <w:jc w:val="both"/>
      </w:pPr>
      <w:r>
        <w:rPr>
          <w:rFonts w:ascii="Times New Roman"/>
          <w:b w:val="false"/>
          <w:i w:val="false"/>
          <w:color w:val="000000"/>
          <w:sz w:val="28"/>
        </w:rPr>
        <w:t xml:space="preserve">
      13) &lt;*&gt; </w:t>
      </w:r>
    </w:p>
    <w:bookmarkStart w:name="z391" w:id="434"/>
    <w:p>
      <w:pPr>
        <w:spacing w:after="0"/>
        <w:ind w:left="0"/>
        <w:jc w:val="both"/>
      </w:pPr>
      <w:r>
        <w:rPr>
          <w:rFonts w:ascii="Times New Roman"/>
          <w:b w:val="false"/>
          <w:i w:val="false"/>
          <w:color w:val="000000"/>
          <w:sz w:val="28"/>
        </w:rPr>
        <w:t xml:space="preserve">
      14) сақтауға құжаттар және бағалы қағаздар қабылдайды; </w:t>
      </w:r>
    </w:p>
    <w:bookmarkEnd w:id="434"/>
    <w:bookmarkStart w:name="z390" w:id="435"/>
    <w:p>
      <w:pPr>
        <w:spacing w:after="0"/>
        <w:ind w:left="0"/>
        <w:jc w:val="both"/>
      </w:pPr>
      <w:r>
        <w:rPr>
          <w:rFonts w:ascii="Times New Roman"/>
          <w:b w:val="false"/>
          <w:i w:val="false"/>
          <w:color w:val="000000"/>
          <w:sz w:val="28"/>
        </w:rPr>
        <w:t xml:space="preserve">
      15) теңіз наразылықтарын жасайды; </w:t>
      </w:r>
    </w:p>
    <w:bookmarkEnd w:id="435"/>
    <w:bookmarkStart w:name="z389" w:id="436"/>
    <w:p>
      <w:pPr>
        <w:spacing w:after="0"/>
        <w:ind w:left="0"/>
        <w:jc w:val="both"/>
      </w:pPr>
      <w:r>
        <w:rPr>
          <w:rFonts w:ascii="Times New Roman"/>
          <w:b w:val="false"/>
          <w:i w:val="false"/>
          <w:color w:val="000000"/>
          <w:sz w:val="28"/>
        </w:rPr>
        <w:t xml:space="preserve">
      16) дәлелдемелерді қамтамасыз етеді. </w:t>
      </w:r>
    </w:p>
    <w:bookmarkEnd w:id="436"/>
    <w:bookmarkStart w:name="z388" w:id="437"/>
    <w:p>
      <w:pPr>
        <w:spacing w:after="0"/>
        <w:ind w:left="0"/>
        <w:jc w:val="both"/>
      </w:pPr>
      <w:r>
        <w:rPr>
          <w:rFonts w:ascii="Times New Roman"/>
          <w:b w:val="false"/>
          <w:i w:val="false"/>
          <w:color w:val="000000"/>
          <w:sz w:val="28"/>
        </w:rPr>
        <w:t xml:space="preserve">
      2. Қазақстан Республикасының заңдарында консулдық қызметті жүзеге асыратын лауазымды адам жасайтын өзге де нотариаттық іс-әрекеттер көзделуі мүмкін. </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1998.11.13 </w:t>
      </w:r>
      <w:r>
        <w:rPr>
          <w:rFonts w:ascii="Times New Roman"/>
          <w:b w:val="false"/>
          <w:i w:val="false"/>
          <w:color w:val="ff0000"/>
          <w:sz w:val="28"/>
        </w:rPr>
        <w:t>№ 302</w:t>
      </w:r>
      <w:r>
        <w:rPr>
          <w:rFonts w:ascii="Times New Roman"/>
          <w:b w:val="false"/>
          <w:i w:val="false"/>
          <w:color w:val="ff0000"/>
          <w:sz w:val="28"/>
        </w:rPr>
        <w:t xml:space="preserve">, 2000.03.29 </w:t>
      </w:r>
      <w:r>
        <w:rPr>
          <w:rFonts w:ascii="Times New Roman"/>
          <w:b w:val="false"/>
          <w:i w:val="false"/>
          <w:color w:val="ff0000"/>
          <w:sz w:val="28"/>
        </w:rPr>
        <w:t>№ 42</w:t>
      </w:r>
      <w:r>
        <w:rPr>
          <w:rFonts w:ascii="Times New Roman"/>
          <w:b w:val="false"/>
          <w:i w:val="false"/>
          <w:color w:val="ff0000"/>
          <w:sz w:val="28"/>
        </w:rPr>
        <w:t xml:space="preserve">, 2003.05.05 </w:t>
      </w:r>
      <w:r>
        <w:rPr>
          <w:rFonts w:ascii="Times New Roman"/>
          <w:b w:val="false"/>
          <w:i w:val="false"/>
          <w:color w:val="000000"/>
          <w:sz w:val="28"/>
        </w:rPr>
        <w:t>№ 408</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37-бап. Нотариаттық түрде куәландырылған құжаттарға теңестірілген өсиеттер мен сенімхаттарды лауазымды адамдардың куәландыруы </w:t>
      </w:r>
    </w:p>
    <w:p>
      <w:pPr>
        <w:spacing w:after="0"/>
        <w:ind w:left="0"/>
        <w:jc w:val="both"/>
      </w:pPr>
      <w:r>
        <w:rPr>
          <w:rFonts w:ascii="Times New Roman"/>
          <w:b w:val="false"/>
          <w:i w:val="false"/>
          <w:color w:val="000000"/>
          <w:sz w:val="28"/>
        </w:rPr>
        <w:t xml:space="preserve">
      Нотариаттық куәландырылған құжаттарға мыналар теңестіріледі: </w:t>
      </w:r>
    </w:p>
    <w:bookmarkStart w:name="z386" w:id="438"/>
    <w:p>
      <w:pPr>
        <w:spacing w:after="0"/>
        <w:ind w:left="0"/>
        <w:jc w:val="both"/>
      </w:pPr>
      <w:r>
        <w:rPr>
          <w:rFonts w:ascii="Times New Roman"/>
          <w:b w:val="false"/>
          <w:i w:val="false"/>
          <w:color w:val="000000"/>
          <w:sz w:val="28"/>
        </w:rPr>
        <w:t>
      1) ауруханаларда, санаторийлерде, өзге де емдеу-профилактикалық мекемелерде емделіп жатқан азаматтардың осы мекемелердің бас дәрігерлері және кезекші дәрігерлері куәландырған өсиеттері, сондай-ақ медициналық-әлеуметтік мекемелерде (ұйымдарда) тұратын қарттар мен мүгедектігі бар адамдардың осы мекемелердің (ұйымдардың) директорлары және бас дәрігерлері куәландырған өсиеттері;</w:t>
      </w:r>
    </w:p>
    <w:bookmarkEnd w:id="438"/>
    <w:bookmarkStart w:name="z387" w:id="439"/>
    <w:p>
      <w:pPr>
        <w:spacing w:after="0"/>
        <w:ind w:left="0"/>
        <w:jc w:val="both"/>
      </w:pPr>
      <w:r>
        <w:rPr>
          <w:rFonts w:ascii="Times New Roman"/>
          <w:b w:val="false"/>
          <w:i w:val="false"/>
          <w:color w:val="000000"/>
          <w:sz w:val="28"/>
        </w:rPr>
        <w:t xml:space="preserve">
      2) госпитальдарда, санаторийлерде және басқа да әскери-емдеу мекемелерінде емделіп жатқан әскери қызметшілер мен басқа адамдардың осы госпитальдардың, санаторийлер мен басқа да әскери-емдеу мекемелерінің бастықтары, олардың медициналық жағынан орынбасарлары, аға және кезекші дәрігерлері куәландырған өсиеттері мен сенімхаттары; </w:t>
      </w:r>
    </w:p>
    <w:bookmarkEnd w:id="439"/>
    <w:bookmarkStart w:name="z385" w:id="440"/>
    <w:p>
      <w:pPr>
        <w:spacing w:after="0"/>
        <w:ind w:left="0"/>
        <w:jc w:val="both"/>
      </w:pPr>
      <w:r>
        <w:rPr>
          <w:rFonts w:ascii="Times New Roman"/>
          <w:b w:val="false"/>
          <w:i w:val="false"/>
          <w:color w:val="000000"/>
          <w:sz w:val="28"/>
        </w:rPr>
        <w:t xml:space="preserve">
      3) әскери қызметшілердің, ал нотариустары мен нотариаттық іс-әрекеттер жасауға уәкілетті лауазымды адамдары жоқ әскери бөлімдердің, құрамалардың, мекемелердің, әскери-оқу орындарының орналасқан пункттерінде, сондай-ақ жұмысшылар мен қызметшілердің, олардың отбасы мүшелерінің және әскери қызметшілердің отбасы мүшелерінің осы бөлімдер, құрамалар, мекемелер мен орындардың командирлері (бастықтары) куәландырған өсиеттері мен сенімхаттары; </w:t>
      </w:r>
    </w:p>
    <w:bookmarkEnd w:id="440"/>
    <w:bookmarkStart w:name="z384" w:id="441"/>
    <w:p>
      <w:pPr>
        <w:spacing w:after="0"/>
        <w:ind w:left="0"/>
        <w:jc w:val="both"/>
      </w:pPr>
      <w:r>
        <w:rPr>
          <w:rFonts w:ascii="Times New Roman"/>
          <w:b w:val="false"/>
          <w:i w:val="false"/>
          <w:color w:val="000000"/>
          <w:sz w:val="28"/>
        </w:rPr>
        <w:t xml:space="preserve">
      4) бас бостандығынан айыру орындарындағы адамдардың бас бостандығынан айыру орындарының бастықтары куәландырған өсиеттері мен сенімхаттары; </w:t>
      </w:r>
    </w:p>
    <w:bookmarkEnd w:id="441"/>
    <w:bookmarkStart w:name="z383" w:id="442"/>
    <w:p>
      <w:pPr>
        <w:spacing w:after="0"/>
        <w:ind w:left="0"/>
        <w:jc w:val="both"/>
      </w:pPr>
      <w:r>
        <w:rPr>
          <w:rFonts w:ascii="Times New Roman"/>
          <w:b w:val="false"/>
          <w:i w:val="false"/>
          <w:color w:val="000000"/>
          <w:sz w:val="28"/>
        </w:rPr>
        <w:t xml:space="preserve">
      5) жүзу кезінде Қазақстан Республикасының туы астында жүзіп жүрген теңіз мекемелерінде немесе ішкі суларда жүзіп жүрген кемелердегі азаматтардың осы кемелердің капитандары куәландырған өсиеттері; </w:t>
      </w:r>
    </w:p>
    <w:bookmarkEnd w:id="442"/>
    <w:bookmarkStart w:name="z382" w:id="443"/>
    <w:p>
      <w:pPr>
        <w:spacing w:after="0"/>
        <w:ind w:left="0"/>
        <w:jc w:val="both"/>
      </w:pPr>
      <w:r>
        <w:rPr>
          <w:rFonts w:ascii="Times New Roman"/>
          <w:b w:val="false"/>
          <w:i w:val="false"/>
          <w:color w:val="000000"/>
          <w:sz w:val="28"/>
        </w:rPr>
        <w:t xml:space="preserve">
      6) барлау және басқа да экспедицияларда жүрген азаматтардың осы экспедициялардың бастықтары куәландырған өсиеттері; </w:t>
      </w:r>
    </w:p>
    <w:bookmarkEnd w:id="443"/>
    <w:bookmarkStart w:name="z381" w:id="444"/>
    <w:p>
      <w:pPr>
        <w:spacing w:after="0"/>
        <w:ind w:left="0"/>
        <w:jc w:val="both"/>
      </w:pPr>
      <w:r>
        <w:rPr>
          <w:rFonts w:ascii="Times New Roman"/>
          <w:b w:val="false"/>
          <w:i w:val="false"/>
          <w:color w:val="000000"/>
          <w:sz w:val="28"/>
        </w:rPr>
        <w:t>
      7) халықты әлеуметтік қорғау мекемелерінде тұрып жатқан кәмелетке толған жастағы іс-әрекет қабілеті бар азаматтардың осы мекемелердің немесе халықты әлеуметтік қорғаудың тиісті органының басшысы куәландырған сенімхаттары;</w:t>
      </w:r>
    </w:p>
    <w:bookmarkEnd w:id="444"/>
    <w:bookmarkStart w:name="z654" w:id="445"/>
    <w:p>
      <w:pPr>
        <w:spacing w:after="0"/>
        <w:ind w:left="0"/>
        <w:jc w:val="both"/>
      </w:pPr>
      <w:r>
        <w:rPr>
          <w:rFonts w:ascii="Times New Roman"/>
          <w:b w:val="false"/>
          <w:i w:val="false"/>
          <w:color w:val="000000"/>
          <w:sz w:val="28"/>
        </w:rPr>
        <w:t>
      8) тергеу изоляторларында отырған адамдардың тергеу изоляторларының бастықтары куәландырған сенімхаттары.</w:t>
      </w:r>
    </w:p>
    <w:bookmarkEnd w:id="445"/>
    <w:bookmarkStart w:name="z655" w:id="446"/>
    <w:p>
      <w:pPr>
        <w:spacing w:after="0"/>
        <w:ind w:left="0"/>
        <w:jc w:val="both"/>
      </w:pPr>
      <w:r>
        <w:rPr>
          <w:rFonts w:ascii="Times New Roman"/>
          <w:b w:val="false"/>
          <w:i w:val="false"/>
          <w:color w:val="000000"/>
          <w:sz w:val="28"/>
        </w:rPr>
        <w:t xml:space="preserve">
      Осы бапта көзделген өсиеттерге өсиетке ол да қол қоятын куәнің қатысуымен өсиет қалдырушы қол қоюға тиіс. </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өзгерістер енгізілді - ҚР 2003.05.05 </w:t>
      </w:r>
      <w:r>
        <w:rPr>
          <w:rFonts w:ascii="Times New Roman"/>
          <w:b w:val="false"/>
          <w:i w:val="false"/>
          <w:color w:val="ff0000"/>
          <w:sz w:val="28"/>
        </w:rPr>
        <w:t>№ 408</w:t>
      </w:r>
      <w:r>
        <w:rPr>
          <w:rFonts w:ascii="Times New Roman"/>
          <w:b w:val="false"/>
          <w:i w:val="false"/>
          <w:color w:val="ff0000"/>
          <w:sz w:val="28"/>
        </w:rPr>
        <w:t xml:space="preserve">;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38-бап. Лауазымды адамдар куәландырған өсиеттерді нотариусқа беру </w:t>
      </w:r>
    </w:p>
    <w:bookmarkStart w:name="z377" w:id="447"/>
    <w:p>
      <w:pPr>
        <w:spacing w:after="0"/>
        <w:ind w:left="0"/>
        <w:jc w:val="both"/>
      </w:pPr>
      <w:r>
        <w:rPr>
          <w:rFonts w:ascii="Times New Roman"/>
          <w:b w:val="false"/>
          <w:i w:val="false"/>
          <w:color w:val="000000"/>
          <w:sz w:val="28"/>
        </w:rPr>
        <w:t>
      1. Осы Заңның 37-бабында санамаланған лауазымды адамдар өсиет куәландырылған күннен бастап күнтізбелік он күн ішінде, ал егер бұл дәлелді себептермен мүмкін болмаса, осындай мүмкіндік пайда болған кезде куәландырылған өсиеттің бір данасын өсиет қалдырушының тұрақты тұрғылықты жеріндегі нотариусқа сақтауға дереу беруге міндетті.</w:t>
      </w:r>
    </w:p>
    <w:bookmarkEnd w:id="447"/>
    <w:bookmarkStart w:name="z378" w:id="448"/>
    <w:p>
      <w:pPr>
        <w:spacing w:after="0"/>
        <w:ind w:left="0"/>
        <w:jc w:val="both"/>
      </w:pPr>
      <w:r>
        <w:rPr>
          <w:rFonts w:ascii="Times New Roman"/>
          <w:b w:val="false"/>
          <w:i w:val="false"/>
          <w:color w:val="000000"/>
          <w:sz w:val="28"/>
        </w:rPr>
        <w:t xml:space="preserve">
      2. Егер өсиет қалдырушының Қазақстан Республикасында тұрақты тұрғылықты жері болмаса немесе оның тұратын жері белгісіз болса, өсиет уәкілетті орган белгілейтін нотариусқа жіберіледі. </w:t>
      </w:r>
    </w:p>
    <w:bookmarkEnd w:id="448"/>
    <w:bookmarkStart w:name="z379" w:id="449"/>
    <w:p>
      <w:pPr>
        <w:spacing w:after="0"/>
        <w:ind w:left="0"/>
        <w:jc w:val="both"/>
      </w:pPr>
      <w:r>
        <w:rPr>
          <w:rFonts w:ascii="Times New Roman"/>
          <w:b w:val="false"/>
          <w:i w:val="false"/>
          <w:color w:val="000000"/>
          <w:sz w:val="28"/>
        </w:rPr>
        <w:t xml:space="preserve">
      3. Нотариус сақтауға келіп түскен өсиетті тексеруге және оның заңға сәйкес келмейтіндігі анықталған жағдайда, тиісті дәрежеде ресімдеу үшін өсиет қалдырушыға және өсиетті куәландырған лауазымды адамға бұл туралы хабарлауға міндетті. </w:t>
      </w:r>
    </w:p>
    <w:bookmarkEnd w:id="449"/>
    <w:bookmarkStart w:name="z380" w:id="450"/>
    <w:p>
      <w:pPr>
        <w:spacing w:after="0"/>
        <w:ind w:left="0"/>
        <w:jc w:val="both"/>
      </w:pPr>
      <w:r>
        <w:rPr>
          <w:rFonts w:ascii="Times New Roman"/>
          <w:b w:val="false"/>
          <w:i w:val="false"/>
          <w:color w:val="000000"/>
          <w:sz w:val="28"/>
        </w:rPr>
        <w:t>
      4. Куәландырған өсиеттердің уақтылы берілмеуі салдарынан мұрагерге (мұрагерлерге) келтірілген шығын үшін лауазымды адам Қазақстан Республикасының заңдарына сәйкес жауапты болады.</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47" w:id="451"/>
    <w:p>
      <w:pPr>
        <w:spacing w:after="0"/>
        <w:ind w:left="0"/>
        <w:jc w:val="left"/>
      </w:pPr>
      <w:r>
        <w:rPr>
          <w:rFonts w:ascii="Times New Roman"/>
          <w:b/>
          <w:i w:val="false"/>
          <w:color w:val="000000"/>
        </w:rPr>
        <w:t xml:space="preserve"> 7-тарау. Нотариаттық іс-әрекеттер жасаудың негізгі ережелері </w:t>
      </w:r>
    </w:p>
    <w:bookmarkEnd w:id="451"/>
    <w:p>
      <w:pPr>
        <w:spacing w:after="0"/>
        <w:ind w:left="0"/>
        <w:jc w:val="both"/>
      </w:pPr>
      <w:r>
        <w:rPr>
          <w:rFonts w:ascii="Times New Roman"/>
          <w:b/>
          <w:i w:val="false"/>
          <w:color w:val="000000"/>
          <w:sz w:val="28"/>
        </w:rPr>
        <w:t xml:space="preserve">39-бап. Нотариаттық іс-әрекеттер жасау тәртібі </w:t>
      </w:r>
    </w:p>
    <w:p>
      <w:pPr>
        <w:spacing w:after="0"/>
        <w:ind w:left="0"/>
        <w:jc w:val="both"/>
      </w:pPr>
      <w:r>
        <w:rPr>
          <w:rFonts w:ascii="Times New Roman"/>
          <w:b w:val="false"/>
          <w:i w:val="false"/>
          <w:color w:val="000000"/>
          <w:sz w:val="28"/>
        </w:rPr>
        <w:t>
      Нотариаттық іс-әрекеттер жасау тәртібі осы Заңмен, басқа да заңдармен және Нотариустардың нотариаттық іс-әрекеттер жасау қағидаларымен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өзгерістер енгізілді - ҚР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39-1-бап. Нотариаттық әрекеттерді жасау тәсілдері</w:t>
      </w:r>
    </w:p>
    <w:bookmarkStart w:name="z889" w:id="452"/>
    <w:p>
      <w:pPr>
        <w:spacing w:after="0"/>
        <w:ind w:left="0"/>
        <w:jc w:val="both"/>
      </w:pPr>
      <w:r>
        <w:rPr>
          <w:rFonts w:ascii="Times New Roman"/>
          <w:b w:val="false"/>
          <w:i w:val="false"/>
          <w:color w:val="000000"/>
          <w:sz w:val="28"/>
        </w:rPr>
        <w:t>
      1.  Өсиеттерді куәландыру мен осы Заңның 34-бабы 1-тармағының 10) және 11) тармақшаларында көрсетілген нотариаттық әрекеттерді қоспағанда, нотариаттық әрекеттер өтініш білдірген адамның жеке қатысуымен немесе "цифрлық үкімет" веб-порталы арқылы қашықтан жасалуы мүмкін.</w:t>
      </w:r>
    </w:p>
    <w:bookmarkEnd w:id="452"/>
    <w:bookmarkStart w:name="z890" w:id="453"/>
    <w:p>
      <w:pPr>
        <w:spacing w:after="0"/>
        <w:ind w:left="0"/>
        <w:jc w:val="both"/>
      </w:pPr>
      <w:r>
        <w:rPr>
          <w:rFonts w:ascii="Times New Roman"/>
          <w:b w:val="false"/>
          <w:i w:val="false"/>
          <w:color w:val="000000"/>
          <w:sz w:val="28"/>
        </w:rPr>
        <w:t xml:space="preserve">
      2. "Цифрлық үкімет" веб-порталы арқылы қашықтан жасалуы мүмкін нотариаттық әрекеттер Нотариустардың нотариаттық іс-әрекеттер жасау қағидаларында айқындалады. </w:t>
      </w:r>
    </w:p>
    <w:bookmarkEnd w:id="453"/>
    <w:p>
      <w:pPr>
        <w:spacing w:after="0"/>
        <w:ind w:left="0"/>
        <w:jc w:val="both"/>
      </w:pPr>
      <w:r>
        <w:rPr>
          <w:rFonts w:ascii="Times New Roman"/>
          <w:b w:val="false"/>
          <w:i w:val="false"/>
          <w:color w:val="000000"/>
          <w:sz w:val="28"/>
        </w:rPr>
        <w:t xml:space="preserve">
      Нотариаттық әрекеттер бірыңғай нотариаттық цифрлық жүйе өңдейтін аутентификациялауды анықтау арқылы, дербес деректерді өңдеу үшін тиісті техникалық және ұйымдастырушылық шараларды пайдалану, сондай-ақ деректерді жария тіркелімдерге және цифрлық жүйелерге тиісті түрде берудің техникалық мүмкіндіктерін пайдалану арқылы жүзеге асырылады. </w:t>
      </w:r>
    </w:p>
    <w:p>
      <w:pPr>
        <w:spacing w:after="0"/>
        <w:ind w:left="0"/>
        <w:jc w:val="both"/>
      </w:pPr>
      <w:r>
        <w:rPr>
          <w:rFonts w:ascii="Times New Roman"/>
          <w:b w:val="false"/>
          <w:i w:val="false"/>
          <w:color w:val="000000"/>
          <w:sz w:val="28"/>
        </w:rPr>
        <w:t>
      Биометриялық сәйкестендіру кезінде биометриялық деректердің эталондық базасының биометриялық деректерін жинау, сақтау, өзгерту, пайдалану, жою, бұғаттау және беру қағидаларына, сондай-ақ цифрландыру саласындағы уәкілетті орган бекітетін биометриялық сәйкестендіруді жүргізу тәртібіне сәйкес биометриялық деректердің эталондық базасы пайдаланылады.</w:t>
      </w:r>
    </w:p>
    <w:p>
      <w:pPr>
        <w:spacing w:after="0"/>
        <w:ind w:left="0"/>
        <w:jc w:val="both"/>
      </w:pPr>
      <w:r>
        <w:rPr>
          <w:rFonts w:ascii="Times New Roman"/>
          <w:b w:val="false"/>
          <w:i w:val="false"/>
          <w:color w:val="000000"/>
          <w:sz w:val="28"/>
        </w:rPr>
        <w:t>
      Көрсетілген шаралар бірыңғай нотариаттық цифрлық жүйе арқылы қамтамасыз етілуге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39-1-баппен толықтырылды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40-бап. Нотариаттық іс-әрекеттер жасау мерзімдері </w:t>
      </w:r>
    </w:p>
    <w:p>
      <w:pPr>
        <w:spacing w:after="0"/>
        <w:ind w:left="0"/>
        <w:jc w:val="both"/>
      </w:pPr>
      <w:r>
        <w:rPr>
          <w:rFonts w:ascii="Times New Roman"/>
          <w:b w:val="false"/>
          <w:i w:val="false"/>
          <w:color w:val="000000"/>
          <w:sz w:val="28"/>
        </w:rPr>
        <w:t xml:space="preserve">
      Нотариаттық іс-әрекеттер бұл үшін барлық қажетті құжаттар табыс етіліп, мемлекеттік нотариус немесе осы Заң арқылы нотариаттық іс-әрекеттер жасауға уәкілдік берілген адамдар нотариаттық іс-әрекеттер жасаған жағдайда мемлекеттік баж төлеген не жекеше нотариустың нотариаттық іс-әрекеттеріне ақы төленген күні жасалады. </w:t>
      </w:r>
    </w:p>
    <w:p>
      <w:pPr>
        <w:spacing w:after="0"/>
        <w:ind w:left="0"/>
        <w:jc w:val="both"/>
      </w:pPr>
      <w:r>
        <w:rPr>
          <w:rFonts w:ascii="Times New Roman"/>
          <w:b/>
          <w:i w:val="false"/>
          <w:color w:val="000000"/>
          <w:sz w:val="28"/>
        </w:rPr>
        <w:t xml:space="preserve">41-бап. Нотариаттық іс-әрекеттер жасауды кейінге қалдырудың және тоқтата тұрудың негіздері мен мерзімдері </w:t>
      </w:r>
    </w:p>
    <w:bookmarkStart w:name="z371" w:id="454"/>
    <w:p>
      <w:pPr>
        <w:spacing w:after="0"/>
        <w:ind w:left="0"/>
        <w:jc w:val="both"/>
      </w:pPr>
      <w:r>
        <w:rPr>
          <w:rFonts w:ascii="Times New Roman"/>
          <w:b w:val="false"/>
          <w:i w:val="false"/>
          <w:color w:val="000000"/>
          <w:sz w:val="28"/>
        </w:rPr>
        <w:t xml:space="preserve">
      1. Нотариаттық іс-әрекеттер жасау мынадай негіздер бойынша: </w:t>
      </w:r>
    </w:p>
    <w:bookmarkEnd w:id="454"/>
    <w:bookmarkStart w:name="z372" w:id="455"/>
    <w:p>
      <w:pPr>
        <w:spacing w:after="0"/>
        <w:ind w:left="0"/>
        <w:jc w:val="both"/>
      </w:pPr>
      <w:r>
        <w:rPr>
          <w:rFonts w:ascii="Times New Roman"/>
          <w:b w:val="false"/>
          <w:i w:val="false"/>
          <w:color w:val="000000"/>
          <w:sz w:val="28"/>
        </w:rPr>
        <w:t xml:space="preserve">
      1) жеке және заңды тұлғалардан қосымша мәліметтерді талап ету қажет болуына; </w:t>
      </w:r>
    </w:p>
    <w:bookmarkEnd w:id="455"/>
    <w:bookmarkStart w:name="z373" w:id="456"/>
    <w:p>
      <w:pPr>
        <w:spacing w:after="0"/>
        <w:ind w:left="0"/>
        <w:jc w:val="both"/>
      </w:pPr>
      <w:r>
        <w:rPr>
          <w:rFonts w:ascii="Times New Roman"/>
          <w:b w:val="false"/>
          <w:i w:val="false"/>
          <w:color w:val="000000"/>
          <w:sz w:val="28"/>
        </w:rPr>
        <w:t xml:space="preserve">
      2) құжаттардың сараптамаға жіберілуі негізінде кейінге қалдырылуы мүмкін. </w:t>
      </w:r>
    </w:p>
    <w:bookmarkEnd w:id="456"/>
    <w:bookmarkStart w:name="z374" w:id="457"/>
    <w:p>
      <w:pPr>
        <w:spacing w:after="0"/>
        <w:ind w:left="0"/>
        <w:jc w:val="both"/>
      </w:pPr>
      <w:r>
        <w:rPr>
          <w:rFonts w:ascii="Times New Roman"/>
          <w:b w:val="false"/>
          <w:i w:val="false"/>
          <w:color w:val="000000"/>
          <w:sz w:val="28"/>
        </w:rPr>
        <w:t xml:space="preserve">
      2. Нотариаттық іс-әрекет жасауды кейінге қалдыру мерзімі нотариаттық іс-әрекет жасауды кейінге қалдыру туралы қаулы шығарылған күннен бастап бір айдан аспауы керек. </w:t>
      </w:r>
    </w:p>
    <w:bookmarkEnd w:id="457"/>
    <w:bookmarkStart w:name="z375" w:id="458"/>
    <w:p>
      <w:pPr>
        <w:spacing w:after="0"/>
        <w:ind w:left="0"/>
        <w:jc w:val="both"/>
      </w:pPr>
      <w:r>
        <w:rPr>
          <w:rFonts w:ascii="Times New Roman"/>
          <w:b w:val="false"/>
          <w:i w:val="false"/>
          <w:color w:val="000000"/>
          <w:sz w:val="28"/>
        </w:rPr>
        <w:t>
      3. Басқа бір мүдделі адам куәландырмақшы болған құқықты немесе фактіні сотта даулаушы мүдделі адамның өтініші бойынша нотариаттық іс-әрекет жасау күнтізбелік он күннен аспайтын мерзімге кейінге қалдырылады. Егер осы мерзім ішінде соттан өтініштің келіп түскені туралы хабар алынбаса, нотариаттық іс-әрекет жасалуға тиіс.</w:t>
      </w:r>
    </w:p>
    <w:bookmarkEnd w:id="458"/>
    <w:bookmarkStart w:name="z376" w:id="459"/>
    <w:p>
      <w:pPr>
        <w:spacing w:after="0"/>
        <w:ind w:left="0"/>
        <w:jc w:val="both"/>
      </w:pPr>
      <w:r>
        <w:rPr>
          <w:rFonts w:ascii="Times New Roman"/>
          <w:b w:val="false"/>
          <w:i w:val="false"/>
          <w:color w:val="000000"/>
          <w:sz w:val="28"/>
        </w:rPr>
        <w:t>
      4. Басқа бір мүдделі адам куәландыруды өтінген құқықпен фактіні даулаушы мүдделі адамның өтініші түскені туралы соттан хабар алынған жағдайда, нотариаттық іс-әрекет жасау сот істі шешкенге дейін тоқтатыла тұрады.</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42-бап. Нотариаттық іс-әрекетті жасауды өтінген адамның жеке басын анықтау </w:t>
      </w:r>
    </w:p>
    <w:bookmarkStart w:name="z369" w:id="460"/>
    <w:p>
      <w:pPr>
        <w:spacing w:after="0"/>
        <w:ind w:left="0"/>
        <w:jc w:val="both"/>
      </w:pPr>
      <w:r>
        <w:rPr>
          <w:rFonts w:ascii="Times New Roman"/>
          <w:b w:val="false"/>
          <w:i w:val="false"/>
          <w:color w:val="000000"/>
          <w:sz w:val="28"/>
        </w:rPr>
        <w:t xml:space="preserve">
      1. Нотариус немесе лауазымды адам нотариаттық іс-әрекет жасаған кезде нотариаттық іс-әрекет жасауды өтінген азаматтың, оның өкілінің немесе заңды тұлға өкілінің жеке басын анықтайды. </w:t>
      </w:r>
    </w:p>
    <w:bookmarkEnd w:id="460"/>
    <w:bookmarkStart w:name="z370" w:id="461"/>
    <w:p>
      <w:pPr>
        <w:spacing w:after="0"/>
        <w:ind w:left="0"/>
        <w:jc w:val="both"/>
      </w:pPr>
      <w:r>
        <w:rPr>
          <w:rFonts w:ascii="Times New Roman"/>
          <w:b w:val="false"/>
          <w:i w:val="false"/>
          <w:color w:val="000000"/>
          <w:sz w:val="28"/>
        </w:rPr>
        <w:t xml:space="preserve">
      2. Адамның жеке басын анықтау нотариаттық іс-әрекет жасауға өтініш білдірушінің жеке басты куәландыратын құжаттары негізінде жүргізіледі. </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43-бап. Мәмілелерге қатысушы жеке адамдардың іс-әрекетке қабілеттілігі мен заңды тұлғалардың құқықтық қабілеттілігін анықтау </w:t>
      </w:r>
    </w:p>
    <w:p>
      <w:pPr>
        <w:spacing w:after="0"/>
        <w:ind w:left="0"/>
        <w:jc w:val="both"/>
      </w:pPr>
      <w:r>
        <w:rPr>
          <w:rFonts w:ascii="Times New Roman"/>
          <w:b w:val="false"/>
          <w:i w:val="false"/>
          <w:color w:val="000000"/>
          <w:sz w:val="28"/>
        </w:rPr>
        <w:t xml:space="preserve">
      Мәмілелерді куәландырған кезде азаматтардың іс-әрекетке қабілеттілігі анықталады және нотариаттық іс-әрекет жасау кезінде мәмілелерге қатысушы заңды тұлғалардың құқықтық қабілеттілігі тексеріледі. Мәміле өкілдер арқылы жасалған жағдайда олардың өкілеттігі тексеріледі. </w:t>
      </w:r>
    </w:p>
    <w:p>
      <w:pPr>
        <w:spacing w:after="0"/>
        <w:ind w:left="0"/>
        <w:jc w:val="both"/>
      </w:pPr>
      <w:r>
        <w:rPr>
          <w:rFonts w:ascii="Times New Roman"/>
          <w:b/>
          <w:i w:val="false"/>
          <w:color w:val="000000"/>
          <w:sz w:val="28"/>
        </w:rPr>
        <w:t xml:space="preserve">44-бап. Нотариаттық құжаттарға қол қою тәртібі </w:t>
      </w:r>
    </w:p>
    <w:bookmarkStart w:name="z366" w:id="462"/>
    <w:p>
      <w:pPr>
        <w:spacing w:after="0"/>
        <w:ind w:left="0"/>
        <w:jc w:val="both"/>
      </w:pPr>
      <w:r>
        <w:rPr>
          <w:rFonts w:ascii="Times New Roman"/>
          <w:b w:val="false"/>
          <w:i w:val="false"/>
          <w:color w:val="000000"/>
          <w:sz w:val="28"/>
        </w:rPr>
        <w:t xml:space="preserve">
      1. Нотариат куәландырған құжаттың мазмұны қатысушылардың қалауы бойынша дауыстап оқылуы мүмкін. </w:t>
      </w:r>
    </w:p>
    <w:bookmarkEnd w:id="462"/>
    <w:bookmarkStart w:name="z367" w:id="463"/>
    <w:p>
      <w:pPr>
        <w:spacing w:after="0"/>
        <w:ind w:left="0"/>
        <w:jc w:val="both"/>
      </w:pPr>
      <w:r>
        <w:rPr>
          <w:rFonts w:ascii="Times New Roman"/>
          <w:b w:val="false"/>
          <w:i w:val="false"/>
          <w:color w:val="000000"/>
          <w:sz w:val="28"/>
        </w:rPr>
        <w:t xml:space="preserve">
      2. Қатысушылар нотариус куәландырған мәмілелерге, өтініштер мен басқа құжаттарға нотариустың қатысуымен қол қояды. </w:t>
      </w:r>
    </w:p>
    <w:bookmarkEnd w:id="463"/>
    <w:bookmarkStart w:name="z368" w:id="464"/>
    <w:p>
      <w:pPr>
        <w:spacing w:after="0"/>
        <w:ind w:left="0"/>
        <w:jc w:val="both"/>
      </w:pPr>
      <w:r>
        <w:rPr>
          <w:rFonts w:ascii="Times New Roman"/>
          <w:b w:val="false"/>
          <w:i w:val="false"/>
          <w:color w:val="000000"/>
          <w:sz w:val="28"/>
        </w:rPr>
        <w:t xml:space="preserve">
      3. Егер азамат дене кемістігі, ауруы немесе сауатсыздығы салдарынан өзі қол қоя алмаса, оның өтініші бойынша және оның қатысуымен, сондай-ақ нотариустың қатысуымен нотариаттық іс-әрекет жасауды өтінген азаматтың құжатқа өзі қол қоя алмау себептері көрсетіле отырып, мәмілеге, өтінішке немесе өзге де құжатқа басқа азамат қол қоя алады. </w:t>
      </w:r>
    </w:p>
    <w:bookmarkEnd w:id="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 енгізілді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44-1-бап. Нотариаттық әрекеттерді электрондық нысанда жасау</w:t>
      </w:r>
    </w:p>
    <w:p>
      <w:pPr>
        <w:spacing w:after="0"/>
        <w:ind w:left="0"/>
        <w:jc w:val="both"/>
      </w:pPr>
      <w:r>
        <w:rPr>
          <w:rFonts w:ascii="Times New Roman"/>
          <w:b w:val="false"/>
          <w:i w:val="false"/>
          <w:color w:val="000000"/>
          <w:sz w:val="28"/>
        </w:rPr>
        <w:t>
      Нотариаттық әрекет жасауға жүгінген адамның өтінуі бойынша нотариус нотариаттық құжатты электрондық нысанда дайындау арқылы нотариаттық әрекет жасай алады.</w:t>
      </w:r>
    </w:p>
    <w:p>
      <w:pPr>
        <w:spacing w:after="0"/>
        <w:ind w:left="0"/>
        <w:jc w:val="both"/>
      </w:pPr>
      <w:r>
        <w:rPr>
          <w:rFonts w:ascii="Times New Roman"/>
          <w:b w:val="false"/>
          <w:i w:val="false"/>
          <w:color w:val="000000"/>
          <w:sz w:val="28"/>
        </w:rPr>
        <w:t>
      Егер электрондық нысандағы нотариаттық құжатқа нотариаттық әрекет жасауға жүгінген адам қол қоюға тиіс болған жағдайда, адам құжатты нотариустың қатысуымен электрондық цифрлық қолтаңба арқылы куәландыруға немесе оған цифрлық қолтаңбаға арналған графикалық планшеттің көмегімен қол қоюға міндетті.</w:t>
      </w:r>
    </w:p>
    <w:p>
      <w:pPr>
        <w:spacing w:after="0"/>
        <w:ind w:left="0"/>
        <w:jc w:val="both"/>
      </w:pPr>
      <w:r>
        <w:rPr>
          <w:rFonts w:ascii="Times New Roman"/>
          <w:b w:val="false"/>
          <w:i w:val="false"/>
          <w:color w:val="000000"/>
          <w:sz w:val="28"/>
        </w:rPr>
        <w:t>
      Электрондық нысанда дайындалған нотариаттық құжаттағы куәландыру жазбасы нотариустың электрондық цифрлық қолтаңбасы арқылы куәландырылуға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44-1-баппен толықтырылды – ҚР 15.02.2021 </w:t>
      </w:r>
      <w:r>
        <w:rPr>
          <w:rFonts w:ascii="Times New Roman"/>
          <w:b w:val="false"/>
          <w:i w:val="false"/>
          <w:color w:val="000000"/>
          <w:sz w:val="28"/>
        </w:rPr>
        <w:t>№ 5-VII</w:t>
      </w:r>
      <w:r>
        <w:rPr>
          <w:rFonts w:ascii="Times New Roman"/>
          <w:b w:val="false"/>
          <w:i w:val="false"/>
          <w:color w:val="ff0000"/>
          <w:sz w:val="28"/>
        </w:rPr>
        <w:t xml:space="preserve"> (01.07.2021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45-бап. Куәландырылатын мәмілелер мен айғақталатын құжаттардың мәтіндеріне қойылатын талаптар </w:t>
      </w:r>
    </w:p>
    <w:bookmarkStart w:name="z363" w:id="465"/>
    <w:p>
      <w:pPr>
        <w:spacing w:after="0"/>
        <w:ind w:left="0"/>
        <w:jc w:val="both"/>
      </w:pPr>
      <w:r>
        <w:rPr>
          <w:rFonts w:ascii="Times New Roman"/>
          <w:b w:val="false"/>
          <w:i w:val="false"/>
          <w:color w:val="000000"/>
          <w:sz w:val="28"/>
        </w:rPr>
        <w:t xml:space="preserve">
      1. Нотариаттық куәландырылған мәміленің мәтіні анық және түсінікті жазылуға немесе басылуға, мәміленің мазмұнына қатысты сандар мен мерзімдер ең болмағанда бір рет сөздермен, ал заңды тұлғалардың атаулары қысқартусыз, олардың тұрған жері көрсетіле отырып жазылуға тиіс. Азаматтардың тектері, аттары мен әкесінің аттары, олардың тұратын мекен-жайлары толық жазылуға тиіс. </w:t>
      </w:r>
    </w:p>
    <w:bookmarkEnd w:id="465"/>
    <w:bookmarkStart w:name="z364" w:id="466"/>
    <w:p>
      <w:pPr>
        <w:spacing w:after="0"/>
        <w:ind w:left="0"/>
        <w:jc w:val="both"/>
      </w:pPr>
      <w:r>
        <w:rPr>
          <w:rFonts w:ascii="Times New Roman"/>
          <w:b w:val="false"/>
          <w:i w:val="false"/>
          <w:color w:val="000000"/>
          <w:sz w:val="28"/>
        </w:rPr>
        <w:t xml:space="preserve">
      2. Өшіріп тасталған, қосылып жазылған, сызылған сөздері немесе басқа да келісілмеген түзетулері бар мәмілелердің мәтінін куәландыруға немесе құжаттарды, сондай-ақ қарындашпен жазылған құжаттарды куәландыруға болмайды. </w:t>
      </w:r>
    </w:p>
    <w:bookmarkEnd w:id="466"/>
    <w:bookmarkStart w:name="z365" w:id="467"/>
    <w:p>
      <w:pPr>
        <w:spacing w:after="0"/>
        <w:ind w:left="0"/>
        <w:jc w:val="both"/>
      </w:pPr>
      <w:r>
        <w:rPr>
          <w:rFonts w:ascii="Times New Roman"/>
          <w:b w:val="false"/>
          <w:i w:val="false"/>
          <w:color w:val="000000"/>
          <w:sz w:val="28"/>
        </w:rPr>
        <w:t xml:space="preserve">
      3. Көлемі бір парақтан асатын құжатта парақтар тігілген, бауланған және мөрмен бекітілген болуға тиіс. </w:t>
      </w:r>
    </w:p>
    <w:bookmarkEnd w:id="467"/>
    <w:bookmarkStart w:name="z805" w:id="468"/>
    <w:p>
      <w:pPr>
        <w:spacing w:after="0"/>
        <w:ind w:left="0"/>
        <w:jc w:val="both"/>
      </w:pPr>
      <w:r>
        <w:rPr>
          <w:rFonts w:ascii="Times New Roman"/>
          <w:b w:val="false"/>
          <w:i w:val="false"/>
          <w:color w:val="000000"/>
          <w:sz w:val="28"/>
        </w:rPr>
        <w:t>
      4. Нотариустар нотариаттық әрекеттерді жасау үшін Қазақстан Республикасы заңнамасының талаптарына сәйкес келетін электрондық құжаттарды қабылдайды.</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15.02.2021 </w:t>
      </w:r>
      <w:r>
        <w:rPr>
          <w:rFonts w:ascii="Times New Roman"/>
          <w:b w:val="false"/>
          <w:i w:val="false"/>
          <w:color w:val="000000"/>
          <w:sz w:val="28"/>
        </w:rPr>
        <w:t>№ 5-VII</w:t>
      </w:r>
      <w:r>
        <w:rPr>
          <w:rFonts w:ascii="Times New Roman"/>
          <w:b w:val="false"/>
          <w:i w:val="false"/>
          <w:color w:val="ff0000"/>
          <w:sz w:val="28"/>
        </w:rPr>
        <w:t xml:space="preserve"> (01.07.2021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46-бап. Нотариаттық іс-әрекет жасау құқығын шектеу </w:t>
      </w:r>
    </w:p>
    <w:bookmarkStart w:name="z360" w:id="469"/>
    <w:p>
      <w:pPr>
        <w:spacing w:after="0"/>
        <w:ind w:left="0"/>
        <w:jc w:val="both"/>
      </w:pPr>
      <w:r>
        <w:rPr>
          <w:rFonts w:ascii="Times New Roman"/>
          <w:b w:val="false"/>
          <w:i w:val="false"/>
          <w:color w:val="000000"/>
          <w:sz w:val="28"/>
        </w:rPr>
        <w:t xml:space="preserve">
      1. Нотариус пен аудандық маңызы бар қаланың, кенттің, ауылдың, ауылдық округтің әкімі аппаратының лауазымды адамдарының өз атына және өз атынан, өз жұбайының, оның және өз туыстарының (ата-аналары, балалары, аға-інілері, апа-сіңлілері, немерелері, атасы, әжесі) атына және олардың атынан, нотариус көмекшілерінің, тағылымдамадан өтушілерінің атына және олардың атынан, оның ішінде басшылары, құрылтайшылары және акционерлері нотариустың жақын туыстары болатын заңды тұлғаларға қатысты нотариаттық әрекеттерді жасауға құқығы жоқ. </w:t>
      </w:r>
    </w:p>
    <w:bookmarkEnd w:id="469"/>
    <w:bookmarkStart w:name="z361" w:id="470"/>
    <w:p>
      <w:pPr>
        <w:spacing w:after="0"/>
        <w:ind w:left="0"/>
        <w:jc w:val="both"/>
      </w:pPr>
      <w:r>
        <w:rPr>
          <w:rFonts w:ascii="Times New Roman"/>
          <w:b w:val="false"/>
          <w:i w:val="false"/>
          <w:color w:val="000000"/>
          <w:sz w:val="28"/>
        </w:rPr>
        <w:t xml:space="preserve">
      2. Аталған реттердегі нотариаттық іс-әрекеттерді кез келген басқа нотариус жасайды. </w:t>
      </w:r>
    </w:p>
    <w:bookmarkEnd w:id="470"/>
    <w:bookmarkStart w:name="z362" w:id="471"/>
    <w:p>
      <w:pPr>
        <w:spacing w:after="0"/>
        <w:ind w:left="0"/>
        <w:jc w:val="both"/>
      </w:pPr>
      <w:r>
        <w:rPr>
          <w:rFonts w:ascii="Times New Roman"/>
          <w:b w:val="false"/>
          <w:i w:val="false"/>
          <w:color w:val="000000"/>
          <w:sz w:val="28"/>
        </w:rPr>
        <w:t>
      3. Осы баппен белгіленген ережелерді бұза отырып жасалған нотариаттық іс-әрекеттер жарамсыз болып табылады.</w:t>
      </w:r>
    </w:p>
    <w:bookmarkEnd w:id="4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(2005.01.01 бастап күшіне енеді);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47-бап. Куәландыратын жазбалар жасау, куәліктер беру және қаулылар шығару </w:t>
      </w:r>
    </w:p>
    <w:bookmarkStart w:name="z357" w:id="472"/>
    <w:p>
      <w:pPr>
        <w:spacing w:after="0"/>
        <w:ind w:left="0"/>
        <w:jc w:val="both"/>
      </w:pPr>
      <w:r>
        <w:rPr>
          <w:rFonts w:ascii="Times New Roman"/>
          <w:b w:val="false"/>
          <w:i w:val="false"/>
          <w:color w:val="000000"/>
          <w:sz w:val="28"/>
        </w:rPr>
        <w:t xml:space="preserve">
      1. Куәландырушы жазбалар мәмілелерді куәландыру және нотариаттық куәландырылған құжаттардың дубликаттарын беру, құжаттардың көшірмелері мен олардан жасалған үзінділердің дұрыстығын, құжаттардағы қойылған қолдардың түпнұсқалығын, құжаттардың бір тілден екінші тілге аударылуының дұрыстығын растау кезінде, тиісті құжаттарда құжаттардың көрсетілген уақытын куәландыру кезінде, сондай-ақ нотариус дайындаған электрондық құжаттың қағаз жеткізгіштегі құжатпен бірдейлігін куәландыру және нотариус дайындаған қағаз жеткізгіштегі құжаттың электрондық құжатпен бірдейлігін куәландыру кезінде жасалады. </w:t>
      </w:r>
    </w:p>
    <w:bookmarkEnd w:id="472"/>
    <w:bookmarkStart w:name="z358" w:id="473"/>
    <w:p>
      <w:pPr>
        <w:spacing w:after="0"/>
        <w:ind w:left="0"/>
        <w:jc w:val="both"/>
      </w:pPr>
      <w:r>
        <w:rPr>
          <w:rFonts w:ascii="Times New Roman"/>
          <w:b w:val="false"/>
          <w:i w:val="false"/>
          <w:color w:val="000000"/>
          <w:sz w:val="28"/>
        </w:rPr>
        <w:t xml:space="preserve">
      2. Мұраға алу құқығын, меншік құқығын, азаматтың тірі екендігі және белгілі бір орында болуы фактілерін, жеке және заңды тұлғалардың өтінішін басқа және жеке заңды тұлғаларға беруді куәландыру, құжаттарды сақтауға қабылдауды растау үшін тиісті куәліктер беріледі. </w:t>
      </w:r>
    </w:p>
    <w:bookmarkEnd w:id="473"/>
    <w:bookmarkStart w:name="z359" w:id="474"/>
    <w:p>
      <w:pPr>
        <w:spacing w:after="0"/>
        <w:ind w:left="0"/>
        <w:jc w:val="both"/>
      </w:pPr>
      <w:r>
        <w:rPr>
          <w:rFonts w:ascii="Times New Roman"/>
          <w:b w:val="false"/>
          <w:i w:val="false"/>
          <w:color w:val="000000"/>
          <w:sz w:val="28"/>
        </w:rPr>
        <w:t xml:space="preserve">
      3. Мұраға сенімгерлік басқарушы тағайындалған кезде нотариус тиісті қаулы шығарады. </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 енгізілді - ҚР 2003.05.05 </w:t>
      </w:r>
      <w:r>
        <w:rPr>
          <w:rFonts w:ascii="Times New Roman"/>
          <w:b w:val="false"/>
          <w:i w:val="false"/>
          <w:color w:val="000000"/>
          <w:sz w:val="28"/>
        </w:rPr>
        <w:t>№ 408</w:t>
      </w:r>
      <w:r>
        <w:rPr>
          <w:rFonts w:ascii="Times New Roman"/>
          <w:b w:val="false"/>
          <w:i w:val="false"/>
          <w:color w:val="ff0000"/>
          <w:sz w:val="28"/>
        </w:rPr>
        <w:t xml:space="preserve">; 15.02.2021 </w:t>
      </w:r>
      <w:r>
        <w:rPr>
          <w:rFonts w:ascii="Times New Roman"/>
          <w:b w:val="false"/>
          <w:i w:val="false"/>
          <w:color w:val="000000"/>
          <w:sz w:val="28"/>
        </w:rPr>
        <w:t>№ 5-VII</w:t>
      </w:r>
      <w:r>
        <w:rPr>
          <w:rFonts w:ascii="Times New Roman"/>
          <w:b w:val="false"/>
          <w:i w:val="false"/>
          <w:color w:val="ff0000"/>
          <w:sz w:val="28"/>
        </w:rPr>
        <w:t xml:space="preserve"> (01.07.2021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48-бап. Нотариаттық іс-әрекеттер жасаудан бас тарту </w:t>
      </w:r>
    </w:p>
    <w:bookmarkStart w:name="z348" w:id="475"/>
    <w:p>
      <w:pPr>
        <w:spacing w:after="0"/>
        <w:ind w:left="0"/>
        <w:jc w:val="both"/>
      </w:pPr>
      <w:r>
        <w:rPr>
          <w:rFonts w:ascii="Times New Roman"/>
          <w:b w:val="false"/>
          <w:i w:val="false"/>
          <w:color w:val="000000"/>
          <w:sz w:val="28"/>
        </w:rPr>
        <w:t xml:space="preserve">
      1. Егер: </w:t>
      </w:r>
    </w:p>
    <w:bookmarkEnd w:id="475"/>
    <w:bookmarkStart w:name="z349" w:id="476"/>
    <w:p>
      <w:pPr>
        <w:spacing w:after="0"/>
        <w:ind w:left="0"/>
        <w:jc w:val="both"/>
      </w:pPr>
      <w:r>
        <w:rPr>
          <w:rFonts w:ascii="Times New Roman"/>
          <w:b w:val="false"/>
          <w:i w:val="false"/>
          <w:color w:val="000000"/>
          <w:sz w:val="28"/>
        </w:rPr>
        <w:t xml:space="preserve">
      1) мұндай іс-әрекет жасау заңдарға қайшы келсе; </w:t>
      </w:r>
    </w:p>
    <w:bookmarkEnd w:id="476"/>
    <w:bookmarkStart w:name="z350" w:id="477"/>
    <w:p>
      <w:pPr>
        <w:spacing w:after="0"/>
        <w:ind w:left="0"/>
        <w:jc w:val="both"/>
      </w:pPr>
      <w:r>
        <w:rPr>
          <w:rFonts w:ascii="Times New Roman"/>
          <w:b w:val="false"/>
          <w:i w:val="false"/>
          <w:color w:val="000000"/>
          <w:sz w:val="28"/>
        </w:rPr>
        <w:t xml:space="preserve">
      2) іс-әрекетті басқа нотариус жасауға тиіс болса; </w:t>
      </w:r>
    </w:p>
    <w:bookmarkEnd w:id="477"/>
    <w:bookmarkStart w:name="z351" w:id="478"/>
    <w:p>
      <w:pPr>
        <w:spacing w:after="0"/>
        <w:ind w:left="0"/>
        <w:jc w:val="both"/>
      </w:pPr>
      <w:r>
        <w:rPr>
          <w:rFonts w:ascii="Times New Roman"/>
          <w:b w:val="false"/>
          <w:i w:val="false"/>
          <w:color w:val="000000"/>
          <w:sz w:val="28"/>
        </w:rPr>
        <w:t xml:space="preserve">
      3) нотариаттық іс-әрекет жасау жөнінде қабілетсіз азамат немесе қажетті өкілеттігі жоқ өкіл өтініш жасаса; </w:t>
      </w:r>
    </w:p>
    <w:bookmarkEnd w:id="478"/>
    <w:bookmarkStart w:name="z352" w:id="479"/>
    <w:p>
      <w:pPr>
        <w:spacing w:after="0"/>
        <w:ind w:left="0"/>
        <w:jc w:val="both"/>
      </w:pPr>
      <w:r>
        <w:rPr>
          <w:rFonts w:ascii="Times New Roman"/>
          <w:b w:val="false"/>
          <w:i w:val="false"/>
          <w:color w:val="000000"/>
          <w:sz w:val="28"/>
        </w:rPr>
        <w:t xml:space="preserve">
      4) заңды тұлға атынан жасалатын мәміле оның жарғысында немесе ережесінде көрсетілген мақсаттарға қайшы келсе; </w:t>
      </w:r>
    </w:p>
    <w:bookmarkEnd w:id="479"/>
    <w:bookmarkStart w:name="z353" w:id="480"/>
    <w:p>
      <w:pPr>
        <w:spacing w:after="0"/>
        <w:ind w:left="0"/>
        <w:jc w:val="both"/>
      </w:pPr>
      <w:r>
        <w:rPr>
          <w:rFonts w:ascii="Times New Roman"/>
          <w:b w:val="false"/>
          <w:i w:val="false"/>
          <w:color w:val="000000"/>
          <w:sz w:val="28"/>
        </w:rPr>
        <w:t xml:space="preserve">
      5) мәміле заңдар талаптарына сәйкес келмесе; </w:t>
      </w:r>
    </w:p>
    <w:bookmarkEnd w:id="480"/>
    <w:bookmarkStart w:name="z354" w:id="481"/>
    <w:p>
      <w:pPr>
        <w:spacing w:after="0"/>
        <w:ind w:left="0"/>
        <w:jc w:val="both"/>
      </w:pPr>
      <w:r>
        <w:rPr>
          <w:rFonts w:ascii="Times New Roman"/>
          <w:b w:val="false"/>
          <w:i w:val="false"/>
          <w:color w:val="000000"/>
          <w:sz w:val="28"/>
        </w:rPr>
        <w:t>
      6) нотариаттық іс-әрекет жасау үшін табыс етілген құжаттар заң талаптарына сәйкес келмесе, нотариаттық іс-әрекет жасаудан бас тартылады.</w:t>
      </w:r>
    </w:p>
    <w:bookmarkEnd w:id="481"/>
    <w:bookmarkStart w:name="z355" w:id="482"/>
    <w:p>
      <w:pPr>
        <w:spacing w:after="0"/>
        <w:ind w:left="0"/>
        <w:jc w:val="both"/>
      </w:pPr>
      <w:r>
        <w:rPr>
          <w:rFonts w:ascii="Times New Roman"/>
          <w:b w:val="false"/>
          <w:i w:val="false"/>
          <w:color w:val="000000"/>
          <w:sz w:val="28"/>
        </w:rPr>
        <w:t>
      2. Нотариаттық іс-әрекет жасауды өтінген адамға нотариаттық іс-әрекет жасаудан бас тартылған кезде, нотариус нотариаттық іс-әрекет жасауға ол өтініш берген күннен бастап күнтізбелік он күн ішінде жазбаша түрде бас тартудың себебі көрсетілген дәлелді қаулыны береді.</w:t>
      </w:r>
    </w:p>
    <w:bookmarkEnd w:id="482"/>
    <w:bookmarkStart w:name="z356" w:id="483"/>
    <w:p>
      <w:pPr>
        <w:spacing w:after="0"/>
        <w:ind w:left="0"/>
        <w:jc w:val="both"/>
      </w:pPr>
      <w:r>
        <w:rPr>
          <w:rFonts w:ascii="Times New Roman"/>
          <w:b w:val="false"/>
          <w:i w:val="false"/>
          <w:color w:val="000000"/>
          <w:sz w:val="28"/>
        </w:rPr>
        <w:t xml:space="preserve">
      3. Нотариаттық іс-әрекет жасаудан бас тартуға немесе нотариаттық іс-әрекеттің дұрыс жасалмағаны үшін сот тәртібімен шағымдануға болады. </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өзгерістер енгізілді - ҚР 2003.05.05 </w:t>
      </w:r>
      <w:r>
        <w:rPr>
          <w:rFonts w:ascii="Times New Roman"/>
          <w:b w:val="false"/>
          <w:i w:val="false"/>
          <w:color w:val="ff0000"/>
          <w:sz w:val="28"/>
        </w:rPr>
        <w:t>№ 408</w:t>
      </w:r>
      <w:r>
        <w:rPr>
          <w:rFonts w:ascii="Times New Roman"/>
          <w:b w:val="false"/>
          <w:i w:val="false"/>
          <w:color w:val="ff0000"/>
          <w:sz w:val="28"/>
        </w:rPr>
        <w:t xml:space="preserve"> Заңымен; 03.07.2013 </w:t>
      </w:r>
      <w:r>
        <w:rPr>
          <w:rFonts w:ascii="Times New Roman"/>
          <w:b w:val="false"/>
          <w:i w:val="false"/>
          <w:color w:val="ff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Нотариаттық әрекеттерді тіркеу</w:t>
      </w:r>
    </w:p>
    <w:bookmarkStart w:name="z814" w:id="484"/>
    <w:p>
      <w:pPr>
        <w:spacing w:after="0"/>
        <w:ind w:left="0"/>
        <w:jc w:val="both"/>
      </w:pPr>
      <w:r>
        <w:rPr>
          <w:rFonts w:ascii="Times New Roman"/>
          <w:b w:val="false"/>
          <w:i w:val="false"/>
          <w:color w:val="000000"/>
          <w:sz w:val="28"/>
        </w:rPr>
        <w:t>
      1. Нотариус жасайтын барлық нотариаттық әрекеттер бірыңғай нотариаттық цифрлық жүйенің электрондық тізілімінде тіркеледі.</w:t>
      </w:r>
    </w:p>
    <w:bookmarkEnd w:id="484"/>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36-баптарында</w:t>
      </w:r>
      <w:r>
        <w:rPr>
          <w:rFonts w:ascii="Times New Roman"/>
          <w:b w:val="false"/>
          <w:i w:val="false"/>
          <w:color w:val="000000"/>
          <w:sz w:val="28"/>
        </w:rPr>
        <w:t xml:space="preserve"> аталған лауазымды адамдар жасайтын нотариаттық әрекеттер нотариаттық әрекеттерді тіркеу тізілімінде тіркеледі.</w:t>
      </w:r>
    </w:p>
    <w:p>
      <w:pPr>
        <w:spacing w:after="0"/>
        <w:ind w:left="0"/>
        <w:jc w:val="both"/>
      </w:pPr>
      <w:r>
        <w:rPr>
          <w:rFonts w:ascii="Times New Roman"/>
          <w:b w:val="false"/>
          <w:i w:val="false"/>
          <w:color w:val="000000"/>
          <w:sz w:val="28"/>
        </w:rPr>
        <w:t>
      Осы Заңның 35 және 36-баптарында аталған лауазымды адамдар нотариаттық әрекеттерді бірыңғай нотариаттық цифрлық жүйенің тізілімінде тіркей алады.</w:t>
      </w:r>
    </w:p>
    <w:bookmarkStart w:name="z815" w:id="485"/>
    <w:p>
      <w:pPr>
        <w:spacing w:after="0"/>
        <w:ind w:left="0"/>
        <w:jc w:val="both"/>
      </w:pPr>
      <w:r>
        <w:rPr>
          <w:rFonts w:ascii="Times New Roman"/>
          <w:b w:val="false"/>
          <w:i w:val="false"/>
          <w:color w:val="000000"/>
          <w:sz w:val="28"/>
        </w:rPr>
        <w:t>
      2. Бірыңғай нотариаттық цифрлық жүйе әрбір нотариаттық әрекет бойынша бірегей нөмір береді, ол құжаттың қағаз нұсқасында көрсетілуге тиіс.</w:t>
      </w:r>
    </w:p>
    <w:bookmarkEnd w:id="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 жаңа редакцияда – ҚР 15.02.2021 </w:t>
      </w:r>
      <w:r>
        <w:rPr>
          <w:rFonts w:ascii="Times New Roman"/>
          <w:b w:val="false"/>
          <w:i w:val="false"/>
          <w:color w:val="000000"/>
          <w:sz w:val="28"/>
        </w:rPr>
        <w:t>№ 5-VII</w:t>
      </w:r>
      <w:r>
        <w:rPr>
          <w:rFonts w:ascii="Times New Roman"/>
          <w:b w:val="false"/>
          <w:i w:val="false"/>
          <w:color w:val="ff0000"/>
          <w:sz w:val="28"/>
        </w:rPr>
        <w:t xml:space="preserve"> (01.07.2021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50-бап. Нотариаттық іс-әрекеттерді тіркеу тізілімдерінің (оның ішінде бірыңғай нотариаттық цифрлық жүйенің электрондық тізілімінің), нотариаттық куәліктердің, куәландыратын жазбалардың нысаны</w:t>
      </w:r>
    </w:p>
    <w:p>
      <w:pPr>
        <w:spacing w:after="0"/>
        <w:ind w:left="0"/>
        <w:jc w:val="both"/>
      </w:pPr>
      <w:r>
        <w:rPr>
          <w:rFonts w:ascii="Times New Roman"/>
          <w:b w:val="false"/>
          <w:i w:val="false"/>
          <w:color w:val="000000"/>
          <w:sz w:val="28"/>
        </w:rPr>
        <w:t>
      Нотариаттық іс-әрекеттерді тіркеу тізілімдерінің (оның ішінде бірыңғай нотариаттық цифрлық жүйенің электрондық тізілімінің), нотариаттық куәліктер мен қаулылардың, мәмілелердегі және куәландырылатын құжаттардағы куәландыру жазбаларының нысанын уәкілетті орган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 жаңа редакцияда - ҚР 2010.07.15 </w:t>
      </w:r>
      <w:r>
        <w:rPr>
          <w:rFonts w:ascii="Times New Roman"/>
          <w:b w:val="false"/>
          <w:i w:val="false"/>
          <w:color w:val="ff0000"/>
          <w:sz w:val="28"/>
        </w:rPr>
        <w:t>№ 337-IV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51-бап. Нотариаттық куәландырылған құжаттың дубликатын беру </w:t>
      </w:r>
    </w:p>
    <w:bookmarkStart w:name="z346" w:id="486"/>
    <w:p>
      <w:pPr>
        <w:spacing w:after="0"/>
        <w:ind w:left="0"/>
        <w:jc w:val="both"/>
      </w:pPr>
      <w:r>
        <w:rPr>
          <w:rFonts w:ascii="Times New Roman"/>
          <w:b w:val="false"/>
          <w:i w:val="false"/>
          <w:color w:val="000000"/>
          <w:sz w:val="28"/>
        </w:rPr>
        <w:t xml:space="preserve">
      1. Бір данасы нотариаттық кеңсе істерінде немесе нотариуста сақталатын құжат жоғалған жағдайда, өз аттарынан немесе солардың тапсырмасы бойынша нотариаттық іс-әрекеттер жасалған азаматтардың, заңды тұлғалар өкілдерінің жазбаша өтініштері бойынша оларға жоғалған құжаттың дубликаты беріледі. </w:t>
      </w:r>
    </w:p>
    <w:bookmarkEnd w:id="486"/>
    <w:bookmarkStart w:name="z347" w:id="487"/>
    <w:p>
      <w:pPr>
        <w:spacing w:after="0"/>
        <w:ind w:left="0"/>
        <w:jc w:val="both"/>
      </w:pPr>
      <w:r>
        <w:rPr>
          <w:rFonts w:ascii="Times New Roman"/>
          <w:b w:val="false"/>
          <w:i w:val="false"/>
          <w:color w:val="000000"/>
          <w:sz w:val="28"/>
        </w:rPr>
        <w:t xml:space="preserve">
      2. Құжаттың дубликатын беру осы Заңның </w:t>
      </w:r>
      <w:r>
        <w:rPr>
          <w:rFonts w:ascii="Times New Roman"/>
          <w:b w:val="false"/>
          <w:i w:val="false"/>
          <w:color w:val="000000"/>
          <w:sz w:val="28"/>
        </w:rPr>
        <w:t>3-бабының</w:t>
      </w:r>
      <w:r>
        <w:rPr>
          <w:rFonts w:ascii="Times New Roman"/>
          <w:b w:val="false"/>
          <w:i w:val="false"/>
          <w:color w:val="000000"/>
          <w:sz w:val="28"/>
        </w:rPr>
        <w:t xml:space="preserve"> талаптары сақтала отырып жүргізіледі. </w:t>
      </w:r>
    </w:p>
    <w:bookmarkEnd w:id="487"/>
    <w:bookmarkStart w:name="z61" w:id="488"/>
    <w:p>
      <w:pPr>
        <w:spacing w:after="0"/>
        <w:ind w:left="0"/>
        <w:jc w:val="left"/>
      </w:pPr>
      <w:r>
        <w:rPr>
          <w:rFonts w:ascii="Times New Roman"/>
          <w:b/>
          <w:i w:val="false"/>
          <w:color w:val="000000"/>
        </w:rPr>
        <w:t xml:space="preserve"> 8-тарау. Мәмілелерді куәландыру</w:t>
      </w:r>
    </w:p>
    <w:bookmarkEnd w:id="488"/>
    <w:p>
      <w:pPr>
        <w:spacing w:after="0"/>
        <w:ind w:left="0"/>
        <w:jc w:val="both"/>
      </w:pPr>
      <w:r>
        <w:rPr>
          <w:rFonts w:ascii="Times New Roman"/>
          <w:b/>
          <w:i w:val="false"/>
          <w:color w:val="000000"/>
          <w:sz w:val="28"/>
        </w:rPr>
        <w:t xml:space="preserve">52-бап. Нотариаттық тәртіппен куәландырылатын мәмілелер </w:t>
      </w:r>
    </w:p>
    <w:p>
      <w:pPr>
        <w:spacing w:after="0"/>
        <w:ind w:left="0"/>
        <w:jc w:val="both"/>
      </w:pPr>
      <w:r>
        <w:rPr>
          <w:rFonts w:ascii="Times New Roman"/>
          <w:b w:val="false"/>
          <w:i w:val="false"/>
          <w:color w:val="000000"/>
          <w:sz w:val="28"/>
        </w:rPr>
        <w:t xml:space="preserve">
      Нотариус заңдармен міндетті нотариаттық куәландыру белгіленген мәмілелерді куәландырады. Тараптардың тілегі бойынша нотариус басқа мәмілелерді де куәландыра алады. </w:t>
      </w:r>
    </w:p>
    <w:p>
      <w:pPr>
        <w:spacing w:after="0"/>
        <w:ind w:left="0"/>
        <w:jc w:val="both"/>
      </w:pPr>
      <w:r>
        <w:rPr>
          <w:rFonts w:ascii="Times New Roman"/>
          <w:b/>
          <w:i w:val="false"/>
          <w:color w:val="000000"/>
          <w:sz w:val="28"/>
        </w:rPr>
        <w:t xml:space="preserve">53-бап. Мәміле жобасының мазмұны мен мағынасын тараптарға түсіндіру </w:t>
      </w:r>
    </w:p>
    <w:p>
      <w:pPr>
        <w:spacing w:after="0"/>
        <w:ind w:left="0"/>
        <w:jc w:val="both"/>
      </w:pPr>
      <w:r>
        <w:rPr>
          <w:rFonts w:ascii="Times New Roman"/>
          <w:b w:val="false"/>
          <w:i w:val="false"/>
          <w:color w:val="000000"/>
          <w:sz w:val="28"/>
        </w:rPr>
        <w:t xml:space="preserve">
      Нотариус пен нотариаттық іс-әрекет жасаушы лауазымды адамдар тараптарға, олар табыс еткен мәміле жобасының мазмұны мен мағынасын түсіндіруге және оның мазмұны тараптардың шын ниеттеріне сәйкес келетінін және заң талаптарына қайшы келмейтінін тексеруге міндетті. </w:t>
      </w:r>
    </w:p>
    <w:p>
      <w:pPr>
        <w:spacing w:after="0"/>
        <w:ind w:left="0"/>
        <w:jc w:val="both"/>
      </w:pPr>
      <w:r>
        <w:rPr>
          <w:rFonts w:ascii="Times New Roman"/>
          <w:b/>
          <w:i w:val="false"/>
          <w:color w:val="000000"/>
          <w:sz w:val="28"/>
        </w:rPr>
        <w:t xml:space="preserve">54-бап. Тіркелуге жататын мүлікті иеліктен алу және кепілге салу туралы шарттарды куәландыру </w:t>
      </w:r>
    </w:p>
    <w:bookmarkStart w:name="z344" w:id="489"/>
    <w:p>
      <w:pPr>
        <w:spacing w:after="0"/>
        <w:ind w:left="0"/>
        <w:jc w:val="both"/>
      </w:pPr>
      <w:r>
        <w:rPr>
          <w:rFonts w:ascii="Times New Roman"/>
          <w:b w:val="false"/>
          <w:i w:val="false"/>
          <w:color w:val="000000"/>
          <w:sz w:val="28"/>
        </w:rPr>
        <w:t xml:space="preserve">
      1. Тіркелуге жататын мүлікті иеліктен алу және кепілге салу туралы шарттар иеліктен алынатын немесе кепілге салынатын мүлікке деген меншік құқықтарын растайтын құжаттарды көрсеткен жағдайда куәландырылуы мүмкін. </w:t>
      </w:r>
    </w:p>
    <w:bookmarkEnd w:id="4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15.02.2021 </w:t>
      </w:r>
      <w:r>
        <w:rPr>
          <w:rFonts w:ascii="Times New Roman"/>
          <w:b w:val="false"/>
          <w:i w:val="false"/>
          <w:color w:val="000000"/>
          <w:sz w:val="28"/>
        </w:rPr>
        <w:t>№ 5-VII</w:t>
      </w:r>
      <w:r>
        <w:rPr>
          <w:rFonts w:ascii="Times New Roman"/>
          <w:b w:val="false"/>
          <w:i w:val="false"/>
          <w:color w:val="ff0000"/>
          <w:sz w:val="28"/>
        </w:rPr>
        <w:t xml:space="preserve"> (01.07.2021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91" w:id="490"/>
    <w:p>
      <w:pPr>
        <w:spacing w:after="0"/>
        <w:ind w:left="0"/>
        <w:jc w:val="both"/>
      </w:pPr>
      <w:r>
        <w:rPr>
          <w:rFonts w:ascii="Times New Roman"/>
          <w:b w:val="false"/>
          <w:i w:val="false"/>
          <w:color w:val="000000"/>
          <w:sz w:val="28"/>
        </w:rPr>
        <w:t>
      2-1. Тіркелуге тиіс жылжымайтын мүлікті иеліктен шығару және кепілге қою туралы шартты куәландыру осы мүліктің орналасқан жері бойынша жүргізіледі.</w:t>
      </w:r>
    </w:p>
    <w:bookmarkEnd w:id="490"/>
    <w:bookmarkStart w:name="z600" w:id="491"/>
    <w:p>
      <w:pPr>
        <w:spacing w:after="0"/>
        <w:ind w:left="0"/>
        <w:jc w:val="both"/>
      </w:pPr>
      <w:r>
        <w:rPr>
          <w:rFonts w:ascii="Times New Roman"/>
          <w:b w:val="false"/>
          <w:i w:val="false"/>
          <w:color w:val="000000"/>
          <w:sz w:val="28"/>
        </w:rPr>
        <w:t>
      3. Жылжымайтын мүлікті иеліктен шығару шарттарын куәландыру кезінде нотариус иеліктен шығарылған жылжымайтын объектілер орналасқан жер учаскесінің құқықтық режимін белгілеуге тиіс.</w:t>
      </w:r>
    </w:p>
    <w:bookmarkEnd w:id="491"/>
    <w:bookmarkStart w:name="z601" w:id="492"/>
    <w:p>
      <w:pPr>
        <w:spacing w:after="0"/>
        <w:ind w:left="0"/>
        <w:jc w:val="both"/>
      </w:pPr>
      <w:r>
        <w:rPr>
          <w:rFonts w:ascii="Times New Roman"/>
          <w:b w:val="false"/>
          <w:i w:val="false"/>
          <w:color w:val="000000"/>
          <w:sz w:val="28"/>
        </w:rPr>
        <w:t>
      Жылжымайтын мүлікті иеліктен шығару шарттарын куәландыру кезінде нотариус жер учаскесіне құқықты белгілейтін құжаттарды талап етеді және жер учаскесі меншік иесінің (жер пайдаланушының) өзіне тиесілі құқықтарын иеліктен шығару жөніндегі өкілеттіктерін айқындайды.</w:t>
      </w:r>
    </w:p>
    <w:bookmarkEnd w:id="492"/>
    <w:bookmarkStart w:name="z602" w:id="493"/>
    <w:p>
      <w:pPr>
        <w:spacing w:after="0"/>
        <w:ind w:left="0"/>
        <w:jc w:val="both"/>
      </w:pPr>
      <w:r>
        <w:rPr>
          <w:rFonts w:ascii="Times New Roman"/>
          <w:b w:val="false"/>
          <w:i w:val="false"/>
          <w:color w:val="000000"/>
          <w:sz w:val="28"/>
        </w:rPr>
        <w:t>
      Жер учаскесіне құқықты белгілейтін құжаттар кондоминиум құрамындағы тұрғын және тұрғын емес үй-жайларды иеліктен шығарған кезде талап етілмейді.</w:t>
      </w:r>
    </w:p>
    <w:bookmarkEnd w:id="493"/>
    <w:bookmarkStart w:name="z688" w:id="494"/>
    <w:p>
      <w:pPr>
        <w:spacing w:after="0"/>
        <w:ind w:left="0"/>
        <w:jc w:val="both"/>
      </w:pPr>
      <w:r>
        <w:rPr>
          <w:rFonts w:ascii="Times New Roman"/>
          <w:b w:val="false"/>
          <w:i w:val="false"/>
          <w:color w:val="000000"/>
          <w:sz w:val="28"/>
        </w:rPr>
        <w:t>
      Жылжымайтын мүлікпен мәміле бойынша есеп айырысуды қолма-қол ақшасыз нысанда жүзеге асырған кезде тараптардың келісімімен нотариус мәмілені қамтамасыз ету мақсатында банктік шот ашылған екінші деңгейдегі банкке немесе Ұлттық пошта операторына мәмілені куәландыру туралы мәліметтерді, сондай-ақ тіркеуші органның жылжымайтын мүлікке құқықтарға жүргізілген тіркеу туралы не мемлекеттік тіркеуден бас тарту немесе оны тоқтата тұру туралы ақпаратты бірыңғай нотариаттық цифрлық жүйе арқылы береді.</w:t>
      </w:r>
    </w:p>
    <w:bookmarkEnd w:id="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өзгерістер енгізілді - ҚР 2003.05.05 </w:t>
      </w:r>
      <w:r>
        <w:rPr>
          <w:rFonts w:ascii="Times New Roman"/>
          <w:b w:val="false"/>
          <w:i w:val="false"/>
          <w:color w:val="ff0000"/>
          <w:sz w:val="28"/>
        </w:rPr>
        <w:t>№ 408</w:t>
      </w:r>
      <w:r>
        <w:rPr>
          <w:rFonts w:ascii="Times New Roman"/>
          <w:b w:val="false"/>
          <w:i w:val="false"/>
          <w:color w:val="ff0000"/>
          <w:sz w:val="28"/>
        </w:rPr>
        <w:t xml:space="preserve">,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(01.07.2021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55-бап. Тұрғын үй құрылысы туралы шартты куәландыру </w:t>
      </w:r>
    </w:p>
    <w:p>
      <w:pPr>
        <w:spacing w:after="0"/>
        <w:ind w:left="0"/>
        <w:jc w:val="both"/>
      </w:pPr>
      <w:r>
        <w:rPr>
          <w:rFonts w:ascii="Times New Roman"/>
          <w:b w:val="false"/>
          <w:i w:val="false"/>
          <w:color w:val="ff0000"/>
          <w:sz w:val="28"/>
        </w:rPr>
        <w:t xml:space="preserve">
      Ескерту. 55-бап алынып тасталды - ҚР 2003.05.05 </w:t>
      </w:r>
      <w:r>
        <w:rPr>
          <w:rFonts w:ascii="Times New Roman"/>
          <w:b w:val="false"/>
          <w:i w:val="false"/>
          <w:color w:val="ff0000"/>
          <w:sz w:val="28"/>
        </w:rPr>
        <w:t>№ 408</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 xml:space="preserve">56-бап. Өсиеттерді куәландыру </w:t>
      </w:r>
    </w:p>
    <w:bookmarkStart w:name="z342" w:id="495"/>
    <w:p>
      <w:pPr>
        <w:spacing w:after="0"/>
        <w:ind w:left="0"/>
        <w:jc w:val="both"/>
      </w:pPr>
      <w:r>
        <w:rPr>
          <w:rFonts w:ascii="Times New Roman"/>
          <w:b w:val="false"/>
          <w:i w:val="false"/>
          <w:color w:val="000000"/>
          <w:sz w:val="28"/>
        </w:rPr>
        <w:t xml:space="preserve">
      1. Нотариус пен нотариаттық іс-әрекеттер жасаушы басқа да лауазымды адамдар Қазақстан Республикасының заң талаптарына сәйкес іс-әрекетке қабілетті азаматтар жасаған және олардың өздері нотариусқа табыс еткен өсиеттерді куәландырады. Өсиеттерді өкілдер арқылы куәландыруға жол берілмейді. </w:t>
      </w:r>
    </w:p>
    <w:bookmarkEnd w:id="495"/>
    <w:bookmarkStart w:name="z343" w:id="496"/>
    <w:p>
      <w:pPr>
        <w:spacing w:after="0"/>
        <w:ind w:left="0"/>
        <w:jc w:val="both"/>
      </w:pPr>
      <w:r>
        <w:rPr>
          <w:rFonts w:ascii="Times New Roman"/>
          <w:b w:val="false"/>
          <w:i w:val="false"/>
          <w:color w:val="000000"/>
          <w:sz w:val="28"/>
        </w:rPr>
        <w:t xml:space="preserve">
      2. Өсиеттерді куәландырған кезде өсиет қалдырушыдан өсиетке қалдырылатын мүлікке оның меншік құқығын растайтын дәлелдемелер тапсыру талап етілмейді. </w:t>
      </w:r>
    </w:p>
    <w:bookmarkEnd w:id="496"/>
    <w:p>
      <w:pPr>
        <w:spacing w:after="0"/>
        <w:ind w:left="0"/>
        <w:jc w:val="both"/>
      </w:pPr>
      <w:r>
        <w:rPr>
          <w:rFonts w:ascii="Times New Roman"/>
          <w:b/>
          <w:i w:val="false"/>
          <w:color w:val="000000"/>
          <w:sz w:val="28"/>
        </w:rPr>
        <w:t xml:space="preserve">57-бап. Өсиеттерді өзгерту және күшін жою тәртібі </w:t>
      </w:r>
    </w:p>
    <w:p>
      <w:pPr>
        <w:spacing w:after="0"/>
        <w:ind w:left="0"/>
        <w:jc w:val="both"/>
      </w:pPr>
      <w:r>
        <w:rPr>
          <w:rFonts w:ascii="Times New Roman"/>
          <w:b w:val="false"/>
          <w:i w:val="false"/>
          <w:color w:val="000000"/>
          <w:sz w:val="28"/>
        </w:rPr>
        <w:t>
      Нотариус және нотариаттық іс-әрекеттер жасайтын басқа да лауазымды адамдар өсиеттің күшін жою туралы өтініш алған, сол сияқты бұрын жасалған өсиеттің күшін жоятын немесе өзгертетін жаңа өсиет алған жағдайда, өсиеттің нотариуста сақталған данасы мен нотариаттық іс-әрекеттерді тіркеу тізіліміне (оның ішінде бірыңғай нотариаттық цифрлық жүйенің электрондық тізіліміне) бұл туралы белгі соғады. Өсиеттің күшін жою немесе өзгерту туралы өтінішті нотариат куәландыруға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2010.07.15 </w:t>
      </w:r>
      <w:r>
        <w:rPr>
          <w:rFonts w:ascii="Times New Roman"/>
          <w:b w:val="false"/>
          <w:i w:val="false"/>
          <w:color w:val="ff0000"/>
          <w:sz w:val="28"/>
        </w:rPr>
        <w:t>№ 337-IV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Сенімхаттарды және келісулерді куәландыру</w:t>
      </w:r>
    </w:p>
    <w:p>
      <w:pPr>
        <w:spacing w:after="0"/>
        <w:ind w:left="0"/>
        <w:jc w:val="both"/>
      </w:pPr>
      <w:r>
        <w:rPr>
          <w:rFonts w:ascii="Times New Roman"/>
          <w:b w:val="false"/>
          <w:i w:val="false"/>
          <w:color w:val="ff0000"/>
          <w:sz w:val="28"/>
        </w:rPr>
        <w:t xml:space="preserve">
      Ескерту. 58-баптың тақырыбы жаңа редакцияда - ҚР 21.01.2019 </w:t>
      </w:r>
      <w:r>
        <w:rPr>
          <w:rFonts w:ascii="Times New Roman"/>
          <w:b w:val="false"/>
          <w:i w:val="false"/>
          <w:color w:val="ff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40" w:id="497"/>
    <w:p>
      <w:pPr>
        <w:spacing w:after="0"/>
        <w:ind w:left="0"/>
        <w:jc w:val="both"/>
      </w:pPr>
      <w:r>
        <w:rPr>
          <w:rFonts w:ascii="Times New Roman"/>
          <w:b w:val="false"/>
          <w:i w:val="false"/>
          <w:color w:val="000000"/>
          <w:sz w:val="28"/>
        </w:rPr>
        <w:t>
      1. Нотариус пен нотариаттық әрекеттерді жасайтын лауазымды адамдар бір адамның (сенім білдірушінің) атынан басқа адамның (сенім білдірілген адамның) атына cенімхатты куәландырады.</w:t>
      </w:r>
    </w:p>
    <w:bookmarkEnd w:id="497"/>
    <w:bookmarkStart w:name="z341" w:id="498"/>
    <w:p>
      <w:pPr>
        <w:spacing w:after="0"/>
        <w:ind w:left="0"/>
        <w:jc w:val="both"/>
      </w:pPr>
      <w:r>
        <w:rPr>
          <w:rFonts w:ascii="Times New Roman"/>
          <w:b w:val="false"/>
          <w:i w:val="false"/>
          <w:color w:val="000000"/>
          <w:sz w:val="28"/>
        </w:rPr>
        <w:t>
      2. Қайта сенім білдіру тәртібімен берілетін сенімхат қайта сенім білдіру құқығы сөз болған негізгі сенімхатты табыс ету бойынша нотариаттық куәландырылуға тиіс. Қайта сенім білдіру тәртібімен берілген сенімхаттың мазмұнында негізгі сенімхат бойынша берілген құқықтан артық құқық болмауға тиіс. Қайта сенім білдіру тәртібімен берілген сенімхаттың қолданылу мерзімі оның берілуіне негіз болған сенімхаттың қолданылу мерзімінен аспауы керек.</w:t>
      </w:r>
    </w:p>
    <w:bookmarkEnd w:id="498"/>
    <w:bookmarkStart w:name="z681" w:id="499"/>
    <w:p>
      <w:pPr>
        <w:spacing w:after="0"/>
        <w:ind w:left="0"/>
        <w:jc w:val="both"/>
      </w:pPr>
      <w:r>
        <w:rPr>
          <w:rFonts w:ascii="Times New Roman"/>
          <w:b w:val="false"/>
          <w:i w:val="false"/>
          <w:color w:val="000000"/>
          <w:sz w:val="28"/>
        </w:rPr>
        <w:t>
      3. Нотариустар Қазақстан Республикасының заңнамасында міндетті нотариаттық куәландыруы көзделген келісулерді куәландырады.</w:t>
      </w:r>
    </w:p>
    <w:bookmarkEnd w:id="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өзгерістер енгізілді - ҚР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59-бап. Мәміленің мазмұны баяндалатын құжат даналарының саны </w:t>
      </w:r>
    </w:p>
    <w:p>
      <w:pPr>
        <w:spacing w:after="0"/>
        <w:ind w:left="0"/>
        <w:jc w:val="both"/>
      </w:pPr>
      <w:r>
        <w:rPr>
          <w:rFonts w:ascii="Times New Roman"/>
          <w:b w:val="false"/>
          <w:i w:val="false"/>
          <w:color w:val="000000"/>
          <w:sz w:val="28"/>
        </w:rPr>
        <w:t xml:space="preserve">
      Мәміленің мазмұны баяндалып, нотариаттық тәртіппен куәландыратын құжаттар даналарының санын нотариаттық іс-әрекет жасауды өтінген адамдар анықтайды, бірақ олардың саны екі данадан кем болмауға тиіс, олардың біреуі нотариаттық кеңсенің істерінде нотариуста қалады. </w:t>
      </w:r>
    </w:p>
    <w:bookmarkStart w:name="z71" w:id="500"/>
    <w:p>
      <w:pPr>
        <w:spacing w:after="0"/>
        <w:ind w:left="0"/>
        <w:jc w:val="left"/>
      </w:pPr>
      <w:r>
        <w:rPr>
          <w:rFonts w:ascii="Times New Roman"/>
          <w:b/>
          <w:i w:val="false"/>
          <w:color w:val="000000"/>
        </w:rPr>
        <w:t xml:space="preserve"> 9-тарау. Мұрагерлік құқығы туралы куәлік беру</w:t>
      </w:r>
    </w:p>
    <w:bookmarkEnd w:id="500"/>
    <w:p>
      <w:pPr>
        <w:spacing w:after="0"/>
        <w:ind w:left="0"/>
        <w:jc w:val="both"/>
      </w:pPr>
      <w:r>
        <w:rPr>
          <w:rFonts w:ascii="Times New Roman"/>
          <w:b w:val="false"/>
          <w:i w:val="false"/>
          <w:color w:val="ff0000"/>
          <w:sz w:val="28"/>
        </w:rPr>
        <w:t xml:space="preserve">
      Ескерту. Тақырыпқа өзгеріс енгізілді - ҚР 2003.05.05 </w:t>
      </w:r>
      <w:r>
        <w:rPr>
          <w:rFonts w:ascii="Times New Roman"/>
          <w:b w:val="false"/>
          <w:i w:val="false"/>
          <w:color w:val="ff0000"/>
          <w:sz w:val="28"/>
        </w:rPr>
        <w:t>№ 408</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60-бап. Ашылған мұра туралы мұрагерлерге және бас тартылған мұраны алушыларға (легатарийлерге) хабарлау</w:t>
      </w:r>
    </w:p>
    <w:bookmarkStart w:name="z338" w:id="501"/>
    <w:p>
      <w:pPr>
        <w:spacing w:after="0"/>
        <w:ind w:left="0"/>
        <w:jc w:val="both"/>
      </w:pPr>
      <w:r>
        <w:rPr>
          <w:rFonts w:ascii="Times New Roman"/>
          <w:b w:val="false"/>
          <w:i w:val="false"/>
          <w:color w:val="000000"/>
          <w:sz w:val="28"/>
        </w:rPr>
        <w:t>
      1. Ашылған мұра туралы хабарлама алған нотариус тұратын жері немесе жұмыс орны өзіне мәлім мұрагерлерге бұл туралы хабарлауға міндетті.</w:t>
      </w:r>
    </w:p>
    <w:bookmarkEnd w:id="501"/>
    <w:bookmarkStart w:name="z339" w:id="502"/>
    <w:p>
      <w:pPr>
        <w:spacing w:after="0"/>
        <w:ind w:left="0"/>
        <w:jc w:val="both"/>
      </w:pPr>
      <w:r>
        <w:rPr>
          <w:rFonts w:ascii="Times New Roman"/>
          <w:b w:val="false"/>
          <w:i w:val="false"/>
          <w:color w:val="000000"/>
          <w:sz w:val="28"/>
        </w:rPr>
        <w:t xml:space="preserve">
      Өсиеттік бас тарту (легат) қамтылған өсиет болған кезде нотариус тұратын жері немесе жұмыс орны өзіне мәлім бас тартылған мұраны алушыларға (легатарийлерге) өсиет бойынша мұраның ашылғандығы туралы хабарлауға міндетті. </w:t>
      </w:r>
    </w:p>
    <w:bookmarkEnd w:id="502"/>
    <w:bookmarkStart w:name="z604" w:id="503"/>
    <w:p>
      <w:pPr>
        <w:spacing w:after="0"/>
        <w:ind w:left="0"/>
        <w:jc w:val="both"/>
      </w:pPr>
      <w:r>
        <w:rPr>
          <w:rFonts w:ascii="Times New Roman"/>
          <w:b w:val="false"/>
          <w:i w:val="false"/>
          <w:color w:val="000000"/>
          <w:sz w:val="28"/>
        </w:rPr>
        <w:t>
      2. Егер мұрагерлердің немесе бас тартылған мұраны алушылардың (легатарийлердің) тұратын жері немесе жұмыс орны белгісіз болса, нотариус бұқаралық ақпарат құралдары және бірыңғай нотариаттық цифрлық жүйе арқылы мұраның ашылғандығы туралы хабарлауға міндетті.</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 жаңа редакцияда - ҚР 2012.04.27 </w:t>
      </w:r>
      <w:r>
        <w:rPr>
          <w:rFonts w:ascii="Times New Roman"/>
          <w:b w:val="false"/>
          <w:i w:val="false"/>
          <w:color w:val="ff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 енгізілді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61-бап. Мұрадан бас тарту немесе оған құқық туралы куәлік беру туралы өтініштерді қабылдау </w:t>
      </w:r>
    </w:p>
    <w:p>
      <w:pPr>
        <w:spacing w:after="0"/>
        <w:ind w:left="0"/>
        <w:jc w:val="both"/>
      </w:pPr>
      <w:r>
        <w:rPr>
          <w:rFonts w:ascii="Times New Roman"/>
          <w:b w:val="false"/>
          <w:i w:val="false"/>
          <w:color w:val="000000"/>
          <w:sz w:val="28"/>
        </w:rPr>
        <w:t xml:space="preserve">
      Нотариус мұра ашылған орын бойынша Қазақстан Республикасының заңдарына сәйкес мұрагердің мұрадан бac тартуы немесе оған құқық туралы куәлік беру туралы өтінішті жазбаша нысанда қабылдайды.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 жаңа редакцияда - ҚР 2003.05.05 </w:t>
      </w:r>
      <w:r>
        <w:rPr>
          <w:rFonts w:ascii="Times New Roman"/>
          <w:b w:val="false"/>
          <w:i w:val="false"/>
          <w:color w:val="000000"/>
          <w:sz w:val="28"/>
        </w:rPr>
        <w:t>№ 408</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62-68-баптар. </w:t>
      </w:r>
    </w:p>
    <w:p>
      <w:pPr>
        <w:spacing w:after="0"/>
        <w:ind w:left="0"/>
        <w:jc w:val="both"/>
      </w:pPr>
      <w:r>
        <w:rPr>
          <w:rFonts w:ascii="Times New Roman"/>
          <w:b w:val="false"/>
          <w:i w:val="false"/>
          <w:color w:val="ff0000"/>
          <w:sz w:val="28"/>
        </w:rPr>
        <w:t xml:space="preserve">
      Ескерту. 62-68-баптар алынып тасталды - ҚР 2003.05.05 </w:t>
      </w:r>
      <w:r>
        <w:rPr>
          <w:rFonts w:ascii="Times New Roman"/>
          <w:b w:val="false"/>
          <w:i w:val="false"/>
          <w:color w:val="ff0000"/>
          <w:sz w:val="28"/>
        </w:rPr>
        <w:t>№ 408</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 xml:space="preserve">69-бап. Мұраға құқық туралы куәлік беру орны мен мерзімі </w:t>
      </w:r>
    </w:p>
    <w:bookmarkStart w:name="z336" w:id="504"/>
    <w:p>
      <w:pPr>
        <w:spacing w:after="0"/>
        <w:ind w:left="0"/>
        <w:jc w:val="both"/>
      </w:pPr>
      <w:r>
        <w:rPr>
          <w:rFonts w:ascii="Times New Roman"/>
          <w:b w:val="false"/>
          <w:i w:val="false"/>
          <w:color w:val="000000"/>
          <w:sz w:val="28"/>
        </w:rPr>
        <w:t xml:space="preserve">
      1. Мұрагерлердің жазбаша өтініші бойынша мұра ашылған жердегі нотариус мұраға құқық туралы куәлік береді. </w:t>
      </w:r>
    </w:p>
    <w:bookmarkEnd w:id="504"/>
    <w:bookmarkStart w:name="z337" w:id="505"/>
    <w:p>
      <w:pPr>
        <w:spacing w:after="0"/>
        <w:ind w:left="0"/>
        <w:jc w:val="both"/>
      </w:pPr>
      <w:r>
        <w:rPr>
          <w:rFonts w:ascii="Times New Roman"/>
          <w:b w:val="false"/>
          <w:i w:val="false"/>
          <w:color w:val="000000"/>
          <w:sz w:val="28"/>
        </w:rPr>
        <w:t xml:space="preserve">
      2. Мұраға құқық туралы куәлік беру Қазақстан Республикасының Азаматтық кодексінде көзделген мерзімде жүргізіледі. </w:t>
      </w:r>
    </w:p>
    <w:bookmarkEnd w:id="505"/>
    <w:p>
      <w:pPr>
        <w:spacing w:after="0"/>
        <w:ind w:left="0"/>
        <w:jc w:val="both"/>
      </w:pPr>
      <w:r>
        <w:rPr>
          <w:rFonts w:ascii="Times New Roman"/>
          <w:b/>
          <w:i w:val="false"/>
          <w:color w:val="000000"/>
          <w:sz w:val="28"/>
        </w:rPr>
        <w:t xml:space="preserve">70-бап. Мұраға құқық туралы куәлік беру тәртібі </w:t>
      </w:r>
    </w:p>
    <w:bookmarkStart w:name="z331" w:id="506"/>
    <w:p>
      <w:pPr>
        <w:spacing w:after="0"/>
        <w:ind w:left="0"/>
        <w:jc w:val="both"/>
      </w:pPr>
      <w:r>
        <w:rPr>
          <w:rFonts w:ascii="Times New Roman"/>
          <w:b w:val="false"/>
          <w:i w:val="false"/>
          <w:color w:val="000000"/>
          <w:sz w:val="28"/>
        </w:rPr>
        <w:t xml:space="preserve">
      1. Мұраға құқық туралы куәлік Қазақстан Республикасы азаматтық заңдарының нормаларына сәйкес мұраны қабылдаған мұрагерлерге беріледі. </w:t>
      </w:r>
    </w:p>
    <w:bookmarkEnd w:id="5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w:t>
      </w:r>
    </w:p>
    <w:bookmarkStart w:name="z332" w:id="507"/>
    <w:p>
      <w:pPr>
        <w:spacing w:after="0"/>
        <w:ind w:left="0"/>
        <w:jc w:val="both"/>
      </w:pPr>
      <w:r>
        <w:rPr>
          <w:rFonts w:ascii="Times New Roman"/>
          <w:b w:val="false"/>
          <w:i w:val="false"/>
          <w:color w:val="000000"/>
          <w:sz w:val="28"/>
        </w:rPr>
        <w:t>
      3. Мұраға құқық туралы куәлік мұрагерлердің мұраға қалатын әрбір мүлікке қалауына қарай олардың барлығына бірге немесе әрқайсысына жеке-жеке беріледі.</w:t>
      </w:r>
    </w:p>
    <w:bookmarkEnd w:id="507"/>
    <w:bookmarkStart w:name="z333" w:id="508"/>
    <w:p>
      <w:pPr>
        <w:spacing w:after="0"/>
        <w:ind w:left="0"/>
        <w:jc w:val="both"/>
      </w:pPr>
      <w:r>
        <w:rPr>
          <w:rFonts w:ascii="Times New Roman"/>
          <w:b w:val="false"/>
          <w:i w:val="false"/>
          <w:color w:val="000000"/>
          <w:sz w:val="28"/>
        </w:rPr>
        <w:t xml:space="preserve">
      4. Нотариус қорғаншылықта немесе қамқоршылықта жүрген, кәмелетке толмаған немесе іс-әрекетке қабілетсіз мұрагердің атына мұраға құқық туралы куәлік берілгені жөнінде оның мүліктік мүддесін қорғау үшін мұрагердің тұрған жеріндегі қорғаншылық және қамқоршылық органдарына хабарлайды. </w:t>
      </w:r>
    </w:p>
    <w:bookmarkEnd w:id="508"/>
    <w:bookmarkStart w:name="z334" w:id="509"/>
    <w:p>
      <w:pPr>
        <w:spacing w:after="0"/>
        <w:ind w:left="0"/>
        <w:jc w:val="both"/>
      </w:pPr>
      <w:r>
        <w:rPr>
          <w:rFonts w:ascii="Times New Roman"/>
          <w:b w:val="false"/>
          <w:i w:val="false"/>
          <w:color w:val="000000"/>
          <w:sz w:val="28"/>
        </w:rPr>
        <w:t xml:space="preserve">
      5. Мұраға құқық бойынша мүлік мемлекетке өткен жағдайда мұраға құқық туралы куәлік уәкілетті мемлекеттік органға беріледі. </w:t>
      </w:r>
    </w:p>
    <w:bookmarkEnd w:id="509"/>
    <w:bookmarkStart w:name="z335" w:id="510"/>
    <w:p>
      <w:pPr>
        <w:spacing w:after="0"/>
        <w:ind w:left="0"/>
        <w:jc w:val="both"/>
      </w:pPr>
      <w:r>
        <w:rPr>
          <w:rFonts w:ascii="Times New Roman"/>
          <w:b w:val="false"/>
          <w:i w:val="false"/>
          <w:color w:val="000000"/>
          <w:sz w:val="28"/>
        </w:rPr>
        <w:t xml:space="preserve">
      6. Мұрагерлік құқық бойынша мемлекеттік меншікке түскен мүлікті есепке алу, сақтау, бағалау, одан әрі пайдалану және сату жөніндегі жұмыстарды ұйымдастыруды уәкілетті мемлекеттік орган жүргізеді. </w:t>
      </w:r>
    </w:p>
    <w:bookmarkEnd w:id="510"/>
    <w:p>
      <w:pPr>
        <w:spacing w:after="0"/>
        <w:ind w:left="0"/>
        <w:jc w:val="both"/>
      </w:pPr>
      <w:r>
        <w:rPr>
          <w:rFonts w:ascii="Times New Roman"/>
          <w:b w:val="false"/>
          <w:i w:val="false"/>
          <w:color w:val="000000"/>
          <w:sz w:val="28"/>
        </w:rPr>
        <w:t xml:space="preserve">
      Мұрагерлік құқық бойынша мемлекеттік меншікке түскен мүлікті есепке алу, сақтау, бағалау, одан әрі пайдалану және сату тәртібін Қазақстан Республикасының Үкіметі белгілейді.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 енгізілді - ҚР 2001.12.24 </w:t>
      </w:r>
      <w:r>
        <w:rPr>
          <w:rFonts w:ascii="Times New Roman"/>
          <w:b w:val="false"/>
          <w:i w:val="false"/>
          <w:color w:val="000000"/>
          <w:sz w:val="28"/>
        </w:rPr>
        <w:t>№ 276</w:t>
      </w:r>
      <w:r>
        <w:rPr>
          <w:rFonts w:ascii="Times New Roman"/>
          <w:b w:val="false"/>
          <w:i w:val="false"/>
          <w:color w:val="ff0000"/>
          <w:sz w:val="28"/>
        </w:rPr>
        <w:t xml:space="preserve">, 2003.05.05 </w:t>
      </w:r>
      <w:r>
        <w:rPr>
          <w:rFonts w:ascii="Times New Roman"/>
          <w:b w:val="false"/>
          <w:i w:val="false"/>
          <w:color w:val="000000"/>
          <w:sz w:val="28"/>
        </w:rPr>
        <w:t>№ 408</w:t>
      </w:r>
      <w:r>
        <w:rPr>
          <w:rFonts w:ascii="Times New Roman"/>
          <w:b w:val="false"/>
          <w:i w:val="false"/>
          <w:color w:val="ff0000"/>
          <w:sz w:val="28"/>
        </w:rPr>
        <w:t xml:space="preserve">, 2006.06.22 </w:t>
      </w:r>
      <w:r>
        <w:rPr>
          <w:rFonts w:ascii="Times New Roman"/>
          <w:b w:val="false"/>
          <w:i w:val="false"/>
          <w:color w:val="000000"/>
          <w:sz w:val="28"/>
        </w:rPr>
        <w:t>№ 147</w:t>
      </w:r>
      <w:r>
        <w:rPr>
          <w:rFonts w:ascii="Times New Roman"/>
          <w:b w:val="false"/>
          <w:i w:val="false"/>
          <w:color w:val="ff0000"/>
          <w:sz w:val="28"/>
        </w:rPr>
        <w:t xml:space="preserve">;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71-бап. Заң бойынша мұраға құқық туралы куәлікті беру шарттары </w:t>
      </w:r>
    </w:p>
    <w:bookmarkStart w:name="z329" w:id="511"/>
    <w:p>
      <w:pPr>
        <w:spacing w:after="0"/>
        <w:ind w:left="0"/>
        <w:jc w:val="both"/>
      </w:pPr>
      <w:r>
        <w:rPr>
          <w:rFonts w:ascii="Times New Roman"/>
          <w:b w:val="false"/>
          <w:i w:val="false"/>
          <w:color w:val="000000"/>
          <w:sz w:val="28"/>
        </w:rPr>
        <w:t xml:space="preserve">
      1. Нотариус заң бойынша мұраға құқық туралы куәлік берген кезде тиісті айғақтарды талап ету арқылы мұра қалдырушының қайтыс болу фактісін, мұраның ашылған уақыты мен жерін, мұраға құқық туралы куәліктің берілуі жөнінде өтініш беруші адамдарды заң бойынша мұраны иелену үшін негіз болып табылатын қатынастардың болуын, мұралық мүліктің құрамы мен тұрған орнын тексереді. </w:t>
      </w:r>
    </w:p>
    <w:bookmarkEnd w:id="511"/>
    <w:bookmarkStart w:name="z330" w:id="512"/>
    <w:p>
      <w:pPr>
        <w:spacing w:after="0"/>
        <w:ind w:left="0"/>
        <w:jc w:val="both"/>
      </w:pPr>
      <w:r>
        <w:rPr>
          <w:rFonts w:ascii="Times New Roman"/>
          <w:b w:val="false"/>
          <w:i w:val="false"/>
          <w:color w:val="000000"/>
          <w:sz w:val="28"/>
        </w:rPr>
        <w:t xml:space="preserve">
      2. Егер заң бойынша бір немесе бірнеше мұрагердің мұраны иеленуге тарту үшін негіз болып табылатын айғақтарды табыс етуге мүмкіндігі болмаған жағдайда, олар мұраны қабылдаған және мұндай айғақтарды табыс еткен басқа мұрагерлердің бәрінің келісімімен мұраға құқық туралы куәлікке енгізілуі мүмкін. </w:t>
      </w:r>
    </w:p>
    <w:bookmarkEnd w:id="512"/>
    <w:p>
      <w:pPr>
        <w:spacing w:after="0"/>
        <w:ind w:left="0"/>
        <w:jc w:val="both"/>
      </w:pPr>
      <w:r>
        <w:rPr>
          <w:rFonts w:ascii="Times New Roman"/>
          <w:b/>
          <w:i w:val="false"/>
          <w:color w:val="000000"/>
          <w:sz w:val="28"/>
        </w:rPr>
        <w:t xml:space="preserve">72-бап. Өсиет бойынша мұраға құқық туралы куәлік беру шарттары </w:t>
      </w:r>
    </w:p>
    <w:bookmarkStart w:name="z327" w:id="513"/>
    <w:p>
      <w:pPr>
        <w:spacing w:after="0"/>
        <w:ind w:left="0"/>
        <w:jc w:val="both"/>
      </w:pPr>
      <w:r>
        <w:rPr>
          <w:rFonts w:ascii="Times New Roman"/>
          <w:b w:val="false"/>
          <w:i w:val="false"/>
          <w:color w:val="000000"/>
          <w:sz w:val="28"/>
        </w:rPr>
        <w:t xml:space="preserve">
      1. Нотариус өсиет бойынша мұраға құқық туралы куәлік берген кезде тиісті айғақтарды талап ету арқылы мұра қалдырушының қайтыс болу фактісін, өсиеттің бар-жоғын, мұраның ашылған уақыты мен орнын, мұралық мүліктің құрамын және тұрған орнын тексереді. </w:t>
      </w:r>
    </w:p>
    <w:bookmarkEnd w:id="513"/>
    <w:bookmarkStart w:name="z328" w:id="514"/>
    <w:p>
      <w:pPr>
        <w:spacing w:after="0"/>
        <w:ind w:left="0"/>
        <w:jc w:val="both"/>
      </w:pPr>
      <w:r>
        <w:rPr>
          <w:rFonts w:ascii="Times New Roman"/>
          <w:b w:val="false"/>
          <w:i w:val="false"/>
          <w:color w:val="000000"/>
          <w:sz w:val="28"/>
        </w:rPr>
        <w:t>
      2. Нотариус сонымен бірге мұрадағы міндетті үлеске құқығы бар адамдар тобын анықтайды.</w:t>
      </w:r>
    </w:p>
    <w:bookmarkEnd w:id="514"/>
    <w:bookmarkStart w:name="z605" w:id="515"/>
    <w:p>
      <w:pPr>
        <w:spacing w:after="0"/>
        <w:ind w:left="0"/>
        <w:jc w:val="both"/>
      </w:pPr>
      <w:r>
        <w:rPr>
          <w:rFonts w:ascii="Times New Roman"/>
          <w:b w:val="false"/>
          <w:i w:val="false"/>
          <w:color w:val="000000"/>
          <w:sz w:val="28"/>
        </w:rPr>
        <w:t>
      3. Өсиеттік бас тарту болған кезде нотариус бас тартылған мұраны алушыларды шақырады және оларға өсиеттік бас тартудың мазмұнын және олардың мұрагерден (мұрагерлерден) өздеріне тиесілі мұраны алу құқығын түсіндіреді.</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72-бапқа өзгеріс енгізілді - ҚР 2012.04.27 </w:t>
      </w:r>
      <w:r>
        <w:rPr>
          <w:rFonts w:ascii="Times New Roman"/>
          <w:b w:val="false"/>
          <w:i w:val="false"/>
          <w:color w:val="00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72-1-бап. Өсиетті орындаушының, өсиет жүктелген өкілдің өкілеттігін куәландыру туралы куәлік беру</w:t>
      </w:r>
    </w:p>
    <w:p>
      <w:pPr>
        <w:spacing w:after="0"/>
        <w:ind w:left="0"/>
        <w:jc w:val="both"/>
      </w:pPr>
      <w:r>
        <w:rPr>
          <w:rFonts w:ascii="Times New Roman"/>
          <w:b w:val="false"/>
          <w:i w:val="false"/>
          <w:color w:val="000000"/>
          <w:sz w:val="28"/>
        </w:rPr>
        <w:t>
      Өсиет қалдырушы мұрагері емес, өзі өсиетте көрсеткен адамға (өсиетті орындаушыға, өсиет жүктелген өкілге) өсиетті орындауды тапсырған жағдайда, нотариус өсиетті орындаушының, өсиет жүктелген өкілдің өтініші бойынша оның өкілеттігін растау үшін өсиетті орындаушының, өсиет жүктелген өкілдің өкілеттігін куәландыру туралы куәлікті береді.</w:t>
      </w:r>
    </w:p>
    <w:p>
      <w:pPr>
        <w:spacing w:after="0"/>
        <w:ind w:left="0"/>
        <w:jc w:val="both"/>
      </w:pPr>
      <w:r>
        <w:rPr>
          <w:rFonts w:ascii="Times New Roman"/>
          <w:b w:val="false"/>
          <w:i w:val="false"/>
          <w:color w:val="000000"/>
          <w:sz w:val="28"/>
        </w:rPr>
        <w:t>
      Куәлікте өсиетті орындаушы, өсиет жүктелген өкіл, оның өкілеттігінің туындау негіздері, сондай-ақ оған берілген өкілеттіктердің көлемі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72-1-баппен толықтырылды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5" w:id="516"/>
    <w:p>
      <w:pPr>
        <w:spacing w:after="0"/>
        <w:ind w:left="0"/>
        <w:jc w:val="left"/>
      </w:pPr>
      <w:r>
        <w:rPr>
          <w:rFonts w:ascii="Times New Roman"/>
          <w:b/>
          <w:i w:val="false"/>
          <w:color w:val="000000"/>
        </w:rPr>
        <w:t xml:space="preserve"> 10-тарау. Ортақ бірлескен мүліктегі үлеске меншік құқығы туралы куәліктер беру</w:t>
      </w:r>
    </w:p>
    <w:bookmarkEnd w:id="516"/>
    <w:p>
      <w:pPr>
        <w:spacing w:after="0"/>
        <w:ind w:left="0"/>
        <w:jc w:val="both"/>
      </w:pPr>
      <w:r>
        <w:rPr>
          <w:rFonts w:ascii="Times New Roman"/>
          <w:b w:val="false"/>
          <w:i w:val="false"/>
          <w:color w:val="ff0000"/>
          <w:sz w:val="28"/>
        </w:rPr>
        <w:t xml:space="preserve">
      Ескерту. 10-тараудың тақырыбына өзгеріс енгізілді – ҚР 05.07.2018 </w:t>
      </w:r>
      <w:r>
        <w:rPr>
          <w:rFonts w:ascii="Times New Roman"/>
          <w:b w:val="false"/>
          <w:i w:val="false"/>
          <w:color w:val="ff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 xml:space="preserve">73-бап. Ортақ бірлескен меншік үлесіне меншік құқығы туралы куәлік беру </w:t>
      </w:r>
    </w:p>
    <w:bookmarkStart w:name="z325" w:id="517"/>
    <w:p>
      <w:pPr>
        <w:spacing w:after="0"/>
        <w:ind w:left="0"/>
        <w:jc w:val="both"/>
      </w:pPr>
      <w:r>
        <w:rPr>
          <w:rFonts w:ascii="Times New Roman"/>
          <w:b w:val="false"/>
          <w:i w:val="false"/>
          <w:color w:val="000000"/>
          <w:sz w:val="28"/>
        </w:rPr>
        <w:t xml:space="preserve">
      1. Нотариус бірлескен меншік құқығындағы мүлкі бар адамдардың бірлескен жазбаша өтініші бойынша ортақ мүліктегі үлесін алуға тілек білдірген адамға немесе адамдарға осындай үлеске меншік құқығы туралы куәлік береді. </w:t>
      </w:r>
    </w:p>
    <w:bookmarkEnd w:id="517"/>
    <w:bookmarkStart w:name="z326" w:id="518"/>
    <w:p>
      <w:pPr>
        <w:spacing w:after="0"/>
        <w:ind w:left="0"/>
        <w:jc w:val="both"/>
      </w:pPr>
      <w:r>
        <w:rPr>
          <w:rFonts w:ascii="Times New Roman"/>
          <w:b w:val="false"/>
          <w:i w:val="false"/>
          <w:color w:val="000000"/>
          <w:sz w:val="28"/>
        </w:rPr>
        <w:t xml:space="preserve">
      2. Ортақ меншіктегі үлеске меншік құқығы туралы куәлік осы мүлік орналасқан жерде беріледі. </w:t>
      </w:r>
    </w:p>
    <w:bookmarkEnd w:id="518"/>
    <w:p>
      <w:pPr>
        <w:spacing w:after="0"/>
        <w:ind w:left="0"/>
        <w:jc w:val="both"/>
      </w:pPr>
      <w:r>
        <w:rPr>
          <w:rFonts w:ascii="Times New Roman"/>
          <w:b/>
          <w:i w:val="false"/>
          <w:color w:val="000000"/>
          <w:sz w:val="28"/>
        </w:rPr>
        <w:t xml:space="preserve">74-бап. Көзі тірі жұбайының өтінішімен ерлі-зайыптылардың ортақ мүлкіндегі үлеске меншік құқығы туралы куәлік беру </w:t>
      </w:r>
    </w:p>
    <w:bookmarkStart w:name="z322" w:id="519"/>
    <w:p>
      <w:pPr>
        <w:spacing w:after="0"/>
        <w:ind w:left="0"/>
        <w:jc w:val="both"/>
      </w:pPr>
      <w:r>
        <w:rPr>
          <w:rFonts w:ascii="Times New Roman"/>
          <w:b w:val="false"/>
          <w:i w:val="false"/>
          <w:color w:val="000000"/>
          <w:sz w:val="28"/>
        </w:rPr>
        <w:t xml:space="preserve">
      1. Ерлі-зайыптылардың бірі қайтыс болған жағдайда, нотариус мұра ашылған жерде көзі тірі жұбайының жазбаша өтініші бойынша мұраны қабылдаған мұрагерлерді хабардар ете отырып, ерлі-зайыптылардың ортақ мүлкіндегі үлеске меншік құқығы туралы куәлік береді. </w:t>
      </w:r>
    </w:p>
    <w:bookmarkEnd w:id="519"/>
    <w:bookmarkStart w:name="z323" w:id="520"/>
    <w:p>
      <w:pPr>
        <w:spacing w:after="0"/>
        <w:ind w:left="0"/>
        <w:jc w:val="both"/>
      </w:pPr>
      <w:r>
        <w:rPr>
          <w:rFonts w:ascii="Times New Roman"/>
          <w:b w:val="false"/>
          <w:i w:val="false"/>
          <w:color w:val="000000"/>
          <w:sz w:val="28"/>
        </w:rPr>
        <w:t xml:space="preserve">
      2. Ерлі-зайыптылардың ортақ мүлкіндегі үлеске меншік құқығы туралы куәлік көзі тірі жұбайына олардың некеде тұрған кезінде жинаған ортақ мүлкінің жартысына, егер неке келісім-шартында өзгеше белгіленбесе, берілуі мүмкін. </w:t>
      </w:r>
    </w:p>
    <w:bookmarkEnd w:id="520"/>
    <w:bookmarkStart w:name="z324" w:id="521"/>
    <w:p>
      <w:pPr>
        <w:spacing w:after="0"/>
        <w:ind w:left="0"/>
        <w:jc w:val="both"/>
      </w:pPr>
      <w:r>
        <w:rPr>
          <w:rFonts w:ascii="Times New Roman"/>
          <w:b w:val="false"/>
          <w:i w:val="false"/>
          <w:color w:val="000000"/>
          <w:sz w:val="28"/>
        </w:rPr>
        <w:t xml:space="preserve">
      3. Ерлі-зайыптылардың ортақ мүлкіндегі өлген жұбайының үлесіне меншік құқығы туралы куәлік өлген жұбайдың мұрагерлеріне олардың өтініші бойынша берілуі мүмкін. </w:t>
      </w:r>
    </w:p>
    <w:bookmarkEnd w:id="521"/>
    <w:p>
      <w:pPr>
        <w:spacing w:after="0"/>
        <w:ind w:left="0"/>
        <w:jc w:val="both"/>
      </w:pPr>
      <w:r>
        <w:rPr>
          <w:rFonts w:ascii="Times New Roman"/>
          <w:b/>
          <w:i w:val="false"/>
          <w:color w:val="000000"/>
          <w:sz w:val="28"/>
        </w:rPr>
        <w:t xml:space="preserve">75-бап. Мүлікті иеліктен алуға тыйым салу және оны алып тастау </w:t>
      </w:r>
    </w:p>
    <w:p>
      <w:pPr>
        <w:spacing w:after="0"/>
        <w:ind w:left="0"/>
        <w:jc w:val="both"/>
      </w:pPr>
      <w:r>
        <w:rPr>
          <w:rFonts w:ascii="Times New Roman"/>
          <w:b w:val="false"/>
          <w:i w:val="false"/>
          <w:color w:val="ff0000"/>
          <w:sz w:val="28"/>
        </w:rPr>
        <w:t xml:space="preserve">
      Ескерту. 75-бап алып тасталды – ҚР 05.07.2018 </w:t>
      </w:r>
      <w:r>
        <w:rPr>
          <w:rFonts w:ascii="Times New Roman"/>
          <w:b w:val="false"/>
          <w:i w:val="false"/>
          <w:color w:val="ff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19" w:id="522"/>
    <w:p>
      <w:pPr>
        <w:spacing w:after="0"/>
        <w:ind w:left="0"/>
        <w:jc w:val="left"/>
      </w:pPr>
      <w:r>
        <w:rPr>
          <w:rFonts w:ascii="Times New Roman"/>
          <w:b/>
          <w:i w:val="false"/>
          <w:color w:val="000000"/>
        </w:rPr>
        <w:t xml:space="preserve"> </w:t>
      </w:r>
      <w:r>
        <w:rPr>
          <w:rFonts w:ascii="Times New Roman"/>
          <w:b/>
          <w:i w:val="false"/>
          <w:color w:val="000000"/>
        </w:rPr>
        <w:t>11-тарау. Құжаттардың көшірмелері мен олардан алынған үзінділердің дұрыстығын, қойылған қолдардың түпнұсқалығын және аударманың дұрыстығын куәландыру</w:t>
      </w:r>
    </w:p>
    <w:bookmarkEnd w:id="522"/>
    <w:p>
      <w:pPr>
        <w:spacing w:after="0"/>
        <w:ind w:left="0"/>
        <w:jc w:val="both"/>
      </w:pPr>
      <w:r>
        <w:rPr>
          <w:rFonts w:ascii="Times New Roman"/>
          <w:b/>
          <w:i w:val="false"/>
          <w:color w:val="000000"/>
          <w:sz w:val="28"/>
        </w:rPr>
        <w:t xml:space="preserve">76-бап. Құжаттардың көшірмелері мен олардан алынған үзінділердің дұрыстығын куәландыру </w:t>
      </w:r>
    </w:p>
    <w:bookmarkStart w:name="z317" w:id="523"/>
    <w:p>
      <w:pPr>
        <w:spacing w:after="0"/>
        <w:ind w:left="0"/>
        <w:jc w:val="both"/>
      </w:pPr>
      <w:r>
        <w:rPr>
          <w:rFonts w:ascii="Times New Roman"/>
          <w:b w:val="false"/>
          <w:i w:val="false"/>
          <w:color w:val="000000"/>
          <w:sz w:val="28"/>
        </w:rPr>
        <w:t xml:space="preserve">
      1. Нотариус немесе нотариаттық іс-әрекеттер жасауға уәкілетті лауазымды адам, заңды тұлғалар, сондай-ақ азаматтар берген құжаттардың көшірмелері мен олардан алынған үзінділердің дұрыстығын, бұл құжаттар және олардың мазмұны заңдарға қайшы келмеген әрі заңдық маңызы болған жағдайда куәландырады. </w:t>
      </w:r>
    </w:p>
    <w:bookmarkEnd w:id="523"/>
    <w:bookmarkStart w:name="z318" w:id="524"/>
    <w:p>
      <w:pPr>
        <w:spacing w:after="0"/>
        <w:ind w:left="0"/>
        <w:jc w:val="both"/>
      </w:pPr>
      <w:r>
        <w:rPr>
          <w:rFonts w:ascii="Times New Roman"/>
          <w:b w:val="false"/>
          <w:i w:val="false"/>
          <w:color w:val="000000"/>
          <w:sz w:val="28"/>
        </w:rPr>
        <w:t xml:space="preserve">
      2. Үзінді алынған құжатта бір-бірімен байланысы жоқ бірнеше жекелеген мәселенің шешімі болғанда ғана, одан алынған үзіндінің дұрыстығы куәландырылуы мүмкін. Үзінді құжаттың белгілі бір мәселе жөніндегі бөлігінің толық мәтінін қайтаруға тиіс. </w:t>
      </w:r>
    </w:p>
    <w:bookmarkEnd w:id="524"/>
    <w:p>
      <w:pPr>
        <w:spacing w:after="0"/>
        <w:ind w:left="0"/>
        <w:jc w:val="both"/>
      </w:pPr>
      <w:r>
        <w:rPr>
          <w:rFonts w:ascii="Times New Roman"/>
          <w:b/>
          <w:i w:val="false"/>
          <w:color w:val="000000"/>
          <w:sz w:val="28"/>
        </w:rPr>
        <w:t xml:space="preserve">77-бап. Азамат берген құжат көшірмесінің дұрыстығын куәландыру </w:t>
      </w:r>
    </w:p>
    <w:p>
      <w:pPr>
        <w:spacing w:after="0"/>
        <w:ind w:left="0"/>
        <w:jc w:val="both"/>
      </w:pPr>
      <w:r>
        <w:rPr>
          <w:rFonts w:ascii="Times New Roman"/>
          <w:b w:val="false"/>
          <w:i w:val="false"/>
          <w:color w:val="000000"/>
          <w:sz w:val="28"/>
        </w:rPr>
        <w:t xml:space="preserve">
      Нотариус азамат ұсынған құжат көшірмесінің дұрыстығын, азаматтың құжатқа қойған қолының түпнұсқалығын нотариус немесе осы заңмен нотариаттық іс-әрекеттер жасауға уәкілетті лауазымды адам растаған жағдайда ғана куәландырады. </w:t>
      </w:r>
    </w:p>
    <w:p>
      <w:pPr>
        <w:spacing w:after="0"/>
        <w:ind w:left="0"/>
        <w:jc w:val="both"/>
      </w:pPr>
      <w:r>
        <w:rPr>
          <w:rFonts w:ascii="Times New Roman"/>
          <w:b/>
          <w:i w:val="false"/>
          <w:color w:val="000000"/>
          <w:sz w:val="28"/>
        </w:rPr>
        <w:t xml:space="preserve">78-бап. Құжаттың көшірмесінен алынған көшірменің дұрыстығын куәландыру </w:t>
      </w:r>
    </w:p>
    <w:p>
      <w:pPr>
        <w:spacing w:after="0"/>
        <w:ind w:left="0"/>
        <w:jc w:val="both"/>
      </w:pPr>
      <w:r>
        <w:rPr>
          <w:rFonts w:ascii="Times New Roman"/>
          <w:b w:val="false"/>
          <w:i w:val="false"/>
          <w:color w:val="000000"/>
          <w:sz w:val="28"/>
        </w:rPr>
        <w:t xml:space="preserve">
      Нотариус құжаттың көшірмесінен алынған көшірменің дұрыстығын, осы көшірме нотариаттық тәртіппен куәландырылған немесе түпнұсқаны құжат жасаған заңды тұлға берген жағдайда куәландырады. Соңғы жағдайда құжаттың көшірмесі сол заңды тұлғаның бланкісінде жасалып, мөрмен бекітілуі және құжаттың түпнұсқасы заңды тұлғада екендігі туралы белгісі болуға тиіс. </w:t>
      </w:r>
    </w:p>
    <w:p>
      <w:pPr>
        <w:spacing w:after="0"/>
        <w:ind w:left="0"/>
        <w:jc w:val="both"/>
      </w:pPr>
      <w:r>
        <w:rPr>
          <w:rFonts w:ascii="Times New Roman"/>
          <w:b/>
          <w:i w:val="false"/>
          <w:color w:val="000000"/>
          <w:sz w:val="28"/>
        </w:rPr>
        <w:t xml:space="preserve">79-бап. Құжаттағы қойылған қолдың түпнұсқалығын куәландыру </w:t>
      </w:r>
    </w:p>
    <w:bookmarkStart w:name="z315" w:id="525"/>
    <w:p>
      <w:pPr>
        <w:spacing w:after="0"/>
        <w:ind w:left="0"/>
        <w:jc w:val="both"/>
      </w:pPr>
      <w:r>
        <w:rPr>
          <w:rFonts w:ascii="Times New Roman"/>
          <w:b w:val="false"/>
          <w:i w:val="false"/>
          <w:color w:val="000000"/>
          <w:sz w:val="28"/>
        </w:rPr>
        <w:t xml:space="preserve">
      1. Нотариус мазмұны жағынан заңдарға қайшы келмейтін және мәмілені баяндауды білдірмейтін құжаттағы қойылған қолдың түпнұсқалығын куәландырады. </w:t>
      </w:r>
    </w:p>
    <w:bookmarkEnd w:id="525"/>
    <w:bookmarkStart w:name="z316" w:id="526"/>
    <w:p>
      <w:pPr>
        <w:spacing w:after="0"/>
        <w:ind w:left="0"/>
        <w:jc w:val="both"/>
      </w:pPr>
      <w:r>
        <w:rPr>
          <w:rFonts w:ascii="Times New Roman"/>
          <w:b w:val="false"/>
          <w:i w:val="false"/>
          <w:color w:val="000000"/>
          <w:sz w:val="28"/>
        </w:rPr>
        <w:t xml:space="preserve">
      2. Нотариус қойылған қолдың түпнұсқалығын куәландыра отырып, құжатта жазылған фактілерді куәландырмайды, белгілі бір адамның қол қойғанын ғана растайды. </w:t>
      </w:r>
    </w:p>
    <w:bookmarkEnd w:id="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 енгізілді - ҚР 2003.05.05 </w:t>
      </w:r>
      <w:r>
        <w:rPr>
          <w:rFonts w:ascii="Times New Roman"/>
          <w:b w:val="false"/>
          <w:i w:val="false"/>
          <w:color w:val="ff0000"/>
          <w:sz w:val="28"/>
        </w:rPr>
        <w:t>№ 408</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80-бап. Аударымның дұрыстығын куәландыру </w:t>
      </w:r>
    </w:p>
    <w:bookmarkStart w:name="z313" w:id="527"/>
    <w:p>
      <w:pPr>
        <w:spacing w:after="0"/>
        <w:ind w:left="0"/>
        <w:jc w:val="both"/>
      </w:pPr>
      <w:r>
        <w:rPr>
          <w:rFonts w:ascii="Times New Roman"/>
          <w:b w:val="false"/>
          <w:i w:val="false"/>
          <w:color w:val="000000"/>
          <w:sz w:val="28"/>
        </w:rPr>
        <w:t xml:space="preserve">
      1. Егер нотариус тиісті тілдерді білетін болса, бір тілден екінші тілге аударылған аударымның дұрыстығын куәландырады. </w:t>
      </w:r>
    </w:p>
    <w:bookmarkEnd w:id="527"/>
    <w:bookmarkStart w:name="z314" w:id="528"/>
    <w:p>
      <w:pPr>
        <w:spacing w:after="0"/>
        <w:ind w:left="0"/>
        <w:jc w:val="both"/>
      </w:pPr>
      <w:r>
        <w:rPr>
          <w:rFonts w:ascii="Times New Roman"/>
          <w:b w:val="false"/>
          <w:i w:val="false"/>
          <w:color w:val="000000"/>
          <w:sz w:val="28"/>
        </w:rPr>
        <w:t xml:space="preserve">
      2. Егер нотариус тиісті тілдерді білмейтін болса, аударманы аудармашы жасап, қойған қолының түпнұсқалығын нотариус куәландырады. </w:t>
      </w:r>
    </w:p>
    <w:bookmarkEnd w:id="528"/>
    <w:bookmarkStart w:name="z95" w:id="529"/>
    <w:p>
      <w:pPr>
        <w:spacing w:after="0"/>
        <w:ind w:left="0"/>
        <w:jc w:val="left"/>
      </w:pPr>
      <w:r>
        <w:rPr>
          <w:rFonts w:ascii="Times New Roman"/>
          <w:b/>
          <w:i w:val="false"/>
          <w:color w:val="000000"/>
        </w:rPr>
        <w:t xml:space="preserve"> 12-тарау. Фактілерді куәландыру</w:t>
      </w:r>
    </w:p>
    <w:bookmarkEnd w:id="529"/>
    <w:p>
      <w:pPr>
        <w:spacing w:after="0"/>
        <w:ind w:left="0"/>
        <w:jc w:val="both"/>
      </w:pPr>
      <w:r>
        <w:rPr>
          <w:rFonts w:ascii="Times New Roman"/>
          <w:b/>
          <w:i w:val="false"/>
          <w:color w:val="000000"/>
          <w:sz w:val="28"/>
        </w:rPr>
        <w:t xml:space="preserve">81-бап. Азаматтың тірі екендігі фактісін куәландыру </w:t>
      </w:r>
    </w:p>
    <w:bookmarkStart w:name="z311" w:id="530"/>
    <w:p>
      <w:pPr>
        <w:spacing w:after="0"/>
        <w:ind w:left="0"/>
        <w:jc w:val="both"/>
      </w:pPr>
      <w:r>
        <w:rPr>
          <w:rFonts w:ascii="Times New Roman"/>
          <w:b w:val="false"/>
          <w:i w:val="false"/>
          <w:color w:val="000000"/>
          <w:sz w:val="28"/>
        </w:rPr>
        <w:t xml:space="preserve">
      1. Нотариус азаматтың тірі екендігі фактісін куәландырады. </w:t>
      </w:r>
    </w:p>
    <w:bookmarkEnd w:id="530"/>
    <w:bookmarkStart w:name="z312" w:id="531"/>
    <w:p>
      <w:pPr>
        <w:spacing w:after="0"/>
        <w:ind w:left="0"/>
        <w:jc w:val="both"/>
      </w:pPr>
      <w:r>
        <w:rPr>
          <w:rFonts w:ascii="Times New Roman"/>
          <w:b w:val="false"/>
          <w:i w:val="false"/>
          <w:color w:val="000000"/>
          <w:sz w:val="28"/>
        </w:rPr>
        <w:t xml:space="preserve">
      2. Кәмелетке толмаған азаматтың тірі екендігі фактісін куәландыру оның заңды өкілдерінің (ата-аналарының, асырап алушыларының, қорғаншыларының, қамқоршыларының), сондай-ақ кәмелетке толмаған азаматты қорғаншылыққа алған мекемелер мен ұйымдардың өтініші бойынша жүргізіледі. Мүдделі адамдарға аталған фактіні растап куәлік беріледі. </w:t>
      </w:r>
    </w:p>
    <w:bookmarkEnd w:id="531"/>
    <w:p>
      <w:pPr>
        <w:spacing w:after="0"/>
        <w:ind w:left="0"/>
        <w:jc w:val="both"/>
      </w:pPr>
      <w:r>
        <w:rPr>
          <w:rFonts w:ascii="Times New Roman"/>
          <w:b/>
          <w:i w:val="false"/>
          <w:color w:val="000000"/>
          <w:sz w:val="28"/>
        </w:rPr>
        <w:t xml:space="preserve">82-бап. Азаматтың белгілі бір жерде болу фактісін куәландыру </w:t>
      </w:r>
    </w:p>
    <w:bookmarkStart w:name="z309" w:id="532"/>
    <w:p>
      <w:pPr>
        <w:spacing w:after="0"/>
        <w:ind w:left="0"/>
        <w:jc w:val="both"/>
      </w:pPr>
      <w:r>
        <w:rPr>
          <w:rFonts w:ascii="Times New Roman"/>
          <w:b w:val="false"/>
          <w:i w:val="false"/>
          <w:color w:val="000000"/>
          <w:sz w:val="28"/>
        </w:rPr>
        <w:t xml:space="preserve">
      1. Нотариус азаматтың өтініші бойынша оның белгілі бір жерде болу фактісін куәландырады. </w:t>
      </w:r>
    </w:p>
    <w:bookmarkEnd w:id="532"/>
    <w:bookmarkStart w:name="z310" w:id="533"/>
    <w:p>
      <w:pPr>
        <w:spacing w:after="0"/>
        <w:ind w:left="0"/>
        <w:jc w:val="both"/>
      </w:pPr>
      <w:r>
        <w:rPr>
          <w:rFonts w:ascii="Times New Roman"/>
          <w:b w:val="false"/>
          <w:i w:val="false"/>
          <w:color w:val="000000"/>
          <w:sz w:val="28"/>
        </w:rPr>
        <w:t xml:space="preserve">
      2. Кәмелетке толмаған азаматтың белгілі бір жерде болу фактісін куәландыру, оның заңды өкілдерінің (ата-аналарының, асырап алушыларының, қорғаншыларының, қамқоршыларының), сондай-ақ кәмелетке толмаған азаматты қорғаншылыққа алған мекемелер мен ұйымдардың өтініші бойынша жүргізіледі. Мүдделі адамдарға аталған фактіні растап куәлік беріледі. </w:t>
      </w:r>
    </w:p>
    <w:bookmarkEnd w:id="533"/>
    <w:p>
      <w:pPr>
        <w:spacing w:after="0"/>
        <w:ind w:left="0"/>
        <w:jc w:val="both"/>
      </w:pPr>
      <w:r>
        <w:rPr>
          <w:rFonts w:ascii="Times New Roman"/>
          <w:b/>
          <w:i w:val="false"/>
          <w:color w:val="000000"/>
          <w:sz w:val="28"/>
        </w:rPr>
        <w:t xml:space="preserve">83-бап. Құжаттардың көрсетілген уақытын куәландыру </w:t>
      </w:r>
    </w:p>
    <w:p>
      <w:pPr>
        <w:spacing w:after="0"/>
        <w:ind w:left="0"/>
        <w:jc w:val="both"/>
      </w:pPr>
      <w:r>
        <w:rPr>
          <w:rFonts w:ascii="Times New Roman"/>
          <w:b w:val="false"/>
          <w:i w:val="false"/>
          <w:color w:val="000000"/>
          <w:sz w:val="28"/>
        </w:rPr>
        <w:t xml:space="preserve">
      Нотариус өзіне құжаттың көрсетілген уақытын куәландырады. Бұл туралы куәландыру жазбасы құжатқа оны көрсеткен адамның тегі, аты, әкесінің аты көрсетіле отырып жазылады. </w:t>
      </w:r>
    </w:p>
    <w:bookmarkStart w:name="z99" w:id="534"/>
    <w:p>
      <w:pPr>
        <w:spacing w:after="0"/>
        <w:ind w:left="0"/>
        <w:jc w:val="left"/>
      </w:pPr>
      <w:r>
        <w:rPr>
          <w:rFonts w:ascii="Times New Roman"/>
          <w:b/>
          <w:i w:val="false"/>
          <w:color w:val="000000"/>
        </w:rPr>
        <w:t xml:space="preserve"> 13-тарау. Жеке және заңды тұлғалардың өтініштерін басқаға беру. Ақшаны депозитке қабылдау</w:t>
      </w:r>
    </w:p>
    <w:bookmarkEnd w:id="534"/>
    <w:p>
      <w:pPr>
        <w:spacing w:after="0"/>
        <w:ind w:left="0"/>
        <w:jc w:val="both"/>
      </w:pPr>
      <w:r>
        <w:rPr>
          <w:rFonts w:ascii="Times New Roman"/>
          <w:b w:val="false"/>
          <w:i w:val="false"/>
          <w:color w:val="ff0000"/>
          <w:sz w:val="28"/>
        </w:rPr>
        <w:t xml:space="preserve">
      Ескерту. 13-тараудың атауы өзгерді - ҚР 1998.11.13 </w:t>
      </w:r>
      <w:r>
        <w:rPr>
          <w:rFonts w:ascii="Times New Roman"/>
          <w:b w:val="false"/>
          <w:i w:val="false"/>
          <w:color w:val="ff0000"/>
          <w:sz w:val="28"/>
        </w:rPr>
        <w:t>№ 302</w:t>
      </w:r>
      <w:r>
        <w:rPr>
          <w:rFonts w:ascii="Times New Roman"/>
          <w:b w:val="false"/>
          <w:i w:val="false"/>
          <w:color w:val="ff0000"/>
          <w:sz w:val="28"/>
        </w:rPr>
        <w:t xml:space="preserve"> Заңымен. </w:t>
      </w:r>
    </w:p>
    <w:p>
      <w:pPr>
        <w:spacing w:after="0"/>
        <w:ind w:left="0"/>
        <w:jc w:val="both"/>
      </w:pPr>
      <w:r>
        <w:rPr>
          <w:rFonts w:ascii="Times New Roman"/>
          <w:b/>
          <w:i w:val="false"/>
          <w:color w:val="000000"/>
          <w:sz w:val="28"/>
        </w:rPr>
        <w:t xml:space="preserve">84-бап. Өтініштерді беру </w:t>
      </w:r>
    </w:p>
    <w:bookmarkStart w:name="z306" w:id="535"/>
    <w:p>
      <w:pPr>
        <w:spacing w:after="0"/>
        <w:ind w:left="0"/>
        <w:jc w:val="both"/>
      </w:pPr>
      <w:r>
        <w:rPr>
          <w:rFonts w:ascii="Times New Roman"/>
          <w:b w:val="false"/>
          <w:i w:val="false"/>
          <w:color w:val="000000"/>
          <w:sz w:val="28"/>
        </w:rPr>
        <w:t xml:space="preserve">
      1. Нотариус жеке және заңды тұлғалардың өтініштерін басқа жеке және заңды тұлғаларға беруді жеке қолхатпен немесе кері хабарламалы почта арқылы жүзеге асырады. Өтініштер телефаксты, компьютерлік желілерді және өзге де техникалық құралдарды пайдалана отырып та берілуі мүмкін. </w:t>
      </w:r>
    </w:p>
    <w:bookmarkEnd w:id="535"/>
    <w:bookmarkStart w:name="z307" w:id="536"/>
    <w:p>
      <w:pPr>
        <w:spacing w:after="0"/>
        <w:ind w:left="0"/>
        <w:jc w:val="both"/>
      </w:pPr>
      <w:r>
        <w:rPr>
          <w:rFonts w:ascii="Times New Roman"/>
          <w:b w:val="false"/>
          <w:i w:val="false"/>
          <w:color w:val="000000"/>
          <w:sz w:val="28"/>
        </w:rPr>
        <w:t xml:space="preserve">
      2. Өтініштерді беру үшін техникалық құралдарды пайдалануға байланысты шығыстарды нотариаттық іс-әрекеттер жасауды өтінген адам төлейді. </w:t>
      </w:r>
    </w:p>
    <w:bookmarkEnd w:id="536"/>
    <w:bookmarkStart w:name="z308" w:id="537"/>
    <w:p>
      <w:pPr>
        <w:spacing w:after="0"/>
        <w:ind w:left="0"/>
        <w:jc w:val="both"/>
      </w:pPr>
      <w:r>
        <w:rPr>
          <w:rFonts w:ascii="Times New Roman"/>
          <w:b w:val="false"/>
          <w:i w:val="false"/>
          <w:color w:val="000000"/>
          <w:sz w:val="28"/>
        </w:rPr>
        <w:t xml:space="preserve">
      3. Өтініш беруші адамның сұрауы бойынша, оған өтініштің берілгені туралы куәлік беріледі. </w:t>
      </w:r>
    </w:p>
    <w:bookmarkEnd w:id="537"/>
    <w:p>
      <w:pPr>
        <w:spacing w:after="0"/>
        <w:ind w:left="0"/>
        <w:jc w:val="both"/>
      </w:pPr>
      <w:r>
        <w:rPr>
          <w:rFonts w:ascii="Times New Roman"/>
          <w:b/>
          <w:i w:val="false"/>
          <w:color w:val="000000"/>
          <w:sz w:val="28"/>
        </w:rPr>
        <w:t xml:space="preserve">85-бап. Ақшаны депозитке қабылдау </w:t>
      </w:r>
    </w:p>
    <w:p>
      <w:pPr>
        <w:spacing w:after="0"/>
        <w:ind w:left="0"/>
        <w:jc w:val="both"/>
      </w:pPr>
      <w:r>
        <w:rPr>
          <w:rFonts w:ascii="Times New Roman"/>
          <w:b w:val="false"/>
          <w:i w:val="false"/>
          <w:color w:val="ff0000"/>
          <w:sz w:val="28"/>
        </w:rPr>
        <w:t xml:space="preserve">
      Ескерту. 85-баптың тақырыбына өзгеріс енгізілді - ҚР 1998.11.13 </w:t>
      </w:r>
      <w:r>
        <w:rPr>
          <w:rFonts w:ascii="Times New Roman"/>
          <w:b w:val="false"/>
          <w:i w:val="false"/>
          <w:color w:val="ff0000"/>
          <w:sz w:val="28"/>
        </w:rPr>
        <w:t>№ 302</w:t>
      </w:r>
      <w:r>
        <w:rPr>
          <w:rFonts w:ascii="Times New Roman"/>
          <w:b w:val="false"/>
          <w:i w:val="false"/>
          <w:color w:val="ff0000"/>
          <w:sz w:val="28"/>
        </w:rPr>
        <w:t xml:space="preserve"> Заңымен.</w:t>
      </w:r>
    </w:p>
    <w:bookmarkStart w:name="z303" w:id="538"/>
    <w:p>
      <w:pPr>
        <w:spacing w:after="0"/>
        <w:ind w:left="0"/>
        <w:jc w:val="both"/>
      </w:pPr>
      <w:r>
        <w:rPr>
          <w:rFonts w:ascii="Times New Roman"/>
          <w:b w:val="false"/>
          <w:i w:val="false"/>
          <w:color w:val="000000"/>
          <w:sz w:val="28"/>
        </w:rPr>
        <w:t xml:space="preserve">
      1. Нотариус заңдарда көзделген жағдайларда борышкерден несие берушіге беру үшін ақшаны депозитке қабылдайды. </w:t>
      </w:r>
    </w:p>
    <w:bookmarkEnd w:id="538"/>
    <w:bookmarkStart w:name="z304" w:id="539"/>
    <w:p>
      <w:pPr>
        <w:spacing w:after="0"/>
        <w:ind w:left="0"/>
        <w:jc w:val="both"/>
      </w:pPr>
      <w:r>
        <w:rPr>
          <w:rFonts w:ascii="Times New Roman"/>
          <w:b w:val="false"/>
          <w:i w:val="false"/>
          <w:color w:val="000000"/>
          <w:sz w:val="28"/>
        </w:rPr>
        <w:t xml:space="preserve">
      2. Нотариус ақшаның түскені туралы кредиторға хабарлайды және оның талабы бойынша оған тиесілі ақшаны береді. Егер ақшаны депозитке салу Қазақстан Республикасы Азаматтық кодексінің </w:t>
      </w:r>
      <w:r>
        <w:rPr>
          <w:rFonts w:ascii="Times New Roman"/>
          <w:b w:val="false"/>
          <w:i w:val="false"/>
          <w:color w:val="000000"/>
          <w:sz w:val="28"/>
        </w:rPr>
        <w:t>291-бабы</w:t>
      </w:r>
      <w:r>
        <w:rPr>
          <w:rFonts w:ascii="Times New Roman"/>
          <w:b w:val="false"/>
          <w:i w:val="false"/>
          <w:color w:val="000000"/>
          <w:sz w:val="28"/>
        </w:rPr>
        <w:t xml:space="preserve"> 1-тармағының екінші бөлігінде белгіленген тәртіппен жүзеге асырылған болса, нотариус кредиторға ақшаны оның тараптары арасындағы шартта белгіленген тәртіппен береді.</w:t>
      </w:r>
    </w:p>
    <w:bookmarkEnd w:id="539"/>
    <w:bookmarkStart w:name="z305" w:id="540"/>
    <w:p>
      <w:pPr>
        <w:spacing w:after="0"/>
        <w:ind w:left="0"/>
        <w:jc w:val="both"/>
      </w:pPr>
      <w:r>
        <w:rPr>
          <w:rFonts w:ascii="Times New Roman"/>
          <w:b w:val="false"/>
          <w:i w:val="false"/>
          <w:color w:val="000000"/>
          <w:sz w:val="28"/>
        </w:rPr>
        <w:t>
      3. Ақшаны депозитке қабылдауды нотариус міндеттемелер орындалатын жерде жүргізеді.</w:t>
      </w:r>
    </w:p>
    <w:bookmarkEnd w:id="540"/>
    <w:bookmarkStart w:name="z652" w:id="541"/>
    <w:p>
      <w:pPr>
        <w:spacing w:after="0"/>
        <w:ind w:left="0"/>
        <w:jc w:val="both"/>
      </w:pPr>
      <w:r>
        <w:rPr>
          <w:rFonts w:ascii="Times New Roman"/>
          <w:b w:val="false"/>
          <w:i w:val="false"/>
          <w:color w:val="000000"/>
          <w:sz w:val="28"/>
        </w:rPr>
        <w:t>
      4. Нотариус депозиті шарттарында жеке және заңды тұлғалардың ақшасы орналастырылатын банктік шоттар бойынша тыйым салуға, өндіріп алуды қолдануға және шығыс операцияларын тоқтата тұруға жол берілмейді.</w:t>
      </w:r>
    </w:p>
    <w:bookmarkEnd w:id="541"/>
    <w:bookmarkStart w:name="z682" w:id="542"/>
    <w:p>
      <w:pPr>
        <w:spacing w:after="0"/>
        <w:ind w:left="0"/>
        <w:jc w:val="both"/>
      </w:pPr>
      <w:r>
        <w:rPr>
          <w:rFonts w:ascii="Times New Roman"/>
          <w:b w:val="false"/>
          <w:i w:val="false"/>
          <w:color w:val="000000"/>
          <w:sz w:val="28"/>
        </w:rPr>
        <w:t>
      5. Нотариус депозитіндегі ақша нотариустың меншігі және (немесе) оның кірісі болып табылмайды.</w:t>
      </w:r>
    </w:p>
    <w:bookmarkEnd w:id="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өзгерістер енгізілді - ҚР 26.07.2016 </w:t>
      </w:r>
      <w:r>
        <w:rPr>
          <w:rFonts w:ascii="Times New Roman"/>
          <w:b w:val="false"/>
          <w:i w:val="false"/>
          <w:color w:val="ff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86-бап. Депозитке ақша салған адамға оны қайтару</w:t>
      </w:r>
    </w:p>
    <w:p>
      <w:pPr>
        <w:spacing w:after="0"/>
        <w:ind w:left="0"/>
        <w:jc w:val="both"/>
      </w:pPr>
      <w:r>
        <w:rPr>
          <w:rFonts w:ascii="Times New Roman"/>
          <w:b w:val="false"/>
          <w:i w:val="false"/>
          <w:color w:val="000000"/>
          <w:sz w:val="28"/>
        </w:rPr>
        <w:t xml:space="preserve">
      Депозитке ақша салған адамға оны қайтаруға: </w:t>
      </w:r>
    </w:p>
    <w:p>
      <w:pPr>
        <w:spacing w:after="0"/>
        <w:ind w:left="0"/>
        <w:jc w:val="both"/>
      </w:pPr>
      <w:r>
        <w:rPr>
          <w:rFonts w:ascii="Times New Roman"/>
          <w:b w:val="false"/>
          <w:i w:val="false"/>
          <w:color w:val="000000"/>
          <w:sz w:val="28"/>
        </w:rPr>
        <w:t>
      1) пайдасына жарна жасалған адамның жазбаша келісімімен;</w:t>
      </w:r>
    </w:p>
    <w:p>
      <w:pPr>
        <w:spacing w:after="0"/>
        <w:ind w:left="0"/>
        <w:jc w:val="both"/>
      </w:pPr>
      <w:r>
        <w:rPr>
          <w:rFonts w:ascii="Times New Roman"/>
          <w:b w:val="false"/>
          <w:i w:val="false"/>
          <w:color w:val="000000"/>
          <w:sz w:val="28"/>
        </w:rPr>
        <w:t xml:space="preserve">
      2) соттың шешімі бойынша; </w:t>
      </w:r>
    </w:p>
    <w:p>
      <w:pPr>
        <w:spacing w:after="0"/>
        <w:ind w:left="0"/>
        <w:jc w:val="both"/>
      </w:pPr>
      <w:r>
        <w:rPr>
          <w:rFonts w:ascii="Times New Roman"/>
          <w:b w:val="false"/>
          <w:i w:val="false"/>
          <w:color w:val="000000"/>
          <w:sz w:val="28"/>
        </w:rPr>
        <w:t>
      3) егер ақшаны қайтару мүмкіндігі тараптардың келісімінде көзделсе, тараптардың бірі өз міндеттемелерін орындамаған кезде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 жаңа редакцияда - ҚР 21.01.2019 </w:t>
      </w:r>
      <w:r>
        <w:rPr>
          <w:rFonts w:ascii="Times New Roman"/>
          <w:b w:val="false"/>
          <w:i w:val="false"/>
          <w:color w:val="ff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3" w:id="543"/>
    <w:p>
      <w:pPr>
        <w:spacing w:after="0"/>
        <w:ind w:left="0"/>
        <w:jc w:val="left"/>
      </w:pPr>
      <w:r>
        <w:rPr>
          <w:rFonts w:ascii="Times New Roman"/>
          <w:b/>
          <w:i w:val="false"/>
          <w:color w:val="000000"/>
        </w:rPr>
        <w:t xml:space="preserve"> 14-тарау. Вексель наразылығын жасау</w:t>
      </w:r>
    </w:p>
    <w:bookmarkEnd w:id="543"/>
    <w:p>
      <w:pPr>
        <w:spacing w:after="0"/>
        <w:ind w:left="0"/>
        <w:jc w:val="both"/>
      </w:pPr>
      <w:r>
        <w:rPr>
          <w:rFonts w:ascii="Times New Roman"/>
          <w:b w:val="false"/>
          <w:i w:val="false"/>
          <w:color w:val="ff0000"/>
          <w:sz w:val="28"/>
        </w:rPr>
        <w:t xml:space="preserve">
      Ескерту. 14-тараудың атауы өзгерді - ҚР 2000.03.29 </w:t>
      </w:r>
      <w:r>
        <w:rPr>
          <w:rFonts w:ascii="Times New Roman"/>
          <w:b w:val="false"/>
          <w:i w:val="false"/>
          <w:color w:val="ff0000"/>
          <w:sz w:val="28"/>
        </w:rPr>
        <w:t>№ 42</w:t>
      </w:r>
      <w:r>
        <w:rPr>
          <w:rFonts w:ascii="Times New Roman"/>
          <w:b w:val="false"/>
          <w:i w:val="false"/>
          <w:color w:val="ff0000"/>
          <w:sz w:val="28"/>
        </w:rPr>
        <w:t xml:space="preserve"> Заңымен.</w:t>
      </w:r>
    </w:p>
    <w:p>
      <w:pPr>
        <w:spacing w:after="0"/>
        <w:ind w:left="0"/>
        <w:jc w:val="both"/>
      </w:pPr>
      <w:r>
        <w:rPr>
          <w:rFonts w:ascii="Times New Roman"/>
          <w:b w:val="false"/>
          <w:i w:val="false"/>
          <w:color w:val="000000"/>
          <w:sz w:val="28"/>
        </w:rPr>
        <w:t xml:space="preserve">
      87-бап - 88-баптар алынып тасталды - ҚР 2000.03.29 </w:t>
      </w:r>
      <w:r>
        <w:rPr>
          <w:rFonts w:ascii="Times New Roman"/>
          <w:b w:val="false"/>
          <w:i w:val="false"/>
          <w:color w:val="000000"/>
          <w:sz w:val="28"/>
        </w:rPr>
        <w:t>№ 42</w:t>
      </w:r>
      <w:r>
        <w:rPr>
          <w:rFonts w:ascii="Times New Roman"/>
          <w:b w:val="false"/>
          <w:i w:val="false"/>
          <w:color w:val="000000"/>
          <w:sz w:val="28"/>
        </w:rPr>
        <w:t xml:space="preserve"> Заңымен.</w:t>
      </w:r>
    </w:p>
    <w:p>
      <w:pPr>
        <w:spacing w:after="0"/>
        <w:ind w:left="0"/>
        <w:jc w:val="both"/>
      </w:pPr>
      <w:r>
        <w:rPr>
          <w:rFonts w:ascii="Times New Roman"/>
          <w:b/>
          <w:i w:val="false"/>
          <w:color w:val="000000"/>
          <w:sz w:val="28"/>
        </w:rPr>
        <w:t xml:space="preserve">92-бап. Вексель наразылығы </w:t>
      </w:r>
    </w:p>
    <w:p>
      <w:pPr>
        <w:spacing w:after="0"/>
        <w:ind w:left="0"/>
        <w:jc w:val="both"/>
      </w:pPr>
      <w:r>
        <w:rPr>
          <w:rFonts w:ascii="Times New Roman"/>
          <w:b w:val="false"/>
          <w:i w:val="false"/>
          <w:color w:val="000000"/>
          <w:sz w:val="28"/>
        </w:rPr>
        <w:t>
      Төлемеу, акцепт еместік және акцептің күні қойылмағаны жөнінде вексель наразылығын нотариус Қазақстан Республикасының аударым және жай вексель туралы заңдарына сәйкес жүргізеді.</w:t>
      </w:r>
    </w:p>
    <w:bookmarkStart w:name="z616" w:id="544"/>
    <w:p>
      <w:pPr>
        <w:spacing w:after="0"/>
        <w:ind w:left="0"/>
        <w:jc w:val="left"/>
      </w:pPr>
      <w:r>
        <w:rPr>
          <w:rFonts w:ascii="Times New Roman"/>
          <w:b/>
          <w:i w:val="false"/>
          <w:color w:val="000000"/>
        </w:rPr>
        <w:t xml:space="preserve"> 14-1-тарау. Атқарушылық жазбаларды жасау</w:t>
      </w:r>
    </w:p>
    <w:bookmarkEnd w:id="544"/>
    <w:p>
      <w:pPr>
        <w:spacing w:after="0"/>
        <w:ind w:left="0"/>
        <w:jc w:val="both"/>
      </w:pPr>
      <w:r>
        <w:rPr>
          <w:rFonts w:ascii="Times New Roman"/>
          <w:b w:val="false"/>
          <w:i w:val="false"/>
          <w:color w:val="ff0000"/>
          <w:sz w:val="28"/>
        </w:rPr>
        <w:t xml:space="preserve">
      Ескерту. Заң 14-1-тараумен толықтырылды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p>
    <w:p>
      <w:pPr>
        <w:spacing w:after="0"/>
        <w:ind w:left="0"/>
        <w:jc w:val="both"/>
      </w:pPr>
      <w:r>
        <w:rPr>
          <w:rFonts w:ascii="Times New Roman"/>
          <w:b/>
          <w:i w:val="false"/>
          <w:color w:val="000000"/>
          <w:sz w:val="28"/>
        </w:rPr>
        <w:t>92-1-бап. Борышкерден ақшаны өндіріп алу немесе өзге де жылжымалы мүлікті талап ету</w:t>
      </w:r>
    </w:p>
    <w:bookmarkStart w:name="z618" w:id="545"/>
    <w:p>
      <w:pPr>
        <w:spacing w:after="0"/>
        <w:ind w:left="0"/>
        <w:jc w:val="both"/>
      </w:pPr>
      <w:r>
        <w:rPr>
          <w:rFonts w:ascii="Times New Roman"/>
          <w:b w:val="false"/>
          <w:i w:val="false"/>
          <w:color w:val="000000"/>
          <w:sz w:val="28"/>
        </w:rPr>
        <w:t>
      1. Борышкерден ақшаны өндіріп алу немесе өзге де жылжымалы мүлікті талап ету үшін нотариус тиісті белгі қойылатын, берешекті белгілейтін төлнұсқа құжат көрсетілген кезде бірыңғай нотариаттық цифрлық жүйе арқылы электрондық түрде атқарушылық жазба жасайды.</w:t>
      </w:r>
    </w:p>
    <w:bookmarkEnd w:id="545"/>
    <w:bookmarkStart w:name="z619" w:id="546"/>
    <w:p>
      <w:pPr>
        <w:spacing w:after="0"/>
        <w:ind w:left="0"/>
        <w:jc w:val="both"/>
      </w:pPr>
      <w:r>
        <w:rPr>
          <w:rFonts w:ascii="Times New Roman"/>
          <w:b w:val="false"/>
          <w:i w:val="false"/>
          <w:color w:val="000000"/>
          <w:sz w:val="28"/>
        </w:rPr>
        <w:t>
      2. Атқарушылық жазба негізінде мынадай даусыз талаптар бойынша берешекті өндіріп алу жүргізіледі:</w:t>
      </w:r>
    </w:p>
    <w:bookmarkEnd w:id="546"/>
    <w:p>
      <w:pPr>
        <w:spacing w:after="0"/>
        <w:ind w:left="0"/>
        <w:jc w:val="both"/>
      </w:pPr>
      <w:r>
        <w:rPr>
          <w:rFonts w:ascii="Times New Roman"/>
          <w:b w:val="false"/>
          <w:i w:val="false"/>
          <w:color w:val="000000"/>
          <w:sz w:val="28"/>
        </w:rPr>
        <w:t>
      1) нотариатта куәландырылған мәмілеге негізделген міндеттемені орындау туралы, оның ішінде осы Заңда белгіленген немесе шартта көзделген жағдайларда нотариус сотқа дейін реттеу тәртібімен куәландырған дауды реттеу туралы келісімдерді орындау туралы;</w:t>
      </w:r>
    </w:p>
    <w:p>
      <w:pPr>
        <w:spacing w:after="0"/>
        <w:ind w:left="0"/>
        <w:jc w:val="both"/>
      </w:pPr>
      <w:r>
        <w:rPr>
          <w:rFonts w:ascii="Times New Roman"/>
          <w:b w:val="false"/>
          <w:i w:val="false"/>
          <w:color w:val="000000"/>
          <w:sz w:val="28"/>
        </w:rPr>
        <w:t>
      2) мемлекеттік сатып алу және "Квазимемлекеттік сектордың жекелеген субъектілерінің сатып алуы туралы" Қазақстан Республикасының Заңына сәйкес жүзеге асырылатын сатып алу туралы шартты қоспағанда, орындау мерзімі басталған және міндеттеменің орындалмауын борышкер мойындаған, оның ішінде дауды сотқа дейін реттеу тәртібімен өндіріп алушыға жіберілген наразылыққа жауапта мойындаған, жазбаша мәмілеге негізделген міндеттемені орындау туралы;</w:t>
      </w:r>
    </w:p>
    <w:p>
      <w:pPr>
        <w:spacing w:after="0"/>
        <w:ind w:left="0"/>
        <w:jc w:val="both"/>
      </w:pPr>
      <w:r>
        <w:rPr>
          <w:rFonts w:ascii="Times New Roman"/>
          <w:b w:val="false"/>
          <w:i w:val="false"/>
          <w:color w:val="000000"/>
          <w:sz w:val="28"/>
        </w:rPr>
        <w:t>
      3) нотариус жасаған, төлем жасалмауына, акцептінің болмауына және акцепт күнінің белгіленбеуіне вексель наразылығына негізделген міндеттемені орындау туралы;</w:t>
      </w:r>
    </w:p>
    <w:p>
      <w:pPr>
        <w:spacing w:after="0"/>
        <w:ind w:left="0"/>
        <w:jc w:val="both"/>
      </w:pPr>
      <w:r>
        <w:rPr>
          <w:rFonts w:ascii="Times New Roman"/>
          <w:b w:val="false"/>
          <w:i w:val="false"/>
          <w:color w:val="000000"/>
          <w:sz w:val="28"/>
        </w:rPr>
        <w:t>
      4) лизинг шартына немесе Қазақстан Республикасының заңдарына сәйкес лизинг нысанасын талап ету туралы;</w:t>
      </w:r>
    </w:p>
    <w:p>
      <w:pPr>
        <w:spacing w:after="0"/>
        <w:ind w:left="0"/>
        <w:jc w:val="both"/>
      </w:pPr>
      <w:r>
        <w:rPr>
          <w:rFonts w:ascii="Times New Roman"/>
          <w:b w:val="false"/>
          <w:i w:val="false"/>
          <w:color w:val="000000"/>
          <w:sz w:val="28"/>
        </w:rPr>
        <w:t>
      5) ломбард кепіл беруші-борышкерге қойған, кредитті қайтару мерзімі өткен соң кепіл нысанасына өндіріп алуды қолдану туралы;</w:t>
      </w:r>
    </w:p>
    <w:p>
      <w:pPr>
        <w:spacing w:after="0"/>
        <w:ind w:left="0"/>
        <w:jc w:val="both"/>
      </w:pPr>
      <w:r>
        <w:rPr>
          <w:rFonts w:ascii="Times New Roman"/>
          <w:b w:val="false"/>
          <w:i w:val="false"/>
          <w:color w:val="000000"/>
          <w:sz w:val="28"/>
        </w:rPr>
        <w:t>
      6) пәтерлердің, тұрғын емес үй-жайлардың, орынтұрақ орындарының, қоймалардың "Тұрғын үй қатынастары туралы" Қазақстан Республикасы Заңының 42-бабы 5-тармағының 7), 8), 9), 10) және 11) тармақшаларында айқындалған жарналардан жалтаратын меншік иелерінен берешекті өндіріп алу туралы;</w:t>
      </w:r>
    </w:p>
    <w:p>
      <w:pPr>
        <w:spacing w:after="0"/>
        <w:ind w:left="0"/>
        <w:jc w:val="both"/>
      </w:pPr>
      <w:r>
        <w:rPr>
          <w:rFonts w:ascii="Times New Roman"/>
          <w:b w:val="false"/>
          <w:i w:val="false"/>
          <w:color w:val="000000"/>
          <w:sz w:val="28"/>
        </w:rPr>
        <w:t>
      7) төлеу мерзімі басталған, жария шарттар негізінде нақты тұтынылған көрсетілетін қызметтер (электрмен, газбен, жылумен, сумен жабдықтау және басқалары) үшін, сондай-ақ өзге де шарттар негізінде белгіленген тарифтерге сәйкес көрсетілетін қызметтер үшін берешекті өндіріп алу туралы;</w:t>
      </w:r>
    </w:p>
    <w:p>
      <w:pPr>
        <w:spacing w:after="0"/>
        <w:ind w:left="0"/>
        <w:jc w:val="both"/>
      </w:pPr>
      <w:r>
        <w:rPr>
          <w:rFonts w:ascii="Times New Roman"/>
          <w:b w:val="false"/>
          <w:i w:val="false"/>
          <w:color w:val="000000"/>
          <w:sz w:val="28"/>
        </w:rPr>
        <w:t>
      8) жалдау төлемдерін жалдау шартында белгіленген мерзімдерде төленбеуіне байланысты өндіріп алу туралы;</w:t>
      </w:r>
    </w:p>
    <w:p>
      <w:pPr>
        <w:spacing w:after="0"/>
        <w:ind w:left="0"/>
        <w:jc w:val="both"/>
      </w:pPr>
      <w:r>
        <w:rPr>
          <w:rFonts w:ascii="Times New Roman"/>
          <w:b w:val="false"/>
          <w:i w:val="false"/>
          <w:color w:val="000000"/>
          <w:sz w:val="28"/>
        </w:rPr>
        <w:t>
      9) қызметкерге есептелген, бірақ төленбеген жалақыны және өзге де төлемдерді өндіріп алу туралы, оның ішінде Бірыңғай жинақтаушы зейнетақы қорына міндетті зейнетақы аударымдарын өндіріп алу туралы;</w:t>
      </w:r>
    </w:p>
    <w:p>
      <w:pPr>
        <w:spacing w:after="0"/>
        <w:ind w:left="0"/>
        <w:jc w:val="both"/>
      </w:pPr>
      <w:r>
        <w:rPr>
          <w:rFonts w:ascii="Times New Roman"/>
          <w:b w:val="false"/>
          <w:i w:val="false"/>
          <w:color w:val="000000"/>
          <w:sz w:val="28"/>
        </w:rPr>
        <w:t>
      10) партисипативтік рәсім тәртібімен жасалған, дауларды реттеу туралы келісімдерді орындау туралы.</w:t>
      </w:r>
    </w:p>
    <w:bookmarkStart w:name="z893" w:id="547"/>
    <w:p>
      <w:pPr>
        <w:spacing w:after="0"/>
        <w:ind w:left="0"/>
        <w:jc w:val="both"/>
      </w:pPr>
      <w:r>
        <w:rPr>
          <w:rFonts w:ascii="Times New Roman"/>
          <w:b w:val="false"/>
          <w:i w:val="false"/>
          <w:color w:val="000000"/>
          <w:sz w:val="28"/>
        </w:rPr>
        <w:t>
      Өндіріп алушы осы тармақтың 2) тармақшасында көзделген талап бойынша атқарушылық жазбаны жасау үшін борышкердің міндеттемені орындамағаны туралы жазбаша мойындауын нотариусқа ұсынуға тиіс.</w:t>
      </w:r>
    </w:p>
    <w:bookmarkEnd w:id="547"/>
    <w:bookmarkStart w:name="z894" w:id="548"/>
    <w:p>
      <w:pPr>
        <w:spacing w:after="0"/>
        <w:ind w:left="0"/>
        <w:jc w:val="both"/>
      </w:pPr>
      <w:r>
        <w:rPr>
          <w:rFonts w:ascii="Times New Roman"/>
          <w:b w:val="false"/>
          <w:i w:val="false"/>
          <w:color w:val="000000"/>
          <w:sz w:val="28"/>
        </w:rPr>
        <w:t>
      Жазбаша мойындау бір немесе бірнеше құжаттарда білдірілуі мүмкін, олар атқарушылық жазба жасалған кезде борышкердің берешегі бар екенін, оның мөлшерін және борышкердің өндіріп алынуға жататын соманы мойындауын куәландыруға тиіс.</w:t>
      </w:r>
    </w:p>
    <w:bookmarkEnd w:id="548"/>
    <w:bookmarkStart w:name="z683" w:id="549"/>
    <w:p>
      <w:pPr>
        <w:spacing w:after="0"/>
        <w:ind w:left="0"/>
        <w:jc w:val="both"/>
      </w:pPr>
      <w:r>
        <w:rPr>
          <w:rFonts w:ascii="Times New Roman"/>
          <w:b w:val="false"/>
          <w:i w:val="false"/>
          <w:color w:val="000000"/>
          <w:sz w:val="28"/>
        </w:rPr>
        <w:t>
      3. Егер тұрақсыздық айыбы (өсімпұл), пайыздар тиесілі болса оларды өндіріп алу, банк заемдарын қоспағанда, борышкер орындалмаған міндеттемені жазбаша мойындаған кезде атқарушылық жазба негізінде жүргізіледі.</w:t>
      </w:r>
    </w:p>
    <w:bookmarkEnd w:id="549"/>
    <w:p>
      <w:pPr>
        <w:spacing w:after="0"/>
        <w:ind w:left="0"/>
        <w:jc w:val="both"/>
      </w:pPr>
      <w:r>
        <w:rPr>
          <w:rFonts w:ascii="Times New Roman"/>
          <w:b w:val="false"/>
          <w:i w:val="false"/>
          <w:color w:val="000000"/>
          <w:sz w:val="28"/>
        </w:rPr>
        <w:t>
      Атқарушылық жазбаны жасау, егер шартта тұрақсыздық айыбын (өсімпұлды), пайыздарды өндіріп алудың өзге тетігі көзделмесе, борышкер орындалмаған міндеттемедегі кінәсін мойындаған кезде, орындалмаған міндеттемедегі кінәсін мойындау фактісін нотариус растаған кезде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92-1-бапқа өзгерістер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15.03.2023 </w:t>
      </w:r>
      <w:r>
        <w:rPr>
          <w:rFonts w:ascii="Times New Roman"/>
          <w:b w:val="false"/>
          <w:i w:val="false"/>
          <w:color w:val="000000"/>
          <w:sz w:val="28"/>
        </w:rPr>
        <w:t>№ 207-VII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92-2-бап. Атқарушылық жазбаны жасау шарттары</w:t>
      </w:r>
    </w:p>
    <w:bookmarkStart w:name="z621" w:id="550"/>
    <w:p>
      <w:pPr>
        <w:spacing w:after="0"/>
        <w:ind w:left="0"/>
        <w:jc w:val="both"/>
      </w:pPr>
      <w:r>
        <w:rPr>
          <w:rFonts w:ascii="Times New Roman"/>
          <w:b w:val="false"/>
          <w:i w:val="false"/>
          <w:color w:val="000000"/>
          <w:sz w:val="28"/>
        </w:rPr>
        <w:t>
      1. Атқарушылық жазба:</w:t>
      </w:r>
    </w:p>
    <w:bookmarkEnd w:id="550"/>
    <w:bookmarkStart w:name="z622" w:id="551"/>
    <w:p>
      <w:pPr>
        <w:spacing w:after="0"/>
        <w:ind w:left="0"/>
        <w:jc w:val="both"/>
      </w:pPr>
      <w:r>
        <w:rPr>
          <w:rFonts w:ascii="Times New Roman"/>
          <w:b w:val="false"/>
          <w:i w:val="false"/>
          <w:color w:val="000000"/>
          <w:sz w:val="28"/>
        </w:rPr>
        <w:t>
      1) егер ұсынылған құжаттар берешектің немесе борышкердің өндіріп алушы алдындағы өзге де жауапкершілігінің даусыз екенін растаса;</w:t>
      </w:r>
    </w:p>
    <w:bookmarkEnd w:id="551"/>
    <w:bookmarkStart w:name="z623" w:id="552"/>
    <w:p>
      <w:pPr>
        <w:spacing w:after="0"/>
        <w:ind w:left="0"/>
        <w:jc w:val="both"/>
      </w:pPr>
      <w:r>
        <w:rPr>
          <w:rFonts w:ascii="Times New Roman"/>
          <w:b w:val="false"/>
          <w:i w:val="false"/>
          <w:color w:val="000000"/>
          <w:sz w:val="28"/>
        </w:rPr>
        <w:t>
      2) егер талап қою (арыз) құқығы туындаған күннен бастап үш жылдан аспайтын уақыт өтсе, жасалады.</w:t>
      </w:r>
    </w:p>
    <w:bookmarkEnd w:id="55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 екінші бөлікпен толықтыру көзделген – ҚР 08.07.2026 </w:t>
      </w:r>
      <w:r>
        <w:rPr>
          <w:rFonts w:ascii="Times New Roman"/>
          <w:b w:val="false"/>
          <w:i w:val="false"/>
          <w:color w:val="ff0000"/>
          <w:sz w:val="28"/>
        </w:rPr>
        <w:t>№ 343-VIII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24" w:id="553"/>
    <w:p>
      <w:pPr>
        <w:spacing w:after="0"/>
        <w:ind w:left="0"/>
        <w:jc w:val="both"/>
      </w:pPr>
      <w:r>
        <w:rPr>
          <w:rFonts w:ascii="Times New Roman"/>
          <w:b w:val="false"/>
          <w:i w:val="false"/>
          <w:color w:val="000000"/>
          <w:sz w:val="28"/>
        </w:rPr>
        <w:t>
      2. Егер атқарушылық жазба берілетін талап үшін Қазақстан Республикасының заңнамасында өзге ескіру мерзімі белгіленсе, атқарушылық жазба осы мерзім шегінде беріледі.</w:t>
      </w:r>
    </w:p>
    <w:bookmarkEnd w:id="553"/>
    <w:bookmarkStart w:name="z819" w:id="554"/>
    <w:p>
      <w:pPr>
        <w:spacing w:after="0"/>
        <w:ind w:left="0"/>
        <w:jc w:val="both"/>
      </w:pPr>
      <w:r>
        <w:rPr>
          <w:rFonts w:ascii="Times New Roman"/>
          <w:b w:val="false"/>
          <w:i w:val="false"/>
          <w:color w:val="000000"/>
          <w:sz w:val="28"/>
        </w:rPr>
        <w:t>
      3. Атқарушылық жазба осы Заңның 92-1-бабы 2-тармағының 1), 2), 3), 4), 5) және 8) тармақшалары негізінде борышкердің (жеке немесе заңды тұлғаның) тіркелген жері бойынша жасалады.</w:t>
      </w:r>
    </w:p>
    <w:bookmarkEnd w:id="554"/>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92-1-бабы</w:t>
      </w:r>
      <w:r>
        <w:rPr>
          <w:rFonts w:ascii="Times New Roman"/>
          <w:b w:val="false"/>
          <w:i w:val="false"/>
          <w:color w:val="000000"/>
          <w:sz w:val="28"/>
        </w:rPr>
        <w:t xml:space="preserve"> 2-тармағының 6) және 7) тармақшаларының негізінде атқарушылық жазба борышкердің (жеке тұлғаның) тіркелген жері не тұрғылықты жері бойынша не жылжымайтын мүлкінің орналасқан жері бойынша, егер заңды тұлға борышкер болып табылса, онда оның тіркелген жері не оның тұрақты жұмыс істейтін органының орналасқан жері бойынша не жылжымайтын мүліктің орналасқан жері бойынша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92-2-бапқа өзгерістер енгізілді - ҚР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15.03.2023 </w:t>
      </w:r>
      <w:r>
        <w:rPr>
          <w:rFonts w:ascii="Times New Roman"/>
          <w:b w:val="false"/>
          <w:i w:val="false"/>
          <w:color w:val="000000"/>
          <w:sz w:val="28"/>
        </w:rPr>
        <w:t>№ 207-VII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92-3-бап. Атқарушылық жазбаның мазмұны</w:t>
      </w:r>
    </w:p>
    <w:p>
      <w:pPr>
        <w:spacing w:after="0"/>
        <w:ind w:left="0"/>
        <w:jc w:val="left"/>
      </w:pPr>
    </w:p>
    <w:p>
      <w:pPr>
        <w:spacing w:after="0"/>
        <w:ind w:left="0"/>
        <w:jc w:val="both"/>
      </w:pPr>
      <w:r>
        <w:rPr>
          <w:rFonts w:ascii="Times New Roman"/>
          <w:b w:val="false"/>
          <w:i w:val="false"/>
          <w:color w:val="000000"/>
          <w:sz w:val="28"/>
        </w:rPr>
        <w:t>
      Атқарушылық жазбада:</w:t>
      </w:r>
    </w:p>
    <w:bookmarkStart w:name="z627" w:id="555"/>
    <w:p>
      <w:pPr>
        <w:spacing w:after="0"/>
        <w:ind w:left="0"/>
        <w:jc w:val="both"/>
      </w:pPr>
      <w:r>
        <w:rPr>
          <w:rFonts w:ascii="Times New Roman"/>
          <w:b w:val="false"/>
          <w:i w:val="false"/>
          <w:color w:val="000000"/>
          <w:sz w:val="28"/>
        </w:rPr>
        <w:t>
      1) атқарушылық жазбаны жасаған нотариустың тегі және аты-жөні, лауазымы;</w:t>
      </w:r>
    </w:p>
    <w:bookmarkEnd w:id="555"/>
    <w:bookmarkStart w:name="z628" w:id="556"/>
    <w:p>
      <w:pPr>
        <w:spacing w:after="0"/>
        <w:ind w:left="0"/>
        <w:jc w:val="both"/>
      </w:pPr>
      <w:r>
        <w:rPr>
          <w:rFonts w:ascii="Times New Roman"/>
          <w:b w:val="false"/>
          <w:i w:val="false"/>
          <w:color w:val="000000"/>
          <w:sz w:val="28"/>
        </w:rPr>
        <w:t>
      2) өндіріп алушының атауы, оның туған датасы, тұрғылықты жері немесе орналасқан жері, жеке сәйкестендіру нөмірі, заңды тұлғаның деректемелері, бизнес-сәйкестендіру нөмірі;</w:t>
      </w:r>
    </w:p>
    <w:bookmarkEnd w:id="556"/>
    <w:bookmarkStart w:name="z629" w:id="557"/>
    <w:p>
      <w:pPr>
        <w:spacing w:after="0"/>
        <w:ind w:left="0"/>
        <w:jc w:val="both"/>
      </w:pPr>
      <w:r>
        <w:rPr>
          <w:rFonts w:ascii="Times New Roman"/>
          <w:b w:val="false"/>
          <w:i w:val="false"/>
          <w:color w:val="000000"/>
          <w:sz w:val="28"/>
        </w:rPr>
        <w:t>
      3) борышкердің тегі, аты, әкесінің аты (егер ол жеке басын куәландыратын құжатта көрсетілсе), оның туған күні, тіркелген жері, жеке сәйкестендіру нөмірі не заңды тұлғаның атауы, бизнес-сәйкестендіру нөмірі, тіркелген жері және деректемелері;</w:t>
      </w:r>
    </w:p>
    <w:bookmarkEnd w:id="557"/>
    <w:bookmarkStart w:name="z630" w:id="558"/>
    <w:p>
      <w:pPr>
        <w:spacing w:after="0"/>
        <w:ind w:left="0"/>
        <w:jc w:val="both"/>
      </w:pPr>
      <w:r>
        <w:rPr>
          <w:rFonts w:ascii="Times New Roman"/>
          <w:b w:val="false"/>
          <w:i w:val="false"/>
          <w:color w:val="000000"/>
          <w:sz w:val="28"/>
        </w:rPr>
        <w:t>
      4) өндіріп алу жүргізіліп отырған мерзімнің көрсетілуі;</w:t>
      </w:r>
    </w:p>
    <w:bookmarkEnd w:id="558"/>
    <w:bookmarkStart w:name="z631" w:id="559"/>
    <w:p>
      <w:pPr>
        <w:spacing w:after="0"/>
        <w:ind w:left="0"/>
        <w:jc w:val="both"/>
      </w:pPr>
      <w:r>
        <w:rPr>
          <w:rFonts w:ascii="Times New Roman"/>
          <w:b w:val="false"/>
          <w:i w:val="false"/>
          <w:color w:val="000000"/>
          <w:sz w:val="28"/>
        </w:rPr>
        <w:t>
      5) өндіріп алынуға жататын соманың немесе талап етілуге жататын нәрселердің көрсетілуі;</w:t>
      </w:r>
    </w:p>
    <w:bookmarkEnd w:id="559"/>
    <w:bookmarkStart w:name="z632" w:id="560"/>
    <w:p>
      <w:pPr>
        <w:spacing w:after="0"/>
        <w:ind w:left="0"/>
        <w:jc w:val="both"/>
      </w:pPr>
      <w:r>
        <w:rPr>
          <w:rFonts w:ascii="Times New Roman"/>
          <w:b w:val="false"/>
          <w:i w:val="false"/>
          <w:color w:val="000000"/>
          <w:sz w:val="28"/>
        </w:rPr>
        <w:t>
      6) өндіріп алушы төлеген мемлекеттік баж сомасының немесе жекеше нотариустың нотариаттық әрекеттеріне, пошталық шығыстарға төленген соманың көрсетілуі;</w:t>
      </w:r>
    </w:p>
    <w:bookmarkEnd w:id="560"/>
    <w:bookmarkStart w:name="z633" w:id="561"/>
    <w:p>
      <w:pPr>
        <w:spacing w:after="0"/>
        <w:ind w:left="0"/>
        <w:jc w:val="both"/>
      </w:pPr>
      <w:r>
        <w:rPr>
          <w:rFonts w:ascii="Times New Roman"/>
          <w:b w:val="false"/>
          <w:i w:val="false"/>
          <w:color w:val="000000"/>
          <w:sz w:val="28"/>
        </w:rPr>
        <w:t>
      7) атқарушылық жазба жасалған дата (жыл, ай, күн);</w:t>
      </w:r>
    </w:p>
    <w:bookmarkEnd w:id="561"/>
    <w:bookmarkStart w:name="z634" w:id="562"/>
    <w:p>
      <w:pPr>
        <w:spacing w:after="0"/>
        <w:ind w:left="0"/>
        <w:jc w:val="both"/>
      </w:pPr>
      <w:r>
        <w:rPr>
          <w:rFonts w:ascii="Times New Roman"/>
          <w:b w:val="false"/>
          <w:i w:val="false"/>
          <w:color w:val="000000"/>
          <w:sz w:val="28"/>
        </w:rPr>
        <w:t>
      8) атқарушылық жазбаның тізілімде тіркелген нөмірі;</w:t>
      </w:r>
    </w:p>
    <w:bookmarkEnd w:id="562"/>
    <w:bookmarkStart w:name="z635" w:id="563"/>
    <w:p>
      <w:pPr>
        <w:spacing w:after="0"/>
        <w:ind w:left="0"/>
        <w:jc w:val="both"/>
      </w:pPr>
      <w:r>
        <w:rPr>
          <w:rFonts w:ascii="Times New Roman"/>
          <w:b w:val="false"/>
          <w:i w:val="false"/>
          <w:color w:val="000000"/>
          <w:sz w:val="28"/>
        </w:rPr>
        <w:t>
      9) атқарушылық жазбаны жасаған нотариустың қолтаңбасы мен мөрінің бедері;</w:t>
      </w:r>
    </w:p>
    <w:bookmarkEnd w:id="563"/>
    <w:bookmarkStart w:name="z684" w:id="564"/>
    <w:p>
      <w:pPr>
        <w:spacing w:after="0"/>
        <w:ind w:left="0"/>
        <w:jc w:val="both"/>
      </w:pPr>
      <w:r>
        <w:rPr>
          <w:rFonts w:ascii="Times New Roman"/>
          <w:b w:val="false"/>
          <w:i w:val="false"/>
          <w:color w:val="000000"/>
          <w:sz w:val="28"/>
        </w:rPr>
        <w:t>
      10) атқарушылық жазбаның күшін жою туралы өтінішті беру мерзімі мен тәртібі;</w:t>
      </w:r>
    </w:p>
    <w:bookmarkEnd w:id="564"/>
    <w:bookmarkStart w:name="z895" w:id="565"/>
    <w:p>
      <w:pPr>
        <w:spacing w:after="0"/>
        <w:ind w:left="0"/>
        <w:jc w:val="both"/>
      </w:pPr>
      <w:r>
        <w:rPr>
          <w:rFonts w:ascii="Times New Roman"/>
          <w:b w:val="false"/>
          <w:i w:val="false"/>
          <w:color w:val="000000"/>
          <w:sz w:val="28"/>
        </w:rPr>
        <w:t>
      11) нотариустың атқарушылық жазбаның күшін жоюдан бас тартуына сот тәртібімен борышкердің шағым жасау құқығы қамтылуға тиіс.</w:t>
      </w:r>
    </w:p>
    <w:bookmarkEnd w:id="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92-3-бапқа өзгерістер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92-4-бап. Атқарушылық жазба бойынша өндіріп алу тәртібі</w:t>
      </w:r>
    </w:p>
    <w:bookmarkStart w:name="z637" w:id="566"/>
    <w:p>
      <w:pPr>
        <w:spacing w:after="0"/>
        <w:ind w:left="0"/>
        <w:jc w:val="both"/>
      </w:pPr>
      <w:r>
        <w:rPr>
          <w:rFonts w:ascii="Times New Roman"/>
          <w:b w:val="false"/>
          <w:i w:val="false"/>
          <w:color w:val="000000"/>
          <w:sz w:val="28"/>
        </w:rPr>
        <w:t>
      Атқарушылық жазба бойынша өндіріп алу Қазақстан Республикасының атқарушылық іс жүргізу туралы заңнамасында белгіленген тәртіппен жүргізіледі.</w:t>
      </w:r>
    </w:p>
    <w:bookmarkEnd w:id="566"/>
    <w:p>
      <w:pPr>
        <w:spacing w:after="0"/>
        <w:ind w:left="0"/>
        <w:jc w:val="both"/>
      </w:pPr>
      <w:r>
        <w:rPr>
          <w:rFonts w:ascii="Times New Roman"/>
          <w:b/>
          <w:i w:val="false"/>
          <w:color w:val="000000"/>
          <w:sz w:val="28"/>
        </w:rPr>
        <w:t>92-5-бап. Атқарушылық жазбаны ұсыну мерзімдері</w:t>
      </w:r>
    </w:p>
    <w:bookmarkStart w:name="z639" w:id="567"/>
    <w:p>
      <w:pPr>
        <w:spacing w:after="0"/>
        <w:ind w:left="0"/>
        <w:jc w:val="both"/>
      </w:pPr>
      <w:r>
        <w:rPr>
          <w:rFonts w:ascii="Times New Roman"/>
          <w:b w:val="false"/>
          <w:i w:val="false"/>
          <w:color w:val="000000"/>
          <w:sz w:val="28"/>
        </w:rPr>
        <w:t>
      1. Атқарушылық жазба, егер заңнамада өзге мерзімдер белгіленбесе, ол жасалған күннен бастап үш жыл ішінде мәжбүрлеп орындатуға ұсынылуы мүмкін.</w:t>
      </w:r>
    </w:p>
    <w:bookmarkEnd w:id="567"/>
    <w:bookmarkStart w:name="z640" w:id="568"/>
    <w:p>
      <w:pPr>
        <w:spacing w:after="0"/>
        <w:ind w:left="0"/>
        <w:jc w:val="both"/>
      </w:pPr>
      <w:r>
        <w:rPr>
          <w:rFonts w:ascii="Times New Roman"/>
          <w:b w:val="false"/>
          <w:i w:val="false"/>
          <w:color w:val="000000"/>
          <w:sz w:val="28"/>
        </w:rPr>
        <w:t>
      2. Атқарушылық жазбаны ұсыну үшін өткізіп алған мерзімді қалпына келтіру Қазақстан Республикасының азаматтық процестік заңнамасына сәйкес жүргізіледі.</w:t>
      </w:r>
    </w:p>
    <w:bookmarkEnd w:id="568"/>
    <w:p>
      <w:pPr>
        <w:spacing w:after="0"/>
        <w:ind w:left="0"/>
        <w:jc w:val="both"/>
      </w:pPr>
      <w:r>
        <w:rPr>
          <w:rFonts w:ascii="Times New Roman"/>
          <w:b/>
          <w:i w:val="false"/>
          <w:color w:val="000000"/>
          <w:sz w:val="28"/>
        </w:rPr>
        <w:t>92-6-бап. Борышкерге атқарушылық жазбаның көшірмесін жіберу</w:t>
      </w:r>
    </w:p>
    <w:p>
      <w:pPr>
        <w:spacing w:after="0"/>
        <w:ind w:left="0"/>
        <w:jc w:val="both"/>
      </w:pPr>
      <w:r>
        <w:rPr>
          <w:rFonts w:ascii="Times New Roman"/>
          <w:b w:val="false"/>
          <w:i w:val="false"/>
          <w:color w:val="ff0000"/>
          <w:sz w:val="28"/>
        </w:rPr>
        <w:t xml:space="preserve">
      Ескерту. 92-6-баптың тақырыбына өзгеріс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ff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p>
    <w:bookmarkStart w:name="z642" w:id="569"/>
    <w:p>
      <w:pPr>
        <w:spacing w:after="0"/>
        <w:ind w:left="0"/>
        <w:jc w:val="both"/>
      </w:pPr>
      <w:r>
        <w:rPr>
          <w:rFonts w:ascii="Times New Roman"/>
          <w:b w:val="false"/>
          <w:i w:val="false"/>
          <w:color w:val="000000"/>
          <w:sz w:val="28"/>
        </w:rPr>
        <w:t>
      1. Атқарушылық жазба жасағаннан кейін нотариус келесі жұмыс күнінен кешіктірмей борышкерге оның көшірмесін табыс етеді немесе жеткізілгенін тіркеуді қамтамасыз ететін байланыс құралдарын пайдалана отырып, борышкердің электрондық пошта мекенжайы бойынша немесе тіркелген жері бойынша жібереді.</w:t>
      </w:r>
    </w:p>
    <w:bookmarkEnd w:id="569"/>
    <w:bookmarkStart w:name="z685" w:id="570"/>
    <w:p>
      <w:pPr>
        <w:spacing w:after="0"/>
        <w:ind w:left="0"/>
        <w:jc w:val="both"/>
      </w:pPr>
      <w:r>
        <w:rPr>
          <w:rFonts w:ascii="Times New Roman"/>
          <w:b w:val="false"/>
          <w:i w:val="false"/>
          <w:color w:val="000000"/>
          <w:sz w:val="28"/>
        </w:rPr>
        <w:t xml:space="preserve">
      1-1. Егер атқарушылық жазбаның көшірмесі борышкерге: </w:t>
      </w:r>
    </w:p>
    <w:bookmarkEnd w:id="570"/>
    <w:p>
      <w:pPr>
        <w:spacing w:after="0"/>
        <w:ind w:left="0"/>
        <w:jc w:val="both"/>
      </w:pPr>
      <w:r>
        <w:rPr>
          <w:rFonts w:ascii="Times New Roman"/>
          <w:b w:val="false"/>
          <w:i w:val="false"/>
          <w:color w:val="000000"/>
          <w:sz w:val="28"/>
        </w:rPr>
        <w:t>
      1) тараптар арасында жасалған шартта көрсетілген электрондық пошта мекенжайына;</w:t>
      </w:r>
    </w:p>
    <w:p>
      <w:pPr>
        <w:spacing w:after="0"/>
        <w:ind w:left="0"/>
        <w:jc w:val="both"/>
      </w:pPr>
      <w:r>
        <w:rPr>
          <w:rFonts w:ascii="Times New Roman"/>
          <w:b w:val="false"/>
          <w:i w:val="false"/>
          <w:color w:val="000000"/>
          <w:sz w:val="28"/>
        </w:rPr>
        <w:t>
      2) тіркелген жері бойынша табыс етілгені туралы хабарламасы бар тапсырысты хатпен жіберілген болса, оның ішінде кәмелетке толған отбасы мүшелерінің бірі, көрсетілген мекенжай бойынша адаммен тұрып жатқан басқа адам алған болса;</w:t>
      </w:r>
    </w:p>
    <w:p>
      <w:pPr>
        <w:spacing w:after="0"/>
        <w:ind w:left="0"/>
        <w:jc w:val="both"/>
      </w:pPr>
      <w:r>
        <w:rPr>
          <w:rFonts w:ascii="Times New Roman"/>
          <w:b w:val="false"/>
          <w:i w:val="false"/>
          <w:color w:val="000000"/>
          <w:sz w:val="28"/>
        </w:rPr>
        <w:t>
      3) жеткізілгенін тіркеп-белгілеуді қамтамасыз ететін өзге де байланыс құралдарын, оның ішінде "цифрлық үкімет" веб-порталы арқылы және (немесе) абоненттік нөмірге қысқа мәтіндік хабар түріндегі хабарламаларды пайдалану арқылы жіберілген болса, ол алынды деп есептеледі.</w:t>
      </w:r>
    </w:p>
    <w:p>
      <w:pPr>
        <w:spacing w:after="0"/>
        <w:ind w:left="0"/>
        <w:jc w:val="both"/>
      </w:pPr>
      <w:r>
        <w:rPr>
          <w:rFonts w:ascii="Times New Roman"/>
          <w:b w:val="false"/>
          <w:i w:val="false"/>
          <w:color w:val="000000"/>
          <w:sz w:val="28"/>
        </w:rPr>
        <w:t>
      Хабарлама адресатқа, алушыға оны табыс ету мүмкін болмағаны туралы белгісімен немесе оны қабылдаудан бас тартуға байланысты қайтарылған жағдайда, атқарушылық жазбаның көшірмесі тиісті түрде жіберілді деп есептеледі.</w:t>
      </w:r>
    </w:p>
    <w:bookmarkStart w:name="z643" w:id="571"/>
    <w:p>
      <w:pPr>
        <w:spacing w:after="0"/>
        <w:ind w:left="0"/>
        <w:jc w:val="both"/>
      </w:pPr>
      <w:r>
        <w:rPr>
          <w:rFonts w:ascii="Times New Roman"/>
          <w:b w:val="false"/>
          <w:i w:val="false"/>
          <w:color w:val="000000"/>
          <w:sz w:val="28"/>
        </w:rPr>
        <w:t>
      2. Борышкер атқарушылық жазбаның көшірмесін алған күннен бастап он жұмыс күні ішінде атқарушылық жазбаны жасаған нотариусқа хабарламасы бар мәлімделген талапқа қарсы қарсылығын жазбаша түрде жіберуге құқылы.</w:t>
      </w:r>
    </w:p>
    <w:bookmarkEnd w:id="571"/>
    <w:bookmarkStart w:name="z686" w:id="572"/>
    <w:p>
      <w:pPr>
        <w:spacing w:after="0"/>
        <w:ind w:left="0"/>
        <w:jc w:val="both"/>
      </w:pPr>
      <w:r>
        <w:rPr>
          <w:rFonts w:ascii="Times New Roman"/>
          <w:b w:val="false"/>
          <w:i w:val="false"/>
          <w:color w:val="000000"/>
          <w:sz w:val="28"/>
        </w:rPr>
        <w:t>
      3. Борышкердің қарсылығында мәлімделген талаппен келіспеу себептері қамтылуға тиіс.</w:t>
      </w:r>
    </w:p>
    <w:bookmarkEnd w:id="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92-6-бапқа өзгерістер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92-7-бап. Атқарушылық жазбаны беру</w:t>
      </w:r>
    </w:p>
    <w:p>
      <w:pPr>
        <w:spacing w:after="0"/>
        <w:ind w:left="0"/>
        <w:jc w:val="both"/>
      </w:pPr>
      <w:r>
        <w:rPr>
          <w:rFonts w:ascii="Times New Roman"/>
          <w:b w:val="false"/>
          <w:i w:val="false"/>
          <w:color w:val="ff0000"/>
          <w:sz w:val="28"/>
        </w:rPr>
        <w:t xml:space="preserve">
      Ескерту. 92-7-баптың тақырыбына өзгеріс енгізілді – ҚР 15.02.2021 </w:t>
      </w:r>
      <w:r>
        <w:rPr>
          <w:rFonts w:ascii="Times New Roman"/>
          <w:b w:val="false"/>
          <w:i w:val="false"/>
          <w:color w:val="ff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645" w:id="573"/>
    <w:p>
      <w:pPr>
        <w:spacing w:after="0"/>
        <w:ind w:left="0"/>
        <w:jc w:val="both"/>
      </w:pPr>
      <w:r>
        <w:rPr>
          <w:rFonts w:ascii="Times New Roman"/>
          <w:b w:val="false"/>
          <w:i w:val="false"/>
          <w:color w:val="000000"/>
          <w:sz w:val="28"/>
        </w:rPr>
        <w:t>
      1. Атқарушылық жазбаның көшірмесін борышкерге табыс ету туралы хабарлама келіп түскен кезде және егер белгіленген мерзімде борышкерден нотариусқа қарсылық түспесе, нотариус өндіріп алушыға атқарушылық жазбаны береді не оның өтініші бойынша оны атқарушылық іс жүргізудің мемлекеттік автоматтандырылған цифрлық жүйесіне орындау үшін жібереді.</w:t>
      </w:r>
    </w:p>
    <w:bookmarkEnd w:id="573"/>
    <w:bookmarkStart w:name="z646" w:id="574"/>
    <w:p>
      <w:pPr>
        <w:spacing w:after="0"/>
        <w:ind w:left="0"/>
        <w:jc w:val="both"/>
      </w:pPr>
      <w:r>
        <w:rPr>
          <w:rFonts w:ascii="Times New Roman"/>
          <w:b w:val="false"/>
          <w:i w:val="false"/>
          <w:color w:val="000000"/>
          <w:sz w:val="28"/>
        </w:rPr>
        <w:t>
      2. Өндіріп алушыға берілген немесе жіберілген атқарушылық жазбаның көшірмесі нотариус жүргізетін істе қалады.</w:t>
      </w:r>
    </w:p>
    <w:bookmarkEnd w:id="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92-7-бапқа өзгеріс енгізілді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92-8-бап. Атқарушылық жазбаның күшін жою және оған дау айту</w:t>
      </w:r>
    </w:p>
    <w:p>
      <w:pPr>
        <w:spacing w:after="0"/>
        <w:ind w:left="0"/>
        <w:jc w:val="both"/>
      </w:pPr>
      <w:r>
        <w:rPr>
          <w:rFonts w:ascii="Times New Roman"/>
          <w:b w:val="false"/>
          <w:i w:val="false"/>
          <w:color w:val="ff0000"/>
          <w:sz w:val="28"/>
        </w:rPr>
        <w:t xml:space="preserve">
      Ескерту. 92-8-баптың тақырыбына өзгеріс енгізілді – ҚР 15.02.2021 </w:t>
      </w:r>
      <w:r>
        <w:rPr>
          <w:rFonts w:ascii="Times New Roman"/>
          <w:b w:val="false"/>
          <w:i w:val="false"/>
          <w:color w:val="ff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648" w:id="575"/>
    <w:p>
      <w:pPr>
        <w:spacing w:after="0"/>
        <w:ind w:left="0"/>
        <w:jc w:val="both"/>
      </w:pPr>
      <w:r>
        <w:rPr>
          <w:rFonts w:ascii="Times New Roman"/>
          <w:b w:val="false"/>
          <w:i w:val="false"/>
          <w:color w:val="000000"/>
          <w:sz w:val="28"/>
        </w:rPr>
        <w:t>
      1. Нотариус мәлімделген талапқа қарсы қарсылықты алған күннен бастап үш жұмыс күнінен кешіктірмей атқарушылық жазбаның күшін жою туралы қаулы шығарады.</w:t>
      </w:r>
    </w:p>
    <w:bookmarkEnd w:id="575"/>
    <w:p>
      <w:pPr>
        <w:spacing w:after="0"/>
        <w:ind w:left="0"/>
        <w:jc w:val="both"/>
      </w:pPr>
      <w:r>
        <w:rPr>
          <w:rFonts w:ascii="Times New Roman"/>
          <w:b w:val="false"/>
          <w:i w:val="false"/>
          <w:color w:val="000000"/>
          <w:sz w:val="28"/>
        </w:rPr>
        <w:t>
      Өндіріп алушы мәлімдеген талаппен келіспеудің себептері борышкердің қарсылығында көрсетілмеген жағдайда немесе ол мерзімі бұзыла отырып берілсе, нотариус атқарушылық жазбаның күшін жоюдан бас тартады.</w:t>
      </w:r>
    </w:p>
    <w:bookmarkStart w:name="z687" w:id="576"/>
    <w:p>
      <w:pPr>
        <w:spacing w:after="0"/>
        <w:ind w:left="0"/>
        <w:jc w:val="both"/>
      </w:pPr>
      <w:r>
        <w:rPr>
          <w:rFonts w:ascii="Times New Roman"/>
          <w:b w:val="false"/>
          <w:i w:val="false"/>
          <w:color w:val="000000"/>
          <w:sz w:val="28"/>
        </w:rPr>
        <w:t>
      2. Атқарушылық жазбаның күшін жою туралы қаулы дау айтуға жатпайды.</w:t>
      </w:r>
    </w:p>
    <w:bookmarkEnd w:id="576"/>
    <w:p>
      <w:pPr>
        <w:spacing w:after="0"/>
        <w:ind w:left="0"/>
        <w:jc w:val="both"/>
      </w:pPr>
      <w:r>
        <w:rPr>
          <w:rFonts w:ascii="Times New Roman"/>
          <w:b w:val="false"/>
          <w:i w:val="false"/>
          <w:color w:val="000000"/>
          <w:sz w:val="28"/>
        </w:rPr>
        <w:t xml:space="preserve">
      Атқарушылық жазбаның күшін жою туралы қаулының көшірмесі шығарылған күнінен кейінгі келесі жұмыс күнінен кешіктірілмей осы Заңның </w:t>
      </w:r>
      <w:r>
        <w:rPr>
          <w:rFonts w:ascii="Times New Roman"/>
          <w:b w:val="false"/>
          <w:i w:val="false"/>
          <w:color w:val="000000"/>
          <w:sz w:val="28"/>
        </w:rPr>
        <w:t>92-6-бабына</w:t>
      </w:r>
      <w:r>
        <w:rPr>
          <w:rFonts w:ascii="Times New Roman"/>
          <w:b w:val="false"/>
          <w:i w:val="false"/>
          <w:color w:val="000000"/>
          <w:sz w:val="28"/>
        </w:rPr>
        <w:t xml:space="preserve"> сәйкес өндіріп алушыға, борышкерге табыс етілуге немесе жіберілуге тиіс.</w:t>
      </w:r>
    </w:p>
    <w:p>
      <w:pPr>
        <w:spacing w:after="0"/>
        <w:ind w:left="0"/>
        <w:jc w:val="both"/>
      </w:pPr>
      <w:r>
        <w:rPr>
          <w:rFonts w:ascii="Times New Roman"/>
          <w:b w:val="false"/>
          <w:i w:val="false"/>
          <w:color w:val="000000"/>
          <w:sz w:val="28"/>
        </w:rPr>
        <w:t>
      Егер жасалған атқарушылық жазба борышкердің қарсылығы бойынша нотариустың қаулысымен күшін жоймаса және (немесе) мәжбүрлеп орындату үшін сот орындаушысына берілсе, оған дау айту сот тәртібімен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92-8-бап жаңа редакцияда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15.02.2021 </w:t>
      </w:r>
      <w:r>
        <w:rPr>
          <w:rFonts w:ascii="Times New Roman"/>
          <w:b w:val="false"/>
          <w:i w:val="false"/>
          <w:color w:val="000000"/>
          <w:sz w:val="28"/>
        </w:rPr>
        <w:t>№ 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5" w:id="577"/>
    <w:p>
      <w:pPr>
        <w:spacing w:after="0"/>
        <w:ind w:left="0"/>
        <w:jc w:val="left"/>
      </w:pPr>
      <w:r>
        <w:rPr>
          <w:rFonts w:ascii="Times New Roman"/>
          <w:b/>
          <w:i w:val="false"/>
          <w:color w:val="000000"/>
        </w:rPr>
        <w:t xml:space="preserve"> 15-тарау. Құжаттарды және бағалы қағаздарды сақтауға қабылдау</w:t>
      </w:r>
    </w:p>
    <w:bookmarkEnd w:id="577"/>
    <w:p>
      <w:pPr>
        <w:spacing w:after="0"/>
        <w:ind w:left="0"/>
        <w:jc w:val="both"/>
      </w:pPr>
      <w:r>
        <w:rPr>
          <w:rFonts w:ascii="Times New Roman"/>
          <w:b/>
          <w:i w:val="false"/>
          <w:color w:val="000000"/>
          <w:sz w:val="28"/>
        </w:rPr>
        <w:t xml:space="preserve">93-бап. Құжаттарды және бағалы қағаздарды сақтауға қабылдау </w:t>
      </w:r>
    </w:p>
    <w:bookmarkStart w:name="z302" w:id="578"/>
    <w:p>
      <w:pPr>
        <w:spacing w:after="0"/>
        <w:ind w:left="0"/>
        <w:jc w:val="both"/>
      </w:pPr>
      <w:r>
        <w:rPr>
          <w:rFonts w:ascii="Times New Roman"/>
          <w:b w:val="false"/>
          <w:i w:val="false"/>
          <w:color w:val="000000"/>
          <w:sz w:val="28"/>
        </w:rPr>
        <w:t xml:space="preserve">
      1. Нотариус тізімдеу бойынша құжаттарды және бағалы қағаздарды сақтауға қабылдайды. Тізімнің бір данасы нотариуста қалдырылып, екінші данасы құжаттарды және бағалы қағаздарды сақтауға тапсырған адамға беріледі. </w:t>
      </w:r>
    </w:p>
    <w:bookmarkEnd w:id="578"/>
    <w:bookmarkStart w:name="z300" w:id="579"/>
    <w:p>
      <w:pPr>
        <w:spacing w:after="0"/>
        <w:ind w:left="0"/>
        <w:jc w:val="both"/>
      </w:pPr>
      <w:r>
        <w:rPr>
          <w:rFonts w:ascii="Times New Roman"/>
          <w:b w:val="false"/>
          <w:i w:val="false"/>
          <w:color w:val="000000"/>
          <w:sz w:val="28"/>
        </w:rPr>
        <w:t xml:space="preserve">
      2. Егер құжаттар және бағалы қағаздар тиісті түрде буылып-түйілсе, тапсырушы адамның өтінішімен нотариус тізімдеусіз де қабылдай алады (буып-түю нотариустың мөрімен расталады, нотариус пен құжаттарды және бағалы қағаздарды өткізген адам қол қояды). Мұндай жағдайларда буып-түюдің сақталуына нотариус жауап береді. </w:t>
      </w:r>
    </w:p>
    <w:bookmarkEnd w:id="579"/>
    <w:bookmarkStart w:name="z301" w:id="580"/>
    <w:p>
      <w:pPr>
        <w:spacing w:after="0"/>
        <w:ind w:left="0"/>
        <w:jc w:val="both"/>
      </w:pPr>
      <w:r>
        <w:rPr>
          <w:rFonts w:ascii="Times New Roman"/>
          <w:b w:val="false"/>
          <w:i w:val="false"/>
          <w:color w:val="000000"/>
          <w:sz w:val="28"/>
        </w:rPr>
        <w:t xml:space="preserve">
      3. Құжаттарды және бағалы қағаздарды сақтауға тапсырған адамға куәлік беріледі. </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15-тараудың атауына және 93-бапқа өзгеріс енгізілді - ҚР 1998.11.13 </w:t>
      </w:r>
      <w:r>
        <w:rPr>
          <w:rFonts w:ascii="Times New Roman"/>
          <w:b w:val="false"/>
          <w:i w:val="false"/>
          <w:color w:val="ff0000"/>
          <w:sz w:val="28"/>
        </w:rPr>
        <w:t>№ 302</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94-бап. Сақтауға қабылданған құжаттарды және бағалы қағаздарды қайтару </w:t>
      </w:r>
    </w:p>
    <w:p>
      <w:pPr>
        <w:spacing w:after="0"/>
        <w:ind w:left="0"/>
        <w:jc w:val="both"/>
      </w:pPr>
      <w:r>
        <w:rPr>
          <w:rFonts w:ascii="Times New Roman"/>
          <w:b w:val="false"/>
          <w:i w:val="false"/>
          <w:color w:val="000000"/>
          <w:sz w:val="28"/>
        </w:rPr>
        <w:t xml:space="preserve">
      Сақтауға қабылданған құжаттар және бағалы қағаздар оларды сақтауға тапсырған адамға немесе заңды түрде уәкілетті адамға куәлікті және олардың тізімін көрсеткенде не соттың шешімі бойынша қайтарылып 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94-бапқа өзгеріс енгізілді - ҚР 1998.11.13 </w:t>
      </w:r>
      <w:r>
        <w:rPr>
          <w:rFonts w:ascii="Times New Roman"/>
          <w:b w:val="false"/>
          <w:i w:val="false"/>
          <w:color w:val="ff0000"/>
          <w:sz w:val="28"/>
        </w:rPr>
        <w:t>№ 302</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108" w:id="581"/>
    <w:p>
      <w:pPr>
        <w:spacing w:after="0"/>
        <w:ind w:left="0"/>
        <w:jc w:val="left"/>
      </w:pPr>
      <w:r>
        <w:rPr>
          <w:rFonts w:ascii="Times New Roman"/>
          <w:b/>
          <w:i w:val="false"/>
          <w:color w:val="000000"/>
        </w:rPr>
        <w:t xml:space="preserve">  16-тарау. Теңіз наразылықтарын жасау</w:t>
      </w:r>
    </w:p>
    <w:bookmarkEnd w:id="581"/>
    <w:p>
      <w:pPr>
        <w:spacing w:after="0"/>
        <w:ind w:left="0"/>
        <w:jc w:val="both"/>
      </w:pPr>
      <w:r>
        <w:rPr>
          <w:rFonts w:ascii="Times New Roman"/>
          <w:b/>
          <w:i w:val="false"/>
          <w:color w:val="000000"/>
          <w:sz w:val="28"/>
        </w:rPr>
        <w:t xml:space="preserve">95-бап. Теңіз наразылығы туралы мәлімдеме </w:t>
      </w:r>
    </w:p>
    <w:bookmarkStart w:name="z299" w:id="582"/>
    <w:p>
      <w:pPr>
        <w:spacing w:after="0"/>
        <w:ind w:left="0"/>
        <w:jc w:val="both"/>
      </w:pPr>
      <w:r>
        <w:rPr>
          <w:rFonts w:ascii="Times New Roman"/>
          <w:b w:val="false"/>
          <w:i w:val="false"/>
          <w:color w:val="000000"/>
          <w:sz w:val="28"/>
        </w:rPr>
        <w:t xml:space="preserve">
      1. Нотариус кеменің жүзу немесе тоқтау кезеңінде орын алған оқиғалар туралы кеме капитанының мәлімдемесін кеме иесінің құқықтары мен заңды мүдделерін қорғау үшін дәлелдемелерді қамтамасыз ету мақсатында қабылдайды, бұл мәлімдеме кеме иесіне мүліктік талап қоюға негіз болуы мүмкін. </w:t>
      </w:r>
    </w:p>
    <w:bookmarkEnd w:id="582"/>
    <w:bookmarkStart w:name="z297" w:id="583"/>
    <w:p>
      <w:pPr>
        <w:spacing w:after="0"/>
        <w:ind w:left="0"/>
        <w:jc w:val="both"/>
      </w:pPr>
      <w:r>
        <w:rPr>
          <w:rFonts w:ascii="Times New Roman"/>
          <w:b w:val="false"/>
          <w:i w:val="false"/>
          <w:color w:val="000000"/>
          <w:sz w:val="28"/>
        </w:rPr>
        <w:t xml:space="preserve">
      2. Теңіз наразылығы туралы мәлімдемеде оқиғаның мән-жайы мен өзіне сеніп тапсырылған мүліктің сақталуын қамтамасыз ету үшін капитанның қолданған шаралары көрініс табуға тиіс. </w:t>
      </w:r>
    </w:p>
    <w:bookmarkEnd w:id="583"/>
    <w:bookmarkStart w:name="z298" w:id="584"/>
    <w:p>
      <w:pPr>
        <w:spacing w:after="0"/>
        <w:ind w:left="0"/>
        <w:jc w:val="both"/>
      </w:pPr>
      <w:r>
        <w:rPr>
          <w:rFonts w:ascii="Times New Roman"/>
          <w:b w:val="false"/>
          <w:i w:val="false"/>
          <w:color w:val="000000"/>
          <w:sz w:val="28"/>
        </w:rPr>
        <w:t xml:space="preserve">
      3. Теңіз наразылығы туралы мәлімдемеде баяндалған мән-жайды растау ретінде кеме капитаны сауда мақсатында теңізде жүзуді реттейтін </w:t>
      </w:r>
      <w:r>
        <w:rPr>
          <w:rFonts w:ascii="Times New Roman"/>
          <w:b w:val="false"/>
          <w:i w:val="false"/>
          <w:color w:val="000000"/>
          <w:sz w:val="28"/>
        </w:rPr>
        <w:t>заңнамаға</w:t>
      </w:r>
      <w:r>
        <w:rPr>
          <w:rFonts w:ascii="Times New Roman"/>
          <w:b w:val="false"/>
          <w:i w:val="false"/>
          <w:color w:val="000000"/>
          <w:sz w:val="28"/>
        </w:rPr>
        <w:t xml:space="preserve"> сәйкес нотариусқа қарап шығу үшін кеме журналын және кеме журналынан капитан куәландырған үзіндіні мәлімдемемен бір мезгілде не портқа кірген кезден немесе, егер оқиға портта орын алса, ол болған кезден бастап күнтізбелік жеті күннен кешіктірмей ұсынуға міндетті.</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96-бап. Теңіз наразылығы туралы мәлімдеменің мерзімдері </w:t>
      </w:r>
    </w:p>
    <w:p>
      <w:pPr>
        <w:spacing w:after="0"/>
        <w:ind w:left="0"/>
        <w:jc w:val="both"/>
      </w:pPr>
      <w:r>
        <w:rPr>
          <w:rFonts w:ascii="Times New Roman"/>
          <w:b w:val="false"/>
          <w:i w:val="false"/>
          <w:color w:val="000000"/>
          <w:sz w:val="28"/>
        </w:rPr>
        <w:t xml:space="preserve">
      1. Теңіз саудасын реттейтін </w:t>
      </w:r>
      <w:r>
        <w:rPr>
          <w:rFonts w:ascii="Times New Roman"/>
          <w:b w:val="false"/>
          <w:i w:val="false"/>
          <w:color w:val="000000"/>
          <w:sz w:val="28"/>
        </w:rPr>
        <w:t>заңдарға</w:t>
      </w:r>
      <w:r>
        <w:rPr>
          <w:rFonts w:ascii="Times New Roman"/>
          <w:b w:val="false"/>
          <w:i w:val="false"/>
          <w:color w:val="000000"/>
          <w:sz w:val="28"/>
        </w:rPr>
        <w:t xml:space="preserve"> сәйкес теңіз наразылығы туралы мәлімдеме кеме портқа кірген кезден бастап жиырма төрт сағаттың ішінде беріледі. </w:t>
      </w:r>
    </w:p>
    <w:p>
      <w:pPr>
        <w:spacing w:after="0"/>
        <w:ind w:left="0"/>
        <w:jc w:val="both"/>
      </w:pPr>
      <w:r>
        <w:rPr>
          <w:rFonts w:ascii="Times New Roman"/>
          <w:b w:val="false"/>
          <w:i w:val="false"/>
          <w:color w:val="000000"/>
          <w:sz w:val="28"/>
        </w:rPr>
        <w:t xml:space="preserve">
      Егер теңіз наразылығын мәлімдеудің қажеттігін туғызған оқиға портта болса, наразылық оқиға болған сәттен бастап жиырма төрт сағаттың ішінде мәлімделуге тиіс. </w:t>
      </w:r>
    </w:p>
    <w:bookmarkStart w:name="z296" w:id="585"/>
    <w:p>
      <w:pPr>
        <w:spacing w:after="0"/>
        <w:ind w:left="0"/>
        <w:jc w:val="both"/>
      </w:pPr>
      <w:r>
        <w:rPr>
          <w:rFonts w:ascii="Times New Roman"/>
          <w:b w:val="false"/>
          <w:i w:val="false"/>
          <w:color w:val="000000"/>
          <w:sz w:val="28"/>
        </w:rPr>
        <w:t xml:space="preserve">
      2. Белгіленген мерзім ішінде наразылықты мәлімдеу мүмкін болмаған жағдайда, оның себептері теңіз наразылығы туралы мәлімдемеде көрсетілуге тиіс. </w:t>
      </w:r>
    </w:p>
    <w:bookmarkEnd w:id="585"/>
    <w:p>
      <w:pPr>
        <w:spacing w:after="0"/>
        <w:ind w:left="0"/>
        <w:jc w:val="both"/>
      </w:pPr>
      <w:r>
        <w:rPr>
          <w:rFonts w:ascii="Times New Roman"/>
          <w:b/>
          <w:i w:val="false"/>
          <w:color w:val="000000"/>
          <w:sz w:val="28"/>
        </w:rPr>
        <w:t xml:space="preserve">97-бап. Теңіз наразылығы туралы акт жасау </w:t>
      </w:r>
    </w:p>
    <w:p>
      <w:pPr>
        <w:spacing w:after="0"/>
        <w:ind w:left="0"/>
        <w:jc w:val="both"/>
      </w:pPr>
      <w:r>
        <w:rPr>
          <w:rFonts w:ascii="Times New Roman"/>
          <w:b w:val="false"/>
          <w:i w:val="false"/>
          <w:color w:val="000000"/>
          <w:sz w:val="28"/>
        </w:rPr>
        <w:t xml:space="preserve">
      Нотариус капитан мәлімдемесінің, кеме журналы деректерінің, сондай-ақ капитанның өзін және мүмкіндігінше кеменің командалық құрамынан ең кемі екі куәні және кеме командасынан екі куәні сұрау негізінде </w:t>
      </w:r>
      <w:r>
        <w:rPr>
          <w:rFonts w:ascii="Times New Roman"/>
          <w:b w:val="false"/>
          <w:i w:val="false"/>
          <w:color w:val="000000"/>
          <w:sz w:val="28"/>
        </w:rPr>
        <w:t>теңіз наразылығы туралы акт</w:t>
      </w:r>
      <w:r>
        <w:rPr>
          <w:rFonts w:ascii="Times New Roman"/>
          <w:b w:val="false"/>
          <w:i w:val="false"/>
          <w:color w:val="000000"/>
          <w:sz w:val="28"/>
        </w:rPr>
        <w:t xml:space="preserve"> жасайды, оған өзінің қолын қойып, мөрмен куәландырады. Теңіз наразылығы туралы актінің бір данасы капитанға немесе уәкілетті адамға беріледі. </w:t>
      </w:r>
    </w:p>
    <w:bookmarkStart w:name="z112" w:id="586"/>
    <w:p>
      <w:pPr>
        <w:spacing w:after="0"/>
        <w:ind w:left="0"/>
        <w:jc w:val="left"/>
      </w:pPr>
      <w:r>
        <w:rPr>
          <w:rFonts w:ascii="Times New Roman"/>
          <w:b/>
          <w:i w:val="false"/>
          <w:color w:val="000000"/>
        </w:rPr>
        <w:t xml:space="preserve"> 17-тарау. Дәлелдемелерді қамтамасыз ету</w:t>
      </w:r>
    </w:p>
    <w:bookmarkEnd w:id="586"/>
    <w:p>
      <w:pPr>
        <w:spacing w:after="0"/>
        <w:ind w:left="0"/>
        <w:jc w:val="both"/>
      </w:pPr>
      <w:r>
        <w:rPr>
          <w:rFonts w:ascii="Times New Roman"/>
          <w:b/>
          <w:i w:val="false"/>
          <w:color w:val="000000"/>
          <w:sz w:val="28"/>
        </w:rPr>
        <w:t xml:space="preserve">98-бап. Сотта немесе басқа құзыретті органда іс туындаған жағдайда дәлелдемелерді қамтамасыз ету </w:t>
      </w:r>
    </w:p>
    <w:p>
      <w:pPr>
        <w:spacing w:after="0"/>
        <w:ind w:left="0"/>
        <w:jc w:val="both"/>
      </w:pPr>
      <w:r>
        <w:rPr>
          <w:rFonts w:ascii="Times New Roman"/>
          <w:b w:val="false"/>
          <w:i w:val="false"/>
          <w:color w:val="000000"/>
          <w:sz w:val="28"/>
        </w:rPr>
        <w:t xml:space="preserve">
      1. Нотариус сотта немесе басқа құзыретті органда іс туындаған жағдайда, егер кейіннен дәлелдемелерді табыс ету мүмкін емес немесе қиын болады деп топшылауға негіз болса, мүдделі тұлғалардың өтініші бойынша қажетті дәлелдемелерді қамтамасыз етеді. </w:t>
      </w:r>
    </w:p>
    <w:bookmarkStart w:name="z295" w:id="587"/>
    <w:p>
      <w:pPr>
        <w:spacing w:after="0"/>
        <w:ind w:left="0"/>
        <w:jc w:val="both"/>
      </w:pPr>
      <w:r>
        <w:rPr>
          <w:rFonts w:ascii="Times New Roman"/>
          <w:b w:val="false"/>
          <w:i w:val="false"/>
          <w:color w:val="000000"/>
          <w:sz w:val="28"/>
        </w:rPr>
        <w:t xml:space="preserve">
      2. Нотариус мүдделі тұлғалар өзіне өтініш жасаған кезде соттың немесе басқа құзыретті органның қарауында жатқан іс бойынша дәлелдемелерді қамтамасыз етпейді. </w:t>
      </w:r>
    </w:p>
    <w:bookmarkEnd w:id="587"/>
    <w:p>
      <w:pPr>
        <w:spacing w:after="0"/>
        <w:ind w:left="0"/>
        <w:jc w:val="both"/>
      </w:pPr>
      <w:r>
        <w:rPr>
          <w:rFonts w:ascii="Times New Roman"/>
          <w:b/>
          <w:i w:val="false"/>
          <w:color w:val="000000"/>
          <w:sz w:val="28"/>
        </w:rPr>
        <w:t xml:space="preserve">99-бап. Нотариустың дәлелдемелерді қамтамасыз ету жөніндегі іс-әрекеттері </w:t>
      </w:r>
    </w:p>
    <w:bookmarkStart w:name="z289" w:id="588"/>
    <w:p>
      <w:pPr>
        <w:spacing w:after="0"/>
        <w:ind w:left="0"/>
        <w:jc w:val="both"/>
      </w:pPr>
      <w:r>
        <w:rPr>
          <w:rFonts w:ascii="Times New Roman"/>
          <w:b w:val="false"/>
          <w:i w:val="false"/>
          <w:color w:val="000000"/>
          <w:sz w:val="28"/>
        </w:rPr>
        <w:t>
      1. Дәлелдемелерді қамтамасыз ету тәртібімен нотариус азаматтардан сұрақ алады, заттай, жазбаша және электрондық дәлелдемелерді қарап-тексереді, қажет болған жағдайда сараптама тағайындайды.</w:t>
      </w:r>
    </w:p>
    <w:bookmarkEnd w:id="588"/>
    <w:bookmarkStart w:name="z290" w:id="589"/>
    <w:p>
      <w:pPr>
        <w:spacing w:after="0"/>
        <w:ind w:left="0"/>
        <w:jc w:val="both"/>
      </w:pPr>
      <w:r>
        <w:rPr>
          <w:rFonts w:ascii="Times New Roman"/>
          <w:b w:val="false"/>
          <w:i w:val="false"/>
          <w:color w:val="000000"/>
          <w:sz w:val="28"/>
        </w:rPr>
        <w:t xml:space="preserve">
      2. Дәлелдемелерді қамтамасыз ету жөнінде іс жүргізу әрекеттерін жасаған кезде нотариус Қазақстан Республикасы азаматтық іс жүргізу </w:t>
      </w:r>
      <w:r>
        <w:rPr>
          <w:rFonts w:ascii="Times New Roman"/>
          <w:b w:val="false"/>
          <w:i w:val="false"/>
          <w:color w:val="000000"/>
          <w:sz w:val="28"/>
        </w:rPr>
        <w:t>заңдарының</w:t>
      </w:r>
      <w:r>
        <w:rPr>
          <w:rFonts w:ascii="Times New Roman"/>
          <w:b w:val="false"/>
          <w:i w:val="false"/>
          <w:color w:val="000000"/>
          <w:sz w:val="28"/>
        </w:rPr>
        <w:t xml:space="preserve"> нормаларын басшылыққа алады. </w:t>
      </w:r>
    </w:p>
    <w:bookmarkEnd w:id="589"/>
    <w:bookmarkStart w:name="z291" w:id="590"/>
    <w:p>
      <w:pPr>
        <w:spacing w:after="0"/>
        <w:ind w:left="0"/>
        <w:jc w:val="both"/>
      </w:pPr>
      <w:r>
        <w:rPr>
          <w:rFonts w:ascii="Times New Roman"/>
          <w:b w:val="false"/>
          <w:i w:val="false"/>
          <w:color w:val="000000"/>
          <w:sz w:val="28"/>
        </w:rPr>
        <w:t xml:space="preserve">
      3. Нотариус тараптар мен мүдделі адамдарға дәлелдемелерді қамтамасыз ету уақыты мен орны туралы хабарлайды, бірақ олардың келмей қалуы дәлелдемелерді қамтамасыз ету жөніндегі іс-әрекетті жасауға кедергі болып табылмайды. </w:t>
      </w:r>
    </w:p>
    <w:bookmarkEnd w:id="590"/>
    <w:bookmarkStart w:name="z292" w:id="591"/>
    <w:p>
      <w:pPr>
        <w:spacing w:after="0"/>
        <w:ind w:left="0"/>
        <w:jc w:val="both"/>
      </w:pPr>
      <w:r>
        <w:rPr>
          <w:rFonts w:ascii="Times New Roman"/>
          <w:b w:val="false"/>
          <w:i w:val="false"/>
          <w:color w:val="000000"/>
          <w:sz w:val="28"/>
        </w:rPr>
        <w:t xml:space="preserve">
      4. Тараптар мен мүдделі адамдардың біреуін хабардар етпей дәлелдемелерді қамтамасыз ету тек кейінге қалдыруға немесе іске кейіннен кімнің қатысатынын анықтауға болмайтын жағдайларда ғана жүргізіледі. </w:t>
      </w:r>
    </w:p>
    <w:bookmarkEnd w:id="591"/>
    <w:bookmarkStart w:name="z293" w:id="592"/>
    <w:p>
      <w:pPr>
        <w:spacing w:after="0"/>
        <w:ind w:left="0"/>
        <w:jc w:val="both"/>
      </w:pPr>
      <w:r>
        <w:rPr>
          <w:rFonts w:ascii="Times New Roman"/>
          <w:b w:val="false"/>
          <w:i w:val="false"/>
          <w:color w:val="000000"/>
          <w:sz w:val="28"/>
        </w:rPr>
        <w:t xml:space="preserve">
      5. Куә немесе сарапшы шақыру бойынша келмеген жағдайда, нотариус Қазақстан Республикасының заңдарында көзделген шараларды қолдану үшін куәнің немесе сарапшының тұрғылықты жері бойынша сотқа бұл туралы хабарлайды. </w:t>
      </w:r>
    </w:p>
    <w:bookmarkEnd w:id="592"/>
    <w:bookmarkStart w:name="z294" w:id="593"/>
    <w:p>
      <w:pPr>
        <w:spacing w:after="0"/>
        <w:ind w:left="0"/>
        <w:jc w:val="both"/>
      </w:pPr>
      <w:r>
        <w:rPr>
          <w:rFonts w:ascii="Times New Roman"/>
          <w:b w:val="false"/>
          <w:i w:val="false"/>
          <w:color w:val="000000"/>
          <w:sz w:val="28"/>
        </w:rPr>
        <w:t xml:space="preserve">
      6. Нотариус азамат пен маманды көрінеу жалған айғақ немесе қорытынды бергені және айғақ немесе қорытынды беруден бас тартқаны немесе жалтарғаны үшін </w:t>
      </w:r>
      <w:r>
        <w:rPr>
          <w:rFonts w:ascii="Times New Roman"/>
          <w:b w:val="false"/>
          <w:i w:val="false"/>
          <w:color w:val="000000"/>
          <w:sz w:val="28"/>
        </w:rPr>
        <w:t>жауап беретіні</w:t>
      </w:r>
      <w:r>
        <w:rPr>
          <w:rFonts w:ascii="Times New Roman"/>
          <w:b w:val="false"/>
          <w:i w:val="false"/>
          <w:color w:val="000000"/>
          <w:sz w:val="28"/>
        </w:rPr>
        <w:t xml:space="preserve"> туралы ескертеді.</w:t>
      </w:r>
    </w:p>
    <w:bookmarkEnd w:id="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99-бапқа өзгеріс енгізілді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99-1-бап. Нотариус дайындаған электрондық құжаттың қағаз жеткізгіштегі құжатпен бірдейлігін куәландыру</w:t>
      </w:r>
    </w:p>
    <w:p>
      <w:pPr>
        <w:spacing w:after="0"/>
        <w:ind w:left="0"/>
        <w:jc w:val="both"/>
      </w:pPr>
      <w:r>
        <w:rPr>
          <w:rFonts w:ascii="Times New Roman"/>
          <w:b w:val="false"/>
          <w:i w:val="false"/>
          <w:color w:val="000000"/>
          <w:sz w:val="28"/>
        </w:rPr>
        <w:t>
      Электрондық құжаттың қағаз жеткізгіштегі құжатпен бірдейлігін куәландыру нотариус дайындаған электрондық құжат мазмұнының нотариусқа ұсынылған қағаз жеткізгіштегі құжаттың мазмұнына сәйкестігін растауды білдіреді. Нотариус дайындаған электрондық құжаттың нотариус бірдейлігін куәландырған қағаз жеткізгіштегі құжатпен бірдей заңды күші болады.</w:t>
      </w:r>
    </w:p>
    <w:p>
      <w:pPr>
        <w:spacing w:after="0"/>
        <w:ind w:left="0"/>
        <w:jc w:val="both"/>
      </w:pPr>
      <w:r>
        <w:rPr>
          <w:rFonts w:ascii="Times New Roman"/>
          <w:b w:val="false"/>
          <w:i w:val="false"/>
          <w:color w:val="000000"/>
          <w:sz w:val="28"/>
        </w:rPr>
        <w:t>
      Электрондық құжаттың қарапайым жазбаша нысанда жасалған мәмілелерге, жеке басты куәландыратын құжаттарға, сондай-ақ Қазақстан Республикасының заңнамасына сәйкес мемлекеттік органдар электрондық нысанда берген құжаттарға қатысты қағаз жеткізгіштегі құжатпен бірдейлігін куәландыруға жол берілмейді.</w:t>
      </w:r>
    </w:p>
    <w:p>
      <w:pPr>
        <w:spacing w:after="0"/>
        <w:ind w:left="0"/>
        <w:jc w:val="both"/>
      </w:pPr>
      <w:r>
        <w:rPr>
          <w:rFonts w:ascii="Times New Roman"/>
          <w:b w:val="false"/>
          <w:i w:val="false"/>
          <w:color w:val="000000"/>
          <w:sz w:val="28"/>
        </w:rPr>
        <w:t>
      Электрондық құжатты оның қағаз жеткізгіштегі құжатпен бірдейлігін куәландыру үшін дайындауды нотариус қағаз жеткізгіштегі құжаттың электрондық түрін дайындау және оны нотариустың электрондық цифрлық қолтаңбасы арқылы куәландыру жолымен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17-тарау 99-1-баппен толықтырылды – ҚР 15.02.2021 </w:t>
      </w:r>
      <w:r>
        <w:rPr>
          <w:rFonts w:ascii="Times New Roman"/>
          <w:b w:val="false"/>
          <w:i w:val="false"/>
          <w:color w:val="000000"/>
          <w:sz w:val="28"/>
        </w:rPr>
        <w:t>№ 5-VII</w:t>
      </w:r>
      <w:r>
        <w:rPr>
          <w:rFonts w:ascii="Times New Roman"/>
          <w:b w:val="false"/>
          <w:i w:val="false"/>
          <w:color w:val="ff0000"/>
          <w:sz w:val="28"/>
        </w:rPr>
        <w:t xml:space="preserve"> (01.07.2021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99-2-бап. Нотариус дайындаған қағаз жеткізгіштегі құжаттың электрондық құжатпен бірдейлігін куәландыру</w:t>
      </w:r>
    </w:p>
    <w:p>
      <w:pPr>
        <w:spacing w:after="0"/>
        <w:ind w:left="0"/>
        <w:jc w:val="both"/>
      </w:pPr>
      <w:r>
        <w:rPr>
          <w:rFonts w:ascii="Times New Roman"/>
          <w:b w:val="false"/>
          <w:i w:val="false"/>
          <w:color w:val="000000"/>
          <w:sz w:val="28"/>
        </w:rPr>
        <w:t>
      Қағаз жеткізгіштегі құжаттың электрондық құжатпен бірдейлігін куәландыру нотариусқа ұсынылған электрондық құжат мазмұнының нотариус дайындаған қағаз жеткізгіштегі құжаттың мазмұнына сәйкестігін растауды білдіреді. Нотариус дайындаған қағаз жеткізгіштегі құжаттың нотариус бірдейлігін куәландырған электрондық құжатпен бірдей заңды күші болады.</w:t>
      </w:r>
    </w:p>
    <w:p>
      <w:pPr>
        <w:spacing w:after="0"/>
        <w:ind w:left="0"/>
        <w:jc w:val="both"/>
      </w:pPr>
      <w:r>
        <w:rPr>
          <w:rFonts w:ascii="Times New Roman"/>
          <w:b w:val="false"/>
          <w:i w:val="false"/>
          <w:color w:val="000000"/>
          <w:sz w:val="28"/>
        </w:rPr>
        <w:t>
      Нотариусқа ұсынылған электрондық құжат электрондық цифрлық қолтаңба арқылы куәландырылуға тиіс. Құжатты берген адамның электрондық цифрлық қолтаңбасы Қазақстан Республикасының Цифрлық кодексіне сәйкес тексерілуге және оның тиесілілігі расталуға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17-тарау 99-2-баппен толықтырылды – ҚР 15.02.2021 </w:t>
      </w:r>
      <w:r>
        <w:rPr>
          <w:rFonts w:ascii="Times New Roman"/>
          <w:b w:val="false"/>
          <w:i w:val="false"/>
          <w:color w:val="000000"/>
          <w:sz w:val="28"/>
        </w:rPr>
        <w:t>№ 5-VII</w:t>
      </w:r>
      <w:r>
        <w:rPr>
          <w:rFonts w:ascii="Times New Roman"/>
          <w:b w:val="false"/>
          <w:i w:val="false"/>
          <w:color w:val="ff0000"/>
          <w:sz w:val="28"/>
        </w:rPr>
        <w:t xml:space="preserve"> (01.07.2021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15" w:id="594"/>
    <w:p>
      <w:pPr>
        <w:spacing w:after="0"/>
        <w:ind w:left="0"/>
        <w:jc w:val="left"/>
      </w:pPr>
      <w:r>
        <w:rPr>
          <w:rFonts w:ascii="Times New Roman"/>
          <w:b/>
          <w:i w:val="false"/>
          <w:color w:val="000000"/>
        </w:rPr>
        <w:t xml:space="preserve"> 18-тарау. Нотариустың басқа мемлекеттердің құқық нормаларын қолдануы. Халықаралық шарттар</w:t>
      </w:r>
    </w:p>
    <w:bookmarkEnd w:id="594"/>
    <w:p>
      <w:pPr>
        <w:spacing w:after="0"/>
        <w:ind w:left="0"/>
        <w:jc w:val="both"/>
      </w:pPr>
      <w:r>
        <w:rPr>
          <w:rFonts w:ascii="Times New Roman"/>
          <w:b/>
          <w:i w:val="false"/>
          <w:color w:val="000000"/>
          <w:sz w:val="28"/>
        </w:rPr>
        <w:t xml:space="preserve">100-бап. Нотариустың басқа мемлекеттердің құқық нормаларын қолдануы </w:t>
      </w:r>
    </w:p>
    <w:bookmarkStart w:name="z288" w:id="595"/>
    <w:p>
      <w:pPr>
        <w:spacing w:after="0"/>
        <w:ind w:left="0"/>
        <w:jc w:val="both"/>
      </w:pPr>
      <w:r>
        <w:rPr>
          <w:rFonts w:ascii="Times New Roman"/>
          <w:b w:val="false"/>
          <w:i w:val="false"/>
          <w:color w:val="000000"/>
          <w:sz w:val="28"/>
        </w:rPr>
        <w:t xml:space="preserve">
      1. Нотариус Қазақстан Республикасының халықаралық шарттарына сәйкес басқа мемлекеттердің құқық нормалары негізінде нотариаттық іс-әрекет жасайды. </w:t>
      </w:r>
    </w:p>
    <w:bookmarkEnd w:id="595"/>
    <w:bookmarkStart w:name="z287" w:id="596"/>
    <w:p>
      <w:pPr>
        <w:spacing w:after="0"/>
        <w:ind w:left="0"/>
        <w:jc w:val="both"/>
      </w:pPr>
      <w:r>
        <w:rPr>
          <w:rFonts w:ascii="Times New Roman"/>
          <w:b w:val="false"/>
          <w:i w:val="false"/>
          <w:color w:val="000000"/>
          <w:sz w:val="28"/>
        </w:rPr>
        <w:t xml:space="preserve">
      2. Нотариус Қазақстан Республикасы халықаралық шарттарының талаптарына сәйкес жасалған құжаттарды қабылдайды, сондай-ақ егер бұл Қазақстан Республикасы бекіткен халықаралық шарттарда көзделсе, басқа мемлекеттердің заңдарында белгіленген нысанда куәландыру жазбаларын жазады. </w:t>
      </w:r>
    </w:p>
    <w:bookmarkEnd w:id="596"/>
    <w:p>
      <w:pPr>
        <w:spacing w:after="0"/>
        <w:ind w:left="0"/>
        <w:jc w:val="both"/>
      </w:pPr>
      <w:r>
        <w:rPr>
          <w:rFonts w:ascii="Times New Roman"/>
          <w:b/>
          <w:i w:val="false"/>
          <w:color w:val="000000"/>
          <w:sz w:val="28"/>
        </w:rPr>
        <w:t xml:space="preserve">101-бап. Мұралық мүлікті қорғау және мұраға құқық туралы куәлік беру </w:t>
      </w:r>
    </w:p>
    <w:p>
      <w:pPr>
        <w:spacing w:after="0"/>
        <w:ind w:left="0"/>
        <w:jc w:val="both"/>
      </w:pPr>
      <w:r>
        <w:rPr>
          <w:rFonts w:ascii="Times New Roman"/>
          <w:b w:val="false"/>
          <w:i w:val="false"/>
          <w:color w:val="000000"/>
          <w:sz w:val="28"/>
        </w:rPr>
        <w:t xml:space="preserve">
      Шетелдік азамат өлген соң Қазақстан Республикасының аумағында қалған мүлікті немесе Қазақстан Республикасының азаматы өлген соң шетелдік азаматқа тиесілі мүлікті қорғауға байланысты іс-әрекеттер, сондай-ақ мұраны сенімгерлік басқарушыны тағайындау және осындай мүлікке қатысты мұраға құқық туралы куәлік бepу Қазақстан Республикасының </w:t>
      </w:r>
      <w:r>
        <w:rPr>
          <w:rFonts w:ascii="Times New Roman"/>
          <w:b w:val="false"/>
          <w:i w:val="false"/>
          <w:color w:val="000000"/>
          <w:sz w:val="28"/>
        </w:rPr>
        <w:t>заңдарына</w:t>
      </w:r>
      <w:r>
        <w:rPr>
          <w:rFonts w:ascii="Times New Roman"/>
          <w:b w:val="false"/>
          <w:i w:val="false"/>
          <w:color w:val="000000"/>
          <w:sz w:val="28"/>
        </w:rPr>
        <w:t xml:space="preserve"> сәйкес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2003.05.05 </w:t>
      </w:r>
      <w:r>
        <w:rPr>
          <w:rFonts w:ascii="Times New Roman"/>
          <w:b w:val="false"/>
          <w:i w:val="false"/>
          <w:color w:val="ff0000"/>
          <w:sz w:val="28"/>
        </w:rPr>
        <w:t>№ 408</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102-бап. Нотариустың шетелде жасалған құжаттарды қабылдауы </w:t>
      </w:r>
    </w:p>
    <w:bookmarkStart w:name="z286" w:id="597"/>
    <w:p>
      <w:pPr>
        <w:spacing w:after="0"/>
        <w:ind w:left="0"/>
        <w:jc w:val="both"/>
      </w:pPr>
      <w:r>
        <w:rPr>
          <w:rFonts w:ascii="Times New Roman"/>
          <w:b w:val="false"/>
          <w:i w:val="false"/>
          <w:color w:val="000000"/>
          <w:sz w:val="28"/>
        </w:rPr>
        <w:t xml:space="preserve">
      1. Нотариус басқа мемлекеттердің құзыретті органдары лауазымды адамдарының қатысуымен шетелде жасалған немесе солардан шығатын құжаттарды оларды Қазақстан Республикасының Сыртқы істер министрлігінің органы заңдастырған жағдайда қабылдайды. </w:t>
      </w:r>
    </w:p>
    <w:bookmarkEnd w:id="597"/>
    <w:bookmarkStart w:name="z285" w:id="598"/>
    <w:p>
      <w:pPr>
        <w:spacing w:after="0"/>
        <w:ind w:left="0"/>
        <w:jc w:val="both"/>
      </w:pPr>
      <w:r>
        <w:rPr>
          <w:rFonts w:ascii="Times New Roman"/>
          <w:b w:val="false"/>
          <w:i w:val="false"/>
          <w:color w:val="000000"/>
          <w:sz w:val="28"/>
        </w:rPr>
        <w:t xml:space="preserve">
      2. Заңдастырылмаған құжаттар Қазақстан Республикасының </w:t>
      </w:r>
      <w:r>
        <w:rPr>
          <w:rFonts w:ascii="Times New Roman"/>
          <w:b w:val="false"/>
          <w:i w:val="false"/>
          <w:color w:val="000000"/>
          <w:sz w:val="28"/>
        </w:rPr>
        <w:t>заңдарында</w:t>
      </w:r>
      <w:r>
        <w:rPr>
          <w:rFonts w:ascii="Times New Roman"/>
          <w:b w:val="false"/>
          <w:i w:val="false"/>
          <w:color w:val="000000"/>
          <w:sz w:val="28"/>
        </w:rPr>
        <w:t xml:space="preserve"> және </w:t>
      </w:r>
      <w:r>
        <w:rPr>
          <w:rFonts w:ascii="Times New Roman"/>
          <w:b w:val="false"/>
          <w:i w:val="false"/>
          <w:color w:val="000000"/>
          <w:sz w:val="28"/>
        </w:rPr>
        <w:t>халықаралық шарттарында</w:t>
      </w:r>
      <w:r>
        <w:rPr>
          <w:rFonts w:ascii="Times New Roman"/>
          <w:b w:val="false"/>
          <w:i w:val="false"/>
          <w:color w:val="000000"/>
          <w:sz w:val="28"/>
        </w:rPr>
        <w:t xml:space="preserve"> көзделген жағдайларда ғана қабылданады. </w:t>
      </w:r>
    </w:p>
    <w:bookmarkEnd w:id="598"/>
    <w:p>
      <w:pPr>
        <w:spacing w:after="0"/>
        <w:ind w:left="0"/>
        <w:jc w:val="both"/>
      </w:pPr>
      <w:r>
        <w:rPr>
          <w:rFonts w:ascii="Times New Roman"/>
          <w:b/>
          <w:i w:val="false"/>
          <w:color w:val="000000"/>
          <w:sz w:val="28"/>
        </w:rPr>
        <w:t xml:space="preserve">103-бап. Басқа мемлекеттер органдарында іс жүргізуге қажетті дәлелдемелерді қамтамасыз ету </w:t>
      </w:r>
    </w:p>
    <w:p>
      <w:pPr>
        <w:spacing w:after="0"/>
        <w:ind w:left="0"/>
        <w:jc w:val="both"/>
      </w:pPr>
      <w:r>
        <w:rPr>
          <w:rFonts w:ascii="Times New Roman"/>
          <w:b w:val="false"/>
          <w:i w:val="false"/>
          <w:color w:val="000000"/>
          <w:sz w:val="28"/>
        </w:rPr>
        <w:t xml:space="preserve">
      Нотариус басқа мемлекеттер органдарында іс жүргізуге қажетті дәлелдемелерді қамтамасыз етеді. </w:t>
      </w:r>
    </w:p>
    <w:p>
      <w:pPr>
        <w:spacing w:after="0"/>
        <w:ind w:left="0"/>
        <w:jc w:val="both"/>
      </w:pPr>
      <w:r>
        <w:rPr>
          <w:rFonts w:ascii="Times New Roman"/>
          <w:b/>
          <w:i w:val="false"/>
          <w:color w:val="000000"/>
          <w:sz w:val="28"/>
        </w:rPr>
        <w:t xml:space="preserve">104-бап. Халықаралық шарт </w:t>
      </w:r>
    </w:p>
    <w:bookmarkStart w:name="z284" w:id="599"/>
    <w:p>
      <w:pPr>
        <w:spacing w:after="0"/>
        <w:ind w:left="0"/>
        <w:jc w:val="both"/>
      </w:pPr>
      <w:r>
        <w:rPr>
          <w:rFonts w:ascii="Times New Roman"/>
          <w:b w:val="false"/>
          <w:i w:val="false"/>
          <w:color w:val="000000"/>
          <w:sz w:val="28"/>
        </w:rPr>
        <w:t xml:space="preserve">
      1. Егер Қазақстан Республикасы бекіткен халықаралық шарттарда Қазақстан Республикасының заңдарында көзделген нотариаттық іс-әрекеттерден өзгеше ережелер белгіленсе, нотариаттық іс-әрекеттер жасау кезінде халықаралық шарттың ережелері қолданылады. </w:t>
      </w:r>
    </w:p>
    <w:bookmarkEnd w:id="599"/>
    <w:bookmarkStart w:name="z283" w:id="600"/>
    <w:p>
      <w:pPr>
        <w:spacing w:after="0"/>
        <w:ind w:left="0"/>
        <w:jc w:val="both"/>
      </w:pPr>
      <w:r>
        <w:rPr>
          <w:rFonts w:ascii="Times New Roman"/>
          <w:b w:val="false"/>
          <w:i w:val="false"/>
          <w:color w:val="000000"/>
          <w:sz w:val="28"/>
        </w:rPr>
        <w:t xml:space="preserve">
      2. Егер Қазақстан Республикасы бекіткен халықаралық шарт Қазақстан Республикасының заңдарында көзделмеген нотариаттық іс-әрекеттер жасауды нотариаттың құзыретіне жатқызса, нотариус нотариаттық іс-әрекетті уәкілетті орган белгілеген тәртіппен жүргізеді. </w:t>
      </w:r>
    </w:p>
    <w:bookmarkEnd w:id="600"/>
    <w:p>
      <w:pPr>
        <w:spacing w:after="0"/>
        <w:ind w:left="0"/>
        <w:jc w:val="both"/>
      </w:pPr>
      <w:r>
        <w:rPr>
          <w:rFonts w:ascii="Times New Roman"/>
          <w:b/>
          <w:i w:val="false"/>
          <w:color w:val="000000"/>
          <w:sz w:val="28"/>
        </w:rPr>
        <w:t xml:space="preserve">105-бап. Осы Заңның орындалуын қамтамасыз ету </w:t>
      </w:r>
    </w:p>
    <w:p>
      <w:pPr>
        <w:spacing w:after="0"/>
        <w:ind w:left="0"/>
        <w:jc w:val="both"/>
      </w:pPr>
      <w:r>
        <w:rPr>
          <w:rFonts w:ascii="Times New Roman"/>
          <w:b w:val="false"/>
          <w:i w:val="false"/>
          <w:color w:val="000000"/>
          <w:sz w:val="28"/>
        </w:rPr>
        <w:t xml:space="preserve">
      1. &lt;*&gt; </w:t>
      </w:r>
    </w:p>
    <w:p>
      <w:pPr>
        <w:spacing w:after="0"/>
        <w:ind w:left="0"/>
        <w:jc w:val="both"/>
      </w:pPr>
      <w:r>
        <w:rPr>
          <w:rFonts w:ascii="Times New Roman"/>
          <w:b w:val="false"/>
          <w:i w:val="false"/>
          <w:color w:val="000000"/>
          <w:sz w:val="28"/>
        </w:rPr>
        <w:t xml:space="preserve">
      2. &lt;*&gt; </w:t>
      </w:r>
    </w:p>
    <w:bookmarkStart w:name="z281" w:id="601"/>
    <w:p>
      <w:pPr>
        <w:spacing w:after="0"/>
        <w:ind w:left="0"/>
        <w:jc w:val="both"/>
      </w:pPr>
      <w:r>
        <w:rPr>
          <w:rFonts w:ascii="Times New Roman"/>
          <w:b w:val="false"/>
          <w:i w:val="false"/>
          <w:color w:val="000000"/>
          <w:sz w:val="28"/>
        </w:rPr>
        <w:t xml:space="preserve">
      3. Нотариаттың ұйымдастырылуы мен қызметін реттейтін, қолданылып жүрген нормативтік құқықтық актілер 1998 жылғы 1 қаңтарға дейін осы Заңмен сәйкес келтірілуге тиіс және осы мерзім ішінде оған қайшы келмейтін бөлігінде қолданылады. </w:t>
      </w:r>
    </w:p>
    <w:bookmarkEnd w:id="601"/>
    <w:bookmarkStart w:name="z282" w:id="6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2011.12.26 </w:t>
      </w:r>
      <w:r>
        <w:rPr>
          <w:rFonts w:ascii="Times New Roman"/>
          <w:b w:val="false"/>
          <w:i w:val="false"/>
          <w:color w:val="000000"/>
          <w:sz w:val="28"/>
        </w:rPr>
        <w:t>№ 516-IV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6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105-бапқа өзгеріс енгізілді - ҚР 2003.05.05 </w:t>
      </w:r>
      <w:r>
        <w:rPr>
          <w:rFonts w:ascii="Times New Roman"/>
          <w:b w:val="false"/>
          <w:i w:val="false"/>
          <w:color w:val="ff0000"/>
          <w:sz w:val="28"/>
        </w:rPr>
        <w:t>№ 408</w:t>
      </w:r>
      <w:r>
        <w:rPr>
          <w:rFonts w:ascii="Times New Roman"/>
          <w:b w:val="false"/>
          <w:i w:val="false"/>
          <w:color w:val="ff0000"/>
          <w:sz w:val="28"/>
        </w:rPr>
        <w:t xml:space="preserve"> Заңымен, 2011.12.26 </w:t>
      </w:r>
      <w:r>
        <w:rPr>
          <w:rFonts w:ascii="Times New Roman"/>
          <w:b w:val="false"/>
          <w:i w:val="false"/>
          <w:color w:val="ff0000"/>
          <w:sz w:val="28"/>
        </w:rPr>
        <w:t>№ 516-IV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