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609e" w14:textId="4ee6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қатынастары туралы</w:t>
      </w:r>
    </w:p>
    <w:p>
      <w:pPr>
        <w:spacing w:after="0"/>
        <w:ind w:left="0"/>
        <w:jc w:val="both"/>
      </w:pPr>
      <w:r>
        <w:rPr>
          <w:rFonts w:ascii="Times New Roman"/>
          <w:b w:val="false"/>
          <w:i w:val="false"/>
          <w:color w:val="000000"/>
          <w:sz w:val="28"/>
        </w:rPr>
        <w:t>Қазақстан Республикасының 1997 жылғы 16 сәуiрдегi N 94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Мәтіндегі "бөлім" деген сөздің алдындағы "I - VІ" деген цифрлар тиісінше "1 - 6" деген цифрлармен ауыстырылды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"мемлекеттік қажеттер", "мемлекеттік қажеттіліктер" деген сөздер "мемлекет мұқтажы" деген сөздермен, "бөлек (жеке-дара)", "бөлек (жеке)", "өзіндік (дара)", "бөлек", "бөлек (өзіндік)" деген сөздер "дара (бөлек)" деген сөздермен ауыстырылды - ҚР 2009.06.08 </w:t>
      </w:r>
      <w:r>
        <w:rPr>
          <w:rFonts w:ascii="Times New Roman"/>
          <w:b w:val="false"/>
          <w:i w:val="false"/>
          <w:color w:val="000000"/>
          <w:sz w:val="28"/>
        </w:rPr>
        <w:t>№ 163-IV</w:t>
      </w:r>
      <w:r>
        <w:rPr>
          <w:rFonts w:ascii="Times New Roman"/>
          <w:b w:val="false"/>
          <w:i w:val="false"/>
          <w:color w:val="ff0000"/>
          <w:sz w:val="28"/>
        </w:rPr>
        <w:t xml:space="preserve"> Заңдарымен.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"тұрғын жай" деген сөздер "тұрғынжай" деген сөзбен ауыстырылды - ҚР 29.12.2014 </w:t>
      </w:r>
      <w:r>
        <w:rPr>
          <w:rFonts w:ascii="Times New Roman"/>
          <w:b w:val="false"/>
          <w:i w:val="false"/>
          <w:color w:val="000000"/>
          <w:sz w:val="28"/>
        </w:rPr>
        <w:t>№ 270-V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"оралмандарға", "оралмандар" және "оралмандарды" деген сөздерді тиісінше "қандастарға", "қандастар" және "қандастарды" деген сөздермен ауыстырылды - ҚР 13.05.2020 </w:t>
      </w:r>
      <w:r>
        <w:rPr>
          <w:rFonts w:ascii="Times New Roman"/>
          <w:b w:val="false"/>
          <w:i w:val="false"/>
          <w:color w:val="00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"ақпараттандыру саласындағы", "ақпараттандыру объектілерінің", "ақпараттық қауіпсіздікті", "ақпараттық қауіпсіздіктің", "ақпараттандыру объектілері", "электрондық үкіметтің" ақпараттық-коммуникациялық платформасына", "Қазақстан Республикасының ақпараттандыру туралы заңнамасына", "ақпараттандыру объектілерін", "ақпараттық қауіпсіздігін", "ақпараттандыру объектілеріне", "ақпараттандыру объектісі", "ақпараттандыру объектісін", "ақпараттандыру объектісінде", "электрондық үкімет" ақпараттандыру объектісі", "ақпараттандыру объектілерінде" деген сөздер тиісінше "цифрландыру саласындағы", "цифрлық объектілердің", "киберқауіпсіздікті", "киберқауіпсіздіктің", "цифрлық объектілер", "цифрлық үкіметтің" цифрлық платформасына", "Қазақстан Республикасының цифрлық заңнамасына", "цифрлық объектілерді", "киберқауіпсіздігін", "цифрлық объектілерге", "цифрлық объект", "цифрлық объектіні", "цифрлық объектіде", "цифрлық үкімет" цифрлық объектісі", "цифрлық объектілерде"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актілеріне", "заңнамалық актілерінде" және "заң актілерінде" деген сөздер тиісінше "заңдарына", "заңдарында" және "заңдарында"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1" w:id="0"/>
    <w:p>
      <w:pPr>
        <w:spacing w:after="0"/>
        <w:ind w:left="0"/>
        <w:jc w:val="left"/>
      </w:pPr>
      <w:r>
        <w:rPr>
          <w:rFonts w:ascii="Times New Roman"/>
          <w:b/>
          <w:i w:val="false"/>
          <w:color w:val="000000"/>
        </w:rPr>
        <w:t xml:space="preserve"> 1 Бөлім</w:t>
      </w:r>
      <w:r>
        <w:br/>
      </w:r>
      <w:r>
        <w:rPr>
          <w:rFonts w:ascii="Times New Roman"/>
          <w:b/>
          <w:i w:val="false"/>
          <w:color w:val="000000"/>
        </w:rPr>
        <w:t>1-тарау. Жалпы ережелер</w:t>
      </w:r>
    </w:p>
    <w:bookmarkEnd w:id="0"/>
    <w:p>
      <w:pPr>
        <w:spacing w:after="0"/>
        <w:ind w:left="0"/>
        <w:jc w:val="both"/>
      </w:pPr>
      <w:r>
        <w:rPr>
          <w:rFonts w:ascii="Times New Roman"/>
          <w:b/>
          <w:i w:val="false"/>
          <w:color w:val="000000"/>
          <w:sz w:val="28"/>
        </w:rPr>
        <w:t>1-бап. Қазақстан Республикасының тұрғын үй заңнамасы</w:t>
      </w:r>
    </w:p>
    <w:p>
      <w:pPr>
        <w:spacing w:after="0"/>
        <w:ind w:left="0"/>
        <w:jc w:val="both"/>
      </w:pPr>
      <w:r>
        <w:rPr>
          <w:rFonts w:ascii="Times New Roman"/>
          <w:b w:val="false"/>
          <w:i w:val="false"/>
          <w:color w:val="ff0000"/>
          <w:sz w:val="28"/>
        </w:rPr>
        <w:t xml:space="preserve">
      Ескерту. Тақырыпқа өзгеріс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03" w:id="1"/>
    <w:p>
      <w:pPr>
        <w:spacing w:after="0"/>
        <w:ind w:left="0"/>
        <w:jc w:val="both"/>
      </w:pPr>
      <w:r>
        <w:rPr>
          <w:rFonts w:ascii="Times New Roman"/>
          <w:b w:val="false"/>
          <w:i w:val="false"/>
          <w:color w:val="000000"/>
          <w:sz w:val="28"/>
        </w:rPr>
        <w:t>
      1. Қазақстан Республикасының тұрғын үй заңнамасы азаматтардың, заңды тұлғалардың, мемлекеттік органдардың қатысуымен:</w:t>
      </w:r>
    </w:p>
    <w:bookmarkEnd w:id="1"/>
    <w:bookmarkStart w:name="z188" w:id="2"/>
    <w:p>
      <w:pPr>
        <w:spacing w:after="0"/>
        <w:ind w:left="0"/>
        <w:jc w:val="both"/>
      </w:pPr>
      <w:r>
        <w:rPr>
          <w:rFonts w:ascii="Times New Roman"/>
          <w:b w:val="false"/>
          <w:i w:val="false"/>
          <w:color w:val="000000"/>
          <w:sz w:val="28"/>
        </w:rPr>
        <w:t>
      1) тұрғын үйлерге меншік құқығының және оларды пайдалану құқығының пайда болуы мен тоқтатылу негіздеріне;</w:t>
      </w:r>
    </w:p>
    <w:bookmarkEnd w:id="2"/>
    <w:bookmarkStart w:name="z189" w:id="3"/>
    <w:p>
      <w:pPr>
        <w:spacing w:after="0"/>
        <w:ind w:left="0"/>
        <w:jc w:val="both"/>
      </w:pPr>
      <w:r>
        <w:rPr>
          <w:rFonts w:ascii="Times New Roman"/>
          <w:b w:val="false"/>
          <w:i w:val="false"/>
          <w:color w:val="000000"/>
          <w:sz w:val="28"/>
        </w:rPr>
        <w:t>
      2) пәтерлерді, тұрғын емес үй-жайларды, орынтұрақ орындарын, қоймаларды пайдалану құқығының жүзеге асырылуына және коммуналдық көрсетілетін қызметтерді алуға;</w:t>
      </w:r>
    </w:p>
    <w:bookmarkEnd w:id="3"/>
    <w:bookmarkStart w:name="z190" w:id="4"/>
    <w:p>
      <w:pPr>
        <w:spacing w:after="0"/>
        <w:ind w:left="0"/>
        <w:jc w:val="both"/>
      </w:pPr>
      <w:r>
        <w:rPr>
          <w:rFonts w:ascii="Times New Roman"/>
          <w:b w:val="false"/>
          <w:i w:val="false"/>
          <w:color w:val="000000"/>
          <w:sz w:val="28"/>
        </w:rPr>
        <w:t>
      3) жеке және көппәтерлі тұрғын үйлерге қойылатын талаптарға;</w:t>
      </w:r>
    </w:p>
    <w:bookmarkEnd w:id="4"/>
    <w:bookmarkStart w:name="z191" w:id="5"/>
    <w:p>
      <w:pPr>
        <w:spacing w:after="0"/>
        <w:ind w:left="0"/>
        <w:jc w:val="both"/>
      </w:pPr>
      <w:r>
        <w:rPr>
          <w:rFonts w:ascii="Times New Roman"/>
          <w:b w:val="false"/>
          <w:i w:val="false"/>
          <w:color w:val="000000"/>
          <w:sz w:val="28"/>
        </w:rPr>
        <w:t>
      4) тұрғын үй қорларының сақталуы мен жөнделуінің қамтамасыз етілуіне;</w:t>
      </w:r>
    </w:p>
    <w:bookmarkEnd w:id="5"/>
    <w:bookmarkStart w:name="z192" w:id="6"/>
    <w:p>
      <w:pPr>
        <w:spacing w:after="0"/>
        <w:ind w:left="0"/>
        <w:jc w:val="both"/>
      </w:pPr>
      <w:r>
        <w:rPr>
          <w:rFonts w:ascii="Times New Roman"/>
          <w:b w:val="false"/>
          <w:i w:val="false"/>
          <w:color w:val="000000"/>
          <w:sz w:val="28"/>
        </w:rPr>
        <w:t>
      5) азаматтардың тұрғын үй саласындағы құқықтарының сақталуын және тұрғын үй қорының пайдаланылуын мемлекеттік органдардың бақылауына;</w:t>
      </w:r>
    </w:p>
    <w:bookmarkEnd w:id="6"/>
    <w:bookmarkStart w:name="z609" w:id="7"/>
    <w:p>
      <w:pPr>
        <w:spacing w:after="0"/>
        <w:ind w:left="0"/>
        <w:jc w:val="both"/>
      </w:pPr>
      <w:r>
        <w:rPr>
          <w:rFonts w:ascii="Times New Roman"/>
          <w:b w:val="false"/>
          <w:i w:val="false"/>
          <w:color w:val="000000"/>
          <w:sz w:val="28"/>
        </w:rPr>
        <w:t>
      6) мемлекеттік қызметшілерді, құқық қорғау органының, арнаулы мемлекеттік органның, азаматтық қорғау органының қызметкерін (курсантты және (немесе) тыңдаушыны қоспағанда) және әскери қызметшіні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 үймен қамтамасыз ету ерекшеліктеріне;</w:t>
      </w:r>
    </w:p>
    <w:bookmarkEnd w:id="7"/>
    <w:bookmarkStart w:name="z1775" w:id="8"/>
    <w:p>
      <w:pPr>
        <w:spacing w:after="0"/>
        <w:ind w:left="0"/>
        <w:jc w:val="both"/>
      </w:pPr>
      <w:r>
        <w:rPr>
          <w:rFonts w:ascii="Times New Roman"/>
          <w:b w:val="false"/>
          <w:i w:val="false"/>
          <w:color w:val="000000"/>
          <w:sz w:val="28"/>
        </w:rPr>
        <w:t>
      7) энергетикалық және коммуналдық секторларды жаңғырту жөніндегі ұлттық жобаны іске асыруға байланысты қатынастарды реттейді.</w:t>
      </w:r>
    </w:p>
    <w:bookmarkEnd w:id="8"/>
    <w:bookmarkStart w:name="z193" w:id="9"/>
    <w:p>
      <w:pPr>
        <w:spacing w:after="0"/>
        <w:ind w:left="0"/>
        <w:jc w:val="both"/>
      </w:pPr>
      <w:r>
        <w:rPr>
          <w:rFonts w:ascii="Times New Roman"/>
          <w:b w:val="false"/>
          <w:i w:val="false"/>
          <w:color w:val="000000"/>
          <w:sz w:val="28"/>
        </w:rPr>
        <w:t>
      2. Қазақстан Республикасында тұрғын үй қатынастары осы Заңмен, Азаматтық кодекс нормаларымен және соларға сәйкес шығарылатын өзге де Қазақстан Республикасының заңнамасымен реттеледі.</w:t>
      </w:r>
    </w:p>
    <w:bookmarkEnd w:id="9"/>
    <w:bookmarkStart w:name="z194" w:id="10"/>
    <w:p>
      <w:pPr>
        <w:spacing w:after="0"/>
        <w:ind w:left="0"/>
        <w:jc w:val="both"/>
      </w:pPr>
      <w:r>
        <w:rPr>
          <w:rFonts w:ascii="Times New Roman"/>
          <w:b w:val="false"/>
          <w:i w:val="false"/>
          <w:color w:val="000000"/>
          <w:sz w:val="28"/>
        </w:rPr>
        <w:t>
      3. Тұрғын үй құрылысын қаржыландыруға, тұрғын үй қорының дамытылуы мен ұлғайтылуына байланысты қатынастар осы Заңда белгіленген талаптарды ескере отырып, тиісті Қазақстан Республикасының заңнамасымен реттеледі.</w:t>
      </w:r>
    </w:p>
    <w:bookmarkEnd w:id="10"/>
    <w:bookmarkStart w:name="z195" w:id="11"/>
    <w:p>
      <w:pPr>
        <w:spacing w:after="0"/>
        <w:ind w:left="0"/>
        <w:jc w:val="both"/>
      </w:pPr>
      <w:r>
        <w:rPr>
          <w:rFonts w:ascii="Times New Roman"/>
          <w:b w:val="false"/>
          <w:i w:val="false"/>
          <w:color w:val="000000"/>
          <w:sz w:val="28"/>
        </w:rPr>
        <w:t>
      4. Қонақүйлерде, пансионаттарда, интернаттарда, медициналық-әлеуметтік мекемелерде (ұйымдарда) және ұқсас мақсаттағы басқа да объектілерде тұру (болу) Қазақстан Республикасының заңнамасымен реттеледі.</w:t>
      </w:r>
    </w:p>
    <w:bookmarkEnd w:id="11"/>
    <w:bookmarkStart w:name="z1561" w:id="12"/>
    <w:p>
      <w:pPr>
        <w:spacing w:after="0"/>
        <w:ind w:left="0"/>
        <w:jc w:val="both"/>
      </w:pPr>
      <w:r>
        <w:rPr>
          <w:rFonts w:ascii="Times New Roman"/>
          <w:b w:val="false"/>
          <w:i w:val="false"/>
          <w:color w:val="000000"/>
          <w:sz w:val="28"/>
        </w:rPr>
        <w:t>
      5. Егер пәтерлердің, тұрғын емес үй-жайлардың, орынтұрақ орындарының, қоймалардың меншік иесі мемлекет қатысатын ұйым болып табылса, мыналарды:</w:t>
      </w:r>
    </w:p>
    <w:bookmarkEnd w:id="12"/>
    <w:p>
      <w:pPr>
        <w:spacing w:after="0"/>
        <w:ind w:left="0"/>
        <w:jc w:val="both"/>
      </w:pPr>
      <w:r>
        <w:rPr>
          <w:rFonts w:ascii="Times New Roman"/>
          <w:b w:val="false"/>
          <w:i w:val="false"/>
          <w:color w:val="000000"/>
          <w:sz w:val="28"/>
        </w:rPr>
        <w:t>
      1) ағымдағы жарналарды;</w:t>
      </w:r>
    </w:p>
    <w:p>
      <w:pPr>
        <w:spacing w:after="0"/>
        <w:ind w:left="0"/>
        <w:jc w:val="both"/>
      </w:pPr>
      <w:r>
        <w:rPr>
          <w:rFonts w:ascii="Times New Roman"/>
          <w:b w:val="false"/>
          <w:i w:val="false"/>
          <w:color w:val="000000"/>
          <w:sz w:val="28"/>
        </w:rPr>
        <w:t>
      2) жинақтаушы жарналарды;</w:t>
      </w:r>
    </w:p>
    <w:p>
      <w:pPr>
        <w:spacing w:after="0"/>
        <w:ind w:left="0"/>
        <w:jc w:val="both"/>
      </w:pPr>
      <w:r>
        <w:rPr>
          <w:rFonts w:ascii="Times New Roman"/>
          <w:b w:val="false"/>
          <w:i w:val="false"/>
          <w:color w:val="000000"/>
          <w:sz w:val="28"/>
        </w:rPr>
        <w:t>
      3) нысаналы жарналарды;</w:t>
      </w:r>
    </w:p>
    <w:p>
      <w:pPr>
        <w:spacing w:after="0"/>
        <w:ind w:left="0"/>
        <w:jc w:val="both"/>
      </w:pPr>
      <w:r>
        <w:rPr>
          <w:rFonts w:ascii="Times New Roman"/>
          <w:b w:val="false"/>
          <w:i w:val="false"/>
          <w:color w:val="000000"/>
          <w:sz w:val="28"/>
        </w:rPr>
        <w:t>
      2) орынтұрақ орындарын, қоймаларды күтіп-ұстауға арналған ағымдағы жарналарды төлеу бөлігінде осы Заңмен реттелген құқықтық қатынастарға "Мемлекеттік сатып алу туралы" және "Квазимемлекеттік сектордың жекелеген субъектілерінің сатып алуы туралы" Қазақстан Республикасы заңдарының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(2013.01.01 бастап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ff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(01.01.2021 бастап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Заңда пайдаланылатын негізгі ұғымдар</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65" w:id="13"/>
    <w:p>
      <w:pPr>
        <w:spacing w:after="0"/>
        <w:ind w:left="0"/>
        <w:jc w:val="both"/>
      </w:pPr>
      <w:r>
        <w:rPr>
          <w:rFonts w:ascii="Times New Roman"/>
          <w:b w:val="false"/>
          <w:i w:val="false"/>
          <w:color w:val="000000"/>
          <w:sz w:val="28"/>
        </w:rPr>
        <w:t>
      1) авариялық көппәтерлі тұрғын үй – негізгі тіреуіш конструкциялары (іргетастары, бағаналары, тіреуіш қабырғалары, арқалықтары, жабындылары) тіреуіш қабілетін жоғалтқан және одан әрі пайдалану тұратын (болатын) адамдардың өміріне қауіп төндіретін, ғимараттар мен құрылысжайлардың беріктігін және орнықтылығын техникалық қадағалауды және техникалық зерттеп-қарауды жүзеге асыруға аккредиттелген заңды тұлғаның қорытындысымен қалпына келтіруге жатпайды деп танылған көппәтерлі тұрғын үй;</w:t>
      </w:r>
    </w:p>
    <w:bookmarkEnd w:id="13"/>
    <w:bookmarkStart w:name="z571" w:id="14"/>
    <w:p>
      <w:pPr>
        <w:spacing w:after="0"/>
        <w:ind w:left="0"/>
        <w:jc w:val="both"/>
      </w:pPr>
      <w:r>
        <w:rPr>
          <w:rFonts w:ascii="Times New Roman"/>
          <w:b w:val="false"/>
          <w:i w:val="false"/>
          <w:color w:val="000000"/>
          <w:sz w:val="28"/>
        </w:rPr>
        <w:t>
      1-1) ағымдағы жарналар – пәтерлер, тұрғын емес үй-жайлар меншік иелерінің кондоминиум объектісін басқару бойынша шығыстарды жабуға арналған ай сайынғы міндетті жарналары;</w:t>
      </w:r>
    </w:p>
    <w:bookmarkEnd w:id="14"/>
    <w:bookmarkStart w:name="z836" w:id="15"/>
    <w:p>
      <w:pPr>
        <w:spacing w:after="0"/>
        <w:ind w:left="0"/>
        <w:jc w:val="both"/>
      </w:pPr>
      <w:r>
        <w:rPr>
          <w:rFonts w:ascii="Times New Roman"/>
          <w:b w:val="false"/>
          <w:i w:val="false"/>
          <w:color w:val="000000"/>
          <w:sz w:val="28"/>
        </w:rPr>
        <w:t>
      1-2) аз қамтылған отбасылар (азаматтар) – Қазақстан Республикасының тұрғын үй заңнамасына сәйкес тұрғын үй көмегін алуға құқығы бар адамдар;</w:t>
      </w:r>
    </w:p>
    <w:bookmarkEnd w:id="15"/>
    <w:bookmarkStart w:name="z904" w:id="16"/>
    <w:p>
      <w:pPr>
        <w:spacing w:after="0"/>
        <w:ind w:left="0"/>
        <w:jc w:val="both"/>
      </w:pPr>
      <w:r>
        <w:rPr>
          <w:rFonts w:ascii="Times New Roman"/>
          <w:b w:val="false"/>
          <w:i w:val="false"/>
          <w:color w:val="000000"/>
          <w:sz w:val="28"/>
        </w:rPr>
        <w:t>
      1-3) әскери қызметшілер – Қазақстан Республикасының Қарулы Күштерінде, басқа да әскерлері мен әскери құрылымдарында әскери қызметте тұрған Қазақстан Республикасының азаматтары;</w:t>
      </w:r>
    </w:p>
    <w:bookmarkEnd w:id="16"/>
    <w:bookmarkStart w:name="z905" w:id="17"/>
    <w:p>
      <w:pPr>
        <w:spacing w:after="0"/>
        <w:ind w:left="0"/>
        <w:jc w:val="both"/>
      </w:pPr>
      <w:r>
        <w:rPr>
          <w:rFonts w:ascii="Times New Roman"/>
          <w:b w:val="false"/>
          <w:i w:val="false"/>
          <w:color w:val="000000"/>
          <w:sz w:val="28"/>
        </w:rPr>
        <w:t>
      1-4) басқарушы компания – кондоминиум объектісін басқарудың жасалған шартының немесе көппәтерлі тұрғын үй пәтерлері, тұрғын емес үй-жайлары меншік иелерінің жиналысы хаттамасының негізінде кондоминиум объектісін басқару бойынша қызметтер көрсететін кәсіпкерлік субъектісі;</w:t>
      </w:r>
    </w:p>
    <w:bookmarkEnd w:id="17"/>
    <w:bookmarkStart w:name="z906" w:id="18"/>
    <w:p>
      <w:pPr>
        <w:spacing w:after="0"/>
        <w:ind w:left="0"/>
        <w:jc w:val="both"/>
      </w:pPr>
      <w:r>
        <w:rPr>
          <w:rFonts w:ascii="Times New Roman"/>
          <w:b w:val="false"/>
          <w:i w:val="false"/>
          <w:color w:val="000000"/>
          <w:sz w:val="28"/>
        </w:rPr>
        <w:t>
      1-5) бір елді мекеннен екіншісіне көшуге байланысты қызмет бабындағы лауазымдық орын ауыстыру кезіндегі төлемдер – тұрғынжайды жалдау мақсатында Қазақстан Республикасының мемлекеттік қызмет саласындағы заңнамасына сәйкес белгіленетін және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санаттарына берілетін төлемдер;</w:t>
      </w:r>
    </w:p>
    <w:bookmarkEnd w:id="18"/>
    <w:bookmarkStart w:name="z1609" w:id="19"/>
    <w:p>
      <w:pPr>
        <w:spacing w:after="0"/>
        <w:ind w:left="0"/>
        <w:jc w:val="both"/>
      </w:pPr>
      <w:r>
        <w:rPr>
          <w:rFonts w:ascii="Times New Roman"/>
          <w:b w:val="false"/>
          <w:i w:val="false"/>
          <w:color w:val="000000"/>
          <w:sz w:val="28"/>
        </w:rPr>
        <w:t>
      1-6) бірыңғай есеп айырысу орталығы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9"/>
    <w:bookmarkStart w:name="z1834" w:id="20"/>
    <w:p>
      <w:pPr>
        <w:spacing w:after="0"/>
        <w:ind w:left="0"/>
        <w:jc w:val="both"/>
      </w:pPr>
      <w:r>
        <w:rPr>
          <w:rFonts w:ascii="Times New Roman"/>
          <w:b w:val="false"/>
          <w:i w:val="false"/>
          <w:color w:val="000000"/>
          <w:sz w:val="28"/>
        </w:rPr>
        <w:t>
      1-7) бірыңғай республикалық электрондық база – осы Заңға сәйкес жергілікті атқарушы органдар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20"/>
    <w:bookmarkStart w:name="z1776" w:id="21"/>
    <w:p>
      <w:pPr>
        <w:spacing w:after="0"/>
        <w:ind w:left="0"/>
        <w:jc w:val="both"/>
      </w:pPr>
      <w:r>
        <w:rPr>
          <w:rFonts w:ascii="Times New Roman"/>
          <w:b w:val="false"/>
          <w:i w:val="false"/>
          <w:color w:val="000000"/>
          <w:sz w:val="28"/>
        </w:rPr>
        <w:t>
      1-8) бірыңғай төлем құжаты – қағаз жеткізгіште жасалған не электрондық нысанда қалыптастырылған, соның негізінде немесе көмегімен төлем және (немесе) ақша аударымы жүзеге асырылатын, коммуналдық және қосымша көрсетілетін қызметтерге ақы төлеуді жүзеге асыру үшін жасалған құжат;</w:t>
      </w:r>
    </w:p>
    <w:bookmarkEnd w:id="21"/>
    <w:bookmarkStart w:name="z1777" w:id="22"/>
    <w:p>
      <w:pPr>
        <w:spacing w:after="0"/>
        <w:ind w:left="0"/>
        <w:jc w:val="both"/>
      </w:pPr>
      <w:r>
        <w:rPr>
          <w:rFonts w:ascii="Times New Roman"/>
          <w:b w:val="false"/>
          <w:i w:val="false"/>
          <w:color w:val="000000"/>
          <w:sz w:val="28"/>
        </w:rPr>
        <w:t>
      1-9) бюджеттік ұйымдар – мемлекеттік мекемелер және қазыналық кәсіпорындар;</w:t>
      </w:r>
    </w:p>
    <w:bookmarkEnd w:id="22"/>
    <w:bookmarkStart w:name="z2102" w:id="23"/>
    <w:p>
      <w:pPr>
        <w:spacing w:after="0"/>
        <w:ind w:left="0"/>
        <w:jc w:val="both"/>
      </w:pPr>
      <w:r>
        <w:rPr>
          <w:rFonts w:ascii="Times New Roman"/>
          <w:b w:val="false"/>
          <w:i w:val="false"/>
          <w:color w:val="000000"/>
          <w:sz w:val="28"/>
        </w:rPr>
        <w:t>
      1-10) ведомстволық тұрғын үй қоры – мемлекеттік мекемелердің балансында тұрған, лауазымға ротациялау тәртібімен тағайындалатын не мемлекеттік органның көшірілуіне байланысты басқа елді мекенге ауыстырылған мемлекеттік қызметшілерге,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санаттарына лауазымдық міндеттерін атқару кезеңінде тұру үшін одан әрі жекешелендіру құқығынсыз, тұрғын үй комиссиясының шешімі бойынша беруге арналған қызметтік тұрғынжайлар;</w:t>
      </w:r>
    </w:p>
    <w:bookmarkEnd w:id="23"/>
    <w:bookmarkStart w:name="z166" w:id="24"/>
    <w:p>
      <w:pPr>
        <w:spacing w:after="0"/>
        <w:ind w:left="0"/>
        <w:jc w:val="both"/>
      </w:pPr>
      <w:r>
        <w:rPr>
          <w:rFonts w:ascii="Times New Roman"/>
          <w:b w:val="false"/>
          <w:i w:val="false"/>
          <w:color w:val="000000"/>
          <w:sz w:val="28"/>
        </w:rPr>
        <w:t>
      2) дара (бөлек) меншік – азаматтардың, заңды тұлғалардың, мемлекеттің пәтерге, тұрғын емес үй-жайға, орынтұрақ орнына, қоймаға меншігі;</w:t>
      </w:r>
    </w:p>
    <w:bookmarkEnd w:id="24"/>
    <w:bookmarkStart w:name="z167" w:id="25"/>
    <w:p>
      <w:pPr>
        <w:spacing w:after="0"/>
        <w:ind w:left="0"/>
        <w:jc w:val="both"/>
      </w:pPr>
      <w:r>
        <w:rPr>
          <w:rFonts w:ascii="Times New Roman"/>
          <w:b w:val="false"/>
          <w:i w:val="false"/>
          <w:color w:val="000000"/>
          <w:sz w:val="28"/>
        </w:rPr>
        <w:t>
      3) дауыс беру – пәтерлердің, тұрғын емес үй-жайлардың, орынтұрақ орындарының, қоймалардың меншік иелері кондоминиум объектісін басқаруға байланысты мәселелер бойынша шешім қабылдау үшін дауыстарды санау арқылы өз пікірлерін білдіретін рәсім;</w:t>
      </w:r>
    </w:p>
    <w:bookmarkEnd w:id="25"/>
    <w:bookmarkStart w:name="z168" w:id="26"/>
    <w:p>
      <w:pPr>
        <w:spacing w:after="0"/>
        <w:ind w:left="0"/>
        <w:jc w:val="both"/>
      </w:pPr>
      <w:r>
        <w:rPr>
          <w:rFonts w:ascii="Times New Roman"/>
          <w:b w:val="false"/>
          <w:i w:val="false"/>
          <w:color w:val="000000"/>
          <w:sz w:val="28"/>
        </w:rPr>
        <w:t>
      4) жалдамалы үй – жеке немесе заңды тұлғаға меншік құқығымен тиесілі, пәтерлері жалдауға беруге арналған көппәтерлі тұрғын үй;</w:t>
      </w:r>
    </w:p>
    <w:bookmarkEnd w:id="26"/>
    <w:bookmarkStart w:name="z169" w:id="27"/>
    <w:p>
      <w:pPr>
        <w:spacing w:after="0"/>
        <w:ind w:left="0"/>
        <w:jc w:val="both"/>
      </w:pPr>
      <w:r>
        <w:rPr>
          <w:rFonts w:ascii="Times New Roman"/>
          <w:b w:val="false"/>
          <w:i w:val="false"/>
          <w:color w:val="000000"/>
          <w:sz w:val="28"/>
        </w:rPr>
        <w:t>
      5) жалдауға беруші – тұрғынжайды жалдау шартындағы тұрғынжайдың меншік иесі немесе тұрғын үйді жалдауға беруге меншік иесі уәкілеттік берген адам болып табылатын тарап;</w:t>
      </w:r>
    </w:p>
    <w:bookmarkEnd w:id="27"/>
    <w:bookmarkStart w:name="z170" w:id="28"/>
    <w:p>
      <w:pPr>
        <w:spacing w:after="0"/>
        <w:ind w:left="0"/>
        <w:jc w:val="both"/>
      </w:pPr>
      <w:r>
        <w:rPr>
          <w:rFonts w:ascii="Times New Roman"/>
          <w:b w:val="false"/>
          <w:i w:val="false"/>
          <w:color w:val="000000"/>
          <w:sz w:val="28"/>
        </w:rPr>
        <w:t>
      6) жалдаушы – тұрғынжайды жалдау шартындағы тұрғынжайды немесе оның бір бөлігін пайдалануға алушы тарап;</w:t>
      </w:r>
    </w:p>
    <w:bookmarkEnd w:id="28"/>
    <w:bookmarkStart w:name="z171" w:id="29"/>
    <w:p>
      <w:pPr>
        <w:spacing w:after="0"/>
        <w:ind w:left="0"/>
        <w:jc w:val="both"/>
      </w:pPr>
      <w:r>
        <w:rPr>
          <w:rFonts w:ascii="Times New Roman"/>
          <w:b w:val="false"/>
          <w:i w:val="false"/>
          <w:color w:val="000000"/>
          <w:sz w:val="28"/>
        </w:rPr>
        <w:t>
      7) жатақхана - еңбек шарты бойынша жұмыс істейтін адамдардың, оқу кезеңінде студенттер (курсанттар, аспиранттар) мен оқушылардың, сондай-ақ жатақхананың меншік иесімен немесе иесімен еңбек шарты бар басқа да адамдардың тұруы үшін арнайы салынған немесе қайта жабдықталған тұрғын ғимарат;</w:t>
      </w:r>
    </w:p>
    <w:bookmarkEnd w:id="29"/>
    <w:bookmarkStart w:name="z610" w:id="30"/>
    <w:p>
      <w:pPr>
        <w:spacing w:after="0"/>
        <w:ind w:left="0"/>
        <w:jc w:val="both"/>
      </w:pPr>
      <w:r>
        <w:rPr>
          <w:rFonts w:ascii="Times New Roman"/>
          <w:b w:val="false"/>
          <w:i w:val="false"/>
          <w:color w:val="000000"/>
          <w:sz w:val="28"/>
        </w:rPr>
        <w:t>
      7-1) жеке арнайы шот – тұрғын үй төлемдерін алушылар тұрғын үй төлемдерін есепке жатқызу және белгіленген мақсаттарға төлемдерді жүзеге асыру үшін екінші деңгейдегі банкте ашатын ағымдағы банктік шот;</w:t>
      </w:r>
    </w:p>
    <w:bookmarkEnd w:id="30"/>
    <w:bookmarkStart w:name="z172" w:id="31"/>
    <w:p>
      <w:pPr>
        <w:spacing w:after="0"/>
        <w:ind w:left="0"/>
        <w:jc w:val="both"/>
      </w:pPr>
      <w:r>
        <w:rPr>
          <w:rFonts w:ascii="Times New Roman"/>
          <w:b w:val="false"/>
          <w:i w:val="false"/>
          <w:color w:val="000000"/>
          <w:sz w:val="28"/>
        </w:rPr>
        <w:t xml:space="preserve">
      8) жеке тұрғын үй қоры - жеке немесе мемлекеттік емес заңды тұлғаларға меншік құқығымен тиесілі тұрғынжай; </w:t>
      </w:r>
    </w:p>
    <w:bookmarkEnd w:id="31"/>
    <w:bookmarkStart w:name="z173" w:id="32"/>
    <w:p>
      <w:pPr>
        <w:spacing w:after="0"/>
        <w:ind w:left="0"/>
        <w:jc w:val="both"/>
      </w:pPr>
      <w:r>
        <w:rPr>
          <w:rFonts w:ascii="Times New Roman"/>
          <w:b w:val="false"/>
          <w:i w:val="false"/>
          <w:color w:val="000000"/>
          <w:sz w:val="28"/>
        </w:rPr>
        <w:t xml:space="preserve">
      9) жер учаскесі - тұрғын үйге (тұрғын ғимаратқа) Қазақстан Республикасының заңнамасында белгіленген тәртіппен бекітіліп берілген жер аумағы; </w:t>
      </w:r>
    </w:p>
    <w:bookmarkEnd w:id="32"/>
    <w:bookmarkStart w:name="z1835" w:id="33"/>
    <w:p>
      <w:pPr>
        <w:spacing w:after="0"/>
        <w:ind w:left="0"/>
        <w:jc w:val="both"/>
      </w:pPr>
      <w:r>
        <w:rPr>
          <w:rFonts w:ascii="Times New Roman"/>
          <w:b w:val="false"/>
          <w:i w:val="false"/>
          <w:color w:val="000000"/>
          <w:sz w:val="28"/>
        </w:rPr>
        <w:t>
      9-1) жинақтаушы жарналар – пәтерлер, тұрғын емес үй-жайлар, орынтұрақ орындары, қоймалар меншік иелерінің кондоминиум объектісінің ортақ мүлкін немесе оның жекелеген бөліктерін күрделі жөндеуге арналған ай сайынғы міндетті жарналары;</w:t>
      </w:r>
    </w:p>
    <w:bookmarkEnd w:id="33"/>
    <w:bookmarkStart w:name="z176" w:id="34"/>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34"/>
    <w:bookmarkStart w:name="z695" w:id="35"/>
    <w:p>
      <w:pPr>
        <w:spacing w:after="0"/>
        <w:ind w:left="0"/>
        <w:jc w:val="both"/>
      </w:pPr>
      <w:r>
        <w:rPr>
          <w:rFonts w:ascii="Times New Roman"/>
          <w:b w:val="false"/>
          <w:i w:val="false"/>
          <w:color w:val="000000"/>
          <w:sz w:val="28"/>
        </w:rPr>
        <w:t>
      10-1)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w:t>
      </w:r>
    </w:p>
    <w:bookmarkEnd w:id="35"/>
    <w:bookmarkStart w:name="z174" w:id="36"/>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6"/>
    <w:bookmarkStart w:name="z175" w:id="37"/>
    <w:p>
      <w:pPr>
        <w:spacing w:after="0"/>
        <w:ind w:left="0"/>
        <w:jc w:val="both"/>
      </w:pPr>
      <w:r>
        <w:rPr>
          <w:rFonts w:ascii="Times New Roman"/>
          <w:b w:val="false"/>
          <w:i w:val="false"/>
          <w:color w:val="000000"/>
          <w:sz w:val="28"/>
        </w:rPr>
        <w:t>
      12)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37"/>
    <w:bookmarkStart w:name="z177" w:id="38"/>
    <w:p>
      <w:pPr>
        <w:spacing w:after="0"/>
        <w:ind w:left="0"/>
        <w:jc w:val="both"/>
      </w:pPr>
      <w:r>
        <w:rPr>
          <w:rFonts w:ascii="Times New Roman"/>
          <w:b w:val="false"/>
          <w:i w:val="false"/>
          <w:color w:val="000000"/>
          <w:sz w:val="28"/>
        </w:rPr>
        <w:t>
      13)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әдістемесіне сәйкес жиналыс шешімімен белгіленген, пәтерлер, тұрғын емес үй-жайлар меншік иелерінің міндетті жарналары;</w:t>
      </w:r>
    </w:p>
    <w:bookmarkEnd w:id="38"/>
    <w:bookmarkStart w:name="z178" w:id="39"/>
    <w:p>
      <w:pPr>
        <w:spacing w:after="0"/>
        <w:ind w:left="0"/>
        <w:jc w:val="both"/>
      </w:pPr>
      <w:r>
        <w:rPr>
          <w:rFonts w:ascii="Times New Roman"/>
          <w:b w:val="false"/>
          <w:i w:val="false"/>
          <w:color w:val="000000"/>
          <w:sz w:val="28"/>
        </w:rPr>
        <w:t xml:space="preserve">
      14)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w:t>
      </w:r>
    </w:p>
    <w:bookmarkEnd w:id="39"/>
    <w:bookmarkStart w:name="z179" w:id="40"/>
    <w:p>
      <w:pPr>
        <w:spacing w:after="0"/>
        <w:ind w:left="0"/>
        <w:jc w:val="both"/>
      </w:pPr>
      <w:r>
        <w:rPr>
          <w:rFonts w:ascii="Times New Roman"/>
          <w:b w:val="false"/>
          <w:i w:val="false"/>
          <w:color w:val="000000"/>
          <w:sz w:val="28"/>
        </w:rPr>
        <w:t>
      15)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40"/>
    <w:bookmarkStart w:name="z837" w:id="41"/>
    <w:p>
      <w:pPr>
        <w:spacing w:after="0"/>
        <w:ind w:left="0"/>
        <w:jc w:val="both"/>
      </w:pPr>
      <w:r>
        <w:rPr>
          <w:rFonts w:ascii="Times New Roman"/>
          <w:b w:val="false"/>
          <w:i w:val="false"/>
          <w:color w:val="000000"/>
          <w:sz w:val="28"/>
        </w:rPr>
        <w:t>
      15-1)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09" w:id="42"/>
    <w:p>
      <w:pPr>
        <w:spacing w:after="0"/>
        <w:ind w:left="0"/>
        <w:jc w:val="both"/>
      </w:pPr>
      <w:r>
        <w:rPr>
          <w:rFonts w:ascii="Times New Roman"/>
          <w:b w:val="false"/>
          <w:i w:val="false"/>
          <w:color w:val="000000"/>
          <w:sz w:val="28"/>
        </w:rPr>
        <w:t>
      15-4) кондоминиум объектісінің шектеулі пайдаланылатын ортақ мүлкі – кондоминиум объектісі ортақ мүлкінің осы Заңда айқындалатын тәртіппен пәтер, тұрғын емес үй-жай, орынтұрақ орны, қойма меншік иесінің немесе үшінші тұлғаның пайдалануына берілген бір бөлігі;</w:t>
      </w:r>
    </w:p>
    <w:bookmarkEnd w:id="42"/>
    <w:bookmarkStart w:name="z180" w:id="43"/>
    <w:p>
      <w:pPr>
        <w:spacing w:after="0"/>
        <w:ind w:left="0"/>
        <w:jc w:val="both"/>
      </w:pPr>
      <w:r>
        <w:rPr>
          <w:rFonts w:ascii="Times New Roman"/>
          <w:b w:val="false"/>
          <w:i w:val="false"/>
          <w:color w:val="000000"/>
          <w:sz w:val="28"/>
        </w:rPr>
        <w:t>
      16)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жалпы орта, техникалық және кәсіптік, жалпы орта білімнен кейінгі, жоғары және (немесе) жоғары оқу орнынан кейінгі білім беру ұйымдарында жалпы немесе кәсіптік білім беру бағдарламалары бойынша күндізгі оқу нысаны бойынша білім алатын балалары бар отбасы;</w:t>
      </w:r>
    </w:p>
    <w:bookmarkEnd w:id="43"/>
    <w:bookmarkStart w:name="z910" w:id="44"/>
    <w:p>
      <w:pPr>
        <w:spacing w:after="0"/>
        <w:ind w:left="0"/>
        <w:jc w:val="both"/>
      </w:pPr>
      <w:r>
        <w:rPr>
          <w:rFonts w:ascii="Times New Roman"/>
          <w:b w:val="false"/>
          <w:i w:val="false"/>
          <w:color w:val="000000"/>
          <w:sz w:val="28"/>
        </w:rPr>
        <w:t>
      16-1)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12" w:id="45"/>
    <w:p>
      <w:pPr>
        <w:spacing w:after="0"/>
        <w:ind w:left="0"/>
        <w:jc w:val="both"/>
      </w:pPr>
      <w:r>
        <w:rPr>
          <w:rFonts w:ascii="Times New Roman"/>
          <w:b w:val="false"/>
          <w:i w:val="false"/>
          <w:color w:val="000000"/>
          <w:sz w:val="28"/>
        </w:rPr>
        <w:t>
      16-3) көппәтерлі тұрғын үйдің үй жанындағы жер учаскесі (бұдан әрі – үй жанындағы жер учаскесі) – көппәтерлі тұрғын үйге іргелес жатқан және абаттандыруға, көгалдандыруға, спорт, ойын алаңдарын, кірме жолдарды, орынтұрақтарды, тротуарларды, шағын сәулет нысандарын орналастыруға арналған жер учаскесі;</w:t>
      </w:r>
    </w:p>
    <w:bookmarkEnd w:id="45"/>
    <w:bookmarkStart w:name="z913" w:id="46"/>
    <w:p>
      <w:pPr>
        <w:spacing w:after="0"/>
        <w:ind w:left="0"/>
        <w:jc w:val="both"/>
      </w:pPr>
      <w:r>
        <w:rPr>
          <w:rFonts w:ascii="Times New Roman"/>
          <w:b w:val="false"/>
          <w:i w:val="false"/>
          <w:color w:val="000000"/>
          <w:sz w:val="28"/>
        </w:rPr>
        <w:t>
      16-4)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15" w:id="47"/>
    <w:p>
      <w:pPr>
        <w:spacing w:after="0"/>
        <w:ind w:left="0"/>
        <w:jc w:val="both"/>
      </w:pPr>
      <w:r>
        <w:rPr>
          <w:rFonts w:ascii="Times New Roman"/>
          <w:b w:val="false"/>
          <w:i w:val="false"/>
          <w:color w:val="000000"/>
          <w:sz w:val="28"/>
        </w:rPr>
        <w:t>
      16-6)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47"/>
    <w:bookmarkStart w:name="z916" w:id="48"/>
    <w:p>
      <w:pPr>
        <w:spacing w:after="0"/>
        <w:ind w:left="0"/>
        <w:jc w:val="both"/>
      </w:pPr>
      <w:r>
        <w:rPr>
          <w:rFonts w:ascii="Times New Roman"/>
          <w:b w:val="false"/>
          <w:i w:val="false"/>
          <w:color w:val="000000"/>
          <w:sz w:val="28"/>
        </w:rPr>
        <w:t>
      16-7) көппәтерлі тұрғын үй паркингі (бұдан әрі – паркинг) – автокөлік құралдарын қоюға арналған, орынтұрақ орындарынан тұратын тұрғын емес үй-жай;</w:t>
      </w:r>
    </w:p>
    <w:bookmarkEnd w:id="48"/>
    <w:bookmarkStart w:name="z917" w:id="49"/>
    <w:p>
      <w:pPr>
        <w:spacing w:after="0"/>
        <w:ind w:left="0"/>
        <w:jc w:val="both"/>
      </w:pPr>
      <w:r>
        <w:rPr>
          <w:rFonts w:ascii="Times New Roman"/>
          <w:b w:val="false"/>
          <w:i w:val="false"/>
          <w:color w:val="000000"/>
          <w:sz w:val="28"/>
        </w:rPr>
        <w:t>
      16-8)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49"/>
    <w:bookmarkStart w:name="z181" w:id="50"/>
    <w:p>
      <w:pPr>
        <w:spacing w:after="0"/>
        <w:ind w:left="0"/>
        <w:jc w:val="both"/>
      </w:pPr>
      <w:r>
        <w:rPr>
          <w:rFonts w:ascii="Times New Roman"/>
          <w:b w:val="false"/>
          <w:i w:val="false"/>
          <w:color w:val="000000"/>
          <w:sz w:val="28"/>
        </w:rPr>
        <w:t xml:space="preserve">
      17) қайта жабдықтау - үй-жайдың (үй-жайлардың) тіршілікті қамтамасыз ету және пайдалану үшін қажетті өзінің функционалдық мақсатының өзгеруіне, технологиялық және (немесе) инженерлік жабдықтардың ішкі жүйесін толық немесе ішінара ауыстыруға байланысты өзгертілуі; </w:t>
      </w:r>
    </w:p>
    <w:bookmarkEnd w:id="50"/>
    <w:bookmarkStart w:name="z182" w:id="51"/>
    <w:p>
      <w:pPr>
        <w:spacing w:after="0"/>
        <w:ind w:left="0"/>
        <w:jc w:val="both"/>
      </w:pPr>
      <w:r>
        <w:rPr>
          <w:rFonts w:ascii="Times New Roman"/>
          <w:b w:val="false"/>
          <w:i w:val="false"/>
          <w:color w:val="000000"/>
          <w:sz w:val="28"/>
        </w:rPr>
        <w:t xml:space="preserve">
      18) қайта жоспарлау – пәтердің, тұрғын емес үй-жайдың шекараларын өзгертумен ұштасқан осы пәтердің, тұрғын емес үй-жайдың жоспарлануын өзгерту; </w:t>
      </w:r>
    </w:p>
    <w:bookmarkEnd w:id="51"/>
    <w:bookmarkStart w:name="z1562" w:id="52"/>
    <w:p>
      <w:pPr>
        <w:spacing w:after="0"/>
        <w:ind w:left="0"/>
        <w:jc w:val="both"/>
      </w:pPr>
      <w:r>
        <w:rPr>
          <w:rFonts w:ascii="Times New Roman"/>
          <w:b w:val="false"/>
          <w:i w:val="false"/>
          <w:color w:val="000000"/>
          <w:sz w:val="28"/>
        </w:rPr>
        <w:t>
      18-1) қойма – көппәтерлі тұрғын үйдің жобалау-сметалық құжаттамасында көзделген, тұрғын емес үй-жай болып табылмайтын, өрт қауіпсіздігінің нормалары мен өзге де талаптарды сақтай отырып мүлікті сақтауға арналған, пәтерден тыс орналасқан, жиынтығында үйге ортақ инженерлік жүйелер, сондай-ақ жеке кіретін жері жоқ және дара (бөлек) меншіктегі орын;</w:t>
      </w:r>
    </w:p>
    <w:bookmarkEnd w:id="52"/>
    <w:bookmarkStart w:name="z183" w:id="53"/>
    <w:p>
      <w:pPr>
        <w:spacing w:after="0"/>
        <w:ind w:left="0"/>
        <w:jc w:val="both"/>
      </w:pPr>
      <w:r>
        <w:rPr>
          <w:rFonts w:ascii="Times New Roman"/>
          <w:b w:val="false"/>
          <w:i w:val="false"/>
          <w:color w:val="000000"/>
          <w:sz w:val="28"/>
        </w:rPr>
        <w:t>
      19) қосымша жалдаушы – тұрғынжайды қосымша жалдау шартындағы тұрғынжайды немесе оның бір бөлігін жалдаушыдан пайдалануға алатын тарап;</w:t>
      </w:r>
    </w:p>
    <w:bookmarkEnd w:id="53"/>
    <w:bookmarkStart w:name="z184" w:id="54"/>
    <w:p>
      <w:pPr>
        <w:spacing w:after="0"/>
        <w:ind w:left="0"/>
        <w:jc w:val="both"/>
      </w:pPr>
      <w:r>
        <w:rPr>
          <w:rFonts w:ascii="Times New Roman"/>
          <w:b w:val="false"/>
          <w:i w:val="false"/>
          <w:color w:val="000000"/>
          <w:sz w:val="28"/>
        </w:rPr>
        <w:t>
      20) қызметтік тұрғынжай – мемлекеттік мекеменің тұрғын үй қорынан берілетін және еңбек қатынастарының сипатына қарай өз міндеттерін орындауы кезеңінде, оның ішінде мемлекеттік қызметшілерді ротациялау не оларды мемлекеттік органның көшірілуіне байланысты басқа елді мекенге ауыстыру кезінде Қазақстан Республикасының азаматтарын,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 не Қазақстан Республикасының әлеуметтік қорғау туралы заңнамасына сәйкес жұмыспен қамтуға жәрдемдесудің белсенді шараларына қатысатындарды қоныстандыруға арналған, айрықша құқықтық режимі бар тұрғынжай;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95" w:id="55"/>
    <w:p>
      <w:pPr>
        <w:spacing w:after="0"/>
        <w:ind w:left="0"/>
        <w:jc w:val="both"/>
      </w:pPr>
      <w:r>
        <w:rPr>
          <w:rFonts w:ascii="Times New Roman"/>
          <w:b w:val="false"/>
          <w:i w:val="false"/>
          <w:color w:val="000000"/>
          <w:sz w:val="28"/>
        </w:rPr>
        <w:t>
      21) қызметтік тұрғын үйге теңестірілген тұрғын үй – коммуналдық тұрғын үй қорынан мемлекеттік қызметшілерге, бюджеттік ұйымдардың қызметкерлеріне, әскери қызметшілерге, ғарышкерлікке кандидаттарға, ғарышкерлерге, арнаулы мемлекеттік органдар мен құқық қорғау органдары, азаматтық қорғау органдары, қызметкерлеріне, сондай-ақ мемлекеттік сайланбалы қызмет атқаратын адамдарға немесе мемлекеттік кәсіпорынның тұрғын үй қорынан осы мемлекеттік кәсіпорынның қызметкерлеріне берілетін тұрғын үй;</w:t>
      </w:r>
    </w:p>
    <w:bookmarkEnd w:id="55"/>
    <w:bookmarkStart w:name="z696" w:id="56"/>
    <w:p>
      <w:pPr>
        <w:spacing w:after="0"/>
        <w:ind w:left="0"/>
        <w:jc w:val="both"/>
      </w:pPr>
      <w:r>
        <w:rPr>
          <w:rFonts w:ascii="Times New Roman"/>
          <w:b w:val="false"/>
          <w:i w:val="false"/>
          <w:color w:val="000000"/>
          <w:sz w:val="28"/>
        </w:rPr>
        <w:t>
      21-1) мемлекеттік кәсіпорынның тұрғын үй қоры – мемлекеттік кәсіпорынның қарауындағы тұрғын үйлер;</w:t>
      </w:r>
    </w:p>
    <w:bookmarkEnd w:id="56"/>
    <w:bookmarkStart w:name="z697" w:id="57"/>
    <w:p>
      <w:pPr>
        <w:spacing w:after="0"/>
        <w:ind w:left="0"/>
        <w:jc w:val="both"/>
      </w:pPr>
      <w:r>
        <w:rPr>
          <w:rFonts w:ascii="Times New Roman"/>
          <w:b w:val="false"/>
          <w:i w:val="false"/>
          <w:color w:val="000000"/>
          <w:sz w:val="28"/>
        </w:rPr>
        <w:t>
      21-2)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p>
    <w:bookmarkEnd w:id="57"/>
    <w:bookmarkStart w:name="z2103" w:id="58"/>
    <w:p>
      <w:pPr>
        <w:spacing w:after="0"/>
        <w:ind w:left="0"/>
        <w:jc w:val="both"/>
      </w:pPr>
      <w:r>
        <w:rPr>
          <w:rFonts w:ascii="Times New Roman"/>
          <w:b w:val="false"/>
          <w:i w:val="false"/>
          <w:color w:val="000000"/>
          <w:sz w:val="28"/>
        </w:rPr>
        <w:t>
      21-3) мемлекеттік органды көшіру кезіндегі төлемдер – тұрғынжайды жалдау мақсатында Қазақстан Республикасының мемлекеттік қызмет саласындағы заңнамасына сәйкес белгіленетін және мемлекеттік органның көшірілуіне байланысты басқа елді мекенге ауыстырылған мемлекеттік қызметшілерге берілетін төлемдер;</w:t>
      </w:r>
    </w:p>
    <w:bookmarkEnd w:id="58"/>
    <w:bookmarkStart w:name="z185" w:id="59"/>
    <w:p>
      <w:pPr>
        <w:spacing w:after="0"/>
        <w:ind w:left="0"/>
        <w:jc w:val="both"/>
      </w:pPr>
      <w:r>
        <w:rPr>
          <w:rFonts w:ascii="Times New Roman"/>
          <w:b w:val="false"/>
          <w:i w:val="false"/>
          <w:color w:val="000000"/>
          <w:sz w:val="28"/>
        </w:rPr>
        <w:t>
      22) мемлекеттік тұрғын үй қоры – коммуналдық тұрғын үй қорына, мемлекеттік кәсіпорындардың тұрғын үй қорына не мемлекеттік мекемелердің тұрғын үй қорына тиесілі және республикалық немесе коммуналдық мүлік құрамына кіретін тұрғынжайлар;</w:t>
      </w:r>
    </w:p>
    <w:bookmarkEnd w:id="59"/>
    <w:bookmarkStart w:name="z918" w:id="60"/>
    <w:p>
      <w:pPr>
        <w:spacing w:after="0"/>
        <w:ind w:left="0"/>
        <w:jc w:val="both"/>
      </w:pPr>
      <w:r>
        <w:rPr>
          <w:rFonts w:ascii="Times New Roman"/>
          <w:b w:val="false"/>
          <w:i w:val="false"/>
          <w:color w:val="000000"/>
          <w:sz w:val="28"/>
        </w:rPr>
        <w:t>
      22-1) нысаналы жарналар – кондоминиум объектісін басқаруға арналған шығыстардың жылдық сметасында көзделмеген іс-шараларға ақы төлеу үшін пәтерлер, тұрғын емес үй-жайлар, орынтұрақ орындары, қоймалар меншік иелерінің жарналары;</w:t>
      </w:r>
    </w:p>
    <w:bookmarkEnd w:id="60"/>
    <w:bookmarkStart w:name="z186" w:id="61"/>
    <w:p>
      <w:pPr>
        <w:spacing w:after="0"/>
        <w:ind w:left="0"/>
        <w:jc w:val="both"/>
      </w:pPr>
      <w:r>
        <w:rPr>
          <w:rFonts w:ascii="Times New Roman"/>
          <w:b w:val="false"/>
          <w:i w:val="false"/>
          <w:color w:val="000000"/>
          <w:sz w:val="28"/>
        </w:rPr>
        <w:t>
      23) оралман – бұрын Қазақстан Республикасының азаматтығында болмаған, тарихи отанына келген және "Халықтың көші-қоны туралы" Қазақстан Республикасының Заңында белгіленген тәртіппен тиісті мәртебе алған этникалық қазақ және (немесе) оның ұлты қазақ отбасы мүшелері;</w:t>
      </w:r>
    </w:p>
    <w:bookmarkEnd w:id="61"/>
    <w:bookmarkStart w:name="z919" w:id="62"/>
    <w:p>
      <w:pPr>
        <w:spacing w:after="0"/>
        <w:ind w:left="0"/>
        <w:jc w:val="both"/>
      </w:pPr>
      <w:r>
        <w:rPr>
          <w:rFonts w:ascii="Times New Roman"/>
          <w:b w:val="false"/>
          <w:i w:val="false"/>
          <w:color w:val="000000"/>
          <w:sz w:val="28"/>
        </w:rPr>
        <w:t>
      23-1) орынтұрақ орны – паркингте (болған кезде гаражда) автокөлік құралын қоюға арналған, тұрғын емес үй-жай болып табылмайтын және дара (бөлек) меншіктегі орын;</w:t>
      </w:r>
    </w:p>
    <w:bookmarkEnd w:id="62"/>
    <w:bookmarkStart w:name="z1836" w:id="63"/>
    <w:p>
      <w:pPr>
        <w:spacing w:after="0"/>
        <w:ind w:left="0"/>
        <w:jc w:val="both"/>
      </w:pPr>
      <w:r>
        <w:rPr>
          <w:rFonts w:ascii="Times New Roman"/>
          <w:b w:val="false"/>
          <w:i w:val="false"/>
          <w:color w:val="000000"/>
          <w:sz w:val="28"/>
        </w:rPr>
        <w:t>
      23-2) орынтұрақ орындарын, қоймаларды күтіп-ұстауға арналған ағымдағы жарналар – орынтұрақ орындары, қоймалар меншік иелерінің орынтұрақ орындарын, қоймаларды күтіп-ұстау бойынша шығыстарды жабуға арналған ай сайынғы міндетті жарналары;</w:t>
      </w:r>
    </w:p>
    <w:bookmarkEnd w:id="63"/>
    <w:bookmarkStart w:name="z187" w:id="64"/>
    <w:p>
      <w:pPr>
        <w:spacing w:after="0"/>
        <w:ind w:left="0"/>
        <w:jc w:val="both"/>
      </w:pPr>
      <w:r>
        <w:rPr>
          <w:rFonts w:ascii="Times New Roman"/>
          <w:b w:val="false"/>
          <w:i w:val="false"/>
          <w:color w:val="000000"/>
          <w:sz w:val="28"/>
        </w:rPr>
        <w:t>
      24) пәтер – көппәтерлі тұрғын үйдің бір бөлігі болып табылатын, тұрақты тұруға арналған және пайдаланылатын жеке тұрғынжай;</w:t>
      </w:r>
    </w:p>
    <w:bookmarkEnd w:id="64"/>
    <w:bookmarkStart w:name="z572" w:id="65"/>
    <w:p>
      <w:pPr>
        <w:spacing w:after="0"/>
        <w:ind w:left="0"/>
        <w:jc w:val="both"/>
      </w:pPr>
      <w:r>
        <w:rPr>
          <w:rFonts w:ascii="Times New Roman"/>
          <w:b w:val="false"/>
          <w:i w:val="false"/>
          <w:color w:val="000000"/>
          <w:sz w:val="28"/>
        </w:rPr>
        <w:t>
      24-1) пәтерлер (тұрғын емес үй-жайлар) меншік иелерінің кооперативі – кондоминиум объектісін басқарудың жасалған шартының немесе көппәтерлі тұрғын үй пәтерлері, тұрғын емес үй-жайлары меншік иелерінің жиналысы хаттамасының негізінде кондоминиум объектісін басқару бойынша қызметтер көрсету үшін пәтерлердің, тұрғын емес үй-жайлардың меншік иелері құрған коммерциялық емес ұйым;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24-2)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60" w:id="66"/>
    <w:p>
      <w:pPr>
        <w:spacing w:after="0"/>
        <w:ind w:left="0"/>
        <w:jc w:val="both"/>
      </w:pPr>
      <w:r>
        <w:rPr>
          <w:rFonts w:ascii="Times New Roman"/>
          <w:b w:val="false"/>
          <w:i w:val="false"/>
          <w:color w:val="000000"/>
          <w:sz w:val="28"/>
        </w:rPr>
        <w:t>
      24-3) ротациялық төлемдер – басқа елді мекенге ротацияланған мемлекеттік қызметшілерге Қазақстан Республикасының мемлекеттік қызмет саласындағы заңнамасына сәйкес белгіленетін тұрғынжайды жалдау мақсатындағы төлемдер;</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алынып тасталды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69" w:id="67"/>
    <w:p>
      <w:pPr>
        <w:spacing w:after="0"/>
        <w:ind w:left="0"/>
        <w:jc w:val="both"/>
      </w:pPr>
      <w:r>
        <w:rPr>
          <w:rFonts w:ascii="Times New Roman"/>
          <w:b w:val="false"/>
          <w:i w:val="false"/>
          <w:color w:val="000000"/>
          <w:sz w:val="28"/>
        </w:rPr>
        <w:t xml:space="preserve">
      26) толық емес отбасы - балаларды (баланы) ата-ананың біреуі, оның ішінде ажырасқан ата-ана тәрбиелейтін отбасы; </w:t>
      </w:r>
    </w:p>
    <w:bookmarkEnd w:id="67"/>
    <w:bookmarkStart w:name="z670" w:id="68"/>
    <w:p>
      <w:pPr>
        <w:spacing w:after="0"/>
        <w:ind w:left="0"/>
        <w:jc w:val="both"/>
      </w:pPr>
      <w:r>
        <w:rPr>
          <w:rFonts w:ascii="Times New Roman"/>
          <w:b w:val="false"/>
          <w:i w:val="false"/>
          <w:color w:val="000000"/>
          <w:sz w:val="28"/>
        </w:rPr>
        <w:t>
      27)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68"/>
    <w:p>
      <w:pPr>
        <w:spacing w:after="0"/>
        <w:ind w:left="0"/>
        <w:jc w:val="both"/>
      </w:pPr>
      <w:r>
        <w:rPr>
          <w:rFonts w:ascii="Times New Roman"/>
          <w:b w:val="false"/>
          <w:i w:val="false"/>
          <w:color w:val="000000"/>
          <w:sz w:val="28"/>
        </w:rPr>
        <w:t>
      Егер паркинг дара (бөлек) меншікте болса, ол тұрғын емес үй-жайға жатқызылады;</w:t>
      </w:r>
    </w:p>
    <w:bookmarkStart w:name="z671" w:id="69"/>
    <w:p>
      <w:pPr>
        <w:spacing w:after="0"/>
        <w:ind w:left="0"/>
        <w:jc w:val="both"/>
      </w:pPr>
      <w:r>
        <w:rPr>
          <w:rFonts w:ascii="Times New Roman"/>
          <w:b w:val="false"/>
          <w:i w:val="false"/>
          <w:color w:val="000000"/>
          <w:sz w:val="28"/>
        </w:rPr>
        <w:t>
      28)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69"/>
    <w:p>
      <w:pPr>
        <w:spacing w:after="0"/>
        <w:ind w:left="0"/>
        <w:jc w:val="both"/>
      </w:pPr>
      <w:r>
        <w:rPr>
          <w:rFonts w:ascii="Times New Roman"/>
          <w:b w:val="false"/>
          <w:i w:val="false"/>
          <w:color w:val="000000"/>
          <w:sz w:val="28"/>
        </w:rPr>
        <w:t>
      Модульдік (мобильді) тұрғын үй деп арнаулы мемлекеттік органдар қызметкерлерінің, әскери қызметшілер мен олардың отбасы мүшелерінің тұруына арналған және соған пайдаланылатын, жабық және оқшауланған әскери қалашықтарда, шекара бөлімшелерінде және өзге де жабық объектілерде орналасқан объект түсініледі;</w:t>
      </w:r>
    </w:p>
    <w:bookmarkStart w:name="z672" w:id="70"/>
    <w:p>
      <w:pPr>
        <w:spacing w:after="0"/>
        <w:ind w:left="0"/>
        <w:jc w:val="both"/>
      </w:pPr>
      <w:r>
        <w:rPr>
          <w:rFonts w:ascii="Times New Roman"/>
          <w:b w:val="false"/>
          <w:i w:val="false"/>
          <w:color w:val="000000"/>
          <w:sz w:val="28"/>
        </w:rPr>
        <w:t xml:space="preserve">
      29) тұрғынжайды жалдау (жалға алу) - жалдаушыға (жалға алушыға) тұрғынжайды немесе оның бір бөлігін ақысын төлетіп тұрақты немесе уақытша иеленуге және пайдалануға беру; </w:t>
      </w:r>
    </w:p>
    <w:bookmarkEnd w:id="70"/>
    <w:bookmarkStart w:name="z673" w:id="71"/>
    <w:p>
      <w:pPr>
        <w:spacing w:after="0"/>
        <w:ind w:left="0"/>
        <w:jc w:val="both"/>
      </w:pPr>
      <w:r>
        <w:rPr>
          <w:rFonts w:ascii="Times New Roman"/>
          <w:b w:val="false"/>
          <w:i w:val="false"/>
          <w:color w:val="000000"/>
          <w:sz w:val="28"/>
        </w:rPr>
        <w:t>
      30) тұрғынжайды жалдау шарты – оған сәйкес жалдауға беруші жалдаушыға тұрғынжайды немесе оның бір бөлігін ақы төлеп пайдалану құқығын беретін шарт;</w:t>
      </w:r>
    </w:p>
    <w:bookmarkEnd w:id="71"/>
    <w:bookmarkStart w:name="z674" w:id="72"/>
    <w:p>
      <w:pPr>
        <w:spacing w:after="0"/>
        <w:ind w:left="0"/>
        <w:jc w:val="both"/>
      </w:pPr>
      <w:r>
        <w:rPr>
          <w:rFonts w:ascii="Times New Roman"/>
          <w:b w:val="false"/>
          <w:i w:val="false"/>
          <w:color w:val="000000"/>
          <w:sz w:val="28"/>
        </w:rPr>
        <w:t>
      31) тұрғынжайды жекешелендіру – осы Заңға сәйкес жүзеге асырылатын, азаматтардың мемлекеттік тұрғын үй қорынан өздері тұратын тұрғынжайларды меншігіне сатып алуы;</w:t>
      </w:r>
    </w:p>
    <w:bookmarkEnd w:id="72"/>
    <w:bookmarkStart w:name="z675" w:id="73"/>
    <w:p>
      <w:pPr>
        <w:spacing w:after="0"/>
        <w:ind w:left="0"/>
        <w:jc w:val="both"/>
      </w:pPr>
      <w:r>
        <w:rPr>
          <w:rFonts w:ascii="Times New Roman"/>
          <w:b w:val="false"/>
          <w:i w:val="false"/>
          <w:color w:val="000000"/>
          <w:sz w:val="28"/>
        </w:rPr>
        <w:t>
      32) тұрғынжайды қосымша жалдау шарты – тараптар шарты, оған сәйкес қосымша жалдаушы тұрғынжайды не оның бір бөлігін ақы төлеп пайдалану құқығын алады;</w:t>
      </w:r>
    </w:p>
    <w:bookmarkEnd w:id="73"/>
    <w:bookmarkStart w:name="z676" w:id="74"/>
    <w:p>
      <w:pPr>
        <w:spacing w:after="0"/>
        <w:ind w:left="0"/>
        <w:jc w:val="both"/>
      </w:pPr>
      <w:r>
        <w:rPr>
          <w:rFonts w:ascii="Times New Roman"/>
          <w:b w:val="false"/>
          <w:i w:val="false"/>
          <w:color w:val="000000"/>
          <w:sz w:val="28"/>
        </w:rPr>
        <w:t xml:space="preserve">
      33) тұрғынжайдың жалпы алаңы - тұрғынжайдың пайдалы алаңының және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 </w:t>
      </w:r>
    </w:p>
    <w:bookmarkEnd w:id="74"/>
    <w:bookmarkStart w:name="z677" w:id="75"/>
    <w:p>
      <w:pPr>
        <w:spacing w:after="0"/>
        <w:ind w:left="0"/>
        <w:jc w:val="both"/>
      </w:pPr>
      <w:r>
        <w:rPr>
          <w:rFonts w:ascii="Times New Roman"/>
          <w:b w:val="false"/>
          <w:i w:val="false"/>
          <w:color w:val="000000"/>
          <w:sz w:val="28"/>
        </w:rPr>
        <w:t xml:space="preserve">
      34) тұрғынжайдың құны - тұрғынжайдың мәміле жасалған күні айқындалатын нарықтық құны; </w:t>
      </w:r>
    </w:p>
    <w:bookmarkEnd w:id="75"/>
    <w:bookmarkStart w:name="z678" w:id="76"/>
    <w:p>
      <w:pPr>
        <w:spacing w:after="0"/>
        <w:ind w:left="0"/>
        <w:jc w:val="both"/>
      </w:pPr>
      <w:r>
        <w:rPr>
          <w:rFonts w:ascii="Times New Roman"/>
          <w:b w:val="false"/>
          <w:i w:val="false"/>
          <w:color w:val="000000"/>
          <w:sz w:val="28"/>
        </w:rPr>
        <w:t xml:space="preserve">
      35) тұрғынжайдың пайдалы алаңы - тұрғынжайдың тұрғын алаңы мен тұрғын емес алаңының жиынтығы; </w:t>
      </w:r>
    </w:p>
    <w:bookmarkEnd w:id="76"/>
    <w:bookmarkStart w:name="z679" w:id="77"/>
    <w:p>
      <w:pPr>
        <w:spacing w:after="0"/>
        <w:ind w:left="0"/>
        <w:jc w:val="both"/>
      </w:pPr>
      <w:r>
        <w:rPr>
          <w:rFonts w:ascii="Times New Roman"/>
          <w:b w:val="false"/>
          <w:i w:val="false"/>
          <w:color w:val="000000"/>
          <w:sz w:val="28"/>
        </w:rPr>
        <w:t xml:space="preserve">
      36) тұрғынжайдың тұрғын алаңы - тұрғынжайдағы (пәтердегі) тұрғын бөлмелердің (жатын бөлменің, мейманжайдың, балалар бөлмесінің, үйдегі кабинеттің және сол сияқтылардың) шаршы метрмен есептелетін алаңының жиынтығы; </w:t>
      </w:r>
    </w:p>
    <w:bookmarkEnd w:id="77"/>
    <w:bookmarkStart w:name="z680" w:id="78"/>
    <w:p>
      <w:pPr>
        <w:spacing w:after="0"/>
        <w:ind w:left="0"/>
        <w:jc w:val="both"/>
      </w:pPr>
      <w:r>
        <w:rPr>
          <w:rFonts w:ascii="Times New Roman"/>
          <w:b w:val="false"/>
          <w:i w:val="false"/>
          <w:color w:val="000000"/>
          <w:sz w:val="28"/>
        </w:rPr>
        <w:t xml:space="preserve">
      37) тұрғынжайдың тұрғын емес алаңы - тұрғынжайдағы (пәтердегі) ішкі қосалқы бөлмелердің (ас үйдің, ванна бөлмесінің, дәретхананың, кіреберістің, дәліздің, пәтер қоймасының және сол сияқтылардың) шаршы метрмен есептелетін алаңының жиынтығы; </w:t>
      </w:r>
    </w:p>
    <w:bookmarkEnd w:id="78"/>
    <w:bookmarkStart w:name="z681" w:id="79"/>
    <w:p>
      <w:pPr>
        <w:spacing w:after="0"/>
        <w:ind w:left="0"/>
        <w:jc w:val="both"/>
      </w:pPr>
      <w:r>
        <w:rPr>
          <w:rFonts w:ascii="Times New Roman"/>
          <w:b w:val="false"/>
          <w:i w:val="false"/>
          <w:color w:val="000000"/>
          <w:sz w:val="28"/>
        </w:rPr>
        <w:t xml:space="preserve">
      38) тұрғынжайды реквизициялау - төтенше оқиғалар жағдайында мемлекеттік органдардың шешімі бойынша алып қойған тұрғынжайдың құнын не Қазақстан Республикасының заңдарына қайшы келмейтін өзге де өтем түрлерін төлей отырып, меншік иесінен тұрғынжайды Қазақстан Республикасының заңнамалық актілерінде белгіленген тәртіппен мәжбүрлеп алып қою;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29.12.2014 </w:t>
      </w:r>
      <w:r>
        <w:rPr>
          <w:rFonts w:ascii="Times New Roman"/>
          <w:b w:val="false"/>
          <w:i w:val="false"/>
          <w:color w:val="ff0000"/>
          <w:sz w:val="28"/>
        </w:rPr>
        <w:t>№ 270-V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8" w:id="80"/>
    <w:p>
      <w:pPr>
        <w:spacing w:after="0"/>
        <w:ind w:left="0"/>
        <w:jc w:val="both"/>
      </w:pPr>
      <w:r>
        <w:rPr>
          <w:rFonts w:ascii="Times New Roman"/>
          <w:b w:val="false"/>
          <w:i w:val="false"/>
          <w:color w:val="000000"/>
          <w:sz w:val="28"/>
        </w:rPr>
        <w:t>
      40-1) тұрғын үйдің қалдық құны (бұдан әрі – қалдық құны) – тұрғын үйдің табиғи тозуын шегергендегі тұрғын үйдің бастапқы құны;</w:t>
      </w:r>
    </w:p>
    <w:bookmarkEnd w:id="80"/>
    <w:bookmarkStart w:name="z699" w:id="81"/>
    <w:p>
      <w:pPr>
        <w:spacing w:after="0"/>
        <w:ind w:left="0"/>
        <w:jc w:val="both"/>
      </w:pPr>
      <w:r>
        <w:rPr>
          <w:rFonts w:ascii="Times New Roman"/>
          <w:b w:val="false"/>
          <w:i w:val="false"/>
          <w:color w:val="000000"/>
          <w:sz w:val="28"/>
        </w:rPr>
        <w:t>
      40-2)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bookmarkEnd w:id="81"/>
    <w:bookmarkStart w:name="z684" w:id="82"/>
    <w:p>
      <w:pPr>
        <w:spacing w:after="0"/>
        <w:ind w:left="0"/>
        <w:jc w:val="both"/>
      </w:pPr>
      <w:r>
        <w:rPr>
          <w:rFonts w:ascii="Times New Roman"/>
          <w:b w:val="false"/>
          <w:i w:val="false"/>
          <w:color w:val="000000"/>
          <w:sz w:val="28"/>
        </w:rPr>
        <w:t>
      41) тұрғын үйдің (тұрғын ғимараттың)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bookmarkEnd w:id="82"/>
    <w:bookmarkStart w:name="z1610" w:id="83"/>
    <w:p>
      <w:pPr>
        <w:spacing w:after="0"/>
        <w:ind w:left="0"/>
        <w:jc w:val="both"/>
      </w:pPr>
      <w:r>
        <w:rPr>
          <w:rFonts w:ascii="Times New Roman"/>
          <w:b w:val="false"/>
          <w:i w:val="false"/>
          <w:color w:val="000000"/>
          <w:sz w:val="28"/>
        </w:rPr>
        <w:t>
      41-1) тұрғын үй жағдайларын жақсартуға бағытталған мемлекеттік қолдау шаралары –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 қандастарды мемлекеттік қолдау үшін осы Заңда айқындалатын шаралар кешені;</w:t>
      </w:r>
    </w:p>
    <w:bookmarkEnd w:id="83"/>
    <w:bookmarkStart w:name="z685" w:id="84"/>
    <w:p>
      <w:pPr>
        <w:spacing w:after="0"/>
        <w:ind w:left="0"/>
        <w:jc w:val="both"/>
      </w:pPr>
      <w:r>
        <w:rPr>
          <w:rFonts w:ascii="Times New Roman"/>
          <w:b w:val="false"/>
          <w:i w:val="false"/>
          <w:color w:val="000000"/>
          <w:sz w:val="28"/>
        </w:rPr>
        <w:t>
      42) тұрғын үй-коммуналдық шаруашылық – тұрғын үй қоры, сондай-ақ көппәтерлі тұрғын үйлерді және инженерлік-коммуникациялық инфрақұрылымды бүкіл өмірлік циклінде күтіп-ұстауды қамтамасыз ететін, қауіпсіз және жайлы тұру (болу) жағдайларын жасайтын ұйымдар жиынтығы;</w:t>
      </w:r>
    </w:p>
    <w:bookmarkEnd w:id="84"/>
    <w:bookmarkStart w:name="z686" w:id="85"/>
    <w:p>
      <w:pPr>
        <w:spacing w:after="0"/>
        <w:ind w:left="0"/>
        <w:jc w:val="both"/>
      </w:pPr>
      <w:r>
        <w:rPr>
          <w:rFonts w:ascii="Times New Roman"/>
          <w:b w:val="false"/>
          <w:i w:val="false"/>
          <w:color w:val="000000"/>
          <w:sz w:val="28"/>
        </w:rPr>
        <w:t>
      43) тұрғын үй көмегі – аз қамтылған отбасыларға (азаматтарға) меншіктегі немесе мемлекеттік тұрғын үй қорынан алынған немесе жергілікті атқарушы орган жеке тұрғын үй қорынан жалға алған жалғыз тұрғынжайды не оның бір бөлігін күтіп-ұстауға арналған шығыстар мен осы Заңда айқындалған тәртіппен жергілікті өкілді органдар осы мақсаттарға белгілеген аз қамтылған отбасылар (азаматтар) шығыстарының шекті жол берілетін деңгейі арасындағы айырманы өтеу үшін жергілікті бюджеттен берілетін төлем;</w:t>
      </w:r>
    </w:p>
    <w:bookmarkEnd w:id="85"/>
    <w:bookmarkStart w:name="z920" w:id="86"/>
    <w:p>
      <w:pPr>
        <w:spacing w:after="0"/>
        <w:ind w:left="0"/>
        <w:jc w:val="both"/>
      </w:pPr>
      <w:r>
        <w:rPr>
          <w:rFonts w:ascii="Times New Roman"/>
          <w:b w:val="false"/>
          <w:i w:val="false"/>
          <w:color w:val="000000"/>
          <w:sz w:val="28"/>
        </w:rPr>
        <w:t>
      43-1) тұрғын үй қоры – Қазақстан Республикасы аумағындағы барлық меншік нысанындағы тұрғынжайлар;</w:t>
      </w:r>
    </w:p>
    <w:bookmarkEnd w:id="86"/>
    <w:bookmarkStart w:name="z687" w:id="87"/>
    <w:p>
      <w:pPr>
        <w:spacing w:after="0"/>
        <w:ind w:left="0"/>
        <w:jc w:val="both"/>
      </w:pPr>
      <w:r>
        <w:rPr>
          <w:rFonts w:ascii="Times New Roman"/>
          <w:b w:val="false"/>
          <w:i w:val="false"/>
          <w:color w:val="000000"/>
          <w:sz w:val="28"/>
        </w:rPr>
        <w:t>
      44) тұрғын үй-құрылыс кооперативі – Қазақстан Республикасының заңнамасына сәйкес өз міндеттемелерін орындағанға дейін әрекет ететін, көппәтерлі тұрғын үйді салу және кейіннен тұрғын үй-құрылыс кооперативінің мүшелері арасында пәтерлерді, тұрғын емес үй-жайларды, орынтұрақ орындарын, қоймаларды енгізген пай жарналарының сомасына сәйкес бөлу мақсатындағы жеке тұлғалардың коммерциялық емес бірлестігі;</w:t>
      </w:r>
    </w:p>
    <w:bookmarkEnd w:id="87"/>
    <w:bookmarkStart w:name="z613" w:id="88"/>
    <w:p>
      <w:pPr>
        <w:spacing w:after="0"/>
        <w:ind w:left="0"/>
        <w:jc w:val="both"/>
      </w:pPr>
      <w:r>
        <w:rPr>
          <w:rFonts w:ascii="Times New Roman"/>
          <w:b w:val="false"/>
          <w:i w:val="false"/>
          <w:color w:val="000000"/>
          <w:sz w:val="28"/>
        </w:rPr>
        <w:t>
      44-1) "Тұрғын үймен қамтамасыз ету орталығы" электрондық базасы – осы Заңда айқындалған тәртіппен ұлттық даму институты мәртебесіне ие тұрғын үй құрылысы жинақ банкі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88"/>
    <w:bookmarkStart w:name="z626" w:id="89"/>
    <w:p>
      <w:pPr>
        <w:spacing w:after="0"/>
        <w:ind w:left="0"/>
        <w:jc w:val="both"/>
      </w:pPr>
      <w:r>
        <w:rPr>
          <w:rFonts w:ascii="Times New Roman"/>
          <w:b w:val="false"/>
          <w:i w:val="false"/>
          <w:color w:val="000000"/>
          <w:sz w:val="28"/>
        </w:rPr>
        <w:t>
      44-2) тұрғын үй сертификаты – Қазақстан Республикасының Ұлттық Банкі бекіткен ипотекалық бағдарлама шеңберінде және осы Заңға сәйкес тұрғынжай сатып алу кезінде ипотекалық тұрғын үй қарыздары бойынша бастапқы жарнаның бір бөлігін жабу үшін Қазақстан Республикасының азаматтарына берілетін жергілікті атқарушы органның ақшалай міндеттемесінің нысаны;</w:t>
      </w:r>
    </w:p>
    <w:bookmarkEnd w:id="89"/>
    <w:bookmarkStart w:name="z891" w:id="90"/>
    <w:p>
      <w:pPr>
        <w:spacing w:after="0"/>
        <w:ind w:left="0"/>
        <w:jc w:val="both"/>
      </w:pPr>
      <w:r>
        <w:rPr>
          <w:rFonts w:ascii="Times New Roman"/>
          <w:b w:val="false"/>
          <w:i w:val="false"/>
          <w:color w:val="000000"/>
          <w:sz w:val="28"/>
        </w:rPr>
        <w:t>
      44-3) тұрғын үй төлемдері – тұрғын үй төлемдерін алушыларға қызметтік тұрғынжай берудің орнына, сондай-ақ осы Заңның 13-1-тарауында көзделген жағдайларда бюджет қаражаты есебінен арнаулы ақшалай қамтамасыз ету түрінде төленетін, өңірлер мен отбасы құрамы бойынша сараланған ақша;</w:t>
      </w:r>
    </w:p>
    <w:bookmarkEnd w:id="90"/>
    <w:p>
      <w:pPr>
        <w:spacing w:after="0"/>
        <w:ind w:left="0"/>
        <w:jc w:val="both"/>
      </w:pPr>
      <w:r>
        <w:rPr>
          <w:rFonts w:ascii="Times New Roman"/>
          <w:b w:val="false"/>
          <w:i w:val="false"/>
          <w:color w:val="000000"/>
          <w:sz w:val="28"/>
        </w:rPr>
        <w:t>
      Тұрғын үй төлемдері ағымдағы және біржолғы тұрғын үй төлемдері, тұрғынжайды өтеусіз жекешелендіру құқығының орнына берілетін ақшалай өтемақы (бұдан әрі – ақшалай өтемақы) болып бөлінеді.</w:t>
      </w:r>
    </w:p>
    <w:p>
      <w:pPr>
        <w:spacing w:after="0"/>
        <w:ind w:left="0"/>
        <w:jc w:val="both"/>
      </w:pPr>
      <w:r>
        <w:rPr>
          <w:rFonts w:ascii="Times New Roman"/>
          <w:b w:val="false"/>
          <w:i w:val="false"/>
          <w:color w:val="000000"/>
          <w:sz w:val="28"/>
        </w:rPr>
        <w:t>
      Ағымдағы тұрғын үй төлемдері деп ай сайынғы негізде жүзеге асырылатын төлемдер түсініледі.</w:t>
      </w:r>
    </w:p>
    <w:p>
      <w:pPr>
        <w:spacing w:after="0"/>
        <w:ind w:left="0"/>
        <w:jc w:val="both"/>
      </w:pPr>
      <w:r>
        <w:rPr>
          <w:rFonts w:ascii="Times New Roman"/>
          <w:b w:val="false"/>
          <w:i w:val="false"/>
          <w:color w:val="000000"/>
          <w:sz w:val="28"/>
        </w:rPr>
        <w:t>
      Біржолғы тұрғын үй төлемдері деп осы Заңның 101-1-бабының 4 немесе 5-тармағында және 101-9-бабының 2 және 4-тармақтарында көзделген біржолғы сипаттағы төлемдер, сондай-ақ 2025 жылғы 1 шілдеге дейін тұрғын үй төлемдерін алушыларға төленген біржолғы сипаттағы тұрғын үй төлемдері түсініледі.</w:t>
      </w:r>
    </w:p>
    <w:p>
      <w:pPr>
        <w:spacing w:after="0"/>
        <w:ind w:left="0"/>
        <w:jc w:val="both"/>
      </w:pPr>
      <w:r>
        <w:rPr>
          <w:rFonts w:ascii="Times New Roman"/>
          <w:b w:val="false"/>
          <w:i w:val="false"/>
          <w:color w:val="000000"/>
          <w:sz w:val="28"/>
        </w:rPr>
        <w:t>
      Ақшалай өтемақы деп осы Заңның 101-1-бабының 3-тармағында көзделген біржолғы сипаттағы төлем түсініледі;</w:t>
      </w:r>
    </w:p>
    <w:bookmarkStart w:name="z1611" w:id="91"/>
    <w:p>
      <w:pPr>
        <w:spacing w:after="0"/>
        <w:ind w:left="0"/>
        <w:jc w:val="both"/>
      </w:pPr>
      <w:r>
        <w:rPr>
          <w:rFonts w:ascii="Times New Roman"/>
          <w:b w:val="false"/>
          <w:i w:val="false"/>
          <w:color w:val="000000"/>
          <w:sz w:val="28"/>
        </w:rPr>
        <w:t>
      44-4) тұрғын үй төлемдерін алушы – тұрғын үй төлемдері тағайындалған, тұрғын үй төлемдерін алуға жататын лауазымдағы арнаулы мемлекеттік органның қызметкері және әскери қызметші (мерзімді әскери қызметтегі әскери қызметшіні, резервтегі әскери қызметті өткеріп жүрген әскери қызметшіні, курсантты, тыңдаушыны, кадетті, әскери жиындарға шақырылған әскери міндетті адамды қоспағанда), сондай-ақ құқық қорғау органының, азаматтық қорғау органының қызметкері (курсантты қоспағанда), сондай-ақ қызмет өткеру кезінде қаза тапқан (қайтыс болған) аталған қызметкерлердің және әскери қызметшінің отбасы мүшелері;</w:t>
      </w:r>
    </w:p>
    <w:bookmarkEnd w:id="91"/>
    <w:bookmarkStart w:name="z688" w:id="92"/>
    <w:p>
      <w:pPr>
        <w:spacing w:after="0"/>
        <w:ind w:left="0"/>
        <w:jc w:val="both"/>
      </w:pPr>
      <w:r>
        <w:rPr>
          <w:rFonts w:ascii="Times New Roman"/>
          <w:b w:val="false"/>
          <w:i w:val="false"/>
          <w:color w:val="000000"/>
          <w:sz w:val="28"/>
        </w:rPr>
        <w:t xml:space="preserve">
      45) уақытша тұрғындар - жалдаушы (тұрғынжайдың меншік иесі, қосымша жалдаушы) олардан тұрғынжайды пайдаланғаны үшін ақы алмай, тұрғынжайда уақытша тұру құқығын берген азаматтар; </w:t>
      </w:r>
    </w:p>
    <w:bookmarkEnd w:id="92"/>
    <w:bookmarkStart w:name="z689" w:id="93"/>
    <w:p>
      <w:pPr>
        <w:spacing w:after="0"/>
        <w:ind w:left="0"/>
        <w:jc w:val="both"/>
      </w:pPr>
      <w:r>
        <w:rPr>
          <w:rFonts w:ascii="Times New Roman"/>
          <w:b w:val="false"/>
          <w:i w:val="false"/>
          <w:color w:val="000000"/>
          <w:sz w:val="28"/>
        </w:rPr>
        <w:t>
      46)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93"/>
    <w:bookmarkStart w:name="z690" w:id="94"/>
    <w:p>
      <w:pPr>
        <w:spacing w:after="0"/>
        <w:ind w:left="0"/>
        <w:jc w:val="both"/>
      </w:pPr>
      <w:r>
        <w:rPr>
          <w:rFonts w:ascii="Times New Roman"/>
          <w:b w:val="false"/>
          <w:i w:val="false"/>
          <w:color w:val="000000"/>
          <w:sz w:val="28"/>
        </w:rPr>
        <w:t>
      47)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94"/>
    <w:bookmarkStart w:name="z691" w:id="95"/>
    <w:p>
      <w:pPr>
        <w:spacing w:after="0"/>
        <w:ind w:left="0"/>
        <w:jc w:val="both"/>
      </w:pPr>
      <w:r>
        <w:rPr>
          <w:rFonts w:ascii="Times New Roman"/>
          <w:b w:val="false"/>
          <w:i w:val="false"/>
          <w:color w:val="000000"/>
          <w:sz w:val="28"/>
        </w:rPr>
        <w:t xml:space="preserve">
      48) хостел – жеке тұлғалардың уақытша тұруына (болуына) арналған және пайдаланылатын, белгіленген құрылыс, санитариялық, экологиялық, өртке қарсы және басқа да міндетті нормалар мен қағидаларға сай келетін, көппәтерлі тұрғын үйдегі жеке кірер тобы бар тұрғын емес үй-жай не жеке тұрған ғимарат (ғимараттың бір бөлігі); </w:t>
      </w:r>
    </w:p>
    <w:bookmarkEnd w:id="95"/>
    <w:bookmarkStart w:name="z1778" w:id="96"/>
    <w:p>
      <w:pPr>
        <w:spacing w:after="0"/>
        <w:ind w:left="0"/>
        <w:jc w:val="both"/>
      </w:pPr>
      <w:r>
        <w:rPr>
          <w:rFonts w:ascii="Times New Roman"/>
          <w:b w:val="false"/>
          <w:i w:val="false"/>
          <w:color w:val="000000"/>
          <w:sz w:val="28"/>
        </w:rPr>
        <w:t>
      48-1) энергетикалық және коммуналдық секторларды жаңғырту жөніндегі ұлттық жобаның электрондық сатып алу платформасы (бұдан әрі – электрондық платформа) – энергетикалық және коммуналдық секторларды жаңғырту жөніндегі ұлттық жобаны іске асыру шеңберінде электрондық сатып алуды жүргізуді қамтамасыз ететін, энергетикалық және коммуналдық секторларды жаңғырту жөніндегі ұлттық жобаны іске асыру шеңберінде тауарларды, жұмыстар мен көрсетілетін қызметтерді сатып алу, "толық бітіріп берілетін" құрылыс туралы шарт жасасу, сондай-ақ жобаларды іріктеу және мониторингтеу үшін қолжетімділік нүктесін қамтамасыз ету жөніндегі электрондық қызметтерді ұсынатын ақпараттық жүйе;</w:t>
      </w:r>
    </w:p>
    <w:bookmarkEnd w:id="96"/>
    <w:bookmarkStart w:name="z1779" w:id="97"/>
    <w:p>
      <w:pPr>
        <w:spacing w:after="0"/>
        <w:ind w:left="0"/>
        <w:jc w:val="both"/>
      </w:pPr>
      <w:r>
        <w:rPr>
          <w:rFonts w:ascii="Times New Roman"/>
          <w:b w:val="false"/>
          <w:i w:val="false"/>
          <w:color w:val="000000"/>
          <w:sz w:val="28"/>
        </w:rPr>
        <w:t>
      48-2) энергетикалық және коммуналдық секторларды жаңғырту жөніндегі ұлттық жобаның тұрғын үй қатынастары және тұрғын үй-коммуналдық шаруашылық саласындағы техникалық операторы (бұдан әрі – техникалық оператор) – мемлекет жарғылық капиталына жүз пайыз қатысатын заңды тұлға;</w:t>
      </w:r>
    </w:p>
    <w:bookmarkEnd w:id="97"/>
    <w:bookmarkStart w:name="z692" w:id="98"/>
    <w:p>
      <w:pPr>
        <w:spacing w:after="0"/>
        <w:ind w:left="0"/>
        <w:jc w:val="both"/>
      </w:pPr>
      <w:r>
        <w:rPr>
          <w:rFonts w:ascii="Times New Roman"/>
          <w:b w:val="false"/>
          <w:i w:val="false"/>
          <w:color w:val="000000"/>
          <w:sz w:val="28"/>
        </w:rPr>
        <w:t>
      49) энергиялық тиімді көппәтерлі тұрғын үй – энергия, ресурс үнемдейтін және энергиялық тиімді технологиялар мен материалдар пайдаланып салынған, энергиялық тиімділік сыныптарының біріне сәйкес келетін көппәтерлі тұрғын үй;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2009.06.08 </w:t>
      </w:r>
      <w:r>
        <w:rPr>
          <w:rFonts w:ascii="Times New Roman"/>
          <w:b w:val="false"/>
          <w:i w:val="false"/>
          <w:color w:val="ff0000"/>
          <w:sz w:val="28"/>
        </w:rPr>
        <w:t>№ 163-IV</w:t>
      </w:r>
      <w:r>
        <w:rPr>
          <w:rFonts w:ascii="Times New Roman"/>
          <w:b w:val="false"/>
          <w:i w:val="false"/>
          <w:color w:val="ff0000"/>
          <w:sz w:val="28"/>
        </w:rPr>
        <w:t xml:space="preserve">; өзгерістер енгізілді - 2011.06.27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2012.01.06 </w:t>
      </w:r>
      <w:r>
        <w:rPr>
          <w:rFonts w:ascii="Times New Roman"/>
          <w:b w:val="false"/>
          <w:i w:val="false"/>
          <w:color w:val="ff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(2013.01.01 бастап қолданысқа енгізіледі)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ff0000"/>
          <w:sz w:val="28"/>
        </w:rPr>
        <w:t>№ 114-VI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06.05.2019 </w:t>
      </w:r>
      <w:r>
        <w:rPr>
          <w:rFonts w:ascii="Times New Roman"/>
          <w:b w:val="false"/>
          <w:i w:val="false"/>
          <w:color w:val="ff0000"/>
          <w:sz w:val="28"/>
        </w:rPr>
        <w:t>№ 251-VI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ff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ff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(01.01.2021 бастап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тұрғын үй қоры </w:t>
      </w:r>
    </w:p>
    <w:bookmarkStart w:name="z196" w:id="99"/>
    <w:p>
      <w:pPr>
        <w:spacing w:after="0"/>
        <w:ind w:left="0"/>
        <w:jc w:val="both"/>
      </w:pPr>
      <w:r>
        <w:rPr>
          <w:rFonts w:ascii="Times New Roman"/>
          <w:b w:val="false"/>
          <w:i w:val="false"/>
          <w:color w:val="000000"/>
          <w:sz w:val="28"/>
        </w:rPr>
        <w:t>
      1. Қазақстан Республикасының тұрғын үй қоры жеке және мемлекеттік тұрғын үй қорларын қамтиды</w:t>
      </w:r>
      <w:r>
        <w:rPr>
          <w:rFonts w:ascii="Times New Roman"/>
          <w:b w:val="false"/>
          <w:i w:val="false"/>
          <w:color w:val="000000"/>
          <w:sz w:val="28"/>
        </w:rPr>
        <w:t>.</w:t>
      </w:r>
    </w:p>
    <w:bookmarkEnd w:id="99"/>
    <w:bookmarkStart w:name="z199" w:id="100"/>
    <w:p>
      <w:pPr>
        <w:spacing w:after="0"/>
        <w:ind w:left="0"/>
        <w:jc w:val="both"/>
      </w:pPr>
      <w:r>
        <w:rPr>
          <w:rFonts w:ascii="Times New Roman"/>
          <w:b w:val="false"/>
          <w:i w:val="false"/>
          <w:color w:val="000000"/>
          <w:sz w:val="28"/>
        </w:rPr>
        <w:t>
      2. Тұрғын үй қорына тұрғын үйлердегі тұрғын емес үй-жайлар, орынтұрақ орындары, қоймалар кірмейді.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0" w:id="101"/>
    <w:p>
      <w:pPr>
        <w:spacing w:after="0"/>
        <w:ind w:left="0"/>
        <w:jc w:val="both"/>
      </w:pPr>
      <w:r>
        <w:rPr>
          <w:rFonts w:ascii="Times New Roman"/>
          <w:b w:val="false"/>
          <w:i w:val="false"/>
          <w:color w:val="000000"/>
          <w:sz w:val="28"/>
        </w:rPr>
        <w:t>
      3. Тұрғынжайдан айыруға Қазақстан Республикасының заңдарында көзделген жағдайларда соттың шешімімен ғана жол беріледі.</w:t>
      </w:r>
    </w:p>
    <w:bookmarkEnd w:id="101"/>
    <w:bookmarkStart w:name="z702" w:id="102"/>
    <w:p>
      <w:pPr>
        <w:spacing w:after="0"/>
        <w:ind w:left="0"/>
        <w:jc w:val="both"/>
      </w:pPr>
      <w:r>
        <w:rPr>
          <w:rFonts w:ascii="Times New Roman"/>
          <w:b w:val="false"/>
          <w:i w:val="false"/>
          <w:color w:val="000000"/>
          <w:sz w:val="28"/>
        </w:rPr>
        <w:t xml:space="preserve">
      4. Астананың, облыстардың, республикалық маңызы бар қалалардың, аудандардың, облыстық маңызы бар қалалардың жергілікті атқарушы органдарының Олимпиада, Паралимпиада және Сурдлимпиада ойындарының чемпиондары мен жүлдегерлері болып табылатын спортшыларға көтермелеу түрінде тұрғын үйлерді меншігіне беру ерекшеліктері "Дене шынықтыру және спорт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2009.06.08 </w:t>
      </w:r>
      <w:r>
        <w:rPr>
          <w:rFonts w:ascii="Times New Roman"/>
          <w:b w:val="false"/>
          <w:i w:val="false"/>
          <w:color w:val="ff0000"/>
          <w:sz w:val="28"/>
        </w:rPr>
        <w:t>№ 163-IV</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(2013.01.01 бастап қолданысқа енгізіледі); 03.07.2014 </w:t>
      </w:r>
      <w:r>
        <w:rPr>
          <w:rFonts w:ascii="Times New Roman"/>
          <w:b w:val="false"/>
          <w:i w:val="false"/>
          <w:color w:val="ff0000"/>
          <w:sz w:val="28"/>
        </w:rPr>
        <w:t>№ 229-V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Пәтерлерді, тұрғын емес үй-жайларды пайдалану</w:t>
      </w:r>
    </w:p>
    <w:p>
      <w:pPr>
        <w:spacing w:after="0"/>
        <w:ind w:left="0"/>
        <w:jc w:val="both"/>
      </w:pPr>
      <w:r>
        <w:rPr>
          <w:rFonts w:ascii="Times New Roman"/>
          <w:b w:val="false"/>
          <w:i w:val="false"/>
          <w:color w:val="000000"/>
          <w:sz w:val="28"/>
        </w:rPr>
        <w:t>
      Пәтерлерді, тұрғын емес үй-жайларды, орынтұрақ орындарын, қоймаларды пайдалану олардың қирауына немесе бүлінуіне алып келмеуге, басқа пәтерлер (тұрғын емес үй-жайлар, орынтұрақ орындары, қоймалар) меншік иелерінің тұру (болу) жағдайларын бұзбауға және құрылыс, санитариялық, экологиялық, өртке қарсы және басқа да міндетті нормалар мен қағидаларға сәйкес келуге тиіс.</w:t>
      </w:r>
    </w:p>
    <w:p>
      <w:pPr>
        <w:spacing w:after="0"/>
        <w:ind w:left="0"/>
        <w:jc w:val="both"/>
      </w:pPr>
      <w:r>
        <w:rPr>
          <w:rFonts w:ascii="Times New Roman"/>
          <w:b w:val="false"/>
          <w:i w:val="false"/>
          <w:color w:val="000000"/>
          <w:sz w:val="28"/>
        </w:rPr>
        <w:t>
      Ортақ пайдалануға арналған тұрғын емес үй-жайлардың меншік иелері мүгедектігі бар адамдар мен халықтың жүріп-тұруы шектеулі басқа да топтары үшін қолжетімділікті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Тұрғын үйді бірлесіп пайдалану </w:t>
      </w:r>
    </w:p>
    <w:p>
      <w:pPr>
        <w:spacing w:after="0"/>
        <w:ind w:left="0"/>
        <w:jc w:val="both"/>
      </w:pPr>
      <w:r>
        <w:rPr>
          <w:rFonts w:ascii="Times New Roman"/>
          <w:b w:val="false"/>
          <w:i w:val="false"/>
          <w:color w:val="ff0000"/>
          <w:sz w:val="28"/>
        </w:rPr>
        <w:t xml:space="preserve">
      Ескерту.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6-бап. Кондоминиум объектісін басқару және кондоминиум объектісінің ортақ мүлкін күтіп-ұстау</w:t>
      </w:r>
    </w:p>
    <w:p>
      <w:pPr>
        <w:spacing w:after="0"/>
        <w:ind w:left="0"/>
        <w:jc w:val="both"/>
      </w:pPr>
      <w:r>
        <w:rPr>
          <w:rFonts w:ascii="Times New Roman"/>
          <w:b w:val="false"/>
          <w:i w:val="false"/>
          <w:color w:val="ff0000"/>
          <w:sz w:val="28"/>
        </w:rPr>
        <w:t xml:space="preserve">
      Ескерту. 6-бап алып тасталды – ҚР 15.07.2025 </w:t>
      </w:r>
      <w:r>
        <w:rPr>
          <w:rFonts w:ascii="Times New Roman"/>
          <w:b w:val="false"/>
          <w:i w:val="false"/>
          <w:color w:val="ff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7-бап. Қазақстан Республикасының тұрғын үй қорын мемлекеттік есепке алу </w:t>
      </w:r>
    </w:p>
    <w:p>
      <w:pPr>
        <w:spacing w:after="0"/>
        <w:ind w:left="0"/>
        <w:jc w:val="both"/>
      </w:pPr>
      <w:r>
        <w:rPr>
          <w:rFonts w:ascii="Times New Roman"/>
          <w:b w:val="false"/>
          <w:i w:val="false"/>
          <w:color w:val="000000"/>
          <w:sz w:val="28"/>
        </w:rPr>
        <w:t xml:space="preserve">
      Қазақстан Республикасының тұрғын үй қорын мемлекеттік есепке алу, оның кімге тиесілі екеніне қарамастан, уәкілетті орган айқындайтын тәртіппен Қазақстан Республикасы үшін бірыңғай жүйе бойынша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Тұрғын үй дауларын шешу </w:t>
      </w:r>
    </w:p>
    <w:bookmarkStart w:name="z204" w:id="103"/>
    <w:p>
      <w:pPr>
        <w:spacing w:after="0"/>
        <w:ind w:left="0"/>
        <w:jc w:val="both"/>
      </w:pPr>
      <w:r>
        <w:rPr>
          <w:rFonts w:ascii="Times New Roman"/>
          <w:b w:val="false"/>
          <w:i w:val="false"/>
          <w:color w:val="000000"/>
          <w:sz w:val="28"/>
        </w:rPr>
        <w:t>
      1. Тұрғын үйге құқықтық қатынастардан туындайтын дауларды сот шешеді.</w:t>
      </w:r>
    </w:p>
    <w:bookmarkEnd w:id="103"/>
    <w:bookmarkStart w:name="z205" w:id="104"/>
    <w:p>
      <w:pPr>
        <w:spacing w:after="0"/>
        <w:ind w:left="0"/>
        <w:jc w:val="both"/>
      </w:pPr>
      <w:r>
        <w:rPr>
          <w:rFonts w:ascii="Times New Roman"/>
          <w:b w:val="false"/>
          <w:i w:val="false"/>
          <w:color w:val="000000"/>
          <w:sz w:val="28"/>
        </w:rPr>
        <w:t>
      2. Азаматтарды және заңды тұлғаларды олардың тұратын тұрғын үй-жайларынан тек осы Заңда белгіленген негіздемелер бойынша, сот тәртібімен ғана шығаруға болады.</w:t>
      </w:r>
    </w:p>
    <w:bookmarkEnd w:id="104"/>
    <w:p>
      <w:pPr>
        <w:spacing w:after="0"/>
        <w:ind w:left="0"/>
        <w:jc w:val="both"/>
      </w:pPr>
      <w:r>
        <w:rPr>
          <w:rFonts w:ascii="Times New Roman"/>
          <w:b/>
          <w:i w:val="false"/>
          <w:color w:val="000000"/>
          <w:sz w:val="28"/>
        </w:rPr>
        <w:t>8-1-бап. Қазақстан Республикасының тұрғын үй заңнамасын бұзғаны үшін жауаптылық</w:t>
      </w:r>
    </w:p>
    <w:bookmarkStart w:name="z838" w:id="105"/>
    <w:p>
      <w:pPr>
        <w:spacing w:after="0"/>
        <w:ind w:left="0"/>
        <w:jc w:val="both"/>
      </w:pPr>
      <w:r>
        <w:rPr>
          <w:rFonts w:ascii="Times New Roman"/>
          <w:b w:val="false"/>
          <w:i w:val="false"/>
          <w:color w:val="000000"/>
          <w:sz w:val="28"/>
        </w:rPr>
        <w:t>
      1. Қазақстан Республикасының тұрғын үй заңнамасын бұзу Қазақстан Республикасының заңдарына сәйкес жауаптылыққа әкеп соғады.</w:t>
      </w:r>
    </w:p>
    <w:bookmarkEnd w:id="105"/>
    <w:bookmarkStart w:name="z1612" w:id="106"/>
    <w:p>
      <w:pPr>
        <w:spacing w:after="0"/>
        <w:ind w:left="0"/>
        <w:jc w:val="both"/>
      </w:pPr>
      <w:r>
        <w:rPr>
          <w:rFonts w:ascii="Times New Roman"/>
          <w:b w:val="false"/>
          <w:i w:val="false"/>
          <w:color w:val="000000"/>
          <w:sz w:val="28"/>
        </w:rPr>
        <w:t>
      2. Ұлттық даму институты мәртебесіне ие тұрғын үй құрылысы жинақ банкінің дербес деректерге, сондай-ақ қызметтік, коммерциялық, банктік немесе заңмен қорғалатын өзге де құпияны құрайтын ақпаратқа, мәліметтер мен құжаттарға қол жеткізе алатын жұмыскерлері оларды жоғалтқаны, бергені немесе өзге де заңсыз жария еткені үшін Қазақстан Республикасының заңдарына сәйкес жауаптылықта болады.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8-1-баппен толықтырылды - ҚР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Шетелдік заңды тұлғалардың, шетел азаматтарының және азаматтығы жоқ адамдардың тұрғын үй қатынастарындағы құқықтары мен міндеттері </w:t>
      </w:r>
    </w:p>
    <w:p>
      <w:pPr>
        <w:spacing w:after="0"/>
        <w:ind w:left="0"/>
        <w:jc w:val="both"/>
      </w:pPr>
      <w:r>
        <w:rPr>
          <w:rFonts w:ascii="Times New Roman"/>
          <w:b w:val="false"/>
          <w:i w:val="false"/>
          <w:color w:val="ff0000"/>
          <w:sz w:val="28"/>
        </w:rPr>
        <w:t xml:space="preserve">
      Ескерту. 9-баптың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6" w:id="107"/>
    <w:p>
      <w:pPr>
        <w:spacing w:after="0"/>
        <w:ind w:left="0"/>
        <w:jc w:val="both"/>
      </w:pPr>
      <w:r>
        <w:rPr>
          <w:rFonts w:ascii="Times New Roman"/>
          <w:b w:val="false"/>
          <w:i w:val="false"/>
          <w:color w:val="000000"/>
          <w:sz w:val="28"/>
        </w:rPr>
        <w:t>
      1. Қазақстан Республикасында шетелдік заңды тұлғалар мен шетел азаматтары, егер Қазақстан Республикасының заңдарында өзгеше белгіленбеген болса, тұрғын үй қатынастарында Қазақстан Республикасының заңды тұлғаларымен және азаматтарымен бірдей құқықтарды пайдаланады және сондай міндеттерді мойнына алады.</w:t>
      </w:r>
    </w:p>
    <w:bookmarkEnd w:id="107"/>
    <w:bookmarkStart w:name="z207" w:id="108"/>
    <w:p>
      <w:pPr>
        <w:spacing w:after="0"/>
        <w:ind w:left="0"/>
        <w:jc w:val="both"/>
      </w:pPr>
      <w:r>
        <w:rPr>
          <w:rFonts w:ascii="Times New Roman"/>
          <w:b w:val="false"/>
          <w:i w:val="false"/>
          <w:color w:val="000000"/>
          <w:sz w:val="28"/>
        </w:rPr>
        <w:t xml:space="preserve">
      2. Қазақстан Республикасында тұрақты тұратын азаматтығы жоқ адамдар тұрғын үй қатынастарында Қазақстан Республикасының азаматтарымен тең құқықтарды пайдаланады және сондай міндеттерді мойнына алады.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Халықаралық шарттар </w:t>
      </w:r>
    </w:p>
    <w:p>
      <w:pPr>
        <w:spacing w:after="0"/>
        <w:ind w:left="0"/>
        <w:jc w:val="both"/>
      </w:pPr>
      <w:r>
        <w:rPr>
          <w:rFonts w:ascii="Times New Roman"/>
          <w:b w:val="false"/>
          <w:i w:val="false"/>
          <w:color w:val="000000"/>
          <w:sz w:val="28"/>
        </w:rPr>
        <w:t xml:space="preserve">
      Егер Қазақстан Республикасы бекіткен халықаралық шартта Қазақстан Республикасының тұрғын үй заңдарындағыдан өзгеше ережелер белгіленсе, халықаралық шарттың ережелері қолданылады. </w:t>
      </w:r>
    </w:p>
    <w:bookmarkStart w:name="z1" w:id="109"/>
    <w:p>
      <w:pPr>
        <w:spacing w:after="0"/>
        <w:ind w:left="0"/>
        <w:jc w:val="left"/>
      </w:pPr>
      <w:r>
        <w:rPr>
          <w:rFonts w:ascii="Times New Roman"/>
          <w:b/>
          <w:i w:val="false"/>
          <w:color w:val="000000"/>
        </w:rPr>
        <w:t xml:space="preserve"> 1-1-тарау. Тұрғын үй қатынастары және тұрғын үй-коммуналдық шаруашылық саласындағы реттеу</w:t>
      </w:r>
    </w:p>
    <w:bookmarkEnd w:id="109"/>
    <w:p>
      <w:pPr>
        <w:spacing w:after="0"/>
        <w:ind w:left="0"/>
        <w:jc w:val="both"/>
      </w:pPr>
      <w:r>
        <w:rPr>
          <w:rFonts w:ascii="Times New Roman"/>
          <w:b w:val="false"/>
          <w:i w:val="false"/>
          <w:color w:val="ff0000"/>
          <w:sz w:val="28"/>
        </w:rPr>
        <w:t xml:space="preserve">
      Ескерту. 1-1-тараудың тақырыбы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1-1-тараумен толықтырылды - ҚР 2009.06.08 </w:t>
      </w:r>
      <w:r>
        <w:rPr>
          <w:rFonts w:ascii="Times New Roman"/>
          <w:b w:val="false"/>
          <w:i w:val="false"/>
          <w:color w:val="000000"/>
          <w:sz w:val="28"/>
        </w:rPr>
        <w:t>№ 163-IV</w:t>
      </w:r>
      <w:r>
        <w:rPr>
          <w:rFonts w:ascii="Times New Roman"/>
          <w:b w:val="false"/>
          <w:i w:val="false"/>
          <w:color w:val="000000"/>
          <w:sz w:val="28"/>
        </w:rPr>
        <w:t xml:space="preserve"> Заңымен. </w:t>
      </w:r>
    </w:p>
    <w:p>
      <w:pPr>
        <w:spacing w:after="0"/>
        <w:ind w:left="0"/>
        <w:jc w:val="both"/>
      </w:pPr>
      <w:r>
        <w:rPr>
          <w:rFonts w:ascii="Times New Roman"/>
          <w:b/>
          <w:i w:val="false"/>
          <w:color w:val="000000"/>
          <w:sz w:val="28"/>
        </w:rPr>
        <w:t xml:space="preserve">10-1-бап. Қазақстан Республикасы Үкіметінің құзыреті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1) тұрғын үй қатынастары және тұрғын үй-коммуналдық шаруашылық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мемлекеттік тұрғын үй қорынан берілетін тұрғын үйлерді жекешелендіру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80" w:id="110"/>
    <w:p>
      <w:pPr>
        <w:spacing w:after="0"/>
        <w:ind w:left="0"/>
        <w:jc w:val="both"/>
      </w:pPr>
      <w:r>
        <w:rPr>
          <w:rFonts w:ascii="Times New Roman"/>
          <w:b w:val="false"/>
          <w:i w:val="false"/>
          <w:color w:val="000000"/>
          <w:sz w:val="28"/>
        </w:rPr>
        <w:t>
      8) энергетикалық және коммуналдық секторларды жаңғырту жөніндегі ұлттық жобаның тұрғын үй қатынастары және тұрғын үй-коммуналдық шаруашылық саласындағы техникалық операторын айқындайды.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өзгерістер енгізілді - ҚР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10-2-бап. Уәкілетті органның құзыреті </w:t>
      </w:r>
    </w:p>
    <w:p>
      <w:pPr>
        <w:spacing w:after="0"/>
        <w:ind w:left="0"/>
        <w:jc w:val="both"/>
      </w:pPr>
      <w:r>
        <w:rPr>
          <w:rFonts w:ascii="Times New Roman"/>
          <w:b w:val="false"/>
          <w:i w:val="false"/>
          <w:color w:val="000000"/>
          <w:sz w:val="28"/>
        </w:rPr>
        <w:t>
      Уәкілетті орган:</w:t>
      </w:r>
    </w:p>
    <w:bookmarkStart w:name="z1613" w:id="111"/>
    <w:p>
      <w:pPr>
        <w:spacing w:after="0"/>
        <w:ind w:left="0"/>
        <w:jc w:val="both"/>
      </w:pPr>
      <w:r>
        <w:rPr>
          <w:rFonts w:ascii="Times New Roman"/>
          <w:b w:val="false"/>
          <w:i w:val="false"/>
          <w:color w:val="000000"/>
          <w:sz w:val="28"/>
        </w:rPr>
        <w:t>
      1) тұрғын үй қатынастары және тұрғын үй-коммуналдық шаруашылық саласындағы мемлекеттік саясатты қалыптастырады және іске асырады;</w:t>
      </w:r>
    </w:p>
    <w:bookmarkEnd w:id="111"/>
    <w:bookmarkStart w:name="z1614" w:id="112"/>
    <w:p>
      <w:pPr>
        <w:spacing w:after="0"/>
        <w:ind w:left="0"/>
        <w:jc w:val="both"/>
      </w:pPr>
      <w:r>
        <w:rPr>
          <w:rFonts w:ascii="Times New Roman"/>
          <w:b w:val="false"/>
          <w:i w:val="false"/>
          <w:color w:val="000000"/>
          <w:sz w:val="28"/>
        </w:rPr>
        <w:t>
      1-1) тұрғын үй қатынастары және тұрғын үй-коммуналдық шаруашылық саласында жергілікті атқарушы органдарды үйлестіруді және оларға әдістемелік басшылық жасауды жүзеге асырады;</w:t>
      </w:r>
    </w:p>
    <w:bookmarkEnd w:id="112"/>
    <w:bookmarkStart w:name="z1615" w:id="113"/>
    <w:p>
      <w:pPr>
        <w:spacing w:after="0"/>
        <w:ind w:left="0"/>
        <w:jc w:val="both"/>
      </w:pPr>
      <w:r>
        <w:rPr>
          <w:rFonts w:ascii="Times New Roman"/>
          <w:b w:val="false"/>
          <w:i w:val="false"/>
          <w:color w:val="000000"/>
          <w:sz w:val="28"/>
        </w:rPr>
        <w:t>
      1-2) осы Заңда көзделген функцияларды іске асыру кезінде ұлттық даму институты мәртебесіне ие тұрғын үй құрылысы жинақ банкін үйлестіруді және оған әдістемелік басшылық жасауды жүзеге асырады;</w:t>
      </w:r>
    </w:p>
    <w:bookmarkEnd w:id="113"/>
    <w:bookmarkStart w:name="z1616" w:id="114"/>
    <w:p>
      <w:pPr>
        <w:spacing w:after="0"/>
        <w:ind w:left="0"/>
        <w:jc w:val="both"/>
      </w:pPr>
      <w:r>
        <w:rPr>
          <w:rFonts w:ascii="Times New Roman"/>
          <w:b w:val="false"/>
          <w:i w:val="false"/>
          <w:color w:val="000000"/>
          <w:sz w:val="28"/>
        </w:rPr>
        <w:t>
      1-3)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тізімдеріне мониторингті жүзеге асырады;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өз құзыреті шегінде тұрғын үй қатынастары және тұрғын үй-коммуналдық шаруашылық саласындағы нормативтік құқықтық актілерді, нормативтік-техникалық құжаттамаларды әзірлейді және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тұрғын үй заңнамасын қолдану мәселелері бойынша ақпараттық-әдістемелік көмек көрсетеді; </w:t>
      </w:r>
    </w:p>
    <w:p>
      <w:pPr>
        <w:spacing w:after="0"/>
        <w:ind w:left="0"/>
        <w:jc w:val="both"/>
      </w:pPr>
      <w:r>
        <w:rPr>
          <w:rFonts w:ascii="Times New Roman"/>
          <w:b w:val="false"/>
          <w:i w:val="false"/>
          <w:color w:val="000000"/>
          <w:sz w:val="28"/>
        </w:rPr>
        <w:t xml:space="preserve">
      7) тұрғын үй қорының жай-күйіне мониторингті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кондоминиум объектісін басқару жөніндегі шешімдерді қабылдау қағидаларын, сондай-ақ көппәтерлі тұрғын үй пәтерлері, тұрғын емес үй-жайлары меншік иелерінің жиналысы хаттамаларының үлгілік нысандарын және кондоминиум объектісін басқару жөніндегі ай сайынғы және жылдық есептердің нысандарын әзірлейді және бекітеді;</w:t>
      </w:r>
    </w:p>
    <w:p>
      <w:pPr>
        <w:spacing w:after="0"/>
        <w:ind w:left="0"/>
        <w:jc w:val="both"/>
      </w:pPr>
      <w:r>
        <w:rPr>
          <w:rFonts w:ascii="Times New Roman"/>
          <w:b w:val="false"/>
          <w:i w:val="false"/>
          <w:color w:val="000000"/>
          <w:sz w:val="28"/>
        </w:rPr>
        <w:t>
      9-1) тұрғын үй көмегін беру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9-2)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10-1)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мемлекеттік тұрғын үй қорындағы тұрғын үйді пайдаланғаны үшін төлемақы мөлшерін есептеу әдістемесін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10-3)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әзірлейді және бекітеді;</w:t>
      </w:r>
    </w:p>
    <w:p>
      <w:pPr>
        <w:spacing w:after="0"/>
        <w:ind w:left="0"/>
        <w:jc w:val="both"/>
      </w:pPr>
      <w:r>
        <w:rPr>
          <w:rFonts w:ascii="Times New Roman"/>
          <w:b w:val="false"/>
          <w:i w:val="false"/>
          <w:color w:val="000000"/>
          <w:sz w:val="28"/>
        </w:rPr>
        <w:t>
      10-5) тұрғын үй инспекциясы туралы үлгілік ережені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10-6) алып тасталды ҚР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10-7)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тұрғын үй көмегін көрсету мониторингін жүзеге асырады;</w:t>
      </w:r>
    </w:p>
    <w:p>
      <w:pPr>
        <w:spacing w:after="0"/>
        <w:ind w:left="0"/>
        <w:jc w:val="both"/>
      </w:pPr>
      <w:r>
        <w:rPr>
          <w:rFonts w:ascii="Times New Roman"/>
          <w:b w:val="false"/>
          <w:i w:val="false"/>
          <w:color w:val="000000"/>
          <w:sz w:val="28"/>
        </w:rPr>
        <w:t>
      10-9) тұрғын үй қорын басқарудың қазіргі заманғы әдістерін енгізуді әдістемелік қамтамасыз етуді жүзеге асырады;</w:t>
      </w:r>
    </w:p>
    <w:p>
      <w:pPr>
        <w:spacing w:after="0"/>
        <w:ind w:left="0"/>
        <w:jc w:val="both"/>
      </w:pPr>
      <w:r>
        <w:rPr>
          <w:rFonts w:ascii="Times New Roman"/>
          <w:b w:val="false"/>
          <w:i w:val="false"/>
          <w:color w:val="000000"/>
          <w:sz w:val="28"/>
        </w:rPr>
        <w:t>
      10-10) кондоминиум объектісін басқару жөніндегі қағидаларды әзірлейді және бекітеді;</w:t>
      </w:r>
    </w:p>
    <w:p>
      <w:pPr>
        <w:spacing w:after="0"/>
        <w:ind w:left="0"/>
        <w:jc w:val="both"/>
      </w:pPr>
      <w:r>
        <w:rPr>
          <w:rFonts w:ascii="Times New Roman"/>
          <w:b w:val="false"/>
          <w:i w:val="false"/>
          <w:color w:val="000000"/>
          <w:sz w:val="28"/>
        </w:rPr>
        <w:t>
      10-11) мүліктің меншік иелері бірлестігі немесе кондоминиум объектісін басқару субъектісі мен коммуналдық көрсетілетін қызметтерді ұсынатын ұйымдар арасындағы ынтымақтастықтың үлгілік шарттарын әзірлейді және бекітеді;</w:t>
      </w:r>
    </w:p>
    <w:bookmarkStart w:name="z831" w:id="115"/>
    <w:p>
      <w:pPr>
        <w:spacing w:after="0"/>
        <w:ind w:left="0"/>
        <w:jc w:val="both"/>
      </w:pPr>
      <w:r>
        <w:rPr>
          <w:rFonts w:ascii="Times New Roman"/>
          <w:b w:val="false"/>
          <w:i w:val="false"/>
          <w:color w:val="000000"/>
          <w:sz w:val="28"/>
        </w:rPr>
        <w:t>
      10-12) Қазақстан Республикасының тұрғын үй қорын мемлекеттік есепке алуды жүзеге асыру қағидаларын әзірлейді және бекітеді;</w:t>
      </w:r>
    </w:p>
    <w:bookmarkEnd w:id="115"/>
    <w:bookmarkStart w:name="z832" w:id="116"/>
    <w:p>
      <w:pPr>
        <w:spacing w:after="0"/>
        <w:ind w:left="0"/>
        <w:jc w:val="both"/>
      </w:pPr>
      <w:r>
        <w:rPr>
          <w:rFonts w:ascii="Times New Roman"/>
          <w:b w:val="false"/>
          <w:i w:val="false"/>
          <w:color w:val="000000"/>
          <w:sz w:val="28"/>
        </w:rPr>
        <w:t>
      10-13) тұрғын үйлерге қойылатын техникалық талаптарды бекітеді;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10-14)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10-15) коммуналдық көрсетілетін қызметтер тізбесін, бірыңғай төлем құжатына қойылатын талаптарды және коммуналдық көрсетілетін қызметтерді ұсынудың үлгілік қағидаларын әзірлейді және бекітеді;</w:t>
      </w:r>
    </w:p>
    <w:p>
      <w:pPr>
        <w:spacing w:after="0"/>
        <w:ind w:left="0"/>
        <w:jc w:val="both"/>
      </w:pPr>
      <w:r>
        <w:rPr>
          <w:rFonts w:ascii="Times New Roman"/>
          <w:b w:val="false"/>
          <w:i w:val="false"/>
          <w:color w:val="000000"/>
          <w:sz w:val="28"/>
        </w:rPr>
        <w:t>
      10-16) тұрғын үй-құрылыс кооперативінің қызметін ұйымдастыру және тұрғын үй-құрылыс кооперативі мүшелерінің пай жарналарын төлеу қағидаларын және тұрғын үй-құрылыс кооперативіне қатысу шартының үлгілік нысанын, сондай-ақ тұрғын үй-құрылыс кооперативінің үлгілік жарғысын әзірлейді және бекітеді;</w:t>
      </w:r>
    </w:p>
    <w:p>
      <w:pPr>
        <w:spacing w:after="0"/>
        <w:ind w:left="0"/>
        <w:jc w:val="both"/>
      </w:pPr>
      <w:r>
        <w:rPr>
          <w:rFonts w:ascii="Times New Roman"/>
          <w:b w:val="false"/>
          <w:i w:val="false"/>
          <w:color w:val="000000"/>
          <w:sz w:val="28"/>
        </w:rPr>
        <w:t>
      10-17) көппәтерлі тұрғын үй мүлкінің меншік иелері бірлестігінің үлгілік жарғысын және пәтерлер (тұрғын емес үй-жайлар) меншік иелері кооперативінің үлгілік жарғысын әзірлейді және бекітеді;</w:t>
      </w:r>
    </w:p>
    <w:p>
      <w:pPr>
        <w:spacing w:after="0"/>
        <w:ind w:left="0"/>
        <w:jc w:val="both"/>
      </w:pPr>
      <w:r>
        <w:rPr>
          <w:rFonts w:ascii="Times New Roman"/>
          <w:b w:val="false"/>
          <w:i w:val="false"/>
          <w:color w:val="000000"/>
          <w:sz w:val="28"/>
        </w:rPr>
        <w:t>
      10-18) жергілікті атқарушы органдардың тұрғын үй-құрылыс кооперативіне қатысу шарттарын тіркеу қағидаларын әзірлейді және бекітеді;</w:t>
      </w:r>
    </w:p>
    <w:p>
      <w:pPr>
        <w:spacing w:after="0"/>
        <w:ind w:left="0"/>
        <w:jc w:val="both"/>
      </w:pPr>
      <w:r>
        <w:rPr>
          <w:rFonts w:ascii="Times New Roman"/>
          <w:b w:val="false"/>
          <w:i w:val="false"/>
          <w:color w:val="000000"/>
          <w:sz w:val="28"/>
        </w:rPr>
        <w:t>
      10-19) елді мекендердің шекаралары шегінде тұрғын үй қорын басқару, газ және газбен жабдықтау салаларындағы әлеуметтік инфрақұрылым объектілерінде тексеру парақтарын және тәуекел дәрежесін бағалау өлшемшарттарын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10-20)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10-21) тұрғынжайды жалдаудың үлгілік шартын әзірлейді және бекітеді;</w:t>
      </w:r>
    </w:p>
    <w:p>
      <w:pPr>
        <w:spacing w:after="0"/>
        <w:ind w:left="0"/>
        <w:jc w:val="both"/>
      </w:pPr>
      <w:r>
        <w:rPr>
          <w:rFonts w:ascii="Times New Roman"/>
          <w:b w:val="false"/>
          <w:i w:val="false"/>
          <w:color w:val="000000"/>
          <w:sz w:val="28"/>
        </w:rPr>
        <w:t>
      10-22) кәсіптік стандарттарды, салалық біліктілік шеңберлерін, кадрлар даярлаудың білім беру бағдарламаларын әзірлеуге, кондоминиум объектісін басқару жөніндегі мамандарды сертификаттау, олардың біліктілігін растау және арттыру жүйесін құруға қатысады;</w:t>
      </w:r>
    </w:p>
    <w:p>
      <w:pPr>
        <w:spacing w:after="0"/>
        <w:ind w:left="0"/>
        <w:jc w:val="both"/>
      </w:pPr>
      <w:r>
        <w:rPr>
          <w:rFonts w:ascii="Times New Roman"/>
          <w:b w:val="false"/>
          <w:i w:val="false"/>
          <w:color w:val="000000"/>
          <w:sz w:val="28"/>
        </w:rPr>
        <w:t>
      10-23) кондоминиум объектісінің ортақ мүлкіне күрделі жөндеу жүргізу тәртібін әзірлейді және бекітеді;</w:t>
      </w:r>
    </w:p>
    <w:p>
      <w:pPr>
        <w:spacing w:after="0"/>
        <w:ind w:left="0"/>
        <w:jc w:val="both"/>
      </w:pPr>
      <w:r>
        <w:rPr>
          <w:rFonts w:ascii="Times New Roman"/>
          <w:b w:val="false"/>
          <w:i w:val="false"/>
          <w:color w:val="000000"/>
          <w:sz w:val="28"/>
        </w:rPr>
        <w:t>
      10-24) цифрландыру саласындағы уәкілетті органмен келісу бойынша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объектілердің жұмыс істеу қағидаларын әзірлейді және бекітеді;</w:t>
      </w:r>
    </w:p>
    <w:p>
      <w:pPr>
        <w:spacing w:after="0"/>
        <w:ind w:left="0"/>
        <w:jc w:val="both"/>
      </w:pPr>
      <w:r>
        <w:rPr>
          <w:rFonts w:ascii="Times New Roman"/>
          <w:b w:val="false"/>
          <w:i w:val="false"/>
          <w:color w:val="000000"/>
          <w:sz w:val="28"/>
        </w:rPr>
        <w:t>
      10-25) кондоминиум объектісін басқарудың үлгілік шартын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10-26)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10-27) Қазақстан Республикасының заңнамасына сәйкес біржолғы зейнетақы төлемдерін тұрғын үй жағдайларын жақсарту үшін пайдалану қағидаларын әзірлейді және бекітеді;</w:t>
      </w:r>
    </w:p>
    <w:p>
      <w:pPr>
        <w:spacing w:after="0"/>
        <w:ind w:left="0"/>
        <w:jc w:val="both"/>
      </w:pPr>
      <w:r>
        <w:rPr>
          <w:rFonts w:ascii="Times New Roman"/>
          <w:b w:val="false"/>
          <w:i w:val="false"/>
          <w:color w:val="000000"/>
          <w:sz w:val="28"/>
        </w:rPr>
        <w:t>
      10-28) тұрғын үй инспекциясының кондоминиум объектісін басқару үшін уақытша басқарушы компанияны айқындау және тағайындау қағидаларын әзірлейді және бекітеді;</w:t>
      </w:r>
    </w:p>
    <w:bookmarkStart w:name="z1617" w:id="117"/>
    <w:p>
      <w:pPr>
        <w:spacing w:after="0"/>
        <w:ind w:left="0"/>
        <w:jc w:val="both"/>
      </w:pPr>
      <w:r>
        <w:rPr>
          <w:rFonts w:ascii="Times New Roman"/>
          <w:b w:val="false"/>
          <w:i w:val="false"/>
          <w:color w:val="000000"/>
          <w:sz w:val="28"/>
        </w:rPr>
        <w:t>
      10-29) ауылда, кентте, ауылдық округте жалға берілетін тұрғынжай салған жұмыс берушілердің шығындарын субсидиялау қағидаларын әзірлейді және бекітеді;</w:t>
      </w:r>
    </w:p>
    <w:bookmarkEnd w:id="117"/>
    <w:bookmarkStart w:name="z1618" w:id="118"/>
    <w:p>
      <w:pPr>
        <w:spacing w:after="0"/>
        <w:ind w:left="0"/>
        <w:jc w:val="both"/>
      </w:pPr>
      <w:r>
        <w:rPr>
          <w:rFonts w:ascii="Times New Roman"/>
          <w:b w:val="false"/>
          <w:i w:val="false"/>
          <w:color w:val="000000"/>
          <w:sz w:val="28"/>
        </w:rPr>
        <w:t>
      10-30) ауылда, кентте, ауылдық округте жалға берілетін тұрғынжай салған жұмыс берушілердің шығындарын субсидиялауды жүзеге асырады;</w:t>
      </w:r>
    </w:p>
    <w:bookmarkEnd w:id="118"/>
    <w:bookmarkStart w:name="z1619" w:id="119"/>
    <w:p>
      <w:pPr>
        <w:spacing w:after="0"/>
        <w:ind w:left="0"/>
        <w:jc w:val="both"/>
      </w:pPr>
      <w:r>
        <w:rPr>
          <w:rFonts w:ascii="Times New Roman"/>
          <w:b w:val="false"/>
          <w:i w:val="false"/>
          <w:color w:val="000000"/>
          <w:sz w:val="28"/>
        </w:rPr>
        <w:t>
      10-31) Қазақстан Республикасының заңнамасына сәйкес тұрғын үй жағдайларын жақсарту мақсатында бірыңғай жинақтаушы зейнетақы қорынан төленетін нысаналы жинақ төлемдерін пайдалану қағидаларын әзірлейді және бекітеді;</w:t>
      </w:r>
    </w:p>
    <w:bookmarkEnd w:id="119"/>
    <w:bookmarkStart w:name="z1620" w:id="120"/>
    <w:p>
      <w:pPr>
        <w:spacing w:after="0"/>
        <w:ind w:left="0"/>
        <w:jc w:val="both"/>
      </w:pPr>
      <w:r>
        <w:rPr>
          <w:rFonts w:ascii="Times New Roman"/>
          <w:b w:val="false"/>
          <w:i w:val="false"/>
          <w:color w:val="000000"/>
          <w:sz w:val="28"/>
        </w:rPr>
        <w:t>
      10-32) Қазақстан Республикасының азаматтарын, қандастарды бірыңғай республикалық электрондық базаға және "Тұрғын үймен қамтамасыз ету орталығы" электрондық базасына тұрғынжайға мұқтаждар есебіне қою және есебінен шығару қағидаларын, сондай-ақ "Тұрғын үймен қамтамасыз ету орталығы" электрондық базасын жүргізу және түгендеу тәртібін әзірлеп, бекітеді;</w:t>
      </w:r>
    </w:p>
    <w:bookmarkEnd w:id="120"/>
    <w:bookmarkStart w:name="z1621" w:id="121"/>
    <w:p>
      <w:pPr>
        <w:spacing w:after="0"/>
        <w:ind w:left="0"/>
        <w:jc w:val="both"/>
      </w:pPr>
      <w:r>
        <w:rPr>
          <w:rFonts w:ascii="Times New Roman"/>
          <w:b w:val="false"/>
          <w:i w:val="false"/>
          <w:color w:val="000000"/>
          <w:sz w:val="28"/>
        </w:rPr>
        <w:t>
      10-33) тұрғын үй жағдайларын жақсартуға бағытталған мемлекеттік қолдау шараларын іске асыру қағидаларын әзірлейді және бекітеді;</w:t>
      </w:r>
    </w:p>
    <w:bookmarkEnd w:id="121"/>
    <w:bookmarkStart w:name="z1622" w:id="122"/>
    <w:p>
      <w:pPr>
        <w:spacing w:after="0"/>
        <w:ind w:left="0"/>
        <w:jc w:val="both"/>
      </w:pPr>
      <w:r>
        <w:rPr>
          <w:rFonts w:ascii="Times New Roman"/>
          <w:b w:val="false"/>
          <w:i w:val="false"/>
          <w:color w:val="000000"/>
          <w:sz w:val="28"/>
        </w:rPr>
        <w:t>
      10-34) тұрғынжайға мұқтаж адамдарды есепке қою және мемлекеттік мекемелер мен мемлекеттік кәсіпорындардың тұрғын үй қорынан тұрғынжай беру қағидаларын әзірлейді және бекітеді;</w:t>
      </w:r>
    </w:p>
    <w:bookmarkEnd w:id="122"/>
    <w:bookmarkStart w:name="z1623" w:id="123"/>
    <w:p>
      <w:pPr>
        <w:spacing w:after="0"/>
        <w:ind w:left="0"/>
        <w:jc w:val="both"/>
      </w:pPr>
      <w:r>
        <w:rPr>
          <w:rFonts w:ascii="Times New Roman"/>
          <w:b w:val="false"/>
          <w:i w:val="false"/>
          <w:color w:val="000000"/>
          <w:sz w:val="28"/>
        </w:rPr>
        <w:t>
      10-35) жеке тұрғын үй қорынан жалға алынған тұрғынжай үшін жалға алу ақысының бір бөлігін субсидиялауды жүзеге асырады;</w:t>
      </w:r>
    </w:p>
    <w:bookmarkEnd w:id="123"/>
    <w:bookmarkStart w:name="z1624" w:id="124"/>
    <w:p>
      <w:pPr>
        <w:spacing w:after="0"/>
        <w:ind w:left="0"/>
        <w:jc w:val="both"/>
      </w:pPr>
      <w:r>
        <w:rPr>
          <w:rFonts w:ascii="Times New Roman"/>
          <w:b w:val="false"/>
          <w:i w:val="false"/>
          <w:color w:val="000000"/>
          <w:sz w:val="28"/>
        </w:rPr>
        <w:t>
      10-36) жеке тұрғын үй қорынан жалға алынған тұрғынжай үшін жалдау ақысының бір бөлігін субсидиялау тәртібін әзірлейді және бюджеттік жоспарлау жөніндегі орталық уәкілетті органмен келісу бойынша бекітеді;</w:t>
      </w:r>
    </w:p>
    <w:bookmarkEnd w:id="124"/>
    <w:bookmarkStart w:name="z1773" w:id="125"/>
    <w:p>
      <w:pPr>
        <w:spacing w:after="0"/>
        <w:ind w:left="0"/>
        <w:jc w:val="both"/>
      </w:pPr>
      <w:r>
        <w:rPr>
          <w:rFonts w:ascii="Times New Roman"/>
          <w:b w:val="false"/>
          <w:i w:val="false"/>
          <w:color w:val="000000"/>
          <w:sz w:val="28"/>
        </w:rPr>
        <w:t>
      10-37)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 әзірлейді және бекітеді;</w:t>
      </w:r>
    </w:p>
    <w:bookmarkEnd w:id="125"/>
    <w:bookmarkStart w:name="z1774" w:id="126"/>
    <w:p>
      <w:pPr>
        <w:spacing w:after="0"/>
        <w:ind w:left="0"/>
        <w:jc w:val="both"/>
      </w:pPr>
      <w:r>
        <w:rPr>
          <w:rFonts w:ascii="Times New Roman"/>
          <w:b w:val="false"/>
          <w:i w:val="false"/>
          <w:color w:val="000000"/>
          <w:sz w:val="28"/>
        </w:rPr>
        <w:t>
      10-38)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субсидиялауды жүзеге асырады;</w:t>
      </w:r>
    </w:p>
    <w:bookmarkEnd w:id="126"/>
    <w:bookmarkStart w:name="z1837" w:id="127"/>
    <w:p>
      <w:pPr>
        <w:spacing w:after="0"/>
        <w:ind w:left="0"/>
        <w:jc w:val="both"/>
      </w:pPr>
      <w:r>
        <w:rPr>
          <w:rFonts w:ascii="Times New Roman"/>
          <w:b w:val="false"/>
          <w:i w:val="false"/>
          <w:color w:val="000000"/>
          <w:sz w:val="28"/>
        </w:rPr>
        <w:t>
      10-39) көппәтерлі тұрғын үйді басқарушыға қойылатын біліктілік талаптарын әзірлейді және бекітеді;</w:t>
      </w:r>
    </w:p>
    <w:bookmarkEnd w:id="127"/>
    <w:bookmarkStart w:name="z1838" w:id="128"/>
    <w:p>
      <w:pPr>
        <w:spacing w:after="0"/>
        <w:ind w:left="0"/>
        <w:jc w:val="both"/>
      </w:pPr>
      <w:r>
        <w:rPr>
          <w:rFonts w:ascii="Times New Roman"/>
          <w:b w:val="false"/>
          <w:i w:val="false"/>
          <w:color w:val="000000"/>
          <w:sz w:val="28"/>
        </w:rPr>
        <w:t>
      10-40) кондоминиум объектісін басқару нысандары мен кондоминиум объектісін басқару субъектілері бойынша көппәтерлі тұрғын үйлер тізілімін және кондоминиум объектісін басқару субъектілері мен көппәтерлі тұрғын үйлерді басқарушылар тізілімін жүргізу қағидаларын әзірлейді және бекітеді;</w:t>
      </w:r>
    </w:p>
    <w:bookmarkEnd w:id="128"/>
    <w:bookmarkStart w:name="z1781" w:id="129"/>
    <w:p>
      <w:pPr>
        <w:spacing w:after="0"/>
        <w:ind w:left="0"/>
        <w:jc w:val="both"/>
      </w:pPr>
      <w:r>
        <w:rPr>
          <w:rFonts w:ascii="Times New Roman"/>
          <w:b w:val="false"/>
          <w:i w:val="false"/>
          <w:color w:val="000000"/>
          <w:sz w:val="28"/>
        </w:rPr>
        <w:t>
      10-41)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 және салу жобаларының үлгілік конкурстық құжаттамасын әзірлейді және бекітеді;</w:t>
      </w:r>
    </w:p>
    <w:bookmarkEnd w:id="129"/>
    <w:bookmarkStart w:name="z1782" w:id="130"/>
    <w:p>
      <w:pPr>
        <w:spacing w:after="0"/>
        <w:ind w:left="0"/>
        <w:jc w:val="both"/>
      </w:pPr>
      <w:r>
        <w:rPr>
          <w:rFonts w:ascii="Times New Roman"/>
          <w:b w:val="false"/>
          <w:i w:val="false"/>
          <w:color w:val="000000"/>
          <w:sz w:val="28"/>
        </w:rPr>
        <w:t>
      10-42) энергетикалық және коммуналдық секторларды жаңғырту жөніндегі ұлттық жобаны іске асыру шеңберінде тұрғын үй қатынастары және тұрғын үй-коммуналдық шаруашылық саласындағы жобаларды жоспарлау, іріктеу, келісу, жобалау, салу және (немесе) пайдалану процестерін мониторингтеу қағидаларын әзірлейді және бекітеді;</w:t>
      </w:r>
    </w:p>
    <w:bookmarkEnd w:id="130"/>
    <w:bookmarkStart w:name="z1783" w:id="131"/>
    <w:p>
      <w:pPr>
        <w:spacing w:after="0"/>
        <w:ind w:left="0"/>
        <w:jc w:val="both"/>
      </w:pPr>
      <w:r>
        <w:rPr>
          <w:rFonts w:ascii="Times New Roman"/>
          <w:b w:val="false"/>
          <w:i w:val="false"/>
          <w:color w:val="000000"/>
          <w:sz w:val="28"/>
        </w:rPr>
        <w:t>
      10-43) сумен жабдықтау және (немесе) су бұру саласындағы киберқауіпсіздікті қамтамасыз ету тәртібін белгілейді;</w:t>
      </w:r>
    </w:p>
    <w:bookmarkEnd w:id="131"/>
    <w:bookmarkStart w:name="z1784" w:id="132"/>
    <w:p>
      <w:pPr>
        <w:spacing w:after="0"/>
        <w:ind w:left="0"/>
        <w:jc w:val="both"/>
      </w:pPr>
      <w:r>
        <w:rPr>
          <w:rFonts w:ascii="Times New Roman"/>
          <w:b w:val="false"/>
          <w:i w:val="false"/>
          <w:color w:val="000000"/>
          <w:sz w:val="28"/>
        </w:rPr>
        <w:t>
      10-44) сумен жабдықтау және (немесе) су бұру саласындағы киберқауіпсіздіктің салалық орталығын айқындайды;</w:t>
      </w:r>
    </w:p>
    <w:bookmarkEnd w:id="132"/>
    <w:bookmarkStart w:name="z2104" w:id="133"/>
    <w:p>
      <w:pPr>
        <w:spacing w:after="0"/>
        <w:ind w:left="0"/>
        <w:jc w:val="both"/>
      </w:pPr>
      <w:r>
        <w:rPr>
          <w:rFonts w:ascii="Times New Roman"/>
          <w:b w:val="false"/>
          <w:i w:val="false"/>
          <w:color w:val="000000"/>
          <w:sz w:val="28"/>
        </w:rPr>
        <w:t>
      10-45) жалғыз тұрғынжайы авариялық деп танылған азаматтарға коммуналдық тұрғын үй қорынан тұрғынжай беру және бөлу қағидаларын әзірлеп, бекітеді;</w:t>
      </w:r>
    </w:p>
    <w:bookmarkEnd w:id="133"/>
    <w:bookmarkStart w:name="z486" w:id="134"/>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29.12.2014 </w:t>
      </w:r>
      <w:r>
        <w:rPr>
          <w:rFonts w:ascii="Times New Roman"/>
          <w:b w:val="false"/>
          <w:i w:val="false"/>
          <w:color w:val="00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22.11.2024 </w:t>
      </w:r>
      <w:r>
        <w:rPr>
          <w:rFonts w:ascii="Times New Roman"/>
          <w:b w:val="false"/>
          <w:i w:val="false"/>
          <w:color w:val="000000"/>
          <w:sz w:val="28"/>
        </w:rPr>
        <w:t>№ 138-VIII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Астананың, республикалық маңызы бар қалалардың, аудандардың, облыстық маңызы бар қалалардың жергілікті мемлекеттік басқару органдарының құзыреті</w:t>
      </w:r>
    </w:p>
    <w:p>
      <w:pPr>
        <w:spacing w:after="0"/>
        <w:ind w:left="0"/>
        <w:jc w:val="both"/>
      </w:pPr>
      <w:r>
        <w:rPr>
          <w:rFonts w:ascii="Times New Roman"/>
          <w:b w:val="false"/>
          <w:i w:val="false"/>
          <w:color w:val="ff0000"/>
          <w:sz w:val="28"/>
        </w:rPr>
        <w:t xml:space="preserve">
      Ескерту. 10-3-баптың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21" w:id="135"/>
    <w:p>
      <w:pPr>
        <w:spacing w:after="0"/>
        <w:ind w:left="0"/>
        <w:jc w:val="both"/>
      </w:pPr>
      <w:r>
        <w:rPr>
          <w:rFonts w:ascii="Times New Roman"/>
          <w:b w:val="false"/>
          <w:i w:val="false"/>
          <w:color w:val="000000"/>
          <w:sz w:val="28"/>
        </w:rPr>
        <w:t>
      1. Астананың, республикалық маңызы бар қалалардың, аудандардың, облыстық маңызы бар қалалардың жергілікті өкілді органдары Қазақстан Республикасының заңнамасына сәйкес азаматтардың құқықтары мен заңды мүдделерін қамтамасыз ету жөніндегі өкілеттіктерді жүзеге асырады, сондай-ақ республикалық бюджет туралы заңда тиісті қаржы жылына белгіленген айлық есептік көрсеткіш мөлшерлеріндегі, кондоминиум объектісін басқаруға арналған жарналардың ең төмен мөлшерін бекітеді.</w:t>
      </w:r>
    </w:p>
    <w:bookmarkEnd w:id="135"/>
    <w:bookmarkStart w:name="z922" w:id="136"/>
    <w:p>
      <w:pPr>
        <w:spacing w:after="0"/>
        <w:ind w:left="0"/>
        <w:jc w:val="both"/>
      </w:pPr>
      <w:r>
        <w:rPr>
          <w:rFonts w:ascii="Times New Roman"/>
          <w:b w:val="false"/>
          <w:i w:val="false"/>
          <w:color w:val="000000"/>
          <w:sz w:val="28"/>
        </w:rPr>
        <w:t>
      2. Астананың, республикалық маңызы бар қалалардың, аудандардың, облыстық маңызы бар қалалардың жергілікті атқарушы органдары:</w:t>
      </w:r>
    </w:p>
    <w:bookmarkEnd w:id="136"/>
    <w:bookmarkStart w:name="z923" w:id="137"/>
    <w:p>
      <w:pPr>
        <w:spacing w:after="0"/>
        <w:ind w:left="0"/>
        <w:jc w:val="both"/>
      </w:pPr>
      <w:r>
        <w:rPr>
          <w:rFonts w:ascii="Times New Roman"/>
          <w:b w:val="false"/>
          <w:i w:val="false"/>
          <w:color w:val="000000"/>
          <w:sz w:val="28"/>
        </w:rPr>
        <w:t>
      1) тұрғын үй қатынастары және тұрғын үй-коммуналдық шаруашылық саласындағы мемлекеттік саясаттың негізгі бағыттарын іске асырады;</w:t>
      </w:r>
    </w:p>
    <w:bookmarkEnd w:id="137"/>
    <w:bookmarkStart w:name="z924" w:id="138"/>
    <w:p>
      <w:pPr>
        <w:spacing w:after="0"/>
        <w:ind w:left="0"/>
        <w:jc w:val="both"/>
      </w:pPr>
      <w:r>
        <w:rPr>
          <w:rFonts w:ascii="Times New Roman"/>
          <w:b w:val="false"/>
          <w:i w:val="false"/>
          <w:color w:val="000000"/>
          <w:sz w:val="28"/>
        </w:rPr>
        <w:t>
      2) тұрғын үй қорын сақтау және тиісінше пайдалану жөніндегі іс-шараларды ұйымдастыруды қамтамасыз етеді;</w:t>
      </w:r>
    </w:p>
    <w:bookmarkEnd w:id="138"/>
    <w:bookmarkStart w:name="z925" w:id="139"/>
    <w:p>
      <w:pPr>
        <w:spacing w:after="0"/>
        <w:ind w:left="0"/>
        <w:jc w:val="both"/>
      </w:pPr>
      <w:r>
        <w:rPr>
          <w:rFonts w:ascii="Times New Roman"/>
          <w:b w:val="false"/>
          <w:i w:val="false"/>
          <w:color w:val="000000"/>
          <w:sz w:val="28"/>
        </w:rPr>
        <w:t>
      3)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мемлекеттік бақылауды жүзеге асыру бойынша тұрғын үй инспекциясының жұмысын ұйымдастырады;</w:t>
      </w:r>
    </w:p>
    <w:bookmarkEnd w:id="139"/>
    <w:bookmarkStart w:name="z926" w:id="140"/>
    <w:p>
      <w:pPr>
        <w:spacing w:after="0"/>
        <w:ind w:left="0"/>
        <w:jc w:val="both"/>
      </w:pPr>
      <w:r>
        <w:rPr>
          <w:rFonts w:ascii="Times New Roman"/>
          <w:b w:val="false"/>
          <w:i w:val="false"/>
          <w:color w:val="000000"/>
          <w:sz w:val="28"/>
        </w:rPr>
        <w:t>
      4) елді мекендердің шекаралары шегінде өнеркәсіптік қауіпсіздік саласындағы әлеуметтік инфрақұрылым объектілерінде бақылау және қадағалау субъектілеріне қатысты қауіпті техникалық құрылғыларды қауіпсіз пайдалану талаптарының сақталуына мемлекеттік бақылауды және қадағалауды жүзеге асыру бойынша тұрғын үй инспекциясының жұмысын ұйымдастырады;</w:t>
      </w:r>
    </w:p>
    <w:bookmarkEnd w:id="140"/>
    <w:bookmarkStart w:name="z927" w:id="141"/>
    <w:p>
      <w:pPr>
        <w:spacing w:after="0"/>
        <w:ind w:left="0"/>
        <w:jc w:val="both"/>
      </w:pPr>
      <w:r>
        <w:rPr>
          <w:rFonts w:ascii="Times New Roman"/>
          <w:b w:val="false"/>
          <w:i w:val="false"/>
          <w:color w:val="000000"/>
          <w:sz w:val="28"/>
        </w:rPr>
        <w:t>
      5) кондоминиум объектісінің ортақ мүлкі құрамына енгізілмеген ортақ пайдаланылатын жерді жергілікті бюджет қаражаты есебінен күтіп-ұстау жөніндегі шараларды қолданады;</w:t>
      </w:r>
    </w:p>
    <w:bookmarkEnd w:id="141"/>
    <w:bookmarkStart w:name="z928" w:id="142"/>
    <w:p>
      <w:pPr>
        <w:spacing w:after="0"/>
        <w:ind w:left="0"/>
        <w:jc w:val="both"/>
      </w:pPr>
      <w:r>
        <w:rPr>
          <w:rFonts w:ascii="Times New Roman"/>
          <w:b w:val="false"/>
          <w:i w:val="false"/>
          <w:color w:val="000000"/>
          <w:sz w:val="28"/>
        </w:rPr>
        <w:t>
      6) кондоминиум объектісінің ортақ мүлкін түгендеу тізбесін жасай отырып, жергілікті бюджет қаражаты есебінен пайдаланудағы көппәтерлі тұрғын үйлерге мемлекеттік техникалық зерттеп-қарау жүргізуді,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w:t>
      </w:r>
    </w:p>
    <w:bookmarkEnd w:id="142"/>
    <w:p>
      <w:pPr>
        <w:spacing w:after="0"/>
        <w:ind w:left="0"/>
        <w:jc w:val="both"/>
      </w:pPr>
      <w:r>
        <w:rPr>
          <w:rFonts w:ascii="Times New Roman"/>
          <w:b w:val="false"/>
          <w:i w:val="false"/>
          <w:color w:val="000000"/>
          <w:sz w:val="28"/>
        </w:rPr>
        <w:t>
      жиналыстың шешімі бойынша пәтерлердің, тұрғын емес үй-жайлардың меншік иелерінен;</w:t>
      </w:r>
    </w:p>
    <w:p>
      <w:pPr>
        <w:spacing w:after="0"/>
        <w:ind w:left="0"/>
        <w:jc w:val="both"/>
      </w:pPr>
      <w:r>
        <w:rPr>
          <w:rFonts w:ascii="Times New Roman"/>
          <w:b w:val="false"/>
          <w:i w:val="false"/>
          <w:color w:val="000000"/>
          <w:sz w:val="28"/>
        </w:rPr>
        <w:t>
      мүліктің меншік иелері бірлестігінің төрағасынан;</w:t>
      </w:r>
    </w:p>
    <w:p>
      <w:pPr>
        <w:spacing w:after="0"/>
        <w:ind w:left="0"/>
        <w:jc w:val="both"/>
      </w:pPr>
      <w:r>
        <w:rPr>
          <w:rFonts w:ascii="Times New Roman"/>
          <w:b w:val="false"/>
          <w:i w:val="false"/>
          <w:color w:val="000000"/>
          <w:sz w:val="28"/>
        </w:rPr>
        <w:t>
      кондоминиум объектісін басқару субъектісінен тиісті өтініштің түсуі негізінде қамтамасыз етеді;</w:t>
      </w:r>
    </w:p>
    <w:bookmarkStart w:name="z929" w:id="143"/>
    <w:p>
      <w:pPr>
        <w:spacing w:after="0"/>
        <w:ind w:left="0"/>
        <w:jc w:val="both"/>
      </w:pPr>
      <w:r>
        <w:rPr>
          <w:rFonts w:ascii="Times New Roman"/>
          <w:b w:val="false"/>
          <w:i w:val="false"/>
          <w:color w:val="000000"/>
          <w:sz w:val="28"/>
        </w:rPr>
        <w:t>
      7) "Жылжымайтын мүлікке құқықтарды мемлекеттік тіркеу туралы" Қазақстан Республикасының Заңына сәйкес кондоминиум объектісін мемлекеттік тіркеу үшін құжаттар ұсынады;</w:t>
      </w:r>
    </w:p>
    <w:bookmarkEnd w:id="143"/>
    <w:bookmarkStart w:name="z930" w:id="144"/>
    <w:p>
      <w:pPr>
        <w:spacing w:after="0"/>
        <w:ind w:left="0"/>
        <w:jc w:val="both"/>
      </w:pPr>
      <w:r>
        <w:rPr>
          <w:rFonts w:ascii="Times New Roman"/>
          <w:b w:val="false"/>
          <w:i w:val="false"/>
          <w:color w:val="000000"/>
          <w:sz w:val="28"/>
        </w:rPr>
        <w:t>
      8) жергілікті бюджет қаражаты болған кезде елді мекенге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ұйымдастыруды және қаржыландыруды жүзеге асыруға құқылы;</w:t>
      </w:r>
    </w:p>
    <w:bookmarkEnd w:id="144"/>
    <w:bookmarkStart w:name="z931" w:id="145"/>
    <w:p>
      <w:pPr>
        <w:spacing w:after="0"/>
        <w:ind w:left="0"/>
        <w:jc w:val="both"/>
      </w:pPr>
      <w:r>
        <w:rPr>
          <w:rFonts w:ascii="Times New Roman"/>
          <w:b w:val="false"/>
          <w:i w:val="false"/>
          <w:color w:val="000000"/>
          <w:sz w:val="28"/>
        </w:rPr>
        <w:t>
      9)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bookmarkEnd w:id="145"/>
    <w:bookmarkStart w:name="z932" w:id="146"/>
    <w:p>
      <w:pPr>
        <w:spacing w:after="0"/>
        <w:ind w:left="0"/>
        <w:jc w:val="both"/>
      </w:pPr>
      <w:r>
        <w:rPr>
          <w:rFonts w:ascii="Times New Roman"/>
          <w:b w:val="false"/>
          <w:i w:val="false"/>
          <w:color w:val="000000"/>
          <w:sz w:val="28"/>
        </w:rPr>
        <w:t>
      10)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 құқылы;</w:t>
      </w:r>
    </w:p>
    <w:bookmarkEnd w:id="146"/>
    <w:bookmarkStart w:name="z933" w:id="147"/>
    <w:p>
      <w:pPr>
        <w:spacing w:after="0"/>
        <w:ind w:left="0"/>
        <w:jc w:val="both"/>
      </w:pPr>
      <w:r>
        <w:rPr>
          <w:rFonts w:ascii="Times New Roman"/>
          <w:b w:val="false"/>
          <w:i w:val="false"/>
          <w:color w:val="000000"/>
          <w:sz w:val="28"/>
        </w:rPr>
        <w:t>
      11) елді мекенге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сондай-ақ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әзірлейді және бекітеді;</w:t>
      </w:r>
    </w:p>
    <w:bookmarkEnd w:id="147"/>
    <w:bookmarkStart w:name="z934" w:id="148"/>
    <w:p>
      <w:pPr>
        <w:spacing w:after="0"/>
        <w:ind w:left="0"/>
        <w:jc w:val="both"/>
      </w:pPr>
      <w:r>
        <w:rPr>
          <w:rFonts w:ascii="Times New Roman"/>
          <w:b w:val="false"/>
          <w:i w:val="false"/>
          <w:color w:val="000000"/>
          <w:sz w:val="28"/>
        </w:rPr>
        <w:t>
      12) жергілікті бюджет қаражаты есебінен тұрғын үй көмегін көрсетеді;</w:t>
      </w:r>
    </w:p>
    <w:bookmarkEnd w:id="148"/>
    <w:bookmarkStart w:name="z935" w:id="149"/>
    <w:p>
      <w:pPr>
        <w:spacing w:after="0"/>
        <w:ind w:left="0"/>
        <w:jc w:val="both"/>
      </w:pPr>
      <w:r>
        <w:rPr>
          <w:rFonts w:ascii="Times New Roman"/>
          <w:b w:val="false"/>
          <w:i w:val="false"/>
          <w:color w:val="000000"/>
          <w:sz w:val="28"/>
        </w:rPr>
        <w:t xml:space="preserve">
      13) осы Заңға сәйкес Қазақстан Республикасының азаматтарына коммуналдық тұрғын үй қорынан тұрғынжайды немесе жергілікті атқарушы орган жеке тұрғын үй қорынан жалға алған тұрғынжайды беруді жүзеге асырады; </w:t>
      </w:r>
    </w:p>
    <w:bookmarkEnd w:id="149"/>
    <w:bookmarkStart w:name="z2105" w:id="150"/>
    <w:p>
      <w:pPr>
        <w:spacing w:after="0"/>
        <w:ind w:left="0"/>
        <w:jc w:val="both"/>
      </w:pPr>
      <w:r>
        <w:rPr>
          <w:rFonts w:ascii="Times New Roman"/>
          <w:b w:val="false"/>
          <w:i w:val="false"/>
          <w:color w:val="000000"/>
          <w:sz w:val="28"/>
        </w:rPr>
        <w:t>
      13-1) жалғыз тұрғынжайы авариялық деп танылған азаматтарға коммуналдық тұрғын үй қорынан тұрғынжай беруді және бөлуді жүзеге асырады;</w:t>
      </w:r>
    </w:p>
    <w:bookmarkEnd w:id="150"/>
    <w:bookmarkStart w:name="z936" w:id="151"/>
    <w:p>
      <w:pPr>
        <w:spacing w:after="0"/>
        <w:ind w:left="0"/>
        <w:jc w:val="both"/>
      </w:pPr>
      <w:r>
        <w:rPr>
          <w:rFonts w:ascii="Times New Roman"/>
          <w:b w:val="false"/>
          <w:i w:val="false"/>
          <w:color w:val="000000"/>
          <w:sz w:val="28"/>
        </w:rPr>
        <w:t xml:space="preserve">
      14) осы Заңда айқындалған шарттарда және тәртіппен мемлекеттік тұрғын үй қорынан тұрғынжайларды жекешелендіруді жүзеге асырады; </w:t>
      </w:r>
    </w:p>
    <w:bookmarkEnd w:id="151"/>
    <w:bookmarkStart w:name="z937" w:id="152"/>
    <w:p>
      <w:pPr>
        <w:spacing w:after="0"/>
        <w:ind w:left="0"/>
        <w:jc w:val="both"/>
      </w:pPr>
      <w:r>
        <w:rPr>
          <w:rFonts w:ascii="Times New Roman"/>
          <w:b w:val="false"/>
          <w:i w:val="false"/>
          <w:color w:val="000000"/>
          <w:sz w:val="28"/>
        </w:rPr>
        <w:t xml:space="preserve">
      15) тұрғын үй-құрылыс кооперативіне қатысу шарттарын тіркейді; </w:t>
      </w:r>
    </w:p>
    <w:bookmarkEnd w:id="152"/>
    <w:bookmarkStart w:name="z938" w:id="153"/>
    <w:p>
      <w:pPr>
        <w:spacing w:after="0"/>
        <w:ind w:left="0"/>
        <w:jc w:val="both"/>
      </w:pPr>
      <w:r>
        <w:rPr>
          <w:rFonts w:ascii="Times New Roman"/>
          <w:b w:val="false"/>
          <w:i w:val="false"/>
          <w:color w:val="000000"/>
          <w:sz w:val="28"/>
        </w:rPr>
        <w:t>
      16) коммуналдық көрсетілетін қызметтер тізбесіне және коммуналдық көрсетілетін қызметтерді ұсынудың үлгілік қағидаларына сәйкес коммуналдық көрсетілетін қызметтер ұсыну қағидаларын әзірлейді және бекітеді;</w:t>
      </w:r>
    </w:p>
    <w:bookmarkEnd w:id="153"/>
    <w:bookmarkStart w:name="z1563" w:id="154"/>
    <w:p>
      <w:pPr>
        <w:spacing w:after="0"/>
        <w:ind w:left="0"/>
        <w:jc w:val="both"/>
      </w:pPr>
      <w:r>
        <w:rPr>
          <w:rFonts w:ascii="Times New Roman"/>
          <w:b w:val="false"/>
          <w:i w:val="false"/>
          <w:color w:val="000000"/>
          <w:sz w:val="28"/>
        </w:rPr>
        <w:t>
      16-1)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объектілердің жұмыс істеу қағидаларына сәйкес қорытынды мәліметтерді толтыра отырып, тұрғын үй қорына түгендеу жүргізуді қамтамасыз етеді және пайдаланудағы көппәтерлі тұрғын үйлерді есепке алуды жүзеге асырады;</w:t>
      </w:r>
    </w:p>
    <w:bookmarkEnd w:id="154"/>
    <w:bookmarkStart w:name="z1625" w:id="155"/>
    <w:p>
      <w:pPr>
        <w:spacing w:after="0"/>
        <w:ind w:left="0"/>
        <w:jc w:val="both"/>
      </w:pPr>
      <w:r>
        <w:rPr>
          <w:rFonts w:ascii="Times New Roman"/>
          <w:b w:val="false"/>
          <w:i w:val="false"/>
          <w:color w:val="000000"/>
          <w:sz w:val="28"/>
        </w:rPr>
        <w:t>
      16-2)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тізімдеріне тиісті әкімшілік-аумақтық бірлік шегінде мониторингті жүзеге асырады;</w:t>
      </w:r>
    </w:p>
    <w:bookmarkEnd w:id="155"/>
    <w:bookmarkStart w:name="z1626" w:id="156"/>
    <w:p>
      <w:pPr>
        <w:spacing w:after="0"/>
        <w:ind w:left="0"/>
        <w:jc w:val="both"/>
      </w:pPr>
      <w:r>
        <w:rPr>
          <w:rFonts w:ascii="Times New Roman"/>
          <w:b w:val="false"/>
          <w:i w:val="false"/>
          <w:color w:val="000000"/>
          <w:sz w:val="28"/>
        </w:rPr>
        <w:t>
      16-3) тұрғынжайға мұқтаж Қазақстан Республикасының азаматтарына, қандастарға тұрғын үй жағдайларын жақсартуға бағытталған мемлекеттік қолдау шараларын ұсыну үшін ақпараттық, консультациялық, әдістемелік көмек көрсетеді;</w:t>
      </w:r>
    </w:p>
    <w:bookmarkEnd w:id="156"/>
    <w:bookmarkStart w:name="z939" w:id="157"/>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Аудандардың, облыстық маңызы бар қалалардың жергілікті мемлекеттік басқару органдарының құзыреті</w:t>
      </w:r>
    </w:p>
    <w:p>
      <w:pPr>
        <w:spacing w:after="0"/>
        <w:ind w:left="0"/>
        <w:jc w:val="both"/>
      </w:pPr>
      <w:r>
        <w:rPr>
          <w:rFonts w:ascii="Times New Roman"/>
          <w:b w:val="false"/>
          <w:i w:val="false"/>
          <w:color w:val="ff0000"/>
          <w:sz w:val="28"/>
        </w:rPr>
        <w:t xml:space="preserve">
      Ескерту. 10-4-бап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10-5-бап. Тұрғын үй-коммуналдық шаруашылықты дамыту орталығы</w:t>
      </w:r>
    </w:p>
    <w:p>
      <w:pPr>
        <w:spacing w:after="0"/>
        <w:ind w:left="0"/>
        <w:jc w:val="both"/>
      </w:pPr>
      <w:r>
        <w:rPr>
          <w:rFonts w:ascii="Times New Roman"/>
          <w:b w:val="false"/>
          <w:i w:val="false"/>
          <w:color w:val="ff0000"/>
          <w:sz w:val="28"/>
        </w:rPr>
        <w:t xml:space="preserve">
      Ескерту. 10-5-бап алып тасталды – ҚР 03.01.2022 </w:t>
      </w:r>
      <w:r>
        <w:rPr>
          <w:rFonts w:ascii="Times New Roman"/>
          <w:b w:val="false"/>
          <w:i w:val="false"/>
          <w:color w:val="ff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10-6-бап. Тұрғын үй қатынастары және тұрғын үй-коммуналдық шаруашылық саласындағы цифрлық ортаның цифрлық объектілері мен субъектілері</w:t>
      </w:r>
    </w:p>
    <w:p>
      <w:pPr>
        <w:spacing w:after="0"/>
        <w:ind w:left="0"/>
        <w:jc w:val="both"/>
      </w:pPr>
      <w:r>
        <w:rPr>
          <w:rFonts w:ascii="Times New Roman"/>
          <w:b w:val="false"/>
          <w:i w:val="false"/>
          <w:color w:val="ff0000"/>
          <w:sz w:val="28"/>
        </w:rPr>
        <w:t xml:space="preserve">
      Ескерту. 10-6-баптың тақырыбына өзгеріс енгізілді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44" w:id="158"/>
    <w:p>
      <w:pPr>
        <w:spacing w:after="0"/>
        <w:ind w:left="0"/>
        <w:jc w:val="both"/>
      </w:pPr>
      <w:r>
        <w:rPr>
          <w:rFonts w:ascii="Times New Roman"/>
          <w:b w:val="false"/>
          <w:i w:val="false"/>
          <w:color w:val="000000"/>
          <w:sz w:val="28"/>
        </w:rPr>
        <w:t>
      1. Тұрғын үй қатынастары және тұрғын үй-коммуналдық шаруашылық саласындағы электрондық ақпараттық ресурстар, ақпараттық жүйелер тұрғын үй қатынастары және тұрғын үй-коммуналдық шаруашылық саласындағы цифрлық объектілер болып табылады.</w:t>
      </w:r>
    </w:p>
    <w:bookmarkEnd w:id="158"/>
    <w:bookmarkStart w:name="z945" w:id="159"/>
    <w:p>
      <w:pPr>
        <w:spacing w:after="0"/>
        <w:ind w:left="0"/>
        <w:jc w:val="both"/>
      </w:pPr>
      <w:r>
        <w:rPr>
          <w:rFonts w:ascii="Times New Roman"/>
          <w:b w:val="false"/>
          <w:i w:val="false"/>
          <w:color w:val="000000"/>
          <w:sz w:val="28"/>
        </w:rPr>
        <w:t>
      2. Уәкілетті орган, жергілікті атқарушы органдар, табиғи монополиялар субъектілері, мүліктің меншік иелерінің бірлестіктері, кондоминиум объектісін басқару субъектілері, пәтерлердің, тұрғын емес үй-жайлардың, орынтұрақ орындарының, қоймалардың меншік иелері және өзге де субъектілер тұрғын үй қатынастары және тұрғын үй-коммуналдық шаруашылық саласындағы цифрлық орта субъектілері (қатысушылар) болып табылады.</w:t>
      </w:r>
    </w:p>
    <w:bookmarkEnd w:id="159"/>
    <w:bookmarkStart w:name="z1785" w:id="160"/>
    <w:p>
      <w:pPr>
        <w:spacing w:after="0"/>
        <w:ind w:left="0"/>
        <w:jc w:val="both"/>
      </w:pPr>
      <w:r>
        <w:rPr>
          <w:rFonts w:ascii="Times New Roman"/>
          <w:b w:val="false"/>
          <w:i w:val="false"/>
          <w:color w:val="000000"/>
          <w:sz w:val="28"/>
        </w:rPr>
        <w:t>
      2-1. Тұтынушыларды қоспағанда, тұрғын үй қатынастары және тұрғын үй-коммуналдық шаруашылық саласындағы цифрлық орта субъектілері (қатысушылары) бірыңғай есеп айырысу орталығы қалыптастырған деректерді қоса алғанда, деректерді техникалық операторға береді.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10-6-баппен толықтырылды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Ұлттық даму институты мәртебесіне ие тұрғын үй құрылысы жинақ банкі</w:t>
      </w:r>
    </w:p>
    <w:bookmarkStart w:name="z1628" w:id="161"/>
    <w:p>
      <w:pPr>
        <w:spacing w:after="0"/>
        <w:ind w:left="0"/>
        <w:jc w:val="both"/>
      </w:pPr>
      <w:r>
        <w:rPr>
          <w:rFonts w:ascii="Times New Roman"/>
          <w:b w:val="false"/>
          <w:i w:val="false"/>
          <w:color w:val="000000"/>
          <w:sz w:val="28"/>
        </w:rPr>
        <w:t>
      1. Ұлттық даму институты мәртебесіне ие тұрғын үй құрылысы жинақ банкі Қазақстан Республикасы Үкіметінің шешімімен құрылған, қызметін Қазақстан Республикасының заңнамасына сәйкес жүзеге асыратын заңды тұлға болып табылады.</w:t>
      </w:r>
    </w:p>
    <w:bookmarkEnd w:id="161"/>
    <w:bookmarkStart w:name="z1629" w:id="162"/>
    <w:p>
      <w:pPr>
        <w:spacing w:after="0"/>
        <w:ind w:left="0"/>
        <w:jc w:val="both"/>
      </w:pPr>
      <w:r>
        <w:rPr>
          <w:rFonts w:ascii="Times New Roman"/>
          <w:b w:val="false"/>
          <w:i w:val="false"/>
          <w:color w:val="000000"/>
          <w:sz w:val="28"/>
        </w:rPr>
        <w:t>
      2. Ұлттық даму институты мәртебесіне ие тұрғын үй құрылысы жинақ банкі:</w:t>
      </w:r>
    </w:p>
    <w:bookmarkEnd w:id="162"/>
    <w:bookmarkStart w:name="z1630" w:id="163"/>
    <w:p>
      <w:pPr>
        <w:spacing w:after="0"/>
        <w:ind w:left="0"/>
        <w:jc w:val="both"/>
      </w:pPr>
      <w:r>
        <w:rPr>
          <w:rFonts w:ascii="Times New Roman"/>
          <w:b w:val="false"/>
          <w:i w:val="false"/>
          <w:color w:val="000000"/>
          <w:sz w:val="28"/>
        </w:rPr>
        <w:t>
      1) бірыңғай республикалық электрондық базаны жүргізуді және жаңартып отыруды;</w:t>
      </w:r>
    </w:p>
    <w:bookmarkEnd w:id="163"/>
    <w:bookmarkStart w:name="z1631" w:id="164"/>
    <w:p>
      <w:pPr>
        <w:spacing w:after="0"/>
        <w:ind w:left="0"/>
        <w:jc w:val="both"/>
      </w:pPr>
      <w:r>
        <w:rPr>
          <w:rFonts w:ascii="Times New Roman"/>
          <w:b w:val="false"/>
          <w:i w:val="false"/>
          <w:color w:val="000000"/>
          <w:sz w:val="28"/>
        </w:rPr>
        <w:t>
      2) "Тұрғын үймен қамтамасыз ету орталығы" электрондық базасын қалыптастыруды, жүргізуді және жаңартып отыруды;</w:t>
      </w:r>
    </w:p>
    <w:bookmarkEnd w:id="164"/>
    <w:bookmarkStart w:name="z1632" w:id="165"/>
    <w:p>
      <w:pPr>
        <w:spacing w:after="0"/>
        <w:ind w:left="0"/>
        <w:jc w:val="both"/>
      </w:pPr>
      <w:r>
        <w:rPr>
          <w:rFonts w:ascii="Times New Roman"/>
          <w:b w:val="false"/>
          <w:i w:val="false"/>
          <w:color w:val="000000"/>
          <w:sz w:val="28"/>
        </w:rPr>
        <w:t>
      3) осы Заңның 10-8-бабы 1-тармағының 2) және 3) тармақшаларында көзделген тұрғын үй жағдайларын жақсартуға бағытталған мемлекеттік қолдау шараларын іске асыруды;</w:t>
      </w:r>
    </w:p>
    <w:bookmarkEnd w:id="165"/>
    <w:bookmarkStart w:name="z1633" w:id="166"/>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10-7-баппен толықтырылды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Тұрғын үй жағдайларын жақсартуға бағытталған мемлекеттік қолдау шаралары</w:t>
      </w:r>
    </w:p>
    <w:bookmarkStart w:name="z1635" w:id="167"/>
    <w:p>
      <w:pPr>
        <w:spacing w:after="0"/>
        <w:ind w:left="0"/>
        <w:jc w:val="both"/>
      </w:pPr>
      <w:r>
        <w:rPr>
          <w:rFonts w:ascii="Times New Roman"/>
          <w:b w:val="false"/>
          <w:i w:val="false"/>
          <w:color w:val="000000"/>
          <w:sz w:val="28"/>
        </w:rPr>
        <w:t>
      1. Тұрғын үй жағдайларын жақсартуға бағытталған мемлекеттік қолдау шараларына:</w:t>
      </w:r>
    </w:p>
    <w:bookmarkEnd w:id="167"/>
    <w:bookmarkStart w:name="z1636" w:id="168"/>
    <w:p>
      <w:pPr>
        <w:spacing w:after="0"/>
        <w:ind w:left="0"/>
        <w:jc w:val="both"/>
      </w:pPr>
      <w:r>
        <w:rPr>
          <w:rFonts w:ascii="Times New Roman"/>
          <w:b w:val="false"/>
          <w:i w:val="false"/>
          <w:color w:val="000000"/>
          <w:sz w:val="28"/>
        </w:rPr>
        <w:t>
      1) коммуналдық тұрғын үй қорынан тұрғынжайды немесе жеке тұрғын үй қорынан жергілікті атқарушы орган жалдаған тұрғынжайды беру;</w:t>
      </w:r>
    </w:p>
    <w:bookmarkEnd w:id="168"/>
    <w:bookmarkStart w:name="z1637" w:id="169"/>
    <w:p>
      <w:pPr>
        <w:spacing w:after="0"/>
        <w:ind w:left="0"/>
        <w:jc w:val="both"/>
      </w:pPr>
      <w:r>
        <w:rPr>
          <w:rFonts w:ascii="Times New Roman"/>
          <w:b w:val="false"/>
          <w:i w:val="false"/>
          <w:color w:val="000000"/>
          <w:sz w:val="28"/>
        </w:rPr>
        <w:t>
      2) жеке тұрғын үй қорынан жалға алынған тұрғынжай үшін жалдау ақысының бір бөлігін субсидиялау;</w:t>
      </w:r>
    </w:p>
    <w:bookmarkEnd w:id="169"/>
    <w:bookmarkStart w:name="z1638" w:id="170"/>
    <w:p>
      <w:pPr>
        <w:spacing w:after="0"/>
        <w:ind w:left="0"/>
        <w:jc w:val="both"/>
      </w:pPr>
      <w:r>
        <w:rPr>
          <w:rFonts w:ascii="Times New Roman"/>
          <w:b w:val="false"/>
          <w:i w:val="false"/>
          <w:color w:val="000000"/>
          <w:sz w:val="28"/>
        </w:rPr>
        <w:t>
      3) тұрғын үй құрылысы жинақ ақшасы жүйесі арқылы жеңілдікті ипотекалық тұрғын үй қарыздарын беру;</w:t>
      </w:r>
    </w:p>
    <w:bookmarkEnd w:id="170"/>
    <w:bookmarkStart w:name="z1639" w:id="171"/>
    <w:p>
      <w:pPr>
        <w:spacing w:after="0"/>
        <w:ind w:left="0"/>
        <w:jc w:val="both"/>
      </w:pPr>
      <w:r>
        <w:rPr>
          <w:rFonts w:ascii="Times New Roman"/>
          <w:b w:val="false"/>
          <w:i w:val="false"/>
          <w:color w:val="000000"/>
          <w:sz w:val="28"/>
        </w:rPr>
        <w:t>
      4) тұрғын үй сертификаттарын беру жатады.</w:t>
      </w:r>
    </w:p>
    <w:bookmarkEnd w:id="171"/>
    <w:bookmarkStart w:name="z1640" w:id="172"/>
    <w:p>
      <w:pPr>
        <w:spacing w:after="0"/>
        <w:ind w:left="0"/>
        <w:jc w:val="both"/>
      </w:pPr>
      <w:r>
        <w:rPr>
          <w:rFonts w:ascii="Times New Roman"/>
          <w:b w:val="false"/>
          <w:i w:val="false"/>
          <w:color w:val="000000"/>
          <w:sz w:val="28"/>
        </w:rPr>
        <w:t>
      2. Осы баптың 1-тармағының 1) және 4) тармақшаларында көзделген, тұрғын үй жағдайларын жақсартуға бағытталған мемлекеттік қолдау шараларын жергілікті атқарушы органдар іске асырады.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10-8-баппен толықтырылды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10-9-бап. Елді мекендер шекаралары шегінде тұрғын үй қорын басқару, газ және газбен жабдықтау салаларындағы әлеуметтік инфрақұрылым объектілерінде мемлекеттік бақылау және елді мекендер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бақылау және қадағалау </w:t>
      </w:r>
    </w:p>
    <w:bookmarkStart w:name="z1840" w:id="173"/>
    <w:p>
      <w:pPr>
        <w:spacing w:after="0"/>
        <w:ind w:left="0"/>
        <w:jc w:val="both"/>
      </w:pPr>
      <w:r>
        <w:rPr>
          <w:rFonts w:ascii="Times New Roman"/>
          <w:b w:val="false"/>
          <w:i w:val="false"/>
          <w:color w:val="000000"/>
          <w:sz w:val="28"/>
        </w:rPr>
        <w:t>
      1. Тұрғын үй инспекциясының лауазымды адамдары елді мекендер шекаралары шегінде тұрғын үй қорын басқару, газ және газбен жабдықтау салаларындағы әлеуметтік инфрақұрылым объектілеріндегі бақылау субъектілеріне қатысты мемлекеттік бақылауды жүзеге асырады Қазақстан Республикасының Кәсіпкерлік кодексіне сәйкес жоспардан тыс тексерулер мен бақылау және қадағалау субъектісіне (объектісіне) бару арқылы профилактикалық бақылау жүргізу жолымен жүзеге асырылады.</w:t>
      </w:r>
    </w:p>
    <w:bookmarkEnd w:id="173"/>
    <w:p>
      <w:pPr>
        <w:spacing w:after="0"/>
        <w:ind w:left="0"/>
        <w:jc w:val="both"/>
      </w:pPr>
      <w:r>
        <w:rPr>
          <w:rFonts w:ascii="Times New Roman"/>
          <w:b w:val="false"/>
          <w:i w:val="false"/>
          <w:color w:val="000000"/>
          <w:sz w:val="28"/>
        </w:rPr>
        <w:t>
      Елді мекендер шекаралары шегінде өнеркәсіптік қауіпсіздік саласындағы әлеуметтік инфрақұрылым объектілерінде бақылау және қадағалау субъектілеріне қатысты қауіпті техникалық құрылғыларды қауіпсіз пайдалану талаптарының сақталуын мемлекеттік бақылау және қадағалау тұрғын үй инспекциясы лауазымды адамдарының "Азаматтық қорғау туралы" Қазақстан Республикасының Заңына сәйкес тексерулер жүргізуі арқылы жүзеге асырылады.</w:t>
      </w:r>
    </w:p>
    <w:bookmarkStart w:name="z1841" w:id="174"/>
    <w:p>
      <w:pPr>
        <w:spacing w:after="0"/>
        <w:ind w:left="0"/>
        <w:jc w:val="both"/>
      </w:pPr>
      <w:r>
        <w:rPr>
          <w:rFonts w:ascii="Times New Roman"/>
          <w:b w:val="false"/>
          <w:i w:val="false"/>
          <w:color w:val="000000"/>
          <w:sz w:val="28"/>
        </w:rPr>
        <w:t>
      2. Мыналар:</w:t>
      </w:r>
    </w:p>
    <w:bookmarkEnd w:id="174"/>
    <w:bookmarkStart w:name="z1842" w:id="175"/>
    <w:p>
      <w:pPr>
        <w:spacing w:after="0"/>
        <w:ind w:left="0"/>
        <w:jc w:val="both"/>
      </w:pPr>
      <w:r>
        <w:rPr>
          <w:rFonts w:ascii="Times New Roman"/>
          <w:b w:val="false"/>
          <w:i w:val="false"/>
          <w:color w:val="000000"/>
          <w:sz w:val="28"/>
        </w:rPr>
        <w:t>
      1) мүліктің меншік иелері бірлестігі;</w:t>
      </w:r>
    </w:p>
    <w:bookmarkEnd w:id="175"/>
    <w:bookmarkStart w:name="z1843" w:id="176"/>
    <w:p>
      <w:pPr>
        <w:spacing w:after="0"/>
        <w:ind w:left="0"/>
        <w:jc w:val="both"/>
      </w:pPr>
      <w:r>
        <w:rPr>
          <w:rFonts w:ascii="Times New Roman"/>
          <w:b w:val="false"/>
          <w:i w:val="false"/>
          <w:color w:val="000000"/>
          <w:sz w:val="28"/>
        </w:rPr>
        <w:t>
      2) кондоминиум объектісін басқару субъектілері мемлекеттік бақылау және қадағалау субъектілері болып табылады.</w:t>
      </w:r>
    </w:p>
    <w:bookmarkEnd w:id="176"/>
    <w:bookmarkStart w:name="z1844" w:id="177"/>
    <w:p>
      <w:pPr>
        <w:spacing w:after="0"/>
        <w:ind w:left="0"/>
        <w:jc w:val="both"/>
      </w:pPr>
      <w:r>
        <w:rPr>
          <w:rFonts w:ascii="Times New Roman"/>
          <w:b w:val="false"/>
          <w:i w:val="false"/>
          <w:color w:val="000000"/>
          <w:sz w:val="28"/>
        </w:rPr>
        <w:t>
      3. Тұрғын үй инспекциясы:</w:t>
      </w:r>
    </w:p>
    <w:bookmarkEnd w:id="177"/>
    <w:bookmarkStart w:name="z1845" w:id="178"/>
    <w:p>
      <w:pPr>
        <w:spacing w:after="0"/>
        <w:ind w:left="0"/>
        <w:jc w:val="both"/>
      </w:pPr>
      <w:r>
        <w:rPr>
          <w:rFonts w:ascii="Times New Roman"/>
          <w:b w:val="false"/>
          <w:i w:val="false"/>
          <w:color w:val="000000"/>
          <w:sz w:val="28"/>
        </w:rPr>
        <w:t>
      1) көппәтерлі тұрғын үйді мемлекеттік техникалық зерттеп-қарауды ұйымдастыру;</w:t>
      </w:r>
    </w:p>
    <w:bookmarkEnd w:id="178"/>
    <w:bookmarkStart w:name="z1846" w:id="179"/>
    <w:p>
      <w:pPr>
        <w:spacing w:after="0"/>
        <w:ind w:left="0"/>
        <w:jc w:val="both"/>
      </w:pPr>
      <w:r>
        <w:rPr>
          <w:rFonts w:ascii="Times New Roman"/>
          <w:b w:val="false"/>
          <w:i w:val="false"/>
          <w:color w:val="000000"/>
          <w:sz w:val="28"/>
        </w:rPr>
        <w:t>
      2) кондоминиум объектісінің ортақ мүлкінің тізбесін, оған күрделі жөндеу жүргізудің кезеңдері мен кезектілігін айқындау;</w:t>
      </w:r>
    </w:p>
    <w:bookmarkEnd w:id="179"/>
    <w:bookmarkStart w:name="z1847" w:id="180"/>
    <w:p>
      <w:pPr>
        <w:spacing w:after="0"/>
        <w:ind w:left="0"/>
        <w:jc w:val="both"/>
      </w:pPr>
      <w:r>
        <w:rPr>
          <w:rFonts w:ascii="Times New Roman"/>
          <w:b w:val="false"/>
          <w:i w:val="false"/>
          <w:color w:val="000000"/>
          <w:sz w:val="28"/>
        </w:rPr>
        <w:t>
      3) кондоминиум объектісінің ортақ мүлкін күрделі жөндеу бойынша орындалған жұмыстарды қабылдау жөніндегі комиссияларға қатысу;</w:t>
      </w:r>
    </w:p>
    <w:bookmarkEnd w:id="180"/>
    <w:bookmarkStart w:name="z1848" w:id="181"/>
    <w:p>
      <w:pPr>
        <w:spacing w:after="0"/>
        <w:ind w:left="0"/>
        <w:jc w:val="both"/>
      </w:pPr>
      <w:r>
        <w:rPr>
          <w:rFonts w:ascii="Times New Roman"/>
          <w:b w:val="false"/>
          <w:i w:val="false"/>
          <w:color w:val="000000"/>
          <w:sz w:val="28"/>
        </w:rPr>
        <w:t>
      4) уақытша басқарушы компанияны айқындау және тағайындау;</w:t>
      </w:r>
    </w:p>
    <w:bookmarkEnd w:id="181"/>
    <w:bookmarkStart w:name="z1849" w:id="182"/>
    <w:p>
      <w:pPr>
        <w:spacing w:after="0"/>
        <w:ind w:left="0"/>
        <w:jc w:val="both"/>
      </w:pPr>
      <w:r>
        <w:rPr>
          <w:rFonts w:ascii="Times New Roman"/>
          <w:b w:val="false"/>
          <w:i w:val="false"/>
          <w:color w:val="000000"/>
          <w:sz w:val="28"/>
        </w:rPr>
        <w:t>
      5) кондоминиум объектісін басқару нысандары мен кондоминиум объектісін басқару субъектілері бойынша көппәтерлі тұрғын үйлердің тізілімін жүргізу;</w:t>
      </w:r>
    </w:p>
    <w:bookmarkEnd w:id="182"/>
    <w:bookmarkStart w:name="z1850" w:id="183"/>
    <w:p>
      <w:pPr>
        <w:spacing w:after="0"/>
        <w:ind w:left="0"/>
        <w:jc w:val="both"/>
      </w:pPr>
      <w:r>
        <w:rPr>
          <w:rFonts w:ascii="Times New Roman"/>
          <w:b w:val="false"/>
          <w:i w:val="false"/>
          <w:color w:val="000000"/>
          <w:sz w:val="28"/>
        </w:rPr>
        <w:t>
      6) кондоминиум объектісін басқару субъектілері мен көппәтерлі тұрғын үйлерді басқарушылардың тізілімін жергілікті атқарушы органның интернет-ресурсында орналастыра отырып, осындай тізілімді жүргізу;</w:t>
      </w:r>
    </w:p>
    <w:bookmarkEnd w:id="183"/>
    <w:bookmarkStart w:name="z1851" w:id="184"/>
    <w:p>
      <w:pPr>
        <w:spacing w:after="0"/>
        <w:ind w:left="0"/>
        <w:jc w:val="both"/>
      </w:pPr>
      <w:r>
        <w:rPr>
          <w:rFonts w:ascii="Times New Roman"/>
          <w:b w:val="false"/>
          <w:i w:val="false"/>
          <w:color w:val="000000"/>
          <w:sz w:val="28"/>
        </w:rPr>
        <w:t>
      7) осы Заңды және кондоминиум объектісін басқару жөніндегі қағидаларды бұзушылықтарды жою бойынша орындалуы міндетті нұсқамалар (ұсынулар) шығару және әкімшілік құқық бұзушылықтар туралы хаттамалар жасау жөніндегі өкілеттіктерді жүзеге асырады.</w:t>
      </w:r>
    </w:p>
    <w:bookmarkEnd w:id="184"/>
    <w:p>
      <w:pPr>
        <w:spacing w:after="0"/>
        <w:ind w:left="0"/>
        <w:jc w:val="both"/>
      </w:pPr>
      <w:r>
        <w:rPr>
          <w:rFonts w:ascii="Times New Roman"/>
          <w:b w:val="false"/>
          <w:i w:val="false"/>
          <w:color w:val="000000"/>
          <w:sz w:val="28"/>
        </w:rPr>
        <w:t>
      Осы баптың 1-тармағында көрсетілген мемлекеттік бақылау мен қадағалауды жүзеге асыратын тұрғын үй инспекциясының лауазымды адамдары:</w:t>
      </w:r>
    </w:p>
    <w:bookmarkStart w:name="z1852" w:id="185"/>
    <w:p>
      <w:pPr>
        <w:spacing w:after="0"/>
        <w:ind w:left="0"/>
        <w:jc w:val="both"/>
      </w:pPr>
      <w:r>
        <w:rPr>
          <w:rFonts w:ascii="Times New Roman"/>
          <w:b w:val="false"/>
          <w:i w:val="false"/>
          <w:color w:val="000000"/>
          <w:sz w:val="28"/>
        </w:rPr>
        <w:t>
      1) пәтерлердің, тұрғын емес үй-жайлардың, орынтұрақ орындарының, қоймалардың меншік иелері өтініш жасаған кезде белгіленген мерзімдерде кондоминиум объектісін басқару жөніндегі ай сайынғы және жылдық есептерді ұсыну;</w:t>
      </w:r>
    </w:p>
    <w:bookmarkEnd w:id="185"/>
    <w:bookmarkStart w:name="z1853" w:id="186"/>
    <w:p>
      <w:pPr>
        <w:spacing w:after="0"/>
        <w:ind w:left="0"/>
        <w:jc w:val="both"/>
      </w:pPr>
      <w:r>
        <w:rPr>
          <w:rFonts w:ascii="Times New Roman"/>
          <w:b w:val="false"/>
          <w:i w:val="false"/>
          <w:color w:val="000000"/>
          <w:sz w:val="28"/>
        </w:rPr>
        <w:t>
      2) пәтерлердің, тұрғын емес үй-жайлардың, орынтұрақ орындарының, қоймалардың меншік иелері өтініш жасаған кезде белгіленген мерзімдерде осы Заңның талаптарына сәйкес екінші деңгейдегі банктерде ақшаны кондоминиум объектісін басқаруға аудару үшін ағымдағы шот (ағымдағы шот) және кондоминиум объектісінің ортақ мүлкін күрделі жөндеуге ақша жинақтауға арналған жинақ шотын (жинақ шотын) ашу;</w:t>
      </w:r>
    </w:p>
    <w:bookmarkEnd w:id="186"/>
    <w:bookmarkStart w:name="z1854" w:id="187"/>
    <w:p>
      <w:pPr>
        <w:spacing w:after="0"/>
        <w:ind w:left="0"/>
        <w:jc w:val="both"/>
      </w:pPr>
      <w:r>
        <w:rPr>
          <w:rFonts w:ascii="Times New Roman"/>
          <w:b w:val="false"/>
          <w:i w:val="false"/>
          <w:color w:val="000000"/>
          <w:sz w:val="28"/>
        </w:rPr>
        <w:t xml:space="preserve">
      3) инженерлік желілер мен жабдықтарды жылыту маусымына дайындау, лифтілер мен халықтың жүріп-тұруы шектеулі топтарына арналған көтергіштерді, түтін жою, өрт дабылы, ішкі өртке қарсы су құбыры жүйелерін тиісінше пайдалану жөніндегі іс-шараларды жүзеге асыру; </w:t>
      </w:r>
    </w:p>
    <w:bookmarkEnd w:id="187"/>
    <w:p>
      <w:pPr>
        <w:spacing w:after="0"/>
        <w:ind w:left="0"/>
        <w:jc w:val="both"/>
      </w:pPr>
      <w:r>
        <w:rPr>
          <w:rFonts w:ascii="Times New Roman"/>
          <w:b w:val="false"/>
          <w:i w:val="false"/>
          <w:color w:val="000000"/>
          <w:sz w:val="28"/>
        </w:rPr>
        <w:t>
      4) кондоминиум объектісін басқару жөніндегі шарттардың болуы;</w:t>
      </w:r>
    </w:p>
    <w:bookmarkStart w:name="z1855"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кондоминиум объектілерін тіркеудің болуы;</w:t>
      </w:r>
    </w:p>
    <w:bookmarkEnd w:id="188"/>
    <w:bookmarkStart w:name="z1857" w:id="189"/>
    <w:p>
      <w:pPr>
        <w:spacing w:after="0"/>
        <w:ind w:left="0"/>
        <w:jc w:val="both"/>
      </w:pPr>
      <w:r>
        <w:rPr>
          <w:rFonts w:ascii="Times New Roman"/>
          <w:b w:val="false"/>
          <w:i w:val="false"/>
          <w:color w:val="000000"/>
          <w:sz w:val="28"/>
        </w:rPr>
        <w:t>
      6) кондоминиум объектісін басқаруға арналған шығыстардың жиналыс хаттамасымен бекітілген жылдық сметасының болуы;</w:t>
      </w:r>
    </w:p>
    <w:bookmarkEnd w:id="189"/>
    <w:bookmarkStart w:name="z1858" w:id="190"/>
    <w:p>
      <w:pPr>
        <w:spacing w:after="0"/>
        <w:ind w:left="0"/>
        <w:jc w:val="both"/>
      </w:pPr>
      <w:r>
        <w:rPr>
          <w:rFonts w:ascii="Times New Roman"/>
          <w:b w:val="false"/>
          <w:i w:val="false"/>
          <w:color w:val="000000"/>
          <w:sz w:val="28"/>
        </w:rPr>
        <w:t>
      7) кондоминиум объектісінің ортақ мүлкін түгендеу тізбесінің негізінде кондоминиум объектісін қарап-тексерудің жыл сайынғы актісін жүргізуді растайтын құжаттардың болуы;</w:t>
      </w:r>
    </w:p>
    <w:bookmarkEnd w:id="190"/>
    <w:bookmarkStart w:name="z1859" w:id="191"/>
    <w:p>
      <w:pPr>
        <w:spacing w:after="0"/>
        <w:ind w:left="0"/>
        <w:jc w:val="both"/>
      </w:pPr>
      <w:r>
        <w:rPr>
          <w:rFonts w:ascii="Times New Roman"/>
          <w:b w:val="false"/>
          <w:i w:val="false"/>
          <w:color w:val="000000"/>
          <w:sz w:val="28"/>
        </w:rPr>
        <w:t>
      8) жертөле үй-жайларды, паркингтерді және ортақ пайдаланылатын басқа да орындарды дезинфекциялау, дезинсекциялау және дератизациялау жұмыстарының орындалғанын растайтын құжаттардың болуы;</w:t>
      </w:r>
    </w:p>
    <w:bookmarkEnd w:id="191"/>
    <w:bookmarkStart w:name="z1860" w:id="192"/>
    <w:p>
      <w:pPr>
        <w:spacing w:after="0"/>
        <w:ind w:left="0"/>
        <w:jc w:val="both"/>
      </w:pPr>
      <w:r>
        <w:rPr>
          <w:rFonts w:ascii="Times New Roman"/>
          <w:b w:val="false"/>
          <w:i w:val="false"/>
          <w:color w:val="000000"/>
          <w:sz w:val="28"/>
        </w:rPr>
        <w:t>
      9) кондоминиум объектісінің ортақ мүлкінің бөліктерін (қасбеттер, кіреберістер, вестибюльдер, холлдар, дәліздер, баспалдақ марштары мен баспалдақ алаңдары, лифтілер, шатырлар, кіреберіс жердегі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пайдалану (жарамды) күйінде ұстау;</w:t>
      </w:r>
    </w:p>
    <w:bookmarkEnd w:id="192"/>
    <w:bookmarkStart w:name="z1861" w:id="193"/>
    <w:p>
      <w:pPr>
        <w:spacing w:after="0"/>
        <w:ind w:left="0"/>
        <w:jc w:val="both"/>
      </w:pPr>
      <w:r>
        <w:rPr>
          <w:rFonts w:ascii="Times New Roman"/>
          <w:b w:val="false"/>
          <w:i w:val="false"/>
          <w:color w:val="000000"/>
          <w:sz w:val="28"/>
        </w:rPr>
        <w:t>
      10) мүліктің меншік иелері бірлестігі төрағасының, үй кеңесінің және ревизиялық комиссияның (ревизордың) өкілеттіктерінің мерзімдерін сақтау;</w:t>
      </w:r>
    </w:p>
    <w:bookmarkEnd w:id="193"/>
    <w:bookmarkStart w:name="z1862" w:id="194"/>
    <w:p>
      <w:pPr>
        <w:spacing w:after="0"/>
        <w:ind w:left="0"/>
        <w:jc w:val="both"/>
      </w:pPr>
      <w:r>
        <w:rPr>
          <w:rFonts w:ascii="Times New Roman"/>
          <w:b w:val="false"/>
          <w:i w:val="false"/>
          <w:color w:val="000000"/>
          <w:sz w:val="28"/>
        </w:rPr>
        <w:t>
      11) жиналыстар хаттамаларының көппәтерлі тұрғын үй пәтерлері, тұрғын емес үй-жайлары меншік иелерінің жиналыстары хаттамаларының үлгілік нысандарына сәйкес келуі;</w:t>
      </w:r>
    </w:p>
    <w:bookmarkEnd w:id="194"/>
    <w:bookmarkStart w:name="z1863" w:id="195"/>
    <w:p>
      <w:pPr>
        <w:spacing w:after="0"/>
        <w:ind w:left="0"/>
        <w:jc w:val="both"/>
      </w:pPr>
      <w:r>
        <w:rPr>
          <w:rFonts w:ascii="Times New Roman"/>
          <w:b w:val="false"/>
          <w:i w:val="false"/>
          <w:color w:val="000000"/>
          <w:sz w:val="28"/>
        </w:rPr>
        <w:t>
      12) мүгедектігі бар адамдар мен халықтың жүріп-тұруы шектеулі басқа да топтары үшін кедергісіз ортаның болуы;</w:t>
      </w:r>
    </w:p>
    <w:bookmarkEnd w:id="195"/>
    <w:bookmarkStart w:name="z1864" w:id="196"/>
    <w:p>
      <w:pPr>
        <w:spacing w:after="0"/>
        <w:ind w:left="0"/>
        <w:jc w:val="both"/>
      </w:pPr>
      <w:r>
        <w:rPr>
          <w:rFonts w:ascii="Times New Roman"/>
          <w:b w:val="false"/>
          <w:i w:val="false"/>
          <w:color w:val="000000"/>
          <w:sz w:val="28"/>
        </w:rPr>
        <w:t>
      13) кондоминиум объектісін басқару субъектісінде, көппәтерлі тұрғын үйді басқарушыда кондоминиум объектісін басқару жөніндегі функцияларды жүзеге асыруға біліктілігін растайтын құжаттың болуы жөніндегі талаптардың сақталуына бақылау жүргізеді.</w:t>
      </w:r>
    </w:p>
    <w:bookmarkEnd w:id="196"/>
    <w:bookmarkStart w:name="z1865" w:id="197"/>
    <w:p>
      <w:pPr>
        <w:spacing w:after="0"/>
        <w:ind w:left="0"/>
        <w:jc w:val="both"/>
      </w:pPr>
      <w:r>
        <w:rPr>
          <w:rFonts w:ascii="Times New Roman"/>
          <w:b w:val="false"/>
          <w:i w:val="false"/>
          <w:color w:val="000000"/>
          <w:sz w:val="28"/>
        </w:rPr>
        <w:t>
      4. Тұрғын үй инспекциясының өкілеттіктеріне Қазақстан Республикасының заңдарында көзделген өзге мәселелер де кіреді.</w:t>
      </w:r>
    </w:p>
    <w:bookmarkEnd w:id="197"/>
    <w:bookmarkStart w:name="z1866" w:id="198"/>
    <w:p>
      <w:pPr>
        <w:spacing w:after="0"/>
        <w:ind w:left="0"/>
        <w:jc w:val="both"/>
      </w:pPr>
      <w:r>
        <w:rPr>
          <w:rFonts w:ascii="Times New Roman"/>
          <w:b w:val="false"/>
          <w:i w:val="false"/>
          <w:color w:val="000000"/>
          <w:sz w:val="28"/>
        </w:rPr>
        <w:t>
      5. Тұрғын үй инспекциясының әрекеттеріне (әрекетсіздігіне) Қазақстан Республикасының заңдарында айқындалған тәртіппен шағым жасалуы мүмкін.</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10-9-баппен толықтырылды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10-10-бап. Техникалық оператордың құзыреті</w:t>
      </w:r>
    </w:p>
    <w:bookmarkStart w:name="z1790" w:id="199"/>
    <w:p>
      <w:pPr>
        <w:spacing w:after="0"/>
        <w:ind w:left="0"/>
        <w:jc w:val="both"/>
      </w:pPr>
      <w:r>
        <w:rPr>
          <w:rFonts w:ascii="Times New Roman"/>
          <w:b w:val="false"/>
          <w:i w:val="false"/>
          <w:color w:val="000000"/>
          <w:sz w:val="28"/>
        </w:rPr>
        <w:t>
      1. Техникалық оператор:</w:t>
      </w:r>
    </w:p>
    <w:bookmarkEnd w:id="199"/>
    <w:bookmarkStart w:name="z1791" w:id="200"/>
    <w:p>
      <w:pPr>
        <w:spacing w:after="0"/>
        <w:ind w:left="0"/>
        <w:jc w:val="both"/>
      </w:pPr>
      <w:r>
        <w:rPr>
          <w:rFonts w:ascii="Times New Roman"/>
          <w:b w:val="false"/>
          <w:i w:val="false"/>
          <w:color w:val="000000"/>
          <w:sz w:val="28"/>
        </w:rPr>
        <w:t>
      1) тиісті салаларда мемлекеттік реттеуді және басшылықты жүзеге асыратын мемлекеттік органдардың және жергілікті атқарушы органдардың ұсыныстары негізінде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жаңғыртуға және салуға қатысатын табиғи монополиялар субъектілерінің тізбесін бірлесіп қалыптастырады;</w:t>
      </w:r>
    </w:p>
    <w:bookmarkEnd w:id="200"/>
    <w:bookmarkStart w:name="z1792" w:id="201"/>
    <w:p>
      <w:pPr>
        <w:spacing w:after="0"/>
        <w:ind w:left="0"/>
        <w:jc w:val="both"/>
      </w:pPr>
      <w:r>
        <w:rPr>
          <w:rFonts w:ascii="Times New Roman"/>
          <w:b w:val="false"/>
          <w:i w:val="false"/>
          <w:color w:val="000000"/>
          <w:sz w:val="28"/>
        </w:rPr>
        <w:t>
      2)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жаңғыртуға және салуға қатысатын жобалар бойынша табиғи монополиялар субъектілері мен жергілікті атқарушы органдардың жобалауға арналған алдын ала өтінімдері мен тапсырмаларын қарайды;</w:t>
      </w:r>
    </w:p>
    <w:bookmarkEnd w:id="201"/>
    <w:bookmarkStart w:name="z1793" w:id="202"/>
    <w:p>
      <w:pPr>
        <w:spacing w:after="0"/>
        <w:ind w:left="0"/>
        <w:jc w:val="both"/>
      </w:pPr>
      <w:r>
        <w:rPr>
          <w:rFonts w:ascii="Times New Roman"/>
          <w:b w:val="false"/>
          <w:i w:val="false"/>
          <w:color w:val="000000"/>
          <w:sz w:val="28"/>
        </w:rPr>
        <w:t>
      3) сумен жабдықтау және су бұру, жылу және электр энергиясын өндіру, беру жүйесінің энергетикалық және коммуналдық секторларын жаңғыртуға бағытталған техникалық-технологиялық шешімдердің сараптамасын жүзеге асырады;</w:t>
      </w:r>
    </w:p>
    <w:bookmarkEnd w:id="202"/>
    <w:bookmarkStart w:name="z1794" w:id="203"/>
    <w:p>
      <w:pPr>
        <w:spacing w:after="0"/>
        <w:ind w:left="0"/>
        <w:jc w:val="both"/>
      </w:pPr>
      <w:r>
        <w:rPr>
          <w:rFonts w:ascii="Times New Roman"/>
          <w:b w:val="false"/>
          <w:i w:val="false"/>
          <w:color w:val="000000"/>
          <w:sz w:val="28"/>
        </w:rPr>
        <w:t>
      4) жобаларды энергетикалық және коммуналдық секторларды жаңғырту жөніндегі ұлттық жобаны іске асыру шеңберінде жобалау, салу және (немесе) пайдалану, оның ішінде энергия үнемдеу кезеңдерінде іске асыруды мониторингтеуді жүзеге асырады;</w:t>
      </w:r>
    </w:p>
    <w:bookmarkEnd w:id="203"/>
    <w:bookmarkStart w:name="z1795" w:id="204"/>
    <w:p>
      <w:pPr>
        <w:spacing w:after="0"/>
        <w:ind w:left="0"/>
        <w:jc w:val="both"/>
      </w:pPr>
      <w:r>
        <w:rPr>
          <w:rFonts w:ascii="Times New Roman"/>
          <w:b w:val="false"/>
          <w:i w:val="false"/>
          <w:color w:val="000000"/>
          <w:sz w:val="28"/>
        </w:rPr>
        <w:t>
      5) энергетикалық және коммуналдық инфрақұрылымды жаңғырту жөніндегі ұлттық жобаны іске асыру шеңберінде қазақстандық тауар өндірушілердің өнімдерін қолдану және жаңа өндірістерді орналастыру және жұмыс істеп тұрғандарын кеңейту мәселелерін мониторингтеу мен үйлестіруді жүзеге асырады;</w:t>
      </w:r>
    </w:p>
    <w:bookmarkEnd w:id="204"/>
    <w:bookmarkStart w:name="z1796" w:id="205"/>
    <w:p>
      <w:pPr>
        <w:spacing w:after="0"/>
        <w:ind w:left="0"/>
        <w:jc w:val="both"/>
      </w:pPr>
      <w:r>
        <w:rPr>
          <w:rFonts w:ascii="Times New Roman"/>
          <w:b w:val="false"/>
          <w:i w:val="false"/>
          <w:color w:val="000000"/>
          <w:sz w:val="28"/>
        </w:rPr>
        <w:t xml:space="preserve">
      6) Қазақстан Республикасының цифрлық заңнамасына сәйкес деректерді "цифрлық үкіметтің" цифрлық платформасына береді; </w:t>
      </w:r>
    </w:p>
    <w:bookmarkEnd w:id="205"/>
    <w:bookmarkStart w:name="z1797" w:id="206"/>
    <w:p>
      <w:pPr>
        <w:spacing w:after="0"/>
        <w:ind w:left="0"/>
        <w:jc w:val="both"/>
      </w:pPr>
      <w:r>
        <w:rPr>
          <w:rFonts w:ascii="Times New Roman"/>
          <w:b w:val="false"/>
          <w:i w:val="false"/>
          <w:color w:val="000000"/>
          <w:sz w:val="28"/>
        </w:rPr>
        <w:t>
      7) бірыңғай төлем құжатын қолдануды ұйымдастырады;</w:t>
      </w:r>
    </w:p>
    <w:bookmarkEnd w:id="206"/>
    <w:bookmarkStart w:name="z1798" w:id="207"/>
    <w:p>
      <w:pPr>
        <w:spacing w:after="0"/>
        <w:ind w:left="0"/>
        <w:jc w:val="both"/>
      </w:pPr>
      <w:r>
        <w:rPr>
          <w:rFonts w:ascii="Times New Roman"/>
          <w:b w:val="false"/>
          <w:i w:val="false"/>
          <w:color w:val="000000"/>
          <w:sz w:val="28"/>
        </w:rPr>
        <w:t>
      8) тұрғын үй қатынастары және тұрғын үй-коммуналдық шаруашылық саласындағы цифрлық объектілерді мемлекеттік органдардың ақпараттық жүйелерімен интеграциялау арқылы алынған электрондық ақпараттық ресурстар мен деректерді орталықтандырылған жинауды, талдауды, сақтауды, олардың сақталуын және құпиялылығын қамтамасыз етеді;</w:t>
      </w:r>
    </w:p>
    <w:bookmarkEnd w:id="207"/>
    <w:bookmarkStart w:name="z1799" w:id="208"/>
    <w:p>
      <w:pPr>
        <w:spacing w:after="0"/>
        <w:ind w:left="0"/>
        <w:jc w:val="both"/>
      </w:pPr>
      <w:r>
        <w:rPr>
          <w:rFonts w:ascii="Times New Roman"/>
          <w:b w:val="false"/>
          <w:i w:val="false"/>
          <w:color w:val="000000"/>
          <w:sz w:val="28"/>
        </w:rPr>
        <w:t>
      9) тұрғын үй қатынастары және тұрғын үй-коммуналдық шаруашылық саласында, оның ішінде сумен жабдықтау және (немесе) су бұру саласында ақпараттық жүйелерді құруды және қолдап отыруды ұйымдастырады.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10-10-баппен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10-11-бап. Электрондық платформа әкімшісі</w:t>
      </w:r>
    </w:p>
    <w:bookmarkStart w:name="z1800" w:id="209"/>
    <w:p>
      <w:pPr>
        <w:spacing w:after="0"/>
        <w:ind w:left="0"/>
        <w:jc w:val="both"/>
      </w:pPr>
      <w:r>
        <w:rPr>
          <w:rFonts w:ascii="Times New Roman"/>
          <w:b w:val="false"/>
          <w:i w:val="false"/>
          <w:color w:val="000000"/>
          <w:sz w:val="28"/>
        </w:rPr>
        <w:t>
      1. Электрондық платформа әкімшісі:</w:t>
      </w:r>
    </w:p>
    <w:bookmarkEnd w:id="209"/>
    <w:bookmarkStart w:name="z1801" w:id="210"/>
    <w:p>
      <w:pPr>
        <w:spacing w:after="0"/>
        <w:ind w:left="0"/>
        <w:jc w:val="both"/>
      </w:pPr>
      <w:r>
        <w:rPr>
          <w:rFonts w:ascii="Times New Roman"/>
          <w:b w:val="false"/>
          <w:i w:val="false"/>
          <w:color w:val="000000"/>
          <w:sz w:val="28"/>
        </w:rPr>
        <w:t>
      1) электрондық платформаны дамытуды, қолдап отыруды және оған жүйелік-техникалық қызмет көрсетуді жүзеге асырады;</w:t>
      </w:r>
    </w:p>
    <w:bookmarkEnd w:id="210"/>
    <w:bookmarkStart w:name="z1802" w:id="211"/>
    <w:p>
      <w:pPr>
        <w:spacing w:after="0"/>
        <w:ind w:left="0"/>
        <w:jc w:val="both"/>
      </w:pPr>
      <w:r>
        <w:rPr>
          <w:rFonts w:ascii="Times New Roman"/>
          <w:b w:val="false"/>
          <w:i w:val="false"/>
          <w:color w:val="000000"/>
          <w:sz w:val="28"/>
        </w:rPr>
        <w:t>
      2) электрондық платформаның жұмыс істеуі мәселелері бойынша консультациялық көмек көрсетеді;</w:t>
      </w:r>
    </w:p>
    <w:bookmarkEnd w:id="211"/>
    <w:bookmarkStart w:name="z1803" w:id="212"/>
    <w:p>
      <w:pPr>
        <w:spacing w:after="0"/>
        <w:ind w:left="0"/>
        <w:jc w:val="both"/>
      </w:pPr>
      <w:r>
        <w:rPr>
          <w:rFonts w:ascii="Times New Roman"/>
          <w:b w:val="false"/>
          <w:i w:val="false"/>
          <w:color w:val="000000"/>
          <w:sz w:val="28"/>
        </w:rPr>
        <w:t>
      3) электрондық ақпараттық ресурстарды сақтаудың киберқауіпсіздігін қамтамасыз етеді;</w:t>
      </w:r>
    </w:p>
    <w:bookmarkEnd w:id="212"/>
    <w:bookmarkStart w:name="z1804" w:id="213"/>
    <w:p>
      <w:pPr>
        <w:spacing w:after="0"/>
        <w:ind w:left="0"/>
        <w:jc w:val="both"/>
      </w:pPr>
      <w:r>
        <w:rPr>
          <w:rFonts w:ascii="Times New Roman"/>
          <w:b w:val="false"/>
          <w:i w:val="false"/>
          <w:color w:val="000000"/>
          <w:sz w:val="28"/>
        </w:rPr>
        <w:t>
      4) мемлекеттік органдардың ақпараттық жүйелерін, мемлекеттік электрондық ақпараттық ресурстарды интеграциялау және киберқауіпсіздікті қамтамасыз ету мәселелері бойынша өзара іс-қимыл жасайды;</w:t>
      </w:r>
    </w:p>
    <w:bookmarkEnd w:id="213"/>
    <w:bookmarkStart w:name="z1805" w:id="214"/>
    <w:p>
      <w:pPr>
        <w:spacing w:after="0"/>
        <w:ind w:left="0"/>
        <w:jc w:val="both"/>
      </w:pPr>
      <w:r>
        <w:rPr>
          <w:rFonts w:ascii="Times New Roman"/>
          <w:b w:val="false"/>
          <w:i w:val="false"/>
          <w:color w:val="000000"/>
          <w:sz w:val="28"/>
        </w:rPr>
        <w:t>
      5) уәкілетті орган әзірлеген және бекіткен жұмыстар мен көрсетілетін қызметтерді сатып алуды жүзеге асыру қағидаларына сәйкес конкурсқа қатысуға өтінімдерді қамтамасыз етуді енгізу және қайтару процесін операциялық қолдап отыруды қамтамасыз етеді;</w:t>
      </w:r>
    </w:p>
    <w:bookmarkEnd w:id="214"/>
    <w:bookmarkStart w:name="z1806" w:id="215"/>
    <w:p>
      <w:pPr>
        <w:spacing w:after="0"/>
        <w:ind w:left="0"/>
        <w:jc w:val="both"/>
      </w:pPr>
      <w:r>
        <w:rPr>
          <w:rFonts w:ascii="Times New Roman"/>
          <w:b w:val="false"/>
          <w:i w:val="false"/>
          <w:color w:val="000000"/>
          <w:sz w:val="28"/>
        </w:rPr>
        <w:t>
      6)  жоспарланатын және іске асырылатын жобаларды ақпараттық қамтамасыз ету мәселелері бойынша мемлекеттік органдармен және өзге де ұйымдармен өзара іс-қимыл жасайды.</w:t>
      </w:r>
    </w:p>
    <w:bookmarkEnd w:id="215"/>
    <w:bookmarkStart w:name="z1807" w:id="216"/>
    <w:p>
      <w:pPr>
        <w:spacing w:after="0"/>
        <w:ind w:left="0"/>
        <w:jc w:val="both"/>
      </w:pPr>
      <w:r>
        <w:rPr>
          <w:rFonts w:ascii="Times New Roman"/>
          <w:b w:val="false"/>
          <w:i w:val="false"/>
          <w:color w:val="000000"/>
          <w:sz w:val="28"/>
        </w:rPr>
        <w:t>
      2. Энергетикалық және коммуналдық секторларды жаңғырту жөніндегі ұлттық жобаны іске асыру шеңберінде жұмыстар мен көрсетілетін қызметтерді сатып алу, жобалар мен өнім берушілерді іріктеу, шарттар жасасу, қазақстандық тауар өндірушілерден тауарларды сатып алу және офтейк-келісімшарттар жасасу уәкілетті орган әзірлеген және бекіткен электрондық платформаның жұмыс істеу қағидаларына сәйкес электрондық платформада жүзеге асырылады.</w:t>
      </w:r>
    </w:p>
    <w:bookmarkEnd w:id="216"/>
    <w:bookmarkStart w:name="z1808" w:id="217"/>
    <w:p>
      <w:pPr>
        <w:spacing w:after="0"/>
        <w:ind w:left="0"/>
        <w:jc w:val="both"/>
      </w:pPr>
      <w:r>
        <w:rPr>
          <w:rFonts w:ascii="Times New Roman"/>
          <w:b w:val="false"/>
          <w:i w:val="false"/>
          <w:color w:val="000000"/>
          <w:sz w:val="28"/>
        </w:rPr>
        <w:t>
      3. Электрондық платформа әкімшісін уәкілетті орган айқындайды.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10-11-баппен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10-12-бап. Энергетикалық және коммуналдық секторларды жаңғырту   жөніндегі ұлттық жобаны іске асыру шеңберінде  жобаларды жоспарлау мен іске асырудың негізгі ережелері, жұмыстар мен көрсетілетін қызметтерді сатып алуды жүзеге асыру, жобалар мен өнім берушілерді іріктеу, шарттар жасасу, қазақстандық тауар өндірушілерден тауарларды сатып алу және офтейк-келісімшарттар жасасу қағидаттары</w:t>
      </w:r>
    </w:p>
    <w:bookmarkStart w:name="z1809" w:id="218"/>
    <w:p>
      <w:pPr>
        <w:spacing w:after="0"/>
        <w:ind w:left="0"/>
        <w:jc w:val="both"/>
      </w:pPr>
      <w:r>
        <w:rPr>
          <w:rFonts w:ascii="Times New Roman"/>
          <w:b w:val="false"/>
          <w:i w:val="false"/>
          <w:color w:val="000000"/>
          <w:sz w:val="28"/>
        </w:rPr>
        <w:t>
      1. Табиғи монополиялар субъектісі энергетикалық және коммуналдық секторларды жаңғырту жөніндегі ұлттық жоба шеңберінде жобаларды іске асыруды уәкілетті орган әзірлеген және бекіткен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қағидаларына сәйкес жүзеге асырады.</w:t>
      </w:r>
    </w:p>
    <w:bookmarkEnd w:id="218"/>
    <w:bookmarkStart w:name="z1810" w:id="219"/>
    <w:p>
      <w:pPr>
        <w:spacing w:after="0"/>
        <w:ind w:left="0"/>
        <w:jc w:val="both"/>
      </w:pPr>
      <w:r>
        <w:rPr>
          <w:rFonts w:ascii="Times New Roman"/>
          <w:b w:val="false"/>
          <w:i w:val="false"/>
          <w:color w:val="000000"/>
          <w:sz w:val="28"/>
        </w:rPr>
        <w:t>
      2.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w:t>
      </w:r>
    </w:p>
    <w:bookmarkEnd w:id="219"/>
    <w:bookmarkStart w:name="z1811" w:id="220"/>
    <w:p>
      <w:pPr>
        <w:spacing w:after="0"/>
        <w:ind w:left="0"/>
        <w:jc w:val="both"/>
      </w:pPr>
      <w:r>
        <w:rPr>
          <w:rFonts w:ascii="Times New Roman"/>
          <w:b w:val="false"/>
          <w:i w:val="false"/>
          <w:color w:val="000000"/>
          <w:sz w:val="28"/>
        </w:rPr>
        <w:t>
      1) сатып алу үшін пайдаланылатын ақшаны, оның ішінде сатып алынатын жұмыстар мен көрсетілетін қызметтердің бағасы мен сапасының арақатынасын қамтамасыз ету арқылы оңтайлы және тиімді жұмсау;</w:t>
      </w:r>
    </w:p>
    <w:bookmarkEnd w:id="220"/>
    <w:bookmarkStart w:name="z1812" w:id="221"/>
    <w:p>
      <w:pPr>
        <w:spacing w:after="0"/>
        <w:ind w:left="0"/>
        <w:jc w:val="both"/>
      </w:pPr>
      <w:r>
        <w:rPr>
          <w:rFonts w:ascii="Times New Roman"/>
          <w:b w:val="false"/>
          <w:i w:val="false"/>
          <w:color w:val="000000"/>
          <w:sz w:val="28"/>
        </w:rPr>
        <w:t>
      2) жұмыстар мен көрсетілетін қызметтерді сатып алу процесінің ашықтығы мен бүкпесіздігі;</w:t>
      </w:r>
    </w:p>
    <w:bookmarkEnd w:id="221"/>
    <w:bookmarkStart w:name="z1813" w:id="222"/>
    <w:p>
      <w:pPr>
        <w:spacing w:after="0"/>
        <w:ind w:left="0"/>
        <w:jc w:val="both"/>
      </w:pPr>
      <w:r>
        <w:rPr>
          <w:rFonts w:ascii="Times New Roman"/>
          <w:b w:val="false"/>
          <w:i w:val="false"/>
          <w:color w:val="000000"/>
          <w:sz w:val="28"/>
        </w:rPr>
        <w:t>
      3) Қазақстан Республикасының өнеркәсіптік саясат туралы заңнамасының ережелеріне сәйкес жүзеге асырылатын қазақстандық тауар өндірушілерден тауарларды сатып алу жағдайларынан басқа, әлеуетті өнім берушілерге екі кезеңдік конкурс негізінде жұмыстар мен көрсетілетін қызметтерді сатып алуға қатысу үшін тең мүмкіндіктер беру;</w:t>
      </w:r>
    </w:p>
    <w:bookmarkEnd w:id="222"/>
    <w:bookmarkStart w:name="z1814" w:id="223"/>
    <w:p>
      <w:pPr>
        <w:spacing w:after="0"/>
        <w:ind w:left="0"/>
        <w:jc w:val="both"/>
      </w:pPr>
      <w:r>
        <w:rPr>
          <w:rFonts w:ascii="Times New Roman"/>
          <w:b w:val="false"/>
          <w:i w:val="false"/>
          <w:color w:val="000000"/>
          <w:sz w:val="28"/>
        </w:rPr>
        <w:t>
      4) қазақстандық тауарлар өндірушілерге, сондай-ақ жұмыстар мен көрсетілетін қызметтерді отандық берушілерге қолдау көрсету;</w:t>
      </w:r>
    </w:p>
    <w:bookmarkEnd w:id="223"/>
    <w:bookmarkStart w:name="z1815" w:id="224"/>
    <w:p>
      <w:pPr>
        <w:spacing w:after="0"/>
        <w:ind w:left="0"/>
        <w:jc w:val="both"/>
      </w:pPr>
      <w:r>
        <w:rPr>
          <w:rFonts w:ascii="Times New Roman"/>
          <w:b w:val="false"/>
          <w:i w:val="false"/>
          <w:color w:val="000000"/>
          <w:sz w:val="28"/>
        </w:rPr>
        <w:t>
      5) "толық бітіріп берілетін" құрылыс туралы шарт жасаса отырып, екі кезеңдік конкурстың міндеттілігі қағидаттарына негізделеді.</w:t>
      </w:r>
    </w:p>
    <w:bookmarkEnd w:id="224"/>
    <w:bookmarkStart w:name="z1816" w:id="225"/>
    <w:p>
      <w:pPr>
        <w:spacing w:after="0"/>
        <w:ind w:left="0"/>
        <w:jc w:val="both"/>
      </w:pPr>
      <w:r>
        <w:rPr>
          <w:rFonts w:ascii="Times New Roman"/>
          <w:b w:val="false"/>
          <w:i w:val="false"/>
          <w:color w:val="000000"/>
          <w:sz w:val="28"/>
        </w:rPr>
        <w:t>
      3. Әлеуетті өнім беруші, өнім беруші, тапсырыс беруші, электрондық платформа әкімшісі, техникалық оператор,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 уәкілетті орган, қазақстандық тауар өндірушілер сатып алу субъектілері болып табылады</w:t>
      </w:r>
    </w:p>
    <w:bookmarkEnd w:id="225"/>
    <w:bookmarkStart w:name="z1817" w:id="226"/>
    <w:p>
      <w:pPr>
        <w:spacing w:after="0"/>
        <w:ind w:left="0"/>
        <w:jc w:val="both"/>
      </w:pPr>
      <w:r>
        <w:rPr>
          <w:rFonts w:ascii="Times New Roman"/>
          <w:b w:val="false"/>
          <w:i w:val="false"/>
          <w:color w:val="000000"/>
          <w:sz w:val="28"/>
        </w:rPr>
        <w:t>
      4. Энергетикалық және коммуналдық инфрақұрылымды жаңғырту және салу жобалары үшін мердігерлерді іріктеу, конкурстық құжаттаманы бекітудің тәртібі мен өлшемшарттары бәсекелестікті қорғау және дамыту жөніндегі уәкілетті органмен келісу бойынша уәкілетті орган әзірлеген және бекіткен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қағидаларында айқындалады.</w:t>
      </w:r>
    </w:p>
    <w:bookmarkEnd w:id="226"/>
    <w:bookmarkStart w:name="z1818" w:id="227"/>
    <w:p>
      <w:pPr>
        <w:spacing w:after="0"/>
        <w:ind w:left="0"/>
        <w:jc w:val="both"/>
      </w:pPr>
      <w:r>
        <w:rPr>
          <w:rFonts w:ascii="Times New Roman"/>
          <w:b w:val="false"/>
          <w:i w:val="false"/>
          <w:color w:val="000000"/>
          <w:sz w:val="28"/>
        </w:rPr>
        <w:t>
      5. Энергетикалық және коммуналдық секторларды жаңғырту жөніндегі ұлттық жоба шеңберінде қазақстандық тауар өндірушілерден тауарларды сатып алу және офтейк-келісімшарттар жасасу қағидаларын өнеркәсіпті мемлекеттік ынталандыру саласындағы уәкілетті орган әзірлейді және бекітеді.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10-12-баппен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10-13-бап. Сумен жабдықтауды және су бұруды басқарудың бірыңғай   мемлекеттік жүйесі</w:t>
      </w:r>
    </w:p>
    <w:bookmarkStart w:name="z1819" w:id="228"/>
    <w:p>
      <w:pPr>
        <w:spacing w:after="0"/>
        <w:ind w:left="0"/>
        <w:jc w:val="both"/>
      </w:pPr>
      <w:r>
        <w:rPr>
          <w:rFonts w:ascii="Times New Roman"/>
          <w:b w:val="false"/>
          <w:i w:val="false"/>
          <w:color w:val="000000"/>
          <w:sz w:val="28"/>
        </w:rPr>
        <w:t>
      1. Орталықтандырылған және жергілікті сумен жабдықтау және су бұру жүйелерінде сумен жабдықтауды, сондай-ақ сарқынды суларды бұруды қамтамасыз ету процесінде қызметін жүзеге асыратын заңды тұлғалар сумен жабдықтаудың және су бұрудың сапасы мен көлемі, жабдықтың, сумен жабдықтау, су бұру желілерінің және қызметті жүзеге асыру үшін пайдаланылатын өзге де мүліктің жай-күйі, көрсетілген мүлікті жаңғырту, жөндеу, реконструкциялау, ауыстыру жөніндегі шаралар, су ысырабын азайту жөніндегі шаралар туралы ақпаратты сумен жабдықтауды және су бұруды басқарудың бірыңғай мемлекеттік жүйесі арқылы береді.</w:t>
      </w:r>
    </w:p>
    <w:bookmarkEnd w:id="228"/>
    <w:bookmarkStart w:name="z1820" w:id="229"/>
    <w:p>
      <w:pPr>
        <w:spacing w:after="0"/>
        <w:ind w:left="0"/>
        <w:jc w:val="both"/>
      </w:pPr>
      <w:r>
        <w:rPr>
          <w:rFonts w:ascii="Times New Roman"/>
          <w:b w:val="false"/>
          <w:i w:val="false"/>
          <w:color w:val="000000"/>
          <w:sz w:val="28"/>
        </w:rPr>
        <w:t>
      2. Суды өндіру, беру және сумен жабдықтау процесіне қатысатын сумен жабдықтау және су бұру объектілерін есепке алу аспаптарымен жарақтандыру, олардың жұмыс істеуін қамтамасыз ету сумен жабдықтау және су бұру жүйелерінде суды есепке алу аспаптарын таңдау, монтаждау және пайдалану қағидаларына сәйкес жүзеге асырылады.</w:t>
      </w:r>
    </w:p>
    <w:bookmarkEnd w:id="229"/>
    <w:bookmarkStart w:name="z1821" w:id="230"/>
    <w:p>
      <w:pPr>
        <w:spacing w:after="0"/>
        <w:ind w:left="0"/>
        <w:jc w:val="both"/>
      </w:pPr>
      <w:r>
        <w:rPr>
          <w:rFonts w:ascii="Times New Roman"/>
          <w:b w:val="false"/>
          <w:i w:val="false"/>
          <w:color w:val="000000"/>
          <w:sz w:val="28"/>
        </w:rPr>
        <w:t>
      3. Сумен жабдықтауды және су бұруды басқарудың бірыңғай мемлекеттік жүйесінің міндеттері мыналар болып табылады:</w:t>
      </w:r>
    </w:p>
    <w:bookmarkEnd w:id="230"/>
    <w:bookmarkStart w:name="z1822" w:id="231"/>
    <w:p>
      <w:pPr>
        <w:spacing w:after="0"/>
        <w:ind w:left="0"/>
        <w:jc w:val="both"/>
      </w:pPr>
      <w:r>
        <w:rPr>
          <w:rFonts w:ascii="Times New Roman"/>
          <w:b w:val="false"/>
          <w:i w:val="false"/>
          <w:color w:val="000000"/>
          <w:sz w:val="28"/>
        </w:rPr>
        <w:t>
      1) сумен жабдықтау және (немесе) су бұру саласының жай-күйі мен оны дамытудың болжамы туралы ақпаратты жинау, өңдеу;</w:t>
      </w:r>
    </w:p>
    <w:bookmarkEnd w:id="231"/>
    <w:bookmarkStart w:name="z1823" w:id="232"/>
    <w:p>
      <w:pPr>
        <w:spacing w:after="0"/>
        <w:ind w:left="0"/>
        <w:jc w:val="both"/>
      </w:pPr>
      <w:r>
        <w:rPr>
          <w:rFonts w:ascii="Times New Roman"/>
          <w:b w:val="false"/>
          <w:i w:val="false"/>
          <w:color w:val="000000"/>
          <w:sz w:val="28"/>
        </w:rPr>
        <w:t>
      2) сумен жабдықтау және (немесе) су бұру саласын дамытудың болжамын қалыптастыруды қамтамасыз ету;</w:t>
      </w:r>
    </w:p>
    <w:bookmarkEnd w:id="232"/>
    <w:bookmarkStart w:name="z1824" w:id="233"/>
    <w:p>
      <w:pPr>
        <w:spacing w:after="0"/>
        <w:ind w:left="0"/>
        <w:jc w:val="both"/>
      </w:pPr>
      <w:r>
        <w:rPr>
          <w:rFonts w:ascii="Times New Roman"/>
          <w:b w:val="false"/>
          <w:i w:val="false"/>
          <w:color w:val="000000"/>
          <w:sz w:val="28"/>
        </w:rPr>
        <w:t>
      3) сумен жабдықтауды және су бұруды басқарудың бірыңғай мемлекеттік жүйесі арқылы көрсетілетін мемлекеттік қызметтердің сапасы мен қолжетімділігін қамтамасыз ету.</w:t>
      </w:r>
    </w:p>
    <w:bookmarkEnd w:id="233"/>
    <w:bookmarkStart w:name="z1825" w:id="234"/>
    <w:p>
      <w:pPr>
        <w:spacing w:after="0"/>
        <w:ind w:left="0"/>
        <w:jc w:val="both"/>
      </w:pPr>
      <w:r>
        <w:rPr>
          <w:rFonts w:ascii="Times New Roman"/>
          <w:b w:val="false"/>
          <w:i w:val="false"/>
          <w:color w:val="000000"/>
          <w:sz w:val="28"/>
        </w:rPr>
        <w:t>
      4. Уәкілетті орган әзірлеген және бекіткен сумен жабдықтауды және су бұруды басқарудың бірыңғай мемлекеттік ақпараттық жүйесін ұйымдастыру, қалыптастыру және оның жұмыс істеуі қағидаларында мыналар:</w:t>
      </w:r>
    </w:p>
    <w:bookmarkEnd w:id="234"/>
    <w:bookmarkStart w:name="z1826" w:id="235"/>
    <w:p>
      <w:pPr>
        <w:spacing w:after="0"/>
        <w:ind w:left="0"/>
        <w:jc w:val="both"/>
      </w:pPr>
      <w:r>
        <w:rPr>
          <w:rFonts w:ascii="Times New Roman"/>
          <w:b w:val="false"/>
          <w:i w:val="false"/>
          <w:color w:val="000000"/>
          <w:sz w:val="28"/>
        </w:rPr>
        <w:t>
      1) деректерді жинау, өңдеу, мониторингтеу және талдау тәртібі;</w:t>
      </w:r>
    </w:p>
    <w:bookmarkEnd w:id="235"/>
    <w:bookmarkStart w:name="z1827" w:id="236"/>
    <w:p>
      <w:pPr>
        <w:spacing w:after="0"/>
        <w:ind w:left="0"/>
        <w:jc w:val="both"/>
      </w:pPr>
      <w:r>
        <w:rPr>
          <w:rFonts w:ascii="Times New Roman"/>
          <w:b w:val="false"/>
          <w:i w:val="false"/>
          <w:color w:val="000000"/>
          <w:sz w:val="28"/>
        </w:rPr>
        <w:t>
      2) цифрлық объектілерге қойылатын талаптар;</w:t>
      </w:r>
    </w:p>
    <w:bookmarkEnd w:id="236"/>
    <w:bookmarkStart w:name="z1828" w:id="237"/>
    <w:p>
      <w:pPr>
        <w:spacing w:after="0"/>
        <w:ind w:left="0"/>
        <w:jc w:val="both"/>
      </w:pPr>
      <w:r>
        <w:rPr>
          <w:rFonts w:ascii="Times New Roman"/>
          <w:b w:val="false"/>
          <w:i w:val="false"/>
          <w:color w:val="000000"/>
          <w:sz w:val="28"/>
        </w:rPr>
        <w:t>
      3) су ресурстарын есепке алудың автоматтандырылған жүйелерінің аппараттық-бағдарламалық кешендеріне қойылатын талаптар;</w:t>
      </w:r>
    </w:p>
    <w:bookmarkEnd w:id="237"/>
    <w:bookmarkStart w:name="z1829" w:id="238"/>
    <w:p>
      <w:pPr>
        <w:spacing w:after="0"/>
        <w:ind w:left="0"/>
        <w:jc w:val="both"/>
      </w:pPr>
      <w:r>
        <w:rPr>
          <w:rFonts w:ascii="Times New Roman"/>
          <w:b w:val="false"/>
          <w:i w:val="false"/>
          <w:color w:val="000000"/>
          <w:sz w:val="28"/>
        </w:rPr>
        <w:t>
      4) технологиялық процесті басқарудың автоматтандырылған жүйелеріне қойылатын талаптар;</w:t>
      </w:r>
    </w:p>
    <w:bookmarkEnd w:id="238"/>
    <w:bookmarkStart w:name="z1830" w:id="239"/>
    <w:p>
      <w:pPr>
        <w:spacing w:after="0"/>
        <w:ind w:left="0"/>
        <w:jc w:val="both"/>
      </w:pPr>
      <w:r>
        <w:rPr>
          <w:rFonts w:ascii="Times New Roman"/>
          <w:b w:val="false"/>
          <w:i w:val="false"/>
          <w:color w:val="000000"/>
          <w:sz w:val="28"/>
        </w:rPr>
        <w:t>
      5) автоматтандырылған есепке алу жүйесінің жұмыс істеуі үшін серверлік жабдыққа және операциялық жүйеге қойылатын техникалық талаптар;</w:t>
      </w:r>
    </w:p>
    <w:bookmarkEnd w:id="239"/>
    <w:bookmarkStart w:name="z1831" w:id="240"/>
    <w:p>
      <w:pPr>
        <w:spacing w:after="0"/>
        <w:ind w:left="0"/>
        <w:jc w:val="both"/>
      </w:pPr>
      <w:r>
        <w:rPr>
          <w:rFonts w:ascii="Times New Roman"/>
          <w:b w:val="false"/>
          <w:i w:val="false"/>
          <w:color w:val="000000"/>
          <w:sz w:val="28"/>
        </w:rPr>
        <w:t>
      6) су ресурстарын есепке алудың ақпараттық жүйесінде ақпаратты беру технологиясына қойылатын талаптар;</w:t>
      </w:r>
    </w:p>
    <w:bookmarkEnd w:id="240"/>
    <w:bookmarkStart w:name="z1832" w:id="241"/>
    <w:p>
      <w:pPr>
        <w:spacing w:after="0"/>
        <w:ind w:left="0"/>
        <w:jc w:val="both"/>
      </w:pPr>
      <w:r>
        <w:rPr>
          <w:rFonts w:ascii="Times New Roman"/>
          <w:b w:val="false"/>
          <w:i w:val="false"/>
          <w:color w:val="000000"/>
          <w:sz w:val="28"/>
        </w:rPr>
        <w:t>
      7) суды есепке алуды жүзеге асыратын және есепке алу аспаптарын қосу мүмкіндігін қамтамасыз ететін өлшеу құралдарына, өзге де жабдықтарға және материалдық емес активтерге қойылатын талаптар да айқындалады.</w:t>
      </w:r>
    </w:p>
    <w:bookmarkEnd w:id="241"/>
    <w:bookmarkStart w:name="z1833" w:id="242"/>
    <w:p>
      <w:pPr>
        <w:spacing w:after="0"/>
        <w:ind w:left="0"/>
        <w:jc w:val="both"/>
      </w:pPr>
      <w:r>
        <w:rPr>
          <w:rFonts w:ascii="Times New Roman"/>
          <w:b w:val="false"/>
          <w:i w:val="false"/>
          <w:color w:val="000000"/>
          <w:sz w:val="28"/>
        </w:rPr>
        <w:t>
      5. Сумен жабдықтау және (немесе) су бұру саласындағы субъектілер өздерінің суды есепке алудың автоматтандырылған жүйесінің аппараттық-бағдарламалық кешендеріне қолжетімділік беруге және оларды сумен жабдықтауды және су бұруды басқарудың бірыңғай мемлекеттік жүйесімен интеграциялауға міндетті.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10-13-баппен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 w:id="243"/>
    <w:p>
      <w:pPr>
        <w:spacing w:after="0"/>
        <w:ind w:left="0"/>
        <w:jc w:val="left"/>
      </w:pPr>
      <w:r>
        <w:rPr>
          <w:rFonts w:ascii="Times New Roman"/>
          <w:b/>
          <w:i w:val="false"/>
          <w:color w:val="000000"/>
        </w:rPr>
        <w:t xml:space="preserve"> 2 БӨЛIМ</w:t>
      </w:r>
    </w:p>
    <w:bookmarkEnd w:id="243"/>
    <w:bookmarkStart w:name="z14" w:id="244"/>
    <w:p>
      <w:pPr>
        <w:spacing w:after="0"/>
        <w:ind w:left="0"/>
        <w:jc w:val="left"/>
      </w:pPr>
      <w:r>
        <w:rPr>
          <w:rFonts w:ascii="Times New Roman"/>
          <w:b/>
          <w:i w:val="false"/>
          <w:color w:val="000000"/>
        </w:rPr>
        <w:t xml:space="preserve"> 2-тарау. ТҰРҒЫН ҮЙГЕ ЖЕКЕ МЕНШIК ҚҰҚЫҒЫН АЛУ</w:t>
      </w:r>
    </w:p>
    <w:bookmarkEnd w:id="244"/>
    <w:p>
      <w:pPr>
        <w:spacing w:after="0"/>
        <w:ind w:left="0"/>
        <w:jc w:val="both"/>
      </w:pPr>
      <w:r>
        <w:rPr>
          <w:rFonts w:ascii="Times New Roman"/>
          <w:b/>
          <w:i w:val="false"/>
          <w:color w:val="000000"/>
          <w:sz w:val="28"/>
        </w:rPr>
        <w:t xml:space="preserve">11-бап. Тұрғын үйді сатып алу құқығы </w:t>
      </w:r>
    </w:p>
    <w:bookmarkStart w:name="z208" w:id="245"/>
    <w:p>
      <w:pPr>
        <w:spacing w:after="0"/>
        <w:ind w:left="0"/>
        <w:jc w:val="both"/>
      </w:pPr>
      <w:r>
        <w:rPr>
          <w:rFonts w:ascii="Times New Roman"/>
          <w:b w:val="false"/>
          <w:i w:val="false"/>
          <w:color w:val="000000"/>
          <w:sz w:val="28"/>
        </w:rPr>
        <w:t>
      1. Азамат немесе заңды тұлға, егер Қазақстан Республикасының заңдарында өзгеше көзделмесе, Қазақстан Республикасы аумағының қай жерінде тұратынына қарамастан, жеке меншігіне заңды түрде тұрғын үй сатып ала алады.</w:t>
      </w:r>
    </w:p>
    <w:bookmarkEnd w:id="245"/>
    <w:bookmarkStart w:name="z209" w:id="246"/>
    <w:p>
      <w:pPr>
        <w:spacing w:after="0"/>
        <w:ind w:left="0"/>
        <w:jc w:val="both"/>
      </w:pPr>
      <w:r>
        <w:rPr>
          <w:rFonts w:ascii="Times New Roman"/>
          <w:b w:val="false"/>
          <w:i w:val="false"/>
          <w:color w:val="000000"/>
          <w:sz w:val="28"/>
        </w:rPr>
        <w:t>
      2. Бір азаматтың немесе заңды тұлғаның меншігіндегі тұрғын үйлердің саны мен көлеміне шек қойылмайды.</w:t>
      </w:r>
    </w:p>
    <w:bookmarkEnd w:id="246"/>
    <w:bookmarkStart w:name="z210" w:id="247"/>
    <w:p>
      <w:pPr>
        <w:spacing w:after="0"/>
        <w:ind w:left="0"/>
        <w:jc w:val="both"/>
      </w:pPr>
      <w:r>
        <w:rPr>
          <w:rFonts w:ascii="Times New Roman"/>
          <w:b w:val="false"/>
          <w:i w:val="false"/>
          <w:color w:val="000000"/>
          <w:sz w:val="28"/>
        </w:rPr>
        <w:t>
      3. Тұрғын үйге меншік құқығын алуға немесе жүзеге асыруға байланысты қатынастар да Қазақстан Республикасының азаматтық заңнамасымен реттеледі.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2009.06.08 </w:t>
      </w:r>
      <w:r>
        <w:rPr>
          <w:rFonts w:ascii="Times New Roman"/>
          <w:b w:val="false"/>
          <w:i w:val="false"/>
          <w:color w:val="ff0000"/>
          <w:sz w:val="28"/>
        </w:rPr>
        <w:t>№ 163-IV</w:t>
      </w:r>
      <w:r>
        <w:rPr>
          <w:rFonts w:ascii="Times New Roman"/>
          <w:b w:val="false"/>
          <w:i w:val="false"/>
          <w:color w:val="ff0000"/>
          <w:sz w:val="28"/>
        </w:rPr>
        <w:t xml:space="preserve">,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Тұрғын үйге меншік құқығы пайда болуының негіздері</w:t>
      </w:r>
    </w:p>
    <w:p>
      <w:pPr>
        <w:spacing w:after="0"/>
        <w:ind w:left="0"/>
        <w:jc w:val="both"/>
      </w:pPr>
      <w:r>
        <w:rPr>
          <w:rFonts w:ascii="Times New Roman"/>
          <w:b w:val="false"/>
          <w:i w:val="false"/>
          <w:color w:val="000000"/>
          <w:sz w:val="28"/>
        </w:rPr>
        <w:t>
      Тұрғын үйге немесе оның бір бөлігіне меншік құқығы мынадай негіздер бойынша:</w:t>
      </w:r>
    </w:p>
    <w:bookmarkStart w:name="z211" w:id="248"/>
    <w:p>
      <w:pPr>
        <w:spacing w:after="0"/>
        <w:ind w:left="0"/>
        <w:jc w:val="both"/>
      </w:pPr>
      <w:r>
        <w:rPr>
          <w:rFonts w:ascii="Times New Roman"/>
          <w:b w:val="false"/>
          <w:i w:val="false"/>
          <w:color w:val="000000"/>
          <w:sz w:val="28"/>
        </w:rPr>
        <w:t>
      1) үй (үйдің бір бөлігін) салу;</w:t>
      </w:r>
    </w:p>
    <w:bookmarkEnd w:id="248"/>
    <w:bookmarkStart w:name="z212" w:id="249"/>
    <w:p>
      <w:pPr>
        <w:spacing w:after="0"/>
        <w:ind w:left="0"/>
        <w:jc w:val="both"/>
      </w:pPr>
      <w:r>
        <w:rPr>
          <w:rFonts w:ascii="Times New Roman"/>
          <w:b w:val="false"/>
          <w:i w:val="false"/>
          <w:color w:val="000000"/>
          <w:sz w:val="28"/>
        </w:rPr>
        <w:t>
      2) сатып алу-сату, айырбастау, сыйға тарту, өмір бойы күтіп ұстау шартымен, алып қою мәмілелері мен Қазақстан Республикасының заңнамасына қайшы келмейтін басқа да азаматтық-құқықтық мәмілелер жасасу;</w:t>
      </w:r>
    </w:p>
    <w:bookmarkEnd w:id="249"/>
    <w:bookmarkStart w:name="z213" w:id="250"/>
    <w:p>
      <w:pPr>
        <w:spacing w:after="0"/>
        <w:ind w:left="0"/>
        <w:jc w:val="both"/>
      </w:pPr>
      <w:r>
        <w:rPr>
          <w:rFonts w:ascii="Times New Roman"/>
          <w:b w:val="false"/>
          <w:i w:val="false"/>
          <w:color w:val="000000"/>
          <w:sz w:val="28"/>
        </w:rPr>
        <w:t>
      3) тұрғын үйді мұраға немесе құқықтың әмбебап түрде ауысуы ретімен алу;</w:t>
      </w:r>
    </w:p>
    <w:bookmarkEnd w:id="250"/>
    <w:bookmarkStart w:name="z214" w:id="251"/>
    <w:p>
      <w:pPr>
        <w:spacing w:after="0"/>
        <w:ind w:left="0"/>
        <w:jc w:val="both"/>
      </w:pPr>
      <w:r>
        <w:rPr>
          <w:rFonts w:ascii="Times New Roman"/>
          <w:b w:val="false"/>
          <w:i w:val="false"/>
          <w:color w:val="000000"/>
          <w:sz w:val="28"/>
        </w:rPr>
        <w:t>
      4) жалға алушының мемлекеттік тұрғын үй қорынан берілген өзі тұратын тұрғынжайды немесе тұрғын үй-жайды (пәтерді) жекешелендіру (сатып алу немесе өтеусіз беру) жолымен меншігіне алуы;</w:t>
      </w:r>
    </w:p>
    <w:bookmarkEnd w:id="251"/>
    <w:bookmarkStart w:name="z215" w:id="252"/>
    <w:p>
      <w:pPr>
        <w:spacing w:after="0"/>
        <w:ind w:left="0"/>
        <w:jc w:val="both"/>
      </w:pPr>
      <w:r>
        <w:rPr>
          <w:rFonts w:ascii="Times New Roman"/>
          <w:b w:val="false"/>
          <w:i w:val="false"/>
          <w:color w:val="000000"/>
          <w:sz w:val="28"/>
        </w:rPr>
        <w:t>
      5) тұрғын үй-құрылыс кооперативі мүшесінің пайдалануға берілген көппәтерлі тұрғын үйдегі пәтерді тұрғын үй-құрылыс кооперативіне қатысу шартына сәйкес тапсыру актісі бойынша қабылдауы;</w:t>
      </w:r>
    </w:p>
    <w:bookmarkEnd w:id="252"/>
    <w:bookmarkStart w:name="z216" w:id="253"/>
    <w:p>
      <w:pPr>
        <w:spacing w:after="0"/>
        <w:ind w:left="0"/>
        <w:jc w:val="both"/>
      </w:pPr>
      <w:r>
        <w:rPr>
          <w:rFonts w:ascii="Times New Roman"/>
          <w:b w:val="false"/>
          <w:i w:val="false"/>
          <w:color w:val="000000"/>
          <w:sz w:val="28"/>
        </w:rPr>
        <w:t>
      6) шарттық міндеттеме, соның ішінде азаматтың үй салуға өз қаражатымен немесе еңбегімен қатысуы туралы шарт негізінде тұрғын үй-жайды меншікке беру;</w:t>
      </w:r>
    </w:p>
    <w:bookmarkEnd w:id="253"/>
    <w:bookmarkStart w:name="z217" w:id="254"/>
    <w:p>
      <w:pPr>
        <w:spacing w:after="0"/>
        <w:ind w:left="0"/>
        <w:jc w:val="both"/>
      </w:pPr>
      <w:r>
        <w:rPr>
          <w:rFonts w:ascii="Times New Roman"/>
          <w:b w:val="false"/>
          <w:i w:val="false"/>
          <w:color w:val="000000"/>
          <w:sz w:val="28"/>
        </w:rPr>
        <w:t>
      7) заңды тұлғалардың мемлекеттік емес меншік нысанына негізделген тұрғын үйді сату не тегін беру жолымен өз қызметкерінің немесе өзге азаматтың меншігіне беруі;</w:t>
      </w:r>
    </w:p>
    <w:bookmarkEnd w:id="254"/>
    <w:bookmarkStart w:name="z218" w:id="255"/>
    <w:p>
      <w:pPr>
        <w:spacing w:after="0"/>
        <w:ind w:left="0"/>
        <w:jc w:val="both"/>
      </w:pPr>
      <w:r>
        <w:rPr>
          <w:rFonts w:ascii="Times New Roman"/>
          <w:b w:val="false"/>
          <w:i w:val="false"/>
          <w:color w:val="000000"/>
          <w:sz w:val="28"/>
        </w:rPr>
        <w:t>
      8) мемлекеттің немесе заңды тұлғаның мемлекеттік меншік нысанына негізделген тұрғын үйді Қазақстан Республикасының заңнамасында белгіленген шарттармен өзқызметкерінің не өзге адамның меншігіне беруі;</w:t>
      </w:r>
    </w:p>
    <w:bookmarkEnd w:id="255"/>
    <w:bookmarkStart w:name="z219" w:id="256"/>
    <w:p>
      <w:pPr>
        <w:spacing w:after="0"/>
        <w:ind w:left="0"/>
        <w:jc w:val="both"/>
      </w:pPr>
      <w:r>
        <w:rPr>
          <w:rFonts w:ascii="Times New Roman"/>
          <w:b w:val="false"/>
          <w:i w:val="false"/>
          <w:color w:val="000000"/>
          <w:sz w:val="28"/>
        </w:rPr>
        <w:t>
      9) жеке меншікте болған тұрғынжайдың бұзылуы не күштеп алынуы салдарынан немесе тұрғынжай Қазақстан Республикасының аумағындағы экологиялық зілзалалардың, табиғи және техногендік сипаттағы төтенше жағдайлардың салдарынан тұруға жарамсыз болған жағдайда тұрғынжайдан айырылудың өтемі ретінде тұрғынжай беру;</w:t>
      </w:r>
    </w:p>
    <w:bookmarkEnd w:id="256"/>
    <w:bookmarkStart w:name="z220" w:id="257"/>
    <w:p>
      <w:pPr>
        <w:spacing w:after="0"/>
        <w:ind w:left="0"/>
        <w:jc w:val="both"/>
      </w:pPr>
      <w:r>
        <w:rPr>
          <w:rFonts w:ascii="Times New Roman"/>
          <w:b w:val="false"/>
          <w:i w:val="false"/>
          <w:color w:val="000000"/>
          <w:sz w:val="28"/>
        </w:rPr>
        <w:t>
      10) Қазақстан Республикасының заңдарында тыйым салынбаған басқа да негіздер бойынша пайда болады.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Жалдаушының мемлекеттік тұрғын үй қорындағы тұратын тұрғын үйіне жекешелендіру тәртібімен меншік құқығын алуы</w:t>
      </w:r>
    </w:p>
    <w:bookmarkStart w:name="z712" w:id="258"/>
    <w:p>
      <w:pPr>
        <w:spacing w:after="0"/>
        <w:ind w:left="0"/>
        <w:jc w:val="both"/>
      </w:pPr>
      <w:r>
        <w:rPr>
          <w:rFonts w:ascii="Times New Roman"/>
          <w:b w:val="false"/>
          <w:i w:val="false"/>
          <w:color w:val="000000"/>
          <w:sz w:val="28"/>
        </w:rPr>
        <w:t>
      1. Осы Заңда көзделген жағдайларда мемлекеттік тұрғын үй қорынан тұрғын үйді жалдаушы кәмелетке толған отбасы мүшелерінің келісімімен және кәмелетке толмағандардың құқықтарын ескере отырып, тұрғын үйді осы Заңда көзделген шарттармен және Қазақстан Республикасының Үкіметі айқындайтын тәртіппен қалдық құны бойынша жекешелендіруге құқылы.</w:t>
      </w:r>
    </w:p>
    <w:bookmarkEnd w:id="258"/>
    <w:p>
      <w:pPr>
        <w:spacing w:after="0"/>
        <w:ind w:left="0"/>
        <w:jc w:val="both"/>
      </w:pPr>
      <w:r>
        <w:rPr>
          <w:rFonts w:ascii="Times New Roman"/>
          <w:b w:val="false"/>
          <w:i w:val="false"/>
          <w:color w:val="000000"/>
          <w:sz w:val="28"/>
        </w:rPr>
        <w:t>
      Жалдаушының отбасы мүшелерінің ауқымы осы Заңның 21-бабына сәйкес айқындалады.</w:t>
      </w:r>
    </w:p>
    <w:p>
      <w:pPr>
        <w:spacing w:after="0"/>
        <w:ind w:left="0"/>
        <w:jc w:val="both"/>
      </w:pPr>
      <w:r>
        <w:rPr>
          <w:rFonts w:ascii="Times New Roman"/>
          <w:b w:val="false"/>
          <w:i w:val="false"/>
          <w:color w:val="000000"/>
          <w:sz w:val="28"/>
        </w:rPr>
        <w:t>
      Құқық қорғау органы, арнаулы мемлекеттік орган, азаматтық қорғау органы қызметкерінің (курсантты және (немесе) тыңдаушыны қоспағанда) және әскери қызметшінің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оның ішінде қызметтен шығарылған адамның отбасы мүшелерінің тобы осы Заңның 101-10-бабына сәйкес айқындалады.</w:t>
      </w:r>
    </w:p>
    <w:bookmarkStart w:name="z713" w:id="259"/>
    <w:p>
      <w:pPr>
        <w:spacing w:after="0"/>
        <w:ind w:left="0"/>
        <w:jc w:val="both"/>
      </w:pPr>
      <w:r>
        <w:rPr>
          <w:rFonts w:ascii="Times New Roman"/>
          <w:b w:val="false"/>
          <w:i w:val="false"/>
          <w:color w:val="000000"/>
          <w:sz w:val="28"/>
        </w:rPr>
        <w:t>
      2. Жекешелендірілген тұрғын үй жалдаушының және онымен тұрақты бірге тұратын барлық отбасы мүшелерінің, оның ішінде уақытша тұрмайтындарының, егер олардың арасындағы шартта өзгеше көзделмесе, ортақ бірлескен меншігіне өтеді.</w:t>
      </w:r>
    </w:p>
    <w:bookmarkEnd w:id="259"/>
    <w:bookmarkStart w:name="z714" w:id="260"/>
    <w:p>
      <w:pPr>
        <w:spacing w:after="0"/>
        <w:ind w:left="0"/>
        <w:jc w:val="both"/>
      </w:pPr>
      <w:r>
        <w:rPr>
          <w:rFonts w:ascii="Times New Roman"/>
          <w:b w:val="false"/>
          <w:i w:val="false"/>
          <w:color w:val="000000"/>
          <w:sz w:val="28"/>
        </w:rPr>
        <w:t>
      3. Ортақ бірлескен меншіктегі тұрғын үйдің иеліктен шығарылуына барлық меншік иелерінің келісімімен ғана жол беріледі. Егер мәміле тұрғын үйдің меншік иелері болып табылатын кәмелетке толмағандардың мүдделерін қозғайтын болса, қорғаншы және қамқоршы органның келісімі талап етіледі.</w:t>
      </w:r>
    </w:p>
    <w:bookmarkEnd w:id="260"/>
    <w:bookmarkStart w:name="z715" w:id="261"/>
    <w:p>
      <w:pPr>
        <w:spacing w:after="0"/>
        <w:ind w:left="0"/>
        <w:jc w:val="both"/>
      </w:pPr>
      <w:r>
        <w:rPr>
          <w:rFonts w:ascii="Times New Roman"/>
          <w:b w:val="false"/>
          <w:i w:val="false"/>
          <w:color w:val="000000"/>
          <w:sz w:val="28"/>
        </w:rPr>
        <w:t>
      4. Мемлекеттік тұрғын үй қорынан берілген қызметтік тұрғын үйлер осы Заңның 109-бабының 2, 2-1 немесе 2-2-тармақтарында көзделген негіз бойынша жекешелендірілуі мүмкін.</w:t>
      </w:r>
    </w:p>
    <w:bookmarkEnd w:id="261"/>
    <w:bookmarkStart w:name="z716" w:id="262"/>
    <w:p>
      <w:pPr>
        <w:spacing w:after="0"/>
        <w:ind w:left="0"/>
        <w:jc w:val="both"/>
      </w:pPr>
      <w:r>
        <w:rPr>
          <w:rFonts w:ascii="Times New Roman"/>
          <w:b w:val="false"/>
          <w:i w:val="false"/>
          <w:color w:val="000000"/>
          <w:sz w:val="28"/>
        </w:rPr>
        <w:t>
      5. Мемлекеттік тұрғын үй қорынан берілген, қызметтік тұрғын үйлерге теңестірілген тұрғын үйлер осы Заңның 101-бабының 3, 4 немесе 4-1-тармақтарында көзделген негіз бойынша жекешелендірілуі мүмкін.</w:t>
      </w:r>
    </w:p>
    <w:bookmarkEnd w:id="262"/>
    <w:bookmarkStart w:name="z717" w:id="263"/>
    <w:p>
      <w:pPr>
        <w:spacing w:after="0"/>
        <w:ind w:left="0"/>
        <w:jc w:val="both"/>
      </w:pPr>
      <w:r>
        <w:rPr>
          <w:rFonts w:ascii="Times New Roman"/>
          <w:b w:val="false"/>
          <w:i w:val="false"/>
          <w:color w:val="000000"/>
          <w:sz w:val="28"/>
        </w:rPr>
        <w:t>
      6. Бірнеше жалдаушы тұратын тұрғын үйді барлық жалдаушылардың және олардың кәмелетке толған отбасы мүшелерінің келісімімен ғана жекешелендіруге болады. Бұл жағдайда тұрғын үй барлық жалдаушылардың ортақ үлестік меншігіне өтеді.</w:t>
      </w:r>
    </w:p>
    <w:bookmarkEnd w:id="263"/>
    <w:bookmarkStart w:name="z718" w:id="264"/>
    <w:p>
      <w:pPr>
        <w:spacing w:after="0"/>
        <w:ind w:left="0"/>
        <w:jc w:val="both"/>
      </w:pPr>
      <w:r>
        <w:rPr>
          <w:rFonts w:ascii="Times New Roman"/>
          <w:b w:val="false"/>
          <w:i w:val="false"/>
          <w:color w:val="000000"/>
          <w:sz w:val="28"/>
        </w:rPr>
        <w:t>
      7. Мыналар:</w:t>
      </w:r>
    </w:p>
    <w:bookmarkEnd w:id="264"/>
    <w:bookmarkStart w:name="z719" w:id="265"/>
    <w:p>
      <w:pPr>
        <w:spacing w:after="0"/>
        <w:ind w:left="0"/>
        <w:jc w:val="both"/>
      </w:pPr>
      <w:r>
        <w:rPr>
          <w:rFonts w:ascii="Times New Roman"/>
          <w:b w:val="false"/>
          <w:i w:val="false"/>
          <w:color w:val="000000"/>
          <w:sz w:val="28"/>
        </w:rPr>
        <w:t>
      1) олардың бірі сатып алуды жүзеге асыруға келіспеген жағдайда, жекелеген жалдау шарттарына сәйкес бірнеше жалдаушыға жалға берілетін;</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0" w:id="266"/>
    <w:p>
      <w:pPr>
        <w:spacing w:after="0"/>
        <w:ind w:left="0"/>
        <w:jc w:val="both"/>
      </w:pPr>
      <w:r>
        <w:rPr>
          <w:rFonts w:ascii="Times New Roman"/>
          <w:b w:val="false"/>
          <w:i w:val="false"/>
          <w:color w:val="000000"/>
          <w:sz w:val="28"/>
        </w:rPr>
        <w:t>
      2) уақытша құрылыстардағы;</w:t>
      </w:r>
    </w:p>
    <w:bookmarkEnd w:id="266"/>
    <w:bookmarkStart w:name="z721" w:id="267"/>
    <w:p>
      <w:pPr>
        <w:spacing w:after="0"/>
        <w:ind w:left="0"/>
        <w:jc w:val="both"/>
      </w:pPr>
      <w:r>
        <w:rPr>
          <w:rFonts w:ascii="Times New Roman"/>
          <w:b w:val="false"/>
          <w:i w:val="false"/>
          <w:color w:val="000000"/>
          <w:sz w:val="28"/>
        </w:rPr>
        <w:t>
      3) белгіленген санитариялық-эпидемиологиялық және техникалық талаптарға сай келмейтін;</w:t>
      </w:r>
    </w:p>
    <w:bookmarkEnd w:id="267"/>
    <w:bookmarkStart w:name="z722" w:id="268"/>
    <w:p>
      <w:pPr>
        <w:spacing w:after="0"/>
        <w:ind w:left="0"/>
        <w:jc w:val="both"/>
      </w:pPr>
      <w:r>
        <w:rPr>
          <w:rFonts w:ascii="Times New Roman"/>
          <w:b w:val="false"/>
          <w:i w:val="false"/>
          <w:color w:val="000000"/>
          <w:sz w:val="28"/>
        </w:rPr>
        <w:t>
      4) одан әрі тұруға жарамсыз болуына байланысты тұрғын емес үй-жайлар етіп қайта жабдықталуға тиіс;</w:t>
      </w:r>
    </w:p>
    <w:bookmarkEnd w:id="268"/>
    <w:bookmarkStart w:name="z723" w:id="269"/>
    <w:p>
      <w:pPr>
        <w:spacing w:after="0"/>
        <w:ind w:left="0"/>
        <w:jc w:val="both"/>
      </w:pPr>
      <w:r>
        <w:rPr>
          <w:rFonts w:ascii="Times New Roman"/>
          <w:b w:val="false"/>
          <w:i w:val="false"/>
          <w:color w:val="000000"/>
          <w:sz w:val="28"/>
        </w:rPr>
        <w:t>
      5) жабық және оқшауланған әскери қалашықтардың, шекара бөлімшелерінің және өзге де жабық объектілердің аумағында орналасқан;</w:t>
      </w:r>
    </w:p>
    <w:bookmarkEnd w:id="269"/>
    <w:bookmarkStart w:name="z1674" w:id="270"/>
    <w:p>
      <w:pPr>
        <w:spacing w:after="0"/>
        <w:ind w:left="0"/>
        <w:jc w:val="both"/>
      </w:pPr>
      <w:r>
        <w:rPr>
          <w:rFonts w:ascii="Times New Roman"/>
          <w:b w:val="false"/>
          <w:i w:val="false"/>
          <w:color w:val="000000"/>
          <w:sz w:val="28"/>
        </w:rPr>
        <w:t>
      5-1) азаматтық қорғау саласындағы уәкілетті органның қарамағындағы мемлекеттік мекемелердің аумағында орналасқан;</w:t>
      </w:r>
    </w:p>
    <w:bookmarkEnd w:id="270"/>
    <w:bookmarkStart w:name="z724" w:id="271"/>
    <w:p>
      <w:pPr>
        <w:spacing w:after="0"/>
        <w:ind w:left="0"/>
        <w:jc w:val="both"/>
      </w:pPr>
      <w:r>
        <w:rPr>
          <w:rFonts w:ascii="Times New Roman"/>
          <w:b w:val="false"/>
          <w:i w:val="false"/>
          <w:color w:val="000000"/>
          <w:sz w:val="28"/>
        </w:rPr>
        <w:t>
      6) ерекше қорғалатын табиғи аумақтарда орналасқан;</w:t>
      </w:r>
    </w:p>
    <w:bookmarkEnd w:id="271"/>
    <w:bookmarkStart w:name="z725" w:id="272"/>
    <w:p>
      <w:pPr>
        <w:spacing w:after="0"/>
        <w:ind w:left="0"/>
        <w:jc w:val="both"/>
      </w:pPr>
      <w:r>
        <w:rPr>
          <w:rFonts w:ascii="Times New Roman"/>
          <w:b w:val="false"/>
          <w:i w:val="false"/>
          <w:color w:val="000000"/>
          <w:sz w:val="28"/>
        </w:rPr>
        <w:t>
      7) бұзылуға тиіс;</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64" w:id="273"/>
    <w:p>
      <w:pPr>
        <w:spacing w:after="0"/>
        <w:ind w:left="0"/>
        <w:jc w:val="both"/>
      </w:pPr>
      <w:r>
        <w:rPr>
          <w:rFonts w:ascii="Times New Roman"/>
          <w:b w:val="false"/>
          <w:i w:val="false"/>
          <w:color w:val="000000"/>
          <w:sz w:val="28"/>
        </w:rPr>
        <w:t>
      8-1) лауазымға ротациялау тәртібімен тағайындалған не мемлекеттік органның көшірілуіне байланысты басқа елді мекенге ауыстырылған мемлекеттік қызметшілерге,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санаттарына лауазымдық міндеттерін атқару кезеңіне ведомстволық тұрғынжай қорынан берілген тұрғынжайларды жекешелендіруге болмайды.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5" w:id="274"/>
    <w:p>
      <w:pPr>
        <w:spacing w:after="0"/>
        <w:ind w:left="0"/>
        <w:jc w:val="both"/>
      </w:pPr>
      <w:r>
        <w:rPr>
          <w:rFonts w:ascii="Times New Roman"/>
          <w:b w:val="false"/>
          <w:i w:val="false"/>
          <w:color w:val="000000"/>
          <w:sz w:val="28"/>
        </w:rPr>
        <w:t>
      Еңбек шарты бойынша жұмыс істейтін адамдарға, оқу кезеңінде студенттерге (курсанттарға, кадеттерге, тыңдаушыларға, аспиранттарға) және оқушыларға берілген төсектік үлгідегі, сондай-ақ бөлмелік үлгідегі тұрғын үй-жайлар да жекешелендіруге жатпайды.</w:t>
      </w:r>
    </w:p>
    <w:bookmarkEnd w:id="274"/>
    <w:bookmarkStart w:name="z727" w:id="275"/>
    <w:p>
      <w:pPr>
        <w:spacing w:after="0"/>
        <w:ind w:left="0"/>
        <w:jc w:val="both"/>
      </w:pPr>
      <w:r>
        <w:rPr>
          <w:rFonts w:ascii="Times New Roman"/>
          <w:b w:val="false"/>
          <w:i w:val="false"/>
          <w:color w:val="000000"/>
          <w:sz w:val="28"/>
        </w:rPr>
        <w:t>
      8. Мемлекеттік тұрғын үй қорынан өздері тұратын тұрғын үйлерді меншігіне тегін алуға:</w:t>
      </w:r>
    </w:p>
    <w:bookmarkEnd w:id="275"/>
    <w:bookmarkStart w:name="z728" w:id="276"/>
    <w:p>
      <w:pPr>
        <w:spacing w:after="0"/>
        <w:ind w:left="0"/>
        <w:jc w:val="both"/>
      </w:pPr>
      <w:r>
        <w:rPr>
          <w:rFonts w:ascii="Times New Roman"/>
          <w:b w:val="false"/>
          <w:i w:val="false"/>
          <w:color w:val="000000"/>
          <w:sz w:val="28"/>
        </w:rPr>
        <w:t>
      1) Ұлы Отан соғысының ардагерлері құқылы. Тұрғын үй берілген Ұлы Отан соғысының ардагері қайтыс болған жағдайда, оны тегін алу құқығы оның отбасы мүшелеріне өтеді;</w:t>
      </w:r>
    </w:p>
    <w:bookmarkEnd w:id="276"/>
    <w:bookmarkStart w:name="z729" w:id="277"/>
    <w:p>
      <w:pPr>
        <w:spacing w:after="0"/>
        <w:ind w:left="0"/>
        <w:jc w:val="both"/>
      </w:pPr>
      <w:r>
        <w:rPr>
          <w:rFonts w:ascii="Times New Roman"/>
          <w:b w:val="false"/>
          <w:i w:val="false"/>
          <w:color w:val="000000"/>
          <w:sz w:val="28"/>
        </w:rPr>
        <w:t>
      2) бірінші және екінші топтардағы мүгедектігі бар адамдар;</w:t>
      </w:r>
    </w:p>
    <w:bookmarkEnd w:id="277"/>
    <w:bookmarkStart w:name="z730" w:id="278"/>
    <w:p>
      <w:pPr>
        <w:spacing w:after="0"/>
        <w:ind w:left="0"/>
        <w:jc w:val="both"/>
      </w:pPr>
      <w:r>
        <w:rPr>
          <w:rFonts w:ascii="Times New Roman"/>
          <w:b w:val="false"/>
          <w:i w:val="false"/>
          <w:color w:val="000000"/>
          <w:sz w:val="28"/>
        </w:rPr>
        <w:t>
      3) Чернобыль атом электр станциясындағы апаттың, басқа да радиациялық апаттар мен азаматтық немесе әскери мақсаттағы объектілердегі авариялардың салдарларын жоюға қатысқан, сондай-ақ ядролық сынақтар мен оқу-жаттығуларға тікелей қатысқан адамдар;</w:t>
      </w:r>
    </w:p>
    <w:bookmarkEnd w:id="278"/>
    <w:bookmarkStart w:name="z731" w:id="279"/>
    <w:p>
      <w:pPr>
        <w:spacing w:after="0"/>
        <w:ind w:left="0"/>
        <w:jc w:val="both"/>
      </w:pPr>
      <w:r>
        <w:rPr>
          <w:rFonts w:ascii="Times New Roman"/>
          <w:b w:val="false"/>
          <w:i w:val="false"/>
          <w:color w:val="000000"/>
          <w:sz w:val="28"/>
        </w:rPr>
        <w:t>
      4) Семей ядролық сынақ полигонындағы ядролық сынақтардың салдарынан зардап шеккен Қазақстан Республикасының азаматтары;</w:t>
      </w:r>
    </w:p>
    <w:bookmarkEnd w:id="279"/>
    <w:bookmarkStart w:name="z732" w:id="280"/>
    <w:p>
      <w:pPr>
        <w:spacing w:after="0"/>
        <w:ind w:left="0"/>
        <w:jc w:val="both"/>
      </w:pPr>
      <w:r>
        <w:rPr>
          <w:rFonts w:ascii="Times New Roman"/>
          <w:b w:val="false"/>
          <w:i w:val="false"/>
          <w:color w:val="000000"/>
          <w:sz w:val="28"/>
        </w:rPr>
        <w:t>
      5) бұрынғы Кеңестік Социалистік Республикалар Одағын қорғау кезінде, әскери қызметтің өзге де міндеттерін басқа кезеңдерде орындау кезінде немесе майданда болуға байланысты ауруға шалдығуы салдарынан, сондай-ақ Ауғанстанда немесе ұрыс қимылдары жүргізілген басқа да мемлекеттерде әскери қызметін өткеру кезінде жаралануы, контузия алуы, мертігуі салдарынан болған мүгедектігі бар адамдар деп танылған әскери қызметшілер;</w:t>
      </w:r>
    </w:p>
    <w:bookmarkEnd w:id="280"/>
    <w:bookmarkStart w:name="z733" w:id="281"/>
    <w:p>
      <w:pPr>
        <w:spacing w:after="0"/>
        <w:ind w:left="0"/>
        <w:jc w:val="both"/>
      </w:pPr>
      <w:r>
        <w:rPr>
          <w:rFonts w:ascii="Times New Roman"/>
          <w:b w:val="false"/>
          <w:i w:val="false"/>
          <w:color w:val="000000"/>
          <w:sz w:val="28"/>
        </w:rPr>
        <w:t>
      6) Арал маңындағы экологиялық қасірет салдарынан зардап шеккен Қазақстан Республикасының азаматтары;</w:t>
      </w:r>
    </w:p>
    <w:bookmarkEnd w:id="281"/>
    <w:bookmarkStart w:name="z734" w:id="282"/>
    <w:p>
      <w:pPr>
        <w:spacing w:after="0"/>
        <w:ind w:left="0"/>
        <w:jc w:val="both"/>
      </w:pPr>
      <w:r>
        <w:rPr>
          <w:rFonts w:ascii="Times New Roman"/>
          <w:b w:val="false"/>
          <w:i w:val="false"/>
          <w:color w:val="000000"/>
          <w:sz w:val="28"/>
        </w:rPr>
        <w:t>
      7) мыналар:</w:t>
      </w:r>
    </w:p>
    <w:bookmarkEnd w:id="282"/>
    <w:p>
      <w:pPr>
        <w:spacing w:after="0"/>
        <w:ind w:left="0"/>
        <w:jc w:val="both"/>
      </w:pPr>
      <w:r>
        <w:rPr>
          <w:rFonts w:ascii="Times New Roman"/>
          <w:b w:val="false"/>
          <w:i w:val="false"/>
          <w:color w:val="000000"/>
          <w:sz w:val="28"/>
        </w:rPr>
        <w:t>
      еңбек сіңірген жылдары күнтізбелік есептеумен жиырма және одан көп жыл болған;</w:t>
      </w:r>
    </w:p>
    <w:p>
      <w:pPr>
        <w:spacing w:after="0"/>
        <w:ind w:left="0"/>
        <w:jc w:val="both"/>
      </w:pPr>
      <w:r>
        <w:rPr>
          <w:rFonts w:ascii="Times New Roman"/>
          <w:b w:val="false"/>
          <w:i w:val="false"/>
          <w:color w:val="000000"/>
          <w:sz w:val="28"/>
        </w:rPr>
        <w:t xml:space="preserve">
      еңбек сіңірген жылдары күнтізбелік есептеумен он және одан көп жыл болған және жасына қарамастан мүгедектігі бар баланы (мүгедектігі бар балаларды), оның ішінде бала кезінен мүгедектігі бар адамды (мүгедектігі бар адамдарды) асырап-бағып отырған әскери қызметшілер, құқық қорғау органдарының, арнаулы мемлекеттік органдардың, азаматтық қорғау органдарының қызметкерлері, сондай-ақ әскери қызметтен немесе құқық қорғау органдарындағы, арнаулы мемлекеттік органдардағы, азаматтық қорғау органдарындағы қызметтен қызметте болудың шекті жасына толуы, денсаулық жағдайы бойынша немесе штаттардың қысқартылуына байланысты шығарылған адамдар. </w:t>
      </w:r>
    </w:p>
    <w:p>
      <w:pPr>
        <w:spacing w:after="0"/>
        <w:ind w:left="0"/>
        <w:jc w:val="both"/>
      </w:pPr>
      <w:r>
        <w:rPr>
          <w:rFonts w:ascii="Times New Roman"/>
          <w:b w:val="false"/>
          <w:i w:val="false"/>
          <w:color w:val="000000"/>
          <w:sz w:val="28"/>
        </w:rPr>
        <w:t>
      Әскери қызметтен немесе құқық қорғау органдарындағы, арнаулы мемлекеттік органдардағы, азаматтық қорғау органдарындағы қызметтен шығарылған, осы тармақшаның бірінші бөлігінде аталған, тұрғынжай берілген адам қаза тапқан (қайтыс болған) жағдайда, оны өтеусіз жекешелендіру құқығы қаза тапқан (қайтыс болған) адамның отбасы мүшелеріне өтеді;</w:t>
      </w:r>
    </w:p>
    <w:bookmarkStart w:name="z839" w:id="283"/>
    <w:p>
      <w:pPr>
        <w:spacing w:after="0"/>
        <w:ind w:left="0"/>
        <w:jc w:val="both"/>
      </w:pPr>
      <w:r>
        <w:rPr>
          <w:rFonts w:ascii="Times New Roman"/>
          <w:b w:val="false"/>
          <w:i w:val="false"/>
          <w:color w:val="000000"/>
          <w:sz w:val="28"/>
        </w:rPr>
        <w:t>
      7-1) өз-өзіне қол жұмсау (өз-өзіне қол жұмсауға дейін жеткізу жағдайларын қоспағанда), қылмыстық құқық бұзушылық жасау, алкогольдік, есірткілік, психотроптық, уытқұмарлық масаң күйді туғызатын заттарды (сол тектестерді) медициналық емес мақсатта тұтыну салдарынан қаза тапқанды (қайтыс болғанды) қоспағанда, еңбек сіңірген жылдарына қарамастан, қызмет өткеру кезінде қаза тапқан (қайтыс болған) әскери қызметшінің, құқық қорғау органы, арнаулы мемлекеттік орган, азаматтық қорғау органы қызметкерінің отбасы мүшелері;</w:t>
      </w:r>
    </w:p>
    <w:bookmarkEnd w:id="283"/>
    <w:bookmarkStart w:name="z197" w:id="284"/>
    <w:p>
      <w:pPr>
        <w:spacing w:after="0"/>
        <w:ind w:left="0"/>
        <w:jc w:val="both"/>
      </w:pPr>
      <w:r>
        <w:rPr>
          <w:rFonts w:ascii="Times New Roman"/>
          <w:b w:val="false"/>
          <w:i w:val="false"/>
          <w:color w:val="000000"/>
          <w:sz w:val="28"/>
        </w:rPr>
        <w:t>
      8) ғарышкерлікке кандидаттар, ғарышкерлер құқылы. Тұрғын үй берілген ғарышкерлікке кандидат, ғарышкер қаза тапқан (қайтыс болған) жағдайда, оны өтеусіз алу құқығы қаза тапқан (қайтыс болған) адамның мұрагерлеріне ауысады;</w:t>
      </w:r>
    </w:p>
    <w:bookmarkEnd w:id="284"/>
    <w:bookmarkStart w:name="z840" w:id="285"/>
    <w:p>
      <w:pPr>
        <w:spacing w:after="0"/>
        <w:ind w:left="0"/>
        <w:jc w:val="both"/>
      </w:pPr>
      <w:r>
        <w:rPr>
          <w:rFonts w:ascii="Times New Roman"/>
          <w:b w:val="false"/>
          <w:i w:val="false"/>
          <w:color w:val="000000"/>
          <w:sz w:val="28"/>
        </w:rPr>
        <w:t xml:space="preserve">
      9) саяси қуғын-сүргіндер құрбандары, сондай-ақ "Жаппай саяси қуғын-сүргіндер құрбандарын 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ақталған, мүгедектігі бар немесе зейнеткерлер болып табылатын саяси қуғын-сүргіндерден зардап шеккен адамдар құқылы.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5" w:id="286"/>
    <w:p>
      <w:pPr>
        <w:spacing w:after="0"/>
        <w:ind w:left="0"/>
        <w:jc w:val="both"/>
      </w:pPr>
      <w:r>
        <w:rPr>
          <w:rFonts w:ascii="Times New Roman"/>
          <w:b w:val="false"/>
          <w:i w:val="false"/>
          <w:color w:val="000000"/>
          <w:sz w:val="28"/>
        </w:rPr>
        <w:t>
      9. Егер осы Заңда өзгеше көзделмесе, Қазақстан Республикасының азаматтары Қазақстан Республикасының аумағында мемлекеттік тұрғын үй қорынан бір тұрғынжайды ғана жекешелендіруге құқылы.</w:t>
      </w:r>
    </w:p>
    <w:bookmarkEnd w:id="286"/>
    <w:p>
      <w:pPr>
        <w:spacing w:after="0"/>
        <w:ind w:left="0"/>
        <w:jc w:val="both"/>
      </w:pPr>
      <w:r>
        <w:rPr>
          <w:rFonts w:ascii="Times New Roman"/>
          <w:b w:val="false"/>
          <w:i w:val="false"/>
          <w:color w:val="000000"/>
          <w:sz w:val="28"/>
        </w:rPr>
        <w:t>
      Негізгі жалдаушының отбасы мүшесінің бұрын жекешелендірілген тұрғынжайда елу пайыз немесе елу пайыздан кем үлесінің болуы кейіннен оның мемлекеттік тұрғын үй қорынан тұрғынжайды жекешелендіру құқығын іске асыруына кедергі болмайды.</w:t>
      </w:r>
    </w:p>
    <w:bookmarkStart w:name="z842" w:id="287"/>
    <w:p>
      <w:pPr>
        <w:spacing w:after="0"/>
        <w:ind w:left="0"/>
        <w:jc w:val="both"/>
      </w:pPr>
      <w:r>
        <w:rPr>
          <w:rFonts w:ascii="Times New Roman"/>
          <w:b w:val="false"/>
          <w:i w:val="false"/>
          <w:color w:val="000000"/>
          <w:sz w:val="28"/>
        </w:rPr>
        <w:t>
      10. Егер Қазақстан Республикасының азаматтары:</w:t>
      </w:r>
    </w:p>
    <w:bookmarkEnd w:id="287"/>
    <w:p>
      <w:pPr>
        <w:spacing w:after="0"/>
        <w:ind w:left="0"/>
        <w:jc w:val="both"/>
      </w:pPr>
      <w:r>
        <w:rPr>
          <w:rFonts w:ascii="Times New Roman"/>
          <w:b w:val="false"/>
          <w:i w:val="false"/>
          <w:color w:val="000000"/>
          <w:sz w:val="28"/>
        </w:rPr>
        <w:t>
      1) Қазақстан Республикасының аумағында меншік құқығында өзге тұрғынжайы болса, бұл ретте тұрғынжайда елу пайыздан кем үлесінің болуы есепке алынбайды;</w:t>
      </w:r>
    </w:p>
    <w:p>
      <w:pPr>
        <w:spacing w:after="0"/>
        <w:ind w:left="0"/>
        <w:jc w:val="both"/>
      </w:pPr>
      <w:r>
        <w:rPr>
          <w:rFonts w:ascii="Times New Roman"/>
          <w:b w:val="false"/>
          <w:i w:val="false"/>
          <w:color w:val="000000"/>
          <w:sz w:val="28"/>
        </w:rPr>
        <w:t>
      2) Қазақстан Республикасының аумағында ипотекалық тұрғын үй қарызы шарты бойынша міндеттемесі болса;</w:t>
      </w:r>
    </w:p>
    <w:p>
      <w:pPr>
        <w:spacing w:after="0"/>
        <w:ind w:left="0"/>
        <w:jc w:val="both"/>
      </w:pPr>
      <w:r>
        <w:rPr>
          <w:rFonts w:ascii="Times New Roman"/>
          <w:b w:val="false"/>
          <w:i w:val="false"/>
          <w:color w:val="000000"/>
          <w:sz w:val="28"/>
        </w:rPr>
        <w:t>
      3) жекешелендіруге өтініш берген кезге дейін соңғы бес жыл ішінде өздеріне меншік құқығында тиесілі болған тұрғынжайды иеліктен шығарса;</w:t>
      </w:r>
    </w:p>
    <w:p>
      <w:pPr>
        <w:spacing w:after="0"/>
        <w:ind w:left="0"/>
        <w:jc w:val="both"/>
      </w:pPr>
      <w:r>
        <w:rPr>
          <w:rFonts w:ascii="Times New Roman"/>
          <w:b w:val="false"/>
          <w:i w:val="false"/>
          <w:color w:val="000000"/>
          <w:sz w:val="28"/>
        </w:rPr>
        <w:t>
      4) біржолғы тұрғын үй төлемдерін, ақшалай өтемақы алса немесе тұрғын үй төлемдерін пайдалану арқылы тұрғынжайды меншікке алу міндеттемелерін орындаса, олар мемлекеттік тұрғын үй қорынан берілген тұрғынжайды жекешелендіре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2012.01.06 </w:t>
      </w:r>
      <w:r>
        <w:rPr>
          <w:rFonts w:ascii="Times New Roman"/>
          <w:b w:val="false"/>
          <w:i w:val="false"/>
          <w:color w:val="00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(2013.01.01 бастап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ff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06.05.2019 </w:t>
      </w:r>
      <w:r>
        <w:rPr>
          <w:rFonts w:ascii="Times New Roman"/>
          <w:b w:val="false"/>
          <w:i w:val="false"/>
          <w:color w:val="ff0000"/>
          <w:sz w:val="28"/>
        </w:rPr>
        <w:t>№ 251-VI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ff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Тұрғын үй (тұрғын үй-құрылыс) кооперативі мүшесінің пай жарнасының бүкіл сомасын төлеуі </w:t>
      </w:r>
    </w:p>
    <w:p>
      <w:pPr>
        <w:spacing w:after="0"/>
        <w:ind w:left="0"/>
        <w:jc w:val="both"/>
      </w:pPr>
      <w:r>
        <w:rPr>
          <w:rFonts w:ascii="Times New Roman"/>
          <w:b w:val="false"/>
          <w:i w:val="false"/>
          <w:color w:val="ff0000"/>
          <w:sz w:val="28"/>
        </w:rPr>
        <w:t xml:space="preserve">
      Ескерту. 14-бап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14-1-бап. Тұрғын үй сертификаттарын алу құқығын іске асыру</w:t>
      </w:r>
    </w:p>
    <w:bookmarkStart w:name="z896" w:id="288"/>
    <w:p>
      <w:pPr>
        <w:spacing w:after="0"/>
        <w:ind w:left="0"/>
        <w:jc w:val="both"/>
      </w:pPr>
      <w:r>
        <w:rPr>
          <w:rFonts w:ascii="Times New Roman"/>
          <w:b w:val="false"/>
          <w:i w:val="false"/>
          <w:color w:val="000000"/>
          <w:sz w:val="28"/>
        </w:rPr>
        <w:t>
      1.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осы Заңға сәйкес тұрғын үй жағдайларын жақсартуға бағытталған мемлекеттік қолдау шараларын алу құқығын іске асыру үшін жергілікті атқарушы органдар тұрғын үй сертификаттарын береді.</w:t>
      </w:r>
    </w:p>
    <w:bookmarkEnd w:id="288"/>
    <w:bookmarkStart w:name="z897" w:id="289"/>
    <w:p>
      <w:pPr>
        <w:spacing w:after="0"/>
        <w:ind w:left="0"/>
        <w:jc w:val="both"/>
      </w:pPr>
      <w:r>
        <w:rPr>
          <w:rFonts w:ascii="Times New Roman"/>
          <w:b w:val="false"/>
          <w:i w:val="false"/>
          <w:color w:val="000000"/>
          <w:sz w:val="28"/>
        </w:rPr>
        <w:t>
      2. Тұрғын үй сертификаттарының мөлшері мен оларды алушылар санаттарының тізбесін жергілікті өкілді органдар (мәслихаттар) айқындайды.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Жер учаскелерінің мемлекет мұқтажы үшін мәжбүрлеп иеліктен шығарылуына байланысты тұрғын үй бұзылған жағдайда меншікке тұрғын үй беру</w:t>
      </w:r>
    </w:p>
    <w:p>
      <w:pPr>
        <w:spacing w:after="0"/>
        <w:ind w:left="0"/>
        <w:jc w:val="both"/>
      </w:pPr>
      <w:r>
        <w:rPr>
          <w:rFonts w:ascii="Times New Roman"/>
          <w:b w:val="false"/>
          <w:i w:val="false"/>
          <w:color w:val="ff0000"/>
          <w:sz w:val="28"/>
        </w:rPr>
        <w:t xml:space="preserve">
      Ескерту. Тақырыпқа өзгерту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p>
    <w:bookmarkStart w:name="z227" w:id="290"/>
    <w:p>
      <w:pPr>
        <w:spacing w:after="0"/>
        <w:ind w:left="0"/>
        <w:jc w:val="both"/>
      </w:pPr>
      <w:r>
        <w:rPr>
          <w:rFonts w:ascii="Times New Roman"/>
          <w:b w:val="false"/>
          <w:i w:val="false"/>
          <w:color w:val="000000"/>
          <w:sz w:val="28"/>
        </w:rPr>
        <w:t xml:space="preserve">
      1. Жер учаскелерінің мемлекет мұқтажы үшін мәжбүрлеп иеліктен шығарылуына байланысты тұрғын үй бұзылған жағдайда меншік иесіне оның тұрғын үйі бұзылғанға дейін өз таңдауы бойынша меншігіне жайлы тұрғын үй беріледі немесе тұрғын үйдің нарықтық құны мөлшерінде өтемақы төленеді. </w:t>
      </w:r>
    </w:p>
    <w:bookmarkEnd w:id="290"/>
    <w:bookmarkStart w:name="z228" w:id="291"/>
    <w:p>
      <w:pPr>
        <w:spacing w:after="0"/>
        <w:ind w:left="0"/>
        <w:jc w:val="both"/>
      </w:pPr>
      <w:r>
        <w:rPr>
          <w:rFonts w:ascii="Times New Roman"/>
          <w:b w:val="false"/>
          <w:i w:val="false"/>
          <w:color w:val="000000"/>
          <w:sz w:val="28"/>
        </w:rPr>
        <w:t>
      2. Егер берілетін тұрғын үйдің құны бұзылатын тұрғын үйдің құнынан артық болса, олардың құнындағы айырма меншік иесінен алынбайды.</w:t>
      </w:r>
    </w:p>
    <w:bookmarkEnd w:id="291"/>
    <w:bookmarkStart w:name="z229" w:id="292"/>
    <w:p>
      <w:pPr>
        <w:spacing w:after="0"/>
        <w:ind w:left="0"/>
        <w:jc w:val="both"/>
      </w:pPr>
      <w:r>
        <w:rPr>
          <w:rFonts w:ascii="Times New Roman"/>
          <w:b w:val="false"/>
          <w:i w:val="false"/>
          <w:color w:val="000000"/>
          <w:sz w:val="28"/>
        </w:rPr>
        <w:t>
      3. Егер бұзылатын тұрғын үйдің құны берілетін тұрғын үйдің құнынан артық болса, олардың құнындағы айырма меншік иесіне өтеледі.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Тұрғын үйге ортақ меншік құқығы </w:t>
      </w:r>
    </w:p>
    <w:bookmarkStart w:name="z230" w:id="293"/>
    <w:p>
      <w:pPr>
        <w:spacing w:after="0"/>
        <w:ind w:left="0"/>
        <w:jc w:val="both"/>
      </w:pPr>
      <w:r>
        <w:rPr>
          <w:rFonts w:ascii="Times New Roman"/>
          <w:b w:val="false"/>
          <w:i w:val="false"/>
          <w:color w:val="000000"/>
          <w:sz w:val="28"/>
        </w:rPr>
        <w:t>
      1. Тұрғын үйді бірлесіп салған, азаматтық-құқықтық мәмілелер жолымен немесе мұраға алған жағдайда және Қазақстан Республикасының заңнамасына қайшы келмейтін басқа жағдайларда екі немесе одан көп азаматтар тұрғын үйге ортақ меншік құқығына ие бола алады.</w:t>
      </w:r>
    </w:p>
    <w:bookmarkEnd w:id="293"/>
    <w:bookmarkStart w:name="z231" w:id="294"/>
    <w:p>
      <w:pPr>
        <w:spacing w:after="0"/>
        <w:ind w:left="0"/>
        <w:jc w:val="both"/>
      </w:pPr>
      <w:r>
        <w:rPr>
          <w:rFonts w:ascii="Times New Roman"/>
          <w:b w:val="false"/>
          <w:i w:val="false"/>
          <w:color w:val="000000"/>
          <w:sz w:val="28"/>
        </w:rPr>
        <w:t>
      2. Бірнеше адамның меншігіндегі тұрғын үй оларға ортақ бірлескен меншік құқығымен:</w:t>
      </w:r>
    </w:p>
    <w:bookmarkEnd w:id="294"/>
    <w:bookmarkStart w:name="z232" w:id="295"/>
    <w:p>
      <w:pPr>
        <w:spacing w:after="0"/>
        <w:ind w:left="0"/>
        <w:jc w:val="both"/>
      </w:pPr>
      <w:r>
        <w:rPr>
          <w:rFonts w:ascii="Times New Roman"/>
          <w:b w:val="false"/>
          <w:i w:val="false"/>
          <w:color w:val="000000"/>
          <w:sz w:val="28"/>
        </w:rPr>
        <w:t>
      1) ерлі-зайыптылардың ортақ меншігі;</w:t>
      </w:r>
    </w:p>
    <w:bookmarkEnd w:id="295"/>
    <w:bookmarkStart w:name="z233" w:id="296"/>
    <w:p>
      <w:pPr>
        <w:spacing w:after="0"/>
        <w:ind w:left="0"/>
        <w:jc w:val="both"/>
      </w:pPr>
      <w:r>
        <w:rPr>
          <w:rFonts w:ascii="Times New Roman"/>
          <w:b w:val="false"/>
          <w:i w:val="false"/>
          <w:color w:val="000000"/>
          <w:sz w:val="28"/>
        </w:rPr>
        <w:t>
      2) жекешелендірілген тұрғын үйге ортақ меншік түрінде тиесілі болады.</w:t>
      </w:r>
    </w:p>
    <w:bookmarkEnd w:id="296"/>
    <w:bookmarkStart w:name="z234" w:id="297"/>
    <w:p>
      <w:pPr>
        <w:spacing w:after="0"/>
        <w:ind w:left="0"/>
        <w:jc w:val="both"/>
      </w:pPr>
      <w:r>
        <w:rPr>
          <w:rFonts w:ascii="Times New Roman"/>
          <w:b w:val="false"/>
          <w:i w:val="false"/>
          <w:color w:val="000000"/>
          <w:sz w:val="28"/>
        </w:rPr>
        <w:t>
      3. Ортақ меншіктегі тұрғын үйдің меншік иелері арасында Қазақстан Республикасының Азаматтық кодексіне белгіленген тәртіппен бөлінуі мүмкін.</w:t>
      </w:r>
    </w:p>
    <w:bookmarkEnd w:id="297"/>
    <w:bookmarkStart w:name="z235" w:id="298"/>
    <w:p>
      <w:pPr>
        <w:spacing w:after="0"/>
        <w:ind w:left="0"/>
        <w:jc w:val="both"/>
      </w:pPr>
      <w:r>
        <w:rPr>
          <w:rFonts w:ascii="Times New Roman"/>
          <w:b w:val="false"/>
          <w:i w:val="false"/>
          <w:color w:val="000000"/>
          <w:sz w:val="28"/>
        </w:rPr>
        <w:t>
      4. Ерлі-зайыптылардың ортақ бірлескен меншік құқығының ерекшеліктері неке және отбасы туралы заңдармен белгіленеді.</w:t>
      </w:r>
    </w:p>
    <w:bookmarkEnd w:id="298"/>
    <w:bookmarkStart w:name="z236" w:id="299"/>
    <w:p>
      <w:pPr>
        <w:spacing w:after="0"/>
        <w:ind w:left="0"/>
        <w:jc w:val="both"/>
      </w:pPr>
      <w:r>
        <w:rPr>
          <w:rFonts w:ascii="Times New Roman"/>
          <w:b w:val="false"/>
          <w:i w:val="false"/>
          <w:color w:val="000000"/>
          <w:sz w:val="28"/>
        </w:rPr>
        <w:t>
      5. Жекешелендірілген тұрғын үйге ортақ бірлескен меншік құқығының ерекшеліктері осы Заңмен белгіленеді.</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Тұрғын үйге меншік құқығын тіркеу </w:t>
      </w:r>
    </w:p>
    <w:p>
      <w:pPr>
        <w:spacing w:after="0"/>
        <w:ind w:left="0"/>
        <w:jc w:val="both"/>
      </w:pPr>
      <w:r>
        <w:rPr>
          <w:rFonts w:ascii="Times New Roman"/>
          <w:b w:val="false"/>
          <w:i w:val="false"/>
          <w:color w:val="000000"/>
          <w:sz w:val="28"/>
        </w:rPr>
        <w:t xml:space="preserve">
      Тұрғын үйге меншік құқығы ол тіркеу органында тіркелген кезден бастап пайда болады. </w:t>
      </w:r>
    </w:p>
    <w:p>
      <w:pPr>
        <w:spacing w:after="0"/>
        <w:ind w:left="0"/>
        <w:jc w:val="both"/>
      </w:pPr>
      <w:r>
        <w:rPr>
          <w:rFonts w:ascii="Times New Roman"/>
          <w:b w:val="false"/>
          <w:i w:val="false"/>
          <w:color w:val="000000"/>
          <w:sz w:val="28"/>
        </w:rPr>
        <w:t xml:space="preserve">
      Тіркеу тиісті тәртіппен ресімделген, осы Заңның </w:t>
      </w:r>
      <w:r>
        <w:rPr>
          <w:rFonts w:ascii="Times New Roman"/>
          <w:b w:val="false"/>
          <w:i w:val="false"/>
          <w:color w:val="000000"/>
          <w:sz w:val="28"/>
        </w:rPr>
        <w:t>12-бабында</w:t>
      </w:r>
      <w:r>
        <w:rPr>
          <w:rFonts w:ascii="Times New Roman"/>
          <w:b w:val="false"/>
          <w:i w:val="false"/>
          <w:color w:val="000000"/>
          <w:sz w:val="28"/>
        </w:rPr>
        <w:t xml:space="preserve"> көзделген негіздер бойынша тұрғын үй алынғандығын растайтын құжаттар көрсетілген жағдайда жүргізіледі. </w:t>
      </w:r>
    </w:p>
    <w:bookmarkStart w:name="z22" w:id="300"/>
    <w:p>
      <w:pPr>
        <w:spacing w:after="0"/>
        <w:ind w:left="0"/>
        <w:jc w:val="left"/>
      </w:pPr>
      <w:r>
        <w:rPr>
          <w:rFonts w:ascii="Times New Roman"/>
          <w:b/>
          <w:i w:val="false"/>
          <w:color w:val="000000"/>
        </w:rPr>
        <w:t xml:space="preserve"> 3-тарау. ТҰРҒЫН ҮЙГЕ ЖЕКЕ МЕНШIК ҚҰҚЫҒЫНЫҢ МАЗМҰНЫ</w:t>
      </w:r>
      <w:r>
        <w:br/>
      </w:r>
      <w:r>
        <w:rPr>
          <w:rFonts w:ascii="Times New Roman"/>
          <w:b/>
          <w:i w:val="false"/>
          <w:color w:val="000000"/>
        </w:rPr>
        <w:t>ЖӘНЕ ОНЫ ЖҮЗЕГЕ АСЫРУ ШАРТТАРЫ</w:t>
      </w:r>
    </w:p>
    <w:bookmarkEnd w:id="300"/>
    <w:p>
      <w:pPr>
        <w:spacing w:after="0"/>
        <w:ind w:left="0"/>
        <w:jc w:val="both"/>
      </w:pPr>
      <w:r>
        <w:rPr>
          <w:rFonts w:ascii="Times New Roman"/>
          <w:b/>
          <w:i w:val="false"/>
          <w:color w:val="000000"/>
          <w:sz w:val="28"/>
        </w:rPr>
        <w:t>18-бап. Тұрғын үй иесінің негізгі құқықтары мен міндеттері</w:t>
      </w:r>
    </w:p>
    <w:bookmarkStart w:name="z237" w:id="301"/>
    <w:p>
      <w:pPr>
        <w:spacing w:after="0"/>
        <w:ind w:left="0"/>
        <w:jc w:val="both"/>
      </w:pPr>
      <w:r>
        <w:rPr>
          <w:rFonts w:ascii="Times New Roman"/>
          <w:b w:val="false"/>
          <w:i w:val="false"/>
          <w:color w:val="000000"/>
          <w:sz w:val="28"/>
        </w:rPr>
        <w:t>
      1. Тұрғын үйдің, сондай-ақ салынып бітпеген тұрғын үйдің иесі оны, сату шартын белгілей отырып, өз қалауы бойынша еркін сатуға, сыйға тартуға, айырбастауға, басқа адамдарға мұраға қалдыруға, кепілге беруге, осы бапта көзделген ерекшеліктерді ескере отырып, Қазақстан Республикасының заңдарында тыйым салынбаған өзге де жолмен оған билік етуге құқылы.</w:t>
      </w:r>
    </w:p>
    <w:bookmarkEnd w:id="301"/>
    <w:bookmarkStart w:name="z238" w:id="302"/>
    <w:p>
      <w:pPr>
        <w:spacing w:after="0"/>
        <w:ind w:left="0"/>
        <w:jc w:val="both"/>
      </w:pPr>
      <w:r>
        <w:rPr>
          <w:rFonts w:ascii="Times New Roman"/>
          <w:b w:val="false"/>
          <w:i w:val="false"/>
          <w:color w:val="000000"/>
          <w:sz w:val="28"/>
        </w:rPr>
        <w:t>
      1-1. Ипотекалық тұрғын үй қарызы қаражатының есебінен толық нeмece ішінара сатып алынған тұрғын үйді сатып алу-сату шарты мемлекеттік тіркелген кезден бастап меншік иесінің ипотекалық тұрғын үй қарызы толық өтелгенге дейін кредитордың келісімінсіз осы тұрғын үйге билік етуге құқығы жоқ.</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2003.06.03 </w:t>
      </w:r>
      <w:r>
        <w:rPr>
          <w:rFonts w:ascii="Times New Roman"/>
          <w:b w:val="false"/>
          <w:i w:val="false"/>
          <w:color w:val="ff0000"/>
          <w:sz w:val="28"/>
        </w:rPr>
        <w:t>№ 427</w:t>
      </w:r>
      <w:r>
        <w:rPr>
          <w:rFonts w:ascii="Times New Roman"/>
          <w:b w:val="false"/>
          <w:i w:val="false"/>
          <w:color w:val="ff0000"/>
          <w:sz w:val="28"/>
        </w:rPr>
        <w:t xml:space="preserve">, 2007.07.06 </w:t>
      </w:r>
      <w:r>
        <w:rPr>
          <w:rFonts w:ascii="Times New Roman"/>
          <w:b w:val="false"/>
          <w:i w:val="false"/>
          <w:color w:val="ff0000"/>
          <w:sz w:val="28"/>
        </w:rPr>
        <w:t>№ 276</w:t>
      </w:r>
      <w:r>
        <w:rPr>
          <w:rFonts w:ascii="Times New Roman"/>
          <w:b w:val="false"/>
          <w:i w:val="false"/>
          <w:color w:val="ff0000"/>
          <w:sz w:val="28"/>
        </w:rPr>
        <w:t xml:space="preserve">,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Тұрғын үй иесінің жер учаскесіне құқығы </w:t>
      </w:r>
    </w:p>
    <w:bookmarkStart w:name="z241" w:id="303"/>
    <w:p>
      <w:pPr>
        <w:spacing w:after="0"/>
        <w:ind w:left="0"/>
        <w:jc w:val="both"/>
      </w:pPr>
      <w:r>
        <w:rPr>
          <w:rFonts w:ascii="Times New Roman"/>
          <w:b w:val="false"/>
          <w:i w:val="false"/>
          <w:color w:val="000000"/>
          <w:sz w:val="28"/>
        </w:rPr>
        <w:t>
      1. Тұрғын үй, сондай-ақ салынып бітпеген тұрғын үй сатылған, сыйға тартылған, мұраға қалдырылған, кепілге берілген жағдайда жер учаскесін меншіктену (жерді пайдалану) құқығы тұрғын үйдің жаңа иесіне тұрғын үйдің бұрынғы иесі ие болған көлемде көшеді.</w:t>
      </w:r>
    </w:p>
    <w:bookmarkEnd w:id="303"/>
    <w:bookmarkStart w:name="z242" w:id="304"/>
    <w:p>
      <w:pPr>
        <w:spacing w:after="0"/>
        <w:ind w:left="0"/>
        <w:jc w:val="both"/>
      </w:pPr>
      <w:r>
        <w:rPr>
          <w:rFonts w:ascii="Times New Roman"/>
          <w:b w:val="false"/>
          <w:i w:val="false"/>
          <w:color w:val="000000"/>
          <w:sz w:val="28"/>
        </w:rPr>
        <w:t xml:space="preserve">
      2. Тұрғын үйге (тұрғынжайға) бекітіліп берілген жер учаскесіне тұрғын үй иелерінің құқықтары Қазақстан Республикасының жер туралы заңдарымен белгіленеді. </w:t>
      </w:r>
    </w:p>
    <w:bookmarkEnd w:id="304"/>
    <w:p>
      <w:pPr>
        <w:spacing w:after="0"/>
        <w:ind w:left="0"/>
        <w:jc w:val="both"/>
      </w:pPr>
      <w:r>
        <w:rPr>
          <w:rFonts w:ascii="Times New Roman"/>
          <w:b/>
          <w:i w:val="false"/>
          <w:color w:val="000000"/>
          <w:sz w:val="28"/>
        </w:rPr>
        <w:t>20-бап. Тұрғын үйдің меншік иесінде сақталуы</w:t>
      </w:r>
    </w:p>
    <w:p>
      <w:pPr>
        <w:spacing w:after="0"/>
        <w:ind w:left="0"/>
        <w:jc w:val="both"/>
      </w:pPr>
      <w:r>
        <w:rPr>
          <w:rFonts w:ascii="Times New Roman"/>
          <w:b w:val="false"/>
          <w:i w:val="false"/>
          <w:color w:val="ff0000"/>
          <w:sz w:val="28"/>
        </w:rPr>
        <w:t xml:space="preserve">
      Ескерту. 20-бап алынып тасталды - ҚР 2007.07.06 </w:t>
      </w:r>
      <w:r>
        <w:rPr>
          <w:rFonts w:ascii="Times New Roman"/>
          <w:b w:val="false"/>
          <w:i w:val="false"/>
          <w:color w:val="ff0000"/>
          <w:sz w:val="28"/>
        </w:rPr>
        <w:t>№ 278</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21-бап. Тұрғын үй иесі отбасының мүшелері </w:t>
      </w:r>
    </w:p>
    <w:bookmarkStart w:name="z243" w:id="305"/>
    <w:p>
      <w:pPr>
        <w:spacing w:after="0"/>
        <w:ind w:left="0"/>
        <w:jc w:val="both"/>
      </w:pPr>
      <w:r>
        <w:rPr>
          <w:rFonts w:ascii="Times New Roman"/>
          <w:b w:val="false"/>
          <w:i w:val="false"/>
          <w:color w:val="000000"/>
          <w:sz w:val="28"/>
        </w:rPr>
        <w:t>
      1. Тұрғынжай иесінің отбасы мүшелері деп үнемі бірге тұратын жұбайы (зайыбы), ерлі-зайыптылардың ортақ немесе біреуінің балалары (оның ішінде асырап алған, асырауындағы немесе қорғаншылығындағы немесе қамқоршылығындағы) танылады.</w:t>
      </w:r>
    </w:p>
    <w:bookmarkEnd w:id="305"/>
    <w:p>
      <w:pPr>
        <w:spacing w:after="0"/>
        <w:ind w:left="0"/>
        <w:jc w:val="both"/>
      </w:pPr>
      <w:r>
        <w:rPr>
          <w:rFonts w:ascii="Times New Roman"/>
          <w:b w:val="false"/>
          <w:i w:val="false"/>
          <w:color w:val="000000"/>
          <w:sz w:val="28"/>
        </w:rPr>
        <w:t>
      Жұбайының (зайыбының) тұрғынжай иесімен бірге тұратын ата-аналары, сондай-ақ осы тармақтың бірінші бөлігінде көрсетілген балалардың отбасылары өзара келісу бойынша ғана тұрғынжай иесінің отбасы мүшелері деп танылуы мүмкін.</w:t>
      </w:r>
    </w:p>
    <w:bookmarkStart w:name="z244" w:id="306"/>
    <w:p>
      <w:pPr>
        <w:spacing w:after="0"/>
        <w:ind w:left="0"/>
        <w:jc w:val="both"/>
      </w:pPr>
      <w:r>
        <w:rPr>
          <w:rFonts w:ascii="Times New Roman"/>
          <w:b w:val="false"/>
          <w:i w:val="false"/>
          <w:color w:val="000000"/>
          <w:sz w:val="28"/>
        </w:rPr>
        <w:t xml:space="preserve">
      2. Ерекше жағдайларда, егер меншік иесімен үнемі бірге тұрса және онымен кемінде бес жыл ортақ шаруашылық жүргізсе, өзара келісім бойынша ғана басқа адамдардың да тұрғын үй иесі отбасының мүшелері деп танылуы мүмкін. Еңбекке жарамсыз асырауындағылар, егер олар меншік иесімен үнемі бірге тұрса, меншік иесі отбасының мүшелері болып табылады. </w:t>
      </w:r>
    </w:p>
    <w:bookmarkEnd w:id="306"/>
    <w:bookmarkStart w:name="z1607" w:id="307"/>
    <w:p>
      <w:pPr>
        <w:spacing w:after="0"/>
        <w:ind w:left="0"/>
        <w:jc w:val="both"/>
      </w:pPr>
      <w:r>
        <w:rPr>
          <w:rFonts w:ascii="Times New Roman"/>
          <w:b w:val="false"/>
          <w:i w:val="false"/>
          <w:color w:val="000000"/>
          <w:sz w:val="28"/>
        </w:rPr>
        <w:t>
      3. Осы баптың ережелері жалдаушының (қосымша жалдаушының) отбасы мүшелеріне қолданылады.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2001.07.10 № 227 </w:t>
      </w:r>
      <w:r>
        <w:rPr>
          <w:rFonts w:ascii="Times New Roman"/>
          <w:b w:val="false"/>
          <w:i w:val="false"/>
          <w:color w:val="ff0000"/>
          <w:sz w:val="28"/>
        </w:rPr>
        <w:t>Заңымен</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Тұрғын үй иесі отбасы мүшелерінің негізгі құқықтары мен міндеттері </w:t>
      </w:r>
    </w:p>
    <w:bookmarkStart w:name="z245" w:id="308"/>
    <w:p>
      <w:pPr>
        <w:spacing w:after="0"/>
        <w:ind w:left="0"/>
        <w:jc w:val="both"/>
      </w:pPr>
      <w:r>
        <w:rPr>
          <w:rFonts w:ascii="Times New Roman"/>
          <w:b w:val="false"/>
          <w:i w:val="false"/>
          <w:color w:val="000000"/>
          <w:sz w:val="28"/>
        </w:rPr>
        <w:t xml:space="preserve">
      1. Меншік иесінің өзіне тиесілі тұрғын үйіне өзі қоныстандырған отбасының мүшелері, егер оларды қоныстандыру кезінде өзгеше ескертілмеген болса, тұрғын үйді онымен бірдей пайдалануға құқылы. Олар өздеріне меншік иесі берген тұрғын үйге өздерінің кәмелетке толмаған балаларын тұрғызуға құқылы. Отбасының басқа мүшелерін тұрғызуға меншік иесінің келісімімен ғана жол беріледі. </w:t>
      </w:r>
    </w:p>
    <w:bookmarkEnd w:id="308"/>
    <w:p>
      <w:pPr>
        <w:spacing w:after="0"/>
        <w:ind w:left="0"/>
        <w:jc w:val="both"/>
      </w:pPr>
      <w:r>
        <w:rPr>
          <w:rFonts w:ascii="Times New Roman"/>
          <w:b w:val="false"/>
          <w:i w:val="false"/>
          <w:color w:val="000000"/>
          <w:sz w:val="28"/>
        </w:rPr>
        <w:t>
      Меншік иесімен отбасылық қатынастар тоқтатылған жағдайда отбасының бұрынғы мүшелері тұрғын үйді, егер тұрғын үй иесімен жазбаша келісімде өзгеше көзделмеген болса, жалға алу мерзімін көрсетпестен жалға алушы құқығын пайдалана алады. Бұл орайда отбасының бұрынғы мүшелері тұрғын үйді күтіп ұстау және коммуналдық қызметтердің ақысын төлеу жөніндегі шығындарға қатысуға міндетті.</w:t>
      </w:r>
    </w:p>
    <w:bookmarkStart w:name="z246" w:id="309"/>
    <w:p>
      <w:pPr>
        <w:spacing w:after="0"/>
        <w:ind w:left="0"/>
        <w:jc w:val="both"/>
      </w:pPr>
      <w:r>
        <w:rPr>
          <w:rFonts w:ascii="Times New Roman"/>
          <w:b w:val="false"/>
          <w:i w:val="false"/>
          <w:color w:val="000000"/>
          <w:sz w:val="28"/>
        </w:rPr>
        <w:t>
      2. Тұрғын үй иесі отбасы мүшелері өздерінің тұрғын үйді пайдалану құқығын бұзған кез келген адамнан, соның ішінде меншік иесінен де аталған бұзушылықты жоюын талап ете алады.</w:t>
      </w:r>
    </w:p>
    <w:bookmarkEnd w:id="309"/>
    <w:bookmarkStart w:name="z247" w:id="310"/>
    <w:p>
      <w:pPr>
        <w:spacing w:after="0"/>
        <w:ind w:left="0"/>
        <w:jc w:val="both"/>
      </w:pPr>
      <w:r>
        <w:rPr>
          <w:rFonts w:ascii="Times New Roman"/>
          <w:b w:val="false"/>
          <w:i w:val="false"/>
          <w:color w:val="000000"/>
          <w:sz w:val="28"/>
        </w:rPr>
        <w:t>
      3. Меншік иесі отбасының кәмелетке толған мүшелері (бұрынғы мүшелері) өздерінің тұрғын үй-жайды пайдалануынан туындайтын міндеттемелері бойынша ортақ мүліктік жауапкершілікте болады.</w:t>
      </w:r>
    </w:p>
    <w:bookmarkEnd w:id="310"/>
    <w:bookmarkStart w:name="z28" w:id="311"/>
    <w:p>
      <w:pPr>
        <w:spacing w:after="0"/>
        <w:ind w:left="0"/>
        <w:jc w:val="left"/>
      </w:pPr>
      <w:r>
        <w:rPr>
          <w:rFonts w:ascii="Times New Roman"/>
          <w:b/>
          <w:i w:val="false"/>
          <w:color w:val="000000"/>
        </w:rPr>
        <w:t xml:space="preserve"> 4-тарау. ЖЕКЕ ТҰРҒЫН ҮЙ ҚОРЫНДАҒЫ ТҰРҒЫН ҮЙЛЕРДI ЖАЛДАУ</w:t>
      </w:r>
    </w:p>
    <w:bookmarkEnd w:id="311"/>
    <w:p>
      <w:pPr>
        <w:spacing w:after="0"/>
        <w:ind w:left="0"/>
        <w:jc w:val="both"/>
      </w:pPr>
      <w:r>
        <w:rPr>
          <w:rFonts w:ascii="Times New Roman"/>
          <w:b/>
          <w:i w:val="false"/>
          <w:color w:val="000000"/>
          <w:sz w:val="28"/>
        </w:rPr>
        <w:t xml:space="preserve">23-бап. Меншік иесінің тұрғын үйді басқа адамдарға жалға беруі </w:t>
      </w:r>
    </w:p>
    <w:bookmarkStart w:name="z248" w:id="312"/>
    <w:p>
      <w:pPr>
        <w:spacing w:after="0"/>
        <w:ind w:left="0"/>
        <w:jc w:val="both"/>
      </w:pPr>
      <w:r>
        <w:rPr>
          <w:rFonts w:ascii="Times New Roman"/>
          <w:b w:val="false"/>
          <w:i w:val="false"/>
          <w:color w:val="000000"/>
          <w:sz w:val="28"/>
        </w:rPr>
        <w:t>
      1. Меншік иесі өзі тұратын тұрғын үйді, не негізгі мақсаты жалға алушыларға тұрақты не уақытша тұру үшін берілу болып табылатын тұрғын үйді жалға беруге құқылы.</w:t>
      </w:r>
    </w:p>
    <w:bookmarkEnd w:id="312"/>
    <w:bookmarkStart w:name="z249" w:id="313"/>
    <w:p>
      <w:pPr>
        <w:spacing w:after="0"/>
        <w:ind w:left="0"/>
        <w:jc w:val="both"/>
      </w:pPr>
      <w:r>
        <w:rPr>
          <w:rFonts w:ascii="Times New Roman"/>
          <w:b w:val="false"/>
          <w:i w:val="false"/>
          <w:color w:val="000000"/>
          <w:sz w:val="28"/>
        </w:rPr>
        <w:t>
      2. Тұру шарттары (жалдау мерзімі, ақы төлеу мөлшері, жөндеу жөніндегі міндеттерді бөлісу, тұрғын үйді босату негіздері және сол сияқтылар) осы Заңмен, сондай-ақ жалға беруші мен жалға алушы арасындағы шартпен белгіленеді.</w:t>
      </w:r>
    </w:p>
    <w:bookmarkEnd w:id="313"/>
    <w:bookmarkStart w:name="z250" w:id="314"/>
    <w:p>
      <w:pPr>
        <w:spacing w:after="0"/>
        <w:ind w:left="0"/>
        <w:jc w:val="both"/>
      </w:pPr>
      <w:r>
        <w:rPr>
          <w:rFonts w:ascii="Times New Roman"/>
          <w:b w:val="false"/>
          <w:i w:val="false"/>
          <w:color w:val="000000"/>
          <w:sz w:val="28"/>
        </w:rPr>
        <w:t>
      3. Тұрғын үйін жалға беретін адамдарды меншік иесі таңдайды.</w:t>
      </w:r>
    </w:p>
    <w:bookmarkEnd w:id="314"/>
    <w:bookmarkStart w:name="z856" w:id="315"/>
    <w:p>
      <w:pPr>
        <w:spacing w:after="0"/>
        <w:ind w:left="0"/>
        <w:jc w:val="both"/>
      </w:pPr>
      <w:r>
        <w:rPr>
          <w:rFonts w:ascii="Times New Roman"/>
          <w:b w:val="false"/>
          <w:i w:val="false"/>
          <w:color w:val="000000"/>
          <w:sz w:val="28"/>
        </w:rPr>
        <w:t>
      3-1. Меншік иесі немесе тұрғынжайды жалдауға беруге меншік иесі уәкілеттік берген адам жалға беріліп отырған тұрғынжайда тұратын адамдарды Қазақстан Республикасының заңнамасында белгіленген тәртіппен тіркеуге міндетті.</w:t>
      </w:r>
    </w:p>
    <w:bookmarkEnd w:id="315"/>
    <w:bookmarkStart w:name="z251" w:id="316"/>
    <w:p>
      <w:pPr>
        <w:spacing w:after="0"/>
        <w:ind w:left="0"/>
        <w:jc w:val="both"/>
      </w:pPr>
      <w:r>
        <w:rPr>
          <w:rFonts w:ascii="Times New Roman"/>
          <w:b w:val="false"/>
          <w:i w:val="false"/>
          <w:color w:val="000000"/>
          <w:sz w:val="28"/>
        </w:rPr>
        <w:t>
      4. Жергілікті атқарушы орган Қазақстан Республикасының заңнамасына сәйкес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азаматтарына, қандастарға уәкілетті орган айқындаған тәртіппен кейіннен жалға берілетін жеке тұрғын үй қорынан тұрғынжайды жалдауға құқылы.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2006.07.07 № </w:t>
      </w:r>
      <w:r>
        <w:rPr>
          <w:rFonts w:ascii="Times New Roman"/>
          <w:b w:val="false"/>
          <w:i w:val="false"/>
          <w:color w:val="000000"/>
          <w:sz w:val="28"/>
        </w:rPr>
        <w:t>182</w:t>
      </w:r>
      <w:r>
        <w:rPr>
          <w:rFonts w:ascii="Times New Roman"/>
          <w:b w:val="false"/>
          <w:i w:val="false"/>
          <w:color w:val="ff0000"/>
          <w:sz w:val="28"/>
        </w:rPr>
        <w:t xml:space="preserve">;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Меншік иесі тұрмайтын тұрғын үйді жалдау шарттары</w:t>
      </w:r>
    </w:p>
    <w:bookmarkStart w:name="z252" w:id="317"/>
    <w:p>
      <w:pPr>
        <w:spacing w:after="0"/>
        <w:ind w:left="0"/>
        <w:jc w:val="both"/>
      </w:pPr>
      <w:r>
        <w:rPr>
          <w:rFonts w:ascii="Times New Roman"/>
          <w:b w:val="false"/>
          <w:i w:val="false"/>
          <w:color w:val="000000"/>
          <w:sz w:val="28"/>
        </w:rPr>
        <w:t>
      1. Жеке тұрғын үй қорындағы меншік иесі тұрмайтын тұрғын үйді ол жазбаша түрде жасалған шарт бойынша басқа адамға жалға бере алады.</w:t>
      </w:r>
    </w:p>
    <w:bookmarkEnd w:id="317"/>
    <w:bookmarkStart w:name="z253" w:id="318"/>
    <w:p>
      <w:pPr>
        <w:spacing w:after="0"/>
        <w:ind w:left="0"/>
        <w:jc w:val="both"/>
      </w:pPr>
      <w:r>
        <w:rPr>
          <w:rFonts w:ascii="Times New Roman"/>
          <w:b w:val="false"/>
          <w:i w:val="false"/>
          <w:color w:val="000000"/>
          <w:sz w:val="28"/>
        </w:rPr>
        <w:t>
      2. Құрылыс, санитариялық-эпидемиологиялық, өртке қарсы және өзге де міндетті талаптарға сай келетін тұрғынжай не тұруға жарамды жеке бөлме (бөлмелер) жалдауға берілуі мүмкін.</w:t>
      </w:r>
    </w:p>
    <w:bookmarkEnd w:id="318"/>
    <w:bookmarkStart w:name="z254" w:id="319"/>
    <w:p>
      <w:pPr>
        <w:spacing w:after="0"/>
        <w:ind w:left="0"/>
        <w:jc w:val="both"/>
      </w:pPr>
      <w:r>
        <w:rPr>
          <w:rFonts w:ascii="Times New Roman"/>
          <w:b w:val="false"/>
          <w:i w:val="false"/>
          <w:color w:val="000000"/>
          <w:sz w:val="28"/>
        </w:rPr>
        <w:t xml:space="preserve">
      3. Егер жалдау шартында өзгеше көзделмеген болса, жалдаушы жалдаған тұрғынжайға өзінің отбасы мүшелерін, қосымша жалдаушыларды және уақытша тұрғындарды қоныстандыруға құқылы. </w:t>
      </w:r>
    </w:p>
    <w:bookmarkEnd w:id="319"/>
    <w:p>
      <w:pPr>
        <w:spacing w:after="0"/>
        <w:ind w:left="0"/>
        <w:jc w:val="both"/>
      </w:pPr>
      <w:r>
        <w:rPr>
          <w:rFonts w:ascii="Times New Roman"/>
          <w:b w:val="false"/>
          <w:i w:val="false"/>
          <w:color w:val="000000"/>
          <w:sz w:val="28"/>
        </w:rPr>
        <w:t>
      Тұрғынжайды жергілікті атқарушы орган жалға алып берген адам оған қосымша жалдаушылар мен уақытша тұрғындарды қоныстандыруға құқылы емес.</w:t>
      </w:r>
    </w:p>
    <w:bookmarkStart w:name="z857" w:id="320"/>
    <w:p>
      <w:pPr>
        <w:spacing w:after="0"/>
        <w:ind w:left="0"/>
        <w:jc w:val="both"/>
      </w:pPr>
      <w:r>
        <w:rPr>
          <w:rFonts w:ascii="Times New Roman"/>
          <w:b w:val="false"/>
          <w:i w:val="false"/>
          <w:color w:val="000000"/>
          <w:sz w:val="28"/>
        </w:rPr>
        <w:t>
      3-1. Жалдаушы қосымша жалдау шарты бойынша жалға беріліп отырған тұрғынжайда тұратын адамдарды Қазақстан Республикасының заңнамасында белгіленген тәртіппен тіркеуге міндетті.</w:t>
      </w:r>
    </w:p>
    <w:bookmarkEnd w:id="320"/>
    <w:bookmarkStart w:name="z255" w:id="321"/>
    <w:p>
      <w:pPr>
        <w:spacing w:after="0"/>
        <w:ind w:left="0"/>
        <w:jc w:val="both"/>
      </w:pPr>
      <w:r>
        <w:rPr>
          <w:rFonts w:ascii="Times New Roman"/>
          <w:b w:val="false"/>
          <w:i w:val="false"/>
          <w:color w:val="000000"/>
          <w:sz w:val="28"/>
        </w:rPr>
        <w:t xml:space="preserve">
      4. Егер шартта өзгеше көзделмеген болса, жалдаушы жалдаған тұрғынжайды алты айға дейінгі мерзімге тастап кетуге құқылы. </w:t>
      </w:r>
    </w:p>
    <w:bookmarkEnd w:id="321"/>
    <w:p>
      <w:pPr>
        <w:spacing w:after="0"/>
        <w:ind w:left="0"/>
        <w:jc w:val="both"/>
      </w:pPr>
      <w:r>
        <w:rPr>
          <w:rFonts w:ascii="Times New Roman"/>
          <w:b w:val="false"/>
          <w:i w:val="false"/>
          <w:color w:val="000000"/>
          <w:sz w:val="28"/>
        </w:rPr>
        <w:t>
      Бұдан неғұрлым ұзақ уақыт бойы болмаған жағдайда шарттың күші жалдауға берушінің келісімімен ғана сақталады.</w:t>
      </w:r>
    </w:p>
    <w:bookmarkStart w:name="z256" w:id="322"/>
    <w:p>
      <w:pPr>
        <w:spacing w:after="0"/>
        <w:ind w:left="0"/>
        <w:jc w:val="both"/>
      </w:pPr>
      <w:r>
        <w:rPr>
          <w:rFonts w:ascii="Times New Roman"/>
          <w:b w:val="false"/>
          <w:i w:val="false"/>
          <w:color w:val="000000"/>
          <w:sz w:val="28"/>
        </w:rPr>
        <w:t xml:space="preserve">
      5. Жалға беру шартының күші тараптар белгілеген мерзім біткеннен кейін не шартта көрсетілген ахуал туғанда тоқтатылады. Жалға берушінің талап етуі бойынша шартты мерзімінен бұрын бұзуға жалдаушы жалдау шартының ережелерін сақтамаған жағдайда, сондай-ақ осы Заңның 91-бабының 2 және 3-тармақтарында, 101-бабының 7-тармағында, 105-бабының 1-тармағындағы 1), 2) және 3) тармақшаларда, 106-бабының 5-тармағында, 107-бабының 1), 2), 3), 4) және 11) тармақшаларында көзделген негіздер мен ережелер бойынша жол беріледі. </w:t>
      </w:r>
    </w:p>
    <w:bookmarkEnd w:id="322"/>
    <w:p>
      <w:pPr>
        <w:spacing w:after="0"/>
        <w:ind w:left="0"/>
        <w:jc w:val="both"/>
      </w:pPr>
      <w:r>
        <w:rPr>
          <w:rFonts w:ascii="Times New Roman"/>
          <w:b w:val="false"/>
          <w:i w:val="false"/>
          <w:color w:val="000000"/>
          <w:sz w:val="28"/>
        </w:rPr>
        <w:t>
      Қолданылу мерзімі және тоқтатудың өзге де негіздері көзделмейтін шартты жалдауға беруші жалдаушыны кемінде үш ай бұрын ескерте отырып, кез келген уақытта бұза алады. Шарт тоқтатылған не бұзылған кезде жалдаушы өзімен бірге тұратын барлық адаммен қоса тұрғын үйді босатуға тиіс. Олай болмаған жағдайда жалдаушы өзімен бірге тұратын барлық адаммен қоса сот шешімі негізінде басқа тұрғын үй берілместен шығарылуы мүмкін.</w:t>
      </w:r>
    </w:p>
    <w:bookmarkStart w:name="z257" w:id="323"/>
    <w:p>
      <w:pPr>
        <w:spacing w:after="0"/>
        <w:ind w:left="0"/>
        <w:jc w:val="both"/>
      </w:pPr>
      <w:r>
        <w:rPr>
          <w:rFonts w:ascii="Times New Roman"/>
          <w:b w:val="false"/>
          <w:i w:val="false"/>
          <w:color w:val="000000"/>
          <w:sz w:val="28"/>
        </w:rPr>
        <w:t xml:space="preserve">
      6. Жалға алушы шартты мерзімінен бұрын бұзған жағдайда ол бұл туралы жалға берушіге кемінде бір ай бұрын ескертуге не сол ай үшін шартта белгіленген ақыны төлеуге міндетті. </w:t>
      </w:r>
    </w:p>
    <w:bookmarkEnd w:id="323"/>
    <w:p>
      <w:pPr>
        <w:spacing w:after="0"/>
        <w:ind w:left="0"/>
        <w:jc w:val="both"/>
      </w:pPr>
      <w:r>
        <w:rPr>
          <w:rFonts w:ascii="Times New Roman"/>
          <w:b w:val="false"/>
          <w:i w:val="false"/>
          <w:color w:val="000000"/>
          <w:sz w:val="28"/>
        </w:rPr>
        <w:t>
      Егер шартта көзделген мерзімге не шарттың қолданылуын тоқтататын өзге де ахуалға бір айға жетпейтін уақыт қалса, аталған мерзім тиісінше қысқартылады.</w:t>
      </w:r>
    </w:p>
    <w:bookmarkStart w:name="z258" w:id="324"/>
    <w:p>
      <w:pPr>
        <w:spacing w:after="0"/>
        <w:ind w:left="0"/>
        <w:jc w:val="both"/>
      </w:pPr>
      <w:r>
        <w:rPr>
          <w:rFonts w:ascii="Times New Roman"/>
          <w:b w:val="false"/>
          <w:i w:val="false"/>
          <w:color w:val="000000"/>
          <w:sz w:val="28"/>
        </w:rPr>
        <w:t xml:space="preserve">
      7. Егер отбасы мүшесін қоныстандырған кезде сол мүше мен жалдаушы арасында өзгеше келісім болмаса, жалдау шартының талаптарына сәйкес жалдаушының өзімен бірге тұратын отбасы мүшесі, тұрғынжайды жалдаушының өзі сияқты, дәл сондай пайдалану құқығына ие болады. </w:t>
      </w:r>
    </w:p>
    <w:bookmarkEnd w:id="324"/>
    <w:p>
      <w:pPr>
        <w:spacing w:after="0"/>
        <w:ind w:left="0"/>
        <w:jc w:val="both"/>
      </w:pPr>
      <w:r>
        <w:rPr>
          <w:rFonts w:ascii="Times New Roman"/>
          <w:b w:val="false"/>
          <w:i w:val="false"/>
          <w:color w:val="000000"/>
          <w:sz w:val="28"/>
        </w:rPr>
        <w:t>
      Отбасы мүшелерінің ауқымы осы Заңның 21-бабына сәйкес айқындалады.</w:t>
      </w:r>
    </w:p>
    <w:bookmarkStart w:name="z259" w:id="325"/>
    <w:p>
      <w:pPr>
        <w:spacing w:after="0"/>
        <w:ind w:left="0"/>
        <w:jc w:val="both"/>
      </w:pPr>
      <w:r>
        <w:rPr>
          <w:rFonts w:ascii="Times New Roman"/>
          <w:b w:val="false"/>
          <w:i w:val="false"/>
          <w:color w:val="000000"/>
          <w:sz w:val="28"/>
        </w:rPr>
        <w:t xml:space="preserve">
      8. Тұрғынжайға меншік құқығы басқа тұлғаға ауысқан жағдайда жалдау шарты, егер жалдаушы мен тұрғынжайды жалдауға берген меншік иесі арасындағы шартта өзгеше көзделмесе, жаңа меншік иесі үшін күшін сақтап қалады. </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2006.07.07 № </w:t>
      </w:r>
      <w:r>
        <w:rPr>
          <w:rFonts w:ascii="Times New Roman"/>
          <w:b w:val="false"/>
          <w:i w:val="false"/>
          <w:color w:val="000000"/>
          <w:sz w:val="28"/>
        </w:rPr>
        <w:t>182</w:t>
      </w:r>
      <w:r>
        <w:rPr>
          <w:rFonts w:ascii="Times New Roman"/>
          <w:b w:val="false"/>
          <w:i w:val="false"/>
          <w:color w:val="ff0000"/>
          <w:sz w:val="28"/>
        </w:rPr>
        <w:t xml:space="preserve">,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Меншік иесі тұрақты тұратын тұрғын үйді жалдау ережелері</w:t>
      </w:r>
    </w:p>
    <w:bookmarkStart w:name="z260" w:id="326"/>
    <w:p>
      <w:pPr>
        <w:spacing w:after="0"/>
        <w:ind w:left="0"/>
        <w:jc w:val="both"/>
      </w:pPr>
      <w:r>
        <w:rPr>
          <w:rFonts w:ascii="Times New Roman"/>
          <w:b w:val="false"/>
          <w:i w:val="false"/>
          <w:color w:val="000000"/>
          <w:sz w:val="28"/>
        </w:rPr>
        <w:t>
      1. Меншік иесі тұрақты тұратын тұрғынжайында жалдаушыға тұрғынжайды немесе оның бір бөлігін, оның ішінде жапсарлас бөлмені немесе бөлменің бір бөлігін жалдауға бере алады. Тұрғынжайда бірнеше меншік иесі тұрған жағдайда тұрғынжайды жалдауға беру үшін барлық меншік иелерінің келісімі талап етіледі.</w:t>
      </w:r>
    </w:p>
    <w:bookmarkEnd w:id="326"/>
    <w:bookmarkStart w:name="z261" w:id="327"/>
    <w:p>
      <w:pPr>
        <w:spacing w:after="0"/>
        <w:ind w:left="0"/>
        <w:jc w:val="both"/>
      </w:pPr>
      <w:r>
        <w:rPr>
          <w:rFonts w:ascii="Times New Roman"/>
          <w:b w:val="false"/>
          <w:i w:val="false"/>
          <w:color w:val="000000"/>
          <w:sz w:val="28"/>
        </w:rPr>
        <w:t>
      2. Жалға алушының басқа адамдарды, оның ішінде өз отбасының мүшелерін де меншік иелерінің келісімінсіз тұрғызуға құқығы жоқ.</w:t>
      </w:r>
    </w:p>
    <w:bookmarkEnd w:id="327"/>
    <w:bookmarkStart w:name="z262" w:id="328"/>
    <w:p>
      <w:pPr>
        <w:spacing w:after="0"/>
        <w:ind w:left="0"/>
        <w:jc w:val="both"/>
      </w:pPr>
      <w:r>
        <w:rPr>
          <w:rFonts w:ascii="Times New Roman"/>
          <w:b w:val="false"/>
          <w:i w:val="false"/>
          <w:color w:val="000000"/>
          <w:sz w:val="28"/>
        </w:rPr>
        <w:t>
      3. Жалдау мерзімі өткеннен кейін жалдаушының шартты жаңарту құқығы болмайды және ол жалдауға берушінің талап етуі бойынша тұрғын үйді босатуға тиіс. Олай болмаған жағдайда жалдаушы сот шешімі негізінде басқа тұрғын үй берілместен шығарылуы мүмкін. Жалдау шарты жалдауға берушінің талап етуі бойынша жалдаушы жалдау шартының талаптарын сақтамаған жағдайда, сондай-ақ дәлелді тосын жағдайлар болған кезде не осы Заңның 107-бабының 1), 2), 3), 4) және 11) тармақшаларында көзделген негіздер бойынша мерзімінен бұрын бұзылуы мүмкін.</w:t>
      </w:r>
    </w:p>
    <w:bookmarkEnd w:id="328"/>
    <w:bookmarkStart w:name="z263" w:id="329"/>
    <w:p>
      <w:pPr>
        <w:spacing w:after="0"/>
        <w:ind w:left="0"/>
        <w:jc w:val="both"/>
      </w:pPr>
      <w:r>
        <w:rPr>
          <w:rFonts w:ascii="Times New Roman"/>
          <w:b w:val="false"/>
          <w:i w:val="false"/>
          <w:color w:val="000000"/>
          <w:sz w:val="28"/>
        </w:rPr>
        <w:t>
      4. Мерзімі көрсетілмей жасалған жалдау шартын жалға беруші себебін түсіндірместен кез келген уақытта тоқтатуы мүмкін. Жалға беруші жалға алушыға, жалдау шартының тоқтатылуы туралы кемінде бір ай бұрын ескертуге міндетті.</w:t>
      </w:r>
    </w:p>
    <w:bookmarkEnd w:id="329"/>
    <w:bookmarkStart w:name="z264" w:id="330"/>
    <w:p>
      <w:pPr>
        <w:spacing w:after="0"/>
        <w:ind w:left="0"/>
        <w:jc w:val="both"/>
      </w:pPr>
      <w:r>
        <w:rPr>
          <w:rFonts w:ascii="Times New Roman"/>
          <w:b w:val="false"/>
          <w:i w:val="false"/>
          <w:color w:val="000000"/>
          <w:sz w:val="28"/>
        </w:rPr>
        <w:t xml:space="preserve">
      5. Жалға алушы жалдау шартын, егер шартта өзгеше көзделмеген болса, мерзімінен бұрын және ескертусіз бұзуға құқылы. </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Қосымша жалдаушылар мен уақытша тұрғындардың құқықтық жағдайы </w:t>
      </w:r>
    </w:p>
    <w:bookmarkStart w:name="z265" w:id="331"/>
    <w:p>
      <w:pPr>
        <w:spacing w:after="0"/>
        <w:ind w:left="0"/>
        <w:jc w:val="both"/>
      </w:pPr>
      <w:r>
        <w:rPr>
          <w:rFonts w:ascii="Times New Roman"/>
          <w:b w:val="false"/>
          <w:i w:val="false"/>
          <w:color w:val="000000"/>
          <w:sz w:val="28"/>
        </w:rPr>
        <w:t>
      1. Қосымша жалдаушылардың тұру шарты, атап айтқанда, тұру мерзімі, төленетін ақының мөлшері мен оны төлеу тәртібі тұрғынжайды жалдаушы мен қосымша жалдаушы арасындағы шартта айқындалады.</w:t>
      </w:r>
    </w:p>
    <w:bookmarkEnd w:id="331"/>
    <w:bookmarkStart w:name="z266" w:id="332"/>
    <w:p>
      <w:pPr>
        <w:spacing w:after="0"/>
        <w:ind w:left="0"/>
        <w:jc w:val="both"/>
      </w:pPr>
      <w:r>
        <w:rPr>
          <w:rFonts w:ascii="Times New Roman"/>
          <w:b w:val="false"/>
          <w:i w:val="false"/>
          <w:color w:val="000000"/>
          <w:sz w:val="28"/>
        </w:rPr>
        <w:t xml:space="preserve">
      2. Қосымша жалдау шарты тараптар белгілеген мерзім біткенде не шартта көрсетілген ахуал пайда болғанда тоқтатылады. </w:t>
      </w:r>
    </w:p>
    <w:bookmarkEnd w:id="332"/>
    <w:p>
      <w:pPr>
        <w:spacing w:after="0"/>
        <w:ind w:left="0"/>
        <w:jc w:val="both"/>
      </w:pPr>
      <w:r>
        <w:rPr>
          <w:rFonts w:ascii="Times New Roman"/>
          <w:b w:val="false"/>
          <w:i w:val="false"/>
          <w:color w:val="000000"/>
          <w:sz w:val="28"/>
        </w:rPr>
        <w:t>
      Шарт қосымша жалдаушы шартты бұзған жағдайда жалға алушының талап етуі бойынша, ал мерзім не өзге де тоқтату негіздері белгіленбеген шарттар қосымша жалдаушыны кемінде бір ай бұрын ескерте отырып, кез келген уақытта мерзімінен бұрын тоқтатылуы мүмкін. Қосымша жалдау шарты осы Заңның 29-бабында көзделген тұрғын үйге меншік құқығы мәжбүр етіліп тоқтатылған жағдайда да тоқтатылады.</w:t>
      </w:r>
    </w:p>
    <w:bookmarkStart w:name="z267" w:id="333"/>
    <w:p>
      <w:pPr>
        <w:spacing w:after="0"/>
        <w:ind w:left="0"/>
        <w:jc w:val="both"/>
      </w:pPr>
      <w:r>
        <w:rPr>
          <w:rFonts w:ascii="Times New Roman"/>
          <w:b w:val="false"/>
          <w:i w:val="false"/>
          <w:color w:val="000000"/>
          <w:sz w:val="28"/>
        </w:rPr>
        <w:t>
      3. Қосымша жалдаушы шартты, егер қосымша жалдау шартында өзгеше көзделмеген болса, кез келген уақытта бұзуға құқылы.</w:t>
      </w:r>
    </w:p>
    <w:bookmarkEnd w:id="333"/>
    <w:bookmarkStart w:name="z268" w:id="334"/>
    <w:p>
      <w:pPr>
        <w:spacing w:after="0"/>
        <w:ind w:left="0"/>
        <w:jc w:val="both"/>
      </w:pPr>
      <w:r>
        <w:rPr>
          <w:rFonts w:ascii="Times New Roman"/>
          <w:b w:val="false"/>
          <w:i w:val="false"/>
          <w:color w:val="000000"/>
          <w:sz w:val="28"/>
        </w:rPr>
        <w:t>
      4. Қосымша жалдау шарты тоқтатылған не оны жалдаушы бұзған кезде қосымша жалдаушы тұрғын үйді босатуға тиіс. Олай болмаған жағдайда қосымша жалдаушы сот шешімі негізінде басқа тұрғын үй берілместен шығарылуы мүмкін.</w:t>
      </w:r>
    </w:p>
    <w:bookmarkEnd w:id="334"/>
    <w:bookmarkStart w:name="z269" w:id="335"/>
    <w:p>
      <w:pPr>
        <w:spacing w:after="0"/>
        <w:ind w:left="0"/>
        <w:jc w:val="both"/>
      </w:pPr>
      <w:r>
        <w:rPr>
          <w:rFonts w:ascii="Times New Roman"/>
          <w:b w:val="false"/>
          <w:i w:val="false"/>
          <w:color w:val="000000"/>
          <w:sz w:val="28"/>
        </w:rPr>
        <w:t>
      5. Жалдаушы тұрғын үйіне уақытша тұрғындарды олармен қосымша жалдау шартын жасаспай кіргізуге құқылы. Уақытша тұрғындардың тұру шарттарын жалдаушы айқындайды. Уақытша тұрғындар жалдаушының талап етуі бойынша кез келген уақытта, кемінде жеті жұмыс күні бұрын ескертіле отырып тұрғын үйді босатуға тиіс. Олай болмаған жағдайда олар сот шешімі негізінде шығарылуы мүмкін.</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Жалдау шарты тоқтатылған жағдайда қосымша жалдаушылар мен уақытша тұрғындардың тұрғын үйді босатуы</w:t>
      </w:r>
    </w:p>
    <w:p>
      <w:pPr>
        <w:spacing w:after="0"/>
        <w:ind w:left="0"/>
        <w:jc w:val="both"/>
      </w:pPr>
      <w:r>
        <w:rPr>
          <w:rFonts w:ascii="Times New Roman"/>
          <w:b w:val="false"/>
          <w:i w:val="false"/>
          <w:color w:val="000000"/>
          <w:sz w:val="28"/>
        </w:rPr>
        <w:t>
      Жалдау шарты тоқтатылған кезде бір мезгілде қосымша жалдау шарты тоқтатылады. Қосымша жалдаушылар мен уақытша тұрғындар жалдау шарты тоқтатылған кезде тұрғын үйді босатуға тиіс. Олай болмаған жағдайда олар сот шешімі негізінде шығарылуы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336"/>
    <w:p>
      <w:pPr>
        <w:spacing w:after="0"/>
        <w:ind w:left="0"/>
        <w:jc w:val="left"/>
      </w:pPr>
      <w:r>
        <w:rPr>
          <w:rFonts w:ascii="Times New Roman"/>
          <w:b/>
          <w:i w:val="false"/>
          <w:color w:val="000000"/>
        </w:rPr>
        <w:t xml:space="preserve"> 5-тарау. ТҰРҒЫН ҮЙГЕ ЖЕКЕ МЕНШIК ҚҰҚЫҒЫНЫҢ ТОҚТАТЫЛУЫ</w:t>
      </w:r>
    </w:p>
    <w:bookmarkEnd w:id="336"/>
    <w:p>
      <w:pPr>
        <w:spacing w:after="0"/>
        <w:ind w:left="0"/>
        <w:jc w:val="both"/>
      </w:pPr>
      <w:r>
        <w:rPr>
          <w:rFonts w:ascii="Times New Roman"/>
          <w:b/>
          <w:i w:val="false"/>
          <w:color w:val="000000"/>
          <w:sz w:val="28"/>
        </w:rPr>
        <w:t xml:space="preserve">28-бап. Тұрғын үйге меншік құқығының тоқтатылуы </w:t>
      </w:r>
    </w:p>
    <w:bookmarkStart w:name="z270" w:id="337"/>
    <w:p>
      <w:pPr>
        <w:spacing w:after="0"/>
        <w:ind w:left="0"/>
        <w:jc w:val="both"/>
      </w:pPr>
      <w:r>
        <w:rPr>
          <w:rFonts w:ascii="Times New Roman"/>
          <w:b w:val="false"/>
          <w:i w:val="false"/>
          <w:color w:val="000000"/>
          <w:sz w:val="28"/>
        </w:rPr>
        <w:t>
      1. Тұрғын үйге меншік құқығы тұрғын үй иесі тұрғын үйді басқа адамның иелігіне берген кезде, меншік иесі қайтыс болған жағдайда не тұрғын үй жойылған (қираған) жағдайда, сондай-ақ Қазақстан Республикасының Азаматтық кодексінде көзделген өзге де жағдайларда тоқтатылады.</w:t>
      </w:r>
    </w:p>
    <w:bookmarkEnd w:id="337"/>
    <w:bookmarkStart w:name="z271" w:id="338"/>
    <w:p>
      <w:pPr>
        <w:spacing w:after="0"/>
        <w:ind w:left="0"/>
        <w:jc w:val="both"/>
      </w:pPr>
      <w:r>
        <w:rPr>
          <w:rFonts w:ascii="Times New Roman"/>
          <w:b w:val="false"/>
          <w:i w:val="false"/>
          <w:color w:val="000000"/>
          <w:sz w:val="28"/>
        </w:rPr>
        <w:t xml:space="preserve">
      2. Тұрғын үйге ортақ үлесті меншікке қатысушылардың біреуі өз үлесін сатқан кезде ортақ үлесі бар меншікке басқа қатысушының сатып алуға басым құқығы болады. </w:t>
      </w:r>
    </w:p>
    <w:bookmarkEnd w:id="338"/>
    <w:p>
      <w:pPr>
        <w:spacing w:after="0"/>
        <w:ind w:left="0"/>
        <w:jc w:val="both"/>
      </w:pPr>
      <w:r>
        <w:rPr>
          <w:rFonts w:ascii="Times New Roman"/>
          <w:b w:val="false"/>
          <w:i w:val="false"/>
          <w:color w:val="000000"/>
          <w:sz w:val="28"/>
        </w:rPr>
        <w:t xml:space="preserve">
      Егер сатылатын үлесті сатып алуға ортақ үлесті меншікке қатысушылардың бірнешеуі ниет білдірсе, сатып алушыны таңдау құқығы сатушыға тиесілі болады. Тұрғын үйге ортақ меншіктегі үлесті басымдықпен сатып алу құқығын іске асыру тәртібі Қазақстан Республикасының Азаматтық кодексімен белгіленеді. </w:t>
      </w:r>
    </w:p>
    <w:p>
      <w:pPr>
        <w:spacing w:after="0"/>
        <w:ind w:left="0"/>
        <w:jc w:val="both"/>
      </w:pPr>
      <w:r>
        <w:rPr>
          <w:rFonts w:ascii="Times New Roman"/>
          <w:b/>
          <w:i w:val="false"/>
          <w:color w:val="000000"/>
          <w:sz w:val="28"/>
        </w:rPr>
        <w:t xml:space="preserve">29-бап. Тұрғын үйге меншік құқығын күштеп тоқтату </w:t>
      </w:r>
    </w:p>
    <w:bookmarkStart w:name="z272" w:id="339"/>
    <w:p>
      <w:pPr>
        <w:spacing w:after="0"/>
        <w:ind w:left="0"/>
        <w:jc w:val="both"/>
      </w:pPr>
      <w:r>
        <w:rPr>
          <w:rFonts w:ascii="Times New Roman"/>
          <w:b w:val="false"/>
          <w:i w:val="false"/>
          <w:color w:val="000000"/>
          <w:sz w:val="28"/>
        </w:rPr>
        <w:t>
      1. Тұрғын үйге меншік құқығын күштеп (меншік иесінің еркінен тыс) тоқтатуға:</w:t>
      </w:r>
    </w:p>
    <w:bookmarkEnd w:id="339"/>
    <w:bookmarkStart w:name="z273" w:id="340"/>
    <w:p>
      <w:pPr>
        <w:spacing w:after="0"/>
        <w:ind w:left="0"/>
        <w:jc w:val="both"/>
      </w:pPr>
      <w:r>
        <w:rPr>
          <w:rFonts w:ascii="Times New Roman"/>
          <w:b w:val="false"/>
          <w:i w:val="false"/>
          <w:color w:val="000000"/>
          <w:sz w:val="28"/>
        </w:rPr>
        <w:t>
      1) меншік иесінің қарыздары бойынша жер учаскесімен бірге төлеттіріп алуды тұрғын үйге аудару;</w:t>
      </w:r>
    </w:p>
    <w:bookmarkEnd w:id="340"/>
    <w:bookmarkStart w:name="z274" w:id="341"/>
    <w:p>
      <w:pPr>
        <w:spacing w:after="0"/>
        <w:ind w:left="0"/>
        <w:jc w:val="both"/>
      </w:pPr>
      <w:r>
        <w:rPr>
          <w:rFonts w:ascii="Times New Roman"/>
          <w:b w:val="false"/>
          <w:i w:val="false"/>
          <w:color w:val="000000"/>
          <w:sz w:val="28"/>
        </w:rPr>
        <w:t>
      2) реквизициялау;</w:t>
      </w:r>
    </w:p>
    <w:bookmarkEnd w:id="341"/>
    <w:bookmarkStart w:name="z275" w:id="342"/>
    <w:p>
      <w:pPr>
        <w:spacing w:after="0"/>
        <w:ind w:left="0"/>
        <w:jc w:val="both"/>
      </w:pPr>
      <w:r>
        <w:rPr>
          <w:rFonts w:ascii="Times New Roman"/>
          <w:b w:val="false"/>
          <w:i w:val="false"/>
          <w:color w:val="000000"/>
          <w:sz w:val="28"/>
        </w:rPr>
        <w:t>
      3) тәркілеу;</w:t>
      </w:r>
    </w:p>
    <w:bookmarkEnd w:id="342"/>
    <w:bookmarkStart w:name="z276" w:id="343"/>
    <w:p>
      <w:pPr>
        <w:spacing w:after="0"/>
        <w:ind w:left="0"/>
        <w:jc w:val="both"/>
      </w:pPr>
      <w:r>
        <w:rPr>
          <w:rFonts w:ascii="Times New Roman"/>
          <w:b w:val="false"/>
          <w:i w:val="false"/>
          <w:color w:val="000000"/>
          <w:sz w:val="28"/>
        </w:rPr>
        <w:t xml:space="preserve">
      4) үй орналасқан жер учаскесін мемлекет мұқтажы үшін мәжбүрлеп иеліктен </w:t>
      </w:r>
      <w:r>
        <w:rPr>
          <w:rFonts w:ascii="Times New Roman"/>
          <w:b w:val="false"/>
          <w:i w:val="false"/>
          <w:color w:val="000000"/>
          <w:sz w:val="28"/>
        </w:rPr>
        <w:t>шығару</w:t>
      </w:r>
      <w:r>
        <w:rPr>
          <w:rFonts w:ascii="Times New Roman"/>
          <w:b w:val="false"/>
          <w:i w:val="false"/>
          <w:color w:val="000000"/>
          <w:sz w:val="28"/>
        </w:rPr>
        <w:t>;</w:t>
      </w:r>
    </w:p>
    <w:bookmarkEnd w:id="343"/>
    <w:bookmarkStart w:name="z494" w:id="344"/>
    <w:p>
      <w:pPr>
        <w:spacing w:after="0"/>
        <w:ind w:left="0"/>
        <w:jc w:val="both"/>
      </w:pPr>
      <w:r>
        <w:rPr>
          <w:rFonts w:ascii="Times New Roman"/>
          <w:b w:val="false"/>
          <w:i w:val="false"/>
          <w:color w:val="000000"/>
          <w:sz w:val="28"/>
        </w:rPr>
        <w:t>
      5) авариялық көппәтерлі тұрғын үйді бұзу жағдайларында жол беріледі.</w:t>
      </w:r>
    </w:p>
    <w:bookmarkEnd w:id="344"/>
    <w:bookmarkStart w:name="z277" w:id="345"/>
    <w:p>
      <w:pPr>
        <w:spacing w:after="0"/>
        <w:ind w:left="0"/>
        <w:jc w:val="both"/>
      </w:pPr>
      <w:r>
        <w:rPr>
          <w:rFonts w:ascii="Times New Roman"/>
          <w:b w:val="false"/>
          <w:i w:val="false"/>
          <w:color w:val="000000"/>
          <w:sz w:val="28"/>
        </w:rPr>
        <w:t>
      2. Тұрғын үйге меншік құқығын осы баптың 1-тармағындағы 2) және 4) тармақшаларда көзделген негіздер бойынша күштеп тоқтатқан кезде меншік иесіне оның қалауы бойынша:</w:t>
      </w:r>
    </w:p>
    <w:bookmarkEnd w:id="345"/>
    <w:bookmarkStart w:name="z278" w:id="346"/>
    <w:p>
      <w:pPr>
        <w:spacing w:after="0"/>
        <w:ind w:left="0"/>
        <w:jc w:val="both"/>
      </w:pPr>
      <w:r>
        <w:rPr>
          <w:rFonts w:ascii="Times New Roman"/>
          <w:b w:val="false"/>
          <w:i w:val="false"/>
          <w:color w:val="000000"/>
          <w:sz w:val="28"/>
        </w:rPr>
        <w:t>
      1) тұрғын үйдің және жер учаскесінің нарықтық құнын қоса, меншік иесіне құқығы тоқтатылғанға дейін төленетін ақшалай өтем төленуге, сондай-ақ меншік иесіне келтірілген залалдардың орны толық толтырылуға;</w:t>
      </w:r>
    </w:p>
    <w:bookmarkEnd w:id="346"/>
    <w:bookmarkStart w:name="z279" w:id="347"/>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 бойынша меншігіне тұрмысқа жайлы тұрғын үй (пәтер немесе тұрғынжай) берілуге;</w:t>
      </w:r>
    </w:p>
    <w:bookmarkEnd w:id="347"/>
    <w:bookmarkStart w:name="z280" w:id="348"/>
    <w:p>
      <w:pPr>
        <w:spacing w:after="0"/>
        <w:ind w:left="0"/>
        <w:jc w:val="both"/>
      </w:pPr>
      <w:r>
        <w:rPr>
          <w:rFonts w:ascii="Times New Roman"/>
          <w:b w:val="false"/>
          <w:i w:val="false"/>
          <w:color w:val="000000"/>
          <w:sz w:val="28"/>
        </w:rPr>
        <w:t>
      3) реквизициялауды туғызған төтенше жағдайлар тоқтатылғаннан кейін меншік иесіне реквизициялаудан келтірілген залалдардың өтемақысын толық төлеу арқылы реквизицияланған тұрғын үй қайтарылуға тиіс.</w:t>
      </w:r>
    </w:p>
    <w:bookmarkEnd w:id="348"/>
    <w:bookmarkStart w:name="z281" w:id="349"/>
    <w:p>
      <w:pPr>
        <w:spacing w:after="0"/>
        <w:ind w:left="0"/>
        <w:jc w:val="both"/>
      </w:pPr>
      <w:r>
        <w:rPr>
          <w:rFonts w:ascii="Times New Roman"/>
          <w:b w:val="false"/>
          <w:i w:val="false"/>
          <w:color w:val="000000"/>
          <w:sz w:val="28"/>
        </w:rPr>
        <w:t>
      3. Осы баптың 1-тармағындағы 1) және 3) тармақшаларда көзделген негіздер бойынша тұрғын үйді меншіктену құқығы тоқтатылған кезде меншік иесі мен алынатын тұрғын үйде тұратын барлық адамдар басқа тұрғын үй-жай берілместен шығарылуға тиіс.</w:t>
      </w:r>
    </w:p>
    <w:bookmarkEnd w:id="349"/>
    <w:bookmarkStart w:name="z843" w:id="350"/>
    <w:p>
      <w:pPr>
        <w:spacing w:after="0"/>
        <w:ind w:left="0"/>
        <w:jc w:val="both"/>
      </w:pPr>
      <w:r>
        <w:rPr>
          <w:rFonts w:ascii="Times New Roman"/>
          <w:b w:val="false"/>
          <w:i w:val="false"/>
          <w:color w:val="000000"/>
          <w:sz w:val="28"/>
        </w:rPr>
        <w:t>
      3-1. Халықтың әлеуметтік жағынан осал топтарына жататын азаматтардың, сондай-ақ кәмелетке толмаған балалары бар және оларды тәрбиелеп отырған және (немесе) тұрғылықты жері бойынша тұрақты немесе уақытша тіркелген бірінші немесе екінші топтағы мүгедектігі бар адамдар тұратын отбасылардың Қазақстан Республикасының аумағындағы жалғыз тұрғынжайына меншік құқығы осы баптың 1-тармағының 1) тармақшасында көзделген негіз бойынша мәжбүрлеп тоқтатылған кезде жылыту маусымында тұрғынжайдан шығаруға тыйым салынады.</w:t>
      </w:r>
    </w:p>
    <w:bookmarkEnd w:id="350"/>
    <w:bookmarkStart w:name="z844" w:id="351"/>
    <w:p>
      <w:pPr>
        <w:spacing w:after="0"/>
        <w:ind w:left="0"/>
        <w:jc w:val="both"/>
      </w:pPr>
      <w:r>
        <w:rPr>
          <w:rFonts w:ascii="Times New Roman"/>
          <w:b w:val="false"/>
          <w:i w:val="false"/>
          <w:color w:val="000000"/>
          <w:sz w:val="28"/>
        </w:rPr>
        <w:t>
      4. Осы баптың 1-тармағының 5) тармақшасында көзделген негіз бойынша тұрғын үйге меншік құқығын мәжбүрлеп тоқтатқан кезде меншік иесіне осы Заңның 69-бабына сәйкес тұрғын үй беріледі.</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2001.07.10 </w:t>
      </w:r>
      <w:r>
        <w:rPr>
          <w:rFonts w:ascii="Times New Roman"/>
          <w:b w:val="false"/>
          <w:i w:val="false"/>
          <w:color w:val="ff0000"/>
          <w:sz w:val="28"/>
        </w:rPr>
        <w:t>№ 227</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Меншік иесінің отбасы мүшелерінің және басқа да тұрғындардың тұрғын үйді босатуы</w:t>
      </w:r>
    </w:p>
    <w:p>
      <w:pPr>
        <w:spacing w:after="0"/>
        <w:ind w:left="0"/>
        <w:jc w:val="both"/>
      </w:pPr>
      <w:r>
        <w:rPr>
          <w:rFonts w:ascii="Times New Roman"/>
          <w:b w:val="false"/>
          <w:i w:val="false"/>
          <w:color w:val="ff0000"/>
          <w:sz w:val="28"/>
        </w:rPr>
        <w:t xml:space="preserve">
      Ескерту. 30-баптың тақырыбы жаңа редакцияда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82" w:id="352"/>
    <w:p>
      <w:pPr>
        <w:spacing w:after="0"/>
        <w:ind w:left="0"/>
        <w:jc w:val="both"/>
      </w:pPr>
      <w:r>
        <w:rPr>
          <w:rFonts w:ascii="Times New Roman"/>
          <w:b w:val="false"/>
          <w:i w:val="false"/>
          <w:color w:val="000000"/>
          <w:sz w:val="28"/>
        </w:rPr>
        <w:t xml:space="preserve">
      1. Осы Заңның 29-бабының 1-тармағындағы 2), 4) және 5) тармақшаларда көзделген негіздер бойынша тұрғын үйді меншіктену құқығы тоқтатылған жағдайда меншік иесінің отбасы мүшелері (бұрынғы мүшелері) тұрғын үйден шығарылады және бұрынғы тұрғын үйдің өтемі ретінде алынған тұрғын үйде тұру құқығын алады. </w:t>
      </w:r>
    </w:p>
    <w:bookmarkEnd w:id="352"/>
    <w:p>
      <w:pPr>
        <w:spacing w:after="0"/>
        <w:ind w:left="0"/>
        <w:jc w:val="both"/>
      </w:pPr>
      <w:r>
        <w:rPr>
          <w:rFonts w:ascii="Times New Roman"/>
          <w:b w:val="false"/>
          <w:i w:val="false"/>
          <w:color w:val="000000"/>
          <w:sz w:val="28"/>
        </w:rPr>
        <w:t>
      Бұрынғы тұрғын үйде тұратын басқа адамдар басқа тұрғын үй-жай берілмей шығарылады.</w:t>
      </w:r>
    </w:p>
    <w:bookmarkStart w:name="z283" w:id="353"/>
    <w:p>
      <w:pPr>
        <w:spacing w:after="0"/>
        <w:ind w:left="0"/>
        <w:jc w:val="both"/>
      </w:pPr>
      <w:r>
        <w:rPr>
          <w:rFonts w:ascii="Times New Roman"/>
          <w:b w:val="false"/>
          <w:i w:val="false"/>
          <w:color w:val="000000"/>
          <w:sz w:val="28"/>
        </w:rPr>
        <w:t>
      2. Меншік иесінің еркі бойынша (сату, сыйға тарту) тұрғын үйді (тұрғын үй-жайды) меншіктену құқығы тоқтатылған кезде, егер тұрғын үйді сатып алушымен жасалған шарт бойынша өзгеше көзделмесе, меншік иесінің отбасы мүшелері, меншік иесі отбасының бұрынғы мүшелері және уақытша тұрғындар басқа тұрғын үй-жай берілместен тұрғын үйді босатуға тиіс. Олай болмаған жағдайда олар сот шешімі негізінде шығарылуы мүмкін.</w:t>
      </w:r>
    </w:p>
    <w:bookmarkEnd w:id="353"/>
    <w:p>
      <w:pPr>
        <w:spacing w:after="0"/>
        <w:ind w:left="0"/>
        <w:jc w:val="both"/>
      </w:pPr>
      <w:r>
        <w:rPr>
          <w:rFonts w:ascii="Times New Roman"/>
          <w:b w:val="false"/>
          <w:i w:val="false"/>
          <w:color w:val="000000"/>
          <w:sz w:val="28"/>
        </w:rPr>
        <w:t>
      Тұрғынжайдың меншік иелері болатын кәмелетке толмағандардың мүдделерін қозғайтын меншік құқығының тоқтатылуы осы Заңның 13-бабының 3-тармағында көзделген нормаларда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2003.06.03 </w:t>
      </w:r>
      <w:r>
        <w:rPr>
          <w:rFonts w:ascii="Times New Roman"/>
          <w:b w:val="false"/>
          <w:i w:val="false"/>
          <w:color w:val="ff0000"/>
          <w:sz w:val="28"/>
        </w:rPr>
        <w:t>№ 427</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 w:id="354"/>
    <w:p>
      <w:pPr>
        <w:spacing w:after="0"/>
        <w:ind w:left="0"/>
        <w:jc w:val="left"/>
      </w:pPr>
      <w:r>
        <w:rPr>
          <w:rFonts w:ascii="Times New Roman"/>
          <w:b/>
          <w:i w:val="false"/>
          <w:color w:val="000000"/>
        </w:rPr>
        <w:t xml:space="preserve"> 3 БӨЛIМ</w:t>
      </w:r>
    </w:p>
    <w:bookmarkEnd w:id="354"/>
    <w:bookmarkStart w:name="z39" w:id="355"/>
    <w:p>
      <w:pPr>
        <w:spacing w:after="0"/>
        <w:ind w:left="0"/>
        <w:jc w:val="left"/>
      </w:pPr>
      <w:r>
        <w:rPr>
          <w:rFonts w:ascii="Times New Roman"/>
          <w:b/>
          <w:i w:val="false"/>
          <w:color w:val="000000"/>
        </w:rPr>
        <w:t xml:space="preserve"> 6-тарау. Көппәтерлі тұрғын үй кондоминиумы</w:t>
      </w:r>
    </w:p>
    <w:bookmarkEnd w:id="355"/>
    <w:p>
      <w:pPr>
        <w:spacing w:after="0"/>
        <w:ind w:left="0"/>
        <w:jc w:val="both"/>
      </w:pPr>
      <w:r>
        <w:rPr>
          <w:rFonts w:ascii="Times New Roman"/>
          <w:b w:val="false"/>
          <w:i w:val="false"/>
          <w:color w:val="ff0000"/>
          <w:sz w:val="28"/>
        </w:rPr>
        <w:t xml:space="preserve">
      Ескерту. 6-тараудың тақырыбы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31-бап. Кондоминиумды құру, мемлекеттік тіркеу және тоқтату</w:t>
      </w:r>
    </w:p>
    <w:bookmarkStart w:name="z947" w:id="356"/>
    <w:p>
      <w:pPr>
        <w:spacing w:after="0"/>
        <w:ind w:left="0"/>
        <w:jc w:val="both"/>
      </w:pPr>
      <w:r>
        <w:rPr>
          <w:rFonts w:ascii="Times New Roman"/>
          <w:b w:val="false"/>
          <w:i w:val="false"/>
          <w:color w:val="000000"/>
          <w:sz w:val="28"/>
        </w:rPr>
        <w:t xml:space="preserve">
      1. Көппәтерлі тұрғын үйде пәтерлердің, тұрғын емес үй-жайлардың, орынтұрақ орындарының, қоймалардың екі және одан көп меншік иесі болған кезде жылжымайтын мүлікке меншік құқығы кондоминиум нысанында туындайды. </w:t>
      </w:r>
    </w:p>
    <w:bookmarkEnd w:id="356"/>
    <w:p>
      <w:pPr>
        <w:spacing w:after="0"/>
        <w:ind w:left="0"/>
        <w:jc w:val="both"/>
      </w:pPr>
      <w:r>
        <w:rPr>
          <w:rFonts w:ascii="Times New Roman"/>
          <w:b w:val="false"/>
          <w:i w:val="false"/>
          <w:color w:val="000000"/>
          <w:sz w:val="28"/>
        </w:rPr>
        <w:t>
      Кондоминиум объектісі Қазақстан Республикасының заңнамасында айқындалатын тәртіппен мемлекеттік тіркелуге жатады.</w:t>
      </w:r>
    </w:p>
    <w:p>
      <w:pPr>
        <w:spacing w:after="0"/>
        <w:ind w:left="0"/>
        <w:jc w:val="both"/>
      </w:pPr>
      <w:r>
        <w:rPr>
          <w:rFonts w:ascii="Times New Roman"/>
          <w:b w:val="false"/>
          <w:i w:val="false"/>
          <w:color w:val="000000"/>
          <w:sz w:val="28"/>
        </w:rPr>
        <w:t>
      Кондоминиум объектісінде пәтерлер, тұрғын емес үй-жайлар, орынтұрақ орындары, қоймалар дара (бөлек) меншікте болады, ал дара (бөлек) меншікте болмайтын бөліктері, оның ішінде бөлінбейтін біртұтас жер учаскесі ортақ үлестік меншік құқығында пәтерлердің, тұрғын емес үй-жайлардың, орынтұрақ орындарының, қоймалардың меншік иелеріне тиесілі болады.</w:t>
      </w:r>
    </w:p>
    <w:bookmarkStart w:name="z948" w:id="357"/>
    <w:p>
      <w:pPr>
        <w:spacing w:after="0"/>
        <w:ind w:left="0"/>
        <w:jc w:val="both"/>
      </w:pPr>
      <w:r>
        <w:rPr>
          <w:rFonts w:ascii="Times New Roman"/>
          <w:b w:val="false"/>
          <w:i w:val="false"/>
          <w:color w:val="000000"/>
          <w:sz w:val="28"/>
        </w:rPr>
        <w:t>
      2. Көппәтерлі тұрғын үйдің жобалау-сметалық құжаттамасында кондоминиум объектісінің ортақ мүлкі құрамына берілетін тұрғын емес үй-жайлардың алаңы көрсетіледі.</w:t>
      </w:r>
    </w:p>
    <w:bookmarkEnd w:id="357"/>
    <w:p>
      <w:pPr>
        <w:spacing w:after="0"/>
        <w:ind w:left="0"/>
        <w:jc w:val="both"/>
      </w:pPr>
      <w:r>
        <w:rPr>
          <w:rFonts w:ascii="Times New Roman"/>
          <w:b w:val="false"/>
          <w:i w:val="false"/>
          <w:color w:val="000000"/>
          <w:sz w:val="28"/>
        </w:rPr>
        <w:t>
      Көппәтерлі тұрғын үйдің тапсырыс берушісі (құрылыс салушысы) пәтерлерді, тұрғын емес үй-жайларды, орынтұрақ орындарын, қоймаларды дара (бөлек) меншікке сатуды бастағанға дейін "Жылжымайтын мүлікке құқықтарды мемлекеттік тіркеу туралы" Қазақстан Республикасының Заңына сәйкес көппәтерлі тұрғын үйді мемлекеттік тіркеуді қамтамасыз етуге міндетті.</w:t>
      </w:r>
    </w:p>
    <w:p>
      <w:pPr>
        <w:spacing w:after="0"/>
        <w:ind w:left="0"/>
        <w:jc w:val="both"/>
      </w:pPr>
      <w:r>
        <w:rPr>
          <w:rFonts w:ascii="Times New Roman"/>
          <w:b w:val="false"/>
          <w:i w:val="false"/>
          <w:color w:val="000000"/>
          <w:sz w:val="28"/>
        </w:rPr>
        <w:t>
      Тіркелмеген пәтерлерді, тұрғын емес үй-жайларды, орынтұрақ орындарын, қоймаларды дара (бөлек) меншікке сатуға жол берілмейді.</w:t>
      </w:r>
    </w:p>
    <w:p>
      <w:pPr>
        <w:spacing w:after="0"/>
        <w:ind w:left="0"/>
        <w:jc w:val="both"/>
      </w:pPr>
      <w:r>
        <w:rPr>
          <w:rFonts w:ascii="Times New Roman"/>
          <w:b w:val="false"/>
          <w:i w:val="false"/>
          <w:color w:val="000000"/>
          <w:sz w:val="28"/>
        </w:rPr>
        <w:t>
      Көппәтерлі тұрғын үйдің тапсырыс берушісі (құрылыс салушысы) көппәтерлі тұрғын үйді тіркеген кезден бастап алты ай ішінде көппәтерлі тұрғын үйдің сыртқы инженерлік желілері мен құрылысжайларын жобалау-сметалық құжаттамаға сәйкес коммуналдық меншікке өтеусіз беруді қамтамасыз етуге міндетті.</w:t>
      </w:r>
    </w:p>
    <w:p>
      <w:pPr>
        <w:spacing w:after="0"/>
        <w:ind w:left="0"/>
        <w:jc w:val="both"/>
      </w:pPr>
      <w:r>
        <w:rPr>
          <w:rFonts w:ascii="Times New Roman"/>
          <w:b w:val="false"/>
          <w:i w:val="false"/>
          <w:color w:val="000000"/>
          <w:sz w:val="28"/>
        </w:rPr>
        <w:t>
      Жер учаскесін кондоминиум объектісі ортақ мүлкінің құрамына енгізу Қазақстан Республикасының жер заңнамасына сәйкес көппәтерлі тұрғын үйдің тапсырыс берушісінің (құрылыс салушысының) қаражаты есебінен жүзеге асырылады. Бұл ретте тапсырыс берушіге (құрылыс салушыға) осы көппәтерлі тұрғын үйді салу үшін берілген немесе тапсырыс берушінің (құрылыс салушының) жеке меншігінде болған жер учаскесін пайдалану құқығы жер учаскесінің кондоминиум объектісінің ортақ мүлкінің құрамына енгізілуіне байланысты тоқтатылуға жатады.</w:t>
      </w:r>
    </w:p>
    <w:p>
      <w:pPr>
        <w:spacing w:after="0"/>
        <w:ind w:left="0"/>
        <w:jc w:val="both"/>
      </w:pPr>
      <w:r>
        <w:rPr>
          <w:rFonts w:ascii="Times New Roman"/>
          <w:b w:val="false"/>
          <w:i w:val="false"/>
          <w:color w:val="000000"/>
          <w:sz w:val="28"/>
        </w:rPr>
        <w:t>
      Жобалау-сметалық құжаттамаға сәйкес паркинг көппәтерлі тұрғын үйдің арнайы айқындалған бөлігінде орналасады немесе көппәтерлі тұрғын үйге жапсарлас салынуы мүмкін.</w:t>
      </w:r>
    </w:p>
    <w:p>
      <w:pPr>
        <w:spacing w:after="0"/>
        <w:ind w:left="0"/>
        <w:jc w:val="both"/>
      </w:pPr>
      <w:r>
        <w:rPr>
          <w:rFonts w:ascii="Times New Roman"/>
          <w:b w:val="false"/>
          <w:i w:val="false"/>
          <w:color w:val="000000"/>
          <w:sz w:val="28"/>
        </w:rPr>
        <w:t>
      Паркинг кондоминиум объектісінің ортақ мүлкінің құрамына кіруі немесе дара (бөлек) меншікте болуы мүмкін.</w:t>
      </w:r>
    </w:p>
    <w:p>
      <w:pPr>
        <w:spacing w:after="0"/>
        <w:ind w:left="0"/>
        <w:jc w:val="both"/>
      </w:pPr>
      <w:r>
        <w:rPr>
          <w:rFonts w:ascii="Times New Roman"/>
          <w:b w:val="false"/>
          <w:i w:val="false"/>
          <w:color w:val="000000"/>
          <w:sz w:val="28"/>
        </w:rPr>
        <w:t>
      Көппәтерлі тұрғын үйді салуды немесе реконструкциялауды жүзеге асыратын тапсырыс беруші (құрылыс салушы) пәтерлердің, тұрғын емес үй-жайлардың меншік иелері кондоминиум объектісін басқару нысанын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субьектісін таңдағаннан кейін күнтізбелік отыз күн ішінде қабылдау-тапсыру актісі бойынша қағаз және (немесе) электрондық жеткізгіштерде:</w:t>
      </w:r>
    </w:p>
    <w:p>
      <w:pPr>
        <w:spacing w:after="0"/>
        <w:ind w:left="0"/>
        <w:jc w:val="both"/>
      </w:pPr>
      <w:r>
        <w:rPr>
          <w:rFonts w:ascii="Times New Roman"/>
          <w:b w:val="false"/>
          <w:i w:val="false"/>
          <w:color w:val="000000"/>
          <w:sz w:val="28"/>
        </w:rPr>
        <w:t>
      кешенді ведомстводан тыс сараптаманың оң қорытындысын алған көппәтерлі тұрғын үйдің жобалау-сметалық құжаттамасының жобалау ұйымы куәландырған көшірмелерін;</w:t>
      </w:r>
    </w:p>
    <w:p>
      <w:pPr>
        <w:spacing w:after="0"/>
        <w:ind w:left="0"/>
        <w:jc w:val="both"/>
      </w:pPr>
      <w:r>
        <w:rPr>
          <w:rFonts w:ascii="Times New Roman"/>
          <w:b w:val="false"/>
          <w:i w:val="false"/>
          <w:color w:val="000000"/>
          <w:sz w:val="28"/>
        </w:rPr>
        <w:t>
      жобалау-сметалық құжаттамаға және оның барлық түзетулеріне кешенді ведомстводан тыс сараптаманың оң қорытындысының көшірмелерін;</w:t>
      </w:r>
    </w:p>
    <w:p>
      <w:pPr>
        <w:spacing w:after="0"/>
        <w:ind w:left="0"/>
        <w:jc w:val="both"/>
      </w:pPr>
      <w:r>
        <w:rPr>
          <w:rFonts w:ascii="Times New Roman"/>
          <w:b w:val="false"/>
          <w:i w:val="false"/>
          <w:color w:val="000000"/>
          <w:sz w:val="28"/>
        </w:rPr>
        <w:t>
      атқарушылық техникалық құжаттаманың көшірмелерін;</w:t>
      </w:r>
    </w:p>
    <w:p>
      <w:pPr>
        <w:spacing w:after="0"/>
        <w:ind w:left="0"/>
        <w:jc w:val="both"/>
      </w:pPr>
      <w:r>
        <w:rPr>
          <w:rFonts w:ascii="Times New Roman"/>
          <w:b w:val="false"/>
          <w:i w:val="false"/>
          <w:color w:val="000000"/>
          <w:sz w:val="28"/>
        </w:rPr>
        <w:t>
      міндетті қосымшаларымен бірге объектіні пайдалануға қабылдау актісінің көшірмесін;</w:t>
      </w:r>
    </w:p>
    <w:p>
      <w:pPr>
        <w:spacing w:after="0"/>
        <w:ind w:left="0"/>
        <w:jc w:val="both"/>
      </w:pPr>
      <w:r>
        <w:rPr>
          <w:rFonts w:ascii="Times New Roman"/>
          <w:b w:val="false"/>
          <w:i w:val="false"/>
          <w:color w:val="000000"/>
          <w:sz w:val="28"/>
        </w:rPr>
        <w:t>
      жер учаскесіне құқық белгілейтін құжаттың көшірмесін;</w:t>
      </w:r>
    </w:p>
    <w:p>
      <w:pPr>
        <w:spacing w:after="0"/>
        <w:ind w:left="0"/>
        <w:jc w:val="both"/>
      </w:pPr>
      <w:r>
        <w:rPr>
          <w:rFonts w:ascii="Times New Roman"/>
          <w:b w:val="false"/>
          <w:i w:val="false"/>
          <w:color w:val="000000"/>
          <w:sz w:val="28"/>
        </w:rPr>
        <w:t>
      көппәтерлі тұрғын үйдің технологиялық жабдығының паспорттарын (пайдалану жөніндегі нұсқаулықты) беруге міндетті.</w:t>
      </w:r>
    </w:p>
    <w:p>
      <w:pPr>
        <w:spacing w:after="0"/>
        <w:ind w:left="0"/>
        <w:jc w:val="both"/>
      </w:pPr>
      <w:r>
        <w:rPr>
          <w:rFonts w:ascii="Times New Roman"/>
          <w:b w:val="false"/>
          <w:i w:val="false"/>
          <w:color w:val="000000"/>
          <w:sz w:val="28"/>
        </w:rPr>
        <w:t>
      Көппәтерлі тұрғын үйді салуды немесе реконструкциялауды жүзеге асыратын тапсырыс берушіден (құрылыс салушыдан), мүліктің меншік иелері бірлестігіне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субъектісіне берілетін қабылдау-беру актісіне кондоминиум объектісінің ортақ мүлкін түгендеу тізбесі қоса берілуге тиіс.</w:t>
      </w:r>
    </w:p>
    <w:p>
      <w:pPr>
        <w:spacing w:after="0"/>
        <w:ind w:left="0"/>
        <w:jc w:val="both"/>
      </w:pPr>
      <w:r>
        <w:rPr>
          <w:rFonts w:ascii="Times New Roman"/>
          <w:b w:val="false"/>
          <w:i w:val="false"/>
          <w:color w:val="000000"/>
          <w:sz w:val="28"/>
        </w:rPr>
        <w:t>
      Көппәтерлі тұрғын үйде кондоминиум объектісін басқару нысаны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болмаған жағдайда, кондоминиум объектісі тіркелген кезден бастап алты ай ішінде көппәтерлі тұрғын үйді салуды немесе реконструкциялауды жүзеге асырған тапсырыс беруші (құрылыс салушы) осы тармақтың сегізінші бөлігінде көрсетілген құжаттарды тұрғын үй инспекциясына қабылдау-тапсыру актісі бойынша қағаз және (немесе) электрондық жеткізгіштерде береді.</w:t>
      </w:r>
    </w:p>
    <w:bookmarkStart w:name="z949" w:id="358"/>
    <w:p>
      <w:pPr>
        <w:spacing w:after="0"/>
        <w:ind w:left="0"/>
        <w:jc w:val="both"/>
      </w:pPr>
      <w:r>
        <w:rPr>
          <w:rFonts w:ascii="Times New Roman"/>
          <w:b w:val="false"/>
          <w:i w:val="false"/>
          <w:color w:val="000000"/>
          <w:sz w:val="28"/>
        </w:rPr>
        <w:t xml:space="preserve">
      3. Пайдалануға қабылданған көппәтерлі тұрғын үйдің кондоминиум объектісін мемлекеттік тіркеуді осы баптың 2-тармағына сәйкес көппәтерлі тұрғын үйді салуды немесе реконструкциялауды жүзеге асыратын тапсырыс беруші (құрылыс салушы) "Жылжымайтын мүлікке құқықтарды мемлекеттік тіркеу туралы" Қазақстан Республикасы Заңының талаптарына сәйкес тіркеуші органға өтініш беру арқылы пәтердің, тұрғын емес үй-жайдың, орынтұрақ орнының, қойманың бірінші меншік иесі меншік құқығын мемлекеттік тіркеген кезден бастап күнтізбелік отыз күннен кешіктірілмейтін мерзімде жүзеге асырады. </w:t>
      </w:r>
    </w:p>
    <w:bookmarkEnd w:id="358"/>
    <w:p>
      <w:pPr>
        <w:spacing w:after="0"/>
        <w:ind w:left="0"/>
        <w:jc w:val="both"/>
      </w:pPr>
      <w:r>
        <w:rPr>
          <w:rFonts w:ascii="Times New Roman"/>
          <w:b w:val="false"/>
          <w:i w:val="false"/>
          <w:color w:val="000000"/>
          <w:sz w:val="28"/>
        </w:rPr>
        <w:t>
      Көппәтерлі тұрғын үйді салуды немесе реконструкциялауды жүзеге асыратын тапсырыс беруші (құрылыс салушы) кондоминиум объектісін мемлекеттік тіркеген кезде кондоминиум объектісінің ортақ мүлкі құрамына көппәтерлі тұрғын үйдің жобалау-сметалық құжаттамасында көзделген барлық мүлікті (болған кезде паркингті қоса алғанда) енгізуге міндетті.</w:t>
      </w:r>
    </w:p>
    <w:bookmarkStart w:name="z950" w:id="359"/>
    <w:p>
      <w:pPr>
        <w:spacing w:after="0"/>
        <w:ind w:left="0"/>
        <w:jc w:val="both"/>
      </w:pPr>
      <w:r>
        <w:rPr>
          <w:rFonts w:ascii="Times New Roman"/>
          <w:b w:val="false"/>
          <w:i w:val="false"/>
          <w:color w:val="000000"/>
          <w:sz w:val="28"/>
        </w:rPr>
        <w:t>
      4. Астананың, республикалық маңызы бар қалалардың, аудандардың, облыстық маңызы бар қалалардың жергілікті атқарушы органдары жергілікті бюджет қаражаты есебінен пайдаланудағы көппәтерлі тұрғын үйлерге кондоминиум объектісінің ортақ мүлкін түгендеу тізбесін жасай отырып мемлекеттік техникалық зерттеп-қарауды, сондай-ақ "Жылжымайтын мүлікке құқықтарды мемлекеттік тіркеу туралы" Қазақстан Республикасының Заңына сәйкес кондоминиум объектісін мемлекеттік тіркеу үшін құжаттарды қалыптастыруды және ұсынуды қамтамасыз етеді.</w:t>
      </w:r>
    </w:p>
    <w:bookmarkEnd w:id="359"/>
    <w:bookmarkStart w:name="z951" w:id="360"/>
    <w:p>
      <w:pPr>
        <w:spacing w:after="0"/>
        <w:ind w:left="0"/>
        <w:jc w:val="both"/>
      </w:pPr>
      <w:r>
        <w:rPr>
          <w:rFonts w:ascii="Times New Roman"/>
          <w:b w:val="false"/>
          <w:i w:val="false"/>
          <w:color w:val="000000"/>
          <w:sz w:val="28"/>
        </w:rPr>
        <w:t>
      5. Пайдаланудағы көппәтерлі тұрғын үйлердегі кондоминиум объектісін мемлекеттік тіркеу пәтерлердің, тұрғын емес үй-жайлардың кемінде екі меншік иесінен тұратын бастамашы топтың тұрғын емес үй-жайлардың, орынтұрақ орындарының, қоймалардың кемінде екі меншік иесінен тұратын бастамашы топтың, мүліктің меншік иелері бірлестігі төрағасының өтініші бойынша немесе жергілікті атқарушы органның өтініші бойынша жүргізіледі</w:t>
      </w:r>
    </w:p>
    <w:bookmarkEnd w:id="360"/>
    <w:bookmarkStart w:name="z952" w:id="361"/>
    <w:p>
      <w:pPr>
        <w:spacing w:after="0"/>
        <w:ind w:left="0"/>
        <w:jc w:val="both"/>
      </w:pPr>
      <w:r>
        <w:rPr>
          <w:rFonts w:ascii="Times New Roman"/>
          <w:b w:val="false"/>
          <w:i w:val="false"/>
          <w:color w:val="000000"/>
          <w:sz w:val="28"/>
        </w:rPr>
        <w:t>
      6. Кондоминиум объектісін мемлекеттік тіркеген кезде мыналар көрсетіледі:</w:t>
      </w:r>
    </w:p>
    <w:bookmarkEnd w:id="361"/>
    <w:p>
      <w:pPr>
        <w:spacing w:after="0"/>
        <w:ind w:left="0"/>
        <w:jc w:val="both"/>
      </w:pPr>
      <w:r>
        <w:rPr>
          <w:rFonts w:ascii="Times New Roman"/>
          <w:b w:val="false"/>
          <w:i w:val="false"/>
          <w:color w:val="000000"/>
          <w:sz w:val="28"/>
        </w:rPr>
        <w:t>
      көппәтерлі тұрғын үй тұрған жер учаскесін қоса алғанда, көппәтерлі тұрғын үйдің жалпы алаңы;</w:t>
      </w:r>
    </w:p>
    <w:p>
      <w:pPr>
        <w:spacing w:after="0"/>
        <w:ind w:left="0"/>
        <w:jc w:val="both"/>
      </w:pPr>
      <w:r>
        <w:rPr>
          <w:rFonts w:ascii="Times New Roman"/>
          <w:b w:val="false"/>
          <w:i w:val="false"/>
          <w:color w:val="000000"/>
          <w:sz w:val="28"/>
        </w:rPr>
        <w:t>
      кондоминиум объектісі ортақ мүлкінің құрамы және кондоминиум объектісінің ортақ мүлкіндегі дара (бөлек) меншіктегі әрбір пәтер, тұрғын емес үй-жай, орынтұрақ орны, қойма үлесінің мөлшері;</w:t>
      </w:r>
    </w:p>
    <w:p>
      <w:pPr>
        <w:spacing w:after="0"/>
        <w:ind w:left="0"/>
        <w:jc w:val="both"/>
      </w:pPr>
      <w:r>
        <w:rPr>
          <w:rFonts w:ascii="Times New Roman"/>
          <w:b w:val="false"/>
          <w:i w:val="false"/>
          <w:color w:val="000000"/>
          <w:sz w:val="28"/>
        </w:rPr>
        <w:t>
      дара (бөлек) меншіктегі пәтерлердің жалпы алаңы мен тұрғын емес үй-жайлардың, орынтұрақ орындарының, қоймалардың алаңы.</w:t>
      </w:r>
    </w:p>
    <w:bookmarkStart w:name="z1867" w:id="362"/>
    <w:p>
      <w:pPr>
        <w:spacing w:after="0"/>
        <w:ind w:left="0"/>
        <w:jc w:val="both"/>
      </w:pPr>
      <w:r>
        <w:rPr>
          <w:rFonts w:ascii="Times New Roman"/>
          <w:b w:val="false"/>
          <w:i w:val="false"/>
          <w:color w:val="000000"/>
          <w:sz w:val="28"/>
        </w:rPr>
        <w:t>
      6-1. Үй жанындағы жер учаскесін тіркеу:</w:t>
      </w:r>
    </w:p>
    <w:bookmarkEnd w:id="362"/>
    <w:p>
      <w:pPr>
        <w:spacing w:after="0"/>
        <w:ind w:left="0"/>
        <w:jc w:val="both"/>
      </w:pPr>
      <w:r>
        <w:rPr>
          <w:rFonts w:ascii="Times New Roman"/>
          <w:b w:val="false"/>
          <w:i w:val="false"/>
          <w:color w:val="000000"/>
          <w:sz w:val="28"/>
        </w:rPr>
        <w:t>
      жиналыстың шешімі негізінде пәтерлердің, тұрғын емес үй-жайлардың, орынтұрақ орындарының, қоймалардың кемінде екі меншік иесінен тұратын бастамашы топтан;</w:t>
      </w:r>
    </w:p>
    <w:p>
      <w:pPr>
        <w:spacing w:after="0"/>
        <w:ind w:left="0"/>
        <w:jc w:val="both"/>
      </w:pPr>
      <w:r>
        <w:rPr>
          <w:rFonts w:ascii="Times New Roman"/>
          <w:b w:val="false"/>
          <w:i w:val="false"/>
          <w:color w:val="000000"/>
          <w:sz w:val="28"/>
        </w:rPr>
        <w:t>
      мүліктің меншік иелері бірлестігінің төрағасынан;</w:t>
      </w:r>
    </w:p>
    <w:p>
      <w:pPr>
        <w:spacing w:after="0"/>
        <w:ind w:left="0"/>
        <w:jc w:val="both"/>
      </w:pPr>
      <w:r>
        <w:rPr>
          <w:rFonts w:ascii="Times New Roman"/>
          <w:b w:val="false"/>
          <w:i w:val="false"/>
          <w:color w:val="000000"/>
          <w:sz w:val="28"/>
        </w:rPr>
        <w:t>
      кондоминиум объектісін басқару субъектісінен өтініш берілген кезде астананың, республикалық, облыстық маңызы бар қаланың және ауданның жергілікті атқарушы органының шешімі бойынша жүзеге асырылады;</w:t>
      </w:r>
    </w:p>
    <w:bookmarkStart w:name="z953" w:id="363"/>
    <w:p>
      <w:pPr>
        <w:spacing w:after="0"/>
        <w:ind w:left="0"/>
        <w:jc w:val="both"/>
      </w:pPr>
      <w:r>
        <w:rPr>
          <w:rFonts w:ascii="Times New Roman"/>
          <w:b w:val="false"/>
          <w:i w:val="false"/>
          <w:color w:val="000000"/>
          <w:sz w:val="28"/>
        </w:rPr>
        <w:t xml:space="preserve">
      7. Қазақстан Республикасының заңнамасында көзделген негіздер бойынша пәтерлердің жалпы алаңы мен тұрғын емес үй-жайлар, орынтұрақ орындары, қоймалар алаңдарының өзгеруі нәтижесінде кондоминиум объектісінің ортақ мүлкі құрамының және (немесе) пәтерлер, тұрғын емес үй-жайлар, орынтұрақ орындары, қоймалар меншік иелерінің кондоминиум объектісінің ортақ мүлкіндегі үлестері мөлшерінің өзгеруі мемлекеттік тіркеуге жатады. </w:t>
      </w:r>
    </w:p>
    <w:bookmarkEnd w:id="363"/>
    <w:p>
      <w:pPr>
        <w:spacing w:after="0"/>
        <w:ind w:left="0"/>
        <w:jc w:val="both"/>
      </w:pPr>
      <w:r>
        <w:rPr>
          <w:rFonts w:ascii="Times New Roman"/>
          <w:b w:val="false"/>
          <w:i w:val="false"/>
          <w:color w:val="000000"/>
          <w:sz w:val="28"/>
        </w:rPr>
        <w:t>
      Кондоминиум объектісінің сәйкестендіру сипаттамалары өзгерген кезде құқық белгілейтін және сәйкестендіру құжаттарына өзгерістер енгізу өзгеріске бастамашы болған тұлғаның есебінен жүргізіледі.</w:t>
      </w:r>
    </w:p>
    <w:bookmarkStart w:name="z954" w:id="364"/>
    <w:p>
      <w:pPr>
        <w:spacing w:after="0"/>
        <w:ind w:left="0"/>
        <w:jc w:val="both"/>
      </w:pPr>
      <w:r>
        <w:rPr>
          <w:rFonts w:ascii="Times New Roman"/>
          <w:b w:val="false"/>
          <w:i w:val="false"/>
          <w:color w:val="000000"/>
          <w:sz w:val="28"/>
        </w:rPr>
        <w:t>
      8. Дара (бөлек) меншіктегі мүлікпен мәміле жүзеге асырылған кезде ортақ мүліктегі үлеспен мәміле жасалды деп есептелетін жағдайларды қоспағанда, кондоминиум объектісін мемлекеттік тіркегенге дейін кондоминиум объектісінің ортақ мүлкімен мәмілелердің заңды күші болмайды.</w:t>
      </w:r>
    </w:p>
    <w:bookmarkEnd w:id="364"/>
    <w:p>
      <w:pPr>
        <w:spacing w:after="0"/>
        <w:ind w:left="0"/>
        <w:jc w:val="both"/>
      </w:pPr>
      <w:r>
        <w:rPr>
          <w:rFonts w:ascii="Times New Roman"/>
          <w:b w:val="false"/>
          <w:i w:val="false"/>
          <w:color w:val="000000"/>
          <w:sz w:val="28"/>
        </w:rPr>
        <w:t>
      Көппәтерлі тұрғын үйдің көзделген жобалау-сметалық құжаттамасына сәйкес кондоминиум объектісінің ортақ мүлкін дара (бөлек) меншікке иеліктен шығаруға жол берілмейді.</w:t>
      </w:r>
    </w:p>
    <w:p>
      <w:pPr>
        <w:spacing w:after="0"/>
        <w:ind w:left="0"/>
        <w:jc w:val="both"/>
      </w:pPr>
      <w:r>
        <w:rPr>
          <w:rFonts w:ascii="Times New Roman"/>
          <w:b w:val="false"/>
          <w:i w:val="false"/>
          <w:color w:val="000000"/>
          <w:sz w:val="28"/>
        </w:rPr>
        <w:t>
      Объектіні пайдалануға қабылдау актісінде және көппәтерлі тұрғын үйдің жобалау-сметалық құжаттамасында көрсетілмеген, сондай-ақ кондоминиум объектісінде тіркелмеген пәтерлерді, тұрғын емес үй-жайларды, орынтұрақ орындарын, қоймаларды дара (бөлек) меншікке сатуға (бірінші пәтерді, тұрғын емес үй-жайды, орынтұрақ орнын, қойманы сатуды қоспағанда) жол берілмейді.</w:t>
      </w:r>
    </w:p>
    <w:p>
      <w:pPr>
        <w:spacing w:after="0"/>
        <w:ind w:left="0"/>
        <w:jc w:val="both"/>
      </w:pPr>
      <w:r>
        <w:rPr>
          <w:rFonts w:ascii="Times New Roman"/>
          <w:b w:val="false"/>
          <w:i w:val="false"/>
          <w:color w:val="000000"/>
          <w:sz w:val="28"/>
        </w:rPr>
        <w:t>
      Көрсетілген талаптар сақталмаған кезде жасалған мәміле маңызсыз деп есептеледі.</w:t>
      </w:r>
    </w:p>
    <w:bookmarkStart w:name="z955" w:id="365"/>
    <w:p>
      <w:pPr>
        <w:spacing w:after="0"/>
        <w:ind w:left="0"/>
        <w:jc w:val="both"/>
      </w:pPr>
      <w:r>
        <w:rPr>
          <w:rFonts w:ascii="Times New Roman"/>
          <w:b w:val="false"/>
          <w:i w:val="false"/>
          <w:color w:val="000000"/>
          <w:sz w:val="28"/>
        </w:rPr>
        <w:t xml:space="preserve">
      9. Кондоминиум нысанындағы меншік құқығы: </w:t>
      </w:r>
    </w:p>
    <w:bookmarkEnd w:id="365"/>
    <w:p>
      <w:pPr>
        <w:spacing w:after="0"/>
        <w:ind w:left="0"/>
        <w:jc w:val="both"/>
      </w:pPr>
      <w:r>
        <w:rPr>
          <w:rFonts w:ascii="Times New Roman"/>
          <w:b w:val="false"/>
          <w:i w:val="false"/>
          <w:color w:val="000000"/>
          <w:sz w:val="28"/>
        </w:rPr>
        <w:t>
      барлық пәтерге, тұрғын емес үй-жайға меншік құқықтары үй-жайға, орынтұрақ орнына, қоймаға меншік құқықтары жиынтығында бір меншік иесіне ауысқан;</w:t>
      </w:r>
    </w:p>
    <w:p>
      <w:pPr>
        <w:spacing w:after="0"/>
        <w:ind w:left="0"/>
        <w:jc w:val="both"/>
      </w:pPr>
      <w:r>
        <w:rPr>
          <w:rFonts w:ascii="Times New Roman"/>
          <w:b w:val="false"/>
          <w:i w:val="false"/>
          <w:color w:val="000000"/>
          <w:sz w:val="28"/>
        </w:rPr>
        <w:t>
      мемлекет мұқтажы үшін көппәтерлі тұрғын үй тұрған жер учаскесі мәжбүрлеп иеліктен шығарылған;</w:t>
      </w:r>
    </w:p>
    <w:p>
      <w:pPr>
        <w:spacing w:after="0"/>
        <w:ind w:left="0"/>
        <w:jc w:val="both"/>
      </w:pPr>
      <w:r>
        <w:rPr>
          <w:rFonts w:ascii="Times New Roman"/>
          <w:b w:val="false"/>
          <w:i w:val="false"/>
          <w:color w:val="000000"/>
          <w:sz w:val="28"/>
        </w:rPr>
        <w:t>
      көппәтерлі тұрғын үй зақымдалған (қираған) және авариялық деп танылған жағдайларда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Кондоминиум объектісінің ортақ мүлкін күтіп-үстау</w:t>
      </w:r>
    </w:p>
    <w:p>
      <w:pPr>
        <w:spacing w:after="0"/>
        <w:ind w:left="0"/>
        <w:jc w:val="both"/>
      </w:pPr>
      <w:r>
        <w:rPr>
          <w:rFonts w:ascii="Times New Roman"/>
          <w:b w:val="false"/>
          <w:i w:val="false"/>
          <w:color w:val="ff0000"/>
          <w:sz w:val="28"/>
        </w:rPr>
        <w:t xml:space="preserve">
      Ескерту. 32-бап алып тасталды – ҚР 15.07.2025 </w:t>
      </w:r>
      <w:r>
        <w:rPr>
          <w:rFonts w:ascii="Times New Roman"/>
          <w:b w:val="false"/>
          <w:i w:val="false"/>
          <w:color w:val="ff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33-бап. Пәтер, тұрғын емес үй-жай, орынтұрақ орны, қойма меншік иесінің кондоминиум объектісінің ортақ мүлкіндегі үлесі</w:t>
      </w:r>
    </w:p>
    <w:p>
      <w:pPr>
        <w:spacing w:after="0"/>
        <w:ind w:left="0"/>
        <w:jc w:val="both"/>
      </w:pPr>
      <w:r>
        <w:rPr>
          <w:rFonts w:ascii="Times New Roman"/>
          <w:b w:val="false"/>
          <w:i w:val="false"/>
          <w:color w:val="ff0000"/>
          <w:sz w:val="28"/>
        </w:rPr>
        <w:t xml:space="preserve">
      Ескерту. 33-баптың тақырыбына өзгеріс енгізілді – ҚР 15.07.2025 </w:t>
      </w:r>
      <w:r>
        <w:rPr>
          <w:rFonts w:ascii="Times New Roman"/>
          <w:b w:val="false"/>
          <w:i w:val="false"/>
          <w:color w:val="ff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64" w:id="366"/>
    <w:p>
      <w:pPr>
        <w:spacing w:after="0"/>
        <w:ind w:left="0"/>
        <w:jc w:val="both"/>
      </w:pPr>
      <w:r>
        <w:rPr>
          <w:rFonts w:ascii="Times New Roman"/>
          <w:b w:val="false"/>
          <w:i w:val="false"/>
          <w:color w:val="000000"/>
          <w:sz w:val="28"/>
        </w:rPr>
        <w:t>
      1. Кондоминиум объектісінің ортақ мүлкіндегі меншік иесіне тиесілі үлес өзіне тиесілі пәтерге, тұрғын емес үй-жайға, орынтұрақ орнына, қоймаға меншік құқығынан бөлінбейді және пәтерге, тұрғын емес үй-жайға, орынтұрақ орнына, қоймаға бекітіліп беріледі.</w:t>
      </w:r>
    </w:p>
    <w:bookmarkEnd w:id="366"/>
    <w:p>
      <w:pPr>
        <w:spacing w:after="0"/>
        <w:ind w:left="0"/>
        <w:jc w:val="both"/>
      </w:pPr>
      <w:r>
        <w:rPr>
          <w:rFonts w:ascii="Times New Roman"/>
          <w:b w:val="false"/>
          <w:i w:val="false"/>
          <w:color w:val="000000"/>
          <w:sz w:val="28"/>
        </w:rPr>
        <w:t xml:space="preserve">
      Үлес мөлшері дара (бөлек) меншіктегі пәтердің пайдалы алаңының немесе тұрғын емес үй-жай, орынтұрақ орны, қойма алаңының осы кондоминиум объектісіндегі барлық пәтердің пайдалы алаңдарының және барлық тұрғын емес үй-жай, орынтұрақ орны, қойма алаңдарының жиынтығына арақатынасымен айқындалады. Мұндай үлесті заттай бөліп беруге болмайды. </w:t>
      </w:r>
    </w:p>
    <w:bookmarkStart w:name="z965" w:id="367"/>
    <w:p>
      <w:pPr>
        <w:spacing w:after="0"/>
        <w:ind w:left="0"/>
        <w:jc w:val="both"/>
      </w:pPr>
      <w:r>
        <w:rPr>
          <w:rFonts w:ascii="Times New Roman"/>
          <w:b w:val="false"/>
          <w:i w:val="false"/>
          <w:color w:val="000000"/>
          <w:sz w:val="28"/>
        </w:rPr>
        <w:t>
      2. Көппәтерлі тұрғын үйге тұрғын емес үй-жай жапсарластырыла салынған немесе дара (бөлек) меншіктегі пәтерлердің жалпы алаңының, тұрғын емес үй-жайлар алаңының көлемі өзгерген жағдайда, кондоминиум объектісінің ортақ мүлкіндегі үлестердің мөлшері қайта есептеледі. Мұндай өзгерістер мемлекеттік тіркеуге жатады.</w:t>
      </w:r>
    </w:p>
    <w:bookmarkEnd w:id="367"/>
    <w:bookmarkStart w:name="z966" w:id="368"/>
    <w:p>
      <w:pPr>
        <w:spacing w:after="0"/>
        <w:ind w:left="0"/>
        <w:jc w:val="both"/>
      </w:pPr>
      <w:r>
        <w:rPr>
          <w:rFonts w:ascii="Times New Roman"/>
          <w:b w:val="false"/>
          <w:i w:val="false"/>
          <w:color w:val="000000"/>
          <w:sz w:val="28"/>
        </w:rPr>
        <w:t>
      3. Пәтерге, тұрғын емес үй-жайға, орынтұрақ орнына, қоймаға меншік құқығының ауысуы меншік иесіне кондоминиум объектісінің ортақ мүлкіндегі тиісті үлестің, сондай-ақ осы үлесті күтіп-ұстау жөніндегі құқықтар мен міндеттердің ауысуына алып келеді.</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Пәтерлер, тұрғын емес үй-жайлар, орынтұрақ орындары, қоймалар меншік иелерінің құқықтары мен міндеттері</w:t>
      </w:r>
    </w:p>
    <w:p>
      <w:pPr>
        <w:spacing w:after="0"/>
        <w:ind w:left="0"/>
        <w:jc w:val="both"/>
      </w:pPr>
      <w:r>
        <w:rPr>
          <w:rFonts w:ascii="Times New Roman"/>
          <w:b w:val="false"/>
          <w:i w:val="false"/>
          <w:color w:val="ff0000"/>
          <w:sz w:val="28"/>
        </w:rPr>
        <w:t xml:space="preserve">
      Ескерту. 34-баптың тақырыбына өзгеріс енгізілді – ҚР 15.03.2023 </w:t>
      </w:r>
      <w:r>
        <w:rPr>
          <w:rFonts w:ascii="Times New Roman"/>
          <w:b w:val="false"/>
          <w:i w:val="false"/>
          <w:color w:val="ff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967" w:id="369"/>
    <w:p>
      <w:pPr>
        <w:spacing w:after="0"/>
        <w:ind w:left="0"/>
        <w:jc w:val="both"/>
      </w:pPr>
      <w:r>
        <w:rPr>
          <w:rFonts w:ascii="Times New Roman"/>
          <w:b w:val="false"/>
          <w:i w:val="false"/>
          <w:color w:val="000000"/>
          <w:sz w:val="28"/>
        </w:rPr>
        <w:t>
      1. Пәтерлердің, тұрғын емес үй-жайлардың, орынтұрақ орындарының, қоймалардың барлық меншік иелері кондоминиумға қатысушылар болып табылады.</w:t>
      </w:r>
    </w:p>
    <w:bookmarkEnd w:id="369"/>
    <w:p>
      <w:pPr>
        <w:spacing w:after="0"/>
        <w:ind w:left="0"/>
        <w:jc w:val="both"/>
      </w:pPr>
      <w:r>
        <w:rPr>
          <w:rFonts w:ascii="Times New Roman"/>
          <w:b w:val="false"/>
          <w:i w:val="false"/>
          <w:color w:val="000000"/>
          <w:sz w:val="28"/>
        </w:rPr>
        <w:t>
      Пәтердің, тұрғын емес үй-жайдың, орынтұрақ орнының, қойманың әрбір меншік иесі өзіне дара (бөлек) меншік құқығымен тиесілі өзінің мүлкін өз қалауы бойынша иеленуге, пайдалануға және оған билік етуге құқылы.</w:t>
      </w:r>
    </w:p>
    <w:p>
      <w:pPr>
        <w:spacing w:after="0"/>
        <w:ind w:left="0"/>
        <w:jc w:val="both"/>
      </w:pPr>
      <w:r>
        <w:rPr>
          <w:rFonts w:ascii="Times New Roman"/>
          <w:b w:val="false"/>
          <w:i w:val="false"/>
          <w:color w:val="000000"/>
          <w:sz w:val="28"/>
        </w:rPr>
        <w:t>
      Кондоминиум объектісінің ортақ мүлкі, оны орналастыру, пайдалану және күтіп-ұстау үшін қажет жер учаскесін қоса алғанда, пәтерлердің, тұрғын емес үй-жайлардың, орынтұрақ орындарының, қоймалардың меншік иелеріне ортақ үлестік меншік құқығымен тиесілі және дара (бөлек) меншіктегі пәтерге, тұрғын емес үй-жайға, орынтұрақ орнына, қоймаға құқықтардан бөлінбейді.</w:t>
      </w:r>
    </w:p>
    <w:bookmarkStart w:name="z968" w:id="370"/>
    <w:p>
      <w:pPr>
        <w:spacing w:after="0"/>
        <w:ind w:left="0"/>
        <w:jc w:val="both"/>
      </w:pPr>
      <w:r>
        <w:rPr>
          <w:rFonts w:ascii="Times New Roman"/>
          <w:b w:val="false"/>
          <w:i w:val="false"/>
          <w:color w:val="000000"/>
          <w:sz w:val="28"/>
        </w:rPr>
        <w:t>
      2. Пәтерлердің, тұрғын емес үй-жайлардың, орынтұрақ орындарының, қоймалардың меншік иелері кондоминиум объектісін басқаруды жиналысқа қатысу, кондоминиум объектісін басқару нысаны мен субъектісін таңдау арқылы жүзеге асыруға міндетті.</w:t>
      </w:r>
    </w:p>
    <w:bookmarkEnd w:id="370"/>
    <w:bookmarkStart w:name="z969" w:id="371"/>
    <w:p>
      <w:pPr>
        <w:spacing w:after="0"/>
        <w:ind w:left="0"/>
        <w:jc w:val="both"/>
      </w:pPr>
      <w:r>
        <w:rPr>
          <w:rFonts w:ascii="Times New Roman"/>
          <w:b w:val="false"/>
          <w:i w:val="false"/>
          <w:color w:val="000000"/>
          <w:sz w:val="28"/>
        </w:rPr>
        <w:t>
      3. Пәтердің, тұрғын емес үй-жайдың, орынтұрақ орнының, қойманың меншік иесі өзіне тиесілі пәтерді, тұрғын емес үй-жайды, орынтұрақ орнын, қойманы, сондай-ақ кондоминиум объектісінің ортақ мүлкін күтіп-ұстау ауыртпалығын көтереді.</w:t>
      </w:r>
    </w:p>
    <w:bookmarkEnd w:id="371"/>
    <w:bookmarkStart w:name="z970" w:id="372"/>
    <w:p>
      <w:pPr>
        <w:spacing w:after="0"/>
        <w:ind w:left="0"/>
        <w:jc w:val="both"/>
      </w:pPr>
      <w:r>
        <w:rPr>
          <w:rFonts w:ascii="Times New Roman"/>
          <w:b w:val="false"/>
          <w:i w:val="false"/>
          <w:color w:val="000000"/>
          <w:sz w:val="28"/>
        </w:rPr>
        <w:t>
      4. Кондоминиум объектісінің ортақ мүлкінің құрамына кірмейтін пәтерлердің, тұрғын емес үй-жайлардың, орынтұрақ орындарының, қоймалардың меншік иесі болып табылатын көппәтерлі тұрғын үйге тапсырыс беруші (құрылыс салушы) объектіні пайдалануға қабылдау актісі тіркелгеннен кейін ағымдағы, жинақтаушы, нысаналы жарналарды және орынтұрақ орындарын, қоймаларды күтіп-ұстауға арналған ағымдағы жарналарды, оларды уақтылы төлемегені үшін өсімпұлдарды осы Заңда айқындалған тәртіппен төлеуге міндетті.</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1" w:id="373"/>
    <w:p>
      <w:pPr>
        <w:spacing w:after="0"/>
        <w:ind w:left="0"/>
        <w:jc w:val="both"/>
      </w:pPr>
      <w:r>
        <w:rPr>
          <w:rFonts w:ascii="Times New Roman"/>
          <w:b w:val="false"/>
          <w:i w:val="false"/>
          <w:color w:val="000000"/>
          <w:sz w:val="28"/>
        </w:rPr>
        <w:t>
      5. Тұрғын емес үй-жайлардың меншік иелері жиналыста белгіленген ағымдағы жарналарды пәтерлердің меншік иелері үшін белгіленген ағымдағы жарналардың мөлшерінен екі еседен асып кетпейтін мөлшерде төлеуге міндетті.</w:t>
      </w:r>
    </w:p>
    <w:bookmarkEnd w:id="373"/>
    <w:bookmarkStart w:name="z972" w:id="374"/>
    <w:p>
      <w:pPr>
        <w:spacing w:after="0"/>
        <w:ind w:left="0"/>
        <w:jc w:val="both"/>
      </w:pPr>
      <w:r>
        <w:rPr>
          <w:rFonts w:ascii="Times New Roman"/>
          <w:b w:val="false"/>
          <w:i w:val="false"/>
          <w:color w:val="000000"/>
          <w:sz w:val="28"/>
        </w:rPr>
        <w:t>
      6. Пәтердің, тұрғын емес үй-жайдың, орынтұрақ орнының, қойманың меншік иесі өзіне тиесілі пәтерді, тұрғын емес үй-жайды, орынтұрақ орнын, қойманы мүліктік жалдауға (жалға) беру туралы мүліктің меншік иелері бірлестігінің төрағасын немесе кондоминиум объектісін басқару субъектісін жалдаушы (жалға алушы) туралы ақпарат бере отырып хабардар етуге міндетті.</w:t>
      </w:r>
    </w:p>
    <w:bookmarkEnd w:id="374"/>
    <w:p>
      <w:pPr>
        <w:spacing w:after="0"/>
        <w:ind w:left="0"/>
        <w:jc w:val="both"/>
      </w:pPr>
      <w:r>
        <w:rPr>
          <w:rFonts w:ascii="Times New Roman"/>
          <w:b w:val="false"/>
          <w:i w:val="false"/>
          <w:color w:val="000000"/>
          <w:sz w:val="28"/>
        </w:rPr>
        <w:t>
      Пәтер, тұрғын емес үй-жай, орынтұрақ орны, қойма меншік иесінің Қазақстан Республикасының заңдарында белгіленген міндеттерінен басқа өзге де міндеттері мен жауапкершіліктері болады, оның ішінде:</w:t>
      </w:r>
    </w:p>
    <w:p>
      <w:pPr>
        <w:spacing w:after="0"/>
        <w:ind w:left="0"/>
        <w:jc w:val="both"/>
      </w:pPr>
      <w:r>
        <w:rPr>
          <w:rFonts w:ascii="Times New Roman"/>
          <w:b w:val="false"/>
          <w:i w:val="false"/>
          <w:color w:val="000000"/>
          <w:sz w:val="28"/>
        </w:rPr>
        <w:t>
      тыныштықты сақтау, оның ішінде пәтерде, тұрғын емес үй-жайда және олардың сыртында шұғыл қажеттікпен байланысы жоқ шу шығаратын, азаматтардың белгілі бір уақыттағы қалыпты демалысы мен тыныштығына кедергі келтіретін жұмыстарды жүргізбеу;</w:t>
      </w:r>
    </w:p>
    <w:p>
      <w:pPr>
        <w:spacing w:after="0"/>
        <w:ind w:left="0"/>
        <w:jc w:val="both"/>
      </w:pPr>
      <w:r>
        <w:rPr>
          <w:rFonts w:ascii="Times New Roman"/>
          <w:b w:val="false"/>
          <w:i w:val="false"/>
          <w:color w:val="000000"/>
          <w:sz w:val="28"/>
        </w:rPr>
        <w:t>
      темекі бұйымдарын, оның ішінде қыздырылатын темекісі бар бұйымдарды, қорқорға арналған темекіні, қорқор қоспасын, темекі қыздыруға арналған жүйелерді осы үшін айқындалған арнаулы орындарда ғана тұтыну;</w:t>
      </w:r>
    </w:p>
    <w:p>
      <w:pPr>
        <w:spacing w:after="0"/>
        <w:ind w:left="0"/>
        <w:jc w:val="both"/>
      </w:pPr>
      <w:r>
        <w:rPr>
          <w:rFonts w:ascii="Times New Roman"/>
          <w:b w:val="false"/>
          <w:i w:val="false"/>
          <w:color w:val="000000"/>
          <w:sz w:val="28"/>
        </w:rPr>
        <w:t xml:space="preserve">
      Қазақстан Республикасының заңнамасында көзделген құрылыс, санитариялық, экологиялық, өртке қарсы және басқа да міндетті нормалар мен қағидаларды сақтау.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868" w:id="375"/>
    <w:p>
      <w:pPr>
        <w:spacing w:after="0"/>
        <w:ind w:left="0"/>
        <w:jc w:val="both"/>
      </w:pPr>
      <w:r>
        <w:rPr>
          <w:rFonts w:ascii="Times New Roman"/>
          <w:b w:val="false"/>
          <w:i w:val="false"/>
          <w:color w:val="000000"/>
          <w:sz w:val="28"/>
        </w:rPr>
        <w:t>
      8. Пәтерлердің, тұрғын емес үй-жайлардың меншік иелері коммуналдық көрсетілетін қызметтерді ұсынатын ұйымдармен пәтерлерде, тұрғын емес үй-жайларда коммуналдық қызметтер көрсету туралы шарттарды өз бетінше жасасуға міндетті.</w:t>
      </w:r>
    </w:p>
    <w:bookmarkEnd w:id="375"/>
    <w:bookmarkStart w:name="z1869" w:id="376"/>
    <w:p>
      <w:pPr>
        <w:spacing w:after="0"/>
        <w:ind w:left="0"/>
        <w:jc w:val="both"/>
      </w:pPr>
      <w:r>
        <w:rPr>
          <w:rFonts w:ascii="Times New Roman"/>
          <w:b w:val="false"/>
          <w:i w:val="false"/>
          <w:color w:val="000000"/>
          <w:sz w:val="28"/>
        </w:rPr>
        <w:t>
      9. Пәтер меншік иесінің өзге мекенжайда тұруы, сондай-ақ пәтерді, тұрғын емес үй-жайды, орынтұрақ орнын, қойманы мүліктік жалдауға (жалға) беруі пәтер, тұрғын емес үй-жай, орынтұрақ орны, қойма меншік иесінің Қазақстан Республикасының заңдарында, мүліктің меншік иелері бірлестігінің жарғысында, жиналыстың және үй кеңесінің шешімінде айқындалған құқықтарын шектемейді және оны міндеттерінен босатпайды.</w:t>
      </w:r>
    </w:p>
    <w:bookmarkEnd w:id="376"/>
    <w:bookmarkStart w:name="z1870" w:id="377"/>
    <w:p>
      <w:pPr>
        <w:spacing w:after="0"/>
        <w:ind w:left="0"/>
        <w:jc w:val="both"/>
      </w:pPr>
      <w:r>
        <w:rPr>
          <w:rFonts w:ascii="Times New Roman"/>
          <w:b w:val="false"/>
          <w:i w:val="false"/>
          <w:color w:val="000000"/>
          <w:sz w:val="28"/>
        </w:rPr>
        <w:t>
      10. Пәтердің, тұрғын емес үй-жайдың, орынтұрақ орнының, қойманың ағымдағы, жинақтаушы, нысаналы жарналарды және орынтұрақ орындарын, қоймаларды күтіп-ұстауға арналған ағымдағы жарналарды төлейтін әрбір меншік иесінің ағымдағы және жинақ шоттарының жай-күйі туралы ақпарат алуға құқығы бар.</w:t>
      </w:r>
    </w:p>
    <w:bookmarkEnd w:id="377"/>
    <w:bookmarkStart w:name="z1871" w:id="378"/>
    <w:p>
      <w:pPr>
        <w:spacing w:after="0"/>
        <w:ind w:left="0"/>
        <w:jc w:val="both"/>
      </w:pPr>
      <w:r>
        <w:rPr>
          <w:rFonts w:ascii="Times New Roman"/>
          <w:b w:val="false"/>
          <w:i w:val="false"/>
          <w:color w:val="000000"/>
          <w:sz w:val="28"/>
        </w:rPr>
        <w:t>
      11. Пәтерлердің, тұрғын емес үй-жайлардың, орынтұрақ орындарының, қоймалардың меншік иелері кондоминиум объектісінің шектеулі пайдаланылатын ортақ мүлкінің өздеріне бекітіліп берілген бөліктерін мүлікті шектеулі пайдалануға беру туралы мүліктік жалдау (жалға беру) шартында белгіленген талаптармен пайдалануға құқылы.</w:t>
      </w:r>
    </w:p>
    <w:bookmarkEnd w:id="378"/>
    <w:p>
      <w:pPr>
        <w:spacing w:after="0"/>
        <w:ind w:left="0"/>
        <w:jc w:val="both"/>
      </w:pPr>
      <w:r>
        <w:rPr>
          <w:rFonts w:ascii="Times New Roman"/>
          <w:b w:val="false"/>
          <w:i w:val="false"/>
          <w:color w:val="000000"/>
          <w:sz w:val="28"/>
        </w:rPr>
        <w:t>
      Бұл ретте жалға алу ақысы мүліктің меншік иелері бірлестігінің ағымдағы шотына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осы кондоминиум объектісіне ашылған шотына есепке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Пәтерлер, тұрғын емес үй-жайлар, орынтұрақ орындары, қоймалар меншік иелерінің кондоминиум объектісін басқаруға арналған жарналары</w:t>
      </w:r>
    </w:p>
    <w:bookmarkStart w:name="z1873" w:id="379"/>
    <w:p>
      <w:pPr>
        <w:spacing w:after="0"/>
        <w:ind w:left="0"/>
        <w:jc w:val="both"/>
      </w:pPr>
      <w:r>
        <w:rPr>
          <w:rFonts w:ascii="Times New Roman"/>
          <w:b w:val="false"/>
          <w:i w:val="false"/>
          <w:color w:val="000000"/>
          <w:sz w:val="28"/>
        </w:rPr>
        <w:t xml:space="preserve">
      1. Пәтерлердің, тұрғын емес үй-жайлардың меншік иелері ағымдағы, жинақтаушы және нысаналы жарналарды төлеуге міндетті. </w:t>
      </w:r>
    </w:p>
    <w:bookmarkEnd w:id="379"/>
    <w:p>
      <w:pPr>
        <w:spacing w:after="0"/>
        <w:ind w:left="0"/>
        <w:jc w:val="both"/>
      </w:pPr>
      <w:r>
        <w:rPr>
          <w:rFonts w:ascii="Times New Roman"/>
          <w:b w:val="false"/>
          <w:i w:val="false"/>
          <w:color w:val="000000"/>
          <w:sz w:val="28"/>
        </w:rPr>
        <w:t>
      Орынтұрақ орындарының, қоймалардың меншік иелері орынтұрақ орындарын, қоймаларды күтіп-ұстауға арналған ағымдағы жарналарды, сондай-ақ жинақтаушы және нысаналы жарналарды төлеуге міндетті.</w:t>
      </w:r>
    </w:p>
    <w:bookmarkStart w:name="z1874" w:id="380"/>
    <w:p>
      <w:pPr>
        <w:spacing w:after="0"/>
        <w:ind w:left="0"/>
        <w:jc w:val="both"/>
      </w:pPr>
      <w:r>
        <w:rPr>
          <w:rFonts w:ascii="Times New Roman"/>
          <w:b w:val="false"/>
          <w:i w:val="false"/>
          <w:color w:val="000000"/>
          <w:sz w:val="28"/>
        </w:rPr>
        <w:t>
      2. Ағымдағы жарналардың мөлшері астананың, республикалық маңызы бар қалалардың, аудандардың, облыстық маңызы бар қалалардың жергілікті өкілді органдары бекіткен кондоминиум объектісін басқаруға арналған жарналардың ең төмен мөлшерінен аз болмауға тиіс.</w:t>
      </w:r>
    </w:p>
    <w:bookmarkEnd w:id="380"/>
    <w:p>
      <w:pPr>
        <w:spacing w:after="0"/>
        <w:ind w:left="0"/>
        <w:jc w:val="both"/>
      </w:pPr>
      <w:r>
        <w:rPr>
          <w:rFonts w:ascii="Times New Roman"/>
          <w:b w:val="false"/>
          <w:i w:val="false"/>
          <w:color w:val="000000"/>
          <w:sz w:val="28"/>
        </w:rPr>
        <w:t>
      Ағымдағы жарналардың ең төмен мөлшері кондоминиум объектісін басқаруға арналған жарналардың ең төмен мөлшерін есептеу әдістемесінің негізінде республикалық бюджет туралы заңда тиісті қаржы жылына белгіленген айлық есептік көрсеткіштің мөлшерлерімен есептеледі.</w:t>
      </w:r>
    </w:p>
    <w:p>
      <w:pPr>
        <w:spacing w:after="0"/>
        <w:ind w:left="0"/>
        <w:jc w:val="both"/>
      </w:pPr>
      <w:r>
        <w:rPr>
          <w:rFonts w:ascii="Times New Roman"/>
          <w:b w:val="false"/>
          <w:i w:val="false"/>
          <w:color w:val="000000"/>
          <w:sz w:val="28"/>
        </w:rPr>
        <w:t>
      Ағымдағы жарналардың мөлшері пәтердің пайдалы алаңына, тұрғын емес үй-жайдың алаңына мөлшерлес белгіленеді.</w:t>
      </w:r>
    </w:p>
    <w:p>
      <w:pPr>
        <w:spacing w:after="0"/>
        <w:ind w:left="0"/>
        <w:jc w:val="both"/>
      </w:pPr>
      <w:r>
        <w:rPr>
          <w:rFonts w:ascii="Times New Roman"/>
          <w:b w:val="false"/>
          <w:i w:val="false"/>
          <w:color w:val="000000"/>
          <w:sz w:val="28"/>
        </w:rPr>
        <w:t>
      Орынтұрақ орындарын, қоймаларды күтіп-ұстауға арналған ағымдағы жарналардың мөлшері кондоминиум объектісін басқаруға арналған жарналардың ең төмен мөлшерін есептеу әдістемесіне сәйкес айқындалады.</w:t>
      </w:r>
    </w:p>
    <w:p>
      <w:pPr>
        <w:spacing w:after="0"/>
        <w:ind w:left="0"/>
        <w:jc w:val="both"/>
      </w:pPr>
      <w:r>
        <w:rPr>
          <w:rFonts w:ascii="Times New Roman"/>
          <w:b w:val="false"/>
          <w:i w:val="false"/>
          <w:color w:val="000000"/>
          <w:sz w:val="28"/>
        </w:rPr>
        <w:t>
      Пәтерлер, тұрғын емес үй-жайлар меншік иелерінің ағымдағы жарналары кондоминиум объектісінің ортақ мүлкін ағымдағы жөндеуге, өрт қауіпсіздігін қамтамасыз етуге, коммуналдық көрсетілетін қызметтерге ақы төлеуге жұмсалады.</w:t>
      </w:r>
    </w:p>
    <w:bookmarkStart w:name="z1875" w:id="381"/>
    <w:p>
      <w:pPr>
        <w:spacing w:after="0"/>
        <w:ind w:left="0"/>
        <w:jc w:val="both"/>
      </w:pPr>
      <w:r>
        <w:rPr>
          <w:rFonts w:ascii="Times New Roman"/>
          <w:b w:val="false"/>
          <w:i w:val="false"/>
          <w:color w:val="000000"/>
          <w:sz w:val="28"/>
        </w:rPr>
        <w:t>
      3. Жинақтаушы жарна пәтердің пайдалы алаңының, тұрғын емес үй-жай, орынтұрақ орны, қойма алаңының бір шаршы метріне есептегенде республикалық бюджет туралы заңда тиісті қаржы жылына белгіленген айлық есептік көрсеткіштің кемінде 0,005 еселенген мөлшерінде кондоминиум объектісінің ортақ мүлкіне күрделі жөндеу жүргізуге ақша жинақтау үшін пәтер, тұрғын емес үй-жай, орынтұрақ орны, қойма меншік иелерінің ай сайынғы міндетті жарналарын қамтиды.</w:t>
      </w:r>
    </w:p>
    <w:bookmarkEnd w:id="381"/>
    <w:p>
      <w:pPr>
        <w:spacing w:after="0"/>
        <w:ind w:left="0"/>
        <w:jc w:val="both"/>
      </w:pPr>
      <w:r>
        <w:rPr>
          <w:rFonts w:ascii="Times New Roman"/>
          <w:b w:val="false"/>
          <w:i w:val="false"/>
          <w:color w:val="000000"/>
          <w:sz w:val="28"/>
        </w:rPr>
        <w:t>
      Кондоминиум объектісінің ортақ мүлкін күрделі жөндеуге арналған ақша кондоминиум объектісінің ортақ мүлкін күрделі жөндеу мақсаттарына ғана талап етілуі мүмкін және пәтерлер, тұрғын емес үй-жайлар, орынтұрақ орындары, қоймалар меншік иелерінің міндеттемелері бойынша кепіл нысанасы бола алмайды. Жинақ шотында жинақталған ақшаны жұмсау жиналыстың шешімі бойынша ғана жүзеге асырылады.</w:t>
      </w:r>
    </w:p>
    <w:bookmarkStart w:name="z1876" w:id="382"/>
    <w:p>
      <w:pPr>
        <w:spacing w:after="0"/>
        <w:ind w:left="0"/>
        <w:jc w:val="both"/>
      </w:pPr>
      <w:r>
        <w:rPr>
          <w:rFonts w:ascii="Times New Roman"/>
          <w:b w:val="false"/>
          <w:i w:val="false"/>
          <w:color w:val="000000"/>
          <w:sz w:val="28"/>
        </w:rPr>
        <w:t xml:space="preserve">
      4. Нысаналы жарналарды жинау, олардың мөлшері, мерзімдері туралы шешім және өзге де шарттар жиналыста қабылданады. </w:t>
      </w:r>
    </w:p>
    <w:bookmarkEnd w:id="382"/>
    <w:p>
      <w:pPr>
        <w:spacing w:after="0"/>
        <w:ind w:left="0"/>
        <w:jc w:val="both"/>
      </w:pPr>
      <w:r>
        <w:rPr>
          <w:rFonts w:ascii="Times New Roman"/>
          <w:b w:val="false"/>
          <w:i w:val="false"/>
          <w:color w:val="000000"/>
          <w:sz w:val="28"/>
        </w:rPr>
        <w:t>
      Нысаналы жарналар мүліктің меншік иелері бірлестігінің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ағымдағы шотына есепке жатқызылады.</w:t>
      </w:r>
    </w:p>
    <w:bookmarkStart w:name="z1877" w:id="383"/>
    <w:p>
      <w:pPr>
        <w:spacing w:after="0"/>
        <w:ind w:left="0"/>
        <w:jc w:val="both"/>
      </w:pPr>
      <w:r>
        <w:rPr>
          <w:rFonts w:ascii="Times New Roman"/>
          <w:b w:val="false"/>
          <w:i w:val="false"/>
          <w:color w:val="000000"/>
          <w:sz w:val="28"/>
        </w:rPr>
        <w:t>
      5. Кондоминиум объектісін басқаруға арналған шығыстарға жатпайтын қосымша шығыстар жиналыстың шешімінсіз пәтерлердің, тұрғын емес үй-жайлардың, орынтұрақ орындарының, қоймалардың меншік иелеріне жүктелмейді.</w:t>
      </w:r>
    </w:p>
    <w:bookmarkEnd w:id="383"/>
    <w:bookmarkStart w:name="z1878" w:id="384"/>
    <w:p>
      <w:pPr>
        <w:spacing w:after="0"/>
        <w:ind w:left="0"/>
        <w:jc w:val="both"/>
      </w:pPr>
      <w:r>
        <w:rPr>
          <w:rFonts w:ascii="Times New Roman"/>
          <w:b w:val="false"/>
          <w:i w:val="false"/>
          <w:color w:val="000000"/>
          <w:sz w:val="28"/>
        </w:rPr>
        <w:t xml:space="preserve">
      6. Мүліктің меншік иелері бірлестігінің төрағасы немесе кондоминиум объектісін басқару субъектісі кондоминиум объектісінің ортақ мүлкін күтіп-ұстауға тұтынылған коммуналдық көрсетілетін қызметтер үшін ақы төлеуді ағымдағы шоттан жүргізуге міндетті. </w:t>
      </w:r>
    </w:p>
    <w:bookmarkEnd w:id="384"/>
    <w:p>
      <w:pPr>
        <w:spacing w:after="0"/>
        <w:ind w:left="0"/>
        <w:jc w:val="both"/>
      </w:pPr>
      <w:r>
        <w:rPr>
          <w:rFonts w:ascii="Times New Roman"/>
          <w:b w:val="false"/>
          <w:i w:val="false"/>
          <w:color w:val="000000"/>
          <w:sz w:val="28"/>
        </w:rPr>
        <w:t xml:space="preserve">
      Коммуналдық көрсетілетін қызметтерді, энергиямен жабдықтауды және сумен жабдықтауды ұсынатын ұйымдарға ақы төлеу жасалған шарттардың негізінде, пайдалану жауапкершілігі шекарасында белгіленген есепке алу аспаптары бойынша және белгіленген тәртіппен бекітілген тарифтер бойынша жүргізіледі. </w:t>
      </w:r>
    </w:p>
    <w:p>
      <w:pPr>
        <w:spacing w:after="0"/>
        <w:ind w:left="0"/>
        <w:jc w:val="both"/>
      </w:pPr>
      <w:r>
        <w:rPr>
          <w:rFonts w:ascii="Times New Roman"/>
          <w:b w:val="false"/>
          <w:i w:val="false"/>
          <w:color w:val="000000"/>
          <w:sz w:val="28"/>
        </w:rPr>
        <w:t>
      Желілердің теңгерімдік тиесілілігінің шекаралары болмаған жағдайда, шекаралар коммуналдық көрсетілетін қызметтерді ұсынудың үлгілік қағидаларына сәйкес белгіленеді.</w:t>
      </w:r>
    </w:p>
    <w:bookmarkStart w:name="z1879" w:id="385"/>
    <w:p>
      <w:pPr>
        <w:spacing w:after="0"/>
        <w:ind w:left="0"/>
        <w:jc w:val="both"/>
      </w:pPr>
      <w:r>
        <w:rPr>
          <w:rFonts w:ascii="Times New Roman"/>
          <w:b w:val="false"/>
          <w:i w:val="false"/>
          <w:color w:val="000000"/>
          <w:sz w:val="28"/>
        </w:rPr>
        <w:t>
      7. Тұрғын емес үй-жайлардың меншік иелері кондоминиум объектісін басқаруға арналған шығыстардың жылдық сметасында белгіленген шығыстардан артық, өздері жүзеге асыратын өндірістік, сауда және өзге де қызметке байланысты кондоминиум объектісінің ортақ мүлкін пайдалану бойынша шығыстарды өтеуге міндетті.</w:t>
      </w:r>
    </w:p>
    <w:bookmarkEnd w:id="385"/>
    <w:p>
      <w:pPr>
        <w:spacing w:after="0"/>
        <w:ind w:left="0"/>
        <w:jc w:val="both"/>
      </w:pPr>
      <w:r>
        <w:rPr>
          <w:rFonts w:ascii="Times New Roman"/>
          <w:b w:val="false"/>
          <w:i w:val="false"/>
          <w:color w:val="000000"/>
          <w:sz w:val="28"/>
        </w:rPr>
        <w:t>
      Пәтерлер, тұрғын емес үй-жайлар, орынтұрақ орындары, қоймалар меншік иелерінің өздеріне мүліктің меншік иелері бірлестігі немесе кондоминиум объектісін басқару субъектісі берген шектеулі пайдаланылатын ортақ мүлікті немесе жер учаскесін жеке пайдалануға байланысты жарналары да осындай тәртіппен төленеді.</w:t>
      </w:r>
    </w:p>
    <w:p>
      <w:pPr>
        <w:spacing w:after="0"/>
        <w:ind w:left="0"/>
        <w:jc w:val="both"/>
      </w:pPr>
      <w:r>
        <w:rPr>
          <w:rFonts w:ascii="Times New Roman"/>
          <w:b w:val="false"/>
          <w:i w:val="false"/>
          <w:color w:val="000000"/>
          <w:sz w:val="28"/>
        </w:rPr>
        <w:t>
      Кондоминиум объектісінің ортақ мүлкін жеке мақсаттар үшін пайдалануға байланысты шығыстарды пәтердің, тұрғын емес үй-жайдың, орынтұрақ орнының, қойманың осы мүлікті шектеулі пайдалану құқығы тиесілі меншік иесі, сондай-ақ үшінші тұлға өтеуге тиіс.</w:t>
      </w:r>
    </w:p>
    <w:bookmarkStart w:name="z1880" w:id="386"/>
    <w:p>
      <w:pPr>
        <w:spacing w:after="0"/>
        <w:ind w:left="0"/>
        <w:jc w:val="both"/>
      </w:pPr>
      <w:r>
        <w:rPr>
          <w:rFonts w:ascii="Times New Roman"/>
          <w:b w:val="false"/>
          <w:i w:val="false"/>
          <w:color w:val="000000"/>
          <w:sz w:val="28"/>
        </w:rPr>
        <w:t>
      8. Пәтерлер, тұрғын емес үй-жайлар, орынтұрақ орындары, қоймалар меншік иелерінің ағымдағы, жинақтаушы жарналарды және орынтұрақ орнын, қойманы күтіп-ұстауға арналған ағымдағы жарналарды төлеуі есепті айдан кейінгі айдың жиырма бесіне дейін қоса алғанда жүргізіледі.</w:t>
      </w:r>
    </w:p>
    <w:bookmarkEnd w:id="386"/>
    <w:bookmarkStart w:name="z1881" w:id="387"/>
    <w:p>
      <w:pPr>
        <w:spacing w:after="0"/>
        <w:ind w:left="0"/>
        <w:jc w:val="both"/>
      </w:pPr>
      <w:r>
        <w:rPr>
          <w:rFonts w:ascii="Times New Roman"/>
          <w:b w:val="false"/>
          <w:i w:val="false"/>
          <w:color w:val="000000"/>
          <w:sz w:val="28"/>
        </w:rPr>
        <w:t>
      9. Пәтерлердің, тұрғын емес үй-жайлардың меншік иелері ағымдағы және жинақтаушы жарналарды уақтылы төлемеген, орынтұрақ орындарының, қоймалардың меншік иелері орынтұрақ орнын, қойманы күтіп-ұстауға арналған ағымдағы жарналарды, сондай-ақ нысаналы жарналарды уақтылы төлемеген кезде осы баптың 8-тармағында белгіленген күннен кейінгі күннен бастап Қазақстан Республикасының заңнамасына сәйкес өсімпұлдар есепке жазылады.</w:t>
      </w:r>
    </w:p>
    <w:bookmarkEnd w:id="387"/>
    <w:p>
      <w:pPr>
        <w:spacing w:after="0"/>
        <w:ind w:left="0"/>
        <w:jc w:val="both"/>
      </w:pPr>
      <w:r>
        <w:rPr>
          <w:rFonts w:ascii="Times New Roman"/>
          <w:b w:val="false"/>
          <w:i w:val="false"/>
          <w:color w:val="000000"/>
          <w:sz w:val="28"/>
        </w:rPr>
        <w:t>
      Талап қоюдың ескіру мерзімі осы тармақтың бірінші бөлігінде көзделген төлемдер бойынша берешекті өтеу жөніндегі талапқа қолданылмайды.</w:t>
      </w:r>
    </w:p>
    <w:bookmarkStart w:name="z1882" w:id="388"/>
    <w:p>
      <w:pPr>
        <w:spacing w:after="0"/>
        <w:ind w:left="0"/>
        <w:jc w:val="both"/>
      </w:pPr>
      <w:r>
        <w:rPr>
          <w:rFonts w:ascii="Times New Roman"/>
          <w:b w:val="false"/>
          <w:i w:val="false"/>
          <w:color w:val="000000"/>
          <w:sz w:val="28"/>
        </w:rPr>
        <w:t>
      10. Пәтердің, тұрғын емес үй-жайдың, орынтұрақ орнының, қойманың меншік иесі осы Заңның 42-бабы 5-тармағының 7), 8), 9), 10) және 11) тармақшаларында айқындалған жарналар бойынша берешекті өтемеген кезде мүліктің меншік иелері бірлестігінің төрағасы немесе кондоминиум объектісін басқару субъектісі төлемнің белгіленген күнінен кейін екі ай өткен соң нотариусқа немесе сотқа берешекті өндіріп алу туралы өтініш жасауға құқылы.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34-1-баппен толықтырылды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34-2-бап. Кондоминиум объектісінің ортақ мүлкін күрделі жөндеуді қаржыландырудың ерекшеліктері</w:t>
      </w:r>
    </w:p>
    <w:bookmarkStart w:name="z1884" w:id="389"/>
    <w:p>
      <w:pPr>
        <w:spacing w:after="0"/>
        <w:ind w:left="0"/>
        <w:jc w:val="both"/>
      </w:pPr>
      <w:r>
        <w:rPr>
          <w:rFonts w:ascii="Times New Roman"/>
          <w:b w:val="false"/>
          <w:i w:val="false"/>
          <w:color w:val="000000"/>
          <w:sz w:val="28"/>
        </w:rPr>
        <w:t>
      1. Кондоминиум объектісінің ортақ мүлкін күрделі жөндеуге ақша жинақтау үшін мүліктің меншік иелері бірлестігінің төрағасы не кондоминиум объектісін басқару субъектісі күнтізбелік он бес күн ішінде екінші деңгейдегі банктердің бірінде жинақ шотын ашады.</w:t>
      </w:r>
    </w:p>
    <w:bookmarkEnd w:id="389"/>
    <w:bookmarkStart w:name="z1885" w:id="390"/>
    <w:p>
      <w:pPr>
        <w:spacing w:after="0"/>
        <w:ind w:left="0"/>
        <w:jc w:val="both"/>
      </w:pPr>
      <w:r>
        <w:rPr>
          <w:rFonts w:ascii="Times New Roman"/>
          <w:b w:val="false"/>
          <w:i w:val="false"/>
          <w:color w:val="000000"/>
          <w:sz w:val="28"/>
        </w:rPr>
        <w:t>
      2. Кондоминиум объектісінің ортақ мүлкін күрделі жөндеуге ақша жинақтауға қатысу екінші деңгейдегі банктер үшін құқық болып табылады. Олар кондоминиум объектісінің ортақ мүлкін күрделі жөндеуге ақша жинақтауға қатысқан жағдайда екінші деңгейдегі банктер Қазақстан Республикасы заңдарының талаптарын сақтауға тиіс.</w:t>
      </w:r>
    </w:p>
    <w:bookmarkEnd w:id="390"/>
    <w:bookmarkStart w:name="z1886" w:id="391"/>
    <w:p>
      <w:pPr>
        <w:spacing w:after="0"/>
        <w:ind w:left="0"/>
        <w:jc w:val="both"/>
      </w:pPr>
      <w:r>
        <w:rPr>
          <w:rFonts w:ascii="Times New Roman"/>
          <w:b w:val="false"/>
          <w:i w:val="false"/>
          <w:color w:val="000000"/>
          <w:sz w:val="28"/>
        </w:rPr>
        <w:t>
      3. Тұрғын үй инспекциясы кондоминиум объектісінің ортақ мүлкіне бюджет қаражаты есебінен күрделі жөндеу жүргізуді талап ететін көппәтерлі тұрғын үйлердің тізбесіне көппәтерлі тұрғын үйді қосқан кезде кондоминиум объектісінің ортақ мүлкін жергілікті бюджет қаражаты есебінен күрделі жөндеуге жобалау ұйымын айқындауға және жобалау-сметалық құжаттаманы дайындауға конкурс өткізеді.</w:t>
      </w:r>
    </w:p>
    <w:bookmarkEnd w:id="391"/>
    <w:bookmarkStart w:name="z1887" w:id="392"/>
    <w:p>
      <w:pPr>
        <w:spacing w:after="0"/>
        <w:ind w:left="0"/>
        <w:jc w:val="both"/>
      </w:pPr>
      <w:r>
        <w:rPr>
          <w:rFonts w:ascii="Times New Roman"/>
          <w:b w:val="false"/>
          <w:i w:val="false"/>
          <w:color w:val="000000"/>
          <w:sz w:val="28"/>
        </w:rPr>
        <w:t>
      4. Кондоминиум объектісінің ортақ мүлкіне күрделі жөндеу жүргізу үшін мердігерді таңдауды, егер жиналыста бұл құқық үй кеңесіне немесе кондоминиум объектісін басқару субъектісіне берілген болса, олар жүзеге асырады.</w:t>
      </w:r>
    </w:p>
    <w:bookmarkEnd w:id="392"/>
    <w:bookmarkStart w:name="z1888" w:id="393"/>
    <w:p>
      <w:pPr>
        <w:spacing w:after="0"/>
        <w:ind w:left="0"/>
        <w:jc w:val="both"/>
      </w:pPr>
      <w:r>
        <w:rPr>
          <w:rFonts w:ascii="Times New Roman"/>
          <w:b w:val="false"/>
          <w:i w:val="false"/>
          <w:color w:val="000000"/>
          <w:sz w:val="28"/>
        </w:rPr>
        <w:t>
      5. Жергілікті атқарушы органдар жергілікті бюджет қаражаты болған кезде, тұрғын үй инспекциясы күрделі жөндеу жүргізуді талап ететін көппәтерлі тұрғын үйлердің тізбесіне көппәтерлі тұрғын үйді қосқан кезде жобалау-сметалық құжаттамасы бар кондоминиум объектісінің ортақ мүлкіне күрделі жөндеуді пәтерлер, тұрғын емес үй-жайлар, орынтұрақ орындары, қоймалар меншік иелерінің қаражатты қайтаруын қамтамасыз ету шартымен жүргізуге құқылы.</w:t>
      </w:r>
    </w:p>
    <w:bookmarkEnd w:id="393"/>
    <w:p>
      <w:pPr>
        <w:spacing w:after="0"/>
        <w:ind w:left="0"/>
        <w:jc w:val="both"/>
      </w:pPr>
      <w:r>
        <w:rPr>
          <w:rFonts w:ascii="Times New Roman"/>
          <w:b w:val="false"/>
          <w:i w:val="false"/>
          <w:color w:val="000000"/>
          <w:sz w:val="28"/>
        </w:rPr>
        <w:t>
      Кондоминиум объектісінің ортақ мүлкін күрделі жөндеуге жұмсалған нақты шығындарды пәтерлердің, тұрғын емес үй-жайлардың, орынтұрақ орындарының, қоймалардың барлық меншік иелері дара (бөлек) меншіктегі пәтердің пайдалы алаңына, тұрғын емес үй-жайдың, орынтұрақ орнының, қойманың алаңына пропорционалды түрде өтейді.</w:t>
      </w:r>
    </w:p>
    <w:bookmarkStart w:name="z1889" w:id="394"/>
    <w:p>
      <w:pPr>
        <w:spacing w:after="0"/>
        <w:ind w:left="0"/>
        <w:jc w:val="both"/>
      </w:pPr>
      <w:r>
        <w:rPr>
          <w:rFonts w:ascii="Times New Roman"/>
          <w:b w:val="false"/>
          <w:i w:val="false"/>
          <w:color w:val="000000"/>
          <w:sz w:val="28"/>
        </w:rPr>
        <w:t>
      6. Көппәтерлі тұрғын үй кіреберістерінің бірінің лифтін бюджет қаражаты есебінен ауыстыруды (жөндеуді) ұйымдастыру және қаржыландыру көппәтерлі тұрғын үйдің осы кіреберісіндегі пәтерлер, тұрғын емес үй-жайлар меншік иелерінің қаражатты қайтаруын қамтамасыз ету шартымен жүзеге асырылған жағдайда, олар көппәтерлі тұрғын үйдің осы кіреберісіндегі пәтерлер, тұрғын емес үй-жайлар меншік иелерінің жалпы санының үштен екісінен астамының келісімі болған кезде, жиналыстың тиісті хаттамасын ресімдей отырып, көппәтерлі тұрғын үйдің осы кіреберісіндегі лифтіні ауыстыру (жөндеу) туралы шешім қабылдауы мүмкін.</w:t>
      </w:r>
    </w:p>
    <w:bookmarkEnd w:id="394"/>
    <w:p>
      <w:pPr>
        <w:spacing w:after="0"/>
        <w:ind w:left="0"/>
        <w:jc w:val="both"/>
      </w:pPr>
      <w:r>
        <w:rPr>
          <w:rFonts w:ascii="Times New Roman"/>
          <w:b w:val="false"/>
          <w:i w:val="false"/>
          <w:color w:val="000000"/>
          <w:sz w:val="28"/>
        </w:rPr>
        <w:t>
      Осы тармақтың бірінші бөлігінде көзделген жағдайда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34-2-баппен толықтырылды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Үй-жайлардың (пәтерлердің) меншік иелерінің міндеттері</w:t>
      </w:r>
    </w:p>
    <w:p>
      <w:pPr>
        <w:spacing w:after="0"/>
        <w:ind w:left="0"/>
        <w:jc w:val="both"/>
      </w:pPr>
      <w:r>
        <w:rPr>
          <w:rFonts w:ascii="Times New Roman"/>
          <w:b w:val="false"/>
          <w:i w:val="false"/>
          <w:color w:val="ff0000"/>
          <w:sz w:val="28"/>
        </w:rPr>
        <w:t xml:space="preserve">
      Ескерту. 35-бап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36-бап. Пәтерді жалдаушының (қосымша жалдаушының), тұрғын емес үй-жайды, орынтұрақ орнын, қойманы жалға алушының міндеттері</w:t>
      </w:r>
    </w:p>
    <w:p>
      <w:pPr>
        <w:spacing w:after="0"/>
        <w:ind w:left="0"/>
        <w:jc w:val="both"/>
      </w:pPr>
      <w:r>
        <w:rPr>
          <w:rFonts w:ascii="Times New Roman"/>
          <w:b w:val="false"/>
          <w:i w:val="false"/>
          <w:color w:val="000000"/>
          <w:sz w:val="28"/>
        </w:rPr>
        <w:t>
      1. Пәтерді жалдаушының (қосымша жалдаушының), тұрғын емес үй-жайды, орынтұрақ орнын, қойманы жалға алушының пәтерді, тұрғын емес үй-жайды, орынтұрақ орнын, қойманы (немесе олардың бір бөлігін) жалдау (қосымша жалдау), жалға беру шарты негізінде ғана тұрақты немесе уақытша иеленуге немесе пайдалануға құқығы бар.</w:t>
      </w:r>
    </w:p>
    <w:p>
      <w:pPr>
        <w:spacing w:after="0"/>
        <w:ind w:left="0"/>
        <w:jc w:val="both"/>
      </w:pPr>
      <w:r>
        <w:rPr>
          <w:rFonts w:ascii="Times New Roman"/>
          <w:b w:val="false"/>
          <w:i w:val="false"/>
          <w:color w:val="000000"/>
          <w:sz w:val="28"/>
        </w:rPr>
        <w:t>
      Жеке тұрғын үй қорынан пәтер жалдаушының (қосымша жалдаушының), тұрғын емес үй-жайды, орынтұрақ орнын, қойманы жалға алушының жиналыста дауыс беруге құқығы жоқ және олар кондоминиум объектісін басқаруға өзгеше түрде қатыса алмайды.</w:t>
      </w:r>
    </w:p>
    <w:p>
      <w:pPr>
        <w:spacing w:after="0"/>
        <w:ind w:left="0"/>
        <w:jc w:val="both"/>
      </w:pPr>
      <w:r>
        <w:rPr>
          <w:rFonts w:ascii="Times New Roman"/>
          <w:b w:val="false"/>
          <w:i w:val="false"/>
          <w:color w:val="000000"/>
          <w:sz w:val="28"/>
        </w:rPr>
        <w:t>
      Мемлекеттік тұрғын үй қорынан берілген тұрғынжайды жалдау (қосымша жалдау) шартында жалға беруші жалдаушының (қосымша жалдаушының) кондоминиум объектісін басқаруға қатысу мүмкіндігін және дауыс беру құқығын көздеуге құқылы.</w:t>
      </w:r>
    </w:p>
    <w:p>
      <w:pPr>
        <w:spacing w:after="0"/>
        <w:ind w:left="0"/>
        <w:jc w:val="both"/>
      </w:pPr>
      <w:r>
        <w:rPr>
          <w:rFonts w:ascii="Times New Roman"/>
          <w:b w:val="false"/>
          <w:i w:val="false"/>
          <w:color w:val="000000"/>
          <w:sz w:val="28"/>
        </w:rPr>
        <w:t>
      2. Пәтерді жалдаушының (қосымша жалдаушының), тұрғын емес үй-жайды, орынтұрақ орнын, қойманы жалға алушының Қазақстан Республикасының заңдарында белгіленген міндеттерінен басқа өзге де міндеттері болады, оның ішінде:</w:t>
      </w:r>
    </w:p>
    <w:p>
      <w:pPr>
        <w:spacing w:after="0"/>
        <w:ind w:left="0"/>
        <w:jc w:val="both"/>
      </w:pPr>
      <w:r>
        <w:rPr>
          <w:rFonts w:ascii="Times New Roman"/>
          <w:b w:val="false"/>
          <w:i w:val="false"/>
          <w:color w:val="000000"/>
          <w:sz w:val="28"/>
        </w:rPr>
        <w:t>
      тыныштықты сақтау, оның ішінде тұрғынжайда және оның сыртында шұғыл қажеттікпен байланысы жоқ шу шығаратын, азаматтардың белгілі бір уақыттағы қалыпты демалысы мен тыныштығына кедергі келтіретін жұмыстарды жүргізбеу;</w:t>
      </w:r>
    </w:p>
    <w:p>
      <w:pPr>
        <w:spacing w:after="0"/>
        <w:ind w:left="0"/>
        <w:jc w:val="both"/>
      </w:pPr>
      <w:r>
        <w:rPr>
          <w:rFonts w:ascii="Times New Roman"/>
          <w:b w:val="false"/>
          <w:i w:val="false"/>
          <w:color w:val="000000"/>
          <w:sz w:val="28"/>
        </w:rPr>
        <w:t>
      темекі бұйымдарын, оның ішінде қыздырылатын темекісі бар бұйымдарды, қорқорға арналған темекіні, қорқор қоспасын, темекі қыздыруға арналған жүйелерді осы үшін айқындалған арнаулы орындарда ғана тұтыну;</w:t>
      </w:r>
    </w:p>
    <w:p>
      <w:pPr>
        <w:spacing w:after="0"/>
        <w:ind w:left="0"/>
        <w:jc w:val="both"/>
      </w:pPr>
      <w:r>
        <w:rPr>
          <w:rFonts w:ascii="Times New Roman"/>
          <w:b w:val="false"/>
          <w:i w:val="false"/>
          <w:color w:val="000000"/>
          <w:sz w:val="28"/>
        </w:rPr>
        <w:t>
      Қазақстан Республикасының заңнамасында көзделген құрылыс, санитариялық, экологиялық, өртке қарсы және басқа да міндетті нормалар мен қағидаларды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Тұрғын емес үй-жайлар иелерінің құқықтары мен міндеттерінің ерекшеліктері </w:t>
      </w:r>
    </w:p>
    <w:p>
      <w:pPr>
        <w:spacing w:after="0"/>
        <w:ind w:left="0"/>
        <w:jc w:val="both"/>
      </w:pPr>
      <w:r>
        <w:rPr>
          <w:rFonts w:ascii="Times New Roman"/>
          <w:b w:val="false"/>
          <w:i w:val="false"/>
          <w:color w:val="ff0000"/>
          <w:sz w:val="28"/>
        </w:rPr>
        <w:t xml:space="preserve">
      Ескерту. 37-бап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38-бап. Кондоминиум объектісінің ортақ мүлкіне қол жеткізу</w:t>
      </w:r>
    </w:p>
    <w:p>
      <w:pPr>
        <w:spacing w:after="0"/>
        <w:ind w:left="0"/>
        <w:jc w:val="both"/>
      </w:pPr>
      <w:r>
        <w:rPr>
          <w:rFonts w:ascii="Times New Roman"/>
          <w:b w:val="false"/>
          <w:i w:val="false"/>
          <w:color w:val="ff0000"/>
          <w:sz w:val="28"/>
        </w:rPr>
        <w:t xml:space="preserve">
      Ескерту. 38-баптың тақырыбы жаңа редакцияда – ҚР 15.03.2023 </w:t>
      </w:r>
      <w:r>
        <w:rPr>
          <w:rFonts w:ascii="Times New Roman"/>
          <w:b w:val="false"/>
          <w:i w:val="false"/>
          <w:color w:val="ff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Пәтерде, тұрғын емес үй-жайда, орынтұрақ орнында, қоймада орналасқан кондоминиум объектісінің ортақ мүлкіне қол жеткізу меншік иесі, жалдаушы (қосымша жалдаушы) не меншік иесінің, жалға алушының пәтерінде тұратын не болатын не тұрғын емес үй-жайда, орынтұрақ орнында, қоймада болатын өзге де адам хабардар етілген кезде жүзеге асырылады.</w:t>
      </w:r>
    </w:p>
    <w:p>
      <w:pPr>
        <w:spacing w:after="0"/>
        <w:ind w:left="0"/>
        <w:jc w:val="both"/>
      </w:pPr>
      <w:r>
        <w:rPr>
          <w:rFonts w:ascii="Times New Roman"/>
          <w:b w:val="false"/>
          <w:i w:val="false"/>
          <w:color w:val="000000"/>
          <w:sz w:val="28"/>
        </w:rPr>
        <w:t>
      Пәтерде, тұрғын емес үй-жайда, орынтұрақ орнында, қоймада орналасқан кондоминиум объектісі ортақ мүлкінің жай-күйін тексеру, оны жөндеу немесе ауыстыру қажет болған жағдайда, меншік иесі, жалдаушы (қосымша жалдаушы) не меншік иесінің (жалға алушының) пәтерінде тұратын не болатын не тұрғын емес үй-жайда, орынтұрақ орнында, қоймада болатын өзге де адам пәтерлердің, тұрғын емес үй-жайлардың, орынтұрақ орындарының, қоймалардың меншік иелерін, үй кеңесінің мүшелерін, мүліктің меншік иелері бірлестігінің төрағасын немесе кондоминиум объектісін басқару субъектісінің өкілдерін кіргізуге міндетті.</w:t>
      </w:r>
    </w:p>
    <w:p>
      <w:pPr>
        <w:spacing w:after="0"/>
        <w:ind w:left="0"/>
        <w:jc w:val="both"/>
      </w:pPr>
      <w:r>
        <w:rPr>
          <w:rFonts w:ascii="Times New Roman"/>
          <w:b w:val="false"/>
          <w:i w:val="false"/>
          <w:color w:val="000000"/>
          <w:sz w:val="28"/>
        </w:rPr>
        <w:t>
      Бұл ретте пәтерде, тұрғын емес үй-жайда, орынтұрақ орнында, қоймада орналасқан кондоминиум объектісінің ортақ мүлкіне қол жеткізуді шектейтін конструкцияларды бөлшектеуді пәтердің, тұрғын емес үй-жайдың, орынтұрақ орнының, қойманың меншік иесі дереу, дербес және өз есебінен жүргізеді.</w:t>
      </w:r>
    </w:p>
    <w:p>
      <w:pPr>
        <w:spacing w:after="0"/>
        <w:ind w:left="0"/>
        <w:jc w:val="both"/>
      </w:pPr>
      <w:r>
        <w:rPr>
          <w:rFonts w:ascii="Times New Roman"/>
          <w:b w:val="false"/>
          <w:i w:val="false"/>
          <w:color w:val="000000"/>
          <w:sz w:val="28"/>
        </w:rPr>
        <w:t>
      Адамның денсаулығына немесе өміріне қатер төндіретін және (немесе) меншік иесінің, жалдаушының (қосымша жалдаушының) не меншік иесінің (жалға алушының) пәтерінде тұратын не тұрғын емес үй-жайда, орынтұрақ орнында, қоймада болатын өзге де адам мүлкінің бүлінуіне алып келетін авариялық жағдайларда немесе өзге де төтенше ахуалдар кезінде пәтерде, тұрғын емес үй-жайда, орынтұрақ орнында, қоймада орналасқан кондоминиум объектісінің ортақ мүлкіне қол жеткізуге пәтердің меншік иесін, оны жалдаушыны (қосымша жалдаушыны), тұрғын емес үй-жайдың, орынтұрақ орнының, қойманың меншік иесін (жалға алушыны) күні бұрын хабардар етпей де рұқсат етілуге тиіс.</w:t>
      </w:r>
    </w:p>
    <w:p>
      <w:pPr>
        <w:spacing w:after="0"/>
        <w:ind w:left="0"/>
        <w:jc w:val="both"/>
      </w:pPr>
      <w:r>
        <w:rPr>
          <w:rFonts w:ascii="Times New Roman"/>
          <w:b w:val="false"/>
          <w:i w:val="false"/>
          <w:color w:val="000000"/>
          <w:sz w:val="28"/>
        </w:rPr>
        <w:t>
      Адамның денсаулығына немесе өміріне қатер төндіретін және (немесе) меншік иесінің, жалдаушының (қосымша жалдаушының) не меншік иесінің пәтерінде тұратын не тұрғын емес үй-жайда, орынтұрақ орнында, қоймада болатын өзге де адамның, тұрғын емес үй-жайды, орынтұрақ орнын, қойманы жалға алушының мүлкінің бүлінуіне алып келетін және (немесе) кондоминиум объектісінің ортақ мүлкінің бүлінуіне алып келетін авариялық жағдайды оқшаулау және (немесе) жою мақсатында немесе өзге де төтенше жағдай кезінде мүліктің меншік иелері бірлестігі төрағасының немесе кондоминиум объектісін басқару субъектісі өкілінің авариялық жағдай немесе өзге де төтенше жағдай оқшауланған және (немесе) жойылған кезге дейін үйге ортақ инженерлік жүйелерге және (немесе) коммуналдық көрсетілетін қызметтерге қолжетімділіктен айыруға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Пәтерге, тұрғын емес үй-жайға, орынтұрақ орнына, қоймаға, кондоминиум объектісінің ортақ мүлкіне келтірілген залалдың орнын толтыру</w:t>
      </w:r>
    </w:p>
    <w:p>
      <w:pPr>
        <w:spacing w:after="0"/>
        <w:ind w:left="0"/>
        <w:jc w:val="both"/>
      </w:pPr>
      <w:r>
        <w:rPr>
          <w:rFonts w:ascii="Times New Roman"/>
          <w:b w:val="false"/>
          <w:i w:val="false"/>
          <w:color w:val="ff0000"/>
          <w:sz w:val="28"/>
        </w:rPr>
        <w:t xml:space="preserve">
      Ескерту. 39-тармақтың тақырыбына өзгеріс енгізілді – ҚР 15.03.2023 </w:t>
      </w:r>
      <w:r>
        <w:rPr>
          <w:rFonts w:ascii="Times New Roman"/>
          <w:b w:val="false"/>
          <w:i w:val="false"/>
          <w:color w:val="ff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976" w:id="395"/>
    <w:p>
      <w:pPr>
        <w:spacing w:after="0"/>
        <w:ind w:left="0"/>
        <w:jc w:val="both"/>
      </w:pPr>
      <w:r>
        <w:rPr>
          <w:rFonts w:ascii="Times New Roman"/>
          <w:b w:val="false"/>
          <w:i w:val="false"/>
          <w:color w:val="000000"/>
          <w:sz w:val="28"/>
        </w:rPr>
        <w:t>
      1. Егер пәтердің, тұрғын емес үй-жайдың, орынтұрақ орнының, қойманың меншік иесі басқа пәтерге, тұрғын емес үй-жайға, орынтұрақ орнына, қоймаға, кондоминиум объектісінің ортақ мүлкіне залал келтірсе, ол залалды жоюға не оны жою бойынша шығыстардың орнын толтыруға міндетті.</w:t>
      </w:r>
    </w:p>
    <w:bookmarkEnd w:id="395"/>
    <w:bookmarkStart w:name="z977" w:id="396"/>
    <w:p>
      <w:pPr>
        <w:spacing w:after="0"/>
        <w:ind w:left="0"/>
        <w:jc w:val="both"/>
      </w:pPr>
      <w:r>
        <w:rPr>
          <w:rFonts w:ascii="Times New Roman"/>
          <w:b w:val="false"/>
          <w:i w:val="false"/>
          <w:color w:val="000000"/>
          <w:sz w:val="28"/>
        </w:rPr>
        <w:t xml:space="preserve">
      2. Осындай міндетті пәтерді тұрақты немесе уақытша иеленетін немесе пайдаланатын отбасы мүшелері немесе жалдаушы (қосымша жалдаушы), мүліктік жалдау (жалға беру) шарты негізінде тұрғын емес үй-жайды, орынтұрақ орнын, қойманы жалға алушы, егер олар тікелей залал келтірсе, меншік иесімен бірлесіп көтереді. </w:t>
      </w:r>
    </w:p>
    <w:bookmarkEnd w:id="396"/>
    <w:bookmarkStart w:name="z1890" w:id="397"/>
    <w:p>
      <w:pPr>
        <w:spacing w:after="0"/>
        <w:ind w:left="0"/>
        <w:jc w:val="both"/>
      </w:pPr>
      <w:r>
        <w:rPr>
          <w:rFonts w:ascii="Times New Roman"/>
          <w:b w:val="false"/>
          <w:i w:val="false"/>
          <w:color w:val="000000"/>
          <w:sz w:val="28"/>
        </w:rPr>
        <w:t>
      3. Кондоминиум объектісін басқару жөніндегі функцияны орындау процесінде пәтерлердің, тұрғын емес үй-жайлардың, орынтұрақ орындарының, қоймалардың меншік иелеріне келтірілген шығындарды өтеу Қазақстан Республикасының азаматтық заңнамасына сәйкес жүзеге асырылады.</w:t>
      </w:r>
    </w:p>
    <w:bookmarkEnd w:id="397"/>
    <w:bookmarkStart w:name="z1891" w:id="398"/>
    <w:p>
      <w:pPr>
        <w:spacing w:after="0"/>
        <w:ind w:left="0"/>
        <w:jc w:val="both"/>
      </w:pPr>
      <w:r>
        <w:rPr>
          <w:rFonts w:ascii="Times New Roman"/>
          <w:b w:val="false"/>
          <w:i w:val="false"/>
          <w:color w:val="000000"/>
          <w:sz w:val="28"/>
        </w:rPr>
        <w:t xml:space="preserve">
      4. Мүліктің меншік иелері бірлестігінің төрағасы немесе кондоминиум объектісін басқару субъектісінің өкілі не үй кеңесі мүшелерінің бірі авариялық жағдай немесе төтенше жағдай фактісі туралы актіні фото және бейнетіркеу арқылы туындау күнін, орнын, уақытын және себебін көрсете отырып жасауға міндетті. </w:t>
      </w:r>
    </w:p>
    <w:bookmarkEnd w:id="398"/>
    <w:p>
      <w:pPr>
        <w:spacing w:after="0"/>
        <w:ind w:left="0"/>
        <w:jc w:val="both"/>
      </w:pPr>
      <w:r>
        <w:rPr>
          <w:rFonts w:ascii="Times New Roman"/>
          <w:b w:val="false"/>
          <w:i w:val="false"/>
          <w:color w:val="000000"/>
          <w:sz w:val="28"/>
        </w:rPr>
        <w:t>
      Бұл актіге пәтердің меншік иесі, оны жалдаушы (қосымша жалдаушы), тұрғын емес үй-жайдың меншік иесі (жалға алушы) не пәтерде тұратын немесе тұрғын емес үй-жайда, орынтұрақ орнында, қоймада болатын, залал келтірілген өзге де адам, залал келтірген меншік иесі, сондай-ақ мүліктің меншік иелері бірлестігінің төрағасы немесе басқару субъектісінің өкілі не үй кеңесінің мүшесі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Пәтердің, тұрғын емес үй-жайдың, орынтұрақ орнының, қойманың конструкциялық бөлігін өзгерту</w:t>
      </w:r>
    </w:p>
    <w:p>
      <w:pPr>
        <w:spacing w:after="0"/>
        <w:ind w:left="0"/>
        <w:jc w:val="both"/>
      </w:pPr>
      <w:r>
        <w:rPr>
          <w:rFonts w:ascii="Times New Roman"/>
          <w:b w:val="false"/>
          <w:i w:val="false"/>
          <w:color w:val="ff0000"/>
          <w:sz w:val="28"/>
        </w:rPr>
        <w:t xml:space="preserve">
      Ескерту. 40-баптың тақырыбына өзгеріс енгізілді – ҚР 15.03.2023 </w:t>
      </w:r>
      <w:r>
        <w:rPr>
          <w:rFonts w:ascii="Times New Roman"/>
          <w:b w:val="false"/>
          <w:i w:val="false"/>
          <w:color w:val="ff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978" w:id="399"/>
    <w:p>
      <w:pPr>
        <w:spacing w:after="0"/>
        <w:ind w:left="0"/>
        <w:jc w:val="both"/>
      </w:pPr>
      <w:r>
        <w:rPr>
          <w:rFonts w:ascii="Times New Roman"/>
          <w:b w:val="false"/>
          <w:i w:val="false"/>
          <w:color w:val="000000"/>
          <w:sz w:val="28"/>
        </w:rPr>
        <w:t>
      1. Пәтер, тұрғын емес үй-жай меншік иесінің пәтерді, тұрғын емес үй-жайды қайта жабдықтауды және (немесе) қайта жоспарлауды қоса алғанда, конструкциялық бөлігін және (немесе) үйге ортақ инженерлік желілерді өзгертуі Қазақстан Республикасының сәулет, қала құрылысы және құрылыс қызметі туралы заңнамасына сәйкес жүзеге асырылады.</w:t>
      </w:r>
    </w:p>
    <w:bookmarkEnd w:id="399"/>
    <w:bookmarkStart w:name="z1567" w:id="400"/>
    <w:p>
      <w:pPr>
        <w:spacing w:after="0"/>
        <w:ind w:left="0"/>
        <w:jc w:val="both"/>
      </w:pPr>
      <w:r>
        <w:rPr>
          <w:rFonts w:ascii="Times New Roman"/>
          <w:b w:val="false"/>
          <w:i w:val="false"/>
          <w:color w:val="000000"/>
          <w:sz w:val="28"/>
        </w:rPr>
        <w:t>
      1-1. Кондоминиум объектісінің ортақ мүлкі құрамына кіретін паркингтің немесе орынтұрақ орнының не қойманың конструкциялық бөлігін және функционалдық мақсатын өзгертуге тыйым салынады.</w:t>
      </w:r>
    </w:p>
    <w:bookmarkEnd w:id="400"/>
    <w:bookmarkStart w:name="z979" w:id="401"/>
    <w:p>
      <w:pPr>
        <w:spacing w:after="0"/>
        <w:ind w:left="0"/>
        <w:jc w:val="both"/>
      </w:pPr>
      <w:r>
        <w:rPr>
          <w:rFonts w:ascii="Times New Roman"/>
          <w:b w:val="false"/>
          <w:i w:val="false"/>
          <w:color w:val="000000"/>
          <w:sz w:val="28"/>
        </w:rPr>
        <w:t>
      2. Пәтерді, тұрғын емес үй-жайды қайта жабдықтау және (немесе) қайта жоспарлау Қазақстан Республикасының сәулет, қала құрылысы және құрылыс қызметі туралы заңнамасына сәйкес жоба болған кезде пәтер, тұрғын емес үй-жай меншік иесінің шешімі бойынша жүзеге асырылады.</w:t>
      </w:r>
    </w:p>
    <w:bookmarkEnd w:id="401"/>
    <w:p>
      <w:pPr>
        <w:spacing w:after="0"/>
        <w:ind w:left="0"/>
        <w:jc w:val="both"/>
      </w:pPr>
      <w:r>
        <w:rPr>
          <w:rFonts w:ascii="Times New Roman"/>
          <w:b w:val="false"/>
          <w:i w:val="false"/>
          <w:color w:val="000000"/>
          <w:sz w:val="28"/>
        </w:rPr>
        <w:t xml:space="preserve">
      Тұрғын емес үй-жайлар пәтерлерден оқшауланған болуға және олармен ортақ кіру (шығу) жері болмауға тиіс. </w:t>
      </w:r>
    </w:p>
    <w:bookmarkStart w:name="z980" w:id="402"/>
    <w:p>
      <w:pPr>
        <w:spacing w:after="0"/>
        <w:ind w:left="0"/>
        <w:jc w:val="both"/>
      </w:pPr>
      <w:r>
        <w:rPr>
          <w:rFonts w:ascii="Times New Roman"/>
          <w:b w:val="false"/>
          <w:i w:val="false"/>
          <w:color w:val="000000"/>
          <w:sz w:val="28"/>
        </w:rPr>
        <w:t>
      3. Пәтерлерді, тұрғын емес үй-жайларды қайта жабдықтау және (немесе) қайта жоспарлау кезінде, егер өзгерістер:</w:t>
      </w:r>
    </w:p>
    <w:bookmarkEnd w:id="402"/>
    <w:p>
      <w:pPr>
        <w:spacing w:after="0"/>
        <w:ind w:left="0"/>
        <w:jc w:val="both"/>
      </w:pPr>
      <w:r>
        <w:rPr>
          <w:rFonts w:ascii="Times New Roman"/>
          <w:b w:val="false"/>
          <w:i w:val="false"/>
          <w:color w:val="000000"/>
          <w:sz w:val="28"/>
        </w:rPr>
        <w:t>
      тіреуіш және (немесе) қоршау конструкцияларын;</w:t>
      </w:r>
    </w:p>
    <w:p>
      <w:pPr>
        <w:spacing w:after="0"/>
        <w:ind w:left="0"/>
        <w:jc w:val="both"/>
      </w:pPr>
      <w:r>
        <w:rPr>
          <w:rFonts w:ascii="Times New Roman"/>
          <w:b w:val="false"/>
          <w:i w:val="false"/>
          <w:color w:val="000000"/>
          <w:sz w:val="28"/>
        </w:rPr>
        <w:t>
      үйге ортақ инженерлік жүйелерді;</w:t>
      </w:r>
    </w:p>
    <w:p>
      <w:pPr>
        <w:spacing w:after="0"/>
        <w:ind w:left="0"/>
        <w:jc w:val="both"/>
      </w:pPr>
      <w:r>
        <w:rPr>
          <w:rFonts w:ascii="Times New Roman"/>
          <w:b w:val="false"/>
          <w:i w:val="false"/>
          <w:color w:val="000000"/>
          <w:sz w:val="28"/>
        </w:rPr>
        <w:t>
      кондоминиум объектісінің ортақ мүлкін;</w:t>
      </w:r>
    </w:p>
    <w:p>
      <w:pPr>
        <w:spacing w:after="0"/>
        <w:ind w:left="0"/>
        <w:jc w:val="both"/>
      </w:pPr>
      <w:r>
        <w:rPr>
          <w:rFonts w:ascii="Times New Roman"/>
          <w:b w:val="false"/>
          <w:i w:val="false"/>
          <w:color w:val="000000"/>
          <w:sz w:val="28"/>
        </w:rPr>
        <w:t xml:space="preserve">
      пәтерлердің, тұрғын емес үй-жайлардың функционалдық мақсатын қозғайтын жағдайларда, пәтерлер, тұрғын емес үй-жайлар меншік иелерінің жалпы санының кемінде үштен екісінің міндетті жазбаша келісімі талап етіледі. </w:t>
      </w:r>
    </w:p>
    <w:p>
      <w:pPr>
        <w:spacing w:after="0"/>
        <w:ind w:left="0"/>
        <w:jc w:val="both"/>
      </w:pPr>
      <w:r>
        <w:rPr>
          <w:rFonts w:ascii="Times New Roman"/>
          <w:b w:val="false"/>
          <w:i w:val="false"/>
          <w:color w:val="000000"/>
          <w:sz w:val="28"/>
        </w:rPr>
        <w:t>
      Осы тармақтың бірінші бөлігінде көрсетілген өзгерістер мүгедектігі бар адамдардың тұрғынжайға кіруін қамтамасыз етуге байланысты болған жағдайда пәтерлер, тұрғын емес үй-жайлар меншік иелерінің жазбаша келісімі талап етілмейді.</w:t>
      </w:r>
    </w:p>
    <w:bookmarkStart w:name="z981" w:id="403"/>
    <w:p>
      <w:pPr>
        <w:spacing w:after="0"/>
        <w:ind w:left="0"/>
        <w:jc w:val="both"/>
      </w:pPr>
      <w:r>
        <w:rPr>
          <w:rFonts w:ascii="Times New Roman"/>
          <w:b w:val="false"/>
          <w:i w:val="false"/>
          <w:color w:val="000000"/>
          <w:sz w:val="28"/>
        </w:rPr>
        <w:t>
      4. Үйге ортақ инженерлік жүйелерге көппәтерлі тұрғын үйдегі пәтерден, тұрғын емес үй-жайдан, орынтұрақ орнынан, қоймадан тыс жердегі немесе олардың ішіндегі және екі және одан көп пәтерге, тұрғын емес үй-жайға, орынтұрақ орнына, қоймаға қызмет көрсететін жүйелер, атап айтқанда:</w:t>
      </w:r>
    </w:p>
    <w:bookmarkEnd w:id="403"/>
    <w:p>
      <w:pPr>
        <w:spacing w:after="0"/>
        <w:ind w:left="0"/>
        <w:jc w:val="both"/>
      </w:pPr>
      <w:r>
        <w:rPr>
          <w:rFonts w:ascii="Times New Roman"/>
          <w:b w:val="false"/>
          <w:i w:val="false"/>
          <w:color w:val="000000"/>
          <w:sz w:val="28"/>
        </w:rPr>
        <w:t>
      тікқұбырлардан, тікқұбырлардың тарамдарында орналасқан бірінші ажыратқыш құрылғыға дейін тікқұбырлардың тарамдарынан, тікқұбырлардан пәтерішілік тармақтау бұрмаларындағы бірінші бекіткіш-реттегіш шүмектерге дейін үйге ортақ суық және ыстық суды есепке алу аспаптарынан, ішкі өртке қарсы су құбырынан, сондай-ақ осы желілерде орналасқан жабдықтардан тұратын суық және ыстық сумен жабдықтау;</w:t>
      </w:r>
    </w:p>
    <w:p>
      <w:pPr>
        <w:spacing w:after="0"/>
        <w:ind w:left="0"/>
        <w:jc w:val="both"/>
      </w:pPr>
      <w:r>
        <w:rPr>
          <w:rFonts w:ascii="Times New Roman"/>
          <w:b w:val="false"/>
          <w:i w:val="false"/>
          <w:color w:val="000000"/>
          <w:sz w:val="28"/>
        </w:rPr>
        <w:t>
      пәтердегі, тұрғын емес үй-жайдағы бірінші ажыратқыш құрылғыға дейін тікқұбырлардан, жылыту элементтерінен, реттегіш және бекіткіш арматурадан, үйге ортақ жылу энергиясын есепке алу аспаптарынан, сондай-ақ осы желілерде орналасқан басқа да жабдықтардан тұратын жылу;</w:t>
      </w:r>
    </w:p>
    <w:p>
      <w:pPr>
        <w:spacing w:after="0"/>
        <w:ind w:left="0"/>
        <w:jc w:val="both"/>
      </w:pPr>
      <w:r>
        <w:rPr>
          <w:rFonts w:ascii="Times New Roman"/>
          <w:b w:val="false"/>
          <w:i w:val="false"/>
          <w:color w:val="000000"/>
          <w:sz w:val="28"/>
        </w:rPr>
        <w:t>
      пәтердегі, тұрғын емес үй-жайдағы бірінші түйісу қосылыстарына дейін тікқұбырлардан, кәріздік жеңсырықтардан, фасонды бөлшектерден (оның ішінде бұрмалар, ауыстырғыштар, келте құбырлар, ревизиялар, айқастырмалар, үштіктер), бітеуіштерден, сорып алатын құбырлардан, суағар шұқанақтардан, тазартқыштардан, тікқұбырлардың тарамдарынан, сондай-ақ осы желілерде орналасқан басқа да жабдықтардан тұратын су бұру;</w:t>
      </w:r>
    </w:p>
    <w:p>
      <w:pPr>
        <w:spacing w:after="0"/>
        <w:ind w:left="0"/>
        <w:jc w:val="both"/>
      </w:pPr>
      <w:r>
        <w:rPr>
          <w:rFonts w:ascii="Times New Roman"/>
          <w:b w:val="false"/>
          <w:i w:val="false"/>
          <w:color w:val="000000"/>
          <w:sz w:val="28"/>
        </w:rPr>
        <w:t>
      жеке электр энергиясын есепке алу аспаптарына дейін енгізу шкафтарынан, енгізу-тарату құрылғыларынан, қорғау, бақылау және басқару аппаратурасынан, үйге ортақ электр энергиясын есепке алу аспаптарынан, қабаттық қалқандар мен шкафтардан, ортақ пайдаланылатын үй-жайлардың жарықтандыру қондырғыларынан, түтін жою жүйелерінің электр қондырғыларынан, жүк және жолаушылар лифтілерінен (көтергіштерден), сыртқы шекара желілерінен (кәбілдерінен), сондай-ақ осы желілерде орналасқан басқа да электр жабдықтардан тұратын электрмен жабдықтау;</w:t>
      </w:r>
    </w:p>
    <w:p>
      <w:pPr>
        <w:spacing w:after="0"/>
        <w:ind w:left="0"/>
        <w:jc w:val="both"/>
      </w:pPr>
      <w:r>
        <w:rPr>
          <w:rFonts w:ascii="Times New Roman"/>
          <w:b w:val="false"/>
          <w:i w:val="false"/>
          <w:color w:val="000000"/>
          <w:sz w:val="28"/>
        </w:rPr>
        <w:t>
      газ көзінен (сұйытылған көмірсутегі газын пайдаланған кезде) немесе көрсетілген газ құбырларының газ тарату желісіне бірігу нүктесінен бастап пәтерішілік газ жабдығына тарамдарда орналасқан бекіткіш арматураға (шүмекке) дейін қоса алғанда, тартылған газ құбырларынан, бір көппәтерлі тұрғын үйге газ беруге арналған сұйытылған көмірсутегі газдарының резервуарлық және (немесе) топтық баллондық қондырғыларынан, газ құбырларындағы техникалық құрылғылардан, оның ішінде реттегіш және қорғауыш арматурадан, үй-жайлардың газдануын бақылау жүйесінен, газды есепке алу аспаптарынан тұратын газбен жабдықтау;</w:t>
      </w:r>
    </w:p>
    <w:p>
      <w:pPr>
        <w:spacing w:after="0"/>
        <w:ind w:left="0"/>
        <w:jc w:val="both"/>
      </w:pPr>
      <w:r>
        <w:rPr>
          <w:rFonts w:ascii="Times New Roman"/>
          <w:b w:val="false"/>
          <w:i w:val="false"/>
          <w:color w:val="000000"/>
          <w:sz w:val="28"/>
        </w:rPr>
        <w:t>
      пәтердегі, тұрғын емес үй-жайдағы бірінші ажыратқыш құрылғыға дейін қоқыс әкету, ауабаптау, жылуды реттеу және вакуумдау, сондай-ақ осы желілерде орналасқан басқа да жабдықтар;</w:t>
      </w:r>
    </w:p>
    <w:p>
      <w:pPr>
        <w:spacing w:after="0"/>
        <w:ind w:left="0"/>
        <w:jc w:val="both"/>
      </w:pPr>
      <w:r>
        <w:rPr>
          <w:rFonts w:ascii="Times New Roman"/>
          <w:b w:val="false"/>
          <w:i w:val="false"/>
          <w:color w:val="000000"/>
          <w:sz w:val="28"/>
        </w:rPr>
        <w:t>
      пәтерде, тұрғын емес үй-жайда, қоймада орналасқан жабдықты қоспағанда, газ тарау, түтінге орану және су басу дабылы құрылғыларынан, автоматты өртке қарсы дабыл беру жүйелерінен, көппәтерлі тұрғын үйдің инженерлік жабдығын автоматтандыру және диспетчерлеу жүйелерінен (домофондық жүйелер мен жабдық, бейнебайқау), телефон байланысы, телевизия және интернет қызметтерін көрсету жүйелерінен тұратын тогы әлсіз инженерлік жүйелер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Пәтерлер, тұрғын емес үй-жайлар мен кондоминиум объектісінің ортақ мүлкі арасындағы шекараларды өзгерту</w:t>
      </w:r>
    </w:p>
    <w:bookmarkStart w:name="z982" w:id="404"/>
    <w:p>
      <w:pPr>
        <w:spacing w:after="0"/>
        <w:ind w:left="0"/>
        <w:jc w:val="both"/>
      </w:pPr>
      <w:r>
        <w:rPr>
          <w:rFonts w:ascii="Times New Roman"/>
          <w:b w:val="false"/>
          <w:i w:val="false"/>
          <w:color w:val="000000"/>
          <w:sz w:val="28"/>
        </w:rPr>
        <w:t>
      1. Пәтерлер, тұрғын емес үй-жайлар мен кондоминиум объектісінің ортақ мүлкі арасындағы шекараларды өзгертуге Қазақстан Республикасының сәулет, қала құрылысы және құрылыс қызметі туралы заңнамасының және осы Заңның 40-бабы 3-тармағының талаптары сақтала отырып жол беріледі.</w:t>
      </w:r>
    </w:p>
    <w:bookmarkEnd w:id="404"/>
    <w:bookmarkStart w:name="z983" w:id="405"/>
    <w:p>
      <w:pPr>
        <w:spacing w:after="0"/>
        <w:ind w:left="0"/>
        <w:jc w:val="both"/>
      </w:pPr>
      <w:r>
        <w:rPr>
          <w:rFonts w:ascii="Times New Roman"/>
          <w:b w:val="false"/>
          <w:i w:val="false"/>
          <w:color w:val="000000"/>
          <w:sz w:val="28"/>
        </w:rPr>
        <w:t>
      2. Көршілес (шектес) пәтерлер, тұрғын емес үй-жайлар арасындағы шекараларды өзгерту, егер өзгерістер:</w:t>
      </w:r>
    </w:p>
    <w:bookmarkEnd w:id="405"/>
    <w:p>
      <w:pPr>
        <w:spacing w:after="0"/>
        <w:ind w:left="0"/>
        <w:jc w:val="both"/>
      </w:pPr>
      <w:r>
        <w:rPr>
          <w:rFonts w:ascii="Times New Roman"/>
          <w:b w:val="false"/>
          <w:i w:val="false"/>
          <w:color w:val="000000"/>
          <w:sz w:val="28"/>
        </w:rPr>
        <w:t>
      тіреуіш және (немесе) қоршау конструкцияларын;</w:t>
      </w:r>
    </w:p>
    <w:p>
      <w:pPr>
        <w:spacing w:after="0"/>
        <w:ind w:left="0"/>
        <w:jc w:val="both"/>
      </w:pPr>
      <w:r>
        <w:rPr>
          <w:rFonts w:ascii="Times New Roman"/>
          <w:b w:val="false"/>
          <w:i w:val="false"/>
          <w:color w:val="000000"/>
          <w:sz w:val="28"/>
        </w:rPr>
        <w:t>
      үйге ортақ инженерлік жүйелерді;</w:t>
      </w:r>
    </w:p>
    <w:p>
      <w:pPr>
        <w:spacing w:after="0"/>
        <w:ind w:left="0"/>
        <w:jc w:val="both"/>
      </w:pPr>
      <w:r>
        <w:rPr>
          <w:rFonts w:ascii="Times New Roman"/>
          <w:b w:val="false"/>
          <w:i w:val="false"/>
          <w:color w:val="000000"/>
          <w:sz w:val="28"/>
        </w:rPr>
        <w:t>
      кондоминиум объектісінің ортақ мүлкін;</w:t>
      </w:r>
    </w:p>
    <w:p>
      <w:pPr>
        <w:spacing w:after="0"/>
        <w:ind w:left="0"/>
        <w:jc w:val="both"/>
      </w:pPr>
      <w:r>
        <w:rPr>
          <w:rFonts w:ascii="Times New Roman"/>
          <w:b w:val="false"/>
          <w:i w:val="false"/>
          <w:color w:val="000000"/>
          <w:sz w:val="28"/>
        </w:rPr>
        <w:t>
      пәтерлердің, тұрғын емес үй-жайлардың функционалдық мақсатын қозғамайтын жағдайларда, осы пәтерлер, тұрғын емес үй-жайлар меншік иелерінің өзара келісімі бойынша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48" w:id="406"/>
    <w:p>
      <w:pPr>
        <w:spacing w:after="0"/>
        <w:ind w:left="0"/>
        <w:jc w:val="left"/>
      </w:pPr>
      <w:r>
        <w:rPr>
          <w:rFonts w:ascii="Times New Roman"/>
          <w:b/>
          <w:i w:val="false"/>
          <w:color w:val="000000"/>
        </w:rPr>
        <w:t xml:space="preserve"> 6-1-тарау. Елді мекендер шекаралары шегінде тұрғын үй қорын басқару, газ және газбен жабдықтау салаларындағы әлеуметтік инфрақұрылым объектілерінде мемлекеттік бақылау және елді мекендер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қадағалау</w:t>
      </w:r>
    </w:p>
    <w:bookmarkEnd w:id="406"/>
    <w:p>
      <w:pPr>
        <w:spacing w:after="0"/>
        <w:ind w:left="0"/>
        <w:jc w:val="both"/>
      </w:pPr>
      <w:r>
        <w:rPr>
          <w:rFonts w:ascii="Times New Roman"/>
          <w:b w:val="false"/>
          <w:i w:val="false"/>
          <w:color w:val="ff0000"/>
          <w:sz w:val="28"/>
        </w:rPr>
        <w:t xml:space="preserve">
      Ескерту. 6-1-тарау алып тасталды – ҚР 15.07.2025 </w:t>
      </w:r>
      <w:r>
        <w:rPr>
          <w:rFonts w:ascii="Times New Roman"/>
          <w:b w:val="false"/>
          <w:i w:val="false"/>
          <w:color w:val="ff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49" w:id="407"/>
    <w:p>
      <w:pPr>
        <w:spacing w:after="0"/>
        <w:ind w:left="0"/>
        <w:jc w:val="left"/>
      </w:pPr>
      <w:r>
        <w:rPr>
          <w:rFonts w:ascii="Times New Roman"/>
          <w:b/>
          <w:i w:val="false"/>
          <w:color w:val="000000"/>
        </w:rPr>
        <w:t xml:space="preserve"> 7-тарау. Кондоминиум объектісін басқару</w:t>
      </w:r>
    </w:p>
    <w:bookmarkEnd w:id="407"/>
    <w:p>
      <w:pPr>
        <w:spacing w:after="0"/>
        <w:ind w:left="0"/>
        <w:jc w:val="both"/>
      </w:pPr>
      <w:r>
        <w:rPr>
          <w:rFonts w:ascii="Times New Roman"/>
          <w:b w:val="false"/>
          <w:i w:val="false"/>
          <w:color w:val="ff0000"/>
          <w:sz w:val="28"/>
        </w:rPr>
        <w:t xml:space="preserve">
      Ескерту. 7-тарау жаңа редакцияда – ҚР 15.07.2025 </w:t>
      </w:r>
      <w:r>
        <w:rPr>
          <w:rFonts w:ascii="Times New Roman"/>
          <w:b w:val="false"/>
          <w:i w:val="false"/>
          <w:color w:val="ff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892" w:id="408"/>
    <w:p>
      <w:pPr>
        <w:spacing w:after="0"/>
        <w:ind w:left="0"/>
        <w:jc w:val="left"/>
      </w:pPr>
      <w:r>
        <w:rPr>
          <w:rFonts w:ascii="Times New Roman"/>
          <w:b/>
          <w:i w:val="false"/>
          <w:color w:val="000000"/>
        </w:rPr>
        <w:t xml:space="preserve"> 1-параграф. Кондоминиум объектісін басқару рәсімдері мен тәсілдері</w:t>
      </w:r>
    </w:p>
    <w:bookmarkEnd w:id="408"/>
    <w:p>
      <w:pPr>
        <w:spacing w:after="0"/>
        <w:ind w:left="0"/>
        <w:jc w:val="both"/>
      </w:pPr>
      <w:r>
        <w:rPr>
          <w:rFonts w:ascii="Times New Roman"/>
          <w:b/>
          <w:i w:val="false"/>
          <w:color w:val="000000"/>
          <w:sz w:val="28"/>
        </w:rPr>
        <w:t>42-бап. Жиналыс</w:t>
      </w:r>
    </w:p>
    <w:bookmarkStart w:name="z1894" w:id="409"/>
    <w:p>
      <w:pPr>
        <w:spacing w:after="0"/>
        <w:ind w:left="0"/>
        <w:jc w:val="both"/>
      </w:pPr>
      <w:r>
        <w:rPr>
          <w:rFonts w:ascii="Times New Roman"/>
          <w:b w:val="false"/>
          <w:i w:val="false"/>
          <w:color w:val="000000"/>
          <w:sz w:val="28"/>
        </w:rPr>
        <w:t>
      1. Пәтерлердің, тұрғын емес үй-жайлардың меншік иелері жиналыста кондоминиум объектісін басқаруға байланысты мәселелерді қарайды және (немесе) шешімдерді қабылдайды.</w:t>
      </w:r>
    </w:p>
    <w:bookmarkEnd w:id="409"/>
    <w:p>
      <w:pPr>
        <w:spacing w:after="0"/>
        <w:ind w:left="0"/>
        <w:jc w:val="both"/>
      </w:pPr>
      <w:r>
        <w:rPr>
          <w:rFonts w:ascii="Times New Roman"/>
          <w:b w:val="false"/>
          <w:i w:val="false"/>
          <w:color w:val="000000"/>
          <w:sz w:val="28"/>
        </w:rPr>
        <w:t>
      Орынтұрақ орындарының, қоймалардың меншік иелері жиналыста орынтұрақ орындарын, қоймаларды күтіп-ұстауға байланысты мәселелерді қарайды және (немесе) шешімдерді қабылдайды.</w:t>
      </w:r>
    </w:p>
    <w:bookmarkStart w:name="z1895" w:id="410"/>
    <w:p>
      <w:pPr>
        <w:spacing w:after="0"/>
        <w:ind w:left="0"/>
        <w:jc w:val="both"/>
      </w:pPr>
      <w:r>
        <w:rPr>
          <w:rFonts w:ascii="Times New Roman"/>
          <w:b w:val="false"/>
          <w:i w:val="false"/>
          <w:color w:val="000000"/>
          <w:sz w:val="28"/>
        </w:rPr>
        <w:t>
      2. Жиналыс:</w:t>
      </w:r>
    </w:p>
    <w:bookmarkEnd w:id="410"/>
    <w:p>
      <w:pPr>
        <w:spacing w:after="0"/>
        <w:ind w:left="0"/>
        <w:jc w:val="both"/>
      </w:pPr>
      <w:r>
        <w:rPr>
          <w:rFonts w:ascii="Times New Roman"/>
          <w:b w:val="false"/>
          <w:i w:val="false"/>
          <w:color w:val="000000"/>
          <w:sz w:val="28"/>
        </w:rPr>
        <w:t>
      1) кондоминиум объектісін басқаруға байланысты мәселелерді талқылау және олар бойынша шешімдер қабылдау үшін – келіп қатысу форматында;</w:t>
      </w:r>
    </w:p>
    <w:p>
      <w:pPr>
        <w:spacing w:after="0"/>
        <w:ind w:left="0"/>
        <w:jc w:val="both"/>
      </w:pPr>
      <w:r>
        <w:rPr>
          <w:rFonts w:ascii="Times New Roman"/>
          <w:b w:val="false"/>
          <w:i w:val="false"/>
          <w:color w:val="000000"/>
          <w:sz w:val="28"/>
        </w:rPr>
        <w:t>
      2) осы Заңның 43 және 44-баптарында көзделген тәртіппен жазбаша сауалнама жүргізу жолымен және (немесе) тұрғын үй қатынастары және тұрғын үй-коммуналдық шаруашылық саласындағы цифрлық объект арқылы сырттай форматта өткізілуі мүмкін.</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 арқылы алынған дауыс беру нәтижелері келіп қатысу және сырттай форматтарда өткізілетін жиналыстарда дауыс беру қорытындыларын шығару кезінде ескеріледі.</w:t>
      </w:r>
    </w:p>
    <w:p>
      <w:pPr>
        <w:spacing w:after="0"/>
        <w:ind w:left="0"/>
        <w:jc w:val="both"/>
      </w:pPr>
      <w:r>
        <w:rPr>
          <w:rFonts w:ascii="Times New Roman"/>
          <w:b w:val="false"/>
          <w:i w:val="false"/>
          <w:color w:val="000000"/>
          <w:sz w:val="28"/>
        </w:rPr>
        <w:t>
      Жиналыста осы баптың 5-тармағының 1) және 2) тармақшаларында көзделген шешімдерді қабылдау үшін пәтерлердің, тұрғын емес үй-жайлардың меншік иелері пәтерге, тұрғын емес үй-жайға меншік құқығын Қазақстан Республикасының заңнамасында тыйым салынбаған кез келген тәсілмен растайды.</w:t>
      </w:r>
    </w:p>
    <w:bookmarkStart w:name="z1896" w:id="411"/>
    <w:p>
      <w:pPr>
        <w:spacing w:after="0"/>
        <w:ind w:left="0"/>
        <w:jc w:val="both"/>
      </w:pPr>
      <w:r>
        <w:rPr>
          <w:rFonts w:ascii="Times New Roman"/>
          <w:b w:val="false"/>
          <w:i w:val="false"/>
          <w:color w:val="000000"/>
          <w:sz w:val="28"/>
        </w:rPr>
        <w:t>
      3. Жиналысқа:</w:t>
      </w:r>
    </w:p>
    <w:bookmarkEnd w:id="411"/>
    <w:p>
      <w:pPr>
        <w:spacing w:after="0"/>
        <w:ind w:left="0"/>
        <w:jc w:val="both"/>
      </w:pPr>
      <w:r>
        <w:rPr>
          <w:rFonts w:ascii="Times New Roman"/>
          <w:b w:val="false"/>
          <w:i w:val="false"/>
          <w:color w:val="000000"/>
          <w:sz w:val="28"/>
        </w:rPr>
        <w:t>
      мүліктің меншік иелері бірлестігінің төрағасы;</w:t>
      </w:r>
    </w:p>
    <w:p>
      <w:pPr>
        <w:spacing w:after="0"/>
        <w:ind w:left="0"/>
        <w:jc w:val="both"/>
      </w:pPr>
      <w:r>
        <w:rPr>
          <w:rFonts w:ascii="Times New Roman"/>
          <w:b w:val="false"/>
          <w:i w:val="false"/>
          <w:color w:val="000000"/>
          <w:sz w:val="28"/>
        </w:rPr>
        <w:t>
      кондоминиум объектісін басқару субъектісі;</w:t>
      </w:r>
    </w:p>
    <w:p>
      <w:pPr>
        <w:spacing w:after="0"/>
        <w:ind w:left="0"/>
        <w:jc w:val="both"/>
      </w:pPr>
      <w:r>
        <w:rPr>
          <w:rFonts w:ascii="Times New Roman"/>
          <w:b w:val="false"/>
          <w:i w:val="false"/>
          <w:color w:val="000000"/>
          <w:sz w:val="28"/>
        </w:rPr>
        <w:t>
      үй кеңесі;</w:t>
      </w:r>
    </w:p>
    <w:p>
      <w:pPr>
        <w:spacing w:after="0"/>
        <w:ind w:left="0"/>
        <w:jc w:val="both"/>
      </w:pPr>
      <w:r>
        <w:rPr>
          <w:rFonts w:ascii="Times New Roman"/>
          <w:b w:val="false"/>
          <w:i w:val="false"/>
          <w:color w:val="000000"/>
          <w:sz w:val="28"/>
        </w:rPr>
        <w:t>
      ревизиялық комиссия (ревизор);</w:t>
      </w:r>
    </w:p>
    <w:p>
      <w:pPr>
        <w:spacing w:after="0"/>
        <w:ind w:left="0"/>
        <w:jc w:val="both"/>
      </w:pPr>
      <w:r>
        <w:rPr>
          <w:rFonts w:ascii="Times New Roman"/>
          <w:b w:val="false"/>
          <w:i w:val="false"/>
          <w:color w:val="000000"/>
          <w:sz w:val="28"/>
        </w:rPr>
        <w:t>
      пәтерлер, тұрғын емес үй-жайлар меншік иелерінің кемінде он пайызы;</w:t>
      </w:r>
    </w:p>
    <w:p>
      <w:pPr>
        <w:spacing w:after="0"/>
        <w:ind w:left="0"/>
        <w:jc w:val="both"/>
      </w:pPr>
      <w:r>
        <w:rPr>
          <w:rFonts w:ascii="Times New Roman"/>
          <w:b w:val="false"/>
          <w:i w:val="false"/>
          <w:color w:val="000000"/>
          <w:sz w:val="28"/>
        </w:rPr>
        <w:t>
      орынтұрақ орындары, қоймалар меншік иелерінің кемінде он пайызы;</w:t>
      </w:r>
    </w:p>
    <w:p>
      <w:pPr>
        <w:spacing w:after="0"/>
        <w:ind w:left="0"/>
        <w:jc w:val="both"/>
      </w:pPr>
      <w:r>
        <w:rPr>
          <w:rFonts w:ascii="Times New Roman"/>
          <w:b w:val="false"/>
          <w:i w:val="false"/>
          <w:color w:val="000000"/>
          <w:sz w:val="28"/>
        </w:rPr>
        <w:t>
      тұрғын үй инспекциясы бастама жасауы мүмкін.</w:t>
      </w:r>
    </w:p>
    <w:bookmarkStart w:name="z1897" w:id="412"/>
    <w:p>
      <w:pPr>
        <w:spacing w:after="0"/>
        <w:ind w:left="0"/>
        <w:jc w:val="both"/>
      </w:pPr>
      <w:r>
        <w:rPr>
          <w:rFonts w:ascii="Times New Roman"/>
          <w:b w:val="false"/>
          <w:i w:val="false"/>
          <w:color w:val="000000"/>
          <w:sz w:val="28"/>
        </w:rPr>
        <w:t>
      4. Жиналыс қабылдаған шешімдер пәтерлердің, тұрғын емес үй-жайлардың, орынтұрақ орындарының, қоймалардың барлық меншік иелері үшін міндетті болып табылады.</w:t>
      </w:r>
    </w:p>
    <w:bookmarkEnd w:id="412"/>
    <w:p>
      <w:pPr>
        <w:spacing w:after="0"/>
        <w:ind w:left="0"/>
        <w:jc w:val="both"/>
      </w:pPr>
      <w:r>
        <w:rPr>
          <w:rFonts w:ascii="Times New Roman"/>
          <w:b w:val="false"/>
          <w:i w:val="false"/>
          <w:color w:val="000000"/>
          <w:sz w:val="28"/>
        </w:rPr>
        <w:t>
      Жиналыстың шешімдері хаттамамен ресімделеді.</w:t>
      </w:r>
    </w:p>
    <w:bookmarkStart w:name="z1898" w:id="413"/>
    <w:p>
      <w:pPr>
        <w:spacing w:after="0"/>
        <w:ind w:left="0"/>
        <w:jc w:val="both"/>
      </w:pPr>
      <w:r>
        <w:rPr>
          <w:rFonts w:ascii="Times New Roman"/>
          <w:b w:val="false"/>
          <w:i w:val="false"/>
          <w:color w:val="000000"/>
          <w:sz w:val="28"/>
        </w:rPr>
        <w:t>
      5. Жиналыстың құзыретіне мынадай мәселелер жатады:</w:t>
      </w:r>
    </w:p>
    <w:bookmarkEnd w:id="413"/>
    <w:bookmarkStart w:name="z1899" w:id="414"/>
    <w:p>
      <w:pPr>
        <w:spacing w:after="0"/>
        <w:ind w:left="0"/>
        <w:jc w:val="both"/>
      </w:pPr>
      <w:r>
        <w:rPr>
          <w:rFonts w:ascii="Times New Roman"/>
          <w:b w:val="false"/>
          <w:i w:val="false"/>
          <w:color w:val="000000"/>
          <w:sz w:val="28"/>
        </w:rPr>
        <w:t>
      1) кондоминиум объектісін басқару нысанын таңдау туралы шешім қабылдау;</w:t>
      </w:r>
    </w:p>
    <w:bookmarkEnd w:id="414"/>
    <w:bookmarkStart w:name="z1900" w:id="415"/>
    <w:p>
      <w:pPr>
        <w:spacing w:after="0"/>
        <w:ind w:left="0"/>
        <w:jc w:val="both"/>
      </w:pPr>
      <w:r>
        <w:rPr>
          <w:rFonts w:ascii="Times New Roman"/>
          <w:b w:val="false"/>
          <w:i w:val="false"/>
          <w:color w:val="000000"/>
          <w:sz w:val="28"/>
        </w:rPr>
        <w:t>
      2) кондоминиум объектісін басқару субъектісін таңдау туралы шешім қабылдау;</w:t>
      </w:r>
    </w:p>
    <w:bookmarkEnd w:id="415"/>
    <w:bookmarkStart w:name="z1901" w:id="416"/>
    <w:p>
      <w:pPr>
        <w:spacing w:after="0"/>
        <w:ind w:left="0"/>
        <w:jc w:val="both"/>
      </w:pPr>
      <w:r>
        <w:rPr>
          <w:rFonts w:ascii="Times New Roman"/>
          <w:b w:val="false"/>
          <w:i w:val="false"/>
          <w:color w:val="000000"/>
          <w:sz w:val="28"/>
        </w:rPr>
        <w:t>
      3) мүліктің меншік иелері бірлестігінің төрағасын, үй кеңесінің, ревизиялық комиссияның мүшелерін (ревизорды) сайлау, оларды қайта сайлау немесе олардың өкілеттіктерін мерзімінен бұрын тоқтату;</w:t>
      </w:r>
    </w:p>
    <w:bookmarkEnd w:id="416"/>
    <w:bookmarkStart w:name="z1902" w:id="417"/>
    <w:p>
      <w:pPr>
        <w:spacing w:after="0"/>
        <w:ind w:left="0"/>
        <w:jc w:val="both"/>
      </w:pPr>
      <w:r>
        <w:rPr>
          <w:rFonts w:ascii="Times New Roman"/>
          <w:b w:val="false"/>
          <w:i w:val="false"/>
          <w:color w:val="000000"/>
          <w:sz w:val="28"/>
        </w:rPr>
        <w:t>
      4) пәтерлер (тұрғын емес үй-жайлар) меншік иелері кооперативін тіркеу (қайта тіркеу) үшін пәтерлер, тұрғын емес үй-жайлар меншік иелері қатарынан өкілдерді бастамашы топтың құрамына жіберу;</w:t>
      </w:r>
    </w:p>
    <w:bookmarkEnd w:id="417"/>
    <w:bookmarkStart w:name="z1903" w:id="418"/>
    <w:p>
      <w:pPr>
        <w:spacing w:after="0"/>
        <w:ind w:left="0"/>
        <w:jc w:val="both"/>
      </w:pPr>
      <w:r>
        <w:rPr>
          <w:rFonts w:ascii="Times New Roman"/>
          <w:b w:val="false"/>
          <w:i w:val="false"/>
          <w:color w:val="000000"/>
          <w:sz w:val="28"/>
        </w:rPr>
        <w:t>
      5) көппәтерлі тұрғын үйді басқарушыны жалдау туралы шешім қабылдау;</w:t>
      </w:r>
    </w:p>
    <w:bookmarkEnd w:id="418"/>
    <w:bookmarkStart w:name="z1904" w:id="419"/>
    <w:p>
      <w:pPr>
        <w:spacing w:after="0"/>
        <w:ind w:left="0"/>
        <w:jc w:val="both"/>
      </w:pPr>
      <w:r>
        <w:rPr>
          <w:rFonts w:ascii="Times New Roman"/>
          <w:b w:val="false"/>
          <w:i w:val="false"/>
          <w:color w:val="000000"/>
          <w:sz w:val="28"/>
        </w:rPr>
        <w:t>
      6) кондоминиум объектісін басқаруға арналған шығыстардың жылдық сметасын есептеу әдістемесіне сәйкес кондоминиум объектісін басқаруға арналған шығыстардың жылдық сметасын бекіту, оған өзгерістер мен толықтырулар енгізу;</w:t>
      </w:r>
    </w:p>
    <w:bookmarkEnd w:id="419"/>
    <w:bookmarkStart w:name="z1905" w:id="420"/>
    <w:p>
      <w:pPr>
        <w:spacing w:after="0"/>
        <w:ind w:left="0"/>
        <w:jc w:val="both"/>
      </w:pPr>
      <w:r>
        <w:rPr>
          <w:rFonts w:ascii="Times New Roman"/>
          <w:b w:val="false"/>
          <w:i w:val="false"/>
          <w:color w:val="000000"/>
          <w:sz w:val="28"/>
        </w:rPr>
        <w:t>
      7) кондоминиум объектісін басқаруға арналған жарналардың ең төмен мөлшерін есептеу әдістемесіне сәйкес ағымдағы жарналар мөлшерін бекіту;</w:t>
      </w:r>
    </w:p>
    <w:bookmarkEnd w:id="420"/>
    <w:bookmarkStart w:name="z1906" w:id="421"/>
    <w:p>
      <w:pPr>
        <w:spacing w:after="0"/>
        <w:ind w:left="0"/>
        <w:jc w:val="both"/>
      </w:pPr>
      <w:r>
        <w:rPr>
          <w:rFonts w:ascii="Times New Roman"/>
          <w:b w:val="false"/>
          <w:i w:val="false"/>
          <w:color w:val="000000"/>
          <w:sz w:val="28"/>
        </w:rPr>
        <w:t>
      8) жинақтаушы жарналардың мөлшері осы Заңда көзделген мөлшерден асып кеткен жағдайда, олардың мөлшерін бекіту;</w:t>
      </w:r>
    </w:p>
    <w:bookmarkEnd w:id="421"/>
    <w:bookmarkStart w:name="z1907" w:id="422"/>
    <w:p>
      <w:pPr>
        <w:spacing w:after="0"/>
        <w:ind w:left="0"/>
        <w:jc w:val="both"/>
      </w:pPr>
      <w:r>
        <w:rPr>
          <w:rFonts w:ascii="Times New Roman"/>
          <w:b w:val="false"/>
          <w:i w:val="false"/>
          <w:color w:val="000000"/>
          <w:sz w:val="28"/>
        </w:rPr>
        <w:t>
      9) орынтұрақ орындары, қоймалар меншік иелерінің орынтұрақ орындарын, қоймаларды күтіп-ұстауға арналған ағымдағы жарналардың мөлшерін кондоминиум объектісін басқаруға арналған жарналардың ең төмен мөлшерін есептеу әдістемесіне сәйкес бекітуі;</w:t>
      </w:r>
    </w:p>
    <w:bookmarkEnd w:id="422"/>
    <w:bookmarkStart w:name="z1908" w:id="423"/>
    <w:p>
      <w:pPr>
        <w:spacing w:after="0"/>
        <w:ind w:left="0"/>
        <w:jc w:val="both"/>
      </w:pPr>
      <w:r>
        <w:rPr>
          <w:rFonts w:ascii="Times New Roman"/>
          <w:b w:val="false"/>
          <w:i w:val="false"/>
          <w:color w:val="000000"/>
          <w:sz w:val="28"/>
        </w:rPr>
        <w:t>
      10) нысаналы жарналарды жинау, олардың мөлшері, төлеудің мерзімдері мен өзге де шарттары туралы шешім қабылдау;</w:t>
      </w:r>
    </w:p>
    <w:bookmarkEnd w:id="423"/>
    <w:bookmarkStart w:name="z1909" w:id="424"/>
    <w:p>
      <w:pPr>
        <w:spacing w:after="0"/>
        <w:ind w:left="0"/>
        <w:jc w:val="both"/>
      </w:pPr>
      <w:r>
        <w:rPr>
          <w:rFonts w:ascii="Times New Roman"/>
          <w:b w:val="false"/>
          <w:i w:val="false"/>
          <w:color w:val="000000"/>
          <w:sz w:val="28"/>
        </w:rPr>
        <w:t>
      11) орынтұрақ орындары, қоймалар меншік иелерінің нысаналы жарналарды жинау, олардың мөлшері, төлеудің мерзімдері мен өзге де шарттары туралы шешім қабылдауы;</w:t>
      </w:r>
    </w:p>
    <w:bookmarkEnd w:id="424"/>
    <w:bookmarkStart w:name="z1910" w:id="425"/>
    <w:p>
      <w:pPr>
        <w:spacing w:after="0"/>
        <w:ind w:left="0"/>
        <w:jc w:val="both"/>
      </w:pPr>
      <w:r>
        <w:rPr>
          <w:rFonts w:ascii="Times New Roman"/>
          <w:b w:val="false"/>
          <w:i w:val="false"/>
          <w:color w:val="000000"/>
          <w:sz w:val="28"/>
        </w:rPr>
        <w:t>
      12) кондоминиум объектісінің ортақ мүлкіне күрделі жөндеу жүргізу (жаңғырту, реконструкциялау, реставрациялау) туралы, кондоминиум объектісінің ортақ мүлкіне күрделі жөндеу жүргізуге арналған шығыстар сметасын бекіту туралы шешім қабылдау;</w:t>
      </w:r>
    </w:p>
    <w:bookmarkEnd w:id="425"/>
    <w:bookmarkStart w:name="z1911" w:id="426"/>
    <w:p>
      <w:pPr>
        <w:spacing w:after="0"/>
        <w:ind w:left="0"/>
        <w:jc w:val="both"/>
      </w:pPr>
      <w:r>
        <w:rPr>
          <w:rFonts w:ascii="Times New Roman"/>
          <w:b w:val="false"/>
          <w:i w:val="false"/>
          <w:color w:val="000000"/>
          <w:sz w:val="28"/>
        </w:rPr>
        <w:t>
      13) жинақ шотында жинақталған ақшаны жұмсау туралы шешім қабылдау;</w:t>
      </w:r>
    </w:p>
    <w:bookmarkEnd w:id="426"/>
    <w:bookmarkStart w:name="z1912" w:id="427"/>
    <w:p>
      <w:pPr>
        <w:spacing w:after="0"/>
        <w:ind w:left="0"/>
        <w:jc w:val="both"/>
      </w:pPr>
      <w:r>
        <w:rPr>
          <w:rFonts w:ascii="Times New Roman"/>
          <w:b w:val="false"/>
          <w:i w:val="false"/>
          <w:color w:val="000000"/>
          <w:sz w:val="28"/>
        </w:rPr>
        <w:t>
      14) көппәтерлі тұрғын үйдің лифтілерін ауыстыру (жөндеу) туралы шешім қабылдау;</w:t>
      </w:r>
    </w:p>
    <w:bookmarkEnd w:id="427"/>
    <w:bookmarkStart w:name="z1913" w:id="428"/>
    <w:p>
      <w:pPr>
        <w:spacing w:after="0"/>
        <w:ind w:left="0"/>
        <w:jc w:val="both"/>
      </w:pPr>
      <w:r>
        <w:rPr>
          <w:rFonts w:ascii="Times New Roman"/>
          <w:b w:val="false"/>
          <w:i w:val="false"/>
          <w:color w:val="000000"/>
          <w:sz w:val="28"/>
        </w:rPr>
        <w:t>
      15) кондоминиум объектісін басқару жөніндегі жылдық есепті бекіту;</w:t>
      </w:r>
    </w:p>
    <w:bookmarkEnd w:id="428"/>
    <w:bookmarkStart w:name="z1914" w:id="429"/>
    <w:p>
      <w:pPr>
        <w:spacing w:after="0"/>
        <w:ind w:left="0"/>
        <w:jc w:val="both"/>
      </w:pPr>
      <w:r>
        <w:rPr>
          <w:rFonts w:ascii="Times New Roman"/>
          <w:b w:val="false"/>
          <w:i w:val="false"/>
          <w:color w:val="000000"/>
          <w:sz w:val="28"/>
        </w:rPr>
        <w:t>
      16) кондоминиум объектісінің ортақ мүлкін айқындау, сондай-ақ оның құрамын өзгерту;</w:t>
      </w:r>
    </w:p>
    <w:bookmarkEnd w:id="429"/>
    <w:bookmarkStart w:name="z1915" w:id="430"/>
    <w:p>
      <w:pPr>
        <w:spacing w:after="0"/>
        <w:ind w:left="0"/>
        <w:jc w:val="both"/>
      </w:pPr>
      <w:r>
        <w:rPr>
          <w:rFonts w:ascii="Times New Roman"/>
          <w:b w:val="false"/>
          <w:i w:val="false"/>
          <w:color w:val="000000"/>
          <w:sz w:val="28"/>
        </w:rPr>
        <w:t>
      17) пәтердің, тұрғын емес үй-жайдың, орынтұрақ орнының, қойманың меншік иесіне немесе үшінші тұлғаларға кондоминиум объектісінің ортақ мүлкінің бір бөлігін мүліктік жалдауға (жалға) беру туралы шешім қабылдау;</w:t>
      </w:r>
    </w:p>
    <w:bookmarkEnd w:id="430"/>
    <w:bookmarkStart w:name="z1916" w:id="43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цифрлық объектіні таңдау туралы шешім қабылдау;</w:t>
      </w:r>
    </w:p>
    <w:bookmarkEnd w:id="431"/>
    <w:bookmarkStart w:name="z1917" w:id="432"/>
    <w:p>
      <w:pPr>
        <w:spacing w:after="0"/>
        <w:ind w:left="0"/>
        <w:jc w:val="both"/>
      </w:pPr>
      <w:r>
        <w:rPr>
          <w:rFonts w:ascii="Times New Roman"/>
          <w:b w:val="false"/>
          <w:i w:val="false"/>
          <w:color w:val="000000"/>
          <w:sz w:val="28"/>
        </w:rPr>
        <w:t>
      19) үй кеңесінің, ревизиялық комиссияның мүшелеріне (ревизорға) есепті кезеңдегі қызмет қорытындылары бойынша сыйақы төлеу және оның мөлшері туралы шешім қабылдау;</w:t>
      </w:r>
    </w:p>
    <w:bookmarkEnd w:id="432"/>
    <w:bookmarkStart w:name="z1918" w:id="433"/>
    <w:p>
      <w:pPr>
        <w:spacing w:after="0"/>
        <w:ind w:left="0"/>
        <w:jc w:val="both"/>
      </w:pPr>
      <w:r>
        <w:rPr>
          <w:rFonts w:ascii="Times New Roman"/>
          <w:b w:val="false"/>
          <w:i w:val="false"/>
          <w:color w:val="000000"/>
          <w:sz w:val="28"/>
        </w:rPr>
        <w:t>
      20) мүліктің меншік иелері бірлестігінің төрағасына еңбекақы төлеу мөлшерін белгілеу;</w:t>
      </w:r>
    </w:p>
    <w:bookmarkEnd w:id="433"/>
    <w:bookmarkStart w:name="z1919" w:id="434"/>
    <w:p>
      <w:pPr>
        <w:spacing w:after="0"/>
        <w:ind w:left="0"/>
        <w:jc w:val="both"/>
      </w:pPr>
      <w:r>
        <w:rPr>
          <w:rFonts w:ascii="Times New Roman"/>
          <w:b w:val="false"/>
          <w:i w:val="false"/>
          <w:color w:val="000000"/>
          <w:sz w:val="28"/>
        </w:rPr>
        <w:t>
      21) кондоминиум объектісінің ортақ мүлкіне күрделі жөндеу жүргізу үшін мердігерді таңдау туралы шешім қабылдау;</w:t>
      </w:r>
    </w:p>
    <w:bookmarkEnd w:id="434"/>
    <w:bookmarkStart w:name="z1920" w:id="435"/>
    <w:p>
      <w:pPr>
        <w:spacing w:after="0"/>
        <w:ind w:left="0"/>
        <w:jc w:val="both"/>
      </w:pPr>
      <w:r>
        <w:rPr>
          <w:rFonts w:ascii="Times New Roman"/>
          <w:b w:val="false"/>
          <w:i w:val="false"/>
          <w:color w:val="000000"/>
          <w:sz w:val="28"/>
        </w:rPr>
        <w:t>
      22) кондоминиум объектісін басқаруға байланысты өзге де мәселелер.</w:t>
      </w:r>
    </w:p>
    <w:bookmarkEnd w:id="435"/>
    <w:bookmarkStart w:name="z1921" w:id="436"/>
    <w:p>
      <w:pPr>
        <w:spacing w:after="0"/>
        <w:ind w:left="0"/>
        <w:jc w:val="both"/>
      </w:pPr>
      <w:r>
        <w:rPr>
          <w:rFonts w:ascii="Times New Roman"/>
          <w:b w:val="false"/>
          <w:i w:val="false"/>
          <w:color w:val="000000"/>
          <w:sz w:val="28"/>
        </w:rPr>
        <w:t>
      6. Жиналыстың бастамашысы жиналыс өткізілетін күннен күнтізбелік бес күн бұрын пәтерлердің, тұрғын емес үй-жайлардың, орынтұрақ орындарының, қоймалардың меншік иелерін оның өткізілу форматы, жиналыс өткізілетін күн, орын және күн тәртібі туралы хабарландыруды жалпыға қолжетімді орындарда, тұрғын үй қатынастары және тұрғын үй-коммуналдық шаруашылық саласындағы цифрлық объектіде (бар болса) орналастыру арқылы немесе пәтерлердің, тұрғын емес үй-жайлардың, орынтұрақ орындарының, қоймалардың меншік иелері электрондық поштасын не ұялы байланыс абоненттік құрылғысының абоненттік нөмірін ұсынған жағдайда, осылар арқылы жеке-дара хабардар етеді.</w:t>
      </w:r>
    </w:p>
    <w:bookmarkEnd w:id="436"/>
    <w:bookmarkStart w:name="z1922" w:id="437"/>
    <w:p>
      <w:pPr>
        <w:spacing w:after="0"/>
        <w:ind w:left="0"/>
        <w:jc w:val="both"/>
      </w:pPr>
      <w:r>
        <w:rPr>
          <w:rFonts w:ascii="Times New Roman"/>
          <w:b w:val="false"/>
          <w:i w:val="false"/>
          <w:color w:val="000000"/>
          <w:sz w:val="28"/>
        </w:rPr>
        <w:t xml:space="preserve">
      7. Пәтердің, тұрғын емес үй-жайдың, орынтұрақ орнының, қойманың меншік иесі дауыс беру кезінде бір дауысқа ие болады. </w:t>
      </w:r>
    </w:p>
    <w:bookmarkEnd w:id="437"/>
    <w:p>
      <w:pPr>
        <w:spacing w:after="0"/>
        <w:ind w:left="0"/>
        <w:jc w:val="both"/>
      </w:pPr>
      <w:r>
        <w:rPr>
          <w:rFonts w:ascii="Times New Roman"/>
          <w:b w:val="false"/>
          <w:i w:val="false"/>
          <w:color w:val="000000"/>
          <w:sz w:val="28"/>
        </w:rPr>
        <w:t>
      Егер меншік иесіне бірнеше пәтерлер, тұрғын емес үй-жайлар, орынтұрақ орындары, қоймалар тиесілі болса, оның тиісті дауыс саны болады.</w:t>
      </w:r>
    </w:p>
    <w:p>
      <w:pPr>
        <w:spacing w:after="0"/>
        <w:ind w:left="0"/>
        <w:jc w:val="both"/>
      </w:pPr>
      <w:r>
        <w:rPr>
          <w:rFonts w:ascii="Times New Roman"/>
          <w:b w:val="false"/>
          <w:i w:val="false"/>
          <w:color w:val="000000"/>
          <w:sz w:val="28"/>
        </w:rPr>
        <w:t>
      Екі және одан көп адамның бірлескен меншігіндегі пәтер, тұрғын емес үй-жай, орынтұрақ орны, қойма дауыс беру кезінде бір дауысқа ие болады.</w:t>
      </w:r>
    </w:p>
    <w:bookmarkStart w:name="z1923" w:id="438"/>
    <w:p>
      <w:pPr>
        <w:spacing w:after="0"/>
        <w:ind w:left="0"/>
        <w:jc w:val="both"/>
      </w:pPr>
      <w:r>
        <w:rPr>
          <w:rFonts w:ascii="Times New Roman"/>
          <w:b w:val="false"/>
          <w:i w:val="false"/>
          <w:color w:val="000000"/>
          <w:sz w:val="28"/>
        </w:rPr>
        <w:t>
      8. Егер жиналысқа пәтерлер, тұрғын емес үй-жайлар меншік иелерінің жалпы санының жартысынан көбі қатысса, жиналыс шешім қабылдауға құқылы.</w:t>
      </w:r>
    </w:p>
    <w:bookmarkEnd w:id="438"/>
    <w:p>
      <w:pPr>
        <w:spacing w:after="0"/>
        <w:ind w:left="0"/>
        <w:jc w:val="both"/>
      </w:pPr>
      <w:r>
        <w:rPr>
          <w:rFonts w:ascii="Times New Roman"/>
          <w:b w:val="false"/>
          <w:i w:val="false"/>
          <w:color w:val="000000"/>
          <w:sz w:val="28"/>
        </w:rPr>
        <w:t>
      Шешім пәтерлер, тұрғын емес үй-жайлар меншік иелерінің жалпы санының көпшілігі келіскен кезде қабылданатын осы баптың 5-тармағы 6) – 16) және 21) тармақшаларында көрсетілген мәселелерді қоспағанда, шешім дауыс беруге тікелей қатысқан пәтерлер, тұрғын емес үй-жайлар меншік иелерінің жалпы санының көпшілігінің келісімімен қабылданады.</w:t>
      </w:r>
    </w:p>
    <w:bookmarkStart w:name="z1924" w:id="439"/>
    <w:p>
      <w:pPr>
        <w:spacing w:after="0"/>
        <w:ind w:left="0"/>
        <w:jc w:val="both"/>
      </w:pPr>
      <w:r>
        <w:rPr>
          <w:rFonts w:ascii="Times New Roman"/>
          <w:b w:val="false"/>
          <w:i w:val="false"/>
          <w:color w:val="000000"/>
          <w:sz w:val="28"/>
        </w:rPr>
        <w:t>
      9. Орынтұрақ орындарының, қоймалардың меншік иелері жиналыста осы баптың 6-тармағының 9) және 11) тармақшаларында көрсетілген мәселелер бойынша шешім қабылдайды.</w:t>
      </w:r>
    </w:p>
    <w:bookmarkEnd w:id="439"/>
    <w:p>
      <w:pPr>
        <w:spacing w:after="0"/>
        <w:ind w:left="0"/>
        <w:jc w:val="both"/>
      </w:pPr>
      <w:r>
        <w:rPr>
          <w:rFonts w:ascii="Times New Roman"/>
          <w:b w:val="false"/>
          <w:i w:val="false"/>
          <w:color w:val="000000"/>
          <w:sz w:val="28"/>
        </w:rPr>
        <w:t>
      Егер шешімге орынтұрақ орындары, қоймалар меншік иелерінің жалпы санынан орынтұрақ орындары, қоймалар меншік иелерінің көпшілігі дауыс берсе, шешім қабылданды деп есептеледі.</w:t>
      </w:r>
    </w:p>
    <w:bookmarkStart w:name="z1925" w:id="440"/>
    <w:p>
      <w:pPr>
        <w:spacing w:after="0"/>
        <w:ind w:left="0"/>
        <w:jc w:val="both"/>
      </w:pPr>
      <w:r>
        <w:rPr>
          <w:rFonts w:ascii="Times New Roman"/>
          <w:b w:val="false"/>
          <w:i w:val="false"/>
          <w:color w:val="000000"/>
          <w:sz w:val="28"/>
        </w:rPr>
        <w:t>
      10. Пәтердің, тұрғын емес үй-жайдың, орынтұрақ орнының, қойманың әрбір меншік иесінің Қазақстан Республикасының дербес деректер және оларды қорғау туралы заңнамасында белгіленген талаптарды сақтай отырып, пәтерлердің, тұрғын емес үй-жайлардың, орынтұрақ орындарының, қоймалардың басқа меншік иелерінің қалай дауыс бергенін білуге құқығы бар.</w:t>
      </w:r>
    </w:p>
    <w:bookmarkEnd w:id="440"/>
    <w:bookmarkStart w:name="z1926" w:id="441"/>
    <w:p>
      <w:pPr>
        <w:spacing w:after="0"/>
        <w:ind w:left="0"/>
        <w:jc w:val="both"/>
      </w:pPr>
      <w:r>
        <w:rPr>
          <w:rFonts w:ascii="Times New Roman"/>
          <w:b w:val="false"/>
          <w:i w:val="false"/>
          <w:color w:val="000000"/>
          <w:sz w:val="28"/>
        </w:rPr>
        <w:t>
      11. Көппәтерлі тұрғын үйдің бір кіреберісіндегі пәтерлердің, тұрғын емес үй-жайлардың меншік иелері, егер кондоминиум объектісін басқаруға арналған шығыстардың жылдық сметасында көзделмеген іс-шараларға ақы төлеу үшін нысаналы жарналар жинау туралы шешім көппәтерлі тұрғын үйдің басқа кіреберістеріндегі пәтерлер, тұрғын емес үй-жайлар меншік иелерінің мүдделерін қозғамаса, осындай шешім қабылдауға құқылы.</w:t>
      </w:r>
    </w:p>
    <w:bookmarkEnd w:id="441"/>
    <w:p>
      <w:pPr>
        <w:spacing w:after="0"/>
        <w:ind w:left="0"/>
        <w:jc w:val="both"/>
      </w:pPr>
      <w:r>
        <w:rPr>
          <w:rFonts w:ascii="Times New Roman"/>
          <w:b w:val="false"/>
          <w:i w:val="false"/>
          <w:color w:val="000000"/>
          <w:sz w:val="28"/>
        </w:rPr>
        <w:t>
      Шешім көппәтерлі тұрғын үйдің осы кіреберісіндегі пәтерлер, тұрғын емес үй-жайлар меншік иелерінің жалпы санының үштен екісінен астамының келісімі болған кезде, тиісті хаттама ресімделе отырып, қабылданған болып есептеледі.</w:t>
      </w:r>
    </w:p>
    <w:bookmarkStart w:name="z1927" w:id="442"/>
    <w:p>
      <w:pPr>
        <w:spacing w:after="0"/>
        <w:ind w:left="0"/>
        <w:jc w:val="both"/>
      </w:pPr>
      <w:r>
        <w:rPr>
          <w:rFonts w:ascii="Times New Roman"/>
          <w:b w:val="false"/>
          <w:i w:val="false"/>
          <w:color w:val="000000"/>
          <w:sz w:val="28"/>
        </w:rPr>
        <w:t>
      12. Пәтерлердің, тұрғын емес үй-жайлардың, орынтұрақ орындарының, қоймалардың дауыс берген меншік иелерінің тегі, аты, әкесінің аты (егер ол жеке басты куәландыратын құжатта көрсетілсе), пәтердің, тұрғын емес үй-жайдың, орынтұрақ орнының, қойманың нөмірлері көрсетілген олардың тізімі жиналыс хаттамасының ажырамас бөлігі болып табылады, ол нөмірленеді және тігіледі.</w:t>
      </w:r>
    </w:p>
    <w:bookmarkEnd w:id="442"/>
    <w:bookmarkStart w:name="z1928" w:id="443"/>
    <w:p>
      <w:pPr>
        <w:spacing w:after="0"/>
        <w:ind w:left="0"/>
        <w:jc w:val="both"/>
      </w:pPr>
      <w:r>
        <w:rPr>
          <w:rFonts w:ascii="Times New Roman"/>
          <w:b w:val="false"/>
          <w:i w:val="false"/>
          <w:color w:val="000000"/>
          <w:sz w:val="28"/>
        </w:rPr>
        <w:t>
      13. Жиналыс қабылдаған, хаттамамен ресімделген шешімдер сотта, өзге де мемлекеттік органдар мен ұйымдарда даулы және өзге де мәселелерді қарау кезінде пәтерлер, тұрғын емес үй-жайлар, орынтұрақ орындары, қоймалар меншік иелерінің ерік білдіруі ретіндегі құжат болып табылады, сондай-ақ тұрғын үй көмегін есептеу үшін негіз болады.</w:t>
      </w:r>
    </w:p>
    <w:bookmarkEnd w:id="443"/>
    <w:bookmarkStart w:name="z1929" w:id="444"/>
    <w:p>
      <w:pPr>
        <w:spacing w:after="0"/>
        <w:ind w:left="0"/>
        <w:jc w:val="both"/>
      </w:pPr>
      <w:r>
        <w:rPr>
          <w:rFonts w:ascii="Times New Roman"/>
          <w:b w:val="false"/>
          <w:i w:val="false"/>
          <w:color w:val="000000"/>
          <w:sz w:val="28"/>
        </w:rPr>
        <w:t>
      14. Жиналыс хаттамасында мыналар көрсетіледі:</w:t>
      </w:r>
    </w:p>
    <w:bookmarkEnd w:id="444"/>
    <w:bookmarkStart w:name="z1930" w:id="445"/>
    <w:p>
      <w:pPr>
        <w:spacing w:after="0"/>
        <w:ind w:left="0"/>
        <w:jc w:val="both"/>
      </w:pPr>
      <w:r>
        <w:rPr>
          <w:rFonts w:ascii="Times New Roman"/>
          <w:b w:val="false"/>
          <w:i w:val="false"/>
          <w:color w:val="000000"/>
          <w:sz w:val="28"/>
        </w:rPr>
        <w:t>
      1) көппәтерлі тұрғын үйдің орналасқан жері;</w:t>
      </w:r>
    </w:p>
    <w:bookmarkEnd w:id="445"/>
    <w:bookmarkStart w:name="z1931" w:id="446"/>
    <w:p>
      <w:pPr>
        <w:spacing w:after="0"/>
        <w:ind w:left="0"/>
        <w:jc w:val="both"/>
      </w:pPr>
      <w:r>
        <w:rPr>
          <w:rFonts w:ascii="Times New Roman"/>
          <w:b w:val="false"/>
          <w:i w:val="false"/>
          <w:color w:val="000000"/>
          <w:sz w:val="28"/>
        </w:rPr>
        <w:t>
      2) дауыс беруге шығарылған мәселелер;</w:t>
      </w:r>
    </w:p>
    <w:bookmarkEnd w:id="446"/>
    <w:bookmarkStart w:name="z1932" w:id="447"/>
    <w:p>
      <w:pPr>
        <w:spacing w:after="0"/>
        <w:ind w:left="0"/>
        <w:jc w:val="both"/>
      </w:pPr>
      <w:r>
        <w:rPr>
          <w:rFonts w:ascii="Times New Roman"/>
          <w:b w:val="false"/>
          <w:i w:val="false"/>
          <w:color w:val="000000"/>
          <w:sz w:val="28"/>
        </w:rPr>
        <w:t>
      3) жиналысты өткізу күні, форматы, уақыты (дауыс беру мерзімдері);</w:t>
      </w:r>
    </w:p>
    <w:bookmarkEnd w:id="447"/>
    <w:bookmarkStart w:name="z1933" w:id="448"/>
    <w:p>
      <w:pPr>
        <w:spacing w:after="0"/>
        <w:ind w:left="0"/>
        <w:jc w:val="both"/>
      </w:pPr>
      <w:r>
        <w:rPr>
          <w:rFonts w:ascii="Times New Roman"/>
          <w:b w:val="false"/>
          <w:i w:val="false"/>
          <w:color w:val="000000"/>
          <w:sz w:val="28"/>
        </w:rPr>
        <w:t>
      4) пәтерлер, тұрғын емес үй-жайлар меншік иелерінің жалпы саны;</w:t>
      </w:r>
    </w:p>
    <w:bookmarkEnd w:id="448"/>
    <w:bookmarkStart w:name="z1934" w:id="449"/>
    <w:p>
      <w:pPr>
        <w:spacing w:after="0"/>
        <w:ind w:left="0"/>
        <w:jc w:val="both"/>
      </w:pPr>
      <w:r>
        <w:rPr>
          <w:rFonts w:ascii="Times New Roman"/>
          <w:b w:val="false"/>
          <w:i w:val="false"/>
          <w:color w:val="000000"/>
          <w:sz w:val="28"/>
        </w:rPr>
        <w:t>
      5) орынтұрақ орындары, қоймалар меншік иелерінің жалпы саны;</w:t>
      </w:r>
    </w:p>
    <w:bookmarkEnd w:id="449"/>
    <w:bookmarkStart w:name="z1935" w:id="450"/>
    <w:p>
      <w:pPr>
        <w:spacing w:after="0"/>
        <w:ind w:left="0"/>
        <w:jc w:val="both"/>
      </w:pPr>
      <w:r>
        <w:rPr>
          <w:rFonts w:ascii="Times New Roman"/>
          <w:b w:val="false"/>
          <w:i w:val="false"/>
          <w:color w:val="000000"/>
          <w:sz w:val="28"/>
        </w:rPr>
        <w:t>
      6) пәтерлер, тұрғын емес үй-жайлар, орынтұрақ орындары, қоймалар меншік иелерінің тегі, аты, әкесінің аты (егер ол жеке басты куәландыратын құжатта көрсетілсе), пәтерлердің, тұрғын емес үй-жайлардың, орынтұрақ орындарының, қоймалардың нөмірлері көрсетіле отырып, жиналысқа қатысатын меншік иелерінің саны;</w:t>
      </w:r>
    </w:p>
    <w:bookmarkEnd w:id="450"/>
    <w:bookmarkStart w:name="z1936" w:id="451"/>
    <w:p>
      <w:pPr>
        <w:spacing w:after="0"/>
        <w:ind w:left="0"/>
        <w:jc w:val="both"/>
      </w:pPr>
      <w:r>
        <w:rPr>
          <w:rFonts w:ascii="Times New Roman"/>
          <w:b w:val="false"/>
          <w:i w:val="false"/>
          <w:color w:val="000000"/>
          <w:sz w:val="28"/>
        </w:rPr>
        <w:t>
      7) орынтұрақ орындары, қоймалар меншік иелерінің тегі, аты, әкесінің аты (егер ол жеке басты куәландыратын құжатта көрсетілсе), орынтұрақ орындарының, қоймалардың нөмірлері көрсетіле отырып, жиналысқа қатысатын меншік иелерінің саны;</w:t>
      </w:r>
    </w:p>
    <w:bookmarkEnd w:id="451"/>
    <w:bookmarkStart w:name="z1937" w:id="452"/>
    <w:p>
      <w:pPr>
        <w:spacing w:after="0"/>
        <w:ind w:left="0"/>
        <w:jc w:val="both"/>
      </w:pPr>
      <w:r>
        <w:rPr>
          <w:rFonts w:ascii="Times New Roman"/>
          <w:b w:val="false"/>
          <w:i w:val="false"/>
          <w:color w:val="000000"/>
          <w:sz w:val="28"/>
        </w:rPr>
        <w:t>
      8) жиналыс төрағасының, жиналыс хатшысының, жиналыс бастамашыларының тегі, аты және әкесінің аты (егер ол жеке басты куәландыратын құжатта көрсетілсе);</w:t>
      </w:r>
    </w:p>
    <w:bookmarkEnd w:id="452"/>
    <w:bookmarkStart w:name="z1938" w:id="453"/>
    <w:p>
      <w:pPr>
        <w:spacing w:after="0"/>
        <w:ind w:left="0"/>
        <w:jc w:val="both"/>
      </w:pPr>
      <w:r>
        <w:rPr>
          <w:rFonts w:ascii="Times New Roman"/>
          <w:b w:val="false"/>
          <w:i w:val="false"/>
          <w:color w:val="000000"/>
          <w:sz w:val="28"/>
        </w:rPr>
        <w:t>
      9) дауыс беру қорытындылары;</w:t>
      </w:r>
    </w:p>
    <w:bookmarkEnd w:id="453"/>
    <w:bookmarkStart w:name="z1939" w:id="454"/>
    <w:p>
      <w:pPr>
        <w:spacing w:after="0"/>
        <w:ind w:left="0"/>
        <w:jc w:val="both"/>
      </w:pPr>
      <w:r>
        <w:rPr>
          <w:rFonts w:ascii="Times New Roman"/>
          <w:b w:val="false"/>
          <w:i w:val="false"/>
          <w:color w:val="000000"/>
          <w:sz w:val="28"/>
        </w:rPr>
        <w:t>
      10) жиналыс қабылдаған шешім;</w:t>
      </w:r>
    </w:p>
    <w:bookmarkEnd w:id="454"/>
    <w:bookmarkStart w:name="z1940" w:id="455"/>
    <w:p>
      <w:pPr>
        <w:spacing w:after="0"/>
        <w:ind w:left="0"/>
        <w:jc w:val="both"/>
      </w:pPr>
      <w:r>
        <w:rPr>
          <w:rFonts w:ascii="Times New Roman"/>
          <w:b w:val="false"/>
          <w:i w:val="false"/>
          <w:color w:val="000000"/>
          <w:sz w:val="28"/>
        </w:rPr>
        <w:t>
      11) жиналыс хаттамасына қосымша.</w:t>
      </w:r>
    </w:p>
    <w:bookmarkEnd w:id="455"/>
    <w:bookmarkStart w:name="z1941" w:id="456"/>
    <w:p>
      <w:pPr>
        <w:spacing w:after="0"/>
        <w:ind w:left="0"/>
        <w:jc w:val="both"/>
      </w:pPr>
      <w:r>
        <w:rPr>
          <w:rFonts w:ascii="Times New Roman"/>
          <w:b w:val="false"/>
          <w:i w:val="false"/>
          <w:color w:val="000000"/>
          <w:sz w:val="28"/>
        </w:rPr>
        <w:t>
      15. Жиналыс хаттамасы ресми құжат болып табылады және оған жиналыс төрағасы, хатшысы және жиналыс бастамашысы қол қояды.</w:t>
      </w:r>
    </w:p>
    <w:bookmarkEnd w:id="456"/>
    <w:p>
      <w:pPr>
        <w:spacing w:after="0"/>
        <w:ind w:left="0"/>
        <w:jc w:val="both"/>
      </w:pPr>
      <w:r>
        <w:rPr>
          <w:rFonts w:ascii="Times New Roman"/>
          <w:b w:val="false"/>
          <w:i w:val="false"/>
          <w:color w:val="000000"/>
          <w:sz w:val="28"/>
        </w:rPr>
        <w:t xml:space="preserve">
      Егер пәтерлер, тұрғын емес үй-жайлар меншік иелерінің не орынтұрақ орындары, қоймалар меншік иелерінің кемінде он пайызы жиналыс бастамашысы болып табылса, жиналыс хаттамасына пәтерлердің, тұрғын емес үй-жайлардың не орынтұрақ орындарының, қоймалардың бастамашылар қатарындағы кемінде үш меншік иесі қол қояды. </w:t>
      </w:r>
    </w:p>
    <w:bookmarkStart w:name="z1942" w:id="457"/>
    <w:p>
      <w:pPr>
        <w:spacing w:after="0"/>
        <w:ind w:left="0"/>
        <w:jc w:val="both"/>
      </w:pPr>
      <w:r>
        <w:rPr>
          <w:rFonts w:ascii="Times New Roman"/>
          <w:b w:val="false"/>
          <w:i w:val="false"/>
          <w:color w:val="000000"/>
          <w:sz w:val="28"/>
        </w:rPr>
        <w:t xml:space="preserve">
      16. Жиналыстардың хаттамалары мүліктің меншік иелері бірлестігінің төрағасында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субъектісінде сақталады. </w:t>
      </w:r>
    </w:p>
    <w:bookmarkEnd w:id="457"/>
    <w:p>
      <w:pPr>
        <w:spacing w:after="0"/>
        <w:ind w:left="0"/>
        <w:jc w:val="both"/>
      </w:pPr>
      <w:r>
        <w:rPr>
          <w:rFonts w:ascii="Times New Roman"/>
          <w:b w:val="false"/>
          <w:i w:val="false"/>
          <w:color w:val="000000"/>
          <w:sz w:val="28"/>
        </w:rPr>
        <w:t>
      Электрондық құжатты қалыптастыру кезінде жиналыстардың хаттамаларын сақтау "Электрондық құжат және электрондық цифрлық қолтаңба туралы" Қазақстан Республикасының Заңына сәйкес жүргізіледі.</w:t>
      </w:r>
    </w:p>
    <w:bookmarkStart w:name="z1943" w:id="4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Жиналыстар хаттамаларының көшірмелері пәтер, тұрғын емес үй-жай, орынтұрақ орны, қойма меншік иесінің не тұрғын үй инспекциясының жазбаша талап етуі бойынша бес жұмыс күні ішінде ұсынылады.</w:t>
      </w:r>
    </w:p>
    <w:bookmarkEnd w:id="458"/>
    <w:p>
      <w:pPr>
        <w:spacing w:after="0"/>
        <w:ind w:left="0"/>
        <w:jc w:val="both"/>
      </w:pPr>
      <w:r>
        <w:rPr>
          <w:rFonts w:ascii="Times New Roman"/>
          <w:b/>
          <w:i w:val="false"/>
          <w:color w:val="000000"/>
          <w:sz w:val="28"/>
        </w:rPr>
        <w:t>43-бап. Жазбаша сауалнама жүргізу</w:t>
      </w:r>
    </w:p>
    <w:bookmarkStart w:name="z1946" w:id="459"/>
    <w:p>
      <w:pPr>
        <w:spacing w:after="0"/>
        <w:ind w:left="0"/>
        <w:jc w:val="both"/>
      </w:pPr>
      <w:r>
        <w:rPr>
          <w:rFonts w:ascii="Times New Roman"/>
          <w:b w:val="false"/>
          <w:i w:val="false"/>
          <w:color w:val="000000"/>
          <w:sz w:val="28"/>
        </w:rPr>
        <w:t>
      1. Жиналысты жазбаша сауалнама жүргізу арқылы ұйымдастыру үшін пәтерлердің, тұрғын емес үй-жайлардың, орынтұрақ орындарының, қоймалардың меншік иелері қатарынан бастамашы топ айқындалады.</w:t>
      </w:r>
    </w:p>
    <w:bookmarkEnd w:id="459"/>
    <w:bookmarkStart w:name="z1947" w:id="460"/>
    <w:p>
      <w:pPr>
        <w:spacing w:after="0"/>
        <w:ind w:left="0"/>
        <w:jc w:val="both"/>
      </w:pPr>
      <w:r>
        <w:rPr>
          <w:rFonts w:ascii="Times New Roman"/>
          <w:b w:val="false"/>
          <w:i w:val="false"/>
          <w:color w:val="000000"/>
          <w:sz w:val="28"/>
        </w:rPr>
        <w:t>
      2. Жазбаша сауалнама жиналыс жарияланған күннен бастап екі айдан аспайтын мерзімде жүргізіледі.</w:t>
      </w:r>
    </w:p>
    <w:bookmarkEnd w:id="460"/>
    <w:p>
      <w:pPr>
        <w:spacing w:after="0"/>
        <w:ind w:left="0"/>
        <w:jc w:val="both"/>
      </w:pPr>
      <w:r>
        <w:rPr>
          <w:rFonts w:ascii="Times New Roman"/>
          <w:b w:val="false"/>
          <w:i w:val="false"/>
          <w:color w:val="000000"/>
          <w:sz w:val="28"/>
        </w:rPr>
        <w:t>
      Пәтерлердің, тұрғын емес үй-жайлардың немесе орынтұрақ орындарының, қоймалардың саны бес жүзден асатын көппәтерлі тұрғын үйлерде жазбаша сауалнама үш айдан аспайтын мерзімде жүргізіледі.</w:t>
      </w:r>
    </w:p>
    <w:bookmarkStart w:name="z1948" w:id="461"/>
    <w:p>
      <w:pPr>
        <w:spacing w:after="0"/>
        <w:ind w:left="0"/>
        <w:jc w:val="both"/>
      </w:pPr>
      <w:r>
        <w:rPr>
          <w:rFonts w:ascii="Times New Roman"/>
          <w:b w:val="false"/>
          <w:i w:val="false"/>
          <w:color w:val="000000"/>
          <w:sz w:val="28"/>
        </w:rPr>
        <w:t>
      3. Жазбаша сауалнама парағында көппәтерлі тұрғын үйдің реттік нөмірі, мекенжайы, дауыс беруге шығарылған мәселелер, пәтер, тұрғын емес үй-жай, орынтұрақ орны, қойма меншік иесінің қол қоятын орны, жиналыс бастамашыларының қолтаңбалары болуға тиіс.</w:t>
      </w:r>
    </w:p>
    <w:bookmarkEnd w:id="461"/>
    <w:bookmarkStart w:name="z1949" w:id="462"/>
    <w:p>
      <w:pPr>
        <w:spacing w:after="0"/>
        <w:ind w:left="0"/>
        <w:jc w:val="both"/>
      </w:pPr>
      <w:r>
        <w:rPr>
          <w:rFonts w:ascii="Times New Roman"/>
          <w:b w:val="false"/>
          <w:i w:val="false"/>
          <w:color w:val="000000"/>
          <w:sz w:val="28"/>
        </w:rPr>
        <w:t>
      4. Жазбаша сауалнама парағы жазбаша сауалнама жарияланған күннен бастап күнтізбелік бес күн ішінде пәтердің, тұрғын емес үй-жайдың, орынтұрақ орнының, қойманың әрбір меншік иесіне қолма-қол, электрондық пошта арқылы не ұялы байланыс абоненттік құрылғысының абоненттік нөмірі бойынша (мұндай ақпарат болған кезде) жіберіледі.</w:t>
      </w:r>
    </w:p>
    <w:bookmarkEnd w:id="462"/>
    <w:bookmarkStart w:name="z1950" w:id="463"/>
    <w:p>
      <w:pPr>
        <w:spacing w:after="0"/>
        <w:ind w:left="0"/>
        <w:jc w:val="both"/>
      </w:pPr>
      <w:r>
        <w:rPr>
          <w:rFonts w:ascii="Times New Roman"/>
          <w:b w:val="false"/>
          <w:i w:val="false"/>
          <w:color w:val="000000"/>
          <w:sz w:val="28"/>
        </w:rPr>
        <w:t>
      5. Пәтердің, тұрғын емес үй-жайдың, орынтұрақ орнының, қойманың меншік иесі жазбаша сауалнама парағында тегін, атын, әкесінің атын (егер ол жеке басты куәландыратын құжатта көрсетілсе), пәтердің, тұрғын емес үй-жайдың, орынтұрақ орнының, қойманың нөмірін, дауыс беруге шығарылған мәселелер бойынша пікірін көрсетеді және жазбаша сауалнама парағына қол қояды.</w:t>
      </w:r>
    </w:p>
    <w:bookmarkEnd w:id="463"/>
    <w:bookmarkStart w:name="z1951" w:id="464"/>
    <w:p>
      <w:pPr>
        <w:spacing w:after="0"/>
        <w:ind w:left="0"/>
        <w:jc w:val="both"/>
      </w:pPr>
      <w:r>
        <w:rPr>
          <w:rFonts w:ascii="Times New Roman"/>
          <w:b w:val="false"/>
          <w:i w:val="false"/>
          <w:color w:val="000000"/>
          <w:sz w:val="28"/>
        </w:rPr>
        <w:t>
      6. Жиналыстың бастамашылары есепке алу, хаттама жасау үшін жазбаша сауалнама парақтарын жинауды және қолма-қол, электрондық пошта арқылы не ұялы байланыс абоненттік құрылғысының абоненттік нөмірі бойынша (мұндай ақпарат болған кезде) қабылдауды жүзеге асырады және сауалнама парақтарында қамтылған мәліметтердің анықтығы үшін Қазақстан Республикасының заңдарында белгіленген жауаптылықта болады.</w:t>
      </w:r>
    </w:p>
    <w:bookmarkEnd w:id="464"/>
    <w:bookmarkStart w:name="z1952" w:id="465"/>
    <w:p>
      <w:pPr>
        <w:spacing w:after="0"/>
        <w:ind w:left="0"/>
        <w:jc w:val="both"/>
      </w:pPr>
      <w:r>
        <w:rPr>
          <w:rFonts w:ascii="Times New Roman"/>
          <w:b w:val="false"/>
          <w:i w:val="false"/>
          <w:color w:val="000000"/>
          <w:sz w:val="28"/>
        </w:rPr>
        <w:t>
      7. Жазбаша сауалнама арқылы дауыс беру қорытындыларын шығаруды жиналыс бастамашылары мүліктің меншік иелері бірлестігі төрағасының, үй кеңесі мүшелерінің, басқару субъектісі өкілінің (ол болған кезде) не пәтерлердің, тұрғын емес үй-жайлардың меншік иелері кондоминиум объектісін басқарудың тікелей бірлесіп басқару түріндегі нысанын таңдаған кезде пәтерлердің, тұрғын емес үй-жайлардың, орынтұрақ орындарының, қоймалардың кемінде екі меншік иесінің қатысуымен жүзеге асырады.</w:t>
      </w:r>
    </w:p>
    <w:bookmarkEnd w:id="465"/>
    <w:bookmarkStart w:name="z1953" w:id="466"/>
    <w:p>
      <w:pPr>
        <w:spacing w:after="0"/>
        <w:ind w:left="0"/>
        <w:jc w:val="both"/>
      </w:pPr>
      <w:r>
        <w:rPr>
          <w:rFonts w:ascii="Times New Roman"/>
          <w:b w:val="false"/>
          <w:i w:val="false"/>
          <w:color w:val="000000"/>
          <w:sz w:val="28"/>
        </w:rPr>
        <w:t>
      8. Жазбаша сауалнама арқылы дауыс беру қорытындылары жиналыс хаттамасымен ресімделеді және оған жиналыс бастамашылары қол қояды. Шешім осы Заңның 42-бабы 7-тармағының талаптары ескеріле отырып қабылданды деп есептеледі.</w:t>
      </w:r>
    </w:p>
    <w:bookmarkEnd w:id="466"/>
    <w:p>
      <w:pPr>
        <w:spacing w:after="0"/>
        <w:ind w:left="0"/>
        <w:jc w:val="both"/>
      </w:pPr>
      <w:r>
        <w:rPr>
          <w:rFonts w:ascii="Times New Roman"/>
          <w:b w:val="false"/>
          <w:i w:val="false"/>
          <w:color w:val="000000"/>
          <w:sz w:val="28"/>
        </w:rPr>
        <w:t>
      Жазбаша сауалнама парақтары жиналыс хаттамасының ажырамас бөлігі болып табылады, олар нөмірленеді және тігіледі.</w:t>
      </w:r>
    </w:p>
    <w:p>
      <w:pPr>
        <w:spacing w:after="0"/>
        <w:ind w:left="0"/>
        <w:jc w:val="both"/>
      </w:pPr>
      <w:r>
        <w:rPr>
          <w:rFonts w:ascii="Times New Roman"/>
          <w:b/>
          <w:i w:val="false"/>
          <w:color w:val="000000"/>
          <w:sz w:val="28"/>
        </w:rPr>
        <w:t>44-бап. Тұрғын үй қатынастары және тұрғын үй-коммуналдық шаруашылық саласындағы цифрлық объект арқылы дауыс беру</w:t>
      </w:r>
    </w:p>
    <w:bookmarkStart w:name="z1955" w:id="467"/>
    <w:p>
      <w:pPr>
        <w:spacing w:after="0"/>
        <w:ind w:left="0"/>
        <w:jc w:val="both"/>
      </w:pPr>
      <w:r>
        <w:rPr>
          <w:rFonts w:ascii="Times New Roman"/>
          <w:b w:val="false"/>
          <w:i w:val="false"/>
          <w:color w:val="000000"/>
          <w:sz w:val="28"/>
        </w:rPr>
        <w:t xml:space="preserve">
      1. Пәтерлер, тұрғын емес үй-жайлар, орынтұрақ орындары, қоймалар меншік иелерінің дауыс беруі тұрғын үй қатынастары және тұрғын үй-коммуналдық шаруашылық саласындағы цифрлық объект арқылы жүзеге асырылуы мүмкін. </w:t>
      </w:r>
    </w:p>
    <w:bookmarkEnd w:id="467"/>
    <w:bookmarkStart w:name="z1956" w:id="468"/>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цифрлық объект арқылы дауыс беру жиналыс жарияланған күннен бастап кемінде жеті күн, бірақ екі айдан аспайтын мерзімде өткізіледі.</w:t>
      </w:r>
    </w:p>
    <w:bookmarkEnd w:id="468"/>
    <w:bookmarkStart w:name="z1957" w:id="469"/>
    <w:p>
      <w:pPr>
        <w:spacing w:after="0"/>
        <w:ind w:left="0"/>
        <w:jc w:val="both"/>
      </w:pPr>
      <w:r>
        <w:rPr>
          <w:rFonts w:ascii="Times New Roman"/>
          <w:b w:val="false"/>
          <w:i w:val="false"/>
          <w:color w:val="000000"/>
          <w:sz w:val="28"/>
        </w:rPr>
        <w:t xml:space="preserve">
      3. Тұрғын үй қатынастары және тұрғын үй-коммуналдық шаруашылық саласындағы цифрлық объект арқылы дауыс беру аяқталғаннан кейін хаттама тұрғын үй қатынастары және тұрғын үй-коммуналдық шаруашылық саласындағы цифрлық объектіде орналастырылады және "Электрондық құжат және электрондық цифрлық қолтаңба туралы" Қазақстан Республикасының Заңына сәйкес сақталады, сондай-ақ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объектілердің жұмыс істеу қағидаларына сәйкес электрондық құжат нысанында мүліктің меншік иелері бірлестігінің төрағасына немесе кондоминиум объектісін басқару субъектісіне не ол болмаған жағдайда жиналыс бастамашысына беріледі. </w:t>
      </w:r>
    </w:p>
    <w:bookmarkEnd w:id="469"/>
    <w:bookmarkStart w:name="z1958" w:id="470"/>
    <w:p>
      <w:pPr>
        <w:spacing w:after="0"/>
        <w:ind w:left="0"/>
        <w:jc w:val="both"/>
      </w:pPr>
      <w:r>
        <w:rPr>
          <w:rFonts w:ascii="Times New Roman"/>
          <w:b w:val="false"/>
          <w:i w:val="false"/>
          <w:color w:val="000000"/>
          <w:sz w:val="28"/>
        </w:rPr>
        <w:t>
      4. Осы Заңның 42-бабы 5-тармағының 1) және 2) тармақшаларында көрсетілген мәселелер бойынша тұрғын үй қатынастары және тұрғын үй-коммуналдық шаруашылық саласындағы цифрлық объект арқылы дауыс беруді өткізу үшін "цифрлық үкімет" цифрлық объектісі пайдаланылуы мүмкін.</w:t>
      </w:r>
    </w:p>
    <w:bookmarkEnd w:id="470"/>
    <w:p>
      <w:pPr>
        <w:spacing w:after="0"/>
        <w:ind w:left="0"/>
        <w:jc w:val="both"/>
      </w:pPr>
      <w:r>
        <w:rPr>
          <w:rFonts w:ascii="Times New Roman"/>
          <w:b/>
          <w:i w:val="false"/>
          <w:color w:val="000000"/>
          <w:sz w:val="28"/>
        </w:rPr>
        <w:t>45-бап. Ревизиялық комиссия (ревизор)</w:t>
      </w:r>
    </w:p>
    <w:bookmarkStart w:name="z1960" w:id="471"/>
    <w:p>
      <w:pPr>
        <w:spacing w:after="0"/>
        <w:ind w:left="0"/>
        <w:jc w:val="both"/>
      </w:pPr>
      <w:r>
        <w:rPr>
          <w:rFonts w:ascii="Times New Roman"/>
          <w:b w:val="false"/>
          <w:i w:val="false"/>
          <w:color w:val="000000"/>
          <w:sz w:val="28"/>
        </w:rPr>
        <w:t>
      1. Жиналыста пәтерлердің, тұрғын емес үй-жайлардың меншік иелері үш жыл мерзімге кемінде үш адамнан тұратын ревизиялық комиссияны не пәтерлердің, тұрғын емес үй-жайлардың меншік иелері қатарынан ревизорды сайлауға құқылы.</w:t>
      </w:r>
    </w:p>
    <w:bookmarkEnd w:id="471"/>
    <w:p>
      <w:pPr>
        <w:spacing w:after="0"/>
        <w:ind w:left="0"/>
        <w:jc w:val="both"/>
      </w:pPr>
      <w:r>
        <w:rPr>
          <w:rFonts w:ascii="Times New Roman"/>
          <w:b w:val="false"/>
          <w:i w:val="false"/>
          <w:color w:val="000000"/>
          <w:sz w:val="28"/>
        </w:rPr>
        <w:t>
      Ревизиялық комиссияның мүшелері (ревизор) кондоминиум объектісін басқару бойынша өзге функцияларды орындай алмайды.</w:t>
      </w:r>
    </w:p>
    <w:p>
      <w:pPr>
        <w:spacing w:after="0"/>
        <w:ind w:left="0"/>
        <w:jc w:val="both"/>
      </w:pPr>
      <w:r>
        <w:rPr>
          <w:rFonts w:ascii="Times New Roman"/>
          <w:b w:val="false"/>
          <w:i w:val="false"/>
          <w:color w:val="000000"/>
          <w:sz w:val="28"/>
        </w:rPr>
        <w:t>
      Мүліктің меншік иелері бірлестігі төрағасының немесе үй кеңесі мүшелерінің отбасы мүшелері ревизиялық комиссияның мүшелері (ревизор) болып сайлана алмайды.</w:t>
      </w:r>
    </w:p>
    <w:bookmarkStart w:name="z1961" w:id="472"/>
    <w:p>
      <w:pPr>
        <w:spacing w:after="0"/>
        <w:ind w:left="0"/>
        <w:jc w:val="both"/>
      </w:pPr>
      <w:r>
        <w:rPr>
          <w:rFonts w:ascii="Times New Roman"/>
          <w:b w:val="false"/>
          <w:i w:val="false"/>
          <w:color w:val="000000"/>
          <w:sz w:val="28"/>
        </w:rPr>
        <w:t>
      2. Ревизиялық комиссия (ревизор) кондоминиум объектісін басқару жөніндегі қағидаларға сәйкес жылына бір реттен сиретпей кондоминиум объектісін басқару жөніндегі қаржылық құжаттаманы тексеруді жүзеге асырады.</w:t>
      </w:r>
    </w:p>
    <w:bookmarkEnd w:id="472"/>
    <w:p>
      <w:pPr>
        <w:spacing w:after="0"/>
        <w:ind w:left="0"/>
        <w:jc w:val="both"/>
      </w:pPr>
      <w:r>
        <w:rPr>
          <w:rFonts w:ascii="Times New Roman"/>
          <w:b w:val="false"/>
          <w:i w:val="false"/>
          <w:color w:val="000000"/>
          <w:sz w:val="28"/>
        </w:rPr>
        <w:t>
      Кондоминиум объектісін басқару жөніндегі қаржылық құжаттаманы тексеру нәтижелері бойынша ревизиялық комиссияның (ревизордың) есебі жиналыста қаралады.</w:t>
      </w:r>
    </w:p>
    <w:p>
      <w:pPr>
        <w:spacing w:after="0"/>
        <w:ind w:left="0"/>
        <w:jc w:val="both"/>
      </w:pPr>
      <w:r>
        <w:rPr>
          <w:rFonts w:ascii="Times New Roman"/>
          <w:b w:val="false"/>
          <w:i w:val="false"/>
          <w:color w:val="000000"/>
          <w:sz w:val="28"/>
        </w:rPr>
        <w:t>
      Кондоминиум объектісін басқару нысаны немесе кондоминиум объектісін басқару субъектісі ауысқан жағдайда ревизиялық комиссия (ревизор) кондоминиум объектісін басқару жөніндегі қаржылық құжаттамаға бір ай ішінде тексеру жүргізеді.</w:t>
      </w:r>
    </w:p>
    <w:bookmarkStart w:name="z1962" w:id="473"/>
    <w:p>
      <w:pPr>
        <w:spacing w:after="0"/>
        <w:ind w:left="0"/>
        <w:jc w:val="both"/>
      </w:pPr>
      <w:r>
        <w:rPr>
          <w:rFonts w:ascii="Times New Roman"/>
          <w:b w:val="false"/>
          <w:i w:val="false"/>
          <w:color w:val="000000"/>
          <w:sz w:val="28"/>
        </w:rPr>
        <w:t>
      3. Ревизиялық комиссияның өз құзыретіне кіретін мәселелер бойынша шешімі қарапайым көпшілік дауыспен қабылданады және оған ревизиялық комиссия мүшелері қол қояды.</w:t>
      </w:r>
    </w:p>
    <w:bookmarkEnd w:id="473"/>
    <w:p>
      <w:pPr>
        <w:spacing w:after="0"/>
        <w:ind w:left="0"/>
        <w:jc w:val="both"/>
      </w:pPr>
      <w:r>
        <w:rPr>
          <w:rFonts w:ascii="Times New Roman"/>
          <w:b w:val="false"/>
          <w:i w:val="false"/>
          <w:color w:val="000000"/>
          <w:sz w:val="28"/>
        </w:rPr>
        <w:t>
      Ревизордың шешімін ревизор ресімдейді және оған қол қояды.</w:t>
      </w:r>
    </w:p>
    <w:bookmarkStart w:name="z1963" w:id="474"/>
    <w:p>
      <w:pPr>
        <w:spacing w:after="0"/>
        <w:ind w:left="0"/>
        <w:jc w:val="both"/>
      </w:pPr>
      <w:r>
        <w:rPr>
          <w:rFonts w:ascii="Times New Roman"/>
          <w:b w:val="false"/>
          <w:i w:val="false"/>
          <w:color w:val="000000"/>
          <w:sz w:val="28"/>
        </w:rPr>
        <w:t>
      4. Пәтерлердің, тұрғын емес үй-жайлардың, орынтұрақ орындарының, қоймалардың меншік иелері жиналыстың шешімі бойынша кондоминиум объектісін басқару жөніндегі қаржылық құжаттаманың нәтижелеріне аудит жүргізуге құқылы.</w:t>
      </w:r>
    </w:p>
    <w:bookmarkEnd w:id="474"/>
    <w:p>
      <w:pPr>
        <w:spacing w:after="0"/>
        <w:ind w:left="0"/>
        <w:jc w:val="both"/>
      </w:pPr>
      <w:r>
        <w:rPr>
          <w:rFonts w:ascii="Times New Roman"/>
          <w:b w:val="false"/>
          <w:i w:val="false"/>
          <w:color w:val="000000"/>
          <w:sz w:val="28"/>
        </w:rPr>
        <w:t>
      Аудиторлық көрсетілетін қызметтерге арналған шығыстар пәтерлер, тұрғын емес үй-жайлар, орынтұрақ орындары, қоймалар меншік иелерінің жеке қаражаты есебінен төленген жағдайда, жиналыстың шешімі талап етілмейді.</w:t>
      </w:r>
    </w:p>
    <w:p>
      <w:pPr>
        <w:spacing w:after="0"/>
        <w:ind w:left="0"/>
        <w:jc w:val="both"/>
      </w:pPr>
      <w:r>
        <w:rPr>
          <w:rFonts w:ascii="Times New Roman"/>
          <w:b/>
          <w:i w:val="false"/>
          <w:color w:val="000000"/>
          <w:sz w:val="28"/>
        </w:rPr>
        <w:t>46-бап. Кондоминиум объектісін басқару жөніндегі есептер</w:t>
      </w:r>
    </w:p>
    <w:bookmarkStart w:name="z1965" w:id="475"/>
    <w:p>
      <w:pPr>
        <w:spacing w:after="0"/>
        <w:ind w:left="0"/>
        <w:jc w:val="both"/>
      </w:pPr>
      <w:r>
        <w:rPr>
          <w:rFonts w:ascii="Times New Roman"/>
          <w:b w:val="false"/>
          <w:i w:val="false"/>
          <w:color w:val="000000"/>
          <w:sz w:val="28"/>
        </w:rPr>
        <w:t>
      1. Мүліктің меншік иелері бірлестігінің төрағасы немесе кондоминиум объектісін басқару субъектісі пәтерлердің, тұрғын емес үй-жайлардың, орынтұрақ орындарының, қоймалардың меншік иелеріне, үй кеңесіне тұрғын үй қатынастары және тұрғын үй-коммуналдық шаруашылық саласындағы цифрлық объектілер арқылы және (немесе) жалпыға қолжетімді орындарда орналастыру жолымен:</w:t>
      </w:r>
    </w:p>
    <w:bookmarkEnd w:id="475"/>
    <w:p>
      <w:pPr>
        <w:spacing w:after="0"/>
        <w:ind w:left="0"/>
        <w:jc w:val="both"/>
      </w:pPr>
      <w:r>
        <w:rPr>
          <w:rFonts w:ascii="Times New Roman"/>
          <w:b w:val="false"/>
          <w:i w:val="false"/>
          <w:color w:val="000000"/>
          <w:sz w:val="28"/>
        </w:rPr>
        <w:t>
      есепті кезеңнен кейінгі айдың жиырмасыншы күніне дейін – кондоминиум объектісін басқару жөніндегі ай сайынғы есепті;</w:t>
      </w:r>
    </w:p>
    <w:p>
      <w:pPr>
        <w:spacing w:after="0"/>
        <w:ind w:left="0"/>
        <w:jc w:val="both"/>
      </w:pPr>
      <w:r>
        <w:rPr>
          <w:rFonts w:ascii="Times New Roman"/>
          <w:b w:val="false"/>
          <w:i w:val="false"/>
          <w:color w:val="000000"/>
          <w:sz w:val="28"/>
        </w:rPr>
        <w:t>
      есепті жылдан кейінгі жылдың 1 сәуіріне дейін кондоминиум объектісін басқару жөніндегі жылдық есепті ұсынады.</w:t>
      </w:r>
    </w:p>
    <w:p>
      <w:pPr>
        <w:spacing w:after="0"/>
        <w:ind w:left="0"/>
        <w:jc w:val="both"/>
      </w:pPr>
      <w:r>
        <w:rPr>
          <w:rFonts w:ascii="Times New Roman"/>
          <w:b w:val="false"/>
          <w:i w:val="false"/>
          <w:color w:val="000000"/>
          <w:sz w:val="28"/>
        </w:rPr>
        <w:t>
      Кондоминиум объектісін басқару жөніндегі ай сайынғы және жылдық есептерде кондоминиум объектісін басқаруға арналған шығыстарға (олар болған жағдайда) жатпайтын қосымша шығыстар көрсетілуге тиіс.</w:t>
      </w:r>
    </w:p>
    <w:p>
      <w:pPr>
        <w:spacing w:after="0"/>
        <w:ind w:left="0"/>
        <w:jc w:val="both"/>
      </w:pPr>
      <w:r>
        <w:rPr>
          <w:rFonts w:ascii="Times New Roman"/>
          <w:b w:val="false"/>
          <w:i w:val="false"/>
          <w:color w:val="000000"/>
          <w:sz w:val="28"/>
        </w:rPr>
        <w:t>
      Кондоминиум объектісін басқару жөніндегі ай сайынғы және жылдық есептер Қазақстан Республикасының дербес деректер және оларды қорғау туралы заңнамасында белгіленген талаптар ескеріле отырып ұсынылады.</w:t>
      </w:r>
    </w:p>
    <w:bookmarkStart w:name="z1966" w:id="476"/>
    <w:p>
      <w:pPr>
        <w:spacing w:after="0"/>
        <w:ind w:left="0"/>
        <w:jc w:val="left"/>
      </w:pPr>
      <w:r>
        <w:rPr>
          <w:rFonts w:ascii="Times New Roman"/>
          <w:b/>
          <w:i w:val="false"/>
          <w:color w:val="000000"/>
        </w:rPr>
        <w:t xml:space="preserve"> 2-параграф. Кондоминиум объектісін басқару нысандары</w:t>
      </w:r>
    </w:p>
    <w:bookmarkEnd w:id="476"/>
    <w:p>
      <w:pPr>
        <w:spacing w:after="0"/>
        <w:ind w:left="0"/>
        <w:jc w:val="both"/>
      </w:pPr>
      <w:r>
        <w:rPr>
          <w:rFonts w:ascii="Times New Roman"/>
          <w:b/>
          <w:i w:val="false"/>
          <w:color w:val="000000"/>
          <w:sz w:val="28"/>
        </w:rPr>
        <w:t>47-бап. Кондоминиум объектісін басқару нысанын таңдау</w:t>
      </w:r>
    </w:p>
    <w:bookmarkStart w:name="z1968" w:id="477"/>
    <w:p>
      <w:pPr>
        <w:spacing w:after="0"/>
        <w:ind w:left="0"/>
        <w:jc w:val="both"/>
      </w:pPr>
      <w:r>
        <w:rPr>
          <w:rFonts w:ascii="Times New Roman"/>
          <w:b w:val="false"/>
          <w:i w:val="false"/>
          <w:color w:val="000000"/>
          <w:sz w:val="28"/>
        </w:rPr>
        <w:t>
      1. Пәтерлердің, тұрғын емес үй-жайлардың меншік иелері кондоминиум объектісін басқару үшін кондоминиум объектісін басқарудың мынадай нысандарының бірін:</w:t>
      </w:r>
    </w:p>
    <w:bookmarkEnd w:id="477"/>
    <w:bookmarkStart w:name="z1969" w:id="478"/>
    <w:p>
      <w:pPr>
        <w:spacing w:after="0"/>
        <w:ind w:left="0"/>
        <w:jc w:val="both"/>
      </w:pPr>
      <w:r>
        <w:rPr>
          <w:rFonts w:ascii="Times New Roman"/>
          <w:b w:val="false"/>
          <w:i w:val="false"/>
          <w:color w:val="000000"/>
          <w:sz w:val="28"/>
        </w:rPr>
        <w:t>
      1) тікелей бірлесіп басқаруды;</w:t>
      </w:r>
    </w:p>
    <w:bookmarkEnd w:id="478"/>
    <w:bookmarkStart w:name="z1970" w:id="479"/>
    <w:p>
      <w:pPr>
        <w:spacing w:after="0"/>
        <w:ind w:left="0"/>
        <w:jc w:val="both"/>
      </w:pPr>
      <w:r>
        <w:rPr>
          <w:rFonts w:ascii="Times New Roman"/>
          <w:b w:val="false"/>
          <w:i w:val="false"/>
          <w:color w:val="000000"/>
          <w:sz w:val="28"/>
        </w:rPr>
        <w:t>
      2) мүліктің меншік иелері бірлестігін таңдауға міндетті.</w:t>
      </w:r>
    </w:p>
    <w:bookmarkEnd w:id="479"/>
    <w:bookmarkStart w:name="z1971" w:id="480"/>
    <w:p>
      <w:pPr>
        <w:spacing w:after="0"/>
        <w:ind w:left="0"/>
        <w:jc w:val="both"/>
      </w:pPr>
      <w:r>
        <w:rPr>
          <w:rFonts w:ascii="Times New Roman"/>
          <w:b w:val="false"/>
          <w:i w:val="false"/>
          <w:color w:val="000000"/>
          <w:sz w:val="28"/>
        </w:rPr>
        <w:t>
      2. Пәтерлердің, тұрғын емес үй-жайлардың меншік иелері осы баптың 1-тармағында айқындалған кондоминиум объектісін басқару нысанын таңдауда және ауыстыруда еркін болады.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72" w:id="481"/>
    <w:p>
      <w:pPr>
        <w:spacing w:after="0"/>
        <w:ind w:left="0"/>
        <w:jc w:val="both"/>
      </w:pPr>
      <w:r>
        <w:rPr>
          <w:rFonts w:ascii="Times New Roman"/>
          <w:b w:val="false"/>
          <w:i w:val="false"/>
          <w:color w:val="000000"/>
          <w:sz w:val="28"/>
        </w:rPr>
        <w:t>
      3. Пәтерлердің, тұрғын емес үй-жайлардың, орынтұрақ орындарының, қоймалардың меншік иелері мен мүліктің меншік иелері бірлестігі не кондоминиум объектісін басқару субъектісі арасында жеке шарт жасасу арқылы кондоминиум объектісін басқару бойынша қызметтер көрсетуге жол берілмейді.</w:t>
      </w:r>
    </w:p>
    <w:bookmarkEnd w:id="481"/>
    <w:p>
      <w:pPr>
        <w:spacing w:after="0"/>
        <w:ind w:left="0"/>
        <w:jc w:val="both"/>
      </w:pPr>
      <w:r>
        <w:rPr>
          <w:rFonts w:ascii="Times New Roman"/>
          <w:b/>
          <w:i w:val="false"/>
          <w:color w:val="000000"/>
          <w:sz w:val="28"/>
        </w:rPr>
        <w:t>48-бап. Тікелей бірлесіп басқару</w:t>
      </w:r>
    </w:p>
    <w:bookmarkStart w:name="z1974" w:id="482"/>
    <w:p>
      <w:pPr>
        <w:spacing w:after="0"/>
        <w:ind w:left="0"/>
        <w:jc w:val="both"/>
      </w:pPr>
      <w:r>
        <w:rPr>
          <w:rFonts w:ascii="Times New Roman"/>
          <w:b w:val="false"/>
          <w:i w:val="false"/>
          <w:color w:val="000000"/>
          <w:sz w:val="28"/>
        </w:rPr>
        <w:t>
      1. Көппәтерлі тұрғын үй пәтерлерінің, тұрғын емес үй-жайларының меншік иелері кондоминиум объектісін басқаруды дербес жүзеге асыруға құқылы.</w:t>
      </w:r>
    </w:p>
    <w:bookmarkEnd w:id="482"/>
    <w:bookmarkStart w:name="z1975" w:id="483"/>
    <w:p>
      <w:pPr>
        <w:spacing w:after="0"/>
        <w:ind w:left="0"/>
        <w:jc w:val="both"/>
      </w:pPr>
      <w:r>
        <w:rPr>
          <w:rFonts w:ascii="Times New Roman"/>
          <w:b w:val="false"/>
          <w:i w:val="false"/>
          <w:color w:val="000000"/>
          <w:sz w:val="28"/>
        </w:rPr>
        <w:t>
      2. Пәтерлердің, тұрғын емес үй-жайлардың саны отыз алтыдан аз көппәтерлі тұрғын үйдегі пәтерлердің, тұрғын емес үй-жайлардың барлық меншік иелерінің тікелей бірлесіп басқаруы екінші деңгейдегі банктерде ағымдағы және жинақ шоттарын ашпай және кондоминиум объектісін басқару субъектісін тартпай жүзеге асырылуы мүмкін.</w:t>
      </w:r>
    </w:p>
    <w:bookmarkEnd w:id="483"/>
    <w:p>
      <w:pPr>
        <w:spacing w:after="0"/>
        <w:ind w:left="0"/>
        <w:jc w:val="both"/>
      </w:pPr>
      <w:r>
        <w:rPr>
          <w:rFonts w:ascii="Times New Roman"/>
          <w:b w:val="false"/>
          <w:i w:val="false"/>
          <w:color w:val="000000"/>
          <w:sz w:val="28"/>
        </w:rPr>
        <w:t>
      Егер көппәтерлі тұрғын үйдегі пәтерлердің, тұрғын емес үй-жайлардың саны отыз алтыдан асатын болса, кондоминиум объектісін басқару үшін пәтерлердің, тұрғын емес үй-жайлардың меншік иелері жиналыс хаттамасының негізінде кондоминиум объектісін басқару субъектісін тартуға міндетті.</w:t>
      </w:r>
    </w:p>
    <w:p>
      <w:pPr>
        <w:spacing w:after="0"/>
        <w:ind w:left="0"/>
        <w:jc w:val="both"/>
      </w:pPr>
      <w:r>
        <w:rPr>
          <w:rFonts w:ascii="Times New Roman"/>
          <w:b/>
          <w:i w:val="false"/>
          <w:color w:val="000000"/>
          <w:sz w:val="28"/>
        </w:rPr>
        <w:t>49-бап. Мүліктің меншік иелері бірлестігі</w:t>
      </w:r>
    </w:p>
    <w:bookmarkStart w:name="z1977" w:id="484"/>
    <w:p>
      <w:pPr>
        <w:spacing w:after="0"/>
        <w:ind w:left="0"/>
        <w:jc w:val="both"/>
      </w:pPr>
      <w:r>
        <w:rPr>
          <w:rFonts w:ascii="Times New Roman"/>
          <w:b w:val="false"/>
          <w:i w:val="false"/>
          <w:color w:val="000000"/>
          <w:sz w:val="28"/>
        </w:rPr>
        <w:t>
      1. Кондоминиум объектісін басқару, оны күтіп-ұстауды қаржыландыру және кондоминиум объектісінің ортақ мүлкінің сақталуын қамтамасыз ету үшін бір көппәтерлі тұрғын үй пәтерлерінің, тұрғын емес үй-жайларының меншік иелері мүліктің меншік иелері бірлестігін құрады.</w:t>
      </w:r>
    </w:p>
    <w:bookmarkEnd w:id="484"/>
    <w:bookmarkStart w:name="z1978" w:id="485"/>
    <w:p>
      <w:pPr>
        <w:spacing w:after="0"/>
        <w:ind w:left="0"/>
        <w:jc w:val="both"/>
      </w:pPr>
      <w:r>
        <w:rPr>
          <w:rFonts w:ascii="Times New Roman"/>
          <w:b w:val="false"/>
          <w:i w:val="false"/>
          <w:color w:val="000000"/>
          <w:sz w:val="28"/>
        </w:rPr>
        <w:t>
      2. Біртұтас іргетаста орналасқан не үйге ортақ біртұтас инженерлік жүйелері немесе көппәтерлі тұрғын үй тұрған бөлінбейтін біртұтас жер учаскесі және үй жанындағы жер учаскесі бар көппәтерлі тұрғын үйлерде пәтерлердің, тұрғын емес үй-жайлардың меншік иелері мүліктің меншік иелерінің бір бірлестігін құрады.</w:t>
      </w:r>
    </w:p>
    <w:bookmarkEnd w:id="485"/>
    <w:p>
      <w:pPr>
        <w:spacing w:after="0"/>
        <w:ind w:left="0"/>
        <w:jc w:val="both"/>
      </w:pPr>
      <w:r>
        <w:rPr>
          <w:rFonts w:ascii="Times New Roman"/>
          <w:b/>
          <w:i w:val="false"/>
          <w:color w:val="000000"/>
          <w:sz w:val="28"/>
        </w:rPr>
        <w:t>50-бап. Мүліктің меншік иелері бірлестігін мемлекеттік тіркеу</w:t>
      </w:r>
    </w:p>
    <w:bookmarkStart w:name="z1980" w:id="486"/>
    <w:p>
      <w:pPr>
        <w:spacing w:after="0"/>
        <w:ind w:left="0"/>
        <w:jc w:val="both"/>
      </w:pPr>
      <w:r>
        <w:rPr>
          <w:rFonts w:ascii="Times New Roman"/>
          <w:b w:val="false"/>
          <w:i w:val="false"/>
          <w:color w:val="000000"/>
          <w:sz w:val="28"/>
        </w:rPr>
        <w:t>
      1. Мүліктің меншік иелері бірлестігі мемлекеттік тіркелген кезінен бастап құрылды деп есептеледі және заңды тұлға құқықтарына ие болады және уәкілетті орган бекіткен үлгілік жарғының негізінде қызметін жүзеге асырады.</w:t>
      </w:r>
    </w:p>
    <w:bookmarkEnd w:id="486"/>
    <w:bookmarkStart w:name="z1981" w:id="487"/>
    <w:p>
      <w:pPr>
        <w:spacing w:after="0"/>
        <w:ind w:left="0"/>
        <w:jc w:val="both"/>
      </w:pPr>
      <w:r>
        <w:rPr>
          <w:rFonts w:ascii="Times New Roman"/>
          <w:b w:val="false"/>
          <w:i w:val="false"/>
          <w:color w:val="000000"/>
          <w:sz w:val="28"/>
        </w:rPr>
        <w:t>
      2. Мүліктің меншік иелері бірлестігін мемлекеттік тіркеу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жүзеге асырылады.</w:t>
      </w:r>
    </w:p>
    <w:bookmarkEnd w:id="487"/>
    <w:bookmarkStart w:name="z1982" w:id="488"/>
    <w:p>
      <w:pPr>
        <w:spacing w:after="0"/>
        <w:ind w:left="0"/>
        <w:jc w:val="both"/>
      </w:pPr>
      <w:r>
        <w:rPr>
          <w:rFonts w:ascii="Times New Roman"/>
          <w:b w:val="false"/>
          <w:i w:val="false"/>
          <w:color w:val="000000"/>
          <w:sz w:val="28"/>
        </w:rPr>
        <w:t>
      3. Мүліктің меншік иелері бірлестігін мемлекеттік тіркеу үшін әділет органдарына:</w:t>
      </w:r>
    </w:p>
    <w:bookmarkEnd w:id="488"/>
    <w:bookmarkStart w:name="z1983" w:id="489"/>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bookmarkEnd w:id="489"/>
    <w:bookmarkStart w:name="z1984" w:id="490"/>
    <w:p>
      <w:pPr>
        <w:spacing w:after="0"/>
        <w:ind w:left="0"/>
        <w:jc w:val="both"/>
      </w:pPr>
      <w:r>
        <w:rPr>
          <w:rFonts w:ascii="Times New Roman"/>
          <w:b w:val="false"/>
          <w:i w:val="false"/>
          <w:color w:val="000000"/>
          <w:sz w:val="28"/>
        </w:rPr>
        <w:t>
      2) жиналыс хаттамасы;</w:t>
      </w:r>
    </w:p>
    <w:bookmarkEnd w:id="490"/>
    <w:bookmarkStart w:name="z1985" w:id="491"/>
    <w:p>
      <w:pPr>
        <w:spacing w:after="0"/>
        <w:ind w:left="0"/>
        <w:jc w:val="both"/>
      </w:pPr>
      <w:r>
        <w:rPr>
          <w:rFonts w:ascii="Times New Roman"/>
          <w:b w:val="false"/>
          <w:i w:val="false"/>
          <w:color w:val="000000"/>
          <w:sz w:val="28"/>
        </w:rPr>
        <w:t>
      3) заңды тұлғаны мемлекеттік тіркегені үшін бюджетке тіркеу алымы төленгенін растайтын түбіртек немесе өзге де құжат ұсынылады.</w:t>
      </w:r>
    </w:p>
    <w:bookmarkEnd w:id="491"/>
    <w:p>
      <w:pPr>
        <w:spacing w:after="0"/>
        <w:ind w:left="0"/>
        <w:jc w:val="both"/>
      </w:pPr>
      <w:r>
        <w:rPr>
          <w:rFonts w:ascii="Times New Roman"/>
          <w:b/>
          <w:i w:val="false"/>
          <w:color w:val="000000"/>
          <w:sz w:val="28"/>
        </w:rPr>
        <w:t>51-бап. Үй кеңесі</w:t>
      </w:r>
    </w:p>
    <w:bookmarkStart w:name="z1987" w:id="492"/>
    <w:p>
      <w:pPr>
        <w:spacing w:after="0"/>
        <w:ind w:left="0"/>
        <w:jc w:val="both"/>
      </w:pPr>
      <w:r>
        <w:rPr>
          <w:rFonts w:ascii="Times New Roman"/>
          <w:b w:val="false"/>
          <w:i w:val="false"/>
          <w:color w:val="000000"/>
          <w:sz w:val="28"/>
        </w:rPr>
        <w:t>
      1. Үй кеңесінің мүшелері жиналыста пәтерлердің, тұрғын емес үй-жайлардың кемінде үш меншік иесінен сайланады.</w:t>
      </w:r>
    </w:p>
    <w:bookmarkEnd w:id="492"/>
    <w:p>
      <w:pPr>
        <w:spacing w:after="0"/>
        <w:ind w:left="0"/>
        <w:jc w:val="both"/>
      </w:pPr>
      <w:r>
        <w:rPr>
          <w:rFonts w:ascii="Times New Roman"/>
          <w:b w:val="false"/>
          <w:i w:val="false"/>
          <w:color w:val="000000"/>
          <w:sz w:val="28"/>
        </w:rPr>
        <w:t xml:space="preserve">
      Пәтердің, тұрғын емес үй-жайдың меншік иесімен тұрақты тұратын пәтер, тұрғын емес үй-жай меншік иесінің отбасы мүшелері (жұбайы (зайыбы), ерлі-зайыптылардың ортақ немесе біреуінің балалары (оның ішінде асырап алған балалары), ата-анасы және жұбайының (зайыбының) ата-анасы, балаларының отбасылары үй кеңесінің мүшесі ретінде сайлануы мүмкін. </w:t>
      </w:r>
    </w:p>
    <w:p>
      <w:pPr>
        <w:spacing w:after="0"/>
        <w:ind w:left="0"/>
        <w:jc w:val="both"/>
      </w:pPr>
      <w:r>
        <w:rPr>
          <w:rFonts w:ascii="Times New Roman"/>
          <w:b w:val="false"/>
          <w:i w:val="false"/>
          <w:color w:val="000000"/>
          <w:sz w:val="28"/>
        </w:rPr>
        <w:t>
      Мүліктің меншік иелері бірлестігі төрағасының отбасы мүшелері және ревизиялық комиссияның мүшелері (ревизор) үй кеңесінің мүшелері болып сайлана алмайды.</w:t>
      </w:r>
    </w:p>
    <w:bookmarkStart w:name="z1988" w:id="493"/>
    <w:p>
      <w:pPr>
        <w:spacing w:after="0"/>
        <w:ind w:left="0"/>
        <w:jc w:val="both"/>
      </w:pPr>
      <w:r>
        <w:rPr>
          <w:rFonts w:ascii="Times New Roman"/>
          <w:b w:val="false"/>
          <w:i w:val="false"/>
          <w:color w:val="000000"/>
          <w:sz w:val="28"/>
        </w:rPr>
        <w:t>
      2. Үй кеңесі пәтерлер, тұрғын емес үй-жайлар, орынтұрақ орындары, қоймалар меншік иелерінің кондоминиум объектісін басқару мәселелері бойынша мүдделерін білдіреді және жиналысқа есеп береді.</w:t>
      </w:r>
    </w:p>
    <w:bookmarkEnd w:id="493"/>
    <w:bookmarkStart w:name="z1989" w:id="494"/>
    <w:p>
      <w:pPr>
        <w:spacing w:after="0"/>
        <w:ind w:left="0"/>
        <w:jc w:val="both"/>
      </w:pPr>
      <w:r>
        <w:rPr>
          <w:rFonts w:ascii="Times New Roman"/>
          <w:b w:val="false"/>
          <w:i w:val="false"/>
          <w:color w:val="000000"/>
          <w:sz w:val="28"/>
        </w:rPr>
        <w:t xml:space="preserve">
      3. Үй кеңесі мынадай функцияларды жүзеге асырады: </w:t>
      </w:r>
    </w:p>
    <w:bookmarkEnd w:id="494"/>
    <w:bookmarkStart w:name="z1990" w:id="495"/>
    <w:p>
      <w:pPr>
        <w:spacing w:after="0"/>
        <w:ind w:left="0"/>
        <w:jc w:val="both"/>
      </w:pPr>
      <w:r>
        <w:rPr>
          <w:rFonts w:ascii="Times New Roman"/>
          <w:b w:val="false"/>
          <w:i w:val="false"/>
          <w:color w:val="000000"/>
          <w:sz w:val="28"/>
        </w:rPr>
        <w:t>
      1) осы Заңның 42-бабы 5-тармағының 1), 2), 3), 4), 5), 17), 18), 19), 20) және 22) тармақшаларында көзделген функцияларды, жиналыс осындай өкілеттіктерді берген кезде жүзеге асырады;</w:t>
      </w:r>
    </w:p>
    <w:bookmarkEnd w:id="495"/>
    <w:bookmarkStart w:name="z1991" w:id="496"/>
    <w:p>
      <w:pPr>
        <w:spacing w:after="0"/>
        <w:ind w:left="0"/>
        <w:jc w:val="both"/>
      </w:pPr>
      <w:r>
        <w:rPr>
          <w:rFonts w:ascii="Times New Roman"/>
          <w:b w:val="false"/>
          <w:i w:val="false"/>
          <w:color w:val="000000"/>
          <w:sz w:val="28"/>
        </w:rPr>
        <w:t>
      2) кондоминиум объектісін басқаруға арналған шығыстардың жылдық сметасының, кондоминиум объектісін басқару жөніндегі жылдық есептің жобаларын қарау және оларды жиналыстың қарауына және бекітуіне беру;</w:t>
      </w:r>
    </w:p>
    <w:bookmarkEnd w:id="496"/>
    <w:bookmarkStart w:name="z1992" w:id="497"/>
    <w:p>
      <w:pPr>
        <w:spacing w:after="0"/>
        <w:ind w:left="0"/>
        <w:jc w:val="both"/>
      </w:pPr>
      <w:r>
        <w:rPr>
          <w:rFonts w:ascii="Times New Roman"/>
          <w:b w:val="false"/>
          <w:i w:val="false"/>
          <w:color w:val="000000"/>
          <w:sz w:val="28"/>
        </w:rPr>
        <w:t>
      3) жиналыс өткізуді ұйымдастыру, жазбаша сауалнама парақтарын және жиналыс хаттамасын ресімдеу;</w:t>
      </w:r>
    </w:p>
    <w:bookmarkEnd w:id="497"/>
    <w:bookmarkStart w:name="z1993" w:id="498"/>
    <w:p>
      <w:pPr>
        <w:spacing w:after="0"/>
        <w:ind w:left="0"/>
        <w:jc w:val="both"/>
      </w:pPr>
      <w:r>
        <w:rPr>
          <w:rFonts w:ascii="Times New Roman"/>
          <w:b w:val="false"/>
          <w:i w:val="false"/>
          <w:color w:val="000000"/>
          <w:sz w:val="28"/>
        </w:rPr>
        <w:t>
      4) кондоминиум объектісін басқару субъектісімен жасалған шарт талаптарының орындалуын мониторингтеу;</w:t>
      </w:r>
    </w:p>
    <w:bookmarkEnd w:id="498"/>
    <w:bookmarkStart w:name="z1994" w:id="499"/>
    <w:p>
      <w:pPr>
        <w:spacing w:after="0"/>
        <w:ind w:left="0"/>
        <w:jc w:val="both"/>
      </w:pPr>
      <w:r>
        <w:rPr>
          <w:rFonts w:ascii="Times New Roman"/>
          <w:b w:val="false"/>
          <w:i w:val="false"/>
          <w:color w:val="000000"/>
          <w:sz w:val="28"/>
        </w:rPr>
        <w:t>
      5) пәтерлер, тұрғын емес үй-жайлар, орынтұрақ орындары, қоймалар меншік иелерінің ағымдағы және жинақ шоттарындағы ақшасының жұмсалуын мониторингтеу;</w:t>
      </w:r>
    </w:p>
    <w:bookmarkEnd w:id="499"/>
    <w:bookmarkStart w:name="z1995" w:id="500"/>
    <w:p>
      <w:pPr>
        <w:spacing w:after="0"/>
        <w:ind w:left="0"/>
        <w:jc w:val="both"/>
      </w:pPr>
      <w:r>
        <w:rPr>
          <w:rFonts w:ascii="Times New Roman"/>
          <w:b w:val="false"/>
          <w:i w:val="false"/>
          <w:color w:val="000000"/>
          <w:sz w:val="28"/>
        </w:rPr>
        <w:t>
      6) көппәтерлі тұрғын үйді басқарушының кандидатурасын келісу;</w:t>
      </w:r>
    </w:p>
    <w:bookmarkEnd w:id="500"/>
    <w:bookmarkStart w:name="z1996" w:id="501"/>
    <w:p>
      <w:pPr>
        <w:spacing w:after="0"/>
        <w:ind w:left="0"/>
        <w:jc w:val="both"/>
      </w:pPr>
      <w:r>
        <w:rPr>
          <w:rFonts w:ascii="Times New Roman"/>
          <w:b w:val="false"/>
          <w:i w:val="false"/>
          <w:color w:val="000000"/>
          <w:sz w:val="28"/>
        </w:rPr>
        <w:t>
      7) үй кеңесі мүшелерінің қатарынан мүліктің меншік иелері бірлестігі төрағасының міндетін уақытша атқарушыны тағайындау;</w:t>
      </w:r>
    </w:p>
    <w:bookmarkEnd w:id="501"/>
    <w:bookmarkStart w:name="z1997" w:id="502"/>
    <w:p>
      <w:pPr>
        <w:spacing w:after="0"/>
        <w:ind w:left="0"/>
        <w:jc w:val="both"/>
      </w:pPr>
      <w:r>
        <w:rPr>
          <w:rFonts w:ascii="Times New Roman"/>
          <w:b w:val="false"/>
          <w:i w:val="false"/>
          <w:color w:val="000000"/>
          <w:sz w:val="28"/>
        </w:rPr>
        <w:t>
      8) өзіне жиналыста берілген, кондоминиум объектісін басқаруға байланысты өзге де функцияларды орындау.</w:t>
      </w:r>
    </w:p>
    <w:bookmarkEnd w:id="502"/>
    <w:p>
      <w:pPr>
        <w:spacing w:after="0"/>
        <w:ind w:left="0"/>
        <w:jc w:val="both"/>
      </w:pPr>
      <w:r>
        <w:rPr>
          <w:rFonts w:ascii="Times New Roman"/>
          <w:b w:val="false"/>
          <w:i w:val="false"/>
          <w:color w:val="000000"/>
          <w:sz w:val="28"/>
        </w:rPr>
        <w:t>
      Үй кеңесі кондоминиум объектісін басқару жөніндегі функцияларды кондоминиум объектісін басқару субъектісіне берген жағдайда, осы тармақтың бірінші бөлігінің 3) тармақшасында айқындалған функцияларды орындау кондоминиум объектісін басқару субъектісіне жүктеледі.</w:t>
      </w:r>
    </w:p>
    <w:bookmarkStart w:name="z1998" w:id="503"/>
    <w:p>
      <w:pPr>
        <w:spacing w:after="0"/>
        <w:ind w:left="0"/>
        <w:jc w:val="both"/>
      </w:pPr>
      <w:r>
        <w:rPr>
          <w:rFonts w:ascii="Times New Roman"/>
          <w:b w:val="false"/>
          <w:i w:val="false"/>
          <w:color w:val="000000"/>
          <w:sz w:val="28"/>
        </w:rPr>
        <w:t xml:space="preserve">
      4. Үй кеңесі үш жыл мерзімге сайланады. </w:t>
      </w:r>
    </w:p>
    <w:bookmarkEnd w:id="503"/>
    <w:bookmarkStart w:name="z1999" w:id="504"/>
    <w:p>
      <w:pPr>
        <w:spacing w:after="0"/>
        <w:ind w:left="0"/>
        <w:jc w:val="both"/>
      </w:pPr>
      <w:r>
        <w:rPr>
          <w:rFonts w:ascii="Times New Roman"/>
          <w:b w:val="false"/>
          <w:i w:val="false"/>
          <w:color w:val="000000"/>
          <w:sz w:val="28"/>
        </w:rPr>
        <w:t xml:space="preserve">
      5. Үй кеңесінің өз құзыретіне кіретін мәселелер бойынша шешімі қарапайым көпшілік дауыспен қабылданады, хаттамамен ресімделеді, оған үй кеңесінің мүшелері қол қояды. </w:t>
      </w:r>
    </w:p>
    <w:bookmarkEnd w:id="504"/>
    <w:p>
      <w:pPr>
        <w:spacing w:after="0"/>
        <w:ind w:left="0"/>
        <w:jc w:val="both"/>
      </w:pPr>
      <w:r>
        <w:rPr>
          <w:rFonts w:ascii="Times New Roman"/>
          <w:b w:val="false"/>
          <w:i w:val="false"/>
          <w:color w:val="000000"/>
          <w:sz w:val="28"/>
        </w:rPr>
        <w:t>
      Үй кеңесінің шешімі мүліктің меншік иелері бірлестігі төрағасының, кондоминиум объектісін басқару субъектісінің, пәтерлер, тұрғын емес үй-жайлар, орынтұрақ орындары, қоймалар меншік иелерінің орындауы үшін міндетті болып табылады.</w:t>
      </w:r>
    </w:p>
    <w:p>
      <w:pPr>
        <w:spacing w:after="0"/>
        <w:ind w:left="0"/>
        <w:jc w:val="both"/>
      </w:pPr>
      <w:r>
        <w:rPr>
          <w:rFonts w:ascii="Times New Roman"/>
          <w:b/>
          <w:i w:val="false"/>
          <w:color w:val="000000"/>
          <w:sz w:val="28"/>
        </w:rPr>
        <w:t>51-1-бап. Мүліктің меншік иелері бірлестігінің төрағасы</w:t>
      </w:r>
    </w:p>
    <w:bookmarkStart w:name="z2001" w:id="505"/>
    <w:p>
      <w:pPr>
        <w:spacing w:after="0"/>
        <w:ind w:left="0"/>
        <w:jc w:val="both"/>
      </w:pPr>
      <w:r>
        <w:rPr>
          <w:rFonts w:ascii="Times New Roman"/>
          <w:b w:val="false"/>
          <w:i w:val="false"/>
          <w:color w:val="000000"/>
          <w:sz w:val="28"/>
        </w:rPr>
        <w:t>
      1. Мүліктің меншік иелері бірлестігінің төрағасы жиналыста пәтерлердің, тұрғын емес үй-жайлардың меншік иелері қатарынан үш жыл мерзімге сайланады және үй кеңесінің мүшесі болып табылады.</w:t>
      </w:r>
    </w:p>
    <w:bookmarkEnd w:id="505"/>
    <w:p>
      <w:pPr>
        <w:spacing w:after="0"/>
        <w:ind w:left="0"/>
        <w:jc w:val="both"/>
      </w:pPr>
      <w:r>
        <w:rPr>
          <w:rFonts w:ascii="Times New Roman"/>
          <w:b w:val="false"/>
          <w:i w:val="false"/>
          <w:color w:val="000000"/>
          <w:sz w:val="28"/>
        </w:rPr>
        <w:t>
      Пәтердің, тұрғын емес үй-жайдың меншік иесімен тұрақты тұратын пәтер, тұрғын емес үй-жай меншік иесінің отбасы мүшелері (жұбайы (зайыбы), ерлі-зайыптылардың ортақ немесе біреуінің балалары (оның ішінде асырап алған балалары), ата-анасы және жұбайының (зайыбының) ата-анасы, балаларының отбасылары мүліктің меншік иелері бірлестігінің төрағасы болып сайлана алады.</w:t>
      </w:r>
    </w:p>
    <w:bookmarkStart w:name="z2002" w:id="506"/>
    <w:p>
      <w:pPr>
        <w:spacing w:after="0"/>
        <w:ind w:left="0"/>
        <w:jc w:val="both"/>
      </w:pPr>
      <w:r>
        <w:rPr>
          <w:rFonts w:ascii="Times New Roman"/>
          <w:b w:val="false"/>
          <w:i w:val="false"/>
          <w:color w:val="000000"/>
          <w:sz w:val="28"/>
        </w:rPr>
        <w:t>
      2. Мүліктің меншік иелері бірлестігінің төрағасы барлық соттарда, мемлекеттік органдарда және өзге де ұйымдарда мүліктің меншік иелері бірлестігінің атынан сенімхатсыз және жиналыстың шешімінсіз өкілдік етуге құқылы.</w:t>
      </w:r>
    </w:p>
    <w:bookmarkEnd w:id="506"/>
    <w:bookmarkStart w:name="z2003" w:id="507"/>
    <w:p>
      <w:pPr>
        <w:spacing w:after="0"/>
        <w:ind w:left="0"/>
        <w:jc w:val="both"/>
      </w:pPr>
      <w:r>
        <w:rPr>
          <w:rFonts w:ascii="Times New Roman"/>
          <w:b w:val="false"/>
          <w:i w:val="false"/>
          <w:color w:val="000000"/>
          <w:sz w:val="28"/>
        </w:rPr>
        <w:t>
      3. Мүліктің меншік иелері бірлестігінің төрағасы:</w:t>
      </w:r>
    </w:p>
    <w:bookmarkEnd w:id="507"/>
    <w:p>
      <w:pPr>
        <w:spacing w:after="0"/>
        <w:ind w:left="0"/>
        <w:jc w:val="both"/>
      </w:pPr>
      <w:r>
        <w:rPr>
          <w:rFonts w:ascii="Times New Roman"/>
          <w:b w:val="false"/>
          <w:i w:val="false"/>
          <w:color w:val="000000"/>
          <w:sz w:val="28"/>
        </w:rPr>
        <w:t>
      осы Заңның 31-бабының 2-тармағында көрсетілген көппәтерлі тұрғын үй құжаттамасының (ол болған кезде);</w:t>
      </w:r>
    </w:p>
    <w:p>
      <w:pPr>
        <w:spacing w:after="0"/>
        <w:ind w:left="0"/>
        <w:jc w:val="both"/>
      </w:pPr>
      <w:r>
        <w:rPr>
          <w:rFonts w:ascii="Times New Roman"/>
          <w:b w:val="false"/>
          <w:i w:val="false"/>
          <w:color w:val="000000"/>
          <w:sz w:val="28"/>
        </w:rPr>
        <w:t>
      көппәтерлі тұрғын үйдің қаржылық құжаттамасының (бастапқы есептік құжаттардың, қаржылық есептіліктің, ағымдағы және жинақ шоттары бойынша операцияларға байланысты құжаттардың);</w:t>
      </w:r>
    </w:p>
    <w:p>
      <w:pPr>
        <w:spacing w:after="0"/>
        <w:ind w:left="0"/>
        <w:jc w:val="both"/>
      </w:pPr>
      <w:r>
        <w:rPr>
          <w:rFonts w:ascii="Times New Roman"/>
          <w:b w:val="false"/>
          <w:i w:val="false"/>
          <w:color w:val="000000"/>
          <w:sz w:val="28"/>
        </w:rPr>
        <w:t>
      жиналыстар хаттамаларының;</w:t>
      </w:r>
    </w:p>
    <w:p>
      <w:pPr>
        <w:spacing w:after="0"/>
        <w:ind w:left="0"/>
        <w:jc w:val="both"/>
      </w:pPr>
      <w:r>
        <w:rPr>
          <w:rFonts w:ascii="Times New Roman"/>
          <w:b w:val="false"/>
          <w:i w:val="false"/>
          <w:color w:val="000000"/>
          <w:sz w:val="28"/>
        </w:rPr>
        <w:t>
      коммуналдық көрсетілетін қызметтерді ұсынатын ұйымдармен кондоминиум объектісінің ортақ мүлкін күтіп-ұстауға коммуналдық қызметтер көрсету туралы жасалған шарттардың;</w:t>
      </w:r>
    </w:p>
    <w:p>
      <w:pPr>
        <w:spacing w:after="0"/>
        <w:ind w:left="0"/>
        <w:jc w:val="both"/>
      </w:pPr>
      <w:r>
        <w:rPr>
          <w:rFonts w:ascii="Times New Roman"/>
          <w:b w:val="false"/>
          <w:i w:val="false"/>
          <w:color w:val="000000"/>
          <w:sz w:val="28"/>
        </w:rPr>
        <w:t>
      кондоминиум объектісін басқару бойынша көрсетілген қызметтерді қабылдау актілерінің;</w:t>
      </w:r>
    </w:p>
    <w:p>
      <w:pPr>
        <w:spacing w:after="0"/>
        <w:ind w:left="0"/>
        <w:jc w:val="both"/>
      </w:pPr>
      <w:r>
        <w:rPr>
          <w:rFonts w:ascii="Times New Roman"/>
          <w:b w:val="false"/>
          <w:i w:val="false"/>
          <w:color w:val="000000"/>
          <w:sz w:val="28"/>
        </w:rPr>
        <w:t>
      кондоминиум объектісін басқару бойынша ай сайынғы және жылдық есептердің;</w:t>
      </w:r>
    </w:p>
    <w:p>
      <w:pPr>
        <w:spacing w:after="0"/>
        <w:ind w:left="0"/>
        <w:jc w:val="both"/>
      </w:pPr>
      <w:r>
        <w:rPr>
          <w:rFonts w:ascii="Times New Roman"/>
          <w:b w:val="false"/>
          <w:i w:val="false"/>
          <w:color w:val="000000"/>
          <w:sz w:val="28"/>
        </w:rPr>
        <w:t>
      мөрлердің (олар бар болса);</w:t>
      </w:r>
    </w:p>
    <w:p>
      <w:pPr>
        <w:spacing w:after="0"/>
        <w:ind w:left="0"/>
        <w:jc w:val="both"/>
      </w:pPr>
      <w:r>
        <w:rPr>
          <w:rFonts w:ascii="Times New Roman"/>
          <w:b w:val="false"/>
          <w:i w:val="false"/>
          <w:color w:val="000000"/>
          <w:sz w:val="28"/>
        </w:rPr>
        <w:t>
      кондоминиум объектісінің ортақ мүлкінің құрамына кіретін тұрғын емес үй-жайлар кілттерінің;</w:t>
      </w:r>
    </w:p>
    <w:p>
      <w:pPr>
        <w:spacing w:after="0"/>
        <w:ind w:left="0"/>
        <w:jc w:val="both"/>
      </w:pPr>
      <w:r>
        <w:rPr>
          <w:rFonts w:ascii="Times New Roman"/>
          <w:b w:val="false"/>
          <w:i w:val="false"/>
          <w:color w:val="000000"/>
          <w:sz w:val="28"/>
        </w:rPr>
        <w:t>
      кондоминиум объектісінің ортақ мүлкінің құрамына кіретін жабдықтарға қол жеткізудің электрондық кодтарының;</w:t>
      </w:r>
    </w:p>
    <w:p>
      <w:pPr>
        <w:spacing w:after="0"/>
        <w:ind w:left="0"/>
        <w:jc w:val="both"/>
      </w:pPr>
      <w:r>
        <w:rPr>
          <w:rFonts w:ascii="Times New Roman"/>
          <w:b w:val="false"/>
          <w:i w:val="false"/>
          <w:color w:val="000000"/>
          <w:sz w:val="28"/>
        </w:rPr>
        <w:t>
      ағымдағы, жинақтаушы және нысаналы жарналар есебінен сатып алынған тауарлық-материалдық құндылықтардың;</w:t>
      </w:r>
    </w:p>
    <w:p>
      <w:pPr>
        <w:spacing w:after="0"/>
        <w:ind w:left="0"/>
        <w:jc w:val="both"/>
      </w:pPr>
      <w:r>
        <w:rPr>
          <w:rFonts w:ascii="Times New Roman"/>
          <w:b w:val="false"/>
          <w:i w:val="false"/>
          <w:color w:val="000000"/>
          <w:sz w:val="28"/>
        </w:rPr>
        <w:t>
      көппәтерлі тұрғын үйді пайдалану үшін қажетті өзге де құжаттаманың, техникалық құралдар мен жабдықтардың сақталуын қамтамасыз етуге міндетті.</w:t>
      </w:r>
    </w:p>
    <w:bookmarkStart w:name="z2004" w:id="508"/>
    <w:p>
      <w:pPr>
        <w:spacing w:after="0"/>
        <w:ind w:left="0"/>
        <w:jc w:val="both"/>
      </w:pPr>
      <w:r>
        <w:rPr>
          <w:rFonts w:ascii="Times New Roman"/>
          <w:b w:val="false"/>
          <w:i w:val="false"/>
          <w:color w:val="000000"/>
          <w:sz w:val="28"/>
        </w:rPr>
        <w:t>
      4. Мүліктің меншік иелері бірлестігінің төрағасы кондоминиум объектісін басқару жөніндегі өз қызметін тоқтатқан кезде он жұмыс күнінен аспайтын мерзімде қабылдау-беру актісінің негізінде мүліктің меншік иелері бірлестігінің жаңа төрағасына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субъектісіне не ол болмаған жағдайда тұрғын үй инспекциясына осы баптың 3-тармағында көрсетілген құжаттаманы, техникалық құралдар мен жабдықтарды беруге міндетті.</w:t>
      </w:r>
    </w:p>
    <w:bookmarkEnd w:id="508"/>
    <w:bookmarkStart w:name="z2005" w:id="509"/>
    <w:p>
      <w:pPr>
        <w:spacing w:after="0"/>
        <w:ind w:left="0"/>
        <w:jc w:val="both"/>
      </w:pPr>
      <w:r>
        <w:rPr>
          <w:rFonts w:ascii="Times New Roman"/>
          <w:b w:val="false"/>
          <w:i w:val="false"/>
          <w:color w:val="000000"/>
          <w:sz w:val="28"/>
        </w:rPr>
        <w:t>
      5. Мүліктің меншік иелері бірлестігінің төрағасы:</w:t>
      </w:r>
    </w:p>
    <w:bookmarkEnd w:id="509"/>
    <w:bookmarkStart w:name="z2006" w:id="510"/>
    <w:p>
      <w:pPr>
        <w:spacing w:after="0"/>
        <w:ind w:left="0"/>
        <w:jc w:val="both"/>
      </w:pPr>
      <w:r>
        <w:rPr>
          <w:rFonts w:ascii="Times New Roman"/>
          <w:b w:val="false"/>
          <w:i w:val="false"/>
          <w:color w:val="000000"/>
          <w:sz w:val="28"/>
        </w:rPr>
        <w:t>
      1) мүліктің меншік иелері бірлестігін мемлекеттік тіркеуді және қайта тіркеуді;</w:t>
      </w:r>
    </w:p>
    <w:bookmarkEnd w:id="510"/>
    <w:bookmarkStart w:name="z2007" w:id="511"/>
    <w:p>
      <w:pPr>
        <w:spacing w:after="0"/>
        <w:ind w:left="0"/>
        <w:jc w:val="both"/>
      </w:pPr>
      <w:r>
        <w:rPr>
          <w:rFonts w:ascii="Times New Roman"/>
          <w:b w:val="false"/>
          <w:i w:val="false"/>
          <w:color w:val="000000"/>
          <w:sz w:val="28"/>
        </w:rPr>
        <w:t>
      2) пәтерлер, тұрғын емес үй-жайлар, орынтұрақ орындары, қоймалар меншік иелерінің тізімін қалыптастыруды;</w:t>
      </w:r>
    </w:p>
    <w:bookmarkEnd w:id="511"/>
    <w:bookmarkStart w:name="z2008" w:id="512"/>
    <w:p>
      <w:pPr>
        <w:spacing w:after="0"/>
        <w:ind w:left="0"/>
        <w:jc w:val="both"/>
      </w:pPr>
      <w:r>
        <w:rPr>
          <w:rFonts w:ascii="Times New Roman"/>
          <w:b w:val="false"/>
          <w:i w:val="false"/>
          <w:color w:val="000000"/>
          <w:sz w:val="28"/>
        </w:rPr>
        <w:t>
      3) пәтерлер, тұрғын емес үй-жайлар, орынтұрақ орындары, қоймалар меншік иелерінің тұруы (болуы) үшін қауіпсіз және жайлы жағдайларды қамтамасыз етуге бағытталған іс-шаралар кешенін жүзеге асыруды;</w:t>
      </w:r>
    </w:p>
    <w:bookmarkEnd w:id="512"/>
    <w:bookmarkStart w:name="z2009" w:id="513"/>
    <w:p>
      <w:pPr>
        <w:spacing w:after="0"/>
        <w:ind w:left="0"/>
        <w:jc w:val="both"/>
      </w:pPr>
      <w:r>
        <w:rPr>
          <w:rFonts w:ascii="Times New Roman"/>
          <w:b w:val="false"/>
          <w:i w:val="false"/>
          <w:color w:val="000000"/>
          <w:sz w:val="28"/>
        </w:rPr>
        <w:t>
      4) жиналыстың өткізілуін ұйымдастыруды;</w:t>
      </w:r>
    </w:p>
    <w:bookmarkEnd w:id="513"/>
    <w:bookmarkStart w:name="z2010" w:id="514"/>
    <w:p>
      <w:pPr>
        <w:spacing w:after="0"/>
        <w:ind w:left="0"/>
        <w:jc w:val="both"/>
      </w:pPr>
      <w:r>
        <w:rPr>
          <w:rFonts w:ascii="Times New Roman"/>
          <w:b w:val="false"/>
          <w:i w:val="false"/>
          <w:color w:val="000000"/>
          <w:sz w:val="28"/>
        </w:rPr>
        <w:t>
      5) коммуналдық көрсетілетін қызметтерді ұсынатын ұйымдармен кондоминиум объектісінің ортақ мүлкін күтіп-ұстауға коммуналдық қызметтер көрсету туралы шарттар жасасуды;</w:t>
      </w:r>
    </w:p>
    <w:bookmarkEnd w:id="514"/>
    <w:bookmarkStart w:name="z2011" w:id="515"/>
    <w:p>
      <w:pPr>
        <w:spacing w:after="0"/>
        <w:ind w:left="0"/>
        <w:jc w:val="both"/>
      </w:pPr>
      <w:r>
        <w:rPr>
          <w:rFonts w:ascii="Times New Roman"/>
          <w:b w:val="false"/>
          <w:i w:val="false"/>
          <w:color w:val="000000"/>
          <w:sz w:val="28"/>
        </w:rPr>
        <w:t>
      6) еңбек шарттарын жасасуды;</w:t>
      </w:r>
    </w:p>
    <w:bookmarkEnd w:id="515"/>
    <w:bookmarkStart w:name="z2012" w:id="516"/>
    <w:p>
      <w:pPr>
        <w:spacing w:after="0"/>
        <w:ind w:left="0"/>
        <w:jc w:val="both"/>
      </w:pPr>
      <w:r>
        <w:rPr>
          <w:rFonts w:ascii="Times New Roman"/>
          <w:b w:val="false"/>
          <w:i w:val="false"/>
          <w:color w:val="000000"/>
          <w:sz w:val="28"/>
        </w:rPr>
        <w:t>
      7) жиналыстың және үй кеңесінің шешімдерін орындауды;</w:t>
      </w:r>
    </w:p>
    <w:bookmarkEnd w:id="516"/>
    <w:bookmarkStart w:name="z2013" w:id="517"/>
    <w:p>
      <w:pPr>
        <w:spacing w:after="0"/>
        <w:ind w:left="0"/>
        <w:jc w:val="both"/>
      </w:pPr>
      <w:r>
        <w:rPr>
          <w:rFonts w:ascii="Times New Roman"/>
          <w:b w:val="false"/>
          <w:i w:val="false"/>
          <w:color w:val="000000"/>
          <w:sz w:val="28"/>
        </w:rPr>
        <w:t>
      8)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жасауды және оларды үй кеңесінің қарауына ұсынуды;</w:t>
      </w:r>
    </w:p>
    <w:bookmarkEnd w:id="517"/>
    <w:bookmarkStart w:name="z2014" w:id="518"/>
    <w:p>
      <w:pPr>
        <w:spacing w:after="0"/>
        <w:ind w:left="0"/>
        <w:jc w:val="both"/>
      </w:pPr>
      <w:r>
        <w:rPr>
          <w:rFonts w:ascii="Times New Roman"/>
          <w:b w:val="false"/>
          <w:i w:val="false"/>
          <w:color w:val="000000"/>
          <w:sz w:val="28"/>
        </w:rPr>
        <w:t>
      9) үй кеңесіне кондоминиум объектісін басқару жөніндегі ай сайынғы есепті ұсынуды;</w:t>
      </w:r>
    </w:p>
    <w:bookmarkEnd w:id="518"/>
    <w:bookmarkStart w:name="z2015" w:id="519"/>
    <w:p>
      <w:pPr>
        <w:spacing w:after="0"/>
        <w:ind w:left="0"/>
        <w:jc w:val="both"/>
      </w:pPr>
      <w:r>
        <w:rPr>
          <w:rFonts w:ascii="Times New Roman"/>
          <w:b w:val="false"/>
          <w:i w:val="false"/>
          <w:color w:val="000000"/>
          <w:sz w:val="28"/>
        </w:rPr>
        <w:t>
      10) күнтізбелік он бес күн ішінде екінші деңгейдегі банктерде ағымдағы және жинақ шоттарын ашуды;</w:t>
      </w:r>
    </w:p>
    <w:bookmarkEnd w:id="519"/>
    <w:bookmarkStart w:name="z2016" w:id="520"/>
    <w:p>
      <w:pPr>
        <w:spacing w:after="0"/>
        <w:ind w:left="0"/>
        <w:jc w:val="both"/>
      </w:pPr>
      <w:r>
        <w:rPr>
          <w:rFonts w:ascii="Times New Roman"/>
          <w:b w:val="false"/>
          <w:i w:val="false"/>
          <w:color w:val="000000"/>
          <w:sz w:val="28"/>
        </w:rPr>
        <w:t>
      11) пәтерлер, тұрғын емес үй-жайлар, орынтұрақ орындары, қоймалар меншік иелерінің ағымдағы, жинақтаушы, нысаналы жарналарды және орынтұрақ орындарын, қоймаларды күтіп-ұстауға арналған ағымдағы жарналарды енгізуіне мониторингті жүзеге асыруды;</w:t>
      </w:r>
    </w:p>
    <w:bookmarkEnd w:id="520"/>
    <w:bookmarkStart w:name="z2017" w:id="521"/>
    <w:p>
      <w:pPr>
        <w:spacing w:after="0"/>
        <w:ind w:left="0"/>
        <w:jc w:val="both"/>
      </w:pPr>
      <w:r>
        <w:rPr>
          <w:rFonts w:ascii="Times New Roman"/>
          <w:b w:val="false"/>
          <w:i w:val="false"/>
          <w:color w:val="000000"/>
          <w:sz w:val="28"/>
        </w:rPr>
        <w:t>
      12) жазбаша талап ету бойынша бір ай ішінде Қазақстан Республикасының дербес деректер және оларды қорғау туралы заңнамасында белгіленген талаптарды ескере отырып, пәтердің, тұрғын емес үй-жайдың, орынтұрақ орнының, қойманың меншік иесіне ағымдағы және жинақ шоттары бойынша операцияларға байланысты қаржылық құжаттаманың (үзінді көшірмелер), кондоминиум объектісін басқару жөніндегі ай сайынғы және жылдық есептердің, жиналыс шешімдерінің көшірмелерін қағаз жеткізгіште және (немесе) электрондық нысанда ұсынуды;</w:t>
      </w:r>
    </w:p>
    <w:bookmarkEnd w:id="521"/>
    <w:bookmarkStart w:name="z2018" w:id="522"/>
    <w:p>
      <w:pPr>
        <w:spacing w:after="0"/>
        <w:ind w:left="0"/>
        <w:jc w:val="both"/>
      </w:pPr>
      <w:r>
        <w:rPr>
          <w:rFonts w:ascii="Times New Roman"/>
          <w:b w:val="false"/>
          <w:i w:val="false"/>
          <w:color w:val="000000"/>
          <w:sz w:val="28"/>
        </w:rPr>
        <w:t>
      13) коммуналдық көрсетілетін қызметтердің сапасына және олардың пәтерлердің, тұрғын емес үй-жайлардың, орынтұрақ орындарының, қоймалардың меншік иелеріне үздіксіз берілуіне мониторингті жүзеге асыруды;</w:t>
      </w:r>
    </w:p>
    <w:bookmarkEnd w:id="522"/>
    <w:bookmarkStart w:name="z2019" w:id="523"/>
    <w:p>
      <w:pPr>
        <w:spacing w:after="0"/>
        <w:ind w:left="0"/>
        <w:jc w:val="both"/>
      </w:pPr>
      <w:r>
        <w:rPr>
          <w:rFonts w:ascii="Times New Roman"/>
          <w:b w:val="false"/>
          <w:i w:val="false"/>
          <w:color w:val="000000"/>
          <w:sz w:val="28"/>
        </w:rPr>
        <w:t>
      14) кондоминиум объектісін басқару жөніндегі ай сайынғы және жылдық есептерді, жиналыс және үй кеңесі қабылдаған шешімдер туралы ақпаратты және өзге де ақпаратты (бар болса)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және тұрғын үй-коммуналдық шаруашылық саласындағы цифрлық объектілерде орналастыруды;</w:t>
      </w:r>
    </w:p>
    <w:bookmarkEnd w:id="523"/>
    <w:bookmarkStart w:name="z2020" w:id="524"/>
    <w:p>
      <w:pPr>
        <w:spacing w:after="0"/>
        <w:ind w:left="0"/>
        <w:jc w:val="both"/>
      </w:pPr>
      <w:r>
        <w:rPr>
          <w:rFonts w:ascii="Times New Roman"/>
          <w:b w:val="false"/>
          <w:i w:val="false"/>
          <w:color w:val="000000"/>
          <w:sz w:val="28"/>
        </w:rPr>
        <w:t>
      15) инженерлік желілер мен жабдықтарды жылыту маусымына дайындау, лифтілер мен халықтың жүріп-тұруы шектеулі топтарына арналған көтергіштерді, түтін жою, өрт дабылы, ішкі өртке қарсы су құбыры жүйелерін тиісінше пайдалану жөніндегі іс-шараларды жүзеге асыруды;</w:t>
      </w:r>
    </w:p>
    <w:bookmarkEnd w:id="524"/>
    <w:bookmarkStart w:name="z2021" w:id="525"/>
    <w:p>
      <w:pPr>
        <w:spacing w:after="0"/>
        <w:ind w:left="0"/>
        <w:jc w:val="both"/>
      </w:pPr>
      <w:r>
        <w:rPr>
          <w:rFonts w:ascii="Times New Roman"/>
          <w:b w:val="false"/>
          <w:i w:val="false"/>
          <w:color w:val="000000"/>
          <w:sz w:val="28"/>
        </w:rPr>
        <w:t>
      16)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объектілердің жұмыс істеу қағидаларында көрсетілген талаптарға сәйкес ақпарат беруді;</w:t>
      </w:r>
    </w:p>
    <w:bookmarkEnd w:id="525"/>
    <w:bookmarkStart w:name="z2022" w:id="526"/>
    <w:p>
      <w:pPr>
        <w:spacing w:after="0"/>
        <w:ind w:left="0"/>
        <w:jc w:val="both"/>
      </w:pPr>
      <w:r>
        <w:rPr>
          <w:rFonts w:ascii="Times New Roman"/>
          <w:b w:val="false"/>
          <w:i w:val="false"/>
          <w:color w:val="000000"/>
          <w:sz w:val="28"/>
        </w:rPr>
        <w:t>
      17) кондоминиум объектісін басқаруға байланысты өзге де функцияларды жүзеге асыруды қамтамасыз етеді.</w:t>
      </w:r>
    </w:p>
    <w:bookmarkEnd w:id="526"/>
    <w:bookmarkStart w:name="z2023" w:id="527"/>
    <w:p>
      <w:pPr>
        <w:spacing w:after="0"/>
        <w:ind w:left="0"/>
        <w:jc w:val="both"/>
      </w:pPr>
      <w:r>
        <w:rPr>
          <w:rFonts w:ascii="Times New Roman"/>
          <w:b w:val="false"/>
          <w:i w:val="false"/>
          <w:color w:val="000000"/>
          <w:sz w:val="28"/>
        </w:rPr>
        <w:t>
      6. Егер мүліктің меншік иелері бірлестігінің төрағасы уақытша еңбекке жарамсыздығы себебінен немесе өзге де себеппен өз функцияларын күнтізбелік он бес күннен артық орындай алмаса, үй кеңесі мүліктің меншік иелері бірлестігінің жаңа төрағасы сайланғанға дейін алты айдан аспайтын мерзімге үй кеңесі мүшелерінің арасынан мүліктің меншік иелері бірлестігі төрағасының міндетін уақытша атқарушыны сайлайды.</w:t>
      </w:r>
    </w:p>
    <w:bookmarkEnd w:id="527"/>
    <w:p>
      <w:pPr>
        <w:spacing w:after="0"/>
        <w:ind w:left="0"/>
        <w:jc w:val="both"/>
      </w:pPr>
      <w:r>
        <w:rPr>
          <w:rFonts w:ascii="Times New Roman"/>
          <w:b w:val="false"/>
          <w:i w:val="false"/>
          <w:color w:val="000000"/>
          <w:sz w:val="28"/>
        </w:rPr>
        <w:t>
      Мүліктің меншік иелері бірлестігі төрағасының міндетін уақытша атқарушы осы баптың 5-тармағының 1), 5) және 10) тармақшаларында көзделген функцияларды жүзеге асыруға құқылы емес.</w:t>
      </w:r>
    </w:p>
    <w:bookmarkStart w:name="z2024" w:id="528"/>
    <w:p>
      <w:pPr>
        <w:spacing w:after="0"/>
        <w:ind w:left="0"/>
        <w:jc w:val="both"/>
      </w:pPr>
      <w:r>
        <w:rPr>
          <w:rFonts w:ascii="Times New Roman"/>
          <w:b w:val="false"/>
          <w:i w:val="false"/>
          <w:color w:val="000000"/>
          <w:sz w:val="28"/>
        </w:rPr>
        <w:t>
      7. Мүліктің меншік иелері бірлестігінің төрағасы кондоминиум объектісін басқару үшін көппәтерлі тұрғын үйді басқарушымен еңбек шартын жасасуға құқылы.</w:t>
      </w:r>
    </w:p>
    <w:bookmarkEnd w:id="528"/>
    <w:p>
      <w:pPr>
        <w:spacing w:after="0"/>
        <w:ind w:left="0"/>
        <w:jc w:val="both"/>
      </w:pPr>
      <w:r>
        <w:rPr>
          <w:rFonts w:ascii="Times New Roman"/>
          <w:b w:val="false"/>
          <w:i w:val="false"/>
          <w:color w:val="000000"/>
          <w:sz w:val="28"/>
        </w:rPr>
        <w:t>
      Көппәтерлі тұрғын үйді басқарушы Қазақстан Республикасының азаматы болуға және оның "Кәсіптік біліктілік туралы" Қазақстан Республикасының Заңына сәйкес кәсіптік біліктілігін тану туралы құжаты болуға тиіс.</w:t>
      </w:r>
    </w:p>
    <w:p>
      <w:pPr>
        <w:spacing w:after="0"/>
        <w:ind w:left="0"/>
        <w:jc w:val="both"/>
      </w:pPr>
      <w:r>
        <w:rPr>
          <w:rFonts w:ascii="Times New Roman"/>
          <w:b w:val="false"/>
          <w:i w:val="false"/>
          <w:color w:val="000000"/>
          <w:sz w:val="28"/>
        </w:rPr>
        <w:t>
      Көппәтерлі тұрғын үйді басқарушы кәсіптік біліктілікті тану туралы құжатты алғаннан кейін, сондай-ақ мүліктің меншік иелері бірлестігімен еңбек шартын жасасқан кезде осы мәліметтерді кондоминиум объектісін басқару субъектілері мен көппәтерлі тұрғын үйлерді басқарушылар тізіліміне енгізу үшін төрағаның атынан тұрғын үй инспекциясына ақпарат жібереді.</w:t>
      </w:r>
    </w:p>
    <w:p>
      <w:pPr>
        <w:spacing w:after="0"/>
        <w:ind w:left="0"/>
        <w:jc w:val="both"/>
      </w:pPr>
      <w:r>
        <w:rPr>
          <w:rFonts w:ascii="Times New Roman"/>
          <w:b/>
          <w:i w:val="false"/>
          <w:color w:val="000000"/>
          <w:sz w:val="28"/>
        </w:rPr>
        <w:t>51-2-бап. Мүліктің меншік иелері бірлестігінің мүлкі</w:t>
      </w:r>
    </w:p>
    <w:bookmarkStart w:name="z2026" w:id="529"/>
    <w:p>
      <w:pPr>
        <w:spacing w:after="0"/>
        <w:ind w:left="0"/>
        <w:jc w:val="both"/>
      </w:pPr>
      <w:r>
        <w:rPr>
          <w:rFonts w:ascii="Times New Roman"/>
          <w:b w:val="false"/>
          <w:i w:val="false"/>
          <w:color w:val="000000"/>
          <w:sz w:val="28"/>
        </w:rPr>
        <w:t>
      1. Мүліктің меншік иелері бірлестігі сатып алған мүлік меншік құқығымен оған тиесілі болады, ол өз міндеттемелері бойынша осы мүлікпен жауап береді.</w:t>
      </w:r>
    </w:p>
    <w:bookmarkEnd w:id="529"/>
    <w:bookmarkStart w:name="z2027" w:id="530"/>
    <w:p>
      <w:pPr>
        <w:spacing w:after="0"/>
        <w:ind w:left="0"/>
        <w:jc w:val="both"/>
      </w:pPr>
      <w:r>
        <w:rPr>
          <w:rFonts w:ascii="Times New Roman"/>
          <w:b w:val="false"/>
          <w:i w:val="false"/>
          <w:color w:val="000000"/>
          <w:sz w:val="28"/>
        </w:rPr>
        <w:t>
      2. Мүліктің меншік иелері бірлестігі пәтерлердің, тұрғын емес үй-жайлардың, орынтұрақ орындарының, қоймалардың меншік иелерінің міндеттемелері бойынша жауап бермейді.</w:t>
      </w:r>
    </w:p>
    <w:bookmarkEnd w:id="530"/>
    <w:p>
      <w:pPr>
        <w:spacing w:after="0"/>
        <w:ind w:left="0"/>
        <w:jc w:val="both"/>
      </w:pPr>
      <w:r>
        <w:rPr>
          <w:rFonts w:ascii="Times New Roman"/>
          <w:b w:val="false"/>
          <w:i w:val="false"/>
          <w:color w:val="000000"/>
          <w:sz w:val="28"/>
        </w:rPr>
        <w:t>
      Пәтерлердің, тұрғын емес үй-жайлардың, орынтұрақ орындарының, қоймалардың меншік иелері мүліктің меншік иелері бірлестігінің борыштары бойынша жауап бермейді.</w:t>
      </w:r>
    </w:p>
    <w:p>
      <w:pPr>
        <w:spacing w:after="0"/>
        <w:ind w:left="0"/>
        <w:jc w:val="both"/>
      </w:pPr>
      <w:r>
        <w:rPr>
          <w:rFonts w:ascii="Times New Roman"/>
          <w:b/>
          <w:i w:val="false"/>
          <w:color w:val="000000"/>
          <w:sz w:val="28"/>
        </w:rPr>
        <w:t>51-3-бап. Мүліктің меншік иелері бірлестігін тарату</w:t>
      </w:r>
    </w:p>
    <w:bookmarkStart w:name="z2029" w:id="531"/>
    <w:p>
      <w:pPr>
        <w:spacing w:after="0"/>
        <w:ind w:left="0"/>
        <w:jc w:val="both"/>
      </w:pPr>
      <w:r>
        <w:rPr>
          <w:rFonts w:ascii="Times New Roman"/>
          <w:b w:val="false"/>
          <w:i w:val="false"/>
          <w:color w:val="000000"/>
          <w:sz w:val="28"/>
        </w:rPr>
        <w:t>
      1. Мүліктің меншік иелері бірлестігі:</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пәтерлер, тұрғын емес үй-жайлар меншік иелерінің жалпы санының көпшілігінің шешімі бойынша; </w:t>
      </w:r>
    </w:p>
    <w:bookmarkStart w:name="z2031" w:id="532"/>
    <w:p>
      <w:pPr>
        <w:spacing w:after="0"/>
        <w:ind w:left="0"/>
        <w:jc w:val="both"/>
      </w:pPr>
      <w:r>
        <w:rPr>
          <w:rFonts w:ascii="Times New Roman"/>
          <w:b w:val="false"/>
          <w:i w:val="false"/>
          <w:color w:val="000000"/>
          <w:sz w:val="28"/>
        </w:rPr>
        <w:t>
      2) кондоминиум тоқтатылған кезде;</w:t>
      </w:r>
    </w:p>
    <w:bookmarkEnd w:id="532"/>
    <w:bookmarkStart w:name="z2032" w:id="533"/>
    <w:p>
      <w:pPr>
        <w:spacing w:after="0"/>
        <w:ind w:left="0"/>
        <w:jc w:val="both"/>
      </w:pPr>
      <w:r>
        <w:rPr>
          <w:rFonts w:ascii="Times New Roman"/>
          <w:b w:val="false"/>
          <w:i w:val="false"/>
          <w:color w:val="000000"/>
          <w:sz w:val="28"/>
        </w:rPr>
        <w:t>
      3) заңды күшіне енген сот шешімі бойынша таратылуы мүмкін.</w:t>
      </w:r>
    </w:p>
    <w:bookmarkEnd w:id="533"/>
    <w:bookmarkStart w:name="z2033" w:id="534"/>
    <w:p>
      <w:pPr>
        <w:spacing w:after="0"/>
        <w:ind w:left="0"/>
        <w:jc w:val="both"/>
      </w:pPr>
      <w:r>
        <w:rPr>
          <w:rFonts w:ascii="Times New Roman"/>
          <w:b w:val="false"/>
          <w:i w:val="false"/>
          <w:color w:val="000000"/>
          <w:sz w:val="28"/>
        </w:rPr>
        <w:t>
      2. Осы баптың 1-тармағының 1) тармақшасында көзделген жағдайда мүліктің меншік иелері бірлестігін тарату кезінде оның берешекті өтегеннен кейін қалған мүлкі, егер пәтерлер, тұрғын емес үй-жайлар меншік иелерінің арасындағы келісімде өзгеше көзделмесе, қабылдау-беру актісі негізінде пәтерлердің, тұрғын емес үй-жайлардың меншік иелері таңдаған кондоминиум объектісін басқару субъектісіне немесе тұрғын үй инспекциясы тағайындаған уақытша басқарушы компанияға беріледі.</w:t>
      </w:r>
    </w:p>
    <w:bookmarkEnd w:id="534"/>
    <w:p>
      <w:pPr>
        <w:spacing w:after="0"/>
        <w:ind w:left="0"/>
        <w:jc w:val="both"/>
      </w:pPr>
      <w:r>
        <w:rPr>
          <w:rFonts w:ascii="Times New Roman"/>
          <w:b w:val="false"/>
          <w:i w:val="false"/>
          <w:color w:val="000000"/>
          <w:sz w:val="28"/>
        </w:rPr>
        <w:t>
      Осы баптың 1-тармағының 2) және 3) тармақшаларында көзделген жағдайларда мүліктің меншік иелері бірлестігінің тарату кезінде берешекті өтегеннен кейін қалған мүлкі, егер меншік иелерінің арасындағы келісімде өзгеше көзделмесе, мүліктің меншік иелері бірлестігі мүшелерінің арасында олардың кондоминиум объектісінің ортақ мүлкіндегі үлестеріне мөлшерлес бөлінеді.</w:t>
      </w:r>
    </w:p>
    <w:bookmarkStart w:name="z2034" w:id="535"/>
    <w:p>
      <w:pPr>
        <w:spacing w:after="0"/>
        <w:ind w:left="0"/>
        <w:jc w:val="both"/>
      </w:pPr>
      <w:r>
        <w:rPr>
          <w:rFonts w:ascii="Times New Roman"/>
          <w:b w:val="false"/>
          <w:i w:val="false"/>
          <w:color w:val="000000"/>
          <w:sz w:val="28"/>
        </w:rPr>
        <w:t xml:space="preserve">
      3. Мүліктің меншік иелері бірлестігінің таратылуы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35"/>
    <w:bookmarkStart w:name="z2035" w:id="536"/>
    <w:p>
      <w:pPr>
        <w:spacing w:after="0"/>
        <w:ind w:left="0"/>
        <w:jc w:val="left"/>
      </w:pPr>
      <w:r>
        <w:rPr>
          <w:rFonts w:ascii="Times New Roman"/>
          <w:b/>
          <w:i w:val="false"/>
          <w:color w:val="000000"/>
        </w:rPr>
        <w:t xml:space="preserve"> 3-параграф. Кондоминиум объектісін басқару субъектілері</w:t>
      </w:r>
    </w:p>
    <w:bookmarkEnd w:id="536"/>
    <w:p>
      <w:pPr>
        <w:spacing w:after="0"/>
        <w:ind w:left="0"/>
        <w:jc w:val="both"/>
      </w:pPr>
      <w:r>
        <w:rPr>
          <w:rFonts w:ascii="Times New Roman"/>
          <w:b/>
          <w:i w:val="false"/>
          <w:color w:val="000000"/>
          <w:sz w:val="28"/>
        </w:rPr>
        <w:t>51-4-бап. Кондоминиум объектісін басқару субъектілері</w:t>
      </w:r>
    </w:p>
    <w:bookmarkStart w:name="z2037" w:id="537"/>
    <w:p>
      <w:pPr>
        <w:spacing w:after="0"/>
        <w:ind w:left="0"/>
        <w:jc w:val="both"/>
      </w:pPr>
      <w:r>
        <w:rPr>
          <w:rFonts w:ascii="Times New Roman"/>
          <w:b w:val="false"/>
          <w:i w:val="false"/>
          <w:color w:val="000000"/>
          <w:sz w:val="28"/>
        </w:rPr>
        <w:t>
      1. Кондоминиум объектілерін басқару субъектілері мыналар болып табылады:</w:t>
      </w:r>
    </w:p>
    <w:bookmarkEnd w:id="537"/>
    <w:bookmarkStart w:name="z2038" w:id="538"/>
    <w:p>
      <w:pPr>
        <w:spacing w:after="0"/>
        <w:ind w:left="0"/>
        <w:jc w:val="both"/>
      </w:pPr>
      <w:r>
        <w:rPr>
          <w:rFonts w:ascii="Times New Roman"/>
          <w:b w:val="false"/>
          <w:i w:val="false"/>
          <w:color w:val="000000"/>
          <w:sz w:val="28"/>
        </w:rPr>
        <w:t>
      1) басқарушы компания;</w:t>
      </w:r>
    </w:p>
    <w:bookmarkEnd w:id="538"/>
    <w:bookmarkStart w:name="z2039" w:id="539"/>
    <w:p>
      <w:pPr>
        <w:spacing w:after="0"/>
        <w:ind w:left="0"/>
        <w:jc w:val="both"/>
      </w:pPr>
      <w:r>
        <w:rPr>
          <w:rFonts w:ascii="Times New Roman"/>
          <w:b w:val="false"/>
          <w:i w:val="false"/>
          <w:color w:val="000000"/>
          <w:sz w:val="28"/>
        </w:rPr>
        <w:t>
      2) пәтер (тұрғын емес үй-жайлар) меншік иелерінің кооперативі.</w:t>
      </w:r>
    </w:p>
    <w:bookmarkEnd w:id="539"/>
    <w:bookmarkStart w:name="z2040" w:id="540"/>
    <w:p>
      <w:pPr>
        <w:spacing w:after="0"/>
        <w:ind w:left="0"/>
        <w:jc w:val="both"/>
      </w:pPr>
      <w:r>
        <w:rPr>
          <w:rFonts w:ascii="Times New Roman"/>
          <w:b w:val="false"/>
          <w:i w:val="false"/>
          <w:color w:val="000000"/>
          <w:sz w:val="28"/>
        </w:rPr>
        <w:t>
      2. Пәтерлердің, тұрғын емес үй-жайлардың меншік иелері осы баптың 1-тармағында айқындалған кондоминиум объектісін басқару субъектілерін таңдауда және ауыстыруда еркін болады.</w:t>
      </w:r>
    </w:p>
    <w:bookmarkEnd w:id="540"/>
    <w:bookmarkStart w:name="z2041" w:id="541"/>
    <w:p>
      <w:pPr>
        <w:spacing w:after="0"/>
        <w:ind w:left="0"/>
        <w:jc w:val="both"/>
      </w:pPr>
      <w:r>
        <w:rPr>
          <w:rFonts w:ascii="Times New Roman"/>
          <w:b w:val="false"/>
          <w:i w:val="false"/>
          <w:color w:val="000000"/>
          <w:sz w:val="28"/>
        </w:rPr>
        <w:t>
      3. Кондоминиум объектісін басқару субъектілері өз құрамында "Кәсіптік біліктілік туралы" Қазақстан Республикасының Заңына және кондоминиум объектісін басқару саласындағы кәсіптік стандарттарға сәйкес кондоминиум объектісін басқару жөніндегі функцияларды жүзеге асыруға кәсіптік біліктілікті тану туралы құжаты бар жұмыскерлер болған кезде кондоминиум объектісін басқару бойынша қызметтер көрсетеді.</w:t>
      </w:r>
    </w:p>
    <w:bookmarkEnd w:id="541"/>
    <w:bookmarkStart w:name="z2042" w:id="542"/>
    <w:p>
      <w:pPr>
        <w:spacing w:after="0"/>
        <w:ind w:left="0"/>
        <w:jc w:val="both"/>
      </w:pPr>
      <w:r>
        <w:rPr>
          <w:rFonts w:ascii="Times New Roman"/>
          <w:b w:val="false"/>
          <w:i w:val="false"/>
          <w:color w:val="000000"/>
          <w:sz w:val="28"/>
        </w:rPr>
        <w:t>
      4. Кондоминиум объектісін басқару субъектілері кондоминиум объектісін басқару жөніндегі қызметті мүліктің меншік иелері бірлестігімен төрағаның атынан жасалған шарттың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жиналыс хаттамасының негізінде жүзеге асырады.</w:t>
      </w:r>
    </w:p>
    <w:bookmarkEnd w:id="542"/>
    <w:p>
      <w:pPr>
        <w:spacing w:after="0"/>
        <w:ind w:left="0"/>
        <w:jc w:val="both"/>
      </w:pPr>
      <w:r>
        <w:rPr>
          <w:rFonts w:ascii="Times New Roman"/>
          <w:b w:val="false"/>
          <w:i w:val="false"/>
          <w:color w:val="000000"/>
          <w:sz w:val="28"/>
        </w:rPr>
        <w:t>
      Кондоминиум объектісін басқару субъектілері үш жұмыс күні ішінде кондоминиум объектісін көрсете отырып, кондоминиум объектісін басқару жөніндегі қызметтің басталғаны немесе мұндай қызметтің тоқтатылғаны туралы ақпаратты тұрғын үй инспекциясына жіберуге міндетті.</w:t>
      </w:r>
    </w:p>
    <w:bookmarkStart w:name="z2043" w:id="543"/>
    <w:p>
      <w:pPr>
        <w:spacing w:after="0"/>
        <w:ind w:left="0"/>
        <w:jc w:val="both"/>
      </w:pPr>
      <w:r>
        <w:rPr>
          <w:rFonts w:ascii="Times New Roman"/>
          <w:b w:val="false"/>
          <w:i w:val="false"/>
          <w:color w:val="000000"/>
          <w:sz w:val="28"/>
        </w:rPr>
        <w:t>
      5. Кондоминиум объектісін басқару субъектілері пәтерлердің, тұрғын емес үй-жайлардың, орынтұрақ орындарының, қоймалардың меншік иелерін кондоминиум объектісін басқару бойынша көрсетілетін қызметтердің құнын өзгерту немесе өз қызметін мерзімінен бұрын тоқтату ниеті туралы өзгертудің немесе тоқтатудың болжамды күнінен кемінде үш ай бұрын хабардар етуге міндетті.</w:t>
      </w:r>
    </w:p>
    <w:bookmarkEnd w:id="543"/>
    <w:bookmarkStart w:name="z2044" w:id="544"/>
    <w:p>
      <w:pPr>
        <w:spacing w:after="0"/>
        <w:ind w:left="0"/>
        <w:jc w:val="both"/>
      </w:pPr>
      <w:r>
        <w:rPr>
          <w:rFonts w:ascii="Times New Roman"/>
          <w:b w:val="false"/>
          <w:i w:val="false"/>
          <w:color w:val="000000"/>
          <w:sz w:val="28"/>
        </w:rPr>
        <w:t>
      6. Пәтерлердің, тұрғын емес үй-жайлардың меншік иелері кондоминиум объектісін басқарудың тікелей бірлесіп басқару түріндегі нысанын таңдаған кондоминиум объектісін басқару субъектілері өз қызметі тоқтатылғанға дейін үш айдан кешіктірмей кондоминиум объектісін басқарудың жаңа субъектісін таңдау үшін жиналыс өткізуге міндетті.</w:t>
      </w:r>
    </w:p>
    <w:bookmarkEnd w:id="544"/>
    <w:bookmarkStart w:name="z2045" w:id="545"/>
    <w:p>
      <w:pPr>
        <w:spacing w:after="0"/>
        <w:ind w:left="0"/>
        <w:jc w:val="both"/>
      </w:pPr>
      <w:r>
        <w:rPr>
          <w:rFonts w:ascii="Times New Roman"/>
          <w:b w:val="false"/>
          <w:i w:val="false"/>
          <w:color w:val="000000"/>
          <w:sz w:val="28"/>
        </w:rPr>
        <w:t>
      7. Басқару субъектісі:</w:t>
      </w:r>
    </w:p>
    <w:bookmarkEnd w:id="545"/>
    <w:p>
      <w:pPr>
        <w:spacing w:after="0"/>
        <w:ind w:left="0"/>
        <w:jc w:val="both"/>
      </w:pPr>
      <w:r>
        <w:rPr>
          <w:rFonts w:ascii="Times New Roman"/>
          <w:b w:val="false"/>
          <w:i w:val="false"/>
          <w:color w:val="000000"/>
          <w:sz w:val="28"/>
        </w:rPr>
        <w:t>
      осы Заңның 31-бабының 2-тармағында көрсетілген көппәтерлі тұрғын үй құжаттамасының (ол болған кезде);</w:t>
      </w:r>
    </w:p>
    <w:p>
      <w:pPr>
        <w:spacing w:after="0"/>
        <w:ind w:left="0"/>
        <w:jc w:val="both"/>
      </w:pPr>
      <w:r>
        <w:rPr>
          <w:rFonts w:ascii="Times New Roman"/>
          <w:b w:val="false"/>
          <w:i w:val="false"/>
          <w:color w:val="000000"/>
          <w:sz w:val="28"/>
        </w:rPr>
        <w:t>
      көппәтерлі тұрғын үйдің қаржылық құжаттамасының (бастапқы есептік құжаттардың, қаржылық есептіліктің, ағымдағы және жинақ шоттары бойынша операцияларға байланысты құжаттардың);</w:t>
      </w:r>
    </w:p>
    <w:p>
      <w:pPr>
        <w:spacing w:after="0"/>
        <w:ind w:left="0"/>
        <w:jc w:val="both"/>
      </w:pPr>
      <w:r>
        <w:rPr>
          <w:rFonts w:ascii="Times New Roman"/>
          <w:b w:val="false"/>
          <w:i w:val="false"/>
          <w:color w:val="000000"/>
          <w:sz w:val="28"/>
        </w:rPr>
        <w:t>
      жиналыстар хаттамаларының;</w:t>
      </w:r>
    </w:p>
    <w:p>
      <w:pPr>
        <w:spacing w:after="0"/>
        <w:ind w:left="0"/>
        <w:jc w:val="both"/>
      </w:pPr>
      <w:r>
        <w:rPr>
          <w:rFonts w:ascii="Times New Roman"/>
          <w:b w:val="false"/>
          <w:i w:val="false"/>
          <w:color w:val="000000"/>
          <w:sz w:val="28"/>
        </w:rPr>
        <w:t>
      коммуналдық көрсетілетін қызметтерді ұсынатын ұйымдармен кондоминиум объектісінің ортақ мүлкін күтіп-ұстауға коммуналдық қызметтер көрсету туралы жасалған шарттардың не олардың көшірмелерінің;</w:t>
      </w:r>
    </w:p>
    <w:p>
      <w:pPr>
        <w:spacing w:after="0"/>
        <w:ind w:left="0"/>
        <w:jc w:val="both"/>
      </w:pPr>
      <w:r>
        <w:rPr>
          <w:rFonts w:ascii="Times New Roman"/>
          <w:b w:val="false"/>
          <w:i w:val="false"/>
          <w:color w:val="000000"/>
          <w:sz w:val="28"/>
        </w:rPr>
        <w:t>
      кондоминиум объектісін басқару бойынша көрсетілген қызметтерді қабылдау актілерінің;</w:t>
      </w:r>
    </w:p>
    <w:p>
      <w:pPr>
        <w:spacing w:after="0"/>
        <w:ind w:left="0"/>
        <w:jc w:val="both"/>
      </w:pPr>
      <w:r>
        <w:rPr>
          <w:rFonts w:ascii="Times New Roman"/>
          <w:b w:val="false"/>
          <w:i w:val="false"/>
          <w:color w:val="000000"/>
          <w:sz w:val="28"/>
        </w:rPr>
        <w:t>
      кондоминиум объектісін басқару бойынша ай сайынғы және жылдық есептердің;</w:t>
      </w:r>
    </w:p>
    <w:p>
      <w:pPr>
        <w:spacing w:after="0"/>
        <w:ind w:left="0"/>
        <w:jc w:val="both"/>
      </w:pPr>
      <w:r>
        <w:rPr>
          <w:rFonts w:ascii="Times New Roman"/>
          <w:b w:val="false"/>
          <w:i w:val="false"/>
          <w:color w:val="000000"/>
          <w:sz w:val="28"/>
        </w:rPr>
        <w:t>
      кондоминиум объектісінің ортақ мүлкінің құрамына кіретін тұрғын емес үй-жайлар кілттерінің;</w:t>
      </w:r>
    </w:p>
    <w:p>
      <w:pPr>
        <w:spacing w:after="0"/>
        <w:ind w:left="0"/>
        <w:jc w:val="both"/>
      </w:pPr>
      <w:r>
        <w:rPr>
          <w:rFonts w:ascii="Times New Roman"/>
          <w:b w:val="false"/>
          <w:i w:val="false"/>
          <w:color w:val="000000"/>
          <w:sz w:val="28"/>
        </w:rPr>
        <w:t>
      кондоминиум объектісінің ортақ мүлкінің құрамына кіретін жабдықтарға қол жеткізудің электрондық кодтарының;</w:t>
      </w:r>
    </w:p>
    <w:p>
      <w:pPr>
        <w:spacing w:after="0"/>
        <w:ind w:left="0"/>
        <w:jc w:val="both"/>
      </w:pPr>
      <w:r>
        <w:rPr>
          <w:rFonts w:ascii="Times New Roman"/>
          <w:b w:val="false"/>
          <w:i w:val="false"/>
          <w:color w:val="000000"/>
          <w:sz w:val="28"/>
        </w:rPr>
        <w:t>
      ағымдағы, жинақтаушы және нысаналы жарналар есебінен сатып алынған тауарлық-материалдық құндылықтардың;</w:t>
      </w:r>
    </w:p>
    <w:p>
      <w:pPr>
        <w:spacing w:after="0"/>
        <w:ind w:left="0"/>
        <w:jc w:val="both"/>
      </w:pPr>
      <w:r>
        <w:rPr>
          <w:rFonts w:ascii="Times New Roman"/>
          <w:b w:val="false"/>
          <w:i w:val="false"/>
          <w:color w:val="000000"/>
          <w:sz w:val="28"/>
        </w:rPr>
        <w:t>
      көппәтерлі тұрғын үйді пайдалану үшін қажетті өзге де құжаттаманың, техникалық құралдар мен жабдықтардың сақталуын қамтамасыз етуге міндетті.</w:t>
      </w:r>
    </w:p>
    <w:bookmarkStart w:name="z2046" w:id="546"/>
    <w:p>
      <w:pPr>
        <w:spacing w:after="0"/>
        <w:ind w:left="0"/>
        <w:jc w:val="both"/>
      </w:pPr>
      <w:r>
        <w:rPr>
          <w:rFonts w:ascii="Times New Roman"/>
          <w:b w:val="false"/>
          <w:i w:val="false"/>
          <w:color w:val="000000"/>
          <w:sz w:val="28"/>
        </w:rPr>
        <w:t>
      8. Кондоминиум объектісін басқару субъектілері кондоминиум объектісін басқару жөніндегі өз қызметін тоқтатқан кезде он жұмыс күнінен аспайтын мерзімде мүліктің меншік иелері бірлестігінің төрағасына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басқарудың жаңа субъектісіне не ол болмаған жағдайда тұрғын үй инспекциясына қабылдау-беру актісі негізінде осы баптың 7-тармағында көрсетілген құжаттаманы, өзге де техникалық құралдар мен жабдықтарды, өзге де мүлікті беруге міндетті.</w:t>
      </w:r>
    </w:p>
    <w:bookmarkEnd w:id="546"/>
    <w:bookmarkStart w:name="z2047" w:id="547"/>
    <w:p>
      <w:pPr>
        <w:spacing w:after="0"/>
        <w:ind w:left="0"/>
        <w:jc w:val="both"/>
      </w:pPr>
      <w:r>
        <w:rPr>
          <w:rFonts w:ascii="Times New Roman"/>
          <w:b w:val="false"/>
          <w:i w:val="false"/>
          <w:color w:val="000000"/>
          <w:sz w:val="28"/>
        </w:rPr>
        <w:t>
      9. Пәтерлердің, тұрғын емес үй-жайлардың меншік иелері кондоминиум объектісін басқарудың тікелей бірлесіп басқару түріндегі нысанын таңдаған кондоминиум объектісін басқару субъектісі ауысқан кезде жинақ шотындағы ақша қалдығы сақталуға және кондоминиум объектісін басқарудың жаңа субъектісі ашқан жинақ шотына үш жұмыс күні ішінде аударылуға тиіс.</w:t>
      </w:r>
    </w:p>
    <w:bookmarkEnd w:id="547"/>
    <w:p>
      <w:pPr>
        <w:spacing w:after="0"/>
        <w:ind w:left="0"/>
        <w:jc w:val="both"/>
      </w:pPr>
      <w:r>
        <w:rPr>
          <w:rFonts w:ascii="Times New Roman"/>
          <w:b/>
          <w:i w:val="false"/>
          <w:color w:val="000000"/>
          <w:sz w:val="28"/>
        </w:rPr>
        <w:t>51-5-бап. Басқарушы компания</w:t>
      </w:r>
    </w:p>
    <w:bookmarkStart w:name="z2049" w:id="548"/>
    <w:p>
      <w:pPr>
        <w:spacing w:after="0"/>
        <w:ind w:left="0"/>
        <w:jc w:val="both"/>
      </w:pPr>
      <w:r>
        <w:rPr>
          <w:rFonts w:ascii="Times New Roman"/>
          <w:b w:val="false"/>
          <w:i w:val="false"/>
          <w:color w:val="000000"/>
          <w:sz w:val="28"/>
        </w:rPr>
        <w:t>
      1. Басқарушы компания тұрғын үй инспекциясын "Рұқсаттар және хабарламалар туралы" Қазақстан Республикасының Заңына сәйкес кондоминиум объектісін басқару жөніндегі өз қызметінің басталғаны немесе тоқтатылғаны туралы хабардар етеді.</w:t>
      </w:r>
    </w:p>
    <w:bookmarkEnd w:id="548"/>
    <w:bookmarkStart w:name="z2050" w:id="549"/>
    <w:p>
      <w:pPr>
        <w:spacing w:after="0"/>
        <w:ind w:left="0"/>
        <w:jc w:val="both"/>
      </w:pPr>
      <w:r>
        <w:rPr>
          <w:rFonts w:ascii="Times New Roman"/>
          <w:b w:val="false"/>
          <w:i w:val="false"/>
          <w:color w:val="000000"/>
          <w:sz w:val="28"/>
        </w:rPr>
        <w:t>
      2. Басқарушы компания:</w:t>
      </w:r>
    </w:p>
    <w:bookmarkEnd w:id="549"/>
    <w:bookmarkStart w:name="z2051" w:id="550"/>
    <w:p>
      <w:pPr>
        <w:spacing w:after="0"/>
        <w:ind w:left="0"/>
        <w:jc w:val="both"/>
      </w:pPr>
      <w:r>
        <w:rPr>
          <w:rFonts w:ascii="Times New Roman"/>
          <w:b w:val="false"/>
          <w:i w:val="false"/>
          <w:color w:val="000000"/>
          <w:sz w:val="28"/>
        </w:rPr>
        <w:t>
      1) пәтерлер, тұрғын емес үй-жайлар, орынтұрақ орындары, қоймалар меншік иелерінің тізімін қалыптастыруды;</w:t>
      </w:r>
    </w:p>
    <w:bookmarkEnd w:id="550"/>
    <w:bookmarkStart w:name="z2052" w:id="551"/>
    <w:p>
      <w:pPr>
        <w:spacing w:after="0"/>
        <w:ind w:left="0"/>
        <w:jc w:val="both"/>
      </w:pPr>
      <w:r>
        <w:rPr>
          <w:rFonts w:ascii="Times New Roman"/>
          <w:b w:val="false"/>
          <w:i w:val="false"/>
          <w:color w:val="000000"/>
          <w:sz w:val="28"/>
        </w:rPr>
        <w:t>
      2) пәтерлер, тұрғын емес үй-жайлар, орынтұрақ орындары, қоймалар меншік иелерінің тұруы (болуы) үшін қауіпсіз және жайлы жағдайларды қамтамасыз етуге бағытталған іс-шаралар кешенін жүзеге асыруды;</w:t>
      </w:r>
    </w:p>
    <w:bookmarkEnd w:id="551"/>
    <w:bookmarkStart w:name="z2053" w:id="552"/>
    <w:p>
      <w:pPr>
        <w:spacing w:after="0"/>
        <w:ind w:left="0"/>
        <w:jc w:val="both"/>
      </w:pPr>
      <w:r>
        <w:rPr>
          <w:rFonts w:ascii="Times New Roman"/>
          <w:b w:val="false"/>
          <w:i w:val="false"/>
          <w:color w:val="000000"/>
          <w:sz w:val="28"/>
        </w:rPr>
        <w:t>
      3) жиналыстың өткізілуін ұйымдастыруды;</w:t>
      </w:r>
    </w:p>
    <w:bookmarkEnd w:id="552"/>
    <w:bookmarkStart w:name="z2054" w:id="553"/>
    <w:p>
      <w:pPr>
        <w:spacing w:after="0"/>
        <w:ind w:left="0"/>
        <w:jc w:val="both"/>
      </w:pPr>
      <w:r>
        <w:rPr>
          <w:rFonts w:ascii="Times New Roman"/>
          <w:b w:val="false"/>
          <w:i w:val="false"/>
          <w:color w:val="000000"/>
          <w:sz w:val="28"/>
        </w:rPr>
        <w:t>
      4) коммуналдық көрсетілетін қызметтерді ұсынатын ұйымдармен кондоминиум объектісінің ортақ мүлкін күтіп-ұстауға коммуналдық қызметтер көрсету туралы шарттар жасасуды;</w:t>
      </w:r>
    </w:p>
    <w:bookmarkEnd w:id="553"/>
    <w:bookmarkStart w:name="z2055" w:id="554"/>
    <w:p>
      <w:pPr>
        <w:spacing w:after="0"/>
        <w:ind w:left="0"/>
        <w:jc w:val="both"/>
      </w:pPr>
      <w:r>
        <w:rPr>
          <w:rFonts w:ascii="Times New Roman"/>
          <w:b w:val="false"/>
          <w:i w:val="false"/>
          <w:color w:val="000000"/>
          <w:sz w:val="28"/>
        </w:rPr>
        <w:t>
      5) жиналыстың және үй кеңесінің шешімдерін орындауды;</w:t>
      </w:r>
    </w:p>
    <w:bookmarkEnd w:id="554"/>
    <w:bookmarkStart w:name="z2056" w:id="555"/>
    <w:p>
      <w:pPr>
        <w:spacing w:after="0"/>
        <w:ind w:left="0"/>
        <w:jc w:val="both"/>
      </w:pPr>
      <w:r>
        <w:rPr>
          <w:rFonts w:ascii="Times New Roman"/>
          <w:b w:val="false"/>
          <w:i w:val="false"/>
          <w:color w:val="000000"/>
          <w:sz w:val="28"/>
        </w:rPr>
        <w:t>
      6)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жасауды және оларды үй кеңесінің қарауына ұсынуды;</w:t>
      </w:r>
    </w:p>
    <w:bookmarkEnd w:id="555"/>
    <w:bookmarkStart w:name="z2057" w:id="556"/>
    <w:p>
      <w:pPr>
        <w:spacing w:after="0"/>
        <w:ind w:left="0"/>
        <w:jc w:val="both"/>
      </w:pPr>
      <w:r>
        <w:rPr>
          <w:rFonts w:ascii="Times New Roman"/>
          <w:b w:val="false"/>
          <w:i w:val="false"/>
          <w:color w:val="000000"/>
          <w:sz w:val="28"/>
        </w:rPr>
        <w:t>
      7) үй кеңесіне кондоминиум объектісін басқару жөніндегі ай сайынғы есепті ұсынуды;</w:t>
      </w:r>
    </w:p>
    <w:bookmarkEnd w:id="556"/>
    <w:bookmarkStart w:name="z2058" w:id="557"/>
    <w:p>
      <w:pPr>
        <w:spacing w:after="0"/>
        <w:ind w:left="0"/>
        <w:jc w:val="both"/>
      </w:pPr>
      <w:r>
        <w:rPr>
          <w:rFonts w:ascii="Times New Roman"/>
          <w:b w:val="false"/>
          <w:i w:val="false"/>
          <w:color w:val="000000"/>
          <w:sz w:val="28"/>
        </w:rPr>
        <w:t>
      8) күнтізбелік он күн бес ішінде кондоминиум объектісіне ағымдағы және жинақ шоттарын ашуды және (немесе) мүліктің меншік иелері бірлестігінің ағымдағы және жинақ шоттарын басқаруды;</w:t>
      </w:r>
    </w:p>
    <w:bookmarkEnd w:id="557"/>
    <w:bookmarkStart w:name="z2059" w:id="558"/>
    <w:p>
      <w:pPr>
        <w:spacing w:after="0"/>
        <w:ind w:left="0"/>
        <w:jc w:val="both"/>
      </w:pPr>
      <w:r>
        <w:rPr>
          <w:rFonts w:ascii="Times New Roman"/>
          <w:b w:val="false"/>
          <w:i w:val="false"/>
          <w:color w:val="000000"/>
          <w:sz w:val="28"/>
        </w:rPr>
        <w:t xml:space="preserve">
      9) пәтерлер, тұрғын емес үй-жайлар, орынтұрақ орындары, қоймалар меншік иелерінің ағымдағы, жинақтаушы, нысаналы жарналарды және орынтұрақ орындарын, қоймаларды күтіп-ұстауға арналған ағымдағы жарналарды енгізуіне мониторингті жүзеге асыруды; </w:t>
      </w:r>
    </w:p>
    <w:bookmarkEnd w:id="558"/>
    <w:bookmarkStart w:name="z2060" w:id="559"/>
    <w:p>
      <w:pPr>
        <w:spacing w:after="0"/>
        <w:ind w:left="0"/>
        <w:jc w:val="both"/>
      </w:pPr>
      <w:r>
        <w:rPr>
          <w:rFonts w:ascii="Times New Roman"/>
          <w:b w:val="false"/>
          <w:i w:val="false"/>
          <w:color w:val="000000"/>
          <w:sz w:val="28"/>
        </w:rPr>
        <w:t>
      10) жазбаша талап ету бойынша бір ай ішінде Қазақстан Республикасының дербес деректер және оларды қорғау туралы заңнамасында белгіленген талаптарды ескере отырып, пәтердің, тұрғын емес үй-жайдың, орынтұрақ орнының, қойманың меншік иесіне ағымдағы және жинақ шоттары бойынша операцияларға байланысты қаржылық құжаттаманың (үзінді көшірмелер), кондоминиум объектісін басқару жөніндегі ай сайынғы және жылдық есептердің, жиналыс шешімдерінің көшірмелерін қағаз жеткізгіште және (немесе) электрондық нысанда ұсынуды;</w:t>
      </w:r>
    </w:p>
    <w:bookmarkEnd w:id="559"/>
    <w:bookmarkStart w:name="z2061" w:id="560"/>
    <w:p>
      <w:pPr>
        <w:spacing w:after="0"/>
        <w:ind w:left="0"/>
        <w:jc w:val="both"/>
      </w:pPr>
      <w:r>
        <w:rPr>
          <w:rFonts w:ascii="Times New Roman"/>
          <w:b w:val="false"/>
          <w:i w:val="false"/>
          <w:color w:val="000000"/>
          <w:sz w:val="28"/>
        </w:rPr>
        <w:t>
      11) коммуналдық көрсетілетін қызметтердің сапасына және олардың пәтерлердің, тұрғын емес үй-жайлардың, орынтұрақ орындарының, қоймалардың меншік иелеріне үздіксіз берілуіне мониторингті жүзеге асыруды;</w:t>
      </w:r>
    </w:p>
    <w:bookmarkEnd w:id="560"/>
    <w:bookmarkStart w:name="z2062" w:id="561"/>
    <w:p>
      <w:pPr>
        <w:spacing w:after="0"/>
        <w:ind w:left="0"/>
        <w:jc w:val="both"/>
      </w:pPr>
      <w:r>
        <w:rPr>
          <w:rFonts w:ascii="Times New Roman"/>
          <w:b w:val="false"/>
          <w:i w:val="false"/>
          <w:color w:val="000000"/>
          <w:sz w:val="28"/>
        </w:rPr>
        <w:t>
      12) кондоминиум объектісін басқару жөніндегі ай сайынғы және жылдық есептерді, жиналыс және үй кеңесі қабылдаған шешімдер туралы ақпаратты және өзге де ақпаратты (бар болса)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және тұрғын үй-коммуналдық шаруашылық саласындағы цифрлық объектілерде орналастыруды;</w:t>
      </w:r>
    </w:p>
    <w:bookmarkEnd w:id="561"/>
    <w:bookmarkStart w:name="z2063" w:id="562"/>
    <w:p>
      <w:pPr>
        <w:spacing w:after="0"/>
        <w:ind w:left="0"/>
        <w:jc w:val="both"/>
      </w:pPr>
      <w:r>
        <w:rPr>
          <w:rFonts w:ascii="Times New Roman"/>
          <w:b w:val="false"/>
          <w:i w:val="false"/>
          <w:color w:val="000000"/>
          <w:sz w:val="28"/>
        </w:rPr>
        <w:t>
      13) инженерлік желілер мен жабдықтарды жылыту маусымына дайындау, лифтілер мен халықтың жүріп-тұруы шектеулі топтарына арналған көтергіштерді, түтін жою, өрт дабылы, ішкі өртке қарсы су құбыры жүйелерін тиісінше пайдалану жөніндегі іс-шараларды жүзеге асыруды;</w:t>
      </w:r>
    </w:p>
    <w:bookmarkEnd w:id="562"/>
    <w:bookmarkStart w:name="z2064" w:id="563"/>
    <w:p>
      <w:pPr>
        <w:spacing w:after="0"/>
        <w:ind w:left="0"/>
        <w:jc w:val="both"/>
      </w:pPr>
      <w:r>
        <w:rPr>
          <w:rFonts w:ascii="Times New Roman"/>
          <w:b w:val="false"/>
          <w:i w:val="false"/>
          <w:color w:val="000000"/>
          <w:sz w:val="28"/>
        </w:rPr>
        <w:t>
      14)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объектілердің жұмыс істеу қағидаларында көрсетілген талаптарға сәйкес ақпарат беруді;</w:t>
      </w:r>
    </w:p>
    <w:bookmarkEnd w:id="563"/>
    <w:bookmarkStart w:name="z2065" w:id="564"/>
    <w:p>
      <w:pPr>
        <w:spacing w:after="0"/>
        <w:ind w:left="0"/>
        <w:jc w:val="both"/>
      </w:pPr>
      <w:r>
        <w:rPr>
          <w:rFonts w:ascii="Times New Roman"/>
          <w:b w:val="false"/>
          <w:i w:val="false"/>
          <w:color w:val="000000"/>
          <w:sz w:val="28"/>
        </w:rPr>
        <w:t>
      15) кондоминиум объектісін басқаруға байланысты өзге де функцияларды орындауды қамтамасыз етеді.</w:t>
      </w:r>
    </w:p>
    <w:bookmarkEnd w:id="564"/>
    <w:bookmarkStart w:name="z2066" w:id="565"/>
    <w:p>
      <w:pPr>
        <w:spacing w:after="0"/>
        <w:ind w:left="0"/>
        <w:jc w:val="both"/>
      </w:pPr>
      <w:r>
        <w:rPr>
          <w:rFonts w:ascii="Times New Roman"/>
          <w:b w:val="false"/>
          <w:i w:val="false"/>
          <w:color w:val="000000"/>
          <w:sz w:val="28"/>
        </w:rPr>
        <w:t>
      3. Көппәтерлі тұрғын үйдің тапсырыс берушісі (құрылыс салушы) көппәтерлі тұрғын үйді тіркегеннен кейін пәтерлердің, тұрғын емес үй-жайлардың меншік иелері кондоминиум объектісін басқару нысанын таңдаған не кондоминиум объектісін басқару субъектісін таңдаған кезге дейін екі жылдан аспайтын мерзімге басқарушы компанияны тартуға құқылы.</w:t>
      </w:r>
    </w:p>
    <w:bookmarkEnd w:id="565"/>
    <w:bookmarkStart w:name="z2067" w:id="566"/>
    <w:p>
      <w:pPr>
        <w:spacing w:after="0"/>
        <w:ind w:left="0"/>
        <w:jc w:val="both"/>
      </w:pPr>
      <w:r>
        <w:rPr>
          <w:rFonts w:ascii="Times New Roman"/>
          <w:b w:val="false"/>
          <w:i w:val="false"/>
          <w:color w:val="000000"/>
          <w:sz w:val="28"/>
        </w:rPr>
        <w:t>
      4. Пәтерлердің, тұрғын емес үй-жайлардың меншік иелері арасында кондоминиум объектісін басқару нысанын не кондоминиум объектісін басқару субъектісін таңдау туралы келісімге қол жеткізілмеген кезде тұрғын үй инспекциясы екі және одан астам ай ішінде немесе жиналыс хаттамасының негізінде пәтерлер, тұрғын емес үй-жайлар меншік иелерінің өтініші бойынша тұрғын үй инспекциясының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тағайындайды.</w:t>
      </w:r>
    </w:p>
    <w:bookmarkEnd w:id="566"/>
    <w:bookmarkStart w:name="z2068" w:id="567"/>
    <w:p>
      <w:pPr>
        <w:spacing w:after="0"/>
        <w:ind w:left="0"/>
        <w:jc w:val="both"/>
      </w:pPr>
      <w:r>
        <w:rPr>
          <w:rFonts w:ascii="Times New Roman"/>
          <w:b w:val="false"/>
          <w:i w:val="false"/>
          <w:color w:val="000000"/>
          <w:sz w:val="28"/>
        </w:rPr>
        <w:t>
      5. Уақытша басқарушы компания кондоминиум объектісін басқару субъектісінің функцияларын пәтерлердің, тұрғын емес үй-жайлардың меншік иелері кондоминиум объектісін басқару нысанын таңдаған немесе кондоминиум объектісін басқару субъектісін таңдаған кезге дейін жүзеге асырады.</w:t>
      </w:r>
    </w:p>
    <w:bookmarkEnd w:id="567"/>
    <w:bookmarkStart w:name="z2069" w:id="568"/>
    <w:p>
      <w:pPr>
        <w:spacing w:after="0"/>
        <w:ind w:left="0"/>
        <w:jc w:val="both"/>
      </w:pPr>
      <w:r>
        <w:rPr>
          <w:rFonts w:ascii="Times New Roman"/>
          <w:b w:val="false"/>
          <w:i w:val="false"/>
          <w:color w:val="000000"/>
          <w:sz w:val="28"/>
        </w:rPr>
        <w:t>
      6. Уақытша басқарушы компания кондоминиум объектісін басқару үшін күнтізбелік он бес күн ішінде екінші деңгейдегі банкте ағымдағы және жинақ шоттарын ашуға міндетті.</w:t>
      </w:r>
    </w:p>
    <w:bookmarkEnd w:id="568"/>
    <w:bookmarkStart w:name="z2070" w:id="569"/>
    <w:p>
      <w:pPr>
        <w:spacing w:after="0"/>
        <w:ind w:left="0"/>
        <w:jc w:val="both"/>
      </w:pPr>
      <w:r>
        <w:rPr>
          <w:rFonts w:ascii="Times New Roman"/>
          <w:b w:val="false"/>
          <w:i w:val="false"/>
          <w:color w:val="000000"/>
          <w:sz w:val="28"/>
        </w:rPr>
        <w:t>
      7. Тұрғын үй инспекциясы уақытша басқарушы компанияны тағайындаған кезде кондоминиум объектісін басқару бойынша көрсетілетін қызметтер тұрғын үй инспекциясы мен уақытша басқарушы компания арасындағы шарттың негізінде жүзеге асырылады.</w:t>
      </w:r>
    </w:p>
    <w:bookmarkEnd w:id="569"/>
    <w:bookmarkStart w:name="z2071" w:id="570"/>
    <w:p>
      <w:pPr>
        <w:spacing w:after="0"/>
        <w:ind w:left="0"/>
        <w:jc w:val="both"/>
      </w:pPr>
      <w:r>
        <w:rPr>
          <w:rFonts w:ascii="Times New Roman"/>
          <w:b w:val="false"/>
          <w:i w:val="false"/>
          <w:color w:val="000000"/>
          <w:sz w:val="28"/>
        </w:rPr>
        <w:t>
      8. Уақытша басқарушы компания кондоминиум объектісін басқаруға арналған жарналардың ең төмен мөлшерін есептеу әдістемесіне сәйкес кондоминиум объектісін басқару бойынша қызметтерді кондоминиум объектісін басқаруға арналған жарналардың ең төмен мөлшері бойынша көрсетеді.</w:t>
      </w:r>
    </w:p>
    <w:bookmarkEnd w:id="570"/>
    <w:p>
      <w:pPr>
        <w:spacing w:after="0"/>
        <w:ind w:left="0"/>
        <w:jc w:val="both"/>
      </w:pPr>
      <w:r>
        <w:rPr>
          <w:rFonts w:ascii="Times New Roman"/>
          <w:b/>
          <w:i w:val="false"/>
          <w:color w:val="000000"/>
          <w:sz w:val="28"/>
        </w:rPr>
        <w:t>51-6-бап. Пәтерлер (тұрғын емес үй-жайлар) меншік иелерінің кооперативі</w:t>
      </w:r>
    </w:p>
    <w:bookmarkStart w:name="z2073" w:id="571"/>
    <w:p>
      <w:pPr>
        <w:spacing w:after="0"/>
        <w:ind w:left="0"/>
        <w:jc w:val="both"/>
      </w:pPr>
      <w:r>
        <w:rPr>
          <w:rFonts w:ascii="Times New Roman"/>
          <w:b w:val="false"/>
          <w:i w:val="false"/>
          <w:color w:val="000000"/>
          <w:sz w:val="28"/>
        </w:rPr>
        <w:t>
      1. Пәтерлердің (тұрғын емес үй-жайлардың) меншік иелері кооперативінің қызметі осы Заңға, "Коммерциялық емес ұйымдар туралы" Қазақстан Республикасының Заңына сәйкес, сондай-ақ уәкілетті орган бекіткен пәтерлер меншік иелері кооперативінің үлгілік жарғысы негізінде жүзеге асырылады.</w:t>
      </w:r>
    </w:p>
    <w:bookmarkEnd w:id="571"/>
    <w:bookmarkStart w:name="z2074" w:id="572"/>
    <w:p>
      <w:pPr>
        <w:spacing w:after="0"/>
        <w:ind w:left="0"/>
        <w:jc w:val="both"/>
      </w:pPr>
      <w:r>
        <w:rPr>
          <w:rFonts w:ascii="Times New Roman"/>
          <w:b w:val="false"/>
          <w:i w:val="false"/>
          <w:color w:val="000000"/>
          <w:sz w:val="28"/>
        </w:rPr>
        <w:t>
      2. Пәтерлер (тұрғын емес үй-жайлар) меншік иелері кооперативінің атауында "пәтерлер (тұрғын емес үй-жайлар) меншік иелерінің кооперативі" деген сөз тіркесі болуға тиіс.</w:t>
      </w:r>
    </w:p>
    <w:bookmarkEnd w:id="572"/>
    <w:p>
      <w:pPr>
        <w:spacing w:after="0"/>
        <w:ind w:left="0"/>
        <w:jc w:val="both"/>
      </w:pPr>
      <w:r>
        <w:rPr>
          <w:rFonts w:ascii="Times New Roman"/>
          <w:b w:val="false"/>
          <w:i w:val="false"/>
          <w:color w:val="000000"/>
          <w:sz w:val="28"/>
        </w:rPr>
        <w:t>
      Пәтерлер (тұрғын емес үй-жайлар) меншік иелері кооперативінің атауында "ПМК" аббревиатурасы пайдаланыла отырып, оның атауын қысқартуға жол беріледі.</w:t>
      </w:r>
    </w:p>
    <w:bookmarkStart w:name="z2075" w:id="573"/>
    <w:p>
      <w:pPr>
        <w:spacing w:after="0"/>
        <w:ind w:left="0"/>
        <w:jc w:val="both"/>
      </w:pPr>
      <w:r>
        <w:rPr>
          <w:rFonts w:ascii="Times New Roman"/>
          <w:b w:val="false"/>
          <w:i w:val="false"/>
          <w:color w:val="000000"/>
          <w:sz w:val="28"/>
        </w:rPr>
        <w:t xml:space="preserve">
      3. Пәтерлер (тұрғын емес үй-жайлар) меншік иелерінің кооперативтерін тіркеу (қайта тіркеу) және тарату "Коммерциялық емес ұйымдар туралы" және "Заңды тұлғаларды мемлекеттік тіркеу және филиалдар мен өкілдіктерді есептік тіркеу туралы" Қазақстан Республикасының заңдарына сәйкес жүргізіледі. </w:t>
      </w:r>
    </w:p>
    <w:bookmarkEnd w:id="573"/>
    <w:p>
      <w:pPr>
        <w:spacing w:after="0"/>
        <w:ind w:left="0"/>
        <w:jc w:val="both"/>
      </w:pPr>
      <w:r>
        <w:rPr>
          <w:rFonts w:ascii="Times New Roman"/>
          <w:b w:val="false"/>
          <w:i w:val="false"/>
          <w:color w:val="000000"/>
          <w:sz w:val="28"/>
        </w:rPr>
        <w:t xml:space="preserve">
      Бұл ретте пәтерлер (тұрғын емес үй-жайлар) меншік иелерінің кооперативін тіркеу үшін бастамашы топтың құрамына осы Заңда белгіленген тәртіппен жиналыстарда ұсынылған екі және одан көп кондоминиум объектісінің пәтерлер, тұрғын емес үй-жайлар меншік иелерінің өкілдері кіреді. </w:t>
      </w:r>
    </w:p>
    <w:bookmarkStart w:name="z2076" w:id="574"/>
    <w:p>
      <w:pPr>
        <w:spacing w:after="0"/>
        <w:ind w:left="0"/>
        <w:jc w:val="both"/>
      </w:pPr>
      <w:r>
        <w:rPr>
          <w:rFonts w:ascii="Times New Roman"/>
          <w:b w:val="false"/>
          <w:i w:val="false"/>
          <w:color w:val="000000"/>
          <w:sz w:val="28"/>
        </w:rPr>
        <w:t>
      4. Пәтерлер (тұрғын емес үй-жайлар) меншік иелерінің кооперативі мынадай функцияларды жүзеге асырады:</w:t>
      </w:r>
    </w:p>
    <w:bookmarkEnd w:id="574"/>
    <w:p>
      <w:pPr>
        <w:spacing w:after="0"/>
        <w:ind w:left="0"/>
        <w:jc w:val="both"/>
      </w:pPr>
      <w:r>
        <w:rPr>
          <w:rFonts w:ascii="Times New Roman"/>
          <w:b w:val="false"/>
          <w:i w:val="false"/>
          <w:color w:val="000000"/>
          <w:sz w:val="28"/>
        </w:rPr>
        <w:t>
      1) пәтерлер, тұрғын емес үй-жайлар, орынтұрақ орындары, қоймалар меншік иелерінің тізімін қалыптастыру;</w:t>
      </w:r>
    </w:p>
    <w:p>
      <w:pPr>
        <w:spacing w:after="0"/>
        <w:ind w:left="0"/>
        <w:jc w:val="both"/>
      </w:pPr>
      <w:r>
        <w:rPr>
          <w:rFonts w:ascii="Times New Roman"/>
          <w:b w:val="false"/>
          <w:i w:val="false"/>
          <w:color w:val="000000"/>
          <w:sz w:val="28"/>
        </w:rPr>
        <w:t>
      2) пәтерлер, тұрғын емес үй-жайлар, орынтұрақ орындары, қоймалар меншік иелерінің тұруы (болуы) үшін қауіпсіз және жайлы жағдайларды қамтамасыз етуге бағытталған іс-шаралар кешенін жүзеге асыру;</w:t>
      </w:r>
    </w:p>
    <w:p>
      <w:pPr>
        <w:spacing w:after="0"/>
        <w:ind w:left="0"/>
        <w:jc w:val="both"/>
      </w:pPr>
      <w:r>
        <w:rPr>
          <w:rFonts w:ascii="Times New Roman"/>
          <w:b w:val="false"/>
          <w:i w:val="false"/>
          <w:color w:val="000000"/>
          <w:sz w:val="28"/>
        </w:rPr>
        <w:t>
      3) жиналыс өткізуді ұйымдастыру;</w:t>
      </w:r>
    </w:p>
    <w:p>
      <w:pPr>
        <w:spacing w:after="0"/>
        <w:ind w:left="0"/>
        <w:jc w:val="both"/>
      </w:pPr>
      <w:r>
        <w:rPr>
          <w:rFonts w:ascii="Times New Roman"/>
          <w:b w:val="false"/>
          <w:i w:val="false"/>
          <w:color w:val="000000"/>
          <w:sz w:val="28"/>
        </w:rPr>
        <w:t>
      4) коммуналдық көрсетілетін қызметтерді ұсынатын ұйымдармен кондоминиум объектісінің ортақ мүлкін күтіп-ұстауға коммуналдық қызметтер көрсету туралы шарттар жасасу;</w:t>
      </w:r>
    </w:p>
    <w:p>
      <w:pPr>
        <w:spacing w:after="0"/>
        <w:ind w:left="0"/>
        <w:jc w:val="both"/>
      </w:pPr>
      <w:r>
        <w:rPr>
          <w:rFonts w:ascii="Times New Roman"/>
          <w:b w:val="false"/>
          <w:i w:val="false"/>
          <w:color w:val="000000"/>
          <w:sz w:val="28"/>
        </w:rPr>
        <w:t>
      5) жиналыстың және үй кеңесінің шешімдерін орындау;</w:t>
      </w:r>
    </w:p>
    <w:p>
      <w:pPr>
        <w:spacing w:after="0"/>
        <w:ind w:left="0"/>
        <w:jc w:val="both"/>
      </w:pPr>
      <w:r>
        <w:rPr>
          <w:rFonts w:ascii="Times New Roman"/>
          <w:b w:val="false"/>
          <w:i w:val="false"/>
          <w:color w:val="000000"/>
          <w:sz w:val="28"/>
        </w:rPr>
        <w:t>
      6)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 және оларды үй кеңесінің қарауына ұсыну;</w:t>
      </w:r>
    </w:p>
    <w:p>
      <w:pPr>
        <w:spacing w:after="0"/>
        <w:ind w:left="0"/>
        <w:jc w:val="both"/>
      </w:pPr>
      <w:r>
        <w:rPr>
          <w:rFonts w:ascii="Times New Roman"/>
          <w:b w:val="false"/>
          <w:i w:val="false"/>
          <w:color w:val="000000"/>
          <w:sz w:val="28"/>
        </w:rPr>
        <w:t>
      7) үй кеңесіне кондоминиум объектісін басқару жөніндегі ай сайынғы есепті ұсыну;</w:t>
      </w:r>
    </w:p>
    <w:p>
      <w:pPr>
        <w:spacing w:after="0"/>
        <w:ind w:left="0"/>
        <w:jc w:val="both"/>
      </w:pPr>
      <w:r>
        <w:rPr>
          <w:rFonts w:ascii="Times New Roman"/>
          <w:b w:val="false"/>
          <w:i w:val="false"/>
          <w:color w:val="000000"/>
          <w:sz w:val="28"/>
        </w:rPr>
        <w:t>
      8) күнтізбелік он күн бес ішінде кондоминиум объектісіне ағымдағы және жинақ шоттарын ашу және (немесе) мүліктің меншік иелері бірлестігінің ағымдағы және жинақ шоттарын басқару;</w:t>
      </w:r>
    </w:p>
    <w:p>
      <w:pPr>
        <w:spacing w:after="0"/>
        <w:ind w:left="0"/>
        <w:jc w:val="both"/>
      </w:pPr>
      <w:r>
        <w:rPr>
          <w:rFonts w:ascii="Times New Roman"/>
          <w:b w:val="false"/>
          <w:i w:val="false"/>
          <w:color w:val="000000"/>
          <w:sz w:val="28"/>
        </w:rPr>
        <w:t xml:space="preserve">
      9) пәтерлер, тұрғын емес үй-жайлар, орынтұрақ орындары, қоймалар меншік иелерінің ағымдағы, жинақтаушы, нысаналы жарналарды және орынтұрақ орындарын, қоймаларды күтіп-ұстауға арналған ағымдағы жарналарды енгізуіне мониторингті жүзеге асыру; </w:t>
      </w:r>
    </w:p>
    <w:p>
      <w:pPr>
        <w:spacing w:after="0"/>
        <w:ind w:left="0"/>
        <w:jc w:val="both"/>
      </w:pPr>
      <w:r>
        <w:rPr>
          <w:rFonts w:ascii="Times New Roman"/>
          <w:b w:val="false"/>
          <w:i w:val="false"/>
          <w:color w:val="000000"/>
          <w:sz w:val="28"/>
        </w:rPr>
        <w:t>
      10) жазбаша талап ету бойынша бір ай ішінде Қазақстан Республикасының дербес деректер және оларды қорғау туралы заңнамасында белгіленген талаптарды ескере отырып, пәтердің, тұрғын емес үй-жайдың, орынтұрақ орнының, қойманың меншік иесіне ағымдағы және жинақ шоттары бойынша операцияларға байланысты қаржылық құжаттаманың (үзінді көшірмелер), кондоминиум объектісін басқару жөніндегі ай сайынғы және жылдық есептердің, жиналыс шешімдерінің көшірмелерін қағаз жеткізгіште және (немесе) электрондық нысанда ұсыну;</w:t>
      </w:r>
    </w:p>
    <w:p>
      <w:pPr>
        <w:spacing w:after="0"/>
        <w:ind w:left="0"/>
        <w:jc w:val="both"/>
      </w:pPr>
      <w:r>
        <w:rPr>
          <w:rFonts w:ascii="Times New Roman"/>
          <w:b w:val="false"/>
          <w:i w:val="false"/>
          <w:color w:val="000000"/>
          <w:sz w:val="28"/>
        </w:rPr>
        <w:t>
      11) коммуналдық көрсетілетін қызметтердің сапасына және олардың пәтерлердің, тұрғын емес үй-жайлардың, орынтұрақ орындарының, қоймалардың меншік иелеріне үздіксіз берілуіне мониторингті жүзеге асыру;</w:t>
      </w:r>
    </w:p>
    <w:p>
      <w:pPr>
        <w:spacing w:after="0"/>
        <w:ind w:left="0"/>
        <w:jc w:val="both"/>
      </w:pPr>
      <w:r>
        <w:rPr>
          <w:rFonts w:ascii="Times New Roman"/>
          <w:b w:val="false"/>
          <w:i w:val="false"/>
          <w:color w:val="000000"/>
          <w:sz w:val="28"/>
        </w:rPr>
        <w:t>
      12) кондоминиум объектісін басқару жөніндегі ай сайынғы және жылдық есептерді, жиналыс және үй кеңесі қабылдаған шешімдер туралы ақпаратты және өзге де ақпаратты (бар болса)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және тұрғын үй-коммуналдық шаруашылық саласындағы цифрлық объектілерде орналастыру;</w:t>
      </w:r>
    </w:p>
    <w:p>
      <w:pPr>
        <w:spacing w:after="0"/>
        <w:ind w:left="0"/>
        <w:jc w:val="both"/>
      </w:pPr>
      <w:r>
        <w:rPr>
          <w:rFonts w:ascii="Times New Roman"/>
          <w:b w:val="false"/>
          <w:i w:val="false"/>
          <w:color w:val="000000"/>
          <w:sz w:val="28"/>
        </w:rPr>
        <w:t>
      13) инженерлік желілер мен жабдықтарды жылыту маусымына дайындау, лифтілер мен халықтың жүріп-тұруы шектеулі топтарына арналған көтергіштерді, түтін жою, өрт дабылы, ішкі өртке қарсы су құбыры жүйелерін тиісінше пайдалану жөніндегі іс-шараларды жүзеге асыру;</w:t>
      </w:r>
    </w:p>
    <w:p>
      <w:pPr>
        <w:spacing w:after="0"/>
        <w:ind w:left="0"/>
        <w:jc w:val="both"/>
      </w:pPr>
      <w:r>
        <w:rPr>
          <w:rFonts w:ascii="Times New Roman"/>
          <w:b w:val="false"/>
          <w:i w:val="false"/>
          <w:color w:val="000000"/>
          <w:sz w:val="28"/>
        </w:rPr>
        <w:t>
      14)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объектілердің жұмыс істеу қағидаларында көрсетілген талаптарға сәйкес ақпарат беру;</w:t>
      </w:r>
    </w:p>
    <w:p>
      <w:pPr>
        <w:spacing w:after="0"/>
        <w:ind w:left="0"/>
        <w:jc w:val="both"/>
      </w:pPr>
      <w:r>
        <w:rPr>
          <w:rFonts w:ascii="Times New Roman"/>
          <w:b w:val="false"/>
          <w:i w:val="false"/>
          <w:color w:val="000000"/>
          <w:sz w:val="28"/>
        </w:rPr>
        <w:t>
      15) кондоминиум объектісін басқаруға байланысты өзге де функцияларды орындау.</w:t>
      </w:r>
    </w:p>
    <w:bookmarkStart w:name="z2077" w:id="575"/>
    <w:p>
      <w:pPr>
        <w:spacing w:after="0"/>
        <w:ind w:left="0"/>
        <w:jc w:val="both"/>
      </w:pPr>
      <w:r>
        <w:rPr>
          <w:rFonts w:ascii="Times New Roman"/>
          <w:b w:val="false"/>
          <w:i w:val="false"/>
          <w:color w:val="000000"/>
          <w:sz w:val="28"/>
        </w:rPr>
        <w:t>
      5. Пәтерлер (тұрғын емес үй-жайлар) меншік иелері кооперативі алған кірістер оның мүшелері арасында бөлінбейді және жарғылық мақсаттарға жіберіледі.</w:t>
      </w:r>
    </w:p>
    <w:bookmarkEnd w:id="575"/>
    <w:bookmarkStart w:name="z62" w:id="576"/>
    <w:p>
      <w:pPr>
        <w:spacing w:after="0"/>
        <w:ind w:left="0"/>
        <w:jc w:val="left"/>
      </w:pPr>
      <w:r>
        <w:rPr>
          <w:rFonts w:ascii="Times New Roman"/>
          <w:b/>
          <w:i w:val="false"/>
          <w:color w:val="000000"/>
        </w:rPr>
        <w:t xml:space="preserve"> 8-тарау. Тұрғын үй-құрылыс кооперативтері</w:t>
      </w:r>
    </w:p>
    <w:bookmarkEnd w:id="576"/>
    <w:p>
      <w:pPr>
        <w:spacing w:after="0"/>
        <w:ind w:left="0"/>
        <w:jc w:val="both"/>
      </w:pPr>
      <w:r>
        <w:rPr>
          <w:rFonts w:ascii="Times New Roman"/>
          <w:b w:val="false"/>
          <w:i w:val="false"/>
          <w:color w:val="ff0000"/>
          <w:sz w:val="28"/>
        </w:rPr>
        <w:t xml:space="preserve">
      Ескерту. 8-тараудың тақырыбы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52-бап. Тұрғын үй-құрылыс кооперативтерін құру</w:t>
      </w:r>
    </w:p>
    <w:bookmarkStart w:name="z1061" w:id="577"/>
    <w:p>
      <w:pPr>
        <w:spacing w:after="0"/>
        <w:ind w:left="0"/>
        <w:jc w:val="both"/>
      </w:pPr>
      <w:r>
        <w:rPr>
          <w:rFonts w:ascii="Times New Roman"/>
          <w:b w:val="false"/>
          <w:i w:val="false"/>
          <w:color w:val="000000"/>
          <w:sz w:val="28"/>
        </w:rPr>
        <w:t xml:space="preserve">
      1. Тұрғын үй-құрылыс кооперативі көппәтерлі тұрғын үйді салу және кейіннен тұрғын үй-құрылыс кооперативі мүшелерінің арасында пәтерлерді, тұрғын емес үй-жайларды, тұрақ орындарын енгізілген немесе енгізілуге жататын пай жарналарының сомасына сәйкес бөлу үшін құрылады және Қазақстан Республикасының заңнамасына сәйкес өз міндеттемелерін орындағанға дейін әрекет етеді. </w:t>
      </w:r>
    </w:p>
    <w:bookmarkEnd w:id="577"/>
    <w:bookmarkStart w:name="z1062" w:id="578"/>
    <w:p>
      <w:pPr>
        <w:spacing w:after="0"/>
        <w:ind w:left="0"/>
        <w:jc w:val="both"/>
      </w:pPr>
      <w:r>
        <w:rPr>
          <w:rFonts w:ascii="Times New Roman"/>
          <w:b w:val="false"/>
          <w:i w:val="false"/>
          <w:color w:val="000000"/>
          <w:sz w:val="28"/>
        </w:rPr>
        <w:t>
      2. Тұрғын үй-құрылыс кооперативінен өзге нысанда азаматтар бірлестігінің көппәтерлі тұрғын үй салуына жол берілмейді.</w:t>
      </w:r>
    </w:p>
    <w:bookmarkEnd w:id="578"/>
    <w:bookmarkStart w:name="z1063" w:id="579"/>
    <w:p>
      <w:pPr>
        <w:spacing w:after="0"/>
        <w:ind w:left="0"/>
        <w:jc w:val="both"/>
      </w:pPr>
      <w:r>
        <w:rPr>
          <w:rFonts w:ascii="Times New Roman"/>
          <w:b w:val="false"/>
          <w:i w:val="false"/>
          <w:color w:val="000000"/>
          <w:sz w:val="28"/>
        </w:rPr>
        <w:t>
      3. Тұрғын үй-құрылыс кооперативін құру тұрғын үй-құрылыс кооперативінің құрылтай жиналысын өткізуден басталады және заңды тұлға ретінде мемлекеттік тіркеумен аяқталады.</w:t>
      </w:r>
    </w:p>
    <w:bookmarkEnd w:id="579"/>
    <w:bookmarkStart w:name="z1064" w:id="580"/>
    <w:p>
      <w:pPr>
        <w:spacing w:after="0"/>
        <w:ind w:left="0"/>
        <w:jc w:val="both"/>
      </w:pPr>
      <w:r>
        <w:rPr>
          <w:rFonts w:ascii="Times New Roman"/>
          <w:b w:val="false"/>
          <w:i w:val="false"/>
          <w:color w:val="000000"/>
          <w:sz w:val="28"/>
        </w:rPr>
        <w:t>
      4. Азаматтар тұрғын үй-құрылыс кооперативінің құрылтай жиналысын өткізуді және оның қарауына шығарылатын құжаттардың жобаларын дайындау жөніндегі бастамашы топтарды құра алады.</w:t>
      </w:r>
    </w:p>
    <w:bookmarkEnd w:id="580"/>
    <w:bookmarkStart w:name="z1065" w:id="581"/>
    <w:p>
      <w:pPr>
        <w:spacing w:after="0"/>
        <w:ind w:left="0"/>
        <w:jc w:val="both"/>
      </w:pPr>
      <w:r>
        <w:rPr>
          <w:rFonts w:ascii="Times New Roman"/>
          <w:b w:val="false"/>
          <w:i w:val="false"/>
          <w:color w:val="000000"/>
          <w:sz w:val="28"/>
        </w:rPr>
        <w:t>
      5. Тұрғын үй-құрылыс кооперативінің құрылтай жиналысы мынадай мәселелерді шешеді:</w:t>
      </w:r>
    </w:p>
    <w:bookmarkEnd w:id="581"/>
    <w:p>
      <w:pPr>
        <w:spacing w:after="0"/>
        <w:ind w:left="0"/>
        <w:jc w:val="both"/>
      </w:pPr>
      <w:r>
        <w:rPr>
          <w:rFonts w:ascii="Times New Roman"/>
          <w:b w:val="false"/>
          <w:i w:val="false"/>
          <w:color w:val="000000"/>
          <w:sz w:val="28"/>
        </w:rPr>
        <w:t>
      1) тұрғын үй-құрылыс кооперативін құру, оның атауы және орналасқан жері туралы шешім қабылдайды;</w:t>
      </w:r>
    </w:p>
    <w:p>
      <w:pPr>
        <w:spacing w:after="0"/>
        <w:ind w:left="0"/>
        <w:jc w:val="both"/>
      </w:pPr>
      <w:r>
        <w:rPr>
          <w:rFonts w:ascii="Times New Roman"/>
          <w:b w:val="false"/>
          <w:i w:val="false"/>
          <w:color w:val="000000"/>
          <w:sz w:val="28"/>
        </w:rPr>
        <w:t>
      2) қызмет нысаны мен мақсатын айқындайды;</w:t>
      </w:r>
    </w:p>
    <w:p>
      <w:pPr>
        <w:spacing w:after="0"/>
        <w:ind w:left="0"/>
        <w:jc w:val="both"/>
      </w:pPr>
      <w:r>
        <w:rPr>
          <w:rFonts w:ascii="Times New Roman"/>
          <w:b w:val="false"/>
          <w:i w:val="false"/>
          <w:color w:val="000000"/>
          <w:sz w:val="28"/>
        </w:rPr>
        <w:t>
      3) тұрғын үй-құрылыс кооперативінің жарғысы мен құрылтай шартын бекітеді;</w:t>
      </w:r>
    </w:p>
    <w:p>
      <w:pPr>
        <w:spacing w:after="0"/>
        <w:ind w:left="0"/>
        <w:jc w:val="both"/>
      </w:pPr>
      <w:r>
        <w:rPr>
          <w:rFonts w:ascii="Times New Roman"/>
          <w:b w:val="false"/>
          <w:i w:val="false"/>
          <w:color w:val="000000"/>
          <w:sz w:val="28"/>
        </w:rPr>
        <w:t>
      4) атқарушы, бақылау және өзге де органдарды сайлайды;</w:t>
      </w:r>
    </w:p>
    <w:p>
      <w:pPr>
        <w:spacing w:after="0"/>
        <w:ind w:left="0"/>
        <w:jc w:val="both"/>
      </w:pPr>
      <w:r>
        <w:rPr>
          <w:rFonts w:ascii="Times New Roman"/>
          <w:b w:val="false"/>
          <w:i w:val="false"/>
          <w:color w:val="000000"/>
          <w:sz w:val="28"/>
        </w:rPr>
        <w:t>
      5) мемлекеттік тіркеу мерзімдерін және оған жауапты адамдарды айқындайды;</w:t>
      </w:r>
    </w:p>
    <w:p>
      <w:pPr>
        <w:spacing w:after="0"/>
        <w:ind w:left="0"/>
        <w:jc w:val="both"/>
      </w:pPr>
      <w:r>
        <w:rPr>
          <w:rFonts w:ascii="Times New Roman"/>
          <w:b w:val="false"/>
          <w:i w:val="false"/>
          <w:color w:val="000000"/>
          <w:sz w:val="28"/>
        </w:rPr>
        <w:t>
      6) тұрғын үй-құрылыс кооперативін құруға байланысты өзге де мәселелерді шешеді.</w:t>
      </w:r>
    </w:p>
    <w:p>
      <w:pPr>
        <w:spacing w:after="0"/>
        <w:ind w:left="0"/>
        <w:jc w:val="both"/>
      </w:pPr>
      <w:r>
        <w:rPr>
          <w:rFonts w:ascii="Times New Roman"/>
          <w:b w:val="false"/>
          <w:i w:val="false"/>
          <w:color w:val="000000"/>
          <w:sz w:val="28"/>
        </w:rPr>
        <w:t>
      Тұрғын үй-құрылыс кооперативі құрылтай жиналысының шешімі хаттамамен ресімделеді. Тұрғын үй-құрылыс кооперативі құрылтай жиналысының хаттамасына төраға мен хатшы қол қояды.</w:t>
      </w:r>
    </w:p>
    <w:p>
      <w:pPr>
        <w:spacing w:after="0"/>
        <w:ind w:left="0"/>
        <w:jc w:val="both"/>
      </w:pPr>
      <w:r>
        <w:rPr>
          <w:rFonts w:ascii="Times New Roman"/>
          <w:b w:val="false"/>
          <w:i w:val="false"/>
          <w:color w:val="000000"/>
          <w:sz w:val="28"/>
        </w:rPr>
        <w:t>
      Тұрғын үй-құрылыс кооперативі құрылтай жиналысының төрағасы оның қатысушыларының көпшілік даусымен сайланады.</w:t>
      </w:r>
    </w:p>
    <w:bookmarkStart w:name="z1066" w:id="582"/>
    <w:p>
      <w:pPr>
        <w:spacing w:after="0"/>
        <w:ind w:left="0"/>
        <w:jc w:val="both"/>
      </w:pPr>
      <w:r>
        <w:rPr>
          <w:rFonts w:ascii="Times New Roman"/>
          <w:b w:val="false"/>
          <w:i w:val="false"/>
          <w:color w:val="000000"/>
          <w:sz w:val="28"/>
        </w:rPr>
        <w:t>
      6. Тұрғын үй-құрылыс кооперативін құру арқылы көппәтерлі тұрғын үйді салу жобасында бір жер учаскесіне бірнеше құрылыс объектісі көзделуі мүмкін.</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52-1-бап. Тұрғын үй-құрылыс кооперативінің басқару органдары</w:t>
      </w:r>
    </w:p>
    <w:bookmarkStart w:name="z1069" w:id="583"/>
    <w:p>
      <w:pPr>
        <w:spacing w:after="0"/>
        <w:ind w:left="0"/>
        <w:jc w:val="both"/>
      </w:pPr>
      <w:r>
        <w:rPr>
          <w:rFonts w:ascii="Times New Roman"/>
          <w:b w:val="false"/>
          <w:i w:val="false"/>
          <w:color w:val="000000"/>
          <w:sz w:val="28"/>
        </w:rPr>
        <w:t>
      1. Тұрғын үй-құрылыс кооперативінің басқару органдары:</w:t>
      </w:r>
    </w:p>
    <w:bookmarkEnd w:id="583"/>
    <w:p>
      <w:pPr>
        <w:spacing w:after="0"/>
        <w:ind w:left="0"/>
        <w:jc w:val="both"/>
      </w:pPr>
      <w:r>
        <w:rPr>
          <w:rFonts w:ascii="Times New Roman"/>
          <w:b w:val="false"/>
          <w:i w:val="false"/>
          <w:color w:val="000000"/>
          <w:sz w:val="28"/>
        </w:rPr>
        <w:t>
      1) жоғары орган – жалпы жиналыс;</w:t>
      </w:r>
    </w:p>
    <w:p>
      <w:pPr>
        <w:spacing w:after="0"/>
        <w:ind w:left="0"/>
        <w:jc w:val="both"/>
      </w:pPr>
      <w:r>
        <w:rPr>
          <w:rFonts w:ascii="Times New Roman"/>
          <w:b w:val="false"/>
          <w:i w:val="false"/>
          <w:color w:val="000000"/>
          <w:sz w:val="28"/>
        </w:rPr>
        <w:t>
      2) атқарушы орган – басқарма (төраға);</w:t>
      </w:r>
    </w:p>
    <w:p>
      <w:pPr>
        <w:spacing w:after="0"/>
        <w:ind w:left="0"/>
        <w:jc w:val="both"/>
      </w:pPr>
      <w:r>
        <w:rPr>
          <w:rFonts w:ascii="Times New Roman"/>
          <w:b w:val="false"/>
          <w:i w:val="false"/>
          <w:color w:val="000000"/>
          <w:sz w:val="28"/>
        </w:rPr>
        <w:t>
      3) бақылау органы – ревизиялық комиссия (ревизор) болып табылады.</w:t>
      </w:r>
    </w:p>
    <w:bookmarkStart w:name="z1070" w:id="584"/>
    <w:p>
      <w:pPr>
        <w:spacing w:after="0"/>
        <w:ind w:left="0"/>
        <w:jc w:val="both"/>
      </w:pPr>
      <w:r>
        <w:rPr>
          <w:rFonts w:ascii="Times New Roman"/>
          <w:b w:val="false"/>
          <w:i w:val="false"/>
          <w:color w:val="000000"/>
          <w:sz w:val="28"/>
        </w:rPr>
        <w:t>
      2. Тұрғын үй-құрылыс кооперативінің жарғысында тұрғын үй-құрылыс кооперативінің өзге де органдарын құру көзделуі мүмкін.</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52-1-баппен толықтырылды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Тұрғын үй-құрылыс кооперативтеріне мүше болу шарттары</w:t>
      </w:r>
    </w:p>
    <w:bookmarkStart w:name="z1071" w:id="585"/>
    <w:p>
      <w:pPr>
        <w:spacing w:after="0"/>
        <w:ind w:left="0"/>
        <w:jc w:val="both"/>
      </w:pPr>
      <w:r>
        <w:rPr>
          <w:rFonts w:ascii="Times New Roman"/>
          <w:b w:val="false"/>
          <w:i w:val="false"/>
          <w:color w:val="000000"/>
          <w:sz w:val="28"/>
        </w:rPr>
        <w:t>
      1. Тұрғын үй-құрылыс кооперативі мүшелерінің саны мемлекеттік тіркеу кезінде кәмелетке толған он азаматтан кем болмауы керек. Тұрғын үй-құрылыс кооперативі эскиздік жоба келісілгенге дейін жаңа мүшелерді қабылдауға құқылы емес.</w:t>
      </w:r>
    </w:p>
    <w:bookmarkEnd w:id="585"/>
    <w:bookmarkStart w:name="z1072" w:id="586"/>
    <w:p>
      <w:pPr>
        <w:spacing w:after="0"/>
        <w:ind w:left="0"/>
        <w:jc w:val="both"/>
      </w:pPr>
      <w:r>
        <w:rPr>
          <w:rFonts w:ascii="Times New Roman"/>
          <w:b w:val="false"/>
          <w:i w:val="false"/>
          <w:color w:val="000000"/>
          <w:sz w:val="28"/>
        </w:rPr>
        <w:t>
      2. Тұрғын үй-құрылыс кооперативіне осы Заңның және тұрғын үй-құрылыс кооперативі жарғысының талаптарын сақтай отырып жүргізілген жаңа мүшелерді қабылдау атқарушы органның хаттамасымен және тұрғын үй-құрылыс кооперативіне қатысу шартын жасасу арқылы ресімделеді.</w:t>
      </w:r>
    </w:p>
    <w:bookmarkEnd w:id="586"/>
    <w:p>
      <w:pPr>
        <w:spacing w:after="0"/>
        <w:ind w:left="0"/>
        <w:jc w:val="both"/>
      </w:pPr>
      <w:r>
        <w:rPr>
          <w:rFonts w:ascii="Times New Roman"/>
          <w:b w:val="false"/>
          <w:i w:val="false"/>
          <w:color w:val="000000"/>
          <w:sz w:val="28"/>
        </w:rPr>
        <w:t>
      Тұрғын үй-құрылыс кооперативі мүшелерінің саны тұрғын үй-құрылыс кооперативіндегі пай санынан аспауға тиіс.</w:t>
      </w:r>
    </w:p>
    <w:bookmarkStart w:name="z1073" w:id="587"/>
    <w:p>
      <w:pPr>
        <w:spacing w:after="0"/>
        <w:ind w:left="0"/>
        <w:jc w:val="both"/>
      </w:pPr>
      <w:r>
        <w:rPr>
          <w:rFonts w:ascii="Times New Roman"/>
          <w:b w:val="false"/>
          <w:i w:val="false"/>
          <w:color w:val="000000"/>
          <w:sz w:val="28"/>
        </w:rPr>
        <w:t>
      3. Тұрғын үй-құрылыс кооперативінің мүшесі болғысы келетін азамат тұрғын үй-құрылыс кооперативінің атқарушы органына тұрғын үй-құрылыс кооперативіне қабылдау туралы жазбаша нысанда өтініш береді. Өтініште тегі, аты, әкесінің аты (егер ол жеке басын куәландыратын құжатта көрсетілсе), тұрғылықты жері және жеке басын куәландыратын құжаттың деректері көрсетілуге тиіс.</w:t>
      </w:r>
    </w:p>
    <w:bookmarkEnd w:id="587"/>
    <w:bookmarkStart w:name="z1074" w:id="588"/>
    <w:p>
      <w:pPr>
        <w:spacing w:after="0"/>
        <w:ind w:left="0"/>
        <w:jc w:val="both"/>
      </w:pPr>
      <w:r>
        <w:rPr>
          <w:rFonts w:ascii="Times New Roman"/>
          <w:b w:val="false"/>
          <w:i w:val="false"/>
          <w:color w:val="000000"/>
          <w:sz w:val="28"/>
        </w:rPr>
        <w:t>
      4. Тұрғын үй-құрылыс кооперативінің атқарушы органы он күн ішінде өтінішті қарайды, оң шешім қабылдаған кезде хаттама ресімдейді және тұрғын үй-құрылыс кооперативінің атынан азаматпен жергілікті атқарушы орган тіркейтін тұрғын үй-құрылыс кооперативіне қатысу шартын жасасады.</w:t>
      </w:r>
    </w:p>
    <w:bookmarkEnd w:id="588"/>
    <w:bookmarkStart w:name="z1075" w:id="589"/>
    <w:p>
      <w:pPr>
        <w:spacing w:after="0"/>
        <w:ind w:left="0"/>
        <w:jc w:val="both"/>
      </w:pPr>
      <w:r>
        <w:rPr>
          <w:rFonts w:ascii="Times New Roman"/>
          <w:b w:val="false"/>
          <w:i w:val="false"/>
          <w:color w:val="000000"/>
          <w:sz w:val="28"/>
        </w:rPr>
        <w:t>
      5. Жылжымайтын мүлікке тіркелген меншік құқығы, егер тұрғын үй-құрылыс кооперативінің жарғысында өзгеше көзделмесе, тұрғын үй-құрылыс кооперативіне қабылдаудан бас тартуға негіз болып табылмайды.</w:t>
      </w:r>
    </w:p>
    <w:bookmarkEnd w:id="589"/>
    <w:bookmarkStart w:name="z1076" w:id="590"/>
    <w:p>
      <w:pPr>
        <w:spacing w:after="0"/>
        <w:ind w:left="0"/>
        <w:jc w:val="both"/>
      </w:pPr>
      <w:r>
        <w:rPr>
          <w:rFonts w:ascii="Times New Roman"/>
          <w:b w:val="false"/>
          <w:i w:val="false"/>
          <w:color w:val="000000"/>
          <w:sz w:val="28"/>
        </w:rPr>
        <w:t>
      6. Тұрғын үй-құрылыс кооперативі әрбір мүшесінің дауыс саны шешімдерді қабылдаған кезде тұрғын үй-құрылыс кооперативіндегі оның пай санына пропорционалды болады. Тұрғын үй-құрылыс кооперативінің мүшесі иеленетін пай саны, сондай-ақ олардың мөлшері, егер тұрғын үй-құрылыс кооперативінің жарғысында өзгеше көзделмесе, шектелмейді.</w:t>
      </w:r>
    </w:p>
    <w:bookmarkEnd w:id="590"/>
    <w:bookmarkStart w:name="z1077" w:id="591"/>
    <w:p>
      <w:pPr>
        <w:spacing w:after="0"/>
        <w:ind w:left="0"/>
        <w:jc w:val="both"/>
      </w:pPr>
      <w:r>
        <w:rPr>
          <w:rFonts w:ascii="Times New Roman"/>
          <w:b w:val="false"/>
          <w:i w:val="false"/>
          <w:color w:val="000000"/>
          <w:sz w:val="28"/>
        </w:rPr>
        <w:t xml:space="preserve">
      7. Тұрғын үй-құрылыс кооперативіне қатысу шартына сәйкес тұрғын үй-құрылыс кооперативінің мүшесіне берілетін пәтер не тұрғын емес үй-жай немесе тұрақ орны тұрғын үй-құрылыс кооперативіндегі пай деп танылады. </w:t>
      </w:r>
    </w:p>
    <w:bookmarkEnd w:id="591"/>
    <w:bookmarkStart w:name="z1078" w:id="592"/>
    <w:p>
      <w:pPr>
        <w:spacing w:after="0"/>
        <w:ind w:left="0"/>
        <w:jc w:val="both"/>
      </w:pPr>
      <w:r>
        <w:rPr>
          <w:rFonts w:ascii="Times New Roman"/>
          <w:b w:val="false"/>
          <w:i w:val="false"/>
          <w:color w:val="000000"/>
          <w:sz w:val="28"/>
        </w:rPr>
        <w:t xml:space="preserve">
      8. Тұрғын үй-құрылыс кооперативінің мүшесі қайтыс болған жағдайда оның мұрагерлерінің, егер тұрғын үй-құрылыс кооперативінің жарғысында өзгеше көзделмесе, тұрғын үй-құрылыс кооперативіне мүшелікке қабылдануға бірінші кезекте құқығы бар. Соңғы жағдайда кооператив мұрагерлерге тұрғын үй-құрылыс кооперативінің мүлкіндегі үлесін оның пайына пропорционалды түрде төлейді. </w:t>
      </w:r>
    </w:p>
    <w:bookmarkEnd w:id="592"/>
    <w:bookmarkStart w:name="z1079" w:id="593"/>
    <w:p>
      <w:pPr>
        <w:spacing w:after="0"/>
        <w:ind w:left="0"/>
        <w:jc w:val="both"/>
      </w:pPr>
      <w:r>
        <w:rPr>
          <w:rFonts w:ascii="Times New Roman"/>
          <w:b w:val="false"/>
          <w:i w:val="false"/>
          <w:color w:val="000000"/>
          <w:sz w:val="28"/>
        </w:rPr>
        <w:t>
      9. Пай жарналарын енгізу тұрғын үй-құрылыс кооперативіне қатысу шартына сәйкес ақшамен жүзеге асырылады.</w:t>
      </w:r>
    </w:p>
    <w:bookmarkEnd w:id="593"/>
    <w:bookmarkStart w:name="z1080" w:id="594"/>
    <w:p>
      <w:pPr>
        <w:spacing w:after="0"/>
        <w:ind w:left="0"/>
        <w:jc w:val="both"/>
      </w:pPr>
      <w:r>
        <w:rPr>
          <w:rFonts w:ascii="Times New Roman"/>
          <w:b w:val="false"/>
          <w:i w:val="false"/>
          <w:color w:val="000000"/>
          <w:sz w:val="28"/>
        </w:rPr>
        <w:t>
      10. Жобалау-сметалық құжаттаманы әзірлеуге, сондай-ақ көппәтерлі тұрғын үйдің құрылысы үшін жер учаскесін ресімдеуге арналған шығындар көппәтерлі тұрғын үй құрылысының жалпы құнына енгізіледі және тұрғын үй-құрылыс кооперативінің барлық мүшесіне бөлінеді.</w:t>
      </w:r>
    </w:p>
    <w:bookmarkEnd w:id="594"/>
    <w:bookmarkStart w:name="z1081" w:id="595"/>
    <w:p>
      <w:pPr>
        <w:spacing w:after="0"/>
        <w:ind w:left="0"/>
        <w:jc w:val="both"/>
      </w:pPr>
      <w:r>
        <w:rPr>
          <w:rFonts w:ascii="Times New Roman"/>
          <w:b w:val="false"/>
          <w:i w:val="false"/>
          <w:color w:val="000000"/>
          <w:sz w:val="28"/>
        </w:rPr>
        <w:t>
      11. Тұрғын үй-құрылыс кооперативі мүшелерінің пай жарналарын енгізуі уәкілетті орган бекіткен, тұрғын үй-құрылыс кооперативінің қызметін ұйымдастыру және тұрғын үй-құрылыс кооперативі мүшелерінің пай жарналарын төлеу қағидаларына және тұрғын үй-құрылыс кооперативіне қатысу шартына сәйкес жүзеге асырылады.</w:t>
      </w:r>
    </w:p>
    <w:bookmarkEnd w:id="595"/>
    <w:bookmarkStart w:name="z1082" w:id="596"/>
    <w:p>
      <w:pPr>
        <w:spacing w:after="0"/>
        <w:ind w:left="0"/>
        <w:jc w:val="both"/>
      </w:pPr>
      <w:r>
        <w:rPr>
          <w:rFonts w:ascii="Times New Roman"/>
          <w:b w:val="false"/>
          <w:i w:val="false"/>
          <w:color w:val="000000"/>
          <w:sz w:val="28"/>
        </w:rPr>
        <w:t xml:space="preserve">
      12. Тұрғын үй-құрылыс кооперативінің мүшелері: </w:t>
      </w:r>
    </w:p>
    <w:bookmarkEnd w:id="596"/>
    <w:p>
      <w:pPr>
        <w:spacing w:after="0"/>
        <w:ind w:left="0"/>
        <w:jc w:val="both"/>
      </w:pPr>
      <w:r>
        <w:rPr>
          <w:rFonts w:ascii="Times New Roman"/>
          <w:b w:val="false"/>
          <w:i w:val="false"/>
          <w:color w:val="000000"/>
          <w:sz w:val="28"/>
        </w:rPr>
        <w:t>
      1) тұрғын үй-құрылыс кооперативінен белгіленген тәртіппен ерікті түрде шығуға;</w:t>
      </w:r>
    </w:p>
    <w:p>
      <w:pPr>
        <w:spacing w:after="0"/>
        <w:ind w:left="0"/>
        <w:jc w:val="both"/>
      </w:pPr>
      <w:r>
        <w:rPr>
          <w:rFonts w:ascii="Times New Roman"/>
          <w:b w:val="false"/>
          <w:i w:val="false"/>
          <w:color w:val="000000"/>
          <w:sz w:val="28"/>
        </w:rPr>
        <w:t>
      2) тұрғын үй-құрылыс кооперативінің қызметіне қатысуға, тұрғын үй-құрылыс кооперативінің басқару органдарын сайлауға және оған сайлануға, тұрғын үй-құрылыс кооперативінің қызметін жақсарту, оның басқару органдарының жұмысындағы кемшіліктерді жою туралы ұсыныстар енгізуге;</w:t>
      </w:r>
    </w:p>
    <w:p>
      <w:pPr>
        <w:spacing w:after="0"/>
        <w:ind w:left="0"/>
        <w:jc w:val="both"/>
      </w:pPr>
      <w:r>
        <w:rPr>
          <w:rFonts w:ascii="Times New Roman"/>
          <w:b w:val="false"/>
          <w:i w:val="false"/>
          <w:color w:val="000000"/>
          <w:sz w:val="28"/>
        </w:rPr>
        <w:t>
      3) тұрғын үй-құрылыс кооперативінің басқару органдарынан олардың қызметі туралы ақпарат алуға, оның ішінде қаржылық есептілік деректерімен және басқа да құжаттамамен тұрғын үй-құрылыс кооперативінің жарғысында айқындалған тәртіпте танысуға;</w:t>
      </w:r>
    </w:p>
    <w:p>
      <w:pPr>
        <w:spacing w:after="0"/>
        <w:ind w:left="0"/>
        <w:jc w:val="both"/>
      </w:pPr>
      <w:r>
        <w:rPr>
          <w:rFonts w:ascii="Times New Roman"/>
          <w:b w:val="false"/>
          <w:i w:val="false"/>
          <w:color w:val="000000"/>
          <w:sz w:val="28"/>
        </w:rPr>
        <w:t>
      4) тұрғын үй-құрылыс кооперативі басқару органдарының өздерінің мүдделерін қозғайтын шешіміне сотқа шағым жасауға құқылы.</w:t>
      </w:r>
    </w:p>
    <w:bookmarkStart w:name="z1083" w:id="597"/>
    <w:p>
      <w:pPr>
        <w:spacing w:after="0"/>
        <w:ind w:left="0"/>
        <w:jc w:val="both"/>
      </w:pPr>
      <w:r>
        <w:rPr>
          <w:rFonts w:ascii="Times New Roman"/>
          <w:b w:val="false"/>
          <w:i w:val="false"/>
          <w:color w:val="000000"/>
          <w:sz w:val="28"/>
        </w:rPr>
        <w:t>
      13. Тұрғын үй-құрылыс кооперативінің жарғысымен тұрғын үй-құрылыс кооперативі мүшелерінің Қазақстан Республикасының заңдарына қайшы келмейтін өзге де құқықтары белгіленуі мүмкін.</w:t>
      </w:r>
    </w:p>
    <w:bookmarkEnd w:id="597"/>
    <w:bookmarkStart w:name="z1084" w:id="598"/>
    <w:p>
      <w:pPr>
        <w:spacing w:after="0"/>
        <w:ind w:left="0"/>
        <w:jc w:val="both"/>
      </w:pPr>
      <w:r>
        <w:rPr>
          <w:rFonts w:ascii="Times New Roman"/>
          <w:b w:val="false"/>
          <w:i w:val="false"/>
          <w:color w:val="000000"/>
          <w:sz w:val="28"/>
        </w:rPr>
        <w:t xml:space="preserve">
      14. Тұрғын үй-құрылыс кооперативінің мүшелері: </w:t>
      </w:r>
    </w:p>
    <w:bookmarkEnd w:id="598"/>
    <w:p>
      <w:pPr>
        <w:spacing w:after="0"/>
        <w:ind w:left="0"/>
        <w:jc w:val="both"/>
      </w:pPr>
      <w:r>
        <w:rPr>
          <w:rFonts w:ascii="Times New Roman"/>
          <w:b w:val="false"/>
          <w:i w:val="false"/>
          <w:color w:val="000000"/>
          <w:sz w:val="28"/>
        </w:rPr>
        <w:t>
      1) тұрғын үй-құрылыс кооперативінің жарғысын сақтауға;</w:t>
      </w:r>
    </w:p>
    <w:p>
      <w:pPr>
        <w:spacing w:after="0"/>
        <w:ind w:left="0"/>
        <w:jc w:val="both"/>
      </w:pPr>
      <w:r>
        <w:rPr>
          <w:rFonts w:ascii="Times New Roman"/>
          <w:b w:val="false"/>
          <w:i w:val="false"/>
          <w:color w:val="000000"/>
          <w:sz w:val="28"/>
        </w:rPr>
        <w:t>
      2) тұрғын үй-құрылыс кооперативі жалпы жиналысының шешімдерін орындауға;</w:t>
      </w:r>
    </w:p>
    <w:p>
      <w:pPr>
        <w:spacing w:after="0"/>
        <w:ind w:left="0"/>
        <w:jc w:val="both"/>
      </w:pPr>
      <w:r>
        <w:rPr>
          <w:rFonts w:ascii="Times New Roman"/>
          <w:b w:val="false"/>
          <w:i w:val="false"/>
          <w:color w:val="000000"/>
          <w:sz w:val="28"/>
        </w:rPr>
        <w:t>
      3) тұрғын үй-құрылыс кооперативінің алдындағы, тұрғын үй-құрылыс кооперативінің жарғысында айқындалған оның қызметіне қатысу жөніндегі міндеттемелерді орындауға;</w:t>
      </w:r>
    </w:p>
    <w:bookmarkStart w:name="z1085" w:id="599"/>
    <w:p>
      <w:pPr>
        <w:spacing w:after="0"/>
        <w:ind w:left="0"/>
        <w:jc w:val="both"/>
      </w:pPr>
      <w:r>
        <w:rPr>
          <w:rFonts w:ascii="Times New Roman"/>
          <w:b w:val="false"/>
          <w:i w:val="false"/>
          <w:color w:val="000000"/>
          <w:sz w:val="28"/>
        </w:rPr>
        <w:t>
      4) тұрғын үй-құрылыс кооперативіне қатысу шартына сәйкес пай жарналарын енгізуге міндетті.</w:t>
      </w:r>
    </w:p>
    <w:bookmarkEnd w:id="599"/>
    <w:bookmarkStart w:name="z1086" w:id="600"/>
    <w:p>
      <w:pPr>
        <w:spacing w:after="0"/>
        <w:ind w:left="0"/>
        <w:jc w:val="both"/>
      </w:pPr>
      <w:r>
        <w:rPr>
          <w:rFonts w:ascii="Times New Roman"/>
          <w:b w:val="false"/>
          <w:i w:val="false"/>
          <w:color w:val="000000"/>
          <w:sz w:val="28"/>
        </w:rPr>
        <w:t>
      15. Тұрғын үй-құрылыс кооперативінің мүшелері тұрғын үй-құрылыс кооперативінің жарғысында көзделген, Қазақстан Республикасының заңдарына қайшы келмейтін басқа да міндеттерді атқаруы мүмкін.</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Тұрғын үй-құрылыс кооперативінің мүшесіне пай беру</w:t>
      </w:r>
    </w:p>
    <w:bookmarkStart w:name="z1087" w:id="601"/>
    <w:p>
      <w:pPr>
        <w:spacing w:after="0"/>
        <w:ind w:left="0"/>
        <w:jc w:val="both"/>
      </w:pPr>
      <w:r>
        <w:rPr>
          <w:rFonts w:ascii="Times New Roman"/>
          <w:b w:val="false"/>
          <w:i w:val="false"/>
          <w:color w:val="000000"/>
          <w:sz w:val="28"/>
        </w:rPr>
        <w:t>
      1. Тұрғын үй-құрылыс кооперативі тұрғын үй-құрылыс кооперативінің мүшесіне оның пайын тұрғын үй-құрылыс кооперативіне қатысу шартында көзделген мерзімнен кешіктірмей беруге міндетті.</w:t>
      </w:r>
    </w:p>
    <w:bookmarkEnd w:id="601"/>
    <w:bookmarkStart w:name="z1088" w:id="602"/>
    <w:p>
      <w:pPr>
        <w:spacing w:after="0"/>
        <w:ind w:left="0"/>
        <w:jc w:val="both"/>
      </w:pPr>
      <w:r>
        <w:rPr>
          <w:rFonts w:ascii="Times New Roman"/>
          <w:b w:val="false"/>
          <w:i w:val="false"/>
          <w:color w:val="000000"/>
          <w:sz w:val="28"/>
        </w:rPr>
        <w:t>
      2. Тұрғын үй-құрылыс кооперативінің мүшесіне оның көппәтерлі тұрғын үйдегі пайын беруді тұрғын үй-құрылыс кооперативінің басқару органы салынған көппәтерлі тұрғын үй пайдалануға берілгеннен кейін беру актісі негізінде жүзеге асырады.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Тұрғын үй-құрылыс кооперативтерін қаржылық (кредиттік) қолдау</w:t>
      </w:r>
    </w:p>
    <w:bookmarkStart w:name="z1089" w:id="603"/>
    <w:p>
      <w:pPr>
        <w:spacing w:after="0"/>
        <w:ind w:left="0"/>
        <w:jc w:val="both"/>
      </w:pPr>
      <w:r>
        <w:rPr>
          <w:rFonts w:ascii="Times New Roman"/>
          <w:b w:val="false"/>
          <w:i w:val="false"/>
          <w:color w:val="000000"/>
          <w:sz w:val="28"/>
        </w:rPr>
        <w:t>
      1. Тұрғын үй-құрылыс кооперативтері Қазақстан Республикасының заңнамасында айқындалған тәртіппен мемлекеттен, мемлекеттік емес меншік нысанына негізделген заңды тұлғалардан, азаматтардан ақшалай кредиттер және өзге де қаржылай көмек ала алады.</w:t>
      </w:r>
    </w:p>
    <w:bookmarkEnd w:id="603"/>
    <w:bookmarkStart w:name="z1090" w:id="604"/>
    <w:p>
      <w:pPr>
        <w:spacing w:after="0"/>
        <w:ind w:left="0"/>
        <w:jc w:val="both"/>
      </w:pPr>
      <w:r>
        <w:rPr>
          <w:rFonts w:ascii="Times New Roman"/>
          <w:b w:val="false"/>
          <w:i w:val="false"/>
          <w:color w:val="000000"/>
          <w:sz w:val="28"/>
        </w:rPr>
        <w:t>
      2. Тұрғын үй-құрылыс кооперативтері жалпы негіздерде кредиттер де ала алады.</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Тұрғын үй-құрылыс кооперативінің жарғысы</w:t>
      </w:r>
    </w:p>
    <w:bookmarkStart w:name="z1091" w:id="605"/>
    <w:p>
      <w:pPr>
        <w:spacing w:after="0"/>
        <w:ind w:left="0"/>
        <w:jc w:val="both"/>
      </w:pPr>
      <w:r>
        <w:rPr>
          <w:rFonts w:ascii="Times New Roman"/>
          <w:b w:val="false"/>
          <w:i w:val="false"/>
          <w:color w:val="000000"/>
          <w:sz w:val="28"/>
        </w:rPr>
        <w:t>
      1. Тұрғын үй-құрылыс кооперативтері тұрғын үй-құрылыс кооперативінің үлгілік жарғысына сәйкес әзірленген және тұрғын үй-құрылыс кооперативінің құрылтай жиналысында қабылданған жарғы негізінде әрекет етеді.</w:t>
      </w:r>
    </w:p>
    <w:bookmarkEnd w:id="605"/>
    <w:bookmarkStart w:name="z1092" w:id="606"/>
    <w:p>
      <w:pPr>
        <w:spacing w:after="0"/>
        <w:ind w:left="0"/>
        <w:jc w:val="both"/>
      </w:pPr>
      <w:r>
        <w:rPr>
          <w:rFonts w:ascii="Times New Roman"/>
          <w:b w:val="false"/>
          <w:i w:val="false"/>
          <w:color w:val="000000"/>
          <w:sz w:val="28"/>
        </w:rPr>
        <w:t>
      2. Тұрғын үй-құрылыс кооперативінің жарғысында:</w:t>
      </w:r>
    </w:p>
    <w:bookmarkEnd w:id="606"/>
    <w:p>
      <w:pPr>
        <w:spacing w:after="0"/>
        <w:ind w:left="0"/>
        <w:jc w:val="both"/>
      </w:pPr>
      <w:r>
        <w:rPr>
          <w:rFonts w:ascii="Times New Roman"/>
          <w:b w:val="false"/>
          <w:i w:val="false"/>
          <w:color w:val="000000"/>
          <w:sz w:val="28"/>
        </w:rPr>
        <w:t>
      1) тұрғын үй-құрылыс кооперативінің атауы, мақсаттары мен міндеттері;</w:t>
      </w:r>
    </w:p>
    <w:p>
      <w:pPr>
        <w:spacing w:after="0"/>
        <w:ind w:left="0"/>
        <w:jc w:val="both"/>
      </w:pPr>
      <w:r>
        <w:rPr>
          <w:rFonts w:ascii="Times New Roman"/>
          <w:b w:val="false"/>
          <w:i w:val="false"/>
          <w:color w:val="000000"/>
          <w:sz w:val="28"/>
        </w:rPr>
        <w:t>
      2) тұрғын үй-құрылыс кооперативінің орналасқан жері;</w:t>
      </w:r>
    </w:p>
    <w:p>
      <w:pPr>
        <w:spacing w:after="0"/>
        <w:ind w:left="0"/>
        <w:jc w:val="both"/>
      </w:pPr>
      <w:r>
        <w:rPr>
          <w:rFonts w:ascii="Times New Roman"/>
          <w:b w:val="false"/>
          <w:i w:val="false"/>
          <w:color w:val="000000"/>
          <w:sz w:val="28"/>
        </w:rPr>
        <w:t>
      3) тұрғын үй-құрылыс кооперативіне мүше болу шарттары, мүшелікті иелену тәртібі және оны тоқтату шарттары, оның мүшелерінің құқықтары мен міндеттері;</w:t>
      </w:r>
    </w:p>
    <w:p>
      <w:pPr>
        <w:spacing w:after="0"/>
        <w:ind w:left="0"/>
        <w:jc w:val="both"/>
      </w:pPr>
      <w:r>
        <w:rPr>
          <w:rFonts w:ascii="Times New Roman"/>
          <w:b w:val="false"/>
          <w:i w:val="false"/>
          <w:color w:val="000000"/>
          <w:sz w:val="28"/>
        </w:rPr>
        <w:t>
      4) тұрғын үй-құрылыс кооперативі мүшелерінің пай жарналарын енгізу тәртібі;</w:t>
      </w:r>
    </w:p>
    <w:p>
      <w:pPr>
        <w:spacing w:after="0"/>
        <w:ind w:left="0"/>
        <w:jc w:val="both"/>
      </w:pPr>
      <w:r>
        <w:rPr>
          <w:rFonts w:ascii="Times New Roman"/>
          <w:b w:val="false"/>
          <w:i w:val="false"/>
          <w:color w:val="000000"/>
          <w:sz w:val="28"/>
        </w:rPr>
        <w:t>
      5) тұрғын үй-құрылыс кооперативінің мүшелерін есепке алу тәртібі;</w:t>
      </w:r>
    </w:p>
    <w:p>
      <w:pPr>
        <w:spacing w:after="0"/>
        <w:ind w:left="0"/>
        <w:jc w:val="both"/>
      </w:pPr>
      <w:r>
        <w:rPr>
          <w:rFonts w:ascii="Times New Roman"/>
          <w:b w:val="false"/>
          <w:i w:val="false"/>
          <w:color w:val="000000"/>
          <w:sz w:val="28"/>
        </w:rPr>
        <w:t>
      6) тұрғын үй-құрылыс кооперативін құру, қайта ұйымдастыру және тарату тәртібі;</w:t>
      </w:r>
    </w:p>
    <w:p>
      <w:pPr>
        <w:spacing w:after="0"/>
        <w:ind w:left="0"/>
        <w:jc w:val="both"/>
      </w:pPr>
      <w:r>
        <w:rPr>
          <w:rFonts w:ascii="Times New Roman"/>
          <w:b w:val="false"/>
          <w:i w:val="false"/>
          <w:color w:val="000000"/>
          <w:sz w:val="28"/>
        </w:rPr>
        <w:t>
      7) тұрғын үй-құрылыс кооперативінің басқару органдарын сайлау тәртібі, өкілеттіктері мерзімі және олардың құзыреті;</w:t>
      </w:r>
    </w:p>
    <w:p>
      <w:pPr>
        <w:spacing w:after="0"/>
        <w:ind w:left="0"/>
        <w:jc w:val="both"/>
      </w:pPr>
      <w:r>
        <w:rPr>
          <w:rFonts w:ascii="Times New Roman"/>
          <w:b w:val="false"/>
          <w:i w:val="false"/>
          <w:color w:val="000000"/>
          <w:sz w:val="28"/>
        </w:rPr>
        <w:t>
      8) тұрғын үй-құрылыс кооперативінің жарғысына өзгерістер мен толықтырулар енгізу тәртібі;</w:t>
      </w:r>
    </w:p>
    <w:p>
      <w:pPr>
        <w:spacing w:after="0"/>
        <w:ind w:left="0"/>
        <w:jc w:val="both"/>
      </w:pPr>
      <w:r>
        <w:rPr>
          <w:rFonts w:ascii="Times New Roman"/>
          <w:b w:val="false"/>
          <w:i w:val="false"/>
          <w:color w:val="000000"/>
          <w:sz w:val="28"/>
        </w:rPr>
        <w:t>
      9) Қазақстан Республикасының Азаматтық кодексінде көзделген өзге де мәліметтер қамтылуға тиіс.</w:t>
      </w:r>
    </w:p>
    <w:bookmarkStart w:name="z1093" w:id="607"/>
    <w:p>
      <w:pPr>
        <w:spacing w:after="0"/>
        <w:ind w:left="0"/>
        <w:jc w:val="both"/>
      </w:pPr>
      <w:r>
        <w:rPr>
          <w:rFonts w:ascii="Times New Roman"/>
          <w:b w:val="false"/>
          <w:i w:val="false"/>
          <w:color w:val="000000"/>
          <w:sz w:val="28"/>
        </w:rPr>
        <w:t>
      3. Тұрғын үй-құрылыс кооперативінің жарғысында Қазақстан Республикасының заңнамасына қайшы келмейтін өзге де ережелер қамтылуы мүмкін.</w:t>
      </w:r>
    </w:p>
    <w:bookmarkEnd w:id="607"/>
    <w:bookmarkStart w:name="z1094" w:id="608"/>
    <w:p>
      <w:pPr>
        <w:spacing w:after="0"/>
        <w:ind w:left="0"/>
        <w:jc w:val="both"/>
      </w:pPr>
      <w:r>
        <w:rPr>
          <w:rFonts w:ascii="Times New Roman"/>
          <w:b w:val="false"/>
          <w:i w:val="false"/>
          <w:color w:val="000000"/>
          <w:sz w:val="28"/>
        </w:rPr>
        <w:t xml:space="preserve">
      4. Тұрғын үй-құрылыс кооперативінің жарғысын тұрғын үй-құрылыс кооперативі құрылтай жиналысының барлық қатысушысы бекітуге тиіс. </w:t>
      </w:r>
    </w:p>
    <w:bookmarkEnd w:id="608"/>
    <w:bookmarkStart w:name="z1095" w:id="609"/>
    <w:p>
      <w:pPr>
        <w:spacing w:after="0"/>
        <w:ind w:left="0"/>
        <w:jc w:val="both"/>
      </w:pPr>
      <w:r>
        <w:rPr>
          <w:rFonts w:ascii="Times New Roman"/>
          <w:b w:val="false"/>
          <w:i w:val="false"/>
          <w:color w:val="000000"/>
          <w:sz w:val="28"/>
        </w:rPr>
        <w:t>
      5. Тұрғын үй-құрылыс кооперативінің жарғысына енгізілетін өзгерістер мен толықтырулар мемлекеттік тіркелуге жатады.</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Тұрғын үй-құрылыс кооперативін мемлекеттік тіркеу және оның қызметін жүзеге асыру</w:t>
      </w:r>
    </w:p>
    <w:bookmarkStart w:name="z1096" w:id="610"/>
    <w:p>
      <w:pPr>
        <w:spacing w:after="0"/>
        <w:ind w:left="0"/>
        <w:jc w:val="both"/>
      </w:pPr>
      <w:r>
        <w:rPr>
          <w:rFonts w:ascii="Times New Roman"/>
          <w:b w:val="false"/>
          <w:i w:val="false"/>
          <w:color w:val="000000"/>
          <w:sz w:val="28"/>
        </w:rPr>
        <w:t>
      1. Тұрғын үй-құрылыс кооперативін мемлекеттік тіркеуді әділет органдары Қазақстан Республикасының заңды тұлғаларды мемлекеттік тіркеу және филиалдар мен өкілдіктерді есептік тіркеу туралы заңнамасында айқындалатын тәртіппен жүзеге асырады.</w:t>
      </w:r>
    </w:p>
    <w:bookmarkEnd w:id="610"/>
    <w:p>
      <w:pPr>
        <w:spacing w:after="0"/>
        <w:ind w:left="0"/>
        <w:jc w:val="both"/>
      </w:pPr>
      <w:r>
        <w:rPr>
          <w:rFonts w:ascii="Times New Roman"/>
          <w:b w:val="false"/>
          <w:i w:val="false"/>
          <w:color w:val="000000"/>
          <w:sz w:val="28"/>
        </w:rPr>
        <w:t>
      Тұрғын үй-құрылыс кооперативі Қазақстан Республикасының сәулет, қала құрылысы және құрылыс қызметі туралы заңнамасының талаптарына сәйкес көппәтерлі тұрғын үй салуды жүзеге асырады</w:t>
      </w:r>
    </w:p>
    <w:bookmarkStart w:name="z1097" w:id="611"/>
    <w:p>
      <w:pPr>
        <w:spacing w:after="0"/>
        <w:ind w:left="0"/>
        <w:jc w:val="both"/>
      </w:pPr>
      <w:r>
        <w:rPr>
          <w:rFonts w:ascii="Times New Roman"/>
          <w:b w:val="false"/>
          <w:i w:val="false"/>
          <w:color w:val="000000"/>
          <w:sz w:val="28"/>
        </w:rPr>
        <w:t>
      2. Тұрғын үй-құрылыс кооперативінің тұрақты жұмыс істейтін атқарушы органы орналасқан жер тұрғын үй-құрылыс кооперативінің орналасқан жері деп танылады.</w:t>
      </w:r>
    </w:p>
    <w:bookmarkEnd w:id="611"/>
    <w:bookmarkStart w:name="z1098" w:id="612"/>
    <w:p>
      <w:pPr>
        <w:spacing w:after="0"/>
        <w:ind w:left="0"/>
        <w:jc w:val="both"/>
      </w:pPr>
      <w:r>
        <w:rPr>
          <w:rFonts w:ascii="Times New Roman"/>
          <w:b w:val="false"/>
          <w:i w:val="false"/>
          <w:color w:val="000000"/>
          <w:sz w:val="28"/>
        </w:rPr>
        <w:t>
      3. Тұрғын үй-құрылыс кооперативінің атқарушы органы орналасқан жері өзгерген кезде әділет органдарына хабар беруге міндетті.</w:t>
      </w:r>
    </w:p>
    <w:bookmarkEnd w:id="612"/>
    <w:bookmarkStart w:name="z1127" w:id="613"/>
    <w:p>
      <w:pPr>
        <w:spacing w:after="0"/>
        <w:ind w:left="0"/>
        <w:jc w:val="both"/>
      </w:pPr>
      <w:r>
        <w:rPr>
          <w:rFonts w:ascii="Times New Roman"/>
          <w:b w:val="false"/>
          <w:i w:val="false"/>
          <w:color w:val="000000"/>
          <w:sz w:val="28"/>
        </w:rPr>
        <w:t>
      4. Тұрғын үй-құрылыс кооперативі мынадай өкілеттіктерге ие:</w:t>
      </w:r>
    </w:p>
    <w:bookmarkEnd w:id="613"/>
    <w:p>
      <w:pPr>
        <w:spacing w:after="0"/>
        <w:ind w:left="0"/>
        <w:jc w:val="both"/>
      </w:pPr>
      <w:r>
        <w:rPr>
          <w:rFonts w:ascii="Times New Roman"/>
          <w:b w:val="false"/>
          <w:i w:val="false"/>
          <w:color w:val="000000"/>
          <w:sz w:val="28"/>
        </w:rPr>
        <w:t>
      1) көппәтерлі тұрғын үй салуға ғана бағытталған қызметпен айналысу;</w:t>
      </w:r>
    </w:p>
    <w:p>
      <w:pPr>
        <w:spacing w:after="0"/>
        <w:ind w:left="0"/>
        <w:jc w:val="both"/>
      </w:pPr>
      <w:r>
        <w:rPr>
          <w:rFonts w:ascii="Times New Roman"/>
          <w:b w:val="false"/>
          <w:i w:val="false"/>
          <w:color w:val="000000"/>
          <w:sz w:val="28"/>
        </w:rPr>
        <w:t>
      2) тұрғын үй-құрылыс кооперативінің құқықтарын бұзатын, мемлекеттік органдардың актілеріне не олардың лауазымды адамдарының әрекеттеріне (әрекетсіздігіне), жергілікті өзін-өзі басқару органдарының актілеріне Қазақстан Республикасының әкімшілік рәсімдер туралы заңнамасында және Қазақстан Республикасының әкімшілік сот ісін жүргізу туралы заңнамасында белгіленген тәртіппен шағым жасау;</w:t>
      </w:r>
    </w:p>
    <w:p>
      <w:pPr>
        <w:spacing w:after="0"/>
        <w:ind w:left="0"/>
        <w:jc w:val="both"/>
      </w:pPr>
      <w:r>
        <w:rPr>
          <w:rFonts w:ascii="Times New Roman"/>
          <w:b w:val="false"/>
          <w:i w:val="false"/>
          <w:color w:val="000000"/>
          <w:sz w:val="28"/>
        </w:rPr>
        <w:t xml:space="preserve">
      3) көппәтерлі тұрғын үйлерді басқару, тұрғын үй сатып алу жөніндегі қызметті қоспағанда, заңды тұлғаның тұрғын үй-құрылыс кооперативінің жарғысында көзделген мақсаттарға қол жеткізу үшін қажетті өзге де құқықтарын жүзеге асыру.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Кооператив мүшесінің отбасы мүшелерінің құқықтары</w:t>
      </w:r>
    </w:p>
    <w:bookmarkStart w:name="z427" w:id="614"/>
    <w:p>
      <w:pPr>
        <w:spacing w:after="0"/>
        <w:ind w:left="0"/>
        <w:jc w:val="both"/>
      </w:pPr>
      <w:r>
        <w:rPr>
          <w:rFonts w:ascii="Times New Roman"/>
          <w:b w:val="false"/>
          <w:i w:val="false"/>
          <w:color w:val="000000"/>
          <w:sz w:val="28"/>
        </w:rPr>
        <w:t>
      1. Тұрғын үй-құрылыс кооперативі мүшесінің отбасы мүшелерінің ауқымы осы Заңның 21-бабына сәйкес белгіленеді.</w:t>
      </w:r>
    </w:p>
    <w:bookmarkEnd w:id="614"/>
    <w:bookmarkStart w:name="z428" w:id="615"/>
    <w:p>
      <w:pPr>
        <w:spacing w:after="0"/>
        <w:ind w:left="0"/>
        <w:jc w:val="both"/>
      </w:pPr>
      <w:r>
        <w:rPr>
          <w:rFonts w:ascii="Times New Roman"/>
          <w:b w:val="false"/>
          <w:i w:val="false"/>
          <w:color w:val="000000"/>
          <w:sz w:val="28"/>
        </w:rPr>
        <w:t>
      2. Егер жиналған пайға төлемдер ерлі-зайыптылар бірлесіп өмір сүрген кезеңде төленсе, егер олардың арасындағы келісімде өзгеше белгіленбеген болса, жиналған пайдың бір бөлігіне кооператив мүшесі зайыбының (жұбайының) құқығы танылуы мүмкін.</w:t>
      </w:r>
    </w:p>
    <w:bookmarkEnd w:id="615"/>
    <w:bookmarkStart w:name="z429" w:id="616"/>
    <w:p>
      <w:pPr>
        <w:spacing w:after="0"/>
        <w:ind w:left="0"/>
        <w:jc w:val="both"/>
      </w:pPr>
      <w:r>
        <w:rPr>
          <w:rFonts w:ascii="Times New Roman"/>
          <w:b w:val="false"/>
          <w:i w:val="false"/>
          <w:color w:val="000000"/>
          <w:sz w:val="28"/>
        </w:rPr>
        <w:t>
      3. Қайтыс болған кооператив мүшесі мұрагерінің пай жинауға құқығы танылуы мүмкін.</w:t>
      </w:r>
    </w:p>
    <w:bookmarkEnd w:id="616"/>
    <w:bookmarkStart w:name="z430" w:id="617"/>
    <w:p>
      <w:pPr>
        <w:spacing w:after="0"/>
        <w:ind w:left="0"/>
        <w:jc w:val="both"/>
      </w:pPr>
      <w:r>
        <w:rPr>
          <w:rFonts w:ascii="Times New Roman"/>
          <w:b w:val="false"/>
          <w:i w:val="false"/>
          <w:color w:val="000000"/>
          <w:sz w:val="28"/>
        </w:rPr>
        <w:t xml:space="preserve">
      4. Жиналған пайдың бір бөлігіне құқығы болатын кооператив мүшесінің отбасы мүшелері пайдаланылып отырған үй-жай жөнінде нақ кооператив мүшесі сияқты құқықтар мен міндеттерді пайдаланады. </w:t>
      </w:r>
    </w:p>
    <w:bookmarkEnd w:id="617"/>
    <w:p>
      <w:pPr>
        <w:spacing w:after="0"/>
        <w:ind w:left="0"/>
        <w:jc w:val="both"/>
      </w:pPr>
      <w:r>
        <w:rPr>
          <w:rFonts w:ascii="Times New Roman"/>
          <w:b w:val="false"/>
          <w:i w:val="false"/>
          <w:color w:val="000000"/>
          <w:sz w:val="28"/>
        </w:rPr>
        <w:t xml:space="preserve">
      Кооператив мүшесі отбасының басқа мүшелері кооператив мүшесінің үй-жайында тұрақты тұру (пайдалану) құқығын пайдаланады.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Тұрғын үй-құрылыс кооперативіне мүшелікті тоқтату</w:t>
      </w:r>
    </w:p>
    <w:bookmarkStart w:name="z1099" w:id="618"/>
    <w:p>
      <w:pPr>
        <w:spacing w:after="0"/>
        <w:ind w:left="0"/>
        <w:jc w:val="both"/>
      </w:pPr>
      <w:r>
        <w:rPr>
          <w:rFonts w:ascii="Times New Roman"/>
          <w:b w:val="false"/>
          <w:i w:val="false"/>
          <w:color w:val="000000"/>
          <w:sz w:val="28"/>
        </w:rPr>
        <w:t xml:space="preserve">
      1. Тұрғын үй-құрылыс кооперативіне мүшелік мынадай жағдайларда: </w:t>
      </w:r>
    </w:p>
    <w:bookmarkEnd w:id="618"/>
    <w:p>
      <w:pPr>
        <w:spacing w:after="0"/>
        <w:ind w:left="0"/>
        <w:jc w:val="both"/>
      </w:pPr>
      <w:r>
        <w:rPr>
          <w:rFonts w:ascii="Times New Roman"/>
          <w:b w:val="false"/>
          <w:i w:val="false"/>
          <w:color w:val="000000"/>
          <w:sz w:val="28"/>
        </w:rPr>
        <w:t>
      1) ерікті түрде шыққанда;</w:t>
      </w:r>
    </w:p>
    <w:p>
      <w:pPr>
        <w:spacing w:after="0"/>
        <w:ind w:left="0"/>
        <w:jc w:val="both"/>
      </w:pPr>
      <w:r>
        <w:rPr>
          <w:rFonts w:ascii="Times New Roman"/>
          <w:b w:val="false"/>
          <w:i w:val="false"/>
          <w:color w:val="000000"/>
          <w:sz w:val="28"/>
        </w:rPr>
        <w:t>
      2) сату, сыйға тарту, өзгеше түрде билік ету арқылы пайға құқықты жоғалтқанда немесе иеліктен шығарылғанда;</w:t>
      </w:r>
    </w:p>
    <w:p>
      <w:pPr>
        <w:spacing w:after="0"/>
        <w:ind w:left="0"/>
        <w:jc w:val="both"/>
      </w:pPr>
      <w:r>
        <w:rPr>
          <w:rFonts w:ascii="Times New Roman"/>
          <w:b w:val="false"/>
          <w:i w:val="false"/>
          <w:color w:val="000000"/>
          <w:sz w:val="28"/>
        </w:rPr>
        <w:t>
      3) тұрғын үй-құрылыс кооперативі жалпы жиналысының немесе соттың шешімі бойынша шығарғанда;</w:t>
      </w:r>
    </w:p>
    <w:p>
      <w:pPr>
        <w:spacing w:after="0"/>
        <w:ind w:left="0"/>
        <w:jc w:val="both"/>
      </w:pPr>
      <w:r>
        <w:rPr>
          <w:rFonts w:ascii="Times New Roman"/>
          <w:b w:val="false"/>
          <w:i w:val="false"/>
          <w:color w:val="000000"/>
          <w:sz w:val="28"/>
        </w:rPr>
        <w:t xml:space="preserve">
      4) тұрғын үй-құрылыс кооперативінің мүшесі қайтыс болғанда, Қазақстан Республикасының заңнамасында айқындалған тәртіппен ол хабарсыз кетті деп танылғанда немесе қайтыс болды деп жарияланғанда; </w:t>
      </w:r>
    </w:p>
    <w:p>
      <w:pPr>
        <w:spacing w:after="0"/>
        <w:ind w:left="0"/>
        <w:jc w:val="both"/>
      </w:pPr>
      <w:r>
        <w:rPr>
          <w:rFonts w:ascii="Times New Roman"/>
          <w:b w:val="false"/>
          <w:i w:val="false"/>
          <w:color w:val="000000"/>
          <w:sz w:val="28"/>
        </w:rPr>
        <w:t>
      5) тұрғын үй-құрылыс кооперативі таратылғанда, тоқтатылады.</w:t>
      </w:r>
    </w:p>
    <w:bookmarkStart w:name="z1100" w:id="619"/>
    <w:p>
      <w:pPr>
        <w:spacing w:after="0"/>
        <w:ind w:left="0"/>
        <w:jc w:val="both"/>
      </w:pPr>
      <w:r>
        <w:rPr>
          <w:rFonts w:ascii="Times New Roman"/>
          <w:b w:val="false"/>
          <w:i w:val="false"/>
          <w:color w:val="000000"/>
          <w:sz w:val="28"/>
        </w:rPr>
        <w:t>
      2. Тұрғын үй-құрылыс кооперативінің мүшесі тұрғын үй-құрылыс кооперативіндегі пайға құқықты иеліктен шығарған немесе жоғалтқан жағдайда, тұрғын үй-құрылыс кооперативіне мүшелікті тоқтату тұрғын үй-құрылыс кооперативі атқарушы органының шешімімен ресімделеді.</w:t>
      </w:r>
    </w:p>
    <w:bookmarkEnd w:id="619"/>
    <w:p>
      <w:pPr>
        <w:spacing w:after="0"/>
        <w:ind w:left="0"/>
        <w:jc w:val="both"/>
      </w:pPr>
      <w:r>
        <w:rPr>
          <w:rFonts w:ascii="Times New Roman"/>
          <w:b w:val="false"/>
          <w:i w:val="false"/>
          <w:color w:val="000000"/>
          <w:sz w:val="28"/>
        </w:rPr>
        <w:t>
      Тұрғын үй-құрылыс кооперативіндегі пайға құқығын осы баптың 1-тармағының 2) тармақшасына сәйкес иеліктен шығарған немесе жоғалтқан тұрғын үй-құрылыс кооперативінің мүшесі бұл туралы тұрғын үй-құрылыс кооперативінің басқару органына хабар береді. Тұрғын үй-құрылыс кооперативінің басқару органына бұл ақпаратты тұрғын үй-құрылыс кооперативіндегі пайға құқық алған адамдар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60-бап. Кооперативтен шығудың салдары </w:t>
      </w:r>
    </w:p>
    <w:bookmarkStart w:name="z435" w:id="620"/>
    <w:p>
      <w:pPr>
        <w:spacing w:after="0"/>
        <w:ind w:left="0"/>
        <w:jc w:val="both"/>
      </w:pPr>
      <w:r>
        <w:rPr>
          <w:rFonts w:ascii="Times New Roman"/>
          <w:b w:val="false"/>
          <w:i w:val="false"/>
          <w:color w:val="000000"/>
          <w:sz w:val="28"/>
        </w:rPr>
        <w:t>
      1. Кооператив мүшесі оның құрамынан шыққан кезде пай жарнасының толық сомасын өзі төлегенге дейін пәтерде тұратын жиналған пайдың бір бөлігіне құқығы болатын отбасы мүшесі кооперативке кіруге басым құқыққа ие болады.</w:t>
      </w:r>
    </w:p>
    <w:bookmarkEnd w:id="620"/>
    <w:bookmarkStart w:name="z436" w:id="621"/>
    <w:p>
      <w:pPr>
        <w:spacing w:after="0"/>
        <w:ind w:left="0"/>
        <w:jc w:val="both"/>
      </w:pPr>
      <w:r>
        <w:rPr>
          <w:rFonts w:ascii="Times New Roman"/>
          <w:b w:val="false"/>
          <w:i w:val="false"/>
          <w:color w:val="000000"/>
          <w:sz w:val="28"/>
        </w:rPr>
        <w:t xml:space="preserve">
      2. Кооперативтен шыққан оның мүшесі жиналған пайдың бір бөлігіне құқығы болатын отбасы мүшесінің келісімімен кооператив мүшесінің құқықтары мен міндеттерін беруге өзі тілек білдіретін басқа адамды көрсете алады. </w:t>
      </w:r>
    </w:p>
    <w:bookmarkEnd w:id="621"/>
    <w:p>
      <w:pPr>
        <w:spacing w:after="0"/>
        <w:ind w:left="0"/>
        <w:jc w:val="both"/>
      </w:pPr>
      <w:r>
        <w:rPr>
          <w:rFonts w:ascii="Times New Roman"/>
          <w:b w:val="false"/>
          <w:i w:val="false"/>
          <w:color w:val="000000"/>
          <w:sz w:val="28"/>
        </w:rPr>
        <w:t>
      Мұндай адам кооперативке кіруге басым құқық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Тұрғын үй-құрылыс кооперативінен шығару</w:t>
      </w:r>
    </w:p>
    <w:p>
      <w:pPr>
        <w:spacing w:after="0"/>
        <w:ind w:left="0"/>
        <w:jc w:val="both"/>
      </w:pPr>
      <w:r>
        <w:rPr>
          <w:rFonts w:ascii="Times New Roman"/>
          <w:b w:val="false"/>
          <w:i w:val="false"/>
          <w:color w:val="000000"/>
          <w:sz w:val="28"/>
        </w:rPr>
        <w:t>
      Пай жарналарын төлеу мерзімін тұрғын үй-құрылыс кооперативіне қатысу шартында көзделген мерзімнен үш айдан астам өткізіп алуға жол берген тұрғын үй-құрылыс кооперативінің мүшесі тұрғын үй-құрылыс кооперативі жалпы жиналысының шешімімен тұрғын үй-құрылыс кооперативінен шығарылуы мүмкін.</w:t>
      </w:r>
    </w:p>
    <w:p>
      <w:pPr>
        <w:spacing w:after="0"/>
        <w:ind w:left="0"/>
        <w:jc w:val="both"/>
      </w:pPr>
      <w:r>
        <w:rPr>
          <w:rFonts w:ascii="Times New Roman"/>
          <w:b w:val="false"/>
          <w:i w:val="false"/>
          <w:color w:val="000000"/>
          <w:sz w:val="28"/>
        </w:rPr>
        <w:t>
      Тұрғын үй-құрылыс кооперативінің атқарушы органы тұрғын үй-құрылыс кооперативінің мүшесіне оны тұрғын үй-құрылыс кооперативінен шығару туралы мәселені тұрғын үй-құрылыс кооперативінің жалпы жиналысына шығарудың себептері туралы хабарламаны қолма-қол, табыс етілгені туралы хабарламасы бар тапсырыс хат жіберу жолымен, ұялы байланыс немесе электрондық пошта арқылы, сондай-ақ хабарламаны тіркеуді қамтамасыз ететін өзге де байланыс құралдарын пайдалана отырып, күнтізбелік он күннен кешіктірмей жазбаша нысанда хабарлауға тиіс. Тұрғын үй-құрылыс кооперативінің жалпы жиналысында тұрғын үй-құрылыс кооперативінің мүшесіне өзін тұрғын үй-құрылыс кооперативінен шығару мәселесі бойынша пікір айту құқығы берілуге тиіс.</w:t>
      </w:r>
    </w:p>
    <w:p>
      <w:pPr>
        <w:spacing w:after="0"/>
        <w:ind w:left="0"/>
        <w:jc w:val="both"/>
      </w:pPr>
      <w:r>
        <w:rPr>
          <w:rFonts w:ascii="Times New Roman"/>
          <w:b w:val="false"/>
          <w:i w:val="false"/>
          <w:color w:val="000000"/>
          <w:sz w:val="28"/>
        </w:rPr>
        <w:t>
      Тұрғын үй-құрылыс кооперативінің шығарылатын мүшесі келмеген және одан тұрғын үй-құрылыс кооперативінің жалпы жиналысын ауыстыру туралы өтініш болмаған жағдайларда, тұрғын үй-құрылыс кооперативі жалпы жиналысының қатысушылары тұрғын үй-құрылыс кооперативінің мүшесін оның қатысуынсыз шығару туралы шешім қабылдауға құқылы. Тұрғын үй-құрылыс кооперативінің жалпы жиналысына тұрғын үй-құрылыс кооперативі мүшелерінің жартысынан астамы қатысуға тиіс. Тұрғын үй-құрылыс кооперативі жалпы жиналысының шешімі тұрғын үй-құрылыс кооперативінің жалпы жиналысына қатысушылардың көпшілік даусымен қабылданады. Бұл ретте, шешім қабылдау кезінде тұрғын үй-құрылыс кооперативі әрбір мүшесінің дауыс саны тұрғын үй-құрылыс кооперативіндегі оның пай санына пропорционалды болады.</w:t>
      </w:r>
    </w:p>
    <w:p>
      <w:pPr>
        <w:spacing w:after="0"/>
        <w:ind w:left="0"/>
        <w:jc w:val="both"/>
      </w:pPr>
      <w:r>
        <w:rPr>
          <w:rFonts w:ascii="Times New Roman"/>
          <w:b w:val="false"/>
          <w:i w:val="false"/>
          <w:color w:val="000000"/>
          <w:sz w:val="28"/>
        </w:rPr>
        <w:t>
      Тұрғын үй-құрылыс кооперативінің мүшесін тұрғын үй-құрылыс кооперативінен шығару туралы жалпы жиналыстың шешіміне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Тұрғын үй-құрылыс кооперативінен шығарудың немесе ерікті түрде шығудың салдарлары</w:t>
      </w:r>
    </w:p>
    <w:bookmarkStart w:name="z1101" w:id="622"/>
    <w:p>
      <w:pPr>
        <w:spacing w:after="0"/>
        <w:ind w:left="0"/>
        <w:jc w:val="both"/>
      </w:pPr>
      <w:r>
        <w:rPr>
          <w:rFonts w:ascii="Times New Roman"/>
          <w:b w:val="false"/>
          <w:i w:val="false"/>
          <w:color w:val="000000"/>
          <w:sz w:val="28"/>
        </w:rPr>
        <w:t>
      1. Тұрғын үй-құрылыс кооперативі жалпы жиналысының немесе соттың шешімі бойынша тұрғын үй-құрылыс кооперативінен шығарылған кезде тұрғын үй-құрылыс кооперативінің шығарылған мүшесі тұрғын үй-құрылыс кооперативінде өзіне тиесілі пайды нарықтық құны бойынша өзі дербес өткізеді немесе басқаға береді.</w:t>
      </w:r>
    </w:p>
    <w:bookmarkEnd w:id="622"/>
    <w:p>
      <w:pPr>
        <w:spacing w:after="0"/>
        <w:ind w:left="0"/>
        <w:jc w:val="both"/>
      </w:pPr>
      <w:r>
        <w:rPr>
          <w:rFonts w:ascii="Times New Roman"/>
          <w:b w:val="false"/>
          <w:i w:val="false"/>
          <w:color w:val="000000"/>
          <w:sz w:val="28"/>
        </w:rPr>
        <w:t>
      Егер тұрғын үй-құрылыс кооперативінің шығарылған мүшесі бір ай ішінде өзіне тиесілі пайды өткізбесе, онда тұрғын үй-құрылыс кооперативінің шығарылған мүшесіне тиесілі пайды одан әрі өткізуді тұрғын үй-құрылыс кооперативінің атқарушы органы жүргізеді.</w:t>
      </w:r>
    </w:p>
    <w:bookmarkStart w:name="z1102" w:id="623"/>
    <w:p>
      <w:pPr>
        <w:spacing w:after="0"/>
        <w:ind w:left="0"/>
        <w:jc w:val="both"/>
      </w:pPr>
      <w:r>
        <w:rPr>
          <w:rFonts w:ascii="Times New Roman"/>
          <w:b w:val="false"/>
          <w:i w:val="false"/>
          <w:color w:val="000000"/>
          <w:sz w:val="28"/>
        </w:rPr>
        <w:t>
      2. Тұрғын үй-құрылыс кооперативінің мүшесі тұрғын үй-құрылыс кооперативіндегі өзіне тиесілі пайды өзі дербес өткізген немесе басқаға берген кезде тұрғын үй-құрылыс кооперативінен ерікті түрде шығады.</w:t>
      </w:r>
    </w:p>
    <w:bookmarkEnd w:id="623"/>
    <w:p>
      <w:pPr>
        <w:spacing w:after="0"/>
        <w:ind w:left="0"/>
        <w:jc w:val="both"/>
      </w:pPr>
      <w:r>
        <w:rPr>
          <w:rFonts w:ascii="Times New Roman"/>
          <w:b w:val="false"/>
          <w:i w:val="false"/>
          <w:color w:val="000000"/>
          <w:sz w:val="28"/>
        </w:rPr>
        <w:t>
      Тұрғын үй-құрылыс кооперативіне мүшелік осы Заңның 59 және 61-баптарында айқындалған тәртіппен тоқтатылады.</w:t>
      </w:r>
    </w:p>
    <w:bookmarkStart w:name="z1103" w:id="624"/>
    <w:p>
      <w:pPr>
        <w:spacing w:after="0"/>
        <w:ind w:left="0"/>
        <w:jc w:val="both"/>
      </w:pPr>
      <w:r>
        <w:rPr>
          <w:rFonts w:ascii="Times New Roman"/>
          <w:b w:val="false"/>
          <w:i w:val="false"/>
          <w:color w:val="000000"/>
          <w:sz w:val="28"/>
        </w:rPr>
        <w:t>
      3. Өткізу кезінде пайдың құны тұрғын үй-құрылыс кооперативінің шығарылған мүшесімен жасалған тұрғын үй-құрылыс кооперативіне қатысу шартында көзделген ақша сомасынан кем болмауға тиіс.</w:t>
      </w:r>
    </w:p>
    <w:bookmarkEnd w:id="624"/>
    <w:p>
      <w:pPr>
        <w:spacing w:after="0"/>
        <w:ind w:left="0"/>
        <w:jc w:val="both"/>
      </w:pPr>
      <w:r>
        <w:rPr>
          <w:rFonts w:ascii="Times New Roman"/>
          <w:b w:val="false"/>
          <w:i w:val="false"/>
          <w:color w:val="000000"/>
          <w:sz w:val="28"/>
        </w:rPr>
        <w:t>
      Пайды өткізуден алынған ақша мынадай тәртіппен бөлінеді:</w:t>
      </w:r>
    </w:p>
    <w:p>
      <w:pPr>
        <w:spacing w:after="0"/>
        <w:ind w:left="0"/>
        <w:jc w:val="both"/>
      </w:pPr>
      <w:r>
        <w:rPr>
          <w:rFonts w:ascii="Times New Roman"/>
          <w:b w:val="false"/>
          <w:i w:val="false"/>
          <w:color w:val="000000"/>
          <w:sz w:val="28"/>
        </w:rPr>
        <w:t>
      тұрғын үй-құрылыс кооперативінің шығарылған мүшесі енгізген ақша қайтарылады;</w:t>
      </w:r>
    </w:p>
    <w:p>
      <w:pPr>
        <w:spacing w:after="0"/>
        <w:ind w:left="0"/>
        <w:jc w:val="both"/>
      </w:pPr>
      <w:r>
        <w:rPr>
          <w:rFonts w:ascii="Times New Roman"/>
          <w:b w:val="false"/>
          <w:i w:val="false"/>
          <w:color w:val="000000"/>
          <w:sz w:val="28"/>
        </w:rPr>
        <w:t>
      тұрғын үй-құрылыс кооперативінің шығарылған мүшесі берешегінің сомасы тұрғын үй-құрылыс кооперативіне аударылады.</w:t>
      </w:r>
    </w:p>
    <w:bookmarkStart w:name="z1104" w:id="625"/>
    <w:p>
      <w:pPr>
        <w:spacing w:after="0"/>
        <w:ind w:left="0"/>
        <w:jc w:val="both"/>
      </w:pPr>
      <w:r>
        <w:rPr>
          <w:rFonts w:ascii="Times New Roman"/>
          <w:b w:val="false"/>
          <w:i w:val="false"/>
          <w:color w:val="000000"/>
          <w:sz w:val="28"/>
        </w:rPr>
        <w:t>
      4. Осы баптың 3-тармағында көрсетілген төлемдерден кейін қалған сома тұрғын үй-құрылыс кооперативі мен тұрғын үй-құрылыс кооперативінің шығарылған мүшесі арасында тең үлестермен бөлінеді.</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Тұрғын үй-құрылыс кооперативі мүшесінің пай жарнасының толық сомасын енгізуі</w:t>
      </w:r>
    </w:p>
    <w:p>
      <w:pPr>
        <w:spacing w:after="0"/>
        <w:ind w:left="0"/>
        <w:jc w:val="both"/>
      </w:pPr>
      <w:r>
        <w:rPr>
          <w:rFonts w:ascii="Times New Roman"/>
          <w:b w:val="false"/>
          <w:i w:val="false"/>
          <w:color w:val="000000"/>
          <w:sz w:val="28"/>
        </w:rPr>
        <w:t>
      Тұрғын үй-құрылыс кооперативінің мүшесі көппәтерлі тұрғын үйді пайдалануға қабылдағанға дейін пай жарнасының толық сомасын енгізуге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64-бап. Босаған тұрғын үйді басқа адамға беру </w:t>
      </w:r>
    </w:p>
    <w:p>
      <w:pPr>
        <w:spacing w:after="0"/>
        <w:ind w:left="0"/>
        <w:jc w:val="both"/>
      </w:pPr>
      <w:r>
        <w:rPr>
          <w:rFonts w:ascii="Times New Roman"/>
          <w:b w:val="false"/>
          <w:i w:val="false"/>
          <w:color w:val="ff0000"/>
          <w:sz w:val="28"/>
        </w:rPr>
        <w:t xml:space="preserve">
      Ескерту. 64-бап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65-бап. Пай жарнасын қайтару </w:t>
      </w:r>
    </w:p>
    <w:p>
      <w:pPr>
        <w:spacing w:after="0"/>
        <w:ind w:left="0"/>
        <w:jc w:val="both"/>
      </w:pPr>
      <w:r>
        <w:rPr>
          <w:rFonts w:ascii="Times New Roman"/>
          <w:b w:val="false"/>
          <w:i w:val="false"/>
          <w:color w:val="ff0000"/>
          <w:sz w:val="28"/>
        </w:rPr>
        <w:t xml:space="preserve">
      Ескерту. 65-бап алып тасталды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66-бап. Тұрғын үй-құрылыс кооперативінің қызметін тоқтату</w:t>
      </w:r>
    </w:p>
    <w:bookmarkStart w:name="z1105" w:id="626"/>
    <w:p>
      <w:pPr>
        <w:spacing w:after="0"/>
        <w:ind w:left="0"/>
        <w:jc w:val="both"/>
      </w:pPr>
      <w:r>
        <w:rPr>
          <w:rFonts w:ascii="Times New Roman"/>
          <w:b w:val="false"/>
          <w:i w:val="false"/>
          <w:color w:val="000000"/>
          <w:sz w:val="28"/>
        </w:rPr>
        <w:t xml:space="preserve">
      1. Көппәтерлі тұрғын үй құрылысының аяқталуы Қазақстан Республикасының сәулет, қала құрылысы және құрылыс қызметі туралы заңнамасына сәйкес объектіні пайдалануға қабылдау актісімен ресімделеді. </w:t>
      </w:r>
    </w:p>
    <w:bookmarkEnd w:id="626"/>
    <w:p>
      <w:pPr>
        <w:spacing w:after="0"/>
        <w:ind w:left="0"/>
        <w:jc w:val="both"/>
      </w:pPr>
      <w:r>
        <w:rPr>
          <w:rFonts w:ascii="Times New Roman"/>
          <w:b w:val="false"/>
          <w:i w:val="false"/>
          <w:color w:val="000000"/>
          <w:sz w:val="28"/>
        </w:rPr>
        <w:t>
      Объектіні пайдалануға қабылдау актісі құқықтық кадастрдың ақпараттық жүйесіне объект туралы және (немесе) жаңадан құрылған жылжымайтын мүлікке олардың құрауыштары туралы сәйкестендіру және техникалық мәліметтерді енгізу, жылжымайтын мүлікке құқықтарды тіркеу үшін негіз болып табылады.</w:t>
      </w:r>
    </w:p>
    <w:bookmarkStart w:name="z1106" w:id="627"/>
    <w:p>
      <w:pPr>
        <w:spacing w:after="0"/>
        <w:ind w:left="0"/>
        <w:jc w:val="both"/>
      </w:pPr>
      <w:r>
        <w:rPr>
          <w:rFonts w:ascii="Times New Roman"/>
          <w:b w:val="false"/>
          <w:i w:val="false"/>
          <w:color w:val="000000"/>
          <w:sz w:val="28"/>
        </w:rPr>
        <w:t>
      2. Объектіні пайдалануға қабылдау актісі тіркелгеннен кейін және пәтердің, тұрғын емес үй-жайдың бірінші меншік иесінің меншік құқығы ресімделгеннен кейін тұрғын үй-құрылыс кооперативінің атқарушы органы бір ай мерзімде кондоминиум объектісін тіркеуді қамтамасыз етеді.</w:t>
      </w:r>
    </w:p>
    <w:bookmarkEnd w:id="627"/>
    <w:bookmarkStart w:name="z1107" w:id="628"/>
    <w:p>
      <w:pPr>
        <w:spacing w:after="0"/>
        <w:ind w:left="0"/>
        <w:jc w:val="both"/>
      </w:pPr>
      <w:r>
        <w:rPr>
          <w:rFonts w:ascii="Times New Roman"/>
          <w:b w:val="false"/>
          <w:i w:val="false"/>
          <w:color w:val="000000"/>
          <w:sz w:val="28"/>
        </w:rPr>
        <w:t>
      3. Тұрғын үй-құрылыс кооперативінің мүшелері жылжымайтын мүлікті тіркеу үшін айқындалған тәртіппен, пәтерлерге, тұрғын емес үй-жайларға меншік құқығын тіркеуге міндетті.</w:t>
      </w:r>
    </w:p>
    <w:bookmarkEnd w:id="628"/>
    <w:bookmarkStart w:name="z1108" w:id="629"/>
    <w:p>
      <w:pPr>
        <w:spacing w:after="0"/>
        <w:ind w:left="0"/>
        <w:jc w:val="both"/>
      </w:pPr>
      <w:r>
        <w:rPr>
          <w:rFonts w:ascii="Times New Roman"/>
          <w:b w:val="false"/>
          <w:i w:val="false"/>
          <w:color w:val="000000"/>
          <w:sz w:val="28"/>
        </w:rPr>
        <w:t>
      4. Кепілдік мерзімі шегінде анықталған көппәтерлі тұрғын үй құрылысының кемшіліктерін жою бойынша талап ету құқығы тұрғын үй-құрылыс кооперативінде, пәтердің, тұрғын емес үй-жайдың , орынтұрақ орнының, қойманың меншік иесінде, мүліктің меншік иелері бірлестігінде, кондоминиум объектісін басқару субъектісінде туындайды.</w:t>
      </w:r>
    </w:p>
    <w:bookmarkEnd w:id="629"/>
    <w:p>
      <w:pPr>
        <w:spacing w:after="0"/>
        <w:ind w:left="0"/>
        <w:jc w:val="both"/>
      </w:pPr>
      <w:r>
        <w:rPr>
          <w:rFonts w:ascii="Times New Roman"/>
          <w:b w:val="false"/>
          <w:i w:val="false"/>
          <w:color w:val="000000"/>
          <w:sz w:val="28"/>
        </w:rPr>
        <w:t>
      Бұл ереже тұрғын үй-құрылыс кооперативі мен мердігер арасындағы құрылыс мердігерлігі шартында көзделуге тиіс.</w:t>
      </w:r>
    </w:p>
    <w:bookmarkStart w:name="z1109" w:id="630"/>
    <w:p>
      <w:pPr>
        <w:spacing w:after="0"/>
        <w:ind w:left="0"/>
        <w:jc w:val="both"/>
      </w:pPr>
      <w:r>
        <w:rPr>
          <w:rFonts w:ascii="Times New Roman"/>
          <w:b w:val="false"/>
          <w:i w:val="false"/>
          <w:color w:val="000000"/>
          <w:sz w:val="28"/>
        </w:rPr>
        <w:t>
      5. Тұрғын үй-құрылыс кооперативі Қазақстан Республикасының заңнамасына сәйкес өзінің барлық міндеттемесін орындағаннан кейін өз қызметін тоқтатады.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8" w:id="631"/>
    <w:p>
      <w:pPr>
        <w:spacing w:after="0"/>
        <w:ind w:left="0"/>
        <w:jc w:val="left"/>
      </w:pPr>
      <w:r>
        <w:rPr>
          <w:rFonts w:ascii="Times New Roman"/>
          <w:b/>
          <w:i w:val="false"/>
          <w:color w:val="000000"/>
        </w:rPr>
        <w:t xml:space="preserve">  4 БӨЛIМ</w:t>
      </w:r>
      <w:r>
        <w:br/>
      </w:r>
      <w:r>
        <w:rPr>
          <w:rFonts w:ascii="Times New Roman"/>
          <w:b/>
          <w:i w:val="false"/>
          <w:color w:val="000000"/>
        </w:rPr>
        <w:t>9-тарау. МЕМЛЕКЕТТIК ТҰРҒЫН ҮЙ ҚОРЫНАН ТҰРҒЫНЖАЙ НЕМЕСЕ ЖЕКЕ</w:t>
      </w:r>
      <w:r>
        <w:br/>
      </w:r>
      <w:r>
        <w:rPr>
          <w:rFonts w:ascii="Times New Roman"/>
          <w:b/>
          <w:i w:val="false"/>
          <w:color w:val="000000"/>
        </w:rPr>
        <w:t>ТҰРҒЫН ҮЙ ҚОРЫНАН ЖЕРГІЛІКТІ АТҚАРУШЫ ОРГАН ЖАЛДАҒАН ТҰРҒЫНЖАЙ БЕРУ</w:t>
      </w:r>
    </w:p>
    <w:bookmarkEnd w:id="631"/>
    <w:p>
      <w:pPr>
        <w:spacing w:after="0"/>
        <w:ind w:left="0"/>
        <w:jc w:val="both"/>
      </w:pPr>
      <w:r>
        <w:rPr>
          <w:rFonts w:ascii="Times New Roman"/>
          <w:b w:val="false"/>
          <w:i w:val="false"/>
          <w:color w:val="ff0000"/>
          <w:sz w:val="28"/>
        </w:rPr>
        <w:t xml:space="preserve">
      Ескерту. 9-тарау тақырыбына өзгерту енгізілді - ҚР 2006.07.07 № </w:t>
      </w:r>
      <w:r>
        <w:rPr>
          <w:rFonts w:ascii="Times New Roman"/>
          <w:b w:val="false"/>
          <w:i w:val="false"/>
          <w:color w:val="ff0000"/>
          <w:sz w:val="28"/>
        </w:rPr>
        <w:t>182</w:t>
      </w:r>
      <w:r>
        <w:rPr>
          <w:rFonts w:ascii="Times New Roman"/>
          <w:b w:val="false"/>
          <w:i w:val="false"/>
          <w:color w:val="ff0000"/>
          <w:sz w:val="28"/>
        </w:rPr>
        <w:t xml:space="preserve">; 22.11.2024 </w:t>
      </w:r>
      <w:r>
        <w:rPr>
          <w:rFonts w:ascii="Times New Roman"/>
          <w:b w:val="false"/>
          <w:i w:val="false"/>
          <w:color w:val="ff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67-бап. Тұрғынжайға мұқтаж адамдарды есепке қою және мемлекеттік мекемелердің, мемлекеттік кәсіпорындардың тұрғын үй қорынан тұрғынжай беру</w:t>
      </w:r>
    </w:p>
    <w:bookmarkStart w:name="z1641" w:id="632"/>
    <w:p>
      <w:pPr>
        <w:spacing w:after="0"/>
        <w:ind w:left="0"/>
        <w:jc w:val="both"/>
      </w:pPr>
      <w:r>
        <w:rPr>
          <w:rFonts w:ascii="Times New Roman"/>
          <w:b w:val="false"/>
          <w:i w:val="false"/>
          <w:color w:val="000000"/>
          <w:sz w:val="28"/>
        </w:rPr>
        <w:t>
      1. Мемлекеттік мекемелер, мемлекеттік кәсіпорындар тұрғынжайға мұқтаж адамдардың тізімдерін жүргізеді және тұрғынжайға мұқтаждар есебінде тұрған адамдардың тізімдерін және соңғы жиырма төрт айда мемлекеттік мекемелердің, мемлекеттік кәсіпорындардың тұрғын үй қорынан тұрғынжай алған адамдардың тізімдерін олардың тұрғынжайға мұқтаждар есебіне қойылған күнін көрсете отырып, өздерінің интернет-ресурстарында жариялайды.</w:t>
      </w:r>
    </w:p>
    <w:bookmarkEnd w:id="632"/>
    <w:p>
      <w:pPr>
        <w:spacing w:after="0"/>
        <w:ind w:left="0"/>
        <w:jc w:val="both"/>
      </w:pPr>
      <w:r>
        <w:rPr>
          <w:rFonts w:ascii="Times New Roman"/>
          <w:b w:val="false"/>
          <w:i w:val="false"/>
          <w:color w:val="000000"/>
          <w:sz w:val="28"/>
        </w:rPr>
        <w:t>
      Тұрғынжайға мұқтаждар есебінде тұрған адамдардың тізімдерін және мемлекеттік мекемелердің тұрғын үй қорынан тұрғынжай алған адамдардың тізімдерін өздерінің интернет-ресурстарында жариялау талаптары Қазақстан Республикасының Қарулы Күштеріне, басқа да әскерлер мен әскери құралымдарға, құқық қорғау органдарына, арнаулы мемлекеттік органдарға, азаматтық қорғау органдарына қолданылмайды.</w:t>
      </w:r>
    </w:p>
    <w:p>
      <w:pPr>
        <w:spacing w:after="0"/>
        <w:ind w:left="0"/>
        <w:jc w:val="both"/>
      </w:pPr>
      <w:r>
        <w:rPr>
          <w:rFonts w:ascii="Times New Roman"/>
          <w:b w:val="false"/>
          <w:i w:val="false"/>
          <w:color w:val="000000"/>
          <w:sz w:val="28"/>
        </w:rPr>
        <w:t>
      Жеке тұрғын үй қорынан жалға алынған тұрғынжайлардан басқа, мемлекеттік қызметшілерге, бюджеттік ұйымдардың жұмыскерлеріне, әскери қызметшілерге, ғарышкерлікке кандидаттарға, ғарышкерлерге, құқық қорғау органдарының, арнаулы мемлекеттік органдардың, азаматтық қорғау органдарының қызметкерлеріне, сондай-ақ мемлекеттік сайланбалы қызмет атқаратын адамдарға мемлекеттік тұрғын үй қорынан берілетін тұрғынжайлар қызметтік тұрғынжайларға теңестіріледі.</w:t>
      </w:r>
    </w:p>
    <w:bookmarkStart w:name="z1642" w:id="633"/>
    <w:p>
      <w:pPr>
        <w:spacing w:after="0"/>
        <w:ind w:left="0"/>
        <w:jc w:val="both"/>
      </w:pPr>
      <w:r>
        <w:rPr>
          <w:rFonts w:ascii="Times New Roman"/>
          <w:b w:val="false"/>
          <w:i w:val="false"/>
          <w:color w:val="000000"/>
          <w:sz w:val="28"/>
        </w:rPr>
        <w:t>
      2. Осы баптың 4, 5, 6 және 7-тармақтарында көзделген жағдайларды қоспағанда, мемлекеттік мекемелердің тұрғын үй қорынан тұрғынжайлар аталған мекемелердің осы елді мекендегі тұрғынжайға мұқтаж жұмыскерлеріне пайдалануға кезектілік тәртібімен беріледі.</w:t>
      </w:r>
    </w:p>
    <w:bookmarkEnd w:id="633"/>
    <w:p>
      <w:pPr>
        <w:spacing w:after="0"/>
        <w:ind w:left="0"/>
        <w:jc w:val="both"/>
      </w:pP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тұрғынжайлар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азаматтарына, қандастарға беріледі.</w:t>
      </w:r>
    </w:p>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азаматтарына, қандастарға жұмыспен қамтуға жәрдемдесудің белсенді шараларын іске асыру мақсатында құрылған мемлекеттік мекемелердің тұрғын үй қорынан тұрғынжай берудің міндетті шарты олардың отбасы мүшелерін қоса алғанда, жаңа тұрғылықты жері бойынша меншік құқығында тұрғынжайдың болмауы болып табылады.</w:t>
      </w:r>
    </w:p>
    <w:p>
      <w:pPr>
        <w:spacing w:after="0"/>
        <w:ind w:left="0"/>
        <w:jc w:val="both"/>
      </w:pPr>
      <w:r>
        <w:rPr>
          <w:rFonts w:ascii="Times New Roman"/>
          <w:b w:val="false"/>
          <w:i w:val="false"/>
          <w:color w:val="000000"/>
          <w:sz w:val="28"/>
        </w:rPr>
        <w:t>
      Мемлекеттік мекемелер беретін тұрғынжайлар қызметтік тұрғынжайлар болып табылады.</w:t>
      </w:r>
    </w:p>
    <w:bookmarkStart w:name="z1643" w:id="634"/>
    <w:p>
      <w:pPr>
        <w:spacing w:after="0"/>
        <w:ind w:left="0"/>
        <w:jc w:val="both"/>
      </w:pPr>
      <w:r>
        <w:rPr>
          <w:rFonts w:ascii="Times New Roman"/>
          <w:b w:val="false"/>
          <w:i w:val="false"/>
          <w:color w:val="000000"/>
          <w:sz w:val="28"/>
        </w:rPr>
        <w:t>
      3. Мемлекеттік кәсіпорындардың тұрғын үй қорынан тұрғынжайлар осы кәсіпорындардың жұмыскерлеріне пайдалануға кезектілік тәртібімен беріледі және қызметтік тұрғынжайларға теңестіріледі.</w:t>
      </w:r>
    </w:p>
    <w:bookmarkEnd w:id="634"/>
    <w:bookmarkStart w:name="z1644" w:id="635"/>
    <w:p>
      <w:pPr>
        <w:spacing w:after="0"/>
        <w:ind w:left="0"/>
        <w:jc w:val="both"/>
      </w:pPr>
      <w:r>
        <w:rPr>
          <w:rFonts w:ascii="Times New Roman"/>
          <w:b w:val="false"/>
          <w:i w:val="false"/>
          <w:color w:val="000000"/>
          <w:sz w:val="28"/>
        </w:rPr>
        <w:t>
      4. Мемлекеттік мекемелердің тұрғын үй қорынан тұрғынжайлар Қазақстан Республикасы Президентінің, Құрылтайының, Премьер-Министрінің және Үкіметінің қызметін қамтамасыз ететін және оқшауланған мүлікті жедел басқару құқығы жоқ мемлекеттік органдардың осы елді мекендегі тұрғынжайға мұқтаж мемлекеттік қызметшілеріне, сондай-ақ Қазақстан Республикасының Президенті айқындайтын өзге де адамдарға пайдалануға беріледі.</w:t>
      </w:r>
    </w:p>
    <w:bookmarkEnd w:id="635"/>
    <w:bookmarkStart w:name="z1645" w:id="636"/>
    <w:p>
      <w:pPr>
        <w:spacing w:after="0"/>
        <w:ind w:left="0"/>
        <w:jc w:val="both"/>
      </w:pPr>
      <w:r>
        <w:rPr>
          <w:rFonts w:ascii="Times New Roman"/>
          <w:b w:val="false"/>
          <w:i w:val="false"/>
          <w:color w:val="000000"/>
          <w:sz w:val="28"/>
        </w:rPr>
        <w:t>
      5. Ведомстволық тұрғын үй қорынан қызметтік тұрғынжайлар лауазымға ротациялау тәртібімен тағайындалған не мемлекеттік органның көшірілуіне байланысты басқа елді мекенге ауыстырылған, осы елді мекендегі тұрғынжайға мұқтаж мемлекеттік қызметшілерге,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осы елді мекендегі тұрғынжайға мұқтаж мемлекеттік қызметшілердің жекелеген санаттарына лауазымдық міндеттерін атқару кезеңіне пайдалануға беріледі.</w:t>
      </w:r>
    </w:p>
    <w:bookmarkEnd w:id="636"/>
    <w:bookmarkStart w:name="z1646" w:id="637"/>
    <w:p>
      <w:pPr>
        <w:spacing w:after="0"/>
        <w:ind w:left="0"/>
        <w:jc w:val="both"/>
      </w:pPr>
      <w:r>
        <w:rPr>
          <w:rFonts w:ascii="Times New Roman"/>
          <w:b w:val="false"/>
          <w:i w:val="false"/>
          <w:color w:val="000000"/>
          <w:sz w:val="28"/>
        </w:rPr>
        <w:t>
      6. Осы елді мекендегі Қазақстан Республикасының ұлттық қауіпсіздік органдары мен ішкі істер органдары, азаматтық қорғау органдары мемлекеттік мекемелерінің тұрғын үй қорының жекешелендіруге жатпайтын қызметтік тұрғынжайлары тұрғынжайға мұқтаж деп танылған және тиісінше Қазақстан Республикасының ұлттық қауіпсіздік органдары мен ішкі істер органдарының, азаматтық қорғау органдарының кадрларында тұрған қызметкерлерге (жұмыскерлерге) қызмет өткеру (еңбек қатынастары) кезеңіне беріледі.</w:t>
      </w:r>
    </w:p>
    <w:bookmarkEnd w:id="637"/>
    <w:bookmarkStart w:name="z1647" w:id="638"/>
    <w:p>
      <w:pPr>
        <w:spacing w:after="0"/>
        <w:ind w:left="0"/>
        <w:jc w:val="both"/>
      </w:pPr>
      <w:r>
        <w:rPr>
          <w:rFonts w:ascii="Times New Roman"/>
          <w:b w:val="false"/>
          <w:i w:val="false"/>
          <w:color w:val="000000"/>
          <w:sz w:val="28"/>
        </w:rPr>
        <w:t>
      7. Астананың тұрғын үй қорын есепке алу және күтіп-ұстау саласындағы коммуналдық мемлекеттік мекеменің тұрғын үй қорынан тұрғынжайлар осы елді мекендегі тұрғынжайға мұқтаж мемлекеттік қызметшілер мен бюджеттік ұйымдар жұмыскерлеріне пайдалануға беріледі.</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Халықтың әлеуметтік жағынан осал топтарына жататын азаматтар</w:t>
      </w:r>
    </w:p>
    <w:p>
      <w:pPr>
        <w:spacing w:after="0"/>
        <w:ind w:left="0"/>
        <w:jc w:val="both"/>
      </w:pPr>
      <w:r>
        <w:rPr>
          <w:rFonts w:ascii="Times New Roman"/>
          <w:b w:val="false"/>
          <w:i w:val="false"/>
          <w:color w:val="ff0000"/>
          <w:sz w:val="28"/>
        </w:rPr>
        <w:t xml:space="preserve">
      Ескерту. Тақырыпқа өзгеріс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Халықтың әлеуметтік жағынан осал топтарына:</w:t>
      </w:r>
    </w:p>
    <w:bookmarkStart w:name="z460" w:id="639"/>
    <w:p>
      <w:pPr>
        <w:spacing w:after="0"/>
        <w:ind w:left="0"/>
        <w:jc w:val="both"/>
      </w:pPr>
      <w:r>
        <w:rPr>
          <w:rFonts w:ascii="Times New Roman"/>
          <w:b w:val="false"/>
          <w:i w:val="false"/>
          <w:color w:val="000000"/>
          <w:sz w:val="28"/>
        </w:rPr>
        <w:t>
      1) Ұлы Отан соғысының ардагерлері;</w:t>
      </w:r>
    </w:p>
    <w:bookmarkEnd w:id="639"/>
    <w:bookmarkStart w:name="z694" w:id="640"/>
    <w:p>
      <w:pPr>
        <w:spacing w:after="0"/>
        <w:ind w:left="0"/>
        <w:jc w:val="both"/>
      </w:pPr>
      <w:r>
        <w:rPr>
          <w:rFonts w:ascii="Times New Roman"/>
          <w:b w:val="false"/>
          <w:i w:val="false"/>
          <w:color w:val="000000"/>
          <w:sz w:val="28"/>
        </w:rPr>
        <w:t>
      1-1) жеңілдіктер бойынша Ұлы Отан соғысының ардагерлеріне теңестірілген ардагерлер;</w:t>
      </w:r>
    </w:p>
    <w:bookmarkEnd w:id="640"/>
    <w:bookmarkStart w:name="z1121" w:id="641"/>
    <w:p>
      <w:pPr>
        <w:spacing w:after="0"/>
        <w:ind w:left="0"/>
        <w:jc w:val="both"/>
      </w:pPr>
      <w:r>
        <w:rPr>
          <w:rFonts w:ascii="Times New Roman"/>
          <w:b w:val="false"/>
          <w:i w:val="false"/>
          <w:color w:val="000000"/>
          <w:sz w:val="28"/>
        </w:rPr>
        <w:t>
      1-2) басқа мемлекеттердің аумағындағы ұрыс қимылдарының ардагерлері;</w:t>
      </w:r>
    </w:p>
    <w:bookmarkEnd w:id="641"/>
    <w:bookmarkStart w:name="z461" w:id="642"/>
    <w:p>
      <w:pPr>
        <w:spacing w:after="0"/>
        <w:ind w:left="0"/>
        <w:jc w:val="both"/>
      </w:pPr>
      <w:r>
        <w:rPr>
          <w:rFonts w:ascii="Times New Roman"/>
          <w:b w:val="false"/>
          <w:i w:val="false"/>
          <w:color w:val="000000"/>
          <w:sz w:val="28"/>
        </w:rPr>
        <w:t>
      2) бірінші және екінші топтардағы мүгедектігі бар адамдар;</w:t>
      </w:r>
    </w:p>
    <w:bookmarkEnd w:id="642"/>
    <w:bookmarkStart w:name="z462" w:id="643"/>
    <w:p>
      <w:pPr>
        <w:spacing w:after="0"/>
        <w:ind w:left="0"/>
        <w:jc w:val="both"/>
      </w:pPr>
      <w:r>
        <w:rPr>
          <w:rFonts w:ascii="Times New Roman"/>
          <w:b w:val="false"/>
          <w:i w:val="false"/>
          <w:color w:val="000000"/>
          <w:sz w:val="28"/>
        </w:rPr>
        <w:t>
      3) мүгедектігі бар балалары бар немесе оларды тәрбиелеп отырған отбасылар;</w:t>
      </w:r>
    </w:p>
    <w:bookmarkEnd w:id="643"/>
    <w:bookmarkStart w:name="z463" w:id="644"/>
    <w:p>
      <w:pPr>
        <w:spacing w:after="0"/>
        <w:ind w:left="0"/>
        <w:jc w:val="both"/>
      </w:pPr>
      <w:r>
        <w:rPr>
          <w:rFonts w:ascii="Times New Roman"/>
          <w:b w:val="false"/>
          <w:i w:val="false"/>
          <w:color w:val="000000"/>
          <w:sz w:val="28"/>
        </w:rPr>
        <w:t>
      4) денсаулық сақтау саласындағы уәкілетті орган бекітетін аурулар тізімінде аталған кейбір созылмалы аурулардың ауыр түрлерімен ауыратын адамдар;</w:t>
      </w:r>
    </w:p>
    <w:bookmarkEnd w:id="644"/>
    <w:bookmarkStart w:name="z464" w:id="645"/>
    <w:p>
      <w:pPr>
        <w:spacing w:after="0"/>
        <w:ind w:left="0"/>
        <w:jc w:val="both"/>
      </w:pPr>
      <w:r>
        <w:rPr>
          <w:rFonts w:ascii="Times New Roman"/>
          <w:b w:val="false"/>
          <w:i w:val="false"/>
          <w:color w:val="000000"/>
          <w:sz w:val="28"/>
        </w:rPr>
        <w:t>
      5) жасына қарай зейнет демалысына шыққан зейнеткерлер;</w:t>
      </w:r>
    </w:p>
    <w:bookmarkEnd w:id="645"/>
    <w:bookmarkStart w:name="z465" w:id="646"/>
    <w:p>
      <w:pPr>
        <w:spacing w:after="0"/>
        <w:ind w:left="0"/>
        <w:jc w:val="both"/>
      </w:pPr>
      <w:r>
        <w:rPr>
          <w:rFonts w:ascii="Times New Roman"/>
          <w:b w:val="false"/>
          <w:i w:val="false"/>
          <w:color w:val="000000"/>
          <w:sz w:val="28"/>
        </w:rPr>
        <w:t>
      6) кәмелетке толғанға дейін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мерзімді әскери қызметтен өту мерзіміне ұзартылады;</w:t>
      </w:r>
    </w:p>
    <w:bookmarkEnd w:id="646"/>
    <w:bookmarkStart w:name="z466" w:id="647"/>
    <w:p>
      <w:pPr>
        <w:spacing w:after="0"/>
        <w:ind w:left="0"/>
        <w:jc w:val="both"/>
      </w:pPr>
      <w:r>
        <w:rPr>
          <w:rFonts w:ascii="Times New Roman"/>
          <w:b w:val="false"/>
          <w:i w:val="false"/>
          <w:color w:val="000000"/>
          <w:sz w:val="28"/>
        </w:rPr>
        <w:t>
      7) қандастар;</w:t>
      </w:r>
    </w:p>
    <w:bookmarkEnd w:id="647"/>
    <w:bookmarkStart w:name="z467" w:id="648"/>
    <w:p>
      <w:pPr>
        <w:spacing w:after="0"/>
        <w:ind w:left="0"/>
        <w:jc w:val="both"/>
      </w:pPr>
      <w:r>
        <w:rPr>
          <w:rFonts w:ascii="Times New Roman"/>
          <w:b w:val="false"/>
          <w:i w:val="false"/>
          <w:color w:val="000000"/>
          <w:sz w:val="28"/>
        </w:rPr>
        <w:t>
      8) экологиялық зілзалалар, табиғи және техногенді сипаттағы төтенше жағдайлар салдарынан тұрғын үйінен айырылған адамдар;</w:t>
      </w:r>
    </w:p>
    <w:bookmarkEnd w:id="648"/>
    <w:bookmarkStart w:name="z468" w:id="649"/>
    <w:p>
      <w:pPr>
        <w:spacing w:after="0"/>
        <w:ind w:left="0"/>
        <w:jc w:val="both"/>
      </w:pPr>
      <w:r>
        <w:rPr>
          <w:rFonts w:ascii="Times New Roman"/>
          <w:b w:val="false"/>
          <w:i w:val="false"/>
          <w:color w:val="000000"/>
          <w:sz w:val="28"/>
        </w:rPr>
        <w:t>
      9)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649"/>
    <w:bookmarkStart w:name="z469" w:id="650"/>
    <w:p>
      <w:pPr>
        <w:spacing w:after="0"/>
        <w:ind w:left="0"/>
        <w:jc w:val="both"/>
      </w:pPr>
      <w:r>
        <w:rPr>
          <w:rFonts w:ascii="Times New Roman"/>
          <w:b w:val="false"/>
          <w:i w:val="false"/>
          <w:color w:val="000000"/>
          <w:sz w:val="28"/>
        </w:rPr>
        <w:t>
      10) мемлекеттік немесе қоғамдық міндеттерін, әскери қызметін орындау кезінде, ғарыш кеңістігіне ұшуды дайындау немесе жүзеге асыру кезінде, адам өмірін құтқару кезінде, құқық тәртібін қорғау кезінде қаза тапқан (қайтыс болған) адамдардың отбасылары;</w:t>
      </w:r>
    </w:p>
    <w:bookmarkEnd w:id="650"/>
    <w:bookmarkStart w:name="z470" w:id="651"/>
    <w:p>
      <w:pPr>
        <w:spacing w:after="0"/>
        <w:ind w:left="0"/>
        <w:jc w:val="both"/>
      </w:pPr>
      <w:r>
        <w:rPr>
          <w:rFonts w:ascii="Times New Roman"/>
          <w:b w:val="false"/>
          <w:i w:val="false"/>
          <w:color w:val="000000"/>
          <w:sz w:val="28"/>
        </w:rPr>
        <w:t>
      11) толық емес отбасылар;</w:t>
      </w:r>
    </w:p>
    <w:bookmarkEnd w:id="651"/>
    <w:p>
      <w:pPr>
        <w:spacing w:after="0"/>
        <w:ind w:left="0"/>
        <w:jc w:val="both"/>
      </w:pPr>
      <w:r>
        <w:rPr>
          <w:rFonts w:ascii="Times New Roman"/>
          <w:b w:val="false"/>
          <w:i w:val="false"/>
          <w:color w:val="000000"/>
          <w:sz w:val="28"/>
        </w:rPr>
        <w:t>
      12)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2007.07.06 </w:t>
      </w:r>
      <w:r>
        <w:rPr>
          <w:rFonts w:ascii="Times New Roman"/>
          <w:b w:val="false"/>
          <w:i w:val="false"/>
          <w:color w:val="ff0000"/>
          <w:sz w:val="28"/>
        </w:rPr>
        <w:t>№ 276</w:t>
      </w:r>
      <w:r>
        <w:rPr>
          <w:rFonts w:ascii="Times New Roman"/>
          <w:b w:val="false"/>
          <w:i w:val="false"/>
          <w:color w:val="ff0000"/>
          <w:sz w:val="28"/>
        </w:rPr>
        <w:t xml:space="preserve">, 2009.06.08 </w:t>
      </w:r>
      <w:r>
        <w:rPr>
          <w:rFonts w:ascii="Times New Roman"/>
          <w:b w:val="false"/>
          <w:i w:val="false"/>
          <w:color w:val="ff0000"/>
          <w:sz w:val="28"/>
        </w:rPr>
        <w:t>№ 163-IV</w:t>
      </w:r>
      <w:r>
        <w:rPr>
          <w:rFonts w:ascii="Times New Roman"/>
          <w:b w:val="false"/>
          <w:i w:val="false"/>
          <w:color w:val="ff0000"/>
          <w:sz w:val="28"/>
        </w:rPr>
        <w:t xml:space="preserve">, 2010.05.29 </w:t>
      </w:r>
      <w:r>
        <w:rPr>
          <w:rFonts w:ascii="Times New Roman"/>
          <w:b w:val="false"/>
          <w:i w:val="false"/>
          <w:color w:val="ff0000"/>
          <w:sz w:val="28"/>
        </w:rPr>
        <w:t>№ 283-IV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2012.01.06 </w:t>
      </w:r>
      <w:r>
        <w:rPr>
          <w:rFonts w:ascii="Times New Roman"/>
          <w:b w:val="false"/>
          <w:i w:val="false"/>
          <w:color w:val="ff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06.05.2019 </w:t>
      </w:r>
      <w:r>
        <w:rPr>
          <w:rFonts w:ascii="Times New Roman"/>
          <w:b w:val="false"/>
          <w:i w:val="false"/>
          <w:color w:val="ff0000"/>
          <w:sz w:val="28"/>
        </w:rPr>
        <w:t>№ 251-VI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ff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Қазақстан Республикасының азаматтарын, қандастарды тұрғынжайға мұқтаж деп тану</w:t>
      </w:r>
    </w:p>
    <w:bookmarkStart w:name="z1648" w:id="652"/>
    <w:p>
      <w:pPr>
        <w:spacing w:after="0"/>
        <w:ind w:left="0"/>
        <w:jc w:val="both"/>
      </w:pPr>
      <w:r>
        <w:rPr>
          <w:rFonts w:ascii="Times New Roman"/>
          <w:b w:val="false"/>
          <w:i w:val="false"/>
          <w:color w:val="000000"/>
          <w:sz w:val="28"/>
        </w:rPr>
        <w:t>
      1. Кәмелетке толған Қазақстан Республикасының азаматтары, қандастар, егер:</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бірыңғай республикалық электрондық базаға және "Тұрғын үймен қамтамасыз ету орталығы" электрондық базасына тұрғынжайға мұқтаждар есебіне қойған кезде олардың соңғы бес жыл ішінде Қазақстан Республикасының аумағында меншік құқығында тұрғынжайы болмаса;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тұрғынжайға мұқтаждар есебіне қойған кезде және мемлекеттік мекеменің тұрғын үй қорынан тұрғынжай берген кезде олардың осы елді мекенде меншік құқығында тұрғынжайы болмаса;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тұрғынжайға мұқтаждар есебіне қойған кезде және мемлекеттік кәсіпорынның тұрғын үй қорынан тұрғынжай берген кезде олардың Қазақстан Республикасының аумағында меншік құқығында тұрғынжайы болмаса;</w:t>
      </w:r>
    </w:p>
    <w:bookmarkStart w:name="z1652" w:id="653"/>
    <w:p>
      <w:pPr>
        <w:spacing w:after="0"/>
        <w:ind w:left="0"/>
        <w:jc w:val="both"/>
      </w:pPr>
      <w:r>
        <w:rPr>
          <w:rFonts w:ascii="Times New Roman"/>
          <w:b w:val="false"/>
          <w:i w:val="false"/>
          <w:color w:val="000000"/>
          <w:sz w:val="28"/>
        </w:rPr>
        <w:t>
      4) есепке алуды осы тұрғынжайдың орналасқан жері бойынша жергілікті атқарушы органдар жүзеге асыратын олардың жалғыз тұрғынжайы Қазақстан Республикасының сәулет, қала құрылысы және құрылыс қызметі туралы заңнамасында көзделген тәртіппен авариялық деп танылса, тұрғынжайға мұқтаж деп танылады.</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53" w:id="654"/>
    <w:p>
      <w:pPr>
        <w:spacing w:after="0"/>
        <w:ind w:left="0"/>
        <w:jc w:val="both"/>
      </w:pPr>
      <w:r>
        <w:rPr>
          <w:rFonts w:ascii="Times New Roman"/>
          <w:b w:val="false"/>
          <w:i w:val="false"/>
          <w:color w:val="000000"/>
          <w:sz w:val="28"/>
        </w:rPr>
        <w:t>
      2. Кәмелеттік жасқа толуы туралы талап кәмелетке толғанға дейін ата-анасынан айырылған жиырма тоғыз жасқа толмаған жетім балаларға, ата-аналарының қамқорлығынсыз қалған балаларға қолданылмайды. Мұндай адамдарды әскери қызметке шақырған кезде жасы мерзімді әскери қызмет өткеру мерзіміне ұзартылады.</w:t>
      </w:r>
    </w:p>
    <w:bookmarkEnd w:id="654"/>
    <w:bookmarkStart w:name="z1654" w:id="655"/>
    <w:p>
      <w:pPr>
        <w:spacing w:after="0"/>
        <w:ind w:left="0"/>
        <w:jc w:val="both"/>
      </w:pPr>
      <w:r>
        <w:rPr>
          <w:rFonts w:ascii="Times New Roman"/>
          <w:b w:val="false"/>
          <w:i w:val="false"/>
          <w:color w:val="000000"/>
          <w:sz w:val="28"/>
        </w:rPr>
        <w:t>
      3. Коммуналдық тұрғын үй қорынан тұрғынжай алған жалдаушының (қосымша жалдаушының) отбасы мүшелері тұрғынжайды жалдаушы (қосымша жалдаушы) сияқты негіздер бойынша коммуналдық тұрғын үй қорынан тұрғынжайға мұқтаж деп таныла алмайды.</w:t>
      </w:r>
    </w:p>
    <w:bookmarkEnd w:id="655"/>
    <w:bookmarkStart w:name="z1655" w:id="656"/>
    <w:p>
      <w:pPr>
        <w:spacing w:after="0"/>
        <w:ind w:left="0"/>
        <w:jc w:val="both"/>
      </w:pPr>
      <w:r>
        <w:rPr>
          <w:rFonts w:ascii="Times New Roman"/>
          <w:b w:val="false"/>
          <w:i w:val="false"/>
          <w:color w:val="000000"/>
          <w:sz w:val="28"/>
        </w:rPr>
        <w:t>
      4. Жалғыз тұрғынжайы Қазақстан Республикасының сәулет, қала құрылысы және құрылыс қызметі туралы заңнамасында белгіленген тәртіппен авариялық деп танылған Қазақстан Республикасының азаматтары "Тұрғынжаймен қамтамасыз ету орталығы" электрондық базасына тұрғынжайға мұқтаждар есебіне Қазақстан Республикасының азаматтарын, қандастарды бірыңғай республикалық электрондық базаға және "Тұрғын үймен қамтамасыз ету орталығы" электрондық базасына тұрғынжайға мұқтаждар есебіне қою және есебінен шығару қағидаларына, сондай-ақ "Тұрғын үймен қамтамасыз ету орталығы" электрондық базасын жүргізу және түгендеу тәртібіне сәйкес қойылады.</w:t>
      </w:r>
    </w:p>
    <w:bookmarkEnd w:id="656"/>
    <w:p>
      <w:pPr>
        <w:spacing w:after="0"/>
        <w:ind w:left="0"/>
        <w:jc w:val="both"/>
      </w:pPr>
      <w:r>
        <w:rPr>
          <w:rFonts w:ascii="Times New Roman"/>
          <w:b w:val="false"/>
          <w:i w:val="false"/>
          <w:color w:val="000000"/>
          <w:sz w:val="28"/>
        </w:rPr>
        <w:t>
      Жалғыз тұрғынжайы Қазақстан Республикасының сәулет, қала құрылысы және құрылыс қызметі туралы заңнамасында белгіленген тәртіппен авариялық деп танылған Қазақстан Республикасының азаматтарына коммуналдық тұрғын үй қорынан тұрғынжай беруді және бөлуді жергілікті атқарушы органдар уәкілетті орган айқындаған тәртіппен құрылған комиссияның шешімі негізінде жүзеге асырады.</w:t>
      </w:r>
    </w:p>
    <w:p>
      <w:pPr>
        <w:spacing w:after="0"/>
        <w:ind w:left="0"/>
        <w:jc w:val="both"/>
      </w:pPr>
      <w:r>
        <w:rPr>
          <w:rFonts w:ascii="Times New Roman"/>
          <w:b w:val="false"/>
          <w:i w:val="false"/>
          <w:color w:val="000000"/>
          <w:sz w:val="28"/>
        </w:rPr>
        <w:t>
      Осы Заңның 74-бабының ережелері жалғыз тұрғынжайы Қазақстан Республикасының сәулет, қала құрылысы және құрылыс қызметі туралы заңнамасында белгіленген тәртіппен авариялық деп танылған азаматтарды есепке қою, оларға коммуналдық тұрғын үй қорынан тұрғынжай беру және бөлу кезінде қолданылмайды.</w:t>
      </w:r>
    </w:p>
    <w:p>
      <w:pPr>
        <w:spacing w:after="0"/>
        <w:ind w:left="0"/>
        <w:jc w:val="both"/>
      </w:pPr>
      <w:r>
        <w:rPr>
          <w:rFonts w:ascii="Times New Roman"/>
          <w:b w:val="false"/>
          <w:i w:val="false"/>
          <w:color w:val="000000"/>
          <w:sz w:val="28"/>
        </w:rPr>
        <w:t>
      Жалғыз тұрғынжайы Қазақстан Республикасының сәулет, қала құрылысы және құрылыс қызметі туралы заңнамасында белгіленген тәртіппен авариялық деп танылған Қазақстан Республикасының азаматтары коммуналдық тұрғын үй қорынан тұрғынжай алған кезде меншік құқығындағы авариялық тұрғынжайды Қазақстан Республикасының азаматтық заңнамасына сәйкес коммуналдық меншікке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Қазақстан Республикасы азаматтарының мемлекеттік тұрғын үй қорынан тұрғынжай немесе жеке тұрғын үй қорынан жергілікті атқарушы орган жалдаған тұрғынжай алу құқығы</w:t>
      </w:r>
    </w:p>
    <w:p>
      <w:pPr>
        <w:spacing w:after="0"/>
        <w:ind w:left="0"/>
        <w:jc w:val="both"/>
      </w:pPr>
      <w:r>
        <w:rPr>
          <w:rFonts w:ascii="Times New Roman"/>
          <w:b w:val="false"/>
          <w:i w:val="false"/>
          <w:color w:val="000000"/>
          <w:sz w:val="28"/>
        </w:rPr>
        <w:t xml:space="preserve">
      Қазақстан Республикасының азаматы (жұбайымен (зайыбымен) және кәмелетке толмаған балаларымен бірге) некеге тұрғанға (ерлі-зайыпты болғанға) дейін жұбайының (зайыбының) мемлекеттік тұрғын үй қорынан тұрғынжайы немесе мемлекеттік тұрғын үй қорынан тұрғынжайында елу және елуден астам пайыз мөлшеріндегі үлесі болған және соңғы бес жыл ішінде тұрғынжайды немесе тұрғынжайдағы үлесті иеліктен шығарған жағдайлардан басқа, Қазақстан Республикасының аумағында мемлекеттік тұрғын үй қорынан бір тұрғынжай ғана немесе жеке тұрғын үй қорынан жергілікті атқарушы орган жалдаған бір тұрғынжай ғана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10-тараудың тақырыбы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Ұлттық даму институты мәртебесіне ие тұрғын үй құрылысы жинақ банкінің Қазақстан Республикасының азаматтарын, қандастарды тұрғынжайға мұқтаждар есебіне қоюы</w:t>
      </w:r>
    </w:p>
    <w:bookmarkStart w:name="z1656" w:id="657"/>
    <w:p>
      <w:pPr>
        <w:spacing w:after="0"/>
        <w:ind w:left="0"/>
        <w:jc w:val="both"/>
      </w:pPr>
      <w:r>
        <w:rPr>
          <w:rFonts w:ascii="Times New Roman"/>
          <w:b w:val="false"/>
          <w:i w:val="false"/>
          <w:color w:val="000000"/>
          <w:sz w:val="28"/>
        </w:rPr>
        <w:t>
      1. Ұлттық даму институты мәртебесіне ие тұрғын үй құрылысы жинақ банкінің осы Заңның 69-бабына сәйкес тұрғынжайға мұқтаж деп танылған Қазақстан Республикасының азаматтарын, қандастарды "Тұрғын үймен қамтамасыз ету орталығы" электрондық базасына тұрғынжайға мұқтаждар есебіне қоюы Қазақстан Республикасының азаматтарын, қандастарды бірыңғай республикалық электрондық базаға және "Тұрғын үймен қамтамасыз ету орталығы" электрондық базасына тұрғынжайға мұқтаждар есебіне қою және есебінен шығару қағидаларына, сондай-ақ "Тұрғын үймен қамтамасыз ету орталығы" электрондық базасын жүргізу және түгендеу тәртібіне сәйкес осы елді мекенде тіркелген жері бойынша жүзеге асырылады.</w:t>
      </w:r>
    </w:p>
    <w:bookmarkEnd w:id="657"/>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банкінің Қазақстан Республикасының азаматтарын, қандастарды "Тұрғын үймен қамтамасыз ету орталығы" электрондық базасына тұрғынжайға мұқтаждар есебіне қоюы "Дербес деректер және оларды қорғау туралы" Қазақстан Республикасы Заңының талаптары сақтала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үшінші бөлігін алып тастау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 тұрғынжайға мұқтаждарды есепке қою кезінде Қазақстан Республикасы азаматтарының, қандастардың және олардың отбасы мүшелерінің "Дербес деректер және оларды қорғау туралы" Қазақстан Республикасы Заңының 8-бабына сәйкес дербес деректерін жинауға және өңдеуге келісімін алуға міндетті.</w:t>
      </w:r>
    </w:p>
    <w:p>
      <w:pPr>
        <w:spacing w:after="0"/>
        <w:ind w:left="0"/>
        <w:jc w:val="both"/>
      </w:pPr>
      <w:r>
        <w:rPr>
          <w:rFonts w:ascii="Times New Roman"/>
          <w:b w:val="false"/>
          <w:i w:val="false"/>
          <w:color w:val="000000"/>
          <w:sz w:val="28"/>
        </w:rPr>
        <w:t>
      Қазақстан Республикасының азаматтарын, қандастарды "Тұрғын үймен қамтамасыз ету орталығы" электрондық базасына тұрғынжайға мұқтаждар есебіне қою туралы шешімді есепке қою туралы хабарламаны не есепке қоюдан уәжді бас тартуды жібере отырып, ұлттық даму институты мәртебесіне ие тұрғын үй құрылысы жинақ банкі қабылдайды және өтініш берілген күннен бастап он бес жұмыс күнінен кешіктірілмей Қазақстан Республикасының азаматына, қандасқа электрондық пошта арқылы немесе ұялы байланыстың абоненттік құрылғысы арқылы оның абоненттік нөміріне мәтіндік хабар түрінде жіберіледі.</w:t>
      </w:r>
    </w:p>
    <w:bookmarkStart w:name="z1657" w:id="658"/>
    <w:p>
      <w:pPr>
        <w:spacing w:after="0"/>
        <w:ind w:left="0"/>
        <w:jc w:val="both"/>
      </w:pPr>
      <w:r>
        <w:rPr>
          <w:rFonts w:ascii="Times New Roman"/>
          <w:b w:val="false"/>
          <w:i w:val="false"/>
          <w:color w:val="000000"/>
          <w:sz w:val="28"/>
        </w:rPr>
        <w:t>
      2. Ұлттық даму институты мәртебесіне ие тұрғын үй құрылысы жинақ банкінің астанада, республикалық маңызы бар қалаларда Қазақстан Республикасының азаматтарын, қандастарды тұрғынжайға мұқтаждар есебіне қоюы кезінде соңғы үш жылда тұрғылықты жері бойынша тіркеу талап етіледі. Көрсетілген талап кәмелетке толғанға дейін ата-анасынан айырылған жиырма тоғыз жасқа толмаған жетім балаларға, ата-аналарының (ата-анасының) қамқорлығынсыз қалған балаларға қолданылмайды.</w:t>
      </w:r>
    </w:p>
    <w:bookmarkEnd w:id="658"/>
    <w:bookmarkStart w:name="z1658" w:id="659"/>
    <w:p>
      <w:pPr>
        <w:spacing w:after="0"/>
        <w:ind w:left="0"/>
        <w:jc w:val="both"/>
      </w:pPr>
      <w:r>
        <w:rPr>
          <w:rFonts w:ascii="Times New Roman"/>
          <w:b w:val="false"/>
          <w:i w:val="false"/>
          <w:color w:val="000000"/>
          <w:sz w:val="28"/>
        </w:rPr>
        <w:t>
      3. Жетім балалардың, ата-аналарының (ата-анасының) қамқорлығынсыз қалған балалардың заңды өкілдері жетім балалар, ата-аналарының (ата-анасының) қамқорлығынсыз қалған балалар білім беру ұйымына, медициналық немесе басқа да ұйымға келіп түскен күннен бастап немесе оларға қорғаншылық немесе қамқоршылық белгіленген күннен бастап не патронат тәрбиешімен, баланы қабылдайтын ата-аналармен шарт жасасқан күннен бастап үш ай ішінде баланы жетім балалардың, ата-аналарының (ата-анасының) қамқорлығынсыз қалған балалардың бастапқы есепке қойылған жері бойынша не заңды өкілінің нақты тұратын жері бойынша тұрғынжайға мұқтаждар есебіне қоюға міндетті.</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Баланы қабылдайтын отбасы бала асырап алудың, қорғаншылықтың немесе қамқоршылықтың, патронаттық тәрбиенің күші жойылғаннан кейін жетім балаларды, ата-аналарының (ата-анасының) қамқорлығынсыз қалған балаларды білім беру ұйымдарына, медициналық немесе басқа да ұйымға қайтарған жағдайда, балалар асырап алушыға, қорғаншыға, қамқоршыға, патронаттық тәрбиешіге, баланы қабылдайтын ата-анаға берілгенге дейін олар тұрғынжайға мұқтаждарды есепке алу тізімдерінде қалпына келтіріледі.</w:t>
      </w:r>
    </w:p>
    <w:p>
      <w:pPr>
        <w:spacing w:after="0"/>
        <w:ind w:left="0"/>
        <w:jc w:val="both"/>
      </w:pPr>
      <w:r>
        <w:rPr>
          <w:rFonts w:ascii="Times New Roman"/>
          <w:b w:val="false"/>
          <w:i w:val="false"/>
          <w:color w:val="000000"/>
          <w:sz w:val="28"/>
        </w:rPr>
        <w:t>
      Жетім балалар, ата-аналарының (ата-анасының) қамқорлығынсыз қалған балалар облыс шегінде тұрғынжайға мұқтаждарды есепке қоюдың бастапқы күні сақтала отырып, тұрғынжайға мұқтаждар есебіне қойылады.</w:t>
      </w:r>
    </w:p>
    <w:p>
      <w:pPr>
        <w:spacing w:after="0"/>
        <w:ind w:left="0"/>
        <w:jc w:val="both"/>
      </w:pPr>
      <w:r>
        <w:rPr>
          <w:rFonts w:ascii="Times New Roman"/>
          <w:b w:val="false"/>
          <w:i w:val="false"/>
          <w:color w:val="000000"/>
          <w:sz w:val="28"/>
        </w:rPr>
        <w:t>
      Тұрғылықты жері ауысқан кезде жетім балаларды, ата-аналарының (ата-анасының) қамқорлығынсыз қалған балаларды "Тұрғын үймен қамтамасыз ету орталығы" электрондық базасына тұрғынжайға мұқтаждар есебіне қою осы баптың 1 және 2-тармақтарына сәйкес жүзеге асырылады.</w:t>
      </w:r>
    </w:p>
    <w:bookmarkStart w:name="z1659" w:id="660"/>
    <w:p>
      <w:pPr>
        <w:spacing w:after="0"/>
        <w:ind w:left="0"/>
        <w:jc w:val="both"/>
      </w:pPr>
      <w:r>
        <w:rPr>
          <w:rFonts w:ascii="Times New Roman"/>
          <w:b w:val="false"/>
          <w:i w:val="false"/>
          <w:color w:val="000000"/>
          <w:sz w:val="28"/>
        </w:rPr>
        <w:t>
      4. Мемлекеттік мекемелер мен қазыналық кәсіпорындар шаруашылық жүргізу құқығындағы мемлекеттік кәсіпорындар етіп қайта ұйымдастырылған жағдайда, сондай-ақ мемлекеттік кәсіпорынның мүліктік кешені мүлікті сенімгерлік басқару шарты бойынша берілген жағдайда, бюджеттік ұйымдардың жұмыскерлері ретінде тұрғынжайға мұқтаждар есебінде тұрған, мемлекеттік мекеменің немесе қазыналық кәсіпорынның жұмыскерлері болып табылатын Қазақстан Республикасының азаматтары бюджеттік ұйымдардың жұмыскерлері деп танылады.</w:t>
      </w:r>
    </w:p>
    <w:bookmarkEnd w:id="660"/>
    <w:bookmarkStart w:name="z1660" w:id="661"/>
    <w:p>
      <w:pPr>
        <w:spacing w:after="0"/>
        <w:ind w:left="0"/>
        <w:jc w:val="both"/>
      </w:pPr>
      <w:r>
        <w:rPr>
          <w:rFonts w:ascii="Times New Roman"/>
          <w:b w:val="false"/>
          <w:i w:val="false"/>
          <w:color w:val="000000"/>
          <w:sz w:val="28"/>
        </w:rPr>
        <w:t>
      5. Бірыңғай республикалық электрондық базада тұрған Қазақстан Республикасының азаматтарын, қандастарды және олардың отбасы мүшелерін "Тұрғын үймен қамтамасыз ету орталығы" электрондық базасына тұрғынжайға мұқтаждар есебіне қоюға жол берілмейді.</w:t>
      </w:r>
    </w:p>
    <w:bookmarkEnd w:id="661"/>
    <w:bookmarkStart w:name="z1661" w:id="662"/>
    <w:p>
      <w:pPr>
        <w:spacing w:after="0"/>
        <w:ind w:left="0"/>
        <w:jc w:val="both"/>
      </w:pPr>
      <w:r>
        <w:rPr>
          <w:rFonts w:ascii="Times New Roman"/>
          <w:b w:val="false"/>
          <w:i w:val="false"/>
          <w:color w:val="000000"/>
          <w:sz w:val="28"/>
        </w:rPr>
        <w:t>
      6.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отбасы мүшелерін қоса алғанда, олардың тізімдерін түгендеу ұлттық даму институты мәртебесіне ие тұрғын үй құрылысы жинақ банкінің интернет-ресурсында Қазақстан Республикасы азаматтарының, қандастардың жаңартылған тізімдерін жариялай отырып, тоқсанына кемінде бір рет жүргізіледі.</w:t>
      </w:r>
    </w:p>
    <w:bookmarkEnd w:id="662"/>
    <w:bookmarkStart w:name="z2106" w:id="663"/>
    <w:p>
      <w:pPr>
        <w:spacing w:after="0"/>
        <w:ind w:left="0"/>
        <w:jc w:val="both"/>
      </w:pPr>
      <w:r>
        <w:rPr>
          <w:rFonts w:ascii="Times New Roman"/>
          <w:b w:val="false"/>
          <w:i w:val="false"/>
          <w:color w:val="000000"/>
          <w:sz w:val="28"/>
        </w:rPr>
        <w:t>
      7. Бірыңғай республикалық электрондық базада және "Тұрғын үймен қамтамасыз ету орталығы" электрондық базасында тұрғынжайға мұқтаждар есебінде тұрған, әкімшілік-аумақтық бірліктердің құрылуына немесе таратылуына, сондай-ақ олардың шекараларының өзгеруіне байланысты тұрғылықты жерін ауыстырған Қазақстан Республикасының азаматтары, қандастар "Тұрғын үймен қамтамасыз ету орталығы" электрондық базасында есепке қоятын өңірді бастапқы есепке қойылған күні сақталып, сол аумақтағы нақты тұратын жеріне сәйкес ауыстыруға тиіс.</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Тұрғынжайға мұқтаждарды есепке қоюдан бас тарту негіздері</w:t>
      </w:r>
    </w:p>
    <w:p>
      <w:pPr>
        <w:spacing w:after="0"/>
        <w:ind w:left="0"/>
        <w:jc w:val="both"/>
      </w:pPr>
      <w:r>
        <w:rPr>
          <w:rFonts w:ascii="Times New Roman"/>
          <w:b w:val="false"/>
          <w:i w:val="false"/>
          <w:color w:val="000000"/>
          <w:sz w:val="28"/>
        </w:rPr>
        <w:t>
      Қазақстан Республикасының азаматтарын, қандастарды, егер: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"Тұрғын үймен қамтамасыз ету орталығы" электрондық базасына тұрғынжайға мұқтаждар есебіне қойған кезде олардың соңғы бес жыл ішінде Қазақстан Республикасының аумағында меншік құқығында тұрғынжайлары бар болған немесе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мекеменің тұрғын үй қорынан тұрғынжайға мұқтаждар есебіне қойған кезде олардың осы елді мекенде меншік құқығында тұрғынжайлары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кәсіпорынның тұрғын үй қорынан тұрғынжайға мұқтаждар есебіне қойған кезде олардың Қазақстан Республикасында меншік құқығында тұрғынжайлары болған;</w:t>
      </w:r>
    </w:p>
    <w:p>
      <w:pPr>
        <w:spacing w:after="0"/>
        <w:ind w:left="0"/>
        <w:jc w:val="both"/>
      </w:pPr>
      <w:r>
        <w:rPr>
          <w:rFonts w:ascii="Times New Roman"/>
          <w:b w:val="false"/>
          <w:i w:val="false"/>
          <w:color w:val="000000"/>
          <w:sz w:val="28"/>
        </w:rPr>
        <w:t>
      4) мемлекеттік тұрғын үй қорынан пайдалануға берілген тұрғынжайы немесе жеке тұрғын үй қорынан жергілікті атқарушы орган жалдаған тұрғынжайы болған;</w:t>
      </w:r>
    </w:p>
    <w:p>
      <w:pPr>
        <w:spacing w:after="0"/>
        <w:ind w:left="0"/>
        <w:jc w:val="both"/>
      </w:pPr>
      <w:r>
        <w:rPr>
          <w:rFonts w:ascii="Times New Roman"/>
          <w:b w:val="false"/>
          <w:i w:val="false"/>
          <w:color w:val="000000"/>
          <w:sz w:val="28"/>
        </w:rPr>
        <w:t>
      5) ұсынылған құжаттарда және (немесе) мәліметтерде анық емес деректер болған;</w:t>
      </w:r>
    </w:p>
    <w:p>
      <w:pPr>
        <w:spacing w:after="0"/>
        <w:ind w:left="0"/>
        <w:jc w:val="both"/>
      </w:pPr>
      <w:r>
        <w:rPr>
          <w:rFonts w:ascii="Times New Roman"/>
          <w:b w:val="false"/>
          <w:i w:val="false"/>
          <w:color w:val="000000"/>
          <w:sz w:val="28"/>
        </w:rPr>
        <w:t>
      6) олар бұрын мемлекеттік тұрғын үй қорынан тұрғынжайларды алған және жекешелендірген;</w:t>
      </w:r>
    </w:p>
    <w:p>
      <w:pPr>
        <w:spacing w:after="0"/>
        <w:ind w:left="0"/>
        <w:jc w:val="both"/>
      </w:pPr>
      <w:r>
        <w:rPr>
          <w:rFonts w:ascii="Times New Roman"/>
          <w:b w:val="false"/>
          <w:i w:val="false"/>
          <w:color w:val="000000"/>
          <w:sz w:val="28"/>
        </w:rPr>
        <w:t>
      7) олардың Қазақстан Республикасының сәулет, қала құрылысы және құрылыс қызметі туралы заңнамасында белгіленген тәртіппен авариялық деп танылған, басқа елді мекенде орналасқан жалғыз тұрғынжайы болған;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Ұлттық Банкі бекіткен ипотекалық бағдарлама, Қазақстан Республикасының Үкіметі бекіткен Қазақстан Республикасының Мемлекеттік жоспарлау жүйесінің құжаттары, тұрғын үй құрылысының мемлекеттік бағдарламалары, саланы (аяны) дамыту тұжырымдамасы шеңберінде ипотекалық тұрғын үй қарызын пайдалана отырып, меншігіне тұрғынжай сатып алған жағдайларда тұрғынжайға мұқтаждар есебіне қоюдан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72-бапты екінші бөлікпен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Қазақстан Республикасының азаматтарын, қандастарды тұрғынжайға мұқтаждар есебінен шығару негіздері</w:t>
      </w:r>
    </w:p>
    <w:p>
      <w:pPr>
        <w:spacing w:after="0"/>
        <w:ind w:left="0"/>
        <w:jc w:val="both"/>
      </w:pPr>
      <w:r>
        <w:rPr>
          <w:rFonts w:ascii="Times New Roman"/>
          <w:b w:val="false"/>
          <w:i w:val="false"/>
          <w:color w:val="ff0000"/>
          <w:sz w:val="28"/>
        </w:rPr>
        <w:t xml:space="preserve">
      Ескерту. 73-баптың тақырыбы жаңа редакцияда – ҚР 22.11.2024 </w:t>
      </w:r>
      <w:r>
        <w:rPr>
          <w:rFonts w:ascii="Times New Roman"/>
          <w:b w:val="false"/>
          <w:i w:val="false"/>
          <w:color w:val="ff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84" w:id="664"/>
    <w:p>
      <w:pPr>
        <w:spacing w:after="0"/>
        <w:ind w:left="0"/>
        <w:jc w:val="both"/>
      </w:pPr>
      <w:r>
        <w:rPr>
          <w:rFonts w:ascii="Times New Roman"/>
          <w:b w:val="false"/>
          <w:i w:val="false"/>
          <w:color w:val="000000"/>
          <w:sz w:val="28"/>
        </w:rPr>
        <w:t>
      1.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 қандастарды тұрғынжайға мұқтаждар есебінен шығару:</w:t>
      </w:r>
    </w:p>
    <w:bookmarkEnd w:id="664"/>
    <w:p>
      <w:pPr>
        <w:spacing w:after="0"/>
        <w:ind w:left="0"/>
        <w:jc w:val="both"/>
      </w:pPr>
      <w:r>
        <w:rPr>
          <w:rFonts w:ascii="Times New Roman"/>
          <w:b w:val="false"/>
          <w:i w:val="false"/>
          <w:color w:val="000000"/>
          <w:sz w:val="28"/>
        </w:rPr>
        <w:t>
      1) осы Заңның 69-бабына сәйкес тұрғынжайға мұқтаж деп тану үшін негіздер болмаған;</w:t>
      </w:r>
    </w:p>
    <w:p>
      <w:pPr>
        <w:spacing w:after="0"/>
        <w:ind w:left="0"/>
        <w:jc w:val="both"/>
      </w:pPr>
      <w:r>
        <w:rPr>
          <w:rFonts w:ascii="Times New Roman"/>
          <w:b w:val="false"/>
          <w:i w:val="false"/>
          <w:color w:val="000000"/>
          <w:sz w:val="28"/>
        </w:rPr>
        <w:t>
      2) басқа елді мекенге тұрақты тұру үшін кеткен;</w:t>
      </w:r>
    </w:p>
    <w:p>
      <w:pPr>
        <w:spacing w:after="0"/>
        <w:ind w:left="0"/>
        <w:jc w:val="both"/>
      </w:pPr>
      <w:r>
        <w:rPr>
          <w:rFonts w:ascii="Times New Roman"/>
          <w:b w:val="false"/>
          <w:i w:val="false"/>
          <w:color w:val="000000"/>
          <w:sz w:val="28"/>
        </w:rPr>
        <w:t>
      3) мемлекеттік мекемедегі немесе мемлекеттік кәсіпорындағы еңбек қатынастарын тоқтатқан;</w:t>
      </w:r>
    </w:p>
    <w:p>
      <w:pPr>
        <w:spacing w:after="0"/>
        <w:ind w:left="0"/>
        <w:jc w:val="both"/>
      </w:pPr>
      <w:r>
        <w:rPr>
          <w:rFonts w:ascii="Times New Roman"/>
          <w:b w:val="false"/>
          <w:i w:val="false"/>
          <w:color w:val="000000"/>
          <w:sz w:val="28"/>
        </w:rPr>
        <w:t>
      4) мемлекеттік тұрғын үй қорынан тұрғынжай алған;</w:t>
      </w:r>
    </w:p>
    <w:p>
      <w:pPr>
        <w:spacing w:after="0"/>
        <w:ind w:left="0"/>
        <w:jc w:val="both"/>
      </w:pPr>
      <w:r>
        <w:rPr>
          <w:rFonts w:ascii="Times New Roman"/>
          <w:b w:val="false"/>
          <w:i w:val="false"/>
          <w:color w:val="000000"/>
          <w:sz w:val="28"/>
        </w:rPr>
        <w:t>
      5) тұрғынжайға мұқтаж деп тану үшін негіздер ретінде анық емес деректерді қамтитын құжаттар және (немесе) мәліметтер ұсынған;</w:t>
      </w:r>
    </w:p>
    <w:p>
      <w:pPr>
        <w:spacing w:after="0"/>
        <w:ind w:left="0"/>
        <w:jc w:val="both"/>
      </w:pPr>
      <w:r>
        <w:rPr>
          <w:rFonts w:ascii="Times New Roman"/>
          <w:b w:val="false"/>
          <w:i w:val="false"/>
          <w:color w:val="000000"/>
          <w:sz w:val="28"/>
        </w:rPr>
        <w:t>
      6) Қазақстан Республикасының азаматтығы тоқтатылған немесе шет мемлекеттің аумағында тұруға ықтиярхат не тұрақты тұру құқығын растайтын өзге де құжат алған;</w:t>
      </w:r>
    </w:p>
    <w:p>
      <w:pPr>
        <w:spacing w:after="0"/>
        <w:ind w:left="0"/>
        <w:jc w:val="both"/>
      </w:pPr>
      <w:r>
        <w:rPr>
          <w:rFonts w:ascii="Times New Roman"/>
          <w:b w:val="false"/>
          <w:i w:val="false"/>
          <w:color w:val="000000"/>
          <w:sz w:val="28"/>
        </w:rPr>
        <w:t>
      7) соттың заңды күшіне енген айыптау үкіміне сәйкес өмір бойына бас бостандығынан айырылған;</w:t>
      </w:r>
    </w:p>
    <w:p>
      <w:pPr>
        <w:spacing w:after="0"/>
        <w:ind w:left="0"/>
        <w:jc w:val="both"/>
      </w:pPr>
      <w:r>
        <w:rPr>
          <w:rFonts w:ascii="Times New Roman"/>
          <w:b w:val="false"/>
          <w:i w:val="false"/>
          <w:color w:val="000000"/>
          <w:sz w:val="28"/>
        </w:rPr>
        <w:t>
      8) соттың заңды күшіне енген шешімімен хабарсыз кетті деп танылған;</w:t>
      </w:r>
    </w:p>
    <w:p>
      <w:pPr>
        <w:spacing w:after="0"/>
        <w:ind w:left="0"/>
        <w:jc w:val="both"/>
      </w:pPr>
      <w:r>
        <w:rPr>
          <w:rFonts w:ascii="Times New Roman"/>
          <w:b w:val="false"/>
          <w:i w:val="false"/>
          <w:color w:val="000000"/>
          <w:sz w:val="28"/>
        </w:rPr>
        <w:t>
      9) қайтыс болған немесе соттың заңды күшіне енген шешімімен қайтыс болды деп жариялаған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бірінші бөлігінде көзделген жағдайларды қоспағанда:</w:t>
      </w:r>
    </w:p>
    <w:p>
      <w:pPr>
        <w:spacing w:after="0"/>
        <w:ind w:left="0"/>
        <w:jc w:val="both"/>
      </w:pPr>
      <w:r>
        <w:rPr>
          <w:rFonts w:ascii="Times New Roman"/>
          <w:b w:val="false"/>
          <w:i w:val="false"/>
          <w:color w:val="000000"/>
          <w:sz w:val="28"/>
        </w:rPr>
        <w:t>
      1) жетім балалар, ата-аналарының қамқорлығынсыз қалған балалар кәмелетке толғанынан кейін;</w:t>
      </w:r>
    </w:p>
    <w:p>
      <w:pPr>
        <w:spacing w:after="0"/>
        <w:ind w:left="0"/>
        <w:jc w:val="both"/>
      </w:pPr>
      <w:r>
        <w:rPr>
          <w:rFonts w:ascii="Times New Roman"/>
          <w:b w:val="false"/>
          <w:i w:val="false"/>
          <w:color w:val="000000"/>
          <w:sz w:val="28"/>
        </w:rPr>
        <w:t>
      2) мүгедектігі бар балалары бар немесе оларды тәрбиелеп отырған отбасылар бала кәмелетке толғаннан кейін немесе баладан мүгедектік алынған (белгіленбеген) не ол қайтыс болған жағдайда;</w:t>
      </w:r>
    </w:p>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балалары кәмелетке толғаннан немесе олар қайтыс болғаннан кейін;</w:t>
      </w:r>
    </w:p>
    <w:p>
      <w:pPr>
        <w:spacing w:after="0"/>
        <w:ind w:left="0"/>
        <w:jc w:val="both"/>
      </w:pPr>
      <w:r>
        <w:rPr>
          <w:rFonts w:ascii="Times New Roman"/>
          <w:b w:val="false"/>
          <w:i w:val="false"/>
          <w:color w:val="000000"/>
          <w:sz w:val="28"/>
        </w:rPr>
        <w:t>
      4) толық емес отбасылар балалары кәмелетке толғаннан немесе олар қайтыс болғаннан кейін;</w:t>
      </w:r>
    </w:p>
    <w:p>
      <w:pPr>
        <w:spacing w:after="0"/>
        <w:ind w:left="0"/>
        <w:jc w:val="both"/>
      </w:pPr>
      <w:r>
        <w:rPr>
          <w:rFonts w:ascii="Times New Roman"/>
          <w:b w:val="false"/>
          <w:i w:val="false"/>
          <w:color w:val="000000"/>
          <w:sz w:val="28"/>
        </w:rPr>
        <w:t>
      5) Қазақстан Республикасының Үкіметі айқындаған өңірлерге тұрақты тұру үшін келген, Қазақстан Республикасының азаматтығын алған қандастар;</w:t>
      </w:r>
    </w:p>
    <w:p>
      <w:pPr>
        <w:spacing w:after="0"/>
        <w:ind w:left="0"/>
        <w:jc w:val="both"/>
      </w:pPr>
      <w:r>
        <w:rPr>
          <w:rFonts w:ascii="Times New Roman"/>
          <w:b w:val="false"/>
          <w:i w:val="false"/>
          <w:color w:val="000000"/>
          <w:sz w:val="28"/>
        </w:rPr>
        <w:t>
      6) жесір әйелдер (тұл ер адамдар) балалары кәмелетке толғаннан немесе олар қайтыс болғаннан кейін тұрғынжайға мұқтаждар есебінен шығарылуға жатпайды.</w:t>
      </w:r>
    </w:p>
    <w:bookmarkStart w:name="z489" w:id="665"/>
    <w:p>
      <w:pPr>
        <w:spacing w:after="0"/>
        <w:ind w:left="0"/>
        <w:jc w:val="both"/>
      </w:pPr>
      <w:r>
        <w:rPr>
          <w:rFonts w:ascii="Times New Roman"/>
          <w:b w:val="false"/>
          <w:i w:val="false"/>
          <w:color w:val="000000"/>
          <w:sz w:val="28"/>
        </w:rPr>
        <w:t>
      2. Есепте тұрған азамат тұрақты тұруға басқа жаққа қоныс аударған не ол қайтыс болған жағдайда, егер бұл орайда отбасының онымен бірге есепке тұрған мүшелерін тұрғынжайға мұқтаж деп тану үшін негіздер жойылмаса, олардың кезегі сақталады.</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0" w:id="666"/>
    <w:p>
      <w:pPr>
        <w:spacing w:after="0"/>
        <w:ind w:left="0"/>
        <w:jc w:val="both"/>
      </w:pPr>
      <w:r>
        <w:rPr>
          <w:rFonts w:ascii="Times New Roman"/>
          <w:b w:val="false"/>
          <w:i w:val="false"/>
          <w:color w:val="000000"/>
          <w:sz w:val="28"/>
        </w:rPr>
        <w:t>
      3. Мүдделі адамдарға есептен шығару туралы шешім қабылданғаннан кейін он күн мерзім ішінде есептен шығарудың негіздері көрсетіліп жазбаша түрде хабарланады.</w:t>
      </w:r>
    </w:p>
    <w:bookmarkEnd w:id="666"/>
    <w:bookmarkStart w:name="z491" w:id="667"/>
    <w:p>
      <w:pPr>
        <w:spacing w:after="0"/>
        <w:ind w:left="0"/>
        <w:jc w:val="both"/>
      </w:pPr>
      <w:r>
        <w:rPr>
          <w:rFonts w:ascii="Times New Roman"/>
          <w:b w:val="false"/>
          <w:i w:val="false"/>
          <w:color w:val="000000"/>
          <w:sz w:val="28"/>
        </w:rPr>
        <w:t xml:space="preserve">
      4. Азамат тұрғынжайға мұқтаждар есебіне ол үшін негіздер болмаса да қойылып, тәртіп бұзушылық байқалған, бірақ кейіннен мұндай негіздер пайда болған (отбасы мүшелері санының көбеюі, отбасының жиынтық табысының кемуі және сол сияқтылар) жағдайларда ол негіздер пайда болған күннен бастап мұқтаж деп танылады және оның кезегі соған сәйкес ауыстырылады. </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2006.07.07 № </w:t>
      </w:r>
      <w:r>
        <w:rPr>
          <w:rFonts w:ascii="Times New Roman"/>
          <w:b w:val="false"/>
          <w:i w:val="false"/>
          <w:color w:val="000000"/>
          <w:sz w:val="28"/>
        </w:rPr>
        <w:t>182</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06.05.2019 </w:t>
      </w:r>
      <w:r>
        <w:rPr>
          <w:rFonts w:ascii="Times New Roman"/>
          <w:b w:val="false"/>
          <w:i w:val="false"/>
          <w:color w:val="000000"/>
          <w:sz w:val="28"/>
        </w:rPr>
        <w:t>№ 251-VI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Тұрғын үй жағдайларын жақсартуға бағытталған мемлекеттік қолдау шараларын іске асыру</w:t>
      </w:r>
    </w:p>
    <w:bookmarkStart w:name="z2107" w:id="668"/>
    <w:p>
      <w:pPr>
        <w:spacing w:after="0"/>
        <w:ind w:left="0"/>
        <w:jc w:val="both"/>
      </w:pPr>
      <w:r>
        <w:rPr>
          <w:rFonts w:ascii="Times New Roman"/>
          <w:b w:val="false"/>
          <w:i w:val="false"/>
          <w:color w:val="000000"/>
          <w:sz w:val="28"/>
        </w:rPr>
        <w:t>
      1. Тұрғын үй жағдайларын жақсартуға бағытталған мемлекеттік қолдау шаралары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азаматтарына, қандастарға кіріс деңгейіне және тұрғынжайға мұқтаждар есебіне қойылған күніне қарай іске асырылады.</w:t>
      </w:r>
    </w:p>
    <w:bookmarkEnd w:id="668"/>
    <w:bookmarkStart w:name="z2108" w:id="669"/>
    <w:p>
      <w:pPr>
        <w:spacing w:after="0"/>
        <w:ind w:left="0"/>
        <w:jc w:val="both"/>
      </w:pPr>
      <w:r>
        <w:rPr>
          <w:rFonts w:ascii="Times New Roman"/>
          <w:b w:val="false"/>
          <w:i w:val="false"/>
          <w:color w:val="000000"/>
          <w:sz w:val="28"/>
        </w:rPr>
        <w:t>
      2. Мемлекеттік тұрғын үй қорынан тұрғынжайларды бөлген кезде осы Заңның 10-8-бабы 1-тармағының 1) және 3) тармақшаларында көзделген, тұрғын үй жағдайларын жақсартуға бағытталған мемлекеттік қолдау шаралары шеңберінде тұрғынжайлардың жалпы көлемінің кемінде жиырма пайыз тұрғынжайы жетім балаларға және ата-анасының (ата-анасының біреуінің) қамқорлығынсыз қалған балаларға беріледі.</w:t>
      </w:r>
    </w:p>
    <w:bookmarkEnd w:id="669"/>
    <w:p>
      <w:pPr>
        <w:spacing w:after="0"/>
        <w:ind w:left="0"/>
        <w:jc w:val="both"/>
      </w:pPr>
      <w:r>
        <w:rPr>
          <w:rFonts w:ascii="Times New Roman"/>
          <w:b w:val="false"/>
          <w:i w:val="false"/>
          <w:color w:val="000000"/>
          <w:sz w:val="28"/>
        </w:rPr>
        <w:t>
      Егер жетім балалардың, ата-анасының (ата-анасының біреуінің) қамқорлығынсыз қалған балалардың саны оларға бөлінуге тиісті тұрғынжайлардың көлемінен аз болған немесе олар тұрғын үй жағдайларын жақсартуға бағытталған мемлекеттік қолдау шараларын іске асыру қағидаларының талаптарына сәйкес келмеген жағдайда, тұрғынжайлардың қалған көлемі осы баптың 3-тармағында аталған адамдарға беріледі.</w:t>
      </w:r>
    </w:p>
    <w:bookmarkStart w:name="z2109" w:id="670"/>
    <w:p>
      <w:pPr>
        <w:spacing w:after="0"/>
        <w:ind w:left="0"/>
        <w:jc w:val="both"/>
      </w:pPr>
      <w:r>
        <w:rPr>
          <w:rFonts w:ascii="Times New Roman"/>
          <w:b w:val="false"/>
          <w:i w:val="false"/>
          <w:color w:val="000000"/>
          <w:sz w:val="28"/>
        </w:rPr>
        <w:t>
      3. Осы Заңның 10-8-бабы 1-тармағының 1) және 3) тармақшаларында көзделген, тұрғын үй жағдайларын жақсартуға бағытталған мемлекеттік қолдау шаралары шеңберінде тұрғынжайлардың жалпы көлемінің кемінде елу пайызы Ұлы Отан соғысының ардагерлеріне, жеңілдіктер бойынша Ұлы Отан соғысының ардагерлеріне теңестірілген ардагерлерге, басқа мемлекеттердің аумағындағы ұрыс қимылдарының ардагерлеріне,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аналарға, көп балалы отбасыларға, мүгедектігі бар балалары бар немесе оларды тәрбиелеп отырған отбасыларға, бірінші және екінші топтағы мүгедектігі бар адамдарға, жесір әйелдерге (тұл ер адамдарға), сондай-ақ бірінші немесе екінші топтағы мүгедектігі бар адамдардың отбасы мүшесі (мүшелері) және (немесе) мүгедектігі бар балаларды тәрбиелеп отырған отбасы мүшесі (мүшелері) бар өзге де санаттар бойынша тұрғынжайға мұқтаждар есебінде тұрған Қазақстан Республикасының азаматтарына, қандастарға беріледі.</w:t>
      </w:r>
    </w:p>
    <w:bookmarkEnd w:id="670"/>
    <w:p>
      <w:pPr>
        <w:spacing w:after="0"/>
        <w:ind w:left="0"/>
        <w:jc w:val="both"/>
      </w:pPr>
      <w:r>
        <w:rPr>
          <w:rFonts w:ascii="Times New Roman"/>
          <w:b w:val="false"/>
          <w:i w:val="false"/>
          <w:color w:val="000000"/>
          <w:sz w:val="28"/>
        </w:rPr>
        <w:t>
      Егер осы тармақтың бірінші бөлігінде көзделген азаматтардың саны оларға берілуге тиісті тұрғынжайлардың көлемінен аз болған немесе олар тұрғын үй жағдайларын жақсартуға бағытталған мемлекеттік қолдау шараларын іске асыру қағидаларының талаптарына сәйкес келмеген жағдайда, тұрғынжайлардың қалған көлемі осы баптың 4-тармағында аталған адамдарға беріледі.</w:t>
      </w:r>
    </w:p>
    <w:bookmarkStart w:name="z2110" w:id="671"/>
    <w:p>
      <w:pPr>
        <w:spacing w:after="0"/>
        <w:ind w:left="0"/>
        <w:jc w:val="both"/>
      </w:pPr>
      <w:r>
        <w:rPr>
          <w:rFonts w:ascii="Times New Roman"/>
          <w:b w:val="false"/>
          <w:i w:val="false"/>
          <w:color w:val="000000"/>
          <w:sz w:val="28"/>
        </w:rPr>
        <w:t>
      4. Осы Заңның 10-8-бабы 1-тармағының 1) және 3) тармақшаларында көзделген, тұрғын үй жағдайларын жақсартуға бағытталған мемлекеттік қолдау шаралары шеңберінде тұрғынжайлардың жалпы көлемінен қалған тұрғынжайлардың көлемі бірыңғай республикалық электрондық базада, "Тұрғын үймен қамтамасыз ету орталығы" электрондық базасында тұрғынжайға мұқтаждар есебінде тұрған, осы баптың 2 және 3-тармақтарында аталған адамдарға жатпайтын Қазақстан Республикасының азаматтарына, қандастарға беріледі.</w:t>
      </w:r>
    </w:p>
    <w:bookmarkEnd w:id="671"/>
    <w:bookmarkStart w:name="z2111" w:id="672"/>
    <w:p>
      <w:pPr>
        <w:spacing w:after="0"/>
        <w:ind w:left="0"/>
        <w:jc w:val="both"/>
      </w:pPr>
      <w:r>
        <w:rPr>
          <w:rFonts w:ascii="Times New Roman"/>
          <w:b w:val="false"/>
          <w:i w:val="false"/>
          <w:color w:val="000000"/>
          <w:sz w:val="28"/>
        </w:rPr>
        <w:t>
      5. Тұрғын үй жағдайларын жақсартуға бағытталған мемлекеттік қолдау шараларын ұсыну кезінде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және олардың отбасы мүшелерінің Қазақстан Республикасында еңбек және кәсіпкерлік қызметтен алған кірістері ескеріледі.</w:t>
      </w:r>
    </w:p>
    <w:bookmarkEnd w:id="672"/>
    <w:bookmarkStart w:name="z2112" w:id="673"/>
    <w:p>
      <w:pPr>
        <w:spacing w:after="0"/>
        <w:ind w:left="0"/>
        <w:jc w:val="both"/>
      </w:pPr>
      <w:r>
        <w:rPr>
          <w:rFonts w:ascii="Times New Roman"/>
          <w:b w:val="false"/>
          <w:i w:val="false"/>
          <w:color w:val="000000"/>
          <w:sz w:val="28"/>
        </w:rPr>
        <w:t>
      6. Осы Заңның 10-8-бабы 1-тармағының 1) және 3) тармақшаларында көзделген, тұрғын үй жағдайларын жақсартуға бағытталған мемлекеттік қолдау шаралары, оның ішінде ауылдық елді мекендерде тұрғын үй жағдайларын жақсартуға бағытталған мемлекеттік қолдау шараларын іске асыру қағидаларына сәйкес ұсынылады.</w:t>
      </w:r>
    </w:p>
    <w:bookmarkEnd w:id="673"/>
    <w:bookmarkStart w:name="z2113" w:id="674"/>
    <w:p>
      <w:pPr>
        <w:spacing w:after="0"/>
        <w:ind w:left="0"/>
        <w:jc w:val="both"/>
      </w:pPr>
      <w:r>
        <w:rPr>
          <w:rFonts w:ascii="Times New Roman"/>
          <w:b w:val="false"/>
          <w:i w:val="false"/>
          <w:color w:val="000000"/>
          <w:sz w:val="28"/>
        </w:rPr>
        <w:t>
      7. Бірыңғай республикалық электрондық базада, "Тұрғын үймен қамтамасыз ету орталығы" электрондық базасында тұрғынжайға мұқтаждар есебінде тұрған, осы Заңның 68-бабының 10) тармақшасында айқындалған санатқа жататын Қазақстан Республикасының азаматтары жергілікті атқарушы орган комиссиясының шешімімен бір жылдан кешіктірілмей, тұрғылықты жері бойынша тұрғынжайлармен қамтамасыз етіледі.</w:t>
      </w:r>
    </w:p>
    <w:bookmarkEnd w:id="674"/>
    <w:bookmarkStart w:name="z2114" w:id="675"/>
    <w:p>
      <w:pPr>
        <w:spacing w:after="0"/>
        <w:ind w:left="0"/>
        <w:jc w:val="both"/>
      </w:pPr>
      <w:r>
        <w:rPr>
          <w:rFonts w:ascii="Times New Roman"/>
          <w:b w:val="false"/>
          <w:i w:val="false"/>
          <w:color w:val="000000"/>
          <w:sz w:val="28"/>
        </w:rPr>
        <w:t>
      8. Осы Заңның 10-8-бабы 1-тармағының 1), 2) және 3) тармақшаларында көзделген, тұрғын үй жағдайларын жақсартуға бағытталған мемлекеттік қолдау шараларын ұсыну туралы шешімді ұлттық даму институты мәртебесіне ие тұрғын үй құрылысы жинақ банкі тұрғын үй жағдайларын жақсартуға бағытталған мемлекеттік қолдау шараларын іске асыру қағидаларына сәйкес қабылдайды.</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 жаңа редакцияда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74-1-бап. Жеке тұрғын үй қорынан жалға алынған тұрғынжай үшін жалдау ақысының бір бөлігін субсидиялау</w:t>
      </w:r>
    </w:p>
    <w:p>
      <w:pPr>
        <w:spacing w:after="0"/>
        <w:ind w:left="0"/>
        <w:jc w:val="both"/>
      </w:pPr>
      <w:r>
        <w:rPr>
          <w:rFonts w:ascii="Times New Roman"/>
          <w:b w:val="false"/>
          <w:i w:val="false"/>
          <w:color w:val="000000"/>
          <w:sz w:val="28"/>
        </w:rPr>
        <w:t>
      Осы Заңның 10-8-бабы 1-тармағының 2) тармақшасында көзделген, тұрғын үй жағдайларын жақсартуға бағытталған мемлекеттік қолдау шарасы Қазақстан Республикасының азаматтарына жеке тұрғын үй қорынан жалға алынған тұрғынжай үшін жалдау ақысының бір бөлігін субсидиялау қағидаларына сәйкес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74-1-баппен толықтырылды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75-бап. Мемлекеттік тұрғын үй қорынан тұрғын үй немесе жеке тұрғын үй қорынан жергілікті атқарушы орган жалдаған тұрғын үй беру нормасы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Мемлекеттік тұрғын үй қорынан тұрғын үй немесе жеке тұрғын үй қорынан жергілікті атқарушы орган жалдаған тұрғын үй әр адамға кемінде он бес шаршы метр және көп дегенде он сегіз шаршы метр пайдалы алаң, бірақ кемінде бір бөлмелі пәтер мөлшерінде немесе жатақханадан бөлме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99" w:id="676"/>
    <w:p>
      <w:pPr>
        <w:spacing w:after="0"/>
        <w:ind w:left="0"/>
        <w:jc w:val="both"/>
      </w:pPr>
      <w:r>
        <w:rPr>
          <w:rFonts w:ascii="Times New Roman"/>
          <w:b w:val="false"/>
          <w:i w:val="false"/>
          <w:color w:val="000000"/>
          <w:sz w:val="28"/>
        </w:rPr>
        <w:t xml:space="preserve">
      3. Осы баптың 1-тармағында белгіленген мөлшерден асатын тұрғын үй алаңы артық деп есептеледі. </w:t>
      </w:r>
    </w:p>
    <w:bookmarkEnd w:id="676"/>
    <w:bookmarkStart w:name="z500" w:id="677"/>
    <w:p>
      <w:pPr>
        <w:spacing w:after="0"/>
        <w:ind w:left="0"/>
        <w:jc w:val="both"/>
      </w:pPr>
      <w:r>
        <w:rPr>
          <w:rFonts w:ascii="Times New Roman"/>
          <w:b w:val="false"/>
          <w:i w:val="false"/>
          <w:color w:val="000000"/>
          <w:sz w:val="28"/>
        </w:rPr>
        <w:t xml:space="preserve">
      4. Денсаулық сақтау саласындағы уәкілетті орган бекіткен аурулар тізімінде санамаланған кейбір созылмалы аурулардың ауыр түрлерімен ауыратын азаматтарға, сондай-ақ мүгедектігі бар балалары бар немесе оларды тәрбиелеп отырған отбасыларға жеке қосымша бөлме беріледі. Аталған қосымша алаң артық деп есептелмейді. </w:t>
      </w:r>
    </w:p>
    <w:bookmarkEnd w:id="677"/>
    <w:bookmarkStart w:name="z501" w:id="678"/>
    <w:p>
      <w:pPr>
        <w:spacing w:after="0"/>
        <w:ind w:left="0"/>
        <w:jc w:val="both"/>
      </w:pPr>
      <w:r>
        <w:rPr>
          <w:rFonts w:ascii="Times New Roman"/>
          <w:b w:val="false"/>
          <w:i w:val="false"/>
          <w:color w:val="000000"/>
          <w:sz w:val="28"/>
        </w:rPr>
        <w:t>
      5. Мемлекеттік тұрғын үй қорынан берілетін тұрғын үй мөлшерін анықтаған кезде отбасында жүкті болғанына жиырма екі аптадан асқан әйелдің болуы ескеріледі.</w:t>
      </w:r>
    </w:p>
    <w:bookmarkEnd w:id="678"/>
    <w:bookmarkStart w:name="z848" w:id="679"/>
    <w:p>
      <w:pPr>
        <w:spacing w:after="0"/>
        <w:ind w:left="0"/>
        <w:jc w:val="both"/>
      </w:pPr>
      <w:r>
        <w:rPr>
          <w:rFonts w:ascii="Times New Roman"/>
          <w:b w:val="false"/>
          <w:i w:val="false"/>
          <w:color w:val="000000"/>
          <w:sz w:val="28"/>
        </w:rPr>
        <w:t>
      5-1. Қазақстан Республикасының сәулет, қала құрылысы және құрылыс қызметі туралы заңнамасында белгіленген тәртіппен авариялық деп танылған жалғыз тұрғынжайда тұрып жатқан азаматқа (отбасына) тұрғынжай беру нормасын есептеген кезде оның меншігіндегі тұрғынжай алаңының көлемі ескерілмейді.</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08" w:id="680"/>
    <w:p>
      <w:pPr>
        <w:spacing w:after="0"/>
        <w:ind w:left="0"/>
        <w:jc w:val="both"/>
      </w:pPr>
      <w:r>
        <w:rPr>
          <w:rFonts w:ascii="Times New Roman"/>
          <w:b w:val="false"/>
          <w:i w:val="false"/>
          <w:color w:val="000000"/>
          <w:sz w:val="28"/>
        </w:rPr>
        <w:t>
      7. Мемлекеттік тұрғын үй қорынан тұрғынжай немесе жеке тұрғын үй қорынан жергілікті атқарушы орган жалдаған тұрғынжай берудің осы бапта белгіленген нормалары Қазақстан Республикасы азаматтарының, қандастардың тұрғынжайға мұқтаждығын анықтау мақсатында олардың меншік құқығындағы тұрғынжайларының жеткіліктілігін бағалауға қолданылмайды.</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2004.07.09 № </w:t>
      </w:r>
      <w:r>
        <w:rPr>
          <w:rFonts w:ascii="Times New Roman"/>
          <w:b w:val="false"/>
          <w:i w:val="false"/>
          <w:color w:val="000000"/>
          <w:sz w:val="28"/>
        </w:rPr>
        <w:t>587</w:t>
      </w:r>
      <w:r>
        <w:rPr>
          <w:rFonts w:ascii="Times New Roman"/>
          <w:b w:val="false"/>
          <w:i w:val="false"/>
          <w:color w:val="ff0000"/>
          <w:sz w:val="28"/>
        </w:rPr>
        <w:t xml:space="preserve">, 2006.07.07 № </w:t>
      </w:r>
      <w:r>
        <w:rPr>
          <w:rFonts w:ascii="Times New Roman"/>
          <w:b w:val="false"/>
          <w:i w:val="false"/>
          <w:color w:val="000000"/>
          <w:sz w:val="28"/>
        </w:rPr>
        <w:t>182</w:t>
      </w:r>
      <w:r>
        <w:rPr>
          <w:rFonts w:ascii="Times New Roman"/>
          <w:b w:val="false"/>
          <w:i w:val="false"/>
          <w:color w:val="ff0000"/>
          <w:sz w:val="28"/>
        </w:rPr>
        <w:t xml:space="preserve">,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76-бап. Мемлекеттік тұрғын үй қорының тұрғын үйлеріне немесе жеке тұрғын үй қорынан жергілікті атқарушы орган жалдаған тұрғын үйлеріне қойылатын талаптар </w:t>
      </w:r>
    </w:p>
    <w:bookmarkStart w:name="z503" w:id="681"/>
    <w:p>
      <w:pPr>
        <w:spacing w:after="0"/>
        <w:ind w:left="0"/>
        <w:jc w:val="both"/>
      </w:pPr>
      <w:r>
        <w:rPr>
          <w:rFonts w:ascii="Times New Roman"/>
          <w:b w:val="false"/>
          <w:i w:val="false"/>
          <w:color w:val="000000"/>
          <w:sz w:val="28"/>
        </w:rPr>
        <w:t xml:space="preserve">
      1. Азаматтарға тұру үшін берілетін мемлекеттік тұрғын үй қорындағы тұрғын үй сол елді мекеннің жағдайларына қарай тұрмысқа жайлы және мұқтаж адам есепте тұрған елді мекеннің шегінде болуға тиіс. </w:t>
      </w:r>
    </w:p>
    <w:bookmarkEnd w:id="681"/>
    <w:p>
      <w:pPr>
        <w:spacing w:after="0"/>
        <w:ind w:left="0"/>
        <w:jc w:val="both"/>
      </w:pPr>
      <w:r>
        <w:rPr>
          <w:rFonts w:ascii="Times New Roman"/>
          <w:b w:val="false"/>
          <w:i w:val="false"/>
          <w:color w:val="000000"/>
          <w:sz w:val="28"/>
        </w:rPr>
        <w:t xml:space="preserve">
      Осы тармақпен белгіленген талаптарға сай келмейтін тұрғын үй мұқтаж адамның және оның отбасының кәмелетке толған барлық мүшелерінің жазбаша келісімімен ғана берілуі мүмкін. Мұндай тұрғын үй беру мұқтаж адамдарды есептен шығаруға әкеп соғады. </w:t>
      </w:r>
    </w:p>
    <w:bookmarkStart w:name="z504" w:id="682"/>
    <w:p>
      <w:pPr>
        <w:spacing w:after="0"/>
        <w:ind w:left="0"/>
        <w:jc w:val="both"/>
      </w:pPr>
      <w:r>
        <w:rPr>
          <w:rFonts w:ascii="Times New Roman"/>
          <w:b w:val="false"/>
          <w:i w:val="false"/>
          <w:color w:val="000000"/>
          <w:sz w:val="28"/>
        </w:rPr>
        <w:t xml:space="preserve">
      2. Мемлекеттік тұрғын үй қорынан тұрғын үй немесе жеке тұрғын үй қорынан жергілікті атқарушы орган жалдаған тұрғын үй беру кезінде бір бөлмеге әр жынысты адамдарды (ерлі-зайыптылардан басқа) тұрғызуға жол берілмейді. </w:t>
      </w:r>
    </w:p>
    <w:bookmarkEnd w:id="682"/>
    <w:bookmarkStart w:name="z505" w:id="683"/>
    <w:p>
      <w:pPr>
        <w:spacing w:after="0"/>
        <w:ind w:left="0"/>
        <w:jc w:val="both"/>
      </w:pPr>
      <w:r>
        <w:rPr>
          <w:rFonts w:ascii="Times New Roman"/>
          <w:b w:val="false"/>
          <w:i w:val="false"/>
          <w:color w:val="000000"/>
          <w:sz w:val="28"/>
        </w:rPr>
        <w:t>
      3. Мүгедектігі бар адамдарға, сондай-ақ мүгедектігі бар балалары бар немесе оларды тәрбиелеп отырған отбасыларға, қарттарға, денсаулық сақтау саласындағы орталық атқарушы орган бекіткен аурулар тізімінде санамаланған кейбір созылмалы аурулардың ауыр түрлерімен ауыратын науқастарға мемлекеттік тұрғын үй қорынан тұрғынжай немесе жеке тұрғын үй қорынан жергілікті атқарушы орган жалдаған тұрғынжай олардың келісімімен және олардың тілегі ескеріле отырып төменгі қабаттардан, лифтілері бар көппәтерлі тұрғын үйлерден, ал тірек-қимыл аппараты функциялары бұзылған мүгедектігі бар адамдарға екінші қабаттан жоғары емес қабаттан беріледі.</w:t>
      </w:r>
    </w:p>
    <w:bookmarkEnd w:id="683"/>
    <w:p>
      <w:pPr>
        <w:spacing w:after="0"/>
        <w:ind w:left="0"/>
        <w:jc w:val="both"/>
      </w:pPr>
      <w:r>
        <w:rPr>
          <w:rFonts w:ascii="Times New Roman"/>
          <w:b w:val="false"/>
          <w:i w:val="false"/>
          <w:color w:val="000000"/>
          <w:sz w:val="28"/>
        </w:rPr>
        <w:t>
      Осы тармақтың бірінші бөлігінің ережелері тұрғынжайға мұқтаждар есебінде тұрған Қазақстан Республикасы азаматтарының, қандастардың отбасы мүшелеріне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76-бапқа өзгерістер енгізілді - ҚР 2004.07.09 № </w:t>
      </w:r>
      <w:r>
        <w:rPr>
          <w:rFonts w:ascii="Times New Roman"/>
          <w:b w:val="false"/>
          <w:i w:val="false"/>
          <w:color w:val="000000"/>
          <w:sz w:val="28"/>
        </w:rPr>
        <w:t>587</w:t>
      </w:r>
      <w:r>
        <w:rPr>
          <w:rFonts w:ascii="Times New Roman"/>
          <w:b w:val="false"/>
          <w:i w:val="false"/>
          <w:color w:val="ff0000"/>
          <w:sz w:val="28"/>
        </w:rPr>
        <w:t xml:space="preserve">, 2006.07.07 № </w:t>
      </w:r>
      <w:r>
        <w:rPr>
          <w:rFonts w:ascii="Times New Roman"/>
          <w:b w:val="false"/>
          <w:i w:val="false"/>
          <w:color w:val="000000"/>
          <w:sz w:val="28"/>
        </w:rPr>
        <w:t>182</w:t>
      </w:r>
      <w:r>
        <w:rPr>
          <w:rFonts w:ascii="Times New Roman"/>
          <w:b w:val="false"/>
          <w:i w:val="false"/>
          <w:color w:val="ff0000"/>
          <w:sz w:val="28"/>
        </w:rPr>
        <w:t xml:space="preserve">,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Мемлекеттік мекемелердің немесе мемлекеттік кәсіпорындардың мемлекеттік тұрғын үй қорынан тұрғынжай беру туралы шешімі</w:t>
      </w:r>
    </w:p>
    <w:bookmarkStart w:name="z1666" w:id="684"/>
    <w:p>
      <w:pPr>
        <w:spacing w:after="0"/>
        <w:ind w:left="0"/>
        <w:jc w:val="both"/>
      </w:pPr>
      <w:r>
        <w:rPr>
          <w:rFonts w:ascii="Times New Roman"/>
          <w:b w:val="false"/>
          <w:i w:val="false"/>
          <w:color w:val="000000"/>
          <w:sz w:val="28"/>
        </w:rPr>
        <w:t>
      1. Мемлекеттік мекеменің тұрғын үй қорынан тұрғынжай мемлекеттік мекеменің тұрғын үй комиссиясының тұрғынжай беру туралы шешімінің және үш данада жасалатын тұрғынжайды жалдау шартының негізінде беріледі. Тұрғынжайды жалдау шартының бірінші данасы мемлекеттік мекемеде сақталады, екінші данасы жергілікті атқарушы органға беріледі, ол қатаң есептілік құжаты ретінде сақталады, үшінші данасы жұмыскерге беріледі және тұрғынжайда тұруға құқық беретін құжат болып табылады.</w:t>
      </w:r>
    </w:p>
    <w:bookmarkEnd w:id="684"/>
    <w:bookmarkStart w:name="z1667" w:id="685"/>
    <w:p>
      <w:pPr>
        <w:spacing w:after="0"/>
        <w:ind w:left="0"/>
        <w:jc w:val="both"/>
      </w:pPr>
      <w:r>
        <w:rPr>
          <w:rFonts w:ascii="Times New Roman"/>
          <w:b w:val="false"/>
          <w:i w:val="false"/>
          <w:color w:val="000000"/>
          <w:sz w:val="28"/>
        </w:rPr>
        <w:t>
      2. Мемлекеттік кәсіпорынның тұрғын үй қорынан тұрғынжай мемлекеттік кәсіпорынның тұрғын үй комиссиясының тұрғынжай беру туралы шешімінің және үш данада жасалған тұрғынжайды жалдау шартының негізінде беріледі. Тұрғынжайды жалдау шартының бірінші данасы мемлекеттік кәсіпорында сақталады, екінші данасы жергілікті атқарушы органға беріледі, ол қатаң есептілік құжаты ретінде сақталады, үшінші данасы жұмыскерге беріледі және тұрғынжайда тұруға құқық беретін құжат болып табылады.</w:t>
      </w:r>
    </w:p>
    <w:bookmarkEnd w:id="685"/>
    <w:bookmarkStart w:name="z1668" w:id="686"/>
    <w:p>
      <w:pPr>
        <w:spacing w:after="0"/>
        <w:ind w:left="0"/>
        <w:jc w:val="both"/>
      </w:pPr>
      <w:r>
        <w:rPr>
          <w:rFonts w:ascii="Times New Roman"/>
          <w:b w:val="false"/>
          <w:i w:val="false"/>
          <w:color w:val="000000"/>
          <w:sz w:val="28"/>
        </w:rPr>
        <w:t>
      3. Осы Заңның 67-бабының 4-тармағында көрсетілген мемлекеттік органдар тұрғынжай беретін мемлекеттік мекемеге мемлекеттік органдардың тұрғынжайға мұқтаж адамдарының тұрғын үй комиссиясы бекіткен тізімдерін жібереді. Мемлекеттік мекеменің тұрғын үй комиссиясының шешімі тұрғынжайға мұқтаж адамдардың мемлекеттік орган ұсынған тізімдері негізінде қабылданады.</w:t>
      </w:r>
    </w:p>
    <w:bookmarkEnd w:id="686"/>
    <w:bookmarkStart w:name="z1669" w:id="687"/>
    <w:p>
      <w:pPr>
        <w:spacing w:after="0"/>
        <w:ind w:left="0"/>
        <w:jc w:val="both"/>
      </w:pPr>
      <w:r>
        <w:rPr>
          <w:rFonts w:ascii="Times New Roman"/>
          <w:b w:val="false"/>
          <w:i w:val="false"/>
          <w:color w:val="000000"/>
          <w:sz w:val="28"/>
        </w:rPr>
        <w:t>
      4. Қазақстан Республикасы Қарулы Күштерінің, басқа да әскерлер мен әскери құралымдардың, сондай-ақ құқық қорғау органдарының, арнаулы мемлекеттік органдардың, азаматтық қорғау органдарының мемлекеттік мекемелерінің тұрғын үй қорынан қызметтік тұрғынжай Қазақстан Республикасы Қарулы Күштерінің, басқа да әскерлер мен әскери құралымдардың, сондай-ақ құқық қорғау органдарының, арнаулы мемлекеттік органдардың, азаматтық қорғау органдарының тұрғын үй комиссиясының шешімі негізінде не ақпараттық жүйе болған кезде сол арқылы автоматты режимде беріледі.</w:t>
      </w:r>
    </w:p>
    <w:bookmarkEnd w:id="687"/>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сондай-ақ құқық қорғау органдарының, арнаулы мемлекеттік органдардың, азаматтық қорғау органдарының тұрғын үй комиссиялары қызметінің және ақпараттық жүйесінің жұмыс тәртібін уәкілетті мемлекеттік органның басшысы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Тұрғын үй жағдайларын жақсартуға бағытталған мемлекеттік қолдау шараларын ұсынудың жариялылығы мен ашықтығы</w:t>
      </w:r>
    </w:p>
    <w:bookmarkStart w:name="z1670" w:id="688"/>
    <w:p>
      <w:pPr>
        <w:spacing w:after="0"/>
        <w:ind w:left="0"/>
        <w:jc w:val="both"/>
      </w:pPr>
      <w:r>
        <w:rPr>
          <w:rFonts w:ascii="Times New Roman"/>
          <w:b w:val="false"/>
          <w:i w:val="false"/>
          <w:color w:val="000000"/>
          <w:sz w:val="28"/>
        </w:rPr>
        <w:t>
      1.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тізімдері ұлттық даму институты мәртебесіне ие тұрғын үй құрылысы жинақ банкінің интернет-ресурсында ай сайын жарияланады.</w:t>
      </w:r>
    </w:p>
    <w:bookmarkEnd w:id="688"/>
    <w:p>
      <w:pPr>
        <w:spacing w:after="0"/>
        <w:ind w:left="0"/>
        <w:jc w:val="both"/>
      </w:pPr>
      <w:r>
        <w:rPr>
          <w:rFonts w:ascii="Times New Roman"/>
          <w:b w:val="false"/>
          <w:i w:val="false"/>
          <w:color w:val="000000"/>
          <w:sz w:val="28"/>
        </w:rPr>
        <w:t>
      Соңғы жиырма төрт айдағы тұрғын үй жағдайларын жақсартуға бағытталған мемлекеттік қолдау шараларын алған Қазақстан Республикасы азаматтарының, қандастардың тізімдері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талап етуі бойынша танысу үшін беріледі және ұлттық даму институты мәртебесіне ие тұрғын үй құрылысы жинақ банкінің интернет-ресурсында орналастырылады.</w:t>
      </w:r>
    </w:p>
    <w:bookmarkStart w:name="z1671" w:id="689"/>
    <w:p>
      <w:pPr>
        <w:spacing w:after="0"/>
        <w:ind w:left="0"/>
        <w:jc w:val="both"/>
      </w:pPr>
      <w:r>
        <w:rPr>
          <w:rFonts w:ascii="Times New Roman"/>
          <w:b w:val="false"/>
          <w:i w:val="false"/>
          <w:color w:val="000000"/>
          <w:sz w:val="28"/>
        </w:rPr>
        <w:t>
      2. Тұрғын үй жағдайларын жақсартуға бағытталған мемлекеттік қолдау шараларын алған Қазақстан Республикасының азаматтары, қандастар тізімдерінің нысандары:</w:t>
      </w:r>
    </w:p>
    <w:bookmarkEnd w:id="689"/>
    <w:p>
      <w:pPr>
        <w:spacing w:after="0"/>
        <w:ind w:left="0"/>
        <w:jc w:val="both"/>
      </w:pPr>
      <w:r>
        <w:rPr>
          <w:rFonts w:ascii="Times New Roman"/>
          <w:b w:val="false"/>
          <w:i w:val="false"/>
          <w:color w:val="000000"/>
          <w:sz w:val="28"/>
        </w:rPr>
        <w:t>
      бірыңғай республикалық электрондық базаға, "Тұрғын үймен қамтамасыз ету орталығы" электрондық базасына тұрғынжайға мұқтаждар есебіне қою күнін;</w:t>
      </w:r>
    </w:p>
    <w:p>
      <w:pPr>
        <w:spacing w:after="0"/>
        <w:ind w:left="0"/>
        <w:jc w:val="both"/>
      </w:pPr>
      <w:r>
        <w:rPr>
          <w:rFonts w:ascii="Times New Roman"/>
          <w:b w:val="false"/>
          <w:i w:val="false"/>
          <w:color w:val="000000"/>
          <w:sz w:val="28"/>
        </w:rPr>
        <w:t>
      тұрғын үй жағдайларын жақсартуға бағытталған мемлекеттік қолдау шарасының түрі мен берілген күнін қоса алғанда, оны алу негіздерін қамтиды.</w:t>
      </w:r>
    </w:p>
    <w:bookmarkStart w:name="z1672" w:id="690"/>
    <w:p>
      <w:pPr>
        <w:spacing w:after="0"/>
        <w:ind w:left="0"/>
        <w:jc w:val="both"/>
      </w:pPr>
      <w:r>
        <w:rPr>
          <w:rFonts w:ascii="Times New Roman"/>
          <w:b w:val="false"/>
          <w:i w:val="false"/>
          <w:color w:val="000000"/>
          <w:sz w:val="28"/>
        </w:rPr>
        <w:t>
      3. Ұлттық даму институты мәртебесіне ие тұрғын үй құрылысы жинақ банкі тұрғын үй жағдайларын жақсартуға бағытталған мемлекеттік қолдау шараларын іске асыру қағидаларына сәйкес осы Заңда көзделген функцияларды жүзеге асыру үшін астананың, республикалық маңызы бар қалалардың, аудандардың, облыстық маңызы бар қалалардың жергілікті атқарушы органдарына және уәкілетті органға бірыңғай республикалық электрондық базаға, "Тұрғын үймен қамтамасыз ету орталығы" электрондық базасына қолжетімділікті ұсынуға міндетті.</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79-бап. Мемлекеттік тұрғын үй қорынан тұрғын үйдің немесе жеке тұрғын үй қорынан жергілікті атқарушы орган жалдаған тұрғын үйдің босаған бөлігін беру </w:t>
      </w:r>
    </w:p>
    <w:p>
      <w:pPr>
        <w:spacing w:after="0"/>
        <w:ind w:left="0"/>
        <w:jc w:val="both"/>
      </w:pPr>
      <w:r>
        <w:rPr>
          <w:rFonts w:ascii="Times New Roman"/>
          <w:b w:val="false"/>
          <w:i w:val="false"/>
          <w:color w:val="ff0000"/>
          <w:sz w:val="28"/>
        </w:rPr>
        <w:t xml:space="preserve">
      Ескерту. 79-бап алып тасталды – ҚР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4" w:id="691"/>
    <w:p>
      <w:pPr>
        <w:spacing w:after="0"/>
        <w:ind w:left="0"/>
        <w:jc w:val="left"/>
      </w:pPr>
      <w:r>
        <w:rPr>
          <w:rFonts w:ascii="Times New Roman"/>
          <w:b/>
          <w:i w:val="false"/>
          <w:color w:val="000000"/>
        </w:rPr>
        <w:t xml:space="preserve"> 11-тарау. Мемлекеттік тұрғын үй қорынан үйлерді немесе жеке тұрғын үй қорынан жергілікті атқарушы орган жалдаған үйлерді жалдаушылардың (қосымша жалдаушылардың) құқықтары мен міндеттері</w:t>
      </w:r>
    </w:p>
    <w:bookmarkEnd w:id="691"/>
    <w:p>
      <w:pPr>
        <w:spacing w:after="0"/>
        <w:ind w:left="0"/>
        <w:jc w:val="both"/>
      </w:pPr>
      <w:r>
        <w:rPr>
          <w:rFonts w:ascii="Times New Roman"/>
          <w:b w:val="false"/>
          <w:i w:val="false"/>
          <w:color w:val="ff0000"/>
          <w:sz w:val="28"/>
        </w:rPr>
        <w:t xml:space="preserve">
      Ескерту. Тарау тақырыбына өзгерту енгізілді - ҚР 2006.07.07 № </w:t>
      </w:r>
      <w:r>
        <w:rPr>
          <w:rFonts w:ascii="Times New Roman"/>
          <w:b w:val="false"/>
          <w:i w:val="false"/>
          <w:color w:val="ff0000"/>
          <w:sz w:val="28"/>
        </w:rPr>
        <w:t>182</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80-бап. Мемлекеттік тұрғын үй қорынан тұрғын үйді немесе жеке тұрғын үй қорынан жергілікті атқарушы орган жалдаған тұрғын үйді жалдау (қосымша жалдау) шарты </w:t>
      </w:r>
    </w:p>
    <w:bookmarkStart w:name="z507" w:id="692"/>
    <w:p>
      <w:pPr>
        <w:spacing w:after="0"/>
        <w:ind w:left="0"/>
        <w:jc w:val="both"/>
      </w:pPr>
      <w:r>
        <w:rPr>
          <w:rFonts w:ascii="Times New Roman"/>
          <w:b w:val="false"/>
          <w:i w:val="false"/>
          <w:color w:val="000000"/>
          <w:sz w:val="28"/>
        </w:rPr>
        <w:t>
      1. Мемлекеттік тұрғын үй қорынан тұрғын үйді немесе жеке тұрғын үй қорынан жергілікті атқарушы орган жалдаған тұрғын үйді жалдау (қосымша жалдау) шарты тұрғын үй беру туралы шешімнің негізінде жергілікті атқарушы орган немесе мемлекеттік кәсіпорынның немесе мемлекеттік мекеменің әкімшілігі (жалға беруші) мен азаматтың (жалға алушының) арасында жазбаша түрде жасалады. Мұндай шарттар мемлекеттік тіркеуден өткізілмеуге тиіс.</w:t>
      </w:r>
    </w:p>
    <w:bookmarkEnd w:id="692"/>
    <w:bookmarkStart w:name="z508" w:id="693"/>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қосымша жалдау шарты тұрғын үй беру туралы шешімнің негізінде жергілікті атқарушы орган мен азаматтың арасында жазбаша нысанда жасалады.</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0" w:id="694"/>
    <w:p>
      <w:pPr>
        <w:spacing w:after="0"/>
        <w:ind w:left="0"/>
        <w:jc w:val="both"/>
      </w:pPr>
      <w:r>
        <w:rPr>
          <w:rFonts w:ascii="Times New Roman"/>
          <w:b w:val="false"/>
          <w:i w:val="false"/>
          <w:color w:val="000000"/>
          <w:sz w:val="28"/>
        </w:rPr>
        <w:t xml:space="preserve">
      3. Мемлекеттік тұрғын үй қорынан тұрғын үйді немесе жеке тұрғын үй қорынан жергілікті атқарушы орган жалдаған тұрғын үйді жалдау (қосымша жалдау) шартынан туындайтын қатынастарға тиісті реттерде Қазақстан Республикасы азаматтық заңнамасының нормалары да қолданылады. </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2006.07.07 № </w:t>
      </w:r>
      <w:r>
        <w:rPr>
          <w:rFonts w:ascii="Times New Roman"/>
          <w:b w:val="false"/>
          <w:i w:val="false"/>
          <w:color w:val="000000"/>
          <w:sz w:val="28"/>
        </w:rPr>
        <w:t>182</w:t>
      </w:r>
      <w:r>
        <w:rPr>
          <w:rFonts w:ascii="Times New Roman"/>
          <w:b w:val="false"/>
          <w:i w:val="false"/>
          <w:color w:val="ff0000"/>
          <w:sz w:val="28"/>
        </w:rPr>
        <w:t xml:space="preserve">;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81-бап. Мемлекеттік тұрғын үй қорынан тұрғын үйді немесе жеке тұрғын үй қорынан жергілікті атқарушы орган жалдаған тұрғын үйді жалдау (қосымша жалдау)шартының мәні </w:t>
      </w:r>
    </w:p>
    <w:bookmarkStart w:name="z511" w:id="695"/>
    <w:p>
      <w:pPr>
        <w:spacing w:after="0"/>
        <w:ind w:left="0"/>
        <w:jc w:val="both"/>
      </w:pPr>
      <w:r>
        <w:rPr>
          <w:rFonts w:ascii="Times New Roman"/>
          <w:b w:val="false"/>
          <w:i w:val="false"/>
          <w:color w:val="000000"/>
          <w:sz w:val="28"/>
        </w:rPr>
        <w:t>
      1. Мемлекеттік тұрғын үй қорынан тұрғын үйді немесе жеке тұрғын үй қорынан жергілікті атқарушы орган жалдаған тұрғын үйді жалдау (қосымша жалдау) шартының нысанасы дара (бөлек) тұрғын үй болып табылады.</w:t>
      </w:r>
    </w:p>
    <w:bookmarkEnd w:id="695"/>
    <w:bookmarkStart w:name="z512" w:id="696"/>
    <w:p>
      <w:pPr>
        <w:spacing w:after="0"/>
        <w:ind w:left="0"/>
        <w:jc w:val="both"/>
      </w:pPr>
      <w:r>
        <w:rPr>
          <w:rFonts w:ascii="Times New Roman"/>
          <w:b w:val="false"/>
          <w:i w:val="false"/>
          <w:color w:val="000000"/>
          <w:sz w:val="28"/>
        </w:rPr>
        <w:t xml:space="preserve">
      2. Басқа тұрғын бөлмеге (бөлмелерге) шығатын (кіретін) есігі бар тұрғын бөлме, бөлменің бір бөлігі, сондай-ақ пәтердегі қосалқы үй-жайлар мемлекеттік тұрғын үй қорынан тұрғын үйді немесе жеке тұрғын үй қорынан жергілікті атқарушы орган жалдаған тұрғын үйді жалдау (қосымша жалдау) шартының дербес мәні бола алмайды. </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82-бап. Мемлекеттік тұрғын үй қорынан тұрғын үйді немесе жеке тұрғын үй қорынан жергілікті атқарушы орган жалдаған тұрғын үйді жалдау (қосымша жалдау) шартын жарамсыз деп тану </w:t>
      </w:r>
    </w:p>
    <w:bookmarkStart w:name="z513" w:id="697"/>
    <w:p>
      <w:pPr>
        <w:spacing w:after="0"/>
        <w:ind w:left="0"/>
        <w:jc w:val="both"/>
      </w:pPr>
      <w:r>
        <w:rPr>
          <w:rFonts w:ascii="Times New Roman"/>
          <w:b w:val="false"/>
          <w:i w:val="false"/>
          <w:color w:val="000000"/>
          <w:sz w:val="28"/>
        </w:rPr>
        <w:t>
      1. Мемлекеттік тұрғын үй қорынан тұрғын үйді немесе жеке тұрғын үй қорынан жергілікті атқарушы орган жалдаған тұрғын үйді жалдау (қосымша жалдау) шарты:</w:t>
      </w:r>
    </w:p>
    <w:bookmarkEnd w:id="697"/>
    <w:bookmarkStart w:name="z514" w:id="698"/>
    <w:p>
      <w:pPr>
        <w:spacing w:after="0"/>
        <w:ind w:left="0"/>
        <w:jc w:val="both"/>
      </w:pPr>
      <w:r>
        <w:rPr>
          <w:rFonts w:ascii="Times New Roman"/>
          <w:b w:val="false"/>
          <w:i w:val="false"/>
          <w:color w:val="000000"/>
          <w:sz w:val="28"/>
        </w:rPr>
        <w:t>
      1) азаматтар мұндай тұрғын үй берілуіне мұқтаждық туралы шындыққа сай келмейтін мәліметтер берген;</w:t>
      </w:r>
    </w:p>
    <w:bookmarkEnd w:id="698"/>
    <w:bookmarkStart w:name="z515" w:id="699"/>
    <w:p>
      <w:pPr>
        <w:spacing w:after="0"/>
        <w:ind w:left="0"/>
        <w:jc w:val="both"/>
      </w:pPr>
      <w:r>
        <w:rPr>
          <w:rFonts w:ascii="Times New Roman"/>
          <w:b w:val="false"/>
          <w:i w:val="false"/>
          <w:color w:val="000000"/>
          <w:sz w:val="28"/>
        </w:rPr>
        <w:t>
      2) шартта көрсетілген тұрғын үйге басқа азаматтардың немесе ұйымдардың құқықтарын бұзған;</w:t>
      </w:r>
    </w:p>
    <w:bookmarkEnd w:id="699"/>
    <w:bookmarkStart w:name="z516" w:id="700"/>
    <w:p>
      <w:pPr>
        <w:spacing w:after="0"/>
        <w:ind w:left="0"/>
        <w:jc w:val="both"/>
      </w:pPr>
      <w:r>
        <w:rPr>
          <w:rFonts w:ascii="Times New Roman"/>
          <w:b w:val="false"/>
          <w:i w:val="false"/>
          <w:color w:val="000000"/>
          <w:sz w:val="28"/>
        </w:rPr>
        <w:t>
      3) лауазымды адамдар тұрғын үй беру туралы мәселені шешу кезінде заңсыз әрекеттер жасаған;</w:t>
      </w:r>
    </w:p>
    <w:bookmarkEnd w:id="700"/>
    <w:bookmarkStart w:name="z517" w:id="701"/>
    <w:p>
      <w:pPr>
        <w:spacing w:after="0"/>
        <w:ind w:left="0"/>
        <w:jc w:val="both"/>
      </w:pPr>
      <w:r>
        <w:rPr>
          <w:rFonts w:ascii="Times New Roman"/>
          <w:b w:val="false"/>
          <w:i w:val="false"/>
          <w:color w:val="000000"/>
          <w:sz w:val="28"/>
        </w:rPr>
        <w:t>
      4) тұрғын үйді беру кезегі бұзылған;</w:t>
      </w:r>
    </w:p>
    <w:bookmarkEnd w:id="701"/>
    <w:bookmarkStart w:name="z518" w:id="702"/>
    <w:p>
      <w:pPr>
        <w:spacing w:after="0"/>
        <w:ind w:left="0"/>
        <w:jc w:val="both"/>
      </w:pPr>
      <w:r>
        <w:rPr>
          <w:rFonts w:ascii="Times New Roman"/>
          <w:b w:val="false"/>
          <w:i w:val="false"/>
          <w:color w:val="000000"/>
          <w:sz w:val="28"/>
        </w:rPr>
        <w:t>
      5) Қазақстан Республикасының заңнамасында белгіленген тұрғын үй берудің тәртібі мен шарттары бұзылған өзге де жағдайларда жарамсыз деп танылуы мүмкін.</w:t>
      </w:r>
    </w:p>
    <w:bookmarkEnd w:id="702"/>
    <w:bookmarkStart w:name="z519" w:id="703"/>
    <w:p>
      <w:pPr>
        <w:spacing w:after="0"/>
        <w:ind w:left="0"/>
        <w:jc w:val="both"/>
      </w:pPr>
      <w:r>
        <w:rPr>
          <w:rFonts w:ascii="Times New Roman"/>
          <w:b w:val="false"/>
          <w:i w:val="false"/>
          <w:color w:val="000000"/>
          <w:sz w:val="28"/>
        </w:rPr>
        <w:t xml:space="preserve">
      2. Шартты жарамсыз деп тану туралы талап шарт жасалған күннен бастап үш жыл ішінде мәлімделуі мүмкін. </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83-бап. Жалға алушының (қосымша жалға алушының) отбасы мүшелерінің құқықтары мен міндеттері </w:t>
      </w:r>
    </w:p>
    <w:bookmarkStart w:name="z520" w:id="704"/>
    <w:p>
      <w:pPr>
        <w:spacing w:after="0"/>
        <w:ind w:left="0"/>
        <w:jc w:val="both"/>
      </w:pPr>
      <w:r>
        <w:rPr>
          <w:rFonts w:ascii="Times New Roman"/>
          <w:b w:val="false"/>
          <w:i w:val="false"/>
          <w:color w:val="000000"/>
          <w:sz w:val="28"/>
        </w:rPr>
        <w:t>
      1. Жалға алушының (қосымша жалға алушының) отбасы мүшелерінің ауқымы осы Заңның 21-бабына сәйкес айқындалады.</w:t>
      </w:r>
    </w:p>
    <w:bookmarkEnd w:id="704"/>
    <w:bookmarkStart w:name="z521" w:id="705"/>
    <w:p>
      <w:pPr>
        <w:spacing w:after="0"/>
        <w:ind w:left="0"/>
        <w:jc w:val="both"/>
      </w:pPr>
      <w:r>
        <w:rPr>
          <w:rFonts w:ascii="Times New Roman"/>
          <w:b w:val="false"/>
          <w:i w:val="false"/>
          <w:color w:val="000000"/>
          <w:sz w:val="28"/>
        </w:rPr>
        <w:t>
      2. Жалға алушының (қосымша жалға алушының) отбасы мүшелері жалға алушымен тең құқықтарды пайдаланады және мемлекеттік тұрғын үй қорынан тұрғын үйді немесе жеке тұрғын үй қорынан жергілікті атқарушы орган жалдаған тұрғын үйді жалдау (қосымша жалдау) шартынан туындайтын міндеттерді атқарады. Отбасының кәмелетке толған мүшелері аталған шарттан туындайтын міндеттемелер бойынша жалға алушымен (қосымша жалға алушымен) бірге мүліктік жағынан жауапты болады.</w:t>
      </w:r>
    </w:p>
    <w:bookmarkEnd w:id="705"/>
    <w:bookmarkStart w:name="z522" w:id="706"/>
    <w:p>
      <w:pPr>
        <w:spacing w:after="0"/>
        <w:ind w:left="0"/>
        <w:jc w:val="both"/>
      </w:pPr>
      <w:r>
        <w:rPr>
          <w:rFonts w:ascii="Times New Roman"/>
          <w:b w:val="false"/>
          <w:i w:val="false"/>
          <w:color w:val="000000"/>
          <w:sz w:val="28"/>
        </w:rPr>
        <w:t xml:space="preserve">
      3. Егер осы Заңның 21-бабында аталған азаматтар жалға алушының (қосымша жалға алушының) отбасы мүшелері болуын тоқтатса, бірақ олар тұратын тұрғын үйде тұруды жалғастырса, олар да жалға алушы (қосымша жалға алушы) мен оның отбасы мүшелері сияқты тұрғын үй құқықтары мен міндеттерін сақтап қалады. </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84-бап. Жалға алушының (қосымша жалға алушының) өзітұратын мемлекеттік тұрғын үй қорындағы тұрғын үйге немесе жеке тұрғын үй қорындағы жергіліктіатқарушы орган жалдаған тұрғын үйге өз отбасының мүшелерін кіргізу құқығы </w:t>
      </w:r>
    </w:p>
    <w:bookmarkStart w:name="z523" w:id="707"/>
    <w:p>
      <w:pPr>
        <w:spacing w:after="0"/>
        <w:ind w:left="0"/>
        <w:jc w:val="both"/>
      </w:pPr>
      <w:r>
        <w:rPr>
          <w:rFonts w:ascii="Times New Roman"/>
          <w:b w:val="false"/>
          <w:i w:val="false"/>
          <w:color w:val="000000"/>
          <w:sz w:val="28"/>
        </w:rPr>
        <w:t xml:space="preserve">
      1. Жалға алушы (қосымша жалға алушы) мемлекеттік тұрғын үй қорындағы өзі тұратын тұрғын үйге немесе жеке тұрғын үй қорындағы жергілікті атқарушы орган жалдаған тұрғын үйге жұбайын, балаларын, ата-анасын өз отбасының кәмелетке толған мүшелерінің жазбаша келісімін алып кіргізуге құқылы. </w:t>
      </w:r>
    </w:p>
    <w:bookmarkEnd w:id="707"/>
    <w:p>
      <w:pPr>
        <w:spacing w:after="0"/>
        <w:ind w:left="0"/>
        <w:jc w:val="both"/>
      </w:pPr>
      <w:r>
        <w:rPr>
          <w:rFonts w:ascii="Times New Roman"/>
          <w:b w:val="false"/>
          <w:i w:val="false"/>
          <w:color w:val="000000"/>
          <w:sz w:val="28"/>
        </w:rPr>
        <w:t>
      Кәмелетке толмаған балаларын ата-аналарымен бірге тұрғызуға отбасының басқа мүшелерінің келісімі талап етілмейді.</w:t>
      </w:r>
    </w:p>
    <w:bookmarkStart w:name="z524" w:id="708"/>
    <w:p>
      <w:pPr>
        <w:spacing w:after="0"/>
        <w:ind w:left="0"/>
        <w:jc w:val="both"/>
      </w:pPr>
      <w:r>
        <w:rPr>
          <w:rFonts w:ascii="Times New Roman"/>
          <w:b w:val="false"/>
          <w:i w:val="false"/>
          <w:color w:val="000000"/>
          <w:sz w:val="28"/>
        </w:rPr>
        <w:t>
      2. Мемлекеттік тұрғын үй қорындағы тұрғын үйге немесе жеке тұрғын үй қорындағы жергілікті атқарушы орган жалдаған тұрғын үйге отбасының мүшелері ретінде кіргізілген адамдар осы бапқа сәйкес, егер кіргізілген осы азаматтардың, жалдаушының (қосымша жалдаушының) және онымен бірге тұратын кәмелетке толған отбасы мүшелерінің арасында өзгеше бір жазбаша келісім болмаса, бұл тұрғын үй-жайды онда тұратын қалған адамдармен бірдей пайдалануға құқық алады.</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Ескерту. 84-бапқа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85-бап. Мемлекеттік тұрғын үй немесе жеке тұрғын үй қорынан жергілікті атқарушы орган жалдаған тұрғын үй қорындағы тұрғын үйдің уақытша болмаған азаматтар үшін сақталу мерзімдері </w:t>
      </w:r>
    </w:p>
    <w:bookmarkStart w:name="z526" w:id="709"/>
    <w:p>
      <w:pPr>
        <w:spacing w:after="0"/>
        <w:ind w:left="0"/>
        <w:jc w:val="both"/>
      </w:pPr>
      <w:r>
        <w:rPr>
          <w:rFonts w:ascii="Times New Roman"/>
          <w:b w:val="false"/>
          <w:i w:val="false"/>
          <w:color w:val="000000"/>
          <w:sz w:val="28"/>
        </w:rPr>
        <w:t xml:space="preserve">
      1. Жалға алушы (қосымша жалға алушы) немесе оның отбасының мүшелері уақытша болмаған кезде оларға мемлекеттік тұрғын үй немесе жеке тұрғын үй қорынан жергілікті атқарушы орган жалдаған тұрғын үй қорынан алынған тұрғын үй алты ай бойы сақталады. </w:t>
      </w:r>
    </w:p>
    <w:bookmarkEnd w:id="709"/>
    <w:bookmarkStart w:name="z527" w:id="710"/>
    <w:p>
      <w:pPr>
        <w:spacing w:after="0"/>
        <w:ind w:left="0"/>
        <w:jc w:val="both"/>
      </w:pPr>
      <w:r>
        <w:rPr>
          <w:rFonts w:ascii="Times New Roman"/>
          <w:b w:val="false"/>
          <w:i w:val="false"/>
          <w:color w:val="000000"/>
          <w:sz w:val="28"/>
        </w:rPr>
        <w:t xml:space="preserve">
      2. Егер жалға алушы (қосымша жалға алушы) немесе оның отбасының мүшелері дәлелді себептермен алты айдан артық уақыт болмаса, бұл мерзім болмаған адамның өтініші бойынша тиісінше ұзартылады. </w:t>
      </w:r>
    </w:p>
    <w:bookmarkEnd w:id="710"/>
    <w:bookmarkStart w:name="z528" w:id="711"/>
    <w:p>
      <w:pPr>
        <w:spacing w:after="0"/>
        <w:ind w:left="0"/>
        <w:jc w:val="both"/>
      </w:pPr>
      <w:r>
        <w:rPr>
          <w:rFonts w:ascii="Times New Roman"/>
          <w:b w:val="false"/>
          <w:i w:val="false"/>
          <w:color w:val="000000"/>
          <w:sz w:val="28"/>
        </w:rPr>
        <w:t xml:space="preserve">
      3. Мемлекеттік тұрғын үй немесе жеке тұрғын үй қорынан жергілікті атқарушы орган жалдаған тұрғын үй қорындағы тұрғын үйдің немесе жеке тұрғын үй қорындағы жергілікті атқарушы орган жалдаған тұрғын үйдің уақытша болмаған азаматтарға неғұрлым ұзақ мерзімге сақталуының шарттары мен жағдайлары осы Заңның 86-бабымен белгіленеді. </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86-бап. Мемлекеттік тұрғын үй қорындағы тұрғын үйдің немесе жеке тұрғын үй қорынан жергілікті атқарушы орган жалдаған тұрғын үйдің азаматтар үшін сақталу жағдайлары </w:t>
      </w:r>
    </w:p>
    <w:bookmarkStart w:name="z529" w:id="712"/>
    <w:p>
      <w:pPr>
        <w:spacing w:after="0"/>
        <w:ind w:left="0"/>
        <w:jc w:val="both"/>
      </w:pPr>
      <w:r>
        <w:rPr>
          <w:rFonts w:ascii="Times New Roman"/>
          <w:b w:val="false"/>
          <w:i w:val="false"/>
          <w:color w:val="000000"/>
          <w:sz w:val="28"/>
        </w:rPr>
        <w:t>
      1. Мемлекеттік тұрғын үй қорындағы тұрғын үй немесе жеке тұрғын үй қорынан жергілікті атқарушы орган жалдаған тұрғын үй азаматтар үшін мынадай жағдайларда:</w:t>
      </w:r>
    </w:p>
    <w:bookmarkEnd w:id="712"/>
    <w:bookmarkStart w:name="z530" w:id="713"/>
    <w:p>
      <w:pPr>
        <w:spacing w:after="0"/>
        <w:ind w:left="0"/>
        <w:jc w:val="both"/>
      </w:pPr>
      <w:r>
        <w:rPr>
          <w:rFonts w:ascii="Times New Roman"/>
          <w:b w:val="false"/>
          <w:i w:val="false"/>
          <w:color w:val="000000"/>
          <w:sz w:val="28"/>
        </w:rPr>
        <w:t>
      1) Қазақстан Республикасының Қарулы Күштерінде не Қазақстан Республикасының қатысуымен одан тыс жерлерде құрылған қарулы күштер құрамында әскери қызметтен өткенде - қызмет мерзімі ішінде;</w:t>
      </w:r>
    </w:p>
    <w:bookmarkEnd w:id="713"/>
    <w:bookmarkStart w:name="z531" w:id="714"/>
    <w:p>
      <w:pPr>
        <w:spacing w:after="0"/>
        <w:ind w:left="0"/>
        <w:jc w:val="both"/>
      </w:pPr>
      <w:r>
        <w:rPr>
          <w:rFonts w:ascii="Times New Roman"/>
          <w:b w:val="false"/>
          <w:i w:val="false"/>
          <w:color w:val="000000"/>
          <w:sz w:val="28"/>
        </w:rPr>
        <w:t>
      2) еңбек шарты бойынша немесе сайланбалы қызметке сайлануына байланысты жұмысқа кеткенде - бүкіл жұмыс істеген уақыты ішінде;</w:t>
      </w:r>
    </w:p>
    <w:bookmarkEnd w:id="714"/>
    <w:bookmarkStart w:name="z532" w:id="715"/>
    <w:p>
      <w:pPr>
        <w:spacing w:after="0"/>
        <w:ind w:left="0"/>
        <w:jc w:val="both"/>
      </w:pPr>
      <w:r>
        <w:rPr>
          <w:rFonts w:ascii="Times New Roman"/>
          <w:b w:val="false"/>
          <w:i w:val="false"/>
          <w:color w:val="000000"/>
          <w:sz w:val="28"/>
        </w:rPr>
        <w:t>
      3) Қазақстан Республикасының заңдарында көзделген негіздер бойынша шетелге кеткенде - шетелде болған уақыты ішінде;</w:t>
      </w:r>
    </w:p>
    <w:bookmarkEnd w:id="715"/>
    <w:bookmarkStart w:name="z533" w:id="716"/>
    <w:p>
      <w:pPr>
        <w:spacing w:after="0"/>
        <w:ind w:left="0"/>
        <w:jc w:val="both"/>
      </w:pPr>
      <w:r>
        <w:rPr>
          <w:rFonts w:ascii="Times New Roman"/>
          <w:b w:val="false"/>
          <w:i w:val="false"/>
          <w:color w:val="000000"/>
          <w:sz w:val="28"/>
        </w:rPr>
        <w:t>
      4) оқуға кеткенде - оқу уақыты ішінде;</w:t>
      </w:r>
    </w:p>
    <w:bookmarkEnd w:id="716"/>
    <w:bookmarkStart w:name="z534" w:id="717"/>
    <w:p>
      <w:pPr>
        <w:spacing w:after="0"/>
        <w:ind w:left="0"/>
        <w:jc w:val="both"/>
      </w:pPr>
      <w:r>
        <w:rPr>
          <w:rFonts w:ascii="Times New Roman"/>
          <w:b w:val="false"/>
          <w:i w:val="false"/>
          <w:color w:val="000000"/>
          <w:sz w:val="28"/>
        </w:rPr>
        <w:t>
      5) балаларды балалар мекемесіне тәрбиелеуге орналастырғанда - олардың осы мекемеде болған бүкіл уақыты ішінде, туысқандарының немесе қорғаншысының (қамқоршысының) қолында - балалар кәмелетке толғанға дейін;</w:t>
      </w:r>
    </w:p>
    <w:bookmarkEnd w:id="717"/>
    <w:bookmarkStart w:name="z535" w:id="718"/>
    <w:p>
      <w:pPr>
        <w:spacing w:after="0"/>
        <w:ind w:left="0"/>
        <w:jc w:val="both"/>
      </w:pPr>
      <w:r>
        <w:rPr>
          <w:rFonts w:ascii="Times New Roman"/>
          <w:b w:val="false"/>
          <w:i w:val="false"/>
          <w:color w:val="000000"/>
          <w:sz w:val="28"/>
        </w:rPr>
        <w:t>
      6) қорғаншы (қамқоршы) міндеттерін орындауға байланысты кеткенде - бұл міндеттерді тоқтатқанға дейінгі барлық уақытта;</w:t>
      </w:r>
    </w:p>
    <w:bookmarkEnd w:id="718"/>
    <w:bookmarkStart w:name="z536" w:id="719"/>
    <w:p>
      <w:pPr>
        <w:spacing w:after="0"/>
        <w:ind w:left="0"/>
        <w:jc w:val="both"/>
      </w:pPr>
      <w:r>
        <w:rPr>
          <w:rFonts w:ascii="Times New Roman"/>
          <w:b w:val="false"/>
          <w:i w:val="false"/>
          <w:color w:val="000000"/>
          <w:sz w:val="28"/>
        </w:rPr>
        <w:t>
      7) емделуге кеткенде - емделуде болған уақыты ішінде;</w:t>
      </w:r>
    </w:p>
    <w:bookmarkEnd w:id="719"/>
    <w:bookmarkStart w:name="z850" w:id="720"/>
    <w:p>
      <w:pPr>
        <w:spacing w:after="0"/>
        <w:ind w:left="0"/>
        <w:jc w:val="both"/>
      </w:pPr>
      <w:r>
        <w:rPr>
          <w:rFonts w:ascii="Times New Roman"/>
          <w:b w:val="false"/>
          <w:i w:val="false"/>
          <w:color w:val="000000"/>
          <w:sz w:val="28"/>
        </w:rPr>
        <w:t>
      7-1) мемлекеттік медициналық-әлеуметтік мекемеде (ұйымда) уақытша тұрған кезде – тұрған кезеңінде;</w:t>
      </w:r>
    </w:p>
    <w:bookmarkEnd w:id="720"/>
    <w:bookmarkStart w:name="z537" w:id="721"/>
    <w:p>
      <w:pPr>
        <w:spacing w:after="0"/>
        <w:ind w:left="0"/>
        <w:jc w:val="both"/>
      </w:pPr>
      <w:r>
        <w:rPr>
          <w:rFonts w:ascii="Times New Roman"/>
          <w:b w:val="false"/>
          <w:i w:val="false"/>
          <w:color w:val="000000"/>
          <w:sz w:val="28"/>
        </w:rPr>
        <w:t>
      8) күзетпен ұстау не адамға сол жерде тұру мүмкіндігінен айыратын қылмыстық жаза немесе қылмыстық-құқықтық ықпал етудің өзге де шарасын қолдану кезінде – күзетпен ұстау не қылмыстық жазасын немесе қылмыстық-құқықтық ықпал етудің өзге де шарасын өтеген мерзімі ішінде сақталады. Мемлекеттік тұрғын үй қорындағы тұрғынжайға құқығынан айыру бұл жағдайда сот үкімімен көзделуі мүмкін.</w:t>
      </w:r>
    </w:p>
    <w:bookmarkEnd w:id="721"/>
    <w:bookmarkStart w:name="z701" w:id="722"/>
    <w:p>
      <w:pPr>
        <w:spacing w:after="0"/>
        <w:ind w:left="0"/>
        <w:jc w:val="both"/>
      </w:pPr>
      <w:r>
        <w:rPr>
          <w:rFonts w:ascii="Times New Roman"/>
          <w:b w:val="false"/>
          <w:i w:val="false"/>
          <w:color w:val="000000"/>
          <w:sz w:val="28"/>
        </w:rPr>
        <w:t xml:space="preserve">
      1-1. Жетім балалардың, ата-анасының қамқорлығынсыз қалған балалардың тұрғын үйін сақтау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етіледі.</w:t>
      </w:r>
    </w:p>
    <w:bookmarkEnd w:id="722"/>
    <w:bookmarkStart w:name="z538" w:id="723"/>
    <w:p>
      <w:pPr>
        <w:spacing w:after="0"/>
        <w:ind w:left="0"/>
        <w:jc w:val="both"/>
      </w:pPr>
      <w:r>
        <w:rPr>
          <w:rFonts w:ascii="Times New Roman"/>
          <w:b w:val="false"/>
          <w:i w:val="false"/>
          <w:color w:val="000000"/>
          <w:sz w:val="28"/>
        </w:rPr>
        <w:t xml:space="preserve">
      2. Мемлекеттік тұрғын үй қорындағы тұрғын үйді немесе жеке тұрғын үй қорынан жергілікті атқарушы орган жалдаған тұрғын үйді пайдалану құқығы онда болмаған адамдарға осы бапта көрсетілген мерзімдер аяқталған күннен бастап алты ай бойы сақталады. </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2006.07.07 № </w:t>
      </w:r>
      <w:r>
        <w:rPr>
          <w:rFonts w:ascii="Times New Roman"/>
          <w:b w:val="false"/>
          <w:i w:val="false"/>
          <w:color w:val="000000"/>
          <w:sz w:val="28"/>
        </w:rPr>
        <w:t>182</w:t>
      </w:r>
      <w:r>
        <w:rPr>
          <w:rFonts w:ascii="Times New Roman"/>
          <w:b w:val="false"/>
          <w:i w:val="false"/>
          <w:color w:val="ff0000"/>
          <w:sz w:val="28"/>
        </w:rPr>
        <w:t xml:space="preserve">, 2007.05.15 № </w:t>
      </w:r>
      <w:r>
        <w:rPr>
          <w:rFonts w:ascii="Times New Roman"/>
          <w:b w:val="false"/>
          <w:i w:val="false"/>
          <w:color w:val="000000"/>
          <w:sz w:val="28"/>
        </w:rPr>
        <w:t>253</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Адамдарды мемлекеттік тұрғын үй қорындағы тұрғын үйді немесе жеке тұрғын үй қорынан жергілікті атқарушы орган жалдаған тұрғын үйді пайдалану құқығынан айырылды деп тану тәртібі</w:t>
      </w:r>
    </w:p>
    <w:p>
      <w:pPr>
        <w:spacing w:after="0"/>
        <w:ind w:left="0"/>
        <w:jc w:val="both"/>
      </w:pPr>
      <w:r>
        <w:rPr>
          <w:rFonts w:ascii="Times New Roman"/>
          <w:b w:val="false"/>
          <w:i w:val="false"/>
          <w:color w:val="000000"/>
          <w:sz w:val="28"/>
        </w:rPr>
        <w:t xml:space="preserve">
      Адамдарды осы заңның 85 және 86-баптарында белгіленген мерзімінен артық уақыт болмауы салдарынан мемлекеттік тұрғын үй қорындағы тұрғын үйді немесе жеке тұрғын үй қорынан жергілікті атқарушы орган жалдаған тұрғын үйді пайдалану құқығынан айырылды деп тану жалға берушінің немесе бұл үй-жайда тұруға қалған жалға алушының (қосымша жалға алушының) не оның отбасы мүшелерінің (бұрынғы мүшелерінің) талабы бойынша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88-бап. Жалға алушы (қосымша жалға алушы) уақытша болмаған жағдайда мемлекеттік тұрғын үй қорындағы тұрғын үйді немесе жеке тұрғын үй қорынан жергіліктіатқарушы орган жалдаған тұрғын үйді пайдалану құқығы </w:t>
      </w:r>
    </w:p>
    <w:p>
      <w:pPr>
        <w:spacing w:after="0"/>
        <w:ind w:left="0"/>
        <w:jc w:val="both"/>
      </w:pPr>
      <w:r>
        <w:rPr>
          <w:rFonts w:ascii="Times New Roman"/>
          <w:b w:val="false"/>
          <w:i w:val="false"/>
          <w:color w:val="000000"/>
          <w:sz w:val="28"/>
        </w:rPr>
        <w:t xml:space="preserve">
      Жалға алушы (қосымша жалға алушы) уақытша болмаған мемлекеттік тұрғын үй қорындағы тұрғын үйде немесе жеке тұрғын үй қорынан жергілікті атқарушы орган жалдаған тұрғын үйде тұратын отбасының мүшелері бүкіл тұрғын үйді немесе жеке тұрғын үй қорынан жергілікті атқарушы орган жалдаған тұрғын үйді бұрынғы шарттармен пайдалануға құқылы. Бұл орайда олар осы тұрғын үйді немесе жеке тұрғын үй қорынан жергілікті атқарушы орган жалдаған тұрғын үйді жалға алу шарты бойынша құқықтарын жүзеге асырып, сол бойынша міндетті болады. </w:t>
      </w:r>
    </w:p>
    <w:p>
      <w:pPr>
        <w:spacing w:after="0"/>
        <w:ind w:left="0"/>
        <w:jc w:val="both"/>
      </w:pPr>
      <w:r>
        <w:rPr>
          <w:rFonts w:ascii="Times New Roman"/>
          <w:b w:val="false"/>
          <w:i w:val="false"/>
          <w:color w:val="000000"/>
          <w:sz w:val="28"/>
        </w:rPr>
        <w:t xml:space="preserve">
      Азамат уақытша болмаған кезде мемлекеттік тұрғын үй немесе жеке тұрғын үй қорынан жергілікті атқарушы орган жалдаған тұрғын үй қорындағы пайдалану құқығы сақталатын тұрғын үй алаңы артық деп есептелмейді.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89-бап. Уақытша болмаған жалға алушының (қосымша жалға алушының) міндеттері </w:t>
      </w:r>
    </w:p>
    <w:p>
      <w:pPr>
        <w:spacing w:after="0"/>
        <w:ind w:left="0"/>
        <w:jc w:val="both"/>
      </w:pPr>
      <w:r>
        <w:rPr>
          <w:rFonts w:ascii="Times New Roman"/>
          <w:b w:val="false"/>
          <w:i w:val="false"/>
          <w:color w:val="000000"/>
          <w:sz w:val="28"/>
        </w:rPr>
        <w:t xml:space="preserve">
      Жалға алушының уақытша болмауы осы Заңның 90-бабында көзделген жағдайларды қоспағанда, оны мемлекеттік тұрғын үй қорынан тұрғын үйді жалға алу шарты бойынша міндеттерді атқарудан босатпайды. </w:t>
      </w:r>
    </w:p>
    <w:p>
      <w:pPr>
        <w:spacing w:after="0"/>
        <w:ind w:left="0"/>
        <w:jc w:val="both"/>
      </w:pPr>
      <w:r>
        <w:rPr>
          <w:rFonts w:ascii="Times New Roman"/>
          <w:b w:val="false"/>
          <w:i w:val="false"/>
          <w:color w:val="000000"/>
          <w:sz w:val="28"/>
        </w:rPr>
        <w:t xml:space="preserve">
      Қосымша жалға алушының уақытша болмауы оны жеке тұрғын үй қорынан жергілікті атқарушы орган жалдаған тұрғын үйді қосымша жалға алу шарты бойынша міндеттерді атқарудан босатпайды.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Уақытша болмаған жалдаушыға тиесілі, мемлекеттік тұрғын үй қорынан тұрғынжайды немесе жеке тұрғын үй қорынан жергілікті атқарушы орган жалдаған тұрғынжайды пайдалану</w:t>
      </w:r>
    </w:p>
    <w:p>
      <w:pPr>
        <w:spacing w:after="0"/>
        <w:ind w:left="0"/>
        <w:jc w:val="both"/>
      </w:pPr>
      <w:r>
        <w:rPr>
          <w:rFonts w:ascii="Times New Roman"/>
          <w:b w:val="false"/>
          <w:i w:val="false"/>
          <w:color w:val="ff0000"/>
          <w:sz w:val="28"/>
        </w:rPr>
        <w:t xml:space="preserve">
      Ескерту. 90-баптың тақырыбы жаңа редакцияда – ҚР 22.11.2024 </w:t>
      </w:r>
      <w:r>
        <w:rPr>
          <w:rFonts w:ascii="Times New Roman"/>
          <w:b w:val="false"/>
          <w:i w:val="false"/>
          <w:color w:val="ff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39" w:id="724"/>
    <w:p>
      <w:pPr>
        <w:spacing w:after="0"/>
        <w:ind w:left="0"/>
        <w:jc w:val="both"/>
      </w:pPr>
      <w:r>
        <w:rPr>
          <w:rFonts w:ascii="Times New Roman"/>
          <w:b w:val="false"/>
          <w:i w:val="false"/>
          <w:color w:val="000000"/>
          <w:sz w:val="28"/>
        </w:rPr>
        <w:t>
      1. Егер мемлекеттік тұрғын үй қорынан тұрғынжайда немесе жеке тұрғын үй қорынан жергілікті атқарушы орган жалдаған тұрғынжайда осы Заңның 86-бабына сәйкес тұрғынжай өзінде сақталатын уақытша болмаған жалға алушының отбасы мүшелері тұрмайтын болса, жалға алушы жалға берушінің жазбаша келісімі бойынша тұрғынжайдың сақталу мерзіміне тұрғынжайға қосымша жалдау (уақытша тұрғызу) шарты бойынша уақытша тұрғындар кіргізуге құқылы.</w:t>
      </w:r>
    </w:p>
    <w:bookmarkEnd w:id="724"/>
    <w:p>
      <w:pPr>
        <w:spacing w:after="0"/>
        <w:ind w:left="0"/>
        <w:jc w:val="both"/>
      </w:pPr>
      <w:r>
        <w:rPr>
          <w:rFonts w:ascii="Times New Roman"/>
          <w:b w:val="false"/>
          <w:i w:val="false"/>
          <w:color w:val="000000"/>
          <w:sz w:val="28"/>
        </w:rPr>
        <w:t xml:space="preserve">
      Егер жалға алушы өзіне сақталатын мемлекеттік тұрғын үй қорынан тұрғынжайға немесе жеке тұрғын үй қорынан жергілікті атқарушы орган жалдаған тұрғынжайға өз қалауы бойынша үш ай мерзім ішінде ешкімді тұрғызбаса, жалға беруші бұл тұрғынжайды жалға алушының келісімімен мемлекеттік тұрғын үй қорынан тұрғынжай немесе жеке тұрғын үй қорынан жергілікті атқарушы орган жалдаған тұрғынжай жалға алушыға сақталатын мерзімнің шегінде қосымша жалдау шарты бойынша басқа азаматтарға беруге құқылы. </w:t>
      </w:r>
    </w:p>
    <w:p>
      <w:pPr>
        <w:spacing w:after="0"/>
        <w:ind w:left="0"/>
        <w:jc w:val="both"/>
      </w:pPr>
      <w:r>
        <w:rPr>
          <w:rFonts w:ascii="Times New Roman"/>
          <w:b w:val="false"/>
          <w:i w:val="false"/>
          <w:color w:val="000000"/>
          <w:sz w:val="28"/>
        </w:rPr>
        <w:t>
      Қосымша жалдау мерзімі (уақытша қоныстандыру) жалдаушы мен оның отбасы мүшелері мерзімінен бұрын қайтып келген кезде қысқартылуы мүмкін.</w:t>
      </w:r>
    </w:p>
    <w:bookmarkStart w:name="z540" w:id="725"/>
    <w:p>
      <w:pPr>
        <w:spacing w:after="0"/>
        <w:ind w:left="0"/>
        <w:jc w:val="both"/>
      </w:pPr>
      <w:r>
        <w:rPr>
          <w:rFonts w:ascii="Times New Roman"/>
          <w:b w:val="false"/>
          <w:i w:val="false"/>
          <w:color w:val="000000"/>
          <w:sz w:val="28"/>
        </w:rPr>
        <w:t>
      2. Жалға алушы немесе оның отбасы мүшелері қайтып оралған соң олар қосымша жалдаушылардан немесе уақытша тұрғындардан жалға беруші берген тұрғын үйді дереу босатуды талап етуге құқылы.</w:t>
      </w:r>
    </w:p>
    <w:bookmarkEnd w:id="725"/>
    <w:p>
      <w:pPr>
        <w:spacing w:after="0"/>
        <w:ind w:left="0"/>
        <w:jc w:val="both"/>
      </w:pPr>
      <w:r>
        <w:rPr>
          <w:rFonts w:ascii="Times New Roman"/>
          <w:b w:val="false"/>
          <w:i w:val="false"/>
          <w:color w:val="000000"/>
          <w:sz w:val="28"/>
        </w:rPr>
        <w:t>
      Қосымша жалдаушылар (уақытша тұрғындар) тұрғын үйді босатудан бас тартқан жағдайда, жалға алушының немесе оның отбасы мүшелерінің талап етуі бойынша мемлекеттік тұрғын үй қорынан басқа тұрғын үй немесе жеке тұрғын үй қорынан жергілікті атқарушы орган жалдаған тұрғын үй берілместен сот шешімі негізінде шығарылуы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91-бап. Тұрғын үйді күрделі жөндеуден өткізуге байланысты азаматтарға мемлекеттік тұрғын үй қорынан тұрғын үй беру </w:t>
      </w:r>
    </w:p>
    <w:bookmarkStart w:name="z541" w:id="726"/>
    <w:p>
      <w:pPr>
        <w:spacing w:after="0"/>
        <w:ind w:left="0"/>
        <w:jc w:val="both"/>
      </w:pPr>
      <w:r>
        <w:rPr>
          <w:rFonts w:ascii="Times New Roman"/>
          <w:b w:val="false"/>
          <w:i w:val="false"/>
          <w:color w:val="000000"/>
          <w:sz w:val="28"/>
        </w:rPr>
        <w:t>
      1. Мемлекеттік тұрғын үй қорындағы көппәтерлі тұрғын үйге күрделі жөндеу жүргізілген кезде жөндеуді тұрғындардың (жалға алушылардың) тұрғын үйді босатуынсыз жүргізу мүмкін болмаса, жалға беруші жөнделетін үй-жайды жалдау шартын бұзбастан, күрделі жөндеу жүргізілетін уақытқа жалға алушыға және оның отбасы мүшелеріне басқа тұрғын үй беруге міндетті.</w:t>
      </w:r>
    </w:p>
    <w:bookmarkEnd w:id="726"/>
    <w:bookmarkStart w:name="z542" w:id="727"/>
    <w:p>
      <w:pPr>
        <w:spacing w:after="0"/>
        <w:ind w:left="0"/>
        <w:jc w:val="both"/>
      </w:pPr>
      <w:r>
        <w:rPr>
          <w:rFonts w:ascii="Times New Roman"/>
          <w:b w:val="false"/>
          <w:i w:val="false"/>
          <w:color w:val="000000"/>
          <w:sz w:val="28"/>
        </w:rPr>
        <w:t>
      2. Тараптардың келісімі бойынша көшірудің орнына жалдау шартының бұзылуы, ал жалға алушыға жаңа жалдау шарты бойынша тұрақты пайдалануға осы Заңның 75 және 76-баптарында, 106-бабының 2, 3, 4-тармақтарында көзделген талаптарға сай келетін басқа тұрғынжай берілуі мүмкін.</w:t>
      </w:r>
    </w:p>
    <w:bookmarkEnd w:id="727"/>
    <w:bookmarkStart w:name="z543" w:id="728"/>
    <w:p>
      <w:pPr>
        <w:spacing w:after="0"/>
        <w:ind w:left="0"/>
        <w:jc w:val="both"/>
      </w:pPr>
      <w:r>
        <w:rPr>
          <w:rFonts w:ascii="Times New Roman"/>
          <w:b w:val="false"/>
          <w:i w:val="false"/>
          <w:color w:val="000000"/>
          <w:sz w:val="28"/>
        </w:rPr>
        <w:t xml:space="preserve">
      3. Жалға алушыға күрделі жөндеуге байланысты көшу кезінде келтірілген шығындарды жалға беруші өтеуге тиіс. </w:t>
      </w:r>
    </w:p>
    <w:bookmarkEnd w:id="728"/>
    <w:p>
      <w:pPr>
        <w:spacing w:after="0"/>
        <w:ind w:left="0"/>
        <w:jc w:val="both"/>
      </w:pPr>
      <w:r>
        <w:rPr>
          <w:rFonts w:ascii="Times New Roman"/>
          <w:b w:val="false"/>
          <w:i w:val="false"/>
          <w:color w:val="000000"/>
          <w:sz w:val="28"/>
        </w:rPr>
        <w:t>
      Жалға алушы тек күрделі жөндеу кезінде берілген тұрғын үйді пайдаланғаны үшін, сондай-ақ бұл тұрғын үйде көрсетілген коммуналдық қызметтер үшін ғана ақы төлейді.</w:t>
      </w:r>
    </w:p>
    <w:bookmarkStart w:name="z544" w:id="729"/>
    <w:p>
      <w:pPr>
        <w:spacing w:after="0"/>
        <w:ind w:left="0"/>
        <w:jc w:val="both"/>
      </w:pPr>
      <w:r>
        <w:rPr>
          <w:rFonts w:ascii="Times New Roman"/>
          <w:b w:val="false"/>
          <w:i w:val="false"/>
          <w:color w:val="000000"/>
          <w:sz w:val="28"/>
        </w:rPr>
        <w:t xml:space="preserve">
      4. Жалға алушы және оның отбасы мүшелері тұратын мемлекеттік тұрғын үй қорындағы тұрғын үй күрделі жөндеудің нәтижесінде сақталмайтын жағдайларда жалға алушыға күрделі жөндеу басталғанға дейін басқа тұрғын үй берілуге тиіс. </w:t>
      </w:r>
    </w:p>
    <w:bookmarkEnd w:id="729"/>
    <w:p>
      <w:pPr>
        <w:spacing w:after="0"/>
        <w:ind w:left="0"/>
        <w:jc w:val="both"/>
      </w:pPr>
      <w:r>
        <w:rPr>
          <w:rFonts w:ascii="Times New Roman"/>
          <w:b w:val="false"/>
          <w:i w:val="false"/>
          <w:color w:val="000000"/>
          <w:sz w:val="28"/>
        </w:rPr>
        <w:t xml:space="preserve">
      Жалға алушының немесе жалға берушінің талап етуі бойынша басқа тұрғын үй күрделі жөндеудің нәтижесінде үй-жай едәуір үлкейтіліп және жалға алушыда артық алаң пайда болған жағдайларда да беріледі. </w:t>
      </w:r>
    </w:p>
    <w:p>
      <w:pPr>
        <w:spacing w:after="0"/>
        <w:ind w:left="0"/>
        <w:jc w:val="both"/>
      </w:pPr>
      <w:r>
        <w:rPr>
          <w:rFonts w:ascii="Times New Roman"/>
          <w:b w:val="false"/>
          <w:i w:val="false"/>
          <w:color w:val="000000"/>
          <w:sz w:val="28"/>
        </w:rPr>
        <w:t xml:space="preserve">
      Егер күрделі жөндеудің нәтижесінде тұрғын үй тарылып кетсе, жалға алушыға оның талап етуі бойынша мемлекеттік тұрғын үй қорынан осы Заңның 75 және 76-баптарында, 106-бабының 2, 3, 4-тармақтарында көзделген талаптарға сай келетін басқа тұрғын үй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92-бап. Мемлекеттік тұрғын үй қорынан тұрғын үйді немесе жеке тұрғын үй қорынан жергілікті атқарушы орган жалдаған тұрғын үйді жалдау (қосымша жалдау) шартын өзгерту </w:t>
      </w:r>
    </w:p>
    <w:p>
      <w:pPr>
        <w:spacing w:after="0"/>
        <w:ind w:left="0"/>
        <w:jc w:val="both"/>
      </w:pPr>
      <w:r>
        <w:rPr>
          <w:rFonts w:ascii="Times New Roman"/>
          <w:b w:val="false"/>
          <w:i w:val="false"/>
          <w:color w:val="000000"/>
          <w:sz w:val="28"/>
        </w:rPr>
        <w:t xml:space="preserve">
      Мемлекеттік тұрғын үй қорынан тұрғын үйді немесе жеке тұрғын үй қорынан жергілікті атқарушы орган жалдаған тұрғын үйді жалдау (қосымша жалдау) шарты жалдаушының, оның кәмелетке толған отбасы мүшелерінің және жалға берушінің келісімімен ғана өзгертілуі мүмкін, бұған осы Заңда көзделген реттер қосылмайды. </w:t>
      </w:r>
    </w:p>
    <w:p>
      <w:pPr>
        <w:spacing w:after="0"/>
        <w:ind w:left="0"/>
        <w:jc w:val="both"/>
      </w:pPr>
      <w:r>
        <w:rPr>
          <w:rFonts w:ascii="Times New Roman"/>
          <w:b w:val="false"/>
          <w:i w:val="false"/>
          <w:color w:val="000000"/>
          <w:sz w:val="28"/>
        </w:rPr>
        <w:t xml:space="preserve">
      Жеке тұрғын үй қорынан жергілікті атқарушы орган жалдаған тұрғын үйді қосымша жалдау шарты, осы Заңда көзделген жағдайларды қоспағанда, қосымша жалдаушының, оның кәмелетке толған отбасы мүшелерінің және жергілікті атқарушы органның келісімімен ғана өзгертілуі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93-бап. Бір отбасына біріккен жалдаушылардың (қосымша жалдаушылардың) талап етуі бойынша шарттың өзгертілуі</w:t>
      </w:r>
    </w:p>
    <w:p>
      <w:pPr>
        <w:spacing w:after="0"/>
        <w:ind w:left="0"/>
        <w:jc w:val="both"/>
      </w:pPr>
      <w:r>
        <w:rPr>
          <w:rFonts w:ascii="Times New Roman"/>
          <w:b w:val="false"/>
          <w:i w:val="false"/>
          <w:color w:val="ff0000"/>
          <w:sz w:val="28"/>
        </w:rPr>
        <w:t xml:space="preserve">
      Ескерту. 93-баптың тақырыбы жаңа редакцияда - ҚР 29.12.2014 </w:t>
      </w:r>
      <w:r>
        <w:rPr>
          <w:rFonts w:ascii="Times New Roman"/>
          <w:b w:val="false"/>
          <w:i w:val="false"/>
          <w:color w:val="ff0000"/>
          <w:sz w:val="28"/>
        </w:rPr>
        <w:t>№ 270-V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Мемлекеттік тұрғын үй қорындағы бір тұрғын үйде немесе жеке тұрғын үй қорынан жергілікті атқарушы орган жалдаған тұрғын үйде тұратын және тұрғынжайларды жеке жалдау шарты бойынша пайдаланатын азаматтар бір отбасына бірігуі жағдайында өздері тұратын бүкіл тұрғын үйге өздерінің біреуімен жалдау (қосымша жалдау) шартын жасауды жалға берушіден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94-бап. Жалға алушы (қосымша жалға алушы) отбасы мүшелерінің арасында отбасылық қатынастарды тоқтатқан кезде мемлекеттік тұрғын үй қорындағы тұрғын үйді немесе жеке тұрғын үй қорынан жергілікті атқарушы орган жалдаған тұрғын үйді пайдалану тәртібін белгілеу </w:t>
      </w:r>
    </w:p>
    <w:p>
      <w:pPr>
        <w:spacing w:after="0"/>
        <w:ind w:left="0"/>
        <w:jc w:val="both"/>
      </w:pPr>
      <w:r>
        <w:rPr>
          <w:rFonts w:ascii="Times New Roman"/>
          <w:b w:val="false"/>
          <w:i w:val="false"/>
          <w:color w:val="000000"/>
          <w:sz w:val="28"/>
        </w:rPr>
        <w:t xml:space="preserve">
      Отбасылық қатынасты тоқтатқан, бірақ тұрғын үйді жалға алудың ортақ шарты бойынша мемлекеттік тұрғын үй қорындағы бір тұрғын үйде немесе жеке тұрғын үй қорынан жергілікті атқарушы орган жалдаған тұрғын үйде тұрып жатқан адамдар жекелеген жалға алу (қосымша жалға алу) шартын жасамастан, тұрғын үйді пайдалану тәртібін анықтауға құқылы. </w:t>
      </w:r>
    </w:p>
    <w:p>
      <w:pPr>
        <w:spacing w:after="0"/>
        <w:ind w:left="0"/>
        <w:jc w:val="both"/>
      </w:pPr>
      <w:r>
        <w:rPr>
          <w:rFonts w:ascii="Times New Roman"/>
          <w:b w:val="false"/>
          <w:i w:val="false"/>
          <w:color w:val="000000"/>
          <w:sz w:val="28"/>
        </w:rPr>
        <w:t xml:space="preserve">
      Келісімге келе алмаған кезде дау пайда болғанға дейінгі тұру жағдайы ескеріліп дау сотпен шешіледі.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Отбасының басқа мүшесін жалға алушы (қосымша жалға алушы) деп тану салдарынан жалдау (қосымша жалдау) шартын өзгерту</w:t>
      </w:r>
    </w:p>
    <w:p>
      <w:pPr>
        <w:spacing w:after="0"/>
        <w:ind w:left="0"/>
        <w:jc w:val="both"/>
      </w:pPr>
      <w:r>
        <w:rPr>
          <w:rFonts w:ascii="Times New Roman"/>
          <w:b w:val="false"/>
          <w:i w:val="false"/>
          <w:color w:val="000000"/>
          <w:sz w:val="28"/>
        </w:rPr>
        <w:t>
      Жалға алу (қосымша жалға алу) шартында көрсетілген жалға алушы (қосымша жалға алушы) отбасының кәмелетке толған мүшесі жалға алушының (қосымша жалға алушының) және отбасының кәмелетке толған қалған мүшелерінің келісімімен жалға берушіден бұрын жасалған жалға алу (қосымша жалға алу) шарты бойынша алғашқы жалға алушының (қосымша жалға алушының) орнына өзін жалға алушы (қосымша жалға алушы) деп тануды талап ете алады. Жалға алушы (қосымша жалға алушы) қайтыс болған (қаза тапқан), заңды күшіне енген сот шешімімен қайтыс болды деп жарияланған, заңды күшіне енген сот шешімімен хабарсыз кетті деп танылған не соттың заңды күшіне енген айыптау үкіміне сәйкес өмір бойына бас бостандығынан айырылған жағдайларда, жалға алушының (қосымша жалға алушының) отбасының жалға алу (қосымша жалға алу) шартында көрсетілген кәмелетке толған кез келген мүшесіне нақ осындай құқық тиесілі болады.</w:t>
      </w:r>
    </w:p>
    <w:p>
      <w:pPr>
        <w:spacing w:after="0"/>
        <w:ind w:left="0"/>
        <w:jc w:val="both"/>
      </w:pPr>
      <w:r>
        <w:rPr>
          <w:rFonts w:ascii="Times New Roman"/>
          <w:b w:val="false"/>
          <w:i w:val="false"/>
          <w:color w:val="000000"/>
          <w:sz w:val="28"/>
        </w:rPr>
        <w:t>
      Жалға алушының (қосымша жалға алушының) ауысуы мемлекеттік тұрғын үй қорынан тұрғынжайды немесе жеке тұрғын үй қорынан жергілікті атқарушы орган жалдаған тұрғынжайды жалдау (қосымша жалдау) шартын қайта ресімдеуге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Мемлекеттік тұрғын үй қорындағы тұрғын үйді айырбастау</w:t>
      </w:r>
    </w:p>
    <w:p>
      <w:pPr>
        <w:spacing w:after="0"/>
        <w:ind w:left="0"/>
        <w:jc w:val="both"/>
      </w:pPr>
      <w:r>
        <w:rPr>
          <w:rFonts w:ascii="Times New Roman"/>
          <w:b w:val="false"/>
          <w:i w:val="false"/>
          <w:color w:val="000000"/>
          <w:sz w:val="28"/>
        </w:rPr>
        <w:t xml:space="preserve">
      Мемлекеттік тұрғын үй қорынан тұрғынжайлармен алмасу тәртібі осы Заңның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110-баптарында</w:t>
      </w:r>
      <w:r>
        <w:rPr>
          <w:rFonts w:ascii="Times New Roman"/>
          <w:b w:val="false"/>
          <w:i w:val="false"/>
          <w:color w:val="000000"/>
          <w:sz w:val="28"/>
        </w:rPr>
        <w:t xml:space="preserve"> белгіленген тұрғынжайлардың құқықтық режимдерімен айқындалады.</w:t>
      </w:r>
    </w:p>
    <w:p>
      <w:pPr>
        <w:spacing w:after="0"/>
        <w:ind w:left="0"/>
        <w:jc w:val="both"/>
      </w:pPr>
      <w:r>
        <w:rPr>
          <w:rFonts w:ascii="Times New Roman"/>
          <w:b w:val="false"/>
          <w:i w:val="false"/>
          <w:color w:val="000000"/>
          <w:sz w:val="28"/>
        </w:rPr>
        <w:t>
      Мемлекеттік тұрғын үй қорынан тұрғын үйді жалға алушы айырбастауды ресімдеу үшін уақытша болмағандарды қоса алғанда, өзімен бірге тұратын отбасының кәмелетке толған мүшелерінің келісімін 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2011.06.27 </w:t>
      </w:r>
      <w:r>
        <w:rPr>
          <w:rFonts w:ascii="Times New Roman"/>
          <w:b w:val="false"/>
          <w:i w:val="false"/>
          <w:color w:val="00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2" w:id="730"/>
    <w:p>
      <w:pPr>
        <w:spacing w:after="0"/>
        <w:ind w:left="0"/>
        <w:jc w:val="left"/>
      </w:pPr>
      <w:r>
        <w:rPr>
          <w:rFonts w:ascii="Times New Roman"/>
          <w:b/>
          <w:i w:val="false"/>
          <w:color w:val="000000"/>
        </w:rPr>
        <w:t xml:space="preserve"> 12-тарау. Мемлекеттік тұрғын үй қорындағы тұрғын үйлерге немесе жеке тұрғын үй қорынан жергілікті атқарушы орган жалдаған тұрғын үйге, тұрғын үйді (тұрғын ғимаратты) күтіп-ұстауға, коммуналдық қызметтерге және телекоммуникация желісіне қосылған телефон үшін абоненттік ақыны ұлғайту бөлігіндегі байланыс қызметтеріне</w:t>
      </w:r>
      <w:r>
        <w:br/>
      </w:r>
      <w:r>
        <w:rPr>
          <w:rFonts w:ascii="Times New Roman"/>
          <w:b/>
          <w:i w:val="false"/>
          <w:color w:val="000000"/>
        </w:rPr>
        <w:t>АҚЫ ТӨЛЕУ</w:t>
      </w:r>
    </w:p>
    <w:bookmarkEnd w:id="730"/>
    <w:p>
      <w:pPr>
        <w:spacing w:after="0"/>
        <w:ind w:left="0"/>
        <w:jc w:val="both"/>
      </w:pPr>
      <w:r>
        <w:rPr>
          <w:rFonts w:ascii="Times New Roman"/>
          <w:b w:val="false"/>
          <w:i w:val="false"/>
          <w:color w:val="ff0000"/>
          <w:sz w:val="28"/>
        </w:rPr>
        <w:t xml:space="preserve">
      Ескерту. 12-тараудың тақырыбына өзгерту енгізілді - ҚР 2004.07.05 № </w:t>
      </w:r>
      <w:r>
        <w:rPr>
          <w:rFonts w:ascii="Times New Roman"/>
          <w:b w:val="false"/>
          <w:i w:val="false"/>
          <w:color w:val="ff0000"/>
          <w:sz w:val="28"/>
        </w:rPr>
        <w:t>568</w:t>
      </w:r>
      <w:r>
        <w:rPr>
          <w:rFonts w:ascii="Times New Roman"/>
          <w:b w:val="false"/>
          <w:i w:val="false"/>
          <w:color w:val="ff0000"/>
          <w:sz w:val="28"/>
        </w:rPr>
        <w:t xml:space="preserve">, 2006.07.07 № </w:t>
      </w:r>
      <w:r>
        <w:rPr>
          <w:rFonts w:ascii="Times New Roman"/>
          <w:b w:val="false"/>
          <w:i w:val="false"/>
          <w:color w:val="ff0000"/>
          <w:sz w:val="28"/>
        </w:rPr>
        <w:t>182</w:t>
      </w:r>
      <w:r>
        <w:rPr>
          <w:rFonts w:ascii="Times New Roman"/>
          <w:b w:val="false"/>
          <w:i w:val="false"/>
          <w:color w:val="ff0000"/>
          <w:sz w:val="28"/>
        </w:rPr>
        <w:t xml:space="preserve">, 2009.06.08 </w:t>
      </w:r>
      <w:r>
        <w:rPr>
          <w:rFonts w:ascii="Times New Roman"/>
          <w:b w:val="false"/>
          <w:i w:val="false"/>
          <w:color w:val="ff0000"/>
          <w:sz w:val="28"/>
        </w:rPr>
        <w:t>№ 163-IV</w:t>
      </w:r>
      <w:r>
        <w:rPr>
          <w:rFonts w:ascii="Times New Roman"/>
          <w:b w:val="false"/>
          <w:i w:val="false"/>
          <w:color w:val="ff0000"/>
          <w:sz w:val="28"/>
        </w:rPr>
        <w:t xml:space="preserve">,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p>
      <w:pPr>
        <w:spacing w:after="0"/>
        <w:ind w:left="0"/>
        <w:jc w:val="both"/>
      </w:pPr>
      <w:r>
        <w:rPr>
          <w:rFonts w:ascii="Times New Roman"/>
          <w:b/>
          <w:i w:val="false"/>
          <w:color w:val="000000"/>
          <w:sz w:val="28"/>
        </w:rPr>
        <w:t>97-бап. Мемлекеттік тұрғын үй қорынан тұрғынжайды және жеке тұрғын үй қорынан жергілікті атқарушы орган жалға алған тұрғынжайды пайдаланғаны үшін төлемақы және аз қамтылған отбасыларға (азаматтарға) тұрғын үй көмегін көрсету</w:t>
      </w:r>
    </w:p>
    <w:bookmarkStart w:name="z1110" w:id="731"/>
    <w:p>
      <w:pPr>
        <w:spacing w:after="0"/>
        <w:ind w:left="0"/>
        <w:jc w:val="both"/>
      </w:pPr>
      <w:r>
        <w:rPr>
          <w:rFonts w:ascii="Times New Roman"/>
          <w:b w:val="false"/>
          <w:i w:val="false"/>
          <w:color w:val="000000"/>
          <w:sz w:val="28"/>
        </w:rPr>
        <w:t xml:space="preserve">
      1. Мемлекеттік тұрғын үй қорынан тұрғынжайды пайдаланғаны үшін төлемақының мөлшерін уәкілетті орган бекіткен, мемлекеттік тұрғын үй қорынан тұрғынжайды және жеке тұрғын үй қорынан жалға алынған тұрғынжайды пайдаланғаны үшін төлемақы мөлшерін есептеу әдістемесіне сәйкес астананың, республикалық маңызы бар қаланың, ауданның, облыстық маңызы бар қаланың жергілікті атқарушы органы (коммуналдық тұрғын үй қорынан), мемлекеттік мекеменің әкімшілігі (мемлекеттік мекеменің тұрғын үй қорынан) немесе мемлекеттік кәсіпорынның әкімшілігі (мемлекеттік кәсіпорынның тұрғын үй қорынан) белгілейді. </w:t>
      </w:r>
    </w:p>
    <w:bookmarkEnd w:id="731"/>
    <w:bookmarkStart w:name="z1111" w:id="732"/>
    <w:p>
      <w:pPr>
        <w:spacing w:after="0"/>
        <w:ind w:left="0"/>
        <w:jc w:val="both"/>
      </w:pPr>
      <w:r>
        <w:rPr>
          <w:rFonts w:ascii="Times New Roman"/>
          <w:b w:val="false"/>
          <w:i w:val="false"/>
          <w:color w:val="000000"/>
          <w:sz w:val="28"/>
        </w:rPr>
        <w:t>
      2. Жеке тұрғын үй қорынан жергілікті атқарушы орган жалға алған тұрғынжайды пайдаланғаны үшін төлемақы мөлшерін уәкілетті орган бекіткен, мемлекеттік тұрғын үй қорынан тұрғынжайды және жеке тұрғын үй қорынан жалға алынған тұрғынжайды пайдаланғаны үшін төлемақы мөлшерін есептеу әдістемесіне сәйкес жергілікті атқарушы орган белгілейді.</w:t>
      </w:r>
    </w:p>
    <w:bookmarkEnd w:id="732"/>
    <w:bookmarkStart w:name="z1112" w:id="733"/>
    <w:p>
      <w:pPr>
        <w:spacing w:after="0"/>
        <w:ind w:left="0"/>
        <w:jc w:val="both"/>
      </w:pPr>
      <w:r>
        <w:rPr>
          <w:rFonts w:ascii="Times New Roman"/>
          <w:b w:val="false"/>
          <w:i w:val="false"/>
          <w:color w:val="000000"/>
          <w:sz w:val="28"/>
        </w:rPr>
        <w:t>
      3. Жергілікті атқарушы орган азаматтардың белгілі бір санаттарына жеке тұрғын үй қорындағы немесе жалға берілетін үйлердегі тұрғынжайды пайдаланғаны үшін төлемақыны бюджет қаражаты есебінен жүргізуге құқылы.</w:t>
      </w:r>
    </w:p>
    <w:bookmarkEnd w:id="733"/>
    <w:p>
      <w:pPr>
        <w:spacing w:after="0"/>
        <w:ind w:left="0"/>
        <w:jc w:val="both"/>
      </w:pPr>
      <w:r>
        <w:rPr>
          <w:rFonts w:ascii="Times New Roman"/>
          <w:b w:val="false"/>
          <w:i w:val="false"/>
          <w:color w:val="000000"/>
          <w:sz w:val="28"/>
        </w:rPr>
        <w:t>
      Жергілікті өкілді орган айқындайтын азаматтардың санаттарына жеке тұрғын үй қорындағы және жалға берілетін үйлердегі тұрғынжайды пайдаланғаны үшін төлемақы төлеу жөніндегі шығыстар жергілікті бюджетке жүктеледі.</w:t>
      </w:r>
    </w:p>
    <w:bookmarkStart w:name="z1113" w:id="734"/>
    <w:p>
      <w:pPr>
        <w:spacing w:after="0"/>
        <w:ind w:left="0"/>
        <w:jc w:val="both"/>
      </w:pPr>
      <w:r>
        <w:rPr>
          <w:rFonts w:ascii="Times New Roman"/>
          <w:b w:val="false"/>
          <w:i w:val="false"/>
          <w:color w:val="000000"/>
          <w:sz w:val="28"/>
        </w:rPr>
        <w:t>
      4. Мемлекет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734"/>
    <w:p>
      <w:pPr>
        <w:spacing w:after="0"/>
        <w:ind w:left="0"/>
        <w:jc w:val="both"/>
      </w:pPr>
      <w:r>
        <w:rPr>
          <w:rFonts w:ascii="Times New Roman"/>
          <w:b w:val="false"/>
          <w:i w:val="false"/>
          <w:color w:val="000000"/>
          <w:sz w:val="28"/>
        </w:rPr>
        <w:t>
      ағымдағы және жинақтаушы жарналарды;</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Start w:name="z1114" w:id="735"/>
    <w:p>
      <w:pPr>
        <w:spacing w:after="0"/>
        <w:ind w:left="0"/>
        <w:jc w:val="both"/>
      </w:pPr>
      <w:r>
        <w:rPr>
          <w:rFonts w:ascii="Times New Roman"/>
          <w:b w:val="false"/>
          <w:i w:val="false"/>
          <w:color w:val="000000"/>
          <w:sz w:val="28"/>
        </w:rPr>
        <w:t>
      5. Тұрғын үй көмегін көрсету мөлшері мен тәртібін астананың, республикалық маңызы бар қалалардың, аудандардың, облыстық маңызы бар қалалардың жергілікті өкілді органдары тұрғын үй көмегін беру қағидалары негізінде айқындайды.</w:t>
      </w:r>
    </w:p>
    <w:bookmarkEnd w:id="735"/>
    <w:bookmarkStart w:name="z1115" w:id="736"/>
    <w:p>
      <w:pPr>
        <w:spacing w:after="0"/>
        <w:ind w:left="0"/>
        <w:jc w:val="both"/>
      </w:pPr>
      <w:r>
        <w:rPr>
          <w:rFonts w:ascii="Times New Roman"/>
          <w:b w:val="false"/>
          <w:i w:val="false"/>
          <w:color w:val="000000"/>
          <w:sz w:val="28"/>
        </w:rPr>
        <w:t>
      6. Меншіктің барлық нысанындағы тұрғынжайлардағы коммуналдық көрсетілетін қызметтер үшін төлемақы Қазақстан Республикасының Үкіметі айқындаған тәртіппен бекітілген тарифтер бойынша алынады.</w:t>
      </w:r>
    </w:p>
    <w:bookmarkEnd w:id="736"/>
    <w:bookmarkStart w:name="z1116" w:id="737"/>
    <w:p>
      <w:pPr>
        <w:spacing w:after="0"/>
        <w:ind w:left="0"/>
        <w:jc w:val="both"/>
      </w:pPr>
      <w:r>
        <w:rPr>
          <w:rFonts w:ascii="Times New Roman"/>
          <w:b w:val="false"/>
          <w:i w:val="false"/>
          <w:color w:val="000000"/>
          <w:sz w:val="28"/>
        </w:rPr>
        <w:t>
      7. Тұрғынжайға ақы төлеу және коммуналдық көрсетілетін қызметтер үшін төлемақы жөніндегі шығыстарды тұрғынжайда тұратын бірнеше жалдаушы (қосымша жалдаушы) немесе меншік иесі арасында бөлу тәртібі – тараптардың келісуімен, ал келісімге қол жеткізілмеген кезде сот тәртібімен айқындалады.</w:t>
      </w:r>
    </w:p>
    <w:bookmarkEnd w:id="737"/>
    <w:bookmarkStart w:name="z1117" w:id="738"/>
    <w:p>
      <w:pPr>
        <w:spacing w:after="0"/>
        <w:ind w:left="0"/>
        <w:jc w:val="both"/>
      </w:pPr>
      <w:r>
        <w:rPr>
          <w:rFonts w:ascii="Times New Roman"/>
          <w:b w:val="false"/>
          <w:i w:val="false"/>
          <w:color w:val="000000"/>
          <w:sz w:val="28"/>
        </w:rPr>
        <w:t xml:space="preserve">
      8. Осы баптың 4-тармағында көзделген шығыстарға ақы төлеу бойынша жеңілдіктер Қазақстан Республикасының заңнамалық актілерінде белгіленеді. </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 жаңа редакцияда – ҚР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4" w:id="739"/>
    <w:p>
      <w:pPr>
        <w:spacing w:after="0"/>
        <w:ind w:left="0"/>
        <w:jc w:val="left"/>
      </w:pPr>
      <w:r>
        <w:rPr>
          <w:rFonts w:ascii="Times New Roman"/>
          <w:b/>
          <w:i w:val="false"/>
          <w:color w:val="000000"/>
        </w:rPr>
        <w:t xml:space="preserve"> 13-тарау. МЕМЛЕКЕТТIК ТҰРҒЫН ҮЙ ҚОРЫНАН ТҰРҒЫН ҮЙ БЕРУДIҢ ЖӘНЕ ОНЫ ПАЙДАЛАНУДЫҢ ЕРЕКШЕЛIКТЕРI </w:t>
      </w:r>
    </w:p>
    <w:bookmarkEnd w:id="739"/>
    <w:p>
      <w:pPr>
        <w:spacing w:after="0"/>
        <w:ind w:left="0"/>
        <w:jc w:val="both"/>
      </w:pPr>
      <w:r>
        <w:rPr>
          <w:rFonts w:ascii="Times New Roman"/>
          <w:b/>
          <w:i w:val="false"/>
          <w:color w:val="000000"/>
          <w:sz w:val="28"/>
        </w:rPr>
        <w:t>98-бап. Халықтың әлеуметтік жағынан әлсіз топтарының пайдалануына берілген коммуналдық тұрғын үй қорындағы тұрғын үйлердің құқықтық режимі</w:t>
      </w:r>
    </w:p>
    <w:p>
      <w:pPr>
        <w:spacing w:after="0"/>
        <w:ind w:left="0"/>
        <w:jc w:val="both"/>
      </w:pPr>
      <w:r>
        <w:rPr>
          <w:rFonts w:ascii="Times New Roman"/>
          <w:b w:val="false"/>
          <w:i w:val="false"/>
          <w:color w:val="ff0000"/>
          <w:sz w:val="28"/>
        </w:rPr>
        <w:t xml:space="preserve">
      Ескерту. Тақырыпқа өзгеріс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51" w:id="740"/>
    <w:p>
      <w:pPr>
        <w:spacing w:after="0"/>
        <w:ind w:left="0"/>
        <w:jc w:val="both"/>
      </w:pPr>
      <w:r>
        <w:rPr>
          <w:rFonts w:ascii="Times New Roman"/>
          <w:b w:val="false"/>
          <w:i w:val="false"/>
          <w:color w:val="000000"/>
          <w:sz w:val="28"/>
        </w:rPr>
        <w:t>
      1. Коммуналдық тұрғын үй қорынан халықтың әлеуметтік жағынан әлсіз топтарына берілетін тұрғынжайды жалдаушы осы Заңда көзделген шарттармен және Қазақстан Республикасының Үкіметі айқындайтын тәртіппен қалдық құны бойынша жекешелендіре алады.</w:t>
      </w:r>
    </w:p>
    <w:bookmarkEnd w:id="740"/>
    <w:bookmarkStart w:name="z552" w:id="741"/>
    <w:p>
      <w:pPr>
        <w:spacing w:after="0"/>
        <w:ind w:left="0"/>
        <w:jc w:val="both"/>
      </w:pPr>
      <w:r>
        <w:rPr>
          <w:rFonts w:ascii="Times New Roman"/>
          <w:b w:val="false"/>
          <w:i w:val="false"/>
          <w:color w:val="000000"/>
          <w:sz w:val="28"/>
        </w:rPr>
        <w:t xml:space="preserve">
      2. Осы бапта аталған азаматтарға берілген, сондай-ақ халықтың әлеуметтік жағынан осал топтарына берілген тұрғын үйді жергілікті атқару органының келісімімен басқа тұрғын үйге ауыстыруға болады. </w:t>
      </w:r>
    </w:p>
    <w:bookmarkEnd w:id="741"/>
    <w:p>
      <w:pPr>
        <w:spacing w:after="0"/>
        <w:ind w:left="0"/>
        <w:jc w:val="both"/>
      </w:pPr>
      <w:r>
        <w:rPr>
          <w:rFonts w:ascii="Times New Roman"/>
          <w:b w:val="false"/>
          <w:i w:val="false"/>
          <w:color w:val="000000"/>
          <w:sz w:val="28"/>
        </w:rPr>
        <w:t>
      Бұл орайда ауыстыру азаматтардың тұрғын үй жағдайын қасақана нашарлатуға әкеп соқпауға тиіс, өйткені бұл жағдайда ол осы Заңның 69-бабына сәйкес тұрғын үй жағдайын жақсартуға мұқтаж адам болып шығады.</w:t>
      </w:r>
    </w:p>
    <w:bookmarkStart w:name="z553" w:id="742"/>
    <w:p>
      <w:pPr>
        <w:spacing w:after="0"/>
        <w:ind w:left="0"/>
        <w:jc w:val="both"/>
      </w:pPr>
      <w:r>
        <w:rPr>
          <w:rFonts w:ascii="Times New Roman"/>
          <w:b w:val="false"/>
          <w:i w:val="false"/>
          <w:color w:val="000000"/>
          <w:sz w:val="28"/>
        </w:rPr>
        <w:t>
      3. Осы Заңда белгіленген жағдайларда коммуналдық тұрғын үй қорынан тұрғын үйлер жалдаушылардың меншігіне өтеусіз беріледі.</w:t>
      </w:r>
    </w:p>
    <w:bookmarkEnd w:id="742"/>
    <w:bookmarkStart w:name="z1118" w:id="743"/>
    <w:p>
      <w:pPr>
        <w:spacing w:after="0"/>
        <w:ind w:left="0"/>
        <w:jc w:val="both"/>
      </w:pPr>
      <w:r>
        <w:rPr>
          <w:rFonts w:ascii="Times New Roman"/>
          <w:b w:val="false"/>
          <w:i w:val="false"/>
          <w:color w:val="000000"/>
          <w:sz w:val="28"/>
        </w:rPr>
        <w:t>
      4. Коммуналдық тұрғын үй қорынан пәтер алуға құқығы бар азаматтар үшін жаңа көпқабатты тұрғын үйлерді салу арқылы коммуналдық тұрғын үй қорын ұлғайту кезінде жергілікті атқарушы органдар жергілікті бюджет қаражаты есебінен энергиялық тиімді көппәтерлі тұрғын үйлерді ғана салады.</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өзгерістер енгізілді - ҚР 1999.06.07 </w:t>
      </w:r>
      <w:r>
        <w:rPr>
          <w:rFonts w:ascii="Times New Roman"/>
          <w:b w:val="false"/>
          <w:i w:val="false"/>
          <w:color w:val="000000"/>
          <w:sz w:val="28"/>
        </w:rPr>
        <w:t>№ 391-I</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06.05.2019 </w:t>
      </w:r>
      <w:r>
        <w:rPr>
          <w:rFonts w:ascii="Times New Roman"/>
          <w:b w:val="false"/>
          <w:i w:val="false"/>
          <w:color w:val="000000"/>
          <w:sz w:val="28"/>
        </w:rPr>
        <w:t>№ 251-VI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98-1-бап. Жергілікті атқарушы орган сатып алған тұрғын үйдің құқықтық режимі </w:t>
      </w:r>
    </w:p>
    <w:p>
      <w:pPr>
        <w:spacing w:after="0"/>
        <w:ind w:left="0"/>
        <w:jc w:val="both"/>
      </w:pPr>
      <w:r>
        <w:rPr>
          <w:rFonts w:ascii="Times New Roman"/>
          <w:b w:val="false"/>
          <w:i w:val="false"/>
          <w:color w:val="ff0000"/>
          <w:sz w:val="28"/>
        </w:rPr>
        <w:t xml:space="preserve">
      Ескерту. 98-1-бап алып тасталды – ҚР 15.07.2025 </w:t>
      </w:r>
      <w:r>
        <w:rPr>
          <w:rFonts w:ascii="Times New Roman"/>
          <w:b w:val="false"/>
          <w:i w:val="false"/>
          <w:color w:val="ff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98-2 бап. Коммуналдық тұрғын үй қорынан берілетін тұрғынжайлардың құқықтық режимі</w:t>
      </w:r>
    </w:p>
    <w:bookmarkStart w:name="z1551" w:id="744"/>
    <w:p>
      <w:pPr>
        <w:spacing w:after="0"/>
        <w:ind w:left="0"/>
        <w:jc w:val="both"/>
      </w:pPr>
      <w:r>
        <w:rPr>
          <w:rFonts w:ascii="Times New Roman"/>
          <w:b w:val="false"/>
          <w:i w:val="false"/>
          <w:color w:val="000000"/>
          <w:sz w:val="28"/>
        </w:rPr>
        <w:t>
      1. 1990 жылға дейінгі кезеңде пайдалануға берілген, меншік нысанын өзгерткен мемлекеттік кәсіпорынға тиесілі болған, мемлекеттік тұрғын үй қорының тұрғынжайында тұратын Қазақстан Республикасының азаматы өзі тұрып жатқан тұрғынжайды осы Заңда белгіленген тәртіпке сәйкес жекешелендіруге құқылы.</w:t>
      </w:r>
    </w:p>
    <w:bookmarkEnd w:id="744"/>
    <w:bookmarkStart w:name="z1552" w:id="745"/>
    <w:p>
      <w:pPr>
        <w:spacing w:after="0"/>
        <w:ind w:left="0"/>
        <w:jc w:val="both"/>
      </w:pPr>
      <w:r>
        <w:rPr>
          <w:rFonts w:ascii="Times New Roman"/>
          <w:b w:val="false"/>
          <w:i w:val="false"/>
          <w:color w:val="000000"/>
          <w:sz w:val="28"/>
        </w:rPr>
        <w:t>
      2. Осы баптың 1-тармағында көрсетілген, коммуналдық меншікке берілген тұрғынжай онда тұратын жалдаушыға беріледі, ол оны Қазақстан Республикасының Үкіметі айқындайтын тәртіппен қалдық құны бойынша жекешелендіруге құқылы.</w:t>
      </w:r>
    </w:p>
    <w:bookmarkEnd w:id="745"/>
    <w:bookmarkStart w:name="z1553" w:id="746"/>
    <w:p>
      <w:pPr>
        <w:spacing w:after="0"/>
        <w:ind w:left="0"/>
        <w:jc w:val="both"/>
      </w:pPr>
      <w:r>
        <w:rPr>
          <w:rFonts w:ascii="Times New Roman"/>
          <w:b w:val="false"/>
          <w:i w:val="false"/>
          <w:color w:val="000000"/>
          <w:sz w:val="28"/>
        </w:rPr>
        <w:t>
      3. Жалдаушы қайтыс болған жағдайда, осы тұрғынжайды жекешелендіру құқығы қайтыс болған (қаза тапқан) адамның отбасы мүшелеріне өтеді.</w:t>
      </w:r>
    </w:p>
    <w:bookmarkEnd w:id="746"/>
    <w:bookmarkStart w:name="z1554" w:id="747"/>
    <w:p>
      <w:pPr>
        <w:spacing w:after="0"/>
        <w:ind w:left="0"/>
        <w:jc w:val="both"/>
      </w:pPr>
      <w:r>
        <w:rPr>
          <w:rFonts w:ascii="Times New Roman"/>
          <w:b w:val="false"/>
          <w:i w:val="false"/>
          <w:color w:val="000000"/>
          <w:sz w:val="28"/>
        </w:rPr>
        <w:t>
      4. Тұрғынжайды жалдаушының коммуналдық тұрғын үй қорынан берілетін тұрғынжайды жекешелендіруі кәмелетке толған отбасы мүшелерінің келісуімен және кәмелетке толмағандардың құқықтары ескеріле отырып жүргізіледі.</w:t>
      </w:r>
    </w:p>
    <w:bookmarkEnd w:id="747"/>
    <w:bookmarkStart w:name="z1555" w:id="748"/>
    <w:p>
      <w:pPr>
        <w:spacing w:after="0"/>
        <w:ind w:left="0"/>
        <w:jc w:val="both"/>
      </w:pPr>
      <w:r>
        <w:rPr>
          <w:rFonts w:ascii="Times New Roman"/>
          <w:b w:val="false"/>
          <w:i w:val="false"/>
          <w:color w:val="000000"/>
          <w:sz w:val="28"/>
        </w:rPr>
        <w:t>
      5. Тұрғынжайды жекешелендіру жалдаушы (оның мұрагері) мен жергілікті атқарушы орган арасында жасалатын тұрғынжайды жекешелендіру туралы шартпен ресімделеді.</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98-2-баппен толықтырылды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Қарулы Күштер, басқа да əскерлер мен əскери құралымдар, сондай-ақ ұлттық қауіпсіздік органдары мемлекеттік мекемелерінің тұрғын үй қорынан əскери қызметшілерге берілетін қызметтік тұрғынжайлардың құқықтық режимі</w:t>
      </w:r>
    </w:p>
    <w:p>
      <w:pPr>
        <w:spacing w:after="0"/>
        <w:ind w:left="0"/>
        <w:jc w:val="both"/>
      </w:pPr>
      <w:r>
        <w:rPr>
          <w:rFonts w:ascii="Times New Roman"/>
          <w:b w:val="false"/>
          <w:i w:val="false"/>
          <w:color w:val="ff0000"/>
          <w:sz w:val="28"/>
        </w:rPr>
        <w:t xml:space="preserve">
      Ескерту. 99-бап алып тасталды - ҚР 12.12.2017 </w:t>
      </w:r>
      <w:r>
        <w:rPr>
          <w:rFonts w:ascii="Times New Roman"/>
          <w:b w:val="false"/>
          <w:i w:val="false"/>
          <w:color w:val="ff0000"/>
          <w:sz w:val="28"/>
        </w:rPr>
        <w:t>№ 114-VI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100-бап. Мемлекеттік кәсіпорындардың тұрғын үй қорынан берілетін тұрғын үйлердің құқықтық режимі</w:t>
      </w:r>
    </w:p>
    <w:p>
      <w:pPr>
        <w:spacing w:after="0"/>
        <w:ind w:left="0"/>
        <w:jc w:val="both"/>
      </w:pPr>
      <w:r>
        <w:rPr>
          <w:rFonts w:ascii="Times New Roman"/>
          <w:b w:val="false"/>
          <w:i w:val="false"/>
          <w:color w:val="ff0000"/>
          <w:sz w:val="28"/>
        </w:rPr>
        <w:t xml:space="preserve">
      Ескерту. 100-бап алынып тасталды - ҚР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101-бап. Қызметтік тұрғын үйлерге теңестірілген тұрғын үйлердің құқықтық режимі</w:t>
      </w:r>
    </w:p>
    <w:bookmarkStart w:name="z560" w:id="749"/>
    <w:p>
      <w:pPr>
        <w:spacing w:after="0"/>
        <w:ind w:left="0"/>
        <w:jc w:val="both"/>
      </w:pPr>
      <w:r>
        <w:rPr>
          <w:rFonts w:ascii="Times New Roman"/>
          <w:b w:val="false"/>
          <w:i w:val="false"/>
          <w:color w:val="000000"/>
          <w:sz w:val="28"/>
        </w:rPr>
        <w:t>
      1. Қызметтік тұрғын үйлерге теңестірілген тұрғын үйлерді пайдалану жөніндегі қатынастарға осы Заңның 93 және 95-баптарының қағидалары қолданылмайды.</w:t>
      </w:r>
    </w:p>
    <w:bookmarkEnd w:id="749"/>
    <w:bookmarkStart w:name="z558" w:id="750"/>
    <w:p>
      <w:pPr>
        <w:spacing w:after="0"/>
        <w:ind w:left="0"/>
        <w:jc w:val="both"/>
      </w:pPr>
      <w:r>
        <w:rPr>
          <w:rFonts w:ascii="Times New Roman"/>
          <w:b w:val="false"/>
          <w:i w:val="false"/>
          <w:color w:val="000000"/>
          <w:sz w:val="28"/>
        </w:rPr>
        <w:t>
      2. Қызметтік тұрғынжайларға теңестірілген тұрғынжайларды беру және оларды пайдалану тәртібін уәкілетті орган бекітеді.</w:t>
      </w:r>
    </w:p>
    <w:bookmarkEnd w:id="750"/>
    <w:bookmarkStart w:name="z559" w:id="751"/>
    <w:p>
      <w:pPr>
        <w:spacing w:after="0"/>
        <w:ind w:left="0"/>
        <w:jc w:val="both"/>
      </w:pPr>
      <w:r>
        <w:rPr>
          <w:rFonts w:ascii="Times New Roman"/>
          <w:b w:val="false"/>
          <w:i w:val="false"/>
          <w:color w:val="000000"/>
          <w:sz w:val="28"/>
        </w:rPr>
        <w:t>
      3. Мемлекеттік қызметшілер мен бюджеттік ұйымдардың, мемлекеттік кәсіпорындардың жұмыскерлері, ғарышкерлікке кандидаттар, ғарышкерлер, мемлекеттік сайланбалы қызмет атқаратын адамдар, егер олар мемлекеттік қызметте, мемлекеттік кәсіпорында немесе бюджеттік ұйымдарда (мемлекеттік сайланбалы қызметте болу мерзімін қоса алғанда) кемінде он жыл (жиынтығында) жұмыс істесе, сондай-ақ, егер еңбек қатынастары мынадай негіздер бойынша:</w:t>
      </w:r>
    </w:p>
    <w:bookmarkEnd w:id="751"/>
    <w:bookmarkStart w:name="z746" w:id="752"/>
    <w:p>
      <w:pPr>
        <w:spacing w:after="0"/>
        <w:ind w:left="0"/>
        <w:jc w:val="both"/>
      </w:pPr>
      <w:r>
        <w:rPr>
          <w:rFonts w:ascii="Times New Roman"/>
          <w:b w:val="false"/>
          <w:i w:val="false"/>
          <w:color w:val="000000"/>
          <w:sz w:val="28"/>
        </w:rPr>
        <w:t>
      1) ұйымның таратылуы, қызметкерлер санының немесе штатының қысқартылуы бойынша;</w:t>
      </w:r>
    </w:p>
    <w:bookmarkEnd w:id="752"/>
    <w:bookmarkStart w:name="z747" w:id="753"/>
    <w:p>
      <w:pPr>
        <w:spacing w:after="0"/>
        <w:ind w:left="0"/>
        <w:jc w:val="both"/>
      </w:pPr>
      <w:r>
        <w:rPr>
          <w:rFonts w:ascii="Times New Roman"/>
          <w:b w:val="false"/>
          <w:i w:val="false"/>
          <w:color w:val="000000"/>
          <w:sz w:val="28"/>
        </w:rPr>
        <w:t>
      2) одан әрі жұмыс істеуге кедергі келтіретін сырқатына байланысты;</w:t>
      </w:r>
    </w:p>
    <w:bookmarkEnd w:id="753"/>
    <w:bookmarkStart w:name="z748" w:id="754"/>
    <w:p>
      <w:pPr>
        <w:spacing w:after="0"/>
        <w:ind w:left="0"/>
        <w:jc w:val="both"/>
      </w:pPr>
      <w:r>
        <w:rPr>
          <w:rFonts w:ascii="Times New Roman"/>
          <w:b w:val="false"/>
          <w:i w:val="false"/>
          <w:color w:val="000000"/>
          <w:sz w:val="28"/>
        </w:rPr>
        <w:t>
      3) зейнеткерлікке шығуына байланысты тоқтатылса, жұмыс істеген мерзіміне қарамастан, өздері тұратын қызметтік тұрғынжайларға теңестірілген тұрғынжайларды қалдық құны бойынша жекешелендіре алады.</w:t>
      </w:r>
    </w:p>
    <w:bookmarkEnd w:id="754"/>
    <w:p>
      <w:pPr>
        <w:spacing w:after="0"/>
        <w:ind w:left="0"/>
        <w:jc w:val="both"/>
      </w:pPr>
      <w:r>
        <w:rPr>
          <w:rFonts w:ascii="Times New Roman"/>
          <w:b w:val="false"/>
          <w:i w:val="false"/>
          <w:color w:val="000000"/>
          <w:sz w:val="28"/>
        </w:rPr>
        <w:t>
      Ғарыш қызметі саласында он бес жылдан астам жұмыс стажы бар ғарышкерлікке кандидаттардың, ғарышкерлердің тұрғын үйді өтеуіз жекешелендіру құқығы бар.</w:t>
      </w:r>
    </w:p>
    <w:p>
      <w:pPr>
        <w:spacing w:after="0"/>
        <w:ind w:left="0"/>
        <w:jc w:val="both"/>
      </w:pPr>
      <w:r>
        <w:rPr>
          <w:rFonts w:ascii="Times New Roman"/>
          <w:b w:val="false"/>
          <w:i w:val="false"/>
          <w:color w:val="000000"/>
          <w:sz w:val="28"/>
        </w:rPr>
        <w:t>
      Қызметтік тұрғын үйге теңестірілген тұрғын үй берілген қызметкер қайтыс болған жағдайда, жекешелендіру құқығы қайтыс болған (қаза тапқан) адамның жұмыс істеген мерзіміне қарамастан, қайтыс болған (қаза тапқан) адамның отбасы мүшелеріне өтеді.</w:t>
      </w:r>
    </w:p>
    <w:bookmarkStart w:name="z749" w:id="755"/>
    <w:p>
      <w:pPr>
        <w:spacing w:after="0"/>
        <w:ind w:left="0"/>
        <w:jc w:val="both"/>
      </w:pPr>
      <w:r>
        <w:rPr>
          <w:rFonts w:ascii="Times New Roman"/>
          <w:b w:val="false"/>
          <w:i w:val="false"/>
          <w:color w:val="000000"/>
          <w:sz w:val="28"/>
        </w:rPr>
        <w:t>
      4. Еңбек сіңірген жылдары күнтізбелік есептеумен он және одан көп жыл болған құқық қорғау органдарының, арнаулы мемлекеттік органдардың, азаматтық қорғау органдарының қызметкерлері немесе әскери қызметшілер, сондай-ақ құқық қорғау органдарындағы, арнаулы мемлекеттік органдардағы, азаматтық қорғау органдарындағы қызметтен немесе әскери қызметтен қызметте болудың шекті жасына толуы, денсаулық жағдайы бойынша немесе штаттардың қысқартылуына байланысты шығарылған адамдар қызметтік тұрғынжайларға теңестірілген, өздері тұрып жатқан тұрғынжайларды қалдық құны бойынша жекешелендіруге құқылы.</w:t>
      </w:r>
    </w:p>
    <w:bookmarkEnd w:id="755"/>
    <w:p>
      <w:pPr>
        <w:spacing w:after="0"/>
        <w:ind w:left="0"/>
        <w:jc w:val="both"/>
      </w:pPr>
      <w:r>
        <w:rPr>
          <w:rFonts w:ascii="Times New Roman"/>
          <w:b w:val="false"/>
          <w:i w:val="false"/>
          <w:color w:val="000000"/>
          <w:sz w:val="28"/>
        </w:rPr>
        <w:t>
      Еңбек сіңірген жылдары күнтізбелік есептеумен жиырма және одан көп жыл болған құқық қорғау органдарының, арнаулы мемлекеттік органдардың, азаматтық қорғау органдарының қызметкерлері немесе әскери қызметшілер, сондай-ақ құқық қорғау органдарындағы, арнаулы мемлекеттік органдардағы, азаматтық қорғау органдарындағы қызметтен немесе әскери қызметтен қызметте болудың шекті жасына толуы, денсаулық жағдайы бойынша немесе штаттардың қысқартылуына байланысты шығарылған адамдар қызметтік тұрғынжайларға теңестірілген, өздері тұрып жатқан тұрғынжайларды өтеусіз жекешелендіруге құқылы.</w:t>
      </w:r>
    </w:p>
    <w:p>
      <w:pPr>
        <w:spacing w:after="0"/>
        <w:ind w:left="0"/>
        <w:jc w:val="both"/>
      </w:pPr>
      <w:r>
        <w:rPr>
          <w:rFonts w:ascii="Times New Roman"/>
          <w:b w:val="false"/>
          <w:i w:val="false"/>
          <w:color w:val="000000"/>
          <w:sz w:val="28"/>
        </w:rPr>
        <w:t>
      Құқық қорғау органдарындағы, арнаулы мемлекеттік органдардағы, азаматтық қорғау органдарындағы қызметтен немесе әскери қызметтен шығарылған, осы тармақтың бірінші және екінші бөліктерінде аталған, қызметтік тұрғынжайға теңестірілген тұрғынжай берілген адам қаза тапқан (қайтыс болған) жағдайда, жекешелендіру құқығы қаза тапқан (қайтыс болған) адамның отбасы мүшелеріне өтеді.</w:t>
      </w:r>
    </w:p>
    <w:bookmarkStart w:name="z1675" w:id="756"/>
    <w:p>
      <w:pPr>
        <w:spacing w:after="0"/>
        <w:ind w:left="0"/>
        <w:jc w:val="both"/>
      </w:pPr>
      <w:r>
        <w:rPr>
          <w:rFonts w:ascii="Times New Roman"/>
          <w:b w:val="false"/>
          <w:i w:val="false"/>
          <w:color w:val="000000"/>
          <w:sz w:val="28"/>
        </w:rPr>
        <w:t>
      4-1. Құқық қорғау органының, арнаулы мемлекеттік органның, азаматтық қорғау органының қызметкері немесе әскери қызметші қызмет өткеру кезінде қаза болған (қайтыс болған) жағдайда, аталған қаза болған (қайтыс болған) адамның отбасы мүшелерінің осы Заңда белгіленген тәртіппен қызметтік тұрғынжайға теңестірілген тұрғынжайды алуға және оны өтеусіз жекешелендіруге құқығы бар.</w:t>
      </w:r>
    </w:p>
    <w:bookmarkEnd w:id="756"/>
    <w:bookmarkStart w:name="z750" w:id="757"/>
    <w:p>
      <w:pPr>
        <w:spacing w:after="0"/>
        <w:ind w:left="0"/>
        <w:jc w:val="both"/>
      </w:pPr>
      <w:r>
        <w:rPr>
          <w:rFonts w:ascii="Times New Roman"/>
          <w:b w:val="false"/>
          <w:i w:val="false"/>
          <w:color w:val="000000"/>
          <w:sz w:val="28"/>
        </w:rPr>
        <w:t>
      5. Мемлекеттік кәсіпорынның тұрғын үй қорындағы тұрғын үйді меншік иесінің немесе ол уәкілеттік берген мемлекеттік органның жазбаша келісімімен мемлекеттік кәсіпорынның тұрғын үй қорындағы басқа тұрғын үйге айырбастауға болады.</w:t>
      </w:r>
    </w:p>
    <w:bookmarkEnd w:id="757"/>
    <w:bookmarkStart w:name="z751" w:id="758"/>
    <w:p>
      <w:pPr>
        <w:spacing w:after="0"/>
        <w:ind w:left="0"/>
        <w:jc w:val="both"/>
      </w:pPr>
      <w:r>
        <w:rPr>
          <w:rFonts w:ascii="Times New Roman"/>
          <w:b w:val="false"/>
          <w:i w:val="false"/>
          <w:color w:val="000000"/>
          <w:sz w:val="28"/>
        </w:rPr>
        <w:t>
      6. Осы баптың 3, 4 немесе 4-1-тармақтарында белгіленген негіздер болған кезде тұрғын үй комиссиясы тұрғын үйді жекешелендіру туралы шешім шығарады.</w:t>
      </w:r>
    </w:p>
    <w:bookmarkEnd w:id="758"/>
    <w:bookmarkStart w:name="z753" w:id="759"/>
    <w:p>
      <w:pPr>
        <w:spacing w:after="0"/>
        <w:ind w:left="0"/>
        <w:jc w:val="both"/>
      </w:pPr>
      <w:r>
        <w:rPr>
          <w:rFonts w:ascii="Times New Roman"/>
          <w:b w:val="false"/>
          <w:i w:val="false"/>
          <w:color w:val="000000"/>
          <w:sz w:val="28"/>
        </w:rPr>
        <w:t>
      7. Осы бапта көрсетілген адамдардың тұрғын үйді босатуына, оларды шығаруға осы Заңның 14-тарауында көзделген негіздер бойынша жол беріледі.</w:t>
      </w:r>
    </w:p>
    <w:bookmarkEnd w:id="759"/>
    <w:bookmarkStart w:name="z754" w:id="760"/>
    <w:p>
      <w:pPr>
        <w:spacing w:after="0"/>
        <w:ind w:left="0"/>
        <w:jc w:val="both"/>
      </w:pPr>
      <w:r>
        <w:rPr>
          <w:rFonts w:ascii="Times New Roman"/>
          <w:b w:val="false"/>
          <w:i w:val="false"/>
          <w:color w:val="000000"/>
          <w:sz w:val="28"/>
        </w:rPr>
        <w:t>
      8. Қызметтік тұрғын үйлерге теңестірілген тұрғын үйлерді жекешелендіру тәртібін Қазақстан Республикасының Үкіметі айқындайды.</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2012.01.06 </w:t>
      </w:r>
      <w:r>
        <w:rPr>
          <w:rFonts w:ascii="Times New Roman"/>
          <w:b w:val="false"/>
          <w:i w:val="false"/>
          <w:color w:val="ff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(2013.01.01 бастап қолданысқа енгізіледі),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6" w:id="761"/>
    <w:p>
      <w:pPr>
        <w:spacing w:after="0"/>
        <w:ind w:left="0"/>
        <w:jc w:val="left"/>
      </w:pPr>
      <w:r>
        <w:rPr>
          <w:rFonts w:ascii="Times New Roman"/>
          <w:b/>
          <w:i w:val="false"/>
          <w:color w:val="000000"/>
        </w:rPr>
        <w:t xml:space="preserve"> 13-1-тарау. Құқық қорғау органының, арнаулы мемлекеттік органның, азаматтық қорғау органының қызметкерін (курсантты және (немесе) тыңдаушыны қоспағанда) және әскери қызметшіні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 үймен қамтамасыз ету ерекшеліктері</w:t>
      </w:r>
    </w:p>
    <w:bookmarkEnd w:id="761"/>
    <w:p>
      <w:pPr>
        <w:spacing w:after="0"/>
        <w:ind w:left="0"/>
        <w:jc w:val="both"/>
      </w:pPr>
      <w:r>
        <w:rPr>
          <w:rFonts w:ascii="Times New Roman"/>
          <w:b w:val="false"/>
          <w:i w:val="false"/>
          <w:color w:val="ff0000"/>
          <w:sz w:val="28"/>
        </w:rPr>
        <w:t xml:space="preserve">
      Ескерту. 13-1-тараудың тақырыбы жаңа редакцияда – ҚР 30.06.2025 </w:t>
      </w:r>
      <w:r>
        <w:rPr>
          <w:rFonts w:ascii="Times New Roman"/>
          <w:b w:val="false"/>
          <w:i w:val="false"/>
          <w:color w:val="ff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4-бөлім 13-1-тараумен толықтырылды - ҚР 2012.02.13 </w:t>
      </w:r>
      <w:r>
        <w:rPr>
          <w:rFonts w:ascii="Times New Roman"/>
          <w:b w:val="false"/>
          <w:i w:val="false"/>
          <w:color w:val="000000"/>
          <w:sz w:val="28"/>
        </w:rPr>
        <w:t>№ 553-IV</w:t>
      </w:r>
      <w:r>
        <w:rPr>
          <w:rFonts w:ascii="Times New Roman"/>
          <w:b w:val="false"/>
          <w:i w:val="false"/>
          <w:color w:val="000000"/>
          <w:sz w:val="28"/>
        </w:rPr>
        <w:t xml:space="preserve"> (2013.01.01 бастап қолданысқа енгізіледі); жаңа редакцияда - ҚР 12.12.2017 </w:t>
      </w:r>
      <w:r>
        <w:rPr>
          <w:rFonts w:ascii="Times New Roman"/>
          <w:b w:val="false"/>
          <w:i w:val="false"/>
          <w:color w:val="000000"/>
          <w:sz w:val="28"/>
        </w:rPr>
        <w:t>№ 114-VI</w:t>
      </w:r>
      <w:r>
        <w:rPr>
          <w:rFonts w:ascii="Times New Roman"/>
          <w:b w:val="false"/>
          <w:i w:val="false"/>
          <w:color w:val="000000"/>
          <w:sz w:val="28"/>
        </w:rPr>
        <w:t xml:space="preserve"> (01.01.2018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Заңдарымен.</w:t>
      </w:r>
    </w:p>
    <w:p>
      <w:pPr>
        <w:spacing w:after="0"/>
        <w:ind w:left="0"/>
        <w:jc w:val="both"/>
      </w:pPr>
      <w:r>
        <w:rPr>
          <w:rFonts w:ascii="Times New Roman"/>
          <w:b/>
          <w:i w:val="false"/>
          <w:color w:val="000000"/>
          <w:sz w:val="28"/>
        </w:rPr>
        <w:t>101-1-бап. Құқық қорғау органы, арнаулы мемлекеттік орган, азаматтық қорғау органы қызметкерінің (курсантты және (немесе) тыңдаушыны қоспағанда) және әскери қызметшінің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тұрғынжайға құқығының іске асырылуы</w:t>
      </w:r>
    </w:p>
    <w:bookmarkStart w:name="z2089" w:id="762"/>
    <w:p>
      <w:pPr>
        <w:spacing w:after="0"/>
        <w:ind w:left="0"/>
        <w:jc w:val="both"/>
      </w:pPr>
      <w:r>
        <w:rPr>
          <w:rFonts w:ascii="Times New Roman"/>
          <w:b w:val="false"/>
          <w:i w:val="false"/>
          <w:color w:val="000000"/>
          <w:sz w:val="28"/>
        </w:rPr>
        <w:t>
      1. Құқық қорғау органының, арнаулы мемлекеттік органның, азаматтық қорғау органының қызметкерін (курсантты және (немесе) тыңдаушыны қоспағанда) және әскери қызметшіні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 үймен қамтамасыз ету осы тарауда белгіленген тәртіппен олар тұрғынжайға мұқтаж деп танылған күннен бастап жүзеге асырылады.</w:t>
      </w:r>
    </w:p>
    <w:bookmarkEnd w:id="762"/>
    <w:p>
      <w:pPr>
        <w:spacing w:after="0"/>
        <w:ind w:left="0"/>
        <w:jc w:val="both"/>
      </w:pPr>
      <w:r>
        <w:rPr>
          <w:rFonts w:ascii="Times New Roman"/>
          <w:b w:val="false"/>
          <w:i w:val="false"/>
          <w:color w:val="000000"/>
          <w:sz w:val="28"/>
        </w:rPr>
        <w:t>
      Осы тармақтың бірінші бөлігінде аталған құқық қорғау органы мен азаматтық қорғау органының қызметкерін тұрғын үймен қамтамасыз ету қызметтік тұрғынжай беру арқылы жүзеге асырылады, ал тұрғын үй төлемдерін алуға жататын лауазымды атқаратын арнаулы мемлекеттік органның қызметкеріне, әскери қызметшіге, сондай-ақ құқық қорғау органы мен азаматтық қорғау органының қызметкеріне олардың таңдауы бойынша қызметтік тұрғынжай беріледі немесе олардың жеке арнайы шотына тұрғын үй төлемдері аударылады.</w:t>
      </w:r>
    </w:p>
    <w:p>
      <w:pPr>
        <w:spacing w:after="0"/>
        <w:ind w:left="0"/>
        <w:jc w:val="both"/>
      </w:pPr>
      <w:r>
        <w:rPr>
          <w:rFonts w:ascii="Times New Roman"/>
          <w:b w:val="false"/>
          <w:i w:val="false"/>
          <w:color w:val="000000"/>
          <w:sz w:val="28"/>
        </w:rPr>
        <w:t>
      Тұрғын үй төлемдерін алуға жататын лауазымды атқаратын арнаулы мемлекеттік органның қызметкерін, әскери қызметшіні, сондай-ақ құқық қорғау органы мен азаматтық қорғау органының қызметкерін қызметтік тұрғынжай беру арқылы тұрғын үймен қамтамасыз ету тәртібін және тұрғын үй төлемдерінің мөлшерін есептеу, оларды тағайындау, қайта есептеу, жүзеге асыру, тоқтату, тоқтата тұру және қайта бастау тәртібін, сондай-ақ оларды пайдалану мақсаттары мен негіздерін Қазақстан Республикасының Үкіметі айқындайды.</w:t>
      </w:r>
    </w:p>
    <w:p>
      <w:pPr>
        <w:spacing w:after="0"/>
        <w:ind w:left="0"/>
        <w:jc w:val="both"/>
      </w:pPr>
      <w:r>
        <w:rPr>
          <w:rFonts w:ascii="Times New Roman"/>
          <w:b w:val="false"/>
          <w:i w:val="false"/>
          <w:color w:val="000000"/>
          <w:sz w:val="28"/>
        </w:rPr>
        <w:t>
      Құқық қорғау органдары мен азаматтық қорғау органдарының тұрғын үй төлемдерін алуға жататын лауазымдар тізбесін Қазақстан Республикасының Үкіметі айқындайды.</w:t>
      </w:r>
    </w:p>
    <w:p>
      <w:pPr>
        <w:spacing w:after="0"/>
        <w:ind w:left="0"/>
        <w:jc w:val="both"/>
      </w:pPr>
      <w:r>
        <w:rPr>
          <w:rFonts w:ascii="Times New Roman"/>
          <w:b w:val="false"/>
          <w:i w:val="false"/>
          <w:color w:val="000000"/>
          <w:sz w:val="28"/>
        </w:rPr>
        <w:t>
      Әрекеттегі резервтің қызметкері мен әскери қызметшісіне, штаттағы жасырын қызметкерге тұрғын үй төлемдерін жүзеге асыру тәртібін арнаулы мемлекеттік органдардың, құқық қорғау органдарының (прокуратура мен азаматтық қорғау органдарын қоспағанда) бірінші басшылары және Қазақстан Республикасының Қорғаныс министрі айқындайды.</w:t>
      </w:r>
    </w:p>
    <w:bookmarkStart w:name="z2090" w:id="763"/>
    <w:p>
      <w:pPr>
        <w:spacing w:after="0"/>
        <w:ind w:left="0"/>
        <w:jc w:val="both"/>
      </w:pPr>
      <w:r>
        <w:rPr>
          <w:rFonts w:ascii="Times New Roman"/>
          <w:b w:val="false"/>
          <w:i w:val="false"/>
          <w:color w:val="000000"/>
          <w:sz w:val="28"/>
        </w:rPr>
        <w:t>
      2. Құқық қорғау органы, арнаулы мемлекеттік орган, азаматтық қорғау органы қызметкерінің және әскери қызметшінің өзі тұрып жатқан қызметтік тұрғынжайды осы Заңда белгіленген тәртіппен жекешелендіруге құқығы бар.</w:t>
      </w:r>
    </w:p>
    <w:bookmarkEnd w:id="763"/>
    <w:bookmarkStart w:name="z2091" w:id="764"/>
    <w:p>
      <w:pPr>
        <w:spacing w:after="0"/>
        <w:ind w:left="0"/>
        <w:jc w:val="both"/>
      </w:pPr>
      <w:r>
        <w:rPr>
          <w:rFonts w:ascii="Times New Roman"/>
          <w:b w:val="false"/>
          <w:i w:val="false"/>
          <w:color w:val="000000"/>
          <w:sz w:val="28"/>
        </w:rPr>
        <w:t xml:space="preserve">
      3. 2013 жылғы 1 қаңтарға күнтізбелік есептеумен он және одан көп жыл әскери қызметте болған, күнтізбелік есептеумен жиырма және одан көп жыл әскери қызмет мерзімі бар және жекешелендіруге жатпайтын қызметтік тұрғынжайда тұратын әскери қызметшінің Қазақстан Республикасының Үкіметі айқындайтын тәртіппен ақшалай өтемақы алуға құқығы бар. </w:t>
      </w:r>
    </w:p>
    <w:bookmarkEnd w:id="764"/>
    <w:bookmarkStart w:name="z2092" w:id="765"/>
    <w:p>
      <w:pPr>
        <w:spacing w:after="0"/>
        <w:ind w:left="0"/>
        <w:jc w:val="both"/>
      </w:pPr>
      <w:r>
        <w:rPr>
          <w:rFonts w:ascii="Times New Roman"/>
          <w:b w:val="false"/>
          <w:i w:val="false"/>
          <w:color w:val="000000"/>
          <w:sz w:val="28"/>
        </w:rPr>
        <w:t xml:space="preserve">
      4. Отбасының басқа елді мекенге көшу қажеттілігіне байланысты арнаулы мемлекеттік органның қызметкері немесе әскери қызметші жұбайының (зайыбының) қызмет (әскери қызмет) орны өзгерген кезде отбасы жағдайы бойынша қызметтен шығуды қоспағанда, арнаулы мемлекеттік органның қызметкері немесе әскери қызметші қызметте болудың шекті жасына жету бойынша, денсаулық жағдайы бойынша, штаттардың қысқаруына байланысты немесе отбасы жағдайы бойынша қызметтен шығарылған кезде мемлекеттік тұрғын үй қорынан тұрғынжаймен қамтамасыз етілмеген кезеңдер үшін біржолғы тұрғын үй төлемдерін алады. </w:t>
      </w:r>
    </w:p>
    <w:bookmarkEnd w:id="765"/>
    <w:p>
      <w:pPr>
        <w:spacing w:after="0"/>
        <w:ind w:left="0"/>
        <w:jc w:val="both"/>
      </w:pPr>
      <w:r>
        <w:rPr>
          <w:rFonts w:ascii="Times New Roman"/>
          <w:b w:val="false"/>
          <w:i w:val="false"/>
          <w:color w:val="000000"/>
          <w:sz w:val="28"/>
        </w:rPr>
        <w:t>
      Арнаулы мемлекеттік органның қызметкеріне, Қазақстан Республикасы Мемлекеттік күзет қызметінің әскери қызметшісіне осы тармақтың бірінші бөлігінде көрсетілген негіздер бойынша қызметтен шығарылған кезде біржолғы тұрғын үй төлемдері арнаулы мемлекеттік органдарға қызметке (үздіксіз қызметке) кірген соңғы күнінен бастап – 2013 жылғы 1 қаңтарға дейін, ал Қазақстан Республикасының Қарулы Күштерінен, басқа да әскерлер мен әскери құралымдардан арнаулы мемлекеттік органдарға (үздіксіз қызметке) көрсетілген күннен кейін ауысқан жағдайда бұрын жүзеге асырылған ағымдағы тұрғын үй төлемдерінің кезеңдері шегеріле отырып, 2018 жылғы 1 қаңтарға дейін тағайындалады.</w:t>
      </w:r>
    </w:p>
    <w:p>
      <w:pPr>
        <w:spacing w:after="0"/>
        <w:ind w:left="0"/>
        <w:jc w:val="both"/>
      </w:pPr>
      <w:r>
        <w:rPr>
          <w:rFonts w:ascii="Times New Roman"/>
          <w:b w:val="false"/>
          <w:i w:val="false"/>
          <w:color w:val="000000"/>
          <w:sz w:val="28"/>
        </w:rPr>
        <w:t>
      Жекешелендіруге жатпайтын қызметтік тұрғынжайда 2018 жылғы 1 қаңтарға дейін тұрған арнаулы мемлекеттік органның қызметкеріне немесе әскери қызметшіге осы тармақтың бірінші бөлігінде көрсетілген негіздер бойынша қызметтен шығарылған кезде біржолғы тұрғын үй төлемдері көрсетілген тұрғынжайда тұрған кезеңдері үшін, бұрын жүзеге асырылған ағымдағы тұрғын үй төлемдерінің кезеңдері шегеріле отырып, ағымдағы тұрғын үй төлемдері мөлшерінің елу пайызы мөлшерінде жүзеге асырылады.</w:t>
      </w:r>
    </w:p>
    <w:p>
      <w:pPr>
        <w:spacing w:after="0"/>
        <w:ind w:left="0"/>
        <w:jc w:val="both"/>
      </w:pPr>
      <w:r>
        <w:rPr>
          <w:rFonts w:ascii="Times New Roman"/>
          <w:b w:val="false"/>
          <w:i w:val="false"/>
          <w:color w:val="000000"/>
          <w:sz w:val="28"/>
        </w:rPr>
        <w:t>
      Осы тармақта көзделген біржолғы тұрғын үй төлемдерін жүзеге асыруды Қазақстан Республикасының Үкіметі айқындайды.</w:t>
      </w:r>
    </w:p>
    <w:bookmarkStart w:name="z2093" w:id="766"/>
    <w:p>
      <w:pPr>
        <w:spacing w:after="0"/>
        <w:ind w:left="0"/>
        <w:jc w:val="both"/>
      </w:pPr>
      <w:r>
        <w:rPr>
          <w:rFonts w:ascii="Times New Roman"/>
          <w:b w:val="false"/>
          <w:i w:val="false"/>
          <w:color w:val="000000"/>
          <w:sz w:val="28"/>
        </w:rPr>
        <w:t>
      5. Қызмет өткеру кезеңінде мертігуіне (жарақаттануына, жаралануына, контузия алуына) немесе науқастануына байланысты әскери-дәрігерлік комиссия қызметке (әскери қызметке) жарамсыз деп танып, есептен (әскери есептен) шығарған құқық қорғау органының, арнаулы мемлекеттік органның, азаматтық қорғау органының қызметкері және әскери қызметші қызметтен шығарылған кезде аталған қызметкер мен әскери қызметшіге біржолғы тұрғын үй төлемдері Қазақстан Республикасының Үкіметі айқындайтын тәртіппен аударылады.</w:t>
      </w:r>
    </w:p>
    <w:bookmarkEnd w:id="766"/>
    <w:bookmarkStart w:name="z2094" w:id="767"/>
    <w:p>
      <w:pPr>
        <w:spacing w:after="0"/>
        <w:ind w:left="0"/>
        <w:jc w:val="both"/>
      </w:pPr>
      <w:r>
        <w:rPr>
          <w:rFonts w:ascii="Times New Roman"/>
          <w:b w:val="false"/>
          <w:i w:val="false"/>
          <w:color w:val="000000"/>
          <w:sz w:val="28"/>
        </w:rPr>
        <w:t>
      6. Тұрғын үй төлемдері Қазақстан Республикасының Үкіметі айқындайтын мақсаттарға пайдаланылады.</w:t>
      </w:r>
    </w:p>
    <w:bookmarkEnd w:id="767"/>
    <w:bookmarkStart w:name="z2095" w:id="768"/>
    <w:p>
      <w:pPr>
        <w:spacing w:after="0"/>
        <w:ind w:left="0"/>
        <w:jc w:val="both"/>
      </w:pPr>
      <w:r>
        <w:rPr>
          <w:rFonts w:ascii="Times New Roman"/>
          <w:b w:val="false"/>
          <w:i w:val="false"/>
          <w:color w:val="000000"/>
          <w:sz w:val="28"/>
        </w:rPr>
        <w:t>
      7. Тұрғын үй төлемдерін пайдалану арқылы тұрғынжайды меншікке алу құқығы немесе тұрғынжайға меншік құқығының туындауы бір рет жүзеге асырылады.</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101-1-бап жаңа редакцияда – ҚР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101-2-бап. Әскери қызметшілердің тұрғынжай құқығын іске асыруы</w:t>
      </w:r>
    </w:p>
    <w:p>
      <w:pPr>
        <w:spacing w:after="0"/>
        <w:ind w:left="0"/>
        <w:jc w:val="both"/>
      </w:pPr>
      <w:r>
        <w:rPr>
          <w:rFonts w:ascii="Times New Roman"/>
          <w:b w:val="false"/>
          <w:i w:val="false"/>
          <w:color w:val="ff0000"/>
          <w:sz w:val="28"/>
        </w:rPr>
        <w:t xml:space="preserve">
      Ескерту. 101-2-бап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101-3-бап. Құқық қорғау органының, арнаулы мемлекеттік органның, азаматтық қорғау органының қызметкерін (курсантты және (немесе) тыңдаушыны қоспағанда) және әскери қызметшіні (мерзімді әскери қызметтегі әскери қызметшіні, резервтегі әскери қызметті өткеріп жүрген әскери қызметшіні, курсант пен кадетті, әскери жиындарға шақырылған әскери міндетті адамды қоспағанда) тұрғынжайға мұқтаж деп тану</w:t>
      </w:r>
    </w:p>
    <w:bookmarkStart w:name="z1693" w:id="769"/>
    <w:p>
      <w:pPr>
        <w:spacing w:after="0"/>
        <w:ind w:left="0"/>
        <w:jc w:val="both"/>
      </w:pPr>
      <w:r>
        <w:rPr>
          <w:rFonts w:ascii="Times New Roman"/>
          <w:b w:val="false"/>
          <w:i w:val="false"/>
          <w:color w:val="000000"/>
          <w:sz w:val="28"/>
        </w:rPr>
        <w:t>
      1. Құқық қорғау органының, арнаулы мемлекеттік органның, азаматтық қорғау органының қызметкері және әскери қызметші, егер олардың:</w:t>
      </w:r>
    </w:p>
    <w:bookmarkEnd w:id="769"/>
    <w:bookmarkStart w:name="z1694" w:id="770"/>
    <w:p>
      <w:pPr>
        <w:spacing w:after="0"/>
        <w:ind w:left="0"/>
        <w:jc w:val="both"/>
      </w:pPr>
      <w:r>
        <w:rPr>
          <w:rFonts w:ascii="Times New Roman"/>
          <w:b w:val="false"/>
          <w:i w:val="false"/>
          <w:color w:val="000000"/>
          <w:sz w:val="28"/>
        </w:rPr>
        <w:t>
      1) осы елді мекенде меншік құқығында тұрғынжайы болмаса, тұрғынжайға мұқтаж деп танылады. Бұл ретте тұрғынжайда елу пайыздан кем үлестің болуы есепке алынбайды.</w:t>
      </w:r>
    </w:p>
    <w:bookmarkEnd w:id="770"/>
    <w:p>
      <w:pPr>
        <w:spacing w:after="0"/>
        <w:ind w:left="0"/>
        <w:jc w:val="both"/>
      </w:pPr>
      <w:r>
        <w:rPr>
          <w:rFonts w:ascii="Times New Roman"/>
          <w:b w:val="false"/>
          <w:i w:val="false"/>
          <w:color w:val="000000"/>
          <w:sz w:val="28"/>
        </w:rPr>
        <w:t>
      Осы тармақшаның бірінші бөлігінің талабы тұрғын үй төлемдерін пайдалану арқылы тұрғынжайды меншікке алуға арналған шарт бойынша орындалмаған міндеттемесі бар құқық қорғау органының, арнаулы мемлекеттік органның, азаматтық қорғау органының қызметкеріне және әскери қызметшіге қолданылмайды;</w:t>
      </w:r>
    </w:p>
    <w:bookmarkStart w:name="z1695" w:id="771"/>
    <w:p>
      <w:pPr>
        <w:spacing w:after="0"/>
        <w:ind w:left="0"/>
        <w:jc w:val="both"/>
      </w:pPr>
      <w:r>
        <w:rPr>
          <w:rFonts w:ascii="Times New Roman"/>
          <w:b w:val="false"/>
          <w:i w:val="false"/>
          <w:color w:val="000000"/>
          <w:sz w:val="28"/>
        </w:rPr>
        <w:t>
      2) Қазақстан Республикасының аумағында мемлекеттік тұрғын үй қорынан алған тұрақты пайдалануында тұрғынжайы болмаса, тұрғынжайға мұқтаж деп танылады.</w:t>
      </w:r>
    </w:p>
    <w:bookmarkEnd w:id="771"/>
    <w:p>
      <w:pPr>
        <w:spacing w:after="0"/>
        <w:ind w:left="0"/>
        <w:jc w:val="both"/>
      </w:pPr>
      <w:r>
        <w:rPr>
          <w:rFonts w:ascii="Times New Roman"/>
          <w:b w:val="false"/>
          <w:i w:val="false"/>
          <w:color w:val="000000"/>
          <w:sz w:val="28"/>
        </w:rPr>
        <w:t>
      Осы тармақтың тұрғынжайға мұқтаж деп тану бөлігіндегі күші құқық қорғау органы, арнаулы мемлекеттік орган, азаматтық қорғау органы қызметкерінің және әскери қызметшінің отбасы мүшелеріне қолданылады.</w:t>
      </w:r>
    </w:p>
    <w:p>
      <w:pPr>
        <w:spacing w:after="0"/>
        <w:ind w:left="0"/>
        <w:jc w:val="both"/>
      </w:pPr>
      <w:r>
        <w:rPr>
          <w:rFonts w:ascii="Times New Roman"/>
          <w:b w:val="false"/>
          <w:i w:val="false"/>
          <w:color w:val="000000"/>
          <w:sz w:val="28"/>
        </w:rPr>
        <w:t>
      Құқық қорғау органы, арнаулы мемлекеттік орган, азаматтық қорғау органы қызметкері және әскери қызметші жұбайының (зайыбының) некеге тұрғанға (ерлі-зайыпты болғанға) дейін осы елді мекенде өзіне меншік құқығында тиесілі тұрғынжайы бар болған не соңғы бес жыл мерзім ішінде иеліктен шығарылған тұрғынжайы болған жағдайда, аталған қызметкер немесе әскери қызметші жұбайы (зайыбы) есепке алынбай тұрғынжайға мұқтаж деп танылады.</w:t>
      </w:r>
    </w:p>
    <w:bookmarkStart w:name="z1696" w:id="772"/>
    <w:p>
      <w:pPr>
        <w:spacing w:after="0"/>
        <w:ind w:left="0"/>
        <w:jc w:val="both"/>
      </w:pPr>
      <w:r>
        <w:rPr>
          <w:rFonts w:ascii="Times New Roman"/>
          <w:b w:val="false"/>
          <w:i w:val="false"/>
          <w:color w:val="000000"/>
          <w:sz w:val="28"/>
        </w:rPr>
        <w:t>
      2. Егер ерлі-зайыптылар құқық қорғау органының, арнаулы мемлекеттік органның, азаматтық қорғау органының қызметкерлері және (немесе) әскери қызметшілер болып табылса, тұрғын үй төлемдері ерлі-зайыптылардың таңдауы бойынша олардың біреуіне жүргізіледі. Олардың біреуінің жеке арнайы және (немесе) жинақ шоттары оның өтініші бойынша "Төлемдер және төлем жүйелері туралы" Қазақстан Республикасының Заңында көзделген тәртіппен жабылады.</w:t>
      </w:r>
    </w:p>
    <w:bookmarkEnd w:id="772"/>
    <w:p>
      <w:pPr>
        <w:spacing w:after="0"/>
        <w:ind w:left="0"/>
        <w:jc w:val="both"/>
      </w:pPr>
      <w:r>
        <w:rPr>
          <w:rFonts w:ascii="Times New Roman"/>
          <w:b w:val="false"/>
          <w:i w:val="false"/>
          <w:color w:val="000000"/>
          <w:sz w:val="28"/>
        </w:rPr>
        <w:t>
      Ерлі-зайыптының біреуінің жеке арнайы және (немесе) жинақ шоттарындағы тұрғын үй төлемдерінің сомасы Қазақстан Республикасының заңнамасында белгіленген тәртіппен тұрғын үй төлемдерін алушы ерлі-зайыптының екіншісінің жеке арнайы және (немесе) жинақ шоттарына аударылады.</w:t>
      </w:r>
    </w:p>
    <w:bookmarkStart w:name="z1697" w:id="773"/>
    <w:p>
      <w:pPr>
        <w:spacing w:after="0"/>
        <w:ind w:left="0"/>
        <w:jc w:val="both"/>
      </w:pPr>
      <w:r>
        <w:rPr>
          <w:rFonts w:ascii="Times New Roman"/>
          <w:b w:val="false"/>
          <w:i w:val="false"/>
          <w:color w:val="000000"/>
          <w:sz w:val="28"/>
        </w:rPr>
        <w:t>
      3. Құқық қорғау органының, арнаулы мемлекеттік органның, азаматтық қорғау органының қызметкерін және әскери қызметшіні, егер олар не олардың зайыбы (жұбайы</w:t>
      </w:r>
      <w:r>
        <w:rPr>
          <w:rFonts w:ascii="Times New Roman"/>
          <w:b w:val="false"/>
          <w:i w:val="false"/>
          <w:color w:val="000000"/>
          <w:sz w:val="28"/>
          <w:u w:val="single"/>
        </w:rPr>
        <w:t>)</w:t>
      </w:r>
      <w:r>
        <w:rPr>
          <w:rFonts w:ascii="Times New Roman"/>
          <w:b w:val="false"/>
          <w:i w:val="false"/>
          <w:color w:val="000000"/>
          <w:sz w:val="28"/>
        </w:rPr>
        <w:t xml:space="preserve"> немесе отбасы мүшелері осы елді мекенде:</w:t>
      </w:r>
    </w:p>
    <w:bookmarkEnd w:id="773"/>
    <w:bookmarkStart w:name="z1698" w:id="774"/>
    <w:p>
      <w:pPr>
        <w:spacing w:after="0"/>
        <w:ind w:left="0"/>
        <w:jc w:val="both"/>
      </w:pPr>
      <w:r>
        <w:rPr>
          <w:rFonts w:ascii="Times New Roman"/>
          <w:b w:val="false"/>
          <w:i w:val="false"/>
          <w:color w:val="000000"/>
          <w:sz w:val="28"/>
        </w:rPr>
        <w:t xml:space="preserve">
      1) біржолғы тұрғын үй төлемдерін немесе ақшалай өтемақы алса; </w:t>
      </w:r>
    </w:p>
    <w:bookmarkEnd w:id="774"/>
    <w:bookmarkStart w:name="z1699" w:id="775"/>
    <w:p>
      <w:pPr>
        <w:spacing w:after="0"/>
        <w:ind w:left="0"/>
        <w:jc w:val="both"/>
      </w:pPr>
      <w:r>
        <w:rPr>
          <w:rFonts w:ascii="Times New Roman"/>
          <w:b w:val="false"/>
          <w:i w:val="false"/>
          <w:color w:val="000000"/>
          <w:sz w:val="28"/>
        </w:rPr>
        <w:t xml:space="preserve">
      2) тұрғынжайды меншікке алуға арналған шарт бойынша міндеттемелерді орындаса, сондай-ақ тұрғын үй төлемдерін пайдалану арқылы оның туындауы құқығын пайдаланса, оның ішінде қызмет өткеретін жерінде осы Заңның 101-6-бабы 1-тармағының 3) тармақшасында көзделген құқықты пайдаланған болса; </w:t>
      </w:r>
    </w:p>
    <w:bookmarkEnd w:id="775"/>
    <w:bookmarkStart w:name="z1700" w:id="776"/>
    <w:p>
      <w:pPr>
        <w:spacing w:after="0"/>
        <w:ind w:left="0"/>
        <w:jc w:val="both"/>
      </w:pPr>
      <w:r>
        <w:rPr>
          <w:rFonts w:ascii="Times New Roman"/>
          <w:b w:val="false"/>
          <w:i w:val="false"/>
          <w:color w:val="000000"/>
          <w:sz w:val="28"/>
        </w:rPr>
        <w:t xml:space="preserve">
      3) тұрғынжайды купондық тетік арқылы жекешелендіруді жүзеге асыруды қоспағанда, тұрғынжайды жекешелендіру құқығын іске асырса; </w:t>
      </w:r>
    </w:p>
    <w:bookmarkEnd w:id="776"/>
    <w:bookmarkStart w:name="z1701" w:id="777"/>
    <w:p>
      <w:pPr>
        <w:spacing w:after="0"/>
        <w:ind w:left="0"/>
        <w:jc w:val="both"/>
      </w:pPr>
      <w:r>
        <w:rPr>
          <w:rFonts w:ascii="Times New Roman"/>
          <w:b w:val="false"/>
          <w:i w:val="false"/>
          <w:color w:val="000000"/>
          <w:sz w:val="28"/>
        </w:rPr>
        <w:t>
      4) зайыбының (жұбайының) некеге тұрғанға (ерлі-зайыпты болғанға) дейін тұрғынжайы болған жағдайды қоспағанда, соңғы бес жыл ішінде тұрғынжайды иеліктен шығаруды жүргізсе, тұрғынжайға мұқтаж деп танудан бас тартылады.</w:t>
      </w:r>
    </w:p>
    <w:bookmarkEnd w:id="777"/>
    <w:p>
      <w:pPr>
        <w:spacing w:after="0"/>
        <w:ind w:left="0"/>
        <w:jc w:val="both"/>
      </w:pPr>
      <w:r>
        <w:rPr>
          <w:rFonts w:ascii="Times New Roman"/>
          <w:b w:val="false"/>
          <w:i w:val="false"/>
          <w:color w:val="000000"/>
          <w:sz w:val="28"/>
        </w:rPr>
        <w:t>
      Осы тармақтың бірінші бөлігінің 3) және 4) тармақшаларында көзделген жағдайларда тұрғынжайда елу пайыздан кем үлестің иеліктен шығарылуы есепке алынбайды;</w:t>
      </w:r>
    </w:p>
    <w:bookmarkStart w:name="z1702" w:id="778"/>
    <w:p>
      <w:pPr>
        <w:spacing w:after="0"/>
        <w:ind w:left="0"/>
        <w:jc w:val="both"/>
      </w:pPr>
      <w:r>
        <w:rPr>
          <w:rFonts w:ascii="Times New Roman"/>
          <w:b w:val="false"/>
          <w:i w:val="false"/>
          <w:color w:val="000000"/>
          <w:sz w:val="28"/>
        </w:rPr>
        <w:t>
      5) меншік құқығында, оның ішінде меншікті қаражаты есебінен және (немесе) ипотекалық тұрғын үй қарызын пайдалана отырып алған не неке шартының, сондай-ақ сыйға тарту шартының талаптарымен немесе мұрагерлік бойынша пайда болған тұрғынжайы бар болса, тұрғынжайға мұқтаж деп танудан бас тартылады.</w:t>
      </w:r>
    </w:p>
    <w:bookmarkEnd w:id="778"/>
    <w:p>
      <w:pPr>
        <w:spacing w:after="0"/>
        <w:ind w:left="0"/>
        <w:jc w:val="both"/>
      </w:pPr>
      <w:r>
        <w:rPr>
          <w:rFonts w:ascii="Times New Roman"/>
          <w:b w:val="false"/>
          <w:i w:val="false"/>
          <w:color w:val="000000"/>
          <w:sz w:val="28"/>
        </w:rPr>
        <w:t>
      Құқық қорғау органының, арнаулы мемлекеттік органның, азаматтық қорғау органының қызметкерінде және әскери қызметшіде мұрагерлік бойынша алынған тұрғынжайды қоспағанда, ағымдағы тұрғын үй төлемдерін алу кезеңінде Қазақстан Республикасының аумағында меншік құқығындағы өзге де тұрғынжай пайда болған жағдайда да оларды тұрғынжайға мұқтаж деп танудан бас тартылады.</w:t>
      </w:r>
    </w:p>
    <w:bookmarkStart w:name="z1703" w:id="779"/>
    <w:p>
      <w:pPr>
        <w:spacing w:after="0"/>
        <w:ind w:left="0"/>
        <w:jc w:val="both"/>
      </w:pPr>
      <w:r>
        <w:rPr>
          <w:rFonts w:ascii="Times New Roman"/>
          <w:b w:val="false"/>
          <w:i w:val="false"/>
          <w:color w:val="000000"/>
          <w:sz w:val="28"/>
        </w:rPr>
        <w:t>
      4. Осы баптың күші курсантқа, кадетке және (немесе) тыңдаушыға, мерзімді әскери қызметтегі әскери қызметшіге, резервтегі әскери қызметті өткеріп жүрген әскери қызметшіге, әскери жиындарға шақырылған әскери міндетті адамға қолданылмайды.</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101-3-бап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101-4-бап. Ағымдағы тұрғын үй төлемдерін тағайындау, тоқтата тұру, қайта бастау, қайта есептеу және тоқтату</w:t>
      </w:r>
    </w:p>
    <w:p>
      <w:pPr>
        <w:spacing w:after="0"/>
        <w:ind w:left="0"/>
        <w:jc w:val="both"/>
      </w:pPr>
      <w:r>
        <w:rPr>
          <w:rFonts w:ascii="Times New Roman"/>
          <w:b w:val="false"/>
          <w:i w:val="false"/>
          <w:color w:val="ff0000"/>
          <w:sz w:val="28"/>
        </w:rPr>
        <w:t xml:space="preserve">
      Ескерту. 101-4-бап алып тасталды – ҚР 12.02.2026 </w:t>
      </w:r>
      <w:r>
        <w:rPr>
          <w:rFonts w:ascii="Times New Roman"/>
          <w:b w:val="false"/>
          <w:i w:val="false"/>
          <w:color w:val="ff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101-5-бап. Тұрғын үй төлемдерін пайдалану мақсаттары</w:t>
      </w:r>
    </w:p>
    <w:p>
      <w:pPr>
        <w:spacing w:after="0"/>
        <w:ind w:left="0"/>
        <w:jc w:val="both"/>
      </w:pPr>
      <w:r>
        <w:rPr>
          <w:rFonts w:ascii="Times New Roman"/>
          <w:b w:val="false"/>
          <w:i w:val="false"/>
          <w:color w:val="ff0000"/>
          <w:sz w:val="28"/>
        </w:rPr>
        <w:t xml:space="preserve">
      Ескерту. 101-5-бап алып тасталды – ҚР 12.02.2026 </w:t>
      </w:r>
      <w:r>
        <w:rPr>
          <w:rFonts w:ascii="Times New Roman"/>
          <w:b w:val="false"/>
          <w:i w:val="false"/>
          <w:color w:val="ff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101-6-бап. Тұрғын үй төлемдерін алушының құқықтары мен міндеттері</w:t>
      </w:r>
    </w:p>
    <w:bookmarkStart w:name="z1730" w:id="780"/>
    <w:p>
      <w:pPr>
        <w:spacing w:after="0"/>
        <w:ind w:left="0"/>
        <w:jc w:val="both"/>
      </w:pPr>
      <w:r>
        <w:rPr>
          <w:rFonts w:ascii="Times New Roman"/>
          <w:b w:val="false"/>
          <w:i w:val="false"/>
          <w:color w:val="000000"/>
          <w:sz w:val="28"/>
        </w:rPr>
        <w:t>
      1. Тұрғын үй төлемдерін алушы:</w:t>
      </w:r>
    </w:p>
    <w:bookmarkEnd w:id="780"/>
    <w:bookmarkStart w:name="z1731" w:id="781"/>
    <w:p>
      <w:pPr>
        <w:spacing w:after="0"/>
        <w:ind w:left="0"/>
        <w:jc w:val="both"/>
      </w:pPr>
      <w:r>
        <w:rPr>
          <w:rFonts w:ascii="Times New Roman"/>
          <w:b w:val="false"/>
          <w:i w:val="false"/>
          <w:color w:val="000000"/>
          <w:sz w:val="28"/>
        </w:rPr>
        <w:t>
      1) қызмет өткеріп жүрген мемлекеттік мекемеден өзінің жеке арнайы шотына аударылған ақша туралы мәліметтерді жыл сайын талап етуге;</w:t>
      </w:r>
    </w:p>
    <w:bookmarkEnd w:id="781"/>
    <w:bookmarkStart w:name="z1732" w:id="782"/>
    <w:p>
      <w:pPr>
        <w:spacing w:after="0"/>
        <w:ind w:left="0"/>
        <w:jc w:val="both"/>
      </w:pPr>
      <w:r>
        <w:rPr>
          <w:rFonts w:ascii="Times New Roman"/>
          <w:b w:val="false"/>
          <w:i w:val="false"/>
          <w:color w:val="000000"/>
          <w:sz w:val="28"/>
        </w:rPr>
        <w:t>
      2) пайдаланылмаған тұрғын үй төлемдерінің сомасын жеке арнайы шотында жинақтауға;</w:t>
      </w:r>
    </w:p>
    <w:bookmarkEnd w:id="782"/>
    <w:bookmarkStart w:name="z1733" w:id="783"/>
    <w:p>
      <w:pPr>
        <w:spacing w:after="0"/>
        <w:ind w:left="0"/>
        <w:jc w:val="both"/>
      </w:pPr>
      <w:r>
        <w:rPr>
          <w:rFonts w:ascii="Times New Roman"/>
          <w:b w:val="false"/>
          <w:i w:val="false"/>
          <w:color w:val="000000"/>
          <w:sz w:val="28"/>
        </w:rPr>
        <w:t>
      3) тұрғын үй төлемдерін қызмет өткеріп жүрген жеріне қарамастан, Қазақстан Республикасының кез келген өңірінде мақсаты бойынша пайдалануға құқылы.</w:t>
      </w:r>
    </w:p>
    <w:bookmarkEnd w:id="783"/>
    <w:bookmarkStart w:name="z1734" w:id="784"/>
    <w:p>
      <w:pPr>
        <w:spacing w:after="0"/>
        <w:ind w:left="0"/>
        <w:jc w:val="both"/>
      </w:pPr>
      <w:r>
        <w:rPr>
          <w:rFonts w:ascii="Times New Roman"/>
          <w:b w:val="false"/>
          <w:i w:val="false"/>
          <w:color w:val="000000"/>
          <w:sz w:val="28"/>
        </w:rPr>
        <w:t>
      2. Тұрғын үй төлемдерін алушы:</w:t>
      </w:r>
    </w:p>
    <w:bookmarkEnd w:id="784"/>
    <w:bookmarkStart w:name="z1735" w:id="785"/>
    <w:p>
      <w:pPr>
        <w:spacing w:after="0"/>
        <w:ind w:left="0"/>
        <w:jc w:val="both"/>
      </w:pPr>
      <w:r>
        <w:rPr>
          <w:rFonts w:ascii="Times New Roman"/>
          <w:b w:val="false"/>
          <w:i w:val="false"/>
          <w:color w:val="000000"/>
          <w:sz w:val="28"/>
        </w:rPr>
        <w:t>
      1) тұрғын үй төлемдерін Қазақстан Республикасының Үкіметі айқындаған мақсаттарға жұмсауға;</w:t>
      </w:r>
    </w:p>
    <w:bookmarkEnd w:id="785"/>
    <w:bookmarkStart w:name="z1736" w:id="786"/>
    <w:p>
      <w:pPr>
        <w:spacing w:after="0"/>
        <w:ind w:left="0"/>
        <w:jc w:val="both"/>
      </w:pPr>
      <w:r>
        <w:rPr>
          <w:rFonts w:ascii="Times New Roman"/>
          <w:b w:val="false"/>
          <w:i w:val="false"/>
          <w:color w:val="000000"/>
          <w:sz w:val="28"/>
        </w:rPr>
        <w:t>
      2) тұрғын үй төлемдерін Қазақстан Республикасының Үкіметі айқындаған мақсаттарда пайдалану фактісі бойынша оқиға басталған күннен бастап бір айдан кешіктірмей тиісті растайтын шарттарды қоса бере отырып, қызмет өткеріп жүрген мемлекеттік мекемені бұл туралы баянат арқылы хабардар етуге;</w:t>
      </w:r>
    </w:p>
    <w:bookmarkEnd w:id="786"/>
    <w:bookmarkStart w:name="z1737" w:id="787"/>
    <w:p>
      <w:pPr>
        <w:spacing w:after="0"/>
        <w:ind w:left="0"/>
        <w:jc w:val="both"/>
      </w:pPr>
      <w:r>
        <w:rPr>
          <w:rFonts w:ascii="Times New Roman"/>
          <w:b w:val="false"/>
          <w:i w:val="false"/>
          <w:color w:val="000000"/>
          <w:sz w:val="28"/>
        </w:rPr>
        <w:t>
      3) отбасы құрамы өзгерген кезде бұл туралы қызмет өткеретін мемлекеттік мекемені азаматтық хал актілерін мемлекеттік тіркеу туралы куәлік, анықтама берілген не сот актісі заңды күшіне енген күннен бастап бір айдан аспайтын мерзімде баянат арқылы хабардар етуге;</w:t>
      </w:r>
    </w:p>
    <w:bookmarkEnd w:id="787"/>
    <w:bookmarkStart w:name="z1738" w:id="788"/>
    <w:p>
      <w:pPr>
        <w:spacing w:after="0"/>
        <w:ind w:left="0"/>
        <w:jc w:val="both"/>
      </w:pPr>
      <w:r>
        <w:rPr>
          <w:rFonts w:ascii="Times New Roman"/>
          <w:b w:val="false"/>
          <w:i w:val="false"/>
          <w:color w:val="000000"/>
          <w:sz w:val="28"/>
        </w:rPr>
        <w:t>
      4) тұрғынжайды меншікке алуға арналған шарт бойынша міндеттемелерді, оның ішінде ипотекалық тұрғын үй қарызын пайдалана отырып орындаған кезде, сондай-ақ тұрғын үй төлемдерін пайдалану арқылы меншік құқығы туындаған кезде осы міндеттемелер орындалған күннен бастап бір айдан аспайтын мерзімде қызмет өткеріп жүрген мемлекеттік мекемені бұл туралы хабардар етуге;</w:t>
      </w:r>
    </w:p>
    <w:bookmarkEnd w:id="788"/>
    <w:bookmarkStart w:name="z1739" w:id="789"/>
    <w:p>
      <w:pPr>
        <w:spacing w:after="0"/>
        <w:ind w:left="0"/>
        <w:jc w:val="both"/>
      </w:pPr>
      <w:r>
        <w:rPr>
          <w:rFonts w:ascii="Times New Roman"/>
          <w:b w:val="false"/>
          <w:i w:val="false"/>
          <w:color w:val="000000"/>
          <w:sz w:val="28"/>
        </w:rPr>
        <w:t>
      5) қызмет өткеретін жерінде тұрғын үй төлемдерін пайдалану арқылы тұрғынжайды меншікке алуға арналған шарт бойынша міндеттемесі болған кезде өзінің жеке арнайы және жинақ шоттарындағы артық тұрғын үй төлемдерін қабылданған міндеттемелерді мерзімінен бұрын өтеуге жыл сайын жіберуге;</w:t>
      </w:r>
    </w:p>
    <w:bookmarkEnd w:id="789"/>
    <w:bookmarkStart w:name="z1740" w:id="790"/>
    <w:p>
      <w:pPr>
        <w:spacing w:after="0"/>
        <w:ind w:left="0"/>
        <w:jc w:val="both"/>
      </w:pPr>
      <w:r>
        <w:rPr>
          <w:rFonts w:ascii="Times New Roman"/>
          <w:b w:val="false"/>
          <w:i w:val="false"/>
          <w:color w:val="000000"/>
          <w:sz w:val="28"/>
        </w:rPr>
        <w:t>
      6) тұрғын үй төлемдерін алушының отбасы мүшелерінде тұрғынжайға меншік құқығы туындаған жағдайда, бұл туралы қызмет өткеріп жүрген мемлекеттік мекемені тұрғынжайға меншік құқығы тіркелген күннен бастап бір айдан аспайтын мерзімде баянат арқылы хабардар етуге;</w:t>
      </w:r>
    </w:p>
    <w:bookmarkEnd w:id="790"/>
    <w:bookmarkStart w:name="z1741" w:id="791"/>
    <w:p>
      <w:pPr>
        <w:spacing w:after="0"/>
        <w:ind w:left="0"/>
        <w:jc w:val="both"/>
      </w:pPr>
      <w:r>
        <w:rPr>
          <w:rFonts w:ascii="Times New Roman"/>
          <w:b w:val="false"/>
          <w:i w:val="false"/>
          <w:color w:val="000000"/>
          <w:sz w:val="28"/>
        </w:rPr>
        <w:t>
      7) қызмет өткеріп жүрген мемлекеттік мекеменің талабы бойынша ағымдағы тұрғын үй төлемдері аударылатын өзінің жеке арнайы және жинақ шоттарындағы ақша қозғалысы туралы үзінді көшірмені ұсынуға;</w:t>
      </w:r>
    </w:p>
    <w:bookmarkEnd w:id="791"/>
    <w:bookmarkStart w:name="z1742" w:id="792"/>
    <w:p>
      <w:pPr>
        <w:spacing w:after="0"/>
        <w:ind w:left="0"/>
        <w:jc w:val="both"/>
      </w:pPr>
      <w:r>
        <w:rPr>
          <w:rFonts w:ascii="Times New Roman"/>
          <w:b w:val="false"/>
          <w:i w:val="false"/>
          <w:color w:val="000000"/>
          <w:sz w:val="28"/>
        </w:rPr>
        <w:t>
      8) Қазақстан Республикасының Үкіметі айқындайтын мақсаттарға пайдаланылмаған тұрғын үй төлемдерінің сомасын өзі қызмет өткеріп жүрген мемлекеттік мекеменің шотына қайтаруға міндетті.</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101-6-бап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101-7-бап. Тұрғын үй төлемдерін алушының міндеттері</w:t>
      </w:r>
    </w:p>
    <w:p>
      <w:pPr>
        <w:spacing w:after="0"/>
        <w:ind w:left="0"/>
        <w:jc w:val="both"/>
      </w:pPr>
      <w:r>
        <w:rPr>
          <w:rFonts w:ascii="Times New Roman"/>
          <w:b w:val="false"/>
          <w:i w:val="false"/>
          <w:color w:val="ff0000"/>
          <w:sz w:val="28"/>
        </w:rPr>
        <w:t xml:space="preserve">
      Ескерту. 101-7-бап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101-8-бап. Тұрғын үй төлемдеріне қолсұғылмаушылық кепілдіктері</w:t>
      </w:r>
    </w:p>
    <w:p>
      <w:pPr>
        <w:spacing w:after="0"/>
        <w:ind w:left="0"/>
        <w:jc w:val="both"/>
      </w:pPr>
      <w:r>
        <w:rPr>
          <w:rFonts w:ascii="Times New Roman"/>
          <w:b w:val="false"/>
          <w:i w:val="false"/>
          <w:color w:val="000000"/>
          <w:sz w:val="28"/>
        </w:rPr>
        <w:t xml:space="preserve">
      Тұрғын үй төлемдерін алушының міндеттемелері бойынша тұрғын үй төлемдері есепке жатқызылатын жеке арнайы шот ретінде ашылған банктік шоттар бойынша, сондай-ақ Қазақстан Республикасының Үкіметі айқындайтын мақсаттар үшін жинақ шоттарындағы тұрғын үй төлемдерінің сомасына тыйым салуға, өндіріп алуды қолдануға және шығыс операцияларын тоқтата тұруға жол берілмейді. </w:t>
      </w:r>
    </w:p>
    <w:p>
      <w:pPr>
        <w:spacing w:after="0"/>
        <w:ind w:left="0"/>
        <w:jc w:val="both"/>
      </w:pPr>
      <w:r>
        <w:rPr>
          <w:rFonts w:ascii="Times New Roman"/>
          <w:b w:val="false"/>
          <w:i w:val="false"/>
          <w:color w:val="000000"/>
          <w:sz w:val="28"/>
        </w:rPr>
        <w:t>
      Тұрғын үй төлемдерін алушылардың тұрғынжайға жеке қажеттіліктерін қамтамасыз ету жөніндегі шарттарды қоспағанда, тұрғын үй төлемдері,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 бюджетке алып қоюға жатпайды, иесінің немесе басқа адамдардың міндеттемелері бойынша кепіл немесе өзге де ауыртпалық нысанасы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101-8-бапқа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101-9-бап. Қайтыс болған (қаза тапқан), хабарсыз кетті деп танылған немесе қайтыс болды деп жарияланған құқық қорғау органы, арнаулы мемлекеттік орган, азаматтық қорғау органы қызметкерінің және әскери қызметшінің отбасы мүшелерінің, мұрагерлерінің құқықтары</w:t>
      </w:r>
    </w:p>
    <w:bookmarkStart w:name="z1743" w:id="793"/>
    <w:p>
      <w:pPr>
        <w:spacing w:after="0"/>
        <w:ind w:left="0"/>
        <w:jc w:val="both"/>
      </w:pPr>
      <w:r>
        <w:rPr>
          <w:rFonts w:ascii="Times New Roman"/>
          <w:b w:val="false"/>
          <w:i w:val="false"/>
          <w:color w:val="000000"/>
          <w:sz w:val="28"/>
        </w:rPr>
        <w:t>
      1. Тұрғын үй төлемдерін алушы қайтыс болған (қаза тапқан), оны заңда белгіленген тәртіппен хабарсыз кетті деп таныған немесе қызмет өткеру кезінде қайтыс болды деп жариялаған жағдайларда оның отбасы мүшелерінің, ал олар болмаған жағдайда мұрагерлерінің тұрғын үй төлемдерін Қазақстан Республикасының Үкіметі айқындайтын тәртіппен пайдалануға құқығы бар.</w:t>
      </w:r>
    </w:p>
    <w:bookmarkEnd w:id="793"/>
    <w:bookmarkStart w:name="z1744" w:id="794"/>
    <w:p>
      <w:pPr>
        <w:spacing w:after="0"/>
        <w:ind w:left="0"/>
        <w:jc w:val="both"/>
      </w:pPr>
      <w:r>
        <w:rPr>
          <w:rFonts w:ascii="Times New Roman"/>
          <w:b w:val="false"/>
          <w:i w:val="false"/>
          <w:color w:val="000000"/>
          <w:sz w:val="28"/>
        </w:rPr>
        <w:t>
      2. Қызмет өткеру кезінде қаза тапқан (қайтыс болған) тұрғын үй төлемдерін алушының отбасы мүшелеріне біржолғы тұрғын үй төлемдері Қазақстан Республикасының Үкіметі айқындайтын тәртіппен жүргізіледі.</w:t>
      </w:r>
    </w:p>
    <w:bookmarkEnd w:id="794"/>
    <w:bookmarkStart w:name="z1745" w:id="795"/>
    <w:p>
      <w:pPr>
        <w:spacing w:after="0"/>
        <w:ind w:left="0"/>
        <w:jc w:val="both"/>
      </w:pPr>
      <w:r>
        <w:rPr>
          <w:rFonts w:ascii="Times New Roman"/>
          <w:b w:val="false"/>
          <w:i w:val="false"/>
          <w:color w:val="000000"/>
          <w:sz w:val="28"/>
        </w:rPr>
        <w:t>
      3. Біржолғы тұрғын үй төлемдері, егер тұрғын үй төлемдерін алушының қаза табуы (қайтыс болуы):</w:t>
      </w:r>
    </w:p>
    <w:bookmarkEnd w:id="795"/>
    <w:bookmarkStart w:name="z1746" w:id="796"/>
    <w:p>
      <w:pPr>
        <w:spacing w:after="0"/>
        <w:ind w:left="0"/>
        <w:jc w:val="both"/>
      </w:pPr>
      <w:r>
        <w:rPr>
          <w:rFonts w:ascii="Times New Roman"/>
          <w:b w:val="false"/>
          <w:i w:val="false"/>
          <w:color w:val="000000"/>
          <w:sz w:val="28"/>
        </w:rPr>
        <w:t>
      1) өз-өзіне қол жұмсауға дейін жеткізген жағдайларды қоспағанда, өз-өзіне қол жұмсауы салдарынан;</w:t>
      </w:r>
    </w:p>
    <w:bookmarkEnd w:id="796"/>
    <w:bookmarkStart w:name="z1747" w:id="797"/>
    <w:p>
      <w:pPr>
        <w:spacing w:after="0"/>
        <w:ind w:left="0"/>
        <w:jc w:val="both"/>
      </w:pPr>
      <w:r>
        <w:rPr>
          <w:rFonts w:ascii="Times New Roman"/>
          <w:b w:val="false"/>
          <w:i w:val="false"/>
          <w:color w:val="000000"/>
          <w:sz w:val="28"/>
        </w:rPr>
        <w:t>
      2) қылмыстық құқық бұзушылық жасаған кезде;</w:t>
      </w:r>
    </w:p>
    <w:bookmarkEnd w:id="797"/>
    <w:bookmarkStart w:name="z1748" w:id="798"/>
    <w:p>
      <w:pPr>
        <w:spacing w:after="0"/>
        <w:ind w:left="0"/>
        <w:jc w:val="both"/>
      </w:pPr>
      <w:r>
        <w:rPr>
          <w:rFonts w:ascii="Times New Roman"/>
          <w:b w:val="false"/>
          <w:i w:val="false"/>
          <w:color w:val="000000"/>
          <w:sz w:val="28"/>
        </w:rPr>
        <w:t>
      3) психикалық белсенді заттарды (сол тектестерді) медициналық емес мақсатта тұтыну және масаң күйі салдарынан;</w:t>
      </w:r>
    </w:p>
    <w:bookmarkEnd w:id="798"/>
    <w:bookmarkStart w:name="z1749" w:id="799"/>
    <w:p>
      <w:pPr>
        <w:spacing w:after="0"/>
        <w:ind w:left="0"/>
        <w:jc w:val="both"/>
      </w:pPr>
      <w:r>
        <w:rPr>
          <w:rFonts w:ascii="Times New Roman"/>
          <w:b w:val="false"/>
          <w:i w:val="false"/>
          <w:color w:val="000000"/>
          <w:sz w:val="28"/>
        </w:rPr>
        <w:t>
      4) біржолғы тұрғын үй төлемдерін алу немесе қызметтен жалтару мақсатында өзіне қасақана қандай да бір дене зақымын (өзінің дене мүшесін зақымдау) немесе денсаулығына өзге де зиян келтіру салдарынан;</w:t>
      </w:r>
    </w:p>
    <w:bookmarkEnd w:id="799"/>
    <w:bookmarkStart w:name="z1750" w:id="800"/>
    <w:p>
      <w:pPr>
        <w:spacing w:after="0"/>
        <w:ind w:left="0"/>
        <w:jc w:val="both"/>
      </w:pPr>
      <w:r>
        <w:rPr>
          <w:rFonts w:ascii="Times New Roman"/>
          <w:b w:val="false"/>
          <w:i w:val="false"/>
          <w:color w:val="000000"/>
          <w:sz w:val="28"/>
        </w:rPr>
        <w:t xml:space="preserve">
      5) қызмет өткеру туралы келісімшарттың талаптарын бұзған тұрғын үй төлемдерін алушының әрекеттері салдарынан болғаны Қазақстан Республикасының заңнамасында белгіленген тәртіппен дәлелденсе, төленбейді. </w:t>
      </w:r>
    </w:p>
    <w:bookmarkEnd w:id="800"/>
    <w:bookmarkStart w:name="z1751" w:id="801"/>
    <w:p>
      <w:pPr>
        <w:spacing w:after="0"/>
        <w:ind w:left="0"/>
        <w:jc w:val="both"/>
      </w:pPr>
      <w:r>
        <w:rPr>
          <w:rFonts w:ascii="Times New Roman"/>
          <w:b w:val="false"/>
          <w:i w:val="false"/>
          <w:color w:val="000000"/>
          <w:sz w:val="28"/>
        </w:rPr>
        <w:t>
      4. Осы Заңның 101-1-бабының 4 немесе 5-тармағында көзделген біржолғы тұрғын үй төлемдерін алмаған құқық қорғау органының, арнаулы мемлекеттік органның, азаматтық қорғау органының қызметкері және (немесе) әскери қызметші қаза тапқан (қайтыс болған) жағдайда, оларды алу құқығы олардың отбасы мүшелеріне өтеді.</w:t>
      </w:r>
    </w:p>
    <w:bookmarkEnd w:id="801"/>
    <w:bookmarkStart w:name="z1752" w:id="802"/>
    <w:p>
      <w:pPr>
        <w:spacing w:after="0"/>
        <w:ind w:left="0"/>
        <w:jc w:val="both"/>
      </w:pPr>
      <w:r>
        <w:rPr>
          <w:rFonts w:ascii="Times New Roman"/>
          <w:b w:val="false"/>
          <w:i w:val="false"/>
          <w:color w:val="000000"/>
          <w:sz w:val="28"/>
        </w:rPr>
        <w:t>
      5. Қызмет өткеру кезінде қаза тапқан (қайтыс болған) құқық қорғау органы, арнаулы мемлекеттік орган, азаматтық қорғау органы қызметкерінің және әскери қызметшінің отбасы мүшелері басқа тұрғынжай өтеусіз негізде берілмей, тұрып жатқан тұрғынжайдан шығарыла алмайды.</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101-9-бап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101-10-бап. Құқық қорғау органы, арнаулы мемлекеттік орган, азаматтық қорғау органы қызметкерінің және әскери қызметшінің отбасы мүшелері</w:t>
      </w:r>
    </w:p>
    <w:p>
      <w:pPr>
        <w:spacing w:after="0"/>
        <w:ind w:left="0"/>
        <w:jc w:val="both"/>
      </w:pPr>
      <w:r>
        <w:rPr>
          <w:rFonts w:ascii="Times New Roman"/>
          <w:b w:val="false"/>
          <w:i w:val="false"/>
          <w:color w:val="ff0000"/>
          <w:sz w:val="28"/>
        </w:rPr>
        <w:t xml:space="preserve">
      Ескерту. 101-10-баптың тақырыбы жаңа редакцияда – ҚР 30.06.2025 </w:t>
      </w:r>
      <w:r>
        <w:rPr>
          <w:rFonts w:ascii="Times New Roman"/>
          <w:b w:val="false"/>
          <w:i w:val="false"/>
          <w:color w:val="ff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Құқық қорғау органы, арнаулы мемлекеттік орган, азаматтық қорғау органы қызметкерінің және әскери қызметшінің отбасы мүшелеріне:</w:t>
      </w:r>
    </w:p>
    <w:p>
      <w:pPr>
        <w:spacing w:after="0"/>
        <w:ind w:left="0"/>
        <w:jc w:val="both"/>
      </w:pPr>
      <w:r>
        <w:rPr>
          <w:rFonts w:ascii="Times New Roman"/>
          <w:b w:val="false"/>
          <w:i w:val="false"/>
          <w:color w:val="000000"/>
          <w:sz w:val="28"/>
        </w:rPr>
        <w:t>
      1) жұбайы (зайыбы);</w:t>
      </w:r>
    </w:p>
    <w:p>
      <w:pPr>
        <w:spacing w:after="0"/>
        <w:ind w:left="0"/>
        <w:jc w:val="both"/>
      </w:pPr>
      <w:r>
        <w:rPr>
          <w:rFonts w:ascii="Times New Roman"/>
          <w:b w:val="false"/>
          <w:i w:val="false"/>
          <w:color w:val="000000"/>
          <w:sz w:val="28"/>
        </w:rPr>
        <w:t>
      2) сот шешімі негізінде бөлек тұратын, бұрынғы некеден (некелерден) (ерлі-зайыптылықтан) туған баланы (балаларды) қоспағанда, баласы (балалары), оның ішінде ортақ немесе ерлі-зайыптылардың біреуінің баласы (балалары);</w:t>
      </w:r>
    </w:p>
    <w:p>
      <w:pPr>
        <w:spacing w:after="0"/>
        <w:ind w:left="0"/>
        <w:jc w:val="both"/>
      </w:pPr>
      <w:r>
        <w:rPr>
          <w:rFonts w:ascii="Times New Roman"/>
          <w:b w:val="false"/>
          <w:i w:val="false"/>
          <w:color w:val="000000"/>
          <w:sz w:val="28"/>
        </w:rPr>
        <w:t>
      3) сот шешімі негізінде бөлек тұратын, бұрынғы некеден (некелерден) (ерлі-зайыптылықтан) туған мүгедектігі бар баланы (мүгедектігі бар балаларды) қоспағанда, жасына қарамастан, ортақ немесе ерлі-зайыптылардың біреуінің мүгедектігі бар баласы (мүгедектігі бар балалары), оның ішінде бала кезінен мүгедектігі бар адам (мүгедектігі бар адамдар) жатады.</w:t>
      </w:r>
    </w:p>
    <w:p>
      <w:pPr>
        <w:spacing w:after="0"/>
        <w:ind w:left="0"/>
        <w:jc w:val="both"/>
      </w:pPr>
      <w:r>
        <w:rPr>
          <w:rFonts w:ascii="Times New Roman"/>
          <w:b w:val="false"/>
          <w:i w:val="false"/>
          <w:color w:val="000000"/>
          <w:sz w:val="28"/>
        </w:rPr>
        <w:t>
      Бала (балалар) тұрғын үй төлемдерін алушының отбасы мүшесі (мүшелері) ретінде бір рет және олардың таңдауы бойынша ата-аналарының біреуінде ғана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101-10-бапқа өзгеріс енгізілді – ҚР 06.10.2020 </w:t>
      </w:r>
      <w:r>
        <w:rPr>
          <w:rFonts w:ascii="Times New Roman"/>
          <w:b w:val="false"/>
          <w:i w:val="false"/>
          <w:color w:val="ff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w:t>
      </w:r>
      <w:r>
        <w:rPr>
          <w:rFonts w:ascii="Times New Roman"/>
          <w:b w:val="false"/>
          <w:i w:val="false"/>
          <w:color w:val="ff0000"/>
          <w:sz w:val="28"/>
        </w:rPr>
        <w:t>№ 26-VII</w:t>
      </w:r>
      <w:r>
        <w:rPr>
          <w:rFonts w:ascii="Times New Roman"/>
          <w:b w:val="false"/>
          <w:i w:val="false"/>
          <w:color w:val="ff0000"/>
          <w:sz w:val="28"/>
        </w:rPr>
        <w:t xml:space="preserve"> (01.01.2021 бастап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101-11-бап. Ішкі істер органдары, азаматтық қорғау органдары қызметкерлерінің тұрғынжай құқығын іске асыруы</w:t>
      </w:r>
    </w:p>
    <w:p>
      <w:pPr>
        <w:spacing w:after="0"/>
        <w:ind w:left="0"/>
        <w:jc w:val="both"/>
      </w:pPr>
      <w:r>
        <w:rPr>
          <w:rFonts w:ascii="Times New Roman"/>
          <w:b w:val="false"/>
          <w:i w:val="false"/>
          <w:color w:val="ff0000"/>
          <w:sz w:val="28"/>
        </w:rPr>
        <w:t xml:space="preserve">
      Ескерту. 101-11-бап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101-12-бап. Арнаулы мемлекеттік органдардың қызметкерлеріне және әскери қызметшілерге мемлекеттік тұрғын үй қорынан тұрғынжаймен қамтамасыз етілмеген кезеңдер үшін біржолғы тұрғын үй төлемдері</w:t>
      </w:r>
    </w:p>
    <w:p>
      <w:pPr>
        <w:spacing w:after="0"/>
        <w:ind w:left="0"/>
        <w:jc w:val="both"/>
      </w:pPr>
      <w:r>
        <w:rPr>
          <w:rFonts w:ascii="Times New Roman"/>
          <w:b w:val="false"/>
          <w:i w:val="false"/>
          <w:color w:val="ff0000"/>
          <w:sz w:val="28"/>
        </w:rPr>
        <w:t xml:space="preserve">
      Ескерту. 101-12-бап алып тасталды – ҚР 12.02.2026 </w:t>
      </w:r>
      <w:r>
        <w:rPr>
          <w:rFonts w:ascii="Times New Roman"/>
          <w:b w:val="false"/>
          <w:i w:val="false"/>
          <w:color w:val="ff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101-13-бап. Әскери қызметшілерге ақшалай өтемақы</w:t>
      </w:r>
    </w:p>
    <w:p>
      <w:pPr>
        <w:spacing w:after="0"/>
        <w:ind w:left="0"/>
        <w:jc w:val="both"/>
      </w:pPr>
      <w:r>
        <w:rPr>
          <w:rFonts w:ascii="Times New Roman"/>
          <w:b w:val="false"/>
          <w:i w:val="false"/>
          <w:color w:val="ff0000"/>
          <w:sz w:val="28"/>
        </w:rPr>
        <w:t xml:space="preserve">
      Ескерту. 101-13-бап алып тасталды – ҚР 12.02.2026 </w:t>
      </w:r>
      <w:r>
        <w:rPr>
          <w:rFonts w:ascii="Times New Roman"/>
          <w:b w:val="false"/>
          <w:i w:val="false"/>
          <w:color w:val="ff0000"/>
          <w:sz w:val="28"/>
        </w:rPr>
        <w:t>№ 263-VIII</w:t>
      </w:r>
      <w:r>
        <w:rPr>
          <w:rFonts w:ascii="Times New Roman"/>
          <w:b w:val="false"/>
          <w:i w:val="false"/>
          <w:color w:val="ff0000"/>
          <w:sz w:val="28"/>
        </w:rPr>
        <w:t xml:space="preserve"> (алғашқы ресми </w:t>
      </w:r>
    </w:p>
    <w:p>
      <w:pPr>
        <w:spacing w:after="0"/>
        <w:ind w:left="0"/>
        <w:jc w:val="both"/>
      </w:pPr>
      <w:r>
        <w:rPr>
          <w:rFonts w:ascii="Times New Roman"/>
          <w:b/>
          <w:i w:val="false"/>
          <w:color w:val="000000"/>
          <w:sz w:val="28"/>
        </w:rPr>
        <w:t>101-14-бап. Жеке арнайы шот</w:t>
      </w:r>
    </w:p>
    <w:p>
      <w:pPr>
        <w:spacing w:after="0"/>
        <w:ind w:left="0"/>
        <w:jc w:val="both"/>
      </w:pPr>
      <w:r>
        <w:rPr>
          <w:rFonts w:ascii="Times New Roman"/>
          <w:b w:val="false"/>
          <w:i w:val="false"/>
          <w:color w:val="ff0000"/>
          <w:sz w:val="28"/>
        </w:rPr>
        <w:t xml:space="preserve">
      Ескерту. 101-14-бап алып тасталды – ҚР 12.02.2026 </w:t>
      </w:r>
      <w:r>
        <w:rPr>
          <w:rFonts w:ascii="Times New Roman"/>
          <w:b w:val="false"/>
          <w:i w:val="false"/>
          <w:color w:val="ff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101-15-бап. Кейбір тұрғын үй төлемдерін алушылар құқықтарының ерекшеліктері</w:t>
      </w:r>
    </w:p>
    <w:bookmarkStart w:name="z2096" w:id="803"/>
    <w:p>
      <w:pPr>
        <w:spacing w:after="0"/>
        <w:ind w:left="0"/>
        <w:jc w:val="both"/>
      </w:pPr>
      <w:r>
        <w:rPr>
          <w:rFonts w:ascii="Times New Roman"/>
          <w:b w:val="false"/>
          <w:i w:val="false"/>
          <w:color w:val="000000"/>
          <w:sz w:val="28"/>
        </w:rPr>
        <w:t>
      1. Тұрғын үй төлемдерін алушы:</w:t>
      </w:r>
    </w:p>
    <w:bookmarkEnd w:id="803"/>
    <w:bookmarkStart w:name="z2097" w:id="804"/>
    <w:p>
      <w:pPr>
        <w:spacing w:after="0"/>
        <w:ind w:left="0"/>
        <w:jc w:val="both"/>
      </w:pPr>
      <w:r>
        <w:rPr>
          <w:rFonts w:ascii="Times New Roman"/>
          <w:b w:val="false"/>
          <w:i w:val="false"/>
          <w:color w:val="000000"/>
          <w:sz w:val="28"/>
        </w:rPr>
        <w:t>
      1) тұрғынжайды меншікке алу, оның ішінде төлемдерді бөліп төлеу немесе ипотекалық тұрғын үй қарызын пайдалану арқылы алу;</w:t>
      </w:r>
    </w:p>
    <w:bookmarkEnd w:id="804"/>
    <w:bookmarkStart w:name="z2098" w:id="805"/>
    <w:p>
      <w:pPr>
        <w:spacing w:after="0"/>
        <w:ind w:left="0"/>
        <w:jc w:val="both"/>
      </w:pPr>
      <w:r>
        <w:rPr>
          <w:rFonts w:ascii="Times New Roman"/>
          <w:b w:val="false"/>
          <w:i w:val="false"/>
          <w:color w:val="000000"/>
          <w:sz w:val="28"/>
        </w:rPr>
        <w:t>
      2) кейіннен сатып алынатын тұрғынжайды жалға алу ақысын төлеу;</w:t>
      </w:r>
    </w:p>
    <w:bookmarkEnd w:id="805"/>
    <w:bookmarkStart w:name="z2099" w:id="806"/>
    <w:p>
      <w:pPr>
        <w:spacing w:after="0"/>
        <w:ind w:left="0"/>
        <w:jc w:val="both"/>
      </w:pPr>
      <w:r>
        <w:rPr>
          <w:rFonts w:ascii="Times New Roman"/>
          <w:b w:val="false"/>
          <w:i w:val="false"/>
          <w:color w:val="000000"/>
          <w:sz w:val="28"/>
        </w:rPr>
        <w:t>
      3) тұрғын үй құрылысына үлестік қатысу кезінде жарналарды төлеу;</w:t>
      </w:r>
    </w:p>
    <w:bookmarkEnd w:id="806"/>
    <w:bookmarkStart w:name="z2100" w:id="807"/>
    <w:p>
      <w:pPr>
        <w:spacing w:after="0"/>
        <w:ind w:left="0"/>
        <w:jc w:val="both"/>
      </w:pPr>
      <w:r>
        <w:rPr>
          <w:rFonts w:ascii="Times New Roman"/>
          <w:b w:val="false"/>
          <w:i w:val="false"/>
          <w:color w:val="000000"/>
          <w:sz w:val="28"/>
        </w:rPr>
        <w:t>
      4) тұрғын үй және тұрғын үй-құрылыс кооперативіне қатысу кезінде жарналарды төлеу;</w:t>
      </w:r>
    </w:p>
    <w:bookmarkEnd w:id="807"/>
    <w:bookmarkStart w:name="z2101" w:id="808"/>
    <w:p>
      <w:pPr>
        <w:spacing w:after="0"/>
        <w:ind w:left="0"/>
        <w:jc w:val="both"/>
      </w:pPr>
      <w:r>
        <w:rPr>
          <w:rFonts w:ascii="Times New Roman"/>
          <w:b w:val="false"/>
          <w:i w:val="false"/>
          <w:color w:val="000000"/>
          <w:sz w:val="28"/>
        </w:rPr>
        <w:t>
      5) тұрғын үй төлемдерін пайдалану арқылы тұрғынжайды меншікке алуға арналған шарт бойынша міндеттемелер орындалғанға дейін "Қазақстан Республикасындағы тұрғын үй құрылысы жинақ ақшасы туралы" Қазақстан Республикасының Заңына сәйкес тұрғын үй жағдайларын жақсарту мақсатында 2025 жылғы 1 шілдеге дейін жасалған шарттар бойынша өзіне қабылдаған міндеттемелерін орындағанға дейін ағымдағы тұрғын үй төлемдерін алу құқығын сақтайды.</w:t>
      </w:r>
    </w:p>
    <w:bookmarkEnd w:id="808"/>
    <w:p>
      <w:pPr>
        <w:spacing w:after="0"/>
        <w:ind w:left="0"/>
        <w:jc w:val="both"/>
      </w:pPr>
      <w:r>
        <w:rPr>
          <w:rFonts w:ascii="Times New Roman"/>
          <w:b w:val="false"/>
          <w:i w:val="false"/>
          <w:color w:val="000000"/>
          <w:sz w:val="28"/>
        </w:rPr>
        <w:t>
      Бұл ретте осы баптың бірінші бөлігінде көзделген ағымдағы тұрғын үй төлемдері Қазақстан Республикасының Үкіметі айқындайтын жағдайларда тоқтатылады.</w:t>
      </w:r>
    </w:p>
    <w:p>
      <w:pPr>
        <w:spacing w:after="0"/>
        <w:ind w:left="0"/>
        <w:jc w:val="both"/>
      </w:pPr>
      <w:r>
        <w:rPr>
          <w:rFonts w:ascii="Times New Roman"/>
          <w:b w:val="false"/>
          <w:i w:val="false"/>
          <w:color w:val="000000"/>
          <w:sz w:val="28"/>
        </w:rPr>
        <w:t>
      Осы баптың бірінші бөлігінің күші қызметтен шығарылған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101-15-баппен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жаңа редакцияда – ҚР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9" w:id="809"/>
    <w:p>
      <w:pPr>
        <w:spacing w:after="0"/>
        <w:ind w:left="0"/>
        <w:jc w:val="left"/>
      </w:pPr>
      <w:r>
        <w:rPr>
          <w:rFonts w:ascii="Times New Roman"/>
          <w:b/>
          <w:i w:val="false"/>
          <w:color w:val="000000"/>
        </w:rPr>
        <w:t xml:space="preserve"> 14-тарау. МЕМЛЕКЕТТIК ТҰРҒЫН ҮЙ ҚОРЫНДАҒЫ ТҰРҒЫН ҮЙДI ЖӘНЕ ЖЕКЕ ТҰРҒЫН ҮЙ ҚОРЫНАН ЖЕРГІЛІКТІ АТҚАРУШЫ ОРГАН ЖАЛДАҒАН ТҰРҒЫН ҮЙДІ ПАЙДАЛАНУ ҚҰҚЫҒЫН ТОҚТАТУ</w:t>
      </w:r>
    </w:p>
    <w:bookmarkEnd w:id="809"/>
    <w:p>
      <w:pPr>
        <w:spacing w:after="0"/>
        <w:ind w:left="0"/>
        <w:jc w:val="both"/>
      </w:pPr>
      <w:r>
        <w:rPr>
          <w:rFonts w:ascii="Times New Roman"/>
          <w:b w:val="false"/>
          <w:i w:val="false"/>
          <w:color w:val="ff0000"/>
          <w:sz w:val="28"/>
        </w:rPr>
        <w:t xml:space="preserve">
      Ескерту. 14-тараудың тақырыбына өзгерту енгізілді - ҚР 2006.07.07 № </w:t>
      </w:r>
      <w:r>
        <w:rPr>
          <w:rFonts w:ascii="Times New Roman"/>
          <w:b w:val="false"/>
          <w:i w:val="false"/>
          <w:color w:val="ff0000"/>
          <w:sz w:val="28"/>
        </w:rPr>
        <w:t>182</w:t>
      </w:r>
      <w:r>
        <w:rPr>
          <w:rFonts w:ascii="Times New Roman"/>
          <w:b w:val="false"/>
          <w:i w:val="false"/>
          <w:color w:val="ff0000"/>
          <w:sz w:val="28"/>
        </w:rPr>
        <w:t xml:space="preserve">;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p>
    <w:p>
      <w:pPr>
        <w:spacing w:after="0"/>
        <w:ind w:left="0"/>
        <w:jc w:val="both"/>
      </w:pPr>
      <w:r>
        <w:rPr>
          <w:rFonts w:ascii="Times New Roman"/>
          <w:b/>
          <w:i w:val="false"/>
          <w:color w:val="000000"/>
          <w:sz w:val="28"/>
        </w:rPr>
        <w:t xml:space="preserve">102-бап. Жалдаушының мемлекеттік тұрғын үй қорындағы тұрғын үйді немесе жеке тұрғын үй қорынан жергілікті атқарушы орган жалдаған тұрғын үйді жалдау (қосымша жалдау) шартын бұзуы </w:t>
      </w:r>
    </w:p>
    <w:bookmarkStart w:name="z573" w:id="810"/>
    <w:p>
      <w:pPr>
        <w:spacing w:after="0"/>
        <w:ind w:left="0"/>
        <w:jc w:val="both"/>
      </w:pPr>
      <w:r>
        <w:rPr>
          <w:rFonts w:ascii="Times New Roman"/>
          <w:b w:val="false"/>
          <w:i w:val="false"/>
          <w:color w:val="000000"/>
          <w:sz w:val="28"/>
        </w:rPr>
        <w:t>
      1. Мемлекеттік тұрғын үй қорынан тұрғын үйді немесе жеке тұрғын үй қорынан жергілікті атқарушы орган жалдаған тұрғын үйді жалдаушы (қосымша жалдаушы) кез келген уақытта (кәмелетке толған отбасы мүшелерінің келісімімен) жалдау (қосымша жалдау) шартын бұзуға құқылы.</w:t>
      </w:r>
    </w:p>
    <w:bookmarkEnd w:id="810"/>
    <w:bookmarkStart w:name="z574" w:id="811"/>
    <w:p>
      <w:pPr>
        <w:spacing w:after="0"/>
        <w:ind w:left="0"/>
        <w:jc w:val="both"/>
      </w:pPr>
      <w:r>
        <w:rPr>
          <w:rFonts w:ascii="Times New Roman"/>
          <w:b w:val="false"/>
          <w:i w:val="false"/>
          <w:color w:val="000000"/>
          <w:sz w:val="28"/>
        </w:rPr>
        <w:t xml:space="preserve">
      2. Жалдаушы (қосымша жалдаушы) мен отбасы мүшелері тұрақты тұру үшін басқа жаққа көшіп кеткен жағдайда тұрғын үйді немесе жеке тұрғын үй қорынан жергілікті атқарушы орган жалдаған тұрғын үйді жалдау шарты олар кеткен күннен бастап бұзылды деп есептеледі. </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103-бап. Жалға берушінің талап етуі бойынша мемлекеттік тұрғын үй қорындағы тұрғын үйді немесе жеке тұрғын үй қорынан жергілікті атқарушы орган жалдаған тұрғын үйді жалдау (қосымша жалдау) шартын бұзу </w:t>
      </w:r>
    </w:p>
    <w:p>
      <w:pPr>
        <w:spacing w:after="0"/>
        <w:ind w:left="0"/>
        <w:jc w:val="both"/>
      </w:pPr>
      <w:r>
        <w:rPr>
          <w:rFonts w:ascii="Times New Roman"/>
          <w:b w:val="false"/>
          <w:i w:val="false"/>
          <w:color w:val="ff0000"/>
          <w:sz w:val="28"/>
        </w:rPr>
        <w:t xml:space="preserve">
      Ескерту. 103-баптың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75" w:id="812"/>
    <w:p>
      <w:pPr>
        <w:spacing w:after="0"/>
        <w:ind w:left="0"/>
        <w:jc w:val="both"/>
      </w:pPr>
      <w:r>
        <w:rPr>
          <w:rFonts w:ascii="Times New Roman"/>
          <w:b w:val="false"/>
          <w:i w:val="false"/>
          <w:color w:val="000000"/>
          <w:sz w:val="28"/>
        </w:rPr>
        <w:t>
      1. Мемлекеттік тұрғын үй қорынан тұрғын үйді немесе жеке тұрғын үй қорынан жергілікті атқарушы орган жалдаған тұрғын үйді жалдау (қосымша жалдау) шарты жалға берушінің талап етуімен осы Заңда белгіленген негіздер бойынша ғана бұзылуы мүмкін.</w:t>
      </w:r>
    </w:p>
    <w:bookmarkEnd w:id="812"/>
    <w:bookmarkStart w:name="z576" w:id="813"/>
    <w:p>
      <w:pPr>
        <w:spacing w:after="0"/>
        <w:ind w:left="0"/>
        <w:jc w:val="both"/>
      </w:pPr>
      <w:r>
        <w:rPr>
          <w:rFonts w:ascii="Times New Roman"/>
          <w:b w:val="false"/>
          <w:i w:val="false"/>
          <w:color w:val="000000"/>
          <w:sz w:val="28"/>
        </w:rPr>
        <w:t>
      2. Жалдау (қосымша жалдау) шарты бұзылған жағдайда, сондай-ақ осы Заңда көзделген басқа да негіздер бойынша жалдаушы (қосымша жалдаушы) мемлекеттік тұрғын үй қорындағы тұрғын үйді немесе жеке тұрғын үй қорынан жергілікті атқарушы орган жалдаған тұрғын үйді босатуға тиіс. Олай болмаған жағдайда ол сот шешімі негізінде шығарылуы мүмкін.</w:t>
      </w:r>
    </w:p>
    <w:bookmarkEnd w:id="813"/>
    <w:bookmarkStart w:name="z577" w:id="814"/>
    <w:p>
      <w:pPr>
        <w:spacing w:after="0"/>
        <w:ind w:left="0"/>
        <w:jc w:val="both"/>
      </w:pPr>
      <w:r>
        <w:rPr>
          <w:rFonts w:ascii="Times New Roman"/>
          <w:b w:val="false"/>
          <w:i w:val="false"/>
          <w:color w:val="000000"/>
          <w:sz w:val="28"/>
        </w:rPr>
        <w:t>
      3. Ата-анасының қамқорлығысыз қалған кәмелетке толмаған балаларға қатысты мемлекеттік тұрғын үй қорынан басқа жарамды тұрғын үй және жеке тұрғын үй қорынан жергілікті атқарушы орган жалдаған тұрғын үйлер берілместен тұрғын үйді босату немесе одан шығару туралы талаптар қоюға жол берілмейді.</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Мемлекеттік тұрғын үй қорынан басқа тұрғын үй беру арқылы тұрғын үйді босату</w:t>
      </w:r>
    </w:p>
    <w:p>
      <w:pPr>
        <w:spacing w:after="0"/>
        <w:ind w:left="0"/>
        <w:jc w:val="both"/>
      </w:pPr>
      <w:r>
        <w:rPr>
          <w:rFonts w:ascii="Times New Roman"/>
          <w:b w:val="false"/>
          <w:i w:val="false"/>
          <w:color w:val="ff0000"/>
          <w:sz w:val="28"/>
        </w:rPr>
        <w:t xml:space="preserve">
      Ескерту. 104-баптың тақырыбы жаңа редакцияда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78" w:id="815"/>
    <w:p>
      <w:pPr>
        <w:spacing w:after="0"/>
        <w:ind w:left="0"/>
        <w:jc w:val="both"/>
      </w:pPr>
      <w:r>
        <w:rPr>
          <w:rFonts w:ascii="Times New Roman"/>
          <w:b w:val="false"/>
          <w:i w:val="false"/>
          <w:color w:val="000000"/>
          <w:sz w:val="28"/>
        </w:rPr>
        <w:t>
      1. Осы Заңның 107-бабында, 108-бабының 1-тармағында, 111 және 114-баптарында көзделген жағдайлардан басқа, азаматтар өздеріне тұрмысқа жайлы басқа тұрғын үй беріле отырып, мемлекеттік тұрғын үй қорындағы тұрғын үйді және жеке тұрғын үй қорынан жергілікті атқарушы орган жалдаған тұрғын үйді босатады.</w:t>
      </w:r>
    </w:p>
    <w:bookmarkEnd w:id="815"/>
    <w:bookmarkStart w:name="z579" w:id="816"/>
    <w:p>
      <w:pPr>
        <w:spacing w:after="0"/>
        <w:ind w:left="0"/>
        <w:jc w:val="both"/>
      </w:pPr>
      <w:r>
        <w:rPr>
          <w:rFonts w:ascii="Times New Roman"/>
          <w:b w:val="false"/>
          <w:i w:val="false"/>
          <w:color w:val="000000"/>
          <w:sz w:val="28"/>
        </w:rPr>
        <w:t>
      2. Осы Заңның 91-бабының 1-тармағында және 103-бабының 3-тармағында көрсетілген реттерде тұру үшін жарамды басқа тұрғын үй-жай беріледі.</w:t>
      </w:r>
    </w:p>
    <w:bookmarkEnd w:id="816"/>
    <w:bookmarkStart w:name="z580" w:id="817"/>
    <w:p>
      <w:pPr>
        <w:spacing w:after="0"/>
        <w:ind w:left="0"/>
        <w:jc w:val="both"/>
      </w:pPr>
      <w:r>
        <w:rPr>
          <w:rFonts w:ascii="Times New Roman"/>
          <w:b w:val="false"/>
          <w:i w:val="false"/>
          <w:color w:val="000000"/>
          <w:sz w:val="28"/>
        </w:rPr>
        <w:t xml:space="preserve">
      3. Үйді босату туралы талап етуші заңды тұлға басқа тұрғын үй берілуін қамтамасыз етеді. </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105-бап. Мемлекеттік тұрғын үй қорынан немесе жеке тұрғын үй қорынан жергілікті атқарушы орган жалдаған тұрғын үйден тұрмысқа жайлы басқа тұрғын үй беру арқылы үйді босату негіздері </w:t>
      </w:r>
    </w:p>
    <w:p>
      <w:pPr>
        <w:spacing w:after="0"/>
        <w:ind w:left="0"/>
        <w:jc w:val="both"/>
      </w:pPr>
      <w:r>
        <w:rPr>
          <w:rFonts w:ascii="Times New Roman"/>
          <w:b w:val="false"/>
          <w:i w:val="false"/>
          <w:color w:val="ff0000"/>
          <w:sz w:val="28"/>
        </w:rPr>
        <w:t xml:space="preserve">
      Ескерту. 105-баптың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81" w:id="818"/>
    <w:p>
      <w:pPr>
        <w:spacing w:after="0"/>
        <w:ind w:left="0"/>
        <w:jc w:val="both"/>
      </w:pPr>
      <w:r>
        <w:rPr>
          <w:rFonts w:ascii="Times New Roman"/>
          <w:b w:val="false"/>
          <w:i w:val="false"/>
          <w:color w:val="000000"/>
          <w:sz w:val="28"/>
        </w:rPr>
        <w:t>
      1. Мына реттерде:</w:t>
      </w:r>
    </w:p>
    <w:bookmarkEnd w:id="818"/>
    <w:bookmarkStart w:name="z582" w:id="819"/>
    <w:p>
      <w:pPr>
        <w:spacing w:after="0"/>
        <w:ind w:left="0"/>
        <w:jc w:val="both"/>
      </w:pPr>
      <w:r>
        <w:rPr>
          <w:rFonts w:ascii="Times New Roman"/>
          <w:b w:val="false"/>
          <w:i w:val="false"/>
          <w:color w:val="000000"/>
          <w:sz w:val="28"/>
        </w:rPr>
        <w:t>
      1) егер көппәтерлі тұрғын үй жер учаскесінің мемлекет мұқтажы үшін мәжбүрлеп иеліктен шығарылуына байланысты бұзылуға жататын болса;</w:t>
      </w:r>
    </w:p>
    <w:bookmarkEnd w:id="819"/>
    <w:bookmarkStart w:name="z583" w:id="820"/>
    <w:p>
      <w:pPr>
        <w:spacing w:after="0"/>
        <w:ind w:left="0"/>
        <w:jc w:val="both"/>
      </w:pPr>
      <w:r>
        <w:rPr>
          <w:rFonts w:ascii="Times New Roman"/>
          <w:b w:val="false"/>
          <w:i w:val="false"/>
          <w:color w:val="000000"/>
          <w:sz w:val="28"/>
        </w:rPr>
        <w:t>
      2) егер көппәтерлі тұрғын үй одан әрі тұру (болу) үшін жарамсыздығына байланысты қайта жабдықтауға жататын болса;</w:t>
      </w:r>
    </w:p>
    <w:bookmarkEnd w:id="820"/>
    <w:bookmarkStart w:name="z584" w:id="821"/>
    <w:p>
      <w:pPr>
        <w:spacing w:after="0"/>
        <w:ind w:left="0"/>
        <w:jc w:val="both"/>
      </w:pPr>
      <w:r>
        <w:rPr>
          <w:rFonts w:ascii="Times New Roman"/>
          <w:b w:val="false"/>
          <w:i w:val="false"/>
          <w:color w:val="000000"/>
          <w:sz w:val="28"/>
        </w:rPr>
        <w:t>
      3) егер көппәтерлі тұрғын үй авариялық деп танылса;</w:t>
      </w:r>
    </w:p>
    <w:bookmarkEnd w:id="821"/>
    <w:bookmarkStart w:name="z585" w:id="822"/>
    <w:p>
      <w:pPr>
        <w:spacing w:after="0"/>
        <w:ind w:left="0"/>
        <w:jc w:val="both"/>
      </w:pPr>
      <w:r>
        <w:rPr>
          <w:rFonts w:ascii="Times New Roman"/>
          <w:b w:val="false"/>
          <w:i w:val="false"/>
          <w:color w:val="000000"/>
          <w:sz w:val="28"/>
        </w:rPr>
        <w:t>
      4) тұрғын үйді күрделі жөндеудің нәтижесінде тұру жағдайы айтарлықтай өзгерсе (осы Заңның 91-бабының 2 және 3-тармақтары);</w:t>
      </w:r>
    </w:p>
    <w:bookmarkEnd w:id="822"/>
    <w:bookmarkStart w:name="z586" w:id="823"/>
    <w:p>
      <w:pPr>
        <w:spacing w:after="0"/>
        <w:ind w:left="0"/>
        <w:jc w:val="both"/>
      </w:pPr>
      <w:r>
        <w:rPr>
          <w:rFonts w:ascii="Times New Roman"/>
          <w:b w:val="false"/>
          <w:i w:val="false"/>
          <w:color w:val="000000"/>
          <w:sz w:val="28"/>
        </w:rPr>
        <w:t>
      5) тұрғын үйді жалдау (қосымша жалдау) шарты осы Заңның 108-бабының 2-тармағында көзделген негіздер бойынша жарамсыз деп танылса, мемлекеттік тұрғын үй қорынан тұрғын үйді немесе жеке тұрғын үй қорынан жергілікті атқарушы орган жалдаған тұрғын үйді жалдау (қосымша жалдау) шарты бұзылуы мүмкін, ал жалдаушы (қосымша жалдаушы) өзіне тұрмысқа жайлы басқа тұрғын үй беріліп тұрғын үйді босатады.</w:t>
      </w:r>
    </w:p>
    <w:bookmarkEnd w:id="823"/>
    <w:bookmarkStart w:name="z587" w:id="824"/>
    <w:p>
      <w:pPr>
        <w:spacing w:after="0"/>
        <w:ind w:left="0"/>
        <w:jc w:val="both"/>
      </w:pPr>
      <w:r>
        <w:rPr>
          <w:rFonts w:ascii="Times New Roman"/>
          <w:b w:val="false"/>
          <w:i w:val="false"/>
          <w:color w:val="000000"/>
          <w:sz w:val="28"/>
        </w:rPr>
        <w:t xml:space="preserve">
      2. Босатылған үйдің орнына берілетін тұрмысқа жайлы тұрғын үй осы Заңның 75 және 76-баптарының, 106-бабындағы 2, 3, 4-тармақтардың талаптары мен ережелеріне сай келуге тиіс. </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өзгерту енгізілді - ҚР 2006.07.07 № </w:t>
      </w:r>
      <w:r>
        <w:rPr>
          <w:rFonts w:ascii="Times New Roman"/>
          <w:b w:val="false"/>
          <w:i w:val="false"/>
          <w:color w:val="000000"/>
          <w:sz w:val="28"/>
        </w:rPr>
        <w:t>182</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106-бап. Мемлекеттік тұрғын үй қорынан немесе жеке тұрғын үй қорынан жергілікті атқарушы орган жалдаған тұрғын үйлерді босатуына байланысты азаматтарға берілетін тұрғын үй </w:t>
      </w:r>
    </w:p>
    <w:p>
      <w:pPr>
        <w:spacing w:after="0"/>
        <w:ind w:left="0"/>
        <w:jc w:val="both"/>
      </w:pPr>
      <w:r>
        <w:rPr>
          <w:rFonts w:ascii="Times New Roman"/>
          <w:b w:val="false"/>
          <w:i w:val="false"/>
          <w:color w:val="ff0000"/>
          <w:sz w:val="28"/>
        </w:rPr>
        <w:t xml:space="preserve">
      Ескерту. 106-баптың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88" w:id="825"/>
    <w:p>
      <w:pPr>
        <w:spacing w:after="0"/>
        <w:ind w:left="0"/>
        <w:jc w:val="both"/>
      </w:pPr>
      <w:r>
        <w:rPr>
          <w:rFonts w:ascii="Times New Roman"/>
          <w:b w:val="false"/>
          <w:i w:val="false"/>
          <w:color w:val="000000"/>
          <w:sz w:val="28"/>
        </w:rPr>
        <w:t>
      1. Мемлекеттік тұрғын үй қорындағы тұрғын үйді немесе жеке тұрғын үй қорынан жергілікті атқарушы орган жалдаған тұрғын үйді босатуына байланысты азаматтарға берілетін басқа тұрғын үй осы Заңның 75 және 76-баптарының талаптарына сай келуге және олар босатқан тұрғын үйдің көлемінен кем болмауға тиіс.</w:t>
      </w:r>
    </w:p>
    <w:bookmarkEnd w:id="825"/>
    <w:bookmarkStart w:name="z589" w:id="826"/>
    <w:p>
      <w:pPr>
        <w:spacing w:after="0"/>
        <w:ind w:left="0"/>
        <w:jc w:val="both"/>
      </w:pPr>
      <w:r>
        <w:rPr>
          <w:rFonts w:ascii="Times New Roman"/>
          <w:b w:val="false"/>
          <w:i w:val="false"/>
          <w:color w:val="000000"/>
          <w:sz w:val="28"/>
        </w:rPr>
        <w:t>
      2. Егер жалдаушы (қосымша жалдаушы) бұрын бір бөлмеден артық алаңда тұрған болса, оған сонша бөлмелер санынан тұратын жеке тұрғын үй берілуге тиіс.</w:t>
      </w:r>
    </w:p>
    <w:bookmarkEnd w:id="826"/>
    <w:bookmarkStart w:name="z590" w:id="827"/>
    <w:p>
      <w:pPr>
        <w:spacing w:after="0"/>
        <w:ind w:left="0"/>
        <w:jc w:val="both"/>
      </w:pPr>
      <w:r>
        <w:rPr>
          <w:rFonts w:ascii="Times New Roman"/>
          <w:b w:val="false"/>
          <w:i w:val="false"/>
          <w:color w:val="000000"/>
          <w:sz w:val="28"/>
        </w:rPr>
        <w:t>
      3. Егер жалдаушыда (қосымша жалдаушыда) артық алаң болса, тұрғын үй осы Заңның 75-бабындағы 1-тармақта көзделген нормаларға сәйкес беріледі, ал қосымша алаңға құқығы бар жалдаушыға (қосымша жалдаушыға) немесе онымен бірге тұратын адамға - қосымша алаңға құқығы ескеріле отырып беріледі.</w:t>
      </w:r>
    </w:p>
    <w:bookmarkEnd w:id="827"/>
    <w:bookmarkStart w:name="z591" w:id="828"/>
    <w:p>
      <w:pPr>
        <w:spacing w:after="0"/>
        <w:ind w:left="0"/>
        <w:jc w:val="both"/>
      </w:pPr>
      <w:r>
        <w:rPr>
          <w:rFonts w:ascii="Times New Roman"/>
          <w:b w:val="false"/>
          <w:i w:val="false"/>
          <w:color w:val="000000"/>
          <w:sz w:val="28"/>
        </w:rPr>
        <w:t>
      4. Бұзылатын үйде кемінде он бес жыл тұратын азаматтарға олардың қалауы бойынша басқа жайлы тұрғын үй бұзылған құрылыстың орнына немесе соған жақын жерден салынған тұрғын үйлерден беріледі. Бұл азаматтар осындай тұрғын үй берілгенге дейін осы баптың 5-тармағының талаптарына сәйкес келетін уақытша тұрғын үймен қамтамасыз етіледі.</w:t>
      </w:r>
    </w:p>
    <w:bookmarkEnd w:id="828"/>
    <w:bookmarkStart w:name="z592" w:id="829"/>
    <w:p>
      <w:pPr>
        <w:spacing w:after="0"/>
        <w:ind w:left="0"/>
        <w:jc w:val="both"/>
      </w:pPr>
      <w:r>
        <w:rPr>
          <w:rFonts w:ascii="Times New Roman"/>
          <w:b w:val="false"/>
          <w:i w:val="false"/>
          <w:color w:val="000000"/>
          <w:sz w:val="28"/>
        </w:rPr>
        <w:t>
      5. Тұру үшін жарамды тұрғынжай осы елді мекен шегінде болуға әрі санитариялық-эпидемиологиялық және техникалық талаптарға сай келуге тиіс.</w:t>
      </w:r>
    </w:p>
    <w:bookmarkEnd w:id="829"/>
    <w:p>
      <w:pPr>
        <w:spacing w:after="0"/>
        <w:ind w:left="0"/>
        <w:jc w:val="both"/>
      </w:pPr>
      <w:r>
        <w:rPr>
          <w:rFonts w:ascii="Times New Roman"/>
          <w:b w:val="false"/>
          <w:i w:val="false"/>
          <w:color w:val="000000"/>
          <w:sz w:val="28"/>
        </w:rPr>
        <w:t>
      Көшіп-қону азаматтың тұрғын үй жағдайының, осы Заңның 69-бабында көрсетілгеніндей, тұрғын үй жағдайын жақсартуға мұқтаждыққа әкеліп соқтырмауға тиіс. Жалға алушының (қосымша жалға алушының) осы Заңның 105-бабындағы 1-тармақтың 1), 2), 3), 4) тармақшаларында көрсетілген жағдайларда көшіп-қонуға байланысты шығындарын жалға беруші өтеуге тиіс.</w:t>
      </w:r>
    </w:p>
    <w:bookmarkStart w:name="z593" w:id="830"/>
    <w:p>
      <w:pPr>
        <w:spacing w:after="0"/>
        <w:ind w:left="0"/>
        <w:jc w:val="both"/>
      </w:pPr>
      <w:r>
        <w:rPr>
          <w:rFonts w:ascii="Times New Roman"/>
          <w:b w:val="false"/>
          <w:i w:val="false"/>
          <w:color w:val="000000"/>
          <w:sz w:val="28"/>
        </w:rPr>
        <w:t xml:space="preserve">
      6. Осы Заңның 105-бабында көзделген негіздер бойынша азаматтардың тұрғын үйді босатпауына байланысты оларды шығаруға байланысты даулар сот тәртібімен шешіледі. </w:t>
      </w:r>
    </w:p>
    <w:bookmarkEnd w:id="830"/>
    <w:p>
      <w:pPr>
        <w:spacing w:after="0"/>
        <w:ind w:left="0"/>
        <w:jc w:val="both"/>
      </w:pPr>
      <w:r>
        <w:rPr>
          <w:rFonts w:ascii="Times New Roman"/>
          <w:b w:val="false"/>
          <w:i w:val="false"/>
          <w:color w:val="000000"/>
          <w:sz w:val="28"/>
        </w:rPr>
        <w:t xml:space="preserve">
      Осы Заңның 108-бабындағы 2-тармақта көзделген жағдайдан басқа реттерде, жалға алушыны (қосымша жалдаушыны) шығару туралы сот шешімінде шығарылған адамға берілетін тұрғын үй, осы тұрғын үй орналасқан мекен-жай көрсетіле отырып жүргізілуге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2006.07.07 № </w:t>
      </w:r>
      <w:r>
        <w:rPr>
          <w:rFonts w:ascii="Times New Roman"/>
          <w:b w:val="false"/>
          <w:i w:val="false"/>
          <w:color w:val="000000"/>
          <w:sz w:val="28"/>
        </w:rPr>
        <w:t>182</w:t>
      </w:r>
      <w:r>
        <w:rPr>
          <w:rFonts w:ascii="Times New Roman"/>
          <w:b w:val="false"/>
          <w:i w:val="false"/>
          <w:color w:val="ff0000"/>
          <w:sz w:val="28"/>
        </w:rPr>
        <w:t xml:space="preserve">;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Мемлекеттік тұрғын үй қорындағы тұрғынжайдан немесе жеке тұрғын үй қорынан жергілікті атқарушы орган жалдаған тұрғынжайдан басқа тұрғынжай берілмей тұрғынжайды босату негіздері</w:t>
      </w:r>
    </w:p>
    <w:p>
      <w:pPr>
        <w:spacing w:after="0"/>
        <w:ind w:left="0"/>
        <w:jc w:val="both"/>
      </w:pPr>
      <w:r>
        <w:rPr>
          <w:rFonts w:ascii="Times New Roman"/>
          <w:b w:val="false"/>
          <w:i w:val="false"/>
          <w:color w:val="ff0000"/>
          <w:sz w:val="28"/>
        </w:rPr>
        <w:t xml:space="preserve">
      Ескерту. 107-баптың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Мемлекеттік тұрғын үй қорындағы тұрғынжайдан немесе жеке тұрғын үй қорынан жергілікті атқарушы орган жалдаған тұрғынжайдан, егер:</w:t>
      </w:r>
    </w:p>
    <w:p>
      <w:pPr>
        <w:spacing w:after="0"/>
        <w:ind w:left="0"/>
        <w:jc w:val="both"/>
      </w:pPr>
      <w:r>
        <w:rPr>
          <w:rFonts w:ascii="Times New Roman"/>
          <w:b w:val="false"/>
          <w:i w:val="false"/>
          <w:color w:val="000000"/>
          <w:sz w:val="28"/>
        </w:rPr>
        <w:t>
      1) жалға алушы (қосымша жалға алушы), оның отбасы мүшелері тұрғынжайды үнемі қиратса немесе бүлдірсе;</w:t>
      </w:r>
    </w:p>
    <w:p>
      <w:pPr>
        <w:spacing w:after="0"/>
        <w:ind w:left="0"/>
        <w:jc w:val="both"/>
      </w:pPr>
      <w:r>
        <w:rPr>
          <w:rFonts w:ascii="Times New Roman"/>
          <w:b w:val="false"/>
          <w:i w:val="false"/>
          <w:color w:val="000000"/>
          <w:sz w:val="28"/>
        </w:rPr>
        <w:t>
      2) жалға алушы (қосымша жалға алушы), оның отбасы мүшелері тұру (болу) шарттарын үнемі бұзу арқылы басқа адамдардың өздерімен бір тұрғынжайда немесе бір көппәтерлі тұрғын үйде тұруына мүмкіндік бермесе;</w:t>
      </w:r>
    </w:p>
    <w:p>
      <w:pPr>
        <w:spacing w:after="0"/>
        <w:ind w:left="0"/>
        <w:jc w:val="both"/>
      </w:pPr>
      <w:r>
        <w:rPr>
          <w:rFonts w:ascii="Times New Roman"/>
          <w:b w:val="false"/>
          <w:i w:val="false"/>
          <w:color w:val="000000"/>
          <w:sz w:val="28"/>
        </w:rPr>
        <w:t>
      3) жалға алушы (қосымша жалға алушы), оның отбасы мүшелері дәлелді себептерсіз тұрғынжайды пайдаланғаны үшін төлемақы төлеуден қатарынан алты ай бойы жалтарса;</w:t>
      </w:r>
    </w:p>
    <w:p>
      <w:pPr>
        <w:spacing w:after="0"/>
        <w:ind w:left="0"/>
        <w:jc w:val="both"/>
      </w:pPr>
      <w:r>
        <w:rPr>
          <w:rFonts w:ascii="Times New Roman"/>
          <w:b w:val="false"/>
          <w:i w:val="false"/>
          <w:color w:val="000000"/>
          <w:sz w:val="28"/>
        </w:rPr>
        <w:t>
      4) адамдар ата-аналық құқығынан айырылған болса және олардың ата-аналық құқықтарынан айырылуына байланысты балаларымен бірге тұруы мүмкін емес деп танылса;</w:t>
      </w:r>
    </w:p>
    <w:p>
      <w:pPr>
        <w:spacing w:after="0"/>
        <w:ind w:left="0"/>
        <w:jc w:val="both"/>
      </w:pPr>
      <w:r>
        <w:rPr>
          <w:rFonts w:ascii="Times New Roman"/>
          <w:b w:val="false"/>
          <w:i w:val="false"/>
          <w:color w:val="000000"/>
          <w:sz w:val="28"/>
        </w:rPr>
        <w:t>
      5) адам тұрғынжайға өз бетімен басып кіріп алса;</w:t>
      </w:r>
    </w:p>
    <w:p>
      <w:pPr>
        <w:spacing w:after="0"/>
        <w:ind w:left="0"/>
        <w:jc w:val="both"/>
      </w:pPr>
      <w:r>
        <w:rPr>
          <w:rFonts w:ascii="Times New Roman"/>
          <w:b w:val="false"/>
          <w:i w:val="false"/>
          <w:color w:val="000000"/>
          <w:sz w:val="28"/>
        </w:rPr>
        <w:t>
      6) тұрғынжайды жалдау (қосымша жалдау) шарты осы Заңның 108-бабының 1-тармағында көзделген негіздер бойынша жарамсыз деп танылса;</w:t>
      </w:r>
    </w:p>
    <w:p>
      <w:pPr>
        <w:spacing w:after="0"/>
        <w:ind w:left="0"/>
        <w:jc w:val="both"/>
      </w:pPr>
      <w:r>
        <w:rPr>
          <w:rFonts w:ascii="Times New Roman"/>
          <w:b w:val="false"/>
          <w:i w:val="false"/>
          <w:color w:val="000000"/>
          <w:sz w:val="28"/>
        </w:rPr>
        <w:t>
      7) мұрагерлік, сыйға тарту тәртібімен тұрғынжайды меншікке сатып алуды қоспағанда, жалға алушы (қосымша жалға алушы), жалға алушының (қосымша жалға алушының) жұбайы (зайыбы) Қазақстан Республикасының аумағында орналасқан жеріне қарамастан, меншік құқығындағы тұрғынжайды сатып алса, басқа тұрғынжай берілмей, тұрғынжайды босатуға жол беріледі.</w:t>
      </w:r>
    </w:p>
    <w:p>
      <w:pPr>
        <w:spacing w:after="0"/>
        <w:ind w:left="0"/>
        <w:jc w:val="both"/>
      </w:pPr>
      <w:r>
        <w:rPr>
          <w:rFonts w:ascii="Times New Roman"/>
          <w:b w:val="false"/>
          <w:i w:val="false"/>
          <w:color w:val="000000"/>
          <w:sz w:val="28"/>
        </w:rPr>
        <w:t>
      Мұрагерлік, сыйға тарту тәртібімен тұрғынжайды сатып алған жағдайда, жалдаушы (қосымша жалдаушы), жалдаушының (қосымша жалдаушының) жұбайы (зайыбы) он екі ай ішінде сатып алынған тұрғынжайды иеліктен шығаруға не мемлекеттік тұрғын үй қорындағы тұрғынжайды немесе жеке тұрғын үй қорынан жергілікті атқарушы орган жалдаған тұрғынжайды қайтарып беруге міндетті;</w:t>
      </w:r>
    </w:p>
    <w:p>
      <w:pPr>
        <w:spacing w:after="0"/>
        <w:ind w:left="0"/>
        <w:jc w:val="both"/>
      </w:pPr>
      <w:r>
        <w:rPr>
          <w:rFonts w:ascii="Times New Roman"/>
          <w:b w:val="false"/>
          <w:i w:val="false"/>
          <w:color w:val="000000"/>
          <w:sz w:val="28"/>
        </w:rPr>
        <w:t>
      8) осы Заңның 111-бабында (101-бабының 3, 4 немесе 4-1-тармақтарында, 109-бабының 2, 2-1 немесе 2-2-тармақтарында көзделген жағдайларды қоспағанда) және 114-бабында көзделген негіздер туындаса;</w:t>
      </w:r>
    </w:p>
    <w:p>
      <w:pPr>
        <w:spacing w:after="0"/>
        <w:ind w:left="0"/>
        <w:jc w:val="both"/>
      </w:pPr>
      <w:r>
        <w:rPr>
          <w:rFonts w:ascii="Times New Roman"/>
          <w:b w:val="false"/>
          <w:i w:val="false"/>
          <w:color w:val="000000"/>
          <w:sz w:val="28"/>
        </w:rPr>
        <w:t>
      9) осы Заңның 85 және 86-баптарында көзделген жағдайларды қоспағанда, жалға алушы (қосымша жалға алушы) тұрғынжайды жалдау (қосымша жалдау) шартын жаңа мерзімге қайта жасасудан жергілікті атқарушы органнан хабарлама алған күннен бастап үш ай бойы жалтарса;</w:t>
      </w:r>
    </w:p>
    <w:p>
      <w:pPr>
        <w:spacing w:after="0"/>
        <w:ind w:left="0"/>
        <w:jc w:val="both"/>
      </w:pPr>
      <w:r>
        <w:rPr>
          <w:rFonts w:ascii="Times New Roman"/>
          <w:b w:val="false"/>
          <w:i w:val="false"/>
          <w:color w:val="000000"/>
          <w:sz w:val="28"/>
        </w:rPr>
        <w:t>
      10) жалға алушы (қосымша жалға алушы), оның отбасы мүшелері жалға берушінің жазбаша келісімінсіз тұрғынжайды жалдау (қосымша жалдау) шарты бойынша тұрғынжайға тұрғындарды кіргізсе не оған уақытша тұрғындарды тұрғызса;</w:t>
      </w:r>
    </w:p>
    <w:p>
      <w:pPr>
        <w:spacing w:after="0"/>
        <w:ind w:left="0"/>
        <w:jc w:val="both"/>
      </w:pPr>
      <w:r>
        <w:rPr>
          <w:rFonts w:ascii="Times New Roman"/>
          <w:b w:val="false"/>
          <w:i w:val="false"/>
          <w:color w:val="000000"/>
          <w:sz w:val="28"/>
        </w:rPr>
        <w:t>
      11) жалға алушы (қосымша жалға алушы), оның отбасы мүшелері тұрғынжайды жалдау (қосымша жалдау) шартының талаптарын үнемі бұзса, басқа тұрғынжай берілмей, тұрғынжайды босатуға жол беріледі.</w:t>
      </w:r>
    </w:p>
    <w:p>
      <w:pPr>
        <w:spacing w:after="0"/>
        <w:ind w:left="0"/>
        <w:jc w:val="both"/>
      </w:pPr>
      <w:r>
        <w:rPr>
          <w:rFonts w:ascii="Times New Roman"/>
          <w:b w:val="false"/>
          <w:i w:val="false"/>
          <w:color w:val="000000"/>
          <w:sz w:val="28"/>
        </w:rPr>
        <w:t>
      Осы баптың бірінші бөлігінде көзделген негіздер бойынша тұрғын үй босатылмаған жағдайда, азаматтар сот шешімі негізінде шығарылуы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 жаңа редакцияда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108-бап. Тұрғын үйді жалға алу (қосымша жалға алу) шартын жарамсыз деп танудың салдары </w:t>
      </w:r>
    </w:p>
    <w:bookmarkStart w:name="z603" w:id="831"/>
    <w:p>
      <w:pPr>
        <w:spacing w:after="0"/>
        <w:ind w:left="0"/>
        <w:jc w:val="both"/>
      </w:pPr>
      <w:r>
        <w:rPr>
          <w:rFonts w:ascii="Times New Roman"/>
          <w:b w:val="false"/>
          <w:i w:val="false"/>
          <w:color w:val="000000"/>
          <w:sz w:val="28"/>
        </w:rPr>
        <w:t>
      1. Шарт жасасып, тұрғын үй алған адамдардың көрінеу құқыққа сыйымсыз әрекеттері салдарынан тұрғын үйді жалға алу (қосымша жалға алу) шарты жарамсыз деп танылған жағдайда, олар тұрғын үйді босатуға тиіс. Олай болмаған жағдайда олар сот шешімі негізінде басқа тұрғын үй берілместен шығарылуы мүмкін.</w:t>
      </w:r>
    </w:p>
    <w:bookmarkEnd w:id="831"/>
    <w:bookmarkStart w:name="z604" w:id="832"/>
    <w:p>
      <w:pPr>
        <w:spacing w:after="0"/>
        <w:ind w:left="0"/>
        <w:jc w:val="both"/>
      </w:pPr>
      <w:r>
        <w:rPr>
          <w:rFonts w:ascii="Times New Roman"/>
          <w:b w:val="false"/>
          <w:i w:val="false"/>
          <w:color w:val="000000"/>
          <w:sz w:val="28"/>
        </w:rPr>
        <w:t>
      2. Егер тұрғын үйді жалға алу (қосымша жалға алу) шарты осы баптың 1-тармағында көзделген жағдайлардан басқа негіздер бойынша жарамсыз деп танылса, шартта аталған азаматтар тұрғын үйді босатуға тиіс. Олай болмаған жағдайда олар сот шешімі негізінде өздерінің бұрын тұрып келген тұрғын үйі немесе тұрмысқа жайлы басқа тұрғын үй беріліп шығарылуы мүмкін. Басқа тұрғын үй беру міндеті шартты жарамсыз деп тануға әрекеті негіз болған заңды тұлғаға жүктеледі. Бұл жағдайда соттың шешімінде берілетін тұрғын үйдің мекенжайы көрсетілмеуі мүмкін.</w:t>
      </w:r>
    </w:p>
    <w:bookmarkEnd w:id="832"/>
    <w:bookmarkStart w:name="z605" w:id="833"/>
    <w:p>
      <w:pPr>
        <w:spacing w:after="0"/>
        <w:ind w:left="0"/>
        <w:jc w:val="both"/>
      </w:pPr>
      <w:r>
        <w:rPr>
          <w:rFonts w:ascii="Times New Roman"/>
          <w:b w:val="false"/>
          <w:i w:val="false"/>
          <w:color w:val="000000"/>
          <w:sz w:val="28"/>
        </w:rPr>
        <w:t xml:space="preserve">
      3. Жалдау (қосымша жалдау) шартын жасасу кезінде заңсыз әрекетке жол берген лауазымды адам Қазақстан Республикасының заңдарында белгіленген тәртіппен жауапқа тартылады. </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өзгерту енгізілді - ҚР 2006.07.07 </w:t>
      </w:r>
      <w:r>
        <w:rPr>
          <w:rFonts w:ascii="Times New Roman"/>
          <w:b w:val="false"/>
          <w:i w:val="false"/>
          <w:color w:val="ff0000"/>
          <w:sz w:val="28"/>
        </w:rPr>
        <w:t>№ 182</w:t>
      </w:r>
      <w:r>
        <w:rPr>
          <w:rFonts w:ascii="Times New Roman"/>
          <w:b w:val="false"/>
          <w:i w:val="false"/>
          <w:color w:val="ff0000"/>
          <w:sz w:val="28"/>
        </w:rPr>
        <w:t xml:space="preserve">, 2007.07.06 </w:t>
      </w:r>
      <w:r>
        <w:rPr>
          <w:rFonts w:ascii="Times New Roman"/>
          <w:b w:val="false"/>
          <w:i w:val="false"/>
          <w:color w:val="ff0000"/>
          <w:sz w:val="28"/>
        </w:rPr>
        <w:t>№ 276</w:t>
      </w:r>
      <w:r>
        <w:rPr>
          <w:rFonts w:ascii="Times New Roman"/>
          <w:b w:val="false"/>
          <w:i w:val="false"/>
          <w:color w:val="ff0000"/>
          <w:sz w:val="28"/>
        </w:rPr>
        <w:t xml:space="preserve"> (орыс тіліндегі мәтінге өзгеріс енгізілді, қазақ тіліндегі мәтін өзгермейді);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27" w:id="834"/>
    <w:p>
      <w:pPr>
        <w:spacing w:after="0"/>
        <w:ind w:left="0"/>
        <w:jc w:val="left"/>
      </w:pPr>
      <w:r>
        <w:rPr>
          <w:rFonts w:ascii="Times New Roman"/>
          <w:b/>
          <w:i w:val="false"/>
          <w:color w:val="000000"/>
        </w:rPr>
        <w:t xml:space="preserve"> 15-тарау. ҚЫЗМЕТТIК ТҰРҒЫН ҮЙЛЕРДI ЖӘНЕ МЕМЛЕКЕТТIК ТҰРҒЫН ҮЙ ҚОРЫНЫҢ ЖАТАҚХАНАЛАРЫНДАҒЫ ТҰРҒЫН БӨЛМЕЛЕРДI ПАЙДАЛАНУ</w:t>
      </w:r>
    </w:p>
    <w:bookmarkEnd w:id="834"/>
    <w:p>
      <w:pPr>
        <w:spacing w:after="0"/>
        <w:ind w:left="0"/>
        <w:jc w:val="both"/>
      </w:pPr>
      <w:r>
        <w:rPr>
          <w:rFonts w:ascii="Times New Roman"/>
          <w:b/>
          <w:i w:val="false"/>
          <w:color w:val="000000"/>
          <w:sz w:val="28"/>
        </w:rPr>
        <w:t>109-бап. Қызметтік тұрғын үйлер</w:t>
      </w:r>
    </w:p>
    <w:bookmarkStart w:name="z561" w:id="835"/>
    <w:p>
      <w:pPr>
        <w:spacing w:after="0"/>
        <w:ind w:left="0"/>
        <w:jc w:val="both"/>
      </w:pPr>
      <w:r>
        <w:rPr>
          <w:rFonts w:ascii="Times New Roman"/>
          <w:b w:val="false"/>
          <w:i w:val="false"/>
          <w:color w:val="000000"/>
          <w:sz w:val="28"/>
        </w:rPr>
        <w:t>
      1. Қызметтік тұрғынжайлар өздерінің еңбек қатынастарының сипатына байланысты жұмыс орны бойынша тұруға тиісті Қазақстан Республикасының азаматтарын, сондай-ақ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 және қандастарды жалдау шарты бойынша қоныстандыруға арналады.</w:t>
      </w:r>
    </w:p>
    <w:bookmarkEnd w:id="835"/>
    <w:bookmarkStart w:name="z562" w:id="836"/>
    <w:p>
      <w:pPr>
        <w:spacing w:after="0"/>
        <w:ind w:left="0"/>
        <w:jc w:val="both"/>
      </w:pPr>
      <w:r>
        <w:rPr>
          <w:rFonts w:ascii="Times New Roman"/>
          <w:b w:val="false"/>
          <w:i w:val="false"/>
          <w:color w:val="000000"/>
          <w:sz w:val="28"/>
        </w:rPr>
        <w:t>
      2. Осы Заңда көзделген жағдайларды қоспағанда, мемлекеттік мекемелердің жұмыскерлері, Қазақстан Республикасы Конституциялық Сотының судьялары мен судьялар, егер олар мемлекеттік қызметте, бюджеттік ұйымдарда, мемлекеттік кәсіпорындарда немесе судья лауазымында (мемлекеттік сайланбалы лауазымда болу мерзімін қоса алғанда) кемінде он жыл (жиынтығында) жұмыс істесе, сондай-ақ еңбек қатынастары мынадай негіздер бойынша:</w:t>
      </w:r>
    </w:p>
    <w:bookmarkEnd w:id="836"/>
    <w:bookmarkStart w:name="z563" w:id="837"/>
    <w:p>
      <w:pPr>
        <w:spacing w:after="0"/>
        <w:ind w:left="0"/>
        <w:jc w:val="both"/>
      </w:pPr>
      <w:r>
        <w:rPr>
          <w:rFonts w:ascii="Times New Roman"/>
          <w:b w:val="false"/>
          <w:i w:val="false"/>
          <w:color w:val="000000"/>
          <w:sz w:val="28"/>
        </w:rPr>
        <w:t>
      1) ұйымның таратылуы, қызметкерлер санының немесе штатының қысқартылуы бойынша;</w:t>
      </w:r>
    </w:p>
    <w:bookmarkEnd w:id="837"/>
    <w:bookmarkStart w:name="z564" w:id="838"/>
    <w:p>
      <w:pPr>
        <w:spacing w:after="0"/>
        <w:ind w:left="0"/>
        <w:jc w:val="both"/>
      </w:pPr>
      <w:r>
        <w:rPr>
          <w:rFonts w:ascii="Times New Roman"/>
          <w:b w:val="false"/>
          <w:i w:val="false"/>
          <w:color w:val="000000"/>
          <w:sz w:val="28"/>
        </w:rPr>
        <w:t>
      2) одан әрі жұмыс істеуге кедергі келтіретін сырқатына байланысты;</w:t>
      </w:r>
    </w:p>
    <w:bookmarkEnd w:id="838"/>
    <w:bookmarkStart w:name="z565" w:id="839"/>
    <w:p>
      <w:pPr>
        <w:spacing w:after="0"/>
        <w:ind w:left="0"/>
        <w:jc w:val="both"/>
      </w:pPr>
      <w:r>
        <w:rPr>
          <w:rFonts w:ascii="Times New Roman"/>
          <w:b w:val="false"/>
          <w:i w:val="false"/>
          <w:color w:val="000000"/>
          <w:sz w:val="28"/>
        </w:rPr>
        <w:t>
      3) зейнеткерлікке шығуына байланысты;</w:t>
      </w:r>
    </w:p>
    <w:bookmarkEnd w:id="839"/>
    <w:p>
      <w:pPr>
        <w:spacing w:after="0"/>
        <w:ind w:left="0"/>
        <w:jc w:val="both"/>
      </w:pPr>
      <w:r>
        <w:rPr>
          <w:rFonts w:ascii="Times New Roman"/>
          <w:b w:val="false"/>
          <w:i w:val="false"/>
          <w:color w:val="000000"/>
          <w:sz w:val="28"/>
        </w:rPr>
        <w:t>
      4) Қазақстан Республикасы Конституциялық Сотының судьясы лауазымында болу мерзімінің аяқталуына байланысты тоқтатылса, жұмыс істеген мерзіміне қарамастан, өздері тұрып жатқан қызметтік тұрғынжайларды қалдық құны бойынша жекешелендіре алады.</w:t>
      </w:r>
    </w:p>
    <w:p>
      <w:pPr>
        <w:spacing w:after="0"/>
        <w:ind w:left="0"/>
        <w:jc w:val="both"/>
      </w:pPr>
      <w:r>
        <w:rPr>
          <w:rFonts w:ascii="Times New Roman"/>
          <w:b w:val="false"/>
          <w:i w:val="false"/>
          <w:color w:val="000000"/>
          <w:sz w:val="28"/>
        </w:rPr>
        <w:t>
      Қызметтік тұрғын үй берілген қызметкер қайтыс болған жағдайда, жекешелендіру құқығы қайтыс болған (қаза тапқан) адамның жұмыс істеген мерзіміне қарамастан, қайтыс болған (қаза тапқан) адамның отбасы мүшелеріне өтеді.</w:t>
      </w:r>
    </w:p>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жұмыспен қамтуға жәрдемдесудің белсенді шараларына қатысушы ретінде қызметтік тұрғынжай берілген Қазақстан Республикасының азаматтары және қандастар, егер олар қызметтік тұрғынжайда кемінде бес жыл тұрса, өздері тұратын қызметтік тұрғынжайларды қалдық құны бойынша жекешелендіре алады.</w:t>
      </w:r>
    </w:p>
    <w:bookmarkStart w:name="z1557" w:id="840"/>
    <w:p>
      <w:pPr>
        <w:spacing w:after="0"/>
        <w:ind w:left="0"/>
        <w:jc w:val="both"/>
      </w:pPr>
      <w:r>
        <w:rPr>
          <w:rFonts w:ascii="Times New Roman"/>
          <w:b w:val="false"/>
          <w:i w:val="false"/>
          <w:color w:val="000000"/>
          <w:sz w:val="28"/>
        </w:rPr>
        <w:t>
      2-1. Еңбек сіңірген жылдары күнтізбелік есептеумен он және одан көп жыл болған әскери қызметшілер немесе құқық қорғау органдарының, арнаулы мемлекеттік органдардың, азаматтық қорғау органдарының қызметкерлері, сондай-ақ әскери қызметтен, құқық қорғау органдарындағы қызметтен немесе арнаулы мемлекеттік органдардағы, азаматтық қорғау органдардағы қызметтен қызметте болудың шекті жасына толуы, денсаулық жағдайы бойынша немесе штаттардың қысқартылуына байланысты шығарылған адамдар жекешелендіруге жататын, тұрып жатқан қызметтік тұрғынжайларды қалдық құны бойынша жекешелендіруге құқылы.</w:t>
      </w:r>
    </w:p>
    <w:bookmarkEnd w:id="840"/>
    <w:p>
      <w:pPr>
        <w:spacing w:after="0"/>
        <w:ind w:left="0"/>
        <w:jc w:val="both"/>
      </w:pPr>
      <w:r>
        <w:rPr>
          <w:rFonts w:ascii="Times New Roman"/>
          <w:b w:val="false"/>
          <w:i w:val="false"/>
          <w:color w:val="000000"/>
          <w:sz w:val="28"/>
        </w:rPr>
        <w:t>
      Еңбек сіңірген жылдары күнтізбелік есептеумен жиырма және одан көп жыл болған әскери қызметшілер, құқық қорғау органдарының, арнаулы мемлекеттік органдардың, азаматтық қорғау органдарының қызметкерлері, сондай-ақ әскери қызметтен, құқық қорғау органдарындағы, арнаулы мемлекеттік органдардағы, азаматтық қорғау органдардағы қызметтен қызметте болудың шекті жасына толуы, денсаулық жағдайы бойынша немесе штаттардың қысқартылуына байланысты шығарылған адамдар жекешелендіруге жататын, тұрып жатқан қызметтік тұрғынжайларды өтеусіз жекешелендіруге құқылы.</w:t>
      </w:r>
    </w:p>
    <w:p>
      <w:pPr>
        <w:spacing w:after="0"/>
        <w:ind w:left="0"/>
        <w:jc w:val="both"/>
      </w:pPr>
      <w:r>
        <w:rPr>
          <w:rFonts w:ascii="Times New Roman"/>
          <w:b w:val="false"/>
          <w:i w:val="false"/>
          <w:color w:val="000000"/>
          <w:sz w:val="28"/>
        </w:rPr>
        <w:t>
      Әскери қызметтен немесе құқық қорғау органдарындағы, арнаулы мемлекеттік органдардағы, азаматтық қорғау органдарындағы қызметтен шығарылған, осы тармақта аталған, қызметтік тұрғынжай берілген адам қаза тапқан (қайтыс болған) жағдайда, оны жекешелендіру құқығы қаза тапқан (қайтыс болған) адамның отбасы мүшелеріне өтеді.</w:t>
      </w:r>
    </w:p>
    <w:bookmarkStart w:name="z1771" w:id="841"/>
    <w:p>
      <w:pPr>
        <w:spacing w:after="0"/>
        <w:ind w:left="0"/>
        <w:jc w:val="both"/>
      </w:pPr>
      <w:r>
        <w:rPr>
          <w:rFonts w:ascii="Times New Roman"/>
          <w:b w:val="false"/>
          <w:i w:val="false"/>
          <w:color w:val="000000"/>
          <w:sz w:val="28"/>
        </w:rPr>
        <w:t>
      2-2. Әскери қызметші немесе құқық қорғау органдарының, арнаулы мемлекеттік органдардың, азаматтық қорғау органдарының қызметкері қызмет өткеру кезінде қаза тапқан (қайтыс болған) жағдайда, оның отбасы мүшелерінің осы Заңда белгіленген тәртіппен қызметтік тұрғынжай алуға және оны өтеусіз жекешелендіруге құқығы бар.</w:t>
      </w:r>
    </w:p>
    <w:bookmarkEnd w:id="841"/>
    <w:bookmarkStart w:name="z566" w:id="842"/>
    <w:p>
      <w:pPr>
        <w:spacing w:after="0"/>
        <w:ind w:left="0"/>
        <w:jc w:val="both"/>
      </w:pPr>
      <w:r>
        <w:rPr>
          <w:rFonts w:ascii="Times New Roman"/>
          <w:b w:val="false"/>
          <w:i w:val="false"/>
          <w:color w:val="000000"/>
          <w:sz w:val="28"/>
        </w:rPr>
        <w:t>
      3. Қызметтік тұрғын үйлерді жекешелендіру тәртібін Қазақстан Республикасының Үкіметі айқындайды.</w:t>
      </w:r>
    </w:p>
    <w:bookmarkEnd w:id="842"/>
    <w:bookmarkStart w:name="z567" w:id="843"/>
    <w:p>
      <w:pPr>
        <w:spacing w:after="0"/>
        <w:ind w:left="0"/>
        <w:jc w:val="both"/>
      </w:pPr>
      <w:r>
        <w:rPr>
          <w:rFonts w:ascii="Times New Roman"/>
          <w:b w:val="false"/>
          <w:i w:val="false"/>
          <w:color w:val="000000"/>
          <w:sz w:val="28"/>
        </w:rPr>
        <w:t>
      4. Осы баптың 2, 2-1 немесе 2-2-тармақтарында белгіленген негіздер болған кезде тұрғын үй комиссиясы тұрғын үйді жекешелендіру туралы шешім шығарады. Бұл тұрғын үйді жалдаушының кейіннен жекешелендіруі үшін ол коммуналдық тұрғын үй қорына ауыстырылады.</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 жаңа редакцияда - ҚР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Қызметтік тұрғын үйді беру және оны пайдалану</w:t>
      </w:r>
    </w:p>
    <w:bookmarkStart w:name="z568" w:id="844"/>
    <w:p>
      <w:pPr>
        <w:spacing w:after="0"/>
        <w:ind w:left="0"/>
        <w:jc w:val="both"/>
      </w:pPr>
      <w:r>
        <w:rPr>
          <w:rFonts w:ascii="Times New Roman"/>
          <w:b w:val="false"/>
          <w:i w:val="false"/>
          <w:color w:val="000000"/>
          <w:sz w:val="28"/>
        </w:rPr>
        <w:t>
      1. Еңбек қатынастарының сипатына қарай өз міндеттерін орындау кезеңінде Қазақстан Республикасы азаматтарын, оның ішінде лауазымға ротациялау тәртібімен тағайындалған не мемлекеттік органның көшірілуіне байланысты басқа елді мекенге ауыстырылған мемлекеттік қызметшілерді, сондай-ақ Қазақстан Республикасының заңнамасында белгіленген тәртіппен бір елді мекеннен екіншісіне көшуге байланысты қызмет бабы бойынша ауыстырылған мемлекеттік қызметшілердің жекелеген санаттарын қоныстандыруға арналған қызметтік тұрғынжайды беру және оны пайдалану тәртібін уәкілетті орган айқындайды.</w:t>
      </w:r>
    </w:p>
    <w:bookmarkEnd w:id="844"/>
    <w:p>
      <w:pPr>
        <w:spacing w:after="0"/>
        <w:ind w:left="0"/>
        <w:jc w:val="both"/>
      </w:pPr>
      <w:r>
        <w:rPr>
          <w:rFonts w:ascii="Times New Roman"/>
          <w:b w:val="false"/>
          <w:i w:val="false"/>
          <w:color w:val="000000"/>
          <w:sz w:val="28"/>
        </w:rPr>
        <w:t xml:space="preserve">
      Қазақстан Республикасы азаматтарының еңбек қатынастарының сипатына байланысты өз міндеттерін орындауы кезеңінде оларды қоныстандыруға арналған қызметтік тұрғынжайды пайдалануға осы Заңның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95-баптарының</w:t>
      </w:r>
      <w:r>
        <w:rPr>
          <w:rFonts w:ascii="Times New Roman"/>
          <w:b w:val="false"/>
          <w:i w:val="false"/>
          <w:color w:val="000000"/>
          <w:sz w:val="28"/>
        </w:rPr>
        <w:t xml:space="preserve"> қағидалары қолданылмайды.</w:t>
      </w:r>
    </w:p>
    <w:p>
      <w:pPr>
        <w:spacing w:after="0"/>
        <w:ind w:left="0"/>
        <w:jc w:val="both"/>
      </w:pPr>
      <w:r>
        <w:rPr>
          <w:rFonts w:ascii="Times New Roman"/>
          <w:b w:val="false"/>
          <w:i w:val="false"/>
          <w:color w:val="000000"/>
          <w:sz w:val="28"/>
        </w:rPr>
        <w:t>
      Лауазымға ротациялау тәртібімен тағайындалған не мемлекеттік органның көшірілуіне байланысты басқа елді мекенге ауыстырылған мемлекеттік қызметшілерге,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санаттарына ротациялау орны бойынша қызметтік тұрғынжай болмаған жағдайда, еңбек қатынастарының сипатына қарай міндеттерін орындау кезеңіне тиісті төлемдер беріледі.</w:t>
      </w:r>
    </w:p>
    <w:p>
      <w:pPr>
        <w:spacing w:after="0"/>
        <w:ind w:left="0"/>
        <w:jc w:val="both"/>
      </w:pPr>
      <w:r>
        <w:rPr>
          <w:rFonts w:ascii="Times New Roman"/>
          <w:b w:val="false"/>
          <w:i w:val="false"/>
          <w:color w:val="000000"/>
          <w:sz w:val="28"/>
        </w:rPr>
        <w:t>
      Ротациялық төлемдер Қазақстан Республикасының Үкіметі бекіткен басқа елді мекенге ротацияланған мемлекеттік қызметшілерге берілетін ротациялық төлемдердің мөлшерін есептеу, оларды тағайындау, қайта есептеу, жүзеге асыру, тоқтату, қайтару, тоқтата тұру және қайта бастау қағидаларына сәйкес жүргізіледі.</w:t>
      </w:r>
    </w:p>
    <w:p>
      <w:pPr>
        <w:spacing w:after="0"/>
        <w:ind w:left="0"/>
        <w:jc w:val="both"/>
      </w:pPr>
      <w:r>
        <w:rPr>
          <w:rFonts w:ascii="Times New Roman"/>
          <w:b w:val="false"/>
          <w:i w:val="false"/>
          <w:color w:val="000000"/>
          <w:sz w:val="28"/>
        </w:rPr>
        <w:t>
      Мемлекеттік органды көшіру кезіндегі төлемдер Қазақстан Республикасының Үкіметі бекіткен, мемлекеттік органның көшірілуіне байланысты басқа елді мекенге ауыстырылған мемлекеттік қызметшілерге берілетін тұрғын үй төлемдерінің, көтерме жәрдемақы төлемдерінің мөлшерін есептеу, оларды тағайындау, қайта есептеу, жүзеге асыру, тоқтату, қайтару, тоқтата тұру және қайта бастау, сондай-ақ жеке мүлкін тасымалдауға арналған шығындарды өтеу қағидаларына сәйкес жүргізіледі.</w:t>
      </w:r>
    </w:p>
    <w:p>
      <w:pPr>
        <w:spacing w:after="0"/>
        <w:ind w:left="0"/>
        <w:jc w:val="both"/>
      </w:pPr>
      <w:r>
        <w:rPr>
          <w:rFonts w:ascii="Times New Roman"/>
          <w:b w:val="false"/>
          <w:i w:val="false"/>
          <w:color w:val="000000"/>
          <w:sz w:val="28"/>
        </w:rPr>
        <w:t>
      Бір елді мекеннен екіншісіне көшуге байланысты қызмет бабындағы лауазымдық орын ауыстыру кезіндегі төлемдер Қазақстан Республикасының Үкіметі бекіткен, мемлекеттік органның көшірілуіне байланысты басқа елді мекенге ауыстырылған мемлекеттік қызметшілерге берілетін тұрғын үй төлемдерінің, көтерме жәрдемақы төлемдерінің мөлшерін есептеу, оларды тағайындау, қайта есептеу, жүзеге асыру, тоқтату, қайтару, тоқтата тұру және қайта бастау, сондай-ақ жеке мүлкін тасымалдауға арналған шығындарды өтеу қағидаларына сәйкес жүргізіледі.</w:t>
      </w:r>
    </w:p>
    <w:bookmarkStart w:name="z570" w:id="845"/>
    <w:p>
      <w:pPr>
        <w:spacing w:after="0"/>
        <w:ind w:left="0"/>
        <w:jc w:val="both"/>
      </w:pPr>
      <w:r>
        <w:rPr>
          <w:rFonts w:ascii="Times New Roman"/>
          <w:b w:val="false"/>
          <w:i w:val="false"/>
          <w:color w:val="000000"/>
          <w:sz w:val="28"/>
        </w:rPr>
        <w:t>
      2. Қазақстан Республикасының әлеуметтік қорғау туралы заңнамасына сәйкес жұмыспен қамтуға жәрдемдесудің пәрменді шараларына қатысатын Қазақстан Республикасының азаматтарын және қандастарды қоныстандыруға арналған қызметтік тұрғынжайды беру және оларды пайдалану тәртібін уәкілетті орган айқындайды.</w:t>
      </w:r>
    </w:p>
    <w:bookmarkEnd w:id="845"/>
    <w:bookmarkStart w:name="z772" w:id="846"/>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 және қандастарды қоныстандыруға берілетін қызметтік тұрғын үйге осы Заңның 71, 72, 73, 74, 90, 93 және 95-баптарының күші қолданылмайды.</w:t>
      </w:r>
    </w:p>
    <w:bookmarkEnd w:id="846"/>
    <w:bookmarkStart w:name="z1558" w:id="847"/>
    <w:p>
      <w:pPr>
        <w:spacing w:after="0"/>
        <w:ind w:left="0"/>
        <w:jc w:val="both"/>
      </w:pPr>
      <w:r>
        <w:rPr>
          <w:rFonts w:ascii="Times New Roman"/>
          <w:b w:val="false"/>
          <w:i w:val="false"/>
          <w:color w:val="000000"/>
          <w:sz w:val="28"/>
        </w:rPr>
        <w:t>
      3. Қызметтік тұрғынжай осы Заңда көзделген шарттарда және тәртіппен басқа қызметтік тұрғынжайға айырбасталуы мүмкін.</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 жаңа редакцияда - ҚР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Қызметтік тұрғынжайларды босату және олардан шығару</w:t>
      </w:r>
    </w:p>
    <w:p>
      <w:pPr>
        <w:spacing w:after="0"/>
        <w:ind w:left="0"/>
        <w:jc w:val="both"/>
      </w:pPr>
      <w:r>
        <w:rPr>
          <w:rFonts w:ascii="Times New Roman"/>
          <w:b w:val="false"/>
          <w:i w:val="false"/>
          <w:color w:val="ff0000"/>
          <w:sz w:val="28"/>
        </w:rPr>
        <w:t xml:space="preserve">
      Ескерту. 111-баптың тақырыбы жаңа редакцияда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11" w:id="848"/>
    <w:p>
      <w:pPr>
        <w:spacing w:after="0"/>
        <w:ind w:left="0"/>
        <w:jc w:val="both"/>
      </w:pPr>
      <w:r>
        <w:rPr>
          <w:rFonts w:ascii="Times New Roman"/>
          <w:b w:val="false"/>
          <w:i w:val="false"/>
          <w:color w:val="000000"/>
          <w:sz w:val="28"/>
        </w:rPr>
        <w:t>
      1. Осы Заңның 109-бабының 2-тармағында көзделген жағдайларды қоспағанда, еңбек қатынастарына байланысты қызметтік тұрғынжай беріліп, ол қатынастарды тоқтатқан жұмыскерлер, оның ішінде лауазымға ротациялау тәртібімен тағайындалған не мемлекеттік органның көшірілуіне байланысты басқа елді мекенге ауыстырылған мемлекеттік қызметшілер,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 басқа тұрғын үй-жай берілместен өздерімен бірге тұратын барлық адамдармен қоса шығарылуға тиіс. Олай болмаған жағдайда олар сот шешімі негізінде шығарылуы мүмкін.</w:t>
      </w:r>
    </w:p>
    <w:bookmarkEnd w:id="848"/>
    <w:bookmarkStart w:name="z1559" w:id="849"/>
    <w:p>
      <w:pPr>
        <w:spacing w:after="0"/>
        <w:ind w:left="0"/>
        <w:jc w:val="both"/>
      </w:pPr>
      <w:r>
        <w:rPr>
          <w:rFonts w:ascii="Times New Roman"/>
          <w:b w:val="false"/>
          <w:i w:val="false"/>
          <w:color w:val="000000"/>
          <w:sz w:val="28"/>
        </w:rPr>
        <w:t>
      1-1. Әскери қызметтен немесе құқық қорғау органдарындағы, арнаулы мемлекеттік органдардағы, азаматтық қорғау органдарындағы қызметтен шығарылған, тұрып жатқан қызметтік тұрғынжайды жекешелендіру құқығы жоқ адамдар өздерімен тұрып жатқан барлық адамдармен қоса басқа тұрғынжай берілместен қызметтік тұрғынжайды босатады. Олай болмаған жағдайда олар сот шешімі негізінде шығарылуы мүмкін.</w:t>
      </w:r>
    </w:p>
    <w:bookmarkEnd w:id="849"/>
    <w:bookmarkStart w:name="z612" w:id="850"/>
    <w:p>
      <w:pPr>
        <w:spacing w:after="0"/>
        <w:ind w:left="0"/>
        <w:jc w:val="both"/>
      </w:pPr>
      <w:r>
        <w:rPr>
          <w:rFonts w:ascii="Times New Roman"/>
          <w:b w:val="false"/>
          <w:i w:val="false"/>
          <w:color w:val="000000"/>
          <w:sz w:val="28"/>
        </w:rPr>
        <w:t>
      2. Аталған негіздер бойынша, осы бапта көзделген негіздер бойынша қызметтік тұрғынжайды босату туралы талап еңбек қатынастарын тоқтатқан күннен бастап үш жылдың ішінде қойылуы мүмкін.</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112-бап. Мемлекеттік тұрғын үй қорындағы жатақханалардан тұрғын үй-жай беру тәртібі </w:t>
      </w:r>
    </w:p>
    <w:p>
      <w:pPr>
        <w:spacing w:after="0"/>
        <w:ind w:left="0"/>
        <w:jc w:val="both"/>
      </w:pPr>
      <w:r>
        <w:rPr>
          <w:rFonts w:ascii="Times New Roman"/>
          <w:b w:val="false"/>
          <w:i w:val="false"/>
          <w:color w:val="000000"/>
          <w:sz w:val="28"/>
        </w:rPr>
        <w:t>
      Мемлекеттік тұрғын үй қорындағы жатақханалардан тұрғын үй-жай кәсіпорын, мекеме әкімшілігінің шешімі бойынша еңбек шартымен жұмыс істейтін кезеңінде, сондай-ақ студенттер (курсанттар, кадеттер, аспиранттар, тыңдаушылар) мен оқушылардың оқуы кезеңінде тұруы үшін беріледі.</w:t>
      </w:r>
    </w:p>
    <w:p>
      <w:pPr>
        <w:spacing w:after="0"/>
        <w:ind w:left="0"/>
        <w:jc w:val="both"/>
      </w:pPr>
      <w:r>
        <w:rPr>
          <w:rFonts w:ascii="Times New Roman"/>
          <w:b w:val="false"/>
          <w:i w:val="false"/>
          <w:color w:val="000000"/>
          <w:sz w:val="28"/>
        </w:rPr>
        <w:t xml:space="preserve">
      Шешімде жатақханадан тұрғын үй-жай берілген адаммен бірге тұрғызылатын барлық адамдар аталуға тиіс. Басқа адамдарды тұрғызуға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өзгерту енгізілді - ҚР 1999.06.07 № 391-I, 2007.05.15 № </w:t>
      </w:r>
      <w:r>
        <w:rPr>
          <w:rFonts w:ascii="Times New Roman"/>
          <w:b w:val="false"/>
          <w:i w:val="false"/>
          <w:color w:val="000000"/>
          <w:sz w:val="28"/>
        </w:rPr>
        <w:t>253</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Мемлекеттік тұрғын үй қорының жатақханаларындағы тұрғын үй-жайларды пайдалану тәртібі</w:t>
      </w:r>
    </w:p>
    <w:p>
      <w:pPr>
        <w:spacing w:after="0"/>
        <w:ind w:left="0"/>
        <w:jc w:val="both"/>
      </w:pPr>
      <w:r>
        <w:rPr>
          <w:rFonts w:ascii="Times New Roman"/>
          <w:b w:val="false"/>
          <w:i w:val="false"/>
          <w:color w:val="ff0000"/>
          <w:sz w:val="28"/>
        </w:rPr>
        <w:t xml:space="preserve">
      Ескерту. 113-бап алынып тасталды - ҚР 2011.06.27 </w:t>
      </w:r>
      <w:r>
        <w:rPr>
          <w:rFonts w:ascii="Times New Roman"/>
          <w:b w:val="false"/>
          <w:i w:val="false"/>
          <w:color w:val="ff0000"/>
          <w:sz w:val="28"/>
        </w:rPr>
        <w:t>№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114-бап. Мемлекеттік тұрғын үй қорындағы жатақхананы босату және одан шығару</w:t>
      </w:r>
    </w:p>
    <w:p>
      <w:pPr>
        <w:spacing w:after="0"/>
        <w:ind w:left="0"/>
        <w:jc w:val="both"/>
      </w:pPr>
      <w:r>
        <w:rPr>
          <w:rFonts w:ascii="Times New Roman"/>
          <w:b w:val="false"/>
          <w:i w:val="false"/>
          <w:color w:val="ff0000"/>
          <w:sz w:val="28"/>
        </w:rPr>
        <w:t xml:space="preserve">
      Ескерту. 114-баптың тақырыбы жаңа редакцияда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17" w:id="851"/>
    <w:p>
      <w:pPr>
        <w:spacing w:after="0"/>
        <w:ind w:left="0"/>
        <w:jc w:val="both"/>
      </w:pPr>
      <w:r>
        <w:rPr>
          <w:rFonts w:ascii="Times New Roman"/>
          <w:b w:val="false"/>
          <w:i w:val="false"/>
          <w:color w:val="000000"/>
          <w:sz w:val="28"/>
        </w:rPr>
        <w:t>
      1. Еңбек шарты бойынша жұмыс істеген және осы еңбек қатынастарын тоқтатқан адамдар, сондай-ақ оқу орындарында оқыған және олардан шығып қалған адамдар өздерімен бірге тұратын отбасы мүшелерімен қоса өздеріне жұмысына немесе оқуына байланысты берілген мемлекеттік тұрғын үй қорының жатақханасын босатуға тиіс.</w:t>
      </w:r>
    </w:p>
    <w:bookmarkEnd w:id="851"/>
    <w:p>
      <w:pPr>
        <w:spacing w:after="0"/>
        <w:ind w:left="0"/>
        <w:jc w:val="both"/>
      </w:pPr>
      <w:r>
        <w:rPr>
          <w:rFonts w:ascii="Times New Roman"/>
          <w:b w:val="false"/>
          <w:i w:val="false"/>
          <w:color w:val="000000"/>
          <w:sz w:val="28"/>
        </w:rPr>
        <w:t>
      Осы талап орындалмаған жағдайда, осы тармақтың бірінші бөлігінде аталған адамдар басқа тұрғын үй-жай берілместен сот тәртібімен шығарылуға жатады.</w:t>
      </w:r>
    </w:p>
    <w:p>
      <w:pPr>
        <w:spacing w:after="0"/>
        <w:ind w:left="0"/>
        <w:jc w:val="both"/>
      </w:pPr>
      <w:r>
        <w:rPr>
          <w:rFonts w:ascii="Times New Roman"/>
          <w:b w:val="false"/>
          <w:i w:val="false"/>
          <w:color w:val="000000"/>
          <w:sz w:val="28"/>
        </w:rPr>
        <w:t>
      Осы ереже еңбек шарты немесе жергілікті атқарушы органдардың және кәсіпорындар (мекемелер) әкімшіліктерінің өзге де шешімдері негізінде мемлекеттік тұрғын үй қоры жатақханаларындағы бөлме үлгісіндегі тұрғын үй-жайларда тұру құқығын алған адамдарға, сондай-ақ қоныстанған кезінен бастап осы Заң күшіне енгенге дейін іс жүзінде тұрып жатқан басқа да адамдарға қолданылмайды.</w:t>
      </w:r>
    </w:p>
    <w:bookmarkStart w:name="z618" w:id="852"/>
    <w:p>
      <w:pPr>
        <w:spacing w:after="0"/>
        <w:ind w:left="0"/>
        <w:jc w:val="both"/>
      </w:pPr>
      <w:r>
        <w:rPr>
          <w:rFonts w:ascii="Times New Roman"/>
          <w:b w:val="false"/>
          <w:i w:val="false"/>
          <w:color w:val="000000"/>
          <w:sz w:val="28"/>
        </w:rPr>
        <w:t xml:space="preserve">
      2. Осы Заңның 107-бабында көзделген негіздер бойынша да басқа тұрғын үй-жай берілместен жатақханаларды босатуы, олардан шығарылуы мүмкін. </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өзгерту енгізілді - ҚР 1999.06.07 </w:t>
      </w:r>
      <w:r>
        <w:rPr>
          <w:rFonts w:ascii="Times New Roman"/>
          <w:b w:val="false"/>
          <w:i w:val="false"/>
          <w:color w:val="ff0000"/>
          <w:sz w:val="28"/>
        </w:rPr>
        <w:t>№ 391-I</w:t>
      </w:r>
      <w:r>
        <w:rPr>
          <w:rFonts w:ascii="Times New Roman"/>
          <w:b w:val="false"/>
          <w:i w:val="false"/>
          <w:color w:val="ff0000"/>
          <w:sz w:val="28"/>
        </w:rPr>
        <w:t xml:space="preserve">, 2007.05.15 № </w:t>
      </w:r>
      <w:r>
        <w:rPr>
          <w:rFonts w:ascii="Times New Roman"/>
          <w:b w:val="false"/>
          <w:i w:val="false"/>
          <w:color w:val="000000"/>
          <w:sz w:val="28"/>
        </w:rPr>
        <w:t>253</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4" w:id="853"/>
    <w:p>
      <w:pPr>
        <w:spacing w:after="0"/>
        <w:ind w:left="0"/>
        <w:jc w:val="left"/>
      </w:pPr>
      <w:r>
        <w:rPr>
          <w:rFonts w:ascii="Times New Roman"/>
          <w:b/>
          <w:i w:val="false"/>
          <w:color w:val="000000"/>
        </w:rPr>
        <w:t xml:space="preserve"> 5 БӨЛIМ</w:t>
      </w:r>
    </w:p>
    <w:bookmarkEnd w:id="853"/>
    <w:bookmarkStart w:name="z135" w:id="854"/>
    <w:p>
      <w:pPr>
        <w:spacing w:after="0"/>
        <w:ind w:left="0"/>
        <w:jc w:val="left"/>
      </w:pPr>
      <w:r>
        <w:rPr>
          <w:rFonts w:ascii="Times New Roman"/>
          <w:b/>
          <w:i w:val="false"/>
          <w:color w:val="000000"/>
        </w:rPr>
        <w:t xml:space="preserve"> 16-тарау. ТҰРҒЫН ҮЙ БЕРУ ЖӨНIНДЕГI ШАРТТЫҚ МIНДЕТТЕМЕЛЕР</w:t>
      </w:r>
    </w:p>
    <w:bookmarkEnd w:id="854"/>
    <w:p>
      <w:pPr>
        <w:spacing w:after="0"/>
        <w:ind w:left="0"/>
        <w:jc w:val="both"/>
      </w:pPr>
      <w:r>
        <w:rPr>
          <w:rFonts w:ascii="Times New Roman"/>
          <w:b/>
          <w:i w:val="false"/>
          <w:color w:val="000000"/>
          <w:sz w:val="28"/>
        </w:rPr>
        <w:t>115-бап. Шарттық міндеттемелер ұғымы және олардың түрлері</w:t>
      </w:r>
    </w:p>
    <w:bookmarkStart w:name="z619" w:id="855"/>
    <w:p>
      <w:pPr>
        <w:spacing w:after="0"/>
        <w:ind w:left="0"/>
        <w:jc w:val="both"/>
      </w:pPr>
      <w:r>
        <w:rPr>
          <w:rFonts w:ascii="Times New Roman"/>
          <w:b w:val="false"/>
          <w:i w:val="false"/>
          <w:color w:val="ff0000"/>
          <w:sz w:val="28"/>
        </w:rPr>
        <w:t xml:space="preserve">
      Ескерту. 115-бап алынып тасталды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855"/>
    <w:p>
      <w:pPr>
        <w:spacing w:after="0"/>
        <w:ind w:left="0"/>
        <w:jc w:val="both"/>
      </w:pPr>
      <w:r>
        <w:rPr>
          <w:rFonts w:ascii="Times New Roman"/>
          <w:b/>
          <w:i w:val="false"/>
          <w:color w:val="000000"/>
          <w:sz w:val="28"/>
        </w:rPr>
        <w:t xml:space="preserve">116-бап. Орнына басқа тұрғын үй беру жағдайымен бұзылуға тиісті тұрғын үйді босату туралы шарт </w:t>
      </w:r>
    </w:p>
    <w:bookmarkStart w:name="z627" w:id="856"/>
    <w:p>
      <w:pPr>
        <w:spacing w:after="0"/>
        <w:ind w:left="0"/>
        <w:jc w:val="both"/>
      </w:pPr>
      <w:r>
        <w:rPr>
          <w:rFonts w:ascii="Times New Roman"/>
          <w:b w:val="false"/>
          <w:i w:val="false"/>
          <w:color w:val="000000"/>
          <w:sz w:val="28"/>
        </w:rPr>
        <w:t xml:space="preserve">
      1. Жер учаскесінің мемлекет мұқтажы үшін мәжбүрлеп иеліктен шығарылуына байланысты тұрғын үйлерді бұзған жағдайда жергілікті атқарушы орган мен меншік иелерінің (жалдаушылардың) арасында бұзылған тұрғынжайлардың орнына бұрынғы меншік иелеріне (жалдаушыларға) нақ сол немесе басқа жер учаскесіндегі жаңадан салынған басқа тұрғынжайларды меншікке (жалдауға) беру туралы шарт жасалуы мүмкін. </w:t>
      </w:r>
    </w:p>
    <w:bookmarkEnd w:id="856"/>
    <w:p>
      <w:pPr>
        <w:spacing w:after="0"/>
        <w:ind w:left="0"/>
        <w:jc w:val="both"/>
      </w:pPr>
      <w:r>
        <w:rPr>
          <w:rFonts w:ascii="Times New Roman"/>
          <w:b w:val="false"/>
          <w:i w:val="false"/>
          <w:color w:val="000000"/>
          <w:sz w:val="28"/>
        </w:rPr>
        <w:t xml:space="preserve">
      Бұл жағдайда жергілікті атқарушы орган меншік иесіне (жалдаушыға) сол Заңның 75-бабы 1-тармағының талаптарына сай келетін тұрмысқа жайлы тұрғын үй беруге міндетті, ал бұзылуға тиісті тұрғын үй иелері (жалдаушылар) өздері тұратын тұрғынжайды шартта көрсетілген мерзімде босатуға міндетті. Тараптардың келісімі бойынша шартта тұрмысқа жайлы тұрғын үй берудің өзге де жағдайлары мен мерзімдері, мүмкін болатын өтемақы сомасы, тұрғын үйдің көлемі, қабаты, бөлмелер саны, отбасының құрамы және басқа тараптардың мүддесін қозғайтын жағдайлар көрсетіледі. </w:t>
      </w:r>
    </w:p>
    <w:p>
      <w:pPr>
        <w:spacing w:after="0"/>
        <w:ind w:left="0"/>
        <w:jc w:val="both"/>
      </w:pPr>
      <w:r>
        <w:rPr>
          <w:rFonts w:ascii="Times New Roman"/>
          <w:b w:val="false"/>
          <w:i w:val="false"/>
          <w:color w:val="000000"/>
          <w:sz w:val="28"/>
        </w:rPr>
        <w:t xml:space="preserve">
      Тұрғын үй тиісінше меншікке немесе пайдалануға берілуі мүмкін. </w:t>
      </w:r>
    </w:p>
    <w:p>
      <w:pPr>
        <w:spacing w:after="0"/>
        <w:ind w:left="0"/>
        <w:jc w:val="both"/>
      </w:pPr>
      <w:r>
        <w:rPr>
          <w:rFonts w:ascii="Times New Roman"/>
          <w:b w:val="false"/>
          <w:i w:val="false"/>
          <w:color w:val="000000"/>
          <w:sz w:val="28"/>
        </w:rPr>
        <w:t>
      Тұрмысқа жайлы тұрғынжай берілгенге дейін көшірілуге тиісті азаматтар осы елді мекенде орналасқан әрі санитариялық-эпидемиологиялық және техникалық талаптарға сай келетін уақытша тұрғынжайларға (олардың келісімімен) орналастырылады. Уақытша тұрғынжайға ақы төлеу жөніндегі шығындар жергілікті атқарушы органға жүктеледі.</w:t>
      </w:r>
    </w:p>
    <w:bookmarkStart w:name="z628" w:id="857"/>
    <w:p>
      <w:pPr>
        <w:spacing w:after="0"/>
        <w:ind w:left="0"/>
        <w:jc w:val="both"/>
      </w:pPr>
      <w:r>
        <w:rPr>
          <w:rFonts w:ascii="Times New Roman"/>
          <w:b w:val="false"/>
          <w:i w:val="false"/>
          <w:color w:val="000000"/>
          <w:sz w:val="28"/>
        </w:rPr>
        <w:t xml:space="preserve">
      2. Егер тұрмысқа жайлы тұрғын үй шартта көрсетілген мерзімде берілмесе, жергілікті атқарушы орган соттың шешімі бойынша өз қаражаты есебінен тұрған үйінен айрылған меншік иесіне (жалға алушыға) шарттың ережелерінде көзделген талаптарға сәйкес басқа тұрғын үй сатып алуға, сондай-ақ шарттық міндеттемелердің бұзылуы салдарынан келтірілген залалды өтеуге міндетті болады. </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өзгерістер енгізілді - ҚР 2001.07.10 </w:t>
      </w:r>
      <w:r>
        <w:rPr>
          <w:rFonts w:ascii="Times New Roman"/>
          <w:b w:val="false"/>
          <w:i w:val="false"/>
          <w:color w:val="ff0000"/>
          <w:sz w:val="28"/>
        </w:rPr>
        <w:t>№ 227</w:t>
      </w:r>
      <w:r>
        <w:rPr>
          <w:rFonts w:ascii="Times New Roman"/>
          <w:b w:val="false"/>
          <w:i w:val="false"/>
          <w:color w:val="ff0000"/>
          <w:sz w:val="28"/>
        </w:rPr>
        <w:t xml:space="preserve">,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29.12.2014 </w:t>
      </w:r>
      <w:r>
        <w:rPr>
          <w:rFonts w:ascii="Times New Roman"/>
          <w:b w:val="false"/>
          <w:i w:val="false"/>
          <w:color w:val="ff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116-1-бап. Тұрғынжайды реновациялау</w:t>
      </w:r>
    </w:p>
    <w:bookmarkStart w:name="z2079" w:id="858"/>
    <w:p>
      <w:pPr>
        <w:spacing w:after="0"/>
        <w:ind w:left="0"/>
        <w:jc w:val="both"/>
      </w:pPr>
      <w:r>
        <w:rPr>
          <w:rFonts w:ascii="Times New Roman"/>
          <w:b w:val="false"/>
          <w:i w:val="false"/>
          <w:color w:val="000000"/>
          <w:sz w:val="28"/>
        </w:rPr>
        <w:t>
      1. Тұрғынжайды реновациялау бағдарламасы Қазақстан Республикасының тұрғын үй құрылысына үлестік қатысу туралы заңнамасына сәйкес тұрғынжайды реновациялау бағдарламасын іске асыру жөніндегі уәкілетті ұйымды және (немесе) реновациялау шеңберінде кепілдік беру туралы шартты жасасқан уәкілетті компанияны тарта отырып, қаржыландыру тетігін және оны іске асыру өлшемшарттарын, оның ішінде реновациялауға жататын объектілердегі тұрғынжайдың меншік иелеріне өтеу тәртібі мен шарттарын белгілейді.</w:t>
      </w:r>
    </w:p>
    <w:bookmarkEnd w:id="858"/>
    <w:bookmarkStart w:name="z2080" w:id="859"/>
    <w:p>
      <w:pPr>
        <w:spacing w:after="0"/>
        <w:ind w:left="0"/>
        <w:jc w:val="both"/>
      </w:pPr>
      <w:r>
        <w:rPr>
          <w:rFonts w:ascii="Times New Roman"/>
          <w:b w:val="false"/>
          <w:i w:val="false"/>
          <w:color w:val="000000"/>
          <w:sz w:val="28"/>
        </w:rPr>
        <w:t>
      2. Тұрғынжайды реновациялау бағдарламасына енген көппәтерлі тұрғын үйлердегі тұрғынжайдың меншік иелеріне тұрып жатқан адамдар санына қарамастан, техникалық паспорттарға сәйкес "бөлме үшін бөлме" қағидаты бойынша қолданыстағы пәтерлердің орнына жаңа пәтерлер меншікке беріледі. Бұл ретте жаңа тұрғын үйдегі тұрғын бөлмелер саны қолданыстағы тұрғын бөлмелердің санынан кем болмауға тиіс.</w:t>
      </w:r>
    </w:p>
    <w:bookmarkEnd w:id="859"/>
    <w:bookmarkStart w:name="z2081" w:id="860"/>
    <w:p>
      <w:pPr>
        <w:spacing w:after="0"/>
        <w:ind w:left="0"/>
        <w:jc w:val="both"/>
      </w:pPr>
      <w:r>
        <w:rPr>
          <w:rFonts w:ascii="Times New Roman"/>
          <w:b w:val="false"/>
          <w:i w:val="false"/>
          <w:color w:val="000000"/>
          <w:sz w:val="28"/>
        </w:rPr>
        <w:t>
      3. Осы баптың 2-тармағында көрсетілген талаптар бойынша берілген және сүрілетін тұрғынжайдың көлемінен асатын, тұрғынжайды реновациялау бағдарламаларын іске асыру жөніндегі уәкілетті ұйымның тұрғын үй қорынан берілетін тұрғынжай алаңы артық болып есептелмейді.</w:t>
      </w:r>
    </w:p>
    <w:bookmarkEnd w:id="860"/>
    <w:bookmarkStart w:name="z2082" w:id="861"/>
    <w:p>
      <w:pPr>
        <w:spacing w:after="0"/>
        <w:ind w:left="0"/>
        <w:jc w:val="both"/>
      </w:pPr>
      <w:r>
        <w:rPr>
          <w:rFonts w:ascii="Times New Roman"/>
          <w:b w:val="false"/>
          <w:i w:val="false"/>
          <w:color w:val="000000"/>
          <w:sz w:val="28"/>
        </w:rPr>
        <w:t>
      4. Жеке тұрғын үйлердің немесе тұрғын емес үй-жайлардың меншік иелеріне олардың құны өтеледі не тараптардың келісімі бойынша тең дәрежелі тұрғын немесе тұрғын емес үй-жайлар беріледі.</w:t>
      </w:r>
    </w:p>
    <w:bookmarkEnd w:id="861"/>
    <w:bookmarkStart w:name="z2083" w:id="862"/>
    <w:p>
      <w:pPr>
        <w:spacing w:after="0"/>
        <w:ind w:left="0"/>
        <w:jc w:val="both"/>
      </w:pPr>
      <w:r>
        <w:rPr>
          <w:rFonts w:ascii="Times New Roman"/>
          <w:b w:val="false"/>
          <w:i w:val="false"/>
          <w:color w:val="000000"/>
          <w:sz w:val="28"/>
        </w:rPr>
        <w:t>
      5. Тұрғынжайды реновациялауға жататын объектілердің тізбесін жергілікті атқарушы органдар егжей-тегжейлі жоспарлау жоспары шеңберінде айқындайды.</w:t>
      </w:r>
    </w:p>
    <w:bookmarkEnd w:id="862"/>
    <w:bookmarkStart w:name="z2084" w:id="863"/>
    <w:p>
      <w:pPr>
        <w:spacing w:after="0"/>
        <w:ind w:left="0"/>
        <w:jc w:val="both"/>
      </w:pPr>
      <w:r>
        <w:rPr>
          <w:rFonts w:ascii="Times New Roman"/>
          <w:b w:val="false"/>
          <w:i w:val="false"/>
          <w:color w:val="000000"/>
          <w:sz w:val="28"/>
        </w:rPr>
        <w:t>
      6. Қазақстан Республикасы Жер кодексінің 84-бабында көзделген жағдайларды қоспағанда, тұрғынжайды реновациялауға жататын көппәтерлі тұрғын үйлер немесе жеке тұрғын үйлер орналасқан жер учаскелерінде мемлекет мұқтажы үшін жер учаскелерін мәжбүрлеп иеліктен шығаруға жол берілмейді.</w:t>
      </w:r>
    </w:p>
    <w:bookmarkEnd w:id="863"/>
    <w:bookmarkStart w:name="z2085" w:id="864"/>
    <w:p>
      <w:pPr>
        <w:spacing w:after="0"/>
        <w:ind w:left="0"/>
        <w:jc w:val="both"/>
      </w:pPr>
      <w:r>
        <w:rPr>
          <w:rFonts w:ascii="Times New Roman"/>
          <w:b w:val="false"/>
          <w:i w:val="false"/>
          <w:color w:val="000000"/>
          <w:sz w:val="28"/>
        </w:rPr>
        <w:t>
      7. Реновациялау объектілерін сүруге барлық меншік иелерінің келісімі болған жағдайда ғана тұрғынжайды реновациялау бағдарламасы шеңберінде жол беріледі.</w:t>
      </w:r>
    </w:p>
    <w:bookmarkEnd w:id="864"/>
    <w:bookmarkStart w:name="z2086" w:id="865"/>
    <w:p>
      <w:pPr>
        <w:spacing w:after="0"/>
        <w:ind w:left="0"/>
        <w:jc w:val="both"/>
      </w:pPr>
      <w:r>
        <w:rPr>
          <w:rFonts w:ascii="Times New Roman"/>
          <w:b w:val="false"/>
          <w:i w:val="false"/>
          <w:color w:val="000000"/>
          <w:sz w:val="28"/>
        </w:rPr>
        <w:t>
      8. Жергілікті атқарушы орган тұрғынжайды реновациялау бағдарламасын іске асыру жөніндегі уәкілетті ұйымды айқындайды және қаржыландырады.</w:t>
      </w:r>
    </w:p>
    <w:bookmarkEnd w:id="865"/>
    <w:p>
      <w:pPr>
        <w:spacing w:after="0"/>
        <w:ind w:left="0"/>
        <w:jc w:val="both"/>
      </w:pPr>
      <w:r>
        <w:rPr>
          <w:rFonts w:ascii="Times New Roman"/>
          <w:b w:val="false"/>
          <w:i w:val="false"/>
          <w:color w:val="000000"/>
          <w:sz w:val="28"/>
        </w:rPr>
        <w:t>
      Тұрғынжайды реновациялау бағдарламасын іске асыру жөніндегі уәкілетті ұйымды қаржыландыру жергілікті бюджет және (немесе) Қазақстан Республикасының заңнамасында тыйым салынбаған өзге де көздер есебінен жүзеге асырылуы мүмкін.</w:t>
      </w:r>
    </w:p>
    <w:bookmarkStart w:name="z2087" w:id="866"/>
    <w:p>
      <w:pPr>
        <w:spacing w:after="0"/>
        <w:ind w:left="0"/>
        <w:jc w:val="both"/>
      </w:pPr>
      <w:r>
        <w:rPr>
          <w:rFonts w:ascii="Times New Roman"/>
          <w:b w:val="false"/>
          <w:i w:val="false"/>
          <w:color w:val="000000"/>
          <w:sz w:val="28"/>
        </w:rPr>
        <w:t xml:space="preserve">
      9. Жергілікті атқарушы орган сүрілген реновациялау объектілерінің орнына тұрғынжай салуды тұрғынжайды реновациялау бағдарламасына сәйкес ұйымдастырады. Бұл ретте сүру жергілікті бюджет қаражаты және (немесе) Қазақстан Республикасының заңнамасында тыйым салынбаған өзге де көздер есебінен жүргізіледі. </w:t>
      </w:r>
    </w:p>
    <w:bookmarkEnd w:id="866"/>
    <w:bookmarkStart w:name="z2088" w:id="867"/>
    <w:p>
      <w:pPr>
        <w:spacing w:after="0"/>
        <w:ind w:left="0"/>
        <w:jc w:val="both"/>
      </w:pPr>
      <w:r>
        <w:rPr>
          <w:rFonts w:ascii="Times New Roman"/>
          <w:b w:val="false"/>
          <w:i w:val="false"/>
          <w:color w:val="000000"/>
          <w:sz w:val="28"/>
        </w:rPr>
        <w:t>
      10. Реновациялау шеңберінде кепілдік беру туралы шарт жасасқан уәкілетті компания тұрғынжайды реновациялауды "Тұрғын үй құрылысына үлестік қатысу туралы" Қазақстан Республикасының Заңына сәйкес жүзеге асырған кезде тұрғынжайды сүру уәкілетті компанияның қаражаты есебінен жүзеге асырылады.</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116-1-баппен толықтырылды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8" w:id="868"/>
    <w:p>
      <w:pPr>
        <w:spacing w:after="0"/>
        <w:ind w:left="0"/>
        <w:jc w:val="left"/>
      </w:pPr>
      <w:r>
        <w:rPr>
          <w:rFonts w:ascii="Times New Roman"/>
          <w:b/>
          <w:i w:val="false"/>
          <w:color w:val="000000"/>
        </w:rPr>
        <w:t xml:space="preserve">  6 БӨЛIМ</w:t>
      </w:r>
      <w:r>
        <w:br/>
      </w:r>
      <w:r>
        <w:rPr>
          <w:rFonts w:ascii="Times New Roman"/>
          <w:b/>
          <w:i w:val="false"/>
          <w:color w:val="000000"/>
        </w:rPr>
        <w:t>17-тарау. ӨТПЕЛI ЕРЕЖЕЛЕР</w:t>
      </w:r>
    </w:p>
    <w:bookmarkEnd w:id="868"/>
    <w:p>
      <w:pPr>
        <w:spacing w:after="0"/>
        <w:ind w:left="0"/>
        <w:jc w:val="both"/>
      </w:pPr>
      <w:r>
        <w:rPr>
          <w:rFonts w:ascii="Times New Roman"/>
          <w:b/>
          <w:i w:val="false"/>
          <w:color w:val="000000"/>
          <w:sz w:val="28"/>
        </w:rPr>
        <w:t xml:space="preserve">117-бап. Тұрғын үйге мұқтаждар есебінде тұратын азаматтар кезегінің сақталуы </w:t>
      </w:r>
    </w:p>
    <w:bookmarkStart w:name="z629" w:id="869"/>
    <w:p>
      <w:pPr>
        <w:spacing w:after="0"/>
        <w:ind w:left="0"/>
        <w:jc w:val="both"/>
      </w:pPr>
      <w:r>
        <w:rPr>
          <w:rFonts w:ascii="Times New Roman"/>
          <w:b w:val="false"/>
          <w:i w:val="false"/>
          <w:color w:val="000000"/>
          <w:sz w:val="28"/>
        </w:rPr>
        <w:t>
      1. Тұрғын үйге мұқтаждар есебінде тұрған азаматтар осы Заң күшіне енгізілген кезден бастап мемлекеттік тұрғын үй қорынан бұрынғы тәртіппен тұрғын үй алу құқығын сақтайды.</w:t>
      </w:r>
    </w:p>
    <w:bookmarkEnd w:id="869"/>
    <w:bookmarkStart w:name="z630" w:id="870"/>
    <w:p>
      <w:pPr>
        <w:spacing w:after="0"/>
        <w:ind w:left="0"/>
        <w:jc w:val="both"/>
      </w:pPr>
      <w:r>
        <w:rPr>
          <w:rFonts w:ascii="Times New Roman"/>
          <w:b w:val="false"/>
          <w:i w:val="false"/>
          <w:color w:val="000000"/>
          <w:sz w:val="28"/>
        </w:rPr>
        <w:t xml:space="preserve">
      2. Мемлекеттік кәсіпорындардың тұрғын үй қоры мемлекеттік коммуналдық тұрғын үй қорына берілген жағдайда тиісті жергілікті атқарушы органға тұрғын үй қорымен бірге жұмыс орны бойынша тұрғын үйге мұқтаждар есебінде тұратын азаматтардың тізімі де беріледі. </w:t>
      </w:r>
    </w:p>
    <w:bookmarkEnd w:id="870"/>
    <w:p>
      <w:pPr>
        <w:spacing w:after="0"/>
        <w:ind w:left="0"/>
        <w:jc w:val="both"/>
      </w:pPr>
      <w:r>
        <w:rPr>
          <w:rFonts w:ascii="Times New Roman"/>
          <w:b w:val="false"/>
          <w:i w:val="false"/>
          <w:color w:val="000000"/>
          <w:sz w:val="28"/>
        </w:rPr>
        <w:t xml:space="preserve">
      Бұл орайда тұрғын үй қоры берілген кезде жұмыс орны бойынша тұрғын үйге мұқтаждар есебінде тұратын адамдар оларды жұмыс орны бойынша есепке қабылдау күнін негізге ала отырып тұрғылықты жері бойынша жасалған тізімге енгізіледі. Егер аталған адамдар тұрғылықты жері бойынша да есепке тұрса, олар арыз берушінің таңдауымен жұмыс орны немесе тұрғылықты жері бойынша есепке қойылған күніне қарай тізімге енгізіледі. </w:t>
      </w:r>
    </w:p>
    <w:p>
      <w:pPr>
        <w:spacing w:after="0"/>
        <w:ind w:left="0"/>
        <w:jc w:val="both"/>
      </w:pPr>
      <w:r>
        <w:rPr>
          <w:rFonts w:ascii="Times New Roman"/>
          <w:b w:val="false"/>
          <w:i w:val="false"/>
          <w:color w:val="000000"/>
          <w:sz w:val="28"/>
        </w:rPr>
        <w:t xml:space="preserve">
      Жергілікті атқарушы органдар тұрғын үйге мұқтаждар тізіміне өзгерістерді осы Заңның 78-бабында белгіленген тәртіп бойынша, енгізілген өзгерістер себебін көрсету және анықтау арқылы он күн мерзім ішінде жария етеді. </w:t>
      </w:r>
    </w:p>
    <w:p>
      <w:pPr>
        <w:spacing w:after="0"/>
        <w:ind w:left="0"/>
        <w:jc w:val="both"/>
      </w:pPr>
      <w:r>
        <w:rPr>
          <w:rFonts w:ascii="Times New Roman"/>
          <w:b/>
          <w:i w:val="false"/>
          <w:color w:val="000000"/>
          <w:sz w:val="28"/>
        </w:rPr>
        <w:t xml:space="preserve">118-бап. Мемлекеттік тұрғын үй қорынан бірінші кезекте және кезектен тыс тұрғын үй беру </w:t>
      </w:r>
    </w:p>
    <w:bookmarkStart w:name="z631" w:id="871"/>
    <w:p>
      <w:pPr>
        <w:spacing w:after="0"/>
        <w:ind w:left="0"/>
        <w:jc w:val="both"/>
      </w:pPr>
      <w:r>
        <w:rPr>
          <w:rFonts w:ascii="Times New Roman"/>
          <w:b w:val="false"/>
          <w:i w:val="false"/>
          <w:color w:val="000000"/>
          <w:sz w:val="28"/>
        </w:rPr>
        <w:t>
      1. Осы Заң күшіне енгізілгенге дейін есепте тұрғандар қатарынан тұрғын үйге мұқтаждарға мемлекеттік тұрғын үй қорынан бірінші кезекте тұрғын үй:</w:t>
      </w:r>
    </w:p>
    <w:bookmarkEnd w:id="871"/>
    <w:bookmarkStart w:name="z632" w:id="872"/>
    <w:p>
      <w:pPr>
        <w:spacing w:after="0"/>
        <w:ind w:left="0"/>
        <w:jc w:val="both"/>
      </w:pPr>
      <w:r>
        <w:rPr>
          <w:rFonts w:ascii="Times New Roman"/>
          <w:b w:val="false"/>
          <w:i w:val="false"/>
          <w:color w:val="000000"/>
          <w:sz w:val="28"/>
        </w:rPr>
        <w:t xml:space="preserve">
      1) Ұлы Отан соғысының ардагерлеріне және жеңілдіктер бойынша Ұлы Отан соғысының ардагерлеріне теңестірілген ардагерлерге, сондай-ақ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2), 3), 4) және 5) тармақшаларында санамаланған, басқа мемлекеттердің аумағындағы ұрыс қимылдарының ардагерлеріне;</w:t>
      </w:r>
    </w:p>
    <w:bookmarkEnd w:id="872"/>
    <w:bookmarkStart w:name="z633" w:id="873"/>
    <w:p>
      <w:pPr>
        <w:spacing w:after="0"/>
        <w:ind w:left="0"/>
        <w:jc w:val="both"/>
      </w:pPr>
      <w:r>
        <w:rPr>
          <w:rFonts w:ascii="Times New Roman"/>
          <w:b w:val="false"/>
          <w:i w:val="false"/>
          <w:color w:val="000000"/>
          <w:sz w:val="28"/>
        </w:rPr>
        <w:t>
      2) Кеңес Одағының Батырларына, Социалистік Еңбек Ерлеріне, "Алтын алқа" алқасымен марапатталған және бұрын "Ардақты ана" атағы берілген аналарға, сондай-ақ Даңқ, Еңбек Даңқы, "КСРО Қарулы Күштерінде Отанға қызмет еткені үшін" ордендерімен марапатталғандарға;</w:t>
      </w:r>
    </w:p>
    <w:bookmarkEnd w:id="873"/>
    <w:bookmarkStart w:name="z634" w:id="874"/>
    <w:p>
      <w:pPr>
        <w:spacing w:after="0"/>
        <w:ind w:left="0"/>
        <w:jc w:val="both"/>
      </w:pPr>
      <w:r>
        <w:rPr>
          <w:rFonts w:ascii="Times New Roman"/>
          <w:b w:val="false"/>
          <w:i w:val="false"/>
          <w:color w:val="000000"/>
          <w:sz w:val="28"/>
        </w:rPr>
        <w:t>
      3) азамат және Ұлы Отан соғыстары кезеңінде және КСРО мен Қазақстан Республикасын қорғау жөніндегі басқа да жауынгерлік операциялар кезінде ұрыс қимылдарын жүргізген армия құрамында болған адамдарға, азамат және Ұлы Отан соғыстарының партизандарына, жауынгер-интернационалистерге, сондай-ақ КСРО мен Қазақстан Республикасын қорғау жөніндегі жауынгерлік операцияларға қатысқан басқа да адамдарға;</w:t>
      </w:r>
    </w:p>
    <w:bookmarkEnd w:id="874"/>
    <w:bookmarkStart w:name="z635" w:id="875"/>
    <w:p>
      <w:pPr>
        <w:spacing w:after="0"/>
        <w:ind w:left="0"/>
        <w:jc w:val="both"/>
      </w:pPr>
      <w:r>
        <w:rPr>
          <w:rFonts w:ascii="Times New Roman"/>
          <w:b w:val="false"/>
          <w:i w:val="false"/>
          <w:color w:val="000000"/>
          <w:sz w:val="28"/>
        </w:rPr>
        <w:t>
      4) бірінші және екінші топтардағы мүгедектігі бар адамдарға (өздері жасаған қылмыс салдарынан мүгедектік белгіленген адамдарды қоспағанда);</w:t>
      </w:r>
    </w:p>
    <w:bookmarkEnd w:id="875"/>
    <w:bookmarkStart w:name="z636" w:id="876"/>
    <w:p>
      <w:pPr>
        <w:spacing w:after="0"/>
        <w:ind w:left="0"/>
        <w:jc w:val="both"/>
      </w:pPr>
      <w:r>
        <w:rPr>
          <w:rFonts w:ascii="Times New Roman"/>
          <w:b w:val="false"/>
          <w:i w:val="false"/>
          <w:color w:val="000000"/>
          <w:sz w:val="28"/>
        </w:rPr>
        <w:t>
      5) мемлекеттік немесе қоғамдық міндеттерді атқару кезінде, адам өмірін құтқару кезінде, құқық тәртібін қорғау кезінде не өндірістегі жазатайым жағдайдың салдарынан қаза тапқан адамдардың немесе хабар-ошарсыз кеткен жауынгерлердің (партизандардың) отбасыларына;</w:t>
      </w:r>
    </w:p>
    <w:bookmarkEnd w:id="876"/>
    <w:bookmarkStart w:name="z637" w:id="877"/>
    <w:p>
      <w:pPr>
        <w:spacing w:after="0"/>
        <w:ind w:left="0"/>
        <w:jc w:val="both"/>
      </w:pPr>
      <w:r>
        <w:rPr>
          <w:rFonts w:ascii="Times New Roman"/>
          <w:b w:val="false"/>
          <w:i w:val="false"/>
          <w:color w:val="000000"/>
          <w:sz w:val="28"/>
        </w:rPr>
        <w:t>
      6) заңдарда белгіленген тәртіппен бекітілген аурулар тізімінде аталған кейбір созылмалы аурулардың ауыр түрлерімен ауыратын адамдарға;</w:t>
      </w:r>
    </w:p>
    <w:bookmarkEnd w:id="877"/>
    <w:bookmarkStart w:name="z638" w:id="878"/>
    <w:p>
      <w:pPr>
        <w:spacing w:after="0"/>
        <w:ind w:left="0"/>
        <w:jc w:val="both"/>
      </w:pPr>
      <w:r>
        <w:rPr>
          <w:rFonts w:ascii="Times New Roman"/>
          <w:b w:val="false"/>
          <w:i w:val="false"/>
          <w:color w:val="000000"/>
          <w:sz w:val="28"/>
        </w:rPr>
        <w:t>
      7) Халықты әлеуметтік қорғау саласындағы орталық атқарушы органның аумақтық бөлімшесінің қорытындысы бойынша экологиялық зілзалалардың, Чернобыль апатының, Семей полигонындағы ядролық сынақтар жарылыстарының, сондай-ақ азаматтық және әскери мақсаттағы басқа да ядролық объектілердегі жарылыстардың салдарынан денсаулық жағдайы нашарлаған азаматтарға;</w:t>
      </w:r>
    </w:p>
    <w:bookmarkEnd w:id="878"/>
    <w:bookmarkStart w:name="z639" w:id="879"/>
    <w:p>
      <w:pPr>
        <w:spacing w:after="0"/>
        <w:ind w:left="0"/>
        <w:jc w:val="both"/>
      </w:pPr>
      <w:r>
        <w:rPr>
          <w:rFonts w:ascii="Times New Roman"/>
          <w:b w:val="false"/>
          <w:i w:val="false"/>
          <w:color w:val="000000"/>
          <w:sz w:val="28"/>
        </w:rPr>
        <w:t>
      8) заңсыз сотталу немесе саяси тұрғыда сотсыз қуғын-сүргінге ұшырау (сот тәртібімен саяси қуғын-сүргін құрбандары деп таныту немесе саяси қуғын-сүргіннен зардап шегу) фактілері сот тәртібімен анықталған азаматтарға;</w:t>
      </w:r>
    </w:p>
    <w:bookmarkEnd w:id="879"/>
    <w:bookmarkStart w:name="z640" w:id="880"/>
    <w:p>
      <w:pPr>
        <w:spacing w:after="0"/>
        <w:ind w:left="0"/>
        <w:jc w:val="both"/>
      </w:pPr>
      <w:r>
        <w:rPr>
          <w:rFonts w:ascii="Times New Roman"/>
          <w:b w:val="false"/>
          <w:i w:val="false"/>
          <w:color w:val="000000"/>
          <w:sz w:val="28"/>
        </w:rPr>
        <w:t>
      9) 30 жасқа дейін алғаш некеге отырған және некеге отырғаннан кейінгі алғашқы үш жылда балалы болған жас жұбайлар отбасыларына;</w:t>
      </w:r>
    </w:p>
    <w:bookmarkEnd w:id="880"/>
    <w:bookmarkStart w:name="z641" w:id="881"/>
    <w:p>
      <w:pPr>
        <w:spacing w:after="0"/>
        <w:ind w:left="0"/>
        <w:jc w:val="both"/>
      </w:pPr>
      <w:r>
        <w:rPr>
          <w:rFonts w:ascii="Times New Roman"/>
          <w:b w:val="false"/>
          <w:i w:val="false"/>
          <w:color w:val="000000"/>
          <w:sz w:val="28"/>
        </w:rPr>
        <w:t>
      10) мүгедектігі бар балаларды тәрбиелеп отырған адамдарға;</w:t>
      </w:r>
    </w:p>
    <w:bookmarkEnd w:id="881"/>
    <w:bookmarkStart w:name="z642" w:id="882"/>
    <w:p>
      <w:pPr>
        <w:spacing w:after="0"/>
        <w:ind w:left="0"/>
        <w:jc w:val="both"/>
      </w:pPr>
      <w:r>
        <w:rPr>
          <w:rFonts w:ascii="Times New Roman"/>
          <w:b w:val="false"/>
          <w:i w:val="false"/>
          <w:color w:val="000000"/>
          <w:sz w:val="28"/>
        </w:rPr>
        <w:t>
      11) көп балалы отбасыларға;</w:t>
      </w:r>
    </w:p>
    <w:bookmarkEnd w:id="882"/>
    <w:bookmarkStart w:name="z643" w:id="883"/>
    <w:p>
      <w:pPr>
        <w:spacing w:after="0"/>
        <w:ind w:left="0"/>
        <w:jc w:val="both"/>
      </w:pPr>
      <w:r>
        <w:rPr>
          <w:rFonts w:ascii="Times New Roman"/>
          <w:b w:val="false"/>
          <w:i w:val="false"/>
          <w:color w:val="000000"/>
          <w:sz w:val="28"/>
        </w:rPr>
        <w:t>
      12) үшінші топтағы мүгедектігі бар адамдарға, жасына байланысты зейнеткерлерге, жалғызілікті аналарға (некеге тұрмаған, бала тәрбиелеп отырған әйелдерге), егіз бала тапқан отбасыларға, егер азаматтардың бұл санаттары Қазақстан Республикасының заңнамасында белгіленген тәртіппен айқындалатын ең төмен күнкөріс деңгейінен төмен кіріс алатын болса;</w:t>
      </w:r>
    </w:p>
    <w:bookmarkEnd w:id="883"/>
    <w:bookmarkStart w:name="z644" w:id="884"/>
    <w:p>
      <w:pPr>
        <w:spacing w:after="0"/>
        <w:ind w:left="0"/>
        <w:jc w:val="both"/>
      </w:pPr>
      <w:r>
        <w:rPr>
          <w:rFonts w:ascii="Times New Roman"/>
          <w:b w:val="false"/>
          <w:i w:val="false"/>
          <w:color w:val="000000"/>
          <w:sz w:val="28"/>
        </w:rPr>
        <w:t>
      13) жиырма жылдан артық қызмет атқарған және әскери қызметтен жасына, денсаулық жағдайына немесе штаттың (қызметкерлер санының) қысқаруына байланысты босатылған әскери қызметшілерге Қазақстан Республикасының аумағындағы әскери қызметке дейінгі тұрған жеріне қайтып оралған кезде;</w:t>
      </w:r>
    </w:p>
    <w:bookmarkEnd w:id="884"/>
    <w:bookmarkStart w:name="z645" w:id="885"/>
    <w:p>
      <w:pPr>
        <w:spacing w:after="0"/>
        <w:ind w:left="0"/>
        <w:jc w:val="both"/>
      </w:pPr>
      <w:r>
        <w:rPr>
          <w:rFonts w:ascii="Times New Roman"/>
          <w:b w:val="false"/>
          <w:i w:val="false"/>
          <w:color w:val="000000"/>
          <w:sz w:val="28"/>
        </w:rPr>
        <w:t>
      14) мемлекеттік білім беру мекемелерінің педагогтеріне;</w:t>
      </w:r>
    </w:p>
    <w:bookmarkEnd w:id="885"/>
    <w:bookmarkStart w:name="z646" w:id="886"/>
    <w:p>
      <w:pPr>
        <w:spacing w:after="0"/>
        <w:ind w:left="0"/>
        <w:jc w:val="both"/>
      </w:pPr>
      <w:r>
        <w:rPr>
          <w:rFonts w:ascii="Times New Roman"/>
          <w:b w:val="false"/>
          <w:i w:val="false"/>
          <w:color w:val="000000"/>
          <w:sz w:val="28"/>
        </w:rPr>
        <w:t>
      15) мемлекеттік денсаулық сақтау мекемелерінде халыққа тікелей медициналық және дәрі-дәрмек көмегін көрсетуші медицина және фармацевтика қызметкерлеріне;</w:t>
      </w:r>
    </w:p>
    <w:bookmarkEnd w:id="886"/>
    <w:bookmarkStart w:name="z647" w:id="887"/>
    <w:p>
      <w:pPr>
        <w:spacing w:after="0"/>
        <w:ind w:left="0"/>
        <w:jc w:val="both"/>
      </w:pPr>
      <w:r>
        <w:rPr>
          <w:rFonts w:ascii="Times New Roman"/>
          <w:b w:val="false"/>
          <w:i w:val="false"/>
          <w:color w:val="000000"/>
          <w:sz w:val="28"/>
        </w:rPr>
        <w:t>
      16) судьяларға, құқық қорғау органдарының қызметкерлеріне тең дәрежеде беріледі.</w:t>
      </w:r>
    </w:p>
    <w:bookmarkEnd w:id="887"/>
    <w:p>
      <w:pPr>
        <w:spacing w:after="0"/>
        <w:ind w:left="0"/>
        <w:jc w:val="both"/>
      </w:pPr>
      <w:r>
        <w:rPr>
          <w:rFonts w:ascii="Times New Roman"/>
          <w:b w:val="false"/>
          <w:i w:val="false"/>
          <w:color w:val="000000"/>
          <w:sz w:val="28"/>
        </w:rPr>
        <w:t>
      Мемлекеттік тұрғын үй қорынан бірінші кезекті тәртіппен тұрғын үй алған азаматтар жергілікті атқару органдарының шешімі бойынша ғана бірінші кезекті тәртіппен басқа тұрғын үй алудың тізіміне тағы да енгізілуі мүмкін.</w:t>
      </w:r>
    </w:p>
    <w:bookmarkStart w:name="z648" w:id="888"/>
    <w:p>
      <w:pPr>
        <w:spacing w:after="0"/>
        <w:ind w:left="0"/>
        <w:jc w:val="both"/>
      </w:pPr>
      <w:r>
        <w:rPr>
          <w:rFonts w:ascii="Times New Roman"/>
          <w:b w:val="false"/>
          <w:i w:val="false"/>
          <w:color w:val="000000"/>
          <w:sz w:val="28"/>
        </w:rPr>
        <w:t>
      2. Осы Заң күшіне енгізілгенге дейін есепте тұрғандар қатарынан тұрғын үйге мұқтаждарға мемлекеттік тұрғын үй қорынан кезексіз тұрғын үй:</w:t>
      </w:r>
    </w:p>
    <w:bookmarkEnd w:id="888"/>
    <w:bookmarkStart w:name="z649" w:id="889"/>
    <w:p>
      <w:pPr>
        <w:spacing w:after="0"/>
        <w:ind w:left="0"/>
        <w:jc w:val="both"/>
      </w:pPr>
      <w:r>
        <w:rPr>
          <w:rFonts w:ascii="Times New Roman"/>
          <w:b w:val="false"/>
          <w:i w:val="false"/>
          <w:color w:val="000000"/>
          <w:sz w:val="28"/>
        </w:rPr>
        <w:t>
      1) тұрғын үйі Қазақстан Республикасының аумағындағы табиғат апаттарының салдарынан тұру үшін жарамсыз болып қалған азаматтарға;</w:t>
      </w:r>
    </w:p>
    <w:bookmarkEnd w:id="889"/>
    <w:bookmarkStart w:name="z650" w:id="890"/>
    <w:p>
      <w:pPr>
        <w:spacing w:after="0"/>
        <w:ind w:left="0"/>
        <w:jc w:val="both"/>
      </w:pPr>
      <w:r>
        <w:rPr>
          <w:rFonts w:ascii="Times New Roman"/>
          <w:b w:val="false"/>
          <w:i w:val="false"/>
          <w:color w:val="000000"/>
          <w:sz w:val="28"/>
        </w:rPr>
        <w:t>
      2) мемлекеттік балалар мекемесінен, туған-туысқандарынан, қорғаншысынан немесе қамқоршысынан қайтып оралған адамдарға, бұрын тұратын тұрғын үйіне оның бұзылуы немесе тұрғын емес үй-жай етіп жабдықталуы себепті қайтып оралуы мүмкін болмаған жағдайда;</w:t>
      </w:r>
    </w:p>
    <w:bookmarkEnd w:id="890"/>
    <w:bookmarkStart w:name="z651" w:id="891"/>
    <w:p>
      <w:pPr>
        <w:spacing w:after="0"/>
        <w:ind w:left="0"/>
        <w:jc w:val="both"/>
      </w:pPr>
      <w:r>
        <w:rPr>
          <w:rFonts w:ascii="Times New Roman"/>
          <w:b w:val="false"/>
          <w:i w:val="false"/>
          <w:color w:val="000000"/>
          <w:sz w:val="28"/>
        </w:rPr>
        <w:t xml:space="preserve">
      3)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1), 2), 5), 6), 7) және 8) тармақтарының негізінде қылмыстық істің тоқтатылуына байланысты үкімнің күші жойылуы нәтижесінде жазаны өтеуден босатылған, заңсыз сотталу салдарынан тұрғынжайынан айырылған адамдарға бұрынғы тұрғынжайын қайтару мүмкіндігі болмаған кезде, егер тұрғынжай беру туралы талап ақталғаннан кейін бір жылдың ішінде мәлімделсе;</w:t>
      </w:r>
    </w:p>
    <w:bookmarkEnd w:id="891"/>
    <w:bookmarkStart w:name="z652" w:id="892"/>
    <w:p>
      <w:pPr>
        <w:spacing w:after="0"/>
        <w:ind w:left="0"/>
        <w:jc w:val="both"/>
      </w:pPr>
      <w:r>
        <w:rPr>
          <w:rFonts w:ascii="Times New Roman"/>
          <w:b w:val="false"/>
          <w:i w:val="false"/>
          <w:color w:val="000000"/>
          <w:sz w:val="28"/>
        </w:rPr>
        <w:t>
      4) кәмелетке толғанға дейін ата-анасынан айрылған жиырма жасқа толмаған жетім балаларға беріледі. Әскери қызметке шақырылған кезде мұндай адамдардың жасы олардың мерзімді әскери қызметтен өту мерзіміне ұзартылады;</w:t>
      </w:r>
    </w:p>
    <w:bookmarkEnd w:id="892"/>
    <w:bookmarkStart w:name="z653" w:id="893"/>
    <w:p>
      <w:pPr>
        <w:spacing w:after="0"/>
        <w:ind w:left="0"/>
        <w:jc w:val="both"/>
      </w:pPr>
      <w:r>
        <w:rPr>
          <w:rFonts w:ascii="Times New Roman"/>
          <w:b w:val="false"/>
          <w:i w:val="false"/>
          <w:color w:val="000000"/>
          <w:sz w:val="28"/>
        </w:rPr>
        <w:t>
      5) еңбек шартынан туындайтын мемлекеттік міндеттемелер әсерімен тұрғын үй берілуге тиісті не бұрынғы тұрғын үйін пайдалану мүмкіндігінен заңсыз айрылған адамдарға;</w:t>
      </w:r>
    </w:p>
    <w:bookmarkEnd w:id="893"/>
    <w:bookmarkStart w:name="z654" w:id="894"/>
    <w:p>
      <w:pPr>
        <w:spacing w:after="0"/>
        <w:ind w:left="0"/>
        <w:jc w:val="both"/>
      </w:pPr>
      <w:r>
        <w:rPr>
          <w:rFonts w:ascii="Times New Roman"/>
          <w:b w:val="false"/>
          <w:i w:val="false"/>
          <w:color w:val="000000"/>
          <w:sz w:val="28"/>
        </w:rPr>
        <w:t>
      6) бұрынғы тұрғын үйі өздеріне сақталмайтын жағдайда, егер бұл басқа жерге көшумен байланысты болса, сайланбалы мемлекеттік қызметке сайланған адамдарға беріледі.</w:t>
      </w:r>
    </w:p>
    <w:bookmarkEnd w:id="894"/>
    <w:bookmarkStart w:name="z655" w:id="895"/>
    <w:p>
      <w:pPr>
        <w:spacing w:after="0"/>
        <w:ind w:left="0"/>
        <w:jc w:val="both"/>
      </w:pPr>
      <w:r>
        <w:rPr>
          <w:rFonts w:ascii="Times New Roman"/>
          <w:b w:val="false"/>
          <w:i w:val="false"/>
          <w:color w:val="000000"/>
          <w:sz w:val="28"/>
        </w:rPr>
        <w:t xml:space="preserve">
      3. Қазақстан Республикасының мемлекеттік наградалары берілген адамдар Қазақстан Республикасының мемлекеттік наградалары туралы заңдарда белгіленген тәртіппен тұрғын үй алуға құқылы. </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өзгерістер енгізілді - ҚР 2002.03.21 </w:t>
      </w:r>
      <w:r>
        <w:rPr>
          <w:rFonts w:ascii="Times New Roman"/>
          <w:b w:val="false"/>
          <w:i w:val="false"/>
          <w:color w:val="000000"/>
          <w:sz w:val="28"/>
        </w:rPr>
        <w:t>№ 308</w:t>
      </w:r>
      <w:r>
        <w:rPr>
          <w:rFonts w:ascii="Times New Roman"/>
          <w:b w:val="false"/>
          <w:i w:val="false"/>
          <w:color w:val="ff0000"/>
          <w:sz w:val="28"/>
        </w:rPr>
        <w:t xml:space="preserve">, 2007.05.15 № </w:t>
      </w:r>
      <w:r>
        <w:rPr>
          <w:rFonts w:ascii="Times New Roman"/>
          <w:b w:val="false"/>
          <w:i w:val="false"/>
          <w:color w:val="000000"/>
          <w:sz w:val="28"/>
        </w:rPr>
        <w:t>253</w:t>
      </w:r>
      <w:r>
        <w:rPr>
          <w:rFonts w:ascii="Times New Roman"/>
          <w:b w:val="false"/>
          <w:i w:val="false"/>
          <w:color w:val="ff0000"/>
          <w:sz w:val="28"/>
        </w:rPr>
        <w:t xml:space="preserve">,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119-бап. Мемлекеттік тұрғын үй қорынан шарт арқылы тұрғын үй беру </w:t>
      </w:r>
    </w:p>
    <w:bookmarkStart w:name="z656" w:id="896"/>
    <w:p>
      <w:pPr>
        <w:spacing w:after="0"/>
        <w:ind w:left="0"/>
        <w:jc w:val="both"/>
      </w:pPr>
      <w:r>
        <w:rPr>
          <w:rFonts w:ascii="Times New Roman"/>
          <w:b w:val="false"/>
          <w:i w:val="false"/>
          <w:color w:val="000000"/>
          <w:sz w:val="28"/>
        </w:rPr>
        <w:t>
      1. Осы Заң қабылданғанға дейін қолданылып келген тұрғын үй заңдарына сәйкес жасалған шарттар осы Заңда мұндай шарттар жасау көзделмеген жағдайларда да орындалуға тиіс.</w:t>
      </w:r>
    </w:p>
    <w:bookmarkEnd w:id="896"/>
    <w:bookmarkStart w:name="z657" w:id="897"/>
    <w:p>
      <w:pPr>
        <w:spacing w:after="0"/>
        <w:ind w:left="0"/>
        <w:jc w:val="both"/>
      </w:pPr>
      <w:r>
        <w:rPr>
          <w:rFonts w:ascii="Times New Roman"/>
          <w:b w:val="false"/>
          <w:i w:val="false"/>
          <w:color w:val="000000"/>
          <w:sz w:val="28"/>
        </w:rPr>
        <w:t>
      2. Тұрғын үй-жай беру туралы шарт жасасқан мемлекеттік кәсіпорынның тұрғын үй қоры мемлекеттік коммуналдық тұрғын үй қорына берілген жағдайда шартпен келісілген тұрғын үй беру міндеті бұл қорды өз иелігіне қабылдаған жергілікті атқарушы органдарға жүктеледі.</w:t>
      </w:r>
    </w:p>
    <w:bookmarkEnd w:id="897"/>
    <w:bookmarkStart w:name="z658" w:id="898"/>
    <w:p>
      <w:pPr>
        <w:spacing w:after="0"/>
        <w:ind w:left="0"/>
        <w:jc w:val="both"/>
      </w:pPr>
      <w:r>
        <w:rPr>
          <w:rFonts w:ascii="Times New Roman"/>
          <w:b w:val="false"/>
          <w:i w:val="false"/>
          <w:color w:val="000000"/>
          <w:sz w:val="28"/>
        </w:rPr>
        <w:t xml:space="preserve">
      3. Мемлекеттік тұрғын үй қоры мен аяқталмаған тұрғын үй құрылысы басқа құрылыс салушыға берілген кезде оған бұрынғы құрылыс салушының шартпен келісілген тұрғын үй беру міндеттері жүктеледі. </w:t>
      </w:r>
    </w:p>
    <w:bookmarkEnd w:id="898"/>
    <w:p>
      <w:pPr>
        <w:spacing w:after="0"/>
        <w:ind w:left="0"/>
        <w:jc w:val="both"/>
      </w:pPr>
      <w:r>
        <w:rPr>
          <w:rFonts w:ascii="Times New Roman"/>
          <w:b/>
          <w:i w:val="false"/>
          <w:color w:val="000000"/>
          <w:sz w:val="28"/>
        </w:rPr>
        <w:t>119-1-бап. Қазақстан Республикасының астанасында мемлекет мұқтажы үшін жер учаскелерін мәжбүрлеп иеліктен шығаруға байланысты бұзған кезде меншікке тұрғын үй беру ерекшеліктері</w:t>
      </w:r>
    </w:p>
    <w:p>
      <w:pPr>
        <w:spacing w:after="0"/>
        <w:ind w:left="0"/>
        <w:jc w:val="both"/>
      </w:pPr>
      <w:r>
        <w:rPr>
          <w:rFonts w:ascii="Times New Roman"/>
          <w:b w:val="false"/>
          <w:i w:val="false"/>
          <w:color w:val="ff0000"/>
          <w:sz w:val="28"/>
        </w:rPr>
        <w:t xml:space="preserve">
      Ескерту. Тақырыпқа өзгерту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p>
      <w:pPr>
        <w:spacing w:after="0"/>
        <w:ind w:left="0"/>
        <w:jc w:val="both"/>
      </w:pPr>
      <w:r>
        <w:rPr>
          <w:rFonts w:ascii="Times New Roman"/>
          <w:b w:val="false"/>
          <w:i w:val="false"/>
          <w:color w:val="000000"/>
          <w:sz w:val="28"/>
        </w:rPr>
        <w:t xml:space="preserve">
      Қазақстан Республикасының астанасында мемлекет мұқтажы үшін жер учаскелерін мәжбүрлеп иеліктен шығарған кезде иеліктен шығарылатын жер учаскесінде орналасқан тұрғын үйдің меншік иесінің таңдауы бойынша тұрғын үйдің нарықтық құны мөлшерінде өтем төленеді не меншігіне тұрмысқа жайлы тұрғын үй беріледі, егер азаматтарға заңмен өзге де жеңілдікті нормаларға кепілдік берілмеген болса, оның пайдалы алаңы мәжбүрлеп иеліктен шығарылатын тұрғын үйдің пайдалы алаңынан аспауға тиіс. </w:t>
      </w:r>
    </w:p>
    <w:p>
      <w:pPr>
        <w:spacing w:after="0"/>
        <w:ind w:left="0"/>
        <w:jc w:val="both"/>
      </w:pPr>
      <w:r>
        <w:rPr>
          <w:rFonts w:ascii="Times New Roman"/>
          <w:b w:val="false"/>
          <w:i w:val="false"/>
          <w:color w:val="000000"/>
          <w:sz w:val="28"/>
        </w:rPr>
        <w:t xml:space="preserve">
      Шарттық міндеттемелерге орай нақ сол немесе басқа жер учаскесінде бұзылғандардың орнына жаңадан салынған тұрғынжайлардан бұрынғы меншік иелерінің (жалға алушылардың) меншігіне (жалға) басқа тұрғын үй беру құрылыс салушының келісімімен ғана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119-1-баппен толықтырылды - ҚР 2001.07.10 </w:t>
      </w:r>
      <w:r>
        <w:rPr>
          <w:rFonts w:ascii="Times New Roman"/>
          <w:b w:val="false"/>
          <w:i w:val="false"/>
          <w:color w:val="000000"/>
          <w:sz w:val="28"/>
        </w:rPr>
        <w:t>№ 227</w:t>
      </w:r>
      <w:r>
        <w:rPr>
          <w:rFonts w:ascii="Times New Roman"/>
          <w:b w:val="false"/>
          <w:i w:val="false"/>
          <w:color w:val="ff0000"/>
          <w:sz w:val="28"/>
        </w:rPr>
        <w:t xml:space="preserve"> Заңымен, өзгерту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119-2-бап. Ипотекалық тұрғын үй заемы бойынша талап ету құқығын беру ерекшеліктері </w:t>
      </w:r>
    </w:p>
    <w:p>
      <w:pPr>
        <w:spacing w:after="0"/>
        <w:ind w:left="0"/>
        <w:jc w:val="both"/>
      </w:pPr>
      <w:r>
        <w:rPr>
          <w:rFonts w:ascii="Times New Roman"/>
          <w:b w:val="false"/>
          <w:i w:val="false"/>
          <w:color w:val="ff0000"/>
          <w:sz w:val="28"/>
        </w:rPr>
        <w:t xml:space="preserve">
      Ескерту. 119-2-бап алып тасталды – ҚР 15.07.2025 </w:t>
      </w:r>
      <w:r>
        <w:rPr>
          <w:rFonts w:ascii="Times New Roman"/>
          <w:b w:val="false"/>
          <w:i w:val="false"/>
          <w:color w:val="ff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119-3-бап. Бұрын тұрғынжайды жекешелендірген Қазақстан Республикасы азаматтарының мемлекеттік тұрғын үй қорынан берілген тұрғынжайды жекешелендіру ерекшеліктері</w:t>
      </w:r>
    </w:p>
    <w:p>
      <w:pPr>
        <w:spacing w:after="0"/>
        <w:ind w:left="0"/>
        <w:jc w:val="both"/>
      </w:pPr>
      <w:r>
        <w:rPr>
          <w:rFonts w:ascii="Times New Roman"/>
          <w:b w:val="false"/>
          <w:i w:val="false"/>
          <w:color w:val="000000"/>
          <w:sz w:val="28"/>
        </w:rPr>
        <w:t>
      Егер тұрғынжай бұрын купондық тетік арқылы немесе 2024 жылғы 4 желтоқсанға дейін өзгеше тәсілмен жекешелендірілген болса, мемлекеттік тұрғын үй қорынан берілген тұрғынжайды жекешелендіруден бас тартуға негіз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119-3-баппен толықтырылды – ҚР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119-4-баппен толықтыру көзделген - ҚР  14.07.2026 </w:t>
      </w:r>
      <w:r>
        <w:rPr>
          <w:rFonts w:ascii="Times New Roman"/>
          <w:b w:val="false"/>
          <w:i w:val="false"/>
          <w:color w:val="ff0000"/>
          <w:sz w:val="28"/>
        </w:rPr>
        <w:t>№ 350-VIII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120-бап. Қызметтік тұрғын үйден шығару ерекшеліктері </w:t>
      </w:r>
    </w:p>
    <w:p>
      <w:pPr>
        <w:spacing w:after="0"/>
        <w:ind w:left="0"/>
        <w:jc w:val="both"/>
      </w:pPr>
      <w:r>
        <w:rPr>
          <w:rFonts w:ascii="Times New Roman"/>
          <w:b w:val="false"/>
          <w:i w:val="false"/>
          <w:color w:val="000000"/>
          <w:sz w:val="28"/>
        </w:rPr>
        <w:t>
      Осы Заң күшіне енгізілгенге дейін берілген қызметтік тұрғын үйден тұру үшін жарамды басқа тұрғын үй берілместен:</w:t>
      </w:r>
    </w:p>
    <w:bookmarkStart w:name="z659" w:id="899"/>
    <w:p>
      <w:pPr>
        <w:spacing w:after="0"/>
        <w:ind w:left="0"/>
        <w:jc w:val="both"/>
      </w:pPr>
      <w:r>
        <w:rPr>
          <w:rFonts w:ascii="Times New Roman"/>
          <w:b w:val="false"/>
          <w:i w:val="false"/>
          <w:color w:val="000000"/>
          <w:sz w:val="28"/>
        </w:rPr>
        <w:t>
      1) мүгедектігі бар адамдарды (өздері жасаған қылмыс салдарынан мүгедектік белгіленген адамдарды қоспағанда);</w:t>
      </w:r>
    </w:p>
    <w:bookmarkEnd w:id="899"/>
    <w:bookmarkStart w:name="z660" w:id="900"/>
    <w:p>
      <w:pPr>
        <w:spacing w:after="0"/>
        <w:ind w:left="0"/>
        <w:jc w:val="both"/>
      </w:pPr>
      <w:r>
        <w:rPr>
          <w:rFonts w:ascii="Times New Roman"/>
          <w:b w:val="false"/>
          <w:i w:val="false"/>
          <w:color w:val="000000"/>
          <w:sz w:val="28"/>
        </w:rPr>
        <w:t>
      2) Ұлы Отан соғысының қатысушыларын, сондай-ақ жеңілдіктер бойынша Ұлы Отан соғысының қатысушыларына теңестірілген адамдарды;</w:t>
      </w:r>
    </w:p>
    <w:bookmarkEnd w:id="900"/>
    <w:bookmarkStart w:name="z1122" w:id="901"/>
    <w:p>
      <w:pPr>
        <w:spacing w:after="0"/>
        <w:ind w:left="0"/>
        <w:jc w:val="both"/>
      </w:pPr>
      <w:r>
        <w:rPr>
          <w:rFonts w:ascii="Times New Roman"/>
          <w:b w:val="false"/>
          <w:i w:val="false"/>
          <w:color w:val="000000"/>
          <w:sz w:val="28"/>
        </w:rPr>
        <w:t xml:space="preserve">
      2-1)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2), 3), 4) және 5) тармақшаларында санамаланған, басқа мемлекеттердің аумағындағы ұрыс қимылдарының ардагерлерін;</w:t>
      </w:r>
    </w:p>
    <w:bookmarkEnd w:id="901"/>
    <w:bookmarkStart w:name="z661" w:id="902"/>
    <w:p>
      <w:pPr>
        <w:spacing w:after="0"/>
        <w:ind w:left="0"/>
        <w:jc w:val="both"/>
      </w:pPr>
      <w:r>
        <w:rPr>
          <w:rFonts w:ascii="Times New Roman"/>
          <w:b w:val="false"/>
          <w:i w:val="false"/>
          <w:color w:val="000000"/>
          <w:sz w:val="28"/>
        </w:rPr>
        <w:t>
      3) мемлекеттік немесе қоғамдық міндеттерді, әскери қызмет міндеттерін атқару кезінде, адам өмірін құтқару кезінде, құқық тәртібін қорғау кезінде, өндірістегі жазатайым жағдайдың салдарынан қаза тапқандардың немесе хабар-ошарсыз кеткен жауынгерлердің отбасыларын;</w:t>
      </w:r>
    </w:p>
    <w:bookmarkEnd w:id="902"/>
    <w:bookmarkStart w:name="z662" w:id="903"/>
    <w:p>
      <w:pPr>
        <w:spacing w:after="0"/>
        <w:ind w:left="0"/>
        <w:jc w:val="both"/>
      </w:pPr>
      <w:r>
        <w:rPr>
          <w:rFonts w:ascii="Times New Roman"/>
          <w:b w:val="false"/>
          <w:i w:val="false"/>
          <w:color w:val="000000"/>
          <w:sz w:val="28"/>
        </w:rPr>
        <w:t>
      4) халықты әлеуметтік қорғау саласындағы орталық атқарушы органның аумақтық бөлімшесінің қорытындысы бойынша Чернобыль апатының, Семей полигонындағы ядролық сынақтар жарылыстарының, сондай-ақ басқа да азаматтық және әскери мақсаттағы ядролық объектілердегі төтенше жағдайлардың салдарынан денсаулық жағдайы нашарлаған азаматтарды;</w:t>
      </w:r>
    </w:p>
    <w:bookmarkEnd w:id="903"/>
    <w:bookmarkStart w:name="z663" w:id="904"/>
    <w:p>
      <w:pPr>
        <w:spacing w:after="0"/>
        <w:ind w:left="0"/>
        <w:jc w:val="both"/>
      </w:pPr>
      <w:r>
        <w:rPr>
          <w:rFonts w:ascii="Times New Roman"/>
          <w:b w:val="false"/>
          <w:i w:val="false"/>
          <w:color w:val="000000"/>
          <w:sz w:val="28"/>
        </w:rPr>
        <w:t>
      5) қызметтік тұрғын үй берген кәсіпорында немесе мекемеде кемінде он жыл жұмыс істеген адамдарды;</w:t>
      </w:r>
    </w:p>
    <w:bookmarkEnd w:id="904"/>
    <w:bookmarkStart w:name="z664" w:id="905"/>
    <w:p>
      <w:pPr>
        <w:spacing w:after="0"/>
        <w:ind w:left="0"/>
        <w:jc w:val="both"/>
      </w:pPr>
      <w:r>
        <w:rPr>
          <w:rFonts w:ascii="Times New Roman"/>
          <w:b w:val="false"/>
          <w:i w:val="false"/>
          <w:color w:val="000000"/>
          <w:sz w:val="28"/>
        </w:rPr>
        <w:t>
      6) қызметтен босатылған, өздеріне соған байланысты қызметтік тұрғын үй берілген, бірақ сол кәсіпорынмен немесе мекемемен еңбек қатынастарын тоқтатпаған адамдарды;</w:t>
      </w:r>
    </w:p>
    <w:bookmarkEnd w:id="905"/>
    <w:bookmarkStart w:name="z665" w:id="906"/>
    <w:p>
      <w:pPr>
        <w:spacing w:after="0"/>
        <w:ind w:left="0"/>
        <w:jc w:val="both"/>
      </w:pPr>
      <w:r>
        <w:rPr>
          <w:rFonts w:ascii="Times New Roman"/>
          <w:b w:val="false"/>
          <w:i w:val="false"/>
          <w:color w:val="000000"/>
          <w:sz w:val="28"/>
        </w:rPr>
        <w:t>
      7) жасы бойынша немесе денсаулық жағдайы бойынша, сондай-ақ штаттардың қысқаруына, кәсіпорынның немесе мекеменің таратылуына байланысты жұмыстан босатылған адамдарды;</w:t>
      </w:r>
    </w:p>
    <w:bookmarkEnd w:id="906"/>
    <w:bookmarkStart w:name="z666" w:id="907"/>
    <w:p>
      <w:pPr>
        <w:spacing w:after="0"/>
        <w:ind w:left="0"/>
        <w:jc w:val="both"/>
      </w:pPr>
      <w:r>
        <w:rPr>
          <w:rFonts w:ascii="Times New Roman"/>
          <w:b w:val="false"/>
          <w:i w:val="false"/>
          <w:color w:val="000000"/>
          <w:sz w:val="28"/>
        </w:rPr>
        <w:t>
      8) қызметтік тұрғын үй беріліп, қайтыс болған қызметкерлердің отбасы мүшелерін;</w:t>
      </w:r>
    </w:p>
    <w:bookmarkEnd w:id="907"/>
    <w:bookmarkStart w:name="z667" w:id="908"/>
    <w:p>
      <w:pPr>
        <w:spacing w:after="0"/>
        <w:ind w:left="0"/>
        <w:jc w:val="both"/>
      </w:pPr>
      <w:r>
        <w:rPr>
          <w:rFonts w:ascii="Times New Roman"/>
          <w:b w:val="false"/>
          <w:i w:val="false"/>
          <w:color w:val="000000"/>
          <w:sz w:val="28"/>
        </w:rPr>
        <w:t xml:space="preserve">
      9) көп балалы отбасыларын шығаруға болмайды. </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2002.03.21 </w:t>
      </w:r>
      <w:r>
        <w:rPr>
          <w:rFonts w:ascii="Times New Roman"/>
          <w:b w:val="false"/>
          <w:i w:val="false"/>
          <w:color w:val="ff0000"/>
          <w:sz w:val="28"/>
        </w:rPr>
        <w:t>№ 308</w:t>
      </w:r>
      <w:r>
        <w:rPr>
          <w:rFonts w:ascii="Times New Roman"/>
          <w:b w:val="false"/>
          <w:i w:val="false"/>
          <w:color w:val="ff0000"/>
          <w:sz w:val="28"/>
        </w:rPr>
        <w:t xml:space="preserve">;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06.05.2020 </w:t>
      </w:r>
      <w:r>
        <w:rPr>
          <w:rFonts w:ascii="Times New Roman"/>
          <w:b w:val="false"/>
          <w:i w:val="false"/>
          <w:color w:val="ff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Мемлекеттік емес меншік нысанына негізделген заңды тұлғаларға тиесілі тұрғын үйлердіпайдалану</w:t>
      </w:r>
    </w:p>
    <w:p>
      <w:pPr>
        <w:spacing w:after="0"/>
        <w:ind w:left="0"/>
        <w:jc w:val="both"/>
      </w:pPr>
      <w:r>
        <w:rPr>
          <w:rFonts w:ascii="Times New Roman"/>
          <w:b w:val="false"/>
          <w:i w:val="false"/>
          <w:color w:val="000000"/>
          <w:sz w:val="28"/>
        </w:rPr>
        <w:t xml:space="preserve">
      Мемлекеттік емес меншік нысанына негізделген заңды тұлғаға тиесілі тұрғын үйді жалдау жөнінде осы Заң күшіне енгізілгенге дейін жасалған шарт аталған шарттың қолданылу мерзімінде күшін сақтап қалады.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26.12.2019 </w:t>
      </w:r>
      <w:r>
        <w:rPr>
          <w:rFonts w:ascii="Times New Roman"/>
          <w:b w:val="false"/>
          <w:i w:val="false"/>
          <w:color w:val="ff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Прокуратура органдарының, экономикалық тергеп-тексеру қызметінің және азаматтық қорғау органдарының қызметкерлерін тұрғын үймен қамтамасыз ету ерекшеліктері</w:t>
      </w:r>
    </w:p>
    <w:p>
      <w:pPr>
        <w:spacing w:after="0"/>
        <w:ind w:left="0"/>
        <w:jc w:val="both"/>
      </w:pPr>
      <w:r>
        <w:rPr>
          <w:rFonts w:ascii="Times New Roman"/>
          <w:b w:val="false"/>
          <w:i w:val="false"/>
          <w:color w:val="000000"/>
          <w:sz w:val="28"/>
        </w:rPr>
        <w:t>
      Осы Заңның 13-1-тарауының тұрғын үймен қамтамасыз ету ерекшеліктері бөлігіндегі күші 2025 жылғы 1 шілдеден бастап прокуратура органдарының, экономикалық тергеу қызметінің және азаматтық қорғау органдарының қызметкерлеріне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