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3159" w14:textId="5a03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және сабақтас құқықтар туралы</w:t>
      </w:r>
    </w:p>
    <w:p>
      <w:pPr>
        <w:spacing w:after="0"/>
        <w:ind w:left="0"/>
        <w:jc w:val="both"/>
      </w:pPr>
      <w:r>
        <w:rPr>
          <w:rFonts w:ascii="Times New Roman"/>
          <w:b w:val="false"/>
          <w:i w:val="false"/>
          <w:color w:val="000000"/>
          <w:sz w:val="28"/>
        </w:rPr>
        <w:t>Қазақстан Республикасының 1996 жылғы 10 маусымдағы N 6-I Заңы.</w:t>
      </w:r>
    </w:p>
    <w:p>
      <w:pPr>
        <w:spacing w:after="0"/>
        <w:ind w:left="0"/>
        <w:jc w:val="both"/>
      </w:pPr>
      <w:bookmarkStart w:name="z1" w:id="0"/>
      <w:r>
        <w:rPr>
          <w:rFonts w:ascii="Times New Roman"/>
          <w:b w:val="false"/>
          <w:i w:val="false"/>
          <w:color w:val="ff0000"/>
          <w:sz w:val="28"/>
        </w:rPr>
        <w:t xml:space="preserve">
      ҚОЛДАНУШЫЛАР НАЗАРЫНА! </w:t>
      </w:r>
    </w:p>
    <w:bookmarkEnd w:id="0"/>
    <w:p>
      <w:pPr>
        <w:spacing w:after="0"/>
        <w:ind w:left="0"/>
        <w:jc w:val="both"/>
      </w:pPr>
      <w:r>
        <w:rPr>
          <w:rFonts w:ascii="Times New Roman"/>
          <w:b w:val="false"/>
          <w:i w:val="false"/>
          <w:color w:val="000000"/>
          <w:sz w:val="28"/>
        </w:rPr>
        <w:t xml:space="preserve">
      Қазақстан Республикасының 2005.11.22. </w:t>
      </w:r>
      <w:r>
        <w:rPr>
          <w:rFonts w:ascii="Times New Roman"/>
          <w:b w:val="false"/>
          <w:i w:val="false"/>
          <w:color w:val="000000"/>
          <w:sz w:val="28"/>
        </w:rPr>
        <w:t>№ 90</w:t>
      </w:r>
      <w:r>
        <w:rPr>
          <w:rFonts w:ascii="Times New Roman"/>
          <w:b w:val="false"/>
          <w:i w:val="false"/>
          <w:color w:val="000000"/>
          <w:sz w:val="28"/>
        </w:rPr>
        <w:t xml:space="preserve"> Заңымен енгізілген өзгерістер әртүрлі уақытта қолданысқа енгізілген (</w:t>
      </w:r>
      <w:r>
        <w:rPr>
          <w:rFonts w:ascii="Times New Roman"/>
          <w:b w:val="false"/>
          <w:i w:val="false"/>
          <w:color w:val="000000"/>
          <w:sz w:val="28"/>
        </w:rPr>
        <w:t>2-бапты</w:t>
      </w:r>
      <w:r>
        <w:rPr>
          <w:rFonts w:ascii="Times New Roman"/>
          <w:b w:val="false"/>
          <w:i w:val="false"/>
          <w:color w:val="000000"/>
          <w:sz w:val="28"/>
        </w:rPr>
        <w:t xml:space="preserve"> қараңыз). Қажет болған жағдайда "Заң" Деректер базасының 5 версиясының алдыңғы редакцияларын қараңыз.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"I тарау", "II тарау", "III тарау", "IV тарау" және "V тарау" деген сөздер тиісінше "1-тарау", "2-тарау", "3-тарау", "4-тарау" және "5-тарау" деген сөздермен ауыстырылды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"мүліктік құқықтарды ұжымдық негізде басқаратын", "Мүліктік құқықтарды ұжымдық негізде басқаратын", "Мүліктік құқықтарды ұжымдық негізде басқаратын, авторлық және сабақтас құқықтардың иелері оның репертуарынан туындылар мен сабақтас құқықтардың объектілерін алып тастаған ұйым" деген сөздер тиісінше "құқықтарды ұжымдық басқару жөніндегі", "Құқықтарды ұжымдық басқару жөніндегі", "Репертуарынан авторлық және сабақтас құқықтарды иеленушілер туындылар мен сабақтас құқықтардың объектілерін алып тастаған, құқықтарды ұжымдық басқару жөніндегі ұйым" деген сөздермен ауыстырылды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8"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Реттелетiн мәселелер </w:t>
      </w:r>
    </w:p>
    <w:p>
      <w:pPr>
        <w:spacing w:after="0"/>
        <w:ind w:left="0"/>
        <w:jc w:val="both"/>
      </w:pPr>
      <w:r>
        <w:rPr>
          <w:rFonts w:ascii="Times New Roman"/>
          <w:b w:val="false"/>
          <w:i w:val="false"/>
          <w:color w:val="000000"/>
          <w:sz w:val="28"/>
        </w:rPr>
        <w:t xml:space="preserve">
      Осы Заң санаткерлiк меншiк саласында ғылым, әдебиет және өнер туындыларын (авторлық құқық), қойылымдарды, орындаушылықты, фонограммаларды, эфирлiк және кабельдiк хабар тарату ұйымдарының хабарларын (сабақтас құқықтар) жасауға және пайдалануға байланысты туындайтын қатынастары реттейдi. </w:t>
      </w:r>
    </w:p>
    <w:p>
      <w:pPr>
        <w:spacing w:after="0"/>
        <w:ind w:left="0"/>
        <w:jc w:val="both"/>
      </w:pPr>
      <w:r>
        <w:rPr>
          <w:rFonts w:ascii="Times New Roman"/>
          <w:b/>
          <w:i w:val="false"/>
          <w:color w:val="000000"/>
          <w:sz w:val="28"/>
        </w:rPr>
        <w:t xml:space="preserve">2-бап.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89" w:id="2"/>
    <w:p>
      <w:pPr>
        <w:spacing w:after="0"/>
        <w:ind w:left="0"/>
        <w:jc w:val="both"/>
      </w:pPr>
      <w:r>
        <w:rPr>
          <w:rFonts w:ascii="Times New Roman"/>
          <w:b w:val="false"/>
          <w:i w:val="false"/>
          <w:color w:val="000000"/>
          <w:sz w:val="28"/>
        </w:rPr>
        <w:t xml:space="preserve">
      1) автор - шығармашылық еңбегімен ғылым, әдебиет, өнер туындысын жасаған жеке тұлға; </w:t>
      </w:r>
    </w:p>
    <w:bookmarkEnd w:id="2"/>
    <w:bookmarkStart w:name="z90" w:id="3"/>
    <w:p>
      <w:pPr>
        <w:spacing w:after="0"/>
        <w:ind w:left="0"/>
        <w:jc w:val="both"/>
      </w:pPr>
      <w:r>
        <w:rPr>
          <w:rFonts w:ascii="Times New Roman"/>
          <w:b w:val="false"/>
          <w:i w:val="false"/>
          <w:color w:val="000000"/>
          <w:sz w:val="28"/>
        </w:rPr>
        <w:t>
      2) авторлық құқық - автордың жеке мүліктік емес және мүліктік құқықтары;</w:t>
      </w:r>
    </w:p>
    <w:bookmarkEnd w:id="3"/>
    <w:bookmarkStart w:name="z91" w:id="4"/>
    <w:p>
      <w:pPr>
        <w:spacing w:after="0"/>
        <w:ind w:left="0"/>
        <w:jc w:val="both"/>
      </w:pPr>
      <w:r>
        <w:rPr>
          <w:rFonts w:ascii="Times New Roman"/>
          <w:b w:val="false"/>
          <w:i w:val="false"/>
          <w:color w:val="000000"/>
          <w:sz w:val="28"/>
        </w:rPr>
        <w:t xml:space="preserve">
      3) авторлық құқықты және сабақтас құқықтарды қорғаудың техникалық құралы - туындыларға немесе сабақтас құқықтар объектілеріне қол жеткізуді бақылайтын, автор, сабақтас құқықтар иесі немесе өзге де айрықша құқықтар иесі туындыларға немесе сабақтас құқықтар объектілеріне қатысты рұқсат етпеген іс-әрекеттерді жүзеге асыруды болғызбайтын не шектейтін техникалық (бағдарламалық-техникалық) құрылғы немесе оның компоненттері; </w:t>
      </w:r>
    </w:p>
    <w:bookmarkEnd w:id="4"/>
    <w:bookmarkStart w:name="z92" w:id="5"/>
    <w:p>
      <w:pPr>
        <w:spacing w:after="0"/>
        <w:ind w:left="0"/>
        <w:jc w:val="both"/>
      </w:pPr>
      <w:r>
        <w:rPr>
          <w:rFonts w:ascii="Times New Roman"/>
          <w:b w:val="false"/>
          <w:i w:val="false"/>
          <w:color w:val="000000"/>
          <w:sz w:val="28"/>
        </w:rPr>
        <w:t>
      4) авторлық құқық және (немесе) сабақтас құқықтар объектiсiнiң контрафактiлiк данасы – жасалуы, таратылуы немесе өзгедей пайдаланылуы осы Заңның ережелерiне не Қазақстан Республикасы ратификациялаған халықаралық шарттардың нормаларына орай авторлық құқықтың және (немесе) сабақтас құқықтардың бұзылуына әкеп соғатын туындының, жазылған орындаушылықтың, фонограмманың, эфирлiк және кәбiлдiк хабар тарату ұйымдары хабарының данасы. Құқық иеленушiнiң рұқсатынсыз құқықтарды басқару туралы ақпараты жойылған немесе өзгертiлген не авторлық құқық пен сабақтас құқықтарды қорғаудың техникалық құралдарын айналып өтуге мүмкiндiк беретiн заңсыз пайдаланылатын құрылғылардың көмегiмен жасалған авторлық құқық және (немесе) сабақтас құқықтар объектiлерi де контрафактiлiк болып танылады;</w:t>
      </w:r>
    </w:p>
    <w:bookmarkEnd w:id="5"/>
    <w:bookmarkStart w:name="z93" w:id="6"/>
    <w:p>
      <w:pPr>
        <w:spacing w:after="0"/>
        <w:ind w:left="0"/>
        <w:jc w:val="both"/>
      </w:pPr>
      <w:r>
        <w:rPr>
          <w:rFonts w:ascii="Times New Roman"/>
          <w:b w:val="false"/>
          <w:i w:val="false"/>
          <w:color w:val="000000"/>
          <w:sz w:val="28"/>
        </w:rPr>
        <w:t>
      5) авторлық шарт – нысанасы бір немесе бірнеше авторлық құқық объектілерін пайдалануға мүліктік құқықтарды беру болып табылатын шарт. Авторлық шарт лицензиялық шарттың бір түрі болып табылады;</w:t>
      </w:r>
    </w:p>
    <w:bookmarkEnd w:id="6"/>
    <w:bookmarkStart w:name="z94" w:id="7"/>
    <w:p>
      <w:pPr>
        <w:spacing w:after="0"/>
        <w:ind w:left="0"/>
        <w:jc w:val="both"/>
      </w:pPr>
      <w:r>
        <w:rPr>
          <w:rFonts w:ascii="Times New Roman"/>
          <w:b w:val="false"/>
          <w:i w:val="false"/>
          <w:color w:val="000000"/>
          <w:sz w:val="28"/>
        </w:rPr>
        <w:t xml:space="preserve">
      6) айрықша емес құқық - осы Заңда белгіленген жағдайларды қоспағанда, автордың немесе өзге құқық иеленушінің тиісті рұқсатымен басқа адамдардың құқық иеленушімен бір мезгілде туындыны, орындаушылықты, қойылымды, фонограмманы, эфирлік және кәбілдік хабар тарату ұйымдарының хабарын пайдалана алатын құқығы; </w:t>
      </w:r>
    </w:p>
    <w:bookmarkEnd w:id="7"/>
    <w:bookmarkStart w:name="z95" w:id="8"/>
    <w:p>
      <w:pPr>
        <w:spacing w:after="0"/>
        <w:ind w:left="0"/>
        <w:jc w:val="both"/>
      </w:pPr>
      <w:r>
        <w:rPr>
          <w:rFonts w:ascii="Times New Roman"/>
          <w:b w:val="false"/>
          <w:i w:val="false"/>
          <w:color w:val="000000"/>
          <w:sz w:val="28"/>
        </w:rPr>
        <w:t>
      7) айрықша құқық – автордың және (немесе) өзге де құқық иеленушінің туындыны және (немесе) сабақтас құқықтар объектісін белгіленген мерзім ішінде кез келген тәсілмен пайдалануды жүзеге асыруға, оған рұқсат беруге және тыйым салуға мүліктік құқығы;</w:t>
      </w:r>
    </w:p>
    <w:bookmarkEnd w:id="8"/>
    <w:bookmarkStart w:name="z96" w:id="9"/>
    <w:p>
      <w:pPr>
        <w:spacing w:after="0"/>
        <w:ind w:left="0"/>
        <w:jc w:val="both"/>
      </w:pPr>
      <w:r>
        <w:rPr>
          <w:rFonts w:ascii="Times New Roman"/>
          <w:b w:val="false"/>
          <w:i w:val="false"/>
          <w:color w:val="000000"/>
          <w:sz w:val="28"/>
        </w:rPr>
        <w:t>
      8) аккредиттеу - ұжымдық басқару салаларында құқықтарды ұжымдық басқару жөніндегі ұйымдардың осы Заңда белгіленген заңды құқықтарын уәкілетті органның ресми тану рәсімі;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97" w:id="10"/>
    <w:p>
      <w:pPr>
        <w:spacing w:after="0"/>
        <w:ind w:left="0"/>
        <w:jc w:val="both"/>
      </w:pPr>
      <w:r>
        <w:rPr>
          <w:rFonts w:ascii="Times New Roman"/>
          <w:b w:val="false"/>
          <w:i w:val="false"/>
          <w:color w:val="000000"/>
          <w:sz w:val="28"/>
        </w:rPr>
        <w:t xml:space="preserve">
      9) дерекқор - деректер электронды-есептеу машинасының (бұдан әрі - ЭЕМ) көмегімен табылатындай және өңделетіндей етіп жүйеге түсірілген материалдардың іріктелуі және (немесе) орналасуы жағынан шығармашылық еңбектің нәтижесін білдіретін деректер (мақалалар, есептер, фактілер және басқалар) жиынтығы. Дерекқор ұғымы оның көмегімен дерекқордың материалдарына қол жеткізуді жүзеге асыруға болатын компьютерлік бағдарламаға (бағдарламалық қамтылымға) қолданылмайды; </w:t>
      </w:r>
    </w:p>
    <w:bookmarkEnd w:id="10"/>
    <w:bookmarkStart w:name="z98" w:id="11"/>
    <w:p>
      <w:pPr>
        <w:spacing w:after="0"/>
        <w:ind w:left="0"/>
        <w:jc w:val="both"/>
      </w:pPr>
      <w:r>
        <w:rPr>
          <w:rFonts w:ascii="Times New Roman"/>
          <w:b w:val="false"/>
          <w:i w:val="false"/>
          <w:color w:val="000000"/>
          <w:sz w:val="28"/>
        </w:rPr>
        <w:t xml:space="preserve">
      10) дыбыстау-бейнелеу туындысы - тиісті техникалық құрылғылардың көмегімен көріп және естіп (дыбыспен берілетін жағдайда) қабылдауға арналған өзара байланысты кадрлардың немесе бейнелердің (дыбыспен сүйемелдеп немесе сүйемелдемей) түсірілген сериясынан құралатын туынды. Дыбыстау-бейнелеу туындылары кинематографиялық туындыларды және бастапқы немесе одан кейінгі түсірілу тәсіліне қарамастан, кинематография құралдарына ұқсас құралдармен бейнеленген туындылардың барлығын (телефильмдерді және бейнефильмдерді, диафильмдер мен слайдфильмдерді және сол сияқты туындыларды) қамтиды; </w:t>
      </w:r>
    </w:p>
    <w:bookmarkEnd w:id="11"/>
    <w:bookmarkStart w:name="z99" w:id="12"/>
    <w:p>
      <w:pPr>
        <w:spacing w:after="0"/>
        <w:ind w:left="0"/>
        <w:jc w:val="both"/>
      </w:pPr>
      <w:r>
        <w:rPr>
          <w:rFonts w:ascii="Times New Roman"/>
          <w:b w:val="false"/>
          <w:i w:val="false"/>
          <w:color w:val="000000"/>
          <w:sz w:val="28"/>
        </w:rPr>
        <w:t xml:space="preserve">
      11) дыбыстау-бейнелеу туындысын шығарушы - осындай туындыны жасаудың бастамасы мен жауапкершілігін мойнына алған жеке немесе заңды тұлға. Өзге дәлелдемелер болмаған кезде, осы туындыда есімі немесе атауы белгіленген тұлға дыбыстау-бейнелеу туындысын шығарушы деп танылады; </w:t>
      </w:r>
    </w:p>
    <w:bookmarkEnd w:id="12"/>
    <w:bookmarkStart w:name="z100" w:id="13"/>
    <w:p>
      <w:pPr>
        <w:spacing w:after="0"/>
        <w:ind w:left="0"/>
        <w:jc w:val="both"/>
      </w:pPr>
      <w:r>
        <w:rPr>
          <w:rFonts w:ascii="Times New Roman"/>
          <w:b w:val="false"/>
          <w:i w:val="false"/>
          <w:color w:val="000000"/>
          <w:sz w:val="28"/>
        </w:rPr>
        <w:t xml:space="preserve">
      12) жазу - дыбыстарды және (немесе) бейнелерді техникалық құралдардың көмегімен оларды бірнеше қайтара қабылдауға, қайта шығаруға немесе хабарлауға мүмкіндік беретін қандай да бір материалдық нысанда жазып алу; </w:t>
      </w:r>
    </w:p>
    <w:bookmarkEnd w:id="13"/>
    <w:bookmarkStart w:name="z322" w:id="14"/>
    <w:p>
      <w:pPr>
        <w:spacing w:after="0"/>
        <w:ind w:left="0"/>
        <w:jc w:val="both"/>
      </w:pPr>
      <w:r>
        <w:rPr>
          <w:rFonts w:ascii="Times New Roman"/>
          <w:b w:val="false"/>
          <w:i w:val="false"/>
          <w:color w:val="000000"/>
          <w:sz w:val="28"/>
        </w:rPr>
        <w:t xml:space="preserve">
      13) жалпы жұрттың назарына жеткізу - авторлық құқық және (немесе) сабақтас құқықтар объектілерін көпшілік оларға өзінің жеке қалауы бойынша кез келген жерден және кез келген уақытта (интерактивтік режимде) қол жеткізуді жүзеге асыра алатын сым арқылы немесе сымсыз байланыс құралдарымен хабарлау; </w:t>
      </w:r>
    </w:p>
    <w:bookmarkEnd w:id="14"/>
    <w:bookmarkStart w:name="z323" w:id="15"/>
    <w:p>
      <w:pPr>
        <w:spacing w:after="0"/>
        <w:ind w:left="0"/>
        <w:jc w:val="both"/>
      </w:pPr>
      <w:r>
        <w:rPr>
          <w:rFonts w:ascii="Times New Roman"/>
          <w:b w:val="false"/>
          <w:i w:val="false"/>
          <w:color w:val="000000"/>
          <w:sz w:val="28"/>
        </w:rPr>
        <w:t>
      14) жариялау - автордың не авторлық немесе сабақтас құқықтар объектілеріне өзге құқық иеленушінің келісімімен туындының, орындаушылық жазбасының немесе фонограмманың даналарын көпшіліктің орынды қажеттіліктерін қанағаттандыратын мөлшерде көпшілікке ұсыну;</w:t>
      </w:r>
    </w:p>
    <w:bookmarkEnd w:id="15"/>
    <w:bookmarkStart w:name="z383" w:id="16"/>
    <w:p>
      <w:pPr>
        <w:spacing w:after="0"/>
        <w:ind w:left="0"/>
        <w:jc w:val="both"/>
      </w:pPr>
      <w:r>
        <w:rPr>
          <w:rFonts w:ascii="Times New Roman"/>
          <w:b w:val="false"/>
          <w:i w:val="false"/>
          <w:color w:val="000000"/>
          <w:sz w:val="28"/>
        </w:rPr>
        <w:t>
      14-1)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аудиовизуалдық немесе өзге де түрде бейнеленетін цифрлық ресурс;</w:t>
      </w:r>
    </w:p>
    <w:bookmarkEnd w:id="16"/>
    <w:bookmarkStart w:name="z324" w:id="17"/>
    <w:p>
      <w:pPr>
        <w:spacing w:after="0"/>
        <w:ind w:left="0"/>
        <w:jc w:val="both"/>
      </w:pPr>
      <w:r>
        <w:rPr>
          <w:rFonts w:ascii="Times New Roman"/>
          <w:b w:val="false"/>
          <w:i w:val="false"/>
          <w:color w:val="000000"/>
          <w:sz w:val="28"/>
        </w:rPr>
        <w:t xml:space="preserve">
      15) кәбіл бойынша жалпы жұрттың назарына хабарлау - туындыны, фонограмманы, орындаушылықты, эфирлік немесе кәбілдік хабар тарату ұйымдары хабарын жалпы жұрттың назарына кәбіл, сым, оптикалық талшық арқылы немесе соған ұқсас құралдардың көмегімен хабарлау; </w:t>
      </w:r>
    </w:p>
    <w:bookmarkEnd w:id="17"/>
    <w:p>
      <w:pPr>
        <w:spacing w:after="0"/>
        <w:ind w:left="0"/>
        <w:jc w:val="both"/>
      </w:pPr>
      <w:r>
        <w:rPr>
          <w:rFonts w:ascii="Times New Roman"/>
          <w:b w:val="false"/>
          <w:i w:val="false"/>
          <w:color w:val="000000"/>
          <w:sz w:val="28"/>
        </w:rPr>
        <w:t>
      15-1) компьютерлік бағдарлама (бағдарламалық қамтылым) – табиғатына орай компьютерлік бағдарлама (бағдарламалық қамтылым) дайындық материалдарының неғұрлым кейінірек кезеңдегі нәтижесі болып табылатын осындай материалдарды қоса алғанда, машина оқитын материалдық жеткізгішке жазу кезінде ЭЕМ-мен белгілі бір міндетті орындау немесе нәтижеге қол жеткізу қамтамасыз етілетін, сөздер, схемалар түрінде немесе бейнелеудің кез келген өзге де нысанында көрсетілген командалар жиынтығы;</w:t>
      </w:r>
    </w:p>
    <w:p>
      <w:pPr>
        <w:spacing w:after="0"/>
        <w:ind w:left="0"/>
        <w:jc w:val="both"/>
      </w:pPr>
      <w:r>
        <w:rPr>
          <w:rFonts w:ascii="Times New Roman"/>
          <w:b w:val="false"/>
          <w:i w:val="false"/>
          <w:color w:val="000000"/>
          <w:sz w:val="28"/>
        </w:rPr>
        <w:t>
      15-2) компьютерлік бағдарламаны (бағдарламалық қамтылымды) қайта құрастыру – компьютерлік бағдарламаның (бағдарламалық қамтылымның) құрылымын зерделеу және оны кодтау мақсатында объектінің кодын бастапқы мәтінге өзгертуді қамтитын техникалық тәсіл;</w:t>
      </w:r>
    </w:p>
    <w:p>
      <w:pPr>
        <w:spacing w:after="0"/>
        <w:ind w:left="0"/>
        <w:jc w:val="both"/>
      </w:pPr>
      <w:r>
        <w:rPr>
          <w:rFonts w:ascii="Times New Roman"/>
          <w:b w:val="false"/>
          <w:i w:val="false"/>
          <w:color w:val="000000"/>
          <w:sz w:val="28"/>
        </w:rPr>
        <w:t>
      15-3) компьютерлік бағдарламаны (бағдарламалық қамтылымды) немесе дерекқорды бейімдеу – компьютерлік бағдарламаның (бағдарламалық қамтылымның) немесе дерекқордың пайдаланушының нақты техникалық құралдарында немесе пайдаланушының нақты бағдарламаларының басқаруымен жұмыс істеуін қамтамасыз ету мақсатында ғана жүзеге асырылатын, компьютерлік бағдарламаларға (бағдарламалық қамтылымға) немесе дерекқорға өзгерістер енгізу;</w:t>
      </w:r>
    </w:p>
    <w:p>
      <w:pPr>
        <w:spacing w:after="0"/>
        <w:ind w:left="0"/>
        <w:jc w:val="both"/>
      </w:pPr>
      <w:r>
        <w:rPr>
          <w:rFonts w:ascii="Times New Roman"/>
          <w:b w:val="false"/>
          <w:i w:val="false"/>
          <w:color w:val="000000"/>
          <w:sz w:val="28"/>
        </w:rPr>
        <w:t>
      15-4) компьютерлік бағдарламаны (бағдарламалық қамтылымды) немесе дерекқорды түрлендіру (өңдеу) – компьютерлік бағдарламаның (бағдарламалық қамтылымның) немесе дерекқордың бейімделуге жатпайтын кез келген өзгерістері;</w:t>
      </w:r>
    </w:p>
    <w:bookmarkStart w:name="z325" w:id="18"/>
    <w:p>
      <w:pPr>
        <w:spacing w:after="0"/>
        <w:ind w:left="0"/>
        <w:jc w:val="both"/>
      </w:pPr>
      <w:r>
        <w:rPr>
          <w:rFonts w:ascii="Times New Roman"/>
          <w:b w:val="false"/>
          <w:i w:val="false"/>
          <w:color w:val="000000"/>
          <w:sz w:val="28"/>
        </w:rPr>
        <w:t xml:space="preserve">
      16) көпшілік алдында орындау - туындыны мәнерлеп оқу, ойнау, билеу немесе қандай да бір өзге жолмен, соның ішінде техникалық құралдардың көмегімен отбасы мүшелері болып табылмайтын адамдар болатын немесе болуы мүмкін орындарда орындау; </w:t>
      </w:r>
    </w:p>
    <w:bookmarkEnd w:id="18"/>
    <w:bookmarkStart w:name="z326" w:id="19"/>
    <w:p>
      <w:pPr>
        <w:spacing w:after="0"/>
        <w:ind w:left="0"/>
        <w:jc w:val="both"/>
      </w:pPr>
      <w:r>
        <w:rPr>
          <w:rFonts w:ascii="Times New Roman"/>
          <w:b w:val="false"/>
          <w:i w:val="false"/>
          <w:color w:val="000000"/>
          <w:sz w:val="28"/>
        </w:rPr>
        <w:t xml:space="preserve">
      17) көпшілікке көрсету - туындының түпнұсқасын немесе данасын тікелей немесе слайд, кино-, телекадр түрінде экранда, басқа кез келген техникалық құралдың көмегімен немесе кез келген өзге әдіспен (дыбыстау-бейнелеу туындысына қатысты - олардың реттілігінен тыс жеке кадрларды көрсету) отбасы мүшелері болып табылмайтын адамдар болатын немесе болуы мүмкін орындарда көрсету; </w:t>
      </w:r>
    </w:p>
    <w:bookmarkEnd w:id="19"/>
    <w:bookmarkStart w:name="z337" w:id="20"/>
    <w:p>
      <w:pPr>
        <w:spacing w:after="0"/>
        <w:ind w:left="0"/>
        <w:jc w:val="both"/>
      </w:pPr>
      <w:r>
        <w:rPr>
          <w:rFonts w:ascii="Times New Roman"/>
          <w:b w:val="false"/>
          <w:i w:val="false"/>
          <w:color w:val="000000"/>
          <w:sz w:val="28"/>
        </w:rPr>
        <w:t>
      18) көшірмелеу (репрографиялық қайта шығару) – туындыларды кез келген техникалық құралдардың көмегімен, баспа мақсатынсыз жүзеге асырылатын факсимильдік қайта шығару. Техникалық құралдардың көмегімен көшірмелеуді жүзеге асыруға арналған уақытша көшірмелерді жасау жағдайларынан басқа, көшірмелеуге туындыны қайта шығару немесе оның көшірмелерін электрондық (оның ішінде цифрлық), оптикалық немесе машинамен оқылатын өзге де нысанда сақтау кірмейді;</w:t>
      </w:r>
    </w:p>
    <w:bookmarkEnd w:id="20"/>
    <w:bookmarkStart w:name="z338" w:id="21"/>
    <w:p>
      <w:pPr>
        <w:spacing w:after="0"/>
        <w:ind w:left="0"/>
        <w:jc w:val="both"/>
      </w:pPr>
      <w:r>
        <w:rPr>
          <w:rFonts w:ascii="Times New Roman"/>
          <w:b w:val="false"/>
          <w:i w:val="false"/>
          <w:color w:val="000000"/>
          <w:sz w:val="28"/>
        </w:rPr>
        <w:t>
      19) қайта шығару – туындылардың немесе сабақтас құқықтар объектiлерiнiң бiр немесе одан да көп тұрақты немесе уақытша даналарын кез келген әдiспен және кез келген нысанда, толық немесе iшiнара, тiкелей немесе жанама түрде дайындау. Қайта шығару түрлері дыбыс- немесе бейнежазбаны дайындау, екi өлшемдiк немесе үш өлшемдiк туындының бiр немесе одан да көп даналарын дайындау, көшірмелеу (репрографиялық қайта шығару), сондай-ақ туындыларды немесе сабақтас құқықтар объектiлерiн кез келген материалдық нысанда, оның ішінде ашық ақпараттық-коммуникациялық желіде кез келген тұрақты немесе уақытша сақтау болып табылады;</w:t>
      </w:r>
    </w:p>
    <w:bookmarkEnd w:id="21"/>
    <w:bookmarkStart w:name="z339" w:id="22"/>
    <w:p>
      <w:pPr>
        <w:spacing w:after="0"/>
        <w:ind w:left="0"/>
        <w:jc w:val="both"/>
      </w:pPr>
      <w:r>
        <w:rPr>
          <w:rFonts w:ascii="Times New Roman"/>
          <w:b w:val="false"/>
          <w:i w:val="false"/>
          <w:color w:val="000000"/>
          <w:sz w:val="28"/>
        </w:rPr>
        <w:t xml:space="preserve">
      20) құқық иеленуші - авторлық құқыққа қатысты автор (оның мұрагерлері), сабақтас құқықтарға қатысты орындаушы (оның мұрагерлері), фонограммаларды жасаушы, эфирлік немесе кәбілдік хабар тарату ұйымы, сондай-ақ шарт бойынша немесе осы Заңда көзделген өзге де негіз бойынша туындыны және (немесе) сабақтас құқықтар объектілерін пайдалануға айрықша құқық алған өзге де жеке немесе заңды тұлғалар; </w:t>
      </w:r>
    </w:p>
    <w:bookmarkEnd w:id="22"/>
    <w:bookmarkStart w:name="z356" w:id="23"/>
    <w:p>
      <w:pPr>
        <w:spacing w:after="0"/>
        <w:ind w:left="0"/>
        <w:jc w:val="both"/>
      </w:pPr>
      <w:r>
        <w:rPr>
          <w:rFonts w:ascii="Times New Roman"/>
          <w:b w:val="false"/>
          <w:i w:val="false"/>
          <w:color w:val="000000"/>
          <w:sz w:val="28"/>
        </w:rPr>
        <w:t xml:space="preserve">
      21) құқықтарды басқару жөніндегі ақпарат - туындыны, туынды авторын, орындаушыны, орындаушының орындаушылығын, фонограмма жасаушыны, фонограмманы, туындыға, орындаушылыққа не фонограммаға не туындыны, орындаушылықты немесе фонограмманы пайдалану шарттары туралы ақпаратқа қайсыбір құқық иеленушіні бірдейлендіретін ақпарат. Ақпараттың кез келген элементі туындының, жазып алынған орындаушылықтың немесе фонограмманың данасына қоса берілетін, не жалпы жұрттың назарына туындыны хабарлауға немесе жазып алынған орындаушылықты немесе фонограмманы хабарлауға және (немесе) жеткізуге байланысты пайда болатын кезде осындай ақпарат берілген кез келген цифрлар немесе кодтар да құқықтарды басқару жөніндегі ақпарат деп ұғынылады; </w:t>
      </w:r>
    </w:p>
    <w:bookmarkEnd w:id="23"/>
    <w:p>
      <w:pPr>
        <w:spacing w:after="0"/>
        <w:ind w:left="0"/>
        <w:jc w:val="both"/>
      </w:pPr>
      <w:r>
        <w:rPr>
          <w:rFonts w:ascii="Times New Roman"/>
          <w:b w:val="false"/>
          <w:i w:val="false"/>
          <w:color w:val="000000"/>
          <w:sz w:val="28"/>
        </w:rPr>
        <w:t>
      21-1) құқықтарды ұжымдық басқару саласындағы бірыңғай цифрлық платформа (бұдан әрі – бірыңғай цифрлық платформа) – сараптама ұйымының құқықтарды ұжымдық басқару саласында оның пайдаланылуына бірыңғай қол жеткізу нүктесін осы Заңға сәйкес ұсынатын цифрлық жүйесі;</w:t>
      </w:r>
    </w:p>
    <w:p>
      <w:pPr>
        <w:spacing w:after="0"/>
        <w:ind w:left="0"/>
        <w:jc w:val="both"/>
      </w:pPr>
      <w:r>
        <w:rPr>
          <w:rFonts w:ascii="Times New Roman"/>
          <w:b w:val="false"/>
          <w:i w:val="false"/>
          <w:color w:val="000000"/>
          <w:sz w:val="28"/>
        </w:rPr>
        <w:t>
      21-2) құқықтарды ұжымдық басқару саласындағы бірыңғай цифрлық платформа субъектісі – құқық иеленуші, құқықтарды ұжымдық басқару жөніндегі ұйым, пайдаланушы, сараптама ұйымы;</w:t>
      </w:r>
    </w:p>
    <w:bookmarkStart w:name="z357" w:id="24"/>
    <w:p>
      <w:pPr>
        <w:spacing w:after="0"/>
        <w:ind w:left="0"/>
        <w:jc w:val="both"/>
      </w:pPr>
      <w:r>
        <w:rPr>
          <w:rFonts w:ascii="Times New Roman"/>
          <w:b w:val="false"/>
          <w:i w:val="false"/>
          <w:color w:val="000000"/>
          <w:sz w:val="28"/>
        </w:rPr>
        <w:t xml:space="preserve">
      22) құрамдас туынды - материалдарды іріктеп алу және (немесе) орналастыру бойынша шығармашылық қызметтің нәтижесін білдіретін туындылар мен басқа да материалдардың жинағы (энциклопедия, антология, деректер базасы); </w:t>
      </w:r>
    </w:p>
    <w:bookmarkEnd w:id="24"/>
    <w:bookmarkStart w:name="z358" w:id="25"/>
    <w:p>
      <w:pPr>
        <w:spacing w:after="0"/>
        <w:ind w:left="0"/>
        <w:jc w:val="both"/>
      </w:pPr>
      <w:r>
        <w:rPr>
          <w:rFonts w:ascii="Times New Roman"/>
          <w:b w:val="false"/>
          <w:i w:val="false"/>
          <w:color w:val="000000"/>
          <w:sz w:val="28"/>
        </w:rPr>
        <w:t xml:space="preserve">
      23) орындау - туындыны, фонограмманы, орындаушылықты, қойылымды тікелей орындалатын ойын, ән, би арқылы немесе қандай да бір техникалық құралдардың (телерадио хабарлары, кәбілдік телевизия және басқалары) көмегімен көрсету, сондай-ақ дыбыстау-бейнелеу туындысының кадрларын реті бойынша дыбыспен сүйемелдеп немесе сүйемелдемей көрсету; </w:t>
      </w:r>
    </w:p>
    <w:bookmarkEnd w:id="25"/>
    <w:bookmarkStart w:name="z359" w:id="26"/>
    <w:p>
      <w:pPr>
        <w:spacing w:after="0"/>
        <w:ind w:left="0"/>
        <w:jc w:val="both"/>
      </w:pPr>
      <w:r>
        <w:rPr>
          <w:rFonts w:ascii="Times New Roman"/>
          <w:b w:val="false"/>
          <w:i w:val="false"/>
          <w:color w:val="000000"/>
          <w:sz w:val="28"/>
        </w:rPr>
        <w:t xml:space="preserve">
      24) орындаушы - актер, әнші, музыкант, биші немесе рөлде ойнайтын, ән салатын, оқитын, мәнерлеп оқитын, музыкалық аспапта ойнайтын, интерпретациялайтын немесе әдебиет және (немесе) өнер туындыларын (соның ішінде эстрадалық, цирк немесе қуыршақ нөмірлерін) немесе халық шығармашылығы туындыларын өзгедей жолмен орындайтын басқа адам, сондай-ақ спектакльді қоюшы-режиссер және дирижер; </w:t>
      </w:r>
    </w:p>
    <w:bookmarkEnd w:id="26"/>
    <w:bookmarkStart w:name="z360" w:id="27"/>
    <w:p>
      <w:pPr>
        <w:spacing w:after="0"/>
        <w:ind w:left="0"/>
        <w:jc w:val="both"/>
      </w:pPr>
      <w:r>
        <w:rPr>
          <w:rFonts w:ascii="Times New Roman"/>
          <w:b w:val="false"/>
          <w:i w:val="false"/>
          <w:color w:val="000000"/>
          <w:sz w:val="28"/>
        </w:rPr>
        <w:t xml:space="preserve">
      25) пайдаланушы - авторлық құқық және сабақтас құқықтар объектілерін пайдалануды жүзеге асыратын немесе ұйымдастыратын жеке немесе заңды тұлға; </w:t>
      </w:r>
    </w:p>
    <w:bookmarkEnd w:id="27"/>
    <w:bookmarkStart w:name="z361" w:id="28"/>
    <w:p>
      <w:pPr>
        <w:spacing w:after="0"/>
        <w:ind w:left="0"/>
        <w:jc w:val="both"/>
      </w:pPr>
      <w:r>
        <w:rPr>
          <w:rFonts w:ascii="Times New Roman"/>
          <w:b w:val="false"/>
          <w:i w:val="false"/>
          <w:color w:val="000000"/>
          <w:sz w:val="28"/>
        </w:rPr>
        <w:t xml:space="preserve">
      26) прокатқа (жалға) беру - туындының немесе фонограмманың данасын тікелей немесе жанама коммерциялық пайда табу мақсатында уақытша пайдалануға беру; </w:t>
      </w:r>
    </w:p>
    <w:bookmarkEnd w:id="28"/>
    <w:bookmarkStart w:name="z362" w:id="29"/>
    <w:p>
      <w:pPr>
        <w:spacing w:after="0"/>
        <w:ind w:left="0"/>
        <w:jc w:val="both"/>
      </w:pPr>
      <w:r>
        <w:rPr>
          <w:rFonts w:ascii="Times New Roman"/>
          <w:b w:val="false"/>
          <w:i w:val="false"/>
          <w:color w:val="000000"/>
          <w:sz w:val="28"/>
        </w:rPr>
        <w:t xml:space="preserve">
      27) сабақтас құқықтар - орындаушының, фонограмма жасаушының, эфирлік және кәбілдік хабар тарату ұйымының мүліктік құқықтары және орындаушының жеке мүліктік емес құқықтары; </w:t>
      </w:r>
    </w:p>
    <w:bookmarkEnd w:id="29"/>
    <w:bookmarkStart w:name="z363" w:id="30"/>
    <w:p>
      <w:pPr>
        <w:spacing w:after="0"/>
        <w:ind w:left="0"/>
        <w:jc w:val="both"/>
      </w:pPr>
      <w:r>
        <w:rPr>
          <w:rFonts w:ascii="Times New Roman"/>
          <w:b w:val="false"/>
          <w:i w:val="false"/>
          <w:color w:val="000000"/>
          <w:sz w:val="28"/>
        </w:rPr>
        <w:t xml:space="preserve">
      28) сәндік-қолданбалы өнер туындысы - көркем кәсіпшілік туындысын немесе өнеркәсіптік әдіспен дайындалған туындыны қоса алғанда, іс жүзінде пайдаланылатын заттарға көшірілген екі өлшемді немесе үш өлшемді өнер туындысы; </w:t>
      </w:r>
    </w:p>
    <w:bookmarkEnd w:id="30"/>
    <w:bookmarkStart w:name="z364" w:id="31"/>
    <w:p>
      <w:pPr>
        <w:spacing w:after="0"/>
        <w:ind w:left="0"/>
        <w:jc w:val="both"/>
      </w:pPr>
      <w:r>
        <w:rPr>
          <w:rFonts w:ascii="Times New Roman"/>
          <w:b w:val="false"/>
          <w:i w:val="false"/>
          <w:color w:val="000000"/>
          <w:sz w:val="28"/>
        </w:rPr>
        <w:t xml:space="preserve">
      29) спектакльді қоюшы-режиссер - театр, цирк, қуыршақ, эстрада спектаклін немесе өзге де спектакль (көрсетілім) қойылымын жүзеге асырған адам; </w:t>
      </w:r>
    </w:p>
    <w:bookmarkEnd w:id="31"/>
    <w:bookmarkStart w:name="z365" w:id="32"/>
    <w:p>
      <w:pPr>
        <w:spacing w:after="0"/>
        <w:ind w:left="0"/>
        <w:jc w:val="both"/>
      </w:pPr>
      <w:r>
        <w:rPr>
          <w:rFonts w:ascii="Times New Roman"/>
          <w:b w:val="false"/>
          <w:i w:val="false"/>
          <w:color w:val="000000"/>
          <w:sz w:val="28"/>
        </w:rPr>
        <w:t xml:space="preserve">
      30) туындыны аудару - шығарманы түпнұсқа шығарманың тілінен басқа тілде білдіру. Бұл ретте аударма дұрыс және түпнұсқа туындының мазмұнын да, стилін де бұрмаламайтын болуға тиіс; </w:t>
      </w:r>
    </w:p>
    <w:bookmarkEnd w:id="32"/>
    <w:bookmarkStart w:name="z366" w:id="33"/>
    <w:p>
      <w:pPr>
        <w:spacing w:after="0"/>
        <w:ind w:left="0"/>
        <w:jc w:val="both"/>
      </w:pPr>
      <w:r>
        <w:rPr>
          <w:rFonts w:ascii="Times New Roman"/>
          <w:b w:val="false"/>
          <w:i w:val="false"/>
          <w:color w:val="000000"/>
          <w:sz w:val="28"/>
        </w:rPr>
        <w:t>
      31) туындының данасы – туындының кез келген материалдық нысанда, оның ішінде ашық ақпараттық-коммуникациялық желіде дайындалған көшiрмесi;</w:t>
      </w:r>
    </w:p>
    <w:bookmarkEnd w:id="33"/>
    <w:bookmarkStart w:name="z367" w:id="34"/>
    <w:p>
      <w:pPr>
        <w:spacing w:after="0"/>
        <w:ind w:left="0"/>
        <w:jc w:val="both"/>
      </w:pPr>
      <w:r>
        <w:rPr>
          <w:rFonts w:ascii="Times New Roman"/>
          <w:b w:val="false"/>
          <w:i w:val="false"/>
          <w:color w:val="000000"/>
          <w:sz w:val="28"/>
        </w:rPr>
        <w:t xml:space="preserve">
      32) туындыны жариялау - туындыны жариялау, көпшілікке көрсету, көпшілік алдында орындау, жалпы жұрттың назарына жеткізу арқылы және өзге де әдістермен оған көпшіліктің алғаш рет қолын жеткізетін іс-әрекетті автордың келісімімен жүзеге асыру; </w:t>
      </w:r>
    </w:p>
    <w:bookmarkEnd w:id="34"/>
    <w:bookmarkStart w:name="z368" w:id="35"/>
    <w:p>
      <w:pPr>
        <w:spacing w:after="0"/>
        <w:ind w:left="0"/>
        <w:jc w:val="both"/>
      </w:pPr>
      <w:r>
        <w:rPr>
          <w:rFonts w:ascii="Times New Roman"/>
          <w:b w:val="false"/>
          <w:i w:val="false"/>
          <w:color w:val="000000"/>
          <w:sz w:val="28"/>
        </w:rPr>
        <w:t xml:space="preserve">
      33) туындыны өңдеу - түпнұсқа туындыны бір жанрдан екінші жанрға өзгерту. Бұл ретте түпнұсқа туындыны сахналау, қою және аранжировка жасау туындыны өңдеу түрлері болып табылады; </w:t>
      </w:r>
    </w:p>
    <w:bookmarkEnd w:id="35"/>
    <w:bookmarkStart w:name="z369" w:id="36"/>
    <w:p>
      <w:pPr>
        <w:spacing w:after="0"/>
        <w:ind w:left="0"/>
        <w:jc w:val="both"/>
      </w:pPr>
      <w:r>
        <w:rPr>
          <w:rFonts w:ascii="Times New Roman"/>
          <w:b w:val="false"/>
          <w:i w:val="false"/>
          <w:color w:val="000000"/>
          <w:sz w:val="28"/>
        </w:rPr>
        <w:t xml:space="preserve">
      34) туынды шығарма - басқа туындыны шығармашылықпен өңдеу нәтижесінде жасалған туынды; </w:t>
      </w:r>
    </w:p>
    <w:bookmarkEnd w:id="36"/>
    <w:bookmarkStart w:name="z370" w:id="37"/>
    <w:p>
      <w:pPr>
        <w:spacing w:after="0"/>
        <w:ind w:left="0"/>
        <w:jc w:val="both"/>
      </w:pPr>
      <w:r>
        <w:rPr>
          <w:rFonts w:ascii="Times New Roman"/>
          <w:b w:val="false"/>
          <w:i w:val="false"/>
          <w:color w:val="000000"/>
          <w:sz w:val="28"/>
        </w:rPr>
        <w:t xml:space="preserve">
      35) уәкілетті орган - Қазақстан Республикасының Үкіметі айқындайтын және авторлық құқық және сабақтас құқықтар саласында мемлекеттік реттеуді жүзеге асыратын мемлекеттік орган; </w:t>
      </w:r>
    </w:p>
    <w:bookmarkEnd w:id="37"/>
    <w:bookmarkStart w:name="z371" w:id="38"/>
    <w:p>
      <w:pPr>
        <w:spacing w:after="0"/>
        <w:ind w:left="0"/>
        <w:jc w:val="both"/>
      </w:pPr>
      <w:r>
        <w:rPr>
          <w:rFonts w:ascii="Times New Roman"/>
          <w:b w:val="false"/>
          <w:i w:val="false"/>
          <w:color w:val="000000"/>
          <w:sz w:val="28"/>
        </w:rPr>
        <w:t xml:space="preserve">
      36) фонограмма - орындаушылықтардың немесе өзге де дыбыстардың дыбыстық жазбасы, сондай-ақ дыбыстау-бейнелеу туындысына енгізілген жазбаны қоспағанда, дыбыстарды кез келген нысанда беру; </w:t>
      </w:r>
    </w:p>
    <w:bookmarkEnd w:id="38"/>
    <w:bookmarkStart w:name="z372" w:id="39"/>
    <w:p>
      <w:pPr>
        <w:spacing w:after="0"/>
        <w:ind w:left="0"/>
        <w:jc w:val="both"/>
      </w:pPr>
      <w:r>
        <w:rPr>
          <w:rFonts w:ascii="Times New Roman"/>
          <w:b w:val="false"/>
          <w:i w:val="false"/>
          <w:color w:val="000000"/>
          <w:sz w:val="28"/>
        </w:rPr>
        <w:t>
      37) фонограмманың данасы – фонограммадан тiкелей немесе жанама түрде дайындалған және осы фонограммада жазылған барлық дыбыстарды немесе дыбыстардың бір бөлiгiн қамтитын кез келген материалдық жеткізгіштегі, оның ішінде ашық ақпараттық-коммуникациялық желілердегі фонограмма көшiрмесi;</w:t>
      </w:r>
    </w:p>
    <w:bookmarkEnd w:id="39"/>
    <w:bookmarkStart w:name="z373" w:id="40"/>
    <w:p>
      <w:pPr>
        <w:spacing w:after="0"/>
        <w:ind w:left="0"/>
        <w:jc w:val="both"/>
      </w:pPr>
      <w:r>
        <w:rPr>
          <w:rFonts w:ascii="Times New Roman"/>
          <w:b w:val="false"/>
          <w:i w:val="false"/>
          <w:color w:val="000000"/>
          <w:sz w:val="28"/>
        </w:rPr>
        <w:t xml:space="preserve">
      38) фонограмма шығарушы - қайсыбір орындаушылықты немесе өзге де дыбыстардың тұңғыш дыбыс жазбасы үшін бастамашылық пен жауапкершілікті мойнына алған жеке немесе заңды тұлға; </w:t>
      </w:r>
    </w:p>
    <w:bookmarkEnd w:id="40"/>
    <w:bookmarkStart w:name="z374" w:id="41"/>
    <w:p>
      <w:pPr>
        <w:spacing w:after="0"/>
        <w:ind w:left="0"/>
        <w:jc w:val="both"/>
      </w:pPr>
      <w:r>
        <w:rPr>
          <w:rFonts w:ascii="Times New Roman"/>
          <w:b w:val="false"/>
          <w:i w:val="false"/>
          <w:color w:val="000000"/>
          <w:sz w:val="28"/>
        </w:rPr>
        <w:t xml:space="preserve">
      39) халық шығармашылығы туындысы - дәстүрлі көркемдік мұраларға (халық ертегілері, халық поэзиясы, халық әндері, халық аспаптық музыкасы, халық билері мен пьесалары, халықтық салт-жоралғылардың көркемдік нысандары және басқалар) тән элементтерді қамтитын туынды;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9" w:id="42"/>
    <w:p>
      <w:pPr>
        <w:spacing w:after="0"/>
        <w:ind w:left="0"/>
        <w:jc w:val="both"/>
      </w:pPr>
      <w:r>
        <w:rPr>
          <w:rFonts w:ascii="Times New Roman"/>
          <w:b w:val="false"/>
          <w:i w:val="false"/>
          <w:color w:val="000000"/>
          <w:sz w:val="28"/>
        </w:rPr>
        <w:t xml:space="preserve">
      44) эфирге беру - туындыларды, орындаушылықтарды, қойылымдарды, фонограммаларды, эфирлік немесе кәбілдік хабар тарату ұйымдарының хабарларын (көрсетуді немесе орындауды қоса алғанда) радио немесе телевизия арқылы (кәбілдік телевизияны қоспағанда) беру жолымен жалпы жұрттың назарына хабарлау. Туындыларды, орындаушылықтарды, қойылымдарды, фонограммаларды, эфирлік немесе кәбілдік хабар тарату ұйымдарының хабарларын жерсерік арқылы эфирге беру кезінде жердегі станциядан жерсерікке сигналдар қабылдау және жерсеріктен сигналдар беру эфирге беру деп түсініледі, солар арқылы туындыларды, орындаушылықтарды, қойылымдарды, фонограммаларды, эфирлік немесе кәбілдік хабар тарату ұйымдарының хабарларын көпшіліктің нақты қабылдауына қарамастан жалпы жұрттың назарына жеткізу мүмкін болады. Егер көпшілікке кодты ажырату құралдарын эфирлік хабар тарату ұйымы берсе немесе соның рұқсаты бойынша берілсе, код белгіленген сигналдарды беру эфирге беру болып табылады; </w:t>
      </w:r>
    </w:p>
    <w:bookmarkEnd w:id="42"/>
    <w:bookmarkStart w:name="z380" w:id="43"/>
    <w:p>
      <w:pPr>
        <w:spacing w:after="0"/>
        <w:ind w:left="0"/>
        <w:jc w:val="both"/>
      </w:pPr>
      <w:r>
        <w:rPr>
          <w:rFonts w:ascii="Times New Roman"/>
          <w:b w:val="false"/>
          <w:i w:val="false"/>
          <w:color w:val="000000"/>
          <w:sz w:val="28"/>
        </w:rPr>
        <w:t>
      45) эфирге (ретрансляциялауды қоса алғанда) кейінгі беру - бұрын эфирде берілген немесе кәбіл бойынша жалпы жұрттың назарына хабарланған шығармаларды немесе сабақтас құқықтар объектілерін қайталап беру;</w:t>
      </w:r>
    </w:p>
    <w:bookmarkEnd w:id="43"/>
    <w:bookmarkStart w:name="z453" w:id="44"/>
    <w:p>
      <w:pPr>
        <w:spacing w:after="0"/>
        <w:ind w:left="0"/>
        <w:jc w:val="both"/>
      </w:pPr>
      <w:r>
        <w:rPr>
          <w:rFonts w:ascii="Times New Roman"/>
          <w:b w:val="false"/>
          <w:i w:val="false"/>
          <w:color w:val="000000"/>
          <w:sz w:val="28"/>
        </w:rPr>
        <w:t>
      45-1) эфирлiк және кабельдік хабар тарату ұйымдары – туындыны, орындаушылықты, қойылымды, фонограмманы қамтитын теле-, радиоарналарды, теле-, радиобағдарламаларды (теле-, радио хабарларды) эфирге (ретрансляциялауды қоса алғанда) және (немесе) кабель арқылы хабарлауды жүзеге асыратын жеке және заңды тұлғалар. Эфирге (ретрансляциялауды қоса алғанда) және (немесе) кабель арқылы хабарлау ұқсас эфирлік, көпарналы хабар тарату (цифрлық эфирлік, спутниктік, кабельдік телерадио хабарларын тарату) арқылы жүзеге асырылады;</w:t>
      </w:r>
    </w:p>
    <w:bookmarkEnd w:id="44"/>
    <w:bookmarkStart w:name="z381" w:id="45"/>
    <w:p>
      <w:pPr>
        <w:spacing w:after="0"/>
        <w:ind w:left="0"/>
        <w:jc w:val="both"/>
      </w:pPr>
      <w:r>
        <w:rPr>
          <w:rFonts w:ascii="Times New Roman"/>
          <w:b w:val="false"/>
          <w:i w:val="false"/>
          <w:color w:val="000000"/>
          <w:sz w:val="28"/>
        </w:rPr>
        <w:t xml:space="preserve">
      46) эфирлік немесе кәбілдік хабар тарату ұйымының хабары - эфирлік немесе кәбілдік хабар тарату ұйымының өзі жасаған, сондай-ақ соның қаражаты есебінен соның тапсырысы бойынша басқа ұйым жасаған хабар.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2009.07.10 </w:t>
      </w:r>
      <w:r>
        <w:rPr>
          <w:rFonts w:ascii="Times New Roman"/>
          <w:b w:val="false"/>
          <w:i w:val="false"/>
          <w:color w:val="ff0000"/>
          <w:sz w:val="28"/>
        </w:rPr>
        <w:t>№ 179-IV</w:t>
      </w:r>
      <w:r>
        <w:rPr>
          <w:rFonts w:ascii="Times New Roman"/>
          <w:b w:val="false"/>
          <w:i w:val="false"/>
          <w:color w:val="ff0000"/>
          <w:sz w:val="28"/>
        </w:rPr>
        <w:t xml:space="preserve"> Заңымен, өзгерістер енгізілді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Қазақстан Республикасының авторлық құқық және сабақтас құқықтар туралы заңдары </w:t>
      </w:r>
    </w:p>
    <w:p>
      <w:pPr>
        <w:spacing w:after="0"/>
        <w:ind w:left="0"/>
        <w:jc w:val="both"/>
      </w:pPr>
      <w:r>
        <w:rPr>
          <w:rFonts w:ascii="Times New Roman"/>
          <w:b w:val="false"/>
          <w:i w:val="false"/>
          <w:color w:val="000000"/>
          <w:sz w:val="28"/>
        </w:rPr>
        <w:t xml:space="preserve">
      Қазақстан Республикасының авторлық құқық және сабақтас құқықтар туралы заңдары Қазақстан Республикасы Азаматтық кодексiнен, осы Заңнан және соларға сәйкес шығарылатын басқа да нормативтiк актiлерден тұрады. </w:t>
      </w:r>
    </w:p>
    <w:p>
      <w:pPr>
        <w:spacing w:after="0"/>
        <w:ind w:left="0"/>
        <w:jc w:val="both"/>
      </w:pPr>
      <w:r>
        <w:rPr>
          <w:rFonts w:ascii="Times New Roman"/>
          <w:b/>
          <w:i w:val="false"/>
          <w:color w:val="000000"/>
          <w:sz w:val="28"/>
        </w:rPr>
        <w:t xml:space="preserve">4-бап. Халықаралық шарттар </w:t>
      </w:r>
    </w:p>
    <w:p>
      <w:pPr>
        <w:spacing w:after="0"/>
        <w:ind w:left="0"/>
        <w:jc w:val="both"/>
      </w:pPr>
      <w:r>
        <w:rPr>
          <w:rFonts w:ascii="Times New Roman"/>
          <w:b w:val="false"/>
          <w:i w:val="false"/>
          <w:color w:val="000000"/>
          <w:sz w:val="28"/>
        </w:rPr>
        <w:t xml:space="preserve">
      Егер Қазақстан Республикасы бекiтетiн халықаралық шартта осы Заңдағыдан өзгеше ережелер белгiленген болса, онда халықаралық шарттың ережелерi қолданылады. </w:t>
      </w:r>
    </w:p>
    <w:bookmarkStart w:name="z6" w:id="46"/>
    <w:p>
      <w:pPr>
        <w:spacing w:after="0"/>
        <w:ind w:left="0"/>
        <w:jc w:val="left"/>
      </w:pPr>
      <w:r>
        <w:rPr>
          <w:rFonts w:ascii="Times New Roman"/>
          <w:b/>
          <w:i w:val="false"/>
          <w:color w:val="000000"/>
        </w:rPr>
        <w:t xml:space="preserve"> 2-ТАРАУ. АВТОРЛЫҚ ҚҰҚЫҚ</w:t>
      </w:r>
    </w:p>
    <w:bookmarkEnd w:id="46"/>
    <w:p>
      <w:pPr>
        <w:spacing w:after="0"/>
        <w:ind w:left="0"/>
        <w:jc w:val="both"/>
      </w:pPr>
      <w:r>
        <w:rPr>
          <w:rFonts w:ascii="Times New Roman"/>
          <w:b/>
          <w:i w:val="false"/>
          <w:color w:val="000000"/>
          <w:sz w:val="28"/>
        </w:rPr>
        <w:t xml:space="preserve">5-бап. Авторлық құқықтың қолданылу аясы </w:t>
      </w:r>
    </w:p>
    <w:p>
      <w:pPr>
        <w:spacing w:after="0"/>
        <w:ind w:left="0"/>
        <w:jc w:val="both"/>
      </w:pPr>
      <w:r>
        <w:rPr>
          <w:rFonts w:ascii="Times New Roman"/>
          <w:b w:val="false"/>
          <w:i w:val="false"/>
          <w:color w:val="000000"/>
          <w:sz w:val="28"/>
        </w:rPr>
        <w:t xml:space="preserve">
      1. Осы Заңға сәйкес авторлық құқық: </w:t>
      </w:r>
    </w:p>
    <w:bookmarkStart w:name="z101" w:id="47"/>
    <w:p>
      <w:pPr>
        <w:spacing w:after="0"/>
        <w:ind w:left="0"/>
        <w:jc w:val="both"/>
      </w:pPr>
      <w:r>
        <w:rPr>
          <w:rFonts w:ascii="Times New Roman"/>
          <w:b w:val="false"/>
          <w:i w:val="false"/>
          <w:color w:val="000000"/>
          <w:sz w:val="28"/>
        </w:rPr>
        <w:t xml:space="preserve">
      1) Қазақстан Республикасының аумағында жарияланған не жарияланбаған, бiрақ авторлардың немесе олардың құқықтық мұрагерлерiнiң азаматтығына қарамастан Қазақстан Республикасының аумағында қандай да болсын объективтi нысанда болатын туындыларға қолданылады; </w:t>
      </w:r>
    </w:p>
    <w:bookmarkEnd w:id="47"/>
    <w:bookmarkStart w:name="z102" w:id="48"/>
    <w:p>
      <w:pPr>
        <w:spacing w:after="0"/>
        <w:ind w:left="0"/>
        <w:jc w:val="both"/>
      </w:pPr>
      <w:r>
        <w:rPr>
          <w:rFonts w:ascii="Times New Roman"/>
          <w:b w:val="false"/>
          <w:i w:val="false"/>
          <w:color w:val="000000"/>
          <w:sz w:val="28"/>
        </w:rPr>
        <w:t xml:space="preserve">
      2) Қазақстан Республикасынан тыс жерлерде жарияланған не жарияланбаған, бiрақ Қазақстан Республикасынан тыс жерлердегi қандай да болсын объективтi нысандағы туындыларға қолданылады және Қазақстан Республикасының азаматтары - авторлары және олардың құқықтық мұрагерлерi деп танылады </w:t>
      </w:r>
    </w:p>
    <w:bookmarkEnd w:id="48"/>
    <w:bookmarkStart w:name="z103" w:id="49"/>
    <w:p>
      <w:pPr>
        <w:spacing w:after="0"/>
        <w:ind w:left="0"/>
        <w:jc w:val="both"/>
      </w:pPr>
      <w:r>
        <w:rPr>
          <w:rFonts w:ascii="Times New Roman"/>
          <w:b w:val="false"/>
          <w:i w:val="false"/>
          <w:color w:val="000000"/>
          <w:sz w:val="28"/>
        </w:rPr>
        <w:t xml:space="preserve">
      3) Қазақстан Республикасынан тыс жерлерде жарияланған не жарияланбаған, бiрақ Қазақстан Республикасынан тыс жерлердегi қандай да болсын объективтi нысандағы туындыларға қолданылады және авторлардың (олардың құқықтық мұрагерлерiнiң) - шетелдiктердiң, азаматтығы жоқ адамдардың Қазақстан Республикасы бекiткен халықаралық шарттарға сәйкес авторлық құқығы бар деп танылады. </w:t>
      </w:r>
    </w:p>
    <w:bookmarkEnd w:id="49"/>
    <w:bookmarkStart w:name="z104" w:id="50"/>
    <w:p>
      <w:pPr>
        <w:spacing w:after="0"/>
        <w:ind w:left="0"/>
        <w:jc w:val="both"/>
      </w:pPr>
      <w:r>
        <w:rPr>
          <w:rFonts w:ascii="Times New Roman"/>
          <w:b w:val="false"/>
          <w:i w:val="false"/>
          <w:color w:val="000000"/>
          <w:sz w:val="28"/>
        </w:rPr>
        <w:t xml:space="preserve">
      2. Егер туынды Қазақстан Республикасынан тыс жерлерде алғаш жарияланған күннен кейiнгi отыз күн iшiнде Қазақстан Республикасының аумағында жарияланса, ол Қазақстан Республикасында жарияланды деп саналады. </w:t>
      </w:r>
    </w:p>
    <w:bookmarkEnd w:id="50"/>
    <w:bookmarkStart w:name="z105" w:id="51"/>
    <w:p>
      <w:pPr>
        <w:spacing w:after="0"/>
        <w:ind w:left="0"/>
        <w:jc w:val="both"/>
      </w:pPr>
      <w:r>
        <w:rPr>
          <w:rFonts w:ascii="Times New Roman"/>
          <w:b w:val="false"/>
          <w:i w:val="false"/>
          <w:color w:val="000000"/>
          <w:sz w:val="28"/>
        </w:rPr>
        <w:t xml:space="preserve">
      3. Қазақстан Республикасы аумағында туынды халықаралық шарттарға сәйкес қорғалатын болған жағдайда туындының авторы авторлық құқықты алуға негiз болған iс-әрекет немесе мән-жай орын алған мемлекеттiң заңы бойынша анықталады. </w:t>
      </w:r>
    </w:p>
    <w:bookmarkEnd w:id="51"/>
    <w:bookmarkStart w:name="z106" w:id="52"/>
    <w:p>
      <w:pPr>
        <w:spacing w:after="0"/>
        <w:ind w:left="0"/>
        <w:jc w:val="both"/>
      </w:pPr>
      <w:r>
        <w:rPr>
          <w:rFonts w:ascii="Times New Roman"/>
          <w:b w:val="false"/>
          <w:i w:val="false"/>
          <w:color w:val="000000"/>
          <w:sz w:val="28"/>
        </w:rPr>
        <w:t xml:space="preserve">
      4. Қазақстан Республикасы бекiткен халықаралық шарттарға сәйкес, егер ол Қазақстан Республикасы бекiткен тиiстi халықаралық шарттың ережелерi бойынша айқындалатын туындының шыққан елiнде авторлық құқықтың осы елде белгiленген қолданылу мерзiмiнiң бiтуiнiң салдарынан қоғам игiлiгiне айналмаса және авторлық құқықтың қолданылу мерзiмiнiң бiтуiнiң салдарынан Қазақстан Республикасында қоғамның игiлiгiне айналмаса, туындыға қорғау берiледi.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Авторлық құқық объектiсi. Жалпы ережелер </w:t>
      </w:r>
    </w:p>
    <w:p>
      <w:pPr>
        <w:spacing w:after="0"/>
        <w:ind w:left="0"/>
        <w:jc w:val="both"/>
      </w:pPr>
      <w:r>
        <w:rPr>
          <w:rFonts w:ascii="Times New Roman"/>
          <w:b w:val="false"/>
          <w:i w:val="false"/>
          <w:color w:val="000000"/>
          <w:sz w:val="28"/>
        </w:rPr>
        <w:t xml:space="preserve">
      1. Авторлық құқық мақсатына, мазмұны мен маңызына, сондай-ақ берiлу әдiсi мен нысанына қарамастан, шығармашылық еңбектiң нәтижесi болып табылатын ғылым, әдебиет және өнер туындыларына қолданылады. </w:t>
      </w:r>
    </w:p>
    <w:bookmarkStart w:name="z107" w:id="53"/>
    <w:p>
      <w:pPr>
        <w:spacing w:after="0"/>
        <w:ind w:left="0"/>
        <w:jc w:val="both"/>
      </w:pPr>
      <w:r>
        <w:rPr>
          <w:rFonts w:ascii="Times New Roman"/>
          <w:b w:val="false"/>
          <w:i w:val="false"/>
          <w:color w:val="000000"/>
          <w:sz w:val="28"/>
        </w:rPr>
        <w:t xml:space="preserve">
      2. Авторлық құқық белгiлi бiр объективтi түрге ие болған: </w:t>
      </w:r>
    </w:p>
    <w:bookmarkEnd w:id="53"/>
    <w:p>
      <w:pPr>
        <w:spacing w:after="0"/>
        <w:ind w:left="0"/>
        <w:jc w:val="both"/>
      </w:pPr>
      <w:r>
        <w:rPr>
          <w:rFonts w:ascii="Times New Roman"/>
          <w:b w:val="false"/>
          <w:i w:val="false"/>
          <w:color w:val="000000"/>
          <w:sz w:val="28"/>
        </w:rPr>
        <w:t xml:space="preserve">
      1) жазбаша (қолжазба, машинкаға басылған, нотаға жазылған және сол сияқты); </w:t>
      </w:r>
    </w:p>
    <w:bookmarkStart w:name="z108" w:id="54"/>
    <w:p>
      <w:pPr>
        <w:spacing w:after="0"/>
        <w:ind w:left="0"/>
        <w:jc w:val="both"/>
      </w:pPr>
      <w:r>
        <w:rPr>
          <w:rFonts w:ascii="Times New Roman"/>
          <w:b w:val="false"/>
          <w:i w:val="false"/>
          <w:color w:val="000000"/>
          <w:sz w:val="28"/>
        </w:rPr>
        <w:t xml:space="preserve">
      2) ауызша (көпшiлiк алдында айтушылық, көпшiлiк алдында орындаушылық және сол сияқты); </w:t>
      </w:r>
    </w:p>
    <w:bookmarkEnd w:id="54"/>
    <w:bookmarkStart w:name="z109" w:id="55"/>
    <w:p>
      <w:pPr>
        <w:spacing w:after="0"/>
        <w:ind w:left="0"/>
        <w:jc w:val="both"/>
      </w:pPr>
      <w:r>
        <w:rPr>
          <w:rFonts w:ascii="Times New Roman"/>
          <w:b w:val="false"/>
          <w:i w:val="false"/>
          <w:color w:val="000000"/>
          <w:sz w:val="28"/>
        </w:rPr>
        <w:t xml:space="preserve">
      3) үнжазба немесе бейнежазба (механикалық, сандық, магниттiк, оптикалық және сол сияқты); </w:t>
      </w:r>
    </w:p>
    <w:bookmarkEnd w:id="55"/>
    <w:bookmarkStart w:name="z110" w:id="56"/>
    <w:p>
      <w:pPr>
        <w:spacing w:after="0"/>
        <w:ind w:left="0"/>
        <w:jc w:val="both"/>
      </w:pPr>
      <w:r>
        <w:rPr>
          <w:rFonts w:ascii="Times New Roman"/>
          <w:b w:val="false"/>
          <w:i w:val="false"/>
          <w:color w:val="000000"/>
          <w:sz w:val="28"/>
        </w:rPr>
        <w:t xml:space="preserve">
      4) бейнелеу (сурет, нобай, көркемсурет, жоспар, сызба, кино, телебейне - немесе фотокадрлар және сол сияқты); </w:t>
      </w:r>
    </w:p>
    <w:bookmarkEnd w:id="56"/>
    <w:bookmarkStart w:name="z111" w:id="57"/>
    <w:p>
      <w:pPr>
        <w:spacing w:after="0"/>
        <w:ind w:left="0"/>
        <w:jc w:val="both"/>
      </w:pPr>
      <w:r>
        <w:rPr>
          <w:rFonts w:ascii="Times New Roman"/>
          <w:b w:val="false"/>
          <w:i w:val="false"/>
          <w:color w:val="000000"/>
          <w:sz w:val="28"/>
        </w:rPr>
        <w:t xml:space="preserve">
      5) көлемдi - кеңiстiктi (мүсiн, үлгi, макет, ғимарат, және сол сияқты); </w:t>
      </w:r>
    </w:p>
    <w:bookmarkEnd w:id="57"/>
    <w:bookmarkStart w:name="z112" w:id="58"/>
    <w:p>
      <w:pPr>
        <w:spacing w:after="0"/>
        <w:ind w:left="0"/>
        <w:jc w:val="both"/>
      </w:pPr>
      <w:r>
        <w:rPr>
          <w:rFonts w:ascii="Times New Roman"/>
          <w:b w:val="false"/>
          <w:i w:val="false"/>
          <w:color w:val="000000"/>
          <w:sz w:val="28"/>
        </w:rPr>
        <w:t xml:space="preserve">
      6) өзге де нысанда жария болған да (жарияланған, жарыққа шыққан, баспадан шыққан, көпшiлiк алдында орындалған, көпшiлiк алдында көрсетiлген), жарияланбаған да туындыларға қолданылады. </w:t>
      </w:r>
    </w:p>
    <w:bookmarkEnd w:id="58"/>
    <w:bookmarkStart w:name="z113" w:id="59"/>
    <w:p>
      <w:pPr>
        <w:spacing w:after="0"/>
        <w:ind w:left="0"/>
        <w:jc w:val="both"/>
      </w:pPr>
      <w:r>
        <w:rPr>
          <w:rFonts w:ascii="Times New Roman"/>
          <w:b w:val="false"/>
          <w:i w:val="false"/>
          <w:color w:val="000000"/>
          <w:sz w:val="28"/>
        </w:rPr>
        <w:t xml:space="preserve">
      3. Заңның осы бабының 1-тармағында аталған белгiлерi бар және дербес қолдануға болатын туынды бөлiгi (оның атауымен, кейiпкерлердiң атауларымен қоса) авторлық құқық объектiсi болып табылады. </w:t>
      </w:r>
    </w:p>
    <w:bookmarkEnd w:id="59"/>
    <w:bookmarkStart w:name="z114" w:id="60"/>
    <w:p>
      <w:pPr>
        <w:spacing w:after="0"/>
        <w:ind w:left="0"/>
        <w:jc w:val="both"/>
      </w:pPr>
      <w:r>
        <w:rPr>
          <w:rFonts w:ascii="Times New Roman"/>
          <w:b w:val="false"/>
          <w:i w:val="false"/>
          <w:color w:val="000000"/>
          <w:sz w:val="28"/>
        </w:rPr>
        <w:t xml:space="preserve">
      4. Авторлық құқық идеялардың, тұжырымдамалардың, принциптердiң, әдiстердiң, жүйелердiң, процестердiң, жаңалықтардың, фактiлердiң өздерiне қолданылмайды. </w:t>
      </w:r>
    </w:p>
    <w:bookmarkEnd w:id="60"/>
    <w:bookmarkStart w:name="z115" w:id="61"/>
    <w:p>
      <w:pPr>
        <w:spacing w:after="0"/>
        <w:ind w:left="0"/>
        <w:jc w:val="both"/>
      </w:pPr>
      <w:r>
        <w:rPr>
          <w:rFonts w:ascii="Times New Roman"/>
          <w:b w:val="false"/>
          <w:i w:val="false"/>
          <w:color w:val="000000"/>
          <w:sz w:val="28"/>
        </w:rPr>
        <w:t xml:space="preserve">
      5. Туындыға деген авторлық құқық туынды жасалған материалдық объектiнi меншiктену құқығымен байланысты емес. </w:t>
      </w:r>
    </w:p>
    <w:bookmarkEnd w:id="61"/>
    <w:p>
      <w:pPr>
        <w:spacing w:after="0"/>
        <w:ind w:left="0"/>
        <w:jc w:val="both"/>
      </w:pPr>
      <w:r>
        <w:rPr>
          <w:rFonts w:ascii="Times New Roman"/>
          <w:b w:val="false"/>
          <w:i w:val="false"/>
          <w:color w:val="000000"/>
          <w:sz w:val="28"/>
        </w:rPr>
        <w:t xml:space="preserve">
      Қандай да болсын материалдық объектiге меншiк құқығын немесе иелену құқығын беру, осы Заңда көрсетiлген жағдайларды қоспағанда, осы объектiде көрсетiлген туындыға авторлық құқықтың берiлуiне әкеп соқпайды.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2005.11.22.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Авторлық құқық объектiлерi болып табылатын туындылар </w:t>
      </w:r>
    </w:p>
    <w:p>
      <w:pPr>
        <w:spacing w:after="0"/>
        <w:ind w:left="0"/>
        <w:jc w:val="both"/>
      </w:pPr>
      <w:r>
        <w:rPr>
          <w:rFonts w:ascii="Times New Roman"/>
          <w:b w:val="false"/>
          <w:i w:val="false"/>
          <w:color w:val="000000"/>
          <w:sz w:val="28"/>
        </w:rPr>
        <w:t xml:space="preserve">
      1. Мыналар авторлық құқық объектiлерi болып табылады: </w:t>
      </w:r>
    </w:p>
    <w:bookmarkStart w:name="z116" w:id="62"/>
    <w:p>
      <w:pPr>
        <w:spacing w:after="0"/>
        <w:ind w:left="0"/>
        <w:jc w:val="both"/>
      </w:pPr>
      <w:r>
        <w:rPr>
          <w:rFonts w:ascii="Times New Roman"/>
          <w:b w:val="false"/>
          <w:i w:val="false"/>
          <w:color w:val="000000"/>
          <w:sz w:val="28"/>
        </w:rPr>
        <w:t xml:space="preserve">
      1) әдеби туындылар; </w:t>
      </w:r>
    </w:p>
    <w:bookmarkEnd w:id="62"/>
    <w:bookmarkStart w:name="z117" w:id="63"/>
    <w:p>
      <w:pPr>
        <w:spacing w:after="0"/>
        <w:ind w:left="0"/>
        <w:jc w:val="both"/>
      </w:pPr>
      <w:r>
        <w:rPr>
          <w:rFonts w:ascii="Times New Roman"/>
          <w:b w:val="false"/>
          <w:i w:val="false"/>
          <w:color w:val="000000"/>
          <w:sz w:val="28"/>
        </w:rPr>
        <w:t xml:space="preserve">
      2) драмалық және музыкалық-драмалық туындылар; </w:t>
      </w:r>
    </w:p>
    <w:bookmarkEnd w:id="63"/>
    <w:bookmarkStart w:name="z118" w:id="64"/>
    <w:p>
      <w:pPr>
        <w:spacing w:after="0"/>
        <w:ind w:left="0"/>
        <w:jc w:val="both"/>
      </w:pPr>
      <w:r>
        <w:rPr>
          <w:rFonts w:ascii="Times New Roman"/>
          <w:b w:val="false"/>
          <w:i w:val="false"/>
          <w:color w:val="000000"/>
          <w:sz w:val="28"/>
        </w:rPr>
        <w:t xml:space="preserve">
      3) сценарий туындылары; </w:t>
      </w:r>
    </w:p>
    <w:bookmarkEnd w:id="64"/>
    <w:bookmarkStart w:name="z119" w:id="65"/>
    <w:p>
      <w:pPr>
        <w:spacing w:after="0"/>
        <w:ind w:left="0"/>
        <w:jc w:val="both"/>
      </w:pPr>
      <w:r>
        <w:rPr>
          <w:rFonts w:ascii="Times New Roman"/>
          <w:b w:val="false"/>
          <w:i w:val="false"/>
          <w:color w:val="000000"/>
          <w:sz w:val="28"/>
        </w:rPr>
        <w:t xml:space="preserve">
      4) хореография және пантомима туындылары; </w:t>
      </w:r>
    </w:p>
    <w:bookmarkEnd w:id="65"/>
    <w:bookmarkStart w:name="z120" w:id="66"/>
    <w:p>
      <w:pPr>
        <w:spacing w:after="0"/>
        <w:ind w:left="0"/>
        <w:jc w:val="both"/>
      </w:pPr>
      <w:r>
        <w:rPr>
          <w:rFonts w:ascii="Times New Roman"/>
          <w:b w:val="false"/>
          <w:i w:val="false"/>
          <w:color w:val="000000"/>
          <w:sz w:val="28"/>
        </w:rPr>
        <w:t xml:space="preserve">
      5) мәтiнi бар немесе мәтiнi жоқ музыкалық туындылар; </w:t>
      </w:r>
    </w:p>
    <w:bookmarkEnd w:id="66"/>
    <w:bookmarkStart w:name="z121" w:id="67"/>
    <w:p>
      <w:pPr>
        <w:spacing w:after="0"/>
        <w:ind w:left="0"/>
        <w:jc w:val="both"/>
      </w:pPr>
      <w:r>
        <w:rPr>
          <w:rFonts w:ascii="Times New Roman"/>
          <w:b w:val="false"/>
          <w:i w:val="false"/>
          <w:color w:val="000000"/>
          <w:sz w:val="28"/>
        </w:rPr>
        <w:t xml:space="preserve">
      6) дыбыс-бейнежазу туындылары; </w:t>
      </w:r>
    </w:p>
    <w:bookmarkEnd w:id="67"/>
    <w:bookmarkStart w:name="z122" w:id="68"/>
    <w:p>
      <w:pPr>
        <w:spacing w:after="0"/>
        <w:ind w:left="0"/>
        <w:jc w:val="both"/>
      </w:pPr>
      <w:r>
        <w:rPr>
          <w:rFonts w:ascii="Times New Roman"/>
          <w:b w:val="false"/>
          <w:i w:val="false"/>
          <w:color w:val="000000"/>
          <w:sz w:val="28"/>
        </w:rPr>
        <w:t xml:space="preserve">
      7) кескiндеме, мүсiндеме, графика және бейнелеу өнерiнiң басқа да туындылары; </w:t>
      </w:r>
    </w:p>
    <w:bookmarkEnd w:id="68"/>
    <w:bookmarkStart w:name="z123" w:id="69"/>
    <w:p>
      <w:pPr>
        <w:spacing w:after="0"/>
        <w:ind w:left="0"/>
        <w:jc w:val="both"/>
      </w:pPr>
      <w:r>
        <w:rPr>
          <w:rFonts w:ascii="Times New Roman"/>
          <w:b w:val="false"/>
          <w:i w:val="false"/>
          <w:color w:val="000000"/>
          <w:sz w:val="28"/>
        </w:rPr>
        <w:t>
      8) сәндік-қолданбалы өнер туындылары;</w:t>
      </w:r>
    </w:p>
    <w:bookmarkEnd w:id="69"/>
    <w:bookmarkStart w:name="z124" w:id="70"/>
    <w:p>
      <w:pPr>
        <w:spacing w:after="0"/>
        <w:ind w:left="0"/>
        <w:jc w:val="both"/>
      </w:pPr>
      <w:r>
        <w:rPr>
          <w:rFonts w:ascii="Times New Roman"/>
          <w:b w:val="false"/>
          <w:i w:val="false"/>
          <w:color w:val="000000"/>
          <w:sz w:val="28"/>
        </w:rPr>
        <w:t xml:space="preserve">
      9) сәулет, қала құрылысы, дизайн және бау-саябақ өнерi туындылары; </w:t>
      </w:r>
    </w:p>
    <w:bookmarkEnd w:id="70"/>
    <w:bookmarkStart w:name="z125" w:id="71"/>
    <w:p>
      <w:pPr>
        <w:spacing w:after="0"/>
        <w:ind w:left="0"/>
        <w:jc w:val="both"/>
      </w:pPr>
      <w:r>
        <w:rPr>
          <w:rFonts w:ascii="Times New Roman"/>
          <w:b w:val="false"/>
          <w:i w:val="false"/>
          <w:color w:val="000000"/>
          <w:sz w:val="28"/>
        </w:rPr>
        <w:t xml:space="preserve">
      10) суретке түсiру туындылары және суретке түсiруге орайлас әдiстермен жасалған туындылар; </w:t>
      </w:r>
    </w:p>
    <w:bookmarkEnd w:id="71"/>
    <w:bookmarkStart w:name="z126" w:id="72"/>
    <w:p>
      <w:pPr>
        <w:spacing w:after="0"/>
        <w:ind w:left="0"/>
        <w:jc w:val="both"/>
      </w:pPr>
      <w:r>
        <w:rPr>
          <w:rFonts w:ascii="Times New Roman"/>
          <w:b w:val="false"/>
          <w:i w:val="false"/>
          <w:color w:val="000000"/>
          <w:sz w:val="28"/>
        </w:rPr>
        <w:t>
      11) карталар, жоспарлар, нобайлар, безендiрулер және географияға, топография мен басқа ғылымдарға қатысты үш өлшемдi туындылар;</w:t>
      </w:r>
    </w:p>
    <w:bookmarkEnd w:id="72"/>
    <w:bookmarkStart w:name="z127" w:id="73"/>
    <w:p>
      <w:pPr>
        <w:spacing w:after="0"/>
        <w:ind w:left="0"/>
        <w:jc w:val="both"/>
      </w:pPr>
      <w:r>
        <w:rPr>
          <w:rFonts w:ascii="Times New Roman"/>
          <w:b w:val="false"/>
          <w:i w:val="false"/>
          <w:color w:val="000000"/>
          <w:sz w:val="28"/>
        </w:rPr>
        <w:t>
      12) компьютерлік бағдарламалар (бағдарламалық қамтылым);</w:t>
      </w:r>
    </w:p>
    <w:bookmarkEnd w:id="73"/>
    <w:bookmarkStart w:name="z128" w:id="74"/>
    <w:p>
      <w:pPr>
        <w:spacing w:after="0"/>
        <w:ind w:left="0"/>
        <w:jc w:val="both"/>
      </w:pPr>
      <w:r>
        <w:rPr>
          <w:rFonts w:ascii="Times New Roman"/>
          <w:b w:val="false"/>
          <w:i w:val="false"/>
          <w:color w:val="000000"/>
          <w:sz w:val="28"/>
        </w:rPr>
        <w:t xml:space="preserve">
      13) өзге де туындылар. </w:t>
      </w:r>
    </w:p>
    <w:bookmarkEnd w:id="74"/>
    <w:bookmarkStart w:name="z129" w:id="75"/>
    <w:p>
      <w:pPr>
        <w:spacing w:after="0"/>
        <w:ind w:left="0"/>
        <w:jc w:val="both"/>
      </w:pPr>
      <w:r>
        <w:rPr>
          <w:rFonts w:ascii="Times New Roman"/>
          <w:b w:val="false"/>
          <w:i w:val="false"/>
          <w:color w:val="000000"/>
          <w:sz w:val="28"/>
        </w:rPr>
        <w:t>
      2. Компьютерлік бағдарламаларды (бағдарламалық қамтылымды) қорғау бастапқы мәтін мен объектінің кодын қоса алғанда, кез келген тілде және кез келген нысанда көрсетілуі мүмкін компьютерлік бағдарламалардың (бағдарламалық қамтылымның) барлық түрлеріне, оның ішінде операциялық жүйелерге қолданылады.</w:t>
      </w:r>
    </w:p>
    <w:bookmarkEnd w:id="75"/>
    <w:bookmarkStart w:name="z130" w:id="76"/>
    <w:p>
      <w:pPr>
        <w:spacing w:after="0"/>
        <w:ind w:left="0"/>
        <w:jc w:val="both"/>
      </w:pPr>
      <w:r>
        <w:rPr>
          <w:rFonts w:ascii="Times New Roman"/>
          <w:b w:val="false"/>
          <w:i w:val="false"/>
          <w:color w:val="000000"/>
          <w:sz w:val="28"/>
        </w:rPr>
        <w:t xml:space="preserve">
      3. Авторлық құқық объектiлерiне мыналар да жатады: </w:t>
      </w:r>
    </w:p>
    <w:bookmarkEnd w:id="76"/>
    <w:p>
      <w:pPr>
        <w:spacing w:after="0"/>
        <w:ind w:left="0"/>
        <w:jc w:val="both"/>
      </w:pPr>
      <w:r>
        <w:rPr>
          <w:rFonts w:ascii="Times New Roman"/>
          <w:b w:val="false"/>
          <w:i w:val="false"/>
          <w:color w:val="000000"/>
          <w:sz w:val="28"/>
        </w:rPr>
        <w:t xml:space="preserve">
      1) туынды шығармалар (аудармалар, өңделген дүниелер, аннотациялар, рефераттар, түйiндер, шолулар, инсценировкалар, музыкалық өңдеулер және басқа да ғылым, әдебиет пен өнер шығармаларын өңдеулер); </w:t>
      </w:r>
    </w:p>
    <w:bookmarkStart w:name="z131" w:id="77"/>
    <w:p>
      <w:pPr>
        <w:spacing w:after="0"/>
        <w:ind w:left="0"/>
        <w:jc w:val="both"/>
      </w:pPr>
      <w:r>
        <w:rPr>
          <w:rFonts w:ascii="Times New Roman"/>
          <w:b w:val="false"/>
          <w:i w:val="false"/>
          <w:color w:val="000000"/>
          <w:sz w:val="28"/>
        </w:rPr>
        <w:t xml:space="preserve">
      2) жинақтар (энциклопедиялар, антологиялар, деректер базалары) және материалдарының iрiктелуi және (немесе) орналасуы жағынан шығармашылық еңбектiң нәтижесi болып табылатын басқа да құрама туындылар. </w:t>
      </w:r>
    </w:p>
    <w:bookmarkEnd w:id="77"/>
    <w:p>
      <w:pPr>
        <w:spacing w:after="0"/>
        <w:ind w:left="0"/>
        <w:jc w:val="both"/>
      </w:pPr>
      <w:r>
        <w:rPr>
          <w:rFonts w:ascii="Times New Roman"/>
          <w:b w:val="false"/>
          <w:i w:val="false"/>
          <w:color w:val="000000"/>
          <w:sz w:val="28"/>
        </w:rPr>
        <w:t xml:space="preserve">
      Туынды және құрама шығармалар, өздерiнiң негiзге алынған немесе өздерiне енген туындылардың авторлық құқық объектiлерi болу болмауына қарамастан, авторлық құқықпен қорғалады.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2004.07.09. </w:t>
      </w:r>
      <w:r>
        <w:rPr>
          <w:rFonts w:ascii="Times New Roman"/>
          <w:b w:val="false"/>
          <w:i w:val="false"/>
          <w:color w:val="000000"/>
          <w:sz w:val="28"/>
        </w:rPr>
        <w:t>№ 586</w:t>
      </w:r>
      <w:r>
        <w:rPr>
          <w:rFonts w:ascii="Times New Roman"/>
          <w:b w:val="false"/>
          <w:i w:val="false"/>
          <w:color w:val="ff0000"/>
          <w:sz w:val="28"/>
        </w:rPr>
        <w:t xml:space="preserve">, 2005.11.22.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Авторлық құқық объектiлерi болмайтын туындылар </w:t>
      </w:r>
    </w:p>
    <w:p>
      <w:pPr>
        <w:spacing w:after="0"/>
        <w:ind w:left="0"/>
        <w:jc w:val="both"/>
      </w:pPr>
      <w:r>
        <w:rPr>
          <w:rFonts w:ascii="Times New Roman"/>
          <w:b w:val="false"/>
          <w:i w:val="false"/>
          <w:color w:val="000000"/>
          <w:sz w:val="28"/>
        </w:rPr>
        <w:t xml:space="preserve">
      Мыналар авторлық құқық объектiлерi болмайды: </w:t>
      </w:r>
    </w:p>
    <w:bookmarkStart w:name="z132" w:id="78"/>
    <w:p>
      <w:pPr>
        <w:spacing w:after="0"/>
        <w:ind w:left="0"/>
        <w:jc w:val="both"/>
      </w:pPr>
      <w:r>
        <w:rPr>
          <w:rFonts w:ascii="Times New Roman"/>
          <w:b w:val="false"/>
          <w:i w:val="false"/>
          <w:color w:val="000000"/>
          <w:sz w:val="28"/>
        </w:rPr>
        <w:t xml:space="preserve">
      1) ресми құжаттар (заңдар, сот шешiмдерi, заң әкiмшiлiк, сот сипатындағы және дипломатиялық сипаттағы өзге де мәтiндер), сондай-ақ олардың ресми аудармалары; </w:t>
      </w:r>
    </w:p>
    <w:bookmarkEnd w:id="78"/>
    <w:bookmarkStart w:name="z133" w:id="79"/>
    <w:p>
      <w:pPr>
        <w:spacing w:after="0"/>
        <w:ind w:left="0"/>
        <w:jc w:val="both"/>
      </w:pPr>
      <w:r>
        <w:rPr>
          <w:rFonts w:ascii="Times New Roman"/>
          <w:b w:val="false"/>
          <w:i w:val="false"/>
          <w:color w:val="000000"/>
          <w:sz w:val="28"/>
        </w:rPr>
        <w:t xml:space="preserve">
      2) мемлекеттiк нышандар мен белгiлер (жалаулар, елтаңбалар, ордендер, ақша белгiлерi және өзге де мемлекеттiк нышандар мен белгiлер); </w:t>
      </w:r>
    </w:p>
    <w:bookmarkEnd w:id="79"/>
    <w:bookmarkStart w:name="z134" w:id="80"/>
    <w:p>
      <w:pPr>
        <w:spacing w:after="0"/>
        <w:ind w:left="0"/>
        <w:jc w:val="both"/>
      </w:pPr>
      <w:r>
        <w:rPr>
          <w:rFonts w:ascii="Times New Roman"/>
          <w:b w:val="false"/>
          <w:i w:val="false"/>
          <w:color w:val="000000"/>
          <w:sz w:val="28"/>
        </w:rPr>
        <w:t xml:space="preserve">
      3) халық шығармашылығы туындылары; </w:t>
      </w:r>
    </w:p>
    <w:bookmarkEnd w:id="80"/>
    <w:bookmarkStart w:name="z135" w:id="81"/>
    <w:p>
      <w:pPr>
        <w:spacing w:after="0"/>
        <w:ind w:left="0"/>
        <w:jc w:val="both"/>
      </w:pPr>
      <w:r>
        <w:rPr>
          <w:rFonts w:ascii="Times New Roman"/>
          <w:b w:val="false"/>
          <w:i w:val="false"/>
          <w:color w:val="000000"/>
          <w:sz w:val="28"/>
        </w:rPr>
        <w:t>
      4) оқиғалар мен фактiлер туралы ақпараттық сипаттағы хабарлар;</w:t>
      </w:r>
    </w:p>
    <w:bookmarkEnd w:id="81"/>
    <w:p>
      <w:pPr>
        <w:spacing w:after="0"/>
        <w:ind w:left="0"/>
        <w:jc w:val="both"/>
      </w:pPr>
      <w:r>
        <w:rPr>
          <w:rFonts w:ascii="Times New Roman"/>
          <w:b w:val="false"/>
          <w:i w:val="false"/>
          <w:color w:val="000000"/>
          <w:sz w:val="28"/>
        </w:rPr>
        <w:t xml:space="preserve">
      5) Қазақстан Республикасының заңдарында көзделген басқа да объектілер.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өзгерәіс енгізілді – ҚР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Авторлық құқықтың пайда болуы. Авторлықтың презумпциясы</w:t>
      </w:r>
    </w:p>
    <w:p>
      <w:pPr>
        <w:spacing w:after="0"/>
        <w:ind w:left="0"/>
        <w:jc w:val="both"/>
      </w:pPr>
      <w:r>
        <w:rPr>
          <w:rFonts w:ascii="Times New Roman"/>
          <w:b w:val="false"/>
          <w:i w:val="false"/>
          <w:color w:val="ff0000"/>
          <w:sz w:val="28"/>
        </w:rPr>
        <w:t xml:space="preserve">
      Ескерту. 9-баптың тақырыбына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Ғылым, әдебиет және өнер туындысына авторлық құқық оның жасалу фактiсiне қарай туындайды. Авторлық құқықтың пайда болуы мен жүзеге асырылуы үшiн туындыны тiркеу, туындыны өзге де арнайы ресiмдеу немесе қандай да болсын шарттылықты сақтау талап етiлмейдi. </w:t>
      </w:r>
    </w:p>
    <w:p>
      <w:pPr>
        <w:spacing w:after="0"/>
        <w:ind w:left="0"/>
        <w:jc w:val="both"/>
      </w:pPr>
      <w:r>
        <w:rPr>
          <w:rFonts w:ascii="Times New Roman"/>
          <w:b w:val="false"/>
          <w:i w:val="false"/>
          <w:color w:val="000000"/>
          <w:sz w:val="28"/>
        </w:rPr>
        <w:t xml:space="preserve">
      Өздерiнiң айрықша мүлiктiк құқықтары туралы хабарлау үшiн автор және (немесе) құқық иеленушi авторлық құқықты қорғау белгiсiн пайдалануға құқылы, ол белгi туындының әр данасына қойылады және мiндеттi түрде мынадай үш элементтен тұрады: </w:t>
      </w:r>
    </w:p>
    <w:bookmarkStart w:name="z136" w:id="82"/>
    <w:p>
      <w:pPr>
        <w:spacing w:after="0"/>
        <w:ind w:left="0"/>
        <w:jc w:val="both"/>
      </w:pPr>
      <w:r>
        <w:rPr>
          <w:rFonts w:ascii="Times New Roman"/>
          <w:b w:val="false"/>
          <w:i w:val="false"/>
          <w:color w:val="000000"/>
          <w:sz w:val="28"/>
        </w:rPr>
        <w:t xml:space="preserve">
      1) қоршауға алынған латынша "С" әрпi; </w:t>
      </w:r>
    </w:p>
    <w:bookmarkEnd w:id="82"/>
    <w:bookmarkStart w:name="z137" w:id="83"/>
    <w:p>
      <w:pPr>
        <w:spacing w:after="0"/>
        <w:ind w:left="0"/>
        <w:jc w:val="both"/>
      </w:pPr>
      <w:r>
        <w:rPr>
          <w:rFonts w:ascii="Times New Roman"/>
          <w:b w:val="false"/>
          <w:i w:val="false"/>
          <w:color w:val="000000"/>
          <w:sz w:val="28"/>
        </w:rPr>
        <w:t xml:space="preserve">
      2) айрықша авторлық құқықтар иесiнiң есiмi (атауы); </w:t>
      </w:r>
    </w:p>
    <w:bookmarkEnd w:id="83"/>
    <w:bookmarkStart w:name="z138" w:id="84"/>
    <w:p>
      <w:pPr>
        <w:spacing w:after="0"/>
        <w:ind w:left="0"/>
        <w:jc w:val="both"/>
      </w:pPr>
      <w:r>
        <w:rPr>
          <w:rFonts w:ascii="Times New Roman"/>
          <w:b w:val="false"/>
          <w:i w:val="false"/>
          <w:color w:val="000000"/>
          <w:sz w:val="28"/>
        </w:rPr>
        <w:t>
      3) туындының алғаш жарияланған жылы.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 бөлігі жаңа редакцияда көзделген – ҚР 24.11.2025 </w:t>
      </w:r>
      <w:r>
        <w:rPr>
          <w:rFonts w:ascii="Times New Roman"/>
          <w:b w:val="false"/>
          <w:i w:val="false"/>
          <w:color w:val="ff0000"/>
          <w:sz w:val="28"/>
        </w:rPr>
        <w:t>№ 233-VIII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Автор жарияланбаған туындыға жеке мүлiктiк емес құқықтарын куәландыру үшiн авторлық құқықтың қорғалатын мерзiмi iшiнде кез келген уақытта қажетті мәліметтерді осы Заңға сәйкес Авторлық құқықпен қорғалатын объектілерге құқықтардың мемлекеттік тiзiлiміне (бұдан әрі – Тізілім) енгізуге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төртінші бөлікпен толықтыру көзделген – ҚР 24.11.2025 </w:t>
      </w:r>
      <w:r>
        <w:rPr>
          <w:rFonts w:ascii="Times New Roman"/>
          <w:b w:val="false"/>
          <w:i w:val="false"/>
          <w:color w:val="ff0000"/>
          <w:sz w:val="28"/>
        </w:rPr>
        <w:t>№ 233-VIII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2012.01.12 </w:t>
      </w:r>
      <w:r>
        <w:rPr>
          <w:rFonts w:ascii="Times New Roman"/>
          <w:b w:val="false"/>
          <w:i w:val="false"/>
          <w:color w:val="000000"/>
          <w:sz w:val="28"/>
        </w:rPr>
        <w:t>№ 537-IV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85"/>
    <w:bookmarkStart w:name="z140" w:id="86"/>
    <w:p>
      <w:pPr>
        <w:spacing w:after="0"/>
        <w:ind w:left="0"/>
        <w:jc w:val="both"/>
      </w:pPr>
      <w:r>
        <w:rPr>
          <w:rFonts w:ascii="Times New Roman"/>
          <w:b w:val="false"/>
          <w:i w:val="false"/>
          <w:color w:val="000000"/>
          <w:sz w:val="28"/>
        </w:rPr>
        <w:t>
      2. Өзге де дәлелдеме болмаған кезде туындының түпнұсқасында немесе данасында автор ретiнде көрсетiлген адам туындының авторы – авторлықтың презумпциясы деп есептеледі.</w:t>
      </w:r>
    </w:p>
    <w:bookmarkEnd w:id="86"/>
    <w:p>
      <w:pPr>
        <w:spacing w:after="0"/>
        <w:ind w:left="0"/>
        <w:jc w:val="both"/>
      </w:pPr>
      <w:r>
        <w:rPr>
          <w:rFonts w:ascii="Times New Roman"/>
          <w:b w:val="false"/>
          <w:i w:val="false"/>
          <w:color w:val="000000"/>
          <w:sz w:val="28"/>
        </w:rPr>
        <w:t>
      Авторлықтың презумпциясы тек автордың өзіне қатысты ғана қолданылады.</w:t>
      </w:r>
    </w:p>
    <w:bookmarkStart w:name="z141" w:id="87"/>
    <w:p>
      <w:pPr>
        <w:spacing w:after="0"/>
        <w:ind w:left="0"/>
        <w:jc w:val="both"/>
      </w:pPr>
      <w:r>
        <w:rPr>
          <w:rFonts w:ascii="Times New Roman"/>
          <w:b w:val="false"/>
          <w:i w:val="false"/>
          <w:color w:val="000000"/>
          <w:sz w:val="28"/>
        </w:rPr>
        <w:t xml:space="preserve">
      3. Туынды жасырын немесе бүркеншiк атпен жарияланған жағдайда (автордың бүркеншiк аты оның өзi екенiне күмән туғызбайтын жағдайды қоспағанда), туындыда есiмi немесе атауы көрсетiлген баспагер өзге дәлелдер болмаған кезде осы Заңға сәйкес автордың өкiлi болып табылады және оның өкiл ретiнде автордың құқығын қорғауға, оның жүзеге асырылуын қамтамасыз етуге құқығы бар. Бұл ереже сондай туындының авторы өзiнiң кiм екенiн ашқанша және өзiнiң авторлығын мәлiмдегенше қолданыла бередi.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2005.11.22 </w:t>
      </w:r>
      <w:r>
        <w:rPr>
          <w:rFonts w:ascii="Times New Roman"/>
          <w:b w:val="false"/>
          <w:i w:val="false"/>
          <w:color w:val="ff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9-1-бапты алып тастау көзделген – ҚР 24.11.2025 </w:t>
      </w:r>
      <w:r>
        <w:rPr>
          <w:rFonts w:ascii="Times New Roman"/>
          <w:b w:val="false"/>
          <w:i w:val="false"/>
          <w:color w:val="ff0000"/>
          <w:sz w:val="28"/>
        </w:rPr>
        <w:t>№ 233-VIII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Мәліметтерді Тізілімге енгізу</w:t>
      </w:r>
    </w:p>
    <w:bookmarkStart w:name="z385" w:id="88"/>
    <w:p>
      <w:pPr>
        <w:spacing w:after="0"/>
        <w:ind w:left="0"/>
        <w:jc w:val="both"/>
      </w:pPr>
      <w:r>
        <w:rPr>
          <w:rFonts w:ascii="Times New Roman"/>
          <w:b w:val="false"/>
          <w:i w:val="false"/>
          <w:color w:val="000000"/>
          <w:sz w:val="28"/>
        </w:rPr>
        <w:t>
      1. Мәліметтерді және олардың өзгерістерін Тізілімге енгізу уәкілетті орган айқындайтын тәртіппен, автордың өтініші алынған күннен кейінгі бір жұмыс күні ішінде немесе соттың заңды күшіне енген шешімі негізінде жүргізіледі.</w:t>
      </w:r>
    </w:p>
    <w:bookmarkEnd w:id="88"/>
    <w:p>
      <w:pPr>
        <w:spacing w:after="0"/>
        <w:ind w:left="0"/>
        <w:jc w:val="both"/>
      </w:pPr>
      <w:r>
        <w:rPr>
          <w:rFonts w:ascii="Times New Roman"/>
          <w:b w:val="false"/>
          <w:i w:val="false"/>
          <w:color w:val="000000"/>
          <w:sz w:val="28"/>
        </w:rPr>
        <w:t>
      Тізілімде автордың өтініші алынған күннен бастап бір жұмыс күні ішінде енгізілген мәліметтердің тиесілілігін, сипатын немесе мазмұнын өзгертпейтін техникалық сипаттағы қателер түзетілуі мүмкін.</w:t>
      </w:r>
    </w:p>
    <w:bookmarkStart w:name="z464" w:id="89"/>
    <w:p>
      <w:pPr>
        <w:spacing w:after="0"/>
        <w:ind w:left="0"/>
        <w:jc w:val="both"/>
      </w:pPr>
      <w:r>
        <w:rPr>
          <w:rFonts w:ascii="Times New Roman"/>
          <w:b w:val="false"/>
          <w:i w:val="false"/>
          <w:color w:val="000000"/>
          <w:sz w:val="28"/>
        </w:rPr>
        <w:t>
      2. Мәліметтерді Тізілімге енгізу туралы өтінішке туындының бір данасы және осы көрсетілген қызметке ақы төленгендігін растайтын құжаттың көшірмесі және қажет болған жағдайда ақы төлеу мөлшерін азайту негізін растайтын құжаттың көшірмесі қоса беріледі.</w:t>
      </w:r>
    </w:p>
    <w:bookmarkEnd w:id="89"/>
    <w:p>
      <w:pPr>
        <w:spacing w:after="0"/>
        <w:ind w:left="0"/>
        <w:jc w:val="both"/>
      </w:pPr>
      <w:r>
        <w:rPr>
          <w:rFonts w:ascii="Times New Roman"/>
          <w:b w:val="false"/>
          <w:i w:val="false"/>
          <w:color w:val="000000"/>
          <w:sz w:val="28"/>
        </w:rPr>
        <w:t>
      Туындының бір данасының орнына өтінішке – эскиздер, сызбалар, суреттер немесе фотосуреттер, ал ЭЕМ-ге немесе дерекқорға арналған бағдарламаларға қатысты бағдарламаның немесе дерекқордың атауын, автордың тегін, атын, әкесінің атын (егер ол жеке басын куәландыратын құжатта көрсетілсе), жасалған күнін, қолдану саласын, мақсатын, функционалдық мүмкіндіктерін, негізгі техникалық сипаттамаларын, бағдарламалау тілін, іске асырушы ЭЕМ-нің типін, сондай-ақ бастапқы кодын (бастапқы мәтінді) қамтитын реферат қоса берілуі мүмкін.</w:t>
      </w:r>
    </w:p>
    <w:p>
      <w:pPr>
        <w:spacing w:after="0"/>
        <w:ind w:left="0"/>
        <w:jc w:val="both"/>
      </w:pPr>
      <w:r>
        <w:rPr>
          <w:rFonts w:ascii="Times New Roman"/>
          <w:b w:val="false"/>
          <w:i w:val="false"/>
          <w:color w:val="000000"/>
          <w:sz w:val="28"/>
        </w:rPr>
        <w:t>
      Діни мазмұндағы туындыларға қатысты дінтану сараптамасының оң қорытындысының көшірмесі қосымша ұсынылады.</w:t>
      </w:r>
    </w:p>
    <w:p>
      <w:pPr>
        <w:spacing w:after="0"/>
        <w:ind w:left="0"/>
        <w:jc w:val="both"/>
      </w:pPr>
      <w:r>
        <w:rPr>
          <w:rFonts w:ascii="Times New Roman"/>
          <w:b w:val="false"/>
          <w:i w:val="false"/>
          <w:color w:val="000000"/>
          <w:sz w:val="28"/>
        </w:rPr>
        <w:t>
      Құрамдас туындыға немесе туынды шығармаға қатысты төл туындының авторымен немесе құқық иеленушісімен жасалған авторлық шарттың көшірмесі қосымша ұсынылады.</w:t>
      </w:r>
    </w:p>
    <w:bookmarkStart w:name="z465" w:id="90"/>
    <w:p>
      <w:pPr>
        <w:spacing w:after="0"/>
        <w:ind w:left="0"/>
        <w:jc w:val="both"/>
      </w:pPr>
      <w:r>
        <w:rPr>
          <w:rFonts w:ascii="Times New Roman"/>
          <w:b w:val="false"/>
          <w:i w:val="false"/>
          <w:color w:val="000000"/>
          <w:sz w:val="28"/>
        </w:rPr>
        <w:t xml:space="preserve">
      3. Бөлек тең авторлықпен шығарылған туындыларға авторлық құқықтар туралы мәліметтер тең авторлардың кез келгені оны өзінің өтінішінде көрсеткен жағдайда Тізілімге бөлек енгізілуі мүмкін. </w:t>
      </w:r>
    </w:p>
    <w:bookmarkEnd w:id="90"/>
    <w:bookmarkStart w:name="z466" w:id="91"/>
    <w:p>
      <w:pPr>
        <w:spacing w:after="0"/>
        <w:ind w:left="0"/>
        <w:jc w:val="both"/>
      </w:pPr>
      <w:r>
        <w:rPr>
          <w:rFonts w:ascii="Times New Roman"/>
          <w:b w:val="false"/>
          <w:i w:val="false"/>
          <w:color w:val="000000"/>
          <w:sz w:val="28"/>
        </w:rPr>
        <w:t xml:space="preserve">
      4. Тізілімге бір жеке немесе заңды тұлғалардың тауарларын (көрсететін қызметтерін) басқа жеке немесе заңды тұлғалардың біртектес тауарларынан (көрсететін қызметтерінен) ажыратуға қызмет ететін (арналған) туындыларға құқықтар туралы мәліметтер енгізілмейді. </w:t>
      </w:r>
    </w:p>
    <w:bookmarkEnd w:id="91"/>
    <w:bookmarkStart w:name="z467" w:id="92"/>
    <w:p>
      <w:pPr>
        <w:spacing w:after="0"/>
        <w:ind w:left="0"/>
        <w:jc w:val="both"/>
      </w:pPr>
      <w:r>
        <w:rPr>
          <w:rFonts w:ascii="Times New Roman"/>
          <w:b w:val="false"/>
          <w:i w:val="false"/>
          <w:color w:val="000000"/>
          <w:sz w:val="28"/>
        </w:rPr>
        <w:t xml:space="preserve">
      5. Автор құжаттар топтамасын толық ұсынбаған жағдайда сараптама ұйымы өтінішті қабылдаудан бас тартады. </w:t>
      </w:r>
    </w:p>
    <w:bookmarkEnd w:id="92"/>
    <w:p>
      <w:pPr>
        <w:spacing w:after="0"/>
        <w:ind w:left="0"/>
        <w:jc w:val="both"/>
      </w:pPr>
      <w:r>
        <w:rPr>
          <w:rFonts w:ascii="Times New Roman"/>
          <w:b w:val="false"/>
          <w:i w:val="false"/>
          <w:color w:val="000000"/>
          <w:sz w:val="28"/>
        </w:rPr>
        <w:t xml:space="preserve">
      Сараптама ұйымы осы баптың талаптары сақталмаған жағдайда қызметтерді көрсетуден бас тартады. </w:t>
      </w:r>
    </w:p>
    <w:bookmarkStart w:name="z468" w:id="93"/>
    <w:p>
      <w:pPr>
        <w:spacing w:after="0"/>
        <w:ind w:left="0"/>
        <w:jc w:val="both"/>
      </w:pPr>
      <w:r>
        <w:rPr>
          <w:rFonts w:ascii="Times New Roman"/>
          <w:b w:val="false"/>
          <w:i w:val="false"/>
          <w:color w:val="000000"/>
          <w:sz w:val="28"/>
        </w:rPr>
        <w:t>
      6. Уәкілетті орган бекіткен нысан бойынша куәлік беру тиісті мәліметтерді Тізілімге енгізуді растау болып табылады.</w:t>
      </w:r>
    </w:p>
    <w:bookmarkEnd w:id="93"/>
    <w:bookmarkStart w:name="z469" w:id="94"/>
    <w:p>
      <w:pPr>
        <w:spacing w:after="0"/>
        <w:ind w:left="0"/>
        <w:jc w:val="both"/>
      </w:pPr>
      <w:r>
        <w:rPr>
          <w:rFonts w:ascii="Times New Roman"/>
          <w:b w:val="false"/>
          <w:i w:val="false"/>
          <w:color w:val="000000"/>
          <w:sz w:val="28"/>
        </w:rPr>
        <w:t xml:space="preserve">
      7. Тізілімнен алынған мәліметтердің күшін жою автордың өтініші бойынша, сондай-ақ соттың заңды күшіне енген шешімі негізінде жүргізіледі. </w:t>
      </w:r>
    </w:p>
    <w:bookmarkEnd w:id="94"/>
    <w:bookmarkStart w:name="z470" w:id="95"/>
    <w:p>
      <w:pPr>
        <w:spacing w:after="0"/>
        <w:ind w:left="0"/>
        <w:jc w:val="both"/>
      </w:pPr>
      <w:r>
        <w:rPr>
          <w:rFonts w:ascii="Times New Roman"/>
          <w:b w:val="false"/>
          <w:i w:val="false"/>
          <w:color w:val="000000"/>
          <w:sz w:val="28"/>
        </w:rPr>
        <w:t>
      8. Құжаттардың көшірмелері, тиісті туындының бір данасы және (немесе) оның сипаттамасы Қазақстан Республикасының заңдарында белгіленген жағдайларды қоспағанда, үшінші тұлғаларға автордың келісімімен беріледі.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жаңа редакцияда көзделген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Сараптама ұйымы</w:t>
      </w:r>
    </w:p>
    <w:bookmarkStart w:name="z471" w:id="96"/>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96"/>
    <w:bookmarkStart w:name="z472" w:id="97"/>
    <w:p>
      <w:pPr>
        <w:spacing w:after="0"/>
        <w:ind w:left="0"/>
        <w:jc w:val="both"/>
      </w:pPr>
      <w:r>
        <w:rPr>
          <w:rFonts w:ascii="Times New Roman"/>
          <w:b w:val="false"/>
          <w:i w:val="false"/>
          <w:color w:val="000000"/>
          <w:sz w:val="28"/>
        </w:rPr>
        <w:t>
      1) Авторлық құқықпен қорғалатын объектілерге құқықтардың мемлекеттік тізіліміне мәліметтерді, өзгерістерді және күшін жоюды енгізеді;</w:t>
      </w:r>
    </w:p>
    <w:bookmarkEnd w:id="97"/>
    <w:bookmarkStart w:name="z473" w:id="98"/>
    <w:p>
      <w:pPr>
        <w:spacing w:after="0"/>
        <w:ind w:left="0"/>
        <w:jc w:val="both"/>
      </w:pPr>
      <w:r>
        <w:rPr>
          <w:rFonts w:ascii="Times New Roman"/>
          <w:b w:val="false"/>
          <w:i w:val="false"/>
          <w:color w:val="000000"/>
          <w:sz w:val="28"/>
        </w:rPr>
        <w:t>
      2) өз қызметі шеңберінде мемлекеттік органдармен және өзге де ұйымдармен өзара іс-қимыл жасайды;</w:t>
      </w:r>
    </w:p>
    <w:bookmarkEnd w:id="98"/>
    <w:bookmarkStart w:name="z474" w:id="99"/>
    <w:p>
      <w:pPr>
        <w:spacing w:after="0"/>
        <w:ind w:left="0"/>
        <w:jc w:val="both"/>
      </w:pPr>
      <w:r>
        <w:rPr>
          <w:rFonts w:ascii="Times New Roman"/>
          <w:b w:val="false"/>
          <w:i w:val="false"/>
          <w:color w:val="000000"/>
          <w:sz w:val="28"/>
        </w:rPr>
        <w:t>
      3) Авторлық құқықпен қорғалатын объектілерге құқықтардың мемлекеттік тізілімін жүргізеді және оған қолжетімділікті қамтамасыз етеді;</w:t>
      </w:r>
    </w:p>
    <w:bookmarkEnd w:id="99"/>
    <w:bookmarkStart w:name="z475" w:id="100"/>
    <w:p>
      <w:pPr>
        <w:spacing w:after="0"/>
        <w:ind w:left="0"/>
        <w:jc w:val="both"/>
      </w:pPr>
      <w:r>
        <w:rPr>
          <w:rFonts w:ascii="Times New Roman"/>
          <w:b w:val="false"/>
          <w:i w:val="false"/>
          <w:color w:val="000000"/>
          <w:sz w:val="28"/>
        </w:rPr>
        <w:t>
      4) осы Заңда көзделген құқықтарды ұжымдық басқару саласындағы тізілімдерді қалыптастырады және жүргізеді;</w:t>
      </w:r>
    </w:p>
    <w:bookmarkEnd w:id="100"/>
    <w:p>
      <w:pPr>
        <w:spacing w:after="0"/>
        <w:ind w:left="0"/>
        <w:jc w:val="both"/>
      </w:pPr>
      <w:r>
        <w:rPr>
          <w:rFonts w:ascii="Times New Roman"/>
          <w:b w:val="false"/>
          <w:i w:val="false"/>
          <w:color w:val="000000"/>
          <w:sz w:val="28"/>
        </w:rPr>
        <w:t>
      5) бірыңғай цифрлық платформаны ендіруді жүзеге асырады, сондай-ақ осы Заңның 44, 46 және 47-баптарына сәйкес құқықтарды ұжымдық басқару жөніндегі ұйымдардың және пайдаланушылардың мәліметтерді орналастыруын қамтамасыз етеді;</w:t>
      </w:r>
    </w:p>
    <w:p>
      <w:pPr>
        <w:spacing w:after="0"/>
        <w:ind w:left="0"/>
        <w:jc w:val="both"/>
      </w:pPr>
      <w:r>
        <w:rPr>
          <w:rFonts w:ascii="Times New Roman"/>
          <w:b w:val="false"/>
          <w:i w:val="false"/>
          <w:color w:val="000000"/>
          <w:sz w:val="28"/>
        </w:rPr>
        <w:t>
      6) осы Заңның талаптарына сәйкес бірыңғай цифрлық платформаны ақпаратпен толтыруды, дамытуды, сүйемелдеуді және оған жүйелік-техникалық қызмет көрсетуді жүзеге асырады;</w:t>
      </w:r>
    </w:p>
    <w:p>
      <w:pPr>
        <w:spacing w:after="0"/>
        <w:ind w:left="0"/>
        <w:jc w:val="both"/>
      </w:pPr>
      <w:r>
        <w:rPr>
          <w:rFonts w:ascii="Times New Roman"/>
          <w:b w:val="false"/>
          <w:i w:val="false"/>
          <w:color w:val="000000"/>
          <w:sz w:val="28"/>
        </w:rPr>
        <w:t>
      7) бірыңғай цифрлық платформаны мониторингтеуді жүзеге асырады, сондай-ақ бірыңғай цифрлық платформаның цифрлық жүйелермен өзара әрекеттестігін қамтамасыз етеді;</w:t>
      </w:r>
    </w:p>
    <w:p>
      <w:pPr>
        <w:spacing w:after="0"/>
        <w:ind w:left="0"/>
        <w:jc w:val="both"/>
      </w:pPr>
      <w:r>
        <w:rPr>
          <w:rFonts w:ascii="Times New Roman"/>
          <w:b w:val="false"/>
          <w:i w:val="false"/>
          <w:color w:val="000000"/>
          <w:sz w:val="28"/>
        </w:rPr>
        <w:t>
      8) бірыңғай цифрлық платформа субъектісіне бірыңғай цифрлық платформаның жұмыс істеуі мәселелері бойынша өтеусіз негізде консультациялық көмек көрсетеді;</w:t>
      </w:r>
    </w:p>
    <w:p>
      <w:pPr>
        <w:spacing w:after="0"/>
        <w:ind w:left="0"/>
        <w:jc w:val="both"/>
      </w:pPr>
      <w:r>
        <w:rPr>
          <w:rFonts w:ascii="Times New Roman"/>
          <w:b w:val="false"/>
          <w:i w:val="false"/>
          <w:color w:val="000000"/>
          <w:sz w:val="28"/>
        </w:rPr>
        <w:t>
      9) бірыңғай цифрлық платформада орналастырылған деректердің киберқауіпсіздігін қамтамасыз етеді;</w:t>
      </w:r>
    </w:p>
    <w:p>
      <w:pPr>
        <w:spacing w:after="0"/>
        <w:ind w:left="0"/>
        <w:jc w:val="both"/>
      </w:pPr>
      <w:r>
        <w:rPr>
          <w:rFonts w:ascii="Times New Roman"/>
          <w:b w:val="false"/>
          <w:i w:val="false"/>
          <w:color w:val="000000"/>
          <w:sz w:val="28"/>
        </w:rPr>
        <w:t>
      10) авторлардың, орындаушылардың, фонограммалар мен дыбыстау-бейнелеу туындыларын шығарушылардың фонограммалар мен дыбыстау-бейнелеу туындыларын жеке мақсатта және табыс алмастан қайта шығарғаны үшін сыйақы алуға құқықтарын жүзеге асыру саласындағы құқықтарды басқаруды жүзеге асырады;</w:t>
      </w:r>
    </w:p>
    <w:p>
      <w:pPr>
        <w:spacing w:after="0"/>
        <w:ind w:left="0"/>
        <w:jc w:val="both"/>
      </w:pPr>
      <w:r>
        <w:rPr>
          <w:rFonts w:ascii="Times New Roman"/>
          <w:b w:val="false"/>
          <w:i w:val="false"/>
          <w:color w:val="000000"/>
          <w:sz w:val="28"/>
        </w:rPr>
        <w:t>
      11) Қазақстан Республикасының заңдарында тыйым салынбаған өзге де қызмет түрлерін жүзеге асырады.</w:t>
      </w:r>
    </w:p>
    <w:bookmarkStart w:name="z476" w:id="101"/>
    <w:p>
      <w:pPr>
        <w:spacing w:after="0"/>
        <w:ind w:left="0"/>
        <w:jc w:val="both"/>
      </w:pPr>
      <w:r>
        <w:rPr>
          <w:rFonts w:ascii="Times New Roman"/>
          <w:b w:val="false"/>
          <w:i w:val="false"/>
          <w:color w:val="000000"/>
          <w:sz w:val="28"/>
        </w:rPr>
        <w:t>
      2. Сараптама ұйымы мәліметтерді Авторлық құқықпен қорғалатын объектілерге құқықтардың мемлекеттік тізіліміне енгізгені үшін көрсетілген қызметтерге ақы төлеу кезінде:</w:t>
      </w:r>
    </w:p>
    <w:bookmarkEnd w:id="101"/>
    <w:p>
      <w:pPr>
        <w:spacing w:after="0"/>
        <w:ind w:left="0"/>
        <w:jc w:val="both"/>
      </w:pPr>
      <w:r>
        <w:rPr>
          <w:rFonts w:ascii="Times New Roman"/>
          <w:b w:val="false"/>
          <w:i w:val="false"/>
          <w:color w:val="000000"/>
          <w:sz w:val="28"/>
        </w:rPr>
        <w:t>
      Ұлы Отан соғысының қатысушылары, жеңілдіктер бойынша Ұлы Отан соғысының қатысушыларына теңестірілген адамдарға және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мен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w:t>
      </w:r>
    </w:p>
    <w:p>
      <w:pPr>
        <w:spacing w:after="0"/>
        <w:ind w:left="0"/>
        <w:jc w:val="both"/>
      </w:pPr>
      <w:r>
        <w:rPr>
          <w:rFonts w:ascii="Times New Roman"/>
          <w:b w:val="false"/>
          <w:i w:val="false"/>
          <w:color w:val="000000"/>
          <w:sz w:val="28"/>
        </w:rPr>
        <w:t>
      мүгедектігі бар адамдарға, сондай-ақ бала кезінен мүгедектігі бар адамның ата-анасының біреуіне;</w:t>
      </w:r>
    </w:p>
    <w:p>
      <w:pPr>
        <w:spacing w:after="0"/>
        <w:ind w:left="0"/>
        <w:jc w:val="both"/>
      </w:pPr>
      <w:r>
        <w:rPr>
          <w:rFonts w:ascii="Times New Roman"/>
          <w:b w:val="false"/>
          <w:i w:val="false"/>
          <w:color w:val="000000"/>
          <w:sz w:val="28"/>
        </w:rPr>
        <w:t>
      қандастарға;</w:t>
      </w:r>
    </w:p>
    <w:p>
      <w:pPr>
        <w:spacing w:after="0"/>
        <w:ind w:left="0"/>
        <w:jc w:val="both"/>
      </w:pPr>
      <w:r>
        <w:rPr>
          <w:rFonts w:ascii="Times New Roman"/>
          <w:b w:val="false"/>
          <w:i w:val="false"/>
          <w:color w:val="000000"/>
          <w:sz w:val="28"/>
        </w:rPr>
        <w:t xml:space="preserve">
      кәмелетке толмағандарға жеңілдіктер береді. </w:t>
      </w:r>
    </w:p>
    <w:p>
      <w:pPr>
        <w:spacing w:after="0"/>
        <w:ind w:left="0"/>
        <w:jc w:val="both"/>
      </w:pPr>
      <w:r>
        <w:rPr>
          <w:rFonts w:ascii="Times New Roman"/>
          <w:b w:val="false"/>
          <w:i w:val="false"/>
          <w:color w:val="000000"/>
          <w:sz w:val="28"/>
        </w:rPr>
        <w:t xml:space="preserve">
      Жеңілдіктер жоғарыда санамаланған адамдар санаттарының кез келгеніне жататындығы туралы растайтын құжаттар ұсынылған кезде мәліметтерді Авторлық құқықпен қорғалатын объектілерге құқықтардың мемлекеттік тізіліміне енгізу жөнінде көрсетілген қызмет үшін бағаның 95 пайызы мөлшерінде беріледі. </w:t>
      </w:r>
    </w:p>
    <w:bookmarkStart w:name="z477" w:id="102"/>
    <w:p>
      <w:pPr>
        <w:spacing w:after="0"/>
        <w:ind w:left="0"/>
        <w:jc w:val="both"/>
      </w:pPr>
      <w:r>
        <w:rPr>
          <w:rFonts w:ascii="Times New Roman"/>
          <w:b w:val="false"/>
          <w:i w:val="false"/>
          <w:color w:val="000000"/>
          <w:sz w:val="28"/>
        </w:rPr>
        <w:t>
      3. Уәкілетті органмен келісу бойынша сараптама ұйымы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өзгеріс енгізілді – ҚР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Тең авторлар </w:t>
      </w:r>
    </w:p>
    <w:p>
      <w:pPr>
        <w:spacing w:after="0"/>
        <w:ind w:left="0"/>
        <w:jc w:val="both"/>
      </w:pPr>
      <w:r>
        <w:rPr>
          <w:rFonts w:ascii="Times New Roman"/>
          <w:b w:val="false"/>
          <w:i w:val="false"/>
          <w:color w:val="000000"/>
          <w:sz w:val="28"/>
        </w:rPr>
        <w:t xml:space="preserve">
      1. Екi немесе одан да көп адамның (тең авторлардың) бiрлескен шығармашылық еңбегiмен жасалған туындының авторлық құқығы, мұндай туындының бөлiнбес бiртұтас болуына немесе әрқайсысы өз алдына жеке мәнге ие бөлiмдерден тұратындығына қарамастан, тең авторларға тиесiлi болады. </w:t>
      </w:r>
    </w:p>
    <w:p>
      <w:pPr>
        <w:spacing w:after="0"/>
        <w:ind w:left="0"/>
        <w:jc w:val="both"/>
      </w:pPr>
      <w:r>
        <w:rPr>
          <w:rFonts w:ascii="Times New Roman"/>
          <w:b w:val="false"/>
          <w:i w:val="false"/>
          <w:color w:val="000000"/>
          <w:sz w:val="28"/>
        </w:rPr>
        <w:t xml:space="preserve">
      Егер туындының бiр бөлiгiн осы туындының басқа бөлiктерiне қарамастан пайдалану мүмкiн болса, бұл бөлiгi дербес мәнi бар туынды деп танылады. </w:t>
      </w:r>
    </w:p>
    <w:p>
      <w:pPr>
        <w:spacing w:after="0"/>
        <w:ind w:left="0"/>
        <w:jc w:val="both"/>
      </w:pPr>
      <w:r>
        <w:rPr>
          <w:rFonts w:ascii="Times New Roman"/>
          <w:b w:val="false"/>
          <w:i w:val="false"/>
          <w:color w:val="000000"/>
          <w:sz w:val="28"/>
        </w:rPr>
        <w:t xml:space="preserve">
      Егер тең авторлар арасындағы келiсiмде өзгеше көзделмесе, олардың әрқайсысы туындының дербес мәнi бар өзi жасаған бөлiгiн өз қалауы бойынша пайдалануға құқылы. </w:t>
      </w:r>
    </w:p>
    <w:bookmarkStart w:name="z143" w:id="103"/>
    <w:p>
      <w:pPr>
        <w:spacing w:after="0"/>
        <w:ind w:left="0"/>
        <w:jc w:val="both"/>
      </w:pPr>
      <w:r>
        <w:rPr>
          <w:rFonts w:ascii="Times New Roman"/>
          <w:b w:val="false"/>
          <w:i w:val="false"/>
          <w:color w:val="000000"/>
          <w:sz w:val="28"/>
        </w:rPr>
        <w:t xml:space="preserve">
      2. Тұтас алғанда туындыны пайдалану құқығы тең авторларға ортақ. Тең авторлардың өзара қатынастары олардың арасында жасалған келiсiм арқылы белгiленуi мүмкiн. Егер тең авторлардың туындысы бөлiнбейтiн бiртұтас дүние болса, тең авторлардың бiр де бiрiнiң туындыны пайдалануға жеткiлiктi негiздерi болмайынша тыйым салуға құқығы жоқ. </w:t>
      </w:r>
    </w:p>
    <w:bookmarkEnd w:id="103"/>
    <w:bookmarkStart w:name="z144" w:id="104"/>
    <w:p>
      <w:pPr>
        <w:spacing w:after="0"/>
        <w:ind w:left="0"/>
        <w:jc w:val="both"/>
      </w:pPr>
      <w:r>
        <w:rPr>
          <w:rFonts w:ascii="Times New Roman"/>
          <w:b w:val="false"/>
          <w:i w:val="false"/>
          <w:color w:val="000000"/>
          <w:sz w:val="28"/>
        </w:rPr>
        <w:t xml:space="preserve">
      3. Тең авторлардың әрқайсысы өз атынан, соның iшiнде, басқа тең авторлардың рұқсатын алмастан, егер олардың арасында келiсiммен өзгеше көзделмесе, өз құқықтарын қорғауға байланысты осы Заңда және Қазақстан Республикасының өзге де заң актiлерiнде көзделген шараларды қолдануға құқылы.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Қазақстан Республикасының 2004.07.09. </w:t>
      </w:r>
      <w:r>
        <w:rPr>
          <w:rFonts w:ascii="Times New Roman"/>
          <w:b w:val="false"/>
          <w:i w:val="false"/>
          <w:color w:val="ff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Құрамдас туындыларға авторлық құқық </w:t>
      </w:r>
    </w:p>
    <w:p>
      <w:pPr>
        <w:spacing w:after="0"/>
        <w:ind w:left="0"/>
        <w:jc w:val="both"/>
      </w:pPr>
      <w:r>
        <w:rPr>
          <w:rFonts w:ascii="Times New Roman"/>
          <w:b w:val="false"/>
          <w:i w:val="false"/>
          <w:color w:val="000000"/>
          <w:sz w:val="28"/>
        </w:rPr>
        <w:t xml:space="preserve">
      1. Жинақтың және басқа да құрама туындылардың авторына (құрастырушысына) шығармашылық (құрастырушылық) еңбек нәтижесi болып табылатын материалдарды iрiктеудi және (немесе) орналастыруды жүзеге асырғандығы үшiн авторлық құқық берiледi. </w:t>
      </w:r>
    </w:p>
    <w:p>
      <w:pPr>
        <w:spacing w:after="0"/>
        <w:ind w:left="0"/>
        <w:jc w:val="both"/>
      </w:pPr>
      <w:r>
        <w:rPr>
          <w:rFonts w:ascii="Times New Roman"/>
          <w:b w:val="false"/>
          <w:i w:val="false"/>
          <w:color w:val="000000"/>
          <w:sz w:val="28"/>
        </w:rPr>
        <w:t xml:space="preserve">
      Құрастырушының өзi құрама туындыға енгiзiлген әрбiр туынды авторларының құқықтарын сақтаған жағдайда авторлық құқықты пайдаланады. </w:t>
      </w:r>
    </w:p>
    <w:p>
      <w:pPr>
        <w:spacing w:after="0"/>
        <w:ind w:left="0"/>
        <w:jc w:val="both"/>
      </w:pPr>
      <w:r>
        <w:rPr>
          <w:rFonts w:ascii="Times New Roman"/>
          <w:b w:val="false"/>
          <w:i w:val="false"/>
          <w:color w:val="000000"/>
          <w:sz w:val="28"/>
        </w:rPr>
        <w:t xml:space="preserve">
      Егер авторлық шартта өзгеше көзделмесе, құрама туындыға енгiзiлген туындылардың авторлары өз туындыларын құрама туындыға қарамастан пайдалана беруге құқылы. </w:t>
      </w:r>
    </w:p>
    <w:p>
      <w:pPr>
        <w:spacing w:after="0"/>
        <w:ind w:left="0"/>
        <w:jc w:val="both"/>
      </w:pPr>
      <w:r>
        <w:rPr>
          <w:rFonts w:ascii="Times New Roman"/>
          <w:b w:val="false"/>
          <w:i w:val="false"/>
          <w:color w:val="000000"/>
          <w:sz w:val="28"/>
        </w:rPr>
        <w:t xml:space="preserve">
      Құрастырушысының авторлық құқығы басқа адамдардың сол материалдарды басқа құрама туындылар жасау үшiн дербес iрiктеуiне және (немесе) орналастыруына кедергi жасамайды. </w:t>
      </w:r>
    </w:p>
    <w:bookmarkStart w:name="z145" w:id="105"/>
    <w:p>
      <w:pPr>
        <w:spacing w:after="0"/>
        <w:ind w:left="0"/>
        <w:jc w:val="both"/>
      </w:pPr>
      <w:r>
        <w:rPr>
          <w:rFonts w:ascii="Times New Roman"/>
          <w:b w:val="false"/>
          <w:i w:val="false"/>
          <w:color w:val="000000"/>
          <w:sz w:val="28"/>
        </w:rPr>
        <w:t xml:space="preserve">
      2. Энциклопедияларды, энциклопедиялық сөздiктердi, мерзiмдi және шығуы жалғаса беретiн ғылыми еңбектер жинақтарын, газеттердi, журналдарды және басқа да мерзiмдi басылымдарды жарыққа шығаратын баспагерге мұндай басымдарды тұтас пайдалануға айрықша құқық берiледi. Баспагер мұндай басылымдарды кез-келген жағдайда пайдаланса да өзiнiң атауын көрсетуге немесе оны көрсетудi талап етуге құқылы. </w:t>
      </w:r>
    </w:p>
    <w:bookmarkEnd w:id="105"/>
    <w:p>
      <w:pPr>
        <w:spacing w:after="0"/>
        <w:ind w:left="0"/>
        <w:jc w:val="both"/>
      </w:pPr>
      <w:r>
        <w:rPr>
          <w:rFonts w:ascii="Times New Roman"/>
          <w:b w:val="false"/>
          <w:i w:val="false"/>
          <w:color w:val="000000"/>
          <w:sz w:val="28"/>
        </w:rPr>
        <w:t xml:space="preserve">
      Мұндай басылымдарға енгiзiлген туындылардың авторлары жалпы басылымға қарамастан өз туындыларын пайдалануға айрықша құқықтарын сақтап қалады.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Туынды шығармаларға авторлық құқық </w:t>
      </w:r>
    </w:p>
    <w:p>
      <w:pPr>
        <w:spacing w:after="0"/>
        <w:ind w:left="0"/>
        <w:jc w:val="both"/>
      </w:pPr>
      <w:r>
        <w:rPr>
          <w:rFonts w:ascii="Times New Roman"/>
          <w:b w:val="false"/>
          <w:i w:val="false"/>
          <w:color w:val="000000"/>
          <w:sz w:val="28"/>
        </w:rPr>
        <w:t xml:space="preserve">
      1. Аудармашыларға және басқа да туынды шығармалардың авторларына өздерiнiң жасаған аудармасына, қайта жасағанына, музыкалық әуендерден немесе басқа да өңдеуден өткiзгенiне авторлық құқық берiледi. </w:t>
      </w:r>
    </w:p>
    <w:p>
      <w:pPr>
        <w:spacing w:after="0"/>
        <w:ind w:left="0"/>
        <w:jc w:val="both"/>
      </w:pPr>
      <w:r>
        <w:rPr>
          <w:rFonts w:ascii="Times New Roman"/>
          <w:b w:val="false"/>
          <w:i w:val="false"/>
          <w:color w:val="000000"/>
          <w:sz w:val="28"/>
        </w:rPr>
        <w:t xml:space="preserve">
      Аудармашы және басқа да туынды шығарма авторы өзi аударатын, қайта жасайтын, музыкалық әуендейтiн немесе басқа да өңдеуден өткiзетiн туынды авторының авторлық құқығын сақтаған жағдайда өзi жасаған туындыға авторлық құқықты пайдаланады. </w:t>
      </w:r>
    </w:p>
    <w:bookmarkStart w:name="z146" w:id="106"/>
    <w:p>
      <w:pPr>
        <w:spacing w:after="0"/>
        <w:ind w:left="0"/>
        <w:jc w:val="both"/>
      </w:pPr>
      <w:r>
        <w:rPr>
          <w:rFonts w:ascii="Times New Roman"/>
          <w:b w:val="false"/>
          <w:i w:val="false"/>
          <w:color w:val="000000"/>
          <w:sz w:val="28"/>
        </w:rPr>
        <w:t xml:space="preserve">
      2. Аудармашылардың және басқа да туынды шығарма авторларының авторлық құқығы сол туындыларды өзге адамдардың аударуына және өңдеуiне кедергi болмайды.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Дыбыс-бейнежазу туындысына авторлық құқық </w:t>
      </w:r>
    </w:p>
    <w:p>
      <w:pPr>
        <w:spacing w:after="0"/>
        <w:ind w:left="0"/>
        <w:jc w:val="both"/>
      </w:pPr>
      <w:r>
        <w:rPr>
          <w:rFonts w:ascii="Times New Roman"/>
          <w:b w:val="false"/>
          <w:i w:val="false"/>
          <w:color w:val="000000"/>
          <w:sz w:val="28"/>
        </w:rPr>
        <w:t xml:space="preserve">
      1. Дыбыс-бейнежазу туындысының авторлары (тең авторлары): </w:t>
      </w:r>
    </w:p>
    <w:bookmarkStart w:name="z147" w:id="107"/>
    <w:p>
      <w:pPr>
        <w:spacing w:after="0"/>
        <w:ind w:left="0"/>
        <w:jc w:val="both"/>
      </w:pPr>
      <w:r>
        <w:rPr>
          <w:rFonts w:ascii="Times New Roman"/>
          <w:b w:val="false"/>
          <w:i w:val="false"/>
          <w:color w:val="000000"/>
          <w:sz w:val="28"/>
        </w:rPr>
        <w:t xml:space="preserve">
      1) сценарий авторы; </w:t>
      </w:r>
    </w:p>
    <w:bookmarkEnd w:id="107"/>
    <w:bookmarkStart w:name="z148" w:id="108"/>
    <w:p>
      <w:pPr>
        <w:spacing w:after="0"/>
        <w:ind w:left="0"/>
        <w:jc w:val="both"/>
      </w:pPr>
      <w:r>
        <w:rPr>
          <w:rFonts w:ascii="Times New Roman"/>
          <w:b w:val="false"/>
          <w:i w:val="false"/>
          <w:color w:val="000000"/>
          <w:sz w:val="28"/>
        </w:rPr>
        <w:t xml:space="preserve">
      2) дыбыс-бейнежазу туындысына арнайы жасалған музыкалық туындының (мәтiнi немесе мәтiнсiз) авторы (сазгер); </w:t>
      </w:r>
    </w:p>
    <w:bookmarkEnd w:id="108"/>
    <w:bookmarkStart w:name="z149" w:id="109"/>
    <w:p>
      <w:pPr>
        <w:spacing w:after="0"/>
        <w:ind w:left="0"/>
        <w:jc w:val="both"/>
      </w:pPr>
      <w:r>
        <w:rPr>
          <w:rFonts w:ascii="Times New Roman"/>
          <w:b w:val="false"/>
          <w:i w:val="false"/>
          <w:color w:val="000000"/>
          <w:sz w:val="28"/>
        </w:rPr>
        <w:t xml:space="preserve">
      3) қоюшы-режиссер; </w:t>
      </w:r>
    </w:p>
    <w:bookmarkEnd w:id="109"/>
    <w:bookmarkStart w:name="z150" w:id="110"/>
    <w:p>
      <w:pPr>
        <w:spacing w:after="0"/>
        <w:ind w:left="0"/>
        <w:jc w:val="both"/>
      </w:pPr>
      <w:r>
        <w:rPr>
          <w:rFonts w:ascii="Times New Roman"/>
          <w:b w:val="false"/>
          <w:i w:val="false"/>
          <w:color w:val="000000"/>
          <w:sz w:val="28"/>
        </w:rPr>
        <w:t xml:space="preserve">
      4) қоюшы-оператор; </w:t>
      </w:r>
    </w:p>
    <w:bookmarkEnd w:id="110"/>
    <w:bookmarkStart w:name="z151" w:id="111"/>
    <w:p>
      <w:pPr>
        <w:spacing w:after="0"/>
        <w:ind w:left="0"/>
        <w:jc w:val="both"/>
      </w:pPr>
      <w:r>
        <w:rPr>
          <w:rFonts w:ascii="Times New Roman"/>
          <w:b w:val="false"/>
          <w:i w:val="false"/>
          <w:color w:val="000000"/>
          <w:sz w:val="28"/>
        </w:rPr>
        <w:t xml:space="preserve">
      5) қоюшы суретшi болып табылады. </w:t>
      </w:r>
    </w:p>
    <w:bookmarkEnd w:id="111"/>
    <w:p>
      <w:pPr>
        <w:spacing w:after="0"/>
        <w:ind w:left="0"/>
        <w:jc w:val="both"/>
      </w:pPr>
      <w:r>
        <w:rPr>
          <w:rFonts w:ascii="Times New Roman"/>
          <w:b w:val="false"/>
          <w:i w:val="false"/>
          <w:color w:val="000000"/>
          <w:sz w:val="28"/>
        </w:rPr>
        <w:t xml:space="preserve">
      Бұрын шығарылған, қайта өңделген немесе дыбыс-бейнежазу туындысының құрамдас бөлiгi ретiнде енгiзiлген туынды авторы да дыбыс-бейнежазу туындысының тең авторы болып саналады. </w:t>
      </w:r>
    </w:p>
    <w:bookmarkStart w:name="z152" w:id="112"/>
    <w:p>
      <w:pPr>
        <w:spacing w:after="0"/>
        <w:ind w:left="0"/>
        <w:jc w:val="both"/>
      </w:pPr>
      <w:r>
        <w:rPr>
          <w:rFonts w:ascii="Times New Roman"/>
          <w:b w:val="false"/>
          <w:i w:val="false"/>
          <w:color w:val="000000"/>
          <w:sz w:val="28"/>
        </w:rPr>
        <w:t xml:space="preserve">
      2. Дыбыс-бейнежазу туындысын жасауға немесе бұрын жасалған туындыға құқық беруге авторлық шарттың жасалуы, осы баптың 3-тармағында көзделген жағдайды қоспағанда, осы туынды авторларының (немесе бұрын жасалған туынды авторларының және өзге де авторлық құқықтар иелерiнiң) дыбыс-бейнежазу туындысын жасаушыға, егер авторлық шартта өзгеше көзделмесе, дыбыс-бейнежазу туындысын пайдалануға айрықша құқық беруiне әкеп соғады. </w:t>
      </w:r>
    </w:p>
    <w:bookmarkEnd w:id="112"/>
    <w:p>
      <w:pPr>
        <w:spacing w:after="0"/>
        <w:ind w:left="0"/>
        <w:jc w:val="both"/>
      </w:pPr>
      <w:r>
        <w:rPr>
          <w:rFonts w:ascii="Times New Roman"/>
          <w:b w:val="false"/>
          <w:i w:val="false"/>
          <w:color w:val="000000"/>
          <w:sz w:val="28"/>
        </w:rPr>
        <w:t xml:space="preserve">
      Дыбыс-бейнежазу туындысын жасаушы бұл туынды кез келген жағдайда пайдаланылса да өз есiмiн немесе атауын көрсетуге, не солай көрсетiлуiн талап етуге құқылы. </w:t>
      </w:r>
    </w:p>
    <w:bookmarkStart w:name="z153" w:id="113"/>
    <w:p>
      <w:pPr>
        <w:spacing w:after="0"/>
        <w:ind w:left="0"/>
        <w:jc w:val="both"/>
      </w:pPr>
      <w:r>
        <w:rPr>
          <w:rFonts w:ascii="Times New Roman"/>
          <w:b w:val="false"/>
          <w:i w:val="false"/>
          <w:color w:val="000000"/>
          <w:sz w:val="28"/>
        </w:rPr>
        <w:t xml:space="preserve">
      3. Дыбыс-бейнежазу туындысына арнайы шығарылған музыкалық туындының (мәтiнмен немесе мәтiнсiз) авторы осы музыкалық туындының дыбыс-бейнежазу туындысы ретiнде көпшiлiк алдында әрбiр орындалуы жағдайында оның көпшiлiкке хабарланғаны, сондай-ақ дыбыс-бейнежазу туындысы данасының прокатқа (жалға) берiлгенi үшiн сыйақы алу құқығын сақтап қалады. </w:t>
      </w:r>
    </w:p>
    <w:bookmarkEnd w:id="113"/>
    <w:bookmarkStart w:name="z154" w:id="114"/>
    <w:p>
      <w:pPr>
        <w:spacing w:after="0"/>
        <w:ind w:left="0"/>
        <w:jc w:val="both"/>
      </w:pPr>
      <w:r>
        <w:rPr>
          <w:rFonts w:ascii="Times New Roman"/>
          <w:b w:val="false"/>
          <w:i w:val="false"/>
          <w:color w:val="000000"/>
          <w:sz w:val="28"/>
        </w:rPr>
        <w:t xml:space="preserve">
      4. Дыбыс-бейнежазу туындысына құрамдас бөлiк ретiнде енген, бұрыннан бар (сценарий негiзiне алынған роман авторы және басқалар), сондай-ақ жұмыс процесiнде туған (қоюшы-оператор, қоюшы-суретшi және басқалар) туындылар авторларының әрқайсысы өз туындысына авторлық құқықты пайдаланады.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2004.07.09. </w:t>
      </w:r>
      <w:r>
        <w:rPr>
          <w:rFonts w:ascii="Times New Roman"/>
          <w:b w:val="false"/>
          <w:i w:val="false"/>
          <w:color w:val="000000"/>
          <w:sz w:val="28"/>
        </w:rPr>
        <w:t>№ 586</w:t>
      </w:r>
      <w:r>
        <w:rPr>
          <w:rFonts w:ascii="Times New Roman"/>
          <w:b w:val="false"/>
          <w:i w:val="false"/>
          <w:color w:val="ff0000"/>
          <w:sz w:val="28"/>
        </w:rPr>
        <w:t xml:space="preserve">, 2005.11.22.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Қызметтiк туындыларға авторлық құқық </w:t>
      </w:r>
    </w:p>
    <w:p>
      <w:pPr>
        <w:spacing w:after="0"/>
        <w:ind w:left="0"/>
        <w:jc w:val="both"/>
      </w:pPr>
      <w:r>
        <w:rPr>
          <w:rFonts w:ascii="Times New Roman"/>
          <w:b w:val="false"/>
          <w:i w:val="false"/>
          <w:color w:val="000000"/>
          <w:sz w:val="28"/>
        </w:rPr>
        <w:t xml:space="preserve">
      1. Қызмет бабында мiндеттердi немесе жұмыс берушiнiң қызметтiк тапсырмасын орындау тәртiбi бойынша жасалған туынды авторының мүлiктiк емес жеке құқығын қызметтiк туынды авторы иеленедi. </w:t>
      </w:r>
    </w:p>
    <w:bookmarkStart w:name="z155" w:id="115"/>
    <w:p>
      <w:pPr>
        <w:spacing w:after="0"/>
        <w:ind w:left="0"/>
        <w:jc w:val="both"/>
      </w:pPr>
      <w:r>
        <w:rPr>
          <w:rFonts w:ascii="Times New Roman"/>
          <w:b w:val="false"/>
          <w:i w:val="false"/>
          <w:color w:val="000000"/>
          <w:sz w:val="28"/>
        </w:rPr>
        <w:t xml:space="preserve">
      2. Егер жұмыс беруші мен автор арасындағы шартта өзгеше көзделмесе, қызметтік туындыға мүліктік (айрықша) құқықтарға жұмыс беруші ие болады. </w:t>
      </w:r>
    </w:p>
    <w:bookmarkEnd w:id="115"/>
    <w:bookmarkStart w:name="z156" w:id="116"/>
    <w:p>
      <w:pPr>
        <w:spacing w:after="0"/>
        <w:ind w:left="0"/>
        <w:jc w:val="both"/>
      </w:pPr>
      <w:r>
        <w:rPr>
          <w:rFonts w:ascii="Times New Roman"/>
          <w:b w:val="false"/>
          <w:i w:val="false"/>
          <w:color w:val="000000"/>
          <w:sz w:val="28"/>
        </w:rPr>
        <w:t xml:space="preserve">
      3. Қызметтiк туынды кез келген жағдайда пайдаланылса, жұмыс берушi өз атауын көрсетуге немесе солай көрсетiлуiн талап етуге құқылы. </w:t>
      </w:r>
    </w:p>
    <w:bookmarkEnd w:id="116"/>
    <w:bookmarkStart w:name="z157"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ҚР-ның 2009.07.10. </w:t>
      </w:r>
      <w:r>
        <w:rPr>
          <w:rFonts w:ascii="Times New Roman"/>
          <w:b w:val="false"/>
          <w:i w:val="false"/>
          <w:color w:val="000000"/>
          <w:sz w:val="28"/>
        </w:rPr>
        <w:t>№ 179-IV</w:t>
      </w:r>
      <w:r>
        <w:rPr>
          <w:rFonts w:ascii="Times New Roman"/>
          <w:b w:val="false"/>
          <w:i w:val="false"/>
          <w:color w:val="000000"/>
          <w:sz w:val="28"/>
        </w:rPr>
        <w:t xml:space="preserve"> Заңымен. </w:t>
      </w:r>
    </w:p>
    <w:bookmarkEnd w:id="117"/>
    <w:bookmarkStart w:name="z158" w:id="118"/>
    <w:p>
      <w:pPr>
        <w:spacing w:after="0"/>
        <w:ind w:left="0"/>
        <w:jc w:val="both"/>
      </w:pPr>
      <w:r>
        <w:rPr>
          <w:rFonts w:ascii="Times New Roman"/>
          <w:b w:val="false"/>
          <w:i w:val="false"/>
          <w:color w:val="000000"/>
          <w:sz w:val="28"/>
        </w:rPr>
        <w:t xml:space="preserve">
      5. Қызмет бабындағы мiндеттердi немесе жұмыс берушiнiң қызметтiк тапсырмаларын орындау тәртiбiмен энциклопедияларды, энциклопедиялық сөздiктердi, ғылыми еңбектердiң мерзiмдi және жалғастырыла беретiн жинақтарын, газеттердi, журналдарды және басқа да мерзiмдi басылымдарды (осы Заңның 11-бабының 2-тармағы) жасауға бұл баптың ережелерi қолданылмайды.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ҚР-ның 2009.07.10. </w:t>
      </w:r>
      <w:r>
        <w:rPr>
          <w:rFonts w:ascii="Times New Roman"/>
          <w:b w:val="false"/>
          <w:i w:val="false"/>
          <w:color w:val="000000"/>
          <w:sz w:val="28"/>
        </w:rPr>
        <w:t>№ 179-IV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Мүлiктiк емес жеке құқықтар </w:t>
      </w:r>
    </w:p>
    <w:p>
      <w:pPr>
        <w:spacing w:after="0"/>
        <w:ind w:left="0"/>
        <w:jc w:val="both"/>
      </w:pPr>
      <w:r>
        <w:rPr>
          <w:rFonts w:ascii="Times New Roman"/>
          <w:b w:val="false"/>
          <w:i w:val="false"/>
          <w:color w:val="000000"/>
          <w:sz w:val="28"/>
        </w:rPr>
        <w:t xml:space="preserve">
      1. Автордың өз туындысына қатысты мынадай мүлiктiк емес жеке құқықтары болады: </w:t>
      </w:r>
    </w:p>
    <w:bookmarkStart w:name="z159" w:id="119"/>
    <w:p>
      <w:pPr>
        <w:spacing w:after="0"/>
        <w:ind w:left="0"/>
        <w:jc w:val="both"/>
      </w:pPr>
      <w:r>
        <w:rPr>
          <w:rFonts w:ascii="Times New Roman"/>
          <w:b w:val="false"/>
          <w:i w:val="false"/>
          <w:color w:val="000000"/>
          <w:sz w:val="28"/>
        </w:rPr>
        <w:t xml:space="preserve">
      1) туындының авторы деп танылу құқығы және оны тануды, соның iшiнде, егер iс жүзiнде мүмкiн болса, туынды кез келген жария пайдаланылған кез келген жағдайда оның даналарына автордың есiмiн тиiстi түрде көрсету арқылы тануды талап ету құқығы (авторлық құқық); </w:t>
      </w:r>
    </w:p>
    <w:bookmarkEnd w:id="119"/>
    <w:bookmarkStart w:name="z160" w:id="120"/>
    <w:p>
      <w:pPr>
        <w:spacing w:after="0"/>
        <w:ind w:left="0"/>
        <w:jc w:val="both"/>
      </w:pPr>
      <w:r>
        <w:rPr>
          <w:rFonts w:ascii="Times New Roman"/>
          <w:b w:val="false"/>
          <w:i w:val="false"/>
          <w:color w:val="000000"/>
          <w:sz w:val="28"/>
        </w:rPr>
        <w:t xml:space="preserve">
      2) туынды пайдаланылған кез келген жағдайда оның даналарына автордың шын есiмiнiң орнына лақап есiмiн (бүркеншiк есiмiн) көрсету және соны талап ету немесе есiмiн көрсетуден бас тарту құқығы, яғни жасырындық (есiмi аталу құқығы); </w:t>
      </w:r>
    </w:p>
    <w:bookmarkEnd w:id="120"/>
    <w:bookmarkStart w:name="z161" w:id="121"/>
    <w:p>
      <w:pPr>
        <w:spacing w:after="0"/>
        <w:ind w:left="0"/>
        <w:jc w:val="both"/>
      </w:pPr>
      <w:r>
        <w:rPr>
          <w:rFonts w:ascii="Times New Roman"/>
          <w:b w:val="false"/>
          <w:i w:val="false"/>
          <w:color w:val="000000"/>
          <w:sz w:val="28"/>
        </w:rPr>
        <w:t>
      3) туындының атауымен қоса, оған қол сұғылмаушылық құқығы, туындыны кез-келген жолмен бүлдiруге, бұрмалауға немесе өзге жолмен өзгертуге, сондай-ақ автордың абыройына немесе беделiне нұқсан келтiре алатын басқа кез-келген қол сұғушылыққа қарсы әрекет ету құқығы (автордың беделiн қорғау құқығы).</w:t>
      </w:r>
    </w:p>
    <w:bookmarkEnd w:id="121"/>
    <w:bookmarkStart w:name="z162" w:id="122"/>
    <w:p>
      <w:pPr>
        <w:spacing w:after="0"/>
        <w:ind w:left="0"/>
        <w:jc w:val="both"/>
      </w:pPr>
      <w:r>
        <w:rPr>
          <w:rFonts w:ascii="Times New Roman"/>
          <w:b w:val="false"/>
          <w:i w:val="false"/>
          <w:color w:val="000000"/>
          <w:sz w:val="28"/>
        </w:rPr>
        <w:t>
      4) қызметтік міндеттерді немесе жұмыс берушінің қызметтік тапсырмасын орындау тәртібімен жасалған туындыларды қоспағанда, туындыға белгiсiз адамдар тобының қол жеткiзуiне жол ашу құқығы (халыққа жария ету құқығы).</w:t>
      </w:r>
    </w:p>
    <w:bookmarkEnd w:id="122"/>
    <w:bookmarkStart w:name="z163" w:id="123"/>
    <w:p>
      <w:pPr>
        <w:spacing w:after="0"/>
        <w:ind w:left="0"/>
        <w:jc w:val="both"/>
      </w:pPr>
      <w:r>
        <w:rPr>
          <w:rFonts w:ascii="Times New Roman"/>
          <w:b w:val="false"/>
          <w:i w:val="false"/>
          <w:color w:val="000000"/>
          <w:sz w:val="28"/>
        </w:rPr>
        <w:t xml:space="preserve">
      2. Бұрын қабылданған шешiмнен пайдаланушыға келтiрiлген зиян, соның iшiнде оның айрылып, қалған пайдасы өтелген жағдайда автордың туындыны жариялау туралы ондай шешiмнен бас тартуға құқығы бар (керi қайтарып алу құқығы). Егер туынды жарияланып кеткен болса, автор оны керi қайтарып алатыны туралы жария түрде хабарлауға мiндеттi. Бұл ретте ол туындының бұрын дайындалған даналарын өз есебiнен қайтып алуға құқылы. </w:t>
      </w:r>
    </w:p>
    <w:bookmarkEnd w:id="123"/>
    <w:p>
      <w:pPr>
        <w:spacing w:after="0"/>
        <w:ind w:left="0"/>
        <w:jc w:val="both"/>
      </w:pPr>
      <w:r>
        <w:rPr>
          <w:rFonts w:ascii="Times New Roman"/>
          <w:b w:val="false"/>
          <w:i w:val="false"/>
          <w:color w:val="000000"/>
          <w:sz w:val="28"/>
        </w:rPr>
        <w:t xml:space="preserve">
      Қызметтiк туындыларды жасаған кезде бұл тармақтың ережелерi қолданылмайды. </w:t>
      </w:r>
    </w:p>
    <w:bookmarkStart w:name="z164" w:id="124"/>
    <w:p>
      <w:pPr>
        <w:spacing w:after="0"/>
        <w:ind w:left="0"/>
        <w:jc w:val="both"/>
      </w:pPr>
      <w:r>
        <w:rPr>
          <w:rFonts w:ascii="Times New Roman"/>
          <w:b w:val="false"/>
          <w:i w:val="false"/>
          <w:color w:val="000000"/>
          <w:sz w:val="28"/>
        </w:rPr>
        <w:t xml:space="preserve">
      3. Автордың мүлiктiк құқықтарына қарамастан, оның мүлiктiк емес жеке құқықтары болады және оларды туындыны пайдалану жөнiндегi айрықша құқықтарын бiреуге берген жағдайда да сақтап қалады. </w:t>
      </w:r>
    </w:p>
    <w:bookmarkEnd w:id="124"/>
    <w:bookmarkStart w:name="z165" w:id="125"/>
    <w:p>
      <w:pPr>
        <w:spacing w:after="0"/>
        <w:ind w:left="0"/>
        <w:jc w:val="both"/>
      </w:pPr>
      <w:r>
        <w:rPr>
          <w:rFonts w:ascii="Times New Roman"/>
          <w:b w:val="false"/>
          <w:i w:val="false"/>
          <w:color w:val="000000"/>
          <w:sz w:val="28"/>
        </w:rPr>
        <w:t xml:space="preserve">
      4. Авторды оның осы бапта көзделген мүлiктiк емес жеке құқықтарынан айыруға болмайды. </w:t>
      </w:r>
    </w:p>
    <w:bookmarkEnd w:id="125"/>
    <w:bookmarkStart w:name="z166" w:id="126"/>
    <w:p>
      <w:pPr>
        <w:spacing w:after="0"/>
        <w:ind w:left="0"/>
        <w:jc w:val="both"/>
      </w:pPr>
      <w:r>
        <w:rPr>
          <w:rFonts w:ascii="Times New Roman"/>
          <w:b w:val="false"/>
          <w:i w:val="false"/>
          <w:color w:val="000000"/>
          <w:sz w:val="28"/>
        </w:rPr>
        <w:t xml:space="preserve">
      5. Автор қайтыс болғаннан кейiн оның мүлiктiк емес жеке құқықтары осы Заңның </w:t>
      </w:r>
      <w:r>
        <w:rPr>
          <w:rFonts w:ascii="Times New Roman"/>
          <w:b w:val="false"/>
          <w:i w:val="false"/>
          <w:color w:val="000000"/>
          <w:sz w:val="28"/>
        </w:rPr>
        <w:t>30-бабында</w:t>
      </w:r>
      <w:r>
        <w:rPr>
          <w:rFonts w:ascii="Times New Roman"/>
          <w:b w:val="false"/>
          <w:i w:val="false"/>
          <w:color w:val="000000"/>
          <w:sz w:val="28"/>
        </w:rPr>
        <w:t xml:space="preserve"> белгiленген тәртiп бойынша жүзеге асырылады.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2004.07.09 </w:t>
      </w:r>
      <w:r>
        <w:rPr>
          <w:rFonts w:ascii="Times New Roman"/>
          <w:b w:val="false"/>
          <w:i w:val="false"/>
          <w:color w:val="000000"/>
          <w:sz w:val="28"/>
        </w:rPr>
        <w:t>№ 586</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Мүлiктiк құқықтар </w:t>
      </w:r>
    </w:p>
    <w:p>
      <w:pPr>
        <w:spacing w:after="0"/>
        <w:ind w:left="0"/>
        <w:jc w:val="both"/>
      </w:pPr>
      <w:r>
        <w:rPr>
          <w:rFonts w:ascii="Times New Roman"/>
          <w:b w:val="false"/>
          <w:i w:val="false"/>
          <w:color w:val="000000"/>
          <w:sz w:val="28"/>
        </w:rPr>
        <w:t xml:space="preserve">
      1. Автордың немесе өзге құқық иеленушiнiң сол туындыны кез келген нысанда және кез келген әдiспен пайдалануға мүлiктiк (айрықша) құқығы бap. </w:t>
      </w:r>
    </w:p>
    <w:bookmarkStart w:name="z167" w:id="127"/>
    <w:p>
      <w:pPr>
        <w:spacing w:after="0"/>
        <w:ind w:left="0"/>
        <w:jc w:val="both"/>
      </w:pPr>
      <w:r>
        <w:rPr>
          <w:rFonts w:ascii="Times New Roman"/>
          <w:b w:val="false"/>
          <w:i w:val="false"/>
          <w:color w:val="000000"/>
          <w:sz w:val="28"/>
        </w:rPr>
        <w:t xml:space="preserve">
      2. Автордың туындыны пайдалануға айрықша құқықтары төмендегi әрекеттердi жүзеге асыру, рұқсат ету немесе жүзеге асыруға тыйым салу құқығын бiлдiредi: </w:t>
      </w:r>
    </w:p>
    <w:bookmarkEnd w:id="127"/>
    <w:bookmarkStart w:name="z168" w:id="128"/>
    <w:p>
      <w:pPr>
        <w:spacing w:after="0"/>
        <w:ind w:left="0"/>
        <w:jc w:val="both"/>
      </w:pPr>
      <w:r>
        <w:rPr>
          <w:rFonts w:ascii="Times New Roman"/>
          <w:b w:val="false"/>
          <w:i w:val="false"/>
          <w:color w:val="000000"/>
          <w:sz w:val="28"/>
        </w:rPr>
        <w:t xml:space="preserve">
      1) туындыны қайта шығару (қайта шығару құқығы); </w:t>
      </w:r>
    </w:p>
    <w:bookmarkEnd w:id="128"/>
    <w:bookmarkStart w:name="z169" w:id="129"/>
    <w:p>
      <w:pPr>
        <w:spacing w:after="0"/>
        <w:ind w:left="0"/>
        <w:jc w:val="both"/>
      </w:pPr>
      <w:r>
        <w:rPr>
          <w:rFonts w:ascii="Times New Roman"/>
          <w:b w:val="false"/>
          <w:i w:val="false"/>
          <w:color w:val="000000"/>
          <w:sz w:val="28"/>
        </w:rPr>
        <w:t>
      2) туындының түпнұсқасын немесе даналарын кез келген әдiспен таратуына: сатуына, айырбастауына, прокатқа (жалға) беруiне, өзге де операциялар, оның ішінде ашық телекоммуникациялар желісінде операциялар жасауына (тарату құқығы);</w:t>
      </w:r>
    </w:p>
    <w:bookmarkEnd w:id="129"/>
    <w:bookmarkStart w:name="z170" w:id="130"/>
    <w:p>
      <w:pPr>
        <w:spacing w:after="0"/>
        <w:ind w:left="0"/>
        <w:jc w:val="both"/>
      </w:pPr>
      <w:r>
        <w:rPr>
          <w:rFonts w:ascii="Times New Roman"/>
          <w:b w:val="false"/>
          <w:i w:val="false"/>
          <w:color w:val="000000"/>
          <w:sz w:val="28"/>
        </w:rPr>
        <w:t xml:space="preserve">
      3) тарату мақсатында туынды даналары, соның iшiнде автордың немесе авторлық құқықтардың өзге иесiнiң рұқсатымен дайындалған даналарын импорттау (импортқа әкелу құқығы); </w:t>
      </w:r>
    </w:p>
    <w:bookmarkEnd w:id="130"/>
    <w:bookmarkStart w:name="z171" w:id="131"/>
    <w:p>
      <w:pPr>
        <w:spacing w:after="0"/>
        <w:ind w:left="0"/>
        <w:jc w:val="both"/>
      </w:pPr>
      <w:r>
        <w:rPr>
          <w:rFonts w:ascii="Times New Roman"/>
          <w:b w:val="false"/>
          <w:i w:val="false"/>
          <w:color w:val="000000"/>
          <w:sz w:val="28"/>
        </w:rPr>
        <w:t xml:space="preserve">
      4) туындыны жария көрсету (жария көрсету құқығы); </w:t>
      </w:r>
    </w:p>
    <w:bookmarkEnd w:id="131"/>
    <w:bookmarkStart w:name="z172" w:id="132"/>
    <w:p>
      <w:pPr>
        <w:spacing w:after="0"/>
        <w:ind w:left="0"/>
        <w:jc w:val="both"/>
      </w:pPr>
      <w:r>
        <w:rPr>
          <w:rFonts w:ascii="Times New Roman"/>
          <w:b w:val="false"/>
          <w:i w:val="false"/>
          <w:color w:val="000000"/>
          <w:sz w:val="28"/>
        </w:rPr>
        <w:t xml:space="preserve">
      5) туындыны жария орындау (жария орындау құқығы); </w:t>
      </w:r>
    </w:p>
    <w:bookmarkEnd w:id="132"/>
    <w:bookmarkStart w:name="z173" w:id="133"/>
    <w:p>
      <w:pPr>
        <w:spacing w:after="0"/>
        <w:ind w:left="0"/>
        <w:jc w:val="both"/>
      </w:pPr>
      <w:r>
        <w:rPr>
          <w:rFonts w:ascii="Times New Roman"/>
          <w:b w:val="false"/>
          <w:i w:val="false"/>
          <w:color w:val="000000"/>
          <w:sz w:val="28"/>
        </w:rPr>
        <w:t xml:space="preserve">
      6) туындыны жария хабарлау (туындыны жалпы жұрттың назарына арнап хабарлау), соның iшiнде эфирде немесе кабель арқылы хабарлау (жария хабарлау құқығы); </w:t>
      </w:r>
    </w:p>
    <w:bookmarkEnd w:id="133"/>
    <w:bookmarkStart w:name="z174" w:id="134"/>
    <w:p>
      <w:pPr>
        <w:spacing w:after="0"/>
        <w:ind w:left="0"/>
        <w:jc w:val="both"/>
      </w:pPr>
      <w:r>
        <w:rPr>
          <w:rFonts w:ascii="Times New Roman"/>
          <w:b w:val="false"/>
          <w:i w:val="false"/>
          <w:color w:val="000000"/>
          <w:sz w:val="28"/>
        </w:rPr>
        <w:t xml:space="preserve">
      7) жалпы жұрттың назарына арнап эфирде алғашқы және (немесе) кейiнгi хабарлауды қоса алғанда туындыны эфирде хабарлау (эфирде жариялау құқығы); </w:t>
      </w:r>
    </w:p>
    <w:bookmarkEnd w:id="134"/>
    <w:bookmarkStart w:name="z175" w:id="135"/>
    <w:p>
      <w:pPr>
        <w:spacing w:after="0"/>
        <w:ind w:left="0"/>
        <w:jc w:val="both"/>
      </w:pPr>
      <w:r>
        <w:rPr>
          <w:rFonts w:ascii="Times New Roman"/>
          <w:b w:val="false"/>
          <w:i w:val="false"/>
          <w:color w:val="000000"/>
          <w:sz w:val="28"/>
        </w:rPr>
        <w:t xml:space="preserve">
      8) жалпы жұрттың назарына арнап кабель арқылы алғашқы және (немесе) кейiнгi хабарлауды қоса алғанда туындыны кабель арқылы хабарлау (кабель арқылы хабарлау құқығы); </w:t>
      </w:r>
    </w:p>
    <w:bookmarkEnd w:id="135"/>
    <w:bookmarkStart w:name="z176" w:id="136"/>
    <w:p>
      <w:pPr>
        <w:spacing w:after="0"/>
        <w:ind w:left="0"/>
        <w:jc w:val="both"/>
      </w:pPr>
      <w:r>
        <w:rPr>
          <w:rFonts w:ascii="Times New Roman"/>
          <w:b w:val="false"/>
          <w:i w:val="false"/>
          <w:color w:val="000000"/>
          <w:sz w:val="28"/>
        </w:rPr>
        <w:t xml:space="preserve">
      9) туындыны аудару (аудару құқығы); </w:t>
      </w:r>
    </w:p>
    <w:bookmarkEnd w:id="136"/>
    <w:bookmarkStart w:name="z177" w:id="137"/>
    <w:p>
      <w:pPr>
        <w:spacing w:after="0"/>
        <w:ind w:left="0"/>
        <w:jc w:val="both"/>
      </w:pPr>
      <w:r>
        <w:rPr>
          <w:rFonts w:ascii="Times New Roman"/>
          <w:b w:val="false"/>
          <w:i w:val="false"/>
          <w:color w:val="000000"/>
          <w:sz w:val="28"/>
        </w:rPr>
        <w:t xml:space="preserve">
      10) туындыны қайта жасау, музыкалық әуендеу немесе басқаша түрде қайта өңдеу (өңдеу құқығы); </w:t>
      </w:r>
    </w:p>
    <w:bookmarkEnd w:id="137"/>
    <w:bookmarkStart w:name="z58" w:id="138"/>
    <w:p>
      <w:pPr>
        <w:spacing w:after="0"/>
        <w:ind w:left="0"/>
        <w:jc w:val="both"/>
      </w:pPr>
      <w:r>
        <w:rPr>
          <w:rFonts w:ascii="Times New Roman"/>
          <w:b w:val="false"/>
          <w:i w:val="false"/>
          <w:color w:val="000000"/>
          <w:sz w:val="28"/>
        </w:rPr>
        <w:t xml:space="preserve">
      10-1) туындыны жалпы жұрттың назарына жеткізу (жалпы жұрттың назарына жеткізу құқығы) </w:t>
      </w:r>
    </w:p>
    <w:bookmarkEnd w:id="138"/>
    <w:bookmarkStart w:name="z178" w:id="139"/>
    <w:p>
      <w:pPr>
        <w:spacing w:after="0"/>
        <w:ind w:left="0"/>
        <w:jc w:val="both"/>
      </w:pPr>
      <w:r>
        <w:rPr>
          <w:rFonts w:ascii="Times New Roman"/>
          <w:b w:val="false"/>
          <w:i w:val="false"/>
          <w:color w:val="000000"/>
          <w:sz w:val="28"/>
        </w:rPr>
        <w:t xml:space="preserve">
      11) Қазақстан Республикасының заң актiлерiне қайшы келмейтiн өзге де әрекеттердi жүзеге асыру құқықтарын бiлдiредi. </w:t>
      </w:r>
    </w:p>
    <w:bookmarkEnd w:id="139"/>
    <w:bookmarkStart w:name="z179" w:id="140"/>
    <w:p>
      <w:pPr>
        <w:spacing w:after="0"/>
        <w:ind w:left="0"/>
        <w:jc w:val="both"/>
      </w:pPr>
      <w:r>
        <w:rPr>
          <w:rFonts w:ascii="Times New Roman"/>
          <w:b w:val="false"/>
          <w:i w:val="false"/>
          <w:color w:val="000000"/>
          <w:sz w:val="28"/>
        </w:rPr>
        <w:t xml:space="preserve">
      3. Егер туындының заңды түрде жарияланған даналары оларды сату арқылы азаматты айналымға түсiрiлсе, онда олардың автордың келiсiмiнсiз және сыйақы төлемей одан әрi таратуға жол берiледi. </w:t>
      </w:r>
    </w:p>
    <w:bookmarkEnd w:id="140"/>
    <w:p>
      <w:pPr>
        <w:spacing w:after="0"/>
        <w:ind w:left="0"/>
        <w:jc w:val="both"/>
      </w:pPr>
      <w:r>
        <w:rPr>
          <w:rFonts w:ascii="Times New Roman"/>
          <w:b w:val="false"/>
          <w:i w:val="false"/>
          <w:color w:val="000000"/>
          <w:sz w:val="28"/>
        </w:rPr>
        <w:t xml:space="preserve">
      Туындының түпнұсқасын немесе даналарын жалға беру (және көпшiлiкке жалға беру) арқылы тарату құқығы, ол даналарға меншiк құқығына қарамастан: </w:t>
      </w:r>
    </w:p>
    <w:bookmarkStart w:name="z180" w:id="141"/>
    <w:p>
      <w:pPr>
        <w:spacing w:after="0"/>
        <w:ind w:left="0"/>
        <w:jc w:val="both"/>
      </w:pPr>
      <w:r>
        <w:rPr>
          <w:rFonts w:ascii="Times New Roman"/>
          <w:b w:val="false"/>
          <w:i w:val="false"/>
          <w:color w:val="000000"/>
          <w:sz w:val="28"/>
        </w:rPr>
        <w:t xml:space="preserve">
      1) ноталық мәтiн түрiндегi музыкалық туындының; </w:t>
      </w:r>
    </w:p>
    <w:bookmarkEnd w:id="141"/>
    <w:bookmarkStart w:name="z181" w:id="142"/>
    <w:p>
      <w:pPr>
        <w:spacing w:after="0"/>
        <w:ind w:left="0"/>
        <w:jc w:val="both"/>
      </w:pPr>
      <w:r>
        <w:rPr>
          <w:rFonts w:ascii="Times New Roman"/>
          <w:b w:val="false"/>
          <w:i w:val="false"/>
          <w:color w:val="000000"/>
          <w:sz w:val="28"/>
        </w:rPr>
        <w:t xml:space="preserve">
      2) фонограммаға түсiрiлген туындының; </w:t>
      </w:r>
    </w:p>
    <w:bookmarkEnd w:id="142"/>
    <w:bookmarkStart w:name="z182" w:id="143"/>
    <w:p>
      <w:pPr>
        <w:spacing w:after="0"/>
        <w:ind w:left="0"/>
        <w:jc w:val="both"/>
      </w:pPr>
      <w:r>
        <w:rPr>
          <w:rFonts w:ascii="Times New Roman"/>
          <w:b w:val="false"/>
          <w:i w:val="false"/>
          <w:color w:val="000000"/>
          <w:sz w:val="28"/>
        </w:rPr>
        <w:t xml:space="preserve">
      3) дыбыс-бейнежазу туындысының; </w:t>
      </w:r>
    </w:p>
    <w:bookmarkEnd w:id="143"/>
    <w:bookmarkStart w:name="z186" w:id="144"/>
    <w:p>
      <w:pPr>
        <w:spacing w:after="0"/>
        <w:ind w:left="0"/>
        <w:jc w:val="both"/>
      </w:pPr>
      <w:r>
        <w:rPr>
          <w:rFonts w:ascii="Times New Roman"/>
          <w:b w:val="false"/>
          <w:i w:val="false"/>
          <w:color w:val="000000"/>
          <w:sz w:val="28"/>
        </w:rPr>
        <w:t xml:space="preserve">
      4) дерекқордың; </w:t>
      </w:r>
    </w:p>
    <w:bookmarkEnd w:id="144"/>
    <w:bookmarkStart w:name="z183" w:id="145"/>
    <w:p>
      <w:pPr>
        <w:spacing w:after="0"/>
        <w:ind w:left="0"/>
        <w:jc w:val="both"/>
      </w:pPr>
      <w:r>
        <w:rPr>
          <w:rFonts w:ascii="Times New Roman"/>
          <w:b w:val="false"/>
          <w:i w:val="false"/>
          <w:color w:val="000000"/>
          <w:sz w:val="28"/>
        </w:rPr>
        <w:t>
      5) компьютерлік бағдарламаның (бағдарламалық қамтылымның) авторына немесе авторлық құқықты иеленушiсіне тиесілі болады.</w:t>
      </w:r>
    </w:p>
    <w:bookmarkEnd w:id="145"/>
    <w:bookmarkStart w:name="z184" w:id="146"/>
    <w:p>
      <w:pPr>
        <w:spacing w:after="0"/>
        <w:ind w:left="0"/>
        <w:jc w:val="both"/>
      </w:pPr>
      <w:r>
        <w:rPr>
          <w:rFonts w:ascii="Times New Roman"/>
          <w:b w:val="false"/>
          <w:i w:val="false"/>
          <w:color w:val="000000"/>
          <w:sz w:val="28"/>
        </w:rPr>
        <w:t xml:space="preserve">
      4. Сәулет, қала құрылысы және бау-саябақ жобаларын пайдалануға айрықша құқықтар мұндай жобалардың нақты iске асырылуын да қамтиды. </w:t>
      </w:r>
    </w:p>
    <w:bookmarkEnd w:id="146"/>
    <w:bookmarkStart w:name="z185" w:id="147"/>
    <w:p>
      <w:pPr>
        <w:spacing w:after="0"/>
        <w:ind w:left="0"/>
        <w:jc w:val="both"/>
      </w:pPr>
      <w:r>
        <w:rPr>
          <w:rFonts w:ascii="Times New Roman"/>
          <w:b w:val="false"/>
          <w:i w:val="false"/>
          <w:color w:val="000000"/>
          <w:sz w:val="28"/>
        </w:rPr>
        <w:t xml:space="preserve">
      5. Автордың немесе өзге құқық иеленушiнiң туындыны пайдаланудың әрбiр түрi үшiн сыйақы алуға құқығы бар, оның мөлшерi мен есептелу тәртiбi авторлық шартпен, сондай-ақ авторлардың құқықтарын ұжымдық басқару жөніндегі ұйымдармен жасасатын шарттармен белгiленедi. </w:t>
      </w:r>
    </w:p>
    <w:bookmarkEnd w:id="147"/>
    <w:bookmarkStart w:name="z187" w:id="148"/>
    <w:p>
      <w:pPr>
        <w:spacing w:after="0"/>
        <w:ind w:left="0"/>
        <w:jc w:val="both"/>
      </w:pPr>
      <w:r>
        <w:rPr>
          <w:rFonts w:ascii="Times New Roman"/>
          <w:b w:val="false"/>
          <w:i w:val="false"/>
          <w:color w:val="000000"/>
          <w:sz w:val="28"/>
        </w:rPr>
        <w:t xml:space="preserve">
      6. Осы баптың 2-тармағында көзделген мүлiктiк құқықтарды шектеулер, егер мұндай шектеулер туындыны дұрыс пайдалануға зиян келтiрмей, автордың немесе өзге де құқық иеленушінің заңды мүдделерiне негiзсiз қысым жасамайтын болса, осы Заңның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26-баптарымен</w:t>
      </w:r>
      <w:r>
        <w:rPr>
          <w:rFonts w:ascii="Times New Roman"/>
          <w:b w:val="false"/>
          <w:i w:val="false"/>
          <w:color w:val="000000"/>
          <w:sz w:val="28"/>
        </w:rPr>
        <w:t xml:space="preserve"> белгiленедi.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2004.07.09 </w:t>
      </w:r>
      <w:r>
        <w:rPr>
          <w:rFonts w:ascii="Times New Roman"/>
          <w:b w:val="false"/>
          <w:i w:val="false"/>
          <w:color w:val="ff0000"/>
          <w:sz w:val="28"/>
        </w:rPr>
        <w:t>№ 586</w:t>
      </w:r>
      <w:r>
        <w:rPr>
          <w:rFonts w:ascii="Times New Roman"/>
          <w:b w:val="false"/>
          <w:i w:val="false"/>
          <w:color w:val="ff0000"/>
          <w:sz w:val="28"/>
        </w:rPr>
        <w:t xml:space="preserve">, 2005.11.22 </w:t>
      </w:r>
      <w:r>
        <w:rPr>
          <w:rFonts w:ascii="Times New Roman"/>
          <w:b w:val="false"/>
          <w:i w:val="false"/>
          <w:color w:val="ff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179-IV</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Авторлық сыйақының ең төмен мөлшерлемелері</w:t>
      </w:r>
    </w:p>
    <w:p>
      <w:pPr>
        <w:spacing w:after="0"/>
        <w:ind w:left="0"/>
        <w:jc w:val="both"/>
      </w:pPr>
      <w:r>
        <w:rPr>
          <w:rFonts w:ascii="Times New Roman"/>
          <w:b w:val="false"/>
          <w:i w:val="false"/>
          <w:color w:val="000000"/>
          <w:sz w:val="28"/>
        </w:rPr>
        <w:t>
      Туындының сипатына немесе оны пайдалану ерекшелiктерiне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және осы Заңның 26-бабында белгіленген жағдайларды қоспағанда, басқа да жағдайларға) байланысты мүлiктiк (айрықша) құқықтарды жеке тәртіппен iс жүзiнде жүзеге асыру мүмкiн болмаған жағдайларда, уәкілетті орган мәдениет, жеке кәсіпкерлікті дамыту және қолдау салаларындағы мүдделі уәкілетті органдармен келісу бойынша авторлық сыйақының ең төмен мөлшерлемелерін белгiлейді.</w:t>
      </w:r>
    </w:p>
    <w:p>
      <w:pPr>
        <w:spacing w:after="0"/>
        <w:ind w:left="0"/>
        <w:jc w:val="both"/>
      </w:pPr>
      <w:r>
        <w:rPr>
          <w:rFonts w:ascii="Times New Roman"/>
          <w:b w:val="false"/>
          <w:i w:val="false"/>
          <w:color w:val="000000"/>
          <w:sz w:val="28"/>
        </w:rPr>
        <w:t>
      Құқықтарды ұжымдық басқару жөніндегі ұйым пайдаланушылармен шарттар жасасу кезінде авторлық сыйақы мөлшерлемелерінің мөлшерін уәкілетті орган белгілеген сыйақының ең төмен мөлшерлемелерінен төмен етіп белгілеуге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16-1-баппен толықтырылды - ҚР 2004.07.09. </w:t>
      </w:r>
      <w:r>
        <w:rPr>
          <w:rFonts w:ascii="Times New Roman"/>
          <w:b w:val="false"/>
          <w:i w:val="false"/>
          <w:color w:val="000000"/>
          <w:sz w:val="28"/>
        </w:rPr>
        <w:t>№ 586</w:t>
      </w:r>
      <w:r>
        <w:rPr>
          <w:rFonts w:ascii="Times New Roman"/>
          <w:b w:val="false"/>
          <w:i w:val="false"/>
          <w:color w:val="ff0000"/>
          <w:sz w:val="28"/>
        </w:rPr>
        <w:t xml:space="preserve">;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Бейнелеу өнерi туындыларын еркiн пайдалану құқығы. Қадағалау құқығы </w:t>
      </w:r>
    </w:p>
    <w:p>
      <w:pPr>
        <w:spacing w:after="0"/>
        <w:ind w:left="0"/>
        <w:jc w:val="both"/>
      </w:pPr>
      <w:r>
        <w:rPr>
          <w:rFonts w:ascii="Times New Roman"/>
          <w:b w:val="false"/>
          <w:i w:val="false"/>
          <w:color w:val="000000"/>
          <w:sz w:val="28"/>
        </w:rPr>
        <w:t xml:space="preserve">
      1. Бейнелеу өнерi шығармасының авторы туындының меншiк иесiнен өз туындысының көшiрмесiн жасау құқығын жүзеге асыруға мүмкiндiк беруiн талап етуге құқылы (қол жеткiзу құқығы). Бұл орайда туындыны меншiк иесiнен туындыны авторға жеткiзiп берудi талап етуге болмайды. </w:t>
      </w:r>
    </w:p>
    <w:bookmarkStart w:name="z188" w:id="149"/>
    <w:p>
      <w:pPr>
        <w:spacing w:after="0"/>
        <w:ind w:left="0"/>
        <w:jc w:val="both"/>
      </w:pPr>
      <w:r>
        <w:rPr>
          <w:rFonts w:ascii="Times New Roman"/>
          <w:b w:val="false"/>
          <w:i w:val="false"/>
          <w:color w:val="000000"/>
          <w:sz w:val="28"/>
        </w:rPr>
        <w:t xml:space="preserve">
      2. Бейнелеу өнерi туындысының түпнұсқасын жария түрде (аукцион, бейнелеу өнерiнiң галереясы, көркемдiк салоны, дүкен және сол сияқтылар арқылы) қайталап сатқан әрбiр жағдайда мұндай бейнелеу өнерi туындысын меншiктену құқығынан бiрiншi рет айырылғаннан кейiн автордың немесе оның мұрагерлерiнiң сатушыдан қайталап сату бағасының бес процентi мөлшерiнде сыйақы алуға құқығы бар (қадағалау құқығы). Авторды тiрi кезiнде аталған құқықтан айыруға болмайды және ол заң бойынша немесе қалдырған өсиетi бойынша авторлық құқық мерзiмiнде тек қана автордың мұрагерлерiне көшедi. </w:t>
      </w:r>
    </w:p>
    <w:bookmarkEnd w:id="149"/>
    <w:bookmarkStart w:name="z189" w:id="150"/>
    <w:p>
      <w:pPr>
        <w:spacing w:after="0"/>
        <w:ind w:left="0"/>
        <w:jc w:val="both"/>
      </w:pPr>
      <w:r>
        <w:rPr>
          <w:rFonts w:ascii="Times New Roman"/>
          <w:b w:val="false"/>
          <w:i w:val="false"/>
          <w:color w:val="000000"/>
          <w:sz w:val="28"/>
        </w:rPr>
        <w:t xml:space="preserve">
      3. Бейнелеу өнерi туындысына меншiк құқығының автордан басқа тұлғаға ауысуы (өтеулi немесе өтеусiз) осы туындының бiрiншi рет иелiктен айырылуын бiлдiреді. </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Туындыны жеке мақсатта автордың немесе өзге де құқық иеленушiнiң келiсiмiнсiз және авторлық сыйақы төлемей көшiрмелеу </w:t>
      </w:r>
    </w:p>
    <w:p>
      <w:pPr>
        <w:spacing w:after="0"/>
        <w:ind w:left="0"/>
        <w:jc w:val="both"/>
      </w:pPr>
      <w:r>
        <w:rPr>
          <w:rFonts w:ascii="Times New Roman"/>
          <w:b w:val="false"/>
          <w:i w:val="false"/>
          <w:color w:val="000000"/>
          <w:sz w:val="28"/>
        </w:rPr>
        <w:t xml:space="preserve">
      1. Заңды түрде жарияланған туындыны автордың немесе өзге де құқық иеленушiнiң келiсiмiнсiз және авторлық сыйақы төлемей жеке тұлғаның тек өз мақсаты үшiн және табыс алмай, осы Заңның </w:t>
      </w:r>
      <w:r>
        <w:rPr>
          <w:rFonts w:ascii="Times New Roman"/>
          <w:b w:val="false"/>
          <w:i w:val="false"/>
          <w:color w:val="000000"/>
          <w:sz w:val="28"/>
        </w:rPr>
        <w:t>26-бабында</w:t>
      </w:r>
      <w:r>
        <w:rPr>
          <w:rFonts w:ascii="Times New Roman"/>
          <w:b w:val="false"/>
          <w:i w:val="false"/>
          <w:color w:val="000000"/>
          <w:sz w:val="28"/>
        </w:rPr>
        <w:t xml:space="preserve"> көзделген реттердi қоспағанда, жалғыз дана етiп көшiрмелеуiне жол берiледi. </w:t>
      </w:r>
    </w:p>
    <w:bookmarkStart w:name="z190" w:id="151"/>
    <w:p>
      <w:pPr>
        <w:spacing w:after="0"/>
        <w:ind w:left="0"/>
        <w:jc w:val="both"/>
      </w:pPr>
      <w:r>
        <w:rPr>
          <w:rFonts w:ascii="Times New Roman"/>
          <w:b w:val="false"/>
          <w:i w:val="false"/>
          <w:color w:val="000000"/>
          <w:sz w:val="28"/>
        </w:rPr>
        <w:t xml:space="preserve">
      2. Осы баптың 1-тармағының ережесi: </w:t>
      </w:r>
    </w:p>
    <w:bookmarkEnd w:id="151"/>
    <w:p>
      <w:pPr>
        <w:spacing w:after="0"/>
        <w:ind w:left="0"/>
        <w:jc w:val="both"/>
      </w:pPr>
      <w:r>
        <w:rPr>
          <w:rFonts w:ascii="Times New Roman"/>
          <w:b w:val="false"/>
          <w:i w:val="false"/>
          <w:color w:val="000000"/>
          <w:sz w:val="28"/>
        </w:rPr>
        <w:t xml:space="preserve">
      1) үйлер және солар сияқты ғимараттар түрiндегi сәулет өнерi туындыларын көшiрмелеуге; </w:t>
      </w:r>
    </w:p>
    <w:bookmarkStart w:name="z191" w:id="152"/>
    <w:p>
      <w:pPr>
        <w:spacing w:after="0"/>
        <w:ind w:left="0"/>
        <w:jc w:val="both"/>
      </w:pPr>
      <w:r>
        <w:rPr>
          <w:rFonts w:ascii="Times New Roman"/>
          <w:b w:val="false"/>
          <w:i w:val="false"/>
          <w:color w:val="000000"/>
          <w:sz w:val="28"/>
        </w:rPr>
        <w:t xml:space="preserve">
      2) дерекқорларды немесе олардың елеулi бөлiктерiн көшiрмелеуге; </w:t>
      </w:r>
    </w:p>
    <w:bookmarkEnd w:id="152"/>
    <w:bookmarkStart w:name="z192" w:id="153"/>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24-бабында</w:t>
      </w:r>
      <w:r>
        <w:rPr>
          <w:rFonts w:ascii="Times New Roman"/>
          <w:b w:val="false"/>
          <w:i w:val="false"/>
          <w:color w:val="000000"/>
          <w:sz w:val="28"/>
        </w:rPr>
        <w:t xml:space="preserve"> көзделген жағдайларды қоспағанда, компьютерлік бағдарламаны (бағдарламалық қамтылымды) қайта шығаруға; </w:t>
      </w:r>
    </w:p>
    <w:bookmarkEnd w:id="153"/>
    <w:bookmarkStart w:name="z193" w:id="154"/>
    <w:p>
      <w:pPr>
        <w:spacing w:after="0"/>
        <w:ind w:left="0"/>
        <w:jc w:val="both"/>
      </w:pPr>
      <w:r>
        <w:rPr>
          <w:rFonts w:ascii="Times New Roman"/>
          <w:b w:val="false"/>
          <w:i w:val="false"/>
          <w:color w:val="000000"/>
          <w:sz w:val="28"/>
        </w:rPr>
        <w:t xml:space="preserve">
      4) кiтаптарды (толығымен) және нота мәтiндерiн репродукциялауға (репрографиялық қайта шығаруға) қолданылмайды.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22.11.2005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10.07.2009 </w:t>
      </w:r>
      <w:r>
        <w:rPr>
          <w:rFonts w:ascii="Times New Roman"/>
          <w:b w:val="false"/>
          <w:i w:val="false"/>
          <w:color w:val="000000"/>
          <w:sz w:val="28"/>
        </w:rPr>
        <w:t>№ 179-IV</w:t>
      </w:r>
      <w:r>
        <w:rPr>
          <w:rFonts w:ascii="Times New Roman"/>
          <w:b w:val="false"/>
          <w:i w:val="false"/>
          <w:color w:val="ff0000"/>
          <w:sz w:val="28"/>
        </w:rPr>
        <w:t xml:space="preserve">;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Туындыны автордың немесе өзге де құқық иеленушiнiң келiсiмiнсiз және авторлық сыйақы төлемей пайдалану </w:t>
      </w:r>
    </w:p>
    <w:p>
      <w:pPr>
        <w:spacing w:after="0"/>
        <w:ind w:left="0"/>
        <w:jc w:val="both"/>
      </w:pPr>
      <w:r>
        <w:rPr>
          <w:rFonts w:ascii="Times New Roman"/>
          <w:b w:val="false"/>
          <w:i w:val="false"/>
          <w:color w:val="000000"/>
          <w:sz w:val="28"/>
        </w:rPr>
        <w:t xml:space="preserve">
      Автордың немесе өзге де құқық иеленушiнiң келiсiмiнсiз және авторлық сыйақы төлемей, бiрақ туындысы пайдалынатын автордың есiмiн және қай деректен алынғаны мiндеттi түрде көрсетiле отырып, шығарманы пайдалануға мынадай жағдайларда жол берiледi: </w:t>
      </w:r>
    </w:p>
    <w:bookmarkStart w:name="z194" w:id="155"/>
    <w:p>
      <w:pPr>
        <w:spacing w:after="0"/>
        <w:ind w:left="0"/>
        <w:jc w:val="both"/>
      </w:pPr>
      <w:r>
        <w:rPr>
          <w:rFonts w:ascii="Times New Roman"/>
          <w:b w:val="false"/>
          <w:i w:val="false"/>
          <w:color w:val="000000"/>
          <w:sz w:val="28"/>
        </w:rPr>
        <w:t xml:space="preserve">
      1) заңды түрде жарияланған туындылардан түпнұсқа күйiнде және аударма түрiнде ғылыми, зерттеу, пiкiрталас, сыни және ақпараттық мақсатта, баспасөзге шолу ретiнде газеттер мен журналдар мақалаларынан алынған үзiндiлерiн қоса алғанда, дәйексөз алу мақсатына сай көлемiнде дәйексөз алу; </w:t>
      </w:r>
    </w:p>
    <w:bookmarkEnd w:id="155"/>
    <w:bookmarkStart w:name="z195" w:id="156"/>
    <w:p>
      <w:pPr>
        <w:spacing w:after="0"/>
        <w:ind w:left="0"/>
        <w:jc w:val="both"/>
      </w:pPr>
      <w:r>
        <w:rPr>
          <w:rFonts w:ascii="Times New Roman"/>
          <w:b w:val="false"/>
          <w:i w:val="false"/>
          <w:color w:val="000000"/>
          <w:sz w:val="28"/>
        </w:rPr>
        <w:t xml:space="preserve">
      2) заңды түрде жарияланған туындыларды және олардан алынған үзiндiлерiн оқыту сипатындағы басылымдарда, радио және телехабарларда, дыбыс-бейнежазуларда алға қойған мақсатқа сай көлемде кіріс алмастан пайдалану; </w:t>
      </w:r>
    </w:p>
    <w:bookmarkEnd w:id="156"/>
    <w:bookmarkStart w:name="z196" w:id="157"/>
    <w:p>
      <w:pPr>
        <w:spacing w:after="0"/>
        <w:ind w:left="0"/>
        <w:jc w:val="both"/>
      </w:pPr>
      <w:r>
        <w:rPr>
          <w:rFonts w:ascii="Times New Roman"/>
          <w:b w:val="false"/>
          <w:i w:val="false"/>
          <w:color w:val="000000"/>
          <w:sz w:val="28"/>
        </w:rPr>
        <w:t xml:space="preserve">
      3) ағымдағы экономикалық, саяси, әлеуметтiк және дiни мәселелер бойынша газеттерде немесе журналдарда заңды түрде жарияланған мақалаларды немесе эфирге берiлген осындай сипаттағы туындыларды жалпы жұртшылық назарына жеткiзу үшiн, автор тарапынан мұндай көшiрмелеуге, эфирге беруге немесе хабарлауға арнауы тыйым салынбаған жағдайларда, газеттерге көшiрiп басу, эфирге тарату немесе кабель бойынша хабарлау; </w:t>
      </w:r>
    </w:p>
    <w:bookmarkEnd w:id="157"/>
    <w:bookmarkStart w:name="z197" w:id="158"/>
    <w:p>
      <w:pPr>
        <w:spacing w:after="0"/>
        <w:ind w:left="0"/>
        <w:jc w:val="both"/>
      </w:pPr>
      <w:r>
        <w:rPr>
          <w:rFonts w:ascii="Times New Roman"/>
          <w:b w:val="false"/>
          <w:i w:val="false"/>
          <w:color w:val="000000"/>
          <w:sz w:val="28"/>
        </w:rPr>
        <w:t xml:space="preserve">
      4) көпшiлiк алдында сөйленген саяси сөздердi, үндеулердi, баяндамаларды және басқа осы сияқты туындыларды ақпараттық мақсатқа сай көлемде жалпы жұртшылық назарына жеткiзу үшiн газеттерге көшiрiп басу, эфирге тарату немесе кабель бойынша хабарлау. Бұл орайда автордың мұндай туындыларды жинақтарда жариялау құқығы сақталады; </w:t>
      </w:r>
    </w:p>
    <w:bookmarkEnd w:id="158"/>
    <w:bookmarkStart w:name="z198" w:id="159"/>
    <w:p>
      <w:pPr>
        <w:spacing w:after="0"/>
        <w:ind w:left="0"/>
        <w:jc w:val="both"/>
      </w:pPr>
      <w:r>
        <w:rPr>
          <w:rFonts w:ascii="Times New Roman"/>
          <w:b w:val="false"/>
          <w:i w:val="false"/>
          <w:color w:val="000000"/>
          <w:sz w:val="28"/>
        </w:rPr>
        <w:t xml:space="preserve">
      5) ағымдағы оқиғалар барысында көрiнген немесе естiлген ағымдағы оқиғаларды суретке түсiру немесе кинематография құралдары, эфирге тарату немесе жалпы жұртшылық назарына жеткiзу үшiн кабель бойынша хабарлау арқылы ақпараттық мақсатқа сай көлемде шолуларда көшiрмелеу немесе көпшiлiк назарына арналған хабар. Бұл орайда автордың мұндай туындыларды жинақтарда жариялау құқығы сақталады; </w:t>
      </w:r>
    </w:p>
    <w:bookmarkEnd w:id="159"/>
    <w:bookmarkStart w:name="z199" w:id="160"/>
    <w:p>
      <w:pPr>
        <w:spacing w:after="0"/>
        <w:ind w:left="0"/>
        <w:jc w:val="both"/>
      </w:pPr>
      <w:r>
        <w:rPr>
          <w:rFonts w:ascii="Times New Roman"/>
          <w:b w:val="false"/>
          <w:i w:val="false"/>
          <w:color w:val="000000"/>
          <w:sz w:val="28"/>
        </w:rPr>
        <w:t>
      6) заңды түрде жарияланған туындыларды бедерлi-нүкте жазумен немесе зағип адамдарға арналған басқа да арнайы тәсiлдермен, осылайша көшiрмелеу үшiн арнайы жасалған туындыларды қоспағанда, пайда таппай көшiрмелеу, тарату, жалпы жұрттың назарына жеткізу, көпшілік алдында орындау;</w:t>
      </w:r>
    </w:p>
    <w:bookmarkEnd w:id="160"/>
    <w:bookmarkStart w:name="z454" w:id="161"/>
    <w:p>
      <w:pPr>
        <w:spacing w:after="0"/>
        <w:ind w:left="0"/>
        <w:jc w:val="both"/>
      </w:pPr>
      <w:r>
        <w:rPr>
          <w:rFonts w:ascii="Times New Roman"/>
          <w:b w:val="false"/>
          <w:i w:val="false"/>
          <w:color w:val="000000"/>
          <w:sz w:val="28"/>
        </w:rPr>
        <w:t>
      7) кітапханалардың және мұрағаттардың туындының жоғалған немесе бүлінген даналарын ауыстыру мақсатында құқыққа сыйымды жарияланған туындыларды пайда алмастан цифрлық форматқа ауыстыру арқылы туындының жалғыз данасын қайта шығаруы, сондай-ақ өздерінің қорларынан туындыны қандай да бір себептермен жоғалтқан басқа да кітапханаларға туындының даналарын беру.</w:t>
      </w:r>
    </w:p>
    <w:bookmarkEnd w:id="161"/>
    <w:bookmarkStart w:name="z479" w:id="162"/>
    <w:p>
      <w:pPr>
        <w:spacing w:after="0"/>
        <w:ind w:left="0"/>
        <w:jc w:val="both"/>
      </w:pPr>
      <w:r>
        <w:rPr>
          <w:rFonts w:ascii="Times New Roman"/>
          <w:b w:val="false"/>
          <w:i w:val="false"/>
          <w:color w:val="000000"/>
          <w:sz w:val="28"/>
        </w:rPr>
        <w:t>
      8) меншік нысанына қарамастан білім беру ұйымдарының жинақтарда, газеттерде және басқа да мерзімді баспа басылымдарында құқыққа сыйымды түрде жарияланған жекелеген мақалалар мен көлемі шағын туындыларды, өзге де құқыққа сыйымды түрде жарияланған жазбаша шығармалардан қысқаша үзінділерді (иллюстрациялармен немесе иллюстрацияларсыз) кіріс алмай қайта шығаруы және олардың көшірмелерін білім алушылар мен педагогтерге емтихандар, аудиториялық сабақтар өткізу және өз бетінше дайындалу үшін осыған қажетті мөлшерде беру.</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2009.07.10. </w:t>
      </w:r>
      <w:r>
        <w:rPr>
          <w:rFonts w:ascii="Times New Roman"/>
          <w:b w:val="false"/>
          <w:i w:val="false"/>
          <w:color w:val="000000"/>
          <w:sz w:val="28"/>
        </w:rPr>
        <w:t>№ 179-IV</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Туындыларды репродукциялау арқылы пайдалану </w:t>
      </w:r>
    </w:p>
    <w:p>
      <w:pPr>
        <w:spacing w:after="0"/>
        <w:ind w:left="0"/>
        <w:jc w:val="both"/>
      </w:pPr>
      <w:r>
        <w:rPr>
          <w:rFonts w:ascii="Times New Roman"/>
          <w:b w:val="false"/>
          <w:i w:val="false"/>
          <w:color w:val="000000"/>
          <w:sz w:val="28"/>
        </w:rPr>
        <w:t xml:space="preserve">
      Автордың немесе өзге құқық иеленушiнiң келiсiмiнсiз және сыйақы төлемей, бiрақ туындысы пайдаланылатын автордың есiмi мен қай деректен алынғаны мiндеттi түрде көрсетiле отырып, туындының жалғыз данасын: </w:t>
      </w:r>
    </w:p>
    <w:bookmarkStart w:name="z200" w:id="163"/>
    <w:p>
      <w:pPr>
        <w:spacing w:after="0"/>
        <w:ind w:left="0"/>
        <w:jc w:val="both"/>
      </w:pPr>
      <w:r>
        <w:rPr>
          <w:rFonts w:ascii="Times New Roman"/>
          <w:b w:val="false"/>
          <w:i w:val="false"/>
          <w:color w:val="000000"/>
          <w:sz w:val="28"/>
        </w:rPr>
        <w:t xml:space="preserve">
      1) заңды түрде жарияланған туындыны кiтапханаларда және архивтерде қалпына келтiру, жоғалып кеткен немесе бүлiнген даналарды ауыстыру, өз қорындағы туындыны белгiлi бiр себептермен жоғалтып алған басқа кiтапханаларға туындының даналарын беру үшiн; </w:t>
      </w:r>
    </w:p>
    <w:bookmarkEnd w:id="163"/>
    <w:bookmarkStart w:name="z201" w:id="164"/>
    <w:p>
      <w:pPr>
        <w:spacing w:after="0"/>
        <w:ind w:left="0"/>
        <w:jc w:val="both"/>
      </w:pPr>
      <w:r>
        <w:rPr>
          <w:rFonts w:ascii="Times New Roman"/>
          <w:b w:val="false"/>
          <w:i w:val="false"/>
          <w:color w:val="000000"/>
          <w:sz w:val="28"/>
        </w:rPr>
        <w:t xml:space="preserve">
      2) кiтапханалар мен архивтердiң жинақтарда, газеттерде және басқа мерзiмдi басылымдарда заңды түрде жарияланған жеке мақалалар мен шағын көлемдi туындыларды, заңды түрде жарияланған жазбаша туындылардан қысқаша үзiндiлердi (суретпен немесе суретсiз) жеке тұлғалардың оқып-үйрену және зерттеу мақсатындағы сауалдары бойынша; </w:t>
      </w:r>
    </w:p>
    <w:bookmarkEnd w:id="164"/>
    <w:bookmarkStart w:name="z202" w:id="165"/>
    <w:p>
      <w:pPr>
        <w:spacing w:after="0"/>
        <w:ind w:left="0"/>
        <w:jc w:val="both"/>
      </w:pPr>
      <w:r>
        <w:rPr>
          <w:rFonts w:ascii="Times New Roman"/>
          <w:b w:val="false"/>
          <w:i w:val="false"/>
          <w:color w:val="000000"/>
          <w:sz w:val="28"/>
        </w:rPr>
        <w:t xml:space="preserve">
      3) жинақтарда, газеттерде және басқа да мерзiмдi басылымдарда заңды түрде жарияланған жекелеген мақалалар мен шағын көлемдi туындыларды, заңды түрде жарияланған жазбаша туындылардың қысқаша үзiндiлерiн (суретпен немесе суретсiз) білім беру ұйымдары дәрiсханалардағы сабаққа пайдалану үшiн, пайда алмай репродукциялауына жол берiледi. </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Еркiн кiрiп көруге ашық орындарға тұрақты қойылған туындыларды еркiн пайдалану </w:t>
      </w:r>
    </w:p>
    <w:p>
      <w:pPr>
        <w:spacing w:after="0"/>
        <w:ind w:left="0"/>
        <w:jc w:val="both"/>
      </w:pPr>
      <w:r>
        <w:rPr>
          <w:rFonts w:ascii="Times New Roman"/>
          <w:b w:val="false"/>
          <w:i w:val="false"/>
          <w:color w:val="000000"/>
          <w:sz w:val="28"/>
        </w:rPr>
        <w:t xml:space="preserve">
      Туындыны бейнелеу қайта шығарудың, эфирге берудiң және (немесе) кәбiл бойынша жалпыжұрттың назарына хабарлаудың негiзгi объектiсi болатын немесе туындыны бейнелеу коммерциялық мақсат үшiн пайдаланылатын жағдайларды қоспағанда, еркiн кiрiп көруге ашық орындарға тұрақты қойылған сәулет, суретке түсiру, бейнелеу өнерi туындыларын автордың немесе өзге де құқық иеленушiнiң келiсiмiнсiз және авторлық сыйақы төлемей қайта шығаруға, эфирге беруге және (немесе) кәбiл бойынша жалпы жұрттың назарына хабарлауға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2009.07.10. </w:t>
      </w:r>
      <w:r>
        <w:rPr>
          <w:rFonts w:ascii="Times New Roman"/>
          <w:b w:val="false"/>
          <w:i w:val="false"/>
          <w:color w:val="000000"/>
          <w:sz w:val="28"/>
        </w:rPr>
        <w:t>№ 179-IV</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Туындыларды ресми және өзге де рәсiмдер кезiнде көпшiлiк алдында орындау </w:t>
      </w:r>
    </w:p>
    <w:p>
      <w:pPr>
        <w:spacing w:after="0"/>
        <w:ind w:left="0"/>
        <w:jc w:val="both"/>
      </w:pPr>
      <w:r>
        <w:rPr>
          <w:rFonts w:ascii="Times New Roman"/>
          <w:b w:val="false"/>
          <w:i w:val="false"/>
          <w:color w:val="000000"/>
          <w:sz w:val="28"/>
        </w:rPr>
        <w:t xml:space="preserve">
      Заңды түрде жарияланған музыкалық туындыларды ресми және дiни рәсiмдер, сондай-ақ өлiктi жерлеу кезiнде көпшiлiк алдында сол рәсiмдердiң сипатына сәйкес келетiн көлемде автордың немесе өзге де құқық иеленушiнiң келiсiмiнсiз және авторлық сыйақы төлемей орындауға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Туындыларды сот және әкiмшiлiк мақсаттар үшiн көшiрмелеу </w:t>
      </w:r>
    </w:p>
    <w:p>
      <w:pPr>
        <w:spacing w:after="0"/>
        <w:ind w:left="0"/>
        <w:jc w:val="both"/>
      </w:pPr>
      <w:r>
        <w:rPr>
          <w:rFonts w:ascii="Times New Roman"/>
          <w:b w:val="false"/>
          <w:i w:val="false"/>
          <w:color w:val="000000"/>
          <w:sz w:val="28"/>
        </w:rPr>
        <w:t xml:space="preserve">
      Туындыларды сот және әкiмшiлiк iс жүргiзу үшiн осындай мақсатқа белгiленген көлемде автордың немесе өзге де құқық иеленушiнiң келiсiмiнсiз және авторлық сыйақы төлемей көшiрмелеуге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Компьютерлік бағдарламаларды (бағдарламалық қамтылымды) және дерекқорды еркiн көшiрмелеу. Компьютерлік бағдарламаларды (бағдарламалық қамтылымды) қайта құрастыру</w:t>
      </w:r>
    </w:p>
    <w:p>
      <w:pPr>
        <w:spacing w:after="0"/>
        <w:ind w:left="0"/>
        <w:jc w:val="both"/>
      </w:pPr>
      <w:r>
        <w:rPr>
          <w:rFonts w:ascii="Times New Roman"/>
          <w:b w:val="false"/>
          <w:i w:val="false"/>
          <w:color w:val="ff0000"/>
          <w:sz w:val="28"/>
        </w:rPr>
        <w:t xml:space="preserve">
      Ескерту. 24-баптың тақырыбына өзгеріс енгізілді – ҚР 24.11.2025 </w:t>
      </w:r>
      <w:r>
        <w:rPr>
          <w:rFonts w:ascii="Times New Roman"/>
          <w:b w:val="false"/>
          <w:i w:val="false"/>
          <w:color w:val="ff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Компьютерлік бағдарламаның (бағдарламалық қамтылымның) немесе дерекқордың данасын заңды түрде иеленетiн адам автордың немесе өзге айрықша құқықтар иесiнiң рұқсатын алмай және қосымша сыйақы төлемей туындыны пайдалануға: </w:t>
      </w:r>
    </w:p>
    <w:bookmarkStart w:name="z203" w:id="166"/>
    <w:p>
      <w:pPr>
        <w:spacing w:after="0"/>
        <w:ind w:left="0"/>
        <w:jc w:val="both"/>
      </w:pPr>
      <w:r>
        <w:rPr>
          <w:rFonts w:ascii="Times New Roman"/>
          <w:b w:val="false"/>
          <w:i w:val="false"/>
          <w:color w:val="000000"/>
          <w:sz w:val="28"/>
        </w:rPr>
        <w:t xml:space="preserve">
      1) компьютерлік бағдарламаға (бағдарламалық қамтылымға) немесе дерекқорға оны пайдаланушының техникалық құралдарында жұмыс iстеу мақсатында ғана жүзеге асырылатын өзгерiстердi енгiзуге, Компьютерлік бағдарламаның (бағдарламалық қамтылымның) немесе дерекқордың жұмыс iстеуiне қажеттi оның мақсатына сәйкес кез-келген iс-әрекеттi, соның iшiнде ЭЕМ-нiң (бiр ЭЕМ немесе жүйенi бiр пайдаланушы) зердесiне жазу мен сақтауды, сондай-ақ автормен жасалған шартта өзгеше көзделмесе, көрiнеу қателердi түзетудi жүзеге асыруға; </w:t>
      </w:r>
    </w:p>
    <w:bookmarkEnd w:id="166"/>
    <w:bookmarkStart w:name="z204" w:id="167"/>
    <w:p>
      <w:pPr>
        <w:spacing w:after="0"/>
        <w:ind w:left="0"/>
        <w:jc w:val="both"/>
      </w:pPr>
      <w:r>
        <w:rPr>
          <w:rFonts w:ascii="Times New Roman"/>
          <w:b w:val="false"/>
          <w:i w:val="false"/>
          <w:color w:val="000000"/>
          <w:sz w:val="28"/>
        </w:rPr>
        <w:t xml:space="preserve">
      2) Компьютерлік бағдарламаның (бағдарламалық қамтылымның) немесе дерекқордың көшiрмесiн тек қана архивтiк мақсатқа және Компьютерлік бағдарламаның (бағдарламалық қамтылымның) немесе дерекқордың түпнұсқасы жоғалып, жойылып кеткен немесе пайдалануға жарамай қалған жағдайларда заңды түрде алынған дананы ауыстыру үшiн ғана жасауға немесе жасауды тапсыруға құқылы. Бұл орайда компьютерлік бағдарламаның (бағдарламалық қамтылымның) және дерекқордың көшiрмесiн осы тармақтың 1)-тармақшасында көрсетiлгеннен басқа мақсаттарға пайдалануға болмайды және компьютерлік бағдарламаның (бағдарламалық қамтылымның) және дерекқордың данасын иелену заңды деп тану тоқтатылған жағдайда ол жойылуға тиiс. </w:t>
      </w:r>
    </w:p>
    <w:bookmarkEnd w:id="167"/>
    <w:bookmarkStart w:name="z205" w:id="168"/>
    <w:p>
      <w:pPr>
        <w:spacing w:after="0"/>
        <w:ind w:left="0"/>
        <w:jc w:val="both"/>
      </w:pPr>
      <w:r>
        <w:rPr>
          <w:rFonts w:ascii="Times New Roman"/>
          <w:b w:val="false"/>
          <w:i w:val="false"/>
          <w:color w:val="000000"/>
          <w:sz w:val="28"/>
        </w:rPr>
        <w:t xml:space="preserve">
      2. Компьютерлік бағдарлама (бағдарламалық қамтылым) данасын заңды түрде иеленетiн адам автордың немесе өзге де айрықша құқықтар иесiнiң келiсiмiнсiз және қосымша сыйақы төлемей объект кодын көшiруге және бастапқы мәтiнде өзгертуге (компьютерлік бағдарламаны (бағдарламалық қамтылымды) қайта құрастыруға) немесе, егер олар осы адамның дербес әзірлеген компьютерлік бағдарламасының (бағдарламалық қамтылымының) қайта құрастырылған бағдарламамен өзара iс-әрекет жасай алатын өзге бағдарламалармен өзара iс-әрекет жасау қабiлетiне жету үшiн қажет болса, мынадай шарттарды сақтаған жағдайда ол бұл iс-әрекеттi жүзеге асыруды өзге адамдарға тапсыруға құқылы: </w:t>
      </w:r>
    </w:p>
    <w:bookmarkEnd w:id="168"/>
    <w:bookmarkStart w:name="z206" w:id="169"/>
    <w:p>
      <w:pPr>
        <w:spacing w:after="0"/>
        <w:ind w:left="0"/>
        <w:jc w:val="both"/>
      </w:pPr>
      <w:r>
        <w:rPr>
          <w:rFonts w:ascii="Times New Roman"/>
          <w:b w:val="false"/>
          <w:i w:val="false"/>
          <w:color w:val="000000"/>
          <w:sz w:val="28"/>
        </w:rPr>
        <w:t xml:space="preserve">
      1) өзара iс-әрекет жасау қабiлетiне жету үшiн қажеттi, бұл адам бұрын басқа деректерден ала алмаған ақпарат; </w:t>
      </w:r>
    </w:p>
    <w:bookmarkEnd w:id="169"/>
    <w:bookmarkStart w:name="z207" w:id="170"/>
    <w:p>
      <w:pPr>
        <w:spacing w:after="0"/>
        <w:ind w:left="0"/>
        <w:jc w:val="both"/>
      </w:pPr>
      <w:r>
        <w:rPr>
          <w:rFonts w:ascii="Times New Roman"/>
          <w:b w:val="false"/>
          <w:i w:val="false"/>
          <w:color w:val="000000"/>
          <w:sz w:val="28"/>
        </w:rPr>
        <w:t xml:space="preserve">
      2) аталған әрекеттер компьютерлік бағдарламаның (бағдарламалық қамтылымның) қайта құрастырылған, өзара iс-әрекет қабiлетiне жету үшiн қажеттi бөлiктерi жөнiнде ғана жүзеге асырылады; </w:t>
      </w:r>
    </w:p>
    <w:bookmarkEnd w:id="170"/>
    <w:bookmarkStart w:name="z208" w:id="171"/>
    <w:p>
      <w:pPr>
        <w:spacing w:after="0"/>
        <w:ind w:left="0"/>
        <w:jc w:val="both"/>
      </w:pPr>
      <w:r>
        <w:rPr>
          <w:rFonts w:ascii="Times New Roman"/>
          <w:b w:val="false"/>
          <w:i w:val="false"/>
          <w:color w:val="000000"/>
          <w:sz w:val="28"/>
        </w:rPr>
        <w:t xml:space="preserve">
      3) қайта құрастыру нәтижесiнде алынған ақпаратты дербес әзірленген компьютерлік бағдарламаның (бағдарламалық қамтылымның) өзге бағдарламалармен өзара iс-әрекет жасау қабiлетiне қол жеткiзу үшiн ғана пайдалануға болады, дербес әзірленген компьютерлік бағдарламаның (бағдарламалық қамтылымның) басқа бағдарламалармен өзара iс-әрекет жасау қабiлетiне қол жеткiзу үшiн қажет болатын жағдайларды қоспағанда, оны өзге адамдарға беруге болмайды, сондай-ақ оны өзiнiң түрi жағынан қайта құрастырылатын компьютерлік бағдарламаға (бағдарламалық қамтылымға) едәуір ұқсайтын компьютерлік бағдарламаны (бағдарламалық қамтылымды) әзiрлеу үшiн немесе авторлық құқықты бұзатын басқа да кез-келген әрекеттi жүзеге асыру үшiн пайдалануға болмайды. </w:t>
      </w:r>
    </w:p>
    <w:bookmarkEnd w:id="171"/>
    <w:bookmarkStart w:name="z209" w:id="172"/>
    <w:p>
      <w:pPr>
        <w:spacing w:after="0"/>
        <w:ind w:left="0"/>
        <w:jc w:val="both"/>
      </w:pPr>
      <w:r>
        <w:rPr>
          <w:rFonts w:ascii="Times New Roman"/>
          <w:b w:val="false"/>
          <w:i w:val="false"/>
          <w:color w:val="000000"/>
          <w:sz w:val="28"/>
        </w:rPr>
        <w:t xml:space="preserve">
      3. Бұл баптың ережелерiн қолдану компьютерлік бағдарламаны (бағдарламалық қамтылымды) немесе дерекқорды қалыпты пайдалануға орынсыз залал келтiрмеуге тиiс және автордың немесе компьютерлік бағдарламаға (бағдарламалық қамтылымға) немесе дерекқорға айрықша құқықтың өзге де иесiнiң заңды мүдделерiне негiзсiз қысым жасамауға тиiс.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Туындыларды қысқа мерзiмге пайдалану үшiн эфирге хабар тарату ұйымдары жүзеге асыратын жазбалар </w:t>
      </w:r>
    </w:p>
    <w:p>
      <w:pPr>
        <w:spacing w:after="0"/>
        <w:ind w:left="0"/>
        <w:jc w:val="both"/>
      </w:pPr>
      <w:r>
        <w:rPr>
          <w:rFonts w:ascii="Times New Roman"/>
          <w:b w:val="false"/>
          <w:i w:val="false"/>
          <w:color w:val="000000"/>
          <w:sz w:val="28"/>
        </w:rPr>
        <w:t xml:space="preserve">
      Эфирге хабар тарату ұйымы автордың немесе өзге де құқық иеленушiнiң келiсiмiнсiз және қосымша сыйақы төлемей осы ұйым эфирге беруге құқық алған туындыны қысқа уақытқа пайдалану үшiн жазбасын мынадай жағдайларда: </w:t>
      </w:r>
    </w:p>
    <w:bookmarkStart w:name="z210" w:id="173"/>
    <w:p>
      <w:pPr>
        <w:spacing w:after="0"/>
        <w:ind w:left="0"/>
        <w:jc w:val="both"/>
      </w:pPr>
      <w:r>
        <w:rPr>
          <w:rFonts w:ascii="Times New Roman"/>
          <w:b w:val="false"/>
          <w:i w:val="false"/>
          <w:color w:val="000000"/>
          <w:sz w:val="28"/>
        </w:rPr>
        <w:t xml:space="preserve">
      1) жазбаны эфирге хабар тарату ұйымы өз жабдықтарының көмегiмен және өз хабарлары үшiн дайындаған; </w:t>
      </w:r>
    </w:p>
    <w:bookmarkEnd w:id="173"/>
    <w:bookmarkStart w:name="z211" w:id="174"/>
    <w:p>
      <w:pPr>
        <w:spacing w:after="0"/>
        <w:ind w:left="0"/>
        <w:jc w:val="both"/>
      </w:pPr>
      <w:r>
        <w:rPr>
          <w:rFonts w:ascii="Times New Roman"/>
          <w:b w:val="false"/>
          <w:i w:val="false"/>
          <w:color w:val="000000"/>
          <w:sz w:val="28"/>
        </w:rPr>
        <w:t xml:space="preserve">
      2) егер жазылған туынды авторымен немесе өзге де құқық иеленушiсiмен неғұрлым ұзақ мерзiмге келiсiлмесе, мұндай жазбаны ол әзiрленгеннен кейiнгi алты ай iшiнде жойылған жағдайларда жазуға болады. Егер жазбаның құжаттық мәнi ерекше болса, мұндай жазба туынды авторының немесе өзге де құқық иеленушiсiнiң келiсiмiнсiз-ақ ресми мұрағаттарда сақталуы мүмкiн. </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2009.07.10. </w:t>
      </w:r>
      <w:r>
        <w:rPr>
          <w:rFonts w:ascii="Times New Roman"/>
          <w:b w:val="false"/>
          <w:i w:val="false"/>
          <w:color w:val="000000"/>
          <w:sz w:val="28"/>
        </w:rPr>
        <w:t>№ 179-IV</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Туындыны авторлық сыйақысын төлеп, автордың келiсiмiнсiз жеке мақсатта көшiрмелеу </w:t>
      </w:r>
    </w:p>
    <w:p>
      <w:pPr>
        <w:spacing w:after="0"/>
        <w:ind w:left="0"/>
        <w:jc w:val="both"/>
      </w:pPr>
      <w:r>
        <w:rPr>
          <w:rFonts w:ascii="Times New Roman"/>
          <w:b w:val="false"/>
          <w:i w:val="false"/>
          <w:color w:val="000000"/>
          <w:sz w:val="28"/>
        </w:rPr>
        <w:t xml:space="preserve">
      1. Туынды авторының, орындаушының, дыбыс-бейнежазу туындысын шығарушының және фонограмма жасаушының келiсiмiнсiз, бiрақ оларға сыйақы төлеп, дыбыс-бейнежазу туындысын немесе туындының дыбыстық жазбасын жеке мақсатта және табыс алмай көшiрмелеуге жол берiледi. </w:t>
      </w:r>
    </w:p>
    <w:bookmarkStart w:name="z212" w:id="175"/>
    <w:p>
      <w:pPr>
        <w:spacing w:after="0"/>
        <w:ind w:left="0"/>
        <w:jc w:val="both"/>
      </w:pPr>
      <w:r>
        <w:rPr>
          <w:rFonts w:ascii="Times New Roman"/>
          <w:b w:val="false"/>
          <w:i w:val="false"/>
          <w:color w:val="000000"/>
          <w:sz w:val="28"/>
        </w:rPr>
        <w:t xml:space="preserve">
      2. Осы баптың 1-тармағында көрсетiлген қайта шығару үшiн сыйақыны осындай қайта шығару үшiн пайдаланылатын жабдықтар мен материалдық жеткiзгiштердi дайындаушы немесе импорттаушы тұлғалар төлейдi. </w:t>
      </w:r>
    </w:p>
    <w:bookmarkEnd w:id="175"/>
    <w:p>
      <w:pPr>
        <w:spacing w:after="0"/>
        <w:ind w:left="0"/>
        <w:jc w:val="both"/>
      </w:pPr>
      <w:r>
        <w:rPr>
          <w:rFonts w:ascii="Times New Roman"/>
          <w:b w:val="false"/>
          <w:i w:val="false"/>
          <w:color w:val="000000"/>
          <w:sz w:val="28"/>
        </w:rPr>
        <w:t>
      Осындай жабдық пен материалдық жеткiзгiштердiң тiзбесiн уәкілетті орган бекiтедi.</w:t>
      </w:r>
    </w:p>
    <w:bookmarkStart w:name="z213" w:id="176"/>
    <w:p>
      <w:pPr>
        <w:spacing w:after="0"/>
        <w:ind w:left="0"/>
        <w:jc w:val="both"/>
      </w:pPr>
      <w:r>
        <w:rPr>
          <w:rFonts w:ascii="Times New Roman"/>
          <w:b w:val="false"/>
          <w:i w:val="false"/>
          <w:color w:val="000000"/>
          <w:sz w:val="28"/>
        </w:rPr>
        <w:t>
      3. Осы Заңның 43-бабының 3-тармағы екінші бөлігінің 4) тармақшасында көзделген сыйақыны жинауды, бөлуді және төлеуді сараптама ұйымы жүзеге асырады.</w:t>
      </w:r>
    </w:p>
    <w:bookmarkEnd w:id="176"/>
    <w:bookmarkStart w:name="z214" w:id="177"/>
    <w:p>
      <w:pPr>
        <w:spacing w:after="0"/>
        <w:ind w:left="0"/>
        <w:jc w:val="both"/>
      </w:pPr>
      <w:r>
        <w:rPr>
          <w:rFonts w:ascii="Times New Roman"/>
          <w:b w:val="false"/>
          <w:i w:val="false"/>
          <w:color w:val="000000"/>
          <w:sz w:val="28"/>
        </w:rPr>
        <w:t>
      4. Көрсетілген сыйақыны сараптама ұйымы осы Заңға сәйкес құқықтарды ұжымдық басқару жөніндегі ұйымдар арасында мынадай пропорцияда бөледі: авторларға – қырық пайыз, орындаушыларға – отыз пайыз, фонограмма шығарушыларға отыз пайыз.</w:t>
      </w:r>
    </w:p>
    <w:bookmarkEnd w:id="177"/>
    <w:bookmarkStart w:name="z215" w:id="178"/>
    <w:p>
      <w:pPr>
        <w:spacing w:after="0"/>
        <w:ind w:left="0"/>
        <w:jc w:val="both"/>
      </w:pPr>
      <w:r>
        <w:rPr>
          <w:rFonts w:ascii="Times New Roman"/>
          <w:b w:val="false"/>
          <w:i w:val="false"/>
          <w:color w:val="000000"/>
          <w:sz w:val="28"/>
        </w:rPr>
        <w:t>
      5. Сыйақының мөлшерін, оны жинау, бөлу және төлеу тәртібін, сондай-ақ сараптама ұйымының нақты шығыстарын жабуға арналған соманы айқындау тәртібін уәкілетті орган белгілейді.</w:t>
      </w:r>
    </w:p>
    <w:bookmarkEnd w:id="178"/>
    <w:bookmarkStart w:name="z216" w:id="179"/>
    <w:p>
      <w:pPr>
        <w:spacing w:after="0"/>
        <w:ind w:left="0"/>
        <w:jc w:val="both"/>
      </w:pPr>
      <w:r>
        <w:rPr>
          <w:rFonts w:ascii="Times New Roman"/>
          <w:b w:val="false"/>
          <w:i w:val="false"/>
          <w:color w:val="000000"/>
          <w:sz w:val="28"/>
        </w:rPr>
        <w:t xml:space="preserve">
      6. Осы баптың 2-тармағында аталған, экспортқа шығаруға болатын жабдықтар мен материалдық жеткiзгiштер, сондай-ақ үй жағдайында пайдалануға арналмаған кәсiптiк жабдықтарға сыйақы төленбейдi. </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2005.11.22.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Туындыларды жеке мақсатта шет елге шығару </w:t>
      </w:r>
    </w:p>
    <w:p>
      <w:pPr>
        <w:spacing w:after="0"/>
        <w:ind w:left="0"/>
        <w:jc w:val="both"/>
      </w:pPr>
      <w:r>
        <w:rPr>
          <w:rFonts w:ascii="Times New Roman"/>
          <w:b w:val="false"/>
          <w:i w:val="false"/>
          <w:color w:val="000000"/>
          <w:sz w:val="28"/>
        </w:rPr>
        <w:t xml:space="preserve">
      Шетке шығарылған жағдайда республиканың ұлттық мүдделерiне зиян келтiрiлетiн, тiзбесi белгiленген тәртiп бойынша анықталатын туындыларды қоспағанда, туындының данасын автордың немесе өзге де құқық иесiнiң келiсiмiнсiз және сыйақы төлемей тек қана жеке адамның өз мақсаттары үшiн шет елге шығаруына жол берiледi. </w:t>
      </w:r>
    </w:p>
    <w:p>
      <w:pPr>
        <w:spacing w:after="0"/>
        <w:ind w:left="0"/>
        <w:jc w:val="both"/>
      </w:pPr>
      <w:r>
        <w:rPr>
          <w:rFonts w:ascii="Times New Roman"/>
          <w:b/>
          <w:i w:val="false"/>
          <w:color w:val="000000"/>
          <w:sz w:val="28"/>
        </w:rPr>
        <w:t xml:space="preserve">28-бап. Авторлық құқықтың қолданылу мерзiмi </w:t>
      </w:r>
    </w:p>
    <w:p>
      <w:pPr>
        <w:spacing w:after="0"/>
        <w:ind w:left="0"/>
        <w:jc w:val="both"/>
      </w:pPr>
      <w:r>
        <w:rPr>
          <w:rFonts w:ascii="Times New Roman"/>
          <w:b w:val="false"/>
          <w:i w:val="false"/>
          <w:color w:val="000000"/>
          <w:sz w:val="28"/>
        </w:rPr>
        <w:t xml:space="preserve">
      1. Авторлық құқық автордың бүкiл ғұмыры бойы және қайтыс болғаннан кейiн жетпiс жыл бойы күшiн сақтайды. </w:t>
      </w:r>
    </w:p>
    <w:bookmarkStart w:name="z217" w:id="180"/>
    <w:p>
      <w:pPr>
        <w:spacing w:after="0"/>
        <w:ind w:left="0"/>
        <w:jc w:val="both"/>
      </w:pPr>
      <w:r>
        <w:rPr>
          <w:rFonts w:ascii="Times New Roman"/>
          <w:b w:val="false"/>
          <w:i w:val="false"/>
          <w:color w:val="000000"/>
          <w:sz w:val="28"/>
        </w:rPr>
        <w:t xml:space="preserve">
      2. Авторлық құқығын, оның есiмнiң құқығын және автордың беделiн қорғау құқығын қорғауға шек қойылмайды. </w:t>
      </w:r>
    </w:p>
    <w:bookmarkEnd w:id="180"/>
    <w:bookmarkStart w:name="z218"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ҚР-ның 2009.07.10. </w:t>
      </w:r>
      <w:r>
        <w:rPr>
          <w:rFonts w:ascii="Times New Roman"/>
          <w:b w:val="false"/>
          <w:i w:val="false"/>
          <w:color w:val="000000"/>
          <w:sz w:val="28"/>
        </w:rPr>
        <w:t>№ 179-IV</w:t>
      </w:r>
      <w:r>
        <w:rPr>
          <w:rFonts w:ascii="Times New Roman"/>
          <w:b w:val="false"/>
          <w:i w:val="false"/>
          <w:color w:val="000000"/>
          <w:sz w:val="28"/>
        </w:rPr>
        <w:t xml:space="preserve"> Заңымен. </w:t>
      </w:r>
    </w:p>
    <w:bookmarkEnd w:id="181"/>
    <w:bookmarkStart w:name="z219" w:id="182"/>
    <w:p>
      <w:pPr>
        <w:spacing w:after="0"/>
        <w:ind w:left="0"/>
        <w:jc w:val="both"/>
      </w:pPr>
      <w:r>
        <w:rPr>
          <w:rFonts w:ascii="Times New Roman"/>
          <w:b w:val="false"/>
          <w:i w:val="false"/>
          <w:color w:val="000000"/>
          <w:sz w:val="28"/>
        </w:rPr>
        <w:t xml:space="preserve">
      4. Жасырын немесе бүркеншiк атпен жарияланған туындыға авторлық құқы ол туынды заңды түрде жарияланған күннен кейiн жетпiс жыл бойы күшiн сақтайды. Егер аталған мерзiм iшiнде жасырын немесе бүркеншiк атпен шығарылған туындының авторы өзiнiң шын есiмiн немесе оның кiм екенi ендiгi жерде күмән туғызбаса, осы баптың 1-тармағының ережесi қолданылады. </w:t>
      </w:r>
    </w:p>
    <w:bookmarkEnd w:id="182"/>
    <w:bookmarkStart w:name="z220" w:id="183"/>
    <w:p>
      <w:pPr>
        <w:spacing w:after="0"/>
        <w:ind w:left="0"/>
        <w:jc w:val="both"/>
      </w:pPr>
      <w:r>
        <w:rPr>
          <w:rFonts w:ascii="Times New Roman"/>
          <w:b w:val="false"/>
          <w:i w:val="false"/>
          <w:color w:val="000000"/>
          <w:sz w:val="28"/>
        </w:rPr>
        <w:t xml:space="preserve">
      5. Тең авторлар жасаған туындыға авторлық құқық өмiр бойы және басқа тең авторлардан ұзақ өмiр сүрген ең соңғы автор қайтыс болғаннан кейiн жетпiс жыл бойы күшiн сақтайды. </w:t>
      </w:r>
    </w:p>
    <w:bookmarkEnd w:id="183"/>
    <w:bookmarkStart w:name="z221" w:id="184"/>
    <w:p>
      <w:pPr>
        <w:spacing w:after="0"/>
        <w:ind w:left="0"/>
        <w:jc w:val="both"/>
      </w:pPr>
      <w:r>
        <w:rPr>
          <w:rFonts w:ascii="Times New Roman"/>
          <w:b w:val="false"/>
          <w:i w:val="false"/>
          <w:color w:val="000000"/>
          <w:sz w:val="28"/>
        </w:rPr>
        <w:t xml:space="preserve">
      6. Автор қайтыс болғаннан кейiн отыз жыл iшiнде бiрiншi рет жарыққа шығарылған туындыға авторлық құқық туынды жарыққа шыққаннан кейiнгi жылдың бiрiншi қаңтарынан есептегенде ол жарыққа шыққаннан кейiн жетпiс жыл бойы күшiн сақтайды. </w:t>
      </w:r>
    </w:p>
    <w:bookmarkEnd w:id="184"/>
    <w:bookmarkStart w:name="z222" w:id="185"/>
    <w:p>
      <w:pPr>
        <w:spacing w:after="0"/>
        <w:ind w:left="0"/>
        <w:jc w:val="both"/>
      </w:pPr>
      <w:r>
        <w:rPr>
          <w:rFonts w:ascii="Times New Roman"/>
          <w:b w:val="false"/>
          <w:i w:val="false"/>
          <w:color w:val="000000"/>
          <w:sz w:val="28"/>
        </w:rPr>
        <w:t xml:space="preserve">
      7. Егер автор қуғын-сүргiнге ұшырап, қайтыс болғаннан кейiн ақталса, онда құқық қорғаудың осы бапта көзделген мерзiмi ақталған жылдан кейiнгi жылдың бiрiншi қаңтарынан бастап күшiне енедi. </w:t>
      </w:r>
    </w:p>
    <w:bookmarkEnd w:id="185"/>
    <w:bookmarkStart w:name="z223" w:id="186"/>
    <w:p>
      <w:pPr>
        <w:spacing w:after="0"/>
        <w:ind w:left="0"/>
        <w:jc w:val="both"/>
      </w:pPr>
      <w:r>
        <w:rPr>
          <w:rFonts w:ascii="Times New Roman"/>
          <w:b w:val="false"/>
          <w:i w:val="false"/>
          <w:color w:val="000000"/>
          <w:sz w:val="28"/>
        </w:rPr>
        <w:t xml:space="preserve">
      8. Осы бапта көзделген мерзiм сол мерзiмнiң басталуы үшiн негiз болып табылатын заңды факт болған жылдан кейiнгi жылдың бiрiншi қаңтарынан есептеле бастайды. </w:t>
      </w:r>
    </w:p>
    <w:bookmarkEnd w:id="186"/>
    <w:bookmarkStart w:name="z224" w:id="187"/>
    <w:p>
      <w:pPr>
        <w:spacing w:after="0"/>
        <w:ind w:left="0"/>
        <w:jc w:val="both"/>
      </w:pPr>
      <w:r>
        <w:rPr>
          <w:rFonts w:ascii="Times New Roman"/>
          <w:b w:val="false"/>
          <w:i w:val="false"/>
          <w:color w:val="000000"/>
          <w:sz w:val="28"/>
        </w:rPr>
        <w:t xml:space="preserve">
      9. Қазақстан Республикасы бекiткен халықаралық шарттарға сәйкес туындыға қорғау берiлген кезде, осы Заңның </w:t>
      </w:r>
      <w:r>
        <w:rPr>
          <w:rFonts w:ascii="Times New Roman"/>
          <w:b w:val="false"/>
          <w:i w:val="false"/>
          <w:color w:val="000000"/>
          <w:sz w:val="28"/>
        </w:rPr>
        <w:t>5-бабының</w:t>
      </w:r>
      <w:r>
        <w:rPr>
          <w:rFonts w:ascii="Times New Roman"/>
          <w:b w:val="false"/>
          <w:i w:val="false"/>
          <w:color w:val="000000"/>
          <w:sz w:val="28"/>
        </w:rPr>
        <w:t xml:space="preserve"> 4-тармағына сай авторлық құқықтың қолданылу мерзiмiн туындының шыққан елінде белгiленген мерзiмнен асыруға болмайды. </w:t>
      </w:r>
    </w:p>
    <w:bookmarkEnd w:id="187"/>
    <w:p>
      <w:pPr>
        <w:spacing w:after="0"/>
        <w:ind w:left="0"/>
        <w:jc w:val="both"/>
      </w:pPr>
      <w:r>
        <w:rPr>
          <w:rFonts w:ascii="Times New Roman"/>
          <w:b w:val="false"/>
          <w:i w:val="false"/>
          <w:color w:val="000000"/>
          <w:sz w:val="28"/>
        </w:rPr>
        <w:t xml:space="preserve">
      Осы бапта көзделген мерзiмдер мерзiмнiң өтуiнiң басталуына негiз болып табылатын заңдық факт осы Заң қолданысқа енгiзiлгенге дейiнгi жетпiс жылдан әрi емес мерзiмде орын алған барлық жағдайларда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22.11.2005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10.07.2009 </w:t>
      </w:r>
      <w:r>
        <w:rPr>
          <w:rFonts w:ascii="Times New Roman"/>
          <w:b w:val="false"/>
          <w:i w:val="false"/>
          <w:color w:val="000000"/>
          <w:sz w:val="28"/>
        </w:rPr>
        <w:t>№ 179-IV</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Туындылардың қоғамдық игiлiкке айналуы </w:t>
      </w:r>
    </w:p>
    <w:p>
      <w:pPr>
        <w:spacing w:after="0"/>
        <w:ind w:left="0"/>
        <w:jc w:val="both"/>
      </w:pPr>
      <w:r>
        <w:rPr>
          <w:rFonts w:ascii="Times New Roman"/>
          <w:b w:val="false"/>
          <w:i w:val="false"/>
          <w:color w:val="000000"/>
          <w:sz w:val="28"/>
        </w:rPr>
        <w:t xml:space="preserve">
      1. Туындыға авторлық құқықтың қолданылу мерзiмiнiң бiтуi олардың қоғамдық игiлiкке айналғандығын бiлдiредi.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09.07.2004 </w:t>
      </w:r>
      <w:r>
        <w:rPr>
          <w:rFonts w:ascii="Times New Roman"/>
          <w:b w:val="false"/>
          <w:i w:val="false"/>
          <w:color w:val="000000"/>
          <w:sz w:val="28"/>
        </w:rPr>
        <w:t>№ 586</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Қоғамдық игiлiкке айналған туындыларды кез-келген адам авторлық сыйақы төлемей еркiн пайдалана алады. Бұл орайда авторлық құқық, автор есiмiнiң құқығы мен оның беделiн қорғау құқығы сақталуға тиiс. </w:t>
      </w:r>
    </w:p>
    <w:bookmarkStart w:name="z226" w:id="188"/>
    <w:p>
      <w:pPr>
        <w:spacing w:after="0"/>
        <w:ind w:left="0"/>
        <w:jc w:val="both"/>
      </w:pPr>
      <w:r>
        <w:rPr>
          <w:rFonts w:ascii="Times New Roman"/>
          <w:b w:val="false"/>
          <w:i w:val="false"/>
          <w:color w:val="000000"/>
          <w:sz w:val="28"/>
        </w:rPr>
        <w:t xml:space="preserve">
      4. Қоғамдық игiлiкке айналған туындыларды пайдаланушылар авторлардың шығармашылық қызметiне ықпал ету, олардың материалдық-тұрмыстық жағдайларын жақсарту мақсатында авторлардың кәсiби қорына немесе авторлардың құқықтарын ұжымдық басқару жөніндегі ұйымдарға қаржы аударуға ерiктi.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Авторлық құқықтың ауысуы </w:t>
      </w:r>
    </w:p>
    <w:p>
      <w:pPr>
        <w:spacing w:after="0"/>
        <w:ind w:left="0"/>
        <w:jc w:val="both"/>
      </w:pPr>
      <w:r>
        <w:rPr>
          <w:rFonts w:ascii="Times New Roman"/>
          <w:b w:val="false"/>
          <w:i w:val="false"/>
          <w:color w:val="000000"/>
          <w:sz w:val="28"/>
        </w:rPr>
        <w:t xml:space="preserve">
      1. Авторлық құқық шарт бойынша және мұра ретiнде берiледi. </w:t>
      </w:r>
    </w:p>
    <w:bookmarkStart w:name="z227" w:id="189"/>
    <w:p>
      <w:pPr>
        <w:spacing w:after="0"/>
        <w:ind w:left="0"/>
        <w:jc w:val="both"/>
      </w:pPr>
      <w:r>
        <w:rPr>
          <w:rFonts w:ascii="Times New Roman"/>
          <w:b w:val="false"/>
          <w:i w:val="false"/>
          <w:color w:val="000000"/>
          <w:sz w:val="28"/>
        </w:rPr>
        <w:t xml:space="preserve">
      2. Авторлық құқық мұрагерлiк тәртiбiмен заң бойынша немесе өсиет бойынша ауысады. </w:t>
      </w:r>
    </w:p>
    <w:bookmarkEnd w:id="189"/>
    <w:bookmarkStart w:name="z228" w:id="190"/>
    <w:p>
      <w:pPr>
        <w:spacing w:after="0"/>
        <w:ind w:left="0"/>
        <w:jc w:val="both"/>
      </w:pPr>
      <w:r>
        <w:rPr>
          <w:rFonts w:ascii="Times New Roman"/>
          <w:b w:val="false"/>
          <w:i w:val="false"/>
          <w:color w:val="000000"/>
          <w:sz w:val="28"/>
        </w:rPr>
        <w:t xml:space="preserve">
      3. Автордың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мүлiктiк емес жеке құқықтары мұрагерлiк бойынша ауыспайды. Автордың мұрагерлерi мүлiктiк емес жеке құқықтарын қорғауды жүзеге асыруға құқылы. Мұрагерлердiң аталған заңды құқықтарының мерзiмi шектелмейдi. </w:t>
      </w:r>
    </w:p>
    <w:bookmarkEnd w:id="190"/>
    <w:bookmarkStart w:name="z229" w:id="191"/>
    <w:p>
      <w:pPr>
        <w:spacing w:after="0"/>
        <w:ind w:left="0"/>
        <w:jc w:val="both"/>
      </w:pPr>
      <w:r>
        <w:rPr>
          <w:rFonts w:ascii="Times New Roman"/>
          <w:b w:val="false"/>
          <w:i w:val="false"/>
          <w:color w:val="000000"/>
          <w:sz w:val="28"/>
        </w:rPr>
        <w:t xml:space="preserve">
      4. Өсиет орындаушыны тағайындайтын тәртiп бойынша автор өзiнiң мүлiктiк емес жеке құқықтарын қорғауды жүктейтiн адамды көрсетуге құқылы. Мұндай адам өз өкiлеттiгiн өмiр бойы атқарады. Автордың мұндай нұсқауы болмаған жағдайда автор қайтыс болғаннан кейiн оның мүлiктiк емес жеке құқықтарын қорғауды оның мұрагерлерi, егер мұрагерлерi болмаса немесе олардың авторлық құқығы тоқтатылған болса, Қазақстан Республикасының мұндай қорғауды жүзеге асыратын уәкiлдiк берiлген органы атқарады. </w:t>
      </w:r>
    </w:p>
    <w:bookmarkEnd w:id="191"/>
    <w:p>
      <w:pPr>
        <w:spacing w:after="0"/>
        <w:ind w:left="0"/>
        <w:jc w:val="both"/>
      </w:pPr>
      <w:r>
        <w:rPr>
          <w:rFonts w:ascii="Times New Roman"/>
          <w:b/>
          <w:i w:val="false"/>
          <w:color w:val="000000"/>
          <w:sz w:val="28"/>
        </w:rPr>
        <w:t xml:space="preserve">31-бап. Мүлiктiк құқықтың берiлуi. Авторлық шарт </w:t>
      </w:r>
    </w:p>
    <w:p>
      <w:pPr>
        <w:spacing w:after="0"/>
        <w:ind w:left="0"/>
        <w:jc w:val="both"/>
      </w:pPr>
      <w:r>
        <w:rPr>
          <w:rFonts w:ascii="Times New Roman"/>
          <w:b w:val="false"/>
          <w:i w:val="false"/>
          <w:color w:val="000000"/>
          <w:sz w:val="28"/>
        </w:rPr>
        <w:t xml:space="preserve">
      1. Автордың осы Заңның </w:t>
      </w:r>
      <w:r>
        <w:rPr>
          <w:rFonts w:ascii="Times New Roman"/>
          <w:b w:val="false"/>
          <w:i w:val="false"/>
          <w:color w:val="000000"/>
          <w:sz w:val="28"/>
        </w:rPr>
        <w:t>16-бабында</w:t>
      </w:r>
      <w:r>
        <w:rPr>
          <w:rFonts w:ascii="Times New Roman"/>
          <w:b w:val="false"/>
          <w:i w:val="false"/>
          <w:color w:val="000000"/>
          <w:sz w:val="28"/>
        </w:rPr>
        <w:t xml:space="preserve"> аталған мүлiктiк құқықтары толық немесе iшiнара берiлуi, сондай-ақ айрықша құқықтарды беру туралы авторлық шарт бойынша немесе айрықша емес құқықтарды беру туралы авторлық шарт бойынша пайдалану үшiн берiлуi мүмкiн. </w:t>
      </w:r>
    </w:p>
    <w:p>
      <w:pPr>
        <w:spacing w:after="0"/>
        <w:ind w:left="0"/>
        <w:jc w:val="both"/>
      </w:pPr>
      <w:r>
        <w:rPr>
          <w:rFonts w:ascii="Times New Roman"/>
          <w:b w:val="false"/>
          <w:i w:val="false"/>
          <w:color w:val="000000"/>
          <w:sz w:val="28"/>
        </w:rPr>
        <w:t xml:space="preserve">
      Мүлiктiк құқықтарды қалай да болсын басқаға беру автордың және мүлiктiк құқықтар берiлетiн адамның қолы қойылатын жазбаша шартпен ресiмделуге тиiс. </w:t>
      </w:r>
    </w:p>
    <w:bookmarkStart w:name="z230" w:id="192"/>
    <w:p>
      <w:pPr>
        <w:spacing w:after="0"/>
        <w:ind w:left="0"/>
        <w:jc w:val="both"/>
      </w:pPr>
      <w:r>
        <w:rPr>
          <w:rFonts w:ascii="Times New Roman"/>
          <w:b w:val="false"/>
          <w:i w:val="false"/>
          <w:color w:val="000000"/>
          <w:sz w:val="28"/>
        </w:rPr>
        <w:t xml:space="preserve">
      2. Айрықша құқықтарды беру туралы авторлық шарт осы құқықтар берiлген адамға ғана туындыны белгiлi бiр әдiспен және шартта белгiленген шекте пайдалануға рұқсат етедi және мұндай адамға басқа адамдардың туындыны осылайша пайдалануына тыйым салу құқығын бередi. Егер айрықша құқықтар берiлген адам бұл құқықты қорғауды жүзеге асырмаса, басқа адамдарға туындыны пайдалануға тыйым салу құқығын туындының авторы жүзеге асыра алады. </w:t>
      </w:r>
    </w:p>
    <w:bookmarkEnd w:id="192"/>
    <w:bookmarkStart w:name="z231" w:id="193"/>
    <w:p>
      <w:pPr>
        <w:spacing w:after="0"/>
        <w:ind w:left="0"/>
        <w:jc w:val="both"/>
      </w:pPr>
      <w:r>
        <w:rPr>
          <w:rFonts w:ascii="Times New Roman"/>
          <w:b w:val="false"/>
          <w:i w:val="false"/>
          <w:color w:val="000000"/>
          <w:sz w:val="28"/>
        </w:rPr>
        <w:t xml:space="preserve">
      3. Айрықша емес құқықтарды беру туралы авторлық шарт пайдаланушыға осындай құқықты берген айрықша құқық иесiмен және (немесе) осы туындыны сондай әдiспен пайдалануға рұқсат алған басқа адамдармен туындыны тең жағдайда пайдалануға рұқсат етедi. </w:t>
      </w:r>
    </w:p>
    <w:bookmarkEnd w:id="193"/>
    <w:bookmarkStart w:name="z232" w:id="194"/>
    <w:p>
      <w:pPr>
        <w:spacing w:after="0"/>
        <w:ind w:left="0"/>
        <w:jc w:val="both"/>
      </w:pPr>
      <w:r>
        <w:rPr>
          <w:rFonts w:ascii="Times New Roman"/>
          <w:b w:val="false"/>
          <w:i w:val="false"/>
          <w:color w:val="000000"/>
          <w:sz w:val="28"/>
        </w:rPr>
        <w:t xml:space="preserve">
      4. Авторлық шарт бойынша берiлген құқықтар, егер шартта тiкелей өзгеше көзделмесе, айрықша емес құқықтар деп есептеледi. </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Авторлық шарттың талаптары мен нысаны</w:t>
      </w:r>
    </w:p>
    <w:p>
      <w:pPr>
        <w:spacing w:after="0"/>
        <w:ind w:left="0"/>
        <w:jc w:val="both"/>
      </w:pPr>
      <w:r>
        <w:rPr>
          <w:rFonts w:ascii="Times New Roman"/>
          <w:b w:val="false"/>
          <w:i w:val="false"/>
          <w:color w:val="ff0000"/>
          <w:sz w:val="28"/>
        </w:rPr>
        <w:t xml:space="preserve">
      Ескерту. 32-баптың тақырыбы жаңа редакцияда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Авторлық шартта: </w:t>
      </w:r>
    </w:p>
    <w:bookmarkStart w:name="z233" w:id="195"/>
    <w:p>
      <w:pPr>
        <w:spacing w:after="0"/>
        <w:ind w:left="0"/>
        <w:jc w:val="both"/>
      </w:pPr>
      <w:r>
        <w:rPr>
          <w:rFonts w:ascii="Times New Roman"/>
          <w:b w:val="false"/>
          <w:i w:val="false"/>
          <w:color w:val="000000"/>
          <w:sz w:val="28"/>
        </w:rPr>
        <w:t xml:space="preserve">
      1) туындыны пайдалану әдiстерi (осы шарт бойынша берiлетiн нақты құқықтар); </w:t>
      </w:r>
    </w:p>
    <w:bookmarkEnd w:id="195"/>
    <w:bookmarkStart w:name="z234" w:id="196"/>
    <w:p>
      <w:pPr>
        <w:spacing w:after="0"/>
        <w:ind w:left="0"/>
        <w:jc w:val="both"/>
      </w:pPr>
      <w:r>
        <w:rPr>
          <w:rFonts w:ascii="Times New Roman"/>
          <w:b w:val="false"/>
          <w:i w:val="false"/>
          <w:color w:val="000000"/>
          <w:sz w:val="28"/>
        </w:rPr>
        <w:t xml:space="preserve">
      2) құқық берiлетiн мерзiм мен аумақ; </w:t>
      </w:r>
    </w:p>
    <w:bookmarkEnd w:id="196"/>
    <w:bookmarkStart w:name="z235" w:id="197"/>
    <w:p>
      <w:pPr>
        <w:spacing w:after="0"/>
        <w:ind w:left="0"/>
        <w:jc w:val="both"/>
      </w:pPr>
      <w:r>
        <w:rPr>
          <w:rFonts w:ascii="Times New Roman"/>
          <w:b w:val="false"/>
          <w:i w:val="false"/>
          <w:color w:val="000000"/>
          <w:sz w:val="28"/>
        </w:rPr>
        <w:t xml:space="preserve">
      3) сыйақы мөлшерi және (немесе) туындыны пайдаланудың әрбiр әдiсi үшiн сыйақы мөлшерiн белгiлеу тәртiбi, оны төлеудiң тәртiбi мен мерзiмi, сондай-ақ тараптар осы шарт үшiн маңызды деп есептейтiн басқа да жағдайлар көзделуге тиiс. </w:t>
      </w:r>
    </w:p>
    <w:bookmarkEnd w:id="197"/>
    <w:bookmarkStart w:name="z236" w:id="198"/>
    <w:p>
      <w:pPr>
        <w:spacing w:after="0"/>
        <w:ind w:left="0"/>
        <w:jc w:val="both"/>
      </w:pPr>
      <w:r>
        <w:rPr>
          <w:rFonts w:ascii="Times New Roman"/>
          <w:b w:val="false"/>
          <w:i w:val="false"/>
          <w:color w:val="000000"/>
          <w:sz w:val="28"/>
        </w:rPr>
        <w:t xml:space="preserve">
      2. Авторлық шартта құқықтың берiлу мерзiмi туралы ереже болмаған жағдайда, егер пайдаланушыға бұл жөнiнде шарттың бұзылуына дейiн үш ай бұрын жазбаша хабарланған болса, автор шартты ол жасалған күннен бастап бiр жыл өткен соң бұза алады. </w:t>
      </w:r>
    </w:p>
    <w:bookmarkEnd w:id="198"/>
    <w:bookmarkStart w:name="z237" w:id="199"/>
    <w:p>
      <w:pPr>
        <w:spacing w:after="0"/>
        <w:ind w:left="0"/>
        <w:jc w:val="both"/>
      </w:pPr>
      <w:r>
        <w:rPr>
          <w:rFonts w:ascii="Times New Roman"/>
          <w:b w:val="false"/>
          <w:i w:val="false"/>
          <w:color w:val="000000"/>
          <w:sz w:val="28"/>
        </w:rPr>
        <w:t xml:space="preserve">
      3. Авторлық шартта құқық берiлетiн аумақ туралы ереже болмаған жағдайда шарт бойынша берiлетiн құқықтың қолданылуы Қазақстан Республикасының аумағымен шектеледi. </w:t>
      </w:r>
    </w:p>
    <w:bookmarkEnd w:id="199"/>
    <w:bookmarkStart w:name="z238" w:id="200"/>
    <w:p>
      <w:pPr>
        <w:spacing w:after="0"/>
        <w:ind w:left="0"/>
        <w:jc w:val="both"/>
      </w:pPr>
      <w:r>
        <w:rPr>
          <w:rFonts w:ascii="Times New Roman"/>
          <w:b w:val="false"/>
          <w:i w:val="false"/>
          <w:color w:val="000000"/>
          <w:sz w:val="28"/>
        </w:rPr>
        <w:t xml:space="preserve">
      4. Туындыны пайдалануға авторлық шарт бойынша тiкелей берiлмеген құқықтар берiлмедi деп саналады. </w:t>
      </w:r>
    </w:p>
    <w:bookmarkEnd w:id="200"/>
    <w:bookmarkStart w:name="z239" w:id="201"/>
    <w:p>
      <w:pPr>
        <w:spacing w:after="0"/>
        <w:ind w:left="0"/>
        <w:jc w:val="both"/>
      </w:pPr>
      <w:r>
        <w:rPr>
          <w:rFonts w:ascii="Times New Roman"/>
          <w:b w:val="false"/>
          <w:i w:val="false"/>
          <w:color w:val="000000"/>
          <w:sz w:val="28"/>
        </w:rPr>
        <w:t xml:space="preserve">
      5. Шарт жасалған кезде белгiсiз болған туындыны пайдалану құқықтары авторлық шарт мәселесi бола алмайды. </w:t>
      </w:r>
    </w:p>
    <w:bookmarkEnd w:id="201"/>
    <w:bookmarkStart w:name="z240" w:id="202"/>
    <w:p>
      <w:pPr>
        <w:spacing w:after="0"/>
        <w:ind w:left="0"/>
        <w:jc w:val="both"/>
      </w:pPr>
      <w:r>
        <w:rPr>
          <w:rFonts w:ascii="Times New Roman"/>
          <w:b w:val="false"/>
          <w:i w:val="false"/>
          <w:color w:val="000000"/>
          <w:sz w:val="28"/>
        </w:rPr>
        <w:t xml:space="preserve">
      6. Сыйақы туындыны тиiсiнше пайдалану әдiсiне сәйкес түсетiн табыс процентi түрiнде авторлық шартта немесе, егер мұны туындының сипатынан немесе оны пайдалану ерекшелiктерiне байланысты жүзеге асыру мүмкiн болмаса, шартта көрсетiлген сома түрiнде не басқаша түрде белгiленедi. </w:t>
      </w:r>
    </w:p>
    <w:bookmarkEnd w:id="202"/>
    <w:bookmarkStart w:name="z241" w:id="203"/>
    <w:p>
      <w:pPr>
        <w:spacing w:after="0"/>
        <w:ind w:left="0"/>
        <w:jc w:val="both"/>
      </w:pPr>
      <w:r>
        <w:rPr>
          <w:rFonts w:ascii="Times New Roman"/>
          <w:b w:val="false"/>
          <w:i w:val="false"/>
          <w:color w:val="000000"/>
          <w:sz w:val="28"/>
        </w:rPr>
        <w:t xml:space="preserve">
      7. Авторлық шарт бойынша берiлген құқықтар, егер ол тек шартта тiкелей көзделген болса, басқа адамдарға түгелдей немесе iшiнара берiлуi мүмкiн. </w:t>
      </w:r>
    </w:p>
    <w:bookmarkEnd w:id="203"/>
    <w:bookmarkStart w:name="z242" w:id="204"/>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14</w:t>
      </w:r>
      <w:r>
        <w:rPr>
          <w:rFonts w:ascii="Times New Roman"/>
          <w:b w:val="false"/>
          <w:i w:val="false"/>
          <w:color w:val="000000"/>
          <w:sz w:val="28"/>
        </w:rPr>
        <w:t xml:space="preserve"> және 33-баптарында көзделген жағдайларды қоспағанда, автордың болашақта жасайтын туындыларын пайдалану құқықтары авторлық шарт мәселесi бола алмайды. </w:t>
      </w:r>
    </w:p>
    <w:bookmarkEnd w:id="204"/>
    <w:bookmarkStart w:name="z243" w:id="205"/>
    <w:p>
      <w:pPr>
        <w:spacing w:after="0"/>
        <w:ind w:left="0"/>
        <w:jc w:val="both"/>
      </w:pPr>
      <w:r>
        <w:rPr>
          <w:rFonts w:ascii="Times New Roman"/>
          <w:b w:val="false"/>
          <w:i w:val="false"/>
          <w:color w:val="000000"/>
          <w:sz w:val="28"/>
        </w:rPr>
        <w:t xml:space="preserve">
      9. Автордың болашақта белгiлi бiр тақырыпта немесе белгiлi бiр салада туынды жасауына шек қоятын авторлық шарт ережесi маңызсыз болып табылады. </w:t>
      </w:r>
    </w:p>
    <w:bookmarkEnd w:id="205"/>
    <w:bookmarkStart w:name="z244" w:id="206"/>
    <w:p>
      <w:pPr>
        <w:spacing w:after="0"/>
        <w:ind w:left="0"/>
        <w:jc w:val="both"/>
      </w:pPr>
      <w:r>
        <w:rPr>
          <w:rFonts w:ascii="Times New Roman"/>
          <w:b w:val="false"/>
          <w:i w:val="false"/>
          <w:color w:val="000000"/>
          <w:sz w:val="28"/>
        </w:rPr>
        <w:t xml:space="preserve">
      10. Осы Заң ережелерiне қайшы келетiн авторлық шарт ережелерi маңызсыз болып табылады. </w:t>
      </w:r>
    </w:p>
    <w:bookmarkEnd w:id="206"/>
    <w:bookmarkStart w:name="z245" w:id="207"/>
    <w:p>
      <w:pPr>
        <w:spacing w:after="0"/>
        <w:ind w:left="0"/>
        <w:jc w:val="both"/>
      </w:pPr>
      <w:r>
        <w:rPr>
          <w:rFonts w:ascii="Times New Roman"/>
          <w:b w:val="false"/>
          <w:i w:val="false"/>
          <w:color w:val="000000"/>
          <w:sz w:val="28"/>
        </w:rPr>
        <w:t xml:space="preserve">
      11. Авторлық шарт жазбаша түрде жасалуға тиiс. Туындыны мерзiмдi баспасөзде пайдалану туралы авторлық шарт ауызша түрде жасалуы мүмкiн. </w:t>
      </w:r>
    </w:p>
    <w:bookmarkEnd w:id="207"/>
    <w:bookmarkStart w:name="z246" w:id="208"/>
    <w:p>
      <w:pPr>
        <w:spacing w:after="0"/>
        <w:ind w:left="0"/>
        <w:jc w:val="both"/>
      </w:pPr>
      <w:r>
        <w:rPr>
          <w:rFonts w:ascii="Times New Roman"/>
          <w:b w:val="false"/>
          <w:i w:val="false"/>
          <w:color w:val="000000"/>
          <w:sz w:val="28"/>
        </w:rPr>
        <w:t xml:space="preserve">
      12. Цифрлық нысанда жасалған туындылардың, оның ішінде компьютерлік бағдарламаның (бағдарламалық қамтылымның) және дерекқордың даналарын сату кезiнде, сондай-ақ көпшiлiк пайдаланушыларға оны пайдалануға рұқсат беру кезiнде оларға Қазақстан Республикасының заңдарында белгiленген өзге де шарт нысандары мен оларды жасасу тәртiбiн қолдануға болады. </w:t>
      </w:r>
    </w:p>
    <w:bookmarkEnd w:id="208"/>
    <w:bookmarkStart w:name="z247" w:id="209"/>
    <w:p>
      <w:pPr>
        <w:spacing w:after="0"/>
        <w:ind w:left="0"/>
        <w:jc w:val="both"/>
      </w:pPr>
      <w:r>
        <w:rPr>
          <w:rFonts w:ascii="Times New Roman"/>
          <w:b w:val="false"/>
          <w:i w:val="false"/>
          <w:color w:val="000000"/>
          <w:sz w:val="28"/>
        </w:rPr>
        <w:t xml:space="preserve">
      13. Авторлық шартта көрсетiлген мiндеттердi орындамаған немесе тиiсiнше орындамаған тарап екiншi тарапқа келтiрiлген залалды, соның iшiнде алынбаған пайдасын өтеуге мiндеттi. </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Тапсырыстың авторлық шарты </w:t>
      </w:r>
    </w:p>
    <w:p>
      <w:pPr>
        <w:spacing w:after="0"/>
        <w:ind w:left="0"/>
        <w:jc w:val="both"/>
      </w:pPr>
      <w:r>
        <w:rPr>
          <w:rFonts w:ascii="Times New Roman"/>
          <w:b w:val="false"/>
          <w:i w:val="false"/>
          <w:color w:val="000000"/>
          <w:sz w:val="28"/>
        </w:rPr>
        <w:t>
      1. Тапсырыстың авторлық шарты бойынша автор шарт ережелерiне сәйкес туынды жасап, оны тапсырысшыға беруге мiндеттенедi.</w:t>
      </w:r>
    </w:p>
    <w:p>
      <w:pPr>
        <w:spacing w:after="0"/>
        <w:ind w:left="0"/>
        <w:jc w:val="both"/>
      </w:pPr>
      <w:r>
        <w:rPr>
          <w:rFonts w:ascii="Times New Roman"/>
          <w:b w:val="false"/>
          <w:i w:val="false"/>
          <w:color w:val="000000"/>
          <w:sz w:val="28"/>
        </w:rPr>
        <w:t>
      Тапсырыстың авторлық шартында туынды тапсырыс берушіге берілуге тиіс мерзім, сондай-ақ туындыны пайдалануға мүліктік құқықтарды беру көзделуге тиіс.</w:t>
      </w:r>
    </w:p>
    <w:bookmarkStart w:name="z248" w:id="210"/>
    <w:p>
      <w:pPr>
        <w:spacing w:after="0"/>
        <w:ind w:left="0"/>
        <w:jc w:val="both"/>
      </w:pPr>
      <w:r>
        <w:rPr>
          <w:rFonts w:ascii="Times New Roman"/>
          <w:b w:val="false"/>
          <w:i w:val="false"/>
          <w:color w:val="000000"/>
          <w:sz w:val="28"/>
        </w:rPr>
        <w:t xml:space="preserve">
      2. Тапсырыстың авторлық шартында тапсырыс берушінің авторға аванс төлеуі көзделуі мүмкін. Аванстың мөлшерi, төлеу тәртiбi мен мерзiмi тараптардың келiсуiмен шартта белгiленедi. </w:t>
      </w:r>
    </w:p>
    <w:bookmarkEnd w:id="210"/>
    <w:bookmarkStart w:name="z249" w:id="211"/>
    <w:p>
      <w:pPr>
        <w:spacing w:after="0"/>
        <w:ind w:left="0"/>
        <w:jc w:val="both"/>
      </w:pPr>
      <w:r>
        <w:rPr>
          <w:rFonts w:ascii="Times New Roman"/>
          <w:b w:val="false"/>
          <w:i w:val="false"/>
          <w:color w:val="000000"/>
          <w:sz w:val="28"/>
        </w:rPr>
        <w:t>
      3. Тапсырыс шартының ережелерiне тапсырыс туындысын табыс етпеген автор тапсырыс берушiге келтiрген нақты зиянды өтеуге мiндеттi.</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212"/>
    <w:p>
      <w:pPr>
        <w:spacing w:after="0"/>
        <w:ind w:left="0"/>
        <w:jc w:val="left"/>
      </w:pPr>
      <w:r>
        <w:rPr>
          <w:rFonts w:ascii="Times New Roman"/>
          <w:b/>
          <w:i w:val="false"/>
          <w:color w:val="000000"/>
        </w:rPr>
        <w:t xml:space="preserve"> 3-ТАРАУ. САБАҚТАС ҚҰҚЫҚТАР</w:t>
      </w:r>
    </w:p>
    <w:bookmarkEnd w:id="212"/>
    <w:p>
      <w:pPr>
        <w:spacing w:after="0"/>
        <w:ind w:left="0"/>
        <w:jc w:val="both"/>
      </w:pPr>
      <w:r>
        <w:rPr>
          <w:rFonts w:ascii="Times New Roman"/>
          <w:b/>
          <w:i w:val="false"/>
          <w:color w:val="000000"/>
          <w:sz w:val="28"/>
        </w:rPr>
        <w:t xml:space="preserve">34-бап. Сабақтас құқықтардың объектiлерi </w:t>
      </w:r>
    </w:p>
    <w:p>
      <w:pPr>
        <w:spacing w:after="0"/>
        <w:ind w:left="0"/>
        <w:jc w:val="both"/>
      </w:pPr>
      <w:r>
        <w:rPr>
          <w:rFonts w:ascii="Times New Roman"/>
          <w:b w:val="false"/>
          <w:i w:val="false"/>
          <w:color w:val="000000"/>
          <w:sz w:val="28"/>
        </w:rPr>
        <w:t xml:space="preserve">
      Сабақтас құқықтар қойылымдарға, орындаушылықтарға, фонограммаларға, эфирлiк және кабельдiк хабар тарату ұйымдарының хабарларына олардың мақсатына, мазмұны мен сапасына, сондай-ақ жеткiзiлу әдiсi мен нысанына қарамастан қолданылады. </w:t>
      </w:r>
    </w:p>
    <w:p>
      <w:pPr>
        <w:spacing w:after="0"/>
        <w:ind w:left="0"/>
        <w:jc w:val="both"/>
      </w:pPr>
      <w:r>
        <w:rPr>
          <w:rFonts w:ascii="Times New Roman"/>
          <w:b/>
          <w:i w:val="false"/>
          <w:color w:val="000000"/>
          <w:sz w:val="28"/>
        </w:rPr>
        <w:t xml:space="preserve">35-бап. Сабақтас құқықтардың субъектiлерi </w:t>
      </w:r>
    </w:p>
    <w:p>
      <w:pPr>
        <w:spacing w:after="0"/>
        <w:ind w:left="0"/>
        <w:jc w:val="both"/>
      </w:pPr>
      <w:r>
        <w:rPr>
          <w:rFonts w:ascii="Times New Roman"/>
          <w:b w:val="false"/>
          <w:i w:val="false"/>
          <w:color w:val="000000"/>
          <w:sz w:val="28"/>
        </w:rPr>
        <w:t xml:space="preserve">
      1. Орындаушылар, фонограмма жасаушылар, эфирлiк және кабельдiк хабар тарату ұйымдары сабақтас құқықтардың субъектiлерi болып табылады. </w:t>
      </w:r>
    </w:p>
    <w:bookmarkStart w:name="z250" w:id="213"/>
    <w:p>
      <w:pPr>
        <w:spacing w:after="0"/>
        <w:ind w:left="0"/>
        <w:jc w:val="both"/>
      </w:pPr>
      <w:r>
        <w:rPr>
          <w:rFonts w:ascii="Times New Roman"/>
          <w:b w:val="false"/>
          <w:i w:val="false"/>
          <w:color w:val="000000"/>
          <w:sz w:val="28"/>
        </w:rPr>
        <w:t xml:space="preserve">
      2. Фонограмма жасаушы, эфир және кәбіл бойынша хабар таратушы ұйымдар осы тарауда көзделген құқықтарын орындаушымен және фонограммаға жазылған не эфирде немесе кабель бойынша берiлетiн туындыны орындаушымен, сондай-ақ оның авторымен жасалған шарт бойынша алған құқықтары шегiнде жүзеге асырады. </w:t>
      </w:r>
    </w:p>
    <w:bookmarkEnd w:id="213"/>
    <w:bookmarkStart w:name="z251" w:id="214"/>
    <w:p>
      <w:pPr>
        <w:spacing w:after="0"/>
        <w:ind w:left="0"/>
        <w:jc w:val="both"/>
      </w:pPr>
      <w:r>
        <w:rPr>
          <w:rFonts w:ascii="Times New Roman"/>
          <w:b w:val="false"/>
          <w:i w:val="false"/>
          <w:color w:val="000000"/>
          <w:sz w:val="28"/>
        </w:rPr>
        <w:t xml:space="preserve">
      3. Орындаушы осы тарауда көзделген құқықтарын орындалатын туынды авторларының құқықтарын сақтаған жағдайда жүзеге асырады. </w:t>
      </w:r>
    </w:p>
    <w:bookmarkEnd w:id="214"/>
    <w:bookmarkStart w:name="z252" w:id="215"/>
    <w:p>
      <w:pPr>
        <w:spacing w:after="0"/>
        <w:ind w:left="0"/>
        <w:jc w:val="both"/>
      </w:pPr>
      <w:r>
        <w:rPr>
          <w:rFonts w:ascii="Times New Roman"/>
          <w:b w:val="false"/>
          <w:i w:val="false"/>
          <w:color w:val="000000"/>
          <w:sz w:val="28"/>
        </w:rPr>
        <w:t xml:space="preserve">
      4. Сабақтас құқықтардың пайда болуы және жүзеге асырылуы үшiн қандай да болсын формальдылықты сақтау талап етiлмейдi. Фонограмма шығарушы және (немесе) орындаушы өз құқықтары туралы хабарлау үшiн фонограмманың әр данасында және (немесе) оның әрбiр қорбындата көрсетiлетiн және үш элементтен тұратын сабақтас құқықтарды қорғау белгiсiн пайдалануға құқылы, олар: </w:t>
      </w:r>
    </w:p>
    <w:bookmarkEnd w:id="215"/>
    <w:bookmarkStart w:name="z253" w:id="216"/>
    <w:p>
      <w:pPr>
        <w:spacing w:after="0"/>
        <w:ind w:left="0"/>
        <w:jc w:val="both"/>
      </w:pPr>
      <w:r>
        <w:rPr>
          <w:rFonts w:ascii="Times New Roman"/>
          <w:b w:val="false"/>
          <w:i w:val="false"/>
          <w:color w:val="000000"/>
          <w:sz w:val="28"/>
        </w:rPr>
        <w:t xml:space="preserve">
      1) қоршауға алынған латынша Р әрпi: Р; </w:t>
      </w:r>
    </w:p>
    <w:bookmarkEnd w:id="216"/>
    <w:bookmarkStart w:name="z254" w:id="217"/>
    <w:p>
      <w:pPr>
        <w:spacing w:after="0"/>
        <w:ind w:left="0"/>
        <w:jc w:val="both"/>
      </w:pPr>
      <w:r>
        <w:rPr>
          <w:rFonts w:ascii="Times New Roman"/>
          <w:b w:val="false"/>
          <w:i w:val="false"/>
          <w:color w:val="000000"/>
          <w:sz w:val="28"/>
        </w:rPr>
        <w:t xml:space="preserve">
      2) айрықша сабақтас құқықтар иесiнiң есiмi (атауы); </w:t>
      </w:r>
    </w:p>
    <w:bookmarkEnd w:id="217"/>
    <w:bookmarkStart w:name="z255" w:id="218"/>
    <w:p>
      <w:pPr>
        <w:spacing w:after="0"/>
        <w:ind w:left="0"/>
        <w:jc w:val="both"/>
      </w:pPr>
      <w:r>
        <w:rPr>
          <w:rFonts w:ascii="Times New Roman"/>
          <w:b w:val="false"/>
          <w:i w:val="false"/>
          <w:color w:val="000000"/>
          <w:sz w:val="28"/>
        </w:rPr>
        <w:t xml:space="preserve">
      3) фонограмманың алғаш жарияланған жылы. </w:t>
      </w:r>
    </w:p>
    <w:bookmarkEnd w:id="218"/>
    <w:bookmarkStart w:name="z256" w:id="219"/>
    <w:p>
      <w:pPr>
        <w:spacing w:after="0"/>
        <w:ind w:left="0"/>
        <w:jc w:val="both"/>
      </w:pPr>
      <w:r>
        <w:rPr>
          <w:rFonts w:ascii="Times New Roman"/>
          <w:b w:val="false"/>
          <w:i w:val="false"/>
          <w:color w:val="000000"/>
          <w:sz w:val="28"/>
        </w:rPr>
        <w:t xml:space="preserve">
      5. Егер өзгеше дәлелденбесе, фонограммада және (немесе) оның қорабында есiмi немесе атауы көрсетiлген жеке немесе заңды тұлға фонограмма шығарушы болып танылады. </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Қазақстан Республикасының 2005.11.22.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179-IV</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Сабақтас құқықтардың қолданылу аясы </w:t>
      </w:r>
    </w:p>
    <w:p>
      <w:pPr>
        <w:spacing w:after="0"/>
        <w:ind w:left="0"/>
        <w:jc w:val="both"/>
      </w:pPr>
      <w:r>
        <w:rPr>
          <w:rFonts w:ascii="Times New Roman"/>
          <w:b w:val="false"/>
          <w:i w:val="false"/>
          <w:color w:val="000000"/>
          <w:sz w:val="28"/>
        </w:rPr>
        <w:t xml:space="preserve">
      1. Орындаушының құқықтары осы Заңға сәйкес мына жағдайларда, егер: </w:t>
      </w:r>
    </w:p>
    <w:bookmarkStart w:name="z257" w:id="220"/>
    <w:p>
      <w:pPr>
        <w:spacing w:after="0"/>
        <w:ind w:left="0"/>
        <w:jc w:val="both"/>
      </w:pPr>
      <w:r>
        <w:rPr>
          <w:rFonts w:ascii="Times New Roman"/>
          <w:b w:val="false"/>
          <w:i w:val="false"/>
          <w:color w:val="000000"/>
          <w:sz w:val="28"/>
        </w:rPr>
        <w:t xml:space="preserve">
      1) орындаушы Қазақстан Республикасының азаматы болса; </w:t>
      </w:r>
    </w:p>
    <w:bookmarkEnd w:id="220"/>
    <w:bookmarkStart w:name="z258" w:id="221"/>
    <w:p>
      <w:pPr>
        <w:spacing w:after="0"/>
        <w:ind w:left="0"/>
        <w:jc w:val="both"/>
      </w:pPr>
      <w:r>
        <w:rPr>
          <w:rFonts w:ascii="Times New Roman"/>
          <w:b w:val="false"/>
          <w:i w:val="false"/>
          <w:color w:val="000000"/>
          <w:sz w:val="28"/>
        </w:rPr>
        <w:t xml:space="preserve">
      2) орындаушылық, қойылым алғаш рет Қазақстан Республикасының аумағында жүзеге асырылса; </w:t>
      </w:r>
    </w:p>
    <w:bookmarkEnd w:id="221"/>
    <w:bookmarkStart w:name="z259" w:id="222"/>
    <w:p>
      <w:pPr>
        <w:spacing w:after="0"/>
        <w:ind w:left="0"/>
        <w:jc w:val="both"/>
      </w:pPr>
      <w:r>
        <w:rPr>
          <w:rFonts w:ascii="Times New Roman"/>
          <w:b w:val="false"/>
          <w:i w:val="false"/>
          <w:color w:val="000000"/>
          <w:sz w:val="28"/>
        </w:rPr>
        <w:t xml:space="preserve">
      3) орындаушылық, қойылым осы баптың 2-тармағының ережелерiне сәйкес қорғалатын фонограммаға жазылса; </w:t>
      </w:r>
    </w:p>
    <w:bookmarkEnd w:id="222"/>
    <w:bookmarkStart w:name="z260" w:id="223"/>
    <w:p>
      <w:pPr>
        <w:spacing w:after="0"/>
        <w:ind w:left="0"/>
        <w:jc w:val="both"/>
      </w:pPr>
      <w:r>
        <w:rPr>
          <w:rFonts w:ascii="Times New Roman"/>
          <w:b w:val="false"/>
          <w:i w:val="false"/>
          <w:color w:val="000000"/>
          <w:sz w:val="28"/>
        </w:rPr>
        <w:t xml:space="preserve">
      4) фонограммаға жазылмаған орындаушылық, қойылым осы баптың 3-тармағының ережелерiне сәйкес қорғалатын эфирлiк немесе кәбiлдiк хабар тарату ұйымының хабарына енгiзiлген болса, танылады. </w:t>
      </w:r>
    </w:p>
    <w:bookmarkEnd w:id="223"/>
    <w:bookmarkStart w:name="z261" w:id="224"/>
    <w:p>
      <w:pPr>
        <w:spacing w:after="0"/>
        <w:ind w:left="0"/>
        <w:jc w:val="both"/>
      </w:pPr>
      <w:r>
        <w:rPr>
          <w:rFonts w:ascii="Times New Roman"/>
          <w:b w:val="false"/>
          <w:i w:val="false"/>
          <w:color w:val="000000"/>
          <w:sz w:val="28"/>
        </w:rPr>
        <w:t xml:space="preserve">
      2. Фонограмманы жасаушының құқықтары осы Заңға сәйкес мына жағдайларда, егер: </w:t>
      </w:r>
    </w:p>
    <w:bookmarkEnd w:id="224"/>
    <w:p>
      <w:pPr>
        <w:spacing w:after="0"/>
        <w:ind w:left="0"/>
        <w:jc w:val="both"/>
      </w:pPr>
      <w:r>
        <w:rPr>
          <w:rFonts w:ascii="Times New Roman"/>
          <w:b w:val="false"/>
          <w:i w:val="false"/>
          <w:color w:val="000000"/>
          <w:sz w:val="28"/>
        </w:rPr>
        <w:t xml:space="preserve">
      1) фонограмма жасаушы Қазақстан Республикасының азаматы немесе Қазақстан Республикасының аумағында ресми тұрғылықты жерi бар заңды тұлға болса; </w:t>
      </w:r>
    </w:p>
    <w:bookmarkStart w:name="z262" w:id="225"/>
    <w:p>
      <w:pPr>
        <w:spacing w:after="0"/>
        <w:ind w:left="0"/>
        <w:jc w:val="both"/>
      </w:pPr>
      <w:r>
        <w:rPr>
          <w:rFonts w:ascii="Times New Roman"/>
          <w:b w:val="false"/>
          <w:i w:val="false"/>
          <w:color w:val="000000"/>
          <w:sz w:val="28"/>
        </w:rPr>
        <w:t xml:space="preserve">
      2) фонограмма тұңғыш рет Қазақстан Республикасының аумағында жарық көрсе, танылады. Егер фонограмма Қазақстан Республикасынан тыс жерлерде жарияланған күннен кейiн отыз күн iшiнде Қазақстан Республикасының аумағында жарияланса, ол да Қазақстан Республикасының аумағында алғаш рет жарияланды деп саналады. </w:t>
      </w:r>
    </w:p>
    <w:bookmarkEnd w:id="225"/>
    <w:bookmarkStart w:name="z263" w:id="226"/>
    <w:p>
      <w:pPr>
        <w:spacing w:after="0"/>
        <w:ind w:left="0"/>
        <w:jc w:val="both"/>
      </w:pPr>
      <w:r>
        <w:rPr>
          <w:rFonts w:ascii="Times New Roman"/>
          <w:b w:val="false"/>
          <w:i w:val="false"/>
          <w:color w:val="000000"/>
          <w:sz w:val="28"/>
        </w:rPr>
        <w:t xml:space="preserve">
      3. Эфирлiк немесе кабельдiк хабар тарату ұйымының құқықтары осы Заңға сәйкес, егер ұйымының Қазақстан Республикасының аумағында ресми тұрғылықты жерi бар болса және хабарларын Қазақстан Республикасының аумағында орналасқан хабар таратқыштар көмегiмен жүзеге асырса, танылады. </w:t>
      </w:r>
    </w:p>
    <w:bookmarkEnd w:id="226"/>
    <w:bookmarkStart w:name="z264" w:id="227"/>
    <w:p>
      <w:pPr>
        <w:spacing w:after="0"/>
        <w:ind w:left="0"/>
        <w:jc w:val="both"/>
      </w:pPr>
      <w:r>
        <w:rPr>
          <w:rFonts w:ascii="Times New Roman"/>
          <w:b w:val="false"/>
          <w:i w:val="false"/>
          <w:color w:val="000000"/>
          <w:sz w:val="28"/>
        </w:rPr>
        <w:t xml:space="preserve">
      4. Шетелдiк жеке және заңды тұлғалардың сабақтас құқықтары, егер тиiстi орындаушылық, фонограмма, эфирлiк немесе кәбiлдiк хабар тарату ұйымының хабары Қазақстан Республикасы бекiткен тиiстi халықаралық шарттың ережелерi бойынша айқындалатын олардың шыққан елiнде, сабақтас құқықтардың сол елде белгiленген қолданылу мерзiмiнiң өтуi салдарынан қоғам игiлiгіне айналмаған болса және сабақтас құқықтардың қолданылу мерзiмiнiң өтуiне байланысты Қазақстан Республикасында қоғам игiлiгiне айналмаған болса, Қазақстан Республикасының аумағында Қазақстан Республикасы бекiткен халықаралық шарттарға сәйкес танылады. </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37-бап. Орындаушының құқықтары </w:t>
      </w:r>
    </w:p>
    <w:p>
      <w:pPr>
        <w:spacing w:after="0"/>
        <w:ind w:left="0"/>
        <w:jc w:val="both"/>
      </w:pPr>
      <w:r>
        <w:rPr>
          <w:rFonts w:ascii="Times New Roman"/>
          <w:b w:val="false"/>
          <w:i w:val="false"/>
          <w:color w:val="000000"/>
          <w:sz w:val="28"/>
        </w:rPr>
        <w:t xml:space="preserve">
      1. Осы Заңда көзделген реттердi қоспағанда, орындаушыға мынадай мүлiктiк емес жеке және мүлiктiк құқықтар: </w:t>
      </w:r>
    </w:p>
    <w:bookmarkStart w:name="z265" w:id="228"/>
    <w:p>
      <w:pPr>
        <w:spacing w:after="0"/>
        <w:ind w:left="0"/>
        <w:jc w:val="both"/>
      </w:pPr>
      <w:r>
        <w:rPr>
          <w:rFonts w:ascii="Times New Roman"/>
          <w:b w:val="false"/>
          <w:i w:val="false"/>
          <w:color w:val="000000"/>
          <w:sz w:val="28"/>
        </w:rPr>
        <w:t xml:space="preserve">
      1) есiмiнiң құқығы; </w:t>
      </w:r>
    </w:p>
    <w:bookmarkEnd w:id="228"/>
    <w:bookmarkStart w:name="z266" w:id="229"/>
    <w:p>
      <w:pPr>
        <w:spacing w:after="0"/>
        <w:ind w:left="0"/>
        <w:jc w:val="both"/>
      </w:pPr>
      <w:r>
        <w:rPr>
          <w:rFonts w:ascii="Times New Roman"/>
          <w:b w:val="false"/>
          <w:i w:val="false"/>
          <w:color w:val="000000"/>
          <w:sz w:val="28"/>
        </w:rPr>
        <w:t xml:space="preserve">
      2) орындаушылықты немесе қойылымды орындаушының ар-намысына және қадiр-қасиетiне нұқсан келтiре алатын кез келген бұрмалаудан немесе өзге де қолсұғушылықтан қорғалу құқығы (беделiн қорғау құқығы); </w:t>
      </w:r>
    </w:p>
    <w:bookmarkEnd w:id="229"/>
    <w:bookmarkStart w:name="z267" w:id="230"/>
    <w:p>
      <w:pPr>
        <w:spacing w:after="0"/>
        <w:ind w:left="0"/>
        <w:jc w:val="both"/>
      </w:pPr>
      <w:r>
        <w:rPr>
          <w:rFonts w:ascii="Times New Roman"/>
          <w:b w:val="false"/>
          <w:i w:val="false"/>
          <w:color w:val="000000"/>
          <w:sz w:val="28"/>
        </w:rPr>
        <w:t xml:space="preserve">
      3) орындаушылықты немесе қойылымды пайдаланудың әрбiр түрi үшiн сыйақы алу құқығын қоса, кез-келген түрде пайдалану құқығы берiледi. </w:t>
      </w:r>
    </w:p>
    <w:bookmarkEnd w:id="230"/>
    <w:bookmarkStart w:name="z268" w:id="231"/>
    <w:p>
      <w:pPr>
        <w:spacing w:after="0"/>
        <w:ind w:left="0"/>
        <w:jc w:val="both"/>
      </w:pPr>
      <w:r>
        <w:rPr>
          <w:rFonts w:ascii="Times New Roman"/>
          <w:b w:val="false"/>
          <w:i w:val="false"/>
          <w:color w:val="000000"/>
          <w:sz w:val="28"/>
        </w:rPr>
        <w:t xml:space="preserve">
      1-1. Мүлiктiк емес жеке құқықтар орындаушыға оның мүлiктiк құқықтарына қарамастан тиесiлi және орындаушылықты пайдалануға айрықша мүлiктiк құқықтарын берген жағдайда да олар өзiнде сақталып қалады. </w:t>
      </w:r>
    </w:p>
    <w:bookmarkEnd w:id="231"/>
    <w:bookmarkStart w:name="z269" w:id="232"/>
    <w:p>
      <w:pPr>
        <w:spacing w:after="0"/>
        <w:ind w:left="0"/>
        <w:jc w:val="both"/>
      </w:pPr>
      <w:r>
        <w:rPr>
          <w:rFonts w:ascii="Times New Roman"/>
          <w:b w:val="false"/>
          <w:i w:val="false"/>
          <w:color w:val="000000"/>
          <w:sz w:val="28"/>
        </w:rPr>
        <w:t xml:space="preserve">
      2. Орындаушының орындаушылықты немесе қойылымды пайдалануға айрықша құқықтары мынадай iс-әрекеттердi: </w:t>
      </w:r>
    </w:p>
    <w:bookmarkEnd w:id="232"/>
    <w:p>
      <w:pPr>
        <w:spacing w:after="0"/>
        <w:ind w:left="0"/>
        <w:jc w:val="both"/>
      </w:pPr>
      <w:r>
        <w:rPr>
          <w:rFonts w:ascii="Times New Roman"/>
          <w:b w:val="false"/>
          <w:i w:val="false"/>
          <w:color w:val="000000"/>
          <w:sz w:val="28"/>
        </w:rPr>
        <w:t xml:space="preserve">
      1) бұрын жазылмаған орындаушылықты немесе қойылымды жазуды; </w:t>
      </w:r>
    </w:p>
    <w:bookmarkStart w:name="z270" w:id="233"/>
    <w:p>
      <w:pPr>
        <w:spacing w:after="0"/>
        <w:ind w:left="0"/>
        <w:jc w:val="both"/>
      </w:pPr>
      <w:r>
        <w:rPr>
          <w:rFonts w:ascii="Times New Roman"/>
          <w:b w:val="false"/>
          <w:i w:val="false"/>
          <w:color w:val="000000"/>
          <w:sz w:val="28"/>
        </w:rPr>
        <w:t xml:space="preserve">
      2) орындаушылық немесе қойылым жазбасын кез келген нысанда тiкелей немесе жанама қайта шығаруды; </w:t>
      </w:r>
    </w:p>
    <w:bookmarkEnd w:id="233"/>
    <w:bookmarkStart w:name="z271" w:id="234"/>
    <w:p>
      <w:pPr>
        <w:spacing w:after="0"/>
        <w:ind w:left="0"/>
        <w:jc w:val="both"/>
      </w:pPr>
      <w:r>
        <w:rPr>
          <w:rFonts w:ascii="Times New Roman"/>
          <w:b w:val="false"/>
          <w:i w:val="false"/>
          <w:color w:val="000000"/>
          <w:sz w:val="28"/>
        </w:rPr>
        <w:t xml:space="preserve">
      3) орындаушылықтың немесе қойылымның жазбасын пайдаланбай-ақ орындаушылықты немесе қойылымды эфирге берудi, кәбiл арқылы жалпыжұрттың назарына хабарлауды немесе жалпыжұрттың назарына жеткiзудi; </w:t>
      </w:r>
    </w:p>
    <w:bookmarkEnd w:id="234"/>
    <w:bookmarkStart w:name="z272" w:id="235"/>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39-бабының</w:t>
      </w:r>
      <w:r>
        <w:rPr>
          <w:rFonts w:ascii="Times New Roman"/>
          <w:b w:val="false"/>
          <w:i w:val="false"/>
          <w:color w:val="000000"/>
          <w:sz w:val="28"/>
        </w:rPr>
        <w:t xml:space="preserve"> 1-тармағында көзделген жағдайларды қоспағанда, орындаушылық немесе қойылым жазбасын эфирге берудi, кәбiл арқылы жалпыжұрттың назарына хабарлауды немесе жалпыжұрттың назарына жеткiзудi; </w:t>
      </w:r>
    </w:p>
    <w:bookmarkEnd w:id="235"/>
    <w:bookmarkStart w:name="z273" w:id="236"/>
    <w:p>
      <w:pPr>
        <w:spacing w:after="0"/>
        <w:ind w:left="0"/>
        <w:jc w:val="both"/>
      </w:pPr>
      <w:r>
        <w:rPr>
          <w:rFonts w:ascii="Times New Roman"/>
          <w:b w:val="false"/>
          <w:i w:val="false"/>
          <w:color w:val="000000"/>
          <w:sz w:val="28"/>
        </w:rPr>
        <w:t xml:space="preserve">
      5) орындаушының қатысуымен орындаушылық немесе қойылым жазылған, коммерциялық мақсатта жарияланған фонограмманы прокатқа (жалға) берудi жүзеге асыруға рұқсат ету немесе тыйым салу құқығын бiлдiредi. Орындаушылықты фонограммаға жазуға шарт жасалған кезде бұл құқық фонограмманы шығарушыға ауысады. Бұл ретте орындаушы мұндай фонограмманың даналарын прокатқа (жалға) бергенi үшiн сыйақы алу құқығын сақтап қалады. </w:t>
      </w:r>
    </w:p>
    <w:bookmarkEnd w:id="236"/>
    <w:bookmarkStart w:name="z274" w:id="237"/>
    <w:p>
      <w:pPr>
        <w:spacing w:after="0"/>
        <w:ind w:left="0"/>
        <w:jc w:val="both"/>
      </w:pPr>
      <w:r>
        <w:rPr>
          <w:rFonts w:ascii="Times New Roman"/>
          <w:b w:val="false"/>
          <w:i w:val="false"/>
          <w:color w:val="000000"/>
          <w:sz w:val="28"/>
        </w:rPr>
        <w:t xml:space="preserve">
      3. Орындаушының осы баптың 2-тармағының 2)-тармақшасында көзделген айрықша құқығы мына жағдайларда: </w:t>
      </w:r>
    </w:p>
    <w:bookmarkEnd w:id="237"/>
    <w:bookmarkStart w:name="z275" w:id="238"/>
    <w:p>
      <w:pPr>
        <w:spacing w:after="0"/>
        <w:ind w:left="0"/>
        <w:jc w:val="both"/>
      </w:pPr>
      <w:r>
        <w:rPr>
          <w:rFonts w:ascii="Times New Roman"/>
          <w:b w:val="false"/>
          <w:i w:val="false"/>
          <w:color w:val="000000"/>
          <w:sz w:val="28"/>
        </w:rPr>
        <w:t xml:space="preserve">
      1) орындаушылықтың немесе қойылымның бастапқы жазбасы орындаушының келiсiмiмен жасалған; </w:t>
      </w:r>
    </w:p>
    <w:bookmarkEnd w:id="238"/>
    <w:bookmarkStart w:name="z276" w:id="239"/>
    <w:p>
      <w:pPr>
        <w:spacing w:after="0"/>
        <w:ind w:left="0"/>
        <w:jc w:val="both"/>
      </w:pPr>
      <w:r>
        <w:rPr>
          <w:rFonts w:ascii="Times New Roman"/>
          <w:b w:val="false"/>
          <w:i w:val="false"/>
          <w:color w:val="000000"/>
          <w:sz w:val="28"/>
        </w:rPr>
        <w:t xml:space="preserve">
      2) орындаушылықты немесе қойылымды көшiрмелеу орындаушылықты немесе қойылымды жазу кезiнде орындаушының келiсiмi алынған мақсатпен жасалған; </w:t>
      </w:r>
    </w:p>
    <w:bookmarkEnd w:id="239"/>
    <w:bookmarkStart w:name="z277" w:id="240"/>
    <w:p>
      <w:pPr>
        <w:spacing w:after="0"/>
        <w:ind w:left="0"/>
        <w:jc w:val="both"/>
      </w:pPr>
      <w:r>
        <w:rPr>
          <w:rFonts w:ascii="Times New Roman"/>
          <w:b w:val="false"/>
          <w:i w:val="false"/>
          <w:color w:val="000000"/>
          <w:sz w:val="28"/>
        </w:rPr>
        <w:t xml:space="preserve">
      3) орындаушылықты немесе қойылымды көшiрмелеу осы Заңның </w:t>
      </w:r>
      <w:r>
        <w:rPr>
          <w:rFonts w:ascii="Times New Roman"/>
          <w:b w:val="false"/>
          <w:i w:val="false"/>
          <w:color w:val="000000"/>
          <w:sz w:val="28"/>
        </w:rPr>
        <w:t>41-бабының</w:t>
      </w:r>
      <w:r>
        <w:rPr>
          <w:rFonts w:ascii="Times New Roman"/>
          <w:b w:val="false"/>
          <w:i w:val="false"/>
          <w:color w:val="000000"/>
          <w:sz w:val="28"/>
        </w:rPr>
        <w:t xml:space="preserve"> ережелерiне сәйкес жазба жүргiзiлген мақсатта жүзеге асырылған жағдайда қолданылмайды. </w:t>
      </w:r>
    </w:p>
    <w:bookmarkEnd w:id="240"/>
    <w:bookmarkStart w:name="z278" w:id="241"/>
    <w:p>
      <w:pPr>
        <w:spacing w:after="0"/>
        <w:ind w:left="0"/>
        <w:jc w:val="both"/>
      </w:pPr>
      <w:r>
        <w:rPr>
          <w:rFonts w:ascii="Times New Roman"/>
          <w:b w:val="false"/>
          <w:i w:val="false"/>
          <w:color w:val="000000"/>
          <w:sz w:val="28"/>
        </w:rPr>
        <w:t xml:space="preserve">
      4. Осы баптың 2-тармағында аталған рұқсатты орындаушы бередi, ал ұжым болып орындаған кезде пайдаланушымен жазбаша шарт жасау арқылы сондай ұжымның жетекшiсi бередi. </w:t>
      </w:r>
    </w:p>
    <w:bookmarkEnd w:id="241"/>
    <w:bookmarkStart w:name="z279" w:id="242"/>
    <w:p>
      <w:pPr>
        <w:spacing w:after="0"/>
        <w:ind w:left="0"/>
        <w:jc w:val="both"/>
      </w:pPr>
      <w:r>
        <w:rPr>
          <w:rFonts w:ascii="Times New Roman"/>
          <w:b w:val="false"/>
          <w:i w:val="false"/>
          <w:color w:val="000000"/>
          <w:sz w:val="28"/>
        </w:rPr>
        <w:t xml:space="preserve">
      5. Егер орындаушының эфирлiк немесе кабельдiк хабар тарату ұйымымен жасасқан шартында көзделсе, орындаушылықты немесе қойылымды кейiннен беруге, мұндай жазбаны беру мен көшiрмелеу үшiн эфирлiк немесе кабельдiк хабар тарату ұйымдарының жазып жүзеге асыруға осы баптағы 2-тармақтың 1), 2) және 3)-тармақшаларында аталған рұқсат алу талап етiлмейдi. Бұлайша пайдаланғаны үшiн орындаушыға берiлетiн сыйақы мөлшерi де осы шартта белгiленедi. </w:t>
      </w:r>
    </w:p>
    <w:bookmarkEnd w:id="242"/>
    <w:bookmarkStart w:name="z280" w:id="243"/>
    <w:p>
      <w:pPr>
        <w:spacing w:after="0"/>
        <w:ind w:left="0"/>
        <w:jc w:val="both"/>
      </w:pPr>
      <w:r>
        <w:rPr>
          <w:rFonts w:ascii="Times New Roman"/>
          <w:b w:val="false"/>
          <w:i w:val="false"/>
          <w:color w:val="000000"/>
          <w:sz w:val="28"/>
        </w:rPr>
        <w:t xml:space="preserve">
      6. Орындаушы мен дыбыс-бейнежазу туындысын шығарушы арасында жасалған шарт орындаушының осы баптың 2-тармақтың 1), 2), 3), 4)-тармақшаларында аталған құқықтарды беруiне әкеп соғады. Орындаушының мұндай құқықтарды беруi дыбыс-бейнежазу туындысын пайдаланумен шектеледi және, егер шартта өзгеше көзделмесе, дыбыс-бейнежазу туындысына түсiрiлген дыбыс пен бейненi жеке пайдалану құқықтарын қамтымайды. </w:t>
      </w:r>
    </w:p>
    <w:bookmarkEnd w:id="243"/>
    <w:bookmarkStart w:name="z281" w:id="244"/>
    <w:p>
      <w:pPr>
        <w:spacing w:after="0"/>
        <w:ind w:left="0"/>
        <w:jc w:val="both"/>
      </w:pPr>
      <w:r>
        <w:rPr>
          <w:rFonts w:ascii="Times New Roman"/>
          <w:b w:val="false"/>
          <w:i w:val="false"/>
          <w:color w:val="000000"/>
          <w:sz w:val="28"/>
        </w:rPr>
        <w:t xml:space="preserve">
      7. Орындаушының осы баптың 2-тармағында көзделген айрықша құқықтары шарт бойынша басқа адамдарға берiлуi мүмкiн.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Қазақстан Республикасының 2004.07.09. </w:t>
      </w:r>
      <w:r>
        <w:rPr>
          <w:rFonts w:ascii="Times New Roman"/>
          <w:b w:val="false"/>
          <w:i w:val="false"/>
          <w:color w:val="000000"/>
          <w:sz w:val="28"/>
        </w:rPr>
        <w:t>№ 586</w:t>
      </w:r>
      <w:r>
        <w:rPr>
          <w:rFonts w:ascii="Times New Roman"/>
          <w:b w:val="false"/>
          <w:i w:val="false"/>
          <w:color w:val="ff0000"/>
          <w:sz w:val="28"/>
        </w:rPr>
        <w:t xml:space="preserve">, 2005.11.22.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38-бап. Фонограмма жасаушының құқықтары </w:t>
      </w:r>
    </w:p>
    <w:p>
      <w:pPr>
        <w:spacing w:after="0"/>
        <w:ind w:left="0"/>
        <w:jc w:val="both"/>
      </w:pPr>
      <w:r>
        <w:rPr>
          <w:rFonts w:ascii="Times New Roman"/>
          <w:b w:val="false"/>
          <w:i w:val="false"/>
          <w:color w:val="000000"/>
          <w:sz w:val="28"/>
        </w:rPr>
        <w:t xml:space="preserve">
      1. Фонограмма жасаушыға өз фонограммасы жөнiнде, осы Заңда көзделгендердi қоспағанда, фонограмманы пайдаланудың әрбiр түрi үшiн сыйақы алу құқығын қоса, фонограмманы кез-келген нысанда пайдалануға айрықша құқықтар берiледi. </w:t>
      </w:r>
    </w:p>
    <w:bookmarkStart w:name="z282" w:id="245"/>
    <w:p>
      <w:pPr>
        <w:spacing w:after="0"/>
        <w:ind w:left="0"/>
        <w:jc w:val="both"/>
      </w:pPr>
      <w:r>
        <w:rPr>
          <w:rFonts w:ascii="Times New Roman"/>
          <w:b w:val="false"/>
          <w:i w:val="false"/>
          <w:color w:val="000000"/>
          <w:sz w:val="28"/>
        </w:rPr>
        <w:t xml:space="preserve">
      2. Фонограмманы пайдалануға айрықша құқықтар мынадай iс-әрекеттердi: </w:t>
      </w:r>
    </w:p>
    <w:bookmarkEnd w:id="245"/>
    <w:p>
      <w:pPr>
        <w:spacing w:after="0"/>
        <w:ind w:left="0"/>
        <w:jc w:val="both"/>
      </w:pPr>
      <w:r>
        <w:rPr>
          <w:rFonts w:ascii="Times New Roman"/>
          <w:b w:val="false"/>
          <w:i w:val="false"/>
          <w:color w:val="000000"/>
          <w:sz w:val="28"/>
        </w:rPr>
        <w:t xml:space="preserve">
      1) фонограмманы тiкелей немесе жанама түрде кез келген нысанда қайта шығаруды; </w:t>
      </w:r>
    </w:p>
    <w:bookmarkStart w:name="z283" w:id="246"/>
    <w:p>
      <w:pPr>
        <w:spacing w:after="0"/>
        <w:ind w:left="0"/>
        <w:jc w:val="both"/>
      </w:pPr>
      <w:r>
        <w:rPr>
          <w:rFonts w:ascii="Times New Roman"/>
          <w:b w:val="false"/>
          <w:i w:val="false"/>
          <w:color w:val="000000"/>
          <w:sz w:val="28"/>
        </w:rPr>
        <w:t xml:space="preserve">
      2) меншiк құқығын сату немесе өзгеше беру арқылы фонограмманың түпнұсқасы мен даналарын таратуды, оның iшiнде импорттауды; </w:t>
      </w:r>
    </w:p>
    <w:bookmarkEnd w:id="246"/>
    <w:bookmarkStart w:name="z284" w:id="247"/>
    <w:p>
      <w:pPr>
        <w:spacing w:after="0"/>
        <w:ind w:left="0"/>
        <w:jc w:val="both"/>
      </w:pPr>
      <w:r>
        <w:rPr>
          <w:rFonts w:ascii="Times New Roman"/>
          <w:b w:val="false"/>
          <w:i w:val="false"/>
          <w:color w:val="000000"/>
          <w:sz w:val="28"/>
        </w:rPr>
        <w:t xml:space="preserve">
      3) фонограмманы шығарушы немесе оның рұқсаты бойынша жүзеге асырылған оны таратудан кейiн де фонограмманы прокатқа (жалға) берудi; </w:t>
      </w:r>
    </w:p>
    <w:bookmarkEnd w:id="247"/>
    <w:bookmarkStart w:name="z285" w:id="248"/>
    <w:p>
      <w:pPr>
        <w:spacing w:after="0"/>
        <w:ind w:left="0"/>
        <w:jc w:val="both"/>
      </w:pPr>
      <w:r>
        <w:rPr>
          <w:rFonts w:ascii="Times New Roman"/>
          <w:b w:val="false"/>
          <w:i w:val="false"/>
          <w:color w:val="000000"/>
          <w:sz w:val="28"/>
        </w:rPr>
        <w:t xml:space="preserve">
      4) фонограмманы қайта жасауды немесе кез келген тәсiлмен өңдеудi; </w:t>
      </w:r>
    </w:p>
    <w:bookmarkEnd w:id="248"/>
    <w:bookmarkStart w:name="z286" w:id="249"/>
    <w:p>
      <w:pPr>
        <w:spacing w:after="0"/>
        <w:ind w:left="0"/>
        <w:jc w:val="both"/>
      </w:pPr>
      <w:r>
        <w:rPr>
          <w:rFonts w:ascii="Times New Roman"/>
          <w:b w:val="false"/>
          <w:i w:val="false"/>
          <w:color w:val="000000"/>
          <w:sz w:val="28"/>
        </w:rPr>
        <w:t xml:space="preserve">
      5) фонограмманы жалпы жұрттың назарына жеткiзудi жүзеге асыру, жүзеге асыруға рұқсат ету немесе тыйым салу құқығын бiлдiреді. </w:t>
      </w:r>
    </w:p>
    <w:bookmarkEnd w:id="249"/>
    <w:bookmarkStart w:name="z287" w:id="250"/>
    <w:p>
      <w:pPr>
        <w:spacing w:after="0"/>
        <w:ind w:left="0"/>
        <w:jc w:val="both"/>
      </w:pPr>
      <w:r>
        <w:rPr>
          <w:rFonts w:ascii="Times New Roman"/>
          <w:b w:val="false"/>
          <w:i w:val="false"/>
          <w:color w:val="000000"/>
          <w:sz w:val="28"/>
        </w:rPr>
        <w:t xml:space="preserve">
      3. Егер заңды түрде жарияланған фонограмма даналары оларды сату арқылы азаматтық айналымға түсiрiлсе, оларды фонограмма жасаушының келiсiмiнсiз және сыйақы төлемей одан әрi таратуға жол берiледi. Фонограмманың даналарын прокатқа (жалға) беру арқылы тарату құқығы сол даналарды меншiктеу құқығына қарамастан фонограмманы жасаушыға берiледi. </w:t>
      </w:r>
    </w:p>
    <w:bookmarkEnd w:id="250"/>
    <w:bookmarkStart w:name="z288" w:id="251"/>
    <w:p>
      <w:pPr>
        <w:spacing w:after="0"/>
        <w:ind w:left="0"/>
        <w:jc w:val="both"/>
      </w:pPr>
      <w:r>
        <w:rPr>
          <w:rFonts w:ascii="Times New Roman"/>
          <w:b w:val="false"/>
          <w:i w:val="false"/>
          <w:color w:val="000000"/>
          <w:sz w:val="28"/>
        </w:rPr>
        <w:t xml:space="preserve">
      4. Фонограмма жасаушының осы баптың 2-тармағында көзделген айрықша құқықтары шарт бойынша басқа адамдарға берiлуi мүмкiн. </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22.11.2005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39-бап. Коммерциялық мақсатта жарияланған фонограмманы фонограмма жасаушы мен орындаушының келiсiмiнсiз пайдалану </w:t>
      </w:r>
    </w:p>
    <w:p>
      <w:pPr>
        <w:spacing w:after="0"/>
        <w:ind w:left="0"/>
        <w:jc w:val="both"/>
      </w:pPr>
      <w:r>
        <w:rPr>
          <w:rFonts w:ascii="Times New Roman"/>
          <w:b w:val="false"/>
          <w:i w:val="false"/>
          <w:color w:val="000000"/>
          <w:sz w:val="28"/>
        </w:rPr>
        <w:t xml:space="preserve">
      1. Коммерциялық мақсатта жарияланған фонограмманы жасаушының және осындай фонограммаға орындауы жазылған орындаушының келiсiмiнсiз, бiрақ сыйақы төлей отырып: </w:t>
      </w:r>
    </w:p>
    <w:bookmarkStart w:name="z289" w:id="252"/>
    <w:p>
      <w:pPr>
        <w:spacing w:after="0"/>
        <w:ind w:left="0"/>
        <w:jc w:val="both"/>
      </w:pPr>
      <w:r>
        <w:rPr>
          <w:rFonts w:ascii="Times New Roman"/>
          <w:b w:val="false"/>
          <w:i w:val="false"/>
          <w:color w:val="000000"/>
          <w:sz w:val="28"/>
        </w:rPr>
        <w:t xml:space="preserve">
      1) фонограмманы көпшiлiк алдында орындауға; </w:t>
      </w:r>
    </w:p>
    <w:bookmarkEnd w:id="252"/>
    <w:bookmarkStart w:name="z290" w:id="253"/>
    <w:p>
      <w:pPr>
        <w:spacing w:after="0"/>
        <w:ind w:left="0"/>
        <w:jc w:val="both"/>
      </w:pPr>
      <w:r>
        <w:rPr>
          <w:rFonts w:ascii="Times New Roman"/>
          <w:b w:val="false"/>
          <w:i w:val="false"/>
          <w:color w:val="000000"/>
          <w:sz w:val="28"/>
        </w:rPr>
        <w:t xml:space="preserve">
      2) фонограмманы эфирге беруге; </w:t>
      </w:r>
    </w:p>
    <w:bookmarkEnd w:id="253"/>
    <w:bookmarkStart w:name="z291" w:id="254"/>
    <w:p>
      <w:pPr>
        <w:spacing w:after="0"/>
        <w:ind w:left="0"/>
        <w:jc w:val="both"/>
      </w:pPr>
      <w:r>
        <w:rPr>
          <w:rFonts w:ascii="Times New Roman"/>
          <w:b w:val="false"/>
          <w:i w:val="false"/>
          <w:color w:val="000000"/>
          <w:sz w:val="28"/>
        </w:rPr>
        <w:t xml:space="preserve">
      3) фонограмманы кабель арқылы жалпы жұртшылық назарына жеткiзу үшiн хабарлауға жол берiледi. </w:t>
      </w:r>
    </w:p>
    <w:bookmarkEnd w:id="254"/>
    <w:bookmarkStart w:name="z292" w:id="255"/>
    <w:p>
      <w:pPr>
        <w:spacing w:after="0"/>
        <w:ind w:left="0"/>
        <w:jc w:val="both"/>
      </w:pPr>
      <w:r>
        <w:rPr>
          <w:rFonts w:ascii="Times New Roman"/>
          <w:b w:val="false"/>
          <w:i w:val="false"/>
          <w:color w:val="000000"/>
          <w:sz w:val="28"/>
        </w:rPr>
        <w:t xml:space="preserve">
      2. Осы баптың 1-тармағында көзделген сыйақы жинау, бөлу және төлеу фонограмманы жасаушылар мен орындаушылардың құқықтарын ұжымдық басқару жөніндегі ұйымдардың бiрi (осы Заңның </w:t>
      </w:r>
      <w:r>
        <w:rPr>
          <w:rFonts w:ascii="Times New Roman"/>
          <w:b w:val="false"/>
          <w:i w:val="false"/>
          <w:color w:val="000000"/>
          <w:sz w:val="28"/>
        </w:rPr>
        <w:t>43-бабы</w:t>
      </w:r>
      <w:r>
        <w:rPr>
          <w:rFonts w:ascii="Times New Roman"/>
          <w:b w:val="false"/>
          <w:i w:val="false"/>
          <w:color w:val="000000"/>
          <w:sz w:val="28"/>
        </w:rPr>
        <w:t xml:space="preserve">) осы ұйымдар арасындағы келiсiмге сәйкес жүзеге асырады. Егер бұл келiсiмде өзгеше көзделмесе, аталған сыйақы фонограмма жасаушы мен орындаушы арасында тең бөлiнедi. </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4" w:id="256"/>
    <w:p>
      <w:pPr>
        <w:spacing w:after="0"/>
        <w:ind w:left="0"/>
        <w:jc w:val="both"/>
      </w:pPr>
      <w:r>
        <w:rPr>
          <w:rFonts w:ascii="Times New Roman"/>
          <w:b w:val="false"/>
          <w:i w:val="false"/>
          <w:color w:val="000000"/>
          <w:sz w:val="28"/>
        </w:rPr>
        <w:t xml:space="preserve">
      4. Фонограммаларды пайдаланушылар осы баптың 2-тармағында аталған ұйымға фонограммалардың пайдаланылу мөлшерi туралы дәл мәлiметтер жазылған бағдарламаларды, сондай-ақ сыйақы жинауға және бөлуге қажеттi өзге де мәлiметтер мен құжаттарды табыс етуге тиiс. </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Эфирлiк немесе кабельдiк хабар тарату ұйымының құқықтары </w:t>
      </w:r>
    </w:p>
    <w:p>
      <w:pPr>
        <w:spacing w:after="0"/>
        <w:ind w:left="0"/>
        <w:jc w:val="both"/>
      </w:pPr>
      <w:r>
        <w:rPr>
          <w:rFonts w:ascii="Times New Roman"/>
          <w:b w:val="false"/>
          <w:i w:val="false"/>
          <w:color w:val="000000"/>
          <w:sz w:val="28"/>
        </w:rPr>
        <w:t xml:space="preserve">
      1. Осы Заңда көзделген реттердi қоспағанда, эфирлiк және (немесе) кабельдiк хабар тарату ұйымына оның хабарына қатысты хабарды кез-келген нысанда пайдалануға және, мұндай рұқсат бергенi үшiн сыйақы алу құқығын қоса алғанда, хабарды пайдалануға рұқсат етуге айрықша құқықтар берiледi. </w:t>
      </w:r>
    </w:p>
    <w:bookmarkStart w:name="z295" w:id="257"/>
    <w:p>
      <w:pPr>
        <w:spacing w:after="0"/>
        <w:ind w:left="0"/>
        <w:jc w:val="both"/>
      </w:pPr>
      <w:r>
        <w:rPr>
          <w:rFonts w:ascii="Times New Roman"/>
          <w:b w:val="false"/>
          <w:i w:val="false"/>
          <w:color w:val="000000"/>
          <w:sz w:val="28"/>
        </w:rPr>
        <w:t xml:space="preserve">
      2. Хабарды пайдалануға айрықша құқықтар мынадай iс-әрекеттердi: </w:t>
      </w:r>
    </w:p>
    <w:bookmarkEnd w:id="257"/>
    <w:bookmarkStart w:name="z296" w:id="258"/>
    <w:p>
      <w:pPr>
        <w:spacing w:after="0"/>
        <w:ind w:left="0"/>
        <w:jc w:val="both"/>
      </w:pPr>
      <w:r>
        <w:rPr>
          <w:rFonts w:ascii="Times New Roman"/>
          <w:b w:val="false"/>
          <w:i w:val="false"/>
          <w:color w:val="000000"/>
          <w:sz w:val="28"/>
        </w:rPr>
        <w:t xml:space="preserve">
      1) хабарды эфирге берудi; </w:t>
      </w:r>
    </w:p>
    <w:bookmarkEnd w:id="258"/>
    <w:bookmarkStart w:name="z297" w:id="259"/>
    <w:p>
      <w:pPr>
        <w:spacing w:after="0"/>
        <w:ind w:left="0"/>
        <w:jc w:val="both"/>
      </w:pPr>
      <w:r>
        <w:rPr>
          <w:rFonts w:ascii="Times New Roman"/>
          <w:b w:val="false"/>
          <w:i w:val="false"/>
          <w:color w:val="000000"/>
          <w:sz w:val="28"/>
        </w:rPr>
        <w:t xml:space="preserve">
      2) жалпы жұрт назарына жеткiзу үшiн хабарды кәбiл арқылы хабарлауды немесе хабарды эфирге, оның ішінде өз хабарларын ретрансляциялау арқылы берудi; </w:t>
      </w:r>
    </w:p>
    <w:bookmarkEnd w:id="259"/>
    <w:bookmarkStart w:name="z298" w:id="260"/>
    <w:p>
      <w:pPr>
        <w:spacing w:after="0"/>
        <w:ind w:left="0"/>
        <w:jc w:val="both"/>
      </w:pPr>
      <w:r>
        <w:rPr>
          <w:rFonts w:ascii="Times New Roman"/>
          <w:b w:val="false"/>
          <w:i w:val="false"/>
          <w:color w:val="000000"/>
          <w:sz w:val="28"/>
        </w:rPr>
        <w:t xml:space="preserve">
      3) хабарды жазып алуды; </w:t>
      </w:r>
    </w:p>
    <w:bookmarkEnd w:id="260"/>
    <w:bookmarkStart w:name="z299" w:id="261"/>
    <w:p>
      <w:pPr>
        <w:spacing w:after="0"/>
        <w:ind w:left="0"/>
        <w:jc w:val="both"/>
      </w:pPr>
      <w:r>
        <w:rPr>
          <w:rFonts w:ascii="Times New Roman"/>
          <w:b w:val="false"/>
          <w:i w:val="false"/>
          <w:color w:val="000000"/>
          <w:sz w:val="28"/>
        </w:rPr>
        <w:t xml:space="preserve">
      4) хабардың жазбасын көшiрмелеудi; </w:t>
      </w:r>
    </w:p>
    <w:bookmarkEnd w:id="261"/>
    <w:bookmarkStart w:name="z300" w:id="262"/>
    <w:p>
      <w:pPr>
        <w:spacing w:after="0"/>
        <w:ind w:left="0"/>
        <w:jc w:val="both"/>
      </w:pPr>
      <w:r>
        <w:rPr>
          <w:rFonts w:ascii="Times New Roman"/>
          <w:b w:val="false"/>
          <w:i w:val="false"/>
          <w:color w:val="000000"/>
          <w:sz w:val="28"/>
        </w:rPr>
        <w:t xml:space="preserve">
      5) жалпы жұрт назарына жеткізу үшін хабарды ақы төлеп кіретін жерлерде хабарлауды; </w:t>
      </w:r>
    </w:p>
    <w:bookmarkEnd w:id="262"/>
    <w:bookmarkStart w:name="z301" w:id="263"/>
    <w:p>
      <w:pPr>
        <w:spacing w:after="0"/>
        <w:ind w:left="0"/>
        <w:jc w:val="both"/>
      </w:pPr>
      <w:r>
        <w:rPr>
          <w:rFonts w:ascii="Times New Roman"/>
          <w:b w:val="false"/>
          <w:i w:val="false"/>
          <w:color w:val="000000"/>
          <w:sz w:val="28"/>
        </w:rPr>
        <w:t xml:space="preserve">
      6) хабарды жалпы жұрт назарына жеткізуді жүзеге асыру, мұндай iс-әрекеттердi жүзеге асыруға рұқсат ету немесе тыйым салу құқықтарын бiлдiреді. </w:t>
      </w:r>
    </w:p>
    <w:bookmarkEnd w:id="263"/>
    <w:bookmarkStart w:name="z302" w:id="264"/>
    <w:p>
      <w:pPr>
        <w:spacing w:after="0"/>
        <w:ind w:left="0"/>
        <w:jc w:val="both"/>
      </w:pPr>
      <w:r>
        <w:rPr>
          <w:rFonts w:ascii="Times New Roman"/>
          <w:b w:val="false"/>
          <w:i w:val="false"/>
          <w:color w:val="000000"/>
          <w:sz w:val="28"/>
        </w:rPr>
        <w:t xml:space="preserve">
      3. Осы баптың 2-тармағының 4)-тармақшасында көзделген эфирлiк және (немесе) кабельдiк хабар тарату ұйымының айрықша құқығы мына жағдайларда: </w:t>
      </w:r>
    </w:p>
    <w:bookmarkEnd w:id="264"/>
    <w:p>
      <w:pPr>
        <w:spacing w:after="0"/>
        <w:ind w:left="0"/>
        <w:jc w:val="both"/>
      </w:pPr>
      <w:r>
        <w:rPr>
          <w:rFonts w:ascii="Times New Roman"/>
          <w:b w:val="false"/>
          <w:i w:val="false"/>
          <w:color w:val="000000"/>
          <w:sz w:val="28"/>
        </w:rPr>
        <w:t xml:space="preserve">
      1) хабар эфирлiк немесе кәбiлдiк хабар тарату ұйымының келiсiмiмен жазып алынғанда; </w:t>
      </w:r>
    </w:p>
    <w:bookmarkStart w:name="z303" w:id="265"/>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41-бабындағы</w:t>
      </w:r>
      <w:r>
        <w:rPr>
          <w:rFonts w:ascii="Times New Roman"/>
          <w:b w:val="false"/>
          <w:i w:val="false"/>
          <w:color w:val="000000"/>
          <w:sz w:val="28"/>
        </w:rPr>
        <w:t xml:space="preserve"> ережелерге сәйкес хабарды көшiрмелеу ол жазылған мақсатта жүзеге асырылғанда қолданылмайды. </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22.11.2005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40-1-бап. Айрықша құқықтар беру. Лицензиялық шарт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40-баптарында аталған айрықша құқықтарға толық немесе iшiнара жол берiлуi мүмкiн, сондай-ақ олар айрықша немесе айрықша емес құқықтарды беру туралы лицензиялық шарт бойынша пайдалану үшiн берiлуi мүмкiн. Мұндай шартқа осы Заңның </w:t>
      </w:r>
      <w:r>
        <w:rPr>
          <w:rFonts w:ascii="Times New Roman"/>
          <w:b w:val="false"/>
          <w:i w:val="false"/>
          <w:color w:val="000000"/>
          <w:sz w:val="28"/>
        </w:rPr>
        <w:t>32-бабында</w:t>
      </w:r>
      <w:r>
        <w:rPr>
          <w:rFonts w:ascii="Times New Roman"/>
          <w:b w:val="false"/>
          <w:i w:val="false"/>
          <w:color w:val="000000"/>
          <w:sz w:val="28"/>
        </w:rPr>
        <w:t xml:space="preserve"> белгiленген талаптар қолданылады. </w:t>
      </w:r>
    </w:p>
    <w:bookmarkStart w:name="z304"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10.07.2009 </w:t>
      </w:r>
      <w:r>
        <w:rPr>
          <w:rFonts w:ascii="Times New Roman"/>
          <w:b w:val="false"/>
          <w:i w:val="false"/>
          <w:color w:val="000000"/>
          <w:sz w:val="28"/>
        </w:rPr>
        <w:t>№ 179-IV</w:t>
      </w:r>
      <w:r>
        <w:rPr>
          <w:rFonts w:ascii="Times New Roman"/>
          <w:b w:val="false"/>
          <w:i w:val="false"/>
          <w:color w:val="000000"/>
          <w:sz w:val="28"/>
        </w:rPr>
        <w:t xml:space="preserve"> Заңымен.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40-1-баппен толықтырылды – ҚР 09.07.2004 </w:t>
      </w:r>
      <w:r>
        <w:rPr>
          <w:rFonts w:ascii="Times New Roman"/>
          <w:b w:val="false"/>
          <w:i w:val="false"/>
          <w:color w:val="000000"/>
          <w:sz w:val="28"/>
        </w:rPr>
        <w:t>№ 586</w:t>
      </w:r>
      <w:r>
        <w:rPr>
          <w:rFonts w:ascii="Times New Roman"/>
          <w:b w:val="false"/>
          <w:i w:val="false"/>
          <w:color w:val="ff0000"/>
          <w:sz w:val="28"/>
        </w:rPr>
        <w:t xml:space="preserve">, 10.07.2009 </w:t>
      </w:r>
      <w:r>
        <w:rPr>
          <w:rFonts w:ascii="Times New Roman"/>
          <w:b w:val="false"/>
          <w:i w:val="false"/>
          <w:color w:val="000000"/>
          <w:sz w:val="28"/>
        </w:rPr>
        <w:t>№ 179-IV</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Орындаушыларға және фонограмма шығарушыларға берiлетiн сыйақының ең төмен мөлшерлемелері</w:t>
      </w:r>
    </w:p>
    <w:p>
      <w:pPr>
        <w:spacing w:after="0"/>
        <w:ind w:left="0"/>
        <w:jc w:val="both"/>
      </w:pPr>
      <w:r>
        <w:rPr>
          <w:rFonts w:ascii="Times New Roman"/>
          <w:b w:val="false"/>
          <w:i w:val="false"/>
          <w:color w:val="000000"/>
          <w:sz w:val="28"/>
        </w:rPr>
        <w:t>
      Орындауларды немесе фонограммаларды пайдалану сипатына (жұртшылық алдында, оның iшiнде радиода және теледидарда орындауға, туындыны механикалық, магниттiк немесе өзге де жазба арқылы қайта шығаруға, көшiрмелеуге және осы Заңның 26-бабында белгіленген жағдайларды қоспағанда, басқа да жағдайларға) байланысты мүлiктiк (айрықша) құқықтарды жеке тәртiппен iс жүзiнде жүзеге асыру мүмкiн болмаған жағдайларда, уәкілетті орган мәдениет, жеке кәсіпкерлікті дамыту және қолдау салаларындағы мүдделі уәкілетті органдармен келісу бойынша орындаушылар мен фонограмма шығарушыларға сыйақының ең төмен мөлшерлемелерін белгiлейді.</w:t>
      </w:r>
    </w:p>
    <w:p>
      <w:pPr>
        <w:spacing w:after="0"/>
        <w:ind w:left="0"/>
        <w:jc w:val="both"/>
      </w:pPr>
      <w:r>
        <w:rPr>
          <w:rFonts w:ascii="Times New Roman"/>
          <w:b w:val="false"/>
          <w:i w:val="false"/>
          <w:color w:val="000000"/>
          <w:sz w:val="28"/>
        </w:rPr>
        <w:t>
      Құқықтарды ұжымдық басқару жөніндегі ұйым пайдаланушылармен шарттар жасасу кезінде фонограммаларды орындаушылар мен шығарушыларға сыйақы мөлшерлемелерінің мөлшерін уәкілетті орган белгілеген сыйақының ең төмен мөлшерлемелерінен төмен етіп белгілеуге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40-2-баппен толықтырылды - ҚР 10.07.2009 </w:t>
      </w:r>
      <w:r>
        <w:rPr>
          <w:rFonts w:ascii="Times New Roman"/>
          <w:b w:val="false"/>
          <w:i w:val="false"/>
          <w:color w:val="000000"/>
          <w:sz w:val="28"/>
        </w:rPr>
        <w:t>№ 179-IV</w:t>
      </w:r>
      <w:r>
        <w:rPr>
          <w:rFonts w:ascii="Times New Roman"/>
          <w:b w:val="false"/>
          <w:i w:val="false"/>
          <w:color w:val="ff0000"/>
          <w:sz w:val="28"/>
        </w:rPr>
        <w:t xml:space="preserve">;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41-бап. Орындаушының, фонограмма жасаушының, эфирлiк немесе кабельдiк хабар тарату ұйымының құқықтарын шектеу </w:t>
      </w:r>
    </w:p>
    <w:p>
      <w:pPr>
        <w:spacing w:after="0"/>
        <w:ind w:left="0"/>
        <w:jc w:val="both"/>
      </w:pPr>
      <w:r>
        <w:rPr>
          <w:rFonts w:ascii="Times New Roman"/>
          <w:b w:val="false"/>
          <w:i w:val="false"/>
          <w:color w:val="000000"/>
          <w:sz w:val="28"/>
        </w:rPr>
        <w:t xml:space="preserve">
      1. Орындаушылықты, қойылымды, эфирлiк немесе кәбiлдiк хабар тарату ұйымдарының хабарларын және олардың жазбаларын орындаушының, фонограмма жасаушының, эфирлiк немесе кабельдiк хабар тарату ұйымының келiсiмiнсiз және сыйақы төлемей пайдалануға, сондай-ақ фонограмманы көшiрмелеуге: </w:t>
      </w:r>
    </w:p>
    <w:bookmarkStart w:name="z305" w:id="267"/>
    <w:p>
      <w:pPr>
        <w:spacing w:after="0"/>
        <w:ind w:left="0"/>
        <w:jc w:val="both"/>
      </w:pPr>
      <w:r>
        <w:rPr>
          <w:rFonts w:ascii="Times New Roman"/>
          <w:b w:val="false"/>
          <w:i w:val="false"/>
          <w:color w:val="000000"/>
          <w:sz w:val="28"/>
        </w:rPr>
        <w:t xml:space="preserve">
      1) орындаушылықтан, қойылымнан, фонограммадан, эфирлiк немесе кәбiлдiк хабар тарату ұйымының хабарларынан шағын үзiндiлердi ағымдағы оқиғалар туралы шолуға қосу үшiн; </w:t>
      </w:r>
    </w:p>
    <w:bookmarkEnd w:id="267"/>
    <w:bookmarkStart w:name="z306" w:id="268"/>
    <w:p>
      <w:pPr>
        <w:spacing w:after="0"/>
        <w:ind w:left="0"/>
        <w:jc w:val="both"/>
      </w:pPr>
      <w:r>
        <w:rPr>
          <w:rFonts w:ascii="Times New Roman"/>
          <w:b w:val="false"/>
          <w:i w:val="false"/>
          <w:color w:val="000000"/>
          <w:sz w:val="28"/>
        </w:rPr>
        <w:t xml:space="preserve">
      2) тек қана оқыту немесе ғылыми зерттеу мақсаттарында; </w:t>
      </w:r>
    </w:p>
    <w:bookmarkEnd w:id="268"/>
    <w:bookmarkStart w:name="z307" w:id="269"/>
    <w:p>
      <w:pPr>
        <w:spacing w:after="0"/>
        <w:ind w:left="0"/>
        <w:jc w:val="both"/>
      </w:pPr>
      <w:r>
        <w:rPr>
          <w:rFonts w:ascii="Times New Roman"/>
          <w:b w:val="false"/>
          <w:i w:val="false"/>
          <w:color w:val="000000"/>
          <w:sz w:val="28"/>
        </w:rPr>
        <w:t xml:space="preserve">
      3) дәйектеме ақпараттық мақсатта жүзеге асырылатын жағдайда, орындаушылықтан, қойылымнан, фонограммадан, эфирлiк немесе кәбiлдiк хабар тарату ұйымының хабарынан шағын үзiндiлер түрiнде дәйектеме келтiруге жол берiледi. Бұл ретте, эфирлiк немесе кәбiлдiк хабар тарату ұйымының коммерциялық мақсатта жарияланған фонограмма даналарын эфирге беру, жалпы жұрттың назарына кәбiл арқылы хабарлау үшiн немесе жалпыжұрттың назарына жеткiзу үшiн пайдалануының қандайы болса да осы Заңның </w:t>
      </w:r>
      <w:r>
        <w:rPr>
          <w:rFonts w:ascii="Times New Roman"/>
          <w:b w:val="false"/>
          <w:i w:val="false"/>
          <w:color w:val="000000"/>
          <w:sz w:val="28"/>
        </w:rPr>
        <w:t>39-бабындағы</w:t>
      </w:r>
      <w:r>
        <w:rPr>
          <w:rFonts w:ascii="Times New Roman"/>
          <w:b w:val="false"/>
          <w:i w:val="false"/>
          <w:color w:val="000000"/>
          <w:sz w:val="28"/>
        </w:rPr>
        <w:t xml:space="preserve"> ережелердi сақтаған жағдайда ғана мүмкiн болады; </w:t>
      </w:r>
    </w:p>
    <w:bookmarkEnd w:id="269"/>
    <w:bookmarkStart w:name="z308" w:id="270"/>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26-баптарының</w:t>
      </w:r>
      <w:r>
        <w:rPr>
          <w:rFonts w:ascii="Times New Roman"/>
          <w:b w:val="false"/>
          <w:i w:val="false"/>
          <w:color w:val="000000"/>
          <w:sz w:val="28"/>
        </w:rPr>
        <w:t xml:space="preserve"> ережелерiнде белгiленген ғылым, әдебиет және өнер туындылары авторының мүлiктiк құқықтарын шектеуге қатысты өзге де жағдайларда жол берiледi. </w:t>
      </w:r>
    </w:p>
    <w:bookmarkEnd w:id="270"/>
    <w:bookmarkStart w:name="z309" w:id="271"/>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40-баптарының</w:t>
      </w:r>
      <w:r>
        <w:rPr>
          <w:rFonts w:ascii="Times New Roman"/>
          <w:b w:val="false"/>
          <w:i w:val="false"/>
          <w:color w:val="000000"/>
          <w:sz w:val="28"/>
        </w:rPr>
        <w:t xml:space="preserve"> ережелерiнен тыс орындаушының, фонограмма жасаушының, эфирлiк немесе кабельдiк хабар тарату ұйымының келiсiмiнсiз хабарлар мен эфирлiк немесе кәбiлдiк хабар тарату ұйымының хабарларын және олардың жазбаларын таратуға, сондай-ақ фонограмманы тек қана жеке мақсат үшiн қайта шығаруға жол берiледi. Осы Заңның 26-бабына сәйкес сыйақы төленген жағдайда фонограмманы көшiрмелеуге жол берiледi. </w:t>
      </w:r>
    </w:p>
    <w:bookmarkEnd w:id="271"/>
    <w:bookmarkStart w:name="z310" w:id="272"/>
    <w:p>
      <w:pPr>
        <w:spacing w:after="0"/>
        <w:ind w:left="0"/>
        <w:jc w:val="both"/>
      </w:pPr>
      <w:r>
        <w:rPr>
          <w:rFonts w:ascii="Times New Roman"/>
          <w:b w:val="false"/>
          <w:i w:val="false"/>
          <w:color w:val="000000"/>
          <w:sz w:val="28"/>
        </w:rPr>
        <w:t xml:space="preserve">
      3. Егер қысқа мерзiмге пайдаланылатын жазба немесе көшiрме эфирге хабар тарату ұйымының өз жабдықтары көмегiмен және өзiнiң жеке хабары үшiн жүзеге асырылса, орындаушының, фонограмма жасаушының және эфирлiк немесе кәбiлдiк хабар тарату ұйымының орындаушылықты, қойылымды немесе хабарларды қысқа мерзiмге пайдалануға жазып алуды жүзеге асыруға, мұндай жазбаларды көшiрмелеуге және коммерциялық мақсатта жарияланған фонограммаларды көшiрмелеуге рұқсат алуына қатысты осы Заңның 37, 38, 40-баптарындағы ережелер мынадай жағдайларда: </w:t>
      </w:r>
    </w:p>
    <w:bookmarkEnd w:id="272"/>
    <w:bookmarkStart w:name="z311" w:id="273"/>
    <w:p>
      <w:pPr>
        <w:spacing w:after="0"/>
        <w:ind w:left="0"/>
        <w:jc w:val="both"/>
      </w:pPr>
      <w:r>
        <w:rPr>
          <w:rFonts w:ascii="Times New Roman"/>
          <w:b w:val="false"/>
          <w:i w:val="false"/>
          <w:color w:val="000000"/>
          <w:sz w:val="28"/>
        </w:rPr>
        <w:t xml:space="preserve">
      1) эфирге хабар тарату ұйымы осы тармақ ережелерiне сәйкес қысқа мерзiмде пайдалануға жасалатын жазбаны немесе сондай жазбаның фонограммасын көшiрмелеудi жүзеге асыруға қатысты қойылымның өзiн, орындаушылықты немесе хабарды эфирге беруге алдын-ала рұқсат алғанда; </w:t>
      </w:r>
    </w:p>
    <w:bookmarkEnd w:id="273"/>
    <w:bookmarkStart w:name="z312" w:id="274"/>
    <w:p>
      <w:pPr>
        <w:spacing w:after="0"/>
        <w:ind w:left="0"/>
        <w:jc w:val="both"/>
      </w:pPr>
      <w:r>
        <w:rPr>
          <w:rFonts w:ascii="Times New Roman"/>
          <w:b w:val="false"/>
          <w:i w:val="false"/>
          <w:color w:val="000000"/>
          <w:sz w:val="28"/>
        </w:rPr>
        <w:t xml:space="preserve">
      2) эфирге хабар тарату ұйымы осы Заңның </w:t>
      </w:r>
      <w:r>
        <w:rPr>
          <w:rFonts w:ascii="Times New Roman"/>
          <w:b w:val="false"/>
          <w:i w:val="false"/>
          <w:color w:val="000000"/>
          <w:sz w:val="28"/>
        </w:rPr>
        <w:t>25-бабының</w:t>
      </w:r>
      <w:r>
        <w:rPr>
          <w:rFonts w:ascii="Times New Roman"/>
          <w:b w:val="false"/>
          <w:i w:val="false"/>
          <w:color w:val="000000"/>
          <w:sz w:val="28"/>
        </w:rPr>
        <w:t xml:space="preserve"> ережелерiне сәйкес ғылым, әдебиет және өнер туындыларының қысқа мерзiмге пайдалануға жасайтын жазбасына қатысты белгiленетiн мерзiм iшiнде, оның тек құжаттық сипатының негiзiнде ресми мұрағаттарда сақталуы мүмкiн жазбасын қоспағанда, оны жойғанда қолданылмайды. </w:t>
      </w:r>
    </w:p>
    <w:bookmarkEnd w:id="274"/>
    <w:bookmarkStart w:name="z313" w:id="275"/>
    <w:p>
      <w:pPr>
        <w:spacing w:after="0"/>
        <w:ind w:left="0"/>
        <w:jc w:val="both"/>
      </w:pPr>
      <w:r>
        <w:rPr>
          <w:rFonts w:ascii="Times New Roman"/>
          <w:b w:val="false"/>
          <w:i w:val="false"/>
          <w:color w:val="000000"/>
          <w:sz w:val="28"/>
        </w:rPr>
        <w:t xml:space="preserve">
      4. Осы бапта көзделген шектеулер фонограмманы, орындаушылықты, қойылымды, эфирлiк немесе кәбiлдiк хабар тарату ұйымының хабарын және олардың жазбаларын, сондай-ақ соларға енгiзiлген ғылым, әдебиет және өнер туындыларын қалыпты пайдалануға зиянын тигiзбей, сондай-ақ орындаушының, фонограмма жасаушының, эфирлiк немесе кабельдiк хабар тарату ұйымының және аталған туындылар авторларының заңды мүдделерiне нұқсан келтiрмей қолданылады. </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22.11.2005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42-бап. Сабақтас құқықтардың қолданылу мерзiмi </w:t>
      </w:r>
    </w:p>
    <w:p>
      <w:pPr>
        <w:spacing w:after="0"/>
        <w:ind w:left="0"/>
        <w:jc w:val="both"/>
      </w:pPr>
      <w:r>
        <w:rPr>
          <w:rFonts w:ascii="Times New Roman"/>
          <w:b w:val="false"/>
          <w:i w:val="false"/>
          <w:color w:val="000000"/>
          <w:sz w:val="28"/>
        </w:rPr>
        <w:t xml:space="preserve">
      1. Осы тарауда көзделген орындаушыға қатысты құқықтар алғашқы орындалудан немесе қойылымнан кейiн жетпiс жыл бойы күшiн сақтайды. Осы Заңның </w:t>
      </w:r>
      <w:r>
        <w:rPr>
          <w:rFonts w:ascii="Times New Roman"/>
          <w:b w:val="false"/>
          <w:i w:val="false"/>
          <w:color w:val="000000"/>
          <w:sz w:val="28"/>
        </w:rPr>
        <w:t>37-бабында</w:t>
      </w:r>
      <w:r>
        <w:rPr>
          <w:rFonts w:ascii="Times New Roman"/>
          <w:b w:val="false"/>
          <w:i w:val="false"/>
          <w:color w:val="000000"/>
          <w:sz w:val="28"/>
        </w:rPr>
        <w:t xml:space="preserve"> белгiленген орындаушының есiмiн, орындаушылықты немесе қойылымды кез-келген бұрмалаудан немесе орындаушының ар-намысына және қадiр-қасиетiне нұқсан келтiруi мүмкiн өзге де қол сұғушылықтан қорғау құқықтарының қорғалуына шек қойылмайды. </w:t>
      </w:r>
    </w:p>
    <w:bookmarkStart w:name="z314" w:id="276"/>
    <w:p>
      <w:pPr>
        <w:spacing w:after="0"/>
        <w:ind w:left="0"/>
        <w:jc w:val="both"/>
      </w:pPr>
      <w:r>
        <w:rPr>
          <w:rFonts w:ascii="Times New Roman"/>
          <w:b w:val="false"/>
          <w:i w:val="false"/>
          <w:color w:val="000000"/>
          <w:sz w:val="28"/>
        </w:rPr>
        <w:t xml:space="preserve">
      2. Осы тарауда көзделген фонограмманы жасаушыға қатысты құқықтар фонограмма алғаш жарияланғаннан кейiнгi жетпiс жыл бойына, егер осы мерзiм iшiнде фонограмма жарияланбаған болса, ол алғаш жазылып алынғаннан кейiнгi жетпiс жыл бойы күшiн сақтайды. </w:t>
      </w:r>
    </w:p>
    <w:bookmarkEnd w:id="276"/>
    <w:bookmarkStart w:name="z315" w:id="277"/>
    <w:p>
      <w:pPr>
        <w:spacing w:after="0"/>
        <w:ind w:left="0"/>
        <w:jc w:val="both"/>
      </w:pPr>
      <w:r>
        <w:rPr>
          <w:rFonts w:ascii="Times New Roman"/>
          <w:b w:val="false"/>
          <w:i w:val="false"/>
          <w:color w:val="000000"/>
          <w:sz w:val="28"/>
        </w:rPr>
        <w:t xml:space="preserve">
      3. Осы тарауда көзделген эфирде хабар тарату ұйымына қатысты құқықтар мұндай ұйым эфирде алғашқы хабар таратуды жүзеге асырғаннан кейiн жетпiс жыл бойы күшiн сақтайды. </w:t>
      </w:r>
    </w:p>
    <w:bookmarkEnd w:id="277"/>
    <w:bookmarkStart w:name="z316" w:id="278"/>
    <w:p>
      <w:pPr>
        <w:spacing w:after="0"/>
        <w:ind w:left="0"/>
        <w:jc w:val="both"/>
      </w:pPr>
      <w:r>
        <w:rPr>
          <w:rFonts w:ascii="Times New Roman"/>
          <w:b w:val="false"/>
          <w:i w:val="false"/>
          <w:color w:val="000000"/>
          <w:sz w:val="28"/>
        </w:rPr>
        <w:t xml:space="preserve">
      4. Осы тарауда көзделген кабельдiк хабар тарату ұйымына қатысты құқықтар мұндай ұйым кабель арқылы жалпы жұрттың назарына арналған алғашқы хабарлауды жүзеге асырғаннан кейiн жетпiс жыл бойы күшiн сақтайды. </w:t>
      </w:r>
    </w:p>
    <w:bookmarkEnd w:id="278"/>
    <w:bookmarkStart w:name="z317" w:id="279"/>
    <w:p>
      <w:pPr>
        <w:spacing w:after="0"/>
        <w:ind w:left="0"/>
        <w:jc w:val="both"/>
      </w:pPr>
      <w:r>
        <w:rPr>
          <w:rFonts w:ascii="Times New Roman"/>
          <w:b w:val="false"/>
          <w:i w:val="false"/>
          <w:color w:val="000000"/>
          <w:sz w:val="28"/>
        </w:rPr>
        <w:t xml:space="preserve">
      5. Заңды түрде жария болған немесе жасалған кезiнен бастап, егер олар жарияланбаған болса, осы Заң күшiне енген күннен бастап жетпіс жыл мерзiм өтпеген радио және телехабарлар (эфирге хабар тарату) қалған мерзiмде сабақтас құқықтар объектiсi ретiнде қорғалады. </w:t>
      </w:r>
    </w:p>
    <w:bookmarkEnd w:id="279"/>
    <w:bookmarkStart w:name="z318" w:id="280"/>
    <w:p>
      <w:pPr>
        <w:spacing w:after="0"/>
        <w:ind w:left="0"/>
        <w:jc w:val="both"/>
      </w:pPr>
      <w:r>
        <w:rPr>
          <w:rFonts w:ascii="Times New Roman"/>
          <w:b w:val="false"/>
          <w:i w:val="false"/>
          <w:color w:val="000000"/>
          <w:sz w:val="28"/>
        </w:rPr>
        <w:t xml:space="preserve">
      6. Осы баптың 1, 2, 3, 4-тармақтарында көзделген мерзiмдердi есептеу оның басталуына негiз болатын заңды жәйт орын алған жылдан кейiнгi жылдың бiрiншi қаңтарынан басталады. </w:t>
      </w:r>
    </w:p>
    <w:bookmarkEnd w:id="280"/>
    <w:bookmarkStart w:name="z319" w:id="281"/>
    <w:p>
      <w:pPr>
        <w:spacing w:after="0"/>
        <w:ind w:left="0"/>
        <w:jc w:val="both"/>
      </w:pPr>
      <w:r>
        <w:rPr>
          <w:rFonts w:ascii="Times New Roman"/>
          <w:b w:val="false"/>
          <w:i w:val="false"/>
          <w:color w:val="000000"/>
          <w:sz w:val="28"/>
        </w:rPr>
        <w:t xml:space="preserve">
      7. Егер орындаушы қуғын-сүргiнге ұшырап, қайтыс болғаннан кейiн ақталған жағдайда, осы бапта көзделген құқықтарды қорғау мерзiмi ол ақталған жылдан кейiнгi жылдың бiрiншi қаңтарынан бастап күшiне енедi. </w:t>
      </w:r>
    </w:p>
    <w:bookmarkEnd w:id="281"/>
    <w:bookmarkStart w:name="z320" w:id="282"/>
    <w:p>
      <w:pPr>
        <w:spacing w:after="0"/>
        <w:ind w:left="0"/>
        <w:jc w:val="both"/>
      </w:pPr>
      <w:r>
        <w:rPr>
          <w:rFonts w:ascii="Times New Roman"/>
          <w:b w:val="false"/>
          <w:i w:val="false"/>
          <w:color w:val="000000"/>
          <w:sz w:val="28"/>
        </w:rPr>
        <w:t xml:space="preserve">
      8. Осы баптың 1, 2, 3, 4-тармақтарында аталған орындаушылықты, қойылымды, фонограмманы, эфирлiк немесе кәбiлдiк хабар тарату ұйымдарының хабарларын пайдалануға рұқсат ету және мерзiмдердiң қалған бөлiгi шегiнде сыйақы алу құқығы орындаушының, фонограмма жасаушының, эфирлiк немесе кабельдiк хабар тарату ұйымының мұрагерлерiне (заңды тұлғаларға қатысты - құқық мұрагерлерiне) ауысады. </w:t>
      </w:r>
    </w:p>
    <w:bookmarkEnd w:id="282"/>
    <w:bookmarkStart w:name="z321" w:id="283"/>
    <w:p>
      <w:pPr>
        <w:spacing w:after="0"/>
        <w:ind w:left="0"/>
        <w:jc w:val="both"/>
      </w:pPr>
      <w:r>
        <w:rPr>
          <w:rFonts w:ascii="Times New Roman"/>
          <w:b w:val="false"/>
          <w:i w:val="false"/>
          <w:color w:val="000000"/>
          <w:sz w:val="28"/>
        </w:rPr>
        <w:t xml:space="preserve">
      9. Орындаушылыққа, қойылымға, фонограммаға, эфирлiк немесе кәбiлдiк хабар тарату ұйымдарының хабарына сабақтас құқықтардың қолданылу мерзiмiнiң өтуi олардың қоғам игiлiгiне айналғанын бiлдiредi. </w:t>
      </w:r>
    </w:p>
    <w:bookmarkEnd w:id="283"/>
    <w:p>
      <w:pPr>
        <w:spacing w:after="0"/>
        <w:ind w:left="0"/>
        <w:jc w:val="both"/>
      </w:pPr>
      <w:r>
        <w:rPr>
          <w:rFonts w:ascii="Times New Roman"/>
          <w:b w:val="false"/>
          <w:i w:val="false"/>
          <w:color w:val="000000"/>
          <w:sz w:val="28"/>
        </w:rPr>
        <w:t xml:space="preserve">
      Қоғам игiлiгiне айналған сабақтас құқықтар объектiлерiне қатысты осы Заңның </w:t>
      </w:r>
      <w:r>
        <w:rPr>
          <w:rFonts w:ascii="Times New Roman"/>
          <w:b w:val="false"/>
          <w:i w:val="false"/>
          <w:color w:val="000000"/>
          <w:sz w:val="28"/>
        </w:rPr>
        <w:t>34</w:t>
      </w:r>
      <w:r>
        <w:rPr>
          <w:rFonts w:ascii="Times New Roman"/>
          <w:b w:val="false"/>
          <w:i w:val="false"/>
          <w:color w:val="000000"/>
          <w:sz w:val="28"/>
        </w:rPr>
        <w:t xml:space="preserve">-42-баптарының ережелерi ескерiле отырып, осы Заңның </w:t>
      </w:r>
      <w:r>
        <w:rPr>
          <w:rFonts w:ascii="Times New Roman"/>
          <w:b w:val="false"/>
          <w:i w:val="false"/>
          <w:color w:val="000000"/>
          <w:sz w:val="28"/>
        </w:rPr>
        <w:t>29-бабының</w:t>
      </w:r>
      <w:r>
        <w:rPr>
          <w:rFonts w:ascii="Times New Roman"/>
          <w:b w:val="false"/>
          <w:i w:val="false"/>
          <w:color w:val="000000"/>
          <w:sz w:val="28"/>
        </w:rPr>
        <w:t xml:space="preserve">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09.07.2004 </w:t>
      </w:r>
      <w:r>
        <w:rPr>
          <w:rFonts w:ascii="Times New Roman"/>
          <w:b w:val="false"/>
          <w:i w:val="false"/>
          <w:color w:val="000000"/>
          <w:sz w:val="28"/>
        </w:rPr>
        <w:t>№ 586</w:t>
      </w:r>
      <w:r>
        <w:rPr>
          <w:rFonts w:ascii="Times New Roman"/>
          <w:b w:val="false"/>
          <w:i w:val="false"/>
          <w:color w:val="ff0000"/>
          <w:sz w:val="28"/>
        </w:rPr>
        <w:t xml:space="preserve">, 22.11.2005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46" w:id="284"/>
    <w:p>
      <w:pPr>
        <w:spacing w:after="0"/>
        <w:ind w:left="0"/>
        <w:jc w:val="left"/>
      </w:pPr>
      <w:r>
        <w:rPr>
          <w:rFonts w:ascii="Times New Roman"/>
          <w:b/>
          <w:i w:val="false"/>
          <w:color w:val="000000"/>
        </w:rPr>
        <w:t xml:space="preserve"> 4-ТАРАУ. МҮЛIКТIК ҚҰҚЫҚТАРДЫ ҰЖЫМДЫҚ БАСҚАРУ</w:t>
      </w:r>
    </w:p>
    <w:bookmarkEnd w:id="284"/>
    <w:p>
      <w:pPr>
        <w:spacing w:after="0"/>
        <w:ind w:left="0"/>
        <w:jc w:val="both"/>
      </w:pPr>
      <w:r>
        <w:rPr>
          <w:rFonts w:ascii="Times New Roman"/>
          <w:b/>
          <w:i w:val="false"/>
          <w:color w:val="000000"/>
          <w:sz w:val="28"/>
        </w:rPr>
        <w:t xml:space="preserve">43-бап. Мүліктік құқықтарды ұжымдық басқарудың мақсаттары және саласы </w:t>
      </w:r>
    </w:p>
    <w:bookmarkStart w:name="z60" w:id="285"/>
    <w:p>
      <w:pPr>
        <w:spacing w:after="0"/>
        <w:ind w:left="0"/>
        <w:jc w:val="both"/>
      </w:pPr>
      <w:r>
        <w:rPr>
          <w:rFonts w:ascii="Times New Roman"/>
          <w:b w:val="false"/>
          <w:i w:val="false"/>
          <w:color w:val="000000"/>
          <w:sz w:val="28"/>
        </w:rPr>
        <w:t xml:space="preserve">
      1. Ғылым, әдебиет және өнер туындыларының авторлары, орындаушылар, фонограмма шығарушылар немесе өзге де авторлық және сабақтас құқықтар иелері өздерінің мүліктік құқықтарын іс жүзінде жүзеге асыру мақсатында құқықтарды ұжымдық басқару жөніндегі ұйымдар құруға құқылы. </w:t>
      </w:r>
    </w:p>
    <w:bookmarkEnd w:id="285"/>
    <w:bookmarkStart w:name="z61" w:id="286"/>
    <w:p>
      <w:pPr>
        <w:spacing w:after="0"/>
        <w:ind w:left="0"/>
        <w:jc w:val="both"/>
      </w:pPr>
      <w:r>
        <w:rPr>
          <w:rFonts w:ascii="Times New Roman"/>
          <w:b w:val="false"/>
          <w:i w:val="false"/>
          <w:color w:val="000000"/>
          <w:sz w:val="28"/>
        </w:rPr>
        <w:t xml:space="preserve">
      2. Құқықтарды ұжымдық басқару жөніндегі ұйымның коммерциялық қызметпен айналысуға, сондай-ақ ұжымдық негізде басқару үшін алған туындыларды және сабақтас құқықтар объектілерін пайдалануды жүзеге асыруға құқығы жоқ. </w:t>
      </w:r>
    </w:p>
    <w:bookmarkEnd w:id="286"/>
    <w:bookmarkStart w:name="z62" w:id="287"/>
    <w:p>
      <w:pPr>
        <w:spacing w:after="0"/>
        <w:ind w:left="0"/>
        <w:jc w:val="both"/>
      </w:pPr>
      <w:r>
        <w:rPr>
          <w:rFonts w:ascii="Times New Roman"/>
          <w:b w:val="false"/>
          <w:i w:val="false"/>
          <w:color w:val="000000"/>
          <w:sz w:val="28"/>
        </w:rPr>
        <w:t xml:space="preserve">
      3. Әртүрлі құқықтар мен құқық иелерінің түрлі санаттары бойынша жекелеген ұйымдар, не құқық иелерінің бір санатының мүдделеріне сай түрлі құқықтарды басқаратын ұйымдар, не құқық иелерінің түрлі санаттарының мүдделеріне сай құқықтардың бір түрін басқаратын ұйымдар құруға жол беріледі. Мұндай ұйымдарды тікелей авторлық және сабақтас құқықтар иелері құрады және ұйымдар солардан алған өкілеттіктер шегінде жарғы негізінде әрекет етеді. </w:t>
      </w:r>
    </w:p>
    <w:bookmarkEnd w:id="287"/>
    <w:p>
      <w:pPr>
        <w:spacing w:after="0"/>
        <w:ind w:left="0"/>
        <w:jc w:val="both"/>
      </w:pPr>
      <w:r>
        <w:rPr>
          <w:rFonts w:ascii="Times New Roman"/>
          <w:b w:val="false"/>
          <w:i w:val="false"/>
          <w:color w:val="000000"/>
          <w:sz w:val="28"/>
        </w:rPr>
        <w:t xml:space="preserve">
      Құқықтарды ұжымдық басқару жөніндегі ұйымдар, атап айтқанда, ұжымдық басқарудың мынадай салаларында: </w:t>
      </w:r>
    </w:p>
    <w:p>
      <w:pPr>
        <w:spacing w:after="0"/>
        <w:ind w:left="0"/>
        <w:jc w:val="both"/>
      </w:pPr>
      <w:r>
        <w:rPr>
          <w:rFonts w:ascii="Times New Roman"/>
          <w:b w:val="false"/>
          <w:i w:val="false"/>
          <w:color w:val="000000"/>
          <w:sz w:val="28"/>
        </w:rPr>
        <w:t xml:space="preserve">
      1) көпшілік алдында орындалуына, жалпы жұрттың назарына кәбіл арқылы хабарлануына немесе эфирге, оның ішінде ретрансляциялау арқылы берілуіне қатысты жарияланған (мәтіні бар немесе мәтіні жоқ) музыкалық туындыларға және музыкалық-драмалық туындылардың үзінділеріне айрықша құқықтарды басқару; </w:t>
      </w:r>
    </w:p>
    <w:p>
      <w:pPr>
        <w:spacing w:after="0"/>
        <w:ind w:left="0"/>
        <w:jc w:val="both"/>
      </w:pPr>
      <w:r>
        <w:rPr>
          <w:rFonts w:ascii="Times New Roman"/>
          <w:b w:val="false"/>
          <w:i w:val="false"/>
          <w:color w:val="000000"/>
          <w:sz w:val="28"/>
        </w:rPr>
        <w:t xml:space="preserve">
      2) дыбыстау-бейнелеу туындыларында пайдаланылған (мәтіні бар немесе мәтіні жоқ) музыкалық туындылардың авторлары болып табылатын композиторлардың осындай дыбыстау-бейнелеу туындысын көпшілік алдында орындағаны немесе жалпы жұрттың назарына кәбіл арқылы хабарлағаны немесе эфирге бергені үшін сыйақы алуға құқықтарын жүзеге асыру; </w:t>
      </w:r>
    </w:p>
    <w:p>
      <w:pPr>
        <w:spacing w:after="0"/>
        <w:ind w:left="0"/>
        <w:jc w:val="both"/>
      </w:pPr>
      <w:r>
        <w:rPr>
          <w:rFonts w:ascii="Times New Roman"/>
          <w:b w:val="false"/>
          <w:i w:val="false"/>
          <w:color w:val="000000"/>
          <w:sz w:val="28"/>
        </w:rPr>
        <w:t xml:space="preserve">
      3) бейнелеу өнерінің туындыларына қатысты қадағалау құқығын басқару; </w:t>
      </w:r>
    </w:p>
    <w:p>
      <w:pPr>
        <w:spacing w:after="0"/>
        <w:ind w:left="0"/>
        <w:jc w:val="both"/>
      </w:pPr>
      <w:r>
        <w:rPr>
          <w:rFonts w:ascii="Times New Roman"/>
          <w:b w:val="false"/>
          <w:i w:val="false"/>
          <w:color w:val="000000"/>
          <w:sz w:val="28"/>
        </w:rPr>
        <w:t xml:space="preserve">
      4) авторлардың, орындаушылардың, фонограммалар және дыбыстау-бейнелеу туындыларын шығарушылардың фонограммаларды және дыбыстау-бейнелеу туындыларын жеке мақсатта әрі табыс алмастан қайта шығару үшін сыйақы алуға құқықтарын жүзеге асыру; </w:t>
      </w:r>
    </w:p>
    <w:p>
      <w:pPr>
        <w:spacing w:after="0"/>
        <w:ind w:left="0"/>
        <w:jc w:val="both"/>
      </w:pPr>
      <w:r>
        <w:rPr>
          <w:rFonts w:ascii="Times New Roman"/>
          <w:b w:val="false"/>
          <w:i w:val="false"/>
          <w:color w:val="000000"/>
          <w:sz w:val="28"/>
        </w:rPr>
        <w:t>
      5) орындаушылар мен фонограмма шығарушылардың коммерциялық мақсаттарда жарияланған фонограммаларды көпшілік алдында орындағаны, жалпы жұрттың назарына кәбіл арқылы хабарлағаны немесе эфирге бергені үшін сыйақы алуға құқықтарын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жарияланған туындыларды көшіруге (репрографиялық қайта шығаруға) құқықтарды басқару салаларында құрылуы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 w:id="288"/>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46-1-бабының</w:t>
      </w:r>
      <w:r>
        <w:rPr>
          <w:rFonts w:ascii="Times New Roman"/>
          <w:b w:val="false"/>
          <w:i w:val="false"/>
          <w:color w:val="000000"/>
          <w:sz w:val="28"/>
        </w:rPr>
        <w:t xml:space="preserve"> 2-тармағының ережелері ескеріле отырып, мүліктік құқықтарды ұжымдық басқаруға өкілеттікті тікелей авторлық және сабақтас құқықтар иелері бірыңғай цифрлық платформа арқылы жасалған шарттардың негізінде ерікті түрде, сондай-ақ осындай құқықтарды басқаратын шетелдік ұйымдармен жасалған тиісті шарттар бойынша береді.</w:t>
      </w:r>
    </w:p>
    <w:bookmarkEnd w:id="288"/>
    <w:p>
      <w:pPr>
        <w:spacing w:after="0"/>
        <w:ind w:left="0"/>
        <w:jc w:val="both"/>
      </w:pPr>
      <w:r>
        <w:rPr>
          <w:rFonts w:ascii="Times New Roman"/>
          <w:b w:val="false"/>
          <w:i w:val="false"/>
          <w:color w:val="000000"/>
          <w:sz w:val="28"/>
        </w:rPr>
        <w:t>
      Бұл ретте авторлық және сабақтас құқықтарды иеленушілер мұндай өкілеттіктерді құқықтарды ұжымдық басқару жөніндегі бір ұйымға ғана бере алады.</w:t>
      </w:r>
    </w:p>
    <w:bookmarkStart w:name="z64" w:id="289"/>
    <w:p>
      <w:pPr>
        <w:spacing w:after="0"/>
        <w:ind w:left="0"/>
        <w:jc w:val="both"/>
      </w:pPr>
      <w:r>
        <w:rPr>
          <w:rFonts w:ascii="Times New Roman"/>
          <w:b w:val="false"/>
          <w:i w:val="false"/>
          <w:color w:val="000000"/>
          <w:sz w:val="28"/>
        </w:rPr>
        <w:t xml:space="preserve">
      5. Құқықтарды ұжымдық басқару жөніндегі ұйымдардың жарғылары осы Заңның талаптарына сай келетін ережелерден тұруға тиіс. Құқықтарды ұжымдық басқару жөніндегі ұйымды тіркеуден бас тартуға осы Заңның, сондай-ақ коммерциялық емес ұйымдарды тіркеу тәртібін белгілейтін заңнаманың талаптары бұзылған жағдайда жол беріледі. </w:t>
      </w:r>
    </w:p>
    <w:bookmarkEnd w:id="289"/>
    <w:bookmarkStart w:name="z65" w:id="290"/>
    <w:p>
      <w:pPr>
        <w:spacing w:after="0"/>
        <w:ind w:left="0"/>
        <w:jc w:val="both"/>
      </w:pPr>
      <w:r>
        <w:rPr>
          <w:rFonts w:ascii="Times New Roman"/>
          <w:b w:val="false"/>
          <w:i w:val="false"/>
          <w:color w:val="000000"/>
          <w:sz w:val="28"/>
        </w:rPr>
        <w:t xml:space="preserve">
      6. Аталған ұйымның қызметіне басшылықты мүліктік құқықтары басқарылатын авторлық және сабақтас құқықтар иелері жүзеге асырады. Сыйақының мөлшеріне және пайдаланушылармен лицензиялық шарт жасасу ережесіне, жиналған сыйақыны бөлу және төлеу тәсіліне және мұндай ұйым қызметінің өзге де принципті мәселелеріне қатысты шешімдер қабылдауды тек қана авторлық және сабақтас құқықтар иелері жалпы жиналыста алқалы түрде жүзеге асырады. </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10.07.2009 </w:t>
      </w:r>
      <w:r>
        <w:rPr>
          <w:rFonts w:ascii="Times New Roman"/>
          <w:b w:val="false"/>
          <w:i w:val="false"/>
          <w:color w:val="000000"/>
          <w:sz w:val="28"/>
        </w:rPr>
        <w:t>№ 179-IV</w:t>
      </w:r>
      <w:r>
        <w:rPr>
          <w:rFonts w:ascii="Times New Roman"/>
          <w:b w:val="false"/>
          <w:i w:val="false"/>
          <w:color w:val="ff0000"/>
          <w:sz w:val="28"/>
        </w:rPr>
        <w:t xml:space="preserve">; өзгерістер енгізілді - ҚР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19.06.2026 </w:t>
      </w:r>
      <w:r>
        <w:rPr>
          <w:rFonts w:ascii="Times New Roman"/>
          <w:b w:val="false"/>
          <w:i w:val="false"/>
          <w:color w:val="00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Мүлiктiк құқықтарды ұжымдық негiзде басқаратын ұйымдардың қызметi </w:t>
      </w:r>
    </w:p>
    <w:p>
      <w:pPr>
        <w:spacing w:after="0"/>
        <w:ind w:left="0"/>
        <w:jc w:val="both"/>
      </w:pPr>
      <w:r>
        <w:rPr>
          <w:rFonts w:ascii="Times New Roman"/>
          <w:b w:val="false"/>
          <w:i w:val="false"/>
          <w:color w:val="000000"/>
          <w:sz w:val="28"/>
        </w:rPr>
        <w:t xml:space="preserve">
      1. Кез келген автор, оның мұрагерi немесе осы Заңның 2 және 3-тарауларына сәйкес қорғалатын авторлық және сабақтас құқықтардың өзге де иесi өздерiнiң мүлiктiк құқықтарын мүлiктiк құқықтарды ұжымдық негiзде басқаратын ұйымға беруге құқылы, ал ұйым, егер құқықтардың мұндай санатын басқару осы ұйымның жарғылық қызметiне жататын болса, бұл құқықтарды ұжымдық негiзде жүзеге асыруды өз мойнына алуға мiндеттi. Аталған ұйымдардың ұжымдық негiзде басқару үшiн алынған туындыларды және сабақтас құқықтардың объектiлерiн пайдалануға құқығы жоқ. </w:t>
      </w:r>
    </w:p>
    <w:bookmarkStart w:name="z327" w:id="291"/>
    <w:p>
      <w:pPr>
        <w:spacing w:after="0"/>
        <w:ind w:left="0"/>
        <w:jc w:val="both"/>
      </w:pPr>
      <w:r>
        <w:rPr>
          <w:rFonts w:ascii="Times New Roman"/>
          <w:b w:val="false"/>
          <w:i w:val="false"/>
          <w:color w:val="000000"/>
          <w:sz w:val="28"/>
        </w:rPr>
        <w:t>
      2. Осы Заңның 43-бабының 3-тармағына сәйкес алынған өкiлеттiктер негiзiнде мүлiктiк құқықтарды ұжымдық негiзде басқаратын ұйым туындыларды және сабақтас құқықтар объектiлерiн пайдаланудың тиiстi тәсiлдерiне пайдаланушылармен лицензиялық шарттар жасасады. Мұндай лицензиялық шарттардың талаптары бiр санаттағы барлық пайдаланушыларға бiрдей болуға тиiс. Аталған ұйымдардың пайдаланушыға лицензиялық шарт жасасудан жеткiлiктi негiздерсiз бас тартуға құқығы жоқ.</w:t>
      </w:r>
    </w:p>
    <w:bookmarkEnd w:id="291"/>
    <w:bookmarkStart w:name="z455" w:id="292"/>
    <w:p>
      <w:pPr>
        <w:spacing w:after="0"/>
        <w:ind w:left="0"/>
        <w:jc w:val="both"/>
      </w:pPr>
      <w:r>
        <w:rPr>
          <w:rFonts w:ascii="Times New Roman"/>
          <w:b w:val="false"/>
          <w:i w:val="false"/>
          <w:color w:val="000000"/>
          <w:sz w:val="28"/>
        </w:rPr>
        <w:t>
      2-1. Пайдаланушылар бірыңғай цифрлық платформа арқылы шарт жасасуға және құқықтарды ұжымдық басқару жөніндегі ұйымға авторлық және сабақтас құқықтар объектілерін пайдалану туралы есепті, сондай-ақ сыйақыны жинау және бөлу үшін қажетті өзге де мәліметтер мен құжаттарды жазбаша түрде не цифрлық құжат нысанында ұсынуға міндетті, олардың тізбесі мен ұсынылу мерзімдері лицензиялық шартта айқындалады.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29" w:id="293"/>
    <w:p>
      <w:pPr>
        <w:spacing w:after="0"/>
        <w:ind w:left="0"/>
        <w:jc w:val="both"/>
      </w:pPr>
      <w:r>
        <w:rPr>
          <w:rFonts w:ascii="Times New Roman"/>
          <w:b w:val="false"/>
          <w:i w:val="false"/>
          <w:color w:val="000000"/>
          <w:sz w:val="28"/>
        </w:rPr>
        <w:t xml:space="preserve">
      4. Авторлық және сабақтас құқықтар иелерiнiң туындылар мен сабақтас құқықтардың объектiлерiн осындай лицензиялық шарттар бойынша пайдалану мен байланысты пайдаланушыларға қоятын барлық ықтимал мүлiктiк талаптарын лицензиялық шарттар жасасқан ұйым реттеуге тиiс. </w:t>
      </w:r>
    </w:p>
    <w:bookmarkEnd w:id="293"/>
    <w:bookmarkStart w:name="z330" w:id="294"/>
    <w:p>
      <w:pPr>
        <w:spacing w:after="0"/>
        <w:ind w:left="0"/>
        <w:jc w:val="both"/>
      </w:pPr>
      <w:r>
        <w:rPr>
          <w:rFonts w:ascii="Times New Roman"/>
          <w:b w:val="false"/>
          <w:i w:val="false"/>
          <w:color w:val="000000"/>
          <w:sz w:val="28"/>
        </w:rPr>
        <w:t>
      5. Мүлiктiк құқықтарды ұжымдық негiзде басқаратын ұйым жиналған сыйақыны бөлу және төлеу үшін шаралар қолдануға міндетті.</w:t>
      </w:r>
    </w:p>
    <w:bookmarkEnd w:id="294"/>
    <w:p>
      <w:pPr>
        <w:spacing w:after="0"/>
        <w:ind w:left="0"/>
        <w:jc w:val="both"/>
      </w:pPr>
      <w:r>
        <w:rPr>
          <w:rFonts w:ascii="Times New Roman"/>
          <w:b w:val="false"/>
          <w:i w:val="false"/>
          <w:color w:val="000000"/>
          <w:sz w:val="28"/>
        </w:rPr>
        <w:t>
      Жиналған сыйақыны пайдаланушылардың авторлық және сабақтас құқықтар объектілерін пайдалануы туралы есептерінің ұсынылмауына байланысты бөлу және сәйкестендіру мүмкін болмаған жағдайда, мүлiктiк құқықтарды ұжымдық негізде басқаратын ұйым мұндай бөлінбеген сыйақыны сақтауға, ал ұйымның сыйақыны жинауға, бөлуге, төлеуге және сақтауға арналған ағымдағы шотына келіп түскен күнінен бастап үш жыл өткеннен кейін оны авторлық және сабақтас құқықтарды иеленушілердің жалпы жиналысында айқындалатын тәртіппен бөлінетін сомаларға қосуға міндетті.</w:t>
      </w:r>
    </w:p>
    <w:p>
      <w:pPr>
        <w:spacing w:after="0"/>
        <w:ind w:left="0"/>
        <w:jc w:val="both"/>
      </w:pPr>
      <w:r>
        <w:rPr>
          <w:rFonts w:ascii="Times New Roman"/>
          <w:b w:val="false"/>
          <w:i w:val="false"/>
          <w:color w:val="000000"/>
          <w:sz w:val="28"/>
        </w:rPr>
        <w:t>
      Авторлық және сабақтас құқықтардың нақты иеленушілеріне бөлінген және олардың есебіне жазылған жиналған сыйақы сомалары құқықтарды ұжымдық басқару жөніндегі ұйымның сыйақыны жинауға, бөлуге, төлеуге және сақтауға арналған ағымдағы шотында сақталуға және сыйақыны жинауға, бөлуге, төлеуге және сақтауға арналған ағымдағы шотта мұндай сомалардың сақталу мерзіміне қарамастан, тиісті авторға және (немесе) құқық иеленушіге мұндай тұлғалардың табылуына немесе жүгінуіне қарай төленуге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09.07.2004 </w:t>
      </w:r>
      <w:r>
        <w:rPr>
          <w:rFonts w:ascii="Times New Roman"/>
          <w:b w:val="false"/>
          <w:i w:val="false"/>
          <w:color w:val="000000"/>
          <w:sz w:val="28"/>
        </w:rPr>
        <w:t>№ 586</w:t>
      </w:r>
      <w:r>
        <w:rPr>
          <w:rFonts w:ascii="Times New Roman"/>
          <w:b w:val="false"/>
          <w:i w:val="false"/>
          <w:color w:val="ff0000"/>
          <w:sz w:val="28"/>
        </w:rPr>
        <w:t xml:space="preserve">, 10.07.2009 </w:t>
      </w:r>
      <w:r>
        <w:rPr>
          <w:rFonts w:ascii="Times New Roman"/>
          <w:b w:val="false"/>
          <w:i w:val="false"/>
          <w:color w:val="000000"/>
          <w:sz w:val="28"/>
        </w:rPr>
        <w:t>№ 179-IV</w:t>
      </w:r>
      <w:r>
        <w:rPr>
          <w:rFonts w:ascii="Times New Roman"/>
          <w:b w:val="false"/>
          <w:i w:val="false"/>
          <w:color w:val="ff0000"/>
          <w:sz w:val="28"/>
        </w:rPr>
        <w:t xml:space="preserve">,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Мүлiктiк құқықтарды ұжымдық негiзде басқаратын ұйымдардың атқаратын қызметтерi </w:t>
      </w:r>
    </w:p>
    <w:p>
      <w:pPr>
        <w:spacing w:after="0"/>
        <w:ind w:left="0"/>
        <w:jc w:val="both"/>
      </w:pPr>
      <w:r>
        <w:rPr>
          <w:rFonts w:ascii="Times New Roman"/>
          <w:b w:val="false"/>
          <w:i w:val="false"/>
          <w:color w:val="000000"/>
          <w:sz w:val="28"/>
        </w:rPr>
        <w:t xml:space="preserve">
      Мүлiктiк құқықтарды ұжымдық негiзде басқаратын ұйым өзi өкiлi болып табылатын авторлық және сабақтас құқықтар иелерiнiң атынан әрi олардан алынған өкiлеттiк негiзiнде мынадай қызметтердi атқаруға: </w:t>
      </w:r>
    </w:p>
    <w:bookmarkStart w:name="z331" w:id="295"/>
    <w:p>
      <w:pPr>
        <w:spacing w:after="0"/>
        <w:ind w:left="0"/>
        <w:jc w:val="both"/>
      </w:pPr>
      <w:r>
        <w:rPr>
          <w:rFonts w:ascii="Times New Roman"/>
          <w:b w:val="false"/>
          <w:i w:val="false"/>
          <w:color w:val="000000"/>
          <w:sz w:val="28"/>
        </w:rPr>
        <w:t xml:space="preserve">
      1) мұндай ұйым басқарып отырған құқықтарды пайдалануға пайдаланушылармен жазбаша түрде не цифрлық құжат нысанында лицензиялық шарттар жасасуға; </w:t>
      </w:r>
    </w:p>
    <w:bookmarkEnd w:id="295"/>
    <w:bookmarkStart w:name="z332" w:id="296"/>
    <w:p>
      <w:pPr>
        <w:spacing w:after="0"/>
        <w:ind w:left="0"/>
        <w:jc w:val="both"/>
      </w:pPr>
      <w:r>
        <w:rPr>
          <w:rFonts w:ascii="Times New Roman"/>
          <w:b w:val="false"/>
          <w:i w:val="false"/>
          <w:color w:val="000000"/>
          <w:sz w:val="28"/>
        </w:rPr>
        <w:t xml:space="preserve">
      2) сыйақы мөлшерiн және лицензиялық шарттар жасалған басқа да жағдайларды пайдаланушылармен келiсуге; </w:t>
      </w:r>
    </w:p>
    <w:bookmarkEnd w:id="296"/>
    <w:bookmarkStart w:name="z333" w:id="297"/>
    <w:p>
      <w:pPr>
        <w:spacing w:after="0"/>
        <w:ind w:left="0"/>
        <w:jc w:val="both"/>
      </w:pPr>
      <w:r>
        <w:rPr>
          <w:rFonts w:ascii="Times New Roman"/>
          <w:b w:val="false"/>
          <w:i w:val="false"/>
          <w:color w:val="000000"/>
          <w:sz w:val="28"/>
        </w:rPr>
        <w:t xml:space="preserve">
      3) бұл ұйым лицензиялық шартын жасаспай, осындай сыйақы жинаумен шұғылданатын жағдайларда сыйақы мөлшерiн пайдаланушылармен келiсуге (осы Заңның </w:t>
      </w:r>
      <w:r>
        <w:rPr>
          <w:rFonts w:ascii="Times New Roman"/>
          <w:b w:val="false"/>
          <w:i w:val="false"/>
          <w:color w:val="000000"/>
          <w:sz w:val="28"/>
        </w:rPr>
        <w:t>26-бабы</w:t>
      </w:r>
      <w:r>
        <w:rPr>
          <w:rFonts w:ascii="Times New Roman"/>
          <w:b w:val="false"/>
          <w:i w:val="false"/>
          <w:color w:val="000000"/>
          <w:sz w:val="28"/>
        </w:rPr>
        <w:t xml:space="preserve"> және </w:t>
      </w:r>
      <w:r>
        <w:rPr>
          <w:rFonts w:ascii="Times New Roman"/>
          <w:b w:val="false"/>
          <w:i w:val="false"/>
          <w:color w:val="000000"/>
          <w:sz w:val="28"/>
        </w:rPr>
        <w:t>39-бабының</w:t>
      </w:r>
      <w:r>
        <w:rPr>
          <w:rFonts w:ascii="Times New Roman"/>
          <w:b w:val="false"/>
          <w:i w:val="false"/>
          <w:color w:val="000000"/>
          <w:sz w:val="28"/>
        </w:rPr>
        <w:t xml:space="preserve"> 2-тармағы); </w:t>
      </w:r>
    </w:p>
    <w:bookmarkEnd w:id="297"/>
    <w:bookmarkStart w:name="z334" w:id="298"/>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166-бабы 1-тармағының талаптарын сақтай отырып, лицензиялық шартта көзделген сыйақыны және (немесе) осы баптың 3) тармақшасында көзделген сыйақыны жинауға;</w:t>
      </w:r>
    </w:p>
    <w:bookmarkEnd w:id="298"/>
    <w:bookmarkStart w:name="z335" w:id="299"/>
    <w:p>
      <w:pPr>
        <w:spacing w:after="0"/>
        <w:ind w:left="0"/>
        <w:jc w:val="both"/>
      </w:pPr>
      <w:r>
        <w:rPr>
          <w:rFonts w:ascii="Times New Roman"/>
          <w:b w:val="false"/>
          <w:i w:val="false"/>
          <w:color w:val="000000"/>
          <w:sz w:val="28"/>
        </w:rPr>
        <w:t xml:space="preserve">
      5) осы баптың 4) тармақшасына сәйкес жиналған сыйақыны өзi өкiлi болып табылатын авторлық және сабақтас құқықтар иелерiне бөлуге және төлеуге; </w:t>
      </w:r>
    </w:p>
    <w:bookmarkEnd w:id="299"/>
    <w:bookmarkStart w:name="z336" w:id="300"/>
    <w:p>
      <w:pPr>
        <w:spacing w:after="0"/>
        <w:ind w:left="0"/>
        <w:jc w:val="both"/>
      </w:pPr>
      <w:r>
        <w:rPr>
          <w:rFonts w:ascii="Times New Roman"/>
          <w:b w:val="false"/>
          <w:i w:val="false"/>
          <w:color w:val="000000"/>
          <w:sz w:val="28"/>
        </w:rPr>
        <w:t xml:space="preserve">
      6) осындай ұйым басқаратын құқықтарды қорғауға қажеттi кез-келген заңды әрекеттердi жасауға тиiс. </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10.07.2009 </w:t>
      </w:r>
      <w:r>
        <w:rPr>
          <w:rFonts w:ascii="Times New Roman"/>
          <w:b w:val="false"/>
          <w:i w:val="false"/>
          <w:color w:val="000000"/>
          <w:sz w:val="28"/>
        </w:rPr>
        <w:t>№ 179-IV</w:t>
      </w:r>
      <w:r>
        <w:rPr>
          <w:rFonts w:ascii="Times New Roman"/>
          <w:b w:val="false"/>
          <w:i w:val="false"/>
          <w:color w:val="ff0000"/>
          <w:sz w:val="28"/>
        </w:rPr>
        <w:t xml:space="preserve">;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Бірыңғай цифрлық платформа</w:t>
      </w:r>
    </w:p>
    <w:bookmarkStart w:name="z482" w:id="301"/>
    <w:p>
      <w:pPr>
        <w:spacing w:after="0"/>
        <w:ind w:left="0"/>
        <w:jc w:val="both"/>
      </w:pPr>
      <w:r>
        <w:rPr>
          <w:rFonts w:ascii="Times New Roman"/>
          <w:b w:val="false"/>
          <w:i w:val="false"/>
          <w:color w:val="000000"/>
          <w:sz w:val="28"/>
        </w:rPr>
        <w:t>
      1. Сараптама ұйымы уәкілетті орган айқындаған тәртіппен бірыңғай цифрлық платформаны басқаруды жүзеге асырады және оның құқықтарды ұжымдық басқару саласында пайдаланылуына бірыңғай қол жеткізу нүктесін ұсынады.</w:t>
      </w:r>
    </w:p>
    <w:bookmarkEnd w:id="301"/>
    <w:bookmarkStart w:name="z483" w:id="302"/>
    <w:p>
      <w:pPr>
        <w:spacing w:after="0"/>
        <w:ind w:left="0"/>
        <w:jc w:val="both"/>
      </w:pPr>
      <w:r>
        <w:rPr>
          <w:rFonts w:ascii="Times New Roman"/>
          <w:b w:val="false"/>
          <w:i w:val="false"/>
          <w:color w:val="000000"/>
          <w:sz w:val="28"/>
        </w:rPr>
        <w:t>
      2. Бірыңғай цифрлық платформаның жұмыс істеуін қамтамасыз ету үшін сараптама ұйымы мүліктік құқықтарды ұжымдық негізде басқару саласындағы мынадай тізілімдерді (бұдан әрі – тізілімдер) қалыптастыруды және жүргізуді жүзеге асырады:</w:t>
      </w:r>
    </w:p>
    <w:bookmarkEnd w:id="302"/>
    <w:bookmarkStart w:name="z484" w:id="303"/>
    <w:p>
      <w:pPr>
        <w:spacing w:after="0"/>
        <w:ind w:left="0"/>
        <w:jc w:val="both"/>
      </w:pPr>
      <w:r>
        <w:rPr>
          <w:rFonts w:ascii="Times New Roman"/>
          <w:b w:val="false"/>
          <w:i w:val="false"/>
          <w:color w:val="000000"/>
          <w:sz w:val="28"/>
        </w:rPr>
        <w:t>
      1) туындылар тізілімі;</w:t>
      </w:r>
    </w:p>
    <w:bookmarkEnd w:id="303"/>
    <w:bookmarkStart w:name="z485" w:id="304"/>
    <w:p>
      <w:pPr>
        <w:spacing w:after="0"/>
        <w:ind w:left="0"/>
        <w:jc w:val="both"/>
      </w:pPr>
      <w:r>
        <w:rPr>
          <w:rFonts w:ascii="Times New Roman"/>
          <w:b w:val="false"/>
          <w:i w:val="false"/>
          <w:color w:val="000000"/>
          <w:sz w:val="28"/>
        </w:rPr>
        <w:t>
      2) авторлар мен құқық иеленушілер тізілімі;</w:t>
      </w:r>
    </w:p>
    <w:bookmarkEnd w:id="304"/>
    <w:bookmarkStart w:name="z486" w:id="305"/>
    <w:p>
      <w:pPr>
        <w:spacing w:after="0"/>
        <w:ind w:left="0"/>
        <w:jc w:val="both"/>
      </w:pPr>
      <w:r>
        <w:rPr>
          <w:rFonts w:ascii="Times New Roman"/>
          <w:b w:val="false"/>
          <w:i w:val="false"/>
          <w:color w:val="000000"/>
          <w:sz w:val="28"/>
        </w:rPr>
        <w:t>
      3) құқықтарды ұжымдық басқару жөніндегі ұйымдар тізілімі;</w:t>
      </w:r>
    </w:p>
    <w:bookmarkEnd w:id="305"/>
    <w:bookmarkStart w:name="z487" w:id="306"/>
    <w:p>
      <w:pPr>
        <w:spacing w:after="0"/>
        <w:ind w:left="0"/>
        <w:jc w:val="both"/>
      </w:pPr>
      <w:r>
        <w:rPr>
          <w:rFonts w:ascii="Times New Roman"/>
          <w:b w:val="false"/>
          <w:i w:val="false"/>
          <w:color w:val="000000"/>
          <w:sz w:val="28"/>
        </w:rPr>
        <w:t>
      4) пайдаланушылар тізілімі;</w:t>
      </w:r>
    </w:p>
    <w:bookmarkEnd w:id="306"/>
    <w:bookmarkStart w:name="z488" w:id="307"/>
    <w:p>
      <w:pPr>
        <w:spacing w:after="0"/>
        <w:ind w:left="0"/>
        <w:jc w:val="both"/>
      </w:pPr>
      <w:r>
        <w:rPr>
          <w:rFonts w:ascii="Times New Roman"/>
          <w:b w:val="false"/>
          <w:i w:val="false"/>
          <w:color w:val="000000"/>
          <w:sz w:val="28"/>
        </w:rPr>
        <w:t>
      5) шарттар тізілімі;</w:t>
      </w:r>
    </w:p>
    <w:bookmarkEnd w:id="307"/>
    <w:bookmarkStart w:name="z489" w:id="308"/>
    <w:p>
      <w:pPr>
        <w:spacing w:after="0"/>
        <w:ind w:left="0"/>
        <w:jc w:val="both"/>
      </w:pPr>
      <w:r>
        <w:rPr>
          <w:rFonts w:ascii="Times New Roman"/>
          <w:b w:val="false"/>
          <w:i w:val="false"/>
          <w:color w:val="000000"/>
          <w:sz w:val="28"/>
        </w:rPr>
        <w:t>
      6) бірыңғай цифрлық платформаның жұмыс істеуіне қажетті өзге де тізілімдер.</w:t>
      </w:r>
    </w:p>
    <w:bookmarkEnd w:id="308"/>
    <w:p>
      <w:pPr>
        <w:spacing w:after="0"/>
        <w:ind w:left="0"/>
        <w:jc w:val="both"/>
      </w:pPr>
      <w:r>
        <w:rPr>
          <w:rFonts w:ascii="Times New Roman"/>
          <w:b w:val="false"/>
          <w:i w:val="false"/>
          <w:color w:val="000000"/>
          <w:sz w:val="28"/>
        </w:rPr>
        <w:t>
      Тізілімдерді қалыптастыру және жүргізу уәкілетті орган айқындаған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45-1-баппен толықтырылды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46-бап. Құқықтарды ұжымдық басқару жөніндегі ұйымдардың міндеттері </w:t>
      </w:r>
    </w:p>
    <w:bookmarkStart w:name="z66" w:id="309"/>
    <w:p>
      <w:pPr>
        <w:spacing w:after="0"/>
        <w:ind w:left="0"/>
        <w:jc w:val="both"/>
      </w:pPr>
      <w:r>
        <w:rPr>
          <w:rFonts w:ascii="Times New Roman"/>
          <w:b w:val="false"/>
          <w:i w:val="false"/>
          <w:color w:val="000000"/>
          <w:sz w:val="28"/>
        </w:rPr>
        <w:t xml:space="preserve">
      1. Құқықтарды ұжымдық басқару жөніндегі ұйымның қызметі мұндай ұйым өкілі болатын авторлық және сабақтас құқықтар иелерінің мүддесіне сай жүзеге асырылады. Бұл мақсатта ұйым: </w:t>
      </w:r>
    </w:p>
    <w:bookmarkEnd w:id="309"/>
    <w:p>
      <w:pPr>
        <w:spacing w:after="0"/>
        <w:ind w:left="0"/>
        <w:jc w:val="both"/>
      </w:pPr>
      <w:r>
        <w:rPr>
          <w:rFonts w:ascii="Times New Roman"/>
          <w:b w:val="false"/>
          <w:i w:val="false"/>
          <w:color w:val="000000"/>
          <w:sz w:val="28"/>
        </w:rPr>
        <w:t xml:space="preserve">
      1) авторлық және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туралы мәліметі бар есептерді ұйымның интернет-ресурсындағы және бірыңғай цифрлық платформадағы жеке кабинет арқылы беріп тұруға; </w:t>
      </w:r>
    </w:p>
    <w:p>
      <w:pPr>
        <w:spacing w:after="0"/>
        <w:ind w:left="0"/>
        <w:jc w:val="both"/>
      </w:pPr>
      <w:r>
        <w:rPr>
          <w:rFonts w:ascii="Times New Roman"/>
          <w:b w:val="false"/>
          <w:i w:val="false"/>
          <w:color w:val="000000"/>
          <w:sz w:val="28"/>
        </w:rPr>
        <w:t>
      1-1) бірыңғай цифрлық платформаны пайдалануға;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24.11.2025 </w:t>
      </w:r>
      <w:r>
        <w:rPr>
          <w:rFonts w:ascii="Times New Roman"/>
          <w:b w:val="false"/>
          <w:i w:val="false"/>
          <w:color w:val="ff0000"/>
          <w:sz w:val="28"/>
        </w:rPr>
        <w:t>№ 233-VIII</w:t>
      </w:r>
      <w:r>
        <w:rPr>
          <w:rFonts w:ascii="Times New Roman"/>
          <w:b w:val="false"/>
          <w:i w:val="false"/>
          <w:color w:val="ff0000"/>
          <w:sz w:val="28"/>
        </w:rPr>
        <w:t xml:space="preserve"> (01.01.2029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Заңның 45-бабы 4) тармақшасының ережелеріне сәйкес жиналған сыйақыны авторлық және сабақтас құқықтардың иелеріне бөлу және төлеу үшін пайдалануға міндетті. Сыйақыны бөлу және төлеу құқық иеленушінің азаматтық белгісі, тұратын елі, санаты және өзге де негіздер бойынша кемсітусіз, әділ жүзеге асырылуға тиіс. Бұл ретте ұйым жиналған сыйақыдан өзінің мұндай сыйақыны жинауға, бөлуге және төлеуге кеткен нақты шығынын өтеуге қажетті соманы, сондай-ақ өзі өкілі болып табылатын авторлық және сабақтас құқықтар иелерінің келісімімен және солардың мүддесіне сай сол ұйым құрған арнайы қорларға жіберілетін соманы ұстап қалуға құқылы. Құқықтарды ұжымдық басқару жөніндегі ұйымның нақты шығыстары, уәкілетті орган айқындаған тәртіпке сәйкес бірыңғай цифрлық платформаны пайдалану жөніндегі нақты шығыстарды да қамтиды. Құқықтарды ұжымдық басқару жөніндегі ұйымдар арасында мүдделерді өзара білдіру туралы шарттар жасалған кезде ұйымдардың шығыстары ұйымның осы тармақшада белгіленген шығыстарының мөлшері шегінде тараптардың келісімі бойынша айқындалады. Басқа ұйымнан түскен жиналған сыйақы сомасынан қайта ұстап қалуға жол берілмейді. Сыйақыны жинау, бөлу және төлеу бойынша өзінің нақты шығыстарын жабуға арналған, сондай-ақ арнаулы қорларға жіберілетін сомалар жиналған сыйақының жалпы сомасының отыз пайызынан аспауға тиіс;</w:t>
      </w:r>
    </w:p>
    <w:p>
      <w:pPr>
        <w:spacing w:after="0"/>
        <w:ind w:left="0"/>
        <w:jc w:val="both"/>
      </w:pPr>
      <w:r>
        <w:rPr>
          <w:rFonts w:ascii="Times New Roman"/>
          <w:b w:val="false"/>
          <w:i w:val="false"/>
          <w:color w:val="000000"/>
          <w:sz w:val="28"/>
        </w:rPr>
        <w:t>
      Бұл ретте сыйақыны жинау, бөлу және төлеу бойынша өздерінің нақты шығыстарын жабуға арналған сомалар әрбір құқық иеленушіге тиесілі әр сомаға пропорционалды түрде болуға тиіс;</w:t>
      </w:r>
    </w:p>
    <w:p>
      <w:pPr>
        <w:spacing w:after="0"/>
        <w:ind w:left="0"/>
        <w:jc w:val="both"/>
      </w:pPr>
      <w:r>
        <w:rPr>
          <w:rFonts w:ascii="Times New Roman"/>
          <w:b w:val="false"/>
          <w:i w:val="false"/>
          <w:color w:val="000000"/>
          <w:sz w:val="28"/>
        </w:rPr>
        <w:t>
      2-1) жиналған, бөлінген, төленген сыйақы, сондай-ақ құқықтарды ұжымдық басқару жөніндегі ұйымның шығыстарын жабуға бағытталған сыйақы туралы мәліметтерді уәкілетті орган айқындаған тәртіппен және нысан бойынша бірыңғай цифрлық платформаға енгізуге;</w:t>
      </w:r>
    </w:p>
    <w:p>
      <w:pPr>
        <w:spacing w:after="0"/>
        <w:ind w:left="0"/>
        <w:jc w:val="both"/>
      </w:pPr>
      <w:r>
        <w:rPr>
          <w:rFonts w:ascii="Times New Roman"/>
          <w:b w:val="false"/>
          <w:i w:val="false"/>
          <w:color w:val="000000"/>
          <w:sz w:val="28"/>
        </w:rPr>
        <w:t xml:space="preserve">
      3) жиналған сыйақы сомасын осы тармақтың 2) тармақшасында көрсетілген сомаларды шегере отырып, туындылардың және сабақтас құқықтар объектілерінің нақты пайдаланылуына қарай барабар бөлуге және қазақстандық авторлық және сабақтас құқықтарды иеленушілерге – тоқсанына кемінде бір рет және осындай құқықтарды басқаратын шетелдік ұйымдарға жылына кемінде бір рет төлеп отыруға міндетті. Бұл ретте ұйым осы ұйым жасасқан лицензиялық шарттарға және сыйақы төлеу туралы шарттарына сәйкес сыйақы алуға құқығы бар құқық иеленушілерді белгілеу бойынша шаралар қолдануға, оның ішінде құқықтарды ұжымдық басқару жөніндегі басқа да ұйымдардан, Қазақстан Республикасының бүкіл аумағында таратылатын бұқаралық ақпарат құралдарынан алынған ақпаратты осы мақсат үшін пайдалануға міндетті; </w:t>
      </w:r>
    </w:p>
    <w:p>
      <w:pPr>
        <w:spacing w:after="0"/>
        <w:ind w:left="0"/>
        <w:jc w:val="both"/>
      </w:pPr>
      <w:r>
        <w:rPr>
          <w:rFonts w:ascii="Times New Roman"/>
          <w:b w:val="false"/>
          <w:i w:val="false"/>
          <w:color w:val="000000"/>
          <w:sz w:val="28"/>
        </w:rPr>
        <w:t xml:space="preserve">
      4) құқық иеленушілер туралы, оған басқаруға берілген құқықтар туралы, сондай-ақ авторлық және сабақтас құқықтар объектілері туралы мәліметтер қамтылған тізілімдерді қалыптастыруға міндетті. Заңға сәйкес құқық иеленушінің келісімінсіз жария етуге болмайтын мәліметтерді қоспағанда, мұндай тізілімдерде қамтылған мәліметтер барлық мүдделі тұлғаларға ұсынылады; </w:t>
      </w:r>
    </w:p>
    <w:p>
      <w:pPr>
        <w:spacing w:after="0"/>
        <w:ind w:left="0"/>
        <w:jc w:val="both"/>
      </w:pPr>
      <w:r>
        <w:rPr>
          <w:rFonts w:ascii="Times New Roman"/>
          <w:b w:val="false"/>
          <w:i w:val="false"/>
          <w:color w:val="000000"/>
          <w:sz w:val="28"/>
        </w:rPr>
        <w:t>
      5) құқықтарды ұжымдық басқару жөніндегі ұйымның қызметі туралы хабар беру мақсатында интернет-ресурс құруға, интернет-ресурстың тәулік бойғы режимде қолжетімділігін, онда орналастырылатын ақпараттың ашықтығын, сондай-ақ осындай ақпараттың өтеусіз негізде берілуін қамтамасыз етуге;</w:t>
      </w:r>
    </w:p>
    <w:p>
      <w:pPr>
        <w:spacing w:after="0"/>
        <w:ind w:left="0"/>
        <w:jc w:val="both"/>
      </w:pPr>
      <w:r>
        <w:rPr>
          <w:rFonts w:ascii="Times New Roman"/>
          <w:b w:val="false"/>
          <w:i w:val="false"/>
          <w:color w:val="000000"/>
          <w:sz w:val="28"/>
        </w:rPr>
        <w:t>
      6) өзіне басқаруға берілген құқықтар туралы ақпаратты уәкілетті орган айқындаған тәртіпке сәйкес интернет-ресурста және бірыңғай цифрлық платформада орналастыруға;</w:t>
      </w:r>
    </w:p>
    <w:p>
      <w:pPr>
        <w:spacing w:after="0"/>
        <w:ind w:left="0"/>
        <w:jc w:val="both"/>
      </w:pPr>
      <w:r>
        <w:rPr>
          <w:rFonts w:ascii="Times New Roman"/>
          <w:b w:val="false"/>
          <w:i w:val="false"/>
          <w:color w:val="000000"/>
          <w:sz w:val="28"/>
        </w:rPr>
        <w:t>
      7) ұйым өкілдері туралы ақпаратты өзінің интернет-ресурсында және бірыңғай цифрлық платформада орналастыруға;</w:t>
      </w:r>
    </w:p>
    <w:p>
      <w:pPr>
        <w:spacing w:after="0"/>
        <w:ind w:left="0"/>
        <w:jc w:val="both"/>
      </w:pPr>
      <w:r>
        <w:rPr>
          <w:rFonts w:ascii="Times New Roman"/>
          <w:b w:val="false"/>
          <w:i w:val="false"/>
          <w:color w:val="000000"/>
          <w:sz w:val="28"/>
        </w:rPr>
        <w:t>
      8) уәкілетті органға жіберілетін есептерді Қазақстан Республикасының бүкіл аумағында таратылатын бұқаралық ақпарат құралдарында, өзінің интернет-ресурсында және бірыңғай цифрлық платформада жария етуге;</w:t>
      </w:r>
    </w:p>
    <w:p>
      <w:pPr>
        <w:spacing w:after="0"/>
        <w:ind w:left="0"/>
        <w:jc w:val="both"/>
      </w:pPr>
      <w:r>
        <w:rPr>
          <w:rFonts w:ascii="Times New Roman"/>
          <w:b w:val="false"/>
          <w:i w:val="false"/>
          <w:color w:val="000000"/>
          <w:sz w:val="28"/>
        </w:rPr>
        <w:t>
      9) пайдаланушының атауын және оның тұрған жерін, сондай-ақ осындай шарттың жасалған күнін қоса алғанда, пайдаланушылармен жасалған шарттар туралы ақпаратты өзінің интернет-ресурсында және бірыңғай цифрлық платформада орналастыруға;</w:t>
      </w:r>
    </w:p>
    <w:p>
      <w:pPr>
        <w:spacing w:after="0"/>
        <w:ind w:left="0"/>
        <w:jc w:val="both"/>
      </w:pPr>
      <w:r>
        <w:rPr>
          <w:rFonts w:ascii="Times New Roman"/>
          <w:b w:val="false"/>
          <w:i w:val="false"/>
          <w:color w:val="000000"/>
          <w:sz w:val="28"/>
        </w:rPr>
        <w:t>
      10) Қазақстан Республикасының аумағында құқықтарды ұжымдық басқару жөніндегі ұйымдармен өзара мүдделілік білдіру туралы шарттар жасасуға;</w:t>
      </w:r>
    </w:p>
    <w:p>
      <w:pPr>
        <w:spacing w:after="0"/>
        <w:ind w:left="0"/>
        <w:jc w:val="both"/>
      </w:pPr>
      <w:r>
        <w:rPr>
          <w:rFonts w:ascii="Times New Roman"/>
          <w:b w:val="false"/>
          <w:i w:val="false"/>
          <w:color w:val="000000"/>
          <w:sz w:val="28"/>
        </w:rPr>
        <w:t>
      11) уәкілетті органды жалпы жиналыс өткізілетін күнге дейін он жұмыс күнінен кешіктірмей жалпы жиналыстың өткізілетін уақыты мен орны туралы жазбаша түрде немесе цифрлық құжат нысанында хабардар етуге, сондай-ақ оған қолжетімділікті қамтамасыз етуге;</w:t>
      </w:r>
    </w:p>
    <w:p>
      <w:pPr>
        <w:spacing w:after="0"/>
        <w:ind w:left="0"/>
        <w:jc w:val="both"/>
      </w:pPr>
      <w:r>
        <w:rPr>
          <w:rFonts w:ascii="Times New Roman"/>
          <w:b w:val="false"/>
          <w:i w:val="false"/>
          <w:color w:val="000000"/>
          <w:sz w:val="28"/>
        </w:rPr>
        <w:t>
      12) он жұмыс күнінен кешіктірмей бірыңғай цифрлық платформада:</w:t>
      </w:r>
    </w:p>
    <w:p>
      <w:pPr>
        <w:spacing w:after="0"/>
        <w:ind w:left="0"/>
        <w:jc w:val="both"/>
      </w:pPr>
      <w:r>
        <w:rPr>
          <w:rFonts w:ascii="Times New Roman"/>
          <w:b w:val="false"/>
          <w:i w:val="false"/>
          <w:color w:val="000000"/>
          <w:sz w:val="28"/>
        </w:rPr>
        <w:t>
      осындай ұйымның жарғысына және өзге де құрылтай құжаттарына енгізілген, әділет органдарында тіркелген өзгерістерді;</w:t>
      </w:r>
    </w:p>
    <w:p>
      <w:pPr>
        <w:spacing w:after="0"/>
        <w:ind w:left="0"/>
        <w:jc w:val="both"/>
      </w:pPr>
      <w:r>
        <w:rPr>
          <w:rFonts w:ascii="Times New Roman"/>
          <w:b w:val="false"/>
          <w:i w:val="false"/>
          <w:color w:val="000000"/>
          <w:sz w:val="28"/>
        </w:rPr>
        <w:t>
      ұқсас құқықтарды басқаратын шетелдік ұйымдармен өзара мүдделілік білдіру туралы жасалған екіжақты және көпжақты шарттардың көшірмелерін;</w:t>
      </w:r>
    </w:p>
    <w:p>
      <w:pPr>
        <w:spacing w:after="0"/>
        <w:ind w:left="0"/>
        <w:jc w:val="both"/>
      </w:pPr>
      <w:r>
        <w:rPr>
          <w:rFonts w:ascii="Times New Roman"/>
          <w:b w:val="false"/>
          <w:i w:val="false"/>
          <w:color w:val="000000"/>
          <w:sz w:val="28"/>
        </w:rPr>
        <w:t>
      жалпы жиналыс шешімдерінің көшірмелерін орналастыруға міндетті.</w:t>
      </w:r>
    </w:p>
    <w:bookmarkStart w:name="z490" w:id="310"/>
    <w:p>
      <w:pPr>
        <w:spacing w:after="0"/>
        <w:ind w:left="0"/>
        <w:jc w:val="both"/>
      </w:pPr>
      <w:r>
        <w:rPr>
          <w:rFonts w:ascii="Times New Roman"/>
          <w:b w:val="false"/>
          <w:i w:val="false"/>
          <w:color w:val="000000"/>
          <w:sz w:val="28"/>
        </w:rPr>
        <w:t>
      1-1. Құқықтарды ұжымдық басқару жөніндегі ұйым өзінің бухгалтерлік (қаржылық) есептілігіне аудит жүргізу, сондай-ақ сыйақыны жинауды, бөлуді және төлеуді жүзеге асыру кезінде ақшамен операциялардың жүргізілуін және құжаттамалық ресімделуін, жиналған сыйақыны бөлудің осындай ұйым бекіткен әдістемеде көзделген талаптарға сәйкестігін, арнайы қорлардан жүзеге асырылған нысаналы түсімдер мен төлемдердің есепке алынуын, осындай ұйымның қызметіне қойылатын және осы бапта белгіленген өзге де талаптардың сақталуын тексеру үшін екі жылда кемінде бір рет тәуелсіз аудиторлық ұйымды тартуға міндетті.</w:t>
      </w:r>
    </w:p>
    <w:bookmarkEnd w:id="310"/>
    <w:p>
      <w:pPr>
        <w:spacing w:after="0"/>
        <w:ind w:left="0"/>
        <w:jc w:val="both"/>
      </w:pPr>
      <w:r>
        <w:rPr>
          <w:rFonts w:ascii="Times New Roman"/>
          <w:b w:val="false"/>
          <w:i w:val="false"/>
          <w:color w:val="000000"/>
          <w:sz w:val="28"/>
        </w:rPr>
        <w:t>
      Құқықтарды ұжымдық басқару жөніндегі ұйым аудиторлық қорытындыны және тексеру нәтижелерін тиісті бухгалтерлік (қаржылық) есептілікпен бірге бекітілген (қол қойылған) күннен бастап бір ай мерзімде өзінің интернет-ресурсында және бірыңғай цифрлық платформада жариялауға міндетті, олар құқық иеленушілер үшін бес жыл бойы ашық қолжетімділікте болуға тиіс.</w:t>
      </w:r>
    </w:p>
    <w:p>
      <w:pPr>
        <w:spacing w:after="0"/>
        <w:ind w:left="0"/>
        <w:jc w:val="both"/>
      </w:pPr>
      <w:r>
        <w:rPr>
          <w:rFonts w:ascii="Times New Roman"/>
          <w:b w:val="false"/>
          <w:i w:val="false"/>
          <w:color w:val="000000"/>
          <w:sz w:val="28"/>
        </w:rPr>
        <w:t>
      Аудитке және тексерілуге жататын бухгалтерлік (қаржылық) есептілік және осы тармақтың бірінші бөлігінде көзделген өзге де ақпарат құпия сипаттағы мәліметтерді қамтитын ақпаратқа, коммерциялық немесе заңмен қорғалатын өзге де құпияға жатқызылмайды.</w:t>
      </w:r>
    </w:p>
    <w:p>
      <w:pPr>
        <w:spacing w:after="0"/>
        <w:ind w:left="0"/>
        <w:jc w:val="both"/>
      </w:pPr>
      <w:r>
        <w:rPr>
          <w:rFonts w:ascii="Times New Roman"/>
          <w:b w:val="false"/>
          <w:i w:val="false"/>
          <w:color w:val="000000"/>
          <w:sz w:val="28"/>
        </w:rPr>
        <w:t>
      Аудит және тексеру жүргізуге арналған шығыстар құқықтарды ұжымдық басқару жөніндегі ұйым шығыстарының құрамына енгізіледі.</w:t>
      </w:r>
    </w:p>
    <w:bookmarkStart w:name="z67" w:id="311"/>
    <w:p>
      <w:pPr>
        <w:spacing w:after="0"/>
        <w:ind w:left="0"/>
        <w:jc w:val="both"/>
      </w:pPr>
      <w:r>
        <w:rPr>
          <w:rFonts w:ascii="Times New Roman"/>
          <w:b w:val="false"/>
          <w:i w:val="false"/>
          <w:color w:val="000000"/>
          <w:sz w:val="28"/>
        </w:rPr>
        <w:t>
      2. Құқықтарды ұжымдық басқару жөніндегі ұйымға осы Заңның 45-бабының 4) тармақшасында көзделген сыйақы жинауға қатысты өкілеттіктерді бермеген авторлық және сабақтас құқықтар иелері одан жүргізілген бөлуге сәйкес өздеріне тиесілі сыйақыны төлеуді, сондай-ақ осы ұйым пайдаланушыларға беретін рұқсаттардан өзінің туындылары мен сабақтас құқықтар объектілерін шығарып тастауды талап етуге құқылы.</w:t>
      </w:r>
    </w:p>
    <w:bookmarkEnd w:id="311"/>
    <w:p>
      <w:pPr>
        <w:spacing w:after="0"/>
        <w:ind w:left="0"/>
        <w:jc w:val="both"/>
      </w:pPr>
      <w:r>
        <w:rPr>
          <w:rFonts w:ascii="Times New Roman"/>
          <w:b w:val="false"/>
          <w:i w:val="false"/>
          <w:color w:val="000000"/>
          <w:sz w:val="28"/>
        </w:rPr>
        <w:t>
      Авторлық және (немесе) сабақтас құқықтарды иеленушіден тиісті хабарламаны алған күннен бастап үш ай өткеннен кейін құқықтарды ұжымдық басқару жөніндегі ұйым олар көрсеткен құқықтарды және (немесе) объектілерді барлық пайдаланушылармен жасалған лицензиялық шарттардан алып тастауға және бұл жөніндегі ақпаратты Қазақстан Республикасының бүкіл аумағында таратылатын бұқаралық ақпарат құралдарында, өзінің интернет-ресурсында және бірыңғай цифрлық платформада орналастыруға міндетті. Құқықтарды ұжымдық басқару жөніндегі ұйым авторлық және (немесе) сабақтас құқықтарды иеленушіге бұрын жасалған лицензиялық шарттарға сәйкес пайдаланушылардан алынған, оған тиесілі сыйақыны төлеуге және оған есеп беруге міндетті.</w:t>
      </w:r>
    </w:p>
    <w:p>
      <w:pPr>
        <w:spacing w:after="0"/>
        <w:ind w:left="0"/>
        <w:jc w:val="both"/>
      </w:pPr>
      <w:r>
        <w:rPr>
          <w:rFonts w:ascii="Times New Roman"/>
          <w:b w:val="false"/>
          <w:i w:val="false"/>
          <w:color w:val="000000"/>
          <w:sz w:val="28"/>
        </w:rPr>
        <w:t>
      Репертуарынан авторлық және сабақтас құқықтарды иеленушілер туындылар мен сабақтас құқықтардың объектілерін алып тастаған, құқықтарды ұжымдық басқару жөніндегі ұйым осы тармақтың екінші бөлігінде көрсетілген мерзім өткен соң пайдаланушыларға оларды пайдалануға рұқсат беруге құқылы емес.</w:t>
      </w:r>
    </w:p>
    <w:bookmarkStart w:name="z499" w:id="312"/>
    <w:p>
      <w:pPr>
        <w:spacing w:after="0"/>
        <w:ind w:left="0"/>
        <w:jc w:val="both"/>
      </w:pPr>
      <w:r>
        <w:rPr>
          <w:rFonts w:ascii="Times New Roman"/>
          <w:b w:val="false"/>
          <w:i w:val="false"/>
          <w:color w:val="000000"/>
          <w:sz w:val="28"/>
        </w:rPr>
        <w:t>
      3. Құқықтарды ұжымдық басқару жөніндегі ұйым сыйақыны жинау, бөлу, төлеу және сақтау үшін банкте ағымдағы шот және өз қызметін жүзеге асыру мен ұйымның нақты шығыстарын жабу үшін ағымдағы шот ашуға міндетті.</w:t>
      </w:r>
    </w:p>
    <w:bookmarkEnd w:id="312"/>
    <w:p>
      <w:pPr>
        <w:spacing w:after="0"/>
        <w:ind w:left="0"/>
        <w:jc w:val="both"/>
      </w:pPr>
      <w:r>
        <w:rPr>
          <w:rFonts w:ascii="Times New Roman"/>
          <w:b w:val="false"/>
          <w:i w:val="false"/>
          <w:color w:val="000000"/>
          <w:sz w:val="28"/>
        </w:rPr>
        <w:t>
      Аталған шоттар бойынша операциялар Қазақстан Республикасының заңнамасына сәйкес және уәкілетті орган белгілеген бағыттар бойынша тек қана қолма-қол ақшасыз нысанда жүзеге асырылады.</w:t>
      </w:r>
    </w:p>
    <w:bookmarkStart w:name="z500" w:id="313"/>
    <w:p>
      <w:pPr>
        <w:spacing w:after="0"/>
        <w:ind w:left="0"/>
        <w:jc w:val="both"/>
      </w:pPr>
      <w:r>
        <w:rPr>
          <w:rFonts w:ascii="Times New Roman"/>
          <w:b w:val="false"/>
          <w:i w:val="false"/>
          <w:color w:val="000000"/>
          <w:sz w:val="28"/>
        </w:rPr>
        <w:t>
      4. Құқықтарды ұжымдық басқару жөніндегі ұйым жиналған сыйақыны нысаналы пайдалануды қамтамасыз ету, сондай-ақ қағидаларда айқындалған тәртіппен бюджетке салықтарды төлеудің толықтығын қамтамасыз ету мақсатында сыйақыны жинауға, бөлуге, төлеуге және сақтауға арналған ағымдағы шот бойынша ақшаның қозғалысы туралы мәліметтерді бірыңғай цифрлық платформада ақпараттық орналастыруды қамтамасыз етуге міндетті.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10.07.2009 </w:t>
      </w:r>
      <w:r>
        <w:rPr>
          <w:rFonts w:ascii="Times New Roman"/>
          <w:b w:val="false"/>
          <w:i w:val="false"/>
          <w:color w:val="000000"/>
          <w:sz w:val="28"/>
        </w:rPr>
        <w:t>№ 179-IV</w:t>
      </w:r>
      <w:r>
        <w:rPr>
          <w:rFonts w:ascii="Times New Roman"/>
          <w:b w:val="false"/>
          <w:i w:val="false"/>
          <w:color w:val="ff0000"/>
          <w:sz w:val="28"/>
        </w:rPr>
        <w:t xml:space="preserve">; өзгерістер енгізілді – ҚР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46-1-бап. Құқықтарды ұжымдық басқару жөніндегі ұйымдарды аккредиттеу </w:t>
      </w:r>
    </w:p>
    <w:bookmarkStart w:name="z69" w:id="314"/>
    <w:p>
      <w:pPr>
        <w:spacing w:after="0"/>
        <w:ind w:left="0"/>
        <w:jc w:val="both"/>
      </w:pPr>
      <w:r>
        <w:rPr>
          <w:rFonts w:ascii="Times New Roman"/>
          <w:b w:val="false"/>
          <w:i w:val="false"/>
          <w:color w:val="000000"/>
          <w:sz w:val="28"/>
        </w:rPr>
        <w:t xml:space="preserve">
      1. Құқықтарды ұжымдық басқару жөніндегі ұйым осы Заңның </w:t>
      </w:r>
      <w:r>
        <w:rPr>
          <w:rFonts w:ascii="Times New Roman"/>
          <w:b w:val="false"/>
          <w:i w:val="false"/>
          <w:color w:val="000000"/>
          <w:sz w:val="28"/>
        </w:rPr>
        <w:t>43-бабының</w:t>
      </w:r>
      <w:r>
        <w:rPr>
          <w:rFonts w:ascii="Times New Roman"/>
          <w:b w:val="false"/>
          <w:i w:val="false"/>
          <w:color w:val="000000"/>
          <w:sz w:val="28"/>
        </w:rPr>
        <w:t xml:space="preserve"> 3-тармағында көзделген ұжымдық басқару салаларындағы қызметті жүзеге асыруға уәкілетті органда аккредиттеу туралы куәлік алуға құқылы. </w:t>
      </w:r>
    </w:p>
    <w:bookmarkEnd w:id="314"/>
    <w:bookmarkStart w:name="z70" w:id="315"/>
    <w:p>
      <w:pPr>
        <w:spacing w:after="0"/>
        <w:ind w:left="0"/>
        <w:jc w:val="both"/>
      </w:pPr>
      <w:r>
        <w:rPr>
          <w:rFonts w:ascii="Times New Roman"/>
          <w:b w:val="false"/>
          <w:i w:val="false"/>
          <w:color w:val="000000"/>
          <w:sz w:val="28"/>
        </w:rPr>
        <w:t xml:space="preserve">
      2. Аккредиттеу осы Заңның 43-бабының 3-тармағында көзделген салалардың әрқайсысы бойынша бөлек жүргізіледі. </w:t>
      </w:r>
    </w:p>
    <w:bookmarkEnd w:id="315"/>
    <w:p>
      <w:pPr>
        <w:spacing w:after="0"/>
        <w:ind w:left="0"/>
        <w:jc w:val="both"/>
      </w:pPr>
      <w:r>
        <w:rPr>
          <w:rFonts w:ascii="Times New Roman"/>
          <w:b w:val="false"/>
          <w:i w:val="false"/>
          <w:color w:val="000000"/>
          <w:sz w:val="28"/>
        </w:rPr>
        <w:t xml:space="preserve">
      Құқықтарды ұжымдық басқару жөніндегі ұйым осы Заңның 43-бабының 3-тармағында көрсетілген ұжымдық басқарудың бір, екі және одан да көп салаларында қызметті жүзеге асыруға аккредиттеу туралы куәлікті алуы мүмкін. Құқықтарды ұжымдық басқару жөніндегі ұйымды аккредиттеу туралы куәліктің нысанын уәкілетті орган белгілейді. </w:t>
      </w:r>
    </w:p>
    <w:p>
      <w:pPr>
        <w:spacing w:after="0"/>
        <w:ind w:left="0"/>
        <w:jc w:val="both"/>
      </w:pPr>
      <w:r>
        <w:rPr>
          <w:rFonts w:ascii="Times New Roman"/>
          <w:b w:val="false"/>
          <w:i w:val="false"/>
          <w:color w:val="000000"/>
          <w:sz w:val="28"/>
        </w:rPr>
        <w:t xml:space="preserve">
      Аккредиттеу туралы куәлікті алған құқықтарды ұжымдық басқару жөніндегі ұйым құқықтарды басқару туралы шарттар жасасқан құқық иеленушілердің құқықтарын басқарумен қатар мұндай шарттар жасаспаған құқық иеленушілер үшін де сыйақы жинауды жүзеге асыруға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46-1-баппен толықтырылды – ҚР 10.07.2009 </w:t>
      </w:r>
      <w:r>
        <w:rPr>
          <w:rFonts w:ascii="Times New Roman"/>
          <w:b w:val="false"/>
          <w:i w:val="false"/>
          <w:color w:val="000000"/>
          <w:sz w:val="28"/>
        </w:rPr>
        <w:t>№ 179-IV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46-2-бап. Құқықтарды ұжымдық басқару жөніндегі ұйымдарға аккредиттеу жүргізу тәртібі </w:t>
      </w:r>
    </w:p>
    <w:bookmarkStart w:name="z72" w:id="316"/>
    <w:p>
      <w:pPr>
        <w:spacing w:after="0"/>
        <w:ind w:left="0"/>
        <w:jc w:val="both"/>
      </w:pPr>
      <w:r>
        <w:rPr>
          <w:rFonts w:ascii="Times New Roman"/>
          <w:b w:val="false"/>
          <w:i w:val="false"/>
          <w:color w:val="000000"/>
          <w:sz w:val="28"/>
        </w:rPr>
        <w:t xml:space="preserve">
      1. Құқықтарды ұжымдық басқару жөніндегі ұйымдарды аккредиттеу ерікті болып табылады және оны құқықтарды ұжымдық басқару жөніндегі ұйымдарды аккредиттеу жөніндегі комиссияның (бұдан әрі – аккредиттеу жөніндегі комиссия) қорытындысына сәйкес құқықтарды ұжымдық басқару жөніндегі ұйымның өтініші негізінде уәкілетті орган жүзеге асырады. </w:t>
      </w:r>
    </w:p>
    <w:bookmarkEnd w:id="316"/>
    <w:bookmarkStart w:name="z73" w:id="317"/>
    <w:p>
      <w:pPr>
        <w:spacing w:after="0"/>
        <w:ind w:left="0"/>
        <w:jc w:val="both"/>
      </w:pPr>
      <w:r>
        <w:rPr>
          <w:rFonts w:ascii="Times New Roman"/>
          <w:b w:val="false"/>
          <w:i w:val="false"/>
          <w:color w:val="000000"/>
          <w:sz w:val="28"/>
        </w:rPr>
        <w:t>
      2. Аккредиттеу жөніндегі комиссияның құрамын және ол туралы ережені, құқықтарды ұжымдық басқару жөніндегі ұйымдарға аккредиттеу жүргізу қағидаларын, оларға қойылатын біліктілік талаптарын уәкілетті орган бекітеді.</w:t>
      </w:r>
    </w:p>
    <w:bookmarkEnd w:id="317"/>
    <w:p>
      <w:pPr>
        <w:spacing w:after="0"/>
        <w:ind w:left="0"/>
        <w:jc w:val="both"/>
      </w:pPr>
      <w:r>
        <w:rPr>
          <w:rFonts w:ascii="Times New Roman"/>
          <w:b w:val="false"/>
          <w:i w:val="false"/>
          <w:color w:val="000000"/>
          <w:sz w:val="28"/>
        </w:rPr>
        <w:t>
      Аккредиттеу жөніндегі комиссияның отырысы өтетін күн туралы ақпаратты уәкілетті орган Қазақстан Республикасының бүкіл аумағында таратылатын мерзімді баспа басылымдарында және өзінің интернет-ресурсында аккредиттеу жөніндегі комиссияның отырысы өтетін күнге дейін отыз жұмыс күнінен кешіктірмей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 w:id="318"/>
    <w:p>
      <w:pPr>
        <w:spacing w:after="0"/>
        <w:ind w:left="0"/>
        <w:jc w:val="both"/>
      </w:pPr>
      <w:r>
        <w:rPr>
          <w:rFonts w:ascii="Times New Roman"/>
          <w:b w:val="false"/>
          <w:i w:val="false"/>
          <w:color w:val="000000"/>
          <w:sz w:val="28"/>
        </w:rPr>
        <w:t xml:space="preserve">
      8. Құқықтарды ұжымдық басқару жөніндегі ұйымды аккредиттеуден бас тарту туралы шешімге Қазақстан Республикасының заңнамасында белгіленген тәртіппен шағым берілуі мүмкін. </w:t>
      </w:r>
    </w:p>
    <w:bookmarkEnd w:id="318"/>
    <w:bookmarkStart w:name="z80" w:id="319"/>
    <w:p>
      <w:pPr>
        <w:spacing w:after="0"/>
        <w:ind w:left="0"/>
        <w:jc w:val="both"/>
      </w:pPr>
      <w:r>
        <w:rPr>
          <w:rFonts w:ascii="Times New Roman"/>
          <w:b w:val="false"/>
          <w:i w:val="false"/>
          <w:color w:val="000000"/>
          <w:sz w:val="28"/>
        </w:rPr>
        <w:t xml:space="preserve">
      9. Аккредиттелген ұйымдар туралы ақпаратты уәкілетті орган өзінің интернет-ресурсында орналастырады. </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46-2-баппен толықтырылды – ҚР 10.07.2009 </w:t>
      </w:r>
      <w:r>
        <w:rPr>
          <w:rFonts w:ascii="Times New Roman"/>
          <w:b w:val="false"/>
          <w:i w:val="false"/>
          <w:color w:val="000000"/>
          <w:sz w:val="28"/>
        </w:rPr>
        <w:t>№ 179-IV</w:t>
      </w:r>
      <w:r>
        <w:rPr>
          <w:rFonts w:ascii="Times New Roman"/>
          <w:b w:val="false"/>
          <w:i w:val="false"/>
          <w:color w:val="ff0000"/>
          <w:sz w:val="28"/>
        </w:rPr>
        <w:t xml:space="preserve">; өзгерістер енгізілді – ҚР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Мүлiктiк құқықтарды ұжымдық негiзде басқаратын ұйымдардың қызметiн бақылау </w:t>
      </w:r>
    </w:p>
    <w:bookmarkStart w:name="z463" w:id="320"/>
    <w:p>
      <w:pPr>
        <w:spacing w:after="0"/>
        <w:ind w:left="0"/>
        <w:jc w:val="both"/>
      </w:pPr>
      <w:r>
        <w:rPr>
          <w:rFonts w:ascii="Times New Roman"/>
          <w:b w:val="false"/>
          <w:i w:val="false"/>
          <w:color w:val="000000"/>
          <w:sz w:val="28"/>
        </w:rPr>
        <w:t>
      1. Фонограмма авторларының, орындаушыларының, шығарушылардың немесе авторлық және (немесе) сабақтас құқықтарды өзге де иеленушілердің құқықтарын ұжымдық басқару жөніндегі ұйым жиналған, бөлінген, бөлінбеген, төленген, төленбеген, талап етілмеген сыйақылар, сондай-ақ сыйақыны жинау, бөлу және төлеу жөніндегі шығыстарды жабуға бағытталған сомалар туралы мәліметтерді қоса алғанда, жылдық балансты, жылдық есепті бірыңғай цифрлық платформа арқылы уәкілетті органға жыл сайын есепті жылдан кейінгі жылдың 15 сәуірінен кешіктірмей ұсынуға міндетті.</w:t>
      </w:r>
    </w:p>
    <w:bookmarkEnd w:id="320"/>
    <w:p>
      <w:pPr>
        <w:spacing w:after="0"/>
        <w:ind w:left="0"/>
        <w:jc w:val="both"/>
      </w:pPr>
      <w:r>
        <w:rPr>
          <w:rFonts w:ascii="Times New Roman"/>
          <w:b w:val="false"/>
          <w:i w:val="false"/>
          <w:color w:val="000000"/>
          <w:sz w:val="28"/>
        </w:rPr>
        <w:t>
      Алдыңғы жылдары авторлық сыйақыны толық бөлу және төлеу қамтамасыз етілмеген жағдайда, осы сыйақы сомалары жөніндегі ақпарат авторлық сыйақы толық төленгенге дейін ұсынылады.</w:t>
      </w:r>
    </w:p>
    <w:p>
      <w:pPr>
        <w:spacing w:after="0"/>
        <w:ind w:left="0"/>
        <w:jc w:val="both"/>
      </w:pPr>
      <w:r>
        <w:rPr>
          <w:rFonts w:ascii="Times New Roman"/>
          <w:b w:val="false"/>
          <w:i w:val="false"/>
          <w:color w:val="000000"/>
          <w:sz w:val="28"/>
        </w:rPr>
        <w:t>
      Шетелдік ұйымдарға аударылған сомалар туралы ақпарат және авторлар мен құқық иеленушілерге төлемдердің сомалары бойынша нақтылаулар есепті жылдан кейінгі жылдың 15 қыркүйегінен кешіктірілмей бірыңғай цифрлық платформа арқылы беріледі.</w:t>
      </w:r>
    </w:p>
    <w:bookmarkStart w:name="z345" w:id="321"/>
    <w:p>
      <w:pPr>
        <w:spacing w:after="0"/>
        <w:ind w:left="0"/>
        <w:jc w:val="both"/>
      </w:pPr>
      <w:r>
        <w:rPr>
          <w:rFonts w:ascii="Times New Roman"/>
          <w:b w:val="false"/>
          <w:i w:val="false"/>
          <w:color w:val="000000"/>
          <w:sz w:val="28"/>
        </w:rPr>
        <w:t>
      2. Уәкiлетті орган мүлiктiк құқықтарды ұжымдық негiзде басқаратын ұйымдардан ұйым қызметiнiң осы Заңға, Қазақстан Республикасының коммерциялық емес ұйымдар туралы заңнамасына немесе өзге де заңнамаға, сондай-ақ мұндай ұйымның жарғысына сәйкестiгiн тексеру үшiн қажеттi қосымша ақпаратты және құжаттарды талап етуге құқылы.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10.07.2009 </w:t>
      </w:r>
      <w:r>
        <w:rPr>
          <w:rFonts w:ascii="Times New Roman"/>
          <w:b w:val="false"/>
          <w:i w:val="false"/>
          <w:color w:val="000000"/>
          <w:sz w:val="28"/>
        </w:rPr>
        <w:t>№ 179-IV</w:t>
      </w:r>
      <w:r>
        <w:rPr>
          <w:rFonts w:ascii="Times New Roman"/>
          <w:b w:val="false"/>
          <w:i w:val="false"/>
          <w:color w:val="ff0000"/>
          <w:sz w:val="28"/>
        </w:rPr>
        <w:t xml:space="preserve">; 12.01.2012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47-1-бап. Құқықтарды ұжымдық басқару жөніндегі ұйымдарды аккредиттеу туралы куәлікті кері қайтарып алу </w:t>
      </w:r>
    </w:p>
    <w:p>
      <w:pPr>
        <w:spacing w:after="0"/>
        <w:ind w:left="0"/>
        <w:jc w:val="both"/>
      </w:pPr>
      <w:r>
        <w:rPr>
          <w:rFonts w:ascii="Times New Roman"/>
          <w:b w:val="false"/>
          <w:i w:val="false"/>
          <w:color w:val="000000"/>
          <w:sz w:val="28"/>
        </w:rPr>
        <w:t xml:space="preserve">
      Құқықтарды ұжымдық басқару жөніндегі ұйымдарды аккредиттеу туралы куәлікті уәкілетті орган: </w:t>
      </w:r>
    </w:p>
    <w:p>
      <w:pPr>
        <w:spacing w:after="0"/>
        <w:ind w:left="0"/>
        <w:jc w:val="both"/>
      </w:pPr>
      <w:r>
        <w:rPr>
          <w:rFonts w:ascii="Times New Roman"/>
          <w:b w:val="false"/>
          <w:i w:val="false"/>
          <w:color w:val="000000"/>
          <w:sz w:val="28"/>
        </w:rPr>
        <w:t xml:space="preserve">
      1) аккредиттеу туралы шешім қабылдауға негіз болған құжаттарда дұрыс емес мәліметтер анықталған;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коммерциялық қызметті жүзеге асырған;</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46-бабында</w:t>
      </w:r>
      <w:r>
        <w:rPr>
          <w:rFonts w:ascii="Times New Roman"/>
          <w:b w:val="false"/>
          <w:i w:val="false"/>
          <w:color w:val="000000"/>
          <w:sz w:val="28"/>
        </w:rPr>
        <w:t xml:space="preserve"> көзделген міндеттерді орындамаған;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бақылау және қадағалау органдарының лауазымды адамдарына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тартылған;</w:t>
      </w:r>
    </w:p>
    <w:p>
      <w:pPr>
        <w:spacing w:after="0"/>
        <w:ind w:left="0"/>
        <w:jc w:val="both"/>
      </w:pPr>
      <w:r>
        <w:rPr>
          <w:rFonts w:ascii="Times New Roman"/>
          <w:b w:val="false"/>
          <w:i w:val="false"/>
          <w:color w:val="000000"/>
          <w:sz w:val="28"/>
        </w:rPr>
        <w:t>
      9) авторларға, орындаушыларға және фонограмма шығарушыларға уәкілетті орган белгілеген ең төмен сыйақы мөлшерлемелерінен төмен сыйақы мөлшерлемелері қолданылған жағдайларда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47-1-баппен толықтырылды – ҚР 2009.07.10 </w:t>
      </w:r>
      <w:r>
        <w:rPr>
          <w:rFonts w:ascii="Times New Roman"/>
          <w:b w:val="false"/>
          <w:i w:val="false"/>
          <w:color w:val="000000"/>
          <w:sz w:val="28"/>
        </w:rPr>
        <w:t>№ 179-IV</w:t>
      </w:r>
      <w:r>
        <w:rPr>
          <w:rFonts w:ascii="Times New Roman"/>
          <w:b w:val="false"/>
          <w:i w:val="false"/>
          <w:color w:val="ff0000"/>
          <w:sz w:val="28"/>
        </w:rPr>
        <w:t xml:space="preserve">; өзгерістер енгізілді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47-2-бап. Құқықтарды ұжымдық басқару жөніндегі ұйымдарды аккредиттеу туралы куәліктің қолданылуын тоқтату </w:t>
      </w:r>
    </w:p>
    <w:bookmarkStart w:name="z85" w:id="322"/>
    <w:p>
      <w:pPr>
        <w:spacing w:after="0"/>
        <w:ind w:left="0"/>
        <w:jc w:val="both"/>
      </w:pPr>
      <w:r>
        <w:rPr>
          <w:rFonts w:ascii="Times New Roman"/>
          <w:b w:val="false"/>
          <w:i w:val="false"/>
          <w:color w:val="000000"/>
          <w:sz w:val="28"/>
        </w:rPr>
        <w:t xml:space="preserve">
      1. Құқықтарды ұжымдық басқару жөніндегі ұйымдарды аккредиттеу туралы куәлік өзінің қолданылуын мынадай жағдайларда: </w:t>
      </w:r>
    </w:p>
    <w:bookmarkEnd w:id="322"/>
    <w:p>
      <w:pPr>
        <w:spacing w:after="0"/>
        <w:ind w:left="0"/>
        <w:jc w:val="both"/>
      </w:pPr>
      <w:r>
        <w:rPr>
          <w:rFonts w:ascii="Times New Roman"/>
          <w:b w:val="false"/>
          <w:i w:val="false"/>
          <w:color w:val="000000"/>
          <w:sz w:val="28"/>
        </w:rPr>
        <w:t xml:space="preserve">
      1) аккредиттеу туралы куәліктің берілген мерзімі біткенде; </w:t>
      </w:r>
    </w:p>
    <w:p>
      <w:pPr>
        <w:spacing w:after="0"/>
        <w:ind w:left="0"/>
        <w:jc w:val="both"/>
      </w:pPr>
      <w:r>
        <w:rPr>
          <w:rFonts w:ascii="Times New Roman"/>
          <w:b w:val="false"/>
          <w:i w:val="false"/>
          <w:color w:val="000000"/>
          <w:sz w:val="28"/>
        </w:rPr>
        <w:t xml:space="preserve">
      2) аккредиттеу туралы куәлікті өз еркімен уәкілетті органға қайтару туралы шешім қабылданғанда; </w:t>
      </w:r>
    </w:p>
    <w:p>
      <w:pPr>
        <w:spacing w:after="0"/>
        <w:ind w:left="0"/>
        <w:jc w:val="both"/>
      </w:pPr>
      <w:r>
        <w:rPr>
          <w:rFonts w:ascii="Times New Roman"/>
          <w:b w:val="false"/>
          <w:i w:val="false"/>
          <w:color w:val="000000"/>
          <w:sz w:val="28"/>
        </w:rPr>
        <w:t xml:space="preserve">
      3) аккредиттеу туралы куәлік қайтарып алынғанда; </w:t>
      </w:r>
    </w:p>
    <w:p>
      <w:pPr>
        <w:spacing w:after="0"/>
        <w:ind w:left="0"/>
        <w:jc w:val="both"/>
      </w:pPr>
      <w:r>
        <w:rPr>
          <w:rFonts w:ascii="Times New Roman"/>
          <w:b w:val="false"/>
          <w:i w:val="false"/>
          <w:color w:val="000000"/>
          <w:sz w:val="28"/>
        </w:rPr>
        <w:t xml:space="preserve">
      4) құқықтарды ұжымдық басқару жөніндегі ұйым таратылғанда тоқтатады. </w:t>
      </w:r>
    </w:p>
    <w:bookmarkStart w:name="z86" w:id="323"/>
    <w:p>
      <w:pPr>
        <w:spacing w:after="0"/>
        <w:ind w:left="0"/>
        <w:jc w:val="both"/>
      </w:pPr>
      <w:r>
        <w:rPr>
          <w:rFonts w:ascii="Times New Roman"/>
          <w:b w:val="false"/>
          <w:i w:val="false"/>
          <w:color w:val="000000"/>
          <w:sz w:val="28"/>
        </w:rPr>
        <w:t>
      2. Құқықтарды ұжымдық басқару жөніндегі ұйымдарды аккредиттеу туралы куәліктің қолданысын тоқтату туралы ақпарат осы баптың 1-тармағында көрсетілген жағдайлар басталған күннен бастап бір ай мерзімде уәкілетті органның интернет-ресурсында және бірыңғай цифрлық платформада орналастырылады.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47-2-баппен толықтырылды – ҚР 10.07.2009 </w:t>
      </w:r>
      <w:r>
        <w:rPr>
          <w:rFonts w:ascii="Times New Roman"/>
          <w:b w:val="false"/>
          <w:i w:val="false"/>
          <w:color w:val="000000"/>
          <w:sz w:val="28"/>
        </w:rPr>
        <w:t>№ 179-IV</w:t>
      </w:r>
      <w:r>
        <w:rPr>
          <w:rFonts w:ascii="Times New Roman"/>
          <w:b w:val="false"/>
          <w:i w:val="false"/>
          <w:color w:val="ff0000"/>
          <w:sz w:val="28"/>
        </w:rPr>
        <w:t xml:space="preserve">;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47-3-бап. Құқықтарды ұжымдық басқару жөніндегі ұйымдарды   аккредиттеу туралы куәліктің қолданысын тоқтата тұру</w:t>
      </w:r>
    </w:p>
    <w:bookmarkStart w:name="z492" w:id="324"/>
    <w:p>
      <w:pPr>
        <w:spacing w:after="0"/>
        <w:ind w:left="0"/>
        <w:jc w:val="both"/>
      </w:pPr>
      <w:r>
        <w:rPr>
          <w:rFonts w:ascii="Times New Roman"/>
          <w:b w:val="false"/>
          <w:i w:val="false"/>
          <w:color w:val="000000"/>
          <w:sz w:val="28"/>
        </w:rPr>
        <w:t>
      1. Құқықтарды ұжымдық басқару жөніндегі ұйымдарды аккредиттеу туралы куәліктің қолданысын уәкілетті орган:</w:t>
      </w:r>
    </w:p>
    <w:bookmarkEnd w:id="324"/>
    <w:bookmarkStart w:name="z493" w:id="325"/>
    <w:p>
      <w:pPr>
        <w:spacing w:after="0"/>
        <w:ind w:left="0"/>
        <w:jc w:val="both"/>
      </w:pPr>
      <w:r>
        <w:rPr>
          <w:rFonts w:ascii="Times New Roman"/>
          <w:b w:val="false"/>
          <w:i w:val="false"/>
          <w:color w:val="000000"/>
          <w:sz w:val="28"/>
        </w:rPr>
        <w:t xml:space="preserve">
      1) аккредиттелген ұйымның қызметі туралы жыл сайынғы есеп белгіленген мерзімде уәкілетті органға ұсынылмаған; </w:t>
      </w:r>
    </w:p>
    <w:bookmarkEnd w:id="325"/>
    <w:bookmarkStart w:name="z494" w:id="326"/>
    <w:p>
      <w:pPr>
        <w:spacing w:after="0"/>
        <w:ind w:left="0"/>
        <w:jc w:val="both"/>
      </w:pPr>
      <w:r>
        <w:rPr>
          <w:rFonts w:ascii="Times New Roman"/>
          <w:b w:val="false"/>
          <w:i w:val="false"/>
          <w:color w:val="000000"/>
          <w:sz w:val="28"/>
        </w:rPr>
        <w:t>
      2) аккредиттелген ұйымның қызметі туралы көрінеу жалған мәліметтерді қамтитын жыл сайынғы есеп уәкілетті органға ұсынылған жағдайларда үш айға тоқтата тұрады.</w:t>
      </w:r>
    </w:p>
    <w:bookmarkEnd w:id="326"/>
    <w:bookmarkStart w:name="z495" w:id="327"/>
    <w:p>
      <w:pPr>
        <w:spacing w:after="0"/>
        <w:ind w:left="0"/>
        <w:jc w:val="both"/>
      </w:pPr>
      <w:r>
        <w:rPr>
          <w:rFonts w:ascii="Times New Roman"/>
          <w:b w:val="false"/>
          <w:i w:val="false"/>
          <w:color w:val="000000"/>
          <w:sz w:val="28"/>
        </w:rPr>
        <w:t>
      2. Құқықтарды ұжымдық басқару жөніндегі ұйымдарды аккредиттеу туралы куәліктің қолданысын тоқтата тұру туралы ақпарат уәкілетті органның интернет-ресурсында және бірыңғай цифрлық платформада осы баптың 1-тармағында көрсетілген жағдайлар басталған күннен бастап бір күн мерзімде орналастырылады.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47-3-баппен толықтырылды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 w:id="328"/>
    <w:p>
      <w:pPr>
        <w:spacing w:after="0"/>
        <w:ind w:left="0"/>
        <w:jc w:val="left"/>
      </w:pPr>
      <w:r>
        <w:rPr>
          <w:rFonts w:ascii="Times New Roman"/>
          <w:b/>
          <w:i w:val="false"/>
          <w:color w:val="000000"/>
        </w:rPr>
        <w:t xml:space="preserve"> 5-ТАРАУ. АВТОРЛЫҚ ЖӘНЕ САБАҚТАС ҚҰҚЫҚТАРДЫ ҚОРҒАУ</w:t>
      </w:r>
    </w:p>
    <w:bookmarkEnd w:id="328"/>
    <w:p>
      <w:pPr>
        <w:spacing w:after="0"/>
        <w:ind w:left="0"/>
        <w:jc w:val="both"/>
      </w:pPr>
      <w:r>
        <w:rPr>
          <w:rFonts w:ascii="Times New Roman"/>
          <w:b/>
          <w:i w:val="false"/>
          <w:color w:val="000000"/>
          <w:sz w:val="28"/>
        </w:rPr>
        <w:t xml:space="preserve">48-бап. Авторлық және сабақтас құқықтардың бұзылуы </w:t>
      </w:r>
    </w:p>
    <w:bookmarkStart w:name="z87" w:id="329"/>
    <w:p>
      <w:pPr>
        <w:spacing w:after="0"/>
        <w:ind w:left="0"/>
        <w:jc w:val="both"/>
      </w:pPr>
      <w:r>
        <w:rPr>
          <w:rFonts w:ascii="Times New Roman"/>
          <w:b w:val="false"/>
          <w:i w:val="false"/>
          <w:color w:val="000000"/>
          <w:sz w:val="28"/>
        </w:rPr>
        <w:t>
      1. Осы Заңда көзделген авторлық және (немесе) сабақтас құқықтарды бұзғаны үшiн Қазақстан Республикасының заңдарына сәйкес жауаптылық туындайды.</w:t>
      </w:r>
    </w:p>
    <w:bookmarkEnd w:id="329"/>
    <w:bookmarkStart w:name="z88" w:id="330"/>
    <w:p>
      <w:pPr>
        <w:spacing w:after="0"/>
        <w:ind w:left="0"/>
        <w:jc w:val="both"/>
      </w:pPr>
      <w:r>
        <w:rPr>
          <w:rFonts w:ascii="Times New Roman"/>
          <w:b w:val="false"/>
          <w:i w:val="false"/>
          <w:color w:val="000000"/>
          <w:sz w:val="28"/>
        </w:rPr>
        <w:t xml:space="preserve">
      2. Туындыларға немесе сабақтас құқықтар объектілеріне қатысты: </w:t>
      </w:r>
    </w:p>
    <w:bookmarkEnd w:id="330"/>
    <w:p>
      <w:pPr>
        <w:spacing w:after="0"/>
        <w:ind w:left="0"/>
        <w:jc w:val="both"/>
      </w:pPr>
      <w:r>
        <w:rPr>
          <w:rFonts w:ascii="Times New Roman"/>
          <w:b w:val="false"/>
          <w:i w:val="false"/>
          <w:color w:val="000000"/>
          <w:sz w:val="28"/>
        </w:rPr>
        <w:t xml:space="preserve">
      1) автордың немесе өзге де құқық иеленушінің рұқсатынсыз туындыларды немесе сабақтас құқықтар объектілерін пайдалануға авторлық құқықты және сабақтас құқықтарды қорғаудың техникалық құралдарын қолдану арқылы белгіленген шектеулерді алып тастауға бағытталған іс-әрекеттерді жүзеге асыруға; </w:t>
      </w:r>
    </w:p>
    <w:p>
      <w:pPr>
        <w:spacing w:after="0"/>
        <w:ind w:left="0"/>
        <w:jc w:val="both"/>
      </w:pPr>
      <w:r>
        <w:rPr>
          <w:rFonts w:ascii="Times New Roman"/>
          <w:b w:val="false"/>
          <w:i w:val="false"/>
          <w:color w:val="000000"/>
          <w:sz w:val="28"/>
        </w:rPr>
        <w:t xml:space="preserve">
      2) егер мұндай іс-әрекеттер нәтижесінде авторлық құқықты және сабақтас құқықтарды қорғаудың техникалық құралдарын пайдалану мүмкін болмаған не осы техникалық құралдар аталған құқықтардың тиісті қорғалуын қамтамасыз ете алмаған жағдайларда кез келген құрылғыны немесе оның компоненттерін дайындауға, таратуға, прокатқа беруге, уақытша пайдалануға беруге, импорттауға, жарнамалауға, оларды пайда табу мақсатында пайдалануға не қызмет көрсетуге; </w:t>
      </w:r>
    </w:p>
    <w:p>
      <w:pPr>
        <w:spacing w:after="0"/>
        <w:ind w:left="0"/>
        <w:jc w:val="both"/>
      </w:pPr>
      <w:r>
        <w:rPr>
          <w:rFonts w:ascii="Times New Roman"/>
          <w:b w:val="false"/>
          <w:i w:val="false"/>
          <w:color w:val="000000"/>
          <w:sz w:val="28"/>
        </w:rPr>
        <w:t xml:space="preserve">
      3) автордың немесе өзге де құқық иеленушінің рұқсатынсыз авторлық құқықтарды басқару туралы ақпаратты жоюға немесе өзгертуге; </w:t>
      </w:r>
    </w:p>
    <w:p>
      <w:pPr>
        <w:spacing w:after="0"/>
        <w:ind w:left="0"/>
        <w:jc w:val="both"/>
      </w:pPr>
      <w:r>
        <w:rPr>
          <w:rFonts w:ascii="Times New Roman"/>
          <w:b w:val="false"/>
          <w:i w:val="false"/>
          <w:color w:val="000000"/>
          <w:sz w:val="28"/>
        </w:rPr>
        <w:t xml:space="preserve">
      4) автордың немесе өзге де құқық иеленушінің рұқсатынсыз мүліктік құқықтарды басқару туралы ақпараты жойылған немесе өзгертілген туындыларға немесе сабақтас құқықтар объектілеріне қатысты оларды қайта шығаруға, таратуға, тарату мақсатында импорттауға, көпшілік алдында орындауға, жалпы жұрттың назарына эфирде (оның ішінде ретрансляциялау) немесе кәбіл арқылы хабарлауға, жалпы жұрттың назарына жеткізуге жол берілмейді.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2009.07.10. </w:t>
      </w:r>
      <w:r>
        <w:rPr>
          <w:rFonts w:ascii="Times New Roman"/>
          <w:b w:val="false"/>
          <w:i w:val="false"/>
          <w:color w:val="000000"/>
          <w:sz w:val="28"/>
        </w:rPr>
        <w:t>№ 179-IV</w:t>
      </w:r>
      <w:r>
        <w:rPr>
          <w:rFonts w:ascii="Times New Roman"/>
          <w:b w:val="false"/>
          <w:i w:val="false"/>
          <w:color w:val="ff0000"/>
          <w:sz w:val="28"/>
        </w:rPr>
        <w:t xml:space="preserve">; өзгеріс енгізілді - ҚР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48-1-бап. Авторлық құқық және сабақтас құқықтар объектiлерiн пайдаланатын жеке және заңды тұлғалардың қызметiне бақылау жасау  </w:t>
      </w:r>
    </w:p>
    <w:p>
      <w:pPr>
        <w:spacing w:after="0"/>
        <w:ind w:left="0"/>
        <w:jc w:val="both"/>
      </w:pPr>
      <w:r>
        <w:rPr>
          <w:rFonts w:ascii="Times New Roman"/>
          <w:b w:val="false"/>
          <w:i w:val="false"/>
          <w:color w:val="ff0000"/>
          <w:sz w:val="28"/>
        </w:rPr>
        <w:t xml:space="preserve">
      Ескерту. 48-1-бап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48-2-бап. Авторлық құқық және сабақтас құқықтар объектілерін пайдаланатын жеке және заңды тұлғалардың қызметін бақылау</w:t>
      </w:r>
    </w:p>
    <w:bookmarkStart w:name="z497" w:id="331"/>
    <w:p>
      <w:pPr>
        <w:spacing w:after="0"/>
        <w:ind w:left="0"/>
        <w:jc w:val="both"/>
      </w:pPr>
      <w:r>
        <w:rPr>
          <w:rFonts w:ascii="Times New Roman"/>
          <w:b w:val="false"/>
          <w:i w:val="false"/>
          <w:color w:val="000000"/>
          <w:sz w:val="28"/>
        </w:rPr>
        <w:t>
      1. Авторлық құқық және сабақтас құқықтар объектілерін пайдаланатын жеке және заңды тұлғалардың қызметін бақылауды уәкілетті орган жүзеге асырады.</w:t>
      </w:r>
    </w:p>
    <w:bookmarkEnd w:id="331"/>
    <w:bookmarkStart w:name="z498" w:id="332"/>
    <w:p>
      <w:pPr>
        <w:spacing w:after="0"/>
        <w:ind w:left="0"/>
        <w:jc w:val="both"/>
      </w:pPr>
      <w:r>
        <w:rPr>
          <w:rFonts w:ascii="Times New Roman"/>
          <w:b w:val="false"/>
          <w:i w:val="false"/>
          <w:color w:val="000000"/>
          <w:sz w:val="28"/>
        </w:rPr>
        <w:t>
      2. Осы баптың 1-тармағында аталған тұлғалар пайдаланылған туындылар немесе сабақтас құқықтар объектілері, авторлық құқық немесе сабақтас құқықтар объектілерін пайдалану нәтижесінде алынған кірістер туралы мәліметтерді, сондай-ақ авторлық сыйақы төлемдеріне қатысты мәліметтер мен құжаттарды уәкілетті органның сұрау салуы бойынша ұсынуға міндетті.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48-2-баппен толықтырылды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49-бап. Авторлық және сабақтас құқықтарды қорғау </w:t>
      </w:r>
    </w:p>
    <w:p>
      <w:pPr>
        <w:spacing w:after="0"/>
        <w:ind w:left="0"/>
        <w:jc w:val="both"/>
      </w:pPr>
      <w:r>
        <w:rPr>
          <w:rFonts w:ascii="Times New Roman"/>
          <w:b w:val="false"/>
          <w:i w:val="false"/>
          <w:color w:val="000000"/>
          <w:sz w:val="28"/>
        </w:rPr>
        <w:t xml:space="preserve">
      1. Авторлық және сабақтас құқықтарды қорғауды сот: </w:t>
      </w:r>
    </w:p>
    <w:bookmarkStart w:name="z347" w:id="333"/>
    <w:p>
      <w:pPr>
        <w:spacing w:after="0"/>
        <w:ind w:left="0"/>
        <w:jc w:val="both"/>
      </w:pPr>
      <w:r>
        <w:rPr>
          <w:rFonts w:ascii="Times New Roman"/>
          <w:b w:val="false"/>
          <w:i w:val="false"/>
          <w:color w:val="000000"/>
          <w:sz w:val="28"/>
        </w:rPr>
        <w:t xml:space="preserve">
      1) құқықтарды тану; </w:t>
      </w:r>
    </w:p>
    <w:bookmarkEnd w:id="333"/>
    <w:bookmarkStart w:name="z348" w:id="334"/>
    <w:p>
      <w:pPr>
        <w:spacing w:after="0"/>
        <w:ind w:left="0"/>
        <w:jc w:val="both"/>
      </w:pPr>
      <w:r>
        <w:rPr>
          <w:rFonts w:ascii="Times New Roman"/>
          <w:b w:val="false"/>
          <w:i w:val="false"/>
          <w:color w:val="000000"/>
          <w:sz w:val="28"/>
        </w:rPr>
        <w:t xml:space="preserve">
      2) құқық бұзылғанға дейiнгi жағдайды қалпына келтiру; </w:t>
      </w:r>
    </w:p>
    <w:bookmarkEnd w:id="334"/>
    <w:bookmarkStart w:name="z352" w:id="335"/>
    <w:p>
      <w:pPr>
        <w:spacing w:after="0"/>
        <w:ind w:left="0"/>
        <w:jc w:val="both"/>
      </w:pPr>
      <w:r>
        <w:rPr>
          <w:rFonts w:ascii="Times New Roman"/>
          <w:b w:val="false"/>
          <w:i w:val="false"/>
          <w:color w:val="000000"/>
          <w:sz w:val="28"/>
        </w:rPr>
        <w:t xml:space="preserve">
      3) құқықты бұзатын немесе оның бұзылуына қауiп төндiретiн әрекеттердi тыю; </w:t>
      </w:r>
    </w:p>
    <w:bookmarkEnd w:id="335"/>
    <w:bookmarkStart w:name="z349" w:id="336"/>
    <w:p>
      <w:pPr>
        <w:spacing w:after="0"/>
        <w:ind w:left="0"/>
        <w:jc w:val="both"/>
      </w:pPr>
      <w:r>
        <w:rPr>
          <w:rFonts w:ascii="Times New Roman"/>
          <w:b w:val="false"/>
          <w:i w:val="false"/>
          <w:color w:val="000000"/>
          <w:sz w:val="28"/>
        </w:rPr>
        <w:t xml:space="preserve">
      4) айырылып қалған пайданы қоса алғанда, шығындардың орнын толтыру; </w:t>
      </w:r>
    </w:p>
    <w:bookmarkEnd w:id="336"/>
    <w:bookmarkStart w:name="z350" w:id="337"/>
    <w:p>
      <w:pPr>
        <w:spacing w:after="0"/>
        <w:ind w:left="0"/>
        <w:jc w:val="both"/>
      </w:pPr>
      <w:r>
        <w:rPr>
          <w:rFonts w:ascii="Times New Roman"/>
          <w:b w:val="false"/>
          <w:i w:val="false"/>
          <w:color w:val="000000"/>
          <w:sz w:val="28"/>
        </w:rPr>
        <w:t>
      5) құқық бұзушы авторлық және (немесе) сабақтас құқықтарды бұзу салдарынан тапқан табысты өндiрiп алу;</w:t>
      </w:r>
    </w:p>
    <w:bookmarkEnd w:id="337"/>
    <w:bookmarkStart w:name="z351" w:id="338"/>
    <w:p>
      <w:pPr>
        <w:spacing w:after="0"/>
        <w:ind w:left="0"/>
        <w:jc w:val="both"/>
      </w:pPr>
      <w:r>
        <w:rPr>
          <w:rFonts w:ascii="Times New Roman"/>
          <w:b w:val="false"/>
          <w:i w:val="false"/>
          <w:color w:val="000000"/>
          <w:sz w:val="28"/>
        </w:rPr>
        <w:t>
      6) соттың қарап шешуі бойынша айқындалатын бір жүз айлық есептік көрсеткіштен он бес мың айлық есептік көрсеткішке дейінгі сомада немесе туынды даналары құнының екі еселенген мөлшерінде немесе салыстырмалы мән-жайлар кезінде әдетте туындыны құқыққа сыйымды түрде пайдаланғаны үшін алынатын бағаға негізделе отырып айқындалатын, туындыны пайдалану құқығы құнының екі еселенген мөлшерінде өтемақы төлеу арқылы жүзеге асырылады. Залалды өтеудің немесе кірісті өндiрiп алудың орнына өтемақы мөлшерiн сот айқындайды;</w:t>
      </w:r>
    </w:p>
    <w:bookmarkEnd w:id="338"/>
    <w:bookmarkStart w:name="z353" w:id="339"/>
    <w:p>
      <w:pPr>
        <w:spacing w:after="0"/>
        <w:ind w:left="0"/>
        <w:jc w:val="both"/>
      </w:pPr>
      <w:r>
        <w:rPr>
          <w:rFonts w:ascii="Times New Roman"/>
          <w:b w:val="false"/>
          <w:i w:val="false"/>
          <w:color w:val="000000"/>
          <w:sz w:val="28"/>
        </w:rPr>
        <w:t xml:space="preserve">
      7) олардың құқықтарын қорғауға байланысты заң актiлерiнде көзделген өзге де шаралар қолдану арқылы жүзеге асырады. </w:t>
      </w:r>
    </w:p>
    <w:bookmarkEnd w:id="339"/>
    <w:bookmarkStart w:name="z452" w:id="340"/>
    <w:p>
      <w:pPr>
        <w:spacing w:after="0"/>
        <w:ind w:left="0"/>
        <w:jc w:val="both"/>
      </w:pPr>
      <w:r>
        <w:rPr>
          <w:rFonts w:ascii="Times New Roman"/>
          <w:b w:val="false"/>
          <w:i w:val="false"/>
          <w:color w:val="000000"/>
          <w:sz w:val="28"/>
        </w:rPr>
        <w:t>
      Осы тармақтың 4), 5) және 6) тармақшаларында көрсетілген шаралар құқық иеленушінің таңдауы бойынша қолданылады.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4" w:id="341"/>
    <w:p>
      <w:pPr>
        <w:spacing w:after="0"/>
        <w:ind w:left="0"/>
        <w:jc w:val="both"/>
      </w:pPr>
      <w:r>
        <w:rPr>
          <w:rFonts w:ascii="Times New Roman"/>
          <w:b w:val="false"/>
          <w:i w:val="false"/>
          <w:color w:val="000000"/>
          <w:sz w:val="28"/>
        </w:rPr>
        <w:t xml:space="preserve">
      2. Iс қаралғанға дейiн судья авторлық құқық және (немесе) сабақтас құқықтар объектілерінің контрафактiлiк деп жорамалданған даналарын жауапкердiң дайындауына, көшiрмелеуiне, сатуына, пайдалануына тыйым салу туралы жеке-дара ұйғарым шығаруға құқылы. Судья авторлық құқық және (немесе) сабақтас құқықтар объектілерінің контрафактiлiк деп жорамалданған даналарын, сондай-ақ оларды дайындау мен көшiрмелеуге арналған материалдар мен жабдықтарды пайдалануға тыйым салу және алып қою туралы ұйғарым шығаруға да құқылы. </w:t>
      </w:r>
    </w:p>
    <w:bookmarkEnd w:id="341"/>
    <w:bookmarkStart w:name="z355" w:id="342"/>
    <w:p>
      <w:pPr>
        <w:spacing w:after="0"/>
        <w:ind w:left="0"/>
        <w:jc w:val="both"/>
      </w:pPr>
      <w:r>
        <w:rPr>
          <w:rFonts w:ascii="Times New Roman"/>
          <w:b w:val="false"/>
          <w:i w:val="false"/>
          <w:color w:val="000000"/>
          <w:sz w:val="28"/>
        </w:rPr>
        <w:t xml:space="preserve">
      3. Сот авторлық құқық және (немесе) сабақтас құқықтар объектілерінің контрафактiлiк даналарын, сондай-ақ оларды көшiрмелеуге пайдаланылатын материалдар мен жабдықтарды тәркiлеу туралы шешiм шығаруға құқылы. Авторлық құқық және (немесе) сабақтас құқықтар объектілерінің контрафактiлiк даналары оның талап етуi бойынша авторлық немесе сабақтас құқықтардың иесiне берiлуi мүмкiн не соттың шешiмi бойынша жойылуға тиiс. </w:t>
      </w:r>
    </w:p>
    <w:bookmarkEnd w:id="342"/>
    <w:p>
      <w:pPr>
        <w:spacing w:after="0"/>
        <w:ind w:left="0"/>
        <w:jc w:val="both"/>
      </w:pPr>
      <w:r>
        <w:rPr>
          <w:rFonts w:ascii="Times New Roman"/>
          <w:b w:val="false"/>
          <w:i w:val="false"/>
          <w:color w:val="000000"/>
          <w:sz w:val="28"/>
        </w:rPr>
        <w:t xml:space="preserve">
      Оларды көшiрмелеуге пайдаланылған материалдар мен жабдықтар соттың шешiмi бойынша жойылуға не мемлекет кiрiсiне берiлуге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2005.11.22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179-IV</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