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afb41a" w14:textId="9afb41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заңнамалық актілеріне қаржы нарығын жетілдіру және цифрландыру, банкроттық, сондай-ақ мемлекеттік органдарды бағалау мәселелері бойынша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Республикасының Заңы 2026 жылғы 23 шілдедегі № 352-VIII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w:t>
      </w:r>
    </w:p>
    <w:bookmarkStart w:name="z7" w:id="0"/>
    <w:p>
      <w:pPr>
        <w:spacing w:after="0"/>
        <w:ind w:left="0"/>
        <w:jc w:val="both"/>
      </w:pPr>
      <w:r>
        <w:rPr>
          <w:rFonts w:ascii="Times New Roman"/>
          <w:b w:val="false"/>
          <w:i w:val="false"/>
          <w:color w:val="000000"/>
          <w:sz w:val="28"/>
        </w:rPr>
        <w:t>
      1-бап. Қазақстан Республикасының мына заңнамалық актілеріне өзгерістер мен толықтырулар енгізілсін:</w:t>
      </w:r>
    </w:p>
    <w:bookmarkEnd w:id="0"/>
    <w:bookmarkStart w:name="z8" w:id="1"/>
    <w:p>
      <w:pPr>
        <w:spacing w:after="0"/>
        <w:ind w:left="0"/>
        <w:jc w:val="both"/>
      </w:pPr>
      <w:r>
        <w:rPr>
          <w:rFonts w:ascii="Times New Roman"/>
          <w:b w:val="false"/>
          <w:i w:val="false"/>
          <w:color w:val="000000"/>
          <w:sz w:val="28"/>
        </w:rPr>
        <w:t xml:space="preserve">
      1. 1999 жылғы 1 шілдедегі Қазақстан Республикасының </w:t>
      </w:r>
      <w:r>
        <w:rPr>
          <w:rFonts w:ascii="Times New Roman"/>
          <w:b w:val="false"/>
          <w:i w:val="false"/>
          <w:color w:val="000000"/>
          <w:sz w:val="28"/>
        </w:rPr>
        <w:t>Азаматтық кодексіне</w:t>
      </w:r>
      <w:r>
        <w:rPr>
          <w:rFonts w:ascii="Times New Roman"/>
          <w:b w:val="false"/>
          <w:i w:val="false"/>
          <w:color w:val="000000"/>
          <w:sz w:val="28"/>
        </w:rPr>
        <w:t xml:space="preserve"> (ерекше бөлім):</w:t>
      </w:r>
    </w:p>
    <w:bookmarkEnd w:id="1"/>
    <w:bookmarkStart w:name="z9" w:id="2"/>
    <w:p>
      <w:pPr>
        <w:spacing w:after="0"/>
        <w:ind w:left="0"/>
        <w:jc w:val="both"/>
      </w:pPr>
      <w:r>
        <w:rPr>
          <w:rFonts w:ascii="Times New Roman"/>
          <w:b w:val="false"/>
          <w:i w:val="false"/>
          <w:color w:val="000000"/>
          <w:sz w:val="28"/>
        </w:rPr>
        <w:t xml:space="preserve">
      740-баптың 1-тармағы үшінші бөлігінің </w:t>
      </w:r>
      <w:r>
        <w:rPr>
          <w:rFonts w:ascii="Times New Roman"/>
          <w:b w:val="false"/>
          <w:i w:val="false"/>
          <w:color w:val="000000"/>
          <w:sz w:val="28"/>
        </w:rPr>
        <w:t>11) тармақшасындағы</w:t>
      </w:r>
      <w:r>
        <w:rPr>
          <w:rFonts w:ascii="Times New Roman"/>
          <w:b w:val="false"/>
          <w:i w:val="false"/>
          <w:color w:val="000000"/>
          <w:sz w:val="28"/>
        </w:rPr>
        <w:t xml:space="preserve"> және 741-баптың екінші бөлігінің </w:t>
      </w:r>
      <w:r>
        <w:rPr>
          <w:rFonts w:ascii="Times New Roman"/>
          <w:b w:val="false"/>
          <w:i w:val="false"/>
          <w:color w:val="000000"/>
          <w:sz w:val="28"/>
        </w:rPr>
        <w:t>5-4) тармақшасындағы</w:t>
      </w:r>
      <w:r>
        <w:rPr>
          <w:rFonts w:ascii="Times New Roman"/>
          <w:b w:val="false"/>
          <w:i w:val="false"/>
          <w:color w:val="000000"/>
          <w:sz w:val="28"/>
        </w:rPr>
        <w:t xml:space="preserve"> "Қазақстан Республикасының аумағында төлем карточкаларын пайдалана отырып жүзеге асырылған банкаралық төлемдер және (немесе) ақша аударымдары бойынша" деген сөздер "ұлттық цифрлық қаржы инфрақұрылымының жұмыс істеуін қамтамасыз ету үшін операторы Қазақстан Республикасының Ұлттық Банкі не Қазақстан Республикасының Ұлттық Банкі айқындаған операциялық, технологиялық және өзге де функцияларды жүзеге асыратын Қазақстан Республикасы Ұлттық Банкінің заңды тұлғасы болатын төлем жүйелерінде" деген сөздермен ауыстырылсын.</w:t>
      </w:r>
    </w:p>
    <w:bookmarkEnd w:id="2"/>
    <w:bookmarkStart w:name="z10" w:id="3"/>
    <w:p>
      <w:pPr>
        <w:spacing w:after="0"/>
        <w:ind w:left="0"/>
        <w:jc w:val="both"/>
      </w:pPr>
      <w:r>
        <w:rPr>
          <w:rFonts w:ascii="Times New Roman"/>
          <w:b w:val="false"/>
          <w:i w:val="false"/>
          <w:color w:val="000000"/>
          <w:sz w:val="28"/>
        </w:rPr>
        <w:t xml:space="preserve">
      2. 2015 жылғы 29 қазандағы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w:t>
      </w:r>
    </w:p>
    <w:bookmarkEnd w:id="3"/>
    <w:bookmarkStart w:name="z11" w:id="4"/>
    <w:p>
      <w:pPr>
        <w:spacing w:after="0"/>
        <w:ind w:left="0"/>
        <w:jc w:val="both"/>
      </w:pPr>
      <w:r>
        <w:rPr>
          <w:rFonts w:ascii="Times New Roman"/>
          <w:b w:val="false"/>
          <w:i w:val="false"/>
          <w:color w:val="000000"/>
          <w:sz w:val="28"/>
        </w:rPr>
        <w:t xml:space="preserve">
      1) 112-1-баптың </w:t>
      </w:r>
      <w:r>
        <w:rPr>
          <w:rFonts w:ascii="Times New Roman"/>
          <w:b w:val="false"/>
          <w:i w:val="false"/>
          <w:color w:val="000000"/>
          <w:sz w:val="28"/>
        </w:rPr>
        <w:t>4-тармағының</w:t>
      </w:r>
      <w:r>
        <w:rPr>
          <w:rFonts w:ascii="Times New Roman"/>
          <w:b w:val="false"/>
          <w:i w:val="false"/>
          <w:color w:val="000000"/>
          <w:sz w:val="28"/>
        </w:rPr>
        <w:t xml:space="preserve"> екінші бөлігі "кредиттік бюролардың," деген сөздерден кейін "кредиттік рейтингтік агенттіктердің," деген сөздермен толықтырылсын;</w:t>
      </w:r>
    </w:p>
    <w:bookmarkEnd w:id="4"/>
    <w:bookmarkStart w:name="z12" w:id="5"/>
    <w:p>
      <w:pPr>
        <w:spacing w:after="0"/>
        <w:ind w:left="0"/>
        <w:jc w:val="both"/>
      </w:pPr>
      <w:r>
        <w:rPr>
          <w:rFonts w:ascii="Times New Roman"/>
          <w:b w:val="false"/>
          <w:i w:val="false"/>
          <w:color w:val="000000"/>
          <w:sz w:val="28"/>
        </w:rPr>
        <w:t xml:space="preserve">
      2) 129-баптың </w:t>
      </w:r>
      <w:r>
        <w:rPr>
          <w:rFonts w:ascii="Times New Roman"/>
          <w:b w:val="false"/>
          <w:i w:val="false"/>
          <w:color w:val="000000"/>
          <w:sz w:val="28"/>
        </w:rPr>
        <w:t>11-тармағы</w:t>
      </w:r>
      <w:r>
        <w:rPr>
          <w:rFonts w:ascii="Times New Roman"/>
          <w:b w:val="false"/>
          <w:i w:val="false"/>
          <w:color w:val="000000"/>
          <w:sz w:val="28"/>
        </w:rPr>
        <w:t xml:space="preserve"> "төлем ұйымдарын," деген сөздерден кейін "кредиттік рейтингтік агенттіктерді," деген сөздермен толықтырылсын; </w:t>
      </w:r>
    </w:p>
    <w:bookmarkEnd w:id="5"/>
    <w:bookmarkStart w:name="z13" w:id="6"/>
    <w:p>
      <w:pPr>
        <w:spacing w:after="0"/>
        <w:ind w:left="0"/>
        <w:jc w:val="both"/>
      </w:pPr>
      <w:r>
        <w:rPr>
          <w:rFonts w:ascii="Times New Roman"/>
          <w:b w:val="false"/>
          <w:i w:val="false"/>
          <w:color w:val="000000"/>
          <w:sz w:val="28"/>
        </w:rPr>
        <w:t xml:space="preserve">
      3) 139-бап </w:t>
      </w:r>
      <w:r>
        <w:rPr>
          <w:rFonts w:ascii="Times New Roman"/>
          <w:b w:val="false"/>
          <w:i w:val="false"/>
          <w:color w:val="000000"/>
          <w:sz w:val="28"/>
        </w:rPr>
        <w:t>24) тармақшасындағы</w:t>
      </w:r>
      <w:r>
        <w:rPr>
          <w:rFonts w:ascii="Times New Roman"/>
          <w:b w:val="false"/>
          <w:i w:val="false"/>
          <w:color w:val="000000"/>
          <w:sz w:val="28"/>
        </w:rPr>
        <w:t xml:space="preserve"> "саласында жүзеге асырылады." деген сөздер "саласында;" деген сөзбен ауыстырылып, мынадай мазмұндағы 25) тармақшамен толықтырылсын: </w:t>
      </w:r>
    </w:p>
    <w:bookmarkEnd w:id="6"/>
    <w:bookmarkStart w:name="z14" w:id="7"/>
    <w:p>
      <w:pPr>
        <w:spacing w:after="0"/>
        <w:ind w:left="0"/>
        <w:jc w:val="both"/>
      </w:pPr>
      <w:r>
        <w:rPr>
          <w:rFonts w:ascii="Times New Roman"/>
          <w:b w:val="false"/>
          <w:i w:val="false"/>
          <w:color w:val="000000"/>
          <w:sz w:val="28"/>
        </w:rPr>
        <w:t>
      "25) кредиттік рейтингтік қызметке жүзеге асырылады.".</w:t>
      </w:r>
    </w:p>
    <w:bookmarkEnd w:id="7"/>
    <w:bookmarkStart w:name="z15" w:id="8"/>
    <w:p>
      <w:pPr>
        <w:spacing w:after="0"/>
        <w:ind w:left="0"/>
        <w:jc w:val="both"/>
      </w:pPr>
      <w:r>
        <w:rPr>
          <w:rFonts w:ascii="Times New Roman"/>
          <w:b w:val="false"/>
          <w:i w:val="false"/>
          <w:color w:val="000000"/>
          <w:sz w:val="28"/>
        </w:rPr>
        <w:t xml:space="preserve">
      3. 2015 жылғы 31 қазандағы Қазақстан Республикасының </w:t>
      </w:r>
      <w:r>
        <w:rPr>
          <w:rFonts w:ascii="Times New Roman"/>
          <w:b w:val="false"/>
          <w:i w:val="false"/>
          <w:color w:val="000000"/>
          <w:sz w:val="28"/>
        </w:rPr>
        <w:t>Азаматтық процестік</w:t>
      </w:r>
      <w:r>
        <w:rPr>
          <w:rFonts w:ascii="Times New Roman"/>
          <w:b w:val="false"/>
          <w:i w:val="false"/>
          <w:color w:val="000000"/>
          <w:sz w:val="28"/>
        </w:rPr>
        <w:t xml:space="preserve"> кодексіне:</w:t>
      </w:r>
    </w:p>
    <w:bookmarkEnd w:id="8"/>
    <w:bookmarkStart w:name="z16" w:id="9"/>
    <w:p>
      <w:pPr>
        <w:spacing w:after="0"/>
        <w:ind w:left="0"/>
        <w:jc w:val="both"/>
      </w:pPr>
      <w:r>
        <w:rPr>
          <w:rFonts w:ascii="Times New Roman"/>
          <w:b w:val="false"/>
          <w:i w:val="false"/>
          <w:color w:val="000000"/>
          <w:sz w:val="28"/>
        </w:rPr>
        <w:t xml:space="preserve">
      156-баптың 1-тармағы </w:t>
      </w:r>
      <w:r>
        <w:rPr>
          <w:rFonts w:ascii="Times New Roman"/>
          <w:b w:val="false"/>
          <w:i w:val="false"/>
          <w:color w:val="000000"/>
          <w:sz w:val="28"/>
        </w:rPr>
        <w:t>1) тармақшасының</w:t>
      </w:r>
      <w:r>
        <w:rPr>
          <w:rFonts w:ascii="Times New Roman"/>
          <w:b w:val="false"/>
          <w:i w:val="false"/>
          <w:color w:val="000000"/>
          <w:sz w:val="28"/>
        </w:rPr>
        <w:t xml:space="preserve"> екінші бөлігіндегі "Қазақстан Республикасының аумағында төлем карточкаларын пайдалана отырып жүзеге асырылған банкаралық төлемдер және (немесе) ақша аударымдары бойынша" деген сөздер "ұлттық цифрлық қаржы инфрақұрылымының жұмыс істеуін қамтамасыз ету үшін операторы Қазақстан Республикасының Ұлттық Банкі не Қазақстан Республикасының Ұлттық Банкі айқындаған операциялық, технологиялық және өзге де функцияларды жүзеге асыратын Қазақстан Республикасы Ұлттық Банкінің заңды тұлғасы болатын төлем жүйелерінде" деген сөздермен ауыстырылсын.</w:t>
      </w:r>
    </w:p>
    <w:bookmarkEnd w:id="9"/>
    <w:bookmarkStart w:name="z17" w:id="10"/>
    <w:p>
      <w:pPr>
        <w:spacing w:after="0"/>
        <w:ind w:left="0"/>
        <w:jc w:val="both"/>
      </w:pPr>
      <w:r>
        <w:rPr>
          <w:rFonts w:ascii="Times New Roman"/>
          <w:b w:val="false"/>
          <w:i w:val="false"/>
          <w:color w:val="000000"/>
          <w:sz w:val="28"/>
        </w:rPr>
        <w:t xml:space="preserve">
      4. 2025 жылғы 15 наурыздағы Қазақстан Республикасының </w:t>
      </w:r>
      <w:r>
        <w:rPr>
          <w:rFonts w:ascii="Times New Roman"/>
          <w:b w:val="false"/>
          <w:i w:val="false"/>
          <w:color w:val="000000"/>
          <w:sz w:val="28"/>
        </w:rPr>
        <w:t>Бюджет кодексіне</w:t>
      </w:r>
      <w:r>
        <w:rPr>
          <w:rFonts w:ascii="Times New Roman"/>
          <w:b w:val="false"/>
          <w:i w:val="false"/>
          <w:color w:val="000000"/>
          <w:sz w:val="28"/>
        </w:rPr>
        <w:t>:</w:t>
      </w:r>
    </w:p>
    <w:bookmarkEnd w:id="10"/>
    <w:bookmarkStart w:name="z18" w:id="11"/>
    <w:p>
      <w:pPr>
        <w:spacing w:after="0"/>
        <w:ind w:left="0"/>
        <w:jc w:val="both"/>
      </w:pPr>
      <w:r>
        <w:rPr>
          <w:rFonts w:ascii="Times New Roman"/>
          <w:b w:val="false"/>
          <w:i w:val="false"/>
          <w:color w:val="000000"/>
          <w:sz w:val="28"/>
        </w:rPr>
        <w:t xml:space="preserve">
      1) бүкіл мәтін бойынша "ревизиялық комиссиялардың", "ревизиялық комиссиясына", "Ревизиялық комиссиялардың", "ревизиялық комиссияларына", "ревизиялық комиссиясы", "ревизиялық комиссиясының", "ревизиялық комиссияның" деген сөздер тиісінше "тексеру комиссияларының", "тексеру комиссиясына", "Тексеру комиссияларының", "тексеру комиссияларына", "тексеру комиссиясы", "тексеру комиссиясының", "тексеру комиссиясының" деген сөздермен ауыстырылсын; </w:t>
      </w:r>
    </w:p>
    <w:bookmarkEnd w:id="11"/>
    <w:bookmarkStart w:name="z19" w:id="12"/>
    <w:p>
      <w:pPr>
        <w:spacing w:after="0"/>
        <w:ind w:left="0"/>
        <w:jc w:val="both"/>
      </w:pPr>
      <w:r>
        <w:rPr>
          <w:rFonts w:ascii="Times New Roman"/>
          <w:b w:val="false"/>
          <w:i w:val="false"/>
          <w:color w:val="000000"/>
          <w:sz w:val="28"/>
        </w:rPr>
        <w:t xml:space="preserve">
      2) 46-баптың </w:t>
      </w:r>
      <w:r>
        <w:rPr>
          <w:rFonts w:ascii="Times New Roman"/>
          <w:b w:val="false"/>
          <w:i w:val="false"/>
          <w:color w:val="000000"/>
          <w:sz w:val="28"/>
        </w:rPr>
        <w:t>1-тармағының</w:t>
      </w:r>
      <w:r>
        <w:rPr>
          <w:rFonts w:ascii="Times New Roman"/>
          <w:b w:val="false"/>
          <w:i w:val="false"/>
          <w:color w:val="000000"/>
          <w:sz w:val="28"/>
        </w:rPr>
        <w:t xml:space="preserve"> үшiншi абзацы мынадай редакцияда жазылсын: </w:t>
      </w:r>
    </w:p>
    <w:bookmarkEnd w:id="12"/>
    <w:bookmarkStart w:name="z20" w:id="13"/>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44-бабында</w:t>
      </w:r>
      <w:r>
        <w:rPr>
          <w:rFonts w:ascii="Times New Roman"/>
          <w:b w:val="false"/>
          <w:i w:val="false"/>
          <w:color w:val="000000"/>
          <w:sz w:val="28"/>
        </w:rPr>
        <w:t xml:space="preserve"> көзделген бюджетті кейіннен бағалау шеңберінде Қазақстан Республикасының мемлекеттік аудит және қаржылық бақылау туралы заңнамасында белгіленген тәртіппен және мерзімдерде жүргізілетін мемлекеттік органдардың даму жоспарларының және астананың, облыстардың, республикалық маңызы бар қалалардың даму жоспарларының мақсаттарына қол жеткізуді және бюджеттік бағдарламалар паспорттарында көзделген түпкілікті нәтижелерге қол жеткізуді бағалау;";</w:t>
      </w:r>
    </w:p>
    <w:bookmarkEnd w:id="13"/>
    <w:bookmarkStart w:name="z21" w:id="1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75-бапта</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екінші бөлігіндегі "мемлекеттік органдардың даму жоспарларының мақсаттарына қол жеткізу жөніндегі және бюджеттік бағдарламалар паспорттарының нәтижелеріне қол жеткізу жөніндегі мемлекеттік органдар қызметінің тиімділігін бағалау" деген сөздер "осы Кодекстің </w:t>
      </w:r>
      <w:r>
        <w:rPr>
          <w:rFonts w:ascii="Times New Roman"/>
          <w:b w:val="false"/>
          <w:i w:val="false"/>
          <w:color w:val="000000"/>
          <w:sz w:val="28"/>
        </w:rPr>
        <w:t>44-бабында</w:t>
      </w:r>
      <w:r>
        <w:rPr>
          <w:rFonts w:ascii="Times New Roman"/>
          <w:b w:val="false"/>
          <w:i w:val="false"/>
          <w:color w:val="000000"/>
          <w:sz w:val="28"/>
        </w:rPr>
        <w:t xml:space="preserve"> көзделген бюджетті кейіннен бағалау"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бірінші абзацы "бюджеттік шолу" деген сөздерден кейін ", осы Кодекстің </w:t>
      </w:r>
      <w:r>
        <w:rPr>
          <w:rFonts w:ascii="Times New Roman"/>
          <w:b w:val="false"/>
          <w:i w:val="false"/>
          <w:color w:val="000000"/>
          <w:sz w:val="28"/>
        </w:rPr>
        <w:t>44-бабында</w:t>
      </w:r>
      <w:r>
        <w:rPr>
          <w:rFonts w:ascii="Times New Roman"/>
          <w:b w:val="false"/>
          <w:i w:val="false"/>
          <w:color w:val="000000"/>
          <w:sz w:val="28"/>
        </w:rPr>
        <w:t xml:space="preserve"> көзделген бюджетті кейіннен бағалау" деген сөздермен толықтырылсын;</w:t>
      </w:r>
    </w:p>
    <w:bookmarkStart w:name="z24" w:id="15"/>
    <w:p>
      <w:pPr>
        <w:spacing w:after="0"/>
        <w:ind w:left="0"/>
        <w:jc w:val="both"/>
      </w:pPr>
      <w:r>
        <w:rPr>
          <w:rFonts w:ascii="Times New Roman"/>
          <w:b w:val="false"/>
          <w:i w:val="false"/>
          <w:color w:val="000000"/>
          <w:sz w:val="28"/>
        </w:rPr>
        <w:t xml:space="preserve">
      4) 101-баптың </w:t>
      </w:r>
      <w:r>
        <w:rPr>
          <w:rFonts w:ascii="Times New Roman"/>
          <w:b w:val="false"/>
          <w:i w:val="false"/>
          <w:color w:val="000000"/>
          <w:sz w:val="28"/>
        </w:rPr>
        <w:t>1-тармағы</w:t>
      </w:r>
      <w:r>
        <w:rPr>
          <w:rFonts w:ascii="Times New Roman"/>
          <w:b w:val="false"/>
          <w:i w:val="false"/>
          <w:color w:val="000000"/>
          <w:sz w:val="28"/>
        </w:rPr>
        <w:t xml:space="preserve"> мынадай мазмұндағы үшінші және төртінші бөліктермен толықтырылсын:</w:t>
      </w:r>
    </w:p>
    <w:bookmarkEnd w:id="15"/>
    <w:bookmarkStart w:name="z25" w:id="16"/>
    <w:p>
      <w:pPr>
        <w:spacing w:after="0"/>
        <w:ind w:left="0"/>
        <w:jc w:val="both"/>
      </w:pPr>
      <w:r>
        <w:rPr>
          <w:rFonts w:ascii="Times New Roman"/>
          <w:b w:val="false"/>
          <w:i w:val="false"/>
          <w:color w:val="000000"/>
          <w:sz w:val="28"/>
        </w:rPr>
        <w:t>
      "Бюджеттің цифрлық теңге нысанындағы шығыстар бойынша атқарылуы Қазақстан Республикасының Үкіметі бекітетін тізбеге сәйкес жүзеге асырылады.</w:t>
      </w:r>
    </w:p>
    <w:bookmarkEnd w:id="16"/>
    <w:bookmarkStart w:name="z26" w:id="17"/>
    <w:p>
      <w:pPr>
        <w:spacing w:after="0"/>
        <w:ind w:left="0"/>
        <w:jc w:val="both"/>
      </w:pPr>
      <w:r>
        <w:rPr>
          <w:rFonts w:ascii="Times New Roman"/>
          <w:b w:val="false"/>
          <w:i w:val="false"/>
          <w:color w:val="000000"/>
          <w:sz w:val="28"/>
        </w:rPr>
        <w:t>
      Цифрлық теңге пайдаланылатын бюджеттің атқарылу тәртібін бюджетті атқару жөніндегі орталық уәкілетті орган айқындайды.";</w:t>
      </w:r>
    </w:p>
    <w:bookmarkEnd w:id="17"/>
    <w:bookmarkStart w:name="z27" w:id="18"/>
    <w:p>
      <w:pPr>
        <w:spacing w:after="0"/>
        <w:ind w:left="0"/>
        <w:jc w:val="both"/>
      </w:pPr>
      <w:r>
        <w:rPr>
          <w:rFonts w:ascii="Times New Roman"/>
          <w:b w:val="false"/>
          <w:i w:val="false"/>
          <w:color w:val="000000"/>
          <w:sz w:val="28"/>
        </w:rPr>
        <w:t xml:space="preserve">
      5) 104-баптың </w:t>
      </w:r>
      <w:r>
        <w:rPr>
          <w:rFonts w:ascii="Times New Roman"/>
          <w:b w:val="false"/>
          <w:i w:val="false"/>
          <w:color w:val="000000"/>
          <w:sz w:val="28"/>
        </w:rPr>
        <w:t>2-тармағының</w:t>
      </w:r>
      <w:r>
        <w:rPr>
          <w:rFonts w:ascii="Times New Roman"/>
          <w:b w:val="false"/>
          <w:i w:val="false"/>
          <w:color w:val="000000"/>
          <w:sz w:val="28"/>
        </w:rPr>
        <w:t xml:space="preserve"> бірінші бөлігі мынадай редакцияда жазылсын:</w:t>
      </w:r>
    </w:p>
    <w:bookmarkEnd w:id="18"/>
    <w:bookmarkStart w:name="z28" w:id="19"/>
    <w:p>
      <w:pPr>
        <w:spacing w:after="0"/>
        <w:ind w:left="0"/>
        <w:jc w:val="both"/>
      </w:pPr>
      <w:r>
        <w:rPr>
          <w:rFonts w:ascii="Times New Roman"/>
          <w:b w:val="false"/>
          <w:i w:val="false"/>
          <w:color w:val="000000"/>
          <w:sz w:val="28"/>
        </w:rPr>
        <w:t xml:space="preserve">
      "2. Қазынашылық сүйемелдеу – қолма-қол ақшаны бақылау шоттары арқылы төлемдер жүргізу кезінде объектілерді салумен және реконструкциялаумен байланысты бюджеттік инвестициялық жобаларды, оның ішінде квазимемлекеттік сектор субъектілері іске асыратын инвестициялық жобаларды іске асырғанда аванс беруге бөлінген қаражаттың нысаналы пайдаланылуын осы Кодекстің </w:t>
      </w:r>
      <w:r>
        <w:rPr>
          <w:rFonts w:ascii="Times New Roman"/>
          <w:b w:val="false"/>
          <w:i w:val="false"/>
          <w:color w:val="000000"/>
          <w:sz w:val="28"/>
        </w:rPr>
        <w:t>110-бабына</w:t>
      </w:r>
      <w:r>
        <w:rPr>
          <w:rFonts w:ascii="Times New Roman"/>
          <w:b w:val="false"/>
          <w:i w:val="false"/>
          <w:color w:val="000000"/>
          <w:sz w:val="28"/>
        </w:rPr>
        <w:t xml:space="preserve"> сәйкес ағымдағы бақылауды жүзеге асыру жөніндегі қызмет.";</w:t>
      </w:r>
    </w:p>
    <w:bookmarkEnd w:id="19"/>
    <w:bookmarkStart w:name="z29" w:id="20"/>
    <w:p>
      <w:pPr>
        <w:spacing w:after="0"/>
        <w:ind w:left="0"/>
        <w:jc w:val="both"/>
      </w:pPr>
      <w:r>
        <w:rPr>
          <w:rFonts w:ascii="Times New Roman"/>
          <w:b w:val="false"/>
          <w:i w:val="false"/>
          <w:color w:val="000000"/>
          <w:sz w:val="28"/>
        </w:rPr>
        <w:t xml:space="preserve">
      6) 106-баптың 3-тармағының </w:t>
      </w:r>
      <w:r>
        <w:rPr>
          <w:rFonts w:ascii="Times New Roman"/>
          <w:b w:val="false"/>
          <w:i w:val="false"/>
          <w:color w:val="000000"/>
          <w:sz w:val="28"/>
        </w:rPr>
        <w:t>10) тармақшасындағы</w:t>
      </w:r>
      <w:r>
        <w:rPr>
          <w:rFonts w:ascii="Times New Roman"/>
          <w:b w:val="false"/>
          <w:i w:val="false"/>
          <w:color w:val="000000"/>
          <w:sz w:val="28"/>
        </w:rPr>
        <w:t xml:space="preserve"> "мемлекеттік" деген сөз алып тасталсын;</w:t>
      </w:r>
    </w:p>
    <w:bookmarkEnd w:id="20"/>
    <w:bookmarkStart w:name="z30" w:id="21"/>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110-бапта</w:t>
      </w:r>
      <w:r>
        <w:rPr>
          <w:rFonts w:ascii="Times New Roman"/>
          <w:b w:val="false"/>
          <w:i w:val="false"/>
          <w:color w:val="000000"/>
          <w:sz w:val="28"/>
        </w:rPr>
        <w:t>:</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32" w:id="22"/>
    <w:p>
      <w:pPr>
        <w:spacing w:after="0"/>
        <w:ind w:left="0"/>
        <w:jc w:val="both"/>
      </w:pPr>
      <w:r>
        <w:rPr>
          <w:rFonts w:ascii="Times New Roman"/>
          <w:b w:val="false"/>
          <w:i w:val="false"/>
          <w:color w:val="000000"/>
          <w:sz w:val="28"/>
        </w:rPr>
        <w:t>
      бірінші бөлік "міндеттемелер бойынша" деген сөздерден кейін ", оның ішінде цифрлық теңге пайдаланылатын" деген сөздермен толықтырылсын;</w:t>
      </w:r>
    </w:p>
    <w:bookmarkEnd w:id="22"/>
    <w:bookmarkStart w:name="z33" w:id="23"/>
    <w:p>
      <w:pPr>
        <w:spacing w:after="0"/>
        <w:ind w:left="0"/>
        <w:jc w:val="both"/>
      </w:pPr>
      <w:r>
        <w:rPr>
          <w:rFonts w:ascii="Times New Roman"/>
          <w:b w:val="false"/>
          <w:i w:val="false"/>
          <w:color w:val="000000"/>
          <w:sz w:val="28"/>
        </w:rPr>
        <w:t>
      екінші бөлік "төлемдері" деген сөзден кейін ", оның ішінде цифрлық теңге пайдаланылатын төлемдері" деген сөздермен толықтырылсын;</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2-тармақтағы</w:t>
      </w:r>
      <w:r>
        <w:rPr>
          <w:rFonts w:ascii="Times New Roman"/>
          <w:b w:val="false"/>
          <w:i w:val="false"/>
          <w:color w:val="000000"/>
          <w:sz w:val="28"/>
        </w:rPr>
        <w:t xml:space="preserve"> "пилоттық жобаны іске асыру (ендіру) жөніндегі квазимемлекеттік сектор субъектісінің," деген сөздер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36" w:id="24"/>
    <w:p>
      <w:pPr>
        <w:spacing w:after="0"/>
        <w:ind w:left="0"/>
        <w:jc w:val="both"/>
      </w:pPr>
      <w:r>
        <w:rPr>
          <w:rFonts w:ascii="Times New Roman"/>
          <w:b w:val="false"/>
          <w:i w:val="false"/>
          <w:color w:val="000000"/>
          <w:sz w:val="28"/>
        </w:rPr>
        <w:t xml:space="preserve">
      бесінші бөліктегі "пилоттық жобаны іске асыру (ендіру) жөніндегі квазимемлекеттік сектор субъектісінің," деген сөздер алып тасталсын; </w:t>
      </w:r>
    </w:p>
    <w:bookmarkEnd w:id="24"/>
    <w:bookmarkStart w:name="z37" w:id="25"/>
    <w:p>
      <w:pPr>
        <w:spacing w:after="0"/>
        <w:ind w:left="0"/>
        <w:jc w:val="both"/>
      </w:pPr>
      <w:r>
        <w:rPr>
          <w:rFonts w:ascii="Times New Roman"/>
          <w:b w:val="false"/>
          <w:i w:val="false"/>
          <w:color w:val="000000"/>
          <w:sz w:val="28"/>
        </w:rPr>
        <w:t xml:space="preserve">
      он бірінші бөліктің бірінші абзацындағы "мемлекеттік сатып алудың" деген сөздер "сатып алудың" деген сөздермен ауыстырылсын; </w:t>
      </w:r>
    </w:p>
    <w:bookmarkEnd w:id="25"/>
    <w:bookmarkStart w:name="z38" w:id="26"/>
    <w:p>
      <w:pPr>
        <w:spacing w:after="0"/>
        <w:ind w:left="0"/>
        <w:jc w:val="both"/>
      </w:pPr>
      <w:r>
        <w:rPr>
          <w:rFonts w:ascii="Times New Roman"/>
          <w:b w:val="false"/>
          <w:i w:val="false"/>
          <w:color w:val="000000"/>
          <w:sz w:val="28"/>
        </w:rPr>
        <w:t xml:space="preserve">
      8) 112-баптың </w:t>
      </w:r>
      <w:r>
        <w:rPr>
          <w:rFonts w:ascii="Times New Roman"/>
          <w:b w:val="false"/>
          <w:i w:val="false"/>
          <w:color w:val="000000"/>
          <w:sz w:val="28"/>
        </w:rPr>
        <w:t>2-тармағында</w:t>
      </w:r>
      <w:r>
        <w:rPr>
          <w:rFonts w:ascii="Times New Roman"/>
          <w:b w:val="false"/>
          <w:i w:val="false"/>
          <w:color w:val="000000"/>
          <w:sz w:val="28"/>
        </w:rPr>
        <w:t>:</w:t>
      </w:r>
    </w:p>
    <w:bookmarkEnd w:id="26"/>
    <w:bookmarkStart w:name="z39" w:id="27"/>
    <w:p>
      <w:pPr>
        <w:spacing w:after="0"/>
        <w:ind w:left="0"/>
        <w:jc w:val="both"/>
      </w:pPr>
      <w:r>
        <w:rPr>
          <w:rFonts w:ascii="Times New Roman"/>
          <w:b w:val="false"/>
          <w:i w:val="false"/>
          <w:color w:val="000000"/>
          <w:sz w:val="28"/>
        </w:rPr>
        <w:t>
      бірінші бөліктегі "мемлекеттік сатып алудың", "мемлекеттік сатып алу" деген сөздер тиісінше "сатып алудың", "сатып алу" деген сөздермен ауыстырылсын;</w:t>
      </w:r>
    </w:p>
    <w:bookmarkEnd w:id="27"/>
    <w:bookmarkStart w:name="z40" w:id="28"/>
    <w:p>
      <w:pPr>
        <w:spacing w:after="0"/>
        <w:ind w:left="0"/>
        <w:jc w:val="both"/>
      </w:pPr>
      <w:r>
        <w:rPr>
          <w:rFonts w:ascii="Times New Roman"/>
          <w:b w:val="false"/>
          <w:i w:val="false"/>
          <w:color w:val="000000"/>
          <w:sz w:val="28"/>
        </w:rPr>
        <w:t>
      екінші бөлікте:</w:t>
      </w:r>
    </w:p>
    <w:bookmarkEnd w:id="28"/>
    <w:bookmarkStart w:name="z41" w:id="29"/>
    <w:p>
      <w:pPr>
        <w:spacing w:after="0"/>
        <w:ind w:left="0"/>
        <w:jc w:val="both"/>
      </w:pPr>
      <w:r>
        <w:rPr>
          <w:rFonts w:ascii="Times New Roman"/>
          <w:b w:val="false"/>
          <w:i w:val="false"/>
          <w:color w:val="000000"/>
          <w:sz w:val="28"/>
        </w:rPr>
        <w:t>
      "бас мердігер" деген сөздерден кейін "немесе квазимемлекеттік сектор субъектісі" деген сөздермен толықтырылсын;</w:t>
      </w:r>
    </w:p>
    <w:bookmarkEnd w:id="29"/>
    <w:bookmarkStart w:name="z42" w:id="30"/>
    <w:p>
      <w:pPr>
        <w:spacing w:after="0"/>
        <w:ind w:left="0"/>
        <w:jc w:val="both"/>
      </w:pPr>
      <w:r>
        <w:rPr>
          <w:rFonts w:ascii="Times New Roman"/>
          <w:b w:val="false"/>
          <w:i w:val="false"/>
          <w:color w:val="000000"/>
          <w:sz w:val="28"/>
        </w:rPr>
        <w:t>
      "мемлекеттік сатып алудың" деген сөздер "сатып алудың" деген сөздермен ауыстырылсын;</w:t>
      </w:r>
    </w:p>
    <w:bookmarkEnd w:id="30"/>
    <w:bookmarkStart w:name="z43" w:id="31"/>
    <w:p>
      <w:pPr>
        <w:spacing w:after="0"/>
        <w:ind w:left="0"/>
        <w:jc w:val="both"/>
      </w:pPr>
      <w:r>
        <w:rPr>
          <w:rFonts w:ascii="Times New Roman"/>
          <w:b w:val="false"/>
          <w:i w:val="false"/>
          <w:color w:val="000000"/>
          <w:sz w:val="28"/>
        </w:rPr>
        <w:t xml:space="preserve">
      9) 149-баптың </w:t>
      </w:r>
      <w:r>
        <w:rPr>
          <w:rFonts w:ascii="Times New Roman"/>
          <w:b w:val="false"/>
          <w:i w:val="false"/>
          <w:color w:val="000000"/>
          <w:sz w:val="28"/>
        </w:rPr>
        <w:t>8-тармағының</w:t>
      </w:r>
      <w:r>
        <w:rPr>
          <w:rFonts w:ascii="Times New Roman"/>
          <w:b w:val="false"/>
          <w:i w:val="false"/>
          <w:color w:val="000000"/>
          <w:sz w:val="28"/>
        </w:rPr>
        <w:t xml:space="preserve"> үшінші абзацындағы "іске асырылу" деген сөздер "толық бітіріп берілетін құрылыс және реконструкциялау жобаларын қоспағанда, іске асырылу" деген сөздермен ауыстырылсын.</w:t>
      </w:r>
    </w:p>
    <w:bookmarkEnd w:id="31"/>
    <w:bookmarkStart w:name="z44" w:id="32"/>
    <w:p>
      <w:pPr>
        <w:spacing w:after="0"/>
        <w:ind w:left="0"/>
        <w:jc w:val="both"/>
      </w:pPr>
      <w:r>
        <w:rPr>
          <w:rFonts w:ascii="Times New Roman"/>
          <w:b w:val="false"/>
          <w:i w:val="false"/>
          <w:color w:val="000000"/>
          <w:sz w:val="28"/>
        </w:rPr>
        <w:t xml:space="preserve">
      5. 2026 жылғы 9 қаңтардағы Қазақстан Республикасының </w:t>
      </w:r>
      <w:r>
        <w:rPr>
          <w:rFonts w:ascii="Times New Roman"/>
          <w:b w:val="false"/>
          <w:i w:val="false"/>
          <w:color w:val="000000"/>
          <w:sz w:val="28"/>
        </w:rPr>
        <w:t>Цифрлық кодексіне</w:t>
      </w:r>
      <w:r>
        <w:rPr>
          <w:rFonts w:ascii="Times New Roman"/>
          <w:b w:val="false"/>
          <w:i w:val="false"/>
          <w:color w:val="000000"/>
          <w:sz w:val="28"/>
        </w:rPr>
        <w:t>:</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95-бапта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47" w:id="33"/>
    <w:p>
      <w:pPr>
        <w:spacing w:after="0"/>
        <w:ind w:left="0"/>
        <w:jc w:val="both"/>
      </w:pPr>
      <w:r>
        <w:rPr>
          <w:rFonts w:ascii="Times New Roman"/>
          <w:b w:val="false"/>
          <w:i w:val="false"/>
          <w:color w:val="000000"/>
          <w:sz w:val="28"/>
        </w:rPr>
        <w:t>
      "2. Цифрлық даму индексі Қазақстан Республикасының Жоғары аудиторлық палатасымен келісу бойынша уәкілетті орган бекіткен цифрлық даму индексінің әдістемесі шеңберінде айқындалады.";</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алып тасталсын. </w:t>
      </w:r>
    </w:p>
    <w:bookmarkStart w:name="z49" w:id="34"/>
    <w:p>
      <w:pPr>
        <w:spacing w:after="0"/>
        <w:ind w:left="0"/>
        <w:jc w:val="both"/>
      </w:pPr>
      <w:r>
        <w:rPr>
          <w:rFonts w:ascii="Times New Roman"/>
          <w:b w:val="false"/>
          <w:i w:val="false"/>
          <w:color w:val="000000"/>
          <w:sz w:val="28"/>
        </w:rPr>
        <w:t xml:space="preserve">
      6. "Қазақстан Республикасының Ұлттық Банкі туралы" 1995 жылғы 30 наурыздағы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34"/>
    <w:bookmarkStart w:name="z50" w:id="3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8-бапта</w:t>
      </w:r>
      <w:r>
        <w:rPr>
          <w:rFonts w:ascii="Times New Roman"/>
          <w:b w:val="false"/>
          <w:i w:val="false"/>
          <w:color w:val="000000"/>
          <w:sz w:val="28"/>
        </w:rPr>
        <w:t>:</w:t>
      </w:r>
    </w:p>
    <w:bookmarkEnd w:id="35"/>
    <w:bookmarkStart w:name="z51" w:id="36"/>
    <w:p>
      <w:pPr>
        <w:spacing w:after="0"/>
        <w:ind w:left="0"/>
        <w:jc w:val="both"/>
      </w:pPr>
      <w:r>
        <w:rPr>
          <w:rFonts w:ascii="Times New Roman"/>
          <w:b w:val="false"/>
          <w:i w:val="false"/>
          <w:color w:val="000000"/>
          <w:sz w:val="28"/>
        </w:rPr>
        <w:t>
      мынадай мазмұндағы 6-1), 6-2) және 6-3) тармақшалармен толықтырылсын:</w:t>
      </w:r>
    </w:p>
    <w:bookmarkEnd w:id="36"/>
    <w:bookmarkStart w:name="z52" w:id="37"/>
    <w:p>
      <w:pPr>
        <w:spacing w:after="0"/>
        <w:ind w:left="0"/>
        <w:jc w:val="both"/>
      </w:pPr>
      <w:r>
        <w:rPr>
          <w:rFonts w:ascii="Times New Roman"/>
          <w:b w:val="false"/>
          <w:i w:val="false"/>
          <w:color w:val="000000"/>
          <w:sz w:val="28"/>
        </w:rPr>
        <w:t>
      "6-1) ұйымдық-құқықтық нысанға, құрылтайшыларға (қатысушыларға) және бенефициарлық меншік иесіне қойылатын талаптарды, оның ішінде олардың жарғылық капиталға салымдарының шығу көздерін ашып көрсетуді, басшы қызметкерлерге қойылатын талаптарды, олардың мінсіз іскерлік беделіне, жарғылық капиталдың мөлшеріне және оны қалыптастыру тәртібіне, бірінші санаттағы төлем ұйымының қызметін реттейтін оның ішкі құжаттары мен регламенттеріне қойылатын талаптарды қоса алғанда, бірінші санаттағы төлем ұйымдарына қойылатын біліктілік талаптарын белгілейді;</w:t>
      </w:r>
    </w:p>
    <w:bookmarkEnd w:id="37"/>
    <w:bookmarkStart w:name="z53" w:id="38"/>
    <w:p>
      <w:pPr>
        <w:spacing w:after="0"/>
        <w:ind w:left="0"/>
        <w:jc w:val="both"/>
      </w:pPr>
      <w:r>
        <w:rPr>
          <w:rFonts w:ascii="Times New Roman"/>
          <w:b w:val="false"/>
          <w:i w:val="false"/>
          <w:color w:val="000000"/>
          <w:sz w:val="28"/>
        </w:rPr>
        <w:t>
      6-2) бірінші санаттағы төлем ұйымдары үшін пруденциялық нормативтерді және сақталуы міндетті өзге де нормалар мен лимиттерді, олардың шекті мәндерін және есептеу әдістемелерін бекітеді;</w:t>
      </w:r>
    </w:p>
    <w:bookmarkEnd w:id="38"/>
    <w:bookmarkStart w:name="z54" w:id="39"/>
    <w:p>
      <w:pPr>
        <w:spacing w:after="0"/>
        <w:ind w:left="0"/>
        <w:jc w:val="both"/>
      </w:pPr>
      <w:r>
        <w:rPr>
          <w:rFonts w:ascii="Times New Roman"/>
          <w:b w:val="false"/>
          <w:i w:val="false"/>
          <w:color w:val="000000"/>
          <w:sz w:val="28"/>
        </w:rPr>
        <w:t>
      6-3) бірінші санаттағы төлем ұйымдары клиенттерінің банктік шоттардағы ақшасын пайдалану тәртібін, жағдайлары мен шарттарын айқындайды;";</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 тармақша</w:t>
      </w:r>
      <w:r>
        <w:rPr>
          <w:rFonts w:ascii="Times New Roman"/>
          <w:b w:val="false"/>
          <w:i w:val="false"/>
          <w:color w:val="000000"/>
          <w:sz w:val="28"/>
        </w:rPr>
        <w:t xml:space="preserve"> мынадай мазмұндағы екінші абзацпен толықтырылсын:</w:t>
      </w:r>
    </w:p>
    <w:bookmarkStart w:name="z56" w:id="40"/>
    <w:p>
      <w:pPr>
        <w:spacing w:after="0"/>
        <w:ind w:left="0"/>
        <w:jc w:val="both"/>
      </w:pPr>
      <w:r>
        <w:rPr>
          <w:rFonts w:ascii="Times New Roman"/>
          <w:b w:val="false"/>
          <w:i w:val="false"/>
          <w:color w:val="000000"/>
          <w:sz w:val="28"/>
        </w:rPr>
        <w:t>
      "бірінші санаттағы төлем ұйымының төлем қызметтерін көрсету және банк операцияларының жекелеген түрлерін (заңды тұлғалардың банктік шоттарын ашу және жүргізу, аударым операциялары: заңды тұлғалардың төлемдер және ақша аударымдары бойынша нұсқауларын орындау) жүзеге асыру жөніндегі қызметін жүзеге асыруға арналған;";</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 тармақша</w:t>
      </w:r>
      <w:r>
        <w:rPr>
          <w:rFonts w:ascii="Times New Roman"/>
          <w:b w:val="false"/>
          <w:i w:val="false"/>
          <w:color w:val="000000"/>
          <w:sz w:val="28"/>
        </w:rPr>
        <w:t xml:space="preserve"> "заңды тұлғалардың" деген сөздерден кейін ", бірінші санаттағы төлем ұйымдарының"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24-3) тармақша</w:t>
      </w:r>
      <w:r>
        <w:rPr>
          <w:rFonts w:ascii="Times New Roman"/>
          <w:b w:val="false"/>
          <w:i w:val="false"/>
          <w:color w:val="000000"/>
          <w:sz w:val="28"/>
        </w:rPr>
        <w:t xml:space="preserve"> "қызметтерін берушілердің" деген сөздерден кейін "(бірінші санаттағы төлем ұйымдарын қоспағанда)"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 тармақшадағы</w:t>
      </w:r>
      <w:r>
        <w:rPr>
          <w:rFonts w:ascii="Times New Roman"/>
          <w:b w:val="false"/>
          <w:i w:val="false"/>
          <w:color w:val="000000"/>
          <w:sz w:val="28"/>
        </w:rPr>
        <w:t xml:space="preserve"> "қызметін" деген сөз "бірінші санаттағы төлем ұйымдарына, қызметін" деген сөздермен ауыстырылсын;</w:t>
      </w:r>
    </w:p>
    <w:bookmarkStart w:name="z60" w:id="41"/>
    <w:p>
      <w:pPr>
        <w:spacing w:after="0"/>
        <w:ind w:left="0"/>
        <w:jc w:val="both"/>
      </w:pPr>
      <w:r>
        <w:rPr>
          <w:rFonts w:ascii="Times New Roman"/>
          <w:b w:val="false"/>
          <w:i w:val="false"/>
          <w:color w:val="000000"/>
          <w:sz w:val="28"/>
        </w:rPr>
        <w:t xml:space="preserve">
      2) 15-баптың </w:t>
      </w:r>
      <w:r>
        <w:rPr>
          <w:rFonts w:ascii="Times New Roman"/>
          <w:b w:val="false"/>
          <w:i w:val="false"/>
          <w:color w:val="000000"/>
          <w:sz w:val="28"/>
        </w:rPr>
        <w:t>2-тармағында</w:t>
      </w:r>
      <w:r>
        <w:rPr>
          <w:rFonts w:ascii="Times New Roman"/>
          <w:b w:val="false"/>
          <w:i w:val="false"/>
          <w:color w:val="000000"/>
          <w:sz w:val="28"/>
        </w:rPr>
        <w:t>:</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 тармақшадағы</w:t>
      </w:r>
      <w:r>
        <w:rPr>
          <w:rFonts w:ascii="Times New Roman"/>
          <w:b w:val="false"/>
          <w:i w:val="false"/>
          <w:color w:val="000000"/>
          <w:sz w:val="28"/>
        </w:rPr>
        <w:t xml:space="preserve"> "қызметін лицензиялау, сондай-ақ Қазақстан Ұлттық Банкінде төлем ұйымдарын" деген сөздер ", бірінші санаттағы төлем ұйымдарының қызметін лицензиялау, сондай-ақ Қазақстан Ұлттық Банкінде екінші санаттағы төлем ұйымдарын"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 тармақшадағы</w:t>
      </w:r>
      <w:r>
        <w:rPr>
          <w:rFonts w:ascii="Times New Roman"/>
          <w:b w:val="false"/>
          <w:i w:val="false"/>
          <w:color w:val="000000"/>
          <w:sz w:val="28"/>
        </w:rPr>
        <w:t xml:space="preserve"> "ақпараттық" деген сөз "цифрлық" деген сөзбен ауыстырылсын;</w:t>
      </w:r>
    </w:p>
    <w:bookmarkStart w:name="z63" w:id="42"/>
    <w:p>
      <w:pPr>
        <w:spacing w:after="0"/>
        <w:ind w:left="0"/>
        <w:jc w:val="both"/>
      </w:pPr>
      <w:r>
        <w:rPr>
          <w:rFonts w:ascii="Times New Roman"/>
          <w:b w:val="false"/>
          <w:i w:val="false"/>
          <w:color w:val="000000"/>
          <w:sz w:val="28"/>
        </w:rPr>
        <w:t xml:space="preserve">
      3) 20-4-баптың 2-тармағының </w:t>
      </w:r>
      <w:r>
        <w:rPr>
          <w:rFonts w:ascii="Times New Roman"/>
          <w:b w:val="false"/>
          <w:i w:val="false"/>
          <w:color w:val="000000"/>
          <w:sz w:val="28"/>
        </w:rPr>
        <w:t>10) тармақшасындағы</w:t>
      </w:r>
      <w:r>
        <w:rPr>
          <w:rFonts w:ascii="Times New Roman"/>
          <w:b w:val="false"/>
          <w:i w:val="false"/>
          <w:color w:val="000000"/>
          <w:sz w:val="28"/>
        </w:rPr>
        <w:t xml:space="preserve"> "автоматтандырылған ақпараттық" деген сөздер "цифрлық" деген сөзбен ауыстырылсын; </w:t>
      </w:r>
    </w:p>
    <w:bookmarkEnd w:id="42"/>
    <w:bookmarkStart w:name="z64" w:id="43"/>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70-баптың</w:t>
      </w:r>
      <w:r>
        <w:rPr>
          <w:rFonts w:ascii="Times New Roman"/>
          <w:b w:val="false"/>
          <w:i w:val="false"/>
          <w:color w:val="000000"/>
          <w:sz w:val="28"/>
        </w:rPr>
        <w:t xml:space="preserve"> екінші және үшінші бөліктеріндегі "ақпараттық" деген сөз "цифрлық" деген сөзбен ауыстырылсын.</w:t>
      </w:r>
    </w:p>
    <w:bookmarkEnd w:id="43"/>
    <w:bookmarkStart w:name="z65" w:id="44"/>
    <w:p>
      <w:pPr>
        <w:spacing w:after="0"/>
        <w:ind w:left="0"/>
        <w:jc w:val="both"/>
      </w:pPr>
      <w:r>
        <w:rPr>
          <w:rFonts w:ascii="Times New Roman"/>
          <w:b w:val="false"/>
          <w:i w:val="false"/>
          <w:color w:val="000000"/>
          <w:sz w:val="28"/>
        </w:rPr>
        <w:t xml:space="preserve">
      7. "Қазақстан Республикасындағы тұрғын үй құрылысы жинақ ақшасы туралы" 2000 жылғы 7 желтоқсандағы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5-бап</w:t>
      </w:r>
      <w:r>
        <w:rPr>
          <w:rFonts w:ascii="Times New Roman"/>
          <w:b w:val="false"/>
          <w:i w:val="false"/>
          <w:color w:val="000000"/>
          <w:sz w:val="28"/>
        </w:rPr>
        <w:t xml:space="preserve"> мынадай мазмұндағы 2-1-тармақпен толықтырылсын:</w:t>
      </w:r>
    </w:p>
    <w:bookmarkStart w:name="z67" w:id="45"/>
    <w:p>
      <w:pPr>
        <w:spacing w:after="0"/>
        <w:ind w:left="0"/>
        <w:jc w:val="both"/>
      </w:pPr>
      <w:r>
        <w:rPr>
          <w:rFonts w:ascii="Times New Roman"/>
          <w:b w:val="false"/>
          <w:i w:val="false"/>
          <w:color w:val="000000"/>
          <w:sz w:val="28"/>
        </w:rPr>
        <w:t xml:space="preserve">
      "2-1. Тұрғын үй құрылыс жинақ банкі қаржы нарығы мен қаржы ұйымдарын реттеу, бақылау және қадағалау жөніндегі уәкілетті органның лицензиясына сәйкес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35-бабында</w:t>
      </w:r>
      <w:r>
        <w:rPr>
          <w:rFonts w:ascii="Times New Roman"/>
          <w:b w:val="false"/>
          <w:i w:val="false"/>
          <w:color w:val="000000"/>
          <w:sz w:val="28"/>
        </w:rPr>
        <w:t xml:space="preserve"> белгіленген исламдық банк операцияларының қағидаттарын сақтай отырып, "Қазақстан Республикасындағы банктер және банк қызметі туралы" Қазақстан Республикасы Заңының 22-бабы 4-тармағының бірінші бөлігінің </w:t>
      </w:r>
      <w:r>
        <w:rPr>
          <w:rFonts w:ascii="Times New Roman"/>
          <w:b w:val="false"/>
          <w:i w:val="false"/>
          <w:color w:val="000000"/>
          <w:sz w:val="28"/>
        </w:rPr>
        <w:t>1) тармақшасында</w:t>
      </w:r>
      <w:r>
        <w:rPr>
          <w:rFonts w:ascii="Times New Roman"/>
          <w:b w:val="false"/>
          <w:i w:val="false"/>
          <w:color w:val="000000"/>
          <w:sz w:val="28"/>
        </w:rPr>
        <w:t xml:space="preserve">, </w:t>
      </w:r>
      <w:r>
        <w:rPr>
          <w:rFonts w:ascii="Times New Roman"/>
          <w:b w:val="false"/>
          <w:i w:val="false"/>
          <w:color w:val="000000"/>
          <w:sz w:val="28"/>
        </w:rPr>
        <w:t>2) тармақшасының</w:t>
      </w:r>
      <w:r>
        <w:rPr>
          <w:rFonts w:ascii="Times New Roman"/>
          <w:b w:val="false"/>
          <w:i w:val="false"/>
          <w:color w:val="000000"/>
          <w:sz w:val="28"/>
        </w:rPr>
        <w:t xml:space="preserve"> бірінші және екінші абзацтарында,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7) тармақшаларында</w:t>
      </w:r>
      <w:r>
        <w:rPr>
          <w:rFonts w:ascii="Times New Roman"/>
          <w:b w:val="false"/>
          <w:i w:val="false"/>
          <w:color w:val="000000"/>
          <w:sz w:val="28"/>
        </w:rPr>
        <w:t xml:space="preserve"> көзделген исламдық банк операцияларын жүзеге асыруға құқылы.".</w:t>
      </w:r>
    </w:p>
    <w:bookmarkEnd w:id="45"/>
    <w:bookmarkStart w:name="z68" w:id="46"/>
    <w:p>
      <w:pPr>
        <w:spacing w:after="0"/>
        <w:ind w:left="0"/>
        <w:jc w:val="both"/>
      </w:pPr>
      <w:r>
        <w:rPr>
          <w:rFonts w:ascii="Times New Roman"/>
          <w:b w:val="false"/>
          <w:i w:val="false"/>
          <w:color w:val="000000"/>
          <w:sz w:val="28"/>
        </w:rPr>
        <w:t xml:space="preserve">
      8. "Сақтандыру қызметі туралы" 2000 жылғы 18 желтоқсандағы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46"/>
    <w:bookmarkStart w:name="z69" w:id="47"/>
    <w:p>
      <w:pPr>
        <w:spacing w:after="0"/>
        <w:ind w:left="0"/>
        <w:jc w:val="both"/>
      </w:pPr>
      <w:r>
        <w:rPr>
          <w:rFonts w:ascii="Times New Roman"/>
          <w:b w:val="false"/>
          <w:i w:val="false"/>
          <w:color w:val="000000"/>
          <w:sz w:val="28"/>
        </w:rPr>
        <w:t xml:space="preserve">
      1) 20-баптың </w:t>
      </w:r>
      <w:r>
        <w:rPr>
          <w:rFonts w:ascii="Times New Roman"/>
          <w:b w:val="false"/>
          <w:i w:val="false"/>
          <w:color w:val="000000"/>
          <w:sz w:val="28"/>
        </w:rPr>
        <w:t>12-тармағының</w:t>
      </w:r>
      <w:r>
        <w:rPr>
          <w:rFonts w:ascii="Times New Roman"/>
          <w:b w:val="false"/>
          <w:i w:val="false"/>
          <w:color w:val="000000"/>
          <w:sz w:val="28"/>
        </w:rPr>
        <w:t xml:space="preserve"> бірінші бөлігіндегі "киберқауіпсіздік" деген сөз "қаржы саласындағы ақпараттық қауіпсіздік, оның ішінде киберқауіпсіздік" деген сөздермен ауыстырылсын; </w:t>
      </w:r>
    </w:p>
    <w:bookmarkEnd w:id="47"/>
    <w:bookmarkStart w:name="z70" w:id="48"/>
    <w:p>
      <w:pPr>
        <w:spacing w:after="0"/>
        <w:ind w:left="0"/>
        <w:jc w:val="both"/>
      </w:pPr>
      <w:r>
        <w:rPr>
          <w:rFonts w:ascii="Times New Roman"/>
          <w:b w:val="false"/>
          <w:i w:val="false"/>
          <w:color w:val="000000"/>
          <w:sz w:val="28"/>
        </w:rPr>
        <w:t xml:space="preserve">
      2) 43-баптың </w:t>
      </w:r>
      <w:r>
        <w:rPr>
          <w:rFonts w:ascii="Times New Roman"/>
          <w:b w:val="false"/>
          <w:i w:val="false"/>
          <w:color w:val="000000"/>
          <w:sz w:val="28"/>
        </w:rPr>
        <w:t>25) тармақшасындағы</w:t>
      </w:r>
      <w:r>
        <w:rPr>
          <w:rFonts w:ascii="Times New Roman"/>
          <w:b w:val="false"/>
          <w:i w:val="false"/>
          <w:color w:val="000000"/>
          <w:sz w:val="28"/>
        </w:rPr>
        <w:t xml:space="preserve"> "киберқауіпсіздігіне" деген сөз "қаржы саласындағы ақпараттық қауіпсіздігін, оның ішінде киберқауіпсіздігін қамтамасыз етуге" деген сөздермен ауыстырылсын; </w:t>
      </w:r>
    </w:p>
    <w:bookmarkEnd w:id="48"/>
    <w:bookmarkStart w:name="z71" w:id="49"/>
    <w:p>
      <w:pPr>
        <w:spacing w:after="0"/>
        <w:ind w:left="0"/>
        <w:jc w:val="both"/>
      </w:pPr>
      <w:r>
        <w:rPr>
          <w:rFonts w:ascii="Times New Roman"/>
          <w:b w:val="false"/>
          <w:i w:val="false"/>
          <w:color w:val="000000"/>
          <w:sz w:val="28"/>
        </w:rPr>
        <w:t xml:space="preserve">
      3) 48-баптың </w:t>
      </w:r>
      <w:r>
        <w:rPr>
          <w:rFonts w:ascii="Times New Roman"/>
          <w:b w:val="false"/>
          <w:i w:val="false"/>
          <w:color w:val="000000"/>
          <w:sz w:val="28"/>
        </w:rPr>
        <w:t>3-тармағында</w:t>
      </w:r>
      <w:r>
        <w:rPr>
          <w:rFonts w:ascii="Times New Roman"/>
          <w:b w:val="false"/>
          <w:i w:val="false"/>
          <w:color w:val="000000"/>
          <w:sz w:val="28"/>
        </w:rPr>
        <w:t>:</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мазмұндағы бесінші абзацпен толықтырылсын:</w:t>
      </w:r>
    </w:p>
    <w:bookmarkStart w:name="z73" w:id="50"/>
    <w:p>
      <w:pPr>
        <w:spacing w:after="0"/>
        <w:ind w:left="0"/>
        <w:jc w:val="both"/>
      </w:pPr>
      <w:r>
        <w:rPr>
          <w:rFonts w:ascii="Times New Roman"/>
          <w:b w:val="false"/>
          <w:i w:val="false"/>
          <w:color w:val="000000"/>
          <w:sz w:val="28"/>
        </w:rPr>
        <w:t>
      "кредиттік рейтингтік агенттіктерді;";</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мазмұндағы үшінші абзацпен толықтырылсын:</w:t>
      </w:r>
    </w:p>
    <w:bookmarkStart w:name="z75" w:id="51"/>
    <w:p>
      <w:pPr>
        <w:spacing w:after="0"/>
        <w:ind w:left="0"/>
        <w:jc w:val="both"/>
      </w:pPr>
      <w:r>
        <w:rPr>
          <w:rFonts w:ascii="Times New Roman"/>
          <w:b w:val="false"/>
          <w:i w:val="false"/>
          <w:color w:val="000000"/>
          <w:sz w:val="28"/>
        </w:rPr>
        <w:t xml:space="preserve">
      "кредиттік рейтингтік агенттіктерді;"; </w:t>
      </w:r>
    </w:p>
    <w:bookmarkEnd w:id="51"/>
    <w:bookmarkStart w:name="z76" w:id="52"/>
    <w:p>
      <w:pPr>
        <w:spacing w:after="0"/>
        <w:ind w:left="0"/>
        <w:jc w:val="both"/>
      </w:pPr>
      <w:r>
        <w:rPr>
          <w:rFonts w:ascii="Times New Roman"/>
          <w:b w:val="false"/>
          <w:i w:val="false"/>
          <w:color w:val="000000"/>
          <w:sz w:val="28"/>
        </w:rPr>
        <w:t xml:space="preserve">
      4) 74-баптың </w:t>
      </w:r>
      <w:r>
        <w:rPr>
          <w:rFonts w:ascii="Times New Roman"/>
          <w:b w:val="false"/>
          <w:i w:val="false"/>
          <w:color w:val="000000"/>
          <w:sz w:val="28"/>
        </w:rPr>
        <w:t>5-тармағында</w:t>
      </w:r>
      <w:r>
        <w:rPr>
          <w:rFonts w:ascii="Times New Roman"/>
          <w:b w:val="false"/>
          <w:i w:val="false"/>
          <w:color w:val="000000"/>
          <w:sz w:val="28"/>
        </w:rPr>
        <w:t>:</w:t>
      </w:r>
    </w:p>
    <w:bookmarkEnd w:id="52"/>
    <w:bookmarkStart w:name="z77" w:id="53"/>
    <w:p>
      <w:pPr>
        <w:spacing w:after="0"/>
        <w:ind w:left="0"/>
        <w:jc w:val="both"/>
      </w:pPr>
      <w:r>
        <w:rPr>
          <w:rFonts w:ascii="Times New Roman"/>
          <w:b w:val="false"/>
          <w:i w:val="false"/>
          <w:color w:val="000000"/>
          <w:sz w:val="28"/>
        </w:rPr>
        <w:t>
      бірінші бөліктегі "ақпараттық-коммуникациялық" деген сөз "цифрлық" деген сөзбен ауыстырылсын;</w:t>
      </w:r>
    </w:p>
    <w:bookmarkEnd w:id="53"/>
    <w:bookmarkStart w:name="z78" w:id="54"/>
    <w:p>
      <w:pPr>
        <w:spacing w:after="0"/>
        <w:ind w:left="0"/>
        <w:jc w:val="both"/>
      </w:pPr>
      <w:r>
        <w:rPr>
          <w:rFonts w:ascii="Times New Roman"/>
          <w:b w:val="false"/>
          <w:i w:val="false"/>
          <w:color w:val="000000"/>
          <w:sz w:val="28"/>
        </w:rPr>
        <w:t xml:space="preserve">
      үшінші бөліктегі "ақпараттық-коммуникациялық технологиялар және ақпараттық қауіпсіздікті" деген сөздер "цифрландыру және киберқауіпсіздікті" деген сөздермен ауыстырылсын. </w:t>
      </w:r>
    </w:p>
    <w:bookmarkEnd w:id="54"/>
    <w:bookmarkStart w:name="z79" w:id="55"/>
    <w:p>
      <w:pPr>
        <w:spacing w:after="0"/>
        <w:ind w:left="0"/>
        <w:jc w:val="both"/>
      </w:pPr>
      <w:r>
        <w:rPr>
          <w:rFonts w:ascii="Times New Roman"/>
          <w:b w:val="false"/>
          <w:i w:val="false"/>
          <w:color w:val="000000"/>
          <w:sz w:val="28"/>
        </w:rPr>
        <w:t xml:space="preserve">
      9. "Қазақстанның Даму Банкі туралы" 2001 жылғы 25 сәуірдегі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55"/>
    <w:bookmarkStart w:name="z80" w:id="56"/>
    <w:p>
      <w:pPr>
        <w:spacing w:after="0"/>
        <w:ind w:left="0"/>
        <w:jc w:val="both"/>
      </w:pPr>
      <w:r>
        <w:rPr>
          <w:rFonts w:ascii="Times New Roman"/>
          <w:b w:val="false"/>
          <w:i w:val="false"/>
          <w:color w:val="000000"/>
          <w:sz w:val="28"/>
        </w:rPr>
        <w:t xml:space="preserve">
      6-баптың </w:t>
      </w:r>
      <w:r>
        <w:rPr>
          <w:rFonts w:ascii="Times New Roman"/>
          <w:b w:val="false"/>
          <w:i w:val="false"/>
          <w:color w:val="000000"/>
          <w:sz w:val="28"/>
        </w:rPr>
        <w:t>1-тармағы</w:t>
      </w:r>
      <w:r>
        <w:rPr>
          <w:rFonts w:ascii="Times New Roman"/>
          <w:b w:val="false"/>
          <w:i w:val="false"/>
          <w:color w:val="000000"/>
          <w:sz w:val="28"/>
        </w:rPr>
        <w:t xml:space="preserve"> "және қаржыландыруды" деген сөздерден кейін ", сондай-ақ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төлемге қабілетсіз банктерді реттеу рәсімдерін" деген сөздермен толықтырылсын.</w:t>
      </w:r>
    </w:p>
    <w:bookmarkEnd w:id="56"/>
    <w:bookmarkStart w:name="z81" w:id="57"/>
    <w:p>
      <w:pPr>
        <w:spacing w:after="0"/>
        <w:ind w:left="0"/>
        <w:jc w:val="both"/>
      </w:pPr>
      <w:r>
        <w:rPr>
          <w:rFonts w:ascii="Times New Roman"/>
          <w:b w:val="false"/>
          <w:i w:val="false"/>
          <w:color w:val="000000"/>
          <w:sz w:val="28"/>
        </w:rPr>
        <w:t xml:space="preserve">
      10. "Кредиттiк серiктестiктер туралы" 2003 жылғы 28 наурыздағы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57"/>
    <w:bookmarkStart w:name="z82" w:id="58"/>
    <w:p>
      <w:pPr>
        <w:spacing w:after="0"/>
        <w:ind w:left="0"/>
        <w:jc w:val="both"/>
      </w:pPr>
      <w:r>
        <w:rPr>
          <w:rFonts w:ascii="Times New Roman"/>
          <w:b w:val="false"/>
          <w:i w:val="false"/>
          <w:color w:val="000000"/>
          <w:sz w:val="28"/>
        </w:rPr>
        <w:t xml:space="preserve">
      10-баптың </w:t>
      </w:r>
      <w:r>
        <w:rPr>
          <w:rFonts w:ascii="Times New Roman"/>
          <w:b w:val="false"/>
          <w:i w:val="false"/>
          <w:color w:val="000000"/>
          <w:sz w:val="28"/>
        </w:rPr>
        <w:t>4-тармағының</w:t>
      </w:r>
      <w:r>
        <w:rPr>
          <w:rFonts w:ascii="Times New Roman"/>
          <w:b w:val="false"/>
          <w:i w:val="false"/>
          <w:color w:val="000000"/>
          <w:sz w:val="28"/>
        </w:rPr>
        <w:t xml:space="preserve"> бірінші бөлігіндегі "айына" деген сөз "тоқсанына" деген сөзбен ауыстырылсын.</w:t>
      </w:r>
    </w:p>
    <w:bookmarkEnd w:id="58"/>
    <w:bookmarkStart w:name="z83" w:id="59"/>
    <w:p>
      <w:pPr>
        <w:spacing w:after="0"/>
        <w:ind w:left="0"/>
        <w:jc w:val="both"/>
      </w:pPr>
      <w:r>
        <w:rPr>
          <w:rFonts w:ascii="Times New Roman"/>
          <w:b w:val="false"/>
          <w:i w:val="false"/>
          <w:color w:val="000000"/>
          <w:sz w:val="28"/>
        </w:rPr>
        <w:t xml:space="preserve">
      11. "Акционерлік қоғамдар туралы" 2003 жылғы 13 мамырдағы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59"/>
    <w:bookmarkStart w:name="z84" w:id="60"/>
    <w:p>
      <w:pPr>
        <w:spacing w:after="0"/>
        <w:ind w:left="0"/>
        <w:jc w:val="both"/>
      </w:pPr>
      <w:r>
        <w:rPr>
          <w:rFonts w:ascii="Times New Roman"/>
          <w:b w:val="false"/>
          <w:i w:val="false"/>
          <w:color w:val="000000"/>
          <w:sz w:val="28"/>
        </w:rPr>
        <w:t xml:space="preserve">
      1) 40-баптың </w:t>
      </w:r>
      <w:r>
        <w:rPr>
          <w:rFonts w:ascii="Times New Roman"/>
          <w:b w:val="false"/>
          <w:i w:val="false"/>
          <w:color w:val="000000"/>
          <w:sz w:val="28"/>
        </w:rPr>
        <w:t>3-тармағындағы</w:t>
      </w:r>
      <w:r>
        <w:rPr>
          <w:rFonts w:ascii="Times New Roman"/>
          <w:b w:val="false"/>
          <w:i w:val="false"/>
          <w:color w:val="000000"/>
          <w:sz w:val="28"/>
        </w:rPr>
        <w:t xml:space="preserve"> "ақпараттық-коммуникациялық" деген сөздер "цифрлық" деген сөзбен ауыстырылсын;</w:t>
      </w:r>
    </w:p>
    <w:bookmarkEnd w:id="60"/>
    <w:bookmarkStart w:name="z85" w:id="61"/>
    <w:p>
      <w:pPr>
        <w:spacing w:after="0"/>
        <w:ind w:left="0"/>
        <w:jc w:val="both"/>
      </w:pPr>
      <w:r>
        <w:rPr>
          <w:rFonts w:ascii="Times New Roman"/>
          <w:b w:val="false"/>
          <w:i w:val="false"/>
          <w:color w:val="000000"/>
          <w:sz w:val="28"/>
        </w:rPr>
        <w:t xml:space="preserve">
      2) 41-баптың </w:t>
      </w:r>
      <w:r>
        <w:rPr>
          <w:rFonts w:ascii="Times New Roman"/>
          <w:b w:val="false"/>
          <w:i w:val="false"/>
          <w:color w:val="000000"/>
          <w:sz w:val="28"/>
        </w:rPr>
        <w:t>2-тармағының</w:t>
      </w:r>
      <w:r>
        <w:rPr>
          <w:rFonts w:ascii="Times New Roman"/>
          <w:b w:val="false"/>
          <w:i w:val="false"/>
          <w:color w:val="000000"/>
          <w:sz w:val="28"/>
        </w:rPr>
        <w:t xml:space="preserve"> екінші бөлігіндегі "электрондық" деген сөз "цифрлық" деген сөзбен ауыстырылсын;</w:t>
      </w:r>
    </w:p>
    <w:bookmarkEnd w:id="61"/>
    <w:bookmarkStart w:name="z86" w:id="62"/>
    <w:p>
      <w:pPr>
        <w:spacing w:after="0"/>
        <w:ind w:left="0"/>
        <w:jc w:val="both"/>
      </w:pPr>
      <w:r>
        <w:rPr>
          <w:rFonts w:ascii="Times New Roman"/>
          <w:b w:val="false"/>
          <w:i w:val="false"/>
          <w:color w:val="000000"/>
          <w:sz w:val="28"/>
        </w:rPr>
        <w:t xml:space="preserve">
      3) 49-баптың 4-тармағы бірінші бөлігінің </w:t>
      </w:r>
      <w:r>
        <w:rPr>
          <w:rFonts w:ascii="Times New Roman"/>
          <w:b w:val="false"/>
          <w:i w:val="false"/>
          <w:color w:val="000000"/>
          <w:sz w:val="28"/>
        </w:rPr>
        <w:t>2) тармақшасындағы</w:t>
      </w:r>
      <w:r>
        <w:rPr>
          <w:rFonts w:ascii="Times New Roman"/>
          <w:b w:val="false"/>
          <w:i w:val="false"/>
          <w:color w:val="000000"/>
          <w:sz w:val="28"/>
        </w:rPr>
        <w:t xml:space="preserve"> "электрондық" деген сөз "цифрлық" деген сөзбен ауыстырылсын;</w:t>
      </w:r>
    </w:p>
    <w:bookmarkEnd w:id="62"/>
    <w:bookmarkStart w:name="z87" w:id="63"/>
    <w:p>
      <w:pPr>
        <w:spacing w:after="0"/>
        <w:ind w:left="0"/>
        <w:jc w:val="both"/>
      </w:pPr>
      <w:r>
        <w:rPr>
          <w:rFonts w:ascii="Times New Roman"/>
          <w:b w:val="false"/>
          <w:i w:val="false"/>
          <w:color w:val="000000"/>
          <w:sz w:val="28"/>
        </w:rPr>
        <w:t xml:space="preserve">
      4) 80-баптың </w:t>
      </w:r>
      <w:r>
        <w:rPr>
          <w:rFonts w:ascii="Times New Roman"/>
          <w:b w:val="false"/>
          <w:i w:val="false"/>
          <w:color w:val="000000"/>
          <w:sz w:val="28"/>
        </w:rPr>
        <w:t>1-тармағының</w:t>
      </w:r>
      <w:r>
        <w:rPr>
          <w:rFonts w:ascii="Times New Roman"/>
          <w:b w:val="false"/>
          <w:i w:val="false"/>
          <w:color w:val="000000"/>
          <w:sz w:val="28"/>
        </w:rPr>
        <w:t xml:space="preserve"> бірінші бөлігіндегі "электрондық" деген сөз "цифрлық" деген сөзбен ауыстырылсын.</w:t>
      </w:r>
    </w:p>
    <w:bookmarkEnd w:id="63"/>
    <w:bookmarkStart w:name="z88" w:id="64"/>
    <w:p>
      <w:pPr>
        <w:spacing w:after="0"/>
        <w:ind w:left="0"/>
        <w:jc w:val="both"/>
      </w:pPr>
      <w:r>
        <w:rPr>
          <w:rFonts w:ascii="Times New Roman"/>
          <w:b w:val="false"/>
          <w:i w:val="false"/>
          <w:color w:val="000000"/>
          <w:sz w:val="28"/>
        </w:rPr>
        <w:t xml:space="preserve">
      12. "Көлік құралдары иелерінің азаматтық-құқықтық жауапкершілігін міндетті сақтандыру туралы" 2003 жылғы 1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64"/>
    <w:bookmarkStart w:name="z89" w:id="65"/>
    <w:p>
      <w:pPr>
        <w:spacing w:after="0"/>
        <w:ind w:left="0"/>
        <w:jc w:val="both"/>
      </w:pPr>
      <w:r>
        <w:rPr>
          <w:rFonts w:ascii="Times New Roman"/>
          <w:b w:val="false"/>
          <w:i w:val="false"/>
          <w:color w:val="000000"/>
          <w:sz w:val="28"/>
        </w:rPr>
        <w:t xml:space="preserve">
      1) 19-баптың </w:t>
      </w:r>
      <w:r>
        <w:rPr>
          <w:rFonts w:ascii="Times New Roman"/>
          <w:b w:val="false"/>
          <w:i w:val="false"/>
          <w:color w:val="000000"/>
          <w:sz w:val="28"/>
        </w:rPr>
        <w:t>1-тармағының</w:t>
      </w:r>
      <w:r>
        <w:rPr>
          <w:rFonts w:ascii="Times New Roman"/>
          <w:b w:val="false"/>
          <w:i w:val="false"/>
          <w:color w:val="000000"/>
          <w:sz w:val="28"/>
        </w:rPr>
        <w:t xml:space="preserve"> бірінші бөлігіндегі "азаматтық-құқықтық жауапкершілігі сақтандырылған адамдардың кінәсінен сақтандыру жағдайларының болуына немесе болмауына қарай ("бонус-малус" жүйесі)" деген сөздер "сақтанушыға (сақтандырылушыға) "бонус-малус" жүйесі бойынша берілген сыныптарға қарай" деген сөздермен ауыстырылсын;</w:t>
      </w:r>
    </w:p>
    <w:bookmarkEnd w:id="65"/>
    <w:bookmarkStart w:name="z90" w:id="6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25-бапта</w:t>
      </w:r>
      <w:r>
        <w:rPr>
          <w:rFonts w:ascii="Times New Roman"/>
          <w:b w:val="false"/>
          <w:i w:val="false"/>
          <w:color w:val="000000"/>
          <w:sz w:val="28"/>
        </w:rPr>
        <w:t>:</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бірінші бөлігіндегі "(қажет болған кезде), сақтандыру төлемiн жүзеге асыру үшін қажетті құжаттарды қоса бере отырып, сақтандыру төлемiн қолма-қол ақшамен не банктiк шотқа аудару арқылы алу тәртібін көрсете отырып," деген сөздер "көрсетіп, сақтандыру төлемiн жүзеге асыру үшін қажетті құжаттарды қоса бере отырып,"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93" w:id="67"/>
    <w:p>
      <w:pPr>
        <w:spacing w:after="0"/>
        <w:ind w:left="0"/>
        <w:jc w:val="both"/>
      </w:pPr>
      <w:r>
        <w:rPr>
          <w:rFonts w:ascii="Times New Roman"/>
          <w:b w:val="false"/>
          <w:i w:val="false"/>
          <w:color w:val="000000"/>
          <w:sz w:val="28"/>
        </w:rPr>
        <w:t>
      "5. Сақтандырушы пайда алушының банктік шотына аудару арқылы сақтандыру төлемiн жүзеге асырады. Сақтандыру төлемдерінің сомасын аударумен, есепке жатқызумен және төлеумен байланысты банктік көрсетілетін қызметтерге ақы төлеу сақтандыру ұйымының меншікті қаражаты есебінен жүзеге асырылады.".</w:t>
      </w:r>
    </w:p>
    <w:bookmarkEnd w:id="67"/>
    <w:bookmarkStart w:name="z94" w:id="68"/>
    <w:p>
      <w:pPr>
        <w:spacing w:after="0"/>
        <w:ind w:left="0"/>
        <w:jc w:val="both"/>
      </w:pPr>
      <w:r>
        <w:rPr>
          <w:rFonts w:ascii="Times New Roman"/>
          <w:b w:val="false"/>
          <w:i w:val="false"/>
          <w:color w:val="000000"/>
          <w:sz w:val="28"/>
        </w:rPr>
        <w:t xml:space="preserve">
      13. "Бағалы қағаздар рыногы туралы" 2003 жылғы 2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68"/>
    <w:bookmarkStart w:name="z95" w:id="6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1-бапта</w:t>
      </w:r>
      <w:r>
        <w:rPr>
          <w:rFonts w:ascii="Times New Roman"/>
          <w:b w:val="false"/>
          <w:i w:val="false"/>
          <w:color w:val="000000"/>
          <w:sz w:val="28"/>
        </w:rPr>
        <w:t>:</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және </w:t>
      </w:r>
      <w:r>
        <w:rPr>
          <w:rFonts w:ascii="Times New Roman"/>
          <w:b w:val="false"/>
          <w:i w:val="false"/>
          <w:color w:val="000000"/>
          <w:sz w:val="28"/>
        </w:rPr>
        <w:t>15-1) тармақшалардағы</w:t>
      </w:r>
      <w:r>
        <w:rPr>
          <w:rFonts w:ascii="Times New Roman"/>
          <w:b w:val="false"/>
          <w:i w:val="false"/>
          <w:color w:val="000000"/>
          <w:sz w:val="28"/>
        </w:rPr>
        <w:t xml:space="preserve"> "ақпараттық" деген сөз "цифрлық" деген сөзбен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 тармақшадағы</w:t>
      </w:r>
      <w:r>
        <w:rPr>
          <w:rFonts w:ascii="Times New Roman"/>
          <w:b w:val="false"/>
          <w:i w:val="false"/>
          <w:color w:val="000000"/>
          <w:sz w:val="28"/>
        </w:rPr>
        <w:t xml:space="preserve"> "банк кепілдігімен" деген сөздер "банктің және (немесе) бейрезидент банктің кепілдігімен"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 тармақшадағы</w:t>
      </w:r>
      <w:r>
        <w:rPr>
          <w:rFonts w:ascii="Times New Roman"/>
          <w:b w:val="false"/>
          <w:i w:val="false"/>
          <w:color w:val="000000"/>
          <w:sz w:val="28"/>
        </w:rPr>
        <w:t xml:space="preserve"> "электрондық" деген сөз "цифрлық" деген сөзбен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 тармақшадағы</w:t>
      </w:r>
      <w:r>
        <w:rPr>
          <w:rFonts w:ascii="Times New Roman"/>
          <w:b w:val="false"/>
          <w:i w:val="false"/>
          <w:color w:val="000000"/>
          <w:sz w:val="28"/>
        </w:rPr>
        <w:t xml:space="preserve"> "электрондық" деген сөз "цифрлық" деген сөзбен ауыстырылсын;</w:t>
      </w:r>
    </w:p>
    <w:bookmarkStart w:name="z100" w:id="70"/>
    <w:p>
      <w:pPr>
        <w:spacing w:after="0"/>
        <w:ind w:left="0"/>
        <w:jc w:val="both"/>
      </w:pPr>
      <w:r>
        <w:rPr>
          <w:rFonts w:ascii="Times New Roman"/>
          <w:b w:val="false"/>
          <w:i w:val="false"/>
          <w:color w:val="000000"/>
          <w:sz w:val="28"/>
        </w:rPr>
        <w:t xml:space="preserve">
      2) 3-баптың 2-тармағының </w:t>
      </w:r>
      <w:r>
        <w:rPr>
          <w:rFonts w:ascii="Times New Roman"/>
          <w:b w:val="false"/>
          <w:i w:val="false"/>
          <w:color w:val="000000"/>
          <w:sz w:val="28"/>
        </w:rPr>
        <w:t>6) тармақшасындағы</w:t>
      </w:r>
      <w:r>
        <w:rPr>
          <w:rFonts w:ascii="Times New Roman"/>
          <w:b w:val="false"/>
          <w:i w:val="false"/>
          <w:color w:val="000000"/>
          <w:sz w:val="28"/>
        </w:rPr>
        <w:t xml:space="preserve"> "электрондық" деген сөз "цифрлық" деген сөзбен ауыстырылсын; </w:t>
      </w:r>
    </w:p>
    <w:bookmarkEnd w:id="70"/>
    <w:bookmarkStart w:name="z101" w:id="71"/>
    <w:p>
      <w:pPr>
        <w:spacing w:after="0"/>
        <w:ind w:left="0"/>
        <w:jc w:val="both"/>
      </w:pPr>
      <w:r>
        <w:rPr>
          <w:rFonts w:ascii="Times New Roman"/>
          <w:b w:val="false"/>
          <w:i w:val="false"/>
          <w:color w:val="000000"/>
          <w:sz w:val="28"/>
        </w:rPr>
        <w:t xml:space="preserve">
      3) 11-баптың 4-тармағының </w:t>
      </w:r>
      <w:r>
        <w:rPr>
          <w:rFonts w:ascii="Times New Roman"/>
          <w:b w:val="false"/>
          <w:i w:val="false"/>
          <w:color w:val="000000"/>
          <w:sz w:val="28"/>
        </w:rPr>
        <w:t>1) тармақшасындағы</w:t>
      </w:r>
      <w:r>
        <w:rPr>
          <w:rFonts w:ascii="Times New Roman"/>
          <w:b w:val="false"/>
          <w:i w:val="false"/>
          <w:color w:val="000000"/>
          <w:sz w:val="28"/>
        </w:rPr>
        <w:t xml:space="preserve"> және 6-тармағының </w:t>
      </w:r>
      <w:r>
        <w:rPr>
          <w:rFonts w:ascii="Times New Roman"/>
          <w:b w:val="false"/>
          <w:i w:val="false"/>
          <w:color w:val="000000"/>
          <w:sz w:val="28"/>
        </w:rPr>
        <w:t>1) тармақшасындағы</w:t>
      </w:r>
      <w:r>
        <w:rPr>
          <w:rFonts w:ascii="Times New Roman"/>
          <w:b w:val="false"/>
          <w:i w:val="false"/>
          <w:color w:val="000000"/>
          <w:sz w:val="28"/>
        </w:rPr>
        <w:t xml:space="preserve"> "ақпараттық" деген сөз "цифрлық" деген сөзбен ауыстырылсын; </w:t>
      </w:r>
    </w:p>
    <w:bookmarkEnd w:id="71"/>
    <w:bookmarkStart w:name="z102" w:id="72"/>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12-бапта</w:t>
      </w:r>
      <w:r>
        <w:rPr>
          <w:rFonts w:ascii="Times New Roman"/>
          <w:b w:val="false"/>
          <w:i w:val="false"/>
          <w:color w:val="000000"/>
          <w:sz w:val="28"/>
        </w:rPr>
        <w:t>:</w:t>
      </w:r>
    </w:p>
    <w:bookmarkEnd w:id="72"/>
    <w:bookmarkStart w:name="z103" w:id="73"/>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1) тармақшасындағы</w:t>
      </w:r>
      <w:r>
        <w:rPr>
          <w:rFonts w:ascii="Times New Roman"/>
          <w:b w:val="false"/>
          <w:i w:val="false"/>
          <w:color w:val="000000"/>
          <w:sz w:val="28"/>
        </w:rPr>
        <w:t xml:space="preserve"> "ақпараттық" деген сөз "цифрлық" деген сөзбен ауыстырылсын;</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тармақшадағы</w:t>
      </w:r>
      <w:r>
        <w:rPr>
          <w:rFonts w:ascii="Times New Roman"/>
          <w:b w:val="false"/>
          <w:i w:val="false"/>
          <w:color w:val="000000"/>
          <w:sz w:val="28"/>
        </w:rPr>
        <w:t xml:space="preserve"> "ақпараттық" деген сөз "цифрлық" деген сөзбен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тармақшадағы</w:t>
      </w:r>
      <w:r>
        <w:rPr>
          <w:rFonts w:ascii="Times New Roman"/>
          <w:b w:val="false"/>
          <w:i w:val="false"/>
          <w:color w:val="000000"/>
          <w:sz w:val="28"/>
        </w:rPr>
        <w:t xml:space="preserve"> "электрондық түрдегі" деген сөздер "электрондық нысандағы" деген сөздермен ауыстырылсын;</w:t>
      </w:r>
    </w:p>
    <w:bookmarkStart w:name="z107" w:id="74"/>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15-бап</w:t>
      </w:r>
      <w:r>
        <w:rPr>
          <w:rFonts w:ascii="Times New Roman"/>
          <w:b w:val="false"/>
          <w:i w:val="false"/>
          <w:color w:val="000000"/>
          <w:sz w:val="28"/>
        </w:rPr>
        <w:t xml:space="preserve"> мынадай мазмұндағы 3-1-тармақпен толықтырылсын:</w:t>
      </w:r>
    </w:p>
    <w:bookmarkEnd w:id="74"/>
    <w:bookmarkStart w:name="z108" w:id="75"/>
    <w:p>
      <w:pPr>
        <w:spacing w:after="0"/>
        <w:ind w:left="0"/>
        <w:jc w:val="both"/>
      </w:pPr>
      <w:r>
        <w:rPr>
          <w:rFonts w:ascii="Times New Roman"/>
          <w:b w:val="false"/>
          <w:i w:val="false"/>
          <w:color w:val="000000"/>
          <w:sz w:val="28"/>
        </w:rPr>
        <w:t>
      "3-1. Микроқаржы ұйымдарының облигациялар шығаруды жүзеге асыруы үшін қосымша шарттар уәкілетті органның нормативтік құқықтық актісінде белгіленеді.";</w:t>
      </w:r>
    </w:p>
    <w:bookmarkEnd w:id="75"/>
    <w:bookmarkStart w:name="z109" w:id="76"/>
    <w:p>
      <w:pPr>
        <w:spacing w:after="0"/>
        <w:ind w:left="0"/>
        <w:jc w:val="both"/>
      </w:pPr>
      <w:r>
        <w:rPr>
          <w:rFonts w:ascii="Times New Roman"/>
          <w:b w:val="false"/>
          <w:i w:val="false"/>
          <w:color w:val="000000"/>
          <w:sz w:val="28"/>
        </w:rPr>
        <w:t xml:space="preserve">
      6) 22-1-баптың </w:t>
      </w:r>
      <w:r>
        <w:rPr>
          <w:rFonts w:ascii="Times New Roman"/>
          <w:b w:val="false"/>
          <w:i w:val="false"/>
          <w:color w:val="000000"/>
          <w:sz w:val="28"/>
        </w:rPr>
        <w:t>1-тармағында</w:t>
      </w:r>
      <w:r>
        <w:rPr>
          <w:rFonts w:ascii="Times New Roman"/>
          <w:b w:val="false"/>
          <w:i w:val="false"/>
          <w:color w:val="000000"/>
          <w:sz w:val="28"/>
        </w:rPr>
        <w:t>:</w:t>
      </w:r>
    </w:p>
    <w:bookmarkEnd w:id="76"/>
    <w:bookmarkStart w:name="z110" w:id="77"/>
    <w:p>
      <w:pPr>
        <w:spacing w:after="0"/>
        <w:ind w:left="0"/>
        <w:jc w:val="both"/>
      </w:pPr>
      <w:r>
        <w:rPr>
          <w:rFonts w:ascii="Times New Roman"/>
          <w:b w:val="false"/>
          <w:i w:val="false"/>
          <w:color w:val="000000"/>
          <w:sz w:val="28"/>
        </w:rPr>
        <w:t>
      екінші бөлік "Бұл ретте" деген сөздерден кейін "борыштық бағалы қағаздарды шет мемлекеттің аумағында орналастыру эмитент үшін неғұрлым тиімді шарттарда және (немесе) Қазақстан Республикасының ұйымдастырылған бағалы қағаздар нарығында және (немесе) "Астана" халықаралық қаржы орталығының қор биржасында оларға сұраныс болмаған кезде жүзеге асырылуы мүмкін жағдайларды қоспағанда," деген сөздермен толықтырылсын;</w:t>
      </w:r>
    </w:p>
    <w:bookmarkEnd w:id="77"/>
    <w:bookmarkStart w:name="z111" w:id="78"/>
    <w:p>
      <w:pPr>
        <w:spacing w:after="0"/>
        <w:ind w:left="0"/>
        <w:jc w:val="both"/>
      </w:pPr>
      <w:r>
        <w:rPr>
          <w:rFonts w:ascii="Times New Roman"/>
          <w:b w:val="false"/>
          <w:i w:val="false"/>
          <w:color w:val="000000"/>
          <w:sz w:val="28"/>
        </w:rPr>
        <w:t>
      мынадай мазмұндағы үшінші бөлікпен толықтырылсын:</w:t>
      </w:r>
    </w:p>
    <w:bookmarkEnd w:id="78"/>
    <w:bookmarkStart w:name="z112" w:id="79"/>
    <w:p>
      <w:pPr>
        <w:spacing w:after="0"/>
        <w:ind w:left="0"/>
        <w:jc w:val="both"/>
      </w:pPr>
      <w:r>
        <w:rPr>
          <w:rFonts w:ascii="Times New Roman"/>
          <w:b w:val="false"/>
          <w:i w:val="false"/>
          <w:color w:val="000000"/>
          <w:sz w:val="28"/>
        </w:rPr>
        <w:t>
      "Борыштық бағалы қағаздарды шет мемлекеттің аумағында орналастырудың эмитент үшін неғұрлым тиімді шарттарын айқындау және Қазақстан Республикасының ұйымдастырылған бағалы қағаздар нарығында және (немесе) "Астана" халықаралық қаржы орталығының қор биржасында оларға сұраныстың болмауы өлшемшарттары уәкілетті органның нормативтік құқықтық актісінде белгіленеді.";</w:t>
      </w:r>
    </w:p>
    <w:bookmarkEnd w:id="79"/>
    <w:bookmarkStart w:name="z113" w:id="80"/>
    <w:p>
      <w:pPr>
        <w:spacing w:after="0"/>
        <w:ind w:left="0"/>
        <w:jc w:val="both"/>
      </w:pPr>
      <w:r>
        <w:rPr>
          <w:rFonts w:ascii="Times New Roman"/>
          <w:b w:val="false"/>
          <w:i w:val="false"/>
          <w:color w:val="000000"/>
          <w:sz w:val="28"/>
        </w:rPr>
        <w:t xml:space="preserve">
      7) 43-баптың </w:t>
      </w:r>
      <w:r>
        <w:rPr>
          <w:rFonts w:ascii="Times New Roman"/>
          <w:b w:val="false"/>
          <w:i w:val="false"/>
          <w:color w:val="000000"/>
          <w:sz w:val="28"/>
        </w:rPr>
        <w:t>3-тармағының</w:t>
      </w:r>
      <w:r>
        <w:rPr>
          <w:rFonts w:ascii="Times New Roman"/>
          <w:b w:val="false"/>
          <w:i w:val="false"/>
          <w:color w:val="000000"/>
          <w:sz w:val="28"/>
        </w:rPr>
        <w:t xml:space="preserve"> бірінші бөлігі:</w:t>
      </w:r>
    </w:p>
    <w:bookmarkEnd w:id="80"/>
    <w:bookmarkStart w:name="z114" w:id="81"/>
    <w:p>
      <w:pPr>
        <w:spacing w:after="0"/>
        <w:ind w:left="0"/>
        <w:jc w:val="both"/>
      </w:pPr>
      <w:r>
        <w:rPr>
          <w:rFonts w:ascii="Times New Roman"/>
          <w:b w:val="false"/>
          <w:i w:val="false"/>
          <w:color w:val="000000"/>
          <w:sz w:val="28"/>
        </w:rPr>
        <w:t>
      мынадай мазмұндағы 12-1) және 14-1) тармақшалармен толықтырылсын:</w:t>
      </w:r>
    </w:p>
    <w:bookmarkEnd w:id="81"/>
    <w:bookmarkStart w:name="z115" w:id="82"/>
    <w:p>
      <w:pPr>
        <w:spacing w:after="0"/>
        <w:ind w:left="0"/>
        <w:jc w:val="both"/>
      </w:pPr>
      <w:r>
        <w:rPr>
          <w:rFonts w:ascii="Times New Roman"/>
          <w:b w:val="false"/>
          <w:i w:val="false"/>
          <w:color w:val="000000"/>
          <w:sz w:val="28"/>
        </w:rPr>
        <w:t>
      "12-1) клирингтік ұйымға (оның ішкі құжаттарында айқындалған көлемде);";</w:t>
      </w:r>
    </w:p>
    <w:bookmarkEnd w:id="82"/>
    <w:bookmarkStart w:name="z116" w:id="83"/>
    <w:p>
      <w:pPr>
        <w:spacing w:after="0"/>
        <w:ind w:left="0"/>
        <w:jc w:val="both"/>
      </w:pPr>
      <w:r>
        <w:rPr>
          <w:rFonts w:ascii="Times New Roman"/>
          <w:b w:val="false"/>
          <w:i w:val="false"/>
          <w:color w:val="000000"/>
          <w:sz w:val="28"/>
        </w:rPr>
        <w:t xml:space="preserve">
      "14-1) жеке тұлғалар, оның ішінде дара кәсіпкерлер ретінде тіркеу есебінде тұрған және шағын кәсіпкерлік субъектісіне жататын жеке тұлғалар болып саналатын өтініш берушілердің осы Заңның 64-1-бабының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жағдайларда дауларды реттеу жөніндегі өзінің қарауында жатқан жолданымдары бойынша қаржы омбудсманына;";</w:t>
      </w:r>
    </w:p>
    <w:bookmarkEnd w:id="83"/>
    <w:bookmarkStart w:name="z117" w:id="84"/>
    <w:p>
      <w:pPr>
        <w:spacing w:after="0"/>
        <w:ind w:left="0"/>
        <w:jc w:val="both"/>
      </w:pPr>
      <w:r>
        <w:rPr>
          <w:rFonts w:ascii="Times New Roman"/>
          <w:b w:val="false"/>
          <w:i w:val="false"/>
          <w:color w:val="000000"/>
          <w:sz w:val="28"/>
        </w:rPr>
        <w:t xml:space="preserve">
      8) 55-1-баптың </w:t>
      </w:r>
      <w:r>
        <w:rPr>
          <w:rFonts w:ascii="Times New Roman"/>
          <w:b w:val="false"/>
          <w:i w:val="false"/>
          <w:color w:val="000000"/>
          <w:sz w:val="28"/>
        </w:rPr>
        <w:t>8-тармағының</w:t>
      </w:r>
      <w:r>
        <w:rPr>
          <w:rFonts w:ascii="Times New Roman"/>
          <w:b w:val="false"/>
          <w:i w:val="false"/>
          <w:color w:val="000000"/>
          <w:sz w:val="28"/>
        </w:rPr>
        <w:t xml:space="preserve"> бірінші бөлігінде:</w:t>
      </w:r>
    </w:p>
    <w:bookmarkEnd w:id="84"/>
    <w:bookmarkStart w:name="z118" w:id="85"/>
    <w:p>
      <w:pPr>
        <w:spacing w:after="0"/>
        <w:ind w:left="0"/>
        <w:jc w:val="both"/>
      </w:pPr>
      <w:r>
        <w:rPr>
          <w:rFonts w:ascii="Times New Roman"/>
          <w:b w:val="false"/>
          <w:i w:val="false"/>
          <w:color w:val="000000"/>
          <w:sz w:val="28"/>
        </w:rPr>
        <w:t>
      "ақпараттық" деген сөз "цифрлық" деген сөзбен ауыстырылсын;</w:t>
      </w:r>
    </w:p>
    <w:bookmarkEnd w:id="85"/>
    <w:bookmarkStart w:name="z119" w:id="86"/>
    <w:p>
      <w:pPr>
        <w:spacing w:after="0"/>
        <w:ind w:left="0"/>
        <w:jc w:val="both"/>
      </w:pPr>
      <w:r>
        <w:rPr>
          <w:rFonts w:ascii="Times New Roman"/>
          <w:b w:val="false"/>
          <w:i w:val="false"/>
          <w:color w:val="000000"/>
          <w:sz w:val="28"/>
        </w:rPr>
        <w:t>
      "ақпараттық қауіпсіздік" деген сөздер "қаржы саласындағы ақпараттық қауіпсіздік, оның ішінде киберқауіпсіздік" деген сөздермен ауыстырылсын;</w:t>
      </w:r>
    </w:p>
    <w:bookmarkEnd w:id="86"/>
    <w:bookmarkStart w:name="z120" w:id="87"/>
    <w:p>
      <w:pPr>
        <w:spacing w:after="0"/>
        <w:ind w:left="0"/>
        <w:jc w:val="both"/>
      </w:pPr>
      <w:r>
        <w:rPr>
          <w:rFonts w:ascii="Times New Roman"/>
          <w:b w:val="false"/>
          <w:i w:val="false"/>
          <w:color w:val="000000"/>
          <w:sz w:val="28"/>
        </w:rPr>
        <w:t xml:space="preserve">
      9) 58-баптың </w:t>
      </w:r>
      <w:r>
        <w:rPr>
          <w:rFonts w:ascii="Times New Roman"/>
          <w:b w:val="false"/>
          <w:i w:val="false"/>
          <w:color w:val="000000"/>
          <w:sz w:val="28"/>
        </w:rPr>
        <w:t>3-1) тармақшасындағы</w:t>
      </w:r>
      <w:r>
        <w:rPr>
          <w:rFonts w:ascii="Times New Roman"/>
          <w:b w:val="false"/>
          <w:i w:val="false"/>
          <w:color w:val="000000"/>
          <w:sz w:val="28"/>
        </w:rPr>
        <w:t xml:space="preserve"> "электрондық" деген сөз "цифрлық" деген сөзбен ауыстырылсын;</w:t>
      </w:r>
    </w:p>
    <w:bookmarkEnd w:id="87"/>
    <w:bookmarkStart w:name="z121" w:id="88"/>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59-бапта</w:t>
      </w:r>
      <w:r>
        <w:rPr>
          <w:rFonts w:ascii="Times New Roman"/>
          <w:b w:val="false"/>
          <w:i w:val="false"/>
          <w:color w:val="000000"/>
          <w:sz w:val="28"/>
        </w:rPr>
        <w:t>:</w:t>
      </w:r>
    </w:p>
    <w:bookmarkEnd w:id="88"/>
    <w:bookmarkStart w:name="z122" w:id="89"/>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4-1) тармақшасындағы</w:t>
      </w:r>
      <w:r>
        <w:rPr>
          <w:rFonts w:ascii="Times New Roman"/>
          <w:b w:val="false"/>
          <w:i w:val="false"/>
          <w:color w:val="000000"/>
          <w:sz w:val="28"/>
        </w:rPr>
        <w:t xml:space="preserve"> "ақпараттық-коммуникациялық" деген сөз "цифрлық" деген сөзбен ауыстырылсын;</w:t>
      </w:r>
    </w:p>
    <w:bookmarkEnd w:id="89"/>
    <w:bookmarkStart w:name="z123" w:id="90"/>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3) тармақшасындағы</w:t>
      </w:r>
      <w:r>
        <w:rPr>
          <w:rFonts w:ascii="Times New Roman"/>
          <w:b w:val="false"/>
          <w:i w:val="false"/>
          <w:color w:val="000000"/>
          <w:sz w:val="28"/>
        </w:rPr>
        <w:t xml:space="preserve"> "ұйымды қоспағанда, басқа нақтылы ұстаушыға өзiне нақтылы ұстауға берiлген бағалы қағаздарға қатысты нақтылы ұстау қызметiн көрсетуге құқығы жоқ." деген сөздер "ұйымды;" деген сөзбен ауыстырылып, мынадай мазмұндағы 4) тармақшамен толықтырылсын:</w:t>
      </w:r>
    </w:p>
    <w:bookmarkEnd w:id="90"/>
    <w:bookmarkStart w:name="z124" w:id="91"/>
    <w:p>
      <w:pPr>
        <w:spacing w:after="0"/>
        <w:ind w:left="0"/>
        <w:jc w:val="both"/>
      </w:pPr>
      <w:r>
        <w:rPr>
          <w:rFonts w:ascii="Times New Roman"/>
          <w:b w:val="false"/>
          <w:i w:val="false"/>
          <w:color w:val="000000"/>
          <w:sz w:val="28"/>
        </w:rPr>
        <w:t>
      "4) брокерлер мен дилерлер осы баптың 1-тармағында белгіленген функцияларды жүзеге асыратын шетелдік ұйымдарға номиналды ұстау қызметтерін көрсеткен кезде брокерлер мен дилерлерді қоспағанда, басқа номиналды ұстаушыға өзіне номиналды ұстауға берілген бағалы қағаздарға қатысты номиналды ұстау қызметін көрсетуге құқығы жоқ.";</w:t>
      </w:r>
    </w:p>
    <w:bookmarkEnd w:id="91"/>
    <w:bookmarkStart w:name="z125" w:id="92"/>
    <w:p>
      <w:pPr>
        <w:spacing w:after="0"/>
        <w:ind w:left="0"/>
        <w:jc w:val="both"/>
      </w:pPr>
      <w:r>
        <w:rPr>
          <w:rFonts w:ascii="Times New Roman"/>
          <w:b w:val="false"/>
          <w:i w:val="false"/>
          <w:color w:val="000000"/>
          <w:sz w:val="28"/>
        </w:rPr>
        <w:t xml:space="preserve">
      11) 63-баптың </w:t>
      </w:r>
      <w:r>
        <w:rPr>
          <w:rFonts w:ascii="Times New Roman"/>
          <w:b w:val="false"/>
          <w:i w:val="false"/>
          <w:color w:val="000000"/>
          <w:sz w:val="28"/>
        </w:rPr>
        <w:t>3-1-тармағындағы</w:t>
      </w:r>
      <w:r>
        <w:rPr>
          <w:rFonts w:ascii="Times New Roman"/>
          <w:b w:val="false"/>
          <w:i w:val="false"/>
          <w:color w:val="000000"/>
          <w:sz w:val="28"/>
        </w:rPr>
        <w:t xml:space="preserve"> "ақпараттық" деген сөз "цифрлық" деген сөзбен ауыстырылсын;</w:t>
      </w:r>
    </w:p>
    <w:bookmarkEnd w:id="92"/>
    <w:bookmarkStart w:name="z126" w:id="93"/>
    <w:p>
      <w:pPr>
        <w:spacing w:after="0"/>
        <w:ind w:left="0"/>
        <w:jc w:val="both"/>
      </w:pPr>
      <w:r>
        <w:rPr>
          <w:rFonts w:ascii="Times New Roman"/>
          <w:b w:val="false"/>
          <w:i w:val="false"/>
          <w:color w:val="000000"/>
          <w:sz w:val="28"/>
        </w:rPr>
        <w:t xml:space="preserve">
      12) 77-баптың </w:t>
      </w:r>
      <w:r>
        <w:rPr>
          <w:rFonts w:ascii="Times New Roman"/>
          <w:b w:val="false"/>
          <w:i w:val="false"/>
          <w:color w:val="000000"/>
          <w:sz w:val="28"/>
        </w:rPr>
        <w:t>1-тармағында</w:t>
      </w:r>
      <w:r>
        <w:rPr>
          <w:rFonts w:ascii="Times New Roman"/>
          <w:b w:val="false"/>
          <w:i w:val="false"/>
          <w:color w:val="000000"/>
          <w:sz w:val="28"/>
        </w:rPr>
        <w:t>:</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тармақшадағы</w:t>
      </w:r>
      <w:r>
        <w:rPr>
          <w:rFonts w:ascii="Times New Roman"/>
          <w:b w:val="false"/>
          <w:i w:val="false"/>
          <w:color w:val="000000"/>
          <w:sz w:val="28"/>
        </w:rPr>
        <w:t xml:space="preserve"> "электрондық" деген сөз "цифрлық" деген сөзбен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тармақшадағы</w:t>
      </w:r>
      <w:r>
        <w:rPr>
          <w:rFonts w:ascii="Times New Roman"/>
          <w:b w:val="false"/>
          <w:i w:val="false"/>
          <w:color w:val="000000"/>
          <w:sz w:val="28"/>
        </w:rPr>
        <w:t xml:space="preserve"> "электрондық" деген сөз "цифрлық" деген сөзбен ауыстырылсын;</w:t>
      </w:r>
    </w:p>
    <w:bookmarkStart w:name="z129" w:id="94"/>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77-1-бапта</w:t>
      </w:r>
      <w:r>
        <w:rPr>
          <w:rFonts w:ascii="Times New Roman"/>
          <w:b w:val="false"/>
          <w:i w:val="false"/>
          <w:color w:val="000000"/>
          <w:sz w:val="28"/>
        </w:rPr>
        <w:t>:</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3-тармақтағы</w:t>
      </w:r>
      <w:r>
        <w:rPr>
          <w:rFonts w:ascii="Times New Roman"/>
          <w:b w:val="false"/>
          <w:i w:val="false"/>
          <w:color w:val="000000"/>
          <w:sz w:val="28"/>
        </w:rPr>
        <w:t xml:space="preserve"> "қаржы құралдарымен мәмілелер бойынша" деген сөздер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4-1-тармақтың</w:t>
      </w:r>
      <w:r>
        <w:rPr>
          <w:rFonts w:ascii="Times New Roman"/>
          <w:b w:val="false"/>
          <w:i w:val="false"/>
          <w:color w:val="000000"/>
          <w:sz w:val="28"/>
        </w:rPr>
        <w:t xml:space="preserve"> екінші бөлігіндегі "қор биржасының сауда жүйесінде ашық сауда-саттық әдісімен және (немесе) орталық контрагенттің қатысуымен жасалған мәмілелер бойынша міндеттемелердің орындалуын толық және (немесе) ішінара қамтамасыз етудің" деген сөздер "мәмілелер бойынша міндеттемелердің орындалуын толық және (немесе) ішінара қамтамасыз етудің және клирингтік қатысушыларды өзге де қамтамасыз етудің"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4-2-тармақта</w:t>
      </w:r>
      <w:r>
        <w:rPr>
          <w:rFonts w:ascii="Times New Roman"/>
          <w:b w:val="false"/>
          <w:i w:val="false"/>
          <w:color w:val="000000"/>
          <w:sz w:val="28"/>
        </w:rPr>
        <w:t>:</w:t>
      </w:r>
    </w:p>
    <w:bookmarkStart w:name="z133" w:id="95"/>
    <w:p>
      <w:pPr>
        <w:spacing w:after="0"/>
        <w:ind w:left="0"/>
        <w:jc w:val="both"/>
      </w:pPr>
      <w:r>
        <w:rPr>
          <w:rFonts w:ascii="Times New Roman"/>
          <w:b w:val="false"/>
          <w:i w:val="false"/>
          <w:color w:val="000000"/>
          <w:sz w:val="28"/>
        </w:rPr>
        <w:t>
      "ашылған," деген сөзден кейін "резервтік қор қаражаты есебінен, сондай-ақ" деген сөздермен толықтырылсын;</w:t>
      </w:r>
    </w:p>
    <w:bookmarkEnd w:id="95"/>
    <w:bookmarkStart w:name="z134" w:id="96"/>
    <w:p>
      <w:pPr>
        <w:spacing w:after="0"/>
        <w:ind w:left="0"/>
        <w:jc w:val="both"/>
      </w:pPr>
      <w:r>
        <w:rPr>
          <w:rFonts w:ascii="Times New Roman"/>
          <w:b w:val="false"/>
          <w:i w:val="false"/>
          <w:color w:val="000000"/>
          <w:sz w:val="28"/>
        </w:rPr>
        <w:t>
      "маржалық жарналар, қор биржасының сауда жүйесінде ашық сауда-саттық әдісімен және (немесе) орталық контрагенттің қатысуымен жасалған мәмілелер бойынша міндеттемелердің орындалуын толық және (немесе) ішінара қамтамасыз ету" деген сөздер "маржалық жарналар, мәмілелер бойынша міндеттемелердің орындалуын толық және (немесе) ішінара қамтамасыз ету және (немесе) клирингтік қатысушыларды өзге де қамтамасыз ету" деген сөздермен ауыстырылсын;</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"қаржы құралдарын" деген сөздерден кейін "және (немесе) өзге де активтерді"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9-тармақтағы</w:t>
      </w:r>
      <w:r>
        <w:rPr>
          <w:rFonts w:ascii="Times New Roman"/>
          <w:b w:val="false"/>
          <w:i w:val="false"/>
          <w:color w:val="000000"/>
          <w:sz w:val="28"/>
        </w:rPr>
        <w:t xml:space="preserve"> "кепілдік немесе резервтік қорларына" деген сөздер "кепілдік қорына" деген сөздермен ауыстырылсын; </w:t>
      </w:r>
    </w:p>
    <w:bookmarkStart w:name="z137" w:id="97"/>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80-бапта</w:t>
      </w:r>
      <w:r>
        <w:rPr>
          <w:rFonts w:ascii="Times New Roman"/>
          <w:b w:val="false"/>
          <w:i w:val="false"/>
          <w:color w:val="000000"/>
          <w:sz w:val="28"/>
        </w:rPr>
        <w:t>:</w:t>
      </w:r>
    </w:p>
    <w:bookmarkEnd w:id="97"/>
    <w:bookmarkStart w:name="z138" w:id="98"/>
    <w:p>
      <w:pPr>
        <w:spacing w:after="0"/>
        <w:ind w:left="0"/>
        <w:jc w:val="both"/>
      </w:pPr>
      <w:r>
        <w:rPr>
          <w:rFonts w:ascii="Times New Roman"/>
          <w:b w:val="false"/>
          <w:i w:val="false"/>
          <w:color w:val="000000"/>
          <w:sz w:val="28"/>
        </w:rPr>
        <w:t xml:space="preserve">
      7-тармақтың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тармақшаларындағы</w:t>
      </w:r>
      <w:r>
        <w:rPr>
          <w:rFonts w:ascii="Times New Roman"/>
          <w:b w:val="false"/>
          <w:i w:val="false"/>
          <w:color w:val="000000"/>
          <w:sz w:val="28"/>
        </w:rPr>
        <w:t xml:space="preserve"> "ақпараттық" деген сөз "цифрлық" деген сөзбен ауыстырылсын;</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9-1-тармақтағы</w:t>
      </w:r>
      <w:r>
        <w:rPr>
          <w:rFonts w:ascii="Times New Roman"/>
          <w:b w:val="false"/>
          <w:i w:val="false"/>
          <w:color w:val="000000"/>
          <w:sz w:val="28"/>
        </w:rPr>
        <w:t xml:space="preserve"> "ақпараттық" деген сөз "цифрлық" деген сөзбен ауыстырылсын;</w:t>
      </w:r>
    </w:p>
    <w:bookmarkStart w:name="z140" w:id="99"/>
    <w:p>
      <w:pPr>
        <w:spacing w:after="0"/>
        <w:ind w:left="0"/>
        <w:jc w:val="both"/>
      </w:pPr>
      <w:r>
        <w:rPr>
          <w:rFonts w:ascii="Times New Roman"/>
          <w:b w:val="false"/>
          <w:i w:val="false"/>
          <w:color w:val="000000"/>
          <w:sz w:val="28"/>
        </w:rPr>
        <w:t xml:space="preserve">
      15) 81-баптың 2-тармағының </w:t>
      </w:r>
      <w:r>
        <w:rPr>
          <w:rFonts w:ascii="Times New Roman"/>
          <w:b w:val="false"/>
          <w:i w:val="false"/>
          <w:color w:val="000000"/>
          <w:sz w:val="28"/>
        </w:rPr>
        <w:t>7-1) тармақшасындағы</w:t>
      </w:r>
      <w:r>
        <w:rPr>
          <w:rFonts w:ascii="Times New Roman"/>
          <w:b w:val="false"/>
          <w:i w:val="false"/>
          <w:color w:val="000000"/>
          <w:sz w:val="28"/>
        </w:rPr>
        <w:t xml:space="preserve"> "электрондық" деген сөз "цифрлық" деген сөзбен ауыстырылсын;</w:t>
      </w:r>
    </w:p>
    <w:bookmarkEnd w:id="99"/>
    <w:bookmarkStart w:name="z141" w:id="100"/>
    <w:p>
      <w:pPr>
        <w:spacing w:after="0"/>
        <w:ind w:left="0"/>
        <w:jc w:val="both"/>
      </w:pPr>
      <w:r>
        <w:rPr>
          <w:rFonts w:ascii="Times New Roman"/>
          <w:b w:val="false"/>
          <w:i w:val="false"/>
          <w:color w:val="000000"/>
          <w:sz w:val="28"/>
        </w:rPr>
        <w:t xml:space="preserve">
      16) 85-баптың </w:t>
      </w:r>
      <w:r>
        <w:rPr>
          <w:rFonts w:ascii="Times New Roman"/>
          <w:b w:val="false"/>
          <w:i w:val="false"/>
          <w:color w:val="000000"/>
          <w:sz w:val="28"/>
        </w:rPr>
        <w:t>4-тармағы</w:t>
      </w:r>
      <w:r>
        <w:rPr>
          <w:rFonts w:ascii="Times New Roman"/>
          <w:b w:val="false"/>
          <w:i w:val="false"/>
          <w:color w:val="000000"/>
          <w:sz w:val="28"/>
        </w:rPr>
        <w:t xml:space="preserve"> мынадай мазмұндағы екінші бөлікпен толықтырылсын:</w:t>
      </w:r>
    </w:p>
    <w:bookmarkEnd w:id="100"/>
    <w:bookmarkStart w:name="z142" w:id="101"/>
    <w:p>
      <w:pPr>
        <w:spacing w:after="0"/>
        <w:ind w:left="0"/>
        <w:jc w:val="both"/>
      </w:pPr>
      <w:r>
        <w:rPr>
          <w:rFonts w:ascii="Times New Roman"/>
          <w:b w:val="false"/>
          <w:i w:val="false"/>
          <w:color w:val="000000"/>
          <w:sz w:val="28"/>
        </w:rPr>
        <w:t>
      "Сауда-саттықты ұйымдастырушы өзінің сауда жүйесінде қаржы құралдарын айналысқа жіберу үшін оларға және (немесе) осындай қаржы құралдарының эмитенттеріне қойылатын талаптарды ішкі құжаттарымен белгілеген кезде қаржы құралында және (немесе) оның эмитентінде кредиттік рейтингтік агенттік берген рейтингтің болуын талаптардың бірі ретінде қосуға құқылы.";</w:t>
      </w:r>
    </w:p>
    <w:bookmarkEnd w:id="101"/>
    <w:bookmarkStart w:name="z143" w:id="102"/>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88-баптың</w:t>
      </w:r>
      <w:r>
        <w:rPr>
          <w:rFonts w:ascii="Times New Roman"/>
          <w:b w:val="false"/>
          <w:i w:val="false"/>
          <w:color w:val="000000"/>
          <w:sz w:val="28"/>
        </w:rPr>
        <w:t xml:space="preserve"> бүкіл мәтіні бойынша "ақпараттық" деген сөз "цифрлық" деген сөзбен ауыстырылсын.</w:t>
      </w:r>
    </w:p>
    <w:bookmarkEnd w:id="102"/>
    <w:bookmarkStart w:name="z144" w:id="103"/>
    <w:p>
      <w:pPr>
        <w:spacing w:after="0"/>
        <w:ind w:left="0"/>
        <w:jc w:val="both"/>
      </w:pPr>
      <w:r>
        <w:rPr>
          <w:rFonts w:ascii="Times New Roman"/>
          <w:b w:val="false"/>
          <w:i w:val="false"/>
          <w:color w:val="000000"/>
          <w:sz w:val="28"/>
        </w:rPr>
        <w:t xml:space="preserve">
      14. "Қаржы нарығы мен қаржы ұйымдарын мемлекеттік реттеу, бақылау және қадағалау туралы" 2003 жылғы 4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03"/>
    <w:bookmarkStart w:name="z145" w:id="10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w:t>
      </w:r>
      <w:r>
        <w:rPr>
          <w:rFonts w:ascii="Times New Roman"/>
          <w:b w:val="false"/>
          <w:i w:val="false"/>
          <w:color w:val="000000"/>
          <w:sz w:val="28"/>
        </w:rPr>
        <w:t xml:space="preserve"> мынадай мазмұндағы 8-1) тармақшамен толықтырылсын:</w:t>
      </w:r>
    </w:p>
    <w:bookmarkEnd w:id="104"/>
    <w:bookmarkStart w:name="z146" w:id="105"/>
    <w:p>
      <w:pPr>
        <w:spacing w:after="0"/>
        <w:ind w:left="0"/>
        <w:jc w:val="both"/>
      </w:pPr>
      <w:r>
        <w:rPr>
          <w:rFonts w:ascii="Times New Roman"/>
          <w:b w:val="false"/>
          <w:i w:val="false"/>
          <w:color w:val="000000"/>
          <w:sz w:val="28"/>
        </w:rPr>
        <w:t>
      "8-1) қаржы саласындағы ақпараттық қауіпсіздік – қаржы нарығы мен қаржы ұйымдарында пайдаланылатын ақпараттың сыртқы және ішкі қатерлерден қорғалуының жай-күйі, онда ақпараттың құпиялылығы, тұтастығы мен қолжетімділігі қамтамасыз етіледі;";</w:t>
      </w:r>
    </w:p>
    <w:bookmarkEnd w:id="105"/>
    <w:bookmarkStart w:name="z147" w:id="10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9-бапта</w:t>
      </w:r>
      <w:r>
        <w:rPr>
          <w:rFonts w:ascii="Times New Roman"/>
          <w:b w:val="false"/>
          <w:i w:val="false"/>
          <w:color w:val="000000"/>
          <w:sz w:val="28"/>
        </w:rPr>
        <w:t>:</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"брокерлерінің филиалдары," деген сөздерден кейін ", кредиттік рейтингтік агенттіктер"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w:t>
      </w:r>
      <w:r>
        <w:rPr>
          <w:rFonts w:ascii="Times New Roman"/>
          <w:b w:val="false"/>
          <w:i w:val="false"/>
          <w:color w:val="000000"/>
          <w:sz w:val="28"/>
        </w:rPr>
        <w:t xml:space="preserve"> "брокерлерінің филиалдарына" деген сөздерден кейін ", кредиттік рейтингтік агенттіктерге"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"кредиттік бюролар," деген сөздерден кейін "кредиттік рейтингтік агенттіктер,"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 тармақшада</w:t>
      </w:r>
      <w:r>
        <w:rPr>
          <w:rFonts w:ascii="Times New Roman"/>
          <w:b w:val="false"/>
          <w:i w:val="false"/>
          <w:color w:val="000000"/>
          <w:sz w:val="28"/>
        </w:rPr>
        <w:t>:</w:t>
      </w:r>
    </w:p>
    <w:bookmarkStart w:name="z153" w:id="107"/>
    <w:p>
      <w:pPr>
        <w:spacing w:after="0"/>
        <w:ind w:left="0"/>
        <w:jc w:val="both"/>
      </w:pPr>
      <w:r>
        <w:rPr>
          <w:rFonts w:ascii="Times New Roman"/>
          <w:b w:val="false"/>
          <w:i w:val="false"/>
          <w:color w:val="000000"/>
          <w:sz w:val="28"/>
        </w:rPr>
        <w:t>
      "брокерлері филиалдарының" деген сөздерден кейін ", кредиттік рейтингтік агенттіктердің" деген сөздермен толықтырылсын;</w:t>
      </w:r>
    </w:p>
    <w:bookmarkEnd w:id="107"/>
    <w:bookmarkStart w:name="z154" w:id="108"/>
    <w:p>
      <w:pPr>
        <w:spacing w:after="0"/>
        <w:ind w:left="0"/>
        <w:jc w:val="both"/>
      </w:pPr>
      <w:r>
        <w:rPr>
          <w:rFonts w:ascii="Times New Roman"/>
          <w:b w:val="false"/>
          <w:i w:val="false"/>
          <w:color w:val="000000"/>
          <w:sz w:val="28"/>
        </w:rPr>
        <w:t>
      "ақпараттық қауіпсіздігінің" деген сөздер "киберқауіпсіздігінің" деген сөзбен ауыстырылсын;</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 тармақшада</w:t>
      </w:r>
      <w:r>
        <w:rPr>
          <w:rFonts w:ascii="Times New Roman"/>
          <w:b w:val="false"/>
          <w:i w:val="false"/>
          <w:color w:val="000000"/>
          <w:sz w:val="28"/>
        </w:rPr>
        <w:t>:</w:t>
      </w:r>
    </w:p>
    <w:bookmarkStart w:name="z156" w:id="109"/>
    <w:p>
      <w:pPr>
        <w:spacing w:after="0"/>
        <w:ind w:left="0"/>
        <w:jc w:val="both"/>
      </w:pPr>
      <w:r>
        <w:rPr>
          <w:rFonts w:ascii="Times New Roman"/>
          <w:b w:val="false"/>
          <w:i w:val="false"/>
          <w:color w:val="000000"/>
          <w:sz w:val="28"/>
        </w:rPr>
        <w:t>
      "ақпараттық жүйелердегі" деген сөздер "цифрлық жүйелердегі" деген сөздермен ауыстырылсын;</w:t>
      </w:r>
    </w:p>
    <w:bookmarkEnd w:id="109"/>
    <w:bookmarkStart w:name="z157" w:id="110"/>
    <w:p>
      <w:pPr>
        <w:spacing w:after="0"/>
        <w:ind w:left="0"/>
        <w:jc w:val="both"/>
      </w:pPr>
      <w:r>
        <w:rPr>
          <w:rFonts w:ascii="Times New Roman"/>
          <w:b w:val="false"/>
          <w:i w:val="false"/>
          <w:color w:val="000000"/>
          <w:sz w:val="28"/>
        </w:rPr>
        <w:t>
      "ақпараттық қауіпсіздігінің" деген сөздер "қаржы саласындағы ақпараттық қауіпсіздігінің, оның ішінде киберқауіпсіздігінің" деген сөздермен ауыстырылсын;</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20-1) тармақшадағы</w:t>
      </w:r>
      <w:r>
        <w:rPr>
          <w:rFonts w:ascii="Times New Roman"/>
          <w:b w:val="false"/>
          <w:i w:val="false"/>
          <w:color w:val="000000"/>
          <w:sz w:val="28"/>
        </w:rPr>
        <w:t xml:space="preserve"> "ақпараттық қауіпсіздік талаптарын" деген сөздер "қаржы саласындағы ақпараттық қауіпсіздікті, оның ішінде киберқауіпсіздікті қамтамасыз етуге қойылатын талаптарды" деген сөздермен ауыстырылсын;</w:t>
      </w:r>
    </w:p>
    <w:bookmarkStart w:name="z159" w:id="111"/>
    <w:p>
      <w:pPr>
        <w:spacing w:after="0"/>
        <w:ind w:left="0"/>
        <w:jc w:val="both"/>
      </w:pPr>
      <w:r>
        <w:rPr>
          <w:rFonts w:ascii="Times New Roman"/>
          <w:b w:val="false"/>
          <w:i w:val="false"/>
          <w:color w:val="000000"/>
          <w:sz w:val="28"/>
        </w:rPr>
        <w:t>
      мынадай мазмұндағы 20-3) тармақшамен толықтырылсын:</w:t>
      </w:r>
    </w:p>
    <w:bookmarkEnd w:id="111"/>
    <w:bookmarkStart w:name="z160" w:id="112"/>
    <w:p>
      <w:pPr>
        <w:spacing w:after="0"/>
        <w:ind w:left="0"/>
        <w:jc w:val="both"/>
      </w:pPr>
      <w:r>
        <w:rPr>
          <w:rFonts w:ascii="Times New Roman"/>
          <w:b w:val="false"/>
          <w:i w:val="false"/>
          <w:color w:val="000000"/>
          <w:sz w:val="28"/>
        </w:rPr>
        <w:t>
      "20-3) қаржы ұйымдарының киберқауіпсіздіктің жай-күйін және қаржы саласындағы ақпараттық қауіпсіздіктің, оның ішінде киберқауіпсіздіктің оқыс оқиғаларына ден қоюды бағалау жөніндегі іс-шараларды жүргізуін ұйымдастырады және үйлестіреді;";</w:t>
      </w:r>
    </w:p>
    <w:bookmarkEnd w:id="112"/>
    <w:bookmarkStart w:name="z161" w:id="11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6) тармақшасындағы</w:t>
      </w:r>
      <w:r>
        <w:rPr>
          <w:rFonts w:ascii="Times New Roman"/>
          <w:b w:val="false"/>
          <w:i w:val="false"/>
          <w:color w:val="000000"/>
          <w:sz w:val="28"/>
        </w:rPr>
        <w:t xml:space="preserve"> "ақпараттық" деген сөз "цифрлық" деген сөзбен ауыстырылсын;</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"брокерлері филиалдарының" деген сөздерден кейін ", кредиттік рейтингтік агенттіктердің" деген сөздермен толықтырылсын;</w:t>
      </w:r>
    </w:p>
    <w:bookmarkStart w:name="z163" w:id="114"/>
    <w:p>
      <w:pPr>
        <w:spacing w:after="0"/>
        <w:ind w:left="0"/>
        <w:jc w:val="both"/>
      </w:pPr>
      <w:r>
        <w:rPr>
          <w:rFonts w:ascii="Times New Roman"/>
          <w:b w:val="false"/>
          <w:i w:val="false"/>
          <w:color w:val="000000"/>
          <w:sz w:val="28"/>
        </w:rPr>
        <w:t>
      мынадай мазмұндағы 7-тармақпен толықтырылсын:</w:t>
      </w:r>
    </w:p>
    <w:bookmarkEnd w:id="114"/>
    <w:bookmarkStart w:name="z164" w:id="115"/>
    <w:p>
      <w:pPr>
        <w:spacing w:after="0"/>
        <w:ind w:left="0"/>
        <w:jc w:val="both"/>
      </w:pPr>
      <w:r>
        <w:rPr>
          <w:rFonts w:ascii="Times New Roman"/>
          <w:b w:val="false"/>
          <w:i w:val="false"/>
          <w:color w:val="000000"/>
          <w:sz w:val="28"/>
        </w:rPr>
        <w:t>
      "7. Уәкілетті орган Қазақстан Республикасының мемлекеттік органдары мен қаржы ұйымдары үшін кадрларды даярлауға, қайта даярлауға және олардың біліктілігін арттыруға қатысады.";</w:t>
      </w:r>
    </w:p>
    <w:bookmarkEnd w:id="115"/>
    <w:bookmarkStart w:name="z165" w:id="11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9-4-бапта</w:t>
      </w:r>
      <w:r>
        <w:rPr>
          <w:rFonts w:ascii="Times New Roman"/>
          <w:b w:val="false"/>
          <w:i w:val="false"/>
          <w:color w:val="000000"/>
          <w:sz w:val="28"/>
        </w:rPr>
        <w:t>:</w:t>
      </w:r>
    </w:p>
    <w:bookmarkEnd w:id="116"/>
    <w:bookmarkStart w:name="z166" w:id="117"/>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3) тармақшасы</w:t>
      </w:r>
      <w:r>
        <w:rPr>
          <w:rFonts w:ascii="Times New Roman"/>
          <w:b w:val="false"/>
          <w:i w:val="false"/>
          <w:color w:val="000000"/>
          <w:sz w:val="28"/>
        </w:rPr>
        <w:t xml:space="preserve"> екінші бөлігінің екінші абзацындағы "ақпараттық" деген сөз "цифрлық" деген сөзбен ауыстырылсын;</w:t>
      </w:r>
    </w:p>
    <w:bookmarkEnd w:id="1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екінші бөлігінде:</w:t>
      </w:r>
    </w:p>
    <w:bookmarkStart w:name="z168" w:id="118"/>
    <w:p>
      <w:pPr>
        <w:spacing w:after="0"/>
        <w:ind w:left="0"/>
        <w:jc w:val="both"/>
      </w:pPr>
      <w:r>
        <w:rPr>
          <w:rFonts w:ascii="Times New Roman"/>
          <w:b w:val="false"/>
          <w:i w:val="false"/>
          <w:color w:val="000000"/>
          <w:sz w:val="28"/>
        </w:rPr>
        <w:t>
      "ақпараттық" деген сөз "цифрлық" деген сөзбен ауыстырылсын;</w:t>
      </w:r>
    </w:p>
    <w:bookmarkEnd w:id="118"/>
    <w:bookmarkStart w:name="z169" w:id="119"/>
    <w:p>
      <w:pPr>
        <w:spacing w:after="0"/>
        <w:ind w:left="0"/>
        <w:jc w:val="both"/>
      </w:pPr>
      <w:r>
        <w:rPr>
          <w:rFonts w:ascii="Times New Roman"/>
          <w:b w:val="false"/>
          <w:i w:val="false"/>
          <w:color w:val="000000"/>
          <w:sz w:val="28"/>
        </w:rPr>
        <w:t xml:space="preserve">
      "ақпараттық қауіпсіздікті" деген сөздер "қаржы саласындағы ақпараттық қауіпсіздікті, оның ішінде киберқауіпсіздікті" деген сөздермен ауыстырылсын; </w:t>
      </w:r>
    </w:p>
    <w:bookmarkEnd w:id="1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үшінші бөлігі алып тасталсын;</w:t>
      </w:r>
    </w:p>
    <w:bookmarkStart w:name="z171" w:id="120"/>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9-5-бапта</w:t>
      </w:r>
      <w:r>
        <w:rPr>
          <w:rFonts w:ascii="Times New Roman"/>
          <w:b w:val="false"/>
          <w:i w:val="false"/>
          <w:color w:val="000000"/>
          <w:sz w:val="28"/>
        </w:rPr>
        <w:t>:</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тармақшаның</w:t>
      </w:r>
      <w:r>
        <w:rPr>
          <w:rFonts w:ascii="Times New Roman"/>
          <w:b w:val="false"/>
          <w:i w:val="false"/>
          <w:color w:val="000000"/>
          <w:sz w:val="28"/>
        </w:rPr>
        <w:t xml:space="preserve"> үшінші абзацындағы "болуы мүмкін" деген сөздер "болады" деген сөзбен ауыстырылсын; </w:t>
      </w:r>
    </w:p>
    <w:bookmarkStart w:name="z175" w:id="121"/>
    <w:p>
      <w:pPr>
        <w:spacing w:after="0"/>
        <w:ind w:left="0"/>
        <w:jc w:val="both"/>
      </w:pPr>
      <w:r>
        <w:rPr>
          <w:rFonts w:ascii="Times New Roman"/>
          <w:b w:val="false"/>
          <w:i w:val="false"/>
          <w:color w:val="000000"/>
          <w:sz w:val="28"/>
        </w:rPr>
        <w:t>
      мынадай мазмұндағы төртінші бөлікпен толықтырылсын:</w:t>
      </w:r>
    </w:p>
    <w:bookmarkEnd w:id="121"/>
    <w:bookmarkStart w:name="z176" w:id="122"/>
    <w:p>
      <w:pPr>
        <w:spacing w:after="0"/>
        <w:ind w:left="0"/>
        <w:jc w:val="both"/>
      </w:pPr>
      <w:r>
        <w:rPr>
          <w:rFonts w:ascii="Times New Roman"/>
          <w:b w:val="false"/>
          <w:i w:val="false"/>
          <w:color w:val="000000"/>
          <w:sz w:val="28"/>
        </w:rPr>
        <w:t>
      "Осы тармақтың екінші бөлігінің талабы:</w:t>
      </w:r>
    </w:p>
    <w:bookmarkEnd w:id="122"/>
    <w:bookmarkStart w:name="z177" w:id="123"/>
    <w:p>
      <w:pPr>
        <w:spacing w:after="0"/>
        <w:ind w:left="0"/>
        <w:jc w:val="both"/>
      </w:pPr>
      <w:r>
        <w:rPr>
          <w:rFonts w:ascii="Times New Roman"/>
          <w:b w:val="false"/>
          <w:i w:val="false"/>
          <w:color w:val="000000"/>
          <w:sz w:val="28"/>
        </w:rPr>
        <w:t>
      1) өтініш беруші заңды тұлғаның орналастырылатын акцияларына банк акцияларымен және (немесе) Қазақстан Республикасының немесе шет мемлекеттің заңнамасына сәйкес шығарылған, базалық активі банктің дауыс беретін акциялары болып саналатын банктің туынды бағалы қағаздарымен, банктің ірі қатысушысының немесе банк холдингінің акцияларымен немесе капиталына қатысу үлестерімен ақы төлеу немесе өтініш беруші заңды тұлғаның капиталына осы акциялар және (немесе) туынды бағалы қағаздар түріндегі салымды енгізу;</w:t>
      </w:r>
    </w:p>
    <w:bookmarkEnd w:id="123"/>
    <w:bookmarkStart w:name="z178" w:id="124"/>
    <w:p>
      <w:pPr>
        <w:spacing w:after="0"/>
        <w:ind w:left="0"/>
        <w:jc w:val="both"/>
      </w:pPr>
      <w:r>
        <w:rPr>
          <w:rFonts w:ascii="Times New Roman"/>
          <w:b w:val="false"/>
          <w:i w:val="false"/>
          <w:color w:val="000000"/>
          <w:sz w:val="28"/>
        </w:rPr>
        <w:t>
      2) өтініш беруші заңды тұлғаның банк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саналатын банктің туынды бағалы қағаздарын, банктің ірі қатысушысының немесе банк холдингінің акцияларын немесе капиталына қатысу үлестерін басқа заңды тұлға акцияларының немесе капиталына қатысу үлестерінің орнына алу жағдайларына қолданылмайды.";</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8-тармақта</w:t>
      </w:r>
      <w:r>
        <w:rPr>
          <w:rFonts w:ascii="Times New Roman"/>
          <w:b w:val="false"/>
          <w:i w:val="false"/>
          <w:color w:val="000000"/>
          <w:sz w:val="28"/>
        </w:rPr>
        <w:t>:</w:t>
      </w:r>
    </w:p>
    <w:bookmarkStart w:name="z180" w:id="125"/>
    <w:p>
      <w:pPr>
        <w:spacing w:after="0"/>
        <w:ind w:left="0"/>
        <w:jc w:val="both"/>
      </w:pPr>
      <w:r>
        <w:rPr>
          <w:rFonts w:ascii="Times New Roman"/>
          <w:b w:val="false"/>
          <w:i w:val="false"/>
          <w:color w:val="000000"/>
          <w:sz w:val="28"/>
        </w:rPr>
        <w:t>
      бірінші бөліктің 7) тармақшасы алып тасталсын;</w:t>
      </w:r>
    </w:p>
    <w:bookmarkEnd w:id="125"/>
    <w:bookmarkStart w:name="z181" w:id="126"/>
    <w:p>
      <w:pPr>
        <w:spacing w:after="0"/>
        <w:ind w:left="0"/>
        <w:jc w:val="both"/>
      </w:pPr>
      <w:r>
        <w:rPr>
          <w:rFonts w:ascii="Times New Roman"/>
          <w:b w:val="false"/>
          <w:i w:val="false"/>
          <w:color w:val="000000"/>
          <w:sz w:val="28"/>
        </w:rPr>
        <w:t>
      екінші бөліктің екінші абзацындағы "электрондық үкімет" деген сөздер "цифрлық үкімет" деген сөздермен ауыстырылсын;</w:t>
      </w:r>
    </w:p>
    <w:bookmarkEnd w:id="126"/>
    <w:bookmarkStart w:name="z182" w:id="127"/>
    <w:p>
      <w:pPr>
        <w:spacing w:after="0"/>
        <w:ind w:left="0"/>
        <w:jc w:val="both"/>
      </w:pPr>
      <w:r>
        <w:rPr>
          <w:rFonts w:ascii="Times New Roman"/>
          <w:b w:val="false"/>
          <w:i w:val="false"/>
          <w:color w:val="000000"/>
          <w:sz w:val="28"/>
        </w:rPr>
        <w:t xml:space="preserve">
      9-тармақтың </w:t>
      </w:r>
      <w:r>
        <w:rPr>
          <w:rFonts w:ascii="Times New Roman"/>
          <w:b w:val="false"/>
          <w:i w:val="false"/>
          <w:color w:val="000000"/>
          <w:sz w:val="28"/>
        </w:rPr>
        <w:t>2) тармақшасындағы</w:t>
      </w:r>
      <w:r>
        <w:rPr>
          <w:rFonts w:ascii="Times New Roman"/>
          <w:b w:val="false"/>
          <w:i w:val="false"/>
          <w:color w:val="000000"/>
          <w:sz w:val="28"/>
        </w:rPr>
        <w:t xml:space="preserve"> ", 6) және 7)" деген сөздер "және 6)" деген сөздермен ауыстырылсын;</w:t>
      </w:r>
    </w:p>
    <w:bookmarkEnd w:id="127"/>
    <w:bookmarkStart w:name="z183" w:id="128"/>
    <w:p>
      <w:pPr>
        <w:spacing w:after="0"/>
        <w:ind w:left="0"/>
        <w:jc w:val="both"/>
      </w:pPr>
      <w:r>
        <w:rPr>
          <w:rFonts w:ascii="Times New Roman"/>
          <w:b w:val="false"/>
          <w:i w:val="false"/>
          <w:color w:val="000000"/>
          <w:sz w:val="28"/>
        </w:rPr>
        <w:t xml:space="preserve">
      10-тармақтың </w:t>
      </w:r>
      <w:r>
        <w:rPr>
          <w:rFonts w:ascii="Times New Roman"/>
          <w:b w:val="false"/>
          <w:i w:val="false"/>
          <w:color w:val="000000"/>
          <w:sz w:val="28"/>
        </w:rPr>
        <w:t>4) тармақшасындағы</w:t>
      </w:r>
      <w:r>
        <w:rPr>
          <w:rFonts w:ascii="Times New Roman"/>
          <w:b w:val="false"/>
          <w:i w:val="false"/>
          <w:color w:val="000000"/>
          <w:sz w:val="28"/>
        </w:rPr>
        <w:t xml:space="preserve"> ", 4) және 7)" деген сөздер "және 4)" деген сөздермен ауыстырылсын;</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13-тармақтағы</w:t>
      </w:r>
      <w:r>
        <w:rPr>
          <w:rFonts w:ascii="Times New Roman"/>
          <w:b w:val="false"/>
          <w:i w:val="false"/>
          <w:color w:val="000000"/>
          <w:sz w:val="28"/>
        </w:rPr>
        <w:t xml:space="preserve"> "4) және 7) тармақшаларында" деген сөздер "4) тармақшасында"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19-тармақтың</w:t>
      </w:r>
      <w:r>
        <w:rPr>
          <w:rFonts w:ascii="Times New Roman"/>
          <w:b w:val="false"/>
          <w:i w:val="false"/>
          <w:color w:val="000000"/>
          <w:sz w:val="28"/>
        </w:rPr>
        <w:t xml:space="preserve"> алтыншы абзацында:</w:t>
      </w:r>
    </w:p>
    <w:bookmarkStart w:name="z186" w:id="129"/>
    <w:p>
      <w:pPr>
        <w:spacing w:after="0"/>
        <w:ind w:left="0"/>
        <w:jc w:val="both"/>
      </w:pPr>
      <w:r>
        <w:rPr>
          <w:rFonts w:ascii="Times New Roman"/>
          <w:b w:val="false"/>
          <w:i w:val="false"/>
          <w:color w:val="000000"/>
          <w:sz w:val="28"/>
        </w:rPr>
        <w:t>
      "банктің,", "банк холдингі," деген сөздер алып тасталсын;</w:t>
      </w:r>
    </w:p>
    <w:bookmarkEnd w:id="129"/>
    <w:bookmarkStart w:name="z187" w:id="130"/>
    <w:p>
      <w:pPr>
        <w:spacing w:after="0"/>
        <w:ind w:left="0"/>
        <w:jc w:val="both"/>
      </w:pPr>
      <w:r>
        <w:rPr>
          <w:rFonts w:ascii="Times New Roman"/>
          <w:b w:val="false"/>
          <w:i w:val="false"/>
          <w:color w:val="000000"/>
          <w:sz w:val="28"/>
        </w:rPr>
        <w:t xml:space="preserve">
      орыс тіліндегі мәтінге түзету енгізілді, қазақ тіліндегі мәтін өзгермейді; </w:t>
      </w:r>
    </w:p>
    <w:bookmarkEnd w:id="130"/>
    <w:bookmarkStart w:name="z188" w:id="131"/>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9-6-бапта</w:t>
      </w:r>
      <w:r>
        <w:rPr>
          <w:rFonts w:ascii="Times New Roman"/>
          <w:b w:val="false"/>
          <w:i w:val="false"/>
          <w:color w:val="000000"/>
          <w:sz w:val="28"/>
        </w:rPr>
        <w:t>:</w:t>
      </w:r>
    </w:p>
    <w:bookmarkEnd w:id="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екінші бөлігі және 2-тармақтың </w:t>
      </w:r>
      <w:r>
        <w:rPr>
          <w:rFonts w:ascii="Times New Roman"/>
          <w:b w:val="false"/>
          <w:i w:val="false"/>
          <w:color w:val="000000"/>
          <w:sz w:val="28"/>
        </w:rPr>
        <w:t>5) тармақшасы</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бірінші бөлігіндегі "5)" деген цифр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10-тармақта</w:t>
      </w:r>
      <w:r>
        <w:rPr>
          <w:rFonts w:ascii="Times New Roman"/>
          <w:b w:val="false"/>
          <w:i w:val="false"/>
          <w:color w:val="000000"/>
          <w:sz w:val="28"/>
        </w:rPr>
        <w:t>:</w:t>
      </w:r>
    </w:p>
    <w:bookmarkStart w:name="z192" w:id="132"/>
    <w:p>
      <w:pPr>
        <w:spacing w:after="0"/>
        <w:ind w:left="0"/>
        <w:jc w:val="both"/>
      </w:pPr>
      <w:r>
        <w:rPr>
          <w:rFonts w:ascii="Times New Roman"/>
          <w:b w:val="false"/>
          <w:i w:val="false"/>
          <w:color w:val="000000"/>
          <w:sz w:val="28"/>
        </w:rPr>
        <w:t>
      бірінші бөліктегі "және рұқсат бергені үшін алымның төленгенін растайтын құжатты" деген сөздер алып тасталсын;</w:t>
      </w:r>
    </w:p>
    <w:bookmarkEnd w:id="132"/>
    <w:bookmarkStart w:name="z193" w:id="133"/>
    <w:p>
      <w:pPr>
        <w:spacing w:after="0"/>
        <w:ind w:left="0"/>
        <w:jc w:val="both"/>
      </w:pPr>
      <w:r>
        <w:rPr>
          <w:rFonts w:ascii="Times New Roman"/>
          <w:b w:val="false"/>
          <w:i w:val="false"/>
          <w:color w:val="000000"/>
          <w:sz w:val="28"/>
        </w:rPr>
        <w:t>
      екінші бөлік алып тасталсын;</w:t>
      </w:r>
    </w:p>
    <w:bookmarkEnd w:id="133"/>
    <w:bookmarkStart w:name="z194" w:id="134"/>
    <w:p>
      <w:pPr>
        <w:spacing w:after="0"/>
        <w:ind w:left="0"/>
        <w:jc w:val="both"/>
      </w:pPr>
      <w:r>
        <w:rPr>
          <w:rFonts w:ascii="Times New Roman"/>
          <w:b w:val="false"/>
          <w:i w:val="false"/>
          <w:color w:val="000000"/>
          <w:sz w:val="28"/>
        </w:rPr>
        <w:t xml:space="preserve">
      6) 12-баптың </w:t>
      </w:r>
      <w:r>
        <w:rPr>
          <w:rFonts w:ascii="Times New Roman"/>
          <w:b w:val="false"/>
          <w:i w:val="false"/>
          <w:color w:val="000000"/>
          <w:sz w:val="28"/>
        </w:rPr>
        <w:t>9) тармақшасындағы</w:t>
      </w:r>
      <w:r>
        <w:rPr>
          <w:rFonts w:ascii="Times New Roman"/>
          <w:b w:val="false"/>
          <w:i w:val="false"/>
          <w:color w:val="000000"/>
          <w:sz w:val="28"/>
        </w:rPr>
        <w:t xml:space="preserve"> "электрондық тізілімін" деген сөздер "цифрлық тізілімін" деген сөздермен ауыстырылсын;</w:t>
      </w:r>
    </w:p>
    <w:bookmarkEnd w:id="134"/>
    <w:bookmarkStart w:name="z195" w:id="135"/>
    <w:p>
      <w:pPr>
        <w:spacing w:after="0"/>
        <w:ind w:left="0"/>
        <w:jc w:val="both"/>
      </w:pPr>
      <w:r>
        <w:rPr>
          <w:rFonts w:ascii="Times New Roman"/>
          <w:b w:val="false"/>
          <w:i w:val="false"/>
          <w:color w:val="000000"/>
          <w:sz w:val="28"/>
        </w:rPr>
        <w:t>
      7) мынадай мазмұндағы 12-4-баппен толықтырылсын:</w:t>
      </w:r>
    </w:p>
    <w:bookmarkEnd w:id="135"/>
    <w:bookmarkStart w:name="z196" w:id="136"/>
    <w:p>
      <w:pPr>
        <w:spacing w:after="0"/>
        <w:ind w:left="0"/>
        <w:jc w:val="both"/>
      </w:pPr>
      <w:r>
        <w:rPr>
          <w:rFonts w:ascii="Times New Roman"/>
          <w:b w:val="false"/>
          <w:i w:val="false"/>
          <w:color w:val="000000"/>
          <w:sz w:val="28"/>
        </w:rPr>
        <w:t>
      "12-4-бап. Кредиттік рейтингтік қызметті мемлекеттік реттеу және қадағалау ерекшеліктері</w:t>
      </w:r>
    </w:p>
    <w:bookmarkEnd w:id="136"/>
    <w:bookmarkStart w:name="z197" w:id="137"/>
    <w:p>
      <w:pPr>
        <w:spacing w:after="0"/>
        <w:ind w:left="0"/>
        <w:jc w:val="both"/>
      </w:pPr>
      <w:r>
        <w:rPr>
          <w:rFonts w:ascii="Times New Roman"/>
          <w:b w:val="false"/>
          <w:i w:val="false"/>
          <w:color w:val="000000"/>
          <w:sz w:val="28"/>
        </w:rPr>
        <w:t>
      Кредиттік рейтингтік қызметті мемлекеттік реттеу мен қадағалауды жүзеге асыру мақсатында уәкілетті орган:</w:t>
      </w:r>
    </w:p>
    <w:bookmarkEnd w:id="137"/>
    <w:bookmarkStart w:name="z198" w:id="138"/>
    <w:p>
      <w:pPr>
        <w:spacing w:after="0"/>
        <w:ind w:left="0"/>
        <w:jc w:val="both"/>
      </w:pPr>
      <w:r>
        <w:rPr>
          <w:rFonts w:ascii="Times New Roman"/>
          <w:b w:val="false"/>
          <w:i w:val="false"/>
          <w:color w:val="000000"/>
          <w:sz w:val="28"/>
        </w:rPr>
        <w:t>
      1) Қазақстан Республикасында кредиттік рейтингтік қызметті жүзеге асыру қағидаларын, рейтинг беру жөніндегі әдіснамаларды бекіту мен қайта қарауды жүзеге асыратын бөлімшенің құрамына қойылатын талаптарды, сондай-ақ рейтингтік талдаушылардың білімі мен дағдыларына қойылатын талаптарды бекітеді;</w:t>
      </w:r>
    </w:p>
    <w:bookmarkEnd w:id="138"/>
    <w:bookmarkStart w:name="z199" w:id="139"/>
    <w:p>
      <w:pPr>
        <w:spacing w:after="0"/>
        <w:ind w:left="0"/>
        <w:jc w:val="both"/>
      </w:pPr>
      <w:r>
        <w:rPr>
          <w:rFonts w:ascii="Times New Roman"/>
          <w:b w:val="false"/>
          <w:i w:val="false"/>
          <w:color w:val="000000"/>
          <w:sz w:val="28"/>
        </w:rPr>
        <w:t>
      2) кредиттік рейтингтік қызметті қадағалауды жүзеге асырады;</w:t>
      </w:r>
    </w:p>
    <w:bookmarkEnd w:id="139"/>
    <w:bookmarkStart w:name="z200" w:id="140"/>
    <w:p>
      <w:pPr>
        <w:spacing w:after="0"/>
        <w:ind w:left="0"/>
        <w:jc w:val="both"/>
      </w:pPr>
      <w:r>
        <w:rPr>
          <w:rFonts w:ascii="Times New Roman"/>
          <w:b w:val="false"/>
          <w:i w:val="false"/>
          <w:color w:val="000000"/>
          <w:sz w:val="28"/>
        </w:rPr>
        <w:t>
      3) қазақстандық рейтингтік агенттіктің басшы қызметкерлеріне қойылатын талаптарды белгілейді;</w:t>
      </w:r>
    </w:p>
    <w:bookmarkEnd w:id="140"/>
    <w:bookmarkStart w:name="z201" w:id="141"/>
    <w:p>
      <w:pPr>
        <w:spacing w:after="0"/>
        <w:ind w:left="0"/>
        <w:jc w:val="both"/>
      </w:pPr>
      <w:r>
        <w:rPr>
          <w:rFonts w:ascii="Times New Roman"/>
          <w:b w:val="false"/>
          <w:i w:val="false"/>
          <w:color w:val="000000"/>
          <w:sz w:val="28"/>
        </w:rPr>
        <w:t>
      4) халықаралық рейтингтік агенттіктерді және шетелдік рейтингтік агенттіктерді тану, танудан бас тарту және тануды кері қайтарып алу тәртібін айқындайды;</w:t>
      </w:r>
    </w:p>
    <w:bookmarkEnd w:id="141"/>
    <w:bookmarkStart w:name="z202" w:id="142"/>
    <w:p>
      <w:pPr>
        <w:spacing w:after="0"/>
        <w:ind w:left="0"/>
        <w:jc w:val="both"/>
      </w:pPr>
      <w:r>
        <w:rPr>
          <w:rFonts w:ascii="Times New Roman"/>
          <w:b w:val="false"/>
          <w:i w:val="false"/>
          <w:color w:val="000000"/>
          <w:sz w:val="28"/>
        </w:rPr>
        <w:t>
      5) осы Заңда, Қазақстан Республикасының өзге де заңдарында және Қазақстан Республикасы Президентінің актілерінде көзделген өзге де өкілеттіктерді жүзеге асырады.";</w:t>
      </w:r>
    </w:p>
    <w:bookmarkEnd w:id="142"/>
    <w:bookmarkStart w:name="z203" w:id="143"/>
    <w:p>
      <w:pPr>
        <w:spacing w:after="0"/>
        <w:ind w:left="0"/>
        <w:jc w:val="both"/>
      </w:pPr>
      <w:r>
        <w:rPr>
          <w:rFonts w:ascii="Times New Roman"/>
          <w:b w:val="false"/>
          <w:i w:val="false"/>
          <w:color w:val="000000"/>
          <w:sz w:val="28"/>
        </w:rPr>
        <w:t xml:space="preserve">
      8) 13-5-баптың </w:t>
      </w:r>
      <w:r>
        <w:rPr>
          <w:rFonts w:ascii="Times New Roman"/>
          <w:b w:val="false"/>
          <w:i w:val="false"/>
          <w:color w:val="000000"/>
          <w:sz w:val="28"/>
        </w:rPr>
        <w:t>2-тармағының</w:t>
      </w:r>
      <w:r>
        <w:rPr>
          <w:rFonts w:ascii="Times New Roman"/>
          <w:b w:val="false"/>
          <w:i w:val="false"/>
          <w:color w:val="000000"/>
          <w:sz w:val="28"/>
        </w:rPr>
        <w:t xml:space="preserve"> екінші бөлігі мынадай мазмұндағы 5-1) тармақшамен толықтырылсын:</w:t>
      </w:r>
    </w:p>
    <w:bookmarkEnd w:id="143"/>
    <w:bookmarkStart w:name="z204" w:id="144"/>
    <w:p>
      <w:pPr>
        <w:spacing w:after="0"/>
        <w:ind w:left="0"/>
        <w:jc w:val="both"/>
      </w:pPr>
      <w:r>
        <w:rPr>
          <w:rFonts w:ascii="Times New Roman"/>
          <w:b w:val="false"/>
          <w:i w:val="false"/>
          <w:color w:val="000000"/>
          <w:sz w:val="28"/>
        </w:rPr>
        <w:t>
      "5-1) банктің, сақтандыру (қайта сақтандыру) ұйымының ірі қатысушылары, банк, сақтандыру холдингтері болып саналатын (бірлесіп осылар болып саналатын) тұлғаларды айқындау;";</w:t>
      </w:r>
    </w:p>
    <w:bookmarkEnd w:id="144"/>
    <w:bookmarkStart w:name="z205" w:id="145"/>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13-6-бап</w:t>
      </w:r>
      <w:r>
        <w:rPr>
          <w:rFonts w:ascii="Times New Roman"/>
          <w:b w:val="false"/>
          <w:i w:val="false"/>
          <w:color w:val="000000"/>
          <w:sz w:val="28"/>
        </w:rPr>
        <w:t xml:space="preserve"> мынадай редакцияда жазылсын:</w:t>
      </w:r>
    </w:p>
    <w:bookmarkEnd w:id="145"/>
    <w:bookmarkStart w:name="z206" w:id="146"/>
    <w:p>
      <w:pPr>
        <w:spacing w:after="0"/>
        <w:ind w:left="0"/>
        <w:jc w:val="both"/>
      </w:pPr>
      <w:r>
        <w:rPr>
          <w:rFonts w:ascii="Times New Roman"/>
          <w:b w:val="false"/>
          <w:i w:val="false"/>
          <w:color w:val="000000"/>
          <w:sz w:val="28"/>
        </w:rPr>
        <w:t>
      "13-6-бап. Қаржы ұйымдарының қаржы саласындағы ақпараттық қауіпсіздігін, оның ішінде киберқауіпсіздігін қамтамасыз ету саласындағы өкілеттіктер</w:t>
      </w:r>
    </w:p>
    <w:bookmarkEnd w:id="146"/>
    <w:bookmarkStart w:name="z207" w:id="147"/>
    <w:p>
      <w:pPr>
        <w:spacing w:after="0"/>
        <w:ind w:left="0"/>
        <w:jc w:val="both"/>
      </w:pPr>
      <w:r>
        <w:rPr>
          <w:rFonts w:ascii="Times New Roman"/>
          <w:b w:val="false"/>
          <w:i w:val="false"/>
          <w:color w:val="000000"/>
          <w:sz w:val="28"/>
        </w:rPr>
        <w:t>
      Қаржы ұйымдарының қаржы саласындағы ақпараттық қауіпсіздігін, оның ішінде киберқауіпсіздігін қамтамасыз ету мақсатында уәкілетті орган тиісті бағыттар бойынша:</w:t>
      </w:r>
    </w:p>
    <w:bookmarkEnd w:id="147"/>
    <w:bookmarkStart w:name="z208" w:id="148"/>
    <w:p>
      <w:pPr>
        <w:spacing w:after="0"/>
        <w:ind w:left="0"/>
        <w:jc w:val="both"/>
      </w:pPr>
      <w:r>
        <w:rPr>
          <w:rFonts w:ascii="Times New Roman"/>
          <w:b w:val="false"/>
          <w:i w:val="false"/>
          <w:color w:val="000000"/>
          <w:sz w:val="28"/>
        </w:rPr>
        <w:t>
      1) қаржы саласындағы ақпараттық қауіпсіздік, оның ішінде киберқауіпсіздік қатерлерінен қорғалу деңгейін бағалау тәртібін бекітеді;</w:t>
      </w:r>
    </w:p>
    <w:bookmarkEnd w:id="148"/>
    <w:bookmarkStart w:name="z209" w:id="149"/>
    <w:p>
      <w:pPr>
        <w:spacing w:after="0"/>
        <w:ind w:left="0"/>
        <w:jc w:val="both"/>
      </w:pPr>
      <w:r>
        <w:rPr>
          <w:rFonts w:ascii="Times New Roman"/>
          <w:b w:val="false"/>
          <w:i w:val="false"/>
          <w:color w:val="000000"/>
          <w:sz w:val="28"/>
        </w:rPr>
        <w:t xml:space="preserve">
      2) осы Заңның 3-бабының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2-тармақтарында</w:t>
      </w:r>
      <w:r>
        <w:rPr>
          <w:rFonts w:ascii="Times New Roman"/>
          <w:b w:val="false"/>
          <w:i w:val="false"/>
          <w:color w:val="000000"/>
          <w:sz w:val="28"/>
        </w:rPr>
        <w:t xml:space="preserve"> көзделген негізгі мақсат пен міндеттерге және Қазақстан Республикасының заңнамасына сәйкес қаржы ұйымдарының қаржы саласындағы ақпараттық қауіпсіздікті, оның ішінде киберқауіпсіздікті қамтамасыз ету жөніндегі қызметін реттеу саласындағы, қаржы ұйымдарының орындауы үшін міндетті нормативтік құқықтық актілерді қабылдайды. Заңға тәуелді нормативтік құқықтық актілердің тізбесі уәкілетті орган туралы ережеде айқындалады;</w:t>
      </w:r>
    </w:p>
    <w:bookmarkEnd w:id="149"/>
    <w:bookmarkStart w:name="z210" w:id="150"/>
    <w:p>
      <w:pPr>
        <w:spacing w:after="0"/>
        <w:ind w:left="0"/>
        <w:jc w:val="both"/>
      </w:pPr>
      <w:r>
        <w:rPr>
          <w:rFonts w:ascii="Times New Roman"/>
          <w:b w:val="false"/>
          <w:i w:val="false"/>
          <w:color w:val="000000"/>
          <w:sz w:val="28"/>
        </w:rPr>
        <w:t>
      3) қаржы ұйымдарын қаржы саласындағы ақпараттық қауіпсіздік, оның ішінде киберқауіпсіздік тәуекелдеріне бейілділігі дәрежесі бойынша саралау тәртібін қоса алғанда, қаржы саласындағы ақпараттық қауіпсіздік, оның ішінде киберқауіпсіздік тәуекелдерін бағалау әдістемесін бекітеді;</w:t>
      </w:r>
    </w:p>
    <w:bookmarkEnd w:id="150"/>
    <w:bookmarkStart w:name="z211" w:id="151"/>
    <w:p>
      <w:pPr>
        <w:spacing w:after="0"/>
        <w:ind w:left="0"/>
        <w:jc w:val="both"/>
      </w:pPr>
      <w:r>
        <w:rPr>
          <w:rFonts w:ascii="Times New Roman"/>
          <w:b w:val="false"/>
          <w:i w:val="false"/>
          <w:color w:val="000000"/>
          <w:sz w:val="28"/>
        </w:rPr>
        <w:t>
      4) қаржы саласындағы ақпараттық қауіпсіздікті, оның ішінде киберқауіпсіздікті қамтамасыз етуге жауапты адамдардың біліктілігін арттыру жөніндегі талаптарды қоса алғанда, қаржы саласындағы ақпараттық қауіпсіздік, оның ішінде киберқауіпсіздік бөлімшелерінің басшылары мен жұмыскерлерінің құзыретіне қойылатын талаптарды бекітеді;</w:t>
      </w:r>
    </w:p>
    <w:bookmarkEnd w:id="151"/>
    <w:bookmarkStart w:name="z212" w:id="152"/>
    <w:p>
      <w:pPr>
        <w:spacing w:after="0"/>
        <w:ind w:left="0"/>
        <w:jc w:val="both"/>
      </w:pPr>
      <w:r>
        <w:rPr>
          <w:rFonts w:ascii="Times New Roman"/>
          <w:b w:val="false"/>
          <w:i w:val="false"/>
          <w:color w:val="000000"/>
          <w:sz w:val="28"/>
        </w:rPr>
        <w:t>
      5) қаржы саласындағы ақпараттық қауіпсіздіктің, оның ішінде киберқауіпсіздіктің оқыс оқиғаларына ден қою қызметтеріне, қаржы саласындағы ақпараттық қауіпсіздіктің, оның ішінде киберқауіпсіздіктің оқыс оқиғаларына ішкі тергеп-тексеру жүргізуге қойылатын талаптарды бекітеді;</w:t>
      </w:r>
    </w:p>
    <w:bookmarkEnd w:id="152"/>
    <w:bookmarkStart w:name="z213" w:id="153"/>
    <w:p>
      <w:pPr>
        <w:spacing w:after="0"/>
        <w:ind w:left="0"/>
        <w:jc w:val="both"/>
      </w:pPr>
      <w:r>
        <w:rPr>
          <w:rFonts w:ascii="Times New Roman"/>
          <w:b w:val="false"/>
          <w:i w:val="false"/>
          <w:color w:val="000000"/>
          <w:sz w:val="28"/>
        </w:rPr>
        <w:t>
      6) қаржы ұйымдарының киберқауіпсіздіктің жай-күйін және қаржы саласындағы ақпараттық қауіпсіздіктің, оның ішінде киберқауіпсіздіктің оқыс оқиғаларына ден қоюды бағалау жөніндегі іс-шараларды жүргізу тәртібін бекітеді;</w:t>
      </w:r>
    </w:p>
    <w:bookmarkEnd w:id="153"/>
    <w:bookmarkStart w:name="z214" w:id="154"/>
    <w:p>
      <w:pPr>
        <w:spacing w:after="0"/>
        <w:ind w:left="0"/>
        <w:jc w:val="both"/>
      </w:pPr>
      <w:r>
        <w:rPr>
          <w:rFonts w:ascii="Times New Roman"/>
          <w:b w:val="false"/>
          <w:i w:val="false"/>
          <w:color w:val="000000"/>
          <w:sz w:val="28"/>
        </w:rPr>
        <w:t>
      7) осы Заңда, Қазақстан Республикасының өзге де заңдарында және Қазақстан Республикасы Президентінің актілерінде көзделген өзге де функциялар мен өкілеттіктерді жүзеге асырады.</w:t>
      </w:r>
    </w:p>
    <w:bookmarkEnd w:id="154"/>
    <w:bookmarkStart w:name="z215" w:id="155"/>
    <w:p>
      <w:pPr>
        <w:spacing w:after="0"/>
        <w:ind w:left="0"/>
        <w:jc w:val="both"/>
      </w:pPr>
      <w:r>
        <w:rPr>
          <w:rFonts w:ascii="Times New Roman"/>
          <w:b w:val="false"/>
          <w:i w:val="false"/>
          <w:color w:val="000000"/>
          <w:sz w:val="28"/>
        </w:rPr>
        <w:t>
      Осы баптың талаптары Қазақстан Республикасының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қолданылады.";</w:t>
      </w:r>
    </w:p>
    <w:bookmarkEnd w:id="155"/>
    <w:bookmarkStart w:name="z216" w:id="156"/>
    <w:p>
      <w:pPr>
        <w:spacing w:after="0"/>
        <w:ind w:left="0"/>
        <w:jc w:val="both"/>
      </w:pPr>
      <w:r>
        <w:rPr>
          <w:rFonts w:ascii="Times New Roman"/>
          <w:b w:val="false"/>
          <w:i w:val="false"/>
          <w:color w:val="000000"/>
          <w:sz w:val="28"/>
        </w:rPr>
        <w:t xml:space="preserve">
      10) 15-1-баптың </w:t>
      </w:r>
      <w:r>
        <w:rPr>
          <w:rFonts w:ascii="Times New Roman"/>
          <w:b w:val="false"/>
          <w:i w:val="false"/>
          <w:color w:val="000000"/>
          <w:sz w:val="28"/>
        </w:rPr>
        <w:t>1-тармағының</w:t>
      </w:r>
      <w:r>
        <w:rPr>
          <w:rFonts w:ascii="Times New Roman"/>
          <w:b w:val="false"/>
          <w:i w:val="false"/>
          <w:color w:val="000000"/>
          <w:sz w:val="28"/>
        </w:rPr>
        <w:t xml:space="preserve"> екінші бөлігінде:</w:t>
      </w:r>
    </w:p>
    <w:bookmarkEnd w:id="156"/>
    <w:bookmarkStart w:name="z217" w:id="157"/>
    <w:p>
      <w:pPr>
        <w:spacing w:after="0"/>
        <w:ind w:left="0"/>
        <w:jc w:val="both"/>
      </w:pPr>
      <w:r>
        <w:rPr>
          <w:rFonts w:ascii="Times New Roman"/>
          <w:b w:val="false"/>
          <w:i w:val="false"/>
          <w:color w:val="000000"/>
          <w:sz w:val="28"/>
        </w:rPr>
        <w:t>
      "коллекторлық агенттіктердің," деген сөздерден кейін "кредиттік рейтингтік агенттіктердің," деген сөздермен толықтырылсын;</w:t>
      </w:r>
    </w:p>
    <w:bookmarkEnd w:id="157"/>
    <w:bookmarkStart w:name="z218" w:id="158"/>
    <w:p>
      <w:pPr>
        <w:spacing w:after="0"/>
        <w:ind w:left="0"/>
        <w:jc w:val="both"/>
      </w:pPr>
      <w:r>
        <w:rPr>
          <w:rFonts w:ascii="Times New Roman"/>
          <w:b w:val="false"/>
          <w:i w:val="false"/>
          <w:color w:val="000000"/>
          <w:sz w:val="28"/>
        </w:rPr>
        <w:t>
      "коллекторлық қызмет," деген сөздерден кейін "кредиттік рейтингтік қызмет," деген сөздермен толықтырылсын;</w:t>
      </w:r>
    </w:p>
    <w:bookmarkEnd w:id="158"/>
    <w:bookmarkStart w:name="z219" w:id="159"/>
    <w:p>
      <w:pPr>
        <w:spacing w:after="0"/>
        <w:ind w:left="0"/>
        <w:jc w:val="both"/>
      </w:pPr>
      <w:r>
        <w:rPr>
          <w:rFonts w:ascii="Times New Roman"/>
          <w:b w:val="false"/>
          <w:i w:val="false"/>
          <w:color w:val="000000"/>
          <w:sz w:val="28"/>
        </w:rPr>
        <w:t xml:space="preserve">
      11) 15-6-баптың 1-тармағының </w:t>
      </w:r>
      <w:r>
        <w:rPr>
          <w:rFonts w:ascii="Times New Roman"/>
          <w:b w:val="false"/>
          <w:i w:val="false"/>
          <w:color w:val="000000"/>
          <w:sz w:val="28"/>
        </w:rPr>
        <w:t>5) тармақшасындағы</w:t>
      </w:r>
      <w:r>
        <w:rPr>
          <w:rFonts w:ascii="Times New Roman"/>
          <w:b w:val="false"/>
          <w:i w:val="false"/>
          <w:color w:val="000000"/>
          <w:sz w:val="28"/>
        </w:rPr>
        <w:t xml:space="preserve"> "электрондық" деген сөз "цифрлық" деген сөзбен ауыстырылсын;</w:t>
      </w:r>
    </w:p>
    <w:bookmarkEnd w:id="159"/>
    <w:bookmarkStart w:name="z220" w:id="160"/>
    <w:p>
      <w:pPr>
        <w:spacing w:after="0"/>
        <w:ind w:left="0"/>
        <w:jc w:val="both"/>
      </w:pPr>
      <w:r>
        <w:rPr>
          <w:rFonts w:ascii="Times New Roman"/>
          <w:b w:val="false"/>
          <w:i w:val="false"/>
          <w:color w:val="000000"/>
          <w:sz w:val="28"/>
        </w:rPr>
        <w:t xml:space="preserve">
      12) 15-18-баптың </w:t>
      </w:r>
      <w:r>
        <w:rPr>
          <w:rFonts w:ascii="Times New Roman"/>
          <w:b w:val="false"/>
          <w:i w:val="false"/>
          <w:color w:val="000000"/>
          <w:sz w:val="28"/>
        </w:rPr>
        <w:t>4-тармағының</w:t>
      </w:r>
      <w:r>
        <w:rPr>
          <w:rFonts w:ascii="Times New Roman"/>
          <w:b w:val="false"/>
          <w:i w:val="false"/>
          <w:color w:val="000000"/>
          <w:sz w:val="28"/>
        </w:rPr>
        <w:t xml:space="preserve"> екінші бөлігіндегі "ақпараттық қауіпсіздігін" деген сөздер "киберқауіпсіздігін" деген сөзбен ауыстырылсын.</w:t>
      </w:r>
    </w:p>
    <w:bookmarkEnd w:id="160"/>
    <w:bookmarkStart w:name="z221" w:id="161"/>
    <w:p>
      <w:pPr>
        <w:spacing w:after="0"/>
        <w:ind w:left="0"/>
        <w:jc w:val="both"/>
      </w:pPr>
      <w:r>
        <w:rPr>
          <w:rFonts w:ascii="Times New Roman"/>
          <w:b w:val="false"/>
          <w:i w:val="false"/>
          <w:color w:val="000000"/>
          <w:sz w:val="28"/>
        </w:rPr>
        <w:t xml:space="preserve">
      15. "Мемлекеттік құқықтық статистика және арнайы есепке алу туралы" 2003 жылғы 22 желтоқсандағы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61"/>
    <w:bookmarkStart w:name="z222" w:id="162"/>
    <w:p>
      <w:pPr>
        <w:spacing w:after="0"/>
        <w:ind w:left="0"/>
        <w:jc w:val="both"/>
      </w:pPr>
      <w:r>
        <w:rPr>
          <w:rFonts w:ascii="Times New Roman"/>
          <w:b w:val="false"/>
          <w:i w:val="false"/>
          <w:color w:val="000000"/>
          <w:sz w:val="28"/>
        </w:rPr>
        <w:t xml:space="preserve">
      6-баптың бірінші бөлігінің </w:t>
      </w:r>
      <w:r>
        <w:rPr>
          <w:rFonts w:ascii="Times New Roman"/>
          <w:b w:val="false"/>
          <w:i w:val="false"/>
          <w:color w:val="000000"/>
          <w:sz w:val="28"/>
        </w:rPr>
        <w:t>12-10) тармақшасы</w:t>
      </w:r>
      <w:r>
        <w:rPr>
          <w:rFonts w:ascii="Times New Roman"/>
          <w:b w:val="false"/>
          <w:i w:val="false"/>
          <w:color w:val="000000"/>
          <w:sz w:val="28"/>
        </w:rPr>
        <w:t xml:space="preserve"> мынадай редакцияда жазылсын:</w:t>
      </w:r>
    </w:p>
    <w:bookmarkEnd w:id="162"/>
    <w:bookmarkStart w:name="z223" w:id="163"/>
    <w:p>
      <w:pPr>
        <w:spacing w:after="0"/>
        <w:ind w:left="0"/>
        <w:jc w:val="both"/>
      </w:pPr>
      <w:r>
        <w:rPr>
          <w:rFonts w:ascii="Times New Roman"/>
          <w:b w:val="false"/>
          <w:i w:val="false"/>
          <w:color w:val="000000"/>
          <w:sz w:val="28"/>
        </w:rPr>
        <w:t>
      "12-10) орталық мемлекеттік және астананың, облыстардың, республикалық маңызы бар қалалардың жергілікті атқарушы органдарының жолданымдарды қарау жөніндегі қызметінің тиімділігін бағалауды жүргізеді;".</w:t>
      </w:r>
    </w:p>
    <w:bookmarkEnd w:id="163"/>
    <w:bookmarkStart w:name="z224" w:id="164"/>
    <w:p>
      <w:pPr>
        <w:spacing w:after="0"/>
        <w:ind w:left="0"/>
        <w:jc w:val="both"/>
      </w:pPr>
      <w:r>
        <w:rPr>
          <w:rFonts w:ascii="Times New Roman"/>
          <w:b w:val="false"/>
          <w:i w:val="false"/>
          <w:color w:val="000000"/>
          <w:sz w:val="28"/>
        </w:rPr>
        <w:t xml:space="preserve">
      16. "Қазақстан Республикасындағы кредиттік бюролар және кредиттік тарихты қалыптастыру туралы" 2004 жылғы 6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64"/>
    <w:bookmarkStart w:name="z225" w:id="16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1-бапта</w:t>
      </w:r>
      <w:r>
        <w:rPr>
          <w:rFonts w:ascii="Times New Roman"/>
          <w:b w:val="false"/>
          <w:i w:val="false"/>
          <w:color w:val="000000"/>
          <w:sz w:val="28"/>
        </w:rPr>
        <w:t>:</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және </w:t>
      </w:r>
      <w:r>
        <w:rPr>
          <w:rFonts w:ascii="Times New Roman"/>
          <w:b w:val="false"/>
          <w:i w:val="false"/>
          <w:color w:val="000000"/>
          <w:sz w:val="28"/>
        </w:rPr>
        <w:t>16) тармақшалардағы</w:t>
      </w:r>
      <w:r>
        <w:rPr>
          <w:rFonts w:ascii="Times New Roman"/>
          <w:b w:val="false"/>
          <w:i w:val="false"/>
          <w:color w:val="000000"/>
          <w:sz w:val="28"/>
        </w:rPr>
        <w:t xml:space="preserve"> "ақпараттық жүйелерде", "ақпараттық жүйелерге" деген сөздер тиісінше "цифрлық жүйелерде", "цифрлық жүйелерге"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16-3) тармақшадағы</w:t>
      </w:r>
      <w:r>
        <w:rPr>
          <w:rFonts w:ascii="Times New Roman"/>
          <w:b w:val="false"/>
          <w:i w:val="false"/>
          <w:color w:val="000000"/>
          <w:sz w:val="28"/>
        </w:rPr>
        <w:t xml:space="preserve"> "ақпараттық жүйелер" деген сөздер "цифрлық жүйелер" деген сөздермен ауыстырылсын; </w:t>
      </w:r>
    </w:p>
    <w:bookmarkStart w:name="z228" w:id="166"/>
    <w:p>
      <w:pPr>
        <w:spacing w:after="0"/>
        <w:ind w:left="0"/>
        <w:jc w:val="both"/>
      </w:pPr>
      <w:r>
        <w:rPr>
          <w:rFonts w:ascii="Times New Roman"/>
          <w:b w:val="false"/>
          <w:i w:val="false"/>
          <w:color w:val="000000"/>
          <w:sz w:val="28"/>
        </w:rPr>
        <w:t xml:space="preserve">
      2) 3-баптың </w:t>
      </w:r>
      <w:r>
        <w:rPr>
          <w:rFonts w:ascii="Times New Roman"/>
          <w:b w:val="false"/>
          <w:i w:val="false"/>
          <w:color w:val="000000"/>
          <w:sz w:val="28"/>
        </w:rPr>
        <w:t>5) тармақшасындағы</w:t>
      </w:r>
      <w:r>
        <w:rPr>
          <w:rFonts w:ascii="Times New Roman"/>
          <w:b w:val="false"/>
          <w:i w:val="false"/>
          <w:color w:val="000000"/>
          <w:sz w:val="28"/>
        </w:rPr>
        <w:t xml:space="preserve"> "ақпараттық" деген сөз "цифрлық" деген сөзбен ауыстырылсын; </w:t>
      </w:r>
    </w:p>
    <w:bookmarkEnd w:id="166"/>
    <w:bookmarkStart w:name="z229" w:id="167"/>
    <w:p>
      <w:pPr>
        <w:spacing w:after="0"/>
        <w:ind w:left="0"/>
        <w:jc w:val="both"/>
      </w:pPr>
      <w:r>
        <w:rPr>
          <w:rFonts w:ascii="Times New Roman"/>
          <w:b w:val="false"/>
          <w:i w:val="false"/>
          <w:color w:val="000000"/>
          <w:sz w:val="28"/>
        </w:rPr>
        <w:t xml:space="preserve">
      3) 5-баптың </w:t>
      </w:r>
      <w:r>
        <w:rPr>
          <w:rFonts w:ascii="Times New Roman"/>
          <w:b w:val="false"/>
          <w:i w:val="false"/>
          <w:color w:val="000000"/>
          <w:sz w:val="28"/>
        </w:rPr>
        <w:t>6) тармақшасындағы</w:t>
      </w:r>
      <w:r>
        <w:rPr>
          <w:rFonts w:ascii="Times New Roman"/>
          <w:b w:val="false"/>
          <w:i w:val="false"/>
          <w:color w:val="000000"/>
          <w:sz w:val="28"/>
        </w:rPr>
        <w:t xml:space="preserve"> "ақпараттық қауіпсіздікті" деген сөздер "қаржы саласындағы ақпараттық қауіпсіздікті, оның ішінде киберқауіпсіздікті" деген сөздермен ауыстырылсын; </w:t>
      </w:r>
    </w:p>
    <w:bookmarkEnd w:id="167"/>
    <w:bookmarkStart w:name="z230" w:id="16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8-баптың</w:t>
      </w:r>
      <w:r>
        <w:rPr>
          <w:rFonts w:ascii="Times New Roman"/>
          <w:b w:val="false"/>
          <w:i w:val="false"/>
          <w:color w:val="000000"/>
          <w:sz w:val="28"/>
        </w:rPr>
        <w:t xml:space="preserve"> тақырыбындағы және бүкіл мәтіні бойынша "ақпараттық жүйелерді" деген сөздер "цифрлық жүйелерді" деген сөздермен ауыстырылсын; </w:t>
      </w:r>
    </w:p>
    <w:bookmarkEnd w:id="168"/>
    <w:bookmarkStart w:name="z231" w:id="169"/>
    <w:p>
      <w:pPr>
        <w:spacing w:after="0"/>
        <w:ind w:left="0"/>
        <w:jc w:val="both"/>
      </w:pPr>
      <w:r>
        <w:rPr>
          <w:rFonts w:ascii="Times New Roman"/>
          <w:b w:val="false"/>
          <w:i w:val="false"/>
          <w:color w:val="000000"/>
          <w:sz w:val="28"/>
        </w:rPr>
        <w:t xml:space="preserve">
      5) 10-баптың </w:t>
      </w:r>
      <w:r>
        <w:rPr>
          <w:rFonts w:ascii="Times New Roman"/>
          <w:b w:val="false"/>
          <w:i w:val="false"/>
          <w:color w:val="000000"/>
          <w:sz w:val="28"/>
        </w:rPr>
        <w:t>4) тармақшасындағы</w:t>
      </w:r>
      <w:r>
        <w:rPr>
          <w:rFonts w:ascii="Times New Roman"/>
          <w:b w:val="false"/>
          <w:i w:val="false"/>
          <w:color w:val="000000"/>
          <w:sz w:val="28"/>
        </w:rPr>
        <w:t xml:space="preserve"> "ақпараттық жүйелерді" деген сөздер "цифрлық жүйелерді" деген сөздермен ауыстырылсын; </w:t>
      </w:r>
    </w:p>
    <w:bookmarkEnd w:id="169"/>
    <w:bookmarkStart w:name="z232" w:id="170"/>
    <w:p>
      <w:pPr>
        <w:spacing w:after="0"/>
        <w:ind w:left="0"/>
        <w:jc w:val="both"/>
      </w:pPr>
      <w:r>
        <w:rPr>
          <w:rFonts w:ascii="Times New Roman"/>
          <w:b w:val="false"/>
          <w:i w:val="false"/>
          <w:color w:val="000000"/>
          <w:sz w:val="28"/>
        </w:rPr>
        <w:t xml:space="preserve">
      6) 17-баптың </w:t>
      </w:r>
      <w:r>
        <w:rPr>
          <w:rFonts w:ascii="Times New Roman"/>
          <w:b w:val="false"/>
          <w:i w:val="false"/>
          <w:color w:val="000000"/>
          <w:sz w:val="28"/>
        </w:rPr>
        <w:t>1-тармағында</w:t>
      </w:r>
      <w:r>
        <w:rPr>
          <w:rFonts w:ascii="Times New Roman"/>
          <w:b w:val="false"/>
          <w:i w:val="false"/>
          <w:color w:val="000000"/>
          <w:sz w:val="28"/>
        </w:rPr>
        <w:t>:</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10-1) тармақшадағы</w:t>
      </w:r>
      <w:r>
        <w:rPr>
          <w:rFonts w:ascii="Times New Roman"/>
          <w:b w:val="false"/>
          <w:i w:val="false"/>
          <w:color w:val="000000"/>
          <w:sz w:val="28"/>
        </w:rPr>
        <w:t xml:space="preserve"> "ақпараттық қауіпсіздікті" деген сөздер "қаржы саласындағы ақпараттық қауіпсіздікті, оның ішінде киберқауіпсіздікті"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тармақшадағы</w:t>
      </w:r>
      <w:r>
        <w:rPr>
          <w:rFonts w:ascii="Times New Roman"/>
          <w:b w:val="false"/>
          <w:i w:val="false"/>
          <w:color w:val="000000"/>
          <w:sz w:val="28"/>
        </w:rPr>
        <w:t xml:space="preserve"> "ақпараттық жүйелерді" деген сөздер "цифрлық жүйелерді" деген сөздермен ауыстырылсын; </w:t>
      </w:r>
    </w:p>
    <w:bookmarkStart w:name="z235" w:id="171"/>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19-бапта</w:t>
      </w:r>
      <w:r>
        <w:rPr>
          <w:rFonts w:ascii="Times New Roman"/>
          <w:b w:val="false"/>
          <w:i w:val="false"/>
          <w:color w:val="000000"/>
          <w:sz w:val="28"/>
        </w:rPr>
        <w:t>:</w:t>
      </w:r>
    </w:p>
    <w:bookmarkEnd w:id="1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237" w:id="172"/>
    <w:p>
      <w:pPr>
        <w:spacing w:after="0"/>
        <w:ind w:left="0"/>
        <w:jc w:val="both"/>
      </w:pPr>
      <w:r>
        <w:rPr>
          <w:rFonts w:ascii="Times New Roman"/>
          <w:b w:val="false"/>
          <w:i w:val="false"/>
          <w:color w:val="000000"/>
          <w:sz w:val="28"/>
        </w:rPr>
        <w:t xml:space="preserve">
      бірінші бөліктің </w:t>
      </w:r>
      <w:r>
        <w:rPr>
          <w:rFonts w:ascii="Times New Roman"/>
          <w:b w:val="false"/>
          <w:i w:val="false"/>
          <w:color w:val="000000"/>
          <w:sz w:val="28"/>
        </w:rPr>
        <w:t>6) тармақшасындағы</w:t>
      </w:r>
      <w:r>
        <w:rPr>
          <w:rFonts w:ascii="Times New Roman"/>
          <w:b w:val="false"/>
          <w:i w:val="false"/>
          <w:color w:val="000000"/>
          <w:sz w:val="28"/>
        </w:rPr>
        <w:t xml:space="preserve"> "ақпараттық жүйелерді" деген сөздер "цифрлық жүйелерді" деген сөздермен ауыстырылсын;</w:t>
      </w:r>
    </w:p>
    <w:bookmarkEnd w:id="172"/>
    <w:bookmarkStart w:name="z238" w:id="173"/>
    <w:p>
      <w:pPr>
        <w:spacing w:after="0"/>
        <w:ind w:left="0"/>
        <w:jc w:val="both"/>
      </w:pPr>
      <w:r>
        <w:rPr>
          <w:rFonts w:ascii="Times New Roman"/>
          <w:b w:val="false"/>
          <w:i w:val="false"/>
          <w:color w:val="000000"/>
          <w:sz w:val="28"/>
        </w:rPr>
        <w:t xml:space="preserve">
      үшінші бөліктегі "ақпараттық қауіпсіздікті" деген сөздер "қаржы саласындағы ақпараттық қауіпсіздікті, оның ішінде киберқауіпсіздікті" деген сөздермен ауыстырылсын; </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5-тармақтағы</w:t>
      </w:r>
      <w:r>
        <w:rPr>
          <w:rFonts w:ascii="Times New Roman"/>
          <w:b w:val="false"/>
          <w:i w:val="false"/>
          <w:color w:val="000000"/>
          <w:sz w:val="28"/>
        </w:rPr>
        <w:t xml:space="preserve"> "ақпараттық қауіпсіздікті" деген сөздер "қаржы саласындағы ақпараттық қауіпсіздікті, оның ішінде киберқауіпсіздікті" деген сөздермен ауыстырылсын;</w:t>
      </w:r>
    </w:p>
    <w:bookmarkStart w:name="z240" w:id="174"/>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27-бапта</w:t>
      </w:r>
      <w:r>
        <w:rPr>
          <w:rFonts w:ascii="Times New Roman"/>
          <w:b w:val="false"/>
          <w:i w:val="false"/>
          <w:color w:val="000000"/>
          <w:sz w:val="28"/>
        </w:rPr>
        <w:t>:</w:t>
      </w:r>
    </w:p>
    <w:bookmarkEnd w:id="174"/>
    <w:bookmarkStart w:name="z241" w:id="175"/>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 тармақшаларындағы</w:t>
      </w:r>
      <w:r>
        <w:rPr>
          <w:rFonts w:ascii="Times New Roman"/>
          <w:b w:val="false"/>
          <w:i w:val="false"/>
          <w:color w:val="000000"/>
          <w:sz w:val="28"/>
        </w:rPr>
        <w:t xml:space="preserve"> "ақпараттық қауіпсіздікті" деген сөздер "қаржы саласындағы ақпараттық қауіпсіздікті, оның ішінде киберқауіпсіздікті" деген сөздермен ауыстырылсын;</w:t>
      </w:r>
    </w:p>
    <w:bookmarkEnd w:id="175"/>
    <w:bookmarkStart w:name="z242" w:id="176"/>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 тармақшаларындағы</w:t>
      </w:r>
      <w:r>
        <w:rPr>
          <w:rFonts w:ascii="Times New Roman"/>
          <w:b w:val="false"/>
          <w:i w:val="false"/>
          <w:color w:val="000000"/>
          <w:sz w:val="28"/>
        </w:rPr>
        <w:t xml:space="preserve"> "ақпараттық қауіпсіздікті" деген сөздер "қаржы саласындағы ақпараттық қауіпсіздікті, оның ішінде киберқауіпсіздікті" деген сөздермен ауыстырылсын.</w:t>
      </w:r>
    </w:p>
    <w:bookmarkEnd w:id="176"/>
    <w:bookmarkStart w:name="z243" w:id="177"/>
    <w:p>
      <w:pPr>
        <w:spacing w:after="0"/>
        <w:ind w:left="0"/>
        <w:jc w:val="both"/>
      </w:pPr>
      <w:r>
        <w:rPr>
          <w:rFonts w:ascii="Times New Roman"/>
          <w:b w:val="false"/>
          <w:i w:val="false"/>
          <w:color w:val="000000"/>
          <w:sz w:val="28"/>
        </w:rPr>
        <w:t xml:space="preserve">
      17. "Инвестициялық және венчурлік қорлар туралы" 2004 жылғы 7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77"/>
    <w:bookmarkStart w:name="z244" w:id="178"/>
    <w:p>
      <w:pPr>
        <w:spacing w:after="0"/>
        <w:ind w:left="0"/>
        <w:jc w:val="both"/>
      </w:pPr>
      <w:r>
        <w:rPr>
          <w:rFonts w:ascii="Times New Roman"/>
          <w:b w:val="false"/>
          <w:i w:val="false"/>
          <w:color w:val="000000"/>
          <w:sz w:val="28"/>
        </w:rPr>
        <w:t xml:space="preserve">
      20-баптың 1-тармағының </w:t>
      </w:r>
      <w:r>
        <w:rPr>
          <w:rFonts w:ascii="Times New Roman"/>
          <w:b w:val="false"/>
          <w:i w:val="false"/>
          <w:color w:val="000000"/>
          <w:sz w:val="28"/>
        </w:rPr>
        <w:t>1) тармақшасындағы</w:t>
      </w:r>
      <w:r>
        <w:rPr>
          <w:rFonts w:ascii="Times New Roman"/>
          <w:b w:val="false"/>
          <w:i w:val="false"/>
          <w:color w:val="000000"/>
          <w:sz w:val="28"/>
        </w:rPr>
        <w:t xml:space="preserve"> және 1-4-тармағының </w:t>
      </w:r>
      <w:r>
        <w:rPr>
          <w:rFonts w:ascii="Times New Roman"/>
          <w:b w:val="false"/>
          <w:i w:val="false"/>
          <w:color w:val="000000"/>
          <w:sz w:val="28"/>
        </w:rPr>
        <w:t>1) тармақшасындағы</w:t>
      </w:r>
      <w:r>
        <w:rPr>
          <w:rFonts w:ascii="Times New Roman"/>
          <w:b w:val="false"/>
          <w:i w:val="false"/>
          <w:color w:val="000000"/>
          <w:sz w:val="28"/>
        </w:rPr>
        <w:t xml:space="preserve"> "ақпараттық" деген сөз "цифрлық" деген сөзбен ауыстырылсын.</w:t>
      </w:r>
    </w:p>
    <w:bookmarkEnd w:id="178"/>
    <w:bookmarkStart w:name="z245" w:id="179"/>
    <w:p>
      <w:pPr>
        <w:spacing w:after="0"/>
        <w:ind w:left="0"/>
        <w:jc w:val="both"/>
      </w:pPr>
      <w:r>
        <w:rPr>
          <w:rFonts w:ascii="Times New Roman"/>
          <w:b w:val="false"/>
          <w:i w:val="false"/>
          <w:color w:val="000000"/>
          <w:sz w:val="28"/>
        </w:rPr>
        <w:t xml:space="preserve">
      18. "Бухгалтерлік есеп пен қаржылық есептілік туралы" 2007 жылғы 28 ақпандағы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79"/>
    <w:bookmarkStart w:name="z246" w:id="180"/>
    <w:p>
      <w:pPr>
        <w:spacing w:after="0"/>
        <w:ind w:left="0"/>
        <w:jc w:val="both"/>
      </w:pPr>
      <w:r>
        <w:rPr>
          <w:rFonts w:ascii="Times New Roman"/>
          <w:b w:val="false"/>
          <w:i w:val="false"/>
          <w:color w:val="000000"/>
          <w:sz w:val="28"/>
        </w:rPr>
        <w:t xml:space="preserve">
      1) 1-баптың </w:t>
      </w:r>
      <w:r>
        <w:rPr>
          <w:rFonts w:ascii="Times New Roman"/>
          <w:b w:val="false"/>
          <w:i w:val="false"/>
          <w:color w:val="000000"/>
          <w:sz w:val="28"/>
        </w:rPr>
        <w:t>7) тармақшасында</w:t>
      </w:r>
      <w:r>
        <w:rPr>
          <w:rFonts w:ascii="Times New Roman"/>
          <w:b w:val="false"/>
          <w:i w:val="false"/>
          <w:color w:val="000000"/>
          <w:sz w:val="28"/>
        </w:rPr>
        <w:t>:</w:t>
      </w:r>
    </w:p>
    <w:bookmarkEnd w:id="180"/>
    <w:bookmarkStart w:name="z247" w:id="181"/>
    <w:p>
      <w:pPr>
        <w:spacing w:after="0"/>
        <w:ind w:left="0"/>
        <w:jc w:val="both"/>
      </w:pPr>
      <w:r>
        <w:rPr>
          <w:rFonts w:ascii="Times New Roman"/>
          <w:b w:val="false"/>
          <w:i w:val="false"/>
          <w:color w:val="000000"/>
          <w:sz w:val="28"/>
        </w:rPr>
        <w:t>
      орыс тіліндегі мәтінге түзету енгізілді, қазақ тіліндегі мәтін өзгермейді;</w:t>
      </w:r>
    </w:p>
    <w:bookmarkEnd w:id="181"/>
    <w:bookmarkStart w:name="z248" w:id="182"/>
    <w:p>
      <w:pPr>
        <w:spacing w:after="0"/>
        <w:ind w:left="0"/>
        <w:jc w:val="both"/>
      </w:pPr>
      <w:r>
        <w:rPr>
          <w:rFonts w:ascii="Times New Roman"/>
          <w:b w:val="false"/>
          <w:i w:val="false"/>
          <w:color w:val="000000"/>
          <w:sz w:val="28"/>
        </w:rPr>
        <w:t>
      "Микроқаржылық қызмет туралы" Қазақстан Республикасы Заңының 4-бабының 3-1-тармағында көрсетілген кепілсіз микрокредиттер бермейтін, шаруашылық серіктестігі нысанында құрылған кредиттік серіктестіктерді жəне ломбардтарды, сондай-ақ шаруашылық серіктестігі нысанында құрылған микроқаржы ұйымдарын" деген сөздер "шаруашылық серіктестігі нысанында құрылған микроқаржы ұйымдарын, кредиттік серіктестіктерді жəне ломбардтарды" деген сөздермен ауыстырылсын;</w:t>
      </w:r>
    </w:p>
    <w:bookmarkEnd w:id="182"/>
    <w:bookmarkStart w:name="z249" w:id="18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20-бапта</w:t>
      </w:r>
      <w:r>
        <w:rPr>
          <w:rFonts w:ascii="Times New Roman"/>
          <w:b w:val="false"/>
          <w:i w:val="false"/>
          <w:color w:val="000000"/>
          <w:sz w:val="28"/>
        </w:rPr>
        <w:t>:</w:t>
      </w:r>
    </w:p>
    <w:bookmarkEnd w:id="183"/>
    <w:bookmarkStart w:name="z250" w:id="184"/>
    <w:p>
      <w:pPr>
        <w:spacing w:after="0"/>
        <w:ind w:left="0"/>
        <w:jc w:val="both"/>
      </w:pPr>
      <w:r>
        <w:rPr>
          <w:rFonts w:ascii="Times New Roman"/>
          <w:b w:val="false"/>
          <w:i w:val="false"/>
          <w:color w:val="000000"/>
          <w:sz w:val="28"/>
        </w:rPr>
        <w:t xml:space="preserve">
      6-тармақтың </w:t>
      </w:r>
      <w:r>
        <w:rPr>
          <w:rFonts w:ascii="Times New Roman"/>
          <w:b w:val="false"/>
          <w:i w:val="false"/>
          <w:color w:val="000000"/>
          <w:sz w:val="28"/>
        </w:rPr>
        <w:t>3) тармақшасы</w:t>
      </w:r>
      <w:r>
        <w:rPr>
          <w:rFonts w:ascii="Times New Roman"/>
          <w:b w:val="false"/>
          <w:i w:val="false"/>
          <w:color w:val="000000"/>
          <w:sz w:val="28"/>
        </w:rPr>
        <w:t xml:space="preserve"> "заңды тұлғалардың" деген сөздерден кейін ", бірінші санаттағы төлем ұйымдарының" деген сөздермен толықтырылсын;</w:t>
      </w:r>
    </w:p>
    <w:bookmarkEnd w:id="1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7-тармақтағы</w:t>
      </w:r>
      <w:r>
        <w:rPr>
          <w:rFonts w:ascii="Times New Roman"/>
          <w:b w:val="false"/>
          <w:i w:val="false"/>
          <w:color w:val="000000"/>
          <w:sz w:val="28"/>
        </w:rPr>
        <w:t xml:space="preserve"> "болып табылатын заңды тұлғаларды" деген сөздер "болып саналатын заңды тұлғаларды, бірінші санаттағы төлем ұйымдарын" деген сөздермен ауыстырылсын.¶ </w:t>
      </w:r>
    </w:p>
    <w:bookmarkStart w:name="z252" w:id="185"/>
    <w:p>
      <w:pPr>
        <w:spacing w:after="0"/>
        <w:ind w:left="0"/>
        <w:jc w:val="both"/>
      </w:pPr>
      <w:r>
        <w:rPr>
          <w:rFonts w:ascii="Times New Roman"/>
          <w:b w:val="false"/>
          <w:i w:val="false"/>
          <w:color w:val="000000"/>
          <w:sz w:val="28"/>
        </w:rPr>
        <w:t xml:space="preserve">
      19. "Атқарушылық iс жүргiзу және сот орындаушыларының мәртебесi туралы" 2010 жылғы 2 сәуірдегі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85"/>
    <w:bookmarkStart w:name="z253" w:id="186"/>
    <w:p>
      <w:pPr>
        <w:spacing w:after="0"/>
        <w:ind w:left="0"/>
        <w:jc w:val="both"/>
      </w:pPr>
      <w:r>
        <w:rPr>
          <w:rFonts w:ascii="Times New Roman"/>
          <w:b w:val="false"/>
          <w:i w:val="false"/>
          <w:color w:val="000000"/>
          <w:sz w:val="28"/>
        </w:rPr>
        <w:t xml:space="preserve">
      58-баптың </w:t>
      </w:r>
      <w:r>
        <w:rPr>
          <w:rFonts w:ascii="Times New Roman"/>
          <w:b w:val="false"/>
          <w:i w:val="false"/>
          <w:color w:val="000000"/>
          <w:sz w:val="28"/>
        </w:rPr>
        <w:t>2-тармағы</w:t>
      </w:r>
      <w:r>
        <w:rPr>
          <w:rFonts w:ascii="Times New Roman"/>
          <w:b w:val="false"/>
          <w:i w:val="false"/>
          <w:color w:val="000000"/>
          <w:sz w:val="28"/>
        </w:rPr>
        <w:t xml:space="preserve"> екінші бөлігінің </w:t>
      </w:r>
      <w:r>
        <w:rPr>
          <w:rFonts w:ascii="Times New Roman"/>
          <w:b w:val="false"/>
          <w:i w:val="false"/>
          <w:color w:val="000000"/>
          <w:sz w:val="28"/>
        </w:rPr>
        <w:t>12-1) тармақшасындағы</w:t>
      </w:r>
      <w:r>
        <w:rPr>
          <w:rFonts w:ascii="Times New Roman"/>
          <w:b w:val="false"/>
          <w:i w:val="false"/>
          <w:color w:val="000000"/>
          <w:sz w:val="28"/>
        </w:rPr>
        <w:t xml:space="preserve">, 62-баптың </w:t>
      </w:r>
      <w:r>
        <w:rPr>
          <w:rFonts w:ascii="Times New Roman"/>
          <w:b w:val="false"/>
          <w:i w:val="false"/>
          <w:color w:val="000000"/>
          <w:sz w:val="28"/>
        </w:rPr>
        <w:t>3-тармағы</w:t>
      </w:r>
      <w:r>
        <w:rPr>
          <w:rFonts w:ascii="Times New Roman"/>
          <w:b w:val="false"/>
          <w:i w:val="false"/>
          <w:color w:val="000000"/>
          <w:sz w:val="28"/>
        </w:rPr>
        <w:t xml:space="preserve"> екінші бөлігінің </w:t>
      </w:r>
      <w:r>
        <w:rPr>
          <w:rFonts w:ascii="Times New Roman"/>
          <w:b w:val="false"/>
          <w:i w:val="false"/>
          <w:color w:val="000000"/>
          <w:sz w:val="28"/>
        </w:rPr>
        <w:t>14-1) тармақшасындағы</w:t>
      </w:r>
      <w:r>
        <w:rPr>
          <w:rFonts w:ascii="Times New Roman"/>
          <w:b w:val="false"/>
          <w:i w:val="false"/>
          <w:color w:val="000000"/>
          <w:sz w:val="28"/>
        </w:rPr>
        <w:t xml:space="preserve"> және 98-баптың бірінші бөлігінің </w:t>
      </w:r>
      <w:r>
        <w:rPr>
          <w:rFonts w:ascii="Times New Roman"/>
          <w:b w:val="false"/>
          <w:i w:val="false"/>
          <w:color w:val="000000"/>
          <w:sz w:val="28"/>
        </w:rPr>
        <w:t>27-1) тармақшасындағы</w:t>
      </w:r>
      <w:r>
        <w:rPr>
          <w:rFonts w:ascii="Times New Roman"/>
          <w:b w:val="false"/>
          <w:i w:val="false"/>
          <w:color w:val="000000"/>
          <w:sz w:val="28"/>
        </w:rPr>
        <w:t xml:space="preserve"> "Қазақстан Республикасының аумағында төлем карточкалары пайдаланыла отырып жүзеге асырылған банкаралық төлемдер (немесе) ақша аударымдары бойынша" деген сөздер "ұлттық цифрлық қаржы инфрақұрылымының жұмыс істеуін қамтамасыз ету үшін операторы Қазақстан Республикасының Ұлттық Банкі не Қазақстан Республикасының Ұлттық Банкі айқындаған операциялық, технологиялық және өзге де функцияларды жүзеге асыратын Қазақстан Республикасы Ұлттық Банкінің заңды тұлғасы болатын төлем жүйелерінде" деген сөздермен ауыстырылсын.</w:t>
      </w:r>
    </w:p>
    <w:bookmarkEnd w:id="186"/>
    <w:bookmarkStart w:name="z254" w:id="187"/>
    <w:p>
      <w:pPr>
        <w:spacing w:after="0"/>
        <w:ind w:left="0"/>
        <w:jc w:val="both"/>
      </w:pPr>
      <w:r>
        <w:rPr>
          <w:rFonts w:ascii="Times New Roman"/>
          <w:b w:val="false"/>
          <w:i w:val="false"/>
          <w:color w:val="000000"/>
          <w:sz w:val="28"/>
        </w:rPr>
        <w:t xml:space="preserve">
      20. "Микроқаржылық қызмет туралы" 2012 жылғы 26 қарашадағы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87"/>
    <w:bookmarkStart w:name="z255" w:id="188"/>
    <w:p>
      <w:pPr>
        <w:spacing w:after="0"/>
        <w:ind w:left="0"/>
        <w:jc w:val="both"/>
      </w:pPr>
      <w:r>
        <w:rPr>
          <w:rFonts w:ascii="Times New Roman"/>
          <w:b w:val="false"/>
          <w:i w:val="false"/>
          <w:color w:val="000000"/>
          <w:sz w:val="28"/>
        </w:rPr>
        <w:t xml:space="preserve">
      1) 3-1-баптың </w:t>
      </w:r>
      <w:r>
        <w:rPr>
          <w:rFonts w:ascii="Times New Roman"/>
          <w:b w:val="false"/>
          <w:i w:val="false"/>
          <w:color w:val="000000"/>
          <w:sz w:val="28"/>
        </w:rPr>
        <w:t>3-тармағының</w:t>
      </w:r>
      <w:r>
        <w:rPr>
          <w:rFonts w:ascii="Times New Roman"/>
          <w:b w:val="false"/>
          <w:i w:val="false"/>
          <w:color w:val="000000"/>
          <w:sz w:val="28"/>
        </w:rPr>
        <w:t xml:space="preserve"> екінші бөлігі мынадай мазмұндағы 3-1) тармақшамен толықтырылсын:</w:t>
      </w:r>
    </w:p>
    <w:bookmarkEnd w:id="188"/>
    <w:bookmarkStart w:name="z256" w:id="189"/>
    <w:p>
      <w:pPr>
        <w:spacing w:after="0"/>
        <w:ind w:left="0"/>
        <w:jc w:val="both"/>
      </w:pPr>
      <w:r>
        <w:rPr>
          <w:rFonts w:ascii="Times New Roman"/>
          <w:b w:val="false"/>
          <w:i w:val="false"/>
          <w:color w:val="000000"/>
          <w:sz w:val="28"/>
        </w:rPr>
        <w:t>
      "3-1) микрокредитті электрондық тәсілмен беру тәртібін;";</w:t>
      </w:r>
    </w:p>
    <w:bookmarkEnd w:id="189"/>
    <w:bookmarkStart w:name="z257" w:id="190"/>
    <w:p>
      <w:pPr>
        <w:spacing w:after="0"/>
        <w:ind w:left="0"/>
        <w:jc w:val="both"/>
      </w:pPr>
      <w:r>
        <w:rPr>
          <w:rFonts w:ascii="Times New Roman"/>
          <w:b w:val="false"/>
          <w:i w:val="false"/>
          <w:color w:val="000000"/>
          <w:sz w:val="28"/>
        </w:rPr>
        <w:t xml:space="preserve">
      2) 3-2-баптың </w:t>
      </w:r>
      <w:r>
        <w:rPr>
          <w:rFonts w:ascii="Times New Roman"/>
          <w:b w:val="false"/>
          <w:i w:val="false"/>
          <w:color w:val="000000"/>
          <w:sz w:val="28"/>
        </w:rPr>
        <w:t>1-тармағындағы</w:t>
      </w:r>
      <w:r>
        <w:rPr>
          <w:rFonts w:ascii="Times New Roman"/>
          <w:b w:val="false"/>
          <w:i w:val="false"/>
          <w:color w:val="000000"/>
          <w:sz w:val="28"/>
        </w:rPr>
        <w:t xml:space="preserve"> "уәкілетті орган айқындайтын" деген сөздер "уәкілетті органның осы Заңның 3-1-бабы </w:t>
      </w:r>
      <w:r>
        <w:rPr>
          <w:rFonts w:ascii="Times New Roman"/>
          <w:b w:val="false"/>
          <w:i w:val="false"/>
          <w:color w:val="000000"/>
          <w:sz w:val="28"/>
        </w:rPr>
        <w:t>3-тармағының</w:t>
      </w:r>
      <w:r>
        <w:rPr>
          <w:rFonts w:ascii="Times New Roman"/>
          <w:b w:val="false"/>
          <w:i w:val="false"/>
          <w:color w:val="000000"/>
          <w:sz w:val="28"/>
        </w:rPr>
        <w:t xml:space="preserve"> екінші бөлігінде көрсетілген нормативтік құқықтық актісінде белгіленген" деген сөздермен ауыстырылсын; </w:t>
      </w:r>
    </w:p>
    <w:bookmarkEnd w:id="190"/>
    <w:bookmarkStart w:name="z258" w:id="191"/>
    <w:p>
      <w:pPr>
        <w:spacing w:after="0"/>
        <w:ind w:left="0"/>
        <w:jc w:val="both"/>
      </w:pPr>
      <w:r>
        <w:rPr>
          <w:rFonts w:ascii="Times New Roman"/>
          <w:b w:val="false"/>
          <w:i w:val="false"/>
          <w:color w:val="000000"/>
          <w:sz w:val="28"/>
        </w:rPr>
        <w:t xml:space="preserve">
      3) 5-баптың </w:t>
      </w:r>
      <w:r>
        <w:rPr>
          <w:rFonts w:ascii="Times New Roman"/>
          <w:b w:val="false"/>
          <w:i w:val="false"/>
          <w:color w:val="000000"/>
          <w:sz w:val="28"/>
        </w:rPr>
        <w:t>2-тармағы</w:t>
      </w:r>
      <w:r>
        <w:rPr>
          <w:rFonts w:ascii="Times New Roman"/>
          <w:b w:val="false"/>
          <w:i w:val="false"/>
          <w:color w:val="000000"/>
          <w:sz w:val="28"/>
        </w:rPr>
        <w:t xml:space="preserve"> мынадай редакцияда жазылсын:</w:t>
      </w:r>
    </w:p>
    <w:bookmarkEnd w:id="191"/>
    <w:bookmarkStart w:name="z259" w:id="192"/>
    <w:p>
      <w:pPr>
        <w:spacing w:after="0"/>
        <w:ind w:left="0"/>
        <w:jc w:val="both"/>
      </w:pPr>
      <w:r>
        <w:rPr>
          <w:rFonts w:ascii="Times New Roman"/>
          <w:b w:val="false"/>
          <w:i w:val="false"/>
          <w:color w:val="000000"/>
          <w:sz w:val="28"/>
        </w:rPr>
        <w:t>
      "2. Банктік қарыздар, микрокредиттер және салымдар бойынша анық, жылдық, тиімді, салыстырмалы есептеудегі (нақты құндағы) сыйақы мөлшерлемелерін есептеу тәртібі уәкілетті органның нормативтік құқықтық актісімен бекітіледі.";</w:t>
      </w:r>
    </w:p>
    <w:bookmarkEnd w:id="192"/>
    <w:bookmarkStart w:name="z260" w:id="193"/>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6-бапта</w:t>
      </w:r>
      <w:r>
        <w:rPr>
          <w:rFonts w:ascii="Times New Roman"/>
          <w:b w:val="false"/>
          <w:i w:val="false"/>
          <w:color w:val="000000"/>
          <w:sz w:val="28"/>
        </w:rPr>
        <w:t>:</w:t>
      </w:r>
    </w:p>
    <w:bookmarkEnd w:id="193"/>
    <w:bookmarkStart w:name="z261" w:id="194"/>
    <w:p>
      <w:pPr>
        <w:spacing w:after="0"/>
        <w:ind w:left="0"/>
        <w:jc w:val="both"/>
      </w:pPr>
      <w:r>
        <w:rPr>
          <w:rFonts w:ascii="Times New Roman"/>
          <w:b w:val="false"/>
          <w:i w:val="false"/>
          <w:color w:val="000000"/>
          <w:sz w:val="28"/>
        </w:rPr>
        <w:t>
      мынадай мазмұндағы 1-2-тармақпен толықтырылсын:</w:t>
      </w:r>
    </w:p>
    <w:bookmarkEnd w:id="194"/>
    <w:bookmarkStart w:name="z262" w:id="195"/>
    <w:p>
      <w:pPr>
        <w:spacing w:after="0"/>
        <w:ind w:left="0"/>
        <w:jc w:val="both"/>
      </w:pPr>
      <w:r>
        <w:rPr>
          <w:rFonts w:ascii="Times New Roman"/>
          <w:b w:val="false"/>
          <w:i w:val="false"/>
          <w:color w:val="000000"/>
          <w:sz w:val="28"/>
        </w:rPr>
        <w:t>
      "1-2. Егер микрокредит беру туралы шарт бойынша міндеттемені орындау жеке тұлғаның кепілімен және кепілдігімен (кепілгерлігімен) бір мезгілде қамтамасыз етілсе, онда қарыз алушы микрокредит беру туралы шарт бойынша міндеттемені тиісінше орындаған жағдайда және кепілдік беруші (кепілгер) жеке тұлға кепілдікті (кепілгерлікті) тоқтату туралы талаппен жүгінген кезде бағалаушы айқындаған кепіл нысанасының (нысаналарының) нарықтық құны микроқаржы ұйымының кепіл саясатының талаптары ескеріле отырып, қарыз алушы міндеттемесінің орындалмаған бөлігінің сомасынан асып кеткен жағдайда, микроқаржы ұйымы кепілдік беруші (кепілгер) жеке тұлға жүгінген күннен бастап он жұмыс күні ішінде кепілдік (кепілгерлік) шартын бұзу жөніндегі мәселені қарауға міндетті.";</w:t>
      </w:r>
    </w:p>
    <w:bookmarkEnd w:id="1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"0,5 пайызынан" деген сөздерден кейін ", мерзімін өткізіп алудың тоқсан күні өткен соң мерзімін өткізіп алған әрбір күн үшін мерзімі өткізіп алынған төлем сомасының 0,03 пайызынан" деген сөздермен толықтырылсын;</w:t>
      </w:r>
    </w:p>
    <w:bookmarkStart w:name="z264" w:id="196"/>
    <w:p>
      <w:pPr>
        <w:spacing w:after="0"/>
        <w:ind w:left="0"/>
        <w:jc w:val="both"/>
      </w:pPr>
      <w:r>
        <w:rPr>
          <w:rFonts w:ascii="Times New Roman"/>
          <w:b w:val="false"/>
          <w:i w:val="false"/>
          <w:color w:val="000000"/>
          <w:sz w:val="28"/>
        </w:rPr>
        <w:t xml:space="preserve">
      5) 7-баптың 3-тармағы </w:t>
      </w:r>
      <w:r>
        <w:rPr>
          <w:rFonts w:ascii="Times New Roman"/>
          <w:b w:val="false"/>
          <w:i w:val="false"/>
          <w:color w:val="000000"/>
          <w:sz w:val="28"/>
        </w:rPr>
        <w:t>4) тармақшасының</w:t>
      </w:r>
      <w:r>
        <w:rPr>
          <w:rFonts w:ascii="Times New Roman"/>
          <w:b w:val="false"/>
          <w:i w:val="false"/>
          <w:color w:val="000000"/>
          <w:sz w:val="28"/>
        </w:rPr>
        <w:t xml:space="preserve"> екінші бөлігі алып тасталсын;</w:t>
      </w:r>
    </w:p>
    <w:bookmarkEnd w:id="196"/>
    <w:bookmarkStart w:name="z265" w:id="197"/>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9-1-бапта</w:t>
      </w:r>
      <w:r>
        <w:rPr>
          <w:rFonts w:ascii="Times New Roman"/>
          <w:b w:val="false"/>
          <w:i w:val="false"/>
          <w:color w:val="000000"/>
          <w:sz w:val="28"/>
        </w:rPr>
        <w:t>:</w:t>
      </w:r>
    </w:p>
    <w:bookmarkEnd w:id="1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үшінші бөлігінде: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тармақшадағы</w:t>
      </w:r>
      <w:r>
        <w:rPr>
          <w:rFonts w:ascii="Times New Roman"/>
          <w:b w:val="false"/>
          <w:i w:val="false"/>
          <w:color w:val="000000"/>
          <w:sz w:val="28"/>
        </w:rPr>
        <w:t xml:space="preserve"> "бас банктің күмәнді және үмітсіз активтеріне ие болатын банктің еншілес ұйымы" деген сөздер "стрестік активтерді басқару жөніндегі еншілес ұйымның"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тармақшаның</w:t>
      </w:r>
      <w:r>
        <w:rPr>
          <w:rFonts w:ascii="Times New Roman"/>
          <w:b w:val="false"/>
          <w:i w:val="false"/>
          <w:color w:val="000000"/>
          <w:sz w:val="28"/>
        </w:rPr>
        <w:t xml:space="preserve"> екінші абзацындағы "бас банктің күмәнді және үмітсіз активтеріне ие болатын" деген сөздер "стрестік активтерді басқару жөніндегі" деген сөздермен ауыстырылсын;</w:t>
      </w:r>
    </w:p>
    <w:bookmarkStart w:name="z269" w:id="198"/>
    <w:p>
      <w:pPr>
        <w:spacing w:after="0"/>
        <w:ind w:left="0"/>
        <w:jc w:val="both"/>
      </w:pPr>
      <w:r>
        <w:rPr>
          <w:rFonts w:ascii="Times New Roman"/>
          <w:b w:val="false"/>
          <w:i w:val="false"/>
          <w:color w:val="000000"/>
          <w:sz w:val="28"/>
        </w:rPr>
        <w:t>
      төртінші бөліктегі "Бас банктің күмәнді және үмітсіз активтеріне ие болатын банктің еншілес ұйымдарына және микрокредит беру туралы шарттар бойынша құқықтар (талаптар) сенімгерлік басқаруға берілуі мүмкін сервистік компаниялар ретінде әрекет ететін коллекторлық агенттіктерге" деген сөздер "Микрокредит беру туралы шарттар бойынша құқықтар (талаптар) сенімгерлік басқаруға берілуі мүмкін сервистік компаниялар ретінде әрекет ететін коллекторлық агенттіктерге және стрестік активтерді басқару жөніндегі еншілес ұйымдарға" деген сөздермен ауыстырылсын;</w:t>
      </w:r>
    </w:p>
    <w:bookmarkEnd w:id="1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бірінші бөлігінің үшінші абзацы мынадай редакцияда жазылсын:</w:t>
      </w:r>
    </w:p>
    <w:bookmarkStart w:name="z271" w:id="199"/>
    <w:p>
      <w:pPr>
        <w:spacing w:after="0"/>
        <w:ind w:left="0"/>
        <w:jc w:val="both"/>
      </w:pPr>
      <w:r>
        <w:rPr>
          <w:rFonts w:ascii="Times New Roman"/>
          <w:b w:val="false"/>
          <w:i w:val="false"/>
          <w:color w:val="000000"/>
          <w:sz w:val="28"/>
        </w:rPr>
        <w:t>
      "қарыз алушы жеке тұлғаның уәкілетті органның нормативтік құқықтық актісінде белгіленген банктік қарыз шартының және микрокредит беру туралы шарттың талаптарына өзгерістер енгізу туралы жолданымын қарау тəртібінің сақталуын қамтамасыз етеді.";</w:t>
      </w:r>
    </w:p>
    <w:bookmarkEnd w:id="199"/>
    <w:bookmarkStart w:name="z272" w:id="200"/>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9-2-бапта</w:t>
      </w:r>
      <w:r>
        <w:rPr>
          <w:rFonts w:ascii="Times New Roman"/>
          <w:b w:val="false"/>
          <w:i w:val="false"/>
          <w:color w:val="000000"/>
          <w:sz w:val="28"/>
        </w:rPr>
        <w:t>:</w:t>
      </w:r>
    </w:p>
    <w:bookmarkEnd w:id="2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274" w:id="201"/>
    <w:p>
      <w:pPr>
        <w:spacing w:after="0"/>
        <w:ind w:left="0"/>
        <w:jc w:val="both"/>
      </w:pPr>
      <w:r>
        <w:rPr>
          <w:rFonts w:ascii="Times New Roman"/>
          <w:b w:val="false"/>
          <w:i w:val="false"/>
          <w:color w:val="000000"/>
          <w:sz w:val="28"/>
        </w:rPr>
        <w:t>
      үшінші бөлік мынадай редакцияда жазылсын:</w:t>
      </w:r>
    </w:p>
    <w:bookmarkEnd w:id="201"/>
    <w:bookmarkStart w:name="z275" w:id="202"/>
    <w:p>
      <w:pPr>
        <w:spacing w:after="0"/>
        <w:ind w:left="0"/>
        <w:jc w:val="both"/>
      </w:pPr>
      <w:r>
        <w:rPr>
          <w:rFonts w:ascii="Times New Roman"/>
          <w:b w:val="false"/>
          <w:i w:val="false"/>
          <w:color w:val="000000"/>
          <w:sz w:val="28"/>
        </w:rPr>
        <w:t>
      "Қарыз алушы жеке тұлғаның банктік қарыз шартының және микрокредит беру туралы шарттың талаптарына өзгерістер енгізу туралы жолданымын қарау тәртібі уәкілетті органның нормативтік құқықтық актісінде айқындалады және:</w:t>
      </w:r>
    </w:p>
    <w:bookmarkEnd w:id="202"/>
    <w:bookmarkStart w:name="z276" w:id="203"/>
    <w:p>
      <w:pPr>
        <w:spacing w:after="0"/>
        <w:ind w:left="0"/>
        <w:jc w:val="both"/>
      </w:pPr>
      <w:r>
        <w:rPr>
          <w:rFonts w:ascii="Times New Roman"/>
          <w:b w:val="false"/>
          <w:i w:val="false"/>
          <w:color w:val="000000"/>
          <w:sz w:val="28"/>
        </w:rPr>
        <w:t>
      1) қарыз алушы жеке тұлғаның банктік қарыз шартының және микрокредит беру туралы шарттың талаптарына өзгерістер енгізу туралы, сондай-ақ олар бойынша құқықтар (талаптар) коллекторлық агенттіктерге берілген банктік қарыз шарты және микрокредит беру туралы шарт бойынша міндеттемені орындау талаптарын өзгерту туралы жолданымын қарау тәртібін;</w:t>
      </w:r>
    </w:p>
    <w:bookmarkEnd w:id="203"/>
    <w:bookmarkStart w:name="z277" w:id="204"/>
    <w:p>
      <w:pPr>
        <w:spacing w:after="0"/>
        <w:ind w:left="0"/>
        <w:jc w:val="both"/>
      </w:pPr>
      <w:r>
        <w:rPr>
          <w:rFonts w:ascii="Times New Roman"/>
          <w:b w:val="false"/>
          <w:i w:val="false"/>
          <w:color w:val="000000"/>
          <w:sz w:val="28"/>
        </w:rPr>
        <w:t>
      2) қарыз алушы жеке тұлғаның банктік қарыз шартының және микрокредит беру туралы шарттың талаптарына өзгерістер енгізу туралы өтінішіне қоса берілетін құжаттардың тізбесін;</w:t>
      </w:r>
    </w:p>
    <w:bookmarkEnd w:id="204"/>
    <w:bookmarkStart w:name="z278" w:id="205"/>
    <w:p>
      <w:pPr>
        <w:spacing w:after="0"/>
        <w:ind w:left="0"/>
        <w:jc w:val="both"/>
      </w:pPr>
      <w:r>
        <w:rPr>
          <w:rFonts w:ascii="Times New Roman"/>
          <w:b w:val="false"/>
          <w:i w:val="false"/>
          <w:color w:val="000000"/>
          <w:sz w:val="28"/>
        </w:rPr>
        <w:t>
      3) банктің және микроқаржы ұйымының жеке тұлғалардың банктік қарыздарын және микрокредиттерін қайта құрылымдау бойынша кредиттік шешімдер қабылдау жөніндегі ішкі тәртібіне қойылатын талаптарды;</w:t>
      </w:r>
    </w:p>
    <w:bookmarkEnd w:id="205"/>
    <w:bookmarkStart w:name="z279" w:id="206"/>
    <w:p>
      <w:pPr>
        <w:spacing w:after="0"/>
        <w:ind w:left="0"/>
        <w:jc w:val="both"/>
      </w:pPr>
      <w:r>
        <w:rPr>
          <w:rFonts w:ascii="Times New Roman"/>
          <w:b w:val="false"/>
          <w:i w:val="false"/>
          <w:color w:val="000000"/>
          <w:sz w:val="28"/>
        </w:rPr>
        <w:t>
      4) мерзімді әскери қызметтегі әскери қызметшіге банктік қарыз, микрокредит бойынша сыйақыны есепке жазбай, мерзімді әскери қызметті өткеру мерзімін және ол аяқталғаннан кейін күнтізбелік алпыс күнді қамтитын кезеңге негізгі борыш пен сыйақы бойынша төлемді кейінге қалдыруды ұсыну тәртібін;</w:t>
      </w:r>
    </w:p>
    <w:bookmarkEnd w:id="206"/>
    <w:bookmarkStart w:name="z280" w:id="207"/>
    <w:p>
      <w:pPr>
        <w:spacing w:after="0"/>
        <w:ind w:left="0"/>
        <w:jc w:val="both"/>
      </w:pPr>
      <w:r>
        <w:rPr>
          <w:rFonts w:ascii="Times New Roman"/>
          <w:b w:val="false"/>
          <w:i w:val="false"/>
          <w:color w:val="000000"/>
          <w:sz w:val="28"/>
        </w:rPr>
        <w:t>
      5) ұжымдық реттелуге тиіс берешек өлшемшарттарын, сондай-ақ берешекті ұжымдық реттеуді жүргізудің тәртібі мен шарттарын;</w:t>
      </w:r>
    </w:p>
    <w:bookmarkEnd w:id="207"/>
    <w:bookmarkStart w:name="z281" w:id="208"/>
    <w:p>
      <w:pPr>
        <w:spacing w:after="0"/>
        <w:ind w:left="0"/>
        <w:jc w:val="both"/>
      </w:pPr>
      <w:r>
        <w:rPr>
          <w:rFonts w:ascii="Times New Roman"/>
          <w:b w:val="false"/>
          <w:i w:val="false"/>
          <w:color w:val="000000"/>
          <w:sz w:val="28"/>
        </w:rPr>
        <w:t>
      6) қарыз алушы жеке тұлғалардың банктік қарыз шартының және микрокредит беру туралы шарттың талаптарына өзгерістер енгізу туралы өтініштерін қарау нәтижелері туралы уәкілетті органға хабардар ету тәртібін қамтиды.";</w:t>
      </w:r>
    </w:p>
    <w:bookmarkEnd w:id="208"/>
    <w:bookmarkStart w:name="z282" w:id="209"/>
    <w:p>
      <w:pPr>
        <w:spacing w:after="0"/>
        <w:ind w:left="0"/>
        <w:jc w:val="both"/>
      </w:pPr>
      <w:r>
        <w:rPr>
          <w:rFonts w:ascii="Times New Roman"/>
          <w:b w:val="false"/>
          <w:i w:val="false"/>
          <w:color w:val="000000"/>
          <w:sz w:val="28"/>
        </w:rPr>
        <w:t>
      мынадай мазмұндағы төртінші бөлікпен толықтырылсын:</w:t>
      </w:r>
    </w:p>
    <w:bookmarkEnd w:id="209"/>
    <w:bookmarkStart w:name="z283" w:id="210"/>
    <w:p>
      <w:pPr>
        <w:spacing w:after="0"/>
        <w:ind w:left="0"/>
        <w:jc w:val="both"/>
      </w:pPr>
      <w:r>
        <w:rPr>
          <w:rFonts w:ascii="Times New Roman"/>
          <w:b w:val="false"/>
          <w:i w:val="false"/>
          <w:color w:val="000000"/>
          <w:sz w:val="28"/>
        </w:rPr>
        <w:t xml:space="preserve">
      "Микроқаржы ұйымы осы Заңның 7-бабы 2-тармағының </w:t>
      </w:r>
      <w:r>
        <w:rPr>
          <w:rFonts w:ascii="Times New Roman"/>
          <w:b w:val="false"/>
          <w:i w:val="false"/>
          <w:color w:val="000000"/>
          <w:sz w:val="28"/>
        </w:rPr>
        <w:t>9) тармақшасында</w:t>
      </w:r>
      <w:r>
        <w:rPr>
          <w:rFonts w:ascii="Times New Roman"/>
          <w:b w:val="false"/>
          <w:i w:val="false"/>
          <w:color w:val="000000"/>
          <w:sz w:val="28"/>
        </w:rPr>
        <w:t xml:space="preserve"> көрсетілген Қазақстан Республикасы Ұлттық Банкінің нормативтік құқықтық актісіне сәйкес қарыз алушы жеке тұлғалардың микрокредит беру туралы шарттың талаптарына өзгерістер енгізу туралы өтініштерін қарау нәтижелері туралы ақпарат береді.";</w:t>
      </w:r>
    </w:p>
    <w:bookmarkEnd w:id="2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төртінші бөлігі мынадай редакцияда жазылсын:</w:t>
      </w:r>
    </w:p>
    <w:bookmarkStart w:name="z285" w:id="211"/>
    <w:p>
      <w:pPr>
        <w:spacing w:after="0"/>
        <w:ind w:left="0"/>
        <w:jc w:val="both"/>
      </w:pPr>
      <w:r>
        <w:rPr>
          <w:rFonts w:ascii="Times New Roman"/>
          <w:b w:val="false"/>
          <w:i w:val="false"/>
          <w:color w:val="000000"/>
          <w:sz w:val="28"/>
        </w:rPr>
        <w:t>
      "Жеке тұлғалардың микрокредиттерін қайта құрылымдау бойынша кредиттік шешімдер қабылдау жөніндегі ішкі қағидаларға қойылатын талаптар уәкілетті органның осы баптың 2-тармағының үшінші бөлігінде көрсетілген нормативтік құқықтық актісінде белгіленеді.";</w:t>
      </w:r>
    </w:p>
    <w:bookmarkEnd w:id="211"/>
    <w:bookmarkStart w:name="z286" w:id="212"/>
    <w:p>
      <w:pPr>
        <w:spacing w:after="0"/>
        <w:ind w:left="0"/>
        <w:jc w:val="both"/>
      </w:pPr>
      <w:r>
        <w:rPr>
          <w:rFonts w:ascii="Times New Roman"/>
          <w:b w:val="false"/>
          <w:i w:val="false"/>
          <w:color w:val="000000"/>
          <w:sz w:val="28"/>
        </w:rPr>
        <w:t xml:space="preserve">
      8) 14-баптың </w:t>
      </w:r>
      <w:r>
        <w:rPr>
          <w:rFonts w:ascii="Times New Roman"/>
          <w:b w:val="false"/>
          <w:i w:val="false"/>
          <w:color w:val="000000"/>
          <w:sz w:val="28"/>
        </w:rPr>
        <w:t>5-тармағының</w:t>
      </w:r>
      <w:r>
        <w:rPr>
          <w:rFonts w:ascii="Times New Roman"/>
          <w:b w:val="false"/>
          <w:i w:val="false"/>
          <w:color w:val="000000"/>
          <w:sz w:val="28"/>
        </w:rPr>
        <w:t xml:space="preserve"> екінші бөлігіндегі "9-тармағында" деген сөздер "7-тармағында" деген сөздермен ауыстырылсын;</w:t>
      </w:r>
    </w:p>
    <w:bookmarkEnd w:id="212"/>
    <w:bookmarkStart w:name="z287" w:id="213"/>
    <w:p>
      <w:pPr>
        <w:spacing w:after="0"/>
        <w:ind w:left="0"/>
        <w:jc w:val="both"/>
      </w:pPr>
      <w:r>
        <w:rPr>
          <w:rFonts w:ascii="Times New Roman"/>
          <w:b w:val="false"/>
          <w:i w:val="false"/>
          <w:color w:val="000000"/>
          <w:sz w:val="28"/>
        </w:rPr>
        <w:t xml:space="preserve">
      9) 29-12-баптың </w:t>
      </w:r>
      <w:r>
        <w:rPr>
          <w:rFonts w:ascii="Times New Roman"/>
          <w:b w:val="false"/>
          <w:i w:val="false"/>
          <w:color w:val="000000"/>
          <w:sz w:val="28"/>
        </w:rPr>
        <w:t>1-тармағының</w:t>
      </w:r>
      <w:r>
        <w:rPr>
          <w:rFonts w:ascii="Times New Roman"/>
          <w:b w:val="false"/>
          <w:i w:val="false"/>
          <w:color w:val="000000"/>
          <w:sz w:val="28"/>
        </w:rPr>
        <w:t xml:space="preserve"> екінші бөлігі мынадай редакцияда жазылсын:</w:t>
      </w:r>
    </w:p>
    <w:bookmarkEnd w:id="213"/>
    <w:bookmarkStart w:name="z288" w:id="214"/>
    <w:p>
      <w:pPr>
        <w:spacing w:after="0"/>
        <w:ind w:left="0"/>
        <w:jc w:val="both"/>
      </w:pPr>
      <w:r>
        <w:rPr>
          <w:rFonts w:ascii="Times New Roman"/>
          <w:b w:val="false"/>
          <w:i w:val="false"/>
          <w:color w:val="000000"/>
          <w:sz w:val="28"/>
        </w:rPr>
        <w:t xml:space="preserve">
      "Ықпал ету шаралары деп орындалуы міндетті жазбаша нұсқама мен санкция түріндегі шектеулі ықпал ету шарасы түсініледі.". </w:t>
      </w:r>
    </w:p>
    <w:bookmarkEnd w:id="214"/>
    <w:bookmarkStart w:name="z289" w:id="215"/>
    <w:p>
      <w:pPr>
        <w:spacing w:after="0"/>
        <w:ind w:left="0"/>
        <w:jc w:val="both"/>
      </w:pPr>
      <w:r>
        <w:rPr>
          <w:rFonts w:ascii="Times New Roman"/>
          <w:b w:val="false"/>
          <w:i w:val="false"/>
          <w:color w:val="000000"/>
          <w:sz w:val="28"/>
        </w:rPr>
        <w:t xml:space="preserve">
      21. "Оңалту және банкроттық туралы" 2014 жылғы 7 наурыздағы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215"/>
    <w:bookmarkStart w:name="z290" w:id="216"/>
    <w:p>
      <w:pPr>
        <w:spacing w:after="0"/>
        <w:ind w:left="0"/>
        <w:jc w:val="both"/>
      </w:pPr>
      <w:r>
        <w:rPr>
          <w:rFonts w:ascii="Times New Roman"/>
          <w:b w:val="false"/>
          <w:i w:val="false"/>
          <w:color w:val="000000"/>
          <w:sz w:val="28"/>
        </w:rPr>
        <w:t xml:space="preserve">
      1) 1-баптың </w:t>
      </w:r>
      <w:r>
        <w:rPr>
          <w:rFonts w:ascii="Times New Roman"/>
          <w:b w:val="false"/>
          <w:i w:val="false"/>
          <w:color w:val="000000"/>
          <w:sz w:val="28"/>
        </w:rPr>
        <w:t>4) тармақшасы</w:t>
      </w:r>
      <w:r>
        <w:rPr>
          <w:rFonts w:ascii="Times New Roman"/>
          <w:b w:val="false"/>
          <w:i w:val="false"/>
          <w:color w:val="000000"/>
          <w:sz w:val="28"/>
        </w:rPr>
        <w:t xml:space="preserve"> алып тасталсын;</w:t>
      </w:r>
    </w:p>
    <w:bookmarkEnd w:id="216"/>
    <w:bookmarkStart w:name="z291" w:id="217"/>
    <w:p>
      <w:pPr>
        <w:spacing w:after="0"/>
        <w:ind w:left="0"/>
        <w:jc w:val="both"/>
      </w:pPr>
      <w:r>
        <w:rPr>
          <w:rFonts w:ascii="Times New Roman"/>
          <w:b w:val="false"/>
          <w:i w:val="false"/>
          <w:color w:val="000000"/>
          <w:sz w:val="28"/>
        </w:rPr>
        <w:t xml:space="preserve">
      2) 7-баптың </w:t>
      </w:r>
      <w:r>
        <w:rPr>
          <w:rFonts w:ascii="Times New Roman"/>
          <w:b w:val="false"/>
          <w:i w:val="false"/>
          <w:color w:val="000000"/>
          <w:sz w:val="28"/>
        </w:rPr>
        <w:t>3-тармағындағы</w:t>
      </w:r>
      <w:r>
        <w:rPr>
          <w:rFonts w:ascii="Times New Roman"/>
          <w:b w:val="false"/>
          <w:i w:val="false"/>
          <w:color w:val="000000"/>
          <w:sz w:val="28"/>
        </w:rPr>
        <w:t xml:space="preserve"> "он жұмыс күні" деген сөздер "бір ай" деген сөздермен ауыстырылсын;</w:t>
      </w:r>
    </w:p>
    <w:bookmarkEnd w:id="217"/>
    <w:bookmarkStart w:name="z292" w:id="218"/>
    <w:p>
      <w:pPr>
        <w:spacing w:after="0"/>
        <w:ind w:left="0"/>
        <w:jc w:val="both"/>
      </w:pPr>
      <w:r>
        <w:rPr>
          <w:rFonts w:ascii="Times New Roman"/>
          <w:b w:val="false"/>
          <w:i w:val="false"/>
          <w:color w:val="000000"/>
          <w:sz w:val="28"/>
        </w:rPr>
        <w:t xml:space="preserve">
      3) 10-баптың 4-тармағының </w:t>
      </w:r>
      <w:r>
        <w:rPr>
          <w:rFonts w:ascii="Times New Roman"/>
          <w:b w:val="false"/>
          <w:i w:val="false"/>
          <w:color w:val="000000"/>
          <w:sz w:val="28"/>
        </w:rPr>
        <w:t>9) тармақшасы</w:t>
      </w:r>
      <w:r>
        <w:rPr>
          <w:rFonts w:ascii="Times New Roman"/>
          <w:b w:val="false"/>
          <w:i w:val="false"/>
          <w:color w:val="000000"/>
          <w:sz w:val="28"/>
        </w:rPr>
        <w:t xml:space="preserve"> алып тасталсын;</w:t>
      </w:r>
    </w:p>
    <w:bookmarkEnd w:id="218"/>
    <w:bookmarkStart w:name="z293" w:id="219"/>
    <w:p>
      <w:pPr>
        <w:spacing w:after="0"/>
        <w:ind w:left="0"/>
        <w:jc w:val="both"/>
      </w:pPr>
      <w:r>
        <w:rPr>
          <w:rFonts w:ascii="Times New Roman"/>
          <w:b w:val="false"/>
          <w:i w:val="false"/>
          <w:color w:val="000000"/>
          <w:sz w:val="28"/>
        </w:rPr>
        <w:t xml:space="preserve">
      4) 11-баптың </w:t>
      </w:r>
      <w:r>
        <w:rPr>
          <w:rFonts w:ascii="Times New Roman"/>
          <w:b w:val="false"/>
          <w:i w:val="false"/>
          <w:color w:val="000000"/>
          <w:sz w:val="28"/>
        </w:rPr>
        <w:t>4-тармағы</w:t>
      </w:r>
      <w:r>
        <w:rPr>
          <w:rFonts w:ascii="Times New Roman"/>
          <w:b w:val="false"/>
          <w:i w:val="false"/>
          <w:color w:val="000000"/>
          <w:sz w:val="28"/>
        </w:rPr>
        <w:t xml:space="preserve"> "мөлшерінде" деген сөзден кейін ", сондай-ақ банкроттықты басқарушының үш айдан аспайтын мерзімде төленбеген негізгі сыйақысы сомасында" деген сөздермен толықтырылсын;</w:t>
      </w:r>
    </w:p>
    <w:bookmarkEnd w:id="219"/>
    <w:bookmarkStart w:name="z294" w:id="220"/>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12-бапта</w:t>
      </w:r>
      <w:r>
        <w:rPr>
          <w:rFonts w:ascii="Times New Roman"/>
          <w:b w:val="false"/>
          <w:i w:val="false"/>
          <w:color w:val="000000"/>
          <w:sz w:val="28"/>
        </w:rPr>
        <w:t>:</w:t>
      </w:r>
    </w:p>
    <w:bookmarkEnd w:id="2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бірінші бөлігінің бірінші абзацы "берген" деген сөзден кейін "Қазақстан Республикасының азаматтары"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5-тармақта</w:t>
      </w:r>
      <w:r>
        <w:rPr>
          <w:rFonts w:ascii="Times New Roman"/>
          <w:b w:val="false"/>
          <w:i w:val="false"/>
          <w:color w:val="000000"/>
          <w:sz w:val="28"/>
        </w:rPr>
        <w:t>:</w:t>
      </w:r>
    </w:p>
    <w:bookmarkStart w:name="z297" w:id="221"/>
    <w:p>
      <w:pPr>
        <w:spacing w:after="0"/>
        <w:ind w:left="0"/>
        <w:jc w:val="both"/>
      </w:pPr>
      <w:r>
        <w:rPr>
          <w:rFonts w:ascii="Times New Roman"/>
          <w:b w:val="false"/>
          <w:i w:val="false"/>
          <w:color w:val="000000"/>
          <w:sz w:val="28"/>
        </w:rPr>
        <w:t>
      екінші бөліктегі "тағайындала" деген сөз "тағайындалмайды, сондай-ақ оңалту рәсімі тоқтатылғаннан кейін банкроттық рәсімін қолдану кезінде сол кәсіпорынға банкроттықты басқарушы болып тағайындала" деген сөздермен ауыстырылсын;</w:t>
      </w:r>
    </w:p>
    <w:bookmarkEnd w:id="221"/>
    <w:bookmarkStart w:name="z298" w:id="222"/>
    <w:p>
      <w:pPr>
        <w:spacing w:after="0"/>
        <w:ind w:left="0"/>
        <w:jc w:val="both"/>
      </w:pPr>
      <w:r>
        <w:rPr>
          <w:rFonts w:ascii="Times New Roman"/>
          <w:b w:val="false"/>
          <w:i w:val="false"/>
          <w:color w:val="000000"/>
          <w:sz w:val="28"/>
        </w:rPr>
        <w:t xml:space="preserve">
      үшінші бөліктегі "және 6)" деген сөздер ", 6) және 7)" деген сөздермен ауыстырылсын; </w:t>
      </w:r>
    </w:p>
    <w:bookmarkEnd w:id="2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7-тармақта</w:t>
      </w:r>
      <w:r>
        <w:rPr>
          <w:rFonts w:ascii="Times New Roman"/>
          <w:b w:val="false"/>
          <w:i w:val="false"/>
          <w:color w:val="000000"/>
          <w:sz w:val="28"/>
        </w:rPr>
        <w:t>:</w:t>
      </w:r>
    </w:p>
    <w:bookmarkStart w:name="z300" w:id="223"/>
    <w:p>
      <w:pPr>
        <w:spacing w:after="0"/>
        <w:ind w:left="0"/>
        <w:jc w:val="both"/>
      </w:pPr>
      <w:r>
        <w:rPr>
          <w:rFonts w:ascii="Times New Roman"/>
          <w:b w:val="false"/>
          <w:i w:val="false"/>
          <w:color w:val="000000"/>
          <w:sz w:val="28"/>
        </w:rPr>
        <w:t xml:space="preserve">
      бірінші бөлік 4) тармақшасындағы "жіберілген жағдайларда, шеттетеді." деген сөздер "жіберілген;" деген сөзбен ауыстырылып, мынадай мазмұндағы 5) тармақшамен толықтырылсын: </w:t>
      </w:r>
    </w:p>
    <w:bookmarkEnd w:id="223"/>
    <w:bookmarkStart w:name="z301" w:id="224"/>
    <w:p>
      <w:pPr>
        <w:spacing w:after="0"/>
        <w:ind w:left="0"/>
        <w:jc w:val="both"/>
      </w:pPr>
      <w:r>
        <w:rPr>
          <w:rFonts w:ascii="Times New Roman"/>
          <w:b w:val="false"/>
          <w:i w:val="false"/>
          <w:color w:val="000000"/>
          <w:sz w:val="28"/>
        </w:rPr>
        <w:t>
      "5) әкімшінің хабарламасы әкімші қызметін жүзеге асыруға құқығы бар тұлғалар хабарламаларының тізілімінен алып тасталған жағдайларда шеттетеді.";</w:t>
      </w:r>
    </w:p>
    <w:bookmarkEnd w:id="224"/>
    <w:bookmarkStart w:name="z302" w:id="225"/>
    <w:p>
      <w:pPr>
        <w:spacing w:after="0"/>
        <w:ind w:left="0"/>
        <w:jc w:val="both"/>
      </w:pPr>
      <w:r>
        <w:rPr>
          <w:rFonts w:ascii="Times New Roman"/>
          <w:b w:val="false"/>
          <w:i w:val="false"/>
          <w:color w:val="000000"/>
          <w:sz w:val="28"/>
        </w:rPr>
        <w:t xml:space="preserve">
      екінші бөлік "Осы тармақтың" деген сөздерден кейін "бірінші бөлігінің 1), 2), 3) және 4) тармақшаларының" деген сөздермен толықтырылсын; </w:t>
      </w:r>
    </w:p>
    <w:bookmarkEnd w:id="225"/>
    <w:bookmarkStart w:name="z303" w:id="226"/>
    <w:p>
      <w:pPr>
        <w:spacing w:after="0"/>
        <w:ind w:left="0"/>
        <w:jc w:val="both"/>
      </w:pPr>
      <w:r>
        <w:rPr>
          <w:rFonts w:ascii="Times New Roman"/>
          <w:b w:val="false"/>
          <w:i w:val="false"/>
          <w:color w:val="000000"/>
          <w:sz w:val="28"/>
        </w:rPr>
        <w:t xml:space="preserve">
      мынадай мазмұндағы 7-1-тармақпен толықтырылсын: </w:t>
      </w:r>
    </w:p>
    <w:bookmarkEnd w:id="226"/>
    <w:bookmarkStart w:name="z304" w:id="227"/>
    <w:p>
      <w:pPr>
        <w:spacing w:after="0"/>
        <w:ind w:left="0"/>
        <w:jc w:val="both"/>
      </w:pPr>
      <w:r>
        <w:rPr>
          <w:rFonts w:ascii="Times New Roman"/>
          <w:b w:val="false"/>
          <w:i w:val="false"/>
          <w:color w:val="000000"/>
          <w:sz w:val="28"/>
        </w:rPr>
        <w:t xml:space="preserve">
      "7-1. Уәкілетті орган уақытша басқарушыны тағайындаған кезде уәкілетті орган оны өз өкілеттіктерін орындаудан мынадай: </w:t>
      </w:r>
    </w:p>
    <w:bookmarkEnd w:id="227"/>
    <w:bookmarkStart w:name="z305" w:id="228"/>
    <w:p>
      <w:pPr>
        <w:spacing w:after="0"/>
        <w:ind w:left="0"/>
        <w:jc w:val="both"/>
      </w:pPr>
      <w:r>
        <w:rPr>
          <w:rFonts w:ascii="Times New Roman"/>
          <w:b w:val="false"/>
          <w:i w:val="false"/>
          <w:color w:val="000000"/>
          <w:sz w:val="28"/>
        </w:rPr>
        <w:t>
      1) әкімшіден белгілі бір борышкерге қатысты өтініш келіп түскен;</w:t>
      </w:r>
    </w:p>
    <w:bookmarkEnd w:id="228"/>
    <w:bookmarkStart w:name="z306" w:id="229"/>
    <w:p>
      <w:pPr>
        <w:spacing w:after="0"/>
        <w:ind w:left="0"/>
        <w:jc w:val="both"/>
      </w:pPr>
      <w:r>
        <w:rPr>
          <w:rFonts w:ascii="Times New Roman"/>
          <w:b w:val="false"/>
          <w:i w:val="false"/>
          <w:color w:val="000000"/>
          <w:sz w:val="28"/>
        </w:rPr>
        <w:t>
      2) әкімшінің хабарламасы әкімші қызметін жүзеге асыруға құқығы бар тұлғалар хабарламаларының тізілімінен алып тасталған жағдайларда шеттетеді.";</w:t>
      </w:r>
    </w:p>
    <w:bookmarkEnd w:id="2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w:t>
      </w:r>
    </w:p>
    <w:bookmarkStart w:name="z309" w:id="230"/>
    <w:p>
      <w:pPr>
        <w:spacing w:after="0"/>
        <w:ind w:left="0"/>
        <w:jc w:val="both"/>
      </w:pPr>
      <w:r>
        <w:rPr>
          <w:rFonts w:ascii="Times New Roman"/>
          <w:b w:val="false"/>
          <w:i w:val="false"/>
          <w:color w:val="000000"/>
          <w:sz w:val="28"/>
        </w:rPr>
        <w:t>
      "2) осы баптың 5-тармағының бірінші бөлігіне сәйкес өкілеттіктерді орындаудан бас тартуды қоспағанда, әкімші өкілеттіктерін орындаудан дәлелді себепсіз қатарынан күнтізбелік он екі ай ішінде екі реттен артық бас тартқан жағдайларда алып тастайды.</w:t>
      </w:r>
    </w:p>
    <w:bookmarkEnd w:id="230"/>
    <w:bookmarkStart w:name="z310" w:id="231"/>
    <w:p>
      <w:pPr>
        <w:spacing w:after="0"/>
        <w:ind w:left="0"/>
        <w:jc w:val="both"/>
      </w:pPr>
      <w:r>
        <w:rPr>
          <w:rFonts w:ascii="Times New Roman"/>
          <w:b w:val="false"/>
          <w:i w:val="false"/>
          <w:color w:val="000000"/>
          <w:sz w:val="28"/>
        </w:rPr>
        <w:t>
      Растайтын құжаты болған кезде әкімшінің еңбекке уақытша жарамсыздығы, сондай-ақ еңсерілмейтін күш мән-жайларының, яғни осы жағдайлардағы төтенше және еңсерілмейтін мән-жайлардың (дүлей құбылыстар, ұрыс қимылдары, төтенше жағдай және басқалар) салдарынан әкімші өкілеттіктерін орындаудың мүмкін еместігі дәлелді себеп деп танылады;";</w:t>
      </w:r>
    </w:p>
    <w:bookmarkEnd w:id="2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тармақшадағы</w:t>
      </w:r>
      <w:r>
        <w:rPr>
          <w:rFonts w:ascii="Times New Roman"/>
          <w:b w:val="false"/>
          <w:i w:val="false"/>
          <w:color w:val="000000"/>
          <w:sz w:val="28"/>
        </w:rPr>
        <w:t xml:space="preserve"> "таныған жағдайларда, алып тастайды." деген сөздер "таныған;" деген сөзбен ауыстырылып, мынадай мазмұндағы 12) тармақшамен толықтырылсын:</w:t>
      </w:r>
    </w:p>
    <w:bookmarkStart w:name="z312" w:id="232"/>
    <w:p>
      <w:pPr>
        <w:spacing w:after="0"/>
        <w:ind w:left="0"/>
        <w:jc w:val="both"/>
      </w:pPr>
      <w:r>
        <w:rPr>
          <w:rFonts w:ascii="Times New Roman"/>
          <w:b w:val="false"/>
          <w:i w:val="false"/>
          <w:color w:val="000000"/>
          <w:sz w:val="28"/>
        </w:rPr>
        <w:t>
      "12) Қазақстан Республикасының азаматтығы тоқтатылған жағдайларда алып тастайды.";</w:t>
      </w:r>
    </w:p>
    <w:bookmarkEnd w:id="232"/>
    <w:bookmarkStart w:name="z313" w:id="233"/>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13-бапта</w:t>
      </w:r>
      <w:r>
        <w:rPr>
          <w:rFonts w:ascii="Times New Roman"/>
          <w:b w:val="false"/>
          <w:i w:val="false"/>
          <w:color w:val="000000"/>
          <w:sz w:val="28"/>
        </w:rPr>
        <w:t>:</w:t>
      </w:r>
    </w:p>
    <w:bookmarkEnd w:id="2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4-тармақтағы</w:t>
      </w:r>
      <w:r>
        <w:rPr>
          <w:rFonts w:ascii="Times New Roman"/>
          <w:b w:val="false"/>
          <w:i w:val="false"/>
          <w:color w:val="000000"/>
          <w:sz w:val="28"/>
        </w:rPr>
        <w:t xml:space="preserve"> "арнайы", "Арнайы" деген сөздер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6-тармақта</w:t>
      </w:r>
      <w:r>
        <w:rPr>
          <w:rFonts w:ascii="Times New Roman"/>
          <w:b w:val="false"/>
          <w:i w:val="false"/>
          <w:color w:val="000000"/>
          <w:sz w:val="28"/>
        </w:rPr>
        <w:t xml:space="preserve">: </w:t>
      </w:r>
    </w:p>
    <w:bookmarkStart w:name="z316" w:id="234"/>
    <w:p>
      <w:pPr>
        <w:spacing w:after="0"/>
        <w:ind w:left="0"/>
        <w:jc w:val="both"/>
      </w:pPr>
      <w:r>
        <w:rPr>
          <w:rFonts w:ascii="Times New Roman"/>
          <w:b w:val="false"/>
          <w:i w:val="false"/>
          <w:color w:val="000000"/>
          <w:sz w:val="28"/>
        </w:rPr>
        <w:t xml:space="preserve">
      "қаражат есебінен" деген сөздерден кейін "немесе меншікті қаражаты есебінен" деген сөздермен толықтырылсын; </w:t>
      </w:r>
    </w:p>
    <w:bookmarkEnd w:id="234"/>
    <w:bookmarkStart w:name="z317" w:id="235"/>
    <w:p>
      <w:pPr>
        <w:spacing w:after="0"/>
        <w:ind w:left="0"/>
        <w:jc w:val="both"/>
      </w:pPr>
      <w:r>
        <w:rPr>
          <w:rFonts w:ascii="Times New Roman"/>
          <w:b w:val="false"/>
          <w:i w:val="false"/>
          <w:color w:val="000000"/>
          <w:sz w:val="28"/>
        </w:rPr>
        <w:t xml:space="preserve">
      "банкроттықты" деген сөз "оңалтуды немесе банкроттықты" деген сөздермен ауыстырылсын; </w:t>
      </w:r>
    </w:p>
    <w:bookmarkEnd w:id="235"/>
    <w:bookmarkStart w:name="z318" w:id="236"/>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17-бапта</w:t>
      </w:r>
      <w:r>
        <w:rPr>
          <w:rFonts w:ascii="Times New Roman"/>
          <w:b w:val="false"/>
          <w:i w:val="false"/>
          <w:color w:val="000000"/>
          <w:sz w:val="28"/>
        </w:rPr>
        <w:t>:</w:t>
      </w:r>
    </w:p>
    <w:bookmarkEnd w:id="2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1-тармақтағы</w:t>
      </w:r>
      <w:r>
        <w:rPr>
          <w:rFonts w:ascii="Times New Roman"/>
          <w:b w:val="false"/>
          <w:i w:val="false"/>
          <w:color w:val="000000"/>
          <w:sz w:val="28"/>
        </w:rPr>
        <w:t xml:space="preserve"> "бақылау субъектісіне (объектісіне) бару арқылы профилактикалық бақылау және бақылау субъектісіне (объектісіне) бармай профилактикалық бақылау" деген сөздер "уәкілетті орган белгілеген камералдық бақылау"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321" w:id="237"/>
    <w:p>
      <w:pPr>
        <w:spacing w:after="0"/>
        <w:ind w:left="0"/>
        <w:jc w:val="both"/>
      </w:pPr>
      <w:r>
        <w:rPr>
          <w:rFonts w:ascii="Times New Roman"/>
          <w:b w:val="false"/>
          <w:i w:val="false"/>
          <w:color w:val="000000"/>
          <w:sz w:val="28"/>
        </w:rPr>
        <w:t>
      "және бақылау субъектісіне (объектісіне) бару арқылы профилактикалық бақылау" деген сөздер алып тасталсын;</w:t>
      </w:r>
    </w:p>
    <w:bookmarkEnd w:id="237"/>
    <w:bookmarkStart w:name="z322" w:id="238"/>
    <w:p>
      <w:pPr>
        <w:spacing w:after="0"/>
        <w:ind w:left="0"/>
        <w:jc w:val="both"/>
      </w:pPr>
      <w:r>
        <w:rPr>
          <w:rFonts w:ascii="Times New Roman"/>
          <w:b w:val="false"/>
          <w:i w:val="false"/>
          <w:color w:val="000000"/>
          <w:sz w:val="28"/>
        </w:rPr>
        <w:t xml:space="preserve">
      орыс тіліндегі мәтінге түзету енгізілді, қазақ тіліндегі мәтін өзгермейді; </w:t>
      </w:r>
    </w:p>
    <w:bookmarkEnd w:id="238"/>
    <w:bookmarkStart w:name="z323" w:id="239"/>
    <w:p>
      <w:pPr>
        <w:spacing w:after="0"/>
        <w:ind w:left="0"/>
        <w:jc w:val="both"/>
      </w:pPr>
      <w:r>
        <w:rPr>
          <w:rFonts w:ascii="Times New Roman"/>
          <w:b w:val="false"/>
          <w:i w:val="false"/>
          <w:color w:val="000000"/>
          <w:sz w:val="28"/>
        </w:rPr>
        <w:t xml:space="preserve">
      екінші бөлік алып тасталсын; </w:t>
      </w:r>
    </w:p>
    <w:bookmarkEnd w:id="239"/>
    <w:bookmarkStart w:name="z324" w:id="240"/>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18-бапта</w:t>
      </w:r>
      <w:r>
        <w:rPr>
          <w:rFonts w:ascii="Times New Roman"/>
          <w:b w:val="false"/>
          <w:i w:val="false"/>
          <w:color w:val="000000"/>
          <w:sz w:val="28"/>
        </w:rPr>
        <w:t>:</w:t>
      </w:r>
    </w:p>
    <w:bookmarkEnd w:id="2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тақырыптағы</w:t>
      </w:r>
      <w:r>
        <w:rPr>
          <w:rFonts w:ascii="Times New Roman"/>
          <w:b w:val="false"/>
          <w:i w:val="false"/>
          <w:color w:val="000000"/>
          <w:sz w:val="28"/>
        </w:rPr>
        <w:t xml:space="preserve"> және бүкіл мәтін бойынша "Бақылау субъектісіне бармай профилактикалық", "бақылау субъектісіне бармай профилактикалық" деген сөздер тиісінше "Камералдық", "камералдық"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алып тасталсын;</w:t>
      </w:r>
    </w:p>
    <w:bookmarkStart w:name="z327" w:id="241"/>
    <w:p>
      <w:pPr>
        <w:spacing w:after="0"/>
        <w:ind w:left="0"/>
        <w:jc w:val="both"/>
      </w:pPr>
      <w:r>
        <w:rPr>
          <w:rFonts w:ascii="Times New Roman"/>
          <w:b w:val="false"/>
          <w:i w:val="false"/>
          <w:color w:val="000000"/>
          <w:sz w:val="28"/>
        </w:rPr>
        <w:t xml:space="preserve">
      9) 24-баптың </w:t>
      </w:r>
      <w:r>
        <w:rPr>
          <w:rFonts w:ascii="Times New Roman"/>
          <w:b w:val="false"/>
          <w:i w:val="false"/>
          <w:color w:val="000000"/>
          <w:sz w:val="28"/>
        </w:rPr>
        <w:t>1-тармағының</w:t>
      </w:r>
      <w:r>
        <w:rPr>
          <w:rFonts w:ascii="Times New Roman"/>
          <w:b w:val="false"/>
          <w:i w:val="false"/>
          <w:color w:val="000000"/>
          <w:sz w:val="28"/>
        </w:rPr>
        <w:t xml:space="preserve"> екінші бөлігі мынадай редакцияда жазылсын:</w:t>
      </w:r>
    </w:p>
    <w:bookmarkEnd w:id="241"/>
    <w:bookmarkStart w:name="z328" w:id="242"/>
    <w:p>
      <w:pPr>
        <w:spacing w:after="0"/>
        <w:ind w:left="0"/>
        <w:jc w:val="both"/>
      </w:pPr>
      <w:r>
        <w:rPr>
          <w:rFonts w:ascii="Times New Roman"/>
          <w:b w:val="false"/>
          <w:i w:val="false"/>
          <w:color w:val="000000"/>
          <w:sz w:val="28"/>
        </w:rPr>
        <w:t>
      "Оңалтуды басқарушыны шеттету, сондай-ақ банкроттықты басқарушыны шеттету және банкроттықты басқарушыны бір мезгілде таңдау мәселесін қарау кезінде кредиторлар жиналысын ұйымдастыруды кредиторлар комитеті немесе осындай жиналысқа бастамашылық жасаған кредитор жүзеге асырады.";</w:t>
      </w:r>
    </w:p>
    <w:bookmarkEnd w:id="242"/>
    <w:bookmarkStart w:name="z329" w:id="243"/>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26-бапта</w:t>
      </w:r>
      <w:r>
        <w:rPr>
          <w:rFonts w:ascii="Times New Roman"/>
          <w:b w:val="false"/>
          <w:i w:val="false"/>
          <w:color w:val="000000"/>
          <w:sz w:val="28"/>
        </w:rPr>
        <w:t>:</w:t>
      </w:r>
    </w:p>
    <w:bookmarkEnd w:id="2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мазмұндағы бесінші бөлікпен толықтырылсын:</w:t>
      </w:r>
    </w:p>
    <w:bookmarkStart w:name="z331" w:id="244"/>
    <w:p>
      <w:pPr>
        <w:spacing w:after="0"/>
        <w:ind w:left="0"/>
        <w:jc w:val="both"/>
      </w:pPr>
      <w:r>
        <w:rPr>
          <w:rFonts w:ascii="Times New Roman"/>
          <w:b w:val="false"/>
          <w:i w:val="false"/>
          <w:color w:val="000000"/>
          <w:sz w:val="28"/>
        </w:rPr>
        <w:t>
      "Кредиторлар жиналысы шешім қабылдаған кезде дауыс беру құқығы бар кредиторлардың талаптары толық көлемде қанағаттандырылған жағдайда осы тармақтың бірінші бөлігінде көрсетілген кредиторлар дауыс береді.";</w:t>
      </w:r>
    </w:p>
    <w:bookmarkEnd w:id="2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бесiншi бөлiгiндегі "олардың біреуі", "екіншісі", "үшіншісі", "беріледі" деген сөздер тиісінше "жиналысты ұйымдастырушы олардың біреуін", "екіншісін", "үшіншісін", "береді" деген сөздермен ауыстырылсын;</w:t>
      </w:r>
    </w:p>
    <w:bookmarkStart w:name="z333" w:id="245"/>
    <w:p>
      <w:pPr>
        <w:spacing w:after="0"/>
        <w:ind w:left="0"/>
        <w:jc w:val="both"/>
      </w:pPr>
      <w:r>
        <w:rPr>
          <w:rFonts w:ascii="Times New Roman"/>
          <w:b w:val="false"/>
          <w:i w:val="false"/>
          <w:color w:val="000000"/>
          <w:sz w:val="28"/>
        </w:rPr>
        <w:t xml:space="preserve">
      11) 28-баптың </w:t>
      </w:r>
      <w:r>
        <w:rPr>
          <w:rFonts w:ascii="Times New Roman"/>
          <w:b w:val="false"/>
          <w:i w:val="false"/>
          <w:color w:val="000000"/>
          <w:sz w:val="28"/>
        </w:rPr>
        <w:t>1-тармағы</w:t>
      </w:r>
      <w:r>
        <w:rPr>
          <w:rFonts w:ascii="Times New Roman"/>
          <w:b w:val="false"/>
          <w:i w:val="false"/>
          <w:color w:val="000000"/>
          <w:sz w:val="28"/>
        </w:rPr>
        <w:t xml:space="preserve"> "отырысы" деген сөзден кейін ", жиналысқа келу тәртібімен, сондай-ақ бейнеконференц-байланыс арқылы онлайн қатысатын кредиторларды қоса алғанда," деген сөздермен толықтырылсын; </w:t>
      </w:r>
    </w:p>
    <w:bookmarkEnd w:id="245"/>
    <w:bookmarkStart w:name="z334" w:id="246"/>
    <w:p>
      <w:pPr>
        <w:spacing w:after="0"/>
        <w:ind w:left="0"/>
        <w:jc w:val="both"/>
      </w:pPr>
      <w:r>
        <w:rPr>
          <w:rFonts w:ascii="Times New Roman"/>
          <w:b w:val="false"/>
          <w:i w:val="false"/>
          <w:color w:val="000000"/>
          <w:sz w:val="28"/>
        </w:rPr>
        <w:t xml:space="preserve">
      12) 41-баптың </w:t>
      </w:r>
      <w:r>
        <w:rPr>
          <w:rFonts w:ascii="Times New Roman"/>
          <w:b w:val="false"/>
          <w:i w:val="false"/>
          <w:color w:val="000000"/>
          <w:sz w:val="28"/>
        </w:rPr>
        <w:t>2-тармағының</w:t>
      </w:r>
      <w:r>
        <w:rPr>
          <w:rFonts w:ascii="Times New Roman"/>
          <w:b w:val="false"/>
          <w:i w:val="false"/>
          <w:color w:val="000000"/>
          <w:sz w:val="28"/>
        </w:rPr>
        <w:t xml:space="preserve"> бірінші бөлігі мынадай мазмұндағы 5-2) тармақшамен толықтырылсын:</w:t>
      </w:r>
    </w:p>
    <w:bookmarkEnd w:id="246"/>
    <w:bookmarkStart w:name="z335" w:id="247"/>
    <w:p>
      <w:pPr>
        <w:spacing w:after="0"/>
        <w:ind w:left="0"/>
        <w:jc w:val="both"/>
      </w:pPr>
      <w:r>
        <w:rPr>
          <w:rFonts w:ascii="Times New Roman"/>
          <w:b w:val="false"/>
          <w:i w:val="false"/>
          <w:color w:val="000000"/>
          <w:sz w:val="28"/>
        </w:rPr>
        <w:t>
      "5-2) заңмен қорғалатын құпияны құрайтын деректер мен мәліметтерді жинауға және өңдеуге, оның ішінде үшінші тұлғаларға беруге келісімді;";</w:t>
      </w:r>
    </w:p>
    <w:bookmarkEnd w:id="247"/>
    <w:bookmarkStart w:name="z336" w:id="248"/>
    <w:p>
      <w:pPr>
        <w:spacing w:after="0"/>
        <w:ind w:left="0"/>
        <w:jc w:val="both"/>
      </w:pPr>
      <w:r>
        <w:rPr>
          <w:rFonts w:ascii="Times New Roman"/>
          <w:b w:val="false"/>
          <w:i w:val="false"/>
          <w:color w:val="000000"/>
          <w:sz w:val="28"/>
        </w:rPr>
        <w:t xml:space="preserve">
      13) 42-баптың 2-тармағының </w:t>
      </w:r>
      <w:r>
        <w:rPr>
          <w:rFonts w:ascii="Times New Roman"/>
          <w:b w:val="false"/>
          <w:i w:val="false"/>
          <w:color w:val="000000"/>
          <w:sz w:val="28"/>
        </w:rPr>
        <w:t>2) тармақшасындағы</w:t>
      </w:r>
      <w:r>
        <w:rPr>
          <w:rFonts w:ascii="Times New Roman"/>
          <w:b w:val="false"/>
          <w:i w:val="false"/>
          <w:color w:val="000000"/>
          <w:sz w:val="28"/>
        </w:rPr>
        <w:t xml:space="preserve"> "өтініш берілген жылдың басындағы, сондай-ақ осы Заңда көзделген жағдайда, өтініш берілген жылдың алдындағы жылдың басындағы" деген сөздер "алдыңғы үш жылдағы" деген сөздермен ауыстырылсын;</w:t>
      </w:r>
    </w:p>
    <w:bookmarkEnd w:id="248"/>
    <w:bookmarkStart w:name="z337" w:id="249"/>
    <w:p>
      <w:pPr>
        <w:spacing w:after="0"/>
        <w:ind w:left="0"/>
        <w:jc w:val="both"/>
      </w:pPr>
      <w:r>
        <w:rPr>
          <w:rFonts w:ascii="Times New Roman"/>
          <w:b w:val="false"/>
          <w:i w:val="false"/>
          <w:color w:val="000000"/>
          <w:sz w:val="28"/>
        </w:rPr>
        <w:t xml:space="preserve">
      14) 45-баптың </w:t>
      </w:r>
      <w:r>
        <w:rPr>
          <w:rFonts w:ascii="Times New Roman"/>
          <w:b w:val="false"/>
          <w:i w:val="false"/>
          <w:color w:val="000000"/>
          <w:sz w:val="28"/>
        </w:rPr>
        <w:t>3-тармағы</w:t>
      </w:r>
      <w:r>
        <w:rPr>
          <w:rFonts w:ascii="Times New Roman"/>
          <w:b w:val="false"/>
          <w:i w:val="false"/>
          <w:color w:val="000000"/>
          <w:sz w:val="28"/>
        </w:rPr>
        <w:t xml:space="preserve"> мынадай мазмұндағы екінші бөлікпен толықтырылсын:</w:t>
      </w:r>
    </w:p>
    <w:bookmarkEnd w:id="249"/>
    <w:bookmarkStart w:name="z338" w:id="250"/>
    <w:p>
      <w:pPr>
        <w:spacing w:after="0"/>
        <w:ind w:left="0"/>
        <w:jc w:val="both"/>
      </w:pPr>
      <w:r>
        <w:rPr>
          <w:rFonts w:ascii="Times New Roman"/>
          <w:b w:val="false"/>
          <w:i w:val="false"/>
          <w:color w:val="000000"/>
          <w:sz w:val="28"/>
        </w:rPr>
        <w:t>
      "Кредитор мен әкімші қызметін жүзеге асыруға құқығы бар адам арасында жасалған уақытша әкімшінің өкілеттіктерін жүзеге асыру туралы келісімнің көшірмесі кредитордың өтінішіне қоса беріледі.";</w:t>
      </w:r>
    </w:p>
    <w:bookmarkEnd w:id="250"/>
    <w:bookmarkStart w:name="z339" w:id="251"/>
    <w:p>
      <w:pPr>
        <w:spacing w:after="0"/>
        <w:ind w:left="0"/>
        <w:jc w:val="both"/>
      </w:pPr>
      <w:r>
        <w:rPr>
          <w:rFonts w:ascii="Times New Roman"/>
          <w:b w:val="false"/>
          <w:i w:val="false"/>
          <w:color w:val="000000"/>
          <w:sz w:val="28"/>
        </w:rPr>
        <w:t xml:space="preserve">
      15) 71-баптың </w:t>
      </w:r>
      <w:r>
        <w:rPr>
          <w:rFonts w:ascii="Times New Roman"/>
          <w:b w:val="false"/>
          <w:i w:val="false"/>
          <w:color w:val="000000"/>
          <w:sz w:val="28"/>
        </w:rPr>
        <w:t>3-тармағы</w:t>
      </w:r>
      <w:r>
        <w:rPr>
          <w:rFonts w:ascii="Times New Roman"/>
          <w:b w:val="false"/>
          <w:i w:val="false"/>
          <w:color w:val="000000"/>
          <w:sz w:val="28"/>
        </w:rPr>
        <w:t xml:space="preserve"> мынадай мазмұндағы 14-1) және 14-2) тармақшалармен толықтырылсын:</w:t>
      </w:r>
    </w:p>
    <w:bookmarkEnd w:id="251"/>
    <w:bookmarkStart w:name="z340" w:id="252"/>
    <w:p>
      <w:pPr>
        <w:spacing w:after="0"/>
        <w:ind w:left="0"/>
        <w:jc w:val="both"/>
      </w:pPr>
      <w:r>
        <w:rPr>
          <w:rFonts w:ascii="Times New Roman"/>
          <w:b w:val="false"/>
          <w:i w:val="false"/>
          <w:color w:val="000000"/>
          <w:sz w:val="28"/>
        </w:rPr>
        <w:t>
      "14-1) Қазақстан Республикасының салық және кеден заңнамасына сәйкес борышкер атынан міндеттемелерді орындауға;</w:t>
      </w:r>
    </w:p>
    <w:bookmarkEnd w:id="252"/>
    <w:bookmarkStart w:name="z341" w:id="253"/>
    <w:p>
      <w:pPr>
        <w:spacing w:after="0"/>
        <w:ind w:left="0"/>
        <w:jc w:val="both"/>
      </w:pPr>
      <w:r>
        <w:rPr>
          <w:rFonts w:ascii="Times New Roman"/>
          <w:b w:val="false"/>
          <w:i w:val="false"/>
          <w:color w:val="000000"/>
          <w:sz w:val="28"/>
        </w:rPr>
        <w:t>
      14-2) оңалту рәсімін тоқтату туралы сот ұйғарымы заңды күшіне енген күннен бастап үш жұмыс күні ішінде құрылтай құжаттарын, мөрлерді (бар болса), мөртабандарды, есепке алу құжаттамасын, борышкерге тиесілі материалдық және өзге де құндылықтарды беруге;";</w:t>
      </w:r>
    </w:p>
    <w:bookmarkEnd w:id="253"/>
    <w:bookmarkStart w:name="z342" w:id="254"/>
    <w:p>
      <w:pPr>
        <w:spacing w:after="0"/>
        <w:ind w:left="0"/>
        <w:jc w:val="both"/>
      </w:pPr>
      <w:r>
        <w:rPr>
          <w:rFonts w:ascii="Times New Roman"/>
          <w:b w:val="false"/>
          <w:i w:val="false"/>
          <w:color w:val="000000"/>
          <w:sz w:val="28"/>
        </w:rPr>
        <w:t xml:space="preserve">
      16) 72-баптың </w:t>
      </w:r>
      <w:r>
        <w:rPr>
          <w:rFonts w:ascii="Times New Roman"/>
          <w:b w:val="false"/>
          <w:i w:val="false"/>
          <w:color w:val="000000"/>
          <w:sz w:val="28"/>
        </w:rPr>
        <w:t>3-тармағы</w:t>
      </w:r>
      <w:r>
        <w:rPr>
          <w:rFonts w:ascii="Times New Roman"/>
          <w:b w:val="false"/>
          <w:i w:val="false"/>
          <w:color w:val="000000"/>
          <w:sz w:val="28"/>
        </w:rPr>
        <w:t xml:space="preserve"> мынадай редакцияда жазылсын:</w:t>
      </w:r>
    </w:p>
    <w:bookmarkEnd w:id="254"/>
    <w:bookmarkStart w:name="z343" w:id="255"/>
    <w:p>
      <w:pPr>
        <w:spacing w:after="0"/>
        <w:ind w:left="0"/>
        <w:jc w:val="both"/>
      </w:pPr>
      <w:r>
        <w:rPr>
          <w:rFonts w:ascii="Times New Roman"/>
          <w:b w:val="false"/>
          <w:i w:val="false"/>
          <w:color w:val="000000"/>
          <w:sz w:val="28"/>
        </w:rPr>
        <w:t>
      "3. Кепілді кредитордың кепілмен қамтамасыз етілген бөлігінде мүліктік массада кепіл мүлкі болған кезде екінші кезекке енгізілетін талабын қоспағанда, кредитордың осы баптың 2-тармағында көрсетілген мерзімнен кешіктіріліп мәлімделген талабы кредиторлар талаптары тізілімінің алтыншы кезегіне енгізіледі. Мұндай кредиторлар бір ай мерзімде мәлімделген кредиторлар талаптары толық қанағаттандырылғанға дейін кредиторлар жиналысында дауыс беру құқығынан айырылады.";</w:t>
      </w:r>
    </w:p>
    <w:bookmarkEnd w:id="255"/>
    <w:bookmarkStart w:name="z344" w:id="256"/>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73-бапта</w:t>
      </w:r>
      <w:r>
        <w:rPr>
          <w:rFonts w:ascii="Times New Roman"/>
          <w:b w:val="false"/>
          <w:i w:val="false"/>
          <w:color w:val="000000"/>
          <w:sz w:val="28"/>
        </w:rPr>
        <w:t>:</w:t>
      </w:r>
    </w:p>
    <w:bookmarkEnd w:id="2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үшінші бөлігі мынадай редакцияда жазылсын:</w:t>
      </w:r>
    </w:p>
    <w:bookmarkStart w:name="z346" w:id="257"/>
    <w:p>
      <w:pPr>
        <w:spacing w:after="0"/>
        <w:ind w:left="0"/>
        <w:jc w:val="both"/>
      </w:pPr>
      <w:r>
        <w:rPr>
          <w:rFonts w:ascii="Times New Roman"/>
          <w:b w:val="false"/>
          <w:i w:val="false"/>
          <w:color w:val="000000"/>
          <w:sz w:val="28"/>
        </w:rPr>
        <w:t>
      "Табиғи монополиялар субъектілері болып саналатын не Қазақстан Республикасының экономикасы үшін маңызды стратегиялық мәні бар, азаматтардың өміріне, денсаулығына, ұлттық қауіпсіздікке немесе қоршаған ортаға әсер ете алатын ұйымдардың және дара кәсіпкерлердің оңалту жоспары – тиісті орталық атқарушы органмен, Қазақстан Республикасы Ұлттық қауіпсіздік комитетінің тиісті аумақтық органымен, қала құраушы заңды тұлғалардың оңалту жоспары – астананың, облыстың және республикалық маңызы бар қаланың тиісті жергілікті атқарушы органымен, ал шаруашылық жүргізу құқығындағы мемлекеттік кәсіпорындардың оңалту жоспары мемлекеттік мүлікті басқару жөніндегі уәкілетті органмен немесе жергілікті атқарушы органмен келісіледі.";</w:t>
      </w:r>
    </w:p>
    <w:bookmarkEnd w:id="2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үшінші бөлікпен толықтырылсын:</w:t>
      </w:r>
    </w:p>
    <w:bookmarkStart w:name="z348" w:id="258"/>
    <w:p>
      <w:pPr>
        <w:spacing w:after="0"/>
        <w:ind w:left="0"/>
        <w:jc w:val="both"/>
      </w:pPr>
      <w:r>
        <w:rPr>
          <w:rFonts w:ascii="Times New Roman"/>
          <w:b w:val="false"/>
          <w:i w:val="false"/>
          <w:color w:val="000000"/>
          <w:sz w:val="28"/>
        </w:rPr>
        <w:t>
      "Салықтар мен кедендік төлемдер бойынша кредитор оңалту рәсіміне қатысушылардың бірі болса, оңалту жоспарында берешекті бекітілген график ішінде тең үлестермен өтеу көзделуге тиіс.";</w:t>
      </w:r>
    </w:p>
    <w:bookmarkEnd w:id="2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алып тасталсын;</w:t>
      </w:r>
    </w:p>
    <w:bookmarkStart w:name="z350" w:id="259"/>
    <w:p>
      <w:pPr>
        <w:spacing w:after="0"/>
        <w:ind w:left="0"/>
        <w:jc w:val="both"/>
      </w:pPr>
      <w:r>
        <w:rPr>
          <w:rFonts w:ascii="Times New Roman"/>
          <w:b w:val="false"/>
          <w:i w:val="false"/>
          <w:color w:val="000000"/>
          <w:sz w:val="28"/>
        </w:rPr>
        <w:t xml:space="preserve">
      18) 77-баптың </w:t>
      </w:r>
      <w:r>
        <w:rPr>
          <w:rFonts w:ascii="Times New Roman"/>
          <w:b w:val="false"/>
          <w:i w:val="false"/>
          <w:color w:val="000000"/>
          <w:sz w:val="28"/>
        </w:rPr>
        <w:t>2-тармағы</w:t>
      </w:r>
      <w:r>
        <w:rPr>
          <w:rFonts w:ascii="Times New Roman"/>
          <w:b w:val="false"/>
          <w:i w:val="false"/>
          <w:color w:val="000000"/>
          <w:sz w:val="28"/>
        </w:rPr>
        <w:t xml:space="preserve"> мынадай мазмұндағы төртінші бөлікпен толықтырылсын:</w:t>
      </w:r>
    </w:p>
    <w:bookmarkEnd w:id="259"/>
    <w:bookmarkStart w:name="z351" w:id="260"/>
    <w:p>
      <w:pPr>
        <w:spacing w:after="0"/>
        <w:ind w:left="0"/>
        <w:jc w:val="both"/>
      </w:pPr>
      <w:r>
        <w:rPr>
          <w:rFonts w:ascii="Times New Roman"/>
          <w:b w:val="false"/>
          <w:i w:val="false"/>
          <w:color w:val="000000"/>
          <w:sz w:val="28"/>
        </w:rPr>
        <w:t>
      "Борышкер орындалу мерзімі оңалту рәсімі кезеңінде басталған міндеттемелерді оңалту жоспарына сәйкес орындайды, ал оларды орындамаған және (немесе) тиісінше орындамаған жағдайларда борышкер Қазақстан Республикасының азаматтық заңнамасына сәйкес жауапты болады.";</w:t>
      </w:r>
    </w:p>
    <w:bookmarkEnd w:id="260"/>
    <w:bookmarkStart w:name="z352" w:id="261"/>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82-бапта</w:t>
      </w:r>
      <w:r>
        <w:rPr>
          <w:rFonts w:ascii="Times New Roman"/>
          <w:b w:val="false"/>
          <w:i w:val="false"/>
          <w:color w:val="000000"/>
          <w:sz w:val="28"/>
        </w:rPr>
        <w:t>:</w:t>
      </w:r>
    </w:p>
    <w:bookmarkEnd w:id="261"/>
    <w:bookmarkStart w:name="z353" w:id="262"/>
    <w:p>
      <w:pPr>
        <w:spacing w:after="0"/>
        <w:ind w:left="0"/>
        <w:jc w:val="both"/>
      </w:pPr>
      <w:r>
        <w:rPr>
          <w:rFonts w:ascii="Times New Roman"/>
          <w:b w:val="false"/>
          <w:i w:val="false"/>
          <w:color w:val="000000"/>
          <w:sz w:val="28"/>
        </w:rPr>
        <w:t xml:space="preserve">
      4-тармақ </w:t>
      </w:r>
      <w:r>
        <w:rPr>
          <w:rFonts w:ascii="Times New Roman"/>
          <w:b w:val="false"/>
          <w:i w:val="false"/>
          <w:color w:val="000000"/>
          <w:sz w:val="28"/>
        </w:rPr>
        <w:t>3) тармақшасындағы</w:t>
      </w:r>
      <w:r>
        <w:rPr>
          <w:rFonts w:ascii="Times New Roman"/>
          <w:b w:val="false"/>
          <w:i w:val="false"/>
          <w:color w:val="000000"/>
          <w:sz w:val="28"/>
        </w:rPr>
        <w:t xml:space="preserve"> "хабардар етілмеген кезде оңалту рәсімін тоқтату туралы өтінішпен сотқа жүгінуге құқылы." деген сөздер "хабардар етілмеген;" деген сөздермен ауыстырылып, мынадай мазмұндағы 4) тармақшамен толықтырылсын:</w:t>
      </w:r>
    </w:p>
    <w:bookmarkEnd w:id="262"/>
    <w:bookmarkStart w:name="z354" w:id="263"/>
    <w:p>
      <w:pPr>
        <w:spacing w:after="0"/>
        <w:ind w:left="0"/>
        <w:jc w:val="both"/>
      </w:pPr>
      <w:r>
        <w:rPr>
          <w:rFonts w:ascii="Times New Roman"/>
          <w:b w:val="false"/>
          <w:i w:val="false"/>
          <w:color w:val="000000"/>
          <w:sz w:val="28"/>
        </w:rPr>
        <w:t>
      "4) өтеу графигі үш айдан артық орындалмаған кезде оңалту рәсімін тоқтату туралы өтінішпен сотқа жүгінуге құқылы.";</w:t>
      </w:r>
    </w:p>
    <w:bookmarkEnd w:id="263"/>
    <w:bookmarkStart w:name="z355" w:id="264"/>
    <w:p>
      <w:pPr>
        <w:spacing w:after="0"/>
        <w:ind w:left="0"/>
        <w:jc w:val="both"/>
      </w:pPr>
      <w:r>
        <w:rPr>
          <w:rFonts w:ascii="Times New Roman"/>
          <w:b w:val="false"/>
          <w:i w:val="false"/>
          <w:color w:val="000000"/>
          <w:sz w:val="28"/>
        </w:rPr>
        <w:t>
      мынадай мазмұндағы 6-тармақпен толықтырылсын:</w:t>
      </w:r>
    </w:p>
    <w:bookmarkEnd w:id="264"/>
    <w:bookmarkStart w:name="z356" w:id="265"/>
    <w:p>
      <w:pPr>
        <w:spacing w:after="0"/>
        <w:ind w:left="0"/>
        <w:jc w:val="both"/>
      </w:pPr>
      <w:r>
        <w:rPr>
          <w:rFonts w:ascii="Times New Roman"/>
          <w:b w:val="false"/>
          <w:i w:val="false"/>
          <w:color w:val="000000"/>
          <w:sz w:val="28"/>
        </w:rPr>
        <w:t>
      "6. Осы баптың 1-тармағы бірінші бөлігінің 2) тармақшасында және 2, 3 және 4-тармақтарында көзделген негіздер бойынша оңалту рәсімін тоқтату туралы сотқа өтініш беру кезінде өтініш беруші адам өтініште борышкерді банкрот деп тану туралы талапты көрсетуге міндетті.";</w:t>
      </w:r>
    </w:p>
    <w:bookmarkEnd w:id="265"/>
    <w:bookmarkStart w:name="z357" w:id="266"/>
    <w:p>
      <w:pPr>
        <w:spacing w:after="0"/>
        <w:ind w:left="0"/>
        <w:jc w:val="both"/>
      </w:pPr>
      <w:r>
        <w:rPr>
          <w:rFonts w:ascii="Times New Roman"/>
          <w:b w:val="false"/>
          <w:i w:val="false"/>
          <w:color w:val="000000"/>
          <w:sz w:val="28"/>
        </w:rPr>
        <w:t xml:space="preserve">
      20) 84-баптың 2-тармағының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266"/>
    <w:bookmarkStart w:name="z358" w:id="267"/>
    <w:p>
      <w:pPr>
        <w:spacing w:after="0"/>
        <w:ind w:left="0"/>
        <w:jc w:val="both"/>
      </w:pPr>
      <w:r>
        <w:rPr>
          <w:rFonts w:ascii="Times New Roman"/>
          <w:b w:val="false"/>
          <w:i w:val="false"/>
          <w:color w:val="000000"/>
          <w:sz w:val="28"/>
        </w:rPr>
        <w:t>
      "2) банкроттың пайдасына немесе мүддесі үшін берілген атқарушылық құжат бойынша іс жүргізудің атқаруда болуы және (немесе) өткізілмеген мүліктің болуы;";</w:t>
      </w:r>
    </w:p>
    <w:bookmarkEnd w:id="267"/>
    <w:bookmarkStart w:name="z359" w:id="268"/>
    <w:p>
      <w:pPr>
        <w:spacing w:after="0"/>
        <w:ind w:left="0"/>
        <w:jc w:val="both"/>
      </w:pPr>
      <w:r>
        <w:rPr>
          <w:rFonts w:ascii="Times New Roman"/>
          <w:b w:val="false"/>
          <w:i w:val="false"/>
          <w:color w:val="000000"/>
          <w:sz w:val="28"/>
        </w:rPr>
        <w:t xml:space="preserve">
      21) 89-баптың </w:t>
      </w:r>
      <w:r>
        <w:rPr>
          <w:rFonts w:ascii="Times New Roman"/>
          <w:b w:val="false"/>
          <w:i w:val="false"/>
          <w:color w:val="000000"/>
          <w:sz w:val="28"/>
        </w:rPr>
        <w:t>2-тармағында</w:t>
      </w:r>
      <w:r>
        <w:rPr>
          <w:rFonts w:ascii="Times New Roman"/>
          <w:b w:val="false"/>
          <w:i w:val="false"/>
          <w:color w:val="000000"/>
          <w:sz w:val="28"/>
        </w:rPr>
        <w:t>:</w:t>
      </w:r>
    </w:p>
    <w:bookmarkEnd w:id="2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тармақшадағы</w:t>
      </w:r>
      <w:r>
        <w:rPr>
          <w:rFonts w:ascii="Times New Roman"/>
          <w:b w:val="false"/>
          <w:i w:val="false"/>
          <w:color w:val="000000"/>
          <w:sz w:val="28"/>
        </w:rPr>
        <w:t xml:space="preserve"> "сату жоспарына сәйкес" деген сөздерден кейін "және (немесе) кредиторлар жиналысының шешімі бойынша тікелей сату әдісімен" деген сөздермен толықтырылсын; </w:t>
      </w:r>
    </w:p>
    <w:bookmarkStart w:name="z361" w:id="269"/>
    <w:p>
      <w:pPr>
        <w:spacing w:after="0"/>
        <w:ind w:left="0"/>
        <w:jc w:val="both"/>
      </w:pPr>
      <w:r>
        <w:rPr>
          <w:rFonts w:ascii="Times New Roman"/>
          <w:b w:val="false"/>
          <w:i w:val="false"/>
          <w:color w:val="000000"/>
          <w:sz w:val="28"/>
        </w:rPr>
        <w:t>
      мынадай мазмұндағы 17-1) және 24-2) тармақшалармен толықтырылсын:</w:t>
      </w:r>
    </w:p>
    <w:bookmarkEnd w:id="269"/>
    <w:bookmarkStart w:name="z362" w:id="270"/>
    <w:p>
      <w:pPr>
        <w:spacing w:after="0"/>
        <w:ind w:left="0"/>
        <w:jc w:val="both"/>
      </w:pPr>
      <w:r>
        <w:rPr>
          <w:rFonts w:ascii="Times New Roman"/>
          <w:b w:val="false"/>
          <w:i w:val="false"/>
          <w:color w:val="000000"/>
          <w:sz w:val="28"/>
        </w:rPr>
        <w:t>
      "17-1) банкроттық рәсімін жүргізу мерзімі өткенге дейін жиырма жұмыс күні бұрын банкроттық рәсімін жүргізу мерзімін ұзарту туралы мәселені қарау бойынша кредиторлар жиналысын өткізуді ұйымдастыруға;";</w:t>
      </w:r>
    </w:p>
    <w:bookmarkEnd w:id="270"/>
    <w:bookmarkStart w:name="z363" w:id="271"/>
    <w:p>
      <w:pPr>
        <w:spacing w:after="0"/>
        <w:ind w:left="0"/>
        <w:jc w:val="both"/>
      </w:pPr>
      <w:r>
        <w:rPr>
          <w:rFonts w:ascii="Times New Roman"/>
          <w:b w:val="false"/>
          <w:i w:val="false"/>
          <w:color w:val="000000"/>
          <w:sz w:val="28"/>
        </w:rPr>
        <w:t>
      "24-2) Қазақстан Республикасының салық және кеден заңнамасына сәйкес борышкер атынан міндеттемелерді орындауға;";</w:t>
      </w:r>
    </w:p>
    <w:bookmarkEnd w:id="271"/>
    <w:bookmarkStart w:name="z364" w:id="272"/>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90-бапта</w:t>
      </w:r>
      <w:r>
        <w:rPr>
          <w:rFonts w:ascii="Times New Roman"/>
          <w:b w:val="false"/>
          <w:i w:val="false"/>
          <w:color w:val="000000"/>
          <w:sz w:val="28"/>
        </w:rPr>
        <w:t>:</w:t>
      </w:r>
    </w:p>
    <w:bookmarkEnd w:id="2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бірінші бөлігіндегі "тағайындалған күнінен" деген сөздер "банкроттық туралы іс қозғау туралы ұйғарым шығарылған күннен"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367" w:id="273"/>
    <w:p>
      <w:pPr>
        <w:spacing w:after="0"/>
        <w:ind w:left="0"/>
        <w:jc w:val="both"/>
      </w:pPr>
      <w:r>
        <w:rPr>
          <w:rFonts w:ascii="Times New Roman"/>
          <w:b w:val="false"/>
          <w:i w:val="false"/>
          <w:color w:val="000000"/>
          <w:sz w:val="28"/>
        </w:rPr>
        <w:t>
      "5. Кепілді кредитордың кепілмен қамтамасыз етілген бөлігінде мүліктік массада кепіл мүлкі болған кезде екінші кезекке енгізілетін талабын қоспағанда, кредитордың осы баптың 3-тармағының бірінші бөлігінде көрсетілген мерзімнен кешіктіріліп мәлімделген талабы кредиторлар талаптары тізілімінің алтыншы кезегіне енгізіледі. Мұндай кредиторлар бір ай мерзімде мәлімделген кредиторлар талаптары толық қанағаттандырылғанға дейін кредиторлар жиналысында дауыс беру құқығынан айырылады.";</w:t>
      </w:r>
    </w:p>
    <w:bookmarkEnd w:id="273"/>
    <w:bookmarkStart w:name="z368" w:id="274"/>
    <w:p>
      <w:pPr>
        <w:spacing w:after="0"/>
        <w:ind w:left="0"/>
        <w:jc w:val="both"/>
      </w:pPr>
      <w:r>
        <w:rPr>
          <w:rFonts w:ascii="Times New Roman"/>
          <w:b w:val="false"/>
          <w:i w:val="false"/>
          <w:color w:val="000000"/>
          <w:sz w:val="28"/>
        </w:rPr>
        <w:t xml:space="preserve">
      23) 96-баптың </w:t>
      </w:r>
      <w:r>
        <w:rPr>
          <w:rFonts w:ascii="Times New Roman"/>
          <w:b w:val="false"/>
          <w:i w:val="false"/>
          <w:color w:val="000000"/>
          <w:sz w:val="28"/>
        </w:rPr>
        <w:t>3-тармағындағы</w:t>
      </w:r>
      <w:r>
        <w:rPr>
          <w:rFonts w:ascii="Times New Roman"/>
          <w:b w:val="false"/>
          <w:i w:val="false"/>
          <w:color w:val="000000"/>
          <w:sz w:val="28"/>
        </w:rPr>
        <w:t xml:space="preserve"> "әкімшілік немесе қылмыстық сот ісін жүргізу" деген сөздер "қылмыстық сот ісін жүргізу немесе әкімшілік іс жүргізу" деген сөздермен ауыстырылсын;</w:t>
      </w:r>
    </w:p>
    <w:bookmarkEnd w:id="274"/>
    <w:bookmarkStart w:name="z369" w:id="275"/>
    <w:p>
      <w:pPr>
        <w:spacing w:after="0"/>
        <w:ind w:left="0"/>
        <w:jc w:val="both"/>
      </w:pPr>
      <w:r>
        <w:rPr>
          <w:rFonts w:ascii="Times New Roman"/>
          <w:b w:val="false"/>
          <w:i w:val="false"/>
          <w:color w:val="000000"/>
          <w:sz w:val="28"/>
        </w:rPr>
        <w:t xml:space="preserve">
      24) 99-баптың </w:t>
      </w:r>
      <w:r>
        <w:rPr>
          <w:rFonts w:ascii="Times New Roman"/>
          <w:b w:val="false"/>
          <w:i w:val="false"/>
          <w:color w:val="000000"/>
          <w:sz w:val="28"/>
        </w:rPr>
        <w:t>1-тармағында</w:t>
      </w:r>
      <w:r>
        <w:rPr>
          <w:rFonts w:ascii="Times New Roman"/>
          <w:b w:val="false"/>
          <w:i w:val="false"/>
          <w:color w:val="000000"/>
          <w:sz w:val="28"/>
        </w:rPr>
        <w:t>:</w:t>
      </w:r>
    </w:p>
    <w:bookmarkEnd w:id="275"/>
    <w:bookmarkStart w:name="z370" w:id="276"/>
    <w:p>
      <w:pPr>
        <w:spacing w:after="0"/>
        <w:ind w:left="0"/>
        <w:jc w:val="both"/>
      </w:pPr>
      <w:r>
        <w:rPr>
          <w:rFonts w:ascii="Times New Roman"/>
          <w:b w:val="false"/>
          <w:i w:val="false"/>
          <w:color w:val="000000"/>
          <w:sz w:val="28"/>
        </w:rPr>
        <w:t>
      екінші бөлік "оны ұйымдастырушыны" деген сөздерден кейін ", сондай-ақ оны тікелей сату әдісімен өткізу тәртібін" деген сөздермен толықтырылсын;</w:t>
      </w:r>
    </w:p>
    <w:bookmarkEnd w:id="276"/>
    <w:bookmarkStart w:name="z371" w:id="277"/>
    <w:p>
      <w:pPr>
        <w:spacing w:after="0"/>
        <w:ind w:left="0"/>
        <w:jc w:val="both"/>
      </w:pPr>
      <w:r>
        <w:rPr>
          <w:rFonts w:ascii="Times New Roman"/>
          <w:b w:val="false"/>
          <w:i w:val="false"/>
          <w:color w:val="000000"/>
          <w:sz w:val="28"/>
        </w:rPr>
        <w:t>
      мынадай мазмұндағы үшінші және төртінші бөліктермен толықтырылсын:</w:t>
      </w:r>
    </w:p>
    <w:bookmarkEnd w:id="277"/>
    <w:bookmarkStart w:name="z372" w:id="278"/>
    <w:p>
      <w:pPr>
        <w:spacing w:after="0"/>
        <w:ind w:left="0"/>
        <w:jc w:val="both"/>
      </w:pPr>
      <w:r>
        <w:rPr>
          <w:rFonts w:ascii="Times New Roman"/>
          <w:b w:val="false"/>
          <w:i w:val="false"/>
          <w:color w:val="000000"/>
          <w:sz w:val="28"/>
        </w:rPr>
        <w:t xml:space="preserve">
      "Борышкердің мүлкін сатудан түскен ақшаны есепке жатқызу үшін әкімші Қазақстан Республикасының Ұлттық Банкі айқындаған тәртіппен екінші деңгейдегі банкте (банк операцияларының жекелеген түрлерін жүзеге асыратын ұйымда) өз атына ағымдағы шот ашады, бұл ретте мемлекеттік кірістер органының осы шот бойынша ақша қозғалысы туралы сұрау салуы негізінде банктің, банк операцияларының жекелеген түрлерін жүзеге асыратын ұйымның банкке, банк операцияларының жекелеген түрлерін жүзеге асыратын ұйымға мәліметтер беруіне келісім береді. </w:t>
      </w:r>
    </w:p>
    <w:bookmarkEnd w:id="278"/>
    <w:bookmarkStart w:name="z373" w:id="279"/>
    <w:p>
      <w:pPr>
        <w:spacing w:after="0"/>
        <w:ind w:left="0"/>
        <w:jc w:val="both"/>
      </w:pPr>
      <w:r>
        <w:rPr>
          <w:rFonts w:ascii="Times New Roman"/>
          <w:b w:val="false"/>
          <w:i w:val="false"/>
          <w:color w:val="000000"/>
          <w:sz w:val="28"/>
        </w:rPr>
        <w:t>
      Борышкердің мүлкін сатудан түскен ақшаны есепке жатқызу үшін әкімшінің ағымдағы шотындағы ақша оның меншігі және (немесе) кірісі болмайды және оның мұрагерлігіне енгізілмейді.";</w:t>
      </w:r>
    </w:p>
    <w:bookmarkEnd w:id="279"/>
    <w:bookmarkStart w:name="z374" w:id="280"/>
    <w:p>
      <w:pPr>
        <w:spacing w:after="0"/>
        <w:ind w:left="0"/>
        <w:jc w:val="both"/>
      </w:pPr>
      <w:r>
        <w:rPr>
          <w:rFonts w:ascii="Times New Roman"/>
          <w:b w:val="false"/>
          <w:i w:val="false"/>
          <w:color w:val="000000"/>
          <w:sz w:val="28"/>
        </w:rPr>
        <w:t xml:space="preserve">
      25) 100-баптың </w:t>
      </w:r>
      <w:r>
        <w:rPr>
          <w:rFonts w:ascii="Times New Roman"/>
          <w:b w:val="false"/>
          <w:i w:val="false"/>
          <w:color w:val="000000"/>
          <w:sz w:val="28"/>
        </w:rPr>
        <w:t>1-тармағында</w:t>
      </w:r>
      <w:r>
        <w:rPr>
          <w:rFonts w:ascii="Times New Roman"/>
          <w:b w:val="false"/>
          <w:i w:val="false"/>
          <w:color w:val="000000"/>
          <w:sz w:val="28"/>
        </w:rPr>
        <w:t>:</w:t>
      </w:r>
    </w:p>
    <w:bookmarkEnd w:id="280"/>
    <w:bookmarkStart w:name="z375" w:id="281"/>
    <w:p>
      <w:pPr>
        <w:spacing w:after="0"/>
        <w:ind w:left="0"/>
        <w:jc w:val="both"/>
      </w:pPr>
      <w:r>
        <w:rPr>
          <w:rFonts w:ascii="Times New Roman"/>
          <w:b w:val="false"/>
          <w:i w:val="false"/>
          <w:color w:val="000000"/>
          <w:sz w:val="28"/>
        </w:rPr>
        <w:t>
      екінші бөлік мынадай редакцияда жазылсын:</w:t>
      </w:r>
    </w:p>
    <w:bookmarkEnd w:id="281"/>
    <w:bookmarkStart w:name="z376" w:id="282"/>
    <w:p>
      <w:pPr>
        <w:spacing w:after="0"/>
        <w:ind w:left="0"/>
        <w:jc w:val="both"/>
      </w:pPr>
      <w:r>
        <w:rPr>
          <w:rFonts w:ascii="Times New Roman"/>
          <w:b w:val="false"/>
          <w:i w:val="false"/>
          <w:color w:val="000000"/>
          <w:sz w:val="28"/>
        </w:rPr>
        <w:t>
      "Әкімшілік шығыстар әкімшінің негізгі сыйақысын, мүлікті қорғау және бақылау, мүлікті бағалау және өткізу, белгілі бір банкротқа қатысты банктік көрсетілетін қызметтер бойынша шығындарды қамтиды.";</w:t>
      </w:r>
    </w:p>
    <w:bookmarkEnd w:id="282"/>
    <w:bookmarkStart w:name="z377" w:id="283"/>
    <w:p>
      <w:pPr>
        <w:spacing w:after="0"/>
        <w:ind w:left="0"/>
        <w:jc w:val="both"/>
      </w:pPr>
      <w:r>
        <w:rPr>
          <w:rFonts w:ascii="Times New Roman"/>
          <w:b w:val="false"/>
          <w:i w:val="false"/>
          <w:color w:val="000000"/>
          <w:sz w:val="28"/>
        </w:rPr>
        <w:t xml:space="preserve">
      мынадай мазмұндағы бесінші бөлікпен толықтырылсын: </w:t>
      </w:r>
    </w:p>
    <w:bookmarkEnd w:id="283"/>
    <w:bookmarkStart w:name="z378" w:id="284"/>
    <w:p>
      <w:pPr>
        <w:spacing w:after="0"/>
        <w:ind w:left="0"/>
        <w:jc w:val="both"/>
      </w:pPr>
      <w:r>
        <w:rPr>
          <w:rFonts w:ascii="Times New Roman"/>
          <w:b w:val="false"/>
          <w:i w:val="false"/>
          <w:color w:val="000000"/>
          <w:sz w:val="28"/>
        </w:rPr>
        <w:t>
      "Банкротта мүлік болмаған жағдайда әкімшілік шығыстар республикалық бюджет туралы заңда тиісті қаржы жылына белгіленген ең төмен бес жалақыны құрайды.";</w:t>
      </w:r>
    </w:p>
    <w:bookmarkEnd w:id="284"/>
    <w:bookmarkStart w:name="z379" w:id="285"/>
    <w:p>
      <w:pPr>
        <w:spacing w:after="0"/>
        <w:ind w:left="0"/>
        <w:jc w:val="both"/>
      </w:pPr>
      <w:r>
        <w:rPr>
          <w:rFonts w:ascii="Times New Roman"/>
          <w:b w:val="false"/>
          <w:i w:val="false"/>
          <w:color w:val="000000"/>
          <w:sz w:val="28"/>
        </w:rPr>
        <w:t xml:space="preserve">
      26) 104-1-баптың </w:t>
      </w:r>
      <w:r>
        <w:rPr>
          <w:rFonts w:ascii="Times New Roman"/>
          <w:b w:val="false"/>
          <w:i w:val="false"/>
          <w:color w:val="000000"/>
          <w:sz w:val="28"/>
        </w:rPr>
        <w:t>4-тармағының</w:t>
      </w:r>
      <w:r>
        <w:rPr>
          <w:rFonts w:ascii="Times New Roman"/>
          <w:b w:val="false"/>
          <w:i w:val="false"/>
          <w:color w:val="000000"/>
          <w:sz w:val="28"/>
        </w:rPr>
        <w:t xml:space="preserve"> бірінші бөлігі "әкімшілік шығыстарды" деген сөздерден кейін ", оның ішінде кепілге салынған мүлікті кепіл ұстаушыға берумен байланысты пайда болған, есептелген салық сомасын" деген сөздермен толықтырылсын;</w:t>
      </w:r>
    </w:p>
    <w:bookmarkEnd w:id="285"/>
    <w:bookmarkStart w:name="z380" w:id="286"/>
    <w:p>
      <w:pPr>
        <w:spacing w:after="0"/>
        <w:ind w:left="0"/>
        <w:jc w:val="both"/>
      </w:pPr>
      <w:r>
        <w:rPr>
          <w:rFonts w:ascii="Times New Roman"/>
          <w:b w:val="false"/>
          <w:i w:val="false"/>
          <w:color w:val="000000"/>
          <w:sz w:val="28"/>
        </w:rPr>
        <w:t xml:space="preserve">
      27) 110-баптың </w:t>
      </w:r>
      <w:r>
        <w:rPr>
          <w:rFonts w:ascii="Times New Roman"/>
          <w:b w:val="false"/>
          <w:i w:val="false"/>
          <w:color w:val="000000"/>
          <w:sz w:val="28"/>
        </w:rPr>
        <w:t>1-тармағының</w:t>
      </w:r>
      <w:r>
        <w:rPr>
          <w:rFonts w:ascii="Times New Roman"/>
          <w:b w:val="false"/>
          <w:i w:val="false"/>
          <w:color w:val="000000"/>
          <w:sz w:val="28"/>
        </w:rPr>
        <w:t xml:space="preserve"> бірінші бөлігі "банкроттықты басқарушы" деген сөздерден кейін "қорытынды есеп келісілген күннен бастап он жұмыс күнінен кешіктірмей" деген сөздермен толықтырылсын;</w:t>
      </w:r>
    </w:p>
    <w:bookmarkEnd w:id="286"/>
    <w:bookmarkStart w:name="z381" w:id="287"/>
    <w:p>
      <w:pPr>
        <w:spacing w:after="0"/>
        <w:ind w:left="0"/>
        <w:jc w:val="both"/>
      </w:pPr>
      <w:r>
        <w:rPr>
          <w:rFonts w:ascii="Times New Roman"/>
          <w:b w:val="false"/>
          <w:i w:val="false"/>
          <w:color w:val="000000"/>
          <w:sz w:val="28"/>
        </w:rPr>
        <w:t xml:space="preserve">
      28) 118-1-баптың 2-тармағының </w:t>
      </w:r>
      <w:r>
        <w:rPr>
          <w:rFonts w:ascii="Times New Roman"/>
          <w:b w:val="false"/>
          <w:i w:val="false"/>
          <w:color w:val="000000"/>
          <w:sz w:val="28"/>
        </w:rPr>
        <w:t>3) тармақшасындағы</w:t>
      </w:r>
      <w:r>
        <w:rPr>
          <w:rFonts w:ascii="Times New Roman"/>
          <w:b w:val="false"/>
          <w:i w:val="false"/>
          <w:color w:val="000000"/>
          <w:sz w:val="28"/>
        </w:rPr>
        <w:t xml:space="preserve"> "екі" деген сөз "бес" деген сөзбен ауыстырылсын. </w:t>
      </w:r>
    </w:p>
    <w:bookmarkEnd w:id="287"/>
    <w:bookmarkStart w:name="z382" w:id="288"/>
    <w:p>
      <w:pPr>
        <w:spacing w:after="0"/>
        <w:ind w:left="0"/>
        <w:jc w:val="both"/>
      </w:pPr>
      <w:r>
        <w:rPr>
          <w:rFonts w:ascii="Times New Roman"/>
          <w:b w:val="false"/>
          <w:i w:val="false"/>
          <w:color w:val="000000"/>
          <w:sz w:val="28"/>
        </w:rPr>
        <w:t xml:space="preserve">
      22. "Рұқсаттар және хабарламалар туралы" 2014 жылғы 16 мамырдағы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288"/>
    <w:bookmarkStart w:name="z383" w:id="289"/>
    <w:p>
      <w:pPr>
        <w:spacing w:after="0"/>
        <w:ind w:left="0"/>
        <w:jc w:val="both"/>
      </w:pPr>
      <w:r>
        <w:rPr>
          <w:rFonts w:ascii="Times New Roman"/>
          <w:b w:val="false"/>
          <w:i w:val="false"/>
          <w:color w:val="000000"/>
          <w:sz w:val="28"/>
        </w:rPr>
        <w:t xml:space="preserve">
      1) 28-баптың 2-тармағының </w:t>
      </w:r>
      <w:r>
        <w:rPr>
          <w:rFonts w:ascii="Times New Roman"/>
          <w:b w:val="false"/>
          <w:i w:val="false"/>
          <w:color w:val="000000"/>
          <w:sz w:val="28"/>
        </w:rPr>
        <w:t>4) тармақшасы</w:t>
      </w:r>
      <w:r>
        <w:rPr>
          <w:rFonts w:ascii="Times New Roman"/>
          <w:b w:val="false"/>
          <w:i w:val="false"/>
          <w:color w:val="000000"/>
          <w:sz w:val="28"/>
        </w:rPr>
        <w:t xml:space="preserve"> тоғызыншы абзацтағы "акционерлік қоғам жүзеге асыратын қызметте" деген сөздер "акционерлік қоғам" деген сөздермен ауыстырылып, мынадай мазмұндағы оныншы және он бірінші абзацтармен толықтырылсын:</w:t>
      </w:r>
    </w:p>
    <w:bookmarkEnd w:id="289"/>
    <w:bookmarkStart w:name="z384" w:id="290"/>
    <w:p>
      <w:pPr>
        <w:spacing w:after="0"/>
        <w:ind w:left="0"/>
        <w:jc w:val="both"/>
      </w:pPr>
      <w:r>
        <w:rPr>
          <w:rFonts w:ascii="Times New Roman"/>
          <w:b w:val="false"/>
          <w:i w:val="false"/>
          <w:color w:val="000000"/>
          <w:sz w:val="28"/>
        </w:rPr>
        <w:t>
      "қаржы құралдарынан басқа, өзге активтермен сауданы ұйымдастыру жөніндегі қызметті жүзеге асырған кезде Қазақстан Республикасының заңдарында белгіленген өкілеттіктер шегінде қор биржасы;</w:t>
      </w:r>
    </w:p>
    <w:bookmarkEnd w:id="290"/>
    <w:bookmarkStart w:name="z385" w:id="291"/>
    <w:p>
      <w:pPr>
        <w:spacing w:after="0"/>
        <w:ind w:left="0"/>
        <w:jc w:val="both"/>
      </w:pPr>
      <w:r>
        <w:rPr>
          <w:rFonts w:ascii="Times New Roman"/>
          <w:b w:val="false"/>
          <w:i w:val="false"/>
          <w:color w:val="000000"/>
          <w:sz w:val="28"/>
        </w:rPr>
        <w:t>
      қаржы құралдарынан басқа, өзге активтермен жасалатын мәмілелер жөніндегі клирингтік қызметті жүзеге асырған кезде Қазақстан Республикасының заңдарында белгіленген өкілеттіктер шегінде қаржы құралдарымен жасалатын мәмілелер бойынша клирингтік қызметке арналған лицензиясы бар ұйым жүзеге асыратын қызметте;";</w:t>
      </w:r>
    </w:p>
    <w:bookmarkEnd w:id="291"/>
    <w:bookmarkStart w:name="z386" w:id="29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1-қосымша</w:t>
      </w:r>
      <w:r>
        <w:rPr>
          <w:rFonts w:ascii="Times New Roman"/>
          <w:b w:val="false"/>
          <w:i w:val="false"/>
          <w:color w:val="000000"/>
          <w:sz w:val="28"/>
        </w:rPr>
        <w:t xml:space="preserve"> мынадай мазмұндағы 61-1-жолмен толықтырылсын:</w:t>
      </w:r>
    </w:p>
    <w:bookmarkEnd w:id="292"/>
    <w:bookmarkStart w:name="z387" w:id="293"/>
    <w:p>
      <w:pPr>
        <w:spacing w:after="0"/>
        <w:ind w:left="0"/>
        <w:jc w:val="both"/>
      </w:pPr>
      <w:r>
        <w:rPr>
          <w:rFonts w:ascii="Times New Roman"/>
          <w:b w:val="false"/>
          <w:i w:val="false"/>
          <w:color w:val="000000"/>
          <w:sz w:val="28"/>
        </w:rPr>
        <w:t>
      "</w:t>
      </w:r>
    </w:p>
    <w:bookmarkEnd w:id="2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санаттағы төлем ұйымдарына төлем қызметтерін көрсету және банк операцияларының жекелеген түрлерін (заңды тұлғалардың банктік шоттарын ашу және жүргізу, аударым операциялары: заңды тұлғалардың төлемдер және ақша аударымдары бойынша нұсқауларын орындау) жүзеге асыру жөніндегі қызметті жүзеге асыруға берілетін лицензия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294"/>
          <w:p>
            <w:pPr>
              <w:spacing w:after="20"/>
              <w:ind w:left="20"/>
              <w:jc w:val="both"/>
            </w:pPr>
            <w:r>
              <w:rPr>
                <w:rFonts w:ascii="Times New Roman"/>
                <w:b w:val="false"/>
                <w:i w:val="false"/>
                <w:color w:val="000000"/>
                <w:sz w:val="20"/>
              </w:rPr>
              <w:t xml:space="preserve">
Иеліктен шығарылмайтын; конкурс рəсімі қолданылмайды; лицензия беру кезінде осы Заңның 25-бабының </w:t>
            </w:r>
            <w:r>
              <w:rPr>
                <w:rFonts w:ascii="Times New Roman"/>
                <w:b w:val="false"/>
                <w:i w:val="false"/>
                <w:color w:val="000000"/>
                <w:sz w:val="20"/>
              </w:rPr>
              <w:t>3-тармағы</w:t>
            </w:r>
            <w:r>
              <w:rPr>
                <w:rFonts w:ascii="Times New Roman"/>
                <w:b w:val="false"/>
                <w:i w:val="false"/>
                <w:color w:val="000000"/>
                <w:sz w:val="20"/>
              </w:rPr>
              <w:t xml:space="preserve"> бірінші бөлігінің жəне 26-бабы </w:t>
            </w:r>
            <w:r>
              <w:rPr>
                <w:rFonts w:ascii="Times New Roman"/>
                <w:b w:val="false"/>
                <w:i w:val="false"/>
                <w:color w:val="000000"/>
                <w:sz w:val="20"/>
              </w:rPr>
              <w:t>1</w:t>
            </w:r>
            <w:r>
              <w:rPr>
                <w:rFonts w:ascii="Times New Roman"/>
                <w:b w:val="false"/>
                <w:i w:val="false"/>
                <w:color w:val="000000"/>
                <w:sz w:val="20"/>
              </w:rPr>
              <w:t xml:space="preserve">, </w:t>
            </w:r>
            <w:r>
              <w:rPr>
                <w:rFonts w:ascii="Times New Roman"/>
                <w:b w:val="false"/>
                <w:i w:val="false"/>
                <w:color w:val="000000"/>
                <w:sz w:val="20"/>
              </w:rPr>
              <w:t>2-тармақтарының</w:t>
            </w:r>
            <w:r>
              <w:rPr>
                <w:rFonts w:ascii="Times New Roman"/>
                <w:b w:val="false"/>
                <w:i w:val="false"/>
                <w:color w:val="000000"/>
                <w:sz w:val="20"/>
              </w:rPr>
              <w:t xml:space="preserve"> күші қолданылмайды;</w:t>
            </w:r>
          </w:p>
          <w:bookmarkEnd w:id="294"/>
          <w:p>
            <w:pPr>
              <w:spacing w:after="20"/>
              <w:ind w:left="20"/>
              <w:jc w:val="both"/>
            </w:pPr>
            <w:r>
              <w:rPr>
                <w:rFonts w:ascii="Times New Roman"/>
                <w:b w:val="false"/>
                <w:i w:val="false"/>
                <w:color w:val="000000"/>
                <w:sz w:val="20"/>
              </w:rPr>
              <w:t>
1-сынып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390" w:id="29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2-қосымшаның</w:t>
      </w:r>
      <w:r>
        <w:rPr>
          <w:rFonts w:ascii="Times New Roman"/>
          <w:b w:val="false"/>
          <w:i w:val="false"/>
          <w:color w:val="000000"/>
          <w:sz w:val="28"/>
        </w:rPr>
        <w:t xml:space="preserve"> 84-1-жолы мынадай редакцияда жазылсын:</w:t>
      </w:r>
    </w:p>
    <w:bookmarkEnd w:id="295"/>
    <w:bookmarkStart w:name="z391" w:id="296"/>
    <w:p>
      <w:pPr>
        <w:spacing w:after="0"/>
        <w:ind w:left="0"/>
        <w:jc w:val="both"/>
      </w:pPr>
      <w:r>
        <w:rPr>
          <w:rFonts w:ascii="Times New Roman"/>
          <w:b w:val="false"/>
          <w:i w:val="false"/>
          <w:color w:val="000000"/>
          <w:sz w:val="28"/>
        </w:rPr>
        <w:t>
      "</w:t>
      </w:r>
    </w:p>
    <w:bookmarkEnd w:id="2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Банкінде есептік тіркеуден өткен екінші санаттағы төлем ұйымдарының тізіліміне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"Төлемдер және төлем жүйелері туралы"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белгіленген, көрсетілетін төлем қызметтерін ұсынуға рұқсат (құқық) беру үшін екінші санаттағы төлем ұйымының есептік тіркеуден өткені туралы хабарлама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393" w:id="297"/>
    <w:p>
      <w:pPr>
        <w:spacing w:after="0"/>
        <w:ind w:left="0"/>
        <w:jc w:val="both"/>
      </w:pPr>
      <w:r>
        <w:rPr>
          <w:rFonts w:ascii="Times New Roman"/>
          <w:b w:val="false"/>
          <w:i w:val="false"/>
          <w:color w:val="000000"/>
          <w:sz w:val="28"/>
        </w:rPr>
        <w:t xml:space="preserve">
      23. "Мемлекеттік аудит және қаржылық бақылау туралы" 2015 жылғы 12 қарашадағы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297"/>
    <w:bookmarkStart w:name="z394" w:id="29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бүкіл мәтін</w:t>
      </w:r>
      <w:r>
        <w:rPr>
          <w:rFonts w:ascii="Times New Roman"/>
          <w:b w:val="false"/>
          <w:i w:val="false"/>
          <w:color w:val="000000"/>
          <w:sz w:val="28"/>
        </w:rPr>
        <w:t xml:space="preserve"> бойынша "ревизиялық комиссиялардың", "ревизиялық комиссия", "ревизиялық комиссиялар", "Ревизиялық комиссия", "Ревизиялық комиссияның" деген сөздер тиісінше "тексеру комиссияларының", "тексеру комиссиясы", "тексеру комиссиялары", "Тексеру комиссиясы", "Тексеру комиссиясының" деген сөздермен ауыстырылсын; </w:t>
      </w:r>
    </w:p>
    <w:bookmarkEnd w:id="298"/>
    <w:bookmarkStart w:name="z395" w:id="29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29-бапта</w:t>
      </w:r>
      <w:r>
        <w:rPr>
          <w:rFonts w:ascii="Times New Roman"/>
          <w:b w:val="false"/>
          <w:i w:val="false"/>
          <w:color w:val="000000"/>
          <w:sz w:val="28"/>
        </w:rPr>
        <w:t xml:space="preserve">: </w:t>
      </w:r>
    </w:p>
    <w:bookmarkEnd w:id="299"/>
    <w:bookmarkStart w:name="z396" w:id="300"/>
    <w:p>
      <w:pPr>
        <w:spacing w:after="0"/>
        <w:ind w:left="0"/>
        <w:jc w:val="both"/>
      </w:pPr>
      <w:r>
        <w:rPr>
          <w:rFonts w:ascii="Times New Roman"/>
          <w:b w:val="false"/>
          <w:i w:val="false"/>
          <w:color w:val="000000"/>
          <w:sz w:val="28"/>
        </w:rPr>
        <w:t>
      мынадай мазмұндағы 1-1-тармақпен толықтырылсын:</w:t>
      </w:r>
    </w:p>
    <w:bookmarkEnd w:id="300"/>
    <w:bookmarkStart w:name="z397" w:id="301"/>
    <w:p>
      <w:pPr>
        <w:spacing w:after="0"/>
        <w:ind w:left="0"/>
        <w:jc w:val="both"/>
      </w:pPr>
      <w:r>
        <w:rPr>
          <w:rFonts w:ascii="Times New Roman"/>
          <w:b w:val="false"/>
          <w:i w:val="false"/>
          <w:color w:val="000000"/>
          <w:sz w:val="28"/>
        </w:rPr>
        <w:t>
      "1-1. Жоғары аудиторлық палатаның ведомстволық бағынысты ұйымды тарта отырып, кейіннен бағалауы шеңберінде Жоғары аудиторлық палата айқындаған тәртіппен және мерзімдерде мемлекеттік органдардың даму жоспарларының және астананың, облыстардың, республикалық маңызы бар қалалардың даму жоспарларының мақсаттарына қол жеткізу және бюджеттік бағдарламалардың паспорттарында көзделген түпкілікті нәтижелерге қол жеткізу жөніндегі мемлекеттік органдар қызметінің тиімділігі де бағаланады.";</w:t>
      </w:r>
    </w:p>
    <w:bookmarkEnd w:id="3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мазмұндағы 2-1) тармақшамен толықтырылсын:</w:t>
      </w:r>
    </w:p>
    <w:bookmarkStart w:name="z399" w:id="302"/>
    <w:p>
      <w:pPr>
        <w:spacing w:after="0"/>
        <w:ind w:left="0"/>
        <w:jc w:val="both"/>
      </w:pPr>
      <w:r>
        <w:rPr>
          <w:rFonts w:ascii="Times New Roman"/>
          <w:b w:val="false"/>
          <w:i w:val="false"/>
          <w:color w:val="000000"/>
          <w:sz w:val="28"/>
        </w:rPr>
        <w:t>
      "2-1) мемлекеттік органдардың даму жоспарларының және астананың, облыстардың, республикалық маңызы бар қалалардың даму жоспарларының мақсаттарына қол жеткізу және бюджеттік бағдарламалардың паспорттарында көзделген түпкілікті нәтижелерге қол жеткізу жөніндегі мемлекеттік органдар қызметінің тиімділігін;";</w:t>
      </w:r>
    </w:p>
    <w:bookmarkEnd w:id="302"/>
    <w:bookmarkStart w:name="z400" w:id="30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35-бапта</w:t>
      </w:r>
      <w:r>
        <w:rPr>
          <w:rFonts w:ascii="Times New Roman"/>
          <w:b w:val="false"/>
          <w:i w:val="false"/>
          <w:color w:val="000000"/>
          <w:sz w:val="28"/>
        </w:rPr>
        <w:t>:</w:t>
      </w:r>
    </w:p>
    <w:bookmarkEnd w:id="3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1-тармақтағы</w:t>
      </w:r>
      <w:r>
        <w:rPr>
          <w:rFonts w:ascii="Times New Roman"/>
          <w:b w:val="false"/>
          <w:i w:val="false"/>
          <w:color w:val="000000"/>
          <w:sz w:val="28"/>
        </w:rPr>
        <w:t xml:space="preserve"> "басқару процестерін оңтайландыру" деген сөздер "процестерді автоматтандыру, сондай-ақ сыртқы мемлекеттік аудит органдары мен мемлекеттік аудит объектілері арасындағы цифрлық өзара іс-қимылды ендіру" деген сөздермен ауыстырылсын;</w:t>
      </w:r>
    </w:p>
    <w:bookmarkStart w:name="z402" w:id="304"/>
    <w:p>
      <w:pPr>
        <w:spacing w:after="0"/>
        <w:ind w:left="0"/>
        <w:jc w:val="both"/>
      </w:pPr>
      <w:r>
        <w:rPr>
          <w:rFonts w:ascii="Times New Roman"/>
          <w:b w:val="false"/>
          <w:i w:val="false"/>
          <w:color w:val="000000"/>
          <w:sz w:val="28"/>
        </w:rPr>
        <w:t>
      мынадай мазмұндағы 1-1-тармақпен толықтырылсын:</w:t>
      </w:r>
    </w:p>
    <w:bookmarkEnd w:id="304"/>
    <w:bookmarkStart w:name="z403" w:id="305"/>
    <w:p>
      <w:pPr>
        <w:spacing w:after="0"/>
        <w:ind w:left="0"/>
        <w:jc w:val="both"/>
      </w:pPr>
      <w:r>
        <w:rPr>
          <w:rFonts w:ascii="Times New Roman"/>
          <w:b w:val="false"/>
          <w:i w:val="false"/>
          <w:color w:val="000000"/>
          <w:sz w:val="28"/>
        </w:rPr>
        <w:t>
      "1-1. Сыртқы мемлекеттік аудит және қаржылық бақылау объектілері құжаттарды, мәліметтерді, қарсылықтарды және Қазақстан Республикасының мемлекеттік аудит және қаржылық бақылау туралы заңнамасында көзделген өзге де ақпаратты ұсыну үшін бірыңғай дерекқорды пайдаланады.";</w:t>
      </w:r>
    </w:p>
    <w:bookmarkEnd w:id="3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2-тармақтағы</w:t>
      </w:r>
      <w:r>
        <w:rPr>
          <w:rFonts w:ascii="Times New Roman"/>
          <w:b w:val="false"/>
          <w:i w:val="false"/>
          <w:color w:val="000000"/>
          <w:sz w:val="28"/>
        </w:rPr>
        <w:t xml:space="preserve"> "өзге де ақпаратты" деген сөздер "өзге ақпаратты да" деген сөздермен ауыстырылсын;</w:t>
      </w:r>
    </w:p>
    <w:bookmarkStart w:name="z405" w:id="30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37-бап</w:t>
      </w:r>
      <w:r>
        <w:rPr>
          <w:rFonts w:ascii="Times New Roman"/>
          <w:b w:val="false"/>
          <w:i w:val="false"/>
          <w:color w:val="000000"/>
          <w:sz w:val="28"/>
        </w:rPr>
        <w:t xml:space="preserve"> мынадай мазмұндағы 4-тармақпен толықтырылсын:</w:t>
      </w:r>
    </w:p>
    <w:bookmarkEnd w:id="306"/>
    <w:bookmarkStart w:name="z406" w:id="307"/>
    <w:p>
      <w:pPr>
        <w:spacing w:after="0"/>
        <w:ind w:left="0"/>
        <w:jc w:val="both"/>
      </w:pPr>
      <w:r>
        <w:rPr>
          <w:rFonts w:ascii="Times New Roman"/>
          <w:b w:val="false"/>
          <w:i w:val="false"/>
          <w:color w:val="000000"/>
          <w:sz w:val="28"/>
        </w:rPr>
        <w:t>
      "4. Сыртқы мемлекеттік аудит объектісінің басшысы мемлекеттік аудит объектісінің бірыңғай дерекқорда тіркелуін қамтамасыз етеді және оған қолжетімділігі бар, сондай-ақ бірыңғай дерекқорда орналастырылатын ақпараттың толықтығын, анықтығын және уақтылығын қамтамасыз ететін адамдарды айқындайды.</w:t>
      </w:r>
    </w:p>
    <w:bookmarkEnd w:id="307"/>
    <w:bookmarkStart w:name="z407" w:id="308"/>
    <w:p>
      <w:pPr>
        <w:spacing w:after="0"/>
        <w:ind w:left="0"/>
        <w:jc w:val="both"/>
      </w:pPr>
      <w:r>
        <w:rPr>
          <w:rFonts w:ascii="Times New Roman"/>
          <w:b w:val="false"/>
          <w:i w:val="false"/>
          <w:color w:val="000000"/>
          <w:sz w:val="28"/>
        </w:rPr>
        <w:t>
      Қазақстан Республикасының заңнамасында өзгеше белгіленбесе, сыртқы мемлекеттік аудит органдары өз құзыреті шеңберінде жіберген сұрау салулар, талаптар, аудиторлық есептер, нұсқамалар және өзге де құжаттар олардың бірыңғай дерекқор арқылы жеткізілгені расталған кезден бастап мемлекеттік аудит объектісіне жеткізілген болып есептеледі.".</w:t>
      </w:r>
    </w:p>
    <w:bookmarkEnd w:id="308"/>
    <w:bookmarkStart w:name="z408" w:id="309"/>
    <w:p>
      <w:pPr>
        <w:spacing w:after="0"/>
        <w:ind w:left="0"/>
        <w:jc w:val="both"/>
      </w:pPr>
      <w:r>
        <w:rPr>
          <w:rFonts w:ascii="Times New Roman"/>
          <w:b w:val="false"/>
          <w:i w:val="false"/>
          <w:color w:val="000000"/>
          <w:sz w:val="28"/>
        </w:rPr>
        <w:t xml:space="preserve">
      24. "Төлемдер және төлем жүйелері туралы" 2016 жылғы 26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309"/>
    <w:bookmarkStart w:name="z409" w:id="31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1-бапта</w:t>
      </w:r>
      <w:r>
        <w:rPr>
          <w:rFonts w:ascii="Times New Roman"/>
          <w:b w:val="false"/>
          <w:i w:val="false"/>
          <w:color w:val="000000"/>
          <w:sz w:val="28"/>
        </w:rPr>
        <w:t>:</w:t>
      </w:r>
    </w:p>
    <w:bookmarkEnd w:id="310"/>
    <w:bookmarkStart w:name="z410" w:id="311"/>
    <w:p>
      <w:pPr>
        <w:spacing w:after="0"/>
        <w:ind w:left="0"/>
        <w:jc w:val="both"/>
      </w:pPr>
      <w:r>
        <w:rPr>
          <w:rFonts w:ascii="Times New Roman"/>
          <w:b w:val="false"/>
          <w:i w:val="false"/>
          <w:color w:val="000000"/>
          <w:sz w:val="28"/>
        </w:rPr>
        <w:t>
      мынадай мазмұндағы 15-1), 16-1) және 16-2) тармақшалармен толықтырылсын:</w:t>
      </w:r>
    </w:p>
    <w:bookmarkEnd w:id="311"/>
    <w:bookmarkStart w:name="z411" w:id="312"/>
    <w:p>
      <w:pPr>
        <w:spacing w:after="0"/>
        <w:ind w:left="0"/>
        <w:jc w:val="both"/>
      </w:pPr>
      <w:r>
        <w:rPr>
          <w:rFonts w:ascii="Times New Roman"/>
          <w:b w:val="false"/>
          <w:i w:val="false"/>
          <w:color w:val="000000"/>
          <w:sz w:val="28"/>
        </w:rPr>
        <w:t xml:space="preserve">
      "15-1) бірінші санаттағы төлем ұйымы – жауапкершілігі шектеулі серіктестіктің немесе акционерлік қоғамның ұйымдық-құқықтық нысанында құрылған, қызметін Қазақстан Республикасы Ұлттық Банкінің осы Заңға сәйкес төлем қызметтерін көрсету және "Қазақстан Республикасындағы банктер және банк қызметі туралы" Қазақстан Республикасы Заңының 22-бабы 2-тармағының бірінші бөлігінің </w:t>
      </w:r>
      <w:r>
        <w:rPr>
          <w:rFonts w:ascii="Times New Roman"/>
          <w:b w:val="false"/>
          <w:i w:val="false"/>
          <w:color w:val="000000"/>
          <w:sz w:val="28"/>
        </w:rPr>
        <w:t>1) тармақшасында</w:t>
      </w:r>
      <w:r>
        <w:rPr>
          <w:rFonts w:ascii="Times New Roman"/>
          <w:b w:val="false"/>
          <w:i w:val="false"/>
          <w:color w:val="000000"/>
          <w:sz w:val="28"/>
        </w:rPr>
        <w:t xml:space="preserve"> (заңды тұлғалардың банктік шоттарын ашу және жүргізу) және </w:t>
      </w:r>
      <w:r>
        <w:rPr>
          <w:rFonts w:ascii="Times New Roman"/>
          <w:b w:val="false"/>
          <w:i w:val="false"/>
          <w:color w:val="000000"/>
          <w:sz w:val="28"/>
        </w:rPr>
        <w:t>5) тармақшасында</w:t>
      </w:r>
      <w:r>
        <w:rPr>
          <w:rFonts w:ascii="Times New Roman"/>
          <w:b w:val="false"/>
          <w:i w:val="false"/>
          <w:color w:val="000000"/>
          <w:sz w:val="28"/>
        </w:rPr>
        <w:t xml:space="preserve"> (аударым операциялары: заңды тұлғалардың төлемдер және ақша аударымдары бойынша нұсқауларын орындау) көзделген банк операцияларын жүзеге асыру жөніндегі лицензиясы (бұдан әрі – бірінші санаттағы төлем ұйымының қызметін жүзеге асыруға арналған лицензия) негізінде жүзеге асыратын заңды тұлға;";</w:t>
      </w:r>
    </w:p>
    <w:bookmarkEnd w:id="312"/>
    <w:bookmarkStart w:name="z412" w:id="313"/>
    <w:p>
      <w:pPr>
        <w:spacing w:after="0"/>
        <w:ind w:left="0"/>
        <w:jc w:val="both"/>
      </w:pPr>
      <w:r>
        <w:rPr>
          <w:rFonts w:ascii="Times New Roman"/>
          <w:b w:val="false"/>
          <w:i w:val="false"/>
          <w:color w:val="000000"/>
          <w:sz w:val="28"/>
        </w:rPr>
        <w:t>
      "16-1) екінші санаттағы төлем ұйымдарының тізілімі (бұдан әрі – төлем ұйымдарының тізілімі) – есептік тіркеуден өткен екінші санаттағы төлем ұйымдарының бірыңғай тізбесі;</w:t>
      </w:r>
    </w:p>
    <w:bookmarkEnd w:id="313"/>
    <w:bookmarkStart w:name="z413" w:id="314"/>
    <w:p>
      <w:pPr>
        <w:spacing w:after="0"/>
        <w:ind w:left="0"/>
        <w:jc w:val="both"/>
      </w:pPr>
      <w:r>
        <w:rPr>
          <w:rFonts w:ascii="Times New Roman"/>
          <w:b w:val="false"/>
          <w:i w:val="false"/>
          <w:color w:val="000000"/>
          <w:sz w:val="28"/>
        </w:rPr>
        <w:t>
      16-2) екінші санаттағы төлем ұйымы – жауапкершілігі шектеулі серіктестіктің ұйымдық-құқықтық нысанында құрылған, осы Заңға сәйкес Қазақстан Республикасының Ұлттық Банкіндегі есептік тіркеу негізінде төлем қызметтерін көрсету жөніндегі қызметті жүзеге асыратын заңды тұлға;";</w:t>
      </w:r>
    </w:p>
    <w:bookmarkEnd w:id="3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19) тармақшалар</w:t>
      </w:r>
      <w:r>
        <w:rPr>
          <w:rFonts w:ascii="Times New Roman"/>
          <w:b w:val="false"/>
          <w:i w:val="false"/>
          <w:color w:val="000000"/>
          <w:sz w:val="28"/>
        </w:rPr>
        <w:t xml:space="preserve"> мынадай редакцияда жазылсын: </w:t>
      </w:r>
    </w:p>
    <w:bookmarkStart w:name="z415" w:id="315"/>
    <w:p>
      <w:pPr>
        <w:spacing w:after="0"/>
        <w:ind w:left="0"/>
        <w:jc w:val="both"/>
      </w:pPr>
      <w:r>
        <w:rPr>
          <w:rFonts w:ascii="Times New Roman"/>
          <w:b w:val="false"/>
          <w:i w:val="false"/>
          <w:color w:val="000000"/>
          <w:sz w:val="28"/>
        </w:rPr>
        <w:t>
      "17) есептік тіркеу – екінші санаттағы төлем ұйымын тіркеу нөмірін бере отырып, төлем ұйымдарының тізіліміне енгізу;";</w:t>
      </w:r>
    </w:p>
    <w:bookmarkEnd w:id="315"/>
    <w:bookmarkStart w:name="z416" w:id="316"/>
    <w:p>
      <w:pPr>
        <w:spacing w:after="0"/>
        <w:ind w:left="0"/>
        <w:jc w:val="both"/>
      </w:pPr>
      <w:r>
        <w:rPr>
          <w:rFonts w:ascii="Times New Roman"/>
          <w:b w:val="false"/>
          <w:i w:val="false"/>
          <w:color w:val="000000"/>
          <w:sz w:val="28"/>
        </w:rPr>
        <w:t>
      "19) жиынтық төлем тапсырмасы – бір ақша жөнелтушіден бір банкте немесе бірінші санаттағы төлем ұйымында қызмет көрсетілетін бірнеше бенефициардың пайдасына не бір банкте немесе бірінші санаттағы төлем ұйымында қызмет көрсетілетін бірнеше ақша жөнелтушіден бір бенефициардың пайдасына төлемді және (немесе) ақша аударымын жүзеге асыру үшін пайдаланылатын төлем тапсырмасы;";</w:t>
      </w:r>
    </w:p>
    <w:bookmarkEnd w:id="3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60)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 тармақша</w:t>
      </w:r>
      <w:r>
        <w:rPr>
          <w:rFonts w:ascii="Times New Roman"/>
          <w:b w:val="false"/>
          <w:i w:val="false"/>
          <w:color w:val="000000"/>
          <w:sz w:val="28"/>
        </w:rPr>
        <w:t xml:space="preserve"> мынадай редакцияда жазылсын:</w:t>
      </w:r>
    </w:p>
    <w:bookmarkStart w:name="z419" w:id="317"/>
    <w:p>
      <w:pPr>
        <w:spacing w:after="0"/>
        <w:ind w:left="0"/>
        <w:jc w:val="both"/>
      </w:pPr>
      <w:r>
        <w:rPr>
          <w:rFonts w:ascii="Times New Roman"/>
          <w:b w:val="false"/>
          <w:i w:val="false"/>
          <w:color w:val="000000"/>
          <w:sz w:val="28"/>
        </w:rPr>
        <w:t xml:space="preserve">
      "61) төлем ұйымы – қызметін осы Заңға және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асыратын заңды тұлға. Төлем ұйымдары бірінші санаттағы төлем ұйымдары және екінші санаттағы төлем ұйымдары болып бөлінеді;";</w:t>
      </w:r>
    </w:p>
    <w:bookmarkEnd w:id="317"/>
    <w:bookmarkStart w:name="z420" w:id="318"/>
    <w:p>
      <w:pPr>
        <w:spacing w:after="0"/>
        <w:ind w:left="0"/>
        <w:jc w:val="both"/>
      </w:pPr>
      <w:r>
        <w:rPr>
          <w:rFonts w:ascii="Times New Roman"/>
          <w:b w:val="false"/>
          <w:i w:val="false"/>
          <w:color w:val="000000"/>
          <w:sz w:val="28"/>
        </w:rPr>
        <w:t>
      мынадай мазмұндағы 61-1) тармақшамен толықтырылсын:</w:t>
      </w:r>
    </w:p>
    <w:bookmarkEnd w:id="318"/>
    <w:bookmarkStart w:name="z421" w:id="319"/>
    <w:p>
      <w:pPr>
        <w:spacing w:after="0"/>
        <w:ind w:left="0"/>
        <w:jc w:val="both"/>
      </w:pPr>
      <w:r>
        <w:rPr>
          <w:rFonts w:ascii="Times New Roman"/>
          <w:b w:val="false"/>
          <w:i w:val="false"/>
          <w:color w:val="000000"/>
          <w:sz w:val="28"/>
        </w:rPr>
        <w:t>
      "61-1) төлем ұйымының ірі қатысушысы – төлем ұйымының дауыс беретін акцияларының, жарғылық капиталға қатысу үлестерінің он немесе одан көп пайызын тікелей және (немесе) жанама түрде иеленетін және (немесе) пайдаланатын және (немесе) оған билік ететін жеке тұлға немесе заңды тұлға;";</w:t>
      </w:r>
    </w:p>
    <w:bookmarkEnd w:id="319"/>
    <w:bookmarkStart w:name="z422" w:id="32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13-бапта</w:t>
      </w:r>
      <w:r>
        <w:rPr>
          <w:rFonts w:ascii="Times New Roman"/>
          <w:b w:val="false"/>
          <w:i w:val="false"/>
          <w:color w:val="000000"/>
          <w:sz w:val="28"/>
        </w:rPr>
        <w:t>:</w:t>
      </w:r>
    </w:p>
    <w:bookmarkEnd w:id="3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"уәкілетті органның" деген сөздерден кейін "немесе Қазақстан Республикасы Ұлттық Банкінің"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425" w:id="321"/>
    <w:p>
      <w:pPr>
        <w:spacing w:after="0"/>
        <w:ind w:left="0"/>
        <w:jc w:val="both"/>
      </w:pPr>
      <w:r>
        <w:rPr>
          <w:rFonts w:ascii="Times New Roman"/>
          <w:b w:val="false"/>
          <w:i w:val="false"/>
          <w:color w:val="000000"/>
          <w:sz w:val="28"/>
        </w:rPr>
        <w:t>
      мынадай мазмұндағы 3-1) тармақшамен толықтырылсын:</w:t>
      </w:r>
    </w:p>
    <w:bookmarkEnd w:id="321"/>
    <w:bookmarkStart w:name="z426" w:id="322"/>
    <w:p>
      <w:pPr>
        <w:spacing w:after="0"/>
        <w:ind w:left="0"/>
        <w:jc w:val="both"/>
      </w:pPr>
      <w:r>
        <w:rPr>
          <w:rFonts w:ascii="Times New Roman"/>
          <w:b w:val="false"/>
          <w:i w:val="false"/>
          <w:color w:val="000000"/>
          <w:sz w:val="28"/>
        </w:rPr>
        <w:t xml:space="preserve">
      "3-1) бірінші санаттағы төлем ұйымы Қазақстан Республикасы Ұлттық Банкінің бірінші санаттағы төлем ұйымының қызметін жүзеге асыруға арналған лицензиясы болған кезде осы Заңның 12-бабы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 тармақшаларында</w:t>
      </w:r>
      <w:r>
        <w:rPr>
          <w:rFonts w:ascii="Times New Roman"/>
          <w:b w:val="false"/>
          <w:i w:val="false"/>
          <w:color w:val="000000"/>
          <w:sz w:val="28"/>
        </w:rPr>
        <w:t xml:space="preserve"> аталған көрсетілетін төлем қызметтерін ұсынады.</w:t>
      </w:r>
    </w:p>
    <w:bookmarkEnd w:id="322"/>
    <w:bookmarkStart w:name="z427" w:id="323"/>
    <w:p>
      <w:pPr>
        <w:spacing w:after="0"/>
        <w:ind w:left="0"/>
        <w:jc w:val="both"/>
      </w:pPr>
      <w:r>
        <w:rPr>
          <w:rFonts w:ascii="Times New Roman"/>
          <w:b w:val="false"/>
          <w:i w:val="false"/>
          <w:color w:val="000000"/>
          <w:sz w:val="28"/>
        </w:rPr>
        <w:t xml:space="preserve">
      Бұл ретте бірінші санаттағы төлем ұйымында ашылған заңды тұлғалардың банктік шоттары бойынша осы Заңның 12-бабы 1-тармағының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аталған төлем қызметтері көрсетіледі.</w:t>
      </w:r>
    </w:p>
    <w:bookmarkEnd w:id="323"/>
    <w:bookmarkStart w:name="z428" w:id="324"/>
    <w:p>
      <w:pPr>
        <w:spacing w:after="0"/>
        <w:ind w:left="0"/>
        <w:jc w:val="both"/>
      </w:pPr>
      <w:r>
        <w:rPr>
          <w:rFonts w:ascii="Times New Roman"/>
          <w:b w:val="false"/>
          <w:i w:val="false"/>
          <w:color w:val="000000"/>
          <w:sz w:val="28"/>
        </w:rPr>
        <w:t>
      Бірінші санаттағы төлем ұйымдары Қазақстан Республикасы Ұлттық Банкінің нормативтік құқықтық актісінде белгіленген тәртіппен және талаптарға сәйкес базалық активі ақша (стейблкоин) болып саналатын цифрлық қаржы активтерін шығаруды және олармен жасалатын операцияларға қызмет көрсетуді жүзеге асыруға құқылы;";</w:t>
      </w:r>
    </w:p>
    <w:bookmarkEnd w:id="3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w:t>
      </w:r>
    </w:p>
    <w:bookmarkStart w:name="z430" w:id="325"/>
    <w:p>
      <w:pPr>
        <w:spacing w:after="0"/>
        <w:ind w:left="0"/>
        <w:jc w:val="both"/>
      </w:pPr>
      <w:r>
        <w:rPr>
          <w:rFonts w:ascii="Times New Roman"/>
          <w:b w:val="false"/>
          <w:i w:val="false"/>
          <w:color w:val="000000"/>
          <w:sz w:val="28"/>
        </w:rPr>
        <w:t xml:space="preserve">
      "4) екінші санаттағы төлем ұйымы Қазақстан Республикасының Ұлттық Банкінде есептік тіркеудің тіркеу нөмірі болған кезде осы Заңның 12-бабы 1-тармағының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 тармақшаларында</w:t>
      </w:r>
      <w:r>
        <w:rPr>
          <w:rFonts w:ascii="Times New Roman"/>
          <w:b w:val="false"/>
          <w:i w:val="false"/>
          <w:color w:val="000000"/>
          <w:sz w:val="28"/>
        </w:rPr>
        <w:t xml:space="preserve"> аталған көрсетілетін төлем қызметтерін;";</w:t>
      </w:r>
    </w:p>
    <w:bookmarkEnd w:id="3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432" w:id="326"/>
    <w:p>
      <w:pPr>
        <w:spacing w:after="0"/>
        <w:ind w:left="0"/>
        <w:jc w:val="both"/>
      </w:pPr>
      <w:r>
        <w:rPr>
          <w:rFonts w:ascii="Times New Roman"/>
          <w:b w:val="false"/>
          <w:i w:val="false"/>
          <w:color w:val="000000"/>
          <w:sz w:val="28"/>
        </w:rPr>
        <w:t xml:space="preserve">
      төртінші бөліктегі "Төлем ұйымы" деген сөздер "Екінші санаттағы төлем ұйымы" деген сөздермен ауыстырылсын; </w:t>
      </w:r>
    </w:p>
    <w:bookmarkEnd w:id="326"/>
    <w:bookmarkStart w:name="z433" w:id="327"/>
    <w:p>
      <w:pPr>
        <w:spacing w:after="0"/>
        <w:ind w:left="0"/>
        <w:jc w:val="both"/>
      </w:pPr>
      <w:r>
        <w:rPr>
          <w:rFonts w:ascii="Times New Roman"/>
          <w:b w:val="false"/>
          <w:i w:val="false"/>
          <w:color w:val="000000"/>
          <w:sz w:val="28"/>
        </w:rPr>
        <w:t xml:space="preserve">
      бесінші бөліктегі "төлем ұйымының" деген сөздер "екінші санаттағы төлем ұйымының" деген сөздермен ауыстырылсын; </w:t>
      </w:r>
    </w:p>
    <w:bookmarkEnd w:id="327"/>
    <w:bookmarkStart w:name="z434" w:id="328"/>
    <w:p>
      <w:pPr>
        <w:spacing w:after="0"/>
        <w:ind w:left="0"/>
        <w:jc w:val="both"/>
      </w:pPr>
      <w:r>
        <w:rPr>
          <w:rFonts w:ascii="Times New Roman"/>
          <w:b w:val="false"/>
          <w:i w:val="false"/>
          <w:color w:val="000000"/>
          <w:sz w:val="28"/>
        </w:rPr>
        <w:t xml:space="preserve">
      3) 14-баптың 3-тармағының </w:t>
      </w:r>
      <w:r>
        <w:rPr>
          <w:rFonts w:ascii="Times New Roman"/>
          <w:b w:val="false"/>
          <w:i w:val="false"/>
          <w:color w:val="000000"/>
          <w:sz w:val="28"/>
        </w:rPr>
        <w:t>3) тармақшасындағы</w:t>
      </w:r>
      <w:r>
        <w:rPr>
          <w:rFonts w:ascii="Times New Roman"/>
          <w:b w:val="false"/>
          <w:i w:val="false"/>
          <w:color w:val="000000"/>
          <w:sz w:val="28"/>
        </w:rPr>
        <w:t xml:space="preserve"> "төлем ұйымын" деген сөздер "екінші санаттағы төлем ұйымын" деген сөздермен ауыстырылсын;</w:t>
      </w:r>
    </w:p>
    <w:bookmarkEnd w:id="328"/>
    <w:bookmarkStart w:name="z435" w:id="32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15-бап</w:t>
      </w:r>
      <w:r>
        <w:rPr>
          <w:rFonts w:ascii="Times New Roman"/>
          <w:b w:val="false"/>
          <w:i w:val="false"/>
          <w:color w:val="000000"/>
          <w:sz w:val="28"/>
        </w:rPr>
        <w:t xml:space="preserve"> мынадай мазмұндағы 4-тармақпен толықтырылсын:</w:t>
      </w:r>
    </w:p>
    <w:bookmarkEnd w:id="329"/>
    <w:bookmarkStart w:name="z436" w:id="330"/>
    <w:p>
      <w:pPr>
        <w:spacing w:after="0"/>
        <w:ind w:left="0"/>
        <w:jc w:val="both"/>
      </w:pPr>
      <w:r>
        <w:rPr>
          <w:rFonts w:ascii="Times New Roman"/>
          <w:b w:val="false"/>
          <w:i w:val="false"/>
          <w:color w:val="000000"/>
          <w:sz w:val="28"/>
        </w:rPr>
        <w:t>
      "4. Бірінші санаттағы төлем ұйымы Қазақстан Республикасының Ұлттық Банкі берген лицензиясыз не екінші санаттағы төлем ұйымы Қазақстан Республикасының Ұлттық Банкінде есептік тіркеуден өтпей көрсеткен төлем қызметтері маңызсыз болып саналады.";</w:t>
      </w:r>
    </w:p>
    <w:bookmarkEnd w:id="330"/>
    <w:bookmarkStart w:name="z437" w:id="331"/>
    <w:p>
      <w:pPr>
        <w:spacing w:after="0"/>
        <w:ind w:left="0"/>
        <w:jc w:val="both"/>
      </w:pPr>
      <w:r>
        <w:rPr>
          <w:rFonts w:ascii="Times New Roman"/>
          <w:b w:val="false"/>
          <w:i w:val="false"/>
          <w:color w:val="000000"/>
          <w:sz w:val="28"/>
        </w:rPr>
        <w:t xml:space="preserve">
      5) 15-1-баптың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w:t>
      </w:r>
    </w:p>
    <w:bookmarkEnd w:id="331"/>
    <w:bookmarkStart w:name="z438" w:id="332"/>
    <w:p>
      <w:pPr>
        <w:spacing w:after="0"/>
        <w:ind w:left="0"/>
        <w:jc w:val="both"/>
      </w:pPr>
      <w:r>
        <w:rPr>
          <w:rFonts w:ascii="Times New Roman"/>
          <w:b w:val="false"/>
          <w:i w:val="false"/>
          <w:color w:val="000000"/>
          <w:sz w:val="28"/>
        </w:rPr>
        <w:t>
      "1. Төлем ұйымының жарғылық капиталының ең төмен мөлшерін Қазақстан Республикасының Ұлттық Банкі айқындайды.</w:t>
      </w:r>
    </w:p>
    <w:bookmarkEnd w:id="332"/>
    <w:bookmarkStart w:name="z439" w:id="333"/>
    <w:p>
      <w:pPr>
        <w:spacing w:after="0"/>
        <w:ind w:left="0"/>
        <w:jc w:val="both"/>
      </w:pPr>
      <w:r>
        <w:rPr>
          <w:rFonts w:ascii="Times New Roman"/>
          <w:b w:val="false"/>
          <w:i w:val="false"/>
          <w:color w:val="000000"/>
          <w:sz w:val="28"/>
        </w:rPr>
        <w:t>
      Төлем ұйымының жарғылық капиталының ең төмен мөлшері заңды тұлға бірінші санаттағы төлем ұйымының қызметін жүзеге асыруға арналған лицензия алу немесе екінші санаттағы төлем ұйымы есептік тіркеуден өту үшін Қазақстан Республикасының Ұлттық Банкіне жүгінгенге дейін белгіленеді.";</w:t>
      </w:r>
    </w:p>
    <w:bookmarkEnd w:id="333"/>
    <w:bookmarkStart w:name="z440" w:id="334"/>
    <w:p>
      <w:pPr>
        <w:spacing w:after="0"/>
        <w:ind w:left="0"/>
        <w:jc w:val="both"/>
      </w:pPr>
      <w:r>
        <w:rPr>
          <w:rFonts w:ascii="Times New Roman"/>
          <w:b w:val="false"/>
          <w:i w:val="false"/>
          <w:color w:val="000000"/>
          <w:sz w:val="28"/>
        </w:rPr>
        <w:t>
      6) мынадай мазмұндағы 15-2, 15-3, 15-4 және 15-5-баптармен толықтырылсын:</w:t>
      </w:r>
    </w:p>
    <w:bookmarkEnd w:id="334"/>
    <w:bookmarkStart w:name="z441" w:id="335"/>
    <w:p>
      <w:pPr>
        <w:spacing w:after="0"/>
        <w:ind w:left="0"/>
        <w:jc w:val="both"/>
      </w:pPr>
      <w:r>
        <w:rPr>
          <w:rFonts w:ascii="Times New Roman"/>
          <w:b w:val="false"/>
          <w:i w:val="false"/>
          <w:color w:val="000000"/>
          <w:sz w:val="28"/>
        </w:rPr>
        <w:t>
      "15-2-бап. Бірінші санаттағы төлем ұйымдары үшін белгіленетін пруденциялық нормативтер және сақталуы міндетті өзге де нормалар мен лимиттер</w:t>
      </w:r>
    </w:p>
    <w:bookmarkEnd w:id="335"/>
    <w:bookmarkStart w:name="z442" w:id="336"/>
    <w:p>
      <w:pPr>
        <w:spacing w:after="0"/>
        <w:ind w:left="0"/>
        <w:jc w:val="both"/>
      </w:pPr>
      <w:r>
        <w:rPr>
          <w:rFonts w:ascii="Times New Roman"/>
          <w:b w:val="false"/>
          <w:i w:val="false"/>
          <w:color w:val="000000"/>
          <w:sz w:val="28"/>
        </w:rPr>
        <w:t>
      1. Пруденциялық нормативтердің құрамына мыналар кіреді:</w:t>
      </w:r>
    </w:p>
    <w:bookmarkEnd w:id="336"/>
    <w:bookmarkStart w:name="z443" w:id="337"/>
    <w:p>
      <w:pPr>
        <w:spacing w:after="0"/>
        <w:ind w:left="0"/>
        <w:jc w:val="both"/>
      </w:pPr>
      <w:r>
        <w:rPr>
          <w:rFonts w:ascii="Times New Roman"/>
          <w:b w:val="false"/>
          <w:i w:val="false"/>
          <w:color w:val="000000"/>
          <w:sz w:val="28"/>
        </w:rPr>
        <w:t>
      1) бірінші санаттағы төлем ұйымының жарғылық және меншікті капиталының ең төмен мөлшерлері;</w:t>
      </w:r>
    </w:p>
    <w:bookmarkEnd w:id="337"/>
    <w:bookmarkStart w:name="z444" w:id="338"/>
    <w:p>
      <w:pPr>
        <w:spacing w:after="0"/>
        <w:ind w:left="0"/>
        <w:jc w:val="both"/>
      </w:pPr>
      <w:r>
        <w:rPr>
          <w:rFonts w:ascii="Times New Roman"/>
          <w:b w:val="false"/>
          <w:i w:val="false"/>
          <w:color w:val="000000"/>
          <w:sz w:val="28"/>
        </w:rPr>
        <w:t>
      2) меншікті капиталдың жеткіліктілік коэффиценттері;</w:t>
      </w:r>
    </w:p>
    <w:bookmarkEnd w:id="338"/>
    <w:bookmarkStart w:name="z445" w:id="339"/>
    <w:p>
      <w:pPr>
        <w:spacing w:after="0"/>
        <w:ind w:left="0"/>
        <w:jc w:val="both"/>
      </w:pPr>
      <w:r>
        <w:rPr>
          <w:rFonts w:ascii="Times New Roman"/>
          <w:b w:val="false"/>
          <w:i w:val="false"/>
          <w:color w:val="000000"/>
          <w:sz w:val="28"/>
        </w:rPr>
        <w:t>
      3) левередж коэффициенті;</w:t>
      </w:r>
    </w:p>
    <w:bookmarkEnd w:id="339"/>
    <w:bookmarkStart w:name="z446" w:id="340"/>
    <w:p>
      <w:pPr>
        <w:spacing w:after="0"/>
        <w:ind w:left="0"/>
        <w:jc w:val="both"/>
      </w:pPr>
      <w:r>
        <w:rPr>
          <w:rFonts w:ascii="Times New Roman"/>
          <w:b w:val="false"/>
          <w:i w:val="false"/>
          <w:color w:val="000000"/>
          <w:sz w:val="28"/>
        </w:rPr>
        <w:t>
      4) өтімділік коэффициенттері.</w:t>
      </w:r>
    </w:p>
    <w:bookmarkEnd w:id="340"/>
    <w:bookmarkStart w:name="z447" w:id="341"/>
    <w:p>
      <w:pPr>
        <w:spacing w:after="0"/>
        <w:ind w:left="0"/>
        <w:jc w:val="both"/>
      </w:pPr>
      <w:r>
        <w:rPr>
          <w:rFonts w:ascii="Times New Roman"/>
          <w:b w:val="false"/>
          <w:i w:val="false"/>
          <w:color w:val="000000"/>
          <w:sz w:val="28"/>
        </w:rPr>
        <w:t>
      2. Бірінші санаттағы төлем ұйымдарына арналған пруденциялық нормативтерді және сақталуы міндетті өзге де нормалар мен лимиттерді, олардың шекті мәндерін және есептеу әдістемелерін Қазақстан Республикасының Ұлттық Банкі бекітеді.</w:t>
      </w:r>
    </w:p>
    <w:bookmarkEnd w:id="341"/>
    <w:bookmarkStart w:name="z448" w:id="342"/>
    <w:p>
      <w:pPr>
        <w:spacing w:after="0"/>
        <w:ind w:left="0"/>
        <w:jc w:val="both"/>
      </w:pPr>
      <w:r>
        <w:rPr>
          <w:rFonts w:ascii="Times New Roman"/>
          <w:b w:val="false"/>
          <w:i w:val="false"/>
          <w:color w:val="000000"/>
          <w:sz w:val="28"/>
        </w:rPr>
        <w:t>
      15-3-бап. Бірінші санаттағы төлем ұйымының қызметін лицензиялау</w:t>
      </w:r>
    </w:p>
    <w:bookmarkEnd w:id="342"/>
    <w:bookmarkStart w:name="z449" w:id="343"/>
    <w:p>
      <w:pPr>
        <w:spacing w:after="0"/>
        <w:ind w:left="0"/>
        <w:jc w:val="both"/>
      </w:pPr>
      <w:r>
        <w:rPr>
          <w:rFonts w:ascii="Times New Roman"/>
          <w:b w:val="false"/>
          <w:i w:val="false"/>
          <w:color w:val="000000"/>
          <w:sz w:val="28"/>
        </w:rPr>
        <w:t xml:space="preserve">
      1. Заңды тұлға Қазақстан Республикасының Ұлттық Банкі берген бірінші санаттағы төлем ұйымының қызметін жүзеге асыруға арналған лицензиясы болған кезде бірінші санаттағы төлем ұйымы ретінде төлем қызметтерін көрсетуге құқылы. </w:t>
      </w:r>
    </w:p>
    <w:bookmarkEnd w:id="343"/>
    <w:bookmarkStart w:name="z450" w:id="344"/>
    <w:p>
      <w:pPr>
        <w:spacing w:after="0"/>
        <w:ind w:left="0"/>
        <w:jc w:val="both"/>
      </w:pPr>
      <w:r>
        <w:rPr>
          <w:rFonts w:ascii="Times New Roman"/>
          <w:b w:val="false"/>
          <w:i w:val="false"/>
          <w:color w:val="000000"/>
          <w:sz w:val="28"/>
        </w:rPr>
        <w:t xml:space="preserve">
      2. Бірінші санаттағы төлем ұйымының қызметін жүзеге асыруға арналған лицензияны алу (қайта ресімдеу) үшін заңды тұлға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айқындалған құжаттардан басқа Қазақстан Республикасы Ұлттық Банкінің нормативтік құқықтық актісінде белгіленген тәртіппен құжаттарды ұсынады.</w:t>
      </w:r>
    </w:p>
    <w:bookmarkEnd w:id="344"/>
    <w:bookmarkStart w:name="z451" w:id="345"/>
    <w:p>
      <w:pPr>
        <w:spacing w:after="0"/>
        <w:ind w:left="0"/>
        <w:jc w:val="both"/>
      </w:pPr>
      <w:r>
        <w:rPr>
          <w:rFonts w:ascii="Times New Roman"/>
          <w:b w:val="false"/>
          <w:i w:val="false"/>
          <w:color w:val="000000"/>
          <w:sz w:val="28"/>
        </w:rPr>
        <w:t xml:space="preserve">
      3. Бірінші санаттағы төлем ұйымының қызметін жүзеге асыруға арналған лицензияны бергені үшін алым алынады, оның мөлшері мен төлеу тәртібі Қазақстан Республикасының салық заңнамасында айқындалады. </w:t>
      </w:r>
    </w:p>
    <w:bookmarkEnd w:id="345"/>
    <w:bookmarkStart w:name="z452" w:id="346"/>
    <w:p>
      <w:pPr>
        <w:spacing w:after="0"/>
        <w:ind w:left="0"/>
        <w:jc w:val="both"/>
      </w:pPr>
      <w:r>
        <w:rPr>
          <w:rFonts w:ascii="Times New Roman"/>
          <w:b w:val="false"/>
          <w:i w:val="false"/>
          <w:color w:val="000000"/>
          <w:sz w:val="28"/>
        </w:rPr>
        <w:t xml:space="preserve">
      4. Бірінші санаттағы төлем ұйымының қызметін жүзеге асыруға арналған лицензияны қайта ресімдеу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жағдайларда жүзеге асырылады. </w:t>
      </w:r>
    </w:p>
    <w:bookmarkEnd w:id="346"/>
    <w:bookmarkStart w:name="z453" w:id="347"/>
    <w:p>
      <w:pPr>
        <w:spacing w:after="0"/>
        <w:ind w:left="0"/>
        <w:jc w:val="both"/>
      </w:pPr>
      <w:r>
        <w:rPr>
          <w:rFonts w:ascii="Times New Roman"/>
          <w:b w:val="false"/>
          <w:i w:val="false"/>
          <w:color w:val="000000"/>
          <w:sz w:val="28"/>
        </w:rPr>
        <w:t>
      Бірінші санаттағы төлем ұйымының қызметін жүзеге асыруға арналған лицензияны қайта ресімдеу туралы өтініш лицензияны қайта ресімдеуге негіз болған өзгерістер пайда болған күннен бастап күнтізбелік отыз күн ішінде беріледі.</w:t>
      </w:r>
    </w:p>
    <w:bookmarkEnd w:id="347"/>
    <w:bookmarkStart w:name="z454" w:id="348"/>
    <w:p>
      <w:pPr>
        <w:spacing w:after="0"/>
        <w:ind w:left="0"/>
        <w:jc w:val="both"/>
      </w:pPr>
      <w:r>
        <w:rPr>
          <w:rFonts w:ascii="Times New Roman"/>
          <w:b w:val="false"/>
          <w:i w:val="false"/>
          <w:color w:val="000000"/>
          <w:sz w:val="28"/>
        </w:rPr>
        <w:t>
      5. Қазақстан Республикасының Ұлттық Банкі осы Заңда көзделген құжаттар мен мәліметтерді заңды тұлға ұсынған күннен бастап отыз жұмыс күні ішінде бірінші санаттағы төлем ұйымының қызметін жүзеге асыруға арналған лицензияны береді не лицензия беруден уәжді бас тартуды береді.</w:t>
      </w:r>
    </w:p>
    <w:bookmarkEnd w:id="348"/>
    <w:bookmarkStart w:name="z455" w:id="349"/>
    <w:p>
      <w:pPr>
        <w:spacing w:after="0"/>
        <w:ind w:left="0"/>
        <w:jc w:val="both"/>
      </w:pPr>
      <w:r>
        <w:rPr>
          <w:rFonts w:ascii="Times New Roman"/>
          <w:b w:val="false"/>
          <w:i w:val="false"/>
          <w:color w:val="000000"/>
          <w:sz w:val="28"/>
        </w:rPr>
        <w:t>
      6. Бірінші санаттағы төлем ұйымының қызметін жүзеге асыруға арналған лицензияның көшірмесі бірінші санаттағы төлем ұйымының интернет-ресурсында орналастырылуға тиіс.</w:t>
      </w:r>
    </w:p>
    <w:bookmarkEnd w:id="349"/>
    <w:bookmarkStart w:name="z456" w:id="350"/>
    <w:p>
      <w:pPr>
        <w:spacing w:after="0"/>
        <w:ind w:left="0"/>
        <w:jc w:val="both"/>
      </w:pPr>
      <w:r>
        <w:rPr>
          <w:rFonts w:ascii="Times New Roman"/>
          <w:b w:val="false"/>
          <w:i w:val="false"/>
          <w:color w:val="000000"/>
          <w:sz w:val="28"/>
        </w:rPr>
        <w:t>
      15-4-бап. Бірінші санаттағы төлем ұйымының қызметін жүзеге асыруға арналған лицензияны беруден бас тарту негіздері</w:t>
      </w:r>
    </w:p>
    <w:bookmarkEnd w:id="350"/>
    <w:bookmarkStart w:name="z457" w:id="351"/>
    <w:p>
      <w:pPr>
        <w:spacing w:after="0"/>
        <w:ind w:left="0"/>
        <w:jc w:val="both"/>
      </w:pPr>
      <w:r>
        <w:rPr>
          <w:rFonts w:ascii="Times New Roman"/>
          <w:b w:val="false"/>
          <w:i w:val="false"/>
          <w:color w:val="000000"/>
          <w:sz w:val="28"/>
        </w:rPr>
        <w:t>
      1. Бірінші санаттағы төлем ұйымының қызметін жүзеге асыруға арналған лицензияны беруден бас тарту мынадай негіздер бойынша жүргізіледі:</w:t>
      </w:r>
    </w:p>
    <w:bookmarkEnd w:id="351"/>
    <w:bookmarkStart w:name="z458" w:id="352"/>
    <w:p>
      <w:pPr>
        <w:spacing w:after="0"/>
        <w:ind w:left="0"/>
        <w:jc w:val="both"/>
      </w:pPr>
      <w:r>
        <w:rPr>
          <w:rFonts w:ascii="Times New Roman"/>
          <w:b w:val="false"/>
          <w:i w:val="false"/>
          <w:color w:val="000000"/>
          <w:sz w:val="28"/>
        </w:rPr>
        <w:t xml:space="preserve">
      1) ұсынылған құжаттардың "Рұқсаттар және хабарламалар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және Қазақстан Республикасы Ұлттық Банкінің нормативтік құқықтық актісінде белгіленген талаптарға сәйкес келмеуі, сондай-ақ осы құжаттарда көрсетілуге тиіс мәліметтерді толық және (немесе) анық ұсынбау; </w:t>
      </w:r>
    </w:p>
    <w:bookmarkEnd w:id="352"/>
    <w:bookmarkStart w:name="z459" w:id="353"/>
    <w:p>
      <w:pPr>
        <w:spacing w:after="0"/>
        <w:ind w:left="0"/>
        <w:jc w:val="both"/>
      </w:pPr>
      <w:r>
        <w:rPr>
          <w:rFonts w:ascii="Times New Roman"/>
          <w:b w:val="false"/>
          <w:i w:val="false"/>
          <w:color w:val="000000"/>
          <w:sz w:val="28"/>
        </w:rPr>
        <w:t>
      2) осы Заңның 15-1, 15-2, 19 және 19-1-баптарында белгіленген талаптарды сақтамау және (немесе) оларға сәйкес келмеу;</w:t>
      </w:r>
    </w:p>
    <w:bookmarkEnd w:id="353"/>
    <w:bookmarkStart w:name="z460" w:id="354"/>
    <w:p>
      <w:pPr>
        <w:spacing w:after="0"/>
        <w:ind w:left="0"/>
        <w:jc w:val="both"/>
      </w:pPr>
      <w:r>
        <w:rPr>
          <w:rFonts w:ascii="Times New Roman"/>
          <w:b w:val="false"/>
          <w:i w:val="false"/>
          <w:color w:val="000000"/>
          <w:sz w:val="28"/>
        </w:rPr>
        <w:t>
      3) бірінші санаттағы төлем ұйымының "Азаматтарға арналған үкімет" мемлекеттік корпорациясында мемлекеттік тіркелген (қайта тіркелген) күнінен бастап бір жыл ішінде бірінші санаттағы төлем ұйымының қызметін жүзеге асыруға арналған лицензияны алу туралы өтінішпен жүгінбеуі;</w:t>
      </w:r>
    </w:p>
    <w:bookmarkEnd w:id="354"/>
    <w:bookmarkStart w:name="z461" w:id="355"/>
    <w:p>
      <w:pPr>
        <w:spacing w:after="0"/>
        <w:ind w:left="0"/>
        <w:jc w:val="both"/>
      </w:pPr>
      <w:r>
        <w:rPr>
          <w:rFonts w:ascii="Times New Roman"/>
          <w:b w:val="false"/>
          <w:i w:val="false"/>
          <w:color w:val="000000"/>
          <w:sz w:val="28"/>
        </w:rPr>
        <w:t>
      4) өтініш берушінің бірінші санаттағы төлем ұйымының қызметін жүзеге асыруға арналған лицензияны алу үшін осы Заңның 15-5-бабы 2-тармағының 1), 2), 3), 4), 5) және 6) тармақшаларында көзделген негіздер бойынша бұрын лицензиясынан айырылған бірінші санаттағы төлем ұйымының құжаттарын не осы Заңның 18-бабы 1-тармағының 1), 2), 3), 4), 5), 6), 9) және 11) тармақшаларында көзделген негіздер бойынша бұрын төлем ұйымдарының тізілімінен шығарылған екінші санаттағы төлем ұйымының құжаттарын ұсынуы.</w:t>
      </w:r>
    </w:p>
    <w:bookmarkEnd w:id="355"/>
    <w:bookmarkStart w:name="z462" w:id="356"/>
    <w:p>
      <w:pPr>
        <w:spacing w:after="0"/>
        <w:ind w:left="0"/>
        <w:jc w:val="both"/>
      </w:pPr>
      <w:r>
        <w:rPr>
          <w:rFonts w:ascii="Times New Roman"/>
          <w:b w:val="false"/>
          <w:i w:val="false"/>
          <w:color w:val="000000"/>
          <w:sz w:val="28"/>
        </w:rPr>
        <w:t>
      2. Осы баптың 1-тармағының 1) және 2) тармақшаларында көзделген негіздер бойынша бірінші санаттағы төлем ұйымының қызметін жүзеге асыруға арналған лицензияны беруден бас тартуды алған жағдайда заңды тұлға сәйкессіздіктерді жойғаннан кейін, уәжді бас тартуды алған күннен кейін жиырма жұмыс күні ішінде лицензия алуға өтініш пен құжаттарды қайта ұсынуға құқылы.</w:t>
      </w:r>
    </w:p>
    <w:bookmarkEnd w:id="356"/>
    <w:bookmarkStart w:name="z463" w:id="357"/>
    <w:p>
      <w:pPr>
        <w:spacing w:after="0"/>
        <w:ind w:left="0"/>
        <w:jc w:val="both"/>
      </w:pPr>
      <w:r>
        <w:rPr>
          <w:rFonts w:ascii="Times New Roman"/>
          <w:b w:val="false"/>
          <w:i w:val="false"/>
          <w:color w:val="000000"/>
          <w:sz w:val="28"/>
        </w:rPr>
        <w:t>
      Осы тармақтың бірінші бөлігінде көзделген құқықтан бас тартқан, сондай-ақ осы баптың 1-тармағының 3) тармақшасында көзделген негіздер бойынша бас тартуды алған кезде заңды тұлға бас тартуды алған күннен кейін отыз жұмыс күні ішінде қайта тіркеу және атауында "төлем ұйымы" деген сөздер болған кезде атауын өзгерту рәсімін жүргізуге не қайта ұйымдастыру немесе тарату туралы шешім қабылдауға міндетті.</w:t>
      </w:r>
    </w:p>
    <w:bookmarkEnd w:id="357"/>
    <w:bookmarkStart w:name="z464" w:id="358"/>
    <w:p>
      <w:pPr>
        <w:spacing w:after="0"/>
        <w:ind w:left="0"/>
        <w:jc w:val="both"/>
      </w:pPr>
      <w:r>
        <w:rPr>
          <w:rFonts w:ascii="Times New Roman"/>
          <w:b w:val="false"/>
          <w:i w:val="false"/>
          <w:color w:val="000000"/>
          <w:sz w:val="28"/>
        </w:rPr>
        <w:t>
      Заңды тұлға осы тармақтың бірінші және үшінші бөліктерінде көрсетілген әрекеттерді жүзеге асырмаған жағдайларда ол Қазақстан Республикасының заңдарында белгіленген тәртіппен мәжбүрлеп қайта ұйымдастырылуға не таратылуға жатады.</w:t>
      </w:r>
    </w:p>
    <w:bookmarkEnd w:id="358"/>
    <w:bookmarkStart w:name="z465" w:id="359"/>
    <w:p>
      <w:pPr>
        <w:spacing w:after="0"/>
        <w:ind w:left="0"/>
        <w:jc w:val="both"/>
      </w:pPr>
      <w:r>
        <w:rPr>
          <w:rFonts w:ascii="Times New Roman"/>
          <w:b w:val="false"/>
          <w:i w:val="false"/>
          <w:color w:val="000000"/>
          <w:sz w:val="28"/>
        </w:rPr>
        <w:t>
      15-5-бап. Бірінші санаттағы төлем ұйымының қызметін жүзеге асыруға арналған лицензияның қолданысын тоқтата тұру, тоқтату не одан айыру үшін негіздер</w:t>
      </w:r>
    </w:p>
    <w:bookmarkEnd w:id="359"/>
    <w:bookmarkStart w:name="z466" w:id="360"/>
    <w:p>
      <w:pPr>
        <w:spacing w:after="0"/>
        <w:ind w:left="0"/>
        <w:jc w:val="both"/>
      </w:pPr>
      <w:r>
        <w:rPr>
          <w:rFonts w:ascii="Times New Roman"/>
          <w:b w:val="false"/>
          <w:i w:val="false"/>
          <w:color w:val="000000"/>
          <w:sz w:val="28"/>
        </w:rPr>
        <w:t>
      1. Қазақстан Республикасының Ұлттық Банкі бірінші санаттағы төлем ұйымына бұрын қолданылған қадағалап ден қою шараларына қарамастан:</w:t>
      </w:r>
    </w:p>
    <w:bookmarkEnd w:id="360"/>
    <w:bookmarkStart w:name="z467" w:id="361"/>
    <w:p>
      <w:pPr>
        <w:spacing w:after="0"/>
        <w:ind w:left="0"/>
        <w:jc w:val="both"/>
      </w:pPr>
      <w:r>
        <w:rPr>
          <w:rFonts w:ascii="Times New Roman"/>
          <w:b w:val="false"/>
          <w:i w:val="false"/>
          <w:color w:val="000000"/>
          <w:sz w:val="28"/>
        </w:rPr>
        <w:t>
      1) пруденциялық нормативтердің және (немесе) сақталуы міндетті өзге де нормалар мен лимиттердің бұзылуы;</w:t>
      </w:r>
    </w:p>
    <w:bookmarkEnd w:id="361"/>
    <w:bookmarkStart w:name="z468" w:id="362"/>
    <w:p>
      <w:pPr>
        <w:spacing w:after="0"/>
        <w:ind w:left="0"/>
        <w:jc w:val="both"/>
      </w:pPr>
      <w:r>
        <w:rPr>
          <w:rFonts w:ascii="Times New Roman"/>
          <w:b w:val="false"/>
          <w:i w:val="false"/>
          <w:color w:val="000000"/>
          <w:sz w:val="28"/>
        </w:rPr>
        <w:t>
      2) Қазақстан Республикасы Ұлттық Банкінің қадағалап ден қою шараларының орындалмауы;</w:t>
      </w:r>
    </w:p>
    <w:bookmarkEnd w:id="362"/>
    <w:bookmarkStart w:name="z469" w:id="363"/>
    <w:p>
      <w:pPr>
        <w:spacing w:after="0"/>
        <w:ind w:left="0"/>
        <w:jc w:val="both"/>
      </w:pPr>
      <w:r>
        <w:rPr>
          <w:rFonts w:ascii="Times New Roman"/>
          <w:b w:val="false"/>
          <w:i w:val="false"/>
          <w:color w:val="000000"/>
          <w:sz w:val="28"/>
        </w:rPr>
        <w:t>
      3) бірінші санаттағы төлем ұйымының Қазақстан Республикасының Ұлттық Банкі тарапынан тексерудің жүргізілуіне кедергі келтіруі;</w:t>
      </w:r>
    </w:p>
    <w:bookmarkEnd w:id="363"/>
    <w:bookmarkStart w:name="z470" w:id="364"/>
    <w:p>
      <w:pPr>
        <w:spacing w:after="0"/>
        <w:ind w:left="0"/>
        <w:jc w:val="both"/>
      </w:pPr>
      <w:r>
        <w:rPr>
          <w:rFonts w:ascii="Times New Roman"/>
          <w:b w:val="false"/>
          <w:i w:val="false"/>
          <w:color w:val="000000"/>
          <w:sz w:val="28"/>
        </w:rPr>
        <w:t>
      4) бірінші санаттағы төлем ұйымының қызметін жүзеге асыруға арналған лицензияны алу үшін ұсынылған құжаттарда анық емес мәліметтер мен ақпараттың анықталуы;</w:t>
      </w:r>
    </w:p>
    <w:bookmarkEnd w:id="364"/>
    <w:bookmarkStart w:name="z471" w:id="365"/>
    <w:p>
      <w:pPr>
        <w:spacing w:after="0"/>
        <w:ind w:left="0"/>
        <w:jc w:val="both"/>
      </w:pPr>
      <w:r>
        <w:rPr>
          <w:rFonts w:ascii="Times New Roman"/>
          <w:b w:val="false"/>
          <w:i w:val="false"/>
          <w:color w:val="000000"/>
          <w:sz w:val="28"/>
        </w:rPr>
        <w:t>
      5) Қазақстан Республикасының төлемдер және төлем жүйелері туралы және (немесе) бухгалтерлік есеп және қаржылық есептілік және (немесе) валюталық реттеу және валюталық бақылау және (немесе)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 талаптарының жүйелі түрде (қатарынан күнтізбелік он екі ай ішінде үш және одан көп рет) бұзылуы;</w:t>
      </w:r>
    </w:p>
    <w:bookmarkEnd w:id="365"/>
    <w:bookmarkStart w:name="z472" w:id="366"/>
    <w:p>
      <w:pPr>
        <w:spacing w:after="0"/>
        <w:ind w:left="0"/>
        <w:jc w:val="both"/>
      </w:pPr>
      <w:r>
        <w:rPr>
          <w:rFonts w:ascii="Times New Roman"/>
          <w:b w:val="false"/>
          <w:i w:val="false"/>
          <w:color w:val="000000"/>
          <w:sz w:val="28"/>
        </w:rPr>
        <w:t>
      6) тәуекелдерді басқару және ішкі бақылау жүйесінің Қазақстан Республикасы Ұлттық Банкінің талаптарына сәйкес келмеуі негіздері бойынша бірінші санаттағы төлем ұйымының қызметін жүзеге асыруға арналған лицензияның қолданысын тоқтата тұру туралы шешім қабылдауға құқылы.</w:t>
      </w:r>
    </w:p>
    <w:bookmarkEnd w:id="366"/>
    <w:bookmarkStart w:name="z473" w:id="367"/>
    <w:p>
      <w:pPr>
        <w:spacing w:after="0"/>
        <w:ind w:left="0"/>
        <w:jc w:val="both"/>
      </w:pPr>
      <w:r>
        <w:rPr>
          <w:rFonts w:ascii="Times New Roman"/>
          <w:b w:val="false"/>
          <w:i w:val="false"/>
          <w:color w:val="000000"/>
          <w:sz w:val="28"/>
        </w:rPr>
        <w:t>
      2. Қазақстан Республикасының Ұлттық Банкі бірінші санаттағы төлем ұйымына бұрын қолданылған қадағалап ден қою шараларына қарамастан:</w:t>
      </w:r>
    </w:p>
    <w:bookmarkEnd w:id="367"/>
    <w:bookmarkStart w:name="z474" w:id="368"/>
    <w:p>
      <w:pPr>
        <w:spacing w:after="0"/>
        <w:ind w:left="0"/>
        <w:jc w:val="both"/>
      </w:pPr>
      <w:r>
        <w:rPr>
          <w:rFonts w:ascii="Times New Roman"/>
          <w:b w:val="false"/>
          <w:i w:val="false"/>
          <w:color w:val="000000"/>
          <w:sz w:val="28"/>
        </w:rPr>
        <w:t>
      1) лицензияның қолданысын тоқтата тұру үшін негіз болған мән-жайлардың жойылмауы;</w:t>
      </w:r>
    </w:p>
    <w:bookmarkEnd w:id="368"/>
    <w:bookmarkStart w:name="z475" w:id="369"/>
    <w:p>
      <w:pPr>
        <w:spacing w:after="0"/>
        <w:ind w:left="0"/>
        <w:jc w:val="both"/>
      </w:pPr>
      <w:r>
        <w:rPr>
          <w:rFonts w:ascii="Times New Roman"/>
          <w:b w:val="false"/>
          <w:i w:val="false"/>
          <w:color w:val="000000"/>
          <w:sz w:val="28"/>
        </w:rPr>
        <w:t>
      2) Қазақстан Республикасы Ұлттық Банкінің қадағалап ден қою шараларының жүйелі түрде (қатарынан күнтізбелік он екі ай ішінде екі және одан көп рет) орындалмауы;</w:t>
      </w:r>
    </w:p>
    <w:bookmarkEnd w:id="369"/>
    <w:bookmarkStart w:name="z476" w:id="370"/>
    <w:p>
      <w:pPr>
        <w:spacing w:after="0"/>
        <w:ind w:left="0"/>
        <w:jc w:val="both"/>
      </w:pPr>
      <w:r>
        <w:rPr>
          <w:rFonts w:ascii="Times New Roman"/>
          <w:b w:val="false"/>
          <w:i w:val="false"/>
          <w:color w:val="000000"/>
          <w:sz w:val="28"/>
        </w:rPr>
        <w:t>
      3) төлем қызметтерінің қатарынан күнтізбелік алты ай бойы көрсетілмеуі;</w:t>
      </w:r>
    </w:p>
    <w:bookmarkEnd w:id="370"/>
    <w:bookmarkStart w:name="z477" w:id="371"/>
    <w:p>
      <w:pPr>
        <w:spacing w:after="0"/>
        <w:ind w:left="0"/>
        <w:jc w:val="both"/>
      </w:pPr>
      <w:r>
        <w:rPr>
          <w:rFonts w:ascii="Times New Roman"/>
          <w:b w:val="false"/>
          <w:i w:val="false"/>
          <w:color w:val="000000"/>
          <w:sz w:val="28"/>
        </w:rPr>
        <w:t>
      4) осы Заңның 15-4-бабы 1-тармағының 1) және 2) тармақшаларында көзделген мән-жайлардың анықталуы;</w:t>
      </w:r>
    </w:p>
    <w:bookmarkEnd w:id="371"/>
    <w:bookmarkStart w:name="z478" w:id="372"/>
    <w:p>
      <w:pPr>
        <w:spacing w:after="0"/>
        <w:ind w:left="0"/>
        <w:jc w:val="both"/>
      </w:pPr>
      <w:r>
        <w:rPr>
          <w:rFonts w:ascii="Times New Roman"/>
          <w:b w:val="false"/>
          <w:i w:val="false"/>
          <w:color w:val="000000"/>
          <w:sz w:val="28"/>
        </w:rPr>
        <w:t>
      5) осы Заңда көзделмеген қызмет түрлерін жүзеге асыруы;</w:t>
      </w:r>
    </w:p>
    <w:bookmarkEnd w:id="372"/>
    <w:bookmarkStart w:name="z479" w:id="373"/>
    <w:p>
      <w:pPr>
        <w:spacing w:after="0"/>
        <w:ind w:left="0"/>
        <w:jc w:val="both"/>
      </w:pPr>
      <w:r>
        <w:rPr>
          <w:rFonts w:ascii="Times New Roman"/>
          <w:b w:val="false"/>
          <w:i w:val="false"/>
          <w:color w:val="000000"/>
          <w:sz w:val="28"/>
        </w:rPr>
        <w:t>
      6) бірінші санаттағы төлем ұйымын тарату туралы сот шешімінің заңды күшіне енуі;</w:t>
      </w:r>
    </w:p>
    <w:bookmarkEnd w:id="373"/>
    <w:bookmarkStart w:name="z480" w:id="374"/>
    <w:p>
      <w:pPr>
        <w:spacing w:after="0"/>
        <w:ind w:left="0"/>
        <w:jc w:val="both"/>
      </w:pPr>
      <w:r>
        <w:rPr>
          <w:rFonts w:ascii="Times New Roman"/>
          <w:b w:val="false"/>
          <w:i w:val="false"/>
          <w:color w:val="000000"/>
          <w:sz w:val="28"/>
        </w:rPr>
        <w:t>
      7) бірінші санаттағы төлем ұйымының өз қызметін ерікті түрде тоқтату туралы шешім қабылдауы негіздері бойынша бірінші санаттағы төлем ұйымының қызметін жүзеге асыруға арналған лицензиядан айыру туралы шешім қабылдауға құқылы.</w:t>
      </w:r>
    </w:p>
    <w:bookmarkEnd w:id="374"/>
    <w:bookmarkStart w:name="z481" w:id="375"/>
    <w:p>
      <w:pPr>
        <w:spacing w:after="0"/>
        <w:ind w:left="0"/>
        <w:jc w:val="both"/>
      </w:pPr>
      <w:r>
        <w:rPr>
          <w:rFonts w:ascii="Times New Roman"/>
          <w:b w:val="false"/>
          <w:i w:val="false"/>
          <w:color w:val="000000"/>
          <w:sz w:val="28"/>
        </w:rPr>
        <w:t xml:space="preserve">
      3. Бірінші санаттағы төлем ұйымының қызметін жүзеге асыруға арналған лицензияның қолданысын тоқтату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негіздер бойынша жүзеге асырылады.</w:t>
      </w:r>
    </w:p>
    <w:bookmarkEnd w:id="375"/>
    <w:bookmarkStart w:name="z482" w:id="376"/>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35-бабы 1-тармағының </w:t>
      </w:r>
      <w:r>
        <w:rPr>
          <w:rFonts w:ascii="Times New Roman"/>
          <w:b w:val="false"/>
          <w:i w:val="false"/>
          <w:color w:val="000000"/>
          <w:sz w:val="28"/>
        </w:rPr>
        <w:t>5) тармақшасында</w:t>
      </w:r>
      <w:r>
        <w:rPr>
          <w:rFonts w:ascii="Times New Roman"/>
          <w:b w:val="false"/>
          <w:i w:val="false"/>
          <w:color w:val="000000"/>
          <w:sz w:val="28"/>
        </w:rPr>
        <w:t xml:space="preserve"> көзделген жағдайда бірінші санаттағы төлем ұйымының қызметін жүзеге асыруға арналған лицензияның қолданысын тоқтатуға өтінішке бірінші санаттағы төлем ұйымының қызметін жүзеге асыру кезінде туындаған міндеттемелердің орындалуын растайтын құжаттар мен мәліметтер қоса беріледі. </w:t>
      </w:r>
    </w:p>
    <w:bookmarkEnd w:id="376"/>
    <w:bookmarkStart w:name="z483" w:id="377"/>
    <w:p>
      <w:pPr>
        <w:spacing w:after="0"/>
        <w:ind w:left="0"/>
        <w:jc w:val="both"/>
      </w:pPr>
      <w:r>
        <w:rPr>
          <w:rFonts w:ascii="Times New Roman"/>
          <w:b w:val="false"/>
          <w:i w:val="false"/>
          <w:color w:val="000000"/>
          <w:sz w:val="28"/>
        </w:rPr>
        <w:t>
      4. Бірінші санаттағы төлем ұйымының қызметін жүзеге асыруға арналған лицензияның қолданысын тоқтата тұру немесе одан айыру туралы шешім қабылданған күнінен бастап күшіне енеді.</w:t>
      </w:r>
    </w:p>
    <w:bookmarkEnd w:id="377"/>
    <w:bookmarkStart w:name="z484" w:id="378"/>
    <w:p>
      <w:pPr>
        <w:spacing w:after="0"/>
        <w:ind w:left="0"/>
        <w:jc w:val="both"/>
      </w:pPr>
      <w:r>
        <w:rPr>
          <w:rFonts w:ascii="Times New Roman"/>
          <w:b w:val="false"/>
          <w:i w:val="false"/>
          <w:color w:val="000000"/>
          <w:sz w:val="28"/>
        </w:rPr>
        <w:t>
      Бірінші санаттағы төлем ұйымының қызметін жүзеге асыруға арналған лицензияның қолданысы осындай шешім бірінші санаттағы төлем ұйымының назарына жеткізілген күннен бастап тоқтатыла тұрды деп есептеледі.</w:t>
      </w:r>
    </w:p>
    <w:bookmarkEnd w:id="378"/>
    <w:bookmarkStart w:name="z485" w:id="379"/>
    <w:p>
      <w:pPr>
        <w:spacing w:after="0"/>
        <w:ind w:left="0"/>
        <w:jc w:val="both"/>
      </w:pPr>
      <w:r>
        <w:rPr>
          <w:rFonts w:ascii="Times New Roman"/>
          <w:b w:val="false"/>
          <w:i w:val="false"/>
          <w:color w:val="000000"/>
          <w:sz w:val="28"/>
        </w:rPr>
        <w:t>
      Бірінші санаттағы төлем ұйымының қызметін жүзеге асыруға арналған лицензияның қолданысын тоқтата тұру немесе одан айыру туралы қабылданған шешім туралы ақпарат Қазақстан Республикасы Ұлттық Банкінің интернет-ресурсында қазақ және орыс тілдерінде жарияланады.</w:t>
      </w:r>
    </w:p>
    <w:bookmarkEnd w:id="379"/>
    <w:bookmarkStart w:name="z486" w:id="380"/>
    <w:p>
      <w:pPr>
        <w:spacing w:after="0"/>
        <w:ind w:left="0"/>
        <w:jc w:val="both"/>
      </w:pPr>
      <w:r>
        <w:rPr>
          <w:rFonts w:ascii="Times New Roman"/>
          <w:b w:val="false"/>
          <w:i w:val="false"/>
          <w:color w:val="000000"/>
          <w:sz w:val="28"/>
        </w:rPr>
        <w:t>
      5. Қазақстан Республикасы Ұлттық Банкінің бірінші санаттағы төлем ұйымының қызметін жүзеге асыруға арналған лицензияның қолданысын тоқтата тұру немесе одан айыру туралы шешіміне Қазақстан Республикасының заңдарында айқындалған тәртіппен шағым жасалуы мүмкін.</w:t>
      </w:r>
    </w:p>
    <w:bookmarkEnd w:id="380"/>
    <w:bookmarkStart w:name="z487" w:id="381"/>
    <w:p>
      <w:pPr>
        <w:spacing w:after="0"/>
        <w:ind w:left="0"/>
        <w:jc w:val="both"/>
      </w:pPr>
      <w:r>
        <w:rPr>
          <w:rFonts w:ascii="Times New Roman"/>
          <w:b w:val="false"/>
          <w:i w:val="false"/>
          <w:color w:val="000000"/>
          <w:sz w:val="28"/>
        </w:rPr>
        <w:t>
      Қазақстан Республикасы Ұлттық Банкінің бірінші санаттағы төлем ұйымының қызметін жүзеге асыруға арналған лицензияның қолданысын тоқтата тұру немесе одан айыру туралы шешіміне шағым жасау осы шешімнің орындалуын тоқтата тұрмайды.</w:t>
      </w:r>
    </w:p>
    <w:bookmarkEnd w:id="381"/>
    <w:bookmarkStart w:name="z488" w:id="382"/>
    <w:p>
      <w:pPr>
        <w:spacing w:after="0"/>
        <w:ind w:left="0"/>
        <w:jc w:val="both"/>
      </w:pPr>
      <w:r>
        <w:rPr>
          <w:rFonts w:ascii="Times New Roman"/>
          <w:b w:val="false"/>
          <w:i w:val="false"/>
          <w:color w:val="000000"/>
          <w:sz w:val="28"/>
        </w:rPr>
        <w:t>
      6. Лицензиясының қолданысы тоқтатыла тұрған бірінші санаттағы төлем ұйымы бұрын басталған төлем қызметтерін көрсету мен жасалған шарттар бойынша өзіне қабылдаған міндеттемелерді орындауға міндетті.</w:t>
      </w:r>
    </w:p>
    <w:bookmarkEnd w:id="382"/>
    <w:bookmarkStart w:name="z489" w:id="383"/>
    <w:p>
      <w:pPr>
        <w:spacing w:after="0"/>
        <w:ind w:left="0"/>
        <w:jc w:val="both"/>
      </w:pPr>
      <w:r>
        <w:rPr>
          <w:rFonts w:ascii="Times New Roman"/>
          <w:b w:val="false"/>
          <w:i w:val="false"/>
          <w:color w:val="000000"/>
          <w:sz w:val="28"/>
        </w:rPr>
        <w:t>
      7. Лицензиясынан айырылған не лицензиясының қолданысы тоқтатыла тұрған бірінші санаттағы төлем ұйымы төлем қызметтерін көрсетуге құқылы емес.</w:t>
      </w:r>
    </w:p>
    <w:bookmarkEnd w:id="383"/>
    <w:bookmarkStart w:name="z490" w:id="384"/>
    <w:p>
      <w:pPr>
        <w:spacing w:after="0"/>
        <w:ind w:left="0"/>
        <w:jc w:val="both"/>
      </w:pPr>
      <w:r>
        <w:rPr>
          <w:rFonts w:ascii="Times New Roman"/>
          <w:b w:val="false"/>
          <w:i w:val="false"/>
          <w:color w:val="000000"/>
          <w:sz w:val="28"/>
        </w:rPr>
        <w:t>
      8. Бірінші санаттағы төлем ұйымы Қазақстан Республикасының Ұлттық Банкі бірінші санаттағы төлем ұйымының қызметін жүзеге асыруға арналған лицензиядан айыру туралы шешім қабылдаған күннен бастап күнтізбелік отыз күн ішінде мемлекеттік қайта тіркеу және атауында "төлем ұйымы" деген сөздер болған кезде атауын өзгерту рәсімін жүргізуге не қайта ұйымдастыру немесе тарату туралы шешім қабылдауға міндетті.";</w:t>
      </w:r>
    </w:p>
    <w:bookmarkEnd w:id="384"/>
    <w:bookmarkStart w:name="z491" w:id="385"/>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16-бапта</w:t>
      </w:r>
      <w:r>
        <w:rPr>
          <w:rFonts w:ascii="Times New Roman"/>
          <w:b w:val="false"/>
          <w:i w:val="false"/>
          <w:color w:val="000000"/>
          <w:sz w:val="28"/>
        </w:rPr>
        <w:t>:</w:t>
      </w:r>
    </w:p>
    <w:bookmarkEnd w:id="3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және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493" w:id="386"/>
    <w:p>
      <w:pPr>
        <w:spacing w:after="0"/>
        <w:ind w:left="0"/>
        <w:jc w:val="both"/>
      </w:pPr>
      <w:r>
        <w:rPr>
          <w:rFonts w:ascii="Times New Roman"/>
          <w:b w:val="false"/>
          <w:i w:val="false"/>
          <w:color w:val="000000"/>
          <w:sz w:val="28"/>
        </w:rPr>
        <w:t>
      "16-бап. Екінші санаттағы төлем ұйымын есептік тіркеу</w:t>
      </w:r>
    </w:p>
    <w:bookmarkEnd w:id="386"/>
    <w:bookmarkStart w:name="z494" w:id="387"/>
    <w:p>
      <w:pPr>
        <w:spacing w:after="0"/>
        <w:ind w:left="0"/>
        <w:jc w:val="both"/>
      </w:pPr>
      <w:r>
        <w:rPr>
          <w:rFonts w:ascii="Times New Roman"/>
          <w:b w:val="false"/>
          <w:i w:val="false"/>
          <w:color w:val="000000"/>
          <w:sz w:val="28"/>
        </w:rPr>
        <w:t>
      1. Заңды тұлға Қазақстан Республикасының Ұлттық Банкінде есептік тіркеудің тіркеу нөмірі болған кезде екінші санаттағы төлем ұйымы ретінде төлем қызметтерін көрсетуге құқылы.</w:t>
      </w:r>
    </w:p>
    <w:bookmarkEnd w:id="387"/>
    <w:bookmarkStart w:name="z495" w:id="388"/>
    <w:p>
      <w:pPr>
        <w:spacing w:after="0"/>
        <w:ind w:left="0"/>
        <w:jc w:val="both"/>
      </w:pPr>
      <w:r>
        <w:rPr>
          <w:rFonts w:ascii="Times New Roman"/>
          <w:b w:val="false"/>
          <w:i w:val="false"/>
          <w:color w:val="000000"/>
          <w:sz w:val="28"/>
        </w:rPr>
        <w:t>
      Екінші санаттағы төлем ұйымдарын Қазақстан Республикасының Ұлттық Банкінде есептік тіркеу олардың қызметін реттеу мен бақылау мақсатында жүзеге асырылады және төлем ұйымының төлем қызметтерін көрсетуі кезінде міндетті шарт болып саналады.";</w:t>
      </w:r>
    </w:p>
    <w:bookmarkEnd w:id="3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бірінші абзацы және 1) тармақшасы мынадай редакцияда жазылсын:</w:t>
      </w:r>
    </w:p>
    <w:bookmarkStart w:name="z497" w:id="389"/>
    <w:p>
      <w:pPr>
        <w:spacing w:after="0"/>
        <w:ind w:left="0"/>
        <w:jc w:val="both"/>
      </w:pPr>
      <w:r>
        <w:rPr>
          <w:rFonts w:ascii="Times New Roman"/>
          <w:b w:val="false"/>
          <w:i w:val="false"/>
          <w:color w:val="000000"/>
          <w:sz w:val="28"/>
        </w:rPr>
        <w:t>
      "2. Заңды тұлға есептік тіркеуден өту үшін Қазақстан Республикасының Ұлттық Банкіне мыналарды ұсынады:</w:t>
      </w:r>
    </w:p>
    <w:bookmarkEnd w:id="389"/>
    <w:bookmarkStart w:name="z498" w:id="390"/>
    <w:p>
      <w:pPr>
        <w:spacing w:after="0"/>
        <w:ind w:left="0"/>
        <w:jc w:val="both"/>
      </w:pPr>
      <w:r>
        <w:rPr>
          <w:rFonts w:ascii="Times New Roman"/>
          <w:b w:val="false"/>
          <w:i w:val="false"/>
          <w:color w:val="000000"/>
          <w:sz w:val="28"/>
        </w:rPr>
        <w:t xml:space="preserve">
      1) Қазақстан Республикасының Ұлттық Банкі айқындайтын нысан бойынша, оның ішінде атқарушы органның басшысы (мүшелері) туралы мәліметтерді (шетелдік білім беру ұйымдары берсе, дипломның (дипломдардың) және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жұмыскердің еңбек қызметін растайтын құжаттың көшірмелерін қоса бере отырып) қамтитын өтініш;";</w:t>
      </w:r>
    </w:p>
    <w:bookmarkEnd w:id="3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w:t>
      </w:r>
      <w:r>
        <w:rPr>
          <w:rFonts w:ascii="Times New Roman"/>
          <w:b w:val="false"/>
          <w:i w:val="false"/>
          <w:color w:val="000000"/>
          <w:sz w:val="28"/>
        </w:rPr>
        <w:t xml:space="preserve"> мынадай редакцияда жазылсын: </w:t>
      </w:r>
    </w:p>
    <w:bookmarkStart w:name="z500" w:id="391"/>
    <w:p>
      <w:pPr>
        <w:spacing w:after="0"/>
        <w:ind w:left="0"/>
        <w:jc w:val="both"/>
      </w:pPr>
      <w:r>
        <w:rPr>
          <w:rFonts w:ascii="Times New Roman"/>
          <w:b w:val="false"/>
          <w:i w:val="false"/>
          <w:color w:val="000000"/>
          <w:sz w:val="28"/>
        </w:rPr>
        <w:t>
      "3. Қазақстан Республикасының Ұлттық Банкі заңды тұлғаның есептік тіркеуден өтуге арналған өтінішін осы баптың 2-тармағында көрсетілген құжаттардың толық тізбесін ұсынған күннен бастап он бес жұмыс күні ішінде қарайды.</w:t>
      </w:r>
    </w:p>
    <w:bookmarkEnd w:id="391"/>
    <w:bookmarkStart w:name="z501" w:id="392"/>
    <w:p>
      <w:pPr>
        <w:spacing w:after="0"/>
        <w:ind w:left="0"/>
        <w:jc w:val="both"/>
      </w:pPr>
      <w:r>
        <w:rPr>
          <w:rFonts w:ascii="Times New Roman"/>
          <w:b w:val="false"/>
          <w:i w:val="false"/>
          <w:color w:val="000000"/>
          <w:sz w:val="28"/>
        </w:rPr>
        <w:t xml:space="preserve">
      4. Қазақстан Республикасының Ұлттық Банкі заңды тұлға есептік тіркеуден өткен кезде екінші санаттағы төлем ұйымының тіркеу нөмірін береді, төлем ұйымдарының тізілімінде жазба жасайды, екінші санаттағы төлем ұйымына осы баптың 3-тармағында белгіленген мерзімде есептік тіркеуден өткені туралы тіркеу нөмірін көрсете отырып,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хабарлама жібереді. </w:t>
      </w:r>
    </w:p>
    <w:bookmarkEnd w:id="392"/>
    <w:bookmarkStart w:name="z502" w:id="393"/>
    <w:p>
      <w:pPr>
        <w:spacing w:after="0"/>
        <w:ind w:left="0"/>
        <w:jc w:val="both"/>
      </w:pPr>
      <w:r>
        <w:rPr>
          <w:rFonts w:ascii="Times New Roman"/>
          <w:b w:val="false"/>
          <w:i w:val="false"/>
          <w:color w:val="000000"/>
          <w:sz w:val="28"/>
        </w:rPr>
        <w:t xml:space="preserve">
      Есептік тіркеуден бас тартылған кезде Қазақстан Республикасының Ұлттық Банкі заңды тұлғаға осы баптың 3-тармағында белгіленген мерзімде бас тарту себебін көрсете отырып,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есептік тіркеуден бас тарту туралы хабарлама жібереді.";</w:t>
      </w:r>
    </w:p>
    <w:bookmarkEnd w:id="393"/>
    <w:bookmarkStart w:name="z503" w:id="394"/>
    <w:p>
      <w:pPr>
        <w:spacing w:after="0"/>
        <w:ind w:left="0"/>
        <w:jc w:val="both"/>
      </w:pPr>
      <w:r>
        <w:rPr>
          <w:rFonts w:ascii="Times New Roman"/>
          <w:b w:val="false"/>
          <w:i w:val="false"/>
          <w:color w:val="000000"/>
          <w:sz w:val="28"/>
        </w:rPr>
        <w:t>
      "6. Екінші санаттағы төлем ұйымы екінші санаттағы төлем ұйымы туралы ақпаратты ұсыну кезінде өзінің тіркеу нөмірін көрсетуге міндетті.</w:t>
      </w:r>
    </w:p>
    <w:bookmarkEnd w:id="394"/>
    <w:bookmarkStart w:name="z504" w:id="395"/>
    <w:p>
      <w:pPr>
        <w:spacing w:after="0"/>
        <w:ind w:left="0"/>
        <w:jc w:val="both"/>
      </w:pPr>
      <w:r>
        <w:rPr>
          <w:rFonts w:ascii="Times New Roman"/>
          <w:b w:val="false"/>
          <w:i w:val="false"/>
          <w:color w:val="000000"/>
          <w:sz w:val="28"/>
        </w:rPr>
        <w:t>
      7. Екінші санаттағы төлем ұйымы есептік тіркеу жүргізуге негіз болған құжаттарға енгізілетін барлық өзгерістер мен толықтырулар туралы осы өзгерістер енгізілгеннен кейін күнтізбелік он күн ішінде Қазақстан Республикасының Ұлттық Банкіне хабарлайды.</w:t>
      </w:r>
    </w:p>
    <w:bookmarkEnd w:id="395"/>
    <w:bookmarkStart w:name="z505" w:id="396"/>
    <w:p>
      <w:pPr>
        <w:spacing w:after="0"/>
        <w:ind w:left="0"/>
        <w:jc w:val="both"/>
      </w:pPr>
      <w:r>
        <w:rPr>
          <w:rFonts w:ascii="Times New Roman"/>
          <w:b w:val="false"/>
          <w:i w:val="false"/>
          <w:color w:val="000000"/>
          <w:sz w:val="28"/>
        </w:rPr>
        <w:t>
      8. Қаржы мониторингі жөніндегі уәкілетті орган жасайтын, Ақшаны жылыстатуға қарсы күрестің қаржылық шараларын әзірлеу тобының (ФАТФ) ұсынымдарын орындамайтын және (немесе) жеткілікті түрде орындамайтын мемлекеттердің (аумақтардың) тізбесіне енгізілген шет мемлекетте (аумақта) тіркелген заңды тұлға құрмайтын шетелдік құрылымдар екінші санаттағы төлем ұйымдарының жарғылық капиталына қатысу үлестерін тікелей немесе жанама түрде иелене және (немесе) пайдалана алмайды және (немесе) оларға билік ете алмайды.</w:t>
      </w:r>
    </w:p>
    <w:bookmarkEnd w:id="396"/>
    <w:bookmarkStart w:name="z506" w:id="397"/>
    <w:p>
      <w:pPr>
        <w:spacing w:after="0"/>
        <w:ind w:left="0"/>
        <w:jc w:val="both"/>
      </w:pPr>
      <w:r>
        <w:rPr>
          <w:rFonts w:ascii="Times New Roman"/>
          <w:b w:val="false"/>
          <w:i w:val="false"/>
          <w:color w:val="000000"/>
          <w:sz w:val="28"/>
        </w:rPr>
        <w:t>
      Екінші санаттағы төлем ұйымының жарғылық капиталына қатысу үлестерін жанама түрде иелену не жарғылық капиталына қатысу үлестерін иелену (дауыс беру) екінші санаттағы төлем ұйымына қатысушы заңды тұлғаның шешімдерін басқа заңды тұлғалардың жарғылық капиталына қатысу үлестерін (акцияларын) иелену (дауыс беру) арқылы айқындауға мүмкіндік береді.";</w:t>
      </w:r>
    </w:p>
    <w:bookmarkEnd w:id="397"/>
    <w:bookmarkStart w:name="z507" w:id="398"/>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17-бап</w:t>
      </w:r>
      <w:r>
        <w:rPr>
          <w:rFonts w:ascii="Times New Roman"/>
          <w:b w:val="false"/>
          <w:i w:val="false"/>
          <w:color w:val="000000"/>
          <w:sz w:val="28"/>
        </w:rPr>
        <w:t xml:space="preserve"> мынадай редакцияда жазылсын:</w:t>
      </w:r>
    </w:p>
    <w:bookmarkEnd w:id="398"/>
    <w:bookmarkStart w:name="z508" w:id="399"/>
    <w:p>
      <w:pPr>
        <w:spacing w:after="0"/>
        <w:ind w:left="0"/>
        <w:jc w:val="both"/>
      </w:pPr>
      <w:r>
        <w:rPr>
          <w:rFonts w:ascii="Times New Roman"/>
          <w:b w:val="false"/>
          <w:i w:val="false"/>
          <w:color w:val="000000"/>
          <w:sz w:val="28"/>
        </w:rPr>
        <w:t>
      "17-бап. Екінші санаттағы төлем ұйымын есептік тіркеуден бас тарту негіздері</w:t>
      </w:r>
    </w:p>
    <w:bookmarkEnd w:id="399"/>
    <w:bookmarkStart w:name="z509" w:id="400"/>
    <w:p>
      <w:pPr>
        <w:spacing w:after="0"/>
        <w:ind w:left="0"/>
        <w:jc w:val="both"/>
      </w:pPr>
      <w:r>
        <w:rPr>
          <w:rFonts w:ascii="Times New Roman"/>
          <w:b w:val="false"/>
          <w:i w:val="false"/>
          <w:color w:val="000000"/>
          <w:sz w:val="28"/>
        </w:rPr>
        <w:t>
      1. Екінші санаттағы төлем ұйымын есептік тіркеуден:</w:t>
      </w:r>
    </w:p>
    <w:bookmarkEnd w:id="400"/>
    <w:bookmarkStart w:name="z510" w:id="401"/>
    <w:p>
      <w:pPr>
        <w:spacing w:after="0"/>
        <w:ind w:left="0"/>
        <w:jc w:val="both"/>
      </w:pPr>
      <w:r>
        <w:rPr>
          <w:rFonts w:ascii="Times New Roman"/>
          <w:b w:val="false"/>
          <w:i w:val="false"/>
          <w:color w:val="000000"/>
          <w:sz w:val="28"/>
        </w:rPr>
        <w:t xml:space="preserve">
      1) осы Заңның 16-бабының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құжаттарда көрсетілуге тиіс мәліметтер толық және (немесе) анық ұсынылмаған;</w:t>
      </w:r>
    </w:p>
    <w:bookmarkEnd w:id="401"/>
    <w:bookmarkStart w:name="z511" w:id="402"/>
    <w:p>
      <w:pPr>
        <w:spacing w:after="0"/>
        <w:ind w:left="0"/>
        <w:jc w:val="both"/>
      </w:pPr>
      <w:r>
        <w:rPr>
          <w:rFonts w:ascii="Times New Roman"/>
          <w:b w:val="false"/>
          <w:i w:val="false"/>
          <w:color w:val="000000"/>
          <w:sz w:val="28"/>
        </w:rPr>
        <w:t>
      2) құжаттардың толық тізбесі ұсынылмаған немесе құжаттар осы Заңның және Қазақстан Республикасы Ұлттық Банкінің нормативтік құқықтық актісінің талаптарына сәйкес келмеген;</w:t>
      </w:r>
    </w:p>
    <w:bookmarkEnd w:id="402"/>
    <w:bookmarkStart w:name="z512" w:id="403"/>
    <w:p>
      <w:pPr>
        <w:spacing w:after="0"/>
        <w:ind w:left="0"/>
        <w:jc w:val="both"/>
      </w:pPr>
      <w:r>
        <w:rPr>
          <w:rFonts w:ascii="Times New Roman"/>
          <w:b w:val="false"/>
          <w:i w:val="false"/>
          <w:color w:val="000000"/>
          <w:sz w:val="28"/>
        </w:rPr>
        <w:t xml:space="preserve">
      3) екінші санаттағы төлем ұйымы атқарушы органының басшысы осы Заңның </w:t>
      </w:r>
      <w:r>
        <w:rPr>
          <w:rFonts w:ascii="Times New Roman"/>
          <w:b w:val="false"/>
          <w:i w:val="false"/>
          <w:color w:val="000000"/>
          <w:sz w:val="28"/>
        </w:rPr>
        <w:t>19-бабында</w:t>
      </w:r>
      <w:r>
        <w:rPr>
          <w:rFonts w:ascii="Times New Roman"/>
          <w:b w:val="false"/>
          <w:i w:val="false"/>
          <w:color w:val="000000"/>
          <w:sz w:val="28"/>
        </w:rPr>
        <w:t xml:space="preserve"> белгіленген талаптарға сәйкес келмеген;</w:t>
      </w:r>
    </w:p>
    <w:bookmarkEnd w:id="403"/>
    <w:bookmarkStart w:name="z513" w:id="404"/>
    <w:p>
      <w:pPr>
        <w:spacing w:after="0"/>
        <w:ind w:left="0"/>
        <w:jc w:val="both"/>
      </w:pPr>
      <w:r>
        <w:rPr>
          <w:rFonts w:ascii="Times New Roman"/>
          <w:b w:val="false"/>
          <w:i w:val="false"/>
          <w:color w:val="000000"/>
          <w:sz w:val="28"/>
        </w:rPr>
        <w:t>
      4) екінші санаттағы төлем ұйымы "Азаматтарға арналған үкімет" мемлекеттік корпорациясында мемлекеттік тіркелген (қайта тіркелген) күннен бастап бір жыл ішінде есептік тіркеуден өту туралы өтінішпен жүгінбеген;</w:t>
      </w:r>
    </w:p>
    <w:bookmarkEnd w:id="404"/>
    <w:bookmarkStart w:name="z514" w:id="405"/>
    <w:p>
      <w:pPr>
        <w:spacing w:after="0"/>
        <w:ind w:left="0"/>
        <w:jc w:val="both"/>
      </w:pPr>
      <w:r>
        <w:rPr>
          <w:rFonts w:ascii="Times New Roman"/>
          <w:b w:val="false"/>
          <w:i w:val="false"/>
          <w:color w:val="000000"/>
          <w:sz w:val="28"/>
        </w:rPr>
        <w:t xml:space="preserve">
      5) екінші санаттағы төлем ұйымының құрылтайшысы (ірі қатысушысы) осы Заңның </w:t>
      </w:r>
      <w:r>
        <w:rPr>
          <w:rFonts w:ascii="Times New Roman"/>
          <w:b w:val="false"/>
          <w:i w:val="false"/>
          <w:color w:val="000000"/>
          <w:sz w:val="28"/>
        </w:rPr>
        <w:t>19-1-бабында</w:t>
      </w:r>
      <w:r>
        <w:rPr>
          <w:rFonts w:ascii="Times New Roman"/>
          <w:b w:val="false"/>
          <w:i w:val="false"/>
          <w:color w:val="000000"/>
          <w:sz w:val="28"/>
        </w:rPr>
        <w:t xml:space="preserve"> белгіленген талаптарға сәйкес келмеген;</w:t>
      </w:r>
    </w:p>
    <w:bookmarkEnd w:id="405"/>
    <w:bookmarkStart w:name="z515" w:id="406"/>
    <w:p>
      <w:pPr>
        <w:spacing w:after="0"/>
        <w:ind w:left="0"/>
        <w:jc w:val="both"/>
      </w:pPr>
      <w:r>
        <w:rPr>
          <w:rFonts w:ascii="Times New Roman"/>
          <w:b w:val="false"/>
          <w:i w:val="false"/>
          <w:color w:val="000000"/>
          <w:sz w:val="28"/>
        </w:rPr>
        <w:t>
      6) осы Заңның 15-5-бабы 2-тармағының 1), 2), 3), 4), 5) және 6) тармақшаларында көзделген негіздер бойынша бұрын лицензиясынан айырылған немесе осы Заңның 18-бабы 1-тармағының 1), 2), 3), 4), 5), 6), 9) және 11) тармақшаларында көзделген негіздер бойынша төлем ұйымдарының тізілімінен шығарылған төлем ұйымының есептік тіркеу үшін құжаттары ұсынылған жағдайларда бас тартылады.</w:t>
      </w:r>
    </w:p>
    <w:bookmarkEnd w:id="406"/>
    <w:bookmarkStart w:name="z516" w:id="407"/>
    <w:p>
      <w:pPr>
        <w:spacing w:after="0"/>
        <w:ind w:left="0"/>
        <w:jc w:val="both"/>
      </w:pPr>
      <w:r>
        <w:rPr>
          <w:rFonts w:ascii="Times New Roman"/>
          <w:b w:val="false"/>
          <w:i w:val="false"/>
          <w:color w:val="000000"/>
          <w:sz w:val="28"/>
        </w:rPr>
        <w:t>
      2. Есептік тіркеуден бас тартылған жағдайда, заңды тұлға екінші санаттағы төлем ұйымын есептік тіркеуден бас тартуға алып келген себептер жойылған кезде есептік тіркеуге қайта өтініш беруге немесе өзінің атауын өзгерту не қайта ұйымдастыру немесе тарату туралы шешім қабылдауға құқылы.</w:t>
      </w:r>
    </w:p>
    <w:bookmarkEnd w:id="407"/>
    <w:bookmarkStart w:name="z517" w:id="408"/>
    <w:p>
      <w:pPr>
        <w:spacing w:after="0"/>
        <w:ind w:left="0"/>
        <w:jc w:val="both"/>
      </w:pPr>
      <w:r>
        <w:rPr>
          <w:rFonts w:ascii="Times New Roman"/>
          <w:b w:val="false"/>
          <w:i w:val="false"/>
          <w:color w:val="000000"/>
          <w:sz w:val="28"/>
        </w:rPr>
        <w:t>
      Екінші санаттағы төлем ұйымын есептік тіркеуден бас тартуға алып келген себептердің жойылмауы көрсетілген өтінішті қайта қараудан бас тартуға негіз болады.</w:t>
      </w:r>
    </w:p>
    <w:bookmarkEnd w:id="408"/>
    <w:bookmarkStart w:name="z518" w:id="409"/>
    <w:p>
      <w:pPr>
        <w:spacing w:after="0"/>
        <w:ind w:left="0"/>
        <w:jc w:val="both"/>
      </w:pPr>
      <w:r>
        <w:rPr>
          <w:rFonts w:ascii="Times New Roman"/>
          <w:b w:val="false"/>
          <w:i w:val="false"/>
          <w:color w:val="000000"/>
          <w:sz w:val="28"/>
        </w:rPr>
        <w:t xml:space="preserve">
      Қазақстан Республикасының Ұлттық Банкі қайта берілген өтінішті он жұмыс күні ішінде қарайды."; </w:t>
      </w:r>
    </w:p>
    <w:bookmarkEnd w:id="409"/>
    <w:bookmarkStart w:name="z519" w:id="410"/>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18-бапта</w:t>
      </w:r>
      <w:r>
        <w:rPr>
          <w:rFonts w:ascii="Times New Roman"/>
          <w:b w:val="false"/>
          <w:i w:val="false"/>
          <w:color w:val="000000"/>
          <w:sz w:val="28"/>
        </w:rPr>
        <w:t>:</w:t>
      </w:r>
    </w:p>
    <w:bookmarkEnd w:id="4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521" w:id="411"/>
    <w:p>
      <w:pPr>
        <w:spacing w:after="0"/>
        <w:ind w:left="0"/>
        <w:jc w:val="both"/>
      </w:pPr>
      <w:r>
        <w:rPr>
          <w:rFonts w:ascii="Times New Roman"/>
          <w:b w:val="false"/>
          <w:i w:val="false"/>
          <w:color w:val="000000"/>
          <w:sz w:val="28"/>
        </w:rPr>
        <w:t>
      бірінші абзацтағы "Төлем ұйымы" деген сөздер "Екінші санаттағы төлем ұйымы" деген сөздермен ауыстырылсын;</w:t>
      </w:r>
    </w:p>
    <w:bookmarkEnd w:id="4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 уақтылы ұсынбаған не Қазақстан Республикасының Ұлттық Банкіне мәліметтерді толық және (немесе) анық ұсынбаған" деген сөздермен толықтырылсын;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тармақшадағы</w:t>
      </w:r>
      <w:r>
        <w:rPr>
          <w:rFonts w:ascii="Times New Roman"/>
          <w:b w:val="false"/>
          <w:i w:val="false"/>
          <w:color w:val="000000"/>
          <w:sz w:val="28"/>
        </w:rPr>
        <w:t xml:space="preserve"> "әсер ететін көрсетілетін төлем қызметтері туралы анық емес мәліметтерді не осы" деген сөздер "әсер ететін, осы" деген сөздермен ауыстырылсын;</w:t>
      </w:r>
    </w:p>
    <w:bookmarkStart w:name="z524" w:id="412"/>
    <w:p>
      <w:pPr>
        <w:spacing w:after="0"/>
        <w:ind w:left="0"/>
        <w:jc w:val="both"/>
      </w:pPr>
      <w:r>
        <w:rPr>
          <w:rFonts w:ascii="Times New Roman"/>
          <w:b w:val="false"/>
          <w:i w:val="false"/>
          <w:color w:val="000000"/>
          <w:sz w:val="28"/>
        </w:rPr>
        <w:t>
      мынадай мазмұндағы 3-1) тармақшамен толықтырылсын:</w:t>
      </w:r>
    </w:p>
    <w:bookmarkEnd w:id="412"/>
    <w:bookmarkStart w:name="z525" w:id="413"/>
    <w:p>
      <w:pPr>
        <w:spacing w:after="0"/>
        <w:ind w:left="0"/>
        <w:jc w:val="both"/>
      </w:pPr>
      <w:r>
        <w:rPr>
          <w:rFonts w:ascii="Times New Roman"/>
          <w:b w:val="false"/>
          <w:i w:val="false"/>
          <w:color w:val="000000"/>
          <w:sz w:val="28"/>
        </w:rPr>
        <w:t>
      "3-1) Қазақстан Республикасы Ұлттық Банкінің жазбаша нұсқамаларын жүйелі түрде (қатарынан күнтізбелік он екі ай ішінде үш жəне одан көп рет) орындамаған;";</w:t>
      </w:r>
    </w:p>
    <w:bookmarkEnd w:id="4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w:t>
      </w:r>
      <w:r>
        <w:rPr>
          <w:rFonts w:ascii="Times New Roman"/>
          <w:b w:val="false"/>
          <w:i w:val="false"/>
          <w:color w:val="000000"/>
          <w:sz w:val="28"/>
        </w:rPr>
        <w:t>:</w:t>
      </w:r>
    </w:p>
    <w:bookmarkStart w:name="z527" w:id="414"/>
    <w:p>
      <w:pPr>
        <w:spacing w:after="0"/>
        <w:ind w:left="0"/>
        <w:jc w:val="both"/>
      </w:pPr>
      <w:r>
        <w:rPr>
          <w:rFonts w:ascii="Times New Roman"/>
          <w:b w:val="false"/>
          <w:i w:val="false"/>
          <w:color w:val="000000"/>
          <w:sz w:val="28"/>
        </w:rPr>
        <w:t>
      "Төлем ұйымына" деген сөздер "Екінші санаттағы төлем ұйымына" деген сөздермен ауыстырылсын;</w:t>
      </w:r>
    </w:p>
    <w:bookmarkEnd w:id="414"/>
    <w:bookmarkStart w:name="z528" w:id="415"/>
    <w:p>
      <w:pPr>
        <w:spacing w:after="0"/>
        <w:ind w:left="0"/>
        <w:jc w:val="both"/>
      </w:pPr>
      <w:r>
        <w:rPr>
          <w:rFonts w:ascii="Times New Roman"/>
          <w:b w:val="false"/>
          <w:i w:val="false"/>
          <w:color w:val="000000"/>
          <w:sz w:val="28"/>
        </w:rPr>
        <w:t>
      мынадай мазмұндағы екінші бөлікпен толықтырылсын:</w:t>
      </w:r>
    </w:p>
    <w:bookmarkEnd w:id="415"/>
    <w:bookmarkStart w:name="z529" w:id="416"/>
    <w:p>
      <w:pPr>
        <w:spacing w:after="0"/>
        <w:ind w:left="0"/>
        <w:jc w:val="both"/>
      </w:pPr>
      <w:r>
        <w:rPr>
          <w:rFonts w:ascii="Times New Roman"/>
          <w:b w:val="false"/>
          <w:i w:val="false"/>
          <w:color w:val="000000"/>
          <w:sz w:val="28"/>
        </w:rPr>
        <w:t>
      "Екінші санаттағы төлем ұйымы Қазақстан Республикасы Ұлттық Банкінің төлем ұйымдарының тізілімінен шығару туралы жазбаша хабарламасын алғаннан кейін көрсетілген хабарламаны алған күннен бастап күнтізбелік отыз күннен кешіктірілмейтін мерзімде өз міндеттемелерінің орындалуын қамтамасыз етуге міндетті.";</w:t>
      </w:r>
    </w:p>
    <w:bookmarkEnd w:id="416"/>
    <w:bookmarkStart w:name="z530" w:id="417"/>
    <w:p>
      <w:pPr>
        <w:spacing w:after="0"/>
        <w:ind w:left="0"/>
        <w:jc w:val="both"/>
      </w:pPr>
      <w:r>
        <w:rPr>
          <w:rFonts w:ascii="Times New Roman"/>
          <w:b w:val="false"/>
          <w:i w:val="false"/>
          <w:color w:val="000000"/>
          <w:sz w:val="28"/>
        </w:rPr>
        <w:t xml:space="preserve">
      10) 19-баптың 2-тармағының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417"/>
    <w:bookmarkStart w:name="z531" w:id="418"/>
    <w:p>
      <w:pPr>
        <w:spacing w:after="0"/>
        <w:ind w:left="0"/>
        <w:jc w:val="both"/>
      </w:pPr>
      <w:r>
        <w:rPr>
          <w:rFonts w:ascii="Times New Roman"/>
          <w:b w:val="false"/>
          <w:i w:val="false"/>
          <w:color w:val="000000"/>
          <w:sz w:val="28"/>
        </w:rPr>
        <w:t xml:space="preserve">
      "2) бұрын төлем ұйымының атқарушы органының басшысы, құрылтайшысы немесе құрылтайшы заңды тұлғасының бірінші басшысы, осы Заңның 15-5-бабы 2-тармағының 1), 2), 3), 4), 5) және 6) тармақшаларында көзделген негіздер бойынша лицензиясынан айырылғанға немесе осы Заңның 18-бабы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11) тармақшаларында</w:t>
      </w:r>
      <w:r>
        <w:rPr>
          <w:rFonts w:ascii="Times New Roman"/>
          <w:b w:val="false"/>
          <w:i w:val="false"/>
          <w:color w:val="000000"/>
          <w:sz w:val="28"/>
        </w:rPr>
        <w:t xml:space="preserve"> көзделген негіздер бойынша төлем ұйымдарының тізілімінен шығарылғанға дейін бес жылдан аспайтын кезеңде төлем ұйымының ірі қатысушысы не ірі қатысушы заңды тұлғасының бірінші басшысы болған не заңды күшіне енген сот актісінің негізінде таратылған немесе Қазақстан Республикасының заңнамасында белгіленген тәртіппен банкрот деп танылған төлем ұйымының ірі қатысушысы не ірі қатысушы заңды тұлғасының бірінші басшысы болған;";</w:t>
      </w:r>
    </w:p>
    <w:bookmarkEnd w:id="418"/>
    <w:bookmarkStart w:name="z532" w:id="419"/>
    <w:p>
      <w:pPr>
        <w:spacing w:after="0"/>
        <w:ind w:left="0"/>
        <w:jc w:val="both"/>
      </w:pPr>
      <w:r>
        <w:rPr>
          <w:rFonts w:ascii="Times New Roman"/>
          <w:b w:val="false"/>
          <w:i w:val="false"/>
          <w:color w:val="000000"/>
          <w:sz w:val="28"/>
        </w:rPr>
        <w:t xml:space="preserve">
      11) 19-1-баптың 1-тармағының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419"/>
    <w:bookmarkStart w:name="z533" w:id="420"/>
    <w:p>
      <w:pPr>
        <w:spacing w:after="0"/>
        <w:ind w:left="0"/>
        <w:jc w:val="both"/>
      </w:pPr>
      <w:r>
        <w:rPr>
          <w:rFonts w:ascii="Times New Roman"/>
          <w:b w:val="false"/>
          <w:i w:val="false"/>
          <w:color w:val="000000"/>
          <w:sz w:val="28"/>
        </w:rPr>
        <w:t xml:space="preserve">
      "4) төлем ұйымының құрылтайшысы немесе құрылтайшы заңды тұлғасының бірінші басшысы, осы Заңның 15-5-бабы 2-тармағының 1), 2), 3), 4), 5) және 6) тармақшаларында көзделген негіздер бойынша лицензиясынан айырылғанға немесе осы Заңның 18-бабы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11) тармақшаларында</w:t>
      </w:r>
      <w:r>
        <w:rPr>
          <w:rFonts w:ascii="Times New Roman"/>
          <w:b w:val="false"/>
          <w:i w:val="false"/>
          <w:color w:val="000000"/>
          <w:sz w:val="28"/>
        </w:rPr>
        <w:t xml:space="preserve"> көзделген негіздер бойынша төлем ұйымдарының тізілімінен шығарылғанға дейін бес жылдан аспайтын кезеңде төлем ұйымының ірі қатысушысы не ірі қатысушы заңды тұлғасының бірінші басшысы және (немесе) басқару органының басшысы, атқарушы органының басшысы болған не заңды күшіне енген сот актісінің негізінде таратылған немесе Қазақстан Республикасының заңнамасында белгіленген тәртіппен банкрот деп танылған төлем ұйымының ірі қатысушысы не ірі қатысушы заңды тұлғасының бірінші басшысы және (немесе) басқару органының басшысы, атқарушы органының басшысы болған;";</w:t>
      </w:r>
    </w:p>
    <w:bookmarkEnd w:id="420"/>
    <w:bookmarkStart w:name="z534" w:id="421"/>
    <w:p>
      <w:pPr>
        <w:spacing w:after="0"/>
        <w:ind w:left="0"/>
        <w:jc w:val="both"/>
      </w:pPr>
      <w:r>
        <w:rPr>
          <w:rFonts w:ascii="Times New Roman"/>
          <w:b w:val="false"/>
          <w:i w:val="false"/>
          <w:color w:val="000000"/>
          <w:sz w:val="28"/>
        </w:rPr>
        <w:t>
      12) мынадай мазмұндағы 19-2, 19-3, 19-4 және 19-5-баптармен толықтырылсын:</w:t>
      </w:r>
    </w:p>
    <w:bookmarkEnd w:id="421"/>
    <w:bookmarkStart w:name="z535" w:id="422"/>
    <w:p>
      <w:pPr>
        <w:spacing w:after="0"/>
        <w:ind w:left="0"/>
        <w:jc w:val="both"/>
      </w:pPr>
      <w:r>
        <w:rPr>
          <w:rFonts w:ascii="Times New Roman"/>
          <w:b w:val="false"/>
          <w:i w:val="false"/>
          <w:color w:val="000000"/>
          <w:sz w:val="28"/>
        </w:rPr>
        <w:t>
      "19-2-бап. Тәуекелдерді басқару және ішкі бақылау жүйесі</w:t>
      </w:r>
    </w:p>
    <w:bookmarkEnd w:id="422"/>
    <w:bookmarkStart w:name="z536" w:id="423"/>
    <w:p>
      <w:pPr>
        <w:spacing w:after="0"/>
        <w:ind w:left="0"/>
        <w:jc w:val="both"/>
      </w:pPr>
      <w:r>
        <w:rPr>
          <w:rFonts w:ascii="Times New Roman"/>
          <w:b w:val="false"/>
          <w:i w:val="false"/>
          <w:color w:val="000000"/>
          <w:sz w:val="28"/>
        </w:rPr>
        <w:t xml:space="preserve">
      1. Бірінші санаттағы төлем ұйымы тәуекелдерді басқару және ішкі бақылау жүйесін қалыптастырады, онда: </w:t>
      </w:r>
    </w:p>
    <w:bookmarkEnd w:id="423"/>
    <w:bookmarkStart w:name="z537" w:id="424"/>
    <w:p>
      <w:pPr>
        <w:spacing w:after="0"/>
        <w:ind w:left="0"/>
        <w:jc w:val="both"/>
      </w:pPr>
      <w:r>
        <w:rPr>
          <w:rFonts w:ascii="Times New Roman"/>
          <w:b w:val="false"/>
          <w:i w:val="false"/>
          <w:color w:val="000000"/>
          <w:sz w:val="28"/>
        </w:rPr>
        <w:t xml:space="preserve">
      1) басқару органының (бар болса), атқарушы органның, бөлімшелердің тәуекелдерді басқару және ішкі бақылау жөніндегі өкілеттіктері мен функционалдық міндеттері, олардың жауапкершілігі; </w:t>
      </w:r>
    </w:p>
    <w:bookmarkEnd w:id="424"/>
    <w:bookmarkStart w:name="z538" w:id="425"/>
    <w:p>
      <w:pPr>
        <w:spacing w:after="0"/>
        <w:ind w:left="0"/>
        <w:jc w:val="both"/>
      </w:pPr>
      <w:r>
        <w:rPr>
          <w:rFonts w:ascii="Times New Roman"/>
          <w:b w:val="false"/>
          <w:i w:val="false"/>
          <w:color w:val="000000"/>
          <w:sz w:val="28"/>
        </w:rPr>
        <w:t>
      2) тәуекелдерді басқару және ішкі бақылау жөніндегі ішкі саясат пен рәсімдер;</w:t>
      </w:r>
    </w:p>
    <w:bookmarkEnd w:id="425"/>
    <w:bookmarkStart w:name="z539" w:id="426"/>
    <w:p>
      <w:pPr>
        <w:spacing w:after="0"/>
        <w:ind w:left="0"/>
        <w:jc w:val="both"/>
      </w:pPr>
      <w:r>
        <w:rPr>
          <w:rFonts w:ascii="Times New Roman"/>
          <w:b w:val="false"/>
          <w:i w:val="false"/>
          <w:color w:val="000000"/>
          <w:sz w:val="28"/>
        </w:rPr>
        <w:t>
      3) төлем ұйымының органдарына тәуекелдерді басқару және ішкі бақылау жөніндегі есептілікті ұсынудың ішкі рәсімдері;</w:t>
      </w:r>
    </w:p>
    <w:bookmarkEnd w:id="426"/>
    <w:bookmarkStart w:name="z540" w:id="427"/>
    <w:p>
      <w:pPr>
        <w:spacing w:after="0"/>
        <w:ind w:left="0"/>
        <w:jc w:val="both"/>
      </w:pPr>
      <w:r>
        <w:rPr>
          <w:rFonts w:ascii="Times New Roman"/>
          <w:b w:val="false"/>
          <w:i w:val="false"/>
          <w:color w:val="000000"/>
          <w:sz w:val="28"/>
        </w:rPr>
        <w:t>
      4) тәуекелдерді басқару жүйесінің тиімділігін бағалаудың ішкі өлшемшарттары қамтылуға тиіс.</w:t>
      </w:r>
    </w:p>
    <w:bookmarkEnd w:id="427"/>
    <w:bookmarkStart w:name="z541" w:id="428"/>
    <w:p>
      <w:pPr>
        <w:spacing w:after="0"/>
        <w:ind w:left="0"/>
        <w:jc w:val="both"/>
      </w:pPr>
      <w:r>
        <w:rPr>
          <w:rFonts w:ascii="Times New Roman"/>
          <w:b w:val="false"/>
          <w:i w:val="false"/>
          <w:color w:val="000000"/>
          <w:sz w:val="28"/>
        </w:rPr>
        <w:t>
      Бірінші санаттағы төлем ұйымдары үшін тәуекелдерді басқару және ішкі бақылау жүйесін қалыптастыру тәртібін Қазақстан Республикасының Ұлттық Банкі айқындайды.</w:t>
      </w:r>
    </w:p>
    <w:bookmarkEnd w:id="428"/>
    <w:bookmarkStart w:name="z542" w:id="429"/>
    <w:p>
      <w:pPr>
        <w:spacing w:after="0"/>
        <w:ind w:left="0"/>
        <w:jc w:val="both"/>
      </w:pPr>
      <w:r>
        <w:rPr>
          <w:rFonts w:ascii="Times New Roman"/>
          <w:b w:val="false"/>
          <w:i w:val="false"/>
          <w:color w:val="000000"/>
          <w:sz w:val="28"/>
        </w:rPr>
        <w:t>
      Бірінші санаттағы төлем ұйымының басқару органы бірінші санаттағы төлем ұйымында корпоративтік басқару жүйесін ендіру мен оның жұмыс істеу тиімділігін бақылайды және қамтамасыз етеді.</w:t>
      </w:r>
    </w:p>
    <w:bookmarkEnd w:id="429"/>
    <w:bookmarkStart w:name="z543" w:id="430"/>
    <w:p>
      <w:pPr>
        <w:spacing w:after="0"/>
        <w:ind w:left="0"/>
        <w:jc w:val="both"/>
      </w:pPr>
      <w:r>
        <w:rPr>
          <w:rFonts w:ascii="Times New Roman"/>
          <w:b w:val="false"/>
          <w:i w:val="false"/>
          <w:color w:val="000000"/>
          <w:sz w:val="28"/>
        </w:rPr>
        <w:t xml:space="preserve">
      2. Қазақстан Республикасының Ұлттық Банкі тәуекелдерді басқару және ішкі бақылау жүйесінің осы бапта белгіленген талаптарға сәйкестігін бағалауды жүзеге асырады. </w:t>
      </w:r>
    </w:p>
    <w:bookmarkEnd w:id="430"/>
    <w:bookmarkStart w:name="z544" w:id="431"/>
    <w:p>
      <w:pPr>
        <w:spacing w:after="0"/>
        <w:ind w:left="0"/>
        <w:jc w:val="both"/>
      </w:pPr>
      <w:r>
        <w:rPr>
          <w:rFonts w:ascii="Times New Roman"/>
          <w:b w:val="false"/>
          <w:i w:val="false"/>
          <w:color w:val="000000"/>
          <w:sz w:val="28"/>
        </w:rPr>
        <w:t>
      3. Бірінші санаттағы төлем ұйымдары өздерінің қаржы-шаруашылық қызметін бақылауды жүзеге асыру үшін ішкі бақылау қызметін құра алады.</w:t>
      </w:r>
    </w:p>
    <w:bookmarkEnd w:id="431"/>
    <w:bookmarkStart w:name="z545" w:id="432"/>
    <w:p>
      <w:pPr>
        <w:spacing w:after="0"/>
        <w:ind w:left="0"/>
        <w:jc w:val="both"/>
      </w:pPr>
      <w:r>
        <w:rPr>
          <w:rFonts w:ascii="Times New Roman"/>
          <w:b w:val="false"/>
          <w:i w:val="false"/>
          <w:color w:val="000000"/>
          <w:sz w:val="28"/>
        </w:rPr>
        <w:t>
      4. Ішкі бақылау қызметінің жұмыс тәртібі Қазақстан Республикасының заңнамасында, сондай-ақ бірінші санаттағы төлем ұйымдарының ішкі қызметін реттейтін қағидаларда, ережелерде және өзге құжаттарда айқындалады.</w:t>
      </w:r>
    </w:p>
    <w:bookmarkEnd w:id="432"/>
    <w:bookmarkStart w:name="z546" w:id="433"/>
    <w:p>
      <w:pPr>
        <w:spacing w:after="0"/>
        <w:ind w:left="0"/>
        <w:jc w:val="both"/>
      </w:pPr>
      <w:r>
        <w:rPr>
          <w:rFonts w:ascii="Times New Roman"/>
          <w:b w:val="false"/>
          <w:i w:val="false"/>
          <w:color w:val="000000"/>
          <w:sz w:val="28"/>
        </w:rPr>
        <w:t>
      19-3-бап. Бірінші санаттағы төлем ұйымының қаржылық орнықтылығын қалпына келтіру жоспары</w:t>
      </w:r>
    </w:p>
    <w:bookmarkEnd w:id="433"/>
    <w:bookmarkStart w:name="z547" w:id="434"/>
    <w:p>
      <w:pPr>
        <w:spacing w:after="0"/>
        <w:ind w:left="0"/>
        <w:jc w:val="both"/>
      </w:pPr>
      <w:r>
        <w:rPr>
          <w:rFonts w:ascii="Times New Roman"/>
          <w:b w:val="false"/>
          <w:i w:val="false"/>
          <w:color w:val="000000"/>
          <w:sz w:val="28"/>
        </w:rPr>
        <w:t>
      Қазақстан Республикасының Ұлттық Банкі бірінші санаттағы төлем ұйымына қаржылық орнықтылықты қалпына келтіру режимін қолданған жағдайда төлем ұйымының қаржылық орнықтылықты қалпына келтіру жоспары болуы міндетті.</w:t>
      </w:r>
    </w:p>
    <w:bookmarkEnd w:id="434"/>
    <w:bookmarkStart w:name="z548" w:id="435"/>
    <w:p>
      <w:pPr>
        <w:spacing w:after="0"/>
        <w:ind w:left="0"/>
        <w:jc w:val="both"/>
      </w:pPr>
      <w:r>
        <w:rPr>
          <w:rFonts w:ascii="Times New Roman"/>
          <w:b w:val="false"/>
          <w:i w:val="false"/>
          <w:color w:val="000000"/>
          <w:sz w:val="28"/>
        </w:rPr>
        <w:t xml:space="preserve">
      Бірінші санаттағы төлем ұйымының қаржылық орнықтылығын қалпына келтіру жоспарында: </w:t>
      </w:r>
    </w:p>
    <w:bookmarkEnd w:id="435"/>
    <w:bookmarkStart w:name="z549" w:id="436"/>
    <w:p>
      <w:pPr>
        <w:spacing w:after="0"/>
        <w:ind w:left="0"/>
        <w:jc w:val="both"/>
      </w:pPr>
      <w:r>
        <w:rPr>
          <w:rFonts w:ascii="Times New Roman"/>
          <w:b w:val="false"/>
          <w:i w:val="false"/>
          <w:color w:val="000000"/>
          <w:sz w:val="28"/>
        </w:rPr>
        <w:t>
      бірінші санаттағы төлем ұйымы, ірі қатысушылар қабылдайтын бірінші санаттағы төлем ұйымының қаржылық орнықтылығын қалпына келтіру жөніндегі шаралар, көрсетілген шараларды қаржыландыру көздері, оның ішінде қосымша капиталдандыру түріндегі қаржыландыру көздері және оларды іске асыру мерзімдері;</w:t>
      </w:r>
    </w:p>
    <w:bookmarkEnd w:id="436"/>
    <w:bookmarkStart w:name="z550" w:id="437"/>
    <w:p>
      <w:pPr>
        <w:spacing w:after="0"/>
        <w:ind w:left="0"/>
        <w:jc w:val="both"/>
      </w:pPr>
      <w:r>
        <w:rPr>
          <w:rFonts w:ascii="Times New Roman"/>
          <w:b w:val="false"/>
          <w:i w:val="false"/>
          <w:color w:val="000000"/>
          <w:sz w:val="28"/>
        </w:rPr>
        <w:t>
      қаржылық орнықтылықты қалпына келтіру жөніндегі шараларды іске асыруға жауапты басшы қызметкерлерді бекіту көзделеді.</w:t>
      </w:r>
    </w:p>
    <w:bookmarkEnd w:id="437"/>
    <w:bookmarkStart w:name="z551" w:id="438"/>
    <w:p>
      <w:pPr>
        <w:spacing w:after="0"/>
        <w:ind w:left="0"/>
        <w:jc w:val="both"/>
      </w:pPr>
      <w:r>
        <w:rPr>
          <w:rFonts w:ascii="Times New Roman"/>
          <w:b w:val="false"/>
          <w:i w:val="false"/>
          <w:color w:val="000000"/>
          <w:sz w:val="28"/>
        </w:rPr>
        <w:t>
      Қаржылық орнықтылықты қалпына келтіру жоспарын бірінші санаттағы төлем ұйымының басқару органы бекітеді және ол ірі қатысушылармен келісіледі.</w:t>
      </w:r>
    </w:p>
    <w:bookmarkEnd w:id="438"/>
    <w:bookmarkStart w:name="z552" w:id="439"/>
    <w:p>
      <w:pPr>
        <w:spacing w:after="0"/>
        <w:ind w:left="0"/>
        <w:jc w:val="both"/>
      </w:pPr>
      <w:r>
        <w:rPr>
          <w:rFonts w:ascii="Times New Roman"/>
          <w:b w:val="false"/>
          <w:i w:val="false"/>
          <w:color w:val="000000"/>
          <w:sz w:val="28"/>
        </w:rPr>
        <w:t xml:space="preserve">
      Қаржылық орнықтылықты қалпына келтіру жоспары жаңартылып отыруға тиіс және бірінші санаттағы төлем ұйымы оны Қазақстан Республикасының Ұлттық Банкіне тиімділігін бағалау үшін, сондай-ақ кез келген мынадай: </w:t>
      </w:r>
    </w:p>
    <w:bookmarkEnd w:id="439"/>
    <w:bookmarkStart w:name="z553" w:id="440"/>
    <w:p>
      <w:pPr>
        <w:spacing w:after="0"/>
        <w:ind w:left="0"/>
        <w:jc w:val="both"/>
      </w:pPr>
      <w:r>
        <w:rPr>
          <w:rFonts w:ascii="Times New Roman"/>
          <w:b w:val="false"/>
          <w:i w:val="false"/>
          <w:color w:val="000000"/>
          <w:sz w:val="28"/>
        </w:rPr>
        <w:t>
      ірі қатысушылардың құрамы өзгерген;</w:t>
      </w:r>
    </w:p>
    <w:bookmarkEnd w:id="440"/>
    <w:bookmarkStart w:name="z554" w:id="441"/>
    <w:p>
      <w:pPr>
        <w:spacing w:after="0"/>
        <w:ind w:left="0"/>
        <w:jc w:val="both"/>
      </w:pPr>
      <w:r>
        <w:rPr>
          <w:rFonts w:ascii="Times New Roman"/>
          <w:b w:val="false"/>
          <w:i w:val="false"/>
          <w:color w:val="000000"/>
          <w:sz w:val="28"/>
        </w:rPr>
        <w:t xml:space="preserve">
      бірінші санаттағы төлем ұйымының қаржылық орнықтылығына едәуір әсер етуі мүмкін және (немесе) басқа себептер бойынша қаржылық орнықтылықты қалпына келтіру жоспарына өзгерістер енгізу қажеттілігіне алып келетін, жүзеге асырылатын қызмет түрлері және (немесе) ауқымы өзгерген жағдайларда жылына кемінде бір рет жібереді. </w:t>
      </w:r>
    </w:p>
    <w:bookmarkEnd w:id="441"/>
    <w:bookmarkStart w:name="z555" w:id="442"/>
    <w:p>
      <w:pPr>
        <w:spacing w:after="0"/>
        <w:ind w:left="0"/>
        <w:jc w:val="both"/>
      </w:pPr>
      <w:r>
        <w:rPr>
          <w:rFonts w:ascii="Times New Roman"/>
          <w:b w:val="false"/>
          <w:i w:val="false"/>
          <w:color w:val="000000"/>
          <w:sz w:val="28"/>
        </w:rPr>
        <w:t xml:space="preserve">
      Қазақстан Республикасының Ұлттық Банкі бірінші санаттағы төлем ұйымының қаржылық орнықтылығын қалпына келтіру жоспарының тиімділігіне бағалау жүргізеді. </w:t>
      </w:r>
    </w:p>
    <w:bookmarkEnd w:id="442"/>
    <w:bookmarkStart w:name="z556" w:id="443"/>
    <w:p>
      <w:pPr>
        <w:spacing w:after="0"/>
        <w:ind w:left="0"/>
        <w:jc w:val="both"/>
      </w:pPr>
      <w:r>
        <w:rPr>
          <w:rFonts w:ascii="Times New Roman"/>
          <w:b w:val="false"/>
          <w:i w:val="false"/>
          <w:color w:val="000000"/>
          <w:sz w:val="28"/>
        </w:rPr>
        <w:t>
      Қазақстан Республикасы Ұлттық Банкінің ескертулері және (немесе) ұсыныстары болған кезде бірінші санаттағы төлем ұйымы қаржылық орнықтылықты қалпына келтіру жоспарын пысықтауға міндетті.</w:t>
      </w:r>
    </w:p>
    <w:bookmarkEnd w:id="443"/>
    <w:bookmarkStart w:name="z557" w:id="444"/>
    <w:p>
      <w:pPr>
        <w:spacing w:after="0"/>
        <w:ind w:left="0"/>
        <w:jc w:val="both"/>
      </w:pPr>
      <w:r>
        <w:rPr>
          <w:rFonts w:ascii="Times New Roman"/>
          <w:b w:val="false"/>
          <w:i w:val="false"/>
          <w:color w:val="000000"/>
          <w:sz w:val="28"/>
        </w:rPr>
        <w:t>
      Қаржылық орнықтылықты қалпына келтіру жоспарында бірінші санаттағы төлем ұйымының қаржылық орнықтылығын қалпына келтіру үшін мемлекеттік қаражатты пайдалану көзделмеуге тиіс және он екі айдан асатын іске асыру мерзімі көзделмейді.</w:t>
      </w:r>
    </w:p>
    <w:bookmarkEnd w:id="444"/>
    <w:bookmarkStart w:name="z558" w:id="445"/>
    <w:p>
      <w:pPr>
        <w:spacing w:after="0"/>
        <w:ind w:left="0"/>
        <w:jc w:val="both"/>
      </w:pPr>
      <w:r>
        <w:rPr>
          <w:rFonts w:ascii="Times New Roman"/>
          <w:b w:val="false"/>
          <w:i w:val="false"/>
          <w:color w:val="000000"/>
          <w:sz w:val="28"/>
        </w:rPr>
        <w:t>
      Бірінші санаттағы төлем ұйымының қаржылық орнықтылығын қалпына келтіру жоспарының мазмұнына қойылатын талаптарды, оны Қазақстан Республикасының Ұлттық Банкіне ұсыну тәртібі мен мерзімдерін Қазақстан Республикасының Ұлттық Банкі айқындайды.</w:t>
      </w:r>
    </w:p>
    <w:bookmarkEnd w:id="445"/>
    <w:bookmarkStart w:name="z559" w:id="446"/>
    <w:p>
      <w:pPr>
        <w:spacing w:after="0"/>
        <w:ind w:left="0"/>
        <w:jc w:val="both"/>
      </w:pPr>
      <w:r>
        <w:rPr>
          <w:rFonts w:ascii="Times New Roman"/>
          <w:b w:val="false"/>
          <w:i w:val="false"/>
          <w:color w:val="000000"/>
          <w:sz w:val="28"/>
        </w:rPr>
        <w:t>
      19-4-бап. Бірінші санаттағы төлем ұйымы қызметінің қаржы саласындағы ақпараттық қауіпсіздігін, оның ішінде киберқауіпсіздігін және үздіксіздігін қамтамасыз ету</w:t>
      </w:r>
    </w:p>
    <w:bookmarkEnd w:id="446"/>
    <w:bookmarkStart w:name="z560" w:id="447"/>
    <w:p>
      <w:pPr>
        <w:spacing w:after="0"/>
        <w:ind w:left="0"/>
        <w:jc w:val="both"/>
      </w:pPr>
      <w:r>
        <w:rPr>
          <w:rFonts w:ascii="Times New Roman"/>
          <w:b w:val="false"/>
          <w:i w:val="false"/>
          <w:color w:val="000000"/>
          <w:sz w:val="28"/>
        </w:rPr>
        <w:t>
      1. Бірінші санаттағы төлем ұйымы қызметінің қаржы саласындағы ақпараттық қауіпсіздігін, оның ішінде киберқауіпсіздігін және үздіксіздігін мынадай қағидаттар негізінде қамтамасыз етеді:</w:t>
      </w:r>
    </w:p>
    <w:bookmarkEnd w:id="447"/>
    <w:bookmarkStart w:name="z561" w:id="448"/>
    <w:p>
      <w:pPr>
        <w:spacing w:after="0"/>
        <w:ind w:left="0"/>
        <w:jc w:val="both"/>
      </w:pPr>
      <w:r>
        <w:rPr>
          <w:rFonts w:ascii="Times New Roman"/>
          <w:b w:val="false"/>
          <w:i w:val="false"/>
          <w:color w:val="000000"/>
          <w:sz w:val="28"/>
        </w:rPr>
        <w:t>
      1) заңнаманы және міндетті стандарттарды сақтау қағидаты – бірінші санаттағы төлем ұйымының Қазақстан Республикасы заңнамасының талаптарына және қаржы саласындағы ақпараттық қауіпсіздік және киберқауіпсіздік саласындағы міндетті стандарттарға сәйкестігі тұрғысынан киберқауіпсіздікке тұрақты тексерулер мен аудит жүргізуі;</w:t>
      </w:r>
    </w:p>
    <w:bookmarkEnd w:id="448"/>
    <w:bookmarkStart w:name="z562" w:id="449"/>
    <w:p>
      <w:pPr>
        <w:spacing w:after="0"/>
        <w:ind w:left="0"/>
        <w:jc w:val="both"/>
      </w:pPr>
      <w:r>
        <w:rPr>
          <w:rFonts w:ascii="Times New Roman"/>
          <w:b w:val="false"/>
          <w:i w:val="false"/>
          <w:color w:val="000000"/>
          <w:sz w:val="28"/>
        </w:rPr>
        <w:t>
      2) басшылықтың тартылуы қағидаты – қызметтің қаржы саласындағы ақпараттық қауіпсіздігін, оның ішінде киберқауіпсіздігін және үздіксіздігін қамтамасыз етуге бірінші санаттағы төлем ұйымының атқарушы органы басшысының немесе мүшесінің қатысуы, олардың тарапынан бақылау және жауапкершілігі;</w:t>
      </w:r>
    </w:p>
    <w:bookmarkEnd w:id="449"/>
    <w:bookmarkStart w:name="z563" w:id="450"/>
    <w:p>
      <w:pPr>
        <w:spacing w:after="0"/>
        <w:ind w:left="0"/>
        <w:jc w:val="both"/>
      </w:pPr>
      <w:r>
        <w:rPr>
          <w:rFonts w:ascii="Times New Roman"/>
          <w:b w:val="false"/>
          <w:i w:val="false"/>
          <w:color w:val="000000"/>
          <w:sz w:val="28"/>
        </w:rPr>
        <w:t>
      3) кешенділік қағидаты – бірінші санаттағы төлем ұйымының қаржы саласындағы ақпараттық қауіпсіздікті, оның ішінде киберқауіпсіздікті сыртқы және ішкі қатерлерді ескере отырып, ұйымдастырушылық, техникалық және кадрлық деңгейлерде іске асыруы;</w:t>
      </w:r>
    </w:p>
    <w:bookmarkEnd w:id="450"/>
    <w:bookmarkStart w:name="z564" w:id="451"/>
    <w:p>
      <w:pPr>
        <w:spacing w:after="0"/>
        <w:ind w:left="0"/>
        <w:jc w:val="both"/>
      </w:pPr>
      <w:r>
        <w:rPr>
          <w:rFonts w:ascii="Times New Roman"/>
          <w:b w:val="false"/>
          <w:i w:val="false"/>
          <w:color w:val="000000"/>
          <w:sz w:val="28"/>
        </w:rPr>
        <w:t>
      4) шектеулі қолжетімділік қағидаты – бірінші санаттағы төлем ұйымының қаржы саласындағы ақпараттық қауіпсіздікке, оның ішінде киберқауіпсіздікке әрбір қатысушыға өзінің функционалдық міндеттерін орындау үшін қажетті және жеткілікті ақпарат пен ресурстарға ғана қолжетімділік беруі;</w:t>
      </w:r>
    </w:p>
    <w:bookmarkEnd w:id="451"/>
    <w:bookmarkStart w:name="z565" w:id="452"/>
    <w:p>
      <w:pPr>
        <w:spacing w:after="0"/>
        <w:ind w:left="0"/>
        <w:jc w:val="both"/>
      </w:pPr>
      <w:r>
        <w:rPr>
          <w:rFonts w:ascii="Times New Roman"/>
          <w:b w:val="false"/>
          <w:i w:val="false"/>
          <w:color w:val="000000"/>
          <w:sz w:val="28"/>
        </w:rPr>
        <w:t>
      5) деректерді сақтауды барынша азайту қағидаты – бірінші санаттағы төлем ұйымының бірінші санаттағы төлем ұйымы жүзеге асыратын міндеттерді орындау үшін қажетті және жеткілікті ақпарат пен деректерді ғана сақтауы;</w:t>
      </w:r>
    </w:p>
    <w:bookmarkEnd w:id="452"/>
    <w:bookmarkStart w:name="z566" w:id="453"/>
    <w:p>
      <w:pPr>
        <w:spacing w:after="0"/>
        <w:ind w:left="0"/>
        <w:jc w:val="both"/>
      </w:pPr>
      <w:r>
        <w:rPr>
          <w:rFonts w:ascii="Times New Roman"/>
          <w:b w:val="false"/>
          <w:i w:val="false"/>
          <w:color w:val="000000"/>
          <w:sz w:val="28"/>
        </w:rPr>
        <w:t>
      6) мониторингтеу қағидаты – бірінші санаттағы төлем ұйымының цифрлық инфрақұрылымындағы пайдаланушылардың әрекеттері мен оқиғаларды бірінші санаттағы төлем ұйымының тіркеп-белгілеуі және уақтылы талдауы;</w:t>
      </w:r>
    </w:p>
    <w:bookmarkEnd w:id="453"/>
    <w:bookmarkStart w:name="z567" w:id="454"/>
    <w:p>
      <w:pPr>
        <w:spacing w:after="0"/>
        <w:ind w:left="0"/>
        <w:jc w:val="both"/>
      </w:pPr>
      <w:r>
        <w:rPr>
          <w:rFonts w:ascii="Times New Roman"/>
          <w:b w:val="false"/>
          <w:i w:val="false"/>
          <w:color w:val="000000"/>
          <w:sz w:val="28"/>
        </w:rPr>
        <w:t>
      7) хабардар болу қағидаты – бірінші санаттағы төлем ұйымының бірінші санаттағы төлем ұйымы қызметкерлерінің қаржы саласындағы ақпараттық қауіпсіздік және киберқауіпсіздік саласындағы кәсіби білімі мен дағдылар деңгейін жүйелі түрде арттыруы және тұрақты түрде тексеруі;</w:t>
      </w:r>
    </w:p>
    <w:bookmarkEnd w:id="454"/>
    <w:bookmarkStart w:name="z568" w:id="455"/>
    <w:p>
      <w:pPr>
        <w:spacing w:after="0"/>
        <w:ind w:left="0"/>
        <w:jc w:val="both"/>
      </w:pPr>
      <w:r>
        <w:rPr>
          <w:rFonts w:ascii="Times New Roman"/>
          <w:b w:val="false"/>
          <w:i w:val="false"/>
          <w:color w:val="000000"/>
          <w:sz w:val="28"/>
        </w:rPr>
        <w:t>
      8) қорғауды жаңарту және тестілеу қағидаты – бірінші санаттағы төлем ұйымының бағдарламалық қамтылым мен операциялық жүйелерді уақтылы жаңартып отыруы, сондай-ақ бірінші санаттағы төлем ұйымының цифрлық инфрақұрылымында осалдықтардың бар-жоғына тұрақты түрде тексерулер мен ену тестерін бірінші санаттағы төлем ұйымының өткізуі;</w:t>
      </w:r>
    </w:p>
    <w:bookmarkEnd w:id="455"/>
    <w:bookmarkStart w:name="z569" w:id="456"/>
    <w:p>
      <w:pPr>
        <w:spacing w:after="0"/>
        <w:ind w:left="0"/>
        <w:jc w:val="both"/>
      </w:pPr>
      <w:r>
        <w:rPr>
          <w:rFonts w:ascii="Times New Roman"/>
          <w:b w:val="false"/>
          <w:i w:val="false"/>
          <w:color w:val="000000"/>
          <w:sz w:val="28"/>
        </w:rPr>
        <w:t>
      9) үздіксіздік және қалпына келтіру қағидаты – бірінші санаттағы төлем ұйымының деректерді резервтеуі, бірінші санаттағы төлем ұйымының цифрлық инфрақұрылымын қалпына келтіруді жоспарлауы және тестілеуі.</w:t>
      </w:r>
    </w:p>
    <w:bookmarkEnd w:id="456"/>
    <w:bookmarkStart w:name="z570" w:id="457"/>
    <w:p>
      <w:pPr>
        <w:spacing w:after="0"/>
        <w:ind w:left="0"/>
        <w:jc w:val="both"/>
      </w:pPr>
      <w:r>
        <w:rPr>
          <w:rFonts w:ascii="Times New Roman"/>
          <w:b w:val="false"/>
          <w:i w:val="false"/>
          <w:color w:val="000000"/>
          <w:sz w:val="28"/>
        </w:rPr>
        <w:t>
      2. Бірінші санаттағы төлем ұйымы қаржы саласындағы ақпараттық қауіпсіздікті, оның ішінде киберқауіпсіздікті басқару жүйесінің бар-жоғын, сондай-ақ Қазақстан Республикасының Ұлттық Банкі белгілеген талаптарға сәйкес қаржы саласындағы ақпараттық қауіпсіздікті, оның ішінде киберқауіпсіздікті қамтамасыз етуге қойылатын талаптардың сақталуын қамтамасыз етеді.</w:t>
      </w:r>
    </w:p>
    <w:bookmarkEnd w:id="457"/>
    <w:bookmarkStart w:name="z571" w:id="458"/>
    <w:p>
      <w:pPr>
        <w:spacing w:after="0"/>
        <w:ind w:left="0"/>
        <w:jc w:val="both"/>
      </w:pPr>
      <w:r>
        <w:rPr>
          <w:rFonts w:ascii="Times New Roman"/>
          <w:b w:val="false"/>
          <w:i w:val="false"/>
          <w:color w:val="000000"/>
          <w:sz w:val="28"/>
        </w:rPr>
        <w:t>
      3. Бірінші санаттағы төлем ұйымы киберқауіпсіздікті басқару жүйесінің бар-жоғы туралы, сондай-ақ киберқауіпсіздікті қамтамасыз етуге қойылатын талаптардың сақталуы туралы мәліметтерді Қазақстан Республикасының Ұлттық Банкі цифрландыру саласындағы уәкілетті органмен келісу бойынша айқындаған тәртіппен және мерзімдерде Киберқауіпсіздікті ұлттық үйлестіру орталығына ұсынады.</w:t>
      </w:r>
    </w:p>
    <w:bookmarkEnd w:id="458"/>
    <w:bookmarkStart w:name="z572" w:id="459"/>
    <w:p>
      <w:pPr>
        <w:spacing w:after="0"/>
        <w:ind w:left="0"/>
        <w:jc w:val="both"/>
      </w:pPr>
      <w:r>
        <w:rPr>
          <w:rFonts w:ascii="Times New Roman"/>
          <w:b w:val="false"/>
          <w:i w:val="false"/>
          <w:color w:val="000000"/>
          <w:sz w:val="28"/>
        </w:rPr>
        <w:t>
      4. Бірінші санаттағы төлем ұйымы қаржы саласындағы ақпараттық қауіпсіздік, оның ішінде киберқауіпсіздік оқиғаларын мониторингтеуді, қаржы саласындағы ақпараттық қауіпсіздіктің, оның ішінде киберқауіпсіздіктің оқыс оқиғаларына нақты уақыт режимінде ден қоюды, сондай-ақ Қазақстан Республикасының Ұлттық Банкі айқындаған тәртіппен қаржы саласындағы ақпараттық қауіпсіздіктің, оның ішінде киберқауіпсіздіктің оқыс оқиғаларын тергеп-тексеруді жүргізуді қамтамасыз етеді.</w:t>
      </w:r>
    </w:p>
    <w:bookmarkEnd w:id="459"/>
    <w:bookmarkStart w:name="z573" w:id="460"/>
    <w:p>
      <w:pPr>
        <w:spacing w:after="0"/>
        <w:ind w:left="0"/>
        <w:jc w:val="both"/>
      </w:pPr>
      <w:r>
        <w:rPr>
          <w:rFonts w:ascii="Times New Roman"/>
          <w:b w:val="false"/>
          <w:i w:val="false"/>
          <w:color w:val="000000"/>
          <w:sz w:val="28"/>
        </w:rPr>
        <w:t>
      5. Бірінші санаттағы төлем ұйымы цифрлық инфрақұрылымдағы осалдықтар туралы, оның ішінде үшінші тараптардан алынған ақпаратты, сондай-ақ цифрлық жүйелердегі бұзушылықтар мен іркілістер туралы мәліметтерді қоса алғанда, қаржы саласындағы ақпараттық қауіпсіздіктің, оның ішінде киберқауіпсіздіктің оқиғалары мен оқыс оқиғалары туралы ақпаратты Қазақстан Республикасының Ұлттық Банкі айқындаған тәртіппен және мерзімдерде Қазақстан Республикасының Ұлттық Банкіне ұсынады.</w:t>
      </w:r>
    </w:p>
    <w:bookmarkEnd w:id="460"/>
    <w:bookmarkStart w:name="z574" w:id="461"/>
    <w:p>
      <w:pPr>
        <w:spacing w:after="0"/>
        <w:ind w:left="0"/>
        <w:jc w:val="both"/>
      </w:pPr>
      <w:r>
        <w:rPr>
          <w:rFonts w:ascii="Times New Roman"/>
          <w:b w:val="false"/>
          <w:i w:val="false"/>
          <w:color w:val="000000"/>
          <w:sz w:val="28"/>
        </w:rPr>
        <w:t>
      6. Бірінші санаттағы төлем ұйымы цифрлық инфрақұрылым объектілерінің үздіксіз жұмыс істеуін қамтамасыз ету үшін деректерді өңдеудің резервтік орталығының және резервтік байланыс арналарының жұмыс істеуін қамтамасыз етеді.</w:t>
      </w:r>
    </w:p>
    <w:bookmarkEnd w:id="461"/>
    <w:bookmarkStart w:name="z575" w:id="462"/>
    <w:p>
      <w:pPr>
        <w:spacing w:after="0"/>
        <w:ind w:left="0"/>
        <w:jc w:val="both"/>
      </w:pPr>
      <w:r>
        <w:rPr>
          <w:rFonts w:ascii="Times New Roman"/>
          <w:b w:val="false"/>
          <w:i w:val="false"/>
          <w:color w:val="000000"/>
          <w:sz w:val="28"/>
        </w:rPr>
        <w:t>
      7. Бірінші санаттағы төлем ұйымы клиенттерді бірінші санаттағы төлем ұйымының ішкі құжаттарында және (немесе) клиенттермен жасалған шарттарда белгіленген тәртіппен және мерзімдерде төлем операциялары мен өзге де операциялардың клиенттер үшін қолжетімділігіне әсер ететін, цифрлық инфрақұрылымда жүргізілетін жоспарланып отырған жұмыстар туралы хабардар етеді.</w:t>
      </w:r>
    </w:p>
    <w:bookmarkEnd w:id="462"/>
    <w:bookmarkStart w:name="z576" w:id="463"/>
    <w:p>
      <w:pPr>
        <w:spacing w:after="0"/>
        <w:ind w:left="0"/>
        <w:jc w:val="both"/>
      </w:pPr>
      <w:r>
        <w:rPr>
          <w:rFonts w:ascii="Times New Roman"/>
          <w:b w:val="false"/>
          <w:i w:val="false"/>
          <w:color w:val="000000"/>
          <w:sz w:val="28"/>
        </w:rPr>
        <w:t>
      8. Бірінші санаттағы төлем ұйымы клиенттерге банк операциялары мен өзге де операцияларды үздіксіз ұсынудың кепілді деңгейін қамтамасыз етеді, ол бірінші санаттағы төлем ұйымының ішкі құжаттарында белгіленеді. Бірінші санаттағы төлем ұйымының көрсетілген ішкі құжаттары бірінші санаттағы төлем ұйымының интернет-ресурсында орналастырылуға тиіс.</w:t>
      </w:r>
    </w:p>
    <w:bookmarkEnd w:id="463"/>
    <w:bookmarkStart w:name="z577" w:id="464"/>
    <w:p>
      <w:pPr>
        <w:spacing w:after="0"/>
        <w:ind w:left="0"/>
        <w:jc w:val="both"/>
      </w:pPr>
      <w:r>
        <w:rPr>
          <w:rFonts w:ascii="Times New Roman"/>
          <w:b w:val="false"/>
          <w:i w:val="false"/>
          <w:color w:val="000000"/>
          <w:sz w:val="28"/>
        </w:rPr>
        <w:t>
      9. Бірінші санаттағы төлем ұйымының цифрлық инфрақұрылымының үздіксіз жұмыс істеуіне қойылатын талаптарды Қазақстан Республикасының Ұлттық Банкі айқындайды.</w:t>
      </w:r>
    </w:p>
    <w:bookmarkEnd w:id="464"/>
    <w:bookmarkStart w:name="z578" w:id="465"/>
    <w:p>
      <w:pPr>
        <w:spacing w:after="0"/>
        <w:ind w:left="0"/>
        <w:jc w:val="both"/>
      </w:pPr>
      <w:r>
        <w:rPr>
          <w:rFonts w:ascii="Times New Roman"/>
          <w:b w:val="false"/>
          <w:i w:val="false"/>
          <w:color w:val="000000"/>
          <w:sz w:val="28"/>
        </w:rPr>
        <w:t>
      19-5-бап. Құжаттарды сақтау</w:t>
      </w:r>
    </w:p>
    <w:bookmarkEnd w:id="465"/>
    <w:bookmarkStart w:name="z579" w:id="466"/>
    <w:p>
      <w:pPr>
        <w:spacing w:after="0"/>
        <w:ind w:left="0"/>
        <w:jc w:val="both"/>
      </w:pPr>
      <w:r>
        <w:rPr>
          <w:rFonts w:ascii="Times New Roman"/>
          <w:b w:val="false"/>
          <w:i w:val="false"/>
          <w:color w:val="000000"/>
          <w:sz w:val="28"/>
        </w:rPr>
        <w:t>
      Бірінші санаттағы төлем ұйымы есептілік жасау кезінде бухгалтерлік есепке алуда пайдаланылатын құжаттардың есепке алынуын және сақталуын қамтамасыз етуге міндетті.</w:t>
      </w:r>
    </w:p>
    <w:bookmarkEnd w:id="466"/>
    <w:bookmarkStart w:name="z580" w:id="467"/>
    <w:p>
      <w:pPr>
        <w:spacing w:after="0"/>
        <w:ind w:left="0"/>
        <w:jc w:val="both"/>
      </w:pPr>
      <w:r>
        <w:rPr>
          <w:rFonts w:ascii="Times New Roman"/>
          <w:b w:val="false"/>
          <w:i w:val="false"/>
          <w:color w:val="000000"/>
          <w:sz w:val="28"/>
        </w:rPr>
        <w:t>
      Сақтауға жататын негізгі құжаттардың тізбесі мен оларды сақтау мерзімдерін Қазақстан Республикасының Ұлттық Банкі айқындайды.";</w:t>
      </w:r>
    </w:p>
    <w:bookmarkEnd w:id="467"/>
    <w:bookmarkStart w:name="z581" w:id="468"/>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20-бап</w:t>
      </w:r>
      <w:r>
        <w:rPr>
          <w:rFonts w:ascii="Times New Roman"/>
          <w:b w:val="false"/>
          <w:i w:val="false"/>
          <w:color w:val="000000"/>
          <w:sz w:val="28"/>
        </w:rPr>
        <w:t xml:space="preserve"> мынадай редакцияда жазылсын:</w:t>
      </w:r>
    </w:p>
    <w:bookmarkEnd w:id="468"/>
    <w:bookmarkStart w:name="z582" w:id="469"/>
    <w:p>
      <w:pPr>
        <w:spacing w:after="0"/>
        <w:ind w:left="0"/>
        <w:jc w:val="both"/>
      </w:pPr>
      <w:r>
        <w:rPr>
          <w:rFonts w:ascii="Times New Roman"/>
          <w:b w:val="false"/>
          <w:i w:val="false"/>
          <w:color w:val="000000"/>
          <w:sz w:val="28"/>
        </w:rPr>
        <w:t>
      "20-бап. Төлем ұйымын қайта ұйымдастыру (біріктіру, қосу, бөлу, бөліп шығару, қайта құру)</w:t>
      </w:r>
    </w:p>
    <w:bookmarkEnd w:id="469"/>
    <w:bookmarkStart w:name="z583" w:id="470"/>
    <w:p>
      <w:pPr>
        <w:spacing w:after="0"/>
        <w:ind w:left="0"/>
        <w:jc w:val="both"/>
      </w:pPr>
      <w:r>
        <w:rPr>
          <w:rFonts w:ascii="Times New Roman"/>
          <w:b w:val="false"/>
          <w:i w:val="false"/>
          <w:color w:val="000000"/>
          <w:sz w:val="28"/>
        </w:rPr>
        <w:t>
      1. Төлем ұйымдарын ерікті түрде қайта ұйымдастыру (қосу, біріктіру, бөлу, бөліп шығару, қайта құру) Қазақстан Республикасы Ұлттық Банкінің келісімімен төлем ұйымдары акционерлерінің (қатысушыларының) шешімі бойынша жүзеге асырылуы мүмкін.</w:t>
      </w:r>
    </w:p>
    <w:bookmarkEnd w:id="470"/>
    <w:bookmarkStart w:name="z584" w:id="471"/>
    <w:p>
      <w:pPr>
        <w:spacing w:after="0"/>
        <w:ind w:left="0"/>
        <w:jc w:val="both"/>
      </w:pPr>
      <w:r>
        <w:rPr>
          <w:rFonts w:ascii="Times New Roman"/>
          <w:b w:val="false"/>
          <w:i w:val="false"/>
          <w:color w:val="000000"/>
          <w:sz w:val="28"/>
        </w:rPr>
        <w:t xml:space="preserve">
      2. Бірінші санаттағы төлем ұйымдарын қайта ұйымдастыру Қазақстан Республикасының заңдарында көзделген тәртіппен жүзеге асырылады. </w:t>
      </w:r>
    </w:p>
    <w:bookmarkEnd w:id="471"/>
    <w:bookmarkStart w:name="z585" w:id="472"/>
    <w:p>
      <w:pPr>
        <w:spacing w:after="0"/>
        <w:ind w:left="0"/>
        <w:jc w:val="both"/>
      </w:pPr>
      <w:r>
        <w:rPr>
          <w:rFonts w:ascii="Times New Roman"/>
          <w:b w:val="false"/>
          <w:i w:val="false"/>
          <w:color w:val="000000"/>
          <w:sz w:val="28"/>
        </w:rPr>
        <w:t>
      3. Екінші санаттағы төлем ұйымын ерікті түрде қайта ұйымдастыру туралы шешім қабылданған кезде Қазақстан Республикасының Ұлттық Банкіне келісуге мыналар ұсынылады:</w:t>
      </w:r>
    </w:p>
    <w:bookmarkEnd w:id="472"/>
    <w:bookmarkStart w:name="z586" w:id="473"/>
    <w:p>
      <w:pPr>
        <w:spacing w:after="0"/>
        <w:ind w:left="0"/>
        <w:jc w:val="both"/>
      </w:pPr>
      <w:r>
        <w:rPr>
          <w:rFonts w:ascii="Times New Roman"/>
          <w:b w:val="false"/>
          <w:i w:val="false"/>
          <w:color w:val="000000"/>
          <w:sz w:val="28"/>
        </w:rPr>
        <w:t>
      1) төлем ұйымын ерікті түрде қайта ұйымдастыру туралы шешім;</w:t>
      </w:r>
    </w:p>
    <w:bookmarkEnd w:id="473"/>
    <w:bookmarkStart w:name="z587" w:id="474"/>
    <w:p>
      <w:pPr>
        <w:spacing w:after="0"/>
        <w:ind w:left="0"/>
        <w:jc w:val="both"/>
      </w:pPr>
      <w:r>
        <w:rPr>
          <w:rFonts w:ascii="Times New Roman"/>
          <w:b w:val="false"/>
          <w:i w:val="false"/>
          <w:color w:val="000000"/>
          <w:sz w:val="28"/>
        </w:rPr>
        <w:t>
      2) төлем ұйымын ерікті түрде қайта ұйымдастырудың болжамды шарттарын, нысандарын, тәртібін және мерзімдерін сипаттайтын құжаттар;</w:t>
      </w:r>
    </w:p>
    <w:bookmarkEnd w:id="474"/>
    <w:bookmarkStart w:name="z588" w:id="475"/>
    <w:p>
      <w:pPr>
        <w:spacing w:after="0"/>
        <w:ind w:left="0"/>
        <w:jc w:val="both"/>
      </w:pPr>
      <w:r>
        <w:rPr>
          <w:rFonts w:ascii="Times New Roman"/>
          <w:b w:val="false"/>
          <w:i w:val="false"/>
          <w:color w:val="000000"/>
          <w:sz w:val="28"/>
        </w:rPr>
        <w:t>
      3) қайта ұйымдастырылатын төлем ұйымдарының атқарушы органдарының басшылары қол қойған біріктіру (қосу) туралы шарт;</w:t>
      </w:r>
    </w:p>
    <w:bookmarkEnd w:id="475"/>
    <w:bookmarkStart w:name="z589" w:id="476"/>
    <w:p>
      <w:pPr>
        <w:spacing w:after="0"/>
        <w:ind w:left="0"/>
        <w:jc w:val="both"/>
      </w:pPr>
      <w:r>
        <w:rPr>
          <w:rFonts w:ascii="Times New Roman"/>
          <w:b w:val="false"/>
          <w:i w:val="false"/>
          <w:color w:val="000000"/>
          <w:sz w:val="28"/>
        </w:rPr>
        <w:t>
      4) Қазақстан Республикасының аудиторлық қызмет туралы заңнамасына сәйкес аудиторлық есеп;</w:t>
      </w:r>
    </w:p>
    <w:bookmarkEnd w:id="476"/>
    <w:bookmarkStart w:name="z590" w:id="477"/>
    <w:p>
      <w:pPr>
        <w:spacing w:after="0"/>
        <w:ind w:left="0"/>
        <w:jc w:val="both"/>
      </w:pPr>
      <w:r>
        <w:rPr>
          <w:rFonts w:ascii="Times New Roman"/>
          <w:b w:val="false"/>
          <w:i w:val="false"/>
          <w:color w:val="000000"/>
          <w:sz w:val="28"/>
        </w:rPr>
        <w:t>
      5) төлем ұйымын ерікті түрде қайта ұйымдастыру нәтижесінде құрылған қызметті жүзеге асыру қағидалары.</w:t>
      </w:r>
    </w:p>
    <w:bookmarkEnd w:id="477"/>
    <w:bookmarkStart w:name="z591" w:id="478"/>
    <w:p>
      <w:pPr>
        <w:spacing w:after="0"/>
        <w:ind w:left="0"/>
        <w:jc w:val="both"/>
      </w:pPr>
      <w:r>
        <w:rPr>
          <w:rFonts w:ascii="Times New Roman"/>
          <w:b w:val="false"/>
          <w:i w:val="false"/>
          <w:color w:val="000000"/>
          <w:sz w:val="28"/>
        </w:rPr>
        <w:t>
      4. Қазақстан Республикасының Ұлттық Банкі осы баптың 2-тармағында көрсетілген, ұсынылған құжаттарды қарайды және олар ұсынылған күннен бастап он жұмыс күні ішінде қабылданған шешім туралы жазбаша түрдегі хабарлама жібереді.</w:t>
      </w:r>
    </w:p>
    <w:bookmarkEnd w:id="478"/>
    <w:bookmarkStart w:name="z592" w:id="479"/>
    <w:p>
      <w:pPr>
        <w:spacing w:after="0"/>
        <w:ind w:left="0"/>
        <w:jc w:val="both"/>
      </w:pPr>
      <w:r>
        <w:rPr>
          <w:rFonts w:ascii="Times New Roman"/>
          <w:b w:val="false"/>
          <w:i w:val="false"/>
          <w:color w:val="000000"/>
          <w:sz w:val="28"/>
        </w:rPr>
        <w:t>
      5. Қайта ұйымдастырылатын екінші санаттағы төлем ұйымдары ерікті түрде қайта ұйымдастыруды жүргізуге Қазақстан Республикасы Ұлттық Банкінің келісімін алған күннен бастап күнтізбелік он бес күн ішінде бұқаралық ақпарат құралдарында, оның ішінде өзінің интернет-ресурсында тиісті хабарландыруды жариялау арқылы өздерінің барлық клиентіне және көрсетілетін төлем қызметтерін берушілерге жүргізілетін қайта ұйымдастыру туралы хабарлауға міндетті.</w:t>
      </w:r>
    </w:p>
    <w:bookmarkEnd w:id="479"/>
    <w:bookmarkStart w:name="z593" w:id="480"/>
    <w:p>
      <w:pPr>
        <w:spacing w:after="0"/>
        <w:ind w:left="0"/>
        <w:jc w:val="both"/>
      </w:pPr>
      <w:r>
        <w:rPr>
          <w:rFonts w:ascii="Times New Roman"/>
          <w:b w:val="false"/>
          <w:i w:val="false"/>
          <w:color w:val="000000"/>
          <w:sz w:val="28"/>
        </w:rPr>
        <w:t>
      6. Ерікті түрде қайта ұйымдастыру нәтижесінде құрылған екінші санаттағы төлем ұйымын есептік тіркеу осы Заңның және Қазақстан Республикасы Ұлттық Банкінің нормативтік құқықтық актісінің талаптарына сәйкес жүргізіледі.</w:t>
      </w:r>
    </w:p>
    <w:bookmarkEnd w:id="480"/>
    <w:bookmarkStart w:name="z594" w:id="481"/>
    <w:p>
      <w:pPr>
        <w:spacing w:after="0"/>
        <w:ind w:left="0"/>
        <w:jc w:val="both"/>
      </w:pPr>
      <w:r>
        <w:rPr>
          <w:rFonts w:ascii="Times New Roman"/>
          <w:b w:val="false"/>
          <w:i w:val="false"/>
          <w:color w:val="000000"/>
          <w:sz w:val="28"/>
        </w:rPr>
        <w:t>
      7. Қайта ұйымдастырылған төлем ұйымдарының тізілімінен шығару ерікті түрде қайта ұйымдастырылған екінші санаттағы төлем ұйымы төлем ұйымдарының тізіліміне енгізілген күні бір мезгілде жүзеге асырылады.</w:t>
      </w:r>
    </w:p>
    <w:bookmarkEnd w:id="481"/>
    <w:bookmarkStart w:name="z595" w:id="482"/>
    <w:p>
      <w:pPr>
        <w:spacing w:after="0"/>
        <w:ind w:left="0"/>
        <w:jc w:val="both"/>
      </w:pPr>
      <w:r>
        <w:rPr>
          <w:rFonts w:ascii="Times New Roman"/>
          <w:b w:val="false"/>
          <w:i w:val="false"/>
          <w:color w:val="000000"/>
          <w:sz w:val="28"/>
        </w:rPr>
        <w:t>
      8. Қазақстан Республикасының Ұлттық Банкі:</w:t>
      </w:r>
    </w:p>
    <w:bookmarkEnd w:id="482"/>
    <w:bookmarkStart w:name="z596" w:id="483"/>
    <w:p>
      <w:pPr>
        <w:spacing w:after="0"/>
        <w:ind w:left="0"/>
        <w:jc w:val="both"/>
      </w:pPr>
      <w:r>
        <w:rPr>
          <w:rFonts w:ascii="Times New Roman"/>
          <w:b w:val="false"/>
          <w:i w:val="false"/>
          <w:color w:val="000000"/>
          <w:sz w:val="28"/>
        </w:rPr>
        <w:t xml:space="preserve">
      1) төлем ұйымының ерікті түрде қайта ұйымдастыру нәтижесінде құрылған атқарушы органының басшысы осы Заңның </w:t>
      </w:r>
      <w:r>
        <w:rPr>
          <w:rFonts w:ascii="Times New Roman"/>
          <w:b w:val="false"/>
          <w:i w:val="false"/>
          <w:color w:val="000000"/>
          <w:sz w:val="28"/>
        </w:rPr>
        <w:t>19-бабының</w:t>
      </w:r>
      <w:r>
        <w:rPr>
          <w:rFonts w:ascii="Times New Roman"/>
          <w:b w:val="false"/>
          <w:i w:val="false"/>
          <w:color w:val="000000"/>
          <w:sz w:val="28"/>
        </w:rPr>
        <w:t xml:space="preserve"> талаптарына сай келмейтін;</w:t>
      </w:r>
    </w:p>
    <w:bookmarkEnd w:id="483"/>
    <w:bookmarkStart w:name="z597" w:id="484"/>
    <w:p>
      <w:pPr>
        <w:spacing w:after="0"/>
        <w:ind w:left="0"/>
        <w:jc w:val="both"/>
      </w:pPr>
      <w:r>
        <w:rPr>
          <w:rFonts w:ascii="Times New Roman"/>
          <w:b w:val="false"/>
          <w:i w:val="false"/>
          <w:color w:val="000000"/>
          <w:sz w:val="28"/>
        </w:rPr>
        <w:t>
      2) төлем ұйымдарын ерікті түрде қайта ұйымдастыру көрсетілетін төлем қызметтері нарығына бақылау мен қадағалауды жүзеге асыруға кедергі келтіретін, сондай-ақ көрсетілетін төлем қызметтерін алушылардың мүдделеріне зиян келтіретін жағдайларда, екінші санаттағы төлем ұйымдарын ерікті түрде қайта ұйымдастыруға келісім беруден бас тартады.";</w:t>
      </w:r>
    </w:p>
    <w:bookmarkEnd w:id="484"/>
    <w:bookmarkStart w:name="z598" w:id="485"/>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23-бапта</w:t>
      </w:r>
      <w:r>
        <w:rPr>
          <w:rFonts w:ascii="Times New Roman"/>
          <w:b w:val="false"/>
          <w:i w:val="false"/>
          <w:color w:val="000000"/>
          <w:sz w:val="28"/>
        </w:rPr>
        <w:t>:</w:t>
      </w:r>
    </w:p>
    <w:bookmarkEnd w:id="4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600" w:id="486"/>
    <w:p>
      <w:pPr>
        <w:spacing w:after="0"/>
        <w:ind w:left="0"/>
        <w:jc w:val="both"/>
      </w:pPr>
      <w:r>
        <w:rPr>
          <w:rFonts w:ascii="Times New Roman"/>
          <w:b w:val="false"/>
          <w:i w:val="false"/>
          <w:color w:val="000000"/>
          <w:sz w:val="28"/>
        </w:rPr>
        <w:t xml:space="preserve">
      бірінші абзац "нарығын" деген сөзден кейін "реттеу," деген сөзбен толықтырылсын; </w:t>
      </w:r>
    </w:p>
    <w:bookmarkEnd w:id="486"/>
    <w:bookmarkStart w:name="z601" w:id="487"/>
    <w:p>
      <w:pPr>
        <w:spacing w:after="0"/>
        <w:ind w:left="0"/>
        <w:jc w:val="both"/>
      </w:pPr>
      <w:r>
        <w:rPr>
          <w:rFonts w:ascii="Times New Roman"/>
          <w:b w:val="false"/>
          <w:i w:val="false"/>
          <w:color w:val="000000"/>
          <w:sz w:val="28"/>
        </w:rPr>
        <w:t>
      мынадай мазмұндағы 5-1), 5-2), 5-3), 5-4), 5-5) және 5-6) тармақшалармен толықтырылсын:</w:t>
      </w:r>
    </w:p>
    <w:bookmarkEnd w:id="487"/>
    <w:bookmarkStart w:name="z602" w:id="488"/>
    <w:p>
      <w:pPr>
        <w:spacing w:after="0"/>
        <w:ind w:left="0"/>
        <w:jc w:val="both"/>
      </w:pPr>
      <w:r>
        <w:rPr>
          <w:rFonts w:ascii="Times New Roman"/>
          <w:b w:val="false"/>
          <w:i w:val="false"/>
          <w:color w:val="000000"/>
          <w:sz w:val="28"/>
        </w:rPr>
        <w:t>
      "5-1) бірінші санаттағы төлем ұйымдарының қызметін жүзеге асыруға арналған лицензияны береді (беруден бас тартады), қайта ресімдейді, тоқтата тұрады, тоқтатады немесе одан айырады;</w:t>
      </w:r>
    </w:p>
    <w:bookmarkEnd w:id="488"/>
    <w:bookmarkStart w:name="z603" w:id="489"/>
    <w:p>
      <w:pPr>
        <w:spacing w:after="0"/>
        <w:ind w:left="0"/>
        <w:jc w:val="both"/>
      </w:pPr>
      <w:r>
        <w:rPr>
          <w:rFonts w:ascii="Times New Roman"/>
          <w:b w:val="false"/>
          <w:i w:val="false"/>
          <w:color w:val="000000"/>
          <w:sz w:val="28"/>
        </w:rPr>
        <w:t>
      5-2) бірінші санаттағы төлем ұйымдарының қызметін жүзеге асыру қағидаларын бекітеді, оларда:</w:t>
      </w:r>
    </w:p>
    <w:bookmarkEnd w:id="489"/>
    <w:bookmarkStart w:name="z604" w:id="490"/>
    <w:p>
      <w:pPr>
        <w:spacing w:after="0"/>
        <w:ind w:left="0"/>
        <w:jc w:val="both"/>
      </w:pPr>
      <w:r>
        <w:rPr>
          <w:rFonts w:ascii="Times New Roman"/>
          <w:b w:val="false"/>
          <w:i w:val="false"/>
          <w:color w:val="000000"/>
          <w:sz w:val="28"/>
        </w:rPr>
        <w:t>
      лицензия алу үшін Қазақстан Республикасының Ұлттық Банкіне ұсынылатын құжаттардың тізбесін қоса алғанда, бірінші санаттағы төлем ұйымдарын лицензиялау тәртібі;</w:t>
      </w:r>
    </w:p>
    <w:bookmarkEnd w:id="490"/>
    <w:bookmarkStart w:name="z605" w:id="491"/>
    <w:p>
      <w:pPr>
        <w:spacing w:after="0"/>
        <w:ind w:left="0"/>
        <w:jc w:val="both"/>
      </w:pPr>
      <w:r>
        <w:rPr>
          <w:rFonts w:ascii="Times New Roman"/>
          <w:b w:val="false"/>
          <w:i w:val="false"/>
          <w:color w:val="000000"/>
          <w:sz w:val="28"/>
        </w:rPr>
        <w:t>
      ұйымдық-құқықтық нысанға, құрылтайшыларға (қатысушыларға) және бенефициарлық меншік иесіне, оның ішінде олардың жарғылық капиталға салымдарының шығу көздерін ашып көрсетуге, басшы қызметкерге қойылатын талаптарды, олардың мінсіз іскерлік беделіне, жарғылық капиталдың мөлшеріне және оны қалыптастыру тәртібіне, бірінші санаттағы төлем ұйымының қызметін реттейтін оның ішкі құжаттары мен регламенттеріне қойылатын талаптарды қоса алғанда, бірінші санаттағы төлем ұйымдарына қойылатын біліктілік талаптары;</w:t>
      </w:r>
    </w:p>
    <w:bookmarkEnd w:id="491"/>
    <w:bookmarkStart w:name="z606" w:id="492"/>
    <w:p>
      <w:pPr>
        <w:spacing w:after="0"/>
        <w:ind w:left="0"/>
        <w:jc w:val="both"/>
      </w:pPr>
      <w:r>
        <w:rPr>
          <w:rFonts w:ascii="Times New Roman"/>
          <w:b w:val="false"/>
          <w:i w:val="false"/>
          <w:color w:val="000000"/>
          <w:sz w:val="28"/>
        </w:rPr>
        <w:t>
      бірінші санаттағы төлем ұйымдары клиенттерінің банктік шоттардағы ақшасын пайдалану тәртібі, жағдайлары мен шарттары;</w:t>
      </w:r>
    </w:p>
    <w:bookmarkEnd w:id="492"/>
    <w:bookmarkStart w:name="z607" w:id="493"/>
    <w:p>
      <w:pPr>
        <w:spacing w:after="0"/>
        <w:ind w:left="0"/>
        <w:jc w:val="both"/>
      </w:pPr>
      <w:r>
        <w:rPr>
          <w:rFonts w:ascii="Times New Roman"/>
          <w:b w:val="false"/>
          <w:i w:val="false"/>
          <w:color w:val="000000"/>
          <w:sz w:val="28"/>
        </w:rPr>
        <w:t>
      бірінші санаттағы төлем ұйымының сақталуға тиіс негізгі құжаттарының тізбесі мен оларды сақтау мерзімдері;</w:t>
      </w:r>
    </w:p>
    <w:bookmarkEnd w:id="493"/>
    <w:bookmarkStart w:name="z608" w:id="494"/>
    <w:p>
      <w:pPr>
        <w:spacing w:after="0"/>
        <w:ind w:left="0"/>
        <w:jc w:val="both"/>
      </w:pPr>
      <w:r>
        <w:rPr>
          <w:rFonts w:ascii="Times New Roman"/>
          <w:b w:val="false"/>
          <w:i w:val="false"/>
          <w:color w:val="000000"/>
          <w:sz w:val="28"/>
        </w:rPr>
        <w:t>
      бірінші санаттағы төлем ұйымының қаржылық орнықтылығын қалпына келтіру жоспарының мазмұнына қойылатын талаптар, оны Қазақстан Республикасының Ұлттық Банкіне ұсыну тәртібі мен мерзімдері;</w:t>
      </w:r>
    </w:p>
    <w:bookmarkEnd w:id="494"/>
    <w:bookmarkStart w:name="z609" w:id="495"/>
    <w:p>
      <w:pPr>
        <w:spacing w:after="0"/>
        <w:ind w:left="0"/>
        <w:jc w:val="both"/>
      </w:pPr>
      <w:r>
        <w:rPr>
          <w:rFonts w:ascii="Times New Roman"/>
          <w:b w:val="false"/>
          <w:i w:val="false"/>
          <w:color w:val="000000"/>
          <w:sz w:val="28"/>
        </w:rPr>
        <w:t>
      бірінші санаттағы төлем ұйымының цифрлық инфрақұрылымының жұмыс істеуіне және қаржы саласындағы ақпараттық қауіпсіздігін, оның ішінде киберқауіпсіздігін қамтамасыз етуге қойылатын талаптар;</w:t>
      </w:r>
    </w:p>
    <w:bookmarkEnd w:id="495"/>
    <w:bookmarkStart w:name="z610" w:id="496"/>
    <w:p>
      <w:pPr>
        <w:spacing w:after="0"/>
        <w:ind w:left="0"/>
        <w:jc w:val="both"/>
      </w:pPr>
      <w:r>
        <w:rPr>
          <w:rFonts w:ascii="Times New Roman"/>
          <w:b w:val="false"/>
          <w:i w:val="false"/>
          <w:color w:val="000000"/>
          <w:sz w:val="28"/>
        </w:rPr>
        <w:t>
      бірінші санаттағы төлем ұйымы есептілігінің ұсынылу нысандарын, тізбесін, кезеңділігі мен мерзімдерін қоса алғанда, оны ұсыну тәртібі де айқындалады;</w:t>
      </w:r>
    </w:p>
    <w:bookmarkEnd w:id="496"/>
    <w:bookmarkStart w:name="z611" w:id="497"/>
    <w:p>
      <w:pPr>
        <w:spacing w:after="0"/>
        <w:ind w:left="0"/>
        <w:jc w:val="both"/>
      </w:pPr>
      <w:r>
        <w:rPr>
          <w:rFonts w:ascii="Times New Roman"/>
          <w:b w:val="false"/>
          <w:i w:val="false"/>
          <w:color w:val="000000"/>
          <w:sz w:val="28"/>
        </w:rPr>
        <w:t>
      5-3) бірінші санаттағы төлем ұйымдары үшін пруденциялық нормативтерді және сақталуы міндетті өзге де нормалар мен лимиттерді, олардың шекті мәндерін және есептеу әдістемелерін бекітеді;</w:t>
      </w:r>
    </w:p>
    <w:bookmarkEnd w:id="497"/>
    <w:bookmarkStart w:name="z612" w:id="498"/>
    <w:p>
      <w:pPr>
        <w:spacing w:after="0"/>
        <w:ind w:left="0"/>
        <w:jc w:val="both"/>
      </w:pPr>
      <w:r>
        <w:rPr>
          <w:rFonts w:ascii="Times New Roman"/>
          <w:b w:val="false"/>
          <w:i w:val="false"/>
          <w:color w:val="000000"/>
          <w:sz w:val="28"/>
        </w:rPr>
        <w:t>
      5-4) бірінші санаттағы төлем ұйымдары үшін тәуекелдерді басқару және ішкі бақылау жүйесін қалыптастыру қағидаларын бекітеді;</w:t>
      </w:r>
    </w:p>
    <w:bookmarkEnd w:id="498"/>
    <w:bookmarkStart w:name="z613" w:id="499"/>
    <w:p>
      <w:pPr>
        <w:spacing w:after="0"/>
        <w:ind w:left="0"/>
        <w:jc w:val="both"/>
      </w:pPr>
      <w:r>
        <w:rPr>
          <w:rFonts w:ascii="Times New Roman"/>
          <w:b w:val="false"/>
          <w:i w:val="false"/>
          <w:color w:val="000000"/>
          <w:sz w:val="28"/>
        </w:rPr>
        <w:t>
      5-5) өз құзыретіне кіретін мәселелер бойынша қадағалап ден қою шараларын бірінші санаттағы төлем ұйымдарына қолдану қағидаларын бекітеді;</w:t>
      </w:r>
    </w:p>
    <w:bookmarkEnd w:id="499"/>
    <w:bookmarkStart w:name="z614" w:id="500"/>
    <w:p>
      <w:pPr>
        <w:spacing w:after="0"/>
        <w:ind w:left="0"/>
        <w:jc w:val="both"/>
      </w:pPr>
      <w:r>
        <w:rPr>
          <w:rFonts w:ascii="Times New Roman"/>
          <w:b w:val="false"/>
          <w:i w:val="false"/>
          <w:color w:val="000000"/>
          <w:sz w:val="28"/>
        </w:rPr>
        <w:t>
      5-6)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бірінші санаттағы төлем ұйымдары үшін ішкі бақылау қағидаларына қойылатын талаптарды бекітеді;";</w:t>
      </w:r>
    </w:p>
    <w:bookmarkEnd w:id="5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w:t>
      </w:r>
    </w:p>
    <w:bookmarkStart w:name="z616" w:id="501"/>
    <w:p>
      <w:pPr>
        <w:spacing w:after="0"/>
        <w:ind w:left="0"/>
        <w:jc w:val="both"/>
      </w:pPr>
      <w:r>
        <w:rPr>
          <w:rFonts w:ascii="Times New Roman"/>
          <w:b w:val="false"/>
          <w:i w:val="false"/>
          <w:color w:val="000000"/>
          <w:sz w:val="28"/>
        </w:rPr>
        <w:t>
      "6) екінші санаттағы төлем ұйымдарын есептік тіркеуді жүзеге асырады;";</w:t>
      </w:r>
    </w:p>
    <w:bookmarkEnd w:id="501"/>
    <w:bookmarkStart w:name="z617" w:id="502"/>
    <w:p>
      <w:pPr>
        <w:spacing w:after="0"/>
        <w:ind w:left="0"/>
        <w:jc w:val="both"/>
      </w:pPr>
      <w:r>
        <w:rPr>
          <w:rFonts w:ascii="Times New Roman"/>
          <w:b w:val="false"/>
          <w:i w:val="false"/>
          <w:color w:val="000000"/>
          <w:sz w:val="28"/>
        </w:rPr>
        <w:t xml:space="preserve">
      15) 25-баптың </w:t>
      </w:r>
      <w:r>
        <w:rPr>
          <w:rFonts w:ascii="Times New Roman"/>
          <w:b w:val="false"/>
          <w:i w:val="false"/>
          <w:color w:val="000000"/>
          <w:sz w:val="28"/>
        </w:rPr>
        <w:t>12-тармағы</w:t>
      </w:r>
      <w:r>
        <w:rPr>
          <w:rFonts w:ascii="Times New Roman"/>
          <w:b w:val="false"/>
          <w:i w:val="false"/>
          <w:color w:val="000000"/>
          <w:sz w:val="28"/>
        </w:rPr>
        <w:t xml:space="preserve"> мынадай редакцияда жазылсын:</w:t>
      </w:r>
    </w:p>
    <w:bookmarkEnd w:id="502"/>
    <w:bookmarkStart w:name="z618" w:id="503"/>
    <w:p>
      <w:pPr>
        <w:spacing w:after="0"/>
        <w:ind w:left="0"/>
        <w:jc w:val="both"/>
      </w:pPr>
      <w:r>
        <w:rPr>
          <w:rFonts w:ascii="Times New Roman"/>
          <w:b w:val="false"/>
          <w:i w:val="false"/>
          <w:color w:val="000000"/>
          <w:sz w:val="28"/>
        </w:rPr>
        <w:t>
      "12. Бенефициардың пайдасына ақша аударуды банк, банк операцияларының жекелеген түрлерін жүзеге асыратын ұйым ақша аударымдары жүйелерін пайдалану арқылы ұлттық немесе шетел валютасымен жүзеге асыра алады.</w:t>
      </w:r>
    </w:p>
    <w:bookmarkEnd w:id="503"/>
    <w:bookmarkStart w:name="z619" w:id="504"/>
    <w:p>
      <w:pPr>
        <w:spacing w:after="0"/>
        <w:ind w:left="0"/>
        <w:jc w:val="both"/>
      </w:pPr>
      <w:r>
        <w:rPr>
          <w:rFonts w:ascii="Times New Roman"/>
          <w:b w:val="false"/>
          <w:i w:val="false"/>
          <w:color w:val="000000"/>
          <w:sz w:val="28"/>
        </w:rPr>
        <w:t>
      Банк, банк операцияларының жекелеген түрлерін жүзеге асыратын ұйым бенефициардың пайдасына ақша аударуды жүзеге асыруды ақша аударымдары жүйесінің форматтары мен қағидаларына сәйкес қамтамасыз етуге тиіс.</w:t>
      </w:r>
    </w:p>
    <w:bookmarkEnd w:id="504"/>
    <w:bookmarkStart w:name="z620" w:id="505"/>
    <w:p>
      <w:pPr>
        <w:spacing w:after="0"/>
        <w:ind w:left="0"/>
        <w:jc w:val="both"/>
      </w:pPr>
      <w:r>
        <w:rPr>
          <w:rFonts w:ascii="Times New Roman"/>
          <w:b w:val="false"/>
          <w:i w:val="false"/>
          <w:color w:val="000000"/>
          <w:sz w:val="28"/>
        </w:rPr>
        <w:t>
      Бірінші санаттағы төлем ұйымдары заңды тұлғалардың банктік шоттары бойынша Қазақстан Республикасынан және Қазақстан Республикасына төлемдерді және (немесе) ақша аударымдарын "Валюталық реттеу және валюталық бақылау туралы" Қазақстан Республикасының Заңында көзделген экспорт және (немесе) импорт бойынша ғана жүзеге асырады.";</w:t>
      </w:r>
    </w:p>
    <w:bookmarkEnd w:id="505"/>
    <w:bookmarkStart w:name="z621" w:id="506"/>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27-бапта</w:t>
      </w:r>
      <w:r>
        <w:rPr>
          <w:rFonts w:ascii="Times New Roman"/>
          <w:b w:val="false"/>
          <w:i w:val="false"/>
          <w:color w:val="000000"/>
          <w:sz w:val="28"/>
        </w:rPr>
        <w:t>:</w:t>
      </w:r>
    </w:p>
    <w:bookmarkEnd w:id="5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23" w:id="507"/>
    <w:p>
      <w:pPr>
        <w:spacing w:after="0"/>
        <w:ind w:left="0"/>
        <w:jc w:val="both"/>
      </w:pPr>
      <w:r>
        <w:rPr>
          <w:rFonts w:ascii="Times New Roman"/>
          <w:b w:val="false"/>
          <w:i w:val="false"/>
          <w:color w:val="000000"/>
          <w:sz w:val="28"/>
        </w:rPr>
        <w:t>
      "1. Банктік шот клиент пен банк немесе банк операцияларының жекелеген түрлерін жүзеге асыратын ұйым арасында банктік шот шарты, корреспонденттік шот шарты және (немесе) банктік салым шарты жасалған кезде ашылады.</w:t>
      </w:r>
    </w:p>
    <w:bookmarkEnd w:id="507"/>
    <w:bookmarkStart w:name="z624" w:id="508"/>
    <w:p>
      <w:pPr>
        <w:spacing w:after="0"/>
        <w:ind w:left="0"/>
        <w:jc w:val="both"/>
      </w:pPr>
      <w:r>
        <w:rPr>
          <w:rFonts w:ascii="Times New Roman"/>
          <w:b w:val="false"/>
          <w:i w:val="false"/>
          <w:color w:val="000000"/>
          <w:sz w:val="28"/>
        </w:rPr>
        <w:t xml:space="preserve">
      Ағымдағы немесе корреспонденттік шотты немесе банктік салымды ашу кезінде жасалатын шарт осы Заңның 13-бабының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төлем қызметін көрсету кезінде жасалатын шарт болып саналады. Клиентпен жасалатын өзге шарттарда төлем қызметтерін көрсетудің талаптарын белгілеуге жол беріледі.</w:t>
      </w:r>
    </w:p>
    <w:bookmarkEnd w:id="508"/>
    <w:bookmarkStart w:name="z625" w:id="509"/>
    <w:p>
      <w:pPr>
        <w:spacing w:after="0"/>
        <w:ind w:left="0"/>
        <w:jc w:val="both"/>
      </w:pPr>
      <w:r>
        <w:rPr>
          <w:rFonts w:ascii="Times New Roman"/>
          <w:b w:val="false"/>
          <w:i w:val="false"/>
          <w:color w:val="000000"/>
          <w:sz w:val="28"/>
        </w:rPr>
        <w:t>
      Клиенттің банктік шот ашу туралы электрондық нысанда жіберген өтінішінің негізінде банктік шот шарты жасалғанға дейін банктің немесе банк операцияларының жекелеген түрлерін жүзеге асыратын ұйымның клиентке жеке сәйкестендіру кодын беруіне жол беріледі. Бұл ретте банктік шот клиент пен банк немесе банк операцияларының жекелеген түрлерін жүзеге асыратын ұйым арасында банктік шот шарты жасалғаннан кейін ашылды деп есептеледі. Клиент банктік шот шартын жасамаған жағдайда, банк, банк операцияларының жекелеген түрлерін жүзеге асыратын ұйым Қазақстан Республикасы Ұлттық Банкінің нормативтік құқықтық актісінде айқындалған тәртіппен жеке сәйкестендіру кодын жояды.</w:t>
      </w:r>
    </w:p>
    <w:bookmarkEnd w:id="509"/>
    <w:bookmarkStart w:name="z626" w:id="510"/>
    <w:p>
      <w:pPr>
        <w:spacing w:after="0"/>
        <w:ind w:left="0"/>
        <w:jc w:val="both"/>
      </w:pPr>
      <w:r>
        <w:rPr>
          <w:rFonts w:ascii="Times New Roman"/>
          <w:b w:val="false"/>
          <w:i w:val="false"/>
          <w:color w:val="000000"/>
          <w:sz w:val="28"/>
        </w:rPr>
        <w:t>
      Банктік шот ашу арқылы қашықтан іскерлік қатынастар орнату кезінде клиенттерді биометриялық аутентификациялау Қазақстан Республикасы Ұлттық Банкінің Сәйкестендіру деректерімен алмасу орталығы арқылы жүзеге асырылады.";</w:t>
      </w:r>
    </w:p>
    <w:bookmarkEnd w:id="510"/>
    <w:bookmarkStart w:name="z627" w:id="511"/>
    <w:p>
      <w:pPr>
        <w:spacing w:after="0"/>
        <w:ind w:left="0"/>
        <w:jc w:val="both"/>
      </w:pPr>
      <w:r>
        <w:rPr>
          <w:rFonts w:ascii="Times New Roman"/>
          <w:b w:val="false"/>
          <w:i w:val="false"/>
          <w:color w:val="000000"/>
          <w:sz w:val="28"/>
        </w:rPr>
        <w:t xml:space="preserve">
      10-тармақтың үшінші бөлігінің </w:t>
      </w:r>
      <w:r>
        <w:rPr>
          <w:rFonts w:ascii="Times New Roman"/>
          <w:b w:val="false"/>
          <w:i w:val="false"/>
          <w:color w:val="000000"/>
          <w:sz w:val="28"/>
        </w:rPr>
        <w:t>13) тармақшасындағы</w:t>
      </w:r>
      <w:r>
        <w:rPr>
          <w:rFonts w:ascii="Times New Roman"/>
          <w:b w:val="false"/>
          <w:i w:val="false"/>
          <w:color w:val="000000"/>
          <w:sz w:val="28"/>
        </w:rPr>
        <w:t xml:space="preserve"> және </w:t>
      </w:r>
      <w:r>
        <w:rPr>
          <w:rFonts w:ascii="Times New Roman"/>
          <w:b w:val="false"/>
          <w:i w:val="false"/>
          <w:color w:val="000000"/>
          <w:sz w:val="28"/>
        </w:rPr>
        <w:t>11-тармақтың</w:t>
      </w:r>
      <w:r>
        <w:rPr>
          <w:rFonts w:ascii="Times New Roman"/>
          <w:b w:val="false"/>
          <w:i w:val="false"/>
          <w:color w:val="000000"/>
          <w:sz w:val="28"/>
        </w:rPr>
        <w:t xml:space="preserve"> екінші бөлігіндегі "Қазақстан Республикасының аумағында төлем карточкаларын пайдалана отырып жүзеге асырылған банкаралық төлемдер жəне (немесе) ақша аударымдары бойынша" деген сөздер "ұлттық цифрлық қаржы инфрақұрылымының жұмыс істеуін қамтамасыз ету үшін операторы Қазақстан Республикасының Ұлттық Банкі не Қазақстан Республикасының Ұлттық Банкі айқындаған операциялық, технологиялық және өзге де функцияларды жүзеге асыратын Қазақстан Республикасы Ұлттық Банкінің заңды тұлғасы болатын төлем жүйелерінде" деген сөздермен ауыстырылсын;</w:t>
      </w:r>
    </w:p>
    <w:bookmarkEnd w:id="511"/>
    <w:bookmarkStart w:name="z628" w:id="512"/>
    <w:p>
      <w:pPr>
        <w:spacing w:after="0"/>
        <w:ind w:left="0"/>
        <w:jc w:val="both"/>
      </w:pPr>
      <w:r>
        <w:rPr>
          <w:rFonts w:ascii="Times New Roman"/>
          <w:b w:val="false"/>
          <w:i w:val="false"/>
          <w:color w:val="000000"/>
          <w:sz w:val="28"/>
        </w:rPr>
        <w:t xml:space="preserve">
      17) 32-баптың </w:t>
      </w:r>
      <w:r>
        <w:rPr>
          <w:rFonts w:ascii="Times New Roman"/>
          <w:b w:val="false"/>
          <w:i w:val="false"/>
          <w:color w:val="000000"/>
          <w:sz w:val="28"/>
        </w:rPr>
        <w:t>6-тармағының</w:t>
      </w:r>
      <w:r>
        <w:rPr>
          <w:rFonts w:ascii="Times New Roman"/>
          <w:b w:val="false"/>
          <w:i w:val="false"/>
          <w:color w:val="000000"/>
          <w:sz w:val="28"/>
        </w:rPr>
        <w:t xml:space="preserve"> төртінші бөлігі мынадай редакцияда жазылсын:</w:t>
      </w:r>
    </w:p>
    <w:bookmarkEnd w:id="512"/>
    <w:bookmarkStart w:name="z629" w:id="513"/>
    <w:p>
      <w:pPr>
        <w:spacing w:after="0"/>
        <w:ind w:left="0"/>
        <w:jc w:val="both"/>
      </w:pPr>
      <w:r>
        <w:rPr>
          <w:rFonts w:ascii="Times New Roman"/>
          <w:b w:val="false"/>
          <w:i w:val="false"/>
          <w:color w:val="000000"/>
          <w:sz w:val="28"/>
        </w:rPr>
        <w:t>
      "Осы тармақтың екінші және үшінші бөліктерінде көзделген талаптар қарыз алушы жеке тұлғаның немесе жеке тұлға қызметін жеке кәсіпкерлік түрінде жүзеге асыратын дара кәсіпкер ретінде тіркелген болса, дара кәсіпкердің жинақ шотындағы ақшаға қолданылмайды.";</w:t>
      </w:r>
    </w:p>
    <w:bookmarkEnd w:id="513"/>
    <w:bookmarkStart w:name="z630" w:id="514"/>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42-бапта</w:t>
      </w:r>
      <w:r>
        <w:rPr>
          <w:rFonts w:ascii="Times New Roman"/>
          <w:b w:val="false"/>
          <w:i w:val="false"/>
          <w:color w:val="000000"/>
          <w:sz w:val="28"/>
        </w:rPr>
        <w:t>:</w:t>
      </w:r>
    </w:p>
    <w:bookmarkEnd w:id="5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2-тармақтағы</w:t>
      </w:r>
      <w:r>
        <w:rPr>
          <w:rFonts w:ascii="Times New Roman"/>
          <w:b w:val="false"/>
          <w:i w:val="false"/>
          <w:color w:val="000000"/>
          <w:sz w:val="28"/>
        </w:rPr>
        <w:t xml:space="preserve"> "және Ұлттық пошта операторы" деген сөздер ", Ұлттық пошта операторы және бірінші санаттағы төлем ұйымдары"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үшінші бөлігіндегі "банкаралық ақша аударымдары жүйесінің операциялық орталығынан қолжетімді дереккөздерден алынған мәліметтер негізінде қашықтан сәйкестендіру" деген сөздер "Қазақстан Республикасы Ұлттық Банкі Сәйкестендіру деректерімен алмасу орталығының көмегімен қашықтан сәйкестендіру" деген сөздермен ауыстырылсын; </w:t>
      </w:r>
    </w:p>
    <w:bookmarkStart w:name="z633" w:id="515"/>
    <w:p>
      <w:pPr>
        <w:spacing w:after="0"/>
        <w:ind w:left="0"/>
        <w:jc w:val="both"/>
      </w:pPr>
      <w:r>
        <w:rPr>
          <w:rFonts w:ascii="Times New Roman"/>
          <w:b w:val="false"/>
          <w:i w:val="false"/>
          <w:color w:val="000000"/>
          <w:sz w:val="28"/>
        </w:rPr>
        <w:t xml:space="preserve">
      19) 46-баптың 7-тармағы бірінші бөлігінің </w:t>
      </w:r>
      <w:r>
        <w:rPr>
          <w:rFonts w:ascii="Times New Roman"/>
          <w:b w:val="false"/>
          <w:i w:val="false"/>
          <w:color w:val="000000"/>
          <w:sz w:val="28"/>
        </w:rPr>
        <w:t>5) тармақшасы</w:t>
      </w:r>
      <w:r>
        <w:rPr>
          <w:rFonts w:ascii="Times New Roman"/>
          <w:b w:val="false"/>
          <w:i w:val="false"/>
          <w:color w:val="000000"/>
          <w:sz w:val="28"/>
        </w:rPr>
        <w:t xml:space="preserve"> "бірыңғай оператордың банктік шотындағы ақшаны," деген сөздерден кейін "ұлттық цифрлық қаржы инфрақұрылымының жұмыс істеуін қамтамасыз ету үшін операторы Қазақстан Республикасының Ұлттық Банкі не Қазақстан Республикасының Ұлттық Банкі айқындаған операциялық, технологиялық және өзге де функцияларды жүзеге асыратын Қазақстан Республикасы Ұлттық Банкінің заңды тұлғасы болатын төлем жүйелерінде есеп айырысулардың аяқталуын қамтамасыз етуге арналған орталық депозитарийдегі және (немесе) клирингтік ұйымдағы банктердің ақшасын және (немесе) бағалы қағаздарын," деген сөздермен толықтырылсын.</w:t>
      </w:r>
    </w:p>
    <w:bookmarkEnd w:id="515"/>
    <w:bookmarkStart w:name="z634" w:id="516"/>
    <w:p>
      <w:pPr>
        <w:spacing w:after="0"/>
        <w:ind w:left="0"/>
        <w:jc w:val="both"/>
      </w:pPr>
      <w:r>
        <w:rPr>
          <w:rFonts w:ascii="Times New Roman"/>
          <w:b w:val="false"/>
          <w:i w:val="false"/>
          <w:color w:val="000000"/>
          <w:sz w:val="28"/>
        </w:rPr>
        <w:t xml:space="preserve">
      25. "Коллекторлық қызмет туралы" 2017 жылғы 6 мамырдағы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516"/>
    <w:bookmarkStart w:name="z635" w:id="517"/>
    <w:p>
      <w:pPr>
        <w:spacing w:after="0"/>
        <w:ind w:left="0"/>
        <w:jc w:val="both"/>
      </w:pPr>
      <w:r>
        <w:rPr>
          <w:rFonts w:ascii="Times New Roman"/>
          <w:b w:val="false"/>
          <w:i w:val="false"/>
          <w:color w:val="000000"/>
          <w:sz w:val="28"/>
        </w:rPr>
        <w:t xml:space="preserve">
      1) 10-баптың </w:t>
      </w:r>
      <w:r>
        <w:rPr>
          <w:rFonts w:ascii="Times New Roman"/>
          <w:b w:val="false"/>
          <w:i w:val="false"/>
          <w:color w:val="000000"/>
          <w:sz w:val="28"/>
        </w:rPr>
        <w:t>2-тармағындағы</w:t>
      </w:r>
      <w:r>
        <w:rPr>
          <w:rFonts w:ascii="Times New Roman"/>
          <w:b w:val="false"/>
          <w:i w:val="false"/>
          <w:color w:val="000000"/>
          <w:sz w:val="28"/>
        </w:rPr>
        <w:t xml:space="preserve"> "электрондық нысанда" деген сөздер "цифрлық нысанда" деген сөздермен ауыстырылсын; </w:t>
      </w:r>
    </w:p>
    <w:bookmarkEnd w:id="517"/>
    <w:bookmarkStart w:name="z636" w:id="518"/>
    <w:p>
      <w:pPr>
        <w:spacing w:after="0"/>
        <w:ind w:left="0"/>
        <w:jc w:val="both"/>
      </w:pPr>
      <w:r>
        <w:rPr>
          <w:rFonts w:ascii="Times New Roman"/>
          <w:b w:val="false"/>
          <w:i w:val="false"/>
          <w:color w:val="000000"/>
          <w:sz w:val="28"/>
        </w:rPr>
        <w:t xml:space="preserve">
      2) 15-баптың 1-тармағының </w:t>
      </w:r>
      <w:r>
        <w:rPr>
          <w:rFonts w:ascii="Times New Roman"/>
          <w:b w:val="false"/>
          <w:i w:val="false"/>
          <w:color w:val="000000"/>
          <w:sz w:val="28"/>
        </w:rPr>
        <w:t>3-1) тармақшасындағы</w:t>
      </w:r>
      <w:r>
        <w:rPr>
          <w:rFonts w:ascii="Times New Roman"/>
          <w:b w:val="false"/>
          <w:i w:val="false"/>
          <w:color w:val="000000"/>
          <w:sz w:val="28"/>
        </w:rPr>
        <w:t xml:space="preserve"> "коллекторлық агенттіктердің жеке тұлғалардың берешегін реттеуі мәселелері жөніндегі уәкілетті органның нормативтік құқықтық актісіне" деген сөздер "уәкілетті органның нормативтік құқықтық актісінде белгіленген, банктік қарыз шартының және микрокредит беру туралы шарттың талаптарына өзгерістер енгізу туралы қарыз алушы жеке тұлғаның өтінішін қарау тәртібіне" деген сөздермен ауыстырылсын;</w:t>
      </w:r>
    </w:p>
    <w:bookmarkEnd w:id="518"/>
    <w:bookmarkStart w:name="z637" w:id="519"/>
    <w:p>
      <w:pPr>
        <w:spacing w:after="0"/>
        <w:ind w:left="0"/>
        <w:jc w:val="both"/>
      </w:pPr>
      <w:r>
        <w:rPr>
          <w:rFonts w:ascii="Times New Roman"/>
          <w:b w:val="false"/>
          <w:i w:val="false"/>
          <w:color w:val="000000"/>
          <w:sz w:val="28"/>
        </w:rPr>
        <w:t xml:space="preserve">
      3) 18-баптың </w:t>
      </w:r>
      <w:r>
        <w:rPr>
          <w:rFonts w:ascii="Times New Roman"/>
          <w:b w:val="false"/>
          <w:i w:val="false"/>
          <w:color w:val="000000"/>
          <w:sz w:val="28"/>
        </w:rPr>
        <w:t>4-тармағы</w:t>
      </w:r>
      <w:r>
        <w:rPr>
          <w:rFonts w:ascii="Times New Roman"/>
          <w:b w:val="false"/>
          <w:i w:val="false"/>
          <w:color w:val="000000"/>
          <w:sz w:val="28"/>
        </w:rPr>
        <w:t xml:space="preserve"> мынадай редакцияда жазылсын:</w:t>
      </w:r>
    </w:p>
    <w:bookmarkEnd w:id="519"/>
    <w:bookmarkStart w:name="z638" w:id="520"/>
    <w:p>
      <w:pPr>
        <w:spacing w:after="0"/>
        <w:ind w:left="0"/>
        <w:jc w:val="both"/>
      </w:pPr>
      <w:r>
        <w:rPr>
          <w:rFonts w:ascii="Times New Roman"/>
          <w:b w:val="false"/>
          <w:i w:val="false"/>
          <w:color w:val="000000"/>
          <w:sz w:val="28"/>
        </w:rPr>
        <w:t xml:space="preserve">
      "4. Уәкілетті орган осы Заңның 9-бабы 1-тармағы бірінші бөлігінің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 тармақшаларында</w:t>
      </w:r>
      <w:r>
        <w:rPr>
          <w:rFonts w:ascii="Times New Roman"/>
          <w:b w:val="false"/>
          <w:i w:val="false"/>
          <w:color w:val="000000"/>
          <w:sz w:val="28"/>
        </w:rPr>
        <w:t xml:space="preserve"> көзделген негіздер бойынша және тәртіппен коллекторлық агенттікті коллекторлық агенттіктер тізілімінен шығаруды санкциялар ретінде қолдануға құқылы.";</w:t>
      </w:r>
    </w:p>
    <w:bookmarkEnd w:id="520"/>
    <w:bookmarkStart w:name="z639" w:id="521"/>
    <w:p>
      <w:pPr>
        <w:spacing w:after="0"/>
        <w:ind w:left="0"/>
        <w:jc w:val="both"/>
      </w:pPr>
      <w:r>
        <w:rPr>
          <w:rFonts w:ascii="Times New Roman"/>
          <w:b w:val="false"/>
          <w:i w:val="false"/>
          <w:color w:val="000000"/>
          <w:sz w:val="28"/>
        </w:rPr>
        <w:t xml:space="preserve">
      4) 19-3-баптың 1-тармағының </w:t>
      </w:r>
      <w:r>
        <w:rPr>
          <w:rFonts w:ascii="Times New Roman"/>
          <w:b w:val="false"/>
          <w:i w:val="false"/>
          <w:color w:val="000000"/>
          <w:sz w:val="28"/>
        </w:rPr>
        <w:t>2) тармақшасында</w:t>
      </w:r>
      <w:r>
        <w:rPr>
          <w:rFonts w:ascii="Times New Roman"/>
          <w:b w:val="false"/>
          <w:i w:val="false"/>
          <w:color w:val="000000"/>
          <w:sz w:val="28"/>
        </w:rPr>
        <w:t>:</w:t>
      </w:r>
    </w:p>
    <w:bookmarkEnd w:id="521"/>
    <w:bookmarkStart w:name="z640" w:id="522"/>
    <w:p>
      <w:pPr>
        <w:spacing w:after="0"/>
        <w:ind w:left="0"/>
        <w:jc w:val="both"/>
      </w:pPr>
      <w:r>
        <w:rPr>
          <w:rFonts w:ascii="Times New Roman"/>
          <w:b w:val="false"/>
          <w:i w:val="false"/>
          <w:color w:val="000000"/>
          <w:sz w:val="28"/>
        </w:rPr>
        <w:t xml:space="preserve">
      бесінші бөліктегі "ақпараттандыру объектілері" деген сөздер "цифрлық объектілер" деген сөздермен ауыстырылсын; </w:t>
      </w:r>
    </w:p>
    <w:bookmarkEnd w:id="522"/>
    <w:bookmarkStart w:name="z641" w:id="523"/>
    <w:p>
      <w:pPr>
        <w:spacing w:after="0"/>
        <w:ind w:left="0"/>
        <w:jc w:val="both"/>
      </w:pPr>
      <w:r>
        <w:rPr>
          <w:rFonts w:ascii="Times New Roman"/>
          <w:b w:val="false"/>
          <w:i w:val="false"/>
          <w:color w:val="000000"/>
          <w:sz w:val="28"/>
        </w:rPr>
        <w:t xml:space="preserve">
      жетінші бөліктегі "ақпараттандыру объектілері" деген сөздер "цифрлық объектілер" деген сөздермен ауыстырылсын; </w:t>
      </w:r>
    </w:p>
    <w:bookmarkEnd w:id="523"/>
    <w:bookmarkStart w:name="z642" w:id="524"/>
    <w:p>
      <w:pPr>
        <w:spacing w:after="0"/>
        <w:ind w:left="0"/>
        <w:jc w:val="both"/>
      </w:pPr>
      <w:r>
        <w:rPr>
          <w:rFonts w:ascii="Times New Roman"/>
          <w:b w:val="false"/>
          <w:i w:val="false"/>
          <w:color w:val="000000"/>
          <w:sz w:val="28"/>
        </w:rPr>
        <w:t xml:space="preserve">
      5) 19-8-баптың </w:t>
      </w:r>
      <w:r>
        <w:rPr>
          <w:rFonts w:ascii="Times New Roman"/>
          <w:b w:val="false"/>
          <w:i w:val="false"/>
          <w:color w:val="000000"/>
          <w:sz w:val="28"/>
        </w:rPr>
        <w:t>1-тармағының</w:t>
      </w:r>
      <w:r>
        <w:rPr>
          <w:rFonts w:ascii="Times New Roman"/>
          <w:b w:val="false"/>
          <w:i w:val="false"/>
          <w:color w:val="000000"/>
          <w:sz w:val="28"/>
        </w:rPr>
        <w:t xml:space="preserve"> екінші бөлігі мынадай редакцияда жазылсын:</w:t>
      </w:r>
    </w:p>
    <w:bookmarkEnd w:id="524"/>
    <w:bookmarkStart w:name="z643" w:id="525"/>
    <w:p>
      <w:pPr>
        <w:spacing w:after="0"/>
        <w:ind w:left="0"/>
        <w:jc w:val="both"/>
      </w:pPr>
      <w:r>
        <w:rPr>
          <w:rFonts w:ascii="Times New Roman"/>
          <w:b w:val="false"/>
          <w:i w:val="false"/>
          <w:color w:val="000000"/>
          <w:sz w:val="28"/>
        </w:rPr>
        <w:t>
      "Ықпал ету шаралары деп орындалуы міндетті жазбаша нұсқама мен санкция түріндегі шектеулі ықпал ету шарасы түсініледі.".</w:t>
      </w:r>
    </w:p>
    <w:bookmarkEnd w:id="525"/>
    <w:bookmarkStart w:name="z644" w:id="526"/>
    <w:p>
      <w:pPr>
        <w:spacing w:after="0"/>
        <w:ind w:left="0"/>
        <w:jc w:val="both"/>
      </w:pPr>
      <w:r>
        <w:rPr>
          <w:rFonts w:ascii="Times New Roman"/>
          <w:b w:val="false"/>
          <w:i w:val="false"/>
          <w:color w:val="000000"/>
          <w:sz w:val="28"/>
        </w:rPr>
        <w:t xml:space="preserve">
      26. "Валюталық реттеу және валюталық бақылау туралы" 2018 жылғы 2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526"/>
    <w:bookmarkStart w:name="z645" w:id="527"/>
    <w:p>
      <w:pPr>
        <w:spacing w:after="0"/>
        <w:ind w:left="0"/>
        <w:jc w:val="both"/>
      </w:pPr>
      <w:r>
        <w:rPr>
          <w:rFonts w:ascii="Times New Roman"/>
          <w:b w:val="false"/>
          <w:i w:val="false"/>
          <w:color w:val="000000"/>
          <w:sz w:val="28"/>
        </w:rPr>
        <w:t xml:space="preserve">
      1) 6-баптың 1-тармағының </w:t>
      </w:r>
      <w:r>
        <w:rPr>
          <w:rFonts w:ascii="Times New Roman"/>
          <w:b w:val="false"/>
          <w:i w:val="false"/>
          <w:color w:val="000000"/>
          <w:sz w:val="28"/>
        </w:rPr>
        <w:t>4) тармақшасындағы</w:t>
      </w:r>
      <w:r>
        <w:rPr>
          <w:rFonts w:ascii="Times New Roman"/>
          <w:b w:val="false"/>
          <w:i w:val="false"/>
          <w:color w:val="000000"/>
          <w:sz w:val="28"/>
        </w:rPr>
        <w:t xml:space="preserve"> "өздеріне қаржы нарығы мен қаржы ұйымдарын реттеу, бақылау жəне қадағалау жөніндегі уəкілетті орган берген" деген сөздер "банк операцияларын жүзеге асыруға арналған" деген сөздермен ауыстырылсын;</w:t>
      </w:r>
    </w:p>
    <w:bookmarkEnd w:id="527"/>
    <w:bookmarkStart w:name="z646" w:id="528"/>
    <w:p>
      <w:pPr>
        <w:spacing w:after="0"/>
        <w:ind w:left="0"/>
        <w:jc w:val="both"/>
      </w:pPr>
      <w:r>
        <w:rPr>
          <w:rFonts w:ascii="Times New Roman"/>
          <w:b w:val="false"/>
          <w:i w:val="false"/>
          <w:color w:val="000000"/>
          <w:sz w:val="28"/>
        </w:rPr>
        <w:t xml:space="preserve">
      2) 13-баптың </w:t>
      </w:r>
      <w:r>
        <w:rPr>
          <w:rFonts w:ascii="Times New Roman"/>
          <w:b w:val="false"/>
          <w:i w:val="false"/>
          <w:color w:val="000000"/>
          <w:sz w:val="28"/>
        </w:rPr>
        <w:t>5-тармағындағы</w:t>
      </w:r>
      <w:r>
        <w:rPr>
          <w:rFonts w:ascii="Times New Roman"/>
          <w:b w:val="false"/>
          <w:i w:val="false"/>
          <w:color w:val="000000"/>
          <w:sz w:val="28"/>
        </w:rPr>
        <w:t xml:space="preserve"> "ақпараттық жүйесі", "ақпараттық жүйелерді пайдалану" деген сөздер тиісінше "цифрлық жүйесі", "цифрлық жүйе" деген сөздермен ауыстырылсын.</w:t>
      </w:r>
    </w:p>
    <w:bookmarkEnd w:id="528"/>
    <w:bookmarkStart w:name="z647" w:id="529"/>
    <w:p>
      <w:pPr>
        <w:spacing w:after="0"/>
        <w:ind w:left="0"/>
        <w:jc w:val="both"/>
      </w:pPr>
      <w:r>
        <w:rPr>
          <w:rFonts w:ascii="Times New Roman"/>
          <w:b w:val="false"/>
          <w:i w:val="false"/>
          <w:color w:val="000000"/>
          <w:sz w:val="28"/>
        </w:rPr>
        <w:t xml:space="preserve">
      27. "Қазақстан Республикасындағы цифрлық активтер туралы" 2023 жылғы 6 ақпандағы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529"/>
    <w:bookmarkStart w:name="z648" w:id="53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4-бапта</w:t>
      </w:r>
      <w:r>
        <w:rPr>
          <w:rFonts w:ascii="Times New Roman"/>
          <w:b w:val="false"/>
          <w:i w:val="false"/>
          <w:color w:val="000000"/>
          <w:sz w:val="28"/>
        </w:rPr>
        <w:t xml:space="preserve">: </w:t>
      </w:r>
    </w:p>
    <w:bookmarkEnd w:id="5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екінші бөлігінде: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тармақшаның</w:t>
      </w:r>
      <w:r>
        <w:rPr>
          <w:rFonts w:ascii="Times New Roman"/>
          <w:b w:val="false"/>
          <w:i w:val="false"/>
          <w:color w:val="000000"/>
          <w:sz w:val="28"/>
        </w:rPr>
        <w:t xml:space="preserve"> жетінші абзацындағы және </w:t>
      </w:r>
      <w:r>
        <w:rPr>
          <w:rFonts w:ascii="Times New Roman"/>
          <w:b w:val="false"/>
          <w:i w:val="false"/>
          <w:color w:val="000000"/>
          <w:sz w:val="28"/>
        </w:rPr>
        <w:t>2) тармақшаның</w:t>
      </w:r>
      <w:r>
        <w:rPr>
          <w:rFonts w:ascii="Times New Roman"/>
          <w:b w:val="false"/>
          <w:i w:val="false"/>
          <w:color w:val="000000"/>
          <w:sz w:val="28"/>
        </w:rPr>
        <w:t xml:space="preserve"> сегізінші абзацындағы "ақпараттық қауіпсіздікке" деген сөздер "киберқауіпсіздікке" деген сөзбен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тармақшада</w:t>
      </w:r>
      <w:r>
        <w:rPr>
          <w:rFonts w:ascii="Times New Roman"/>
          <w:b w:val="false"/>
          <w:i w:val="false"/>
          <w:color w:val="000000"/>
          <w:sz w:val="28"/>
        </w:rPr>
        <w:t>:</w:t>
      </w:r>
    </w:p>
    <w:bookmarkStart w:name="z652" w:id="531"/>
    <w:p>
      <w:pPr>
        <w:spacing w:after="0"/>
        <w:ind w:left="0"/>
        <w:jc w:val="both"/>
      </w:pPr>
      <w:r>
        <w:rPr>
          <w:rFonts w:ascii="Times New Roman"/>
          <w:b w:val="false"/>
          <w:i w:val="false"/>
          <w:color w:val="000000"/>
          <w:sz w:val="28"/>
        </w:rPr>
        <w:t>
      бірінші және екінші абзацтардағы "цифрлық қаржы" деген сөздер "базалық активі ақша (стейблкоин) болып саналатын цифрлық қаржы" деген сөздермен ауыстырылсын;</w:t>
      </w:r>
    </w:p>
    <w:bookmarkEnd w:id="531"/>
    <w:bookmarkStart w:name="z653" w:id="532"/>
    <w:p>
      <w:pPr>
        <w:spacing w:after="0"/>
        <w:ind w:left="0"/>
        <w:jc w:val="both"/>
      </w:pPr>
      <w:r>
        <w:rPr>
          <w:rFonts w:ascii="Times New Roman"/>
          <w:b w:val="false"/>
          <w:i w:val="false"/>
          <w:color w:val="000000"/>
          <w:sz w:val="28"/>
        </w:rPr>
        <w:t>
      үшінші абзац мынадай редакцияда жазылсын:</w:t>
      </w:r>
    </w:p>
    <w:bookmarkEnd w:id="532"/>
    <w:bookmarkStart w:name="z654" w:id="533"/>
    <w:p>
      <w:pPr>
        <w:spacing w:after="0"/>
        <w:ind w:left="0"/>
        <w:jc w:val="both"/>
      </w:pPr>
      <w:r>
        <w:rPr>
          <w:rFonts w:ascii="Times New Roman"/>
          <w:b w:val="false"/>
          <w:i w:val="false"/>
          <w:color w:val="000000"/>
          <w:sz w:val="28"/>
        </w:rPr>
        <w:t>
      "базалық активі ақша (стейблкоин) болып саналатын цифрлық қаржы активтерінің эмитенттеріне және базалық активі ақша (стейблкоин) болып саналатын цифрлық қаржы активтерін шығару туралы шешімге қойылатын талаптар;";</w:t>
      </w:r>
    </w:p>
    <w:bookmarkEnd w:id="533"/>
    <w:bookmarkStart w:name="z655" w:id="534"/>
    <w:p>
      <w:pPr>
        <w:spacing w:after="0"/>
        <w:ind w:left="0"/>
        <w:jc w:val="both"/>
      </w:pPr>
      <w:r>
        <w:rPr>
          <w:rFonts w:ascii="Times New Roman"/>
          <w:b w:val="false"/>
          <w:i w:val="false"/>
          <w:color w:val="000000"/>
          <w:sz w:val="28"/>
        </w:rPr>
        <w:t>
      төртінші абзацтағы "цифрлық қаржы" деген сөздер "базалық активі ақша (стейблкоин) болып саналатын цифрлық қаржы" деген сөздермен ауыстырылсын;</w:t>
      </w:r>
    </w:p>
    <w:bookmarkEnd w:id="534"/>
    <w:bookmarkStart w:name="z656" w:id="535"/>
    <w:p>
      <w:pPr>
        <w:spacing w:after="0"/>
        <w:ind w:left="0"/>
        <w:jc w:val="both"/>
      </w:pPr>
      <w:r>
        <w:rPr>
          <w:rFonts w:ascii="Times New Roman"/>
          <w:b w:val="false"/>
          <w:i w:val="false"/>
          <w:color w:val="000000"/>
          <w:sz w:val="28"/>
        </w:rPr>
        <w:t>
      бесінші абзацтағы "цифрлық қаржы" деген сөздер "базалық активі ақша (стейблкоин) болып саналатын цифрлық қаржы" деген сөздермен ауыстырылсын;</w:t>
      </w:r>
    </w:p>
    <w:bookmarkEnd w:id="535"/>
    <w:bookmarkStart w:name="z657" w:id="536"/>
    <w:p>
      <w:pPr>
        <w:spacing w:after="0"/>
        <w:ind w:left="0"/>
        <w:jc w:val="both"/>
      </w:pPr>
      <w:r>
        <w:rPr>
          <w:rFonts w:ascii="Times New Roman"/>
          <w:b w:val="false"/>
          <w:i w:val="false"/>
          <w:color w:val="000000"/>
          <w:sz w:val="28"/>
        </w:rPr>
        <w:t xml:space="preserve">
      алтыншы абзац "рұқсат етілген" деген сөздерден кейін ", базалық активі ақша (стейблкоин) болып саналатын" деген сөздермен толықтырылсын; </w:t>
      </w:r>
    </w:p>
    <w:bookmarkEnd w:id="5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w:t>
      </w:r>
      <w:r>
        <w:rPr>
          <w:rFonts w:ascii="Times New Roman"/>
          <w:b w:val="false"/>
          <w:i w:val="false"/>
          <w:color w:val="000000"/>
          <w:sz w:val="28"/>
        </w:rPr>
        <w:t xml:space="preserve"> мынадай редакцияда жазылсын:</w:t>
      </w:r>
    </w:p>
    <w:bookmarkStart w:name="z659" w:id="537"/>
    <w:p>
      <w:pPr>
        <w:spacing w:after="0"/>
        <w:ind w:left="0"/>
        <w:jc w:val="both"/>
      </w:pPr>
      <w:r>
        <w:rPr>
          <w:rFonts w:ascii="Times New Roman"/>
          <w:b w:val="false"/>
          <w:i w:val="false"/>
          <w:color w:val="000000"/>
          <w:sz w:val="28"/>
        </w:rPr>
        <w:t>
      "8) цифрлық қаржы активтері платформасының операторына, цифрлық активтердің сауда платформасының операторына, цифрлық қаржы активтерінің базалық активтерін сақтау жөніндегі ұйымға және цифрлық қаржы активтерінің эмитентіне осы Заңның 5-бабының 1) тармақшасында көзделген шектеулі ықпал ету шараларын қолдану қағидалары;";</w:t>
      </w:r>
    </w:p>
    <w:bookmarkEnd w:id="5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тармақша</w:t>
      </w:r>
      <w:r>
        <w:rPr>
          <w:rFonts w:ascii="Times New Roman"/>
          <w:b w:val="false"/>
          <w:i w:val="false"/>
          <w:color w:val="000000"/>
          <w:sz w:val="28"/>
        </w:rPr>
        <w:t xml:space="preserve"> "қаржы ұйымдарына" деген сөздерден кейін "және резиденттеріне"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663" w:id="538"/>
    <w:p>
      <w:pPr>
        <w:spacing w:after="0"/>
        <w:ind w:left="0"/>
        <w:jc w:val="both"/>
      </w:pPr>
      <w:r>
        <w:rPr>
          <w:rFonts w:ascii="Times New Roman"/>
          <w:b w:val="false"/>
          <w:i w:val="false"/>
          <w:color w:val="000000"/>
          <w:sz w:val="28"/>
        </w:rPr>
        <w:t>
      мынадай мазмұндағы 5-1) тармақшамен толықтырылсын:</w:t>
      </w:r>
    </w:p>
    <w:bookmarkEnd w:id="538"/>
    <w:bookmarkStart w:name="z664" w:id="539"/>
    <w:p>
      <w:pPr>
        <w:spacing w:after="0"/>
        <w:ind w:left="0"/>
        <w:jc w:val="both"/>
      </w:pPr>
      <w:r>
        <w:rPr>
          <w:rFonts w:ascii="Times New Roman"/>
          <w:b w:val="false"/>
          <w:i w:val="false"/>
          <w:color w:val="000000"/>
          <w:sz w:val="28"/>
        </w:rPr>
        <w:t>
      "5-1) цифрлық қаржы активтерінің базалық активтерін сақтау жөніндегі ұйымға және цифрлық қаржы активтерінің эмитентіне осы Заңның 5-бабының 2) және 3) тармақшаларында көзделген шектеулі ықпал ету шараларын қолдану қағидаларын бекітеді;";</w:t>
      </w:r>
    </w:p>
    <w:bookmarkEnd w:id="5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тармақша</w:t>
      </w:r>
      <w:r>
        <w:rPr>
          <w:rFonts w:ascii="Times New Roman"/>
          <w:b w:val="false"/>
          <w:i w:val="false"/>
          <w:color w:val="000000"/>
          <w:sz w:val="28"/>
        </w:rPr>
        <w:t xml:space="preserve"> мынадай редакцияда жазылсын:</w:t>
      </w:r>
    </w:p>
    <w:bookmarkStart w:name="z666" w:id="540"/>
    <w:p>
      <w:pPr>
        <w:spacing w:after="0"/>
        <w:ind w:left="0"/>
        <w:jc w:val="both"/>
      </w:pPr>
      <w:r>
        <w:rPr>
          <w:rFonts w:ascii="Times New Roman"/>
          <w:b w:val="false"/>
          <w:i w:val="false"/>
          <w:color w:val="000000"/>
          <w:sz w:val="28"/>
        </w:rPr>
        <w:t>
      "7) Қазақстан Республикасының Ұлттық Банкімен бірлесіп, цифрлық қаржы активінің базалық активін сақтау жөніндегі ұйымдардың Қазақстан Республикасының Ұлттық Банкіне есептілікті ұсыну нысандарын, кезеңділігі мен мерзімдерін қоса алғанда, есептілікті ұсыну қағидаларын бекітеді;";</w:t>
      </w:r>
    </w:p>
    <w:bookmarkEnd w:id="5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w:t>
      </w:r>
      <w:r>
        <w:rPr>
          <w:rFonts w:ascii="Times New Roman"/>
          <w:b w:val="false"/>
          <w:i w:val="false"/>
          <w:color w:val="000000"/>
          <w:sz w:val="28"/>
        </w:rPr>
        <w:t xml:space="preserve"> "активтері" деген сөзден кейін "(осы Заңның 5-бабының 1) тармақшасында көзделген цифрлық қаржы активтерін қоспағанда)" деген сөздермен толықтырылсын; </w:t>
      </w:r>
    </w:p>
    <w:bookmarkStart w:name="z668" w:id="54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6-бапта</w:t>
      </w:r>
      <w:r>
        <w:rPr>
          <w:rFonts w:ascii="Times New Roman"/>
          <w:b w:val="false"/>
          <w:i w:val="false"/>
          <w:color w:val="000000"/>
          <w:sz w:val="28"/>
        </w:rPr>
        <w:t>:</w:t>
      </w:r>
    </w:p>
    <w:bookmarkEnd w:id="5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мазмұндағы төртінші, бесінші және алтыншы бөліктермен толықтырылсын:</w:t>
      </w:r>
    </w:p>
    <w:bookmarkStart w:name="z670" w:id="542"/>
    <w:p>
      <w:pPr>
        <w:spacing w:after="0"/>
        <w:ind w:left="0"/>
        <w:jc w:val="both"/>
      </w:pPr>
      <w:r>
        <w:rPr>
          <w:rFonts w:ascii="Times New Roman"/>
          <w:b w:val="false"/>
          <w:i w:val="false"/>
          <w:color w:val="000000"/>
          <w:sz w:val="28"/>
        </w:rPr>
        <w:t>
      "Сауда платформасының операторы айналыстың барлық кезеңінде клиенттердің меншікті қаражаты мен цифрлық активтерінің бөлек сақталуын қамтамасыз етуге міндетті.</w:t>
      </w:r>
    </w:p>
    <w:bookmarkEnd w:id="542"/>
    <w:bookmarkStart w:name="z671" w:id="543"/>
    <w:p>
      <w:pPr>
        <w:spacing w:after="0"/>
        <w:ind w:left="0"/>
        <w:jc w:val="both"/>
      </w:pPr>
      <w:r>
        <w:rPr>
          <w:rFonts w:ascii="Times New Roman"/>
          <w:b w:val="false"/>
          <w:i w:val="false"/>
          <w:color w:val="000000"/>
          <w:sz w:val="28"/>
        </w:rPr>
        <w:t>
      Клиенттердің (цифрлық қаржы активтері эмитенттерінің) және цифрлық активтердің сауда платформасы операторының және (немесе) цифрлық қаржы активтері платформасы операторының қаражаты (ақшасы және цифрлық активтері) бөлек банктік шоттарда және цифрлық активтер әмияндарында сақталады.</w:t>
      </w:r>
    </w:p>
    <w:bookmarkEnd w:id="543"/>
    <w:bookmarkStart w:name="z672" w:id="544"/>
    <w:p>
      <w:pPr>
        <w:spacing w:after="0"/>
        <w:ind w:left="0"/>
        <w:jc w:val="both"/>
      </w:pPr>
      <w:r>
        <w:rPr>
          <w:rFonts w:ascii="Times New Roman"/>
          <w:b w:val="false"/>
          <w:i w:val="false"/>
          <w:color w:val="000000"/>
          <w:sz w:val="28"/>
        </w:rPr>
        <w:t>
      Қызметін цифрлық активтер сауда платформасының операторымен қоса атқаратын цифрлық қаржы активтері платформасының операторы меншікті қаражаты мен клиенттер қаражатының бөлек банктік шоттарда, цифрлық активтер әмияндарында кәсіптік қызметтің әрбір түрі бойынша бөлек сақталуын қамтамасыз етеді.";</w:t>
      </w:r>
    </w:p>
    <w:bookmarkEnd w:id="544"/>
    <w:bookmarkStart w:name="z673" w:id="545"/>
    <w:p>
      <w:pPr>
        <w:spacing w:after="0"/>
        <w:ind w:left="0"/>
        <w:jc w:val="both"/>
      </w:pPr>
      <w:r>
        <w:rPr>
          <w:rFonts w:ascii="Times New Roman"/>
          <w:b w:val="false"/>
          <w:i w:val="false"/>
          <w:color w:val="000000"/>
          <w:sz w:val="28"/>
        </w:rPr>
        <w:t xml:space="preserve">
      10-тармақтың </w:t>
      </w:r>
      <w:r>
        <w:rPr>
          <w:rFonts w:ascii="Times New Roman"/>
          <w:b w:val="false"/>
          <w:i w:val="false"/>
          <w:color w:val="000000"/>
          <w:sz w:val="28"/>
        </w:rPr>
        <w:t>6) тармақшасындағы</w:t>
      </w:r>
      <w:r>
        <w:rPr>
          <w:rFonts w:ascii="Times New Roman"/>
          <w:b w:val="false"/>
          <w:i w:val="false"/>
          <w:color w:val="000000"/>
          <w:sz w:val="28"/>
        </w:rPr>
        <w:t xml:space="preserve"> "ақпараттық қауіпсіздікке" деген сөздер "киберқауіпсіздікке" деген сөзбен ауыстырылсын;</w:t>
      </w:r>
    </w:p>
    <w:bookmarkEnd w:id="545"/>
    <w:bookmarkStart w:name="z674" w:id="54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7-бапта</w:t>
      </w:r>
      <w:r>
        <w:rPr>
          <w:rFonts w:ascii="Times New Roman"/>
          <w:b w:val="false"/>
          <w:i w:val="false"/>
          <w:color w:val="000000"/>
          <w:sz w:val="28"/>
        </w:rPr>
        <w:t xml:space="preserve">: </w:t>
      </w:r>
    </w:p>
    <w:bookmarkEnd w:id="546"/>
    <w:bookmarkStart w:name="z675" w:id="547"/>
    <w:p>
      <w:pPr>
        <w:spacing w:after="0"/>
        <w:ind w:left="0"/>
        <w:jc w:val="both"/>
      </w:pPr>
      <w:r>
        <w:rPr>
          <w:rFonts w:ascii="Times New Roman"/>
          <w:b w:val="false"/>
          <w:i w:val="false"/>
          <w:color w:val="000000"/>
          <w:sz w:val="28"/>
        </w:rPr>
        <w:t xml:space="preserve">
      8-тармақтың </w:t>
      </w:r>
      <w:r>
        <w:rPr>
          <w:rFonts w:ascii="Times New Roman"/>
          <w:b w:val="false"/>
          <w:i w:val="false"/>
          <w:color w:val="000000"/>
          <w:sz w:val="28"/>
        </w:rPr>
        <w:t>1) тармақшасындағы</w:t>
      </w:r>
      <w:r>
        <w:rPr>
          <w:rFonts w:ascii="Times New Roman"/>
          <w:b w:val="false"/>
          <w:i w:val="false"/>
          <w:color w:val="000000"/>
          <w:sz w:val="28"/>
        </w:rPr>
        <w:t xml:space="preserve"> "төлем ұйымын" деген сөздер алып тасталсын;</w:t>
      </w:r>
    </w:p>
    <w:bookmarkEnd w:id="547"/>
    <w:bookmarkStart w:name="z676" w:id="548"/>
    <w:p>
      <w:pPr>
        <w:spacing w:after="0"/>
        <w:ind w:left="0"/>
        <w:jc w:val="both"/>
      </w:pPr>
      <w:r>
        <w:rPr>
          <w:rFonts w:ascii="Times New Roman"/>
          <w:b w:val="false"/>
          <w:i w:val="false"/>
          <w:color w:val="000000"/>
          <w:sz w:val="28"/>
        </w:rPr>
        <w:t xml:space="preserve">
      мынадай мазмұндағы 9-тармақпен толықтырылсын: </w:t>
      </w:r>
    </w:p>
    <w:bookmarkEnd w:id="548"/>
    <w:bookmarkStart w:name="z677" w:id="549"/>
    <w:p>
      <w:pPr>
        <w:spacing w:after="0"/>
        <w:ind w:left="0"/>
        <w:jc w:val="both"/>
      </w:pPr>
      <w:r>
        <w:rPr>
          <w:rFonts w:ascii="Times New Roman"/>
          <w:b w:val="false"/>
          <w:i w:val="false"/>
          <w:color w:val="000000"/>
          <w:sz w:val="28"/>
        </w:rPr>
        <w:t xml:space="preserve">
      "9. Осы баптың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4-тармақтарының</w:t>
      </w:r>
      <w:r>
        <w:rPr>
          <w:rFonts w:ascii="Times New Roman"/>
          <w:b w:val="false"/>
          <w:i w:val="false"/>
          <w:color w:val="000000"/>
          <w:sz w:val="28"/>
        </w:rPr>
        <w:t xml:space="preserve"> ережелері осы Заңның 5-бабының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цифрлық қаржы активтерінің базалық активтерін сақтау жөніндегі ұйымдарға және цифрлық қаржы активтерінің эмитенттеріне қолданылады.";</w:t>
      </w:r>
    </w:p>
    <w:bookmarkEnd w:id="549"/>
    <w:bookmarkStart w:name="z678" w:id="550"/>
    <w:p>
      <w:pPr>
        <w:spacing w:after="0"/>
        <w:ind w:left="0"/>
        <w:jc w:val="both"/>
      </w:pPr>
      <w:r>
        <w:rPr>
          <w:rFonts w:ascii="Times New Roman"/>
          <w:b w:val="false"/>
          <w:i w:val="false"/>
          <w:color w:val="000000"/>
          <w:sz w:val="28"/>
        </w:rPr>
        <w:t xml:space="preserve">
      4) 12-2-баптың 4-тармағының </w:t>
      </w:r>
      <w:r>
        <w:rPr>
          <w:rFonts w:ascii="Times New Roman"/>
          <w:b w:val="false"/>
          <w:i w:val="false"/>
          <w:color w:val="000000"/>
          <w:sz w:val="28"/>
        </w:rPr>
        <w:t>4) тармақшасындағы</w:t>
      </w:r>
      <w:r>
        <w:rPr>
          <w:rFonts w:ascii="Times New Roman"/>
          <w:b w:val="false"/>
          <w:i w:val="false"/>
          <w:color w:val="000000"/>
          <w:sz w:val="28"/>
        </w:rPr>
        <w:t xml:space="preserve"> "ақпараттық қауіпсіздікке" деген сөздер "киберқауіпсіздікке" деген сөзбен ауыстырылсын.</w:t>
      </w:r>
    </w:p>
    <w:bookmarkEnd w:id="550"/>
    <w:bookmarkStart w:name="z679" w:id="551"/>
    <w:p>
      <w:pPr>
        <w:spacing w:after="0"/>
        <w:ind w:left="0"/>
        <w:jc w:val="both"/>
      </w:pPr>
      <w:r>
        <w:rPr>
          <w:rFonts w:ascii="Times New Roman"/>
          <w:b w:val="false"/>
          <w:i w:val="false"/>
          <w:color w:val="000000"/>
          <w:sz w:val="28"/>
        </w:rPr>
        <w:t xml:space="preserve">
      28. "Мемлекеттік сатып алу туралы" 2024 жылғы 1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551"/>
    <w:bookmarkStart w:name="z680" w:id="552"/>
    <w:p>
      <w:pPr>
        <w:spacing w:after="0"/>
        <w:ind w:left="0"/>
        <w:jc w:val="both"/>
      </w:pPr>
      <w:r>
        <w:rPr>
          <w:rFonts w:ascii="Times New Roman"/>
          <w:b w:val="false"/>
          <w:i w:val="false"/>
          <w:color w:val="000000"/>
          <w:sz w:val="28"/>
        </w:rPr>
        <w:t xml:space="preserve">
      16-баптың 3-тармағының </w:t>
      </w:r>
      <w:r>
        <w:rPr>
          <w:rFonts w:ascii="Times New Roman"/>
          <w:b w:val="false"/>
          <w:i w:val="false"/>
          <w:color w:val="000000"/>
          <w:sz w:val="28"/>
        </w:rPr>
        <w:t>8) тармақшасындағы</w:t>
      </w:r>
      <w:r>
        <w:rPr>
          <w:rFonts w:ascii="Times New Roman"/>
          <w:b w:val="false"/>
          <w:i w:val="false"/>
          <w:color w:val="000000"/>
          <w:sz w:val="28"/>
        </w:rPr>
        <w:t xml:space="preserve"> "халықаралық" деген сөз "кредиттік" деген сөзбен ауыстырылсын.</w:t>
      </w:r>
    </w:p>
    <w:bookmarkEnd w:id="552"/>
    <w:bookmarkStart w:name="z681" w:id="553"/>
    <w:p>
      <w:pPr>
        <w:spacing w:after="0"/>
        <w:ind w:left="0"/>
        <w:jc w:val="both"/>
      </w:pPr>
      <w:r>
        <w:rPr>
          <w:rFonts w:ascii="Times New Roman"/>
          <w:b w:val="false"/>
          <w:i w:val="false"/>
          <w:color w:val="000000"/>
          <w:sz w:val="28"/>
        </w:rPr>
        <w:t xml:space="preserve">
      29. "Нысаналы капитал қорлары және эндаумент-қорлар (нысаналы капиталдар) туралы" 2025 жылғы 30 маусымдағы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5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27-бап</w:t>
      </w:r>
      <w:r>
        <w:rPr>
          <w:rFonts w:ascii="Times New Roman"/>
          <w:b w:val="false"/>
          <w:i w:val="false"/>
          <w:color w:val="000000"/>
          <w:sz w:val="28"/>
        </w:rPr>
        <w:t xml:space="preserve"> мынадай мазмұндағы 2-1-тармақпен толықтырылсын:</w:t>
      </w:r>
    </w:p>
    <w:bookmarkStart w:name="z683" w:id="554"/>
    <w:p>
      <w:pPr>
        <w:spacing w:after="0"/>
        <w:ind w:left="0"/>
        <w:jc w:val="both"/>
      </w:pPr>
      <w:r>
        <w:rPr>
          <w:rFonts w:ascii="Times New Roman"/>
          <w:b w:val="false"/>
          <w:i w:val="false"/>
          <w:color w:val="000000"/>
          <w:sz w:val="28"/>
        </w:rPr>
        <w:t>
      "2-1. Осы баптың 2-тармағы эндаумент-қордың (нысаналы капиталдың) активтерін басқару үшін не бірнеше эндаумент-қордың активтерін (нысаналы капиталдарын) бірлесіп басқару үшін арнайы құрылатын (құрылған) инвестициялық қордың пайларына осы эндаумент-қордың (нысаналы капиталдың) инвестицияларына қолданылмайды.".</w:t>
      </w:r>
    </w:p>
    <w:bookmarkEnd w:id="554"/>
    <w:bookmarkStart w:name="z684" w:id="555"/>
    <w:p>
      <w:pPr>
        <w:spacing w:after="0"/>
        <w:ind w:left="0"/>
        <w:jc w:val="both"/>
      </w:pPr>
      <w:r>
        <w:rPr>
          <w:rFonts w:ascii="Times New Roman"/>
          <w:b w:val="false"/>
          <w:i w:val="false"/>
          <w:color w:val="000000"/>
          <w:sz w:val="28"/>
        </w:rPr>
        <w:t xml:space="preserve">
      30. "Қазақстан Республикасындағы банктер және банк қызметі туралы" 2026 жылғы 16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555"/>
    <w:bookmarkStart w:name="z685" w:id="55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бүкіл мәтін</w:t>
      </w:r>
      <w:r>
        <w:rPr>
          <w:rFonts w:ascii="Times New Roman"/>
          <w:b w:val="false"/>
          <w:i w:val="false"/>
          <w:color w:val="000000"/>
          <w:sz w:val="28"/>
        </w:rPr>
        <w:t xml:space="preserve"> бойынша "электрондық үкіметтің", "электрондық үкімет", "ақпараттық жүйе", "ақпараттық жүйелердегі", "ақпараттық жүйелерінің", "ақпараттық жүйесін", "ақпараттық жүйесінде", "ақпараттық жүйесі", "ақпараттандыру объектілері", "ақпараттандыру объектілерін" деген сөздер тиісінше "цифрлық үкіметтің", "цифрлық үкімет", "цифрлық жүйе", "цифрлық жүйелердегі", "цифрлық жүйелерінің", "цифрлық жүйесін", "цифрлық жүйесінде", "цифрлық жүйесі", "цифрлық объектілер", "цифрлық объектілерін" деген сөздермен ауыстырылсын;</w:t>
      </w:r>
    </w:p>
    <w:bookmarkEnd w:id="556"/>
    <w:bookmarkStart w:name="z686" w:id="557"/>
    <w:p>
      <w:pPr>
        <w:spacing w:after="0"/>
        <w:ind w:left="0"/>
        <w:jc w:val="both"/>
      </w:pPr>
      <w:r>
        <w:rPr>
          <w:rFonts w:ascii="Times New Roman"/>
          <w:b w:val="false"/>
          <w:i w:val="false"/>
          <w:color w:val="000000"/>
          <w:sz w:val="28"/>
        </w:rPr>
        <w:t xml:space="preserve">
      2) 1-баптың </w:t>
      </w:r>
      <w:r>
        <w:rPr>
          <w:rFonts w:ascii="Times New Roman"/>
          <w:b w:val="false"/>
          <w:i w:val="false"/>
          <w:color w:val="000000"/>
          <w:sz w:val="28"/>
        </w:rPr>
        <w:t>1) тармақшасы</w:t>
      </w:r>
      <w:r>
        <w:rPr>
          <w:rFonts w:ascii="Times New Roman"/>
          <w:b w:val="false"/>
          <w:i w:val="false"/>
          <w:color w:val="000000"/>
          <w:sz w:val="28"/>
        </w:rPr>
        <w:t xml:space="preserve"> алып тасталсын; </w:t>
      </w:r>
    </w:p>
    <w:bookmarkEnd w:id="557"/>
    <w:bookmarkStart w:name="z687" w:id="558"/>
    <w:p>
      <w:pPr>
        <w:spacing w:after="0"/>
        <w:ind w:left="0"/>
        <w:jc w:val="both"/>
      </w:pPr>
      <w:r>
        <w:rPr>
          <w:rFonts w:ascii="Times New Roman"/>
          <w:b w:val="false"/>
          <w:i w:val="false"/>
          <w:color w:val="000000"/>
          <w:sz w:val="28"/>
        </w:rPr>
        <w:t xml:space="preserve">
      3) 19-баптың 23-тармағы </w:t>
      </w:r>
      <w:r>
        <w:rPr>
          <w:rFonts w:ascii="Times New Roman"/>
          <w:b w:val="false"/>
          <w:i w:val="false"/>
          <w:color w:val="000000"/>
          <w:sz w:val="28"/>
        </w:rPr>
        <w:t>2) тармақшасындағы</w:t>
      </w:r>
      <w:r>
        <w:rPr>
          <w:rFonts w:ascii="Times New Roman"/>
          <w:b w:val="false"/>
          <w:i w:val="false"/>
          <w:color w:val="000000"/>
          <w:sz w:val="28"/>
        </w:rPr>
        <w:t xml:space="preserve"> "жүзеге асыруға арналған лицензияны береді." деген сөздер "жүзеге асыруға;" деген сөздермен ауыстырылып, мынадай мазмұндағы 3) тармақшамен толықтырылсын:</w:t>
      </w:r>
    </w:p>
    <w:bookmarkEnd w:id="558"/>
    <w:bookmarkStart w:name="z688" w:id="559"/>
    <w:p>
      <w:pPr>
        <w:spacing w:after="0"/>
        <w:ind w:left="0"/>
        <w:jc w:val="both"/>
      </w:pPr>
      <w:r>
        <w:rPr>
          <w:rFonts w:ascii="Times New Roman"/>
          <w:b w:val="false"/>
          <w:i w:val="false"/>
          <w:color w:val="000000"/>
          <w:sz w:val="28"/>
        </w:rPr>
        <w:t xml:space="preserve">
      "3) бірінші санаттағы төлем ұйымына төлем қызметтерін көрсету және осы Заңның 22-бабының 2-тармағы бірінші бөлігінің </w:t>
      </w:r>
      <w:r>
        <w:rPr>
          <w:rFonts w:ascii="Times New Roman"/>
          <w:b w:val="false"/>
          <w:i w:val="false"/>
          <w:color w:val="000000"/>
          <w:sz w:val="28"/>
        </w:rPr>
        <w:t>1) тармақшасында</w:t>
      </w:r>
      <w:r>
        <w:rPr>
          <w:rFonts w:ascii="Times New Roman"/>
          <w:b w:val="false"/>
          <w:i w:val="false"/>
          <w:color w:val="000000"/>
          <w:sz w:val="28"/>
        </w:rPr>
        <w:t xml:space="preserve"> (заңды тұлғалардың банктік шоттарын ашу және жүргізу) және </w:t>
      </w:r>
      <w:r>
        <w:rPr>
          <w:rFonts w:ascii="Times New Roman"/>
          <w:b w:val="false"/>
          <w:i w:val="false"/>
          <w:color w:val="000000"/>
          <w:sz w:val="28"/>
        </w:rPr>
        <w:t>5) тармақшасында</w:t>
      </w:r>
      <w:r>
        <w:rPr>
          <w:rFonts w:ascii="Times New Roman"/>
          <w:b w:val="false"/>
          <w:i w:val="false"/>
          <w:color w:val="000000"/>
          <w:sz w:val="28"/>
        </w:rPr>
        <w:t xml:space="preserve"> (аударым операциялары: заңды тұлғалардың төлемдер және ақша аударымдары бойынша нұсқауларын орындау) көзделген банк операцияларын жүзеге асыру жөніндегі қызметті жүзеге асыруға арналған лицензияны береді.";</w:t>
      </w:r>
    </w:p>
    <w:bookmarkEnd w:id="559"/>
    <w:bookmarkStart w:name="z689" w:id="560"/>
    <w:p>
      <w:pPr>
        <w:spacing w:after="0"/>
        <w:ind w:left="0"/>
        <w:jc w:val="both"/>
      </w:pPr>
      <w:r>
        <w:rPr>
          <w:rFonts w:ascii="Times New Roman"/>
          <w:b w:val="false"/>
          <w:i w:val="false"/>
          <w:color w:val="000000"/>
          <w:sz w:val="28"/>
        </w:rPr>
        <w:t xml:space="preserve">
      4) 22-баптың </w:t>
      </w:r>
      <w:r>
        <w:rPr>
          <w:rFonts w:ascii="Times New Roman"/>
          <w:b w:val="false"/>
          <w:i w:val="false"/>
          <w:color w:val="000000"/>
          <w:sz w:val="28"/>
        </w:rPr>
        <w:t>8-тармағының</w:t>
      </w:r>
      <w:r>
        <w:rPr>
          <w:rFonts w:ascii="Times New Roman"/>
          <w:b w:val="false"/>
          <w:i w:val="false"/>
          <w:color w:val="000000"/>
          <w:sz w:val="28"/>
        </w:rPr>
        <w:t xml:space="preserve"> үшінші бөлігі мынадай мазмұндағы 3) тармақшамен толықтырылсын:</w:t>
      </w:r>
    </w:p>
    <w:bookmarkEnd w:id="560"/>
    <w:bookmarkStart w:name="z690" w:id="561"/>
    <w:p>
      <w:pPr>
        <w:spacing w:after="0"/>
        <w:ind w:left="0"/>
        <w:jc w:val="both"/>
      </w:pPr>
      <w:r>
        <w:rPr>
          <w:rFonts w:ascii="Times New Roman"/>
          <w:b w:val="false"/>
          <w:i w:val="false"/>
          <w:color w:val="000000"/>
          <w:sz w:val="28"/>
        </w:rPr>
        <w:t xml:space="preserve">
      "3) бірінші санаттағы төлем ұйымы төлем қызметтерін көрсетеді және осы баптың 2-тармағы бірінші бөлігінің </w:t>
      </w:r>
      <w:r>
        <w:rPr>
          <w:rFonts w:ascii="Times New Roman"/>
          <w:b w:val="false"/>
          <w:i w:val="false"/>
          <w:color w:val="000000"/>
          <w:sz w:val="28"/>
        </w:rPr>
        <w:t>1) тармақшасында</w:t>
      </w:r>
      <w:r>
        <w:rPr>
          <w:rFonts w:ascii="Times New Roman"/>
          <w:b w:val="false"/>
          <w:i w:val="false"/>
          <w:color w:val="000000"/>
          <w:sz w:val="28"/>
        </w:rPr>
        <w:t xml:space="preserve"> (заңды тұлғалардың банктік шоттарын ашу және жүргізу) және </w:t>
      </w:r>
      <w:r>
        <w:rPr>
          <w:rFonts w:ascii="Times New Roman"/>
          <w:b w:val="false"/>
          <w:i w:val="false"/>
          <w:color w:val="000000"/>
          <w:sz w:val="28"/>
        </w:rPr>
        <w:t>5) тармақшасында</w:t>
      </w:r>
      <w:r>
        <w:rPr>
          <w:rFonts w:ascii="Times New Roman"/>
          <w:b w:val="false"/>
          <w:i w:val="false"/>
          <w:color w:val="000000"/>
          <w:sz w:val="28"/>
        </w:rPr>
        <w:t xml:space="preserve"> (аударым операциялары: заңды тұлғалардың төлемдер және ақша аударымдары бойынша нұсқауларын орындау) банк операцияларын жүзеге асырады.";</w:t>
      </w:r>
    </w:p>
    <w:bookmarkEnd w:id="561"/>
    <w:bookmarkStart w:name="z691" w:id="562"/>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23-бапта</w:t>
      </w:r>
      <w:r>
        <w:rPr>
          <w:rFonts w:ascii="Times New Roman"/>
          <w:b w:val="false"/>
          <w:i w:val="false"/>
          <w:color w:val="000000"/>
          <w:sz w:val="28"/>
        </w:rPr>
        <w:t>:</w:t>
      </w:r>
    </w:p>
    <w:bookmarkEnd w:id="5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бірінші бөлігі:</w:t>
      </w:r>
    </w:p>
    <w:bookmarkStart w:name="z693" w:id="563"/>
    <w:p>
      <w:pPr>
        <w:spacing w:after="0"/>
        <w:ind w:left="0"/>
        <w:jc w:val="both"/>
      </w:pPr>
      <w:r>
        <w:rPr>
          <w:rFonts w:ascii="Times New Roman"/>
          <w:b w:val="false"/>
          <w:i w:val="false"/>
          <w:color w:val="000000"/>
          <w:sz w:val="28"/>
        </w:rPr>
        <w:t>
      мынадай мазмұндағы 7-1) тармақшамен толықтырылсын:</w:t>
      </w:r>
    </w:p>
    <w:bookmarkEnd w:id="563"/>
    <w:bookmarkStart w:name="z694" w:id="564"/>
    <w:p>
      <w:pPr>
        <w:spacing w:after="0"/>
        <w:ind w:left="0"/>
        <w:jc w:val="both"/>
      </w:pPr>
      <w:r>
        <w:rPr>
          <w:rFonts w:ascii="Times New Roman"/>
          <w:b w:val="false"/>
          <w:i w:val="false"/>
          <w:color w:val="000000"/>
          <w:sz w:val="28"/>
        </w:rPr>
        <w:t>
      "7-1) кредиттік рейтингтік агенттіктер;";</w:t>
      </w:r>
    </w:p>
    <w:bookmarkEnd w:id="5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тармақшадағы</w:t>
      </w:r>
      <w:r>
        <w:rPr>
          <w:rFonts w:ascii="Times New Roman"/>
          <w:b w:val="false"/>
          <w:i w:val="false"/>
          <w:color w:val="000000"/>
          <w:sz w:val="28"/>
        </w:rPr>
        <w:t xml:space="preserve"> "ақпараттық-коммуникациялық технологиялар" деген сөздер "цифрлық технологиялар"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тармақшадағы</w:t>
      </w:r>
      <w:r>
        <w:rPr>
          <w:rFonts w:ascii="Times New Roman"/>
          <w:b w:val="false"/>
          <w:i w:val="false"/>
          <w:color w:val="000000"/>
          <w:sz w:val="28"/>
        </w:rPr>
        <w:t xml:space="preserve"> "ақпараттық қауіпсіздік" деген сөздер "киберқауіпсіздік" деген сөзбен ауыстырылсын;</w:t>
      </w:r>
    </w:p>
    <w:bookmarkStart w:name="z697" w:id="565"/>
    <w:p>
      <w:pPr>
        <w:spacing w:after="0"/>
        <w:ind w:left="0"/>
        <w:jc w:val="both"/>
      </w:pPr>
      <w:r>
        <w:rPr>
          <w:rFonts w:ascii="Times New Roman"/>
          <w:b w:val="false"/>
          <w:i w:val="false"/>
          <w:color w:val="000000"/>
          <w:sz w:val="28"/>
        </w:rPr>
        <w:t xml:space="preserve">
      7-тармақтың бірінші бөлігінің </w:t>
      </w:r>
      <w:r>
        <w:rPr>
          <w:rFonts w:ascii="Times New Roman"/>
          <w:b w:val="false"/>
          <w:i w:val="false"/>
          <w:color w:val="000000"/>
          <w:sz w:val="28"/>
        </w:rPr>
        <w:t>8) тармақшасындағы</w:t>
      </w:r>
      <w:r>
        <w:rPr>
          <w:rFonts w:ascii="Times New Roman"/>
          <w:b w:val="false"/>
          <w:i w:val="false"/>
          <w:color w:val="000000"/>
          <w:sz w:val="28"/>
        </w:rPr>
        <w:t xml:space="preserve"> "Қазақстан Республикасының ақпараттандыру туралы заңнамасының" деген сөздер "Қазақстан Республикасының цифрлық заңнамасының" деген сөздермен ауыстырылсын;</w:t>
      </w:r>
    </w:p>
    <w:bookmarkEnd w:id="565"/>
    <w:bookmarkStart w:name="z698" w:id="566"/>
    <w:p>
      <w:pPr>
        <w:spacing w:after="0"/>
        <w:ind w:left="0"/>
        <w:jc w:val="both"/>
      </w:pPr>
      <w:r>
        <w:rPr>
          <w:rFonts w:ascii="Times New Roman"/>
          <w:b w:val="false"/>
          <w:i w:val="false"/>
          <w:color w:val="000000"/>
          <w:sz w:val="28"/>
        </w:rPr>
        <w:t xml:space="preserve">
      6) 52-баптың </w:t>
      </w:r>
      <w:r>
        <w:rPr>
          <w:rFonts w:ascii="Times New Roman"/>
          <w:b w:val="false"/>
          <w:i w:val="false"/>
          <w:color w:val="000000"/>
          <w:sz w:val="28"/>
        </w:rPr>
        <w:t>6-тармағының</w:t>
      </w:r>
      <w:r>
        <w:rPr>
          <w:rFonts w:ascii="Times New Roman"/>
          <w:b w:val="false"/>
          <w:i w:val="false"/>
          <w:color w:val="000000"/>
          <w:sz w:val="28"/>
        </w:rPr>
        <w:t xml:space="preserve"> төртінші бөлігіндегі "ақпараттық қауіпсіздік" деген сөздер "киберқауіпсіздік" деген сөзбен ауыстырылсын; </w:t>
      </w:r>
    </w:p>
    <w:bookmarkEnd w:id="566"/>
    <w:bookmarkStart w:name="z699" w:id="567"/>
    <w:p>
      <w:pPr>
        <w:spacing w:after="0"/>
        <w:ind w:left="0"/>
        <w:jc w:val="both"/>
      </w:pPr>
      <w:r>
        <w:rPr>
          <w:rFonts w:ascii="Times New Roman"/>
          <w:b w:val="false"/>
          <w:i w:val="false"/>
          <w:color w:val="000000"/>
          <w:sz w:val="28"/>
        </w:rPr>
        <w:t xml:space="preserve">
      7) 53-баптың </w:t>
      </w:r>
      <w:r>
        <w:rPr>
          <w:rFonts w:ascii="Times New Roman"/>
          <w:b w:val="false"/>
          <w:i w:val="false"/>
          <w:color w:val="000000"/>
          <w:sz w:val="28"/>
        </w:rPr>
        <w:t>5-тармағының</w:t>
      </w:r>
      <w:r>
        <w:rPr>
          <w:rFonts w:ascii="Times New Roman"/>
          <w:b w:val="false"/>
          <w:i w:val="false"/>
          <w:color w:val="000000"/>
          <w:sz w:val="28"/>
        </w:rPr>
        <w:t xml:space="preserve"> үшінші бөлігіндегі "Қарыздар" деген сөз "Банктік қарыздар, микрокредиттер" деген сөздермен ауыстырылсын;</w:t>
      </w:r>
    </w:p>
    <w:bookmarkEnd w:id="567"/>
    <w:bookmarkStart w:name="z700" w:id="568"/>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54-бап</w:t>
      </w:r>
      <w:r>
        <w:rPr>
          <w:rFonts w:ascii="Times New Roman"/>
          <w:b w:val="false"/>
          <w:i w:val="false"/>
          <w:color w:val="000000"/>
          <w:sz w:val="28"/>
        </w:rPr>
        <w:t xml:space="preserve"> мынадай мазмұндағы 2-1-тармақпен толықтырылсын:</w:t>
      </w:r>
    </w:p>
    <w:bookmarkEnd w:id="568"/>
    <w:bookmarkStart w:name="z701" w:id="569"/>
    <w:p>
      <w:pPr>
        <w:spacing w:after="0"/>
        <w:ind w:left="0"/>
        <w:jc w:val="both"/>
      </w:pPr>
      <w:r>
        <w:rPr>
          <w:rFonts w:ascii="Times New Roman"/>
          <w:b w:val="false"/>
          <w:i w:val="false"/>
          <w:color w:val="000000"/>
          <w:sz w:val="28"/>
        </w:rPr>
        <w:t>
      "2-1. Егер банктік қарыз шарты бойынша міндеттемені орындау жеке тұлғаның кепілімен және кепілдігімен (кепілгерлігімен) бір мезгілде қамтамасыз етілсе, онда қарыз алушы банктік қарыз шарты бойынша міндеттемелерді тиісінше орындаған жағдайда және кепілдік беруші (кепілгер) жеке тұлға кепілдікті (кепілгерлікті) тоқтату туралы талаппен жүгінген кезде бағалаушы айқындаған кепіл нысанасының (нысаналарының) нарықтық құны банктің кепіл саясатының талаптары ескеріле отырып, қарыз алушы міндеттемелерінің орындалмаған бөлігінің сомасынан асып кеткен жағдайда, банк кепілдік беруші (кепілгер) жеке тұлға жүгінген күннен бастап он жұмыс күні ішінде кепілдік (кепілгерлік) шартын бұзу жөніндегі мәселені қарауға міндетті.";</w:t>
      </w:r>
    </w:p>
    <w:bookmarkEnd w:id="569"/>
    <w:bookmarkStart w:name="z702" w:id="570"/>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55-бапта</w:t>
      </w:r>
      <w:r>
        <w:rPr>
          <w:rFonts w:ascii="Times New Roman"/>
          <w:b w:val="false"/>
          <w:i w:val="false"/>
          <w:color w:val="000000"/>
          <w:sz w:val="28"/>
        </w:rPr>
        <w:t>:</w:t>
      </w:r>
    </w:p>
    <w:bookmarkEnd w:id="5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бүкіл мәтін</w:t>
      </w:r>
      <w:r>
        <w:rPr>
          <w:rFonts w:ascii="Times New Roman"/>
          <w:b w:val="false"/>
          <w:i w:val="false"/>
          <w:color w:val="000000"/>
          <w:sz w:val="28"/>
        </w:rPr>
        <w:t xml:space="preserve"> бойынша "ақпараттық-коммуникациялық" деген сөз "цифрлық" деген сөзбен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тақырыптағы</w:t>
      </w:r>
      <w:r>
        <w:rPr>
          <w:rFonts w:ascii="Times New Roman"/>
          <w:b w:val="false"/>
          <w:i w:val="false"/>
          <w:color w:val="000000"/>
          <w:sz w:val="28"/>
        </w:rPr>
        <w:t xml:space="preserve"> "ақпараттық қауіпсіздігі мен" деген сөздер "қаржы саласындағы ақпараттық қауіпсіздігін, оның ішінде киберқауіпсіздігін және"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706" w:id="571"/>
    <w:p>
      <w:pPr>
        <w:spacing w:after="0"/>
        <w:ind w:left="0"/>
        <w:jc w:val="both"/>
      </w:pPr>
      <w:r>
        <w:rPr>
          <w:rFonts w:ascii="Times New Roman"/>
          <w:b w:val="false"/>
          <w:i w:val="false"/>
          <w:color w:val="000000"/>
          <w:sz w:val="28"/>
        </w:rPr>
        <w:t>
      бірінші абзацтағы "ақпараттық қауіпсіздігі мен" деген сөздер "қаржы саласындағы ақпараттық қауіпсіздігін, оның ішінде киберқауіпсіздігін және" деген сөздермен ауыстырылсын;</w:t>
      </w:r>
    </w:p>
    <w:bookmarkEnd w:id="5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тармақшада</w:t>
      </w:r>
      <w:r>
        <w:rPr>
          <w:rFonts w:ascii="Times New Roman"/>
          <w:b w:val="false"/>
          <w:i w:val="false"/>
          <w:color w:val="000000"/>
          <w:sz w:val="28"/>
        </w:rPr>
        <w:t>:</w:t>
      </w:r>
    </w:p>
    <w:bookmarkStart w:name="z708" w:id="572"/>
    <w:p>
      <w:pPr>
        <w:spacing w:after="0"/>
        <w:ind w:left="0"/>
        <w:jc w:val="both"/>
      </w:pPr>
      <w:r>
        <w:rPr>
          <w:rFonts w:ascii="Times New Roman"/>
          <w:b w:val="false"/>
          <w:i w:val="false"/>
          <w:color w:val="000000"/>
          <w:sz w:val="28"/>
        </w:rPr>
        <w:t>
      "ақпараттық қауіпсіздік" деген сөздер "қаржы саласындағы ақпараттық қауіпсіздік және киберқауіпсіздік" деген сөздермен ауыстырылсын;</w:t>
      </w:r>
    </w:p>
    <w:bookmarkEnd w:id="572"/>
    <w:bookmarkStart w:name="z709" w:id="573"/>
    <w:p>
      <w:pPr>
        <w:spacing w:after="0"/>
        <w:ind w:left="0"/>
        <w:jc w:val="both"/>
      </w:pPr>
      <w:r>
        <w:rPr>
          <w:rFonts w:ascii="Times New Roman"/>
          <w:b w:val="false"/>
          <w:i w:val="false"/>
          <w:color w:val="000000"/>
          <w:sz w:val="28"/>
        </w:rPr>
        <w:t xml:space="preserve">
      "ақпараттық қауіпсіздікке" деген сөздер "киберқауіпсіздікке" деген сөзбен ауыстырылсын; </w:t>
      </w:r>
    </w:p>
    <w:bookmarkEnd w:id="5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тармақшалардағы</w:t>
      </w:r>
      <w:r>
        <w:rPr>
          <w:rFonts w:ascii="Times New Roman"/>
          <w:b w:val="false"/>
          <w:i w:val="false"/>
          <w:color w:val="000000"/>
          <w:sz w:val="28"/>
        </w:rPr>
        <w:t xml:space="preserve"> "ақпараттық қауіпсіздігі мен", "ақпараттық қауіпсіздікті", "ақпараттық қауіпсіздікке" деген сөздер тиісінше "қаржы саласындағы ақпараттық қауіпсіздігін, оның ішінде киберқауіпсіздігін және", "қаржы саласындағы ақпараттық қауіпсіздікті, оның ішінде киберқауіпсіздікті", "қаржы саласындағы ақпараттық қауіпсіздікке, оның ішінде киберқауіпсіздікке"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тармақшадағы</w:t>
      </w:r>
      <w:r>
        <w:rPr>
          <w:rFonts w:ascii="Times New Roman"/>
          <w:b w:val="false"/>
          <w:i w:val="false"/>
          <w:color w:val="000000"/>
          <w:sz w:val="28"/>
        </w:rPr>
        <w:t xml:space="preserve"> "ақпараттық қауіпсіздік" деген сөздер "қаржы саласындағы ақпараттық қауіпсіздік және киберқауіпсіздік"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713" w:id="574"/>
    <w:p>
      <w:pPr>
        <w:spacing w:after="0"/>
        <w:ind w:left="0"/>
        <w:jc w:val="both"/>
      </w:pPr>
      <w:r>
        <w:rPr>
          <w:rFonts w:ascii="Times New Roman"/>
          <w:b w:val="false"/>
          <w:i w:val="false"/>
          <w:color w:val="000000"/>
          <w:sz w:val="28"/>
        </w:rPr>
        <w:t>
      "ақпараттық қауіпсіздікті" деген сөздер "қаржы саласындағы ақпараттық қауіпсіздікті, оның ішінде киберқауіпсіздікті" деген сөздермен ауыстырылсын;</w:t>
      </w:r>
    </w:p>
    <w:bookmarkEnd w:id="574"/>
    <w:bookmarkStart w:name="z714" w:id="575"/>
    <w:p>
      <w:pPr>
        <w:spacing w:after="0"/>
        <w:ind w:left="0"/>
        <w:jc w:val="both"/>
      </w:pPr>
      <w:r>
        <w:rPr>
          <w:rFonts w:ascii="Times New Roman"/>
          <w:b w:val="false"/>
          <w:i w:val="false"/>
          <w:color w:val="000000"/>
          <w:sz w:val="28"/>
        </w:rPr>
        <w:t xml:space="preserve">
      "болуын қамтамасыз етеді, сондай-ақ уәкілетті органның нормативтік құқықтық актісінде белгіленген талаптарға сәйкес ақпараттық қауіпсіздікті сақтайды" деген сөздер "болуын, сондай-ақ уәкілетті органның нормативтік құқықтық актісінде белгіленген қаржы саласындағы ақпараттық қауіпсіздікті, оның ішінде киберқауіпсіздікті қамтамасыз етуге қойылатын талаптардың сақталуын қамтамасыз етеді" деген сөздермен ауыстырылсын; </w:t>
      </w:r>
    </w:p>
    <w:bookmarkEnd w:id="5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3-тармақтағы</w:t>
      </w:r>
      <w:r>
        <w:rPr>
          <w:rFonts w:ascii="Times New Roman"/>
          <w:b w:val="false"/>
          <w:i w:val="false"/>
          <w:color w:val="000000"/>
          <w:sz w:val="28"/>
        </w:rPr>
        <w:t xml:space="preserve"> "ақпараттық қауіпсіздікті", "ақпараттық қауіпсіздік саласындағы", "Ақпараттық қауіпсіздікті" деген сөздер тиісінше "киберқауіпсіздікті", "цифрландыру саласындағы", "Киберқауіпсіздікті" деген сөздермен ауыстырылсын;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5-тармақтардағы</w:t>
      </w:r>
      <w:r>
        <w:rPr>
          <w:rFonts w:ascii="Times New Roman"/>
          <w:b w:val="false"/>
          <w:i w:val="false"/>
          <w:color w:val="000000"/>
          <w:sz w:val="28"/>
        </w:rPr>
        <w:t xml:space="preserve"> "ақпараттық қауіпсіздік", "ақпараттық қауіпсіздіктің" деген сөздер тиісінше "қаржы саласындағы ақпараттық қауіпсіздік, оның ішінде киберқауіпсіздік", "қаржы саласындағы ақпараттық қауіпсіздіктің, оның ішінде киберқауіпсіздіктің" деген сөздермен ауыстырылсын;</w:t>
      </w:r>
    </w:p>
    <w:bookmarkStart w:name="z717" w:id="576"/>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61-бапта</w:t>
      </w:r>
      <w:r>
        <w:rPr>
          <w:rFonts w:ascii="Times New Roman"/>
          <w:b w:val="false"/>
          <w:i w:val="false"/>
          <w:color w:val="000000"/>
          <w:sz w:val="28"/>
        </w:rPr>
        <w:t>:</w:t>
      </w:r>
    </w:p>
    <w:bookmarkEnd w:id="5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719" w:id="577"/>
    <w:p>
      <w:pPr>
        <w:spacing w:after="0"/>
        <w:ind w:left="0"/>
        <w:jc w:val="both"/>
      </w:pPr>
      <w:r>
        <w:rPr>
          <w:rFonts w:ascii="Times New Roman"/>
          <w:b w:val="false"/>
          <w:i w:val="false"/>
          <w:color w:val="000000"/>
          <w:sz w:val="28"/>
        </w:rPr>
        <w:t>
      үшінші бөлік мынадай редакцияда жазылсын:</w:t>
      </w:r>
    </w:p>
    <w:bookmarkEnd w:id="577"/>
    <w:bookmarkStart w:name="z720" w:id="578"/>
    <w:p>
      <w:pPr>
        <w:spacing w:after="0"/>
        <w:ind w:left="0"/>
        <w:jc w:val="both"/>
      </w:pPr>
      <w:r>
        <w:rPr>
          <w:rFonts w:ascii="Times New Roman"/>
          <w:b w:val="false"/>
          <w:i w:val="false"/>
          <w:color w:val="000000"/>
          <w:sz w:val="28"/>
        </w:rPr>
        <w:t>
      "Қарыз алушы жеке тұлғаның банктік қарыз шартының және микрокредит беру туралы шарттың талаптарына өзгерістер енгізу туралы жолданымын қарау тәртібі уәкілетті органның нормативтік құқықтық актісінде айқындалады және:</w:t>
      </w:r>
    </w:p>
    <w:bookmarkEnd w:id="578"/>
    <w:bookmarkStart w:name="z721" w:id="579"/>
    <w:p>
      <w:pPr>
        <w:spacing w:after="0"/>
        <w:ind w:left="0"/>
        <w:jc w:val="both"/>
      </w:pPr>
      <w:r>
        <w:rPr>
          <w:rFonts w:ascii="Times New Roman"/>
          <w:b w:val="false"/>
          <w:i w:val="false"/>
          <w:color w:val="000000"/>
          <w:sz w:val="28"/>
        </w:rPr>
        <w:t>
      1) қарыз алушы жеке тұлғаның банктік қарыз шартының және микрокредит беру туралы шарттың талаптарына өзгерістер енгізу туралы, сондай-ақ олар бойынша құқықтар (талаптар) коллекторлық агенттіктерге берілген банктік қарыз шарты және микрокредит беру туралы шарт бойынша міндеттемені орындау талаптарын өзгерту туралы жолданымын қарау тәртібін;</w:t>
      </w:r>
    </w:p>
    <w:bookmarkEnd w:id="579"/>
    <w:bookmarkStart w:name="z722" w:id="580"/>
    <w:p>
      <w:pPr>
        <w:spacing w:after="0"/>
        <w:ind w:left="0"/>
        <w:jc w:val="both"/>
      </w:pPr>
      <w:r>
        <w:rPr>
          <w:rFonts w:ascii="Times New Roman"/>
          <w:b w:val="false"/>
          <w:i w:val="false"/>
          <w:color w:val="000000"/>
          <w:sz w:val="28"/>
        </w:rPr>
        <w:t>
      2) қарыз алушы жеке тұлғаның банктік қарыз шартының және микрокредит беру туралы шарттың талаптарына өзгерістер енгізу туралы өтінішіне қоса берілетін құжаттардың тізбесін;</w:t>
      </w:r>
    </w:p>
    <w:bookmarkEnd w:id="580"/>
    <w:bookmarkStart w:name="z723" w:id="581"/>
    <w:p>
      <w:pPr>
        <w:spacing w:after="0"/>
        <w:ind w:left="0"/>
        <w:jc w:val="both"/>
      </w:pPr>
      <w:r>
        <w:rPr>
          <w:rFonts w:ascii="Times New Roman"/>
          <w:b w:val="false"/>
          <w:i w:val="false"/>
          <w:color w:val="000000"/>
          <w:sz w:val="28"/>
        </w:rPr>
        <w:t>
      3) банктің және микроқаржы ұйымының жеке тұлғалардың банктік қарыздарын және микрокредиттерін қайта құрылымдау бойынша кредиттік шешімдер қабылдау жөніндегі ішкі тәртібіне қойылатын талаптарды;</w:t>
      </w:r>
    </w:p>
    <w:bookmarkEnd w:id="581"/>
    <w:bookmarkStart w:name="z724" w:id="582"/>
    <w:p>
      <w:pPr>
        <w:spacing w:after="0"/>
        <w:ind w:left="0"/>
        <w:jc w:val="both"/>
      </w:pPr>
      <w:r>
        <w:rPr>
          <w:rFonts w:ascii="Times New Roman"/>
          <w:b w:val="false"/>
          <w:i w:val="false"/>
          <w:color w:val="000000"/>
          <w:sz w:val="28"/>
        </w:rPr>
        <w:t>
      4) мерзімді әскери қызметтегі әскери қызметшіге банктік қарыз, микрокредит бойынша сыйақы есептемей, мерзімді әскери қызметті өткеру мерзімін және ол аяқталғаннан кейін күнтізбелік алпыс күнді қамтитын кезеңге негізгі борыш пен сыйақы бойынша төлемді кейінге қалдыруды ұсыну тәртібін;</w:t>
      </w:r>
    </w:p>
    <w:bookmarkEnd w:id="582"/>
    <w:bookmarkStart w:name="z725" w:id="583"/>
    <w:p>
      <w:pPr>
        <w:spacing w:after="0"/>
        <w:ind w:left="0"/>
        <w:jc w:val="both"/>
      </w:pPr>
      <w:r>
        <w:rPr>
          <w:rFonts w:ascii="Times New Roman"/>
          <w:b w:val="false"/>
          <w:i w:val="false"/>
          <w:color w:val="000000"/>
          <w:sz w:val="28"/>
        </w:rPr>
        <w:t>
      5) ұжымдық реттеуге жататын берешек өлшемшарттарын, сондай-ақ берешекті ұжымдық реттеуді жүргізудің тәртібі мен шарттарын;</w:t>
      </w:r>
    </w:p>
    <w:bookmarkEnd w:id="583"/>
    <w:bookmarkStart w:name="z726" w:id="584"/>
    <w:p>
      <w:pPr>
        <w:spacing w:after="0"/>
        <w:ind w:left="0"/>
        <w:jc w:val="both"/>
      </w:pPr>
      <w:r>
        <w:rPr>
          <w:rFonts w:ascii="Times New Roman"/>
          <w:b w:val="false"/>
          <w:i w:val="false"/>
          <w:color w:val="000000"/>
          <w:sz w:val="28"/>
        </w:rPr>
        <w:t>
      6) қарыз алушы жеке тұлғалардың банктік қарыз шартының және микрокредит беру туралы шарттың талаптарына өзгерістер енгізу туралы өтініштерін қарау нәтижелері туралы уәкілетті органға хабарлау тәртібін қамтиды.";</w:t>
      </w:r>
    </w:p>
    <w:bookmarkEnd w:id="584"/>
    <w:bookmarkStart w:name="z727" w:id="585"/>
    <w:p>
      <w:pPr>
        <w:spacing w:after="0"/>
        <w:ind w:left="0"/>
        <w:jc w:val="both"/>
      </w:pPr>
      <w:r>
        <w:rPr>
          <w:rFonts w:ascii="Times New Roman"/>
          <w:b w:val="false"/>
          <w:i w:val="false"/>
          <w:color w:val="000000"/>
          <w:sz w:val="28"/>
        </w:rPr>
        <w:t>
      мынадай мазмұндағы төртінші бөлікпен толықтырылсын:</w:t>
      </w:r>
    </w:p>
    <w:bookmarkEnd w:id="585"/>
    <w:bookmarkStart w:name="z728" w:id="586"/>
    <w:p>
      <w:pPr>
        <w:spacing w:after="0"/>
        <w:ind w:left="0"/>
        <w:jc w:val="both"/>
      </w:pPr>
      <w:r>
        <w:rPr>
          <w:rFonts w:ascii="Times New Roman"/>
          <w:b w:val="false"/>
          <w:i w:val="false"/>
          <w:color w:val="000000"/>
          <w:sz w:val="28"/>
        </w:rPr>
        <w:t xml:space="preserve">
      "Банк Қазақстан Республикасы Ұлттық Банкінің осы Заңның 75-бабының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нормативтік құқықтық актісіне сәйкес қарыз алушы жеке тұлғалардың банктік қарыз шартының талаптарына өзгерістер енгізу туралы өтініштерін қарау нәтижелері туралы ақпарат береді.";</w:t>
      </w:r>
    </w:p>
    <w:bookmarkEnd w:id="5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үшінші бөлігі мынадай редакцияда жазылсын:</w:t>
      </w:r>
    </w:p>
    <w:bookmarkStart w:name="z730" w:id="587"/>
    <w:p>
      <w:pPr>
        <w:spacing w:after="0"/>
        <w:ind w:left="0"/>
        <w:jc w:val="both"/>
      </w:pPr>
      <w:r>
        <w:rPr>
          <w:rFonts w:ascii="Times New Roman"/>
          <w:b w:val="false"/>
          <w:i w:val="false"/>
          <w:color w:val="000000"/>
          <w:sz w:val="28"/>
        </w:rPr>
        <w:t>
      "Жеке тұлғалардың қарыздарын қайта құрылымдау бойынша кредиттік шешімдер қабылдау жөніндегі банктің ішкі тәртібіне қойылатын талаптар уәкілетті органның осы баптың 2-тармағының үшінші бөлігінде көрсетілген нормативтік құқықтық актісінде айқындалады.";</w:t>
      </w:r>
    </w:p>
    <w:bookmarkEnd w:id="5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10-тармақта</w:t>
      </w:r>
      <w:r>
        <w:rPr>
          <w:rFonts w:ascii="Times New Roman"/>
          <w:b w:val="false"/>
          <w:i w:val="false"/>
          <w:color w:val="000000"/>
          <w:sz w:val="28"/>
        </w:rPr>
        <w:t>:</w:t>
      </w:r>
    </w:p>
    <w:bookmarkStart w:name="z732" w:id="588"/>
    <w:p>
      <w:pPr>
        <w:spacing w:after="0"/>
        <w:ind w:left="0"/>
        <w:jc w:val="both"/>
      </w:pPr>
      <w:r>
        <w:rPr>
          <w:rFonts w:ascii="Times New Roman"/>
          <w:b w:val="false"/>
          <w:i w:val="false"/>
          <w:color w:val="000000"/>
          <w:sz w:val="28"/>
        </w:rPr>
        <w:t xml:space="preserve">
      үшінші бөліктегі "қарыз алушының берешегін" деген сөздер "қарыз алушы жеке тұлғаның берешегін" деген сөздермен ауыстырылсын; </w:t>
      </w:r>
    </w:p>
    <w:bookmarkEnd w:id="588"/>
    <w:bookmarkStart w:name="z733" w:id="589"/>
    <w:p>
      <w:pPr>
        <w:spacing w:after="0"/>
        <w:ind w:left="0"/>
        <w:jc w:val="both"/>
      </w:pPr>
      <w:r>
        <w:rPr>
          <w:rFonts w:ascii="Times New Roman"/>
          <w:b w:val="false"/>
          <w:i w:val="false"/>
          <w:color w:val="000000"/>
          <w:sz w:val="28"/>
        </w:rPr>
        <w:t>
      төртінші бөлік мынадай редакцияда жазылсын:</w:t>
      </w:r>
    </w:p>
    <w:bookmarkEnd w:id="589"/>
    <w:bookmarkStart w:name="z734" w:id="590"/>
    <w:p>
      <w:pPr>
        <w:spacing w:after="0"/>
        <w:ind w:left="0"/>
        <w:jc w:val="both"/>
      </w:pPr>
      <w:r>
        <w:rPr>
          <w:rFonts w:ascii="Times New Roman"/>
          <w:b w:val="false"/>
          <w:i w:val="false"/>
          <w:color w:val="000000"/>
          <w:sz w:val="28"/>
        </w:rPr>
        <w:t>
      "Жеке тұлғаның немесе жеке тұлға қызметін жеке кәсіпкерлік түрінде жүзеге асыратын дара кәсіпкер ретінде тіркелген болса, дара кәсіпкердің ағымдағы шотында немесе жиынтығында бір банкте ашылған ағымдағы шоттарында сақталатын ақша сомасы төлем талабын орындау кезінде республикалық бюджет туралы заңда тиісті қаржы жылына белгіленген ең төмен күнкөріс деңгейінің екі еселенген мөлшерінен аз болмауға тиіс.";</w:t>
      </w:r>
    </w:p>
    <w:bookmarkEnd w:id="590"/>
    <w:bookmarkStart w:name="z735" w:id="591"/>
    <w:p>
      <w:pPr>
        <w:spacing w:after="0"/>
        <w:ind w:left="0"/>
        <w:jc w:val="both"/>
      </w:pPr>
      <w:r>
        <w:rPr>
          <w:rFonts w:ascii="Times New Roman"/>
          <w:b w:val="false"/>
          <w:i w:val="false"/>
          <w:color w:val="000000"/>
          <w:sz w:val="28"/>
        </w:rPr>
        <w:t>
      мынадай мазмұндағы бесінші бөлікпен толықтырылсын:</w:t>
      </w:r>
    </w:p>
    <w:bookmarkEnd w:id="591"/>
    <w:bookmarkStart w:name="z736" w:id="592"/>
    <w:p>
      <w:pPr>
        <w:spacing w:after="0"/>
        <w:ind w:left="0"/>
        <w:jc w:val="both"/>
      </w:pPr>
      <w:r>
        <w:rPr>
          <w:rFonts w:ascii="Times New Roman"/>
          <w:b w:val="false"/>
          <w:i w:val="false"/>
          <w:color w:val="000000"/>
          <w:sz w:val="28"/>
        </w:rPr>
        <w:t>
      "Осы тармақтың үшінші және төртінші бөліктерінде көзделген талаптар қарыз алушы жеке тұлғаның немесе жеке тұлға қызметін жеке кәсіпкерлік түрінде жүзеге асыратын дара кәсіпкер ретінде тіркелген болса, дара кәсіпкердің жинақ шотындағы ақшаға қолданылмайды.";</w:t>
      </w:r>
    </w:p>
    <w:bookmarkEnd w:id="592"/>
    <w:bookmarkStart w:name="z737" w:id="593"/>
    <w:p>
      <w:pPr>
        <w:spacing w:after="0"/>
        <w:ind w:left="0"/>
        <w:jc w:val="both"/>
      </w:pPr>
      <w:r>
        <w:rPr>
          <w:rFonts w:ascii="Times New Roman"/>
          <w:b w:val="false"/>
          <w:i w:val="false"/>
          <w:color w:val="000000"/>
          <w:sz w:val="28"/>
        </w:rPr>
        <w:t xml:space="preserve">
      11) 62-баптың 2-тармағы бірінші бөлігінің </w:t>
      </w:r>
      <w:r>
        <w:rPr>
          <w:rFonts w:ascii="Times New Roman"/>
          <w:b w:val="false"/>
          <w:i w:val="false"/>
          <w:color w:val="000000"/>
          <w:sz w:val="28"/>
        </w:rPr>
        <w:t>8) тармақшасындағы</w:t>
      </w:r>
      <w:r>
        <w:rPr>
          <w:rFonts w:ascii="Times New Roman"/>
          <w:b w:val="false"/>
          <w:i w:val="false"/>
          <w:color w:val="000000"/>
          <w:sz w:val="28"/>
        </w:rPr>
        <w:t xml:space="preserve"> "Қазақстан Республикасының аумағында төлем карточкаларын пайдалана отырып жүзеге асырылған банкаралық төлемдер және (немесе) ақша аударымдары бойынша" деген сөздер "ұлттық цифрлық қаржы инфрақұрылымының жұмыс істеуін қамтамасыз ету үшін операторы Қазақстан Республикасының Ұлттық Банкі не Қазақстан Республикасының Ұлттық Банкі айқындаған операциялық, технологиялық және өзге де функцияларды жүзеге асыратын Қазақстан Республикасы Ұлттық Банкінің заңды тұлғасы болатын төлем жүйелерінде" деген сөздермен ауыстырылсын; </w:t>
      </w:r>
    </w:p>
    <w:bookmarkEnd w:id="593"/>
    <w:bookmarkStart w:name="z738" w:id="594"/>
    <w:p>
      <w:pPr>
        <w:spacing w:after="0"/>
        <w:ind w:left="0"/>
        <w:jc w:val="both"/>
      </w:pPr>
      <w:r>
        <w:rPr>
          <w:rFonts w:ascii="Times New Roman"/>
          <w:b w:val="false"/>
          <w:i w:val="false"/>
          <w:color w:val="000000"/>
          <w:sz w:val="28"/>
        </w:rPr>
        <w:t xml:space="preserve">
      12) 63-баптың </w:t>
      </w:r>
      <w:r>
        <w:rPr>
          <w:rFonts w:ascii="Times New Roman"/>
          <w:b w:val="false"/>
          <w:i w:val="false"/>
          <w:color w:val="000000"/>
          <w:sz w:val="28"/>
        </w:rPr>
        <w:t>11-тармағының</w:t>
      </w:r>
      <w:r>
        <w:rPr>
          <w:rFonts w:ascii="Times New Roman"/>
          <w:b w:val="false"/>
          <w:i w:val="false"/>
          <w:color w:val="000000"/>
          <w:sz w:val="28"/>
        </w:rPr>
        <w:t xml:space="preserve"> бірінші бөлігінің үшінші абзацы мынадай редакцияда жазылсын:</w:t>
      </w:r>
    </w:p>
    <w:bookmarkEnd w:id="594"/>
    <w:bookmarkStart w:name="z739" w:id="595"/>
    <w:p>
      <w:pPr>
        <w:spacing w:after="0"/>
        <w:ind w:left="0"/>
        <w:jc w:val="both"/>
      </w:pPr>
      <w:r>
        <w:rPr>
          <w:rFonts w:ascii="Times New Roman"/>
          <w:b w:val="false"/>
          <w:i w:val="false"/>
          <w:color w:val="000000"/>
          <w:sz w:val="28"/>
        </w:rPr>
        <w:t>
      "қарыз алушы жеке тұлғаның уәкілетті органның нормативтік құқықтық актісінде белгіленген банктік қарыз шартының және микрокредит беру туралы шарттың талаптарына өзгерістер енгізу туралы жолданымын қарау тәртібінің сақталуын қамтамасыз етеді.";</w:t>
      </w:r>
    </w:p>
    <w:bookmarkEnd w:id="595"/>
    <w:bookmarkStart w:name="z740" w:id="596"/>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69-бапта</w:t>
      </w:r>
      <w:r>
        <w:rPr>
          <w:rFonts w:ascii="Times New Roman"/>
          <w:b w:val="false"/>
          <w:i w:val="false"/>
          <w:color w:val="000000"/>
          <w:sz w:val="28"/>
        </w:rPr>
        <w:t>:</w:t>
      </w:r>
    </w:p>
    <w:bookmarkEnd w:id="5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бірінші бөлігінде: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тармақшада</w:t>
      </w:r>
      <w:r>
        <w:rPr>
          <w:rFonts w:ascii="Times New Roman"/>
          <w:b w:val="false"/>
          <w:i w:val="false"/>
          <w:color w:val="000000"/>
          <w:sz w:val="28"/>
        </w:rPr>
        <w:t>:</w:t>
      </w:r>
    </w:p>
    <w:bookmarkStart w:name="z743" w:id="597"/>
    <w:p>
      <w:pPr>
        <w:spacing w:after="0"/>
        <w:ind w:left="0"/>
        <w:jc w:val="both"/>
      </w:pPr>
      <w:r>
        <w:rPr>
          <w:rFonts w:ascii="Times New Roman"/>
          <w:b w:val="false"/>
          <w:i w:val="false"/>
          <w:color w:val="000000"/>
          <w:sz w:val="28"/>
        </w:rPr>
        <w:t>
      екінші абзацтағы "Ақпараттандыру туралы" деген сөздер "Мемлекеттік және әлеуметтік жауапкершілігі бар көрсетілетін қызметтер туралы" деген сөздермен ауыстырылсын;</w:t>
      </w:r>
    </w:p>
    <w:bookmarkEnd w:id="597"/>
    <w:bookmarkStart w:name="z744" w:id="598"/>
    <w:p>
      <w:pPr>
        <w:spacing w:after="0"/>
        <w:ind w:left="0"/>
        <w:jc w:val="both"/>
      </w:pPr>
      <w:r>
        <w:rPr>
          <w:rFonts w:ascii="Times New Roman"/>
          <w:b w:val="false"/>
          <w:i w:val="false"/>
          <w:color w:val="000000"/>
          <w:sz w:val="28"/>
        </w:rPr>
        <w:t xml:space="preserve">
      үшінші абзацтағы "Ақпараттандыру туралы" деген сөздер "Киберқауіпсіздік туралы" деген сөздермен ауыстырылсын; </w:t>
      </w:r>
    </w:p>
    <w:bookmarkEnd w:id="5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тармақшадағы</w:t>
      </w:r>
      <w:r>
        <w:rPr>
          <w:rFonts w:ascii="Times New Roman"/>
          <w:b w:val="false"/>
          <w:i w:val="false"/>
          <w:color w:val="000000"/>
          <w:sz w:val="28"/>
        </w:rPr>
        <w:t xml:space="preserve"> "ақпараттық қауіпсіздігінің" деген сөздер "қаржы саласындағы ақпараттық қауіпсіздігінің, оның ішінде киберқауіпсіздігінің" деген сөздермен ауыстырылсын;</w:t>
      </w:r>
    </w:p>
    <w:bookmarkStart w:name="z746" w:id="599"/>
    <w:p>
      <w:pPr>
        <w:spacing w:after="0"/>
        <w:ind w:left="0"/>
        <w:jc w:val="both"/>
      </w:pPr>
      <w:r>
        <w:rPr>
          <w:rFonts w:ascii="Times New Roman"/>
          <w:b w:val="false"/>
          <w:i w:val="false"/>
          <w:color w:val="000000"/>
          <w:sz w:val="28"/>
        </w:rPr>
        <w:t xml:space="preserve">
      9-тармақтың </w:t>
      </w:r>
      <w:r>
        <w:rPr>
          <w:rFonts w:ascii="Times New Roman"/>
          <w:b w:val="false"/>
          <w:i w:val="false"/>
          <w:color w:val="000000"/>
          <w:sz w:val="28"/>
        </w:rPr>
        <w:t>1) тармақшасындағы</w:t>
      </w:r>
      <w:r>
        <w:rPr>
          <w:rFonts w:ascii="Times New Roman"/>
          <w:b w:val="false"/>
          <w:i w:val="false"/>
          <w:color w:val="000000"/>
          <w:sz w:val="28"/>
        </w:rPr>
        <w:t xml:space="preserve"> "Ақпараттық қауіпсіздікті" деген сөздер "Киберқауіпсіздікті" деген сөзбен ауыстырылсын;</w:t>
      </w:r>
    </w:p>
    <w:bookmarkEnd w:id="599"/>
    <w:bookmarkStart w:name="z747" w:id="600"/>
    <w:p>
      <w:pPr>
        <w:spacing w:after="0"/>
        <w:ind w:left="0"/>
        <w:jc w:val="both"/>
      </w:pPr>
      <w:r>
        <w:rPr>
          <w:rFonts w:ascii="Times New Roman"/>
          <w:b w:val="false"/>
          <w:i w:val="false"/>
          <w:color w:val="000000"/>
          <w:sz w:val="28"/>
        </w:rPr>
        <w:t xml:space="preserve">
      14) 70-баптың 1-тармағы екінші бөлігінің </w:t>
      </w:r>
      <w:r>
        <w:rPr>
          <w:rFonts w:ascii="Times New Roman"/>
          <w:b w:val="false"/>
          <w:i w:val="false"/>
          <w:color w:val="000000"/>
          <w:sz w:val="28"/>
        </w:rPr>
        <w:t>22) тармақшасындағы</w:t>
      </w:r>
      <w:r>
        <w:rPr>
          <w:rFonts w:ascii="Times New Roman"/>
          <w:b w:val="false"/>
          <w:i w:val="false"/>
          <w:color w:val="000000"/>
          <w:sz w:val="28"/>
        </w:rPr>
        <w:t xml:space="preserve"> "Қазақстан Республикасының аумағында төлем карточкаларын пайдалана отырып жүзеге асырылған банкаралық төлемдер және (немесе) ақша аударымдары бойынша" деген сөздер "ұлттық цифрлық қаржы инфрақұрылымының жұмыс істеуін қамтамасыз ету үшін операторы Қазақстан Республикасының Ұлттық Банкі не Қазақстан Республикасының Ұлттық Банкі айқындаған операциялық, технологиялық және өзге де функцияларды жүзеге асыратын Қазақстан Республикасы Ұлттық Банкінің заңды тұлғасы болатын төлем жүйелерінде" деген сөздермен ауыстырылсын; </w:t>
      </w:r>
    </w:p>
    <w:bookmarkEnd w:id="600"/>
    <w:bookmarkStart w:name="z748" w:id="601"/>
    <w:p>
      <w:pPr>
        <w:spacing w:after="0"/>
        <w:ind w:left="0"/>
        <w:jc w:val="both"/>
      </w:pPr>
      <w:r>
        <w:rPr>
          <w:rFonts w:ascii="Times New Roman"/>
          <w:b w:val="false"/>
          <w:i w:val="false"/>
          <w:color w:val="000000"/>
          <w:sz w:val="28"/>
        </w:rPr>
        <w:t xml:space="preserve">
      15) 75-баптың </w:t>
      </w:r>
      <w:r>
        <w:rPr>
          <w:rFonts w:ascii="Times New Roman"/>
          <w:b w:val="false"/>
          <w:i w:val="false"/>
          <w:color w:val="000000"/>
          <w:sz w:val="28"/>
        </w:rPr>
        <w:t>5-тармағының</w:t>
      </w:r>
      <w:r>
        <w:rPr>
          <w:rFonts w:ascii="Times New Roman"/>
          <w:b w:val="false"/>
          <w:i w:val="false"/>
          <w:color w:val="000000"/>
          <w:sz w:val="28"/>
        </w:rPr>
        <w:t xml:space="preserve"> бірінші бөлігіндегі "ақпараттық-коммуникациялық" деген сөз "цифрлық" деген сөзбен ауыстырылсын;</w:t>
      </w:r>
    </w:p>
    <w:bookmarkEnd w:id="601"/>
    <w:bookmarkStart w:name="z749" w:id="602"/>
    <w:p>
      <w:pPr>
        <w:spacing w:after="0"/>
        <w:ind w:left="0"/>
        <w:jc w:val="both"/>
      </w:pPr>
      <w:r>
        <w:rPr>
          <w:rFonts w:ascii="Times New Roman"/>
          <w:b w:val="false"/>
          <w:i w:val="false"/>
          <w:color w:val="000000"/>
          <w:sz w:val="28"/>
        </w:rPr>
        <w:t xml:space="preserve">
      16) 78-баптың </w:t>
      </w:r>
      <w:r>
        <w:rPr>
          <w:rFonts w:ascii="Times New Roman"/>
          <w:b w:val="false"/>
          <w:i w:val="false"/>
          <w:color w:val="000000"/>
          <w:sz w:val="28"/>
        </w:rPr>
        <w:t>7-тармағы</w:t>
      </w:r>
      <w:r>
        <w:rPr>
          <w:rFonts w:ascii="Times New Roman"/>
          <w:b w:val="false"/>
          <w:i w:val="false"/>
          <w:color w:val="000000"/>
          <w:sz w:val="28"/>
        </w:rPr>
        <w:t xml:space="preserve"> "жүзеге асыратын заңды тұлғаларға" деген сөздерден кейін ", бірінші санаттағы төлем ұйымдарына" деген сөздермен толықтырылсын;</w:t>
      </w:r>
    </w:p>
    <w:bookmarkEnd w:id="602"/>
    <w:bookmarkStart w:name="z750" w:id="603"/>
    <w:p>
      <w:pPr>
        <w:spacing w:after="0"/>
        <w:ind w:left="0"/>
        <w:jc w:val="both"/>
      </w:pPr>
      <w:r>
        <w:rPr>
          <w:rFonts w:ascii="Times New Roman"/>
          <w:b w:val="false"/>
          <w:i w:val="false"/>
          <w:color w:val="000000"/>
          <w:sz w:val="28"/>
        </w:rPr>
        <w:t xml:space="preserve">
      17) 82-баптың </w:t>
      </w:r>
      <w:r>
        <w:rPr>
          <w:rFonts w:ascii="Times New Roman"/>
          <w:b w:val="false"/>
          <w:i w:val="false"/>
          <w:color w:val="000000"/>
          <w:sz w:val="28"/>
        </w:rPr>
        <w:t>9-тармағының</w:t>
      </w:r>
      <w:r>
        <w:rPr>
          <w:rFonts w:ascii="Times New Roman"/>
          <w:b w:val="false"/>
          <w:i w:val="false"/>
          <w:color w:val="000000"/>
          <w:sz w:val="28"/>
        </w:rPr>
        <w:t xml:space="preserve"> бірінші бөлігінде:</w:t>
      </w:r>
    </w:p>
    <w:bookmarkEnd w:id="603"/>
    <w:bookmarkStart w:name="z751" w:id="604"/>
    <w:p>
      <w:pPr>
        <w:spacing w:after="0"/>
        <w:ind w:left="0"/>
        <w:jc w:val="both"/>
      </w:pPr>
      <w:r>
        <w:rPr>
          <w:rFonts w:ascii="Times New Roman"/>
          <w:b w:val="false"/>
          <w:i w:val="false"/>
          <w:color w:val="000000"/>
          <w:sz w:val="28"/>
        </w:rPr>
        <w:t>
      "ақпараттық технологиялар" деген сөздер "цифрлық технологиялар" деген сөздермен ауыстырылсын;</w:t>
      </w:r>
    </w:p>
    <w:bookmarkEnd w:id="604"/>
    <w:bookmarkStart w:name="z752" w:id="605"/>
    <w:p>
      <w:pPr>
        <w:spacing w:after="0"/>
        <w:ind w:left="0"/>
        <w:jc w:val="both"/>
      </w:pPr>
      <w:r>
        <w:rPr>
          <w:rFonts w:ascii="Times New Roman"/>
          <w:b w:val="false"/>
          <w:i w:val="false"/>
          <w:color w:val="000000"/>
          <w:sz w:val="28"/>
        </w:rPr>
        <w:t>
      "ақпараттық қауіпсіздік" деген сөздер "қаржы саласындағы ақпараттық қауіпсіздік, оның ішінде киберқауіпсіздік" деген сөздермен ауыстырылсын;</w:t>
      </w:r>
    </w:p>
    <w:bookmarkEnd w:id="605"/>
    <w:bookmarkStart w:name="z753" w:id="606"/>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83-бап</w:t>
      </w:r>
      <w:r>
        <w:rPr>
          <w:rFonts w:ascii="Times New Roman"/>
          <w:b w:val="false"/>
          <w:i w:val="false"/>
          <w:color w:val="000000"/>
          <w:sz w:val="28"/>
        </w:rPr>
        <w:t xml:space="preserve"> мынадай мазмұндағы 11-тармақпен толықтырылсын:</w:t>
      </w:r>
    </w:p>
    <w:bookmarkEnd w:id="606"/>
    <w:bookmarkStart w:name="z754" w:id="607"/>
    <w:p>
      <w:pPr>
        <w:spacing w:after="0"/>
        <w:ind w:left="0"/>
        <w:jc w:val="both"/>
      </w:pPr>
      <w:r>
        <w:rPr>
          <w:rFonts w:ascii="Times New Roman"/>
          <w:b w:val="false"/>
          <w:i w:val="false"/>
          <w:color w:val="000000"/>
          <w:sz w:val="28"/>
        </w:rPr>
        <w:t>
      "11. Қазақстан Республикасының Ұлттық Банкі бірінші санаттағы төлем ұйымы лицензиясының қолданысын тоқтата тұру не одан айыру туралы шешімді "Төлемдер және төлем жүйелері туралы" Қазақстан Республикасы Заңының 15-5-бабында көзделген негіздер бойынша қабылдайды.";</w:t>
      </w:r>
    </w:p>
    <w:bookmarkEnd w:id="607"/>
    <w:bookmarkStart w:name="z755" w:id="608"/>
    <w:p>
      <w:pPr>
        <w:spacing w:after="0"/>
        <w:ind w:left="0"/>
        <w:jc w:val="both"/>
      </w:pPr>
      <w:r>
        <w:rPr>
          <w:rFonts w:ascii="Times New Roman"/>
          <w:b w:val="false"/>
          <w:i w:val="false"/>
          <w:color w:val="000000"/>
          <w:sz w:val="28"/>
        </w:rPr>
        <w:t xml:space="preserve">
      19) 94-баптың 7-тармағы екінші бөлігінің </w:t>
      </w:r>
      <w:r>
        <w:rPr>
          <w:rFonts w:ascii="Times New Roman"/>
          <w:b w:val="false"/>
          <w:i w:val="false"/>
          <w:color w:val="000000"/>
          <w:sz w:val="28"/>
        </w:rPr>
        <w:t>2) тармақшасындағы</w:t>
      </w:r>
      <w:r>
        <w:rPr>
          <w:rFonts w:ascii="Times New Roman"/>
          <w:b w:val="false"/>
          <w:i w:val="false"/>
          <w:color w:val="000000"/>
          <w:sz w:val="28"/>
        </w:rPr>
        <w:t xml:space="preserve"> "электрондық нысанда" деген сөздер "цифрлық нысанда" деген сөздермен ауыстырылсын.</w:t>
      </w:r>
    </w:p>
    <w:bookmarkEnd w:id="608"/>
    <w:bookmarkStart w:name="z756" w:id="609"/>
    <w:p>
      <w:pPr>
        <w:spacing w:after="0"/>
        <w:ind w:left="0"/>
        <w:jc w:val="both"/>
      </w:pPr>
      <w:r>
        <w:rPr>
          <w:rFonts w:ascii="Times New Roman"/>
          <w:b w:val="false"/>
          <w:i w:val="false"/>
          <w:color w:val="000000"/>
          <w:sz w:val="28"/>
        </w:rPr>
        <w:t xml:space="preserve">
      31. "Қазақстан Республикасының кейбір заңнамалық актілеріне қаржы нарығын реттеу мен дамыту, байланыс және банкроттық мәселелері бойынша өзгерістер мен толықтырулар енгізу туралы" 2026 жылғы 16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609"/>
    <w:bookmarkStart w:name="z757" w:id="610"/>
    <w:p>
      <w:pPr>
        <w:spacing w:after="0"/>
        <w:ind w:left="0"/>
        <w:jc w:val="both"/>
      </w:pPr>
      <w:r>
        <w:rPr>
          <w:rFonts w:ascii="Times New Roman"/>
          <w:b w:val="false"/>
          <w:i w:val="false"/>
          <w:color w:val="000000"/>
          <w:sz w:val="28"/>
        </w:rPr>
        <w:t xml:space="preserve">
      2-баптың </w:t>
      </w:r>
      <w:r>
        <w:rPr>
          <w:rFonts w:ascii="Times New Roman"/>
          <w:b w:val="false"/>
          <w:i w:val="false"/>
          <w:color w:val="000000"/>
          <w:sz w:val="28"/>
        </w:rPr>
        <w:t>1-тармағында</w:t>
      </w:r>
      <w:r>
        <w:rPr>
          <w:rFonts w:ascii="Times New Roman"/>
          <w:b w:val="false"/>
          <w:i w:val="false"/>
          <w:color w:val="000000"/>
          <w:sz w:val="28"/>
        </w:rPr>
        <w:t>:</w:t>
      </w:r>
    </w:p>
    <w:bookmarkEnd w:id="6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"жетпіс сегізінші" деген сөздерден кейін ", бір жүз отыз алтыншы"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тармақшадағы</w:t>
      </w:r>
      <w:r>
        <w:rPr>
          <w:rFonts w:ascii="Times New Roman"/>
          <w:b w:val="false"/>
          <w:i w:val="false"/>
          <w:color w:val="000000"/>
          <w:sz w:val="28"/>
        </w:rPr>
        <w:t xml:space="preserve"> "қырқыншы – екі жүз жиырмасыншы" деген сөздер "қырқыншы – жетпіс жетінші, жетпіс тоғызыншы – бір жүз отыз бесінші, бір жүз отыз жетінші – екі жүз жиырмасыншы" деген сөздермен ауыстырылсын.</w:t>
      </w:r>
    </w:p>
    <w:bookmarkStart w:name="z760" w:id="611"/>
    <w:p>
      <w:pPr>
        <w:spacing w:after="0"/>
        <w:ind w:left="0"/>
        <w:jc w:val="both"/>
      </w:pPr>
      <w:r>
        <w:rPr>
          <w:rFonts w:ascii="Times New Roman"/>
          <w:b w:val="false"/>
          <w:i w:val="false"/>
          <w:color w:val="000000"/>
          <w:sz w:val="28"/>
        </w:rPr>
        <w:t>
      2-бап.</w:t>
      </w:r>
    </w:p>
    <w:bookmarkEnd w:id="611"/>
    <w:bookmarkStart w:name="z761" w:id="612"/>
    <w:p>
      <w:pPr>
        <w:spacing w:after="0"/>
        <w:ind w:left="0"/>
        <w:jc w:val="both"/>
      </w:pPr>
      <w:r>
        <w:rPr>
          <w:rFonts w:ascii="Times New Roman"/>
          <w:b w:val="false"/>
          <w:i w:val="false"/>
          <w:color w:val="000000"/>
          <w:sz w:val="28"/>
        </w:rPr>
        <w:t>
      1. Осы Заң:</w:t>
      </w:r>
    </w:p>
    <w:bookmarkEnd w:id="612"/>
    <w:bookmarkStart w:name="z762" w:id="613"/>
    <w:p>
      <w:pPr>
        <w:spacing w:after="0"/>
        <w:ind w:left="0"/>
        <w:jc w:val="both"/>
      </w:pPr>
      <w:r>
        <w:rPr>
          <w:rFonts w:ascii="Times New Roman"/>
          <w:b w:val="false"/>
          <w:i w:val="false"/>
          <w:color w:val="000000"/>
          <w:sz w:val="28"/>
        </w:rPr>
        <w:t xml:space="preserve">
      1) алғашқы ресми жарияланған күнінен бастап қолданысқа енгізілетін 1-баптың 14-тармағы </w:t>
      </w:r>
      <w:r>
        <w:rPr>
          <w:rFonts w:ascii="Times New Roman"/>
          <w:b w:val="false"/>
          <w:i w:val="false"/>
          <w:color w:val="000000"/>
          <w:sz w:val="28"/>
        </w:rPr>
        <w:t>4) тармақшасының</w:t>
      </w:r>
      <w:r>
        <w:rPr>
          <w:rFonts w:ascii="Times New Roman"/>
          <w:b w:val="false"/>
          <w:i w:val="false"/>
          <w:color w:val="000000"/>
          <w:sz w:val="28"/>
        </w:rPr>
        <w:t xml:space="preserve"> он бесінші, он алтыншы және он жетінші абзацтарын;</w:t>
      </w:r>
    </w:p>
    <w:bookmarkEnd w:id="613"/>
    <w:bookmarkStart w:name="z763" w:id="614"/>
    <w:p>
      <w:pPr>
        <w:spacing w:after="0"/>
        <w:ind w:left="0"/>
        <w:jc w:val="both"/>
      </w:pPr>
      <w:r>
        <w:rPr>
          <w:rFonts w:ascii="Times New Roman"/>
          <w:b w:val="false"/>
          <w:i w:val="false"/>
          <w:color w:val="000000"/>
          <w:sz w:val="28"/>
        </w:rPr>
        <w:t xml:space="preserve">
      2) 2026 жылғы 30 маусымнан бастап қолданысқа енгізілетін 1-баптың </w:t>
      </w:r>
      <w:r>
        <w:rPr>
          <w:rFonts w:ascii="Times New Roman"/>
          <w:b w:val="false"/>
          <w:i w:val="false"/>
          <w:color w:val="000000"/>
          <w:sz w:val="28"/>
        </w:rPr>
        <w:t>31-тармағының</w:t>
      </w:r>
      <w:r>
        <w:rPr>
          <w:rFonts w:ascii="Times New Roman"/>
          <w:b w:val="false"/>
          <w:i w:val="false"/>
          <w:color w:val="000000"/>
          <w:sz w:val="28"/>
        </w:rPr>
        <w:t xml:space="preserve"> үшінші абзацын;</w:t>
      </w:r>
    </w:p>
    <w:bookmarkEnd w:id="614"/>
    <w:bookmarkStart w:name="z764" w:id="615"/>
    <w:p>
      <w:pPr>
        <w:spacing w:after="0"/>
        <w:ind w:left="0"/>
        <w:jc w:val="both"/>
      </w:pPr>
      <w:r>
        <w:rPr>
          <w:rFonts w:ascii="Times New Roman"/>
          <w:b w:val="false"/>
          <w:i w:val="false"/>
          <w:color w:val="000000"/>
          <w:sz w:val="28"/>
        </w:rPr>
        <w:t xml:space="preserve">
      3) 2027 жылғы 1 қаңтардан бастап қолданысқа енгізілетін 1-баптың 13-тармағы </w:t>
      </w:r>
      <w:r>
        <w:rPr>
          <w:rFonts w:ascii="Times New Roman"/>
          <w:b w:val="false"/>
          <w:i w:val="false"/>
          <w:color w:val="000000"/>
          <w:sz w:val="28"/>
        </w:rPr>
        <w:t>7) тармақшасының</w:t>
      </w:r>
      <w:r>
        <w:rPr>
          <w:rFonts w:ascii="Times New Roman"/>
          <w:b w:val="false"/>
          <w:i w:val="false"/>
          <w:color w:val="000000"/>
          <w:sz w:val="28"/>
        </w:rPr>
        <w:t xml:space="preserve"> төртінші абзацын, 20-тармағы </w:t>
      </w:r>
      <w:r>
        <w:rPr>
          <w:rFonts w:ascii="Times New Roman"/>
          <w:b w:val="false"/>
          <w:i w:val="false"/>
          <w:color w:val="000000"/>
          <w:sz w:val="28"/>
        </w:rPr>
        <w:t>7) тармақшасының</w:t>
      </w:r>
      <w:r>
        <w:rPr>
          <w:rFonts w:ascii="Times New Roman"/>
          <w:b w:val="false"/>
          <w:i w:val="false"/>
          <w:color w:val="000000"/>
          <w:sz w:val="28"/>
        </w:rPr>
        <w:t xml:space="preserve"> он бірінші және он екінші абзацтарын, 25-тармағы </w:t>
      </w:r>
      <w:r>
        <w:rPr>
          <w:rFonts w:ascii="Times New Roman"/>
          <w:b w:val="false"/>
          <w:i w:val="false"/>
          <w:color w:val="000000"/>
          <w:sz w:val="28"/>
        </w:rPr>
        <w:t xml:space="preserve">4) тармақшасының </w:t>
      </w:r>
      <w:r>
        <w:rPr>
          <w:rFonts w:ascii="Times New Roman"/>
          <w:b w:val="false"/>
          <w:i w:val="false"/>
          <w:color w:val="000000"/>
          <w:sz w:val="28"/>
        </w:rPr>
        <w:t xml:space="preserve"> үшінші абзацын, 30-тармағы </w:t>
      </w:r>
      <w:r>
        <w:rPr>
          <w:rFonts w:ascii="Times New Roman"/>
          <w:b w:val="false"/>
          <w:i w:val="false"/>
          <w:color w:val="000000"/>
          <w:sz w:val="28"/>
        </w:rPr>
        <w:t>10) тармақшасының</w:t>
      </w:r>
      <w:r>
        <w:rPr>
          <w:rFonts w:ascii="Times New Roman"/>
          <w:b w:val="false"/>
          <w:i w:val="false"/>
          <w:color w:val="000000"/>
          <w:sz w:val="28"/>
        </w:rPr>
        <w:t xml:space="preserve"> он бірінші және он екінші абзацтарын, </w:t>
      </w:r>
      <w:r>
        <w:rPr>
          <w:rFonts w:ascii="Times New Roman"/>
          <w:b w:val="false"/>
          <w:i w:val="false"/>
          <w:color w:val="000000"/>
          <w:sz w:val="28"/>
        </w:rPr>
        <w:t>15) тармақшасын</w:t>
      </w:r>
      <w:r>
        <w:rPr>
          <w:rFonts w:ascii="Times New Roman"/>
          <w:b w:val="false"/>
          <w:i w:val="false"/>
          <w:color w:val="000000"/>
          <w:sz w:val="28"/>
        </w:rPr>
        <w:t xml:space="preserve"> қоспағанда, алғашқы ресми жарияланған күнінен кейін күнтізбелік алпыс күн өткен соң қолданысқа енгізіледі.</w:t>
      </w:r>
    </w:p>
    <w:bookmarkEnd w:id="615"/>
    <w:bookmarkStart w:name="z765" w:id="616"/>
    <w:p>
      <w:pPr>
        <w:spacing w:after="0"/>
        <w:ind w:left="0"/>
        <w:jc w:val="both"/>
      </w:pPr>
      <w:r>
        <w:rPr>
          <w:rFonts w:ascii="Times New Roman"/>
          <w:b w:val="false"/>
          <w:i w:val="false"/>
          <w:color w:val="000000"/>
          <w:sz w:val="28"/>
        </w:rPr>
        <w:t>
      2. Мыналар:</w:t>
      </w:r>
    </w:p>
    <w:bookmarkEnd w:id="616"/>
    <w:bookmarkStart w:name="z766" w:id="617"/>
    <w:p>
      <w:pPr>
        <w:spacing w:after="0"/>
        <w:ind w:left="0"/>
        <w:jc w:val="both"/>
      </w:pPr>
      <w:r>
        <w:rPr>
          <w:rFonts w:ascii="Times New Roman"/>
          <w:b w:val="false"/>
          <w:i w:val="false"/>
          <w:color w:val="000000"/>
          <w:sz w:val="28"/>
        </w:rPr>
        <w:t xml:space="preserve">
      1) осы Заңның 1-бабының 13-тармағы </w:t>
      </w:r>
      <w:r>
        <w:rPr>
          <w:rFonts w:ascii="Times New Roman"/>
          <w:b w:val="false"/>
          <w:i w:val="false"/>
          <w:color w:val="000000"/>
          <w:sz w:val="28"/>
        </w:rPr>
        <w:t>6) тармақшасының</w:t>
      </w:r>
      <w:r>
        <w:rPr>
          <w:rFonts w:ascii="Times New Roman"/>
          <w:b w:val="false"/>
          <w:i w:val="false"/>
          <w:color w:val="000000"/>
          <w:sz w:val="28"/>
        </w:rPr>
        <w:t xml:space="preserve"> күші 2025 жылғы 31 тамыздан бастап туындаған құқықтық қатынастарға қолданылады;</w:t>
      </w:r>
    </w:p>
    <w:bookmarkEnd w:id="617"/>
    <w:bookmarkStart w:name="z767" w:id="618"/>
    <w:p>
      <w:pPr>
        <w:spacing w:after="0"/>
        <w:ind w:left="0"/>
        <w:jc w:val="both"/>
      </w:pPr>
      <w:r>
        <w:rPr>
          <w:rFonts w:ascii="Times New Roman"/>
          <w:b w:val="false"/>
          <w:i w:val="false"/>
          <w:color w:val="000000"/>
          <w:sz w:val="28"/>
        </w:rPr>
        <w:t xml:space="preserve">
      2) осы Заңның 1-бабының 14-тармағы </w:t>
      </w:r>
      <w:r>
        <w:rPr>
          <w:rFonts w:ascii="Times New Roman"/>
          <w:b w:val="false"/>
          <w:i w:val="false"/>
          <w:color w:val="000000"/>
          <w:sz w:val="28"/>
        </w:rPr>
        <w:t>4) тармақшасының</w:t>
      </w:r>
      <w:r>
        <w:rPr>
          <w:rFonts w:ascii="Times New Roman"/>
          <w:b w:val="false"/>
          <w:i w:val="false"/>
          <w:color w:val="000000"/>
          <w:sz w:val="28"/>
        </w:rPr>
        <w:t xml:space="preserve"> он бесінші, он алтыншы және он жетінші абзацтарының талаптары 2026 жылғы 19 наурыздан бастап туындаған құқықтық қатынастарға қолданылады;</w:t>
      </w:r>
    </w:p>
    <w:bookmarkEnd w:id="618"/>
    <w:bookmarkStart w:name="z768" w:id="619"/>
    <w:p>
      <w:pPr>
        <w:spacing w:after="0"/>
        <w:ind w:left="0"/>
        <w:jc w:val="both"/>
      </w:pPr>
      <w:r>
        <w:rPr>
          <w:rFonts w:ascii="Times New Roman"/>
          <w:b w:val="false"/>
          <w:i w:val="false"/>
          <w:color w:val="000000"/>
          <w:sz w:val="28"/>
        </w:rPr>
        <w:t xml:space="preserve">
      3) осы Заңның 1-бабының 14-тармағы </w:t>
      </w:r>
      <w:r>
        <w:rPr>
          <w:rFonts w:ascii="Times New Roman"/>
          <w:b w:val="false"/>
          <w:i w:val="false"/>
          <w:color w:val="000000"/>
          <w:sz w:val="28"/>
        </w:rPr>
        <w:t>4) тармақшасының</w:t>
      </w:r>
      <w:r>
        <w:rPr>
          <w:rFonts w:ascii="Times New Roman"/>
          <w:b w:val="false"/>
          <w:i w:val="false"/>
          <w:color w:val="000000"/>
          <w:sz w:val="28"/>
        </w:rPr>
        <w:t xml:space="preserve"> он бесінші, он алтыншы және он жетінші абзацтары қолданысқа енгізілген күні банктің дауыс беретін акцияларының жиынтығында он немесе одан көп пайызын, оның ішінде Қазақстан Республикасының немесе шет мемлекеттің заңнамасына сәйкес шығарылған, базалық активі банктің дауыс беретін акциялары болып саналатын туынды бағалы қағаздар арқылы жанама түрде иеленетін және (немесе) пайдаланатын және (немесе) оларға билік ететін, сондай-ақ уәкілетті органның алдын ала жазбаша келісімін алмай, банктің дауыс беретін акцияларының он немесе одан көп пайызымен банк қабылдайтын шешімдерге бақылау жасауға немесе жанама түрде ықпал етуге (дауыс беруге) мүмкіндігі бар тұлғалар осы Заңның 1-бабының 14-тармағы </w:t>
      </w:r>
      <w:r>
        <w:rPr>
          <w:rFonts w:ascii="Times New Roman"/>
          <w:b w:val="false"/>
          <w:i w:val="false"/>
          <w:color w:val="000000"/>
          <w:sz w:val="28"/>
        </w:rPr>
        <w:t>4) тармақшасының</w:t>
      </w:r>
      <w:r>
        <w:rPr>
          <w:rFonts w:ascii="Times New Roman"/>
          <w:b w:val="false"/>
          <w:i w:val="false"/>
          <w:color w:val="000000"/>
          <w:sz w:val="28"/>
        </w:rPr>
        <w:t xml:space="preserve"> он бесінші, он алтыншы және он жетінші абзацтары қолданысқа енгізілген күннен бастап күнтізбелік отыз күн ішінде ірі қатысушы (банк холдингі) мәртебесін алуға тиісті өтініштер мен құжаттарды беру арқылы өз қызметін "Қаржы нарығы мен қаржы ұйымдарын мемлекеттік реттеу, бақылау және қадағалау туралы" Қазақстан Республикасы Заңының </w:t>
      </w:r>
      <w:r>
        <w:rPr>
          <w:rFonts w:ascii="Times New Roman"/>
          <w:b w:val="false"/>
          <w:i w:val="false"/>
          <w:color w:val="000000"/>
          <w:sz w:val="28"/>
        </w:rPr>
        <w:t>9-5-бабында</w:t>
      </w:r>
      <w:r>
        <w:rPr>
          <w:rFonts w:ascii="Times New Roman"/>
          <w:b w:val="false"/>
          <w:i w:val="false"/>
          <w:color w:val="000000"/>
          <w:sz w:val="28"/>
        </w:rPr>
        <w:t xml:space="preserve"> белгіленген талаптарға сәйкес келтіруге не өздеріне жанама түрде тиесілі банк акцияларының санын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9-бабында</w:t>
      </w:r>
      <w:r>
        <w:rPr>
          <w:rFonts w:ascii="Times New Roman"/>
          <w:b w:val="false"/>
          <w:i w:val="false"/>
          <w:color w:val="000000"/>
          <w:sz w:val="28"/>
        </w:rPr>
        <w:t xml:space="preserve"> белгіленген деңгейден төмен деңгейге дейін азайтуға міндетті;</w:t>
      </w:r>
    </w:p>
    <w:bookmarkEnd w:id="619"/>
    <w:bookmarkStart w:name="z769" w:id="620"/>
    <w:p>
      <w:pPr>
        <w:spacing w:after="0"/>
        <w:ind w:left="0"/>
        <w:jc w:val="both"/>
      </w:pPr>
      <w:r>
        <w:rPr>
          <w:rFonts w:ascii="Times New Roman"/>
          <w:b w:val="false"/>
          <w:i w:val="false"/>
          <w:color w:val="000000"/>
          <w:sz w:val="28"/>
        </w:rPr>
        <w:t xml:space="preserve">
      4) осы Заңның 1-бабының 20-тармағы </w:t>
      </w:r>
      <w:r>
        <w:rPr>
          <w:rFonts w:ascii="Times New Roman"/>
          <w:b w:val="false"/>
          <w:i w:val="false"/>
          <w:color w:val="000000"/>
          <w:sz w:val="28"/>
        </w:rPr>
        <w:t>4) тармақшасының</w:t>
      </w:r>
      <w:r>
        <w:rPr>
          <w:rFonts w:ascii="Times New Roman"/>
          <w:b w:val="false"/>
          <w:i w:val="false"/>
          <w:color w:val="000000"/>
          <w:sz w:val="28"/>
        </w:rPr>
        <w:t xml:space="preserve"> және 30-тармағы </w:t>
      </w:r>
      <w:r>
        <w:rPr>
          <w:rFonts w:ascii="Times New Roman"/>
          <w:b w:val="false"/>
          <w:i w:val="false"/>
          <w:color w:val="000000"/>
          <w:sz w:val="28"/>
        </w:rPr>
        <w:t>8) тармақшасының</w:t>
      </w:r>
      <w:r>
        <w:rPr>
          <w:rFonts w:ascii="Times New Roman"/>
          <w:b w:val="false"/>
          <w:i w:val="false"/>
          <w:color w:val="000000"/>
          <w:sz w:val="28"/>
        </w:rPr>
        <w:t xml:space="preserve"> талаптары осы Заң қолданысқа енгізілгеннен кейін жасалған банктік қарыз шарттары мен микрокредит беру туралы шарттарды қамтамасыз ететін кепілдік (кепілгерлік) шарттарынан туындаған құқықтық қатынастарға қолданылады;</w:t>
      </w:r>
    </w:p>
    <w:bookmarkEnd w:id="620"/>
    <w:bookmarkStart w:name="z770" w:id="621"/>
    <w:p>
      <w:pPr>
        <w:spacing w:after="0"/>
        <w:ind w:left="0"/>
        <w:jc w:val="both"/>
      </w:pPr>
      <w:r>
        <w:rPr>
          <w:rFonts w:ascii="Times New Roman"/>
          <w:b w:val="false"/>
          <w:i w:val="false"/>
          <w:color w:val="000000"/>
          <w:sz w:val="28"/>
        </w:rPr>
        <w:t>
      5) осы Заң қолданысқа енгізілген күннен бастап үш ай ішінде Қазақстан Республикасының Ұлттық Банкі төлем ұйымдарының тізіліміне осы Заң қолданысқа енгізілген күнге дейін енгізілген төлем ұйымдарына төлем ұйымдарының тізіліміне тиісті өзгерістер енгізе отырып, оларды екінші санаттағы төлем ұйымдарына жатқызу туралы хабарлама жібереді;</w:t>
      </w:r>
    </w:p>
    <w:bookmarkEnd w:id="621"/>
    <w:bookmarkStart w:name="z771" w:id="622"/>
    <w:p>
      <w:pPr>
        <w:spacing w:after="0"/>
        <w:ind w:left="0"/>
        <w:jc w:val="both"/>
      </w:pPr>
      <w:r>
        <w:rPr>
          <w:rFonts w:ascii="Times New Roman"/>
          <w:b w:val="false"/>
          <w:i w:val="false"/>
          <w:color w:val="000000"/>
          <w:sz w:val="28"/>
        </w:rPr>
        <w:t xml:space="preserve">
      6) осы Заңның 1-бабының 20-тармағы </w:t>
      </w:r>
      <w:r>
        <w:rPr>
          <w:rFonts w:ascii="Times New Roman"/>
          <w:b w:val="false"/>
          <w:i w:val="false"/>
          <w:color w:val="000000"/>
          <w:sz w:val="28"/>
        </w:rPr>
        <w:t>7) тармақшасының</w:t>
      </w:r>
      <w:r>
        <w:rPr>
          <w:rFonts w:ascii="Times New Roman"/>
          <w:b w:val="false"/>
          <w:i w:val="false"/>
          <w:color w:val="000000"/>
          <w:sz w:val="28"/>
        </w:rPr>
        <w:t xml:space="preserve"> оныншы абзацы және 30-тармағы 10) тармақшасының оныншы абзацы 2027 жылғы 1 қаңтарға дейін қолданылады деп белгіленсін.</w:t>
      </w:r>
    </w:p>
    <w:bookmarkEnd w:id="62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