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f2bf93" w14:textId="8f2bf9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мен Азия Инфрақұрылымдық Инвестициялар Банкі арасындағы қарыз туралы келісімді (Инклюзивті және орнықты экономикалық өсу бағдарламасы) ратификациялау туралы</w:t>
      </w:r>
    </w:p>
    <w:p>
      <w:pPr>
        <w:spacing w:after="0"/>
        <w:ind w:left="0"/>
        <w:jc w:val="both"/>
      </w:pPr>
      <w:r>
        <w:rPr>
          <w:rFonts w:ascii="Times New Roman"/>
          <w:b w:val="false"/>
          <w:i w:val="false"/>
          <w:color w:val="000000"/>
          <w:sz w:val="28"/>
        </w:rPr>
        <w:t>Қазақстан Республикасының Заңы 2026 жылғы 14 шiлдедегi № 349-VIII ҚРЗ.</w:t>
      </w:r>
    </w:p>
    <w:p>
      <w:pPr>
        <w:spacing w:after="0"/>
        <w:ind w:left="0"/>
        <w:jc w:val="both"/>
      </w:pPr>
      <w:bookmarkStart w:name="z4" w:id="0"/>
      <w:r>
        <w:rPr>
          <w:rFonts w:ascii="Times New Roman"/>
          <w:b w:val="false"/>
          <w:i w:val="false"/>
          <w:color w:val="000000"/>
          <w:sz w:val="28"/>
        </w:rPr>
        <w:t xml:space="preserve">
      2026 жылғы 15 маусымда Астанада жасалған Қазақстан Республикасы мен Азия Инфрақұрылымдық Инвестициялар Банкі арасындағы қарыз туралы </w:t>
      </w:r>
      <w:r>
        <w:rPr>
          <w:rFonts w:ascii="Times New Roman"/>
          <w:b w:val="false"/>
          <w:i w:val="false"/>
          <w:color w:val="000000"/>
          <w:sz w:val="28"/>
        </w:rPr>
        <w:t>келісім</w:t>
      </w:r>
      <w:r>
        <w:rPr>
          <w:rFonts w:ascii="Times New Roman"/>
          <w:b w:val="false"/>
          <w:i w:val="false"/>
          <w:color w:val="000000"/>
          <w:sz w:val="28"/>
        </w:rPr>
        <w:t xml:space="preserve"> (Инклюзивті және орнықты экономикалық өсу бағдарламасы) ратификациялансын.</w:t>
      </w:r>
    </w:p>
    <w:bookmarkEnd w:id="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Бейресми аударма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i w:val="false"/>
                <w:color w:val="000000"/>
                <w:sz w:val="20"/>
              </w:rPr>
              <w:t xml:space="preserve">ҚАРЫЗ НӨМІРІ </w:t>
            </w:r>
            <w:r>
              <w:rPr>
                <w:rFonts w:ascii="Times New Roman"/>
                <w:b/>
                <w:i w:val="false"/>
                <w:color w:val="000000"/>
                <w:sz w:val="20"/>
              </w:rPr>
              <w:t>L</w:t>
            </w:r>
            <w:r>
              <w:rPr>
                <w:rFonts w:ascii="Times New Roman"/>
                <w:b/>
                <w:i w:val="false"/>
                <w:color w:val="000000"/>
                <w:sz w:val="20"/>
              </w:rPr>
              <w:t>0999</w:t>
            </w:r>
            <w:r>
              <w:rPr>
                <w:rFonts w:ascii="Times New Roman"/>
                <w:b/>
                <w:i w:val="false"/>
                <w:color w:val="000000"/>
                <w:sz w:val="20"/>
              </w:rPr>
              <w:t>A</w:t>
            </w:r>
          </w:p>
        </w:tc>
      </w:tr>
    </w:tbl>
    <w:bookmarkStart w:name="z8" w:id="1"/>
    <w:p>
      <w:pPr>
        <w:spacing w:after="0"/>
        <w:ind w:left="0"/>
        <w:jc w:val="left"/>
      </w:pPr>
      <w:r>
        <w:rPr>
          <w:rFonts w:ascii="Times New Roman"/>
          <w:b/>
          <w:i w:val="false"/>
          <w:color w:val="000000"/>
        </w:rPr>
        <w:t xml:space="preserve"> ҚАЗАҚСТАН РЕСПУБЛИКАСЫ</w:t>
      </w:r>
    </w:p>
    <w:bookmarkEnd w:id="1"/>
    <w:bookmarkStart w:name="z9" w:id="2"/>
    <w:p>
      <w:pPr>
        <w:spacing w:after="0"/>
        <w:ind w:left="0"/>
        <w:jc w:val="left"/>
      </w:pPr>
      <w:r>
        <w:rPr>
          <w:rFonts w:ascii="Times New Roman"/>
          <w:b/>
          <w:i w:val="false"/>
          <w:color w:val="000000"/>
        </w:rPr>
        <w:t xml:space="preserve"> мен</w:t>
      </w:r>
    </w:p>
    <w:bookmarkEnd w:id="2"/>
    <w:bookmarkStart w:name="z10" w:id="3"/>
    <w:p>
      <w:pPr>
        <w:spacing w:after="0"/>
        <w:ind w:left="0"/>
        <w:jc w:val="left"/>
      </w:pPr>
      <w:r>
        <w:rPr>
          <w:rFonts w:ascii="Times New Roman"/>
          <w:b/>
          <w:i w:val="false"/>
          <w:color w:val="000000"/>
        </w:rPr>
        <w:t xml:space="preserve"> АЗИЯ ИНФРАҚҰРЫЛЫМДЫҚ ИНВЕСТИЦИЯЛАР БАНКІ</w:t>
      </w:r>
    </w:p>
    <w:bookmarkEnd w:id="3"/>
    <w:bookmarkStart w:name="z11" w:id="4"/>
    <w:p>
      <w:pPr>
        <w:spacing w:after="0"/>
        <w:ind w:left="0"/>
        <w:jc w:val="left"/>
      </w:pPr>
      <w:r>
        <w:rPr>
          <w:rFonts w:ascii="Times New Roman"/>
          <w:b/>
          <w:i w:val="false"/>
          <w:color w:val="000000"/>
        </w:rPr>
        <w:t xml:space="preserve"> арасындағы қарыз туралы келісім</w:t>
      </w:r>
    </w:p>
    <w:bookmarkEnd w:id="4"/>
    <w:bookmarkStart w:name="z12" w:id="5"/>
    <w:p>
      <w:pPr>
        <w:spacing w:after="0"/>
        <w:ind w:left="0"/>
        <w:jc w:val="left"/>
      </w:pPr>
      <w:r>
        <w:rPr>
          <w:rFonts w:ascii="Times New Roman"/>
          <w:b/>
          <w:i w:val="false"/>
          <w:color w:val="000000"/>
        </w:rPr>
        <w:t xml:space="preserve"> (Инклюзивті және орнықты экономикалық өсу бағдарламасы)</w:t>
      </w:r>
    </w:p>
    <w:bookmarkEnd w:id="5"/>
    <w:bookmarkStart w:name="z13" w:id="6"/>
    <w:p>
      <w:pPr>
        <w:spacing w:after="0"/>
        <w:ind w:left="0"/>
        <w:jc w:val="left"/>
      </w:pPr>
      <w:r>
        <w:rPr>
          <w:rFonts w:ascii="Times New Roman"/>
          <w:b/>
          <w:i w:val="false"/>
          <w:color w:val="000000"/>
        </w:rPr>
        <w:t xml:space="preserve"> 20__ жылғы___________</w:t>
      </w:r>
    </w:p>
    <w:bookmarkEnd w:id="6"/>
    <w:bookmarkStart w:name="z14" w:id="7"/>
    <w:p>
      <w:pPr>
        <w:spacing w:after="0"/>
        <w:ind w:left="0"/>
        <w:jc w:val="left"/>
      </w:pPr>
      <w:r>
        <w:rPr>
          <w:rFonts w:ascii="Times New Roman"/>
          <w:b/>
          <w:i w:val="false"/>
          <w:color w:val="000000"/>
        </w:rPr>
        <w:t xml:space="preserve"> ҚАРЫЗ ТУРАЛЫ КЕЛІСІМ</w:t>
      </w:r>
    </w:p>
    <w:bookmarkEnd w:id="7"/>
    <w:bookmarkStart w:name="z15" w:id="8"/>
    <w:p>
      <w:pPr>
        <w:spacing w:after="0"/>
        <w:ind w:left="0"/>
        <w:jc w:val="both"/>
      </w:pPr>
      <w:r>
        <w:rPr>
          <w:rFonts w:ascii="Times New Roman"/>
          <w:b w:val="false"/>
          <w:i w:val="false"/>
          <w:color w:val="000000"/>
          <w:sz w:val="28"/>
        </w:rPr>
        <w:t>
      20___жылғы_______________ Қазақстан Республикасы (бұдан әрі – Қарыз алушы) мен Азия Инфрақұрылымдық Инвестициялар Банкі (бұдан әрі - Банк) арасындағы келісім (бұдан әрі - Қарыз туралы келісім).</w:t>
      </w:r>
    </w:p>
    <w:bookmarkEnd w:id="8"/>
    <w:bookmarkStart w:name="z16" w:id="9"/>
    <w:p>
      <w:pPr>
        <w:spacing w:after="0"/>
        <w:ind w:left="0"/>
        <w:jc w:val="both"/>
      </w:pPr>
      <w:r>
        <w:rPr>
          <w:rFonts w:ascii="Times New Roman"/>
          <w:b w:val="false"/>
          <w:i w:val="false"/>
          <w:color w:val="000000"/>
          <w:sz w:val="28"/>
        </w:rPr>
        <w:t>
      Мыналарды:</w:t>
      </w:r>
    </w:p>
    <w:bookmarkEnd w:id="9"/>
    <w:bookmarkStart w:name="z17" w:id="10"/>
    <w:p>
      <w:pPr>
        <w:spacing w:after="0"/>
        <w:ind w:left="0"/>
        <w:jc w:val="both"/>
      </w:pPr>
      <w:r>
        <w:rPr>
          <w:rFonts w:ascii="Times New Roman"/>
          <w:b w:val="false"/>
          <w:i w:val="false"/>
          <w:color w:val="000000"/>
          <w:sz w:val="28"/>
        </w:rPr>
        <w:t xml:space="preserve">
      A. Банк Қарыз алушыдан 2026 жылғы 11 наурыздағы даму саясаты туралы хатты (бұдан әрі - Саясат туралы хат) алғанын, онда осы Қарыз туралы келісімге </w:t>
      </w:r>
      <w:r>
        <w:rPr>
          <w:rFonts w:ascii="Times New Roman"/>
          <w:b w:val="false"/>
          <w:i w:val="false"/>
          <w:color w:val="000000"/>
          <w:sz w:val="28"/>
        </w:rPr>
        <w:t>1-қосымшада</w:t>
      </w:r>
      <w:r>
        <w:rPr>
          <w:rFonts w:ascii="Times New Roman"/>
          <w:b w:val="false"/>
          <w:i w:val="false"/>
          <w:color w:val="000000"/>
          <w:sz w:val="28"/>
        </w:rPr>
        <w:t xml:space="preserve"> (бұдан әрі - Климаттық саясатқа негізделген Бағдарлама немесе Бағдарлама) сипатталғандай белгілі бір міндеттер, саясаттар және іс-қимылдар жазылғанын;</w:t>
      </w:r>
    </w:p>
    <w:bookmarkEnd w:id="10"/>
    <w:bookmarkStart w:name="z18" w:id="11"/>
    <w:p>
      <w:pPr>
        <w:spacing w:after="0"/>
        <w:ind w:left="0"/>
        <w:jc w:val="both"/>
      </w:pPr>
      <w:r>
        <w:rPr>
          <w:rFonts w:ascii="Times New Roman"/>
          <w:b w:val="false"/>
          <w:i w:val="false"/>
          <w:color w:val="000000"/>
          <w:sz w:val="28"/>
        </w:rPr>
        <w:t>
      B. Қарыз алушы Банкке Бағдарламаның мақсаттары үшін қарыз бөлу туралы өтінішпен жүгінгенін;</w:t>
      </w:r>
    </w:p>
    <w:bookmarkEnd w:id="11"/>
    <w:bookmarkStart w:name="z19" w:id="12"/>
    <w:p>
      <w:pPr>
        <w:spacing w:after="0"/>
        <w:ind w:left="0"/>
        <w:jc w:val="both"/>
      </w:pPr>
      <w:r>
        <w:rPr>
          <w:rFonts w:ascii="Times New Roman"/>
          <w:b w:val="false"/>
          <w:i w:val="false"/>
          <w:color w:val="000000"/>
          <w:sz w:val="28"/>
        </w:rPr>
        <w:t xml:space="preserve">
      C. климаттық саясатқа негізделген қаржыландыру осы Қарыз туралы келісімге </w:t>
      </w:r>
      <w:r>
        <w:rPr>
          <w:rFonts w:ascii="Times New Roman"/>
          <w:b w:val="false"/>
          <w:i w:val="false"/>
          <w:color w:val="000000"/>
          <w:sz w:val="28"/>
        </w:rPr>
        <w:t>1-қосымшада</w:t>
      </w:r>
      <w:r>
        <w:rPr>
          <w:rFonts w:ascii="Times New Roman"/>
          <w:b w:val="false"/>
          <w:i w:val="false"/>
          <w:color w:val="000000"/>
          <w:sz w:val="28"/>
        </w:rPr>
        <w:t xml:space="preserve"> сипатталған климаттық байланысты алдын ала іс-қимылдар бойынша оның міндеттемесін негізге ала отырып, Қарыз алушыны бюджеттік қолдауды қамтамасыз ететінін; және</w:t>
      </w:r>
    </w:p>
    <w:bookmarkEnd w:id="12"/>
    <w:bookmarkStart w:name="z20" w:id="13"/>
    <w:p>
      <w:pPr>
        <w:spacing w:after="0"/>
        <w:ind w:left="0"/>
        <w:jc w:val="both"/>
      </w:pPr>
      <w:r>
        <w:rPr>
          <w:rFonts w:ascii="Times New Roman"/>
          <w:b w:val="false"/>
          <w:i w:val="false"/>
          <w:color w:val="000000"/>
          <w:sz w:val="28"/>
        </w:rPr>
        <w:t>
      D. Банк осы қаржыландыруды беру, атап айтқанда (і) Қарыз алушы Бағдарлама шеңберінде қолданып қойған іс-қимылдар; және (іі) Қарыз алушының барабар макроэкономикалық саяси негізді ұстап тұруы негізінде беру туралы шешім қабылдағанын назарға ала отырып.</w:t>
      </w:r>
    </w:p>
    <w:bookmarkEnd w:id="13"/>
    <w:bookmarkStart w:name="z21" w:id="14"/>
    <w:p>
      <w:pPr>
        <w:spacing w:after="0"/>
        <w:ind w:left="0"/>
        <w:jc w:val="both"/>
      </w:pPr>
      <w:r>
        <w:rPr>
          <w:rFonts w:ascii="Times New Roman"/>
          <w:b w:val="false"/>
          <w:i w:val="false"/>
          <w:color w:val="000000"/>
          <w:sz w:val="28"/>
        </w:rPr>
        <w:t>
      Қарыз алушы мен Банк осы арқылы төмендегілер туралы келіседі:</w:t>
      </w:r>
    </w:p>
    <w:bookmarkEnd w:id="14"/>
    <w:bookmarkStart w:name="z22" w:id="15"/>
    <w:p>
      <w:pPr>
        <w:spacing w:after="0"/>
        <w:ind w:left="0"/>
        <w:jc w:val="left"/>
      </w:pPr>
      <w:r>
        <w:rPr>
          <w:rFonts w:ascii="Times New Roman"/>
          <w:b/>
          <w:i w:val="false"/>
          <w:color w:val="000000"/>
        </w:rPr>
        <w:t xml:space="preserve"> І БАП</w:t>
      </w:r>
    </w:p>
    <w:bookmarkEnd w:id="15"/>
    <w:bookmarkStart w:name="z23" w:id="16"/>
    <w:p>
      <w:pPr>
        <w:spacing w:after="0"/>
        <w:ind w:left="0"/>
        <w:jc w:val="left"/>
      </w:pPr>
      <w:r>
        <w:rPr>
          <w:rFonts w:ascii="Times New Roman"/>
          <w:b/>
          <w:i w:val="false"/>
          <w:color w:val="000000"/>
        </w:rPr>
        <w:t xml:space="preserve"> Жалпы шарттар. Анықтамалар</w:t>
      </w:r>
    </w:p>
    <w:bookmarkEnd w:id="16"/>
    <w:bookmarkStart w:name="z24" w:id="17"/>
    <w:p>
      <w:pPr>
        <w:spacing w:after="0"/>
        <w:ind w:left="0"/>
        <w:jc w:val="both"/>
      </w:pPr>
      <w:r>
        <w:rPr>
          <w:rFonts w:ascii="Times New Roman"/>
          <w:b w:val="false"/>
          <w:i w:val="false"/>
          <w:color w:val="000000"/>
          <w:sz w:val="28"/>
        </w:rPr>
        <w:t>
      1.01. Жалпы шарттар (осы Қарыз туралы келісімге қосымшада айқындалғандай) - осы Қарыз туралы келісімнің ажырамас бөлігі.</w:t>
      </w:r>
    </w:p>
    <w:bookmarkEnd w:id="17"/>
    <w:bookmarkStart w:name="z25" w:id="18"/>
    <w:p>
      <w:pPr>
        <w:spacing w:after="0"/>
        <w:ind w:left="0"/>
        <w:jc w:val="both"/>
      </w:pPr>
      <w:r>
        <w:rPr>
          <w:rFonts w:ascii="Times New Roman"/>
          <w:b w:val="false"/>
          <w:i w:val="false"/>
          <w:color w:val="000000"/>
          <w:sz w:val="28"/>
        </w:rPr>
        <w:t>
      1.02. Егер мәнмәтіннен өзгеше туындамаса, онда осы Қарыз туралы келісімде пайдаланылатын, бас әріппен басталып жазылған терминдер Жалпы шарттарда немесе осы Қарыз туралы келісімге толықтыруда оларға бекітіліп берілген мағынаға ие болады.</w:t>
      </w:r>
    </w:p>
    <w:bookmarkEnd w:id="18"/>
    <w:bookmarkStart w:name="z26" w:id="19"/>
    <w:p>
      <w:pPr>
        <w:spacing w:after="0"/>
        <w:ind w:left="0"/>
        <w:jc w:val="left"/>
      </w:pPr>
      <w:r>
        <w:rPr>
          <w:rFonts w:ascii="Times New Roman"/>
          <w:b/>
          <w:i w:val="false"/>
          <w:color w:val="000000"/>
        </w:rPr>
        <w:t xml:space="preserve"> II БАП</w:t>
      </w:r>
    </w:p>
    <w:bookmarkEnd w:id="19"/>
    <w:bookmarkStart w:name="z27" w:id="20"/>
    <w:p>
      <w:pPr>
        <w:spacing w:after="0"/>
        <w:ind w:left="0"/>
        <w:jc w:val="left"/>
      </w:pPr>
      <w:r>
        <w:rPr>
          <w:rFonts w:ascii="Times New Roman"/>
          <w:b/>
          <w:i w:val="false"/>
          <w:color w:val="000000"/>
        </w:rPr>
        <w:t xml:space="preserve"> Қарыз</w:t>
      </w:r>
    </w:p>
    <w:bookmarkEnd w:id="20"/>
    <w:bookmarkStart w:name="z28" w:id="21"/>
    <w:p>
      <w:pPr>
        <w:spacing w:after="0"/>
        <w:ind w:left="0"/>
        <w:jc w:val="both"/>
      </w:pPr>
      <w:r>
        <w:rPr>
          <w:rFonts w:ascii="Times New Roman"/>
          <w:b w:val="false"/>
          <w:i w:val="false"/>
          <w:color w:val="000000"/>
          <w:sz w:val="28"/>
        </w:rPr>
        <w:t>
      2.01. Банк Қарыз алушыға осы Қарыз туралы келісімде жазылған немесе айтылған шарттармен Бағдарламаны қаржыландыруға жәрдемдесу үшін JPY 62 364 000 000 (алпыс екі миллиард үш жүз алпыс төрт миллион) жапон йені сомасында қарыз (бұдан әрі - Қарыз) беруге келіседі.</w:t>
      </w:r>
    </w:p>
    <w:bookmarkEnd w:id="21"/>
    <w:bookmarkStart w:name="z29" w:id="22"/>
    <w:p>
      <w:pPr>
        <w:spacing w:after="0"/>
        <w:ind w:left="0"/>
        <w:jc w:val="both"/>
      </w:pPr>
      <w:r>
        <w:rPr>
          <w:rFonts w:ascii="Times New Roman"/>
          <w:b w:val="false"/>
          <w:i w:val="false"/>
          <w:color w:val="000000"/>
          <w:sz w:val="28"/>
        </w:rPr>
        <w:t xml:space="preserve">
      2.02. Қарыз алушы осы Қарыз туралы келісімге </w:t>
      </w:r>
      <w:r>
        <w:rPr>
          <w:rFonts w:ascii="Times New Roman"/>
          <w:b w:val="false"/>
          <w:i w:val="false"/>
          <w:color w:val="000000"/>
          <w:sz w:val="28"/>
        </w:rPr>
        <w:t>2-қосымшаның</w:t>
      </w:r>
      <w:r>
        <w:rPr>
          <w:rFonts w:ascii="Times New Roman"/>
          <w:b w:val="false"/>
          <w:i w:val="false"/>
          <w:color w:val="000000"/>
          <w:sz w:val="28"/>
        </w:rPr>
        <w:t xml:space="preserve"> III бөліміне сәйкес Қарыз қаражатын алуға құқылы.</w:t>
      </w:r>
    </w:p>
    <w:bookmarkEnd w:id="22"/>
    <w:bookmarkStart w:name="z30" w:id="23"/>
    <w:p>
      <w:pPr>
        <w:spacing w:after="0"/>
        <w:ind w:left="0"/>
        <w:jc w:val="both"/>
      </w:pPr>
      <w:r>
        <w:rPr>
          <w:rFonts w:ascii="Times New Roman"/>
          <w:b w:val="false"/>
          <w:i w:val="false"/>
          <w:color w:val="000000"/>
          <w:sz w:val="28"/>
        </w:rPr>
        <w:t>
      2.03. Қарыз алушы төлеуге тиіс біржолғы комиссия Қарыз сомасының бір пайызының төрттен бірін (0,25%) құрайды.</w:t>
      </w:r>
    </w:p>
    <w:bookmarkEnd w:id="23"/>
    <w:bookmarkStart w:name="z31" w:id="24"/>
    <w:p>
      <w:pPr>
        <w:spacing w:after="0"/>
        <w:ind w:left="0"/>
        <w:jc w:val="both"/>
      </w:pPr>
      <w:r>
        <w:rPr>
          <w:rFonts w:ascii="Times New Roman"/>
          <w:b w:val="false"/>
          <w:i w:val="false"/>
          <w:color w:val="000000"/>
          <w:sz w:val="28"/>
        </w:rPr>
        <w:t>
      2.04. Қарыз алушы төлеуге тиіс резервке қою үшін комиссия Қарыздың пайдаланылмаған қалдығының жылдық бір пайызының төрттен бірін (0,25%) құрайды.</w:t>
      </w:r>
    </w:p>
    <w:bookmarkEnd w:id="24"/>
    <w:bookmarkStart w:name="z32" w:id="25"/>
    <w:p>
      <w:pPr>
        <w:spacing w:after="0"/>
        <w:ind w:left="0"/>
        <w:jc w:val="both"/>
      </w:pPr>
      <w:r>
        <w:rPr>
          <w:rFonts w:ascii="Times New Roman"/>
          <w:b w:val="false"/>
          <w:i w:val="false"/>
          <w:color w:val="000000"/>
          <w:sz w:val="28"/>
        </w:rPr>
        <w:t>
      2.05. Ауыспалы спредті қосқандағы базалық мөлшерлеме немесе пайыздық мөлшерлеме конвертацияланғаннан кейін қолданылуы мүмкін осындай мөлшерлеме Қарыз алушы әрбір пайыздық кезең үшін төлейтін пайыздар болып саналады.</w:t>
      </w:r>
    </w:p>
    <w:bookmarkEnd w:id="25"/>
    <w:bookmarkStart w:name="z33" w:id="26"/>
    <w:p>
      <w:pPr>
        <w:spacing w:after="0"/>
        <w:ind w:left="0"/>
        <w:jc w:val="both"/>
      </w:pPr>
      <w:r>
        <w:rPr>
          <w:rFonts w:ascii="Times New Roman"/>
          <w:b w:val="false"/>
          <w:i w:val="false"/>
          <w:color w:val="000000"/>
          <w:sz w:val="28"/>
        </w:rPr>
        <w:t>
      2.06. Төлем күндері - әр жылдың 15 мамыры мен 15 қарашасы.</w:t>
      </w:r>
    </w:p>
    <w:bookmarkEnd w:id="26"/>
    <w:bookmarkStart w:name="z34" w:id="27"/>
    <w:p>
      <w:pPr>
        <w:spacing w:after="0"/>
        <w:ind w:left="0"/>
        <w:jc w:val="both"/>
      </w:pPr>
      <w:r>
        <w:rPr>
          <w:rFonts w:ascii="Times New Roman"/>
          <w:b w:val="false"/>
          <w:i w:val="false"/>
          <w:color w:val="000000"/>
          <w:sz w:val="28"/>
        </w:rPr>
        <w:t xml:space="preserve">
      2.07. Қарыздың негізгі сомасы осы Қарыз туралы келісімге </w:t>
      </w:r>
      <w:r>
        <w:rPr>
          <w:rFonts w:ascii="Times New Roman"/>
          <w:b w:val="false"/>
          <w:i w:val="false"/>
          <w:color w:val="000000"/>
          <w:sz w:val="28"/>
        </w:rPr>
        <w:t>3-қосымшада</w:t>
      </w:r>
      <w:r>
        <w:rPr>
          <w:rFonts w:ascii="Times New Roman"/>
          <w:b w:val="false"/>
          <w:i w:val="false"/>
          <w:color w:val="000000"/>
          <w:sz w:val="28"/>
        </w:rPr>
        <w:t xml:space="preserve"> белгіленген амортизация графигіне сәйкес өтелуге тиіс.</w:t>
      </w:r>
    </w:p>
    <w:bookmarkEnd w:id="27"/>
    <w:bookmarkStart w:name="z35" w:id="28"/>
    <w:p>
      <w:pPr>
        <w:spacing w:after="0"/>
        <w:ind w:left="0"/>
        <w:jc w:val="left"/>
      </w:pPr>
      <w:r>
        <w:rPr>
          <w:rFonts w:ascii="Times New Roman"/>
          <w:b/>
          <w:i w:val="false"/>
          <w:color w:val="000000"/>
        </w:rPr>
        <w:t xml:space="preserve"> III БАП</w:t>
      </w:r>
    </w:p>
    <w:bookmarkEnd w:id="28"/>
    <w:bookmarkStart w:name="z36" w:id="29"/>
    <w:p>
      <w:pPr>
        <w:spacing w:after="0"/>
        <w:ind w:left="0"/>
        <w:jc w:val="left"/>
      </w:pPr>
      <w:r>
        <w:rPr>
          <w:rFonts w:ascii="Times New Roman"/>
          <w:b/>
          <w:i w:val="false"/>
          <w:color w:val="000000"/>
        </w:rPr>
        <w:t xml:space="preserve"> Бағдарлама</w:t>
      </w:r>
    </w:p>
    <w:bookmarkEnd w:id="29"/>
    <w:bookmarkStart w:name="z37" w:id="30"/>
    <w:p>
      <w:pPr>
        <w:spacing w:after="0"/>
        <w:ind w:left="0"/>
        <w:jc w:val="both"/>
      </w:pPr>
      <w:r>
        <w:rPr>
          <w:rFonts w:ascii="Times New Roman"/>
          <w:b w:val="false"/>
          <w:i w:val="false"/>
          <w:color w:val="000000"/>
          <w:sz w:val="28"/>
        </w:rPr>
        <w:t>
      3.01. Қарыз алушы өзінің Бағдарламаға және оның іске асырылуына бейілді екенін мәлімдейді. Осы мақсатта, сондай-ақ Жалпы шарттардың 5.04-бөліміне қосымша:</w:t>
      </w:r>
    </w:p>
    <w:bookmarkEnd w:id="30"/>
    <w:bookmarkStart w:name="z38" w:id="31"/>
    <w:p>
      <w:pPr>
        <w:spacing w:after="0"/>
        <w:ind w:left="0"/>
        <w:jc w:val="both"/>
      </w:pPr>
      <w:r>
        <w:rPr>
          <w:rFonts w:ascii="Times New Roman"/>
          <w:b w:val="false"/>
          <w:i w:val="false"/>
          <w:color w:val="000000"/>
          <w:sz w:val="28"/>
        </w:rPr>
        <w:t>
      a) Қарыз алушы мен Банк кез келген Тараптың сұрау салуы бойынша Қарыз алушының макроэкономикалық саяси негізіне және Бағдарламаны жүзеге асыру кезінде қол жеткізілген прогреске қатысты кейде пікір алмасатын болады;</w:t>
      </w:r>
    </w:p>
    <w:bookmarkEnd w:id="31"/>
    <w:bookmarkStart w:name="z39" w:id="32"/>
    <w:p>
      <w:pPr>
        <w:spacing w:after="0"/>
        <w:ind w:left="0"/>
        <w:jc w:val="both"/>
      </w:pPr>
      <w:r>
        <w:rPr>
          <w:rFonts w:ascii="Times New Roman"/>
          <w:b w:val="false"/>
          <w:i w:val="false"/>
          <w:color w:val="000000"/>
          <w:sz w:val="28"/>
        </w:rPr>
        <w:t>
      b) әрбір осындай пікір алмасуға дейін Қарыз алушы Банкке оны қарау және түсндірмелер беру үшін Бағдарламаны жүзеге асыру кезінде қол жеткізілген прогресс туралы есепті Банк негізді түрде сұратқан егжей-тегжей нақтыланған дәрежеде ұсынуға тиіс; және</w:t>
      </w:r>
    </w:p>
    <w:bookmarkEnd w:id="32"/>
    <w:bookmarkStart w:name="z40" w:id="33"/>
    <w:p>
      <w:pPr>
        <w:spacing w:after="0"/>
        <w:ind w:left="0"/>
        <w:jc w:val="both"/>
      </w:pPr>
      <w:r>
        <w:rPr>
          <w:rFonts w:ascii="Times New Roman"/>
          <w:b w:val="false"/>
          <w:i w:val="false"/>
          <w:color w:val="000000"/>
          <w:sz w:val="28"/>
        </w:rPr>
        <w:t>
      c) осы Баптың (а) және (b) тармақтарының ережелерін шектемей, Қарыз алушы Банкке Бағдарлама мақсаттарының елеулі түрде кері кету әсері болатын кез келген жағдай немесе осы Қарыз туралы келісімге 1-қосымшада көрсетілген кез келген іс-қимылды қоса алғанда, Бағдарлама шеңберінде қабылданған кез келген іс-қимыл туралы дереу хабар беруге тиіс.</w:t>
      </w:r>
    </w:p>
    <w:bookmarkEnd w:id="33"/>
    <w:bookmarkStart w:name="z41" w:id="34"/>
    <w:p>
      <w:pPr>
        <w:spacing w:after="0"/>
        <w:ind w:left="0"/>
        <w:jc w:val="both"/>
      </w:pPr>
      <w:r>
        <w:rPr>
          <w:rFonts w:ascii="Times New Roman"/>
          <w:b w:val="false"/>
          <w:i w:val="false"/>
          <w:color w:val="000000"/>
          <w:sz w:val="28"/>
        </w:rPr>
        <w:t>
      3.02. Осы Қарыз туралы келісімнің 3.01-бөлімінің ережелерін шектемей және егер Қарыз алушы мен Банк арасында өзгеше келісілмесе, Қарыз алушы осы Қарыз туралы келісімге 2-қосымшаның ережелеріне сәйкес Бағдарламаның іске асырылуын қамтамасыз етуге тиіс.</w:t>
      </w:r>
    </w:p>
    <w:bookmarkEnd w:id="34"/>
    <w:bookmarkStart w:name="z42" w:id="35"/>
    <w:p>
      <w:pPr>
        <w:spacing w:after="0"/>
        <w:ind w:left="0"/>
        <w:jc w:val="left"/>
      </w:pPr>
      <w:r>
        <w:rPr>
          <w:rFonts w:ascii="Times New Roman"/>
          <w:b/>
          <w:i w:val="false"/>
          <w:color w:val="000000"/>
        </w:rPr>
        <w:t xml:space="preserve"> IV БАП</w:t>
      </w:r>
    </w:p>
    <w:bookmarkEnd w:id="35"/>
    <w:bookmarkStart w:name="z43" w:id="36"/>
    <w:p>
      <w:pPr>
        <w:spacing w:after="0"/>
        <w:ind w:left="0"/>
        <w:jc w:val="left"/>
      </w:pPr>
      <w:r>
        <w:rPr>
          <w:rFonts w:ascii="Times New Roman"/>
          <w:b/>
          <w:i w:val="false"/>
          <w:color w:val="000000"/>
        </w:rPr>
        <w:t xml:space="preserve"> Банкті құқықтық қорғау шаралары</w:t>
      </w:r>
    </w:p>
    <w:bookmarkEnd w:id="36"/>
    <w:bookmarkStart w:name="z44" w:id="37"/>
    <w:p>
      <w:pPr>
        <w:spacing w:after="0"/>
        <w:ind w:left="0"/>
        <w:jc w:val="both"/>
      </w:pPr>
      <w:r>
        <w:rPr>
          <w:rFonts w:ascii="Times New Roman"/>
          <w:b w:val="false"/>
          <w:i w:val="false"/>
          <w:color w:val="000000"/>
          <w:sz w:val="28"/>
        </w:rPr>
        <w:t>
      4.01. Тоқтата тұрудың қосымша оқиғасы мынадан тұрады: Бағдарламаның немесе оның елеулі бөлігінің жүзеге асырылуы екіталай болатын жағдайдың туындауы.</w:t>
      </w:r>
    </w:p>
    <w:bookmarkEnd w:id="37"/>
    <w:bookmarkStart w:name="z45" w:id="38"/>
    <w:p>
      <w:pPr>
        <w:spacing w:after="0"/>
        <w:ind w:left="0"/>
        <w:jc w:val="both"/>
      </w:pPr>
      <w:r>
        <w:rPr>
          <w:rFonts w:ascii="Times New Roman"/>
          <w:b w:val="false"/>
          <w:i w:val="false"/>
          <w:color w:val="000000"/>
          <w:sz w:val="28"/>
        </w:rPr>
        <w:t>
      4.02. Жеделдетудің қосымша оқиғасы мынадан тұрады: осы Қарыз туралы келісімнің 4.01-бабында көрсетілген оқиғаның Банк мұндай оқиға туралы хабарламаны Қарыз алушыға жібергеннен кейін орын алуынан және 30 (отыз) күн бойы жалғасуы.</w:t>
      </w:r>
    </w:p>
    <w:bookmarkEnd w:id="38"/>
    <w:bookmarkStart w:name="z46" w:id="39"/>
    <w:p>
      <w:pPr>
        <w:spacing w:after="0"/>
        <w:ind w:left="0"/>
        <w:jc w:val="left"/>
      </w:pPr>
      <w:r>
        <w:rPr>
          <w:rFonts w:ascii="Times New Roman"/>
          <w:b/>
          <w:i w:val="false"/>
          <w:color w:val="000000"/>
        </w:rPr>
        <w:t xml:space="preserve"> V БАП</w:t>
      </w:r>
    </w:p>
    <w:bookmarkEnd w:id="39"/>
    <w:bookmarkStart w:name="z47" w:id="40"/>
    <w:p>
      <w:pPr>
        <w:spacing w:after="0"/>
        <w:ind w:left="0"/>
        <w:jc w:val="left"/>
      </w:pPr>
      <w:r>
        <w:rPr>
          <w:rFonts w:ascii="Times New Roman"/>
          <w:b/>
          <w:i w:val="false"/>
          <w:color w:val="000000"/>
        </w:rPr>
        <w:t xml:space="preserve"> Күшіне енуі</w:t>
      </w:r>
    </w:p>
    <w:bookmarkEnd w:id="40"/>
    <w:bookmarkStart w:name="z48" w:id="41"/>
    <w:p>
      <w:pPr>
        <w:spacing w:after="0"/>
        <w:ind w:left="0"/>
        <w:jc w:val="both"/>
      </w:pPr>
      <w:r>
        <w:rPr>
          <w:rFonts w:ascii="Times New Roman"/>
          <w:b w:val="false"/>
          <w:i w:val="false"/>
          <w:color w:val="000000"/>
          <w:sz w:val="28"/>
        </w:rPr>
        <w:t>
      5.01. Күшіне енудің қосымша шарттары мынадан тұрады:</w:t>
      </w:r>
    </w:p>
    <w:bookmarkEnd w:id="41"/>
    <w:bookmarkStart w:name="z49" w:id="42"/>
    <w:p>
      <w:pPr>
        <w:spacing w:after="0"/>
        <w:ind w:left="0"/>
        <w:jc w:val="both"/>
      </w:pPr>
      <w:r>
        <w:rPr>
          <w:rFonts w:ascii="Times New Roman"/>
          <w:b w:val="false"/>
          <w:i w:val="false"/>
          <w:color w:val="000000"/>
          <w:sz w:val="28"/>
        </w:rPr>
        <w:t>
      a) Банк Қарыз алушының Бағдарламаны жүзеге асыру кезінде қол жеткізген прогреске және Қарыз алушының макроэкономикалық саяси негізінің барабарлығына қанағаттанады; және</w:t>
      </w:r>
    </w:p>
    <w:bookmarkEnd w:id="42"/>
    <w:bookmarkStart w:name="z50" w:id="43"/>
    <w:p>
      <w:pPr>
        <w:spacing w:after="0"/>
        <w:ind w:left="0"/>
        <w:jc w:val="both"/>
      </w:pPr>
      <w:r>
        <w:rPr>
          <w:rFonts w:ascii="Times New Roman"/>
          <w:b w:val="false"/>
          <w:i w:val="false"/>
          <w:color w:val="000000"/>
          <w:sz w:val="28"/>
        </w:rPr>
        <w:t>
      b) Дүниежүзілік банкпен жасалған Қарыз туралы келісімге қол қойылды және берілді, және оның күшіне енуіне арналған немесе Қарыз алушының ол бойынша қаражатты алуды жүзеге асыру құқығына арналған алдын ала шарттардың барлығы орындалды (осы Қарыз туралы келісімнің күшіне енуін қоспағанда).</w:t>
      </w:r>
    </w:p>
    <w:bookmarkEnd w:id="43"/>
    <w:bookmarkStart w:name="z51" w:id="44"/>
    <w:p>
      <w:pPr>
        <w:spacing w:after="0"/>
        <w:ind w:left="0"/>
        <w:jc w:val="both"/>
      </w:pPr>
      <w:r>
        <w:rPr>
          <w:rFonts w:ascii="Times New Roman"/>
          <w:b w:val="false"/>
          <w:i w:val="false"/>
          <w:color w:val="000000"/>
          <w:sz w:val="28"/>
        </w:rPr>
        <w:t>
      5.02. Осы қарыз туралы келісім күшіне енетін соңғы мерзім - осы Қарыз туралы келісімге қол қойылған күннен кейін 90 (тоқсан) күн өткен соң басталатын күн.</w:t>
      </w:r>
    </w:p>
    <w:bookmarkEnd w:id="44"/>
    <w:bookmarkStart w:name="z52" w:id="45"/>
    <w:p>
      <w:pPr>
        <w:spacing w:after="0"/>
        <w:ind w:left="0"/>
        <w:jc w:val="left"/>
      </w:pPr>
      <w:r>
        <w:rPr>
          <w:rFonts w:ascii="Times New Roman"/>
          <w:b/>
          <w:i w:val="false"/>
          <w:color w:val="000000"/>
        </w:rPr>
        <w:t xml:space="preserve"> VI БАП</w:t>
      </w:r>
    </w:p>
    <w:bookmarkEnd w:id="45"/>
    <w:bookmarkStart w:name="z53" w:id="46"/>
    <w:p>
      <w:pPr>
        <w:spacing w:after="0"/>
        <w:ind w:left="0"/>
        <w:jc w:val="left"/>
      </w:pPr>
      <w:r>
        <w:rPr>
          <w:rFonts w:ascii="Times New Roman"/>
          <w:b/>
          <w:i w:val="false"/>
          <w:color w:val="000000"/>
        </w:rPr>
        <w:t xml:space="preserve"> Өкіл. Мекенжайлар</w:t>
      </w:r>
    </w:p>
    <w:bookmarkEnd w:id="46"/>
    <w:bookmarkStart w:name="z54" w:id="47"/>
    <w:p>
      <w:pPr>
        <w:spacing w:after="0"/>
        <w:ind w:left="0"/>
        <w:jc w:val="both"/>
      </w:pPr>
      <w:r>
        <w:rPr>
          <w:rFonts w:ascii="Times New Roman"/>
          <w:b w:val="false"/>
          <w:i w:val="false"/>
          <w:color w:val="000000"/>
          <w:sz w:val="28"/>
        </w:rPr>
        <w:t>
      6.01. Жалпы шарттардың 10.02-бөлімінің мақсаттары үшін Қарыз алушының уәкілеттік берілген өкілі - Қаржы министрі немесе Қаржы вице-министрі.</w:t>
      </w:r>
    </w:p>
    <w:bookmarkEnd w:id="47"/>
    <w:bookmarkStart w:name="z55" w:id="48"/>
    <w:p>
      <w:pPr>
        <w:spacing w:after="0"/>
        <w:ind w:left="0"/>
        <w:jc w:val="both"/>
      </w:pPr>
      <w:r>
        <w:rPr>
          <w:rFonts w:ascii="Times New Roman"/>
          <w:b w:val="false"/>
          <w:i w:val="false"/>
          <w:color w:val="000000"/>
          <w:sz w:val="28"/>
        </w:rPr>
        <w:t>
      6.02. Жалпы шарттардың 10.01-бөлімінің мақсаттары үшін Қарыз алушының мекенжайы:</w:t>
      </w:r>
    </w:p>
    <w:bookmarkEnd w:id="48"/>
    <w:bookmarkStart w:name="z56" w:id="49"/>
    <w:p>
      <w:pPr>
        <w:spacing w:after="0"/>
        <w:ind w:left="0"/>
        <w:jc w:val="both"/>
      </w:pPr>
      <w:r>
        <w:rPr>
          <w:rFonts w:ascii="Times New Roman"/>
          <w:b w:val="false"/>
          <w:i w:val="false"/>
          <w:color w:val="000000"/>
          <w:sz w:val="28"/>
        </w:rPr>
        <w:t>
      Қазақстан Республикасы Қаржы министрлігі</w:t>
      </w:r>
    </w:p>
    <w:bookmarkEnd w:id="49"/>
    <w:bookmarkStart w:name="z57" w:id="50"/>
    <w:p>
      <w:pPr>
        <w:spacing w:after="0"/>
        <w:ind w:left="0"/>
        <w:jc w:val="both"/>
      </w:pPr>
      <w:r>
        <w:rPr>
          <w:rFonts w:ascii="Times New Roman"/>
          <w:b w:val="false"/>
          <w:i w:val="false"/>
          <w:color w:val="000000"/>
          <w:sz w:val="28"/>
        </w:rPr>
        <w:t>
      Қазақстан Республикасы</w:t>
      </w:r>
    </w:p>
    <w:bookmarkEnd w:id="50"/>
    <w:bookmarkStart w:name="z58" w:id="51"/>
    <w:p>
      <w:pPr>
        <w:spacing w:after="0"/>
        <w:ind w:left="0"/>
        <w:jc w:val="both"/>
      </w:pPr>
      <w:r>
        <w:rPr>
          <w:rFonts w:ascii="Times New Roman"/>
          <w:b w:val="false"/>
          <w:i w:val="false"/>
          <w:color w:val="000000"/>
          <w:sz w:val="28"/>
        </w:rPr>
        <w:t>
      Астана, 010000</w:t>
      </w:r>
    </w:p>
    <w:bookmarkEnd w:id="51"/>
    <w:bookmarkStart w:name="z59" w:id="52"/>
    <w:p>
      <w:pPr>
        <w:spacing w:after="0"/>
        <w:ind w:left="0"/>
        <w:jc w:val="both"/>
      </w:pPr>
      <w:r>
        <w:rPr>
          <w:rFonts w:ascii="Times New Roman"/>
          <w:b w:val="false"/>
          <w:i w:val="false"/>
          <w:color w:val="000000"/>
          <w:sz w:val="28"/>
        </w:rPr>
        <w:t>
      Мәңгілік Ел даңғылы, 8</w:t>
      </w:r>
    </w:p>
    <w:bookmarkEnd w:id="52"/>
    <w:bookmarkStart w:name="z60" w:id="53"/>
    <w:p>
      <w:pPr>
        <w:spacing w:after="0"/>
        <w:ind w:left="0"/>
        <w:jc w:val="both"/>
      </w:pPr>
      <w:r>
        <w:rPr>
          <w:rFonts w:ascii="Times New Roman"/>
          <w:b w:val="false"/>
          <w:i w:val="false"/>
          <w:color w:val="000000"/>
          <w:sz w:val="28"/>
        </w:rPr>
        <w:t>
      Факс: +7-7172-75-02-01</w:t>
      </w:r>
    </w:p>
    <w:bookmarkEnd w:id="53"/>
    <w:bookmarkStart w:name="z61" w:id="54"/>
    <w:p>
      <w:pPr>
        <w:spacing w:after="0"/>
        <w:ind w:left="0"/>
        <w:jc w:val="both"/>
      </w:pPr>
      <w:r>
        <w:rPr>
          <w:rFonts w:ascii="Times New Roman"/>
          <w:b w:val="false"/>
          <w:i w:val="false"/>
          <w:color w:val="000000"/>
          <w:sz w:val="28"/>
        </w:rPr>
        <w:t>
      6.03. Банктің мекенжайы:</w:t>
      </w:r>
    </w:p>
    <w:bookmarkEnd w:id="54"/>
    <w:bookmarkStart w:name="z62" w:id="55"/>
    <w:p>
      <w:pPr>
        <w:spacing w:after="0"/>
        <w:ind w:left="0"/>
        <w:jc w:val="both"/>
      </w:pPr>
      <w:r>
        <w:rPr>
          <w:rFonts w:ascii="Times New Roman"/>
          <w:b w:val="false"/>
          <w:i w:val="false"/>
          <w:color w:val="000000"/>
          <w:sz w:val="28"/>
        </w:rPr>
        <w:t>
      Азия Инфрақұрылымдық Инвестициялар Банкі</w:t>
      </w:r>
    </w:p>
    <w:bookmarkEnd w:id="55"/>
    <w:bookmarkStart w:name="z63" w:id="56"/>
    <w:p>
      <w:pPr>
        <w:spacing w:after="0"/>
        <w:ind w:left="0"/>
        <w:jc w:val="both"/>
      </w:pPr>
      <w:r>
        <w:rPr>
          <w:rFonts w:ascii="Times New Roman"/>
          <w:b w:val="false"/>
          <w:i w:val="false"/>
          <w:color w:val="000000"/>
          <w:sz w:val="28"/>
        </w:rPr>
        <w:t>
      АИИБ штаб-пәтері, А мұнарасы, Азия қаржы орталығы</w:t>
      </w:r>
    </w:p>
    <w:bookmarkEnd w:id="56"/>
    <w:bookmarkStart w:name="z64" w:id="57"/>
    <w:p>
      <w:pPr>
        <w:spacing w:after="0"/>
        <w:ind w:left="0"/>
        <w:jc w:val="both"/>
      </w:pPr>
      <w:r>
        <w:rPr>
          <w:rFonts w:ascii="Times New Roman"/>
          <w:b w:val="false"/>
          <w:i w:val="false"/>
          <w:color w:val="000000"/>
          <w:sz w:val="28"/>
        </w:rPr>
        <w:t>
      № 1 Тяньчэнь Шығыс жолы, Чаоян ауданы, Бейжің, 100101</w:t>
      </w:r>
    </w:p>
    <w:bookmarkEnd w:id="57"/>
    <w:bookmarkStart w:name="z65" w:id="58"/>
    <w:p>
      <w:pPr>
        <w:spacing w:after="0"/>
        <w:ind w:left="0"/>
        <w:jc w:val="both"/>
      </w:pPr>
      <w:r>
        <w:rPr>
          <w:rFonts w:ascii="Times New Roman"/>
          <w:b w:val="false"/>
          <w:i w:val="false"/>
          <w:color w:val="000000"/>
          <w:sz w:val="28"/>
        </w:rPr>
        <w:t>
      Қытай Халық Республикасы</w:t>
      </w:r>
    </w:p>
    <w:bookmarkEnd w:id="58"/>
    <w:bookmarkStart w:name="z66" w:id="59"/>
    <w:p>
      <w:pPr>
        <w:spacing w:after="0"/>
        <w:ind w:left="0"/>
        <w:jc w:val="both"/>
      </w:pPr>
      <w:r>
        <w:rPr>
          <w:rFonts w:ascii="Times New Roman"/>
          <w:b w:val="false"/>
          <w:i w:val="false"/>
          <w:color w:val="000000"/>
          <w:sz w:val="28"/>
        </w:rPr>
        <w:t>
      Факс: +86-10-8358-0002</w:t>
      </w:r>
    </w:p>
    <w:bookmarkEnd w:id="59"/>
    <w:bookmarkStart w:name="z67" w:id="60"/>
    <w:p>
      <w:pPr>
        <w:spacing w:after="0"/>
        <w:ind w:left="0"/>
        <w:jc w:val="both"/>
      </w:pPr>
      <w:r>
        <w:rPr>
          <w:rFonts w:ascii="Times New Roman"/>
          <w:b w:val="false"/>
          <w:i w:val="false"/>
          <w:color w:val="000000"/>
          <w:sz w:val="28"/>
        </w:rPr>
        <w:t>
      E-mail: kaz_iseg_p999@aiib.org</w:t>
      </w:r>
    </w:p>
    <w:bookmarkEnd w:id="60"/>
    <w:bookmarkStart w:name="z68" w:id="61"/>
    <w:p>
      <w:pPr>
        <w:spacing w:after="0"/>
        <w:ind w:left="0"/>
        <w:jc w:val="both"/>
      </w:pPr>
      <w:r>
        <w:rPr>
          <w:rFonts w:ascii="Times New Roman"/>
          <w:b w:val="false"/>
          <w:i w:val="false"/>
          <w:color w:val="000000"/>
          <w:sz w:val="28"/>
        </w:rPr>
        <w:t>
      Жоғарыда көрсетілген күнгі және жылғы жағдай бойынша КЕЛІСІЛДІ.</w:t>
      </w:r>
    </w:p>
    <w:bookmarkEnd w:id="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ҮШІН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Уәкілетті өкіл</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Т.А.Ә.: Мәди Такиев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Лауазымы: Қаржы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Күні: 2026 жылғы 15 маусым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АЗИЯ ИНФРАҚҰРЫЛЫМДЫҚ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ИНВЕСТИЦИЯЛАР БАНКІ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Уәкілетті өкіл</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Т.А.Ә.: Сяохун Ян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Лауазымы: Мемлекеттік сектор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клиенттерімен жұмыс істеу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департаментінің бас директоры,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2-аймақ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Күні: 2026 жылғы 15 маусым</w:t>
            </w:r>
          </w:p>
        </w:tc>
      </w:tr>
    </w:tbl>
    <w:bookmarkStart w:name="z85" w:id="62"/>
    <w:p>
      <w:pPr>
        <w:spacing w:after="0"/>
        <w:ind w:left="0"/>
        <w:jc w:val="left"/>
      </w:pPr>
      <w:r>
        <w:rPr>
          <w:rFonts w:ascii="Times New Roman"/>
          <w:b/>
          <w:i w:val="false"/>
          <w:color w:val="000000"/>
        </w:rPr>
        <w:t xml:space="preserve"> 1-ҚОСЫМША</w:t>
      </w:r>
    </w:p>
    <w:bookmarkEnd w:id="62"/>
    <w:bookmarkStart w:name="z86" w:id="63"/>
    <w:p>
      <w:pPr>
        <w:spacing w:after="0"/>
        <w:ind w:left="0"/>
        <w:jc w:val="left"/>
      </w:pPr>
      <w:r>
        <w:rPr>
          <w:rFonts w:ascii="Times New Roman"/>
          <w:b/>
          <w:i w:val="false"/>
          <w:color w:val="000000"/>
        </w:rPr>
        <w:t xml:space="preserve"> Бағдарламаның мақсаты мен Бағдарлама іс-шаралары</w:t>
      </w:r>
    </w:p>
    <w:bookmarkEnd w:id="63"/>
    <w:bookmarkStart w:name="z87" w:id="64"/>
    <w:p>
      <w:pPr>
        <w:spacing w:after="0"/>
        <w:ind w:left="0"/>
        <w:jc w:val="both"/>
      </w:pPr>
      <w:r>
        <w:rPr>
          <w:rFonts w:ascii="Times New Roman"/>
          <w:b w:val="false"/>
          <w:i w:val="false"/>
          <w:color w:val="000000"/>
          <w:sz w:val="28"/>
        </w:rPr>
        <w:t xml:space="preserve">
      </w:t>
      </w:r>
      <w:r>
        <w:rPr>
          <w:rFonts w:ascii="Times New Roman"/>
          <w:b/>
          <w:i w:val="false"/>
          <w:color w:val="000000"/>
          <w:sz w:val="28"/>
        </w:rPr>
        <w:t>Бағдарламаның</w:t>
      </w:r>
      <w:r>
        <w:rPr>
          <w:rFonts w:ascii="Times New Roman"/>
          <w:b w:val="false"/>
          <w:i w:val="false"/>
          <w:color w:val="000000"/>
          <w:sz w:val="28"/>
        </w:rPr>
        <w:t xml:space="preserve"> </w:t>
      </w:r>
      <w:r>
        <w:rPr>
          <w:rFonts w:ascii="Times New Roman"/>
          <w:b/>
          <w:i w:val="false"/>
          <w:color w:val="000000"/>
          <w:sz w:val="28"/>
        </w:rPr>
        <w:t>мақсаты</w:t>
      </w:r>
    </w:p>
    <w:bookmarkEnd w:id="64"/>
    <w:bookmarkStart w:name="z88" w:id="65"/>
    <w:p>
      <w:pPr>
        <w:spacing w:after="0"/>
        <w:ind w:left="0"/>
        <w:jc w:val="both"/>
      </w:pPr>
      <w:r>
        <w:rPr>
          <w:rFonts w:ascii="Times New Roman"/>
          <w:b w:val="false"/>
          <w:i w:val="false"/>
          <w:color w:val="000000"/>
          <w:sz w:val="28"/>
        </w:rPr>
        <w:t>
      Бағдарламаны дамытудың мақсаты энергетиканы және су ресурстарын басқару саласындағы климаттық саясат пен институционалдық реформалар арқылы Қазақстанның неғұрлым экологиялық және орнықты экономикаға көшуін қолдаудан тұрады.</w:t>
      </w:r>
    </w:p>
    <w:bookmarkEnd w:id="65"/>
    <w:bookmarkStart w:name="z89" w:id="66"/>
    <w:p>
      <w:pPr>
        <w:spacing w:after="0"/>
        <w:ind w:left="0"/>
        <w:jc w:val="both"/>
      </w:pPr>
      <w:r>
        <w:rPr>
          <w:rFonts w:ascii="Times New Roman"/>
          <w:b w:val="false"/>
          <w:i w:val="false"/>
          <w:color w:val="000000"/>
          <w:sz w:val="28"/>
        </w:rPr>
        <w:t xml:space="preserve">
      </w:t>
      </w:r>
      <w:r>
        <w:rPr>
          <w:rFonts w:ascii="Times New Roman"/>
          <w:b/>
          <w:i w:val="false"/>
          <w:color w:val="000000"/>
          <w:sz w:val="28"/>
        </w:rPr>
        <w:t>Бағдарлама</w:t>
      </w:r>
      <w:r>
        <w:rPr>
          <w:rFonts w:ascii="Times New Roman"/>
          <w:b w:val="false"/>
          <w:i w:val="false"/>
          <w:color w:val="000000"/>
          <w:sz w:val="28"/>
        </w:rPr>
        <w:t xml:space="preserve"> </w:t>
      </w:r>
      <w:r>
        <w:rPr>
          <w:rFonts w:ascii="Times New Roman"/>
          <w:b/>
          <w:i w:val="false"/>
          <w:color w:val="000000"/>
          <w:sz w:val="28"/>
        </w:rPr>
        <w:t>шеңберіндегі</w:t>
      </w:r>
      <w:r>
        <w:rPr>
          <w:rFonts w:ascii="Times New Roman"/>
          <w:b w:val="false"/>
          <w:i w:val="false"/>
          <w:color w:val="000000"/>
          <w:sz w:val="28"/>
        </w:rPr>
        <w:t xml:space="preserve"> </w:t>
      </w:r>
      <w:r>
        <w:rPr>
          <w:rFonts w:ascii="Times New Roman"/>
          <w:b/>
          <w:i w:val="false"/>
          <w:color w:val="000000"/>
          <w:sz w:val="28"/>
        </w:rPr>
        <w:t>іс-шаралар</w:t>
      </w:r>
    </w:p>
    <w:bookmarkEnd w:id="66"/>
    <w:bookmarkStart w:name="z90" w:id="67"/>
    <w:p>
      <w:pPr>
        <w:spacing w:after="0"/>
        <w:ind w:left="0"/>
        <w:jc w:val="both"/>
      </w:pPr>
      <w:r>
        <w:rPr>
          <w:rFonts w:ascii="Times New Roman"/>
          <w:b w:val="false"/>
          <w:i w:val="false"/>
          <w:color w:val="000000"/>
          <w:sz w:val="28"/>
        </w:rPr>
        <w:t>
      Бағдарлама шеңберінде Қарыз алушы іске асыратын іс-шаралар мыналарды қамтиды:</w:t>
      </w:r>
    </w:p>
    <w:bookmarkEnd w:id="67"/>
    <w:bookmarkStart w:name="z91" w:id="68"/>
    <w:p>
      <w:pPr>
        <w:spacing w:after="0"/>
        <w:ind w:left="0"/>
        <w:jc w:val="both"/>
      </w:pPr>
      <w:r>
        <w:rPr>
          <w:rFonts w:ascii="Times New Roman"/>
          <w:b w:val="false"/>
          <w:i w:val="false"/>
          <w:color w:val="000000"/>
          <w:sz w:val="28"/>
        </w:rPr>
        <w:t>
      1. Елде жаңартылатын энергетиканы одан әрі дамыту үшін Қарыз алушы үшінші тараптарға жаңартылатын көздерден энергияны жеке, үлестірілген өндіріске ашық және бәсекеге қабілетті қолжетімділік ұсынды, бұл туралы № 96-VIII Заңда және № 328, 349 және 350 бұйрықтарда көрсетілген.</w:t>
      </w:r>
    </w:p>
    <w:bookmarkEnd w:id="68"/>
    <w:bookmarkStart w:name="z92" w:id="69"/>
    <w:p>
      <w:pPr>
        <w:spacing w:after="0"/>
        <w:ind w:left="0"/>
        <w:jc w:val="both"/>
      </w:pPr>
      <w:r>
        <w:rPr>
          <w:rFonts w:ascii="Times New Roman"/>
          <w:b w:val="false"/>
          <w:i w:val="false"/>
          <w:color w:val="000000"/>
          <w:sz w:val="28"/>
        </w:rPr>
        <w:t>
      2. Энергетикалық субсидияларды алып тастау және тарифтік базаны нығайту үшін Қарыз алушы шығындарды толық өтеу деңгейіне жетудің жаңа әдіснамасына сәйкес электр энергиясының тарифтеріне жүйелі түрде түзету енгізді, бұл туралы Табиғи монополияларды реттеу комитетінің хатында көрсетілген.</w:t>
      </w:r>
    </w:p>
    <w:bookmarkEnd w:id="69"/>
    <w:bookmarkStart w:name="z93" w:id="70"/>
    <w:p>
      <w:pPr>
        <w:spacing w:after="0"/>
        <w:ind w:left="0"/>
        <w:jc w:val="both"/>
      </w:pPr>
      <w:r>
        <w:rPr>
          <w:rFonts w:ascii="Times New Roman"/>
          <w:b w:val="false"/>
          <w:i w:val="false"/>
          <w:color w:val="000000"/>
          <w:sz w:val="28"/>
        </w:rPr>
        <w:t>
      3. Энергетикалық субсидияларды алып тастау және тарифтік базаны нығайту үшін Қарыз алушы шығындарды толық өтеу деңгейіне жетудің жаңа әдіснамасына сәйкес жылыту тарифтеріне жүйелі түзету енгізді, бұл туралы Табиғи монополияларды реттеу комитетінің хатында көрсетілген.</w:t>
      </w:r>
    </w:p>
    <w:bookmarkEnd w:id="70"/>
    <w:bookmarkStart w:name="z94" w:id="71"/>
    <w:p>
      <w:pPr>
        <w:spacing w:after="0"/>
        <w:ind w:left="0"/>
        <w:jc w:val="both"/>
      </w:pPr>
      <w:r>
        <w:rPr>
          <w:rFonts w:ascii="Times New Roman"/>
          <w:b w:val="false"/>
          <w:i w:val="false"/>
          <w:color w:val="000000"/>
          <w:sz w:val="28"/>
        </w:rPr>
        <w:t>
      4. Энергия тиімділігін арттыру үшін Қарыз алушы энергия сыйымдылығы ең жоғары бірінші деңгейдегі тұтынушылар үшін энергия тиімділігінің нысаналы көрсеткіштерін қатаңдата отырып, энергияны үнемдеудің қатаң стандарттары мен оған қойылатын талаптарды қабылдады, бұл туралы № 322 бұйрықта көрсетілген.</w:t>
      </w:r>
    </w:p>
    <w:bookmarkEnd w:id="71"/>
    <w:bookmarkStart w:name="z95" w:id="72"/>
    <w:p>
      <w:pPr>
        <w:spacing w:after="0"/>
        <w:ind w:left="0"/>
        <w:jc w:val="both"/>
      </w:pPr>
      <w:r>
        <w:rPr>
          <w:rFonts w:ascii="Times New Roman"/>
          <w:b w:val="false"/>
          <w:i w:val="false"/>
          <w:color w:val="000000"/>
          <w:sz w:val="28"/>
        </w:rPr>
        <w:t>
      5. Шығарындыларға арналған квоталармен сауда жүйесі ұлттық деңгейде айқындалатын үлестің (ҰДАҮ) орындалуына ықпал етуі үшін Қарыз алушы: (а) ҰДАҮ нысаналы көрсеткішіне сәйкес келетін 2026-2030 жылдарға арналған шығарындылардың шекті мәндерінің жиынтығын жариялады, бұл туралы Үкіметтің № 1209 қаулысында көрсетілген; және (б) шығарындылардың өлшенуін және есептілікті тексеру процесін күшейту үшін нормативтік актілерді жаңартты, бұл туралы № 49 бұйрықта көрсетілген.</w:t>
      </w:r>
    </w:p>
    <w:bookmarkEnd w:id="72"/>
    <w:bookmarkStart w:name="z96" w:id="73"/>
    <w:p>
      <w:pPr>
        <w:spacing w:after="0"/>
        <w:ind w:left="0"/>
        <w:jc w:val="both"/>
      </w:pPr>
      <w:r>
        <w:rPr>
          <w:rFonts w:ascii="Times New Roman"/>
          <w:b w:val="false"/>
          <w:i w:val="false"/>
          <w:color w:val="000000"/>
          <w:sz w:val="28"/>
        </w:rPr>
        <w:t>
      6. Су үнемдеуді жақсарту және климаттың өзгеруіне бейімделуді қолдау үшін Қарыз алушы нормативтік рұқсаттар негізінде су ресурстарын басқаруды жүзеге асыруға мүмкіндік беретін Су кодексы қолданысқа енгізді, бұл туралы Су кодексінде көрсетілген.</w:t>
      </w:r>
    </w:p>
    <w:bookmarkEnd w:id="73"/>
    <w:bookmarkStart w:name="z97" w:id="74"/>
    <w:p>
      <w:pPr>
        <w:spacing w:after="0"/>
        <w:ind w:left="0"/>
        <w:jc w:val="left"/>
      </w:pPr>
      <w:r>
        <w:rPr>
          <w:rFonts w:ascii="Times New Roman"/>
          <w:b/>
          <w:i w:val="false"/>
          <w:color w:val="000000"/>
        </w:rPr>
        <w:t xml:space="preserve"> 2-ҚОСЫМША</w:t>
      </w:r>
    </w:p>
    <w:bookmarkEnd w:id="74"/>
    <w:bookmarkStart w:name="z98" w:id="75"/>
    <w:p>
      <w:pPr>
        <w:spacing w:after="0"/>
        <w:ind w:left="0"/>
        <w:jc w:val="left"/>
      </w:pPr>
      <w:r>
        <w:rPr>
          <w:rFonts w:ascii="Times New Roman"/>
          <w:b/>
          <w:i w:val="false"/>
          <w:color w:val="000000"/>
        </w:rPr>
        <w:t xml:space="preserve"> Бағдарламаны атқару</w:t>
      </w:r>
    </w:p>
    <w:bookmarkEnd w:id="75"/>
    <w:bookmarkStart w:name="z99" w:id="7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I </w:t>
      </w:r>
      <w:r>
        <w:rPr>
          <w:rFonts w:ascii="Times New Roman"/>
          <w:b/>
          <w:i w:val="false"/>
          <w:color w:val="000000"/>
          <w:sz w:val="28"/>
        </w:rPr>
        <w:t>бөлім</w:t>
      </w:r>
      <w:r>
        <w:rPr>
          <w:rFonts w:ascii="Times New Roman"/>
          <w:b/>
          <w:i w:val="false"/>
          <w:color w:val="000000"/>
          <w:sz w:val="28"/>
        </w:rPr>
        <w:t xml:space="preserve">. </w:t>
      </w:r>
      <w:r>
        <w:rPr>
          <w:rFonts w:ascii="Times New Roman"/>
          <w:b/>
          <w:i w:val="false"/>
          <w:color w:val="000000"/>
          <w:sz w:val="28"/>
        </w:rPr>
        <w:t>Іске</w:t>
      </w:r>
      <w:r>
        <w:rPr>
          <w:rFonts w:ascii="Times New Roman"/>
          <w:b w:val="false"/>
          <w:i w:val="false"/>
          <w:color w:val="000000"/>
          <w:sz w:val="28"/>
        </w:rPr>
        <w:t xml:space="preserve"> </w:t>
      </w:r>
      <w:r>
        <w:rPr>
          <w:rFonts w:ascii="Times New Roman"/>
          <w:b/>
          <w:i w:val="false"/>
          <w:color w:val="000000"/>
          <w:sz w:val="28"/>
        </w:rPr>
        <w:t>асыру</w:t>
      </w:r>
      <w:r>
        <w:rPr>
          <w:rFonts w:ascii="Times New Roman"/>
          <w:b w:val="false"/>
          <w:i w:val="false"/>
          <w:color w:val="000000"/>
          <w:sz w:val="28"/>
        </w:rPr>
        <w:t xml:space="preserve"> </w:t>
      </w:r>
      <w:r>
        <w:rPr>
          <w:rFonts w:ascii="Times New Roman"/>
          <w:b/>
          <w:i w:val="false"/>
          <w:color w:val="000000"/>
          <w:sz w:val="28"/>
        </w:rPr>
        <w:t>тетіктері</w:t>
      </w:r>
    </w:p>
    <w:bookmarkEnd w:id="76"/>
    <w:bookmarkStart w:name="z100" w:id="7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A. </w:t>
      </w:r>
      <w:r>
        <w:rPr>
          <w:rFonts w:ascii="Times New Roman"/>
          <w:b/>
          <w:i w:val="false"/>
          <w:color w:val="000000"/>
          <w:sz w:val="28"/>
        </w:rPr>
        <w:t>Институционалдық</w:t>
      </w:r>
      <w:r>
        <w:rPr>
          <w:rFonts w:ascii="Times New Roman"/>
          <w:b w:val="false"/>
          <w:i w:val="false"/>
          <w:color w:val="000000"/>
          <w:sz w:val="28"/>
        </w:rPr>
        <w:t xml:space="preserve"> </w:t>
      </w:r>
      <w:r>
        <w:rPr>
          <w:rFonts w:ascii="Times New Roman"/>
          <w:b/>
          <w:i w:val="false"/>
          <w:color w:val="000000"/>
          <w:sz w:val="28"/>
        </w:rPr>
        <w:t>тетіктер</w:t>
      </w:r>
    </w:p>
    <w:bookmarkEnd w:id="77"/>
    <w:bookmarkStart w:name="z101" w:id="78"/>
    <w:p>
      <w:pPr>
        <w:spacing w:after="0"/>
        <w:ind w:left="0"/>
        <w:jc w:val="both"/>
      </w:pPr>
      <w:r>
        <w:rPr>
          <w:rFonts w:ascii="Times New Roman"/>
          <w:b w:val="false"/>
          <w:i w:val="false"/>
          <w:color w:val="000000"/>
          <w:sz w:val="28"/>
        </w:rPr>
        <w:t>
      1. Қарыз алушы Бағдарламаны іске асыру жөніндегі агенттік арқылы мониторинг пен есептілікті қоса алғанда, Бағдарламаны жүзеге асыруға жауапты болады және Бағдарламаны іске асыру жөніндегі агенттіктердің Бағдарламаны тиісінше және уақтылы орындауын қамтамасыз етеді.</w:t>
      </w:r>
    </w:p>
    <w:bookmarkEnd w:id="78"/>
    <w:bookmarkStart w:name="z102" w:id="7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B. </w:t>
      </w:r>
      <w:r>
        <w:rPr>
          <w:rFonts w:ascii="Times New Roman"/>
          <w:b/>
          <w:i w:val="false"/>
          <w:color w:val="000000"/>
          <w:sz w:val="28"/>
        </w:rPr>
        <w:t>Саяси</w:t>
      </w:r>
      <w:r>
        <w:rPr>
          <w:rFonts w:ascii="Times New Roman"/>
          <w:b w:val="false"/>
          <w:i w:val="false"/>
          <w:color w:val="000000"/>
          <w:sz w:val="28"/>
        </w:rPr>
        <w:t xml:space="preserve"> </w:t>
      </w:r>
      <w:r>
        <w:rPr>
          <w:rFonts w:ascii="Times New Roman"/>
          <w:b/>
          <w:i w:val="false"/>
          <w:color w:val="000000"/>
          <w:sz w:val="28"/>
        </w:rPr>
        <w:t>диалог</w:t>
      </w:r>
    </w:p>
    <w:bookmarkEnd w:id="79"/>
    <w:bookmarkStart w:name="z103" w:id="80"/>
    <w:p>
      <w:pPr>
        <w:spacing w:after="0"/>
        <w:ind w:left="0"/>
        <w:jc w:val="both"/>
      </w:pPr>
      <w:r>
        <w:rPr>
          <w:rFonts w:ascii="Times New Roman"/>
          <w:b w:val="false"/>
          <w:i w:val="false"/>
          <w:color w:val="000000"/>
          <w:sz w:val="28"/>
        </w:rPr>
        <w:t>
      1. Қарыз алушы Бағдарламаны атқару жөніндегі агенттік және Бағдарламаны іске асыру жөніндегі агенттіктер арқылы осы Қарыз туралы келісімге 1-қосымшада көрсетілгендей, Бағдарлама шеңберінде қабылданған барлық саяси іс-қимылдың қолданылуы жалғасуын қамтамасыз етуге тиіс.</w:t>
      </w:r>
    </w:p>
    <w:bookmarkEnd w:id="80"/>
    <w:bookmarkStart w:name="z104" w:id="81"/>
    <w:p>
      <w:pPr>
        <w:spacing w:after="0"/>
        <w:ind w:left="0"/>
        <w:jc w:val="both"/>
      </w:pPr>
      <w:r>
        <w:rPr>
          <w:rFonts w:ascii="Times New Roman"/>
          <w:b w:val="false"/>
          <w:i w:val="false"/>
          <w:color w:val="000000"/>
          <w:sz w:val="28"/>
        </w:rPr>
        <w:t>
      2. Қарыз алушы Бағдарлама атқару жөніндегі агенттік және Бағдарламаны іске асыру жөніндегі агенттіктер арқылы Банкке Бағдарламаны іске асыруға әсер етуі мүмкін басқа да көпжақты және екіжақты агенттіктермен саяси талқылаулар туралы хабар беруге және Банкке олардан туындайтын іс-қимылдар саясаты жөніндегі барлық ұсынысқа түсіндірме беру мүмкіндігін ұсынуға тиіс. Қарыз алушы Бағдарламаны атқару жөніндегі агенттік және Бағдарлама іске асыру жөніндегі агенттіктер арқылы кез келген осындай ұсынысты әзірлеу және іске асыру аяқталғанға дейін Банктің көзқарасын назарға алады.</w:t>
      </w:r>
    </w:p>
    <w:bookmarkEnd w:id="81"/>
    <w:bookmarkStart w:name="z105" w:id="8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C. </w:t>
      </w:r>
      <w:r>
        <w:rPr>
          <w:rFonts w:ascii="Times New Roman"/>
          <w:b/>
          <w:i w:val="false"/>
          <w:color w:val="000000"/>
          <w:sz w:val="28"/>
        </w:rPr>
        <w:t>Тыйым</w:t>
      </w:r>
      <w:r>
        <w:rPr>
          <w:rFonts w:ascii="Times New Roman"/>
          <w:b w:val="false"/>
          <w:i w:val="false"/>
          <w:color w:val="000000"/>
          <w:sz w:val="28"/>
        </w:rPr>
        <w:t xml:space="preserve"> </w:t>
      </w:r>
      <w:r>
        <w:rPr>
          <w:rFonts w:ascii="Times New Roman"/>
          <w:b/>
          <w:i w:val="false"/>
          <w:color w:val="000000"/>
          <w:sz w:val="28"/>
        </w:rPr>
        <w:t>салын</w:t>
      </w:r>
      <w:r>
        <w:rPr>
          <w:rFonts w:ascii="Times New Roman"/>
          <w:b/>
          <w:i w:val="false"/>
          <w:color w:val="000000"/>
          <w:sz w:val="28"/>
        </w:rPr>
        <w:t>ғ</w:t>
      </w:r>
      <w:r>
        <w:rPr>
          <w:rFonts w:ascii="Times New Roman"/>
          <w:b/>
          <w:i w:val="false"/>
          <w:color w:val="000000"/>
          <w:sz w:val="28"/>
        </w:rPr>
        <w:t xml:space="preserve">ан </w:t>
      </w:r>
      <w:r>
        <w:rPr>
          <w:rFonts w:ascii="Times New Roman"/>
          <w:b/>
          <w:i w:val="false"/>
          <w:color w:val="000000"/>
          <w:sz w:val="28"/>
        </w:rPr>
        <w:t>практикалар</w:t>
      </w:r>
    </w:p>
    <w:bookmarkEnd w:id="82"/>
    <w:bookmarkStart w:name="z106" w:id="83"/>
    <w:p>
      <w:pPr>
        <w:spacing w:after="0"/>
        <w:ind w:left="0"/>
        <w:jc w:val="both"/>
      </w:pPr>
      <w:r>
        <w:rPr>
          <w:rFonts w:ascii="Times New Roman"/>
          <w:b w:val="false"/>
          <w:i w:val="false"/>
          <w:color w:val="000000"/>
          <w:sz w:val="28"/>
        </w:rPr>
        <w:t>
      Қарыз алушы, Бағдарламаны атқару жөніндегі агенттік және Бағдарламаны іске асыру жөніндегі агенттіктердің әрқайсысы: (а) тыйым салынған практикаларға қатысты АИИБ саясатын сақтауға тиіс және АИИБ тікелей немесе өз агенттері арқылы Бағдарламамен байланысты кез келген болжамды тыйым салынған әрекеттерді тергеп-тексеру құқығын өзіне қалдырады; және (б) кез келген осындай тергеп-тексеруге жәрдемдесетін және осындай тергеп-тексерудің қанағаттанарлықтай аяқталуы үшін барлық қажетті көмекті көрсететін болады.</w:t>
      </w:r>
    </w:p>
    <w:bookmarkEnd w:id="83"/>
    <w:bookmarkStart w:name="z107" w:id="84"/>
    <w:p>
      <w:pPr>
        <w:spacing w:after="0"/>
        <w:ind w:left="0"/>
        <w:jc w:val="left"/>
      </w:pPr>
      <w:r>
        <w:rPr>
          <w:rFonts w:ascii="Times New Roman"/>
          <w:b/>
          <w:i w:val="false"/>
          <w:color w:val="000000"/>
        </w:rPr>
        <w:t xml:space="preserve"> II бөлім. Мониторингтеу бойынша есептілік және Бағдарламаны бағалау</w:t>
      </w:r>
    </w:p>
    <w:bookmarkEnd w:id="84"/>
    <w:bookmarkStart w:name="z108" w:id="85"/>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А. </w:t>
      </w:r>
      <w:r>
        <w:rPr>
          <w:rFonts w:ascii="Times New Roman"/>
          <w:b/>
          <w:i w:val="false"/>
          <w:color w:val="000000"/>
          <w:sz w:val="28"/>
        </w:rPr>
        <w:t>Бағдарлама</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val="false"/>
          <w:i w:val="false"/>
          <w:color w:val="000000"/>
          <w:sz w:val="28"/>
        </w:rPr>
        <w:t xml:space="preserve"> </w:t>
      </w:r>
      <w:r>
        <w:rPr>
          <w:rFonts w:ascii="Times New Roman"/>
          <w:b/>
          <w:i w:val="false"/>
          <w:color w:val="000000"/>
          <w:sz w:val="28"/>
        </w:rPr>
        <w:t>есептер</w:t>
      </w:r>
    </w:p>
    <w:bookmarkEnd w:id="85"/>
    <w:bookmarkStart w:name="z109" w:id="86"/>
    <w:p>
      <w:pPr>
        <w:spacing w:after="0"/>
        <w:ind w:left="0"/>
        <w:jc w:val="both"/>
      </w:pPr>
      <w:r>
        <w:rPr>
          <w:rFonts w:ascii="Times New Roman"/>
          <w:b w:val="false"/>
          <w:i w:val="false"/>
          <w:color w:val="000000"/>
          <w:sz w:val="28"/>
        </w:rPr>
        <w:t>
      1. Қарыз алушы Бағдарламаның іске асырылу барысын мониторингтеуді және бағалауды жүзеге асырады және Бағдарлама бойынша есептерді Жалпы шарттардың 5.03(a) бөлімінің ережелеріне сәйкес және Банк үшін қолайлы нәтижелер көрсеткіштері негізінде дайындайды.</w:t>
      </w:r>
    </w:p>
    <w:bookmarkEnd w:id="86"/>
    <w:bookmarkStart w:name="z110" w:id="87"/>
    <w:p>
      <w:pPr>
        <w:spacing w:after="0"/>
        <w:ind w:left="0"/>
        <w:jc w:val="both"/>
      </w:pPr>
      <w:r>
        <w:rPr>
          <w:rFonts w:ascii="Times New Roman"/>
          <w:b w:val="false"/>
          <w:i w:val="false"/>
          <w:color w:val="000000"/>
          <w:sz w:val="28"/>
        </w:rPr>
        <w:t>
      2. Жалпы шарттардың 5.03(b) бөліміне сәйкес аяқталғаны туралы есеп Банкке жабылған күннен кейін он екі айдан кешіктірілмей ұсынылуға тиіс. Аяқталғаны туралы есепте Бағдарламаның іске асырылу мәртебесі және оның күтілетін нәтижелеріне қол жеткізу Банк негізді түрде сұрата алатын көлемде және егжей-тегжеймен бағалануға тиіс.</w:t>
      </w:r>
    </w:p>
    <w:bookmarkEnd w:id="87"/>
    <w:bookmarkStart w:name="z111" w:id="88"/>
    <w:p>
      <w:pPr>
        <w:spacing w:after="0"/>
        <w:ind w:left="0"/>
        <w:jc w:val="left"/>
      </w:pPr>
      <w:r>
        <w:rPr>
          <w:rFonts w:ascii="Times New Roman"/>
          <w:b/>
          <w:i w:val="false"/>
          <w:color w:val="000000"/>
        </w:rPr>
        <w:t xml:space="preserve"> III бөлім. Қарыз қаражатын алу</w:t>
      </w:r>
    </w:p>
    <w:bookmarkEnd w:id="88"/>
    <w:bookmarkStart w:name="z112" w:id="89"/>
    <w:p>
      <w:pPr>
        <w:spacing w:after="0"/>
        <w:ind w:left="0"/>
        <w:jc w:val="both"/>
      </w:pPr>
      <w:r>
        <w:rPr>
          <w:rFonts w:ascii="Times New Roman"/>
          <w:b w:val="false"/>
          <w:i w:val="false"/>
          <w:color w:val="000000"/>
          <w:sz w:val="28"/>
        </w:rPr>
        <w:t>
      A. Жалпы ережелер</w:t>
      </w:r>
    </w:p>
    <w:bookmarkEnd w:id="89"/>
    <w:bookmarkStart w:name="z113" w:id="90"/>
    <w:p>
      <w:pPr>
        <w:spacing w:after="0"/>
        <w:ind w:left="0"/>
        <w:jc w:val="both"/>
      </w:pPr>
      <w:r>
        <w:rPr>
          <w:rFonts w:ascii="Times New Roman"/>
          <w:b w:val="false"/>
          <w:i w:val="false"/>
          <w:color w:val="000000"/>
          <w:sz w:val="28"/>
        </w:rPr>
        <w:t>
      1. Қарыз алушы осы бөлімнің және Банк Қарыз алушыға хабарламада көрсететін қосымша нұсқаулықтардың ережелеріне сәйкес Қарыз қаражатын ала алады.</w:t>
      </w:r>
    </w:p>
    <w:bookmarkEnd w:id="90"/>
    <w:bookmarkStart w:name="z114" w:id="91"/>
    <w:p>
      <w:pPr>
        <w:spacing w:after="0"/>
        <w:ind w:left="0"/>
        <w:jc w:val="both"/>
      </w:pPr>
      <w:r>
        <w:rPr>
          <w:rFonts w:ascii="Times New Roman"/>
          <w:b w:val="false"/>
          <w:i w:val="false"/>
          <w:color w:val="000000"/>
          <w:sz w:val="28"/>
        </w:rPr>
        <w:t>
      2. Қарыз сомаларын бөлу. Қарыз Қарыз алушы Қарыз шотынан қаражат ала алатын біржолғы транш түрінде бөлінеді.</w:t>
      </w:r>
    </w:p>
    <w:bookmarkEnd w:id="91"/>
    <w:bookmarkStart w:name="z115" w:id="92"/>
    <w:p>
      <w:pPr>
        <w:spacing w:after="0"/>
        <w:ind w:left="0"/>
        <w:jc w:val="both"/>
      </w:pPr>
      <w:r>
        <w:rPr>
          <w:rFonts w:ascii="Times New Roman"/>
          <w:b w:val="false"/>
          <w:i w:val="false"/>
          <w:color w:val="000000"/>
          <w:sz w:val="28"/>
        </w:rPr>
        <w:t>
      Осы мақсатқа Қарыз сомаларының бөлінуі төменде келтірілген кестеде ұсы</w:t>
      </w:r>
      <w:r>
        <w:rPr>
          <w:rFonts w:ascii="Times New Roman"/>
          <w:b w:val="false"/>
          <w:i w:val="false"/>
          <w:color w:val="000000"/>
          <w:sz w:val="28"/>
          <w:u w:val="single"/>
        </w:rPr>
        <w:t>нылды</w:t>
      </w:r>
      <w:r>
        <w:rPr>
          <w:rFonts w:ascii="Times New Roman"/>
          <w:b w:val="false"/>
          <w:i w:val="false"/>
          <w:color w:val="000000"/>
          <w:sz w:val="28"/>
          <w:u w:val="single"/>
        </w:rPr>
        <w:t>:</w:t>
      </w:r>
    </w:p>
    <w:bookmarkEnd w:id="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Қарыздың сомасы (йенмен көрсетілген)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Біржолғы транш</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62 364 000 000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СОМА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62 364 000 000</w:t>
            </w:r>
          </w:p>
        </w:tc>
      </w:tr>
    </w:tbl>
    <w:bookmarkStart w:name="z116" w:id="93"/>
    <w:p>
      <w:pPr>
        <w:spacing w:after="0"/>
        <w:ind w:left="0"/>
        <w:jc w:val="both"/>
      </w:pPr>
      <w:r>
        <w:rPr>
          <w:rFonts w:ascii="Times New Roman"/>
          <w:b w:val="false"/>
          <w:i w:val="false"/>
          <w:color w:val="000000"/>
          <w:sz w:val="28"/>
        </w:rPr>
        <w:t>
      B. Алуға траншты беру шарттары; Алу кезеңі</w:t>
      </w:r>
    </w:p>
    <w:bookmarkEnd w:id="93"/>
    <w:bookmarkStart w:name="z117" w:id="94"/>
    <w:p>
      <w:pPr>
        <w:spacing w:after="0"/>
        <w:ind w:left="0"/>
        <w:jc w:val="both"/>
      </w:pPr>
      <w:r>
        <w:rPr>
          <w:rFonts w:ascii="Times New Roman"/>
          <w:b w:val="false"/>
          <w:i w:val="false"/>
          <w:color w:val="000000"/>
          <w:sz w:val="28"/>
        </w:rPr>
        <w:t>
      1. Бір траншпен қаражатты алу:</w:t>
      </w:r>
    </w:p>
    <w:bookmarkEnd w:id="94"/>
    <w:bookmarkStart w:name="z118" w:id="95"/>
    <w:p>
      <w:pPr>
        <w:spacing w:after="0"/>
        <w:ind w:left="0"/>
        <w:jc w:val="both"/>
      </w:pPr>
      <w:r>
        <w:rPr>
          <w:rFonts w:ascii="Times New Roman"/>
          <w:b w:val="false"/>
          <w:i w:val="false"/>
          <w:color w:val="000000"/>
          <w:sz w:val="28"/>
        </w:rPr>
        <w:t>
      a) Банк біржолғы комиссияның толық төлемін алғанға дейін;</w:t>
      </w:r>
    </w:p>
    <w:bookmarkEnd w:id="95"/>
    <w:bookmarkStart w:name="z119" w:id="96"/>
    <w:p>
      <w:pPr>
        <w:spacing w:after="0"/>
        <w:ind w:left="0"/>
        <w:jc w:val="both"/>
      </w:pPr>
      <w:r>
        <w:rPr>
          <w:rFonts w:ascii="Times New Roman"/>
          <w:b w:val="false"/>
          <w:i w:val="false"/>
          <w:color w:val="000000"/>
          <w:sz w:val="28"/>
        </w:rPr>
        <w:t>
      b) Толықтырудың III 2(b) бөлімінде көрсетілген шарт орындалғанға дейін кез келген сомаға;</w:t>
      </w:r>
    </w:p>
    <w:bookmarkEnd w:id="96"/>
    <w:bookmarkStart w:name="z120" w:id="97"/>
    <w:p>
      <w:pPr>
        <w:spacing w:after="0"/>
        <w:ind w:left="0"/>
        <w:jc w:val="both"/>
      </w:pPr>
      <w:r>
        <w:rPr>
          <w:rFonts w:ascii="Times New Roman"/>
          <w:b w:val="false"/>
          <w:i w:val="false"/>
          <w:color w:val="000000"/>
          <w:sz w:val="28"/>
        </w:rPr>
        <w:t>
      c) егер Қарыз алушы Банкті қанағаттандыруға орай қарыз қаражатын босату бойынша Алдын ала шараларды орындамаса және осы Алдын ала шаралардың қолданылуы жалғаса берсе және</w:t>
      </w:r>
    </w:p>
    <w:bookmarkEnd w:id="97"/>
    <w:bookmarkStart w:name="z121" w:id="98"/>
    <w:p>
      <w:pPr>
        <w:spacing w:after="0"/>
        <w:ind w:left="0"/>
        <w:jc w:val="both"/>
      </w:pPr>
      <w:r>
        <w:rPr>
          <w:rFonts w:ascii="Times New Roman"/>
          <w:b w:val="false"/>
          <w:i w:val="false"/>
          <w:color w:val="000000"/>
          <w:sz w:val="28"/>
        </w:rPr>
        <w:t>
      d) егер Банк Қарыз алушының макроэкономикалық саясатының барабарлығына қанағаттанбаса, жүргізілмейді.</w:t>
      </w:r>
    </w:p>
    <w:bookmarkEnd w:id="98"/>
    <w:bookmarkStart w:name="z122" w:id="99"/>
    <w:p>
      <w:pPr>
        <w:spacing w:after="0"/>
        <w:ind w:left="0"/>
        <w:jc w:val="both"/>
      </w:pPr>
      <w:r>
        <w:rPr>
          <w:rFonts w:ascii="Times New Roman"/>
          <w:b w:val="false"/>
          <w:i w:val="false"/>
          <w:color w:val="000000"/>
          <w:sz w:val="28"/>
        </w:rPr>
        <w:t>
      2. Банкпен өзгеше келісілген жағдайларды қоспағанда:</w:t>
      </w:r>
    </w:p>
    <w:bookmarkEnd w:id="99"/>
    <w:bookmarkStart w:name="z123" w:id="100"/>
    <w:p>
      <w:pPr>
        <w:spacing w:after="0"/>
        <w:ind w:left="0"/>
        <w:jc w:val="both"/>
      </w:pPr>
      <w:r>
        <w:rPr>
          <w:rFonts w:ascii="Times New Roman"/>
          <w:b w:val="false"/>
          <w:i w:val="false"/>
          <w:color w:val="000000"/>
          <w:sz w:val="28"/>
        </w:rPr>
        <w:t>
      (a) Қарыз шотынан алынған барлық қаражатты Банк Қарыз алушы белгілеген және Банк үшін қолайлы депозиттік шотқа аударуға тиіс;</w:t>
      </w:r>
    </w:p>
    <w:bookmarkEnd w:id="100"/>
    <w:bookmarkStart w:name="z124" w:id="101"/>
    <w:p>
      <w:pPr>
        <w:spacing w:after="0"/>
        <w:ind w:left="0"/>
        <w:jc w:val="both"/>
      </w:pPr>
      <w:r>
        <w:rPr>
          <w:rFonts w:ascii="Times New Roman"/>
          <w:b w:val="false"/>
          <w:i w:val="false"/>
          <w:color w:val="000000"/>
          <w:sz w:val="28"/>
        </w:rPr>
        <w:t>
      (b) Қарыз алушы Қарыз сомасы депозиттік шотқа әрбір енгізілген кезде балама сома Қарыз алушының бюджеттік басқару жүйесінде Банк үшін қолайлы тәсілмен есепке алынуын қамтамасыз етуге тиіс.</w:t>
      </w:r>
    </w:p>
    <w:bookmarkEnd w:id="101"/>
    <w:bookmarkStart w:name="z125" w:id="102"/>
    <w:p>
      <w:pPr>
        <w:spacing w:after="0"/>
        <w:ind w:left="0"/>
        <w:jc w:val="both"/>
      </w:pPr>
      <w:r>
        <w:rPr>
          <w:rFonts w:ascii="Times New Roman"/>
          <w:b w:val="false"/>
          <w:i w:val="false"/>
          <w:color w:val="000000"/>
          <w:sz w:val="28"/>
        </w:rPr>
        <w:t>
      (c) Қарыз алушы Қарыз қаражаты Қарыз шотынан алынғаннан кейін 45 (қырық бес) күн ішінде Банкке мыналар туралы есепті ұсынуға міндетті: (а) депозиттік шотқа есепке жазылған нақты сома; (b) Қарыз алушының валютасындағы Қарыз қаражатының баламасы есепке жазылатын шоттың деректемелері; (с) Қарыз алушының бюджетін басқару жүйелерінде баламалы соманың есепке алынғанын растау; және (d) депозиттік шот бойынша түсімдер мен шығыстар туралы есеп.</w:t>
      </w:r>
    </w:p>
    <w:bookmarkEnd w:id="102"/>
    <w:bookmarkStart w:name="z126" w:id="103"/>
    <w:p>
      <w:pPr>
        <w:spacing w:after="0"/>
        <w:ind w:left="0"/>
        <w:jc w:val="both"/>
      </w:pPr>
      <w:r>
        <w:rPr>
          <w:rFonts w:ascii="Times New Roman"/>
          <w:b w:val="false"/>
          <w:i w:val="false"/>
          <w:color w:val="000000"/>
          <w:sz w:val="28"/>
        </w:rPr>
        <w:t>
      3. Кез келген Алып тасталған шығыстарды қаржыландыру үшін Қарыздың ешқандай қаражатын алуға болмайды.</w:t>
      </w:r>
    </w:p>
    <w:bookmarkEnd w:id="103"/>
    <w:bookmarkStart w:name="z127" w:id="104"/>
    <w:p>
      <w:pPr>
        <w:spacing w:after="0"/>
        <w:ind w:left="0"/>
        <w:jc w:val="both"/>
      </w:pPr>
      <w:r>
        <w:rPr>
          <w:rFonts w:ascii="Times New Roman"/>
          <w:b w:val="false"/>
          <w:i w:val="false"/>
          <w:color w:val="000000"/>
          <w:sz w:val="28"/>
        </w:rPr>
        <w:t>
      4. Жабылу күні - 2027 жылғы 31 тамыз.</w:t>
      </w:r>
    </w:p>
    <w:bookmarkEnd w:id="104"/>
    <w:bookmarkStart w:name="z128" w:id="105"/>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C. </w:t>
      </w:r>
      <w:r>
        <w:rPr>
          <w:rFonts w:ascii="Times New Roman"/>
          <w:b/>
          <w:i w:val="false"/>
          <w:color w:val="000000"/>
          <w:sz w:val="28"/>
        </w:rPr>
        <w:t>Қаржылық</w:t>
      </w:r>
      <w:r>
        <w:rPr>
          <w:rFonts w:ascii="Times New Roman"/>
          <w:b w:val="false"/>
          <w:i w:val="false"/>
          <w:color w:val="000000"/>
          <w:sz w:val="28"/>
        </w:rPr>
        <w:t xml:space="preserve"> </w:t>
      </w:r>
      <w:r>
        <w:rPr>
          <w:rFonts w:ascii="Times New Roman"/>
          <w:b/>
          <w:i w:val="false"/>
          <w:color w:val="000000"/>
          <w:sz w:val="28"/>
        </w:rPr>
        <w:t>есептілік</w:t>
      </w:r>
      <w:r>
        <w:rPr>
          <w:rFonts w:ascii="Times New Roman"/>
          <w:b/>
          <w:i w:val="false"/>
          <w:color w:val="000000"/>
          <w:sz w:val="28"/>
        </w:rPr>
        <w:t xml:space="preserve">. </w:t>
      </w:r>
      <w:r>
        <w:rPr>
          <w:rFonts w:ascii="Times New Roman"/>
          <w:b/>
          <w:i w:val="false"/>
          <w:color w:val="000000"/>
          <w:sz w:val="28"/>
        </w:rPr>
        <w:t>Аудиттер</w:t>
      </w:r>
    </w:p>
    <w:bookmarkEnd w:id="105"/>
    <w:bookmarkStart w:name="z129" w:id="106"/>
    <w:p>
      <w:pPr>
        <w:spacing w:after="0"/>
        <w:ind w:left="0"/>
        <w:jc w:val="both"/>
      </w:pPr>
      <w:r>
        <w:rPr>
          <w:rFonts w:ascii="Times New Roman"/>
          <w:b w:val="false"/>
          <w:i w:val="false"/>
          <w:color w:val="000000"/>
          <w:sz w:val="28"/>
        </w:rPr>
        <w:t>
      1. Қарыз алушы Банк үшін қолайлы дәйектілікпен қолданылатын бухгалтерлік есеп стандарттарына сәйкес және Депозиттік шот бойынша есептілік пен құжаттаманы көрсету үшін тиісті тәртіппен депозиттік шот бойынша жекелеген есептілік пен құжаттаманы жүргізуге немесе олардың жүргізілуін қамтамасыз етуге міндетті.</w:t>
      </w:r>
    </w:p>
    <w:bookmarkEnd w:id="106"/>
    <w:bookmarkStart w:name="z130" w:id="107"/>
    <w:p>
      <w:pPr>
        <w:spacing w:after="0"/>
        <w:ind w:left="0"/>
        <w:jc w:val="both"/>
      </w:pPr>
      <w:r>
        <w:rPr>
          <w:rFonts w:ascii="Times New Roman"/>
          <w:b w:val="false"/>
          <w:i w:val="false"/>
          <w:color w:val="000000"/>
          <w:sz w:val="28"/>
        </w:rPr>
        <w:t>
      2. Қарыз алушы Банктің сүрау салуы бойынша Банк үшін қолайлы дәйектілікпен қолданылатын аудит стандарттарына сәйкес біліктілігі, тәжірибесі және жүргізу ортасы Банк үшін қолайлы тәуелсіз аудиторлармен қаржылық есептілік аудитін жүргізуге тиіс. Қарыз алушы қаржылық есептілік және аудиторлардың қорытындысы дайындалғаннан кейін дереу, бірақ кез келген жағдайда Банк сұрау салған кезден бастап алты (6) айдан кешіктірмей, оларды Банкке ағылшын тілінде ұсынуға тиіс.</w:t>
      </w:r>
    </w:p>
    <w:bookmarkEnd w:id="1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2-қосымшаға 1-толықтыру</w:t>
            </w:r>
          </w:p>
        </w:tc>
      </w:tr>
    </w:tbl>
    <w:bookmarkStart w:name="z132" w:id="108"/>
    <w:p>
      <w:pPr>
        <w:spacing w:after="0"/>
        <w:ind w:left="0"/>
        <w:jc w:val="left"/>
      </w:pPr>
      <w:r>
        <w:rPr>
          <w:rFonts w:ascii="Times New Roman"/>
          <w:b/>
          <w:i w:val="false"/>
          <w:color w:val="000000"/>
        </w:rPr>
        <w:t xml:space="preserve"> Ерекшеліктер тізімі</w:t>
      </w:r>
    </w:p>
    <w:bookmarkEnd w:id="108"/>
    <w:bookmarkStart w:name="z133" w:id="109"/>
    <w:p>
      <w:pPr>
        <w:spacing w:after="0"/>
        <w:ind w:left="0"/>
        <w:jc w:val="both"/>
      </w:pPr>
      <w:r>
        <w:rPr>
          <w:rFonts w:ascii="Times New Roman"/>
          <w:b w:val="false"/>
          <w:i w:val="false"/>
          <w:color w:val="000000"/>
          <w:sz w:val="28"/>
        </w:rPr>
        <w:t>
      Қарыз қаражатын алу:</w:t>
      </w:r>
    </w:p>
    <w:bookmarkEnd w:id="109"/>
    <w:bookmarkStart w:name="z134" w:id="110"/>
    <w:p>
      <w:pPr>
        <w:spacing w:after="0"/>
        <w:ind w:left="0"/>
        <w:jc w:val="both"/>
      </w:pPr>
      <w:r>
        <w:rPr>
          <w:rFonts w:ascii="Times New Roman"/>
          <w:b w:val="false"/>
          <w:i w:val="false"/>
          <w:color w:val="000000"/>
          <w:sz w:val="28"/>
        </w:rPr>
        <w:t>
      (i) Біріккен Ұлттар Ұйымының Халықаралық сауданың стандартты сыныптамасының мынадай топтарына немесе кіші топтарына, 3-басылым (ХССС, 3-басылым), Біріккен Ұлттар Ұйымының статистикалық құжаттарында жарияланған, М сериясы, № 34/3 басылым (1986) (ХССС) немесе АИИБ-ның Қарыз алушыға хабарламасында көрсетілетіндей ХССС-қа одан әрі енгізілетін өзгерістерінде көзделген қандай да бір топқа немесе кіші топқа енгізілген тауарлармен байланысты кез келген шығыстарға қатысты жүргізілмейді:</w:t>
      </w:r>
    </w:p>
    <w:bookmarkEnd w:id="110"/>
    <w:bookmarkStart w:name="z135" w:id="111"/>
    <w:p>
      <w:pPr>
        <w:spacing w:after="0"/>
        <w:ind w:left="0"/>
        <w:jc w:val="both"/>
      </w:pPr>
      <w:r>
        <w:rPr>
          <w:rFonts w:ascii="Times New Roman"/>
          <w:b w:val="false"/>
          <w:i w:val="false"/>
          <w:color w:val="000000"/>
          <w:sz w:val="28"/>
        </w:rPr>
        <w:t xml:space="preserve">
      </w:t>
      </w:r>
      <w:r>
        <w:rPr>
          <w:rFonts w:ascii="Times New Roman"/>
          <w:b/>
          <w:i w:val="false"/>
          <w:color w:val="000000"/>
          <w:sz w:val="28"/>
        </w:rPr>
        <w:t>Кесте</w:t>
      </w:r>
      <w:r>
        <w:rPr>
          <w:rFonts w:ascii="Times New Roman"/>
          <w:b/>
          <w:i w:val="false"/>
          <w:color w:val="000000"/>
          <w:sz w:val="28"/>
        </w:rPr>
        <w:t xml:space="preserve">. </w:t>
      </w:r>
      <w:r>
        <w:rPr>
          <w:rFonts w:ascii="Times New Roman"/>
          <w:b/>
          <w:i w:val="false"/>
          <w:color w:val="000000"/>
          <w:sz w:val="28"/>
        </w:rPr>
        <w:t>Құқыққа</w:t>
      </w:r>
      <w:r>
        <w:rPr>
          <w:rFonts w:ascii="Times New Roman"/>
          <w:b w:val="false"/>
          <w:i w:val="false"/>
          <w:color w:val="000000"/>
          <w:sz w:val="28"/>
        </w:rPr>
        <w:t xml:space="preserve"> </w:t>
      </w:r>
      <w:r>
        <w:rPr>
          <w:rFonts w:ascii="Times New Roman"/>
          <w:b/>
          <w:i w:val="false"/>
          <w:color w:val="000000"/>
          <w:sz w:val="28"/>
        </w:rPr>
        <w:t>сыйымсыз</w:t>
      </w:r>
      <w:r>
        <w:rPr>
          <w:rFonts w:ascii="Times New Roman"/>
          <w:b w:val="false"/>
          <w:i w:val="false"/>
          <w:color w:val="000000"/>
          <w:sz w:val="28"/>
        </w:rPr>
        <w:t xml:space="preserve"> </w:t>
      </w:r>
      <w:r>
        <w:rPr>
          <w:rFonts w:ascii="Times New Roman"/>
          <w:b/>
          <w:i w:val="false"/>
          <w:color w:val="000000"/>
          <w:sz w:val="28"/>
        </w:rPr>
        <w:t>баптар</w:t>
      </w:r>
    </w:p>
    <w:bookmarkEnd w:id="1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 сипаттамасы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Алкогольдік ішімдіктер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Өңделмеген темекі; темекі өндірісінің қалдықтары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Өңделген темекі (темекі алмастырғыштарды қамтитын немесе қамтымайтын)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Радиоактивті және онымен байланысты материалдар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Інжу, өңделмеген және өңделген асыл және жартылай асыл тастар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реакторлар және олардың жинақтауыштары; ядролық реакторлар үшін радиация шығармайтын отын элементтері (картридждер)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Темекі дайындауға немесе өңдеуге арналған жабдық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күміс немесе платина тобының металдарынан жасалған зергерлік бұйымдар (қолсағаттар мен қолсағаттарға арналған корпустарды қоспағанда) және алтын немесе күміс бұйымдар (асыл тастарды қоса алғанда)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Монетарлық емес алтын (алтын кендері мен концентраттарды қоспағанда)</w:t>
            </w:r>
          </w:p>
        </w:tc>
      </w:tr>
    </w:tbl>
    <w:bookmarkStart w:name="z136" w:id="112"/>
    <w:p>
      <w:pPr>
        <w:spacing w:after="0"/>
        <w:ind w:left="0"/>
        <w:jc w:val="both"/>
      </w:pPr>
      <w:r>
        <w:rPr>
          <w:rFonts w:ascii="Times New Roman"/>
          <w:b w:val="false"/>
          <w:i w:val="false"/>
          <w:color w:val="000000"/>
          <w:sz w:val="28"/>
        </w:rPr>
        <w:t>
      Дереккөз: Біріккен Ұлттар Ұйымы</w:t>
      </w:r>
    </w:p>
    <w:bookmarkEnd w:id="112"/>
    <w:bookmarkStart w:name="z137" w:id="113"/>
    <w:p>
      <w:pPr>
        <w:spacing w:after="0"/>
        <w:ind w:left="0"/>
        <w:jc w:val="both"/>
      </w:pPr>
      <w:r>
        <w:rPr>
          <w:rFonts w:ascii="Times New Roman"/>
          <w:b w:val="false"/>
          <w:i w:val="false"/>
          <w:color w:val="000000"/>
          <w:sz w:val="28"/>
        </w:rPr>
        <w:t>
      (ii) Банктің қарызы немесе гранттары шеңберінде қаржыландырылатын кез келген келісімшарттарды қоса алғанда, қаржыландыруға келіскен кез келген ұлттық немесе халықаралық қаржы Ұйымы немесе агенттік қаржыландыратын келісімшарт бойынша жеткізілетін тауарлармен байланысты;</w:t>
      </w:r>
    </w:p>
    <w:bookmarkEnd w:id="113"/>
    <w:bookmarkStart w:name="z138" w:id="114"/>
    <w:p>
      <w:pPr>
        <w:spacing w:after="0"/>
        <w:ind w:left="0"/>
        <w:jc w:val="both"/>
      </w:pPr>
      <w:r>
        <w:rPr>
          <w:rFonts w:ascii="Times New Roman"/>
          <w:b w:val="false"/>
          <w:i w:val="false"/>
          <w:color w:val="000000"/>
          <w:sz w:val="28"/>
        </w:rPr>
        <w:t>
      (iii) әскери немесе жартылай әскери мақсаттарға арналған тауарлармен немесе сән-салтанат заттарын сатып алумен байланысты;</w:t>
      </w:r>
    </w:p>
    <w:bookmarkEnd w:id="114"/>
    <w:bookmarkStart w:name="z139" w:id="115"/>
    <w:p>
      <w:pPr>
        <w:spacing w:after="0"/>
        <w:ind w:left="0"/>
        <w:jc w:val="both"/>
      </w:pPr>
      <w:r>
        <w:rPr>
          <w:rFonts w:ascii="Times New Roman"/>
          <w:b w:val="false"/>
          <w:i w:val="false"/>
          <w:color w:val="000000"/>
          <w:sz w:val="28"/>
        </w:rPr>
        <w:t>
      (iv) есірткімен байланысты;</w:t>
      </w:r>
    </w:p>
    <w:bookmarkEnd w:id="115"/>
    <w:bookmarkStart w:name="z140" w:id="116"/>
    <w:p>
      <w:pPr>
        <w:spacing w:after="0"/>
        <w:ind w:left="0"/>
        <w:jc w:val="both"/>
      </w:pPr>
      <w:r>
        <w:rPr>
          <w:rFonts w:ascii="Times New Roman"/>
          <w:b w:val="false"/>
          <w:i w:val="false"/>
          <w:color w:val="000000"/>
          <w:sz w:val="28"/>
        </w:rPr>
        <w:t>
      (v) өндіру, пайдалану немесе импорты Қарыз алушының заңнамасында немесе Қарыз алушы тарапы болып табылатын халықаралық келісімдерде тыйым салынған экологиялық қауіпті тауарлармен байланысты;</w:t>
      </w:r>
    </w:p>
    <w:bookmarkEnd w:id="116"/>
    <w:bookmarkStart w:name="z141" w:id="117"/>
    <w:p>
      <w:pPr>
        <w:spacing w:after="0"/>
        <w:ind w:left="0"/>
        <w:jc w:val="both"/>
      </w:pPr>
      <w:r>
        <w:rPr>
          <w:rFonts w:ascii="Times New Roman"/>
          <w:b w:val="false"/>
          <w:i w:val="false"/>
          <w:color w:val="000000"/>
          <w:sz w:val="28"/>
        </w:rPr>
        <w:t>
      (vi) Біріккен Ұлттар Ұйымы Жарғысының VII тарауына сәйкес қабылданған Біріккен Ұлттар Ұйымы Қауіпсіздік Кеңесінің шешіміне сәйкес Қарыз алушы тыйым салған төлемдермен байланысты; және</w:t>
      </w:r>
    </w:p>
    <w:bookmarkEnd w:id="117"/>
    <w:bookmarkStart w:name="z142" w:id="118"/>
    <w:p>
      <w:pPr>
        <w:spacing w:after="0"/>
        <w:ind w:left="0"/>
        <w:jc w:val="both"/>
      </w:pPr>
      <w:r>
        <w:rPr>
          <w:rFonts w:ascii="Times New Roman"/>
          <w:b w:val="false"/>
          <w:i w:val="false"/>
          <w:color w:val="000000"/>
          <w:sz w:val="28"/>
        </w:rPr>
        <w:t>
      (vii) оған қатысты Банк Тыйым салынған практикалардың Қарыз алушының немесе Қарыз қаражатын өзге де алушының өкілдері тарапынан орын алды, бұл ретте Қарыз алушы (немесе өзге де осындай алушы) мұндай практикалар туындаған кезде оларды жою үшін Банкті қанағаттандыратын уақтылы және тиісті шаралар қолданбады деп айқындайтын кез келген шығыстарға қатысты жүргізілмейді.</w:t>
      </w:r>
    </w:p>
    <w:bookmarkEnd w:id="118"/>
    <w:bookmarkStart w:name="z143" w:id="119"/>
    <w:p>
      <w:pPr>
        <w:spacing w:after="0"/>
        <w:ind w:left="0"/>
        <w:jc w:val="left"/>
      </w:pPr>
      <w:r>
        <w:rPr>
          <w:rFonts w:ascii="Times New Roman"/>
          <w:b/>
          <w:i w:val="false"/>
          <w:color w:val="000000"/>
        </w:rPr>
        <w:t xml:space="preserve"> 3-ҚОСЫМША</w:t>
      </w:r>
    </w:p>
    <w:bookmarkEnd w:id="119"/>
    <w:bookmarkStart w:name="z144" w:id="120"/>
    <w:p>
      <w:pPr>
        <w:spacing w:after="0"/>
        <w:ind w:left="0"/>
        <w:jc w:val="left"/>
      </w:pPr>
      <w:r>
        <w:rPr>
          <w:rFonts w:ascii="Times New Roman"/>
          <w:b/>
          <w:i w:val="false"/>
          <w:color w:val="000000"/>
        </w:rPr>
        <w:t xml:space="preserve"> Өтеу графигі</w:t>
      </w:r>
    </w:p>
    <w:bookmarkEnd w:id="120"/>
    <w:bookmarkStart w:name="z145" w:id="121"/>
    <w:p>
      <w:pPr>
        <w:spacing w:after="0"/>
        <w:ind w:left="0"/>
        <w:jc w:val="both"/>
      </w:pPr>
      <w:r>
        <w:rPr>
          <w:rFonts w:ascii="Times New Roman"/>
          <w:b w:val="false"/>
          <w:i w:val="false"/>
          <w:color w:val="000000"/>
          <w:sz w:val="28"/>
        </w:rPr>
        <w:t>
      1. Төмендегі кестеде Қарыздың негізгі борышын өтеу күндері және негізгі борышты өтеудің әрбір күні төленуге тиіс Қарыздың жалпы негізгі сомасының пайызы (бұдан әрі - Өтеу үлесі) көрсетілген. Егер Қарыз қаражаты негізгі борышты өтеудің бірінші күні толық көлемде игерілетін болса, негізгі борышты өтеудің әрбір күні Қарыз алушы төлеуге тиіс Қарыздың негізгі сомасын Банк: (а) негізгі борышты өтеудің бірінші күні алынған Қарыз сомасын; (b) негізгі борышты өтеудің әрбір күні Өтеу үлесіне көбейту арқылы айқындайтын болады.</w:t>
      </w:r>
    </w:p>
    <w:bookmarkEnd w:id="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борышты өтеу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үлесі (пайызбен көрсетілген)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122"/>
          <w:p>
            <w:pPr>
              <w:spacing w:after="20"/>
              <w:ind w:left="20"/>
              <w:jc w:val="both"/>
            </w:pPr>
            <w:r>
              <w:rPr>
                <w:rFonts w:ascii="Times New Roman"/>
                <w:b w:val="false"/>
                <w:i w:val="false"/>
                <w:color w:val="000000"/>
                <w:sz w:val="20"/>
              </w:rPr>
              <w:t>
2031 жылғы 15 мамырдан бастап 2036 жылғы 15 мамыр аралығында әрбір</w:t>
            </w:r>
          </w:p>
          <w:bookmarkEnd w:id="122"/>
          <w:p>
            <w:pPr>
              <w:spacing w:after="20"/>
              <w:ind w:left="20"/>
              <w:jc w:val="both"/>
            </w:pPr>
            <w:r>
              <w:rPr>
                <w:rFonts w:ascii="Times New Roman"/>
                <w:b w:val="false"/>
                <w:i w:val="false"/>
                <w:color w:val="000000"/>
                <w:sz w:val="20"/>
              </w:rPr>
              <w:t>
15 мамырда және 15 қарашада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2036 жылғы 15 қараша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r>
    </w:tbl>
    <w:bookmarkStart w:name="z147" w:id="123"/>
    <w:p>
      <w:pPr>
        <w:spacing w:after="0"/>
        <w:ind w:left="0"/>
        <w:jc w:val="both"/>
      </w:pPr>
      <w:r>
        <w:rPr>
          <w:rFonts w:ascii="Times New Roman"/>
          <w:b w:val="false"/>
          <w:i w:val="false"/>
          <w:color w:val="000000"/>
          <w:sz w:val="28"/>
        </w:rPr>
        <w:t>
      2. Егер Қарыз қаражаты негізгі борышты өтеудің бірінші күніндегі жағдай бойынша толығымен алынбаған болса, онда негізгі борышты өтеудің әрбір күні Қарыз алушы өтеуге тиіс Қарыздың негізгі сомасы былайша айқындалады:</w:t>
      </w:r>
    </w:p>
    <w:bookmarkEnd w:id="123"/>
    <w:bookmarkStart w:name="z148" w:id="124"/>
    <w:p>
      <w:pPr>
        <w:spacing w:after="0"/>
        <w:ind w:left="0"/>
        <w:jc w:val="both"/>
      </w:pPr>
      <w:r>
        <w:rPr>
          <w:rFonts w:ascii="Times New Roman"/>
          <w:b w:val="false"/>
          <w:i w:val="false"/>
          <w:color w:val="000000"/>
          <w:sz w:val="28"/>
        </w:rPr>
        <w:t>
      (a) негізгі борышты өтеудің бірінші күні Қарыздың кез келген қаражаты алынған шамада Қарыз алушы осы қосымшаның 1-тармағына сәйкес осындай күні алынған Қарыз сомасын өтеуге тиіс;</w:t>
      </w:r>
    </w:p>
    <w:bookmarkEnd w:id="124"/>
    <w:bookmarkStart w:name="z149" w:id="125"/>
    <w:p>
      <w:pPr>
        <w:spacing w:after="0"/>
        <w:ind w:left="0"/>
        <w:jc w:val="both"/>
      </w:pPr>
      <w:r>
        <w:rPr>
          <w:rFonts w:ascii="Times New Roman"/>
          <w:b w:val="false"/>
          <w:i w:val="false"/>
          <w:color w:val="000000"/>
          <w:sz w:val="28"/>
        </w:rPr>
        <w:t>
      (b) негізгі борышты өтеудің бірінші күнінен кейін алынған кез келген сома алымы негізгі борышты өтеудің осы күні үшін осы қосымшаның 1-тармағының кестесінде көрсетілген Өтеу үлесінің бастапқы сомасы болып табылатын, ал бөлімі осындай күнге немесе одан кейінгі күндерге негізгі борышты өтеу күні төлемдерді Өтеу үлесінің бастапқы сомаларының барлық қалған сомасы болып табылатын бөлшекке әрбір осындай алу сомасын көбейту арқылы Банк айқындайтын сомада осындай алу күнінен кейін негізгі борышты өтеудің әрбір күні өтелуге тиіс.</w:t>
      </w:r>
    </w:p>
    <w:bookmarkEnd w:id="125"/>
    <w:bookmarkStart w:name="z150" w:id="126"/>
    <w:p>
      <w:pPr>
        <w:spacing w:after="0"/>
        <w:ind w:left="0"/>
        <w:jc w:val="both"/>
      </w:pPr>
      <w:r>
        <w:rPr>
          <w:rFonts w:ascii="Times New Roman"/>
          <w:b w:val="false"/>
          <w:i w:val="false"/>
          <w:color w:val="000000"/>
          <w:sz w:val="28"/>
        </w:rPr>
        <w:t>
      3. (а) негізгі борышты өтеудің кез келген күні төленуге тиіс негізгі борыш сомаларын есептеу мақсатында ғана негізгі борышты өтеудің кез келген күнінің алдындағы күнтізбелік екі ай ішінде алынған Қарыз сомалары алынған күннен кейінгі негізгі борышты өтеудің екінші күні алынды және өтелмеді деп есептеледі және алынған күннен кейінгі негізгі борышты өтеудің екінші күнінен бастап негізгі борышты өтеудің әрбір күні өтелуге тиіс болады;</w:t>
      </w:r>
    </w:p>
    <w:bookmarkEnd w:id="126"/>
    <w:bookmarkStart w:name="z151" w:id="127"/>
    <w:p>
      <w:pPr>
        <w:spacing w:after="0"/>
        <w:ind w:left="0"/>
        <w:jc w:val="both"/>
      </w:pPr>
      <w:r>
        <w:rPr>
          <w:rFonts w:ascii="Times New Roman"/>
          <w:b w:val="false"/>
          <w:i w:val="false"/>
          <w:color w:val="000000"/>
          <w:sz w:val="28"/>
        </w:rPr>
        <w:t>
      (b) осы тармақтың (а) тармақшасының ережелеріне қарамастан, егер Банк кез келген уақытта шоттар негізгі борышты өтеудің тиісті күні немесе одан кейін ұсынылатын төлем мерзімдері негізінде шоттарды ұсыну жүйесін қолданса, осы тармақшаның ережелері шоттарды ұсынудың осындай жүйесі ендірілгеннен кейін қаражатты кез келген алуға қолданылмайтын болады.</w:t>
      </w:r>
    </w:p>
    <w:bookmarkEnd w:id="127"/>
    <w:bookmarkStart w:name="z152" w:id="128"/>
    <w:p>
      <w:pPr>
        <w:spacing w:after="0"/>
        <w:ind w:left="0"/>
        <w:jc w:val="left"/>
      </w:pPr>
      <w:r>
        <w:rPr>
          <w:rFonts w:ascii="Times New Roman"/>
          <w:b/>
          <w:i w:val="false"/>
          <w:color w:val="000000"/>
        </w:rPr>
        <w:t xml:space="preserve"> ТОЛЫҚТЫРУ</w:t>
      </w:r>
    </w:p>
    <w:bookmarkEnd w:id="128"/>
    <w:bookmarkStart w:name="z153" w:id="129"/>
    <w:p>
      <w:pPr>
        <w:spacing w:after="0"/>
        <w:ind w:left="0"/>
        <w:jc w:val="left"/>
      </w:pPr>
      <w:r>
        <w:rPr>
          <w:rFonts w:ascii="Times New Roman"/>
          <w:b/>
          <w:i w:val="false"/>
          <w:color w:val="000000"/>
        </w:rPr>
        <w:t xml:space="preserve"> I бөлім. Анықтамалар</w:t>
      </w:r>
    </w:p>
    <w:bookmarkEnd w:id="129"/>
    <w:bookmarkStart w:name="z154" w:id="130"/>
    <w:p>
      <w:pPr>
        <w:spacing w:after="0"/>
        <w:ind w:left="0"/>
        <w:jc w:val="both"/>
      </w:pPr>
      <w:r>
        <w:rPr>
          <w:rFonts w:ascii="Times New Roman"/>
          <w:b w:val="false"/>
          <w:i w:val="false"/>
          <w:color w:val="000000"/>
          <w:sz w:val="28"/>
        </w:rPr>
        <w:t>
      1. "Күтпеген шығыстар" мыналарды білдіреді:</w:t>
      </w:r>
    </w:p>
    <w:bookmarkEnd w:id="130"/>
    <w:bookmarkStart w:name="z155" w:id="131"/>
    <w:p>
      <w:pPr>
        <w:spacing w:after="0"/>
        <w:ind w:left="0"/>
        <w:jc w:val="both"/>
      </w:pPr>
      <w:r>
        <w:rPr>
          <w:rFonts w:ascii="Times New Roman"/>
          <w:b w:val="false"/>
          <w:i w:val="false"/>
          <w:color w:val="000000"/>
          <w:sz w:val="28"/>
        </w:rPr>
        <w:t>
      (a) мынадай:</w:t>
      </w:r>
    </w:p>
    <w:bookmarkEnd w:id="131"/>
    <w:bookmarkStart w:name="z156" w:id="132"/>
    <w:p>
      <w:pPr>
        <w:spacing w:after="0"/>
        <w:ind w:left="0"/>
        <w:jc w:val="both"/>
      </w:pPr>
      <w:r>
        <w:rPr>
          <w:rFonts w:ascii="Times New Roman"/>
          <w:b w:val="false"/>
          <w:i w:val="false"/>
          <w:color w:val="000000"/>
          <w:sz w:val="28"/>
        </w:rPr>
        <w:t>
      (i) Қарыздың негізгі сомасының барлығын немесе қандай да бір бөлігін немесе осы Қарызға қатысты ағымдағы пайыздық кезеңнің соңғы күніне дейін төленбеген соманы немесе негізгі сома немесе төленбеген сома өтеудің жоспарланған мерзімінде төленген, төленбеген соманы алған күннен басталған кезең, үшін осы Келісімнің шарттарына сәйкес Банк алуға тиіс пайыздары;</w:t>
      </w:r>
    </w:p>
    <w:bookmarkEnd w:id="132"/>
    <w:bookmarkStart w:name="z157" w:id="133"/>
    <w:p>
      <w:pPr>
        <w:spacing w:after="0"/>
        <w:ind w:left="0"/>
        <w:jc w:val="both"/>
      </w:pPr>
      <w:r>
        <w:rPr>
          <w:rFonts w:ascii="Times New Roman"/>
          <w:b w:val="false"/>
          <w:i w:val="false"/>
          <w:color w:val="000000"/>
          <w:sz w:val="28"/>
        </w:rPr>
        <w:t>
      мынадан:</w:t>
      </w:r>
    </w:p>
    <w:bookmarkEnd w:id="133"/>
    <w:bookmarkStart w:name="z158" w:id="134"/>
    <w:p>
      <w:pPr>
        <w:spacing w:after="0"/>
        <w:ind w:left="0"/>
        <w:jc w:val="both"/>
      </w:pPr>
      <w:r>
        <w:rPr>
          <w:rFonts w:ascii="Times New Roman"/>
          <w:b w:val="false"/>
          <w:i w:val="false"/>
          <w:color w:val="000000"/>
          <w:sz w:val="28"/>
        </w:rPr>
        <w:t>
      (ii) Банк өзі алған негізгі сомаға немесе төленбеген сомаға тең соманы алғаннан немесе қайтарғаннан кейінгі жұмыс күнінен басталатын және ағымдағы пайыздық кезеңнің соңғы күні аяқталатын кезеңге тиісті банкаралық нарықтағы жетекші банктегі депозитке орналастыра отырып, алуына болатын пайыз сомасынан асып түсетін сома (егер болса) және</w:t>
      </w:r>
    </w:p>
    <w:bookmarkEnd w:id="134"/>
    <w:bookmarkStart w:name="z159" w:id="135"/>
    <w:p>
      <w:pPr>
        <w:spacing w:after="0"/>
        <w:ind w:left="0"/>
        <w:jc w:val="both"/>
      </w:pPr>
      <w:r>
        <w:rPr>
          <w:rFonts w:ascii="Times New Roman"/>
          <w:b w:val="false"/>
          <w:i w:val="false"/>
          <w:color w:val="000000"/>
          <w:sz w:val="28"/>
        </w:rPr>
        <w:t>
      (b) депозиттерді жою немесе пайдалану кезінде келтірілген кез келген залалдар, сыйлықақылар, айыппұлдар, міндеттемелер немесе шығыстар немесе осы Қарыздың барлығын немесе кез келген бір бөлігін беру, оған қызмет көрсету немесе қаржыландыру мақсатында үшінші тұлғадан қарыз алу;</w:t>
      </w:r>
    </w:p>
    <w:bookmarkEnd w:id="135"/>
    <w:bookmarkStart w:name="z160" w:id="136"/>
    <w:p>
      <w:pPr>
        <w:spacing w:after="0"/>
        <w:ind w:left="0"/>
        <w:jc w:val="both"/>
      </w:pPr>
      <w:r>
        <w:rPr>
          <w:rFonts w:ascii="Times New Roman"/>
          <w:b w:val="false"/>
          <w:i w:val="false"/>
          <w:color w:val="000000"/>
          <w:sz w:val="28"/>
        </w:rPr>
        <w:t>
      (c) қандай да бір қаржыландыру тетіктерін тоқтату, жою немесе өзгерту салдарынан Банк шеккен кез келген залалдар, шығасылар, шығындар.</w:t>
      </w:r>
    </w:p>
    <w:bookmarkEnd w:id="136"/>
    <w:bookmarkStart w:name="z161" w:id="137"/>
    <w:p>
      <w:pPr>
        <w:spacing w:after="0"/>
        <w:ind w:left="0"/>
        <w:jc w:val="both"/>
      </w:pPr>
      <w:r>
        <w:rPr>
          <w:rFonts w:ascii="Times New Roman"/>
          <w:b w:val="false"/>
          <w:i w:val="false"/>
          <w:color w:val="000000"/>
          <w:sz w:val="28"/>
        </w:rPr>
        <w:t>
      2. "Депозиттік шот" осы Қарыз алу туралы келісімге 2-қосымшаның III.B.2-бөлімінде көрсетілгендей Қарыз шотынан алынған қаражат есепке жазылатын, Қарыз алушы көрсеткен және Банк келіскен депозиттік шотты білдіреді.</w:t>
      </w:r>
    </w:p>
    <w:bookmarkEnd w:id="137"/>
    <w:bookmarkStart w:name="z162" w:id="138"/>
    <w:p>
      <w:pPr>
        <w:spacing w:after="0"/>
        <w:ind w:left="0"/>
        <w:jc w:val="both"/>
      </w:pPr>
      <w:r>
        <w:rPr>
          <w:rFonts w:ascii="Times New Roman"/>
          <w:b w:val="false"/>
          <w:i w:val="false"/>
          <w:color w:val="000000"/>
          <w:sz w:val="28"/>
        </w:rPr>
        <w:t>
      3. "Ерекшеліктердің экологиялық және әлеуметтік тізімі" Экологиялық және әлеуметтік саясат пен стандарттарда толық жазылғандай, Банк қаржыландырудан алып тастаған және Қарыз алушы Бағдарламадан алып тастауға тиіс қызмет түрлері мен объектілер тізбесін білдіреді.</w:t>
      </w:r>
    </w:p>
    <w:bookmarkEnd w:id="138"/>
    <w:bookmarkStart w:name="z163" w:id="139"/>
    <w:p>
      <w:pPr>
        <w:spacing w:after="0"/>
        <w:ind w:left="0"/>
        <w:jc w:val="both"/>
      </w:pPr>
      <w:r>
        <w:rPr>
          <w:rFonts w:ascii="Times New Roman"/>
          <w:b w:val="false"/>
          <w:i w:val="false"/>
          <w:color w:val="000000"/>
          <w:sz w:val="28"/>
        </w:rPr>
        <w:t>
      4. "Алып тасталған шығыстар" осы Қарыз туралы келісімге 2-қосымшаға 1-толықтыруда, сондай-ақ Ерекшеліктердің экологиялық және әлеуметтік тізімінде көрсетілген кез келген шығыстарды білдіреді.</w:t>
      </w:r>
    </w:p>
    <w:bookmarkEnd w:id="139"/>
    <w:bookmarkStart w:name="z164" w:id="140"/>
    <w:p>
      <w:pPr>
        <w:spacing w:after="0"/>
        <w:ind w:left="0"/>
        <w:jc w:val="both"/>
      </w:pPr>
      <w:r>
        <w:rPr>
          <w:rFonts w:ascii="Times New Roman"/>
          <w:b w:val="false"/>
          <w:i w:val="false"/>
          <w:color w:val="000000"/>
          <w:sz w:val="28"/>
        </w:rPr>
        <w:t>
      5. "Жалпы шарттар" осы қосымшаның II бөлімінде жазылған өзгерістерімен 2021 жылғы 22 қазандағы Азия Инфрақұрылымдық Инвестициялар Банкінің тәуелсіз қарыздарға арналған жалпы шарттарын білдіреді.</w:t>
      </w:r>
    </w:p>
    <w:bookmarkEnd w:id="140"/>
    <w:bookmarkStart w:name="z165" w:id="141"/>
    <w:p>
      <w:pPr>
        <w:spacing w:after="0"/>
        <w:ind w:left="0"/>
        <w:jc w:val="both"/>
      </w:pPr>
      <w:r>
        <w:rPr>
          <w:rFonts w:ascii="Times New Roman"/>
          <w:b w:val="false"/>
          <w:i w:val="false"/>
          <w:color w:val="000000"/>
          <w:sz w:val="28"/>
        </w:rPr>
        <w:t>
      6. "Үкіметтің № 1209 қаулысы" "2035 жылға дейін климаттың өзгеруіне жаһандық ден қоюға Қазақстан Республикасының ұлттық деңгейде айқындалатын үлесін бекіту туралы" Қазақстан Республикасы Үкіметінің 2025 жылғы 31 желтоқсандағы № 1209 қаулысын білдіреді.</w:t>
      </w:r>
    </w:p>
    <w:bookmarkEnd w:id="141"/>
    <w:bookmarkStart w:name="z166" w:id="142"/>
    <w:p>
      <w:pPr>
        <w:spacing w:after="0"/>
        <w:ind w:left="0"/>
        <w:jc w:val="both"/>
      </w:pPr>
      <w:r>
        <w:rPr>
          <w:rFonts w:ascii="Times New Roman"/>
          <w:b w:val="false"/>
          <w:i w:val="false"/>
          <w:color w:val="000000"/>
          <w:sz w:val="28"/>
        </w:rPr>
        <w:t>
      7. "Жапон иенасы" немесе "JPY" Жапонияның заңды валютасын білдіреді.</w:t>
      </w:r>
    </w:p>
    <w:bookmarkEnd w:id="142"/>
    <w:bookmarkStart w:name="z167" w:id="143"/>
    <w:p>
      <w:pPr>
        <w:spacing w:after="0"/>
        <w:ind w:left="0"/>
        <w:jc w:val="both"/>
      </w:pPr>
      <w:r>
        <w:rPr>
          <w:rFonts w:ascii="Times New Roman"/>
          <w:b w:val="false"/>
          <w:i w:val="false"/>
          <w:color w:val="000000"/>
          <w:sz w:val="28"/>
        </w:rPr>
        <w:t>
      8. "№ 96-VIII Заң" "Қазақстан Республикасының кейбір заңнамалық актілеріне жаңартылатын энергия көздерін пайдалануды қолдау және электр энергетикасы мәселелері бойынша өзгерістер мен толықтырулар енгізу туралы" 2024 жылғы 19 маусымдағы № 96-VIII Қазақстан Республикасының Заңын білдіреді.</w:t>
      </w:r>
    </w:p>
    <w:bookmarkEnd w:id="143"/>
    <w:bookmarkStart w:name="z168" w:id="144"/>
    <w:p>
      <w:pPr>
        <w:spacing w:after="0"/>
        <w:ind w:left="0"/>
        <w:jc w:val="both"/>
      </w:pPr>
      <w:r>
        <w:rPr>
          <w:rFonts w:ascii="Times New Roman"/>
          <w:b w:val="false"/>
          <w:i w:val="false"/>
          <w:color w:val="000000"/>
          <w:sz w:val="28"/>
        </w:rPr>
        <w:t>
      9. "Табиғи монополияларды реттеу комитетінің хаты" Қазақстан Республикасы Ұлттық экономика министрлігі Табиғи монополияларды реттеу комитеті төрағасының орынбасары 2026 жылғы 27 қаңтарда қол қойған, 2026 жылғы 30 қаңтардағы хатпен енгізілген өзгерістер ескерілген хатты білдіреді.</w:t>
      </w:r>
    </w:p>
    <w:bookmarkEnd w:id="144"/>
    <w:bookmarkStart w:name="z169" w:id="145"/>
    <w:p>
      <w:pPr>
        <w:spacing w:after="0"/>
        <w:ind w:left="0"/>
        <w:jc w:val="both"/>
      </w:pPr>
      <w:r>
        <w:rPr>
          <w:rFonts w:ascii="Times New Roman"/>
          <w:b w:val="false"/>
          <w:i w:val="false"/>
          <w:color w:val="000000"/>
          <w:sz w:val="28"/>
        </w:rPr>
        <w:t>
      10. "№ 322 бұйрық" "Жылына елу мың және одан да көп тонна шартты отынға барабар көлемде энергетикалық ресурстарды тұтынатын Мемлекеттік энергетикалық тізілім субъектілері үшін энергия тиімділігі бойынша нысаналы индикаторларды белгілеу туралы" Қазақстан Республикасы Индустрия және инфрақұрылымдық даму министрінің міндетін атқарушының 2022 жылғы 29 қарашадағы № 663 бұйрығына өзгерістер енгізу туралы" Қазақстан Республикасы Өнеркәсіп және құрылыс министрінің м.а. 2024 жылғы 10 қыркүйектегі № 322 бұйрығын білдіреді.</w:t>
      </w:r>
    </w:p>
    <w:bookmarkEnd w:id="145"/>
    <w:bookmarkStart w:name="z170" w:id="146"/>
    <w:p>
      <w:pPr>
        <w:spacing w:after="0"/>
        <w:ind w:left="0"/>
        <w:jc w:val="both"/>
      </w:pPr>
      <w:r>
        <w:rPr>
          <w:rFonts w:ascii="Times New Roman"/>
          <w:b w:val="false"/>
          <w:i w:val="false"/>
          <w:color w:val="000000"/>
          <w:sz w:val="28"/>
        </w:rPr>
        <w:t>
      11. "№ 328, 349 және 350 бұйрықтар" Қазақстан Республикасы Энергетика министрінің/министрінің м.а. мынадай:</w:t>
      </w:r>
    </w:p>
    <w:bookmarkEnd w:id="146"/>
    <w:bookmarkStart w:name="z171" w:id="147"/>
    <w:p>
      <w:pPr>
        <w:spacing w:after="0"/>
        <w:ind w:left="0"/>
        <w:jc w:val="both"/>
      </w:pPr>
      <w:r>
        <w:rPr>
          <w:rFonts w:ascii="Times New Roman"/>
          <w:b w:val="false"/>
          <w:i w:val="false"/>
          <w:color w:val="000000"/>
          <w:sz w:val="28"/>
        </w:rPr>
        <w:t>
      (a) "Нетто-тұтынушылардан электр энергиясын сатып алу-сату қағидаларын бекіту туралы" Қазақстан Республикасы Энергетика министрінің 2016 жылғы 8 шілдедегі № 309 бұйрығына өзгерістер енгізу туралы" 2024 жылғы 19 қыркүйектегі № 328;</w:t>
      </w:r>
    </w:p>
    <w:bookmarkEnd w:id="147"/>
    <w:bookmarkStart w:name="z172" w:id="148"/>
    <w:p>
      <w:pPr>
        <w:spacing w:after="0"/>
        <w:ind w:left="0"/>
        <w:jc w:val="both"/>
      </w:pPr>
      <w:r>
        <w:rPr>
          <w:rFonts w:ascii="Times New Roman"/>
          <w:b w:val="false"/>
          <w:i w:val="false"/>
          <w:color w:val="000000"/>
          <w:sz w:val="28"/>
        </w:rPr>
        <w:t>
      (b) "Ауқымы шағын объектілерді электр желілеріне қосу және пайдалану қағидаларын бекіту туралы" 2024 жылғы 30 қыркүйектегі № 349; және</w:t>
      </w:r>
    </w:p>
    <w:bookmarkEnd w:id="148"/>
    <w:bookmarkStart w:name="z173" w:id="149"/>
    <w:p>
      <w:pPr>
        <w:spacing w:after="0"/>
        <w:ind w:left="0"/>
        <w:jc w:val="both"/>
      </w:pPr>
      <w:r>
        <w:rPr>
          <w:rFonts w:ascii="Times New Roman"/>
          <w:b w:val="false"/>
          <w:i w:val="false"/>
          <w:color w:val="000000"/>
          <w:sz w:val="28"/>
        </w:rPr>
        <w:t>
      (c) "Нетто-тұтынушылардан электр энергиясын сатып алу мен сатудың үлгілік шартын бекіту туралы" 2024 жылғы 30 қыркүйектегі № 350 бұйрықтарын білдіреді.</w:t>
      </w:r>
    </w:p>
    <w:bookmarkEnd w:id="149"/>
    <w:bookmarkStart w:name="z174" w:id="150"/>
    <w:p>
      <w:pPr>
        <w:spacing w:after="0"/>
        <w:ind w:left="0"/>
        <w:jc w:val="both"/>
      </w:pPr>
      <w:r>
        <w:rPr>
          <w:rFonts w:ascii="Times New Roman"/>
          <w:b w:val="false"/>
          <w:i w:val="false"/>
          <w:color w:val="000000"/>
          <w:sz w:val="28"/>
        </w:rPr>
        <w:t>
      12. "№ 49 бұйрық" "Валидациялау мен верификациялауды жүргізу қағидаларын бекіту туралы" Қазақстан Республикасы Экология, геология және табиғи ресурстар министрінің 2022 жылғы 14 қаңтардағы № 12 бұйрығына өзгерістер мен толықтырулар енгізу туралы" Қазақстан Республикасы Экология және табиғи ресурстар министрінің 2024 жылғы 28 ақпандағы № 49 бұйрығын білдіреді.</w:t>
      </w:r>
    </w:p>
    <w:bookmarkEnd w:id="150"/>
    <w:bookmarkStart w:name="z175" w:id="151"/>
    <w:p>
      <w:pPr>
        <w:spacing w:after="0"/>
        <w:ind w:left="0"/>
        <w:jc w:val="both"/>
      </w:pPr>
      <w:r>
        <w:rPr>
          <w:rFonts w:ascii="Times New Roman"/>
          <w:b w:val="false"/>
          <w:i w:val="false"/>
          <w:color w:val="000000"/>
          <w:sz w:val="28"/>
        </w:rPr>
        <w:t>
      13. "Тыйым салынған практикаларға қатысты саясат" Банктің 2016 жылғы 8 желтоқсандағы тыйым салынған практикаларға қатысты саясатын білдіреді.</w:t>
      </w:r>
    </w:p>
    <w:bookmarkEnd w:id="151"/>
    <w:bookmarkStart w:name="z176" w:id="152"/>
    <w:p>
      <w:pPr>
        <w:spacing w:after="0"/>
        <w:ind w:left="0"/>
        <w:jc w:val="both"/>
      </w:pPr>
      <w:r>
        <w:rPr>
          <w:rFonts w:ascii="Times New Roman"/>
          <w:b w:val="false"/>
          <w:i w:val="false"/>
          <w:color w:val="000000"/>
          <w:sz w:val="28"/>
        </w:rPr>
        <w:t>
      14. "Алдын ала шаралар" осы Қарыз туралы келісімге 1-қосымшада көрсетілгендей Қарыз алушы, Банк және Дүниежүзілік банк арасында келісілген Бағдарлама шеңберінде орындалған саясат шараларын білдіреді.</w:t>
      </w:r>
    </w:p>
    <w:bookmarkEnd w:id="152"/>
    <w:bookmarkStart w:name="z177" w:id="153"/>
    <w:p>
      <w:pPr>
        <w:spacing w:after="0"/>
        <w:ind w:left="0"/>
        <w:jc w:val="both"/>
      </w:pPr>
      <w:r>
        <w:rPr>
          <w:rFonts w:ascii="Times New Roman"/>
          <w:b w:val="false"/>
          <w:i w:val="false"/>
          <w:color w:val="000000"/>
          <w:sz w:val="28"/>
        </w:rPr>
        <w:t xml:space="preserve">
      15. "Бағдарлама" Қарыз алушы Банкке Бағдарламаны орындау бойынша өз міндеттемелері туралы мәлімдейтін және Банктен Бағдарламаның орындалуын қолдау үшін оның климаттың өзгеруіне бағдарланған саясатқа негізделген қаржыландыру тетігінің шеңберінде жәрдем көрсету туралы сұрайтын, Қарыз алушының Банкке жазған 2026 жылғы 11 наурыздағы Саясат туралы хатта айқындалған немесе сілтеме жасалатын мақсаттар, саясат шаралары мен іс- қимылдар бағдарламасын білдіреді және онда қабылданған, оның ішінде осы Қарыз туралы келісімге </w:t>
      </w:r>
      <w:r>
        <w:rPr>
          <w:rFonts w:ascii="Times New Roman"/>
          <w:b w:val="false"/>
          <w:i w:val="false"/>
          <w:color w:val="000000"/>
          <w:sz w:val="28"/>
        </w:rPr>
        <w:t>1-қосымшада</w:t>
      </w:r>
      <w:r>
        <w:rPr>
          <w:rFonts w:ascii="Times New Roman"/>
          <w:b w:val="false"/>
          <w:i w:val="false"/>
          <w:color w:val="000000"/>
          <w:sz w:val="28"/>
        </w:rPr>
        <w:t xml:space="preserve"> көрсетілген іс-қимылдар қамтылады.</w:t>
      </w:r>
    </w:p>
    <w:bookmarkEnd w:id="153"/>
    <w:bookmarkStart w:name="z178" w:id="154"/>
    <w:p>
      <w:pPr>
        <w:spacing w:after="0"/>
        <w:ind w:left="0"/>
        <w:jc w:val="both"/>
      </w:pPr>
      <w:r>
        <w:rPr>
          <w:rFonts w:ascii="Times New Roman"/>
          <w:b w:val="false"/>
          <w:i w:val="false"/>
          <w:color w:val="000000"/>
          <w:sz w:val="28"/>
        </w:rPr>
        <w:t>
      16. "Бағдарламаны атқару жөніндегі агенттік" Қазақстан Республикасы Қаржы министрлігін білдіреді.</w:t>
      </w:r>
    </w:p>
    <w:bookmarkEnd w:id="154"/>
    <w:bookmarkStart w:name="z179" w:id="155"/>
    <w:p>
      <w:pPr>
        <w:spacing w:after="0"/>
        <w:ind w:left="0"/>
        <w:jc w:val="both"/>
      </w:pPr>
      <w:r>
        <w:rPr>
          <w:rFonts w:ascii="Times New Roman"/>
          <w:b w:val="false"/>
          <w:i w:val="false"/>
          <w:color w:val="000000"/>
          <w:sz w:val="28"/>
        </w:rPr>
        <w:t>
      17. "Бағдарламаны іске асыру жөніндегі агенттіктер" Қарыз алушының Энергетика, Су ресурстары және ирригация, Экология және табиғи ресурстар, Өнеркәсіп және құрылыс және Ұлттық экономика министрліктерін білдіреді.</w:t>
      </w:r>
    </w:p>
    <w:bookmarkEnd w:id="155"/>
    <w:bookmarkStart w:name="z180" w:id="156"/>
    <w:p>
      <w:pPr>
        <w:spacing w:after="0"/>
        <w:ind w:left="0"/>
        <w:jc w:val="both"/>
      </w:pPr>
      <w:r>
        <w:rPr>
          <w:rFonts w:ascii="Times New Roman"/>
          <w:b w:val="false"/>
          <w:i w:val="false"/>
          <w:color w:val="000000"/>
          <w:sz w:val="28"/>
        </w:rPr>
        <w:t>
      18. "Тыйым салынған практика" Тыйым салынған практикаларға қатысты саясатта көрсетілген мағынаға ие.</w:t>
      </w:r>
    </w:p>
    <w:bookmarkEnd w:id="156"/>
    <w:bookmarkStart w:name="z181" w:id="157"/>
    <w:p>
      <w:pPr>
        <w:spacing w:after="0"/>
        <w:ind w:left="0"/>
        <w:jc w:val="both"/>
      </w:pPr>
      <w:r>
        <w:rPr>
          <w:rFonts w:ascii="Times New Roman"/>
          <w:b w:val="false"/>
          <w:i w:val="false"/>
          <w:color w:val="000000"/>
          <w:sz w:val="28"/>
        </w:rPr>
        <w:t>
      19. "TONA" кез келген Пайыздық кезең үшін TONA әдіснамасындағы TONA эталондық мөлшерлемесінің әкімшісі белгілеген, тиісті Пайыздық кезең үшін Банк ақылға қонымды түрде анықтағандай, әдеттегі жарияланым уақытында тиісті мөлшерлемелер бетінде жарияланатын жылдық пайызбен көрсетілген жапон иеніндегі депозиттер бойынша ұсыныстың банкаралық мөлшерлемесін білдіреді.</w:t>
      </w:r>
    </w:p>
    <w:bookmarkEnd w:id="157"/>
    <w:bookmarkStart w:name="z182" w:id="158"/>
    <w:p>
      <w:pPr>
        <w:spacing w:after="0"/>
        <w:ind w:left="0"/>
        <w:jc w:val="both"/>
      </w:pPr>
      <w:r>
        <w:rPr>
          <w:rFonts w:ascii="Times New Roman"/>
          <w:b w:val="false"/>
          <w:i w:val="false"/>
          <w:color w:val="000000"/>
          <w:sz w:val="28"/>
        </w:rPr>
        <w:t>
      20. "Су кодексі" 2025 жылғы 9 сәуірдегі № 178-VIII Қазақстан Республикасының Су кодексін білдіреді.</w:t>
      </w:r>
    </w:p>
    <w:bookmarkEnd w:id="158"/>
    <w:bookmarkStart w:name="z183" w:id="159"/>
    <w:p>
      <w:pPr>
        <w:spacing w:after="0"/>
        <w:ind w:left="0"/>
        <w:jc w:val="both"/>
      </w:pPr>
      <w:r>
        <w:rPr>
          <w:rFonts w:ascii="Times New Roman"/>
          <w:b w:val="false"/>
          <w:i w:val="false"/>
          <w:color w:val="000000"/>
          <w:sz w:val="28"/>
        </w:rPr>
        <w:t>
      21. "Дүниежүзілік банк" Халықаралық Қайта Құру және Даму Банкін білдіреді.</w:t>
      </w:r>
    </w:p>
    <w:bookmarkEnd w:id="159"/>
    <w:bookmarkStart w:name="z184" w:id="160"/>
    <w:p>
      <w:pPr>
        <w:spacing w:after="0"/>
        <w:ind w:left="0"/>
        <w:jc w:val="both"/>
      </w:pPr>
      <w:r>
        <w:rPr>
          <w:rFonts w:ascii="Times New Roman"/>
          <w:b w:val="false"/>
          <w:i w:val="false"/>
          <w:color w:val="000000"/>
          <w:sz w:val="28"/>
        </w:rPr>
        <w:t>
      22. "Дүниежүзілік банкпен Қарыз туралы келісім" Қарыз алушы мен Дүниежүзілік банк арасында жасалған, Бағдарламаны және реформалардың басқа да бағыттарын қаржыландыру үшін 92316000000 жапон иені мөлшерінде қарыз беруді көздейтін Келісімді білдіреді.</w:t>
      </w:r>
    </w:p>
    <w:bookmarkEnd w:id="160"/>
    <w:bookmarkStart w:name="z185" w:id="161"/>
    <w:p>
      <w:pPr>
        <w:spacing w:after="0"/>
        <w:ind w:left="0"/>
        <w:jc w:val="left"/>
      </w:pPr>
      <w:r>
        <w:rPr>
          <w:rFonts w:ascii="Times New Roman"/>
          <w:b/>
          <w:i w:val="false"/>
          <w:color w:val="000000"/>
        </w:rPr>
        <w:t xml:space="preserve"> II бөлім. Жалпы шарттарға түзетулер</w:t>
      </w:r>
    </w:p>
    <w:bookmarkEnd w:id="161"/>
    <w:bookmarkStart w:name="z186" w:id="162"/>
    <w:p>
      <w:pPr>
        <w:spacing w:after="0"/>
        <w:ind w:left="0"/>
        <w:jc w:val="both"/>
      </w:pPr>
      <w:r>
        <w:rPr>
          <w:rFonts w:ascii="Times New Roman"/>
          <w:b w:val="false"/>
          <w:i w:val="false"/>
          <w:color w:val="000000"/>
          <w:sz w:val="28"/>
        </w:rPr>
        <w:t>
      Жалпы шарттарға мынадай өзгерістер енгізілді:</w:t>
      </w:r>
    </w:p>
    <w:bookmarkEnd w:id="162"/>
    <w:bookmarkStart w:name="z187" w:id="163"/>
    <w:p>
      <w:pPr>
        <w:spacing w:after="0"/>
        <w:ind w:left="0"/>
        <w:jc w:val="both"/>
      </w:pPr>
      <w:r>
        <w:rPr>
          <w:rFonts w:ascii="Times New Roman"/>
          <w:b w:val="false"/>
          <w:i w:val="false"/>
          <w:color w:val="000000"/>
          <w:sz w:val="28"/>
        </w:rPr>
        <w:t>
      1. Жалпы шарттарда "Жоба" деген термин пайдаланылатын жағдайларда бұл термин "Бағдарлама" деген терминмен ауыстырылуға тиіс.</w:t>
      </w:r>
    </w:p>
    <w:bookmarkEnd w:id="163"/>
    <w:bookmarkStart w:name="z188" w:id="164"/>
    <w:p>
      <w:pPr>
        <w:spacing w:after="0"/>
        <w:ind w:left="0"/>
        <w:jc w:val="both"/>
      </w:pPr>
      <w:r>
        <w:rPr>
          <w:rFonts w:ascii="Times New Roman"/>
          <w:b w:val="false"/>
          <w:i w:val="false"/>
          <w:color w:val="000000"/>
          <w:sz w:val="28"/>
        </w:rPr>
        <w:t>
      2. 2.01(c) бөлімі алып тасталуға және мынадай мәтінмен ауыстырылуға тиіс:</w:t>
      </w:r>
    </w:p>
    <w:bookmarkEnd w:id="164"/>
    <w:bookmarkStart w:name="z189" w:id="165"/>
    <w:p>
      <w:pPr>
        <w:spacing w:after="0"/>
        <w:ind w:left="0"/>
        <w:jc w:val="both"/>
      </w:pPr>
      <w:r>
        <w:rPr>
          <w:rFonts w:ascii="Times New Roman"/>
          <w:b w:val="false"/>
          <w:i w:val="false"/>
          <w:color w:val="000000"/>
          <w:sz w:val="28"/>
        </w:rPr>
        <w:t xml:space="preserve">
      </w:t>
      </w:r>
      <w:r>
        <w:rPr>
          <w:rFonts w:ascii="Times New Roman"/>
          <w:b w:val="false"/>
          <w:i/>
          <w:color w:val="000000"/>
          <w:sz w:val="28"/>
        </w:rPr>
        <w:t>"</w:t>
      </w:r>
      <w:r>
        <w:rPr>
          <w:rFonts w:ascii="Times New Roman"/>
          <w:b w:val="false"/>
          <w:i/>
          <w:color w:val="000000"/>
          <w:sz w:val="28"/>
        </w:rPr>
        <w:t>Қарыз</w:t>
      </w:r>
      <w:r>
        <w:rPr>
          <w:rFonts w:ascii="Times New Roman"/>
          <w:b w:val="false"/>
          <w:i w:val="false"/>
          <w:color w:val="000000"/>
          <w:sz w:val="28"/>
        </w:rPr>
        <w:t xml:space="preserve"> </w:t>
      </w:r>
      <w:r>
        <w:rPr>
          <w:rFonts w:ascii="Times New Roman"/>
          <w:b w:val="false"/>
          <w:i/>
          <w:color w:val="000000"/>
          <w:sz w:val="28"/>
        </w:rPr>
        <w:t>сомасын</w:t>
      </w:r>
      <w:r>
        <w:rPr>
          <w:rFonts w:ascii="Times New Roman"/>
          <w:b w:val="false"/>
          <w:i w:val="false"/>
          <w:color w:val="000000"/>
          <w:sz w:val="28"/>
        </w:rPr>
        <w:t xml:space="preserve"> </w:t>
      </w:r>
      <w:r>
        <w:rPr>
          <w:rFonts w:ascii="Times New Roman"/>
          <w:b w:val="false"/>
          <w:i/>
          <w:color w:val="000000"/>
          <w:sz w:val="28"/>
        </w:rPr>
        <w:t>Қарыз</w:t>
      </w:r>
      <w:r>
        <w:rPr>
          <w:rFonts w:ascii="Times New Roman"/>
          <w:b w:val="false"/>
          <w:i w:val="false"/>
          <w:color w:val="000000"/>
          <w:sz w:val="28"/>
        </w:rPr>
        <w:t xml:space="preserve"> </w:t>
      </w:r>
      <w:r>
        <w:rPr>
          <w:rFonts w:ascii="Times New Roman"/>
          <w:b w:val="false"/>
          <w:i/>
          <w:color w:val="000000"/>
          <w:sz w:val="28"/>
        </w:rPr>
        <w:t>шотынан</w:t>
      </w:r>
      <w:r>
        <w:rPr>
          <w:rFonts w:ascii="Times New Roman"/>
          <w:b w:val="false"/>
          <w:i w:val="false"/>
          <w:color w:val="000000"/>
          <w:sz w:val="28"/>
        </w:rPr>
        <w:t xml:space="preserve"> </w:t>
      </w:r>
      <w:r>
        <w:rPr>
          <w:rFonts w:ascii="Times New Roman"/>
          <w:b w:val="false"/>
          <w:i/>
          <w:color w:val="000000"/>
          <w:sz w:val="28"/>
        </w:rPr>
        <w:t>әрбір</w:t>
      </w:r>
      <w:r>
        <w:rPr>
          <w:rFonts w:ascii="Times New Roman"/>
          <w:b w:val="false"/>
          <w:i w:val="false"/>
          <w:color w:val="000000"/>
          <w:sz w:val="28"/>
        </w:rPr>
        <w:t xml:space="preserve"> </w:t>
      </w:r>
      <w:r>
        <w:rPr>
          <w:rFonts w:ascii="Times New Roman"/>
          <w:b w:val="false"/>
          <w:i/>
          <w:color w:val="000000"/>
          <w:sz w:val="28"/>
        </w:rPr>
        <w:t>алу</w:t>
      </w:r>
      <w:r>
        <w:rPr>
          <w:rFonts w:ascii="Times New Roman"/>
          <w:b w:val="false"/>
          <w:i w:val="false"/>
          <w:color w:val="000000"/>
          <w:sz w:val="28"/>
        </w:rPr>
        <w:t xml:space="preserve"> </w:t>
      </w:r>
      <w:r>
        <w:rPr>
          <w:rFonts w:ascii="Times New Roman"/>
          <w:b w:val="false"/>
          <w:i/>
          <w:color w:val="000000"/>
          <w:sz w:val="28"/>
        </w:rPr>
        <w:t>Қарыз</w:t>
      </w:r>
      <w:r>
        <w:rPr>
          <w:rFonts w:ascii="Times New Roman"/>
          <w:b w:val="false"/>
          <w:i w:val="false"/>
          <w:color w:val="000000"/>
          <w:sz w:val="28"/>
        </w:rPr>
        <w:t xml:space="preserve"> </w:t>
      </w:r>
      <w:r>
        <w:rPr>
          <w:rFonts w:ascii="Times New Roman"/>
          <w:b w:val="false"/>
          <w:i/>
          <w:color w:val="000000"/>
          <w:sz w:val="28"/>
        </w:rPr>
        <w:t>валютасымен</w:t>
      </w:r>
      <w:r>
        <w:rPr>
          <w:rFonts w:ascii="Times New Roman"/>
          <w:b w:val="false"/>
          <w:i w:val="false"/>
          <w:color w:val="000000"/>
          <w:sz w:val="28"/>
        </w:rPr>
        <w:t xml:space="preserve"> </w:t>
      </w:r>
      <w:r>
        <w:rPr>
          <w:rFonts w:ascii="Times New Roman"/>
          <w:b w:val="false"/>
          <w:i/>
          <w:color w:val="000000"/>
          <w:sz w:val="28"/>
        </w:rPr>
        <w:t>жүзеге</w:t>
      </w:r>
      <w:r>
        <w:rPr>
          <w:rFonts w:ascii="Times New Roman"/>
          <w:b w:val="false"/>
          <w:i w:val="false"/>
          <w:color w:val="000000"/>
          <w:sz w:val="28"/>
        </w:rPr>
        <w:t xml:space="preserve"> </w:t>
      </w:r>
      <w:r>
        <w:rPr>
          <w:rFonts w:ascii="Times New Roman"/>
          <w:b w:val="false"/>
          <w:i/>
          <w:color w:val="000000"/>
          <w:sz w:val="28"/>
        </w:rPr>
        <w:t>асырылады</w:t>
      </w:r>
      <w:r>
        <w:rPr>
          <w:rFonts w:ascii="Times New Roman"/>
          <w:b w:val="false"/>
          <w:i/>
          <w:color w:val="000000"/>
          <w:sz w:val="28"/>
        </w:rPr>
        <w:t xml:space="preserve">. </w:t>
      </w:r>
      <w:r>
        <w:rPr>
          <w:rFonts w:ascii="Times New Roman"/>
          <w:b w:val="false"/>
          <w:i/>
          <w:color w:val="000000"/>
          <w:sz w:val="28"/>
        </w:rPr>
        <w:t xml:space="preserve">Банк </w:t>
      </w:r>
      <w:r>
        <w:rPr>
          <w:rFonts w:ascii="Times New Roman"/>
          <w:b w:val="false"/>
          <w:i/>
          <w:color w:val="000000"/>
          <w:sz w:val="28"/>
        </w:rPr>
        <w:t>сұрау</w:t>
      </w:r>
      <w:r>
        <w:rPr>
          <w:rFonts w:ascii="Times New Roman"/>
          <w:b w:val="false"/>
          <w:i w:val="false"/>
          <w:color w:val="000000"/>
          <w:sz w:val="28"/>
        </w:rPr>
        <w:t xml:space="preserve"> </w:t>
      </w:r>
      <w:r>
        <w:rPr>
          <w:rFonts w:ascii="Times New Roman"/>
          <w:b w:val="false"/>
          <w:i/>
          <w:color w:val="000000"/>
          <w:sz w:val="28"/>
        </w:rPr>
        <w:t xml:space="preserve">салу </w:t>
      </w:r>
      <w:r>
        <w:rPr>
          <w:rFonts w:ascii="Times New Roman"/>
          <w:b w:val="false"/>
          <w:i/>
          <w:color w:val="000000"/>
          <w:sz w:val="28"/>
        </w:rPr>
        <w:t>бойынша</w:t>
      </w:r>
      <w:r>
        <w:rPr>
          <w:rFonts w:ascii="Times New Roman"/>
          <w:b w:val="false"/>
          <w:i w:val="false"/>
          <w:color w:val="000000"/>
          <w:sz w:val="28"/>
        </w:rPr>
        <w:t xml:space="preserve"> </w:t>
      </w:r>
      <w:r>
        <w:rPr>
          <w:rFonts w:ascii="Times New Roman"/>
          <w:b w:val="false"/>
          <w:i/>
          <w:color w:val="000000"/>
          <w:sz w:val="28"/>
        </w:rPr>
        <w:t>және</w:t>
      </w:r>
      <w:r>
        <w:rPr>
          <w:rFonts w:ascii="Times New Roman"/>
          <w:b w:val="false"/>
          <w:i w:val="false"/>
          <w:color w:val="000000"/>
          <w:sz w:val="28"/>
        </w:rPr>
        <w:t xml:space="preserve"> </w:t>
      </w:r>
      <w:r>
        <w:rPr>
          <w:rFonts w:ascii="Times New Roman"/>
          <w:b w:val="false"/>
          <w:i/>
          <w:color w:val="000000"/>
          <w:sz w:val="28"/>
        </w:rPr>
        <w:t>Алушын</w:t>
      </w:r>
      <w:r>
        <w:rPr>
          <w:rFonts w:ascii="Times New Roman"/>
          <w:b w:val="false"/>
          <w:i/>
          <w:color w:val="000000"/>
          <w:sz w:val="28"/>
        </w:rPr>
        <w:t>ың</w:t>
      </w:r>
      <w:r>
        <w:rPr>
          <w:rFonts w:ascii="Times New Roman"/>
          <w:b w:val="false"/>
          <w:i w:val="false"/>
          <w:color w:val="000000"/>
          <w:sz w:val="28"/>
        </w:rPr>
        <w:t xml:space="preserve"> </w:t>
      </w:r>
      <w:r>
        <w:rPr>
          <w:rFonts w:ascii="Times New Roman"/>
          <w:b w:val="false"/>
          <w:i/>
          <w:color w:val="000000"/>
          <w:sz w:val="28"/>
        </w:rPr>
        <w:t>агентіретінде</w:t>
      </w:r>
      <w:r>
        <w:rPr>
          <w:rFonts w:ascii="Times New Roman"/>
          <w:b w:val="false"/>
          <w:i w:val="false"/>
          <w:color w:val="000000"/>
          <w:sz w:val="28"/>
        </w:rPr>
        <w:t xml:space="preserve"> </w:t>
      </w:r>
      <w:r>
        <w:rPr>
          <w:rFonts w:ascii="Times New Roman"/>
          <w:b w:val="false"/>
          <w:i/>
          <w:color w:val="000000"/>
          <w:sz w:val="28"/>
        </w:rPr>
        <w:t>әрекет</w:t>
      </w:r>
      <w:r>
        <w:rPr>
          <w:rFonts w:ascii="Times New Roman"/>
          <w:b w:val="false"/>
          <w:i w:val="false"/>
          <w:color w:val="000000"/>
          <w:sz w:val="28"/>
        </w:rPr>
        <w:t xml:space="preserve"> </w:t>
      </w:r>
      <w:r>
        <w:rPr>
          <w:rFonts w:ascii="Times New Roman"/>
          <w:b w:val="false"/>
          <w:i/>
          <w:color w:val="000000"/>
          <w:sz w:val="28"/>
        </w:rPr>
        <w:t>ете</w:t>
      </w:r>
      <w:r>
        <w:rPr>
          <w:rFonts w:ascii="Times New Roman"/>
          <w:b w:val="false"/>
          <w:i w:val="false"/>
          <w:color w:val="000000"/>
          <w:sz w:val="28"/>
        </w:rPr>
        <w:t xml:space="preserve"> </w:t>
      </w:r>
      <w:r>
        <w:rPr>
          <w:rFonts w:ascii="Times New Roman"/>
          <w:b w:val="false"/>
          <w:i/>
          <w:color w:val="000000"/>
          <w:sz w:val="28"/>
        </w:rPr>
        <w:t>отырып</w:t>
      </w:r>
      <w:r>
        <w:rPr>
          <w:rFonts w:ascii="Times New Roman"/>
          <w:b w:val="false"/>
          <w:i/>
          <w:color w:val="000000"/>
          <w:sz w:val="28"/>
        </w:rPr>
        <w:t xml:space="preserve">, </w:t>
      </w:r>
      <w:r>
        <w:rPr>
          <w:rFonts w:ascii="Times New Roman"/>
          <w:b w:val="false"/>
          <w:i/>
          <w:color w:val="000000"/>
          <w:sz w:val="28"/>
        </w:rPr>
        <w:t>сондай-ақ</w:t>
      </w:r>
      <w:r>
        <w:rPr>
          <w:rFonts w:ascii="Times New Roman"/>
          <w:b w:val="false"/>
          <w:i w:val="false"/>
          <w:color w:val="000000"/>
          <w:sz w:val="28"/>
        </w:rPr>
        <w:t xml:space="preserve"> </w:t>
      </w:r>
      <w:r>
        <w:rPr>
          <w:rFonts w:ascii="Times New Roman"/>
          <w:b w:val="false"/>
          <w:i/>
          <w:color w:val="000000"/>
          <w:sz w:val="28"/>
        </w:rPr>
        <w:t xml:space="preserve">Банк </w:t>
      </w:r>
      <w:r>
        <w:rPr>
          <w:rFonts w:ascii="Times New Roman"/>
          <w:b w:val="false"/>
          <w:i/>
          <w:color w:val="000000"/>
          <w:sz w:val="28"/>
        </w:rPr>
        <w:t>айқындайтын</w:t>
      </w:r>
      <w:r>
        <w:rPr>
          <w:rFonts w:ascii="Times New Roman"/>
          <w:b w:val="false"/>
          <w:i w:val="false"/>
          <w:color w:val="000000"/>
          <w:sz w:val="28"/>
        </w:rPr>
        <w:t xml:space="preserve"> </w:t>
      </w:r>
      <w:r>
        <w:rPr>
          <w:rFonts w:ascii="Times New Roman"/>
          <w:b w:val="false"/>
          <w:i/>
          <w:color w:val="000000"/>
          <w:sz w:val="28"/>
        </w:rPr>
        <w:t>шарттармен</w:t>
      </w:r>
      <w:r>
        <w:rPr>
          <w:rFonts w:ascii="Times New Roman"/>
          <w:b w:val="false"/>
          <w:i w:val="false"/>
          <w:color w:val="000000"/>
          <w:sz w:val="28"/>
        </w:rPr>
        <w:t xml:space="preserve"> </w:t>
      </w:r>
      <w:r>
        <w:rPr>
          <w:rFonts w:ascii="Times New Roman"/>
          <w:b w:val="false"/>
          <w:i/>
          <w:color w:val="000000"/>
          <w:sz w:val="28"/>
        </w:rPr>
        <w:t>Қа</w:t>
      </w:r>
      <w:r>
        <w:rPr>
          <w:rFonts w:ascii="Times New Roman"/>
          <w:b w:val="false"/>
          <w:i/>
          <w:color w:val="000000"/>
          <w:sz w:val="28"/>
        </w:rPr>
        <w:t>рыз</w:t>
      </w:r>
      <w:r>
        <w:rPr>
          <w:rFonts w:ascii="Times New Roman"/>
          <w:b w:val="false"/>
          <w:i w:val="false"/>
          <w:color w:val="000000"/>
          <w:sz w:val="28"/>
        </w:rPr>
        <w:t xml:space="preserve"> </w:t>
      </w:r>
      <w:r>
        <w:rPr>
          <w:rFonts w:ascii="Times New Roman"/>
          <w:b w:val="false"/>
          <w:i/>
          <w:color w:val="000000"/>
          <w:sz w:val="28"/>
        </w:rPr>
        <w:t>шотынан</w:t>
      </w:r>
      <w:r>
        <w:rPr>
          <w:rFonts w:ascii="Times New Roman"/>
          <w:b w:val="false"/>
          <w:i w:val="false"/>
          <w:color w:val="000000"/>
          <w:sz w:val="28"/>
        </w:rPr>
        <w:t xml:space="preserve"> </w:t>
      </w:r>
      <w:r>
        <w:rPr>
          <w:rFonts w:ascii="Times New Roman"/>
          <w:b w:val="false"/>
          <w:i/>
          <w:color w:val="000000"/>
          <w:sz w:val="28"/>
        </w:rPr>
        <w:t>алын</w:t>
      </w:r>
      <w:r>
        <w:rPr>
          <w:rFonts w:ascii="Times New Roman"/>
          <w:b w:val="false"/>
          <w:i/>
          <w:color w:val="000000"/>
          <w:sz w:val="28"/>
        </w:rPr>
        <w:t>ғ</w:t>
      </w:r>
      <w:r>
        <w:rPr>
          <w:rFonts w:ascii="Times New Roman"/>
          <w:b w:val="false"/>
          <w:i/>
          <w:color w:val="000000"/>
          <w:sz w:val="28"/>
        </w:rPr>
        <w:t xml:space="preserve">ан </w:t>
      </w:r>
      <w:r>
        <w:rPr>
          <w:rFonts w:ascii="Times New Roman"/>
          <w:b w:val="false"/>
          <w:i/>
          <w:color w:val="000000"/>
          <w:sz w:val="28"/>
        </w:rPr>
        <w:t>қарыз</w:t>
      </w:r>
      <w:r>
        <w:rPr>
          <w:rFonts w:ascii="Times New Roman"/>
          <w:b w:val="false"/>
          <w:i w:val="false"/>
          <w:color w:val="000000"/>
          <w:sz w:val="28"/>
        </w:rPr>
        <w:t xml:space="preserve"> </w:t>
      </w:r>
      <w:r>
        <w:rPr>
          <w:rFonts w:ascii="Times New Roman"/>
          <w:b w:val="false"/>
          <w:i/>
          <w:color w:val="000000"/>
          <w:sz w:val="28"/>
        </w:rPr>
        <w:t>валютасы</w:t>
      </w:r>
      <w:r>
        <w:rPr>
          <w:rFonts w:ascii="Times New Roman"/>
          <w:b w:val="false"/>
          <w:i w:val="false"/>
          <w:color w:val="000000"/>
          <w:sz w:val="28"/>
        </w:rPr>
        <w:t xml:space="preserve"> </w:t>
      </w:r>
      <w:r>
        <w:rPr>
          <w:rFonts w:ascii="Times New Roman"/>
          <w:b w:val="false"/>
          <w:i/>
          <w:color w:val="000000"/>
          <w:sz w:val="28"/>
        </w:rPr>
        <w:t>есебінен</w:t>
      </w:r>
      <w:r>
        <w:rPr>
          <w:rFonts w:ascii="Times New Roman"/>
          <w:b w:val="false"/>
          <w:i w:val="false"/>
          <w:color w:val="000000"/>
          <w:sz w:val="28"/>
        </w:rPr>
        <w:t xml:space="preserve"> </w:t>
      </w:r>
      <w:r>
        <w:rPr>
          <w:rFonts w:ascii="Times New Roman"/>
          <w:b w:val="false"/>
          <w:i/>
          <w:color w:val="000000"/>
          <w:sz w:val="28"/>
        </w:rPr>
        <w:t>Алушы</w:t>
      </w:r>
      <w:r>
        <w:rPr>
          <w:rFonts w:ascii="Times New Roman"/>
          <w:b w:val="false"/>
          <w:i w:val="false"/>
          <w:color w:val="000000"/>
          <w:sz w:val="28"/>
        </w:rPr>
        <w:t xml:space="preserve"> </w:t>
      </w:r>
      <w:r>
        <w:rPr>
          <w:rFonts w:ascii="Times New Roman"/>
          <w:b w:val="false"/>
          <w:i/>
          <w:color w:val="000000"/>
          <w:sz w:val="28"/>
        </w:rPr>
        <w:t xml:space="preserve">2.01(b) </w:t>
      </w:r>
      <w:r>
        <w:rPr>
          <w:rFonts w:ascii="Times New Roman"/>
          <w:b w:val="false"/>
          <w:i/>
          <w:color w:val="000000"/>
          <w:sz w:val="28"/>
        </w:rPr>
        <w:t>бөлім</w:t>
      </w:r>
      <w:r>
        <w:rPr>
          <w:rFonts w:ascii="Times New Roman"/>
          <w:b w:val="false"/>
          <w:i/>
          <w:color w:val="000000"/>
          <w:sz w:val="28"/>
        </w:rPr>
        <w:t>і</w:t>
      </w:r>
      <w:r>
        <w:rPr>
          <w:rFonts w:ascii="Times New Roman"/>
          <w:b w:val="false"/>
          <w:i/>
          <w:color w:val="000000"/>
          <w:sz w:val="28"/>
        </w:rPr>
        <w:t xml:space="preserve">не </w:t>
      </w:r>
      <w:r>
        <w:rPr>
          <w:rFonts w:ascii="Times New Roman"/>
          <w:b w:val="false"/>
          <w:i/>
          <w:color w:val="000000"/>
          <w:sz w:val="28"/>
        </w:rPr>
        <w:t>сәйкес</w:t>
      </w:r>
      <w:r>
        <w:rPr>
          <w:rFonts w:ascii="Times New Roman"/>
          <w:b w:val="false"/>
          <w:i/>
          <w:color w:val="000000"/>
          <w:sz w:val="28"/>
        </w:rPr>
        <w:t xml:space="preserve"> с</w:t>
      </w:r>
      <w:r>
        <w:rPr>
          <w:rFonts w:ascii="Times New Roman"/>
          <w:b w:val="false"/>
          <w:i/>
          <w:color w:val="000000"/>
          <w:sz w:val="28"/>
        </w:rPr>
        <w:t>ұ</w:t>
      </w:r>
      <w:r>
        <w:rPr>
          <w:rFonts w:ascii="Times New Roman"/>
          <w:b w:val="false"/>
          <w:i/>
          <w:color w:val="000000"/>
          <w:sz w:val="28"/>
        </w:rPr>
        <w:t>рататын</w:t>
      </w:r>
      <w:r>
        <w:rPr>
          <w:rFonts w:ascii="Times New Roman"/>
          <w:b w:val="false"/>
          <w:i w:val="false"/>
          <w:color w:val="000000"/>
          <w:sz w:val="28"/>
        </w:rPr>
        <w:t xml:space="preserve"> </w:t>
      </w:r>
      <w:r>
        <w:rPr>
          <w:rFonts w:ascii="Times New Roman"/>
          <w:b w:val="false"/>
          <w:i/>
          <w:color w:val="000000"/>
          <w:sz w:val="28"/>
        </w:rPr>
        <w:t>валюталарды</w:t>
      </w:r>
      <w:r>
        <w:rPr>
          <w:rFonts w:ascii="Times New Roman"/>
          <w:b w:val="false"/>
          <w:i/>
          <w:color w:val="000000"/>
          <w:sz w:val="28"/>
        </w:rPr>
        <w:t xml:space="preserve"> сат</w:t>
      </w:r>
      <w:r>
        <w:rPr>
          <w:rFonts w:ascii="Times New Roman"/>
          <w:b w:val="false"/>
          <w:i/>
          <w:color w:val="000000"/>
          <w:sz w:val="28"/>
        </w:rPr>
        <w:t>ып</w:t>
      </w:r>
      <w:r>
        <w:rPr>
          <w:rFonts w:ascii="Times New Roman"/>
          <w:b w:val="false"/>
          <w:i w:val="false"/>
          <w:color w:val="000000"/>
          <w:sz w:val="28"/>
        </w:rPr>
        <w:t xml:space="preserve"> </w:t>
      </w:r>
      <w:r>
        <w:rPr>
          <w:rFonts w:ascii="Times New Roman"/>
          <w:b w:val="false"/>
          <w:i/>
          <w:color w:val="000000"/>
          <w:sz w:val="28"/>
        </w:rPr>
        <w:t>алады</w:t>
      </w:r>
      <w:r>
        <w:rPr>
          <w:rFonts w:ascii="Times New Roman"/>
          <w:b w:val="false"/>
          <w:i/>
          <w:color w:val="000000"/>
          <w:sz w:val="28"/>
        </w:rPr>
        <w:t>.".</w:t>
      </w:r>
    </w:p>
    <w:bookmarkEnd w:id="165"/>
    <w:bookmarkStart w:name="z190" w:id="166"/>
    <w:p>
      <w:pPr>
        <w:spacing w:after="0"/>
        <w:ind w:left="0"/>
        <w:jc w:val="both"/>
      </w:pPr>
      <w:r>
        <w:rPr>
          <w:rFonts w:ascii="Times New Roman"/>
          <w:b w:val="false"/>
          <w:i w:val="false"/>
          <w:color w:val="000000"/>
          <w:sz w:val="28"/>
        </w:rPr>
        <w:t>
      3. "Банктің арнаулы міндеттемесі" деген 2.02-бөлім алып тасталуға тиіс.</w:t>
      </w:r>
    </w:p>
    <w:bookmarkEnd w:id="166"/>
    <w:bookmarkStart w:name="z191" w:id="167"/>
    <w:p>
      <w:pPr>
        <w:spacing w:after="0"/>
        <w:ind w:left="0"/>
        <w:jc w:val="both"/>
      </w:pPr>
      <w:r>
        <w:rPr>
          <w:rFonts w:ascii="Times New Roman"/>
          <w:b w:val="false"/>
          <w:i w:val="false"/>
          <w:color w:val="000000"/>
          <w:sz w:val="28"/>
        </w:rPr>
        <w:t>
      4. "Қаражатты алуға арналған өтінім" деген 2.03-бөлімнің (а) тармағы алып тасталуға және мынадай мәтінмен ауыстырылуға тиіс:</w:t>
      </w:r>
    </w:p>
    <w:bookmarkEnd w:id="167"/>
    <w:bookmarkStart w:name="z192" w:id="168"/>
    <w:p>
      <w:pPr>
        <w:spacing w:after="0"/>
        <w:ind w:left="0"/>
        <w:jc w:val="both"/>
      </w:pPr>
      <w:r>
        <w:rPr>
          <w:rFonts w:ascii="Times New Roman"/>
          <w:b w:val="false"/>
          <w:i w:val="false"/>
          <w:color w:val="000000"/>
          <w:sz w:val="28"/>
        </w:rPr>
        <w:t xml:space="preserve">
      </w:t>
      </w:r>
      <w:r>
        <w:rPr>
          <w:rFonts w:ascii="Times New Roman"/>
          <w:b w:val="false"/>
          <w:i/>
          <w:color w:val="000000"/>
          <w:sz w:val="28"/>
        </w:rPr>
        <w:t>"</w:t>
      </w:r>
      <w:r>
        <w:rPr>
          <w:rFonts w:ascii="Times New Roman"/>
          <w:b w:val="false"/>
          <w:i/>
          <w:color w:val="000000"/>
          <w:sz w:val="28"/>
        </w:rPr>
        <w:t>Алушы</w:t>
      </w:r>
      <w:r>
        <w:rPr>
          <w:rFonts w:ascii="Times New Roman"/>
          <w:b w:val="false"/>
          <w:i w:val="false"/>
          <w:color w:val="000000"/>
          <w:sz w:val="28"/>
        </w:rPr>
        <w:t xml:space="preserve"> </w:t>
      </w:r>
      <w:r>
        <w:rPr>
          <w:rFonts w:ascii="Times New Roman"/>
          <w:b w:val="false"/>
          <w:i/>
          <w:color w:val="000000"/>
          <w:sz w:val="28"/>
        </w:rPr>
        <w:t>Қарыз</w:t>
      </w:r>
      <w:r>
        <w:rPr>
          <w:rFonts w:ascii="Times New Roman"/>
          <w:b w:val="false"/>
          <w:i w:val="false"/>
          <w:color w:val="000000"/>
          <w:sz w:val="28"/>
        </w:rPr>
        <w:t xml:space="preserve"> </w:t>
      </w:r>
      <w:r>
        <w:rPr>
          <w:rFonts w:ascii="Times New Roman"/>
          <w:b w:val="false"/>
          <w:i/>
          <w:color w:val="000000"/>
          <w:sz w:val="28"/>
        </w:rPr>
        <w:t>шотынан</w:t>
      </w:r>
      <w:r>
        <w:rPr>
          <w:rFonts w:ascii="Times New Roman"/>
          <w:b w:val="false"/>
          <w:i w:val="false"/>
          <w:color w:val="000000"/>
          <w:sz w:val="28"/>
        </w:rPr>
        <w:t xml:space="preserve"> </w:t>
      </w:r>
      <w:r>
        <w:rPr>
          <w:rFonts w:ascii="Times New Roman"/>
          <w:b w:val="false"/>
          <w:i/>
          <w:color w:val="000000"/>
          <w:sz w:val="28"/>
        </w:rPr>
        <w:t>қаражат</w:t>
      </w:r>
      <w:r>
        <w:rPr>
          <w:rFonts w:ascii="Times New Roman"/>
          <w:b w:val="false"/>
          <w:i w:val="false"/>
          <w:color w:val="000000"/>
          <w:sz w:val="28"/>
        </w:rPr>
        <w:t xml:space="preserve"> </w:t>
      </w:r>
      <w:r>
        <w:rPr>
          <w:rFonts w:ascii="Times New Roman"/>
          <w:b w:val="false"/>
          <w:i/>
          <w:color w:val="000000"/>
          <w:sz w:val="28"/>
        </w:rPr>
        <w:t>алуды</w:t>
      </w:r>
      <w:r>
        <w:rPr>
          <w:rFonts w:ascii="Times New Roman"/>
          <w:b w:val="false"/>
          <w:i/>
          <w:color w:val="000000"/>
          <w:sz w:val="28"/>
        </w:rPr>
        <w:t xml:space="preserve"> с</w:t>
      </w:r>
      <w:r>
        <w:rPr>
          <w:rFonts w:ascii="Times New Roman"/>
          <w:b w:val="false"/>
          <w:i/>
          <w:color w:val="000000"/>
          <w:sz w:val="28"/>
        </w:rPr>
        <w:t>ұ</w:t>
      </w:r>
      <w:r>
        <w:rPr>
          <w:rFonts w:ascii="Times New Roman"/>
          <w:b w:val="false"/>
          <w:i/>
          <w:color w:val="000000"/>
          <w:sz w:val="28"/>
        </w:rPr>
        <w:t>ратқысы</w:t>
      </w:r>
      <w:r>
        <w:rPr>
          <w:rFonts w:ascii="Times New Roman"/>
          <w:b w:val="false"/>
          <w:i w:val="false"/>
          <w:color w:val="000000"/>
          <w:sz w:val="28"/>
        </w:rPr>
        <w:t xml:space="preserve"> </w:t>
      </w:r>
      <w:r>
        <w:rPr>
          <w:rFonts w:ascii="Times New Roman"/>
          <w:b w:val="false"/>
          <w:i/>
          <w:color w:val="000000"/>
          <w:sz w:val="28"/>
        </w:rPr>
        <w:t>келген</w:t>
      </w:r>
      <w:r>
        <w:rPr>
          <w:rFonts w:ascii="Times New Roman"/>
          <w:b w:val="false"/>
          <w:i w:val="false"/>
          <w:color w:val="000000"/>
          <w:sz w:val="28"/>
        </w:rPr>
        <w:t xml:space="preserve"> </w:t>
      </w:r>
      <w:r>
        <w:rPr>
          <w:rFonts w:ascii="Times New Roman"/>
          <w:b w:val="false"/>
          <w:i/>
          <w:color w:val="000000"/>
          <w:sz w:val="28"/>
        </w:rPr>
        <w:t>кезде</w:t>
      </w:r>
      <w:r>
        <w:rPr>
          <w:rFonts w:ascii="Times New Roman"/>
          <w:b w:val="false"/>
          <w:i/>
          <w:color w:val="000000"/>
          <w:sz w:val="28"/>
        </w:rPr>
        <w:t xml:space="preserve">, </w:t>
      </w:r>
      <w:r>
        <w:rPr>
          <w:rFonts w:ascii="Times New Roman"/>
          <w:b w:val="false"/>
          <w:i/>
          <w:color w:val="000000"/>
          <w:sz w:val="28"/>
        </w:rPr>
        <w:t>Алушы</w:t>
      </w:r>
      <w:r>
        <w:rPr>
          <w:rFonts w:ascii="Times New Roman"/>
          <w:b w:val="false"/>
          <w:i w:val="false"/>
          <w:color w:val="000000"/>
          <w:sz w:val="28"/>
        </w:rPr>
        <w:t xml:space="preserve"> </w:t>
      </w:r>
      <w:r>
        <w:rPr>
          <w:rFonts w:ascii="Times New Roman"/>
          <w:b w:val="false"/>
          <w:i/>
          <w:color w:val="000000"/>
          <w:sz w:val="28"/>
        </w:rPr>
        <w:t>Банкке</w:t>
      </w:r>
      <w:r>
        <w:rPr>
          <w:rFonts w:ascii="Times New Roman"/>
          <w:b w:val="false"/>
          <w:i w:val="false"/>
          <w:color w:val="000000"/>
          <w:sz w:val="28"/>
        </w:rPr>
        <w:t xml:space="preserve"> </w:t>
      </w:r>
      <w:r>
        <w:rPr>
          <w:rFonts w:ascii="Times New Roman"/>
          <w:b w:val="false"/>
          <w:i/>
          <w:color w:val="000000"/>
          <w:sz w:val="28"/>
        </w:rPr>
        <w:t>жазбаша</w:t>
      </w:r>
      <w:r>
        <w:rPr>
          <w:rFonts w:ascii="Times New Roman"/>
          <w:b w:val="false"/>
          <w:i w:val="false"/>
          <w:color w:val="000000"/>
          <w:sz w:val="28"/>
        </w:rPr>
        <w:t xml:space="preserve"> </w:t>
      </w:r>
      <w:r>
        <w:rPr>
          <w:rFonts w:ascii="Times New Roman"/>
          <w:b w:val="false"/>
          <w:i/>
          <w:color w:val="000000"/>
          <w:sz w:val="28"/>
        </w:rPr>
        <w:t>өтінімді</w:t>
      </w:r>
      <w:r>
        <w:rPr>
          <w:rFonts w:ascii="Times New Roman"/>
          <w:b w:val="false"/>
          <w:i w:val="false"/>
          <w:color w:val="000000"/>
          <w:sz w:val="28"/>
        </w:rPr>
        <w:t xml:space="preserve"> </w:t>
      </w:r>
      <w:r>
        <w:rPr>
          <w:rFonts w:ascii="Times New Roman"/>
          <w:b w:val="false"/>
          <w:i/>
          <w:color w:val="000000"/>
          <w:sz w:val="28"/>
        </w:rPr>
        <w:t xml:space="preserve">Банк </w:t>
      </w:r>
      <w:r>
        <w:rPr>
          <w:rFonts w:ascii="Times New Roman"/>
          <w:b w:val="false"/>
          <w:i/>
          <w:color w:val="000000"/>
          <w:sz w:val="28"/>
        </w:rPr>
        <w:t>негізді</w:t>
      </w:r>
      <w:r>
        <w:rPr>
          <w:rFonts w:ascii="Times New Roman"/>
          <w:b w:val="false"/>
          <w:i w:val="false"/>
          <w:color w:val="000000"/>
          <w:sz w:val="28"/>
        </w:rPr>
        <w:t xml:space="preserve"> </w:t>
      </w:r>
      <w:r>
        <w:rPr>
          <w:rFonts w:ascii="Times New Roman"/>
          <w:b w:val="false"/>
          <w:i/>
          <w:color w:val="000000"/>
          <w:sz w:val="28"/>
        </w:rPr>
        <w:t>түрде</w:t>
      </w:r>
      <w:r>
        <w:rPr>
          <w:rFonts w:ascii="Times New Roman"/>
          <w:b w:val="false"/>
          <w:i w:val="false"/>
          <w:color w:val="000000"/>
          <w:sz w:val="28"/>
        </w:rPr>
        <w:t xml:space="preserve"> </w:t>
      </w:r>
      <w:r>
        <w:rPr>
          <w:rFonts w:ascii="Times New Roman"/>
          <w:b w:val="false"/>
          <w:i/>
          <w:color w:val="000000"/>
          <w:sz w:val="28"/>
        </w:rPr>
        <w:t>талап</w:t>
      </w:r>
      <w:r>
        <w:rPr>
          <w:rFonts w:ascii="Times New Roman"/>
          <w:b w:val="false"/>
          <w:i w:val="false"/>
          <w:color w:val="000000"/>
          <w:sz w:val="28"/>
        </w:rPr>
        <w:t xml:space="preserve"> </w:t>
      </w:r>
      <w:r>
        <w:rPr>
          <w:rFonts w:ascii="Times New Roman"/>
          <w:b w:val="false"/>
          <w:i/>
          <w:color w:val="000000"/>
          <w:sz w:val="28"/>
        </w:rPr>
        <w:t>ететін</w:t>
      </w:r>
      <w:r>
        <w:rPr>
          <w:rFonts w:ascii="Times New Roman"/>
          <w:b w:val="false"/>
          <w:i w:val="false"/>
          <w:color w:val="000000"/>
          <w:sz w:val="28"/>
        </w:rPr>
        <w:t xml:space="preserve"> </w:t>
      </w:r>
      <w:r>
        <w:rPr>
          <w:rFonts w:ascii="Times New Roman"/>
          <w:b w:val="false"/>
          <w:i/>
          <w:color w:val="000000"/>
          <w:sz w:val="28"/>
        </w:rPr>
        <w:t>нысанда</w:t>
      </w:r>
      <w:r>
        <w:rPr>
          <w:rFonts w:ascii="Times New Roman"/>
          <w:b w:val="false"/>
          <w:i/>
          <w:color w:val="000000"/>
          <w:sz w:val="28"/>
        </w:rPr>
        <w:t xml:space="preserve"> ж</w:t>
      </w:r>
      <w:r>
        <w:rPr>
          <w:rFonts w:ascii="Times New Roman"/>
          <w:b w:val="false"/>
          <w:i/>
          <w:color w:val="000000"/>
          <w:sz w:val="28"/>
        </w:rPr>
        <w:t>ә</w:t>
      </w:r>
      <w:r>
        <w:rPr>
          <w:rFonts w:ascii="Times New Roman"/>
          <w:b w:val="false"/>
          <w:i/>
          <w:color w:val="000000"/>
          <w:sz w:val="28"/>
        </w:rPr>
        <w:t xml:space="preserve">не </w:t>
      </w:r>
      <w:r>
        <w:rPr>
          <w:rFonts w:ascii="Times New Roman"/>
          <w:b w:val="false"/>
          <w:i/>
          <w:color w:val="000000"/>
          <w:sz w:val="28"/>
        </w:rPr>
        <w:t>мазм</w:t>
      </w:r>
      <w:r>
        <w:rPr>
          <w:rFonts w:ascii="Times New Roman"/>
          <w:b w:val="false"/>
          <w:i/>
          <w:color w:val="000000"/>
          <w:sz w:val="28"/>
        </w:rPr>
        <w:t>ұ</w:t>
      </w:r>
      <w:r>
        <w:rPr>
          <w:rFonts w:ascii="Times New Roman"/>
          <w:b w:val="false"/>
          <w:i/>
          <w:color w:val="000000"/>
          <w:sz w:val="28"/>
        </w:rPr>
        <w:t>нда</w:t>
      </w:r>
      <w:r>
        <w:rPr>
          <w:rFonts w:ascii="Times New Roman"/>
          <w:b w:val="false"/>
          <w:i w:val="false"/>
          <w:color w:val="000000"/>
          <w:sz w:val="28"/>
        </w:rPr>
        <w:t xml:space="preserve"> </w:t>
      </w:r>
      <w:r>
        <w:rPr>
          <w:rFonts w:ascii="Times New Roman"/>
          <w:b w:val="false"/>
          <w:i/>
          <w:color w:val="000000"/>
          <w:sz w:val="28"/>
        </w:rPr>
        <w:t>жібереді</w:t>
      </w:r>
      <w:r>
        <w:rPr>
          <w:rFonts w:ascii="Times New Roman"/>
          <w:b w:val="false"/>
          <w:i/>
          <w:color w:val="000000"/>
          <w:sz w:val="28"/>
        </w:rPr>
        <w:t>."</w:t>
      </w:r>
    </w:p>
    <w:bookmarkEnd w:id="168"/>
    <w:bookmarkStart w:name="z193" w:id="169"/>
    <w:p>
      <w:pPr>
        <w:spacing w:after="0"/>
        <w:ind w:left="0"/>
        <w:jc w:val="both"/>
      </w:pPr>
      <w:r>
        <w:rPr>
          <w:rFonts w:ascii="Times New Roman"/>
          <w:b w:val="false"/>
          <w:i w:val="false"/>
          <w:color w:val="000000"/>
          <w:sz w:val="28"/>
        </w:rPr>
        <w:t>
      5. Жалпы шарттардың "Тағайындалған шоттары" деген 2.04-бөлім алып тасталуға және мынадай мәтінмен ауыстырылуға тиіс:</w:t>
      </w:r>
    </w:p>
    <w:bookmarkEnd w:id="169"/>
    <w:bookmarkStart w:name="z194" w:id="170"/>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"2.04-бөлім. </w:t>
      </w:r>
      <w:r>
        <w:rPr>
          <w:rFonts w:ascii="Times New Roman"/>
          <w:b w:val="false"/>
          <w:i/>
          <w:color w:val="000000"/>
          <w:sz w:val="28"/>
        </w:rPr>
        <w:t>Қарыз</w:t>
      </w:r>
      <w:r>
        <w:rPr>
          <w:rFonts w:ascii="Times New Roman"/>
          <w:b w:val="false"/>
          <w:i w:val="false"/>
          <w:color w:val="000000"/>
          <w:sz w:val="28"/>
        </w:rPr>
        <w:t xml:space="preserve"> </w:t>
      </w:r>
      <w:r>
        <w:rPr>
          <w:rFonts w:ascii="Times New Roman"/>
          <w:b w:val="false"/>
          <w:i/>
          <w:color w:val="000000"/>
          <w:sz w:val="28"/>
        </w:rPr>
        <w:t>сомаларын</w:t>
      </w:r>
      <w:r>
        <w:rPr>
          <w:rFonts w:ascii="Times New Roman"/>
          <w:b w:val="false"/>
          <w:i w:val="false"/>
          <w:color w:val="000000"/>
          <w:sz w:val="28"/>
        </w:rPr>
        <w:t xml:space="preserve"> </w:t>
      </w:r>
      <w:r>
        <w:rPr>
          <w:rFonts w:ascii="Times New Roman"/>
          <w:b w:val="false"/>
          <w:i/>
          <w:color w:val="000000"/>
          <w:sz w:val="28"/>
        </w:rPr>
        <w:t>есепке</w:t>
      </w:r>
      <w:r>
        <w:rPr>
          <w:rFonts w:ascii="Times New Roman"/>
          <w:b w:val="false"/>
          <w:i w:val="false"/>
          <w:color w:val="000000"/>
          <w:sz w:val="28"/>
        </w:rPr>
        <w:t xml:space="preserve"> </w:t>
      </w:r>
      <w:r>
        <w:rPr>
          <w:rFonts w:ascii="Times New Roman"/>
          <w:b w:val="false"/>
          <w:i/>
          <w:color w:val="000000"/>
          <w:sz w:val="28"/>
        </w:rPr>
        <w:t>жазу</w:t>
      </w:r>
    </w:p>
    <w:bookmarkEnd w:id="170"/>
    <w:bookmarkStart w:name="z195" w:id="171"/>
    <w:p>
      <w:pPr>
        <w:spacing w:after="0"/>
        <w:ind w:left="0"/>
        <w:jc w:val="both"/>
      </w:pPr>
      <w:r>
        <w:rPr>
          <w:rFonts w:ascii="Times New Roman"/>
          <w:b w:val="false"/>
          <w:i w:val="false"/>
          <w:color w:val="000000"/>
          <w:sz w:val="28"/>
        </w:rPr>
        <w:t xml:space="preserve">
      </w:t>
      </w:r>
      <w:r>
        <w:rPr>
          <w:rFonts w:ascii="Times New Roman"/>
          <w:b w:val="false"/>
          <w:i/>
          <w:color w:val="000000"/>
          <w:sz w:val="28"/>
        </w:rPr>
        <w:t>(a)</w:t>
      </w:r>
      <w:r>
        <w:rPr>
          <w:rFonts w:ascii="Times New Roman"/>
          <w:b w:val="false"/>
          <w:i w:val="false"/>
          <w:color w:val="000000"/>
          <w:sz w:val="28"/>
        </w:rPr>
        <w:t xml:space="preserve"> </w:t>
      </w:r>
      <w:r>
        <w:rPr>
          <w:rFonts w:ascii="Times New Roman"/>
          <w:b w:val="false"/>
          <w:i/>
          <w:color w:val="000000"/>
          <w:sz w:val="28"/>
        </w:rPr>
        <w:t xml:space="preserve">Банк </w:t>
      </w:r>
      <w:r>
        <w:rPr>
          <w:rFonts w:ascii="Times New Roman"/>
          <w:b w:val="false"/>
          <w:i/>
          <w:color w:val="000000"/>
          <w:sz w:val="28"/>
        </w:rPr>
        <w:t>өзгеше</w:t>
      </w:r>
      <w:r>
        <w:rPr>
          <w:rFonts w:ascii="Times New Roman"/>
          <w:b w:val="false"/>
          <w:i w:val="false"/>
          <w:color w:val="000000"/>
          <w:sz w:val="28"/>
        </w:rPr>
        <w:t xml:space="preserve"> </w:t>
      </w:r>
      <w:r>
        <w:rPr>
          <w:rFonts w:ascii="Times New Roman"/>
          <w:b w:val="false"/>
          <w:i/>
          <w:color w:val="000000"/>
          <w:sz w:val="28"/>
        </w:rPr>
        <w:t>келіскен</w:t>
      </w:r>
      <w:r>
        <w:rPr>
          <w:rFonts w:ascii="Times New Roman"/>
          <w:b w:val="false"/>
          <w:i w:val="false"/>
          <w:color w:val="000000"/>
          <w:sz w:val="28"/>
        </w:rPr>
        <w:t xml:space="preserve"> </w:t>
      </w:r>
      <w:r>
        <w:rPr>
          <w:rFonts w:ascii="Times New Roman"/>
          <w:b w:val="false"/>
          <w:i/>
          <w:color w:val="000000"/>
          <w:sz w:val="28"/>
        </w:rPr>
        <w:t>жа</w:t>
      </w:r>
      <w:r>
        <w:rPr>
          <w:rFonts w:ascii="Times New Roman"/>
          <w:b w:val="false"/>
          <w:i/>
          <w:color w:val="000000"/>
          <w:sz w:val="28"/>
        </w:rPr>
        <w:t>ғ</w:t>
      </w:r>
      <w:r>
        <w:rPr>
          <w:rFonts w:ascii="Times New Roman"/>
          <w:b w:val="false"/>
          <w:i/>
          <w:color w:val="000000"/>
          <w:sz w:val="28"/>
        </w:rPr>
        <w:t>дайларды</w:t>
      </w:r>
      <w:r>
        <w:rPr>
          <w:rFonts w:ascii="Times New Roman"/>
          <w:b w:val="false"/>
          <w:i w:val="false"/>
          <w:color w:val="000000"/>
          <w:sz w:val="28"/>
        </w:rPr>
        <w:t xml:space="preserve"> </w:t>
      </w:r>
      <w:r>
        <w:rPr>
          <w:rFonts w:ascii="Times New Roman"/>
          <w:b w:val="false"/>
          <w:i/>
          <w:color w:val="000000"/>
          <w:sz w:val="28"/>
        </w:rPr>
        <w:t>қ</w:t>
      </w:r>
      <w:r>
        <w:rPr>
          <w:rFonts w:ascii="Times New Roman"/>
          <w:b w:val="false"/>
          <w:i/>
          <w:color w:val="000000"/>
          <w:sz w:val="28"/>
        </w:rPr>
        <w:t>о</w:t>
      </w:r>
      <w:r>
        <w:rPr>
          <w:rFonts w:ascii="Times New Roman"/>
          <w:b w:val="false"/>
          <w:i/>
          <w:color w:val="000000"/>
          <w:sz w:val="28"/>
        </w:rPr>
        <w:t>с</w:t>
      </w:r>
      <w:r>
        <w:rPr>
          <w:rFonts w:ascii="Times New Roman"/>
          <w:b w:val="false"/>
          <w:i/>
          <w:color w:val="000000"/>
          <w:sz w:val="28"/>
        </w:rPr>
        <w:t>па</w:t>
      </w:r>
      <w:r>
        <w:rPr>
          <w:rFonts w:ascii="Times New Roman"/>
          <w:b w:val="false"/>
          <w:i/>
          <w:color w:val="000000"/>
          <w:sz w:val="28"/>
        </w:rPr>
        <w:t>ғ</w:t>
      </w:r>
      <w:r>
        <w:rPr>
          <w:rFonts w:ascii="Times New Roman"/>
          <w:b w:val="false"/>
          <w:i/>
          <w:color w:val="000000"/>
          <w:sz w:val="28"/>
        </w:rPr>
        <w:t>анда</w:t>
      </w:r>
      <w:r>
        <w:rPr>
          <w:rFonts w:ascii="Times New Roman"/>
          <w:b w:val="false"/>
          <w:i/>
          <w:color w:val="000000"/>
          <w:sz w:val="28"/>
        </w:rPr>
        <w:t xml:space="preserve">, </w:t>
      </w:r>
      <w:r>
        <w:rPr>
          <w:rFonts w:ascii="Times New Roman"/>
          <w:b w:val="false"/>
          <w:i/>
          <w:color w:val="000000"/>
          <w:sz w:val="28"/>
        </w:rPr>
        <w:t>Қарыз</w:t>
      </w:r>
      <w:r>
        <w:rPr>
          <w:rFonts w:ascii="Times New Roman"/>
          <w:b w:val="false"/>
          <w:i w:val="false"/>
          <w:color w:val="000000"/>
          <w:sz w:val="28"/>
        </w:rPr>
        <w:t xml:space="preserve"> </w:t>
      </w:r>
      <w:r>
        <w:rPr>
          <w:rFonts w:ascii="Times New Roman"/>
          <w:b w:val="false"/>
          <w:i/>
          <w:color w:val="000000"/>
          <w:sz w:val="28"/>
        </w:rPr>
        <w:t>шотынан</w:t>
      </w:r>
      <w:r>
        <w:rPr>
          <w:rFonts w:ascii="Times New Roman"/>
          <w:b w:val="false"/>
          <w:i w:val="false"/>
          <w:color w:val="000000"/>
          <w:sz w:val="28"/>
        </w:rPr>
        <w:t xml:space="preserve"> </w:t>
      </w:r>
      <w:r>
        <w:rPr>
          <w:rFonts w:ascii="Times New Roman"/>
          <w:b w:val="false"/>
          <w:i/>
          <w:color w:val="000000"/>
          <w:sz w:val="28"/>
        </w:rPr>
        <w:t>қаражатты</w:t>
      </w:r>
      <w:r>
        <w:rPr>
          <w:rFonts w:ascii="Times New Roman"/>
          <w:b w:val="false"/>
          <w:i/>
          <w:color w:val="000000"/>
          <w:sz w:val="28"/>
        </w:rPr>
        <w:t>ң</w:t>
      </w:r>
      <w:r>
        <w:rPr>
          <w:rFonts w:ascii="Times New Roman"/>
          <w:b w:val="false"/>
          <w:i w:val="false"/>
          <w:color w:val="000000"/>
          <w:sz w:val="28"/>
        </w:rPr>
        <w:t xml:space="preserve"> </w:t>
      </w:r>
      <w:r>
        <w:rPr>
          <w:rFonts w:ascii="Times New Roman"/>
          <w:b w:val="false"/>
          <w:i/>
          <w:color w:val="000000"/>
          <w:sz w:val="28"/>
        </w:rPr>
        <w:t>барл</w:t>
      </w:r>
      <w:r>
        <w:rPr>
          <w:rFonts w:ascii="Times New Roman"/>
          <w:b w:val="false"/>
          <w:i/>
          <w:color w:val="000000"/>
          <w:sz w:val="28"/>
        </w:rPr>
        <w:t>ық</w:t>
      </w:r>
      <w:r>
        <w:rPr>
          <w:rFonts w:ascii="Times New Roman"/>
          <w:b w:val="false"/>
          <w:i w:val="false"/>
          <w:color w:val="000000"/>
          <w:sz w:val="28"/>
        </w:rPr>
        <w:t xml:space="preserve"> </w:t>
      </w:r>
      <w:r>
        <w:rPr>
          <w:rFonts w:ascii="Times New Roman"/>
          <w:b w:val="false"/>
          <w:i/>
          <w:color w:val="000000"/>
          <w:sz w:val="28"/>
        </w:rPr>
        <w:t>алынуын</w:t>
      </w:r>
      <w:r>
        <w:rPr>
          <w:rFonts w:ascii="Times New Roman"/>
          <w:b w:val="false"/>
          <w:i w:val="false"/>
          <w:color w:val="000000"/>
          <w:sz w:val="28"/>
        </w:rPr>
        <w:t xml:space="preserve"> </w:t>
      </w:r>
      <w:r>
        <w:rPr>
          <w:rFonts w:ascii="Times New Roman"/>
          <w:b w:val="false"/>
          <w:i/>
          <w:color w:val="000000"/>
          <w:sz w:val="28"/>
        </w:rPr>
        <w:t xml:space="preserve">Банк </w:t>
      </w:r>
      <w:r>
        <w:rPr>
          <w:rFonts w:ascii="Times New Roman"/>
          <w:b w:val="false"/>
          <w:i/>
          <w:color w:val="000000"/>
          <w:sz w:val="28"/>
        </w:rPr>
        <w:t>Алушы</w:t>
      </w:r>
      <w:r>
        <w:rPr>
          <w:rFonts w:ascii="Times New Roman"/>
          <w:b w:val="false"/>
          <w:i w:val="false"/>
          <w:color w:val="000000"/>
          <w:sz w:val="28"/>
        </w:rPr>
        <w:t xml:space="preserve"> </w:t>
      </w:r>
      <w:r>
        <w:rPr>
          <w:rFonts w:ascii="Times New Roman"/>
          <w:b w:val="false"/>
          <w:i/>
          <w:color w:val="000000"/>
          <w:sz w:val="28"/>
        </w:rPr>
        <w:t>айқында</w:t>
      </w:r>
      <w:r>
        <w:rPr>
          <w:rFonts w:ascii="Times New Roman"/>
          <w:b w:val="false"/>
          <w:i/>
          <w:color w:val="000000"/>
          <w:sz w:val="28"/>
        </w:rPr>
        <w:t>ғ</w:t>
      </w:r>
      <w:r>
        <w:rPr>
          <w:rFonts w:ascii="Times New Roman"/>
          <w:b w:val="false"/>
          <w:i/>
          <w:color w:val="000000"/>
          <w:sz w:val="28"/>
        </w:rPr>
        <w:t>ан ж</w:t>
      </w:r>
      <w:r>
        <w:rPr>
          <w:rFonts w:ascii="Times New Roman"/>
          <w:b w:val="false"/>
          <w:i/>
          <w:color w:val="000000"/>
          <w:sz w:val="28"/>
        </w:rPr>
        <w:t>ә</w:t>
      </w:r>
      <w:r>
        <w:rPr>
          <w:rFonts w:ascii="Times New Roman"/>
          <w:b w:val="false"/>
          <w:i/>
          <w:color w:val="000000"/>
          <w:sz w:val="28"/>
        </w:rPr>
        <w:t xml:space="preserve">не </w:t>
      </w:r>
      <w:r>
        <w:rPr>
          <w:rFonts w:ascii="Times New Roman"/>
          <w:b w:val="false"/>
          <w:i/>
          <w:color w:val="000000"/>
          <w:sz w:val="28"/>
        </w:rPr>
        <w:t xml:space="preserve">Банк </w:t>
      </w:r>
      <w:r>
        <w:rPr>
          <w:rFonts w:ascii="Times New Roman"/>
          <w:b w:val="false"/>
          <w:i/>
          <w:color w:val="000000"/>
          <w:sz w:val="28"/>
        </w:rPr>
        <w:t>үшін</w:t>
      </w:r>
      <w:r>
        <w:rPr>
          <w:rFonts w:ascii="Times New Roman"/>
          <w:b w:val="false"/>
          <w:i w:val="false"/>
          <w:color w:val="000000"/>
          <w:sz w:val="28"/>
        </w:rPr>
        <w:t xml:space="preserve"> </w:t>
      </w:r>
      <w:r>
        <w:rPr>
          <w:rFonts w:ascii="Times New Roman"/>
          <w:b w:val="false"/>
          <w:i/>
          <w:color w:val="000000"/>
          <w:sz w:val="28"/>
        </w:rPr>
        <w:t>қолайл</w:t>
      </w:r>
      <w:r>
        <w:rPr>
          <w:rFonts w:ascii="Times New Roman"/>
          <w:b w:val="false"/>
          <w:i/>
          <w:color w:val="000000"/>
          <w:sz w:val="28"/>
        </w:rPr>
        <w:t xml:space="preserve">ы </w:t>
      </w:r>
      <w:r>
        <w:rPr>
          <w:rFonts w:ascii="Times New Roman"/>
          <w:b w:val="false"/>
          <w:i/>
          <w:color w:val="000000"/>
          <w:sz w:val="28"/>
        </w:rPr>
        <w:t>шотқа</w:t>
      </w:r>
      <w:r>
        <w:rPr>
          <w:rFonts w:ascii="Times New Roman"/>
          <w:b w:val="false"/>
          <w:i w:val="false"/>
          <w:color w:val="000000"/>
          <w:sz w:val="28"/>
        </w:rPr>
        <w:t xml:space="preserve"> </w:t>
      </w:r>
      <w:r>
        <w:rPr>
          <w:rFonts w:ascii="Times New Roman"/>
          <w:b w:val="false"/>
          <w:i/>
          <w:color w:val="000000"/>
          <w:sz w:val="28"/>
        </w:rPr>
        <w:t>есепке</w:t>
      </w:r>
      <w:r>
        <w:rPr>
          <w:rFonts w:ascii="Times New Roman"/>
          <w:b w:val="false"/>
          <w:i w:val="false"/>
          <w:color w:val="000000"/>
          <w:sz w:val="28"/>
        </w:rPr>
        <w:t xml:space="preserve"> </w:t>
      </w:r>
      <w:r>
        <w:rPr>
          <w:rFonts w:ascii="Times New Roman"/>
          <w:b w:val="false"/>
          <w:i/>
          <w:color w:val="000000"/>
          <w:sz w:val="28"/>
        </w:rPr>
        <w:t>жазады</w:t>
      </w:r>
      <w:r>
        <w:rPr>
          <w:rFonts w:ascii="Times New Roman"/>
          <w:b w:val="false"/>
          <w:i/>
          <w:color w:val="000000"/>
          <w:sz w:val="28"/>
        </w:rPr>
        <w:t>.</w:t>
      </w:r>
    </w:p>
    <w:bookmarkEnd w:id="171"/>
    <w:bookmarkStart w:name="z196" w:id="172"/>
    <w:p>
      <w:pPr>
        <w:spacing w:after="0"/>
        <w:ind w:left="0"/>
        <w:jc w:val="both"/>
      </w:pPr>
      <w:r>
        <w:rPr>
          <w:rFonts w:ascii="Times New Roman"/>
          <w:b w:val="false"/>
          <w:i w:val="false"/>
          <w:color w:val="000000"/>
          <w:sz w:val="28"/>
        </w:rPr>
        <w:t xml:space="preserve">
      </w:t>
      </w:r>
      <w:r>
        <w:rPr>
          <w:rFonts w:ascii="Times New Roman"/>
          <w:b w:val="false"/>
          <w:i/>
          <w:color w:val="000000"/>
          <w:sz w:val="28"/>
        </w:rPr>
        <w:t>(b)</w:t>
      </w:r>
      <w:r>
        <w:rPr>
          <w:rFonts w:ascii="Times New Roman"/>
          <w:b w:val="false"/>
          <w:i w:val="false"/>
          <w:color w:val="000000"/>
          <w:sz w:val="28"/>
        </w:rPr>
        <w:t xml:space="preserve"> </w:t>
      </w:r>
      <w:r>
        <w:rPr>
          <w:rFonts w:ascii="Times New Roman"/>
          <w:b w:val="false"/>
          <w:i/>
          <w:color w:val="000000"/>
          <w:sz w:val="28"/>
        </w:rPr>
        <w:t>Алушы</w:t>
      </w:r>
      <w:r>
        <w:rPr>
          <w:rFonts w:ascii="Times New Roman"/>
          <w:b w:val="false"/>
          <w:i w:val="false"/>
          <w:color w:val="000000"/>
          <w:sz w:val="28"/>
        </w:rPr>
        <w:t xml:space="preserve"> </w:t>
      </w:r>
      <w:r>
        <w:rPr>
          <w:rFonts w:ascii="Times New Roman"/>
          <w:b w:val="false"/>
          <w:i/>
          <w:color w:val="000000"/>
          <w:sz w:val="28"/>
        </w:rPr>
        <w:t>Қарыз</w:t>
      </w:r>
      <w:r>
        <w:rPr>
          <w:rFonts w:ascii="Times New Roman"/>
          <w:b w:val="false"/>
          <w:i w:val="false"/>
          <w:color w:val="000000"/>
          <w:sz w:val="28"/>
        </w:rPr>
        <w:t xml:space="preserve"> </w:t>
      </w:r>
      <w:r>
        <w:rPr>
          <w:rFonts w:ascii="Times New Roman"/>
          <w:b w:val="false"/>
          <w:i/>
          <w:color w:val="000000"/>
          <w:sz w:val="28"/>
        </w:rPr>
        <w:t>сомасын</w:t>
      </w:r>
      <w:r>
        <w:rPr>
          <w:rFonts w:ascii="Times New Roman"/>
          <w:b w:val="false"/>
          <w:i/>
          <w:color w:val="000000"/>
          <w:sz w:val="28"/>
        </w:rPr>
        <w:t xml:space="preserve"> осы шот</w:t>
      </w:r>
      <w:r>
        <w:rPr>
          <w:rFonts w:ascii="Times New Roman"/>
          <w:b w:val="false"/>
          <w:i/>
          <w:color w:val="000000"/>
          <w:sz w:val="28"/>
        </w:rPr>
        <w:t>қа</w:t>
      </w:r>
      <w:r>
        <w:rPr>
          <w:rFonts w:ascii="Times New Roman"/>
          <w:b w:val="false"/>
          <w:i w:val="false"/>
          <w:color w:val="000000"/>
          <w:sz w:val="28"/>
        </w:rPr>
        <w:t xml:space="preserve"> </w:t>
      </w:r>
      <w:r>
        <w:rPr>
          <w:rFonts w:ascii="Times New Roman"/>
          <w:b w:val="false"/>
          <w:i/>
          <w:color w:val="000000"/>
          <w:sz w:val="28"/>
        </w:rPr>
        <w:t>ә</w:t>
      </w:r>
      <w:r>
        <w:rPr>
          <w:rFonts w:ascii="Times New Roman"/>
          <w:b w:val="false"/>
          <w:i/>
          <w:color w:val="000000"/>
          <w:sz w:val="28"/>
        </w:rPr>
        <w:t>рбір</w:t>
      </w:r>
      <w:r>
        <w:rPr>
          <w:rFonts w:ascii="Times New Roman"/>
          <w:b w:val="false"/>
          <w:i w:val="false"/>
          <w:color w:val="000000"/>
          <w:sz w:val="28"/>
        </w:rPr>
        <w:t xml:space="preserve"> </w:t>
      </w:r>
      <w:r>
        <w:rPr>
          <w:rFonts w:ascii="Times New Roman"/>
          <w:b w:val="false"/>
          <w:i/>
          <w:color w:val="000000"/>
          <w:sz w:val="28"/>
        </w:rPr>
        <w:t>есепке</w:t>
      </w:r>
      <w:r>
        <w:rPr>
          <w:rFonts w:ascii="Times New Roman"/>
          <w:b w:val="false"/>
          <w:i w:val="false"/>
          <w:color w:val="000000"/>
          <w:sz w:val="28"/>
        </w:rPr>
        <w:t xml:space="preserve"> </w:t>
      </w:r>
      <w:r>
        <w:rPr>
          <w:rFonts w:ascii="Times New Roman"/>
          <w:b w:val="false"/>
          <w:i/>
          <w:color w:val="000000"/>
          <w:sz w:val="28"/>
        </w:rPr>
        <w:t>жаз</w:t>
      </w:r>
      <w:r>
        <w:rPr>
          <w:rFonts w:ascii="Times New Roman"/>
          <w:b w:val="false"/>
          <w:i/>
          <w:color w:val="000000"/>
          <w:sz w:val="28"/>
        </w:rPr>
        <w:t>ғ</w:t>
      </w:r>
      <w:r>
        <w:rPr>
          <w:rFonts w:ascii="Times New Roman"/>
          <w:b w:val="false"/>
          <w:i/>
          <w:color w:val="000000"/>
          <w:sz w:val="28"/>
        </w:rPr>
        <w:t xml:space="preserve">ан </w:t>
      </w:r>
      <w:r>
        <w:rPr>
          <w:rFonts w:ascii="Times New Roman"/>
          <w:b w:val="false"/>
          <w:i/>
          <w:color w:val="000000"/>
          <w:sz w:val="28"/>
        </w:rPr>
        <w:t>кезде</w:t>
      </w:r>
      <w:r>
        <w:rPr>
          <w:rFonts w:ascii="Times New Roman"/>
          <w:b w:val="false"/>
          <w:i w:val="false"/>
          <w:color w:val="000000"/>
          <w:sz w:val="28"/>
        </w:rPr>
        <w:t xml:space="preserve"> </w:t>
      </w:r>
      <w:r>
        <w:rPr>
          <w:rFonts w:ascii="Times New Roman"/>
          <w:b w:val="false"/>
          <w:i/>
          <w:color w:val="000000"/>
          <w:sz w:val="28"/>
        </w:rPr>
        <w:t>баламалы</w:t>
      </w:r>
      <w:r>
        <w:rPr>
          <w:rFonts w:ascii="Times New Roman"/>
          <w:b w:val="false"/>
          <w:i w:val="false"/>
          <w:color w:val="000000"/>
          <w:sz w:val="28"/>
        </w:rPr>
        <w:t xml:space="preserve"> </w:t>
      </w:r>
      <w:r>
        <w:rPr>
          <w:rFonts w:ascii="Times New Roman"/>
          <w:b w:val="false"/>
          <w:i/>
          <w:color w:val="000000"/>
          <w:sz w:val="28"/>
        </w:rPr>
        <w:t xml:space="preserve">сома Банк </w:t>
      </w:r>
      <w:r>
        <w:rPr>
          <w:rFonts w:ascii="Times New Roman"/>
          <w:b w:val="false"/>
          <w:i/>
          <w:color w:val="000000"/>
          <w:sz w:val="28"/>
        </w:rPr>
        <w:t>үшін</w:t>
      </w:r>
      <w:r>
        <w:rPr>
          <w:rFonts w:ascii="Times New Roman"/>
          <w:b w:val="false"/>
          <w:i w:val="false"/>
          <w:color w:val="000000"/>
          <w:sz w:val="28"/>
        </w:rPr>
        <w:t xml:space="preserve"> </w:t>
      </w:r>
      <w:r>
        <w:rPr>
          <w:rFonts w:ascii="Times New Roman"/>
          <w:b w:val="false"/>
          <w:i/>
          <w:color w:val="000000"/>
          <w:sz w:val="28"/>
        </w:rPr>
        <w:t>қолайлы</w:t>
      </w:r>
      <w:r>
        <w:rPr>
          <w:rFonts w:ascii="Times New Roman"/>
          <w:b w:val="false"/>
          <w:i/>
          <w:color w:val="000000"/>
          <w:sz w:val="28"/>
        </w:rPr>
        <w:t xml:space="preserve"> т</w:t>
      </w:r>
      <w:r>
        <w:rPr>
          <w:rFonts w:ascii="Times New Roman"/>
          <w:b w:val="false"/>
          <w:i/>
          <w:color w:val="000000"/>
          <w:sz w:val="28"/>
        </w:rPr>
        <w:t>ә</w:t>
      </w:r>
      <w:r>
        <w:rPr>
          <w:rFonts w:ascii="Times New Roman"/>
          <w:b w:val="false"/>
          <w:i/>
          <w:color w:val="000000"/>
          <w:sz w:val="28"/>
        </w:rPr>
        <w:t>сілмен</w:t>
      </w:r>
      <w:r>
        <w:rPr>
          <w:rFonts w:ascii="Times New Roman"/>
          <w:b w:val="false"/>
          <w:i w:val="false"/>
          <w:color w:val="000000"/>
          <w:sz w:val="28"/>
        </w:rPr>
        <w:t xml:space="preserve"> </w:t>
      </w:r>
      <w:r>
        <w:rPr>
          <w:rFonts w:ascii="Times New Roman"/>
          <w:b w:val="false"/>
          <w:i/>
          <w:color w:val="000000"/>
          <w:sz w:val="28"/>
        </w:rPr>
        <w:t>Алушының</w:t>
      </w:r>
      <w:r>
        <w:rPr>
          <w:rFonts w:ascii="Times New Roman"/>
          <w:b w:val="false"/>
          <w:i w:val="false"/>
          <w:color w:val="000000"/>
          <w:sz w:val="28"/>
        </w:rPr>
        <w:t xml:space="preserve"> </w:t>
      </w:r>
      <w:r>
        <w:rPr>
          <w:rFonts w:ascii="Times New Roman"/>
          <w:b w:val="false"/>
          <w:i/>
          <w:color w:val="000000"/>
          <w:sz w:val="28"/>
        </w:rPr>
        <w:t>бюджетін</w:t>
      </w:r>
      <w:r>
        <w:rPr>
          <w:rFonts w:ascii="Times New Roman"/>
          <w:b w:val="false"/>
          <w:i/>
          <w:color w:val="000000"/>
          <w:sz w:val="28"/>
        </w:rPr>
        <w:t xml:space="preserve"> бас</w:t>
      </w:r>
      <w:r>
        <w:rPr>
          <w:rFonts w:ascii="Times New Roman"/>
          <w:b w:val="false"/>
          <w:i/>
          <w:color w:val="000000"/>
          <w:sz w:val="28"/>
        </w:rPr>
        <w:t>қа</w:t>
      </w:r>
      <w:r>
        <w:rPr>
          <w:rFonts w:ascii="Times New Roman"/>
          <w:b w:val="false"/>
          <w:i/>
          <w:color w:val="000000"/>
          <w:sz w:val="28"/>
        </w:rPr>
        <w:t>ру</w:t>
      </w:r>
      <w:r>
        <w:rPr>
          <w:rFonts w:ascii="Times New Roman"/>
          <w:b w:val="false"/>
          <w:i w:val="false"/>
          <w:color w:val="000000"/>
          <w:sz w:val="28"/>
        </w:rPr>
        <w:t xml:space="preserve"> </w:t>
      </w:r>
      <w:r>
        <w:rPr>
          <w:rFonts w:ascii="Times New Roman"/>
          <w:b w:val="false"/>
          <w:i/>
          <w:color w:val="000000"/>
          <w:sz w:val="28"/>
        </w:rPr>
        <w:t>жүйесінде</w:t>
      </w:r>
      <w:r>
        <w:rPr>
          <w:rFonts w:ascii="Times New Roman"/>
          <w:b w:val="false"/>
          <w:i w:val="false"/>
          <w:color w:val="000000"/>
          <w:sz w:val="28"/>
        </w:rPr>
        <w:t xml:space="preserve"> </w:t>
      </w:r>
      <w:r>
        <w:rPr>
          <w:rFonts w:ascii="Times New Roman"/>
          <w:b w:val="false"/>
          <w:i/>
          <w:color w:val="000000"/>
          <w:sz w:val="28"/>
        </w:rPr>
        <w:t>ескерілетіндей</w:t>
      </w:r>
      <w:r>
        <w:rPr>
          <w:rFonts w:ascii="Times New Roman"/>
          <w:b w:val="false"/>
          <w:i w:val="false"/>
          <w:color w:val="000000"/>
          <w:sz w:val="28"/>
        </w:rPr>
        <w:t xml:space="preserve"> </w:t>
      </w:r>
      <w:r>
        <w:rPr>
          <w:rFonts w:ascii="Times New Roman"/>
          <w:b w:val="false"/>
          <w:i/>
          <w:color w:val="000000"/>
          <w:sz w:val="28"/>
        </w:rPr>
        <w:t>етіп</w:t>
      </w:r>
      <w:r>
        <w:rPr>
          <w:rFonts w:ascii="Times New Roman"/>
          <w:b w:val="false"/>
          <w:i w:val="false"/>
          <w:color w:val="000000"/>
          <w:sz w:val="28"/>
        </w:rPr>
        <w:t xml:space="preserve"> </w:t>
      </w:r>
      <w:r>
        <w:rPr>
          <w:rFonts w:ascii="Times New Roman"/>
          <w:b w:val="false"/>
          <w:i/>
          <w:color w:val="000000"/>
          <w:sz w:val="28"/>
        </w:rPr>
        <w:t>қамтамасыз</w:t>
      </w:r>
      <w:r>
        <w:rPr>
          <w:rFonts w:ascii="Times New Roman"/>
          <w:b w:val="false"/>
          <w:i w:val="false"/>
          <w:color w:val="000000"/>
          <w:sz w:val="28"/>
        </w:rPr>
        <w:t xml:space="preserve"> </w:t>
      </w:r>
      <w:r>
        <w:rPr>
          <w:rFonts w:ascii="Times New Roman"/>
          <w:b w:val="false"/>
          <w:i/>
          <w:color w:val="000000"/>
          <w:sz w:val="28"/>
        </w:rPr>
        <w:t>етеді</w:t>
      </w:r>
      <w:r>
        <w:rPr>
          <w:rFonts w:ascii="Times New Roman"/>
          <w:b w:val="false"/>
          <w:i/>
          <w:color w:val="000000"/>
          <w:sz w:val="28"/>
        </w:rPr>
        <w:t>."</w:t>
      </w:r>
    </w:p>
    <w:bookmarkEnd w:id="172"/>
    <w:bookmarkStart w:name="z197" w:id="173"/>
    <w:p>
      <w:pPr>
        <w:spacing w:after="0"/>
        <w:ind w:left="0"/>
        <w:jc w:val="both"/>
      </w:pPr>
      <w:r>
        <w:rPr>
          <w:rFonts w:ascii="Times New Roman"/>
          <w:b w:val="false"/>
          <w:i w:val="false"/>
          <w:color w:val="000000"/>
          <w:sz w:val="28"/>
        </w:rPr>
        <w:t>
      6. "Жол берілетін шығыстар" деген 2.05-бөлім алып тасталуға және мынадай мәтінмен ауыстырылуға тиіс:</w:t>
      </w:r>
    </w:p>
    <w:bookmarkEnd w:id="173"/>
    <w:bookmarkStart w:name="z198" w:id="174"/>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"2.05-бөлім. </w:t>
      </w:r>
      <w:r>
        <w:rPr>
          <w:rFonts w:ascii="Times New Roman"/>
          <w:b w:val="false"/>
          <w:i/>
          <w:color w:val="000000"/>
          <w:sz w:val="28"/>
        </w:rPr>
        <w:t>Жол</w:t>
      </w:r>
      <w:r>
        <w:rPr>
          <w:rFonts w:ascii="Times New Roman"/>
          <w:b w:val="false"/>
          <w:i w:val="false"/>
          <w:color w:val="000000"/>
          <w:sz w:val="28"/>
        </w:rPr>
        <w:t xml:space="preserve"> </w:t>
      </w:r>
      <w:r>
        <w:rPr>
          <w:rFonts w:ascii="Times New Roman"/>
          <w:b w:val="false"/>
          <w:i/>
          <w:color w:val="000000"/>
          <w:sz w:val="28"/>
        </w:rPr>
        <w:t>берілетін</w:t>
      </w:r>
      <w:r>
        <w:rPr>
          <w:rFonts w:ascii="Times New Roman"/>
          <w:b w:val="false"/>
          <w:i w:val="false"/>
          <w:color w:val="000000"/>
          <w:sz w:val="28"/>
        </w:rPr>
        <w:t xml:space="preserve"> </w:t>
      </w:r>
      <w:r>
        <w:rPr>
          <w:rFonts w:ascii="Times New Roman"/>
          <w:b w:val="false"/>
          <w:i/>
          <w:color w:val="000000"/>
          <w:sz w:val="28"/>
        </w:rPr>
        <w:t>шы</w:t>
      </w:r>
      <w:r>
        <w:rPr>
          <w:rFonts w:ascii="Times New Roman"/>
          <w:b w:val="false"/>
          <w:i/>
          <w:color w:val="000000"/>
          <w:sz w:val="28"/>
        </w:rPr>
        <w:t>ғ</w:t>
      </w:r>
      <w:r>
        <w:rPr>
          <w:rFonts w:ascii="Times New Roman"/>
          <w:b w:val="false"/>
          <w:i/>
          <w:color w:val="000000"/>
          <w:sz w:val="28"/>
        </w:rPr>
        <w:t>ыстар</w:t>
      </w:r>
      <w:r>
        <w:rPr>
          <w:rFonts w:ascii="Times New Roman"/>
          <w:b w:val="false"/>
          <w:i/>
          <w:color w:val="000000"/>
          <w:sz w:val="28"/>
        </w:rPr>
        <w:t xml:space="preserve"> ж</w:t>
      </w:r>
      <w:r>
        <w:rPr>
          <w:rFonts w:ascii="Times New Roman"/>
          <w:b w:val="false"/>
          <w:i/>
          <w:color w:val="000000"/>
          <w:sz w:val="28"/>
        </w:rPr>
        <w:t>ә</w:t>
      </w:r>
      <w:r>
        <w:rPr>
          <w:rFonts w:ascii="Times New Roman"/>
          <w:b w:val="false"/>
          <w:i/>
          <w:color w:val="000000"/>
          <w:sz w:val="28"/>
        </w:rPr>
        <w:t xml:space="preserve">не </w:t>
      </w:r>
      <w:r>
        <w:rPr>
          <w:rFonts w:ascii="Times New Roman"/>
          <w:b w:val="false"/>
          <w:i/>
          <w:color w:val="000000"/>
          <w:sz w:val="28"/>
        </w:rPr>
        <w:t>Алып</w:t>
      </w:r>
      <w:r>
        <w:rPr>
          <w:rFonts w:ascii="Times New Roman"/>
          <w:b w:val="false"/>
          <w:i w:val="false"/>
          <w:color w:val="000000"/>
          <w:sz w:val="28"/>
        </w:rPr>
        <w:t xml:space="preserve"> </w:t>
      </w:r>
      <w:r>
        <w:rPr>
          <w:rFonts w:ascii="Times New Roman"/>
          <w:b w:val="false"/>
          <w:i/>
          <w:color w:val="000000"/>
          <w:sz w:val="28"/>
        </w:rPr>
        <w:t>тастал</w:t>
      </w:r>
      <w:r>
        <w:rPr>
          <w:rFonts w:ascii="Times New Roman"/>
          <w:b w:val="false"/>
          <w:i/>
          <w:color w:val="000000"/>
          <w:sz w:val="28"/>
        </w:rPr>
        <w:t>ғ</w:t>
      </w:r>
      <w:r>
        <w:rPr>
          <w:rFonts w:ascii="Times New Roman"/>
          <w:b w:val="false"/>
          <w:i/>
          <w:color w:val="000000"/>
          <w:sz w:val="28"/>
        </w:rPr>
        <w:t xml:space="preserve">ан </w:t>
      </w:r>
      <w:r>
        <w:rPr>
          <w:rFonts w:ascii="Times New Roman"/>
          <w:b w:val="false"/>
          <w:i/>
          <w:color w:val="000000"/>
          <w:sz w:val="28"/>
        </w:rPr>
        <w:t>шы</w:t>
      </w:r>
      <w:r>
        <w:rPr>
          <w:rFonts w:ascii="Times New Roman"/>
          <w:b w:val="false"/>
          <w:i/>
          <w:color w:val="000000"/>
          <w:sz w:val="28"/>
        </w:rPr>
        <w:t>ғ</w:t>
      </w:r>
      <w:r>
        <w:rPr>
          <w:rFonts w:ascii="Times New Roman"/>
          <w:b w:val="false"/>
          <w:i/>
          <w:color w:val="000000"/>
          <w:sz w:val="28"/>
        </w:rPr>
        <w:t>ыстар</w:t>
      </w:r>
    </w:p>
    <w:bookmarkEnd w:id="174"/>
    <w:bookmarkStart w:name="z199" w:id="175"/>
    <w:p>
      <w:pPr>
        <w:spacing w:after="0"/>
        <w:ind w:left="0"/>
        <w:jc w:val="both"/>
      </w:pPr>
      <w:r>
        <w:rPr>
          <w:rFonts w:ascii="Times New Roman"/>
          <w:b w:val="false"/>
          <w:i w:val="false"/>
          <w:color w:val="000000"/>
          <w:sz w:val="28"/>
        </w:rPr>
        <w:t xml:space="preserve">
      </w:t>
      </w:r>
      <w:r>
        <w:rPr>
          <w:rFonts w:ascii="Times New Roman"/>
          <w:b w:val="false"/>
          <w:i/>
          <w:color w:val="000000"/>
          <w:sz w:val="28"/>
        </w:rPr>
        <w:t>Қарыз</w:t>
      </w:r>
      <w:r>
        <w:rPr>
          <w:rFonts w:ascii="Times New Roman"/>
          <w:b w:val="false"/>
          <w:i w:val="false"/>
          <w:color w:val="000000"/>
          <w:sz w:val="28"/>
        </w:rPr>
        <w:t xml:space="preserve"> </w:t>
      </w:r>
      <w:r>
        <w:rPr>
          <w:rFonts w:ascii="Times New Roman"/>
          <w:b w:val="false"/>
          <w:i/>
          <w:color w:val="000000"/>
          <w:sz w:val="28"/>
        </w:rPr>
        <w:t>қар</w:t>
      </w:r>
      <w:r>
        <w:rPr>
          <w:rFonts w:ascii="Times New Roman"/>
          <w:b w:val="false"/>
          <w:i/>
          <w:color w:val="000000"/>
          <w:sz w:val="28"/>
        </w:rPr>
        <w:t>ажаты</w:t>
      </w:r>
      <w:r>
        <w:rPr>
          <w:rFonts w:ascii="Times New Roman"/>
          <w:b w:val="false"/>
          <w:i w:val="false"/>
          <w:color w:val="000000"/>
          <w:sz w:val="28"/>
        </w:rPr>
        <w:t xml:space="preserve"> </w:t>
      </w:r>
      <w:r>
        <w:rPr>
          <w:rFonts w:ascii="Times New Roman"/>
          <w:b w:val="false"/>
          <w:i/>
          <w:color w:val="000000"/>
          <w:sz w:val="28"/>
        </w:rPr>
        <w:t>кез</w:t>
      </w:r>
      <w:r>
        <w:rPr>
          <w:rFonts w:ascii="Times New Roman"/>
          <w:b w:val="false"/>
          <w:i w:val="false"/>
          <w:color w:val="000000"/>
          <w:sz w:val="28"/>
        </w:rPr>
        <w:t xml:space="preserve"> </w:t>
      </w:r>
      <w:r>
        <w:rPr>
          <w:rFonts w:ascii="Times New Roman"/>
          <w:b w:val="false"/>
          <w:i/>
          <w:color w:val="000000"/>
          <w:sz w:val="28"/>
        </w:rPr>
        <w:t>келген</w:t>
      </w:r>
      <w:r>
        <w:rPr>
          <w:rFonts w:ascii="Times New Roman"/>
          <w:b w:val="false"/>
          <w:i w:val="false"/>
          <w:color w:val="000000"/>
          <w:sz w:val="28"/>
        </w:rPr>
        <w:t xml:space="preserve"> </w:t>
      </w:r>
      <w:r>
        <w:rPr>
          <w:rFonts w:ascii="Times New Roman"/>
          <w:b w:val="false"/>
          <w:i/>
          <w:color w:val="000000"/>
          <w:sz w:val="28"/>
        </w:rPr>
        <w:t>Жол</w:t>
      </w:r>
      <w:r>
        <w:rPr>
          <w:rFonts w:ascii="Times New Roman"/>
          <w:b w:val="false"/>
          <w:i w:val="false"/>
          <w:color w:val="000000"/>
          <w:sz w:val="28"/>
        </w:rPr>
        <w:t xml:space="preserve"> </w:t>
      </w:r>
      <w:r>
        <w:rPr>
          <w:rFonts w:ascii="Times New Roman"/>
          <w:b w:val="false"/>
          <w:i/>
          <w:color w:val="000000"/>
          <w:sz w:val="28"/>
        </w:rPr>
        <w:t>берілетін</w:t>
      </w:r>
      <w:r>
        <w:rPr>
          <w:rFonts w:ascii="Times New Roman"/>
          <w:b w:val="false"/>
          <w:i w:val="false"/>
          <w:color w:val="000000"/>
          <w:sz w:val="28"/>
        </w:rPr>
        <w:t xml:space="preserve"> </w:t>
      </w:r>
      <w:r>
        <w:rPr>
          <w:rFonts w:ascii="Times New Roman"/>
          <w:b w:val="false"/>
          <w:i/>
          <w:color w:val="000000"/>
          <w:sz w:val="28"/>
        </w:rPr>
        <w:t>шы</w:t>
      </w:r>
      <w:r>
        <w:rPr>
          <w:rFonts w:ascii="Times New Roman"/>
          <w:b w:val="false"/>
          <w:i/>
          <w:color w:val="000000"/>
          <w:sz w:val="28"/>
        </w:rPr>
        <w:t>ғ</w:t>
      </w:r>
      <w:r>
        <w:rPr>
          <w:rFonts w:ascii="Times New Roman"/>
          <w:b w:val="false"/>
          <w:i/>
          <w:color w:val="000000"/>
          <w:sz w:val="28"/>
        </w:rPr>
        <w:t>ыстар</w:t>
      </w:r>
      <w:r>
        <w:rPr>
          <w:rFonts w:ascii="Times New Roman"/>
          <w:b w:val="false"/>
          <w:i w:val="false"/>
          <w:color w:val="000000"/>
          <w:sz w:val="28"/>
        </w:rPr>
        <w:t xml:space="preserve"> </w:t>
      </w:r>
      <w:r>
        <w:rPr>
          <w:rFonts w:ascii="Times New Roman"/>
          <w:b w:val="false"/>
          <w:i/>
          <w:color w:val="000000"/>
          <w:sz w:val="28"/>
        </w:rPr>
        <w:t>үшін</w:t>
      </w:r>
      <w:r>
        <w:rPr>
          <w:rFonts w:ascii="Times New Roman"/>
          <w:b w:val="false"/>
          <w:i w:val="false"/>
          <w:color w:val="000000"/>
          <w:sz w:val="28"/>
        </w:rPr>
        <w:t xml:space="preserve"> </w:t>
      </w:r>
      <w:r>
        <w:rPr>
          <w:rFonts w:ascii="Times New Roman"/>
          <w:b w:val="false"/>
          <w:i/>
          <w:color w:val="000000"/>
          <w:sz w:val="28"/>
        </w:rPr>
        <w:t>пайдаланылуы</w:t>
      </w:r>
      <w:r>
        <w:rPr>
          <w:rFonts w:ascii="Times New Roman"/>
          <w:b w:val="false"/>
          <w:i w:val="false"/>
          <w:color w:val="000000"/>
          <w:sz w:val="28"/>
        </w:rPr>
        <w:t xml:space="preserve"> </w:t>
      </w:r>
      <w:r>
        <w:rPr>
          <w:rFonts w:ascii="Times New Roman"/>
          <w:b w:val="false"/>
          <w:i/>
          <w:color w:val="000000"/>
          <w:sz w:val="28"/>
        </w:rPr>
        <w:t>мүмкін</w:t>
      </w:r>
      <w:r>
        <w:rPr>
          <w:rFonts w:ascii="Times New Roman"/>
          <w:b w:val="false"/>
          <w:i/>
          <w:color w:val="000000"/>
          <w:sz w:val="28"/>
        </w:rPr>
        <w:t xml:space="preserve">, </w:t>
      </w:r>
      <w:r>
        <w:rPr>
          <w:rFonts w:ascii="Times New Roman"/>
          <w:b w:val="false"/>
          <w:i/>
          <w:color w:val="000000"/>
          <w:sz w:val="28"/>
        </w:rPr>
        <w:t>алайда</w:t>
      </w:r>
      <w:r>
        <w:rPr>
          <w:rFonts w:ascii="Times New Roman"/>
          <w:b w:val="false"/>
          <w:i w:val="false"/>
          <w:color w:val="000000"/>
          <w:sz w:val="28"/>
        </w:rPr>
        <w:t xml:space="preserve"> </w:t>
      </w:r>
      <w:r>
        <w:rPr>
          <w:rFonts w:ascii="Times New Roman"/>
          <w:b w:val="false"/>
          <w:i/>
          <w:color w:val="000000"/>
          <w:sz w:val="28"/>
        </w:rPr>
        <w:t>Алушы</w:t>
      </w:r>
      <w:r>
        <w:rPr>
          <w:rFonts w:ascii="Times New Roman"/>
          <w:b w:val="false"/>
          <w:i w:val="false"/>
          <w:color w:val="000000"/>
          <w:sz w:val="28"/>
        </w:rPr>
        <w:t xml:space="preserve"> </w:t>
      </w:r>
      <w:r>
        <w:rPr>
          <w:rFonts w:ascii="Times New Roman"/>
          <w:b w:val="false"/>
          <w:i/>
          <w:color w:val="000000"/>
          <w:sz w:val="28"/>
        </w:rPr>
        <w:t>атал</w:t>
      </w:r>
      <w:r>
        <w:rPr>
          <w:rFonts w:ascii="Times New Roman"/>
          <w:b w:val="false"/>
          <w:i/>
          <w:color w:val="000000"/>
          <w:sz w:val="28"/>
        </w:rPr>
        <w:t>ғ</w:t>
      </w:r>
      <w:r>
        <w:rPr>
          <w:rFonts w:ascii="Times New Roman"/>
          <w:b w:val="false"/>
          <w:i/>
          <w:color w:val="000000"/>
          <w:sz w:val="28"/>
        </w:rPr>
        <w:t xml:space="preserve">ан </w:t>
      </w:r>
      <w:r>
        <w:rPr>
          <w:rFonts w:ascii="Times New Roman"/>
          <w:b w:val="false"/>
          <w:i/>
          <w:color w:val="000000"/>
          <w:sz w:val="28"/>
        </w:rPr>
        <w:t>қара</w:t>
      </w:r>
      <w:r>
        <w:rPr>
          <w:rFonts w:ascii="Times New Roman"/>
          <w:b w:val="false"/>
          <w:i/>
          <w:color w:val="000000"/>
          <w:sz w:val="28"/>
        </w:rPr>
        <w:t>жатт</w:t>
      </w:r>
      <w:r>
        <w:rPr>
          <w:rFonts w:ascii="Times New Roman"/>
          <w:b w:val="false"/>
          <w:i/>
          <w:color w:val="000000"/>
          <w:sz w:val="28"/>
        </w:rPr>
        <w:t>ың</w:t>
      </w:r>
      <w:r>
        <w:rPr>
          <w:rFonts w:ascii="Times New Roman"/>
          <w:b w:val="false"/>
          <w:i w:val="false"/>
          <w:color w:val="000000"/>
          <w:sz w:val="28"/>
        </w:rPr>
        <w:t xml:space="preserve"> </w:t>
      </w:r>
      <w:r>
        <w:rPr>
          <w:rFonts w:ascii="Times New Roman"/>
          <w:b w:val="false"/>
          <w:i/>
          <w:color w:val="000000"/>
          <w:sz w:val="28"/>
        </w:rPr>
        <w:t>Ал</w:t>
      </w:r>
      <w:r>
        <w:rPr>
          <w:rFonts w:ascii="Times New Roman"/>
          <w:b w:val="false"/>
          <w:i/>
          <w:color w:val="000000"/>
          <w:sz w:val="28"/>
        </w:rPr>
        <w:t>ып</w:t>
      </w:r>
      <w:r>
        <w:rPr>
          <w:rFonts w:ascii="Times New Roman"/>
          <w:b w:val="false"/>
          <w:i w:val="false"/>
          <w:color w:val="000000"/>
          <w:sz w:val="28"/>
        </w:rPr>
        <w:t xml:space="preserve"> </w:t>
      </w:r>
      <w:r>
        <w:rPr>
          <w:rFonts w:ascii="Times New Roman"/>
          <w:b w:val="false"/>
          <w:i/>
          <w:color w:val="000000"/>
          <w:sz w:val="28"/>
        </w:rPr>
        <w:t>тастал</w:t>
      </w:r>
      <w:r>
        <w:rPr>
          <w:rFonts w:ascii="Times New Roman"/>
          <w:b w:val="false"/>
          <w:i/>
          <w:color w:val="000000"/>
          <w:sz w:val="28"/>
        </w:rPr>
        <w:t>ғ</w:t>
      </w:r>
      <w:r>
        <w:rPr>
          <w:rFonts w:ascii="Times New Roman"/>
          <w:b w:val="false"/>
          <w:i/>
          <w:color w:val="000000"/>
          <w:sz w:val="28"/>
        </w:rPr>
        <w:t xml:space="preserve">ан </w:t>
      </w:r>
      <w:r>
        <w:rPr>
          <w:rFonts w:ascii="Times New Roman"/>
          <w:b w:val="false"/>
          <w:i/>
          <w:color w:val="000000"/>
          <w:sz w:val="28"/>
        </w:rPr>
        <w:t>шы</w:t>
      </w:r>
      <w:r>
        <w:rPr>
          <w:rFonts w:ascii="Times New Roman"/>
          <w:b w:val="false"/>
          <w:i/>
          <w:color w:val="000000"/>
          <w:sz w:val="28"/>
        </w:rPr>
        <w:t>ғ</w:t>
      </w:r>
      <w:r>
        <w:rPr>
          <w:rFonts w:ascii="Times New Roman"/>
          <w:b w:val="false"/>
          <w:i/>
          <w:color w:val="000000"/>
          <w:sz w:val="28"/>
        </w:rPr>
        <w:t>ыстар</w:t>
      </w:r>
      <w:r>
        <w:rPr>
          <w:rFonts w:ascii="Times New Roman"/>
          <w:b w:val="false"/>
          <w:i w:val="false"/>
          <w:color w:val="000000"/>
          <w:sz w:val="28"/>
        </w:rPr>
        <w:t xml:space="preserve"> </w:t>
      </w:r>
      <w:r>
        <w:rPr>
          <w:rFonts w:ascii="Times New Roman"/>
          <w:b w:val="false"/>
          <w:i/>
          <w:color w:val="000000"/>
          <w:sz w:val="28"/>
        </w:rPr>
        <w:t>үшін</w:t>
      </w:r>
      <w:r>
        <w:rPr>
          <w:rFonts w:ascii="Times New Roman"/>
          <w:b w:val="false"/>
          <w:i w:val="false"/>
          <w:color w:val="000000"/>
          <w:sz w:val="28"/>
        </w:rPr>
        <w:t xml:space="preserve"> </w:t>
      </w:r>
      <w:r>
        <w:rPr>
          <w:rFonts w:ascii="Times New Roman"/>
          <w:b w:val="false"/>
          <w:i/>
          <w:color w:val="000000"/>
          <w:sz w:val="28"/>
        </w:rPr>
        <w:t>пайдаланылмауын</w:t>
      </w:r>
      <w:r>
        <w:rPr>
          <w:rFonts w:ascii="Times New Roman"/>
          <w:b w:val="false"/>
          <w:i w:val="false"/>
          <w:color w:val="000000"/>
          <w:sz w:val="28"/>
        </w:rPr>
        <w:t xml:space="preserve"> </w:t>
      </w:r>
      <w:r>
        <w:rPr>
          <w:rFonts w:ascii="Times New Roman"/>
          <w:b w:val="false"/>
          <w:i/>
          <w:color w:val="000000"/>
          <w:sz w:val="28"/>
        </w:rPr>
        <w:t>қа</w:t>
      </w:r>
      <w:r>
        <w:rPr>
          <w:rFonts w:ascii="Times New Roman"/>
          <w:b w:val="false"/>
          <w:i/>
          <w:color w:val="000000"/>
          <w:sz w:val="28"/>
        </w:rPr>
        <w:t>мтамасыз</w:t>
      </w:r>
      <w:r>
        <w:rPr>
          <w:rFonts w:ascii="Times New Roman"/>
          <w:b w:val="false"/>
          <w:i w:val="false"/>
          <w:color w:val="000000"/>
          <w:sz w:val="28"/>
        </w:rPr>
        <w:t xml:space="preserve"> </w:t>
      </w:r>
      <w:r>
        <w:rPr>
          <w:rFonts w:ascii="Times New Roman"/>
          <w:b w:val="false"/>
          <w:i/>
          <w:color w:val="000000"/>
          <w:sz w:val="28"/>
        </w:rPr>
        <w:t>етуге</w:t>
      </w:r>
      <w:r>
        <w:rPr>
          <w:rFonts w:ascii="Times New Roman"/>
          <w:b w:val="false"/>
          <w:i w:val="false"/>
          <w:color w:val="000000"/>
          <w:sz w:val="28"/>
        </w:rPr>
        <w:t xml:space="preserve"> </w:t>
      </w:r>
      <w:r>
        <w:rPr>
          <w:rFonts w:ascii="Times New Roman"/>
          <w:b w:val="false"/>
          <w:i/>
          <w:color w:val="000000"/>
          <w:sz w:val="28"/>
        </w:rPr>
        <w:t>міндеттенеді</w:t>
      </w:r>
      <w:r>
        <w:rPr>
          <w:rFonts w:ascii="Times New Roman"/>
          <w:b w:val="false"/>
          <w:i/>
          <w:color w:val="000000"/>
          <w:sz w:val="28"/>
        </w:rPr>
        <w:t>.".</w:t>
      </w:r>
    </w:p>
    <w:bookmarkEnd w:id="175"/>
    <w:bookmarkStart w:name="z200" w:id="176"/>
    <w:p>
      <w:pPr>
        <w:spacing w:after="0"/>
        <w:ind w:left="0"/>
        <w:jc w:val="both"/>
      </w:pPr>
      <w:r>
        <w:rPr>
          <w:rFonts w:ascii="Times New Roman"/>
          <w:b w:val="false"/>
          <w:i w:val="false"/>
          <w:color w:val="000000"/>
          <w:sz w:val="28"/>
        </w:rPr>
        <w:t>
      7. "Ретроактивті қаржыландыру" деген 2.06-бөлім алып тасталуға тиіс.</w:t>
      </w:r>
    </w:p>
    <w:bookmarkEnd w:id="176"/>
    <w:bookmarkStart w:name="z201" w:id="177"/>
    <w:p>
      <w:pPr>
        <w:spacing w:after="0"/>
        <w:ind w:left="0"/>
        <w:jc w:val="both"/>
      </w:pPr>
      <w:r>
        <w:rPr>
          <w:rFonts w:ascii="Times New Roman"/>
          <w:b w:val="false"/>
          <w:i w:val="false"/>
          <w:color w:val="000000"/>
          <w:sz w:val="28"/>
        </w:rPr>
        <w:t>
      8. "Салықтарды қаржыландыру" деген 2.07-бөлім алып тасталуға тиіс.</w:t>
      </w:r>
    </w:p>
    <w:bookmarkEnd w:id="177"/>
    <w:bookmarkStart w:name="z202" w:id="178"/>
    <w:p>
      <w:pPr>
        <w:spacing w:after="0"/>
        <w:ind w:left="0"/>
        <w:jc w:val="both"/>
      </w:pPr>
      <w:r>
        <w:rPr>
          <w:rFonts w:ascii="Times New Roman"/>
          <w:b w:val="false"/>
          <w:i w:val="false"/>
          <w:color w:val="000000"/>
          <w:sz w:val="28"/>
        </w:rPr>
        <w:t>
      9. "Қайта бөлу" деген 2.09-бөлім алып тасталуға тиіс.</w:t>
      </w:r>
    </w:p>
    <w:bookmarkEnd w:id="178"/>
    <w:bookmarkStart w:name="z203" w:id="179"/>
    <w:p>
      <w:pPr>
        <w:spacing w:after="0"/>
        <w:ind w:left="0"/>
        <w:jc w:val="both"/>
      </w:pPr>
      <w:r>
        <w:rPr>
          <w:rFonts w:ascii="Times New Roman"/>
          <w:b w:val="false"/>
          <w:i w:val="false"/>
          <w:color w:val="000000"/>
          <w:sz w:val="28"/>
        </w:rPr>
        <w:t>
      10. Жалпы шарттардың "Жобаны іске асыру" деп аталатын V бап тұтастай алып тасталуға және мынадай мәтінмен ауыстырылуға тиіс:</w:t>
      </w:r>
    </w:p>
    <w:bookmarkEnd w:id="179"/>
    <w:bookmarkStart w:name="z204" w:id="180"/>
    <w:p>
      <w:pPr>
        <w:spacing w:after="0"/>
        <w:ind w:left="0"/>
        <w:jc w:val="both"/>
      </w:pPr>
      <w:r>
        <w:rPr>
          <w:rFonts w:ascii="Times New Roman"/>
          <w:b w:val="false"/>
          <w:i w:val="false"/>
          <w:color w:val="000000"/>
          <w:sz w:val="28"/>
        </w:rPr>
        <w:t xml:space="preserve">
      </w:t>
      </w:r>
      <w:r>
        <w:rPr>
          <w:rFonts w:ascii="Times New Roman"/>
          <w:b w:val="false"/>
          <w:i/>
          <w:color w:val="000000"/>
          <w:sz w:val="28"/>
        </w:rPr>
        <w:t>"V БАП. Ба</w:t>
      </w:r>
      <w:r>
        <w:rPr>
          <w:rFonts w:ascii="Times New Roman"/>
          <w:b w:val="false"/>
          <w:i/>
          <w:color w:val="000000"/>
          <w:sz w:val="28"/>
        </w:rPr>
        <w:t>ғ</w:t>
      </w:r>
      <w:r>
        <w:rPr>
          <w:rFonts w:ascii="Times New Roman"/>
          <w:b w:val="false"/>
          <w:i/>
          <w:color w:val="000000"/>
          <w:sz w:val="28"/>
        </w:rPr>
        <w:t>дарлама</w:t>
      </w:r>
    </w:p>
    <w:bookmarkEnd w:id="180"/>
    <w:bookmarkStart w:name="z205" w:id="181"/>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5.01-бөлім. </w:t>
      </w:r>
      <w:r>
        <w:rPr>
          <w:rFonts w:ascii="Times New Roman"/>
          <w:b w:val="false"/>
          <w:i/>
          <w:color w:val="000000"/>
          <w:sz w:val="28"/>
        </w:rPr>
        <w:t>Өзге</w:t>
      </w:r>
      <w:r>
        <w:rPr>
          <w:rFonts w:ascii="Times New Roman"/>
          <w:b w:val="false"/>
          <w:i w:val="false"/>
          <w:color w:val="000000"/>
          <w:sz w:val="28"/>
        </w:rPr>
        <w:t xml:space="preserve"> </w:t>
      </w:r>
      <w:r>
        <w:rPr>
          <w:rFonts w:ascii="Times New Roman"/>
          <w:b w:val="false"/>
          <w:i/>
          <w:color w:val="000000"/>
          <w:sz w:val="28"/>
        </w:rPr>
        <w:t>ресурстарды</w:t>
      </w:r>
      <w:r>
        <w:rPr>
          <w:rFonts w:ascii="Times New Roman"/>
          <w:b w:val="false"/>
          <w:i w:val="false"/>
          <w:color w:val="000000"/>
          <w:sz w:val="28"/>
        </w:rPr>
        <w:t xml:space="preserve"> </w:t>
      </w:r>
      <w:r>
        <w:rPr>
          <w:rFonts w:ascii="Times New Roman"/>
          <w:b w:val="false"/>
          <w:i/>
          <w:color w:val="000000"/>
          <w:sz w:val="28"/>
        </w:rPr>
        <w:t>ұ</w:t>
      </w:r>
      <w:r>
        <w:rPr>
          <w:rFonts w:ascii="Times New Roman"/>
          <w:b w:val="false"/>
          <w:i/>
          <w:color w:val="000000"/>
          <w:sz w:val="28"/>
        </w:rPr>
        <w:t>сыну</w:t>
      </w:r>
    </w:p>
    <w:bookmarkEnd w:id="181"/>
    <w:bookmarkStart w:name="z206" w:id="182"/>
    <w:p>
      <w:pPr>
        <w:spacing w:after="0"/>
        <w:ind w:left="0"/>
        <w:jc w:val="both"/>
      </w:pPr>
      <w:r>
        <w:rPr>
          <w:rFonts w:ascii="Times New Roman"/>
          <w:b w:val="false"/>
          <w:i w:val="false"/>
          <w:color w:val="000000"/>
          <w:sz w:val="28"/>
        </w:rPr>
        <w:t xml:space="preserve">
      </w:t>
      </w:r>
      <w:r>
        <w:rPr>
          <w:rFonts w:ascii="Times New Roman"/>
          <w:b w:val="false"/>
          <w:i/>
          <w:color w:val="000000"/>
          <w:sz w:val="28"/>
        </w:rPr>
        <w:t>Алушы</w:t>
      </w:r>
      <w:r>
        <w:rPr>
          <w:rFonts w:ascii="Times New Roman"/>
          <w:b w:val="false"/>
          <w:i/>
          <w:color w:val="000000"/>
          <w:sz w:val="28"/>
        </w:rPr>
        <w:t xml:space="preserve"> Ба</w:t>
      </w:r>
      <w:r>
        <w:rPr>
          <w:rFonts w:ascii="Times New Roman"/>
          <w:b w:val="false"/>
          <w:i/>
          <w:color w:val="000000"/>
          <w:sz w:val="28"/>
        </w:rPr>
        <w:t>ғ</w:t>
      </w:r>
      <w:r>
        <w:rPr>
          <w:rFonts w:ascii="Times New Roman"/>
          <w:b w:val="false"/>
          <w:i/>
          <w:color w:val="000000"/>
          <w:sz w:val="28"/>
        </w:rPr>
        <w:t>дарлама</w:t>
      </w:r>
      <w:r>
        <w:rPr>
          <w:rFonts w:ascii="Times New Roman"/>
          <w:b w:val="false"/>
          <w:i w:val="false"/>
          <w:color w:val="000000"/>
          <w:sz w:val="28"/>
        </w:rPr>
        <w:t xml:space="preserve"> </w:t>
      </w:r>
      <w:r>
        <w:rPr>
          <w:rFonts w:ascii="Times New Roman"/>
          <w:b w:val="false"/>
          <w:i/>
          <w:color w:val="000000"/>
          <w:sz w:val="28"/>
        </w:rPr>
        <w:t>үшін</w:t>
      </w:r>
      <w:r>
        <w:rPr>
          <w:rFonts w:ascii="Times New Roman"/>
          <w:b w:val="false"/>
          <w:i w:val="false"/>
          <w:color w:val="000000"/>
          <w:sz w:val="28"/>
        </w:rPr>
        <w:t xml:space="preserve"> </w:t>
      </w:r>
      <w:r>
        <w:rPr>
          <w:rFonts w:ascii="Times New Roman"/>
          <w:b w:val="false"/>
          <w:i/>
          <w:color w:val="000000"/>
          <w:sz w:val="28"/>
        </w:rPr>
        <w:t>қа</w:t>
      </w:r>
      <w:r>
        <w:rPr>
          <w:rFonts w:ascii="Times New Roman"/>
          <w:b w:val="false"/>
          <w:i/>
          <w:color w:val="000000"/>
          <w:sz w:val="28"/>
        </w:rPr>
        <w:t>жетті</w:t>
      </w:r>
      <w:r>
        <w:rPr>
          <w:rFonts w:ascii="Times New Roman"/>
          <w:b w:val="false"/>
          <w:i w:val="false"/>
          <w:color w:val="000000"/>
          <w:sz w:val="28"/>
        </w:rPr>
        <w:t xml:space="preserve"> </w:t>
      </w:r>
      <w:r>
        <w:rPr>
          <w:rFonts w:ascii="Times New Roman"/>
          <w:b w:val="false"/>
          <w:i/>
          <w:color w:val="000000"/>
          <w:sz w:val="28"/>
        </w:rPr>
        <w:t>объектілерді</w:t>
      </w:r>
      <w:r>
        <w:rPr>
          <w:rFonts w:ascii="Times New Roman"/>
          <w:b w:val="false"/>
          <w:i/>
          <w:color w:val="000000"/>
          <w:sz w:val="28"/>
        </w:rPr>
        <w:t xml:space="preserve">, </w:t>
      </w:r>
      <w:r>
        <w:rPr>
          <w:rFonts w:ascii="Times New Roman"/>
          <w:b w:val="false"/>
          <w:i/>
          <w:color w:val="000000"/>
          <w:sz w:val="28"/>
        </w:rPr>
        <w:t>көрсетілетін</w:t>
      </w:r>
      <w:r>
        <w:rPr>
          <w:rFonts w:ascii="Times New Roman"/>
          <w:b w:val="false"/>
          <w:i w:val="false"/>
          <w:color w:val="000000"/>
          <w:sz w:val="28"/>
        </w:rPr>
        <w:t xml:space="preserve"> </w:t>
      </w:r>
      <w:r>
        <w:rPr>
          <w:rFonts w:ascii="Times New Roman"/>
          <w:b w:val="false"/>
          <w:i/>
          <w:color w:val="000000"/>
          <w:sz w:val="28"/>
        </w:rPr>
        <w:t>қ</w:t>
      </w:r>
      <w:r>
        <w:rPr>
          <w:rFonts w:ascii="Times New Roman"/>
          <w:b w:val="false"/>
          <w:i/>
          <w:color w:val="000000"/>
          <w:sz w:val="28"/>
        </w:rPr>
        <w:t>ызметтерді</w:t>
      </w:r>
      <w:r>
        <w:rPr>
          <w:rFonts w:ascii="Times New Roman"/>
          <w:b w:val="false"/>
          <w:i/>
          <w:color w:val="000000"/>
          <w:sz w:val="28"/>
        </w:rPr>
        <w:t xml:space="preserve"> ж</w:t>
      </w:r>
      <w:r>
        <w:rPr>
          <w:rFonts w:ascii="Times New Roman"/>
          <w:b w:val="false"/>
          <w:i/>
          <w:color w:val="000000"/>
          <w:sz w:val="28"/>
        </w:rPr>
        <w:t>ә</w:t>
      </w:r>
      <w:r>
        <w:rPr>
          <w:rFonts w:ascii="Times New Roman"/>
          <w:b w:val="false"/>
          <w:i/>
          <w:color w:val="000000"/>
          <w:sz w:val="28"/>
        </w:rPr>
        <w:t xml:space="preserve">не </w:t>
      </w:r>
      <w:r>
        <w:rPr>
          <w:rFonts w:ascii="Times New Roman"/>
          <w:b w:val="false"/>
          <w:i/>
          <w:color w:val="000000"/>
          <w:sz w:val="28"/>
        </w:rPr>
        <w:t>өзге</w:t>
      </w:r>
      <w:r>
        <w:rPr>
          <w:rFonts w:ascii="Times New Roman"/>
          <w:b w:val="false"/>
          <w:i w:val="false"/>
          <w:color w:val="000000"/>
          <w:sz w:val="28"/>
        </w:rPr>
        <w:t xml:space="preserve"> </w:t>
      </w:r>
      <w:r>
        <w:rPr>
          <w:rFonts w:ascii="Times New Roman"/>
          <w:b w:val="false"/>
          <w:i/>
          <w:color w:val="000000"/>
          <w:sz w:val="28"/>
        </w:rPr>
        <w:t xml:space="preserve">де </w:t>
      </w:r>
      <w:r>
        <w:rPr>
          <w:rFonts w:ascii="Times New Roman"/>
          <w:b w:val="false"/>
          <w:i/>
          <w:color w:val="000000"/>
          <w:sz w:val="28"/>
        </w:rPr>
        <w:t>ресурстарды</w:t>
      </w:r>
      <w:r>
        <w:rPr>
          <w:rFonts w:ascii="Times New Roman"/>
          <w:b w:val="false"/>
          <w:i w:val="false"/>
          <w:color w:val="000000"/>
          <w:sz w:val="28"/>
        </w:rPr>
        <w:t xml:space="preserve"> </w:t>
      </w:r>
      <w:r>
        <w:rPr>
          <w:rFonts w:ascii="Times New Roman"/>
          <w:b w:val="false"/>
          <w:i/>
          <w:color w:val="000000"/>
          <w:sz w:val="28"/>
        </w:rPr>
        <w:t>қажеттілігіне</w:t>
      </w:r>
      <w:r>
        <w:rPr>
          <w:rFonts w:ascii="Times New Roman"/>
          <w:b w:val="false"/>
          <w:i w:val="false"/>
          <w:color w:val="000000"/>
          <w:sz w:val="28"/>
        </w:rPr>
        <w:t xml:space="preserve"> </w:t>
      </w:r>
      <w:r>
        <w:rPr>
          <w:rFonts w:ascii="Times New Roman"/>
          <w:b w:val="false"/>
          <w:i/>
          <w:color w:val="000000"/>
          <w:sz w:val="28"/>
        </w:rPr>
        <w:t>қа</w:t>
      </w:r>
      <w:r>
        <w:rPr>
          <w:rFonts w:ascii="Times New Roman"/>
          <w:b w:val="false"/>
          <w:i/>
          <w:color w:val="000000"/>
          <w:sz w:val="28"/>
        </w:rPr>
        <w:t xml:space="preserve">рай </w:t>
      </w:r>
      <w:r>
        <w:rPr>
          <w:rFonts w:ascii="Times New Roman"/>
          <w:b w:val="false"/>
          <w:i/>
          <w:color w:val="000000"/>
          <w:sz w:val="28"/>
        </w:rPr>
        <w:t>және</w:t>
      </w:r>
      <w:r>
        <w:rPr>
          <w:rFonts w:ascii="Times New Roman"/>
          <w:b w:val="false"/>
          <w:i w:val="false"/>
          <w:color w:val="000000"/>
          <w:sz w:val="28"/>
        </w:rPr>
        <w:t xml:space="preserve"> </w:t>
      </w:r>
      <w:r>
        <w:rPr>
          <w:rFonts w:ascii="Times New Roman"/>
          <w:b w:val="false"/>
          <w:i/>
          <w:color w:val="000000"/>
          <w:sz w:val="28"/>
        </w:rPr>
        <w:t>кідіріссіз</w:t>
      </w:r>
      <w:r>
        <w:rPr>
          <w:rFonts w:ascii="Times New Roman"/>
          <w:b w:val="false"/>
          <w:i w:val="false"/>
          <w:color w:val="000000"/>
          <w:sz w:val="28"/>
        </w:rPr>
        <w:t xml:space="preserve"> </w:t>
      </w:r>
      <w:r>
        <w:rPr>
          <w:rFonts w:ascii="Times New Roman"/>
          <w:b w:val="false"/>
          <w:i/>
          <w:color w:val="000000"/>
          <w:sz w:val="28"/>
        </w:rPr>
        <w:t>береді</w:t>
      </w:r>
      <w:r>
        <w:rPr>
          <w:rFonts w:ascii="Times New Roman"/>
          <w:b w:val="false"/>
          <w:i w:val="false"/>
          <w:color w:val="000000"/>
          <w:sz w:val="28"/>
        </w:rPr>
        <w:t xml:space="preserve"> </w:t>
      </w:r>
      <w:r>
        <w:rPr>
          <w:rFonts w:ascii="Times New Roman"/>
          <w:b w:val="false"/>
          <w:i/>
          <w:color w:val="000000"/>
          <w:sz w:val="28"/>
        </w:rPr>
        <w:t>немесе</w:t>
      </w:r>
      <w:r>
        <w:rPr>
          <w:rFonts w:ascii="Times New Roman"/>
          <w:b w:val="false"/>
          <w:i w:val="false"/>
          <w:color w:val="000000"/>
          <w:sz w:val="28"/>
        </w:rPr>
        <w:t xml:space="preserve"> </w:t>
      </w:r>
      <w:r>
        <w:rPr>
          <w:rFonts w:ascii="Times New Roman"/>
          <w:b w:val="false"/>
          <w:i/>
          <w:color w:val="000000"/>
          <w:sz w:val="28"/>
        </w:rPr>
        <w:t>берілуін</w:t>
      </w:r>
      <w:r>
        <w:rPr>
          <w:rFonts w:ascii="Times New Roman"/>
          <w:b w:val="false"/>
          <w:i w:val="false"/>
          <w:color w:val="000000"/>
          <w:sz w:val="28"/>
        </w:rPr>
        <w:t xml:space="preserve"> </w:t>
      </w:r>
      <w:r>
        <w:rPr>
          <w:rFonts w:ascii="Times New Roman"/>
          <w:b w:val="false"/>
          <w:i/>
          <w:color w:val="000000"/>
          <w:sz w:val="28"/>
        </w:rPr>
        <w:t>қамтамасыз</w:t>
      </w:r>
      <w:r>
        <w:rPr>
          <w:rFonts w:ascii="Times New Roman"/>
          <w:b w:val="false"/>
          <w:i w:val="false"/>
          <w:color w:val="000000"/>
          <w:sz w:val="28"/>
        </w:rPr>
        <w:t xml:space="preserve"> </w:t>
      </w:r>
      <w:r>
        <w:rPr>
          <w:rFonts w:ascii="Times New Roman"/>
          <w:b w:val="false"/>
          <w:i/>
          <w:color w:val="000000"/>
          <w:sz w:val="28"/>
        </w:rPr>
        <w:t>етеді</w:t>
      </w:r>
      <w:r>
        <w:rPr>
          <w:rFonts w:ascii="Times New Roman"/>
          <w:b w:val="false"/>
          <w:i/>
          <w:color w:val="000000"/>
          <w:sz w:val="28"/>
        </w:rPr>
        <w:t>.</w:t>
      </w:r>
    </w:p>
    <w:bookmarkEnd w:id="182"/>
    <w:bookmarkStart w:name="z207" w:id="183"/>
    <w:p>
      <w:pPr>
        <w:spacing w:after="0"/>
        <w:ind w:left="0"/>
        <w:jc w:val="both"/>
      </w:pPr>
      <w:r>
        <w:rPr>
          <w:rFonts w:ascii="Times New Roman"/>
          <w:b w:val="false"/>
          <w:i w:val="false"/>
          <w:color w:val="000000"/>
          <w:sz w:val="28"/>
        </w:rPr>
        <w:t xml:space="preserve">
      </w:t>
      </w:r>
      <w:r>
        <w:rPr>
          <w:rFonts w:ascii="Times New Roman"/>
          <w:b w:val="false"/>
          <w:i/>
          <w:color w:val="000000"/>
          <w:sz w:val="28"/>
        </w:rPr>
        <w:t>5.02-бөлім. Қ</w:t>
      </w:r>
      <w:r>
        <w:rPr>
          <w:rFonts w:ascii="Times New Roman"/>
          <w:b w:val="false"/>
          <w:i/>
          <w:color w:val="000000"/>
          <w:sz w:val="28"/>
        </w:rPr>
        <w:t>ұ</w:t>
      </w:r>
      <w:r>
        <w:rPr>
          <w:rFonts w:ascii="Times New Roman"/>
          <w:b w:val="false"/>
          <w:i/>
          <w:color w:val="000000"/>
          <w:sz w:val="28"/>
        </w:rPr>
        <w:t>жаттама</w:t>
      </w:r>
      <w:r>
        <w:rPr>
          <w:rFonts w:ascii="Times New Roman"/>
          <w:b w:val="false"/>
          <w:i/>
          <w:color w:val="000000"/>
          <w:sz w:val="28"/>
        </w:rPr>
        <w:t>"</w:t>
      </w:r>
    </w:p>
    <w:bookmarkEnd w:id="183"/>
    <w:bookmarkStart w:name="z208" w:id="184"/>
    <w:p>
      <w:pPr>
        <w:spacing w:after="0"/>
        <w:ind w:left="0"/>
        <w:jc w:val="both"/>
      </w:pPr>
      <w:r>
        <w:rPr>
          <w:rFonts w:ascii="Times New Roman"/>
          <w:b w:val="false"/>
          <w:i w:val="false"/>
          <w:color w:val="000000"/>
          <w:sz w:val="28"/>
        </w:rPr>
        <w:t xml:space="preserve">
      </w:t>
      </w:r>
      <w:r>
        <w:rPr>
          <w:rFonts w:ascii="Times New Roman"/>
          <w:b w:val="false"/>
          <w:i/>
          <w:color w:val="000000"/>
          <w:sz w:val="28"/>
        </w:rPr>
        <w:t>Алушы</w:t>
      </w:r>
      <w:r>
        <w:rPr>
          <w:rFonts w:ascii="Times New Roman"/>
          <w:b w:val="false"/>
          <w:i w:val="false"/>
          <w:color w:val="000000"/>
          <w:sz w:val="28"/>
        </w:rPr>
        <w:t xml:space="preserve"> </w:t>
      </w:r>
      <w:r>
        <w:rPr>
          <w:rFonts w:ascii="Times New Roman"/>
          <w:b w:val="false"/>
          <w:i/>
          <w:color w:val="000000"/>
          <w:sz w:val="28"/>
        </w:rPr>
        <w:t>Қарыз</w:t>
      </w:r>
      <w:r>
        <w:rPr>
          <w:rFonts w:ascii="Times New Roman"/>
          <w:b w:val="false"/>
          <w:i w:val="false"/>
          <w:color w:val="000000"/>
          <w:sz w:val="28"/>
        </w:rPr>
        <w:t xml:space="preserve"> </w:t>
      </w:r>
      <w:r>
        <w:rPr>
          <w:rFonts w:ascii="Times New Roman"/>
          <w:b w:val="false"/>
          <w:i/>
          <w:color w:val="000000"/>
          <w:sz w:val="28"/>
        </w:rPr>
        <w:t>қаражаты</w:t>
      </w:r>
      <w:r>
        <w:rPr>
          <w:rFonts w:ascii="Times New Roman"/>
          <w:b w:val="false"/>
          <w:i w:val="false"/>
          <w:color w:val="000000"/>
          <w:sz w:val="28"/>
        </w:rPr>
        <w:t xml:space="preserve"> </w:t>
      </w:r>
      <w:r>
        <w:rPr>
          <w:rFonts w:ascii="Times New Roman"/>
          <w:b w:val="false"/>
          <w:i/>
          <w:color w:val="000000"/>
          <w:sz w:val="28"/>
        </w:rPr>
        <w:t>есебінен</w:t>
      </w:r>
      <w:r>
        <w:rPr>
          <w:rFonts w:ascii="Times New Roman"/>
          <w:b w:val="false"/>
          <w:i w:val="false"/>
          <w:color w:val="000000"/>
          <w:sz w:val="28"/>
        </w:rPr>
        <w:t xml:space="preserve"> </w:t>
      </w:r>
      <w:r>
        <w:rPr>
          <w:rFonts w:ascii="Times New Roman"/>
          <w:b w:val="false"/>
          <w:i/>
          <w:color w:val="000000"/>
          <w:sz w:val="28"/>
        </w:rPr>
        <w:t>жүргізілген</w:t>
      </w:r>
      <w:r>
        <w:rPr>
          <w:rFonts w:ascii="Times New Roman"/>
          <w:b w:val="false"/>
          <w:i w:val="false"/>
          <w:color w:val="000000"/>
          <w:sz w:val="28"/>
        </w:rPr>
        <w:t xml:space="preserve"> </w:t>
      </w:r>
      <w:r>
        <w:rPr>
          <w:rFonts w:ascii="Times New Roman"/>
          <w:b w:val="false"/>
          <w:i/>
          <w:color w:val="000000"/>
          <w:sz w:val="28"/>
        </w:rPr>
        <w:t>шы</w:t>
      </w:r>
      <w:r>
        <w:rPr>
          <w:rFonts w:ascii="Times New Roman"/>
          <w:b w:val="false"/>
          <w:i/>
          <w:color w:val="000000"/>
          <w:sz w:val="28"/>
        </w:rPr>
        <w:t>ғ</w:t>
      </w:r>
      <w:r>
        <w:rPr>
          <w:rFonts w:ascii="Times New Roman"/>
          <w:b w:val="false"/>
          <w:i/>
          <w:color w:val="000000"/>
          <w:sz w:val="28"/>
        </w:rPr>
        <w:t>ыстарды</w:t>
      </w:r>
      <w:r>
        <w:rPr>
          <w:rFonts w:ascii="Times New Roman"/>
          <w:b w:val="false"/>
          <w:i w:val="false"/>
          <w:color w:val="000000"/>
          <w:sz w:val="28"/>
        </w:rPr>
        <w:t xml:space="preserve"> </w:t>
      </w:r>
      <w:r>
        <w:rPr>
          <w:rFonts w:ascii="Times New Roman"/>
          <w:b w:val="false"/>
          <w:i/>
          <w:color w:val="000000"/>
          <w:sz w:val="28"/>
        </w:rPr>
        <w:t>растайтын</w:t>
      </w:r>
      <w:r>
        <w:rPr>
          <w:rFonts w:ascii="Times New Roman"/>
          <w:b w:val="false"/>
          <w:i w:val="false"/>
          <w:color w:val="000000"/>
          <w:sz w:val="28"/>
        </w:rPr>
        <w:t xml:space="preserve"> </w:t>
      </w:r>
      <w:r>
        <w:rPr>
          <w:rFonts w:ascii="Times New Roman"/>
          <w:b w:val="false"/>
          <w:i/>
          <w:color w:val="000000"/>
          <w:sz w:val="28"/>
        </w:rPr>
        <w:t>барл</w:t>
      </w:r>
      <w:r>
        <w:rPr>
          <w:rFonts w:ascii="Times New Roman"/>
          <w:b w:val="false"/>
          <w:i/>
          <w:color w:val="000000"/>
          <w:sz w:val="28"/>
        </w:rPr>
        <w:t>ық</w:t>
      </w:r>
      <w:r>
        <w:rPr>
          <w:rFonts w:ascii="Times New Roman"/>
          <w:b w:val="false"/>
          <w:i w:val="false"/>
          <w:color w:val="000000"/>
          <w:sz w:val="28"/>
        </w:rPr>
        <w:t xml:space="preserve"> </w:t>
      </w:r>
      <w:r>
        <w:rPr>
          <w:rFonts w:ascii="Times New Roman"/>
          <w:b w:val="false"/>
          <w:i/>
          <w:color w:val="000000"/>
          <w:sz w:val="28"/>
        </w:rPr>
        <w:t>тиісті</w:t>
      </w:r>
      <w:r>
        <w:rPr>
          <w:rFonts w:ascii="Times New Roman"/>
          <w:b w:val="false"/>
          <w:i/>
          <w:color w:val="000000"/>
          <w:sz w:val="28"/>
        </w:rPr>
        <w:t xml:space="preserve"> қ</w:t>
      </w:r>
      <w:r>
        <w:rPr>
          <w:rFonts w:ascii="Times New Roman"/>
          <w:b w:val="false"/>
          <w:i/>
          <w:color w:val="000000"/>
          <w:sz w:val="28"/>
        </w:rPr>
        <w:t>ұ</w:t>
      </w:r>
      <w:r>
        <w:rPr>
          <w:rFonts w:ascii="Times New Roman"/>
          <w:b w:val="false"/>
          <w:i/>
          <w:color w:val="000000"/>
          <w:sz w:val="28"/>
        </w:rPr>
        <w:t>жаттаманы</w:t>
      </w:r>
      <w:r>
        <w:rPr>
          <w:rFonts w:ascii="Times New Roman"/>
          <w:b w:val="false"/>
          <w:i w:val="false"/>
          <w:color w:val="000000"/>
          <w:sz w:val="28"/>
        </w:rPr>
        <w:t xml:space="preserve"> </w:t>
      </w:r>
      <w:r>
        <w:rPr>
          <w:rFonts w:ascii="Times New Roman"/>
          <w:b w:val="false"/>
          <w:i/>
          <w:color w:val="000000"/>
          <w:sz w:val="28"/>
        </w:rPr>
        <w:t>Жабылу</w:t>
      </w:r>
      <w:r>
        <w:rPr>
          <w:rFonts w:ascii="Times New Roman"/>
          <w:b w:val="false"/>
          <w:i w:val="false"/>
          <w:color w:val="000000"/>
          <w:sz w:val="28"/>
        </w:rPr>
        <w:t xml:space="preserve"> </w:t>
      </w:r>
      <w:r>
        <w:rPr>
          <w:rFonts w:ascii="Times New Roman"/>
          <w:b w:val="false"/>
          <w:i/>
          <w:color w:val="000000"/>
          <w:sz w:val="28"/>
        </w:rPr>
        <w:t>күнінен</w:t>
      </w:r>
      <w:r>
        <w:rPr>
          <w:rFonts w:ascii="Times New Roman"/>
          <w:b w:val="false"/>
          <w:i w:val="false"/>
          <w:color w:val="000000"/>
          <w:sz w:val="28"/>
        </w:rPr>
        <w:t xml:space="preserve"> </w:t>
      </w:r>
      <w:r>
        <w:rPr>
          <w:rFonts w:ascii="Times New Roman"/>
          <w:b w:val="false"/>
          <w:i/>
          <w:color w:val="000000"/>
          <w:sz w:val="28"/>
        </w:rPr>
        <w:t>кейін</w:t>
      </w:r>
      <w:r>
        <w:rPr>
          <w:rFonts w:ascii="Times New Roman"/>
          <w:b w:val="false"/>
          <w:i w:val="false"/>
          <w:color w:val="000000"/>
          <w:sz w:val="28"/>
        </w:rPr>
        <w:t xml:space="preserve"> </w:t>
      </w:r>
      <w:r>
        <w:rPr>
          <w:rFonts w:ascii="Times New Roman"/>
          <w:b w:val="false"/>
          <w:i/>
          <w:color w:val="000000"/>
          <w:sz w:val="28"/>
        </w:rPr>
        <w:t>екі</w:t>
      </w:r>
      <w:r>
        <w:rPr>
          <w:rFonts w:ascii="Times New Roman"/>
          <w:b w:val="false"/>
          <w:i w:val="false"/>
          <w:color w:val="000000"/>
          <w:sz w:val="28"/>
        </w:rPr>
        <w:t xml:space="preserve"> </w:t>
      </w:r>
      <w:r>
        <w:rPr>
          <w:rFonts w:ascii="Times New Roman"/>
          <w:b w:val="false"/>
          <w:i/>
          <w:color w:val="000000"/>
          <w:sz w:val="28"/>
        </w:rPr>
        <w:t>жыл</w:t>
      </w:r>
      <w:r>
        <w:rPr>
          <w:rFonts w:ascii="Times New Roman"/>
          <w:b w:val="false"/>
          <w:i w:val="false"/>
          <w:color w:val="000000"/>
          <w:sz w:val="28"/>
        </w:rPr>
        <w:t xml:space="preserve"> </w:t>
      </w:r>
      <w:r>
        <w:rPr>
          <w:rFonts w:ascii="Times New Roman"/>
          <w:b w:val="false"/>
          <w:i/>
          <w:color w:val="000000"/>
          <w:sz w:val="28"/>
        </w:rPr>
        <w:t>бойы</w:t>
      </w:r>
      <w:r>
        <w:rPr>
          <w:rFonts w:ascii="Times New Roman"/>
          <w:b w:val="false"/>
          <w:i w:val="false"/>
          <w:color w:val="000000"/>
          <w:sz w:val="28"/>
        </w:rPr>
        <w:t xml:space="preserve"> </w:t>
      </w:r>
      <w:r>
        <w:rPr>
          <w:rFonts w:ascii="Times New Roman"/>
          <w:b w:val="false"/>
          <w:i/>
          <w:color w:val="000000"/>
          <w:sz w:val="28"/>
        </w:rPr>
        <w:t>са</w:t>
      </w:r>
      <w:r>
        <w:rPr>
          <w:rFonts w:ascii="Times New Roman"/>
          <w:b w:val="false"/>
          <w:i/>
          <w:color w:val="000000"/>
          <w:sz w:val="28"/>
        </w:rPr>
        <w:t>қ</w:t>
      </w:r>
      <w:r>
        <w:rPr>
          <w:rFonts w:ascii="Times New Roman"/>
          <w:b w:val="false"/>
          <w:i/>
          <w:color w:val="000000"/>
          <w:sz w:val="28"/>
        </w:rPr>
        <w:t>тайды</w:t>
      </w:r>
      <w:r>
        <w:rPr>
          <w:rFonts w:ascii="Times New Roman"/>
          <w:b w:val="false"/>
          <w:i/>
          <w:color w:val="000000"/>
          <w:sz w:val="28"/>
        </w:rPr>
        <w:t xml:space="preserve">. </w:t>
      </w:r>
      <w:r>
        <w:rPr>
          <w:rFonts w:ascii="Times New Roman"/>
          <w:b w:val="false"/>
          <w:i/>
          <w:color w:val="000000"/>
          <w:sz w:val="28"/>
        </w:rPr>
        <w:t>Банктің</w:t>
      </w:r>
      <w:r>
        <w:rPr>
          <w:rFonts w:ascii="Times New Roman"/>
          <w:b w:val="false"/>
          <w:i/>
          <w:color w:val="000000"/>
          <w:sz w:val="28"/>
        </w:rPr>
        <w:t xml:space="preserve"> с</w:t>
      </w:r>
      <w:r>
        <w:rPr>
          <w:rFonts w:ascii="Times New Roman"/>
          <w:b w:val="false"/>
          <w:i/>
          <w:color w:val="000000"/>
          <w:sz w:val="28"/>
        </w:rPr>
        <w:t>ұ</w:t>
      </w:r>
      <w:r>
        <w:rPr>
          <w:rFonts w:ascii="Times New Roman"/>
          <w:b w:val="false"/>
          <w:i/>
          <w:color w:val="000000"/>
          <w:sz w:val="28"/>
        </w:rPr>
        <w:t>рау</w:t>
      </w:r>
      <w:r>
        <w:rPr>
          <w:rFonts w:ascii="Times New Roman"/>
          <w:b w:val="false"/>
          <w:i w:val="false"/>
          <w:color w:val="000000"/>
          <w:sz w:val="28"/>
        </w:rPr>
        <w:t xml:space="preserve"> </w:t>
      </w:r>
      <w:r>
        <w:rPr>
          <w:rFonts w:ascii="Times New Roman"/>
          <w:b w:val="false"/>
          <w:i/>
          <w:color w:val="000000"/>
          <w:sz w:val="28"/>
        </w:rPr>
        <w:t>салуы</w:t>
      </w:r>
      <w:r>
        <w:rPr>
          <w:rFonts w:ascii="Times New Roman"/>
          <w:b w:val="false"/>
          <w:i w:val="false"/>
          <w:color w:val="000000"/>
          <w:sz w:val="28"/>
        </w:rPr>
        <w:t xml:space="preserve"> </w:t>
      </w:r>
      <w:r>
        <w:rPr>
          <w:rFonts w:ascii="Times New Roman"/>
          <w:b w:val="false"/>
          <w:i/>
          <w:color w:val="000000"/>
          <w:sz w:val="28"/>
        </w:rPr>
        <w:t>бойынша</w:t>
      </w:r>
      <w:r>
        <w:rPr>
          <w:rFonts w:ascii="Times New Roman"/>
          <w:b w:val="false"/>
          <w:i w:val="false"/>
          <w:color w:val="000000"/>
          <w:sz w:val="28"/>
        </w:rPr>
        <w:t xml:space="preserve"> </w:t>
      </w:r>
      <w:r>
        <w:rPr>
          <w:rFonts w:ascii="Times New Roman"/>
          <w:b w:val="false"/>
          <w:i/>
          <w:color w:val="000000"/>
          <w:sz w:val="28"/>
        </w:rPr>
        <w:t>Алушы</w:t>
      </w:r>
      <w:r>
        <w:rPr>
          <w:rFonts w:ascii="Times New Roman"/>
          <w:b w:val="false"/>
          <w:i/>
          <w:color w:val="000000"/>
          <w:sz w:val="28"/>
        </w:rPr>
        <w:t xml:space="preserve"> Банк </w:t>
      </w:r>
      <w:r>
        <w:rPr>
          <w:rFonts w:ascii="Times New Roman"/>
          <w:b w:val="false"/>
          <w:i/>
          <w:color w:val="000000"/>
          <w:sz w:val="28"/>
        </w:rPr>
        <w:t>өкілдеріне</w:t>
      </w:r>
      <w:r>
        <w:rPr>
          <w:rFonts w:ascii="Times New Roman"/>
          <w:b w:val="false"/>
          <w:i w:val="false"/>
          <w:color w:val="000000"/>
          <w:sz w:val="28"/>
        </w:rPr>
        <w:t xml:space="preserve"> </w:t>
      </w:r>
      <w:r>
        <w:rPr>
          <w:rFonts w:ascii="Times New Roman"/>
          <w:b w:val="false"/>
          <w:i/>
          <w:color w:val="000000"/>
          <w:sz w:val="28"/>
        </w:rPr>
        <w:t>осындай</w:t>
      </w:r>
      <w:r>
        <w:rPr>
          <w:rFonts w:ascii="Times New Roman"/>
          <w:b w:val="false"/>
          <w:i w:val="false"/>
          <w:color w:val="000000"/>
          <w:sz w:val="28"/>
        </w:rPr>
        <w:t xml:space="preserve"> </w:t>
      </w:r>
      <w:r>
        <w:rPr>
          <w:rFonts w:ascii="Times New Roman"/>
          <w:b w:val="false"/>
          <w:i/>
          <w:color w:val="000000"/>
          <w:sz w:val="28"/>
        </w:rPr>
        <w:t>құ</w:t>
      </w:r>
      <w:r>
        <w:rPr>
          <w:rFonts w:ascii="Times New Roman"/>
          <w:b w:val="false"/>
          <w:i/>
          <w:color w:val="000000"/>
          <w:sz w:val="28"/>
        </w:rPr>
        <w:t>жатт</w:t>
      </w:r>
      <w:r>
        <w:rPr>
          <w:rFonts w:ascii="Times New Roman"/>
          <w:b w:val="false"/>
          <w:i/>
          <w:color w:val="000000"/>
          <w:sz w:val="28"/>
        </w:rPr>
        <w:t>ам</w:t>
      </w:r>
      <w:r>
        <w:rPr>
          <w:rFonts w:ascii="Times New Roman"/>
          <w:b w:val="false"/>
          <w:i/>
          <w:color w:val="000000"/>
          <w:sz w:val="28"/>
        </w:rPr>
        <w:t>аны</w:t>
      </w:r>
      <w:r>
        <w:rPr>
          <w:rFonts w:ascii="Times New Roman"/>
          <w:b w:val="false"/>
          <w:i w:val="false"/>
          <w:color w:val="000000"/>
          <w:sz w:val="28"/>
        </w:rPr>
        <w:t xml:space="preserve"> </w:t>
      </w:r>
      <w:r>
        <w:rPr>
          <w:rFonts w:ascii="Times New Roman"/>
          <w:b w:val="false"/>
          <w:i/>
          <w:color w:val="000000"/>
          <w:sz w:val="28"/>
        </w:rPr>
        <w:t>тексеру</w:t>
      </w:r>
      <w:r>
        <w:rPr>
          <w:rFonts w:ascii="Times New Roman"/>
          <w:b w:val="false"/>
          <w:i w:val="false"/>
          <w:color w:val="000000"/>
          <w:sz w:val="28"/>
        </w:rPr>
        <w:t xml:space="preserve"> </w:t>
      </w:r>
      <w:r>
        <w:rPr>
          <w:rFonts w:ascii="Times New Roman"/>
          <w:b w:val="false"/>
          <w:i/>
          <w:color w:val="000000"/>
          <w:sz w:val="28"/>
        </w:rPr>
        <w:t>мүмкіндігін</w:t>
      </w:r>
      <w:r>
        <w:rPr>
          <w:rFonts w:ascii="Times New Roman"/>
          <w:b w:val="false"/>
          <w:i w:val="false"/>
          <w:color w:val="000000"/>
          <w:sz w:val="28"/>
        </w:rPr>
        <w:t xml:space="preserve"> </w:t>
      </w:r>
      <w:r>
        <w:rPr>
          <w:rFonts w:ascii="Times New Roman"/>
          <w:b w:val="false"/>
          <w:i/>
          <w:color w:val="000000"/>
          <w:sz w:val="28"/>
        </w:rPr>
        <w:t>қамтамасыз</w:t>
      </w:r>
      <w:r>
        <w:rPr>
          <w:rFonts w:ascii="Times New Roman"/>
          <w:b w:val="false"/>
          <w:i w:val="false"/>
          <w:color w:val="000000"/>
          <w:sz w:val="28"/>
        </w:rPr>
        <w:t xml:space="preserve"> </w:t>
      </w:r>
      <w:r>
        <w:rPr>
          <w:rFonts w:ascii="Times New Roman"/>
          <w:b w:val="false"/>
          <w:i/>
          <w:color w:val="000000"/>
          <w:sz w:val="28"/>
        </w:rPr>
        <w:t>етеді</w:t>
      </w:r>
      <w:r>
        <w:rPr>
          <w:rFonts w:ascii="Times New Roman"/>
          <w:b w:val="false"/>
          <w:i/>
          <w:color w:val="000000"/>
          <w:sz w:val="28"/>
        </w:rPr>
        <w:t>.</w:t>
      </w:r>
    </w:p>
    <w:bookmarkEnd w:id="184"/>
    <w:bookmarkStart w:name="z209" w:id="185"/>
    <w:p>
      <w:pPr>
        <w:spacing w:after="0"/>
        <w:ind w:left="0"/>
        <w:jc w:val="both"/>
      </w:pPr>
      <w:r>
        <w:rPr>
          <w:rFonts w:ascii="Times New Roman"/>
          <w:b w:val="false"/>
          <w:i w:val="false"/>
          <w:color w:val="000000"/>
          <w:sz w:val="28"/>
        </w:rPr>
        <w:t xml:space="preserve">
      </w:t>
      </w:r>
      <w:r>
        <w:rPr>
          <w:rFonts w:ascii="Times New Roman"/>
          <w:b w:val="false"/>
          <w:i/>
          <w:color w:val="000000"/>
          <w:sz w:val="28"/>
        </w:rPr>
        <w:t>5.03-бөлім. Ба</w:t>
      </w:r>
      <w:r>
        <w:rPr>
          <w:rFonts w:ascii="Times New Roman"/>
          <w:b w:val="false"/>
          <w:i/>
          <w:color w:val="000000"/>
          <w:sz w:val="28"/>
        </w:rPr>
        <w:t>ғ</w:t>
      </w:r>
      <w:r>
        <w:rPr>
          <w:rFonts w:ascii="Times New Roman"/>
          <w:b w:val="false"/>
          <w:i/>
          <w:color w:val="000000"/>
          <w:sz w:val="28"/>
        </w:rPr>
        <w:t>дарламаны</w:t>
      </w:r>
      <w:r>
        <w:rPr>
          <w:rFonts w:ascii="Times New Roman"/>
          <w:b w:val="false"/>
          <w:i w:val="false"/>
          <w:color w:val="000000"/>
          <w:sz w:val="28"/>
        </w:rPr>
        <w:t xml:space="preserve"> </w:t>
      </w:r>
      <w:r>
        <w:rPr>
          <w:rFonts w:ascii="Times New Roman"/>
          <w:b w:val="false"/>
          <w:i/>
          <w:color w:val="000000"/>
          <w:sz w:val="28"/>
        </w:rPr>
        <w:t>мониторингтеу</w:t>
      </w:r>
      <w:r>
        <w:rPr>
          <w:rFonts w:ascii="Times New Roman"/>
          <w:b w:val="false"/>
          <w:i w:val="false"/>
          <w:color w:val="000000"/>
          <w:sz w:val="28"/>
        </w:rPr>
        <w:t xml:space="preserve"> </w:t>
      </w:r>
      <w:r>
        <w:rPr>
          <w:rFonts w:ascii="Times New Roman"/>
          <w:b w:val="false"/>
          <w:i/>
          <w:color w:val="000000"/>
          <w:sz w:val="28"/>
        </w:rPr>
        <w:t>және</w:t>
      </w:r>
      <w:r>
        <w:rPr>
          <w:rFonts w:ascii="Times New Roman"/>
          <w:b w:val="false"/>
          <w:i/>
          <w:color w:val="000000"/>
          <w:sz w:val="28"/>
        </w:rPr>
        <w:t xml:space="preserve"> ба</w:t>
      </w:r>
      <w:r>
        <w:rPr>
          <w:rFonts w:ascii="Times New Roman"/>
          <w:b w:val="false"/>
          <w:i/>
          <w:color w:val="000000"/>
          <w:sz w:val="28"/>
        </w:rPr>
        <w:t>ғ</w:t>
      </w:r>
      <w:r>
        <w:rPr>
          <w:rFonts w:ascii="Times New Roman"/>
          <w:b w:val="false"/>
          <w:i/>
          <w:color w:val="000000"/>
          <w:sz w:val="28"/>
        </w:rPr>
        <w:t>алау</w:t>
      </w:r>
    </w:p>
    <w:bookmarkEnd w:id="185"/>
    <w:bookmarkStart w:name="z210" w:id="186"/>
    <w:p>
      <w:pPr>
        <w:spacing w:after="0"/>
        <w:ind w:left="0"/>
        <w:jc w:val="both"/>
      </w:pPr>
      <w:r>
        <w:rPr>
          <w:rFonts w:ascii="Times New Roman"/>
          <w:b w:val="false"/>
          <w:i w:val="false"/>
          <w:color w:val="000000"/>
          <w:sz w:val="28"/>
        </w:rPr>
        <w:t xml:space="preserve">
      </w:t>
      </w:r>
      <w:r>
        <w:rPr>
          <w:rFonts w:ascii="Times New Roman"/>
          <w:b w:val="false"/>
          <w:i/>
          <w:color w:val="000000"/>
          <w:sz w:val="28"/>
        </w:rPr>
        <w:t>(a)</w:t>
      </w:r>
      <w:r>
        <w:rPr>
          <w:rFonts w:ascii="Times New Roman"/>
          <w:b w:val="false"/>
          <w:i w:val="false"/>
          <w:color w:val="000000"/>
          <w:sz w:val="28"/>
        </w:rPr>
        <w:t xml:space="preserve"> </w:t>
      </w:r>
      <w:r>
        <w:rPr>
          <w:rFonts w:ascii="Times New Roman"/>
          <w:b w:val="false"/>
          <w:i/>
          <w:color w:val="000000"/>
          <w:sz w:val="28"/>
        </w:rPr>
        <w:t>Алушы</w:t>
      </w:r>
      <w:r>
        <w:rPr>
          <w:rFonts w:ascii="Times New Roman"/>
          <w:b w:val="false"/>
          <w:i/>
          <w:color w:val="000000"/>
          <w:sz w:val="28"/>
        </w:rPr>
        <w:t xml:space="preserve"> Ба</w:t>
      </w:r>
      <w:r>
        <w:rPr>
          <w:rFonts w:ascii="Times New Roman"/>
          <w:b w:val="false"/>
          <w:i/>
          <w:color w:val="000000"/>
          <w:sz w:val="28"/>
        </w:rPr>
        <w:t>ғ</w:t>
      </w:r>
      <w:r>
        <w:rPr>
          <w:rFonts w:ascii="Times New Roman"/>
          <w:b w:val="false"/>
          <w:i/>
          <w:color w:val="000000"/>
          <w:sz w:val="28"/>
        </w:rPr>
        <w:t>дарламаны</w:t>
      </w:r>
      <w:r>
        <w:rPr>
          <w:rFonts w:ascii="Times New Roman"/>
          <w:b w:val="false"/>
          <w:i w:val="false"/>
          <w:color w:val="000000"/>
          <w:sz w:val="28"/>
        </w:rPr>
        <w:t xml:space="preserve"> </w:t>
      </w:r>
      <w:r>
        <w:rPr>
          <w:rFonts w:ascii="Times New Roman"/>
          <w:b w:val="false"/>
          <w:i/>
          <w:color w:val="000000"/>
          <w:sz w:val="28"/>
        </w:rPr>
        <w:t>іске</w:t>
      </w:r>
      <w:r>
        <w:rPr>
          <w:rFonts w:ascii="Times New Roman"/>
          <w:b w:val="false"/>
          <w:i w:val="false"/>
          <w:color w:val="000000"/>
          <w:sz w:val="28"/>
        </w:rPr>
        <w:t xml:space="preserve"> </w:t>
      </w:r>
      <w:r>
        <w:rPr>
          <w:rFonts w:ascii="Times New Roman"/>
          <w:b w:val="false"/>
          <w:i/>
          <w:color w:val="000000"/>
          <w:sz w:val="28"/>
        </w:rPr>
        <w:t>асыру</w:t>
      </w:r>
      <w:r>
        <w:rPr>
          <w:rFonts w:ascii="Times New Roman"/>
          <w:b w:val="false"/>
          <w:i w:val="false"/>
          <w:color w:val="000000"/>
          <w:sz w:val="28"/>
        </w:rPr>
        <w:t xml:space="preserve"> </w:t>
      </w:r>
      <w:r>
        <w:rPr>
          <w:rFonts w:ascii="Times New Roman"/>
          <w:b w:val="false"/>
          <w:i/>
          <w:color w:val="000000"/>
          <w:sz w:val="28"/>
        </w:rPr>
        <w:t>барысын</w:t>
      </w:r>
      <w:r>
        <w:rPr>
          <w:rFonts w:ascii="Times New Roman"/>
          <w:b w:val="false"/>
          <w:i w:val="false"/>
          <w:color w:val="000000"/>
          <w:sz w:val="28"/>
        </w:rPr>
        <w:t xml:space="preserve"> </w:t>
      </w:r>
      <w:r>
        <w:rPr>
          <w:rFonts w:ascii="Times New Roman"/>
          <w:b w:val="false"/>
          <w:i/>
          <w:color w:val="000000"/>
          <w:sz w:val="28"/>
        </w:rPr>
        <w:t>мониторингтеу</w:t>
      </w:r>
      <w:r>
        <w:rPr>
          <w:rFonts w:ascii="Times New Roman"/>
          <w:b w:val="false"/>
          <w:i/>
          <w:color w:val="000000"/>
          <w:sz w:val="28"/>
        </w:rPr>
        <w:t xml:space="preserve"> мен </w:t>
      </w:r>
      <w:r>
        <w:rPr>
          <w:rFonts w:ascii="Times New Roman"/>
          <w:b w:val="false"/>
          <w:i/>
          <w:color w:val="000000"/>
          <w:sz w:val="28"/>
        </w:rPr>
        <w:t>ба</w:t>
      </w:r>
      <w:r>
        <w:rPr>
          <w:rFonts w:ascii="Times New Roman"/>
          <w:b w:val="false"/>
          <w:i/>
          <w:color w:val="000000"/>
          <w:sz w:val="28"/>
        </w:rPr>
        <w:t>ғ</w:t>
      </w:r>
      <w:r>
        <w:rPr>
          <w:rFonts w:ascii="Times New Roman"/>
          <w:b w:val="false"/>
          <w:i/>
          <w:color w:val="000000"/>
          <w:sz w:val="28"/>
        </w:rPr>
        <w:t>алауды</w:t>
      </w:r>
      <w:r>
        <w:rPr>
          <w:rFonts w:ascii="Times New Roman"/>
          <w:b w:val="false"/>
          <w:i/>
          <w:color w:val="000000"/>
          <w:sz w:val="28"/>
        </w:rPr>
        <w:t xml:space="preserve"> т</w:t>
      </w:r>
      <w:r>
        <w:rPr>
          <w:rFonts w:ascii="Times New Roman"/>
          <w:b w:val="false"/>
          <w:i/>
          <w:color w:val="000000"/>
          <w:sz w:val="28"/>
        </w:rPr>
        <w:t>ұ</w:t>
      </w:r>
      <w:r>
        <w:rPr>
          <w:rFonts w:ascii="Times New Roman"/>
          <w:b w:val="false"/>
          <w:i/>
          <w:color w:val="000000"/>
          <w:sz w:val="28"/>
        </w:rPr>
        <w:t>рақты</w:t>
      </w:r>
      <w:r>
        <w:rPr>
          <w:rFonts w:ascii="Times New Roman"/>
          <w:b w:val="false"/>
          <w:i w:val="false"/>
          <w:color w:val="000000"/>
          <w:sz w:val="28"/>
        </w:rPr>
        <w:t xml:space="preserve"> </w:t>
      </w:r>
      <w:r>
        <w:rPr>
          <w:rFonts w:ascii="Times New Roman"/>
          <w:b w:val="false"/>
          <w:i/>
          <w:color w:val="000000"/>
          <w:sz w:val="28"/>
        </w:rPr>
        <w:t>негізде</w:t>
      </w:r>
      <w:r>
        <w:rPr>
          <w:rFonts w:ascii="Times New Roman"/>
          <w:b w:val="false"/>
          <w:i w:val="false"/>
          <w:color w:val="000000"/>
          <w:sz w:val="28"/>
        </w:rPr>
        <w:t xml:space="preserve"> </w:t>
      </w:r>
      <w:r>
        <w:rPr>
          <w:rFonts w:ascii="Times New Roman"/>
          <w:b w:val="false"/>
          <w:i/>
          <w:color w:val="000000"/>
          <w:sz w:val="28"/>
        </w:rPr>
        <w:t>жүзеге</w:t>
      </w:r>
      <w:r>
        <w:rPr>
          <w:rFonts w:ascii="Times New Roman"/>
          <w:b w:val="false"/>
          <w:i w:val="false"/>
          <w:color w:val="000000"/>
          <w:sz w:val="28"/>
        </w:rPr>
        <w:t xml:space="preserve"> </w:t>
      </w:r>
      <w:r>
        <w:rPr>
          <w:rFonts w:ascii="Times New Roman"/>
          <w:b w:val="false"/>
          <w:i/>
          <w:color w:val="000000"/>
          <w:sz w:val="28"/>
        </w:rPr>
        <w:t>асыру</w:t>
      </w:r>
      <w:r>
        <w:rPr>
          <w:rFonts w:ascii="Times New Roman"/>
          <w:b w:val="false"/>
          <w:i w:val="false"/>
          <w:color w:val="000000"/>
          <w:sz w:val="28"/>
        </w:rPr>
        <w:t xml:space="preserve"> </w:t>
      </w:r>
      <w:r>
        <w:rPr>
          <w:rFonts w:ascii="Times New Roman"/>
          <w:b w:val="false"/>
          <w:i/>
          <w:color w:val="000000"/>
          <w:sz w:val="28"/>
        </w:rPr>
        <w:t>ж</w:t>
      </w:r>
      <w:r>
        <w:rPr>
          <w:rFonts w:ascii="Times New Roman"/>
          <w:b w:val="false"/>
          <w:i/>
          <w:color w:val="000000"/>
          <w:sz w:val="28"/>
        </w:rPr>
        <w:t>ә</w:t>
      </w:r>
      <w:r>
        <w:rPr>
          <w:rFonts w:ascii="Times New Roman"/>
          <w:b w:val="false"/>
          <w:i/>
          <w:color w:val="000000"/>
          <w:sz w:val="28"/>
        </w:rPr>
        <w:t xml:space="preserve">не </w:t>
      </w:r>
      <w:r>
        <w:rPr>
          <w:rFonts w:ascii="Times New Roman"/>
          <w:b w:val="false"/>
          <w:i/>
          <w:color w:val="000000"/>
          <w:sz w:val="28"/>
        </w:rPr>
        <w:t xml:space="preserve">Банк </w:t>
      </w:r>
      <w:r>
        <w:rPr>
          <w:rFonts w:ascii="Times New Roman"/>
          <w:b w:val="false"/>
          <w:i/>
          <w:color w:val="000000"/>
          <w:sz w:val="28"/>
        </w:rPr>
        <w:t>үшін</w:t>
      </w:r>
      <w:r>
        <w:rPr>
          <w:rFonts w:ascii="Times New Roman"/>
          <w:b w:val="false"/>
          <w:i w:val="false"/>
          <w:color w:val="000000"/>
          <w:sz w:val="28"/>
        </w:rPr>
        <w:t xml:space="preserve"> </w:t>
      </w:r>
      <w:r>
        <w:rPr>
          <w:rFonts w:ascii="Times New Roman"/>
          <w:b w:val="false"/>
          <w:i/>
          <w:color w:val="000000"/>
          <w:sz w:val="28"/>
        </w:rPr>
        <w:t>қолайлы</w:t>
      </w:r>
      <w:r>
        <w:rPr>
          <w:rFonts w:ascii="Times New Roman"/>
          <w:b w:val="false"/>
          <w:i w:val="false"/>
          <w:color w:val="000000"/>
          <w:sz w:val="28"/>
        </w:rPr>
        <w:t xml:space="preserve"> </w:t>
      </w:r>
      <w:r>
        <w:rPr>
          <w:rFonts w:ascii="Times New Roman"/>
          <w:b w:val="false"/>
          <w:i/>
          <w:color w:val="000000"/>
          <w:sz w:val="28"/>
        </w:rPr>
        <w:t>көрсеткіштерге</w:t>
      </w:r>
      <w:r>
        <w:rPr>
          <w:rFonts w:ascii="Times New Roman"/>
          <w:b w:val="false"/>
          <w:i/>
          <w:color w:val="000000"/>
          <w:sz w:val="28"/>
        </w:rPr>
        <w:t xml:space="preserve"> с</w:t>
      </w:r>
      <w:r>
        <w:rPr>
          <w:rFonts w:ascii="Times New Roman"/>
          <w:b w:val="false"/>
          <w:i/>
          <w:color w:val="000000"/>
          <w:sz w:val="28"/>
        </w:rPr>
        <w:t>ә</w:t>
      </w:r>
      <w:r>
        <w:rPr>
          <w:rFonts w:ascii="Times New Roman"/>
          <w:b w:val="false"/>
          <w:i/>
          <w:color w:val="000000"/>
          <w:sz w:val="28"/>
        </w:rPr>
        <w:t>йкес</w:t>
      </w:r>
      <w:r>
        <w:rPr>
          <w:rFonts w:ascii="Times New Roman"/>
          <w:b w:val="false"/>
          <w:i w:val="false"/>
          <w:color w:val="000000"/>
          <w:sz w:val="28"/>
        </w:rPr>
        <w:t xml:space="preserve"> </w:t>
      </w:r>
      <w:r>
        <w:rPr>
          <w:rFonts w:ascii="Times New Roman"/>
          <w:b w:val="false"/>
          <w:i/>
          <w:color w:val="000000"/>
          <w:sz w:val="28"/>
        </w:rPr>
        <w:t>оның</w:t>
      </w:r>
      <w:r>
        <w:rPr>
          <w:rFonts w:ascii="Times New Roman"/>
          <w:b w:val="false"/>
          <w:i w:val="false"/>
          <w:color w:val="000000"/>
          <w:sz w:val="28"/>
        </w:rPr>
        <w:t xml:space="preserve"> </w:t>
      </w:r>
      <w:r>
        <w:rPr>
          <w:rFonts w:ascii="Times New Roman"/>
          <w:b w:val="false"/>
          <w:i/>
          <w:color w:val="000000"/>
          <w:sz w:val="28"/>
        </w:rPr>
        <w:t>ма</w:t>
      </w:r>
      <w:r>
        <w:rPr>
          <w:rFonts w:ascii="Times New Roman"/>
          <w:b w:val="false"/>
          <w:i/>
          <w:color w:val="000000"/>
          <w:sz w:val="28"/>
        </w:rPr>
        <w:t>қс</w:t>
      </w:r>
      <w:r>
        <w:rPr>
          <w:rFonts w:ascii="Times New Roman"/>
          <w:b w:val="false"/>
          <w:i/>
          <w:color w:val="000000"/>
          <w:sz w:val="28"/>
        </w:rPr>
        <w:t>аттарына</w:t>
      </w:r>
      <w:r>
        <w:rPr>
          <w:rFonts w:ascii="Times New Roman"/>
          <w:b w:val="false"/>
          <w:i w:val="false"/>
          <w:color w:val="000000"/>
          <w:sz w:val="28"/>
        </w:rPr>
        <w:t xml:space="preserve"> </w:t>
      </w:r>
      <w:r>
        <w:rPr>
          <w:rFonts w:ascii="Times New Roman"/>
          <w:b w:val="false"/>
          <w:i/>
          <w:color w:val="000000"/>
          <w:sz w:val="28"/>
        </w:rPr>
        <w:t>қо</w:t>
      </w:r>
      <w:r>
        <w:rPr>
          <w:rFonts w:ascii="Times New Roman"/>
          <w:b w:val="false"/>
          <w:i/>
          <w:color w:val="000000"/>
          <w:sz w:val="28"/>
        </w:rPr>
        <w:t xml:space="preserve">л </w:t>
      </w:r>
      <w:r>
        <w:rPr>
          <w:rFonts w:ascii="Times New Roman"/>
          <w:b w:val="false"/>
          <w:i/>
          <w:color w:val="000000"/>
          <w:sz w:val="28"/>
        </w:rPr>
        <w:t>жеткізу</w:t>
      </w:r>
      <w:r>
        <w:rPr>
          <w:rFonts w:ascii="Times New Roman"/>
          <w:b w:val="false"/>
          <w:i w:val="false"/>
          <w:color w:val="000000"/>
          <w:sz w:val="28"/>
        </w:rPr>
        <w:t xml:space="preserve"> </w:t>
      </w:r>
      <w:r>
        <w:rPr>
          <w:rFonts w:ascii="Times New Roman"/>
          <w:b w:val="false"/>
          <w:i/>
          <w:color w:val="000000"/>
          <w:sz w:val="28"/>
        </w:rPr>
        <w:t>үшін</w:t>
      </w:r>
      <w:r>
        <w:rPr>
          <w:rFonts w:ascii="Times New Roman"/>
          <w:b w:val="false"/>
          <w:i w:val="false"/>
          <w:color w:val="000000"/>
          <w:sz w:val="28"/>
        </w:rPr>
        <w:t xml:space="preserve"> </w:t>
      </w:r>
      <w:r>
        <w:rPr>
          <w:rFonts w:ascii="Times New Roman"/>
          <w:b w:val="false"/>
          <w:i/>
          <w:color w:val="000000"/>
          <w:sz w:val="28"/>
        </w:rPr>
        <w:t>жеткілікті</w:t>
      </w:r>
      <w:r>
        <w:rPr>
          <w:rFonts w:ascii="Times New Roman"/>
          <w:b w:val="false"/>
          <w:i w:val="false"/>
          <w:color w:val="000000"/>
          <w:sz w:val="28"/>
        </w:rPr>
        <w:t xml:space="preserve"> </w:t>
      </w:r>
      <w:r>
        <w:rPr>
          <w:rFonts w:ascii="Times New Roman"/>
          <w:b w:val="false"/>
          <w:i/>
          <w:color w:val="000000"/>
          <w:sz w:val="28"/>
        </w:rPr>
        <w:t>саясат</w:t>
      </w:r>
      <w:r>
        <w:rPr>
          <w:rFonts w:ascii="Times New Roman"/>
          <w:b w:val="false"/>
          <w:i/>
          <w:color w:val="000000"/>
          <w:sz w:val="28"/>
        </w:rPr>
        <w:t xml:space="preserve"> пен р</w:t>
      </w:r>
      <w:r>
        <w:rPr>
          <w:rFonts w:ascii="Times New Roman"/>
          <w:b w:val="false"/>
          <w:i/>
          <w:color w:val="000000"/>
          <w:sz w:val="28"/>
        </w:rPr>
        <w:t>ә</w:t>
      </w:r>
      <w:r>
        <w:rPr>
          <w:rFonts w:ascii="Times New Roman"/>
          <w:b w:val="false"/>
          <w:i/>
          <w:color w:val="000000"/>
          <w:sz w:val="28"/>
        </w:rPr>
        <w:t>сімдерді</w:t>
      </w:r>
      <w:r>
        <w:rPr>
          <w:rFonts w:ascii="Times New Roman"/>
          <w:b w:val="false"/>
          <w:i w:val="false"/>
          <w:color w:val="000000"/>
          <w:sz w:val="28"/>
        </w:rPr>
        <w:t xml:space="preserve"> </w:t>
      </w:r>
      <w:r>
        <w:rPr>
          <w:rFonts w:ascii="Times New Roman"/>
          <w:b w:val="false"/>
          <w:i/>
          <w:color w:val="000000"/>
          <w:sz w:val="28"/>
        </w:rPr>
        <w:t>қо</w:t>
      </w:r>
      <w:r>
        <w:rPr>
          <w:rFonts w:ascii="Times New Roman"/>
          <w:b w:val="false"/>
          <w:i/>
          <w:color w:val="000000"/>
          <w:sz w:val="28"/>
        </w:rPr>
        <w:t>лдайды</w:t>
      </w:r>
      <w:r>
        <w:rPr>
          <w:rFonts w:ascii="Times New Roman"/>
          <w:b w:val="false"/>
          <w:i w:val="false"/>
          <w:color w:val="000000"/>
          <w:sz w:val="28"/>
        </w:rPr>
        <w:t xml:space="preserve"> </w:t>
      </w:r>
      <w:r>
        <w:rPr>
          <w:rFonts w:ascii="Times New Roman"/>
          <w:b w:val="false"/>
          <w:i/>
          <w:color w:val="000000"/>
          <w:sz w:val="28"/>
        </w:rPr>
        <w:t>немесе</w:t>
      </w:r>
      <w:r>
        <w:rPr>
          <w:rFonts w:ascii="Times New Roman"/>
          <w:b w:val="false"/>
          <w:i w:val="false"/>
          <w:color w:val="000000"/>
          <w:sz w:val="28"/>
        </w:rPr>
        <w:t xml:space="preserve"> </w:t>
      </w:r>
      <w:r>
        <w:rPr>
          <w:rFonts w:ascii="Times New Roman"/>
          <w:b w:val="false"/>
          <w:i/>
          <w:color w:val="000000"/>
          <w:sz w:val="28"/>
        </w:rPr>
        <w:t>қолдауды</w:t>
      </w:r>
      <w:r>
        <w:rPr>
          <w:rFonts w:ascii="Times New Roman"/>
          <w:b w:val="false"/>
          <w:i w:val="false"/>
          <w:color w:val="000000"/>
          <w:sz w:val="28"/>
        </w:rPr>
        <w:t xml:space="preserve"> </w:t>
      </w:r>
      <w:r>
        <w:rPr>
          <w:rFonts w:ascii="Times New Roman"/>
          <w:b w:val="false"/>
          <w:i/>
          <w:color w:val="000000"/>
          <w:sz w:val="28"/>
        </w:rPr>
        <w:t>қамтамасыз</w:t>
      </w:r>
      <w:r>
        <w:rPr>
          <w:rFonts w:ascii="Times New Roman"/>
          <w:b w:val="false"/>
          <w:i w:val="false"/>
          <w:color w:val="000000"/>
          <w:sz w:val="28"/>
        </w:rPr>
        <w:t xml:space="preserve"> </w:t>
      </w:r>
      <w:r>
        <w:rPr>
          <w:rFonts w:ascii="Times New Roman"/>
          <w:b w:val="false"/>
          <w:i/>
          <w:color w:val="000000"/>
          <w:sz w:val="28"/>
        </w:rPr>
        <w:t>етеді</w:t>
      </w:r>
      <w:r>
        <w:rPr>
          <w:rFonts w:ascii="Times New Roman"/>
          <w:b w:val="false"/>
          <w:i/>
          <w:color w:val="000000"/>
          <w:sz w:val="28"/>
        </w:rPr>
        <w:t>.</w:t>
      </w:r>
    </w:p>
    <w:bookmarkEnd w:id="186"/>
    <w:bookmarkStart w:name="z211" w:id="187"/>
    <w:p>
      <w:pPr>
        <w:spacing w:after="0"/>
        <w:ind w:left="0"/>
        <w:jc w:val="both"/>
      </w:pPr>
      <w:r>
        <w:rPr>
          <w:rFonts w:ascii="Times New Roman"/>
          <w:b w:val="false"/>
          <w:i w:val="false"/>
          <w:color w:val="000000"/>
          <w:sz w:val="28"/>
        </w:rPr>
        <w:t xml:space="preserve">
      </w:t>
      </w:r>
      <w:r>
        <w:rPr>
          <w:rFonts w:ascii="Times New Roman"/>
          <w:b w:val="false"/>
          <w:i/>
          <w:color w:val="000000"/>
          <w:sz w:val="28"/>
        </w:rPr>
        <w:t>(b)</w:t>
      </w:r>
      <w:r>
        <w:rPr>
          <w:rFonts w:ascii="Times New Roman"/>
          <w:b w:val="false"/>
          <w:i w:val="false"/>
          <w:color w:val="000000"/>
          <w:sz w:val="28"/>
        </w:rPr>
        <w:t xml:space="preserve"> </w:t>
      </w:r>
      <w:r>
        <w:rPr>
          <w:rFonts w:ascii="Times New Roman"/>
          <w:b w:val="false"/>
          <w:i/>
          <w:color w:val="000000"/>
          <w:sz w:val="28"/>
        </w:rPr>
        <w:t>Алушы</w:t>
      </w:r>
      <w:r>
        <w:rPr>
          <w:rFonts w:ascii="Times New Roman"/>
          <w:b w:val="false"/>
          <w:i/>
          <w:color w:val="000000"/>
          <w:sz w:val="28"/>
        </w:rPr>
        <w:t xml:space="preserve"> Ба</w:t>
      </w:r>
      <w:r>
        <w:rPr>
          <w:rFonts w:ascii="Times New Roman"/>
          <w:b w:val="false"/>
          <w:i/>
          <w:color w:val="000000"/>
          <w:sz w:val="28"/>
        </w:rPr>
        <w:t>ғ</w:t>
      </w:r>
      <w:r>
        <w:rPr>
          <w:rFonts w:ascii="Times New Roman"/>
          <w:b w:val="false"/>
          <w:i/>
          <w:color w:val="000000"/>
          <w:sz w:val="28"/>
        </w:rPr>
        <w:t>дарламаны</w:t>
      </w:r>
      <w:r>
        <w:rPr>
          <w:rFonts w:ascii="Times New Roman"/>
          <w:b w:val="false"/>
          <w:i w:val="false"/>
          <w:color w:val="000000"/>
          <w:sz w:val="28"/>
        </w:rPr>
        <w:t xml:space="preserve"> </w:t>
      </w:r>
      <w:r>
        <w:rPr>
          <w:rFonts w:ascii="Times New Roman"/>
          <w:b w:val="false"/>
          <w:i/>
          <w:color w:val="000000"/>
          <w:sz w:val="28"/>
        </w:rPr>
        <w:t>іске</w:t>
      </w:r>
      <w:r>
        <w:rPr>
          <w:rFonts w:ascii="Times New Roman"/>
          <w:b w:val="false"/>
          <w:i w:val="false"/>
          <w:color w:val="000000"/>
          <w:sz w:val="28"/>
        </w:rPr>
        <w:t xml:space="preserve"> </w:t>
      </w:r>
      <w:r>
        <w:rPr>
          <w:rFonts w:ascii="Times New Roman"/>
          <w:b w:val="false"/>
          <w:i/>
          <w:color w:val="000000"/>
          <w:sz w:val="28"/>
        </w:rPr>
        <w:t>асыру</w:t>
      </w:r>
      <w:r>
        <w:rPr>
          <w:rFonts w:ascii="Times New Roman"/>
          <w:b w:val="false"/>
          <w:i/>
          <w:color w:val="000000"/>
          <w:sz w:val="28"/>
        </w:rPr>
        <w:t xml:space="preserve">, </w:t>
      </w:r>
      <w:r>
        <w:rPr>
          <w:rFonts w:ascii="Times New Roman"/>
          <w:b w:val="false"/>
          <w:i/>
          <w:color w:val="000000"/>
          <w:sz w:val="28"/>
        </w:rPr>
        <w:t>қ</w:t>
      </w:r>
      <w:r>
        <w:rPr>
          <w:rFonts w:ascii="Times New Roman"/>
          <w:b w:val="false"/>
          <w:i/>
          <w:color w:val="000000"/>
          <w:sz w:val="28"/>
        </w:rPr>
        <w:t>арыз</w:t>
      </w:r>
      <w:r>
        <w:rPr>
          <w:rFonts w:ascii="Times New Roman"/>
          <w:b w:val="false"/>
          <w:i w:val="false"/>
          <w:color w:val="000000"/>
          <w:sz w:val="28"/>
        </w:rPr>
        <w:t xml:space="preserve"> </w:t>
      </w:r>
      <w:r>
        <w:rPr>
          <w:rFonts w:ascii="Times New Roman"/>
          <w:b w:val="false"/>
          <w:i/>
          <w:color w:val="000000"/>
          <w:sz w:val="28"/>
        </w:rPr>
        <w:t>Тараптарды</w:t>
      </w:r>
      <w:r>
        <w:rPr>
          <w:rFonts w:ascii="Times New Roman"/>
          <w:b w:val="false"/>
          <w:i/>
          <w:color w:val="000000"/>
          <w:sz w:val="28"/>
        </w:rPr>
        <w:t>ң</w:t>
      </w:r>
      <w:r>
        <w:rPr>
          <w:rFonts w:ascii="Times New Roman"/>
          <w:b w:val="false"/>
          <w:i w:val="false"/>
          <w:color w:val="000000"/>
          <w:sz w:val="28"/>
        </w:rPr>
        <w:t xml:space="preserve"> </w:t>
      </w:r>
      <w:r>
        <w:rPr>
          <w:rFonts w:ascii="Times New Roman"/>
          <w:b w:val="false"/>
          <w:i/>
          <w:color w:val="000000"/>
          <w:sz w:val="28"/>
        </w:rPr>
        <w:t>және</w:t>
      </w:r>
      <w:r>
        <w:rPr>
          <w:rFonts w:ascii="Times New Roman"/>
          <w:b w:val="false"/>
          <w:i w:val="false"/>
          <w:color w:val="000000"/>
          <w:sz w:val="28"/>
        </w:rPr>
        <w:t xml:space="preserve"> </w:t>
      </w:r>
      <w:r>
        <w:rPr>
          <w:rFonts w:ascii="Times New Roman"/>
          <w:b w:val="false"/>
          <w:i/>
          <w:color w:val="000000"/>
          <w:sz w:val="28"/>
        </w:rPr>
        <w:t>Банкті</w:t>
      </w:r>
      <w:r>
        <w:rPr>
          <w:rFonts w:ascii="Times New Roman"/>
          <w:b w:val="false"/>
          <w:i/>
          <w:color w:val="000000"/>
          <w:sz w:val="28"/>
        </w:rPr>
        <w:t>ң</w:t>
      </w:r>
      <w:r>
        <w:rPr>
          <w:rFonts w:ascii="Times New Roman"/>
          <w:b w:val="false"/>
          <w:i w:val="false"/>
          <w:color w:val="000000"/>
          <w:sz w:val="28"/>
        </w:rPr>
        <w:t xml:space="preserve"> </w:t>
      </w:r>
      <w:r>
        <w:rPr>
          <w:rFonts w:ascii="Times New Roman"/>
          <w:b w:val="false"/>
          <w:i/>
          <w:color w:val="000000"/>
          <w:sz w:val="28"/>
        </w:rPr>
        <w:t>за</w:t>
      </w:r>
      <w:r>
        <w:rPr>
          <w:rFonts w:ascii="Times New Roman"/>
          <w:b w:val="false"/>
          <w:i/>
          <w:color w:val="000000"/>
          <w:sz w:val="28"/>
        </w:rPr>
        <w:t>ң</w:t>
      </w:r>
      <w:r>
        <w:rPr>
          <w:rFonts w:ascii="Times New Roman"/>
          <w:b w:val="false"/>
          <w:i/>
          <w:color w:val="000000"/>
          <w:sz w:val="28"/>
        </w:rPr>
        <w:t>ды</w:t>
      </w:r>
      <w:r>
        <w:rPr>
          <w:rFonts w:ascii="Times New Roman"/>
          <w:b w:val="false"/>
          <w:i w:val="false"/>
          <w:color w:val="000000"/>
          <w:sz w:val="28"/>
        </w:rPr>
        <w:t xml:space="preserve"> </w:t>
      </w:r>
      <w:r>
        <w:rPr>
          <w:rFonts w:ascii="Times New Roman"/>
          <w:b w:val="false"/>
          <w:i/>
          <w:color w:val="000000"/>
          <w:sz w:val="28"/>
        </w:rPr>
        <w:t>келісімдер</w:t>
      </w:r>
      <w:r>
        <w:rPr>
          <w:rFonts w:ascii="Times New Roman"/>
          <w:b w:val="false"/>
          <w:i w:val="false"/>
          <w:color w:val="000000"/>
          <w:sz w:val="28"/>
        </w:rPr>
        <w:t xml:space="preserve"> </w:t>
      </w:r>
      <w:r>
        <w:rPr>
          <w:rFonts w:ascii="Times New Roman"/>
          <w:b w:val="false"/>
          <w:i/>
          <w:color w:val="000000"/>
          <w:sz w:val="28"/>
        </w:rPr>
        <w:t>бойынша</w:t>
      </w:r>
      <w:r>
        <w:rPr>
          <w:rFonts w:ascii="Times New Roman"/>
          <w:b w:val="false"/>
          <w:i w:val="false"/>
          <w:color w:val="000000"/>
          <w:sz w:val="28"/>
        </w:rPr>
        <w:t xml:space="preserve"> </w:t>
      </w:r>
      <w:r>
        <w:rPr>
          <w:rFonts w:ascii="Times New Roman"/>
          <w:b w:val="false"/>
          <w:i/>
          <w:color w:val="000000"/>
          <w:sz w:val="28"/>
        </w:rPr>
        <w:t>өз</w:t>
      </w:r>
      <w:r>
        <w:rPr>
          <w:rFonts w:ascii="Times New Roman"/>
          <w:b w:val="false"/>
          <w:i w:val="false"/>
          <w:color w:val="000000"/>
          <w:sz w:val="28"/>
        </w:rPr>
        <w:t xml:space="preserve"> </w:t>
      </w:r>
      <w:r>
        <w:rPr>
          <w:rFonts w:ascii="Times New Roman"/>
          <w:b w:val="false"/>
          <w:i/>
          <w:color w:val="000000"/>
          <w:sz w:val="28"/>
        </w:rPr>
        <w:t>міндеттемелерін</w:t>
      </w:r>
      <w:r>
        <w:rPr>
          <w:rFonts w:ascii="Times New Roman"/>
          <w:b w:val="false"/>
          <w:i w:val="false"/>
          <w:color w:val="000000"/>
          <w:sz w:val="28"/>
        </w:rPr>
        <w:t xml:space="preserve"> </w:t>
      </w:r>
      <w:r>
        <w:rPr>
          <w:rFonts w:ascii="Times New Roman"/>
          <w:b w:val="false"/>
          <w:i/>
          <w:color w:val="000000"/>
          <w:sz w:val="28"/>
        </w:rPr>
        <w:t>орындауы</w:t>
      </w:r>
      <w:r>
        <w:rPr>
          <w:rFonts w:ascii="Times New Roman"/>
          <w:b w:val="false"/>
          <w:i w:val="false"/>
          <w:color w:val="000000"/>
          <w:sz w:val="28"/>
        </w:rPr>
        <w:t xml:space="preserve"> </w:t>
      </w:r>
      <w:r>
        <w:rPr>
          <w:rFonts w:ascii="Times New Roman"/>
          <w:b w:val="false"/>
          <w:i/>
          <w:color w:val="000000"/>
          <w:sz w:val="28"/>
        </w:rPr>
        <w:t>және</w:t>
      </w:r>
      <w:r>
        <w:rPr>
          <w:rFonts w:ascii="Times New Roman"/>
          <w:b w:val="false"/>
          <w:i w:val="false"/>
          <w:color w:val="000000"/>
          <w:sz w:val="28"/>
        </w:rPr>
        <w:t xml:space="preserve"> </w:t>
      </w:r>
      <w:r>
        <w:rPr>
          <w:rFonts w:ascii="Times New Roman"/>
          <w:b w:val="false"/>
          <w:i/>
          <w:color w:val="000000"/>
          <w:sz w:val="28"/>
        </w:rPr>
        <w:t>Қарыз</w:t>
      </w:r>
      <w:r>
        <w:rPr>
          <w:rFonts w:ascii="Times New Roman"/>
          <w:b w:val="false"/>
          <w:i w:val="false"/>
          <w:color w:val="000000"/>
          <w:sz w:val="28"/>
        </w:rPr>
        <w:t xml:space="preserve"> </w:t>
      </w:r>
      <w:r>
        <w:rPr>
          <w:rFonts w:ascii="Times New Roman"/>
          <w:b w:val="false"/>
          <w:i/>
          <w:color w:val="000000"/>
          <w:sz w:val="28"/>
        </w:rPr>
        <w:t>ма</w:t>
      </w:r>
      <w:r>
        <w:rPr>
          <w:rFonts w:ascii="Times New Roman"/>
          <w:b w:val="false"/>
          <w:i/>
          <w:color w:val="000000"/>
          <w:sz w:val="28"/>
        </w:rPr>
        <w:t>қ</w:t>
      </w:r>
      <w:r>
        <w:rPr>
          <w:rFonts w:ascii="Times New Roman"/>
          <w:b w:val="false"/>
          <w:i/>
          <w:color w:val="000000"/>
          <w:sz w:val="28"/>
        </w:rPr>
        <w:t>саттарына</w:t>
      </w:r>
      <w:r>
        <w:rPr>
          <w:rFonts w:ascii="Times New Roman"/>
          <w:b w:val="false"/>
          <w:i w:val="false"/>
          <w:color w:val="000000"/>
          <w:sz w:val="28"/>
        </w:rPr>
        <w:t xml:space="preserve"> </w:t>
      </w:r>
      <w:r>
        <w:rPr>
          <w:rFonts w:ascii="Times New Roman"/>
          <w:b w:val="false"/>
          <w:i/>
          <w:color w:val="000000"/>
          <w:sz w:val="28"/>
        </w:rPr>
        <w:t>қ</w:t>
      </w:r>
      <w:r>
        <w:rPr>
          <w:rFonts w:ascii="Times New Roman"/>
          <w:b w:val="false"/>
          <w:i/>
          <w:color w:val="000000"/>
          <w:sz w:val="28"/>
        </w:rPr>
        <w:t>ол</w:t>
      </w:r>
      <w:r>
        <w:rPr>
          <w:rFonts w:ascii="Times New Roman"/>
          <w:b w:val="false"/>
          <w:i w:val="false"/>
          <w:color w:val="000000"/>
          <w:sz w:val="28"/>
        </w:rPr>
        <w:t xml:space="preserve"> </w:t>
      </w:r>
      <w:r>
        <w:rPr>
          <w:rFonts w:ascii="Times New Roman"/>
          <w:b w:val="false"/>
          <w:i/>
          <w:color w:val="000000"/>
          <w:sz w:val="28"/>
        </w:rPr>
        <w:t>жеткізу</w:t>
      </w:r>
      <w:r>
        <w:rPr>
          <w:rFonts w:ascii="Times New Roman"/>
          <w:b w:val="false"/>
          <w:i w:val="false"/>
          <w:color w:val="000000"/>
          <w:sz w:val="28"/>
        </w:rPr>
        <w:t xml:space="preserve"> </w:t>
      </w:r>
      <w:r>
        <w:rPr>
          <w:rFonts w:ascii="Times New Roman"/>
          <w:b w:val="false"/>
          <w:i/>
          <w:color w:val="000000"/>
          <w:sz w:val="28"/>
        </w:rPr>
        <w:t>туралы</w:t>
      </w:r>
      <w:r>
        <w:rPr>
          <w:rFonts w:ascii="Times New Roman"/>
          <w:b w:val="false"/>
          <w:i w:val="false"/>
          <w:color w:val="000000"/>
          <w:sz w:val="28"/>
        </w:rPr>
        <w:t xml:space="preserve"> </w:t>
      </w:r>
      <w:r>
        <w:rPr>
          <w:rFonts w:ascii="Times New Roman"/>
          <w:b w:val="false"/>
          <w:i/>
          <w:color w:val="000000"/>
          <w:sz w:val="28"/>
        </w:rPr>
        <w:t>есепті</w:t>
      </w:r>
      <w:r>
        <w:rPr>
          <w:rFonts w:ascii="Times New Roman"/>
          <w:b w:val="false"/>
          <w:i w:val="false"/>
          <w:color w:val="000000"/>
          <w:sz w:val="28"/>
        </w:rPr>
        <w:t xml:space="preserve"> </w:t>
      </w:r>
      <w:r>
        <w:rPr>
          <w:rFonts w:ascii="Times New Roman"/>
          <w:b w:val="false"/>
          <w:i/>
          <w:color w:val="000000"/>
          <w:sz w:val="28"/>
        </w:rPr>
        <w:t xml:space="preserve">Банк </w:t>
      </w:r>
      <w:r>
        <w:rPr>
          <w:rFonts w:ascii="Times New Roman"/>
          <w:b w:val="false"/>
          <w:i/>
          <w:color w:val="000000"/>
          <w:sz w:val="28"/>
        </w:rPr>
        <w:t>негізді</w:t>
      </w:r>
      <w:r>
        <w:rPr>
          <w:rFonts w:ascii="Times New Roman"/>
          <w:b w:val="false"/>
          <w:i w:val="false"/>
          <w:color w:val="000000"/>
          <w:sz w:val="28"/>
        </w:rPr>
        <w:t xml:space="preserve"> </w:t>
      </w:r>
      <w:r>
        <w:rPr>
          <w:rFonts w:ascii="Times New Roman"/>
          <w:b w:val="false"/>
          <w:i/>
          <w:color w:val="000000"/>
          <w:sz w:val="28"/>
        </w:rPr>
        <w:t>түрде</w:t>
      </w:r>
      <w:r>
        <w:rPr>
          <w:rFonts w:ascii="Times New Roman"/>
          <w:b w:val="false"/>
          <w:i w:val="false"/>
          <w:color w:val="000000"/>
          <w:sz w:val="28"/>
        </w:rPr>
        <w:t xml:space="preserve"> </w:t>
      </w:r>
      <w:r>
        <w:rPr>
          <w:rFonts w:ascii="Times New Roman"/>
          <w:b w:val="false"/>
          <w:i/>
          <w:color w:val="000000"/>
          <w:sz w:val="28"/>
        </w:rPr>
        <w:t>талап</w:t>
      </w:r>
      <w:r>
        <w:rPr>
          <w:rFonts w:ascii="Times New Roman"/>
          <w:b w:val="false"/>
          <w:i w:val="false"/>
          <w:color w:val="000000"/>
          <w:sz w:val="28"/>
        </w:rPr>
        <w:t xml:space="preserve"> </w:t>
      </w:r>
      <w:r>
        <w:rPr>
          <w:rFonts w:ascii="Times New Roman"/>
          <w:b w:val="false"/>
          <w:i/>
          <w:color w:val="000000"/>
          <w:sz w:val="28"/>
        </w:rPr>
        <w:t>ететін</w:t>
      </w:r>
      <w:r>
        <w:rPr>
          <w:rFonts w:ascii="Times New Roman"/>
          <w:b w:val="false"/>
          <w:i w:val="false"/>
          <w:color w:val="000000"/>
          <w:sz w:val="28"/>
        </w:rPr>
        <w:t xml:space="preserve"> </w:t>
      </w:r>
      <w:r>
        <w:rPr>
          <w:rFonts w:ascii="Times New Roman"/>
          <w:b w:val="false"/>
          <w:i/>
          <w:color w:val="000000"/>
          <w:sz w:val="28"/>
        </w:rPr>
        <w:t>көлемде</w:t>
      </w:r>
      <w:r>
        <w:rPr>
          <w:rFonts w:ascii="Times New Roman"/>
          <w:b w:val="false"/>
          <w:i w:val="false"/>
          <w:color w:val="000000"/>
          <w:sz w:val="28"/>
        </w:rPr>
        <w:t xml:space="preserve"> </w:t>
      </w:r>
      <w:r>
        <w:rPr>
          <w:rFonts w:ascii="Times New Roman"/>
          <w:b w:val="false"/>
          <w:i/>
          <w:color w:val="000000"/>
          <w:sz w:val="28"/>
        </w:rPr>
        <w:t>және</w:t>
      </w:r>
      <w:r>
        <w:rPr>
          <w:rFonts w:ascii="Times New Roman"/>
          <w:b w:val="false"/>
          <w:i w:val="false"/>
          <w:color w:val="000000"/>
          <w:sz w:val="28"/>
        </w:rPr>
        <w:t xml:space="preserve"> </w:t>
      </w:r>
      <w:r>
        <w:rPr>
          <w:rFonts w:ascii="Times New Roman"/>
          <w:b w:val="false"/>
          <w:i/>
          <w:color w:val="000000"/>
          <w:sz w:val="28"/>
        </w:rPr>
        <w:t>егжей-тегжей</w:t>
      </w:r>
      <w:r>
        <w:rPr>
          <w:rFonts w:ascii="Times New Roman"/>
          <w:b w:val="false"/>
          <w:i/>
          <w:color w:val="000000"/>
          <w:sz w:val="28"/>
        </w:rPr>
        <w:t xml:space="preserve"> на</w:t>
      </w:r>
      <w:r>
        <w:rPr>
          <w:rFonts w:ascii="Times New Roman"/>
          <w:b w:val="false"/>
          <w:i/>
          <w:color w:val="000000"/>
          <w:sz w:val="28"/>
        </w:rPr>
        <w:t>қ</w:t>
      </w:r>
      <w:r>
        <w:rPr>
          <w:rFonts w:ascii="Times New Roman"/>
          <w:b w:val="false"/>
          <w:i/>
          <w:color w:val="000000"/>
          <w:sz w:val="28"/>
        </w:rPr>
        <w:t>тылан</w:t>
      </w:r>
      <w:r>
        <w:rPr>
          <w:rFonts w:ascii="Times New Roman"/>
          <w:b w:val="false"/>
          <w:i/>
          <w:color w:val="000000"/>
          <w:sz w:val="28"/>
        </w:rPr>
        <w:t>ғ</w:t>
      </w:r>
      <w:r>
        <w:rPr>
          <w:rFonts w:ascii="Times New Roman"/>
          <w:b w:val="false"/>
          <w:i/>
          <w:color w:val="000000"/>
          <w:sz w:val="28"/>
        </w:rPr>
        <w:t xml:space="preserve">ан </w:t>
      </w:r>
      <w:r>
        <w:rPr>
          <w:rFonts w:ascii="Times New Roman"/>
          <w:b w:val="false"/>
          <w:i/>
          <w:color w:val="000000"/>
          <w:sz w:val="28"/>
        </w:rPr>
        <w:t>дәрежеде</w:t>
      </w:r>
      <w:r>
        <w:rPr>
          <w:rFonts w:ascii="Times New Roman"/>
          <w:b w:val="false"/>
          <w:i w:val="false"/>
          <w:color w:val="000000"/>
          <w:sz w:val="28"/>
        </w:rPr>
        <w:t xml:space="preserve"> </w:t>
      </w:r>
      <w:r>
        <w:rPr>
          <w:rFonts w:ascii="Times New Roman"/>
          <w:b w:val="false"/>
          <w:i/>
          <w:color w:val="000000"/>
          <w:sz w:val="28"/>
        </w:rPr>
        <w:t>дайындайды</w:t>
      </w:r>
      <w:r>
        <w:rPr>
          <w:rFonts w:ascii="Times New Roman"/>
          <w:b w:val="false"/>
          <w:i w:val="false"/>
          <w:color w:val="000000"/>
          <w:sz w:val="28"/>
        </w:rPr>
        <w:t xml:space="preserve"> </w:t>
      </w:r>
      <w:r>
        <w:rPr>
          <w:rFonts w:ascii="Times New Roman"/>
          <w:b w:val="false"/>
          <w:i/>
          <w:color w:val="000000"/>
          <w:sz w:val="28"/>
        </w:rPr>
        <w:t>немесе</w:t>
      </w:r>
      <w:r>
        <w:rPr>
          <w:rFonts w:ascii="Times New Roman"/>
          <w:b w:val="false"/>
          <w:i w:val="false"/>
          <w:color w:val="000000"/>
          <w:sz w:val="28"/>
        </w:rPr>
        <w:t xml:space="preserve"> </w:t>
      </w:r>
      <w:r>
        <w:rPr>
          <w:rFonts w:ascii="Times New Roman"/>
          <w:b w:val="false"/>
          <w:i/>
          <w:color w:val="000000"/>
          <w:sz w:val="28"/>
        </w:rPr>
        <w:t>дайындауды</w:t>
      </w:r>
      <w:r>
        <w:rPr>
          <w:rFonts w:ascii="Times New Roman"/>
          <w:b w:val="false"/>
          <w:i w:val="false"/>
          <w:color w:val="000000"/>
          <w:sz w:val="28"/>
        </w:rPr>
        <w:t xml:space="preserve"> </w:t>
      </w:r>
      <w:r>
        <w:rPr>
          <w:rFonts w:ascii="Times New Roman"/>
          <w:b w:val="false"/>
          <w:i/>
          <w:color w:val="000000"/>
          <w:sz w:val="28"/>
        </w:rPr>
        <w:t>қ</w:t>
      </w:r>
      <w:r>
        <w:rPr>
          <w:rFonts w:ascii="Times New Roman"/>
          <w:b w:val="false"/>
          <w:i/>
          <w:color w:val="000000"/>
          <w:sz w:val="28"/>
        </w:rPr>
        <w:t>амтамасыз</w:t>
      </w:r>
      <w:r>
        <w:rPr>
          <w:rFonts w:ascii="Times New Roman"/>
          <w:b w:val="false"/>
          <w:i w:val="false"/>
          <w:color w:val="000000"/>
          <w:sz w:val="28"/>
        </w:rPr>
        <w:t xml:space="preserve"> </w:t>
      </w:r>
      <w:r>
        <w:rPr>
          <w:rFonts w:ascii="Times New Roman"/>
          <w:b w:val="false"/>
          <w:i/>
          <w:color w:val="000000"/>
          <w:sz w:val="28"/>
        </w:rPr>
        <w:t>етеді</w:t>
      </w:r>
      <w:r>
        <w:rPr>
          <w:rFonts w:ascii="Times New Roman"/>
          <w:b w:val="false"/>
          <w:i w:val="false"/>
          <w:color w:val="000000"/>
          <w:sz w:val="28"/>
        </w:rPr>
        <w:t xml:space="preserve"> </w:t>
      </w:r>
      <w:r>
        <w:rPr>
          <w:rFonts w:ascii="Times New Roman"/>
          <w:b w:val="false"/>
          <w:i/>
          <w:color w:val="000000"/>
          <w:sz w:val="28"/>
        </w:rPr>
        <w:t>және</w:t>
      </w:r>
      <w:r>
        <w:rPr>
          <w:rFonts w:ascii="Times New Roman"/>
          <w:b w:val="false"/>
          <w:i w:val="false"/>
          <w:color w:val="000000"/>
          <w:sz w:val="28"/>
        </w:rPr>
        <w:t xml:space="preserve"> </w:t>
      </w:r>
      <w:r>
        <w:rPr>
          <w:rFonts w:ascii="Times New Roman"/>
          <w:b w:val="false"/>
          <w:i/>
          <w:color w:val="000000"/>
          <w:sz w:val="28"/>
        </w:rPr>
        <w:t>Банкке</w:t>
      </w:r>
      <w:r>
        <w:rPr>
          <w:rFonts w:ascii="Times New Roman"/>
          <w:b w:val="false"/>
          <w:i w:val="false"/>
          <w:color w:val="000000"/>
          <w:sz w:val="28"/>
        </w:rPr>
        <w:t xml:space="preserve"> </w:t>
      </w:r>
      <w:r>
        <w:rPr>
          <w:rFonts w:ascii="Times New Roman"/>
          <w:b w:val="false"/>
          <w:i/>
          <w:color w:val="000000"/>
          <w:sz w:val="28"/>
        </w:rPr>
        <w:t>Жабылу</w:t>
      </w:r>
      <w:r>
        <w:rPr>
          <w:rFonts w:ascii="Times New Roman"/>
          <w:b w:val="false"/>
          <w:i w:val="false"/>
          <w:color w:val="000000"/>
          <w:sz w:val="28"/>
        </w:rPr>
        <w:t xml:space="preserve"> </w:t>
      </w:r>
      <w:r>
        <w:rPr>
          <w:rFonts w:ascii="Times New Roman"/>
          <w:b w:val="false"/>
          <w:i/>
          <w:color w:val="000000"/>
          <w:sz w:val="28"/>
        </w:rPr>
        <w:t>күнінен</w:t>
      </w:r>
      <w:r>
        <w:rPr>
          <w:rFonts w:ascii="Times New Roman"/>
          <w:b w:val="false"/>
          <w:i w:val="false"/>
          <w:color w:val="000000"/>
          <w:sz w:val="28"/>
        </w:rPr>
        <w:t xml:space="preserve"> </w:t>
      </w:r>
      <w:r>
        <w:rPr>
          <w:rFonts w:ascii="Times New Roman"/>
          <w:b w:val="false"/>
          <w:i/>
          <w:color w:val="000000"/>
          <w:sz w:val="28"/>
        </w:rPr>
        <w:t>кейін</w:t>
      </w:r>
      <w:r>
        <w:rPr>
          <w:rFonts w:ascii="Times New Roman"/>
          <w:b w:val="false"/>
          <w:i w:val="false"/>
          <w:color w:val="000000"/>
          <w:sz w:val="28"/>
        </w:rPr>
        <w:t xml:space="preserve"> </w:t>
      </w:r>
      <w:r>
        <w:rPr>
          <w:rFonts w:ascii="Times New Roman"/>
          <w:b w:val="false"/>
          <w:i/>
          <w:color w:val="000000"/>
          <w:sz w:val="28"/>
        </w:rPr>
        <w:t xml:space="preserve">он </w:t>
      </w:r>
      <w:r>
        <w:rPr>
          <w:rFonts w:ascii="Times New Roman"/>
          <w:b w:val="false"/>
          <w:i/>
          <w:color w:val="000000"/>
          <w:sz w:val="28"/>
        </w:rPr>
        <w:t>екі</w:t>
      </w:r>
      <w:r>
        <w:rPr>
          <w:rFonts w:ascii="Times New Roman"/>
          <w:b w:val="false"/>
          <w:i/>
          <w:color w:val="000000"/>
          <w:sz w:val="28"/>
        </w:rPr>
        <w:t xml:space="preserve"> (12) </w:t>
      </w:r>
      <w:r>
        <w:rPr>
          <w:rFonts w:ascii="Times New Roman"/>
          <w:b w:val="false"/>
          <w:i/>
          <w:color w:val="000000"/>
          <w:sz w:val="28"/>
        </w:rPr>
        <w:t>айдан</w:t>
      </w:r>
      <w:r>
        <w:rPr>
          <w:rFonts w:ascii="Times New Roman"/>
          <w:b w:val="false"/>
          <w:i w:val="false"/>
          <w:color w:val="000000"/>
          <w:sz w:val="28"/>
        </w:rPr>
        <w:t xml:space="preserve"> </w:t>
      </w:r>
      <w:r>
        <w:rPr>
          <w:rFonts w:ascii="Times New Roman"/>
          <w:b w:val="false"/>
          <w:i/>
          <w:color w:val="000000"/>
          <w:sz w:val="28"/>
        </w:rPr>
        <w:t>кешікт</w:t>
      </w:r>
      <w:r>
        <w:rPr>
          <w:rFonts w:ascii="Times New Roman"/>
          <w:b w:val="false"/>
          <w:i/>
          <w:color w:val="000000"/>
          <w:sz w:val="28"/>
        </w:rPr>
        <w:t>і</w:t>
      </w:r>
      <w:r>
        <w:rPr>
          <w:rFonts w:ascii="Times New Roman"/>
          <w:b w:val="false"/>
          <w:i/>
          <w:color w:val="000000"/>
          <w:sz w:val="28"/>
        </w:rPr>
        <w:t>рмей</w:t>
      </w:r>
      <w:r>
        <w:rPr>
          <w:rFonts w:ascii="Times New Roman"/>
          <w:b w:val="false"/>
          <w:i w:val="false"/>
          <w:color w:val="000000"/>
          <w:sz w:val="28"/>
        </w:rPr>
        <w:t xml:space="preserve"> </w:t>
      </w:r>
      <w:r>
        <w:rPr>
          <w:rFonts w:ascii="Times New Roman"/>
          <w:b w:val="false"/>
          <w:i/>
          <w:color w:val="000000"/>
          <w:sz w:val="28"/>
        </w:rPr>
        <w:t>береді</w:t>
      </w:r>
      <w:r>
        <w:rPr>
          <w:rFonts w:ascii="Times New Roman"/>
          <w:b w:val="false"/>
          <w:i/>
          <w:color w:val="000000"/>
          <w:sz w:val="28"/>
        </w:rPr>
        <w:t>.</w:t>
      </w:r>
    </w:p>
    <w:bookmarkEnd w:id="187"/>
    <w:bookmarkStart w:name="z212" w:id="188"/>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5.04-бөлім. </w:t>
      </w:r>
      <w:r>
        <w:rPr>
          <w:rFonts w:ascii="Times New Roman"/>
          <w:b w:val="false"/>
          <w:i/>
          <w:color w:val="000000"/>
          <w:sz w:val="28"/>
        </w:rPr>
        <w:t>Ынтыма</w:t>
      </w:r>
      <w:r>
        <w:rPr>
          <w:rFonts w:ascii="Times New Roman"/>
          <w:b w:val="false"/>
          <w:i/>
          <w:color w:val="000000"/>
          <w:sz w:val="28"/>
        </w:rPr>
        <w:t>қ</w:t>
      </w:r>
      <w:r>
        <w:rPr>
          <w:rFonts w:ascii="Times New Roman"/>
          <w:b w:val="false"/>
          <w:i/>
          <w:color w:val="000000"/>
          <w:sz w:val="28"/>
        </w:rPr>
        <w:t>тасты</w:t>
      </w:r>
      <w:r>
        <w:rPr>
          <w:rFonts w:ascii="Times New Roman"/>
          <w:b w:val="false"/>
          <w:i/>
          <w:color w:val="000000"/>
          <w:sz w:val="28"/>
        </w:rPr>
        <w:t>ң</w:t>
      </w:r>
      <w:r>
        <w:rPr>
          <w:rFonts w:ascii="Times New Roman"/>
          <w:b w:val="false"/>
          <w:i w:val="false"/>
          <w:color w:val="000000"/>
          <w:sz w:val="28"/>
        </w:rPr>
        <w:t xml:space="preserve"> </w:t>
      </w:r>
      <w:r>
        <w:rPr>
          <w:rFonts w:ascii="Times New Roman"/>
          <w:b w:val="false"/>
          <w:i/>
          <w:color w:val="000000"/>
          <w:sz w:val="28"/>
        </w:rPr>
        <w:t>және</w:t>
      </w:r>
      <w:r>
        <w:rPr>
          <w:rFonts w:ascii="Times New Roman"/>
          <w:b w:val="false"/>
          <w:i/>
          <w:color w:val="000000"/>
          <w:sz w:val="28"/>
        </w:rPr>
        <w:t xml:space="preserve"> консультация.</w:t>
      </w:r>
    </w:p>
    <w:bookmarkEnd w:id="188"/>
    <w:bookmarkStart w:name="z213" w:id="189"/>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Банк пен </w:t>
      </w:r>
      <w:r>
        <w:rPr>
          <w:rFonts w:ascii="Times New Roman"/>
          <w:b w:val="false"/>
          <w:i/>
          <w:color w:val="000000"/>
          <w:sz w:val="28"/>
        </w:rPr>
        <w:t>қ</w:t>
      </w:r>
      <w:r>
        <w:rPr>
          <w:rFonts w:ascii="Times New Roman"/>
          <w:b w:val="false"/>
          <w:i/>
          <w:color w:val="000000"/>
          <w:sz w:val="28"/>
        </w:rPr>
        <w:t>арыз</w:t>
      </w:r>
      <w:r>
        <w:rPr>
          <w:rFonts w:ascii="Times New Roman"/>
          <w:b w:val="false"/>
          <w:i w:val="false"/>
          <w:color w:val="000000"/>
          <w:sz w:val="28"/>
        </w:rPr>
        <w:t xml:space="preserve"> </w:t>
      </w:r>
      <w:r>
        <w:rPr>
          <w:rFonts w:ascii="Times New Roman"/>
          <w:b w:val="false"/>
          <w:i/>
          <w:color w:val="000000"/>
          <w:sz w:val="28"/>
        </w:rPr>
        <w:t>бойынша</w:t>
      </w:r>
      <w:r>
        <w:rPr>
          <w:rFonts w:ascii="Times New Roman"/>
          <w:b w:val="false"/>
          <w:i w:val="false"/>
          <w:color w:val="000000"/>
          <w:sz w:val="28"/>
        </w:rPr>
        <w:t xml:space="preserve"> </w:t>
      </w:r>
      <w:r>
        <w:rPr>
          <w:rFonts w:ascii="Times New Roman"/>
          <w:b w:val="false"/>
          <w:i/>
          <w:color w:val="000000"/>
          <w:sz w:val="28"/>
        </w:rPr>
        <w:t>Тараптар</w:t>
      </w:r>
      <w:r>
        <w:rPr>
          <w:rFonts w:ascii="Times New Roman"/>
          <w:b w:val="false"/>
          <w:i w:val="false"/>
          <w:color w:val="000000"/>
          <w:sz w:val="28"/>
        </w:rPr>
        <w:t xml:space="preserve"> </w:t>
      </w:r>
      <w:r>
        <w:rPr>
          <w:rFonts w:ascii="Times New Roman"/>
          <w:b w:val="false"/>
          <w:i/>
          <w:color w:val="000000"/>
          <w:sz w:val="28"/>
        </w:rPr>
        <w:t>Қ</w:t>
      </w:r>
      <w:r>
        <w:rPr>
          <w:rFonts w:ascii="Times New Roman"/>
          <w:b w:val="false"/>
          <w:i/>
          <w:color w:val="000000"/>
          <w:sz w:val="28"/>
        </w:rPr>
        <w:t>арыз</w:t>
      </w:r>
      <w:r>
        <w:rPr>
          <w:rFonts w:ascii="Times New Roman"/>
          <w:b w:val="false"/>
          <w:i w:val="false"/>
          <w:color w:val="000000"/>
          <w:sz w:val="28"/>
        </w:rPr>
        <w:t xml:space="preserve"> </w:t>
      </w:r>
      <w:r>
        <w:rPr>
          <w:rFonts w:ascii="Times New Roman"/>
          <w:b w:val="false"/>
          <w:i/>
          <w:color w:val="000000"/>
          <w:sz w:val="28"/>
        </w:rPr>
        <w:t>және</w:t>
      </w:r>
      <w:r>
        <w:rPr>
          <w:rFonts w:ascii="Times New Roman"/>
          <w:b w:val="false"/>
          <w:i/>
          <w:color w:val="000000"/>
          <w:sz w:val="28"/>
        </w:rPr>
        <w:t xml:space="preserve"> Ба</w:t>
      </w:r>
      <w:r>
        <w:rPr>
          <w:rFonts w:ascii="Times New Roman"/>
          <w:b w:val="false"/>
          <w:i/>
          <w:color w:val="000000"/>
          <w:sz w:val="28"/>
        </w:rPr>
        <w:t>ғ</w:t>
      </w:r>
      <w:r>
        <w:rPr>
          <w:rFonts w:ascii="Times New Roman"/>
          <w:b w:val="false"/>
          <w:i/>
          <w:color w:val="000000"/>
          <w:sz w:val="28"/>
        </w:rPr>
        <w:t>дарлама</w:t>
      </w:r>
      <w:r>
        <w:rPr>
          <w:rFonts w:ascii="Times New Roman"/>
          <w:b w:val="false"/>
          <w:i w:val="false"/>
          <w:color w:val="000000"/>
          <w:sz w:val="28"/>
        </w:rPr>
        <w:t xml:space="preserve"> </w:t>
      </w:r>
      <w:r>
        <w:rPr>
          <w:rFonts w:ascii="Times New Roman"/>
          <w:b w:val="false"/>
          <w:i/>
          <w:color w:val="000000"/>
          <w:sz w:val="28"/>
        </w:rPr>
        <w:t>ма</w:t>
      </w:r>
      <w:r>
        <w:rPr>
          <w:rFonts w:ascii="Times New Roman"/>
          <w:b w:val="false"/>
          <w:i/>
          <w:color w:val="000000"/>
          <w:sz w:val="28"/>
        </w:rPr>
        <w:t>қ</w:t>
      </w:r>
      <w:r>
        <w:rPr>
          <w:rFonts w:ascii="Times New Roman"/>
          <w:b w:val="false"/>
          <w:i/>
          <w:color w:val="000000"/>
          <w:sz w:val="28"/>
        </w:rPr>
        <w:t>саттарына</w:t>
      </w:r>
      <w:r>
        <w:rPr>
          <w:rFonts w:ascii="Times New Roman"/>
          <w:b w:val="false"/>
          <w:i w:val="false"/>
          <w:color w:val="000000"/>
          <w:sz w:val="28"/>
        </w:rPr>
        <w:t xml:space="preserve"> </w:t>
      </w:r>
      <w:r>
        <w:rPr>
          <w:rFonts w:ascii="Times New Roman"/>
          <w:b w:val="false"/>
          <w:i/>
          <w:color w:val="000000"/>
          <w:sz w:val="28"/>
        </w:rPr>
        <w:t>қ</w:t>
      </w:r>
      <w:r>
        <w:rPr>
          <w:rFonts w:ascii="Times New Roman"/>
          <w:b w:val="false"/>
          <w:i/>
          <w:color w:val="000000"/>
          <w:sz w:val="28"/>
        </w:rPr>
        <w:t>ол</w:t>
      </w:r>
      <w:r>
        <w:rPr>
          <w:rFonts w:ascii="Times New Roman"/>
          <w:b w:val="false"/>
          <w:i w:val="false"/>
          <w:color w:val="000000"/>
          <w:sz w:val="28"/>
        </w:rPr>
        <w:t xml:space="preserve"> </w:t>
      </w:r>
      <w:r>
        <w:rPr>
          <w:rFonts w:ascii="Times New Roman"/>
          <w:b w:val="false"/>
          <w:i/>
          <w:color w:val="000000"/>
          <w:sz w:val="28"/>
        </w:rPr>
        <w:t>жеткізуге</w:t>
      </w:r>
      <w:r>
        <w:rPr>
          <w:rFonts w:ascii="Times New Roman"/>
          <w:b w:val="false"/>
          <w:i w:val="false"/>
          <w:color w:val="000000"/>
          <w:sz w:val="28"/>
        </w:rPr>
        <w:t xml:space="preserve"> </w:t>
      </w:r>
      <w:r>
        <w:rPr>
          <w:rFonts w:ascii="Times New Roman"/>
          <w:b w:val="false"/>
          <w:i/>
          <w:color w:val="000000"/>
          <w:sz w:val="28"/>
        </w:rPr>
        <w:t>кепілдік</w:t>
      </w:r>
      <w:r>
        <w:rPr>
          <w:rFonts w:ascii="Times New Roman"/>
          <w:b w:val="false"/>
          <w:i w:val="false"/>
          <w:color w:val="000000"/>
          <w:sz w:val="28"/>
        </w:rPr>
        <w:t xml:space="preserve"> </w:t>
      </w:r>
      <w:r>
        <w:rPr>
          <w:rFonts w:ascii="Times New Roman"/>
          <w:b w:val="false"/>
          <w:i/>
          <w:color w:val="000000"/>
          <w:sz w:val="28"/>
        </w:rPr>
        <w:t xml:space="preserve">беру </w:t>
      </w:r>
      <w:r>
        <w:rPr>
          <w:rFonts w:ascii="Times New Roman"/>
          <w:b w:val="false"/>
          <w:i/>
          <w:color w:val="000000"/>
          <w:sz w:val="28"/>
        </w:rPr>
        <w:t>үш</w:t>
      </w:r>
      <w:r>
        <w:rPr>
          <w:rFonts w:ascii="Times New Roman"/>
          <w:b w:val="false"/>
          <w:i/>
          <w:color w:val="000000"/>
          <w:sz w:val="28"/>
        </w:rPr>
        <w:t>і</w:t>
      </w:r>
      <w:r>
        <w:rPr>
          <w:rFonts w:ascii="Times New Roman"/>
          <w:b w:val="false"/>
          <w:i/>
          <w:color w:val="000000"/>
          <w:sz w:val="28"/>
        </w:rPr>
        <w:t xml:space="preserve">н </w:t>
      </w:r>
      <w:r>
        <w:rPr>
          <w:rFonts w:ascii="Times New Roman"/>
          <w:b w:val="false"/>
          <w:i/>
          <w:color w:val="000000"/>
          <w:sz w:val="28"/>
        </w:rPr>
        <w:t>толы</w:t>
      </w:r>
      <w:r>
        <w:rPr>
          <w:rFonts w:ascii="Times New Roman"/>
          <w:b w:val="false"/>
          <w:i/>
          <w:color w:val="000000"/>
          <w:sz w:val="28"/>
        </w:rPr>
        <w:t>қ</w:t>
      </w:r>
      <w:r>
        <w:rPr>
          <w:rFonts w:ascii="Times New Roman"/>
          <w:b w:val="false"/>
          <w:i/>
          <w:color w:val="000000"/>
          <w:sz w:val="28"/>
        </w:rPr>
        <w:t xml:space="preserve"> к</w:t>
      </w:r>
      <w:r>
        <w:rPr>
          <w:rFonts w:ascii="Times New Roman"/>
          <w:b w:val="false"/>
          <w:i/>
          <w:color w:val="000000"/>
          <w:sz w:val="28"/>
        </w:rPr>
        <w:t>ө</w:t>
      </w:r>
      <w:r>
        <w:rPr>
          <w:rFonts w:ascii="Times New Roman"/>
          <w:b w:val="false"/>
          <w:i/>
          <w:color w:val="000000"/>
          <w:sz w:val="28"/>
        </w:rPr>
        <w:t>лемде</w:t>
      </w:r>
      <w:r>
        <w:rPr>
          <w:rFonts w:ascii="Times New Roman"/>
          <w:b w:val="false"/>
          <w:i w:val="false"/>
          <w:color w:val="000000"/>
          <w:sz w:val="28"/>
        </w:rPr>
        <w:t xml:space="preserve"> </w:t>
      </w:r>
      <w:r>
        <w:rPr>
          <w:rFonts w:ascii="Times New Roman"/>
          <w:b w:val="false"/>
          <w:i/>
          <w:color w:val="000000"/>
          <w:sz w:val="28"/>
        </w:rPr>
        <w:t>ынтыма</w:t>
      </w:r>
      <w:r>
        <w:rPr>
          <w:rFonts w:ascii="Times New Roman"/>
          <w:b w:val="false"/>
          <w:i/>
          <w:color w:val="000000"/>
          <w:sz w:val="28"/>
        </w:rPr>
        <w:t>қ</w:t>
      </w:r>
      <w:r>
        <w:rPr>
          <w:rFonts w:ascii="Times New Roman"/>
          <w:b w:val="false"/>
          <w:i/>
          <w:color w:val="000000"/>
          <w:sz w:val="28"/>
        </w:rPr>
        <w:t>тасады</w:t>
      </w:r>
      <w:r>
        <w:rPr>
          <w:rFonts w:ascii="Times New Roman"/>
          <w:b w:val="false"/>
          <w:i/>
          <w:color w:val="000000"/>
          <w:sz w:val="28"/>
        </w:rPr>
        <w:t xml:space="preserve">. Осы </w:t>
      </w:r>
      <w:r>
        <w:rPr>
          <w:rFonts w:ascii="Times New Roman"/>
          <w:b w:val="false"/>
          <w:i/>
          <w:color w:val="000000"/>
          <w:sz w:val="28"/>
        </w:rPr>
        <w:t>ма</w:t>
      </w:r>
      <w:r>
        <w:rPr>
          <w:rFonts w:ascii="Times New Roman"/>
          <w:b w:val="false"/>
          <w:i/>
          <w:color w:val="000000"/>
          <w:sz w:val="28"/>
        </w:rPr>
        <w:t>қ</w:t>
      </w:r>
      <w:r>
        <w:rPr>
          <w:rFonts w:ascii="Times New Roman"/>
          <w:b w:val="false"/>
          <w:i/>
          <w:color w:val="000000"/>
          <w:sz w:val="28"/>
        </w:rPr>
        <w:t>сатта</w:t>
      </w:r>
      <w:r>
        <w:rPr>
          <w:rFonts w:ascii="Times New Roman"/>
          <w:b w:val="false"/>
          <w:i/>
          <w:color w:val="000000"/>
          <w:sz w:val="28"/>
        </w:rPr>
        <w:t xml:space="preserve"> Банк </w:t>
      </w:r>
      <w:r>
        <w:rPr>
          <w:rFonts w:ascii="Times New Roman"/>
          <w:b w:val="false"/>
          <w:i/>
          <w:color w:val="000000"/>
          <w:sz w:val="28"/>
        </w:rPr>
        <w:t>және</w:t>
      </w:r>
      <w:r>
        <w:rPr>
          <w:rFonts w:ascii="Times New Roman"/>
          <w:b w:val="false"/>
          <w:i w:val="false"/>
          <w:color w:val="000000"/>
          <w:sz w:val="28"/>
        </w:rPr>
        <w:t xml:space="preserve"> </w:t>
      </w:r>
      <w:r>
        <w:rPr>
          <w:rFonts w:ascii="Times New Roman"/>
          <w:b w:val="false"/>
          <w:i/>
          <w:color w:val="000000"/>
          <w:sz w:val="28"/>
        </w:rPr>
        <w:t>Қарыз</w:t>
      </w:r>
      <w:r>
        <w:rPr>
          <w:rFonts w:ascii="Times New Roman"/>
          <w:b w:val="false"/>
          <w:i w:val="false"/>
          <w:color w:val="000000"/>
          <w:sz w:val="28"/>
        </w:rPr>
        <w:t xml:space="preserve"> </w:t>
      </w:r>
      <w:r>
        <w:rPr>
          <w:rFonts w:ascii="Times New Roman"/>
          <w:b w:val="false"/>
          <w:i/>
          <w:color w:val="000000"/>
          <w:sz w:val="28"/>
        </w:rPr>
        <w:t>бойынша</w:t>
      </w:r>
      <w:r>
        <w:rPr>
          <w:rFonts w:ascii="Times New Roman"/>
          <w:b w:val="false"/>
          <w:i w:val="false"/>
          <w:color w:val="000000"/>
          <w:sz w:val="28"/>
        </w:rPr>
        <w:t xml:space="preserve"> </w:t>
      </w:r>
      <w:r>
        <w:rPr>
          <w:rFonts w:ascii="Times New Roman"/>
          <w:b w:val="false"/>
          <w:i/>
          <w:color w:val="000000"/>
          <w:sz w:val="28"/>
        </w:rPr>
        <w:t>Тараптар</w:t>
      </w:r>
      <w:r>
        <w:rPr>
          <w:rFonts w:ascii="Times New Roman"/>
          <w:b w:val="false"/>
          <w:i/>
          <w:color w:val="000000"/>
          <w:sz w:val="28"/>
        </w:rPr>
        <w:t>:</w:t>
      </w:r>
    </w:p>
    <w:bookmarkEnd w:id="189"/>
    <w:bookmarkStart w:name="z214" w:id="190"/>
    <w:p>
      <w:pPr>
        <w:spacing w:after="0"/>
        <w:ind w:left="0"/>
        <w:jc w:val="both"/>
      </w:pPr>
      <w:r>
        <w:rPr>
          <w:rFonts w:ascii="Times New Roman"/>
          <w:b w:val="false"/>
          <w:i w:val="false"/>
          <w:color w:val="000000"/>
          <w:sz w:val="28"/>
        </w:rPr>
        <w:t xml:space="preserve">
      </w:t>
      </w:r>
      <w:r>
        <w:rPr>
          <w:rFonts w:ascii="Times New Roman"/>
          <w:b w:val="false"/>
          <w:i/>
          <w:color w:val="000000"/>
          <w:sz w:val="28"/>
        </w:rPr>
        <w:t>(a)</w:t>
      </w:r>
      <w:r>
        <w:rPr>
          <w:rFonts w:ascii="Times New Roman"/>
          <w:b w:val="false"/>
          <w:i w:val="false"/>
          <w:color w:val="000000"/>
          <w:sz w:val="28"/>
        </w:rPr>
        <w:t xml:space="preserve"> </w:t>
      </w:r>
      <w:r>
        <w:rPr>
          <w:rFonts w:ascii="Times New Roman"/>
          <w:b w:val="false"/>
          <w:i/>
          <w:color w:val="000000"/>
          <w:sz w:val="28"/>
        </w:rPr>
        <w:t>кез</w:t>
      </w:r>
      <w:r>
        <w:rPr>
          <w:rFonts w:ascii="Times New Roman"/>
          <w:b w:val="false"/>
          <w:i w:val="false"/>
          <w:color w:val="000000"/>
          <w:sz w:val="28"/>
        </w:rPr>
        <w:t xml:space="preserve"> </w:t>
      </w:r>
      <w:r>
        <w:rPr>
          <w:rFonts w:ascii="Times New Roman"/>
          <w:b w:val="false"/>
          <w:i/>
          <w:color w:val="000000"/>
          <w:sz w:val="28"/>
        </w:rPr>
        <w:t>келген</w:t>
      </w:r>
      <w:r>
        <w:rPr>
          <w:rFonts w:ascii="Times New Roman"/>
          <w:b w:val="false"/>
          <w:i w:val="false"/>
          <w:color w:val="000000"/>
          <w:sz w:val="28"/>
        </w:rPr>
        <w:t xml:space="preserve"> </w:t>
      </w:r>
      <w:r>
        <w:rPr>
          <w:rFonts w:ascii="Times New Roman"/>
          <w:b w:val="false"/>
          <w:i/>
          <w:color w:val="000000"/>
          <w:sz w:val="28"/>
        </w:rPr>
        <w:t>Тарапты</w:t>
      </w:r>
      <w:r>
        <w:rPr>
          <w:rFonts w:ascii="Times New Roman"/>
          <w:b w:val="false"/>
          <w:i/>
          <w:color w:val="000000"/>
          <w:sz w:val="28"/>
        </w:rPr>
        <w:t>ң</w:t>
      </w:r>
      <w:r>
        <w:rPr>
          <w:rFonts w:ascii="Times New Roman"/>
          <w:b w:val="false"/>
          <w:i/>
          <w:color w:val="000000"/>
          <w:sz w:val="28"/>
        </w:rPr>
        <w:t xml:space="preserve"> с</w:t>
      </w:r>
      <w:r>
        <w:rPr>
          <w:rFonts w:ascii="Times New Roman"/>
          <w:b w:val="false"/>
          <w:i/>
          <w:color w:val="000000"/>
          <w:sz w:val="28"/>
        </w:rPr>
        <w:t>ұ</w:t>
      </w:r>
      <w:r>
        <w:rPr>
          <w:rFonts w:ascii="Times New Roman"/>
          <w:b w:val="false"/>
          <w:i/>
          <w:color w:val="000000"/>
          <w:sz w:val="28"/>
        </w:rPr>
        <w:t>рау</w:t>
      </w:r>
      <w:r>
        <w:rPr>
          <w:rFonts w:ascii="Times New Roman"/>
          <w:b w:val="false"/>
          <w:i w:val="false"/>
          <w:color w:val="000000"/>
          <w:sz w:val="28"/>
        </w:rPr>
        <w:t xml:space="preserve"> </w:t>
      </w:r>
      <w:r>
        <w:rPr>
          <w:rFonts w:ascii="Times New Roman"/>
          <w:b w:val="false"/>
          <w:i/>
          <w:color w:val="000000"/>
          <w:sz w:val="28"/>
        </w:rPr>
        <w:t>салуы</w:t>
      </w:r>
      <w:r>
        <w:rPr>
          <w:rFonts w:ascii="Times New Roman"/>
          <w:b w:val="false"/>
          <w:i w:val="false"/>
          <w:color w:val="000000"/>
          <w:sz w:val="28"/>
        </w:rPr>
        <w:t xml:space="preserve"> </w:t>
      </w:r>
      <w:r>
        <w:rPr>
          <w:rFonts w:ascii="Times New Roman"/>
          <w:b w:val="false"/>
          <w:i/>
          <w:color w:val="000000"/>
          <w:sz w:val="28"/>
        </w:rPr>
        <w:t>бойынша</w:t>
      </w:r>
      <w:r>
        <w:rPr>
          <w:rFonts w:ascii="Times New Roman"/>
          <w:b w:val="false"/>
          <w:i/>
          <w:color w:val="000000"/>
          <w:sz w:val="28"/>
        </w:rPr>
        <w:t xml:space="preserve"> Ба</w:t>
      </w:r>
      <w:r>
        <w:rPr>
          <w:rFonts w:ascii="Times New Roman"/>
          <w:b w:val="false"/>
          <w:i/>
          <w:color w:val="000000"/>
          <w:sz w:val="28"/>
        </w:rPr>
        <w:t>ғ</w:t>
      </w:r>
      <w:r>
        <w:rPr>
          <w:rFonts w:ascii="Times New Roman"/>
          <w:b w:val="false"/>
          <w:i/>
          <w:color w:val="000000"/>
          <w:sz w:val="28"/>
        </w:rPr>
        <w:t>дарлама</w:t>
      </w:r>
      <w:r>
        <w:rPr>
          <w:rFonts w:ascii="Times New Roman"/>
          <w:b w:val="false"/>
          <w:i/>
          <w:color w:val="000000"/>
          <w:sz w:val="28"/>
        </w:rPr>
        <w:t>ғ</w:t>
      </w:r>
      <w:r>
        <w:rPr>
          <w:rFonts w:ascii="Times New Roman"/>
          <w:b w:val="false"/>
          <w:i/>
          <w:color w:val="000000"/>
          <w:sz w:val="28"/>
        </w:rPr>
        <w:t xml:space="preserve">а, </w:t>
      </w:r>
      <w:r>
        <w:rPr>
          <w:rFonts w:ascii="Times New Roman"/>
          <w:b w:val="false"/>
          <w:i/>
          <w:color w:val="000000"/>
          <w:sz w:val="28"/>
        </w:rPr>
        <w:t>Қарыз</w:t>
      </w:r>
      <w:r>
        <w:rPr>
          <w:rFonts w:ascii="Times New Roman"/>
          <w:b w:val="false"/>
          <w:i/>
          <w:color w:val="000000"/>
          <w:sz w:val="28"/>
        </w:rPr>
        <w:t>ғ</w:t>
      </w:r>
      <w:r>
        <w:rPr>
          <w:rFonts w:ascii="Times New Roman"/>
          <w:b w:val="false"/>
          <w:i/>
          <w:color w:val="000000"/>
          <w:sz w:val="28"/>
        </w:rPr>
        <w:t xml:space="preserve">а </w:t>
      </w:r>
      <w:r>
        <w:rPr>
          <w:rFonts w:ascii="Times New Roman"/>
          <w:b w:val="false"/>
          <w:i/>
          <w:color w:val="000000"/>
          <w:sz w:val="28"/>
        </w:rPr>
        <w:t>және</w:t>
      </w:r>
      <w:r>
        <w:rPr>
          <w:rFonts w:ascii="Times New Roman"/>
          <w:b w:val="false"/>
          <w:i/>
          <w:color w:val="000000"/>
          <w:sz w:val="28"/>
        </w:rPr>
        <w:t xml:space="preserve"> За</w:t>
      </w:r>
      <w:r>
        <w:rPr>
          <w:rFonts w:ascii="Times New Roman"/>
          <w:b w:val="false"/>
          <w:i/>
          <w:color w:val="000000"/>
          <w:sz w:val="28"/>
        </w:rPr>
        <w:t>ң</w:t>
      </w:r>
      <w:r>
        <w:rPr>
          <w:rFonts w:ascii="Times New Roman"/>
          <w:b w:val="false"/>
          <w:i/>
          <w:color w:val="000000"/>
          <w:sz w:val="28"/>
        </w:rPr>
        <w:t>ды</w:t>
      </w:r>
      <w:r>
        <w:rPr>
          <w:rFonts w:ascii="Times New Roman"/>
          <w:b w:val="false"/>
          <w:i w:val="false"/>
          <w:color w:val="000000"/>
          <w:sz w:val="28"/>
        </w:rPr>
        <w:t xml:space="preserve"> </w:t>
      </w:r>
      <w:r>
        <w:rPr>
          <w:rFonts w:ascii="Times New Roman"/>
          <w:b w:val="false"/>
          <w:i/>
          <w:color w:val="000000"/>
          <w:sz w:val="28"/>
        </w:rPr>
        <w:t>келіс</w:t>
      </w:r>
      <w:r>
        <w:rPr>
          <w:rFonts w:ascii="Times New Roman"/>
          <w:b w:val="false"/>
          <w:i/>
          <w:color w:val="000000"/>
          <w:sz w:val="28"/>
        </w:rPr>
        <w:t>і</w:t>
      </w:r>
      <w:r>
        <w:rPr>
          <w:rFonts w:ascii="Times New Roman"/>
          <w:b w:val="false"/>
          <w:i/>
          <w:color w:val="000000"/>
          <w:sz w:val="28"/>
        </w:rPr>
        <w:t>мдер</w:t>
      </w:r>
      <w:r>
        <w:rPr>
          <w:rFonts w:ascii="Times New Roman"/>
          <w:b w:val="false"/>
          <w:i w:val="false"/>
          <w:color w:val="000000"/>
          <w:sz w:val="28"/>
        </w:rPr>
        <w:t xml:space="preserve"> </w:t>
      </w:r>
      <w:r>
        <w:rPr>
          <w:rFonts w:ascii="Times New Roman"/>
          <w:b w:val="false"/>
          <w:i/>
          <w:color w:val="000000"/>
          <w:sz w:val="28"/>
        </w:rPr>
        <w:t>бойынша</w:t>
      </w:r>
      <w:r>
        <w:rPr>
          <w:rFonts w:ascii="Times New Roman"/>
          <w:b w:val="false"/>
          <w:i w:val="false"/>
          <w:color w:val="000000"/>
          <w:sz w:val="28"/>
        </w:rPr>
        <w:t xml:space="preserve"> </w:t>
      </w:r>
      <w:r>
        <w:rPr>
          <w:rFonts w:ascii="Times New Roman"/>
          <w:b w:val="false"/>
          <w:i/>
          <w:color w:val="000000"/>
          <w:sz w:val="28"/>
        </w:rPr>
        <w:t>өз</w:t>
      </w:r>
      <w:r>
        <w:rPr>
          <w:rFonts w:ascii="Times New Roman"/>
          <w:b w:val="false"/>
          <w:i w:val="false"/>
          <w:color w:val="000000"/>
          <w:sz w:val="28"/>
        </w:rPr>
        <w:t xml:space="preserve"> </w:t>
      </w:r>
      <w:r>
        <w:rPr>
          <w:rFonts w:ascii="Times New Roman"/>
          <w:b w:val="false"/>
          <w:i/>
          <w:color w:val="000000"/>
          <w:sz w:val="28"/>
        </w:rPr>
        <w:t>міндеттемелеріні</w:t>
      </w:r>
      <w:r>
        <w:rPr>
          <w:rFonts w:ascii="Times New Roman"/>
          <w:b w:val="false"/>
          <w:i/>
          <w:color w:val="000000"/>
          <w:sz w:val="28"/>
        </w:rPr>
        <w:t>ң</w:t>
      </w:r>
      <w:r>
        <w:rPr>
          <w:rFonts w:ascii="Times New Roman"/>
          <w:b w:val="false"/>
          <w:i w:val="false"/>
          <w:color w:val="000000"/>
          <w:sz w:val="28"/>
        </w:rPr>
        <w:t xml:space="preserve"> </w:t>
      </w:r>
      <w:r>
        <w:rPr>
          <w:rFonts w:ascii="Times New Roman"/>
          <w:b w:val="false"/>
          <w:i/>
          <w:color w:val="000000"/>
          <w:sz w:val="28"/>
        </w:rPr>
        <w:t>орындалуына</w:t>
      </w:r>
      <w:r>
        <w:rPr>
          <w:rFonts w:ascii="Times New Roman"/>
          <w:b w:val="false"/>
          <w:i w:val="false"/>
          <w:color w:val="000000"/>
          <w:sz w:val="28"/>
        </w:rPr>
        <w:t xml:space="preserve"> </w:t>
      </w:r>
      <w:r>
        <w:rPr>
          <w:rFonts w:ascii="Times New Roman"/>
          <w:b w:val="false"/>
          <w:i/>
          <w:color w:val="000000"/>
          <w:sz w:val="28"/>
        </w:rPr>
        <w:t>қ</w:t>
      </w:r>
      <w:r>
        <w:rPr>
          <w:rFonts w:ascii="Times New Roman"/>
          <w:b w:val="false"/>
          <w:i/>
          <w:color w:val="000000"/>
          <w:sz w:val="28"/>
        </w:rPr>
        <w:t>атысты</w:t>
      </w:r>
      <w:r>
        <w:rPr>
          <w:rFonts w:ascii="Times New Roman"/>
          <w:b w:val="false"/>
          <w:i w:val="false"/>
          <w:color w:val="000000"/>
          <w:sz w:val="28"/>
        </w:rPr>
        <w:t xml:space="preserve"> </w:t>
      </w:r>
      <w:r>
        <w:rPr>
          <w:rFonts w:ascii="Times New Roman"/>
          <w:b w:val="false"/>
          <w:i/>
          <w:color w:val="000000"/>
          <w:sz w:val="28"/>
        </w:rPr>
        <w:t>кейде</w:t>
      </w:r>
      <w:r>
        <w:rPr>
          <w:rFonts w:ascii="Times New Roman"/>
          <w:b w:val="false"/>
          <w:i w:val="false"/>
          <w:color w:val="000000"/>
          <w:sz w:val="28"/>
        </w:rPr>
        <w:t xml:space="preserve"> </w:t>
      </w:r>
      <w:r>
        <w:rPr>
          <w:rFonts w:ascii="Times New Roman"/>
          <w:b w:val="false"/>
          <w:i/>
          <w:color w:val="000000"/>
          <w:sz w:val="28"/>
        </w:rPr>
        <w:t>пікір</w:t>
      </w:r>
      <w:r>
        <w:rPr>
          <w:rFonts w:ascii="Times New Roman"/>
          <w:b w:val="false"/>
          <w:i w:val="false"/>
          <w:color w:val="000000"/>
          <w:sz w:val="28"/>
        </w:rPr>
        <w:t xml:space="preserve"> </w:t>
      </w:r>
      <w:r>
        <w:rPr>
          <w:rFonts w:ascii="Times New Roman"/>
          <w:b w:val="false"/>
          <w:i/>
          <w:color w:val="000000"/>
          <w:sz w:val="28"/>
        </w:rPr>
        <w:t>алмасады</w:t>
      </w:r>
      <w:r>
        <w:rPr>
          <w:rFonts w:ascii="Times New Roman"/>
          <w:b w:val="false"/>
          <w:i/>
          <w:color w:val="000000"/>
          <w:sz w:val="28"/>
        </w:rPr>
        <w:t xml:space="preserve">, </w:t>
      </w:r>
      <w:r>
        <w:rPr>
          <w:rFonts w:ascii="Times New Roman"/>
          <w:b w:val="false"/>
          <w:i/>
          <w:color w:val="000000"/>
          <w:sz w:val="28"/>
        </w:rPr>
        <w:t>сондай</w:t>
      </w:r>
      <w:r>
        <w:rPr>
          <w:rFonts w:ascii="Times New Roman"/>
          <w:b w:val="false"/>
          <w:i/>
          <w:color w:val="000000"/>
          <w:sz w:val="28"/>
        </w:rPr>
        <w:t>-а</w:t>
      </w:r>
      <w:r>
        <w:rPr>
          <w:rFonts w:ascii="Times New Roman"/>
          <w:b w:val="false"/>
          <w:i/>
          <w:color w:val="000000"/>
          <w:sz w:val="28"/>
        </w:rPr>
        <w:t>қ</w:t>
      </w:r>
      <w:r>
        <w:rPr>
          <w:rFonts w:ascii="Times New Roman"/>
          <w:b w:val="false"/>
          <w:i/>
          <w:color w:val="000000"/>
          <w:sz w:val="28"/>
        </w:rPr>
        <w:t xml:space="preserve"> бас</w:t>
      </w:r>
      <w:r>
        <w:rPr>
          <w:rFonts w:ascii="Times New Roman"/>
          <w:b w:val="false"/>
          <w:i/>
          <w:color w:val="000000"/>
          <w:sz w:val="28"/>
        </w:rPr>
        <w:t>қ</w:t>
      </w:r>
      <w:r>
        <w:rPr>
          <w:rFonts w:ascii="Times New Roman"/>
          <w:b w:val="false"/>
          <w:i/>
          <w:color w:val="000000"/>
          <w:sz w:val="28"/>
        </w:rPr>
        <w:t xml:space="preserve">а </w:t>
      </w:r>
      <w:r>
        <w:rPr>
          <w:rFonts w:ascii="Times New Roman"/>
          <w:b w:val="false"/>
          <w:i/>
          <w:color w:val="000000"/>
          <w:sz w:val="28"/>
        </w:rPr>
        <w:t>Тарап</w:t>
      </w:r>
      <w:r>
        <w:rPr>
          <w:rFonts w:ascii="Times New Roman"/>
          <w:b w:val="false"/>
          <w:i/>
          <w:color w:val="000000"/>
          <w:sz w:val="28"/>
        </w:rPr>
        <w:t>қ</w:t>
      </w:r>
      <w:r>
        <w:rPr>
          <w:rFonts w:ascii="Times New Roman"/>
          <w:b w:val="false"/>
          <w:i/>
          <w:color w:val="000000"/>
          <w:sz w:val="28"/>
        </w:rPr>
        <w:t xml:space="preserve">а </w:t>
      </w:r>
      <w:r>
        <w:rPr>
          <w:rFonts w:ascii="Times New Roman"/>
          <w:b w:val="false"/>
          <w:i/>
          <w:color w:val="000000"/>
          <w:sz w:val="28"/>
        </w:rPr>
        <w:t>а</w:t>
      </w:r>
      <w:r>
        <w:rPr>
          <w:rFonts w:ascii="Times New Roman"/>
          <w:b w:val="false"/>
          <w:i/>
          <w:color w:val="000000"/>
          <w:sz w:val="28"/>
        </w:rPr>
        <w:t>қ</w:t>
      </w:r>
      <w:r>
        <w:rPr>
          <w:rFonts w:ascii="Times New Roman"/>
          <w:b w:val="false"/>
          <w:i/>
          <w:color w:val="000000"/>
          <w:sz w:val="28"/>
        </w:rPr>
        <w:t>ыл</w:t>
      </w:r>
      <w:r>
        <w:rPr>
          <w:rFonts w:ascii="Times New Roman"/>
          <w:b w:val="false"/>
          <w:i/>
          <w:color w:val="000000"/>
          <w:sz w:val="28"/>
        </w:rPr>
        <w:t>ғ</w:t>
      </w:r>
      <w:r>
        <w:rPr>
          <w:rFonts w:ascii="Times New Roman"/>
          <w:b w:val="false"/>
          <w:i/>
          <w:color w:val="000000"/>
          <w:sz w:val="28"/>
        </w:rPr>
        <w:t xml:space="preserve">а </w:t>
      </w:r>
      <w:r>
        <w:rPr>
          <w:rFonts w:ascii="Times New Roman"/>
          <w:b w:val="false"/>
          <w:i/>
          <w:color w:val="000000"/>
          <w:sz w:val="28"/>
        </w:rPr>
        <w:t>қ</w:t>
      </w:r>
      <w:r>
        <w:rPr>
          <w:rFonts w:ascii="Times New Roman"/>
          <w:b w:val="false"/>
          <w:i/>
          <w:color w:val="000000"/>
          <w:sz w:val="28"/>
        </w:rPr>
        <w:t>онымды</w:t>
      </w:r>
      <w:r>
        <w:rPr>
          <w:rFonts w:ascii="Times New Roman"/>
          <w:b w:val="false"/>
          <w:i w:val="false"/>
          <w:color w:val="000000"/>
          <w:sz w:val="28"/>
        </w:rPr>
        <w:t xml:space="preserve"> </w:t>
      </w:r>
      <w:r>
        <w:rPr>
          <w:rFonts w:ascii="Times New Roman"/>
          <w:b w:val="false"/>
          <w:i/>
          <w:color w:val="000000"/>
          <w:sz w:val="28"/>
        </w:rPr>
        <w:t>барлы</w:t>
      </w:r>
      <w:r>
        <w:rPr>
          <w:rFonts w:ascii="Times New Roman"/>
          <w:b w:val="false"/>
          <w:i/>
          <w:color w:val="000000"/>
          <w:sz w:val="28"/>
        </w:rPr>
        <w:t>қ</w:t>
      </w:r>
      <w:r>
        <w:rPr>
          <w:rFonts w:ascii="Times New Roman"/>
          <w:b w:val="false"/>
          <w:i w:val="false"/>
          <w:color w:val="000000"/>
          <w:sz w:val="28"/>
        </w:rPr>
        <w:t xml:space="preserve"> </w:t>
      </w:r>
      <w:r>
        <w:rPr>
          <w:rFonts w:ascii="Times New Roman"/>
          <w:b w:val="false"/>
          <w:i/>
          <w:color w:val="000000"/>
          <w:sz w:val="28"/>
        </w:rPr>
        <w:t>с</w:t>
      </w:r>
      <w:r>
        <w:rPr>
          <w:rFonts w:ascii="Times New Roman"/>
          <w:b w:val="false"/>
          <w:i/>
          <w:color w:val="000000"/>
          <w:sz w:val="28"/>
        </w:rPr>
        <w:t>ұ</w:t>
      </w:r>
      <w:r>
        <w:rPr>
          <w:rFonts w:ascii="Times New Roman"/>
          <w:b w:val="false"/>
          <w:i/>
          <w:color w:val="000000"/>
          <w:sz w:val="28"/>
        </w:rPr>
        <w:t>ратыл</w:t>
      </w:r>
      <w:r>
        <w:rPr>
          <w:rFonts w:ascii="Times New Roman"/>
          <w:b w:val="false"/>
          <w:i/>
          <w:color w:val="000000"/>
          <w:sz w:val="28"/>
        </w:rPr>
        <w:t>ғ</w:t>
      </w:r>
      <w:r>
        <w:rPr>
          <w:rFonts w:ascii="Times New Roman"/>
          <w:b w:val="false"/>
          <w:i/>
          <w:color w:val="000000"/>
          <w:sz w:val="28"/>
        </w:rPr>
        <w:t xml:space="preserve">ан </w:t>
      </w:r>
      <w:r>
        <w:rPr>
          <w:rFonts w:ascii="Times New Roman"/>
          <w:b w:val="false"/>
          <w:i/>
          <w:color w:val="000000"/>
          <w:sz w:val="28"/>
        </w:rPr>
        <w:t>а</w:t>
      </w:r>
      <w:r>
        <w:rPr>
          <w:rFonts w:ascii="Times New Roman"/>
          <w:b w:val="false"/>
          <w:i/>
          <w:color w:val="000000"/>
          <w:sz w:val="28"/>
        </w:rPr>
        <w:t>қ</w:t>
      </w:r>
      <w:r>
        <w:rPr>
          <w:rFonts w:ascii="Times New Roman"/>
          <w:b w:val="false"/>
          <w:i/>
          <w:color w:val="000000"/>
          <w:sz w:val="28"/>
        </w:rPr>
        <w:t>паратты</w:t>
      </w:r>
      <w:r>
        <w:rPr>
          <w:rFonts w:ascii="Times New Roman"/>
          <w:b w:val="false"/>
          <w:i w:val="false"/>
          <w:color w:val="000000"/>
          <w:sz w:val="28"/>
        </w:rPr>
        <w:t xml:space="preserve"> </w:t>
      </w:r>
      <w:r>
        <w:rPr>
          <w:rFonts w:ascii="Times New Roman"/>
          <w:b w:val="false"/>
          <w:i/>
          <w:color w:val="000000"/>
          <w:sz w:val="28"/>
        </w:rPr>
        <w:t>береді</w:t>
      </w:r>
      <w:r>
        <w:rPr>
          <w:rFonts w:ascii="Times New Roman"/>
          <w:b w:val="false"/>
          <w:i/>
          <w:color w:val="000000"/>
          <w:sz w:val="28"/>
        </w:rPr>
        <w:t xml:space="preserve">; </w:t>
      </w:r>
      <w:r>
        <w:rPr>
          <w:rFonts w:ascii="Times New Roman"/>
          <w:b w:val="false"/>
          <w:i/>
          <w:color w:val="000000"/>
          <w:sz w:val="28"/>
        </w:rPr>
        <w:t>және</w:t>
      </w:r>
    </w:p>
    <w:bookmarkEnd w:id="190"/>
    <w:bookmarkStart w:name="z215" w:id="191"/>
    <w:p>
      <w:pPr>
        <w:spacing w:after="0"/>
        <w:ind w:left="0"/>
        <w:jc w:val="both"/>
      </w:pPr>
      <w:r>
        <w:rPr>
          <w:rFonts w:ascii="Times New Roman"/>
          <w:b w:val="false"/>
          <w:i w:val="false"/>
          <w:color w:val="000000"/>
          <w:sz w:val="28"/>
        </w:rPr>
        <w:t xml:space="preserve">
      </w:t>
      </w:r>
      <w:r>
        <w:rPr>
          <w:rFonts w:ascii="Times New Roman"/>
          <w:b w:val="false"/>
          <w:i/>
          <w:color w:val="000000"/>
          <w:sz w:val="28"/>
        </w:rPr>
        <w:t>(b)</w:t>
      </w:r>
      <w:r>
        <w:rPr>
          <w:rFonts w:ascii="Times New Roman"/>
          <w:b w:val="false"/>
          <w:i w:val="false"/>
          <w:color w:val="000000"/>
          <w:sz w:val="28"/>
        </w:rPr>
        <w:t xml:space="preserve"> </w:t>
      </w:r>
      <w:r>
        <w:rPr>
          <w:rFonts w:ascii="Times New Roman"/>
          <w:b w:val="false"/>
          <w:i/>
          <w:color w:val="000000"/>
          <w:sz w:val="28"/>
        </w:rPr>
        <w:t>жо</w:t>
      </w:r>
      <w:r>
        <w:rPr>
          <w:rFonts w:ascii="Times New Roman"/>
          <w:b w:val="false"/>
          <w:i/>
          <w:color w:val="000000"/>
          <w:sz w:val="28"/>
        </w:rPr>
        <w:t>ғ</w:t>
      </w:r>
      <w:r>
        <w:rPr>
          <w:rFonts w:ascii="Times New Roman"/>
          <w:b w:val="false"/>
          <w:i/>
          <w:color w:val="000000"/>
          <w:sz w:val="28"/>
        </w:rPr>
        <w:t>арыда</w:t>
      </w:r>
      <w:r>
        <w:rPr>
          <w:rFonts w:ascii="Times New Roman"/>
          <w:b w:val="false"/>
          <w:i w:val="false"/>
          <w:color w:val="000000"/>
          <w:sz w:val="28"/>
        </w:rPr>
        <w:t xml:space="preserve"> </w:t>
      </w:r>
      <w:r>
        <w:rPr>
          <w:rFonts w:ascii="Times New Roman"/>
          <w:b w:val="false"/>
          <w:i/>
          <w:color w:val="000000"/>
          <w:sz w:val="28"/>
        </w:rPr>
        <w:t>көрсетілгендерге</w:t>
      </w:r>
      <w:r>
        <w:rPr>
          <w:rFonts w:ascii="Times New Roman"/>
          <w:b w:val="false"/>
          <w:i w:val="false"/>
          <w:color w:val="000000"/>
          <w:sz w:val="28"/>
        </w:rPr>
        <w:t xml:space="preserve"> </w:t>
      </w:r>
      <w:r>
        <w:rPr>
          <w:rFonts w:ascii="Times New Roman"/>
          <w:b w:val="false"/>
          <w:i/>
          <w:color w:val="000000"/>
          <w:sz w:val="28"/>
        </w:rPr>
        <w:t>кедергі</w:t>
      </w:r>
      <w:r>
        <w:rPr>
          <w:rFonts w:ascii="Times New Roman"/>
          <w:b w:val="false"/>
          <w:i w:val="false"/>
          <w:color w:val="000000"/>
          <w:sz w:val="28"/>
        </w:rPr>
        <w:t xml:space="preserve"> </w:t>
      </w:r>
      <w:r>
        <w:rPr>
          <w:rFonts w:ascii="Times New Roman"/>
          <w:b w:val="false"/>
          <w:i/>
          <w:color w:val="000000"/>
          <w:sz w:val="28"/>
        </w:rPr>
        <w:t>келтіретін</w:t>
      </w:r>
      <w:r>
        <w:rPr>
          <w:rFonts w:ascii="Times New Roman"/>
          <w:b w:val="false"/>
          <w:i w:val="false"/>
          <w:color w:val="000000"/>
          <w:sz w:val="28"/>
        </w:rPr>
        <w:t xml:space="preserve"> </w:t>
      </w:r>
      <w:r>
        <w:rPr>
          <w:rFonts w:ascii="Times New Roman"/>
          <w:b w:val="false"/>
          <w:i/>
          <w:color w:val="000000"/>
          <w:sz w:val="28"/>
        </w:rPr>
        <w:t>немесе</w:t>
      </w:r>
      <w:r>
        <w:rPr>
          <w:rFonts w:ascii="Times New Roman"/>
          <w:b w:val="false"/>
          <w:i w:val="false"/>
          <w:color w:val="000000"/>
          <w:sz w:val="28"/>
        </w:rPr>
        <w:t xml:space="preserve"> </w:t>
      </w:r>
      <w:r>
        <w:rPr>
          <w:rFonts w:ascii="Times New Roman"/>
          <w:b w:val="false"/>
          <w:i/>
          <w:color w:val="000000"/>
          <w:sz w:val="28"/>
        </w:rPr>
        <w:t>кедергі</w:t>
      </w:r>
      <w:r>
        <w:rPr>
          <w:rFonts w:ascii="Times New Roman"/>
          <w:b w:val="false"/>
          <w:i w:val="false"/>
          <w:color w:val="000000"/>
          <w:sz w:val="28"/>
        </w:rPr>
        <w:t xml:space="preserve"> </w:t>
      </w:r>
      <w:r>
        <w:rPr>
          <w:rFonts w:ascii="Times New Roman"/>
          <w:b w:val="false"/>
          <w:i/>
          <w:color w:val="000000"/>
          <w:sz w:val="28"/>
        </w:rPr>
        <w:t>келтіру</w:t>
      </w:r>
      <w:r>
        <w:rPr>
          <w:rFonts w:ascii="Times New Roman"/>
          <w:b w:val="false"/>
          <w:i w:val="false"/>
          <w:color w:val="000000"/>
          <w:sz w:val="28"/>
        </w:rPr>
        <w:t xml:space="preserve"> </w:t>
      </w:r>
      <w:r>
        <w:rPr>
          <w:rFonts w:ascii="Times New Roman"/>
          <w:b w:val="false"/>
          <w:i/>
          <w:color w:val="000000"/>
          <w:sz w:val="28"/>
        </w:rPr>
        <w:t>қ</w:t>
      </w:r>
      <w:r>
        <w:rPr>
          <w:rFonts w:ascii="Times New Roman"/>
          <w:b w:val="false"/>
          <w:i/>
          <w:color w:val="000000"/>
          <w:sz w:val="28"/>
        </w:rPr>
        <w:t>аупін</w:t>
      </w:r>
      <w:r>
        <w:rPr>
          <w:rFonts w:ascii="Times New Roman"/>
          <w:b w:val="false"/>
          <w:i w:val="false"/>
          <w:color w:val="000000"/>
          <w:sz w:val="28"/>
        </w:rPr>
        <w:t xml:space="preserve"> </w:t>
      </w:r>
      <w:r>
        <w:rPr>
          <w:rFonts w:ascii="Times New Roman"/>
          <w:b w:val="false"/>
          <w:i/>
          <w:color w:val="000000"/>
          <w:sz w:val="28"/>
        </w:rPr>
        <w:t>төндіретін</w:t>
      </w:r>
      <w:r>
        <w:rPr>
          <w:rFonts w:ascii="Times New Roman"/>
          <w:b w:val="false"/>
          <w:i w:val="false"/>
          <w:color w:val="000000"/>
          <w:sz w:val="28"/>
        </w:rPr>
        <w:t xml:space="preserve"> </w:t>
      </w:r>
      <w:r>
        <w:rPr>
          <w:rFonts w:ascii="Times New Roman"/>
          <w:b w:val="false"/>
          <w:i/>
          <w:color w:val="000000"/>
          <w:sz w:val="28"/>
        </w:rPr>
        <w:t>кез</w:t>
      </w:r>
      <w:r>
        <w:rPr>
          <w:rFonts w:ascii="Times New Roman"/>
          <w:b w:val="false"/>
          <w:i w:val="false"/>
          <w:color w:val="000000"/>
          <w:sz w:val="28"/>
        </w:rPr>
        <w:t xml:space="preserve"> </w:t>
      </w:r>
      <w:r>
        <w:rPr>
          <w:rFonts w:ascii="Times New Roman"/>
          <w:b w:val="false"/>
          <w:i/>
          <w:color w:val="000000"/>
          <w:sz w:val="28"/>
        </w:rPr>
        <w:t>келген</w:t>
      </w:r>
      <w:r>
        <w:rPr>
          <w:rFonts w:ascii="Times New Roman"/>
          <w:b w:val="false"/>
          <w:i w:val="false"/>
          <w:color w:val="000000"/>
          <w:sz w:val="28"/>
        </w:rPr>
        <w:t xml:space="preserve"> </w:t>
      </w:r>
      <w:r>
        <w:rPr>
          <w:rFonts w:ascii="Times New Roman"/>
          <w:b w:val="false"/>
          <w:i/>
          <w:color w:val="000000"/>
          <w:sz w:val="28"/>
        </w:rPr>
        <w:t>жа</w:t>
      </w:r>
      <w:r>
        <w:rPr>
          <w:rFonts w:ascii="Times New Roman"/>
          <w:b w:val="false"/>
          <w:i/>
          <w:color w:val="000000"/>
          <w:sz w:val="28"/>
        </w:rPr>
        <w:t>ғ</w:t>
      </w:r>
      <w:r>
        <w:rPr>
          <w:rFonts w:ascii="Times New Roman"/>
          <w:b w:val="false"/>
          <w:i/>
          <w:color w:val="000000"/>
          <w:sz w:val="28"/>
        </w:rPr>
        <w:t>дайлар</w:t>
      </w:r>
      <w:r>
        <w:rPr>
          <w:rFonts w:ascii="Times New Roman"/>
          <w:b w:val="false"/>
          <w:i w:val="false"/>
          <w:color w:val="000000"/>
          <w:sz w:val="28"/>
        </w:rPr>
        <w:t xml:space="preserve"> </w:t>
      </w:r>
      <w:r>
        <w:rPr>
          <w:rFonts w:ascii="Times New Roman"/>
          <w:b w:val="false"/>
          <w:i/>
          <w:color w:val="000000"/>
          <w:sz w:val="28"/>
        </w:rPr>
        <w:t>туралы</w:t>
      </w:r>
      <w:r>
        <w:rPr>
          <w:rFonts w:ascii="Times New Roman"/>
          <w:b w:val="false"/>
          <w:i w:val="false"/>
          <w:color w:val="000000"/>
          <w:sz w:val="28"/>
        </w:rPr>
        <w:t xml:space="preserve"> </w:t>
      </w:r>
      <w:r>
        <w:rPr>
          <w:rFonts w:ascii="Times New Roman"/>
          <w:b w:val="false"/>
          <w:i/>
          <w:color w:val="000000"/>
          <w:sz w:val="28"/>
        </w:rPr>
        <w:t>біріне-бірі</w:t>
      </w:r>
      <w:r>
        <w:rPr>
          <w:rFonts w:ascii="Times New Roman"/>
          <w:b w:val="false"/>
          <w:i w:val="false"/>
          <w:color w:val="000000"/>
          <w:sz w:val="28"/>
        </w:rPr>
        <w:t xml:space="preserve"> </w:t>
      </w:r>
      <w:r>
        <w:rPr>
          <w:rFonts w:ascii="Times New Roman"/>
          <w:b w:val="false"/>
          <w:i/>
          <w:color w:val="000000"/>
          <w:sz w:val="28"/>
        </w:rPr>
        <w:t>кідіріссіз</w:t>
      </w:r>
      <w:r>
        <w:rPr>
          <w:rFonts w:ascii="Times New Roman"/>
          <w:b w:val="false"/>
          <w:i w:val="false"/>
          <w:color w:val="000000"/>
          <w:sz w:val="28"/>
        </w:rPr>
        <w:t xml:space="preserve"> </w:t>
      </w:r>
      <w:r>
        <w:rPr>
          <w:rFonts w:ascii="Times New Roman"/>
          <w:b w:val="false"/>
          <w:i/>
          <w:color w:val="000000"/>
          <w:sz w:val="28"/>
        </w:rPr>
        <w:t xml:space="preserve">хабар </w:t>
      </w:r>
      <w:r>
        <w:rPr>
          <w:rFonts w:ascii="Times New Roman"/>
          <w:b w:val="false"/>
          <w:i/>
          <w:color w:val="000000"/>
          <w:sz w:val="28"/>
        </w:rPr>
        <w:t>береді</w:t>
      </w:r>
      <w:r>
        <w:rPr>
          <w:rFonts w:ascii="Times New Roman"/>
          <w:b w:val="false"/>
          <w:i/>
          <w:color w:val="000000"/>
          <w:sz w:val="28"/>
        </w:rPr>
        <w:t>.</w:t>
      </w:r>
    </w:p>
    <w:bookmarkEnd w:id="191"/>
    <w:bookmarkStart w:name="z216" w:id="192"/>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5.05-бөлім. </w:t>
      </w:r>
      <w:r>
        <w:rPr>
          <w:rFonts w:ascii="Times New Roman"/>
          <w:b w:val="false"/>
          <w:i/>
          <w:color w:val="000000"/>
          <w:sz w:val="28"/>
        </w:rPr>
        <w:t>Барулар</w:t>
      </w:r>
    </w:p>
    <w:bookmarkEnd w:id="192"/>
    <w:bookmarkStart w:name="z217" w:id="193"/>
    <w:p>
      <w:pPr>
        <w:spacing w:after="0"/>
        <w:ind w:left="0"/>
        <w:jc w:val="both"/>
      </w:pPr>
      <w:r>
        <w:rPr>
          <w:rFonts w:ascii="Times New Roman"/>
          <w:b w:val="false"/>
          <w:i w:val="false"/>
          <w:color w:val="000000"/>
          <w:sz w:val="28"/>
        </w:rPr>
        <w:t xml:space="preserve">
      </w:t>
      </w:r>
      <w:r>
        <w:rPr>
          <w:rFonts w:ascii="Times New Roman"/>
          <w:b w:val="false"/>
          <w:i/>
          <w:color w:val="000000"/>
          <w:sz w:val="28"/>
        </w:rPr>
        <w:t>(a)</w:t>
      </w:r>
      <w:r>
        <w:rPr>
          <w:rFonts w:ascii="Times New Roman"/>
          <w:b w:val="false"/>
          <w:i w:val="false"/>
          <w:color w:val="000000"/>
          <w:sz w:val="28"/>
        </w:rPr>
        <w:t xml:space="preserve"> </w:t>
      </w:r>
      <w:r>
        <w:rPr>
          <w:rFonts w:ascii="Times New Roman"/>
          <w:b w:val="false"/>
          <w:i/>
          <w:color w:val="000000"/>
          <w:sz w:val="28"/>
        </w:rPr>
        <w:t xml:space="preserve">осы </w:t>
      </w:r>
      <w:r>
        <w:rPr>
          <w:rFonts w:ascii="Times New Roman"/>
          <w:b w:val="false"/>
          <w:i/>
          <w:color w:val="000000"/>
          <w:sz w:val="28"/>
        </w:rPr>
        <w:t>Жалпы</w:t>
      </w:r>
      <w:r>
        <w:rPr>
          <w:rFonts w:ascii="Times New Roman"/>
          <w:b w:val="false"/>
          <w:i w:val="false"/>
          <w:color w:val="000000"/>
          <w:sz w:val="28"/>
        </w:rPr>
        <w:t xml:space="preserve"> </w:t>
      </w:r>
      <w:r>
        <w:rPr>
          <w:rFonts w:ascii="Times New Roman"/>
          <w:b w:val="false"/>
          <w:i/>
          <w:color w:val="000000"/>
          <w:sz w:val="28"/>
        </w:rPr>
        <w:t>шарттар</w:t>
      </w:r>
      <w:r>
        <w:rPr>
          <w:rFonts w:ascii="Times New Roman"/>
          <w:b w:val="false"/>
          <w:i/>
          <w:color w:val="000000"/>
          <w:sz w:val="28"/>
        </w:rPr>
        <w:t>ғ</w:t>
      </w:r>
      <w:r>
        <w:rPr>
          <w:rFonts w:ascii="Times New Roman"/>
          <w:b w:val="false"/>
          <w:i/>
          <w:color w:val="000000"/>
          <w:sz w:val="28"/>
        </w:rPr>
        <w:t>а с</w:t>
      </w:r>
      <w:r>
        <w:rPr>
          <w:rFonts w:ascii="Times New Roman"/>
          <w:b w:val="false"/>
          <w:i/>
          <w:color w:val="000000"/>
          <w:sz w:val="28"/>
        </w:rPr>
        <w:t>ә</w:t>
      </w:r>
      <w:r>
        <w:rPr>
          <w:rFonts w:ascii="Times New Roman"/>
          <w:b w:val="false"/>
          <w:i/>
          <w:color w:val="000000"/>
          <w:sz w:val="28"/>
        </w:rPr>
        <w:t>йкес</w:t>
      </w:r>
      <w:r>
        <w:rPr>
          <w:rFonts w:ascii="Times New Roman"/>
          <w:b w:val="false"/>
          <w:i w:val="false"/>
          <w:color w:val="000000"/>
          <w:sz w:val="28"/>
        </w:rPr>
        <w:t xml:space="preserve"> </w:t>
      </w:r>
      <w:r>
        <w:rPr>
          <w:rFonts w:ascii="Times New Roman"/>
          <w:b w:val="false"/>
          <w:i/>
          <w:color w:val="000000"/>
          <w:sz w:val="28"/>
        </w:rPr>
        <w:t>және</w:t>
      </w:r>
      <w:r>
        <w:rPr>
          <w:rFonts w:ascii="Times New Roman"/>
          <w:b w:val="false"/>
          <w:i w:val="false"/>
          <w:color w:val="000000"/>
          <w:sz w:val="28"/>
        </w:rPr>
        <w:t xml:space="preserve"> </w:t>
      </w:r>
      <w:r>
        <w:rPr>
          <w:rFonts w:ascii="Times New Roman"/>
          <w:b w:val="false"/>
          <w:i/>
          <w:color w:val="000000"/>
          <w:sz w:val="28"/>
        </w:rPr>
        <w:t>Банкті</w:t>
      </w:r>
      <w:r>
        <w:rPr>
          <w:rFonts w:ascii="Times New Roman"/>
          <w:b w:val="false"/>
          <w:i/>
          <w:color w:val="000000"/>
          <w:sz w:val="28"/>
        </w:rPr>
        <w:t>ң</w:t>
      </w:r>
      <w:r>
        <w:rPr>
          <w:rFonts w:ascii="Times New Roman"/>
          <w:b w:val="false"/>
          <w:i/>
          <w:color w:val="000000"/>
          <w:sz w:val="28"/>
        </w:rPr>
        <w:t xml:space="preserve"> с</w:t>
      </w:r>
      <w:r>
        <w:rPr>
          <w:rFonts w:ascii="Times New Roman"/>
          <w:b w:val="false"/>
          <w:i/>
          <w:color w:val="000000"/>
          <w:sz w:val="28"/>
        </w:rPr>
        <w:t>ұ</w:t>
      </w:r>
      <w:r>
        <w:rPr>
          <w:rFonts w:ascii="Times New Roman"/>
          <w:b w:val="false"/>
          <w:i/>
          <w:color w:val="000000"/>
          <w:sz w:val="28"/>
        </w:rPr>
        <w:t>рау</w:t>
      </w:r>
      <w:r>
        <w:rPr>
          <w:rFonts w:ascii="Times New Roman"/>
          <w:b w:val="false"/>
          <w:i w:val="false"/>
          <w:color w:val="000000"/>
          <w:sz w:val="28"/>
        </w:rPr>
        <w:t xml:space="preserve"> </w:t>
      </w:r>
      <w:r>
        <w:rPr>
          <w:rFonts w:ascii="Times New Roman"/>
          <w:b w:val="false"/>
          <w:i/>
          <w:color w:val="000000"/>
          <w:sz w:val="28"/>
        </w:rPr>
        <w:t>салуы</w:t>
      </w:r>
      <w:r>
        <w:rPr>
          <w:rFonts w:ascii="Times New Roman"/>
          <w:b w:val="false"/>
          <w:i w:val="false"/>
          <w:color w:val="000000"/>
          <w:sz w:val="28"/>
        </w:rPr>
        <w:t xml:space="preserve"> </w:t>
      </w:r>
      <w:r>
        <w:rPr>
          <w:rFonts w:ascii="Times New Roman"/>
          <w:b w:val="false"/>
          <w:i/>
          <w:color w:val="000000"/>
          <w:sz w:val="28"/>
        </w:rPr>
        <w:t>бойынша</w:t>
      </w:r>
      <w:r>
        <w:rPr>
          <w:rFonts w:ascii="Times New Roman"/>
          <w:b w:val="false"/>
          <w:i/>
          <w:color w:val="000000"/>
          <w:sz w:val="28"/>
        </w:rPr>
        <w:t xml:space="preserve">, </w:t>
      </w:r>
      <w:r>
        <w:rPr>
          <w:rFonts w:ascii="Times New Roman"/>
          <w:b w:val="false"/>
          <w:i/>
          <w:color w:val="000000"/>
          <w:sz w:val="28"/>
        </w:rPr>
        <w:t>сондай</w:t>
      </w:r>
      <w:r>
        <w:rPr>
          <w:rFonts w:ascii="Times New Roman"/>
          <w:b w:val="false"/>
          <w:i/>
          <w:color w:val="000000"/>
          <w:sz w:val="28"/>
        </w:rPr>
        <w:t>-а</w:t>
      </w:r>
      <w:r>
        <w:rPr>
          <w:rFonts w:ascii="Times New Roman"/>
          <w:b w:val="false"/>
          <w:i/>
          <w:color w:val="000000"/>
          <w:sz w:val="28"/>
        </w:rPr>
        <w:t>қ</w:t>
      </w:r>
      <w:r>
        <w:rPr>
          <w:rFonts w:ascii="Times New Roman"/>
          <w:b w:val="false"/>
          <w:i w:val="false"/>
          <w:color w:val="000000"/>
          <w:sz w:val="28"/>
        </w:rPr>
        <w:t xml:space="preserve"> </w:t>
      </w:r>
      <w:r>
        <w:rPr>
          <w:rFonts w:ascii="Times New Roman"/>
          <w:b w:val="false"/>
          <w:i/>
          <w:color w:val="000000"/>
          <w:sz w:val="28"/>
        </w:rPr>
        <w:t>Қарыз</w:t>
      </w:r>
      <w:r>
        <w:rPr>
          <w:rFonts w:ascii="Times New Roman"/>
          <w:b w:val="false"/>
          <w:i w:val="false"/>
          <w:color w:val="000000"/>
          <w:sz w:val="28"/>
        </w:rPr>
        <w:t xml:space="preserve"> </w:t>
      </w:r>
      <w:r>
        <w:rPr>
          <w:rFonts w:ascii="Times New Roman"/>
          <w:b w:val="false"/>
          <w:i/>
          <w:color w:val="000000"/>
          <w:sz w:val="28"/>
        </w:rPr>
        <w:t>алу</w:t>
      </w:r>
      <w:r>
        <w:rPr>
          <w:rFonts w:ascii="Times New Roman"/>
          <w:b w:val="false"/>
          <w:i/>
          <w:color w:val="000000"/>
          <w:sz w:val="28"/>
        </w:rPr>
        <w:t>ғ</w:t>
      </w:r>
      <w:r>
        <w:rPr>
          <w:rFonts w:ascii="Times New Roman"/>
          <w:b w:val="false"/>
          <w:i/>
          <w:color w:val="000000"/>
          <w:sz w:val="28"/>
        </w:rPr>
        <w:t xml:space="preserve">а </w:t>
      </w:r>
      <w:r>
        <w:rPr>
          <w:rFonts w:ascii="Times New Roman"/>
          <w:b w:val="false"/>
          <w:i/>
          <w:color w:val="000000"/>
          <w:sz w:val="28"/>
        </w:rPr>
        <w:t>немесе</w:t>
      </w:r>
      <w:r>
        <w:rPr>
          <w:rFonts w:ascii="Times New Roman"/>
          <w:b w:val="false"/>
          <w:i/>
          <w:color w:val="000000"/>
          <w:sz w:val="28"/>
        </w:rPr>
        <w:t xml:space="preserve"> Ба</w:t>
      </w:r>
      <w:r>
        <w:rPr>
          <w:rFonts w:ascii="Times New Roman"/>
          <w:b w:val="false"/>
          <w:i/>
          <w:color w:val="000000"/>
          <w:sz w:val="28"/>
        </w:rPr>
        <w:t>ғ</w:t>
      </w:r>
      <w:r>
        <w:rPr>
          <w:rFonts w:ascii="Times New Roman"/>
          <w:b w:val="false"/>
          <w:i/>
          <w:color w:val="000000"/>
          <w:sz w:val="28"/>
        </w:rPr>
        <w:t>дарлама</w:t>
      </w:r>
      <w:r>
        <w:rPr>
          <w:rFonts w:ascii="Times New Roman"/>
          <w:b w:val="false"/>
          <w:i/>
          <w:color w:val="000000"/>
          <w:sz w:val="28"/>
        </w:rPr>
        <w:t>ғ</w:t>
      </w:r>
      <w:r>
        <w:rPr>
          <w:rFonts w:ascii="Times New Roman"/>
          <w:b w:val="false"/>
          <w:i/>
          <w:color w:val="000000"/>
          <w:sz w:val="28"/>
        </w:rPr>
        <w:t xml:space="preserve">а </w:t>
      </w:r>
      <w:r>
        <w:rPr>
          <w:rFonts w:ascii="Times New Roman"/>
          <w:b w:val="false"/>
          <w:i/>
          <w:color w:val="000000"/>
          <w:sz w:val="28"/>
        </w:rPr>
        <w:t>байланысты</w:t>
      </w:r>
      <w:r>
        <w:rPr>
          <w:rFonts w:ascii="Times New Roman"/>
          <w:b w:val="false"/>
          <w:i w:val="false"/>
          <w:color w:val="000000"/>
          <w:sz w:val="28"/>
        </w:rPr>
        <w:t xml:space="preserve"> </w:t>
      </w:r>
      <w:r>
        <w:rPr>
          <w:rFonts w:ascii="Times New Roman"/>
          <w:b w:val="false"/>
          <w:i/>
          <w:color w:val="000000"/>
          <w:sz w:val="28"/>
        </w:rPr>
        <w:t>сапарларды</w:t>
      </w:r>
      <w:r>
        <w:rPr>
          <w:rFonts w:ascii="Times New Roman"/>
          <w:b w:val="false"/>
          <w:i/>
          <w:color w:val="000000"/>
          <w:sz w:val="28"/>
        </w:rPr>
        <w:t xml:space="preserve"> же</w:t>
      </w:r>
      <w:r>
        <w:rPr>
          <w:rFonts w:ascii="Times New Roman"/>
          <w:b w:val="false"/>
          <w:i/>
          <w:color w:val="000000"/>
          <w:sz w:val="28"/>
        </w:rPr>
        <w:t>ң</w:t>
      </w:r>
      <w:r>
        <w:rPr>
          <w:rFonts w:ascii="Times New Roman"/>
          <w:b w:val="false"/>
          <w:i/>
          <w:color w:val="000000"/>
          <w:sz w:val="28"/>
        </w:rPr>
        <w:t>ілдету</w:t>
      </w:r>
      <w:r>
        <w:rPr>
          <w:rFonts w:ascii="Times New Roman"/>
          <w:b w:val="false"/>
          <w:i w:val="false"/>
          <w:color w:val="000000"/>
          <w:sz w:val="28"/>
        </w:rPr>
        <w:t xml:space="preserve"> </w:t>
      </w:r>
      <w:r>
        <w:rPr>
          <w:rFonts w:ascii="Times New Roman"/>
          <w:b w:val="false"/>
          <w:i/>
          <w:color w:val="000000"/>
          <w:sz w:val="28"/>
        </w:rPr>
        <w:t>ма</w:t>
      </w:r>
      <w:r>
        <w:rPr>
          <w:rFonts w:ascii="Times New Roman"/>
          <w:b w:val="false"/>
          <w:i/>
          <w:color w:val="000000"/>
          <w:sz w:val="28"/>
        </w:rPr>
        <w:t>қ</w:t>
      </w:r>
      <w:r>
        <w:rPr>
          <w:rFonts w:ascii="Times New Roman"/>
          <w:b w:val="false"/>
          <w:i/>
          <w:color w:val="000000"/>
          <w:sz w:val="28"/>
        </w:rPr>
        <w:t>сатында</w:t>
      </w:r>
      <w:r>
        <w:rPr>
          <w:rFonts w:ascii="Times New Roman"/>
          <w:b w:val="false"/>
          <w:i w:val="false"/>
          <w:color w:val="000000"/>
          <w:sz w:val="28"/>
        </w:rPr>
        <w:t xml:space="preserve"> </w:t>
      </w:r>
      <w:r>
        <w:rPr>
          <w:rFonts w:ascii="Times New Roman"/>
          <w:b w:val="false"/>
          <w:i/>
          <w:color w:val="000000"/>
          <w:sz w:val="28"/>
        </w:rPr>
        <w:t>Қатысушы</w:t>
      </w:r>
      <w:r>
        <w:rPr>
          <w:rFonts w:ascii="Times New Roman"/>
          <w:b w:val="false"/>
          <w:i w:val="false"/>
          <w:color w:val="000000"/>
          <w:sz w:val="28"/>
        </w:rPr>
        <w:t xml:space="preserve"> </w:t>
      </w:r>
      <w:r>
        <w:rPr>
          <w:rFonts w:ascii="Times New Roman"/>
          <w:b w:val="false"/>
          <w:i/>
          <w:color w:val="000000"/>
          <w:sz w:val="28"/>
        </w:rPr>
        <w:t xml:space="preserve">Банк </w:t>
      </w:r>
      <w:r>
        <w:rPr>
          <w:rFonts w:ascii="Times New Roman"/>
          <w:b w:val="false"/>
          <w:i/>
          <w:color w:val="000000"/>
          <w:sz w:val="28"/>
        </w:rPr>
        <w:t>өкілдеріне</w:t>
      </w:r>
      <w:r>
        <w:rPr>
          <w:rFonts w:ascii="Times New Roman"/>
          <w:b w:val="false"/>
          <w:i w:val="false"/>
          <w:color w:val="000000"/>
          <w:sz w:val="28"/>
        </w:rPr>
        <w:t xml:space="preserve"> </w:t>
      </w:r>
      <w:r>
        <w:rPr>
          <w:rFonts w:ascii="Times New Roman"/>
          <w:b w:val="false"/>
          <w:i/>
          <w:color w:val="000000"/>
          <w:sz w:val="28"/>
        </w:rPr>
        <w:t>Қарыз</w:t>
      </w:r>
      <w:r>
        <w:rPr>
          <w:rFonts w:ascii="Times New Roman"/>
          <w:b w:val="false"/>
          <w:i w:val="false"/>
          <w:color w:val="000000"/>
          <w:sz w:val="28"/>
        </w:rPr>
        <w:t xml:space="preserve"> </w:t>
      </w:r>
      <w:r>
        <w:rPr>
          <w:rFonts w:ascii="Times New Roman"/>
          <w:b w:val="false"/>
          <w:i/>
          <w:color w:val="000000"/>
          <w:sz w:val="28"/>
        </w:rPr>
        <w:t>алу</w:t>
      </w:r>
      <w:r>
        <w:rPr>
          <w:rFonts w:ascii="Times New Roman"/>
          <w:b w:val="false"/>
          <w:i/>
          <w:color w:val="000000"/>
          <w:sz w:val="28"/>
        </w:rPr>
        <w:t>ғ</w:t>
      </w:r>
      <w:r>
        <w:rPr>
          <w:rFonts w:ascii="Times New Roman"/>
          <w:b w:val="false"/>
          <w:i/>
          <w:color w:val="000000"/>
          <w:sz w:val="28"/>
        </w:rPr>
        <w:t xml:space="preserve">а </w:t>
      </w:r>
      <w:r>
        <w:rPr>
          <w:rFonts w:ascii="Times New Roman"/>
          <w:b w:val="false"/>
          <w:i/>
          <w:color w:val="000000"/>
          <w:sz w:val="28"/>
        </w:rPr>
        <w:t>немесе</w:t>
      </w:r>
      <w:r>
        <w:rPr>
          <w:rFonts w:ascii="Times New Roman"/>
          <w:b w:val="false"/>
          <w:i/>
          <w:color w:val="000000"/>
          <w:sz w:val="28"/>
        </w:rPr>
        <w:t xml:space="preserve"> Ба</w:t>
      </w:r>
      <w:r>
        <w:rPr>
          <w:rFonts w:ascii="Times New Roman"/>
          <w:b w:val="false"/>
          <w:i/>
          <w:color w:val="000000"/>
          <w:sz w:val="28"/>
        </w:rPr>
        <w:t>ғ</w:t>
      </w:r>
      <w:r>
        <w:rPr>
          <w:rFonts w:ascii="Times New Roman"/>
          <w:b w:val="false"/>
          <w:i/>
          <w:color w:val="000000"/>
          <w:sz w:val="28"/>
        </w:rPr>
        <w:t>дарлама</w:t>
      </w:r>
      <w:r>
        <w:rPr>
          <w:rFonts w:ascii="Times New Roman"/>
          <w:b w:val="false"/>
          <w:i/>
          <w:color w:val="000000"/>
          <w:sz w:val="28"/>
        </w:rPr>
        <w:t>ғ</w:t>
      </w:r>
      <w:r>
        <w:rPr>
          <w:rFonts w:ascii="Times New Roman"/>
          <w:b w:val="false"/>
          <w:i/>
          <w:color w:val="000000"/>
          <w:sz w:val="28"/>
        </w:rPr>
        <w:t xml:space="preserve">а </w:t>
      </w:r>
      <w:r>
        <w:rPr>
          <w:rFonts w:ascii="Times New Roman"/>
          <w:b w:val="false"/>
          <w:i/>
          <w:color w:val="000000"/>
          <w:sz w:val="28"/>
        </w:rPr>
        <w:t>байланысты</w:t>
      </w:r>
      <w:r>
        <w:rPr>
          <w:rFonts w:ascii="Times New Roman"/>
          <w:b w:val="false"/>
          <w:i w:val="false"/>
          <w:color w:val="000000"/>
          <w:sz w:val="28"/>
        </w:rPr>
        <w:t xml:space="preserve"> </w:t>
      </w:r>
      <w:r>
        <w:rPr>
          <w:rFonts w:ascii="Times New Roman"/>
          <w:b w:val="false"/>
          <w:i/>
          <w:color w:val="000000"/>
          <w:sz w:val="28"/>
        </w:rPr>
        <w:t>ма</w:t>
      </w:r>
      <w:r>
        <w:rPr>
          <w:rFonts w:ascii="Times New Roman"/>
          <w:b w:val="false"/>
          <w:i/>
          <w:color w:val="000000"/>
          <w:sz w:val="28"/>
        </w:rPr>
        <w:t>қ</w:t>
      </w:r>
      <w:r>
        <w:rPr>
          <w:rFonts w:ascii="Times New Roman"/>
          <w:b w:val="false"/>
          <w:i/>
          <w:color w:val="000000"/>
          <w:sz w:val="28"/>
        </w:rPr>
        <w:t>саттарда</w:t>
      </w:r>
      <w:r>
        <w:rPr>
          <w:rFonts w:ascii="Times New Roman"/>
          <w:b w:val="false"/>
          <w:i w:val="false"/>
          <w:color w:val="000000"/>
          <w:sz w:val="28"/>
        </w:rPr>
        <w:t xml:space="preserve"> </w:t>
      </w:r>
      <w:r>
        <w:rPr>
          <w:rFonts w:ascii="Times New Roman"/>
          <w:b w:val="false"/>
          <w:i/>
          <w:color w:val="000000"/>
          <w:sz w:val="28"/>
        </w:rPr>
        <w:t>өз</w:t>
      </w:r>
      <w:r>
        <w:rPr>
          <w:rFonts w:ascii="Times New Roman"/>
          <w:b w:val="false"/>
          <w:i w:val="false"/>
          <w:color w:val="000000"/>
          <w:sz w:val="28"/>
        </w:rPr>
        <w:t xml:space="preserve"> </w:t>
      </w:r>
      <w:r>
        <w:rPr>
          <w:rFonts w:ascii="Times New Roman"/>
          <w:b w:val="false"/>
          <w:i/>
          <w:color w:val="000000"/>
          <w:sz w:val="28"/>
        </w:rPr>
        <w:t>аума</w:t>
      </w:r>
      <w:r>
        <w:rPr>
          <w:rFonts w:ascii="Times New Roman"/>
          <w:b w:val="false"/>
          <w:i/>
          <w:color w:val="000000"/>
          <w:sz w:val="28"/>
        </w:rPr>
        <w:t>ғ</w:t>
      </w:r>
      <w:r>
        <w:rPr>
          <w:rFonts w:ascii="Times New Roman"/>
          <w:b w:val="false"/>
          <w:i/>
          <w:color w:val="000000"/>
          <w:sz w:val="28"/>
        </w:rPr>
        <w:t>ыны</w:t>
      </w:r>
      <w:r>
        <w:rPr>
          <w:rFonts w:ascii="Times New Roman"/>
          <w:b w:val="false"/>
          <w:i/>
          <w:color w:val="000000"/>
          <w:sz w:val="28"/>
        </w:rPr>
        <w:t>ң</w:t>
      </w:r>
      <w:r>
        <w:rPr>
          <w:rFonts w:ascii="Times New Roman"/>
          <w:b w:val="false"/>
          <w:i w:val="false"/>
          <w:color w:val="000000"/>
          <w:sz w:val="28"/>
        </w:rPr>
        <w:t xml:space="preserve"> </w:t>
      </w:r>
      <w:r>
        <w:rPr>
          <w:rFonts w:ascii="Times New Roman"/>
          <w:b w:val="false"/>
          <w:i/>
          <w:color w:val="000000"/>
          <w:sz w:val="28"/>
        </w:rPr>
        <w:t>кез</w:t>
      </w:r>
      <w:r>
        <w:rPr>
          <w:rFonts w:ascii="Times New Roman"/>
          <w:b w:val="false"/>
          <w:i w:val="false"/>
          <w:color w:val="000000"/>
          <w:sz w:val="28"/>
        </w:rPr>
        <w:t xml:space="preserve"> </w:t>
      </w:r>
      <w:r>
        <w:rPr>
          <w:rFonts w:ascii="Times New Roman"/>
          <w:b w:val="false"/>
          <w:i/>
          <w:color w:val="000000"/>
          <w:sz w:val="28"/>
        </w:rPr>
        <w:t>келген</w:t>
      </w:r>
      <w:r>
        <w:rPr>
          <w:rFonts w:ascii="Times New Roman"/>
          <w:b w:val="false"/>
          <w:i w:val="false"/>
          <w:color w:val="000000"/>
          <w:sz w:val="28"/>
        </w:rPr>
        <w:t xml:space="preserve"> </w:t>
      </w:r>
      <w:r>
        <w:rPr>
          <w:rFonts w:ascii="Times New Roman"/>
          <w:b w:val="false"/>
          <w:i/>
          <w:color w:val="000000"/>
          <w:sz w:val="28"/>
        </w:rPr>
        <w:t>бөлігіне</w:t>
      </w:r>
      <w:r>
        <w:rPr>
          <w:rFonts w:ascii="Times New Roman"/>
          <w:b w:val="false"/>
          <w:i w:val="false"/>
          <w:color w:val="000000"/>
          <w:sz w:val="28"/>
        </w:rPr>
        <w:t xml:space="preserve"> </w:t>
      </w:r>
      <w:r>
        <w:rPr>
          <w:rFonts w:ascii="Times New Roman"/>
          <w:b w:val="false"/>
          <w:i/>
          <w:color w:val="000000"/>
          <w:sz w:val="28"/>
        </w:rPr>
        <w:t xml:space="preserve">бару </w:t>
      </w:r>
      <w:r>
        <w:rPr>
          <w:rFonts w:ascii="Times New Roman"/>
          <w:b w:val="false"/>
          <w:i/>
          <w:color w:val="000000"/>
          <w:sz w:val="28"/>
        </w:rPr>
        <w:t>үшін</w:t>
      </w:r>
      <w:r>
        <w:rPr>
          <w:rFonts w:ascii="Times New Roman"/>
          <w:b w:val="false"/>
          <w:i/>
          <w:color w:val="000000"/>
          <w:sz w:val="28"/>
        </w:rPr>
        <w:t xml:space="preserve"> а</w:t>
      </w:r>
      <w:r>
        <w:rPr>
          <w:rFonts w:ascii="Times New Roman"/>
          <w:b w:val="false"/>
          <w:i/>
          <w:color w:val="000000"/>
          <w:sz w:val="28"/>
        </w:rPr>
        <w:t>қ</w:t>
      </w:r>
      <w:r>
        <w:rPr>
          <w:rFonts w:ascii="Times New Roman"/>
          <w:b w:val="false"/>
          <w:i/>
          <w:color w:val="000000"/>
          <w:sz w:val="28"/>
        </w:rPr>
        <w:t>ыл</w:t>
      </w:r>
      <w:r>
        <w:rPr>
          <w:rFonts w:ascii="Times New Roman"/>
          <w:b w:val="false"/>
          <w:i/>
          <w:color w:val="000000"/>
          <w:sz w:val="28"/>
        </w:rPr>
        <w:t>ғ</w:t>
      </w:r>
      <w:r>
        <w:rPr>
          <w:rFonts w:ascii="Times New Roman"/>
          <w:b w:val="false"/>
          <w:i/>
          <w:color w:val="000000"/>
          <w:sz w:val="28"/>
        </w:rPr>
        <w:t xml:space="preserve">а </w:t>
      </w:r>
      <w:r>
        <w:rPr>
          <w:rFonts w:ascii="Times New Roman"/>
          <w:b w:val="false"/>
          <w:i/>
          <w:color w:val="000000"/>
          <w:sz w:val="28"/>
        </w:rPr>
        <w:t>қ</w:t>
      </w:r>
      <w:r>
        <w:rPr>
          <w:rFonts w:ascii="Times New Roman"/>
          <w:b w:val="false"/>
          <w:i/>
          <w:color w:val="000000"/>
          <w:sz w:val="28"/>
        </w:rPr>
        <w:t>онымды</w:t>
      </w:r>
      <w:r>
        <w:rPr>
          <w:rFonts w:ascii="Times New Roman"/>
          <w:b w:val="false"/>
          <w:i w:val="false"/>
          <w:color w:val="000000"/>
          <w:sz w:val="28"/>
        </w:rPr>
        <w:t xml:space="preserve"> </w:t>
      </w:r>
      <w:r>
        <w:rPr>
          <w:rFonts w:ascii="Times New Roman"/>
          <w:b w:val="false"/>
          <w:i/>
          <w:color w:val="000000"/>
          <w:sz w:val="28"/>
        </w:rPr>
        <w:t>барлы</w:t>
      </w:r>
      <w:r>
        <w:rPr>
          <w:rFonts w:ascii="Times New Roman"/>
          <w:b w:val="false"/>
          <w:i/>
          <w:color w:val="000000"/>
          <w:sz w:val="28"/>
        </w:rPr>
        <w:t>қ</w:t>
      </w:r>
      <w:r>
        <w:rPr>
          <w:rFonts w:ascii="Times New Roman"/>
          <w:b w:val="false"/>
          <w:i w:val="false"/>
          <w:color w:val="000000"/>
          <w:sz w:val="28"/>
        </w:rPr>
        <w:t xml:space="preserve"> </w:t>
      </w:r>
      <w:r>
        <w:rPr>
          <w:rFonts w:ascii="Times New Roman"/>
          <w:b w:val="false"/>
          <w:i/>
          <w:color w:val="000000"/>
          <w:sz w:val="28"/>
        </w:rPr>
        <w:t>мүмкіндікті</w:t>
      </w:r>
      <w:r>
        <w:rPr>
          <w:rFonts w:ascii="Times New Roman"/>
          <w:b w:val="false"/>
          <w:i w:val="false"/>
          <w:color w:val="000000"/>
          <w:sz w:val="28"/>
        </w:rPr>
        <w:t xml:space="preserve"> </w:t>
      </w:r>
      <w:r>
        <w:rPr>
          <w:rFonts w:ascii="Times New Roman"/>
          <w:b w:val="false"/>
          <w:i/>
          <w:color w:val="000000"/>
          <w:sz w:val="28"/>
        </w:rPr>
        <w:t>ұ</w:t>
      </w:r>
      <w:r>
        <w:rPr>
          <w:rFonts w:ascii="Times New Roman"/>
          <w:b w:val="false"/>
          <w:i/>
          <w:color w:val="000000"/>
          <w:sz w:val="28"/>
        </w:rPr>
        <w:t>сынуы</w:t>
      </w:r>
      <w:r>
        <w:rPr>
          <w:rFonts w:ascii="Times New Roman"/>
          <w:b w:val="false"/>
          <w:i w:val="false"/>
          <w:color w:val="000000"/>
          <w:sz w:val="28"/>
        </w:rPr>
        <w:t xml:space="preserve"> </w:t>
      </w:r>
      <w:r>
        <w:rPr>
          <w:rFonts w:ascii="Times New Roman"/>
          <w:b w:val="false"/>
          <w:i/>
          <w:color w:val="000000"/>
          <w:sz w:val="28"/>
        </w:rPr>
        <w:t>тиіс</w:t>
      </w:r>
      <w:r>
        <w:rPr>
          <w:rFonts w:ascii="Times New Roman"/>
          <w:b w:val="false"/>
          <w:i/>
          <w:color w:val="000000"/>
          <w:sz w:val="28"/>
        </w:rPr>
        <w:t>.</w:t>
      </w:r>
    </w:p>
    <w:bookmarkEnd w:id="193"/>
    <w:bookmarkStart w:name="z218" w:id="194"/>
    <w:p>
      <w:pPr>
        <w:spacing w:after="0"/>
        <w:ind w:left="0"/>
        <w:jc w:val="both"/>
      </w:pPr>
      <w:r>
        <w:rPr>
          <w:rFonts w:ascii="Times New Roman"/>
          <w:b w:val="false"/>
          <w:i w:val="false"/>
          <w:color w:val="000000"/>
          <w:sz w:val="28"/>
        </w:rPr>
        <w:t xml:space="preserve">
      </w:t>
      </w:r>
      <w:r>
        <w:rPr>
          <w:rFonts w:ascii="Times New Roman"/>
          <w:b w:val="false"/>
          <w:i/>
          <w:color w:val="000000"/>
          <w:sz w:val="28"/>
        </w:rPr>
        <w:t>(b)</w:t>
      </w:r>
      <w:r>
        <w:rPr>
          <w:rFonts w:ascii="Times New Roman"/>
          <w:b w:val="false"/>
          <w:i w:val="false"/>
          <w:color w:val="000000"/>
          <w:sz w:val="28"/>
        </w:rPr>
        <w:t xml:space="preserve"> </w:t>
      </w:r>
      <w:r>
        <w:rPr>
          <w:rFonts w:ascii="Times New Roman"/>
          <w:b w:val="false"/>
          <w:i/>
          <w:color w:val="000000"/>
          <w:sz w:val="28"/>
        </w:rPr>
        <w:t>Алушы</w:t>
      </w:r>
      <w:r>
        <w:rPr>
          <w:rFonts w:ascii="Times New Roman"/>
          <w:b w:val="false"/>
          <w:i/>
          <w:color w:val="000000"/>
          <w:sz w:val="28"/>
        </w:rPr>
        <w:t xml:space="preserve"> Банк </w:t>
      </w:r>
      <w:r>
        <w:rPr>
          <w:rFonts w:ascii="Times New Roman"/>
          <w:b w:val="false"/>
          <w:i/>
          <w:color w:val="000000"/>
          <w:sz w:val="28"/>
        </w:rPr>
        <w:t>өкілдеріне</w:t>
      </w:r>
      <w:r>
        <w:rPr>
          <w:rFonts w:ascii="Times New Roman"/>
          <w:b w:val="false"/>
          <w:i/>
          <w:color w:val="000000"/>
          <w:sz w:val="28"/>
        </w:rPr>
        <w:t xml:space="preserve"> За</w:t>
      </w:r>
      <w:r>
        <w:rPr>
          <w:rFonts w:ascii="Times New Roman"/>
          <w:b w:val="false"/>
          <w:i/>
          <w:color w:val="000000"/>
          <w:sz w:val="28"/>
        </w:rPr>
        <w:t>ң</w:t>
      </w:r>
      <w:r>
        <w:rPr>
          <w:rFonts w:ascii="Times New Roman"/>
          <w:b w:val="false"/>
          <w:i/>
          <w:color w:val="000000"/>
          <w:sz w:val="28"/>
        </w:rPr>
        <w:t>ды</w:t>
      </w:r>
      <w:r>
        <w:rPr>
          <w:rFonts w:ascii="Times New Roman"/>
          <w:b w:val="false"/>
          <w:i w:val="false"/>
          <w:color w:val="000000"/>
          <w:sz w:val="28"/>
        </w:rPr>
        <w:t xml:space="preserve"> </w:t>
      </w:r>
      <w:r>
        <w:rPr>
          <w:rFonts w:ascii="Times New Roman"/>
          <w:b w:val="false"/>
          <w:i/>
          <w:color w:val="000000"/>
          <w:sz w:val="28"/>
        </w:rPr>
        <w:t>келісімдер</w:t>
      </w:r>
      <w:r>
        <w:rPr>
          <w:rFonts w:ascii="Times New Roman"/>
          <w:b w:val="false"/>
          <w:i w:val="false"/>
          <w:color w:val="000000"/>
          <w:sz w:val="28"/>
        </w:rPr>
        <w:t xml:space="preserve"> </w:t>
      </w:r>
      <w:r>
        <w:rPr>
          <w:rFonts w:ascii="Times New Roman"/>
          <w:b w:val="false"/>
          <w:i/>
          <w:color w:val="000000"/>
          <w:sz w:val="28"/>
        </w:rPr>
        <w:t>бойынша</w:t>
      </w:r>
      <w:r>
        <w:rPr>
          <w:rFonts w:ascii="Times New Roman"/>
          <w:b w:val="false"/>
          <w:i w:val="false"/>
          <w:color w:val="000000"/>
          <w:sz w:val="28"/>
        </w:rPr>
        <w:t xml:space="preserve"> </w:t>
      </w:r>
      <w:r>
        <w:rPr>
          <w:rFonts w:ascii="Times New Roman"/>
          <w:b w:val="false"/>
          <w:i/>
          <w:color w:val="000000"/>
          <w:sz w:val="28"/>
        </w:rPr>
        <w:t>міндеттемелерді</w:t>
      </w:r>
      <w:r>
        <w:rPr>
          <w:rFonts w:ascii="Times New Roman"/>
          <w:b w:val="false"/>
          <w:i w:val="false"/>
          <w:color w:val="000000"/>
          <w:sz w:val="28"/>
        </w:rPr>
        <w:t xml:space="preserve"> </w:t>
      </w:r>
      <w:r>
        <w:rPr>
          <w:rFonts w:ascii="Times New Roman"/>
          <w:b w:val="false"/>
          <w:i/>
          <w:color w:val="000000"/>
          <w:sz w:val="28"/>
        </w:rPr>
        <w:t>орындау</w:t>
      </w:r>
      <w:r>
        <w:rPr>
          <w:rFonts w:ascii="Times New Roman"/>
          <w:b w:val="false"/>
          <w:i/>
          <w:color w:val="000000"/>
          <w:sz w:val="28"/>
        </w:rPr>
        <w:t>ғ</w:t>
      </w:r>
      <w:r>
        <w:rPr>
          <w:rFonts w:ascii="Times New Roman"/>
          <w:b w:val="false"/>
          <w:i/>
          <w:color w:val="000000"/>
          <w:sz w:val="28"/>
        </w:rPr>
        <w:t xml:space="preserve">а </w:t>
      </w:r>
      <w:r>
        <w:rPr>
          <w:rFonts w:ascii="Times New Roman"/>
          <w:b w:val="false"/>
          <w:i/>
          <w:color w:val="000000"/>
          <w:sz w:val="28"/>
        </w:rPr>
        <w:t>қ</w:t>
      </w:r>
      <w:r>
        <w:rPr>
          <w:rFonts w:ascii="Times New Roman"/>
          <w:b w:val="false"/>
          <w:i/>
          <w:color w:val="000000"/>
          <w:sz w:val="28"/>
        </w:rPr>
        <w:t>атысты</w:t>
      </w:r>
      <w:r>
        <w:rPr>
          <w:rFonts w:ascii="Times New Roman"/>
          <w:b w:val="false"/>
          <w:i w:val="false"/>
          <w:color w:val="000000"/>
          <w:sz w:val="28"/>
        </w:rPr>
        <w:t xml:space="preserve"> </w:t>
      </w:r>
      <w:r>
        <w:rPr>
          <w:rFonts w:ascii="Times New Roman"/>
          <w:b w:val="false"/>
          <w:i/>
          <w:color w:val="000000"/>
          <w:sz w:val="28"/>
        </w:rPr>
        <w:t>құ</w:t>
      </w:r>
      <w:r>
        <w:rPr>
          <w:rFonts w:ascii="Times New Roman"/>
          <w:b w:val="false"/>
          <w:i/>
          <w:color w:val="000000"/>
          <w:sz w:val="28"/>
        </w:rPr>
        <w:t>жаттар</w:t>
      </w:r>
      <w:r>
        <w:rPr>
          <w:rFonts w:ascii="Times New Roman"/>
          <w:b w:val="false"/>
          <w:i/>
          <w:color w:val="000000"/>
          <w:sz w:val="28"/>
        </w:rPr>
        <w:t xml:space="preserve"> мен </w:t>
      </w:r>
      <w:r>
        <w:rPr>
          <w:rFonts w:ascii="Times New Roman"/>
          <w:b w:val="false"/>
          <w:i/>
          <w:color w:val="000000"/>
          <w:sz w:val="28"/>
        </w:rPr>
        <w:t>жазбаларды</w:t>
      </w:r>
      <w:r>
        <w:rPr>
          <w:rFonts w:ascii="Times New Roman"/>
          <w:b w:val="false"/>
          <w:i w:val="false"/>
          <w:color w:val="000000"/>
          <w:sz w:val="28"/>
        </w:rPr>
        <w:t xml:space="preserve"> </w:t>
      </w:r>
      <w:r>
        <w:rPr>
          <w:rFonts w:ascii="Times New Roman"/>
          <w:b w:val="false"/>
          <w:i/>
          <w:color w:val="000000"/>
          <w:sz w:val="28"/>
        </w:rPr>
        <w:t>тексеру</w:t>
      </w:r>
      <w:r>
        <w:rPr>
          <w:rFonts w:ascii="Times New Roman"/>
          <w:b w:val="false"/>
          <w:i w:val="false"/>
          <w:color w:val="000000"/>
          <w:sz w:val="28"/>
        </w:rPr>
        <w:t xml:space="preserve"> </w:t>
      </w:r>
      <w:r>
        <w:rPr>
          <w:rFonts w:ascii="Times New Roman"/>
          <w:b w:val="false"/>
          <w:i/>
          <w:color w:val="000000"/>
          <w:sz w:val="28"/>
        </w:rPr>
        <w:t>мүмкіндігін</w:t>
      </w:r>
      <w:r>
        <w:rPr>
          <w:rFonts w:ascii="Times New Roman"/>
          <w:b w:val="false"/>
          <w:i w:val="false"/>
          <w:color w:val="000000"/>
          <w:sz w:val="28"/>
        </w:rPr>
        <w:t xml:space="preserve"> </w:t>
      </w:r>
      <w:r>
        <w:rPr>
          <w:rFonts w:ascii="Times New Roman"/>
          <w:b w:val="false"/>
          <w:i/>
          <w:color w:val="000000"/>
          <w:sz w:val="28"/>
        </w:rPr>
        <w:t>қ</w:t>
      </w:r>
      <w:r>
        <w:rPr>
          <w:rFonts w:ascii="Times New Roman"/>
          <w:b w:val="false"/>
          <w:i/>
          <w:color w:val="000000"/>
          <w:sz w:val="28"/>
        </w:rPr>
        <w:t>амтамасыз</w:t>
      </w:r>
      <w:r>
        <w:rPr>
          <w:rFonts w:ascii="Times New Roman"/>
          <w:b w:val="false"/>
          <w:i w:val="false"/>
          <w:color w:val="000000"/>
          <w:sz w:val="28"/>
        </w:rPr>
        <w:t xml:space="preserve"> </w:t>
      </w:r>
      <w:r>
        <w:rPr>
          <w:rFonts w:ascii="Times New Roman"/>
          <w:b w:val="false"/>
          <w:i/>
          <w:color w:val="000000"/>
          <w:sz w:val="28"/>
        </w:rPr>
        <w:t>етеді</w:t>
      </w:r>
      <w:r>
        <w:rPr>
          <w:rFonts w:ascii="Times New Roman"/>
          <w:b w:val="false"/>
          <w:i/>
          <w:color w:val="000000"/>
          <w:sz w:val="28"/>
        </w:rPr>
        <w:t>.</w:t>
      </w:r>
    </w:p>
    <w:bookmarkEnd w:id="194"/>
    <w:bookmarkStart w:name="z219" w:id="195"/>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5.06-бөлім. </w:t>
      </w:r>
      <w:r>
        <w:rPr>
          <w:rFonts w:ascii="Times New Roman"/>
          <w:b w:val="false"/>
          <w:i/>
          <w:color w:val="000000"/>
          <w:sz w:val="28"/>
        </w:rPr>
        <w:t>Даулы</w:t>
      </w:r>
      <w:r>
        <w:rPr>
          <w:rFonts w:ascii="Times New Roman"/>
          <w:b w:val="false"/>
          <w:i w:val="false"/>
          <w:color w:val="000000"/>
          <w:sz w:val="28"/>
        </w:rPr>
        <w:t xml:space="preserve"> </w:t>
      </w:r>
      <w:r>
        <w:rPr>
          <w:rFonts w:ascii="Times New Roman"/>
          <w:b w:val="false"/>
          <w:i/>
          <w:color w:val="000000"/>
          <w:sz w:val="28"/>
        </w:rPr>
        <w:t>аума</w:t>
      </w:r>
      <w:r>
        <w:rPr>
          <w:rFonts w:ascii="Times New Roman"/>
          <w:b w:val="false"/>
          <w:i/>
          <w:color w:val="000000"/>
          <w:sz w:val="28"/>
        </w:rPr>
        <w:t>қ</w:t>
      </w:r>
    </w:p>
    <w:bookmarkEnd w:id="195"/>
    <w:bookmarkStart w:name="z220" w:id="196"/>
    <w:p>
      <w:pPr>
        <w:spacing w:after="0"/>
        <w:ind w:left="0"/>
        <w:jc w:val="both"/>
      </w:pPr>
      <w:r>
        <w:rPr>
          <w:rFonts w:ascii="Times New Roman"/>
          <w:b w:val="false"/>
          <w:i w:val="false"/>
          <w:color w:val="000000"/>
          <w:sz w:val="28"/>
        </w:rPr>
        <w:t xml:space="preserve">
      </w:t>
      </w:r>
      <w:r>
        <w:rPr>
          <w:rFonts w:ascii="Times New Roman"/>
          <w:b w:val="false"/>
          <w:i/>
          <w:color w:val="000000"/>
          <w:sz w:val="28"/>
        </w:rPr>
        <w:t>Егер Ба</w:t>
      </w:r>
      <w:r>
        <w:rPr>
          <w:rFonts w:ascii="Times New Roman"/>
          <w:b w:val="false"/>
          <w:i/>
          <w:color w:val="000000"/>
          <w:sz w:val="28"/>
        </w:rPr>
        <w:t>ғ</w:t>
      </w:r>
      <w:r>
        <w:rPr>
          <w:rFonts w:ascii="Times New Roman"/>
          <w:b w:val="false"/>
          <w:i/>
          <w:color w:val="000000"/>
          <w:sz w:val="28"/>
        </w:rPr>
        <w:t xml:space="preserve">дарлама </w:t>
      </w:r>
      <w:r>
        <w:rPr>
          <w:rFonts w:ascii="Times New Roman"/>
          <w:b w:val="false"/>
          <w:i/>
          <w:color w:val="000000"/>
          <w:sz w:val="28"/>
        </w:rPr>
        <w:t>даулы болып табылатын немесе болатын аума</w:t>
      </w:r>
      <w:r>
        <w:rPr>
          <w:rFonts w:ascii="Times New Roman"/>
          <w:b w:val="false"/>
          <w:i/>
          <w:color w:val="000000"/>
          <w:sz w:val="28"/>
        </w:rPr>
        <w:t>қ</w:t>
      </w:r>
      <w:r>
        <w:rPr>
          <w:rFonts w:ascii="Times New Roman"/>
          <w:b w:val="false"/>
          <w:i/>
          <w:color w:val="000000"/>
          <w:sz w:val="28"/>
        </w:rPr>
        <w:t>та жүзеге асырыл</w:t>
      </w:r>
      <w:r>
        <w:rPr>
          <w:rFonts w:ascii="Times New Roman"/>
          <w:b w:val="false"/>
          <w:i/>
          <w:color w:val="000000"/>
          <w:sz w:val="28"/>
        </w:rPr>
        <w:t>ғ</w:t>
      </w:r>
      <w:r>
        <w:rPr>
          <w:rFonts w:ascii="Times New Roman"/>
          <w:b w:val="false"/>
          <w:i/>
          <w:color w:val="000000"/>
          <w:sz w:val="28"/>
        </w:rPr>
        <w:t>ан жа</w:t>
      </w:r>
      <w:r>
        <w:rPr>
          <w:rFonts w:ascii="Times New Roman"/>
          <w:b w:val="false"/>
          <w:i/>
          <w:color w:val="000000"/>
          <w:sz w:val="28"/>
        </w:rPr>
        <w:t>ғ</w:t>
      </w:r>
      <w:r>
        <w:rPr>
          <w:rFonts w:ascii="Times New Roman"/>
          <w:b w:val="false"/>
          <w:i/>
          <w:color w:val="000000"/>
          <w:sz w:val="28"/>
        </w:rPr>
        <w:t xml:space="preserve">дайда, </w:t>
      </w:r>
      <w:r>
        <w:rPr>
          <w:rFonts w:ascii="Times New Roman"/>
          <w:b w:val="false"/>
          <w:i/>
          <w:color w:val="000000"/>
          <w:sz w:val="28"/>
        </w:rPr>
        <w:t>Ба</w:t>
      </w:r>
      <w:r>
        <w:rPr>
          <w:rFonts w:ascii="Times New Roman"/>
          <w:b w:val="false"/>
          <w:i/>
          <w:color w:val="000000"/>
          <w:sz w:val="28"/>
        </w:rPr>
        <w:t>ғ</w:t>
      </w:r>
      <w:r>
        <w:rPr>
          <w:rFonts w:ascii="Times New Roman"/>
          <w:b w:val="false"/>
          <w:i/>
          <w:color w:val="000000"/>
          <w:sz w:val="28"/>
        </w:rPr>
        <w:t xml:space="preserve">дарламаны </w:t>
      </w:r>
      <w:r>
        <w:rPr>
          <w:rFonts w:ascii="Times New Roman"/>
          <w:b w:val="false"/>
          <w:i/>
          <w:color w:val="000000"/>
          <w:sz w:val="28"/>
        </w:rPr>
        <w:t>Банкті</w:t>
      </w:r>
      <w:r>
        <w:rPr>
          <w:rFonts w:ascii="Times New Roman"/>
          <w:b w:val="false"/>
          <w:i/>
          <w:color w:val="000000"/>
          <w:sz w:val="28"/>
        </w:rPr>
        <w:t>ң</w:t>
      </w:r>
      <w:r>
        <w:rPr>
          <w:rFonts w:ascii="Times New Roman"/>
          <w:b w:val="false"/>
          <w:i w:val="false"/>
          <w:color w:val="000000"/>
          <w:sz w:val="28"/>
        </w:rPr>
        <w:t xml:space="preserve"> </w:t>
      </w:r>
      <w:r>
        <w:rPr>
          <w:rFonts w:ascii="Times New Roman"/>
          <w:b w:val="false"/>
          <w:i/>
          <w:color w:val="000000"/>
          <w:sz w:val="28"/>
        </w:rPr>
        <w:t>қ</w:t>
      </w:r>
      <w:r>
        <w:rPr>
          <w:rFonts w:ascii="Times New Roman"/>
          <w:b w:val="false"/>
          <w:i/>
          <w:color w:val="000000"/>
          <w:sz w:val="28"/>
        </w:rPr>
        <w:t xml:space="preserve">аржыландыруы </w:t>
      </w:r>
      <w:r>
        <w:rPr>
          <w:rFonts w:ascii="Times New Roman"/>
          <w:b w:val="false"/>
          <w:i/>
          <w:color w:val="000000"/>
          <w:sz w:val="28"/>
        </w:rPr>
        <w:t>да, За</w:t>
      </w:r>
      <w:r>
        <w:rPr>
          <w:rFonts w:ascii="Times New Roman"/>
          <w:b w:val="false"/>
          <w:i/>
          <w:color w:val="000000"/>
          <w:sz w:val="28"/>
        </w:rPr>
        <w:t>ң</w:t>
      </w:r>
      <w:r>
        <w:rPr>
          <w:rFonts w:ascii="Times New Roman"/>
          <w:b w:val="false"/>
          <w:i/>
          <w:color w:val="000000"/>
          <w:sz w:val="28"/>
        </w:rPr>
        <w:t xml:space="preserve">ды </w:t>
      </w:r>
      <w:r>
        <w:rPr>
          <w:rFonts w:ascii="Times New Roman"/>
          <w:b w:val="false"/>
          <w:i/>
          <w:color w:val="000000"/>
          <w:sz w:val="28"/>
        </w:rPr>
        <w:t>келісімдерде м</w:t>
      </w:r>
      <w:r>
        <w:rPr>
          <w:rFonts w:ascii="Times New Roman"/>
          <w:b w:val="false"/>
          <w:i/>
          <w:color w:val="000000"/>
          <w:sz w:val="28"/>
        </w:rPr>
        <w:t>ұ</w:t>
      </w:r>
      <w:r>
        <w:rPr>
          <w:rFonts w:ascii="Times New Roman"/>
          <w:b w:val="false"/>
          <w:i/>
          <w:color w:val="000000"/>
          <w:sz w:val="28"/>
        </w:rPr>
        <w:t>ндай аума</w:t>
      </w:r>
      <w:r>
        <w:rPr>
          <w:rFonts w:ascii="Times New Roman"/>
          <w:b w:val="false"/>
          <w:i/>
          <w:color w:val="000000"/>
          <w:sz w:val="28"/>
        </w:rPr>
        <w:t>қ</w:t>
      </w:r>
      <w:r>
        <w:rPr>
          <w:rFonts w:ascii="Times New Roman"/>
          <w:b w:val="false"/>
          <w:i/>
          <w:color w:val="000000"/>
          <w:sz w:val="28"/>
        </w:rPr>
        <w:t xml:space="preserve">ты белгілеу </w:t>
      </w:r>
      <w:r>
        <w:rPr>
          <w:rFonts w:ascii="Times New Roman"/>
          <w:b w:val="false"/>
          <w:i/>
          <w:color w:val="000000"/>
          <w:sz w:val="28"/>
        </w:rPr>
        <w:t xml:space="preserve">немесе </w:t>
      </w:r>
      <w:r>
        <w:rPr>
          <w:rFonts w:ascii="Times New Roman"/>
          <w:b w:val="false"/>
          <w:i/>
          <w:color w:val="000000"/>
          <w:sz w:val="28"/>
        </w:rPr>
        <w:t>атап өту де Банкті</w:t>
      </w:r>
      <w:r>
        <w:rPr>
          <w:rFonts w:ascii="Times New Roman"/>
          <w:b w:val="false"/>
          <w:i/>
          <w:color w:val="000000"/>
          <w:sz w:val="28"/>
        </w:rPr>
        <w:t>ң</w:t>
      </w:r>
      <w:r>
        <w:rPr>
          <w:rFonts w:ascii="Times New Roman"/>
          <w:b w:val="false"/>
          <w:i/>
          <w:color w:val="000000"/>
          <w:sz w:val="28"/>
        </w:rPr>
        <w:t xml:space="preserve"> осындай аума</w:t>
      </w:r>
      <w:r>
        <w:rPr>
          <w:rFonts w:ascii="Times New Roman"/>
          <w:b w:val="false"/>
          <w:i/>
          <w:color w:val="000000"/>
          <w:sz w:val="28"/>
        </w:rPr>
        <w:t>қ</w:t>
      </w:r>
      <w:r>
        <w:rPr>
          <w:rFonts w:ascii="Times New Roman"/>
          <w:b w:val="false"/>
          <w:i/>
          <w:color w:val="000000"/>
          <w:sz w:val="28"/>
        </w:rPr>
        <w:t>ты</w:t>
      </w:r>
      <w:r>
        <w:rPr>
          <w:rFonts w:ascii="Times New Roman"/>
          <w:b w:val="false"/>
          <w:i/>
          <w:color w:val="000000"/>
          <w:sz w:val="28"/>
        </w:rPr>
        <w:t>ң</w:t>
      </w:r>
      <w:r>
        <w:rPr>
          <w:rFonts w:ascii="Times New Roman"/>
          <w:b w:val="false"/>
          <w:i w:val="false"/>
          <w:color w:val="000000"/>
          <w:sz w:val="28"/>
        </w:rPr>
        <w:t xml:space="preserve"> </w:t>
      </w:r>
      <w:r>
        <w:rPr>
          <w:rFonts w:ascii="Times New Roman"/>
          <w:b w:val="false"/>
          <w:i/>
          <w:color w:val="000000"/>
          <w:sz w:val="28"/>
        </w:rPr>
        <w:t>құқ</w:t>
      </w:r>
      <w:r>
        <w:rPr>
          <w:rFonts w:ascii="Times New Roman"/>
          <w:b w:val="false"/>
          <w:i/>
          <w:color w:val="000000"/>
          <w:sz w:val="28"/>
        </w:rPr>
        <w:t>ы</w:t>
      </w:r>
      <w:r>
        <w:rPr>
          <w:rFonts w:ascii="Times New Roman"/>
          <w:b w:val="false"/>
          <w:i/>
          <w:color w:val="000000"/>
          <w:sz w:val="28"/>
        </w:rPr>
        <w:t>қ</w:t>
      </w:r>
      <w:r>
        <w:rPr>
          <w:rFonts w:ascii="Times New Roman"/>
          <w:b w:val="false"/>
          <w:i/>
          <w:color w:val="000000"/>
          <w:sz w:val="28"/>
        </w:rPr>
        <w:t>ты</w:t>
      </w:r>
      <w:r>
        <w:rPr>
          <w:rFonts w:ascii="Times New Roman"/>
          <w:b w:val="false"/>
          <w:i/>
          <w:color w:val="000000"/>
          <w:sz w:val="28"/>
        </w:rPr>
        <w:t>қ</w:t>
      </w:r>
      <w:r>
        <w:rPr>
          <w:rFonts w:ascii="Times New Roman"/>
          <w:b w:val="false"/>
          <w:i w:val="false"/>
          <w:color w:val="000000"/>
          <w:sz w:val="28"/>
        </w:rPr>
        <w:t xml:space="preserve"> </w:t>
      </w:r>
      <w:r>
        <w:rPr>
          <w:rFonts w:ascii="Times New Roman"/>
          <w:b w:val="false"/>
          <w:i/>
          <w:color w:val="000000"/>
          <w:sz w:val="28"/>
        </w:rPr>
        <w:t xml:space="preserve">немесе </w:t>
      </w:r>
      <w:r>
        <w:rPr>
          <w:rFonts w:ascii="Times New Roman"/>
          <w:b w:val="false"/>
          <w:i/>
          <w:color w:val="000000"/>
          <w:sz w:val="28"/>
        </w:rPr>
        <w:t>өзге м</w:t>
      </w:r>
      <w:r>
        <w:rPr>
          <w:rFonts w:ascii="Times New Roman"/>
          <w:b w:val="false"/>
          <w:i/>
          <w:color w:val="000000"/>
          <w:sz w:val="28"/>
        </w:rPr>
        <w:t>ә</w:t>
      </w:r>
      <w:r>
        <w:rPr>
          <w:rFonts w:ascii="Times New Roman"/>
          <w:b w:val="false"/>
          <w:i/>
          <w:color w:val="000000"/>
          <w:sz w:val="28"/>
        </w:rPr>
        <w:t xml:space="preserve">ртебесіне </w:t>
      </w:r>
      <w:r>
        <w:rPr>
          <w:rFonts w:ascii="Times New Roman"/>
          <w:b w:val="false"/>
          <w:i/>
          <w:color w:val="000000"/>
          <w:sz w:val="28"/>
        </w:rPr>
        <w:t>қ</w:t>
      </w:r>
      <w:r>
        <w:rPr>
          <w:rFonts w:ascii="Times New Roman"/>
          <w:b w:val="false"/>
          <w:i/>
          <w:color w:val="000000"/>
          <w:sz w:val="28"/>
        </w:rPr>
        <w:t>атысты пайымдау шы</w:t>
      </w:r>
      <w:r>
        <w:rPr>
          <w:rFonts w:ascii="Times New Roman"/>
          <w:b w:val="false"/>
          <w:i/>
          <w:color w:val="000000"/>
          <w:sz w:val="28"/>
        </w:rPr>
        <w:t>ғ</w:t>
      </w:r>
      <w:r>
        <w:rPr>
          <w:rFonts w:ascii="Times New Roman"/>
          <w:b w:val="false"/>
          <w:i/>
          <w:color w:val="000000"/>
          <w:sz w:val="28"/>
        </w:rPr>
        <w:t>аруын көздемейді және м</w:t>
      </w:r>
      <w:r>
        <w:rPr>
          <w:rFonts w:ascii="Times New Roman"/>
          <w:b w:val="false"/>
          <w:i/>
          <w:color w:val="000000"/>
          <w:sz w:val="28"/>
        </w:rPr>
        <w:t>ұ</w:t>
      </w:r>
      <w:r>
        <w:rPr>
          <w:rFonts w:ascii="Times New Roman"/>
          <w:b w:val="false"/>
          <w:i/>
          <w:color w:val="000000"/>
          <w:sz w:val="28"/>
        </w:rPr>
        <w:t>ндай аума</w:t>
      </w:r>
      <w:r>
        <w:rPr>
          <w:rFonts w:ascii="Times New Roman"/>
          <w:b w:val="false"/>
          <w:i/>
          <w:color w:val="000000"/>
          <w:sz w:val="28"/>
        </w:rPr>
        <w:t>ққ</w:t>
      </w:r>
      <w:r>
        <w:rPr>
          <w:rFonts w:ascii="Times New Roman"/>
          <w:b w:val="false"/>
          <w:i/>
          <w:color w:val="000000"/>
          <w:sz w:val="28"/>
        </w:rPr>
        <w:t xml:space="preserve">а </w:t>
      </w:r>
      <w:r>
        <w:rPr>
          <w:rFonts w:ascii="Times New Roman"/>
          <w:b w:val="false"/>
          <w:i/>
          <w:color w:val="000000"/>
          <w:sz w:val="28"/>
        </w:rPr>
        <w:t>қ</w:t>
      </w:r>
      <w:r>
        <w:rPr>
          <w:rFonts w:ascii="Times New Roman"/>
          <w:b w:val="false"/>
          <w:i/>
          <w:color w:val="000000"/>
          <w:sz w:val="28"/>
        </w:rPr>
        <w:t xml:space="preserve">атысты </w:t>
      </w:r>
      <w:r>
        <w:rPr>
          <w:rFonts w:ascii="Times New Roman"/>
          <w:b w:val="false"/>
          <w:i/>
          <w:color w:val="000000"/>
          <w:sz w:val="28"/>
        </w:rPr>
        <w:t>қ</w:t>
      </w:r>
      <w:r>
        <w:rPr>
          <w:rFonts w:ascii="Times New Roman"/>
          <w:b w:val="false"/>
          <w:i/>
          <w:color w:val="000000"/>
          <w:sz w:val="28"/>
        </w:rPr>
        <w:t xml:space="preserve">андай </w:t>
      </w:r>
      <w:r>
        <w:rPr>
          <w:rFonts w:ascii="Times New Roman"/>
          <w:b w:val="false"/>
          <w:i/>
          <w:color w:val="000000"/>
          <w:sz w:val="28"/>
        </w:rPr>
        <w:t xml:space="preserve">да </w:t>
      </w:r>
      <w:r>
        <w:rPr>
          <w:rFonts w:ascii="Times New Roman"/>
          <w:b w:val="false"/>
          <w:i/>
          <w:color w:val="000000"/>
          <w:sz w:val="28"/>
        </w:rPr>
        <w:t>бір талаптарды</w:t>
      </w:r>
      <w:r>
        <w:rPr>
          <w:rFonts w:ascii="Times New Roman"/>
          <w:b w:val="false"/>
          <w:i/>
          <w:color w:val="000000"/>
          <w:sz w:val="28"/>
        </w:rPr>
        <w:t>ң</w:t>
      </w:r>
      <w:r>
        <w:rPr>
          <w:rFonts w:ascii="Times New Roman"/>
          <w:b w:val="false"/>
          <w:i/>
          <w:color w:val="000000"/>
          <w:sz w:val="28"/>
        </w:rPr>
        <w:t xml:space="preserve"> нәтижесін алдын ала шешпейді."</w:t>
      </w:r>
    </w:p>
    <w:bookmarkEnd w:id="196"/>
    <w:bookmarkStart w:name="z221" w:id="197"/>
    <w:p>
      <w:pPr>
        <w:spacing w:after="0"/>
        <w:ind w:left="0"/>
        <w:jc w:val="both"/>
      </w:pPr>
      <w:r>
        <w:rPr>
          <w:rFonts w:ascii="Times New Roman"/>
          <w:b w:val="false"/>
          <w:i w:val="false"/>
          <w:color w:val="000000"/>
          <w:sz w:val="28"/>
        </w:rPr>
        <w:t>
      11. 7.03(d) бөлімі алып тасталуға тиіс.</w:t>
      </w:r>
    </w:p>
    <w:bookmarkEnd w:id="197"/>
    <w:bookmarkStart w:name="z222" w:id="198"/>
    <w:p>
      <w:pPr>
        <w:spacing w:after="0"/>
        <w:ind w:left="0"/>
        <w:jc w:val="both"/>
      </w:pPr>
      <w:r>
        <w:rPr>
          <w:rFonts w:ascii="Times New Roman"/>
          <w:b w:val="false"/>
          <w:i w:val="false"/>
          <w:color w:val="000000"/>
          <w:sz w:val="28"/>
        </w:rPr>
        <w:t>
      12. 7.04-бөлім алып тасталуға тиіс.</w:t>
      </w:r>
    </w:p>
    <w:bookmarkEnd w:id="198"/>
    <w:bookmarkStart w:name="z223" w:id="199"/>
    <w:p>
      <w:pPr>
        <w:spacing w:after="0"/>
        <w:ind w:left="0"/>
        <w:jc w:val="both"/>
      </w:pPr>
      <w:r>
        <w:rPr>
          <w:rFonts w:ascii="Times New Roman"/>
          <w:b w:val="false"/>
          <w:i w:val="false"/>
          <w:color w:val="000000"/>
          <w:sz w:val="28"/>
        </w:rPr>
        <w:t>
      13. Келесі жаңа бөлім Ережелердің Күші жойылғаннан, қолданысы Тоқтатылғаннан немесе Жеделдетілгеннен кейінгі қолданылуы 7.08-бөлімінен кейін бірден енгізілуге тиіс:</w:t>
      </w:r>
    </w:p>
    <w:bookmarkEnd w:id="199"/>
    <w:bookmarkStart w:name="z224" w:id="200"/>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"7.09-бөлім. Қарызды </w:t>
      </w:r>
      <w:r>
        <w:rPr>
          <w:rFonts w:ascii="Times New Roman"/>
          <w:b w:val="false"/>
          <w:i/>
          <w:color w:val="000000"/>
          <w:sz w:val="28"/>
        </w:rPr>
        <w:t>қ</w:t>
      </w:r>
      <w:r>
        <w:rPr>
          <w:rFonts w:ascii="Times New Roman"/>
          <w:b w:val="false"/>
          <w:i/>
          <w:color w:val="000000"/>
          <w:sz w:val="28"/>
        </w:rPr>
        <w:t>айтару</w:t>
      </w:r>
    </w:p>
    <w:bookmarkEnd w:id="200"/>
    <w:bookmarkStart w:name="z225" w:id="201"/>
    <w:p>
      <w:pPr>
        <w:spacing w:after="0"/>
        <w:ind w:left="0"/>
        <w:jc w:val="both"/>
      </w:pPr>
      <w:r>
        <w:rPr>
          <w:rFonts w:ascii="Times New Roman"/>
          <w:b w:val="false"/>
          <w:i w:val="false"/>
          <w:color w:val="000000"/>
          <w:sz w:val="28"/>
        </w:rPr>
        <w:t xml:space="preserve">
      </w:t>
      </w:r>
      <w:r>
        <w:rPr>
          <w:rFonts w:ascii="Times New Roman"/>
          <w:b w:val="false"/>
          <w:i/>
          <w:color w:val="000000"/>
          <w:sz w:val="28"/>
        </w:rPr>
        <w:t>(a)</w:t>
      </w:r>
      <w:r>
        <w:rPr>
          <w:rFonts w:ascii="Times New Roman"/>
          <w:b w:val="false"/>
          <w:i w:val="false"/>
          <w:color w:val="000000"/>
          <w:sz w:val="28"/>
        </w:rPr>
        <w:t xml:space="preserve"> </w:t>
      </w:r>
      <w:r>
        <w:rPr>
          <w:rFonts w:ascii="Times New Roman"/>
          <w:b w:val="false"/>
          <w:i/>
          <w:color w:val="000000"/>
          <w:sz w:val="28"/>
        </w:rPr>
        <w:t xml:space="preserve">Егер Банк </w:t>
      </w:r>
      <w:r>
        <w:rPr>
          <w:rFonts w:ascii="Times New Roman"/>
          <w:b w:val="false"/>
          <w:i/>
          <w:color w:val="000000"/>
          <w:sz w:val="28"/>
        </w:rPr>
        <w:t>Таңдал</w:t>
      </w:r>
      <w:r>
        <w:rPr>
          <w:rFonts w:ascii="Times New Roman"/>
          <w:b w:val="false"/>
          <w:i/>
          <w:color w:val="000000"/>
          <w:sz w:val="28"/>
        </w:rPr>
        <w:t>ғ</w:t>
      </w:r>
      <w:r>
        <w:rPr>
          <w:rFonts w:ascii="Times New Roman"/>
          <w:b w:val="false"/>
          <w:i/>
          <w:color w:val="000000"/>
          <w:sz w:val="28"/>
        </w:rPr>
        <w:t xml:space="preserve">ан Қарыз </w:t>
      </w:r>
      <w:r>
        <w:rPr>
          <w:rFonts w:ascii="Times New Roman"/>
          <w:b w:val="false"/>
          <w:i/>
          <w:color w:val="000000"/>
          <w:sz w:val="28"/>
        </w:rPr>
        <w:t>қ</w:t>
      </w:r>
      <w:r>
        <w:rPr>
          <w:rFonts w:ascii="Times New Roman"/>
          <w:b w:val="false"/>
          <w:i/>
          <w:color w:val="000000"/>
          <w:sz w:val="28"/>
        </w:rPr>
        <w:t>алды</w:t>
      </w:r>
      <w:r>
        <w:rPr>
          <w:rFonts w:ascii="Times New Roman"/>
          <w:b w:val="false"/>
          <w:i/>
          <w:color w:val="000000"/>
          <w:sz w:val="28"/>
        </w:rPr>
        <w:t>ғ</w:t>
      </w:r>
      <w:r>
        <w:rPr>
          <w:rFonts w:ascii="Times New Roman"/>
          <w:b w:val="false"/>
          <w:i/>
          <w:color w:val="000000"/>
          <w:sz w:val="28"/>
        </w:rPr>
        <w:t>ыны</w:t>
      </w:r>
      <w:r>
        <w:rPr>
          <w:rFonts w:ascii="Times New Roman"/>
          <w:b w:val="false"/>
          <w:i/>
          <w:color w:val="000000"/>
          <w:sz w:val="28"/>
        </w:rPr>
        <w:t>ң</w:t>
      </w:r>
      <w:r>
        <w:rPr>
          <w:rFonts w:ascii="Times New Roman"/>
          <w:b w:val="false"/>
          <w:i w:val="false"/>
          <w:color w:val="000000"/>
          <w:sz w:val="28"/>
        </w:rPr>
        <w:t xml:space="preserve"> </w:t>
      </w:r>
      <w:r>
        <w:rPr>
          <w:rFonts w:ascii="Times New Roman"/>
          <w:b w:val="false"/>
          <w:i/>
          <w:color w:val="000000"/>
          <w:sz w:val="28"/>
        </w:rPr>
        <w:t>қ</w:t>
      </w:r>
      <w:r>
        <w:rPr>
          <w:rFonts w:ascii="Times New Roman"/>
          <w:b w:val="false"/>
          <w:i/>
          <w:color w:val="000000"/>
          <w:sz w:val="28"/>
        </w:rPr>
        <w:t xml:space="preserve">андай да </w:t>
      </w:r>
      <w:r>
        <w:rPr>
          <w:rFonts w:ascii="Times New Roman"/>
          <w:b w:val="false"/>
          <w:i/>
          <w:color w:val="000000"/>
          <w:sz w:val="28"/>
        </w:rPr>
        <w:t xml:space="preserve">бір сомасы </w:t>
      </w:r>
      <w:r>
        <w:rPr>
          <w:rFonts w:ascii="Times New Roman"/>
          <w:b w:val="false"/>
          <w:i/>
          <w:color w:val="000000"/>
          <w:sz w:val="28"/>
        </w:rPr>
        <w:t>За</w:t>
      </w:r>
      <w:r>
        <w:rPr>
          <w:rFonts w:ascii="Times New Roman"/>
          <w:b w:val="false"/>
          <w:i/>
          <w:color w:val="000000"/>
          <w:sz w:val="28"/>
        </w:rPr>
        <w:t>ң</w:t>
      </w:r>
      <w:r>
        <w:rPr>
          <w:rFonts w:ascii="Times New Roman"/>
          <w:b w:val="false"/>
          <w:i/>
          <w:color w:val="000000"/>
          <w:sz w:val="28"/>
        </w:rPr>
        <w:t xml:space="preserve">ды </w:t>
      </w:r>
      <w:r>
        <w:rPr>
          <w:rFonts w:ascii="Times New Roman"/>
          <w:b w:val="false"/>
          <w:i/>
          <w:color w:val="000000"/>
          <w:sz w:val="28"/>
        </w:rPr>
        <w:t>келісімдерді</w:t>
      </w:r>
      <w:r>
        <w:rPr>
          <w:rFonts w:ascii="Times New Roman"/>
          <w:b w:val="false"/>
          <w:i/>
          <w:color w:val="000000"/>
          <w:sz w:val="28"/>
        </w:rPr>
        <w:t>ң</w:t>
      </w:r>
      <w:r>
        <w:rPr>
          <w:rFonts w:ascii="Times New Roman"/>
          <w:b w:val="false"/>
          <w:i/>
          <w:color w:val="000000"/>
          <w:sz w:val="28"/>
        </w:rPr>
        <w:t xml:space="preserve"> ережелеріне сәйкес келмейтін тәсілмен пайдаланыл</w:t>
      </w:r>
      <w:r>
        <w:rPr>
          <w:rFonts w:ascii="Times New Roman"/>
          <w:b w:val="false"/>
          <w:i/>
          <w:color w:val="000000"/>
          <w:sz w:val="28"/>
        </w:rPr>
        <w:t>ғ</w:t>
      </w:r>
      <w:r>
        <w:rPr>
          <w:rFonts w:ascii="Times New Roman"/>
          <w:b w:val="false"/>
          <w:i/>
          <w:color w:val="000000"/>
          <w:sz w:val="28"/>
        </w:rPr>
        <w:t>анын аны</w:t>
      </w:r>
      <w:r>
        <w:rPr>
          <w:rFonts w:ascii="Times New Roman"/>
          <w:b w:val="false"/>
          <w:i/>
          <w:color w:val="000000"/>
          <w:sz w:val="28"/>
        </w:rPr>
        <w:t>қ</w:t>
      </w:r>
      <w:r>
        <w:rPr>
          <w:rFonts w:ascii="Times New Roman"/>
          <w:b w:val="false"/>
          <w:i/>
          <w:color w:val="000000"/>
          <w:sz w:val="28"/>
        </w:rPr>
        <w:t>таса,</w:t>
      </w:r>
      <w:r>
        <w:rPr>
          <w:rFonts w:ascii="Times New Roman"/>
          <w:b w:val="false"/>
          <w:i w:val="false"/>
          <w:color w:val="000000"/>
          <w:sz w:val="28"/>
        </w:rPr>
        <w:t xml:space="preserve"> </w:t>
      </w:r>
      <w:r>
        <w:rPr>
          <w:rFonts w:ascii="Times New Roman"/>
          <w:b w:val="false"/>
          <w:i/>
          <w:color w:val="000000"/>
          <w:sz w:val="28"/>
        </w:rPr>
        <w:t>Алушы Банкт</w:t>
      </w:r>
      <w:r>
        <w:rPr>
          <w:rFonts w:ascii="Times New Roman"/>
          <w:b w:val="false"/>
          <w:i/>
          <w:color w:val="000000"/>
          <w:sz w:val="28"/>
        </w:rPr>
        <w:t>ің</w:t>
      </w:r>
      <w:r>
        <w:rPr>
          <w:rFonts w:ascii="Times New Roman"/>
          <w:b w:val="false"/>
          <w:i/>
          <w:color w:val="000000"/>
          <w:sz w:val="28"/>
        </w:rPr>
        <w:t xml:space="preserve"> хабарламасы бойынша м</w:t>
      </w:r>
      <w:r>
        <w:rPr>
          <w:rFonts w:ascii="Times New Roman"/>
          <w:b w:val="false"/>
          <w:i/>
          <w:color w:val="000000"/>
          <w:sz w:val="28"/>
        </w:rPr>
        <w:t>ұ</w:t>
      </w:r>
      <w:r>
        <w:rPr>
          <w:rFonts w:ascii="Times New Roman"/>
          <w:b w:val="false"/>
          <w:i/>
          <w:color w:val="000000"/>
          <w:sz w:val="28"/>
        </w:rPr>
        <w:t xml:space="preserve">ндай </w:t>
      </w:r>
      <w:r>
        <w:rPr>
          <w:rFonts w:ascii="Times New Roman"/>
          <w:b w:val="false"/>
          <w:i/>
          <w:color w:val="000000"/>
          <w:sz w:val="28"/>
        </w:rPr>
        <w:t xml:space="preserve">соманы </w:t>
      </w:r>
      <w:r>
        <w:rPr>
          <w:rFonts w:ascii="Times New Roman"/>
          <w:b w:val="false"/>
          <w:i/>
          <w:color w:val="000000"/>
          <w:sz w:val="28"/>
        </w:rPr>
        <w:t xml:space="preserve">дереу Банкке қайтарады. Сонымен </w:t>
      </w:r>
      <w:r>
        <w:rPr>
          <w:rFonts w:ascii="Times New Roman"/>
          <w:b w:val="false"/>
          <w:i/>
          <w:color w:val="000000"/>
          <w:sz w:val="28"/>
        </w:rPr>
        <w:t>қ</w:t>
      </w:r>
      <w:r>
        <w:rPr>
          <w:rFonts w:ascii="Times New Roman"/>
          <w:b w:val="false"/>
          <w:i/>
          <w:color w:val="000000"/>
          <w:sz w:val="28"/>
        </w:rPr>
        <w:t>атар, м</w:t>
      </w:r>
      <w:r>
        <w:rPr>
          <w:rFonts w:ascii="Times New Roman"/>
          <w:b w:val="false"/>
          <w:i/>
          <w:color w:val="000000"/>
          <w:sz w:val="28"/>
        </w:rPr>
        <w:t>ұ</w:t>
      </w:r>
      <w:r>
        <w:rPr>
          <w:rFonts w:ascii="Times New Roman"/>
          <w:b w:val="false"/>
          <w:i/>
          <w:color w:val="000000"/>
          <w:sz w:val="28"/>
        </w:rPr>
        <w:t xml:space="preserve">ндай сәйкес келмейтін пайдалану мыналарды </w:t>
      </w:r>
      <w:r>
        <w:rPr>
          <w:rFonts w:ascii="Times New Roman"/>
          <w:b w:val="false"/>
          <w:i/>
          <w:color w:val="000000"/>
          <w:sz w:val="28"/>
        </w:rPr>
        <w:t>қ</w:t>
      </w:r>
      <w:r>
        <w:rPr>
          <w:rFonts w:ascii="Times New Roman"/>
          <w:b w:val="false"/>
          <w:i/>
          <w:color w:val="000000"/>
          <w:sz w:val="28"/>
        </w:rPr>
        <w:t>амтиды:</w:t>
      </w:r>
    </w:p>
    <w:bookmarkEnd w:id="201"/>
    <w:bookmarkStart w:name="z226" w:id="202"/>
    <w:p>
      <w:pPr>
        <w:spacing w:after="0"/>
        <w:ind w:left="0"/>
        <w:jc w:val="both"/>
      </w:pPr>
      <w:r>
        <w:rPr>
          <w:rFonts w:ascii="Times New Roman"/>
          <w:b w:val="false"/>
          <w:i w:val="false"/>
          <w:color w:val="000000"/>
          <w:sz w:val="28"/>
        </w:rPr>
        <w:t xml:space="preserve">
      </w:t>
      </w:r>
      <w:r>
        <w:rPr>
          <w:rFonts w:ascii="Times New Roman"/>
          <w:b w:val="false"/>
          <w:i/>
          <w:color w:val="000000"/>
          <w:sz w:val="28"/>
        </w:rPr>
        <w:t>(i)</w:t>
      </w:r>
      <w:r>
        <w:rPr>
          <w:rFonts w:ascii="Times New Roman"/>
          <w:b w:val="false"/>
          <w:i w:val="false"/>
          <w:color w:val="000000"/>
          <w:sz w:val="28"/>
        </w:rPr>
        <w:t xml:space="preserve"> </w:t>
      </w:r>
      <w:r>
        <w:rPr>
          <w:rFonts w:ascii="Times New Roman"/>
          <w:b w:val="false"/>
          <w:i/>
          <w:color w:val="000000"/>
          <w:sz w:val="28"/>
        </w:rPr>
        <w:t>м</w:t>
      </w:r>
      <w:r>
        <w:rPr>
          <w:rFonts w:ascii="Times New Roman"/>
          <w:b w:val="false"/>
          <w:i/>
          <w:color w:val="000000"/>
          <w:sz w:val="28"/>
        </w:rPr>
        <w:t>ұ</w:t>
      </w:r>
      <w:r>
        <w:rPr>
          <w:rFonts w:ascii="Times New Roman"/>
          <w:b w:val="false"/>
          <w:i/>
          <w:color w:val="000000"/>
          <w:sz w:val="28"/>
        </w:rPr>
        <w:t xml:space="preserve">ндай </w:t>
      </w:r>
      <w:r>
        <w:rPr>
          <w:rFonts w:ascii="Times New Roman"/>
          <w:b w:val="false"/>
          <w:i/>
          <w:color w:val="000000"/>
          <w:sz w:val="28"/>
        </w:rPr>
        <w:t xml:space="preserve">соманы </w:t>
      </w:r>
      <w:r>
        <w:rPr>
          <w:rFonts w:ascii="Times New Roman"/>
          <w:b w:val="false"/>
          <w:i/>
          <w:color w:val="000000"/>
          <w:sz w:val="28"/>
        </w:rPr>
        <w:t xml:space="preserve">кез </w:t>
      </w:r>
      <w:r>
        <w:rPr>
          <w:rFonts w:ascii="Times New Roman"/>
          <w:b w:val="false"/>
          <w:i/>
          <w:color w:val="000000"/>
          <w:sz w:val="28"/>
        </w:rPr>
        <w:t xml:space="preserve">келген </w:t>
      </w:r>
      <w:r>
        <w:rPr>
          <w:rFonts w:ascii="Times New Roman"/>
          <w:b w:val="false"/>
          <w:i/>
          <w:color w:val="000000"/>
          <w:sz w:val="28"/>
        </w:rPr>
        <w:t>Алып тастал</w:t>
      </w:r>
      <w:r>
        <w:rPr>
          <w:rFonts w:ascii="Times New Roman"/>
          <w:b w:val="false"/>
          <w:i/>
          <w:color w:val="000000"/>
          <w:sz w:val="28"/>
        </w:rPr>
        <w:t>ғ</w:t>
      </w:r>
      <w:r>
        <w:rPr>
          <w:rFonts w:ascii="Times New Roman"/>
          <w:b w:val="false"/>
          <w:i/>
          <w:color w:val="000000"/>
          <w:sz w:val="28"/>
        </w:rPr>
        <w:t>ан шы</w:t>
      </w:r>
      <w:r>
        <w:rPr>
          <w:rFonts w:ascii="Times New Roman"/>
          <w:b w:val="false"/>
          <w:i/>
          <w:color w:val="000000"/>
          <w:sz w:val="28"/>
        </w:rPr>
        <w:t>ғ</w:t>
      </w:r>
      <w:r>
        <w:rPr>
          <w:rFonts w:ascii="Times New Roman"/>
          <w:b w:val="false"/>
          <w:i/>
          <w:color w:val="000000"/>
          <w:sz w:val="28"/>
        </w:rPr>
        <w:t xml:space="preserve">ыстарды төлеу үшін </w:t>
      </w:r>
      <w:r>
        <w:rPr>
          <w:rFonts w:ascii="Times New Roman"/>
          <w:b w:val="false"/>
          <w:i/>
          <w:color w:val="000000"/>
          <w:sz w:val="28"/>
        </w:rPr>
        <w:t xml:space="preserve">пайдалану; </w:t>
      </w:r>
      <w:r>
        <w:rPr>
          <w:rFonts w:ascii="Times New Roman"/>
          <w:b w:val="false"/>
          <w:i/>
          <w:color w:val="000000"/>
          <w:sz w:val="28"/>
        </w:rPr>
        <w:t>және</w:t>
      </w:r>
    </w:p>
    <w:bookmarkEnd w:id="202"/>
    <w:bookmarkStart w:name="z227" w:id="203"/>
    <w:p>
      <w:pPr>
        <w:spacing w:after="0"/>
        <w:ind w:left="0"/>
        <w:jc w:val="both"/>
      </w:pPr>
      <w:r>
        <w:rPr>
          <w:rFonts w:ascii="Times New Roman"/>
          <w:b w:val="false"/>
          <w:i w:val="false"/>
          <w:color w:val="000000"/>
          <w:sz w:val="28"/>
        </w:rPr>
        <w:t xml:space="preserve">
      </w:t>
      </w:r>
      <w:r>
        <w:rPr>
          <w:rFonts w:ascii="Times New Roman"/>
          <w:b w:val="false"/>
          <w:i/>
          <w:color w:val="000000"/>
          <w:sz w:val="28"/>
        </w:rPr>
        <w:t>(</w:t>
      </w:r>
      <w:r>
        <w:rPr>
          <w:rFonts w:ascii="Times New Roman"/>
          <w:b w:val="false"/>
          <w:i/>
          <w:color w:val="000000"/>
          <w:sz w:val="28"/>
        </w:rPr>
        <w:t>ii</w:t>
      </w:r>
      <w:r>
        <w:rPr>
          <w:rFonts w:ascii="Times New Roman"/>
          <w:b w:val="false"/>
          <w:i/>
          <w:color w:val="000000"/>
          <w:sz w:val="28"/>
        </w:rPr>
        <w:t>)</w:t>
      </w:r>
      <w:r>
        <w:rPr>
          <w:rFonts w:ascii="Times New Roman"/>
          <w:b w:val="false"/>
          <w:i w:val="false"/>
          <w:color w:val="000000"/>
          <w:sz w:val="28"/>
        </w:rPr>
        <w:t xml:space="preserve"> </w:t>
      </w:r>
      <w:r>
        <w:rPr>
          <w:rFonts w:ascii="Times New Roman"/>
          <w:b w:val="false"/>
          <w:i/>
          <w:color w:val="000000"/>
          <w:sz w:val="28"/>
        </w:rPr>
        <w:t>Тыйым</w:t>
      </w:r>
      <w:r>
        <w:rPr>
          <w:rFonts w:ascii="Times New Roman"/>
          <w:b w:val="false"/>
          <w:i w:val="false"/>
          <w:color w:val="000000"/>
          <w:sz w:val="28"/>
        </w:rPr>
        <w:t xml:space="preserve"> </w:t>
      </w:r>
      <w:r>
        <w:rPr>
          <w:rFonts w:ascii="Times New Roman"/>
          <w:b w:val="false"/>
          <w:i/>
          <w:color w:val="000000"/>
          <w:sz w:val="28"/>
        </w:rPr>
        <w:t>салын</w:t>
      </w:r>
      <w:r>
        <w:rPr>
          <w:rFonts w:ascii="Times New Roman"/>
          <w:b w:val="false"/>
          <w:i/>
          <w:color w:val="000000"/>
          <w:sz w:val="28"/>
        </w:rPr>
        <w:t>ғ</w:t>
      </w:r>
      <w:r>
        <w:rPr>
          <w:rFonts w:ascii="Times New Roman"/>
          <w:b w:val="false"/>
          <w:i/>
          <w:color w:val="000000"/>
          <w:sz w:val="28"/>
        </w:rPr>
        <w:t xml:space="preserve">ан </w:t>
      </w:r>
      <w:r>
        <w:rPr>
          <w:rFonts w:ascii="Times New Roman"/>
          <w:b w:val="false"/>
          <w:i/>
          <w:color w:val="000000"/>
          <w:sz w:val="28"/>
        </w:rPr>
        <w:t>практикалар</w:t>
      </w:r>
      <w:r>
        <w:rPr>
          <w:rFonts w:ascii="Times New Roman"/>
          <w:b w:val="false"/>
          <w:i/>
          <w:color w:val="000000"/>
          <w:sz w:val="28"/>
        </w:rPr>
        <w:t>ғ</w:t>
      </w:r>
      <w:r>
        <w:rPr>
          <w:rFonts w:ascii="Times New Roman"/>
          <w:b w:val="false"/>
          <w:i/>
          <w:color w:val="000000"/>
          <w:sz w:val="28"/>
        </w:rPr>
        <w:t xml:space="preserve">а </w:t>
      </w:r>
      <w:r>
        <w:rPr>
          <w:rFonts w:ascii="Times New Roman"/>
          <w:b w:val="false"/>
          <w:i/>
          <w:color w:val="000000"/>
          <w:sz w:val="28"/>
        </w:rPr>
        <w:t>қатысу</w:t>
      </w:r>
      <w:r>
        <w:rPr>
          <w:rFonts w:ascii="Times New Roman"/>
          <w:b w:val="false"/>
          <w:i/>
          <w:color w:val="000000"/>
          <w:sz w:val="28"/>
        </w:rPr>
        <w:t>.</w:t>
      </w:r>
    </w:p>
    <w:bookmarkEnd w:id="203"/>
    <w:bookmarkStart w:name="z228" w:id="204"/>
    <w:p>
      <w:pPr>
        <w:spacing w:after="0"/>
        <w:ind w:left="0"/>
        <w:jc w:val="both"/>
      </w:pPr>
      <w:r>
        <w:rPr>
          <w:rFonts w:ascii="Times New Roman"/>
          <w:b w:val="false"/>
          <w:i w:val="false"/>
          <w:color w:val="000000"/>
          <w:sz w:val="28"/>
        </w:rPr>
        <w:t xml:space="preserve">
      </w:t>
      </w:r>
      <w:r>
        <w:rPr>
          <w:rFonts w:ascii="Times New Roman"/>
          <w:b w:val="false"/>
          <w:i/>
          <w:color w:val="000000"/>
          <w:sz w:val="28"/>
        </w:rPr>
        <w:t>(b)</w:t>
      </w:r>
      <w:r>
        <w:rPr>
          <w:rFonts w:ascii="Times New Roman"/>
          <w:b w:val="false"/>
          <w:i w:val="false"/>
          <w:color w:val="000000"/>
          <w:sz w:val="28"/>
        </w:rPr>
        <w:t xml:space="preserve"> </w:t>
      </w:r>
      <w:r>
        <w:rPr>
          <w:rFonts w:ascii="Times New Roman"/>
          <w:b w:val="false"/>
          <w:i/>
          <w:color w:val="000000"/>
          <w:sz w:val="28"/>
        </w:rPr>
        <w:t>егер</w:t>
      </w:r>
      <w:r>
        <w:rPr>
          <w:rFonts w:ascii="Times New Roman"/>
          <w:b w:val="false"/>
          <w:i w:val="false"/>
          <w:color w:val="000000"/>
          <w:sz w:val="28"/>
        </w:rPr>
        <w:t xml:space="preserve"> </w:t>
      </w:r>
      <w:r>
        <w:rPr>
          <w:rFonts w:ascii="Times New Roman"/>
          <w:b w:val="false"/>
          <w:i/>
          <w:color w:val="000000"/>
          <w:sz w:val="28"/>
        </w:rPr>
        <w:t xml:space="preserve">Банк </w:t>
      </w:r>
      <w:r>
        <w:rPr>
          <w:rFonts w:ascii="Times New Roman"/>
          <w:b w:val="false"/>
          <w:i/>
          <w:color w:val="000000"/>
          <w:sz w:val="28"/>
        </w:rPr>
        <w:t>өзгеше</w:t>
      </w:r>
      <w:r>
        <w:rPr>
          <w:rFonts w:ascii="Times New Roman"/>
          <w:b w:val="false"/>
          <w:i w:val="false"/>
          <w:color w:val="000000"/>
          <w:sz w:val="28"/>
        </w:rPr>
        <w:t xml:space="preserve"> </w:t>
      </w:r>
      <w:r>
        <w:rPr>
          <w:rFonts w:ascii="Times New Roman"/>
          <w:b w:val="false"/>
          <w:i/>
          <w:color w:val="000000"/>
          <w:sz w:val="28"/>
        </w:rPr>
        <w:t>ай</w:t>
      </w:r>
      <w:r>
        <w:rPr>
          <w:rFonts w:ascii="Times New Roman"/>
          <w:b w:val="false"/>
          <w:i/>
          <w:color w:val="000000"/>
          <w:sz w:val="28"/>
        </w:rPr>
        <w:t>қ</w:t>
      </w:r>
      <w:r>
        <w:rPr>
          <w:rFonts w:ascii="Times New Roman"/>
          <w:b w:val="false"/>
          <w:i/>
          <w:color w:val="000000"/>
          <w:sz w:val="28"/>
        </w:rPr>
        <w:t>ындамаса</w:t>
      </w:r>
      <w:r>
        <w:rPr>
          <w:rFonts w:ascii="Times New Roman"/>
          <w:b w:val="false"/>
          <w:i/>
          <w:color w:val="000000"/>
          <w:sz w:val="28"/>
        </w:rPr>
        <w:t xml:space="preserve">, Банк осы </w:t>
      </w:r>
      <w:r>
        <w:rPr>
          <w:rFonts w:ascii="Times New Roman"/>
          <w:b w:val="false"/>
          <w:i/>
          <w:color w:val="000000"/>
          <w:sz w:val="28"/>
        </w:rPr>
        <w:t>Бөлімге</w:t>
      </w:r>
      <w:r>
        <w:rPr>
          <w:rFonts w:ascii="Times New Roman"/>
          <w:b w:val="false"/>
          <w:i/>
          <w:color w:val="000000"/>
          <w:sz w:val="28"/>
        </w:rPr>
        <w:t xml:space="preserve"> с</w:t>
      </w:r>
      <w:r>
        <w:rPr>
          <w:rFonts w:ascii="Times New Roman"/>
          <w:b w:val="false"/>
          <w:i/>
          <w:color w:val="000000"/>
          <w:sz w:val="28"/>
        </w:rPr>
        <w:t>ә</w:t>
      </w:r>
      <w:r>
        <w:rPr>
          <w:rFonts w:ascii="Times New Roman"/>
          <w:b w:val="false"/>
          <w:i/>
          <w:color w:val="000000"/>
          <w:sz w:val="28"/>
        </w:rPr>
        <w:t>йкес</w:t>
      </w:r>
      <w:r>
        <w:rPr>
          <w:rFonts w:ascii="Times New Roman"/>
          <w:b w:val="false"/>
          <w:i w:val="false"/>
          <w:color w:val="000000"/>
          <w:sz w:val="28"/>
        </w:rPr>
        <w:t xml:space="preserve"> </w:t>
      </w:r>
      <w:r>
        <w:rPr>
          <w:rFonts w:ascii="Times New Roman"/>
          <w:b w:val="false"/>
          <w:i/>
          <w:color w:val="000000"/>
          <w:sz w:val="28"/>
        </w:rPr>
        <w:t>қайтарыл</w:t>
      </w:r>
      <w:r>
        <w:rPr>
          <w:rFonts w:ascii="Times New Roman"/>
          <w:b w:val="false"/>
          <w:i/>
          <w:color w:val="000000"/>
          <w:sz w:val="28"/>
        </w:rPr>
        <w:t>ғ</w:t>
      </w:r>
      <w:r>
        <w:rPr>
          <w:rFonts w:ascii="Times New Roman"/>
          <w:b w:val="false"/>
          <w:i/>
          <w:color w:val="000000"/>
          <w:sz w:val="28"/>
        </w:rPr>
        <w:t xml:space="preserve">ан </w:t>
      </w:r>
      <w:r>
        <w:rPr>
          <w:rFonts w:ascii="Times New Roman"/>
          <w:b w:val="false"/>
          <w:i/>
          <w:color w:val="000000"/>
          <w:sz w:val="28"/>
        </w:rPr>
        <w:t>барлы</w:t>
      </w:r>
      <w:r>
        <w:rPr>
          <w:rFonts w:ascii="Times New Roman"/>
          <w:b w:val="false"/>
          <w:i/>
          <w:color w:val="000000"/>
          <w:sz w:val="28"/>
        </w:rPr>
        <w:t>қ</w:t>
      </w:r>
      <w:r>
        <w:rPr>
          <w:rFonts w:ascii="Times New Roman"/>
          <w:b w:val="false"/>
          <w:i w:val="false"/>
          <w:color w:val="000000"/>
          <w:sz w:val="28"/>
        </w:rPr>
        <w:t xml:space="preserve"> </w:t>
      </w:r>
      <w:r>
        <w:rPr>
          <w:rFonts w:ascii="Times New Roman"/>
          <w:b w:val="false"/>
          <w:i/>
          <w:color w:val="000000"/>
          <w:sz w:val="28"/>
        </w:rPr>
        <w:t>соманың</w:t>
      </w:r>
      <w:r>
        <w:rPr>
          <w:rFonts w:ascii="Times New Roman"/>
          <w:b w:val="false"/>
          <w:i w:val="false"/>
          <w:color w:val="000000"/>
          <w:sz w:val="28"/>
        </w:rPr>
        <w:t xml:space="preserve"> </w:t>
      </w:r>
      <w:r>
        <w:rPr>
          <w:rFonts w:ascii="Times New Roman"/>
          <w:b w:val="false"/>
          <w:i/>
          <w:color w:val="000000"/>
          <w:sz w:val="28"/>
        </w:rPr>
        <w:t>күшін</w:t>
      </w:r>
      <w:r>
        <w:rPr>
          <w:rFonts w:ascii="Times New Roman"/>
          <w:b w:val="false"/>
          <w:i w:val="false"/>
          <w:color w:val="000000"/>
          <w:sz w:val="28"/>
        </w:rPr>
        <w:t xml:space="preserve"> </w:t>
      </w:r>
      <w:r>
        <w:rPr>
          <w:rFonts w:ascii="Times New Roman"/>
          <w:b w:val="false"/>
          <w:i/>
          <w:color w:val="000000"/>
          <w:sz w:val="28"/>
        </w:rPr>
        <w:t>жояды</w:t>
      </w:r>
      <w:r>
        <w:rPr>
          <w:rFonts w:ascii="Times New Roman"/>
          <w:b w:val="false"/>
          <w:i/>
          <w:color w:val="000000"/>
          <w:sz w:val="28"/>
        </w:rPr>
        <w:t>.</w:t>
      </w:r>
    </w:p>
    <w:bookmarkEnd w:id="204"/>
    <w:bookmarkStart w:name="z229" w:id="205"/>
    <w:p>
      <w:pPr>
        <w:spacing w:after="0"/>
        <w:ind w:left="0"/>
        <w:jc w:val="both"/>
      </w:pPr>
      <w:r>
        <w:rPr>
          <w:rFonts w:ascii="Times New Roman"/>
          <w:b w:val="false"/>
          <w:i w:val="false"/>
          <w:color w:val="000000"/>
          <w:sz w:val="28"/>
        </w:rPr>
        <w:t xml:space="preserve">
      </w:t>
      </w:r>
      <w:r>
        <w:rPr>
          <w:rFonts w:ascii="Times New Roman"/>
          <w:b w:val="false"/>
          <w:i/>
          <w:color w:val="000000"/>
          <w:sz w:val="28"/>
        </w:rPr>
        <w:t>(c)</w:t>
      </w:r>
      <w:r>
        <w:rPr>
          <w:rFonts w:ascii="Times New Roman"/>
          <w:b w:val="false"/>
          <w:i w:val="false"/>
          <w:color w:val="000000"/>
          <w:sz w:val="28"/>
        </w:rPr>
        <w:t xml:space="preserve"> </w:t>
      </w:r>
      <w:r>
        <w:rPr>
          <w:rFonts w:ascii="Times New Roman"/>
          <w:b w:val="false"/>
          <w:i/>
          <w:color w:val="000000"/>
          <w:sz w:val="28"/>
        </w:rPr>
        <w:t>егер</w:t>
      </w:r>
      <w:r>
        <w:rPr>
          <w:rFonts w:ascii="Times New Roman"/>
          <w:b w:val="false"/>
          <w:i w:val="false"/>
          <w:color w:val="000000"/>
          <w:sz w:val="28"/>
        </w:rPr>
        <w:t xml:space="preserve"> </w:t>
      </w:r>
      <w:r>
        <w:rPr>
          <w:rFonts w:ascii="Times New Roman"/>
          <w:b w:val="false"/>
          <w:i/>
          <w:color w:val="000000"/>
          <w:sz w:val="28"/>
        </w:rPr>
        <w:t>Қарыз</w:t>
      </w:r>
      <w:r>
        <w:rPr>
          <w:rFonts w:ascii="Times New Roman"/>
          <w:b w:val="false"/>
          <w:i/>
          <w:color w:val="000000"/>
          <w:sz w:val="28"/>
        </w:rPr>
        <w:t>ғ</w:t>
      </w:r>
      <w:r>
        <w:rPr>
          <w:rFonts w:ascii="Times New Roman"/>
          <w:b w:val="false"/>
          <w:i/>
          <w:color w:val="000000"/>
          <w:sz w:val="28"/>
        </w:rPr>
        <w:t xml:space="preserve">а </w:t>
      </w:r>
      <w:r>
        <w:rPr>
          <w:rFonts w:ascii="Times New Roman"/>
          <w:b w:val="false"/>
          <w:i/>
          <w:color w:val="000000"/>
          <w:sz w:val="28"/>
        </w:rPr>
        <w:t>қолданылатын</w:t>
      </w:r>
      <w:r>
        <w:rPr>
          <w:rFonts w:ascii="Times New Roman"/>
          <w:b w:val="false"/>
          <w:i w:val="false"/>
          <w:color w:val="000000"/>
          <w:sz w:val="28"/>
        </w:rPr>
        <w:t xml:space="preserve"> </w:t>
      </w:r>
      <w:r>
        <w:rPr>
          <w:rFonts w:ascii="Times New Roman"/>
          <w:b w:val="false"/>
          <w:i/>
          <w:color w:val="000000"/>
          <w:sz w:val="28"/>
        </w:rPr>
        <w:t>кез</w:t>
      </w:r>
      <w:r>
        <w:rPr>
          <w:rFonts w:ascii="Times New Roman"/>
          <w:b w:val="false"/>
          <w:i w:val="false"/>
          <w:color w:val="000000"/>
          <w:sz w:val="28"/>
        </w:rPr>
        <w:t xml:space="preserve"> </w:t>
      </w:r>
      <w:r>
        <w:rPr>
          <w:rFonts w:ascii="Times New Roman"/>
          <w:b w:val="false"/>
          <w:i/>
          <w:color w:val="000000"/>
          <w:sz w:val="28"/>
        </w:rPr>
        <w:t>келген</w:t>
      </w:r>
      <w:r>
        <w:rPr>
          <w:rFonts w:ascii="Times New Roman"/>
          <w:b w:val="false"/>
          <w:i/>
          <w:color w:val="000000"/>
          <w:sz w:val="28"/>
        </w:rPr>
        <w:t xml:space="preserve"> Конверсия </w:t>
      </w:r>
      <w:r>
        <w:rPr>
          <w:rFonts w:ascii="Times New Roman"/>
          <w:b w:val="false"/>
          <w:i/>
          <w:color w:val="000000"/>
          <w:sz w:val="28"/>
        </w:rPr>
        <w:t>үшін</w:t>
      </w:r>
      <w:r>
        <w:rPr>
          <w:rFonts w:ascii="Times New Roman"/>
          <w:b w:val="false"/>
          <w:i w:val="false"/>
          <w:color w:val="000000"/>
          <w:sz w:val="28"/>
        </w:rPr>
        <w:t xml:space="preserve"> </w:t>
      </w:r>
      <w:r>
        <w:rPr>
          <w:rFonts w:ascii="Times New Roman"/>
          <w:b w:val="false"/>
          <w:i/>
          <w:color w:val="000000"/>
          <w:sz w:val="28"/>
        </w:rPr>
        <w:t xml:space="preserve">Конверсия </w:t>
      </w:r>
      <w:r>
        <w:rPr>
          <w:rFonts w:ascii="Times New Roman"/>
          <w:b w:val="false"/>
          <w:i/>
          <w:color w:val="000000"/>
          <w:sz w:val="28"/>
        </w:rPr>
        <w:t>кезеңі</w:t>
      </w:r>
      <w:r>
        <w:rPr>
          <w:rFonts w:ascii="Times New Roman"/>
          <w:b w:val="false"/>
          <w:i w:val="false"/>
          <w:color w:val="000000"/>
          <w:sz w:val="28"/>
        </w:rPr>
        <w:t xml:space="preserve"> </w:t>
      </w:r>
      <w:r>
        <w:rPr>
          <w:rFonts w:ascii="Times New Roman"/>
          <w:b w:val="false"/>
          <w:i/>
          <w:color w:val="000000"/>
          <w:sz w:val="28"/>
        </w:rPr>
        <w:t>ішінде</w:t>
      </w:r>
      <w:r>
        <w:rPr>
          <w:rFonts w:ascii="Times New Roman"/>
          <w:b w:val="false"/>
          <w:i/>
          <w:color w:val="000000"/>
          <w:sz w:val="28"/>
        </w:rPr>
        <w:t xml:space="preserve"> 7.09(а)-</w:t>
      </w:r>
      <w:r>
        <w:rPr>
          <w:rFonts w:ascii="Times New Roman"/>
          <w:b w:val="false"/>
          <w:i/>
          <w:color w:val="000000"/>
          <w:sz w:val="28"/>
        </w:rPr>
        <w:t>бөліміне</w:t>
      </w:r>
      <w:r>
        <w:rPr>
          <w:rFonts w:ascii="Times New Roman"/>
          <w:b w:val="false"/>
          <w:i w:val="false"/>
          <w:color w:val="000000"/>
          <w:sz w:val="28"/>
        </w:rPr>
        <w:t xml:space="preserve"> </w:t>
      </w:r>
      <w:r>
        <w:rPr>
          <w:rFonts w:ascii="Times New Roman"/>
          <w:b w:val="false"/>
          <w:i/>
          <w:color w:val="000000"/>
          <w:sz w:val="28"/>
        </w:rPr>
        <w:t>сәйкес</w:t>
      </w:r>
      <w:r>
        <w:rPr>
          <w:rFonts w:ascii="Times New Roman"/>
          <w:b w:val="false"/>
          <w:i w:val="false"/>
          <w:color w:val="000000"/>
          <w:sz w:val="28"/>
        </w:rPr>
        <w:t xml:space="preserve"> </w:t>
      </w:r>
      <w:r>
        <w:rPr>
          <w:rFonts w:ascii="Times New Roman"/>
          <w:b w:val="false"/>
          <w:i/>
          <w:color w:val="000000"/>
          <w:sz w:val="28"/>
        </w:rPr>
        <w:t>қандай</w:t>
      </w:r>
      <w:r>
        <w:rPr>
          <w:rFonts w:ascii="Times New Roman"/>
          <w:b w:val="false"/>
          <w:i w:val="false"/>
          <w:color w:val="000000"/>
          <w:sz w:val="28"/>
        </w:rPr>
        <w:t xml:space="preserve"> </w:t>
      </w:r>
      <w:r>
        <w:rPr>
          <w:rFonts w:ascii="Times New Roman"/>
          <w:b w:val="false"/>
          <w:i/>
          <w:color w:val="000000"/>
          <w:sz w:val="28"/>
        </w:rPr>
        <w:t xml:space="preserve">да </w:t>
      </w:r>
      <w:r>
        <w:rPr>
          <w:rFonts w:ascii="Times New Roman"/>
          <w:b w:val="false"/>
          <w:i/>
          <w:color w:val="000000"/>
          <w:sz w:val="28"/>
        </w:rPr>
        <w:t>бір</w:t>
      </w:r>
      <w:r>
        <w:rPr>
          <w:rFonts w:ascii="Times New Roman"/>
          <w:b w:val="false"/>
          <w:i w:val="false"/>
          <w:color w:val="000000"/>
          <w:sz w:val="28"/>
        </w:rPr>
        <w:t xml:space="preserve"> </w:t>
      </w:r>
      <w:r>
        <w:rPr>
          <w:rFonts w:ascii="Times New Roman"/>
          <w:b w:val="false"/>
          <w:i/>
          <w:color w:val="000000"/>
          <w:sz w:val="28"/>
        </w:rPr>
        <w:t>қ</w:t>
      </w:r>
      <w:r>
        <w:rPr>
          <w:rFonts w:ascii="Times New Roman"/>
          <w:b w:val="false"/>
          <w:i/>
          <w:color w:val="000000"/>
          <w:sz w:val="28"/>
        </w:rPr>
        <w:t>айтару</w:t>
      </w:r>
      <w:r>
        <w:rPr>
          <w:rFonts w:ascii="Times New Roman"/>
          <w:b w:val="false"/>
          <w:i w:val="false"/>
          <w:color w:val="000000"/>
          <w:sz w:val="28"/>
        </w:rPr>
        <w:t xml:space="preserve"> </w:t>
      </w:r>
      <w:r>
        <w:rPr>
          <w:rFonts w:ascii="Times New Roman"/>
          <w:b w:val="false"/>
          <w:i/>
          <w:color w:val="000000"/>
          <w:sz w:val="28"/>
        </w:rPr>
        <w:t>туралы</w:t>
      </w:r>
      <w:r>
        <w:rPr>
          <w:rFonts w:ascii="Times New Roman"/>
          <w:b w:val="false"/>
          <w:i w:val="false"/>
          <w:color w:val="000000"/>
          <w:sz w:val="28"/>
        </w:rPr>
        <w:t xml:space="preserve"> </w:t>
      </w:r>
      <w:r>
        <w:rPr>
          <w:rFonts w:ascii="Times New Roman"/>
          <w:b w:val="false"/>
          <w:i/>
          <w:color w:val="000000"/>
          <w:sz w:val="28"/>
        </w:rPr>
        <w:t>хабарлама</w:t>
      </w:r>
      <w:r>
        <w:rPr>
          <w:rFonts w:ascii="Times New Roman"/>
          <w:b w:val="false"/>
          <w:i w:val="false"/>
          <w:color w:val="000000"/>
          <w:sz w:val="28"/>
        </w:rPr>
        <w:t xml:space="preserve"> </w:t>
      </w:r>
      <w:r>
        <w:rPr>
          <w:rFonts w:ascii="Times New Roman"/>
          <w:b w:val="false"/>
          <w:i/>
          <w:color w:val="000000"/>
          <w:sz w:val="28"/>
        </w:rPr>
        <w:t>берілсе</w:t>
      </w:r>
      <w:r>
        <w:rPr>
          <w:rFonts w:ascii="Times New Roman"/>
          <w:b w:val="false"/>
          <w:i/>
          <w:color w:val="000000"/>
          <w:sz w:val="28"/>
        </w:rPr>
        <w:t xml:space="preserve">, 4.03-бөлімінің </w:t>
      </w:r>
      <w:r>
        <w:rPr>
          <w:rFonts w:ascii="Times New Roman"/>
          <w:b w:val="false"/>
          <w:i/>
          <w:color w:val="000000"/>
          <w:sz w:val="28"/>
        </w:rPr>
        <w:t>ережелері</w:t>
      </w:r>
      <w:r>
        <w:rPr>
          <w:rFonts w:ascii="Times New Roman"/>
          <w:b w:val="false"/>
          <w:i w:val="false"/>
          <w:color w:val="000000"/>
          <w:sz w:val="28"/>
        </w:rPr>
        <w:t xml:space="preserve"> </w:t>
      </w:r>
      <w:r>
        <w:rPr>
          <w:rFonts w:ascii="Times New Roman"/>
          <w:b w:val="false"/>
          <w:i/>
          <w:color w:val="000000"/>
          <w:sz w:val="28"/>
        </w:rPr>
        <w:t>қо</w:t>
      </w:r>
      <w:r>
        <w:rPr>
          <w:rFonts w:ascii="Times New Roman"/>
          <w:b w:val="false"/>
          <w:i/>
          <w:color w:val="000000"/>
          <w:sz w:val="28"/>
        </w:rPr>
        <w:t>лданылады</w:t>
      </w:r>
      <w:r>
        <w:rPr>
          <w:rFonts w:ascii="Times New Roman"/>
          <w:b w:val="false"/>
          <w:i/>
          <w:color w:val="000000"/>
          <w:sz w:val="28"/>
        </w:rPr>
        <w:t>.".</w:t>
      </w:r>
    </w:p>
    <w:bookmarkEnd w:id="205"/>
    <w:bookmarkStart w:name="z230" w:id="206"/>
    <w:p>
      <w:pPr>
        <w:spacing w:after="0"/>
        <w:ind w:left="0"/>
        <w:jc w:val="both"/>
      </w:pPr>
      <w:r>
        <w:rPr>
          <w:rFonts w:ascii="Times New Roman"/>
          <w:b w:val="false"/>
          <w:i w:val="false"/>
          <w:color w:val="000000"/>
          <w:sz w:val="28"/>
        </w:rPr>
        <w:t>
      14. Толықтырудың 26-тармағындағы "Жол берілетін шығыстар" деген анықтама алып тасталуға және мынадай мәтінмен ауыстырылуға тиіс:</w:t>
      </w:r>
    </w:p>
    <w:bookmarkEnd w:id="206"/>
    <w:bookmarkStart w:name="z231" w:id="207"/>
    <w:p>
      <w:pPr>
        <w:spacing w:after="0"/>
        <w:ind w:left="0"/>
        <w:jc w:val="both"/>
      </w:pPr>
      <w:r>
        <w:rPr>
          <w:rFonts w:ascii="Times New Roman"/>
          <w:b w:val="false"/>
          <w:i w:val="false"/>
          <w:color w:val="000000"/>
          <w:sz w:val="28"/>
        </w:rPr>
        <w:t xml:space="preserve">
      </w:t>
      </w:r>
      <w:r>
        <w:rPr>
          <w:rFonts w:ascii="Times New Roman"/>
          <w:b w:val="false"/>
          <w:i/>
          <w:color w:val="000000"/>
          <w:sz w:val="28"/>
        </w:rPr>
        <w:t>"</w:t>
      </w:r>
      <w:r>
        <w:rPr>
          <w:rFonts w:ascii="Times New Roman"/>
          <w:b w:val="false"/>
          <w:i/>
          <w:color w:val="000000"/>
          <w:sz w:val="28"/>
        </w:rPr>
        <w:t>Жол</w:t>
      </w:r>
      <w:r>
        <w:rPr>
          <w:rFonts w:ascii="Times New Roman"/>
          <w:b w:val="false"/>
          <w:i w:val="false"/>
          <w:color w:val="000000"/>
          <w:sz w:val="28"/>
        </w:rPr>
        <w:t xml:space="preserve"> </w:t>
      </w:r>
      <w:r>
        <w:rPr>
          <w:rFonts w:ascii="Times New Roman"/>
          <w:b w:val="false"/>
          <w:i/>
          <w:color w:val="000000"/>
          <w:sz w:val="28"/>
        </w:rPr>
        <w:t>берілетін</w:t>
      </w:r>
      <w:r>
        <w:rPr>
          <w:rFonts w:ascii="Times New Roman"/>
          <w:b w:val="false"/>
          <w:i w:val="false"/>
          <w:color w:val="000000"/>
          <w:sz w:val="28"/>
        </w:rPr>
        <w:t xml:space="preserve"> </w:t>
      </w:r>
      <w:r>
        <w:rPr>
          <w:rFonts w:ascii="Times New Roman"/>
          <w:b w:val="false"/>
          <w:i/>
          <w:color w:val="000000"/>
          <w:sz w:val="28"/>
        </w:rPr>
        <w:t>шы</w:t>
      </w:r>
      <w:r>
        <w:rPr>
          <w:rFonts w:ascii="Times New Roman"/>
          <w:b w:val="false"/>
          <w:i/>
          <w:color w:val="000000"/>
          <w:sz w:val="28"/>
        </w:rPr>
        <w:t>ғ</w:t>
      </w:r>
      <w:r>
        <w:rPr>
          <w:rFonts w:ascii="Times New Roman"/>
          <w:b w:val="false"/>
          <w:i/>
          <w:color w:val="000000"/>
          <w:sz w:val="28"/>
        </w:rPr>
        <w:t>ыстар</w:t>
      </w:r>
      <w:r>
        <w:rPr>
          <w:rFonts w:ascii="Times New Roman"/>
          <w:b w:val="false"/>
          <w:i/>
          <w:color w:val="000000"/>
          <w:sz w:val="28"/>
        </w:rPr>
        <w:t xml:space="preserve">" </w:t>
      </w:r>
      <w:r>
        <w:rPr>
          <w:rFonts w:ascii="Times New Roman"/>
          <w:b w:val="false"/>
          <w:i/>
          <w:color w:val="000000"/>
          <w:sz w:val="28"/>
        </w:rPr>
        <w:t>Алып</w:t>
      </w:r>
      <w:r>
        <w:rPr>
          <w:rFonts w:ascii="Times New Roman"/>
          <w:b w:val="false"/>
          <w:i w:val="false"/>
          <w:color w:val="000000"/>
          <w:sz w:val="28"/>
        </w:rPr>
        <w:t xml:space="preserve"> </w:t>
      </w:r>
      <w:r>
        <w:rPr>
          <w:rFonts w:ascii="Times New Roman"/>
          <w:b w:val="false"/>
          <w:i/>
          <w:color w:val="000000"/>
          <w:sz w:val="28"/>
        </w:rPr>
        <w:t>тастал</w:t>
      </w:r>
      <w:r>
        <w:rPr>
          <w:rFonts w:ascii="Times New Roman"/>
          <w:b w:val="false"/>
          <w:i/>
          <w:color w:val="000000"/>
          <w:sz w:val="28"/>
        </w:rPr>
        <w:t>ғ</w:t>
      </w:r>
      <w:r>
        <w:rPr>
          <w:rFonts w:ascii="Times New Roman"/>
          <w:b w:val="false"/>
          <w:i/>
          <w:color w:val="000000"/>
          <w:sz w:val="28"/>
        </w:rPr>
        <w:t xml:space="preserve">ан </w:t>
      </w:r>
      <w:r>
        <w:rPr>
          <w:rFonts w:ascii="Times New Roman"/>
          <w:b w:val="false"/>
          <w:i/>
          <w:color w:val="000000"/>
          <w:sz w:val="28"/>
        </w:rPr>
        <w:t>шы</w:t>
      </w:r>
      <w:r>
        <w:rPr>
          <w:rFonts w:ascii="Times New Roman"/>
          <w:b w:val="false"/>
          <w:i/>
          <w:color w:val="000000"/>
          <w:sz w:val="28"/>
        </w:rPr>
        <w:t>ғ</w:t>
      </w:r>
      <w:r>
        <w:rPr>
          <w:rFonts w:ascii="Times New Roman"/>
          <w:b w:val="false"/>
          <w:i/>
          <w:color w:val="000000"/>
          <w:sz w:val="28"/>
        </w:rPr>
        <w:t>ыстарды</w:t>
      </w:r>
      <w:r>
        <w:rPr>
          <w:rFonts w:ascii="Times New Roman"/>
          <w:b w:val="false"/>
          <w:i w:val="false"/>
          <w:color w:val="000000"/>
          <w:sz w:val="28"/>
        </w:rPr>
        <w:t xml:space="preserve"> </w:t>
      </w:r>
      <w:r>
        <w:rPr>
          <w:rFonts w:ascii="Times New Roman"/>
          <w:b w:val="false"/>
          <w:i/>
          <w:color w:val="000000"/>
          <w:sz w:val="28"/>
        </w:rPr>
        <w:t>қа</w:t>
      </w:r>
      <w:r>
        <w:rPr>
          <w:rFonts w:ascii="Times New Roman"/>
          <w:b w:val="false"/>
          <w:i/>
          <w:color w:val="000000"/>
          <w:sz w:val="28"/>
        </w:rPr>
        <w:t>ржыландыруды</w:t>
      </w:r>
      <w:r>
        <w:rPr>
          <w:rFonts w:ascii="Times New Roman"/>
          <w:b w:val="false"/>
          <w:i w:val="false"/>
          <w:color w:val="000000"/>
          <w:sz w:val="28"/>
        </w:rPr>
        <w:t xml:space="preserve"> </w:t>
      </w:r>
      <w:r>
        <w:rPr>
          <w:rFonts w:ascii="Times New Roman"/>
          <w:b w:val="false"/>
          <w:i/>
          <w:color w:val="000000"/>
          <w:sz w:val="28"/>
        </w:rPr>
        <w:t>қ</w:t>
      </w:r>
      <w:r>
        <w:rPr>
          <w:rFonts w:ascii="Times New Roman"/>
          <w:b w:val="false"/>
          <w:i/>
          <w:color w:val="000000"/>
          <w:sz w:val="28"/>
        </w:rPr>
        <w:t>оспа</w:t>
      </w:r>
      <w:r>
        <w:rPr>
          <w:rFonts w:ascii="Times New Roman"/>
          <w:b w:val="false"/>
          <w:i/>
          <w:color w:val="000000"/>
          <w:sz w:val="28"/>
        </w:rPr>
        <w:t>ғ</w:t>
      </w:r>
      <w:r>
        <w:rPr>
          <w:rFonts w:ascii="Times New Roman"/>
          <w:b w:val="false"/>
          <w:i/>
          <w:color w:val="000000"/>
          <w:sz w:val="28"/>
        </w:rPr>
        <w:t>анда</w:t>
      </w:r>
      <w:r>
        <w:rPr>
          <w:rFonts w:ascii="Times New Roman"/>
          <w:b w:val="false"/>
          <w:i/>
          <w:color w:val="000000"/>
          <w:sz w:val="28"/>
        </w:rPr>
        <w:t>, Ба</w:t>
      </w:r>
      <w:r>
        <w:rPr>
          <w:rFonts w:ascii="Times New Roman"/>
          <w:b w:val="false"/>
          <w:i/>
          <w:color w:val="000000"/>
          <w:sz w:val="28"/>
        </w:rPr>
        <w:t>ғ</w:t>
      </w:r>
      <w:r>
        <w:rPr>
          <w:rFonts w:ascii="Times New Roman"/>
          <w:b w:val="false"/>
          <w:i/>
          <w:color w:val="000000"/>
          <w:sz w:val="28"/>
        </w:rPr>
        <w:t>дарламаны</w:t>
      </w:r>
      <w:r>
        <w:rPr>
          <w:rFonts w:ascii="Times New Roman"/>
          <w:b w:val="false"/>
          <w:i w:val="false"/>
          <w:color w:val="000000"/>
          <w:sz w:val="28"/>
        </w:rPr>
        <w:t xml:space="preserve"> </w:t>
      </w:r>
      <w:r>
        <w:rPr>
          <w:rFonts w:ascii="Times New Roman"/>
          <w:b w:val="false"/>
          <w:i/>
          <w:color w:val="000000"/>
          <w:sz w:val="28"/>
        </w:rPr>
        <w:t>қ</w:t>
      </w:r>
      <w:r>
        <w:rPr>
          <w:rFonts w:ascii="Times New Roman"/>
          <w:b w:val="false"/>
          <w:i/>
          <w:color w:val="000000"/>
          <w:sz w:val="28"/>
        </w:rPr>
        <w:t>олдау</w:t>
      </w:r>
      <w:r>
        <w:rPr>
          <w:rFonts w:ascii="Times New Roman"/>
          <w:b w:val="false"/>
          <w:i w:val="false"/>
          <w:color w:val="000000"/>
          <w:sz w:val="28"/>
        </w:rPr>
        <w:t xml:space="preserve"> </w:t>
      </w:r>
      <w:r>
        <w:rPr>
          <w:rFonts w:ascii="Times New Roman"/>
          <w:b w:val="false"/>
          <w:i/>
          <w:color w:val="000000"/>
          <w:sz w:val="28"/>
        </w:rPr>
        <w:t>үшін</w:t>
      </w:r>
      <w:r>
        <w:rPr>
          <w:rFonts w:ascii="Times New Roman"/>
          <w:b w:val="false"/>
          <w:i w:val="false"/>
          <w:color w:val="000000"/>
          <w:sz w:val="28"/>
        </w:rPr>
        <w:t xml:space="preserve"> </w:t>
      </w:r>
      <w:r>
        <w:rPr>
          <w:rFonts w:ascii="Times New Roman"/>
          <w:b w:val="false"/>
          <w:i/>
          <w:color w:val="000000"/>
          <w:sz w:val="28"/>
        </w:rPr>
        <w:t>Қарыз</w:t>
      </w:r>
      <w:r>
        <w:rPr>
          <w:rFonts w:ascii="Times New Roman"/>
          <w:b w:val="false"/>
          <w:i w:val="false"/>
          <w:color w:val="000000"/>
          <w:sz w:val="28"/>
        </w:rPr>
        <w:t xml:space="preserve"> </w:t>
      </w:r>
      <w:r>
        <w:rPr>
          <w:rFonts w:ascii="Times New Roman"/>
          <w:b w:val="false"/>
          <w:i/>
          <w:color w:val="000000"/>
          <w:sz w:val="28"/>
        </w:rPr>
        <w:t>қаражатын</w:t>
      </w:r>
      <w:r>
        <w:rPr>
          <w:rFonts w:ascii="Times New Roman"/>
          <w:b w:val="false"/>
          <w:i w:val="false"/>
          <w:color w:val="000000"/>
          <w:sz w:val="28"/>
        </w:rPr>
        <w:t xml:space="preserve"> </w:t>
      </w:r>
      <w:r>
        <w:rPr>
          <w:rFonts w:ascii="Times New Roman"/>
          <w:b w:val="false"/>
          <w:i/>
          <w:color w:val="000000"/>
          <w:sz w:val="28"/>
        </w:rPr>
        <w:t>кез</w:t>
      </w:r>
      <w:r>
        <w:rPr>
          <w:rFonts w:ascii="Times New Roman"/>
          <w:b w:val="false"/>
          <w:i w:val="false"/>
          <w:color w:val="000000"/>
          <w:sz w:val="28"/>
        </w:rPr>
        <w:t xml:space="preserve"> </w:t>
      </w:r>
      <w:r>
        <w:rPr>
          <w:rFonts w:ascii="Times New Roman"/>
          <w:b w:val="false"/>
          <w:i/>
          <w:color w:val="000000"/>
          <w:sz w:val="28"/>
        </w:rPr>
        <w:t>келген</w:t>
      </w:r>
      <w:r>
        <w:rPr>
          <w:rFonts w:ascii="Times New Roman"/>
          <w:b w:val="false"/>
          <w:i w:val="false"/>
          <w:color w:val="000000"/>
          <w:sz w:val="28"/>
        </w:rPr>
        <w:t xml:space="preserve"> </w:t>
      </w:r>
      <w:r>
        <w:rPr>
          <w:rFonts w:ascii="Times New Roman"/>
          <w:b w:val="false"/>
          <w:i/>
          <w:color w:val="000000"/>
          <w:sz w:val="28"/>
        </w:rPr>
        <w:t>пайдалануды</w:t>
      </w:r>
      <w:r>
        <w:rPr>
          <w:rFonts w:ascii="Times New Roman"/>
          <w:b w:val="false"/>
          <w:i w:val="false"/>
          <w:color w:val="000000"/>
          <w:sz w:val="28"/>
        </w:rPr>
        <w:t xml:space="preserve"> </w:t>
      </w:r>
      <w:r>
        <w:rPr>
          <w:rFonts w:ascii="Times New Roman"/>
          <w:b w:val="false"/>
          <w:i/>
          <w:color w:val="000000"/>
          <w:sz w:val="28"/>
        </w:rPr>
        <w:t>білдіреді</w:t>
      </w:r>
      <w:r>
        <w:rPr>
          <w:rFonts w:ascii="Times New Roman"/>
          <w:b w:val="false"/>
          <w:i/>
          <w:color w:val="000000"/>
          <w:sz w:val="28"/>
        </w:rPr>
        <w:t>.".</w:t>
      </w:r>
    </w:p>
    <w:bookmarkEnd w:id="207"/>
    <w:bookmarkStart w:name="z232" w:id="208"/>
    <w:p>
      <w:pPr>
        <w:spacing w:after="0"/>
        <w:ind w:left="0"/>
        <w:jc w:val="both"/>
      </w:pPr>
      <w:r>
        <w:rPr>
          <w:rFonts w:ascii="Times New Roman"/>
          <w:b w:val="false"/>
          <w:i w:val="false"/>
          <w:color w:val="000000"/>
          <w:sz w:val="28"/>
        </w:rPr>
        <w:t>
      15. Толықтырудың 55-тармағындағы "Жергілікті шығыстар" деген анықтама алып тасталуға тиіс.</w:t>
      </w:r>
    </w:p>
    <w:bookmarkEnd w:id="208"/>
    <w:bookmarkStart w:name="z233" w:id="209"/>
    <w:p>
      <w:pPr>
        <w:spacing w:after="0"/>
        <w:ind w:left="0"/>
        <w:jc w:val="both"/>
      </w:pPr>
      <w:r>
        <w:rPr>
          <w:rFonts w:ascii="Times New Roman"/>
          <w:b w:val="false"/>
          <w:i w:val="false"/>
          <w:color w:val="000000"/>
          <w:sz w:val="28"/>
        </w:rPr>
        <w:t>
      16. Толықтырудың 61-тармағындағы "Сатып алу саясаты" деген анықтама алып тасталуға тиіс.</w:t>
      </w:r>
    </w:p>
    <w:bookmarkEnd w:id="209"/>
    <w:bookmarkStart w:name="z234" w:id="210"/>
    <w:p>
      <w:pPr>
        <w:spacing w:after="0"/>
        <w:ind w:left="0"/>
        <w:jc w:val="both"/>
      </w:pPr>
      <w:r>
        <w:rPr>
          <w:rFonts w:ascii="Times New Roman"/>
          <w:b w:val="false"/>
          <w:i w:val="false"/>
          <w:color w:val="000000"/>
          <w:sz w:val="28"/>
        </w:rPr>
        <w:t>
      17. Толықтырудың 76-тармағындағы "Ретроактивті қаржыландыру деректері" деген анықтама алып тасталуға тиіс.</w:t>
      </w:r>
    </w:p>
    <w:bookmarkEnd w:id="210"/>
    <w:bookmarkStart w:name="z235" w:id="211"/>
    <w:p>
      <w:pPr>
        <w:spacing w:after="0"/>
        <w:ind w:left="0"/>
        <w:jc w:val="both"/>
      </w:pPr>
      <w:r>
        <w:rPr>
          <w:rFonts w:ascii="Times New Roman"/>
          <w:b w:val="false"/>
          <w:i w:val="false"/>
          <w:color w:val="000000"/>
          <w:sz w:val="28"/>
        </w:rPr>
        <w:t>
      18. Толықтырудың 77-тармағындағы "Ретроактивті қаржыландыру шегі" деген анықтама алып тасталуға тиіс.</w:t>
      </w:r>
    </w:p>
    <w:bookmarkEnd w:id="211"/>
    <w:bookmarkStart w:name="z236" w:id="212"/>
    <w:p>
      <w:pPr>
        <w:spacing w:after="0"/>
        <w:ind w:left="0"/>
        <w:jc w:val="both"/>
      </w:pPr>
      <w:r>
        <w:rPr>
          <w:rFonts w:ascii="Times New Roman"/>
          <w:b w:val="false"/>
          <w:i w:val="false"/>
          <w:color w:val="000000"/>
          <w:sz w:val="28"/>
        </w:rPr>
        <w:t>
      19. Толықтырудың 78-тармағындағы "Ретроактивті төлем" деген анықтама алып тасталуға тиіс.</w:t>
      </w:r>
    </w:p>
    <w:bookmarkEnd w:id="212"/>
    <w:bookmarkStart w:name="z237" w:id="213"/>
    <w:p>
      <w:pPr>
        <w:spacing w:after="0"/>
        <w:ind w:left="0"/>
        <w:jc w:val="both"/>
      </w:pPr>
      <w:r>
        <w:rPr>
          <w:rFonts w:ascii="Times New Roman"/>
          <w:b w:val="false"/>
          <w:i w:val="false"/>
          <w:color w:val="000000"/>
          <w:sz w:val="28"/>
        </w:rPr>
        <w:t>
      20. Толықтырудың 80-тармағындағы "Арнаулы міндеттеме" деген анықтама алып тасталуға тиіс.</w:t>
      </w:r>
    </w:p>
    <w:bookmarkEnd w:id="213"/>
    <w:bookmarkStart w:name="z238" w:id="214"/>
    <w:p>
      <w:pPr>
        <w:spacing w:after="0"/>
        <w:ind w:left="0"/>
        <w:jc w:val="both"/>
      </w:pPr>
      <w:r>
        <w:rPr>
          <w:rFonts w:ascii="Times New Roman"/>
          <w:b w:val="false"/>
          <w:i w:val="false"/>
          <w:color w:val="000000"/>
          <w:sz w:val="28"/>
        </w:rPr>
        <w:t>
      21. Жалпы шарттарға қосымшадағы "Базалық мөлшерлеме" деген анықтама өзгертілуге және былайша толығымен қайта жазылуға тиіс:</w:t>
      </w:r>
    </w:p>
    <w:bookmarkEnd w:id="214"/>
    <w:bookmarkStart w:name="z239" w:id="215"/>
    <w:p>
      <w:pPr>
        <w:spacing w:after="0"/>
        <w:ind w:left="0"/>
        <w:jc w:val="both"/>
      </w:pPr>
      <w:r>
        <w:rPr>
          <w:rFonts w:ascii="Times New Roman"/>
          <w:b w:val="false"/>
          <w:i w:val="false"/>
          <w:color w:val="000000"/>
          <w:sz w:val="28"/>
        </w:rPr>
        <w:t>
      "Базалық мөлшерлеме деген кез келген пайыздық кезең үшін мыналарды білдіреді:</w:t>
      </w:r>
    </w:p>
    <w:bookmarkEnd w:id="215"/>
    <w:bookmarkStart w:name="z240" w:id="216"/>
    <w:p>
      <w:pPr>
        <w:spacing w:after="0"/>
        <w:ind w:left="0"/>
        <w:jc w:val="both"/>
      </w:pPr>
      <w:r>
        <w:rPr>
          <w:rFonts w:ascii="Times New Roman"/>
          <w:b w:val="false"/>
          <w:i w:val="false"/>
          <w:color w:val="000000"/>
          <w:sz w:val="28"/>
        </w:rPr>
        <w:t>
      (a) егер тиісті базалық мөлшерлеме тиісті пайыздық кезеңге қатысты әдеттегі жариялау уақытында әдеттегі ақпарат көздерінен қолжетімді болмаса, Банк базалық мөлшерлемені базалық мөлшерлемені есептеудің баламалы әдістеріне қатысты басым нарықтық практиканы, оның нарықтық репрезентативтілігін және оның активтері мен пассивтерін басқару мақсатында Банк үшін қолайлылығын ескере отырып, осындай базалық мөлшерлемені негізді түрде айқындауға тиіс, сондай-ақ Қарыз алушыны тиісті түрде хабардар етуге тиіс деген шартпен (і) АҚШ доллары үшін - күрделі SOFR; (іі) еуро үшін - EURIBOR; және (ііі) жапон йені үшін - TONA;</w:t>
      </w:r>
    </w:p>
    <w:bookmarkEnd w:id="216"/>
    <w:bookmarkStart w:name="z241" w:id="217"/>
    <w:p>
      <w:pPr>
        <w:spacing w:after="0"/>
        <w:ind w:left="0"/>
        <w:jc w:val="both"/>
      </w:pPr>
      <w:r>
        <w:rPr>
          <w:rFonts w:ascii="Times New Roman"/>
          <w:b w:val="false"/>
          <w:i w:val="false"/>
          <w:color w:val="000000"/>
          <w:sz w:val="28"/>
        </w:rPr>
        <w:t>
      (b) егер қарыз валютасы АҚШ доллары, еуро немесе жапон йенінен бөлек валюта болып табылса, онда мұндай валюта үшін нарықтық практиканы көрсететін осындай базалық бағам Қарыз туралы келісімде айқындалуға тиіс;</w:t>
      </w:r>
    </w:p>
    <w:bookmarkEnd w:id="217"/>
    <w:bookmarkStart w:name="z242" w:id="218"/>
    <w:p>
      <w:pPr>
        <w:spacing w:after="0"/>
        <w:ind w:left="0"/>
        <w:jc w:val="both"/>
      </w:pPr>
      <w:r>
        <w:rPr>
          <w:rFonts w:ascii="Times New Roman"/>
          <w:b w:val="false"/>
          <w:i w:val="false"/>
          <w:color w:val="000000"/>
          <w:sz w:val="28"/>
        </w:rPr>
        <w:t>
      (c) егер: (і) Банк базалық мөлшерлеме Қарыз валютасы үшін баға белгілеуін түпкілікті тоқтатты немесе реттеуші орган базистік бағамның әкімшілігі үшін мұндай базистік бағам репрезентативтік немесе жарияланған болып табылды немесе бұдан кейін болмайды деп жариялай отырып, жария мәлімдеме жасаса немесе ақпарат жариялады деп айқындаса; немесе (іі) Банк активтер мен пассивтерді басқару мақсатында осындай базалық мөлшерлемені пайдалануға дәрменсіз немесе ол бұдан кейін Банк үшін коммерциялық қолайлы болып табылмаса, базалық мөлшерлеме "Пайыздар" деген 3.02-бөлімінің (d) тармағына сәйкес Банк айқындауға және алушыны хабардар етуге тиіс кез келген қолданылатын спредті қоса алғанда, Қарыз валютасы үшін басқа салыстырмалы базалық мөлшерлемені білдіреді.</w:t>
      </w:r>
    </w:p>
    <w:bookmarkEnd w:id="218"/>
    <w:bookmarkStart w:name="z243" w:id="219"/>
    <w:p>
      <w:pPr>
        <w:spacing w:after="0"/>
        <w:ind w:left="0"/>
        <w:jc w:val="both"/>
      </w:pPr>
      <w:r>
        <w:rPr>
          <w:rFonts w:ascii="Times New Roman"/>
          <w:b w:val="false"/>
          <w:i w:val="false"/>
          <w:color w:val="000000"/>
          <w:sz w:val="28"/>
        </w:rPr>
        <w:t>
      22. "Ауыспалы спред" деген анықтама Жалпы шарттарға қосымшада өзгертілуі және мынандай түрде толығымен қайта жазылуы тиіс:</w:t>
      </w:r>
    </w:p>
    <w:bookmarkEnd w:id="219"/>
    <w:bookmarkStart w:name="z244" w:id="220"/>
    <w:p>
      <w:pPr>
        <w:spacing w:after="0"/>
        <w:ind w:left="0"/>
        <w:jc w:val="both"/>
      </w:pPr>
      <w:r>
        <w:rPr>
          <w:rFonts w:ascii="Times New Roman"/>
          <w:b w:val="false"/>
          <w:i w:val="false"/>
          <w:color w:val="000000"/>
          <w:sz w:val="28"/>
        </w:rPr>
        <w:t>
      "Ауыспалы спред" бастапқы пайыздық кезеңге қолданылатын Қарыз бойынша ауыспалы спредті айқындау мақсатында ауыспалы спредті Банк қаражатты алғашқы алу кезінде айқындайтын жағдайларды қоспағанда, алдыңғы пайыздық кезең үшін пайыздарды төлеу күніне дейін бір күн бұрын Бейжің уақытымен 00:01.-де қолданыста болған және жылыңа пайыздармен көрсетілген Қарыздың өзі сияқты орташа өтеу мерзімімен Банк берген Қарыз валютасында номинацияланған қарыздар бойынша Банктің әрбір пайыздық кезең үшін ауыспалы спредін білдіреді.</w:t>
      </w:r>
    </w:p>
    <w:bookmarkEnd w:id="220"/>
    <w:bookmarkStart w:name="z245" w:id="221"/>
    <w:p>
      <w:pPr>
        <w:spacing w:after="0"/>
        <w:ind w:left="0"/>
        <w:jc w:val="left"/>
      </w:pPr>
      <w:r>
        <w:rPr>
          <w:rFonts w:ascii="Times New Roman"/>
          <w:b/>
          <w:i w:val="false"/>
          <w:color w:val="000000"/>
        </w:rPr>
        <w:t xml:space="preserve"> III бөлім. Йенмен Қарыз бойынша басқа да ережелер</w:t>
      </w:r>
    </w:p>
    <w:bookmarkEnd w:id="221"/>
    <w:bookmarkStart w:name="z246" w:id="222"/>
    <w:p>
      <w:pPr>
        <w:spacing w:after="0"/>
        <w:ind w:left="0"/>
        <w:jc w:val="both"/>
      </w:pPr>
      <w:r>
        <w:rPr>
          <w:rFonts w:ascii="Times New Roman"/>
          <w:b w:val="false"/>
          <w:i w:val="false"/>
          <w:color w:val="000000"/>
          <w:sz w:val="28"/>
        </w:rPr>
        <w:t>
      А. Йенмен Қарызға мынадай ережелер қолданылады:</w:t>
      </w:r>
    </w:p>
    <w:bookmarkEnd w:id="222"/>
    <w:bookmarkStart w:name="z247" w:id="223"/>
    <w:p>
      <w:pPr>
        <w:spacing w:after="0"/>
        <w:ind w:left="0"/>
        <w:jc w:val="both"/>
      </w:pPr>
      <w:r>
        <w:rPr>
          <w:rFonts w:ascii="Times New Roman"/>
          <w:b w:val="false"/>
          <w:i w:val="false"/>
          <w:color w:val="000000"/>
          <w:sz w:val="28"/>
        </w:rPr>
        <w:t xml:space="preserve">
      </w:t>
      </w:r>
      <w:r>
        <w:rPr>
          <w:rFonts w:ascii="Times New Roman"/>
          <w:b/>
          <w:i w:val="false"/>
          <w:color w:val="000000"/>
          <w:sz w:val="28"/>
        </w:rPr>
        <w:t>1.</w:t>
      </w:r>
      <w:r>
        <w:rPr>
          <w:rFonts w:ascii="Times New Roman"/>
          <w:b w:val="false"/>
          <w:i w:val="false"/>
          <w:color w:val="000000"/>
          <w:sz w:val="28"/>
        </w:rPr>
        <w:t xml:space="preserve"> </w:t>
      </w:r>
      <w:r>
        <w:rPr>
          <w:rFonts w:ascii="Times New Roman"/>
          <w:b/>
          <w:i w:val="false"/>
          <w:color w:val="000000"/>
          <w:sz w:val="28"/>
        </w:rPr>
        <w:t>Күтпеген</w:t>
      </w:r>
      <w:r>
        <w:rPr>
          <w:rFonts w:ascii="Times New Roman"/>
          <w:b w:val="false"/>
          <w:i w:val="false"/>
          <w:color w:val="000000"/>
          <w:sz w:val="28"/>
        </w:rPr>
        <w:t xml:space="preserve"> </w:t>
      </w:r>
      <w:r>
        <w:rPr>
          <w:rFonts w:ascii="Times New Roman"/>
          <w:b/>
          <w:i w:val="false"/>
          <w:color w:val="000000"/>
          <w:sz w:val="28"/>
        </w:rPr>
        <w:t>шығыстар</w:t>
      </w:r>
    </w:p>
    <w:bookmarkEnd w:id="223"/>
    <w:bookmarkStart w:name="z248" w:id="224"/>
    <w:p>
      <w:pPr>
        <w:spacing w:after="0"/>
        <w:ind w:left="0"/>
        <w:jc w:val="both"/>
      </w:pPr>
      <w:r>
        <w:rPr>
          <w:rFonts w:ascii="Times New Roman"/>
          <w:b w:val="false"/>
          <w:i w:val="false"/>
          <w:color w:val="000000"/>
          <w:sz w:val="28"/>
        </w:rPr>
        <w:t>
      Егер Банк Қарыз алушының:</w:t>
      </w:r>
    </w:p>
    <w:bookmarkEnd w:id="224"/>
    <w:bookmarkStart w:name="z249" w:id="225"/>
    <w:p>
      <w:pPr>
        <w:spacing w:after="0"/>
        <w:ind w:left="0"/>
        <w:jc w:val="both"/>
      </w:pPr>
      <w:r>
        <w:rPr>
          <w:rFonts w:ascii="Times New Roman"/>
          <w:b w:val="false"/>
          <w:i w:val="false"/>
          <w:color w:val="000000"/>
          <w:sz w:val="28"/>
        </w:rPr>
        <w:t>
      (a) қандай да бір төлемді белгіленген мерзімде жасамауы;</w:t>
      </w:r>
    </w:p>
    <w:bookmarkEnd w:id="225"/>
    <w:bookmarkStart w:name="z250" w:id="226"/>
    <w:p>
      <w:pPr>
        <w:spacing w:after="0"/>
        <w:ind w:left="0"/>
        <w:jc w:val="both"/>
      </w:pPr>
      <w:r>
        <w:rPr>
          <w:rFonts w:ascii="Times New Roman"/>
          <w:b w:val="false"/>
          <w:i w:val="false"/>
          <w:color w:val="000000"/>
          <w:sz w:val="28"/>
        </w:rPr>
        <w:t>
      (b) алдын ала төлеу туралы хабарламаға сәйкес алдын ала төлемді енгізбеуі немесе;</w:t>
      </w:r>
    </w:p>
    <w:bookmarkEnd w:id="226"/>
    <w:bookmarkStart w:name="z251" w:id="227"/>
    <w:p>
      <w:pPr>
        <w:spacing w:after="0"/>
        <w:ind w:left="0"/>
        <w:jc w:val="both"/>
      </w:pPr>
      <w:r>
        <w:rPr>
          <w:rFonts w:ascii="Times New Roman"/>
          <w:b w:val="false"/>
          <w:i w:val="false"/>
          <w:color w:val="000000"/>
          <w:sz w:val="28"/>
        </w:rPr>
        <w:t>
      (c) Қарызды өтеуді жеделдету нәтижесінде алдын ала төлем енгізуі белгілі бір күтпеген шығыстарды көтерсе,</w:t>
      </w:r>
    </w:p>
    <w:bookmarkEnd w:id="227"/>
    <w:bookmarkStart w:name="z252" w:id="228"/>
    <w:p>
      <w:pPr>
        <w:spacing w:after="0"/>
        <w:ind w:left="0"/>
        <w:jc w:val="both"/>
      </w:pPr>
      <w:r>
        <w:rPr>
          <w:rFonts w:ascii="Times New Roman"/>
          <w:b w:val="false"/>
          <w:i w:val="false"/>
          <w:color w:val="000000"/>
          <w:sz w:val="28"/>
        </w:rPr>
        <w:t>
      бұл жағдайда, Қарыз алушы Банктің талабы бойынша Банк ақылға қонымды егжей-тегжейлі Қарыз алушыны хабардар ететін, Банк шеккен осы күтпеген шығыстар сомасын Банкке төлеуге міндетті.</w:t>
      </w:r>
    </w:p>
    <w:bookmarkEnd w:id="228"/>
    <w:bookmarkStart w:name="z253" w:id="229"/>
    <w:p>
      <w:pPr>
        <w:spacing w:after="0"/>
        <w:ind w:left="0"/>
        <w:jc w:val="both"/>
      </w:pPr>
      <w:r>
        <w:rPr>
          <w:rFonts w:ascii="Times New Roman"/>
          <w:b w:val="false"/>
          <w:i w:val="false"/>
          <w:color w:val="000000"/>
          <w:sz w:val="28"/>
        </w:rPr>
        <w:t xml:space="preserve">
      </w:t>
      </w:r>
      <w:r>
        <w:rPr>
          <w:rFonts w:ascii="Times New Roman"/>
          <w:b/>
          <w:i w:val="false"/>
          <w:color w:val="000000"/>
          <w:sz w:val="28"/>
        </w:rPr>
        <w:t>2.</w:t>
      </w:r>
      <w:r>
        <w:rPr>
          <w:rFonts w:ascii="Times New Roman"/>
          <w:b w:val="false"/>
          <w:i w:val="false"/>
          <w:color w:val="000000"/>
          <w:sz w:val="28"/>
        </w:rPr>
        <w:t xml:space="preserve"> </w:t>
      </w:r>
      <w:r>
        <w:rPr>
          <w:rFonts w:ascii="Times New Roman"/>
          <w:b/>
          <w:i w:val="false"/>
          <w:color w:val="000000"/>
          <w:sz w:val="28"/>
        </w:rPr>
        <w:t>Қарыз</w:t>
      </w:r>
      <w:r>
        <w:rPr>
          <w:rFonts w:ascii="Times New Roman"/>
          <w:b w:val="false"/>
          <w:i w:val="false"/>
          <w:color w:val="000000"/>
          <w:sz w:val="28"/>
        </w:rPr>
        <w:t xml:space="preserve"> </w:t>
      </w:r>
      <w:r>
        <w:rPr>
          <w:rFonts w:ascii="Times New Roman"/>
          <w:b/>
          <w:i w:val="false"/>
          <w:color w:val="000000"/>
          <w:sz w:val="28"/>
        </w:rPr>
        <w:t>қаражатын</w:t>
      </w:r>
      <w:r>
        <w:rPr>
          <w:rFonts w:ascii="Times New Roman"/>
          <w:b w:val="false"/>
          <w:i w:val="false"/>
          <w:color w:val="000000"/>
          <w:sz w:val="28"/>
        </w:rPr>
        <w:t xml:space="preserve"> </w:t>
      </w:r>
      <w:r>
        <w:rPr>
          <w:rFonts w:ascii="Times New Roman"/>
          <w:b/>
          <w:i w:val="false"/>
          <w:color w:val="000000"/>
          <w:sz w:val="28"/>
        </w:rPr>
        <w:t>алу</w:t>
      </w:r>
    </w:p>
    <w:bookmarkEnd w:id="229"/>
    <w:bookmarkStart w:name="z254" w:id="230"/>
    <w:p>
      <w:pPr>
        <w:spacing w:after="0"/>
        <w:ind w:left="0"/>
        <w:jc w:val="both"/>
      </w:pPr>
      <w:r>
        <w:rPr>
          <w:rFonts w:ascii="Times New Roman"/>
          <w:b w:val="false"/>
          <w:i w:val="false"/>
          <w:color w:val="000000"/>
          <w:sz w:val="28"/>
        </w:rPr>
        <w:t>
      (a) Қарыз алушы алудың болжамды күніне (немесе Банк пен Қарыз алушы келісуі мүмкін осындай басқа күн) дейін он бес (15) жұмыс күнінен кешіктірмей қаражатты алуға сұрау салудың тиісінше толтырылған түпнұсқасын Банкке жібере отырып, Қарыз қаражатын ала алады.</w:t>
      </w:r>
    </w:p>
    <w:bookmarkEnd w:id="230"/>
    <w:bookmarkStart w:name="z255" w:id="231"/>
    <w:p>
      <w:pPr>
        <w:spacing w:after="0"/>
        <w:ind w:left="0"/>
        <w:jc w:val="both"/>
      </w:pPr>
      <w:r>
        <w:rPr>
          <w:rFonts w:ascii="Times New Roman"/>
          <w:b w:val="false"/>
          <w:i w:val="false"/>
          <w:color w:val="000000"/>
          <w:sz w:val="28"/>
        </w:rPr>
        <w:t>
      (b) Қарыз алушы өтеу күні немесе болжамды өтеу күніне дейін Банк (өз қалауы бойынша) ұсынылып отырған Қарызға қатысты Банк қажетті қаржылық операцияларды жасағанын анықтаса, Қарыз алушы Қарыз қаражатын ала алады.</w:t>
      </w:r>
    </w:p>
    <w:bookmarkEnd w:id="231"/>
    <w:bookmarkStart w:name="z256" w:id="232"/>
    <w:p>
      <w:pPr>
        <w:spacing w:after="0"/>
        <w:ind w:left="0"/>
        <w:jc w:val="both"/>
      </w:pPr>
      <w:r>
        <w:rPr>
          <w:rFonts w:ascii="Times New Roman"/>
          <w:b w:val="false"/>
          <w:i w:val="false"/>
          <w:color w:val="000000"/>
          <w:sz w:val="28"/>
        </w:rPr>
        <w:t>
      3. Валютаны уақытша ауыстыру</w:t>
      </w:r>
    </w:p>
    <w:bookmarkEnd w:id="232"/>
    <w:bookmarkStart w:name="z257" w:id="233"/>
    <w:p>
      <w:pPr>
        <w:spacing w:after="0"/>
        <w:ind w:left="0"/>
        <w:jc w:val="both"/>
      </w:pPr>
      <w:r>
        <w:rPr>
          <w:rFonts w:ascii="Times New Roman"/>
          <w:b w:val="false"/>
          <w:i w:val="false"/>
          <w:color w:val="000000"/>
          <w:sz w:val="28"/>
        </w:rPr>
        <w:t>
      (a) егер Банк кез келген уақытта қарызды қаржыландыру мақсатында Қарыз валютасын бере алмайтын төтенше жағдай туындағанын негізді түрде анықтаса, Банк осындай балама валютаны немесе Банк таңдаған Қарыз валютасының орнына валютаны ("Баламалы Қарыз валютасы") ұсына алады. Осындай төтенше жағдай орын алған кезең ішінде.</w:t>
      </w:r>
    </w:p>
    <w:bookmarkEnd w:id="233"/>
    <w:bookmarkStart w:name="z258" w:id="234"/>
    <w:p>
      <w:pPr>
        <w:spacing w:after="0"/>
        <w:ind w:left="0"/>
        <w:jc w:val="both"/>
      </w:pPr>
      <w:r>
        <w:rPr>
          <w:rFonts w:ascii="Times New Roman"/>
          <w:b w:val="false"/>
          <w:i w:val="false"/>
          <w:color w:val="000000"/>
          <w:sz w:val="28"/>
        </w:rPr>
        <w:t>
      i) Қарыздың ауыстыратын валютасы Заңды келісімдердің мақсаттарына арналған Қарыз валютасы болып есептеледі және</w:t>
      </w:r>
    </w:p>
    <w:bookmarkEnd w:id="234"/>
    <w:bookmarkStart w:name="z259" w:id="235"/>
    <w:p>
      <w:pPr>
        <w:spacing w:after="0"/>
        <w:ind w:left="0"/>
        <w:jc w:val="both"/>
      </w:pPr>
      <w:r>
        <w:rPr>
          <w:rFonts w:ascii="Times New Roman"/>
          <w:b w:val="false"/>
          <w:i w:val="false"/>
          <w:color w:val="000000"/>
          <w:sz w:val="28"/>
        </w:rPr>
        <w:t>
      ii) Қарыз бойынша төлемдер Қарыз валютасын алмастыратын валютада жүргізілуге тиіс және Банк негізді түрде белгілеген қағидаттарға сәйкес басқа да тиісті қаржылық шарттар қолданылуы тиіс. Банк Қарыз Тараптарын осындай төтенше жағдайдың туындағаны туралы, Қарыздың ауыстырылатын валютасы және Қарыздың ауыстырылатын валютасымен байланысты Қарыздың қаржылық шарттары туралы дереу хабардар етуге міндетті.</w:t>
      </w:r>
    </w:p>
    <w:bookmarkEnd w:id="235"/>
    <w:bookmarkStart w:name="z260" w:id="236"/>
    <w:p>
      <w:pPr>
        <w:spacing w:after="0"/>
        <w:ind w:left="0"/>
        <w:jc w:val="both"/>
      </w:pPr>
      <w:r>
        <w:rPr>
          <w:rFonts w:ascii="Times New Roman"/>
          <w:b w:val="false"/>
          <w:i w:val="false"/>
          <w:color w:val="000000"/>
          <w:sz w:val="28"/>
        </w:rPr>
        <w:t>
      (b) осы бөлімнің (а) тармағына сәйкес Банктен хабарлама алғаннан кейін Алушы осыдан кейін отыз (30) күн ішінде Банкті Қарыздың ауыстыратын валютасы ретінде Банк үшін қолайлы басқа валютаны таңдағаны туралы хабардар ете алады. Мұндай жағдайда Банк Алушыны Қарыздың көрсетілген алмастыратын валютасына қолданылатын, Банк ақылға қонымды түрде белгілеген қағидаттарға сәйкес айқындалатын Қарыздың қаржылық шарттары туралы хабардар етеді.</w:t>
      </w:r>
    </w:p>
    <w:bookmarkEnd w:id="236"/>
    <w:bookmarkStart w:name="z261" w:id="237"/>
    <w:p>
      <w:pPr>
        <w:spacing w:after="0"/>
        <w:ind w:left="0"/>
        <w:jc w:val="both"/>
      </w:pPr>
      <w:r>
        <w:rPr>
          <w:rFonts w:ascii="Times New Roman"/>
          <w:b w:val="false"/>
          <w:i w:val="false"/>
          <w:color w:val="000000"/>
          <w:sz w:val="28"/>
        </w:rPr>
        <w:t>
      (c) осы бөлімнің (а) тармағында аталған төтенше жағдай орын алған кезеңінде Қарыз бойынша алдын ала төлегені үшін сыйлықақы төленбейді.</w:t>
      </w:r>
    </w:p>
    <w:bookmarkEnd w:id="237"/>
    <w:bookmarkStart w:name="z262" w:id="238"/>
    <w:p>
      <w:pPr>
        <w:spacing w:after="0"/>
        <w:ind w:left="0"/>
        <w:jc w:val="both"/>
      </w:pPr>
      <w:r>
        <w:rPr>
          <w:rFonts w:ascii="Times New Roman"/>
          <w:b w:val="false"/>
          <w:i w:val="false"/>
          <w:color w:val="000000"/>
          <w:sz w:val="28"/>
        </w:rPr>
        <w:t>
      (d) Банк бастапқыда Қарызды ресімдеу кезінде пайдаланылған Қарыз валютасын қайтадан бере алатын болса, Алушының өтініші бойынша ол алмастыратын Қарыз валютасын Банк ақылға қонымды түрде белгілеген қағидаттарға сәйкес бастапқы Қарыз валютасына өзгертуі тиіс; егер мұндай Қарызды Кепілдік қатысушысы өтеген жағдайда, Банк мұндай өзгерістерді Қарыз тараптарын хабардар ете отырып, Қатысушының Кепілдігінде өз қалауы бойынша осындай өзгерістерді көрсете алады.</w:t>
      </w:r>
    </w:p>
    <w:bookmarkEnd w:id="238"/>
    <w:bookmarkStart w:name="z263" w:id="239"/>
    <w:p>
      <w:pPr>
        <w:spacing w:after="0"/>
        <w:ind w:left="0"/>
        <w:jc w:val="both"/>
      </w:pPr>
      <w:r>
        <w:rPr>
          <w:rFonts w:ascii="Times New Roman"/>
          <w:b w:val="false"/>
          <w:i w:val="false"/>
          <w:color w:val="000000"/>
          <w:sz w:val="28"/>
        </w:rPr>
        <w:t>
      Осымен 2026 жылғы 15 маусымда Астанада жасалған Қазақстан Республикасы мен Азия Инфрақұрылымдық Инвестициялар Банкі арасындағы қарыз туралы келісімнің (Инклюзивті және орнықты экономикалық өсу бағдарламасы) осы аудармасы ағылшын тілдегі мәтініне сәйкес келетінін куәландырамын.</w:t>
      </w:r>
    </w:p>
    <w:bookmarkEnd w:id="23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Вице-министр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Кеңбеил</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