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1c05" w14:textId="4141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Азия Инфрақұрылымдық Инвестициялар Банкі арасындағы қарыз туралы келісімді (Инклюзивті және орнықты экономикалық өсу бағдарламасы)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14 шiлдедегi № 349-VIII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15 маусымда Астанада жасалған Қазақстан Республикасы мен Азия Инфрақұрылымдық Инвестициялар Банкі арасындағы қарыз туралы келісім (Инклюзивті және орнықты экономикалық өсу бағдарламасы)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