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8bd5" w14:textId="9c48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Өзбекстан Республикасының Үкіметі арасындағы Қазақстан-Өзбекстан мемлекеттік шекарасы арқылы өткізу пункттері туралы келісімге 2006 жылғы 4 қыркүйектегі Хаттамаға өзгерістер мен толықтыру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9 шiлдедегi № 346-VIII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мен Өзбекстан Республикасының Үкіметі арасындағы Қазақстан-Өзбекстан мемлекеттік шекарасы арқылы өткізу пункттері туралы келісімге 2006 жылғы 4 қыркүйектегі Хаттамаға өзгерістер мен толықтыру енгізу туралы 2024 жылғы 8 тамызда Астанада жасалған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