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07d9" w14:textId="18c0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Өзбекстан Республикасының Үкіметі арасындағы трансшекаралық су объектілерін бірлесіп басқару және ұтымды пайдалану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2026 жылғы 9 шiлдедегi № 345-VIII ҚРЗ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15 қарашада Ташкентте жасалған Қазақстан Республикасының Үкіметі мен Өзбекстан Республикасының Үкіметі арасындағы трансшекаралық су объектілерін бірлесіп басқару және ұтымды пайдалану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