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ca10" w14:textId="45bc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10 желтоқсандағы Ұжымдық қауіпсіздік туралы шарт ұйымы ұжымдық қауіпсіздік жүйесінің күштері мен құралдары құралымдарының мәртебесі туралы келісімге өзгерістер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2026 жылғы 9 шiлдедегi № 344-VIII ҚРЗ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10 желтоқсандағы Ұжымдық қауіпсіздік туралы шарт ұйымы ұжымдық қауіпсіздік жүйесінің күштері мен құралдары құралымдарының мәртебесі туралы келісімге өзгерістер енгізу туралы 2024 жылғы 28 қарашада Астанада жасалған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