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dfbd" w14:textId="e7ad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тараптан Еуразиялық экономикалық одақ пен оған мүше мемлекеттер және екінші тараптан Біріккен Араб Әмірліктері арасындағы экономикалық әріптестік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2026 жылғы 8 шiлдедегi № 338-VIII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27 маусымда Минскіде жасалған Бір тараптан Еуразиялық экономикалық одақ пен оған мүше мемлекеттер және екінші тараптан Біріккен Араб Әмірліктері арасындағы экономикалық әріптестік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