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2ee3" w14:textId="9342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заңнаманы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7 шiлдедегi № 334-VIII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7" w:id="1"/>
    <w:p>
      <w:pPr>
        <w:spacing w:after="0"/>
        <w:ind w:left="0"/>
        <w:jc w:val="both"/>
      </w:pPr>
      <w:r>
        <w:rPr>
          <w:rFonts w:ascii="Times New Roman"/>
          <w:b w:val="false"/>
          <w:i w:val="false"/>
          <w:color w:val="000000"/>
          <w:sz w:val="28"/>
        </w:rPr>
        <w:t xml:space="preserve">
      1. 2015 жылғы 29 қазандағы Қазақстан Республикасының Кәсіпкерлік </w:t>
      </w:r>
      <w:r>
        <w:rPr>
          <w:rFonts w:ascii="Times New Roman"/>
          <w:b w:val="false"/>
          <w:i w:val="false"/>
          <w:color w:val="000000"/>
          <w:sz w:val="28"/>
        </w:rPr>
        <w:t>кодексіне:</w:t>
      </w:r>
    </w:p>
    <w:bookmarkEnd w:id="1"/>
    <w:bookmarkStart w:name="z8" w:id="2"/>
    <w:p>
      <w:pPr>
        <w:spacing w:after="0"/>
        <w:ind w:left="0"/>
        <w:jc w:val="both"/>
      </w:pPr>
      <w:r>
        <w:rPr>
          <w:rFonts w:ascii="Times New Roman"/>
          <w:b w:val="false"/>
          <w:i w:val="false"/>
          <w:color w:val="000000"/>
          <w:sz w:val="28"/>
        </w:rPr>
        <w:t xml:space="preserve">
      1) 129-баптың </w:t>
      </w:r>
      <w:r>
        <w:rPr>
          <w:rFonts w:ascii="Times New Roman"/>
          <w:b w:val="false"/>
          <w:i w:val="false"/>
          <w:color w:val="000000"/>
          <w:sz w:val="28"/>
        </w:rPr>
        <w:t>4-тармағының</w:t>
      </w:r>
      <w:r>
        <w:rPr>
          <w:rFonts w:ascii="Times New Roman"/>
          <w:b w:val="false"/>
          <w:i w:val="false"/>
          <w:color w:val="000000"/>
          <w:sz w:val="28"/>
        </w:rPr>
        <w:t xml:space="preserve"> 10) тармақшасы мынадай редакцияда жазылсын:</w:t>
      </w:r>
    </w:p>
    <w:bookmarkEnd w:id="2"/>
    <w:bookmarkStart w:name="z9" w:id="3"/>
    <w:p>
      <w:pPr>
        <w:spacing w:after="0"/>
        <w:ind w:left="0"/>
        <w:jc w:val="both"/>
      </w:pPr>
      <w:r>
        <w:rPr>
          <w:rFonts w:ascii="Times New Roman"/>
          <w:b w:val="false"/>
          <w:i w:val="false"/>
          <w:color w:val="000000"/>
          <w:sz w:val="28"/>
        </w:rPr>
        <w:t>
      "10) халықтың көші-қоны мәселелері жөніндегі уәкілетті орган жүргізетін мемлекеттік бақылауды қоспағанда, халықтың көші-қоны саласындағы мемлекеттік бақылауға;";</w:t>
      </w:r>
    </w:p>
    <w:bookmarkEnd w:id="3"/>
    <w:bookmarkStart w:name="z10" w:id="4"/>
    <w:p>
      <w:pPr>
        <w:spacing w:after="0"/>
        <w:ind w:left="0"/>
        <w:jc w:val="both"/>
      </w:pPr>
      <w:r>
        <w:rPr>
          <w:rFonts w:ascii="Times New Roman"/>
          <w:b w:val="false"/>
          <w:i w:val="false"/>
          <w:color w:val="000000"/>
          <w:sz w:val="28"/>
        </w:rPr>
        <w:t xml:space="preserve">
      2) 131-баптың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бөлігіндегі "тексерулерді" деген сөз "тексерулер мен халықтың санитариялық-эпидемиологиялық саламаттылығы саласындағы тергеп-тексерулерді" деген сөздермен ауыстырылсын;</w:t>
      </w:r>
    </w:p>
    <w:bookmarkEnd w:id="4"/>
    <w:bookmarkStart w:name="z11"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138-бап</w:t>
      </w:r>
      <w:r>
        <w:rPr>
          <w:rFonts w:ascii="Times New Roman"/>
          <w:b w:val="false"/>
          <w:i w:val="false"/>
          <w:color w:val="000000"/>
          <w:sz w:val="28"/>
        </w:rPr>
        <w:t xml:space="preserve"> мынадай мазмұндағы 44-1) тармақшамен толықтырылсын:</w:t>
      </w:r>
    </w:p>
    <w:bookmarkEnd w:id="5"/>
    <w:bookmarkStart w:name="z12" w:id="6"/>
    <w:p>
      <w:pPr>
        <w:spacing w:after="0"/>
        <w:ind w:left="0"/>
        <w:jc w:val="both"/>
      </w:pPr>
      <w:r>
        <w:rPr>
          <w:rFonts w:ascii="Times New Roman"/>
          <w:b w:val="false"/>
          <w:i w:val="false"/>
          <w:color w:val="000000"/>
          <w:sz w:val="28"/>
        </w:rPr>
        <w:t>
      "44-1) халықтың көші-қоны саласында;";</w:t>
      </w:r>
    </w:p>
    <w:bookmarkEnd w:id="6"/>
    <w:bookmarkStart w:name="z13"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139-бап</w:t>
      </w:r>
      <w:r>
        <w:rPr>
          <w:rFonts w:ascii="Times New Roman"/>
          <w:b w:val="false"/>
          <w:i w:val="false"/>
          <w:color w:val="000000"/>
          <w:sz w:val="28"/>
        </w:rPr>
        <w:t xml:space="preserve"> мынадай мазмұндағы 10-3) тармақшамен толықтырылсын:</w:t>
      </w:r>
    </w:p>
    <w:bookmarkEnd w:id="7"/>
    <w:bookmarkStart w:name="z14" w:id="8"/>
    <w:p>
      <w:pPr>
        <w:spacing w:after="0"/>
        <w:ind w:left="0"/>
        <w:jc w:val="both"/>
      </w:pPr>
      <w:r>
        <w:rPr>
          <w:rFonts w:ascii="Times New Roman"/>
          <w:b w:val="false"/>
          <w:i w:val="false"/>
          <w:color w:val="000000"/>
          <w:sz w:val="28"/>
        </w:rPr>
        <w:t>
      "10-3) дәрілік заттар мен медициналық бұйымдардың айналысы саласында;";</w:t>
      </w:r>
    </w:p>
    <w:bookmarkEnd w:id="8"/>
    <w:bookmarkStart w:name="z15"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144-бапта: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алтыншы бөлігіндегі "төртінші бөлігінде" деген сөздер "төртінші және бесінші бөліктерінде"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бөлікпен толықтырылсын:</w:t>
      </w:r>
    </w:p>
    <w:bookmarkStart w:name="z18" w:id="10"/>
    <w:p>
      <w:pPr>
        <w:spacing w:after="0"/>
        <w:ind w:left="0"/>
        <w:jc w:val="both"/>
      </w:pPr>
      <w:r>
        <w:rPr>
          <w:rFonts w:ascii="Times New Roman"/>
          <w:b w:val="false"/>
          <w:i w:val="false"/>
          <w:color w:val="000000"/>
          <w:sz w:val="28"/>
        </w:rPr>
        <w:t>
      "Осы тармақтың екінші бөлігінің күші халықтың санитариялық-эпидемиологиялық саламаттылығы саласындағы бақылау және қадағалау субъектілерінің (объектілерінің) осы баптың 5-тармағы бірінші бөлігінің 1) және 2-1) тармақшалары негізінде жүргізілетін жоспардан тыс тексерулеріне қолданылмайды.";</w:t>
      </w:r>
    </w:p>
    <w:bookmarkEnd w:id="10"/>
    <w:bookmarkStart w:name="z19" w:id="11"/>
    <w:p>
      <w:pPr>
        <w:spacing w:after="0"/>
        <w:ind w:left="0"/>
        <w:jc w:val="both"/>
      </w:pPr>
      <w:r>
        <w:rPr>
          <w:rFonts w:ascii="Times New Roman"/>
          <w:b w:val="false"/>
          <w:i w:val="false"/>
          <w:color w:val="000000"/>
          <w:sz w:val="28"/>
        </w:rPr>
        <w:t xml:space="preserve">
      6) 144-4-баптың </w:t>
      </w:r>
      <w:r>
        <w:rPr>
          <w:rFonts w:ascii="Times New Roman"/>
          <w:b w:val="false"/>
          <w:i w:val="false"/>
          <w:color w:val="000000"/>
          <w:sz w:val="28"/>
        </w:rPr>
        <w:t>3-тармағының</w:t>
      </w:r>
      <w:r>
        <w:rPr>
          <w:rFonts w:ascii="Times New Roman"/>
          <w:b w:val="false"/>
          <w:i w:val="false"/>
          <w:color w:val="000000"/>
          <w:sz w:val="28"/>
        </w:rPr>
        <w:t xml:space="preserve"> 3) тармақшасы "тiркелмеген" деген сөзден кейiн "дәрiлiк заттардың, медициналық бұйымдардың," деген сөздермен толықтырылсын;</w:t>
      </w:r>
    </w:p>
    <w:bookmarkEnd w:id="11"/>
    <w:bookmarkStart w:name="z20" w:id="12"/>
    <w:p>
      <w:pPr>
        <w:spacing w:after="0"/>
        <w:ind w:left="0"/>
        <w:jc w:val="both"/>
      </w:pPr>
      <w:r>
        <w:rPr>
          <w:rFonts w:ascii="Times New Roman"/>
          <w:b w:val="false"/>
          <w:i w:val="false"/>
          <w:color w:val="000000"/>
          <w:sz w:val="28"/>
        </w:rPr>
        <w:t xml:space="preserve">
      7) 147-баптың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тармақшасындағы "рұқсатын;" деген сөз "рұқсатын көрсетуге міндетті." деген сөздермен ауыстырылып, 4) тармақшасы алып тасталсын;</w:t>
      </w:r>
    </w:p>
    <w:bookmarkEnd w:id="12"/>
    <w:bookmarkStart w:name="z21" w:id="13"/>
    <w:p>
      <w:pPr>
        <w:spacing w:after="0"/>
        <w:ind w:left="0"/>
        <w:jc w:val="both"/>
      </w:pPr>
      <w:r>
        <w:rPr>
          <w:rFonts w:ascii="Times New Roman"/>
          <w:b w:val="false"/>
          <w:i w:val="false"/>
          <w:color w:val="000000"/>
          <w:sz w:val="28"/>
        </w:rPr>
        <w:t xml:space="preserve">
      8) 149-баптың </w:t>
      </w:r>
      <w:r>
        <w:rPr>
          <w:rFonts w:ascii="Times New Roman"/>
          <w:b w:val="false"/>
          <w:i w:val="false"/>
          <w:color w:val="000000"/>
          <w:sz w:val="28"/>
        </w:rPr>
        <w:t>4-тармағы</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"шығыстар" деген сөзден кейін ", дәрілік заттар мен медициналық бұйымдардың айналысы саласын қоспағанда," деген сөздермен толықтырылсын;</w:t>
      </w:r>
    </w:p>
    <w:bookmarkEnd w:id="14"/>
    <w:bookmarkStart w:name="z23" w:id="15"/>
    <w:p>
      <w:pPr>
        <w:spacing w:after="0"/>
        <w:ind w:left="0"/>
        <w:jc w:val="both"/>
      </w:pPr>
      <w:r>
        <w:rPr>
          <w:rFonts w:ascii="Times New Roman"/>
          <w:b w:val="false"/>
          <w:i w:val="false"/>
          <w:color w:val="000000"/>
          <w:sz w:val="28"/>
        </w:rPr>
        <w:t>
      мынадай мазмұндағы екінші бөлікпен толықтырылсын:</w:t>
      </w:r>
    </w:p>
    <w:bookmarkEnd w:id="15"/>
    <w:bookmarkStart w:name="z24" w:id="16"/>
    <w:p>
      <w:pPr>
        <w:spacing w:after="0"/>
        <w:ind w:left="0"/>
        <w:jc w:val="both"/>
      </w:pPr>
      <w:r>
        <w:rPr>
          <w:rFonts w:ascii="Times New Roman"/>
          <w:b w:val="false"/>
          <w:i w:val="false"/>
          <w:color w:val="000000"/>
          <w:sz w:val="28"/>
        </w:rPr>
        <w:t>
      "Дәрілік заттар мен медициналық бұйымдардың айналысы саласындағы бақылау және қадағалау органының лауазымды адамдары іріктеп алған өнім үлгілеріне және өнім үлгілерін зертханалық зерттеуге арналған шығыстар дәрілік заттар мен медициналық бұйымдарды өндірушінің және (немесе) олардың тіркеу куәлігін ұстаушының есебінен қаржыландырылады.";</w:t>
      </w:r>
    </w:p>
    <w:bookmarkEnd w:id="16"/>
    <w:bookmarkStart w:name="z25" w:id="17"/>
    <w:p>
      <w:pPr>
        <w:spacing w:after="0"/>
        <w:ind w:left="0"/>
        <w:jc w:val="both"/>
      </w:pPr>
      <w:r>
        <w:rPr>
          <w:rFonts w:ascii="Times New Roman"/>
          <w:b w:val="false"/>
          <w:i w:val="false"/>
          <w:color w:val="000000"/>
          <w:sz w:val="28"/>
        </w:rPr>
        <w:t xml:space="preserve">
      9) 192-баптың </w:t>
      </w:r>
      <w:r>
        <w:rPr>
          <w:rFonts w:ascii="Times New Roman"/>
          <w:b w:val="false"/>
          <w:i w:val="false"/>
          <w:color w:val="000000"/>
          <w:sz w:val="28"/>
        </w:rPr>
        <w:t>4-тармағының</w:t>
      </w:r>
      <w:r>
        <w:rPr>
          <w:rFonts w:ascii="Times New Roman"/>
          <w:b w:val="false"/>
          <w:i w:val="false"/>
          <w:color w:val="000000"/>
          <w:sz w:val="28"/>
        </w:rPr>
        <w:t xml:space="preserve"> үшiншi бөлiгiндегi "Өз қызметін" деген сөздер "Бiлiм беру ұйымдарының "Бiлiм туралы" Қазақстан Республикасы Заңының 63-бабының 3-2-тармағында көрсетiлген қызмет түрлерiн жүзеге асыруы жағдайларын қоспағанда, өз қызметін" деген сөздермен ауыстырылсын.</w:t>
      </w:r>
    </w:p>
    <w:bookmarkEnd w:id="17"/>
    <w:bookmarkStart w:name="z26" w:id="18"/>
    <w:p>
      <w:pPr>
        <w:spacing w:after="0"/>
        <w:ind w:left="0"/>
        <w:jc w:val="both"/>
      </w:pPr>
      <w:r>
        <w:rPr>
          <w:rFonts w:ascii="Times New Roman"/>
          <w:b w:val="false"/>
          <w:i w:val="false"/>
          <w:color w:val="000000"/>
          <w:sz w:val="28"/>
        </w:rPr>
        <w:t xml:space="preserve">
      2.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w:t>
      </w:r>
    </w:p>
    <w:bookmarkEnd w:id="18"/>
    <w:bookmarkStart w:name="z27" w:id="19"/>
    <w:p>
      <w:pPr>
        <w:spacing w:after="0"/>
        <w:ind w:left="0"/>
        <w:jc w:val="both"/>
      </w:pPr>
      <w:r>
        <w:rPr>
          <w:rFonts w:ascii="Times New Roman"/>
          <w:b w:val="false"/>
          <w:i w:val="false"/>
          <w:color w:val="000000"/>
          <w:sz w:val="28"/>
        </w:rPr>
        <w:t xml:space="preserve">
      1) 32-баптың </w:t>
      </w:r>
      <w:r>
        <w:rPr>
          <w:rFonts w:ascii="Times New Roman"/>
          <w:b w:val="false"/>
          <w:i w:val="false"/>
          <w:color w:val="000000"/>
          <w:sz w:val="28"/>
        </w:rPr>
        <w:t>1-тармағында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"3) білімі туралы құжат, тиісті білімді, машықтар мен дағдыларды талап ететін жұмысқа еңбек шартын жасасу кезінде арнаулы білімінің немесе кәсіптік даярлығының, қайта даярлығының болуы туралы құжат.</w:t>
      </w:r>
    </w:p>
    <w:bookmarkEnd w:id="20"/>
    <w:bookmarkStart w:name="z30" w:id="21"/>
    <w:p>
      <w:pPr>
        <w:spacing w:after="0"/>
        <w:ind w:left="0"/>
        <w:jc w:val="both"/>
      </w:pPr>
      <w:r>
        <w:rPr>
          <w:rFonts w:ascii="Times New Roman"/>
          <w:b w:val="false"/>
          <w:i w:val="false"/>
          <w:color w:val="000000"/>
          <w:sz w:val="28"/>
        </w:rPr>
        <w:t>
      Арнаулы білім – нақты лауазым, кәсіп немесе жұмыстар түрі бойынша еңбек міндеттерін тиісінше орындау үшін қажетті кәсіптік оқыту, даярлау, қайта даярлау немесе практикалық тәжірибе нәтижесінде алынған, белгілі бір кәсіптік саладағы теориялық және практикалық мәліметтер жиынтығы;";</w:t>
      </w:r>
    </w:p>
    <w:bookmarkEnd w:id="21"/>
    <w:bookmarkStart w:name="z31" w:id="22"/>
    <w:p>
      <w:pPr>
        <w:spacing w:after="0"/>
        <w:ind w:left="0"/>
        <w:jc w:val="both"/>
      </w:pPr>
      <w:r>
        <w:rPr>
          <w:rFonts w:ascii="Times New Roman"/>
          <w:b w:val="false"/>
          <w:i w:val="false"/>
          <w:color w:val="000000"/>
          <w:sz w:val="28"/>
        </w:rPr>
        <w:t>
      мынадай мазмұндағы 3-1) тармақшамен толықтырылсын:</w:t>
      </w:r>
    </w:p>
    <w:bookmarkEnd w:id="22"/>
    <w:bookmarkStart w:name="z32" w:id="23"/>
    <w:p>
      <w:pPr>
        <w:spacing w:after="0"/>
        <w:ind w:left="0"/>
        <w:jc w:val="both"/>
      </w:pPr>
      <w:r>
        <w:rPr>
          <w:rFonts w:ascii="Times New Roman"/>
          <w:b w:val="false"/>
          <w:i w:val="false"/>
          <w:color w:val="000000"/>
          <w:sz w:val="28"/>
        </w:rPr>
        <w:t>
      "3-1) білім деңгейіне қойылатын, тиісті кәсіптік стандарттарда немесе осы Кодекске сәйкес біліктілік талаптарында белгіленген талаптар болмаған жағдайда, кәсіптік біліктілікті тану туралы құжат (бар болса);";</w:t>
      </w:r>
    </w:p>
    <w:bookmarkEnd w:id="23"/>
    <w:bookmarkStart w:name="z33"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116-бап</w:t>
      </w:r>
      <w:r>
        <w:rPr>
          <w:rFonts w:ascii="Times New Roman"/>
          <w:b w:val="false"/>
          <w:i w:val="false"/>
          <w:color w:val="000000"/>
          <w:sz w:val="28"/>
        </w:rPr>
        <w:t xml:space="preserve"> мынадай мазмұндағы 3-1) тармақшамен толықтырылсын:</w:t>
      </w:r>
    </w:p>
    <w:bookmarkEnd w:id="24"/>
    <w:bookmarkStart w:name="z34" w:id="25"/>
    <w:p>
      <w:pPr>
        <w:spacing w:after="0"/>
        <w:ind w:left="0"/>
        <w:jc w:val="both"/>
      </w:pPr>
      <w:r>
        <w:rPr>
          <w:rFonts w:ascii="Times New Roman"/>
          <w:b w:val="false"/>
          <w:i w:val="false"/>
          <w:color w:val="000000"/>
          <w:sz w:val="28"/>
        </w:rPr>
        <w:t>
      "3-1) кәсіптік оқыту – кәсіптік даярлау, қайта даярлау және біліктілікті арттыру нысанында жүзеге асырылатын, кәсіптік тұрғыдан даму мақсатында кәсіптік білімді, машықтар мен дағдыларды иелену, жаңарту немесе кеңейту, сондай-ақ жаңа кәсіпке (мамандыққа) ие болу процесі;".</w:t>
      </w:r>
    </w:p>
    <w:bookmarkEnd w:id="25"/>
    <w:bookmarkStart w:name="z35" w:id="26"/>
    <w:p>
      <w:pPr>
        <w:spacing w:after="0"/>
        <w:ind w:left="0"/>
        <w:jc w:val="both"/>
      </w:pPr>
      <w:r>
        <w:rPr>
          <w:rFonts w:ascii="Times New Roman"/>
          <w:b w:val="false"/>
          <w:i w:val="false"/>
          <w:color w:val="000000"/>
          <w:sz w:val="28"/>
        </w:rPr>
        <w:t xml:space="preserve">
      3.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26"/>
    <w:bookmarkStart w:name="z36" w:id="2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27"/>
    <w:bookmarkStart w:name="z37" w:id="28"/>
    <w:p>
      <w:pPr>
        <w:spacing w:after="0"/>
        <w:ind w:left="0"/>
        <w:jc w:val="both"/>
      </w:pPr>
      <w:r>
        <w:rPr>
          <w:rFonts w:ascii="Times New Roman"/>
          <w:b w:val="false"/>
          <w:i w:val="false"/>
          <w:color w:val="000000"/>
          <w:sz w:val="28"/>
        </w:rPr>
        <w:t>
      мынадай мазмұндағы 178-1) тармақшамен толықтырылсын:</w:t>
      </w:r>
    </w:p>
    <w:bookmarkEnd w:id="28"/>
    <w:bookmarkStart w:name="z38" w:id="29"/>
    <w:p>
      <w:pPr>
        <w:spacing w:after="0"/>
        <w:ind w:left="0"/>
        <w:jc w:val="both"/>
      </w:pPr>
      <w:r>
        <w:rPr>
          <w:rFonts w:ascii="Times New Roman"/>
          <w:b w:val="false"/>
          <w:i w:val="false"/>
          <w:color w:val="000000"/>
          <w:sz w:val="28"/>
        </w:rPr>
        <w:t>
      "178-1) медициналық газ – қалыпты атмосфералық қысым мен бөлме температурасындағы, газ тәрізді күйдегі, терапиялық, диагностикалық немесе профилактикалық мақсатта организмге енгізуге арналған, дәрілік препарат болып саналатын кез келген зат немесе заттар қоспасы;";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 тармақшадағы</w:t>
      </w:r>
      <w:r>
        <w:rPr>
          <w:rFonts w:ascii="Times New Roman"/>
          <w:b w:val="false"/>
          <w:i w:val="false"/>
          <w:color w:val="000000"/>
          <w:sz w:val="28"/>
        </w:rPr>
        <w:t xml:space="preserve"> "бақылауды" деген сөз "бақылау мен қадағалауды"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 тармақшадағы</w:t>
      </w:r>
      <w:r>
        <w:rPr>
          <w:rFonts w:ascii="Times New Roman"/>
          <w:b w:val="false"/>
          <w:i w:val="false"/>
          <w:color w:val="000000"/>
          <w:sz w:val="28"/>
        </w:rPr>
        <w:t xml:space="preserve"> "диагностиканың" деген сөз "диагностика мен санитариялық-эпидемиологиялық сараптаманың" деген сөздермен ауыстырылсын;</w:t>
      </w:r>
    </w:p>
    <w:bookmarkStart w:name="z41" w:id="30"/>
    <w:p>
      <w:pPr>
        <w:spacing w:after="0"/>
        <w:ind w:left="0"/>
        <w:jc w:val="both"/>
      </w:pPr>
      <w:r>
        <w:rPr>
          <w:rFonts w:ascii="Times New Roman"/>
          <w:b w:val="false"/>
          <w:i w:val="false"/>
          <w:color w:val="000000"/>
          <w:sz w:val="28"/>
        </w:rPr>
        <w:t>
      мынадай мазмұндағы 293-1) тармақшамен толықтырылсын:</w:t>
      </w:r>
    </w:p>
    <w:bookmarkEnd w:id="30"/>
    <w:bookmarkStart w:name="z42" w:id="31"/>
    <w:p>
      <w:pPr>
        <w:spacing w:after="0"/>
        <w:ind w:left="0"/>
        <w:jc w:val="both"/>
      </w:pPr>
      <w:r>
        <w:rPr>
          <w:rFonts w:ascii="Times New Roman"/>
          <w:b w:val="false"/>
          <w:i w:val="false"/>
          <w:color w:val="000000"/>
          <w:sz w:val="28"/>
        </w:rPr>
        <w:t>
      "293-1) ішкі инфекциялық аудит – денсаулық сақтау ұйымы орындайтын, медициналық ұйымдарда медициналық көмек көрсетумен байланысты инфекциялардың пайда болуы мен таралуының алдын алуға бағытталған ұйымдастыру түріндегі, санитариялық-эпидемияға қарсы және санитариялық-профилактикалық іс-шаралар жүйесі;";</w:t>
      </w:r>
    </w:p>
    <w:bookmarkEnd w:id="31"/>
    <w:bookmarkStart w:name="z43"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101-2) тармақша</w:t>
      </w:r>
      <w:r>
        <w:rPr>
          <w:rFonts w:ascii="Times New Roman"/>
          <w:b w:val="false"/>
          <w:i w:val="false"/>
          <w:color w:val="000000"/>
          <w:sz w:val="28"/>
        </w:rPr>
        <w:t xml:space="preserve"> "заттардың" деген сөзден кейiн ", сондай-ақ медициналық газдардың"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104-3) тармақша</w:t>
      </w:r>
      <w:r>
        <w:rPr>
          <w:rFonts w:ascii="Times New Roman"/>
          <w:b w:val="false"/>
          <w:i w:val="false"/>
          <w:color w:val="000000"/>
          <w:sz w:val="28"/>
        </w:rPr>
        <w:t xml:space="preserve"> "шартын" деген сөзден кейін ", медицина қызметкерлері кәсіптік міндеттерін жүзеге асырған кезде олардың өмірі мен денсаулығын ортақ сақтандырудың үлгілік шартын"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104-4) тармақшадағы</w:t>
      </w:r>
      <w:r>
        <w:rPr>
          <w:rFonts w:ascii="Times New Roman"/>
          <w:b w:val="false"/>
          <w:i w:val="false"/>
          <w:color w:val="000000"/>
          <w:sz w:val="28"/>
        </w:rPr>
        <w:t xml:space="preserve"> "жауапкершілігін" деген сөзден кейін ", медицина қызметкерлері кәсіптік міндеттерін жүзеге асырған кезде олардың өмірі мен денсаулығын" деген сөздермен толықтырылсын;</w:t>
      </w:r>
    </w:p>
    <w:bookmarkStart w:name="z47" w:id="33"/>
    <w:p>
      <w:pPr>
        <w:spacing w:after="0"/>
        <w:ind w:left="0"/>
        <w:jc w:val="both"/>
      </w:pPr>
      <w:r>
        <w:rPr>
          <w:rFonts w:ascii="Times New Roman"/>
          <w:b w:val="false"/>
          <w:i w:val="false"/>
          <w:color w:val="000000"/>
          <w:sz w:val="28"/>
        </w:rPr>
        <w:t>
      мынадай мазмұндағы 104-5) және 104-6) тармақшалармен толықтырылсын:</w:t>
      </w:r>
    </w:p>
    <w:bookmarkEnd w:id="33"/>
    <w:bookmarkStart w:name="z48" w:id="34"/>
    <w:p>
      <w:pPr>
        <w:spacing w:after="0"/>
        <w:ind w:left="0"/>
        <w:jc w:val="both"/>
      </w:pPr>
      <w:r>
        <w:rPr>
          <w:rFonts w:ascii="Times New Roman"/>
          <w:b w:val="false"/>
          <w:i w:val="false"/>
          <w:color w:val="000000"/>
          <w:sz w:val="28"/>
        </w:rPr>
        <w:t>
      "104-5) мүгедектігі бар балаларды қоспағанда, ауруға шалдығуы салдарынан қозғалыс функциялары уақытша шектелген мүмкіндігі шектеулі балаларға арналған техникалық көмекші (компенсаторлық) құралдардың және (немесе) арнаулы жүріп-тұру құралдарының тізбесін бекітеді;</w:t>
      </w:r>
    </w:p>
    <w:bookmarkEnd w:id="34"/>
    <w:bookmarkStart w:name="z49" w:id="35"/>
    <w:p>
      <w:pPr>
        <w:spacing w:after="0"/>
        <w:ind w:left="0"/>
        <w:jc w:val="both"/>
      </w:pPr>
      <w:r>
        <w:rPr>
          <w:rFonts w:ascii="Times New Roman"/>
          <w:b w:val="false"/>
          <w:i w:val="false"/>
          <w:color w:val="000000"/>
          <w:sz w:val="28"/>
        </w:rPr>
        <w:t>
      104-6) мүгедектігі бар балаларды қоспағанда, ауруға шалдығуы салдарынан қозғалыс функциялары уақытша шектелген мүмкіндігі шектеулі балаларға арналған техникалық көмекші (компенсаторлық) құралдарды және (немесе) арнаулы жүріп-тұру құралдарын беру қағидаларын бекітеді;";</w:t>
      </w:r>
    </w:p>
    <w:bookmarkEnd w:id="35"/>
    <w:bookmarkStart w:name="z50" w:id="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w:t>
      </w:r>
      <w:r>
        <w:rPr>
          <w:rFonts w:ascii="Times New Roman"/>
          <w:b w:val="false"/>
          <w:i w:val="false"/>
          <w:color w:val="000000"/>
          <w:sz w:val="28"/>
        </w:rPr>
        <w:t xml:space="preserve"> мынадай мазмұндағы 40-6) тармақшамен толықтырылсын:</w:t>
      </w:r>
    </w:p>
    <w:bookmarkEnd w:id="36"/>
    <w:bookmarkStart w:name="z51" w:id="37"/>
    <w:p>
      <w:pPr>
        <w:spacing w:after="0"/>
        <w:ind w:left="0"/>
        <w:jc w:val="both"/>
      </w:pPr>
      <w:r>
        <w:rPr>
          <w:rFonts w:ascii="Times New Roman"/>
          <w:b w:val="false"/>
          <w:i w:val="false"/>
          <w:color w:val="000000"/>
          <w:sz w:val="28"/>
        </w:rPr>
        <w:t>
      "40-6) ішкі инфекциялық аудит жүргізу қағидаларын бекітеді;";</w:t>
      </w:r>
    </w:p>
    <w:bookmarkEnd w:id="37"/>
    <w:bookmarkStart w:name="z52" w:id="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"бақылауды" деген сөз "бақылау мен қадағалауды" деген сөздермен ауыстырылсын;</w:t>
      </w:r>
    </w:p>
    <w:bookmarkStart w:name="z54" w:id="39"/>
    <w:p>
      <w:pPr>
        <w:spacing w:after="0"/>
        <w:ind w:left="0"/>
        <w:jc w:val="both"/>
      </w:pPr>
      <w:r>
        <w:rPr>
          <w:rFonts w:ascii="Times New Roman"/>
          <w:b w:val="false"/>
          <w:i w:val="false"/>
          <w:color w:val="000000"/>
          <w:sz w:val="28"/>
        </w:rPr>
        <w:t>
      мынадай мазмұндағы 3-1) тармақшамен толықтырылсын:</w:t>
      </w:r>
    </w:p>
    <w:bookmarkEnd w:id="39"/>
    <w:bookmarkStart w:name="z55" w:id="40"/>
    <w:p>
      <w:pPr>
        <w:spacing w:after="0"/>
        <w:ind w:left="0"/>
        <w:jc w:val="both"/>
      </w:pPr>
      <w:r>
        <w:rPr>
          <w:rFonts w:ascii="Times New Roman"/>
          <w:b w:val="false"/>
          <w:i w:val="false"/>
          <w:color w:val="000000"/>
          <w:sz w:val="28"/>
        </w:rPr>
        <w:t>
      "3-1) дәрілік заттар мен медициналық бұйымдардың айналысы саласында тергеп-тексеруді жүргізу қағидаларын бекітеді;";</w:t>
      </w:r>
    </w:p>
    <w:bookmarkEnd w:id="40"/>
    <w:bookmarkStart w:name="z56" w:id="41"/>
    <w:p>
      <w:pPr>
        <w:spacing w:after="0"/>
        <w:ind w:left="0"/>
        <w:jc w:val="both"/>
      </w:pPr>
      <w:r>
        <w:rPr>
          <w:rFonts w:ascii="Times New Roman"/>
          <w:b w:val="false"/>
          <w:i w:val="false"/>
          <w:color w:val="000000"/>
          <w:sz w:val="28"/>
        </w:rPr>
        <w:t xml:space="preserve">
      5) 12-баптың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22-1) тармақшамен толықтырылсын:</w:t>
      </w:r>
    </w:p>
    <w:bookmarkEnd w:id="41"/>
    <w:bookmarkStart w:name="z57" w:id="42"/>
    <w:p>
      <w:pPr>
        <w:spacing w:after="0"/>
        <w:ind w:left="0"/>
        <w:jc w:val="both"/>
      </w:pPr>
      <w:r>
        <w:rPr>
          <w:rFonts w:ascii="Times New Roman"/>
          <w:b w:val="false"/>
          <w:i w:val="false"/>
          <w:color w:val="000000"/>
          <w:sz w:val="28"/>
        </w:rPr>
        <w:t>
      "22-1) уәкілетті орган айқындайтын тізбеге сәйкес, мүгедектігі бар балаларды қоспағанда, ауруға шалдығуы салдарынан қозғалыс функциялары уақытша шектелген мүмкіндігі шектеулі балаларды техникалық көмекші (компенсаторлық) құралдармен және (немесе) арнаулы жүріп-тұру құралдарымен қамтамасыз етеді;";</w:t>
      </w:r>
    </w:p>
    <w:bookmarkEnd w:id="42"/>
    <w:bookmarkStart w:name="z58" w:id="43"/>
    <w:p>
      <w:pPr>
        <w:spacing w:after="0"/>
        <w:ind w:left="0"/>
        <w:jc w:val="both"/>
      </w:pPr>
      <w:r>
        <w:rPr>
          <w:rFonts w:ascii="Times New Roman"/>
          <w:b w:val="false"/>
          <w:i w:val="false"/>
          <w:color w:val="000000"/>
          <w:sz w:val="28"/>
        </w:rPr>
        <w:t xml:space="preserve">
      6) 23-баптың 1-тармағы </w:t>
      </w:r>
      <w:r>
        <w:rPr>
          <w:rFonts w:ascii="Times New Roman"/>
          <w:b w:val="false"/>
          <w:i w:val="false"/>
          <w:color w:val="000000"/>
          <w:sz w:val="28"/>
        </w:rPr>
        <w:t>7) тармақшасындағы</w:t>
      </w:r>
      <w:r>
        <w:rPr>
          <w:rFonts w:ascii="Times New Roman"/>
          <w:b w:val="false"/>
          <w:i w:val="false"/>
          <w:color w:val="000000"/>
          <w:sz w:val="28"/>
        </w:rPr>
        <w:t xml:space="preserve"> "бұйымдар мемлекеттік тіркелуге жатады." деген сөздер "бұйымдар;" деген сөзбен ауыстырылып, мынадай мазмұндағы 8) тармақшамен толықтырылсын:</w:t>
      </w:r>
    </w:p>
    <w:bookmarkEnd w:id="43"/>
    <w:bookmarkStart w:name="z59" w:id="44"/>
    <w:p>
      <w:pPr>
        <w:spacing w:after="0"/>
        <w:ind w:left="0"/>
        <w:jc w:val="both"/>
      </w:pPr>
      <w:r>
        <w:rPr>
          <w:rFonts w:ascii="Times New Roman"/>
          <w:b w:val="false"/>
          <w:i w:val="false"/>
          <w:color w:val="000000"/>
          <w:sz w:val="28"/>
        </w:rPr>
        <w:t>
      "8) медициналық газдар мемлекеттік тіркелуге жатады.";</w:t>
      </w:r>
    </w:p>
    <w:bookmarkEnd w:id="44"/>
    <w:bookmarkStart w:name="z60" w:id="45"/>
    <w:p>
      <w:pPr>
        <w:spacing w:after="0"/>
        <w:ind w:left="0"/>
        <w:jc w:val="both"/>
      </w:pPr>
      <w:r>
        <w:rPr>
          <w:rFonts w:ascii="Times New Roman"/>
          <w:b w:val="false"/>
          <w:i w:val="false"/>
          <w:color w:val="000000"/>
          <w:sz w:val="28"/>
        </w:rPr>
        <w:t xml:space="preserve">
      7) 27-баптың 4-тармағының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"халықтың" деген сөз ", халықтың санитариялық-эпидемиологиялық саламаттылығы саласындағы мемлекеттік орган мен оның аумақтық бөлімшелеріндегі, сондай-ақ халықтың санитариялық-эпидемиологиялық саламаттылығы саласындағы қызметті жүзеге асыратын өзге мемлекеттік органдардағы қызметті қоспағанда, халықтың" деген сөздермен ауыстырылсын;</w:t>
      </w:r>
    </w:p>
    <w:bookmarkEnd w:id="45"/>
    <w:bookmarkStart w:name="z61" w:id="46"/>
    <w:p>
      <w:pPr>
        <w:spacing w:after="0"/>
        <w:ind w:left="0"/>
        <w:jc w:val="both"/>
      </w:pPr>
      <w:r>
        <w:rPr>
          <w:rFonts w:ascii="Times New Roman"/>
          <w:b w:val="false"/>
          <w:i w:val="false"/>
          <w:color w:val="000000"/>
          <w:sz w:val="28"/>
        </w:rPr>
        <w:t xml:space="preserve">
      8) 28-баптың </w:t>
      </w:r>
      <w:r>
        <w:rPr>
          <w:rFonts w:ascii="Times New Roman"/>
          <w:b w:val="false"/>
          <w:i w:val="false"/>
          <w:color w:val="000000"/>
          <w:sz w:val="28"/>
        </w:rPr>
        <w:t>3-тармағының</w:t>
      </w:r>
      <w:r>
        <w:rPr>
          <w:rFonts w:ascii="Times New Roman"/>
          <w:b w:val="false"/>
          <w:i w:val="false"/>
          <w:color w:val="000000"/>
          <w:sz w:val="28"/>
        </w:rPr>
        <w:t xml:space="preserve"> бiрiншi бөлiгi "бақылау" деген сөзден кейiн "және қадағалау" деген сөздермен толықтырылсын;</w:t>
      </w:r>
    </w:p>
    <w:bookmarkEnd w:id="46"/>
    <w:bookmarkStart w:name="z62" w:id="47"/>
    <w:p>
      <w:pPr>
        <w:spacing w:after="0"/>
        <w:ind w:left="0"/>
        <w:jc w:val="both"/>
      </w:pPr>
      <w:r>
        <w:rPr>
          <w:rFonts w:ascii="Times New Roman"/>
          <w:b w:val="false"/>
          <w:i w:val="false"/>
          <w:color w:val="000000"/>
          <w:sz w:val="28"/>
        </w:rPr>
        <w:t xml:space="preserve">
      9) 46-баптың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алтыншы бөлікпен толықтырылсын:</w:t>
      </w:r>
    </w:p>
    <w:bookmarkEnd w:id="47"/>
    <w:bookmarkStart w:name="z63" w:id="48"/>
    <w:p>
      <w:pPr>
        <w:spacing w:after="0"/>
        <w:ind w:left="0"/>
        <w:jc w:val="both"/>
      </w:pPr>
      <w:r>
        <w:rPr>
          <w:rFonts w:ascii="Times New Roman"/>
          <w:b w:val="false"/>
          <w:i w:val="false"/>
          <w:color w:val="000000"/>
          <w:sz w:val="28"/>
        </w:rPr>
        <w:t>
      "Уәкілетті орган тізбесін айқындайтын референс-зертханалар санитариялық-эпидемиологиялық сараптаманың сапасына сырттай баға береді.";</w:t>
      </w:r>
    </w:p>
    <w:bookmarkEnd w:id="48"/>
    <w:bookmarkStart w:name="z64" w:id="49"/>
    <w:p>
      <w:pPr>
        <w:spacing w:after="0"/>
        <w:ind w:left="0"/>
        <w:jc w:val="both"/>
      </w:pPr>
      <w:r>
        <w:rPr>
          <w:rFonts w:ascii="Times New Roman"/>
          <w:b w:val="false"/>
          <w:i w:val="false"/>
          <w:color w:val="000000"/>
          <w:sz w:val="28"/>
        </w:rPr>
        <w:t xml:space="preserve">
      10) 51-баптың </w:t>
      </w:r>
      <w:r>
        <w:rPr>
          <w:rFonts w:ascii="Times New Roman"/>
          <w:b w:val="false"/>
          <w:i w:val="false"/>
          <w:color w:val="000000"/>
          <w:sz w:val="28"/>
        </w:rPr>
        <w:t>8-тармағы</w:t>
      </w:r>
      <w:r>
        <w:rPr>
          <w:rFonts w:ascii="Times New Roman"/>
          <w:b w:val="false"/>
          <w:i w:val="false"/>
          <w:color w:val="000000"/>
          <w:sz w:val="28"/>
        </w:rPr>
        <w:t xml:space="preserve"> мынадай мазмұндағы екінші және үшінші бөліктермен толықтырылсын:</w:t>
      </w:r>
    </w:p>
    <w:bookmarkEnd w:id="49"/>
    <w:bookmarkStart w:name="z65" w:id="50"/>
    <w:p>
      <w:pPr>
        <w:spacing w:after="0"/>
        <w:ind w:left="0"/>
        <w:jc w:val="both"/>
      </w:pPr>
      <w:r>
        <w:rPr>
          <w:rFonts w:ascii="Times New Roman"/>
          <w:b w:val="false"/>
          <w:i w:val="false"/>
          <w:color w:val="000000"/>
          <w:sz w:val="28"/>
        </w:rPr>
        <w:t>
      "Зертханалық зерттеулер мен өлшеулер өндірістік тұрғыдан бақылануға тиісті объект орналасқан өңірдің не іргелес өңірдің (астананың, облыстың, республикалық маңызы бар қаланың) шегіндегі сынақ зертханаларында жүзеге асырылады.</w:t>
      </w:r>
    </w:p>
    <w:bookmarkEnd w:id="50"/>
    <w:bookmarkStart w:name="z66" w:id="51"/>
    <w:p>
      <w:pPr>
        <w:spacing w:after="0"/>
        <w:ind w:left="0"/>
        <w:jc w:val="both"/>
      </w:pPr>
      <w:r>
        <w:rPr>
          <w:rFonts w:ascii="Times New Roman"/>
          <w:b w:val="false"/>
          <w:i w:val="false"/>
          <w:color w:val="000000"/>
          <w:sz w:val="28"/>
        </w:rPr>
        <w:t>
      Өндірістік бақылау жүргізу үшін сынамаларды іріктеу мен жеткізуді сынақ зертханасының маманы жүзеге асырады.";</w:t>
      </w:r>
    </w:p>
    <w:bookmarkEnd w:id="51"/>
    <w:bookmarkStart w:name="z67" w:id="52"/>
    <w:p>
      <w:pPr>
        <w:spacing w:after="0"/>
        <w:ind w:left="0"/>
        <w:jc w:val="both"/>
      </w:pPr>
      <w:r>
        <w:rPr>
          <w:rFonts w:ascii="Times New Roman"/>
          <w:b w:val="false"/>
          <w:i w:val="false"/>
          <w:color w:val="000000"/>
          <w:sz w:val="28"/>
        </w:rPr>
        <w:t xml:space="preserve">
      11) 5-тараудың </w:t>
      </w:r>
      <w:r>
        <w:rPr>
          <w:rFonts w:ascii="Times New Roman"/>
          <w:b w:val="false"/>
          <w:i w:val="false"/>
          <w:color w:val="000000"/>
          <w:sz w:val="28"/>
        </w:rPr>
        <w:t>3-параграфының</w:t>
      </w:r>
      <w:r>
        <w:rPr>
          <w:rFonts w:ascii="Times New Roman"/>
          <w:b w:val="false"/>
          <w:i w:val="false"/>
          <w:color w:val="000000"/>
          <w:sz w:val="28"/>
        </w:rPr>
        <w:t xml:space="preserve"> тақырыбы "бақылау" деген сөзден кейін "және қадағалау" деген сөздермен толықтырылсын;</w:t>
      </w:r>
    </w:p>
    <w:bookmarkEnd w:id="52"/>
    <w:bookmarkStart w:name="z68" w:id="5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52-бапта</w:t>
      </w:r>
      <w:r>
        <w:rPr>
          <w:rFonts w:ascii="Times New Roman"/>
          <w:b w:val="false"/>
          <w:i w:val="false"/>
          <w:color w:val="000000"/>
          <w:sz w:val="28"/>
        </w:rPr>
        <w:t>:</w:t>
      </w:r>
    </w:p>
    <w:bookmarkEnd w:id="53"/>
    <w:bookmarkStart w:name="z69" w:id="54"/>
    <w:p>
      <w:pPr>
        <w:spacing w:after="0"/>
        <w:ind w:left="0"/>
        <w:jc w:val="both"/>
      </w:pPr>
      <w:r>
        <w:rPr>
          <w:rFonts w:ascii="Times New Roman"/>
          <w:b w:val="false"/>
          <w:i w:val="false"/>
          <w:color w:val="000000"/>
          <w:sz w:val="28"/>
        </w:rPr>
        <w:t>
      тақырып "бақылау" деген сөзден кейін "және қадағалау" деген сөздермен толықтырылсын;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1" w:id="55"/>
    <w:p>
      <w:pPr>
        <w:spacing w:after="0"/>
        <w:ind w:left="0"/>
        <w:jc w:val="both"/>
      </w:pPr>
      <w:r>
        <w:rPr>
          <w:rFonts w:ascii="Times New Roman"/>
          <w:b w:val="false"/>
          <w:i w:val="false"/>
          <w:color w:val="000000"/>
          <w:sz w:val="28"/>
        </w:rPr>
        <w:t>
      "бақылау осы бақылау" деген сөздер "бақылау және қадағалау осы бақылау және қадағалау" деген сөздермен ауыстырылсын;</w:t>
      </w:r>
    </w:p>
    <w:bookmarkEnd w:id="55"/>
    <w:bookmarkStart w:name="z72" w:id="56"/>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"бақылауға" деген сөздер "бақылауға және қадағалауға"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75" w:id="57"/>
    <w:p>
      <w:pPr>
        <w:spacing w:after="0"/>
        <w:ind w:left="0"/>
        <w:jc w:val="both"/>
      </w:pPr>
      <w:r>
        <w:rPr>
          <w:rFonts w:ascii="Times New Roman"/>
          <w:b w:val="false"/>
          <w:i w:val="false"/>
          <w:color w:val="000000"/>
          <w:sz w:val="28"/>
        </w:rPr>
        <w:t>
      бірінші абзацта:</w:t>
      </w:r>
    </w:p>
    <w:bookmarkEnd w:id="57"/>
    <w:bookmarkStart w:name="z76" w:id="58"/>
    <w:p>
      <w:pPr>
        <w:spacing w:after="0"/>
        <w:ind w:left="0"/>
        <w:jc w:val="both"/>
      </w:pPr>
      <w:r>
        <w:rPr>
          <w:rFonts w:ascii="Times New Roman"/>
          <w:b w:val="false"/>
          <w:i w:val="false"/>
          <w:color w:val="000000"/>
          <w:sz w:val="28"/>
        </w:rPr>
        <w:t>
      "бақылау" деген сөзден кейін "және қадағалау" деген сөздермен толықтырылсын;</w:t>
      </w:r>
    </w:p>
    <w:bookmarkEnd w:id="58"/>
    <w:bookmarkStart w:name="z77" w:id="59"/>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"бақылау" деген сөзден кейін "және қадағалау"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"бақылау" деген сөзден кейін "және қадағалау" деген сөздермен толықтырылсын;</w:t>
      </w:r>
    </w:p>
    <w:bookmarkStart w:name="z80" w:id="6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53-баптың</w:t>
      </w:r>
      <w:r>
        <w:rPr>
          <w:rFonts w:ascii="Times New Roman"/>
          <w:b w:val="false"/>
          <w:i w:val="false"/>
          <w:color w:val="000000"/>
          <w:sz w:val="28"/>
        </w:rPr>
        <w:t xml:space="preserve"> тақырыбындағы және 1-тармағының бесінші абзацындағы "бақылауды" деген сөз "бақылау мен қадағалауды" деген сөздермен ауыстырылсын;</w:t>
      </w:r>
    </w:p>
    <w:bookmarkEnd w:id="60"/>
    <w:bookmarkStart w:name="z81" w:id="6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54-бапта</w:t>
      </w:r>
      <w:r>
        <w:rPr>
          <w:rFonts w:ascii="Times New Roman"/>
          <w:b w:val="false"/>
          <w:i w:val="false"/>
          <w:color w:val="000000"/>
          <w:sz w:val="28"/>
        </w:rPr>
        <w:t>:</w:t>
      </w:r>
    </w:p>
    <w:bookmarkEnd w:id="61"/>
    <w:bookmarkStart w:name="z82" w:id="62"/>
    <w:p>
      <w:pPr>
        <w:spacing w:after="0"/>
        <w:ind w:left="0"/>
        <w:jc w:val="both"/>
      </w:pPr>
      <w:r>
        <w:rPr>
          <w:rFonts w:ascii="Times New Roman"/>
          <w:b w:val="false"/>
          <w:i w:val="false"/>
          <w:color w:val="000000"/>
          <w:sz w:val="28"/>
        </w:rPr>
        <w:t>
      тақырыптағы "бақылауды" деген сөз "бақылау мен қадағалауды" деген сөздермен ауыстырылсын;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"бақылауды" деген сөз "бақылау мен қадағалауды"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5" w:id="63"/>
    <w:p>
      <w:pPr>
        <w:spacing w:after="0"/>
        <w:ind w:left="0"/>
        <w:jc w:val="both"/>
      </w:pPr>
      <w:r>
        <w:rPr>
          <w:rFonts w:ascii="Times New Roman"/>
          <w:b w:val="false"/>
          <w:i w:val="false"/>
          <w:color w:val="000000"/>
          <w:sz w:val="28"/>
        </w:rPr>
        <w:t>
      бірінші абзацтағы "бақылауды", "бақылаудың" деген сөздер тиісінше "бақылау мен қадағалауды", "бақылау мен қадағалаудың" деген сөздермен ауыстырылсын;</w:t>
      </w:r>
    </w:p>
    <w:bookmarkEnd w:id="63"/>
    <w:bookmarkStart w:name="z86" w:id="64"/>
    <w:p>
      <w:pPr>
        <w:spacing w:after="0"/>
        <w:ind w:left="0"/>
        <w:jc w:val="both"/>
      </w:pPr>
      <w:r>
        <w:rPr>
          <w:rFonts w:ascii="Times New Roman"/>
          <w:b w:val="false"/>
          <w:i w:val="false"/>
          <w:color w:val="000000"/>
          <w:sz w:val="28"/>
        </w:rPr>
        <w:t>
      1) тармақша "бақылау" деген сөзден кейін "және қадағалау" деген сөздермен толықтырылсын;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"бақылау" деген сөзден кейін "және қадағалау" деген сөздермен толықтырылсын;</w:t>
      </w:r>
    </w:p>
    <w:bookmarkStart w:name="z88" w:id="6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55-бапта</w:t>
      </w:r>
      <w:r>
        <w:rPr>
          <w:rFonts w:ascii="Times New Roman"/>
          <w:b w:val="false"/>
          <w:i w:val="false"/>
          <w:color w:val="000000"/>
          <w:sz w:val="28"/>
        </w:rPr>
        <w:t>:</w:t>
      </w:r>
    </w:p>
    <w:bookmarkEnd w:id="65"/>
    <w:bookmarkStart w:name="z89" w:id="66"/>
    <w:p>
      <w:pPr>
        <w:spacing w:after="0"/>
        <w:ind w:left="0"/>
        <w:jc w:val="both"/>
      </w:pPr>
      <w:r>
        <w:rPr>
          <w:rFonts w:ascii="Times New Roman"/>
          <w:b w:val="false"/>
          <w:i w:val="false"/>
          <w:color w:val="000000"/>
          <w:sz w:val="28"/>
        </w:rPr>
        <w:t>
      тақырып "және қадағалау" деген сөздермен толықтырылсын;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"Бақылау субъектісіне (объектісіне)" деген сөздер "Бақылау және қадағалау субъектісіне (объектісіне) (бұдан әрі осы баптың мақсатында – бақылау субъектісі (объектісі)" деген сөздермен ауыстырылсын;</w:t>
      </w:r>
    </w:p>
    <w:bookmarkStart w:name="z91" w:id="67"/>
    <w:p>
      <w:pPr>
        <w:spacing w:after="0"/>
        <w:ind w:left="0"/>
        <w:jc w:val="both"/>
      </w:pPr>
      <w:r>
        <w:rPr>
          <w:rFonts w:ascii="Times New Roman"/>
          <w:b w:val="false"/>
          <w:i w:val="false"/>
          <w:color w:val="000000"/>
          <w:sz w:val="28"/>
        </w:rPr>
        <w:t>
      16) 5-тарау мынадай мазмұндағы 55-1-баппен толықтырылсын:</w:t>
      </w:r>
    </w:p>
    <w:bookmarkEnd w:id="67"/>
    <w:bookmarkStart w:name="z92" w:id="68"/>
    <w:p>
      <w:pPr>
        <w:spacing w:after="0"/>
        <w:ind w:left="0"/>
        <w:jc w:val="both"/>
      </w:pPr>
      <w:r>
        <w:rPr>
          <w:rFonts w:ascii="Times New Roman"/>
          <w:b w:val="false"/>
          <w:i w:val="false"/>
          <w:color w:val="000000"/>
          <w:sz w:val="28"/>
        </w:rPr>
        <w:t>
      "55-1-бап. Дәрілік заттар мен медициналық бұйымдардың айналысы саласындағы тергеп-тексеру</w:t>
      </w:r>
    </w:p>
    <w:bookmarkEnd w:id="68"/>
    <w:bookmarkStart w:name="z93" w:id="69"/>
    <w:p>
      <w:pPr>
        <w:spacing w:after="0"/>
        <w:ind w:left="0"/>
        <w:jc w:val="both"/>
      </w:pPr>
      <w:r>
        <w:rPr>
          <w:rFonts w:ascii="Times New Roman"/>
          <w:b w:val="false"/>
          <w:i w:val="false"/>
          <w:color w:val="000000"/>
          <w:sz w:val="28"/>
        </w:rPr>
        <w:t>
      1. Тергеп-тексерулер Қазақстан Республикасы Кәсіпкерлік кодексінің 144-4-бабы 3-тармағының 1) және 3) тармақшаларында көзделген негіздер бойынша жүргізіледі.</w:t>
      </w:r>
    </w:p>
    <w:bookmarkEnd w:id="69"/>
    <w:bookmarkStart w:name="z94" w:id="70"/>
    <w:p>
      <w:pPr>
        <w:spacing w:after="0"/>
        <w:ind w:left="0"/>
        <w:jc w:val="both"/>
      </w:pPr>
      <w:r>
        <w:rPr>
          <w:rFonts w:ascii="Times New Roman"/>
          <w:b w:val="false"/>
          <w:i w:val="false"/>
          <w:color w:val="000000"/>
          <w:sz w:val="28"/>
        </w:rPr>
        <w:t>
      2. Осы Кодекстің 53-бабының 1-тармағында көзделген лауазымды адамдар тергеп-тексерулерді осы Кодекске, Қазақстан Республикасының Кәсіпкерлік кодексіне және дәрілік заттар мен медициналық бұйымдардың айналысы саласында тергеп-тексерулерді жүргізу тәртібіне сәйкес жүргізеді.</w:t>
      </w:r>
    </w:p>
    <w:bookmarkEnd w:id="70"/>
    <w:bookmarkStart w:name="z95" w:id="71"/>
    <w:p>
      <w:pPr>
        <w:spacing w:after="0"/>
        <w:ind w:left="0"/>
        <w:jc w:val="both"/>
      </w:pPr>
      <w:r>
        <w:rPr>
          <w:rFonts w:ascii="Times New Roman"/>
          <w:b w:val="false"/>
          <w:i w:val="false"/>
          <w:color w:val="000000"/>
          <w:sz w:val="28"/>
        </w:rPr>
        <w:t>
      3. Бақылау және қадағалау субъектілері (объектілері) тергеп-тексеру шеңберінде:</w:t>
      </w:r>
    </w:p>
    <w:bookmarkEnd w:id="71"/>
    <w:bookmarkStart w:name="z96" w:id="72"/>
    <w:p>
      <w:pPr>
        <w:spacing w:after="0"/>
        <w:ind w:left="0"/>
        <w:jc w:val="both"/>
      </w:pPr>
      <w:r>
        <w:rPr>
          <w:rFonts w:ascii="Times New Roman"/>
          <w:b w:val="false"/>
          <w:i w:val="false"/>
          <w:color w:val="000000"/>
          <w:sz w:val="28"/>
        </w:rPr>
        <w:t>
      1) бақылау және қадағалау субъектісінің (объектісінің) ішкі құжаттарында арнаулы киім мен жеке қорғану құралдарының болуы туралы талап көзделген кезде, лауазымды адамдарға, жұмысқа тартылған сарапшылар мен мамандарға осындай киім мен құралдарды беруді;</w:t>
      </w:r>
    </w:p>
    <w:bookmarkEnd w:id="72"/>
    <w:bookmarkStart w:name="z97" w:id="73"/>
    <w:p>
      <w:pPr>
        <w:spacing w:after="0"/>
        <w:ind w:left="0"/>
        <w:jc w:val="both"/>
      </w:pPr>
      <w:r>
        <w:rPr>
          <w:rFonts w:ascii="Times New Roman"/>
          <w:b w:val="false"/>
          <w:i w:val="false"/>
          <w:color w:val="000000"/>
          <w:sz w:val="28"/>
        </w:rPr>
        <w:t>
      2) тергеп-тексеру жағдайына қатысты құжаттарды және (немесе) материалдарды, оның ішінде архивтік құжаттарды және (немесе) материалдарды, түсініктемелерді қағаз жеткізгіште және (немесе) электрондық нысанда ұсынуды, сондай-ақ автоматтандырылған дерекқорға (цифрлық жүйелерге) қолжетімділік беруді;</w:t>
      </w:r>
    </w:p>
    <w:bookmarkEnd w:id="73"/>
    <w:bookmarkStart w:name="z98" w:id="74"/>
    <w:p>
      <w:pPr>
        <w:spacing w:after="0"/>
        <w:ind w:left="0"/>
        <w:jc w:val="both"/>
      </w:pPr>
      <w:r>
        <w:rPr>
          <w:rFonts w:ascii="Times New Roman"/>
          <w:b w:val="false"/>
          <w:i w:val="false"/>
          <w:color w:val="000000"/>
          <w:sz w:val="28"/>
        </w:rPr>
        <w:t>
      3) объектіге қарап-тексеру жүргізу, дәрілік заттар мен медициналық мақсаттағы бұйымдардың, шикізаттың, құрамдастардың үлгілерін іріктеу үшін кедергісіз мүмкіндік беруді;</w:t>
      </w:r>
    </w:p>
    <w:bookmarkEnd w:id="74"/>
    <w:bookmarkStart w:name="z99" w:id="75"/>
    <w:p>
      <w:pPr>
        <w:spacing w:after="0"/>
        <w:ind w:left="0"/>
        <w:jc w:val="both"/>
      </w:pPr>
      <w:r>
        <w:rPr>
          <w:rFonts w:ascii="Times New Roman"/>
          <w:b w:val="false"/>
          <w:i w:val="false"/>
          <w:color w:val="000000"/>
          <w:sz w:val="28"/>
        </w:rPr>
        <w:t>
      4) лауазымды адамдардың, комиссия мүшелерінің, жұмысқа тартылған сарапшылар мен мамандардың тергеп-тексеру нысанасына (тұрғын және әкімшілік ғимараттарға, құрылыстарға, құрылысжайларға, үй-жайларға және басқа да объектілерге) жататын объектінің аумағына кедергісіз кіруін қамтамасыз етуге міндетті.</w:t>
      </w:r>
    </w:p>
    <w:bookmarkEnd w:id="75"/>
    <w:bookmarkStart w:name="z100" w:id="76"/>
    <w:p>
      <w:pPr>
        <w:spacing w:after="0"/>
        <w:ind w:left="0"/>
        <w:jc w:val="both"/>
      </w:pPr>
      <w:r>
        <w:rPr>
          <w:rFonts w:ascii="Times New Roman"/>
          <w:b w:val="false"/>
          <w:i w:val="false"/>
          <w:color w:val="000000"/>
          <w:sz w:val="28"/>
        </w:rPr>
        <w:t>
      4. Тергеп-тексеру шеңберінде зертханалық сынақтар жүргізу үшін дәрілік заттар мен медициналық мақсаттағы бұйымдардың, шикізаттың, құрамдастардың үлгілерін іріктеу жүзеге асырылуы мүмкін.</w:t>
      </w:r>
    </w:p>
    <w:bookmarkEnd w:id="76"/>
    <w:bookmarkStart w:name="z101" w:id="77"/>
    <w:p>
      <w:pPr>
        <w:spacing w:after="0"/>
        <w:ind w:left="0"/>
        <w:jc w:val="both"/>
      </w:pPr>
      <w:r>
        <w:rPr>
          <w:rFonts w:ascii="Times New Roman"/>
          <w:b w:val="false"/>
          <w:i w:val="false"/>
          <w:color w:val="000000"/>
          <w:sz w:val="28"/>
        </w:rPr>
        <w:t>
      5. Тергеп-тексеруді жүргізу барысында Қазақстан Республикасы заңнамасының талаптарын бұзу себептері анықталып, тергеп-тексеруді жүргізуге негіз болған Қазақстан Республикасы заңнамасының талаптарын бұзуға жол берген бақылау және қадағалау субъектілері (объектілері) айқындалады.</w:t>
      </w:r>
    </w:p>
    <w:bookmarkEnd w:id="77"/>
    <w:bookmarkStart w:name="z102" w:id="78"/>
    <w:p>
      <w:pPr>
        <w:spacing w:after="0"/>
        <w:ind w:left="0"/>
        <w:jc w:val="both"/>
      </w:pPr>
      <w:r>
        <w:rPr>
          <w:rFonts w:ascii="Times New Roman"/>
          <w:b w:val="false"/>
          <w:i w:val="false"/>
          <w:color w:val="000000"/>
          <w:sz w:val="28"/>
        </w:rPr>
        <w:t>
      6. Тергеп-тексеру нәтижелері бойынша тергеп-тексеру нәтижелері туралы акт жасалады, онда анықталған бұзушылықтар, оларды жою жөніндегі нұсқаулар, анықталған бұзушылықтарды жою мерзімдері де көрсетіледі.</w:t>
      </w:r>
    </w:p>
    <w:bookmarkEnd w:id="78"/>
    <w:bookmarkStart w:name="z103" w:id="79"/>
    <w:p>
      <w:pPr>
        <w:spacing w:after="0"/>
        <w:ind w:left="0"/>
        <w:jc w:val="both"/>
      </w:pPr>
      <w:r>
        <w:rPr>
          <w:rFonts w:ascii="Times New Roman"/>
          <w:b w:val="false"/>
          <w:i w:val="false"/>
          <w:color w:val="000000"/>
          <w:sz w:val="28"/>
        </w:rPr>
        <w:t>
      Актіні орындаудың нақты мүмкіндігіне ықпал ететін мән-жайлар ескерілетін, бірақ тергеп-тексеру нәтижелері туралы акт табыс етілген күннен бастап кемінде күнтізбелік он күн болатын мерзім анықталған бұзушылықтарды жою мерзімдері болып айқындалады.</w:t>
      </w:r>
    </w:p>
    <w:bookmarkEnd w:id="79"/>
    <w:bookmarkStart w:name="z104" w:id="80"/>
    <w:p>
      <w:pPr>
        <w:spacing w:after="0"/>
        <w:ind w:left="0"/>
        <w:jc w:val="both"/>
      </w:pPr>
      <w:r>
        <w:rPr>
          <w:rFonts w:ascii="Times New Roman"/>
          <w:b w:val="false"/>
          <w:i w:val="false"/>
          <w:color w:val="000000"/>
          <w:sz w:val="28"/>
        </w:rPr>
        <w:t>
      7. Анықталған бұзушылықтарды жою үшін қосымша уақыт шығыны және (немесе) қаржылай шығындар қажет болған жағдайда, бақылау және қадағалау субъектісі (объектісі) өзіне тергеп-тексеру нәтижелері туралы акт табыс етілген күннен бастап үш жұмыс күнінен кешіктірмей, тергеп-тексеруді жүргізген дәрілік заттар мен медициналық бұйымдардың айналысы саласындағы мемлекеттік органға анықталған бұзушылықтарды жою мерзімдерін ұзарту туралы өтінішпен жүгінуге құқылы.</w:t>
      </w:r>
    </w:p>
    <w:bookmarkEnd w:id="80"/>
    <w:bookmarkStart w:name="z105" w:id="81"/>
    <w:p>
      <w:pPr>
        <w:spacing w:after="0"/>
        <w:ind w:left="0"/>
        <w:jc w:val="both"/>
      </w:pPr>
      <w:r>
        <w:rPr>
          <w:rFonts w:ascii="Times New Roman"/>
          <w:b w:val="false"/>
          <w:i w:val="false"/>
          <w:color w:val="000000"/>
          <w:sz w:val="28"/>
        </w:rPr>
        <w:t>
      8. Тергеп-тексеру қорытындыларына шағым жасау тергеп-тексеру нәтижелері туралы актінің орындалуын тоқтата тұрмайды.</w:t>
      </w:r>
    </w:p>
    <w:bookmarkEnd w:id="81"/>
    <w:bookmarkStart w:name="z106" w:id="82"/>
    <w:p>
      <w:pPr>
        <w:spacing w:after="0"/>
        <w:ind w:left="0"/>
        <w:jc w:val="both"/>
      </w:pPr>
      <w:r>
        <w:rPr>
          <w:rFonts w:ascii="Times New Roman"/>
          <w:b w:val="false"/>
          <w:i w:val="false"/>
          <w:color w:val="000000"/>
          <w:sz w:val="28"/>
        </w:rPr>
        <w:t>
      9. Қазақстан Республикасы заңнамасының талаптарын бұзуға жол берген бақылау және қадағалау субъектісі (объектісі) анықталған жағдайда, Қазақстан Республикасының заңдарында белгіленген тәртіппен адамдарды жауаптылыққа тарту жөніндегі шаралар қабылданады.</w:t>
      </w:r>
    </w:p>
    <w:bookmarkEnd w:id="82"/>
    <w:bookmarkStart w:name="z107" w:id="83"/>
    <w:p>
      <w:pPr>
        <w:spacing w:after="0"/>
        <w:ind w:left="0"/>
        <w:jc w:val="both"/>
      </w:pPr>
      <w:r>
        <w:rPr>
          <w:rFonts w:ascii="Times New Roman"/>
          <w:b w:val="false"/>
          <w:i w:val="false"/>
          <w:color w:val="000000"/>
          <w:sz w:val="28"/>
        </w:rPr>
        <w:t>
      10. Тергеп-тексеру нәтижелері туралы актіде көрсетілген анықталған бұзушылықтар мерзімінен бұрын немесе тергеп-тексеру нәтижелері туралы актіде көрсетілген мерзімдерде жойылған жағдайда, бақылау және қадағалау субъектісі (объектісі) тергеп-тексеруді жүргізген дәрілік заттар мен медициналық бұйымдардың айналысы саласындағы мемлекеттік органға анықталған бұзушылықтарды жою туралы ақпаратты беруге міндетті.</w:t>
      </w:r>
    </w:p>
    <w:bookmarkEnd w:id="83"/>
    <w:bookmarkStart w:name="z108" w:id="84"/>
    <w:p>
      <w:pPr>
        <w:spacing w:after="0"/>
        <w:ind w:left="0"/>
        <w:jc w:val="both"/>
      </w:pPr>
      <w:r>
        <w:rPr>
          <w:rFonts w:ascii="Times New Roman"/>
          <w:b w:val="false"/>
          <w:i w:val="false"/>
          <w:color w:val="000000"/>
          <w:sz w:val="28"/>
        </w:rPr>
        <w:t>
      Бақылау және қадағалау субъектісі (объектісі) анықталған бұзушылықтарды жою туралы берілген ақпаратқа бұзушылықтарды жою фактісін дәлелдейтін материалдарды қоса береді.</w:t>
      </w:r>
    </w:p>
    <w:bookmarkEnd w:id="84"/>
    <w:bookmarkStart w:name="z109" w:id="85"/>
    <w:p>
      <w:pPr>
        <w:spacing w:after="0"/>
        <w:ind w:left="0"/>
        <w:jc w:val="both"/>
      </w:pPr>
      <w:r>
        <w:rPr>
          <w:rFonts w:ascii="Times New Roman"/>
          <w:b w:val="false"/>
          <w:i w:val="false"/>
          <w:color w:val="000000"/>
          <w:sz w:val="28"/>
        </w:rPr>
        <w:t>
      Анықталған бұзушылықтарды жою туралы ақпарат берілген, сондай-ақ ол тергеп-тексеру нәтижелері туралы актіде көрсетілген мерзімдерде берілмеген жағдайларда жоспардан тыс тексеру жүргізіледі.</w:t>
      </w:r>
    </w:p>
    <w:bookmarkEnd w:id="85"/>
    <w:bookmarkStart w:name="z110" w:id="86"/>
    <w:p>
      <w:pPr>
        <w:spacing w:after="0"/>
        <w:ind w:left="0"/>
        <w:jc w:val="both"/>
      </w:pPr>
      <w:r>
        <w:rPr>
          <w:rFonts w:ascii="Times New Roman"/>
          <w:b w:val="false"/>
          <w:i w:val="false"/>
          <w:color w:val="000000"/>
          <w:sz w:val="28"/>
        </w:rPr>
        <w:t>
      11. Осы баптың ережелерін және дәрілік заттар мен медициналық бұйымдардың айналысы саласында тергеп-тексеруді жүргізу қағидаларын сақтамау тергеп-тексеруді тағайындау, оның мерзімдерін ұзарту және нәтижелері туралы актілерді жарамсыз деп тануға және (немесе) олардың күшін жоюға негіз болады.</w:t>
      </w:r>
    </w:p>
    <w:bookmarkEnd w:id="86"/>
    <w:bookmarkStart w:name="z111" w:id="87"/>
    <w:p>
      <w:pPr>
        <w:spacing w:after="0"/>
        <w:ind w:left="0"/>
        <w:jc w:val="both"/>
      </w:pPr>
      <w:r>
        <w:rPr>
          <w:rFonts w:ascii="Times New Roman"/>
          <w:b w:val="false"/>
          <w:i w:val="false"/>
          <w:color w:val="000000"/>
          <w:sz w:val="28"/>
        </w:rPr>
        <w:t>
      12. Мемлекеттік құпияларды не Қазақстан Республикасының заңдарымен қорғалатын өзге де құпияны құрайтын мәліметтерді қоспағанда, тергеп-тексеруді жүргізу қорытындылары тергеп-тексеру аяқталған күннен кейін он жұмыс күні ішінде тергеп-тексеруді жүргізген дәрілік заттар мен медициналық бұйымдардың айналысы саласындағы мемлекеттік органның интернет-ресурсында жарияланады.";</w:t>
      </w:r>
    </w:p>
    <w:bookmarkEnd w:id="87"/>
    <w:bookmarkStart w:name="z112" w:id="88"/>
    <w:p>
      <w:pPr>
        <w:spacing w:after="0"/>
        <w:ind w:left="0"/>
        <w:jc w:val="both"/>
      </w:pPr>
      <w:r>
        <w:rPr>
          <w:rFonts w:ascii="Times New Roman"/>
          <w:b w:val="false"/>
          <w:i w:val="false"/>
          <w:color w:val="000000"/>
          <w:sz w:val="28"/>
        </w:rPr>
        <w:t>
      17) 5-тарау мынадай мазмұндағы 55-2-баппен толықтырылсын:</w:t>
      </w:r>
    </w:p>
    <w:bookmarkEnd w:id="88"/>
    <w:bookmarkStart w:name="z113" w:id="89"/>
    <w:p>
      <w:pPr>
        <w:spacing w:after="0"/>
        <w:ind w:left="0"/>
        <w:jc w:val="both"/>
      </w:pPr>
      <w:r>
        <w:rPr>
          <w:rFonts w:ascii="Times New Roman"/>
          <w:b w:val="false"/>
          <w:i w:val="false"/>
          <w:color w:val="000000"/>
          <w:sz w:val="28"/>
        </w:rPr>
        <w:t>
      55-2-бап. Дәрілік заттар мен медициналық бұйымдардың айналысы саласындағы жедел ден қою шаралары және оларды қолдану тәртібі</w:t>
      </w:r>
    </w:p>
    <w:bookmarkEnd w:id="89"/>
    <w:bookmarkStart w:name="z114" w:id="90"/>
    <w:p>
      <w:pPr>
        <w:spacing w:after="0"/>
        <w:ind w:left="0"/>
        <w:jc w:val="both"/>
      </w:pPr>
      <w:r>
        <w:rPr>
          <w:rFonts w:ascii="Times New Roman"/>
          <w:b w:val="false"/>
          <w:i w:val="false"/>
          <w:color w:val="000000"/>
          <w:sz w:val="28"/>
        </w:rPr>
        <w:t>
      1. Мемлекеттік бақылау мен қадағалауды жүзеге асыру барысында және (немесе) оның нәтижелері бойынша дәрілік заттар мен медициналық бұйымдардың айналысы саласындағы мемлекеттік орган мен оның аумақтық бөлімшелері бақылау және қадағалау субъектісінің (объектісі) қызметінде жеке және заңды тұлғалардың конституциялық құқықтарына, бостандықтары мен заңды мүдделеріне, адамдардың өмірі мен денсаулығына, қоршаған ортаға, Қазақстан Республикасының ұлттық қауіпсіздігіне тікелей қатер төндіретін дәрілік заттар мен медициналық бұйымдар анықталған жағдайда жедел ден қою шараларын қолданады.</w:t>
      </w:r>
    </w:p>
    <w:bookmarkEnd w:id="90"/>
    <w:bookmarkStart w:name="z115" w:id="91"/>
    <w:p>
      <w:pPr>
        <w:spacing w:after="0"/>
        <w:ind w:left="0"/>
        <w:jc w:val="both"/>
      </w:pPr>
      <w:r>
        <w:rPr>
          <w:rFonts w:ascii="Times New Roman"/>
          <w:b w:val="false"/>
          <w:i w:val="false"/>
          <w:color w:val="000000"/>
          <w:sz w:val="28"/>
        </w:rPr>
        <w:t>
      2. Тексеруді, тергеп-тексеруді жүзеге асыру барысында және (немесе) оларды жүргізу нәтижелері бойынша қолданылатын, бақылау және қадағалау субъектілеріне (объектілеріне) әсер етудің осы бапта көзделген тәсілдері жедел ден қою шаралары болып саналады.</w:t>
      </w:r>
    </w:p>
    <w:bookmarkEnd w:id="91"/>
    <w:bookmarkStart w:name="z116" w:id="92"/>
    <w:p>
      <w:pPr>
        <w:spacing w:after="0"/>
        <w:ind w:left="0"/>
        <w:jc w:val="both"/>
      </w:pPr>
      <w:r>
        <w:rPr>
          <w:rFonts w:ascii="Times New Roman"/>
          <w:b w:val="false"/>
          <w:i w:val="false"/>
          <w:color w:val="000000"/>
          <w:sz w:val="28"/>
        </w:rPr>
        <w:t>
      Тексеруді, тергеп-тексеруді жүзеге асыру барысында және (немесе) оларды жүргізу нәтижелері бойынша жедел ден қою шараларын қолдануға негіз болатын талаптарды бұзушылықтар анықталған жағдайда, әкімшілік іс жүргізу қозғалмай, жедел ден қою шаралары қолданылады.</w:t>
      </w:r>
    </w:p>
    <w:bookmarkEnd w:id="92"/>
    <w:bookmarkStart w:name="z117" w:id="93"/>
    <w:p>
      <w:pPr>
        <w:spacing w:after="0"/>
        <w:ind w:left="0"/>
        <w:jc w:val="both"/>
      </w:pPr>
      <w:r>
        <w:rPr>
          <w:rFonts w:ascii="Times New Roman"/>
          <w:b w:val="false"/>
          <w:i w:val="false"/>
          <w:color w:val="000000"/>
          <w:sz w:val="28"/>
        </w:rPr>
        <w:t>
      3. Жедел ден қою шараларының түрлері:</w:t>
      </w:r>
    </w:p>
    <w:bookmarkEnd w:id="93"/>
    <w:bookmarkStart w:name="z118" w:id="94"/>
    <w:p>
      <w:pPr>
        <w:spacing w:after="0"/>
        <w:ind w:left="0"/>
        <w:jc w:val="both"/>
      </w:pPr>
      <w:r>
        <w:rPr>
          <w:rFonts w:ascii="Times New Roman"/>
          <w:b w:val="false"/>
          <w:i w:val="false"/>
          <w:color w:val="000000"/>
          <w:sz w:val="28"/>
        </w:rPr>
        <w:t>
      1) бақылау және қадағалау субъектісінің (объектісінің) дәрілік заттар мен медициналық бұйымдарды өндіру, өткізу жөніндегі қызметін тоқтата тұруды;</w:t>
      </w:r>
    </w:p>
    <w:bookmarkEnd w:id="94"/>
    <w:bookmarkStart w:name="z119" w:id="95"/>
    <w:p>
      <w:pPr>
        <w:spacing w:after="0"/>
        <w:ind w:left="0"/>
        <w:jc w:val="both"/>
      </w:pPr>
      <w:r>
        <w:rPr>
          <w:rFonts w:ascii="Times New Roman"/>
          <w:b w:val="false"/>
          <w:i w:val="false"/>
          <w:color w:val="000000"/>
          <w:sz w:val="28"/>
        </w:rPr>
        <w:t>
      2) Қазақстан Республикасы заңнамасының талаптарына және (немесе) Еуразиялық экономикалық одақтың актілеріне сәйкес келмейтін дәрілік заттар мен медициналық бұйымдарды тоқтата тұруы, кері қайтарып алуды және айналыстан алып қоюды қамтиды.</w:t>
      </w:r>
    </w:p>
    <w:bookmarkEnd w:id="95"/>
    <w:bookmarkStart w:name="z120" w:id="96"/>
    <w:p>
      <w:pPr>
        <w:spacing w:after="0"/>
        <w:ind w:left="0"/>
        <w:jc w:val="both"/>
      </w:pPr>
      <w:r>
        <w:rPr>
          <w:rFonts w:ascii="Times New Roman"/>
          <w:b w:val="false"/>
          <w:i w:val="false"/>
          <w:color w:val="000000"/>
          <w:sz w:val="28"/>
        </w:rPr>
        <w:t>
      4. Осы Кодекстің 52-бабына сәйкес мемлекеттік бақылау мен қадағалаудың нысанасы болып саналатын, Қазақстан Республикасының заңнамасында белгіленген талаптарды бұзушылықтар жедел ден қою шараларын қолдануға негіз болады.</w:t>
      </w:r>
    </w:p>
    <w:bookmarkEnd w:id="96"/>
    <w:bookmarkStart w:name="z121" w:id="97"/>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мемлекеттік орган тексеруді, тергеп-тексеруді жүзеге асыру барысында және (немесе) олардың нәтижелері бойынша жедел ден қою шараларын қолдануға негіз болатын талаптарды бұзу фактісін анықтаған кезде осы Кодекстің 54-бабы 2-тармағының 3) тармақшасында көзделген қаулы нысанындағы қадағалау актісін ресімдейді.</w:t>
      </w:r>
    </w:p>
    <w:bookmarkEnd w:id="97"/>
    <w:bookmarkStart w:name="z122" w:id="98"/>
    <w:p>
      <w:pPr>
        <w:spacing w:after="0"/>
        <w:ind w:left="0"/>
        <w:jc w:val="both"/>
      </w:pPr>
      <w:r>
        <w:rPr>
          <w:rFonts w:ascii="Times New Roman"/>
          <w:b w:val="false"/>
          <w:i w:val="false"/>
          <w:color w:val="000000"/>
          <w:sz w:val="28"/>
        </w:rPr>
        <w:t>
      6. Қадағалау актісін қолма-қол табыс ету кезінде оны қабылдаудан бас тартылған жағдайда, оған тиісті жазба енгізіледі және актіні қабылдаудан бас тарту фактісін тіркеп-белгілейтін бейнежазба жасалады. Қадағалау актісі оның табыс етілгені туралы хабарламасы бар тапсырысты хатпен бақылау және қадағалау субъектісінің (объектісінің) заңды мекенжайына, тұрған жеріне немесе нақты мекенжайына жіберіледі.</w:t>
      </w:r>
    </w:p>
    <w:bookmarkEnd w:id="98"/>
    <w:bookmarkStart w:name="z123" w:id="99"/>
    <w:p>
      <w:pPr>
        <w:spacing w:after="0"/>
        <w:ind w:left="0"/>
        <w:jc w:val="both"/>
      </w:pPr>
      <w:r>
        <w:rPr>
          <w:rFonts w:ascii="Times New Roman"/>
          <w:b w:val="false"/>
          <w:i w:val="false"/>
          <w:color w:val="000000"/>
          <w:sz w:val="28"/>
        </w:rPr>
        <w:t>
      7. Қадағалау актісін алудан бас тарту оны орындамауға негіз болмайды.</w:t>
      </w:r>
    </w:p>
    <w:bookmarkEnd w:id="99"/>
    <w:bookmarkStart w:name="z124" w:id="100"/>
    <w:p>
      <w:pPr>
        <w:spacing w:after="0"/>
        <w:ind w:left="0"/>
        <w:jc w:val="both"/>
      </w:pPr>
      <w:r>
        <w:rPr>
          <w:rFonts w:ascii="Times New Roman"/>
          <w:b w:val="false"/>
          <w:i w:val="false"/>
          <w:color w:val="000000"/>
          <w:sz w:val="28"/>
        </w:rPr>
        <w:t>
      8. Тексеруді, тергеп-тексеруді жүзеге асыру барысында және (немесе) олардың нәтижелері бойынша анықталған, жедел ден қою шараларын қолдануға негіз болатын талаптарды бұзушылықтар тексеру, тергеп-тексеру нәтижелері туралы актіде, сондай-ақ Қазақстан Республикасының денсаулық сақтау саласындағы заңнамасы талаптарының анықталған бұзушылықтарын жою туралы нұсқамада көрсетіледі.</w:t>
      </w:r>
    </w:p>
    <w:bookmarkEnd w:id="100"/>
    <w:bookmarkStart w:name="z125" w:id="101"/>
    <w:p>
      <w:pPr>
        <w:spacing w:after="0"/>
        <w:ind w:left="0"/>
        <w:jc w:val="both"/>
      </w:pPr>
      <w:r>
        <w:rPr>
          <w:rFonts w:ascii="Times New Roman"/>
          <w:b w:val="false"/>
          <w:i w:val="false"/>
          <w:color w:val="000000"/>
          <w:sz w:val="28"/>
        </w:rPr>
        <w:t>
      9. Бақылау және қадағалау субъектісі (объектісі) жедел ден қою шараларын қолдануға негіз болатын анықталған бұзушылықтарды тексеру нәтижелері туралы актіде, Қазақстан Республикасының денсаулық сақтау саласындағы заңнамасы талаптарының анықталған бұзушылықтарын жою туралы нұсқамада көрсетілген мерзімдерде жоюға міндетті.</w:t>
      </w:r>
    </w:p>
    <w:bookmarkEnd w:id="101"/>
    <w:bookmarkStart w:name="z126" w:id="102"/>
    <w:p>
      <w:pPr>
        <w:spacing w:after="0"/>
        <w:ind w:left="0"/>
        <w:jc w:val="both"/>
      </w:pPr>
      <w:r>
        <w:rPr>
          <w:rFonts w:ascii="Times New Roman"/>
          <w:b w:val="false"/>
          <w:i w:val="false"/>
          <w:color w:val="000000"/>
          <w:sz w:val="28"/>
        </w:rPr>
        <w:t>
      10. Анықталған бұзушылықтарды жою туралы нұсқамада, тексеру, тергеп-тексеру нәтижелері туралы актілерде көзделген мерзімдер өткенге дейін бақылау және қадағалау субъектісі (объектісі) бұзушылықтарды жою фактісін дәлелдейтін материалдарды қоса беріп, анықталған бұзушылықтарды жою туралы ақпаратты беруге міндетті.</w:t>
      </w:r>
    </w:p>
    <w:bookmarkEnd w:id="102"/>
    <w:bookmarkStart w:name="z127" w:id="103"/>
    <w:p>
      <w:pPr>
        <w:spacing w:after="0"/>
        <w:ind w:left="0"/>
        <w:jc w:val="both"/>
      </w:pPr>
      <w:r>
        <w:rPr>
          <w:rFonts w:ascii="Times New Roman"/>
          <w:b w:val="false"/>
          <w:i w:val="false"/>
          <w:color w:val="000000"/>
          <w:sz w:val="28"/>
        </w:rPr>
        <w:t>
      11. Осы баптың 10-тармағына сәйкес жедел ден қою шараларын қолдануға негіз болатын анықталған бұзушылықтарды жою туралы ақпарат берілген жағдайда немесе тексеруді немесе тергеп-тексеруді жүзеге асыру барысында және (немесе) олардың нәтижелері бойынша анықталған бұзушылықтарды жою мерзімдері өткеннен кейін олардың жойылуын бақылау бойынша жоспардан тыс тексеру жүргізіледі.</w:t>
      </w:r>
    </w:p>
    <w:bookmarkEnd w:id="103"/>
    <w:bookmarkStart w:name="z128" w:id="104"/>
    <w:p>
      <w:pPr>
        <w:spacing w:after="0"/>
        <w:ind w:left="0"/>
        <w:jc w:val="both"/>
      </w:pPr>
      <w:r>
        <w:rPr>
          <w:rFonts w:ascii="Times New Roman"/>
          <w:b w:val="false"/>
          <w:i w:val="false"/>
          <w:color w:val="000000"/>
          <w:sz w:val="28"/>
        </w:rPr>
        <w:t>
      12. Жедел ден қою шараларын қолдануға негіз болатын анықталған бұзушылықтар жойылмаған жағдайда, жоспардан тыс тексерудің немесе тергеп-тексерудің нәтижелері бойынша бұзушылықтарға жол берген адамдарды Қазақстан Республикасының заңдарында белгіленген тәртіппен жауаптылыққа тарту жөніндегі шаралар қабылданады.</w:t>
      </w:r>
    </w:p>
    <w:bookmarkEnd w:id="104"/>
    <w:bookmarkStart w:name="z129" w:id="105"/>
    <w:p>
      <w:pPr>
        <w:spacing w:after="0"/>
        <w:ind w:left="0"/>
        <w:jc w:val="both"/>
      </w:pPr>
      <w:r>
        <w:rPr>
          <w:rFonts w:ascii="Times New Roman"/>
          <w:b w:val="false"/>
          <w:i w:val="false"/>
          <w:color w:val="000000"/>
          <w:sz w:val="28"/>
        </w:rPr>
        <w:t>
      13. Бақылау және қадағалау субъектісі (объектісі) тексерудің, тергеп-тексерудің жедел ден қою шараларын қолдануға алып келген нәтижелерімен келіспеген жағдайда, қадағалау актісін жарамсыз деп тану және оның күшін жою туралы шағым бере алады.</w:t>
      </w:r>
    </w:p>
    <w:bookmarkEnd w:id="105"/>
    <w:bookmarkStart w:name="z130" w:id="106"/>
    <w:p>
      <w:pPr>
        <w:spacing w:after="0"/>
        <w:ind w:left="0"/>
        <w:jc w:val="both"/>
      </w:pPr>
      <w:r>
        <w:rPr>
          <w:rFonts w:ascii="Times New Roman"/>
          <w:b w:val="false"/>
          <w:i w:val="false"/>
          <w:color w:val="000000"/>
          <w:sz w:val="28"/>
        </w:rPr>
        <w:t>
      Шағым осы Кодекстің 29-бабында көзделген тәртіппен жоғары тұрған мемлекеттік органға не Қазақстан Республикасының заңнамасында белгіленген тәртіппен сотқа беріледі.</w:t>
      </w:r>
    </w:p>
    <w:bookmarkEnd w:id="106"/>
    <w:bookmarkStart w:name="z131" w:id="107"/>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End w:id="107"/>
    <w:bookmarkStart w:name="z132" w:id="108"/>
    <w:p>
      <w:pPr>
        <w:spacing w:after="0"/>
        <w:ind w:left="0"/>
        <w:jc w:val="both"/>
      </w:pPr>
      <w:r>
        <w:rPr>
          <w:rFonts w:ascii="Times New Roman"/>
          <w:b w:val="false"/>
          <w:i w:val="false"/>
          <w:color w:val="000000"/>
          <w:sz w:val="28"/>
        </w:rPr>
        <w:t>
      14. Жоғары тұрған органның немесе лауазымды адамның қадағалау актілерін жарамсыз деп тануына және олардың күшін жоюға:</w:t>
      </w:r>
    </w:p>
    <w:bookmarkEnd w:id="108"/>
    <w:bookmarkStart w:name="z133" w:id="109"/>
    <w:p>
      <w:pPr>
        <w:spacing w:after="0"/>
        <w:ind w:left="0"/>
        <w:jc w:val="both"/>
      </w:pPr>
      <w:r>
        <w:rPr>
          <w:rFonts w:ascii="Times New Roman"/>
          <w:b w:val="false"/>
          <w:i w:val="false"/>
          <w:color w:val="000000"/>
          <w:sz w:val="28"/>
        </w:rPr>
        <w:t>
      1) жедел ден қою шараларын қолдануға негіздердің болмауы;</w:t>
      </w:r>
    </w:p>
    <w:bookmarkEnd w:id="109"/>
    <w:bookmarkStart w:name="z134" w:id="110"/>
    <w:p>
      <w:pPr>
        <w:spacing w:after="0"/>
        <w:ind w:left="0"/>
        <w:jc w:val="both"/>
      </w:pPr>
      <w:r>
        <w:rPr>
          <w:rFonts w:ascii="Times New Roman"/>
          <w:b w:val="false"/>
          <w:i w:val="false"/>
          <w:color w:val="000000"/>
          <w:sz w:val="28"/>
        </w:rPr>
        <w:t>
      2) осы шараға сәйкес келмейтін негіз бойынша жедел ден қою шараларын қолдану;</w:t>
      </w:r>
    </w:p>
    <w:bookmarkEnd w:id="110"/>
    <w:bookmarkStart w:name="z135" w:id="111"/>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бақылау және қадағалау органдарының өздерінің құзыретіне кірмейтін мәселелер бойынша жедел ден қою шараларын қолдануы;</w:t>
      </w:r>
    </w:p>
    <w:bookmarkEnd w:id="111"/>
    <w:bookmarkStart w:name="z136" w:id="112"/>
    <w:p>
      <w:pPr>
        <w:spacing w:after="0"/>
        <w:ind w:left="0"/>
        <w:jc w:val="both"/>
      </w:pPr>
      <w:r>
        <w:rPr>
          <w:rFonts w:ascii="Times New Roman"/>
          <w:b w:val="false"/>
          <w:i w:val="false"/>
          <w:color w:val="000000"/>
          <w:sz w:val="28"/>
        </w:rPr>
        <w:t>
      4) Қазақстан Республикасы Кәсіпкерлік кодексінің 153-бабында белгіленген жедел ден қою шараларын келісу және қабылдау тәртібін сақтамау негіз болады.</w:t>
      </w:r>
    </w:p>
    <w:bookmarkEnd w:id="112"/>
    <w:bookmarkStart w:name="z137" w:id="113"/>
    <w:p>
      <w:pPr>
        <w:spacing w:after="0"/>
        <w:ind w:left="0"/>
        <w:jc w:val="both"/>
      </w:pPr>
      <w:r>
        <w:rPr>
          <w:rFonts w:ascii="Times New Roman"/>
          <w:b w:val="false"/>
          <w:i w:val="false"/>
          <w:color w:val="000000"/>
          <w:sz w:val="28"/>
        </w:rPr>
        <w:t>
      15. Жедел ден қою шараларын қолдану туралы ақпарат Қазақстан Республикасының Бас прокуратурасы айқындаған тәртіппен өз құзыреті шегінде мемлекеттік құқықтық статистика және арнайы есепке алу саласындағы қызметті жүзеге асыратын мемлекеттік органға жіберіледі.";</w:t>
      </w:r>
    </w:p>
    <w:bookmarkEnd w:id="113"/>
    <w:bookmarkStart w:name="z138" w:id="11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85-баптың</w:t>
      </w:r>
      <w:r>
        <w:rPr>
          <w:rFonts w:ascii="Times New Roman"/>
          <w:b w:val="false"/>
          <w:i w:val="false"/>
          <w:color w:val="000000"/>
          <w:sz w:val="28"/>
        </w:rPr>
        <w:t xml:space="preserve"> 7-тармағының бiрiншi бөлiгi "толық" деген сөзден кейiн ", анық" деген сөзбен толықтырылсын;</w:t>
      </w:r>
    </w:p>
    <w:bookmarkEnd w:id="114"/>
    <w:bookmarkStart w:name="z139" w:id="115"/>
    <w:p>
      <w:pPr>
        <w:spacing w:after="0"/>
        <w:ind w:left="0"/>
        <w:jc w:val="both"/>
      </w:pPr>
      <w:r>
        <w:rPr>
          <w:rFonts w:ascii="Times New Roman"/>
          <w:b w:val="false"/>
          <w:i w:val="false"/>
          <w:color w:val="000000"/>
          <w:sz w:val="28"/>
        </w:rPr>
        <w:t>
      19) </w:t>
      </w:r>
      <w:r>
        <w:rPr>
          <w:rFonts w:ascii="Times New Roman"/>
          <w:b w:val="false"/>
          <w:i w:val="false"/>
          <w:color w:val="000000"/>
          <w:sz w:val="28"/>
        </w:rPr>
        <w:t>86-баптың</w:t>
      </w:r>
      <w:r>
        <w:rPr>
          <w:rFonts w:ascii="Times New Roman"/>
          <w:b w:val="false"/>
          <w:i w:val="false"/>
          <w:color w:val="000000"/>
          <w:sz w:val="28"/>
        </w:rPr>
        <w:t xml:space="preserve"> 12-тармағындағы "сапасын" деген сөз "толықтығын" деген сөзбен ауыстырылсын;</w:t>
      </w:r>
    </w:p>
    <w:bookmarkEnd w:id="115"/>
    <w:bookmarkStart w:name="z140" w:id="11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103-бап</w:t>
      </w:r>
      <w:r>
        <w:rPr>
          <w:rFonts w:ascii="Times New Roman"/>
          <w:b w:val="false"/>
          <w:i w:val="false"/>
          <w:color w:val="000000"/>
          <w:sz w:val="28"/>
        </w:rPr>
        <w:t xml:space="preserve"> мынадай мазмұндағы 4-тармақпен толықтырылсын:</w:t>
      </w:r>
    </w:p>
    <w:bookmarkEnd w:id="116"/>
    <w:bookmarkStart w:name="z141" w:id="117"/>
    <w:p>
      <w:pPr>
        <w:spacing w:after="0"/>
        <w:ind w:left="0"/>
        <w:jc w:val="both"/>
      </w:pPr>
      <w:r>
        <w:rPr>
          <w:rFonts w:ascii="Times New Roman"/>
          <w:b w:val="false"/>
          <w:i w:val="false"/>
          <w:color w:val="000000"/>
          <w:sz w:val="28"/>
        </w:rPr>
        <w:t>
      "4. Инфекциялық және паразиттік аурулардың таралу қаупі орын алған жағдайда, пайда болу және таралу қаупі төнген кезде шектеу іс-шаралары, оның ішінде карантин енгізілетін инфекциялық аурулар тізбесіне сәйкес халықтың санитариялық-эпидемиологиялық саламаттылығы саласындағы мемлекеттік орган мен оның аумақтық бөлімшелері Қазақстан Республикасының аумағына кіретін адамдарға қатысты дербес деректерді олардың келісімінсіз немесе олардың заңды өкілдерінің келісімінсіз жинауға және өңдеуге құқылы.";</w:t>
      </w:r>
    </w:p>
    <w:bookmarkEnd w:id="117"/>
    <w:bookmarkStart w:name="z142" w:id="118"/>
    <w:p>
      <w:pPr>
        <w:spacing w:after="0"/>
        <w:ind w:left="0"/>
        <w:jc w:val="both"/>
      </w:pPr>
      <w:r>
        <w:rPr>
          <w:rFonts w:ascii="Times New Roman"/>
          <w:b w:val="false"/>
          <w:i w:val="false"/>
          <w:color w:val="000000"/>
          <w:sz w:val="28"/>
        </w:rPr>
        <w:t xml:space="preserve">
      21) 104-баптың </w:t>
      </w:r>
      <w:r>
        <w:rPr>
          <w:rFonts w:ascii="Times New Roman"/>
          <w:b w:val="false"/>
          <w:i w:val="false"/>
          <w:color w:val="000000"/>
          <w:sz w:val="28"/>
        </w:rPr>
        <w:t>7-тармағы</w:t>
      </w:r>
      <w:r>
        <w:rPr>
          <w:rFonts w:ascii="Times New Roman"/>
          <w:b w:val="false"/>
          <w:i w:val="false"/>
          <w:color w:val="000000"/>
          <w:sz w:val="28"/>
        </w:rPr>
        <w:t xml:space="preserve"> 9) тармақшасындағы "жүргізуді қамтиды." деген сөздер "жүргізуді;" деген сөзбен ауыстырылып, мынадай мазмұндағы 10) тармақшамен толықтырылсын:</w:t>
      </w:r>
    </w:p>
    <w:bookmarkEnd w:id="118"/>
    <w:bookmarkStart w:name="z143" w:id="119"/>
    <w:p>
      <w:pPr>
        <w:spacing w:after="0"/>
        <w:ind w:left="0"/>
        <w:jc w:val="both"/>
      </w:pPr>
      <w:r>
        <w:rPr>
          <w:rFonts w:ascii="Times New Roman"/>
          <w:b w:val="false"/>
          <w:i w:val="false"/>
          <w:color w:val="000000"/>
          <w:sz w:val="28"/>
        </w:rPr>
        <w:t>
      "10) санитариялық-профилактикалық, санитариялық-эпидемияға қарсы іс-шаралар жүргізуді қамтиды.";</w:t>
      </w:r>
    </w:p>
    <w:bookmarkEnd w:id="119"/>
    <w:bookmarkStart w:name="z144" w:id="120"/>
    <w:p>
      <w:pPr>
        <w:spacing w:after="0"/>
        <w:ind w:left="0"/>
        <w:jc w:val="both"/>
      </w:pPr>
      <w:r>
        <w:rPr>
          <w:rFonts w:ascii="Times New Roman"/>
          <w:b w:val="false"/>
          <w:i w:val="false"/>
          <w:color w:val="000000"/>
          <w:sz w:val="28"/>
        </w:rPr>
        <w:t xml:space="preserve">
      22) 109-баптың 1-тармағының </w:t>
      </w:r>
      <w:r>
        <w:rPr>
          <w:rFonts w:ascii="Times New Roman"/>
          <w:b w:val="false"/>
          <w:i w:val="false"/>
          <w:color w:val="000000"/>
          <w:sz w:val="28"/>
        </w:rPr>
        <w:t>3-1) тармақшасында</w:t>
      </w:r>
      <w:r>
        <w:rPr>
          <w:rFonts w:ascii="Times New Roman"/>
          <w:b w:val="false"/>
          <w:i w:val="false"/>
          <w:color w:val="000000"/>
          <w:sz w:val="28"/>
        </w:rPr>
        <w:t>:</w:t>
      </w:r>
    </w:p>
    <w:bookmarkEnd w:id="120"/>
    <w:bookmarkStart w:name="z145" w:id="121"/>
    <w:p>
      <w:pPr>
        <w:spacing w:after="0"/>
        <w:ind w:left="0"/>
        <w:jc w:val="both"/>
      </w:pPr>
      <w:r>
        <w:rPr>
          <w:rFonts w:ascii="Times New Roman"/>
          <w:b w:val="false"/>
          <w:i w:val="false"/>
          <w:color w:val="000000"/>
          <w:sz w:val="28"/>
        </w:rPr>
        <w:t>
      "сондай-ақ" деген сөз алып тасталсын;</w:t>
      </w:r>
    </w:p>
    <w:bookmarkEnd w:id="121"/>
    <w:bookmarkStart w:name="z146" w:id="122"/>
    <w:p>
      <w:pPr>
        <w:spacing w:after="0"/>
        <w:ind w:left="0"/>
        <w:jc w:val="both"/>
      </w:pPr>
      <w:r>
        <w:rPr>
          <w:rFonts w:ascii="Times New Roman"/>
          <w:b w:val="false"/>
          <w:i w:val="false"/>
          <w:color w:val="000000"/>
          <w:sz w:val="28"/>
        </w:rPr>
        <w:t>
      "әсер ететін заттарды" деген сөздерден кейін ", сондай-ақ адамның өмірі мен денсаулығына зиянды әсер ететін медициналық газдарды" деген сөздермен толықтырылсын;</w:t>
      </w:r>
    </w:p>
    <w:bookmarkEnd w:id="122"/>
    <w:bookmarkStart w:name="z147" w:id="123"/>
    <w:p>
      <w:pPr>
        <w:spacing w:after="0"/>
        <w:ind w:left="0"/>
        <w:jc w:val="both"/>
      </w:pPr>
      <w:r>
        <w:rPr>
          <w:rFonts w:ascii="Times New Roman"/>
          <w:b w:val="false"/>
          <w:i w:val="false"/>
          <w:color w:val="000000"/>
          <w:sz w:val="28"/>
        </w:rPr>
        <w:t xml:space="preserve">
      23) 115-баптың </w:t>
      </w:r>
      <w:r>
        <w:rPr>
          <w:rFonts w:ascii="Times New Roman"/>
          <w:b w:val="false"/>
          <w:i w:val="false"/>
          <w:color w:val="000000"/>
          <w:sz w:val="28"/>
        </w:rPr>
        <w:t>2-тармағында</w:t>
      </w:r>
      <w:r>
        <w:rPr>
          <w:rFonts w:ascii="Times New Roman"/>
          <w:b w:val="false"/>
          <w:i w:val="false"/>
          <w:color w:val="000000"/>
          <w:sz w:val="28"/>
        </w:rPr>
        <w:t>:</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"жауапкершілігін сақтандыруды қамтамасыз етуге міндетті." деген сөздер "жауапкершілігін, медицина қызметкерлері кәсіптік міндеттерін жүзеге асырған кезде олардың өмірі мен денсаулығын сақтандыруды;" деген сөздермен ауыстырылсын;</w:t>
      </w:r>
    </w:p>
    <w:bookmarkStart w:name="z149" w:id="124"/>
    <w:p>
      <w:pPr>
        <w:spacing w:after="0"/>
        <w:ind w:left="0"/>
        <w:jc w:val="both"/>
      </w:pPr>
      <w:r>
        <w:rPr>
          <w:rFonts w:ascii="Times New Roman"/>
          <w:b w:val="false"/>
          <w:i w:val="false"/>
          <w:color w:val="000000"/>
          <w:sz w:val="28"/>
        </w:rPr>
        <w:t>
      мынадай мазмұндағы 12) тармақшамен толықтырылсын:</w:t>
      </w:r>
    </w:p>
    <w:bookmarkEnd w:id="124"/>
    <w:bookmarkStart w:name="z150" w:id="125"/>
    <w:p>
      <w:pPr>
        <w:spacing w:after="0"/>
        <w:ind w:left="0"/>
        <w:jc w:val="both"/>
      </w:pPr>
      <w:r>
        <w:rPr>
          <w:rFonts w:ascii="Times New Roman"/>
          <w:b w:val="false"/>
          <w:i w:val="false"/>
          <w:color w:val="000000"/>
          <w:sz w:val="28"/>
        </w:rPr>
        <w:t>
      "12) халықтың санитариялық-эпидемиологиялық саламаттылығы саласындағы мемлекеттік орган айқындайтын тәртіппен ішкі инфекциялық аудит жүргізуді қамтамасыз етуге міндетті.";</w:t>
      </w:r>
    </w:p>
    <w:bookmarkEnd w:id="125"/>
    <w:bookmarkStart w:name="z151" w:id="12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123-бапта:</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2-1) тармақшамен толықтырылсын:</w:t>
      </w:r>
    </w:p>
    <w:bookmarkStart w:name="z153" w:id="127"/>
    <w:p>
      <w:pPr>
        <w:spacing w:after="0"/>
        <w:ind w:left="0"/>
        <w:jc w:val="both"/>
      </w:pPr>
      <w:r>
        <w:rPr>
          <w:rFonts w:ascii="Times New Roman"/>
          <w:b w:val="false"/>
          <w:i w:val="false"/>
          <w:color w:val="000000"/>
          <w:sz w:val="28"/>
        </w:rPr>
        <w:t>
      "2-1) тәуекел тобындағы балалар мен мүмкіндігі шектеулі балалардың дамуын мониторингтеуді қоса алғанда, ерте араласу жөніндегі іс-шараларды ұйымдастыруды және өткізуді;";</w:t>
      </w:r>
    </w:p>
    <w:bookmarkEnd w:id="127"/>
    <w:bookmarkStart w:name="z154" w:id="128"/>
    <w:p>
      <w:pPr>
        <w:spacing w:after="0"/>
        <w:ind w:left="0"/>
        <w:jc w:val="both"/>
      </w:pPr>
      <w:r>
        <w:rPr>
          <w:rFonts w:ascii="Times New Roman"/>
          <w:b w:val="false"/>
          <w:i w:val="false"/>
          <w:color w:val="000000"/>
          <w:sz w:val="28"/>
        </w:rPr>
        <w:t>
      мынадай мазмұндағы 5-1-тармақпен толықтырылсын:</w:t>
      </w:r>
    </w:p>
    <w:bookmarkEnd w:id="128"/>
    <w:bookmarkStart w:name="z155" w:id="129"/>
    <w:p>
      <w:pPr>
        <w:spacing w:after="0"/>
        <w:ind w:left="0"/>
        <w:jc w:val="both"/>
      </w:pPr>
      <w:r>
        <w:rPr>
          <w:rFonts w:ascii="Times New Roman"/>
          <w:b w:val="false"/>
          <w:i w:val="false"/>
          <w:color w:val="000000"/>
          <w:sz w:val="28"/>
        </w:rPr>
        <w:t>
      "5-1. Медициналық-санитариялық алғашқы көмек ұйымдарында алты жасқа дейінгі балалар дамуының бұзылуын ерте анықтау үшін дамыту және ерте араласу орталықтары құрылады.</w:t>
      </w:r>
    </w:p>
    <w:bookmarkEnd w:id="129"/>
    <w:bookmarkStart w:name="z156" w:id="130"/>
    <w:p>
      <w:pPr>
        <w:spacing w:after="0"/>
        <w:ind w:left="0"/>
        <w:jc w:val="both"/>
      </w:pPr>
      <w:r>
        <w:rPr>
          <w:rFonts w:ascii="Times New Roman"/>
          <w:b w:val="false"/>
          <w:i w:val="false"/>
          <w:color w:val="000000"/>
          <w:sz w:val="28"/>
        </w:rPr>
        <w:t>
      Дамыту және ерте араласу орталықтары Қазақстан Республикасының заңнамасына сәйкес скринингтік зерттеулерді, ерте араласуға арналған жеке жоспардың іске асырылуын мониторингтеуді жүзеге асырады.";</w:t>
      </w:r>
    </w:p>
    <w:bookmarkEnd w:id="130"/>
    <w:bookmarkStart w:name="z157" w:id="131"/>
    <w:p>
      <w:pPr>
        <w:spacing w:after="0"/>
        <w:ind w:left="0"/>
        <w:jc w:val="both"/>
      </w:pPr>
      <w:r>
        <w:rPr>
          <w:rFonts w:ascii="Times New Roman"/>
          <w:b w:val="false"/>
          <w:i w:val="false"/>
          <w:color w:val="000000"/>
          <w:sz w:val="28"/>
        </w:rPr>
        <w:t>
      25) 241-баптың 1-тармағы мынадай мазмұндағы екінші бөлікпен толықтырылсын:</w:t>
      </w:r>
    </w:p>
    <w:bookmarkEnd w:id="131"/>
    <w:bookmarkStart w:name="z158" w:id="132"/>
    <w:p>
      <w:pPr>
        <w:spacing w:after="0"/>
        <w:ind w:left="0"/>
        <w:jc w:val="both"/>
      </w:pPr>
      <w:r>
        <w:rPr>
          <w:rFonts w:ascii="Times New Roman"/>
          <w:b w:val="false"/>
          <w:i w:val="false"/>
          <w:color w:val="000000"/>
          <w:sz w:val="28"/>
        </w:rPr>
        <w:t>
      "Нақты пациенттің өмірлік көрсетілімдері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 дәрілік заттар мен медициналық бұйымдарды медициналық қолдану және сатып алу мүмкіндігімен оларды әкелуге арналған қорытындының (рұқсат беру құжатының) негізінде Қазақстан Республикасына әкелінген дәрілік заттар мен медициналық бұйымдардың сапасын бағалау уәкілетті орган айқындайтын тәртіппен зертханалық сынақтар жүргізу арқылы жүзеге асырылады.";</w:t>
      </w:r>
    </w:p>
    <w:bookmarkEnd w:id="132"/>
    <w:bookmarkStart w:name="z159" w:id="133"/>
    <w:p>
      <w:pPr>
        <w:spacing w:after="0"/>
        <w:ind w:left="0"/>
        <w:jc w:val="both"/>
      </w:pPr>
      <w:r>
        <w:rPr>
          <w:rFonts w:ascii="Times New Roman"/>
          <w:b w:val="false"/>
          <w:i w:val="false"/>
          <w:color w:val="000000"/>
          <w:sz w:val="28"/>
        </w:rPr>
        <w:t>
      26) мынадай мазмұндағы 241-1-баппен толықтырылсын:</w:t>
      </w:r>
    </w:p>
    <w:bookmarkEnd w:id="133"/>
    <w:bookmarkStart w:name="z160" w:id="134"/>
    <w:p>
      <w:pPr>
        <w:spacing w:after="0"/>
        <w:ind w:left="0"/>
        <w:jc w:val="both"/>
      </w:pPr>
      <w:r>
        <w:rPr>
          <w:rFonts w:ascii="Times New Roman"/>
          <w:b w:val="false"/>
          <w:i w:val="false"/>
          <w:color w:val="000000"/>
          <w:sz w:val="28"/>
        </w:rPr>
        <w:t>
      "241-1-бап. Тәуекелге бағдарланған тәсіл ескеріліп, сапасы бақылануға тиісті дәрілік заттар мен медициналық мақсаттағы бұйымдардың үлгілерін іріктеу</w:t>
      </w:r>
    </w:p>
    <w:bookmarkEnd w:id="134"/>
    <w:bookmarkStart w:name="z161" w:id="135"/>
    <w:p>
      <w:pPr>
        <w:spacing w:after="0"/>
        <w:ind w:left="0"/>
        <w:jc w:val="both"/>
      </w:pPr>
      <w:r>
        <w:rPr>
          <w:rFonts w:ascii="Times New Roman"/>
          <w:b w:val="false"/>
          <w:i w:val="false"/>
          <w:color w:val="000000"/>
          <w:sz w:val="28"/>
        </w:rPr>
        <w:t>
      1. Тәуекелге бағдарланған тәсіл ескеріліп, сапасы бақылануға тиісті дәрілік заттар мен медициналық мақсаттағы бұйымдардың үлгілерін іріктеу Қазақстан Республикасының денсаулық сақтау саласындағы заңнамасының талаптарына және (немесе) Еуразиялық экономикалық одақтың актілеріне сәйкес келмейтін дәрілік заттар мен медициналық мақсаттағы бұйымдардың өткізілуін анықтау және оның жолын кесу мақсатында, бақылау және қадағалау субъектісін (объектісін) алдын ала хабардар етпестен жүзеге асырылады.</w:t>
      </w:r>
    </w:p>
    <w:bookmarkEnd w:id="135"/>
    <w:bookmarkStart w:name="z162" w:id="136"/>
    <w:p>
      <w:pPr>
        <w:spacing w:after="0"/>
        <w:ind w:left="0"/>
        <w:jc w:val="both"/>
      </w:pPr>
      <w:r>
        <w:rPr>
          <w:rFonts w:ascii="Times New Roman"/>
          <w:b w:val="false"/>
          <w:i w:val="false"/>
          <w:color w:val="000000"/>
          <w:sz w:val="28"/>
        </w:rPr>
        <w:t>
      2. Тәуекелге бағдарланған тәсіл ескеріліп, сапасы бақылануға тиісті дәрілік заттар мен медициналық мақсаттағы бұйымдардың үлгілерін нарықтан, сондай-ақ медициналық ұйымдардан іріктеуді дәрілік заттар мен медициналық бұйымдар айналысы саласындағы мемлекеттік орган жүзеге асырады.</w:t>
      </w:r>
    </w:p>
    <w:bookmarkEnd w:id="136"/>
    <w:bookmarkStart w:name="z163" w:id="137"/>
    <w:p>
      <w:pPr>
        <w:spacing w:after="0"/>
        <w:ind w:left="0"/>
        <w:jc w:val="both"/>
      </w:pPr>
      <w:r>
        <w:rPr>
          <w:rFonts w:ascii="Times New Roman"/>
          <w:b w:val="false"/>
          <w:i w:val="false"/>
          <w:color w:val="000000"/>
          <w:sz w:val="28"/>
        </w:rPr>
        <w:t>
      Зертханалық сынақтар дәрілік заттар мен медициналық мақсаттағы бұйымдар айналысы саласындағы мемлекеттік сараптама ұйымының аккредиттелген зертханаларында жүргізіледі.</w:t>
      </w:r>
    </w:p>
    <w:bookmarkEnd w:id="137"/>
    <w:bookmarkStart w:name="z164" w:id="138"/>
    <w:p>
      <w:pPr>
        <w:spacing w:after="0"/>
        <w:ind w:left="0"/>
        <w:jc w:val="both"/>
      </w:pPr>
      <w:r>
        <w:rPr>
          <w:rFonts w:ascii="Times New Roman"/>
          <w:b w:val="false"/>
          <w:i w:val="false"/>
          <w:color w:val="000000"/>
          <w:sz w:val="28"/>
        </w:rPr>
        <w:t>
      Дәрілік заттар мен медициналық мақсаттағы бұйымдардың үлгілерін іріктеуді және олардың зертханалық сынақтарын жүргізумен байланысты шығыстарды өндірушілер және (немесе) тіркеу куәлігін ұстаушылар көтереді.";</w:t>
      </w:r>
    </w:p>
    <w:bookmarkEnd w:id="138"/>
    <w:bookmarkStart w:name="z165" w:id="13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270-1-бапта</w:t>
      </w:r>
      <w:r>
        <w:rPr>
          <w:rFonts w:ascii="Times New Roman"/>
          <w:b w:val="false"/>
          <w:i w:val="false"/>
          <w:color w:val="000000"/>
          <w:sz w:val="28"/>
        </w:rPr>
        <w:t>:</w:t>
      </w:r>
    </w:p>
    <w:bookmarkEnd w:id="139"/>
    <w:bookmarkStart w:name="z166" w:id="140"/>
    <w:p>
      <w:pPr>
        <w:spacing w:after="0"/>
        <w:ind w:left="0"/>
        <w:jc w:val="both"/>
      </w:pPr>
      <w:r>
        <w:rPr>
          <w:rFonts w:ascii="Times New Roman"/>
          <w:b w:val="false"/>
          <w:i w:val="false"/>
          <w:color w:val="000000"/>
          <w:sz w:val="28"/>
        </w:rPr>
        <w:t>
      тақырып "жауапкершілігін" деген сөзден кейін ", медицина қызметкерлері кәсіптік міндеттерін жүзеге асырған кезде олардың өмірі мен денсаулығын" деген сөздермен толықтырылсын;</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8" w:id="141"/>
    <w:p>
      <w:pPr>
        <w:spacing w:after="0"/>
        <w:ind w:left="0"/>
        <w:jc w:val="both"/>
      </w:pPr>
      <w:r>
        <w:rPr>
          <w:rFonts w:ascii="Times New Roman"/>
          <w:b w:val="false"/>
          <w:i w:val="false"/>
          <w:color w:val="000000"/>
          <w:sz w:val="28"/>
        </w:rPr>
        <w:t>
      "1. Медицина қызметкерлерінің кәсіптік жауапкершілігін, медицина қызметкерлері кәсіптік міндеттерін жүзеге асырған кезде олардың өмірі мен денсаулығын сақтандыру денсаулық сақтау субъектісі мен бірыңғай сақтандыру (қайта сақтандыру) пулына қатысушылар арасында жасалған мынадай шарттардың негізінде жүзеге асырылады:</w:t>
      </w:r>
    </w:p>
    <w:bookmarkEnd w:id="141"/>
    <w:bookmarkStart w:name="z169" w:id="142"/>
    <w:p>
      <w:pPr>
        <w:spacing w:after="0"/>
        <w:ind w:left="0"/>
        <w:jc w:val="both"/>
      </w:pPr>
      <w:r>
        <w:rPr>
          <w:rFonts w:ascii="Times New Roman"/>
          <w:b w:val="false"/>
          <w:i w:val="false"/>
          <w:color w:val="000000"/>
          <w:sz w:val="28"/>
        </w:rPr>
        <w:t>
      1) медицина қызметкерлерінің кәсіптік жауапкершілігін ортақ сақтандыру шарты;</w:t>
      </w:r>
    </w:p>
    <w:bookmarkEnd w:id="142"/>
    <w:bookmarkStart w:name="z170" w:id="143"/>
    <w:p>
      <w:pPr>
        <w:spacing w:after="0"/>
        <w:ind w:left="0"/>
        <w:jc w:val="both"/>
      </w:pPr>
      <w:r>
        <w:rPr>
          <w:rFonts w:ascii="Times New Roman"/>
          <w:b w:val="false"/>
          <w:i w:val="false"/>
          <w:color w:val="000000"/>
          <w:sz w:val="28"/>
        </w:rPr>
        <w:t>
      2) медицина қызметкерлері кәсіптік міндеттерін жүзеге асырған кезде олардың өмірі мен денсаулығын ортақ сақтандыру шарты.";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екінші және үшінші бөліктері "шартын", "шарты" деген сөздерден кейін тиісінше "және медицина қызметкерлері кәсіптік міндеттерін жүзеге асырған кезде олардың өмірі мен денсаулығын ортақ сақтандыру шартын", "және медицина қызметкерлері кәсіптік міндеттерін жүзеге асырған кезде олардың өмірі мен денсаулығын ортақ сақтандыру шарты"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73" w:id="144"/>
    <w:p>
      <w:pPr>
        <w:spacing w:after="0"/>
        <w:ind w:left="0"/>
        <w:jc w:val="both"/>
      </w:pPr>
      <w:r>
        <w:rPr>
          <w:rFonts w:ascii="Times New Roman"/>
          <w:b w:val="false"/>
          <w:i w:val="false"/>
          <w:color w:val="000000"/>
          <w:sz w:val="28"/>
        </w:rPr>
        <w:t>
      бірінші бөлік "ортақ сақтандыру шартын" деген сөздерден кейін "және медицина қызметкерлері кәсіптік міндеттерін жүзеге асырған кезде олардың өмірі мен денсаулығын ортақ сақтандыру шартын" деген сөздермен толықтырылсын;</w:t>
      </w:r>
    </w:p>
    <w:bookmarkEnd w:id="144"/>
    <w:bookmarkStart w:name="z174" w:id="145"/>
    <w:p>
      <w:pPr>
        <w:spacing w:after="0"/>
        <w:ind w:left="0"/>
        <w:jc w:val="both"/>
      </w:pPr>
      <w:r>
        <w:rPr>
          <w:rFonts w:ascii="Times New Roman"/>
          <w:b w:val="false"/>
          <w:i w:val="false"/>
          <w:color w:val="000000"/>
          <w:sz w:val="28"/>
        </w:rPr>
        <w:t>
      екінші бөліктегі "медицина қызметкерінің кәсіптік жауапкершілігін ортақ сақтандыру шартын" деген сөздер "медицина қызметкерлерінің кәсіптік жауапкершілігін ортақ сақтандыру шартын және медицина қызметкерлері кәсіптік міндеттерін жүзеге асырған кезде олардың өмірі мен денсаулығын ортақ сақтандыру шартын" деген сөздермен ауыстырылсын;</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6" w:id="146"/>
    <w:p>
      <w:pPr>
        <w:spacing w:after="0"/>
        <w:ind w:left="0"/>
        <w:jc w:val="both"/>
      </w:pPr>
      <w:r>
        <w:rPr>
          <w:rFonts w:ascii="Times New Roman"/>
          <w:b w:val="false"/>
          <w:i w:val="false"/>
          <w:color w:val="000000"/>
          <w:sz w:val="28"/>
        </w:rPr>
        <w:t>
      "4. Мыналар сақтандыру объектілері болып саналады:</w:t>
      </w:r>
    </w:p>
    <w:bookmarkEnd w:id="146"/>
    <w:bookmarkStart w:name="z177" w:id="147"/>
    <w:p>
      <w:pPr>
        <w:spacing w:after="0"/>
        <w:ind w:left="0"/>
        <w:jc w:val="both"/>
      </w:pPr>
      <w:r>
        <w:rPr>
          <w:rFonts w:ascii="Times New Roman"/>
          <w:b w:val="false"/>
          <w:i w:val="false"/>
          <w:color w:val="000000"/>
          <w:sz w:val="28"/>
        </w:rPr>
        <w:t>
      1) медицина қызметкерлерінің медициналық қызметті жүзеге асыру нәтижесінде пациенттің өмірі мен денсаулығына келтірілген зиянды өтеумен байланысты олардың мүліктік мүдделері;</w:t>
      </w:r>
    </w:p>
    <w:bookmarkEnd w:id="147"/>
    <w:bookmarkStart w:name="z178" w:id="148"/>
    <w:p>
      <w:pPr>
        <w:spacing w:after="0"/>
        <w:ind w:left="0"/>
        <w:jc w:val="both"/>
      </w:pPr>
      <w:r>
        <w:rPr>
          <w:rFonts w:ascii="Times New Roman"/>
          <w:b w:val="false"/>
          <w:i w:val="false"/>
          <w:color w:val="000000"/>
          <w:sz w:val="28"/>
        </w:rPr>
        <w:t>
      2) медицина қызметкерлері кәсіптік міндеттерін жүзеге асырған кезде үшінші тұлғалар тарапынан күш қолдану әрекеті салдарынан олардың өмірі мен денсаулығына келтірілген зиянды өтеумен байланысты медицина қызметкерлерінің мүліктік мүдделері.";</w:t>
      </w:r>
    </w:p>
    <w:bookmarkEnd w:id="148"/>
    <w:bookmarkStart w:name="z179" w:id="149"/>
    <w:p>
      <w:pPr>
        <w:spacing w:after="0"/>
        <w:ind w:left="0"/>
        <w:jc w:val="both"/>
      </w:pPr>
      <w:r>
        <w:rPr>
          <w:rFonts w:ascii="Times New Roman"/>
          <w:b w:val="false"/>
          <w:i w:val="false"/>
          <w:color w:val="000000"/>
          <w:sz w:val="28"/>
        </w:rPr>
        <w:t>
      5-тармақтың бірінші бөлігі "бойынша" деген сөзден кейін ", ал медицина қызметкерлері кәсіптік міндеттерін жүзеге асырған кезде үшінші тұлғалар тарапынан күш қолдану әрекеті салдарынан олардың өмірі мен денсаулығына зиян келтіру фактісі медицина қызметкерлері кәсіптік міндеттерін жүзеге асырған кезде олардың өмірі мен денсаулығын ортақ сақтандыру шарты бойынша" деген сөздермен толықтырылсын;</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81" w:id="150"/>
    <w:p>
      <w:pPr>
        <w:spacing w:after="0"/>
        <w:ind w:left="0"/>
        <w:jc w:val="both"/>
      </w:pPr>
      <w:r>
        <w:rPr>
          <w:rFonts w:ascii="Times New Roman"/>
          <w:b w:val="false"/>
          <w:i w:val="false"/>
          <w:color w:val="000000"/>
          <w:sz w:val="28"/>
        </w:rPr>
        <w:t>
      "6. Мыналардың:</w:t>
      </w:r>
    </w:p>
    <w:bookmarkEnd w:id="150"/>
    <w:bookmarkStart w:name="z182" w:id="151"/>
    <w:p>
      <w:pPr>
        <w:spacing w:after="0"/>
        <w:ind w:left="0"/>
        <w:jc w:val="both"/>
      </w:pPr>
      <w:r>
        <w:rPr>
          <w:rFonts w:ascii="Times New Roman"/>
          <w:b w:val="false"/>
          <w:i w:val="false"/>
          <w:color w:val="000000"/>
          <w:sz w:val="28"/>
        </w:rPr>
        <w:t>
      1) медицина қызметкерлері медициналық қызметті жүзеге асырған кезде пациенттің;</w:t>
      </w:r>
    </w:p>
    <w:bookmarkEnd w:id="151"/>
    <w:bookmarkStart w:name="z183" w:id="152"/>
    <w:p>
      <w:pPr>
        <w:spacing w:after="0"/>
        <w:ind w:left="0"/>
        <w:jc w:val="both"/>
      </w:pPr>
      <w:r>
        <w:rPr>
          <w:rFonts w:ascii="Times New Roman"/>
          <w:b w:val="false"/>
          <w:i w:val="false"/>
          <w:color w:val="000000"/>
          <w:sz w:val="28"/>
        </w:rPr>
        <w:t>
      2) медицина қызметкері кәсіптік міндеттерін жүзеге асырған кезде үшінші тұлғалар тарапынан күш қолдану әрекетінің салдарынан оның өмірі мен денсаулығына зиян келтірілу ықтималдығы сақтандыру тәуекелі деп танылады.</w:t>
      </w:r>
    </w:p>
    <w:bookmarkEnd w:id="152"/>
    <w:bookmarkStart w:name="z184" w:id="153"/>
    <w:p>
      <w:pPr>
        <w:spacing w:after="0"/>
        <w:ind w:left="0"/>
        <w:jc w:val="both"/>
      </w:pPr>
      <w:r>
        <w:rPr>
          <w:rFonts w:ascii="Times New Roman"/>
          <w:b w:val="false"/>
          <w:i w:val="false"/>
          <w:color w:val="000000"/>
          <w:sz w:val="28"/>
        </w:rPr>
        <w:t>
      7. Медицина қызметкерлерінің кәсіптік жауапкершілігін сақтандырудың, сондай-ақ медицина қызметкерлері кәсіптік міндеттерін жүзеге асырған кезде олардың өмірі мен денсаулығын сақтандырудың тәртібі мен өзге де шарттары медицина қызметкерлерінің кәсіптік жауапкершілігін ортақ сақтандырудың үлгілік шарты және медицина қызметкерлері кәсіптік міндеттерін жүзеге асырған кезде олардың өмірі мен денсаулығын ортақ сақтандырудың үлгілік шарты негізінде тараптардың келісімінде айқындалады.";</w:t>
      </w:r>
    </w:p>
    <w:bookmarkEnd w:id="153"/>
    <w:bookmarkStart w:name="z185" w:id="15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270-4-бапта</w:t>
      </w:r>
      <w:r>
        <w:rPr>
          <w:rFonts w:ascii="Times New Roman"/>
          <w:b w:val="false"/>
          <w:i w:val="false"/>
          <w:color w:val="000000"/>
          <w:sz w:val="28"/>
        </w:rPr>
        <w:t>:</w:t>
      </w:r>
    </w:p>
    <w:bookmarkEnd w:id="154"/>
    <w:bookmarkStart w:name="z186" w:id="155"/>
    <w:p>
      <w:pPr>
        <w:spacing w:after="0"/>
        <w:ind w:left="0"/>
        <w:jc w:val="both"/>
      </w:pPr>
      <w:r>
        <w:rPr>
          <w:rFonts w:ascii="Times New Roman"/>
          <w:b w:val="false"/>
          <w:i w:val="false"/>
          <w:color w:val="000000"/>
          <w:sz w:val="28"/>
        </w:rPr>
        <w:t>
      тақырыптағы "Медицина қызметкерлерінің кәсіптік жауапкершілігін ортақ сақтандыру шарты бойынша сақтандыру" деген сөздер "Сақтандыру" деген сөзбен ауыстырылсын;</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w:t>
      </w:r>
    </w:p>
    <w:bookmarkStart w:name="z188" w:id="156"/>
    <w:p>
      <w:pPr>
        <w:spacing w:after="0"/>
        <w:ind w:left="0"/>
        <w:jc w:val="both"/>
      </w:pPr>
      <w:r>
        <w:rPr>
          <w:rFonts w:ascii="Times New Roman"/>
          <w:b w:val="false"/>
          <w:i w:val="false"/>
          <w:color w:val="000000"/>
          <w:sz w:val="28"/>
        </w:rPr>
        <w:t>
      "жауапкершілігін" деген сөзден кейін ", медицина қызметкерлері кәсіптік міндеттерін жүзеге асырған кезде олардың өмірі мен денсаулығын" деген сөздермен толықтырылсын;</w:t>
      </w:r>
    </w:p>
    <w:bookmarkEnd w:id="156"/>
    <w:bookmarkStart w:name="z189" w:id="157"/>
    <w:p>
      <w:pPr>
        <w:spacing w:after="0"/>
        <w:ind w:left="0"/>
        <w:jc w:val="both"/>
      </w:pPr>
      <w:r>
        <w:rPr>
          <w:rFonts w:ascii="Times New Roman"/>
          <w:b w:val="false"/>
          <w:i w:val="false"/>
          <w:color w:val="000000"/>
          <w:sz w:val="28"/>
        </w:rPr>
        <w:t>
      мынадай мазмұндағы екінші бөлікпен толықтырылсын:</w:t>
      </w:r>
    </w:p>
    <w:bookmarkEnd w:id="157"/>
    <w:bookmarkStart w:name="z190" w:id="158"/>
    <w:p>
      <w:pPr>
        <w:spacing w:after="0"/>
        <w:ind w:left="0"/>
        <w:jc w:val="both"/>
      </w:pPr>
      <w:r>
        <w:rPr>
          <w:rFonts w:ascii="Times New Roman"/>
          <w:b w:val="false"/>
          <w:i w:val="false"/>
          <w:color w:val="000000"/>
          <w:sz w:val="28"/>
        </w:rPr>
        <w:t>
      "Осы Кодекстің 270-1-бабы 1-тармағының 1) және 2) тармақшаларында көрсетілген шарттар бойынша сақтандыру сыйлықақысының жалпы мөлшері осы тармақтың бірінші бөлігінде көзделген сома шегінде белгіленеді.";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"жауапкершілігін" деген сөзден кейін ", медицина қызметкерлері кәсіптік міндеттерін жүзеге асырған кезде олардың өмірі мен денсаулығын"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w:t>
      </w:r>
    </w:p>
    <w:bookmarkStart w:name="z193" w:id="159"/>
    <w:p>
      <w:pPr>
        <w:spacing w:after="0"/>
        <w:ind w:left="0"/>
        <w:jc w:val="both"/>
      </w:pPr>
      <w:r>
        <w:rPr>
          <w:rFonts w:ascii="Times New Roman"/>
          <w:b w:val="false"/>
          <w:i w:val="false"/>
          <w:color w:val="000000"/>
          <w:sz w:val="28"/>
        </w:rPr>
        <w:t>
      бірінші абзац "шарты" деген сөзден кейін "және медицина қызметкерлері кәсіптік міндеттерін жүзеге асырған кезде олардың өмірі мен денсаулығын ортақ сақтандыру шарты" деген сөздермен толықтырылсын;</w:t>
      </w:r>
    </w:p>
    <w:bookmarkEnd w:id="159"/>
    <w:bookmarkStart w:name="z194" w:id="160"/>
    <w:p>
      <w:pPr>
        <w:spacing w:after="0"/>
        <w:ind w:left="0"/>
        <w:jc w:val="both"/>
      </w:pPr>
      <w:r>
        <w:rPr>
          <w:rFonts w:ascii="Times New Roman"/>
          <w:b w:val="false"/>
          <w:i w:val="false"/>
          <w:color w:val="000000"/>
          <w:sz w:val="28"/>
        </w:rPr>
        <w:t>
      1) тармақшаның бірінші абзацындағы "медициналық қызметті жүзеге асыру нәтижесінде пациенттің өмірі мен денсаулығына келтірілген," деген сөздер алып тасталсын және 2) тармақшадағы "медициналық қызметті жүзеге асыру нәтижесінде пациенттің өмірі мен денсаулығына келтірілген, оның" деген сөздер "пациенттің" деген сөзбен ауыстырылсын;</w:t>
      </w:r>
    </w:p>
    <w:bookmarkEnd w:id="160"/>
    <w:bookmarkStart w:name="z195" w:id="161"/>
    <w:p>
      <w:pPr>
        <w:spacing w:after="0"/>
        <w:ind w:left="0"/>
        <w:jc w:val="both"/>
      </w:pPr>
      <w:r>
        <w:rPr>
          <w:rFonts w:ascii="Times New Roman"/>
          <w:b w:val="false"/>
          <w:i w:val="false"/>
          <w:color w:val="000000"/>
          <w:sz w:val="28"/>
        </w:rPr>
        <w:t>
      3) тармақшада:</w:t>
      </w:r>
    </w:p>
    <w:bookmarkEnd w:id="161"/>
    <w:bookmarkStart w:name="z196" w:id="162"/>
    <w:p>
      <w:pPr>
        <w:spacing w:after="0"/>
        <w:ind w:left="0"/>
        <w:jc w:val="both"/>
      </w:pPr>
      <w:r>
        <w:rPr>
          <w:rFonts w:ascii="Times New Roman"/>
          <w:b w:val="false"/>
          <w:i w:val="false"/>
          <w:color w:val="000000"/>
          <w:sz w:val="28"/>
        </w:rPr>
        <w:t>
      "медициналық қызметті жүзеге асыру нәтижесінде пациенттің өмірі мен денсаулығына келтірілген," деген сөздер алып тасталсын;</w:t>
      </w:r>
    </w:p>
    <w:bookmarkEnd w:id="162"/>
    <w:bookmarkStart w:name="z197" w:id="163"/>
    <w:p>
      <w:pPr>
        <w:spacing w:after="0"/>
        <w:ind w:left="0"/>
        <w:jc w:val="both"/>
      </w:pPr>
      <w:r>
        <w:rPr>
          <w:rFonts w:ascii="Times New Roman"/>
          <w:b w:val="false"/>
          <w:i w:val="false"/>
          <w:color w:val="000000"/>
          <w:sz w:val="28"/>
        </w:rPr>
        <w:t>
      "ауруға байланысты нақты шығыстар мөлшерінде, бірақ үш жүз еселенген айлық есептік көрсеткіштен аспайтын мөлшерде" деген сөздер "үш жүз еселенген айлық есептік көрсеткіш мөлшерінде" деген сөздермен ауыстырылсын;</w:t>
      </w:r>
    </w:p>
    <w:bookmarkEnd w:id="163"/>
    <w:bookmarkStart w:name="z198" w:id="164"/>
    <w:p>
      <w:pPr>
        <w:spacing w:after="0"/>
        <w:ind w:left="0"/>
        <w:jc w:val="both"/>
      </w:pPr>
      <w:r>
        <w:rPr>
          <w:rFonts w:ascii="Times New Roman"/>
          <w:b w:val="false"/>
          <w:i w:val="false"/>
          <w:color w:val="000000"/>
          <w:sz w:val="28"/>
        </w:rPr>
        <w:t>
      мынадай мазмұндағы 5-тармақпен толықтырылсын:</w:t>
      </w:r>
    </w:p>
    <w:bookmarkEnd w:id="164"/>
    <w:bookmarkStart w:name="z199" w:id="165"/>
    <w:p>
      <w:pPr>
        <w:spacing w:after="0"/>
        <w:ind w:left="0"/>
        <w:jc w:val="both"/>
      </w:pPr>
      <w:r>
        <w:rPr>
          <w:rFonts w:ascii="Times New Roman"/>
          <w:b w:val="false"/>
          <w:i w:val="false"/>
          <w:color w:val="000000"/>
          <w:sz w:val="28"/>
        </w:rPr>
        <w:t>
      "5. Медицина қызметкерi кәсіптік міндеттерін жүзеге асырған кезде оның өмiрi мен денсаулығына зиян келтiрiлген жағдайда, медицина қызметкерi немесе оның жақын туыстары осы баптың 3-тармағына сәйкес мөлшерi айқындалатын сақтандыру төлемiн алу үшiн бiрыңғай сақтандыру (қайта сақтандыру) пулына өтiнiш жасауға құқылы.</w:t>
      </w:r>
    </w:p>
    <w:bookmarkEnd w:id="165"/>
    <w:bookmarkStart w:name="z200" w:id="166"/>
    <w:p>
      <w:pPr>
        <w:spacing w:after="0"/>
        <w:ind w:left="0"/>
        <w:jc w:val="both"/>
      </w:pPr>
      <w:r>
        <w:rPr>
          <w:rFonts w:ascii="Times New Roman"/>
          <w:b w:val="false"/>
          <w:i w:val="false"/>
          <w:color w:val="000000"/>
          <w:sz w:val="28"/>
        </w:rPr>
        <w:t>
      Медицина қызметкері кәсіптік міндеттерін жүзеге асырған кезде үшінші тұлғалар тарапынан күш қолдану әрекеті салдарынан оның еңбекке уақытша жарамсыздығына, мүгедектігіне не өліміне алып келген, медицина қызметкерінің өмірі мен денсаулығына зиян келтіру фактісі Қазақстан Республикасының заңнамасына сәйкес анықталады.".</w:t>
      </w:r>
    </w:p>
    <w:bookmarkEnd w:id="166"/>
    <w:bookmarkStart w:name="z201" w:id="167"/>
    <w:p>
      <w:pPr>
        <w:spacing w:after="0"/>
        <w:ind w:left="0"/>
        <w:jc w:val="both"/>
      </w:pPr>
      <w:r>
        <w:rPr>
          <w:rFonts w:ascii="Times New Roman"/>
          <w:b w:val="false"/>
          <w:i w:val="false"/>
          <w:color w:val="000000"/>
          <w:sz w:val="28"/>
        </w:rPr>
        <w:t xml:space="preserve">
      4. 2023 жылғы 20 сәуірдегі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w:t>
      </w:r>
    </w:p>
    <w:bookmarkEnd w:id="167"/>
    <w:bookmarkStart w:name="z202" w:id="16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168"/>
    <w:bookmarkStart w:name="z203" w:id="169"/>
    <w:p>
      <w:pPr>
        <w:spacing w:after="0"/>
        <w:ind w:left="0"/>
        <w:jc w:val="both"/>
      </w:pPr>
      <w:r>
        <w:rPr>
          <w:rFonts w:ascii="Times New Roman"/>
          <w:b w:val="false"/>
          <w:i w:val="false"/>
          <w:color w:val="000000"/>
          <w:sz w:val="28"/>
        </w:rPr>
        <w:t>
      мынадай мазмұндағы 30-1) тармақшамен толықтырылсын:</w:t>
      </w:r>
    </w:p>
    <w:bookmarkEnd w:id="169"/>
    <w:bookmarkStart w:name="z204" w:id="170"/>
    <w:p>
      <w:pPr>
        <w:spacing w:after="0"/>
        <w:ind w:left="0"/>
        <w:jc w:val="both"/>
      </w:pPr>
      <w:r>
        <w:rPr>
          <w:rFonts w:ascii="Times New Roman"/>
          <w:b w:val="false"/>
          <w:i w:val="false"/>
          <w:color w:val="000000"/>
          <w:sz w:val="28"/>
        </w:rPr>
        <w:t>
      "30-1) белсенді ұзақ өмір сүру орталығы – өзіне-өзі қызмет көрсетуге және өз бетінше жүріп-тұруға қабілетті, осы Кодекстің 207-бабының 1-тармағына сәйкес айқындалған зейнеткерлік жасқа жеткен адамдарды әлеуметтендіру және белсенді өмірге тарту үшін жергілікті атқарушы органдардың шешімі бойынша құрылған заңды тұлға;";</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тармақша</w:t>
      </w:r>
      <w:r>
        <w:rPr>
          <w:rFonts w:ascii="Times New Roman"/>
          <w:b w:val="false"/>
          <w:i w:val="false"/>
          <w:color w:val="000000"/>
          <w:sz w:val="28"/>
        </w:rPr>
        <w:t xml:space="preserve"> мынадай редакцияда жазылсын:</w:t>
      </w:r>
    </w:p>
    <w:bookmarkStart w:name="z206" w:id="171"/>
    <w:p>
      <w:pPr>
        <w:spacing w:after="0"/>
        <w:ind w:left="0"/>
        <w:jc w:val="both"/>
      </w:pPr>
      <w:r>
        <w:rPr>
          <w:rFonts w:ascii="Times New Roman"/>
          <w:b w:val="false"/>
          <w:i w:val="false"/>
          <w:color w:val="000000"/>
          <w:sz w:val="28"/>
        </w:rPr>
        <w:t>
      "85) кәсіптік оқыту – кәсіптік даярлау, қайта даярлау, біліктілікті арттыру нысанында жүзеге асырылатын, кәсіптік тұрғыдан даму мақсатында кәсіптік білімді, машықтар мен дағдыларды иелену, жаңарту немесе кеңейту, сондай-ақ жаңа кәсіпке (мамандыққа) ие болу процесі;";</w:t>
      </w:r>
    </w:p>
    <w:bookmarkEnd w:id="171"/>
    <w:bookmarkStart w:name="z207" w:id="172"/>
    <w:p>
      <w:pPr>
        <w:spacing w:after="0"/>
        <w:ind w:left="0"/>
        <w:jc w:val="both"/>
      </w:pPr>
      <w:r>
        <w:rPr>
          <w:rFonts w:ascii="Times New Roman"/>
          <w:b w:val="false"/>
          <w:i w:val="false"/>
          <w:color w:val="000000"/>
          <w:sz w:val="28"/>
        </w:rPr>
        <w:t>
      мынадай мазмұндағы 145-1) тармақшамен толықтырылсын:</w:t>
      </w:r>
    </w:p>
    <w:bookmarkEnd w:id="172"/>
    <w:bookmarkStart w:name="z208" w:id="173"/>
    <w:p>
      <w:pPr>
        <w:spacing w:after="0"/>
        <w:ind w:left="0"/>
        <w:jc w:val="both"/>
      </w:pPr>
      <w:r>
        <w:rPr>
          <w:rFonts w:ascii="Times New Roman"/>
          <w:b w:val="false"/>
          <w:i w:val="false"/>
          <w:color w:val="000000"/>
          <w:sz w:val="28"/>
        </w:rPr>
        <w:t>
      "145-1) ымдау тілі – ымдау, мимика және дене қимылы арқылы ақпаратты жеткізу үшін пайдаланылатын көрнекі-кеңістіктік тілдік жүйе;";</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 тармақшада</w:t>
      </w:r>
      <w:r>
        <w:rPr>
          <w:rFonts w:ascii="Times New Roman"/>
          <w:b w:val="false"/>
          <w:i w:val="false"/>
          <w:color w:val="000000"/>
          <w:sz w:val="28"/>
        </w:rPr>
        <w:t xml:space="preserve"> орыс тіліндегі мәтінге түзету енгізілді, қазақ тіліндегі мәтін өзгермейді;</w:t>
      </w:r>
    </w:p>
    <w:bookmarkStart w:name="z210" w:id="174"/>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5) тармақшасында</w:t>
      </w:r>
      <w:r>
        <w:rPr>
          <w:rFonts w:ascii="Times New Roman"/>
          <w:b w:val="false"/>
          <w:i w:val="false"/>
          <w:color w:val="000000"/>
          <w:sz w:val="28"/>
        </w:rPr>
        <w:t>:</w:t>
      </w:r>
    </w:p>
    <w:bookmarkEnd w:id="174"/>
    <w:bookmarkStart w:name="z211" w:id="175"/>
    <w:p>
      <w:pPr>
        <w:spacing w:after="0"/>
        <w:ind w:left="0"/>
        <w:jc w:val="both"/>
      </w:pPr>
      <w:r>
        <w:rPr>
          <w:rFonts w:ascii="Times New Roman"/>
          <w:b w:val="false"/>
          <w:i w:val="false"/>
          <w:color w:val="000000"/>
          <w:sz w:val="28"/>
        </w:rPr>
        <w:t>
      мынадай мазмұндағы алтыншы абзацпен толықтырылсын:</w:t>
      </w:r>
    </w:p>
    <w:bookmarkEnd w:id="175"/>
    <w:bookmarkStart w:name="z212" w:id="176"/>
    <w:p>
      <w:pPr>
        <w:spacing w:after="0"/>
        <w:ind w:left="0"/>
        <w:jc w:val="both"/>
      </w:pPr>
      <w:r>
        <w:rPr>
          <w:rFonts w:ascii="Times New Roman"/>
          <w:b w:val="false"/>
          <w:i w:val="false"/>
          <w:color w:val="000000"/>
          <w:sz w:val="28"/>
        </w:rPr>
        <w:t>
      "белсенді ұзақ өмір сүру орталықтарында қызметтер көрсету стандартын;";</w:t>
      </w:r>
    </w:p>
    <w:bookmarkEnd w:id="176"/>
    <w:bookmarkStart w:name="z213" w:id="177"/>
    <w:p>
      <w:pPr>
        <w:spacing w:after="0"/>
        <w:ind w:left="0"/>
        <w:jc w:val="both"/>
      </w:pPr>
      <w:r>
        <w:rPr>
          <w:rFonts w:ascii="Times New Roman"/>
          <w:b w:val="false"/>
          <w:i w:val="false"/>
          <w:color w:val="000000"/>
          <w:sz w:val="28"/>
        </w:rPr>
        <w:t>
      жетінші абзац алып тасталсын;</w:t>
      </w:r>
    </w:p>
    <w:bookmarkEnd w:id="177"/>
    <w:bookmarkStart w:name="z214" w:id="178"/>
    <w:p>
      <w:pPr>
        <w:spacing w:after="0"/>
        <w:ind w:left="0"/>
        <w:jc w:val="both"/>
      </w:pPr>
      <w:r>
        <w:rPr>
          <w:rFonts w:ascii="Times New Roman"/>
          <w:b w:val="false"/>
          <w:i w:val="false"/>
          <w:color w:val="000000"/>
          <w:sz w:val="28"/>
        </w:rPr>
        <w:t>
      отыз сегізінші абзацтағы "тәртібін әзірлейді және бекітеді;" деген сөздер "тәртібін;" деген сөзбен ауыстырылып, мынадай мазмұндағы отыз тоғызыншы абзацпен толықтырылсын:</w:t>
      </w:r>
    </w:p>
    <w:bookmarkEnd w:id="178"/>
    <w:bookmarkStart w:name="z215" w:id="179"/>
    <w:p>
      <w:pPr>
        <w:spacing w:after="0"/>
        <w:ind w:left="0"/>
        <w:jc w:val="both"/>
      </w:pPr>
      <w:r>
        <w:rPr>
          <w:rFonts w:ascii="Times New Roman"/>
          <w:b w:val="false"/>
          <w:i w:val="false"/>
          <w:color w:val="000000"/>
          <w:sz w:val="28"/>
        </w:rPr>
        <w:t>
      "мүгедектігі бар адамдарды жұмысқа орналастыру үшін жұмыс орындары квотасын белгілеу, оның орындалуын мониторингтеу және бағалау қағидаларын әзірлеп, бекітеді;";</w:t>
      </w:r>
    </w:p>
    <w:bookmarkEnd w:id="179"/>
    <w:bookmarkStart w:name="z216" w:id="180"/>
    <w:p>
      <w:pPr>
        <w:spacing w:after="0"/>
        <w:ind w:left="0"/>
        <w:jc w:val="both"/>
      </w:pPr>
      <w:r>
        <w:rPr>
          <w:rFonts w:ascii="Times New Roman"/>
          <w:b w:val="false"/>
          <w:i w:val="false"/>
          <w:color w:val="000000"/>
          <w:sz w:val="28"/>
        </w:rPr>
        <w:t xml:space="preserve">
      3) 17-баптың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8-1) және 13-1) тармақшалармен толықтырылсын:</w:t>
      </w:r>
    </w:p>
    <w:bookmarkEnd w:id="180"/>
    <w:bookmarkStart w:name="z217" w:id="181"/>
    <w:p>
      <w:pPr>
        <w:spacing w:after="0"/>
        <w:ind w:left="0"/>
        <w:jc w:val="both"/>
      </w:pPr>
      <w:r>
        <w:rPr>
          <w:rFonts w:ascii="Times New Roman"/>
          <w:b w:val="false"/>
          <w:i w:val="false"/>
          <w:color w:val="000000"/>
          <w:sz w:val="28"/>
        </w:rPr>
        <w:t>
      "8-1) көшуге, тұрғынжайды мүліктік жалдау (жалға алу), коммуналдық көрсетілетін қызметтерге ақы төлеу бойынша шығыстарды өтеуге арналған субсидиялар, сондай-ақ уәкілетті мемлекеттік орган айқындаған тәртіппен берілетін экономикалық мобильділік сертификаттары түріндегі қажеттілікті, төлем жасау графиктерін қалыптастыруды және астананың, облыстардың, республикалық маңызы бар қалалардың жергілікті атқарушы органдарына бюджет қаражатына қажеттілік туралы өтінім жіберуді;";</w:t>
      </w:r>
    </w:p>
    <w:bookmarkEnd w:id="181"/>
    <w:bookmarkStart w:name="z218" w:id="182"/>
    <w:p>
      <w:pPr>
        <w:spacing w:after="0"/>
        <w:ind w:left="0"/>
        <w:jc w:val="both"/>
      </w:pPr>
      <w:r>
        <w:rPr>
          <w:rFonts w:ascii="Times New Roman"/>
          <w:b w:val="false"/>
          <w:i w:val="false"/>
          <w:color w:val="000000"/>
          <w:sz w:val="28"/>
        </w:rPr>
        <w:t>
      "13-1) Қазақстан Республикасының халықтың көші-қоны саласындағы заңнамасына сәйкес көшуге, тұрғынжайды мүліктік жалдау (жалға алу), коммуналдық көрсетілетін қызметтерге ақы төлеу бойынша шығыстарды өтеуге арналған субсидиялар түрінде, сондай-ақ экономикалық мобильділік сертификаттары түрінде төлемдер төлеуді жүзеге асыруды;";</w:t>
      </w:r>
    </w:p>
    <w:bookmarkEnd w:id="182"/>
    <w:bookmarkStart w:name="z219" w:id="183"/>
    <w:p>
      <w:pPr>
        <w:spacing w:after="0"/>
        <w:ind w:left="0"/>
        <w:jc w:val="both"/>
      </w:pPr>
      <w:r>
        <w:rPr>
          <w:rFonts w:ascii="Times New Roman"/>
          <w:b w:val="false"/>
          <w:i w:val="false"/>
          <w:color w:val="000000"/>
          <w:sz w:val="28"/>
        </w:rPr>
        <w:t>
      4) </w:t>
      </w:r>
      <w:r>
        <w:rPr>
          <w:rFonts w:ascii="Times New Roman"/>
          <w:b w:val="false"/>
          <w:i w:val="false"/>
          <w:color w:val="000000"/>
          <w:sz w:val="28"/>
        </w:rPr>
        <w:t>18-бапта</w:t>
      </w:r>
      <w:r>
        <w:rPr>
          <w:rFonts w:ascii="Times New Roman"/>
          <w:b w:val="false"/>
          <w:i w:val="false"/>
          <w:color w:val="000000"/>
          <w:sz w:val="28"/>
        </w:rPr>
        <w:t>:</w:t>
      </w:r>
    </w:p>
    <w:bookmarkEnd w:id="183"/>
    <w:bookmarkStart w:name="z220" w:id="184"/>
    <w:p>
      <w:pPr>
        <w:spacing w:after="0"/>
        <w:ind w:left="0"/>
        <w:jc w:val="both"/>
      </w:pPr>
      <w:r>
        <w:rPr>
          <w:rFonts w:ascii="Times New Roman"/>
          <w:b w:val="false"/>
          <w:i w:val="false"/>
          <w:color w:val="000000"/>
          <w:sz w:val="28"/>
        </w:rPr>
        <w:t>
      мынадай мазмұндағы 9-1) тармақшамен толықтырылсын:</w:t>
      </w:r>
    </w:p>
    <w:bookmarkEnd w:id="184"/>
    <w:bookmarkStart w:name="z221" w:id="185"/>
    <w:p>
      <w:pPr>
        <w:spacing w:after="0"/>
        <w:ind w:left="0"/>
        <w:jc w:val="both"/>
      </w:pPr>
      <w:r>
        <w:rPr>
          <w:rFonts w:ascii="Times New Roman"/>
          <w:b w:val="false"/>
          <w:i w:val="false"/>
          <w:color w:val="000000"/>
          <w:sz w:val="28"/>
        </w:rPr>
        <w:t>
      "9-1) қоғамдық жұмыстарға қатысатын адамдар жалақысының мөлшерін жыл сайын белгілеу;";</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bookmarkStart w:name="z223" w:id="186"/>
    <w:p>
      <w:pPr>
        <w:spacing w:after="0"/>
        <w:ind w:left="0"/>
        <w:jc w:val="both"/>
      </w:pPr>
      <w:r>
        <w:rPr>
          <w:rFonts w:ascii="Times New Roman"/>
          <w:b w:val="false"/>
          <w:i w:val="false"/>
          <w:color w:val="000000"/>
          <w:sz w:val="28"/>
        </w:rPr>
        <w:t>
      мынадай мазмұндағы 13-1) тармақшамен толықтырылсын:</w:t>
      </w:r>
    </w:p>
    <w:bookmarkEnd w:id="186"/>
    <w:bookmarkStart w:name="z224" w:id="187"/>
    <w:p>
      <w:pPr>
        <w:spacing w:after="0"/>
        <w:ind w:left="0"/>
        <w:jc w:val="both"/>
      </w:pPr>
      <w:r>
        <w:rPr>
          <w:rFonts w:ascii="Times New Roman"/>
          <w:b w:val="false"/>
          <w:i w:val="false"/>
          <w:color w:val="000000"/>
          <w:sz w:val="28"/>
        </w:rPr>
        <w:t>
      "13-1) белсенді ұзақ өмір сүру орталықтарын құру және (немесе) олардың қызметін ұйымдастыру;";</w:t>
      </w:r>
    </w:p>
    <w:bookmarkEnd w:id="187"/>
    <w:bookmarkStart w:name="z225" w:id="18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19-бапта</w:t>
      </w:r>
      <w:r>
        <w:rPr>
          <w:rFonts w:ascii="Times New Roman"/>
          <w:b w:val="false"/>
          <w:i w:val="false"/>
          <w:color w:val="000000"/>
          <w:sz w:val="28"/>
        </w:rPr>
        <w:t>:</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bookmarkStart w:name="z227" w:id="189"/>
    <w:p>
      <w:pPr>
        <w:spacing w:after="0"/>
        <w:ind w:left="0"/>
        <w:jc w:val="both"/>
      </w:pPr>
      <w:r>
        <w:rPr>
          <w:rFonts w:ascii="Times New Roman"/>
          <w:b w:val="false"/>
          <w:i w:val="false"/>
          <w:color w:val="000000"/>
          <w:sz w:val="28"/>
        </w:rPr>
        <w:t>
      мынадай мазмұндағы 9-1) тармақшамен толықтырылсын:</w:t>
      </w:r>
    </w:p>
    <w:bookmarkEnd w:id="189"/>
    <w:bookmarkStart w:name="z228" w:id="190"/>
    <w:p>
      <w:pPr>
        <w:spacing w:after="0"/>
        <w:ind w:left="0"/>
        <w:jc w:val="both"/>
      </w:pPr>
      <w:r>
        <w:rPr>
          <w:rFonts w:ascii="Times New Roman"/>
          <w:b w:val="false"/>
          <w:i w:val="false"/>
          <w:color w:val="000000"/>
          <w:sz w:val="28"/>
        </w:rPr>
        <w:t>
      "9-1) белсенді ұзақ өмір сүру орталықтарын құру және (немесе) олардың қызметін ұйымдастыру;";</w:t>
      </w:r>
    </w:p>
    <w:bookmarkEnd w:id="190"/>
    <w:bookmarkStart w:name="z229" w:id="19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3-тарау</w:t>
      </w:r>
      <w:r>
        <w:rPr>
          <w:rFonts w:ascii="Times New Roman"/>
          <w:b w:val="false"/>
          <w:i w:val="false"/>
          <w:color w:val="000000"/>
          <w:sz w:val="28"/>
        </w:rPr>
        <w:t xml:space="preserve"> мынадай мазмұндағы 24-1-баппен толықтырылсын:</w:t>
      </w:r>
    </w:p>
    <w:bookmarkEnd w:id="191"/>
    <w:bookmarkStart w:name="z230" w:id="192"/>
    <w:p>
      <w:pPr>
        <w:spacing w:after="0"/>
        <w:ind w:left="0"/>
        <w:jc w:val="both"/>
      </w:pPr>
      <w:r>
        <w:rPr>
          <w:rFonts w:ascii="Times New Roman"/>
          <w:b w:val="false"/>
          <w:i w:val="false"/>
          <w:color w:val="000000"/>
          <w:sz w:val="28"/>
        </w:rPr>
        <w:t>
      "24-1-бап. Мүмкіндігі шектеулі балалар мен тәуекел тобындағы балаларға қолдау көрсетудің интеграцияланған модулі</w:t>
      </w:r>
    </w:p>
    <w:bookmarkEnd w:id="192"/>
    <w:bookmarkStart w:name="z231" w:id="193"/>
    <w:p>
      <w:pPr>
        <w:spacing w:after="0"/>
        <w:ind w:left="0"/>
        <w:jc w:val="both"/>
      </w:pPr>
      <w:r>
        <w:rPr>
          <w:rFonts w:ascii="Times New Roman"/>
          <w:b w:val="false"/>
          <w:i w:val="false"/>
          <w:color w:val="000000"/>
          <w:sz w:val="28"/>
        </w:rPr>
        <w:t>
      1. Мүмкіндігі шектеулі балалар мен тәуекел тобындағы балаларға қолдау көрсетудің интеграцияланған модулі – әлеуметтік-еңбек саласының цифрлық тұғырнамасында жұмыс істейтін және уәкілетті мемлекеттік органның, денсаулық сақтау және білім беру саласындағы уәкілетті органдардың цифрлық жүйелерінен алынатын деректер негізінде мүмкіндігі шектеулі балалар мен тәуекел тобындағы балалар туралы ақпарат алмасуға арналған бірыңғай цифрлық жүйе модулі.</w:t>
      </w:r>
    </w:p>
    <w:bookmarkEnd w:id="193"/>
    <w:bookmarkStart w:name="z232" w:id="194"/>
    <w:p>
      <w:pPr>
        <w:spacing w:after="0"/>
        <w:ind w:left="0"/>
        <w:jc w:val="both"/>
      </w:pPr>
      <w:r>
        <w:rPr>
          <w:rFonts w:ascii="Times New Roman"/>
          <w:b w:val="false"/>
          <w:i w:val="false"/>
          <w:color w:val="000000"/>
          <w:sz w:val="28"/>
        </w:rPr>
        <w:t>
      2. Интеграцияланған модульдің жұмыс істеуі шеңберінде мүмкіндігі шектеулі балалар мен тәуекел тобындағы балалардың дербес және медициналық деректерін беру осы Кодекске, "Халық денсаулығы және денсаулық сақтау жүйесі туралы" Қазақстан Республикасының кодексіне және Қазақстан Республикасының дербес деректер және оларды қорғау туралы заңнамасына сәйкес баланың ата-анасының және өзге де заңды өкілдерінің келісімімен жүзеге асырылады.";</w:t>
      </w:r>
    </w:p>
    <w:bookmarkEnd w:id="194"/>
    <w:bookmarkStart w:name="z233" w:id="19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37-бапта</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237" w:id="196"/>
    <w:p>
      <w:pPr>
        <w:spacing w:after="0"/>
        <w:ind w:left="0"/>
        <w:jc w:val="both"/>
      </w:pPr>
      <w:r>
        <w:rPr>
          <w:rFonts w:ascii="Times New Roman"/>
          <w:b w:val="false"/>
          <w:i w:val="false"/>
          <w:color w:val="000000"/>
          <w:sz w:val="28"/>
        </w:rPr>
        <w:t>
      "беруге жататын" деген сөздер "берілуге тиіс міндетті зейнетақы жарналары және (немесе) міндетті кәсіптік зейнетақы жарналары және (немесе)" деген сөздермен ауыстырылсын;</w:t>
      </w:r>
    </w:p>
    <w:bookmarkEnd w:id="196"/>
    <w:bookmarkStart w:name="z238" w:id="197"/>
    <w:p>
      <w:pPr>
        <w:spacing w:after="0"/>
        <w:ind w:left="0"/>
        <w:jc w:val="both"/>
      </w:pPr>
      <w:r>
        <w:rPr>
          <w:rFonts w:ascii="Times New Roman"/>
          <w:b w:val="false"/>
          <w:i w:val="false"/>
          <w:color w:val="000000"/>
          <w:sz w:val="28"/>
        </w:rPr>
        <w:t>
      "жинақтары" деген сөзден кейін "міндетті зейнетақы жарналарын және (немесе) міндетті кәсіптік зейнетақы жарналарын және (немесе)" деген сөздермен толықтырылсын;</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бөлігіндегі "3) және 4) тармақшаларында белгіленген шектеулерді" деген сөздер "4) тармақшасында белгіленген шектеуді" деген сөздермен ауыстырылсын;</w:t>
      </w:r>
    </w:p>
    <w:bookmarkStart w:name="z240" w:id="198"/>
    <w:p>
      <w:pPr>
        <w:spacing w:after="0"/>
        <w:ind w:left="0"/>
        <w:jc w:val="both"/>
      </w:pPr>
      <w:r>
        <w:rPr>
          <w:rFonts w:ascii="Times New Roman"/>
          <w:b w:val="false"/>
          <w:i w:val="false"/>
          <w:color w:val="000000"/>
          <w:sz w:val="28"/>
        </w:rPr>
        <w:t>
      8) мынадай мазмұндағы 37-1-баппен толықтырылсын:</w:t>
      </w:r>
    </w:p>
    <w:bookmarkEnd w:id="198"/>
    <w:bookmarkStart w:name="z241" w:id="199"/>
    <w:p>
      <w:pPr>
        <w:spacing w:after="0"/>
        <w:ind w:left="0"/>
        <w:jc w:val="both"/>
      </w:pPr>
      <w:r>
        <w:rPr>
          <w:rFonts w:ascii="Times New Roman"/>
          <w:b w:val="false"/>
          <w:i w:val="false"/>
          <w:color w:val="000000"/>
          <w:sz w:val="28"/>
        </w:rPr>
        <w:t>
      "37-1-бап. Зейнетақы активтерінің инвестициялық портфельдері</w:t>
      </w:r>
    </w:p>
    <w:bookmarkEnd w:id="199"/>
    <w:bookmarkStart w:name="z242" w:id="200"/>
    <w:p>
      <w:pPr>
        <w:spacing w:after="0"/>
        <w:ind w:left="0"/>
        <w:jc w:val="both"/>
      </w:pPr>
      <w:r>
        <w:rPr>
          <w:rFonts w:ascii="Times New Roman"/>
          <w:b w:val="false"/>
          <w:i w:val="false"/>
          <w:color w:val="000000"/>
          <w:sz w:val="28"/>
        </w:rPr>
        <w:t>
      1. Зейнетақы активтері міндетті зейнетақы жарналары салымшыларының, өздері үшін міндетті кәсіптік зейнетақы жарналары, ерікті зейнетақы жарналары аударылған жеке тұлғалардың, бірыңғай жинақтаушы зейнетақы қорынан зейнетақы төлемдерін алушылардың өтініші бойынша зейнетақы активтерінің инвестициялық портфельдеріне инвестициялануы мүмкін.</w:t>
      </w:r>
    </w:p>
    <w:bookmarkEnd w:id="200"/>
    <w:bookmarkStart w:name="z243" w:id="201"/>
    <w:p>
      <w:pPr>
        <w:spacing w:after="0"/>
        <w:ind w:left="0"/>
        <w:jc w:val="both"/>
      </w:pPr>
      <w:r>
        <w:rPr>
          <w:rFonts w:ascii="Times New Roman"/>
          <w:b w:val="false"/>
          <w:i w:val="false"/>
          <w:color w:val="000000"/>
          <w:sz w:val="28"/>
        </w:rPr>
        <w:t>
      2. Міндетті зейнетақы жарналарының салымшылары, өздері үшін міндетті кәсіптік зейнетақы жарналары, ерікті зейнетақы жарналары аударылған жеке тұлғалар, бірыңғай жинақтаушы зейнетақы қорынан зейнетақы төлемдерін алушылар міндетті зейнетақы жарналары және (немесе) міндетті кәсіптік зейнетақы жарналары және (немесе) ерікті зейнетақы жарналары есебінен қалыптастырылған инвестициялық портфельді басқарушыға зейнетақы жинақтарын сенімгерлік басқаруға беру үшін оны таңдау туралы өтінішті зейнетақы активтерінің таңдап алынған инвестициялық портфелін көрсетіп, бірыңғай жинақтаушы зейнетақы қорына береді.</w:t>
      </w:r>
    </w:p>
    <w:bookmarkEnd w:id="201"/>
    <w:bookmarkStart w:name="z244" w:id="202"/>
    <w:p>
      <w:pPr>
        <w:spacing w:after="0"/>
        <w:ind w:left="0"/>
        <w:jc w:val="both"/>
      </w:pPr>
      <w:r>
        <w:rPr>
          <w:rFonts w:ascii="Times New Roman"/>
          <w:b w:val="false"/>
          <w:i w:val="false"/>
          <w:color w:val="000000"/>
          <w:sz w:val="28"/>
        </w:rPr>
        <w:t>
      3. Инвестициялық портфельді басқарушы зейнетақы активтері есебінен зейнетақы активтерінің бір және (немесе) бірнеше инвестициялық портфелінің түрін қалыптастырады:</w:t>
      </w:r>
    </w:p>
    <w:bookmarkEnd w:id="202"/>
    <w:bookmarkStart w:name="z245" w:id="203"/>
    <w:p>
      <w:pPr>
        <w:spacing w:after="0"/>
        <w:ind w:left="0"/>
        <w:jc w:val="both"/>
      </w:pPr>
      <w:r>
        <w:rPr>
          <w:rFonts w:ascii="Times New Roman"/>
          <w:b w:val="false"/>
          <w:i w:val="false"/>
          <w:color w:val="000000"/>
          <w:sz w:val="28"/>
        </w:rPr>
        <w:t>
      1) консервативтік портфель;</w:t>
      </w:r>
    </w:p>
    <w:bookmarkEnd w:id="203"/>
    <w:bookmarkStart w:name="z246" w:id="204"/>
    <w:p>
      <w:pPr>
        <w:spacing w:after="0"/>
        <w:ind w:left="0"/>
        <w:jc w:val="both"/>
      </w:pPr>
      <w:r>
        <w:rPr>
          <w:rFonts w:ascii="Times New Roman"/>
          <w:b w:val="false"/>
          <w:i w:val="false"/>
          <w:color w:val="000000"/>
          <w:sz w:val="28"/>
        </w:rPr>
        <w:t>
      2) қалыпты портфель;</w:t>
      </w:r>
    </w:p>
    <w:bookmarkEnd w:id="204"/>
    <w:bookmarkStart w:name="z247" w:id="205"/>
    <w:p>
      <w:pPr>
        <w:spacing w:after="0"/>
        <w:ind w:left="0"/>
        <w:jc w:val="both"/>
      </w:pPr>
      <w:r>
        <w:rPr>
          <w:rFonts w:ascii="Times New Roman"/>
          <w:b w:val="false"/>
          <w:i w:val="false"/>
          <w:color w:val="000000"/>
          <w:sz w:val="28"/>
        </w:rPr>
        <w:t>
      3) тәуекелі бар портфель.</w:t>
      </w:r>
    </w:p>
    <w:bookmarkEnd w:id="205"/>
    <w:bookmarkStart w:name="z248" w:id="206"/>
    <w:p>
      <w:pPr>
        <w:spacing w:after="0"/>
        <w:ind w:left="0"/>
        <w:jc w:val="both"/>
      </w:pPr>
      <w:r>
        <w:rPr>
          <w:rFonts w:ascii="Times New Roman"/>
          <w:b w:val="false"/>
          <w:i w:val="false"/>
          <w:color w:val="000000"/>
          <w:sz w:val="28"/>
        </w:rPr>
        <w:t>
      4. Міндетті зейнетақы жарналарының салымшылары, өздері үшін міндетті кәсіптік зейнетақы жарналары, ерікті зейнетақы жарналары аударылған жеке тұлғалар, сондай-ақ бірыңғай жинақтаушы зейнетақы қорынан зейнетақы төлемдерін алушылар зейнетақы активтерінің бір немесе бірнеше инвестициялық портфелін таңдауға және сенімгерлік басқаруға берілетін зейнетақы жинақтарының көлемін өз бетінше айқындауға құқылы.</w:t>
      </w:r>
    </w:p>
    <w:bookmarkEnd w:id="206"/>
    <w:bookmarkStart w:name="z249" w:id="207"/>
    <w:p>
      <w:pPr>
        <w:spacing w:after="0"/>
        <w:ind w:left="0"/>
        <w:jc w:val="both"/>
      </w:pPr>
      <w:r>
        <w:rPr>
          <w:rFonts w:ascii="Times New Roman"/>
          <w:b w:val="false"/>
          <w:i w:val="false"/>
          <w:color w:val="000000"/>
          <w:sz w:val="28"/>
        </w:rPr>
        <w:t>
      5. Зейнетақы активтерінің инвестициялық портфельдерін қалыптастыру тәртібін қаржы нарығы мен қаржы ұйымдарын реттеу, бақылау және қадағалау жөніндегі уәкілетті орган айқындайды.";</w:t>
      </w:r>
    </w:p>
    <w:bookmarkEnd w:id="207"/>
    <w:bookmarkStart w:name="z250" w:id="208"/>
    <w:p>
      <w:pPr>
        <w:spacing w:after="0"/>
        <w:ind w:left="0"/>
        <w:jc w:val="both"/>
      </w:pPr>
      <w:r>
        <w:rPr>
          <w:rFonts w:ascii="Times New Roman"/>
          <w:b w:val="false"/>
          <w:i w:val="false"/>
          <w:color w:val="000000"/>
          <w:sz w:val="28"/>
        </w:rPr>
        <w:t xml:space="preserve">
      9) 40-баптың </w:t>
      </w:r>
      <w:r>
        <w:rPr>
          <w:rFonts w:ascii="Times New Roman"/>
          <w:b w:val="false"/>
          <w:i w:val="false"/>
          <w:color w:val="000000"/>
          <w:sz w:val="28"/>
        </w:rPr>
        <w:t>1-тармағында</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w:t>
      </w:r>
      <w:r>
        <w:rPr>
          <w:rFonts w:ascii="Times New Roman"/>
          <w:b w:val="false"/>
          <w:i w:val="false"/>
          <w:color w:val="000000"/>
          <w:sz w:val="28"/>
        </w:rPr>
        <w:t>:</w:t>
      </w:r>
    </w:p>
    <w:bookmarkStart w:name="z253" w:id="209"/>
    <w:p>
      <w:pPr>
        <w:spacing w:after="0"/>
        <w:ind w:left="0"/>
        <w:jc w:val="both"/>
      </w:pPr>
      <w:r>
        <w:rPr>
          <w:rFonts w:ascii="Times New Roman"/>
          <w:b w:val="false"/>
          <w:i w:val="false"/>
          <w:color w:val="000000"/>
          <w:sz w:val="28"/>
        </w:rPr>
        <w:t>
      "ерікті зейнетақы жарналарын" деген сөздер "міндетті зейнетақы жарналарын және (немесе) міндетті кәсіптік зейнетақы жарналарын және (немесе) ерікті зейнетақы жарналарын" деген сөздермен ауыстырылсын;</w:t>
      </w:r>
    </w:p>
    <w:bookmarkEnd w:id="209"/>
    <w:bookmarkStart w:name="z254" w:id="210"/>
    <w:p>
      <w:pPr>
        <w:spacing w:after="0"/>
        <w:ind w:left="0"/>
        <w:jc w:val="both"/>
      </w:pPr>
      <w:r>
        <w:rPr>
          <w:rFonts w:ascii="Times New Roman"/>
          <w:b w:val="false"/>
          <w:i w:val="false"/>
          <w:color w:val="000000"/>
          <w:sz w:val="28"/>
        </w:rPr>
        <w:t>
      "сомада" деген сөзден кейін "міндетті зейнетақы жарналары және (немесе) міндетті кәсіптік зейнетақы жарналары және (немесе)" деген сөздермен толықтырылсын;</w:t>
      </w:r>
    </w:p>
    <w:bookmarkEnd w:id="210"/>
    <w:bookmarkStart w:name="z255" w:id="211"/>
    <w:p>
      <w:pPr>
        <w:spacing w:after="0"/>
        <w:ind w:left="0"/>
        <w:jc w:val="both"/>
      </w:pPr>
      <w:r>
        <w:rPr>
          <w:rFonts w:ascii="Times New Roman"/>
          <w:b w:val="false"/>
          <w:i w:val="false"/>
          <w:color w:val="000000"/>
          <w:sz w:val="28"/>
        </w:rPr>
        <w:t>
      "өтінішті" деген сөзден кейін "зейнетақы активтерінің таңдап алған инвестициялық портфелін көрсетіп" деген сөздермен толықтырылсын;</w:t>
      </w:r>
    </w:p>
    <w:bookmarkEnd w:id="211"/>
    <w:bookmarkStart w:name="z256" w:id="212"/>
    <w:p>
      <w:pPr>
        <w:spacing w:after="0"/>
        <w:ind w:left="0"/>
        <w:jc w:val="both"/>
      </w:pPr>
      <w:r>
        <w:rPr>
          <w:rFonts w:ascii="Times New Roman"/>
          <w:b w:val="false"/>
          <w:i w:val="false"/>
          <w:color w:val="000000"/>
          <w:sz w:val="28"/>
        </w:rPr>
        <w:t>
      10) </w:t>
      </w:r>
      <w:r>
        <w:rPr>
          <w:rFonts w:ascii="Times New Roman"/>
          <w:b w:val="false"/>
          <w:i w:val="false"/>
          <w:color w:val="000000"/>
          <w:sz w:val="28"/>
        </w:rPr>
        <w:t>96-бапта</w:t>
      </w:r>
      <w:r>
        <w:rPr>
          <w:rFonts w:ascii="Times New Roman"/>
          <w:b w:val="false"/>
          <w:i w:val="false"/>
          <w:color w:val="000000"/>
          <w:sz w:val="28"/>
        </w:rPr>
        <w:t>:</w:t>
      </w:r>
    </w:p>
    <w:bookmarkEnd w:id="212"/>
    <w:bookmarkStart w:name="z257" w:id="21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 мынадай редакцияда жазылсын: </w:t>
      </w:r>
    </w:p>
    <w:bookmarkEnd w:id="213"/>
    <w:bookmarkStart w:name="z258" w:id="214"/>
    <w:p>
      <w:pPr>
        <w:spacing w:after="0"/>
        <w:ind w:left="0"/>
        <w:jc w:val="both"/>
      </w:pPr>
      <w:r>
        <w:rPr>
          <w:rFonts w:ascii="Times New Roman"/>
          <w:b w:val="false"/>
          <w:i w:val="false"/>
          <w:color w:val="000000"/>
          <w:sz w:val="28"/>
        </w:rPr>
        <w:t>
      "Қазақстан Республикасының халықтың көші-қоны саласындағы заңнамасында белгіленген тәртіппен жұмыс күшінің мобильділігін арттыру үшін адамдардың ерікті түрде қоныс аударуына жәрдемдесу;";</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"Кодексте" деген сөз "Кодекс пен Қазақстан Республикасының өзге де заңдарында" деген сөздермен ауыстырылсын;</w:t>
      </w:r>
    </w:p>
    <w:bookmarkStart w:name="z260" w:id="215"/>
    <w:p>
      <w:pPr>
        <w:spacing w:after="0"/>
        <w:ind w:left="0"/>
        <w:jc w:val="both"/>
      </w:pPr>
      <w:r>
        <w:rPr>
          <w:rFonts w:ascii="Times New Roman"/>
          <w:b w:val="false"/>
          <w:i w:val="false"/>
          <w:color w:val="000000"/>
          <w:sz w:val="28"/>
        </w:rPr>
        <w:t xml:space="preserve">
      11) 100-баптың 1-тармағы </w:t>
      </w:r>
      <w:r>
        <w:rPr>
          <w:rFonts w:ascii="Times New Roman"/>
          <w:b w:val="false"/>
          <w:i w:val="false"/>
          <w:color w:val="000000"/>
          <w:sz w:val="28"/>
        </w:rPr>
        <w:t>7) тармақшасындағы</w:t>
      </w:r>
      <w:r>
        <w:rPr>
          <w:rFonts w:ascii="Times New Roman"/>
          <w:b w:val="false"/>
          <w:i w:val="false"/>
          <w:color w:val="000000"/>
          <w:sz w:val="28"/>
        </w:rPr>
        <w:t xml:space="preserve"> "бергенде есептен шығарады." деген сөздер "бергенде;" деген сөзбен ауыстырылып, мынадай мазмұндағы 8) тармақшамен толықтырылсын:</w:t>
      </w:r>
    </w:p>
    <w:bookmarkEnd w:id="215"/>
    <w:bookmarkStart w:name="z261" w:id="216"/>
    <w:p>
      <w:pPr>
        <w:spacing w:after="0"/>
        <w:ind w:left="0"/>
        <w:jc w:val="both"/>
      </w:pPr>
      <w:r>
        <w:rPr>
          <w:rFonts w:ascii="Times New Roman"/>
          <w:b w:val="false"/>
          <w:i w:val="false"/>
          <w:color w:val="000000"/>
          <w:sz w:val="28"/>
        </w:rPr>
        <w:t>
      "8) осы Кодекстің 99-бабы 4-тармағының 4) тармақшасына сәйкес өзгерістер туралы мансап орталығын мерзімінде хабардар етпегенде есептен шығарады.";</w:t>
      </w:r>
    </w:p>
    <w:bookmarkEnd w:id="216"/>
    <w:bookmarkStart w:name="z262" w:id="217"/>
    <w:p>
      <w:pPr>
        <w:spacing w:after="0"/>
        <w:ind w:left="0"/>
        <w:jc w:val="both"/>
      </w:pPr>
      <w:r>
        <w:rPr>
          <w:rFonts w:ascii="Times New Roman"/>
          <w:b w:val="false"/>
          <w:i w:val="false"/>
          <w:color w:val="000000"/>
          <w:sz w:val="28"/>
        </w:rPr>
        <w:t xml:space="preserve">
      12) 103-баптың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17"/>
    <w:bookmarkStart w:name="z263" w:id="218"/>
    <w:p>
      <w:pPr>
        <w:spacing w:after="0"/>
        <w:ind w:left="0"/>
        <w:jc w:val="both"/>
      </w:pPr>
      <w:r>
        <w:rPr>
          <w:rFonts w:ascii="Times New Roman"/>
          <w:b w:val="false"/>
          <w:i w:val="false"/>
          <w:color w:val="000000"/>
          <w:sz w:val="28"/>
        </w:rPr>
        <w:t>
      "4) жұмыс беруші заңды тұлға таратылған не жұмыс беруші жеке тұлғаның қызметі тоқтатылған, жұмыскерлер саны немесе штаты қысқартылған жағдайларды қоспағанда, мүгедектігі бар адамдарды жұмысқа орналастыру үшін белгіленген квотаны орындауға міндетті.</w:t>
      </w:r>
    </w:p>
    <w:bookmarkEnd w:id="218"/>
    <w:bookmarkStart w:name="z264" w:id="219"/>
    <w:p>
      <w:pPr>
        <w:spacing w:after="0"/>
        <w:ind w:left="0"/>
        <w:jc w:val="both"/>
      </w:pPr>
      <w:r>
        <w:rPr>
          <w:rFonts w:ascii="Times New Roman"/>
          <w:b w:val="false"/>
          <w:i w:val="false"/>
          <w:color w:val="000000"/>
          <w:sz w:val="28"/>
        </w:rPr>
        <w:t>
      Жұмыс беруші белгіленген квотаны орындаған кезде жұмыс орнын бейімдеу, еңбек жағдайларын өзгерту, жекелеген еңбек функцияларын қайта бөлу жөніндегі шараларды және мүгедектігі бар адамға еңбек міндеттерін орындауға мүмкіндік беретін өзге де шараларды қамтамасыз етеді;";</w:t>
      </w:r>
    </w:p>
    <w:bookmarkEnd w:id="219"/>
    <w:bookmarkStart w:name="z265" w:id="22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112-бап</w:t>
      </w:r>
      <w:r>
        <w:rPr>
          <w:rFonts w:ascii="Times New Roman"/>
          <w:b w:val="false"/>
          <w:i w:val="false"/>
          <w:color w:val="000000"/>
          <w:sz w:val="28"/>
        </w:rPr>
        <w:t xml:space="preserve"> алып тасталсын.</w:t>
      </w:r>
    </w:p>
    <w:bookmarkEnd w:id="220"/>
    <w:bookmarkStart w:name="z266" w:id="22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167-бапта</w:t>
      </w:r>
      <w:r>
        <w:rPr>
          <w:rFonts w:ascii="Times New Roman"/>
          <w:b w:val="false"/>
          <w:i w:val="false"/>
          <w:color w:val="000000"/>
          <w:sz w:val="28"/>
        </w:rPr>
        <w:t>:</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 сондай-ақ олардың жеке абилитация және оңалту бағдарламаларына және Қазақстан Республикасының әлеуметтік қорғау туралы заңнамасында белгіленген талаптарға сәйкестігін" деген сөздермен толықтырылсын;</w:t>
      </w:r>
    </w:p>
    <w:bookmarkStart w:name="z269" w:id="222"/>
    <w:p>
      <w:pPr>
        <w:spacing w:after="0"/>
        <w:ind w:left="0"/>
        <w:jc w:val="both"/>
      </w:pPr>
      <w:r>
        <w:rPr>
          <w:rFonts w:ascii="Times New Roman"/>
          <w:b w:val="false"/>
          <w:i w:val="false"/>
          <w:color w:val="000000"/>
          <w:sz w:val="28"/>
        </w:rPr>
        <w:t>
      мынадай мазмұндағы 1-1) тармақшамен толықтырылсын:</w:t>
      </w:r>
    </w:p>
    <w:bookmarkEnd w:id="222"/>
    <w:bookmarkStart w:name="z270" w:id="223"/>
    <w:p>
      <w:pPr>
        <w:spacing w:after="0"/>
        <w:ind w:left="0"/>
        <w:jc w:val="both"/>
      </w:pPr>
      <w:r>
        <w:rPr>
          <w:rFonts w:ascii="Times New Roman"/>
          <w:b w:val="false"/>
          <w:i w:val="false"/>
          <w:color w:val="000000"/>
          <w:sz w:val="28"/>
        </w:rPr>
        <w:t>
      "1-1) өнім берушілердің мүгедектігі бар адамдарға тауарларды және (немесе) көрсетілетін қызметтерді іс жүзінде ұсынуын, өнім берушілердің әлеуметтік көрсетілетін қызметтер порталы арқылы қабылданған міндеттемелерді орындауын;";</w:t>
      </w:r>
    </w:p>
    <w:bookmarkEnd w:id="223"/>
    <w:bookmarkStart w:name="z271" w:id="224"/>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224"/>
    <w:bookmarkStart w:name="z272" w:id="225"/>
    <w:p>
      <w:pPr>
        <w:spacing w:after="0"/>
        <w:ind w:left="0"/>
        <w:jc w:val="both"/>
      </w:pPr>
      <w:r>
        <w:rPr>
          <w:rFonts w:ascii="Times New Roman"/>
          <w:b w:val="false"/>
          <w:i w:val="false"/>
          <w:color w:val="000000"/>
          <w:sz w:val="28"/>
        </w:rPr>
        <w:t>
      "Мониторингтеуді жүзеге асыру тәртібін уәкілетті мемлекеттік орган айқындайды.</w:t>
      </w:r>
    </w:p>
    <w:bookmarkEnd w:id="225"/>
    <w:bookmarkStart w:name="z273" w:id="226"/>
    <w:p>
      <w:pPr>
        <w:spacing w:after="0"/>
        <w:ind w:left="0"/>
        <w:jc w:val="both"/>
      </w:pPr>
      <w:r>
        <w:rPr>
          <w:rFonts w:ascii="Times New Roman"/>
          <w:b w:val="false"/>
          <w:i w:val="false"/>
          <w:color w:val="000000"/>
          <w:sz w:val="28"/>
        </w:rPr>
        <w:t xml:space="preserve">
      Мониторингтеу нәтижелері шешім қабылдау кезінде есепке алу үшін комиссияға жіберіледі."; </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75" w:id="227"/>
    <w:p>
      <w:pPr>
        <w:spacing w:after="0"/>
        <w:ind w:left="0"/>
        <w:jc w:val="both"/>
      </w:pPr>
      <w:r>
        <w:rPr>
          <w:rFonts w:ascii="Times New Roman"/>
          <w:b w:val="false"/>
          <w:i w:val="false"/>
          <w:color w:val="000000"/>
          <w:sz w:val="28"/>
        </w:rPr>
        <w:t xml:space="preserve">
      "7. Өнім беруші осы Кодексте белгіленген талаптарды бұзған жағдайда және (немесе) Қазақстан Республикасының заңдарында көзделген өзге де жағдайларда және (немесе) уәкілетті мемлекеттік орган бекіткен тәртіппен әлеуметтік көрсетілетін қызметтер порталынан тіркеуден шығарылуға тиіс.". </w:t>
      </w:r>
    </w:p>
    <w:bookmarkEnd w:id="227"/>
    <w:bookmarkStart w:name="z276" w:id="228"/>
    <w:p>
      <w:pPr>
        <w:spacing w:after="0"/>
        <w:ind w:left="0"/>
        <w:jc w:val="both"/>
      </w:pPr>
      <w:r>
        <w:rPr>
          <w:rFonts w:ascii="Times New Roman"/>
          <w:b w:val="false"/>
          <w:i w:val="false"/>
          <w:color w:val="000000"/>
          <w:sz w:val="28"/>
        </w:rPr>
        <w:t xml:space="preserve">
      5.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8"/>
    <w:bookmarkStart w:name="z277" w:id="2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279" w:id="230"/>
    <w:p>
      <w:pPr>
        <w:spacing w:after="0"/>
        <w:ind w:left="0"/>
        <w:jc w:val="both"/>
      </w:pPr>
      <w:r>
        <w:rPr>
          <w:rFonts w:ascii="Times New Roman"/>
          <w:b w:val="false"/>
          <w:i w:val="false"/>
          <w:color w:val="000000"/>
          <w:sz w:val="28"/>
        </w:rPr>
        <w:t>
      "1-5) инклюзивтік мәдениет – барлық адамдардың дене, психикалық, әлеуметтік, мәдени немесе өзге де ерекшеліктеріне қарамастан, олардың тең мүмкіндіктерін және қоғам өміріне қатысуын қамтамасыз ететін құндылықтар жүйесі;";</w:t>
      </w:r>
    </w:p>
    <w:bookmarkEnd w:id="230"/>
    <w:bookmarkStart w:name="z280" w:id="231"/>
    <w:p>
      <w:pPr>
        <w:spacing w:after="0"/>
        <w:ind w:left="0"/>
        <w:jc w:val="both"/>
      </w:pPr>
      <w:r>
        <w:rPr>
          <w:rFonts w:ascii="Times New Roman"/>
          <w:b w:val="false"/>
          <w:i w:val="false"/>
          <w:color w:val="000000"/>
          <w:sz w:val="28"/>
        </w:rPr>
        <w:t>
      мынадай мазмұндағы 1-6) тармақшамен толықтырылсын:</w:t>
      </w:r>
    </w:p>
    <w:bookmarkEnd w:id="231"/>
    <w:bookmarkStart w:name="z281" w:id="232"/>
    <w:p>
      <w:pPr>
        <w:spacing w:after="0"/>
        <w:ind w:left="0"/>
        <w:jc w:val="both"/>
      </w:pPr>
      <w:r>
        <w:rPr>
          <w:rFonts w:ascii="Times New Roman"/>
          <w:b w:val="false"/>
          <w:i w:val="false"/>
          <w:color w:val="000000"/>
          <w:sz w:val="28"/>
        </w:rPr>
        <w:t>
      "1-6) көркем құндылықтар – шығармашылық қызмет нәтижесінде жасалған мәдениет, әдебиет және өнер туындылары;";</w:t>
      </w:r>
    </w:p>
    <w:bookmarkEnd w:id="232"/>
    <w:bookmarkStart w:name="z282" w:id="233"/>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 тармақшасы</w:t>
      </w:r>
      <w:r>
        <w:rPr>
          <w:rFonts w:ascii="Times New Roman"/>
          <w:b w:val="false"/>
          <w:i w:val="false"/>
          <w:color w:val="000000"/>
          <w:sz w:val="28"/>
        </w:rPr>
        <w:t xml:space="preserve"> және 7-баптың 1-2) тармақшасы "мәдениет" деген сөзден кейiн ", оның iшiнде инклюзивтiк мәдениет" деген сөздермен толықтырылсын;</w:t>
      </w:r>
    </w:p>
    <w:bookmarkEnd w:id="233"/>
    <w:bookmarkStart w:name="z283" w:id="234"/>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1-1) тармақшасы</w:t>
      </w:r>
      <w:r>
        <w:rPr>
          <w:rFonts w:ascii="Times New Roman"/>
          <w:b w:val="false"/>
          <w:i w:val="false"/>
          <w:color w:val="000000"/>
          <w:sz w:val="28"/>
        </w:rPr>
        <w:t xml:space="preserve"> "мәдениет" деген сөзден кейiн ", оның iшiнде инклюзивтiк мәдениет" деген сөздермен толықтырылсын.</w:t>
      </w:r>
    </w:p>
    <w:bookmarkEnd w:id="234"/>
    <w:bookmarkStart w:name="z284" w:id="235"/>
    <w:p>
      <w:pPr>
        <w:spacing w:after="0"/>
        <w:ind w:left="0"/>
        <w:jc w:val="both"/>
      </w:pPr>
      <w:r>
        <w:rPr>
          <w:rFonts w:ascii="Times New Roman"/>
          <w:b w:val="false"/>
          <w:i w:val="false"/>
          <w:color w:val="000000"/>
          <w:sz w:val="28"/>
        </w:rPr>
        <w:t xml:space="preserve">
      6.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235"/>
    <w:bookmarkStart w:name="z285" w:id="2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бірінші бөлігінде:</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сегізінші абзацындағы "қызметтерін ұсыну үшін білім беру қызметімен айналысуға лицензия және (немесе) лицензияға қосымша береді" деген сөздер "қызметтерін" деген сөзбен ауыстырылып, мынадай мазмұндағы тоғызыншы абзацпен толықтырылсын:</w:t>
      </w:r>
    </w:p>
    <w:bookmarkStart w:name="z287" w:id="237"/>
    <w:p>
      <w:pPr>
        <w:spacing w:after="0"/>
        <w:ind w:left="0"/>
        <w:jc w:val="both"/>
      </w:pPr>
      <w:r>
        <w:rPr>
          <w:rFonts w:ascii="Times New Roman"/>
          <w:b w:val="false"/>
          <w:i w:val="false"/>
          <w:color w:val="000000"/>
          <w:sz w:val="28"/>
        </w:rPr>
        <w:t>
      "мүмкіндігі шектеулі балаларды арнаулы психологиялық-педагогикалық қолдау үшін білім беру қызметімен айналысуға лицензия және (немесе) лицензияға қосымша береді;";</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"орта" деген сөзден кейін ", техникалық және кәсіптік, орта білімнен кейінгі" деген сөздермен толықтырылсын;</w:t>
      </w:r>
    </w:p>
    <w:bookmarkStart w:name="z289" w:id="238"/>
    <w:p>
      <w:pPr>
        <w:spacing w:after="0"/>
        <w:ind w:left="0"/>
        <w:jc w:val="both"/>
      </w:pPr>
      <w:r>
        <w:rPr>
          <w:rFonts w:ascii="Times New Roman"/>
          <w:b w:val="false"/>
          <w:i w:val="false"/>
          <w:color w:val="000000"/>
          <w:sz w:val="28"/>
        </w:rPr>
        <w:t xml:space="preserve">
      2) 43-баптың </w:t>
      </w:r>
      <w:r>
        <w:rPr>
          <w:rFonts w:ascii="Times New Roman"/>
          <w:b w:val="false"/>
          <w:i w:val="false"/>
          <w:color w:val="000000"/>
          <w:sz w:val="28"/>
        </w:rPr>
        <w:t>6-1-тармағы</w:t>
      </w:r>
      <w:r>
        <w:rPr>
          <w:rFonts w:ascii="Times New Roman"/>
          <w:b w:val="false"/>
          <w:i w:val="false"/>
          <w:color w:val="000000"/>
          <w:sz w:val="28"/>
        </w:rPr>
        <w:t xml:space="preserve"> "орта" деген сөзден кейін ", техникалық және кәсіптік, орта білімнен кейінгі" деген сөздермен толықтырылсын;</w:t>
      </w:r>
    </w:p>
    <w:bookmarkEnd w:id="238"/>
    <w:bookmarkStart w:name="z290" w:id="239"/>
    <w:p>
      <w:pPr>
        <w:spacing w:after="0"/>
        <w:ind w:left="0"/>
        <w:jc w:val="both"/>
      </w:pPr>
      <w:r>
        <w:rPr>
          <w:rFonts w:ascii="Times New Roman"/>
          <w:b w:val="false"/>
          <w:i w:val="false"/>
          <w:color w:val="000000"/>
          <w:sz w:val="28"/>
        </w:rPr>
        <w:t xml:space="preserve">
      3) 45-1-баптың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тармақшасындағы "үлгілік оқу жоспарлары мен" деген сөздер "білім беру" деген сөздермен ауыстырылсын;</w:t>
      </w:r>
    </w:p>
    <w:bookmarkEnd w:id="239"/>
    <w:bookmarkStart w:name="z291" w:id="240"/>
    <w:p>
      <w:pPr>
        <w:spacing w:after="0"/>
        <w:ind w:left="0"/>
        <w:jc w:val="both"/>
      </w:pPr>
      <w:r>
        <w:rPr>
          <w:rFonts w:ascii="Times New Roman"/>
          <w:b w:val="false"/>
          <w:i w:val="false"/>
          <w:color w:val="000000"/>
          <w:sz w:val="28"/>
        </w:rPr>
        <w:t xml:space="preserve">
      4) 57-баптың </w:t>
      </w:r>
      <w:r>
        <w:rPr>
          <w:rFonts w:ascii="Times New Roman"/>
          <w:b w:val="false"/>
          <w:i w:val="false"/>
          <w:color w:val="000000"/>
          <w:sz w:val="28"/>
        </w:rPr>
        <w:t>3-1-тармағы</w:t>
      </w:r>
      <w:r>
        <w:rPr>
          <w:rFonts w:ascii="Times New Roman"/>
          <w:b w:val="false"/>
          <w:i w:val="false"/>
          <w:color w:val="000000"/>
          <w:sz w:val="28"/>
        </w:rPr>
        <w:t xml:space="preserve"> мынадай мазмұндағы төртінші бөлікпен толықтырылсын:</w:t>
      </w:r>
    </w:p>
    <w:bookmarkEnd w:id="240"/>
    <w:bookmarkStart w:name="z292" w:id="241"/>
    <w:p>
      <w:pPr>
        <w:spacing w:after="0"/>
        <w:ind w:left="0"/>
        <w:jc w:val="both"/>
      </w:pPr>
      <w:r>
        <w:rPr>
          <w:rFonts w:ascii="Times New Roman"/>
          <w:b w:val="false"/>
          <w:i w:val="false"/>
          <w:color w:val="000000"/>
          <w:sz w:val="28"/>
        </w:rPr>
        <w:t>
      "Мүмкіндігі шектеулі балаларға арнаулы психологиялық-педагогикалық қолдауды ұсынатын білім беру ұйымдары үшін білім беру қызметімен айналысуға арналған лицензиялар және (немесе) лицензияға қосымшалар бес жыл қолдану мерзімімен беріледі.";</w:t>
      </w:r>
    </w:p>
    <w:bookmarkEnd w:id="241"/>
    <w:bookmarkStart w:name="z293" w:id="242"/>
    <w:p>
      <w:pPr>
        <w:spacing w:after="0"/>
        <w:ind w:left="0"/>
        <w:jc w:val="both"/>
      </w:pPr>
      <w:r>
        <w:rPr>
          <w:rFonts w:ascii="Times New Roman"/>
          <w:b w:val="false"/>
          <w:i w:val="false"/>
          <w:color w:val="000000"/>
          <w:sz w:val="28"/>
        </w:rPr>
        <w:t xml:space="preserve">
      5) 63-баптың </w:t>
      </w:r>
      <w:r>
        <w:rPr>
          <w:rFonts w:ascii="Times New Roman"/>
          <w:b w:val="false"/>
          <w:i w:val="false"/>
          <w:color w:val="000000"/>
          <w:sz w:val="28"/>
        </w:rPr>
        <w:t>3-1-тармағы</w:t>
      </w:r>
      <w:r>
        <w:rPr>
          <w:rFonts w:ascii="Times New Roman"/>
          <w:b w:val="false"/>
          <w:i w:val="false"/>
          <w:color w:val="000000"/>
          <w:sz w:val="28"/>
        </w:rPr>
        <w:t xml:space="preserve"> "орта" деген сөзден кейін ", техникалық және кәсіптік, орта білімнен кейінгі" деген сөздермен толықтырылсын. </w:t>
      </w:r>
    </w:p>
    <w:bookmarkEnd w:id="242"/>
    <w:bookmarkStart w:name="z294" w:id="243"/>
    <w:p>
      <w:pPr>
        <w:spacing w:after="0"/>
        <w:ind w:left="0"/>
        <w:jc w:val="both"/>
      </w:pPr>
      <w:r>
        <w:rPr>
          <w:rFonts w:ascii="Times New Roman"/>
          <w:b w:val="false"/>
          <w:i w:val="false"/>
          <w:color w:val="000000"/>
          <w:sz w:val="28"/>
        </w:rPr>
        <w:t xml:space="preserve">
      7.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243"/>
    <w:bookmarkStart w:name="z295" w:id="244"/>
    <w:p>
      <w:pPr>
        <w:spacing w:after="0"/>
        <w:ind w:left="0"/>
        <w:jc w:val="both"/>
      </w:pPr>
      <w:r>
        <w:rPr>
          <w:rFonts w:ascii="Times New Roman"/>
          <w:b w:val="false"/>
          <w:i w:val="false"/>
          <w:color w:val="000000"/>
          <w:sz w:val="28"/>
        </w:rPr>
        <w:t xml:space="preserve">
      74-баптың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екінші және үшінші бөліктері "орта" деген сөзден кейін ", техникалық және кәсіптік, орта білімнен кейінгі" деген сөздермен толықтырылсын.</w:t>
      </w:r>
    </w:p>
    <w:bookmarkEnd w:id="244"/>
    <w:bookmarkStart w:name="z296" w:id="245"/>
    <w:p>
      <w:pPr>
        <w:spacing w:after="0"/>
        <w:ind w:left="0"/>
        <w:jc w:val="both"/>
      </w:pPr>
      <w:r>
        <w:rPr>
          <w:rFonts w:ascii="Times New Roman"/>
          <w:b w:val="false"/>
          <w:i w:val="false"/>
          <w:color w:val="000000"/>
          <w:sz w:val="28"/>
        </w:rPr>
        <w:t xml:space="preserve">
      8.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5"/>
    <w:bookmarkStart w:name="z297" w:id="2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2-1) тармақшамен толықтырылсын:</w:t>
      </w:r>
    </w:p>
    <w:bookmarkEnd w:id="246"/>
    <w:bookmarkStart w:name="z298" w:id="247"/>
    <w:p>
      <w:pPr>
        <w:spacing w:after="0"/>
        <w:ind w:left="0"/>
        <w:jc w:val="both"/>
      </w:pPr>
      <w:r>
        <w:rPr>
          <w:rFonts w:ascii="Times New Roman"/>
          <w:b w:val="false"/>
          <w:i w:val="false"/>
          <w:color w:val="000000"/>
          <w:sz w:val="28"/>
        </w:rPr>
        <w:t xml:space="preserve">
      "2-1) еңбек мобильділігі орталығы – жұмыспен қамтуға жәрдемдесу шараларын әзірлеу және іске асыру мақсатында астананың, облыстың, республикалық маңызы бар қаланың жергілікті атқарушы органы құратын заңды тұлға;"; </w:t>
      </w:r>
    </w:p>
    <w:bookmarkEnd w:id="247"/>
    <w:bookmarkStart w:name="z299" w:id="2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w:t>
      </w:r>
      <w:r>
        <w:rPr>
          <w:rFonts w:ascii="Times New Roman"/>
          <w:b w:val="false"/>
          <w:i w:val="false"/>
          <w:color w:val="000000"/>
          <w:sz w:val="28"/>
        </w:rPr>
        <w:t xml:space="preserve"> мынадай мазмұндағы 1-2) тармақшамен толықтырылсын:</w:t>
      </w:r>
    </w:p>
    <w:bookmarkEnd w:id="248"/>
    <w:bookmarkStart w:name="z300" w:id="249"/>
    <w:p>
      <w:pPr>
        <w:spacing w:after="0"/>
        <w:ind w:left="0"/>
        <w:jc w:val="both"/>
      </w:pPr>
      <w:r>
        <w:rPr>
          <w:rFonts w:ascii="Times New Roman"/>
          <w:b w:val="false"/>
          <w:i w:val="false"/>
          <w:color w:val="000000"/>
          <w:sz w:val="28"/>
        </w:rPr>
        <w:t>
      "1-2) жұмыс күшінің мобильділігін арттыру үшін адамдардың ерікті түрде қоныс аудару қағидаларын әзірлеп, бекітеді;";</w:t>
      </w:r>
    </w:p>
    <w:bookmarkEnd w:id="249"/>
    <w:bookmarkStart w:name="z301" w:id="250"/>
    <w:p>
      <w:pPr>
        <w:spacing w:after="0"/>
        <w:ind w:left="0"/>
        <w:jc w:val="both"/>
      </w:pPr>
      <w:r>
        <w:rPr>
          <w:rFonts w:ascii="Times New Roman"/>
          <w:b w:val="false"/>
          <w:i w:val="false"/>
          <w:color w:val="000000"/>
          <w:sz w:val="28"/>
        </w:rPr>
        <w:t xml:space="preserve">
      3) 15-баптың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9-1) және 9-2) тармақшалармен толықтырылсын:</w:t>
      </w:r>
    </w:p>
    <w:bookmarkEnd w:id="250"/>
    <w:bookmarkStart w:name="z302" w:id="251"/>
    <w:p>
      <w:pPr>
        <w:spacing w:after="0"/>
        <w:ind w:left="0"/>
        <w:jc w:val="both"/>
      </w:pPr>
      <w:r>
        <w:rPr>
          <w:rFonts w:ascii="Times New Roman"/>
          <w:b w:val="false"/>
          <w:i w:val="false"/>
          <w:color w:val="000000"/>
          <w:sz w:val="28"/>
        </w:rPr>
        <w:t>
      "9-1) жұмыс күшінің мобильділігін арттыру мақсатында адамдардың ерікті түрде қоныс аударуы үшін елді мекендердің тізбесін бекітеді;</w:t>
      </w:r>
    </w:p>
    <w:bookmarkEnd w:id="251"/>
    <w:bookmarkStart w:name="z303" w:id="252"/>
    <w:p>
      <w:pPr>
        <w:spacing w:after="0"/>
        <w:ind w:left="0"/>
        <w:jc w:val="both"/>
      </w:pPr>
      <w:r>
        <w:rPr>
          <w:rFonts w:ascii="Times New Roman"/>
          <w:b w:val="false"/>
          <w:i w:val="false"/>
          <w:color w:val="000000"/>
          <w:sz w:val="28"/>
        </w:rPr>
        <w:t>
      9-2) жұмыс күшінің мобильділігін арттыру мақсатында адамдардың ерікті түрде қоныс аударуы үшін сұранысқа ие кәсіптер бойынша тартылатын мамандардың тізбесін бекітеді;";</w:t>
      </w:r>
    </w:p>
    <w:bookmarkEnd w:id="252"/>
    <w:bookmarkStart w:name="z304" w:id="2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20-бапта</w:t>
      </w:r>
      <w:r>
        <w:rPr>
          <w:rFonts w:ascii="Times New Roman"/>
          <w:b w:val="false"/>
          <w:i w:val="false"/>
          <w:color w:val="000000"/>
          <w:sz w:val="28"/>
        </w:rPr>
        <w:t>:</w:t>
      </w:r>
    </w:p>
    <w:bookmarkEnd w:id="253"/>
    <w:bookmarkStart w:name="z305" w:id="254"/>
    <w:p>
      <w:pPr>
        <w:spacing w:after="0"/>
        <w:ind w:left="0"/>
        <w:jc w:val="both"/>
      </w:pPr>
      <w:r>
        <w:rPr>
          <w:rFonts w:ascii="Times New Roman"/>
          <w:b w:val="false"/>
          <w:i w:val="false"/>
          <w:color w:val="000000"/>
          <w:sz w:val="28"/>
        </w:rPr>
        <w:t>
      тақырыптағы, бірінші абзацтағы және 3) тармақшадағы "және (немесе) қандастарды қабылдаудың өңірлік квотасына енгізуден", "және (немесе) қандастарды қабылдаудың өңірлік квотасына енгізу" деген сөздер алып тасталсын;</w:t>
      </w:r>
    </w:p>
    <w:bookmarkEnd w:id="254"/>
    <w:bookmarkStart w:name="z306" w:id="255"/>
    <w:p>
      <w:pPr>
        <w:spacing w:after="0"/>
        <w:ind w:left="0"/>
        <w:jc w:val="both"/>
      </w:pPr>
      <w:r>
        <w:rPr>
          <w:rFonts w:ascii="Times New Roman"/>
          <w:b w:val="false"/>
          <w:i w:val="false"/>
          <w:color w:val="000000"/>
          <w:sz w:val="28"/>
        </w:rPr>
        <w:t>
      5) тармақшадағы "аумақтық-әкімшілік" деген сөздер "әкімшілік-аумақтық" деген сөздермен ауыстырылсын;</w:t>
      </w:r>
    </w:p>
    <w:bookmarkEnd w:id="255"/>
    <w:bookmarkStart w:name="z307" w:id="2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37-1-бап</w:t>
      </w:r>
      <w:r>
        <w:rPr>
          <w:rFonts w:ascii="Times New Roman"/>
          <w:b w:val="false"/>
          <w:i w:val="false"/>
          <w:color w:val="000000"/>
          <w:sz w:val="28"/>
        </w:rPr>
        <w:t xml:space="preserve"> мынадай мазмұндағы 9-тармақпен толықтырылсын:</w:t>
      </w:r>
    </w:p>
    <w:bookmarkEnd w:id="256"/>
    <w:bookmarkStart w:name="z308" w:id="257"/>
    <w:p>
      <w:pPr>
        <w:spacing w:after="0"/>
        <w:ind w:left="0"/>
        <w:jc w:val="both"/>
      </w:pPr>
      <w:r>
        <w:rPr>
          <w:rFonts w:ascii="Times New Roman"/>
          <w:b w:val="false"/>
          <w:i w:val="false"/>
          <w:color w:val="000000"/>
          <w:sz w:val="28"/>
        </w:rPr>
        <w:t>
      "9. Қазақстан Республикасына шетелдік жұмыс күшін тартатын жұмыс берушілер қазақстандық жұмыскерлердің тәлімгерлігін ұйымдастырады.</w:t>
      </w:r>
    </w:p>
    <w:bookmarkEnd w:id="257"/>
    <w:bookmarkStart w:name="z309" w:id="258"/>
    <w:p>
      <w:pPr>
        <w:spacing w:after="0"/>
        <w:ind w:left="0"/>
        <w:jc w:val="both"/>
      </w:pPr>
      <w:r>
        <w:rPr>
          <w:rFonts w:ascii="Times New Roman"/>
          <w:b w:val="false"/>
          <w:i w:val="false"/>
          <w:color w:val="000000"/>
          <w:sz w:val="28"/>
        </w:rPr>
        <w:t>
      Бұл ретте тәлімгерлік деп халықтың көші-қоны мәселелері жөніндегі уәкілетті орган бекітетін қазақстандық жұмыскерлердің тәлімгерлігін ұйымдастыру қағидаларына және шетелдік жұмыс күшін тартатын жұмыс берушілерге қойылатын талаптарға сәйкес Қазақстан Республикасына жоғары білікті шетелдік жұмыс күшін тартуға негіз болған кәсіптік білімін, дағдылары мен тәжірибесін қазақстандық жұмыскерге беру үшін шетелдік жұмыс күші қатарынан оған тәлімгер бекіту түсініледі.";</w:t>
      </w:r>
    </w:p>
    <w:bookmarkEnd w:id="258"/>
    <w:bookmarkStart w:name="z310" w:id="259"/>
    <w:p>
      <w:pPr>
        <w:spacing w:after="0"/>
        <w:ind w:left="0"/>
        <w:jc w:val="both"/>
      </w:pPr>
      <w:r>
        <w:rPr>
          <w:rFonts w:ascii="Times New Roman"/>
          <w:b w:val="false"/>
          <w:i w:val="false"/>
          <w:color w:val="000000"/>
          <w:sz w:val="28"/>
        </w:rPr>
        <w:t xml:space="preserve">
      6) 51-баптың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"жағдайларда" деген сөзден кейін "не осы Заңның 52-1-бабында көзделген тәртіппен қандастар мен қоныс аударушыларды қабылдаудың өңірлік квотасына енгізу туралы шешімнің күші жойылған кезде" деген сөздермен толықтырылсын;</w:t>
      </w:r>
    </w:p>
    <w:bookmarkEnd w:id="259"/>
    <w:bookmarkStart w:name="z311" w:id="26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 </w:t>
      </w:r>
    </w:p>
    <w:bookmarkEnd w:id="260"/>
    <w:bookmarkStart w:name="z312" w:id="261"/>
    <w:p>
      <w:pPr>
        <w:spacing w:after="0"/>
        <w:ind w:left="0"/>
        <w:jc w:val="both"/>
      </w:pPr>
      <w:r>
        <w:rPr>
          <w:rFonts w:ascii="Times New Roman"/>
          <w:b w:val="false"/>
          <w:i w:val="false"/>
          <w:color w:val="000000"/>
          <w:sz w:val="28"/>
        </w:rPr>
        <w:t>
      "10-тарау. Жұмыс күшінің мобильділігін арттыру үшін адамдардың ерікті түрде қоныс аударуына жәрдем көрсету";</w:t>
      </w:r>
    </w:p>
    <w:bookmarkEnd w:id="261"/>
    <w:bookmarkStart w:name="z313" w:id="262"/>
    <w:p>
      <w:pPr>
        <w:spacing w:after="0"/>
        <w:ind w:left="0"/>
        <w:jc w:val="both"/>
      </w:pPr>
      <w:r>
        <w:rPr>
          <w:rFonts w:ascii="Times New Roman"/>
          <w:b w:val="false"/>
          <w:i w:val="false"/>
          <w:color w:val="000000"/>
          <w:sz w:val="28"/>
        </w:rPr>
        <w:t xml:space="preserve">
      8) 10-тарау мынадай мазмұндағы 52-1-баппен толықтырылсын: </w:t>
      </w:r>
    </w:p>
    <w:bookmarkEnd w:id="262"/>
    <w:bookmarkStart w:name="z314" w:id="263"/>
    <w:p>
      <w:pPr>
        <w:spacing w:after="0"/>
        <w:ind w:left="0"/>
        <w:jc w:val="both"/>
      </w:pPr>
      <w:r>
        <w:rPr>
          <w:rFonts w:ascii="Times New Roman"/>
          <w:b w:val="false"/>
          <w:i w:val="false"/>
          <w:color w:val="000000"/>
          <w:sz w:val="28"/>
        </w:rPr>
        <w:t>
      "52-1-бап. Қандастар мен қоныс аударушыларды қабылдаудың өңірлік квотасына енгізуден бас тарту немесе қандастар мен қоныс аударушыларды қабылдаудың өңірлік квотасына енгізу туралы шешімнің күшін жою</w:t>
      </w:r>
    </w:p>
    <w:bookmarkEnd w:id="263"/>
    <w:bookmarkStart w:name="z315" w:id="264"/>
    <w:p>
      <w:pPr>
        <w:spacing w:after="0"/>
        <w:ind w:left="0"/>
        <w:jc w:val="both"/>
      </w:pPr>
      <w:r>
        <w:rPr>
          <w:rFonts w:ascii="Times New Roman"/>
          <w:b w:val="false"/>
          <w:i w:val="false"/>
          <w:color w:val="000000"/>
          <w:sz w:val="28"/>
        </w:rPr>
        <w:t>
      1. Қазақстан Республикасының Үкіметі айқындаған өңірлердің қандастар мен қоныс аударушыларды қабылдаудың өңірлік квотасына енгізу туралы шешім қабылдайтын жергілікті атқарушы органдары мынадай:</w:t>
      </w:r>
    </w:p>
    <w:bookmarkEnd w:id="264"/>
    <w:bookmarkStart w:name="z316" w:id="265"/>
    <w:p>
      <w:pPr>
        <w:spacing w:after="0"/>
        <w:ind w:left="0"/>
        <w:jc w:val="both"/>
      </w:pPr>
      <w:r>
        <w:rPr>
          <w:rFonts w:ascii="Times New Roman"/>
          <w:b w:val="false"/>
          <w:i w:val="false"/>
          <w:color w:val="000000"/>
          <w:sz w:val="28"/>
        </w:rPr>
        <w:t xml:space="preserve">
      1) өтініш берушілер ұсынған құжаттарда қамтылған деректердің (мәліметтердің) анық еместігі анықталған; </w:t>
      </w:r>
    </w:p>
    <w:bookmarkEnd w:id="265"/>
    <w:bookmarkStart w:name="z317" w:id="266"/>
    <w:p>
      <w:pPr>
        <w:spacing w:after="0"/>
        <w:ind w:left="0"/>
        <w:jc w:val="both"/>
      </w:pPr>
      <w:r>
        <w:rPr>
          <w:rFonts w:ascii="Times New Roman"/>
          <w:b w:val="false"/>
          <w:i w:val="false"/>
          <w:color w:val="000000"/>
          <w:sz w:val="28"/>
        </w:rPr>
        <w:t>
      2) өтініште көрсетілген әкімшілік-аумақтық бірлікте қандастар мен қоныс аударушыларды қабылдаудың өңірлік квотасы болмаған;</w:t>
      </w:r>
    </w:p>
    <w:bookmarkEnd w:id="266"/>
    <w:bookmarkStart w:name="z318" w:id="267"/>
    <w:p>
      <w:pPr>
        <w:spacing w:after="0"/>
        <w:ind w:left="0"/>
        <w:jc w:val="both"/>
      </w:pPr>
      <w:r>
        <w:rPr>
          <w:rFonts w:ascii="Times New Roman"/>
          <w:b w:val="false"/>
          <w:i w:val="false"/>
          <w:color w:val="000000"/>
          <w:sz w:val="28"/>
        </w:rPr>
        <w:t>
      3) өтініш берушілерді қандастар мен қоныс аударушыларды қабылдаудың өңірлік квотасына бірнеше рет енгізу фактісі анықталған;</w:t>
      </w:r>
    </w:p>
    <w:bookmarkEnd w:id="267"/>
    <w:bookmarkStart w:name="z319" w:id="268"/>
    <w:p>
      <w:pPr>
        <w:spacing w:after="0"/>
        <w:ind w:left="0"/>
        <w:jc w:val="both"/>
      </w:pPr>
      <w:r>
        <w:rPr>
          <w:rFonts w:ascii="Times New Roman"/>
          <w:b w:val="false"/>
          <w:i w:val="false"/>
          <w:color w:val="000000"/>
          <w:sz w:val="28"/>
        </w:rPr>
        <w:t>
      4) қандастың не қоныс аударушының "Дербес деректер және оларды қорғау туралы" Қазақстан Республикасы Заңының 8-бабына сәйкес ұсынылатын қолжетімділігі шектеулі дербес деректерге қол жеткізуге келісімі болмаған;</w:t>
      </w:r>
    </w:p>
    <w:bookmarkEnd w:id="268"/>
    <w:bookmarkStart w:name="z320" w:id="269"/>
    <w:p>
      <w:pPr>
        <w:spacing w:after="0"/>
        <w:ind w:left="0"/>
        <w:jc w:val="both"/>
      </w:pPr>
      <w:r>
        <w:rPr>
          <w:rFonts w:ascii="Times New Roman"/>
          <w:b w:val="false"/>
          <w:i w:val="false"/>
          <w:color w:val="000000"/>
          <w:sz w:val="28"/>
        </w:rPr>
        <w:t>
      5) үміткерлер осы Заңның 20-бабында, 53-бабының 1 және 2-тармақтарында белгіленген шарттарға сәйкес келмеген жағдайларда қандастарға не қоныс аударушыларға және олардың отбасы мүшелеріне (бар болса) қандастар мен қоныс аударушыларды қабылдаудың өңірлік квотасына енгізуден бас тартады.</w:t>
      </w:r>
    </w:p>
    <w:bookmarkEnd w:id="269"/>
    <w:bookmarkStart w:name="z321" w:id="270"/>
    <w:p>
      <w:pPr>
        <w:spacing w:after="0"/>
        <w:ind w:left="0"/>
        <w:jc w:val="both"/>
      </w:pPr>
      <w:r>
        <w:rPr>
          <w:rFonts w:ascii="Times New Roman"/>
          <w:b w:val="false"/>
          <w:i w:val="false"/>
          <w:color w:val="000000"/>
          <w:sz w:val="28"/>
        </w:rPr>
        <w:t xml:space="preserve">
      2. Қандасқа не қоныс аударушыға және оның отбасы мүшелеріне (бар болса) қатысты қандастар мен қоныс аударушыларды қабылдаудың тиісті күнтізбелік жылға арналған өңірлік квотасына енгізу туралы шешімнің мынадай: </w:t>
      </w:r>
    </w:p>
    <w:bookmarkEnd w:id="270"/>
    <w:bookmarkStart w:name="z322" w:id="271"/>
    <w:p>
      <w:pPr>
        <w:spacing w:after="0"/>
        <w:ind w:left="0"/>
        <w:jc w:val="both"/>
      </w:pPr>
      <w:r>
        <w:rPr>
          <w:rFonts w:ascii="Times New Roman"/>
          <w:b w:val="false"/>
          <w:i w:val="false"/>
          <w:color w:val="000000"/>
          <w:sz w:val="28"/>
        </w:rPr>
        <w:t>
      1) қандас не қоныс аударушы және олардың отбасы мүшелері (бар болса) Қазақстан Республикасының Үкіметі айқындаған өңірлерге ерікті түрде қоныс аударудан ерікті бас тартқан жағдайда оның бас тарту туралы өтініші негізінде;</w:t>
      </w:r>
    </w:p>
    <w:bookmarkEnd w:id="271"/>
    <w:bookmarkStart w:name="z323" w:id="272"/>
    <w:p>
      <w:pPr>
        <w:spacing w:after="0"/>
        <w:ind w:left="0"/>
        <w:jc w:val="both"/>
      </w:pPr>
      <w:r>
        <w:rPr>
          <w:rFonts w:ascii="Times New Roman"/>
          <w:b w:val="false"/>
          <w:i w:val="false"/>
          <w:color w:val="000000"/>
          <w:sz w:val="28"/>
        </w:rPr>
        <w:t xml:space="preserve">
      2) қандас не қоныс аударушы және оның отбасы мүшелері (бар болса) қандастар мен қоныс аударушыларды қабылдаудың өңірлік квотасына енгізу туралы шешім қабылданған күннен бастап үш ай ішінде Қазақстан Республикасының Үкіметі айқындаған өңірлерге келмеген; </w:t>
      </w:r>
    </w:p>
    <w:bookmarkEnd w:id="272"/>
    <w:bookmarkStart w:name="z324" w:id="273"/>
    <w:p>
      <w:pPr>
        <w:spacing w:after="0"/>
        <w:ind w:left="0"/>
        <w:jc w:val="both"/>
      </w:pPr>
      <w:r>
        <w:rPr>
          <w:rFonts w:ascii="Times New Roman"/>
          <w:b w:val="false"/>
          <w:i w:val="false"/>
          <w:color w:val="000000"/>
          <w:sz w:val="28"/>
        </w:rPr>
        <w:t xml:space="preserve">
      3) қандастар мен қоныс аударушыларды қабылдаудың өңірлік квотасына енгізілгеннен кейін қандастардың не қоныс аударушылардың осы Заңның 20-бабында және 53-бабының 1 және 2-тармақтарында белгіленген талаптарға сәйкес келмейтіні анықталған; </w:t>
      </w:r>
    </w:p>
    <w:bookmarkEnd w:id="273"/>
    <w:bookmarkStart w:name="z325" w:id="274"/>
    <w:p>
      <w:pPr>
        <w:spacing w:after="0"/>
        <w:ind w:left="0"/>
        <w:jc w:val="both"/>
      </w:pPr>
      <w:r>
        <w:rPr>
          <w:rFonts w:ascii="Times New Roman"/>
          <w:b w:val="false"/>
          <w:i w:val="false"/>
          <w:color w:val="000000"/>
          <w:sz w:val="28"/>
        </w:rPr>
        <w:t>
      4) қандастың не қоныс аударушының және (немесе) оның отбасы мүшелерінің (бар болса) Қазақстан Республикасының Үкіметі айқындаған өңірлерде тұрақты тұру және тұрғылықты жері бойынша тіркелу бөлігінде Қазақстан Республикасының халықтың көші-қоны саласындағы заңнамасының талаптары мен нормаларын бес жыл бойы жүйелі түрде (екі және одан көп рет) бұзғаны анықталған жағдайларда күші жойылуға тиіс.</w:t>
      </w:r>
    </w:p>
    <w:bookmarkEnd w:id="274"/>
    <w:bookmarkStart w:name="z326" w:id="275"/>
    <w:p>
      <w:pPr>
        <w:spacing w:after="0"/>
        <w:ind w:left="0"/>
        <w:jc w:val="both"/>
      </w:pPr>
      <w:r>
        <w:rPr>
          <w:rFonts w:ascii="Times New Roman"/>
          <w:b w:val="false"/>
          <w:i w:val="false"/>
          <w:color w:val="000000"/>
          <w:sz w:val="28"/>
        </w:rPr>
        <w:t>
      Қандастар мен қоныс аударушыларды қабылдаудың өңірлік квотасының күшін жою туралы шешімді өңірдің қандастар мен қоныс аударушыларды қабылдаудың өңірлік квотасына енгізу туралы шешім қабылдаған жергілікті атқарушы органы шығарады.</w:t>
      </w:r>
    </w:p>
    <w:bookmarkEnd w:id="275"/>
    <w:bookmarkStart w:name="z327" w:id="276"/>
    <w:p>
      <w:pPr>
        <w:spacing w:after="0"/>
        <w:ind w:left="0"/>
        <w:jc w:val="both"/>
      </w:pPr>
      <w:r>
        <w:rPr>
          <w:rFonts w:ascii="Times New Roman"/>
          <w:b w:val="false"/>
          <w:i w:val="false"/>
          <w:color w:val="000000"/>
          <w:sz w:val="28"/>
        </w:rPr>
        <w:t xml:space="preserve">
      Қандастар мен қоныс аударушыларды қабылдаудың өңірлік квотасының күшін жою туралы хабарламада қандастар мен қоныс аударушыларды қабылдаудың өңірлік квотасына енгізу туралы шешімнің қолданысын тоқтатудың себептері мен күні көрсетіледі. </w:t>
      </w:r>
    </w:p>
    <w:bookmarkEnd w:id="276"/>
    <w:bookmarkStart w:name="z328" w:id="277"/>
    <w:p>
      <w:pPr>
        <w:spacing w:after="0"/>
        <w:ind w:left="0"/>
        <w:jc w:val="both"/>
      </w:pPr>
      <w:r>
        <w:rPr>
          <w:rFonts w:ascii="Times New Roman"/>
          <w:b w:val="false"/>
          <w:i w:val="false"/>
          <w:color w:val="000000"/>
          <w:sz w:val="28"/>
        </w:rPr>
        <w:t>
      Қандастар мен қоныс аударушыларды қабылдаудың өңірлік квотасының күшін жою қандастың не қоныс аударушының және оның отбасы мүшелерінің (бар болса) осы Заңның 53-бабының 5-тармағында көзделген мемлекеттік қолдау шараларын алу құқығынан айырылуына, сондай-ақ жұмыс күшінің мобильділігін арттыру үшін адамдардың ерікті түрде қоныс аударуына жәрдемдесу бойынша мемлекеттік қолдау шараларын ұсыну туралы әлеуметтік келісімшарттың бұзылуына алып келеді.";</w:t>
      </w:r>
    </w:p>
    <w:bookmarkEnd w:id="277"/>
    <w:bookmarkStart w:name="z329" w:id="27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53-бап</w:t>
      </w:r>
      <w:r>
        <w:rPr>
          <w:rFonts w:ascii="Times New Roman"/>
          <w:b w:val="false"/>
          <w:i w:val="false"/>
          <w:color w:val="000000"/>
          <w:sz w:val="28"/>
        </w:rPr>
        <w:t xml:space="preserve"> мынадай редакцияда жазылсын: </w:t>
      </w:r>
    </w:p>
    <w:bookmarkEnd w:id="278"/>
    <w:bookmarkStart w:name="z330" w:id="279"/>
    <w:p>
      <w:pPr>
        <w:spacing w:after="0"/>
        <w:ind w:left="0"/>
        <w:jc w:val="both"/>
      </w:pPr>
      <w:r>
        <w:rPr>
          <w:rFonts w:ascii="Times New Roman"/>
          <w:b w:val="false"/>
          <w:i w:val="false"/>
          <w:color w:val="000000"/>
          <w:sz w:val="28"/>
        </w:rPr>
        <w:t>
      "53-бап. Жұмыс күшінің мобильділігін арттыру үшін адамдардың ерікті түрде қоныс аударуына жәрдемдесу</w:t>
      </w:r>
    </w:p>
    <w:bookmarkEnd w:id="279"/>
    <w:bookmarkStart w:name="z331" w:id="280"/>
    <w:p>
      <w:pPr>
        <w:spacing w:after="0"/>
        <w:ind w:left="0"/>
        <w:jc w:val="both"/>
      </w:pPr>
      <w:r>
        <w:rPr>
          <w:rFonts w:ascii="Times New Roman"/>
          <w:b w:val="false"/>
          <w:i w:val="false"/>
          <w:color w:val="000000"/>
          <w:sz w:val="28"/>
        </w:rPr>
        <w:t>
      1. Жұмыссыз адамдардың, сұранысқа ие кәсіптер бойынша тартылатын мамандардың, шаруа немесе фермер қожалығы басшыларының, қандастардың, сондай-ақ жұмыс берушілердің жұмыс күші тапшы өңірлерге жұмыс күшінің мобильділігін арттыру үшін ерікті түрде қоныс аударуға жәрдемдесу жөніндегі шараларға қатысуға құқығы бар.</w:t>
      </w:r>
    </w:p>
    <w:bookmarkEnd w:id="280"/>
    <w:bookmarkStart w:name="z332" w:id="281"/>
    <w:p>
      <w:pPr>
        <w:spacing w:after="0"/>
        <w:ind w:left="0"/>
        <w:jc w:val="both"/>
      </w:pPr>
      <w:r>
        <w:rPr>
          <w:rFonts w:ascii="Times New Roman"/>
          <w:b w:val="false"/>
          <w:i w:val="false"/>
          <w:color w:val="000000"/>
          <w:sz w:val="28"/>
        </w:rPr>
        <w:t>
      2. Мынадай адамдар жаңа тұрғылықты жерге ерікті түрде қоныс аудару үшін басым құқықты пайдаланады:</w:t>
      </w:r>
    </w:p>
    <w:bookmarkEnd w:id="281"/>
    <w:bookmarkStart w:name="z333" w:id="282"/>
    <w:p>
      <w:pPr>
        <w:spacing w:after="0"/>
        <w:ind w:left="0"/>
        <w:jc w:val="both"/>
      </w:pPr>
      <w:r>
        <w:rPr>
          <w:rFonts w:ascii="Times New Roman"/>
          <w:b w:val="false"/>
          <w:i w:val="false"/>
          <w:color w:val="000000"/>
          <w:sz w:val="28"/>
        </w:rPr>
        <w:t>
      1) жетім балалар мен ата-анасының қамқорлығынсыз қалған балаларға арналған білім беру ұйымдарының он алты жастан жиырма үш жасқа дейінгі тәрбиеленушілері мен түлектері;</w:t>
      </w:r>
    </w:p>
    <w:bookmarkEnd w:id="282"/>
    <w:bookmarkStart w:name="z334" w:id="283"/>
    <w:p>
      <w:pPr>
        <w:spacing w:after="0"/>
        <w:ind w:left="0"/>
        <w:jc w:val="both"/>
      </w:pPr>
      <w:r>
        <w:rPr>
          <w:rFonts w:ascii="Times New Roman"/>
          <w:b w:val="false"/>
          <w:i w:val="false"/>
          <w:color w:val="000000"/>
          <w:sz w:val="28"/>
        </w:rPr>
        <w:t>
      2) "Білім туралы" Қазақстан Республикасы Заңының 26-бабы 8-тармағының 6) тармақшасында көзделген квота шегінде мемлекеттік білім беру тапсырысы негізінде білім алған орта, техникалық және кәсіптік, орта білімнен кейінгі, жоғары және жоғары оқу орнынан кейінгі білім беру ұйымдарының түлектері, оның ішінде ауыл жастары қатарынан Қазақстан Республикасының азаматтары;</w:t>
      </w:r>
    </w:p>
    <w:bookmarkEnd w:id="283"/>
    <w:bookmarkStart w:name="z335" w:id="284"/>
    <w:p>
      <w:pPr>
        <w:spacing w:after="0"/>
        <w:ind w:left="0"/>
        <w:jc w:val="both"/>
      </w:pPr>
      <w:r>
        <w:rPr>
          <w:rFonts w:ascii="Times New Roman"/>
          <w:b w:val="false"/>
          <w:i w:val="false"/>
          <w:color w:val="000000"/>
          <w:sz w:val="28"/>
        </w:rPr>
        <w:t>
      3) жұмыс беруші заңды тұлғаның таратылуына не жұмыс беруші жеке тұлға қызметінің тоқтатылуына, жұмыскерлер санының немесе штатының қысқаруына, жұмыс берушінің экономикалық жағдайының нашарлауына алып келген өндірістің, орындалатын жұмыстар мен көрсетілетін қызметтер көлемінің азаюына байланысты жұмыстан босатылған адамдар.</w:t>
      </w:r>
    </w:p>
    <w:bookmarkEnd w:id="284"/>
    <w:bookmarkStart w:name="z336" w:id="285"/>
    <w:p>
      <w:pPr>
        <w:spacing w:after="0"/>
        <w:ind w:left="0"/>
        <w:jc w:val="both"/>
      </w:pPr>
      <w:r>
        <w:rPr>
          <w:rFonts w:ascii="Times New Roman"/>
          <w:b w:val="false"/>
          <w:i w:val="false"/>
          <w:color w:val="000000"/>
          <w:sz w:val="28"/>
        </w:rPr>
        <w:t>
      3. Адамдардың:</w:t>
      </w:r>
    </w:p>
    <w:bookmarkEnd w:id="285"/>
    <w:bookmarkStart w:name="z337" w:id="286"/>
    <w:p>
      <w:pPr>
        <w:spacing w:after="0"/>
        <w:ind w:left="0"/>
        <w:jc w:val="both"/>
      </w:pPr>
      <w:r>
        <w:rPr>
          <w:rFonts w:ascii="Times New Roman"/>
          <w:b w:val="false"/>
          <w:i w:val="false"/>
          <w:color w:val="000000"/>
          <w:sz w:val="28"/>
        </w:rPr>
        <w:t>
      1) бір облыс шегінде экономикалық әлеуеті төмен ауылдардан экономикалық даму әлеуеті жоғары ауылдық елді мекендерге, моноқалаларға, аудандық (облыстық) маңызы бар қалаларға, сондай-ақ облыстық маңызы бар қалалардан негізінен аграрлық мамандандырылған ауылдық елді мекендерге, оның ішінде шекара маңындағы аумақтарға;</w:t>
      </w:r>
    </w:p>
    <w:bookmarkEnd w:id="286"/>
    <w:bookmarkStart w:name="z338" w:id="287"/>
    <w:p>
      <w:pPr>
        <w:spacing w:after="0"/>
        <w:ind w:left="0"/>
        <w:jc w:val="both"/>
      </w:pPr>
      <w:r>
        <w:rPr>
          <w:rFonts w:ascii="Times New Roman"/>
          <w:b w:val="false"/>
          <w:i w:val="false"/>
          <w:color w:val="000000"/>
          <w:sz w:val="28"/>
        </w:rPr>
        <w:t>
      2) ерікті түрде қоныс аударуды көздейтін, Қазақстан Республикасының халықтың көші-қоны саласындағы заңнамасына сәйкес қандастар мен қоныс аударушыларды қабылдаудың өңірлік квоталары шеңберінде Қазақстан Республикасының Үкіметі айқындайтын өңірлерге ерікті түрде қоныс аударуы жүзеге асырылады.</w:t>
      </w:r>
    </w:p>
    <w:bookmarkEnd w:id="287"/>
    <w:bookmarkStart w:name="z339" w:id="288"/>
    <w:p>
      <w:pPr>
        <w:spacing w:after="0"/>
        <w:ind w:left="0"/>
        <w:jc w:val="both"/>
      </w:pPr>
      <w:r>
        <w:rPr>
          <w:rFonts w:ascii="Times New Roman"/>
          <w:b w:val="false"/>
          <w:i w:val="false"/>
          <w:color w:val="000000"/>
          <w:sz w:val="28"/>
        </w:rPr>
        <w:t>
      4. Еңбек мобильділігі орталықтары адамдарды жұмысқа орналастыру немесе кәсіпкерлік бастаманы дамыту үшін олардың жаңа тұрғылықты жерге өз еркімен қоныс аударуына жәрдемдеседі.</w:t>
      </w:r>
    </w:p>
    <w:bookmarkEnd w:id="288"/>
    <w:bookmarkStart w:name="z340" w:id="289"/>
    <w:p>
      <w:pPr>
        <w:spacing w:after="0"/>
        <w:ind w:left="0"/>
        <w:jc w:val="both"/>
      </w:pPr>
      <w:r>
        <w:rPr>
          <w:rFonts w:ascii="Times New Roman"/>
          <w:b w:val="false"/>
          <w:i w:val="false"/>
          <w:color w:val="000000"/>
          <w:sz w:val="28"/>
        </w:rPr>
        <w:t>
      5. Ерікті түрде қоныс аударатын адамдарды мемлекеттік қолдау:</w:t>
      </w:r>
    </w:p>
    <w:bookmarkEnd w:id="289"/>
    <w:bookmarkStart w:name="z341" w:id="290"/>
    <w:p>
      <w:pPr>
        <w:spacing w:after="0"/>
        <w:ind w:left="0"/>
        <w:jc w:val="both"/>
      </w:pPr>
      <w:r>
        <w:rPr>
          <w:rFonts w:ascii="Times New Roman"/>
          <w:b w:val="false"/>
          <w:i w:val="false"/>
          <w:color w:val="000000"/>
          <w:sz w:val="28"/>
        </w:rPr>
        <w:t>
      1) жұмыскердің көшуі жұмыс берушінің қаражаты есебінен жүзеге асырылатын жағдайларды қоспағанда, бюджет қаражаты есебінен адамдарға және олардың отбасы мүшелеріне (бар болса) көшуге, тұрғынжайды мүліктік жалдау (жалға алу), коммуналдық көрсетілетін қызметтерге ақы төлеу бойынша шығыстарды өтеуге субсидиялар, сондай-ақ халықтың көші-қоны мәселелері жөніндегі уәкілетті орган айқындаған тәртіппен экономикалық мобильділік сертификаттарын беруді;</w:t>
      </w:r>
    </w:p>
    <w:bookmarkEnd w:id="290"/>
    <w:bookmarkStart w:name="z342" w:id="291"/>
    <w:p>
      <w:pPr>
        <w:spacing w:after="0"/>
        <w:ind w:left="0"/>
        <w:jc w:val="both"/>
      </w:pPr>
      <w:r>
        <w:rPr>
          <w:rFonts w:ascii="Times New Roman"/>
          <w:b w:val="false"/>
          <w:i w:val="false"/>
          <w:color w:val="000000"/>
          <w:sz w:val="28"/>
        </w:rPr>
        <w:t>
      2) жұмыс беруші жұмыскерге тұрғын үй-жай ұсынған жағдайларды қоспағанда, қызметтік тұрғынжай немесе жатақханалардан бөлме беруді;</w:t>
      </w:r>
    </w:p>
    <w:bookmarkEnd w:id="291"/>
    <w:bookmarkStart w:name="z343" w:id="292"/>
    <w:p>
      <w:pPr>
        <w:spacing w:after="0"/>
        <w:ind w:left="0"/>
        <w:jc w:val="both"/>
      </w:pPr>
      <w:r>
        <w:rPr>
          <w:rFonts w:ascii="Times New Roman"/>
          <w:b w:val="false"/>
          <w:i w:val="false"/>
          <w:color w:val="000000"/>
          <w:sz w:val="28"/>
        </w:rPr>
        <w:t>
      3) жұмыс берушінің қажеттілігі болған кезде кәсіптік оқытуды;</w:t>
      </w:r>
    </w:p>
    <w:bookmarkEnd w:id="292"/>
    <w:bookmarkStart w:name="z344" w:id="293"/>
    <w:p>
      <w:pPr>
        <w:spacing w:after="0"/>
        <w:ind w:left="0"/>
        <w:jc w:val="both"/>
      </w:pPr>
      <w:r>
        <w:rPr>
          <w:rFonts w:ascii="Times New Roman"/>
          <w:b w:val="false"/>
          <w:i w:val="false"/>
          <w:color w:val="000000"/>
          <w:sz w:val="28"/>
        </w:rPr>
        <w:t>
      4) жаңа тұрғылықты жерінде жұмысқа орналасуға және кәсіпкерлік бастама жасауға жәрдемдесуді;</w:t>
      </w:r>
    </w:p>
    <w:bookmarkEnd w:id="293"/>
    <w:bookmarkStart w:name="z345" w:id="294"/>
    <w:p>
      <w:pPr>
        <w:spacing w:after="0"/>
        <w:ind w:left="0"/>
        <w:jc w:val="both"/>
      </w:pPr>
      <w:r>
        <w:rPr>
          <w:rFonts w:ascii="Times New Roman"/>
          <w:b w:val="false"/>
          <w:i w:val="false"/>
          <w:color w:val="000000"/>
          <w:sz w:val="28"/>
        </w:rPr>
        <w:t>
      5) жұмысқа орналасуға не жұмыс беруші шығыстарының бір бөлігін өтеуге субсидиялар бере отырып, жұмыс күшінің мобильділігін арттыру үшін ерікті түрде қоныс аудару шараларына қатысатын жұмыс берушілерге жұмысқа орналасуға жәрдемдесуді қамтиды.</w:t>
      </w:r>
    </w:p>
    <w:bookmarkEnd w:id="294"/>
    <w:bookmarkStart w:name="z346" w:id="295"/>
    <w:p>
      <w:pPr>
        <w:spacing w:after="0"/>
        <w:ind w:left="0"/>
        <w:jc w:val="both"/>
      </w:pPr>
      <w:r>
        <w:rPr>
          <w:rFonts w:ascii="Times New Roman"/>
          <w:b w:val="false"/>
          <w:i w:val="false"/>
          <w:color w:val="000000"/>
          <w:sz w:val="28"/>
        </w:rPr>
        <w:t>
      6. Еңбек мобильділігі орталығы халықтың көші-қоны мәселелері жөніндегі уәкілетті орган бекітетін нысан бойынша ерікті түрде қоныс аударуға қатысушы тараптармен әлеуметтік келісімшарт жасасады.";</w:t>
      </w:r>
    </w:p>
    <w:bookmarkEnd w:id="295"/>
    <w:bookmarkStart w:name="z347" w:id="296"/>
    <w:p>
      <w:pPr>
        <w:spacing w:after="0"/>
        <w:ind w:left="0"/>
        <w:jc w:val="both"/>
      </w:pPr>
      <w:r>
        <w:rPr>
          <w:rFonts w:ascii="Times New Roman"/>
          <w:b w:val="false"/>
          <w:i w:val="false"/>
          <w:color w:val="000000"/>
          <w:sz w:val="28"/>
        </w:rPr>
        <w:t>
      10) </w:t>
      </w:r>
      <w:r>
        <w:rPr>
          <w:rFonts w:ascii="Times New Roman"/>
          <w:b w:val="false"/>
          <w:i w:val="false"/>
          <w:color w:val="000000"/>
          <w:sz w:val="28"/>
        </w:rPr>
        <w:t>10-тарау</w:t>
      </w:r>
      <w:r>
        <w:rPr>
          <w:rFonts w:ascii="Times New Roman"/>
          <w:b w:val="false"/>
          <w:i w:val="false"/>
          <w:color w:val="000000"/>
          <w:sz w:val="28"/>
        </w:rPr>
        <w:t xml:space="preserve"> мынадай мазмұндағы 53-1 және 53-2-баптармен толықтырылсын:</w:t>
      </w:r>
    </w:p>
    <w:bookmarkEnd w:id="296"/>
    <w:bookmarkStart w:name="z348" w:id="297"/>
    <w:p>
      <w:pPr>
        <w:spacing w:after="0"/>
        <w:ind w:left="0"/>
        <w:jc w:val="both"/>
      </w:pPr>
      <w:r>
        <w:rPr>
          <w:rFonts w:ascii="Times New Roman"/>
          <w:b w:val="false"/>
          <w:i w:val="false"/>
          <w:color w:val="000000"/>
          <w:sz w:val="28"/>
        </w:rPr>
        <w:t>
      "53-1-бап. Көшуге, тұрғынжайды мүліктік жалдау (жалға алу) және коммуналдық көрсетілетін қызметтерге ақы төлеу бойынша шығыстарды өтеуге субсидияларға, экономикалық мобильділік сертификаттарына, сондай-ақ жұмысқа орналасуға не жұмыс беруші шығыстарының бір бөлігін өтеуге субсидияларға өтінішті қабылдаудан және оларды төлеуден бас тарту</w:t>
      </w:r>
    </w:p>
    <w:bookmarkEnd w:id="297"/>
    <w:bookmarkStart w:name="z349" w:id="298"/>
    <w:p>
      <w:pPr>
        <w:spacing w:after="0"/>
        <w:ind w:left="0"/>
        <w:jc w:val="both"/>
      </w:pPr>
      <w:r>
        <w:rPr>
          <w:rFonts w:ascii="Times New Roman"/>
          <w:b w:val="false"/>
          <w:i w:val="false"/>
          <w:color w:val="000000"/>
          <w:sz w:val="28"/>
        </w:rPr>
        <w:t>
      1. Көшуге, тұрғынжайды мүліктік жалдау (жалға алу) және коммуналдық көрсетілетін қызметтерге ақы төлеу бойынша шығыстарды өтеуге субсидияларға, экономикалық мобильділік сертификаттарына, сондай-ақ жұмысқа орналасуға не жұмыс беруші шығыстарының бір бөлігін өтеуге субсидияларға өтінішті қабылдаудан және оларды төлеуден бас тартуға:</w:t>
      </w:r>
    </w:p>
    <w:bookmarkEnd w:id="298"/>
    <w:bookmarkStart w:name="z350" w:id="299"/>
    <w:p>
      <w:pPr>
        <w:spacing w:after="0"/>
        <w:ind w:left="0"/>
        <w:jc w:val="both"/>
      </w:pPr>
      <w:r>
        <w:rPr>
          <w:rFonts w:ascii="Times New Roman"/>
          <w:b w:val="false"/>
          <w:i w:val="false"/>
          <w:color w:val="000000"/>
          <w:sz w:val="28"/>
        </w:rPr>
        <w:t>
      1) өтініш берушінің Қазақстан Республикасының заңнамасына сәйкес құжаттардың толық емес топтамасын және (немесе) қолданылу мерзімі өткен құжаттарды және (немесе) көшуге, тұрғынжайды мүліктік жалдау (жалға алу) және коммуналдық көрсетілетін қызметтерге ақы төлеу бойынша шығыстарды өтеуге субсидияларды, экономикалық мобильділік сертификаттарын, сондай-ақ жұмысқа орналасуға не жұмыс беруші шығыстарының бір бөлігін өтеуге субсидияларды төлеу немесе төлеуден бас тарту туралы шешім қабылданған күнге қолданылу мерзімі өткен құжаттарды ұсынуы;</w:t>
      </w:r>
    </w:p>
    <w:bookmarkEnd w:id="299"/>
    <w:bookmarkStart w:name="z351" w:id="300"/>
    <w:p>
      <w:pPr>
        <w:spacing w:after="0"/>
        <w:ind w:left="0"/>
        <w:jc w:val="both"/>
      </w:pPr>
      <w:r>
        <w:rPr>
          <w:rFonts w:ascii="Times New Roman"/>
          <w:b w:val="false"/>
          <w:i w:val="false"/>
          <w:color w:val="000000"/>
          <w:sz w:val="28"/>
        </w:rPr>
        <w:t>
      2) көшуге, тұрғынжайды мүліктік жалдау (жалға алу) және коммуналдық көрсетілетін қызметтерге ақы төлеу бойынша шығыстарды өтеуге субсидиялардың, экономикалық мобильділік сертификаттарының, сондай-ақ жұмысқа орналасуға не жұмыс беруші шығыстарының бір бөлігін өтеуге субсидиялардың төленуіне құқығының болмауы;</w:t>
      </w:r>
    </w:p>
    <w:bookmarkEnd w:id="300"/>
    <w:bookmarkStart w:name="z352" w:id="301"/>
    <w:p>
      <w:pPr>
        <w:spacing w:after="0"/>
        <w:ind w:left="0"/>
        <w:jc w:val="both"/>
      </w:pPr>
      <w:r>
        <w:rPr>
          <w:rFonts w:ascii="Times New Roman"/>
          <w:b w:val="false"/>
          <w:i w:val="false"/>
          <w:color w:val="000000"/>
          <w:sz w:val="28"/>
        </w:rPr>
        <w:t>
      3) көшуге, тұрғынжайды мүліктік жалдау (жалға алу) және коммуналдық көрсетілетін қызметтерге ақы төлеу бойынша шығыстарды өтеуге субсидияларды, экономикалық мобильділік сертификаттарын, сондай-ақ жұмысқа орналасуға не жұмыс беруші шығыстарының бір бөлігін өтеуге субсидияларды төлеуге өтініш жасауға Қазақстан Республикасының заңнамасында белгіленген мерзімнің өтіп кетуі негіз болады.</w:t>
      </w:r>
    </w:p>
    <w:bookmarkEnd w:id="301"/>
    <w:bookmarkStart w:name="z353" w:id="302"/>
    <w:p>
      <w:pPr>
        <w:spacing w:after="0"/>
        <w:ind w:left="0"/>
        <w:jc w:val="both"/>
      </w:pPr>
      <w:r>
        <w:rPr>
          <w:rFonts w:ascii="Times New Roman"/>
          <w:b w:val="false"/>
          <w:i w:val="false"/>
          <w:color w:val="000000"/>
          <w:sz w:val="28"/>
        </w:rPr>
        <w:t>
      2. Көшуге, тұрғынжайды мүліктік жалдау (жалға алу) және коммуналдық көрсетілетін қызметтерге ақы төлеу бойынша шығыстарды өтеуге субсидияларға, сондай-ақ экономикалық мобильділік сертификаттарына төлемдер тағайындаудан бас тартуға:</w:t>
      </w:r>
    </w:p>
    <w:bookmarkEnd w:id="302"/>
    <w:bookmarkStart w:name="z354" w:id="303"/>
    <w:p>
      <w:pPr>
        <w:spacing w:after="0"/>
        <w:ind w:left="0"/>
        <w:jc w:val="both"/>
      </w:pPr>
      <w:r>
        <w:rPr>
          <w:rFonts w:ascii="Times New Roman"/>
          <w:b w:val="false"/>
          <w:i w:val="false"/>
          <w:color w:val="000000"/>
          <w:sz w:val="28"/>
        </w:rPr>
        <w:t>
      1) көшуге, тұрғынжайды мүліктік жалдау (жалға алу) және коммуналдық көрсетілетін қызметтерге ақы төлеу бойынша шығыстарды өтеуге субсидияларға, сондай-ақ экономикалық мобильділік сертификаттарына төлемдер тағайындау үшін қажетті құжаттардың және (немесе) мәліметтердің, оның ішінде мемлекеттік цифрлық жүйелерден алынатын мәліметтердің анық еместігінің анықталуы;</w:t>
      </w:r>
    </w:p>
    <w:bookmarkEnd w:id="303"/>
    <w:bookmarkStart w:name="z355" w:id="304"/>
    <w:p>
      <w:pPr>
        <w:spacing w:after="0"/>
        <w:ind w:left="0"/>
        <w:jc w:val="both"/>
      </w:pPr>
      <w:r>
        <w:rPr>
          <w:rFonts w:ascii="Times New Roman"/>
          <w:b w:val="false"/>
          <w:i w:val="false"/>
          <w:color w:val="000000"/>
          <w:sz w:val="28"/>
        </w:rPr>
        <w:t>
      2) көшуге, тұрғынжайды мүліктік жалдау (жалға алу) және коммуналдық көрсетілетін қызметтерге ақы төлеу бойынша шығыстарды өтеуге субсидияларды, сондай-ақ экономикалық мобильділік сертификаттарын төлеу үшін қажетті құжаттардың және (немесе) мәліметтердің Қазақстан Республикасының заңнамасында белгіленген талаптарға сәйкес келмеуі;</w:t>
      </w:r>
    </w:p>
    <w:bookmarkEnd w:id="304"/>
    <w:bookmarkStart w:name="z356" w:id="305"/>
    <w:p>
      <w:pPr>
        <w:spacing w:after="0"/>
        <w:ind w:left="0"/>
        <w:jc w:val="both"/>
      </w:pPr>
      <w:r>
        <w:rPr>
          <w:rFonts w:ascii="Times New Roman"/>
          <w:b w:val="false"/>
          <w:i w:val="false"/>
          <w:color w:val="000000"/>
          <w:sz w:val="28"/>
        </w:rPr>
        <w:t>
      3) өтініш берушілер мен олардың отбасы мүшелерінде (бар болса) бірыңғай мемлекеттік жылжымайтын мүлік кадастрының цифрлық жүйесінен алынған мәліметтер негізінде анықталған, Қазақстан Республикасының Үкіметі айқындайтын өңірлерде соңғы бес жыл ішінде меншік құқығында тұрғынжайдың не жаңа тұрғылықты жері бойынша соңғы алты ай бойы және одан астам мерзімде коммуналдық тұрғын үй қорынан берілген тұрақты пайдаланудағы тұрғынжайдың болуы;</w:t>
      </w:r>
    </w:p>
    <w:bookmarkEnd w:id="305"/>
    <w:bookmarkStart w:name="z357" w:id="306"/>
    <w:p>
      <w:pPr>
        <w:spacing w:after="0"/>
        <w:ind w:left="0"/>
        <w:jc w:val="both"/>
      </w:pPr>
      <w:r>
        <w:rPr>
          <w:rFonts w:ascii="Times New Roman"/>
          <w:b w:val="false"/>
          <w:i w:val="false"/>
          <w:color w:val="000000"/>
          <w:sz w:val="28"/>
        </w:rPr>
        <w:t>
      4) өтініш беруші мен оның отбасы мүшелерінде (бар болса) Қазақстан Республикасының Үкіметі айқындаған өңірлерде жаңа тұрғылықты жері бойынша тұрақты тіркелудің болмауы;</w:t>
      </w:r>
    </w:p>
    <w:bookmarkEnd w:id="306"/>
    <w:bookmarkStart w:name="z358" w:id="307"/>
    <w:p>
      <w:pPr>
        <w:spacing w:after="0"/>
        <w:ind w:left="0"/>
        <w:jc w:val="both"/>
      </w:pPr>
      <w:r>
        <w:rPr>
          <w:rFonts w:ascii="Times New Roman"/>
          <w:b w:val="false"/>
          <w:i w:val="false"/>
          <w:color w:val="000000"/>
          <w:sz w:val="28"/>
        </w:rPr>
        <w:t>
      5) өтініш беруші мен оның отбасы мүшелерінің (бар болса) өздеріне мансап орталығы берген, қоныс аударуға арналған жолдамада көрсетілген межелі елді мекеннің шегінен тысқары жерлерден тұрғынжай сатып алуы не салуы;</w:t>
      </w:r>
    </w:p>
    <w:bookmarkEnd w:id="307"/>
    <w:bookmarkStart w:name="z359" w:id="308"/>
    <w:p>
      <w:pPr>
        <w:spacing w:after="0"/>
        <w:ind w:left="0"/>
        <w:jc w:val="both"/>
      </w:pPr>
      <w:r>
        <w:rPr>
          <w:rFonts w:ascii="Times New Roman"/>
          <w:b w:val="false"/>
          <w:i w:val="false"/>
          <w:color w:val="000000"/>
          <w:sz w:val="28"/>
        </w:rPr>
        <w:t>
      6) өтініш беруші мен оның отбасы мүшелерінің (бар болса) экономикалық мобильділік сертификаты есебінен бұрын сатып алынған тұрғынжайды сатып алуы негіз болады.</w:t>
      </w:r>
    </w:p>
    <w:bookmarkEnd w:id="308"/>
    <w:bookmarkStart w:name="z360" w:id="309"/>
    <w:p>
      <w:pPr>
        <w:spacing w:after="0"/>
        <w:ind w:left="0"/>
        <w:jc w:val="both"/>
      </w:pPr>
      <w:r>
        <w:rPr>
          <w:rFonts w:ascii="Times New Roman"/>
          <w:b w:val="false"/>
          <w:i w:val="false"/>
          <w:color w:val="000000"/>
          <w:sz w:val="28"/>
        </w:rPr>
        <w:t>
      3. Жұмысқа орналасуға не жұмыс беруші шығыстарының бір бөлігін өтеуге субсидияны жұмыс берушіге беруден бас тартуға:</w:t>
      </w:r>
    </w:p>
    <w:bookmarkEnd w:id="309"/>
    <w:bookmarkStart w:name="z361" w:id="310"/>
    <w:p>
      <w:pPr>
        <w:spacing w:after="0"/>
        <w:ind w:left="0"/>
        <w:jc w:val="both"/>
      </w:pPr>
      <w:r>
        <w:rPr>
          <w:rFonts w:ascii="Times New Roman"/>
          <w:b w:val="false"/>
          <w:i w:val="false"/>
          <w:color w:val="000000"/>
          <w:sz w:val="28"/>
        </w:rPr>
        <w:t>
      1) жұмыс берушіде жалақыны төлеу бойынша алты айдан астам, сондай-ақ банк немесе оның филиалы алдында есепке жазылған салықтар мен бюджетке төленетін басқа да міндетті төлемдер бойынша анықтама берілген (егер тұлға екінші деңгейдегі бірнеше банктің немесе олардың филиалдарының, сондай-ақ Қазақстан Республикасының бейрезидент банкі филиалының клиенті болса, аталған анықтама осындай банктердің әрқайсысынан ұсынылады) күннің алдындағы үш айдан астам берешегінің болуы;</w:t>
      </w:r>
    </w:p>
    <w:bookmarkEnd w:id="310"/>
    <w:bookmarkStart w:name="z362" w:id="311"/>
    <w:p>
      <w:pPr>
        <w:spacing w:after="0"/>
        <w:ind w:left="0"/>
        <w:jc w:val="both"/>
      </w:pPr>
      <w:r>
        <w:rPr>
          <w:rFonts w:ascii="Times New Roman"/>
          <w:b w:val="false"/>
          <w:i w:val="false"/>
          <w:color w:val="000000"/>
          <w:sz w:val="28"/>
        </w:rPr>
        <w:t>
      2) жұмыс берушінің құжаттардың толық емес топтамасын, сондай-ақ қолданылу мерзімі өткен құжаттарды ұсынуы және (немесе) олардағы деректердің (мәліметтердің) сәйкес келмеуі;</w:t>
      </w:r>
    </w:p>
    <w:bookmarkEnd w:id="311"/>
    <w:bookmarkStart w:name="z363" w:id="312"/>
    <w:p>
      <w:pPr>
        <w:spacing w:after="0"/>
        <w:ind w:left="0"/>
        <w:jc w:val="both"/>
      </w:pPr>
      <w:r>
        <w:rPr>
          <w:rFonts w:ascii="Times New Roman"/>
          <w:b w:val="false"/>
          <w:i w:val="false"/>
          <w:color w:val="000000"/>
          <w:sz w:val="28"/>
        </w:rPr>
        <w:t>
      3) Қазақстан Республикасының еңбек заңнамасына сәйкес ізденушімен жасалған еңбек шарттары бойынша мәліметтердің еңбек шарттарын есепке алудың бірыңғай жүйесінде болмауы;</w:t>
      </w:r>
    </w:p>
    <w:bookmarkEnd w:id="312"/>
    <w:bookmarkStart w:name="z364" w:id="313"/>
    <w:p>
      <w:pPr>
        <w:spacing w:after="0"/>
        <w:ind w:left="0"/>
        <w:jc w:val="both"/>
      </w:pPr>
      <w:r>
        <w:rPr>
          <w:rFonts w:ascii="Times New Roman"/>
          <w:b w:val="false"/>
          <w:i w:val="false"/>
          <w:color w:val="000000"/>
          <w:sz w:val="28"/>
        </w:rPr>
        <w:t>
      4) жұмысқа орналасуға не жұмыс беруші шығыстарының бір бөлігін өтеуге субсидия төлеу үшін қажетті құжаттардың және (немесе) мәліметтердің Қазақстан Республикасының заңнамасында белгіленген талаптарға сәйкес келмеуі негіз болады.</w:t>
      </w:r>
    </w:p>
    <w:bookmarkEnd w:id="313"/>
    <w:bookmarkStart w:name="z365" w:id="314"/>
    <w:p>
      <w:pPr>
        <w:spacing w:after="0"/>
        <w:ind w:left="0"/>
        <w:jc w:val="both"/>
      </w:pPr>
      <w:r>
        <w:rPr>
          <w:rFonts w:ascii="Times New Roman"/>
          <w:b w:val="false"/>
          <w:i w:val="false"/>
          <w:color w:val="000000"/>
          <w:sz w:val="28"/>
        </w:rPr>
        <w:t>
      53-2-бап. Тұрғынжайды мүліктік жалдау (жалға алу) және коммуналдық қызметтерге ақы төлеу бойынша шығыстарды өтеуге субсидияны төлеуді тоқтату</w:t>
      </w:r>
    </w:p>
    <w:bookmarkEnd w:id="314"/>
    <w:bookmarkStart w:name="z366" w:id="315"/>
    <w:p>
      <w:pPr>
        <w:spacing w:after="0"/>
        <w:ind w:left="0"/>
        <w:jc w:val="both"/>
      </w:pPr>
      <w:r>
        <w:rPr>
          <w:rFonts w:ascii="Times New Roman"/>
          <w:b w:val="false"/>
          <w:i w:val="false"/>
          <w:color w:val="000000"/>
          <w:sz w:val="28"/>
        </w:rPr>
        <w:t xml:space="preserve">
      Тұрғынжайды мүліктік жалдау (жалға алу) және коммуналдық көрсетілетін қызметтерге ақы төлеу бойынша шығыстарды өтеуге субсидия төлеуді жүзеге асыру мынадай жағдайлар басталған кезде тоқтатылады: </w:t>
      </w:r>
    </w:p>
    <w:bookmarkEnd w:id="315"/>
    <w:bookmarkStart w:name="z367" w:id="316"/>
    <w:p>
      <w:pPr>
        <w:spacing w:after="0"/>
        <w:ind w:left="0"/>
        <w:jc w:val="both"/>
      </w:pPr>
      <w:r>
        <w:rPr>
          <w:rFonts w:ascii="Times New Roman"/>
          <w:b w:val="false"/>
          <w:i w:val="false"/>
          <w:color w:val="000000"/>
          <w:sz w:val="28"/>
        </w:rPr>
        <w:t>
      1) өтініш беруші мен оның отбасы мүшелерінің (бар болса) меншік құқығындағы тұрғынжайды, оның ішінде экономикалық мобильділік сертификаты бойынша сатып алуы;</w:t>
      </w:r>
    </w:p>
    <w:bookmarkEnd w:id="316"/>
    <w:bookmarkStart w:name="z368" w:id="317"/>
    <w:p>
      <w:pPr>
        <w:spacing w:after="0"/>
        <w:ind w:left="0"/>
        <w:jc w:val="both"/>
      </w:pPr>
      <w:r>
        <w:rPr>
          <w:rFonts w:ascii="Times New Roman"/>
          <w:b w:val="false"/>
          <w:i w:val="false"/>
          <w:color w:val="000000"/>
          <w:sz w:val="28"/>
        </w:rPr>
        <w:t>
      2) өтініш берушінің жеке тұрғын үй қорынан жалға алынатын, тұрып жатқан тұрғынжайынан шығарылуы;</w:t>
      </w:r>
    </w:p>
    <w:bookmarkEnd w:id="317"/>
    <w:bookmarkStart w:name="z369" w:id="318"/>
    <w:p>
      <w:pPr>
        <w:spacing w:after="0"/>
        <w:ind w:left="0"/>
        <w:jc w:val="both"/>
      </w:pPr>
      <w:r>
        <w:rPr>
          <w:rFonts w:ascii="Times New Roman"/>
          <w:b w:val="false"/>
          <w:i w:val="false"/>
          <w:color w:val="000000"/>
          <w:sz w:val="28"/>
        </w:rPr>
        <w:t>
      3) өтініш берушінің басқа елді мекенге тұрақты тұрғылықты тұруға, сондай-ақ Қазақстан Республикасының Үкіметі айқындаған өңірдің шегінен тысқары жерге кетуі;</w:t>
      </w:r>
    </w:p>
    <w:bookmarkEnd w:id="318"/>
    <w:bookmarkStart w:name="z370" w:id="319"/>
    <w:p>
      <w:pPr>
        <w:spacing w:after="0"/>
        <w:ind w:left="0"/>
        <w:jc w:val="both"/>
      </w:pPr>
      <w:r>
        <w:rPr>
          <w:rFonts w:ascii="Times New Roman"/>
          <w:b w:val="false"/>
          <w:i w:val="false"/>
          <w:color w:val="000000"/>
          <w:sz w:val="28"/>
        </w:rPr>
        <w:t>
      4) өтініш берушінің тұрғынжайды жалға алу (жалдау) шартында көрсетілген мекенжайда қатарынан күнтізбелік тоқсан күннен астам тұрмау фактісінің анықталуы;</w:t>
      </w:r>
    </w:p>
    <w:bookmarkEnd w:id="319"/>
    <w:bookmarkStart w:name="z371" w:id="320"/>
    <w:p>
      <w:pPr>
        <w:spacing w:after="0"/>
        <w:ind w:left="0"/>
        <w:jc w:val="both"/>
      </w:pPr>
      <w:r>
        <w:rPr>
          <w:rFonts w:ascii="Times New Roman"/>
          <w:b w:val="false"/>
          <w:i w:val="false"/>
          <w:color w:val="000000"/>
          <w:sz w:val="28"/>
        </w:rPr>
        <w:t>
      5) өтініш берушінің тұрып жатқан жалға берілетін тұрғынжайды қосымша жалдауға беруі.</w:t>
      </w:r>
    </w:p>
    <w:bookmarkEnd w:id="320"/>
    <w:bookmarkStart w:name="z372" w:id="321"/>
    <w:p>
      <w:pPr>
        <w:spacing w:after="0"/>
        <w:ind w:left="0"/>
        <w:jc w:val="both"/>
      </w:pPr>
      <w:r>
        <w:rPr>
          <w:rFonts w:ascii="Times New Roman"/>
          <w:b w:val="false"/>
          <w:i w:val="false"/>
          <w:color w:val="000000"/>
          <w:sz w:val="28"/>
        </w:rPr>
        <w:t>
      Өтініш беруші осы баптың бірінші бөлігінің 2) және 4) тармақшаларында көзделген негіздер бойынша төлемдердің тоқтатылу себептерін жойған жағдайда, өтініш беруші Қазақстан Республикасының заңнамасында белгіленген тәртіппен тұрғын үйді мүліктік жалдау (жалға алу) және коммуналдық көрсетілетін қызметтерге ақы төлеу бойынша шығыстарды өтеуге субсидия төлемін алу үшін қайтадан өтініш жасауға құқылы.";</w:t>
      </w:r>
    </w:p>
    <w:bookmarkEnd w:id="321"/>
    <w:bookmarkStart w:name="z373" w:id="32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11-1-тараудың</w:t>
      </w:r>
      <w:r>
        <w:rPr>
          <w:rFonts w:ascii="Times New Roman"/>
          <w:b w:val="false"/>
          <w:i w:val="false"/>
          <w:color w:val="000000"/>
          <w:sz w:val="28"/>
        </w:rPr>
        <w:t xml:space="preserve"> тақырыбы мынадай редакцияда жазылсын:</w:t>
      </w:r>
    </w:p>
    <w:bookmarkEnd w:id="322"/>
    <w:bookmarkStart w:name="z374" w:id="323"/>
    <w:p>
      <w:pPr>
        <w:spacing w:after="0"/>
        <w:ind w:left="0"/>
        <w:jc w:val="both"/>
      </w:pPr>
      <w:r>
        <w:rPr>
          <w:rFonts w:ascii="Times New Roman"/>
          <w:b w:val="false"/>
          <w:i w:val="false"/>
          <w:color w:val="000000"/>
          <w:sz w:val="28"/>
        </w:rPr>
        <w:t>
      "11-1-тарау. Халықтың көші-қоны саласындағы мемлекеттік бақылау";</w:t>
      </w:r>
    </w:p>
    <w:bookmarkEnd w:id="323"/>
    <w:bookmarkStart w:name="z375" w:id="324"/>
    <w:p>
      <w:pPr>
        <w:spacing w:after="0"/>
        <w:ind w:left="0"/>
        <w:jc w:val="both"/>
      </w:pPr>
      <w:r>
        <w:rPr>
          <w:rFonts w:ascii="Times New Roman"/>
          <w:b w:val="false"/>
          <w:i w:val="false"/>
          <w:color w:val="000000"/>
          <w:sz w:val="28"/>
        </w:rPr>
        <w:t>
      12) </w:t>
      </w:r>
      <w:r>
        <w:rPr>
          <w:rFonts w:ascii="Times New Roman"/>
          <w:b w:val="false"/>
          <w:i w:val="false"/>
          <w:color w:val="000000"/>
          <w:sz w:val="28"/>
        </w:rPr>
        <w:t>58-1</w:t>
      </w:r>
      <w:r>
        <w:rPr>
          <w:rFonts w:ascii="Times New Roman"/>
          <w:b w:val="false"/>
          <w:i w:val="false"/>
          <w:color w:val="000000"/>
          <w:sz w:val="28"/>
        </w:rPr>
        <w:t xml:space="preserve"> және </w:t>
      </w:r>
      <w:r>
        <w:rPr>
          <w:rFonts w:ascii="Times New Roman"/>
          <w:b w:val="false"/>
          <w:i w:val="false"/>
          <w:color w:val="000000"/>
          <w:sz w:val="28"/>
        </w:rPr>
        <w:t>58-2-баптардың</w:t>
      </w:r>
      <w:r>
        <w:rPr>
          <w:rFonts w:ascii="Times New Roman"/>
          <w:b w:val="false"/>
          <w:i w:val="false"/>
          <w:color w:val="000000"/>
          <w:sz w:val="28"/>
        </w:rPr>
        <w:t xml:space="preserve"> тақырыптары мынадай редакцияда жазылсын:</w:t>
      </w:r>
    </w:p>
    <w:bookmarkEnd w:id="324"/>
    <w:bookmarkStart w:name="z376" w:id="325"/>
    <w:p>
      <w:pPr>
        <w:spacing w:after="0"/>
        <w:ind w:left="0"/>
        <w:jc w:val="both"/>
      </w:pPr>
      <w:r>
        <w:rPr>
          <w:rFonts w:ascii="Times New Roman"/>
          <w:b w:val="false"/>
          <w:i w:val="false"/>
          <w:color w:val="000000"/>
          <w:sz w:val="28"/>
        </w:rPr>
        <w:t>
      "58-1-бап. Аумақтық ішкі істер органдары жүзеге асыратын халықтың көші-қоны саласындағы мемлекеттік бақылау";</w:t>
      </w:r>
    </w:p>
    <w:bookmarkEnd w:id="325"/>
    <w:bookmarkStart w:name="z377" w:id="326"/>
    <w:p>
      <w:pPr>
        <w:spacing w:after="0"/>
        <w:ind w:left="0"/>
        <w:jc w:val="both"/>
      </w:pPr>
      <w:r>
        <w:rPr>
          <w:rFonts w:ascii="Times New Roman"/>
          <w:b w:val="false"/>
          <w:i w:val="false"/>
          <w:color w:val="000000"/>
          <w:sz w:val="28"/>
        </w:rPr>
        <w:t>
      "58-2-бап. Аумақтық ішкі істер органдары жүзеге асыратын мемлекеттік бақылаудың жүргізілу тәртібі";</w:t>
      </w:r>
    </w:p>
    <w:bookmarkEnd w:id="326"/>
    <w:bookmarkStart w:name="z378" w:id="327"/>
    <w:p>
      <w:pPr>
        <w:spacing w:after="0"/>
        <w:ind w:left="0"/>
        <w:jc w:val="both"/>
      </w:pPr>
      <w:r>
        <w:rPr>
          <w:rFonts w:ascii="Times New Roman"/>
          <w:b w:val="false"/>
          <w:i w:val="false"/>
          <w:color w:val="000000"/>
          <w:sz w:val="28"/>
        </w:rPr>
        <w:t>
      13) </w:t>
      </w:r>
      <w:r>
        <w:rPr>
          <w:rFonts w:ascii="Times New Roman"/>
          <w:b w:val="false"/>
          <w:i w:val="false"/>
          <w:color w:val="000000"/>
          <w:sz w:val="28"/>
        </w:rPr>
        <w:t>11-1-тарау</w:t>
      </w:r>
      <w:r>
        <w:rPr>
          <w:rFonts w:ascii="Times New Roman"/>
          <w:b w:val="false"/>
          <w:i w:val="false"/>
          <w:color w:val="000000"/>
          <w:sz w:val="28"/>
        </w:rPr>
        <w:t xml:space="preserve"> мынадай мазмұндағы 58-3 және 58-4-баптармен толықтырылсын:</w:t>
      </w:r>
    </w:p>
    <w:bookmarkEnd w:id="327"/>
    <w:bookmarkStart w:name="z379" w:id="328"/>
    <w:p>
      <w:pPr>
        <w:spacing w:after="0"/>
        <w:ind w:left="0"/>
        <w:jc w:val="both"/>
      </w:pPr>
      <w:r>
        <w:rPr>
          <w:rFonts w:ascii="Times New Roman"/>
          <w:b w:val="false"/>
          <w:i w:val="false"/>
          <w:color w:val="000000"/>
          <w:sz w:val="28"/>
        </w:rPr>
        <w:t>
      "58-3-бап. Халықтың көші-қоны мәселелері жөніндегі уәкілетті орган жүзеге асыратын халықтың көші-қоны саласындағы мемлекеттік бақылау</w:t>
      </w:r>
    </w:p>
    <w:bookmarkEnd w:id="328"/>
    <w:bookmarkStart w:name="z380" w:id="329"/>
    <w:p>
      <w:pPr>
        <w:spacing w:after="0"/>
        <w:ind w:left="0"/>
        <w:jc w:val="both"/>
      </w:pPr>
      <w:r>
        <w:rPr>
          <w:rFonts w:ascii="Times New Roman"/>
          <w:b w:val="false"/>
          <w:i w:val="false"/>
          <w:color w:val="000000"/>
          <w:sz w:val="28"/>
        </w:rPr>
        <w:t>
      1. Халықтың көші-қоны мәселелері жөніндегі уәкілетті орган Қазақстан Республикасының азаматтары шетелде жұмысқа орналасқан кезде мемлекеттік бақылау субъектілерінің (объектілерінің) (бұдан әрі осы баптың мақсатында – мемлекеттік бақылау субъектілері) еңбек делдалдығы бойынша қызметтер көрсету кезінде Қазақстан Республикасының халықтың көші-қоны саласындағы заңнамасының талаптарын сақтауы тұрғысынан Қазақстан Республикасының халықтың көші-қоны саласындағы заңнамасы талаптарының сақталуын мемлекеттік бақылауды (бұдан әрі осы баптың мақсатында – мемлекеттік бақылау) жүзеге асырады.</w:t>
      </w:r>
    </w:p>
    <w:bookmarkEnd w:id="329"/>
    <w:bookmarkStart w:name="z381" w:id="330"/>
    <w:p>
      <w:pPr>
        <w:spacing w:after="0"/>
        <w:ind w:left="0"/>
        <w:jc w:val="both"/>
      </w:pPr>
      <w:r>
        <w:rPr>
          <w:rFonts w:ascii="Times New Roman"/>
          <w:b w:val="false"/>
          <w:i w:val="false"/>
          <w:color w:val="000000"/>
          <w:sz w:val="28"/>
        </w:rPr>
        <w:t>
      2. Мемлекеттік бақылау субъектілері – Қазақстан Республикасының азаматтары шетелде жұмысқа орналасқан кезде еңбек делдалдығы бойынша қызметтер көрсететін жеке және заңды тұлғалар.</w:t>
      </w:r>
    </w:p>
    <w:bookmarkEnd w:id="330"/>
    <w:bookmarkStart w:name="z382" w:id="331"/>
    <w:p>
      <w:pPr>
        <w:spacing w:after="0"/>
        <w:ind w:left="0"/>
        <w:jc w:val="both"/>
      </w:pPr>
      <w:r>
        <w:rPr>
          <w:rFonts w:ascii="Times New Roman"/>
          <w:b w:val="false"/>
          <w:i w:val="false"/>
          <w:color w:val="000000"/>
          <w:sz w:val="28"/>
        </w:rPr>
        <w:t>
      3. Мемлекеттік бақылау:</w:t>
      </w:r>
    </w:p>
    <w:bookmarkEnd w:id="331"/>
    <w:bookmarkStart w:name="z383" w:id="332"/>
    <w:p>
      <w:pPr>
        <w:spacing w:after="0"/>
        <w:ind w:left="0"/>
        <w:jc w:val="both"/>
      </w:pPr>
      <w:r>
        <w:rPr>
          <w:rFonts w:ascii="Times New Roman"/>
          <w:b w:val="false"/>
          <w:i w:val="false"/>
          <w:color w:val="000000"/>
          <w:sz w:val="28"/>
        </w:rPr>
        <w:t>
      1) Қазақстан Республикасының Кәсіпкерлік кодексіне сәйкес мемлекеттік бақылау субъектісіне бару арқылы профилактикалық бақылау;</w:t>
      </w:r>
    </w:p>
    <w:bookmarkEnd w:id="332"/>
    <w:bookmarkStart w:name="z384" w:id="333"/>
    <w:p>
      <w:pPr>
        <w:spacing w:after="0"/>
        <w:ind w:left="0"/>
        <w:jc w:val="both"/>
      </w:pPr>
      <w:r>
        <w:rPr>
          <w:rFonts w:ascii="Times New Roman"/>
          <w:b w:val="false"/>
          <w:i w:val="false"/>
          <w:color w:val="000000"/>
          <w:sz w:val="28"/>
        </w:rPr>
        <w:t>
      2) Қазақстан Республикасының Кәсіпкерлік кодексіне және осы Заңға сәйкес мемлекеттік бақылау субъектісіне бармай профилактикалық бақылау нысанында жүзеге асырылады.</w:t>
      </w:r>
    </w:p>
    <w:bookmarkEnd w:id="333"/>
    <w:bookmarkStart w:name="z385" w:id="334"/>
    <w:p>
      <w:pPr>
        <w:spacing w:after="0"/>
        <w:ind w:left="0"/>
        <w:jc w:val="both"/>
      </w:pPr>
      <w:r>
        <w:rPr>
          <w:rFonts w:ascii="Times New Roman"/>
          <w:b w:val="false"/>
          <w:i w:val="false"/>
          <w:color w:val="000000"/>
          <w:sz w:val="28"/>
        </w:rPr>
        <w:t>
      58-4-бап. Халықтың көші-қоны мәселелері жөніндегі уәкілетті органның мемлекеттік бақылау субъектісіне бармай профилактикалық бақылау жүргізу тәртібі</w:t>
      </w:r>
    </w:p>
    <w:bookmarkEnd w:id="334"/>
    <w:bookmarkStart w:name="z386" w:id="335"/>
    <w:p>
      <w:pPr>
        <w:spacing w:after="0"/>
        <w:ind w:left="0"/>
        <w:jc w:val="both"/>
      </w:pPr>
      <w:r>
        <w:rPr>
          <w:rFonts w:ascii="Times New Roman"/>
          <w:b w:val="false"/>
          <w:i w:val="false"/>
          <w:color w:val="000000"/>
          <w:sz w:val="28"/>
        </w:rPr>
        <w:t>
      1. Мемлекеттік бақылау субъектісіне бармай профилактикалық бақылауды халықтың көші-қоны мәселелері жөніндегі уәкілетті орган мемлекеттік бақылау субъектісі ұсынған есептілікті, сондай-ақ цифрлық объектілерден алынған цифрлық деректерді зерделеу, талдау және салыстыру арқылы жүзеге асырады.</w:t>
      </w:r>
    </w:p>
    <w:bookmarkEnd w:id="335"/>
    <w:bookmarkStart w:name="z387" w:id="336"/>
    <w:p>
      <w:pPr>
        <w:spacing w:after="0"/>
        <w:ind w:left="0"/>
        <w:jc w:val="both"/>
      </w:pPr>
      <w:r>
        <w:rPr>
          <w:rFonts w:ascii="Times New Roman"/>
          <w:b w:val="false"/>
          <w:i w:val="false"/>
          <w:color w:val="000000"/>
          <w:sz w:val="28"/>
        </w:rPr>
        <w:t>
      2. Мемлекеттік бақылау субъектісіне бармай профилактикалық бақылаудың мақсаттары:</w:t>
      </w:r>
    </w:p>
    <w:bookmarkEnd w:id="336"/>
    <w:bookmarkStart w:name="z388" w:id="337"/>
    <w:p>
      <w:pPr>
        <w:spacing w:after="0"/>
        <w:ind w:left="0"/>
        <w:jc w:val="both"/>
      </w:pPr>
      <w:r>
        <w:rPr>
          <w:rFonts w:ascii="Times New Roman"/>
          <w:b w:val="false"/>
          <w:i w:val="false"/>
          <w:color w:val="000000"/>
          <w:sz w:val="28"/>
        </w:rPr>
        <w:t>
      1) бұзушылықтарды уақтылы анықтау, олардың жолын кесу және оларға жол бермеу, мемлекеттік бақылау субъектілеріне профилактикалық бақылау нәтижелері бойынша анықталған бұзушылықтарды мемлекеттік бақылау субъектісіне бармай өз бетінше жою құқығын беру;</w:t>
      </w:r>
    </w:p>
    <w:bookmarkEnd w:id="337"/>
    <w:bookmarkStart w:name="z389" w:id="338"/>
    <w:p>
      <w:pPr>
        <w:spacing w:after="0"/>
        <w:ind w:left="0"/>
        <w:jc w:val="both"/>
      </w:pPr>
      <w:r>
        <w:rPr>
          <w:rFonts w:ascii="Times New Roman"/>
          <w:b w:val="false"/>
          <w:i w:val="false"/>
          <w:color w:val="000000"/>
          <w:sz w:val="28"/>
        </w:rPr>
        <w:t>
      2) оларға әкімшілік жүктемені азайту;</w:t>
      </w:r>
    </w:p>
    <w:bookmarkEnd w:id="338"/>
    <w:bookmarkStart w:name="z390" w:id="339"/>
    <w:p>
      <w:pPr>
        <w:spacing w:after="0"/>
        <w:ind w:left="0"/>
        <w:jc w:val="both"/>
      </w:pPr>
      <w:r>
        <w:rPr>
          <w:rFonts w:ascii="Times New Roman"/>
          <w:b w:val="false"/>
          <w:i w:val="false"/>
          <w:color w:val="000000"/>
          <w:sz w:val="28"/>
        </w:rPr>
        <w:t>
      3) халықтың көші-қоны саласындағы нормативтік құқықтық актілер талаптарының сақталуын қамтамасыз ету.</w:t>
      </w:r>
    </w:p>
    <w:bookmarkEnd w:id="339"/>
    <w:bookmarkStart w:name="z391" w:id="340"/>
    <w:p>
      <w:pPr>
        <w:spacing w:after="0"/>
        <w:ind w:left="0"/>
        <w:jc w:val="both"/>
      </w:pPr>
      <w:r>
        <w:rPr>
          <w:rFonts w:ascii="Times New Roman"/>
          <w:b w:val="false"/>
          <w:i w:val="false"/>
          <w:color w:val="000000"/>
          <w:sz w:val="28"/>
        </w:rPr>
        <w:t>
      3. Мемлекеттік бақылау субъектісіне бармай профилактикалық бақылау нәтижелері бойынша мемлекеттік бақылау субъектісінің әрекеттерінде (әрекетсіздігінде) бұзушылықтар анықталған жағдайда, бақылау органы бұзушылықтар анықталған күннен бастап он жұмыс күнінен кешіктірілмейтін мерзімде анықталған бұзушылықтарды жою туралы ұсынымды ресімдейді және жібереді.</w:t>
      </w:r>
    </w:p>
    <w:bookmarkEnd w:id="340"/>
    <w:bookmarkStart w:name="z392" w:id="341"/>
    <w:p>
      <w:pPr>
        <w:spacing w:after="0"/>
        <w:ind w:left="0"/>
        <w:jc w:val="both"/>
      </w:pPr>
      <w:r>
        <w:rPr>
          <w:rFonts w:ascii="Times New Roman"/>
          <w:b w:val="false"/>
          <w:i w:val="false"/>
          <w:color w:val="000000"/>
          <w:sz w:val="28"/>
        </w:rPr>
        <w:t>
      4. Төменде санамаланған тәсілдердің бірімен жіберілген анықталған бұзушылықтарды жою туралы ұсыным мынадай жағдайларда:</w:t>
      </w:r>
    </w:p>
    <w:bookmarkEnd w:id="341"/>
    <w:bookmarkStart w:name="z393" w:id="342"/>
    <w:p>
      <w:pPr>
        <w:spacing w:after="0"/>
        <w:ind w:left="0"/>
        <w:jc w:val="both"/>
      </w:pPr>
      <w:r>
        <w:rPr>
          <w:rFonts w:ascii="Times New Roman"/>
          <w:b w:val="false"/>
          <w:i w:val="false"/>
          <w:color w:val="000000"/>
          <w:sz w:val="28"/>
        </w:rPr>
        <w:t>
      1) қолма-қол – алу туралы ұсынымда белгі қойылған күннен бастап;</w:t>
      </w:r>
    </w:p>
    <w:bookmarkEnd w:id="342"/>
    <w:bookmarkStart w:name="z394" w:id="343"/>
    <w:p>
      <w:pPr>
        <w:spacing w:after="0"/>
        <w:ind w:left="0"/>
        <w:jc w:val="both"/>
      </w:pPr>
      <w:r>
        <w:rPr>
          <w:rFonts w:ascii="Times New Roman"/>
          <w:b w:val="false"/>
          <w:i w:val="false"/>
          <w:color w:val="000000"/>
          <w:sz w:val="28"/>
        </w:rPr>
        <w:t>
      2) поштамен – хабарламасы бар тапсырысты хатпен;</w:t>
      </w:r>
    </w:p>
    <w:bookmarkEnd w:id="343"/>
    <w:bookmarkStart w:name="z395" w:id="344"/>
    <w:p>
      <w:pPr>
        <w:spacing w:after="0"/>
        <w:ind w:left="0"/>
        <w:jc w:val="both"/>
      </w:pPr>
      <w:r>
        <w:rPr>
          <w:rFonts w:ascii="Times New Roman"/>
          <w:b w:val="false"/>
          <w:i w:val="false"/>
          <w:color w:val="000000"/>
          <w:sz w:val="28"/>
        </w:rPr>
        <w:t>
      3) электрондық тәсілмен халықтың көші-қоны мәселелері жөніндегі уәкілетті орган сұрау салған кезде хатта көрсетілген мемлекеттік бақылау субъектісінің электрондық мекенжайына жіберілген күннен бастап табыс етілді деп есептеледі.</w:t>
      </w:r>
    </w:p>
    <w:bookmarkEnd w:id="344"/>
    <w:bookmarkStart w:name="z396" w:id="345"/>
    <w:p>
      <w:pPr>
        <w:spacing w:after="0"/>
        <w:ind w:left="0"/>
        <w:jc w:val="both"/>
      </w:pPr>
      <w:r>
        <w:rPr>
          <w:rFonts w:ascii="Times New Roman"/>
          <w:b w:val="false"/>
          <w:i w:val="false"/>
          <w:color w:val="000000"/>
          <w:sz w:val="28"/>
        </w:rPr>
        <w:t>
      5. Мемлекеттік бақылау субъектісінің ұсынымдарды орындауы деп анықталған бұзушылықтарды жою туралы ұсынымда көрсетілген анықталған бұзушылықтарды ұсыным табыс етілген (алынған) күннен кейінгі күннен бастап отыз жұмыс күні ішінде тиісінше жою танылады.</w:t>
      </w:r>
    </w:p>
    <w:bookmarkEnd w:id="345"/>
    <w:bookmarkStart w:name="z397" w:id="346"/>
    <w:p>
      <w:pPr>
        <w:spacing w:after="0"/>
        <w:ind w:left="0"/>
        <w:jc w:val="both"/>
      </w:pPr>
      <w:r>
        <w:rPr>
          <w:rFonts w:ascii="Times New Roman"/>
          <w:b w:val="false"/>
          <w:i w:val="false"/>
          <w:color w:val="000000"/>
          <w:sz w:val="28"/>
        </w:rPr>
        <w:t>
      6. Мемлекеттік бақылау субъектісі анықталған бұзушылықтарды жою туралы ұсынымда көрсетілген бұзушылықтармен келіспеген жағдайда, ұсыным табыс етілген (алынған) күннен кейінгі күннен бастап бес жұмыс күні ішінде халықтың көші-қоны мәселелері жөніндегі уәкілетті органға қарсылық жіберуге құқылы.</w:t>
      </w:r>
    </w:p>
    <w:bookmarkEnd w:id="346"/>
    <w:bookmarkStart w:name="z398" w:id="347"/>
    <w:p>
      <w:pPr>
        <w:spacing w:after="0"/>
        <w:ind w:left="0"/>
        <w:jc w:val="both"/>
      </w:pPr>
      <w:r>
        <w:rPr>
          <w:rFonts w:ascii="Times New Roman"/>
          <w:b w:val="false"/>
          <w:i w:val="false"/>
          <w:color w:val="000000"/>
          <w:sz w:val="28"/>
        </w:rPr>
        <w:t>
      7. Мемлекеттік бақылау субъектісіне бармай профилактикалық бақылау нәтижелері бойынша анықталған бұзушылықтарды жою туралы ұсынымды белгіленген мерзімде орындамау мемлекеттік бақылау субъектісіне бару арқылы профилактикалық бақылау жүргізудің жартыжылдық тізіміне енгізу жолымен мемлекеттік бақылау субъектісіне бару арқылы профилактикалық бақылауды тағайындауға алып келеді.</w:t>
      </w:r>
    </w:p>
    <w:bookmarkEnd w:id="347"/>
    <w:bookmarkStart w:name="z399" w:id="348"/>
    <w:p>
      <w:pPr>
        <w:spacing w:after="0"/>
        <w:ind w:left="0"/>
        <w:jc w:val="both"/>
      </w:pPr>
      <w:r>
        <w:rPr>
          <w:rFonts w:ascii="Times New Roman"/>
          <w:b w:val="false"/>
          <w:i w:val="false"/>
          <w:color w:val="000000"/>
          <w:sz w:val="28"/>
        </w:rPr>
        <w:t>
      Мемлекеттік бақылау субъектісіне бармай профилактикалық бақылаудың нәтижелерін халықтың көші-қоны мәселелері жөніндегі уәкілетті орган мемлекеттік бақылау субъектісіне бармай профилактикалық бақылауды тіркейтін арнаулы журналда есепке алуға тиіс, ол нөмірленуге, тігілуге және халықтың көші-қоны мәселелері жөніндегі уәкілетті органның мөрімен бекітілуге тиіс.</w:t>
      </w:r>
    </w:p>
    <w:bookmarkEnd w:id="348"/>
    <w:bookmarkStart w:name="z400" w:id="349"/>
    <w:p>
      <w:pPr>
        <w:spacing w:after="0"/>
        <w:ind w:left="0"/>
        <w:jc w:val="both"/>
      </w:pPr>
      <w:r>
        <w:rPr>
          <w:rFonts w:ascii="Times New Roman"/>
          <w:b w:val="false"/>
          <w:i w:val="false"/>
          <w:color w:val="000000"/>
          <w:sz w:val="28"/>
        </w:rPr>
        <w:t>
      8. Мемлекеттік бақылау субъектісіне бармай профилактикалық бақылау тоқсанына бір реттен жиі жүргізілмейді.".</w:t>
      </w:r>
    </w:p>
    <w:bookmarkEnd w:id="349"/>
    <w:bookmarkStart w:name="z401" w:id="350"/>
    <w:p>
      <w:pPr>
        <w:spacing w:after="0"/>
        <w:ind w:left="0"/>
        <w:jc w:val="both"/>
      </w:pPr>
      <w:r>
        <w:rPr>
          <w:rFonts w:ascii="Times New Roman"/>
          <w:b w:val="false"/>
          <w:i w:val="false"/>
          <w:color w:val="000000"/>
          <w:sz w:val="28"/>
        </w:rPr>
        <w:t xml:space="preserve">
      9.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p>
    <w:bookmarkEnd w:id="350"/>
    <w:bookmarkStart w:name="z402" w:id="351"/>
    <w:p>
      <w:pPr>
        <w:spacing w:after="0"/>
        <w:ind w:left="0"/>
        <w:jc w:val="both"/>
      </w:pPr>
      <w:r>
        <w:rPr>
          <w:rFonts w:ascii="Times New Roman"/>
          <w:b w:val="false"/>
          <w:i w:val="false"/>
          <w:color w:val="000000"/>
          <w:sz w:val="28"/>
        </w:rPr>
        <w:t>
      1-қосымшада:</w:t>
      </w:r>
    </w:p>
    <w:bookmarkEnd w:id="351"/>
    <w:bookmarkStart w:name="z403" w:id="352"/>
    <w:p>
      <w:pPr>
        <w:spacing w:after="0"/>
        <w:ind w:left="0"/>
        <w:jc w:val="both"/>
      </w:pPr>
      <w:r>
        <w:rPr>
          <w:rFonts w:ascii="Times New Roman"/>
          <w:b w:val="false"/>
          <w:i w:val="false"/>
          <w:color w:val="000000"/>
          <w:sz w:val="28"/>
        </w:rPr>
        <w:t>
      3-жолда:</w:t>
      </w:r>
    </w:p>
    <w:bookmarkEnd w:id="352"/>
    <w:bookmarkStart w:name="z404" w:id="353"/>
    <w:p>
      <w:pPr>
        <w:spacing w:after="0"/>
        <w:ind w:left="0"/>
        <w:jc w:val="both"/>
      </w:pPr>
      <w:r>
        <w:rPr>
          <w:rFonts w:ascii="Times New Roman"/>
          <w:b w:val="false"/>
          <w:i w:val="false"/>
          <w:color w:val="000000"/>
          <w:sz w:val="28"/>
        </w:rPr>
        <w:t>
      3-баған мынадай мазмұндағы 11-тармақпен толықтырылсын:</w:t>
      </w:r>
    </w:p>
    <w:bookmarkEnd w:id="353"/>
    <w:bookmarkStart w:name="z405" w:id="354"/>
    <w:p>
      <w:pPr>
        <w:spacing w:after="0"/>
        <w:ind w:left="0"/>
        <w:jc w:val="both"/>
      </w:pPr>
      <w:r>
        <w:rPr>
          <w:rFonts w:ascii="Times New Roman"/>
          <w:b w:val="false"/>
          <w:i w:val="false"/>
          <w:color w:val="000000"/>
          <w:sz w:val="28"/>
        </w:rPr>
        <w:t>
      "11. Мүмкіндігі шектеулі балаларға арнаулы психологиялық-педагогикалық қолдауды ұсыну";</w:t>
      </w:r>
    </w:p>
    <w:bookmarkEnd w:id="354"/>
    <w:bookmarkStart w:name="z406" w:id="355"/>
    <w:p>
      <w:pPr>
        <w:spacing w:after="0"/>
        <w:ind w:left="0"/>
        <w:jc w:val="both"/>
      </w:pPr>
      <w:r>
        <w:rPr>
          <w:rFonts w:ascii="Times New Roman"/>
          <w:b w:val="false"/>
          <w:i w:val="false"/>
          <w:color w:val="000000"/>
          <w:sz w:val="28"/>
        </w:rPr>
        <w:t>
      4-баған "Иеліктен шығарылмайтын; қолданылу мерзімі 5 жыл; 1-сынып" деген сөздермен толықтырылсын;</w:t>
      </w:r>
    </w:p>
    <w:bookmarkEnd w:id="355"/>
    <w:bookmarkStart w:name="z407" w:id="356"/>
    <w:p>
      <w:pPr>
        <w:spacing w:after="0"/>
        <w:ind w:left="0"/>
        <w:jc w:val="both"/>
      </w:pPr>
      <w:r>
        <w:rPr>
          <w:rFonts w:ascii="Times New Roman"/>
          <w:b w:val="false"/>
          <w:i w:val="false"/>
          <w:color w:val="000000"/>
          <w:sz w:val="28"/>
        </w:rPr>
        <w:t>
      87-1-жолда:</w:t>
      </w:r>
    </w:p>
    <w:bookmarkEnd w:id="356"/>
    <w:bookmarkStart w:name="z408" w:id="357"/>
    <w:p>
      <w:pPr>
        <w:spacing w:after="0"/>
        <w:ind w:left="0"/>
        <w:jc w:val="both"/>
      </w:pPr>
      <w:r>
        <w:rPr>
          <w:rFonts w:ascii="Times New Roman"/>
          <w:b w:val="false"/>
          <w:i w:val="false"/>
          <w:color w:val="000000"/>
          <w:sz w:val="28"/>
        </w:rPr>
        <w:t>
      3-баған мынадай мазмұндағы 1, 2 және 3-тармақтармен толықтырылсын:</w:t>
      </w:r>
    </w:p>
    <w:bookmarkEnd w:id="357"/>
    <w:bookmarkStart w:name="z409" w:id="358"/>
    <w:p>
      <w:pPr>
        <w:spacing w:after="0"/>
        <w:ind w:left="0"/>
        <w:jc w:val="both"/>
      </w:pPr>
      <w:r>
        <w:rPr>
          <w:rFonts w:ascii="Times New Roman"/>
          <w:b w:val="false"/>
          <w:i w:val="false"/>
          <w:color w:val="000000"/>
          <w:sz w:val="28"/>
        </w:rPr>
        <w:t>
      "1. Денсаулық сақтау саласында дезинфекциялау бойынша қызметтер көрсету.</w:t>
      </w:r>
    </w:p>
    <w:bookmarkEnd w:id="358"/>
    <w:bookmarkStart w:name="z410" w:id="359"/>
    <w:p>
      <w:pPr>
        <w:spacing w:after="0"/>
        <w:ind w:left="0"/>
        <w:jc w:val="both"/>
      </w:pPr>
      <w:r>
        <w:rPr>
          <w:rFonts w:ascii="Times New Roman"/>
          <w:b w:val="false"/>
          <w:i w:val="false"/>
          <w:color w:val="000000"/>
          <w:sz w:val="28"/>
        </w:rPr>
        <w:t>
      2. Денсаулық сақтау саласында дезинсекциялау бойынша қызметтер көрсету.</w:t>
      </w:r>
    </w:p>
    <w:bookmarkEnd w:id="359"/>
    <w:bookmarkStart w:name="z411" w:id="360"/>
    <w:p>
      <w:pPr>
        <w:spacing w:after="0"/>
        <w:ind w:left="0"/>
        <w:jc w:val="both"/>
      </w:pPr>
      <w:r>
        <w:rPr>
          <w:rFonts w:ascii="Times New Roman"/>
          <w:b w:val="false"/>
          <w:i w:val="false"/>
          <w:color w:val="000000"/>
          <w:sz w:val="28"/>
        </w:rPr>
        <w:t>
      3. Денсаулық сақтау саласында дератизациялау бойынша қызметтер көрсету.".</w:t>
      </w:r>
    </w:p>
    <w:bookmarkEnd w:id="360"/>
    <w:bookmarkStart w:name="z412" w:id="361"/>
    <w:p>
      <w:pPr>
        <w:spacing w:after="0"/>
        <w:ind w:left="0"/>
        <w:jc w:val="both"/>
      </w:pPr>
      <w:r>
        <w:rPr>
          <w:rFonts w:ascii="Times New Roman"/>
          <w:b w:val="false"/>
          <w:i w:val="false"/>
          <w:color w:val="000000"/>
          <w:sz w:val="28"/>
        </w:rPr>
        <w:t xml:space="preserve">
      10. "Қазақстан Республикасының биологиялық қауіпсіздігі туралы" 2022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61"/>
    <w:bookmarkStart w:name="z413" w:id="362"/>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5-1) және 7-1) тармақшалармен толықтырылсын:</w:t>
      </w:r>
    </w:p>
    <w:bookmarkEnd w:id="362"/>
    <w:bookmarkStart w:name="z414" w:id="363"/>
    <w:p>
      <w:pPr>
        <w:spacing w:after="0"/>
        <w:ind w:left="0"/>
        <w:jc w:val="both"/>
      </w:pPr>
      <w:r>
        <w:rPr>
          <w:rFonts w:ascii="Times New Roman"/>
          <w:b w:val="false"/>
          <w:i w:val="false"/>
          <w:color w:val="000000"/>
          <w:sz w:val="28"/>
        </w:rPr>
        <w:t>
      "5-1) Биологиялық қауіпсіздік саласындағы ұлттық холдинг – осы Заңға сәйкес биологиялық қауіпсіздік саласындағы қызметті жүзеге асыру үшін Қазақстан Республикасының Үкіметі айқындаған, мемлекет жүз пайыз қатысатын заңды тұлға;";</w:t>
      </w:r>
    </w:p>
    <w:bookmarkEnd w:id="363"/>
    <w:bookmarkStart w:name="z415" w:id="364"/>
    <w:p>
      <w:pPr>
        <w:spacing w:after="0"/>
        <w:ind w:left="0"/>
        <w:jc w:val="both"/>
      </w:pPr>
      <w:r>
        <w:rPr>
          <w:rFonts w:ascii="Times New Roman"/>
          <w:b w:val="false"/>
          <w:i w:val="false"/>
          <w:color w:val="000000"/>
          <w:sz w:val="28"/>
        </w:rPr>
        <w:t>
      "7-1) биофармацевтикалық өнім – биологиялық қауіпсіздікті қамтамасыз етуге арналған дәрілік заттар, медициналық мақсаттағы бұйымдар мен ветеринариялық препараттар;";</w:t>
      </w:r>
    </w:p>
    <w:bookmarkEnd w:id="364"/>
    <w:bookmarkStart w:name="z416" w:id="3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w:t>
      </w:r>
      <w:r>
        <w:rPr>
          <w:rFonts w:ascii="Times New Roman"/>
          <w:b w:val="false"/>
          <w:i w:val="false"/>
          <w:color w:val="000000"/>
          <w:sz w:val="28"/>
        </w:rPr>
        <w:t xml:space="preserve"> мынадай мазмұндағы 4-тармақпен толықтырылсын:</w:t>
      </w:r>
    </w:p>
    <w:bookmarkEnd w:id="365"/>
    <w:bookmarkStart w:name="z417" w:id="366"/>
    <w:p>
      <w:pPr>
        <w:spacing w:after="0"/>
        <w:ind w:left="0"/>
        <w:jc w:val="both"/>
      </w:pPr>
      <w:r>
        <w:rPr>
          <w:rFonts w:ascii="Times New Roman"/>
          <w:b w:val="false"/>
          <w:i w:val="false"/>
          <w:color w:val="000000"/>
          <w:sz w:val="28"/>
        </w:rPr>
        <w:t>
      "4. Осы Заңның 10-бабының 1-тармағында көрсетілген мемлекеттік органдар инфекциялық және паразиттік аурулардың таралу қаупі орын алған жағдайда, инфекциялық аурулардың пайда болу және таралу қаупі төнген кезде шектеу іс-шаралары, оның ішінде карантин енгізілетін осындай аурулар тізбесіне сәйкес халықтың санитариялық-эпидемиологиялық саламаттылығы саласындағы мемлекеттік орган мен оның аумақтық бөлімшелерінің сұрау салуы бойынша Қазақстан Республикасының аумағына кіретін адамдар туралы деректерді аталған адамдардың немесе олардың заңды өкілдерінің келісімінсіз ұсынуға міндетті.";</w:t>
      </w:r>
    </w:p>
    <w:bookmarkEnd w:id="366"/>
    <w:bookmarkStart w:name="z418" w:id="367"/>
    <w:p>
      <w:pPr>
        <w:spacing w:after="0"/>
        <w:ind w:left="0"/>
        <w:jc w:val="both"/>
      </w:pPr>
      <w:r>
        <w:rPr>
          <w:rFonts w:ascii="Times New Roman"/>
          <w:b w:val="false"/>
          <w:i w:val="false"/>
          <w:color w:val="000000"/>
          <w:sz w:val="28"/>
        </w:rPr>
        <w:t>
      3) мынадай мазмұндағы 3-1-тараумен толықтырылсын:</w:t>
      </w:r>
    </w:p>
    <w:bookmarkEnd w:id="367"/>
    <w:bookmarkStart w:name="z419" w:id="368"/>
    <w:p>
      <w:pPr>
        <w:spacing w:after="0"/>
        <w:ind w:left="0"/>
        <w:jc w:val="both"/>
      </w:pPr>
      <w:r>
        <w:rPr>
          <w:rFonts w:ascii="Times New Roman"/>
          <w:b w:val="false"/>
          <w:i w:val="false"/>
          <w:color w:val="000000"/>
          <w:sz w:val="28"/>
        </w:rPr>
        <w:t>
      "3-1-тарау. Биологиялық қауіпсіздік саласындағы ұлттық холдинг</w:t>
      </w:r>
    </w:p>
    <w:bookmarkEnd w:id="368"/>
    <w:bookmarkStart w:name="z420" w:id="369"/>
    <w:p>
      <w:pPr>
        <w:spacing w:after="0"/>
        <w:ind w:left="0"/>
        <w:jc w:val="both"/>
      </w:pPr>
      <w:r>
        <w:rPr>
          <w:rFonts w:ascii="Times New Roman"/>
          <w:b w:val="false"/>
          <w:i w:val="false"/>
          <w:color w:val="000000"/>
          <w:sz w:val="28"/>
        </w:rPr>
        <w:t>
      19-1-бап. Биологиялық қауіпсіздік саласындағы ұлттық холдинг</w:t>
      </w:r>
    </w:p>
    <w:bookmarkEnd w:id="369"/>
    <w:bookmarkStart w:name="z421" w:id="370"/>
    <w:p>
      <w:pPr>
        <w:spacing w:after="0"/>
        <w:ind w:left="0"/>
        <w:jc w:val="both"/>
      </w:pPr>
      <w:r>
        <w:rPr>
          <w:rFonts w:ascii="Times New Roman"/>
          <w:b w:val="false"/>
          <w:i w:val="false"/>
          <w:color w:val="000000"/>
          <w:sz w:val="28"/>
        </w:rPr>
        <w:t>
       1. Биологиялық қауіпсіздік саласындағы ұлттық холдинг биологиялық қауіпсіздік саласындағы қызметті осы Заңда айқындалған функциялар мен өкілеттіктер шегінде жүзеге асырады.</w:t>
      </w:r>
    </w:p>
    <w:bookmarkEnd w:id="370"/>
    <w:bookmarkStart w:name="z422" w:id="371"/>
    <w:p>
      <w:pPr>
        <w:spacing w:after="0"/>
        <w:ind w:left="0"/>
        <w:jc w:val="both"/>
      </w:pPr>
      <w:r>
        <w:rPr>
          <w:rFonts w:ascii="Times New Roman"/>
          <w:b w:val="false"/>
          <w:i w:val="false"/>
          <w:color w:val="000000"/>
          <w:sz w:val="28"/>
        </w:rPr>
        <w:t>
      2. Биологиялық қауіпсіздік саласындағы ұлттық холдинг:</w:t>
      </w:r>
    </w:p>
    <w:bookmarkEnd w:id="371"/>
    <w:bookmarkStart w:name="z423" w:id="372"/>
    <w:p>
      <w:pPr>
        <w:spacing w:after="0"/>
        <w:ind w:left="0"/>
        <w:jc w:val="both"/>
      </w:pPr>
      <w:r>
        <w:rPr>
          <w:rFonts w:ascii="Times New Roman"/>
          <w:b w:val="false"/>
          <w:i w:val="false"/>
          <w:color w:val="000000"/>
          <w:sz w:val="28"/>
        </w:rPr>
        <w:t>
      1) мемлекеттің биофармацевтикалық өнімге қажеттілігін қамтамасыз ету;</w:t>
      </w:r>
    </w:p>
    <w:bookmarkEnd w:id="372"/>
    <w:bookmarkStart w:name="z424" w:id="373"/>
    <w:p>
      <w:pPr>
        <w:spacing w:after="0"/>
        <w:ind w:left="0"/>
        <w:jc w:val="both"/>
      </w:pPr>
      <w:r>
        <w:rPr>
          <w:rFonts w:ascii="Times New Roman"/>
          <w:b w:val="false"/>
          <w:i w:val="false"/>
          <w:color w:val="000000"/>
          <w:sz w:val="28"/>
        </w:rPr>
        <w:t>
      2) биологиялық қауіпсіздік саласындағы жекелеген жобаларды іске асыру;</w:t>
      </w:r>
    </w:p>
    <w:bookmarkEnd w:id="373"/>
    <w:bookmarkStart w:name="z425" w:id="374"/>
    <w:p>
      <w:pPr>
        <w:spacing w:after="0"/>
        <w:ind w:left="0"/>
        <w:jc w:val="both"/>
      </w:pPr>
      <w:r>
        <w:rPr>
          <w:rFonts w:ascii="Times New Roman"/>
          <w:b w:val="false"/>
          <w:i w:val="false"/>
          <w:color w:val="000000"/>
          <w:sz w:val="28"/>
        </w:rPr>
        <w:t>
      3) биологиялық қауіпсіздікті қамтамасыз етуге жәрдемдесу жөніндегі келісілген іс-шараларды іске асыру;</w:t>
      </w:r>
    </w:p>
    <w:bookmarkEnd w:id="374"/>
    <w:bookmarkStart w:name="z426" w:id="375"/>
    <w:p>
      <w:pPr>
        <w:spacing w:after="0"/>
        <w:ind w:left="0"/>
        <w:jc w:val="both"/>
      </w:pPr>
      <w:r>
        <w:rPr>
          <w:rFonts w:ascii="Times New Roman"/>
          <w:b w:val="false"/>
          <w:i w:val="false"/>
          <w:color w:val="000000"/>
          <w:sz w:val="28"/>
        </w:rPr>
        <w:t>
      4) биофармацевтикалық нарықтың орнықты дамуына және инфрақұрылымын жетілдіруге жәрдемдесу;</w:t>
      </w:r>
    </w:p>
    <w:bookmarkEnd w:id="375"/>
    <w:bookmarkStart w:name="z427" w:id="376"/>
    <w:p>
      <w:pPr>
        <w:spacing w:after="0"/>
        <w:ind w:left="0"/>
        <w:jc w:val="both"/>
      </w:pPr>
      <w:r>
        <w:rPr>
          <w:rFonts w:ascii="Times New Roman"/>
          <w:b w:val="false"/>
          <w:i w:val="false"/>
          <w:color w:val="000000"/>
          <w:sz w:val="28"/>
        </w:rPr>
        <w:t>
      5) биофармацевтикалық ғылым мен өнеркәсіпті дамытуды ынталандыру жөніндегі қызметті жүзеге асырады.</w:t>
      </w:r>
    </w:p>
    <w:bookmarkEnd w:id="376"/>
    <w:bookmarkStart w:name="z428" w:id="377"/>
    <w:p>
      <w:pPr>
        <w:spacing w:after="0"/>
        <w:ind w:left="0"/>
        <w:jc w:val="both"/>
      </w:pPr>
      <w:r>
        <w:rPr>
          <w:rFonts w:ascii="Times New Roman"/>
          <w:b w:val="false"/>
          <w:i w:val="false"/>
          <w:color w:val="000000"/>
          <w:sz w:val="28"/>
        </w:rPr>
        <w:t>
      19-2-бап. Мемлекеттің биофармацевтикалық өнімге қажеттілігін қамтамасыз ету</w:t>
      </w:r>
    </w:p>
    <w:bookmarkEnd w:id="377"/>
    <w:bookmarkStart w:name="z429" w:id="378"/>
    <w:p>
      <w:pPr>
        <w:spacing w:after="0"/>
        <w:ind w:left="0"/>
        <w:jc w:val="both"/>
      </w:pPr>
      <w:r>
        <w:rPr>
          <w:rFonts w:ascii="Times New Roman"/>
          <w:b w:val="false"/>
          <w:i w:val="false"/>
          <w:color w:val="000000"/>
          <w:sz w:val="28"/>
        </w:rPr>
        <w:t>
      1. Егер Биологиялық қауіпсіздік саласындағы ұлттық холдинг биофармацевтикалық өнімді жалғыз өндіруші болып саналса, мемлекеттің қажеттілігі үшін биофармацевтикалық өнім осы холдингтен сатып алынады.</w:t>
      </w:r>
    </w:p>
    <w:bookmarkEnd w:id="378"/>
    <w:bookmarkStart w:name="z430" w:id="379"/>
    <w:p>
      <w:pPr>
        <w:spacing w:after="0"/>
        <w:ind w:left="0"/>
        <w:jc w:val="both"/>
      </w:pPr>
      <w:r>
        <w:rPr>
          <w:rFonts w:ascii="Times New Roman"/>
          <w:b w:val="false"/>
          <w:i w:val="false"/>
          <w:color w:val="000000"/>
          <w:sz w:val="28"/>
        </w:rPr>
        <w:t>
      2. Осы бапқа сәйкес мемлекеттің қажеттілігін қамтамасыз етуге арналған биофармацевтикалық өнімді осы Заңға және Қазақстан Республикасының заңнамасына сәйкес биологиялық қауіпсіздік саласындағы мемлекеттік шараларды іске асыру мақсатында биологиялық қауіпсіздік саласындағы уәкілетті орган айқындайды.".</w:t>
      </w:r>
    </w:p>
    <w:bookmarkEnd w:id="379"/>
    <w:bookmarkStart w:name="z431" w:id="380"/>
    <w:p>
      <w:pPr>
        <w:spacing w:after="0"/>
        <w:ind w:left="0"/>
        <w:jc w:val="both"/>
      </w:pPr>
      <w:r>
        <w:rPr>
          <w:rFonts w:ascii="Times New Roman"/>
          <w:b w:val="false"/>
          <w:i w:val="false"/>
          <w:color w:val="000000"/>
          <w:sz w:val="28"/>
        </w:rPr>
        <w:t xml:space="preserve">
      11.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13-баптың</w:t>
      </w:r>
      <w:r>
        <w:rPr>
          <w:rFonts w:ascii="Times New Roman"/>
          <w:b w:val="false"/>
          <w:i w:val="false"/>
          <w:color w:val="000000"/>
          <w:sz w:val="28"/>
        </w:rPr>
        <w:t xml:space="preserve"> 10) тармақшасы "мамандарды" деген сөзден кейін ", оның ішінде дуальды оқыту бойынша білім алған түлектерді" деген сөздермен толықтырылсын.</w:t>
      </w:r>
    </w:p>
    <w:bookmarkStart w:name="z433" w:id="381"/>
    <w:p>
      <w:pPr>
        <w:spacing w:after="0"/>
        <w:ind w:left="0"/>
        <w:jc w:val="both"/>
      </w:pPr>
      <w:r>
        <w:rPr>
          <w:rFonts w:ascii="Times New Roman"/>
          <w:b w:val="false"/>
          <w:i w:val="false"/>
          <w:color w:val="000000"/>
          <w:sz w:val="28"/>
        </w:rPr>
        <w:t xml:space="preserve">
      12. "Кәсіптік біліктілік туралы" 2023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1"/>
    <w:bookmarkStart w:name="z434" w:id="3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w:t>
      </w:r>
    </w:p>
    <w:bookmarkEnd w:id="382"/>
    <w:bookmarkStart w:name="z435" w:id="383"/>
    <w:p>
      <w:pPr>
        <w:spacing w:after="0"/>
        <w:ind w:left="0"/>
        <w:jc w:val="both"/>
      </w:pPr>
      <w:r>
        <w:rPr>
          <w:rFonts w:ascii="Times New Roman"/>
          <w:b w:val="false"/>
          <w:i w:val="false"/>
          <w:color w:val="000000"/>
          <w:sz w:val="28"/>
        </w:rPr>
        <w:t xml:space="preserve">
      мынадай мазмұндағы 3-1) және 5-1) тармақшалармен толықтырылсын: </w:t>
      </w:r>
    </w:p>
    <w:bookmarkEnd w:id="383"/>
    <w:bookmarkStart w:name="z436" w:id="384"/>
    <w:p>
      <w:pPr>
        <w:spacing w:after="0"/>
        <w:ind w:left="0"/>
        <w:jc w:val="both"/>
      </w:pPr>
      <w:r>
        <w:rPr>
          <w:rFonts w:ascii="Times New Roman"/>
          <w:b w:val="false"/>
          <w:i w:val="false"/>
          <w:color w:val="000000"/>
          <w:sz w:val="28"/>
        </w:rPr>
        <w:t>
      "3-1) еңбек ресурстарын болжаудың ұлттық жүйесі – жұмыс күшінің болжамды сұранысы мен ұсынысын айқындауға мүмкіндік беретін қолданылатын әдістер мен тәсілдер кешені;";</w:t>
      </w:r>
    </w:p>
    <w:bookmarkEnd w:id="384"/>
    <w:bookmarkStart w:name="z437" w:id="385"/>
    <w:p>
      <w:pPr>
        <w:spacing w:after="0"/>
        <w:ind w:left="0"/>
        <w:jc w:val="both"/>
      </w:pPr>
      <w:r>
        <w:rPr>
          <w:rFonts w:ascii="Times New Roman"/>
          <w:b w:val="false"/>
          <w:i w:val="false"/>
          <w:color w:val="000000"/>
          <w:sz w:val="28"/>
        </w:rPr>
        <w:t>
      "5-1) кәсіптерге қажеттіліктің өңірлік картасы – сараптамалық зерттеу әдістері негізінде астананың, облыстардың, республикалық маңызы бар қалалардың жергілікті атқарушы органдары бекітетін, өңір үшін сұранысқа ие кәсіптер тізбесі;";</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"болмаған кезде" деген сөздерден кейін "Қазақстан Республикасының Еңбек кодексіне сәйкес белгіленген" деген сөздермен толықтырылсын;</w:t>
      </w:r>
    </w:p>
    <w:bookmarkStart w:name="z439" w:id="3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 xml:space="preserve">: </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441" w:id="387"/>
    <w:p>
      <w:pPr>
        <w:spacing w:after="0"/>
        <w:ind w:left="0"/>
        <w:jc w:val="both"/>
      </w:pPr>
      <w:r>
        <w:rPr>
          <w:rFonts w:ascii="Times New Roman"/>
          <w:b w:val="false"/>
          <w:i w:val="false"/>
          <w:color w:val="000000"/>
          <w:sz w:val="28"/>
        </w:rPr>
        <w:t>
      "6) жұмыскерлердің өкілдері;";</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"орталықтары Ұлттық біліктілік жүйесіне қатысушылар болып табылады." деген сөздер "орталықтары;" деген сөзбен ауыстырылып, мынадай мазмұндағы 12) тармақшамен толықтырылсын: </w:t>
      </w:r>
    </w:p>
    <w:bookmarkStart w:name="z443" w:id="388"/>
    <w:p>
      <w:pPr>
        <w:spacing w:after="0"/>
        <w:ind w:left="0"/>
        <w:jc w:val="both"/>
      </w:pPr>
      <w:r>
        <w:rPr>
          <w:rFonts w:ascii="Times New Roman"/>
          <w:b w:val="false"/>
          <w:i w:val="false"/>
          <w:color w:val="000000"/>
          <w:sz w:val="28"/>
        </w:rPr>
        <w:t>
      "12) астананың, облыстардың, республикалық маңызы бар қалалардың жергілікті атқарушы органдары Ұлттық біліктілік жүйесіне қатысушылар болып саналады.";</w:t>
      </w:r>
    </w:p>
    <w:bookmarkEnd w:id="388"/>
    <w:bookmarkStart w:name="z444" w:id="3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446" w:id="390"/>
    <w:p>
      <w:pPr>
        <w:spacing w:after="0"/>
        <w:ind w:left="0"/>
        <w:jc w:val="both"/>
      </w:pPr>
      <w:r>
        <w:rPr>
          <w:rFonts w:ascii="Times New Roman"/>
          <w:b w:val="false"/>
          <w:i w:val="false"/>
          <w:color w:val="000000"/>
          <w:sz w:val="28"/>
        </w:rPr>
        <w:t>
      екінші бөлік мынадай редакцияда жазылсын:</w:t>
      </w:r>
    </w:p>
    <w:bookmarkEnd w:id="390"/>
    <w:bookmarkStart w:name="z447" w:id="391"/>
    <w:p>
      <w:pPr>
        <w:spacing w:after="0"/>
        <w:ind w:left="0"/>
        <w:jc w:val="both"/>
      </w:pPr>
      <w:r>
        <w:rPr>
          <w:rFonts w:ascii="Times New Roman"/>
          <w:b w:val="false"/>
          <w:i w:val="false"/>
          <w:color w:val="000000"/>
          <w:sz w:val="28"/>
        </w:rPr>
        <w:t>
      "Салалық мемлекеттік органдар салалық біліктілік шеңберлерін әзірлеуді және (немесе) жаңартып отыруды уәкілетті орган айқындаған тәртіппен жүзеге асырады.";</w:t>
      </w:r>
    </w:p>
    <w:bookmarkEnd w:id="391"/>
    <w:bookmarkStart w:name="z448" w:id="392"/>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392"/>
    <w:bookmarkStart w:name="z449" w:id="393"/>
    <w:p>
      <w:pPr>
        <w:spacing w:after="0"/>
        <w:ind w:left="0"/>
        <w:jc w:val="both"/>
      </w:pPr>
      <w:r>
        <w:rPr>
          <w:rFonts w:ascii="Times New Roman"/>
          <w:b w:val="false"/>
          <w:i w:val="false"/>
          <w:color w:val="000000"/>
          <w:sz w:val="28"/>
        </w:rPr>
        <w:t>
      "Салалық біліктілік шеңберлерін әзірлеу және (немесе) жаңартып отыру кезінде еңбек ресурстарын болжаудың ұлттық жүйесі шеңберінде ағымдағы және алдағы кезеңдерде кәсіптердің өзектілігі, сондай-ақ кәсіптерге қажеттіліктің өңірлік карталары (бар болса) ескеріле отырып, еңбек нарығының кәсіптік біліктілікті танудағы қажеттілігі есепке алынады.</w:t>
      </w:r>
    </w:p>
    <w:bookmarkEnd w:id="393"/>
    <w:bookmarkStart w:name="z450" w:id="394"/>
    <w:p>
      <w:pPr>
        <w:spacing w:after="0"/>
        <w:ind w:left="0"/>
        <w:jc w:val="both"/>
      </w:pPr>
      <w:r>
        <w:rPr>
          <w:rFonts w:ascii="Times New Roman"/>
          <w:b w:val="false"/>
          <w:i w:val="false"/>
          <w:color w:val="000000"/>
          <w:sz w:val="28"/>
        </w:rPr>
        <w:t>
      Кәсіптік біліктілік жөніндегі салалық кеңестер салалық біліктілік шеңберлерін бекітеді.";</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52" w:id="395"/>
    <w:p>
      <w:pPr>
        <w:spacing w:after="0"/>
        <w:ind w:left="0"/>
        <w:jc w:val="both"/>
      </w:pPr>
      <w:r>
        <w:rPr>
          <w:rFonts w:ascii="Times New Roman"/>
          <w:b w:val="false"/>
          <w:i w:val="false"/>
          <w:color w:val="000000"/>
          <w:sz w:val="28"/>
        </w:rPr>
        <w:t xml:space="preserve">
      төртінші бөлік мынадай редакцияда жазылсын: </w:t>
      </w:r>
    </w:p>
    <w:bookmarkEnd w:id="395"/>
    <w:bookmarkStart w:name="z453" w:id="396"/>
    <w:p>
      <w:pPr>
        <w:spacing w:after="0"/>
        <w:ind w:left="0"/>
        <w:jc w:val="both"/>
      </w:pPr>
      <w:r>
        <w:rPr>
          <w:rFonts w:ascii="Times New Roman"/>
          <w:b w:val="false"/>
          <w:i w:val="false"/>
          <w:color w:val="000000"/>
          <w:sz w:val="28"/>
        </w:rPr>
        <w:t>
      "Салалық мемлекеттік органдар кәсіптік стандарттардың әзірленуін қаржыландыруды уәкілетті орган айқындаған кәсіптік стандарттарды әзірлеу құнын есептеу әдістемесіне сәйкес Кәсіптік біліктілік жөніндегі ұлттық кеңестің ұсынымдары негізінде бюджет қаражаты есебінен жүзеге асырады.</w:t>
      </w:r>
    </w:p>
    <w:bookmarkEnd w:id="396"/>
    <w:bookmarkStart w:name="z454" w:id="397"/>
    <w:p>
      <w:pPr>
        <w:spacing w:after="0"/>
        <w:ind w:left="0"/>
        <w:jc w:val="both"/>
      </w:pPr>
      <w:r>
        <w:rPr>
          <w:rFonts w:ascii="Times New Roman"/>
          <w:b w:val="false"/>
          <w:i w:val="false"/>
          <w:color w:val="000000"/>
          <w:sz w:val="28"/>
        </w:rPr>
        <w:t>
      алтыншы бөліктегі ", қайта даярлау мен біліктілікті арттырудың білім беру бағдарламалары" деген сөздер "білім беру бағдарламалары, сондай-ақ кәсіптік оқыту бағдарламалары" деген сөздермен ауыстырылсын;</w:t>
      </w:r>
    </w:p>
    <w:bookmarkEnd w:id="397"/>
    <w:bookmarkStart w:name="z455" w:id="398"/>
    <w:p>
      <w:pPr>
        <w:spacing w:after="0"/>
        <w:ind w:left="0"/>
        <w:jc w:val="both"/>
      </w:pPr>
      <w:r>
        <w:rPr>
          <w:rFonts w:ascii="Times New Roman"/>
          <w:b w:val="false"/>
          <w:i w:val="false"/>
          <w:color w:val="000000"/>
          <w:sz w:val="28"/>
        </w:rPr>
        <w:t xml:space="preserve">
      4) 6-баптың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2-1) тармақшамен толықтырылсын: </w:t>
      </w:r>
    </w:p>
    <w:bookmarkEnd w:id="398"/>
    <w:bookmarkStart w:name="z456" w:id="399"/>
    <w:p>
      <w:pPr>
        <w:spacing w:after="0"/>
        <w:ind w:left="0"/>
        <w:jc w:val="both"/>
      </w:pPr>
      <w:r>
        <w:rPr>
          <w:rFonts w:ascii="Times New Roman"/>
          <w:b w:val="false"/>
          <w:i w:val="false"/>
          <w:color w:val="000000"/>
          <w:sz w:val="28"/>
        </w:rPr>
        <w:t>
      "2-1) цифрлық дағдылар банкін;";</w:t>
      </w:r>
    </w:p>
    <w:bookmarkEnd w:id="399"/>
    <w:bookmarkStart w:name="z457" w:id="4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8-бапта</w:t>
      </w:r>
      <w:r>
        <w:rPr>
          <w:rFonts w:ascii="Times New Roman"/>
          <w:b w:val="false"/>
          <w:i w:val="false"/>
          <w:color w:val="000000"/>
          <w:sz w:val="28"/>
        </w:rPr>
        <w:t>:</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59" w:id="401"/>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кәсіптік біліктілікті тану саласындағы мемлекеттік саясатты қалыптастырады;";</w:t>
      </w:r>
    </w:p>
    <w:bookmarkEnd w:id="401"/>
    <w:bookmarkStart w:name="z460" w:id="402"/>
    <w:p>
      <w:pPr>
        <w:spacing w:after="0"/>
        <w:ind w:left="0"/>
        <w:jc w:val="both"/>
      </w:pPr>
      <w:r>
        <w:rPr>
          <w:rFonts w:ascii="Times New Roman"/>
          <w:b w:val="false"/>
          <w:i w:val="false"/>
          <w:color w:val="000000"/>
          <w:sz w:val="28"/>
        </w:rPr>
        <w:t>
      мынадай мазмұндағы 1-1), 3-1) және 3-2) тармақшалармен толықтырылсын:</w:t>
      </w:r>
    </w:p>
    <w:bookmarkEnd w:id="402"/>
    <w:bookmarkStart w:name="z461" w:id="403"/>
    <w:p>
      <w:pPr>
        <w:spacing w:after="0"/>
        <w:ind w:left="0"/>
        <w:jc w:val="both"/>
      </w:pPr>
      <w:r>
        <w:rPr>
          <w:rFonts w:ascii="Times New Roman"/>
          <w:b w:val="false"/>
          <w:i w:val="false"/>
          <w:color w:val="000000"/>
          <w:sz w:val="28"/>
        </w:rPr>
        <w:t>
      "1-1) стратегиялық, реттеушілік және іске асыру функцияларын жүзеге асырады;";</w:t>
      </w:r>
    </w:p>
    <w:bookmarkEnd w:id="403"/>
    <w:bookmarkStart w:name="z462" w:id="404"/>
    <w:p>
      <w:pPr>
        <w:spacing w:after="0"/>
        <w:ind w:left="0"/>
        <w:jc w:val="both"/>
      </w:pPr>
      <w:r>
        <w:rPr>
          <w:rFonts w:ascii="Times New Roman"/>
          <w:b w:val="false"/>
          <w:i w:val="false"/>
          <w:color w:val="000000"/>
          <w:sz w:val="28"/>
        </w:rPr>
        <w:t>
      "3-1) кәсіптік стандарттарды әзірлеудің құнын есептеу әдістемесін әзірлеп, бекітеді;</w:t>
      </w:r>
    </w:p>
    <w:bookmarkEnd w:id="404"/>
    <w:bookmarkStart w:name="z463" w:id="405"/>
    <w:p>
      <w:pPr>
        <w:spacing w:after="0"/>
        <w:ind w:left="0"/>
        <w:jc w:val="both"/>
      </w:pPr>
      <w:r>
        <w:rPr>
          <w:rFonts w:ascii="Times New Roman"/>
          <w:b w:val="false"/>
          <w:i w:val="false"/>
          <w:color w:val="000000"/>
          <w:sz w:val="28"/>
        </w:rPr>
        <w:t>
      3-2) еңбек нарығының қажеттіліктерін болжау, өңірде кәсіптік стандарттарды ендіру және қолдану, сондай-ақ тану орталықтарын құру және олардың жұмыс істеуін қолдау мәселелері бойынша астананың, облыстың, республикалық маңызы бар қалалардың жергілікті атқарушы органдарымен өзара іс-қимыл жасайды;";</w:t>
      </w:r>
    </w:p>
    <w:bookmarkEnd w:id="405"/>
    <w:bookmarkStart w:name="z464" w:id="406"/>
    <w:p>
      <w:pPr>
        <w:spacing w:after="0"/>
        <w:ind w:left="0"/>
        <w:jc w:val="both"/>
      </w:pPr>
      <w:r>
        <w:rPr>
          <w:rFonts w:ascii="Times New Roman"/>
          <w:b w:val="false"/>
          <w:i w:val="false"/>
          <w:color w:val="000000"/>
          <w:sz w:val="28"/>
        </w:rPr>
        <w:t>
      6) мынадай мазмұндағы 9-1-баппен толықтырылсын:</w:t>
      </w:r>
    </w:p>
    <w:bookmarkEnd w:id="406"/>
    <w:bookmarkStart w:name="z465" w:id="407"/>
    <w:p>
      <w:pPr>
        <w:spacing w:after="0"/>
        <w:ind w:left="0"/>
        <w:jc w:val="both"/>
      </w:pPr>
      <w:r>
        <w:rPr>
          <w:rFonts w:ascii="Times New Roman"/>
          <w:b w:val="false"/>
          <w:i w:val="false"/>
          <w:color w:val="000000"/>
          <w:sz w:val="28"/>
        </w:rPr>
        <w:t>
      "9-1-бап. Жергілікті атқарушы органдардың кәсіптік біліктілікті тану саласындағы құзыреті</w:t>
      </w:r>
    </w:p>
    <w:bookmarkEnd w:id="407"/>
    <w:bookmarkStart w:name="z466" w:id="408"/>
    <w:p>
      <w:pPr>
        <w:spacing w:after="0"/>
        <w:ind w:left="0"/>
        <w:jc w:val="both"/>
      </w:pPr>
      <w:r>
        <w:rPr>
          <w:rFonts w:ascii="Times New Roman"/>
          <w:b w:val="false"/>
          <w:i w:val="false"/>
          <w:color w:val="000000"/>
          <w:sz w:val="28"/>
        </w:rPr>
        <w:t>
      Жергілікті атқарушы органдар кәсіптік біліктілікті тану саласында:</w:t>
      </w:r>
    </w:p>
    <w:bookmarkEnd w:id="408"/>
    <w:bookmarkStart w:name="z467" w:id="409"/>
    <w:p>
      <w:pPr>
        <w:spacing w:after="0"/>
        <w:ind w:left="0"/>
        <w:jc w:val="both"/>
      </w:pPr>
      <w:r>
        <w:rPr>
          <w:rFonts w:ascii="Times New Roman"/>
          <w:b w:val="false"/>
          <w:i w:val="false"/>
          <w:color w:val="000000"/>
          <w:sz w:val="28"/>
        </w:rPr>
        <w:t>
      1) Біржолғы ваучерлерді беру, қаржыландыру және Қазақстан Республикасының өңірлері арасында бөлу қағидаларына сәйкес тіркелген жұмыссыз адамдардың кәсіптік біліктілікті тану рәсімінен өтуге арналған шығыстарын өтеп бере отырып, оларға біржолғы ваучер береді;</w:t>
      </w:r>
    </w:p>
    <w:bookmarkEnd w:id="409"/>
    <w:bookmarkStart w:name="z468" w:id="410"/>
    <w:p>
      <w:pPr>
        <w:spacing w:after="0"/>
        <w:ind w:left="0"/>
        <w:jc w:val="both"/>
      </w:pPr>
      <w:r>
        <w:rPr>
          <w:rFonts w:ascii="Times New Roman"/>
          <w:b w:val="false"/>
          <w:i w:val="false"/>
          <w:color w:val="000000"/>
          <w:sz w:val="28"/>
        </w:rPr>
        <w:t>
      2) салалық мемлекеттік органдарға кәсіптер тізіліміне өзгерістер мен толықтырулар енгізу, сондай-ақ кәсіптік стандарттарды әзірлеу және (немесе) жаңартып отыру жөнінде ұсыныстар енгізеді;</w:t>
      </w:r>
    </w:p>
    <w:bookmarkEnd w:id="410"/>
    <w:bookmarkStart w:name="z469" w:id="411"/>
    <w:p>
      <w:pPr>
        <w:spacing w:after="0"/>
        <w:ind w:left="0"/>
        <w:jc w:val="both"/>
      </w:pPr>
      <w:r>
        <w:rPr>
          <w:rFonts w:ascii="Times New Roman"/>
          <w:b w:val="false"/>
          <w:i w:val="false"/>
          <w:color w:val="000000"/>
          <w:sz w:val="28"/>
        </w:rPr>
        <w:t xml:space="preserve">
      3) жергілікті мемлекеттік басқару мүддесі үшін Қазақстан Республикасының заңдарымен жергілікті атқарушы органдарға жүктелетін өзге де өкілеттіктерді жүзеге асырады."; </w:t>
      </w:r>
    </w:p>
    <w:bookmarkEnd w:id="411"/>
    <w:bookmarkStart w:name="z470" w:id="4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11-баптың</w:t>
      </w:r>
      <w:r>
        <w:rPr>
          <w:rFonts w:ascii="Times New Roman"/>
          <w:b w:val="false"/>
          <w:i w:val="false"/>
          <w:color w:val="000000"/>
          <w:sz w:val="28"/>
        </w:rPr>
        <w:t xml:space="preserve"> 2), 3) және 5) тармақшалары алып тасталсын;</w:t>
      </w:r>
    </w:p>
    <w:bookmarkEnd w:id="412"/>
    <w:bookmarkStart w:name="z471" w:id="41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13-бап</w:t>
      </w:r>
      <w:r>
        <w:rPr>
          <w:rFonts w:ascii="Times New Roman"/>
          <w:b w:val="false"/>
          <w:i w:val="false"/>
          <w:color w:val="000000"/>
          <w:sz w:val="28"/>
        </w:rPr>
        <w:t xml:space="preserve"> мынадай мазмұндағы екінші бөлікпен толықтырылсын:</w:t>
      </w:r>
    </w:p>
    <w:bookmarkEnd w:id="413"/>
    <w:bookmarkStart w:name="z472" w:id="414"/>
    <w:p>
      <w:pPr>
        <w:spacing w:after="0"/>
        <w:ind w:left="0"/>
        <w:jc w:val="both"/>
      </w:pPr>
      <w:r>
        <w:rPr>
          <w:rFonts w:ascii="Times New Roman"/>
          <w:b w:val="false"/>
          <w:i w:val="false"/>
          <w:color w:val="000000"/>
          <w:sz w:val="28"/>
        </w:rPr>
        <w:t>
      "Кәсіптік біліктілік жөніндегі ұлттық орган:</w:t>
      </w:r>
    </w:p>
    <w:bookmarkEnd w:id="414"/>
    <w:bookmarkStart w:name="z473" w:id="415"/>
    <w:p>
      <w:pPr>
        <w:spacing w:after="0"/>
        <w:ind w:left="0"/>
        <w:jc w:val="both"/>
      </w:pPr>
      <w:r>
        <w:rPr>
          <w:rFonts w:ascii="Times New Roman"/>
          <w:b w:val="false"/>
          <w:i w:val="false"/>
          <w:color w:val="000000"/>
          <w:sz w:val="28"/>
        </w:rPr>
        <w:t>
      1) Ұлттық біліктілік жүйесінің әдіснамасын және Ұлттық біліктілік жүйесінің, Ұлттық кәсіптер сыныптауышының базалық құралдарын әзірлеу және жаңартып отыру жөніндегі жоспарларды қалыптастырады;</w:t>
      </w:r>
    </w:p>
    <w:bookmarkEnd w:id="415"/>
    <w:bookmarkStart w:name="z474" w:id="416"/>
    <w:p>
      <w:pPr>
        <w:spacing w:after="0"/>
        <w:ind w:left="0"/>
        <w:jc w:val="both"/>
      </w:pPr>
      <w:r>
        <w:rPr>
          <w:rFonts w:ascii="Times New Roman"/>
          <w:b w:val="false"/>
          <w:i w:val="false"/>
          <w:color w:val="000000"/>
          <w:sz w:val="28"/>
        </w:rPr>
        <w:t>
      2) салалық біліктілік шеңберлеріне, кәсіптік стандарттарға және аккредиттеуге өтініш берушінің құжаттарына сараптама жүргізеді;</w:t>
      </w:r>
    </w:p>
    <w:bookmarkEnd w:id="416"/>
    <w:bookmarkStart w:name="z475" w:id="417"/>
    <w:p>
      <w:pPr>
        <w:spacing w:after="0"/>
        <w:ind w:left="0"/>
        <w:jc w:val="both"/>
      </w:pPr>
      <w:r>
        <w:rPr>
          <w:rFonts w:ascii="Times New Roman"/>
          <w:b w:val="false"/>
          <w:i w:val="false"/>
          <w:color w:val="000000"/>
          <w:sz w:val="28"/>
        </w:rPr>
        <w:t>
      3) Ұлттық біліктілік жүйесі мәселелері бойынша ақпараттық, консультациялық, әдістемелік қолдауды жүзеге асырады;</w:t>
      </w:r>
    </w:p>
    <w:bookmarkEnd w:id="417"/>
    <w:bookmarkStart w:name="z476" w:id="418"/>
    <w:p>
      <w:pPr>
        <w:spacing w:after="0"/>
        <w:ind w:left="0"/>
        <w:jc w:val="both"/>
      </w:pPr>
      <w:r>
        <w:rPr>
          <w:rFonts w:ascii="Times New Roman"/>
          <w:b w:val="false"/>
          <w:i w:val="false"/>
          <w:color w:val="000000"/>
          <w:sz w:val="28"/>
        </w:rPr>
        <w:t>
      4) Ұлттық біліктілік жүйесінің цифрлық платформасын жүргізу арқылы Ұлттық біліктілік жүйесінің процестерін цифрлық сүйемелдеуді, дамытуды және интеграциялауды жүзеге асырады;</w:t>
      </w:r>
    </w:p>
    <w:bookmarkEnd w:id="418"/>
    <w:bookmarkStart w:name="z477" w:id="419"/>
    <w:p>
      <w:pPr>
        <w:spacing w:after="0"/>
        <w:ind w:left="0"/>
        <w:jc w:val="both"/>
      </w:pPr>
      <w:r>
        <w:rPr>
          <w:rFonts w:ascii="Times New Roman"/>
          <w:b w:val="false"/>
          <w:i w:val="false"/>
          <w:color w:val="000000"/>
          <w:sz w:val="28"/>
        </w:rPr>
        <w:t>
      5) уәкілетті орган айқындаған жұмыс органы ретінде тану орталықтарын аккредиттеу процестерін ұйымдастырушылық және техникалық жағынан сүйемелдеуді жүзеге асырады;</w:t>
      </w:r>
    </w:p>
    <w:bookmarkEnd w:id="419"/>
    <w:bookmarkStart w:name="z478" w:id="420"/>
    <w:p>
      <w:pPr>
        <w:spacing w:after="0"/>
        <w:ind w:left="0"/>
        <w:jc w:val="both"/>
      </w:pPr>
      <w:r>
        <w:rPr>
          <w:rFonts w:ascii="Times New Roman"/>
          <w:b w:val="false"/>
          <w:i w:val="false"/>
          <w:color w:val="000000"/>
          <w:sz w:val="28"/>
        </w:rPr>
        <w:t>
      6) Ұлттық біліктілік жүйесінің цифрлық платформасында аккредиттелген тану орталықтарының тізілімін жүргізеді;</w:t>
      </w:r>
    </w:p>
    <w:bookmarkEnd w:id="420"/>
    <w:bookmarkStart w:name="z479" w:id="421"/>
    <w:p>
      <w:pPr>
        <w:spacing w:after="0"/>
        <w:ind w:left="0"/>
        <w:jc w:val="both"/>
      </w:pPr>
      <w:r>
        <w:rPr>
          <w:rFonts w:ascii="Times New Roman"/>
          <w:b w:val="false"/>
          <w:i w:val="false"/>
          <w:color w:val="000000"/>
          <w:sz w:val="28"/>
        </w:rPr>
        <w:t>
      7) тану орталықтарының қызметін мониторингтеуді жүзеге асырады;</w:t>
      </w:r>
    </w:p>
    <w:bookmarkEnd w:id="421"/>
    <w:bookmarkStart w:name="z480" w:id="422"/>
    <w:p>
      <w:pPr>
        <w:spacing w:after="0"/>
        <w:ind w:left="0"/>
        <w:jc w:val="both"/>
      </w:pPr>
      <w:r>
        <w:rPr>
          <w:rFonts w:ascii="Times New Roman"/>
          <w:b w:val="false"/>
          <w:i w:val="false"/>
          <w:color w:val="000000"/>
          <w:sz w:val="28"/>
        </w:rPr>
        <w:t>
      8) уәкілетті органмен келісу бойынша кәсіптік біліктілікті тану саласындағы халықаралық ынтымақтастықты жүзеге асырады;</w:t>
      </w:r>
    </w:p>
    <w:bookmarkEnd w:id="422"/>
    <w:bookmarkStart w:name="z481" w:id="423"/>
    <w:p>
      <w:pPr>
        <w:spacing w:after="0"/>
        <w:ind w:left="0"/>
        <w:jc w:val="both"/>
      </w:pPr>
      <w:r>
        <w:rPr>
          <w:rFonts w:ascii="Times New Roman"/>
          <w:b w:val="false"/>
          <w:i w:val="false"/>
          <w:color w:val="000000"/>
          <w:sz w:val="28"/>
        </w:rPr>
        <w:t xml:space="preserve">
      9) осы Заңда және Қазақстан Республикасының өзге де нормативтік құқықтық актілерінде көзделген өзге де функцияларды жүзеге асырады."; </w:t>
      </w:r>
    </w:p>
    <w:bookmarkEnd w:id="423"/>
    <w:bookmarkStart w:name="z482" w:id="42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3-тараудың</w:t>
      </w:r>
      <w:r>
        <w:rPr>
          <w:rFonts w:ascii="Times New Roman"/>
          <w:b w:val="false"/>
          <w:i w:val="false"/>
          <w:color w:val="000000"/>
          <w:sz w:val="28"/>
        </w:rPr>
        <w:t xml:space="preserve"> тақырыбы "және кәсіптік біліктілікті тану саласындағы халықаралық ынтымақтастық" деген сөздермен толықтырылсын;</w:t>
      </w:r>
    </w:p>
    <w:bookmarkEnd w:id="424"/>
    <w:bookmarkStart w:name="z483" w:id="425"/>
    <w:p>
      <w:pPr>
        <w:spacing w:after="0"/>
        <w:ind w:left="0"/>
        <w:jc w:val="both"/>
      </w:pPr>
      <w:r>
        <w:rPr>
          <w:rFonts w:ascii="Times New Roman"/>
          <w:b w:val="false"/>
          <w:i w:val="false"/>
          <w:color w:val="000000"/>
          <w:sz w:val="28"/>
        </w:rPr>
        <w:t xml:space="preserve">
      10) мынадай мазмұндағы 15-1-баппен толықтырылсын: </w:t>
      </w:r>
    </w:p>
    <w:bookmarkEnd w:id="425"/>
    <w:bookmarkStart w:name="z484" w:id="426"/>
    <w:p>
      <w:pPr>
        <w:spacing w:after="0"/>
        <w:ind w:left="0"/>
        <w:jc w:val="both"/>
      </w:pPr>
      <w:r>
        <w:rPr>
          <w:rFonts w:ascii="Times New Roman"/>
          <w:b w:val="false"/>
          <w:i w:val="false"/>
          <w:color w:val="000000"/>
          <w:sz w:val="28"/>
        </w:rPr>
        <w:t>
      "15-1-бап. Кәсіптік біліктілікті тану саласындағы халықаралық ынтымақтастық</w:t>
      </w:r>
    </w:p>
    <w:bookmarkEnd w:id="426"/>
    <w:bookmarkStart w:name="z485" w:id="427"/>
    <w:p>
      <w:pPr>
        <w:spacing w:after="0"/>
        <w:ind w:left="0"/>
        <w:jc w:val="both"/>
      </w:pPr>
      <w:r>
        <w:rPr>
          <w:rFonts w:ascii="Times New Roman"/>
          <w:b w:val="false"/>
          <w:i w:val="false"/>
          <w:color w:val="000000"/>
          <w:sz w:val="28"/>
        </w:rPr>
        <w:t>
      1. Кәсіптік біліктілікті тану саласындағы халықаралық ынтымақтастық Қазақстан Республикасының заңнамасына және халықаралық шарттарға сәйкес жүзеге асырылады.</w:t>
      </w:r>
    </w:p>
    <w:bookmarkEnd w:id="427"/>
    <w:bookmarkStart w:name="z486" w:id="428"/>
    <w:p>
      <w:pPr>
        <w:spacing w:after="0"/>
        <w:ind w:left="0"/>
        <w:jc w:val="both"/>
      </w:pPr>
      <w:r>
        <w:rPr>
          <w:rFonts w:ascii="Times New Roman"/>
          <w:b w:val="false"/>
          <w:i w:val="false"/>
          <w:color w:val="000000"/>
          <w:sz w:val="28"/>
        </w:rPr>
        <w:t>
      2. Кәсіптік біліктілікті тану саласындағы халықаралық ынтымақтастық кәсіптік біліктіліктің салыстырмалы болуын қамтамасыз етуді, кәсіптік біліктілікті және (немесе) дағдыларды растайтын халықаралық сертификаттарды тануды қамтиды.</w:t>
      </w:r>
    </w:p>
    <w:bookmarkEnd w:id="428"/>
    <w:bookmarkStart w:name="z487" w:id="429"/>
    <w:p>
      <w:pPr>
        <w:spacing w:after="0"/>
        <w:ind w:left="0"/>
        <w:jc w:val="both"/>
      </w:pPr>
      <w:r>
        <w:rPr>
          <w:rFonts w:ascii="Times New Roman"/>
          <w:b w:val="false"/>
          <w:i w:val="false"/>
          <w:color w:val="000000"/>
          <w:sz w:val="28"/>
        </w:rPr>
        <w:t>
      3. Ұлттық біліктілік жүйесіне қатысушылар кәсіптік біліктілікті тану саласында шет мемлекеттердің мемлекеттік органдарымен, халықаралық ұйымдармен және қорлармен өзара іс-қимыл жасайды, сондай-ақ Қазақстан Республикасының заңнамасына сәйкес халықаралық бағдарламалар мен жобаларға қатысуға құқылы.</w:t>
      </w:r>
    </w:p>
    <w:bookmarkEnd w:id="429"/>
    <w:bookmarkStart w:name="z488" w:id="430"/>
    <w:p>
      <w:pPr>
        <w:spacing w:after="0"/>
        <w:ind w:left="0"/>
        <w:jc w:val="both"/>
      </w:pPr>
      <w:r>
        <w:rPr>
          <w:rFonts w:ascii="Times New Roman"/>
          <w:b w:val="false"/>
          <w:i w:val="false"/>
          <w:color w:val="000000"/>
          <w:sz w:val="28"/>
        </w:rPr>
        <w:t xml:space="preserve">
      4. Кәсіптік біліктіліктерді және (немесе) дағдыларды растайтын халықаралық сертификаттарды тану уәкілетті орган айқындаған тәртіппен айқындалады."; </w:t>
      </w:r>
    </w:p>
    <w:bookmarkEnd w:id="430"/>
    <w:bookmarkStart w:name="z489" w:id="431"/>
    <w:p>
      <w:pPr>
        <w:spacing w:after="0"/>
        <w:ind w:left="0"/>
        <w:jc w:val="both"/>
      </w:pPr>
      <w:r>
        <w:rPr>
          <w:rFonts w:ascii="Times New Roman"/>
          <w:b w:val="false"/>
          <w:i w:val="false"/>
          <w:color w:val="000000"/>
          <w:sz w:val="28"/>
        </w:rPr>
        <w:t xml:space="preserve">
      11) 17-баптың </w:t>
      </w:r>
      <w:r>
        <w:rPr>
          <w:rFonts w:ascii="Times New Roman"/>
          <w:b w:val="false"/>
          <w:i w:val="false"/>
          <w:color w:val="000000"/>
          <w:sz w:val="28"/>
        </w:rPr>
        <w:t>1-тармағы</w:t>
      </w:r>
      <w:r>
        <w:rPr>
          <w:rFonts w:ascii="Times New Roman"/>
          <w:b w:val="false"/>
          <w:i w:val="false"/>
          <w:color w:val="000000"/>
          <w:sz w:val="28"/>
        </w:rPr>
        <w:t xml:space="preserve"> алып тасталсын; </w:t>
      </w:r>
    </w:p>
    <w:bookmarkEnd w:id="431"/>
    <w:bookmarkStart w:name="z490" w:id="43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23-бапта</w:t>
      </w:r>
      <w:r>
        <w:rPr>
          <w:rFonts w:ascii="Times New Roman"/>
          <w:b w:val="false"/>
          <w:i w:val="false"/>
          <w:color w:val="000000"/>
          <w:sz w:val="28"/>
        </w:rPr>
        <w:t>:</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2" w:id="433"/>
    <w:p>
      <w:pPr>
        <w:spacing w:after="0"/>
        <w:ind w:left="0"/>
        <w:jc w:val="both"/>
      </w:pPr>
      <w:r>
        <w:rPr>
          <w:rFonts w:ascii="Times New Roman"/>
          <w:b w:val="false"/>
          <w:i w:val="false"/>
          <w:color w:val="000000"/>
          <w:sz w:val="28"/>
        </w:rPr>
        <w:t xml:space="preserve">
      "1. Тану орталықтарын ерікті түрде және өтеусіз негізде аккредиттеуді уәкілетті орган өзі айқындаған тәртіппен жүргізеді."; </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абзацында:</w:t>
      </w:r>
    </w:p>
    <w:bookmarkStart w:name="z494" w:id="434"/>
    <w:p>
      <w:pPr>
        <w:spacing w:after="0"/>
        <w:ind w:left="0"/>
        <w:jc w:val="both"/>
      </w:pPr>
      <w:r>
        <w:rPr>
          <w:rFonts w:ascii="Times New Roman"/>
          <w:b w:val="false"/>
          <w:i w:val="false"/>
          <w:color w:val="000000"/>
          <w:sz w:val="28"/>
        </w:rPr>
        <w:t>
      "Қазақстан Республикасының Ұлттық кәсіпкерлер палатасы" деген сөздер "уәкілетті орган" деген сөздермен ауыстырылсын;</w:t>
      </w:r>
    </w:p>
    <w:bookmarkEnd w:id="434"/>
    <w:bookmarkStart w:name="z495" w:id="435"/>
    <w:p>
      <w:pPr>
        <w:spacing w:after="0"/>
        <w:ind w:left="0"/>
        <w:jc w:val="both"/>
      </w:pPr>
      <w:r>
        <w:rPr>
          <w:rFonts w:ascii="Times New Roman"/>
          <w:b w:val="false"/>
          <w:i w:val="false"/>
          <w:color w:val="000000"/>
          <w:sz w:val="28"/>
        </w:rPr>
        <w:t>
      орыс тіліндегі мәтінге түзету енгізілді, қазақ тіліндегі мәтінге өзгермейді;</w:t>
      </w:r>
    </w:p>
    <w:bookmarkEnd w:id="435"/>
    <w:bookmarkStart w:name="z496" w:id="436"/>
    <w:p>
      <w:pPr>
        <w:spacing w:after="0"/>
        <w:ind w:left="0"/>
        <w:jc w:val="both"/>
      </w:pPr>
      <w:r>
        <w:rPr>
          <w:rFonts w:ascii="Times New Roman"/>
          <w:b w:val="false"/>
          <w:i w:val="false"/>
          <w:color w:val="000000"/>
          <w:sz w:val="28"/>
        </w:rPr>
        <w:t xml:space="preserve">
      13) 24-баптың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тармақшамен толықтырылсын: </w:t>
      </w:r>
    </w:p>
    <w:bookmarkEnd w:id="436"/>
    <w:bookmarkStart w:name="z497" w:id="437"/>
    <w:p>
      <w:pPr>
        <w:spacing w:after="0"/>
        <w:ind w:left="0"/>
        <w:jc w:val="both"/>
      </w:pPr>
      <w:r>
        <w:rPr>
          <w:rFonts w:ascii="Times New Roman"/>
          <w:b w:val="false"/>
          <w:i w:val="false"/>
          <w:color w:val="000000"/>
          <w:sz w:val="28"/>
        </w:rPr>
        <w:t>
      "1-1) кәсіптік біліктілікті тану жөніндегі қызметті өтініш берушінің қызмет түріне енгізу;";</w:t>
      </w:r>
    </w:p>
    <w:bookmarkEnd w:id="437"/>
    <w:bookmarkStart w:name="z498" w:id="438"/>
    <w:p>
      <w:pPr>
        <w:spacing w:after="0"/>
        <w:ind w:left="0"/>
        <w:jc w:val="both"/>
      </w:pPr>
      <w:r>
        <w:rPr>
          <w:rFonts w:ascii="Times New Roman"/>
          <w:b w:val="false"/>
          <w:i w:val="false"/>
          <w:color w:val="000000"/>
          <w:sz w:val="28"/>
        </w:rPr>
        <w:t xml:space="preserve">
      14) 25-баптың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438"/>
    <w:bookmarkStart w:name="z499" w:id="439"/>
    <w:p>
      <w:pPr>
        <w:spacing w:after="0"/>
        <w:ind w:left="0"/>
        <w:jc w:val="both"/>
      </w:pPr>
      <w:r>
        <w:rPr>
          <w:rFonts w:ascii="Times New Roman"/>
          <w:b w:val="false"/>
          <w:i w:val="false"/>
          <w:color w:val="000000"/>
          <w:sz w:val="28"/>
        </w:rPr>
        <w:t>
      "1. Уәкілетті орган аккредиттеу туралы немесе аккредиттеуден бас тарту туралы шешімді кәсіптік біліктілік жөніндегі салалық кеңестердің қорытындылары, ұсынылған құжаттарды сараптау және өтініш берушіні зерттеп-қарау нәтижелері негізінде қабылдайды.</w:t>
      </w:r>
    </w:p>
    <w:bookmarkEnd w:id="439"/>
    <w:bookmarkStart w:name="z500" w:id="440"/>
    <w:p>
      <w:pPr>
        <w:spacing w:after="0"/>
        <w:ind w:left="0"/>
        <w:jc w:val="both"/>
      </w:pPr>
      <w:r>
        <w:rPr>
          <w:rFonts w:ascii="Times New Roman"/>
          <w:b w:val="false"/>
          <w:i w:val="false"/>
          <w:color w:val="000000"/>
          <w:sz w:val="28"/>
        </w:rPr>
        <w:t xml:space="preserve">
      2. Оң шешім қабылданған жағдайда, аккредиттелген тану орталықтарының тізбесіне мәліметтер енгізіліп, сериялық нөмірі бар аккредиттеу аттестаты беріледі және аккредиттеуден кейінгі шарт жасалады. </w:t>
      </w:r>
    </w:p>
    <w:bookmarkEnd w:id="440"/>
    <w:bookmarkStart w:name="z501" w:id="441"/>
    <w:p>
      <w:pPr>
        <w:spacing w:after="0"/>
        <w:ind w:left="0"/>
        <w:jc w:val="both"/>
      </w:pPr>
      <w:r>
        <w:rPr>
          <w:rFonts w:ascii="Times New Roman"/>
          <w:b w:val="false"/>
          <w:i w:val="false"/>
          <w:color w:val="000000"/>
          <w:sz w:val="28"/>
        </w:rPr>
        <w:t>
      Тану орталығының қызметін мониторингтеуді жүзеге асыру мақсатында Кәсіптік біліктілік жөніндегі ұлттық орган мен тану орталығы арасында аккредиттеуден кейінгі шарт жасалады.</w:t>
      </w:r>
    </w:p>
    <w:bookmarkEnd w:id="441"/>
    <w:bookmarkStart w:name="z502" w:id="442"/>
    <w:p>
      <w:pPr>
        <w:spacing w:after="0"/>
        <w:ind w:left="0"/>
        <w:jc w:val="both"/>
      </w:pPr>
      <w:r>
        <w:rPr>
          <w:rFonts w:ascii="Times New Roman"/>
          <w:b w:val="false"/>
          <w:i w:val="false"/>
          <w:color w:val="000000"/>
          <w:sz w:val="28"/>
        </w:rPr>
        <w:t>
      Аккредиттеу аттестатының нысанын, аккредиттеуден кейінгі шарттың үлгілік нысаны мен талаптарын уәкілетті орган бекітеді.</w:t>
      </w:r>
    </w:p>
    <w:bookmarkEnd w:id="442"/>
    <w:bookmarkStart w:name="z503" w:id="443"/>
    <w:p>
      <w:pPr>
        <w:spacing w:after="0"/>
        <w:ind w:left="0"/>
        <w:jc w:val="both"/>
      </w:pPr>
      <w:r>
        <w:rPr>
          <w:rFonts w:ascii="Times New Roman"/>
          <w:b w:val="false"/>
          <w:i w:val="false"/>
          <w:color w:val="000000"/>
          <w:sz w:val="28"/>
        </w:rPr>
        <w:t>
      3. Тану орталықтарының қызметін мониторингтеу Кәсіптік біліктілік жөніндегі ұлттық органның кәсіптік біліктілікті тану рәсімін тану орталықтарының жүргізуі нәтижелерін бақылауы арқылы жүзеге асырылады.</w:t>
      </w:r>
    </w:p>
    <w:bookmarkEnd w:id="443"/>
    <w:bookmarkStart w:name="z504" w:id="444"/>
    <w:p>
      <w:pPr>
        <w:spacing w:after="0"/>
        <w:ind w:left="0"/>
        <w:jc w:val="both"/>
      </w:pPr>
      <w:r>
        <w:rPr>
          <w:rFonts w:ascii="Times New Roman"/>
          <w:b w:val="false"/>
          <w:i w:val="false"/>
          <w:color w:val="000000"/>
          <w:sz w:val="28"/>
        </w:rPr>
        <w:t>
      Тану орталықтарының қызметін мониторингтеу нәтижелері бойынша аккредиттеу өлшемшарттарын бұзушылықтар анықталған жағдайда, осы Заңның 26-бабының 2-тармағына сәйкес шаралар қабылданады.</w:t>
      </w:r>
    </w:p>
    <w:bookmarkEnd w:id="444"/>
    <w:bookmarkStart w:name="z505" w:id="445"/>
    <w:p>
      <w:pPr>
        <w:spacing w:after="0"/>
        <w:ind w:left="0"/>
        <w:jc w:val="both"/>
      </w:pPr>
      <w:r>
        <w:rPr>
          <w:rFonts w:ascii="Times New Roman"/>
          <w:b w:val="false"/>
          <w:i w:val="false"/>
          <w:color w:val="000000"/>
          <w:sz w:val="28"/>
        </w:rPr>
        <w:t xml:space="preserve">
      4. Теріс шешім қабылданған кезде өтініш берушіге қағаз және (немесе) электрондық нысанда аккредиттеуден бас тарту себептері көрсетілген жауап жіберіледі."; </w:t>
      </w:r>
    </w:p>
    <w:bookmarkEnd w:id="445"/>
    <w:bookmarkStart w:name="z506" w:id="44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26-бапта</w:t>
      </w:r>
      <w:r>
        <w:rPr>
          <w:rFonts w:ascii="Times New Roman"/>
          <w:b w:val="false"/>
          <w:i w:val="false"/>
          <w:color w:val="000000"/>
          <w:sz w:val="28"/>
        </w:rPr>
        <w:t>:</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бірінші абзацындағы "Қазақстан Республикасының Ұлттық кәсіпкерлер палатасы" деген сөздер "Уәкілетті орган"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"Қазақстан Республикасының Ұлттық кәсіпкерлер палатасы" деген сөздер "Уәкілетті орган"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"осы шешім қабылданған күннен бастап үш жұмыс күні ішінде"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бөлігіндегі "Қазақстан Республикасының Ұлттық кәсіпкерлер палатасына" деген сөздер "уәкілетті органға" деген сөздермен ауыстырылсын.</w:t>
      </w:r>
    </w:p>
    <w:bookmarkStart w:name="z511" w:id="447"/>
    <w:p>
      <w:pPr>
        <w:spacing w:after="0"/>
        <w:ind w:left="0"/>
        <w:jc w:val="both"/>
      </w:pPr>
      <w:r>
        <w:rPr>
          <w:rFonts w:ascii="Times New Roman"/>
          <w:b w:val="false"/>
          <w:i w:val="false"/>
          <w:color w:val="000000"/>
          <w:sz w:val="28"/>
        </w:rPr>
        <w:t xml:space="preserve">
      15) 29-баптың </w:t>
      </w:r>
      <w:r>
        <w:rPr>
          <w:rFonts w:ascii="Times New Roman"/>
          <w:b w:val="false"/>
          <w:i w:val="false"/>
          <w:color w:val="000000"/>
          <w:sz w:val="28"/>
        </w:rPr>
        <w:t>4-тармағындағы</w:t>
      </w:r>
      <w:r>
        <w:rPr>
          <w:rFonts w:ascii="Times New Roman"/>
          <w:b w:val="false"/>
          <w:i w:val="false"/>
          <w:color w:val="000000"/>
          <w:sz w:val="28"/>
        </w:rPr>
        <w:t xml:space="preserve"> "уәкілетті орган бекіткен" деген сөздер алып тасталсын.</w:t>
      </w:r>
    </w:p>
    <w:bookmarkEnd w:id="447"/>
    <w:bookmarkStart w:name="z513" w:id="448"/>
    <w:p>
      <w:pPr>
        <w:spacing w:after="0"/>
        <w:ind w:left="0"/>
        <w:jc w:val="both"/>
      </w:pPr>
      <w:r>
        <w:rPr>
          <w:rFonts w:ascii="Times New Roman"/>
          <w:b w:val="false"/>
          <w:i w:val="false"/>
          <w:color w:val="000000"/>
          <w:sz w:val="28"/>
        </w:rPr>
        <w:t>
      2-бап. Осы Заң:</w:t>
      </w:r>
    </w:p>
    <w:bookmarkEnd w:id="448"/>
    <w:bookmarkStart w:name="z514" w:id="449"/>
    <w:p>
      <w:pPr>
        <w:spacing w:after="0"/>
        <w:ind w:left="0"/>
        <w:jc w:val="both"/>
      </w:pPr>
      <w:r>
        <w:rPr>
          <w:rFonts w:ascii="Times New Roman"/>
          <w:b w:val="false"/>
          <w:i w:val="false"/>
          <w:color w:val="000000"/>
          <w:sz w:val="28"/>
        </w:rPr>
        <w:t xml:space="preserve">
      1) алғашқы ресми жарияланған күнінен кейін он екі ай өткен соң қолданысқа енгізілетін 1-баптың 3-тармағының </w:t>
      </w:r>
      <w:r>
        <w:rPr>
          <w:rFonts w:ascii="Times New Roman"/>
          <w:b w:val="false"/>
          <w:i w:val="false"/>
          <w:color w:val="000000"/>
          <w:sz w:val="28"/>
        </w:rPr>
        <w:t>6) тармақшасын</w:t>
      </w:r>
      <w:r>
        <w:rPr>
          <w:rFonts w:ascii="Times New Roman"/>
          <w:b w:val="false"/>
          <w:i w:val="false"/>
          <w:color w:val="000000"/>
          <w:sz w:val="28"/>
        </w:rPr>
        <w:t>;</w:t>
      </w:r>
    </w:p>
    <w:bookmarkEnd w:id="449"/>
    <w:bookmarkStart w:name="z515" w:id="450"/>
    <w:p>
      <w:pPr>
        <w:spacing w:after="0"/>
        <w:ind w:left="0"/>
        <w:jc w:val="both"/>
      </w:pPr>
      <w:r>
        <w:rPr>
          <w:rFonts w:ascii="Times New Roman"/>
          <w:b w:val="false"/>
          <w:i w:val="false"/>
          <w:color w:val="000000"/>
          <w:sz w:val="28"/>
        </w:rPr>
        <w:t xml:space="preserve">
      2) 2027 жылғы 1 қаңтардан бастап қолданысқа енгізілетін 1-баптың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 xml:space="preserve">, 3-тармағының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2)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 тармақшаларын</w:t>
      </w:r>
      <w:r>
        <w:rPr>
          <w:rFonts w:ascii="Times New Roman"/>
          <w:b w:val="false"/>
          <w:i w:val="false"/>
          <w:color w:val="000000"/>
          <w:sz w:val="28"/>
        </w:rPr>
        <w:t xml:space="preserve">, </w:t>
      </w:r>
      <w:r>
        <w:rPr>
          <w:rFonts w:ascii="Times New Roman"/>
          <w:b w:val="false"/>
          <w:i w:val="false"/>
          <w:color w:val="000000"/>
          <w:sz w:val="28"/>
        </w:rPr>
        <w:t>23)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 тармақшаларын</w:t>
      </w:r>
      <w:r>
        <w:rPr>
          <w:rFonts w:ascii="Times New Roman"/>
          <w:b w:val="false"/>
          <w:i w:val="false"/>
          <w:color w:val="000000"/>
          <w:sz w:val="28"/>
        </w:rPr>
        <w:t xml:space="preserve">,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 тармақшаларын</w:t>
      </w:r>
      <w:r>
        <w:rPr>
          <w:rFonts w:ascii="Times New Roman"/>
          <w:b w:val="false"/>
          <w:i w:val="false"/>
          <w:color w:val="000000"/>
          <w:sz w:val="28"/>
        </w:rPr>
        <w:t xml:space="preserve">, 8-тармағының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w:t>
      </w:r>
    </w:p>
    <w:bookmarkEnd w:id="450"/>
    <w:p>
      <w:pPr>
        <w:spacing w:after="0"/>
        <w:ind w:left="0"/>
        <w:jc w:val="both"/>
      </w:pPr>
      <w:r>
        <w:rPr>
          <w:rFonts w:ascii="Times New Roman"/>
          <w:b w:val="false"/>
          <w:i w:val="false"/>
          <w:color w:val="000000"/>
          <w:sz w:val="28"/>
        </w:rPr>
        <w:t xml:space="preserve">
      3) 2028 жылғы 1 қаңтардан бастап қолданысқа енгізілетін 1-баптың 6-тармағы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4) тармақшасын</w:t>
      </w:r>
      <w:r>
        <w:rPr>
          <w:rFonts w:ascii="Times New Roman"/>
          <w:b w:val="false"/>
          <w:i w:val="false"/>
          <w:color w:val="000000"/>
          <w:sz w:val="28"/>
        </w:rPr>
        <w:t xml:space="preserve">, </w:t>
      </w:r>
      <w:r>
        <w:rPr>
          <w:rFonts w:ascii="Times New Roman"/>
          <w:b w:val="false"/>
          <w:i w:val="false"/>
          <w:color w:val="000000"/>
          <w:sz w:val="28"/>
        </w:rPr>
        <w:t>9-тармағының</w:t>
      </w:r>
      <w:r>
        <w:rPr>
          <w:rFonts w:ascii="Times New Roman"/>
          <w:b w:val="false"/>
          <w:i w:val="false"/>
          <w:color w:val="000000"/>
          <w:sz w:val="28"/>
        </w:rPr>
        <w:t xml:space="preserve"> үшінші, төртінші, бесінші және алтыншы абзацтарын қоспағанда, алғашқы ресми жарияланған күнінен бастап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