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1124" w14:textId="c751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Психологиялық қызмет туралы</w:t>
      </w:r>
    </w:p>
    <w:p>
      <w:pPr>
        <w:spacing w:after="0"/>
        <w:ind w:left="0"/>
        <w:jc w:val="both"/>
      </w:pPr>
      <w:r>
        <w:rPr>
          <w:rFonts w:ascii="Times New Roman"/>
          <w:b w:val="false"/>
          <w:i w:val="false"/>
          <w:color w:val="000000"/>
          <w:sz w:val="28"/>
        </w:rPr>
        <w:t>Қазақстан Республикасының Заңы 2026 жылғы 2 шiлдедегi № 332-VIII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22-б.</w:t>
      </w:r>
      <w:r>
        <w:rPr>
          <w:rFonts w:ascii="Times New Roman"/>
          <w:b w:val="false"/>
          <w:i w:val="false"/>
          <w:color w:val="ff0000"/>
          <w:sz w:val="28"/>
        </w:rPr>
        <w:t xml:space="preserve"> қараңыз.</w:t>
      </w:r>
    </w:p>
    <w:bookmarkStart w:name="z1" w:id="0"/>
    <w:p>
      <w:pPr>
        <w:spacing w:after="0"/>
        <w:ind w:left="0"/>
        <w:jc w:val="left"/>
      </w:pPr>
      <w:r>
        <w:rPr>
          <w:rFonts w:ascii="Times New Roman"/>
          <w:b/>
          <w:i w:val="false"/>
          <w:color w:val="000000"/>
        </w:rPr>
        <w:t xml:space="preserve"> 1-бап.</w:t>
      </w:r>
    </w:p>
    <w:bookmarkEnd w:id="0"/>
    <w:bookmarkStart w:name="z2" w:id="1"/>
    <w:p>
      <w:pPr>
        <w:spacing w:after="0"/>
        <w:ind w:left="0"/>
        <w:jc w:val="left"/>
      </w:pPr>
      <w:r>
        <w:rPr>
          <w:rFonts w:ascii="Times New Roman"/>
          <w:b/>
          <w:i w:val="false"/>
          <w:color w:val="000000"/>
        </w:rPr>
        <w:t xml:space="preserve"> Негізгі ұғымдар</w:t>
      </w:r>
    </w:p>
    <w:bookmarkEnd w:id="1"/>
    <w:bookmarkStart w:name="z3" w:id="2"/>
    <w:p>
      <w:pPr>
        <w:spacing w:after="0"/>
        <w:ind w:left="0"/>
        <w:jc w:val="both"/>
      </w:pPr>
      <w:r>
        <w:rPr>
          <w:rFonts w:ascii="Times New Roman"/>
          <w:b w:val="false"/>
          <w:i w:val="false"/>
          <w:color w:val="000000"/>
          <w:sz w:val="28"/>
        </w:rPr>
        <w:t xml:space="preserve">
      Осы Заңда мынадай негізгі ұғымдар қолданылады: </w:t>
      </w:r>
    </w:p>
    <w:bookmarkEnd w:id="2"/>
    <w:bookmarkStart w:name="z4" w:id="3"/>
    <w:p>
      <w:pPr>
        <w:spacing w:after="0"/>
        <w:ind w:left="0"/>
        <w:jc w:val="both"/>
      </w:pPr>
      <w:r>
        <w:rPr>
          <w:rFonts w:ascii="Times New Roman"/>
          <w:b w:val="false"/>
          <w:i w:val="false"/>
          <w:color w:val="000000"/>
          <w:sz w:val="28"/>
        </w:rPr>
        <w:t>
      1) кәсіптік құпия – психолог психологиялық қызмет процесінде алған, психологиялық көмек алушының жазбаша келісімінсіз жария етуге болмайтын ақпарат;</w:t>
      </w:r>
    </w:p>
    <w:bookmarkEnd w:id="3"/>
    <w:bookmarkStart w:name="z5" w:id="4"/>
    <w:p>
      <w:pPr>
        <w:spacing w:after="0"/>
        <w:ind w:left="0"/>
        <w:jc w:val="both"/>
      </w:pPr>
      <w:r>
        <w:rPr>
          <w:rFonts w:ascii="Times New Roman"/>
          <w:b w:val="false"/>
          <w:i w:val="false"/>
          <w:color w:val="000000"/>
          <w:sz w:val="28"/>
        </w:rPr>
        <w:t>
      2) психолог – психология саласында жоғары және (немесе) жоғары оқу орнынан кейінгі білімі және (немесе) ғылыми дәрежесі, тиісті біліктілігі бар және психологиялық қызметті атқаратын адам;</w:t>
      </w:r>
    </w:p>
    <w:bookmarkEnd w:id="4"/>
    <w:bookmarkStart w:name="z6" w:id="5"/>
    <w:p>
      <w:pPr>
        <w:spacing w:after="0"/>
        <w:ind w:left="0"/>
        <w:jc w:val="both"/>
      </w:pPr>
      <w:r>
        <w:rPr>
          <w:rFonts w:ascii="Times New Roman"/>
          <w:b w:val="false"/>
          <w:i w:val="false"/>
          <w:color w:val="000000"/>
          <w:sz w:val="28"/>
        </w:rPr>
        <w:t>
      3) психологиялық көмек алушы – психологиялық көмек көрсетілетін жеке тұлға, отбасы немесе адамдар тобы;</w:t>
      </w:r>
    </w:p>
    <w:bookmarkEnd w:id="5"/>
    <w:bookmarkStart w:name="z7" w:id="6"/>
    <w:p>
      <w:pPr>
        <w:spacing w:after="0"/>
        <w:ind w:left="0"/>
        <w:jc w:val="both"/>
      </w:pPr>
      <w:r>
        <w:rPr>
          <w:rFonts w:ascii="Times New Roman"/>
          <w:b w:val="false"/>
          <w:i w:val="false"/>
          <w:color w:val="000000"/>
          <w:sz w:val="28"/>
        </w:rPr>
        <w:t xml:space="preserve">
      4) психологиялық көмектің сапасы – психологиялық көмектің уақтылы көрсетілуін, психологиялық көмек көрсету әдістерін дұрыс таңдауды, жоспарланған нәтижеге қол жеткізу дәрежесін көрсететін сипаттамалар жиынтығы; </w:t>
      </w:r>
    </w:p>
    <w:bookmarkEnd w:id="6"/>
    <w:bookmarkStart w:name="z8" w:id="7"/>
    <w:p>
      <w:pPr>
        <w:spacing w:after="0"/>
        <w:ind w:left="0"/>
        <w:jc w:val="both"/>
      </w:pPr>
      <w:r>
        <w:rPr>
          <w:rFonts w:ascii="Times New Roman"/>
          <w:b w:val="false"/>
          <w:i w:val="false"/>
          <w:color w:val="000000"/>
          <w:sz w:val="28"/>
        </w:rPr>
        <w:t>
      5) психологиялық қызмет – психологтың профилактика, диагностика, коррекция, консультация, психологиялық саламаттылықты сүйемелдеу мен қолдау түріндегі психологиялық көмекті қамтитын кәсіптік қызметін жүзеге асыруы кезінде туындайтын құқықтық қатынастар жиынтығы;</w:t>
      </w:r>
    </w:p>
    <w:bookmarkEnd w:id="7"/>
    <w:bookmarkStart w:name="z9" w:id="8"/>
    <w:p>
      <w:pPr>
        <w:spacing w:after="0"/>
        <w:ind w:left="0"/>
        <w:jc w:val="both"/>
      </w:pPr>
      <w:r>
        <w:rPr>
          <w:rFonts w:ascii="Times New Roman"/>
          <w:b w:val="false"/>
          <w:i w:val="false"/>
          <w:color w:val="000000"/>
          <w:sz w:val="28"/>
        </w:rPr>
        <w:t>
      6) психологиялық саламаттылық – жеке тұлғаның психоэмоциялық жай-күйінің тұрақтылығы, өмірдегі қиын жағдайларды еңсеру қабілеті қамтамасыз етілген жай-күйі;</w:t>
      </w:r>
    </w:p>
    <w:bookmarkEnd w:id="8"/>
    <w:bookmarkStart w:name="z10" w:id="9"/>
    <w:p>
      <w:pPr>
        <w:spacing w:after="0"/>
        <w:ind w:left="0"/>
        <w:jc w:val="both"/>
      </w:pPr>
      <w:r>
        <w:rPr>
          <w:rFonts w:ascii="Times New Roman"/>
          <w:b w:val="false"/>
          <w:i w:val="false"/>
          <w:color w:val="000000"/>
          <w:sz w:val="28"/>
        </w:rPr>
        <w:t>
      7) Психологтардың әдеп кодексі – психологтардың психологиялық қызметті атқару кезіндегі мінез-құлқы әдеп қағидаларының бірыңғай жиынтығы;</w:t>
      </w:r>
    </w:p>
    <w:bookmarkEnd w:id="9"/>
    <w:bookmarkStart w:name="z11" w:id="10"/>
    <w:p>
      <w:pPr>
        <w:spacing w:after="0"/>
        <w:ind w:left="0"/>
        <w:jc w:val="both"/>
      </w:pPr>
      <w:r>
        <w:rPr>
          <w:rFonts w:ascii="Times New Roman"/>
          <w:b w:val="false"/>
          <w:i w:val="false"/>
          <w:color w:val="000000"/>
          <w:sz w:val="28"/>
        </w:rPr>
        <w:t>
      8) психолог супервизиясы – психологты кәсіби қолдаудың психологиялық қызметтің сапасын қамтамасыз етуге, құзыреттерді дамытуға бағытталған нысаны.</w:t>
      </w:r>
    </w:p>
    <w:bookmarkEnd w:id="10"/>
    <w:bookmarkStart w:name="z12" w:id="11"/>
    <w:p>
      <w:pPr>
        <w:spacing w:after="0"/>
        <w:ind w:left="0"/>
        <w:jc w:val="left"/>
      </w:pPr>
      <w:r>
        <w:rPr>
          <w:rFonts w:ascii="Times New Roman"/>
          <w:b/>
          <w:i w:val="false"/>
          <w:color w:val="000000"/>
        </w:rPr>
        <w:t xml:space="preserve"> 2-бап.</w:t>
      </w:r>
    </w:p>
    <w:bookmarkEnd w:id="11"/>
    <w:bookmarkStart w:name="z13" w:id="12"/>
    <w:p>
      <w:pPr>
        <w:spacing w:after="0"/>
        <w:ind w:left="0"/>
        <w:jc w:val="left"/>
      </w:pPr>
      <w:r>
        <w:rPr>
          <w:rFonts w:ascii="Times New Roman"/>
          <w:b/>
          <w:i w:val="false"/>
          <w:color w:val="000000"/>
        </w:rPr>
        <w:t xml:space="preserve"> Қазақстан Республикасының психологиялық қызмет туралы заңнамасы</w:t>
      </w:r>
    </w:p>
    <w:bookmarkEnd w:id="12"/>
    <w:bookmarkStart w:name="z14" w:id="13"/>
    <w:p>
      <w:pPr>
        <w:spacing w:after="0"/>
        <w:ind w:left="0"/>
        <w:jc w:val="both"/>
      </w:pPr>
      <w:r>
        <w:rPr>
          <w:rFonts w:ascii="Times New Roman"/>
          <w:b w:val="false"/>
          <w:i w:val="false"/>
          <w:color w:val="000000"/>
          <w:sz w:val="28"/>
        </w:rPr>
        <w:t xml:space="preserve">
      1. Қазақстан Республикасының психологиялық қызмет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Қазақстан Республикасының халықаралық шарттық міндеттемелерінен тұрады. </w:t>
      </w:r>
    </w:p>
    <w:bookmarkEnd w:id="13"/>
    <w:bookmarkStart w:name="z15" w:id="14"/>
    <w:p>
      <w:pPr>
        <w:spacing w:after="0"/>
        <w:ind w:left="0"/>
        <w:jc w:val="both"/>
      </w:pPr>
      <w:r>
        <w:rPr>
          <w:rFonts w:ascii="Times New Roman"/>
          <w:b w:val="false"/>
          <w:i w:val="false"/>
          <w:color w:val="000000"/>
          <w:sz w:val="28"/>
        </w:rPr>
        <w:t>
      2. Қазақстан Республикасының аумағында халықаралық шарттардың қолданылу тәртібі Қазақстан Республикасының заңдарында айқындалады.</w:t>
      </w:r>
    </w:p>
    <w:bookmarkEnd w:id="14"/>
    <w:bookmarkStart w:name="z16" w:id="15"/>
    <w:p>
      <w:pPr>
        <w:spacing w:after="0"/>
        <w:ind w:left="0"/>
        <w:jc w:val="left"/>
      </w:pPr>
      <w:r>
        <w:rPr>
          <w:rFonts w:ascii="Times New Roman"/>
          <w:b/>
          <w:i w:val="false"/>
          <w:color w:val="000000"/>
        </w:rPr>
        <w:t xml:space="preserve"> 3-бап.</w:t>
      </w:r>
    </w:p>
    <w:bookmarkEnd w:id="15"/>
    <w:bookmarkStart w:name="z17" w:id="16"/>
    <w:p>
      <w:pPr>
        <w:spacing w:after="0"/>
        <w:ind w:left="0"/>
        <w:jc w:val="left"/>
      </w:pPr>
      <w:r>
        <w:rPr>
          <w:rFonts w:ascii="Times New Roman"/>
          <w:b/>
          <w:i w:val="false"/>
          <w:color w:val="000000"/>
        </w:rPr>
        <w:t xml:space="preserve"> Осы Заңның қолданылу аясы</w:t>
      </w:r>
    </w:p>
    <w:bookmarkEnd w:id="16"/>
    <w:bookmarkStart w:name="z18" w:id="17"/>
    <w:p>
      <w:pPr>
        <w:spacing w:after="0"/>
        <w:ind w:left="0"/>
        <w:jc w:val="both"/>
      </w:pPr>
      <w:r>
        <w:rPr>
          <w:rFonts w:ascii="Times New Roman"/>
          <w:b w:val="false"/>
          <w:i w:val="false"/>
          <w:color w:val="000000"/>
          <w:sz w:val="28"/>
        </w:rPr>
        <w:t xml:space="preserve">
      1. Осы Заң Қазақстан Республикасының аумағында психологиялық қызмет атқару процесінде туындайтын қоғамдық қатынастарға қолданылады. </w:t>
      </w:r>
    </w:p>
    <w:bookmarkEnd w:id="17"/>
    <w:bookmarkStart w:name="z19" w:id="18"/>
    <w:p>
      <w:pPr>
        <w:spacing w:after="0"/>
        <w:ind w:left="0"/>
        <w:jc w:val="both"/>
      </w:pPr>
      <w:r>
        <w:rPr>
          <w:rFonts w:ascii="Times New Roman"/>
          <w:b w:val="false"/>
          <w:i w:val="false"/>
          <w:color w:val="000000"/>
          <w:sz w:val="28"/>
        </w:rPr>
        <w:t>
      2. Осы Заңның күші:</w:t>
      </w:r>
    </w:p>
    <w:bookmarkEnd w:id="18"/>
    <w:bookmarkStart w:name="z20" w:id="19"/>
    <w:p>
      <w:pPr>
        <w:spacing w:after="0"/>
        <w:ind w:left="0"/>
        <w:jc w:val="both"/>
      </w:pPr>
      <w:r>
        <w:rPr>
          <w:rFonts w:ascii="Times New Roman"/>
          <w:b w:val="false"/>
          <w:i w:val="false"/>
          <w:color w:val="000000"/>
          <w:sz w:val="28"/>
        </w:rPr>
        <w:t>
      1) Қазақстан Республикасының денсаулық сақтау саласындағы заңнамасында белгіленген талаптарға сәйкес реттелетін мамандандырылған медициналық көмек көрсету саласындағы қатынастарға;</w:t>
      </w:r>
    </w:p>
    <w:bookmarkEnd w:id="19"/>
    <w:bookmarkStart w:name="z21" w:id="20"/>
    <w:p>
      <w:pPr>
        <w:spacing w:after="0"/>
        <w:ind w:left="0"/>
        <w:jc w:val="both"/>
      </w:pPr>
      <w:r>
        <w:rPr>
          <w:rFonts w:ascii="Times New Roman"/>
          <w:b w:val="false"/>
          <w:i w:val="false"/>
          <w:color w:val="000000"/>
          <w:sz w:val="28"/>
        </w:rPr>
        <w:t xml:space="preserve">
      2) "Құқық бұзушылық профилактикасы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реттелетін психологиялық көмек көрсетуге қолданылмайды.</w:t>
      </w:r>
    </w:p>
    <w:bookmarkEnd w:id="20"/>
    <w:bookmarkStart w:name="z22" w:id="21"/>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4-бабының</w:t>
      </w:r>
      <w:r>
        <w:rPr>
          <w:rFonts w:ascii="Times New Roman"/>
          <w:b w:val="false"/>
          <w:i w:val="false"/>
          <w:color w:val="000000"/>
          <w:sz w:val="28"/>
        </w:rPr>
        <w:t xml:space="preserve"> 3-тармағы 2) және 3) тармақшаларының, </w:t>
      </w:r>
      <w:r>
        <w:rPr>
          <w:rFonts w:ascii="Times New Roman"/>
          <w:b w:val="false"/>
          <w:i w:val="false"/>
          <w:color w:val="000000"/>
          <w:sz w:val="28"/>
        </w:rPr>
        <w:t>8-бабының</w:t>
      </w:r>
      <w:r>
        <w:rPr>
          <w:rFonts w:ascii="Times New Roman"/>
          <w:b w:val="false"/>
          <w:i w:val="false"/>
          <w:color w:val="000000"/>
          <w:sz w:val="28"/>
        </w:rPr>
        <w:t xml:space="preserve">, </w:t>
      </w:r>
      <w:r>
        <w:rPr>
          <w:rFonts w:ascii="Times New Roman"/>
          <w:b w:val="false"/>
          <w:i w:val="false"/>
          <w:color w:val="000000"/>
          <w:sz w:val="28"/>
        </w:rPr>
        <w:t>9-бабы</w:t>
      </w:r>
      <w:r>
        <w:rPr>
          <w:rFonts w:ascii="Times New Roman"/>
          <w:b w:val="false"/>
          <w:i w:val="false"/>
          <w:color w:val="000000"/>
          <w:sz w:val="28"/>
        </w:rPr>
        <w:t xml:space="preserve"> 2 және 4-тармақтарының, 11-бабының 1-тармағы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тармақшаларының</w:t>
      </w:r>
      <w:r>
        <w:rPr>
          <w:rFonts w:ascii="Times New Roman"/>
          <w:b w:val="false"/>
          <w:i w:val="false"/>
          <w:color w:val="000000"/>
          <w:sz w:val="28"/>
        </w:rPr>
        <w:t xml:space="preserve">, 2-тармағы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тармақшаларының</w:t>
      </w:r>
      <w:r>
        <w:rPr>
          <w:rFonts w:ascii="Times New Roman"/>
          <w:b w:val="false"/>
          <w:i w:val="false"/>
          <w:color w:val="000000"/>
          <w:sz w:val="28"/>
        </w:rPr>
        <w:t xml:space="preserve">, 12-бабының 1-тармағы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тармақшаларының</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19-баптарының</w:t>
      </w:r>
      <w:r>
        <w:rPr>
          <w:rFonts w:ascii="Times New Roman"/>
          <w:b w:val="false"/>
          <w:i w:val="false"/>
          <w:color w:val="000000"/>
          <w:sz w:val="28"/>
        </w:rPr>
        <w:t xml:space="preserve"> ережелері Қазақстан Республикасының құқық қорғау, арнаулы мемлекеттік органдарында, азаматтық қорғау органдарында және Қарулы Күштерінде жүзеге асырылатын психологиялық қызмет саласындағы қатынастарға қолданылмайды.</w:t>
      </w:r>
    </w:p>
    <w:bookmarkEnd w:id="21"/>
    <w:bookmarkStart w:name="z23" w:id="22"/>
    <w:p>
      <w:pPr>
        <w:spacing w:after="0"/>
        <w:ind w:left="0"/>
        <w:jc w:val="left"/>
      </w:pPr>
      <w:r>
        <w:rPr>
          <w:rFonts w:ascii="Times New Roman"/>
          <w:b/>
          <w:i w:val="false"/>
          <w:color w:val="000000"/>
        </w:rPr>
        <w:t xml:space="preserve"> 4-бап.</w:t>
      </w:r>
    </w:p>
    <w:bookmarkEnd w:id="22"/>
    <w:bookmarkStart w:name="z24" w:id="23"/>
    <w:p>
      <w:pPr>
        <w:spacing w:after="0"/>
        <w:ind w:left="0"/>
        <w:jc w:val="left"/>
      </w:pPr>
      <w:r>
        <w:rPr>
          <w:rFonts w:ascii="Times New Roman"/>
          <w:b/>
          <w:i w:val="false"/>
          <w:color w:val="000000"/>
        </w:rPr>
        <w:t xml:space="preserve"> Осы Заңның негізгі мақсаты, міндеттері мен қағидаттары</w:t>
      </w:r>
    </w:p>
    <w:bookmarkEnd w:id="23"/>
    <w:bookmarkStart w:name="z25" w:id="24"/>
    <w:p>
      <w:pPr>
        <w:spacing w:after="0"/>
        <w:ind w:left="0"/>
        <w:jc w:val="both"/>
      </w:pPr>
      <w:r>
        <w:rPr>
          <w:rFonts w:ascii="Times New Roman"/>
          <w:b w:val="false"/>
          <w:i w:val="false"/>
          <w:color w:val="000000"/>
          <w:sz w:val="28"/>
        </w:rPr>
        <w:t>
      1. Осы Заңның негізгі мақсаты – Қазақстан Республикасында психологиялық қызмет атқарудың құқықтық, ұйымдастырушылық негіздерін, сондай-ақ психологиялық көмек алу кезінде Қазақстан Республикасы азаматтарының құқықтары мен заңды мүдделерін қорғауды қамтамасыз ету.</w:t>
      </w:r>
    </w:p>
    <w:bookmarkEnd w:id="24"/>
    <w:bookmarkStart w:name="z26" w:id="25"/>
    <w:p>
      <w:pPr>
        <w:spacing w:after="0"/>
        <w:ind w:left="0"/>
        <w:jc w:val="both"/>
      </w:pPr>
      <w:r>
        <w:rPr>
          <w:rFonts w:ascii="Times New Roman"/>
          <w:b w:val="false"/>
          <w:i w:val="false"/>
          <w:color w:val="000000"/>
          <w:sz w:val="28"/>
        </w:rPr>
        <w:t>
      2. Осы Заңның негізгі міндеттері:</w:t>
      </w:r>
    </w:p>
    <w:bookmarkEnd w:id="25"/>
    <w:bookmarkStart w:name="z27" w:id="26"/>
    <w:p>
      <w:pPr>
        <w:spacing w:after="0"/>
        <w:ind w:left="0"/>
        <w:jc w:val="both"/>
      </w:pPr>
      <w:r>
        <w:rPr>
          <w:rFonts w:ascii="Times New Roman"/>
          <w:b w:val="false"/>
          <w:i w:val="false"/>
          <w:color w:val="000000"/>
          <w:sz w:val="28"/>
        </w:rPr>
        <w:t>
      1) психологтардың кәсіптік біліктілігіне, оларды даярлауға, қайта даярлауға, біліктілігін растауға және арттыруға қойылатын талаптарды айқындау;</w:t>
      </w:r>
    </w:p>
    <w:bookmarkEnd w:id="26"/>
    <w:bookmarkStart w:name="z28" w:id="27"/>
    <w:p>
      <w:pPr>
        <w:spacing w:after="0"/>
        <w:ind w:left="0"/>
        <w:jc w:val="both"/>
      </w:pPr>
      <w:r>
        <w:rPr>
          <w:rFonts w:ascii="Times New Roman"/>
          <w:b w:val="false"/>
          <w:i w:val="false"/>
          <w:color w:val="000000"/>
          <w:sz w:val="28"/>
        </w:rPr>
        <w:t>
      2) Қазақстан Республикасы азаматтарының құқықтары мен заңды мүдделерін қорғау;</w:t>
      </w:r>
    </w:p>
    <w:bookmarkEnd w:id="27"/>
    <w:bookmarkStart w:name="z29" w:id="28"/>
    <w:p>
      <w:pPr>
        <w:spacing w:after="0"/>
        <w:ind w:left="0"/>
        <w:jc w:val="both"/>
      </w:pPr>
      <w:r>
        <w:rPr>
          <w:rFonts w:ascii="Times New Roman"/>
          <w:b w:val="false"/>
          <w:i w:val="false"/>
          <w:color w:val="000000"/>
          <w:sz w:val="28"/>
        </w:rPr>
        <w:t>
      3) психологиялық көмектің қолжетімділігін қамтамасыз ету;</w:t>
      </w:r>
    </w:p>
    <w:bookmarkEnd w:id="28"/>
    <w:bookmarkStart w:name="z30" w:id="29"/>
    <w:p>
      <w:pPr>
        <w:spacing w:after="0"/>
        <w:ind w:left="0"/>
        <w:jc w:val="both"/>
      </w:pPr>
      <w:r>
        <w:rPr>
          <w:rFonts w:ascii="Times New Roman"/>
          <w:b w:val="false"/>
          <w:i w:val="false"/>
          <w:color w:val="000000"/>
          <w:sz w:val="28"/>
        </w:rPr>
        <w:t>
      4) сапалы психологиялық көмек көрсетуді қамтамасыз ету.</w:t>
      </w:r>
    </w:p>
    <w:bookmarkEnd w:id="29"/>
    <w:bookmarkStart w:name="z31" w:id="30"/>
    <w:p>
      <w:pPr>
        <w:spacing w:after="0"/>
        <w:ind w:left="0"/>
        <w:jc w:val="both"/>
      </w:pPr>
      <w:r>
        <w:rPr>
          <w:rFonts w:ascii="Times New Roman"/>
          <w:b w:val="false"/>
          <w:i w:val="false"/>
          <w:color w:val="000000"/>
          <w:sz w:val="28"/>
        </w:rPr>
        <w:t xml:space="preserve">
      3. Осы Заңның негізгі қағидаттары: </w:t>
      </w:r>
    </w:p>
    <w:bookmarkEnd w:id="30"/>
    <w:bookmarkStart w:name="z32" w:id="31"/>
    <w:p>
      <w:pPr>
        <w:spacing w:after="0"/>
        <w:ind w:left="0"/>
        <w:jc w:val="both"/>
      </w:pPr>
      <w:r>
        <w:rPr>
          <w:rFonts w:ascii="Times New Roman"/>
          <w:b w:val="false"/>
          <w:i w:val="false"/>
          <w:color w:val="000000"/>
          <w:sz w:val="28"/>
        </w:rPr>
        <w:t xml:space="preserve">
      1) заңдылық; </w:t>
      </w:r>
    </w:p>
    <w:bookmarkEnd w:id="31"/>
    <w:bookmarkStart w:name="z33" w:id="32"/>
    <w:p>
      <w:pPr>
        <w:spacing w:after="0"/>
        <w:ind w:left="0"/>
        <w:jc w:val="both"/>
      </w:pPr>
      <w:r>
        <w:rPr>
          <w:rFonts w:ascii="Times New Roman"/>
          <w:b w:val="false"/>
          <w:i w:val="false"/>
          <w:color w:val="000000"/>
          <w:sz w:val="28"/>
        </w:rPr>
        <w:t xml:space="preserve">
      2) психологиялық көмекке жүгінудің еріктілігі; </w:t>
      </w:r>
    </w:p>
    <w:bookmarkEnd w:id="32"/>
    <w:bookmarkStart w:name="z34" w:id="33"/>
    <w:p>
      <w:pPr>
        <w:spacing w:after="0"/>
        <w:ind w:left="0"/>
        <w:jc w:val="both"/>
      </w:pPr>
      <w:r>
        <w:rPr>
          <w:rFonts w:ascii="Times New Roman"/>
          <w:b w:val="false"/>
          <w:i w:val="false"/>
          <w:color w:val="000000"/>
          <w:sz w:val="28"/>
        </w:rPr>
        <w:t xml:space="preserve">
      3) құпиялық; </w:t>
      </w:r>
    </w:p>
    <w:bookmarkEnd w:id="33"/>
    <w:bookmarkStart w:name="z35" w:id="34"/>
    <w:p>
      <w:pPr>
        <w:spacing w:after="0"/>
        <w:ind w:left="0"/>
        <w:jc w:val="both"/>
      </w:pPr>
      <w:r>
        <w:rPr>
          <w:rFonts w:ascii="Times New Roman"/>
          <w:b w:val="false"/>
          <w:i w:val="false"/>
          <w:color w:val="000000"/>
          <w:sz w:val="28"/>
        </w:rPr>
        <w:t xml:space="preserve">
      4) кәсіптік құзыреттілік; </w:t>
      </w:r>
    </w:p>
    <w:bookmarkEnd w:id="34"/>
    <w:bookmarkStart w:name="z36" w:id="35"/>
    <w:p>
      <w:pPr>
        <w:spacing w:after="0"/>
        <w:ind w:left="0"/>
        <w:jc w:val="both"/>
      </w:pPr>
      <w:r>
        <w:rPr>
          <w:rFonts w:ascii="Times New Roman"/>
          <w:b w:val="false"/>
          <w:i w:val="false"/>
          <w:color w:val="000000"/>
          <w:sz w:val="28"/>
        </w:rPr>
        <w:t>
      5) ғылыми негізділік.</w:t>
      </w:r>
    </w:p>
    <w:bookmarkEnd w:id="35"/>
    <w:bookmarkStart w:name="z37" w:id="36"/>
    <w:p>
      <w:pPr>
        <w:spacing w:after="0"/>
        <w:ind w:left="0"/>
        <w:jc w:val="left"/>
      </w:pPr>
      <w:r>
        <w:rPr>
          <w:rFonts w:ascii="Times New Roman"/>
          <w:b/>
          <w:i w:val="false"/>
          <w:color w:val="000000"/>
        </w:rPr>
        <w:t xml:space="preserve"> 5-бап.</w:t>
      </w:r>
    </w:p>
    <w:bookmarkEnd w:id="36"/>
    <w:bookmarkStart w:name="z38" w:id="37"/>
    <w:p>
      <w:pPr>
        <w:spacing w:after="0"/>
        <w:ind w:left="0"/>
        <w:jc w:val="left"/>
      </w:pPr>
      <w:r>
        <w:rPr>
          <w:rFonts w:ascii="Times New Roman"/>
          <w:b/>
          <w:i w:val="false"/>
          <w:color w:val="000000"/>
        </w:rPr>
        <w:t xml:space="preserve"> Психологиялық қызмет саласындағы мемлекеттік саясат</w:t>
      </w:r>
    </w:p>
    <w:bookmarkEnd w:id="37"/>
    <w:bookmarkStart w:name="z39" w:id="38"/>
    <w:p>
      <w:pPr>
        <w:spacing w:after="0"/>
        <w:ind w:left="0"/>
        <w:jc w:val="both"/>
      </w:pPr>
      <w:r>
        <w:rPr>
          <w:rFonts w:ascii="Times New Roman"/>
          <w:b w:val="false"/>
          <w:i w:val="false"/>
          <w:color w:val="000000"/>
          <w:sz w:val="28"/>
        </w:rPr>
        <w:t>
      Психологиялық қызмет саласындағы мемлекеттік саясат:</w:t>
      </w:r>
    </w:p>
    <w:bookmarkEnd w:id="38"/>
    <w:bookmarkStart w:name="z40" w:id="39"/>
    <w:p>
      <w:pPr>
        <w:spacing w:after="0"/>
        <w:ind w:left="0"/>
        <w:jc w:val="both"/>
      </w:pPr>
      <w:r>
        <w:rPr>
          <w:rFonts w:ascii="Times New Roman"/>
          <w:b w:val="false"/>
          <w:i w:val="false"/>
          <w:color w:val="000000"/>
          <w:sz w:val="28"/>
        </w:rPr>
        <w:t>
      1) Қазақстан Республикасы азаматтарының психологиялық саламаттылығын қамтамасыз ететін жағдай жасауға;</w:t>
      </w:r>
    </w:p>
    <w:bookmarkEnd w:id="39"/>
    <w:bookmarkStart w:name="z41" w:id="40"/>
    <w:p>
      <w:pPr>
        <w:spacing w:after="0"/>
        <w:ind w:left="0"/>
        <w:jc w:val="both"/>
      </w:pPr>
      <w:r>
        <w:rPr>
          <w:rFonts w:ascii="Times New Roman"/>
          <w:b w:val="false"/>
          <w:i w:val="false"/>
          <w:color w:val="000000"/>
          <w:sz w:val="28"/>
        </w:rPr>
        <w:t>
      2) білікті психологтар даярлауға;</w:t>
      </w:r>
    </w:p>
    <w:bookmarkEnd w:id="40"/>
    <w:bookmarkStart w:name="z42" w:id="41"/>
    <w:p>
      <w:pPr>
        <w:spacing w:after="0"/>
        <w:ind w:left="0"/>
        <w:jc w:val="both"/>
      </w:pPr>
      <w:r>
        <w:rPr>
          <w:rFonts w:ascii="Times New Roman"/>
          <w:b w:val="false"/>
          <w:i w:val="false"/>
          <w:color w:val="000000"/>
          <w:sz w:val="28"/>
        </w:rPr>
        <w:t>
      3) адамның тегiне, әлеуметтiк, лауазымдық және мүлiктiк жағдайына, жынысына, нәсiлiне, ұлтына, тіліне, дiни көзқарасына, нанымына, тұрғылықты жерiне немесе кез келген өзге де мән-жайларға қарамастан, әр адамның психологиялық көмек алу құқығын іске асырудағы тең құқықтары мен мүмкіндіктерін қамтамасыз етуге;</w:t>
      </w:r>
    </w:p>
    <w:bookmarkEnd w:id="41"/>
    <w:bookmarkStart w:name="z43" w:id="42"/>
    <w:p>
      <w:pPr>
        <w:spacing w:after="0"/>
        <w:ind w:left="0"/>
        <w:jc w:val="both"/>
      </w:pPr>
      <w:r>
        <w:rPr>
          <w:rFonts w:ascii="Times New Roman"/>
          <w:b w:val="false"/>
          <w:i w:val="false"/>
          <w:color w:val="000000"/>
          <w:sz w:val="28"/>
        </w:rPr>
        <w:t>
      4) психологтың ар-намысы мен қадір-қасиетін құрметтеуге және қорғауға;</w:t>
      </w:r>
    </w:p>
    <w:bookmarkEnd w:id="42"/>
    <w:bookmarkStart w:name="z44" w:id="43"/>
    <w:p>
      <w:pPr>
        <w:spacing w:after="0"/>
        <w:ind w:left="0"/>
        <w:jc w:val="both"/>
      </w:pPr>
      <w:r>
        <w:rPr>
          <w:rFonts w:ascii="Times New Roman"/>
          <w:b w:val="false"/>
          <w:i w:val="false"/>
          <w:color w:val="000000"/>
          <w:sz w:val="28"/>
        </w:rPr>
        <w:t>
      5) психологиялық көмекке мұқтаж жеке тұлғаға, отбасыға немесе адамдар тобына қатысты өмірдегі қиын жағдай мен оның зардаптарының алдын алуға, оларды шешуге және еңсеруге ықпал ететін іс-шараларды өткізуге бағытталған.</w:t>
      </w:r>
    </w:p>
    <w:bookmarkEnd w:id="43"/>
    <w:bookmarkStart w:name="z45" w:id="44"/>
    <w:p>
      <w:pPr>
        <w:spacing w:after="0"/>
        <w:ind w:left="0"/>
        <w:jc w:val="left"/>
      </w:pPr>
      <w:r>
        <w:rPr>
          <w:rFonts w:ascii="Times New Roman"/>
          <w:b/>
          <w:i w:val="false"/>
          <w:color w:val="000000"/>
        </w:rPr>
        <w:t xml:space="preserve"> 6-бап.</w:t>
      </w:r>
    </w:p>
    <w:bookmarkEnd w:id="44"/>
    <w:bookmarkStart w:name="z46" w:id="45"/>
    <w:p>
      <w:pPr>
        <w:spacing w:after="0"/>
        <w:ind w:left="0"/>
        <w:jc w:val="left"/>
      </w:pPr>
      <w:r>
        <w:rPr>
          <w:rFonts w:ascii="Times New Roman"/>
          <w:b/>
          <w:i w:val="false"/>
          <w:color w:val="000000"/>
        </w:rPr>
        <w:t xml:space="preserve"> Мемлекеттік органдардың құзыреті </w:t>
      </w:r>
    </w:p>
    <w:bookmarkEnd w:id="45"/>
    <w:bookmarkStart w:name="z47" w:id="46"/>
    <w:p>
      <w:pPr>
        <w:spacing w:after="0"/>
        <w:ind w:left="0"/>
        <w:jc w:val="both"/>
      </w:pPr>
      <w:r>
        <w:rPr>
          <w:rFonts w:ascii="Times New Roman"/>
          <w:b w:val="false"/>
          <w:i w:val="false"/>
          <w:color w:val="000000"/>
          <w:sz w:val="28"/>
        </w:rPr>
        <w:t>
      1. Кәсіптік біліктілікті тану саласындағы уәкілетті орган:</w:t>
      </w:r>
    </w:p>
    <w:bookmarkEnd w:id="46"/>
    <w:bookmarkStart w:name="z48" w:id="47"/>
    <w:p>
      <w:pPr>
        <w:spacing w:after="0"/>
        <w:ind w:left="0"/>
        <w:jc w:val="both"/>
      </w:pPr>
      <w:r>
        <w:rPr>
          <w:rFonts w:ascii="Times New Roman"/>
          <w:b w:val="false"/>
          <w:i w:val="false"/>
          <w:color w:val="000000"/>
          <w:sz w:val="28"/>
        </w:rPr>
        <w:t>
      1) психологтардың кәсіптік біліктілігін тану саласындағы нормативтік құқықтық актілерді әзірлейді және бекітеді;</w:t>
      </w:r>
    </w:p>
    <w:bookmarkEnd w:id="47"/>
    <w:bookmarkStart w:name="z49" w:id="48"/>
    <w:p>
      <w:pPr>
        <w:spacing w:after="0"/>
        <w:ind w:left="0"/>
        <w:jc w:val="both"/>
      </w:pPr>
      <w:r>
        <w:rPr>
          <w:rFonts w:ascii="Times New Roman"/>
          <w:b w:val="false"/>
          <w:i w:val="false"/>
          <w:color w:val="000000"/>
          <w:sz w:val="28"/>
        </w:rPr>
        <w:t>
      2) психологиялық қызмет саласындағы шараларды әзірлеуге және іске асыруға қатысатын мемлекеттік органдардың, мемлекеттік және үкіметтік емес ұйымдардың өзара іс-қимылын қамтамасыз етеді;</w:t>
      </w:r>
    </w:p>
    <w:bookmarkEnd w:id="48"/>
    <w:bookmarkStart w:name="z50" w:id="49"/>
    <w:p>
      <w:pPr>
        <w:spacing w:after="0"/>
        <w:ind w:left="0"/>
        <w:jc w:val="both"/>
      </w:pPr>
      <w:r>
        <w:rPr>
          <w:rFonts w:ascii="Times New Roman"/>
          <w:b w:val="false"/>
          <w:i w:val="false"/>
          <w:color w:val="000000"/>
          <w:sz w:val="28"/>
        </w:rPr>
        <w:t>
      3) психологтардың мемлекеттік тізілімін жүргізу тәртібін әзірлейді және бекітеді;</w:t>
      </w:r>
    </w:p>
    <w:bookmarkEnd w:id="49"/>
    <w:bookmarkStart w:name="z51" w:id="50"/>
    <w:p>
      <w:pPr>
        <w:spacing w:after="0"/>
        <w:ind w:left="0"/>
        <w:jc w:val="both"/>
      </w:pPr>
      <w:r>
        <w:rPr>
          <w:rFonts w:ascii="Times New Roman"/>
          <w:b w:val="false"/>
          <w:i w:val="false"/>
          <w:color w:val="000000"/>
          <w:sz w:val="28"/>
        </w:rPr>
        <w:t>
      4) Психологтардың әдеп кодексін әзірлейді және бекітеді;</w:t>
      </w:r>
    </w:p>
    <w:bookmarkEnd w:id="50"/>
    <w:bookmarkStart w:name="z52" w:id="51"/>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1"/>
    <w:bookmarkStart w:name="z53" w:id="52"/>
    <w:p>
      <w:pPr>
        <w:spacing w:after="0"/>
        <w:ind w:left="0"/>
        <w:jc w:val="both"/>
      </w:pPr>
      <w:r>
        <w:rPr>
          <w:rFonts w:ascii="Times New Roman"/>
          <w:b w:val="false"/>
          <w:i w:val="false"/>
          <w:color w:val="000000"/>
          <w:sz w:val="28"/>
        </w:rPr>
        <w:t>
      2. Орталық мемлекеттік органдар өз құзыреті шегінде:</w:t>
      </w:r>
    </w:p>
    <w:bookmarkEnd w:id="52"/>
    <w:bookmarkStart w:name="z54" w:id="53"/>
    <w:p>
      <w:pPr>
        <w:spacing w:after="0"/>
        <w:ind w:left="0"/>
        <w:jc w:val="both"/>
      </w:pPr>
      <w:r>
        <w:rPr>
          <w:rFonts w:ascii="Times New Roman"/>
          <w:b w:val="false"/>
          <w:i w:val="false"/>
          <w:color w:val="000000"/>
          <w:sz w:val="28"/>
        </w:rPr>
        <w:t>
      1) психологиялық қызмет саласындағы мемлекеттік саясаттың іске асырылуын қамтамасыз етеді;</w:t>
      </w:r>
    </w:p>
    <w:bookmarkEnd w:id="53"/>
    <w:bookmarkStart w:name="z55" w:id="54"/>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4"/>
    <w:bookmarkStart w:name="z56" w:id="55"/>
    <w:p>
      <w:pPr>
        <w:spacing w:after="0"/>
        <w:ind w:left="0"/>
        <w:jc w:val="left"/>
      </w:pPr>
      <w:r>
        <w:rPr>
          <w:rFonts w:ascii="Times New Roman"/>
          <w:b/>
          <w:i w:val="false"/>
          <w:color w:val="000000"/>
        </w:rPr>
        <w:t xml:space="preserve"> 7-бап.</w:t>
      </w:r>
    </w:p>
    <w:bookmarkEnd w:id="55"/>
    <w:bookmarkStart w:name="z57" w:id="56"/>
    <w:p>
      <w:pPr>
        <w:spacing w:after="0"/>
        <w:ind w:left="0"/>
        <w:jc w:val="left"/>
      </w:pPr>
      <w:r>
        <w:rPr>
          <w:rFonts w:ascii="Times New Roman"/>
          <w:b/>
          <w:i w:val="false"/>
          <w:color w:val="000000"/>
        </w:rPr>
        <w:t xml:space="preserve"> Жергілікті атқарушы органдардың құзыреті</w:t>
      </w:r>
    </w:p>
    <w:bookmarkEnd w:id="56"/>
    <w:bookmarkStart w:name="z58" w:id="57"/>
    <w:p>
      <w:pPr>
        <w:spacing w:after="0"/>
        <w:ind w:left="0"/>
        <w:jc w:val="both"/>
      </w:pPr>
      <w:r>
        <w:rPr>
          <w:rFonts w:ascii="Times New Roman"/>
          <w:b w:val="false"/>
          <w:i w:val="false"/>
          <w:color w:val="000000"/>
          <w:sz w:val="28"/>
        </w:rPr>
        <w:t>
      Жергілікті атқарушы органдар:</w:t>
      </w:r>
    </w:p>
    <w:bookmarkEnd w:id="57"/>
    <w:bookmarkStart w:name="z59" w:id="58"/>
    <w:p>
      <w:pPr>
        <w:spacing w:after="0"/>
        <w:ind w:left="0"/>
        <w:jc w:val="both"/>
      </w:pPr>
      <w:r>
        <w:rPr>
          <w:rFonts w:ascii="Times New Roman"/>
          <w:b w:val="false"/>
          <w:i w:val="false"/>
          <w:color w:val="000000"/>
          <w:sz w:val="28"/>
        </w:rPr>
        <w:t>
      1) психологиялық қызмет саласындағы мемлекеттік саясаттың іске асырылуын қамтамасыз етеді;</w:t>
      </w:r>
    </w:p>
    <w:bookmarkEnd w:id="58"/>
    <w:bookmarkStart w:name="z60" w:id="59"/>
    <w:p>
      <w:pPr>
        <w:spacing w:after="0"/>
        <w:ind w:left="0"/>
        <w:jc w:val="both"/>
      </w:pPr>
      <w:r>
        <w:rPr>
          <w:rFonts w:ascii="Times New Roman"/>
          <w:b w:val="false"/>
          <w:i w:val="false"/>
          <w:color w:val="000000"/>
          <w:sz w:val="28"/>
        </w:rPr>
        <w:t>
      2) жергілікті мемлекеттік басқару мүддесінде жергілікті атқарушы органдарға Қазақстан Республикасының заңдарымен жүктелетін өзге де өкілеттіктерді жүзеге асырады.</w:t>
      </w:r>
    </w:p>
    <w:bookmarkEnd w:id="59"/>
    <w:bookmarkStart w:name="z61" w:id="60"/>
    <w:p>
      <w:pPr>
        <w:spacing w:after="0"/>
        <w:ind w:left="0"/>
        <w:jc w:val="left"/>
      </w:pPr>
      <w:r>
        <w:rPr>
          <w:rFonts w:ascii="Times New Roman"/>
          <w:b/>
          <w:i w:val="false"/>
          <w:color w:val="000000"/>
        </w:rPr>
        <w:t xml:space="preserve"> 8-бап.</w:t>
      </w:r>
    </w:p>
    <w:bookmarkEnd w:id="60"/>
    <w:bookmarkStart w:name="z62" w:id="61"/>
    <w:p>
      <w:pPr>
        <w:spacing w:after="0"/>
        <w:ind w:left="0"/>
        <w:jc w:val="left"/>
      </w:pPr>
      <w:r>
        <w:rPr>
          <w:rFonts w:ascii="Times New Roman"/>
          <w:b/>
          <w:i w:val="false"/>
          <w:color w:val="000000"/>
        </w:rPr>
        <w:t xml:space="preserve"> Хабардарлығы туралы келісім</w:t>
      </w:r>
    </w:p>
    <w:bookmarkEnd w:id="61"/>
    <w:bookmarkStart w:name="z63" w:id="62"/>
    <w:p>
      <w:pPr>
        <w:spacing w:after="0"/>
        <w:ind w:left="0"/>
        <w:jc w:val="both"/>
      </w:pPr>
      <w:r>
        <w:rPr>
          <w:rFonts w:ascii="Times New Roman"/>
          <w:b w:val="false"/>
          <w:i w:val="false"/>
          <w:color w:val="000000"/>
          <w:sz w:val="28"/>
        </w:rPr>
        <w:t xml:space="preserve">
      1. Хабардарлығы туралы келісім – психологиялық көмек алушының немесе оның заңды өкілінің психологиялық көмек алуға жазбаша келісімі. </w:t>
      </w:r>
    </w:p>
    <w:bookmarkEnd w:id="62"/>
    <w:bookmarkStart w:name="z64" w:id="63"/>
    <w:p>
      <w:pPr>
        <w:spacing w:after="0"/>
        <w:ind w:left="0"/>
        <w:jc w:val="both"/>
      </w:pPr>
      <w:r>
        <w:rPr>
          <w:rFonts w:ascii="Times New Roman"/>
          <w:b w:val="false"/>
          <w:i w:val="false"/>
          <w:color w:val="000000"/>
          <w:sz w:val="28"/>
        </w:rPr>
        <w:t>
      Егер психологиялық көмек алушы кәмелетке толмаған, сот әрекетке қабiлетсiз немесе әрекет қабілеті шектеулі деп таныған адам болса, психологиялық көмек алуға хабардарлығы туралы келісімді олардың атынан заңды өкілі береді.</w:t>
      </w:r>
    </w:p>
    <w:bookmarkEnd w:id="63"/>
    <w:bookmarkStart w:name="z65" w:id="64"/>
    <w:p>
      <w:pPr>
        <w:spacing w:after="0"/>
        <w:ind w:left="0"/>
        <w:jc w:val="both"/>
      </w:pPr>
      <w:r>
        <w:rPr>
          <w:rFonts w:ascii="Times New Roman"/>
          <w:b w:val="false"/>
          <w:i w:val="false"/>
          <w:color w:val="000000"/>
          <w:sz w:val="28"/>
        </w:rPr>
        <w:t>
      Егер психологиялық көмек алушы кәмелетке толмаған болса, сот әрекетке қабілетсіз немесе әрекет қабілеті шектеулі деп таныған адамды олардың атынан психологиялық көмек алуға ақпараттандырылған Келісімді заңды өкіл береді.</w:t>
      </w:r>
    </w:p>
    <w:bookmarkEnd w:id="64"/>
    <w:bookmarkStart w:name="z66" w:id="65"/>
    <w:p>
      <w:pPr>
        <w:spacing w:after="0"/>
        <w:ind w:left="0"/>
        <w:jc w:val="both"/>
      </w:pPr>
      <w:r>
        <w:rPr>
          <w:rFonts w:ascii="Times New Roman"/>
          <w:b w:val="false"/>
          <w:i w:val="false"/>
          <w:color w:val="000000"/>
          <w:sz w:val="28"/>
        </w:rPr>
        <w:t>
      2. Осы баптың 4-тармағында көзделген жағдайларды қоспағанда, психологиялық көмек алушыға қатысты кез келген психологиялық қызметке психологиялық көмек алушының немесе оның заңды өкілінің хабардарлығы туралы келісімін алғаннан кейін ғана жол беріледі.</w:t>
      </w:r>
    </w:p>
    <w:bookmarkEnd w:id="65"/>
    <w:bookmarkStart w:name="z67" w:id="66"/>
    <w:p>
      <w:pPr>
        <w:spacing w:after="0"/>
        <w:ind w:left="0"/>
        <w:jc w:val="both"/>
      </w:pPr>
      <w:r>
        <w:rPr>
          <w:rFonts w:ascii="Times New Roman"/>
          <w:b w:val="false"/>
          <w:i w:val="false"/>
          <w:color w:val="000000"/>
          <w:sz w:val="28"/>
        </w:rPr>
        <w:t>
      3. Хабардарлығы туралы келісімнің нысанын кәсіптік біліктілікті тану саласындағы уәкілетті орган бекітеді.</w:t>
      </w:r>
    </w:p>
    <w:bookmarkEnd w:id="66"/>
    <w:bookmarkStart w:name="z68" w:id="67"/>
    <w:p>
      <w:pPr>
        <w:spacing w:after="0"/>
        <w:ind w:left="0"/>
        <w:jc w:val="both"/>
      </w:pPr>
      <w:r>
        <w:rPr>
          <w:rFonts w:ascii="Times New Roman"/>
          <w:b w:val="false"/>
          <w:i w:val="false"/>
          <w:color w:val="000000"/>
          <w:sz w:val="28"/>
        </w:rPr>
        <w:t>
      4. Суицидтік мінез-құлық белгілері, адамның дағдарыстық жағдайда болғанын куәландыратын мән-жайлар, сондай-ақ отбасылық-тұрмыстық зорлық-зомбылық фактілері туралы мәліметтер болған кезде психологиялық көмек алушының не оның заңды өкілінің хабардарлығы туралы келісімі талап етілмейді.</w:t>
      </w:r>
    </w:p>
    <w:bookmarkEnd w:id="67"/>
    <w:bookmarkStart w:name="z69" w:id="68"/>
    <w:p>
      <w:pPr>
        <w:spacing w:after="0"/>
        <w:ind w:left="0"/>
        <w:jc w:val="left"/>
      </w:pPr>
      <w:r>
        <w:rPr>
          <w:rFonts w:ascii="Times New Roman"/>
          <w:b/>
          <w:i w:val="false"/>
          <w:color w:val="000000"/>
        </w:rPr>
        <w:t xml:space="preserve"> 9-бап.</w:t>
      </w:r>
    </w:p>
    <w:bookmarkEnd w:id="68"/>
    <w:bookmarkStart w:name="z70" w:id="69"/>
    <w:p>
      <w:pPr>
        <w:spacing w:after="0"/>
        <w:ind w:left="0"/>
        <w:jc w:val="left"/>
      </w:pPr>
      <w:r>
        <w:rPr>
          <w:rFonts w:ascii="Times New Roman"/>
          <w:b/>
          <w:i w:val="false"/>
          <w:color w:val="000000"/>
        </w:rPr>
        <w:t xml:space="preserve"> Психологиялық көмек</w:t>
      </w:r>
    </w:p>
    <w:bookmarkEnd w:id="69"/>
    <w:bookmarkStart w:name="z71" w:id="70"/>
    <w:p>
      <w:pPr>
        <w:spacing w:after="0"/>
        <w:ind w:left="0"/>
        <w:jc w:val="both"/>
      </w:pPr>
      <w:r>
        <w:rPr>
          <w:rFonts w:ascii="Times New Roman"/>
          <w:b w:val="false"/>
          <w:i w:val="false"/>
          <w:color w:val="000000"/>
          <w:sz w:val="28"/>
        </w:rPr>
        <w:t xml:space="preserve">
      1. Әр адамның Қазақстан Республикасының заңнамасына сәйкес психологиялық көмек алуға құқығы бар. </w:t>
      </w:r>
    </w:p>
    <w:bookmarkEnd w:id="70"/>
    <w:bookmarkStart w:name="z72" w:id="71"/>
    <w:p>
      <w:pPr>
        <w:spacing w:after="0"/>
        <w:ind w:left="0"/>
        <w:jc w:val="both"/>
      </w:pPr>
      <w:r>
        <w:rPr>
          <w:rFonts w:ascii="Times New Roman"/>
          <w:b w:val="false"/>
          <w:i w:val="false"/>
          <w:color w:val="000000"/>
          <w:sz w:val="28"/>
        </w:rPr>
        <w:t>
      2. Психологиялық көмек алушы немесе оның заңды өкілі психологиялық көмектің мақсаттары, әдістері туралы хабардар болуға тиіс.</w:t>
      </w:r>
    </w:p>
    <w:bookmarkEnd w:id="71"/>
    <w:bookmarkStart w:name="z73" w:id="72"/>
    <w:p>
      <w:pPr>
        <w:spacing w:after="0"/>
        <w:ind w:left="0"/>
        <w:jc w:val="both"/>
      </w:pPr>
      <w:r>
        <w:rPr>
          <w:rFonts w:ascii="Times New Roman"/>
          <w:b w:val="false"/>
          <w:i w:val="false"/>
          <w:color w:val="000000"/>
          <w:sz w:val="28"/>
        </w:rPr>
        <w:t>
      3. Психологиялық көмек күндізгі нысанда, қашықтан және аралас нысанда жүргізіледі.</w:t>
      </w:r>
    </w:p>
    <w:bookmarkEnd w:id="72"/>
    <w:bookmarkStart w:name="z74" w:id="73"/>
    <w:p>
      <w:pPr>
        <w:spacing w:after="0"/>
        <w:ind w:left="0"/>
        <w:jc w:val="both"/>
      </w:pPr>
      <w:r>
        <w:rPr>
          <w:rFonts w:ascii="Times New Roman"/>
          <w:b w:val="false"/>
          <w:i w:val="false"/>
          <w:color w:val="000000"/>
          <w:sz w:val="28"/>
        </w:rPr>
        <w:t xml:space="preserve">
      4. Психологтың қызметінде бейне- және (немесе) аудиожазба қолдану, сондай-ақ үшінші тұлғаларды олармен таныстыру психологиялық көмек алушы не оның заңды өкілі тарапынан бұған хабардарлығы туралы келісім алынғаннан кейін ғана мүмкін болады. </w:t>
      </w:r>
    </w:p>
    <w:bookmarkEnd w:id="73"/>
    <w:bookmarkStart w:name="z75" w:id="74"/>
    <w:p>
      <w:pPr>
        <w:spacing w:after="0"/>
        <w:ind w:left="0"/>
        <w:jc w:val="both"/>
      </w:pPr>
      <w:r>
        <w:rPr>
          <w:rFonts w:ascii="Times New Roman"/>
          <w:b w:val="false"/>
          <w:i w:val="false"/>
          <w:color w:val="000000"/>
          <w:sz w:val="28"/>
        </w:rPr>
        <w:t>
      5. Психологиялық қызмет атқару кезінде психологиялық көмек алушының өмірі мен денсаулығына зиян келтіруге жол берілмейді.</w:t>
      </w:r>
    </w:p>
    <w:bookmarkEnd w:id="74"/>
    <w:bookmarkStart w:name="z76" w:id="75"/>
    <w:p>
      <w:pPr>
        <w:spacing w:after="0"/>
        <w:ind w:left="0"/>
        <w:jc w:val="left"/>
      </w:pPr>
      <w:r>
        <w:rPr>
          <w:rFonts w:ascii="Times New Roman"/>
          <w:b/>
          <w:i w:val="false"/>
          <w:color w:val="000000"/>
        </w:rPr>
        <w:t xml:space="preserve"> 10-бап.</w:t>
      </w:r>
    </w:p>
    <w:bookmarkEnd w:id="75"/>
    <w:bookmarkStart w:name="z77" w:id="76"/>
    <w:p>
      <w:pPr>
        <w:spacing w:after="0"/>
        <w:ind w:left="0"/>
        <w:jc w:val="left"/>
      </w:pPr>
      <w:r>
        <w:rPr>
          <w:rFonts w:ascii="Times New Roman"/>
          <w:b/>
          <w:i w:val="false"/>
          <w:color w:val="000000"/>
        </w:rPr>
        <w:t xml:space="preserve"> Медициналық емес психотерапия </w:t>
      </w:r>
    </w:p>
    <w:bookmarkEnd w:id="76"/>
    <w:bookmarkStart w:name="z78" w:id="77"/>
    <w:p>
      <w:pPr>
        <w:spacing w:after="0"/>
        <w:ind w:left="0"/>
        <w:jc w:val="both"/>
      </w:pPr>
      <w:r>
        <w:rPr>
          <w:rFonts w:ascii="Times New Roman"/>
          <w:b w:val="false"/>
          <w:i w:val="false"/>
          <w:color w:val="000000"/>
          <w:sz w:val="28"/>
        </w:rPr>
        <w:t>
      1. Медициналық емес психотерапия – медициналық араласуды қажет ететін психикалық, мінез-құлықтық бұзылушылықтарды (ауруларды) емдеуді қамтымайтын, өмірдегі қиын жағдайларды еңсеру, психоэмоциялық жағдайды жақсарту бағытында психолог ғылыми негізі бар әдістерді қолдана отырып жүзеге асырылатын психологиялық көмектің ерекше түрі.</w:t>
      </w:r>
    </w:p>
    <w:bookmarkEnd w:id="77"/>
    <w:bookmarkStart w:name="z79" w:id="78"/>
    <w:p>
      <w:pPr>
        <w:spacing w:after="0"/>
        <w:ind w:left="0"/>
        <w:jc w:val="both"/>
      </w:pPr>
      <w:r>
        <w:rPr>
          <w:rFonts w:ascii="Times New Roman"/>
          <w:b w:val="false"/>
          <w:i w:val="false"/>
          <w:color w:val="000000"/>
          <w:sz w:val="28"/>
        </w:rPr>
        <w:t>
      2. Медициналық емес психотерапияны медициналық емес психотерапия саласында қосымша даярлықтан өткен психологтар жүзеге асыруға құқылы.</w:t>
      </w:r>
    </w:p>
    <w:bookmarkEnd w:id="78"/>
    <w:bookmarkStart w:name="z80" w:id="79"/>
    <w:p>
      <w:pPr>
        <w:spacing w:after="0"/>
        <w:ind w:left="0"/>
        <w:jc w:val="both"/>
      </w:pPr>
      <w:r>
        <w:rPr>
          <w:rFonts w:ascii="Times New Roman"/>
          <w:b w:val="false"/>
          <w:i w:val="false"/>
          <w:color w:val="000000"/>
          <w:sz w:val="28"/>
        </w:rPr>
        <w:t>
      3. Медициналық емес психотерапия саласындағы қосымша даярлықты аяқтаған психологтар психолог супервизиясы түріндегі практикалық жұмыс кезеңінен өтеді.</w:t>
      </w:r>
    </w:p>
    <w:bookmarkEnd w:id="79"/>
    <w:bookmarkStart w:name="z81" w:id="80"/>
    <w:p>
      <w:pPr>
        <w:spacing w:after="0"/>
        <w:ind w:left="0"/>
        <w:jc w:val="both"/>
      </w:pPr>
      <w:r>
        <w:rPr>
          <w:rFonts w:ascii="Times New Roman"/>
          <w:b w:val="false"/>
          <w:i w:val="false"/>
          <w:color w:val="000000"/>
          <w:sz w:val="28"/>
        </w:rPr>
        <w:t>
      4. Медициналық емес психотерапия саласындағы қосымша даярлыққа және психолог супервизиясы түріндегі практикалық жұмысқа қойылатын талаптар Қазақстан Республикасының кәсіптік біліктілікті тану саласындағы заңнамасына сәйкес психологтың кәсіптік стандартында бекітіледі.</w:t>
      </w:r>
    </w:p>
    <w:bookmarkEnd w:id="80"/>
    <w:bookmarkStart w:name="z82" w:id="81"/>
    <w:p>
      <w:pPr>
        <w:spacing w:after="0"/>
        <w:ind w:left="0"/>
        <w:jc w:val="left"/>
      </w:pPr>
      <w:r>
        <w:rPr>
          <w:rFonts w:ascii="Times New Roman"/>
          <w:b/>
          <w:i w:val="false"/>
          <w:color w:val="000000"/>
        </w:rPr>
        <w:t xml:space="preserve"> 11-бап.</w:t>
      </w:r>
    </w:p>
    <w:bookmarkEnd w:id="81"/>
    <w:bookmarkStart w:name="z83" w:id="82"/>
    <w:p>
      <w:pPr>
        <w:spacing w:after="0"/>
        <w:ind w:left="0"/>
        <w:jc w:val="left"/>
      </w:pPr>
      <w:r>
        <w:rPr>
          <w:rFonts w:ascii="Times New Roman"/>
          <w:b/>
          <w:i w:val="false"/>
          <w:color w:val="000000"/>
        </w:rPr>
        <w:t xml:space="preserve"> Психологтың негізгі құқықтары мен міндеттері</w:t>
      </w:r>
    </w:p>
    <w:bookmarkEnd w:id="82"/>
    <w:bookmarkStart w:name="z84" w:id="83"/>
    <w:p>
      <w:pPr>
        <w:spacing w:after="0"/>
        <w:ind w:left="0"/>
        <w:jc w:val="both"/>
      </w:pPr>
      <w:r>
        <w:rPr>
          <w:rFonts w:ascii="Times New Roman"/>
          <w:b w:val="false"/>
          <w:i w:val="false"/>
          <w:color w:val="000000"/>
          <w:sz w:val="28"/>
        </w:rPr>
        <w:t xml:space="preserve">
      1. Психолог: </w:t>
      </w:r>
    </w:p>
    <w:bookmarkEnd w:id="83"/>
    <w:bookmarkStart w:name="z85" w:id="84"/>
    <w:p>
      <w:pPr>
        <w:spacing w:after="0"/>
        <w:ind w:left="0"/>
        <w:jc w:val="both"/>
      </w:pPr>
      <w:r>
        <w:rPr>
          <w:rFonts w:ascii="Times New Roman"/>
          <w:b w:val="false"/>
          <w:i w:val="false"/>
          <w:color w:val="000000"/>
          <w:sz w:val="28"/>
        </w:rPr>
        <w:t xml:space="preserve">
      1) психологиялық қызметтің тиісті саласында қолдану үшін сынақтан өткен, дәлелденген ғылыми негізі бар және сенімді әдістемелерді пайдаланып психологиялық диагностика жүргізуге; </w:t>
      </w:r>
    </w:p>
    <w:bookmarkEnd w:id="84"/>
    <w:bookmarkStart w:name="z86" w:id="85"/>
    <w:p>
      <w:pPr>
        <w:spacing w:after="0"/>
        <w:ind w:left="0"/>
        <w:jc w:val="both"/>
      </w:pPr>
      <w:r>
        <w:rPr>
          <w:rFonts w:ascii="Times New Roman"/>
          <w:b w:val="false"/>
          <w:i w:val="false"/>
          <w:color w:val="000000"/>
          <w:sz w:val="28"/>
        </w:rPr>
        <w:t xml:space="preserve">
      2) психологиялық консультация беруге; </w:t>
      </w:r>
    </w:p>
    <w:bookmarkEnd w:id="85"/>
    <w:bookmarkStart w:name="z87" w:id="86"/>
    <w:p>
      <w:pPr>
        <w:spacing w:after="0"/>
        <w:ind w:left="0"/>
        <w:jc w:val="both"/>
      </w:pPr>
      <w:r>
        <w:rPr>
          <w:rFonts w:ascii="Times New Roman"/>
          <w:b w:val="false"/>
          <w:i w:val="false"/>
          <w:color w:val="000000"/>
          <w:sz w:val="28"/>
        </w:rPr>
        <w:t>
      3) психологтарға олардың психологиялық қызметі шеңберінде әдістемелік көмек пен консультативтік қолдау көрсетіп отыруға;</w:t>
      </w:r>
    </w:p>
    <w:bookmarkEnd w:id="86"/>
    <w:bookmarkStart w:name="z88" w:id="87"/>
    <w:p>
      <w:pPr>
        <w:spacing w:after="0"/>
        <w:ind w:left="0"/>
        <w:jc w:val="both"/>
      </w:pPr>
      <w:r>
        <w:rPr>
          <w:rFonts w:ascii="Times New Roman"/>
          <w:b w:val="false"/>
          <w:i w:val="false"/>
          <w:color w:val="000000"/>
          <w:sz w:val="28"/>
        </w:rPr>
        <w:t>
      4) психологиялық қызмет саласында ғылыми және сараптамалық қызмет атқаруға;</w:t>
      </w:r>
    </w:p>
    <w:bookmarkEnd w:id="87"/>
    <w:bookmarkStart w:name="z89" w:id="88"/>
    <w:p>
      <w:pPr>
        <w:spacing w:after="0"/>
        <w:ind w:left="0"/>
        <w:jc w:val="both"/>
      </w:pPr>
      <w:r>
        <w:rPr>
          <w:rFonts w:ascii="Times New Roman"/>
          <w:b w:val="false"/>
          <w:i w:val="false"/>
          <w:color w:val="000000"/>
          <w:sz w:val="28"/>
        </w:rPr>
        <w:t xml:space="preserve">
      5) өзінің ар-намысын, қадір-қасиетін және іскерлік беделін қорғауға; </w:t>
      </w:r>
    </w:p>
    <w:bookmarkEnd w:id="88"/>
    <w:bookmarkStart w:name="z90" w:id="89"/>
    <w:p>
      <w:pPr>
        <w:spacing w:after="0"/>
        <w:ind w:left="0"/>
        <w:jc w:val="both"/>
      </w:pPr>
      <w:r>
        <w:rPr>
          <w:rFonts w:ascii="Times New Roman"/>
          <w:b w:val="false"/>
          <w:i w:val="false"/>
          <w:color w:val="000000"/>
          <w:sz w:val="28"/>
        </w:rPr>
        <w:t xml:space="preserve">
      6) "Қоғамдық бірлестіктер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психологтардың қоғамдық бірлестіктерін құруға; </w:t>
      </w:r>
    </w:p>
    <w:bookmarkEnd w:id="89"/>
    <w:bookmarkStart w:name="z91" w:id="90"/>
    <w:p>
      <w:pPr>
        <w:spacing w:after="0"/>
        <w:ind w:left="0"/>
        <w:jc w:val="both"/>
      </w:pPr>
      <w:r>
        <w:rPr>
          <w:rFonts w:ascii="Times New Roman"/>
          <w:b w:val="false"/>
          <w:i w:val="false"/>
          <w:color w:val="000000"/>
          <w:sz w:val="28"/>
        </w:rPr>
        <w:t xml:space="preserve">
      7) осы Заңның 13-бабы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психологтардың мемлекеттік тізілімінде тіркеуден өткен жағдайда жеке психологиялық практика тәртібімен психологиялық қызмет атқаруға құқылы.</w:t>
      </w:r>
    </w:p>
    <w:bookmarkEnd w:id="90"/>
    <w:bookmarkStart w:name="z92" w:id="91"/>
    <w:p>
      <w:pPr>
        <w:spacing w:after="0"/>
        <w:ind w:left="0"/>
        <w:jc w:val="both"/>
      </w:pPr>
      <w:r>
        <w:rPr>
          <w:rFonts w:ascii="Times New Roman"/>
          <w:b w:val="false"/>
          <w:i w:val="false"/>
          <w:color w:val="000000"/>
          <w:sz w:val="28"/>
        </w:rPr>
        <w:t>
      2. Психолог:</w:t>
      </w:r>
    </w:p>
    <w:bookmarkEnd w:id="91"/>
    <w:bookmarkStart w:name="z93" w:id="92"/>
    <w:p>
      <w:pPr>
        <w:spacing w:after="0"/>
        <w:ind w:left="0"/>
        <w:jc w:val="both"/>
      </w:pPr>
      <w:r>
        <w:rPr>
          <w:rFonts w:ascii="Times New Roman"/>
          <w:b w:val="false"/>
          <w:i w:val="false"/>
          <w:color w:val="000000"/>
          <w:sz w:val="28"/>
        </w:rPr>
        <w:t>
      1) психологиялық көмек алушылардың құқықтары мен заңды мүдделерін сақтай отырып, психологиялық қызметті біліктілікпен атқаруға;</w:t>
      </w:r>
    </w:p>
    <w:bookmarkEnd w:id="92"/>
    <w:bookmarkStart w:name="z94" w:id="93"/>
    <w:p>
      <w:pPr>
        <w:spacing w:after="0"/>
        <w:ind w:left="0"/>
        <w:jc w:val="both"/>
      </w:pPr>
      <w:r>
        <w:rPr>
          <w:rFonts w:ascii="Times New Roman"/>
          <w:b w:val="false"/>
          <w:i w:val="false"/>
          <w:color w:val="000000"/>
          <w:sz w:val="28"/>
        </w:rPr>
        <w:t>
      2) Психологтардың әдеп кодексін сақтауға;</w:t>
      </w:r>
    </w:p>
    <w:bookmarkEnd w:id="93"/>
    <w:bookmarkStart w:name="z95" w:id="94"/>
    <w:p>
      <w:pPr>
        <w:spacing w:after="0"/>
        <w:ind w:left="0"/>
        <w:jc w:val="both"/>
      </w:pPr>
      <w:r>
        <w:rPr>
          <w:rFonts w:ascii="Times New Roman"/>
          <w:b w:val="false"/>
          <w:i w:val="false"/>
          <w:color w:val="000000"/>
          <w:sz w:val="28"/>
        </w:rPr>
        <w:t xml:space="preserve">
      3) осы Заңның 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 қоспағанда, жұмыс басталар алдында психологиялық көмек алушының немесе оның заңды өкілінің хабардарлығы туралы келісімін алуға;</w:t>
      </w:r>
    </w:p>
    <w:bookmarkEnd w:id="94"/>
    <w:bookmarkStart w:name="z96" w:id="95"/>
    <w:p>
      <w:pPr>
        <w:spacing w:after="0"/>
        <w:ind w:left="0"/>
        <w:jc w:val="both"/>
      </w:pPr>
      <w:r>
        <w:rPr>
          <w:rFonts w:ascii="Times New Roman"/>
          <w:b w:val="false"/>
          <w:i w:val="false"/>
          <w:color w:val="000000"/>
          <w:sz w:val="28"/>
        </w:rPr>
        <w:t>
      4) психологиялық көмек алушыға өзінің біліктілігі, сондай-ақ оның құқықтары мен міндеттері туралы ақпарат беруге;</w:t>
      </w:r>
    </w:p>
    <w:bookmarkEnd w:id="95"/>
    <w:bookmarkStart w:name="z97" w:id="96"/>
    <w:p>
      <w:pPr>
        <w:spacing w:after="0"/>
        <w:ind w:left="0"/>
        <w:jc w:val="both"/>
      </w:pPr>
      <w:r>
        <w:rPr>
          <w:rFonts w:ascii="Times New Roman"/>
          <w:b w:val="false"/>
          <w:i w:val="false"/>
          <w:color w:val="000000"/>
          <w:sz w:val="28"/>
        </w:rPr>
        <w:t>
      5) психологиялық көмек алушыға психологиялық көмек көрсетудің кез келген кезеңінде оны алудан бас тарту құқығы туралы хабар беруге;</w:t>
      </w:r>
    </w:p>
    <w:bookmarkEnd w:id="96"/>
    <w:bookmarkStart w:name="z98" w:id="97"/>
    <w:p>
      <w:pPr>
        <w:spacing w:after="0"/>
        <w:ind w:left="0"/>
        <w:jc w:val="both"/>
      </w:pPr>
      <w:r>
        <w:rPr>
          <w:rFonts w:ascii="Times New Roman"/>
          <w:b w:val="false"/>
          <w:i w:val="false"/>
          <w:color w:val="000000"/>
          <w:sz w:val="28"/>
        </w:rPr>
        <w:t>
      6) егер психологиялық диагностика нәтижелері бойынша талап етілсе, психологиялық көмек көрсету үшін басқа кәсіптердің мамандарымен тиісті өзара іс-қимылды қамтамасыз етуге;</w:t>
      </w:r>
    </w:p>
    <w:bookmarkEnd w:id="97"/>
    <w:bookmarkStart w:name="z99" w:id="98"/>
    <w:p>
      <w:pPr>
        <w:spacing w:after="0"/>
        <w:ind w:left="0"/>
        <w:jc w:val="both"/>
      </w:pPr>
      <w:r>
        <w:rPr>
          <w:rFonts w:ascii="Times New Roman"/>
          <w:b w:val="false"/>
          <w:i w:val="false"/>
          <w:color w:val="000000"/>
          <w:sz w:val="28"/>
        </w:rPr>
        <w:t>
      7) жеке психологиялық практика шеңберінде психологиялық көмек алушымен психологиялық көмек көрсетуге шарт жасасуға;</w:t>
      </w:r>
    </w:p>
    <w:bookmarkEnd w:id="98"/>
    <w:bookmarkStart w:name="z100" w:id="99"/>
    <w:p>
      <w:pPr>
        <w:spacing w:after="0"/>
        <w:ind w:left="0"/>
        <w:jc w:val="both"/>
      </w:pPr>
      <w:r>
        <w:rPr>
          <w:rFonts w:ascii="Times New Roman"/>
          <w:b w:val="false"/>
          <w:i w:val="false"/>
          <w:color w:val="000000"/>
          <w:sz w:val="28"/>
        </w:rPr>
        <w:t xml:space="preserve">
      8) мүдделер қақтығысы туындаған жағдайда не өзінің кәсіптік құзыретінің шегінен асып кететін мән-жайлар анықталған кезде психологиялық қызметті атқарудан бас тартуға; </w:t>
      </w:r>
    </w:p>
    <w:bookmarkEnd w:id="99"/>
    <w:bookmarkStart w:name="z101" w:id="100"/>
    <w:p>
      <w:pPr>
        <w:spacing w:after="0"/>
        <w:ind w:left="0"/>
        <w:jc w:val="both"/>
      </w:pPr>
      <w:r>
        <w:rPr>
          <w:rFonts w:ascii="Times New Roman"/>
          <w:b w:val="false"/>
          <w:i w:val="false"/>
          <w:color w:val="000000"/>
          <w:sz w:val="28"/>
        </w:rPr>
        <w:t>
      9) психологиялық қызмет атқару процесінде алынған мәліметтердің, ақпараттың кәсіптік құпиясын сақтауға және құпиялығын қамтамасыз етуге;</w:t>
      </w:r>
    </w:p>
    <w:bookmarkEnd w:id="100"/>
    <w:bookmarkStart w:name="z102" w:id="101"/>
    <w:p>
      <w:pPr>
        <w:spacing w:after="0"/>
        <w:ind w:left="0"/>
        <w:jc w:val="both"/>
      </w:pPr>
      <w:r>
        <w:rPr>
          <w:rFonts w:ascii="Times New Roman"/>
          <w:b w:val="false"/>
          <w:i w:val="false"/>
          <w:color w:val="000000"/>
          <w:sz w:val="28"/>
        </w:rPr>
        <w:t>
      10) психологиялық көмек алушының немесе үшінші тұлғалардың өмірі мен денсаулығына қауіп төнген жағдайда тиісті органдарды жедел түрде хабардар етуге міндетті.</w:t>
      </w:r>
    </w:p>
    <w:bookmarkEnd w:id="101"/>
    <w:bookmarkStart w:name="z103" w:id="102"/>
    <w:p>
      <w:pPr>
        <w:spacing w:after="0"/>
        <w:ind w:left="0"/>
        <w:jc w:val="both"/>
      </w:pPr>
      <w:r>
        <w:rPr>
          <w:rFonts w:ascii="Times New Roman"/>
          <w:b w:val="false"/>
          <w:i w:val="false"/>
          <w:color w:val="000000"/>
          <w:sz w:val="28"/>
        </w:rPr>
        <w:t>
      3. Психологтың Қазақстан Республикасының заңдарында белгіленген өзге де құқықтары мен міндеттері бар.</w:t>
      </w:r>
    </w:p>
    <w:bookmarkEnd w:id="102"/>
    <w:bookmarkStart w:name="z104" w:id="103"/>
    <w:p>
      <w:pPr>
        <w:spacing w:after="0"/>
        <w:ind w:left="0"/>
        <w:jc w:val="left"/>
      </w:pPr>
      <w:r>
        <w:rPr>
          <w:rFonts w:ascii="Times New Roman"/>
          <w:b/>
          <w:i w:val="false"/>
          <w:color w:val="000000"/>
        </w:rPr>
        <w:t xml:space="preserve"> 12-бап.</w:t>
      </w:r>
    </w:p>
    <w:bookmarkEnd w:id="103"/>
    <w:bookmarkStart w:name="z105" w:id="104"/>
    <w:p>
      <w:pPr>
        <w:spacing w:after="0"/>
        <w:ind w:left="0"/>
        <w:jc w:val="left"/>
      </w:pPr>
      <w:r>
        <w:rPr>
          <w:rFonts w:ascii="Times New Roman"/>
          <w:b/>
          <w:i w:val="false"/>
          <w:color w:val="000000"/>
        </w:rPr>
        <w:t xml:space="preserve"> Психологиялық көмек алушының негізгі құқықтары мен міндеттері</w:t>
      </w:r>
    </w:p>
    <w:bookmarkEnd w:id="104"/>
    <w:bookmarkStart w:name="z106" w:id="105"/>
    <w:p>
      <w:pPr>
        <w:spacing w:after="0"/>
        <w:ind w:left="0"/>
        <w:jc w:val="both"/>
      </w:pPr>
      <w:r>
        <w:rPr>
          <w:rFonts w:ascii="Times New Roman"/>
          <w:b w:val="false"/>
          <w:i w:val="false"/>
          <w:color w:val="000000"/>
          <w:sz w:val="28"/>
        </w:rPr>
        <w:t>
      1. Психологиялық көмек алушының:</w:t>
      </w:r>
    </w:p>
    <w:bookmarkEnd w:id="105"/>
    <w:bookmarkStart w:name="z107" w:id="106"/>
    <w:p>
      <w:pPr>
        <w:spacing w:after="0"/>
        <w:ind w:left="0"/>
        <w:jc w:val="both"/>
      </w:pPr>
      <w:r>
        <w:rPr>
          <w:rFonts w:ascii="Times New Roman"/>
          <w:b w:val="false"/>
          <w:i w:val="false"/>
          <w:color w:val="000000"/>
          <w:sz w:val="28"/>
        </w:rPr>
        <w:t>
      1) өздері осы Заңда белгіленген талаптарды сақтаған кезде сапалы психологиялық көмек алуға;</w:t>
      </w:r>
    </w:p>
    <w:bookmarkEnd w:id="106"/>
    <w:bookmarkStart w:name="z108" w:id="107"/>
    <w:p>
      <w:pPr>
        <w:spacing w:after="0"/>
        <w:ind w:left="0"/>
        <w:jc w:val="both"/>
      </w:pPr>
      <w:r>
        <w:rPr>
          <w:rFonts w:ascii="Times New Roman"/>
          <w:b w:val="false"/>
          <w:i w:val="false"/>
          <w:color w:val="000000"/>
          <w:sz w:val="28"/>
        </w:rPr>
        <w:t>
      2) психологты, психологиялық көмек түрін және оларды көрсету нысанын таңдауға;</w:t>
      </w:r>
    </w:p>
    <w:bookmarkEnd w:id="107"/>
    <w:bookmarkStart w:name="z109" w:id="108"/>
    <w:p>
      <w:pPr>
        <w:spacing w:after="0"/>
        <w:ind w:left="0"/>
        <w:jc w:val="both"/>
      </w:pPr>
      <w:r>
        <w:rPr>
          <w:rFonts w:ascii="Times New Roman"/>
          <w:b w:val="false"/>
          <w:i w:val="false"/>
          <w:color w:val="000000"/>
          <w:sz w:val="28"/>
        </w:rPr>
        <w:t xml:space="preserve">
      3) психологиялық көмек алу кезінде өз құқықтары мен міндеттері туралы, сондай-ақ туындаған психологиялық проблемалардың сипаты туралы ақпарат алуға; </w:t>
      </w:r>
    </w:p>
    <w:bookmarkEnd w:id="108"/>
    <w:bookmarkStart w:name="z110" w:id="109"/>
    <w:p>
      <w:pPr>
        <w:spacing w:after="0"/>
        <w:ind w:left="0"/>
        <w:jc w:val="both"/>
      </w:pPr>
      <w:r>
        <w:rPr>
          <w:rFonts w:ascii="Times New Roman"/>
          <w:b w:val="false"/>
          <w:i w:val="false"/>
          <w:color w:val="000000"/>
          <w:sz w:val="28"/>
        </w:rPr>
        <w:t>
      4) психологиялық көмек көрсетудің кез келген кезеңінде одан бас тартуға;</w:t>
      </w:r>
    </w:p>
    <w:bookmarkEnd w:id="109"/>
    <w:bookmarkStart w:name="z111" w:id="110"/>
    <w:p>
      <w:pPr>
        <w:spacing w:after="0"/>
        <w:ind w:left="0"/>
        <w:jc w:val="both"/>
      </w:pPr>
      <w:r>
        <w:rPr>
          <w:rFonts w:ascii="Times New Roman"/>
          <w:b w:val="false"/>
          <w:i w:val="false"/>
          <w:color w:val="000000"/>
          <w:sz w:val="28"/>
        </w:rPr>
        <w:t>
      5) өзінің құқықтары мен заңды мүдделерін қорғауға;</w:t>
      </w:r>
    </w:p>
    <w:bookmarkEnd w:id="110"/>
    <w:bookmarkStart w:name="z112" w:id="111"/>
    <w:p>
      <w:pPr>
        <w:spacing w:after="0"/>
        <w:ind w:left="0"/>
        <w:jc w:val="both"/>
      </w:pPr>
      <w:r>
        <w:rPr>
          <w:rFonts w:ascii="Times New Roman"/>
          <w:b w:val="false"/>
          <w:i w:val="false"/>
          <w:color w:val="000000"/>
          <w:sz w:val="28"/>
        </w:rPr>
        <w:t>
      6) ғылыми зерттеулер объектісі ретінде қатысуға, психологиялық көмек көрсету процесінде өзі туралы деректердің жиналуына, бейне- және (немесе) аудиожазбаның жүргізілуіне, сондай-ақ үшінші тұлғалардың олармен танысуына және осы процеске қатысуына келісім беруге не көмек көрсетілуінен бас тартуға құқығы бар.</w:t>
      </w:r>
    </w:p>
    <w:bookmarkEnd w:id="111"/>
    <w:bookmarkStart w:name="z113" w:id="112"/>
    <w:p>
      <w:pPr>
        <w:spacing w:after="0"/>
        <w:ind w:left="0"/>
        <w:jc w:val="both"/>
      </w:pPr>
      <w:r>
        <w:rPr>
          <w:rFonts w:ascii="Times New Roman"/>
          <w:b w:val="false"/>
          <w:i w:val="false"/>
          <w:color w:val="000000"/>
          <w:sz w:val="28"/>
        </w:rPr>
        <w:t>
      2. Психологиялық көмек алушы:</w:t>
      </w:r>
    </w:p>
    <w:bookmarkEnd w:id="112"/>
    <w:bookmarkStart w:name="z114" w:id="113"/>
    <w:p>
      <w:pPr>
        <w:spacing w:after="0"/>
        <w:ind w:left="0"/>
        <w:jc w:val="both"/>
      </w:pPr>
      <w:r>
        <w:rPr>
          <w:rFonts w:ascii="Times New Roman"/>
          <w:b w:val="false"/>
          <w:i w:val="false"/>
          <w:color w:val="000000"/>
          <w:sz w:val="28"/>
        </w:rPr>
        <w:t>
      1) жеке психологиялық практикамен айналысатын психологпен жасалған психологиялық көмек көрсету туралы шарттың талаптарын сақтауға;</w:t>
      </w:r>
    </w:p>
    <w:bookmarkEnd w:id="113"/>
    <w:bookmarkStart w:name="z115" w:id="114"/>
    <w:p>
      <w:pPr>
        <w:spacing w:after="0"/>
        <w:ind w:left="0"/>
        <w:jc w:val="both"/>
      </w:pPr>
      <w:r>
        <w:rPr>
          <w:rFonts w:ascii="Times New Roman"/>
          <w:b w:val="false"/>
          <w:i w:val="false"/>
          <w:color w:val="000000"/>
          <w:sz w:val="28"/>
        </w:rPr>
        <w:t xml:space="preserve">
      2) осы Заңның 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 қоспағанда, хабардарлығы туралы келісім беруге міндетті.</w:t>
      </w:r>
    </w:p>
    <w:bookmarkEnd w:id="114"/>
    <w:bookmarkStart w:name="z116" w:id="115"/>
    <w:p>
      <w:pPr>
        <w:spacing w:after="0"/>
        <w:ind w:left="0"/>
        <w:jc w:val="both"/>
      </w:pPr>
      <w:r>
        <w:rPr>
          <w:rFonts w:ascii="Times New Roman"/>
          <w:b w:val="false"/>
          <w:i w:val="false"/>
          <w:color w:val="000000"/>
          <w:sz w:val="28"/>
        </w:rPr>
        <w:t>
      3. Қазақстан Республикасының заңдарына сәйкес психологиялық көмек алушының өзге де құқықтары мен міндеттері болады.</w:t>
      </w:r>
    </w:p>
    <w:bookmarkEnd w:id="115"/>
    <w:bookmarkStart w:name="z117" w:id="116"/>
    <w:p>
      <w:pPr>
        <w:spacing w:after="0"/>
        <w:ind w:left="0"/>
        <w:jc w:val="left"/>
      </w:pPr>
      <w:r>
        <w:rPr>
          <w:rFonts w:ascii="Times New Roman"/>
          <w:b/>
          <w:i w:val="false"/>
          <w:color w:val="000000"/>
        </w:rPr>
        <w:t xml:space="preserve"> 13-бап.</w:t>
      </w:r>
    </w:p>
    <w:bookmarkEnd w:id="116"/>
    <w:bookmarkStart w:name="z118" w:id="117"/>
    <w:p>
      <w:pPr>
        <w:spacing w:after="0"/>
        <w:ind w:left="0"/>
        <w:jc w:val="left"/>
      </w:pPr>
      <w:r>
        <w:rPr>
          <w:rFonts w:ascii="Times New Roman"/>
          <w:b/>
          <w:i w:val="false"/>
          <w:color w:val="000000"/>
        </w:rPr>
        <w:t xml:space="preserve"> Психологтардың мемлекеттік тізілімі</w:t>
      </w:r>
    </w:p>
    <w:bookmarkEnd w:id="117"/>
    <w:bookmarkStart w:name="z119" w:id="118"/>
    <w:p>
      <w:pPr>
        <w:spacing w:after="0"/>
        <w:ind w:left="0"/>
        <w:jc w:val="both"/>
      </w:pPr>
      <w:r>
        <w:rPr>
          <w:rFonts w:ascii="Times New Roman"/>
          <w:b w:val="false"/>
          <w:i w:val="false"/>
          <w:color w:val="000000"/>
          <w:sz w:val="28"/>
        </w:rPr>
        <w:t>
      1. Кәсіптік біліктілікті тану саласындағы уәкілетті орган ұлттық біліктілік жүйесінің цифрлық платформасында психологтардың мемлекеттік тізілімін жүргізеді.</w:t>
      </w:r>
    </w:p>
    <w:bookmarkEnd w:id="118"/>
    <w:bookmarkStart w:name="z120" w:id="119"/>
    <w:p>
      <w:pPr>
        <w:spacing w:after="0"/>
        <w:ind w:left="0"/>
        <w:jc w:val="both"/>
      </w:pPr>
      <w:r>
        <w:rPr>
          <w:rFonts w:ascii="Times New Roman"/>
          <w:b w:val="false"/>
          <w:i w:val="false"/>
          <w:color w:val="000000"/>
          <w:sz w:val="28"/>
        </w:rPr>
        <w:t>
      2. Психологтар психологтардың мемлекеттік тізілімінде:</w:t>
      </w:r>
    </w:p>
    <w:bookmarkEnd w:id="119"/>
    <w:bookmarkStart w:name="z121" w:id="120"/>
    <w:p>
      <w:pPr>
        <w:spacing w:after="0"/>
        <w:ind w:left="0"/>
        <w:jc w:val="both"/>
      </w:pPr>
      <w:r>
        <w:rPr>
          <w:rFonts w:ascii="Times New Roman"/>
          <w:b w:val="false"/>
          <w:i w:val="false"/>
          <w:color w:val="000000"/>
          <w:sz w:val="28"/>
        </w:rPr>
        <w:t>
      1) жеке психологиялық практика тәртібімен және (немесе) жұмыс берушімен еңбек қатынасындағы психологиялық қызмет атқаратын психологтар модулінде;</w:t>
      </w:r>
    </w:p>
    <w:bookmarkEnd w:id="120"/>
    <w:bookmarkStart w:name="z122" w:id="121"/>
    <w:p>
      <w:pPr>
        <w:spacing w:after="0"/>
        <w:ind w:left="0"/>
        <w:jc w:val="both"/>
      </w:pPr>
      <w:r>
        <w:rPr>
          <w:rFonts w:ascii="Times New Roman"/>
          <w:b w:val="false"/>
          <w:i w:val="false"/>
          <w:color w:val="000000"/>
          <w:sz w:val="28"/>
        </w:rPr>
        <w:t>
      2) мемлекеттік органдардың цифрлық жүйелерінен алынған мәліметтері негізінде мемлекеттік ұйымдарда, дербес білім беру ұйымдарында психологиялық қызметті атқаратын психологтар модулінде тіркелуге тиіс.</w:t>
      </w:r>
    </w:p>
    <w:bookmarkEnd w:id="121"/>
    <w:bookmarkStart w:name="z123" w:id="122"/>
    <w:p>
      <w:pPr>
        <w:spacing w:after="0"/>
        <w:ind w:left="0"/>
        <w:jc w:val="both"/>
      </w:pPr>
      <w:r>
        <w:rPr>
          <w:rFonts w:ascii="Times New Roman"/>
          <w:b w:val="false"/>
          <w:i w:val="false"/>
          <w:color w:val="000000"/>
          <w:sz w:val="28"/>
        </w:rPr>
        <w:t>
      3. Кәсіптік біліктілікті тану саласындағы уәкілетті орган психологтарды психологтардың мемлекеттік тізіліміне енгізу және одан алып тастау тәртібін әзірлеп, бекітеді.</w:t>
      </w:r>
    </w:p>
    <w:bookmarkEnd w:id="122"/>
    <w:bookmarkStart w:name="z124" w:id="123"/>
    <w:p>
      <w:pPr>
        <w:spacing w:after="0"/>
        <w:ind w:left="0"/>
        <w:jc w:val="both"/>
      </w:pPr>
      <w:r>
        <w:rPr>
          <w:rFonts w:ascii="Times New Roman"/>
          <w:b w:val="false"/>
          <w:i w:val="false"/>
          <w:color w:val="000000"/>
          <w:sz w:val="28"/>
        </w:rPr>
        <w:t>
      4. Психологтардың мемлекеттік тізілімінде тіркеуден өтпеген адамдардың:</w:t>
      </w:r>
    </w:p>
    <w:bookmarkEnd w:id="123"/>
    <w:bookmarkStart w:name="z125" w:id="124"/>
    <w:p>
      <w:pPr>
        <w:spacing w:after="0"/>
        <w:ind w:left="0"/>
        <w:jc w:val="both"/>
      </w:pPr>
      <w:r>
        <w:rPr>
          <w:rFonts w:ascii="Times New Roman"/>
          <w:b w:val="false"/>
          <w:i w:val="false"/>
          <w:color w:val="000000"/>
          <w:sz w:val="28"/>
        </w:rPr>
        <w:t>
      1) осы Заңда белгіленген психологиялық қызмет атқаруға және психологиялық көмек көрсетуге;</w:t>
      </w:r>
    </w:p>
    <w:bookmarkEnd w:id="124"/>
    <w:bookmarkStart w:name="z126" w:id="125"/>
    <w:p>
      <w:pPr>
        <w:spacing w:after="0"/>
        <w:ind w:left="0"/>
        <w:jc w:val="both"/>
      </w:pPr>
      <w:r>
        <w:rPr>
          <w:rFonts w:ascii="Times New Roman"/>
          <w:b w:val="false"/>
          <w:i w:val="false"/>
          <w:color w:val="000000"/>
          <w:sz w:val="28"/>
        </w:rPr>
        <w:t>
      2) өзін психолог деп атауға, сондай-ақ "психо-" деген сөзге психологиялық қызмет атқаруда жаңылыстыратын өзге де туынды және ұқсас атауларды қолдануға;</w:t>
      </w:r>
    </w:p>
    <w:bookmarkEnd w:id="125"/>
    <w:bookmarkStart w:name="z127" w:id="126"/>
    <w:p>
      <w:pPr>
        <w:spacing w:after="0"/>
        <w:ind w:left="0"/>
        <w:jc w:val="both"/>
      </w:pPr>
      <w:r>
        <w:rPr>
          <w:rFonts w:ascii="Times New Roman"/>
          <w:b w:val="false"/>
          <w:i w:val="false"/>
          <w:color w:val="000000"/>
          <w:sz w:val="28"/>
        </w:rPr>
        <w:t>
      3) медициналық диагностика жүргізуге және дәрі-дәрмекпен емдеуді тағайындауға, адамның санасына әсер ететін психикалық белсенді заттарды пайдалануға және (немесе) психикаға белсенді әсер ететін әдістерді, сондай-ақ адамның өмірі мен денсаулығына зиян келтіретін басқа да әдістерді қолдануға құқығы жоқ.</w:t>
      </w:r>
    </w:p>
    <w:bookmarkEnd w:id="126"/>
    <w:bookmarkStart w:name="z128" w:id="127"/>
    <w:p>
      <w:pPr>
        <w:spacing w:after="0"/>
        <w:ind w:left="0"/>
        <w:jc w:val="both"/>
      </w:pPr>
      <w:r>
        <w:rPr>
          <w:rFonts w:ascii="Times New Roman"/>
          <w:b w:val="false"/>
          <w:i w:val="false"/>
          <w:color w:val="000000"/>
          <w:sz w:val="28"/>
        </w:rPr>
        <w:t>
      5. Психологтардың мемлекеттік тізілімінен:</w:t>
      </w:r>
    </w:p>
    <w:bookmarkEnd w:id="127"/>
    <w:bookmarkStart w:name="z129" w:id="128"/>
    <w:p>
      <w:pPr>
        <w:spacing w:after="0"/>
        <w:ind w:left="0"/>
        <w:jc w:val="both"/>
      </w:pPr>
      <w:r>
        <w:rPr>
          <w:rFonts w:ascii="Times New Roman"/>
          <w:b w:val="false"/>
          <w:i w:val="false"/>
          <w:color w:val="000000"/>
          <w:sz w:val="28"/>
        </w:rPr>
        <w:t>
      1) осы Заңның талаптарын бұзуға жол берген;</w:t>
      </w:r>
    </w:p>
    <w:bookmarkEnd w:id="128"/>
    <w:bookmarkStart w:name="z130" w:id="129"/>
    <w:p>
      <w:pPr>
        <w:spacing w:after="0"/>
        <w:ind w:left="0"/>
        <w:jc w:val="both"/>
      </w:pPr>
      <w:r>
        <w:rPr>
          <w:rFonts w:ascii="Times New Roman"/>
          <w:b w:val="false"/>
          <w:i w:val="false"/>
          <w:color w:val="000000"/>
          <w:sz w:val="28"/>
        </w:rPr>
        <w:t>
      2) сот әрекетке қабілетсіз немесе әрекет қабілеті шектеулі деп таныған;</w:t>
      </w:r>
    </w:p>
    <w:bookmarkEnd w:id="129"/>
    <w:bookmarkStart w:name="z131" w:id="130"/>
    <w:p>
      <w:pPr>
        <w:spacing w:after="0"/>
        <w:ind w:left="0"/>
        <w:jc w:val="both"/>
      </w:pPr>
      <w:r>
        <w:rPr>
          <w:rFonts w:ascii="Times New Roman"/>
          <w:b w:val="false"/>
          <w:i w:val="false"/>
          <w:color w:val="000000"/>
          <w:sz w:val="28"/>
        </w:rPr>
        <w:t xml:space="preserve">
      3) психикалық денсаулық саласында медициналық көмек көрсететін ұйымдарда динамикалық бақылауда тұрған; </w:t>
      </w:r>
    </w:p>
    <w:bookmarkEnd w:id="130"/>
    <w:bookmarkStart w:name="z132" w:id="131"/>
    <w:p>
      <w:pPr>
        <w:spacing w:after="0"/>
        <w:ind w:left="0"/>
        <w:jc w:val="both"/>
      </w:pPr>
      <w:r>
        <w:rPr>
          <w:rFonts w:ascii="Times New Roman"/>
          <w:b w:val="false"/>
          <w:i w:val="false"/>
          <w:color w:val="000000"/>
          <w:sz w:val="28"/>
        </w:rPr>
        <w:t>
      4) психологиялық көмек алушының өмірі мен денсаулығына зиян келтірген психологтар алып тасталады.</w:t>
      </w:r>
    </w:p>
    <w:bookmarkEnd w:id="131"/>
    <w:bookmarkStart w:name="z133" w:id="132"/>
    <w:p>
      <w:pPr>
        <w:spacing w:after="0"/>
        <w:ind w:left="0"/>
        <w:jc w:val="both"/>
      </w:pPr>
      <w:r>
        <w:rPr>
          <w:rFonts w:ascii="Times New Roman"/>
          <w:b w:val="false"/>
          <w:i w:val="false"/>
          <w:color w:val="000000"/>
          <w:sz w:val="28"/>
        </w:rPr>
        <w:t>
      Психологтардың мемлекеттік тізілімінде қайта тіркеуге одан алып тасталған күннен бастап алты ай өткен соң жол беріледі.</w:t>
      </w:r>
    </w:p>
    <w:bookmarkEnd w:id="132"/>
    <w:bookmarkStart w:name="z134" w:id="133"/>
    <w:p>
      <w:pPr>
        <w:spacing w:after="0"/>
        <w:ind w:left="0"/>
        <w:jc w:val="left"/>
      </w:pPr>
      <w:r>
        <w:rPr>
          <w:rFonts w:ascii="Times New Roman"/>
          <w:b/>
          <w:i w:val="false"/>
          <w:color w:val="000000"/>
        </w:rPr>
        <w:t xml:space="preserve"> 14-бап.</w:t>
      </w:r>
    </w:p>
    <w:bookmarkEnd w:id="133"/>
    <w:bookmarkStart w:name="z135" w:id="134"/>
    <w:p>
      <w:pPr>
        <w:spacing w:after="0"/>
        <w:ind w:left="0"/>
        <w:jc w:val="left"/>
      </w:pPr>
      <w:r>
        <w:rPr>
          <w:rFonts w:ascii="Times New Roman"/>
          <w:b/>
          <w:i w:val="false"/>
          <w:color w:val="000000"/>
        </w:rPr>
        <w:t xml:space="preserve"> Психологтардың кәсіптік стандарты</w:t>
      </w:r>
    </w:p>
    <w:bookmarkEnd w:id="134"/>
    <w:bookmarkStart w:name="z136" w:id="135"/>
    <w:p>
      <w:pPr>
        <w:spacing w:after="0"/>
        <w:ind w:left="0"/>
        <w:jc w:val="both"/>
      </w:pPr>
      <w:r>
        <w:rPr>
          <w:rFonts w:ascii="Times New Roman"/>
          <w:b w:val="false"/>
          <w:i w:val="false"/>
          <w:color w:val="000000"/>
          <w:sz w:val="28"/>
        </w:rPr>
        <w:t>
      1. Психологтардың кәсіптік стандарты психологтардың кәсіптік даярлығының мазмұны мен деңгейлеріне қойылатын бірыңғай талаптарды айқындайды, психологиялық қызметтің бағыттары мен қолданылу аясын көрсетеді, сондай-ақ психологиялық көмек әдістерін қолдануға қажетті құзыреттілікті сипаттайды.</w:t>
      </w:r>
    </w:p>
    <w:bookmarkEnd w:id="135"/>
    <w:bookmarkStart w:name="z137" w:id="136"/>
    <w:p>
      <w:pPr>
        <w:spacing w:after="0"/>
        <w:ind w:left="0"/>
        <w:jc w:val="both"/>
      </w:pPr>
      <w:r>
        <w:rPr>
          <w:rFonts w:ascii="Times New Roman"/>
          <w:b w:val="false"/>
          <w:i w:val="false"/>
          <w:color w:val="000000"/>
          <w:sz w:val="28"/>
        </w:rPr>
        <w:t>
      2. Кәсіптік стандарт психологтарға қойылатын біліктілік талаптарын айқындауға, біліктіліктің, құзыреттіліктің және кәсіптік даярлықтың сәйкестігін бағалауға, даярлаудың, біліктілікті арттырудың, медициналық емес психотерапия саласындағы қосымша даярлайтын білім беру бағдарламаларын әзірлеуге, психологиялық қызмет саласындағы біліктілікті растауға негіз болады.</w:t>
      </w:r>
    </w:p>
    <w:bookmarkEnd w:id="136"/>
    <w:bookmarkStart w:name="z138" w:id="137"/>
    <w:p>
      <w:pPr>
        <w:spacing w:after="0"/>
        <w:ind w:left="0"/>
        <w:jc w:val="both"/>
      </w:pPr>
      <w:r>
        <w:rPr>
          <w:rFonts w:ascii="Times New Roman"/>
          <w:b w:val="false"/>
          <w:i w:val="false"/>
          <w:color w:val="000000"/>
          <w:sz w:val="28"/>
        </w:rPr>
        <w:t>
      3. Психологтың кәсіптік стандарты Қазақстан Республикасының кәсіптік біліктілікті тану саласындағы заңнамасына сәйкес бекітіледі.</w:t>
      </w:r>
    </w:p>
    <w:bookmarkEnd w:id="137"/>
    <w:bookmarkStart w:name="z139" w:id="138"/>
    <w:p>
      <w:pPr>
        <w:spacing w:after="0"/>
        <w:ind w:left="0"/>
        <w:jc w:val="left"/>
      </w:pPr>
      <w:r>
        <w:rPr>
          <w:rFonts w:ascii="Times New Roman"/>
          <w:b/>
          <w:i w:val="false"/>
          <w:color w:val="000000"/>
        </w:rPr>
        <w:t xml:space="preserve"> 15-бап.</w:t>
      </w:r>
    </w:p>
    <w:bookmarkEnd w:id="138"/>
    <w:bookmarkStart w:name="z140" w:id="139"/>
    <w:p>
      <w:pPr>
        <w:spacing w:after="0"/>
        <w:ind w:left="0"/>
        <w:jc w:val="left"/>
      </w:pPr>
      <w:r>
        <w:rPr>
          <w:rFonts w:ascii="Times New Roman"/>
          <w:b/>
          <w:i w:val="false"/>
          <w:color w:val="000000"/>
        </w:rPr>
        <w:t xml:space="preserve"> Психологты кәсіптік даярлау мен біліктілігін арттыру</w:t>
      </w:r>
    </w:p>
    <w:bookmarkEnd w:id="139"/>
    <w:bookmarkStart w:name="z141" w:id="140"/>
    <w:p>
      <w:pPr>
        <w:spacing w:after="0"/>
        <w:ind w:left="0"/>
        <w:jc w:val="both"/>
      </w:pPr>
      <w:r>
        <w:rPr>
          <w:rFonts w:ascii="Times New Roman"/>
          <w:b w:val="false"/>
          <w:i w:val="false"/>
          <w:color w:val="000000"/>
          <w:sz w:val="28"/>
        </w:rPr>
        <w:t>
      1. Психологты кәсіптік даярлау психология саласында бейінді кафедралары бар жоғары және (немесе) жоғары оқу орнынан кейінгі білім беру ұйымдарының базасында жүргізіледі.</w:t>
      </w:r>
    </w:p>
    <w:bookmarkEnd w:id="140"/>
    <w:bookmarkStart w:name="z142" w:id="141"/>
    <w:p>
      <w:pPr>
        <w:spacing w:after="0"/>
        <w:ind w:left="0"/>
        <w:jc w:val="both"/>
      </w:pPr>
      <w:r>
        <w:rPr>
          <w:rFonts w:ascii="Times New Roman"/>
          <w:b w:val="false"/>
          <w:i w:val="false"/>
          <w:color w:val="000000"/>
          <w:sz w:val="28"/>
        </w:rPr>
        <w:t>
      2. Психологтың біліктілігін арттыру жоғары және (немесе) жоғары оқу орнынан кейінгі білімнің, қосымша білімнің білім беру бағдарламаларын іске асыратын ұйымдарда, ғылыми ұйымдарда, біліктілікті арттыруды жүргізетін ұйымдарда өз қаражаты және (немесе) Қазақстан Республикасының заңнамасында көзделген өзге де қаражат есебінен кемінде бес жылда бір рет жүргізіледі.</w:t>
      </w:r>
    </w:p>
    <w:bookmarkEnd w:id="141"/>
    <w:bookmarkStart w:name="z143" w:id="142"/>
    <w:p>
      <w:pPr>
        <w:spacing w:after="0"/>
        <w:ind w:left="0"/>
        <w:jc w:val="left"/>
      </w:pPr>
      <w:r>
        <w:rPr>
          <w:rFonts w:ascii="Times New Roman"/>
          <w:b/>
          <w:i w:val="false"/>
          <w:color w:val="000000"/>
        </w:rPr>
        <w:t xml:space="preserve"> 16-бап.</w:t>
      </w:r>
    </w:p>
    <w:bookmarkEnd w:id="142"/>
    <w:bookmarkStart w:name="z144" w:id="143"/>
    <w:p>
      <w:pPr>
        <w:spacing w:after="0"/>
        <w:ind w:left="0"/>
        <w:jc w:val="left"/>
      </w:pPr>
      <w:r>
        <w:rPr>
          <w:rFonts w:ascii="Times New Roman"/>
          <w:b/>
          <w:i w:val="false"/>
          <w:color w:val="000000"/>
        </w:rPr>
        <w:t xml:space="preserve"> Психологтың ғылыми қызметі</w:t>
      </w:r>
    </w:p>
    <w:bookmarkEnd w:id="143"/>
    <w:bookmarkStart w:name="z145" w:id="144"/>
    <w:p>
      <w:pPr>
        <w:spacing w:after="0"/>
        <w:ind w:left="0"/>
        <w:jc w:val="both"/>
      </w:pPr>
      <w:r>
        <w:rPr>
          <w:rFonts w:ascii="Times New Roman"/>
          <w:b w:val="false"/>
          <w:i w:val="false"/>
          <w:color w:val="000000"/>
          <w:sz w:val="28"/>
        </w:rPr>
        <w:t>
      1. Жеке тұлғалардың психологиялық қызмет саласындағы ғылыми зерттеулерге өз еркімен қатысуға құқығы бар.</w:t>
      </w:r>
    </w:p>
    <w:bookmarkEnd w:id="144"/>
    <w:bookmarkStart w:name="z146" w:id="145"/>
    <w:p>
      <w:pPr>
        <w:spacing w:after="0"/>
        <w:ind w:left="0"/>
        <w:jc w:val="both"/>
      </w:pPr>
      <w:r>
        <w:rPr>
          <w:rFonts w:ascii="Times New Roman"/>
          <w:b w:val="false"/>
          <w:i w:val="false"/>
          <w:color w:val="000000"/>
          <w:sz w:val="28"/>
        </w:rPr>
        <w:t>
      2. Жеке тұлғалардың ғылыми зерттеулерге қатысуына осындай адамның не оның заңды өкілінің хабардарлығы туралы келісімі болған кезде жол беріледі.</w:t>
      </w:r>
    </w:p>
    <w:bookmarkEnd w:id="145"/>
    <w:bookmarkStart w:name="z147" w:id="146"/>
    <w:p>
      <w:pPr>
        <w:spacing w:after="0"/>
        <w:ind w:left="0"/>
        <w:jc w:val="both"/>
      </w:pPr>
      <w:r>
        <w:rPr>
          <w:rFonts w:ascii="Times New Roman"/>
          <w:b w:val="false"/>
          <w:i w:val="false"/>
          <w:color w:val="000000"/>
          <w:sz w:val="28"/>
        </w:rPr>
        <w:t>
      Жеке тұлғалар кез келген кезеңде ғылыми зерттеулерге қатысудан бас тартуға құқылы.</w:t>
      </w:r>
    </w:p>
    <w:bookmarkEnd w:id="146"/>
    <w:bookmarkStart w:name="z148" w:id="147"/>
    <w:p>
      <w:pPr>
        <w:spacing w:after="0"/>
        <w:ind w:left="0"/>
        <w:jc w:val="both"/>
      </w:pPr>
      <w:r>
        <w:rPr>
          <w:rFonts w:ascii="Times New Roman"/>
          <w:b w:val="false"/>
          <w:i w:val="false"/>
          <w:color w:val="000000"/>
          <w:sz w:val="28"/>
        </w:rPr>
        <w:t>
      3. Психолог ғылыми қызметті атқару кезінде ғылыми зерттеуге қатысушылардың құқықтары мен заңды мүдделерінің сақталуын, алынған деректердің құпиялығын және ғылыми зерттеуге қатысушылардың өміріне, денсаулығына және психологиялық саламаттылығына зиян келтіруге жол бермеуді қамтамасыз етуге міндетті.</w:t>
      </w:r>
    </w:p>
    <w:bookmarkEnd w:id="147"/>
    <w:bookmarkStart w:name="z149" w:id="148"/>
    <w:p>
      <w:pPr>
        <w:spacing w:after="0"/>
        <w:ind w:left="0"/>
        <w:jc w:val="both"/>
      </w:pPr>
      <w:r>
        <w:rPr>
          <w:rFonts w:ascii="Times New Roman"/>
          <w:b w:val="false"/>
          <w:i w:val="false"/>
          <w:color w:val="000000"/>
          <w:sz w:val="28"/>
        </w:rPr>
        <w:t>
      4. Ғылыми зерттеулердің нәтижелері олардың ғылыми қоғамдастық үшін қол жетімділігін қамтамасыз ететін нысанда жазылуға және толық, анық болуға және олардың әртүрлі түсіндірілу ықтималдығын болғызбауға тиіс.</w:t>
      </w:r>
    </w:p>
    <w:bookmarkEnd w:id="148"/>
    <w:bookmarkStart w:name="z150" w:id="149"/>
    <w:p>
      <w:pPr>
        <w:spacing w:after="0"/>
        <w:ind w:left="0"/>
        <w:jc w:val="left"/>
      </w:pPr>
      <w:r>
        <w:rPr>
          <w:rFonts w:ascii="Times New Roman"/>
          <w:b/>
          <w:i w:val="false"/>
          <w:color w:val="000000"/>
        </w:rPr>
        <w:t xml:space="preserve"> 17-бап.</w:t>
      </w:r>
    </w:p>
    <w:bookmarkEnd w:id="149"/>
    <w:bookmarkStart w:name="z151" w:id="150"/>
    <w:p>
      <w:pPr>
        <w:spacing w:after="0"/>
        <w:ind w:left="0"/>
        <w:jc w:val="left"/>
      </w:pPr>
      <w:r>
        <w:rPr>
          <w:rFonts w:ascii="Times New Roman"/>
          <w:b/>
          <w:i w:val="false"/>
          <w:color w:val="000000"/>
        </w:rPr>
        <w:t xml:space="preserve"> Психологтарды сертификаттау </w:t>
      </w:r>
    </w:p>
    <w:bookmarkEnd w:id="150"/>
    <w:bookmarkStart w:name="z152" w:id="151"/>
    <w:p>
      <w:pPr>
        <w:spacing w:after="0"/>
        <w:ind w:left="0"/>
        <w:jc w:val="both"/>
      </w:pPr>
      <w:r>
        <w:rPr>
          <w:rFonts w:ascii="Times New Roman"/>
          <w:b w:val="false"/>
          <w:i w:val="false"/>
          <w:color w:val="000000"/>
          <w:sz w:val="28"/>
        </w:rPr>
        <w:t xml:space="preserve">
      1. Психологтарды сертификаттау кәсіптік даярлық деңгейін және біліктілік талаптарына сәйкестігін растауға бағытталған. </w:t>
      </w:r>
    </w:p>
    <w:bookmarkEnd w:id="151"/>
    <w:bookmarkStart w:name="z153" w:id="152"/>
    <w:p>
      <w:pPr>
        <w:spacing w:after="0"/>
        <w:ind w:left="0"/>
        <w:jc w:val="both"/>
      </w:pPr>
      <w:r>
        <w:rPr>
          <w:rFonts w:ascii="Times New Roman"/>
          <w:b w:val="false"/>
          <w:i w:val="false"/>
          <w:color w:val="000000"/>
          <w:sz w:val="28"/>
        </w:rPr>
        <w:t>
      Сертификаттаудан сәтті өткен психологтарға олардың кәсіптік біліктілігін растайтын сертификат беріледі.</w:t>
      </w:r>
    </w:p>
    <w:bookmarkEnd w:id="152"/>
    <w:bookmarkStart w:name="z154" w:id="153"/>
    <w:p>
      <w:pPr>
        <w:spacing w:after="0"/>
        <w:ind w:left="0"/>
        <w:jc w:val="both"/>
      </w:pPr>
      <w:r>
        <w:rPr>
          <w:rFonts w:ascii="Times New Roman"/>
          <w:b w:val="false"/>
          <w:i w:val="false"/>
          <w:color w:val="000000"/>
          <w:sz w:val="28"/>
        </w:rPr>
        <w:t>
      2. Психологтардың сертификаттаудан өту тәртібі Қазақстан Республикасының кәсіптік біліктілікті тану саласындағы заңнамасында айқындалады.</w:t>
      </w:r>
    </w:p>
    <w:bookmarkEnd w:id="153"/>
    <w:bookmarkStart w:name="z155" w:id="154"/>
    <w:p>
      <w:pPr>
        <w:spacing w:after="0"/>
        <w:ind w:left="0"/>
        <w:jc w:val="left"/>
      </w:pPr>
      <w:r>
        <w:rPr>
          <w:rFonts w:ascii="Times New Roman"/>
          <w:b/>
          <w:i w:val="false"/>
          <w:color w:val="000000"/>
        </w:rPr>
        <w:t xml:space="preserve"> 18-бап.</w:t>
      </w:r>
    </w:p>
    <w:bookmarkEnd w:id="154"/>
    <w:bookmarkStart w:name="z156" w:id="155"/>
    <w:p>
      <w:pPr>
        <w:spacing w:after="0"/>
        <w:ind w:left="0"/>
        <w:jc w:val="left"/>
      </w:pPr>
      <w:r>
        <w:rPr>
          <w:rFonts w:ascii="Times New Roman"/>
          <w:b/>
          <w:i w:val="false"/>
          <w:color w:val="000000"/>
        </w:rPr>
        <w:t xml:space="preserve"> Психологиялық қызмет саласындағы шектеулер</w:t>
      </w:r>
    </w:p>
    <w:bookmarkEnd w:id="155"/>
    <w:bookmarkStart w:name="z157" w:id="156"/>
    <w:p>
      <w:pPr>
        <w:spacing w:after="0"/>
        <w:ind w:left="0"/>
        <w:jc w:val="both"/>
      </w:pPr>
      <w:r>
        <w:rPr>
          <w:rFonts w:ascii="Times New Roman"/>
          <w:b w:val="false"/>
          <w:i w:val="false"/>
          <w:color w:val="000000"/>
          <w:sz w:val="28"/>
        </w:rPr>
        <w:t>
      Психологқа:</w:t>
      </w:r>
    </w:p>
    <w:bookmarkEnd w:id="156"/>
    <w:bookmarkStart w:name="z158" w:id="157"/>
    <w:p>
      <w:pPr>
        <w:spacing w:after="0"/>
        <w:ind w:left="0"/>
        <w:jc w:val="both"/>
      </w:pPr>
      <w:r>
        <w:rPr>
          <w:rFonts w:ascii="Times New Roman"/>
          <w:b w:val="false"/>
          <w:i w:val="false"/>
          <w:color w:val="000000"/>
          <w:sz w:val="28"/>
        </w:rPr>
        <w:t>
      1) медициналық диагностика жүргізуге және дәрі-дәрмекпен емдеуді тағайындауға, санаға әсер ететін, психикаға белсенді әсер ететін заттарды пайдалануға және (немесе) психикаға белсенді әсер ететін әдістерді қолдануға;</w:t>
      </w:r>
    </w:p>
    <w:bookmarkEnd w:id="157"/>
    <w:bookmarkStart w:name="z159" w:id="158"/>
    <w:p>
      <w:pPr>
        <w:spacing w:after="0"/>
        <w:ind w:left="0"/>
        <w:jc w:val="both"/>
      </w:pPr>
      <w:r>
        <w:rPr>
          <w:rFonts w:ascii="Times New Roman"/>
          <w:b w:val="false"/>
          <w:i w:val="false"/>
          <w:color w:val="000000"/>
          <w:sz w:val="28"/>
        </w:rPr>
        <w:t>
      2) медициналық араласуды талап ететін психикалық, мінез-құқықтық бұзылушылық (ауру) белгілері бар адамдарға психологиялық көмек көрсетуге тыйым салынады. Тиісті симптомдар анықталған кезде психолог психологиялық көмек алушыға психиатр дәрігерге жүгінуді ұсынуға міндетті;</w:t>
      </w:r>
    </w:p>
    <w:bookmarkEnd w:id="158"/>
    <w:bookmarkStart w:name="z160" w:id="159"/>
    <w:p>
      <w:pPr>
        <w:spacing w:after="0"/>
        <w:ind w:left="0"/>
        <w:jc w:val="both"/>
      </w:pPr>
      <w:r>
        <w:rPr>
          <w:rFonts w:ascii="Times New Roman"/>
          <w:b w:val="false"/>
          <w:i w:val="false"/>
          <w:color w:val="000000"/>
          <w:sz w:val="28"/>
        </w:rPr>
        <w:t>
      3) психологиялық көмек алушыға психологиялық көмек көрсетудің нақты нәтижесіне, оның ішінде жарнамалық және өзге де мақсатта қол жеткізуіне кепілдік беруге тыйым салынады.</w:t>
      </w:r>
    </w:p>
    <w:bookmarkEnd w:id="159"/>
    <w:bookmarkStart w:name="z161" w:id="160"/>
    <w:p>
      <w:pPr>
        <w:spacing w:after="0"/>
        <w:ind w:left="0"/>
        <w:jc w:val="left"/>
      </w:pPr>
      <w:r>
        <w:rPr>
          <w:rFonts w:ascii="Times New Roman"/>
          <w:b/>
          <w:i w:val="false"/>
          <w:color w:val="000000"/>
        </w:rPr>
        <w:t xml:space="preserve"> 19-бап.</w:t>
      </w:r>
    </w:p>
    <w:bookmarkEnd w:id="160"/>
    <w:bookmarkStart w:name="z162" w:id="161"/>
    <w:p>
      <w:pPr>
        <w:spacing w:after="0"/>
        <w:ind w:left="0"/>
        <w:jc w:val="left"/>
      </w:pPr>
      <w:r>
        <w:rPr>
          <w:rFonts w:ascii="Times New Roman"/>
          <w:b/>
          <w:i w:val="false"/>
          <w:color w:val="000000"/>
        </w:rPr>
        <w:t xml:space="preserve"> Онлайн-платформаларды пайдаланып психологиялық көмек көрсету</w:t>
      </w:r>
    </w:p>
    <w:bookmarkEnd w:id="161"/>
    <w:bookmarkStart w:name="z163" w:id="162"/>
    <w:p>
      <w:pPr>
        <w:spacing w:after="0"/>
        <w:ind w:left="0"/>
        <w:jc w:val="both"/>
      </w:pPr>
      <w:r>
        <w:rPr>
          <w:rFonts w:ascii="Times New Roman"/>
          <w:b w:val="false"/>
          <w:i w:val="false"/>
          <w:color w:val="000000"/>
          <w:sz w:val="28"/>
        </w:rPr>
        <w:t>
      1. Онлайн-платформалар арқылы психологиялық қызмет атқаратын психологтар психологтардың мемлекеттік тізілімінде тіркелгені туралы, сондай-ақ өздерінің білімі мен біліктілігі туралы мәліметтерді орналастыруға міндетті.</w:t>
      </w:r>
    </w:p>
    <w:bookmarkEnd w:id="162"/>
    <w:bookmarkStart w:name="z164" w:id="163"/>
    <w:p>
      <w:pPr>
        <w:spacing w:after="0"/>
        <w:ind w:left="0"/>
        <w:jc w:val="both"/>
      </w:pPr>
      <w:r>
        <w:rPr>
          <w:rFonts w:ascii="Times New Roman"/>
          <w:b w:val="false"/>
          <w:i w:val="false"/>
          <w:color w:val="000000"/>
          <w:sz w:val="28"/>
        </w:rPr>
        <w:t xml:space="preserve">
      2. Психологтар онлайн-жарнама орналастыру кезінде "Онлайн-платформалар және онлайн-жарнама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талаптарды сақтауға тиіс.</w:t>
      </w:r>
    </w:p>
    <w:bookmarkEnd w:id="163"/>
    <w:bookmarkStart w:name="z165" w:id="164"/>
    <w:p>
      <w:pPr>
        <w:spacing w:after="0"/>
        <w:ind w:left="0"/>
        <w:jc w:val="both"/>
      </w:pPr>
      <w:r>
        <w:rPr>
          <w:rFonts w:ascii="Times New Roman"/>
          <w:b w:val="false"/>
          <w:i w:val="false"/>
          <w:color w:val="000000"/>
          <w:sz w:val="28"/>
        </w:rPr>
        <w:t>
      3. Психологиялық қызметті онлайн-платформалар арқылы атқару кезінде жалған ақпарат орналастыру Қазақстан Республикасының заңдарына сәйкес жауаптылыққа алып келеді.</w:t>
      </w:r>
    </w:p>
    <w:bookmarkEnd w:id="164"/>
    <w:bookmarkStart w:name="z166" w:id="165"/>
    <w:p>
      <w:pPr>
        <w:spacing w:after="0"/>
        <w:ind w:left="0"/>
        <w:jc w:val="left"/>
      </w:pPr>
      <w:r>
        <w:rPr>
          <w:rFonts w:ascii="Times New Roman"/>
          <w:b/>
          <w:i w:val="false"/>
          <w:color w:val="000000"/>
        </w:rPr>
        <w:t xml:space="preserve"> 20-бап.</w:t>
      </w:r>
    </w:p>
    <w:bookmarkEnd w:id="165"/>
    <w:bookmarkStart w:name="z167" w:id="166"/>
    <w:p>
      <w:pPr>
        <w:spacing w:after="0"/>
        <w:ind w:left="0"/>
        <w:jc w:val="left"/>
      </w:pPr>
      <w:r>
        <w:rPr>
          <w:rFonts w:ascii="Times New Roman"/>
          <w:b/>
          <w:i w:val="false"/>
          <w:color w:val="000000"/>
        </w:rPr>
        <w:t xml:space="preserve"> Қазақстан Республикасының психологиялық қызмет туралы заңнамасын бұзғаны үшін жауаптылық</w:t>
      </w:r>
    </w:p>
    <w:bookmarkEnd w:id="166"/>
    <w:bookmarkStart w:name="z168" w:id="167"/>
    <w:p>
      <w:pPr>
        <w:spacing w:after="0"/>
        <w:ind w:left="0"/>
        <w:jc w:val="both"/>
      </w:pPr>
      <w:r>
        <w:rPr>
          <w:rFonts w:ascii="Times New Roman"/>
          <w:b w:val="false"/>
          <w:i w:val="false"/>
          <w:color w:val="000000"/>
          <w:sz w:val="28"/>
        </w:rPr>
        <w:t>
      Психологиялық көмек алушының өмірі мен денсаулығына зиян келтіру және Қазақстан Республикасының психологиялық қызмет туралы заңнамасын өзге де бұзушылықтар Қазақстан Республикасының заңдарына сәйкес жауаптылыққа алып келеді.</w:t>
      </w:r>
    </w:p>
    <w:bookmarkEnd w:id="167"/>
    <w:bookmarkStart w:name="z169" w:id="168"/>
    <w:p>
      <w:pPr>
        <w:spacing w:after="0"/>
        <w:ind w:left="0"/>
        <w:jc w:val="left"/>
      </w:pPr>
      <w:r>
        <w:rPr>
          <w:rFonts w:ascii="Times New Roman"/>
          <w:b/>
          <w:i w:val="false"/>
          <w:color w:val="000000"/>
        </w:rPr>
        <w:t xml:space="preserve"> 21-бап.</w:t>
      </w:r>
    </w:p>
    <w:bookmarkEnd w:id="168"/>
    <w:bookmarkStart w:name="z170" w:id="169"/>
    <w:p>
      <w:pPr>
        <w:spacing w:after="0"/>
        <w:ind w:left="0"/>
        <w:jc w:val="left"/>
      </w:pPr>
      <w:r>
        <w:rPr>
          <w:rFonts w:ascii="Times New Roman"/>
          <w:b/>
          <w:i w:val="false"/>
          <w:color w:val="000000"/>
        </w:rPr>
        <w:t xml:space="preserve"> Өтпелі ережелер</w:t>
      </w:r>
    </w:p>
    <w:bookmarkEnd w:id="169"/>
    <w:bookmarkStart w:name="z171" w:id="170"/>
    <w:p>
      <w:pPr>
        <w:spacing w:after="0"/>
        <w:ind w:left="0"/>
        <w:jc w:val="both"/>
      </w:pPr>
      <w:r>
        <w:rPr>
          <w:rFonts w:ascii="Times New Roman"/>
          <w:b w:val="false"/>
          <w:i w:val="false"/>
          <w:color w:val="000000"/>
          <w:sz w:val="28"/>
        </w:rPr>
        <w:t>
      Психологтар осы Заң қолданысқа енгізілген күннен бастап бір жыл ішінде осы Заңның талаптарына сәйкес психологтардың мемлекеттік тізілімінде тіркеуден өтуге міндетті.</w:t>
      </w:r>
    </w:p>
    <w:bookmarkEnd w:id="170"/>
    <w:bookmarkStart w:name="z172" w:id="171"/>
    <w:p>
      <w:pPr>
        <w:spacing w:after="0"/>
        <w:ind w:left="0"/>
        <w:jc w:val="left"/>
      </w:pPr>
      <w:r>
        <w:rPr>
          <w:rFonts w:ascii="Times New Roman"/>
          <w:b/>
          <w:i w:val="false"/>
          <w:color w:val="000000"/>
        </w:rPr>
        <w:t xml:space="preserve"> 22-бап.</w:t>
      </w:r>
    </w:p>
    <w:bookmarkEnd w:id="171"/>
    <w:bookmarkStart w:name="z173" w:id="172"/>
    <w:p>
      <w:pPr>
        <w:spacing w:after="0"/>
        <w:ind w:left="0"/>
        <w:jc w:val="left"/>
      </w:pPr>
      <w:r>
        <w:rPr>
          <w:rFonts w:ascii="Times New Roman"/>
          <w:b/>
          <w:i w:val="false"/>
          <w:color w:val="000000"/>
        </w:rPr>
        <w:t xml:space="preserve"> Осы Заңды қолданысқа енгізу тәртібі</w:t>
      </w:r>
    </w:p>
    <w:bookmarkEnd w:id="172"/>
    <w:bookmarkStart w:name="z174" w:id="173"/>
    <w:p>
      <w:pPr>
        <w:spacing w:after="0"/>
        <w:ind w:left="0"/>
        <w:jc w:val="both"/>
      </w:pPr>
      <w:r>
        <w:rPr>
          <w:rFonts w:ascii="Times New Roman"/>
          <w:b w:val="false"/>
          <w:i w:val="false"/>
          <w:color w:val="000000"/>
          <w:sz w:val="28"/>
        </w:rPr>
        <w:t xml:space="preserve">
      Осы Заң 2028 жылғы 1 қаңтардан бастап қолданысқа енгізілетін </w:t>
      </w:r>
      <w:r>
        <w:rPr>
          <w:rFonts w:ascii="Times New Roman"/>
          <w:b w:val="false"/>
          <w:i w:val="false"/>
          <w:color w:val="000000"/>
          <w:sz w:val="28"/>
        </w:rPr>
        <w:t>17-бапты</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1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