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738fd" w14:textId="6c738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Қазақстан Республикасының аумағында атом электр станциясын салу жобасы бойынша ынтымақтастықтың негізгі қағидаттары мен шарттары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2026 жылғы 25 маусымдағы № 328-VIII ҚРЗ</w:t>
      </w:r>
    </w:p>
    <w:p>
      <w:pPr>
        <w:spacing w:after="0"/>
        <w:ind w:left="0"/>
        <w:jc w:val="both"/>
      </w:pPr>
      <w:r>
        <w:rPr>
          <w:rFonts w:ascii="Times New Roman"/>
          <w:b w:val="false"/>
          <w:i w:val="false"/>
          <w:color w:val="000000"/>
          <w:sz w:val="28"/>
        </w:rPr>
        <w:t>
      2026 жылғы 28 мамырда Астанада жасалған Қазақстан Республикасының Үкіметі мен Ресей Федерациясының Үкіметі арасындағы Қазақстан Республикасының аумағында атом электр станциясын салу жобасы бойынша ынтымақтастықтың негізгі қағидаттары мен шарттары туралы келісім ратификациялансын.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w:t>
            </w:r>
            <w:r>
              <w:rPr>
                <w:rFonts w:ascii="Times New Roman"/>
                <w:b w:val="false"/>
                <w:i/>
                <w:color w:val="000000"/>
                <w:sz w:val="20"/>
              </w:rPr>
              <w:t>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