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f041" w14:textId="2b4f0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 Республикасының аумағында атом электр станциясын салуды қаржыландыру үшін Қазақстан Республикасының Үкіметіне мемлекеттік экспорттық кредит беру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25 маусымдағы № 327-VIII ҚРЗ</w:t>
      </w:r>
    </w:p>
    <w:p>
      <w:pPr>
        <w:spacing w:after="0"/>
        <w:ind w:left="0"/>
        <w:jc w:val="both"/>
      </w:pPr>
      <w:r>
        <w:rPr>
          <w:rFonts w:ascii="Times New Roman"/>
          <w:b w:val="false"/>
          <w:i w:val="false"/>
          <w:color w:val="000000"/>
          <w:sz w:val="28"/>
        </w:rPr>
        <w:t>
      2026 жылғы 28 мамырда Астанада жасалған Қазақстан Республикасының Үкіметі мен Ресей Федерациясының Үкіметі арасындағы Қазақстан Республикасының аумағында атом электр станциясын салуды қаржыландыру үшін Қазақстан Республикасының Үкіметіне мемлекеттік экспорттық кредит беру туралы келісім ратификациялансын.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Президенті 	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