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96f9" w14:textId="2c69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цифрландыру, дербес деректерді қорғау, жол жүрісі және көліктегі озық технологияларды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24 маусымдағы № 326-VIII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Заңның қолданысқа енгізіл</w:t>
      </w:r>
      <w:r>
        <w:rPr>
          <w:rFonts w:ascii="Times New Roman"/>
          <w:b w:val="false"/>
          <w:i w:val="false"/>
          <w:color w:val="ff0000"/>
          <w:sz w:val="28"/>
        </w:rPr>
        <w:t xml:space="preserve">у тәртібін </w:t>
      </w:r>
      <w:r>
        <w:rPr>
          <w:rFonts w:ascii="Times New Roman"/>
          <w:b w:val="false"/>
          <w:i w:val="false"/>
          <w:color w:val="ff0000"/>
          <w:sz w:val="28"/>
        </w:rPr>
        <w:t>2-б.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Start w:name="z8" w:id="0"/>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152-бап</w:t>
      </w:r>
      <w:r>
        <w:rPr>
          <w:rFonts w:ascii="Times New Roman"/>
          <w:b w:val="false"/>
          <w:i w:val="false"/>
          <w:color w:val="000000"/>
          <w:sz w:val="28"/>
        </w:rPr>
        <w:t xml:space="preserve"> мынадай мазмұндағы 9-тармақпен толықтырылсын:</w:t>
      </w:r>
    </w:p>
    <w:bookmarkStart w:name="z10" w:id="1"/>
    <w:p>
      <w:pPr>
        <w:spacing w:after="0"/>
        <w:ind w:left="0"/>
        <w:jc w:val="both"/>
      </w:pPr>
      <w:r>
        <w:rPr>
          <w:rFonts w:ascii="Times New Roman"/>
          <w:b w:val="false"/>
          <w:i w:val="false"/>
          <w:color w:val="000000"/>
          <w:sz w:val="28"/>
        </w:rPr>
        <w:t>
      "9. Мемлекеттік жер кадастрының картографиялық негізін қалыптастыру үшін мемлекеттік есептеу жүйесі пайдаланылады.".</w:t>
      </w:r>
    </w:p>
    <w:bookmarkEnd w:id="1"/>
    <w:bookmarkStart w:name="z11" w:id="2"/>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2"/>
    <w:bookmarkStart w:name="z12" w:id="3"/>
    <w:p>
      <w:pPr>
        <w:spacing w:after="0"/>
        <w:ind w:left="0"/>
        <w:jc w:val="both"/>
      </w:pPr>
      <w:r>
        <w:rPr>
          <w:rFonts w:ascii="Times New Roman"/>
          <w:b w:val="false"/>
          <w:i w:val="false"/>
          <w:color w:val="000000"/>
          <w:sz w:val="28"/>
        </w:rPr>
        <w:t xml:space="preserve">
      144-баптың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мазмұндағы 5-4) тармақшамен толықтырылсын:</w:t>
      </w:r>
    </w:p>
    <w:bookmarkEnd w:id="3"/>
    <w:bookmarkStart w:name="z13" w:id="4"/>
    <w:p>
      <w:pPr>
        <w:spacing w:after="0"/>
        <w:ind w:left="0"/>
        <w:jc w:val="both"/>
      </w:pPr>
      <w:r>
        <w:rPr>
          <w:rFonts w:ascii="Times New Roman"/>
          <w:b w:val="false"/>
          <w:i w:val="false"/>
          <w:color w:val="000000"/>
          <w:sz w:val="28"/>
        </w:rPr>
        <w:t>
      "5-4) Қазақстан Республикасы ұлттық қауіпсіздік органдарының уәкілетті лауазымды адамының Қазақстан Республикасының цифрландыру саласындағы заңнамасының аса маңызды цифрлық объектілердің киберқауіпсіздігін қамтамасыз ету бөлігіндегі талаптарының бұзылуын анықтау туралы баянаты;".</w:t>
      </w:r>
    </w:p>
    <w:bookmarkEnd w:id="4"/>
    <w:bookmarkStart w:name="z14" w:id="5"/>
    <w:p>
      <w:pPr>
        <w:spacing w:after="0"/>
        <w:ind w:left="0"/>
        <w:jc w:val="both"/>
      </w:pPr>
      <w:r>
        <w:rPr>
          <w:rFonts w:ascii="Times New Roman"/>
          <w:b w:val="false"/>
          <w:i w:val="false"/>
          <w:color w:val="000000"/>
          <w:sz w:val="28"/>
        </w:rPr>
        <w:t xml:space="preserve">
      3.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1) 22-баптың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"өнеркәсіптік қауіпсіздік" деген сөздерден кейін ", киберқауіпсіздік" деген сөзбен толықтырылсын;</w:t>
      </w:r>
    </w:p>
    <w:bookmarkEnd w:id="6"/>
    <w:bookmarkStart w:name="z16" w:id="7"/>
    <w:p>
      <w:pPr>
        <w:spacing w:after="0"/>
        <w:ind w:left="0"/>
        <w:jc w:val="both"/>
      </w:pPr>
      <w:r>
        <w:rPr>
          <w:rFonts w:ascii="Times New Roman"/>
          <w:b w:val="false"/>
          <w:i w:val="false"/>
          <w:color w:val="000000"/>
          <w:sz w:val="28"/>
        </w:rPr>
        <w:t xml:space="preserve">
      2) 23-баптың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25-1) тармақшамен толықтырылсын:</w:t>
      </w:r>
    </w:p>
    <w:bookmarkEnd w:id="7"/>
    <w:bookmarkStart w:name="z17" w:id="8"/>
    <w:p>
      <w:pPr>
        <w:spacing w:after="0"/>
        <w:ind w:left="0"/>
        <w:jc w:val="both"/>
      </w:pPr>
      <w:r>
        <w:rPr>
          <w:rFonts w:ascii="Times New Roman"/>
          <w:b w:val="false"/>
          <w:i w:val="false"/>
          <w:color w:val="000000"/>
          <w:sz w:val="28"/>
        </w:rPr>
        <w:t>
      "25-1) жұмыскерлерді жұмыс берушінің киберқауіпсіздік талаптарын сақтау жөніндегі актілерінің талаптарымен таныстыруға және олардың орындалуына ішкі бақылауды жүзеге асыруға;".</w:t>
      </w:r>
    </w:p>
    <w:bookmarkEnd w:id="8"/>
    <w:bookmarkStart w:name="z18" w:id="9"/>
    <w:p>
      <w:pPr>
        <w:spacing w:after="0"/>
        <w:ind w:left="0"/>
        <w:jc w:val="both"/>
      </w:pPr>
      <w:r>
        <w:rPr>
          <w:rFonts w:ascii="Times New Roman"/>
          <w:b w:val="false"/>
          <w:i w:val="false"/>
          <w:color w:val="000000"/>
          <w:sz w:val="28"/>
        </w:rPr>
        <w:t xml:space="preserve">
      4.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1) 4-баптың 1-тармағының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37-1) тармақшалары</w:t>
      </w:r>
      <w:r>
        <w:rPr>
          <w:rFonts w:ascii="Times New Roman"/>
          <w:b w:val="false"/>
          <w:i w:val="false"/>
          <w:color w:val="000000"/>
          <w:sz w:val="28"/>
        </w:rPr>
        <w:t xml:space="preserve"> алып тасталсын;</w:t>
      </w:r>
    </w:p>
    <w:bookmarkEnd w:id="10"/>
    <w:bookmarkStart w:name="z20" w:id="11"/>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1-тармағының</w:t>
      </w:r>
      <w:r>
        <w:rPr>
          <w:rFonts w:ascii="Times New Roman"/>
          <w:b w:val="false"/>
          <w:i w:val="false"/>
          <w:color w:val="000000"/>
          <w:sz w:val="28"/>
        </w:rPr>
        <w:t xml:space="preserve"> бесінші абзацы алып тасталсын.</w:t>
      </w:r>
    </w:p>
    <w:bookmarkEnd w:id="11"/>
    <w:bookmarkStart w:name="z21" w:id="12"/>
    <w:p>
      <w:pPr>
        <w:spacing w:after="0"/>
        <w:ind w:left="0"/>
        <w:jc w:val="both"/>
      </w:pPr>
      <w:r>
        <w:rPr>
          <w:rFonts w:ascii="Times New Roman"/>
          <w:b w:val="false"/>
          <w:i w:val="false"/>
          <w:color w:val="000000"/>
          <w:sz w:val="28"/>
        </w:rPr>
        <w:t xml:space="preserve">
      5.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16-бапта</w:t>
      </w:r>
      <w:r>
        <w:rPr>
          <w:rFonts w:ascii="Times New Roman"/>
          <w:b w:val="false"/>
          <w:i w:val="false"/>
          <w:color w:val="000000"/>
          <w:sz w:val="28"/>
        </w:rPr>
        <w:t>:</w:t>
      </w:r>
    </w:p>
    <w:bookmarkStart w:name="z23" w:id="13"/>
    <w:p>
      <w:pPr>
        <w:spacing w:after="0"/>
        <w:ind w:left="0"/>
        <w:jc w:val="both"/>
      </w:pPr>
      <w:r>
        <w:rPr>
          <w:rFonts w:ascii="Times New Roman"/>
          <w:b w:val="false"/>
          <w:i w:val="false"/>
          <w:color w:val="000000"/>
          <w:sz w:val="28"/>
        </w:rPr>
        <w:t>
      мынадай мазмұндағы 4-1) тармақшамен толықтырылсын:</w:t>
      </w:r>
    </w:p>
    <w:bookmarkEnd w:id="13"/>
    <w:bookmarkStart w:name="z24" w:id="14"/>
    <w:p>
      <w:pPr>
        <w:spacing w:after="0"/>
        <w:ind w:left="0"/>
        <w:jc w:val="both"/>
      </w:pPr>
      <w:r>
        <w:rPr>
          <w:rFonts w:ascii="Times New Roman"/>
          <w:b w:val="false"/>
          <w:i w:val="false"/>
          <w:color w:val="000000"/>
          <w:sz w:val="28"/>
        </w:rPr>
        <w:t>
      "4-1) мемлекеттік қайырымдылық платформасын әзірлеуді, оның жұмыс істеуін қамтамасыз етуді, деректерін талдау мен өңдеуді, өзге де цифрлық объектілермен интеграциялауды, сондай-ақ мемлекеттік қайырымдылық платформасын дамыту жөніндегі жобаларды басқаруды;";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"әлеуметтік-еңбек саласындағы" деген сөздерден кейін ", сондай-ақ мемлекеттік қайырымдылық платформасын пайдалану мәселелері бойынша" деген сөздермен толықтырылсын.</w:t>
      </w:r>
    </w:p>
    <w:bookmarkStart w:name="z26" w:id="15"/>
    <w:p>
      <w:pPr>
        <w:spacing w:after="0"/>
        <w:ind w:left="0"/>
        <w:jc w:val="both"/>
      </w:pPr>
      <w:r>
        <w:rPr>
          <w:rFonts w:ascii="Times New Roman"/>
          <w:b w:val="false"/>
          <w:i w:val="false"/>
          <w:color w:val="000000"/>
          <w:sz w:val="28"/>
        </w:rPr>
        <w:t xml:space="preserve">
      6. 2025 жылғы 15 наурыздағы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5"/>
    <w:bookmarkStart w:name="z27" w:id="16"/>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2-тармағының</w:t>
      </w:r>
      <w:r>
        <w:rPr>
          <w:rFonts w:ascii="Times New Roman"/>
          <w:b w:val="false"/>
          <w:i w:val="false"/>
          <w:color w:val="000000"/>
          <w:sz w:val="28"/>
        </w:rPr>
        <w:t xml:space="preserve"> сегізінші бөлігі мынадай мазмұндағы 2-1) тармақшамен толықтырылсын:</w:t>
      </w:r>
    </w:p>
    <w:bookmarkEnd w:id="16"/>
    <w:bookmarkStart w:name="z28" w:id="17"/>
    <w:p>
      <w:pPr>
        <w:spacing w:after="0"/>
        <w:ind w:left="0"/>
        <w:jc w:val="both"/>
      </w:pPr>
      <w:r>
        <w:rPr>
          <w:rFonts w:ascii="Times New Roman"/>
          <w:b w:val="false"/>
          <w:i w:val="false"/>
          <w:color w:val="000000"/>
          <w:sz w:val="28"/>
        </w:rPr>
        <w:t>
      "2-1) Қазақстан Республикасының халықтың көші-қоны саласындағы заңнамасында белгіленген, Қазақстан Республикасына келуге берілетін электрондық рұқсатты ресімдегені үшін төлемақы;";</w:t>
      </w:r>
    </w:p>
    <w:bookmarkEnd w:id="17"/>
    <w:bookmarkStart w:name="z29" w:id="18"/>
    <w:p>
      <w:pPr>
        <w:spacing w:after="0"/>
        <w:ind w:left="0"/>
        <w:jc w:val="both"/>
      </w:pPr>
      <w:r>
        <w:rPr>
          <w:rFonts w:ascii="Times New Roman"/>
          <w:b w:val="false"/>
          <w:i w:val="false"/>
          <w:color w:val="000000"/>
          <w:sz w:val="28"/>
        </w:rPr>
        <w:t xml:space="preserve">
      2) 23-баптың </w:t>
      </w:r>
      <w:r>
        <w:rPr>
          <w:rFonts w:ascii="Times New Roman"/>
          <w:b w:val="false"/>
          <w:i w:val="false"/>
          <w:color w:val="000000"/>
          <w:sz w:val="28"/>
        </w:rPr>
        <w:t>4-тармағы</w:t>
      </w:r>
      <w:r>
        <w:rPr>
          <w:rFonts w:ascii="Times New Roman"/>
          <w:b w:val="false"/>
          <w:i w:val="false"/>
          <w:color w:val="000000"/>
          <w:sz w:val="28"/>
        </w:rPr>
        <w:t xml:space="preserve"> "аударымдары" деген сөзден кейін ",Қазақстан Республикасына келуге берілетін электрондық рұқсатты ресімдегені үшін төлемақы" деген сөздермен толықтырылсын.</w:t>
      </w:r>
    </w:p>
    <w:bookmarkEnd w:id="18"/>
    <w:bookmarkStart w:name="z30" w:id="19"/>
    <w:p>
      <w:pPr>
        <w:spacing w:after="0"/>
        <w:ind w:left="0"/>
        <w:jc w:val="both"/>
      </w:pPr>
      <w:r>
        <w:rPr>
          <w:rFonts w:ascii="Times New Roman"/>
          <w:b w:val="false"/>
          <w:i w:val="false"/>
          <w:color w:val="000000"/>
          <w:sz w:val="28"/>
        </w:rPr>
        <w:t xml:space="preserve">
      7. "Жедел 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
    <w:bookmarkStart w:name="z31" w:id="20"/>
    <w:p>
      <w:pPr>
        <w:spacing w:after="0"/>
        <w:ind w:left="0"/>
        <w:jc w:val="both"/>
      </w:pPr>
      <w:r>
        <w:rPr>
          <w:rFonts w:ascii="Times New Roman"/>
          <w:b w:val="false"/>
          <w:i w:val="false"/>
          <w:color w:val="000000"/>
          <w:sz w:val="28"/>
        </w:rPr>
        <w:t>
      бүкіл мәтін бойынша "ақпараттық жүйелерді", "ақпараттық жүйелерде" деген сөздер тиісінше "цифрлық жүйелерді", "цифрлық жүйелерде" деген сөздермен ауыстырылсын.</w:t>
      </w:r>
    </w:p>
    <w:bookmarkEnd w:id="20"/>
    <w:bookmarkStart w:name="z32" w:id="21"/>
    <w:p>
      <w:pPr>
        <w:spacing w:after="0"/>
        <w:ind w:left="0"/>
        <w:jc w:val="both"/>
      </w:pPr>
      <w:r>
        <w:rPr>
          <w:rFonts w:ascii="Times New Roman"/>
          <w:b w:val="false"/>
          <w:i w:val="false"/>
          <w:color w:val="000000"/>
          <w:sz w:val="28"/>
        </w:rPr>
        <w:t xml:space="preserve">
      8.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
    <w:bookmarkStart w:name="z33"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2"/>
    <w:bookmarkStart w:name="z34" w:id="23"/>
    <w:p>
      <w:pPr>
        <w:spacing w:after="0"/>
        <w:ind w:left="0"/>
        <w:jc w:val="both"/>
      </w:pPr>
      <w:r>
        <w:rPr>
          <w:rFonts w:ascii="Times New Roman"/>
          <w:b w:val="false"/>
          <w:i w:val="false"/>
          <w:color w:val="000000"/>
          <w:sz w:val="28"/>
        </w:rPr>
        <w:t>
      8-3) және 8-4) тармақшалар мынадай редакцияда жазылсын:</w:t>
      </w:r>
    </w:p>
    <w:bookmarkEnd w:id="23"/>
    <w:bookmarkStart w:name="z35" w:id="24"/>
    <w:p>
      <w:pPr>
        <w:spacing w:after="0"/>
        <w:ind w:left="0"/>
        <w:jc w:val="both"/>
      </w:pPr>
      <w:r>
        <w:rPr>
          <w:rFonts w:ascii="Times New Roman"/>
          <w:b w:val="false"/>
          <w:i w:val="false"/>
          <w:color w:val="000000"/>
          <w:sz w:val="28"/>
        </w:rPr>
        <w:t>
      "8-3) пилотсыз көлік жүйесі – пилотсыз көлік құралын және оны қауіпсіз әрі тиімді пайдалану үшін қажетті пилотсыз көлік құралымен байланысты элементтерді (байланыс арналарын және пилотсыз көлік құралын басқаратын құрауыштарды қоса алғанда) қамтитын көлік жүйесі;</w:t>
      </w:r>
    </w:p>
    <w:bookmarkEnd w:id="24"/>
    <w:bookmarkStart w:name="z36" w:id="25"/>
    <w:p>
      <w:pPr>
        <w:spacing w:after="0"/>
        <w:ind w:left="0"/>
        <w:jc w:val="both"/>
      </w:pPr>
      <w:r>
        <w:rPr>
          <w:rFonts w:ascii="Times New Roman"/>
          <w:b w:val="false"/>
          <w:i w:val="false"/>
          <w:color w:val="000000"/>
          <w:sz w:val="28"/>
        </w:rPr>
        <w:t>
      8-4) пилотсыз көлік құралдарын пайдалану аймағы – шегінде пилотсыз көлік құралдары пайдаланылатын, Қазақстан Республикасының аумағындағы белгіленген мөлшердегі жерүсті кеңістігінің бір бөлігі (жеңіл рельсті көлік эстакадасы);";</w:t>
      </w:r>
    </w:p>
    <w:bookmarkEnd w:id="25"/>
    <w:bookmarkStart w:name="z37" w:id="26"/>
    <w:p>
      <w:pPr>
        <w:spacing w:after="0"/>
        <w:ind w:left="0"/>
        <w:jc w:val="both"/>
      </w:pPr>
      <w:r>
        <w:rPr>
          <w:rFonts w:ascii="Times New Roman"/>
          <w:b w:val="false"/>
          <w:i w:val="false"/>
          <w:color w:val="000000"/>
          <w:sz w:val="28"/>
        </w:rPr>
        <w:t>
      мынадай мазмұндағы 8-5), 8-6), 8-7) және 8-8) тармақшалармен толықтырылсын:</w:t>
      </w:r>
    </w:p>
    <w:bookmarkEnd w:id="26"/>
    <w:bookmarkStart w:name="z38" w:id="27"/>
    <w:p>
      <w:pPr>
        <w:spacing w:after="0"/>
        <w:ind w:left="0"/>
        <w:jc w:val="both"/>
      </w:pPr>
      <w:r>
        <w:rPr>
          <w:rFonts w:ascii="Times New Roman"/>
          <w:b w:val="false"/>
          <w:i w:val="false"/>
          <w:color w:val="000000"/>
          <w:sz w:val="28"/>
        </w:rPr>
        <w:t>
      "8-5) пилотсыз көлік құралы – автоматтандырылған техникалық басқару құралдарымен жарақтандырылған, жеке адамның қатысуынсыз пайдаланылатын көлік құралы (пилотсыз авиациялық жүйені қоспағанда);</w:t>
      </w:r>
    </w:p>
    <w:bookmarkEnd w:id="27"/>
    <w:bookmarkStart w:name="z39" w:id="28"/>
    <w:p>
      <w:pPr>
        <w:spacing w:after="0"/>
        <w:ind w:left="0"/>
        <w:jc w:val="both"/>
      </w:pPr>
      <w:r>
        <w:rPr>
          <w:rFonts w:ascii="Times New Roman"/>
          <w:b w:val="false"/>
          <w:i w:val="false"/>
          <w:color w:val="000000"/>
          <w:sz w:val="28"/>
        </w:rPr>
        <w:t>
      8-6) пилотсыз көлік құралының қашықтағы операторы – пилотсыз көлік құралы қозғалысының кез келген кезеңінде оны басқаруды қабылдауға құқылы жеке адам;</w:t>
      </w:r>
    </w:p>
    <w:bookmarkEnd w:id="28"/>
    <w:bookmarkStart w:name="z40" w:id="29"/>
    <w:p>
      <w:pPr>
        <w:spacing w:after="0"/>
        <w:ind w:left="0"/>
        <w:jc w:val="both"/>
      </w:pPr>
      <w:r>
        <w:rPr>
          <w:rFonts w:ascii="Times New Roman"/>
          <w:b w:val="false"/>
          <w:i w:val="false"/>
          <w:color w:val="000000"/>
          <w:sz w:val="28"/>
        </w:rPr>
        <w:t>
      8-7) тасымалдарды қадағалаудың цифрлық жүйесі – навигациялық спутниктік жүйелердің технологиялары мен навигациялық пломба негізінде жұмыс істейтін аппараттық-бағдарламалық кешенді қамтитын цифрлық жүйе;</w:t>
      </w:r>
    </w:p>
    <w:bookmarkEnd w:id="29"/>
    <w:bookmarkStart w:name="z41" w:id="30"/>
    <w:p>
      <w:pPr>
        <w:spacing w:after="0"/>
        <w:ind w:left="0"/>
        <w:jc w:val="both"/>
      </w:pPr>
      <w:r>
        <w:rPr>
          <w:rFonts w:ascii="Times New Roman"/>
          <w:b w:val="false"/>
          <w:i w:val="false"/>
          <w:color w:val="000000"/>
          <w:sz w:val="28"/>
        </w:rPr>
        <w:t>
      8-8) тасымалдарды қадағалаудың цифрлық жүйесінің ұлттық операторы – навигациялық пломбаларды пайдаланып, тасымалдарды қадағалауды қамтамасыз ететін заңды тұлға;";</w:t>
      </w:r>
    </w:p>
    <w:bookmarkEnd w:id="30"/>
    <w:bookmarkStart w:name="z42" w:id="31"/>
    <w:p>
      <w:pPr>
        <w:spacing w:after="0"/>
        <w:ind w:left="0"/>
        <w:jc w:val="both"/>
      </w:pPr>
      <w:r>
        <w:rPr>
          <w:rFonts w:ascii="Times New Roman"/>
          <w:b w:val="false"/>
          <w:i w:val="false"/>
          <w:color w:val="000000"/>
          <w:sz w:val="28"/>
        </w:rPr>
        <w:t>
      2) мынадай мазмұндағы 16-1-баппен толықтырылсын:</w:t>
      </w:r>
    </w:p>
    <w:bookmarkEnd w:id="31"/>
    <w:bookmarkStart w:name="z43" w:id="32"/>
    <w:p>
      <w:pPr>
        <w:spacing w:after="0"/>
        <w:ind w:left="0"/>
        <w:jc w:val="both"/>
      </w:pPr>
      <w:r>
        <w:rPr>
          <w:rFonts w:ascii="Times New Roman"/>
          <w:b w:val="false"/>
          <w:i w:val="false"/>
          <w:color w:val="000000"/>
          <w:sz w:val="28"/>
        </w:rPr>
        <w:t>
      "16-1-бап. Пилотсыз көлік құралдары</w:t>
      </w:r>
    </w:p>
    <w:bookmarkEnd w:id="32"/>
    <w:bookmarkStart w:name="z44" w:id="33"/>
    <w:p>
      <w:pPr>
        <w:spacing w:after="0"/>
        <w:ind w:left="0"/>
        <w:jc w:val="both"/>
      </w:pPr>
      <w:r>
        <w:rPr>
          <w:rFonts w:ascii="Times New Roman"/>
          <w:b w:val="false"/>
          <w:i w:val="false"/>
          <w:color w:val="000000"/>
          <w:sz w:val="28"/>
        </w:rPr>
        <w:t>
      Пилотсыз көлік құралдары пилотсыз көлік құралдарын пайдалану аймақтарында пайдаланылады.</w:t>
      </w:r>
    </w:p>
    <w:bookmarkEnd w:id="33"/>
    <w:bookmarkStart w:name="z45" w:id="34"/>
    <w:p>
      <w:pPr>
        <w:spacing w:after="0"/>
        <w:ind w:left="0"/>
        <w:jc w:val="both"/>
      </w:pPr>
      <w:r>
        <w:rPr>
          <w:rFonts w:ascii="Times New Roman"/>
          <w:b w:val="false"/>
          <w:i w:val="false"/>
          <w:color w:val="000000"/>
          <w:sz w:val="28"/>
        </w:rPr>
        <w:t>
      Пилотсыз көлік құралдарын пайдалану үшін пилотсыз көлік жүйесі енгізіледі.</w:t>
      </w:r>
    </w:p>
    <w:bookmarkEnd w:id="34"/>
    <w:bookmarkStart w:name="z46" w:id="35"/>
    <w:p>
      <w:pPr>
        <w:spacing w:after="0"/>
        <w:ind w:left="0"/>
        <w:jc w:val="both"/>
      </w:pPr>
      <w:r>
        <w:rPr>
          <w:rFonts w:ascii="Times New Roman"/>
          <w:b w:val="false"/>
          <w:i w:val="false"/>
          <w:color w:val="000000"/>
          <w:sz w:val="28"/>
        </w:rPr>
        <w:t>
      Пилотсыз көлік құралдары түрлеріне қарай уәкілетті мемлекеттік орган белгілеген талаптарға сәйкес келген жағдайда оларды пилотсыз көлік құралының қашықтағы операторы басқарады.</w:t>
      </w:r>
    </w:p>
    <w:bookmarkEnd w:id="35"/>
    <w:bookmarkStart w:name="z47" w:id="36"/>
    <w:p>
      <w:pPr>
        <w:spacing w:after="0"/>
        <w:ind w:left="0"/>
        <w:jc w:val="both"/>
      </w:pPr>
      <w:r>
        <w:rPr>
          <w:rFonts w:ascii="Times New Roman"/>
          <w:b w:val="false"/>
          <w:i w:val="false"/>
          <w:color w:val="000000"/>
          <w:sz w:val="28"/>
        </w:rPr>
        <w:t>
      Жолаушылар мен жүктерді тасымалдау кезінде пилотсыз көлік құралдарының жұмысын ұйымдастыру қағидаларын жол жүрісі қауіпсіздігін қамтамасыз ету жөніндегі және цифрландыру саласындағы уәкілетті мемлекеттік органдармен келісу бойынша уәкілетті орган бекітеді.";</w:t>
      </w:r>
    </w:p>
    <w:bookmarkEnd w:id="36"/>
    <w:bookmarkStart w:name="z48"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23-баптың</w:t>
      </w:r>
      <w:r>
        <w:rPr>
          <w:rFonts w:ascii="Times New Roman"/>
          <w:b w:val="false"/>
          <w:i w:val="false"/>
          <w:color w:val="000000"/>
          <w:sz w:val="28"/>
        </w:rPr>
        <w:t xml:space="preserve"> тоғызыншы бөлігі "Метрополитеннің" деген сөзден кейін ", жеңіл рельсті көліктің" деген сөздермен толықтырылсын.</w:t>
      </w:r>
    </w:p>
    <w:bookmarkEnd w:id="37"/>
    <w:bookmarkStart w:name="z49" w:id="38"/>
    <w:p>
      <w:pPr>
        <w:spacing w:after="0"/>
        <w:ind w:left="0"/>
        <w:jc w:val="both"/>
      </w:pPr>
      <w:r>
        <w:rPr>
          <w:rFonts w:ascii="Times New Roman"/>
          <w:b w:val="false"/>
          <w:i w:val="false"/>
          <w:color w:val="000000"/>
          <w:sz w:val="28"/>
        </w:rPr>
        <w:t xml:space="preserve">
      9.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
    <w:bookmarkStart w:name="z50" w:id="39"/>
    <w:p>
      <w:pPr>
        <w:spacing w:after="0"/>
        <w:ind w:left="0"/>
        <w:jc w:val="both"/>
      </w:pPr>
      <w:r>
        <w:rPr>
          <w:rFonts w:ascii="Times New Roman"/>
          <w:b w:val="false"/>
          <w:i w:val="false"/>
          <w:color w:val="000000"/>
          <w:sz w:val="28"/>
        </w:rPr>
        <w:t>
      бүкіл мәтін бойынша "электрондық үкімет", "ақпараттандыру объектілері", "электрондық үкіметтің" деген сөздер тиісінше "цифрлық үкімет", "цифрландыру объектілері", "цифрлық үкіметтің" деген сөздермен ауыстырылсын.</w:t>
      </w:r>
    </w:p>
    <w:bookmarkEnd w:id="39"/>
    <w:bookmarkStart w:name="z51" w:id="40"/>
    <w:p>
      <w:pPr>
        <w:spacing w:after="0"/>
        <w:ind w:left="0"/>
        <w:jc w:val="both"/>
      </w:pPr>
      <w:r>
        <w:rPr>
          <w:rFonts w:ascii="Times New Roman"/>
          <w:b w:val="false"/>
          <w:i w:val="false"/>
          <w:color w:val="000000"/>
          <w:sz w:val="28"/>
        </w:rPr>
        <w:t xml:space="preserve">
      10. "Шетелдіктердің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
    <w:bookmarkStart w:name="z52"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41"/>
    <w:bookmarkStart w:name="z53" w:id="42"/>
    <w:p>
      <w:pPr>
        <w:spacing w:after="0"/>
        <w:ind w:left="0"/>
        <w:jc w:val="both"/>
      </w:pPr>
      <w:r>
        <w:rPr>
          <w:rFonts w:ascii="Times New Roman"/>
          <w:b w:val="false"/>
          <w:i w:val="false"/>
          <w:color w:val="000000"/>
          <w:sz w:val="28"/>
        </w:rPr>
        <w:t>
      "Шетел азаматтарының құқықтық жағдайы туралы";</w:t>
      </w:r>
    </w:p>
    <w:bookmarkEnd w:id="42"/>
    <w:bookmarkStart w:name="z54" w:id="43"/>
    <w:p>
      <w:pPr>
        <w:spacing w:after="0"/>
        <w:ind w:left="0"/>
        <w:jc w:val="both"/>
      </w:pPr>
      <w:r>
        <w:rPr>
          <w:rFonts w:ascii="Times New Roman"/>
          <w:b w:val="false"/>
          <w:i w:val="false"/>
          <w:color w:val="000000"/>
          <w:sz w:val="28"/>
        </w:rPr>
        <w:t>
      2) бүкіл мәтін бойынша "шетелдіктер", "шетелдіктердің", "шетелдіктерді", "шетелдіктерден", "Шетелдіктердің", "Шетелдіктің", "шетелдікке", "Шетелдік", "шетелдікті" деген сөздер тиісінше "шетел азаматтары", "шетел азаматтарының", "шетел азаматтарын", "шетел азаматтарынан", "Шетел азаматтарының", "Шетел азаматының", "шетел азаматына", "Шетел азаматы", "шетел азаматын" деген сөздермен ауыстырылсын;</w:t>
      </w:r>
    </w:p>
    <w:bookmarkEnd w:id="43"/>
    <w:bookmarkStart w:name="z55" w:id="44"/>
    <w:p>
      <w:pPr>
        <w:spacing w:after="0"/>
        <w:ind w:left="0"/>
        <w:jc w:val="both"/>
      </w:pPr>
      <w:r>
        <w:rPr>
          <w:rFonts w:ascii="Times New Roman"/>
          <w:b w:val="false"/>
          <w:i w:val="false"/>
          <w:color w:val="000000"/>
          <w:sz w:val="28"/>
        </w:rPr>
        <w:t>
      3) мынадай мазмұндағы 4-1-баппен толықтырылсын:</w:t>
      </w:r>
    </w:p>
    <w:bookmarkEnd w:id="44"/>
    <w:bookmarkStart w:name="z56" w:id="45"/>
    <w:p>
      <w:pPr>
        <w:spacing w:after="0"/>
        <w:ind w:left="0"/>
        <w:jc w:val="both"/>
      </w:pPr>
      <w:r>
        <w:rPr>
          <w:rFonts w:ascii="Times New Roman"/>
          <w:b w:val="false"/>
          <w:i w:val="false"/>
          <w:color w:val="000000"/>
          <w:sz w:val="28"/>
        </w:rPr>
        <w:t>
      "4-1-бап. Шетел азаматтары мен азаматтығы жоқ адамдарды сәйкестендіру және (немесе) аутентификациялау</w:t>
      </w:r>
    </w:p>
    <w:bookmarkEnd w:id="45"/>
    <w:bookmarkStart w:name="z57" w:id="46"/>
    <w:p>
      <w:pPr>
        <w:spacing w:after="0"/>
        <w:ind w:left="0"/>
        <w:jc w:val="both"/>
      </w:pPr>
      <w:r>
        <w:rPr>
          <w:rFonts w:ascii="Times New Roman"/>
          <w:b w:val="false"/>
          <w:i w:val="false"/>
          <w:color w:val="000000"/>
          <w:sz w:val="28"/>
        </w:rPr>
        <w:t>
      Қазақстан Республикасының аумағына келетін шетел азаматтары мен азаматтығы жоқ адамдар Қазақстан Республикасының халықтың көші-қоны саласындағы заңнамасына сәйкес міндетті түрде сәйкестендірілуге және (немесе) аутентификациялануға тиіс.".</w:t>
      </w:r>
    </w:p>
    <w:bookmarkEnd w:id="46"/>
    <w:bookmarkStart w:name="z58" w:id="47"/>
    <w:p>
      <w:pPr>
        <w:spacing w:after="0"/>
        <w:ind w:left="0"/>
        <w:jc w:val="both"/>
      </w:pPr>
      <w:r>
        <w:rPr>
          <w:rFonts w:ascii="Times New Roman"/>
          <w:b w:val="false"/>
          <w:i w:val="false"/>
          <w:color w:val="000000"/>
          <w:sz w:val="28"/>
        </w:rPr>
        <w:t xml:space="preserve">
      11.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
    <w:bookmarkStart w:name="z59" w:id="48"/>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3) тармақшасындағы</w:t>
      </w:r>
      <w:r>
        <w:rPr>
          <w:rFonts w:ascii="Times New Roman"/>
          <w:b w:val="false"/>
          <w:i w:val="false"/>
          <w:color w:val="000000"/>
          <w:sz w:val="28"/>
        </w:rPr>
        <w:t xml:space="preserve"> "киберқауіпсіздік саласындағы" деген сөздер алып тасталсын;</w:t>
      </w:r>
    </w:p>
    <w:bookmarkEnd w:id="48"/>
    <w:bookmarkStart w:name="z60" w:id="49"/>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4-2) тармақшамен толықтырылсын:</w:t>
      </w:r>
    </w:p>
    <w:bookmarkEnd w:id="49"/>
    <w:bookmarkStart w:name="z61" w:id="50"/>
    <w:p>
      <w:pPr>
        <w:spacing w:after="0"/>
        <w:ind w:left="0"/>
        <w:jc w:val="both"/>
      </w:pPr>
      <w:r>
        <w:rPr>
          <w:rFonts w:ascii="Times New Roman"/>
          <w:b w:val="false"/>
          <w:i w:val="false"/>
          <w:color w:val="000000"/>
          <w:sz w:val="28"/>
        </w:rPr>
        <w:t>
      "4-2) аса маңызды цифрлық объектілердің киберқауіпсіздігін қамтамасыз ету бөлігінде цифрландыру саласындағы мемлекеттік бақылауды жүзеге асыру;";</w:t>
      </w:r>
    </w:p>
    <w:bookmarkEnd w:id="50"/>
    <w:bookmarkStart w:name="z62"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w:t>
      </w:r>
      <w:r>
        <w:rPr>
          <w:rFonts w:ascii="Times New Roman"/>
          <w:b w:val="false"/>
          <w:i w:val="false"/>
          <w:color w:val="000000"/>
          <w:sz w:val="28"/>
        </w:rPr>
        <w:t xml:space="preserve"> мынадай мазмұндағы 8-2), 8-3) және 22-2) тармақшалармен толықтырылсын:</w:t>
      </w:r>
    </w:p>
    <w:bookmarkEnd w:id="51"/>
    <w:bookmarkStart w:name="z63" w:id="52"/>
    <w:p>
      <w:pPr>
        <w:spacing w:after="0"/>
        <w:ind w:left="0"/>
        <w:jc w:val="both"/>
      </w:pPr>
      <w:r>
        <w:rPr>
          <w:rFonts w:ascii="Times New Roman"/>
          <w:b w:val="false"/>
          <w:i w:val="false"/>
          <w:color w:val="000000"/>
          <w:sz w:val="28"/>
        </w:rPr>
        <w:t>
      "8-2) аса маңызды цифрлық объектілердің киберқауіпсіздігін қамтамасыз ету бөлігінде цифрландыру саласындағы мемлекеттік бақылауды жүзеге асыруға;</w:t>
      </w:r>
    </w:p>
    <w:bookmarkEnd w:id="52"/>
    <w:bookmarkStart w:name="z64" w:id="53"/>
    <w:p>
      <w:pPr>
        <w:spacing w:after="0"/>
        <w:ind w:left="0"/>
        <w:jc w:val="both"/>
      </w:pPr>
      <w:r>
        <w:rPr>
          <w:rFonts w:ascii="Times New Roman"/>
          <w:b w:val="false"/>
          <w:i w:val="false"/>
          <w:color w:val="000000"/>
          <w:sz w:val="28"/>
        </w:rPr>
        <w:t>
      8-3) Қазақстан Республикасының цифрландыру саласындағы заңнамасының аса маңызды цифрлық объектілердің киберқауіпсіздігін қамтамасыз ету бөлігіндегі талаптарының бұзылуы анықталған кезде нұсқама беруге, оны орындау үшін жіберуге;";</w:t>
      </w:r>
    </w:p>
    <w:bookmarkEnd w:id="53"/>
    <w:bookmarkStart w:name="z65" w:id="54"/>
    <w:p>
      <w:pPr>
        <w:spacing w:after="0"/>
        <w:ind w:left="0"/>
        <w:jc w:val="both"/>
      </w:pPr>
      <w:r>
        <w:rPr>
          <w:rFonts w:ascii="Times New Roman"/>
          <w:b w:val="false"/>
          <w:i w:val="false"/>
          <w:color w:val="000000"/>
          <w:sz w:val="28"/>
        </w:rPr>
        <w:t>
      "22-2) Ұлттық бейнемониторинг жүйесіне қатысушылардың өзара іс-қимылын үйлестіруге;";</w:t>
      </w:r>
    </w:p>
    <w:bookmarkEnd w:id="54"/>
    <w:bookmarkStart w:name="z66" w:id="55"/>
    <w:p>
      <w:pPr>
        <w:spacing w:after="0"/>
        <w:ind w:left="0"/>
        <w:jc w:val="both"/>
      </w:pPr>
      <w:r>
        <w:rPr>
          <w:rFonts w:ascii="Times New Roman"/>
          <w:b w:val="false"/>
          <w:i w:val="false"/>
          <w:color w:val="000000"/>
          <w:sz w:val="28"/>
        </w:rPr>
        <w:t xml:space="preserve">
      4) 23-баптың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5"/>
    <w:bookmarkStart w:name="z67" w:id="56"/>
    <w:p>
      <w:pPr>
        <w:spacing w:after="0"/>
        <w:ind w:left="0"/>
        <w:jc w:val="both"/>
      </w:pPr>
      <w:r>
        <w:rPr>
          <w:rFonts w:ascii="Times New Roman"/>
          <w:b w:val="false"/>
          <w:i w:val="false"/>
          <w:color w:val="000000"/>
          <w:sz w:val="28"/>
        </w:rPr>
        <w:t>
      "1. Ұлттық қауіпсіздік органдарын қаржыландыру, материалдық-техникалық және әлеуметтік-тұрмыстық қамтамасыз ету:</w:t>
      </w:r>
    </w:p>
    <w:bookmarkEnd w:id="56"/>
    <w:bookmarkStart w:name="z68" w:id="57"/>
    <w:p>
      <w:pPr>
        <w:spacing w:after="0"/>
        <w:ind w:left="0"/>
        <w:jc w:val="both"/>
      </w:pPr>
      <w:r>
        <w:rPr>
          <w:rFonts w:ascii="Times New Roman"/>
          <w:b w:val="false"/>
          <w:i w:val="false"/>
          <w:color w:val="000000"/>
          <w:sz w:val="28"/>
        </w:rPr>
        <w:t>
      1) бюджет қаражаты есебінен;</w:t>
      </w:r>
    </w:p>
    <w:bookmarkEnd w:id="57"/>
    <w:bookmarkStart w:name="z69" w:id="58"/>
    <w:p>
      <w:pPr>
        <w:spacing w:after="0"/>
        <w:ind w:left="0"/>
        <w:jc w:val="both"/>
      </w:pPr>
      <w:r>
        <w:rPr>
          <w:rFonts w:ascii="Times New Roman"/>
          <w:b w:val="false"/>
          <w:i w:val="false"/>
          <w:color w:val="000000"/>
          <w:sz w:val="28"/>
        </w:rPr>
        <w:t>
      2) медициналық көмек көрсеткені үшін әлеуметтік медициналық сақтандыру қорынан алынған қаражат есебінен;</w:t>
      </w:r>
    </w:p>
    <w:bookmarkEnd w:id="58"/>
    <w:bookmarkStart w:name="z70" w:id="59"/>
    <w:p>
      <w:pPr>
        <w:spacing w:after="0"/>
        <w:ind w:left="0"/>
        <w:jc w:val="both"/>
      </w:pPr>
      <w:r>
        <w:rPr>
          <w:rFonts w:ascii="Times New Roman"/>
          <w:b w:val="false"/>
          <w:i w:val="false"/>
          <w:color w:val="000000"/>
          <w:sz w:val="28"/>
        </w:rPr>
        <w:t>
      3) Қазақстан Республикасының заңнамасына сәйкес Қазақстан Республикасына келуге берілетін электрондық рұқсатты ресімдегені үшін төлемақыдан жүзеге асырылады.".</w:t>
      </w:r>
    </w:p>
    <w:bookmarkEnd w:id="59"/>
    <w:bookmarkStart w:name="z71" w:id="60"/>
    <w:p>
      <w:pPr>
        <w:spacing w:after="0"/>
        <w:ind w:left="0"/>
        <w:jc w:val="both"/>
      </w:pPr>
      <w:r>
        <w:rPr>
          <w:rFonts w:ascii="Times New Roman"/>
          <w:b w:val="false"/>
          <w:i w:val="false"/>
          <w:color w:val="000000"/>
          <w:sz w:val="28"/>
        </w:rPr>
        <w:t xml:space="preserve">
      12.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
    <w:bookmarkStart w:name="z72" w:id="6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25) тармақшасы</w:t>
      </w:r>
      <w:r>
        <w:rPr>
          <w:rFonts w:ascii="Times New Roman"/>
          <w:b w:val="false"/>
          <w:i w:val="false"/>
          <w:color w:val="000000"/>
          <w:sz w:val="28"/>
        </w:rPr>
        <w:t xml:space="preserve"> алып тасталсын.</w:t>
      </w:r>
    </w:p>
    <w:bookmarkEnd w:id="61"/>
    <w:bookmarkStart w:name="z73" w:id="62"/>
    <w:p>
      <w:pPr>
        <w:spacing w:after="0"/>
        <w:ind w:left="0"/>
        <w:jc w:val="both"/>
      </w:pPr>
      <w:r>
        <w:rPr>
          <w:rFonts w:ascii="Times New Roman"/>
          <w:b w:val="false"/>
          <w:i w:val="false"/>
          <w:color w:val="000000"/>
          <w:sz w:val="28"/>
        </w:rPr>
        <w:t xml:space="preserve">
      13.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
    <w:bookmarkStart w:name="z74" w:id="6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9) тармақшасындағы</w:t>
      </w:r>
      <w:r>
        <w:rPr>
          <w:rFonts w:ascii="Times New Roman"/>
          <w:b w:val="false"/>
          <w:i w:val="false"/>
          <w:color w:val="000000"/>
          <w:sz w:val="28"/>
        </w:rPr>
        <w:t xml:space="preserve"> "электрондық дерекқоры" деген сөздер "цифрлық дерекқоры" деген сөздермен ауыстырылсын;</w:t>
      </w:r>
    </w:p>
    <w:bookmarkEnd w:id="63"/>
    <w:bookmarkStart w:name="z75" w:id="64"/>
    <w:p>
      <w:pPr>
        <w:spacing w:after="0"/>
        <w:ind w:left="0"/>
        <w:jc w:val="both"/>
      </w:pPr>
      <w:r>
        <w:rPr>
          <w:rFonts w:ascii="Times New Roman"/>
          <w:b w:val="false"/>
          <w:i w:val="false"/>
          <w:color w:val="000000"/>
          <w:sz w:val="28"/>
        </w:rPr>
        <w:t xml:space="preserve">
      2) 19-баптың </w:t>
      </w:r>
      <w:r>
        <w:rPr>
          <w:rFonts w:ascii="Times New Roman"/>
          <w:b w:val="false"/>
          <w:i w:val="false"/>
          <w:color w:val="000000"/>
          <w:sz w:val="28"/>
        </w:rPr>
        <w:t>4-тармағындағы</w:t>
      </w:r>
      <w:r>
        <w:rPr>
          <w:rFonts w:ascii="Times New Roman"/>
          <w:b w:val="false"/>
          <w:i w:val="false"/>
          <w:color w:val="000000"/>
          <w:sz w:val="28"/>
        </w:rPr>
        <w:t xml:space="preserve"> "электрондық есепке алуды" деген сөздер "цифрлық есепке алуды" деген сөздермен ауыстырылсын;</w:t>
      </w:r>
    </w:p>
    <w:bookmarkEnd w:id="64"/>
    <w:bookmarkStart w:name="z76" w:id="65"/>
    <w:p>
      <w:pPr>
        <w:spacing w:after="0"/>
        <w:ind w:left="0"/>
        <w:jc w:val="both"/>
      </w:pPr>
      <w:r>
        <w:rPr>
          <w:rFonts w:ascii="Times New Roman"/>
          <w:b w:val="false"/>
          <w:i w:val="false"/>
          <w:color w:val="000000"/>
          <w:sz w:val="28"/>
        </w:rPr>
        <w:t xml:space="preserve">
      3) 24-баптың 2-тармағы үшінші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"ақпараттық жүйелерден" деген сөздер "цифрлық жүйелерден" деген сөздермен ауыстырылсын.</w:t>
      </w:r>
    </w:p>
    <w:bookmarkEnd w:id="65"/>
    <w:bookmarkStart w:name="z77" w:id="66"/>
    <w:p>
      <w:pPr>
        <w:spacing w:after="0"/>
        <w:ind w:left="0"/>
        <w:jc w:val="both"/>
      </w:pPr>
      <w:r>
        <w:rPr>
          <w:rFonts w:ascii="Times New Roman"/>
          <w:b w:val="false"/>
          <w:i w:val="false"/>
          <w:color w:val="000000"/>
          <w:sz w:val="28"/>
        </w:rPr>
        <w:t xml:space="preserve">
      14.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6"/>
    <w:bookmarkStart w:name="z78" w:id="67"/>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"электрондық тізілімі", "ақпараттық жүйеде", "ақпараттық жүйе", "ақпараттық жүйенің", "электрондық тізілімін", "ақпараттық жүйеге", "ақпараттық жүйені" деген сөздер тиісінше "цифрлық тізілімі", "цифрлық жүйеде", "цифрлық жүйе", "цифрлық жүйенің", "цифрлық тізілімін", "цифрлық жүйеге", "цифрлық жүйені" деген сөздермен ауыстырылсын.</w:t>
      </w:r>
    </w:p>
    <w:bookmarkEnd w:id="67"/>
    <w:bookmarkStart w:name="z79" w:id="68"/>
    <w:p>
      <w:pPr>
        <w:spacing w:after="0"/>
        <w:ind w:left="0"/>
        <w:jc w:val="both"/>
      </w:pPr>
      <w:r>
        <w:rPr>
          <w:rFonts w:ascii="Times New Roman"/>
          <w:b w:val="false"/>
          <w:i w:val="false"/>
          <w:color w:val="000000"/>
          <w:sz w:val="28"/>
        </w:rPr>
        <w:t xml:space="preserve">
      15.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8"/>
    <w:bookmarkStart w:name="z80" w:id="69"/>
    <w:p>
      <w:pPr>
        <w:spacing w:after="0"/>
        <w:ind w:left="0"/>
        <w:jc w:val="both"/>
      </w:pPr>
      <w:r>
        <w:rPr>
          <w:rFonts w:ascii="Times New Roman"/>
          <w:b w:val="false"/>
          <w:i w:val="false"/>
          <w:color w:val="000000"/>
          <w:sz w:val="28"/>
        </w:rPr>
        <w:t xml:space="preserve">
      27-баптың </w:t>
      </w:r>
      <w:r>
        <w:rPr>
          <w:rFonts w:ascii="Times New Roman"/>
          <w:b w:val="false"/>
          <w:i w:val="false"/>
          <w:color w:val="000000"/>
          <w:sz w:val="28"/>
        </w:rPr>
        <w:t>1-тармағында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"күтіп ұстауды" деген сөздер ""күтіп-ұстауды, соның ішінде автомобиль жолдары жөніндегі уәкілетті мемлекеттік орган айқындайтын тәртіппен жол активтерінің цифрлық платформасын толықтыруды" деген сөздермен ауыстырылсын;</w:t>
      </w:r>
    </w:p>
    <w:bookmarkStart w:name="z82" w:id="70"/>
    <w:p>
      <w:pPr>
        <w:spacing w:after="0"/>
        <w:ind w:left="0"/>
        <w:jc w:val="both"/>
      </w:pPr>
      <w:r>
        <w:rPr>
          <w:rFonts w:ascii="Times New Roman"/>
          <w:b w:val="false"/>
          <w:i w:val="false"/>
          <w:color w:val="000000"/>
          <w:sz w:val="28"/>
        </w:rPr>
        <w:t>
      мынадай мазмұндағы 53) тармақшамен толықтырылсын:</w:t>
      </w:r>
    </w:p>
    <w:bookmarkEnd w:id="70"/>
    <w:bookmarkStart w:name="z83" w:id="71"/>
    <w:p>
      <w:pPr>
        <w:spacing w:after="0"/>
        <w:ind w:left="0"/>
        <w:jc w:val="both"/>
      </w:pPr>
      <w:r>
        <w:rPr>
          <w:rFonts w:ascii="Times New Roman"/>
          <w:b w:val="false"/>
          <w:i w:val="false"/>
          <w:color w:val="000000"/>
          <w:sz w:val="28"/>
        </w:rPr>
        <w:t>
      "53) мемлекеттің цифрлық архитектурасына және цифрландыру саласындағы уәкілетті орган бекітетін "смарт-қалалар" мен "смарт-өңірлер" құру жөніндегі әдістемеге сәйкес смарт-қалалар мен смарт-өңірлерді дамытуды қамтамасыз етеді.".</w:t>
      </w:r>
    </w:p>
    <w:bookmarkEnd w:id="71"/>
    <w:bookmarkStart w:name="z84" w:id="72"/>
    <w:p>
      <w:pPr>
        <w:spacing w:after="0"/>
        <w:ind w:left="0"/>
        <w:jc w:val="both"/>
      </w:pPr>
      <w:r>
        <w:rPr>
          <w:rFonts w:ascii="Times New Roman"/>
          <w:b w:val="false"/>
          <w:i w:val="false"/>
          <w:color w:val="000000"/>
          <w:sz w:val="28"/>
        </w:rPr>
        <w:t xml:space="preserve">
      16.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2"/>
    <w:bookmarkStart w:name="z85" w:id="73"/>
    <w:p>
      <w:pPr>
        <w:spacing w:after="0"/>
        <w:ind w:left="0"/>
        <w:jc w:val="both"/>
      </w:pPr>
      <w:r>
        <w:rPr>
          <w:rFonts w:ascii="Times New Roman"/>
          <w:b w:val="false"/>
          <w:i w:val="false"/>
          <w:color w:val="000000"/>
          <w:sz w:val="28"/>
        </w:rPr>
        <w:t xml:space="preserve">
      1) бүкіл </w:t>
      </w:r>
      <w:r>
        <w:rPr>
          <w:rFonts w:ascii="Times New Roman"/>
          <w:b w:val="false"/>
          <w:i w:val="false"/>
          <w:color w:val="000000"/>
          <w:sz w:val="28"/>
        </w:rPr>
        <w:t>мәтін</w:t>
      </w:r>
      <w:r>
        <w:rPr>
          <w:rFonts w:ascii="Times New Roman"/>
          <w:b w:val="false"/>
          <w:i w:val="false"/>
          <w:color w:val="000000"/>
          <w:sz w:val="28"/>
        </w:rPr>
        <w:t xml:space="preserve"> бойынша "шетелдіктер", "Шетелдіктер" деген сөздер тиісінше "шетел азаматтары", "Шетел азаматтары" деген сөздермен ауыстырылсын;</w:t>
      </w:r>
    </w:p>
    <w:bookmarkEnd w:id="73"/>
    <w:bookmarkStart w:name="z86"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1-тарау</w:t>
      </w:r>
      <w:r>
        <w:rPr>
          <w:rFonts w:ascii="Times New Roman"/>
          <w:b w:val="false"/>
          <w:i w:val="false"/>
          <w:color w:val="000000"/>
          <w:sz w:val="28"/>
        </w:rPr>
        <w:t xml:space="preserve"> мынадай мазмұндағы 7-2-баппен толықтырылсын:</w:t>
      </w:r>
    </w:p>
    <w:bookmarkEnd w:id="74"/>
    <w:bookmarkStart w:name="z87" w:id="75"/>
    <w:p>
      <w:pPr>
        <w:spacing w:after="0"/>
        <w:ind w:left="0"/>
        <w:jc w:val="both"/>
      </w:pPr>
      <w:r>
        <w:rPr>
          <w:rFonts w:ascii="Times New Roman"/>
          <w:b w:val="false"/>
          <w:i w:val="false"/>
          <w:color w:val="000000"/>
          <w:sz w:val="28"/>
        </w:rPr>
        <w:t>
      "7-2-бап. Қазақстан Республикасына келуге берілетін электрондық рұқсатты ресімдегені үшін төлемақыдан түсетін қаражатты нысаналы пайдалану</w:t>
      </w:r>
    </w:p>
    <w:bookmarkEnd w:id="75"/>
    <w:bookmarkStart w:name="z88" w:id="76"/>
    <w:p>
      <w:pPr>
        <w:spacing w:after="0"/>
        <w:ind w:left="0"/>
        <w:jc w:val="both"/>
      </w:pPr>
      <w:r>
        <w:rPr>
          <w:rFonts w:ascii="Times New Roman"/>
          <w:b w:val="false"/>
          <w:i w:val="false"/>
          <w:color w:val="000000"/>
          <w:sz w:val="28"/>
        </w:rPr>
        <w:t>
      1. Қазақстан Республикасына келуге берілетін электрондық рұқсатты ресімдегені үшін төлемақы шетел азаматтары мен азаматтығы жоқ адамдар Қазақстан Республикасына келуге берілетін электрондық рұқсатты ресімдеу кезінде жүзеге асыратын төлемақыны білдіреді.</w:t>
      </w:r>
    </w:p>
    <w:bookmarkEnd w:id="76"/>
    <w:bookmarkStart w:name="z89" w:id="77"/>
    <w:p>
      <w:pPr>
        <w:spacing w:after="0"/>
        <w:ind w:left="0"/>
        <w:jc w:val="both"/>
      </w:pPr>
      <w:r>
        <w:rPr>
          <w:rFonts w:ascii="Times New Roman"/>
          <w:b w:val="false"/>
          <w:i w:val="false"/>
          <w:color w:val="000000"/>
          <w:sz w:val="28"/>
        </w:rPr>
        <w:t>
      2. Қазақстан Республикасына келуге берілетін электрондық рұқсатты ресімдегені үшін төлемақыдан түсетін қаражат ішкі және келу туризмін дамытуға арналған бөлігінде Қазақстан Республикасының Үкіметі айқындайтын, шетел азаматтары мен азаматтығы жоқ адамдарға арналған цифрлық платформаның операторына жіберіледі.</w:t>
      </w:r>
    </w:p>
    <w:bookmarkEnd w:id="77"/>
    <w:bookmarkStart w:name="z90" w:id="78"/>
    <w:p>
      <w:pPr>
        <w:spacing w:after="0"/>
        <w:ind w:left="0"/>
        <w:jc w:val="both"/>
      </w:pPr>
      <w:r>
        <w:rPr>
          <w:rFonts w:ascii="Times New Roman"/>
          <w:b w:val="false"/>
          <w:i w:val="false"/>
          <w:color w:val="000000"/>
          <w:sz w:val="28"/>
        </w:rPr>
        <w:t>
      3. Осы баптың 2-тармағында көрсетілген қаражат Қазақстан Республикасының туристік өнімін ішкі және сыртқы нарықтарда ілгерілетуді қоса алғанда, ішкі және келу туризмін дамытуға пайдаланылады.</w:t>
      </w:r>
    </w:p>
    <w:bookmarkEnd w:id="78"/>
    <w:bookmarkStart w:name="z91" w:id="79"/>
    <w:p>
      <w:pPr>
        <w:spacing w:after="0"/>
        <w:ind w:left="0"/>
        <w:jc w:val="both"/>
      </w:pPr>
      <w:r>
        <w:rPr>
          <w:rFonts w:ascii="Times New Roman"/>
          <w:b w:val="false"/>
          <w:i w:val="false"/>
          <w:color w:val="000000"/>
          <w:sz w:val="28"/>
        </w:rPr>
        <w:t>
      4. Қазақстан Республикасына келуге берілетін электрондық рұқсатты ресімдегені үшін төлемақыдан түскен қаражаттың түсу, бөліну, мониторингі, есептілігі және пайдаланылу тәртібін Қазақстан Республикасының Үкіметі айқындайды.".</w:t>
      </w:r>
    </w:p>
    <w:bookmarkEnd w:id="79"/>
    <w:bookmarkStart w:name="z92" w:id="80"/>
    <w:p>
      <w:pPr>
        <w:spacing w:after="0"/>
        <w:ind w:left="0"/>
        <w:jc w:val="both"/>
      </w:pPr>
      <w:r>
        <w:rPr>
          <w:rFonts w:ascii="Times New Roman"/>
          <w:b w:val="false"/>
          <w:i w:val="false"/>
          <w:color w:val="000000"/>
          <w:sz w:val="28"/>
        </w:rPr>
        <w:t xml:space="preserve">
      17.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0"/>
    <w:bookmarkStart w:name="z93" w:id="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1"/>
    <w:bookmarkStart w:name="z94" w:id="82"/>
    <w:p>
      <w:pPr>
        <w:spacing w:after="0"/>
        <w:ind w:left="0"/>
        <w:jc w:val="both"/>
      </w:pPr>
      <w:r>
        <w:rPr>
          <w:rFonts w:ascii="Times New Roman"/>
          <w:b w:val="false"/>
          <w:i w:val="false"/>
          <w:color w:val="000000"/>
          <w:sz w:val="28"/>
        </w:rPr>
        <w:t>
      мынадай мазмұндағы 1-3), 1-4) және 12-1) тармақшалармен толықтырылсын:</w:t>
      </w:r>
    </w:p>
    <w:bookmarkEnd w:id="82"/>
    <w:bookmarkStart w:name="z95" w:id="83"/>
    <w:p>
      <w:pPr>
        <w:spacing w:after="0"/>
        <w:ind w:left="0"/>
        <w:jc w:val="both"/>
      </w:pPr>
      <w:r>
        <w:rPr>
          <w:rFonts w:ascii="Times New Roman"/>
          <w:b w:val="false"/>
          <w:i w:val="false"/>
          <w:color w:val="000000"/>
          <w:sz w:val="28"/>
        </w:rPr>
        <w:t>
      "1-3) автомобиль жолдарын жөндеуді жоспарлаудың цифрлық жүйесі – автомобиль жолдары жөніндегі уәкілетті мемлекеттік органның автомобиль жолдарын күтіп-ұстау мен жөндеуді қаржыландыру үшін көліктік-пайдаланудың жай-күйі туралы ақпаратты қамтитын цифрлық жүйесі;</w:t>
      </w:r>
    </w:p>
    <w:bookmarkEnd w:id="83"/>
    <w:bookmarkStart w:name="z96" w:id="84"/>
    <w:p>
      <w:pPr>
        <w:spacing w:after="0"/>
        <w:ind w:left="0"/>
        <w:jc w:val="both"/>
      </w:pPr>
      <w:r>
        <w:rPr>
          <w:rFonts w:ascii="Times New Roman"/>
          <w:b w:val="false"/>
          <w:i w:val="false"/>
          <w:color w:val="000000"/>
          <w:sz w:val="28"/>
        </w:rPr>
        <w:t>
      1-4) автомобиль жолдарын орташа жөндеуге арналған техникалық құжаттама – ақаулар мен жұмыс көлемінің ведомосы негізінде әзірленген, техникалық тапсырманы, сызбалар мен сметалық құжаттаманы қамтитын, қабылданған техникалық шешімдер сипатталған, автомобиль жолдарын орташа жөндеуге арналған құжаттар жиынтығы;";</w:t>
      </w:r>
    </w:p>
    <w:bookmarkEnd w:id="84"/>
    <w:bookmarkStart w:name="z97" w:id="85"/>
    <w:p>
      <w:pPr>
        <w:spacing w:after="0"/>
        <w:ind w:left="0"/>
        <w:jc w:val="both"/>
      </w:pPr>
      <w:r>
        <w:rPr>
          <w:rFonts w:ascii="Times New Roman"/>
          <w:b w:val="false"/>
          <w:i w:val="false"/>
          <w:color w:val="000000"/>
          <w:sz w:val="28"/>
        </w:rPr>
        <w:t>
      "12-1) ведомстволық сараптама – автомобиль жолдары жөніндегі уәкілетті мемлекеттік орган белгілеген талаптарға сәйкестігі тұрғысынан бастапқы деректер мен таңдалған шешімдердің негізділігін анықтау үшін тапсырыс берушінің өтініші бойынша жүргізілетін, автомобиль жолдарын орташа жөндеу объектілері бойынша техникалық құжаттаманы кешенді бағалау;";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тармақша</w:t>
      </w:r>
      <w:r>
        <w:rPr>
          <w:rFonts w:ascii="Times New Roman"/>
          <w:b w:val="false"/>
          <w:i w:val="false"/>
          <w:color w:val="000000"/>
          <w:sz w:val="28"/>
        </w:rPr>
        <w:t xml:space="preserve"> мынадай редакцияда жазылсын:</w:t>
      </w:r>
    </w:p>
    <w:bookmarkStart w:name="z99" w:id="86"/>
    <w:p>
      <w:pPr>
        <w:spacing w:after="0"/>
        <w:ind w:left="0"/>
        <w:jc w:val="both"/>
      </w:pPr>
      <w:r>
        <w:rPr>
          <w:rFonts w:ascii="Times New Roman"/>
          <w:b w:val="false"/>
          <w:i w:val="false"/>
          <w:color w:val="000000"/>
          <w:sz w:val="28"/>
        </w:rPr>
        <w:t>
      "13-2) жол активтерін басқару – бюджет шығыстарын тиімді жоспарлауға бағытталған, автомобиль жолдарын жөндеуді жоспарлаудың цифрлық жүйесін пайдалана отырып, жол активтерін диагностикалау және аспаптық зерттеп-қарау, автомобиль жолдарын паспорттау, сондай-ақ жол инфрақұрылымының қауіпсіздігін мониторингтеу жөніндегі қызмет;";</w:t>
      </w:r>
    </w:p>
    <w:bookmarkEnd w:id="86"/>
    <w:bookmarkStart w:name="z100" w:id="87"/>
    <w:p>
      <w:pPr>
        <w:spacing w:after="0"/>
        <w:ind w:left="0"/>
        <w:jc w:val="both"/>
      </w:pPr>
      <w:r>
        <w:rPr>
          <w:rFonts w:ascii="Times New Roman"/>
          <w:b w:val="false"/>
          <w:i w:val="false"/>
          <w:color w:val="000000"/>
          <w:sz w:val="28"/>
        </w:rPr>
        <w:t>
      13-3) тармақшада:</w:t>
      </w:r>
    </w:p>
    <w:bookmarkEnd w:id="87"/>
    <w:bookmarkStart w:name="z101" w:id="88"/>
    <w:p>
      <w:pPr>
        <w:spacing w:after="0"/>
        <w:ind w:left="0"/>
        <w:jc w:val="both"/>
      </w:pPr>
      <w:r>
        <w:rPr>
          <w:rFonts w:ascii="Times New Roman"/>
          <w:b w:val="false"/>
          <w:i w:val="false"/>
          <w:color w:val="000000"/>
          <w:sz w:val="28"/>
        </w:rPr>
        <w:t>
      "халықаралық және республикалық маңызы бар автомобиль жолдарында жұмылдыру дайындығын ұйымдастыру жөніндегі функциялар," деген сөздер алып тасталсын;</w:t>
      </w:r>
    </w:p>
    <w:bookmarkEnd w:id="88"/>
    <w:bookmarkStart w:name="z102" w:id="89"/>
    <w:p>
      <w:pPr>
        <w:spacing w:after="0"/>
        <w:ind w:left="0"/>
        <w:jc w:val="both"/>
      </w:pPr>
      <w:r>
        <w:rPr>
          <w:rFonts w:ascii="Times New Roman"/>
          <w:b w:val="false"/>
          <w:i w:val="false"/>
          <w:color w:val="000000"/>
          <w:sz w:val="28"/>
        </w:rPr>
        <w:t>
      "қолдау" деген сөзден кейін ", өз қызметі шеңберінде цифрлық объектілерді құру және олардың жұмыс істеуі" деген сөздермен толықтырылсын;</w:t>
      </w:r>
    </w:p>
    <w:bookmarkEnd w:id="89"/>
    <w:bookmarkStart w:name="z103" w:id="90"/>
    <w:p>
      <w:pPr>
        <w:spacing w:after="0"/>
        <w:ind w:left="0"/>
        <w:jc w:val="both"/>
      </w:pPr>
      <w:r>
        <w:rPr>
          <w:rFonts w:ascii="Times New Roman"/>
          <w:b w:val="false"/>
          <w:i w:val="false"/>
          <w:color w:val="000000"/>
          <w:sz w:val="28"/>
        </w:rPr>
        <w:t>
      мынадай мазмұндағы 13-4) тармақшамен толықтырылсын:</w:t>
      </w:r>
    </w:p>
    <w:bookmarkEnd w:id="90"/>
    <w:bookmarkStart w:name="z104" w:id="91"/>
    <w:p>
      <w:pPr>
        <w:spacing w:after="0"/>
        <w:ind w:left="0"/>
        <w:jc w:val="both"/>
      </w:pPr>
      <w:r>
        <w:rPr>
          <w:rFonts w:ascii="Times New Roman"/>
          <w:b w:val="false"/>
          <w:i w:val="false"/>
          <w:color w:val="000000"/>
          <w:sz w:val="28"/>
        </w:rPr>
        <w:t>
      "13-4) жол активтерінің цифрлық платформасы – жол активтері объектілерін күтіп-ұстау және олардың қолжетімділігі ескеріле отырып, осы объектілер туралы, жүргізілген, жүргізіліп жатқан және жоспарланып отырған құрылыс-монтаждау және жөндеу жұмыстарының жай-күйі мен сапасы туралы цифрлық деректерді қамтитын жалпыға қолжетімді цифрлық объект;";</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алып тасталсын;</w:t>
      </w:r>
    </w:p>
    <w:bookmarkStart w:name="z106" w:id="92"/>
    <w:p>
      <w:pPr>
        <w:spacing w:after="0"/>
        <w:ind w:left="0"/>
        <w:jc w:val="both"/>
      </w:pPr>
      <w:r>
        <w:rPr>
          <w:rFonts w:ascii="Times New Roman"/>
          <w:b w:val="false"/>
          <w:i w:val="false"/>
          <w:color w:val="000000"/>
          <w:sz w:val="28"/>
        </w:rPr>
        <w:t>
      мынадай мазмұндағы 23) тармақшамен толықтырылсын:</w:t>
      </w:r>
    </w:p>
    <w:bookmarkEnd w:id="92"/>
    <w:bookmarkStart w:name="z107" w:id="93"/>
    <w:p>
      <w:pPr>
        <w:spacing w:after="0"/>
        <w:ind w:left="0"/>
        <w:jc w:val="both"/>
      </w:pPr>
      <w:r>
        <w:rPr>
          <w:rFonts w:ascii="Times New Roman"/>
          <w:b w:val="false"/>
          <w:i w:val="false"/>
          <w:color w:val="000000"/>
          <w:sz w:val="28"/>
        </w:rPr>
        <w:t>
      "23) орташа жөндеу жүргізудің цифрлық жүйесі – автомобиль жолдарын орташа жөндеудің салынып жатқан объектілерінің атқарушылық құжаттамасын жүргізуге және оларды бақылауға байланысты операцияларды цифрландыруға арналған цифрлық жүйе.";</w:t>
      </w:r>
    </w:p>
    <w:bookmarkEnd w:id="93"/>
    <w:bookmarkStart w:name="z108"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"көлік" деген сөз "автомобиль көлігі" деген сөздермен ауыстырылсын;</w:t>
      </w:r>
    </w:p>
    <w:bookmarkStart w:name="z110" w:id="95"/>
    <w:p>
      <w:pPr>
        <w:spacing w:after="0"/>
        <w:ind w:left="0"/>
        <w:jc w:val="both"/>
      </w:pPr>
      <w:r>
        <w:rPr>
          <w:rFonts w:ascii="Times New Roman"/>
          <w:b w:val="false"/>
          <w:i w:val="false"/>
          <w:color w:val="000000"/>
          <w:sz w:val="28"/>
        </w:rPr>
        <w:t>
      мынадай мазмұндағы 2-1-тармақпен толықтырылсын:</w:t>
      </w:r>
    </w:p>
    <w:bookmarkEnd w:id="95"/>
    <w:bookmarkStart w:name="z111" w:id="96"/>
    <w:p>
      <w:pPr>
        <w:spacing w:after="0"/>
        <w:ind w:left="0"/>
        <w:jc w:val="both"/>
      </w:pPr>
      <w:r>
        <w:rPr>
          <w:rFonts w:ascii="Times New Roman"/>
          <w:b w:val="false"/>
          <w:i w:val="false"/>
          <w:color w:val="000000"/>
          <w:sz w:val="28"/>
        </w:rPr>
        <w:t>
      "2-1. Ұлттық оператор автомобиль жолының ақылы учаскесінде (аймағында) жөндеуді талап ететін автомобиль жолы жабынының ақауын анықтаған кезде, ол бойынша жүріп өткені үшін төлемақы республикалық маңызы бар жалпыға ортақ пайдаланылатын ақылы автомобиль жолымен (учаскесімен) жүріп өткені үшін төлемақы алу қағидаларына сәйкес ақауды жою кезеңіне барабар төмендетілуге тиіс.";</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2-1) тармақшамен және 4) тармақшасындағы "көрсетуге байланысты шығыстарды қаржыландыруға бағытталады." деген сөздер "көрсетуге;" деген сөзбен ауыстырылып, 5) тармақшамен толықтырылсын:</w:t>
      </w:r>
    </w:p>
    <w:bookmarkStart w:name="z113" w:id="97"/>
    <w:p>
      <w:pPr>
        <w:spacing w:after="0"/>
        <w:ind w:left="0"/>
        <w:jc w:val="both"/>
      </w:pPr>
      <w:r>
        <w:rPr>
          <w:rFonts w:ascii="Times New Roman"/>
          <w:b w:val="false"/>
          <w:i w:val="false"/>
          <w:color w:val="000000"/>
          <w:sz w:val="28"/>
        </w:rPr>
        <w:t>
      "2-1) жалпыға ортақ пайдаланылатын автомобиль жолдарын салуға, жөндеуге және реконструкциялауға алынған қарыздарды қайтаруға;";</w:t>
      </w:r>
    </w:p>
    <w:bookmarkEnd w:id="97"/>
    <w:bookmarkStart w:name="z114" w:id="98"/>
    <w:p>
      <w:pPr>
        <w:spacing w:after="0"/>
        <w:ind w:left="0"/>
        <w:jc w:val="both"/>
      </w:pPr>
      <w:r>
        <w:rPr>
          <w:rFonts w:ascii="Times New Roman"/>
          <w:b w:val="false"/>
          <w:i w:val="false"/>
          <w:color w:val="000000"/>
          <w:sz w:val="28"/>
        </w:rPr>
        <w:t>
      "5) халықаралық және республикалық маңызы бар жалпыға ортақ пайдаланылатын автомобиль жолдарын салуға, реконструкциялауға, жөндеуге, сондай-ақ күтіп-ұстауға байланысты шығыстарды қаржыландыруға бағытталады.";</w:t>
      </w:r>
    </w:p>
    <w:bookmarkEnd w:id="98"/>
    <w:bookmarkStart w:name="z115" w:id="99"/>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2-тармағында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тармақшадағы</w:t>
      </w:r>
      <w:r>
        <w:rPr>
          <w:rFonts w:ascii="Times New Roman"/>
          <w:b w:val="false"/>
          <w:i w:val="false"/>
          <w:color w:val="000000"/>
          <w:sz w:val="28"/>
        </w:rPr>
        <w:t xml:space="preserve"> "жалпыға ортақ пайдаланылатын" деген сөздер алып тасталсын;</w:t>
      </w:r>
    </w:p>
    <w:bookmarkStart w:name="z117" w:id="100"/>
    <w:p>
      <w:pPr>
        <w:spacing w:after="0"/>
        <w:ind w:left="0"/>
        <w:jc w:val="both"/>
      </w:pPr>
      <w:r>
        <w:rPr>
          <w:rFonts w:ascii="Times New Roman"/>
          <w:b w:val="false"/>
          <w:i w:val="false"/>
          <w:color w:val="000000"/>
          <w:sz w:val="28"/>
        </w:rPr>
        <w:t>
      мынадай мазмұндағы 27-1) және 27-2) тармақшалармен толықтырылсын:</w:t>
      </w:r>
    </w:p>
    <w:bookmarkEnd w:id="100"/>
    <w:bookmarkStart w:name="z118" w:id="101"/>
    <w:p>
      <w:pPr>
        <w:spacing w:after="0"/>
        <w:ind w:left="0"/>
        <w:jc w:val="both"/>
      </w:pPr>
      <w:r>
        <w:rPr>
          <w:rFonts w:ascii="Times New Roman"/>
          <w:b w:val="false"/>
          <w:i w:val="false"/>
          <w:color w:val="000000"/>
          <w:sz w:val="28"/>
        </w:rPr>
        <w:t>
      "27-1) жол бойындағы сервис объектілерін дамыту жоспарын бекіту;</w:t>
      </w:r>
    </w:p>
    <w:bookmarkEnd w:id="101"/>
    <w:bookmarkStart w:name="z119" w:id="102"/>
    <w:p>
      <w:pPr>
        <w:spacing w:after="0"/>
        <w:ind w:left="0"/>
        <w:jc w:val="both"/>
      </w:pPr>
      <w:r>
        <w:rPr>
          <w:rFonts w:ascii="Times New Roman"/>
          <w:b w:val="false"/>
          <w:i w:val="false"/>
          <w:color w:val="000000"/>
          <w:sz w:val="28"/>
        </w:rPr>
        <w:t>
      27-2) бюджет қаражаты тартылмай бой көтеретін жол бойындағы сервис объектілерін салу бойынша конкурстар өткізу қағидаларын бекіту;";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тармақшадағы</w:t>
      </w:r>
      <w:r>
        <w:rPr>
          <w:rFonts w:ascii="Times New Roman"/>
          <w:b w:val="false"/>
          <w:i w:val="false"/>
          <w:color w:val="000000"/>
          <w:sz w:val="28"/>
        </w:rPr>
        <w:t xml:space="preserve"> "жол дерекқорын" деген сөздер "автомобиль жолдарын жөндеуді жоспарлаудың цифрлық жүйесін" деген сөздермен ауыстырылсын;</w:t>
      </w:r>
    </w:p>
    <w:bookmarkStart w:name="z121" w:id="103"/>
    <w:p>
      <w:pPr>
        <w:spacing w:after="0"/>
        <w:ind w:left="0"/>
        <w:jc w:val="both"/>
      </w:pPr>
      <w:r>
        <w:rPr>
          <w:rFonts w:ascii="Times New Roman"/>
          <w:b w:val="false"/>
          <w:i w:val="false"/>
          <w:color w:val="000000"/>
          <w:sz w:val="28"/>
        </w:rPr>
        <w:t>
      мынадай мазмұндағы 45), 46), 47), 48) және 49) тармақшалармен толықтырылсын:</w:t>
      </w:r>
    </w:p>
    <w:bookmarkEnd w:id="103"/>
    <w:bookmarkStart w:name="z122" w:id="104"/>
    <w:p>
      <w:pPr>
        <w:spacing w:after="0"/>
        <w:ind w:left="0"/>
        <w:jc w:val="both"/>
      </w:pPr>
      <w:r>
        <w:rPr>
          <w:rFonts w:ascii="Times New Roman"/>
          <w:b w:val="false"/>
          <w:i w:val="false"/>
          <w:color w:val="000000"/>
          <w:sz w:val="28"/>
        </w:rPr>
        <w:t>
      "45) диагностикалау және аспаптық зерттеп-қарау нәтижелері бойынша автомобиль жолдарын салуды, реконструкциялау мен жөндеуді қаржыландыру үшін жобаларды жоспарлау және іріктеу қағидаларын бекіту;</w:t>
      </w:r>
    </w:p>
    <w:bookmarkEnd w:id="104"/>
    <w:bookmarkStart w:name="z123" w:id="105"/>
    <w:p>
      <w:pPr>
        <w:spacing w:after="0"/>
        <w:ind w:left="0"/>
        <w:jc w:val="both"/>
      </w:pPr>
      <w:r>
        <w:rPr>
          <w:rFonts w:ascii="Times New Roman"/>
          <w:b w:val="false"/>
          <w:i w:val="false"/>
          <w:color w:val="000000"/>
          <w:sz w:val="28"/>
        </w:rPr>
        <w:t>
      46) автомобиль жолдарын паспорттау қағидаларын бекіту;</w:t>
      </w:r>
    </w:p>
    <w:bookmarkEnd w:id="105"/>
    <w:bookmarkStart w:name="z124" w:id="106"/>
    <w:p>
      <w:pPr>
        <w:spacing w:after="0"/>
        <w:ind w:left="0"/>
        <w:jc w:val="both"/>
      </w:pPr>
      <w:r>
        <w:rPr>
          <w:rFonts w:ascii="Times New Roman"/>
          <w:b w:val="false"/>
          <w:i w:val="false"/>
          <w:color w:val="000000"/>
          <w:sz w:val="28"/>
        </w:rPr>
        <w:t>
      47) жол активтерінің цифрлық платформасының жұмыс істеуі, оны толықтыру және пайдалану қағидаларын әзірлеу және бекіту;</w:t>
      </w:r>
    </w:p>
    <w:bookmarkEnd w:id="106"/>
    <w:bookmarkStart w:name="z125" w:id="107"/>
    <w:p>
      <w:pPr>
        <w:spacing w:after="0"/>
        <w:ind w:left="0"/>
        <w:jc w:val="both"/>
      </w:pPr>
      <w:r>
        <w:rPr>
          <w:rFonts w:ascii="Times New Roman"/>
          <w:b w:val="false"/>
          <w:i w:val="false"/>
          <w:color w:val="000000"/>
          <w:sz w:val="28"/>
        </w:rPr>
        <w:t>
      48) орташа жөндеу жүргізудің цифрлық жүйесінің жұмыс істеуін қамтамасыз ету қағидаларын бекіту;</w:t>
      </w:r>
    </w:p>
    <w:bookmarkEnd w:id="107"/>
    <w:bookmarkStart w:name="z126" w:id="108"/>
    <w:p>
      <w:pPr>
        <w:spacing w:after="0"/>
        <w:ind w:left="0"/>
        <w:jc w:val="both"/>
      </w:pPr>
      <w:r>
        <w:rPr>
          <w:rFonts w:ascii="Times New Roman"/>
          <w:b w:val="false"/>
          <w:i w:val="false"/>
          <w:color w:val="000000"/>
          <w:sz w:val="28"/>
        </w:rPr>
        <w:t>
      49) автомобиль жолдарын орташа және ағымдағы жөндеу кезінде объектіні пайдалануға қабылдау қағидаларын бекіту жатады.";</w:t>
      </w:r>
    </w:p>
    <w:bookmarkEnd w:id="108"/>
    <w:bookmarkStart w:name="z127" w:id="1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p>
    <w:bookmarkStart w:name="z130" w:id="110"/>
    <w:p>
      <w:pPr>
        <w:spacing w:after="0"/>
        <w:ind w:left="0"/>
        <w:jc w:val="both"/>
      </w:pPr>
      <w:r>
        <w:rPr>
          <w:rFonts w:ascii="Times New Roman"/>
          <w:b w:val="false"/>
          <w:i w:val="false"/>
          <w:color w:val="000000"/>
          <w:sz w:val="28"/>
        </w:rPr>
        <w:t>
      "5-1) автомобиль жолдары жөніндегі уәкілетті мемлекеттік орган ұйымдастырған сараптамада қамтылмаған облыстық, аудандық маңызы бар автомобиль жолдары мен елді мекендер көшелерінің жұмыстары мен материалдарының сапасына Жол активтерінің сапасы ұлттық орталығының сараптама жүргізуін ұйымдастыру;";</w:t>
      </w:r>
    </w:p>
    <w:bookmarkEnd w:id="110"/>
    <w:bookmarkStart w:name="z131" w:id="111"/>
    <w:p>
      <w:pPr>
        <w:spacing w:after="0"/>
        <w:ind w:left="0"/>
        <w:jc w:val="both"/>
      </w:pPr>
      <w:r>
        <w:rPr>
          <w:rFonts w:ascii="Times New Roman"/>
          <w:b w:val="false"/>
          <w:i w:val="false"/>
          <w:color w:val="000000"/>
          <w:sz w:val="28"/>
        </w:rPr>
        <w:t>
      мынадай мазмұндағы 6-14), 6-15) және 6-16) тармақшалармен толықтырылсын:</w:t>
      </w:r>
    </w:p>
    <w:bookmarkEnd w:id="111"/>
    <w:bookmarkStart w:name="z132" w:id="112"/>
    <w:p>
      <w:pPr>
        <w:spacing w:after="0"/>
        <w:ind w:left="0"/>
        <w:jc w:val="both"/>
      </w:pPr>
      <w:r>
        <w:rPr>
          <w:rFonts w:ascii="Times New Roman"/>
          <w:b w:val="false"/>
          <w:i w:val="false"/>
          <w:color w:val="000000"/>
          <w:sz w:val="28"/>
        </w:rPr>
        <w:t>
      "6-14) жол активтерінің цифрлық платформасының жұмыс істеуі, оны толықтыру және пайдалану қағидаларына сәйкес жол активтерінің цифрлық платформасын толықтыруды қамтамасыз ету;</w:t>
      </w:r>
    </w:p>
    <w:bookmarkEnd w:id="112"/>
    <w:bookmarkStart w:name="z133" w:id="113"/>
    <w:p>
      <w:pPr>
        <w:spacing w:after="0"/>
        <w:ind w:left="0"/>
        <w:jc w:val="both"/>
      </w:pPr>
      <w:r>
        <w:rPr>
          <w:rFonts w:ascii="Times New Roman"/>
          <w:b w:val="false"/>
          <w:i w:val="false"/>
          <w:color w:val="000000"/>
          <w:sz w:val="28"/>
        </w:rPr>
        <w:t>
      6-15) автомобиль жолдарын диагностикалау және паспорттау жөніндегі жұмыстарды ұйымдастыру;</w:t>
      </w:r>
    </w:p>
    <w:bookmarkEnd w:id="113"/>
    <w:bookmarkStart w:name="z134" w:id="114"/>
    <w:p>
      <w:pPr>
        <w:spacing w:after="0"/>
        <w:ind w:left="0"/>
        <w:jc w:val="both"/>
      </w:pPr>
      <w:r>
        <w:rPr>
          <w:rFonts w:ascii="Times New Roman"/>
          <w:b w:val="false"/>
          <w:i w:val="false"/>
          <w:color w:val="000000"/>
          <w:sz w:val="28"/>
        </w:rPr>
        <w:t>
      6-16) орташа жөндеу жүргізудің цифрлық жүйесінің жұмыс істеуін қамтамасыз ету қағидаларына сәйкес орташа жөндеу жүргізудің цифрлық жүйесін толықтыруды қамтамасыз ету;";</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2-3), 2-4) және 4-1) тармақшалармен толықтырылсын:</w:t>
      </w:r>
    </w:p>
    <w:bookmarkStart w:name="z136" w:id="115"/>
    <w:p>
      <w:pPr>
        <w:spacing w:after="0"/>
        <w:ind w:left="0"/>
        <w:jc w:val="both"/>
      </w:pPr>
      <w:r>
        <w:rPr>
          <w:rFonts w:ascii="Times New Roman"/>
          <w:b w:val="false"/>
          <w:i w:val="false"/>
          <w:color w:val="000000"/>
          <w:sz w:val="28"/>
        </w:rPr>
        <w:t>
      "2-3) жол активтерінің цифрлық платформасының жұмыс істеуі, оны толықтыру және пайдалану қағидаларына сәйкес жол активтерінің цифрлық платформасын толықтыруды қамтамасыз ету;</w:t>
      </w:r>
    </w:p>
    <w:bookmarkEnd w:id="115"/>
    <w:bookmarkStart w:name="z137" w:id="116"/>
    <w:p>
      <w:pPr>
        <w:spacing w:after="0"/>
        <w:ind w:left="0"/>
        <w:jc w:val="both"/>
      </w:pPr>
      <w:r>
        <w:rPr>
          <w:rFonts w:ascii="Times New Roman"/>
          <w:b w:val="false"/>
          <w:i w:val="false"/>
          <w:color w:val="000000"/>
          <w:sz w:val="28"/>
        </w:rPr>
        <w:t>
      2-4) орташа жөндеу жүргізудің цифрлық жүйесінің жұмыс істеуін қамтамасыз ету қағидаларына сәйкес орташа жөндеу жүргізудің цифрлық жүйесін толықтыруды қамтамасыз ету;";</w:t>
      </w:r>
    </w:p>
    <w:bookmarkEnd w:id="116"/>
    <w:bookmarkStart w:name="z138" w:id="117"/>
    <w:p>
      <w:pPr>
        <w:spacing w:after="0"/>
        <w:ind w:left="0"/>
        <w:jc w:val="both"/>
      </w:pPr>
      <w:r>
        <w:rPr>
          <w:rFonts w:ascii="Times New Roman"/>
          <w:b w:val="false"/>
          <w:i w:val="false"/>
          <w:color w:val="000000"/>
          <w:sz w:val="28"/>
        </w:rPr>
        <w:t>
      "4-1) автомобиль жолдарын диагностикалау және паспорттау жөніндегі жұмыстарды ұйымдастыру;";</w:t>
      </w:r>
    </w:p>
    <w:bookmarkEnd w:id="117"/>
    <w:bookmarkStart w:name="z139" w:id="118"/>
    <w:p>
      <w:pPr>
        <w:spacing w:after="0"/>
        <w:ind w:left="0"/>
        <w:jc w:val="both"/>
      </w:pPr>
      <w:r>
        <w:rPr>
          <w:rFonts w:ascii="Times New Roman"/>
          <w:b w:val="false"/>
          <w:i w:val="false"/>
          <w:color w:val="000000"/>
          <w:sz w:val="28"/>
        </w:rPr>
        <w:t xml:space="preserve">
      5)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18"/>
    <w:bookmarkStart w:name="z140" w:id="119"/>
    <w:p>
      <w:pPr>
        <w:spacing w:after="0"/>
        <w:ind w:left="0"/>
        <w:jc w:val="both"/>
      </w:pPr>
      <w:r>
        <w:rPr>
          <w:rFonts w:ascii="Times New Roman"/>
          <w:b w:val="false"/>
          <w:i w:val="false"/>
          <w:color w:val="000000"/>
          <w:sz w:val="28"/>
        </w:rPr>
        <w:t>
      "Автомобиль жолдарын жөндеуді жоспарлау Қазақстан Республикасының заңнамасына сәйкес жол активтерін диагностикалау және аспаптық зерттеп-қарау нәтижелері негізінде жүргізіледі.";</w:t>
      </w:r>
    </w:p>
    <w:bookmarkEnd w:id="119"/>
    <w:bookmarkStart w:name="z141" w:id="1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w:t>
      </w:r>
    </w:p>
    <w:bookmarkStart w:name="z143" w:id="121"/>
    <w:p>
      <w:pPr>
        <w:spacing w:after="0"/>
        <w:ind w:left="0"/>
        <w:jc w:val="both"/>
      </w:pPr>
      <w:r>
        <w:rPr>
          <w:rFonts w:ascii="Times New Roman"/>
          <w:b w:val="false"/>
          <w:i w:val="false"/>
          <w:color w:val="000000"/>
          <w:sz w:val="28"/>
        </w:rPr>
        <w:t>
      "және ағымдағы" деген сөздер алып тасталсын;</w:t>
      </w:r>
    </w:p>
    <w:bookmarkEnd w:id="121"/>
    <w:bookmarkStart w:name="z144" w:id="122"/>
    <w:p>
      <w:pPr>
        <w:spacing w:after="0"/>
        <w:ind w:left="0"/>
        <w:jc w:val="both"/>
      </w:pPr>
      <w:r>
        <w:rPr>
          <w:rFonts w:ascii="Times New Roman"/>
          <w:b w:val="false"/>
          <w:i w:val="false"/>
          <w:color w:val="000000"/>
          <w:sz w:val="28"/>
        </w:rPr>
        <w:t>
      "Автомобиль жолдарын ағымдағы және орташа жөндеу жөніндегі жұмыстардан басқа, аяқталған жол жұмыстарын пайдалануға қабылдау Қазақстан Республикасының заңнамасына сәйкес жүзеге асырылады." деген сөздер алып тасталсын;</w:t>
      </w:r>
    </w:p>
    <w:bookmarkEnd w:id="122"/>
    <w:bookmarkStart w:name="z145" w:id="123"/>
    <w:p>
      <w:pPr>
        <w:spacing w:after="0"/>
        <w:ind w:left="0"/>
        <w:jc w:val="both"/>
      </w:pPr>
      <w:r>
        <w:rPr>
          <w:rFonts w:ascii="Times New Roman"/>
          <w:b w:val="false"/>
          <w:i w:val="false"/>
          <w:color w:val="000000"/>
          <w:sz w:val="28"/>
        </w:rPr>
        <w:t>
      мынадай мазмұндағы 2-1-тармақпен толықтырылсын:</w:t>
      </w:r>
    </w:p>
    <w:bookmarkEnd w:id="123"/>
    <w:bookmarkStart w:name="z146" w:id="124"/>
    <w:p>
      <w:pPr>
        <w:spacing w:after="0"/>
        <w:ind w:left="0"/>
        <w:jc w:val="both"/>
      </w:pPr>
      <w:r>
        <w:rPr>
          <w:rFonts w:ascii="Times New Roman"/>
          <w:b w:val="false"/>
          <w:i w:val="false"/>
          <w:color w:val="000000"/>
          <w:sz w:val="28"/>
        </w:rPr>
        <w:t>
      "2-1. Автомобиль жолдарын орташа және ағымдағы жөндеу бойынша жұмыстардан басқа, аяқталған жол жұмыстарын пайдалануға қабылдау Қазақстан Республикасының сәулет, қала құрылысы және құрылыс қызметі туралы және автомобиль жолдары саласындағы заңнамасына сәйкес жүзеге асырылады.</w:t>
      </w:r>
    </w:p>
    <w:bookmarkEnd w:id="124"/>
    <w:bookmarkStart w:name="z147" w:id="125"/>
    <w:p>
      <w:pPr>
        <w:spacing w:after="0"/>
        <w:ind w:left="0"/>
        <w:jc w:val="both"/>
      </w:pPr>
      <w:r>
        <w:rPr>
          <w:rFonts w:ascii="Times New Roman"/>
          <w:b w:val="false"/>
          <w:i w:val="false"/>
          <w:color w:val="000000"/>
          <w:sz w:val="28"/>
        </w:rPr>
        <w:t>
      Автомобиль жолдарын орташа және ағымдағы жөндеу бойынша аяқталған жол жұмыстарын пайдалануға қабылдау автомобиль жолдарын орташа және ағымдағы жөндеу бойынша жұмыстарды қабылдау қағидаларына сәйкес жүзеге асырылады.";</w:t>
      </w:r>
    </w:p>
    <w:bookmarkEnd w:id="125"/>
    <w:bookmarkStart w:name="z148" w:id="126"/>
    <w:p>
      <w:pPr>
        <w:spacing w:after="0"/>
        <w:ind w:left="0"/>
        <w:jc w:val="both"/>
      </w:pPr>
      <w:r>
        <w:rPr>
          <w:rFonts w:ascii="Times New Roman"/>
          <w:b w:val="false"/>
          <w:i w:val="false"/>
          <w:color w:val="000000"/>
          <w:sz w:val="28"/>
        </w:rPr>
        <w:t xml:space="preserve">
      7) 19-2-баптың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 </w:t>
      </w:r>
    </w:p>
    <w:bookmarkEnd w:id="126"/>
    <w:bookmarkStart w:name="z149" w:id="127"/>
    <w:p>
      <w:pPr>
        <w:spacing w:after="0"/>
        <w:ind w:left="0"/>
        <w:jc w:val="both"/>
      </w:pPr>
      <w:r>
        <w:rPr>
          <w:rFonts w:ascii="Times New Roman"/>
          <w:b w:val="false"/>
          <w:i w:val="false"/>
          <w:color w:val="000000"/>
          <w:sz w:val="28"/>
        </w:rPr>
        <w:t>
      "Автомобиль жолдарын салғанда және реконструкциялағанда қолданылуы бойынша Қазақстан Республикасында белгіленген ұлттық және (немесе) мемлекетаралық стандарттар жасалмаған жаңа технологиялар мен материалдарды пайдалануға Қазақстан Республикасының заңнамасына сәйкес аккредиттелген жол қызметі саласындағы ғылыми-зерттеу ұйымдарының сараптамалық қорытындысы негізінде рұқсат беріледі.";</w:t>
      </w:r>
    </w:p>
    <w:bookmarkEnd w:id="127"/>
    <w:bookmarkStart w:name="z150" w:id="1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30-бапта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"инвестициялар" деген сөзден кейін ", сондай-ақ "толық бітіріп берілетін" құрылыс шартымен жасалатын жобалар" деген сөздермен толықтырылсын;</w:t>
      </w:r>
    </w:p>
    <w:bookmarkStart w:name="z152" w:id="129"/>
    <w:p>
      <w:pPr>
        <w:spacing w:after="0"/>
        <w:ind w:left="0"/>
        <w:jc w:val="both"/>
      </w:pPr>
      <w:r>
        <w:rPr>
          <w:rFonts w:ascii="Times New Roman"/>
          <w:b w:val="false"/>
          <w:i w:val="false"/>
          <w:color w:val="000000"/>
          <w:sz w:val="28"/>
        </w:rPr>
        <w:t xml:space="preserve">
      мынадай мазмұндағы 9-4) және 9-5) тармақшалармен толықтырылсын: </w:t>
      </w:r>
    </w:p>
    <w:bookmarkEnd w:id="129"/>
    <w:bookmarkStart w:name="z153" w:id="130"/>
    <w:p>
      <w:pPr>
        <w:spacing w:after="0"/>
        <w:ind w:left="0"/>
        <w:jc w:val="both"/>
      </w:pPr>
      <w:r>
        <w:rPr>
          <w:rFonts w:ascii="Times New Roman"/>
          <w:b w:val="false"/>
          <w:i w:val="false"/>
          <w:color w:val="000000"/>
          <w:sz w:val="28"/>
        </w:rPr>
        <w:t>
      "9-4) халықаралық және республикалық маңызы бар автомобиль жолдарында жұмылдыру дайындығын ұйымдастыру;</w:t>
      </w:r>
    </w:p>
    <w:bookmarkEnd w:id="130"/>
    <w:bookmarkStart w:name="z154" w:id="131"/>
    <w:p>
      <w:pPr>
        <w:spacing w:after="0"/>
        <w:ind w:left="0"/>
        <w:jc w:val="both"/>
      </w:pPr>
      <w:r>
        <w:rPr>
          <w:rFonts w:ascii="Times New Roman"/>
          <w:b w:val="false"/>
          <w:i w:val="false"/>
          <w:color w:val="000000"/>
          <w:sz w:val="28"/>
        </w:rPr>
        <w:t>
      9-5) жол активтерінің цифрлық платформасының жұмыс істеуі, оны толықтыру және пайдалану қағидаларына сәйкес халықаралық және республикалық маңызы бар автомобиль жолдары бойынша жол активтерінің цифрлық платформасын толықтыруды қамтамасыз ету;".</w:t>
      </w:r>
    </w:p>
    <w:bookmarkEnd w:id="131"/>
    <w:bookmarkStart w:name="z155" w:id="132"/>
    <w:p>
      <w:pPr>
        <w:spacing w:after="0"/>
        <w:ind w:left="0"/>
        <w:jc w:val="both"/>
      </w:pPr>
      <w:r>
        <w:rPr>
          <w:rFonts w:ascii="Times New Roman"/>
          <w:b w:val="false"/>
          <w:i w:val="false"/>
          <w:color w:val="000000"/>
          <w:sz w:val="28"/>
        </w:rPr>
        <w:t xml:space="preserve">
      18.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2"/>
    <w:bookmarkStart w:name="z156" w:id="1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44-1) тармақшамен толықтырылсын: </w:t>
      </w:r>
    </w:p>
    <w:bookmarkEnd w:id="133"/>
    <w:bookmarkStart w:name="z157" w:id="134"/>
    <w:p>
      <w:pPr>
        <w:spacing w:after="0"/>
        <w:ind w:left="0"/>
        <w:jc w:val="both"/>
      </w:pPr>
      <w:r>
        <w:rPr>
          <w:rFonts w:ascii="Times New Roman"/>
          <w:b w:val="false"/>
          <w:i w:val="false"/>
          <w:color w:val="000000"/>
          <w:sz w:val="28"/>
        </w:rPr>
        <w:t>
      "44-1) пилотсыз теміржол көлігі құралы – автоматтандырылған техникалық басқару құралдарымен жарақтандырылған, жеке адамның қатысуынсыз пайдаланылатын теміржол көлігі құралы;";</w:t>
      </w:r>
    </w:p>
    <w:bookmarkEnd w:id="134"/>
    <w:bookmarkStart w:name="z158" w:id="135"/>
    <w:p>
      <w:pPr>
        <w:spacing w:after="0"/>
        <w:ind w:left="0"/>
        <w:jc w:val="both"/>
      </w:pPr>
      <w:r>
        <w:rPr>
          <w:rFonts w:ascii="Times New Roman"/>
          <w:b w:val="false"/>
          <w:i w:val="false"/>
          <w:color w:val="000000"/>
          <w:sz w:val="28"/>
        </w:rPr>
        <w:t xml:space="preserve">
      2) 40-баптың 1-тармағы </w:t>
      </w:r>
      <w:r>
        <w:rPr>
          <w:rFonts w:ascii="Times New Roman"/>
          <w:b w:val="false"/>
          <w:i w:val="false"/>
          <w:color w:val="000000"/>
          <w:sz w:val="28"/>
        </w:rPr>
        <w:t>33-2) тармақшасындағы</w:t>
      </w:r>
      <w:r>
        <w:rPr>
          <w:rFonts w:ascii="Times New Roman"/>
          <w:b w:val="false"/>
          <w:i w:val="false"/>
          <w:color w:val="000000"/>
          <w:sz w:val="28"/>
        </w:rPr>
        <w:t xml:space="preserve"> "жуу шарттары мен тәртібін;" деген сөздер "жуу;" деген сөзбен ауыстырылып, мынадай мазмұндағы 33-3) тармақшамен толықтырылсын: </w:t>
      </w:r>
    </w:p>
    <w:bookmarkEnd w:id="135"/>
    <w:bookmarkStart w:name="z159" w:id="136"/>
    <w:p>
      <w:pPr>
        <w:spacing w:after="0"/>
        <w:ind w:left="0"/>
        <w:jc w:val="both"/>
      </w:pPr>
      <w:r>
        <w:rPr>
          <w:rFonts w:ascii="Times New Roman"/>
          <w:b w:val="false"/>
          <w:i w:val="false"/>
          <w:color w:val="000000"/>
          <w:sz w:val="28"/>
        </w:rPr>
        <w:t>
      "3-3) пилотсыз теміржол көлігі құралдарымен тасымалдау шарттары мен тәртібін;";</w:t>
      </w:r>
    </w:p>
    <w:bookmarkEnd w:id="136"/>
    <w:bookmarkStart w:name="z160" w:id="1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66-бап</w:t>
      </w:r>
      <w:r>
        <w:rPr>
          <w:rFonts w:ascii="Times New Roman"/>
          <w:b w:val="false"/>
          <w:i w:val="false"/>
          <w:color w:val="000000"/>
          <w:sz w:val="28"/>
        </w:rPr>
        <w:t xml:space="preserve"> мынадай мазмұндағы 8-1) тармақшамен толықтырылсын: </w:t>
      </w:r>
    </w:p>
    <w:bookmarkEnd w:id="137"/>
    <w:bookmarkStart w:name="z161" w:id="138"/>
    <w:p>
      <w:pPr>
        <w:spacing w:after="0"/>
        <w:ind w:left="0"/>
        <w:jc w:val="both"/>
      </w:pPr>
      <w:r>
        <w:rPr>
          <w:rFonts w:ascii="Times New Roman"/>
          <w:b w:val="false"/>
          <w:i w:val="false"/>
          <w:color w:val="000000"/>
          <w:sz w:val="28"/>
        </w:rPr>
        <w:t>
      "8-1) жолаушыларды, багажды және жүк-багажды тасымалдау кезінде пилотсыз теміржол көлігі құралдарын пайдалану тәртібі;".</w:t>
      </w:r>
    </w:p>
    <w:bookmarkEnd w:id="138"/>
    <w:bookmarkStart w:name="z162" w:id="139"/>
    <w:p>
      <w:pPr>
        <w:spacing w:after="0"/>
        <w:ind w:left="0"/>
        <w:jc w:val="both"/>
      </w:pPr>
      <w:r>
        <w:rPr>
          <w:rFonts w:ascii="Times New Roman"/>
          <w:b w:val="false"/>
          <w:i w:val="false"/>
          <w:color w:val="000000"/>
          <w:sz w:val="28"/>
        </w:rPr>
        <w:t xml:space="preserve">
      19.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9"/>
    <w:bookmarkStart w:name="z163" w:id="140"/>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"ақпараттық қауіпсіздігін" деген сөздерден кейін ", оның ішінде киберқауіпсіздігін" деген сөздермен толықтырылсын.</w:t>
      </w:r>
    </w:p>
    <w:bookmarkEnd w:id="140"/>
    <w:bookmarkStart w:name="z164" w:id="141"/>
    <w:p>
      <w:pPr>
        <w:spacing w:after="0"/>
        <w:ind w:left="0"/>
        <w:jc w:val="both"/>
      </w:pPr>
      <w:r>
        <w:rPr>
          <w:rFonts w:ascii="Times New Roman"/>
          <w:b w:val="false"/>
          <w:i w:val="false"/>
          <w:color w:val="000000"/>
          <w:sz w:val="28"/>
        </w:rPr>
        <w:t xml:space="preserve">
      20. "Жекеше нотариустардың азаматтық-құқықтық жауапкершілігін міндетті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1"/>
    <w:bookmarkStart w:name="z165" w:id="142"/>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"электрондық ақпараттық ресурстар", "Электрондық ақпараттық ресурстар", "ақпараттық жүйесі", "ақпараттық жүйелерінде" деген сөздер тиісінше "цифрлық ресурстар", "Цифрлық ресурстар", "цифрлық жүйесі" "цифрлық жүйелерінде" деген сөздермен ауыстырылсын.</w:t>
      </w:r>
    </w:p>
    <w:bookmarkEnd w:id="142"/>
    <w:bookmarkStart w:name="z166" w:id="143"/>
    <w:p>
      <w:pPr>
        <w:spacing w:after="0"/>
        <w:ind w:left="0"/>
        <w:jc w:val="both"/>
      </w:pPr>
      <w:r>
        <w:rPr>
          <w:rFonts w:ascii="Times New Roman"/>
          <w:b w:val="false"/>
          <w:i w:val="false"/>
          <w:color w:val="000000"/>
          <w:sz w:val="28"/>
        </w:rPr>
        <w:t xml:space="preserve">
      21. "Аудиторлық ұйымдардың азаматтық-құқықтық жауапкершілігін міндетті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3"/>
    <w:bookmarkStart w:name="z167" w:id="144"/>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"электрондық ақпараттық ресурстар", "Электрондық ақпараттық ресурстар", "ақпараттық жүйесі", "ақпараттық жүйелерінде" деген сөздер тиісінше "цифрлық ресурстар", "Цифрлық ресурстар", "цифрлық жүйесі", "цифрлық жүйелерінде" деген сөздермен ауыстырылсын.</w:t>
      </w:r>
    </w:p>
    <w:bookmarkEnd w:id="144"/>
    <w:bookmarkStart w:name="z168" w:id="145"/>
    <w:p>
      <w:pPr>
        <w:spacing w:after="0"/>
        <w:ind w:left="0"/>
        <w:jc w:val="both"/>
      </w:pPr>
      <w:r>
        <w:rPr>
          <w:rFonts w:ascii="Times New Roman"/>
          <w:b w:val="false"/>
          <w:i w:val="false"/>
          <w:color w:val="000000"/>
          <w:sz w:val="28"/>
        </w:rPr>
        <w:t xml:space="preserve">
      22.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5"/>
    <w:bookmarkStart w:name="z169" w:id="146"/>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1-тармағының</w:t>
      </w:r>
      <w:r>
        <w:rPr>
          <w:rFonts w:ascii="Times New Roman"/>
          <w:b w:val="false"/>
          <w:i w:val="false"/>
          <w:color w:val="000000"/>
          <w:sz w:val="28"/>
        </w:rPr>
        <w:t xml:space="preserve"> 2-жолы мынадай мазмұндағы сегізінші бағанмен толықтырылсын:</w:t>
      </w:r>
    </w:p>
    <w:bookmarkEnd w:id="146"/>
    <w:bookmarkStart w:name="z170"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озық әуе мобильділігіне жіберілген әуе 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171" w:id="148"/>
    <w:p>
      <w:pPr>
        <w:spacing w:after="0"/>
        <w:ind w:left="0"/>
        <w:jc w:val="both"/>
      </w:pPr>
      <w:r>
        <w:rPr>
          <w:rFonts w:ascii="Times New Roman"/>
          <w:b w:val="false"/>
          <w:i w:val="false"/>
          <w:color w:val="000000"/>
          <w:sz w:val="28"/>
        </w:rPr>
        <w:t>
      ".</w:t>
      </w:r>
    </w:p>
    <w:bookmarkEnd w:id="148"/>
    <w:bookmarkStart w:name="z172" w:id="149"/>
    <w:p>
      <w:pPr>
        <w:spacing w:after="0"/>
        <w:ind w:left="0"/>
        <w:jc w:val="both"/>
      </w:pPr>
      <w:r>
        <w:rPr>
          <w:rFonts w:ascii="Times New Roman"/>
          <w:b w:val="false"/>
          <w:i w:val="false"/>
          <w:color w:val="000000"/>
          <w:sz w:val="28"/>
        </w:rPr>
        <w:t xml:space="preserve">
      23.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9"/>
    <w:bookmarkStart w:name="z173" w:id="1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және </w:t>
      </w:r>
      <w:r>
        <w:rPr>
          <w:rFonts w:ascii="Times New Roman"/>
          <w:b w:val="false"/>
          <w:i w:val="false"/>
          <w:color w:val="000000"/>
          <w:sz w:val="28"/>
        </w:rPr>
        <w:t>23-6) тармақшалар</w:t>
      </w:r>
      <w:r>
        <w:rPr>
          <w:rFonts w:ascii="Times New Roman"/>
          <w:b w:val="false"/>
          <w:i w:val="false"/>
          <w:color w:val="000000"/>
          <w:sz w:val="28"/>
        </w:rPr>
        <w:t xml:space="preserve"> мынадай редакцияда жазылсын:</w:t>
      </w:r>
    </w:p>
    <w:bookmarkStart w:name="z175" w:id="151"/>
    <w:p>
      <w:pPr>
        <w:spacing w:after="0"/>
        <w:ind w:left="0"/>
        <w:jc w:val="both"/>
      </w:pPr>
      <w:r>
        <w:rPr>
          <w:rFonts w:ascii="Times New Roman"/>
          <w:b w:val="false"/>
          <w:i w:val="false"/>
          <w:color w:val="000000"/>
          <w:sz w:val="28"/>
        </w:rPr>
        <w:t>
      "23-3) пилотсыз автокөлік құралы – автоматтандырылған техникалық басқару құралдарымен жарақтандырылған, жүргізушісіз пайдаланылатын автокөлік құралы;</w:t>
      </w:r>
    </w:p>
    <w:bookmarkEnd w:id="151"/>
    <w:bookmarkStart w:name="z176" w:id="152"/>
    <w:p>
      <w:pPr>
        <w:spacing w:after="0"/>
        <w:ind w:left="0"/>
        <w:jc w:val="both"/>
      </w:pPr>
      <w:r>
        <w:rPr>
          <w:rFonts w:ascii="Times New Roman"/>
          <w:b w:val="false"/>
          <w:i w:val="false"/>
          <w:color w:val="000000"/>
          <w:sz w:val="28"/>
        </w:rPr>
        <w:t>
      23-4) рұқсат етілген ең жоғары масса – жасаушы кәсіпорын ең жоғары рұқсат етілетін ретінде белгілеген, жарақталған автокөлік құралының жүкпен, жүргізушімен және жолаушылармен бірге массасы. Автокөлік құралдары құрамының, яғни тіркелген және біртұтас ретінде қозғалатын құрамының рұқсат етілген ең жоғары массасы деп құрамына кіретін автокөлік құралдарының рұқсат етілген ең жоғары массаларының қосындысы қабылданады;</w:t>
      </w:r>
    </w:p>
    <w:bookmarkEnd w:id="152"/>
    <w:bookmarkStart w:name="z177" w:id="153"/>
    <w:p>
      <w:pPr>
        <w:spacing w:after="0"/>
        <w:ind w:left="0"/>
        <w:jc w:val="both"/>
      </w:pPr>
      <w:r>
        <w:rPr>
          <w:rFonts w:ascii="Times New Roman"/>
          <w:b w:val="false"/>
          <w:i w:val="false"/>
          <w:color w:val="000000"/>
          <w:sz w:val="28"/>
        </w:rPr>
        <w:t>
      23-5) сервис орталығы (шеберхана) – тахографтарды орнату және оларға қызмет көрсету жөнiндегi қызметтi жүзеге асыратын жеке немесе заңды тұлға;</w:t>
      </w:r>
    </w:p>
    <w:bookmarkEnd w:id="153"/>
    <w:bookmarkStart w:name="z178" w:id="154"/>
    <w:p>
      <w:pPr>
        <w:spacing w:after="0"/>
        <w:ind w:left="0"/>
        <w:jc w:val="both"/>
      </w:pPr>
      <w:r>
        <w:rPr>
          <w:rFonts w:ascii="Times New Roman"/>
          <w:b w:val="false"/>
          <w:i w:val="false"/>
          <w:color w:val="000000"/>
          <w:sz w:val="28"/>
        </w:rPr>
        <w:t>
      23-6) сертификаттау орталығы – 1970 жылғы Халықаралық автомобиль тасымалын жүргізетін автокөлік құралдары экипаждарының жұмысына қатысты Еуропалық келісім (ЕСТР) ережелеріне сәйкес электрондық (цифрлық) тахографтарға электрондық карточкаларды цифрлық сертификаттауды жүзеге асыратын заңды тұлға;";</w:t>
      </w:r>
    </w:p>
    <w:bookmarkEnd w:id="154"/>
    <w:bookmarkStart w:name="z179" w:id="155"/>
    <w:p>
      <w:pPr>
        <w:spacing w:after="0"/>
        <w:ind w:left="0"/>
        <w:jc w:val="both"/>
      </w:pPr>
      <w:r>
        <w:rPr>
          <w:rFonts w:ascii="Times New Roman"/>
          <w:b w:val="false"/>
          <w:i w:val="false"/>
          <w:color w:val="000000"/>
          <w:sz w:val="28"/>
        </w:rPr>
        <w:t>
      мынадай мазмұндағы 23-7) тармақшамен толықтырылсын:</w:t>
      </w:r>
    </w:p>
    <w:bookmarkEnd w:id="155"/>
    <w:bookmarkStart w:name="z180" w:id="156"/>
    <w:p>
      <w:pPr>
        <w:spacing w:after="0"/>
        <w:ind w:left="0"/>
        <w:jc w:val="both"/>
      </w:pPr>
      <w:r>
        <w:rPr>
          <w:rFonts w:ascii="Times New Roman"/>
          <w:b w:val="false"/>
          <w:i w:val="false"/>
          <w:color w:val="000000"/>
          <w:sz w:val="28"/>
        </w:rPr>
        <w:t>
      "23-7) спутниктік навигация аппаратурасы – автокөлік құралына жаһандық навигациялық спутниктік жүйелердің сигналдары арқылы оның ағымдағы орналасқан жерін, жүру бағыты мен жылдамдығын айқындау, қосымша борт жабдығымен деректер алмасу үшін, сондай-ақ жылжымалы радиотелефон байланысы желілері арқылы ақпарат алмасу үшін орнатылатын аппараттық-бағдарламалық құрылғы;";</w:t>
      </w:r>
    </w:p>
    <w:bookmarkEnd w:id="156"/>
    <w:bookmarkStart w:name="z181" w:id="1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19-12-бап</w:t>
      </w:r>
      <w:r>
        <w:rPr>
          <w:rFonts w:ascii="Times New Roman"/>
          <w:b w:val="false"/>
          <w:i w:val="false"/>
          <w:color w:val="000000"/>
          <w:sz w:val="28"/>
        </w:rPr>
        <w:t xml:space="preserve"> мынадай мазмұндағы 7-тармақпен толықтырылсын:</w:t>
      </w:r>
    </w:p>
    <w:bookmarkEnd w:id="157"/>
    <w:bookmarkStart w:name="z182" w:id="158"/>
    <w:p>
      <w:pPr>
        <w:spacing w:after="0"/>
        <w:ind w:left="0"/>
        <w:jc w:val="both"/>
      </w:pPr>
      <w:r>
        <w:rPr>
          <w:rFonts w:ascii="Times New Roman"/>
          <w:b w:val="false"/>
          <w:i w:val="false"/>
          <w:color w:val="000000"/>
          <w:sz w:val="28"/>
        </w:rPr>
        <w:t>
      "7. Автомобиль жолдарында пилотсыз автокөлік құралдарын пайдалану және пилотсыз автокөлік құралдарының жол жүрісін ұйымдастыру Қазақстан Республикасының жол жүрісі туралы заңнамасында белгіленген тәртіппен жүзеге асырылады.";</w:t>
      </w:r>
    </w:p>
    <w:bookmarkEnd w:id="158"/>
    <w:bookmarkStart w:name="z183" w:id="1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19-18-бап</w:t>
      </w:r>
      <w:r>
        <w:rPr>
          <w:rFonts w:ascii="Times New Roman"/>
          <w:b w:val="false"/>
          <w:i w:val="false"/>
          <w:color w:val="000000"/>
          <w:sz w:val="28"/>
        </w:rPr>
        <w:t xml:space="preserve"> мынадай мазмұндағы 3-тармақпен толықтырылсын:</w:t>
      </w:r>
    </w:p>
    <w:bookmarkEnd w:id="159"/>
    <w:bookmarkStart w:name="z184" w:id="160"/>
    <w:p>
      <w:pPr>
        <w:spacing w:after="0"/>
        <w:ind w:left="0"/>
        <w:jc w:val="both"/>
      </w:pPr>
      <w:r>
        <w:rPr>
          <w:rFonts w:ascii="Times New Roman"/>
          <w:b w:val="false"/>
          <w:i w:val="false"/>
          <w:color w:val="000000"/>
          <w:sz w:val="28"/>
        </w:rPr>
        <w:t>
      "3. Автокөлік құралының автоматтандырылған өлшеу станциясы арқылы жүріп өтуі автоматтандырылған өлшеу станцияларының жұмысын ұйымдастыру қағидаларына сәйкес автоматтандырылған өлшеу станциясы арқылы жүріп өту тәртібі сақтала отырып жүзеге асырылуға тиіс.";</w:t>
      </w:r>
    </w:p>
    <w:bookmarkEnd w:id="160"/>
    <w:bookmarkStart w:name="z185" w:id="161"/>
    <w:p>
      <w:pPr>
        <w:spacing w:after="0"/>
        <w:ind w:left="0"/>
        <w:jc w:val="both"/>
      </w:pPr>
      <w:r>
        <w:rPr>
          <w:rFonts w:ascii="Times New Roman"/>
          <w:b w:val="false"/>
          <w:i w:val="false"/>
          <w:color w:val="000000"/>
          <w:sz w:val="28"/>
        </w:rPr>
        <w:t xml:space="preserve">
      4) 29-бап </w:t>
      </w:r>
      <w:r>
        <w:rPr>
          <w:rFonts w:ascii="Times New Roman"/>
          <w:b w:val="false"/>
          <w:i w:val="false"/>
          <w:color w:val="000000"/>
          <w:sz w:val="28"/>
        </w:rPr>
        <w:t>14) тармақшасындағы</w:t>
      </w:r>
      <w:r>
        <w:rPr>
          <w:rFonts w:ascii="Times New Roman"/>
          <w:b w:val="false"/>
          <w:i w:val="false"/>
          <w:color w:val="000000"/>
          <w:sz w:val="28"/>
        </w:rPr>
        <w:t xml:space="preserve"> "талаптар айқындалады." деген сөздер "талаптар;" деген сөзбен ауыстырылып, мынадай мазмұндағы 15) тармақшамен толықтырылсын:</w:t>
      </w:r>
    </w:p>
    <w:bookmarkEnd w:id="161"/>
    <w:bookmarkStart w:name="z186" w:id="162"/>
    <w:p>
      <w:pPr>
        <w:spacing w:after="0"/>
        <w:ind w:left="0"/>
        <w:jc w:val="both"/>
      </w:pPr>
      <w:r>
        <w:rPr>
          <w:rFonts w:ascii="Times New Roman"/>
          <w:b w:val="false"/>
          <w:i w:val="false"/>
          <w:color w:val="000000"/>
          <w:sz w:val="28"/>
        </w:rPr>
        <w:t>
      "15) жолаушылар мен багажды автомобильмен тасымалдауды жүзеге асыру кезінде пилотсыз автокөлік құралдарын пайдалану тәртібі айқындалады.";</w:t>
      </w:r>
    </w:p>
    <w:bookmarkEnd w:id="162"/>
    <w:bookmarkStart w:name="z187" w:id="163"/>
    <w:p>
      <w:pPr>
        <w:spacing w:after="0"/>
        <w:ind w:left="0"/>
        <w:jc w:val="both"/>
      </w:pPr>
      <w:r>
        <w:rPr>
          <w:rFonts w:ascii="Times New Roman"/>
          <w:b w:val="false"/>
          <w:i w:val="false"/>
          <w:color w:val="000000"/>
          <w:sz w:val="28"/>
        </w:rPr>
        <w:t xml:space="preserve">
      5) 41-бап </w:t>
      </w:r>
      <w:r>
        <w:rPr>
          <w:rFonts w:ascii="Times New Roman"/>
          <w:b w:val="false"/>
          <w:i w:val="false"/>
          <w:color w:val="000000"/>
          <w:sz w:val="28"/>
        </w:rPr>
        <w:t>15) тармақшасындағы</w:t>
      </w:r>
      <w:r>
        <w:rPr>
          <w:rFonts w:ascii="Times New Roman"/>
          <w:b w:val="false"/>
          <w:i w:val="false"/>
          <w:color w:val="000000"/>
          <w:sz w:val="28"/>
        </w:rPr>
        <w:t xml:space="preserve"> "талаптарды айқындайды." деген сөздер "талаптарды;" деген сөзбен ауыстырылып, мынадай мазмұндағы 16) тармақшамен толықтырылсын:</w:t>
      </w:r>
    </w:p>
    <w:bookmarkEnd w:id="163"/>
    <w:bookmarkStart w:name="z188" w:id="164"/>
    <w:p>
      <w:pPr>
        <w:spacing w:after="0"/>
        <w:ind w:left="0"/>
        <w:jc w:val="both"/>
      </w:pPr>
      <w:r>
        <w:rPr>
          <w:rFonts w:ascii="Times New Roman"/>
          <w:b w:val="false"/>
          <w:i w:val="false"/>
          <w:color w:val="000000"/>
          <w:sz w:val="28"/>
        </w:rPr>
        <w:t>
      "16) жүктерді автомобильмен тасымалдауды жүзеге асыру кезінде пилотсыз автокөлік құралдарын пайдалану тәртібін айқындайды.".</w:t>
      </w:r>
    </w:p>
    <w:bookmarkEnd w:id="164"/>
    <w:bookmarkStart w:name="z189" w:id="165"/>
    <w:p>
      <w:pPr>
        <w:spacing w:after="0"/>
        <w:ind w:left="0"/>
        <w:jc w:val="both"/>
      </w:pPr>
      <w:r>
        <w:rPr>
          <w:rFonts w:ascii="Times New Roman"/>
          <w:b w:val="false"/>
          <w:i w:val="false"/>
          <w:color w:val="000000"/>
          <w:sz w:val="28"/>
        </w:rPr>
        <w:t xml:space="preserve">
      24.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5"/>
    <w:bookmarkStart w:name="z190" w:id="16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45) тармақшасындағы</w:t>
      </w:r>
      <w:r>
        <w:rPr>
          <w:rFonts w:ascii="Times New Roman"/>
          <w:b w:val="false"/>
          <w:i w:val="false"/>
          <w:color w:val="000000"/>
          <w:sz w:val="28"/>
        </w:rPr>
        <w:t xml:space="preserve"> "электрондық үкіметтің" деген сөздер "цифрлық үкіметтің" деген сөздермен ауыстырылсын.</w:t>
      </w:r>
    </w:p>
    <w:bookmarkEnd w:id="166"/>
    <w:bookmarkStart w:name="z191" w:id="167"/>
    <w:p>
      <w:pPr>
        <w:spacing w:after="0"/>
        <w:ind w:left="0"/>
        <w:jc w:val="both"/>
      </w:pPr>
      <w:r>
        <w:rPr>
          <w:rFonts w:ascii="Times New Roman"/>
          <w:b w:val="false"/>
          <w:i w:val="false"/>
          <w:color w:val="000000"/>
          <w:sz w:val="28"/>
        </w:rPr>
        <w:t xml:space="preserve">
      25.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7"/>
    <w:bookmarkStart w:name="z192" w:id="168"/>
    <w:p>
      <w:pPr>
        <w:spacing w:after="0"/>
        <w:ind w:left="0"/>
        <w:jc w:val="both"/>
      </w:pPr>
      <w:r>
        <w:rPr>
          <w:rFonts w:ascii="Times New Roman"/>
          <w:b w:val="false"/>
          <w:i w:val="false"/>
          <w:color w:val="000000"/>
          <w:sz w:val="28"/>
        </w:rPr>
        <w:t xml:space="preserve">
      1) бүкіл </w:t>
      </w:r>
      <w:r>
        <w:rPr>
          <w:rFonts w:ascii="Times New Roman"/>
          <w:b w:val="false"/>
          <w:i w:val="false"/>
          <w:color w:val="000000"/>
          <w:sz w:val="28"/>
        </w:rPr>
        <w:t>мәтін</w:t>
      </w:r>
      <w:r>
        <w:rPr>
          <w:rFonts w:ascii="Times New Roman"/>
          <w:b w:val="false"/>
          <w:i w:val="false"/>
          <w:color w:val="000000"/>
          <w:sz w:val="28"/>
        </w:rPr>
        <w:t xml:space="preserve"> бойынша "электрондық үкіметтің" ақпараттық-коммуникациялық инфрақұрылымы операторының", "электрондық үкіметтің" ақпараттық-коммуникациялық инфрақұрылымы операторына", сөздер тиісінше "цифрлық үкіметтің" операторының", "цифрлық үкіметтің" операторына" деген сөздермен ауыстырылсын;</w:t>
      </w:r>
    </w:p>
    <w:bookmarkEnd w:id="168"/>
    <w:bookmarkStart w:name="z193" w:id="1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5" w:id="170"/>
    <w:p>
      <w:pPr>
        <w:spacing w:after="0"/>
        <w:ind w:left="0"/>
        <w:jc w:val="both"/>
      </w:pPr>
      <w:r>
        <w:rPr>
          <w:rFonts w:ascii="Times New Roman"/>
          <w:b w:val="false"/>
          <w:i w:val="false"/>
          <w:color w:val="000000"/>
          <w:sz w:val="28"/>
        </w:rPr>
        <w:t>
      "2) абоненттер туралы қызметтік ақпарат (бұдан әрі – қызметтік ақпарат) – байланыс желілерінде қалыптастырылатын, өңделетін немесе сақталатын және осы Заңда көзделген мақсаттарға арналған, абоненттер және (немесе) байланыс қызметтерін пайдаланушылар туралы мәліметтер;";</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 тармақшадағы</w:t>
      </w:r>
      <w:r>
        <w:rPr>
          <w:rFonts w:ascii="Times New Roman"/>
          <w:b w:val="false"/>
          <w:i w:val="false"/>
          <w:color w:val="000000"/>
          <w:sz w:val="28"/>
        </w:rPr>
        <w:t xml:space="preserve"> "акционерлік қоғам" деген сөздер "заңды тұлға" деген сөздермен ауыстырылсын;</w:t>
      </w:r>
    </w:p>
    <w:bookmarkStart w:name="z197" w:id="171"/>
    <w:p>
      <w:pPr>
        <w:spacing w:after="0"/>
        <w:ind w:left="0"/>
        <w:jc w:val="both"/>
      </w:pPr>
      <w:r>
        <w:rPr>
          <w:rFonts w:ascii="Times New Roman"/>
          <w:b w:val="false"/>
          <w:i w:val="false"/>
          <w:color w:val="000000"/>
          <w:sz w:val="28"/>
        </w:rPr>
        <w:t>
      мынадай мазмұндағы 41-1) тармақшамен толықтырылсын:</w:t>
      </w:r>
    </w:p>
    <w:bookmarkEnd w:id="171"/>
    <w:bookmarkStart w:name="z198" w:id="172"/>
    <w:p>
      <w:pPr>
        <w:spacing w:after="0"/>
        <w:ind w:left="0"/>
        <w:jc w:val="both"/>
      </w:pPr>
      <w:r>
        <w:rPr>
          <w:rFonts w:ascii="Times New Roman"/>
          <w:b w:val="false"/>
          <w:i w:val="false"/>
          <w:color w:val="000000"/>
          <w:sz w:val="28"/>
        </w:rPr>
        <w:t>
      "41-1) онлайн-платформа контентінің кэштейтін сервері – байланыс операторының телекоммуникация желілеріне қосылған сервер, онда онлайн-платформа контенті байланыс операторы абоненттерінің оған жылдам қол жеткізуін қамтамасыз ету үшін сақталады;";</w:t>
      </w:r>
    </w:p>
    <w:bookmarkEnd w:id="172"/>
    <w:bookmarkStart w:name="z199" w:id="1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9-2-бапта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"Киберқауіпсіздікті" деген сөз "Байланыс желілерінде киберқауіпсіздікті" деген сөздермен ауыстырылсын;</w:t>
      </w:r>
    </w:p>
    <w:bookmarkStart w:name="z201" w:id="174"/>
    <w:p>
      <w:pPr>
        <w:spacing w:after="0"/>
        <w:ind w:left="0"/>
        <w:jc w:val="both"/>
      </w:pPr>
      <w:r>
        <w:rPr>
          <w:rFonts w:ascii="Times New Roman"/>
          <w:b w:val="false"/>
          <w:i w:val="false"/>
          <w:color w:val="000000"/>
          <w:sz w:val="28"/>
        </w:rPr>
        <w:t>
      1-тармақта:</w:t>
      </w:r>
    </w:p>
    <w:bookmarkEnd w:id="174"/>
    <w:bookmarkStart w:name="z202" w:id="175"/>
    <w:p>
      <w:pPr>
        <w:spacing w:after="0"/>
        <w:ind w:left="0"/>
        <w:jc w:val="both"/>
      </w:pPr>
      <w:r>
        <w:rPr>
          <w:rFonts w:ascii="Times New Roman"/>
          <w:b w:val="false"/>
          <w:i w:val="false"/>
          <w:color w:val="000000"/>
          <w:sz w:val="28"/>
        </w:rPr>
        <w:t>
      "киберқауіпсіздікті" деген сөз "байланыс желілерінде киберқауіпсіздікті" деген сөздермен ауыстырылсын;</w:t>
      </w:r>
    </w:p>
    <w:bookmarkEnd w:id="175"/>
    <w:bookmarkStart w:name="z203" w:id="176"/>
    <w:p>
      <w:pPr>
        <w:spacing w:after="0"/>
        <w:ind w:left="0"/>
        <w:jc w:val="both"/>
      </w:pPr>
      <w:r>
        <w:rPr>
          <w:rFonts w:ascii="Times New Roman"/>
          <w:b w:val="false"/>
          <w:i w:val="false"/>
          <w:color w:val="000000"/>
          <w:sz w:val="28"/>
        </w:rPr>
        <w:t>
      3) тармақшадағы "қолдап отыруды жүзеге асырады." деген сөздер "сүйемелдеуді;" деген сөзбен ауыстырылып, мынадай мазмұндағы 4) тармақшамен толықтырылсын:</w:t>
      </w:r>
    </w:p>
    <w:bookmarkEnd w:id="176"/>
    <w:bookmarkStart w:name="z204" w:id="177"/>
    <w:p>
      <w:pPr>
        <w:spacing w:after="0"/>
        <w:ind w:left="0"/>
        <w:jc w:val="both"/>
      </w:pPr>
      <w:r>
        <w:rPr>
          <w:rFonts w:ascii="Times New Roman"/>
          <w:b w:val="false"/>
          <w:i w:val="false"/>
          <w:color w:val="000000"/>
          <w:sz w:val="28"/>
        </w:rPr>
        <w:t>
      "4) байланыс операторларының байланыс желілерін Қазақстан Республикасының телекоммуникация желілерін орталықтандырылған басқару жүйесіне қосу үшін порт сыйымдылығын жалға беруді жүзеге асырады.";</w:t>
      </w:r>
    </w:p>
    <w:bookmarkEnd w:id="177"/>
    <w:bookmarkStart w:name="z205" w:id="178"/>
    <w:p>
      <w:pPr>
        <w:spacing w:after="0"/>
        <w:ind w:left="0"/>
        <w:jc w:val="both"/>
      </w:pPr>
      <w:r>
        <w:rPr>
          <w:rFonts w:ascii="Times New Roman"/>
          <w:b w:val="false"/>
          <w:i w:val="false"/>
          <w:color w:val="000000"/>
          <w:sz w:val="28"/>
        </w:rPr>
        <w:t>
      4) мынадай мазмұндағы 23-1-баппен толықтырылсын:</w:t>
      </w:r>
    </w:p>
    <w:bookmarkEnd w:id="178"/>
    <w:bookmarkStart w:name="z206" w:id="179"/>
    <w:p>
      <w:pPr>
        <w:spacing w:after="0"/>
        <w:ind w:left="0"/>
        <w:jc w:val="both"/>
      </w:pPr>
      <w:r>
        <w:rPr>
          <w:rFonts w:ascii="Times New Roman"/>
          <w:b w:val="false"/>
          <w:i w:val="false"/>
          <w:color w:val="000000"/>
          <w:sz w:val="28"/>
        </w:rPr>
        <w:t>
      "23-1-бап. Байланыс желілерінің абоненттері туралы қызметтік ақпарат</w:t>
      </w:r>
    </w:p>
    <w:bookmarkEnd w:id="179"/>
    <w:bookmarkStart w:name="z207" w:id="180"/>
    <w:p>
      <w:pPr>
        <w:spacing w:after="0"/>
        <w:ind w:left="0"/>
        <w:jc w:val="both"/>
      </w:pPr>
      <w:r>
        <w:rPr>
          <w:rFonts w:ascii="Times New Roman"/>
          <w:b w:val="false"/>
          <w:i w:val="false"/>
          <w:color w:val="000000"/>
          <w:sz w:val="28"/>
        </w:rPr>
        <w:t>
      1. Қызметтік ақпаратқа мыналар жатады:</w:t>
      </w:r>
    </w:p>
    <w:bookmarkEnd w:id="180"/>
    <w:bookmarkStart w:name="z208" w:id="181"/>
    <w:p>
      <w:pPr>
        <w:spacing w:after="0"/>
        <w:ind w:left="0"/>
        <w:jc w:val="both"/>
      </w:pPr>
      <w:r>
        <w:rPr>
          <w:rFonts w:ascii="Times New Roman"/>
          <w:b w:val="false"/>
          <w:i w:val="false"/>
          <w:color w:val="000000"/>
          <w:sz w:val="28"/>
        </w:rPr>
        <w:t>
      абоненттік нөмірлер туралы мәліметтер;</w:t>
      </w:r>
    </w:p>
    <w:bookmarkEnd w:id="181"/>
    <w:bookmarkStart w:name="z209" w:id="182"/>
    <w:p>
      <w:pPr>
        <w:spacing w:after="0"/>
        <w:ind w:left="0"/>
        <w:jc w:val="both"/>
      </w:pPr>
      <w:r>
        <w:rPr>
          <w:rFonts w:ascii="Times New Roman"/>
          <w:b w:val="false"/>
          <w:i w:val="false"/>
          <w:color w:val="000000"/>
          <w:sz w:val="28"/>
        </w:rPr>
        <w:t>
      абоненттік құрылғылардың сәйкестендіру кодтары туралы мәліметтер;</w:t>
      </w:r>
    </w:p>
    <w:bookmarkEnd w:id="182"/>
    <w:bookmarkStart w:name="z210" w:id="183"/>
    <w:p>
      <w:pPr>
        <w:spacing w:after="0"/>
        <w:ind w:left="0"/>
        <w:jc w:val="both"/>
      </w:pPr>
      <w:r>
        <w:rPr>
          <w:rFonts w:ascii="Times New Roman"/>
          <w:b w:val="false"/>
          <w:i w:val="false"/>
          <w:color w:val="000000"/>
          <w:sz w:val="28"/>
        </w:rPr>
        <w:t>
      абоненттің жеке сәйкестендіру нөмірі не бизнес-сәйкестендіру нөмірі;</w:t>
      </w:r>
    </w:p>
    <w:bookmarkEnd w:id="183"/>
    <w:bookmarkStart w:name="z211" w:id="184"/>
    <w:p>
      <w:pPr>
        <w:spacing w:after="0"/>
        <w:ind w:left="0"/>
        <w:jc w:val="both"/>
      </w:pPr>
      <w:r>
        <w:rPr>
          <w:rFonts w:ascii="Times New Roman"/>
          <w:b w:val="false"/>
          <w:i w:val="false"/>
          <w:color w:val="000000"/>
          <w:sz w:val="28"/>
        </w:rPr>
        <w:t>
      биллингтік мәліметтер;</w:t>
      </w:r>
    </w:p>
    <w:bookmarkEnd w:id="184"/>
    <w:bookmarkStart w:name="z212" w:id="185"/>
    <w:p>
      <w:pPr>
        <w:spacing w:after="0"/>
        <w:ind w:left="0"/>
        <w:jc w:val="both"/>
      </w:pPr>
      <w:r>
        <w:rPr>
          <w:rFonts w:ascii="Times New Roman"/>
          <w:b w:val="false"/>
          <w:i w:val="false"/>
          <w:color w:val="000000"/>
          <w:sz w:val="28"/>
        </w:rPr>
        <w:t>
      абоненттік құрылғының байланыс желісіндегі орналасқан жері туралы мәліметтер;</w:t>
      </w:r>
    </w:p>
    <w:bookmarkEnd w:id="185"/>
    <w:bookmarkStart w:name="z213" w:id="186"/>
    <w:p>
      <w:pPr>
        <w:spacing w:after="0"/>
        <w:ind w:left="0"/>
        <w:jc w:val="both"/>
      </w:pPr>
      <w:r>
        <w:rPr>
          <w:rFonts w:ascii="Times New Roman"/>
          <w:b w:val="false"/>
          <w:i w:val="false"/>
          <w:color w:val="000000"/>
          <w:sz w:val="28"/>
        </w:rPr>
        <w:t>
      деректерді беру желісіндегі мекенжайлар;</w:t>
      </w:r>
    </w:p>
    <w:bookmarkEnd w:id="186"/>
    <w:bookmarkStart w:name="z214" w:id="187"/>
    <w:p>
      <w:pPr>
        <w:spacing w:after="0"/>
        <w:ind w:left="0"/>
        <w:jc w:val="both"/>
      </w:pPr>
      <w:r>
        <w:rPr>
          <w:rFonts w:ascii="Times New Roman"/>
          <w:b w:val="false"/>
          <w:i w:val="false"/>
          <w:color w:val="000000"/>
          <w:sz w:val="28"/>
        </w:rPr>
        <w:t>
      қаралған интернет-ресурстардың мекенжайлары;</w:t>
      </w:r>
    </w:p>
    <w:bookmarkEnd w:id="187"/>
    <w:bookmarkStart w:name="z215" w:id="188"/>
    <w:p>
      <w:pPr>
        <w:spacing w:after="0"/>
        <w:ind w:left="0"/>
        <w:jc w:val="both"/>
      </w:pPr>
      <w:r>
        <w:rPr>
          <w:rFonts w:ascii="Times New Roman"/>
          <w:b w:val="false"/>
          <w:i w:val="false"/>
          <w:color w:val="000000"/>
          <w:sz w:val="28"/>
        </w:rPr>
        <w:t>
      интернет-ресурстардың сәйкестендіргіштері;</w:t>
      </w:r>
    </w:p>
    <w:bookmarkEnd w:id="188"/>
    <w:bookmarkStart w:name="z216" w:id="189"/>
    <w:p>
      <w:pPr>
        <w:spacing w:after="0"/>
        <w:ind w:left="0"/>
        <w:jc w:val="both"/>
      </w:pPr>
      <w:r>
        <w:rPr>
          <w:rFonts w:ascii="Times New Roman"/>
          <w:b w:val="false"/>
          <w:i w:val="false"/>
          <w:color w:val="000000"/>
          <w:sz w:val="28"/>
        </w:rPr>
        <w:t>
      деректерді беру желісінің хаттамалары;</w:t>
      </w:r>
    </w:p>
    <w:bookmarkEnd w:id="189"/>
    <w:bookmarkStart w:name="z217" w:id="190"/>
    <w:p>
      <w:pPr>
        <w:spacing w:after="0"/>
        <w:ind w:left="0"/>
        <w:jc w:val="both"/>
      </w:pPr>
      <w:r>
        <w:rPr>
          <w:rFonts w:ascii="Times New Roman"/>
          <w:b w:val="false"/>
          <w:i w:val="false"/>
          <w:color w:val="000000"/>
          <w:sz w:val="28"/>
        </w:rPr>
        <w:t>
      байланыс қызметтерін көрсетуге және деректерді беруге байланысты өзге де техникалық мәліметтер.</w:t>
      </w:r>
    </w:p>
    <w:bookmarkEnd w:id="190"/>
    <w:bookmarkStart w:name="z218" w:id="191"/>
    <w:p>
      <w:pPr>
        <w:spacing w:after="0"/>
        <w:ind w:left="0"/>
        <w:jc w:val="both"/>
      </w:pPr>
      <w:r>
        <w:rPr>
          <w:rFonts w:ascii="Times New Roman"/>
          <w:b w:val="false"/>
          <w:i w:val="false"/>
          <w:color w:val="000000"/>
          <w:sz w:val="28"/>
        </w:rPr>
        <w:t>
      2. Қызметтік ақпарат:</w:t>
      </w:r>
    </w:p>
    <w:bookmarkEnd w:id="191"/>
    <w:bookmarkStart w:name="z219" w:id="192"/>
    <w:p>
      <w:pPr>
        <w:spacing w:after="0"/>
        <w:ind w:left="0"/>
        <w:jc w:val="both"/>
      </w:pPr>
      <w:r>
        <w:rPr>
          <w:rFonts w:ascii="Times New Roman"/>
          <w:b w:val="false"/>
          <w:i w:val="false"/>
          <w:color w:val="000000"/>
          <w:sz w:val="28"/>
        </w:rPr>
        <w:t>
      1) қарсы барлау қызметінің міндеттерін шешу және байланыс желілерінде жедел-іздестіру іс-шараларын жүргізу үшін;</w:t>
      </w:r>
    </w:p>
    <w:bookmarkEnd w:id="192"/>
    <w:bookmarkStart w:name="z220" w:id="193"/>
    <w:p>
      <w:pPr>
        <w:spacing w:after="0"/>
        <w:ind w:left="0"/>
        <w:jc w:val="both"/>
      </w:pPr>
      <w:r>
        <w:rPr>
          <w:rFonts w:ascii="Times New Roman"/>
          <w:b w:val="false"/>
          <w:i w:val="false"/>
          <w:color w:val="000000"/>
          <w:sz w:val="28"/>
        </w:rPr>
        <w:t>
      2) байланыс желілерінде құқық бұзушылық белгілерін техникалық анықтау мақсатында пайдаланылады.</w:t>
      </w:r>
    </w:p>
    <w:bookmarkEnd w:id="193"/>
    <w:bookmarkStart w:name="z221" w:id="194"/>
    <w:p>
      <w:pPr>
        <w:spacing w:after="0"/>
        <w:ind w:left="0"/>
        <w:jc w:val="both"/>
      </w:pPr>
      <w:r>
        <w:rPr>
          <w:rFonts w:ascii="Times New Roman"/>
          <w:b w:val="false"/>
          <w:i w:val="false"/>
          <w:color w:val="000000"/>
          <w:sz w:val="28"/>
        </w:rPr>
        <w:t>
      3. Осы баптың 2-тармағының 2) тармақшасы 2027 жылғы 31 желтоқсанға дейін пилоттық жобаны іске асыру мақсатында ғана қолданылады.</w:t>
      </w:r>
    </w:p>
    <w:bookmarkEnd w:id="194"/>
    <w:bookmarkStart w:name="z222" w:id="195"/>
    <w:p>
      <w:pPr>
        <w:spacing w:after="0"/>
        <w:ind w:left="0"/>
        <w:jc w:val="both"/>
      </w:pPr>
      <w:r>
        <w:rPr>
          <w:rFonts w:ascii="Times New Roman"/>
          <w:b w:val="false"/>
          <w:i w:val="false"/>
          <w:color w:val="000000"/>
          <w:sz w:val="28"/>
        </w:rPr>
        <w:t>
      Пилоттық жобаны іске асыру тәртібін Қазақстан Республикасының Бас прокуратурасымен келісу бойынша Қазақстан Республикасының Ұлттық қауіпсіздік комитеті айқындайды.";</w:t>
      </w:r>
    </w:p>
    <w:bookmarkEnd w:id="195"/>
    <w:bookmarkStart w:name="z223" w:id="1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25-бап</w:t>
      </w:r>
      <w:r>
        <w:rPr>
          <w:rFonts w:ascii="Times New Roman"/>
          <w:b w:val="false"/>
          <w:i w:val="false"/>
          <w:color w:val="000000"/>
          <w:sz w:val="28"/>
        </w:rPr>
        <w:t xml:space="preserve"> мынадай мазмұндағы 3-2-тармақпен толықтырылсын:</w:t>
      </w:r>
    </w:p>
    <w:bookmarkEnd w:id="196"/>
    <w:bookmarkStart w:name="z224" w:id="197"/>
    <w:p>
      <w:pPr>
        <w:spacing w:after="0"/>
        <w:ind w:left="0"/>
        <w:jc w:val="both"/>
      </w:pPr>
      <w:r>
        <w:rPr>
          <w:rFonts w:ascii="Times New Roman"/>
          <w:b w:val="false"/>
          <w:i w:val="false"/>
          <w:color w:val="000000"/>
          <w:sz w:val="28"/>
        </w:rPr>
        <w:t>
      "3-2. Байланыс операторлары Қазақстан Республикасының телекоммуникация желілерін орталықтандырылған басқару жүйесінің жұмыс істеу тәртібінің сақталуын ескере отырып, өздерінің телекоммуникация желілеріне онлайн-платформалар контентінің кэштейтін серверлерін қосады.";</w:t>
      </w:r>
    </w:p>
    <w:bookmarkEnd w:id="197"/>
    <w:bookmarkStart w:name="z225" w:id="19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26-бап</w:t>
      </w:r>
      <w:r>
        <w:rPr>
          <w:rFonts w:ascii="Times New Roman"/>
          <w:b w:val="false"/>
          <w:i w:val="false"/>
          <w:color w:val="000000"/>
          <w:sz w:val="28"/>
        </w:rPr>
        <w:t xml:space="preserve"> мынадай мазмұндағы 3-2-тармақпен толықтырылсын:</w:t>
      </w:r>
    </w:p>
    <w:bookmarkEnd w:id="198"/>
    <w:bookmarkStart w:name="z226" w:id="199"/>
    <w:p>
      <w:pPr>
        <w:spacing w:after="0"/>
        <w:ind w:left="0"/>
        <w:jc w:val="both"/>
      </w:pPr>
      <w:r>
        <w:rPr>
          <w:rFonts w:ascii="Times New Roman"/>
          <w:b w:val="false"/>
          <w:i w:val="false"/>
          <w:color w:val="000000"/>
          <w:sz w:val="28"/>
        </w:rPr>
        <w:t>
      "3-2. Ұялы байланыс операторлары өз қаражаты есебінен Қазақстан Республикасының телекоммуникация желілерін орталықтандырылған басқару жүйесінің жұмыс істеуін қамтамасыз ету үшін қажетті байланыс желілері мен арналарын беруге және Қазақстан Республикасының Ұлттық қауіпсіздік комитеті айқындайтын тәртіппен өздерінің ұялы байланыс желілерінің Қазақстан Республикасының телекоммуникация желілерін орталықтандырылған басқару жүйесіне қосылуын қамтамасыз етуге міндетті.";</w:t>
      </w:r>
    </w:p>
    <w:bookmarkEnd w:id="199"/>
    <w:bookmarkStart w:name="z227" w:id="2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39-2-бап</w:t>
      </w:r>
      <w:r>
        <w:rPr>
          <w:rFonts w:ascii="Times New Roman"/>
          <w:b w:val="false"/>
          <w:i w:val="false"/>
          <w:color w:val="000000"/>
          <w:sz w:val="28"/>
        </w:rPr>
        <w:t xml:space="preserve"> мынадай мазмұндағы 4-тармақпен толықтырылсын:</w:t>
      </w:r>
    </w:p>
    <w:bookmarkEnd w:id="200"/>
    <w:bookmarkStart w:name="z228" w:id="201"/>
    <w:p>
      <w:pPr>
        <w:spacing w:after="0"/>
        <w:ind w:left="0"/>
        <w:jc w:val="both"/>
      </w:pPr>
      <w:r>
        <w:rPr>
          <w:rFonts w:ascii="Times New Roman"/>
          <w:b w:val="false"/>
          <w:i w:val="false"/>
          <w:color w:val="000000"/>
          <w:sz w:val="28"/>
        </w:rPr>
        <w:t>
      "4. Қазақстан Республикасының аумағында шетел азаматына немесе азаматтығы жоқ адамға байланыс қызметтерін көрсету байланыс қызметтерін көрсету қағидаларына, сондай-ақ ұялы байланыстың абоненттік құрылғыларын верификациялау, тіркеу және қайта тіркеу қағидаларына сәйкес жүзеге асырылады.".</w:t>
      </w:r>
    </w:p>
    <w:bookmarkEnd w:id="201"/>
    <w:bookmarkStart w:name="z229" w:id="202"/>
    <w:p>
      <w:pPr>
        <w:spacing w:after="0"/>
        <w:ind w:left="0"/>
        <w:jc w:val="both"/>
      </w:pPr>
      <w:r>
        <w:rPr>
          <w:rFonts w:ascii="Times New Roman"/>
          <w:b w:val="false"/>
          <w:i w:val="false"/>
          <w:color w:val="000000"/>
          <w:sz w:val="28"/>
        </w:rPr>
        <w:t xml:space="preserve">
      26.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2"/>
    <w:bookmarkStart w:name="z230" w:id="203"/>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"ақпараттық жүйесі", "ақпараттық қауіпсіздікті", "ақпараттық қауіпсіздіктің", "ақпараттық жүйелер", "ақпараттық жүйелерді", "ақпараттық жүйе", "ақпараттық жүйесiн", "ақпараттық жүйесінің", "энергетикасын ақпараттандыру объектілеріне", "ақпараттық-коммуникациялық инфрақұрылым", "ақпараттық жүйелерге", "ақпараттық жүйесімен" деген сөздер тиісінше "цифрлық жүйесі", "киберқауіпсіздікті", "киберқауіпсіздіктің", "цифрлық жүйелер", "цифрлық жүйелерді", "цифрлық жүйе", "цифрлық жүйесiн", "цифрлық жүйесінің", "энергетикасының цифрлық объектілеріне", "цифрлық инфрақұрылым", "цифрлық жүйелерге", "цифрлық жүйесімен" деген сөздермен ауыстырылсын.</w:t>
      </w:r>
    </w:p>
    <w:bookmarkEnd w:id="203"/>
    <w:bookmarkStart w:name="z231" w:id="204"/>
    <w:p>
      <w:pPr>
        <w:spacing w:after="0"/>
        <w:ind w:left="0"/>
        <w:jc w:val="both"/>
      </w:pPr>
      <w:r>
        <w:rPr>
          <w:rFonts w:ascii="Times New Roman"/>
          <w:b w:val="false"/>
          <w:i w:val="false"/>
          <w:color w:val="000000"/>
          <w:sz w:val="28"/>
        </w:rPr>
        <w:t xml:space="preserve">
      27.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4"/>
    <w:bookmarkStart w:name="z232" w:id="205"/>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"ақпараттық жүйелерді", "ақпараттық жүйелерінен", "электрондық үкімет", "ақпараттық жүйеге", "ақпараттық жүйесi", "ақпараттық жүйелерінде" деген сөздер тиісінше "цифрлық жүйелерді", "цифрлық жүйелерінен", "цифрлық үкімет", "цифрлық жүйеге", "цифрлық жүйесi", "цифрлық жүйелерінде" деген сөздермен ауыстырылсын.</w:t>
      </w:r>
    </w:p>
    <w:bookmarkEnd w:id="205"/>
    <w:bookmarkStart w:name="z233" w:id="206"/>
    <w:p>
      <w:pPr>
        <w:spacing w:after="0"/>
        <w:ind w:left="0"/>
        <w:jc w:val="both"/>
      </w:pPr>
      <w:r>
        <w:rPr>
          <w:rFonts w:ascii="Times New Roman"/>
          <w:b w:val="false"/>
          <w:i w:val="false"/>
          <w:color w:val="000000"/>
          <w:sz w:val="28"/>
        </w:rPr>
        <w:t xml:space="preserve">
      28.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6"/>
    <w:bookmarkStart w:name="z234" w:id="207"/>
    <w:p>
      <w:pPr>
        <w:spacing w:after="0"/>
        <w:ind w:left="0"/>
        <w:jc w:val="both"/>
      </w:pPr>
      <w:r>
        <w:rPr>
          <w:rFonts w:ascii="Times New Roman"/>
          <w:b w:val="false"/>
          <w:i w:val="false"/>
          <w:color w:val="000000"/>
          <w:sz w:val="28"/>
        </w:rPr>
        <w:t xml:space="preserve">
      1) 8-баптың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"электрондық" деген сөз "цифрлық" деген сөзбен ауыстырылсын;</w:t>
      </w:r>
    </w:p>
    <w:bookmarkEnd w:id="207"/>
    <w:bookmarkStart w:name="z235" w:id="208"/>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4-тармағындағы</w:t>
      </w:r>
      <w:r>
        <w:rPr>
          <w:rFonts w:ascii="Times New Roman"/>
          <w:b w:val="false"/>
          <w:i w:val="false"/>
          <w:color w:val="000000"/>
          <w:sz w:val="28"/>
        </w:rPr>
        <w:t xml:space="preserve"> "электрондық" деген сөз "цифрлық" деген сөзбен ауыстырылсын;</w:t>
      </w:r>
    </w:p>
    <w:bookmarkEnd w:id="208"/>
    <w:bookmarkStart w:name="z236" w:id="209"/>
    <w:p>
      <w:pPr>
        <w:spacing w:after="0"/>
        <w:ind w:left="0"/>
        <w:jc w:val="both"/>
      </w:pPr>
      <w:r>
        <w:rPr>
          <w:rFonts w:ascii="Times New Roman"/>
          <w:b w:val="false"/>
          <w:i w:val="false"/>
          <w:color w:val="000000"/>
          <w:sz w:val="28"/>
        </w:rPr>
        <w:t xml:space="preserve">
      3) 12-1-баптың </w:t>
      </w:r>
      <w:r>
        <w:rPr>
          <w:rFonts w:ascii="Times New Roman"/>
          <w:b w:val="false"/>
          <w:i w:val="false"/>
          <w:color w:val="000000"/>
          <w:sz w:val="28"/>
        </w:rPr>
        <w:t>4-тармағындағы</w:t>
      </w:r>
      <w:r>
        <w:rPr>
          <w:rFonts w:ascii="Times New Roman"/>
          <w:b w:val="false"/>
          <w:i w:val="false"/>
          <w:color w:val="000000"/>
          <w:sz w:val="28"/>
        </w:rPr>
        <w:t xml:space="preserve"> "ақпараттық жүйелерімен" деген сөздер "цифрлық жүйелерімен" деген сөздермен ауыстырылсын.</w:t>
      </w:r>
    </w:p>
    <w:bookmarkEnd w:id="209"/>
    <w:bookmarkStart w:name="z237" w:id="210"/>
    <w:p>
      <w:pPr>
        <w:spacing w:after="0"/>
        <w:ind w:left="0"/>
        <w:jc w:val="both"/>
      </w:pPr>
      <w:r>
        <w:rPr>
          <w:rFonts w:ascii="Times New Roman"/>
          <w:b w:val="false"/>
          <w:i w:val="false"/>
          <w:color w:val="000000"/>
          <w:sz w:val="28"/>
        </w:rPr>
        <w:t xml:space="preserve">
      29.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0"/>
    <w:bookmarkStart w:name="z238" w:id="211"/>
    <w:p>
      <w:pPr>
        <w:spacing w:after="0"/>
        <w:ind w:left="0"/>
        <w:jc w:val="both"/>
      </w:pPr>
      <w:r>
        <w:rPr>
          <w:rFonts w:ascii="Times New Roman"/>
          <w:b w:val="false"/>
          <w:i w:val="false"/>
          <w:color w:val="000000"/>
          <w:sz w:val="28"/>
        </w:rPr>
        <w:t xml:space="preserve">
      1) бүкіл </w:t>
      </w:r>
      <w:r>
        <w:rPr>
          <w:rFonts w:ascii="Times New Roman"/>
          <w:b w:val="false"/>
          <w:i w:val="false"/>
          <w:color w:val="000000"/>
          <w:sz w:val="28"/>
        </w:rPr>
        <w:t>мәтін</w:t>
      </w:r>
      <w:r>
        <w:rPr>
          <w:rFonts w:ascii="Times New Roman"/>
          <w:b w:val="false"/>
          <w:i w:val="false"/>
          <w:color w:val="000000"/>
          <w:sz w:val="28"/>
        </w:rPr>
        <w:t xml:space="preserve"> бойынша "шетелдіктер", "шетелдіктің", "Шетелдіктер" деген сөздер тиісінше "шетел азаматтары", "шетел азаматының", "Шетел азаматтары" деген сөздермен ауыстырылсын;</w:t>
      </w:r>
    </w:p>
    <w:bookmarkEnd w:id="211"/>
    <w:bookmarkStart w:name="z239" w:id="2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11) және 12) тармақшалармен толықтырылсын:</w:t>
      </w:r>
    </w:p>
    <w:bookmarkStart w:name="z241" w:id="213"/>
    <w:p>
      <w:pPr>
        <w:spacing w:after="0"/>
        <w:ind w:left="0"/>
        <w:jc w:val="both"/>
      </w:pPr>
      <w:r>
        <w:rPr>
          <w:rFonts w:ascii="Times New Roman"/>
          <w:b w:val="false"/>
          <w:i w:val="false"/>
          <w:color w:val="000000"/>
          <w:sz w:val="28"/>
        </w:rPr>
        <w:t>
      "2-1) е-резиденттің жеке сәйкестендіру нөмірі – уәкілетті мемлекеттік органның цифрлық объектісінде шетел азаматы мен азаматтығы жоқ адам үшін электрондық резидент белгісімен қалыптастырылатын бірегей нөмір;";</w:t>
      </w:r>
    </w:p>
    <w:bookmarkEnd w:id="213"/>
    <w:bookmarkStart w:name="z242" w:id="214"/>
    <w:p>
      <w:pPr>
        <w:spacing w:after="0"/>
        <w:ind w:left="0"/>
        <w:jc w:val="both"/>
      </w:pPr>
      <w:r>
        <w:rPr>
          <w:rFonts w:ascii="Times New Roman"/>
          <w:b w:val="false"/>
          <w:i w:val="false"/>
          <w:color w:val="000000"/>
          <w:sz w:val="28"/>
        </w:rPr>
        <w:t>
      "11) электрондық резидент (бұдан әрі – е-резидент) – Қазақстан Республикасының аумағына келмей, цифрлық объектіні пайдалану арқылы жеке сәйкестендіру нөмірін алған шетел азаматының немесе азаматтығы жоқ адамның мәртебесі;</w:t>
      </w:r>
    </w:p>
    <w:bookmarkEnd w:id="214"/>
    <w:bookmarkStart w:name="z243" w:id="215"/>
    <w:p>
      <w:pPr>
        <w:spacing w:after="0"/>
        <w:ind w:left="0"/>
        <w:jc w:val="both"/>
      </w:pPr>
      <w:r>
        <w:rPr>
          <w:rFonts w:ascii="Times New Roman"/>
          <w:b w:val="false"/>
          <w:i w:val="false"/>
          <w:color w:val="000000"/>
          <w:sz w:val="28"/>
        </w:rPr>
        <w:t>
      12) электрондық резиденттіктің е-резидент бағдарламасы – шетел азаматтары мен азаматтығы жоқ адамдарға электрондық резиденттің ерекше мәртебесін беру арқылы оларды тартуға бағытталған, Қазақстан Республикасының аумағына келмей, қашықтан қаржылық, банктік, коммуникациялық және ілеспе қызметтерді алуға мүмкіндік беретін бағдарлама.";</w:t>
      </w:r>
    </w:p>
    <w:bookmarkEnd w:id="215"/>
    <w:bookmarkStart w:name="z244" w:id="216"/>
    <w:p>
      <w:pPr>
        <w:spacing w:after="0"/>
        <w:ind w:left="0"/>
        <w:jc w:val="both"/>
      </w:pPr>
      <w:r>
        <w:rPr>
          <w:rFonts w:ascii="Times New Roman"/>
          <w:b w:val="false"/>
          <w:i w:val="false"/>
          <w:color w:val="000000"/>
          <w:sz w:val="28"/>
        </w:rPr>
        <w:t xml:space="preserve">
      3-тармақ </w:t>
      </w:r>
      <w:r>
        <w:rPr>
          <w:rFonts w:ascii="Times New Roman"/>
          <w:b w:val="false"/>
          <w:i w:val="false"/>
          <w:color w:val="000000"/>
          <w:sz w:val="28"/>
        </w:rPr>
        <w:t>2) тармақшасындағы</w:t>
      </w:r>
      <w:r>
        <w:rPr>
          <w:rFonts w:ascii="Times New Roman"/>
          <w:b w:val="false"/>
          <w:i w:val="false"/>
          <w:color w:val="000000"/>
          <w:sz w:val="28"/>
        </w:rPr>
        <w:t xml:space="preserve"> "үшiн ресми қысқарту болып танылады." деген сөздер "үшін;" деген сөзбен ауыстырылып, мынадай мазмұндағы 3) тармақшамен толықтырылсын:</w:t>
      </w:r>
    </w:p>
    <w:bookmarkEnd w:id="216"/>
    <w:bookmarkStart w:name="z245" w:id="217"/>
    <w:p>
      <w:pPr>
        <w:spacing w:after="0"/>
        <w:ind w:left="0"/>
        <w:jc w:val="both"/>
      </w:pPr>
      <w:r>
        <w:rPr>
          <w:rFonts w:ascii="Times New Roman"/>
          <w:b w:val="false"/>
          <w:i w:val="false"/>
          <w:color w:val="000000"/>
          <w:sz w:val="28"/>
        </w:rPr>
        <w:t>
      "3) е-резиденттің ЖСН-і – е-резиденттің жеке сәйкестендіру нөмірі үшін ресми қысқарту болып танылады.";</w:t>
      </w:r>
    </w:p>
    <w:bookmarkEnd w:id="217"/>
    <w:bookmarkStart w:name="z246" w:id="2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248" w:id="219"/>
    <w:p>
      <w:pPr>
        <w:spacing w:after="0"/>
        <w:ind w:left="0"/>
        <w:jc w:val="both"/>
      </w:pPr>
      <w:r>
        <w:rPr>
          <w:rFonts w:ascii="Times New Roman"/>
          <w:b w:val="false"/>
          <w:i w:val="false"/>
          <w:color w:val="000000"/>
          <w:sz w:val="28"/>
        </w:rPr>
        <w:t>
      "Е-резиденттің жеке сәйкестендіру нөмірін қалыптастыру кезінде көшіп келушілердің эталондық дерекқоры пайдаланылып, оның сәйкестендіру деректері тексеріледі, сондай-ақ шетел азаматтары мен азаматтығы жоқ адамдардың цифрлық профилін қалыптастыру үшін көшіп келушілердің эталондық дерекқорына мәліметтер беріледі.";</w:t>
      </w:r>
    </w:p>
    <w:bookmarkEnd w:id="219"/>
    <w:bookmarkStart w:name="z249" w:id="220"/>
    <w:p>
      <w:pPr>
        <w:spacing w:after="0"/>
        <w:ind w:left="0"/>
        <w:jc w:val="both"/>
      </w:pPr>
      <w:r>
        <w:rPr>
          <w:rFonts w:ascii="Times New Roman"/>
          <w:b w:val="false"/>
          <w:i w:val="false"/>
          <w:color w:val="000000"/>
          <w:sz w:val="28"/>
        </w:rPr>
        <w:t>
      мынадай мазмұндағы 5-тармақпен толықтырылсын:</w:t>
      </w:r>
    </w:p>
    <w:bookmarkEnd w:id="220"/>
    <w:bookmarkStart w:name="z250" w:id="221"/>
    <w:p>
      <w:pPr>
        <w:spacing w:after="0"/>
        <w:ind w:left="0"/>
        <w:jc w:val="both"/>
      </w:pPr>
      <w:r>
        <w:rPr>
          <w:rFonts w:ascii="Times New Roman"/>
          <w:b w:val="false"/>
          <w:i w:val="false"/>
          <w:color w:val="000000"/>
          <w:sz w:val="28"/>
        </w:rPr>
        <w:t>
      "5. Е-резиденттің жеке сәйкестендіру нөмірі осы баптың 4-тармағының 3), 4), 5), 6), 7), 13) және 15) тармақшаларында көрсетілген әрекеттерді жүзеге асыру кезінде қолданылады.";</w:t>
      </w:r>
    </w:p>
    <w:bookmarkEnd w:id="221"/>
    <w:bookmarkStart w:name="z251" w:id="2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8-1) тармақшамен толықтырылсын:</w:t>
      </w:r>
    </w:p>
    <w:bookmarkStart w:name="z253" w:id="223"/>
    <w:p>
      <w:pPr>
        <w:spacing w:after="0"/>
        <w:ind w:left="0"/>
        <w:jc w:val="both"/>
      </w:pPr>
      <w:r>
        <w:rPr>
          <w:rFonts w:ascii="Times New Roman"/>
          <w:b w:val="false"/>
          <w:i w:val="false"/>
          <w:color w:val="000000"/>
          <w:sz w:val="28"/>
        </w:rPr>
        <w:t>
      "8-1) е-резиденттер үшін тіркеу куәлігі;";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255" w:id="224"/>
    <w:p>
      <w:pPr>
        <w:spacing w:after="0"/>
        <w:ind w:left="0"/>
        <w:jc w:val="both"/>
      </w:pPr>
      <w:r>
        <w:rPr>
          <w:rFonts w:ascii="Times New Roman"/>
          <w:b w:val="false"/>
          <w:i w:val="false"/>
          <w:color w:val="000000"/>
          <w:sz w:val="28"/>
        </w:rPr>
        <w:t>
      "Шетел азаматтары мен азаматтығы жоқ адамдар е-резидент мәртебесін алған жағдайда, олардың жеке басын сәйкестендіру биометриялық сәйкестендіруі бар цифрлық объектілерді пайдалану арқылы жүргізіледі.</w:t>
      </w:r>
    </w:p>
    <w:bookmarkEnd w:id="224"/>
    <w:bookmarkStart w:name="z256" w:id="225"/>
    <w:p>
      <w:pPr>
        <w:spacing w:after="0"/>
        <w:ind w:left="0"/>
        <w:jc w:val="both"/>
      </w:pPr>
      <w:r>
        <w:rPr>
          <w:rFonts w:ascii="Times New Roman"/>
          <w:b w:val="false"/>
          <w:i w:val="false"/>
          <w:color w:val="000000"/>
          <w:sz w:val="28"/>
        </w:rPr>
        <w:t>
      Осы Заңға сәйкес е-резиденттің жеке сәйкестендіру нөмірін қалыптастыру жүзеге асырылады.".</w:t>
      </w:r>
    </w:p>
    <w:bookmarkEnd w:id="225"/>
    <w:bookmarkStart w:name="z257" w:id="226"/>
    <w:p>
      <w:pPr>
        <w:spacing w:after="0"/>
        <w:ind w:left="0"/>
        <w:jc w:val="both"/>
      </w:pPr>
      <w:r>
        <w:rPr>
          <w:rFonts w:ascii="Times New Roman"/>
          <w:b w:val="false"/>
          <w:i w:val="false"/>
          <w:color w:val="000000"/>
          <w:sz w:val="28"/>
        </w:rPr>
        <w:t xml:space="preserve">
      30.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6"/>
    <w:bookmarkStart w:name="z258" w:id="2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27"/>
    <w:bookmarkStart w:name="z259" w:id="228"/>
    <w:p>
      <w:pPr>
        <w:spacing w:after="0"/>
        <w:ind w:left="0"/>
        <w:jc w:val="both"/>
      </w:pPr>
      <w:r>
        <w:rPr>
          <w:rFonts w:ascii="Times New Roman"/>
          <w:b w:val="false"/>
          <w:i w:val="false"/>
          <w:color w:val="000000"/>
          <w:sz w:val="28"/>
        </w:rPr>
        <w:t xml:space="preserve">
      мынадай мазмұндағы 8-1) тармақшамен толықтырылсын: </w:t>
      </w:r>
    </w:p>
    <w:bookmarkEnd w:id="228"/>
    <w:bookmarkStart w:name="z260" w:id="229"/>
    <w:p>
      <w:pPr>
        <w:spacing w:after="0"/>
        <w:ind w:left="0"/>
        <w:jc w:val="both"/>
      </w:pPr>
      <w:r>
        <w:rPr>
          <w:rFonts w:ascii="Times New Roman"/>
          <w:b w:val="false"/>
          <w:i w:val="false"/>
          <w:color w:val="000000"/>
          <w:sz w:val="28"/>
        </w:rPr>
        <w:t>
      "8-1) авиациялық техниканы әзірлеушінің және дайындаушының сертификаты – авиациялық техниканы әзірлеуші мен дайындаушының Қазақстан Республикасының заңнамасында белгіленген талаптарға сәйкестігін куәландыратын, азаматтық авиация саласындағы уәкілетті ұйым берген белгіленген үлгідегі құжат;";</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"басқару органы" деген сөздерден кейін "не пилотсыз әуе қозғалысына қызмет көрсету органы" деген сөздермен толықтырылсын;</w:t>
      </w:r>
    </w:p>
    <w:bookmarkStart w:name="z262" w:id="230"/>
    <w:p>
      <w:pPr>
        <w:spacing w:after="0"/>
        <w:ind w:left="0"/>
        <w:jc w:val="both"/>
      </w:pPr>
      <w:r>
        <w:rPr>
          <w:rFonts w:ascii="Times New Roman"/>
          <w:b w:val="false"/>
          <w:i w:val="false"/>
          <w:color w:val="000000"/>
          <w:sz w:val="28"/>
        </w:rPr>
        <w:t xml:space="preserve">
      мынадай мазмұндағы 60-2), 60-3), 60-4 және 65-2) тармақшалармен толықтырылсын: </w:t>
      </w:r>
    </w:p>
    <w:bookmarkEnd w:id="230"/>
    <w:bookmarkStart w:name="z263" w:id="231"/>
    <w:p>
      <w:pPr>
        <w:spacing w:after="0"/>
        <w:ind w:left="0"/>
        <w:jc w:val="both"/>
      </w:pPr>
      <w:r>
        <w:rPr>
          <w:rFonts w:ascii="Times New Roman"/>
          <w:b w:val="false"/>
          <w:i w:val="false"/>
          <w:color w:val="000000"/>
          <w:sz w:val="28"/>
        </w:rPr>
        <w:t>
      "60-2) қалалық әуе мобильділігі – қалалардың және (немесе) оларға тікелей жақын аумақтардың үстіндегі бөлінген әуе кеңістігінде озық әуе мобильділігіне жіберілген әуе кемелерімен әуе арқылы тасымалдау қызметін жүзеге асыруға байланысты озық әуе мобильділігінің бір түрі;</w:t>
      </w:r>
    </w:p>
    <w:bookmarkEnd w:id="231"/>
    <w:bookmarkStart w:name="z264" w:id="232"/>
    <w:p>
      <w:pPr>
        <w:spacing w:after="0"/>
        <w:ind w:left="0"/>
        <w:jc w:val="both"/>
      </w:pPr>
      <w:r>
        <w:rPr>
          <w:rFonts w:ascii="Times New Roman"/>
          <w:b w:val="false"/>
          <w:i w:val="false"/>
          <w:color w:val="000000"/>
          <w:sz w:val="28"/>
        </w:rPr>
        <w:t>
      60-3) қалалық әуе мобильділігін пайдаланушының сертификаты –пайдаланушының қалалық әуе мобильділігін пайдаланушыны сертификаттау, оған сертификат беру қағидаларына және оларға қойылатын сертификаттау талаптарына сәйкестігін куәландыратын, азаматтық авиация саласындағы уәкілетті ұйым берген белгіленген үлгідегі құжат;</w:t>
      </w:r>
    </w:p>
    <w:bookmarkEnd w:id="232"/>
    <w:bookmarkStart w:name="z265" w:id="233"/>
    <w:p>
      <w:pPr>
        <w:spacing w:after="0"/>
        <w:ind w:left="0"/>
        <w:jc w:val="both"/>
      </w:pPr>
      <w:r>
        <w:rPr>
          <w:rFonts w:ascii="Times New Roman"/>
          <w:b w:val="false"/>
          <w:i w:val="false"/>
          <w:color w:val="000000"/>
          <w:sz w:val="28"/>
        </w:rPr>
        <w:t>
      60-4) қалалық әуе мобильділігінің әуе кеңістігі аймағы – озық әуе мобильділігіне жіберілген әуе кемелерімен әуе арқылы тасымалдау қызметі жүзеге асырылатын, қалалардың және (немесе) оларға тікелей жақын аумақтардың үстіндегі белгілі бір мөлшердегі әуе кеңістігі;";</w:t>
      </w:r>
    </w:p>
    <w:bookmarkEnd w:id="233"/>
    <w:bookmarkStart w:name="z266" w:id="234"/>
    <w:p>
      <w:pPr>
        <w:spacing w:after="0"/>
        <w:ind w:left="0"/>
        <w:jc w:val="both"/>
      </w:pPr>
      <w:r>
        <w:rPr>
          <w:rFonts w:ascii="Times New Roman"/>
          <w:b w:val="false"/>
          <w:i w:val="false"/>
          <w:color w:val="000000"/>
          <w:sz w:val="28"/>
        </w:rPr>
        <w:t>
      "65-2) озық әуе мобильділігі – озық әуе мобильділігіне жіберілген әуе кемелерімен әуе арқылы тасымалдау бойынша әуе кеңістігін қауіпсіз пайдалануға бағытталған қызмет;";</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және </w:t>
      </w:r>
      <w:r>
        <w:rPr>
          <w:rFonts w:ascii="Times New Roman"/>
          <w:b w:val="false"/>
          <w:i w:val="false"/>
          <w:color w:val="000000"/>
          <w:sz w:val="28"/>
        </w:rPr>
        <w:t>66-6) тармақшалар</w:t>
      </w:r>
      <w:r>
        <w:rPr>
          <w:rFonts w:ascii="Times New Roman"/>
          <w:b w:val="false"/>
          <w:i w:val="false"/>
          <w:color w:val="000000"/>
          <w:sz w:val="28"/>
        </w:rPr>
        <w:t xml:space="preserve"> мынадай редакцияда жазылсын:</w:t>
      </w:r>
    </w:p>
    <w:bookmarkStart w:name="z268" w:id="235"/>
    <w:p>
      <w:pPr>
        <w:spacing w:after="0"/>
        <w:ind w:left="0"/>
        <w:jc w:val="both"/>
      </w:pPr>
      <w:r>
        <w:rPr>
          <w:rFonts w:ascii="Times New Roman"/>
          <w:b w:val="false"/>
          <w:i w:val="false"/>
          <w:color w:val="000000"/>
          <w:sz w:val="28"/>
        </w:rPr>
        <w:t>
      "66-2) пилотсыз авиациялық жүйелерге аэронавигациялық қызмет көрсетуді берушінің сертификаты – аэронавигациялық қызмет көрсетуді берушінің сертификаттау талаптарына сәйкестігін куәландыратын белгіленген үлгідегі құжат;</w:t>
      </w:r>
    </w:p>
    <w:bookmarkEnd w:id="235"/>
    <w:bookmarkStart w:name="z269" w:id="236"/>
    <w:p>
      <w:pPr>
        <w:spacing w:after="0"/>
        <w:ind w:left="0"/>
        <w:jc w:val="both"/>
      </w:pPr>
      <w:r>
        <w:rPr>
          <w:rFonts w:ascii="Times New Roman"/>
          <w:b w:val="false"/>
          <w:i w:val="false"/>
          <w:color w:val="000000"/>
          <w:sz w:val="28"/>
        </w:rPr>
        <w:t>
      66-3) пилотсыз әуе кемелерінің ұшуына шектеу қойылған аймақ – Қазақстан Республикасы аумағының үстінде белгіленген мөлшерлердегі әуе кеңістігінің бір бөлігі, оның шегінде пилотсыз әуе кемелерінің ұшуына белгілі бір шарттармен шектеу қойылады;</w:t>
      </w:r>
    </w:p>
    <w:bookmarkEnd w:id="236"/>
    <w:bookmarkStart w:name="z270" w:id="237"/>
    <w:p>
      <w:pPr>
        <w:spacing w:after="0"/>
        <w:ind w:left="0"/>
        <w:jc w:val="both"/>
      </w:pPr>
      <w:r>
        <w:rPr>
          <w:rFonts w:ascii="Times New Roman"/>
          <w:b w:val="false"/>
          <w:i w:val="false"/>
          <w:color w:val="000000"/>
          <w:sz w:val="28"/>
        </w:rPr>
        <w:t>
      66-4) пилотсыз әуе кемесі – дербес жұмыс істеуге және (немесе) бортында пилотсыз қашықтан басқаруға пайдаланылатын немесе арналған әуе кемесі;</w:t>
      </w:r>
    </w:p>
    <w:bookmarkEnd w:id="237"/>
    <w:bookmarkStart w:name="z271" w:id="238"/>
    <w:p>
      <w:pPr>
        <w:spacing w:after="0"/>
        <w:ind w:left="0"/>
        <w:jc w:val="both"/>
      </w:pPr>
      <w:r>
        <w:rPr>
          <w:rFonts w:ascii="Times New Roman"/>
          <w:b w:val="false"/>
          <w:i w:val="false"/>
          <w:color w:val="000000"/>
          <w:sz w:val="28"/>
        </w:rPr>
        <w:t>
      66-5) пилотсыз әуе қозғалысына қызмет көрсету – пилотсыз әуе қозғалысына қызмет көрсету органы пилотсыз әуе кемелерінің ұшуына арналған әуе кеңістігі аймағында ұсынатын, пилотсыз авиациялық жүйелерді желілік сәйкестендіруді, әуе кеңістігінің шектеулері туралы және әуе қозғалысы, географиялық аймақтар мен операциялық жағдайлар туралы ақпаратты, пилотсыз авиациялық жүйелердің әуе кеңістігін пайдалануын келісуді қамтитын қызмет көрсету;</w:t>
      </w:r>
    </w:p>
    <w:bookmarkEnd w:id="238"/>
    <w:bookmarkStart w:name="z272" w:id="239"/>
    <w:p>
      <w:pPr>
        <w:spacing w:after="0"/>
        <w:ind w:left="0"/>
        <w:jc w:val="both"/>
      </w:pPr>
      <w:r>
        <w:rPr>
          <w:rFonts w:ascii="Times New Roman"/>
          <w:b w:val="false"/>
          <w:i w:val="false"/>
          <w:color w:val="000000"/>
          <w:sz w:val="28"/>
        </w:rPr>
        <w:t>
      66-6) пилотсыз әуе қозғалысына қызмет көрсету органы – пилотсыз әуе кемелерінің ұшуы үшін әуе кеңістігі аймағында қызмет көрсетуді қамтамасыз ететін, пилотсыз авиациялық жүйелерге аэронавигациялық қызмет көрсетуді берушінің органы;";</w:t>
      </w:r>
    </w:p>
    <w:bookmarkEnd w:id="239"/>
    <w:bookmarkStart w:name="z273" w:id="240"/>
    <w:p>
      <w:pPr>
        <w:spacing w:after="0"/>
        <w:ind w:left="0"/>
        <w:jc w:val="both"/>
      </w:pPr>
      <w:r>
        <w:rPr>
          <w:rFonts w:ascii="Times New Roman"/>
          <w:b w:val="false"/>
          <w:i w:val="false"/>
          <w:color w:val="000000"/>
          <w:sz w:val="28"/>
        </w:rPr>
        <w:t>
      мынадай мазмұндағы 66-7), 66-8), 66-9), 79-1) және 79-2) тармақшалармен толықтырылсын:</w:t>
      </w:r>
    </w:p>
    <w:bookmarkEnd w:id="240"/>
    <w:bookmarkStart w:name="z274" w:id="241"/>
    <w:p>
      <w:pPr>
        <w:spacing w:after="0"/>
        <w:ind w:left="0"/>
        <w:jc w:val="both"/>
      </w:pPr>
      <w:r>
        <w:rPr>
          <w:rFonts w:ascii="Times New Roman"/>
          <w:b w:val="false"/>
          <w:i w:val="false"/>
          <w:color w:val="000000"/>
          <w:sz w:val="28"/>
        </w:rPr>
        <w:t>
      "66-7) рейс мәртебесінің өзгеруі – маршруттың жоспарланған бағыттан өзгеруі, рейстің кідіруі, рейс кестесінің өзгеруі, рейстің орындалмауы немесе рейстің ұшу (ұшып келу) уақытына немесе маршрутқа әсер ететін өзге де өзгеріс;</w:t>
      </w:r>
    </w:p>
    <w:bookmarkEnd w:id="241"/>
    <w:bookmarkStart w:name="z275" w:id="242"/>
    <w:p>
      <w:pPr>
        <w:spacing w:after="0"/>
        <w:ind w:left="0"/>
        <w:jc w:val="both"/>
      </w:pPr>
      <w:r>
        <w:rPr>
          <w:rFonts w:ascii="Times New Roman"/>
          <w:b w:val="false"/>
          <w:i w:val="false"/>
          <w:color w:val="000000"/>
          <w:sz w:val="28"/>
        </w:rPr>
        <w:t>
      66-8) сараптамалық медициналық қорытынды – авиациялық медициналық инспектор даулы жағдайлар бойынша, қажет болған кезде авиация саласындағы басқа да мамандарды тарта отырып берген құжат;</w:t>
      </w:r>
    </w:p>
    <w:bookmarkEnd w:id="242"/>
    <w:bookmarkStart w:name="z276" w:id="243"/>
    <w:p>
      <w:pPr>
        <w:spacing w:after="0"/>
        <w:ind w:left="0"/>
        <w:jc w:val="both"/>
      </w:pPr>
      <w:r>
        <w:rPr>
          <w:rFonts w:ascii="Times New Roman"/>
          <w:b w:val="false"/>
          <w:i w:val="false"/>
          <w:color w:val="000000"/>
          <w:sz w:val="28"/>
        </w:rPr>
        <w:t>
      66-9) сертификатталған әуеайлақ (тікұшақ айлағы) – пайдаланушысына әуеайлақтың (тікұшақ айлағының) жарамдылық сертификаты берілген әуеайлақ (тікұшақ айлағы);";</w:t>
      </w:r>
    </w:p>
    <w:bookmarkEnd w:id="243"/>
    <w:bookmarkStart w:name="z277" w:id="244"/>
    <w:p>
      <w:pPr>
        <w:spacing w:after="0"/>
        <w:ind w:left="0"/>
        <w:jc w:val="both"/>
      </w:pPr>
      <w:r>
        <w:rPr>
          <w:rFonts w:ascii="Times New Roman"/>
          <w:b w:val="false"/>
          <w:i w:val="false"/>
          <w:color w:val="000000"/>
          <w:sz w:val="28"/>
        </w:rPr>
        <w:t>
      "79-1) ұшырылуы қашықтан басқарылатын азаматтық авиация жүйелерін пайдаланушының сертификаты – ұшырылуы қашықтан басқарылатын азаматтық авиация жүйелерін пайдаланушыға азаматтық авиация саласындағы уәкілетті ұйым берген, ұшырылуы қашықтан басқарылатын азаматтық авиация жүйелерін пайдаланушыны сертификаттау, оған сертификат беру қағидаларына және оларға қойылатын сертификаттау талаптарына пайдаланушының сәйкестігін куәландыратын белгіленген үлгідегі құжат;</w:t>
      </w:r>
    </w:p>
    <w:bookmarkEnd w:id="244"/>
    <w:bookmarkStart w:name="z278" w:id="245"/>
    <w:p>
      <w:pPr>
        <w:spacing w:after="0"/>
        <w:ind w:left="0"/>
        <w:jc w:val="both"/>
      </w:pPr>
      <w:r>
        <w:rPr>
          <w:rFonts w:ascii="Times New Roman"/>
          <w:b w:val="false"/>
          <w:i w:val="false"/>
          <w:color w:val="000000"/>
          <w:sz w:val="28"/>
        </w:rPr>
        <w:t>
      79-2) ұшырылуы қашықтан басқарылатын азаматтық әуе кемесінің ұшуға жарамдылық сертификаты – азаматтық авиация саласындағы уәкілетті ұйым ұшырылуы қашықтан басқарылатын азаматтық авиация жүйелерін пайдаланушыға берген белгіленген үлгідегі құжат, ол ұшырылуы қашықтан басқарылатын авиациялық жүйенің тұтастай жүйе ретінде өзінің тип конструкциясына сәйкес келетініне және қауіпсіз пайдалануды қамтамасыз ететін күйде екеніне кепілдік беру мақсатында ұшуды орындауға жарамдылық мәртебесін растайтын ақпаратты қамтиды;";</w:t>
      </w:r>
    </w:p>
    <w:bookmarkEnd w:id="245"/>
    <w:bookmarkStart w:name="z279" w:id="2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"iс-шараларын" деген сөзден кейін ", көрсету және оқу-жаттығу мақсатындағы ұшуды" деген сөздермен толықтырылсын;</w:t>
      </w:r>
    </w:p>
    <w:bookmarkStart w:name="z282" w:id="247"/>
    <w:p>
      <w:pPr>
        <w:spacing w:after="0"/>
        <w:ind w:left="0"/>
        <w:jc w:val="both"/>
      </w:pPr>
      <w:r>
        <w:rPr>
          <w:rFonts w:ascii="Times New Roman"/>
          <w:b w:val="false"/>
          <w:i w:val="false"/>
          <w:color w:val="000000"/>
          <w:sz w:val="28"/>
        </w:rPr>
        <w:t>
      мынадай мазмұндағы алтыншы бөлікпен толықтырылсын:</w:t>
      </w:r>
    </w:p>
    <w:bookmarkEnd w:id="247"/>
    <w:bookmarkStart w:name="z283" w:id="248"/>
    <w:p>
      <w:pPr>
        <w:spacing w:after="0"/>
        <w:ind w:left="0"/>
        <w:jc w:val="both"/>
      </w:pPr>
      <w:r>
        <w:rPr>
          <w:rFonts w:ascii="Times New Roman"/>
          <w:b w:val="false"/>
          <w:i w:val="false"/>
          <w:color w:val="000000"/>
          <w:sz w:val="28"/>
        </w:rPr>
        <w:t>
      "Қазіргі заманғы жоғары деңгейде автоматтандырылған, пилот басқаратын және пилотсыз әуе кемелерін пайдаланатын, озық әуе мобильділігі шеңберінде ұшуды орындайтын, жаңа инфрақұрылымды және әуе қозғалысына қызмет көрсету тәсілдерін талап ететін азаматтық авиация озық әуе мобильділігі авиациясы деп танылады.";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"саласында" деген сөзден кейін "авиациялық техниканы әзірлеу және дайындау мақсатында" деген сөздермен толықтырылсын;</w:t>
      </w:r>
    </w:p>
    <w:bookmarkStart w:name="z285" w:id="249"/>
    <w:p>
      <w:pPr>
        <w:spacing w:after="0"/>
        <w:ind w:left="0"/>
        <w:jc w:val="both"/>
      </w:pPr>
      <w:r>
        <w:rPr>
          <w:rFonts w:ascii="Times New Roman"/>
          <w:b w:val="false"/>
          <w:i w:val="false"/>
          <w:color w:val="000000"/>
          <w:sz w:val="28"/>
        </w:rPr>
        <w:t xml:space="preserve">
      3) 10-2-бап </w:t>
      </w:r>
      <w:r>
        <w:rPr>
          <w:rFonts w:ascii="Times New Roman"/>
          <w:b w:val="false"/>
          <w:i w:val="false"/>
          <w:color w:val="000000"/>
          <w:sz w:val="28"/>
        </w:rPr>
        <w:t>18) тармақшасындағы</w:t>
      </w:r>
      <w:r>
        <w:rPr>
          <w:rFonts w:ascii="Times New Roman"/>
          <w:b w:val="false"/>
          <w:i w:val="false"/>
          <w:color w:val="000000"/>
          <w:sz w:val="28"/>
        </w:rPr>
        <w:t xml:space="preserve"> "қамтамасыз ету жатады." деген сөздер "қамтамасыз ету;" деген сөздермен ауыстырылып, мынадай мазмұндағы 19) тармақшамен толықтырылсын:</w:t>
      </w:r>
    </w:p>
    <w:bookmarkEnd w:id="249"/>
    <w:bookmarkStart w:name="z286" w:id="250"/>
    <w:p>
      <w:pPr>
        <w:spacing w:after="0"/>
        <w:ind w:left="0"/>
        <w:jc w:val="both"/>
      </w:pPr>
      <w:r>
        <w:rPr>
          <w:rFonts w:ascii="Times New Roman"/>
          <w:b w:val="false"/>
          <w:i w:val="false"/>
          <w:color w:val="000000"/>
          <w:sz w:val="28"/>
        </w:rPr>
        <w:t>
      "19) авиациялық техниканы әзірлеу және дайындау жатады.";</w:t>
      </w:r>
    </w:p>
    <w:bookmarkEnd w:id="250"/>
    <w:bookmarkStart w:name="z287" w:id="251"/>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1-тармағында</w:t>
      </w:r>
      <w:r>
        <w:rPr>
          <w:rFonts w:ascii="Times New Roman"/>
          <w:b w:val="false"/>
          <w:i w:val="false"/>
          <w:color w:val="000000"/>
          <w:sz w:val="28"/>
        </w:rPr>
        <w:t>:</w:t>
      </w:r>
    </w:p>
    <w:bookmarkEnd w:id="251"/>
    <w:bookmarkStart w:name="z288" w:id="252"/>
    <w:p>
      <w:pPr>
        <w:spacing w:after="0"/>
        <w:ind w:left="0"/>
        <w:jc w:val="both"/>
      </w:pPr>
      <w:r>
        <w:rPr>
          <w:rFonts w:ascii="Times New Roman"/>
          <w:b w:val="false"/>
          <w:i w:val="false"/>
          <w:color w:val="000000"/>
          <w:sz w:val="28"/>
        </w:rPr>
        <w:t>
      мынадай мазмұндағы 4-1) және 5-3) тармақшалармен толықтырылсын:</w:t>
      </w:r>
    </w:p>
    <w:bookmarkEnd w:id="252"/>
    <w:bookmarkStart w:name="z289" w:id="253"/>
    <w:p>
      <w:pPr>
        <w:spacing w:after="0"/>
        <w:ind w:left="0"/>
        <w:jc w:val="both"/>
      </w:pPr>
      <w:r>
        <w:rPr>
          <w:rFonts w:ascii="Times New Roman"/>
          <w:b w:val="false"/>
          <w:i w:val="false"/>
          <w:color w:val="000000"/>
          <w:sz w:val="28"/>
        </w:rPr>
        <w:t>
      "4-1) озық әуе мобильділігі қағидаларын бекітеді;";</w:t>
      </w:r>
    </w:p>
    <w:bookmarkEnd w:id="253"/>
    <w:bookmarkStart w:name="z290" w:id="254"/>
    <w:p>
      <w:pPr>
        <w:spacing w:after="0"/>
        <w:ind w:left="0"/>
        <w:jc w:val="both"/>
      </w:pPr>
      <w:r>
        <w:rPr>
          <w:rFonts w:ascii="Times New Roman"/>
          <w:b w:val="false"/>
          <w:i w:val="false"/>
          <w:color w:val="000000"/>
          <w:sz w:val="28"/>
        </w:rPr>
        <w:t>
      "5-3) пилотсыз әуе қозғалысын ұйымдастыру және оған қызмет көрсету жөніндегі нұсқаулықты бекітеді;";</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41-38) тармақша</w:t>
      </w:r>
      <w:r>
        <w:rPr>
          <w:rFonts w:ascii="Times New Roman"/>
          <w:b w:val="false"/>
          <w:i w:val="false"/>
          <w:color w:val="000000"/>
          <w:sz w:val="28"/>
        </w:rPr>
        <w:t xml:space="preserve"> "қағидаларын," деген сөзден кейін "және әуеайлақты (тікұшақ айлағын) пайдаланушыға қойылатын сертификаттау талаптарын"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41-72) тармақша</w:t>
      </w:r>
      <w:r>
        <w:rPr>
          <w:rFonts w:ascii="Times New Roman"/>
          <w:b w:val="false"/>
          <w:i w:val="false"/>
          <w:color w:val="000000"/>
          <w:sz w:val="28"/>
        </w:rPr>
        <w:t xml:space="preserve"> "әуе кеңістігінде" деген сөздерден кейін "азаматтық" деген сөзбен толықтырылсын;</w:t>
      </w:r>
    </w:p>
    <w:bookmarkStart w:name="z293" w:id="255"/>
    <w:p>
      <w:pPr>
        <w:spacing w:after="0"/>
        <w:ind w:left="0"/>
        <w:jc w:val="both"/>
      </w:pPr>
      <w:r>
        <w:rPr>
          <w:rFonts w:ascii="Times New Roman"/>
          <w:b w:val="false"/>
          <w:i w:val="false"/>
          <w:color w:val="000000"/>
          <w:sz w:val="28"/>
        </w:rPr>
        <w:t xml:space="preserve">
      мынадай мазмұндағы 41-81), 41-82 және 41-83) тармақшалармен толықтырылсын: </w:t>
      </w:r>
    </w:p>
    <w:bookmarkEnd w:id="255"/>
    <w:bookmarkStart w:name="z294" w:id="256"/>
    <w:p>
      <w:pPr>
        <w:spacing w:after="0"/>
        <w:ind w:left="0"/>
        <w:jc w:val="both"/>
      </w:pPr>
      <w:r>
        <w:rPr>
          <w:rFonts w:ascii="Times New Roman"/>
          <w:b w:val="false"/>
          <w:i w:val="false"/>
          <w:color w:val="000000"/>
          <w:sz w:val="28"/>
        </w:rPr>
        <w:t>
      "41-81) авиациялық техниканы әзірлеуші және дайындаушы ұйымдарды сертификаттау қағидаларын бекітеді;</w:t>
      </w:r>
    </w:p>
    <w:bookmarkEnd w:id="256"/>
    <w:bookmarkStart w:name="z295" w:id="257"/>
    <w:p>
      <w:pPr>
        <w:spacing w:after="0"/>
        <w:ind w:left="0"/>
        <w:jc w:val="both"/>
      </w:pPr>
      <w:r>
        <w:rPr>
          <w:rFonts w:ascii="Times New Roman"/>
          <w:b w:val="false"/>
          <w:i w:val="false"/>
          <w:color w:val="000000"/>
          <w:sz w:val="28"/>
        </w:rPr>
        <w:t>
      41-82) ұшырылуы қашықтан басқарылатын азаматтық авиация жүйелерін пайдаланушыны сертификаттау, оған сертификат беру қағидаларын және оларға қойылатын сертификаттау талаптарын бекітеді;</w:t>
      </w:r>
    </w:p>
    <w:bookmarkEnd w:id="257"/>
    <w:bookmarkStart w:name="z296" w:id="258"/>
    <w:p>
      <w:pPr>
        <w:spacing w:after="0"/>
        <w:ind w:left="0"/>
        <w:jc w:val="both"/>
      </w:pPr>
      <w:r>
        <w:rPr>
          <w:rFonts w:ascii="Times New Roman"/>
          <w:b w:val="false"/>
          <w:i w:val="false"/>
          <w:color w:val="000000"/>
          <w:sz w:val="28"/>
        </w:rPr>
        <w:t>
      41-83) қалалық әуе мобильділігін пайдаланушыны сертификаттау, оған сертификат беру қағидаларын және оларға қойылатын сертификаттау талаптарын бекітеді;";</w:t>
      </w:r>
    </w:p>
    <w:bookmarkEnd w:id="258"/>
    <w:bookmarkStart w:name="z297" w:id="259"/>
    <w:p>
      <w:pPr>
        <w:spacing w:after="0"/>
        <w:ind w:left="0"/>
        <w:jc w:val="both"/>
      </w:pPr>
      <w:r>
        <w:rPr>
          <w:rFonts w:ascii="Times New Roman"/>
          <w:b w:val="false"/>
          <w:i w:val="false"/>
          <w:color w:val="000000"/>
          <w:sz w:val="28"/>
        </w:rPr>
        <w:t xml:space="preserve">
      5) 16-9-баптың </w:t>
      </w:r>
      <w:r>
        <w:rPr>
          <w:rFonts w:ascii="Times New Roman"/>
          <w:b w:val="false"/>
          <w:i w:val="false"/>
          <w:color w:val="000000"/>
          <w:sz w:val="28"/>
        </w:rPr>
        <w:t>2-тармағында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"авиациясының" деген сөзден кейін "азаматтық" деген сөзбен толықтырылсын;</w:t>
      </w:r>
    </w:p>
    <w:bookmarkStart w:name="z299" w:id="260"/>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260"/>
    <w:bookmarkStart w:name="z300" w:id="261"/>
    <w:p>
      <w:pPr>
        <w:spacing w:after="0"/>
        <w:ind w:left="0"/>
        <w:jc w:val="both"/>
      </w:pPr>
      <w:r>
        <w:rPr>
          <w:rFonts w:ascii="Times New Roman"/>
          <w:b w:val="false"/>
          <w:i w:val="false"/>
          <w:color w:val="000000"/>
          <w:sz w:val="28"/>
        </w:rPr>
        <w:t>
      "6-1) азаматтық әуе кемесін мемлекеттік тіркеу туралы куәлікті, азаматтық пилотсыз авиациялық жүйені есепке қою туралы куәлікті береді, сондай-ақ олардың қолданылу мерзімін ұзартуды, оларға өзгерістер енгізуді, көрсетілген куәліктердің қолданылуын тоқтата тұруды немесе оларды кері қайтарып алуды жүзеге асырады;</w:t>
      </w:r>
    </w:p>
    <w:bookmarkEnd w:id="261"/>
    <w:bookmarkStart w:name="z301" w:id="262"/>
    <w:p>
      <w:pPr>
        <w:spacing w:after="0"/>
        <w:ind w:left="0"/>
        <w:jc w:val="both"/>
      </w:pPr>
      <w:r>
        <w:rPr>
          <w:rFonts w:ascii="Times New Roman"/>
          <w:b w:val="false"/>
          <w:i w:val="false"/>
          <w:color w:val="000000"/>
          <w:sz w:val="28"/>
        </w:rPr>
        <w:t>
      6-2) әуе кемесін Қазақстан Республикасы азаматтық әуе кемелерінің мемлекеттік тізілімінен шығару туралы куәлікті, сондай-ақ пилотсыз авиациялық жүйені Қазақстан Республикасы азаматтық авиациясының азаматтық пилотсыз авиациялық жүйелерінің тізілімінен шығару туралы куәлікті береді;";</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w:t>
      </w:r>
      <w:r>
        <w:rPr>
          <w:rFonts w:ascii="Times New Roman"/>
          <w:b w:val="false"/>
          <w:i w:val="false"/>
          <w:color w:val="000000"/>
          <w:sz w:val="28"/>
        </w:rPr>
        <w:t>:</w:t>
      </w:r>
    </w:p>
    <w:bookmarkStart w:name="z303" w:id="263"/>
    <w:p>
      <w:pPr>
        <w:spacing w:after="0"/>
        <w:ind w:left="0"/>
        <w:jc w:val="both"/>
      </w:pPr>
      <w:r>
        <w:rPr>
          <w:rFonts w:ascii="Times New Roman"/>
          <w:b w:val="false"/>
          <w:i w:val="false"/>
          <w:color w:val="000000"/>
          <w:sz w:val="28"/>
        </w:rPr>
        <w:t>
      "пилотсыз авиациялық жүйелерді пайдаланушы сертификатын," деген сөздер "ұшырылуы қашықтан басқарылатын азаматтық авиация жүйелерін пайдаланушы сертификатын, қалалық әуе мобильділігін пайдаланушы сертификатын," деген сөздермен ауыстырылсын;</w:t>
      </w:r>
    </w:p>
    <w:bookmarkEnd w:id="263"/>
    <w:bookmarkStart w:name="z304" w:id="264"/>
    <w:p>
      <w:pPr>
        <w:spacing w:after="0"/>
        <w:ind w:left="0"/>
        <w:jc w:val="both"/>
      </w:pPr>
      <w:r>
        <w:rPr>
          <w:rFonts w:ascii="Times New Roman"/>
          <w:b w:val="false"/>
          <w:i w:val="false"/>
          <w:color w:val="000000"/>
          <w:sz w:val="28"/>
        </w:rPr>
        <w:t>
      "авиациялық оқу орталығының сертификатын," деген сөздерден кейін "авиациялық техниканы әзірлеу және дайындау жөніндегі ұйымның сертификатын," деген сөздермен толықтырылсын;</w:t>
      </w:r>
    </w:p>
    <w:bookmarkEnd w:id="264"/>
    <w:bookmarkStart w:name="z305" w:id="265"/>
    <w:p>
      <w:pPr>
        <w:spacing w:after="0"/>
        <w:ind w:left="0"/>
        <w:jc w:val="both"/>
      </w:pPr>
      <w:r>
        <w:rPr>
          <w:rFonts w:ascii="Times New Roman"/>
          <w:b w:val="false"/>
          <w:i w:val="false"/>
          <w:color w:val="000000"/>
          <w:sz w:val="28"/>
        </w:rPr>
        <w:t>
      "пилотсыз авиациялық жүйелердің ұшуға жарамдылығы сертификатын," деген сөздер "ұшырылуы қашықтан басқарылатын азаматтық әуе кемелерінің ұшуға жарамдылығы сертификатын," деген сөздермен ауыстырылсын;</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"пилотсыз" деген сөз "азаматтық пилотсыз"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"әуе кемелерін пайдаланушылардың," деген сөздерден кейін "ұшырылуы қашықтан басқарылатын авиациялық жүйелерді пайдаланушылардың, қалалық әуе мобильділігін пайдаланушылардың, авиациялық техниканы әзірлеу және дайындау жөніндегі ұйымдардың,"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және </w:t>
      </w:r>
      <w:r>
        <w:rPr>
          <w:rFonts w:ascii="Times New Roman"/>
          <w:b w:val="false"/>
          <w:i w:val="false"/>
          <w:color w:val="000000"/>
          <w:sz w:val="28"/>
        </w:rPr>
        <w:t>30-2) тармақшалардағы</w:t>
      </w:r>
      <w:r>
        <w:rPr>
          <w:rFonts w:ascii="Times New Roman"/>
          <w:b w:val="false"/>
          <w:i w:val="false"/>
          <w:color w:val="000000"/>
          <w:sz w:val="28"/>
        </w:rPr>
        <w:t xml:space="preserve"> "пилотсыз" деген сөз "азаматтық пилотсыз" деген сөздермен ауыстырылсын;</w:t>
      </w:r>
    </w:p>
    <w:bookmarkStart w:name="z309" w:id="2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17-бапта</w:t>
      </w:r>
      <w:r>
        <w:rPr>
          <w:rFonts w:ascii="Times New Roman"/>
          <w:b w:val="false"/>
          <w:i w:val="false"/>
          <w:color w:val="000000"/>
          <w:sz w:val="28"/>
        </w:rPr>
        <w:t>:</w:t>
      </w:r>
    </w:p>
    <w:bookmarkEnd w:id="266"/>
    <w:bookmarkStart w:name="z310" w:id="267"/>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3) тармақшасындағы</w:t>
      </w:r>
      <w:r>
        <w:rPr>
          <w:rFonts w:ascii="Times New Roman"/>
          <w:b w:val="false"/>
          <w:i w:val="false"/>
          <w:color w:val="000000"/>
          <w:sz w:val="28"/>
        </w:rPr>
        <w:t xml:space="preserve"> "бойынша жүзеге асырады." деген сөздер "бойынша;" деген сөзбен ауыстырылып, мынадай мазмұндағы 4) тармақшамен толықтырылсын:</w:t>
      </w:r>
    </w:p>
    <w:bookmarkEnd w:id="267"/>
    <w:bookmarkStart w:name="z311" w:id="268"/>
    <w:p>
      <w:pPr>
        <w:spacing w:after="0"/>
        <w:ind w:left="0"/>
        <w:jc w:val="both"/>
      </w:pPr>
      <w:r>
        <w:rPr>
          <w:rFonts w:ascii="Times New Roman"/>
          <w:b w:val="false"/>
          <w:i w:val="false"/>
          <w:color w:val="000000"/>
          <w:sz w:val="28"/>
        </w:rPr>
        <w:t>
      "4) пилотсыз әуе кемелерінің ұшуына арналған әуе кеңістігі аймағындағы пилотсыз әуе қозғалысына қызмет көрсету органдары (болған жағдайда) немесе әуе қозғалысын басқару органдары жүзеге асырады.";</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әуе қозғалысын басқару органдары" деген сөздер ", әуе қозғалысын басқару органдары және пилотсыз әуе қозғалысына қызмет көрсету органдары"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314" w:id="269"/>
    <w:p>
      <w:pPr>
        <w:spacing w:after="0"/>
        <w:ind w:left="0"/>
        <w:jc w:val="both"/>
      </w:pPr>
      <w:r>
        <w:rPr>
          <w:rFonts w:ascii="Times New Roman"/>
          <w:b w:val="false"/>
          <w:i w:val="false"/>
          <w:color w:val="000000"/>
          <w:sz w:val="28"/>
        </w:rPr>
        <w:t>
      "Пилотсыз әуе кемелерінің ұшуына арналған әуе кеңістігі аймақтарында пилотсыз әуе қозғалысына қызмет көрсетуді Қазақстан Республикасының заңды тұлғасы болып табылатын пилотсыз авиациялық жүйелерге аэронавигациялық қызмет көрсетуді беруші жүзеге асыруы мүмкін.</w:t>
      </w:r>
    </w:p>
    <w:bookmarkEnd w:id="269"/>
    <w:bookmarkStart w:name="z315" w:id="270"/>
    <w:p>
      <w:pPr>
        <w:spacing w:after="0"/>
        <w:ind w:left="0"/>
        <w:jc w:val="both"/>
      </w:pPr>
      <w:r>
        <w:rPr>
          <w:rFonts w:ascii="Times New Roman"/>
          <w:b w:val="false"/>
          <w:i w:val="false"/>
          <w:color w:val="000000"/>
          <w:sz w:val="28"/>
        </w:rPr>
        <w:t>
      Шетелдік заңды тұлғалардың, шетелдік заңды тұлғалар филиалдары мен өкілдіктерінің, шетелдік қатысуы бар Қазақстан Республикасы заңды тұлғаларының пилотсыз әуе қозғалысына қызмет көрсетуіне жол берілмейді.";</w:t>
      </w:r>
    </w:p>
    <w:bookmarkEnd w:id="270"/>
    <w:bookmarkStart w:name="z316" w:id="271"/>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"пилотсыз әуе кемелерінің ұшуына шектеу қойылған аймақтар" деген сөздерден кейін ", қалалық әуе мобильділігінің әуе кеңістігі аймақтары" деген сөздермен толықтырылсын;</w:t>
      </w:r>
    </w:p>
    <w:bookmarkEnd w:id="271"/>
    <w:bookmarkStart w:name="z317" w:id="272"/>
    <w:p>
      <w:pPr>
        <w:spacing w:after="0"/>
        <w:ind w:left="0"/>
        <w:jc w:val="both"/>
      </w:pPr>
      <w:r>
        <w:rPr>
          <w:rFonts w:ascii="Times New Roman"/>
          <w:b w:val="false"/>
          <w:i w:val="false"/>
          <w:color w:val="000000"/>
          <w:sz w:val="28"/>
        </w:rPr>
        <w:t xml:space="preserve">
      8) 20-баптың 2-тармағының </w:t>
      </w:r>
      <w:r>
        <w:rPr>
          <w:rFonts w:ascii="Times New Roman"/>
          <w:b w:val="false"/>
          <w:i w:val="false"/>
          <w:color w:val="000000"/>
          <w:sz w:val="28"/>
        </w:rPr>
        <w:t>5-1) тармақшасындағы</w:t>
      </w:r>
      <w:r>
        <w:rPr>
          <w:rFonts w:ascii="Times New Roman"/>
          <w:b w:val="false"/>
          <w:i w:val="false"/>
          <w:color w:val="000000"/>
          <w:sz w:val="28"/>
        </w:rPr>
        <w:t xml:space="preserve"> "жеңіл және" деген сөздер "қалалық әуе мобильділігінің әуе кеңістігі аймағында және (немесе) пилотсыз әуе кемелерінің ұшуына арналған әуе кеңістігі аймағында ұшуды орындайтын азаматтық пилотсыз авиациялық жүйелерді қоспағанда, жеңіл және" деген сөздермен ауыстырылсын;</w:t>
      </w:r>
    </w:p>
    <w:bookmarkEnd w:id="272"/>
    <w:bookmarkStart w:name="z318" w:id="27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22-бап</w:t>
      </w:r>
      <w:r>
        <w:rPr>
          <w:rFonts w:ascii="Times New Roman"/>
          <w:b w:val="false"/>
          <w:i w:val="false"/>
          <w:color w:val="000000"/>
          <w:sz w:val="28"/>
        </w:rPr>
        <w:t xml:space="preserve"> мынадай мазмұндағы 6-тармақпен толықтырылсын:</w:t>
      </w:r>
    </w:p>
    <w:bookmarkEnd w:id="273"/>
    <w:bookmarkStart w:name="z319" w:id="274"/>
    <w:p>
      <w:pPr>
        <w:spacing w:after="0"/>
        <w:ind w:left="0"/>
        <w:jc w:val="both"/>
      </w:pPr>
      <w:r>
        <w:rPr>
          <w:rFonts w:ascii="Times New Roman"/>
          <w:b w:val="false"/>
          <w:i w:val="false"/>
          <w:color w:val="000000"/>
          <w:sz w:val="28"/>
        </w:rPr>
        <w:t>
      "6. Пилотсыз әуе қозғалысына қызмет көрсету түрлері:</w:t>
      </w:r>
    </w:p>
    <w:bookmarkEnd w:id="274"/>
    <w:bookmarkStart w:name="z320" w:id="275"/>
    <w:p>
      <w:pPr>
        <w:spacing w:after="0"/>
        <w:ind w:left="0"/>
        <w:jc w:val="both"/>
      </w:pPr>
      <w:r>
        <w:rPr>
          <w:rFonts w:ascii="Times New Roman"/>
          <w:b w:val="false"/>
          <w:i w:val="false"/>
          <w:color w:val="000000"/>
          <w:sz w:val="28"/>
        </w:rPr>
        <w:t>
      1) пилотсыз авиациялық жүйені желілік сәйкестендіру, ол ұшуды қауіпсіз орындауды қамтамасыз ету және әуе кеңістігін пайдалану тәртібін бақылау үшін бүкіл ұшу барысында пилотсыз авиациялық жүйелерді қашықтан сәйкестендіру ақпаратын үздіксіз өңдеуді қамтамасыз ету және авторланған пайдаланушыларға пилотсыз әуе кемелерін қашықтан сәйкестендіру деректерін қорытылған түрде беру деп түсініледі;</w:t>
      </w:r>
    </w:p>
    <w:bookmarkEnd w:id="275"/>
    <w:bookmarkStart w:name="z321" w:id="276"/>
    <w:p>
      <w:pPr>
        <w:spacing w:after="0"/>
        <w:ind w:left="0"/>
        <w:jc w:val="both"/>
      </w:pPr>
      <w:r>
        <w:rPr>
          <w:rFonts w:ascii="Times New Roman"/>
          <w:b w:val="false"/>
          <w:i w:val="false"/>
          <w:color w:val="000000"/>
          <w:sz w:val="28"/>
        </w:rPr>
        <w:t>
      2) пилотсыз әуе кемелерінің ұшуы үшін әуе кеңістігі аймақтарында:</w:t>
      </w:r>
    </w:p>
    <w:bookmarkEnd w:id="276"/>
    <w:bookmarkStart w:name="z322" w:id="277"/>
    <w:p>
      <w:pPr>
        <w:spacing w:after="0"/>
        <w:ind w:left="0"/>
        <w:jc w:val="both"/>
      </w:pPr>
      <w:r>
        <w:rPr>
          <w:rFonts w:ascii="Times New Roman"/>
          <w:b w:val="false"/>
          <w:i w:val="false"/>
          <w:color w:val="000000"/>
          <w:sz w:val="28"/>
        </w:rPr>
        <w:t>
      әуе кеңістігінің осы аймақтар шегіндегі тұрақты шектеулері;</w:t>
      </w:r>
    </w:p>
    <w:bookmarkEnd w:id="277"/>
    <w:bookmarkStart w:name="z323" w:id="278"/>
    <w:p>
      <w:pPr>
        <w:spacing w:after="0"/>
        <w:ind w:left="0"/>
        <w:jc w:val="both"/>
      </w:pPr>
      <w:r>
        <w:rPr>
          <w:rFonts w:ascii="Times New Roman"/>
          <w:b w:val="false"/>
          <w:i w:val="false"/>
          <w:color w:val="000000"/>
          <w:sz w:val="28"/>
        </w:rPr>
        <w:t>
      пилотсыз авиациялық жүйелер қолданылып орындалатын ұшуға арналған операциялық жағдайлар;</w:t>
      </w:r>
    </w:p>
    <w:bookmarkEnd w:id="278"/>
    <w:bookmarkStart w:name="z324" w:id="279"/>
    <w:p>
      <w:pPr>
        <w:spacing w:after="0"/>
        <w:ind w:left="0"/>
        <w:jc w:val="both"/>
      </w:pPr>
      <w:r>
        <w:rPr>
          <w:rFonts w:ascii="Times New Roman"/>
          <w:b w:val="false"/>
          <w:i w:val="false"/>
          <w:color w:val="000000"/>
          <w:sz w:val="28"/>
        </w:rPr>
        <w:t>
      осы аймақтардың әуе кеңістігін пайдалануға қолданылатын уақытша шектеулер туралы ақпаратты беру.</w:t>
      </w:r>
    </w:p>
    <w:bookmarkEnd w:id="279"/>
    <w:bookmarkStart w:name="z325" w:id="280"/>
    <w:p>
      <w:pPr>
        <w:spacing w:after="0"/>
        <w:ind w:left="0"/>
        <w:jc w:val="both"/>
      </w:pPr>
      <w:r>
        <w:rPr>
          <w:rFonts w:ascii="Times New Roman"/>
          <w:b w:val="false"/>
          <w:i w:val="false"/>
          <w:color w:val="000000"/>
          <w:sz w:val="28"/>
        </w:rPr>
        <w:t>
      Осы тармақшада көрсетілген ақпарат күтпеген және авариялық жағдайларға ден қою үшін ақпараттың жаңартылған уақыты нұсқасының нөмірімен және (немесе) нақты уақытымен бірге көрсетіле отырып, пилотсыз әуе кемелерінің ұшуына арналған әуе кеңістігі аймақтарының әуе кеңістігін пайдаланушыларға уақтылы жөнелтілуге тиіс;</w:t>
      </w:r>
    </w:p>
    <w:bookmarkEnd w:id="280"/>
    <w:bookmarkStart w:name="z326" w:id="281"/>
    <w:p>
      <w:pPr>
        <w:spacing w:after="0"/>
        <w:ind w:left="0"/>
        <w:jc w:val="both"/>
      </w:pPr>
      <w:r>
        <w:rPr>
          <w:rFonts w:ascii="Times New Roman"/>
          <w:b w:val="false"/>
          <w:i w:val="false"/>
          <w:color w:val="000000"/>
          <w:sz w:val="28"/>
        </w:rPr>
        <w:t>
      3) әрбір ұшуға рұқсат алу және қозғалыстың стратегиялық деңгейіндегі оқыс оқиғаларды болғызбау мақсатында пилотсыз әуе кемелерінің ұшуына арналған әуе кеңістігі аймағында әуе кеңістігін пайдалануды келісу рәсімін қамтамасыз ету;</w:t>
      </w:r>
    </w:p>
    <w:bookmarkEnd w:id="281"/>
    <w:bookmarkStart w:name="z327" w:id="282"/>
    <w:p>
      <w:pPr>
        <w:spacing w:after="0"/>
        <w:ind w:left="0"/>
        <w:jc w:val="both"/>
      </w:pPr>
      <w:r>
        <w:rPr>
          <w:rFonts w:ascii="Times New Roman"/>
          <w:b w:val="false"/>
          <w:i w:val="false"/>
          <w:color w:val="000000"/>
          <w:sz w:val="28"/>
        </w:rPr>
        <w:t>
      4) маршруты пилотсыз әуе кемесінің ағымдағы ұшып бара жатқан жеріне немесе ұшу маршрутына тікелей жақын маңнан өтетін әуе кемелерінің әуе қозғалысы туралы ақпаратты беру.</w:t>
      </w:r>
    </w:p>
    <w:bookmarkEnd w:id="282"/>
    <w:bookmarkStart w:name="z328" w:id="283"/>
    <w:p>
      <w:pPr>
        <w:spacing w:after="0"/>
        <w:ind w:left="0"/>
        <w:jc w:val="both"/>
      </w:pPr>
      <w:r>
        <w:rPr>
          <w:rFonts w:ascii="Times New Roman"/>
          <w:b w:val="false"/>
          <w:i w:val="false"/>
          <w:color w:val="000000"/>
          <w:sz w:val="28"/>
        </w:rPr>
        <w:t>
      Ақпарат барлық сәйкестендірілетін, пилот басқаратын және (немесе) пилотсыз әуе кемелерін қамтиды және әуе кеңістігін пайдаланушыға, сондай-ақ әуе қозғалысына қызмет көрсететін немесе әуе қозғалысын басқаратын сабақтас органға беріледі және әуе кемесінің белгілі болса, ұшып бара жатқан жері, хабардың келіп түскен уақыты, сондай-ақ жылдамдығы, бағыты және авариялық мәртебесі туралы деректерді қамтиды.</w:t>
      </w:r>
    </w:p>
    <w:bookmarkEnd w:id="283"/>
    <w:bookmarkStart w:name="z329" w:id="284"/>
    <w:p>
      <w:pPr>
        <w:spacing w:after="0"/>
        <w:ind w:left="0"/>
        <w:jc w:val="both"/>
      </w:pPr>
      <w:r>
        <w:rPr>
          <w:rFonts w:ascii="Times New Roman"/>
          <w:b w:val="false"/>
          <w:i w:val="false"/>
          <w:color w:val="000000"/>
          <w:sz w:val="28"/>
        </w:rPr>
        <w:t>
      Пилотсыз әуе қозғалысына қызмет көрсету органынан қозғалыс туралы ақпаратты алғаннан кейін пилотсыз авиациялық жүйелерді пайдаланушылар кез келген соқтығысу қаупін болғызбау үшін тиісті әрекеттер қабылдауға міндетті.";</w:t>
      </w:r>
    </w:p>
    <w:bookmarkEnd w:id="284"/>
    <w:bookmarkStart w:name="z330" w:id="285"/>
    <w:p>
      <w:pPr>
        <w:spacing w:after="0"/>
        <w:ind w:left="0"/>
        <w:jc w:val="both"/>
      </w:pPr>
      <w:r>
        <w:rPr>
          <w:rFonts w:ascii="Times New Roman"/>
          <w:b w:val="false"/>
          <w:i w:val="false"/>
          <w:color w:val="000000"/>
          <w:sz w:val="28"/>
        </w:rPr>
        <w:t>
      10) </w:t>
      </w:r>
      <w:r>
        <w:rPr>
          <w:rFonts w:ascii="Times New Roman"/>
          <w:b w:val="false"/>
          <w:i w:val="false"/>
          <w:color w:val="000000"/>
          <w:sz w:val="28"/>
        </w:rPr>
        <w:t>23-бап</w:t>
      </w:r>
      <w:r>
        <w:rPr>
          <w:rFonts w:ascii="Times New Roman"/>
          <w:b w:val="false"/>
          <w:i w:val="false"/>
          <w:color w:val="000000"/>
          <w:sz w:val="28"/>
        </w:rPr>
        <w:t xml:space="preserve"> мынадай мазмұндағы үшінші бөлікпен толықтырылсын:</w:t>
      </w:r>
    </w:p>
    <w:bookmarkEnd w:id="285"/>
    <w:bookmarkStart w:name="z331" w:id="286"/>
    <w:p>
      <w:pPr>
        <w:spacing w:after="0"/>
        <w:ind w:left="0"/>
        <w:jc w:val="both"/>
      </w:pPr>
      <w:r>
        <w:rPr>
          <w:rFonts w:ascii="Times New Roman"/>
          <w:b w:val="false"/>
          <w:i w:val="false"/>
          <w:color w:val="000000"/>
          <w:sz w:val="28"/>
        </w:rPr>
        <w:t>
      "Қазақстан Республикасының әуе кеңістігінде ұшырылуы қашықтан басқарылатын азаматтық авиация жүйелері қолданылатын ұшулар Қазақстан Республикасының азаматтық авиациясында ұшуды жүргізу қағидаларына сәйкес орындалады. Ұшырылуы қашықтан басқарылатын авиациялық жүйелерді қоспағанда, пилотсыз авиациялық жүйелер қолданылатын ұшулар Қазақстан Республикасының әуе кеңістігінде азаматтық пилотсыз авиациялық жүйелерді пайдалану қағидаларына сәйкес орындалады.";</w:t>
      </w:r>
    </w:p>
    <w:bookmarkEnd w:id="286"/>
    <w:bookmarkStart w:name="z332" w:id="287"/>
    <w:p>
      <w:pPr>
        <w:spacing w:after="0"/>
        <w:ind w:left="0"/>
        <w:jc w:val="both"/>
      </w:pPr>
      <w:r>
        <w:rPr>
          <w:rFonts w:ascii="Times New Roman"/>
          <w:b w:val="false"/>
          <w:i w:val="false"/>
          <w:color w:val="000000"/>
          <w:sz w:val="28"/>
        </w:rPr>
        <w:t xml:space="preserve">
      11) 27-баптың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w:t>
      </w:r>
    </w:p>
    <w:bookmarkEnd w:id="287"/>
    <w:bookmarkStart w:name="z333" w:id="288"/>
    <w:p>
      <w:pPr>
        <w:spacing w:after="0"/>
        <w:ind w:left="0"/>
        <w:jc w:val="both"/>
      </w:pPr>
      <w:r>
        <w:rPr>
          <w:rFonts w:ascii="Times New Roman"/>
          <w:b w:val="false"/>
          <w:i w:val="false"/>
          <w:color w:val="000000"/>
          <w:sz w:val="28"/>
        </w:rPr>
        <w:t>
      "уәкілетті органдар," деген сөздерден кейін "ішкі істер органдары," деген сөздермен толықтырылсын;</w:t>
      </w:r>
    </w:p>
    <w:bookmarkEnd w:id="288"/>
    <w:bookmarkStart w:name="z334" w:id="289"/>
    <w:p>
      <w:pPr>
        <w:spacing w:after="0"/>
        <w:ind w:left="0"/>
        <w:jc w:val="both"/>
      </w:pPr>
      <w:r>
        <w:rPr>
          <w:rFonts w:ascii="Times New Roman"/>
          <w:b w:val="false"/>
          <w:i w:val="false"/>
          <w:color w:val="000000"/>
          <w:sz w:val="28"/>
        </w:rPr>
        <w:t>
      "басқару органдары" деген сөздерден кейін ", пилотсыз әуе қозғалысына қызмет көрсету органдары" деген сөздермен толықтырылсын;</w:t>
      </w:r>
    </w:p>
    <w:bookmarkEnd w:id="289"/>
    <w:bookmarkStart w:name="z335" w:id="29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33-бапта</w:t>
      </w:r>
      <w:r>
        <w:rPr>
          <w:rFonts w:ascii="Times New Roman"/>
          <w:b w:val="false"/>
          <w:i w:val="false"/>
          <w:color w:val="000000"/>
          <w:sz w:val="28"/>
        </w:rPr>
        <w:t xml:space="preserve">: </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"Пилотсыз" деген сөз "Азаматтық пилотсыз"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38" w:id="291"/>
    <w:p>
      <w:pPr>
        <w:spacing w:after="0"/>
        <w:ind w:left="0"/>
        <w:jc w:val="both"/>
      </w:pPr>
      <w:r>
        <w:rPr>
          <w:rFonts w:ascii="Times New Roman"/>
          <w:b w:val="false"/>
          <w:i w:val="false"/>
          <w:color w:val="000000"/>
          <w:sz w:val="28"/>
        </w:rPr>
        <w:t>
      "Пилотсыз әуе кемесі" деген сөздер "Азаматтық пилотсыз авиациялық жүйе" деген сөздермен ауыстырылсын;</w:t>
      </w:r>
    </w:p>
    <w:bookmarkEnd w:id="291"/>
    <w:bookmarkStart w:name="z339" w:id="292"/>
    <w:p>
      <w:pPr>
        <w:spacing w:after="0"/>
        <w:ind w:left="0"/>
        <w:jc w:val="both"/>
      </w:pPr>
      <w:r>
        <w:rPr>
          <w:rFonts w:ascii="Times New Roman"/>
          <w:b w:val="false"/>
          <w:i w:val="false"/>
          <w:color w:val="000000"/>
          <w:sz w:val="28"/>
        </w:rPr>
        <w:t>
      "пилотсыз авиациялық жүйелерді" деген сөздер "азаматтық пилотсыз авиациялық жүйелерді" деген сөздермен ауыстырылсын;</w:t>
      </w:r>
    </w:p>
    <w:bookmarkEnd w:id="292"/>
    <w:bookmarkStart w:name="z340" w:id="293"/>
    <w:p>
      <w:pPr>
        <w:spacing w:after="0"/>
        <w:ind w:left="0"/>
        <w:jc w:val="both"/>
      </w:pPr>
      <w:r>
        <w:rPr>
          <w:rFonts w:ascii="Times New Roman"/>
          <w:b w:val="false"/>
          <w:i w:val="false"/>
          <w:color w:val="000000"/>
          <w:sz w:val="28"/>
        </w:rPr>
        <w:t>
      "пилотсыз әуе кемесінің" деген сөздер "пилотсыз авиациялық жүйенің" деген сөздермен ауыстырылсын;</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"әуе кеңістігінде" деген сөздерден кейін "азаматтық"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w:t>
      </w:r>
    </w:p>
    <w:bookmarkStart w:name="z343" w:id="294"/>
    <w:p>
      <w:pPr>
        <w:spacing w:after="0"/>
        <w:ind w:left="0"/>
        <w:jc w:val="both"/>
      </w:pPr>
      <w:r>
        <w:rPr>
          <w:rFonts w:ascii="Times New Roman"/>
          <w:b w:val="false"/>
          <w:i w:val="false"/>
          <w:color w:val="000000"/>
          <w:sz w:val="28"/>
        </w:rPr>
        <w:t>
      "жұмыс істемейтін" деген сөздерден кейін "азаматтық" деген сөзбен толықтырылсын;</w:t>
      </w:r>
    </w:p>
    <w:bookmarkEnd w:id="294"/>
    <w:bookmarkStart w:name="z344" w:id="295"/>
    <w:p>
      <w:pPr>
        <w:spacing w:after="0"/>
        <w:ind w:left="0"/>
        <w:jc w:val="both"/>
      </w:pPr>
      <w:r>
        <w:rPr>
          <w:rFonts w:ascii="Times New Roman"/>
          <w:b w:val="false"/>
          <w:i w:val="false"/>
          <w:color w:val="000000"/>
          <w:sz w:val="28"/>
        </w:rPr>
        <w:t>
      "әуе кеңістігінде" деген сөздерден кейін "азаматтық" деген сөзбен толықтырылсын;</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"бұзғаны үшін" деген сөздерден кейін "азаматтық"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47" w:id="296"/>
    <w:p>
      <w:pPr>
        <w:spacing w:after="0"/>
        <w:ind w:left="0"/>
        <w:jc w:val="both"/>
      </w:pPr>
      <w:r>
        <w:rPr>
          <w:rFonts w:ascii="Times New Roman"/>
          <w:b w:val="false"/>
          <w:i w:val="false"/>
          <w:color w:val="000000"/>
          <w:sz w:val="28"/>
        </w:rPr>
        <w:t>
      "7. Сериялы өндіріп шығаруға арналған, моделі және (немесе) конструкциясы бойынша бұрын сәйкестік сертификаты берілмеген пилотсыз авиациялық жүйенің Қазақстан Республикасының әуе кеңістігінде азаматтық пилотсыз авиациялық жүйелерді пайдалану қағидаларына сәйкес азаматтық авиация саласындағы уәкілетті ұйым берген сәйкестік сертификаты болуға тиіс.";</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49" w:id="297"/>
    <w:p>
      <w:pPr>
        <w:spacing w:after="0"/>
        <w:ind w:left="0"/>
        <w:jc w:val="both"/>
      </w:pPr>
      <w:r>
        <w:rPr>
          <w:rFonts w:ascii="Times New Roman"/>
          <w:b w:val="false"/>
          <w:i w:val="false"/>
          <w:color w:val="000000"/>
          <w:sz w:val="28"/>
        </w:rPr>
        <w:t>
      "Пилотсыз" деген сөз "Азаматтық пилотсыз" деген сөздермен ауыстырылсын;</w:t>
      </w:r>
    </w:p>
    <w:bookmarkEnd w:id="297"/>
    <w:bookmarkStart w:name="z350" w:id="298"/>
    <w:p>
      <w:pPr>
        <w:spacing w:after="0"/>
        <w:ind w:left="0"/>
        <w:jc w:val="both"/>
      </w:pPr>
      <w:r>
        <w:rPr>
          <w:rFonts w:ascii="Times New Roman"/>
          <w:b w:val="false"/>
          <w:i w:val="false"/>
          <w:color w:val="000000"/>
          <w:sz w:val="28"/>
        </w:rPr>
        <w:t>
      "әуе кеңістігінде" деген сөздерден кейін "азаматтық" деген сөзбен толықтырылсын;</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w:t>
      </w:r>
    </w:p>
    <w:bookmarkStart w:name="z352" w:id="299"/>
    <w:p>
      <w:pPr>
        <w:spacing w:after="0"/>
        <w:ind w:left="0"/>
        <w:jc w:val="both"/>
      </w:pPr>
      <w:r>
        <w:rPr>
          <w:rFonts w:ascii="Times New Roman"/>
          <w:b w:val="false"/>
          <w:i w:val="false"/>
          <w:color w:val="000000"/>
          <w:sz w:val="28"/>
        </w:rPr>
        <w:t>
      "конструкциясы жоқ" деген сөздерден кейін "азаматтық" деген сөзбен толықтырылсын;</w:t>
      </w:r>
    </w:p>
    <w:bookmarkEnd w:id="299"/>
    <w:bookmarkStart w:name="z353" w:id="300"/>
    <w:p>
      <w:pPr>
        <w:spacing w:after="0"/>
        <w:ind w:left="0"/>
        <w:jc w:val="both"/>
      </w:pPr>
      <w:r>
        <w:rPr>
          <w:rFonts w:ascii="Times New Roman"/>
          <w:b w:val="false"/>
          <w:i w:val="false"/>
          <w:color w:val="000000"/>
          <w:sz w:val="28"/>
        </w:rPr>
        <w:t>
      "әуе кеңістігінде" деген сөздерден кейін "азаматтық" деген сөзбен толықтырылсын;</w:t>
      </w:r>
    </w:p>
    <w:bookmarkEnd w:id="300"/>
    <w:bookmarkStart w:name="z354" w:id="301"/>
    <w:p>
      <w:pPr>
        <w:spacing w:after="0"/>
        <w:ind w:left="0"/>
        <w:jc w:val="both"/>
      </w:pPr>
      <w:r>
        <w:rPr>
          <w:rFonts w:ascii="Times New Roman"/>
          <w:b w:val="false"/>
          <w:i w:val="false"/>
          <w:color w:val="000000"/>
          <w:sz w:val="28"/>
        </w:rPr>
        <w:t>
      "қағидаларына" деген сөзден кейін "немесе Қазақстан Республикасының заңнамасында белгіленген тәртіппен жеңіл және аса жеңіл авиация саласындағы сертификаттау қағидаларына" деген сөздермен толықтырылсын;</w:t>
      </w:r>
    </w:p>
    <w:bookmarkEnd w:id="301"/>
    <w:bookmarkStart w:name="z355" w:id="302"/>
    <w:p>
      <w:pPr>
        <w:spacing w:after="0"/>
        <w:ind w:left="0"/>
        <w:jc w:val="both"/>
      </w:pPr>
      <w:r>
        <w:rPr>
          <w:rFonts w:ascii="Times New Roman"/>
          <w:b w:val="false"/>
          <w:i w:val="false"/>
          <w:color w:val="000000"/>
          <w:sz w:val="28"/>
        </w:rPr>
        <w:t>
      13) мынадай мазмұндағы 33-1-баппен толықтырылсын:</w:t>
      </w:r>
    </w:p>
    <w:bookmarkEnd w:id="302"/>
    <w:bookmarkStart w:name="z356" w:id="303"/>
    <w:p>
      <w:pPr>
        <w:spacing w:after="0"/>
        <w:ind w:left="0"/>
        <w:jc w:val="both"/>
      </w:pPr>
      <w:r>
        <w:rPr>
          <w:rFonts w:ascii="Times New Roman"/>
          <w:b w:val="false"/>
          <w:i w:val="false"/>
          <w:color w:val="000000"/>
          <w:sz w:val="28"/>
        </w:rPr>
        <w:t>
      "33-1-бап. Пилотсыз әуе қозғалысына қызмет көрсетуге қойылатын талаптар</w:t>
      </w:r>
    </w:p>
    <w:bookmarkEnd w:id="303"/>
    <w:bookmarkStart w:name="z357" w:id="304"/>
    <w:p>
      <w:pPr>
        <w:spacing w:after="0"/>
        <w:ind w:left="0"/>
        <w:jc w:val="both"/>
      </w:pPr>
      <w:r>
        <w:rPr>
          <w:rFonts w:ascii="Times New Roman"/>
          <w:b w:val="false"/>
          <w:i w:val="false"/>
          <w:color w:val="000000"/>
          <w:sz w:val="28"/>
        </w:rPr>
        <w:t>
      1. Пилотсыз әуе қозғалысына қызмет көрсету Қазақстан Республикасы Қорғаныс министрлігінің, Қазақстан Республикасы Ұлттық қауіпсіздік комитетінің, Қазақстан Республикасы Мемлекеттік күзет қызметінің басқару, мониторингтеу және ақпарат алмасу жүйелеріне жедел қол жеткізу мүмкіндігі қамтамасыз етіліп жүзеге асырылады.</w:t>
      </w:r>
    </w:p>
    <w:bookmarkEnd w:id="304"/>
    <w:bookmarkStart w:name="z358" w:id="305"/>
    <w:p>
      <w:pPr>
        <w:spacing w:after="0"/>
        <w:ind w:left="0"/>
        <w:jc w:val="both"/>
      </w:pPr>
      <w:r>
        <w:rPr>
          <w:rFonts w:ascii="Times New Roman"/>
          <w:b w:val="false"/>
          <w:i w:val="false"/>
          <w:color w:val="000000"/>
          <w:sz w:val="28"/>
        </w:rPr>
        <w:t>
      2. Азаматтық пилотсыз авиациялық жүйелердің пилотсыз әуе қозғалысына қызмет көрсету кезінде пайдаланылатын цифрлық объектілер сеніп тапсырылған цифрлық объектілер тізілімінде болуға тиіс және олар Қазақстан Республикасының цифрландыру және киберқауіпсіздік саласындағы заңнамасына сәйкес аса маңызды цифрлық объектілерге жатады.</w:t>
      </w:r>
    </w:p>
    <w:bookmarkEnd w:id="305"/>
    <w:bookmarkStart w:name="z359" w:id="306"/>
    <w:p>
      <w:pPr>
        <w:spacing w:after="0"/>
        <w:ind w:left="0"/>
        <w:jc w:val="both"/>
      </w:pPr>
      <w:r>
        <w:rPr>
          <w:rFonts w:ascii="Times New Roman"/>
          <w:b w:val="false"/>
          <w:i w:val="false"/>
          <w:color w:val="000000"/>
          <w:sz w:val="28"/>
        </w:rPr>
        <w:t>
      3. Пилотсыз әуе қозғалысына қызмет көрсету цифрлық инфрақұрылымның киберқауіпсіздігі, орнықтылығы және үздіксіз жұмыс істеуі талаптары сақталып жүзеге асырылады.</w:t>
      </w:r>
    </w:p>
    <w:bookmarkEnd w:id="306"/>
    <w:bookmarkStart w:name="z360" w:id="307"/>
    <w:p>
      <w:pPr>
        <w:spacing w:after="0"/>
        <w:ind w:left="0"/>
        <w:jc w:val="both"/>
      </w:pPr>
      <w:r>
        <w:rPr>
          <w:rFonts w:ascii="Times New Roman"/>
          <w:b w:val="false"/>
          <w:i w:val="false"/>
          <w:color w:val="000000"/>
          <w:sz w:val="28"/>
        </w:rPr>
        <w:t>
      4. Пилотсыз әуе қозғалысына қызмет көрсету кезінде Қазақстан Республикасының цифрландыру және киберқауіпсіздік саласындағы заңнамасының талаптарына сай келмейтін цифрлық объектілерді пайдалануға жол берілмейді.</w:t>
      </w:r>
    </w:p>
    <w:bookmarkEnd w:id="307"/>
    <w:bookmarkStart w:name="z361" w:id="308"/>
    <w:p>
      <w:pPr>
        <w:spacing w:after="0"/>
        <w:ind w:left="0"/>
        <w:jc w:val="both"/>
      </w:pPr>
      <w:r>
        <w:rPr>
          <w:rFonts w:ascii="Times New Roman"/>
          <w:b w:val="false"/>
          <w:i w:val="false"/>
          <w:color w:val="000000"/>
          <w:sz w:val="28"/>
        </w:rPr>
        <w:t>
      5. Пилотсыз авиациялық жүйелерге аэронавигациялық қызмет көрсетуді беруші пилотсыз әуе қозғалысына қызмет көрсетуге байланысты деректерді Қазақстан Республикасының аумағында сақтауды және өңдеуді қамтамасыз етуге міндетті.";</w:t>
      </w:r>
    </w:p>
    <w:bookmarkEnd w:id="308"/>
    <w:bookmarkStart w:name="z362" w:id="309"/>
    <w:p>
      <w:pPr>
        <w:spacing w:after="0"/>
        <w:ind w:left="0"/>
        <w:jc w:val="both"/>
      </w:pPr>
      <w:r>
        <w:rPr>
          <w:rFonts w:ascii="Times New Roman"/>
          <w:b w:val="false"/>
          <w:i w:val="false"/>
          <w:color w:val="000000"/>
          <w:sz w:val="28"/>
        </w:rPr>
        <w:t xml:space="preserve">
      14) 34-баптың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"радиотехникалық қамтамасыз ету" деген сөздерден кейін ", сондай-ақ пилотсыз әуе қозғалысына қызмет көрсету" деген сөздермен толықтырылсын;</w:t>
      </w:r>
    </w:p>
    <w:bookmarkEnd w:id="309"/>
    <w:bookmarkStart w:name="z363" w:id="31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42-бапта</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65" w:id="311"/>
    <w:p>
      <w:pPr>
        <w:spacing w:after="0"/>
        <w:ind w:left="0"/>
        <w:jc w:val="both"/>
      </w:pPr>
      <w:r>
        <w:rPr>
          <w:rFonts w:ascii="Times New Roman"/>
          <w:b w:val="false"/>
          <w:i w:val="false"/>
          <w:color w:val="000000"/>
          <w:sz w:val="28"/>
        </w:rPr>
        <w:t>
      бірінші абзац "Әуе кемелері" деген сөздерден кейін ", оның ішінде пилотсыз авиациялық жүйелер" деген сөздермен толықтырылсын;</w:t>
      </w:r>
    </w:p>
    <w:bookmarkEnd w:id="311"/>
    <w:bookmarkStart w:name="z366" w:id="312"/>
    <w:p>
      <w:pPr>
        <w:spacing w:after="0"/>
        <w:ind w:left="0"/>
        <w:jc w:val="both"/>
      </w:pPr>
      <w:r>
        <w:rPr>
          <w:rFonts w:ascii="Times New Roman"/>
          <w:b w:val="false"/>
          <w:i w:val="false"/>
          <w:color w:val="000000"/>
          <w:sz w:val="28"/>
        </w:rPr>
        <w:t>
      екінші, үшінші және төртінші абзацтардағы "әуе кемелері" деген сөздер алып тасталсын;</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"әуе кемесі" деген сөздерден кейін ", оның ішінде пилотсыз авиациялық жүйенің бөлігі болып саналатын пилотсыз әуе кемесі"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69" w:id="313"/>
    <w:p>
      <w:pPr>
        <w:spacing w:after="0"/>
        <w:ind w:left="0"/>
        <w:jc w:val="both"/>
      </w:pPr>
      <w:r>
        <w:rPr>
          <w:rFonts w:ascii="Times New Roman"/>
          <w:b w:val="false"/>
          <w:i w:val="false"/>
          <w:color w:val="000000"/>
          <w:sz w:val="28"/>
        </w:rPr>
        <w:t>
      бірінші бөлікте:</w:t>
      </w:r>
    </w:p>
    <w:bookmarkEnd w:id="313"/>
    <w:bookmarkStart w:name="z370" w:id="314"/>
    <w:p>
      <w:pPr>
        <w:spacing w:after="0"/>
        <w:ind w:left="0"/>
        <w:jc w:val="both"/>
      </w:pPr>
      <w:r>
        <w:rPr>
          <w:rFonts w:ascii="Times New Roman"/>
          <w:b w:val="false"/>
          <w:i w:val="false"/>
          <w:color w:val="000000"/>
          <w:sz w:val="28"/>
        </w:rPr>
        <w:t>
      "әуе кемесі" деген сөздерден кейін ", оның ішінде ұшырылуы қашықтан басқарылатын азаматтық авиация жүйесінің бөлігі болып саналатын, ұшырылуы қашықтан басқарылатын әуе кемесі" деген сөздермен толықтырылсын;</w:t>
      </w:r>
    </w:p>
    <w:bookmarkEnd w:id="314"/>
    <w:bookmarkStart w:name="z371" w:id="315"/>
    <w:p>
      <w:pPr>
        <w:spacing w:after="0"/>
        <w:ind w:left="0"/>
        <w:jc w:val="both"/>
      </w:pPr>
      <w:r>
        <w:rPr>
          <w:rFonts w:ascii="Times New Roman"/>
          <w:b w:val="false"/>
          <w:i w:val="false"/>
          <w:color w:val="000000"/>
          <w:sz w:val="28"/>
        </w:rPr>
        <w:t>
      "азаматтық әуе кемесі" деген сөздер ", сондай-ақ Қазақстан Республикасы азаматтық авиациясының азаматтық пилотсыз авиациялық жүйелерінің тізілімінде есепте тұрған, азаматтық пилотсыз авиациялық жүйенің бөлігі болатын пилотсыз әуе кемелері азаматтық әуе кемесі" деген сөздермен ауыстырылсын;</w:t>
      </w:r>
    </w:p>
    <w:bookmarkEnd w:id="315"/>
    <w:bookmarkStart w:name="z372" w:id="316"/>
    <w:p>
      <w:pPr>
        <w:spacing w:after="0"/>
        <w:ind w:left="0"/>
        <w:jc w:val="both"/>
      </w:pPr>
      <w:r>
        <w:rPr>
          <w:rFonts w:ascii="Times New Roman"/>
          <w:b w:val="false"/>
          <w:i w:val="false"/>
          <w:color w:val="000000"/>
          <w:sz w:val="28"/>
        </w:rPr>
        <w:t>
      үшінші бөлікте "пилотсыз авиациялық" деген сөздер "азаматтық пилотсыз авиациялық" деген сөздермен ауыстырылсын;</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"Тәжірибелік-конструкторлық" деген сөз "Авиациялық техниканы әзірлеу мен дайындау мақсатында тәжірибелік-конструкторлық" деген сөздермен ауыстырылсын;</w:t>
      </w:r>
    </w:p>
    <w:bookmarkStart w:name="z374" w:id="3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43-бапта</w:t>
      </w:r>
      <w:r>
        <w:rPr>
          <w:rFonts w:ascii="Times New Roman"/>
          <w:b w:val="false"/>
          <w:i w:val="false"/>
          <w:color w:val="000000"/>
          <w:sz w:val="28"/>
        </w:rPr>
        <w:t>:</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"әуе винтінің" деген сөздерден кейін ", ұшуды қашықтан басқару пунктінің"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"әуе винтінің" деген сөздерден кейін ", ұшуды қашықтан басқару пунктінің"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8" w:id="318"/>
    <w:p>
      <w:pPr>
        <w:spacing w:after="0"/>
        <w:ind w:left="0"/>
        <w:jc w:val="both"/>
      </w:pPr>
      <w:r>
        <w:rPr>
          <w:rFonts w:ascii="Times New Roman"/>
          <w:b w:val="false"/>
          <w:i w:val="false"/>
          <w:color w:val="000000"/>
          <w:sz w:val="28"/>
        </w:rPr>
        <w:t>
      "3. Азаматтық әуе кемесін, ұшырылуы қашықтан басқарылатын азаматтық авиация жүйесін әзірлеуші ұйым тип сертификатының иесі болып саналады.</w:t>
      </w:r>
    </w:p>
    <w:bookmarkEnd w:id="318"/>
    <w:bookmarkStart w:name="z379" w:id="319"/>
    <w:p>
      <w:pPr>
        <w:spacing w:after="0"/>
        <w:ind w:left="0"/>
        <w:jc w:val="both"/>
      </w:pPr>
      <w:r>
        <w:rPr>
          <w:rFonts w:ascii="Times New Roman"/>
          <w:b w:val="false"/>
          <w:i w:val="false"/>
          <w:color w:val="000000"/>
          <w:sz w:val="28"/>
        </w:rPr>
        <w:t>
      Азаматтық әуе кемесі, ұшуды қашықтан басқару пункті типінің конструкциясы үшін тип сертификатына иелік ететін ұйым жауапты болады.</w:t>
      </w:r>
    </w:p>
    <w:bookmarkEnd w:id="319"/>
    <w:bookmarkStart w:name="z380" w:id="320"/>
    <w:p>
      <w:pPr>
        <w:spacing w:after="0"/>
        <w:ind w:left="0"/>
        <w:jc w:val="both"/>
      </w:pPr>
      <w:r>
        <w:rPr>
          <w:rFonts w:ascii="Times New Roman"/>
          <w:b w:val="false"/>
          <w:i w:val="false"/>
          <w:color w:val="000000"/>
          <w:sz w:val="28"/>
        </w:rPr>
        <w:t>
      Әуе кемесін, ұшуды қашықтан басқару пунктін, қозғалтқышты немесе әуе винтін түпкілікті құрастыру үшін дайындаушы ұйым жауапты болады.";</w:t>
      </w:r>
    </w:p>
    <w:bookmarkEnd w:id="320"/>
    <w:bookmarkStart w:name="z381" w:id="321"/>
    <w:p>
      <w:pPr>
        <w:spacing w:after="0"/>
        <w:ind w:left="0"/>
        <w:jc w:val="both"/>
      </w:pPr>
      <w:r>
        <w:rPr>
          <w:rFonts w:ascii="Times New Roman"/>
          <w:b w:val="false"/>
          <w:i w:val="false"/>
          <w:color w:val="000000"/>
          <w:sz w:val="28"/>
        </w:rPr>
        <w:t>
      мынадай мазмұндағы 3-1-тармақпен толықтырылсын:</w:t>
      </w:r>
    </w:p>
    <w:bookmarkEnd w:id="321"/>
    <w:bookmarkStart w:name="z382" w:id="322"/>
    <w:p>
      <w:pPr>
        <w:spacing w:after="0"/>
        <w:ind w:left="0"/>
        <w:jc w:val="both"/>
      </w:pPr>
      <w:r>
        <w:rPr>
          <w:rFonts w:ascii="Times New Roman"/>
          <w:b w:val="false"/>
          <w:i w:val="false"/>
          <w:color w:val="000000"/>
          <w:sz w:val="28"/>
        </w:rPr>
        <w:t>
      "3-1. Авиациялық техниканы әзірлеу мен дайындау жөніндегі ұйымдарды сертификаттауды азаматтық авиация саласындағы уәкілетті ұйым авиациялық техниканы әзірлеуші және дайындаушы ұйымдарды сертификаттау қағидаларына сәйкес жүзеге асырады.";</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"әуе винтінің" деген сөздерден кейін ", ұшырылуы қашықтан басқарылатын азаматтық авиация жүйесінің"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"әуе кемесін" деген сөздерден кейін ", ұшырылуы қашықтан басқарылатын авиация жүйесін"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"кемелерін" деген сөзден кейін "және ұшуды қашықтан басқару пунктін" деген сөздермен толықтырылсын;</w:t>
      </w:r>
    </w:p>
    <w:bookmarkStart w:name="z386" w:id="32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45-бапта</w:t>
      </w:r>
      <w:r>
        <w:rPr>
          <w:rFonts w:ascii="Times New Roman"/>
          <w:b w:val="false"/>
          <w:i w:val="false"/>
          <w:color w:val="000000"/>
          <w:sz w:val="28"/>
        </w:rPr>
        <w:t>:</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"Эксперименттік" деген сөз "Авиациялық техниканы әзірлеуші және дайындаушы ұйымдарды сертификаттау қағидаларына сәйкес эксперименттік"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89" w:id="324"/>
    <w:p>
      <w:pPr>
        <w:spacing w:after="0"/>
        <w:ind w:left="0"/>
        <w:jc w:val="both"/>
      </w:pPr>
      <w:r>
        <w:rPr>
          <w:rFonts w:ascii="Times New Roman"/>
          <w:b w:val="false"/>
          <w:i w:val="false"/>
          <w:color w:val="000000"/>
          <w:sz w:val="28"/>
        </w:rPr>
        <w:t>
      бірінші бөлік "кезден бастап" деген сөздерден кейін ", сондай-ақ шетелдік азаматтар жеке мақсаттарда пайдалану үшін Қазақстан Республикасының аумағына уақытша әкелетін азаматтық пилотсыз авиациялық жүйелер" деген сөздермен толықтырылсын;</w:t>
      </w:r>
    </w:p>
    <w:bookmarkEnd w:id="324"/>
    <w:bookmarkStart w:name="z390" w:id="325"/>
    <w:p>
      <w:pPr>
        <w:spacing w:after="0"/>
        <w:ind w:left="0"/>
        <w:jc w:val="both"/>
      </w:pPr>
      <w:r>
        <w:rPr>
          <w:rFonts w:ascii="Times New Roman"/>
          <w:b w:val="false"/>
          <w:i w:val="false"/>
          <w:color w:val="000000"/>
          <w:sz w:val="28"/>
        </w:rPr>
        <w:t>
      екінші бөлікте:</w:t>
      </w:r>
    </w:p>
    <w:bookmarkEnd w:id="325"/>
    <w:bookmarkStart w:name="z391" w:id="326"/>
    <w:p>
      <w:pPr>
        <w:spacing w:after="0"/>
        <w:ind w:left="0"/>
        <w:jc w:val="both"/>
      </w:pPr>
      <w:r>
        <w:rPr>
          <w:rFonts w:ascii="Times New Roman"/>
          <w:b w:val="false"/>
          <w:i w:val="false"/>
          <w:color w:val="000000"/>
          <w:sz w:val="28"/>
        </w:rPr>
        <w:t>
      "пилотсыз авиациялық жүйелердің" деген сөздер "азаматтық пилотсыз авиациялық жүйелердің" деген сөздермен ауыстырылсын;</w:t>
      </w:r>
    </w:p>
    <w:bookmarkEnd w:id="326"/>
    <w:bookmarkStart w:name="z392" w:id="327"/>
    <w:p>
      <w:pPr>
        <w:spacing w:after="0"/>
        <w:ind w:left="0"/>
        <w:jc w:val="both"/>
      </w:pPr>
      <w:r>
        <w:rPr>
          <w:rFonts w:ascii="Times New Roman"/>
          <w:b w:val="false"/>
          <w:i w:val="false"/>
          <w:color w:val="000000"/>
          <w:sz w:val="28"/>
        </w:rPr>
        <w:t>
      "Қазақстан Республикасының азаматтық әуе кемелерін және оларға құқықтарды мемлекеттік тіркеу қағидаларында немесе" деген сөздер алып тасталсын;</w:t>
      </w:r>
    </w:p>
    <w:bookmarkEnd w:id="327"/>
    <w:bookmarkStart w:name="z393" w:id="328"/>
    <w:p>
      <w:pPr>
        <w:spacing w:after="0"/>
        <w:ind w:left="0"/>
        <w:jc w:val="both"/>
      </w:pPr>
      <w:r>
        <w:rPr>
          <w:rFonts w:ascii="Times New Roman"/>
          <w:b w:val="false"/>
          <w:i w:val="false"/>
          <w:color w:val="000000"/>
          <w:sz w:val="28"/>
        </w:rPr>
        <w:t>
      мынадай мазмұндағы үшінші бөлікпен толықтырылсын:</w:t>
      </w:r>
    </w:p>
    <w:bookmarkEnd w:id="328"/>
    <w:bookmarkStart w:name="z394" w:id="329"/>
    <w:p>
      <w:pPr>
        <w:spacing w:after="0"/>
        <w:ind w:left="0"/>
        <w:jc w:val="both"/>
      </w:pPr>
      <w:r>
        <w:rPr>
          <w:rFonts w:ascii="Times New Roman"/>
          <w:b w:val="false"/>
          <w:i w:val="false"/>
          <w:color w:val="000000"/>
          <w:sz w:val="28"/>
        </w:rPr>
        <w:t>
      "Мемлекеттік авиацияның есепке алынуға немесе тіркелуге тиіс пилотсыз авиациялық жүйелерінің санаттары Қазақстан Республикасының мемлекеттік авиациясының әуе кемелерін тіркеу қағидаларында айқындалады.";</w:t>
      </w:r>
    </w:p>
    <w:bookmarkEnd w:id="329"/>
    <w:bookmarkStart w:name="z395" w:id="330"/>
    <w:p>
      <w:pPr>
        <w:spacing w:after="0"/>
        <w:ind w:left="0"/>
        <w:jc w:val="both"/>
      </w:pPr>
      <w:r>
        <w:rPr>
          <w:rFonts w:ascii="Times New Roman"/>
          <w:b w:val="false"/>
          <w:i w:val="false"/>
          <w:color w:val="000000"/>
          <w:sz w:val="28"/>
        </w:rPr>
        <w:t>
      үшінші бөліктегі "Пилотсыз" деген сөз "Азаматтық пилотсыз" деген сөздермен ауыстырылсын;</w:t>
      </w:r>
    </w:p>
    <w:bookmarkEnd w:id="330"/>
    <w:bookmarkStart w:name="z396" w:id="331"/>
    <w:p>
      <w:pPr>
        <w:spacing w:after="0"/>
        <w:ind w:left="0"/>
        <w:jc w:val="both"/>
      </w:pPr>
      <w:r>
        <w:rPr>
          <w:rFonts w:ascii="Times New Roman"/>
          <w:b w:val="false"/>
          <w:i w:val="false"/>
          <w:color w:val="000000"/>
          <w:sz w:val="28"/>
        </w:rPr>
        <w:t xml:space="preserve">
      18) 63-баптың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"ұшып көтерілу-қону жолағының" деген сөздерден кейін "(қонуға бет алудың және ұшып көтерілудің соңғы кезеңі аймағының)" деген сөздермен толықтырылсын;</w:t>
      </w:r>
    </w:p>
    <w:bookmarkEnd w:id="331"/>
    <w:bookmarkStart w:name="z397" w:id="33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66-бапта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399" w:id="333"/>
    <w:p>
      <w:pPr>
        <w:spacing w:after="0"/>
        <w:ind w:left="0"/>
        <w:jc w:val="both"/>
      </w:pPr>
      <w:r>
        <w:rPr>
          <w:rFonts w:ascii="Times New Roman"/>
          <w:b w:val="false"/>
          <w:i w:val="false"/>
          <w:color w:val="000000"/>
          <w:sz w:val="28"/>
        </w:rPr>
        <w:t>
      3) тармақша "жиырмадан асатын" деген сөздерден кейін "немесе ең жоғары ұшу массасы бес мың жеті жүз килограммнан асатын, коммерциялық әуе тасымалына жататын," деген сөздермен толықтырылсын;</w:t>
      </w:r>
    </w:p>
    <w:bookmarkEnd w:id="333"/>
    <w:bookmarkStart w:name="z400" w:id="334"/>
    <w:p>
      <w:pPr>
        <w:spacing w:after="0"/>
        <w:ind w:left="0"/>
        <w:jc w:val="both"/>
      </w:pPr>
      <w:r>
        <w:rPr>
          <w:rFonts w:ascii="Times New Roman"/>
          <w:b w:val="false"/>
          <w:i w:val="false"/>
          <w:color w:val="000000"/>
          <w:sz w:val="28"/>
        </w:rPr>
        <w:t>
      4) және 5) тармақшалар алып тасталсын;</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"қағидаларында" деген сөзден кейін ", сондай-ақ әуеайлақты (тікұшақ айлағын) пайдаланушыға қойылатын сертификаттау талаптарында" деген сөздермен толықтырылсын;</w:t>
      </w:r>
    </w:p>
    <w:bookmarkStart w:name="z402" w:id="335"/>
    <w:p>
      <w:pPr>
        <w:spacing w:after="0"/>
        <w:ind w:left="0"/>
        <w:jc w:val="both"/>
      </w:pPr>
      <w:r>
        <w:rPr>
          <w:rFonts w:ascii="Times New Roman"/>
          <w:b w:val="false"/>
          <w:i w:val="false"/>
          <w:color w:val="000000"/>
          <w:sz w:val="28"/>
        </w:rPr>
        <w:t>
      20) мынадай мазмұндағы 76-2-баппен толықтырылсын:</w:t>
      </w:r>
    </w:p>
    <w:bookmarkEnd w:id="335"/>
    <w:bookmarkStart w:name="z403" w:id="336"/>
    <w:p>
      <w:pPr>
        <w:spacing w:after="0"/>
        <w:ind w:left="0"/>
        <w:jc w:val="both"/>
      </w:pPr>
      <w:r>
        <w:rPr>
          <w:rFonts w:ascii="Times New Roman"/>
          <w:b w:val="false"/>
          <w:i w:val="false"/>
          <w:color w:val="000000"/>
          <w:sz w:val="28"/>
        </w:rPr>
        <w:t>
      "76-2-бап. Озық әуе мобильділігі</w:t>
      </w:r>
    </w:p>
    <w:bookmarkEnd w:id="336"/>
    <w:bookmarkStart w:name="z404" w:id="337"/>
    <w:p>
      <w:pPr>
        <w:spacing w:after="0"/>
        <w:ind w:left="0"/>
        <w:jc w:val="both"/>
      </w:pPr>
      <w:r>
        <w:rPr>
          <w:rFonts w:ascii="Times New Roman"/>
          <w:b w:val="false"/>
          <w:i w:val="false"/>
          <w:color w:val="000000"/>
          <w:sz w:val="28"/>
        </w:rPr>
        <w:t>
      1. Осы бапта және озық әуе мобильділігі қағидаларында өзгеше көзделмесе, осы Заңның ережелері озық әуе мобильділігіне қолданылады.</w:t>
      </w:r>
    </w:p>
    <w:bookmarkEnd w:id="337"/>
    <w:bookmarkStart w:name="z405" w:id="338"/>
    <w:p>
      <w:pPr>
        <w:spacing w:after="0"/>
        <w:ind w:left="0"/>
        <w:jc w:val="both"/>
      </w:pPr>
      <w:r>
        <w:rPr>
          <w:rFonts w:ascii="Times New Roman"/>
          <w:b w:val="false"/>
          <w:i w:val="false"/>
          <w:color w:val="000000"/>
          <w:sz w:val="28"/>
        </w:rPr>
        <w:t>
      2. Озық әуе мобильділігіне жіберілген әуе кемелерін қолдана отырып, тұрақты әуе тасымалдарын орындайтын авиакомпаниялар "Астана" халықаралық қаржы орталығы туралы" және "Алатау қаласының арнаулы құқықтық режимі туралы" Қазақстан Республикасының конституциялық заңдарында, сондай-ақ Қазақстан Республикасының заңнамасында көзделген өзге де ұйымдық-құқықтық нысандарда да құрылады.</w:t>
      </w:r>
    </w:p>
    <w:bookmarkEnd w:id="338"/>
    <w:bookmarkStart w:name="z406" w:id="339"/>
    <w:p>
      <w:pPr>
        <w:spacing w:after="0"/>
        <w:ind w:left="0"/>
        <w:jc w:val="both"/>
      </w:pPr>
      <w:r>
        <w:rPr>
          <w:rFonts w:ascii="Times New Roman"/>
          <w:b w:val="false"/>
          <w:i w:val="false"/>
          <w:color w:val="000000"/>
          <w:sz w:val="28"/>
        </w:rPr>
        <w:t>
      3. Вертипорт озық әуе мобильділігінің инфрақұрылымдық негізін құрайды, ол әуеайлақ не озық әуе мобильділігіне жіберілген және әуе тасымалдарын орындайтын әуе кемелерінің келуі, жөнелтілуі және қозғалысы үшін толық немесе ішінара пайдаланылуы мүмкін ғимараттың немесе құрылысжайдың үстіндегі белгілі бір учаске болып саналады.</w:t>
      </w:r>
    </w:p>
    <w:bookmarkEnd w:id="339"/>
    <w:bookmarkStart w:name="z407" w:id="340"/>
    <w:p>
      <w:pPr>
        <w:spacing w:after="0"/>
        <w:ind w:left="0"/>
        <w:jc w:val="both"/>
      </w:pPr>
      <w:r>
        <w:rPr>
          <w:rFonts w:ascii="Times New Roman"/>
          <w:b w:val="false"/>
          <w:i w:val="false"/>
          <w:color w:val="000000"/>
          <w:sz w:val="28"/>
        </w:rPr>
        <w:t>
      4. Вертипорттарға байланысты құқықтық қатынастарға осы Заңның озық әуе мобильділігі қағидаларында көзделген ерекшеліктер мен айрықша ерекшеліктер ескеріле отырып, әуеайлақтарды (тікұшақ айлақтарын) және әуежайларды реттейтін ережелері қолданылады.</w:t>
      </w:r>
    </w:p>
    <w:bookmarkEnd w:id="340"/>
    <w:bookmarkStart w:name="z408" w:id="341"/>
    <w:p>
      <w:pPr>
        <w:spacing w:after="0"/>
        <w:ind w:left="0"/>
        <w:jc w:val="both"/>
      </w:pPr>
      <w:r>
        <w:rPr>
          <w:rFonts w:ascii="Times New Roman"/>
          <w:b w:val="false"/>
          <w:i w:val="false"/>
          <w:color w:val="000000"/>
          <w:sz w:val="28"/>
        </w:rPr>
        <w:t>
      5. Озық әуе мобильділігіне мынадай қызмет түрлері жатады:</w:t>
      </w:r>
    </w:p>
    <w:bookmarkEnd w:id="341"/>
    <w:bookmarkStart w:name="z409" w:id="342"/>
    <w:p>
      <w:pPr>
        <w:spacing w:after="0"/>
        <w:ind w:left="0"/>
        <w:jc w:val="both"/>
      </w:pPr>
      <w:r>
        <w:rPr>
          <w:rFonts w:ascii="Times New Roman"/>
          <w:b w:val="false"/>
          <w:i w:val="false"/>
          <w:color w:val="000000"/>
          <w:sz w:val="28"/>
        </w:rPr>
        <w:t>
      1) қалалық әуе мобильділігі;</w:t>
      </w:r>
    </w:p>
    <w:bookmarkEnd w:id="342"/>
    <w:bookmarkStart w:name="z410" w:id="343"/>
    <w:p>
      <w:pPr>
        <w:spacing w:after="0"/>
        <w:ind w:left="0"/>
        <w:jc w:val="both"/>
      </w:pPr>
      <w:r>
        <w:rPr>
          <w:rFonts w:ascii="Times New Roman"/>
          <w:b w:val="false"/>
          <w:i w:val="false"/>
          <w:color w:val="000000"/>
          <w:sz w:val="28"/>
        </w:rPr>
        <w:t>
      2) өңірлік әуе мобильділігі.</w:t>
      </w:r>
    </w:p>
    <w:bookmarkEnd w:id="343"/>
    <w:bookmarkStart w:name="z411" w:id="344"/>
    <w:p>
      <w:pPr>
        <w:spacing w:after="0"/>
        <w:ind w:left="0"/>
        <w:jc w:val="both"/>
      </w:pPr>
      <w:r>
        <w:rPr>
          <w:rFonts w:ascii="Times New Roman"/>
          <w:b w:val="false"/>
          <w:i w:val="false"/>
          <w:color w:val="000000"/>
          <w:sz w:val="28"/>
        </w:rPr>
        <w:t xml:space="preserve">
      Озық әуе мобильділігі шеңберіндегі қалааралық, облысаралық, ауданаралық (қалааралық, облысаралық) әуе тасымалдары өңірлік әуе мобильділігіне жатады. </w:t>
      </w:r>
    </w:p>
    <w:bookmarkEnd w:id="344"/>
    <w:bookmarkStart w:name="z412" w:id="345"/>
    <w:p>
      <w:pPr>
        <w:spacing w:after="0"/>
        <w:ind w:left="0"/>
        <w:jc w:val="both"/>
      </w:pPr>
      <w:r>
        <w:rPr>
          <w:rFonts w:ascii="Times New Roman"/>
          <w:b w:val="false"/>
          <w:i w:val="false"/>
          <w:color w:val="000000"/>
          <w:sz w:val="28"/>
        </w:rPr>
        <w:t>
      6. Озық әуе мобильділігіне жіберілген әуе кемелерінің ұшуы Қазақстан Республикасының әуе кеңістігін пайдалану және авиация қызметі туралы Қазақстан Республикасының заңнамасында белгіленген тәртіппен Қазақстан Республикасы Мемлекеттік күзет қызметінің мақсаттары мен міндеттерін орындау үшін шектеледі.".</w:t>
      </w:r>
    </w:p>
    <w:bookmarkEnd w:id="345"/>
    <w:bookmarkStart w:name="z413" w:id="346"/>
    <w:p>
      <w:pPr>
        <w:spacing w:after="0"/>
        <w:ind w:left="0"/>
        <w:jc w:val="both"/>
      </w:pPr>
      <w:r>
        <w:rPr>
          <w:rFonts w:ascii="Times New Roman"/>
          <w:b w:val="false"/>
          <w:i w:val="false"/>
          <w:color w:val="000000"/>
          <w:sz w:val="28"/>
        </w:rPr>
        <w:t xml:space="preserve">
      31.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6"/>
    <w:bookmarkStart w:name="z414" w:id="347"/>
    <w:p>
      <w:pPr>
        <w:spacing w:after="0"/>
        <w:ind w:left="0"/>
        <w:jc w:val="both"/>
      </w:pPr>
      <w:r>
        <w:rPr>
          <w:rFonts w:ascii="Times New Roman"/>
          <w:b w:val="false"/>
          <w:i w:val="false"/>
          <w:color w:val="000000"/>
          <w:sz w:val="28"/>
        </w:rPr>
        <w:t xml:space="preserve">
      134-баптың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47"/>
    <w:bookmarkStart w:name="z415" w:id="348"/>
    <w:p>
      <w:pPr>
        <w:spacing w:after="0"/>
        <w:ind w:left="0"/>
        <w:jc w:val="both"/>
      </w:pPr>
      <w:r>
        <w:rPr>
          <w:rFonts w:ascii="Times New Roman"/>
          <w:b w:val="false"/>
          <w:i w:val="false"/>
          <w:color w:val="000000"/>
          <w:sz w:val="28"/>
        </w:rPr>
        <w:t>
      "5) денсаулық сақтау; білім беру;".</w:t>
      </w:r>
    </w:p>
    <w:bookmarkEnd w:id="348"/>
    <w:bookmarkStart w:name="z416" w:id="349"/>
    <w:p>
      <w:pPr>
        <w:spacing w:after="0"/>
        <w:ind w:left="0"/>
        <w:jc w:val="both"/>
      </w:pPr>
      <w:r>
        <w:rPr>
          <w:rFonts w:ascii="Times New Roman"/>
          <w:b w:val="false"/>
          <w:i w:val="false"/>
          <w:color w:val="000000"/>
          <w:sz w:val="28"/>
        </w:rPr>
        <w:t xml:space="preserve">
      32.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5-тармақпен толықтырылсын:</w:t>
      </w:r>
    </w:p>
    <w:bookmarkStart w:name="z418" w:id="350"/>
    <w:p>
      <w:pPr>
        <w:spacing w:after="0"/>
        <w:ind w:left="0"/>
        <w:jc w:val="both"/>
      </w:pPr>
      <w:r>
        <w:rPr>
          <w:rFonts w:ascii="Times New Roman"/>
          <w:b w:val="false"/>
          <w:i w:val="false"/>
          <w:color w:val="000000"/>
          <w:sz w:val="28"/>
        </w:rPr>
        <w:t>
      "5. Автомобиль жолдары жөніндегі уәкілетті мемлекеттік орган:</w:t>
      </w:r>
    </w:p>
    <w:bookmarkEnd w:id="350"/>
    <w:bookmarkStart w:name="z419" w:id="351"/>
    <w:p>
      <w:pPr>
        <w:spacing w:after="0"/>
        <w:ind w:left="0"/>
        <w:jc w:val="both"/>
      </w:pPr>
      <w:r>
        <w:rPr>
          <w:rFonts w:ascii="Times New Roman"/>
          <w:b w:val="false"/>
          <w:i w:val="false"/>
          <w:color w:val="000000"/>
          <w:sz w:val="28"/>
        </w:rPr>
        <w:t>
      1) Автомобиль жолдарын басқару жөніндегі ұлттық оператормен бірлесіп, автомобиль жолдарын салу, реконструкциялау, жөндеу және күтіп-ұстау кезеңінде қажетті жол битумының көлемін айқындайды;</w:t>
      </w:r>
    </w:p>
    <w:bookmarkEnd w:id="351"/>
    <w:bookmarkStart w:name="z420" w:id="352"/>
    <w:p>
      <w:pPr>
        <w:spacing w:after="0"/>
        <w:ind w:left="0"/>
        <w:jc w:val="both"/>
      </w:pPr>
      <w:r>
        <w:rPr>
          <w:rFonts w:ascii="Times New Roman"/>
          <w:b w:val="false"/>
          <w:i w:val="false"/>
          <w:color w:val="000000"/>
          <w:sz w:val="28"/>
        </w:rPr>
        <w:t>
      2) жол битумына қажеттілікті, оны өндіру, өткізу, тиеп-жөнелту және (немесе) тасымалдау көлемін, сондай-ақ бөлшек сауда және көтерме сауда бағаларының серпінін талдайды;</w:t>
      </w:r>
    </w:p>
    <w:bookmarkEnd w:id="352"/>
    <w:bookmarkStart w:name="z421" w:id="353"/>
    <w:p>
      <w:pPr>
        <w:spacing w:after="0"/>
        <w:ind w:left="0"/>
        <w:jc w:val="both"/>
      </w:pPr>
      <w:r>
        <w:rPr>
          <w:rFonts w:ascii="Times New Roman"/>
          <w:b w:val="false"/>
          <w:i w:val="false"/>
          <w:color w:val="000000"/>
          <w:sz w:val="28"/>
        </w:rPr>
        <w:t>
      3) автомобиль жолдарын салу, реконструкциялау, жөндеу және күтіп-ұстау үшін қажетті жол битумының көлемін қалыптастыру және бөлу қағидаларын бекітеді;</w:t>
      </w:r>
    </w:p>
    <w:bookmarkEnd w:id="353"/>
    <w:bookmarkStart w:name="z422" w:id="354"/>
    <w:p>
      <w:pPr>
        <w:spacing w:after="0"/>
        <w:ind w:left="0"/>
        <w:jc w:val="both"/>
      </w:pPr>
      <w:r>
        <w:rPr>
          <w:rFonts w:ascii="Times New Roman"/>
          <w:b w:val="false"/>
          <w:i w:val="false"/>
          <w:color w:val="000000"/>
          <w:sz w:val="28"/>
        </w:rPr>
        <w:t>
      4) автомобиль жолдарын салу, реконструкциялау, жөндеу және күтіп-ұстау үшін қажетті жол битумының көлемін бөледі;</w:t>
      </w:r>
    </w:p>
    <w:bookmarkEnd w:id="354"/>
    <w:bookmarkStart w:name="z423" w:id="355"/>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55"/>
    <w:bookmarkStart w:name="z424" w:id="356"/>
    <w:p>
      <w:pPr>
        <w:spacing w:after="0"/>
        <w:ind w:left="0"/>
        <w:jc w:val="both"/>
      </w:pPr>
      <w:r>
        <w:rPr>
          <w:rFonts w:ascii="Times New Roman"/>
          <w:b w:val="false"/>
          <w:i w:val="false"/>
          <w:color w:val="000000"/>
          <w:sz w:val="28"/>
        </w:rPr>
        <w:t xml:space="preserve">
      33.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6"/>
    <w:bookmarkStart w:name="z425" w:id="357"/>
    <w:p>
      <w:pPr>
        <w:spacing w:after="0"/>
        <w:ind w:left="0"/>
        <w:jc w:val="both"/>
      </w:pPr>
      <w:r>
        <w:rPr>
          <w:rFonts w:ascii="Times New Roman"/>
          <w:b w:val="false"/>
          <w:i w:val="false"/>
          <w:color w:val="000000"/>
          <w:sz w:val="28"/>
        </w:rPr>
        <w:t xml:space="preserve">
      1) бүкіл </w:t>
      </w:r>
      <w:r>
        <w:rPr>
          <w:rFonts w:ascii="Times New Roman"/>
          <w:b w:val="false"/>
          <w:i w:val="false"/>
          <w:color w:val="000000"/>
          <w:sz w:val="28"/>
        </w:rPr>
        <w:t>мәтін</w:t>
      </w:r>
      <w:r>
        <w:rPr>
          <w:rFonts w:ascii="Times New Roman"/>
          <w:b w:val="false"/>
          <w:i w:val="false"/>
          <w:color w:val="000000"/>
          <w:sz w:val="28"/>
        </w:rPr>
        <w:t xml:space="preserve"> бойынша "шетелдіктердің", "шетелдіктер", "шетелдіктерге", "шетелдіктерді", "шетелдік немесе", "шетелдік пен", "Шетелдік немесе", "шетелдікті", "Шетелдіктің", "(шетелдік", "шетелдіктерде", "Шетелдіктер", "Шетелдіктердің", "шетелдікке", "Шетелдікке" деген сөздер тиісінше "шетел азаматтарының", "шетел азаматтары", "шетел азаматтарына", "шетел азаматтарын", "шетел азаматы немесе", "шетел азаматы мен", "Шетел азаматы немесе", "шетел азаматын", "Шетел азаматының", "(шетел азаматы", "шетел азаматтарында", "Шетел азаматтары", "Шетел азаматтарының", "шетел азаматына", "Шетел азаматына" деген сөздермен ауыстырылсын;</w:t>
      </w:r>
    </w:p>
    <w:bookmarkEnd w:id="357"/>
    <w:bookmarkStart w:name="z426" w:id="3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"ақпараттық жүйедегі" деген сөздер "цифрлық объектідегі"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p>
    <w:bookmarkStart w:name="z429" w:id="359"/>
    <w:p>
      <w:pPr>
        <w:spacing w:after="0"/>
        <w:ind w:left="0"/>
        <w:jc w:val="both"/>
      </w:pPr>
      <w:r>
        <w:rPr>
          <w:rFonts w:ascii="Times New Roman"/>
          <w:b w:val="false"/>
          <w:i w:val="false"/>
          <w:color w:val="000000"/>
          <w:sz w:val="28"/>
        </w:rPr>
        <w:t>
      "8-1) көшіп келушінің цифрлық профилі – көшіп келушінің эталондық дерекқорын қалыптастыру және жаңартып отыру үшін цифрлық ресурстардан келіп түсетін мәліметтер негізінде қалыптастырылған, көшіп келуші туралы деректер жиынтығы;";</w:t>
      </w:r>
    </w:p>
    <w:bookmarkEnd w:id="359"/>
    <w:bookmarkStart w:name="z430" w:id="360"/>
    <w:p>
      <w:pPr>
        <w:spacing w:after="0"/>
        <w:ind w:left="0"/>
        <w:jc w:val="both"/>
      </w:pPr>
      <w:r>
        <w:rPr>
          <w:rFonts w:ascii="Times New Roman"/>
          <w:b w:val="false"/>
          <w:i w:val="false"/>
          <w:color w:val="000000"/>
          <w:sz w:val="28"/>
        </w:rPr>
        <w:t>
      мынадай мазмұндағы 8-2), 8-3), 10-2), 10-3), 21-1) және 21-2) тармақшалармен толықтырылсын:</w:t>
      </w:r>
    </w:p>
    <w:bookmarkEnd w:id="360"/>
    <w:bookmarkStart w:name="z431" w:id="361"/>
    <w:p>
      <w:pPr>
        <w:spacing w:after="0"/>
        <w:ind w:left="0"/>
        <w:jc w:val="both"/>
      </w:pPr>
      <w:r>
        <w:rPr>
          <w:rFonts w:ascii="Times New Roman"/>
          <w:b w:val="false"/>
          <w:i w:val="false"/>
          <w:color w:val="000000"/>
          <w:sz w:val="28"/>
        </w:rPr>
        <w:t>
      "8-2) көшіп келушінің эталондық дерекқоры – Қазақстан Республикасының аумағында болатын (аумағында тұратын) көшіп келуші туралы мәліметтерді орталықтандырылған түрде жинауға, сақтауға, өңдеуге және жаңартып отыруға арналған цифрлық объект;</w:t>
      </w:r>
    </w:p>
    <w:bookmarkEnd w:id="361"/>
    <w:bookmarkStart w:name="z432" w:id="362"/>
    <w:p>
      <w:pPr>
        <w:spacing w:after="0"/>
        <w:ind w:left="0"/>
        <w:jc w:val="both"/>
      </w:pPr>
      <w:r>
        <w:rPr>
          <w:rFonts w:ascii="Times New Roman"/>
          <w:b w:val="false"/>
          <w:i w:val="false"/>
          <w:color w:val="000000"/>
          <w:sz w:val="28"/>
        </w:rPr>
        <w:t>
      8-3) көшіп келушіні тіркеу – Қазақстан Республикасы ішкі істер органдарының көшіп келушінің уақытша болатын жері мен мерзімі туралы мәліметтерді цифрлық объектіде белгілеуі;";</w:t>
      </w:r>
    </w:p>
    <w:bookmarkEnd w:id="362"/>
    <w:bookmarkStart w:name="z433" w:id="363"/>
    <w:p>
      <w:pPr>
        <w:spacing w:after="0"/>
        <w:ind w:left="0"/>
        <w:jc w:val="both"/>
      </w:pPr>
      <w:r>
        <w:rPr>
          <w:rFonts w:ascii="Times New Roman"/>
          <w:b w:val="false"/>
          <w:i w:val="false"/>
          <w:color w:val="000000"/>
          <w:sz w:val="28"/>
        </w:rPr>
        <w:t>
      "10-2) Қазақстан Республикасына келуге берілетін электрондық рұқсат – уәкілетті мемлекеттік органдардың шетел азаматтары мен азаматтығы жоқ адамдарға Қазақстан Республикасының аумағына келу, сондай-ақ Қазақстан Республикасының аумағы арқылы транзиттік жол жүру құқығын беру туралы шешімін қамтитын электрондық құжат;</w:t>
      </w:r>
    </w:p>
    <w:bookmarkEnd w:id="363"/>
    <w:bookmarkStart w:name="z434" w:id="364"/>
    <w:p>
      <w:pPr>
        <w:spacing w:after="0"/>
        <w:ind w:left="0"/>
        <w:jc w:val="both"/>
      </w:pPr>
      <w:r>
        <w:rPr>
          <w:rFonts w:ascii="Times New Roman"/>
          <w:b w:val="false"/>
          <w:i w:val="false"/>
          <w:color w:val="000000"/>
          <w:sz w:val="28"/>
        </w:rPr>
        <w:t>
      10-3) Қазақстан Республикасына келуге берілетін электрондық рұқсатты ресімдегені үшін төлемақы – шетел азаматтары мен азаматтығы жоқ адамдар Қазақстан Республикасына келуге берілетін электрондық рұқсатты ресімдеу кезінде жүзеге асыратын төлемақы;";</w:t>
      </w:r>
    </w:p>
    <w:bookmarkEnd w:id="364"/>
    <w:bookmarkStart w:name="z435" w:id="365"/>
    <w:p>
      <w:pPr>
        <w:spacing w:after="0"/>
        <w:ind w:left="0"/>
        <w:jc w:val="both"/>
      </w:pPr>
      <w:r>
        <w:rPr>
          <w:rFonts w:ascii="Times New Roman"/>
          <w:b w:val="false"/>
          <w:i w:val="false"/>
          <w:color w:val="000000"/>
          <w:sz w:val="28"/>
        </w:rPr>
        <w:t>
      "21-1) шетел азаматтары мен азаматтығы жоқ адамдарға арналған цифрлық платформа – шетел азаматтары мен азаматтығы жоқ адамдарға цифрлық форматта мемлекеттік қызметтер, сондай-ақ өзге де сервистер көрсетуге арналған бағдарламалық қамтылым;</w:t>
      </w:r>
    </w:p>
    <w:bookmarkEnd w:id="365"/>
    <w:bookmarkStart w:name="z436" w:id="366"/>
    <w:p>
      <w:pPr>
        <w:spacing w:after="0"/>
        <w:ind w:left="0"/>
        <w:jc w:val="both"/>
      </w:pPr>
      <w:r>
        <w:rPr>
          <w:rFonts w:ascii="Times New Roman"/>
          <w:b w:val="false"/>
          <w:i w:val="false"/>
          <w:color w:val="000000"/>
          <w:sz w:val="28"/>
        </w:rPr>
        <w:t>
      21-2) шетел азаматтары мен азаматтығы жоқ адамдарды сәйкестендіру және (немесе) аутентификациялау – шетел азаматы мен азаматтығы жоқ адамның жеке басын анықтау және растау процесі, ол Қазақстан Республикасының халықтың көші-қоны саласындағы заңнамасында белгіленген тәртіппен көшіп келушінің цифрлық профилін қалыптастыру және көшіп келушілердің эталондық дерекқорына мәліметтерді енгізу үшін дербес және биометрикалық деректерді жинау мен өңдеуді қамтиды;";</w:t>
      </w:r>
    </w:p>
    <w:bookmarkEnd w:id="366"/>
    <w:bookmarkStart w:name="z437" w:id="367"/>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 тармақшамен толықтырылсын:</w:t>
      </w:r>
    </w:p>
    <w:bookmarkEnd w:id="367"/>
    <w:bookmarkStart w:name="z438" w:id="368"/>
    <w:p>
      <w:pPr>
        <w:spacing w:after="0"/>
        <w:ind w:left="0"/>
        <w:jc w:val="both"/>
      </w:pPr>
      <w:r>
        <w:rPr>
          <w:rFonts w:ascii="Times New Roman"/>
          <w:b w:val="false"/>
          <w:i w:val="false"/>
          <w:color w:val="000000"/>
          <w:sz w:val="28"/>
        </w:rPr>
        <w:t>
      "4) көшіп келушінің эталондық дерекқорында көшіп келушінің цифрлық профилін қалыптастыру және жаңартып отыру үшін жеке басты сәйкестендіру және (немесе) аутентификациялау процесінен өтеді.";</w:t>
      </w:r>
    </w:p>
    <w:bookmarkEnd w:id="368"/>
    <w:bookmarkStart w:name="z439" w:id="3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w:t>
      </w:r>
      <w:r>
        <w:rPr>
          <w:rFonts w:ascii="Times New Roman"/>
          <w:b w:val="false"/>
          <w:i w:val="false"/>
          <w:color w:val="000000"/>
          <w:sz w:val="28"/>
        </w:rPr>
        <w:t xml:space="preserve"> мынадай мазмұндағы 6-тармақпен толықтырылсын:</w:t>
      </w:r>
    </w:p>
    <w:bookmarkEnd w:id="369"/>
    <w:bookmarkStart w:name="z440" w:id="370"/>
    <w:p>
      <w:pPr>
        <w:spacing w:after="0"/>
        <w:ind w:left="0"/>
        <w:jc w:val="both"/>
      </w:pPr>
      <w:r>
        <w:rPr>
          <w:rFonts w:ascii="Times New Roman"/>
          <w:b w:val="false"/>
          <w:i w:val="false"/>
          <w:color w:val="000000"/>
          <w:sz w:val="28"/>
        </w:rPr>
        <w:t>
      "6. Қазақстан Республикасына келуге берілетін электрондық рұқсатты ішкі істер органдары ұлттық қауіпсіздік органымен келісу бойынша береді.</w:t>
      </w:r>
    </w:p>
    <w:bookmarkEnd w:id="370"/>
    <w:bookmarkStart w:name="z441" w:id="371"/>
    <w:p>
      <w:pPr>
        <w:spacing w:after="0"/>
        <w:ind w:left="0"/>
        <w:jc w:val="both"/>
      </w:pPr>
      <w:r>
        <w:rPr>
          <w:rFonts w:ascii="Times New Roman"/>
          <w:b w:val="false"/>
          <w:i w:val="false"/>
          <w:color w:val="000000"/>
          <w:sz w:val="28"/>
        </w:rPr>
        <w:t>
      Шетел азаматтары мен азаматтығы жоқ адамдардың келуі Қазақстан Республикасының заңнамасында айқындалатын көшіп келушілердің Қазақстан Республикасының аумағына келу, кету және болу тәртібіне сәйкес Қазақстан Республикасына келуге берілетін электрондық рұқсат негізінде жүзеге асырылады.";</w:t>
      </w:r>
    </w:p>
    <w:bookmarkEnd w:id="371"/>
    <w:bookmarkStart w:name="z442" w:id="372"/>
    <w:p>
      <w:pPr>
        <w:spacing w:after="0"/>
        <w:ind w:left="0"/>
        <w:jc w:val="both"/>
      </w:pPr>
      <w:r>
        <w:rPr>
          <w:rFonts w:ascii="Times New Roman"/>
          <w:b w:val="false"/>
          <w:i w:val="false"/>
          <w:color w:val="000000"/>
          <w:sz w:val="28"/>
        </w:rPr>
        <w:t>
      5) мынадай мазмұндағы 6-2-баппен толықтырылсын:</w:t>
      </w:r>
    </w:p>
    <w:bookmarkEnd w:id="372"/>
    <w:bookmarkStart w:name="z443" w:id="373"/>
    <w:p>
      <w:pPr>
        <w:spacing w:after="0"/>
        <w:ind w:left="0"/>
        <w:jc w:val="both"/>
      </w:pPr>
      <w:r>
        <w:rPr>
          <w:rFonts w:ascii="Times New Roman"/>
          <w:b w:val="false"/>
          <w:i w:val="false"/>
          <w:color w:val="000000"/>
          <w:sz w:val="28"/>
        </w:rPr>
        <w:t>
      "6-2-бап. Қазақстан Республикасына келуге берілетін электрондық рұқсат</w:t>
      </w:r>
    </w:p>
    <w:bookmarkEnd w:id="373"/>
    <w:bookmarkStart w:name="z444" w:id="374"/>
    <w:p>
      <w:pPr>
        <w:spacing w:after="0"/>
        <w:ind w:left="0"/>
        <w:jc w:val="both"/>
      </w:pPr>
      <w:r>
        <w:rPr>
          <w:rFonts w:ascii="Times New Roman"/>
          <w:b w:val="false"/>
          <w:i w:val="false"/>
          <w:color w:val="000000"/>
          <w:sz w:val="28"/>
        </w:rPr>
        <w:t>
      1. Қазақстан Республикасына келуге берілетін электрондық рұқсатты ресімдегені үшін Қазақстан Республикасының Үкіметі айқындаған мөлшерде және тәртіппен ақы алынады.</w:t>
      </w:r>
    </w:p>
    <w:bookmarkEnd w:id="374"/>
    <w:bookmarkStart w:name="z445" w:id="375"/>
    <w:p>
      <w:pPr>
        <w:spacing w:after="0"/>
        <w:ind w:left="0"/>
        <w:jc w:val="both"/>
      </w:pPr>
      <w:r>
        <w:rPr>
          <w:rFonts w:ascii="Times New Roman"/>
          <w:b w:val="false"/>
          <w:i w:val="false"/>
          <w:color w:val="000000"/>
          <w:sz w:val="28"/>
        </w:rPr>
        <w:t>
      2. Қазақстан Республикасына келуге берілетін электрондық рұқсатты ресімдегені үшін төлемақыдан түсетін қаражат Қазақстан Республикасының Үкіметі айқындайтын, шетел азаматтары мен азаматтығы жоқ адамдарға арналған цифрлық платформа операторына жіберіледі.</w:t>
      </w:r>
    </w:p>
    <w:bookmarkEnd w:id="375"/>
    <w:bookmarkStart w:name="z446" w:id="376"/>
    <w:p>
      <w:pPr>
        <w:spacing w:after="0"/>
        <w:ind w:left="0"/>
        <w:jc w:val="both"/>
      </w:pPr>
      <w:r>
        <w:rPr>
          <w:rFonts w:ascii="Times New Roman"/>
          <w:b w:val="false"/>
          <w:i w:val="false"/>
          <w:color w:val="000000"/>
          <w:sz w:val="28"/>
        </w:rPr>
        <w:t>
      3. Дауыс беретін акцияларының (жарғылық капиталға қатысу үлесінің) елу пайыздан астамы мемлекетке тиесілі заңды тұлға шетел азаматтары мен азаматтығы жоқ адамдарға арналған цифрлық платформаның операторы болуы мүмкін.</w:t>
      </w:r>
    </w:p>
    <w:bookmarkEnd w:id="376"/>
    <w:bookmarkStart w:name="z447" w:id="377"/>
    <w:p>
      <w:pPr>
        <w:spacing w:after="0"/>
        <w:ind w:left="0"/>
        <w:jc w:val="both"/>
      </w:pPr>
      <w:r>
        <w:rPr>
          <w:rFonts w:ascii="Times New Roman"/>
          <w:b w:val="false"/>
          <w:i w:val="false"/>
          <w:color w:val="000000"/>
          <w:sz w:val="28"/>
        </w:rPr>
        <w:t>
      4. Шетел азаматтары мен азаматтығы жоқ адамдарға арналған цифрлық платформаның жұмыс істеуін қамтамасыз ету:</w:t>
      </w:r>
    </w:p>
    <w:bookmarkEnd w:id="377"/>
    <w:bookmarkStart w:name="z448" w:id="378"/>
    <w:p>
      <w:pPr>
        <w:spacing w:after="0"/>
        <w:ind w:left="0"/>
        <w:jc w:val="both"/>
      </w:pPr>
      <w:r>
        <w:rPr>
          <w:rFonts w:ascii="Times New Roman"/>
          <w:b w:val="false"/>
          <w:i w:val="false"/>
          <w:color w:val="000000"/>
          <w:sz w:val="28"/>
        </w:rPr>
        <w:t>
      1) шетел азаматтары мен азаматтығы жоқ адамдарға арналған цифрлық платформаны құру мен дамытуды;</w:t>
      </w:r>
    </w:p>
    <w:bookmarkEnd w:id="378"/>
    <w:bookmarkStart w:name="z449" w:id="379"/>
    <w:p>
      <w:pPr>
        <w:spacing w:after="0"/>
        <w:ind w:left="0"/>
        <w:jc w:val="both"/>
      </w:pPr>
      <w:r>
        <w:rPr>
          <w:rFonts w:ascii="Times New Roman"/>
          <w:b w:val="false"/>
          <w:i w:val="false"/>
          <w:color w:val="000000"/>
          <w:sz w:val="28"/>
        </w:rPr>
        <w:t>
      2) шетел азаматтары мен азаматтығы жоқ адамдарға арналған цифрлық платформаға жүйелік-техникалық қызмет көрсетуді және оны сүйемелдеуді;</w:t>
      </w:r>
    </w:p>
    <w:bookmarkEnd w:id="379"/>
    <w:bookmarkStart w:name="z450" w:id="380"/>
    <w:p>
      <w:pPr>
        <w:spacing w:after="0"/>
        <w:ind w:left="0"/>
        <w:jc w:val="both"/>
      </w:pPr>
      <w:r>
        <w:rPr>
          <w:rFonts w:ascii="Times New Roman"/>
          <w:b w:val="false"/>
          <w:i w:val="false"/>
          <w:color w:val="000000"/>
          <w:sz w:val="28"/>
        </w:rPr>
        <w:t>
      3) шетел азаматтары мен азаматтығы жоқ адамдарға арналған цифрлық платформада деректердің сақталуын қамтамасыз етуді қамтиды.</w:t>
      </w:r>
    </w:p>
    <w:bookmarkEnd w:id="380"/>
    <w:bookmarkStart w:name="z451" w:id="381"/>
    <w:p>
      <w:pPr>
        <w:spacing w:after="0"/>
        <w:ind w:left="0"/>
        <w:jc w:val="both"/>
      </w:pPr>
      <w:r>
        <w:rPr>
          <w:rFonts w:ascii="Times New Roman"/>
          <w:b w:val="false"/>
          <w:i w:val="false"/>
          <w:color w:val="000000"/>
          <w:sz w:val="28"/>
        </w:rPr>
        <w:t>
      5. Шетел азаматтары мен азаматтығы жоқ адамдарға арналған цифрлық платформа операторына Қазақстан Республикасына келуге берілетін электрондық рұқсатты ресімдегені үшін ақы төлеуден түсетін қаражат тең үлестермен (елу пайыздан):</w:t>
      </w:r>
    </w:p>
    <w:bookmarkEnd w:id="381"/>
    <w:bookmarkStart w:name="z452" w:id="382"/>
    <w:p>
      <w:pPr>
        <w:spacing w:after="0"/>
        <w:ind w:left="0"/>
        <w:jc w:val="both"/>
      </w:pPr>
      <w:r>
        <w:rPr>
          <w:rFonts w:ascii="Times New Roman"/>
          <w:b w:val="false"/>
          <w:i w:val="false"/>
          <w:color w:val="000000"/>
          <w:sz w:val="28"/>
        </w:rPr>
        <w:t>
      1) адамдардың Қазақстан Республикасының Мемлекеттік шекарасы арқылы келуін немесе кетуін есепке алу жөніндегі цифрлық жүйені және оның құрамдастарын, сондай-ақ шетел азаматтары мен азаматтығы жоқ адамдарға арналған цифрлық платформаны техникалық сүйемелдеуге, дамытуға, жаңғыртуға; адамдардың Қазақстан Республикасының Мемлекеттік шекарасы арқылы келуін немесе кетуін есепке алу жөніндегі цифрлық жүйенің және оның құрамдастарының ақпараттық-коммуникациялық инфрақұрылымын, перифериялық жабдығын, сондай-ақ шетел азаматтары мен азаматтығы жоқ адамдарға арналған цифрлық платформаны жаңғыртуға және дамытуға;</w:t>
      </w:r>
    </w:p>
    <w:bookmarkEnd w:id="382"/>
    <w:bookmarkStart w:name="z453" w:id="383"/>
    <w:p>
      <w:pPr>
        <w:spacing w:after="0"/>
        <w:ind w:left="0"/>
        <w:jc w:val="both"/>
      </w:pPr>
      <w:r>
        <w:rPr>
          <w:rFonts w:ascii="Times New Roman"/>
          <w:b w:val="false"/>
          <w:i w:val="false"/>
          <w:color w:val="000000"/>
          <w:sz w:val="28"/>
        </w:rPr>
        <w:t>
      2) ішкі және келу туризмін дамыту мақсатында Қазақстан Республикасының Үкіметі құрған ұйымға, "Қазақстан Республикасындағы туристік қызмет туралы" Қазақстан Республикасы Заңының 7-2-бабына сәйкес туризмді дамытуға бөлінеді.</w:t>
      </w:r>
    </w:p>
    <w:bookmarkEnd w:id="383"/>
    <w:bookmarkStart w:name="z454" w:id="384"/>
    <w:p>
      <w:pPr>
        <w:spacing w:after="0"/>
        <w:ind w:left="0"/>
        <w:jc w:val="both"/>
      </w:pPr>
      <w:r>
        <w:rPr>
          <w:rFonts w:ascii="Times New Roman"/>
          <w:b w:val="false"/>
          <w:i w:val="false"/>
          <w:color w:val="000000"/>
          <w:sz w:val="28"/>
        </w:rPr>
        <w:t>
      6. Қазақстан Республикасына келуге берілетін электрондық рұқсатты ресімдегені үшін ақы төлеуден түскен қаражаттың түсу, оны бөлу, мониторингтеу, ол бойынша есеп беру және пайдалану тәртібін Қазақстан Республикасының Үкіметі айқындайды.";</w:t>
      </w:r>
    </w:p>
    <w:bookmarkEnd w:id="384"/>
    <w:bookmarkStart w:name="z455" w:id="385"/>
    <w:p>
      <w:pPr>
        <w:spacing w:after="0"/>
        <w:ind w:left="0"/>
        <w:jc w:val="both"/>
      </w:pPr>
      <w:r>
        <w:rPr>
          <w:rFonts w:ascii="Times New Roman"/>
          <w:b w:val="false"/>
          <w:i w:val="false"/>
          <w:color w:val="000000"/>
          <w:sz w:val="28"/>
        </w:rPr>
        <w:t>
      6) мынадай мазмұндағы 6-3-баппен толықтырылсын:</w:t>
      </w:r>
    </w:p>
    <w:bookmarkEnd w:id="385"/>
    <w:bookmarkStart w:name="z456" w:id="386"/>
    <w:p>
      <w:pPr>
        <w:spacing w:after="0"/>
        <w:ind w:left="0"/>
        <w:jc w:val="both"/>
      </w:pPr>
      <w:r>
        <w:rPr>
          <w:rFonts w:ascii="Times New Roman"/>
          <w:b w:val="false"/>
          <w:i w:val="false"/>
          <w:color w:val="000000"/>
          <w:sz w:val="28"/>
        </w:rPr>
        <w:t>
      "6-3-бап. Қазақстан Республикасына келуге берілетін электрондық рұқсат</w:t>
      </w:r>
    </w:p>
    <w:bookmarkEnd w:id="386"/>
    <w:bookmarkStart w:name="z457" w:id="387"/>
    <w:p>
      <w:pPr>
        <w:spacing w:after="0"/>
        <w:ind w:left="0"/>
        <w:jc w:val="both"/>
      </w:pPr>
      <w:r>
        <w:rPr>
          <w:rFonts w:ascii="Times New Roman"/>
          <w:b w:val="false"/>
          <w:i w:val="false"/>
          <w:color w:val="000000"/>
          <w:sz w:val="28"/>
        </w:rPr>
        <w:t>
      1. Қазақстан Республикасына келуге берілетін электрондық рұқсатты ресімдегені үшін Қазақстан Республикасының Үкіметі белгілеген мөлшерде және тәртіппен төлемақы алынады.</w:t>
      </w:r>
    </w:p>
    <w:bookmarkEnd w:id="387"/>
    <w:bookmarkStart w:name="z458" w:id="388"/>
    <w:p>
      <w:pPr>
        <w:spacing w:after="0"/>
        <w:ind w:left="0"/>
        <w:jc w:val="both"/>
      </w:pPr>
      <w:r>
        <w:rPr>
          <w:rFonts w:ascii="Times New Roman"/>
          <w:b w:val="false"/>
          <w:i w:val="false"/>
          <w:color w:val="000000"/>
          <w:sz w:val="28"/>
        </w:rPr>
        <w:t>
      2. Қазақстан Республикасына келуге берілетін электрондық рұқсатты ресімдегені үшін төлемақы республикалық бюджеттің арнаулы түсімдеріне жатады және Қазақстан Республикасының бюджет заңнамасында белгіленген тәртіппен есепке жатқызылады.</w:t>
      </w:r>
    </w:p>
    <w:bookmarkEnd w:id="388"/>
    <w:bookmarkStart w:name="z459" w:id="389"/>
    <w:p>
      <w:pPr>
        <w:spacing w:after="0"/>
        <w:ind w:left="0"/>
        <w:jc w:val="both"/>
      </w:pPr>
      <w:r>
        <w:rPr>
          <w:rFonts w:ascii="Times New Roman"/>
          <w:b w:val="false"/>
          <w:i w:val="false"/>
          <w:color w:val="000000"/>
          <w:sz w:val="28"/>
        </w:rPr>
        <w:t>
      3. Қазақстан Республикасына келуге берілетін электрондық рұқсатты ресімдегені үшін ақы төлеуден түсетін қаражат тең үлестермен (елу пайыздан):</w:t>
      </w:r>
    </w:p>
    <w:bookmarkEnd w:id="389"/>
    <w:bookmarkStart w:name="z460" w:id="390"/>
    <w:p>
      <w:pPr>
        <w:spacing w:after="0"/>
        <w:ind w:left="0"/>
        <w:jc w:val="both"/>
      </w:pPr>
      <w:r>
        <w:rPr>
          <w:rFonts w:ascii="Times New Roman"/>
          <w:b w:val="false"/>
          <w:i w:val="false"/>
          <w:color w:val="000000"/>
          <w:sz w:val="28"/>
        </w:rPr>
        <w:t>
      1) адамдардың Қазақстан Республикасының Мемлекеттік шекарасы арқылы келуін немесе кетуін есепке алу жөніндегі цифрлық жүйені және оның құрамдастарын, сондай-ақ шетел азаматтары мен азаматтығы жоқ адамдарға арналған цифрлық платформаны техникалық сүйемелдеуге, дамытуға, жаңғыртуға; адамдардың Қазақстан Республикасының Мемлекеттік шекарасы арқылы келуін немесе кетуін есепке алу жөніндегі цифрлық жүйенің және оның құрамдастарының ақпараттық-коммуникациялық инфрақұрылымын, перифериялық жабдығын, сондай-ақ шетел азаматтары мен азаматтығы жоқ адамдарға арналған цифрлық платформаны жаңғыртуға және дамытуға;</w:t>
      </w:r>
    </w:p>
    <w:bookmarkEnd w:id="390"/>
    <w:bookmarkStart w:name="z461" w:id="391"/>
    <w:p>
      <w:pPr>
        <w:spacing w:after="0"/>
        <w:ind w:left="0"/>
        <w:jc w:val="both"/>
      </w:pPr>
      <w:r>
        <w:rPr>
          <w:rFonts w:ascii="Times New Roman"/>
          <w:b w:val="false"/>
          <w:i w:val="false"/>
          <w:color w:val="000000"/>
          <w:sz w:val="28"/>
        </w:rPr>
        <w:t>
      2) "Қазақстан Республикасындағы туристік қызмет туралы" Қазақстан Республикасы Заңының 7-2-бабына сәйкес туризмді дамытуға бағытталады.</w:t>
      </w:r>
    </w:p>
    <w:bookmarkEnd w:id="391"/>
    <w:bookmarkStart w:name="z462" w:id="392"/>
    <w:p>
      <w:pPr>
        <w:spacing w:after="0"/>
        <w:ind w:left="0"/>
        <w:jc w:val="both"/>
      </w:pPr>
      <w:r>
        <w:rPr>
          <w:rFonts w:ascii="Times New Roman"/>
          <w:b w:val="false"/>
          <w:i w:val="false"/>
          <w:color w:val="000000"/>
          <w:sz w:val="28"/>
        </w:rPr>
        <w:t>
      4. Қазақстан Республикасына келуге берілетін электрондық рұқсатты ресімдегені үшін ақы төлеуден түскен қаражаттың түсу, оны бөлу, мониторингтеу, ол бойынша есеп беру және пайдалану тәртібін Қазақстан Республикасының Үкіметі айқындайды.";</w:t>
      </w:r>
    </w:p>
    <w:bookmarkEnd w:id="392"/>
    <w:bookmarkStart w:name="z463" w:id="39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w:t>
      </w:r>
      <w:r>
        <w:rPr>
          <w:rFonts w:ascii="Times New Roman"/>
          <w:b w:val="false"/>
          <w:i w:val="false"/>
          <w:color w:val="000000"/>
          <w:sz w:val="28"/>
        </w:rPr>
        <w:t xml:space="preserve"> мынадай мазмұндағы 3-1), 4-2) және 7-2) тармақшалармен толықтырылсын:</w:t>
      </w:r>
    </w:p>
    <w:bookmarkEnd w:id="393"/>
    <w:bookmarkStart w:name="z464" w:id="394"/>
    <w:p>
      <w:pPr>
        <w:spacing w:after="0"/>
        <w:ind w:left="0"/>
        <w:jc w:val="both"/>
      </w:pPr>
      <w:r>
        <w:rPr>
          <w:rFonts w:ascii="Times New Roman"/>
          <w:b w:val="false"/>
          <w:i w:val="false"/>
          <w:color w:val="000000"/>
          <w:sz w:val="28"/>
        </w:rPr>
        <w:t>
      "3-1) халықтың көші-қоны саласындағы цифрлық объектілердің жұмыс істеу, оларды пайдалану тәртібі мен шарттарын бекітеді;";</w:t>
      </w:r>
    </w:p>
    <w:bookmarkEnd w:id="394"/>
    <w:bookmarkStart w:name="z465" w:id="395"/>
    <w:p>
      <w:pPr>
        <w:spacing w:after="0"/>
        <w:ind w:left="0"/>
        <w:jc w:val="both"/>
      </w:pPr>
      <w:r>
        <w:rPr>
          <w:rFonts w:ascii="Times New Roman"/>
          <w:b w:val="false"/>
          <w:i w:val="false"/>
          <w:color w:val="000000"/>
          <w:sz w:val="28"/>
        </w:rPr>
        <w:t>
      "4-2) Қазақстан Республикасына келуді жоспарлап отырған шетел азаматтары мен азаматтығы жоқ адамдарға Қазақстан Республикасына келуге электрондық рұқсат береді, оның күшін жояды не Қазақстан Республикасының заңнамасына сәйкес оны беруден бас тарту туралы шешім қабылдайды;";</w:t>
      </w:r>
    </w:p>
    <w:bookmarkEnd w:id="395"/>
    <w:bookmarkStart w:name="z466" w:id="396"/>
    <w:p>
      <w:pPr>
        <w:spacing w:after="0"/>
        <w:ind w:left="0"/>
        <w:jc w:val="both"/>
      </w:pPr>
      <w:r>
        <w:rPr>
          <w:rFonts w:ascii="Times New Roman"/>
          <w:b w:val="false"/>
          <w:i w:val="false"/>
          <w:color w:val="000000"/>
          <w:sz w:val="28"/>
        </w:rPr>
        <w:t>
      "7-2) құзыреті шегінде шет мемлекеттердің уәкілетті органдарымен және халықаралық ұйымдармен көші-қон процестерін реттеу саласында ынтымақтастықты ұйымдастырады және жүзеге асырады;";</w:t>
      </w:r>
    </w:p>
    <w:bookmarkEnd w:id="396"/>
    <w:bookmarkStart w:name="z467" w:id="39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тармақшадағы</w:t>
      </w:r>
      <w:r>
        <w:rPr>
          <w:rFonts w:ascii="Times New Roman"/>
          <w:b w:val="false"/>
          <w:i w:val="false"/>
          <w:color w:val="000000"/>
          <w:sz w:val="28"/>
        </w:rPr>
        <w:t xml:space="preserve"> "ақпараттық жүйесін", "ақпараттық жүйелерімен" деген сөздер тиісінше "цифрлық жүйесін", "цифрлық объектілерімен"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"ақпараттық жүйелерімен" деген сөздер "цифрлық объектілерімен" деген сөздермен ауыстырылсын;</w:t>
      </w:r>
    </w:p>
    <w:bookmarkStart w:name="z470" w:id="398"/>
    <w:p>
      <w:pPr>
        <w:spacing w:after="0"/>
        <w:ind w:left="0"/>
        <w:jc w:val="both"/>
      </w:pPr>
      <w:r>
        <w:rPr>
          <w:rFonts w:ascii="Times New Roman"/>
          <w:b w:val="false"/>
          <w:i w:val="false"/>
          <w:color w:val="000000"/>
          <w:sz w:val="28"/>
        </w:rPr>
        <w:t xml:space="preserve">
      9) 37-1-баптың </w:t>
      </w:r>
      <w:r>
        <w:rPr>
          <w:rFonts w:ascii="Times New Roman"/>
          <w:b w:val="false"/>
          <w:i w:val="false"/>
          <w:color w:val="000000"/>
          <w:sz w:val="28"/>
        </w:rPr>
        <w:t>5-тармағындағы</w:t>
      </w:r>
      <w:r>
        <w:rPr>
          <w:rFonts w:ascii="Times New Roman"/>
          <w:b w:val="false"/>
          <w:i w:val="false"/>
          <w:color w:val="000000"/>
          <w:sz w:val="28"/>
        </w:rPr>
        <w:t xml:space="preserve"> "ақпараттық жүйесі" деген сөздер "цифрлық объектісі" деген сөздермен ауыстырылсын;</w:t>
      </w:r>
    </w:p>
    <w:bookmarkEnd w:id="398"/>
    <w:bookmarkStart w:name="z471" w:id="3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48-бап</w:t>
      </w:r>
      <w:r>
        <w:rPr>
          <w:rFonts w:ascii="Times New Roman"/>
          <w:b w:val="false"/>
          <w:i w:val="false"/>
          <w:color w:val="000000"/>
          <w:sz w:val="28"/>
        </w:rPr>
        <w:t xml:space="preserve"> мынадай мазмұндағы 10-2) және 10-3) тармақшалармен толықтырылсын:</w:t>
      </w:r>
    </w:p>
    <w:bookmarkEnd w:id="399"/>
    <w:bookmarkStart w:name="z472" w:id="400"/>
    <w:p>
      <w:pPr>
        <w:spacing w:after="0"/>
        <w:ind w:left="0"/>
        <w:jc w:val="both"/>
      </w:pPr>
      <w:r>
        <w:rPr>
          <w:rFonts w:ascii="Times New Roman"/>
          <w:b w:val="false"/>
          <w:i w:val="false"/>
          <w:color w:val="000000"/>
          <w:sz w:val="28"/>
        </w:rPr>
        <w:t>
      "10-2) егер шетел азаматтары мен азаматтығы жоқ адамдарды шақыру туралы өтінішхатпен жүгінген кезде қабылдаушы (шақырушы) тұлға жалған мәлімет берсе немесе қажетті құжаттарды Қазақстан Республикасының заңнамасында белгіленген мерзімде ұсынбаса;</w:t>
      </w:r>
    </w:p>
    <w:bookmarkEnd w:id="400"/>
    <w:bookmarkStart w:name="z473" w:id="401"/>
    <w:p>
      <w:pPr>
        <w:spacing w:after="0"/>
        <w:ind w:left="0"/>
        <w:jc w:val="both"/>
      </w:pPr>
      <w:r>
        <w:rPr>
          <w:rFonts w:ascii="Times New Roman"/>
          <w:b w:val="false"/>
          <w:i w:val="false"/>
          <w:color w:val="000000"/>
          <w:sz w:val="28"/>
        </w:rPr>
        <w:t>
      10-3) Қазақстан Республикасының Үкіметі айқындаған елдерден келетін шетел азаматының немесе азаматтығы жоқ адамның Қазақстан Республикасына келуге берілетін электрондық рұқсаты болмаса;";</w:t>
      </w:r>
    </w:p>
    <w:bookmarkEnd w:id="401"/>
    <w:bookmarkStart w:name="z474" w:id="402"/>
    <w:p>
      <w:pPr>
        <w:spacing w:after="0"/>
        <w:ind w:left="0"/>
        <w:jc w:val="both"/>
      </w:pPr>
      <w:r>
        <w:rPr>
          <w:rFonts w:ascii="Times New Roman"/>
          <w:b w:val="false"/>
          <w:i w:val="false"/>
          <w:color w:val="000000"/>
          <w:sz w:val="28"/>
        </w:rPr>
        <w:t xml:space="preserve">
      11) 58-2-баптың 3-тармағының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"ақпараттық жүйелерге" деген сөздер "цифрлық жүйелерге" деген сөздермен ауыстырылсын.</w:t>
      </w:r>
    </w:p>
    <w:bookmarkEnd w:id="402"/>
    <w:bookmarkStart w:name="z475" w:id="403"/>
    <w:p>
      <w:pPr>
        <w:spacing w:after="0"/>
        <w:ind w:left="0"/>
        <w:jc w:val="both"/>
      </w:pPr>
      <w:r>
        <w:rPr>
          <w:rFonts w:ascii="Times New Roman"/>
          <w:b w:val="false"/>
          <w:i w:val="false"/>
          <w:color w:val="000000"/>
          <w:sz w:val="28"/>
        </w:rPr>
        <w:t xml:space="preserve">
      34.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3"/>
    <w:bookmarkStart w:name="z476" w:id="404"/>
    <w:p>
      <w:pPr>
        <w:spacing w:after="0"/>
        <w:ind w:left="0"/>
        <w:jc w:val="both"/>
      </w:pPr>
      <w:r>
        <w:rPr>
          <w:rFonts w:ascii="Times New Roman"/>
          <w:b w:val="false"/>
          <w:i w:val="false"/>
          <w:color w:val="000000"/>
          <w:sz w:val="28"/>
        </w:rPr>
        <w:t>
      бүкіл мәтін бойынша "ақпараттық жүйе", "ақпараттық жүйесi", "ақпараттық жүйені", "ақпараттық жүйелермен", "ақпараттық жүйелер" деген сөздер тиісінше "цифрлық жүйе", "цифрлық жүйесі", "цифрлық жүйені", "цифрлық жүйелермен", "цифрлық жүйелер" деген сөздермен ауыстырылсын.</w:t>
      </w:r>
    </w:p>
    <w:bookmarkEnd w:id="404"/>
    <w:bookmarkStart w:name="z477" w:id="405"/>
    <w:p>
      <w:pPr>
        <w:spacing w:after="0"/>
        <w:ind w:left="0"/>
        <w:jc w:val="both"/>
      </w:pPr>
      <w:r>
        <w:rPr>
          <w:rFonts w:ascii="Times New Roman"/>
          <w:b w:val="false"/>
          <w:i w:val="false"/>
          <w:color w:val="000000"/>
          <w:sz w:val="28"/>
        </w:rPr>
        <w:t xml:space="preserve">
      35.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5"/>
    <w:bookmarkStart w:name="z478" w:id="406"/>
    <w:p>
      <w:pPr>
        <w:spacing w:after="0"/>
        <w:ind w:left="0"/>
        <w:jc w:val="both"/>
      </w:pPr>
      <w:r>
        <w:rPr>
          <w:rFonts w:ascii="Times New Roman"/>
          <w:b w:val="false"/>
          <w:i w:val="false"/>
          <w:color w:val="000000"/>
          <w:sz w:val="28"/>
        </w:rPr>
        <w:t>
      бүкіл мәтін бойынша "ақпараттық жүйелерінің", "ақпараттық жүйелерінен", "ақпараттық жүйелер", "электрондық үкімет" деген сөздер тиісінше "цифрлық жүйелерінің", "цифрлық жүйелерінен", "цифрлық жүйелер", "цифрлық үкімет" деген сөздермен ауыстырылсын.</w:t>
      </w:r>
    </w:p>
    <w:bookmarkEnd w:id="406"/>
    <w:bookmarkStart w:name="z479" w:id="407"/>
    <w:p>
      <w:pPr>
        <w:spacing w:after="0"/>
        <w:ind w:left="0"/>
        <w:jc w:val="both"/>
      </w:pPr>
      <w:r>
        <w:rPr>
          <w:rFonts w:ascii="Times New Roman"/>
          <w:b w:val="false"/>
          <w:i w:val="false"/>
          <w:color w:val="000000"/>
          <w:sz w:val="28"/>
        </w:rPr>
        <w:t xml:space="preserve">
      36. "Мемлекеттік және әлеуметтік жауапкершілігі бар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7"/>
    <w:bookmarkStart w:name="z480" w:id="408"/>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2-тармағындағы</w:t>
      </w:r>
      <w:r>
        <w:rPr>
          <w:rFonts w:ascii="Times New Roman"/>
          <w:b w:val="false"/>
          <w:i w:val="false"/>
          <w:color w:val="000000"/>
          <w:sz w:val="28"/>
        </w:rPr>
        <w:t xml:space="preserve"> "шетелдіктер" деген сөз "шетел азаматтары" деген сөздермен ауыстырылсын;</w:t>
      </w:r>
    </w:p>
    <w:bookmarkEnd w:id="408"/>
    <w:bookmarkStart w:name="z481" w:id="409"/>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13-2) тармақшасы</w:t>
      </w:r>
      <w:r>
        <w:rPr>
          <w:rFonts w:ascii="Times New Roman"/>
          <w:b w:val="false"/>
          <w:i w:val="false"/>
          <w:color w:val="000000"/>
          <w:sz w:val="28"/>
        </w:rPr>
        <w:t xml:space="preserve"> "алушыны" деген сөзден кейін "цифрлық" деген сөзбен толықтырылсын;</w:t>
      </w:r>
    </w:p>
    <w:bookmarkEnd w:id="409"/>
    <w:bookmarkStart w:name="z482" w:id="410"/>
    <w:p>
      <w:pPr>
        <w:spacing w:after="0"/>
        <w:ind w:left="0"/>
        <w:jc w:val="both"/>
      </w:pPr>
      <w:r>
        <w:rPr>
          <w:rFonts w:ascii="Times New Roman"/>
          <w:b w:val="false"/>
          <w:i w:val="false"/>
          <w:color w:val="000000"/>
          <w:sz w:val="28"/>
        </w:rPr>
        <w:t>
      3) мынадай мазмұндағы 18-3-баппен толықтырылсын:</w:t>
      </w:r>
    </w:p>
    <w:bookmarkEnd w:id="410"/>
    <w:bookmarkStart w:name="z483" w:id="411"/>
    <w:p>
      <w:pPr>
        <w:spacing w:after="0"/>
        <w:ind w:left="0"/>
        <w:jc w:val="both"/>
      </w:pPr>
      <w:r>
        <w:rPr>
          <w:rFonts w:ascii="Times New Roman"/>
          <w:b w:val="false"/>
          <w:i w:val="false"/>
          <w:color w:val="000000"/>
          <w:sz w:val="28"/>
        </w:rPr>
        <w:t>
      "18-3-бап. Көшіп келушілерге мемлекеттік және әлеуметтік жауапкершілігі бар қызметтер көрсету</w:t>
      </w:r>
    </w:p>
    <w:bookmarkEnd w:id="411"/>
    <w:bookmarkStart w:name="z484" w:id="412"/>
    <w:p>
      <w:pPr>
        <w:spacing w:after="0"/>
        <w:ind w:left="0"/>
        <w:jc w:val="both"/>
      </w:pPr>
      <w:r>
        <w:rPr>
          <w:rFonts w:ascii="Times New Roman"/>
          <w:b w:val="false"/>
          <w:i w:val="false"/>
          <w:color w:val="000000"/>
          <w:sz w:val="28"/>
        </w:rPr>
        <w:t>
      Шетел азаматтары мен азаматтығы жоқ адамдарға мемлекеттік және әлеуметтік жауапкершілігі бар қызметтер көрсету кезінде көшіп келушілердің эталондық дерекқорының мәліметтері негізінде олардың Қазақстан Республикасының халықтың көші-қоны саласындағы заңнамасында белгіленген тәртіппен Қазақстан Республикасында болуының (тұруының) сәйкестігіне мәліметтерді тексеру жүзеге асырылады.".</w:t>
      </w:r>
    </w:p>
    <w:bookmarkEnd w:id="412"/>
    <w:bookmarkStart w:name="z485" w:id="413"/>
    <w:p>
      <w:pPr>
        <w:spacing w:after="0"/>
        <w:ind w:left="0"/>
        <w:jc w:val="both"/>
      </w:pPr>
      <w:r>
        <w:rPr>
          <w:rFonts w:ascii="Times New Roman"/>
          <w:b w:val="false"/>
          <w:i w:val="false"/>
          <w:color w:val="000000"/>
          <w:sz w:val="28"/>
        </w:rPr>
        <w:t xml:space="preserve">
      37.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13"/>
    <w:bookmarkStart w:name="z486" w:id="4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14"/>
    <w:bookmarkStart w:name="z487" w:id="415"/>
    <w:p>
      <w:pPr>
        <w:spacing w:after="0"/>
        <w:ind w:left="0"/>
        <w:jc w:val="both"/>
      </w:pPr>
      <w:r>
        <w:rPr>
          <w:rFonts w:ascii="Times New Roman"/>
          <w:b w:val="false"/>
          <w:i w:val="false"/>
          <w:color w:val="000000"/>
          <w:sz w:val="28"/>
        </w:rPr>
        <w:t>
      мынадай мазмұндағы 2-4) және 2-5) тармақшалармен толықтырылсын:</w:t>
      </w:r>
    </w:p>
    <w:bookmarkEnd w:id="415"/>
    <w:bookmarkStart w:name="z488" w:id="416"/>
    <w:p>
      <w:pPr>
        <w:spacing w:after="0"/>
        <w:ind w:left="0"/>
        <w:jc w:val="both"/>
      </w:pPr>
      <w:r>
        <w:rPr>
          <w:rFonts w:ascii="Times New Roman"/>
          <w:b w:val="false"/>
          <w:i w:val="false"/>
          <w:color w:val="000000"/>
          <w:sz w:val="28"/>
        </w:rPr>
        <w:t>
      "2-4) дербес деректерді алып тастау – цифрлық объектіден дербес деректерді алып тастауға бағытталған әрекеттер, бұл әрекеттерді жасау нәтижесінде дербес деректерді қалпына келтіру мүмкін болмайды;</w:t>
      </w:r>
    </w:p>
    <w:bookmarkEnd w:id="416"/>
    <w:bookmarkStart w:name="z489" w:id="417"/>
    <w:p>
      <w:pPr>
        <w:spacing w:after="0"/>
        <w:ind w:left="0"/>
        <w:jc w:val="both"/>
      </w:pPr>
      <w:r>
        <w:rPr>
          <w:rFonts w:ascii="Times New Roman"/>
          <w:b w:val="false"/>
          <w:i w:val="false"/>
          <w:color w:val="000000"/>
          <w:sz w:val="28"/>
        </w:rPr>
        <w:t>
      2-5) дербес деректерді анонимдеу – дербес деректерді сәйкестендіргіштерді қалпына келмейтіндей түрлендіруге бағытталған әрекеттер, бұл әрекеттерді жасау нәтижесінде дербес деректердің қай дербес деректер субъектісіне тиесілігін айқындау мүмкін болмайды;";</w:t>
      </w:r>
    </w:p>
    <w:bookmarkEnd w:id="417"/>
    <w:bookmarkStart w:name="z490" w:id="418"/>
    <w:p>
      <w:pPr>
        <w:spacing w:after="0"/>
        <w:ind w:left="0"/>
        <w:jc w:val="both"/>
      </w:pPr>
      <w:r>
        <w:rPr>
          <w:rFonts w:ascii="Times New Roman"/>
          <w:b w:val="false"/>
          <w:i w:val="false"/>
          <w:color w:val="000000"/>
          <w:sz w:val="28"/>
        </w:rPr>
        <w:t>
      3) тармақшадағы "және жоюды" деген сөздер ", жоюды және алып тастауды" деген сөздермен ауыстырылсын;</w:t>
      </w:r>
    </w:p>
    <w:bookmarkEnd w:id="418"/>
    <w:bookmarkStart w:name="z491" w:id="419"/>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419"/>
    <w:bookmarkStart w:name="z492" w:id="420"/>
    <w:p>
      <w:pPr>
        <w:spacing w:after="0"/>
        <w:ind w:left="0"/>
        <w:jc w:val="both"/>
      </w:pPr>
      <w:r>
        <w:rPr>
          <w:rFonts w:ascii="Times New Roman"/>
          <w:b w:val="false"/>
          <w:i w:val="false"/>
          <w:color w:val="000000"/>
          <w:sz w:val="28"/>
        </w:rPr>
        <w:t>
      "3-1) дербес деректерді бүркемелеу – нақты дербес деректердің бір бөлігін жалған және (немесе) иесі көрсетілмеген деректермен ауыстыру арқылы ақпаратты қорғау процесі;</w:t>
      </w:r>
    </w:p>
    <w:bookmarkEnd w:id="420"/>
    <w:bookmarkStart w:name="z493" w:id="421"/>
    <w:p>
      <w:pPr>
        <w:spacing w:after="0"/>
        <w:ind w:left="0"/>
        <w:jc w:val="both"/>
      </w:pPr>
      <w:r>
        <w:rPr>
          <w:rFonts w:ascii="Times New Roman"/>
          <w:b w:val="false"/>
          <w:i w:val="false"/>
          <w:color w:val="000000"/>
          <w:sz w:val="28"/>
        </w:rPr>
        <w:t>
      3-2) дербес деректерді жалпыға бірдей қолжетімді көздерде тарату – жасалуы нәтижесінде адамдардың шектелмеген тобына дербес деректерге қолжетімділік берілетін әрекеттер;";</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"базаға" деген сөзден кейін "және (немесе) дербес деректерді қамтитын цифрлық объектіге" деген сөздермен толықтырылсын;</w:t>
      </w:r>
    </w:p>
    <w:bookmarkStart w:name="z495" w:id="422"/>
    <w:p>
      <w:pPr>
        <w:spacing w:after="0"/>
        <w:ind w:left="0"/>
        <w:jc w:val="both"/>
      </w:pPr>
      <w:r>
        <w:rPr>
          <w:rFonts w:ascii="Times New Roman"/>
          <w:b w:val="false"/>
          <w:i w:val="false"/>
          <w:color w:val="000000"/>
          <w:sz w:val="28"/>
        </w:rPr>
        <w:t>
      мынадай мазмұндағы 5-1) тармақшамен толықтырылсын:</w:t>
      </w:r>
    </w:p>
    <w:bookmarkEnd w:id="422"/>
    <w:bookmarkStart w:name="z496" w:id="423"/>
    <w:p>
      <w:pPr>
        <w:spacing w:after="0"/>
        <w:ind w:left="0"/>
        <w:jc w:val="both"/>
      </w:pPr>
      <w:r>
        <w:rPr>
          <w:rFonts w:ascii="Times New Roman"/>
          <w:b w:val="false"/>
          <w:i w:val="false"/>
          <w:color w:val="000000"/>
          <w:sz w:val="28"/>
        </w:rPr>
        <w:t>
      "5-1) дербес деректерді жинауды және (немесе) өңдеуді жүзеге асыратын тұлғалар тізілімі – дербес деректерді жинауды және (немесе) өңдеуді жүзеге асыратын меншік иелерінің және (немесе) операторлардың, сондай-ақ үшінші тұлғалардың тізбесі;";</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"ретке келтірілген" деген сөздерден кейін "қағаз жеткізгіштегі"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499" w:id="424"/>
    <w:p>
      <w:pPr>
        <w:spacing w:after="0"/>
        <w:ind w:left="0"/>
        <w:jc w:val="both"/>
      </w:pPr>
      <w:r>
        <w:rPr>
          <w:rFonts w:ascii="Times New Roman"/>
          <w:b w:val="false"/>
          <w:i w:val="false"/>
          <w:color w:val="000000"/>
          <w:sz w:val="28"/>
        </w:rPr>
        <w:t>
      "9) дербес деректерді қамтитын базаның және (немесе) цифрлық объектінің меншік иесі (бұдан әрі – меншік иесі) – қағаз жеткізгіштегі базаны және (немесе) дербес деректерді қамтитын цифрлық объектіні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bookmarkEnd w:id="424"/>
    <w:bookmarkStart w:name="z500" w:id="425"/>
    <w:p>
      <w:pPr>
        <w:spacing w:after="0"/>
        <w:ind w:left="0"/>
        <w:jc w:val="both"/>
      </w:pPr>
      <w:r>
        <w:rPr>
          <w:rFonts w:ascii="Times New Roman"/>
          <w:b w:val="false"/>
          <w:i w:val="false"/>
          <w:color w:val="000000"/>
          <w:sz w:val="28"/>
        </w:rPr>
        <w:t>
      10) дербес деректерді қамтитын базаның және (немесе) цифрлық объектінің операторы (бұдан әрі – оператор) – дербес деректерді жинауды, өңдеуді және қорғауды жүзеге асыратын мемлекеттік орган, жеке және (немесе) заңды тұлға;";</w:t>
      </w:r>
    </w:p>
    <w:bookmarkEnd w:id="425"/>
    <w:bookmarkStart w:name="z501" w:id="426"/>
    <w:p>
      <w:pPr>
        <w:spacing w:after="0"/>
        <w:ind w:left="0"/>
        <w:jc w:val="both"/>
      </w:pPr>
      <w:r>
        <w:rPr>
          <w:rFonts w:ascii="Times New Roman"/>
          <w:b w:val="false"/>
          <w:i w:val="false"/>
          <w:color w:val="000000"/>
          <w:sz w:val="28"/>
        </w:rPr>
        <w:t>
      мынадай мазмұндағы 10-1) тармақшамен толықтырылсын:</w:t>
      </w:r>
    </w:p>
    <w:bookmarkEnd w:id="426"/>
    <w:bookmarkStart w:name="z502" w:id="427"/>
    <w:p>
      <w:pPr>
        <w:spacing w:after="0"/>
        <w:ind w:left="0"/>
        <w:jc w:val="both"/>
      </w:pPr>
      <w:r>
        <w:rPr>
          <w:rFonts w:ascii="Times New Roman"/>
          <w:b w:val="false"/>
          <w:i w:val="false"/>
          <w:color w:val="000000"/>
          <w:sz w:val="28"/>
        </w:rPr>
        <w:t>
      "10-1) дербес деректерді қамтитын цифрлық объект – ретке келтірілген дербес деректердің жиынтығын қамтитын цифрлық объект;";</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"бұғаттауға және жоюға" деген сөздер "анонимдеуге, бұғаттауға, жоюға және алып тастауға" деген сөздермен ауыстырылсын;</w:t>
      </w:r>
    </w:p>
    <w:bookmarkStart w:name="z504" w:id="428"/>
    <w:p>
      <w:pPr>
        <w:spacing w:after="0"/>
        <w:ind w:left="0"/>
        <w:jc w:val="both"/>
      </w:pPr>
      <w:r>
        <w:rPr>
          <w:rFonts w:ascii="Times New Roman"/>
          <w:b w:val="false"/>
          <w:i w:val="false"/>
          <w:color w:val="000000"/>
          <w:sz w:val="28"/>
        </w:rPr>
        <w:t>
      мынадай мазмұндағы 14-1) тармақшамен толықтырылсын:</w:t>
      </w:r>
    </w:p>
    <w:bookmarkEnd w:id="428"/>
    <w:bookmarkStart w:name="z505" w:id="429"/>
    <w:p>
      <w:pPr>
        <w:spacing w:after="0"/>
        <w:ind w:left="0"/>
        <w:jc w:val="both"/>
      </w:pPr>
      <w:r>
        <w:rPr>
          <w:rFonts w:ascii="Times New Roman"/>
          <w:b w:val="false"/>
          <w:i w:val="false"/>
          <w:color w:val="000000"/>
          <w:sz w:val="28"/>
        </w:rPr>
        <w:t>
      "14-1) дербес деректерді сәйкестендіргіш – дербес деректер субъектісін сәйкестендіруге немесе ол туралы жекелеген деректер жинағын осы субъектіні сәйкестендіруге мүмкіндік беретін мәліметтер жиынтығына байланыстыруға мүмкіндік беретін ақпарат;";</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"қандай да бір өзгеше" деген сөздер "белгілі бір адамға немесе белгілі бір адамдар тобына алдын ала белгіленген"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мынадай редакцияда жазылсын:</w:t>
      </w:r>
    </w:p>
    <w:bookmarkStart w:name="z508" w:id="430"/>
    <w:p>
      <w:pPr>
        <w:spacing w:after="0"/>
        <w:ind w:left="0"/>
        <w:jc w:val="both"/>
      </w:pPr>
      <w:r>
        <w:rPr>
          <w:rFonts w:ascii="Times New Roman"/>
          <w:b w:val="false"/>
          <w:i w:val="false"/>
          <w:color w:val="000000"/>
          <w:sz w:val="28"/>
        </w:rPr>
        <w:t>
      "15-1) дербес деректер қауіпсіздігін бұзушылықтар тізілімі – қауіпсіздігі бұзылған дербес деректер тізбесі;";</w:t>
      </w:r>
    </w:p>
    <w:bookmarkEnd w:id="430"/>
    <w:bookmarkStart w:name="z509" w:id="431"/>
    <w:p>
      <w:pPr>
        <w:spacing w:after="0"/>
        <w:ind w:left="0"/>
        <w:jc w:val="both"/>
      </w:pPr>
      <w:r>
        <w:rPr>
          <w:rFonts w:ascii="Times New Roman"/>
          <w:b w:val="false"/>
          <w:i w:val="false"/>
          <w:color w:val="000000"/>
          <w:sz w:val="28"/>
        </w:rPr>
        <w:t>
      мынадай мазмұндағы 15-2) және 18) тармақшалармен толықтырылсын:</w:t>
      </w:r>
    </w:p>
    <w:bookmarkEnd w:id="431"/>
    <w:bookmarkStart w:name="z510" w:id="432"/>
    <w:p>
      <w:pPr>
        <w:spacing w:after="0"/>
        <w:ind w:left="0"/>
        <w:jc w:val="both"/>
      </w:pPr>
      <w:r>
        <w:rPr>
          <w:rFonts w:ascii="Times New Roman"/>
          <w:b w:val="false"/>
          <w:i w:val="false"/>
          <w:color w:val="000000"/>
          <w:sz w:val="28"/>
        </w:rPr>
        <w:t>
      "15-2) дербес деректер қауіпсіздігінің бұзылуы – берілетін, сақталатын немесе өзге де түрде өңделетін дербес деректердің заңсыз таралуына, өзгертілуіне, жойылуына және алып тасталуына, санкцияланбаған таралуына немесе оларға санкцияланбаған қол жеткізуге алып келген дербес деректер қорғалуының бұзылуы;";</w:t>
      </w:r>
    </w:p>
    <w:bookmarkEnd w:id="432"/>
    <w:bookmarkStart w:name="z511" w:id="433"/>
    <w:p>
      <w:pPr>
        <w:spacing w:after="0"/>
        <w:ind w:left="0"/>
        <w:jc w:val="both"/>
      </w:pPr>
      <w:r>
        <w:rPr>
          <w:rFonts w:ascii="Times New Roman"/>
          <w:b w:val="false"/>
          <w:i w:val="false"/>
          <w:color w:val="000000"/>
          <w:sz w:val="28"/>
        </w:rPr>
        <w:t>
      "18) цифрлық деректерді хештеу – кез келген көлемдегі цифрлық деректерді қорғау мақсатында оларды тіркеп-белгіленген ұзындық жолағына түрлендіру процесі.";</w:t>
      </w:r>
    </w:p>
    <w:bookmarkEnd w:id="433"/>
    <w:bookmarkStart w:name="z512" w:id="4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434"/>
    <w:bookmarkStart w:name="z513" w:id="435"/>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435"/>
    <w:bookmarkStart w:name="z514" w:id="436"/>
    <w:p>
      <w:pPr>
        <w:spacing w:after="0"/>
        <w:ind w:left="0"/>
        <w:jc w:val="both"/>
      </w:pPr>
      <w:r>
        <w:rPr>
          <w:rFonts w:ascii="Times New Roman"/>
          <w:b w:val="false"/>
          <w:i w:val="false"/>
          <w:color w:val="000000"/>
          <w:sz w:val="28"/>
        </w:rPr>
        <w:t>
      "Дербес деректерді сәйкестендіргіштер жалпыға бірдей қолжетімді дербес деректерге және қолжетімділігі шектеулі дербес деректерге қатысты субъектіні сәйкестендіру үшін қолданылады.</w:t>
      </w:r>
    </w:p>
    <w:bookmarkEnd w:id="436"/>
    <w:bookmarkStart w:name="z515" w:id="437"/>
    <w:p>
      <w:pPr>
        <w:spacing w:after="0"/>
        <w:ind w:left="0"/>
        <w:jc w:val="both"/>
      </w:pPr>
      <w:r>
        <w:rPr>
          <w:rFonts w:ascii="Times New Roman"/>
          <w:b w:val="false"/>
          <w:i w:val="false"/>
          <w:color w:val="000000"/>
          <w:sz w:val="28"/>
        </w:rPr>
        <w:t>
      Дербес деректерді сәйкестендіргіштерге:</w:t>
      </w:r>
    </w:p>
    <w:bookmarkEnd w:id="437"/>
    <w:bookmarkStart w:name="z516" w:id="438"/>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 жиынтығында;</w:t>
      </w:r>
    </w:p>
    <w:bookmarkEnd w:id="438"/>
    <w:bookmarkStart w:name="z517" w:id="439"/>
    <w:p>
      <w:pPr>
        <w:spacing w:after="0"/>
        <w:ind w:left="0"/>
        <w:jc w:val="both"/>
      </w:pPr>
      <w:r>
        <w:rPr>
          <w:rFonts w:ascii="Times New Roman"/>
          <w:b w:val="false"/>
          <w:i w:val="false"/>
          <w:color w:val="000000"/>
          <w:sz w:val="28"/>
        </w:rPr>
        <w:t>
      2) жеке сәйкестендіру нөмірі;</w:t>
      </w:r>
    </w:p>
    <w:bookmarkEnd w:id="439"/>
    <w:bookmarkStart w:name="z518" w:id="440"/>
    <w:p>
      <w:pPr>
        <w:spacing w:after="0"/>
        <w:ind w:left="0"/>
        <w:jc w:val="both"/>
      </w:pPr>
      <w:r>
        <w:rPr>
          <w:rFonts w:ascii="Times New Roman"/>
          <w:b w:val="false"/>
          <w:i w:val="false"/>
          <w:color w:val="000000"/>
          <w:sz w:val="28"/>
        </w:rPr>
        <w:t>
      3) субъектінің бет бейнесі;</w:t>
      </w:r>
    </w:p>
    <w:bookmarkEnd w:id="440"/>
    <w:bookmarkStart w:name="z519" w:id="441"/>
    <w:p>
      <w:pPr>
        <w:spacing w:after="0"/>
        <w:ind w:left="0"/>
        <w:jc w:val="both"/>
      </w:pPr>
      <w:r>
        <w:rPr>
          <w:rFonts w:ascii="Times New Roman"/>
          <w:b w:val="false"/>
          <w:i w:val="false"/>
          <w:color w:val="000000"/>
          <w:sz w:val="28"/>
        </w:rPr>
        <w:t>
      4) субъект бетінің биометриялық векторы немесе оның бастапқы мәніне дейін қалпына келтірілуі мүмкін туындылары жатады.";</w:t>
      </w:r>
    </w:p>
    <w:bookmarkEnd w:id="441"/>
    <w:bookmarkStart w:name="z520" w:id="442"/>
    <w:p>
      <w:pPr>
        <w:spacing w:after="0"/>
        <w:ind w:left="0"/>
        <w:jc w:val="both"/>
      </w:pPr>
      <w:r>
        <w:rPr>
          <w:rFonts w:ascii="Times New Roman"/>
          <w:b w:val="false"/>
          <w:i w:val="false"/>
          <w:color w:val="000000"/>
          <w:sz w:val="28"/>
        </w:rPr>
        <w:t>
      төртінші бөлік "жою" деген сөзден кейін ", алып тастау" деген сөздермен толықтырылсын;</w:t>
      </w:r>
    </w:p>
    <w:bookmarkEnd w:id="442"/>
    <w:bookmarkStart w:name="z521" w:id="443"/>
    <w:p>
      <w:pPr>
        <w:spacing w:after="0"/>
        <w:ind w:left="0"/>
        <w:jc w:val="both"/>
      </w:pPr>
      <w:r>
        <w:rPr>
          <w:rFonts w:ascii="Times New Roman"/>
          <w:b w:val="false"/>
          <w:i w:val="false"/>
          <w:color w:val="000000"/>
          <w:sz w:val="28"/>
        </w:rPr>
        <w:t>
      бесінші бөлік "жоюға" деген сөзден кейін ", алып тастауға" деген сөздермен толықтырылсын;</w:t>
      </w:r>
    </w:p>
    <w:bookmarkEnd w:id="443"/>
    <w:bookmarkStart w:name="z522" w:id="4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444"/>
    <w:bookmarkStart w:name="z523" w:id="445"/>
    <w:p>
      <w:pPr>
        <w:spacing w:after="0"/>
        <w:ind w:left="0"/>
        <w:jc w:val="both"/>
      </w:pPr>
      <w:r>
        <w:rPr>
          <w:rFonts w:ascii="Times New Roman"/>
          <w:b w:val="false"/>
          <w:i w:val="false"/>
          <w:color w:val="000000"/>
          <w:sz w:val="28"/>
        </w:rPr>
        <w:t>
      мынадай мазмұндағы 3-1-тармақпен толықтырылсын:</w:t>
      </w:r>
    </w:p>
    <w:bookmarkEnd w:id="445"/>
    <w:bookmarkStart w:name="z524" w:id="446"/>
    <w:p>
      <w:pPr>
        <w:spacing w:after="0"/>
        <w:ind w:left="0"/>
        <w:jc w:val="both"/>
      </w:pPr>
      <w:r>
        <w:rPr>
          <w:rFonts w:ascii="Times New Roman"/>
          <w:b w:val="false"/>
          <w:i w:val="false"/>
          <w:color w:val="000000"/>
          <w:sz w:val="28"/>
        </w:rPr>
        <w:t>
      "3-1. Субъектінің өзі немесе оның заңды өкілі меншік иесіне және (немесе) операторға, сондай-ақ үшінші тұлғаға осы баптың 3-тармағында көзделген келісімді бермей, дербес деректерді жалпыға бірдей қолжетімді көздерде таратқан жағдайда, мұндай дербес деректерді кейіннен жинау, тарату немесе өзге де өңдеу заңдылығын растау міндеті оларды жинаған, таратқан немесе өзге де өңдеген әрбір тұлғаға жүктеледі.";</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26" w:id="447"/>
    <w:p>
      <w:pPr>
        <w:spacing w:after="0"/>
        <w:ind w:left="0"/>
        <w:jc w:val="both"/>
      </w:pPr>
      <w:r>
        <w:rPr>
          <w:rFonts w:ascii="Times New Roman"/>
          <w:b w:val="false"/>
          <w:i w:val="false"/>
          <w:color w:val="000000"/>
          <w:sz w:val="28"/>
        </w:rPr>
        <w:t>
      "4. Осы баптың 3-тармағының талаптары орналастыру міндеті Қазақстан Республикасының заңдарында белгіленген жалпыға бірдей қолжетімді көздерде дербес деректер таратылған жағдайларда меншік иелеріне және (немесе) операторларға, сондай-ақ үшінші тұлғаларға қолданылмайды.</w:t>
      </w:r>
    </w:p>
    <w:bookmarkEnd w:id="447"/>
    <w:bookmarkStart w:name="z527" w:id="448"/>
    <w:p>
      <w:pPr>
        <w:spacing w:after="0"/>
        <w:ind w:left="0"/>
        <w:jc w:val="both"/>
      </w:pPr>
      <w:r>
        <w:rPr>
          <w:rFonts w:ascii="Times New Roman"/>
          <w:b w:val="false"/>
          <w:i w:val="false"/>
          <w:color w:val="000000"/>
          <w:sz w:val="28"/>
        </w:rPr>
        <w:t>
      Бұл ретте меншік иелері және (немесе) операторлар, сондай-ақ үшінші тұлғалар ақпаратты жалпыға бірдей қолжетімді көздерде орналастыру кезінде оларды бүркемелеу арқылы Қазақстан Республикасының заңнамасына сәйкес таратылуға жатпайтын дербес деректердің қорғалуын қамтамасыз етуге міндетті.</w:t>
      </w:r>
    </w:p>
    <w:bookmarkEnd w:id="448"/>
    <w:bookmarkStart w:name="z528" w:id="449"/>
    <w:p>
      <w:pPr>
        <w:spacing w:after="0"/>
        <w:ind w:left="0"/>
        <w:jc w:val="both"/>
      </w:pPr>
      <w:r>
        <w:rPr>
          <w:rFonts w:ascii="Times New Roman"/>
          <w:b w:val="false"/>
          <w:i w:val="false"/>
          <w:color w:val="000000"/>
          <w:sz w:val="28"/>
        </w:rPr>
        <w:t>
      Егер Қазақстан Республикасының заңдарында өзгеше көзделмесе, субъектіге немесе оның заңды өкіліне осы тармақтың бірінші бөлігінің негізінде таратылған дербес деректерге қолжетімділік авторландыру және сәйкестендіру рәсімдерінен өткеннен кейін беріледі.";</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530" w:id="450"/>
    <w:p>
      <w:pPr>
        <w:spacing w:after="0"/>
        <w:ind w:left="0"/>
        <w:jc w:val="both"/>
      </w:pPr>
      <w:r>
        <w:rPr>
          <w:rFonts w:ascii="Times New Roman"/>
          <w:b w:val="false"/>
          <w:i w:val="false"/>
          <w:color w:val="000000"/>
          <w:sz w:val="28"/>
        </w:rPr>
        <w:t>
      "3" деген цифрдан кейін ", 3-1" деген цифрлармен толықтырылсын;</w:t>
      </w:r>
    </w:p>
    <w:bookmarkEnd w:id="450"/>
    <w:bookmarkStart w:name="z531" w:id="451"/>
    <w:p>
      <w:pPr>
        <w:spacing w:after="0"/>
        <w:ind w:left="0"/>
        <w:jc w:val="both"/>
      </w:pPr>
      <w:r>
        <w:rPr>
          <w:rFonts w:ascii="Times New Roman"/>
          <w:b w:val="false"/>
          <w:i w:val="false"/>
          <w:color w:val="000000"/>
          <w:sz w:val="28"/>
        </w:rPr>
        <w:t>
      "қайта" деген сөз "кейіннен" деген сөзбен ауыстырылсын;</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"дерекқорларды" деген сөз "базаларды және (немесе) цифрлық объектілерді" деген сөздермен ауыстырылсын;</w:t>
      </w:r>
    </w:p>
    <w:bookmarkStart w:name="z533" w:id="452"/>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4-тармағында</w:t>
      </w:r>
      <w:r>
        <w:rPr>
          <w:rFonts w:ascii="Times New Roman"/>
          <w:b w:val="false"/>
          <w:i w:val="false"/>
          <w:color w:val="000000"/>
          <w:sz w:val="28"/>
        </w:rPr>
        <w:t>:</w:t>
      </w:r>
    </w:p>
    <w:bookmarkEnd w:id="452"/>
    <w:bookmarkStart w:name="z534" w:id="453"/>
    <w:p>
      <w:pPr>
        <w:spacing w:after="0"/>
        <w:ind w:left="0"/>
        <w:jc w:val="both"/>
      </w:pPr>
      <w:r>
        <w:rPr>
          <w:rFonts w:ascii="Times New Roman"/>
          <w:b w:val="false"/>
          <w:i w:val="false"/>
          <w:color w:val="000000"/>
          <w:sz w:val="28"/>
        </w:rPr>
        <w:t>
      1) тармақшадағы "оператордың" деген сөз "меншік иесінің және (немесе) оператордың" деген сөздермен ауыстырылсын;</w:t>
      </w:r>
    </w:p>
    <w:bookmarkEnd w:id="453"/>
    <w:bookmarkStart w:name="z535" w:id="454"/>
    <w:p>
      <w:pPr>
        <w:spacing w:after="0"/>
        <w:ind w:left="0"/>
        <w:jc w:val="both"/>
      </w:pPr>
      <w:r>
        <w:rPr>
          <w:rFonts w:ascii="Times New Roman"/>
          <w:b w:val="false"/>
          <w:i w:val="false"/>
          <w:color w:val="000000"/>
          <w:sz w:val="28"/>
        </w:rPr>
        <w:t>
      4) тармақшадағы "оператордың" деген сөз "меншік иесінің және (немесе) оператордың" деген сөздермен ауыстырылсын;</w:t>
      </w:r>
    </w:p>
    <w:bookmarkEnd w:id="454"/>
    <w:bookmarkStart w:name="z536" w:id="455"/>
    <w:p>
      <w:pPr>
        <w:spacing w:after="0"/>
        <w:ind w:left="0"/>
        <w:jc w:val="both"/>
      </w:pPr>
      <w:r>
        <w:rPr>
          <w:rFonts w:ascii="Times New Roman"/>
          <w:b w:val="false"/>
          <w:i w:val="false"/>
          <w:color w:val="000000"/>
          <w:sz w:val="28"/>
        </w:rPr>
        <w:t>
      6) тармақшадағы "деректердің жалпыға бірдей қолжетімді көздерде таратылуы" деген сөздер "деректерді меншік иесінің және (немесе) оператордың, сондай-ақ үшінші тұлғаның жалпыға бірдей қолжетімді көздерде тарату мүмкіндігі немесе оның болмауы" деген сөздермен ауыстырылсын;</w:t>
      </w:r>
    </w:p>
    <w:bookmarkEnd w:id="455"/>
    <w:bookmarkStart w:name="z537" w:id="4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8-1-баптың</w:t>
      </w:r>
      <w:r>
        <w:rPr>
          <w:rFonts w:ascii="Times New Roman"/>
          <w:b w:val="false"/>
          <w:i w:val="false"/>
          <w:color w:val="000000"/>
          <w:sz w:val="28"/>
        </w:rPr>
        <w:t xml:space="preserve"> 2-тармағының 3) тармақшасы "жою" деген сөзден кейін ", алып тастау" деген сөздермен толықтырылсын;</w:t>
      </w:r>
    </w:p>
    <w:bookmarkEnd w:id="456"/>
    <w:bookmarkStart w:name="z538" w:id="4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8-2-баптың</w:t>
      </w:r>
      <w:r>
        <w:rPr>
          <w:rFonts w:ascii="Times New Roman"/>
          <w:b w:val="false"/>
          <w:i w:val="false"/>
          <w:color w:val="000000"/>
          <w:sz w:val="28"/>
        </w:rPr>
        <w:t xml:space="preserve"> 2-тармағының 2) тармақшасы "жою" деген сөзден кейін ", алып тастау" деген сөздермен толықтырылсын;</w:t>
      </w:r>
    </w:p>
    <w:bookmarkEnd w:id="457"/>
    <w:bookmarkStart w:name="z539" w:id="4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w:t>
      </w:r>
      <w:r>
        <w:rPr>
          <w:rFonts w:ascii="Times New Roman"/>
          <w:b w:val="false"/>
          <w:i w:val="false"/>
          <w:color w:val="000000"/>
          <w:sz w:val="28"/>
        </w:rPr>
        <w:t xml:space="preserve"> мынадай мазмұндағы 9-5-тармақшамен толықтырылсын:</w:t>
      </w:r>
    </w:p>
    <w:bookmarkEnd w:id="458"/>
    <w:bookmarkStart w:name="z540" w:id="459"/>
    <w:p>
      <w:pPr>
        <w:spacing w:after="0"/>
        <w:ind w:left="0"/>
        <w:jc w:val="both"/>
      </w:pPr>
      <w:r>
        <w:rPr>
          <w:rFonts w:ascii="Times New Roman"/>
          <w:b w:val="false"/>
          <w:i w:val="false"/>
          <w:color w:val="000000"/>
          <w:sz w:val="28"/>
        </w:rPr>
        <w:t>
      "9-5) көшіп келушілердің дербес деректері көшіп келушілердің эталондық дерекқорына, оның ішінде халықтың көші-қоны саласындағы цифрлық объектілерді пайдалана отырып, мемлекеттік қызметтерді көрсету кезінде берілген;";</w:t>
      </w:r>
    </w:p>
    <w:bookmarkEnd w:id="459"/>
    <w:bookmarkStart w:name="z541" w:id="460"/>
    <w:p>
      <w:pPr>
        <w:spacing w:after="0"/>
        <w:ind w:left="0"/>
        <w:jc w:val="both"/>
      </w:pPr>
      <w:r>
        <w:rPr>
          <w:rFonts w:ascii="Times New Roman"/>
          <w:b w:val="false"/>
          <w:i w:val="false"/>
          <w:color w:val="000000"/>
          <w:sz w:val="28"/>
        </w:rPr>
        <w:t>
      8) мынадай мазмұндағы 10-1-баппен толықтырылсын:</w:t>
      </w:r>
    </w:p>
    <w:bookmarkEnd w:id="460"/>
    <w:bookmarkStart w:name="z542" w:id="461"/>
    <w:p>
      <w:pPr>
        <w:spacing w:after="0"/>
        <w:ind w:left="0"/>
        <w:jc w:val="both"/>
      </w:pPr>
      <w:r>
        <w:rPr>
          <w:rFonts w:ascii="Times New Roman"/>
          <w:b w:val="false"/>
          <w:i w:val="false"/>
          <w:color w:val="000000"/>
          <w:sz w:val="28"/>
        </w:rPr>
        <w:t>
      "10-1-бап. Дербес деректерді өңдеуді бастау және өңдеуді тоқтату туралы хабарлама</w:t>
      </w:r>
    </w:p>
    <w:bookmarkEnd w:id="461"/>
    <w:bookmarkStart w:name="z543" w:id="462"/>
    <w:p>
      <w:pPr>
        <w:spacing w:after="0"/>
        <w:ind w:left="0"/>
        <w:jc w:val="both"/>
      </w:pPr>
      <w:r>
        <w:rPr>
          <w:rFonts w:ascii="Times New Roman"/>
          <w:b w:val="false"/>
          <w:i w:val="false"/>
          <w:color w:val="000000"/>
          <w:sz w:val="28"/>
        </w:rPr>
        <w:t>
      1. Меншік иесі және (немесе) оператор, сондай-ақ үшінші тұлға дербес деректерді өңдеу басталғанға және өңдеу тоқтатылғанға дейін осы баптың 2-тармағында көзделген жағдайларды қоспағанда, уәкілетті органды дербес деректерді өңдеуді жүзеге асыру және деректерді өңдеуді тоқтату ниеті туралы хабардар етуге міндетті.</w:t>
      </w:r>
    </w:p>
    <w:bookmarkEnd w:id="462"/>
    <w:bookmarkStart w:name="z544" w:id="463"/>
    <w:p>
      <w:pPr>
        <w:spacing w:after="0"/>
        <w:ind w:left="0"/>
        <w:jc w:val="both"/>
      </w:pPr>
      <w:r>
        <w:rPr>
          <w:rFonts w:ascii="Times New Roman"/>
          <w:b w:val="false"/>
          <w:i w:val="false"/>
          <w:color w:val="000000"/>
          <w:sz w:val="28"/>
        </w:rPr>
        <w:t>
      2. Меншік иесі және (немесе) оператор, сондай-ақ үшінші тұлға дербес деректерді жинайтын және өңдейтін шағын және орта меншік иелеріне және (немесе) операторларға, сондай-ақ үшінші тұлғаларға жатқызылған жағдайда хабардар етпей өңдеуді жүзеге асыруға құқылы.</w:t>
      </w:r>
    </w:p>
    <w:bookmarkEnd w:id="463"/>
    <w:bookmarkStart w:name="z545" w:id="464"/>
    <w:p>
      <w:pPr>
        <w:spacing w:after="0"/>
        <w:ind w:left="0"/>
        <w:jc w:val="both"/>
      </w:pPr>
      <w:r>
        <w:rPr>
          <w:rFonts w:ascii="Times New Roman"/>
          <w:b w:val="false"/>
          <w:i w:val="false"/>
          <w:color w:val="000000"/>
          <w:sz w:val="28"/>
        </w:rPr>
        <w:t>
      3. Осы баптың 1-тармағында көзделген хабарлама қағаз, цифрлық және (немесе) өзге де материалдық жеткізгіштегі құжат түрінде жіберіледі, оған уәкілетті адам қол қояды. Хабарламада мынадай мәліметтер:</w:t>
      </w:r>
    </w:p>
    <w:bookmarkEnd w:id="464"/>
    <w:bookmarkStart w:name="z546" w:id="465"/>
    <w:p>
      <w:pPr>
        <w:spacing w:after="0"/>
        <w:ind w:left="0"/>
        <w:jc w:val="both"/>
      </w:pPr>
      <w:r>
        <w:rPr>
          <w:rFonts w:ascii="Times New Roman"/>
          <w:b w:val="false"/>
          <w:i w:val="false"/>
          <w:color w:val="000000"/>
          <w:sz w:val="28"/>
        </w:rPr>
        <w:t>
      1) меншік иесінің және (немесе) оператордың, сондай-ақ үшінші тұлғаның атауы (тегі, аты, әкесінің аты (егер ол жеке басты куәландыратын құжатта көрсетілсе), бизнес-сәйкестендіру нөмірі (жеке сәйкестендіру нөмірі);</w:t>
      </w:r>
    </w:p>
    <w:bookmarkEnd w:id="465"/>
    <w:bookmarkStart w:name="z547" w:id="466"/>
    <w:p>
      <w:pPr>
        <w:spacing w:after="0"/>
        <w:ind w:left="0"/>
        <w:jc w:val="both"/>
      </w:pPr>
      <w:r>
        <w:rPr>
          <w:rFonts w:ascii="Times New Roman"/>
          <w:b w:val="false"/>
          <w:i w:val="false"/>
          <w:color w:val="000000"/>
          <w:sz w:val="28"/>
        </w:rPr>
        <w:t>
      2) дербес деректерді қорғау бойынша қолданылатын шаралар;</w:t>
      </w:r>
    </w:p>
    <w:bookmarkEnd w:id="466"/>
    <w:bookmarkStart w:name="z548" w:id="467"/>
    <w:p>
      <w:pPr>
        <w:spacing w:after="0"/>
        <w:ind w:left="0"/>
        <w:jc w:val="both"/>
      </w:pPr>
      <w:r>
        <w:rPr>
          <w:rFonts w:ascii="Times New Roman"/>
          <w:b w:val="false"/>
          <w:i w:val="false"/>
          <w:color w:val="000000"/>
          <w:sz w:val="28"/>
        </w:rPr>
        <w:t>
      3) дербес деректерді өңдеу басталған күн;</w:t>
      </w:r>
    </w:p>
    <w:bookmarkEnd w:id="467"/>
    <w:bookmarkStart w:name="z549" w:id="468"/>
    <w:p>
      <w:pPr>
        <w:spacing w:after="0"/>
        <w:ind w:left="0"/>
        <w:jc w:val="both"/>
      </w:pPr>
      <w:r>
        <w:rPr>
          <w:rFonts w:ascii="Times New Roman"/>
          <w:b w:val="false"/>
          <w:i w:val="false"/>
          <w:color w:val="000000"/>
          <w:sz w:val="28"/>
        </w:rPr>
        <w:t>
      4) меншік иесінің және (немесе) оператордың, сондай-ақ үшінші тұлғаның дербес деректерді үшінші тұлғаларға беру мүмкіндігі немесе оның болмауы туралы;</w:t>
      </w:r>
    </w:p>
    <w:bookmarkEnd w:id="468"/>
    <w:bookmarkStart w:name="z550" w:id="469"/>
    <w:p>
      <w:pPr>
        <w:spacing w:after="0"/>
        <w:ind w:left="0"/>
        <w:jc w:val="both"/>
      </w:pPr>
      <w:r>
        <w:rPr>
          <w:rFonts w:ascii="Times New Roman"/>
          <w:b w:val="false"/>
          <w:i w:val="false"/>
          <w:color w:val="000000"/>
          <w:sz w:val="28"/>
        </w:rPr>
        <w:t>
      5) дербес деректерді өңдеу процесінде оларды трансшекаралық берудің болғаны не болмағаны туралы;</w:t>
      </w:r>
    </w:p>
    <w:bookmarkEnd w:id="469"/>
    <w:bookmarkStart w:name="z551" w:id="470"/>
    <w:p>
      <w:pPr>
        <w:spacing w:after="0"/>
        <w:ind w:left="0"/>
        <w:jc w:val="both"/>
      </w:pPr>
      <w:r>
        <w:rPr>
          <w:rFonts w:ascii="Times New Roman"/>
          <w:b w:val="false"/>
          <w:i w:val="false"/>
          <w:color w:val="000000"/>
          <w:sz w:val="28"/>
        </w:rPr>
        <w:t>
      6) дербес деректердің жалпыға бірдей қолжетімді көздерде таратылуы туралы;</w:t>
      </w:r>
    </w:p>
    <w:bookmarkEnd w:id="470"/>
    <w:bookmarkStart w:name="z552" w:id="471"/>
    <w:p>
      <w:pPr>
        <w:spacing w:after="0"/>
        <w:ind w:left="0"/>
        <w:jc w:val="both"/>
      </w:pPr>
      <w:r>
        <w:rPr>
          <w:rFonts w:ascii="Times New Roman"/>
          <w:b w:val="false"/>
          <w:i w:val="false"/>
          <w:color w:val="000000"/>
          <w:sz w:val="28"/>
        </w:rPr>
        <w:t>
      7) субъектіге байланысты жиналатын дербес деректердің тізбесі;</w:t>
      </w:r>
    </w:p>
    <w:bookmarkEnd w:id="471"/>
    <w:bookmarkStart w:name="z553" w:id="472"/>
    <w:p>
      <w:pPr>
        <w:spacing w:after="0"/>
        <w:ind w:left="0"/>
        <w:jc w:val="both"/>
      </w:pPr>
      <w:r>
        <w:rPr>
          <w:rFonts w:ascii="Times New Roman"/>
          <w:b w:val="false"/>
          <w:i w:val="false"/>
          <w:color w:val="000000"/>
          <w:sz w:val="28"/>
        </w:rPr>
        <w:t>
      8) дербес деректерді қамтитын базаның және (немесе) цифрлық объектінің тұрған жері туралы мәліметтер;</w:t>
      </w:r>
    </w:p>
    <w:bookmarkEnd w:id="472"/>
    <w:bookmarkStart w:name="z554" w:id="473"/>
    <w:p>
      <w:pPr>
        <w:spacing w:after="0"/>
        <w:ind w:left="0"/>
        <w:jc w:val="both"/>
      </w:pPr>
      <w:r>
        <w:rPr>
          <w:rFonts w:ascii="Times New Roman"/>
          <w:b w:val="false"/>
          <w:i w:val="false"/>
          <w:color w:val="000000"/>
          <w:sz w:val="28"/>
        </w:rPr>
        <w:t>
      9) меншік иесі және (немесе) оператор, сондай-ақ үшінші тұлға айқындайтын өзге де мәліметтер қамтылады.</w:t>
      </w:r>
    </w:p>
    <w:bookmarkEnd w:id="473"/>
    <w:bookmarkStart w:name="z555" w:id="474"/>
    <w:p>
      <w:pPr>
        <w:spacing w:after="0"/>
        <w:ind w:left="0"/>
        <w:jc w:val="both"/>
      </w:pPr>
      <w:r>
        <w:rPr>
          <w:rFonts w:ascii="Times New Roman"/>
          <w:b w:val="false"/>
          <w:i w:val="false"/>
          <w:color w:val="000000"/>
          <w:sz w:val="28"/>
        </w:rPr>
        <w:t>
      4. Уәкілетті орган меншік иесінен және (немесе) оператордан, сондай-ақ үшінші тұлғадан дербес деректерді өңдеу туралы хабарлама келіп түскен күннен бастап отыз жұмыс күні ішінде осы баптың 3-тармағында көрсетілген мәліметтерді, сондай-ақ көрсетілген хабарламаны дербес деректерді жинайтын және (немесе) өңдейтін тұлғалар тізіліміне жіберілген күн туралы мәліметтерді енгізеді.</w:t>
      </w:r>
    </w:p>
    <w:bookmarkEnd w:id="474"/>
    <w:bookmarkStart w:name="z556" w:id="475"/>
    <w:p>
      <w:pPr>
        <w:spacing w:after="0"/>
        <w:ind w:left="0"/>
        <w:jc w:val="both"/>
      </w:pPr>
      <w:r>
        <w:rPr>
          <w:rFonts w:ascii="Times New Roman"/>
          <w:b w:val="false"/>
          <w:i w:val="false"/>
          <w:color w:val="000000"/>
          <w:sz w:val="28"/>
        </w:rPr>
        <w:t>
      5. Уәкілетті орган меншік иесінен және (немесе) оператордан, сондай-ақ үшінші тұлғадан дербес деректерді өңдеу тоқтатылғаны туралы хабарлама келіп түскен күннен бастап отыз жұмыс күні ішінде осы баптың 3-тармағында көрсетілген мәліметтерді дербес деректерді жинайтын және (немесе) өңдейтін тұлғалар тізілімінен алып тастайды.";</w:t>
      </w:r>
    </w:p>
    <w:bookmarkEnd w:id="475"/>
    <w:bookmarkStart w:name="z557" w:id="4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12-баптың</w:t>
      </w:r>
      <w:r>
        <w:rPr>
          <w:rFonts w:ascii="Times New Roman"/>
          <w:b w:val="false"/>
          <w:i w:val="false"/>
          <w:color w:val="000000"/>
          <w:sz w:val="28"/>
        </w:rPr>
        <w:t xml:space="preserve"> 2-тармағы "базада" деген сөзден кейін "және (немесе) цифрлық объектіде" деген сөздермен толықтырылсын;</w:t>
      </w:r>
    </w:p>
    <w:bookmarkEnd w:id="476"/>
    <w:bookmarkStart w:name="z558" w:id="47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18-бапта</w:t>
      </w:r>
      <w:r>
        <w:rPr>
          <w:rFonts w:ascii="Times New Roman"/>
          <w:b w:val="false"/>
          <w:i w:val="false"/>
          <w:color w:val="000000"/>
          <w:sz w:val="28"/>
        </w:rPr>
        <w:t>:</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"жою" деген сөз "жою, алып тастау" деген сөздермен ауыстырылсын;</w:t>
      </w:r>
    </w:p>
    <w:bookmarkStart w:name="z560" w:id="478"/>
    <w:p>
      <w:pPr>
        <w:spacing w:after="0"/>
        <w:ind w:left="0"/>
        <w:jc w:val="both"/>
      </w:pPr>
      <w:r>
        <w:rPr>
          <w:rFonts w:ascii="Times New Roman"/>
          <w:b w:val="false"/>
          <w:i w:val="false"/>
          <w:color w:val="000000"/>
          <w:sz w:val="28"/>
        </w:rPr>
        <w:t>
      4) тармақшадағы "жоюға" деген сөз "жоюға, алып тастауға" деген сөздермен ауыстырылсын;</w:t>
      </w:r>
    </w:p>
    <w:bookmarkEnd w:id="478"/>
    <w:bookmarkStart w:name="z561" w:id="479"/>
    <w:p>
      <w:pPr>
        <w:spacing w:after="0"/>
        <w:ind w:left="0"/>
        <w:jc w:val="both"/>
      </w:pPr>
      <w:r>
        <w:rPr>
          <w:rFonts w:ascii="Times New Roman"/>
          <w:b w:val="false"/>
          <w:i w:val="false"/>
          <w:color w:val="000000"/>
          <w:sz w:val="28"/>
        </w:rPr>
        <w:t>
      мынадай мазмұндағы екінші бөлікпен толықтырылсын:</w:t>
      </w:r>
    </w:p>
    <w:bookmarkEnd w:id="479"/>
    <w:bookmarkStart w:name="z562" w:id="480"/>
    <w:p>
      <w:pPr>
        <w:spacing w:after="0"/>
        <w:ind w:left="0"/>
        <w:jc w:val="both"/>
      </w:pPr>
      <w:r>
        <w:rPr>
          <w:rFonts w:ascii="Times New Roman"/>
          <w:b w:val="false"/>
          <w:i w:val="false"/>
          <w:color w:val="000000"/>
          <w:sz w:val="28"/>
        </w:rPr>
        <w:t>
      "Дербес деректерді алып тастау туралы талап Қазақстан Республикасының Цифрлық кодексінің 41-бабының 4-тармағында айқындалған жағдайларда орындалмауға тиіс.";</w:t>
      </w:r>
    </w:p>
    <w:bookmarkEnd w:id="480"/>
    <w:bookmarkStart w:name="z563" w:id="481"/>
    <w:p>
      <w:pPr>
        <w:spacing w:after="0"/>
        <w:ind w:left="0"/>
        <w:jc w:val="both"/>
      </w:pPr>
      <w:r>
        <w:rPr>
          <w:rFonts w:ascii="Times New Roman"/>
          <w:b w:val="false"/>
          <w:i w:val="false"/>
          <w:color w:val="000000"/>
          <w:sz w:val="28"/>
        </w:rPr>
        <w:t xml:space="preserve">
      11) 19-баптың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"жекеше нотариустар, жеке сот орындаушылары және" деген сөздер алып тасталсын;</w:t>
      </w:r>
    </w:p>
    <w:bookmarkEnd w:id="481"/>
    <w:bookmarkStart w:name="z564" w:id="482"/>
    <w:p>
      <w:pPr>
        <w:spacing w:after="0"/>
        <w:ind w:left="0"/>
        <w:jc w:val="both"/>
      </w:pPr>
      <w:r>
        <w:rPr>
          <w:rFonts w:ascii="Times New Roman"/>
          <w:b w:val="false"/>
          <w:i w:val="false"/>
          <w:color w:val="000000"/>
          <w:sz w:val="28"/>
        </w:rPr>
        <w:t xml:space="preserve">
      12) 22-баптың </w:t>
      </w:r>
      <w:r>
        <w:rPr>
          <w:rFonts w:ascii="Times New Roman"/>
          <w:b w:val="false"/>
          <w:i w:val="false"/>
          <w:color w:val="000000"/>
          <w:sz w:val="28"/>
        </w:rPr>
        <w:t>2-тармағындағы</w:t>
      </w:r>
      <w:r>
        <w:rPr>
          <w:rFonts w:ascii="Times New Roman"/>
          <w:b w:val="false"/>
          <w:i w:val="false"/>
          <w:color w:val="000000"/>
          <w:sz w:val="28"/>
        </w:rPr>
        <w:t xml:space="preserve"> "жойылған не иесіздендірілген" деген сөздер "жойылған, алып тасталған, анонимделген не иесі көрсетілмеген" деген сөздермен ауыстырылсын;</w:t>
      </w:r>
    </w:p>
    <w:bookmarkEnd w:id="482"/>
    <w:bookmarkStart w:name="z565" w:id="48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483"/>
    <w:bookmarkStart w:name="z566" w:id="484"/>
    <w:p>
      <w:pPr>
        <w:spacing w:after="0"/>
        <w:ind w:left="0"/>
        <w:jc w:val="both"/>
      </w:pPr>
      <w:r>
        <w:rPr>
          <w:rFonts w:ascii="Times New Roman"/>
          <w:b w:val="false"/>
          <w:i w:val="false"/>
          <w:color w:val="000000"/>
          <w:sz w:val="28"/>
        </w:rPr>
        <w:t>
      "23-бап. Дербес деректерді қамтитын цифрлық ресурстарды қорғау</w:t>
      </w:r>
    </w:p>
    <w:bookmarkEnd w:id="484"/>
    <w:bookmarkStart w:name="z567" w:id="485"/>
    <w:p>
      <w:pPr>
        <w:spacing w:after="0"/>
        <w:ind w:left="0"/>
        <w:jc w:val="both"/>
      </w:pPr>
      <w:r>
        <w:rPr>
          <w:rFonts w:ascii="Times New Roman"/>
          <w:b w:val="false"/>
          <w:i w:val="false"/>
          <w:color w:val="000000"/>
          <w:sz w:val="28"/>
        </w:rPr>
        <w:t>
      1. Дербес деректерді қамтитын цифрлық объектілерді қорғау осы Заңға және Қазақстан Республикасының цифрлық заңнамасына сәйкес жүзеге асырылады.</w:t>
      </w:r>
    </w:p>
    <w:bookmarkEnd w:id="485"/>
    <w:bookmarkStart w:name="z568" w:id="486"/>
    <w:p>
      <w:pPr>
        <w:spacing w:after="0"/>
        <w:ind w:left="0"/>
        <w:jc w:val="both"/>
      </w:pPr>
      <w:r>
        <w:rPr>
          <w:rFonts w:ascii="Times New Roman"/>
          <w:b w:val="false"/>
          <w:i w:val="false"/>
          <w:color w:val="000000"/>
          <w:sz w:val="28"/>
        </w:rPr>
        <w:t>
      2. Дербес деректерді қорғау мақсатында цифрлық объектілерде бүркемелеу және хештеу әдістері қолданылады.</w:t>
      </w:r>
    </w:p>
    <w:bookmarkEnd w:id="486"/>
    <w:bookmarkStart w:name="z569" w:id="487"/>
    <w:p>
      <w:pPr>
        <w:spacing w:after="0"/>
        <w:ind w:left="0"/>
        <w:jc w:val="both"/>
      </w:pPr>
      <w:r>
        <w:rPr>
          <w:rFonts w:ascii="Times New Roman"/>
          <w:b w:val="false"/>
          <w:i w:val="false"/>
          <w:color w:val="000000"/>
          <w:sz w:val="28"/>
        </w:rPr>
        <w:t>
      Бүркемелеу және хештеу әдістерін қолдану тәртібін уәкілетті орган айқындайды.</w:t>
      </w:r>
    </w:p>
    <w:bookmarkEnd w:id="487"/>
    <w:bookmarkStart w:name="z570" w:id="488"/>
    <w:p>
      <w:pPr>
        <w:spacing w:after="0"/>
        <w:ind w:left="0"/>
        <w:jc w:val="both"/>
      </w:pPr>
      <w:r>
        <w:rPr>
          <w:rFonts w:ascii="Times New Roman"/>
          <w:b w:val="false"/>
          <w:i w:val="false"/>
          <w:color w:val="000000"/>
          <w:sz w:val="28"/>
        </w:rPr>
        <w:t>
      3. Цифрлық объектілерді интеграциялау арқылы дербес деректерді беруге жол беріледі.</w:t>
      </w:r>
    </w:p>
    <w:bookmarkEnd w:id="488"/>
    <w:bookmarkStart w:name="z571" w:id="489"/>
    <w:p>
      <w:pPr>
        <w:spacing w:after="0"/>
        <w:ind w:left="0"/>
        <w:jc w:val="both"/>
      </w:pPr>
      <w:r>
        <w:rPr>
          <w:rFonts w:ascii="Times New Roman"/>
          <w:b w:val="false"/>
          <w:i w:val="false"/>
          <w:color w:val="000000"/>
          <w:sz w:val="28"/>
        </w:rPr>
        <w:t>
      Дербес деректерді аса маңызды цифрлық объектілерден цифрлық жеткізгіштерге көшіру (жүктеп алу) Қазақстан Республикасының Ұлттық қауіпсіздік комитетімен келісу бойынша уәкілетті орган айқындайтын тәртіппен жүзеге асырылады.";</w:t>
      </w:r>
    </w:p>
    <w:bookmarkEnd w:id="489"/>
    <w:bookmarkStart w:name="z572" w:id="49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3-тарау</w:t>
      </w:r>
      <w:r>
        <w:rPr>
          <w:rFonts w:ascii="Times New Roman"/>
          <w:b w:val="false"/>
          <w:i w:val="false"/>
          <w:color w:val="000000"/>
          <w:sz w:val="28"/>
        </w:rPr>
        <w:t xml:space="preserve"> мынадай мазмұндағы 23-2-баппен толықтырылсын:</w:t>
      </w:r>
    </w:p>
    <w:bookmarkEnd w:id="490"/>
    <w:bookmarkStart w:name="z573" w:id="491"/>
    <w:p>
      <w:pPr>
        <w:spacing w:after="0"/>
        <w:ind w:left="0"/>
        <w:jc w:val="both"/>
      </w:pPr>
      <w:r>
        <w:rPr>
          <w:rFonts w:ascii="Times New Roman"/>
          <w:b w:val="false"/>
          <w:i w:val="false"/>
          <w:color w:val="000000"/>
          <w:sz w:val="28"/>
        </w:rPr>
        <w:t>
      "23-2-бап. Дербес деректер қауіпсіздігін бұзушылықтар тізілімі</w:t>
      </w:r>
    </w:p>
    <w:bookmarkEnd w:id="491"/>
    <w:bookmarkStart w:name="z574" w:id="492"/>
    <w:p>
      <w:pPr>
        <w:spacing w:after="0"/>
        <w:ind w:left="0"/>
        <w:jc w:val="both"/>
      </w:pPr>
      <w:r>
        <w:rPr>
          <w:rFonts w:ascii="Times New Roman"/>
          <w:b w:val="false"/>
          <w:i w:val="false"/>
          <w:color w:val="000000"/>
          <w:sz w:val="28"/>
        </w:rPr>
        <w:t>
      1. Дербес деректер қауіпсіздігін бұзушылықтар тізілімін жалпыға бірдей қолжетімді көздерден, сондай-ақ киберқауіпсіздіктің жедел орталықтарынан, киберқауіпсіздіктің салалық орталықтарынан, Киберқауіпсіздіктің мемлекеттік жедел орталығынан, киберқауіпсіздіктің оқыс оқиғаларына ден қою қызметінен, Киберқауіпсіздіктің ұлттық үйлестіру орталығынан және Киберқауіпсіздіктің компьютерлік оқыс оқиғаларына ден қою жөніндегі ұлттық қызметтен келіп түсетін ақпарат негізінде уәкілетті орган жүргізеді.</w:t>
      </w:r>
    </w:p>
    <w:bookmarkEnd w:id="492"/>
    <w:bookmarkStart w:name="z575" w:id="493"/>
    <w:p>
      <w:pPr>
        <w:spacing w:after="0"/>
        <w:ind w:left="0"/>
        <w:jc w:val="both"/>
      </w:pPr>
      <w:r>
        <w:rPr>
          <w:rFonts w:ascii="Times New Roman"/>
          <w:b w:val="false"/>
          <w:i w:val="false"/>
          <w:color w:val="000000"/>
          <w:sz w:val="28"/>
        </w:rPr>
        <w:t>
      2. Уәкілетті орган дербес деректер қауіпсіздігін бұзушылықтар тізілімінде дербес деректерді өңдеуді субъектінің және оның заңды өкілінің келісімін алмай, үшінші тұлғалардың оларға санкцияланбаған қол жеткізу фактілері негізінде жүзеге асырады.";</w:t>
      </w:r>
    </w:p>
    <w:bookmarkEnd w:id="493"/>
    <w:bookmarkStart w:name="z576" w:id="494"/>
    <w:p>
      <w:pPr>
        <w:spacing w:after="0"/>
        <w:ind w:left="0"/>
        <w:jc w:val="both"/>
      </w:pPr>
      <w:r>
        <w:rPr>
          <w:rFonts w:ascii="Times New Roman"/>
          <w:b w:val="false"/>
          <w:i w:val="false"/>
          <w:color w:val="000000"/>
          <w:sz w:val="28"/>
        </w:rPr>
        <w:t xml:space="preserve">
      15) 24-баптың </w:t>
      </w:r>
      <w:r>
        <w:rPr>
          <w:rFonts w:ascii="Times New Roman"/>
          <w:b w:val="false"/>
          <w:i w:val="false"/>
          <w:color w:val="000000"/>
          <w:sz w:val="28"/>
        </w:rPr>
        <w:t>1-тармағында</w:t>
      </w:r>
      <w:r>
        <w:rPr>
          <w:rFonts w:ascii="Times New Roman"/>
          <w:b w:val="false"/>
          <w:i w:val="false"/>
          <w:color w:val="000000"/>
          <w:sz w:val="28"/>
        </w:rPr>
        <w:t>:</w:t>
      </w:r>
    </w:p>
    <w:bookmarkEnd w:id="494"/>
    <w:bookmarkStart w:name="z577" w:id="495"/>
    <w:p>
      <w:pPr>
        <w:spacing w:after="0"/>
        <w:ind w:left="0"/>
        <w:jc w:val="both"/>
      </w:pPr>
      <w:r>
        <w:rPr>
          <w:rFonts w:ascii="Times New Roman"/>
          <w:b w:val="false"/>
          <w:i w:val="false"/>
          <w:color w:val="000000"/>
          <w:sz w:val="28"/>
        </w:rPr>
        <w:t>
      3) тармақша "бұғаттауды" деген сөзден кейін "және (немесе) анонимдеуді" деген сөздермен толықтырылсын;</w:t>
      </w:r>
    </w:p>
    <w:bookmarkEnd w:id="495"/>
    <w:bookmarkStart w:name="z578" w:id="496"/>
    <w:p>
      <w:pPr>
        <w:spacing w:after="0"/>
        <w:ind w:left="0"/>
        <w:jc w:val="both"/>
      </w:pPr>
      <w:r>
        <w:rPr>
          <w:rFonts w:ascii="Times New Roman"/>
          <w:b w:val="false"/>
          <w:i w:val="false"/>
          <w:color w:val="000000"/>
          <w:sz w:val="28"/>
        </w:rPr>
        <w:t>
      4) тармақша "жоюды" деген сөзден кейін "немесе алып тастауды" деген сөздермен толықтырылсын;</w:t>
      </w:r>
    </w:p>
    <w:bookmarkEnd w:id="496"/>
    <w:bookmarkStart w:name="z579" w:id="49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25-баптың</w:t>
      </w:r>
      <w:r>
        <w:rPr>
          <w:rFonts w:ascii="Times New Roman"/>
          <w:b w:val="false"/>
          <w:i w:val="false"/>
          <w:color w:val="000000"/>
          <w:sz w:val="28"/>
        </w:rPr>
        <w:t xml:space="preserve"> 2-тармағының бірінші бөлігінде:</w:t>
      </w:r>
    </w:p>
    <w:bookmarkEnd w:id="497"/>
    <w:bookmarkStart w:name="z580" w:id="498"/>
    <w:p>
      <w:pPr>
        <w:spacing w:after="0"/>
        <w:ind w:left="0"/>
        <w:jc w:val="both"/>
      </w:pPr>
      <w:r>
        <w:rPr>
          <w:rFonts w:ascii="Times New Roman"/>
          <w:b w:val="false"/>
          <w:i w:val="false"/>
          <w:color w:val="000000"/>
          <w:sz w:val="28"/>
        </w:rPr>
        <w:t>
      4) тармақша "жою" деген сөзден кейін "және (немесе) алып тастау" деген сөздермен толықтырылсын;</w:t>
      </w:r>
    </w:p>
    <w:bookmarkEnd w:id="498"/>
    <w:bookmarkStart w:name="z581" w:id="499"/>
    <w:p>
      <w:pPr>
        <w:spacing w:after="0"/>
        <w:ind w:left="0"/>
        <w:jc w:val="both"/>
      </w:pPr>
      <w:r>
        <w:rPr>
          <w:rFonts w:ascii="Times New Roman"/>
          <w:b w:val="false"/>
          <w:i w:val="false"/>
          <w:color w:val="000000"/>
          <w:sz w:val="28"/>
        </w:rPr>
        <w:t>
      8) тармақшада:</w:t>
      </w:r>
    </w:p>
    <w:bookmarkEnd w:id="499"/>
    <w:bookmarkStart w:name="z582" w:id="500"/>
    <w:p>
      <w:pPr>
        <w:spacing w:after="0"/>
        <w:ind w:left="0"/>
        <w:jc w:val="both"/>
      </w:pPr>
      <w:r>
        <w:rPr>
          <w:rFonts w:ascii="Times New Roman"/>
          <w:b w:val="false"/>
          <w:i w:val="false"/>
          <w:color w:val="000000"/>
          <w:sz w:val="28"/>
        </w:rPr>
        <w:t>
      екінші абзац "жоюға" деген сөзден кейін "немесе алып тастауға" деген сөздермен толықтырылсын;</w:t>
      </w:r>
    </w:p>
    <w:bookmarkEnd w:id="500"/>
    <w:bookmarkStart w:name="z583" w:id="501"/>
    <w:p>
      <w:pPr>
        <w:spacing w:after="0"/>
        <w:ind w:left="0"/>
        <w:jc w:val="both"/>
      </w:pPr>
      <w:r>
        <w:rPr>
          <w:rFonts w:ascii="Times New Roman"/>
          <w:b w:val="false"/>
          <w:i w:val="false"/>
          <w:color w:val="000000"/>
          <w:sz w:val="28"/>
        </w:rPr>
        <w:t>
      төртінші абзац "жоюға" деген сөзден кейін "немесе алып тастауға" деген сөздермен толықтырылсын;</w:t>
      </w:r>
    </w:p>
    <w:bookmarkEnd w:id="501"/>
    <w:bookmarkStart w:name="z584" w:id="502"/>
    <w:p>
      <w:pPr>
        <w:spacing w:after="0"/>
        <w:ind w:left="0"/>
        <w:jc w:val="both"/>
      </w:pPr>
      <w:r>
        <w:rPr>
          <w:rFonts w:ascii="Times New Roman"/>
          <w:b w:val="false"/>
          <w:i w:val="false"/>
          <w:color w:val="000000"/>
          <w:sz w:val="28"/>
        </w:rPr>
        <w:t xml:space="preserve">
      17) мынадай мазмұндағы 25-1-баппен толықтырылсын: </w:t>
      </w:r>
    </w:p>
    <w:bookmarkEnd w:id="502"/>
    <w:bookmarkStart w:name="z585" w:id="503"/>
    <w:p>
      <w:pPr>
        <w:spacing w:after="0"/>
        <w:ind w:left="0"/>
        <w:jc w:val="both"/>
      </w:pPr>
      <w:r>
        <w:rPr>
          <w:rFonts w:ascii="Times New Roman"/>
          <w:b w:val="false"/>
          <w:i w:val="false"/>
          <w:color w:val="000000"/>
          <w:sz w:val="28"/>
        </w:rPr>
        <w:t>
      "25-1-бап. Дербес деректерді өңдейтін меншік иелерінің және (немесе) операторлардың, сондай-ақ үшінші тұлғалардың сыныптамасы</w:t>
      </w:r>
    </w:p>
    <w:bookmarkEnd w:id="503"/>
    <w:bookmarkStart w:name="z586" w:id="504"/>
    <w:p>
      <w:pPr>
        <w:spacing w:after="0"/>
        <w:ind w:left="0"/>
        <w:jc w:val="both"/>
      </w:pPr>
      <w:r>
        <w:rPr>
          <w:rFonts w:ascii="Times New Roman"/>
          <w:b w:val="false"/>
          <w:i w:val="false"/>
          <w:color w:val="000000"/>
          <w:sz w:val="28"/>
        </w:rPr>
        <w:t>
      1. Дербес деректерді жинайтын және өңдейтін меншік иелері және (немесе) операторлар, сондай-ақ үшінші тұлғалар өңделетін дербес деректердің көлеміне қарай шағын, орта және ірі болып бөлінеді.</w:t>
      </w:r>
    </w:p>
    <w:bookmarkEnd w:id="504"/>
    <w:bookmarkStart w:name="z587" w:id="505"/>
    <w:p>
      <w:pPr>
        <w:spacing w:after="0"/>
        <w:ind w:left="0"/>
        <w:jc w:val="both"/>
      </w:pPr>
      <w:r>
        <w:rPr>
          <w:rFonts w:ascii="Times New Roman"/>
          <w:b w:val="false"/>
          <w:i w:val="false"/>
          <w:color w:val="000000"/>
          <w:sz w:val="28"/>
        </w:rPr>
        <w:t>
      2. Өңделетін дербес деректердің көлемін айқындау кезінде дербес деректерін бір немесе бірнеше цифрлық объект шеңберінде меншік иесі және (немесе) оператор, сондай-ақ үшінші тұлға өңдейтін бірегей дербес деректер субъектілерінің жалпы саны ескеріледі.</w:t>
      </w:r>
    </w:p>
    <w:bookmarkEnd w:id="505"/>
    <w:bookmarkStart w:name="z588" w:id="506"/>
    <w:p>
      <w:pPr>
        <w:spacing w:after="0"/>
        <w:ind w:left="0"/>
        <w:jc w:val="both"/>
      </w:pPr>
      <w:r>
        <w:rPr>
          <w:rFonts w:ascii="Times New Roman"/>
          <w:b w:val="false"/>
          <w:i w:val="false"/>
          <w:color w:val="000000"/>
          <w:sz w:val="28"/>
        </w:rPr>
        <w:t>
      3. Дербес деректерді өңдейтін меншік иелерін және (немесе) операторларды, сондай-ақ үшінші тұлғаларды шағынға, ортаға немесе іріге жатқызу өлшемшарттары олардың ұйымдық-құқықтық нысанына, меншік нысанына және қызмет түріне қарамастан қолданылады.</w:t>
      </w:r>
    </w:p>
    <w:bookmarkEnd w:id="506"/>
    <w:bookmarkStart w:name="z589" w:id="507"/>
    <w:p>
      <w:pPr>
        <w:spacing w:after="0"/>
        <w:ind w:left="0"/>
        <w:jc w:val="both"/>
      </w:pPr>
      <w:r>
        <w:rPr>
          <w:rFonts w:ascii="Times New Roman"/>
          <w:b w:val="false"/>
          <w:i w:val="false"/>
          <w:color w:val="000000"/>
          <w:sz w:val="28"/>
        </w:rPr>
        <w:t>
      Он мыңнан аспайтын бірегей дербес деректер субъектілерінің дербес деректерін жинайтын және өңдейтін меншік иелері және (немесе) операторлар, сондай-ақ үшінші тұлғалар – шағынға; он мыңнан бес жүз мыңға дейін бірегей субъектілердің дербес деректерін жинайтын және өңдейтін меншік иелері және (немесе) операторлар, сондай-ақ үшінші тұлғалар – ортаға; бес жүз мың және одан көп бірегей субъектілердің дербес деректерін жинайтын және өңдейтін меншік иелері және (немесе) операторлар, сондай-ақ үшінші тұлғалар іріге жатады.</w:t>
      </w:r>
    </w:p>
    <w:bookmarkEnd w:id="507"/>
    <w:bookmarkStart w:name="z590" w:id="508"/>
    <w:p>
      <w:pPr>
        <w:spacing w:after="0"/>
        <w:ind w:left="0"/>
        <w:jc w:val="both"/>
      </w:pPr>
      <w:r>
        <w:rPr>
          <w:rFonts w:ascii="Times New Roman"/>
          <w:b w:val="false"/>
          <w:i w:val="false"/>
          <w:color w:val="000000"/>
          <w:sz w:val="28"/>
        </w:rPr>
        <w:t>
      Қолжетімділігі шектеулі дербес деректерді жинаған және өңдеген жағдайда меншік иесінің және (немесе) оператордың санаты бір деңгейге көтеріледі.</w:t>
      </w:r>
    </w:p>
    <w:bookmarkEnd w:id="508"/>
    <w:bookmarkStart w:name="z591" w:id="509"/>
    <w:p>
      <w:pPr>
        <w:spacing w:after="0"/>
        <w:ind w:left="0"/>
        <w:jc w:val="both"/>
      </w:pPr>
      <w:r>
        <w:rPr>
          <w:rFonts w:ascii="Times New Roman"/>
          <w:b w:val="false"/>
          <w:i w:val="false"/>
          <w:color w:val="000000"/>
          <w:sz w:val="28"/>
        </w:rPr>
        <w:t>
      Санаттар бойынша дербес деректерді қорғау жөніндегі шараларды уәкілетті орган айқындайды.";</w:t>
      </w:r>
    </w:p>
    <w:bookmarkEnd w:id="509"/>
    <w:bookmarkStart w:name="z592" w:id="510"/>
    <w:p>
      <w:pPr>
        <w:spacing w:after="0"/>
        <w:ind w:left="0"/>
        <w:jc w:val="both"/>
      </w:pPr>
      <w:r>
        <w:rPr>
          <w:rFonts w:ascii="Times New Roman"/>
          <w:b w:val="false"/>
          <w:i w:val="false"/>
          <w:color w:val="000000"/>
          <w:sz w:val="28"/>
        </w:rPr>
        <w:t xml:space="preserve">
      18) 27-баптың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"немесе жоюды" деген сөздер ", жоюды немесе алып тастауды" деген сөздермен ауыстырылсын;</w:t>
      </w:r>
    </w:p>
    <w:bookmarkEnd w:id="510"/>
    <w:bookmarkStart w:name="z593" w:id="51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27-1-баптың</w:t>
      </w:r>
      <w:r>
        <w:rPr>
          <w:rFonts w:ascii="Times New Roman"/>
          <w:b w:val="false"/>
          <w:i w:val="false"/>
          <w:color w:val="000000"/>
          <w:sz w:val="28"/>
        </w:rPr>
        <w:t xml:space="preserve"> 1-тармағында:</w:t>
      </w:r>
    </w:p>
    <w:bookmarkEnd w:id="511"/>
    <w:bookmarkStart w:name="z594" w:id="512"/>
    <w:p>
      <w:pPr>
        <w:spacing w:after="0"/>
        <w:ind w:left="0"/>
        <w:jc w:val="both"/>
      </w:pPr>
      <w:r>
        <w:rPr>
          <w:rFonts w:ascii="Times New Roman"/>
          <w:b w:val="false"/>
          <w:i w:val="false"/>
          <w:color w:val="000000"/>
          <w:sz w:val="28"/>
        </w:rPr>
        <w:t>
      мынадай мазмұндағы 2-4) тармақшамен толықтырылсын:</w:t>
      </w:r>
    </w:p>
    <w:bookmarkEnd w:id="512"/>
    <w:bookmarkStart w:name="z595" w:id="513"/>
    <w:p>
      <w:pPr>
        <w:spacing w:after="0"/>
        <w:ind w:left="0"/>
        <w:jc w:val="both"/>
      </w:pPr>
      <w:r>
        <w:rPr>
          <w:rFonts w:ascii="Times New Roman"/>
          <w:b w:val="false"/>
          <w:i w:val="false"/>
          <w:color w:val="000000"/>
          <w:sz w:val="28"/>
        </w:rPr>
        <w:t>
      "2-4) дербес деректерді жинайтын және (немесе) өңдейтін тұлғалар тізілімін жүргізеді;";</w:t>
      </w:r>
    </w:p>
    <w:bookmarkEnd w:id="513"/>
    <w:bookmarkStart w:name="z596" w:id="514"/>
    <w:p>
      <w:pPr>
        <w:spacing w:after="0"/>
        <w:ind w:left="0"/>
        <w:jc w:val="both"/>
      </w:pPr>
      <w:r>
        <w:rPr>
          <w:rFonts w:ascii="Times New Roman"/>
          <w:b w:val="false"/>
          <w:i w:val="false"/>
          <w:color w:val="000000"/>
          <w:sz w:val="28"/>
        </w:rPr>
        <w:t>
      5) тармақшадағы "немесе жоюды" деген сөздер ", жоюды немесе алып тастауды" деген сөздермен ауыстырылсын;</w:t>
      </w:r>
    </w:p>
    <w:bookmarkEnd w:id="514"/>
    <w:bookmarkStart w:name="z597" w:id="515"/>
    <w:p>
      <w:pPr>
        <w:spacing w:after="0"/>
        <w:ind w:left="0"/>
        <w:jc w:val="both"/>
      </w:pPr>
      <w:r>
        <w:rPr>
          <w:rFonts w:ascii="Times New Roman"/>
          <w:b w:val="false"/>
          <w:i w:val="false"/>
          <w:color w:val="000000"/>
          <w:sz w:val="28"/>
        </w:rPr>
        <w:t>
      мынадай мазмұндағы 5-1) тармақшамен толықтырылсын:</w:t>
      </w:r>
    </w:p>
    <w:bookmarkEnd w:id="515"/>
    <w:bookmarkStart w:name="z598" w:id="516"/>
    <w:p>
      <w:pPr>
        <w:spacing w:after="0"/>
        <w:ind w:left="0"/>
        <w:jc w:val="both"/>
      </w:pPr>
      <w:r>
        <w:rPr>
          <w:rFonts w:ascii="Times New Roman"/>
          <w:b w:val="false"/>
          <w:i w:val="false"/>
          <w:color w:val="000000"/>
          <w:sz w:val="28"/>
        </w:rPr>
        <w:t>
      "5-1) субъектінің немесе оның заңды өкілінің келісімінсіз дербес деректер қауіпсіздігін бұзушылықтар тізілімін жүргізеді;";</w:t>
      </w:r>
    </w:p>
    <w:bookmarkEnd w:id="516"/>
    <w:bookmarkStart w:name="z599" w:id="517"/>
    <w:p>
      <w:pPr>
        <w:spacing w:after="0"/>
        <w:ind w:left="0"/>
        <w:jc w:val="both"/>
      </w:pPr>
      <w:r>
        <w:rPr>
          <w:rFonts w:ascii="Times New Roman"/>
          <w:b w:val="false"/>
          <w:i w:val="false"/>
          <w:color w:val="000000"/>
          <w:sz w:val="28"/>
        </w:rPr>
        <w:t>
      6-2) тармақшадағы "цифрлық инфрақұрылымы" деген сөздер алып тасталсын;</w:t>
      </w:r>
    </w:p>
    <w:bookmarkEnd w:id="517"/>
    <w:bookmarkStart w:name="z600" w:id="51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27-3-бапта</w:t>
      </w:r>
      <w:r>
        <w:rPr>
          <w:rFonts w:ascii="Times New Roman"/>
          <w:b w:val="false"/>
          <w:i w:val="false"/>
          <w:color w:val="000000"/>
          <w:sz w:val="28"/>
        </w:rPr>
        <w:t>:</w:t>
      </w:r>
    </w:p>
    <w:bookmarkEnd w:id="518"/>
    <w:bookmarkStart w:name="z601" w:id="51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"электрондық жеткізгіштердегі" деген сөздер "цифрлық жеткізгіштердегі" деген сөздермен ауыстырылсын;</w:t>
      </w:r>
    </w:p>
    <w:bookmarkEnd w:id="519"/>
    <w:bookmarkStart w:name="z602" w:id="52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"автоматтандырылған дерекқорларға (ақпараттық жүйелерге)" деген сөздер "цифрлық объектілерге" деген сөздермен ауыстырылсын.</w:t>
      </w:r>
    </w:p>
    <w:bookmarkEnd w:id="520"/>
    <w:bookmarkStart w:name="z603" w:id="521"/>
    <w:p>
      <w:pPr>
        <w:spacing w:after="0"/>
        <w:ind w:left="0"/>
        <w:jc w:val="both"/>
      </w:pPr>
      <w:r>
        <w:rPr>
          <w:rFonts w:ascii="Times New Roman"/>
          <w:b w:val="false"/>
          <w:i w:val="false"/>
          <w:color w:val="000000"/>
          <w:sz w:val="28"/>
        </w:rPr>
        <w:t xml:space="preserve">
      38.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1"/>
    <w:bookmarkStart w:name="z604" w:id="522"/>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"ақпараттық жүйе", "сатып алудың ақпараттық жүйелерімен", "ақпараттық жүйелерінде" деген сөздер тиісінше "цифрлық жүйе", "сатып алудың цифрлық жүйелерімен", "цифрлық жүйелерінде" деген сөздермен ауыстырылсын.</w:t>
      </w:r>
    </w:p>
    <w:bookmarkEnd w:id="522"/>
    <w:bookmarkStart w:name="z605" w:id="523"/>
    <w:p>
      <w:pPr>
        <w:spacing w:after="0"/>
        <w:ind w:left="0"/>
        <w:jc w:val="both"/>
      </w:pPr>
      <w:r>
        <w:rPr>
          <w:rFonts w:ascii="Times New Roman"/>
          <w:b w:val="false"/>
          <w:i w:val="false"/>
          <w:color w:val="000000"/>
          <w:sz w:val="28"/>
        </w:rPr>
        <w:t xml:space="preserve">
      39.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3"/>
    <w:bookmarkStart w:name="z606" w:id="524"/>
    <w:p>
      <w:pPr>
        <w:spacing w:after="0"/>
        <w:ind w:left="0"/>
        <w:jc w:val="both"/>
      </w:pPr>
      <w:r>
        <w:rPr>
          <w:rFonts w:ascii="Times New Roman"/>
          <w:b w:val="false"/>
          <w:i w:val="false"/>
          <w:color w:val="000000"/>
          <w:sz w:val="28"/>
        </w:rPr>
        <w:t xml:space="preserve">
      1) бүкіл </w:t>
      </w:r>
      <w:r>
        <w:rPr>
          <w:rFonts w:ascii="Times New Roman"/>
          <w:b w:val="false"/>
          <w:i w:val="false"/>
          <w:color w:val="000000"/>
          <w:sz w:val="28"/>
        </w:rPr>
        <w:t>мәтін</w:t>
      </w:r>
      <w:r>
        <w:rPr>
          <w:rFonts w:ascii="Times New Roman"/>
          <w:b w:val="false"/>
          <w:i w:val="false"/>
          <w:color w:val="000000"/>
          <w:sz w:val="28"/>
        </w:rPr>
        <w:t xml:space="preserve"> бойынша "көлік және коммуникация саласындағы", "Көлік және коммуникация саласындағы" деген сөздер тиісінше "көлік саласындағы", "Көлік саласындағы" деген сөздермен ауыстырылсын; </w:t>
      </w:r>
    </w:p>
    <w:bookmarkEnd w:id="524"/>
    <w:bookmarkStart w:name="z607" w:id="5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 оның ішінде қозғалтқыш пайдаланыла отырып,"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"құралы" деген сөзден кейін "(оның ішінде пилотсыз көлік құралы)"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"Мопедтерге" деген сөзден кейін "қозғалтқышы бар велосипедтер," деген сөздермен толықтырылсын;</w:t>
      </w:r>
    </w:p>
    <w:bookmarkStart w:name="z611" w:id="526"/>
    <w:p>
      <w:pPr>
        <w:spacing w:after="0"/>
        <w:ind w:left="0"/>
        <w:jc w:val="both"/>
      </w:pPr>
      <w:r>
        <w:rPr>
          <w:rFonts w:ascii="Times New Roman"/>
          <w:b w:val="false"/>
          <w:i w:val="false"/>
          <w:color w:val="000000"/>
          <w:sz w:val="28"/>
        </w:rPr>
        <w:t>
      мынадай мазмұндағы 43-1) тармақшамен толықтырылсын:</w:t>
      </w:r>
    </w:p>
    <w:bookmarkEnd w:id="526"/>
    <w:bookmarkStart w:name="z612" w:id="527"/>
    <w:p>
      <w:pPr>
        <w:spacing w:after="0"/>
        <w:ind w:left="0"/>
        <w:jc w:val="both"/>
      </w:pPr>
      <w:r>
        <w:rPr>
          <w:rFonts w:ascii="Times New Roman"/>
          <w:b w:val="false"/>
          <w:i w:val="false"/>
          <w:color w:val="000000"/>
          <w:sz w:val="28"/>
        </w:rPr>
        <w:t>
      "43-1) оқу автоайлағы – көлік құралдарын басқарудың практикалық дағдыларын үйретуге арналған, жол жүрісі жағдайларын имитациялайтын элементтерді (жаттығуларды) қамтитын, уәкілетті орган айқындаған тәртіппен жол таңбасымен, жол белгілерімен және жол жүрісін ұйымдастырудың өзге де техникалық құралдарымен жарақтандырылған арнайы жабдықталып қоршалған аумақ;";</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тармақша</w:t>
      </w:r>
      <w:r>
        <w:rPr>
          <w:rFonts w:ascii="Times New Roman"/>
          <w:b w:val="false"/>
          <w:i w:val="false"/>
          <w:color w:val="000000"/>
          <w:sz w:val="28"/>
        </w:rPr>
        <w:t xml:space="preserve"> "аумақ" деген сөзден кейін "(тұрғын үй кешендерінің ішкі өтпе жолы), ғимараттың немесе құрылысжайдың бір бөлігі (жерасты және көп деңгейлі тұрақтар)"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тармақша</w:t>
      </w:r>
      <w:r>
        <w:rPr>
          <w:rFonts w:ascii="Times New Roman"/>
          <w:b w:val="false"/>
          <w:i w:val="false"/>
          <w:color w:val="000000"/>
          <w:sz w:val="28"/>
        </w:rPr>
        <w:t xml:space="preserve"> мынадай мазмұндағы екінші бөлікпен толықтырылсын:</w:t>
      </w:r>
    </w:p>
    <w:bookmarkStart w:name="z615" w:id="528"/>
    <w:p>
      <w:pPr>
        <w:spacing w:after="0"/>
        <w:ind w:left="0"/>
        <w:jc w:val="both"/>
      </w:pPr>
      <w:r>
        <w:rPr>
          <w:rFonts w:ascii="Times New Roman"/>
          <w:b w:val="false"/>
          <w:i w:val="false"/>
          <w:color w:val="000000"/>
          <w:sz w:val="28"/>
        </w:rPr>
        <w:t>
      "Шағын электр көлігі құралдарына гироскутерлер, сигвейлер, электрмотоскейтбордтар, монодөңгелектер және ұқсас сипаттамалары бар өзге де көлік құралдары жатады;";</w:t>
      </w:r>
    </w:p>
    <w:bookmarkEnd w:id="528"/>
    <w:bookmarkStart w:name="z616" w:id="5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529"/>
    <w:bookmarkStart w:name="z617" w:id="530"/>
    <w:p>
      <w:pPr>
        <w:spacing w:after="0"/>
        <w:ind w:left="0"/>
        <w:jc w:val="both"/>
      </w:pPr>
      <w:r>
        <w:rPr>
          <w:rFonts w:ascii="Times New Roman"/>
          <w:b w:val="false"/>
          <w:i w:val="false"/>
          <w:color w:val="000000"/>
          <w:sz w:val="28"/>
        </w:rPr>
        <w:t xml:space="preserve">
      4) тармақша мынадай редакцияда жазылсын: </w:t>
      </w:r>
    </w:p>
    <w:bookmarkEnd w:id="530"/>
    <w:bookmarkStart w:name="z618" w:id="531"/>
    <w:p>
      <w:pPr>
        <w:spacing w:after="0"/>
        <w:ind w:left="0"/>
        <w:jc w:val="both"/>
      </w:pPr>
      <w:r>
        <w:rPr>
          <w:rFonts w:ascii="Times New Roman"/>
          <w:b w:val="false"/>
          <w:i w:val="false"/>
          <w:color w:val="000000"/>
          <w:sz w:val="28"/>
        </w:rPr>
        <w:t>
      "4) көлік құралының сәйкестендіру нөмірі бойынша көлік құралдарының жекелеген түрлерін мемлекеттік тіркеу және есепке алу, механикалық көлік құралдары жүргізушілерін даярлау, емтихан қабылдау және жүргізуші куәліктерін беру, механикалық көлік құралын басқару құқығын тоқтату және қалпына келтіру қағидаларын бекітеді;";</w:t>
      </w:r>
    </w:p>
    <w:bookmarkEnd w:id="531"/>
    <w:bookmarkStart w:name="z619" w:id="532"/>
    <w:p>
      <w:pPr>
        <w:spacing w:after="0"/>
        <w:ind w:left="0"/>
        <w:jc w:val="both"/>
      </w:pPr>
      <w:r>
        <w:rPr>
          <w:rFonts w:ascii="Times New Roman"/>
          <w:b w:val="false"/>
          <w:i w:val="false"/>
          <w:color w:val="000000"/>
          <w:sz w:val="28"/>
        </w:rPr>
        <w:t>
      мынадай мазмұндағы 4-1) тармақшамен толықтырылсын:</w:t>
      </w:r>
    </w:p>
    <w:bookmarkEnd w:id="532"/>
    <w:bookmarkStart w:name="z620" w:id="533"/>
    <w:p>
      <w:pPr>
        <w:spacing w:after="0"/>
        <w:ind w:left="0"/>
        <w:jc w:val="both"/>
      </w:pPr>
      <w:r>
        <w:rPr>
          <w:rFonts w:ascii="Times New Roman"/>
          <w:b w:val="false"/>
          <w:i w:val="false"/>
          <w:color w:val="000000"/>
          <w:sz w:val="28"/>
        </w:rPr>
        <w:t>
      "4-1) Қазақстан Республикасының азаматтық заңнамасына және "Жылжымалы мүлік кепілін тіркеу туралы" Қазақстан Республикасының Заңына сәйкес көлік құралдарының кепілін, тіркелген кепілдің өзгерістерін, толықтыруларын тіркеу және тоқтату қағидаларын әзірлеп, бекітеді;";</w:t>
      </w:r>
    </w:p>
    <w:bookmarkEnd w:id="533"/>
    <w:bookmarkStart w:name="z621" w:id="534"/>
    <w:p>
      <w:pPr>
        <w:spacing w:after="0"/>
        <w:ind w:left="0"/>
        <w:jc w:val="both"/>
      </w:pPr>
      <w:r>
        <w:rPr>
          <w:rFonts w:ascii="Times New Roman"/>
          <w:b w:val="false"/>
          <w:i w:val="false"/>
          <w:color w:val="000000"/>
          <w:sz w:val="28"/>
        </w:rPr>
        <w:t>
      6) тармақша мынадай редакцияда жазылсын:</w:t>
      </w:r>
    </w:p>
    <w:bookmarkEnd w:id="534"/>
    <w:bookmarkStart w:name="z622" w:id="535"/>
    <w:p>
      <w:pPr>
        <w:spacing w:after="0"/>
        <w:ind w:left="0"/>
        <w:jc w:val="both"/>
      </w:pPr>
      <w:r>
        <w:rPr>
          <w:rFonts w:ascii="Times New Roman"/>
          <w:b w:val="false"/>
          <w:i w:val="false"/>
          <w:color w:val="000000"/>
          <w:sz w:val="28"/>
        </w:rPr>
        <w:t xml:space="preserve">
      "6) жол жүрісін және оның қауіпсіздігін қамтамасыз етуді, оның ішінде Қазақстан Республикасының жол жүрісі және автомобиль көлігі туралы заңнамасының бұзылуын анықтайтын немесе тіркеп-белгілейтін, автоматты режимде жұмыс істейтін, автомобиль жолдарында және мемлекеттік органдардың, жедел медициналық жәрдем қызметтерінің, жолаушылар мен багажды автомобильмен тұрақты тасымалдауды жүзеге асыратын тасымалдаушылардың көлік құралдарында орнатылатын техникалық құралдарды қолдана отырып, мемлекеттік бақылауды ұйымдастырады және жүзеге асырады;"; </w:t>
      </w:r>
    </w:p>
    <w:bookmarkEnd w:id="535"/>
    <w:bookmarkStart w:name="z623" w:id="536"/>
    <w:p>
      <w:pPr>
        <w:spacing w:after="0"/>
        <w:ind w:left="0"/>
        <w:jc w:val="both"/>
      </w:pPr>
      <w:r>
        <w:rPr>
          <w:rFonts w:ascii="Times New Roman"/>
          <w:b w:val="false"/>
          <w:i w:val="false"/>
          <w:color w:val="000000"/>
          <w:sz w:val="28"/>
        </w:rPr>
        <w:t>
      мынадай мазмұндағы 6-3), 22-1) және 22-2) тармақшалармен толықтырылсын;</w:t>
      </w:r>
    </w:p>
    <w:bookmarkEnd w:id="536"/>
    <w:bookmarkStart w:name="z624" w:id="537"/>
    <w:p>
      <w:pPr>
        <w:spacing w:after="0"/>
        <w:ind w:left="0"/>
        <w:jc w:val="both"/>
      </w:pPr>
      <w:r>
        <w:rPr>
          <w:rFonts w:ascii="Times New Roman"/>
          <w:b w:val="false"/>
          <w:i w:val="false"/>
          <w:color w:val="000000"/>
          <w:sz w:val="28"/>
        </w:rPr>
        <w:t>
      "6-3) көлік құралдары жүргізушілерін даярлау жөніндегі кәсіптік бірлестіктер мен оқу ұйымдарының қызметін мемлекеттік бақылауды ұйымдастырады және жүзеге асырады;";</w:t>
      </w:r>
    </w:p>
    <w:bookmarkEnd w:id="537"/>
    <w:bookmarkStart w:name="z625" w:id="538"/>
    <w:p>
      <w:pPr>
        <w:spacing w:after="0"/>
        <w:ind w:left="0"/>
        <w:jc w:val="both"/>
      </w:pPr>
      <w:r>
        <w:rPr>
          <w:rFonts w:ascii="Times New Roman"/>
          <w:b w:val="false"/>
          <w:i w:val="false"/>
          <w:color w:val="000000"/>
          <w:sz w:val="28"/>
        </w:rPr>
        <w:t>
      "22-1) көлік құралдары жүргізушілерін даярлау жөніндегі оқу ұйымдарының тізілімін жүргізу қағидаларын әзірлеп, бекітеді;</w:t>
      </w:r>
    </w:p>
    <w:bookmarkEnd w:id="538"/>
    <w:bookmarkStart w:name="z626" w:id="539"/>
    <w:p>
      <w:pPr>
        <w:spacing w:after="0"/>
        <w:ind w:left="0"/>
        <w:jc w:val="both"/>
      </w:pPr>
      <w:r>
        <w:rPr>
          <w:rFonts w:ascii="Times New Roman"/>
          <w:b w:val="false"/>
          <w:i w:val="false"/>
          <w:color w:val="000000"/>
          <w:sz w:val="28"/>
        </w:rPr>
        <w:t>
      22-2) көлік құралдары жүргізушілерін даярлау жөніндегі оқу ұйымдарының тізілімін жүргізеді;";</w:t>
      </w:r>
    </w:p>
    <w:bookmarkEnd w:id="539"/>
    <w:bookmarkStart w:name="z627" w:id="540"/>
    <w:p>
      <w:pPr>
        <w:spacing w:after="0"/>
        <w:ind w:left="0"/>
        <w:jc w:val="both"/>
      </w:pPr>
      <w:r>
        <w:rPr>
          <w:rFonts w:ascii="Times New Roman"/>
          <w:b w:val="false"/>
          <w:i w:val="false"/>
          <w:color w:val="000000"/>
          <w:sz w:val="28"/>
        </w:rPr>
        <w:t>
      24-1) тармақша алып тасталсын;</w:t>
      </w:r>
    </w:p>
    <w:bookmarkEnd w:id="540"/>
    <w:bookmarkStart w:name="z628" w:id="541"/>
    <w:p>
      <w:pPr>
        <w:spacing w:after="0"/>
        <w:ind w:left="0"/>
        <w:jc w:val="both"/>
      </w:pPr>
      <w:r>
        <w:rPr>
          <w:rFonts w:ascii="Times New Roman"/>
          <w:b w:val="false"/>
          <w:i w:val="false"/>
          <w:color w:val="000000"/>
          <w:sz w:val="28"/>
        </w:rPr>
        <w:t xml:space="preserve">
      мынадай мазмұндағы 24-4) және 24-5) тармақшалармен толықтырылсын: </w:t>
      </w:r>
    </w:p>
    <w:bookmarkEnd w:id="541"/>
    <w:bookmarkStart w:name="z629" w:id="542"/>
    <w:p>
      <w:pPr>
        <w:spacing w:after="0"/>
        <w:ind w:left="0"/>
        <w:jc w:val="both"/>
      </w:pPr>
      <w:r>
        <w:rPr>
          <w:rFonts w:ascii="Times New Roman"/>
          <w:b w:val="false"/>
          <w:i w:val="false"/>
          <w:color w:val="000000"/>
          <w:sz w:val="28"/>
        </w:rPr>
        <w:t>
      "24-4) көлік құралдары жүргізушілерін даярлау жөніндегі оқу ұйымдарына екінші санаттағы рұқсатты береді;</w:t>
      </w:r>
    </w:p>
    <w:bookmarkEnd w:id="542"/>
    <w:bookmarkStart w:name="z630" w:id="543"/>
    <w:p>
      <w:pPr>
        <w:spacing w:after="0"/>
        <w:ind w:left="0"/>
        <w:jc w:val="both"/>
      </w:pPr>
      <w:r>
        <w:rPr>
          <w:rFonts w:ascii="Times New Roman"/>
          <w:b w:val="false"/>
          <w:i w:val="false"/>
          <w:color w:val="000000"/>
          <w:sz w:val="28"/>
        </w:rPr>
        <w:t>
      24-5) оқу ұйымдарының көлік құралдары жүргізушілерін даярлау жөніндегі қызметті жүзеге асыруы үшін рұқсат беру талаптарын бекіту туралы нормативтік құқықтық актіні, осы талаптарға сәйкестікті растайтын құжаттар тізбесін әзірлейді, рұқсаттар және хабарламалар саласындағы уәкілетті органмен, цифрландыру саласындағы уәкілетті органмен келіседі және бекітеді;";</w:t>
      </w:r>
    </w:p>
    <w:bookmarkEnd w:id="543"/>
    <w:bookmarkStart w:name="z631" w:id="5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23-баптың</w:t>
      </w:r>
      <w:r>
        <w:rPr>
          <w:rFonts w:ascii="Times New Roman"/>
          <w:b w:val="false"/>
          <w:i w:val="false"/>
          <w:color w:val="000000"/>
          <w:sz w:val="28"/>
        </w:rPr>
        <w:t xml:space="preserve"> 1-тармағының 9) тармақшасы алып тасталсын;</w:t>
      </w:r>
    </w:p>
    <w:bookmarkEnd w:id="544"/>
    <w:bookmarkStart w:name="z632" w:id="5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26-баптың</w:t>
      </w:r>
      <w:r>
        <w:rPr>
          <w:rFonts w:ascii="Times New Roman"/>
          <w:b w:val="false"/>
          <w:i w:val="false"/>
          <w:color w:val="000000"/>
          <w:sz w:val="28"/>
        </w:rPr>
        <w:t xml:space="preserve"> 2-тармағындағы "аумағында" деген сөзден кейін ", оның ішінде тұрақ кеңістігінде" деген сөздермен толықтырылсын;</w:t>
      </w:r>
    </w:p>
    <w:bookmarkEnd w:id="545"/>
    <w:bookmarkStart w:name="z633" w:id="546"/>
    <w:p>
      <w:pPr>
        <w:spacing w:after="0"/>
        <w:ind w:left="0"/>
        <w:jc w:val="both"/>
      </w:pPr>
      <w:r>
        <w:rPr>
          <w:rFonts w:ascii="Times New Roman"/>
          <w:b w:val="false"/>
          <w:i w:val="false"/>
          <w:color w:val="000000"/>
          <w:sz w:val="28"/>
        </w:rPr>
        <w:t xml:space="preserve">
      6) 29-баптың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546"/>
    <w:bookmarkStart w:name="z634" w:id="547"/>
    <w:p>
      <w:pPr>
        <w:spacing w:after="0"/>
        <w:ind w:left="0"/>
        <w:jc w:val="both"/>
      </w:pPr>
      <w:r>
        <w:rPr>
          <w:rFonts w:ascii="Times New Roman"/>
          <w:b w:val="false"/>
          <w:i w:val="false"/>
          <w:color w:val="000000"/>
          <w:sz w:val="28"/>
        </w:rPr>
        <w:t>
      "3. Жол жүрісі қауіпсіздігін медициналық қамтамасыз ету жөніндегі талаптардың сақталуын бақылауды жүзеге асыру мақсатында денсаулық сақтау саласындағы уәкілетті орган медициналық көрсетілімдері бойынша механикалық көлік құралын басқаруға рұқсат берілген не медициналық қорытындыда расталған, механикалық көлік құралын басқаруға медициналық қарсы көрсетілімдері бар адамдар туралы мәліметтерді өз құзыреті шегінде уәкілетті органдардың пайдаланушылары қол жеткізе алатын автоматтандырылған дерекқорға енгізеді.</w:t>
      </w:r>
    </w:p>
    <w:bookmarkEnd w:id="547"/>
    <w:bookmarkStart w:name="z635" w:id="548"/>
    <w:p>
      <w:pPr>
        <w:spacing w:after="0"/>
        <w:ind w:left="0"/>
        <w:jc w:val="both"/>
      </w:pPr>
      <w:r>
        <w:rPr>
          <w:rFonts w:ascii="Times New Roman"/>
          <w:b w:val="false"/>
          <w:i w:val="false"/>
          <w:color w:val="000000"/>
          <w:sz w:val="28"/>
        </w:rPr>
        <w:t>
      4. Медициналық көрсетілімдер бойынша механикалық көлік құралын басқаруға рұқсат берілген не механикалық көлік құралын басқаруға медициналық қарсы көрсетілімдері бар адамдарды автоматтандырылған тіркеу мен есепке алу және уәкілетті органдар пайдаланушыларының автоматтандырылған дерекқорына қол жеткізу тәртібін денсаулық сақтау саласындағы уәкілетті орган белгілейді.";</w:t>
      </w:r>
    </w:p>
    <w:bookmarkEnd w:id="548"/>
    <w:bookmarkStart w:name="z636" w:id="549"/>
    <w:p>
      <w:pPr>
        <w:spacing w:after="0"/>
        <w:ind w:left="0"/>
        <w:jc w:val="both"/>
      </w:pPr>
      <w:r>
        <w:rPr>
          <w:rFonts w:ascii="Times New Roman"/>
          <w:b w:val="false"/>
          <w:i w:val="false"/>
          <w:color w:val="000000"/>
          <w:sz w:val="28"/>
        </w:rPr>
        <w:t xml:space="preserve">
      7) 42-баптың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8) тармақшамен толықтырылсын: </w:t>
      </w:r>
    </w:p>
    <w:bookmarkEnd w:id="549"/>
    <w:bookmarkStart w:name="z637" w:id="550"/>
    <w:p>
      <w:pPr>
        <w:spacing w:after="0"/>
        <w:ind w:left="0"/>
        <w:jc w:val="both"/>
      </w:pPr>
      <w:r>
        <w:rPr>
          <w:rFonts w:ascii="Times New Roman"/>
          <w:b w:val="false"/>
          <w:i w:val="false"/>
          <w:color w:val="000000"/>
          <w:sz w:val="28"/>
        </w:rPr>
        <w:t>
      "8) пилотсыз көлік құралдары пайдаланылатын орындарды немесе жол учаскелерін (пилотсыз көлік құралдарын пайдалану аймақтары) айқындау.";</w:t>
      </w:r>
    </w:p>
    <w:bookmarkEnd w:id="550"/>
    <w:bookmarkStart w:name="z638" w:id="55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43-бапта</w:t>
      </w:r>
      <w:r>
        <w:rPr>
          <w:rFonts w:ascii="Times New Roman"/>
          <w:b w:val="false"/>
          <w:i w:val="false"/>
          <w:color w:val="000000"/>
          <w:sz w:val="28"/>
        </w:rPr>
        <w:t>:</w:t>
      </w:r>
    </w:p>
    <w:bookmarkEnd w:id="551"/>
    <w:bookmarkStart w:name="z639" w:id="552"/>
    <w:p>
      <w:pPr>
        <w:spacing w:after="0"/>
        <w:ind w:left="0"/>
        <w:jc w:val="both"/>
      </w:pPr>
      <w:r>
        <w:rPr>
          <w:rFonts w:ascii="Times New Roman"/>
          <w:b w:val="false"/>
          <w:i w:val="false"/>
          <w:color w:val="000000"/>
          <w:sz w:val="28"/>
        </w:rPr>
        <w:t xml:space="preserve">
      бірінші абзац мынадай редакцияда жазылсын: </w:t>
      </w:r>
    </w:p>
    <w:bookmarkEnd w:id="552"/>
    <w:bookmarkStart w:name="z640" w:id="553"/>
    <w:p>
      <w:pPr>
        <w:spacing w:after="0"/>
        <w:ind w:left="0"/>
        <w:jc w:val="both"/>
      </w:pPr>
      <w:r>
        <w:rPr>
          <w:rFonts w:ascii="Times New Roman"/>
          <w:b w:val="false"/>
          <w:i w:val="false"/>
          <w:color w:val="000000"/>
          <w:sz w:val="28"/>
        </w:rPr>
        <w:t>
      "Көлік саласындағы уәкілетті орган, жергілікті атқарушы органдар, жол иелері жол пайдаланушылардың ұтқырлыққа және қолжетімділікке қажеттіліктерін қамтамасыз ететін қауіпсіз жол инфрақұрылымын, сондай-ақ пилотсыз көлік құралдарын пайдалану аймағын:";</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 пилотсыз көлік құралдарына арналған инфрақұрылым (асфальт жабыны, жол таңбалары мен белгілері, Интернет желісімен қамту және басқа)" деген сөздермен толықтырылсын;</w:t>
      </w:r>
    </w:p>
    <w:bookmarkStart w:name="z642" w:id="554"/>
    <w:p>
      <w:pPr>
        <w:spacing w:after="0"/>
        <w:ind w:left="0"/>
        <w:jc w:val="both"/>
      </w:pPr>
      <w:r>
        <w:rPr>
          <w:rFonts w:ascii="Times New Roman"/>
          <w:b w:val="false"/>
          <w:i w:val="false"/>
          <w:color w:val="000000"/>
          <w:sz w:val="28"/>
        </w:rPr>
        <w:t xml:space="preserve">
      9) 54-баптың </w:t>
      </w:r>
      <w:r>
        <w:rPr>
          <w:rFonts w:ascii="Times New Roman"/>
          <w:b w:val="false"/>
          <w:i w:val="false"/>
          <w:color w:val="000000"/>
          <w:sz w:val="28"/>
        </w:rPr>
        <w:t>4-тармағы</w:t>
      </w:r>
      <w:r>
        <w:rPr>
          <w:rFonts w:ascii="Times New Roman"/>
          <w:b w:val="false"/>
          <w:i w:val="false"/>
          <w:color w:val="000000"/>
          <w:sz w:val="28"/>
        </w:rPr>
        <w:t xml:space="preserve"> 22) тармақшасының алтыншы абзацы алып тасталсын; </w:t>
      </w:r>
    </w:p>
    <w:bookmarkEnd w:id="554"/>
    <w:bookmarkStart w:name="z643" w:id="5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57-бапта</w:t>
      </w:r>
      <w:r>
        <w:rPr>
          <w:rFonts w:ascii="Times New Roman"/>
          <w:b w:val="false"/>
          <w:i w:val="false"/>
          <w:color w:val="000000"/>
          <w:sz w:val="28"/>
        </w:rPr>
        <w:t>:</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45" w:id="556"/>
    <w:p>
      <w:pPr>
        <w:spacing w:after="0"/>
        <w:ind w:left="0"/>
        <w:jc w:val="both"/>
      </w:pPr>
      <w:r>
        <w:rPr>
          <w:rFonts w:ascii="Times New Roman"/>
          <w:b w:val="false"/>
          <w:i w:val="false"/>
          <w:color w:val="000000"/>
          <w:sz w:val="28"/>
        </w:rPr>
        <w:t xml:space="preserve">
      ", шағын электр көлігі құралын" деген сөздер алып тасталсын; </w:t>
      </w:r>
    </w:p>
    <w:bookmarkEnd w:id="556"/>
    <w:bookmarkStart w:name="z646" w:id="557"/>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557"/>
    <w:bookmarkStart w:name="z647" w:id="558"/>
    <w:p>
      <w:pPr>
        <w:spacing w:after="0"/>
        <w:ind w:left="0"/>
        <w:jc w:val="both"/>
      </w:pPr>
      <w:r>
        <w:rPr>
          <w:rFonts w:ascii="Times New Roman"/>
          <w:b w:val="false"/>
          <w:i w:val="false"/>
          <w:color w:val="000000"/>
          <w:sz w:val="28"/>
        </w:rPr>
        <w:t>
      "Шағын электр көлігі құралдары жүргізушілерінің велосипед жолдарымен жүруге құқығы бар.";</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абзацындағы "жиегімен;" деген сөз "жиегімен жүреді." деген сөздермен ауыстырылып, төртінші абзацы алып тасталсын; </w:t>
      </w:r>
    </w:p>
    <w:bookmarkStart w:name="z649" w:id="559"/>
    <w:p>
      <w:pPr>
        <w:spacing w:after="0"/>
        <w:ind w:left="0"/>
        <w:jc w:val="both"/>
      </w:pPr>
      <w:r>
        <w:rPr>
          <w:rFonts w:ascii="Times New Roman"/>
          <w:b w:val="false"/>
          <w:i w:val="false"/>
          <w:color w:val="000000"/>
          <w:sz w:val="28"/>
        </w:rPr>
        <w:t xml:space="preserve">
      11) 61-баптың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"көлік құралының тіркеу құжаттарында" деген сөздер "уәкілетті органның цифрлық жүйесінде" деген сөздермен ауыстырылсын;</w:t>
      </w:r>
    </w:p>
    <w:bookmarkEnd w:id="559"/>
    <w:bookmarkStart w:name="z650" w:id="560"/>
    <w:p>
      <w:pPr>
        <w:spacing w:after="0"/>
        <w:ind w:left="0"/>
        <w:jc w:val="both"/>
      </w:pPr>
      <w:r>
        <w:rPr>
          <w:rFonts w:ascii="Times New Roman"/>
          <w:b w:val="false"/>
          <w:i w:val="false"/>
          <w:color w:val="000000"/>
          <w:sz w:val="28"/>
        </w:rPr>
        <w:t xml:space="preserve">
      12) 66-баптың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"қаулылар" деген сөзден кейін "және (немесе) айыппұл төлеу қажеттілігі туралы нұсқама" деген сөздермен толықтырылсын;</w:t>
      </w:r>
    </w:p>
    <w:bookmarkEnd w:id="560"/>
    <w:bookmarkStart w:name="z651" w:id="561"/>
    <w:p>
      <w:pPr>
        <w:spacing w:after="0"/>
        <w:ind w:left="0"/>
        <w:jc w:val="both"/>
      </w:pPr>
      <w:r>
        <w:rPr>
          <w:rFonts w:ascii="Times New Roman"/>
          <w:b w:val="false"/>
          <w:i w:val="false"/>
          <w:color w:val="000000"/>
          <w:sz w:val="28"/>
        </w:rPr>
        <w:t xml:space="preserve">
      13) 68-баптың </w:t>
      </w:r>
      <w:r>
        <w:rPr>
          <w:rFonts w:ascii="Times New Roman"/>
          <w:b w:val="false"/>
          <w:i w:val="false"/>
          <w:color w:val="000000"/>
          <w:sz w:val="28"/>
        </w:rPr>
        <w:t>1-тармағының</w:t>
      </w:r>
      <w:r>
        <w:rPr>
          <w:rFonts w:ascii="Times New Roman"/>
          <w:b w:val="false"/>
          <w:i w:val="false"/>
          <w:color w:val="000000"/>
          <w:sz w:val="28"/>
        </w:rPr>
        <w:t xml:space="preserve"> 6-1) тармақшасындағы "жасауы;" деген сөз "жасауы негіз болады." деген сөздермен ауыстырылып, 7) тармақшасы алып тасталсын; </w:t>
      </w:r>
    </w:p>
    <w:bookmarkEnd w:id="561"/>
    <w:bookmarkStart w:name="z652" w:id="562"/>
    <w:p>
      <w:pPr>
        <w:spacing w:after="0"/>
        <w:ind w:left="0"/>
        <w:jc w:val="both"/>
      </w:pPr>
      <w:r>
        <w:rPr>
          <w:rFonts w:ascii="Times New Roman"/>
          <w:b w:val="false"/>
          <w:i w:val="false"/>
          <w:color w:val="000000"/>
          <w:sz w:val="28"/>
        </w:rPr>
        <w:t xml:space="preserve">
      14) 70-баптың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 </w:t>
      </w:r>
    </w:p>
    <w:bookmarkEnd w:id="562"/>
    <w:bookmarkStart w:name="z653" w:id="563"/>
    <w:p>
      <w:pPr>
        <w:spacing w:after="0"/>
        <w:ind w:left="0"/>
        <w:jc w:val="both"/>
      </w:pPr>
      <w:r>
        <w:rPr>
          <w:rFonts w:ascii="Times New Roman"/>
          <w:b w:val="false"/>
          <w:i w:val="false"/>
          <w:color w:val="000000"/>
          <w:sz w:val="28"/>
        </w:rPr>
        <w:t>
      "Электрмобильдерге арнаулы мемлекеттік тіркеу нөмірі белгісі беріледі.";</w:t>
      </w:r>
    </w:p>
    <w:bookmarkEnd w:id="563"/>
    <w:bookmarkStart w:name="z654" w:id="56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73-бапта</w:t>
      </w:r>
      <w:r>
        <w:rPr>
          <w:rFonts w:ascii="Times New Roman"/>
          <w:b w:val="false"/>
          <w:i w:val="false"/>
          <w:color w:val="000000"/>
          <w:sz w:val="28"/>
        </w:rPr>
        <w:t>:</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және үшінші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57" w:id="565"/>
    <w:p>
      <w:pPr>
        <w:spacing w:after="0"/>
        <w:ind w:left="0"/>
        <w:jc w:val="both"/>
      </w:pPr>
      <w:r>
        <w:rPr>
          <w:rFonts w:ascii="Times New Roman"/>
          <w:b w:val="false"/>
          <w:i w:val="false"/>
          <w:color w:val="000000"/>
          <w:sz w:val="28"/>
        </w:rPr>
        <w:t>
      бірінші бөлік "Емтихандар" деген сөзден кейін "уәкілетті органның жол жүрісі саласындағы цифрлық жүйесімен интеграцияланған," деген сөздермен толықтырылсын;</w:t>
      </w:r>
    </w:p>
    <w:bookmarkEnd w:id="565"/>
    <w:bookmarkStart w:name="z658" w:id="566"/>
    <w:p>
      <w:pPr>
        <w:spacing w:after="0"/>
        <w:ind w:left="0"/>
        <w:jc w:val="both"/>
      </w:pPr>
      <w:r>
        <w:rPr>
          <w:rFonts w:ascii="Times New Roman"/>
          <w:b w:val="false"/>
          <w:i w:val="false"/>
          <w:color w:val="000000"/>
          <w:sz w:val="28"/>
        </w:rPr>
        <w:t xml:space="preserve">
      екінші бөлік мынадай редакцияда жазылсын: </w:t>
      </w:r>
    </w:p>
    <w:bookmarkEnd w:id="566"/>
    <w:bookmarkStart w:name="z659" w:id="567"/>
    <w:p>
      <w:pPr>
        <w:spacing w:after="0"/>
        <w:ind w:left="0"/>
        <w:jc w:val="both"/>
      </w:pPr>
      <w:r>
        <w:rPr>
          <w:rFonts w:ascii="Times New Roman"/>
          <w:b w:val="false"/>
          <w:i w:val="false"/>
          <w:color w:val="000000"/>
          <w:sz w:val="28"/>
        </w:rPr>
        <w:t>
      "Емтихан өткізуге арналған техникалық бақылау құралдарының құрамын, оларға және жол жүрісі саласындағы цифрлық жүйеге қойылатын талаптарды, сондай-ақ оларды қолдану шарттарын уәкілетті орган белгілейді.";</w:t>
      </w:r>
    </w:p>
    <w:bookmarkEnd w:id="567"/>
    <w:bookmarkStart w:name="z660" w:id="56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74-бапта</w:t>
      </w:r>
      <w:r>
        <w:rPr>
          <w:rFonts w:ascii="Times New Roman"/>
          <w:b w:val="false"/>
          <w:i w:val="false"/>
          <w:color w:val="000000"/>
          <w:sz w:val="28"/>
        </w:rPr>
        <w:t>:</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62" w:id="569"/>
    <w:p>
      <w:pPr>
        <w:spacing w:after="0"/>
        <w:ind w:left="0"/>
        <w:jc w:val="both"/>
      </w:pPr>
      <w:r>
        <w:rPr>
          <w:rFonts w:ascii="Times New Roman"/>
          <w:b w:val="false"/>
          <w:i w:val="false"/>
          <w:color w:val="000000"/>
          <w:sz w:val="28"/>
        </w:rPr>
        <w:t>
      "2-1. Қазақстан Республикасының Әкімшілік құқық бұзушылық туралы кодексінің 608-бабының алтыншы немесе сегізінші бөліктерінде не 613-бабының тоғызыншы немесе он бірінші бөліктерінде көзделген құқық бұзушылықты жасағаны үшін әкімшілік жауаптылыққа тартылған адамдар жеті жыл бойы көлік құралын басқару құқығын алуға жіберілмейді.</w:t>
      </w:r>
    </w:p>
    <w:bookmarkEnd w:id="569"/>
    <w:bookmarkStart w:name="z663" w:id="570"/>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608-бабының жетінші немесе сегізінші бөліктерінде (қайталап жасау) не 613-бабының оныншы немесе он бірінші бөліктерінде (қайталап жасау) көзделген құқық бұзушылықты жасағаны үшін әкімшілік жауаптылыққа тартылған адамдар сегіз жыл бойы көлік құралын басқару құқығын алуға жіберілмейді.</w:t>
      </w:r>
    </w:p>
    <w:bookmarkEnd w:id="570"/>
    <w:bookmarkStart w:name="z664" w:id="571"/>
    <w:p>
      <w:pPr>
        <w:spacing w:after="0"/>
        <w:ind w:left="0"/>
        <w:jc w:val="both"/>
      </w:pPr>
      <w:r>
        <w:rPr>
          <w:rFonts w:ascii="Times New Roman"/>
          <w:b w:val="false"/>
          <w:i w:val="false"/>
          <w:color w:val="000000"/>
          <w:sz w:val="28"/>
        </w:rPr>
        <w:t>
      Осы шектеу әкімшілік жауаптылыққа соңғы тартылған кезден бастап есептеледі.";</w:t>
      </w:r>
    </w:p>
    <w:bookmarkEnd w:id="571"/>
    <w:bookmarkStart w:name="z665" w:id="572"/>
    <w:p>
      <w:pPr>
        <w:spacing w:after="0"/>
        <w:ind w:left="0"/>
        <w:jc w:val="both"/>
      </w:pPr>
      <w:r>
        <w:rPr>
          <w:rFonts w:ascii="Times New Roman"/>
          <w:b w:val="false"/>
          <w:i w:val="false"/>
          <w:color w:val="000000"/>
          <w:sz w:val="28"/>
        </w:rPr>
        <w:t>
      мынадай мазмұндағы 2-2-тармақпен толықтырылсын:</w:t>
      </w:r>
    </w:p>
    <w:bookmarkEnd w:id="572"/>
    <w:bookmarkStart w:name="z666" w:id="573"/>
    <w:p>
      <w:pPr>
        <w:spacing w:after="0"/>
        <w:ind w:left="0"/>
        <w:jc w:val="both"/>
      </w:pPr>
      <w:r>
        <w:rPr>
          <w:rFonts w:ascii="Times New Roman"/>
          <w:b w:val="false"/>
          <w:i w:val="false"/>
          <w:color w:val="000000"/>
          <w:sz w:val="28"/>
        </w:rPr>
        <w:t>
      "2-2. Көлік құралдарын басқару құқығы жоқ, Қазақстан Республикасы Қылмыстық-процестік кодексінің 35-бабы бірінші бөлігінің 3), 4), 9), 10) және 12) тармақтарының немесе 36-бабының негізінде масаң күйде көлік құралын басқарғаны үшін қылмыстық жауаптылықтан босатылған адамдар сегіз жыл бойы көлік құралдарын басқару құқығын алуға жіберілмейді.</w:t>
      </w:r>
    </w:p>
    <w:bookmarkEnd w:id="573"/>
    <w:bookmarkStart w:name="z667" w:id="574"/>
    <w:p>
      <w:pPr>
        <w:spacing w:after="0"/>
        <w:ind w:left="0"/>
        <w:jc w:val="both"/>
      </w:pPr>
      <w:r>
        <w:rPr>
          <w:rFonts w:ascii="Times New Roman"/>
          <w:b w:val="false"/>
          <w:i w:val="false"/>
          <w:color w:val="000000"/>
          <w:sz w:val="28"/>
        </w:rPr>
        <w:t>
      Осы шектеу қылмыстық істі тоқтату туралы қаулы бекітілген кезден бастап есептеледі.";</w:t>
      </w:r>
    </w:p>
    <w:bookmarkEnd w:id="574"/>
    <w:bookmarkStart w:name="z668" w:id="57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75-бапта</w:t>
      </w:r>
      <w:r>
        <w:rPr>
          <w:rFonts w:ascii="Times New Roman"/>
          <w:b w:val="false"/>
          <w:i w:val="false"/>
          <w:color w:val="000000"/>
          <w:sz w:val="28"/>
        </w:rPr>
        <w:t>:</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70" w:id="576"/>
    <w:p>
      <w:pPr>
        <w:spacing w:after="0"/>
        <w:ind w:left="0"/>
        <w:jc w:val="both"/>
      </w:pPr>
      <w:r>
        <w:rPr>
          <w:rFonts w:ascii="Times New Roman"/>
          <w:b w:val="false"/>
          <w:i w:val="false"/>
          <w:color w:val="000000"/>
          <w:sz w:val="28"/>
        </w:rPr>
        <w:t>
      бірінші бөлікте:</w:t>
      </w:r>
    </w:p>
    <w:bookmarkEnd w:id="576"/>
    <w:bookmarkStart w:name="z671" w:id="577"/>
    <w:p>
      <w:pPr>
        <w:spacing w:after="0"/>
        <w:ind w:left="0"/>
        <w:jc w:val="both"/>
      </w:pPr>
      <w:r>
        <w:rPr>
          <w:rFonts w:ascii="Times New Roman"/>
          <w:b w:val="false"/>
          <w:i w:val="false"/>
          <w:color w:val="000000"/>
          <w:sz w:val="28"/>
        </w:rPr>
        <w:t>
      2) тармақшаның екінші абзацы алып тасталсын;</w:t>
      </w:r>
    </w:p>
    <w:bookmarkEnd w:id="577"/>
    <w:bookmarkStart w:name="z672" w:id="578"/>
    <w:p>
      <w:pPr>
        <w:spacing w:after="0"/>
        <w:ind w:left="0"/>
        <w:jc w:val="both"/>
      </w:pPr>
      <w:r>
        <w:rPr>
          <w:rFonts w:ascii="Times New Roman"/>
          <w:b w:val="false"/>
          <w:i w:val="false"/>
          <w:color w:val="000000"/>
          <w:sz w:val="28"/>
        </w:rPr>
        <w:t>
      мынадай мазмұндағы 2-1) тармақшамен толықтырылсын:</w:t>
      </w:r>
    </w:p>
    <w:bookmarkEnd w:id="578"/>
    <w:bookmarkStart w:name="z673" w:id="579"/>
    <w:p>
      <w:pPr>
        <w:spacing w:after="0"/>
        <w:ind w:left="0"/>
        <w:jc w:val="both"/>
      </w:pPr>
      <w:r>
        <w:rPr>
          <w:rFonts w:ascii="Times New Roman"/>
          <w:b w:val="false"/>
          <w:i w:val="false"/>
          <w:color w:val="000000"/>
          <w:sz w:val="28"/>
        </w:rPr>
        <w:t>
      "2-1) уәкілетті органдардың пайдаланушылары қол жеткізе алатын жол жүрісі саласындағы цифрлық жүйеде осы Заңның 29-бабы 5-тармағының 2) тармақшасында аталған, медициналық көрсетілімдер бойынша механикалық көлік құралын басқаруға рұқсат берілген не механикалық көлік құралын басқаруға медициналық қарсы көрсетілімдері бар адамдар туралы мәліметтердің болмауы;";</w:t>
      </w:r>
    </w:p>
    <w:bookmarkEnd w:id="579"/>
    <w:bookmarkStart w:name="z674" w:id="580"/>
    <w:p>
      <w:pPr>
        <w:spacing w:after="0"/>
        <w:ind w:left="0"/>
        <w:jc w:val="both"/>
      </w:pPr>
      <w:r>
        <w:rPr>
          <w:rFonts w:ascii="Times New Roman"/>
          <w:b w:val="false"/>
          <w:i w:val="false"/>
          <w:color w:val="000000"/>
          <w:sz w:val="28"/>
        </w:rPr>
        <w:t>
      3) тармақшадағы "емтиханды" деген сөз "теориялық емтиханды тапсырмау немесе тапсыруға келмеу" деген сөздермен ауыстырылсын;</w:t>
      </w:r>
    </w:p>
    <w:bookmarkEnd w:id="580"/>
    <w:bookmarkStart w:name="z675" w:id="581"/>
    <w:p>
      <w:pPr>
        <w:spacing w:after="0"/>
        <w:ind w:left="0"/>
        <w:jc w:val="both"/>
      </w:pPr>
      <w:r>
        <w:rPr>
          <w:rFonts w:ascii="Times New Roman"/>
          <w:b w:val="false"/>
          <w:i w:val="false"/>
          <w:color w:val="000000"/>
          <w:sz w:val="28"/>
        </w:rPr>
        <w:t>
      мынадай мазмұндағы 4-1) тармақшамен толықтырылсын:</w:t>
      </w:r>
    </w:p>
    <w:bookmarkEnd w:id="581"/>
    <w:bookmarkStart w:name="z676" w:id="582"/>
    <w:p>
      <w:pPr>
        <w:spacing w:after="0"/>
        <w:ind w:left="0"/>
        <w:jc w:val="both"/>
      </w:pPr>
      <w:r>
        <w:rPr>
          <w:rFonts w:ascii="Times New Roman"/>
          <w:b w:val="false"/>
          <w:i w:val="false"/>
          <w:color w:val="000000"/>
          <w:sz w:val="28"/>
        </w:rPr>
        <w:t>
      "4-1) Қазақстан Республикасы Қылмыстық-процестік кодексінің 35-бабының бірінші бөлігі 3), 4), 9), 10) және 12) тармақтарының немесе 36-бабының негізінде масаң күйде көлік құралын басқарғаны үшін қылмыстық жауаптылықтан босату.</w:t>
      </w:r>
    </w:p>
    <w:bookmarkEnd w:id="582"/>
    <w:bookmarkStart w:name="z677" w:id="583"/>
    <w:p>
      <w:pPr>
        <w:spacing w:after="0"/>
        <w:ind w:left="0"/>
        <w:jc w:val="both"/>
      </w:pPr>
      <w:r>
        <w:rPr>
          <w:rFonts w:ascii="Times New Roman"/>
          <w:b w:val="false"/>
          <w:i w:val="false"/>
          <w:color w:val="000000"/>
          <w:sz w:val="28"/>
        </w:rPr>
        <w:t>
      Уәкілетті орган қылмыстық істі тоқтату туралы заңды күшіне енген қаулы негізінде көлік құралдарын басқару құқығын тоқтатады және уәкілетті орган белгілеген тәртіппен жол жүрісі саласындағы цифрлық жүйеге мұндай құқықтың тоқтатылғаны туралы мәліметтерді енгізеді;";</w:t>
      </w:r>
    </w:p>
    <w:bookmarkEnd w:id="583"/>
    <w:bookmarkStart w:name="z678" w:id="584"/>
    <w:p>
      <w:pPr>
        <w:spacing w:after="0"/>
        <w:ind w:left="0"/>
        <w:jc w:val="both"/>
      </w:pPr>
      <w:r>
        <w:rPr>
          <w:rFonts w:ascii="Times New Roman"/>
          <w:b w:val="false"/>
          <w:i w:val="false"/>
          <w:color w:val="000000"/>
          <w:sz w:val="28"/>
        </w:rPr>
        <w:t>
      екінші бөліктегі "3) және 5) тармақшаларында көзделген негіздер бойынша көлік құралдарын басқару құқығын тоқтату уәкілетті органның (лауазымды адамның) қуынымы бойынша Қазақстан Республикасының азаматтық іс жүргізу заңнамасында көзделген тәртіппен сот шешімі бойынша" деген сөздер "2-1), 3), 4-1) және 5) тармақшаларында көзделген негіздер бойынша көлік құралдарын басқару құқығын тоқтату уәкілетті орган айқындайтын тәртіппен" деген сөздермен ауыстырылсын;</w:t>
      </w:r>
    </w:p>
    <w:bookmarkEnd w:id="584"/>
    <w:bookmarkStart w:name="z679" w:id="585"/>
    <w:p>
      <w:pPr>
        <w:spacing w:after="0"/>
        <w:ind w:left="0"/>
        <w:jc w:val="both"/>
      </w:pPr>
      <w:r>
        <w:rPr>
          <w:rFonts w:ascii="Times New Roman"/>
          <w:b w:val="false"/>
          <w:i w:val="false"/>
          <w:color w:val="000000"/>
          <w:sz w:val="28"/>
        </w:rPr>
        <w:t>
      мынадай мазмұндағы үшінші бөлікпен толықтырылсын:</w:t>
      </w:r>
    </w:p>
    <w:bookmarkEnd w:id="585"/>
    <w:bookmarkStart w:name="z680" w:id="586"/>
    <w:p>
      <w:pPr>
        <w:spacing w:after="0"/>
        <w:ind w:left="0"/>
        <w:jc w:val="both"/>
      </w:pPr>
      <w:r>
        <w:rPr>
          <w:rFonts w:ascii="Times New Roman"/>
          <w:b w:val="false"/>
          <w:i w:val="false"/>
          <w:color w:val="000000"/>
          <w:sz w:val="28"/>
        </w:rPr>
        <w:t>
      "Осы тармақтың 1), 2), 2-1), 3), 4-1) және 5) тармақшаларында көзделген негіздер бойынша көлік құралын басқару құқығы тоқтатылған адам көлік құралын басқару құқығы жоқ адам деп танылады.";</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82" w:id="587"/>
    <w:p>
      <w:pPr>
        <w:spacing w:after="0"/>
        <w:ind w:left="0"/>
        <w:jc w:val="both"/>
      </w:pPr>
      <w:r>
        <w:rPr>
          <w:rFonts w:ascii="Times New Roman"/>
          <w:b w:val="false"/>
          <w:i w:val="false"/>
          <w:color w:val="000000"/>
          <w:sz w:val="28"/>
        </w:rPr>
        <w:t>
      1) тармақша мынадай редакцияда жазылсын:</w:t>
      </w:r>
    </w:p>
    <w:bookmarkEnd w:id="587"/>
    <w:bookmarkStart w:name="z683" w:id="588"/>
    <w:p>
      <w:pPr>
        <w:spacing w:after="0"/>
        <w:ind w:left="0"/>
        <w:jc w:val="both"/>
      </w:pPr>
      <w:r>
        <w:rPr>
          <w:rFonts w:ascii="Times New Roman"/>
          <w:b w:val="false"/>
          <w:i w:val="false"/>
          <w:color w:val="000000"/>
          <w:sz w:val="28"/>
        </w:rPr>
        <w:t>
      "1) осы баптың 1-тармағының 1), 2) және 2-1) тармақшаларында көзделген негіздер бойынша – уәкілетті органдардың пайдаланушылары қол жеткізе алатын цифрлық жүйеде көлік құралын басқаруға қарсы көрсетілімдердің жоқ екендігі туралы медициналық қорытынды болған кезде;";</w:t>
      </w:r>
    </w:p>
    <w:bookmarkEnd w:id="588"/>
    <w:bookmarkStart w:name="z684" w:id="589"/>
    <w:p>
      <w:pPr>
        <w:spacing w:after="0"/>
        <w:ind w:left="0"/>
        <w:jc w:val="both"/>
      </w:pPr>
      <w:r>
        <w:rPr>
          <w:rFonts w:ascii="Times New Roman"/>
          <w:b w:val="false"/>
          <w:i w:val="false"/>
          <w:color w:val="000000"/>
          <w:sz w:val="28"/>
        </w:rPr>
        <w:t>
      2) тармақша алып тасталсын;</w:t>
      </w:r>
    </w:p>
    <w:bookmarkEnd w:id="589"/>
    <w:bookmarkStart w:name="z685" w:id="590"/>
    <w:p>
      <w:pPr>
        <w:spacing w:after="0"/>
        <w:ind w:left="0"/>
        <w:jc w:val="both"/>
      </w:pPr>
      <w:r>
        <w:rPr>
          <w:rFonts w:ascii="Times New Roman"/>
          <w:b w:val="false"/>
          <w:i w:val="false"/>
          <w:color w:val="000000"/>
          <w:sz w:val="28"/>
        </w:rPr>
        <w:t>
      3) тармақшадағы "осы Заңның 73-бабында белгіленген тәртіппен" деген сөздер "жол жүрісі қағидаларын білуін тексеру үшін теориялық емтихан тапсырғаннан кейін" деген сөздермен ауыстырылсын;</w:t>
      </w:r>
    </w:p>
    <w:bookmarkEnd w:id="590"/>
    <w:bookmarkStart w:name="z686" w:id="591"/>
    <w:p>
      <w:pPr>
        <w:spacing w:after="0"/>
        <w:ind w:left="0"/>
        <w:jc w:val="both"/>
      </w:pPr>
      <w:r>
        <w:rPr>
          <w:rFonts w:ascii="Times New Roman"/>
          <w:b w:val="false"/>
          <w:i w:val="false"/>
          <w:color w:val="000000"/>
          <w:sz w:val="28"/>
        </w:rPr>
        <w:t>
      4) тармақшадағы "қайта медициналық қарап-тексеруден, емтихан тапсырғаннан және көлік құралын басқару құқығынан айыру мерзімі өткеннен кейін осы құқық қайта қалпына келтіріледі." деген сөздер "көлік құралын басқару құқығынан айыру мерзімі өткеннен кейін уәкілетті органдардың пайдаланушылары қол жеткізе алатын цифрлық жүйеде көлік құралын басқаруға қарсы көрсетілімдердің жоқ екендігі туралы медициналық қорытынды болған кезде және жол жүрісі қағидаларын білуін тексеру үшін теориялық емтихан тапсырғаннан кейін;" деген сөздермен ауыстырылсын;</w:t>
      </w:r>
    </w:p>
    <w:bookmarkEnd w:id="591"/>
    <w:bookmarkStart w:name="z687" w:id="592"/>
    <w:p>
      <w:pPr>
        <w:spacing w:after="0"/>
        <w:ind w:left="0"/>
        <w:jc w:val="both"/>
      </w:pPr>
      <w:r>
        <w:rPr>
          <w:rFonts w:ascii="Times New Roman"/>
          <w:b w:val="false"/>
          <w:i w:val="false"/>
          <w:color w:val="000000"/>
          <w:sz w:val="28"/>
        </w:rPr>
        <w:t>
      мынадай мазмұндағы 5) тармақшамен толықтырылсын:</w:t>
      </w:r>
    </w:p>
    <w:bookmarkEnd w:id="592"/>
    <w:bookmarkStart w:name="z688" w:id="593"/>
    <w:p>
      <w:pPr>
        <w:spacing w:after="0"/>
        <w:ind w:left="0"/>
        <w:jc w:val="both"/>
      </w:pPr>
      <w:r>
        <w:rPr>
          <w:rFonts w:ascii="Times New Roman"/>
          <w:b w:val="false"/>
          <w:i w:val="false"/>
          <w:color w:val="000000"/>
          <w:sz w:val="28"/>
        </w:rPr>
        <w:t>
      "5) осы баптың 1-тармағының 4-1) тармақшасында көзделген негіз бойынша көлік құралын басқару құқығы тоқтатылған кезден бастап сегіз жыл өткен соң, уәкілетті органдардың пайдаланушылары қол жеткізе алатын цифрлық жүйеде көлік құралын басқаруға қарсы көрсетілімдердің жоқ екендігі туралы медициналық қорытынды болған кезде және жол жүрісі қағидаларын білуін тексеру үшін теориялық емтихан тапсырғаннан кейін осы құқық қайта қалпына келтіріледі.";</w:t>
      </w:r>
    </w:p>
    <w:bookmarkEnd w:id="593"/>
    <w:bookmarkStart w:name="z689" w:id="59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77-бап</w:t>
      </w:r>
      <w:r>
        <w:rPr>
          <w:rFonts w:ascii="Times New Roman"/>
          <w:b w:val="false"/>
          <w:i w:val="false"/>
          <w:color w:val="000000"/>
          <w:sz w:val="28"/>
        </w:rPr>
        <w:t xml:space="preserve"> мынадай редакцияда жазылсын: </w:t>
      </w:r>
    </w:p>
    <w:bookmarkEnd w:id="594"/>
    <w:bookmarkStart w:name="z690" w:id="595"/>
    <w:p>
      <w:pPr>
        <w:spacing w:after="0"/>
        <w:ind w:left="0"/>
        <w:jc w:val="both"/>
      </w:pPr>
      <w:r>
        <w:rPr>
          <w:rFonts w:ascii="Times New Roman"/>
          <w:b w:val="false"/>
          <w:i w:val="false"/>
          <w:color w:val="000000"/>
          <w:sz w:val="28"/>
        </w:rPr>
        <w:t>
      "77-бап. Көлік құралдары жүргізушілерін даярлау жөніндегі оқу ұйымдарына қойылатын талаптар</w:t>
      </w:r>
    </w:p>
    <w:bookmarkEnd w:id="595"/>
    <w:bookmarkStart w:name="z691" w:id="596"/>
    <w:p>
      <w:pPr>
        <w:spacing w:after="0"/>
        <w:ind w:left="0"/>
        <w:jc w:val="both"/>
      </w:pPr>
      <w:r>
        <w:rPr>
          <w:rFonts w:ascii="Times New Roman"/>
          <w:b w:val="false"/>
          <w:i w:val="false"/>
          <w:color w:val="000000"/>
          <w:sz w:val="28"/>
        </w:rPr>
        <w:t>
      1. Көлік құралдары жүргізушілерін даярлау жөніндегі оқу ұйымын немесе оның филиалдарын заңды тұлғалар мен дара кәсіпкерлер құрады және "Рұқсаттар және хабарламалар туралы" Қазақстан Республикасының Заңына сәйкес көлік құралдары жүргізушілерін даярлау жөніндегі оқу ұйымдарының тізіліміне енгізілген күннен бастап қызметті жүзеге асырады.</w:t>
      </w:r>
    </w:p>
    <w:bookmarkEnd w:id="596"/>
    <w:bookmarkStart w:name="z692" w:id="597"/>
    <w:p>
      <w:pPr>
        <w:spacing w:after="0"/>
        <w:ind w:left="0"/>
        <w:jc w:val="both"/>
      </w:pPr>
      <w:r>
        <w:rPr>
          <w:rFonts w:ascii="Times New Roman"/>
          <w:b w:val="false"/>
          <w:i w:val="false"/>
          <w:color w:val="000000"/>
          <w:sz w:val="28"/>
        </w:rPr>
        <w:t>
      Көлік құралдары жүргізушілерін даярлау жөніндегі оқу ұйымының филиалы нақты тұрған жерін көрсете отырып, көлік құралдары жүргізушілерін даярлау жөніндегі оқу ұйымдарының тізіліміне енгізу үшін осы Заңның талаптарына сәйкес болуға міндетті.</w:t>
      </w:r>
    </w:p>
    <w:bookmarkEnd w:id="597"/>
    <w:bookmarkStart w:name="z693" w:id="598"/>
    <w:p>
      <w:pPr>
        <w:spacing w:after="0"/>
        <w:ind w:left="0"/>
        <w:jc w:val="both"/>
      </w:pPr>
      <w:r>
        <w:rPr>
          <w:rFonts w:ascii="Times New Roman"/>
          <w:b w:val="false"/>
          <w:i w:val="false"/>
          <w:color w:val="000000"/>
          <w:sz w:val="28"/>
        </w:rPr>
        <w:t>
      2. Көлік құралдары жүргізушілерін даярлау жөніндегі оқу ұйымдарының тізіліміне енгізу үшін уәкілетті органға рұқсаттар мен хабарламалардың мемлекеттік цифрлық жүйесі пайдаланыла отырып, электрондық түрде мынадай құжаттар ұсынылады:</w:t>
      </w:r>
    </w:p>
    <w:bookmarkEnd w:id="598"/>
    <w:bookmarkStart w:name="z694" w:id="599"/>
    <w:p>
      <w:pPr>
        <w:spacing w:after="0"/>
        <w:ind w:left="0"/>
        <w:jc w:val="both"/>
      </w:pPr>
      <w:r>
        <w:rPr>
          <w:rFonts w:ascii="Times New Roman"/>
          <w:b w:val="false"/>
          <w:i w:val="false"/>
          <w:color w:val="000000"/>
          <w:sz w:val="28"/>
        </w:rPr>
        <w:t>
      1) уәкілетті орган белгілеген нысан бойынша өтініш;</w:t>
      </w:r>
    </w:p>
    <w:bookmarkEnd w:id="599"/>
    <w:bookmarkStart w:name="z695" w:id="600"/>
    <w:p>
      <w:pPr>
        <w:spacing w:after="0"/>
        <w:ind w:left="0"/>
        <w:jc w:val="both"/>
      </w:pPr>
      <w:r>
        <w:rPr>
          <w:rFonts w:ascii="Times New Roman"/>
          <w:b w:val="false"/>
          <w:i w:val="false"/>
          <w:color w:val="000000"/>
          <w:sz w:val="28"/>
        </w:rPr>
        <w:t>
      2) оқу үй-жайларын, оқу автоайлағын және басқару органдары сол жақта орналасқан оқу көлік құралдарын қоса алғанда, Қазақстан Республикасының заңнамасында белгіленген тәртіппен тіркелген және оқу-материалдық база ретінде пайдаланылатын, көлік құралдары жүргізушілерін даярлау жөніндегі қызметті жүзеге асыру үшін көлік құралдары жүргізушілерін даярлау жөніндегі оқу ұйымдарының жылжымайтын және жылжымалы мүлкіне меншік құқығын немесе оны пайдалану құқығын растайтын мемлекеттік цифрлық жүйелерден алынған мәліметтер;</w:t>
      </w:r>
    </w:p>
    <w:bookmarkEnd w:id="600"/>
    <w:bookmarkStart w:name="z696" w:id="601"/>
    <w:p>
      <w:pPr>
        <w:spacing w:after="0"/>
        <w:ind w:left="0"/>
        <w:jc w:val="both"/>
      </w:pPr>
      <w:r>
        <w:rPr>
          <w:rFonts w:ascii="Times New Roman"/>
          <w:b w:val="false"/>
          <w:i w:val="false"/>
          <w:color w:val="000000"/>
          <w:sz w:val="28"/>
        </w:rPr>
        <w:t>
      3) көлік құралдары жүргізушілерін даярлау жөніндегі оқытушылардың, өндірістік оқыту шеберлерінің және білім беру процесі кезінде жүргізуге оқыту шеберлерінің тізімдері (тізімде "оқытушы", "өндірістік оқыту шебері" және "білім беру процесі кезінде жүргізуге оқыту шебері" біліктілік куәлігінің нөмірі, тегі, аты, әкесінің аты (егер ол жеке басты куәландыратын құжатта көрсетілсе), жеке басты куәландыратын құжаттың деректері көрсетіледі);</w:t>
      </w:r>
    </w:p>
    <w:bookmarkEnd w:id="601"/>
    <w:bookmarkStart w:name="z697" w:id="602"/>
    <w:p>
      <w:pPr>
        <w:spacing w:after="0"/>
        <w:ind w:left="0"/>
        <w:jc w:val="both"/>
      </w:pPr>
      <w:r>
        <w:rPr>
          <w:rFonts w:ascii="Times New Roman"/>
          <w:b w:val="false"/>
          <w:i w:val="false"/>
          <w:color w:val="000000"/>
          <w:sz w:val="28"/>
        </w:rPr>
        <w:t>
      4) оқытылатын тақырыптар, сабақ кестесі және жоспарланатын оқыту әдістері көрсетілетін даярлау бағдарламалары.</w:t>
      </w:r>
    </w:p>
    <w:bookmarkEnd w:id="602"/>
    <w:bookmarkStart w:name="z698" w:id="603"/>
    <w:p>
      <w:pPr>
        <w:spacing w:after="0"/>
        <w:ind w:left="0"/>
        <w:jc w:val="both"/>
      </w:pPr>
      <w:r>
        <w:rPr>
          <w:rFonts w:ascii="Times New Roman"/>
          <w:b w:val="false"/>
          <w:i w:val="false"/>
          <w:color w:val="000000"/>
          <w:sz w:val="28"/>
        </w:rPr>
        <w:t>
      3. Екінші санаттағы рұқсат беру туралы өтінішті уәкілетті орган берілген күнінен бастап он бес жұмыс күні ішінде қарайды, оның қорытындысы бойынша өтініш берушіге көлік құралдары жүргізушілерін даярлау жөніндегі оқу ұйымдарының тізіліміне енгізу туралы хабарлама жіберіледі немесе уәжді бас тарту беріледі.</w:t>
      </w:r>
    </w:p>
    <w:bookmarkEnd w:id="603"/>
    <w:bookmarkStart w:name="z699" w:id="604"/>
    <w:p>
      <w:pPr>
        <w:spacing w:after="0"/>
        <w:ind w:left="0"/>
        <w:jc w:val="both"/>
      </w:pPr>
      <w:r>
        <w:rPr>
          <w:rFonts w:ascii="Times New Roman"/>
          <w:b w:val="false"/>
          <w:i w:val="false"/>
          <w:color w:val="000000"/>
          <w:sz w:val="28"/>
        </w:rPr>
        <w:t>
      4. Өтініш берушінің алдағы қызметті жүзеге асыратын жердегі уәкілетті органның аумақтық бөлімшесінің оның осы Заңның талаптарына сәйкестігі туралы қорытындысы және уәкілетті органның шешімі (бұйрығы) көлік құралдары жүргізушілерін даярлау жөніндегі оқу ұйымын көлік құралдары жүргізушілерін даярлау жөніндегі оқу ұйымдарының тізіліміне енгізуге негіз болады.</w:t>
      </w:r>
    </w:p>
    <w:bookmarkEnd w:id="604"/>
    <w:bookmarkStart w:name="z700" w:id="605"/>
    <w:p>
      <w:pPr>
        <w:spacing w:after="0"/>
        <w:ind w:left="0"/>
        <w:jc w:val="both"/>
      </w:pPr>
      <w:r>
        <w:rPr>
          <w:rFonts w:ascii="Times New Roman"/>
          <w:b w:val="false"/>
          <w:i w:val="false"/>
          <w:color w:val="000000"/>
          <w:sz w:val="28"/>
        </w:rPr>
        <w:t>
      Көлік құралдары жүргізушілерін даярлау жөніндегі оқу ұйымдарын және олардың филиалдарын, оқу көлік құралдарын, өзге де жабдықтар мен техникалық құралдарды, оқытушыларды, өндірістік оқыту шеберлерін және көлік құралдары жүргізушілерін даярлау бойынша білім беру процесі кезінде жүргізуге оқыту шеберлерін есепке алу және оқу топтарын тіркеу Қазақстан Республикасының заңдарына сәйкес уәкілетті органның цифрлық жүйесі арқылы жүзеге асырылады.</w:t>
      </w:r>
    </w:p>
    <w:bookmarkEnd w:id="605"/>
    <w:bookmarkStart w:name="z701" w:id="606"/>
    <w:p>
      <w:pPr>
        <w:spacing w:after="0"/>
        <w:ind w:left="0"/>
        <w:jc w:val="both"/>
      </w:pPr>
      <w:r>
        <w:rPr>
          <w:rFonts w:ascii="Times New Roman"/>
          <w:b w:val="false"/>
          <w:i w:val="false"/>
          <w:color w:val="000000"/>
          <w:sz w:val="28"/>
        </w:rPr>
        <w:t>
      5. Көлік құралдары жүргізушілерін даярлау жөніндегі оқу ұйымының басшысында "оқытушы" немесе "өндірістік оқыту шебері" не "білім беру процесі кезінде жүргізуге оқыту шебері" біліктілік куәліктері болуы міндетті.</w:t>
      </w:r>
    </w:p>
    <w:bookmarkEnd w:id="606"/>
    <w:bookmarkStart w:name="z702" w:id="607"/>
    <w:p>
      <w:pPr>
        <w:spacing w:after="0"/>
        <w:ind w:left="0"/>
        <w:jc w:val="both"/>
      </w:pPr>
      <w:r>
        <w:rPr>
          <w:rFonts w:ascii="Times New Roman"/>
          <w:b w:val="false"/>
          <w:i w:val="false"/>
          <w:color w:val="000000"/>
          <w:sz w:val="28"/>
        </w:rPr>
        <w:t>
      Қазақстан Республикасының заңдарына сәйкес көлік құралдары жүргізушілерін даярлау жөніндегі оқу ұйымдарының тізілімінен алып тасталған, көлік құралдары жүргізушілерін даярлау жөніндегі оқу ұйымын бұрын басқарған басшының ұйым алып тасталған күннен бастап бір жыл бойы көлік құралдары жүргізушілерін даярлау жөніндегі басқа оқу ұйымының қатысушысы болуға құқылы емес.</w:t>
      </w:r>
    </w:p>
    <w:bookmarkEnd w:id="607"/>
    <w:bookmarkStart w:name="z703" w:id="608"/>
    <w:p>
      <w:pPr>
        <w:spacing w:after="0"/>
        <w:ind w:left="0"/>
        <w:jc w:val="both"/>
      </w:pPr>
      <w:r>
        <w:rPr>
          <w:rFonts w:ascii="Times New Roman"/>
          <w:b w:val="false"/>
          <w:i w:val="false"/>
          <w:color w:val="000000"/>
          <w:sz w:val="28"/>
        </w:rPr>
        <w:t>
      6. Жалпыға ортақ пайдаланылатын жолдарда және елді мекендердің көшелерінде көлік құралын жүргізуге оқыту уәкілетті органмен келісілген маршруттар бойынша ғана және көлік құралдары жүргізушілерін даярлау жөніндегі білім беру процесі кезінде жүргізуге оқыту шеберінің қатысуымен жүзеге асырылады.</w:t>
      </w:r>
    </w:p>
    <w:bookmarkEnd w:id="608"/>
    <w:bookmarkStart w:name="z704" w:id="609"/>
    <w:p>
      <w:pPr>
        <w:spacing w:after="0"/>
        <w:ind w:left="0"/>
        <w:jc w:val="both"/>
      </w:pPr>
      <w:r>
        <w:rPr>
          <w:rFonts w:ascii="Times New Roman"/>
          <w:b w:val="false"/>
          <w:i w:val="false"/>
          <w:color w:val="000000"/>
          <w:sz w:val="28"/>
        </w:rPr>
        <w:t>
      Жүргізуді үйренуші адам басқарып отырған оқу көлік құралымен жолаушылар тасымалдауға тыйым салынады.</w:t>
      </w:r>
    </w:p>
    <w:bookmarkEnd w:id="609"/>
    <w:bookmarkStart w:name="z705" w:id="610"/>
    <w:p>
      <w:pPr>
        <w:spacing w:after="0"/>
        <w:ind w:left="0"/>
        <w:jc w:val="both"/>
      </w:pPr>
      <w:r>
        <w:rPr>
          <w:rFonts w:ascii="Times New Roman"/>
          <w:b w:val="false"/>
          <w:i w:val="false"/>
          <w:color w:val="000000"/>
          <w:sz w:val="28"/>
        </w:rPr>
        <w:t>
      Басқару органдары оң жақта орналасқан көлік құралымен практикалық жүргізуге оқытуға тыйым салынады.";</w:t>
      </w:r>
    </w:p>
    <w:bookmarkEnd w:id="610"/>
    <w:bookmarkStart w:name="z706" w:id="611"/>
    <w:p>
      <w:pPr>
        <w:spacing w:after="0"/>
        <w:ind w:left="0"/>
        <w:jc w:val="both"/>
      </w:pPr>
      <w:r>
        <w:rPr>
          <w:rFonts w:ascii="Times New Roman"/>
          <w:b w:val="false"/>
          <w:i w:val="false"/>
          <w:color w:val="000000"/>
          <w:sz w:val="28"/>
        </w:rPr>
        <w:t>
      19) мынадай мазмұндағы 78-1-баппен толықтырылсын:</w:t>
      </w:r>
    </w:p>
    <w:bookmarkEnd w:id="611"/>
    <w:bookmarkStart w:name="z707" w:id="612"/>
    <w:p>
      <w:pPr>
        <w:spacing w:after="0"/>
        <w:ind w:left="0"/>
        <w:jc w:val="both"/>
      </w:pPr>
      <w:r>
        <w:rPr>
          <w:rFonts w:ascii="Times New Roman"/>
          <w:b w:val="false"/>
          <w:i w:val="false"/>
          <w:color w:val="000000"/>
          <w:sz w:val="28"/>
        </w:rPr>
        <w:t>
      "78-1-бап. Көлік құралдары жүргізушілерін даярлау жөніндегі оқу ұйымдарының тізіліміне енгізуден бас тарту немесе одан алып тастау негіздері</w:t>
      </w:r>
    </w:p>
    <w:bookmarkEnd w:id="612"/>
    <w:bookmarkStart w:name="z708" w:id="613"/>
    <w:p>
      <w:pPr>
        <w:spacing w:after="0"/>
        <w:ind w:left="0"/>
        <w:jc w:val="both"/>
      </w:pPr>
      <w:r>
        <w:rPr>
          <w:rFonts w:ascii="Times New Roman"/>
          <w:b w:val="false"/>
          <w:i w:val="false"/>
          <w:color w:val="000000"/>
          <w:sz w:val="28"/>
        </w:rPr>
        <w:t>
      1. Көлік құралдары жүргізушілерін даярлау жөніндегі оқу ұйымдарының тізіліміне енгізуден бас тартуға:</w:t>
      </w:r>
    </w:p>
    <w:bookmarkEnd w:id="613"/>
    <w:bookmarkStart w:name="z709" w:id="614"/>
    <w:p>
      <w:pPr>
        <w:spacing w:after="0"/>
        <w:ind w:left="0"/>
        <w:jc w:val="both"/>
      </w:pPr>
      <w:r>
        <w:rPr>
          <w:rFonts w:ascii="Times New Roman"/>
          <w:b w:val="false"/>
          <w:i w:val="false"/>
          <w:color w:val="000000"/>
          <w:sz w:val="28"/>
        </w:rPr>
        <w:t>
      1) осы Заңның 77-бабының 2-тармағында көзделген құжаттардың бірін ұсынбау;</w:t>
      </w:r>
    </w:p>
    <w:bookmarkEnd w:id="614"/>
    <w:bookmarkStart w:name="z710" w:id="615"/>
    <w:p>
      <w:pPr>
        <w:spacing w:after="0"/>
        <w:ind w:left="0"/>
        <w:jc w:val="both"/>
      </w:pPr>
      <w:r>
        <w:rPr>
          <w:rFonts w:ascii="Times New Roman"/>
          <w:b w:val="false"/>
          <w:i w:val="false"/>
          <w:color w:val="000000"/>
          <w:sz w:val="28"/>
        </w:rPr>
        <w:t>
      2) ұсынылған құжаттарда көрсетілген мәліметтердің анық және (немесе) толық болмауы;</w:t>
      </w:r>
    </w:p>
    <w:bookmarkEnd w:id="615"/>
    <w:bookmarkStart w:name="z711" w:id="616"/>
    <w:p>
      <w:pPr>
        <w:spacing w:after="0"/>
        <w:ind w:left="0"/>
        <w:jc w:val="both"/>
      </w:pPr>
      <w:r>
        <w:rPr>
          <w:rFonts w:ascii="Times New Roman"/>
          <w:b w:val="false"/>
          <w:i w:val="false"/>
          <w:color w:val="000000"/>
          <w:sz w:val="28"/>
        </w:rPr>
        <w:t>
      3) осы баптың 2-тармағы бірінші бөлігінің 3) тармақшасында көрсетілген негіздер бойынша өтініш берілген күнге дейін алты ай ішінде көлік құралдары жүргізушілерін даярлау жөніндегі оқу ұйымдарының тізілімінен алып тастау негіз болады.</w:t>
      </w:r>
    </w:p>
    <w:bookmarkEnd w:id="616"/>
    <w:bookmarkStart w:name="z712" w:id="617"/>
    <w:p>
      <w:pPr>
        <w:spacing w:after="0"/>
        <w:ind w:left="0"/>
        <w:jc w:val="both"/>
      </w:pPr>
      <w:r>
        <w:rPr>
          <w:rFonts w:ascii="Times New Roman"/>
          <w:b w:val="false"/>
          <w:i w:val="false"/>
          <w:color w:val="000000"/>
          <w:sz w:val="28"/>
        </w:rPr>
        <w:t>
      2. Көлік құралдары жүргізушілерін даярлау жөніндегі оқу ұйымдарының тізілімінен алып тастауға:</w:t>
      </w:r>
    </w:p>
    <w:bookmarkEnd w:id="617"/>
    <w:bookmarkStart w:name="z713" w:id="618"/>
    <w:p>
      <w:pPr>
        <w:spacing w:after="0"/>
        <w:ind w:left="0"/>
        <w:jc w:val="both"/>
      </w:pPr>
      <w:r>
        <w:rPr>
          <w:rFonts w:ascii="Times New Roman"/>
          <w:b w:val="false"/>
          <w:i w:val="false"/>
          <w:color w:val="000000"/>
          <w:sz w:val="28"/>
        </w:rPr>
        <w:t>
      1) көлік құралдары жүргізушілерін даярлау жөніндегі оқу ұйымының көлік құралдары жүргізушілерін даярлау жөніндегі оқу ұйымдарының тізілімінен ерікті түрде алып тастау туралы өтініші;</w:t>
      </w:r>
    </w:p>
    <w:bookmarkEnd w:id="618"/>
    <w:bookmarkStart w:name="z714" w:id="619"/>
    <w:p>
      <w:pPr>
        <w:spacing w:after="0"/>
        <w:ind w:left="0"/>
        <w:jc w:val="both"/>
      </w:pPr>
      <w:r>
        <w:rPr>
          <w:rFonts w:ascii="Times New Roman"/>
          <w:b w:val="false"/>
          <w:i w:val="false"/>
          <w:color w:val="000000"/>
          <w:sz w:val="28"/>
        </w:rPr>
        <w:t>
      2) осы Заңға және Қазақстан Республикасының өзге де заңдарына сәйкес көлік құралдары жүргізушілерін даярлау жөніндегі оқу ұйымының қызметін тоқтату, оны тарату немесе қайта ұйымдастыру;</w:t>
      </w:r>
    </w:p>
    <w:bookmarkEnd w:id="619"/>
    <w:bookmarkStart w:name="z715" w:id="620"/>
    <w:p>
      <w:pPr>
        <w:spacing w:after="0"/>
        <w:ind w:left="0"/>
        <w:jc w:val="both"/>
      </w:pPr>
      <w:r>
        <w:rPr>
          <w:rFonts w:ascii="Times New Roman"/>
          <w:b w:val="false"/>
          <w:i w:val="false"/>
          <w:color w:val="000000"/>
          <w:sz w:val="28"/>
        </w:rPr>
        <w:t>
      3) көлік құралдары жүргізушілерін даярлау жөніндегі оқу ұйымдарының тізіліміне енгізу кезінде көлік құралдары жүргізушілерін даярлау жөніндегі оқу ұйымы туралы көрінеу анық емес ақпарат беру негіз болады.</w:t>
      </w:r>
    </w:p>
    <w:bookmarkEnd w:id="620"/>
    <w:bookmarkStart w:name="z716" w:id="621"/>
    <w:p>
      <w:pPr>
        <w:spacing w:after="0"/>
        <w:ind w:left="0"/>
        <w:jc w:val="both"/>
      </w:pPr>
      <w:r>
        <w:rPr>
          <w:rFonts w:ascii="Times New Roman"/>
          <w:b w:val="false"/>
          <w:i w:val="false"/>
          <w:color w:val="000000"/>
          <w:sz w:val="28"/>
        </w:rPr>
        <w:t>
      Көлік құралдары жүргізушілерін даярлау жөніндегі оқу ұйымдарының тізілімінен алып тастау туралы хабарлама уәкілетті орган тиісті шешім (бұйрық) қабылдағаннан кейін екі жұмыс күні ішінде көлік құралдары жүргізушілерін даярлау жөніндегі оқу ұйымына жіберіледі.";</w:t>
      </w:r>
    </w:p>
    <w:bookmarkEnd w:id="621"/>
    <w:bookmarkStart w:name="z717" w:id="62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85-бапта</w:t>
      </w:r>
      <w:r>
        <w:rPr>
          <w:rFonts w:ascii="Times New Roman"/>
          <w:b w:val="false"/>
          <w:i w:val="false"/>
          <w:color w:val="000000"/>
          <w:sz w:val="28"/>
        </w:rPr>
        <w:t>:</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"ұйымдары" деген сөзден кейін "және олардың филиалдары"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20" w:id="623"/>
    <w:p>
      <w:pPr>
        <w:spacing w:after="0"/>
        <w:ind w:left="0"/>
        <w:jc w:val="both"/>
      </w:pPr>
      <w:r>
        <w:rPr>
          <w:rFonts w:ascii="Times New Roman"/>
          <w:b w:val="false"/>
          <w:i w:val="false"/>
          <w:color w:val="000000"/>
          <w:sz w:val="28"/>
        </w:rPr>
        <w:t>
      "5. Көлік құралдары жүргізушілерін даярлау жөніндегі оқу ұйымдары мен олардың филиалдары бақылау органдарының және олардың лауазымды адамдарының шешімдеріне, әрекеттеріне (әрекетсіздігіне)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шағымдануға құқылы.";</w:t>
      </w:r>
    </w:p>
    <w:bookmarkEnd w:id="623"/>
    <w:bookmarkStart w:name="z721" w:id="62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87-бапта</w:t>
      </w:r>
      <w:r>
        <w:rPr>
          <w:rFonts w:ascii="Times New Roman"/>
          <w:b w:val="false"/>
          <w:i w:val="false"/>
          <w:color w:val="000000"/>
          <w:sz w:val="28"/>
        </w:rPr>
        <w:t>:</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"ұйымдарының" деген сөзден кейін "және олардың филиалдарының"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"және олардың филиалдарының" деген сөздермен, 2-тармақтың бірінші абзацы "және олардың филиалдары" деген сөздермен толықтырылсын.</w:t>
      </w:r>
    </w:p>
    <w:bookmarkStart w:name="z724" w:id="625"/>
    <w:p>
      <w:pPr>
        <w:spacing w:after="0"/>
        <w:ind w:left="0"/>
        <w:jc w:val="both"/>
      </w:pPr>
      <w:r>
        <w:rPr>
          <w:rFonts w:ascii="Times New Roman"/>
          <w:b w:val="false"/>
          <w:i w:val="false"/>
          <w:color w:val="000000"/>
          <w:sz w:val="28"/>
        </w:rPr>
        <w:t xml:space="preserve">
      40.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5"/>
    <w:bookmarkStart w:name="z725" w:id="6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2-қосымшаның</w:t>
      </w:r>
      <w:r>
        <w:rPr>
          <w:rFonts w:ascii="Times New Roman"/>
          <w:b w:val="false"/>
          <w:i w:val="false"/>
          <w:color w:val="000000"/>
          <w:sz w:val="28"/>
        </w:rPr>
        <w:t xml:space="preserve"> 1-сыныбы – "қызметке берілетін рұқсаттар" мынадай мазмұндағы 87-20-жолмен толықтырылсын:</w:t>
      </w:r>
    </w:p>
    <w:bookmarkEnd w:id="626"/>
    <w:bookmarkStart w:name="z726" w:id="627"/>
    <w:p>
      <w:pPr>
        <w:spacing w:after="0"/>
        <w:ind w:left="0"/>
        <w:jc w:val="both"/>
      </w:pPr>
      <w:r>
        <w:rPr>
          <w:rFonts w:ascii="Times New Roman"/>
          <w:b w:val="false"/>
          <w:i w:val="false"/>
          <w:color w:val="000000"/>
          <w:sz w:val="28"/>
        </w:rPr>
        <w:t>
      "</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жүргізушілерін даярлау жөніндегі оқу ұйымдарының тізіліміне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қауіпсіздігін қамтамасыз ету жөніндегі уәкілетті органның көлік құралдары жүргізушілерін даярлау жөніндегі оқу ұйымдарын көлік құралдары жүргізушілерін даярлау жөніндегі оқу ұйымдарының тізіліміне енгізу туралы шешімі (бұйрығы)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8" w:id="6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3-қосымшада</w:t>
      </w:r>
      <w:r>
        <w:rPr>
          <w:rFonts w:ascii="Times New Roman"/>
          <w:b w:val="false"/>
          <w:i w:val="false"/>
          <w:color w:val="000000"/>
          <w:sz w:val="28"/>
        </w:rPr>
        <w:t>:</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43-1-тармақ</w:t>
      </w:r>
      <w:r>
        <w:rPr>
          <w:rFonts w:ascii="Times New Roman"/>
          <w:b w:val="false"/>
          <w:i w:val="false"/>
          <w:color w:val="000000"/>
          <w:sz w:val="28"/>
        </w:rPr>
        <w:t xml:space="preserve"> алып тасталсын; </w:t>
      </w:r>
    </w:p>
    <w:bookmarkStart w:name="z730" w:id="629"/>
    <w:p>
      <w:pPr>
        <w:spacing w:after="0"/>
        <w:ind w:left="0"/>
        <w:jc w:val="both"/>
      </w:pPr>
      <w:r>
        <w:rPr>
          <w:rFonts w:ascii="Times New Roman"/>
          <w:b w:val="false"/>
          <w:i w:val="false"/>
          <w:color w:val="000000"/>
          <w:sz w:val="28"/>
        </w:rPr>
        <w:t xml:space="preserve">
      мынадай мазмұндағы 67-тармақпен толықтырылсын: </w:t>
      </w:r>
    </w:p>
    <w:bookmarkEnd w:id="629"/>
    <w:bookmarkStart w:name="z731" w:id="630"/>
    <w:p>
      <w:pPr>
        <w:spacing w:after="0"/>
        <w:ind w:left="0"/>
        <w:jc w:val="both"/>
      </w:pPr>
      <w:r>
        <w:rPr>
          <w:rFonts w:ascii="Times New Roman"/>
          <w:b w:val="false"/>
          <w:i w:val="false"/>
          <w:color w:val="000000"/>
          <w:sz w:val="28"/>
        </w:rPr>
        <w:t>
      "67. Дербес деректерді өңдеу туралы хабарлама.".</w:t>
      </w:r>
    </w:p>
    <w:bookmarkEnd w:id="630"/>
    <w:bookmarkStart w:name="z732" w:id="631"/>
    <w:p>
      <w:pPr>
        <w:spacing w:after="0"/>
        <w:ind w:left="0"/>
        <w:jc w:val="both"/>
      </w:pPr>
      <w:r>
        <w:rPr>
          <w:rFonts w:ascii="Times New Roman"/>
          <w:b w:val="false"/>
          <w:i w:val="false"/>
          <w:color w:val="000000"/>
          <w:sz w:val="28"/>
        </w:rPr>
        <w:t xml:space="preserve">
      41.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1"/>
    <w:bookmarkStart w:name="z733" w:id="632"/>
    <w:p>
      <w:pPr>
        <w:spacing w:after="0"/>
        <w:ind w:left="0"/>
        <w:jc w:val="both"/>
      </w:pPr>
      <w:r>
        <w:rPr>
          <w:rFonts w:ascii="Times New Roman"/>
          <w:b w:val="false"/>
          <w:i w:val="false"/>
          <w:color w:val="000000"/>
          <w:sz w:val="28"/>
        </w:rPr>
        <w:t xml:space="preserve">
      52-баптың </w:t>
      </w:r>
      <w:r>
        <w:rPr>
          <w:rFonts w:ascii="Times New Roman"/>
          <w:b w:val="false"/>
          <w:i w:val="false"/>
          <w:color w:val="000000"/>
          <w:sz w:val="28"/>
        </w:rPr>
        <w:t>1-тармағындағы</w:t>
      </w:r>
      <w:r>
        <w:rPr>
          <w:rFonts w:ascii="Times New Roman"/>
          <w:b w:val="false"/>
          <w:i w:val="false"/>
          <w:color w:val="000000"/>
          <w:sz w:val="28"/>
        </w:rPr>
        <w:t xml:space="preserve"> "ақпараттық жүйені" деген сөздер "цифрлық жүйені" деген сөздермен ауыстырылсын.</w:t>
      </w:r>
    </w:p>
    <w:bookmarkEnd w:id="632"/>
    <w:bookmarkStart w:name="z734" w:id="633"/>
    <w:p>
      <w:pPr>
        <w:spacing w:after="0"/>
        <w:ind w:left="0"/>
        <w:jc w:val="both"/>
      </w:pPr>
      <w:r>
        <w:rPr>
          <w:rFonts w:ascii="Times New Roman"/>
          <w:b w:val="false"/>
          <w:i w:val="false"/>
          <w:color w:val="000000"/>
          <w:sz w:val="28"/>
        </w:rPr>
        <w:t xml:space="preserve">
      42.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"ашық үкіметтің құрауышы" деген сөздер "мемлекеттік цифрлық ресурс"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738" w:id="634"/>
    <w:p>
      <w:pPr>
        <w:spacing w:after="0"/>
        <w:ind w:left="0"/>
        <w:jc w:val="both"/>
      </w:pPr>
      <w:r>
        <w:rPr>
          <w:rFonts w:ascii="Times New Roman"/>
          <w:b w:val="false"/>
          <w:i w:val="false"/>
          <w:color w:val="000000"/>
          <w:sz w:val="28"/>
        </w:rPr>
        <w:t>
      "5) ашық деректер – машинада оқылатын түрде ұсынылған және еркін пайдалануға, өңдеуге, қайта жариялауға және таратуға арналған, ашық қол жеткізуде орналастырылған цифрлық деректер;</w:t>
      </w:r>
    </w:p>
    <w:bookmarkEnd w:id="634"/>
    <w:bookmarkStart w:name="z739" w:id="635"/>
    <w:p>
      <w:pPr>
        <w:spacing w:after="0"/>
        <w:ind w:left="0"/>
        <w:jc w:val="both"/>
      </w:pPr>
      <w:r>
        <w:rPr>
          <w:rFonts w:ascii="Times New Roman"/>
          <w:b w:val="false"/>
          <w:i w:val="false"/>
          <w:color w:val="000000"/>
          <w:sz w:val="28"/>
        </w:rPr>
        <w:t>
      6) ашық деректердің интернет-порталы – ашық деректерді орталықтандырылған орналастыру, сипаттау, сақтау, іздеу, қол жеткізу және қайта пайдалану, сондай-ақ осындай деректерге машиналық қол жеткізу үшін бағдарламалық интерфейстерді беруге арналған мемлекеттік цифрлық ресурс;";</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7) тармақшалардағы</w:t>
      </w:r>
      <w:r>
        <w:rPr>
          <w:rFonts w:ascii="Times New Roman"/>
          <w:b w:val="false"/>
          <w:i w:val="false"/>
          <w:color w:val="000000"/>
          <w:sz w:val="28"/>
        </w:rPr>
        <w:t xml:space="preserve"> "ашық үкіметтің құрауышы" деген сөздер "мемлекеттік цифрлық ресурс"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11) тармақшалардағы</w:t>
      </w:r>
      <w:r>
        <w:rPr>
          <w:rFonts w:ascii="Times New Roman"/>
          <w:b w:val="false"/>
          <w:i w:val="false"/>
          <w:color w:val="000000"/>
          <w:sz w:val="28"/>
        </w:rPr>
        <w:t xml:space="preserve"> "ашық үкіметтің құрауышы" деген сөздер "мемлекеттік цифрлық ресурс" деген сөздермен ауыстырылсын.</w:t>
      </w:r>
    </w:p>
    <w:bookmarkStart w:name="z742" w:id="636"/>
    <w:p>
      <w:pPr>
        <w:spacing w:after="0"/>
        <w:ind w:left="0"/>
        <w:jc w:val="both"/>
      </w:pPr>
      <w:r>
        <w:rPr>
          <w:rFonts w:ascii="Times New Roman"/>
          <w:b w:val="false"/>
          <w:i w:val="false"/>
          <w:color w:val="000000"/>
          <w:sz w:val="28"/>
        </w:rPr>
        <w:t xml:space="preserve">
      43. "Қайырымдылық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636"/>
    <w:bookmarkStart w:name="z743" w:id="6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37"/>
    <w:bookmarkStart w:name="z744" w:id="638"/>
    <w:p>
      <w:pPr>
        <w:spacing w:after="0"/>
        <w:ind w:left="0"/>
        <w:jc w:val="both"/>
      </w:pPr>
      <w:r>
        <w:rPr>
          <w:rFonts w:ascii="Times New Roman"/>
          <w:b w:val="false"/>
          <w:i w:val="false"/>
          <w:color w:val="000000"/>
          <w:sz w:val="28"/>
        </w:rPr>
        <w:t>
      мынадай мазмұндағы 10-2) және 11-2) тармақшалармен толықтырылсын:</w:t>
      </w:r>
    </w:p>
    <w:bookmarkEnd w:id="638"/>
    <w:bookmarkStart w:name="z745" w:id="639"/>
    <w:p>
      <w:pPr>
        <w:spacing w:after="0"/>
        <w:ind w:left="0"/>
        <w:jc w:val="both"/>
      </w:pPr>
      <w:r>
        <w:rPr>
          <w:rFonts w:ascii="Times New Roman"/>
          <w:b w:val="false"/>
          <w:i w:val="false"/>
          <w:color w:val="000000"/>
          <w:sz w:val="28"/>
        </w:rPr>
        <w:t>
      "10-2) қайырымдылықтың бірыңғай цифрлық ресурсы – қайырымдылық ұйымдары, олардың қызметі, іске асырылатын бағдарламалар мен жобалар, келіп түскен және пайдаланылған қаражат көлемі туралы мәліметтерді, сондай-ақ осы Заңда көзделген өзге де ақпаратты қамтитын цифрлық дерекқоры;";</w:t>
      </w:r>
    </w:p>
    <w:bookmarkEnd w:id="639"/>
    <w:bookmarkStart w:name="z746" w:id="640"/>
    <w:p>
      <w:pPr>
        <w:spacing w:after="0"/>
        <w:ind w:left="0"/>
        <w:jc w:val="both"/>
      </w:pPr>
      <w:r>
        <w:rPr>
          <w:rFonts w:ascii="Times New Roman"/>
          <w:b w:val="false"/>
          <w:i w:val="false"/>
          <w:color w:val="000000"/>
          <w:sz w:val="28"/>
        </w:rPr>
        <w:t>
      "11-2) мемлекеттік қайырымдылық платформасы – пайдаланушыға қайырымдылық көмек алуға жәрдем көрсетуге арналған цифрлық платформа;";</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bookmarkStart w:name="z748" w:id="6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w:t>
      </w:r>
      <w:r>
        <w:rPr>
          <w:rFonts w:ascii="Times New Roman"/>
          <w:b w:val="false"/>
          <w:i w:val="false"/>
          <w:color w:val="000000"/>
          <w:sz w:val="28"/>
        </w:rPr>
        <w:t xml:space="preserve"> алып тасталсын; </w:t>
      </w:r>
    </w:p>
    <w:bookmarkEnd w:id="641"/>
    <w:bookmarkStart w:name="z749" w:id="6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w:t>
      </w:r>
      <w:r>
        <w:rPr>
          <w:rFonts w:ascii="Times New Roman"/>
          <w:b w:val="false"/>
          <w:i w:val="false"/>
          <w:color w:val="000000"/>
          <w:sz w:val="28"/>
        </w:rPr>
        <w:t xml:space="preserve"> мынадай мазмұндағы 4-2), 4-3) және 4-4) тармақшалармен толықтырылсын: </w:t>
      </w:r>
    </w:p>
    <w:bookmarkEnd w:id="642"/>
    <w:bookmarkStart w:name="z750" w:id="643"/>
    <w:p>
      <w:pPr>
        <w:spacing w:after="0"/>
        <w:ind w:left="0"/>
        <w:jc w:val="both"/>
      </w:pPr>
      <w:r>
        <w:rPr>
          <w:rFonts w:ascii="Times New Roman"/>
          <w:b w:val="false"/>
          <w:i w:val="false"/>
          <w:color w:val="000000"/>
          <w:sz w:val="28"/>
        </w:rPr>
        <w:t>
      "4-2) қайырымдылықтың бірыңғай цифрлық ресурсын қалыптастыру тәртібін айқындайды;</w:t>
      </w:r>
    </w:p>
    <w:bookmarkEnd w:id="643"/>
    <w:bookmarkStart w:name="z751" w:id="644"/>
    <w:p>
      <w:pPr>
        <w:spacing w:after="0"/>
        <w:ind w:left="0"/>
        <w:jc w:val="both"/>
      </w:pPr>
      <w:r>
        <w:rPr>
          <w:rFonts w:ascii="Times New Roman"/>
          <w:b w:val="false"/>
          <w:i w:val="false"/>
          <w:color w:val="000000"/>
          <w:sz w:val="28"/>
        </w:rPr>
        <w:t>
      4-3) қайырымдылықтың бірыңғай цифрлық ресурсын жүргізеді;</w:t>
      </w:r>
    </w:p>
    <w:bookmarkEnd w:id="644"/>
    <w:bookmarkStart w:name="z752" w:id="645"/>
    <w:p>
      <w:pPr>
        <w:spacing w:after="0"/>
        <w:ind w:left="0"/>
        <w:jc w:val="both"/>
      </w:pPr>
      <w:r>
        <w:rPr>
          <w:rFonts w:ascii="Times New Roman"/>
          <w:b w:val="false"/>
          <w:i w:val="false"/>
          <w:color w:val="000000"/>
          <w:sz w:val="28"/>
        </w:rPr>
        <w:t>
      4-4) мемлекеттік қайырымдылық платформасы арқылы қайырымдылық көмек көрсету тәртібін айқындайды;";</w:t>
      </w:r>
    </w:p>
    <w:bookmarkEnd w:id="645"/>
    <w:bookmarkStart w:name="z753" w:id="646"/>
    <w:p>
      <w:pPr>
        <w:spacing w:after="0"/>
        <w:ind w:left="0"/>
        <w:jc w:val="both"/>
      </w:pPr>
      <w:r>
        <w:rPr>
          <w:rFonts w:ascii="Times New Roman"/>
          <w:b w:val="false"/>
          <w:i w:val="false"/>
          <w:color w:val="000000"/>
          <w:sz w:val="28"/>
        </w:rPr>
        <w:t xml:space="preserve">
      4) мынадай мазмұндағы 7-2-баппен толықтырылсын: </w:t>
      </w:r>
    </w:p>
    <w:bookmarkEnd w:id="646"/>
    <w:bookmarkStart w:name="z754" w:id="647"/>
    <w:p>
      <w:pPr>
        <w:spacing w:after="0"/>
        <w:ind w:left="0"/>
        <w:jc w:val="both"/>
      </w:pPr>
      <w:r>
        <w:rPr>
          <w:rFonts w:ascii="Times New Roman"/>
          <w:b w:val="false"/>
          <w:i w:val="false"/>
          <w:color w:val="000000"/>
          <w:sz w:val="28"/>
        </w:rPr>
        <w:t>
      "7-2-бап. Халықты әлеуметтік қорғау саласындағы уәкілетті органға ведомстволық бағынысты Еңбек ресурстарын дамыту орталығының құзыреті</w:t>
      </w:r>
    </w:p>
    <w:bookmarkEnd w:id="647"/>
    <w:bookmarkStart w:name="z755" w:id="648"/>
    <w:p>
      <w:pPr>
        <w:spacing w:after="0"/>
        <w:ind w:left="0"/>
        <w:jc w:val="both"/>
      </w:pPr>
      <w:r>
        <w:rPr>
          <w:rFonts w:ascii="Times New Roman"/>
          <w:b w:val="false"/>
          <w:i w:val="false"/>
          <w:color w:val="000000"/>
          <w:sz w:val="28"/>
        </w:rPr>
        <w:t>
      Еңбек ресурстарын дамыту орталығы:</w:t>
      </w:r>
    </w:p>
    <w:bookmarkEnd w:id="648"/>
    <w:bookmarkStart w:name="z756" w:id="649"/>
    <w:p>
      <w:pPr>
        <w:spacing w:after="0"/>
        <w:ind w:left="0"/>
        <w:jc w:val="both"/>
      </w:pPr>
      <w:r>
        <w:rPr>
          <w:rFonts w:ascii="Times New Roman"/>
          <w:b w:val="false"/>
          <w:i w:val="false"/>
          <w:color w:val="000000"/>
          <w:sz w:val="28"/>
        </w:rPr>
        <w:t>
      1) мемлекеттік қайырымдылық платформасының деректерін әзірлейді, оның жұмыс істеуін қамтамасыз етеді, талдайды және өңдейді, өзге де цифрлық объектілермен интеграциялайды, сондай-ақ мемлекеттік қайырымдылық платформасын дамыту жөніндегі жобаларды басқарады;</w:t>
      </w:r>
    </w:p>
    <w:bookmarkEnd w:id="649"/>
    <w:bookmarkStart w:name="z757" w:id="650"/>
    <w:p>
      <w:pPr>
        <w:spacing w:after="0"/>
        <w:ind w:left="0"/>
        <w:jc w:val="both"/>
      </w:pPr>
      <w:r>
        <w:rPr>
          <w:rFonts w:ascii="Times New Roman"/>
          <w:b w:val="false"/>
          <w:i w:val="false"/>
          <w:color w:val="000000"/>
          <w:sz w:val="28"/>
        </w:rPr>
        <w:t>
      2) әлеуметтік-еңбек саласында, сондай-ақ Қазақстан Республикасының дербес деректерді қорғау саласындағы заңнамасының талаптарын ескере отырып, мемлекеттік қайырымдылық платформасын пайдалану мәселелері бойынша жеке және заңды тұлғаларға ақпараттық және консультациялық қызметтер көрсетеді.";</w:t>
      </w:r>
    </w:p>
    <w:bookmarkEnd w:id="650"/>
    <w:bookmarkStart w:name="z758" w:id="651"/>
    <w:p>
      <w:pPr>
        <w:spacing w:after="0"/>
        <w:ind w:left="0"/>
        <w:jc w:val="both"/>
      </w:pPr>
      <w:r>
        <w:rPr>
          <w:rFonts w:ascii="Times New Roman"/>
          <w:b w:val="false"/>
          <w:i w:val="false"/>
          <w:color w:val="000000"/>
          <w:sz w:val="28"/>
        </w:rPr>
        <w:t xml:space="preserve">
      5) 8-баптың 2-тармағының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bookmarkEnd w:id="651"/>
    <w:bookmarkStart w:name="z759" w:id="652"/>
    <w:p>
      <w:pPr>
        <w:spacing w:after="0"/>
        <w:ind w:left="0"/>
        <w:jc w:val="both"/>
      </w:pPr>
      <w:r>
        <w:rPr>
          <w:rFonts w:ascii="Times New Roman"/>
          <w:b w:val="false"/>
          <w:i w:val="false"/>
          <w:color w:val="000000"/>
          <w:sz w:val="28"/>
        </w:rPr>
        <w:t xml:space="preserve">
      "3-1) өз қызметінің ашықтығын, оның ішінде 31 наурызға дейін қайырымдылықтың бірыңғай цифрлық ресурсында қызмет, іске асырылатын бағдарламалар мен жобалар, келіп түскен және пайдаланылған қаражат көлемі туралы анық және толық есептерді, сондай-ақ осы Заңда көзделген өзге де ақпаратты жыл сайын жариялау арқылы қамтамасыз етуге міндетті. </w:t>
      </w:r>
    </w:p>
    <w:bookmarkEnd w:id="652"/>
    <w:bookmarkStart w:name="z760" w:id="653"/>
    <w:p>
      <w:pPr>
        <w:spacing w:after="0"/>
        <w:ind w:left="0"/>
        <w:jc w:val="both"/>
      </w:pPr>
      <w:r>
        <w:rPr>
          <w:rFonts w:ascii="Times New Roman"/>
          <w:b w:val="false"/>
          <w:i w:val="false"/>
          <w:color w:val="000000"/>
          <w:sz w:val="28"/>
        </w:rPr>
        <w:t>
      Есепте қайырымдылық алым нәтижесінде алынған ерікті қайырмалдықтар, нысаналы сипаты бар алынған қаражат, іске асырылатын қайырымдылық бағдарламаларының қол жеткізілген нәтижелері туралы мәліметтерді қоса алғанда, кіріс көздері туралы ақпарат, сондай-ақ шығыстар, оның ішінде әкімшілік қажеттіліктерге жұмсалатын шығыстар туралы мәліметтер қамтылуға тиіс;";</w:t>
      </w:r>
    </w:p>
    <w:bookmarkEnd w:id="653"/>
    <w:bookmarkStart w:name="z761" w:id="654"/>
    <w:p>
      <w:pPr>
        <w:spacing w:after="0"/>
        <w:ind w:left="0"/>
        <w:jc w:val="both"/>
      </w:pPr>
      <w:r>
        <w:rPr>
          <w:rFonts w:ascii="Times New Roman"/>
          <w:b w:val="false"/>
          <w:i w:val="false"/>
          <w:color w:val="000000"/>
          <w:sz w:val="28"/>
        </w:rPr>
        <w:t xml:space="preserve">
      6) 16-баптың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54"/>
    <w:bookmarkStart w:name="z762" w:id="655"/>
    <w:p>
      <w:pPr>
        <w:spacing w:after="0"/>
        <w:ind w:left="0"/>
        <w:jc w:val="both"/>
      </w:pPr>
      <w:r>
        <w:rPr>
          <w:rFonts w:ascii="Times New Roman"/>
          <w:b w:val="false"/>
          <w:i w:val="false"/>
          <w:color w:val="000000"/>
          <w:sz w:val="28"/>
        </w:rPr>
        <w:t>
      "3) жұмыс жоспарын, алдағы жылға арналған бюджетті және өткен жылдың есебін, сондай-ақ әкімшілік шығыстардың лимиті мен тізбесін бекіту;";</w:t>
      </w:r>
    </w:p>
    <w:bookmarkEnd w:id="655"/>
    <w:bookmarkStart w:name="z763" w:id="656"/>
    <w:p>
      <w:pPr>
        <w:spacing w:after="0"/>
        <w:ind w:left="0"/>
        <w:jc w:val="both"/>
      </w:pPr>
      <w:r>
        <w:rPr>
          <w:rFonts w:ascii="Times New Roman"/>
          <w:b w:val="false"/>
          <w:i w:val="false"/>
          <w:color w:val="000000"/>
          <w:sz w:val="28"/>
        </w:rPr>
        <w:t>
      7) </w:t>
      </w:r>
      <w:r>
        <w:rPr>
          <w:rFonts w:ascii="Times New Roman"/>
          <w:b w:val="false"/>
          <w:i w:val="false"/>
          <w:color w:val="000000"/>
          <w:sz w:val="28"/>
        </w:rPr>
        <w:t>18-бап</w:t>
      </w:r>
      <w:r>
        <w:rPr>
          <w:rFonts w:ascii="Times New Roman"/>
          <w:b w:val="false"/>
          <w:i w:val="false"/>
          <w:color w:val="000000"/>
          <w:sz w:val="28"/>
        </w:rPr>
        <w:t xml:space="preserve"> мынадай мазмұндағы 2-1-тармақпен толықтырылсын:</w:t>
      </w:r>
    </w:p>
    <w:bookmarkEnd w:id="656"/>
    <w:bookmarkStart w:name="z764" w:id="657"/>
    <w:p>
      <w:pPr>
        <w:spacing w:after="0"/>
        <w:ind w:left="0"/>
        <w:jc w:val="both"/>
      </w:pPr>
      <w:r>
        <w:rPr>
          <w:rFonts w:ascii="Times New Roman"/>
          <w:b w:val="false"/>
          <w:i w:val="false"/>
          <w:color w:val="000000"/>
          <w:sz w:val="28"/>
        </w:rPr>
        <w:t>
      "2-1. Қайырымдылық жасаушы өзгеше белгілемеген немесе қайырымдылық бағдарламасында өзгеше белгіленбеген жағдайда, қайырымдылық ұйымы қайырмалдықтар түрінде жиналған ақша қаражатының кемінде сексен пайызын оларды алған күннен бастап бір жыл ішінде қайырымдылық мақсаттарына пайдалануға тиіс, бұл ретте, егер Қазақстан Республикасының заңнамасында өзгеше көзделмесе, ақша қаражаты цифрлық платформалар мен төлем сервистері арқылы тартылған кезде қайырымдылық ұйымының банктік шотына тиісті қаражат есепке жатқызылған күн қайырмалдық алған күн деп танылады.".</w:t>
      </w:r>
    </w:p>
    <w:bookmarkEnd w:id="657"/>
    <w:bookmarkStart w:name="z765" w:id="658"/>
    <w:p>
      <w:pPr>
        <w:spacing w:after="0"/>
        <w:ind w:left="0"/>
        <w:jc w:val="both"/>
      </w:pPr>
      <w:r>
        <w:rPr>
          <w:rFonts w:ascii="Times New Roman"/>
          <w:b w:val="false"/>
          <w:i w:val="false"/>
          <w:color w:val="000000"/>
          <w:sz w:val="28"/>
        </w:rPr>
        <w:t xml:space="preserve">
      44. "Киберқауіпсіздік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8"/>
    <w:bookmarkStart w:name="z766" w:id="6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"бастапқы кодтарды және олардан құрамдалған цифрлық объектілердің орындалатын кодтарын" деген сөздер "цифрлық объектілердің бастапқы кодтарын"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тармақшадағы</w:t>
      </w:r>
      <w:r>
        <w:rPr>
          <w:rFonts w:ascii="Times New Roman"/>
          <w:b w:val="false"/>
          <w:i w:val="false"/>
          <w:color w:val="000000"/>
          <w:sz w:val="28"/>
        </w:rPr>
        <w:t xml:space="preserve"> ", цифрлық объектілердің киберқауіпсіздігіне қатер төндіруі мүмкін оқиғаларды немесе бұзушылықтарды анықтауды, талдауды және оларға қарсы іс-қимыл жасау үшін шаралар қабылдауды қамтитын процесс"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тармақшадағы</w:t>
      </w:r>
      <w:r>
        <w:rPr>
          <w:rFonts w:ascii="Times New Roman"/>
          <w:b w:val="false"/>
          <w:i w:val="false"/>
          <w:color w:val="000000"/>
          <w:sz w:val="28"/>
        </w:rPr>
        <w:t xml:space="preserve"> "мемлекеттік заңды" деген сөздер "заңды" деген сөзбен ауыстырылсын; </w:t>
      </w:r>
    </w:p>
    <w:bookmarkStart w:name="z770" w:id="660"/>
    <w:p>
      <w:pPr>
        <w:spacing w:after="0"/>
        <w:ind w:left="0"/>
        <w:jc w:val="both"/>
      </w:pPr>
      <w:r>
        <w:rPr>
          <w:rFonts w:ascii="Times New Roman"/>
          <w:b w:val="false"/>
          <w:i w:val="false"/>
          <w:color w:val="000000"/>
          <w:sz w:val="28"/>
        </w:rPr>
        <w:t>
      мынадай мазмұндағы 30-1) тармақшамен толықтырылсын:</w:t>
      </w:r>
    </w:p>
    <w:bookmarkEnd w:id="660"/>
    <w:bookmarkStart w:name="z771" w:id="661"/>
    <w:p>
      <w:pPr>
        <w:spacing w:after="0"/>
        <w:ind w:left="0"/>
        <w:jc w:val="both"/>
      </w:pPr>
      <w:r>
        <w:rPr>
          <w:rFonts w:ascii="Times New Roman"/>
          <w:b w:val="false"/>
          <w:i w:val="false"/>
          <w:color w:val="000000"/>
          <w:sz w:val="28"/>
        </w:rPr>
        <w:t>
      "30-1) хостинг-провайдер – деректерді беру желісіндегі өз мекенжайларын пайдалана отырып, өзінің цифрлық инфрақұрылымында орналастырылған үшінші тұлғалардың интернет-ресурстарына орналастыру, сақтау және (немесе) оларға қол жеткізуді қамтамасыз ету жөніндегі көрсетілетін қызметтерді ұсыну жөніндегі қызметті жүзеге асыратын жеке немесе заңды тұлға;";</w:t>
      </w:r>
    </w:p>
    <w:bookmarkEnd w:id="661"/>
    <w:bookmarkStart w:name="z772" w:id="6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2-1) тармақшамен толықтырылсын: </w:t>
      </w:r>
    </w:p>
    <w:bookmarkEnd w:id="662"/>
    <w:bookmarkStart w:name="z773" w:id="663"/>
    <w:p>
      <w:pPr>
        <w:spacing w:after="0"/>
        <w:ind w:left="0"/>
        <w:jc w:val="both"/>
      </w:pPr>
      <w:r>
        <w:rPr>
          <w:rFonts w:ascii="Times New Roman"/>
          <w:b w:val="false"/>
          <w:i w:val="false"/>
          <w:color w:val="000000"/>
          <w:sz w:val="28"/>
        </w:rPr>
        <w:t>
      "2-1) Ұлттық бейнемониторинг жүйесінің операторын айқындайды;";</w:t>
      </w:r>
    </w:p>
    <w:bookmarkEnd w:id="663"/>
    <w:bookmarkStart w:name="z774" w:id="6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7-1-бапта</w:t>
      </w:r>
      <w:r>
        <w:rPr>
          <w:rFonts w:ascii="Times New Roman"/>
          <w:b w:val="false"/>
          <w:i w:val="false"/>
          <w:color w:val="000000"/>
          <w:sz w:val="28"/>
        </w:rPr>
        <w:t>:</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"өлшемшарттарын" деген сөзден кейін ", аса маңызды цифрлық объектілерді санаттарға бөлу әдістемесін"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"мемлекеттік органдардың", "мониторинг жүргізу" деген сөздер тиісінше "цифрлық үкіметтің", "мониторингті жүзеге асыру"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"цифрландыру" деген сөз "аса маңызды цифрлық объектілердің киберқауіпсіздігін қамтамасыз ету бөлігінде цифрландыру саласындағы мемлекеттік бақылауды қоспағанда, цифрландыру"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"Қазақстан Республикасының цифрландыру және киберқауіпсіздікті қамтамасыз ету салаларындағы" деген сөздер "аса маңызды цифрлық объектілерге жататын объектілерді қоспағанда, киберқауіпсіздікті қамтамасыз ету бөлігінде Қазақстан Республикасының цифрландыру саласындағы"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"тіркеушісін" деген сөз "тіркеу орнын" деген сөзбен ауыстырылсын;</w:t>
      </w:r>
    </w:p>
    <w:bookmarkStart w:name="z780" w:id="665"/>
    <w:p>
      <w:pPr>
        <w:spacing w:after="0"/>
        <w:ind w:left="0"/>
        <w:jc w:val="both"/>
      </w:pPr>
      <w:r>
        <w:rPr>
          <w:rFonts w:ascii="Times New Roman"/>
          <w:b w:val="false"/>
          <w:i w:val="false"/>
          <w:color w:val="000000"/>
          <w:sz w:val="28"/>
        </w:rPr>
        <w:t xml:space="preserve">
      мынадай мазмұндағы 27-1) және 27-2) тармақшалармен толықтырылсын: </w:t>
      </w:r>
    </w:p>
    <w:bookmarkEnd w:id="665"/>
    <w:bookmarkStart w:name="z781" w:id="666"/>
    <w:p>
      <w:pPr>
        <w:spacing w:after="0"/>
        <w:ind w:left="0"/>
        <w:jc w:val="both"/>
      </w:pPr>
      <w:r>
        <w:rPr>
          <w:rFonts w:ascii="Times New Roman"/>
          <w:b w:val="false"/>
          <w:i w:val="false"/>
          <w:color w:val="000000"/>
          <w:sz w:val="28"/>
        </w:rPr>
        <w:t>
      "27-1) цифрлық оқиғаларды журналға енгізу қағидаларын бекітеді;</w:t>
      </w:r>
    </w:p>
    <w:bookmarkEnd w:id="666"/>
    <w:bookmarkStart w:name="z782" w:id="667"/>
    <w:p>
      <w:pPr>
        <w:spacing w:after="0"/>
        <w:ind w:left="0"/>
        <w:jc w:val="both"/>
      </w:pPr>
      <w:r>
        <w:rPr>
          <w:rFonts w:ascii="Times New Roman"/>
          <w:b w:val="false"/>
          <w:i w:val="false"/>
          <w:color w:val="000000"/>
          <w:sz w:val="28"/>
        </w:rPr>
        <w:t>
      27-2) цифрлық оқиғаларды журналға енгізудің бірыңғай платформасының жұмыс істеу қағидаларын бекітеді;";</w:t>
      </w:r>
    </w:p>
    <w:bookmarkEnd w:id="667"/>
    <w:bookmarkStart w:name="z783" w:id="6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7-2-баптың</w:t>
      </w:r>
      <w:r>
        <w:rPr>
          <w:rFonts w:ascii="Times New Roman"/>
          <w:b w:val="false"/>
          <w:i w:val="false"/>
          <w:color w:val="000000"/>
          <w:sz w:val="28"/>
        </w:rPr>
        <w:t xml:space="preserve"> бірінші бөлігінде:</w:t>
      </w:r>
    </w:p>
    <w:bookmarkEnd w:id="668"/>
    <w:bookmarkStart w:name="z784" w:id="669"/>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669"/>
    <w:bookmarkStart w:name="z785" w:id="670"/>
    <w:p>
      <w:pPr>
        <w:spacing w:after="0"/>
        <w:ind w:left="0"/>
        <w:jc w:val="both"/>
      </w:pPr>
      <w:r>
        <w:rPr>
          <w:rFonts w:ascii="Times New Roman"/>
          <w:b w:val="false"/>
          <w:i w:val="false"/>
          <w:color w:val="000000"/>
          <w:sz w:val="28"/>
        </w:rPr>
        <w:t>
      "2-1) өзінің қызметшілері үшін киберқауіпсіздік және кибермәдениет бойынша жыл сайын профилактикалық іс-шаралар жүргізеді;";</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787" w:id="671"/>
    <w:p>
      <w:pPr>
        <w:spacing w:after="0"/>
        <w:ind w:left="0"/>
        <w:jc w:val="both"/>
      </w:pPr>
      <w:r>
        <w:rPr>
          <w:rFonts w:ascii="Times New Roman"/>
          <w:b w:val="false"/>
          <w:i w:val="false"/>
          <w:color w:val="000000"/>
          <w:sz w:val="28"/>
        </w:rPr>
        <w:t>
      "3) құзыреті шегінде аса маңызды цифрлық объектілерді реттеу мәселелерін айқындайды, сондай-ақ оларды санаттарға бөлуді жүргізеді;";</w:t>
      </w:r>
    </w:p>
    <w:bookmarkEnd w:id="671"/>
    <w:bookmarkStart w:name="z788" w:id="6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7-3-бапта</w:t>
      </w:r>
      <w:r>
        <w:rPr>
          <w:rFonts w:ascii="Times New Roman"/>
          <w:b w:val="false"/>
          <w:i w:val="false"/>
          <w:color w:val="000000"/>
          <w:sz w:val="28"/>
        </w:rPr>
        <w:t>:</w:t>
      </w:r>
    </w:p>
    <w:bookmarkEnd w:id="672"/>
    <w:bookmarkStart w:name="z789" w:id="673"/>
    <w:p>
      <w:pPr>
        <w:spacing w:after="0"/>
        <w:ind w:left="0"/>
        <w:jc w:val="both"/>
      </w:pPr>
      <w:r>
        <w:rPr>
          <w:rFonts w:ascii="Times New Roman"/>
          <w:b w:val="false"/>
          <w:i w:val="false"/>
          <w:color w:val="000000"/>
          <w:sz w:val="28"/>
        </w:rPr>
        <w:t>
      бірінші абзац мынадай редакцияда жазылсын:</w:t>
      </w:r>
    </w:p>
    <w:bookmarkEnd w:id="673"/>
    <w:bookmarkStart w:name="z790" w:id="674"/>
    <w:p>
      <w:pPr>
        <w:spacing w:after="0"/>
        <w:ind w:left="0"/>
        <w:jc w:val="both"/>
      </w:pPr>
      <w:r>
        <w:rPr>
          <w:rFonts w:ascii="Times New Roman"/>
          <w:b w:val="false"/>
          <w:i w:val="false"/>
          <w:color w:val="000000"/>
          <w:sz w:val="28"/>
        </w:rPr>
        <w:t>
      "1. Жергілікті атқарушы органдар:";</w:t>
      </w:r>
    </w:p>
    <w:bookmarkEnd w:id="674"/>
    <w:bookmarkStart w:name="z791" w:id="675"/>
    <w:p>
      <w:pPr>
        <w:spacing w:after="0"/>
        <w:ind w:left="0"/>
        <w:jc w:val="both"/>
      </w:pPr>
      <w:r>
        <w:rPr>
          <w:rFonts w:ascii="Times New Roman"/>
          <w:b w:val="false"/>
          <w:i w:val="false"/>
          <w:color w:val="000000"/>
          <w:sz w:val="28"/>
        </w:rPr>
        <w:t xml:space="preserve">
      4) тармақша алып тасталсын; </w:t>
      </w:r>
    </w:p>
    <w:bookmarkEnd w:id="675"/>
    <w:bookmarkStart w:name="z792" w:id="676"/>
    <w:p>
      <w:pPr>
        <w:spacing w:after="0"/>
        <w:ind w:left="0"/>
        <w:jc w:val="both"/>
      </w:pPr>
      <w:r>
        <w:rPr>
          <w:rFonts w:ascii="Times New Roman"/>
          <w:b w:val="false"/>
          <w:i w:val="false"/>
          <w:color w:val="000000"/>
          <w:sz w:val="28"/>
        </w:rPr>
        <w:t>
      5) тармақшадағы "тиісті" деген сөз "аса маңызды цифрлық объектілердің киберқауіпсіздігін қамтамасыз ету бөлігінде цифрландыру саласындағы мемлекеттік бақылауды қоспағанда, тиісті" деген сөздермен ауыстырылсын;</w:t>
      </w:r>
    </w:p>
    <w:bookmarkEnd w:id="676"/>
    <w:bookmarkStart w:name="z793" w:id="677"/>
    <w:p>
      <w:pPr>
        <w:spacing w:after="0"/>
        <w:ind w:left="0"/>
        <w:jc w:val="both"/>
      </w:pPr>
      <w:r>
        <w:rPr>
          <w:rFonts w:ascii="Times New Roman"/>
          <w:b w:val="false"/>
          <w:i w:val="false"/>
          <w:color w:val="000000"/>
          <w:sz w:val="28"/>
        </w:rPr>
        <w:t xml:space="preserve">
      6) 7-4-баптың </w:t>
      </w:r>
      <w:r>
        <w:rPr>
          <w:rFonts w:ascii="Times New Roman"/>
          <w:b w:val="false"/>
          <w:i w:val="false"/>
          <w:color w:val="000000"/>
          <w:sz w:val="28"/>
        </w:rPr>
        <w:t>1-тармағында</w:t>
      </w:r>
      <w:r>
        <w:rPr>
          <w:rFonts w:ascii="Times New Roman"/>
          <w:b w:val="false"/>
          <w:i w:val="false"/>
          <w:color w:val="000000"/>
          <w:sz w:val="28"/>
        </w:rPr>
        <w:t>:</w:t>
      </w:r>
    </w:p>
    <w:bookmarkEnd w:id="677"/>
    <w:bookmarkStart w:name="z794" w:id="678"/>
    <w:p>
      <w:pPr>
        <w:spacing w:after="0"/>
        <w:ind w:left="0"/>
        <w:jc w:val="both"/>
      </w:pPr>
      <w:r>
        <w:rPr>
          <w:rFonts w:ascii="Times New Roman"/>
          <w:b w:val="false"/>
          <w:i w:val="false"/>
          <w:color w:val="000000"/>
          <w:sz w:val="28"/>
        </w:rPr>
        <w:t xml:space="preserve">
      2) тармақшадағы "мемлекеттік органдардың" деген сөздер "цифрлық үкіметтің" деген сөздермен ауыстырылсын; </w:t>
      </w:r>
    </w:p>
    <w:bookmarkEnd w:id="678"/>
    <w:bookmarkStart w:name="z795" w:id="679"/>
    <w:p>
      <w:pPr>
        <w:spacing w:after="0"/>
        <w:ind w:left="0"/>
        <w:jc w:val="both"/>
      </w:pPr>
      <w:r>
        <w:rPr>
          <w:rFonts w:ascii="Times New Roman"/>
          <w:b w:val="false"/>
          <w:i w:val="false"/>
          <w:color w:val="000000"/>
          <w:sz w:val="28"/>
        </w:rPr>
        <w:t>
      3) тармақшада:</w:t>
      </w:r>
    </w:p>
    <w:bookmarkEnd w:id="679"/>
    <w:bookmarkStart w:name="z796" w:id="680"/>
    <w:p>
      <w:pPr>
        <w:spacing w:after="0"/>
        <w:ind w:left="0"/>
        <w:jc w:val="both"/>
      </w:pPr>
      <w:r>
        <w:rPr>
          <w:rFonts w:ascii="Times New Roman"/>
          <w:b w:val="false"/>
          <w:i w:val="false"/>
          <w:color w:val="000000"/>
          <w:sz w:val="28"/>
        </w:rPr>
        <w:t>
      "немесе болғызбау" деген сөздер "және (немесе) болғызбау" деген сөздермен ауыстырылсын;</w:t>
      </w:r>
    </w:p>
    <w:bookmarkEnd w:id="680"/>
    <w:bookmarkStart w:name="z797" w:id="681"/>
    <w:p>
      <w:pPr>
        <w:spacing w:after="0"/>
        <w:ind w:left="0"/>
        <w:jc w:val="both"/>
      </w:pPr>
      <w:r>
        <w:rPr>
          <w:rFonts w:ascii="Times New Roman"/>
          <w:b w:val="false"/>
          <w:i w:val="false"/>
          <w:color w:val="000000"/>
          <w:sz w:val="28"/>
        </w:rPr>
        <w:t>
      "қалыптастырады" деген сөз "береді" деген сөзбен ауыстырылсын;</w:t>
      </w:r>
    </w:p>
    <w:bookmarkEnd w:id="681"/>
    <w:bookmarkStart w:name="z798" w:id="682"/>
    <w:p>
      <w:pPr>
        <w:spacing w:after="0"/>
        <w:ind w:left="0"/>
        <w:jc w:val="both"/>
      </w:pPr>
      <w:r>
        <w:rPr>
          <w:rFonts w:ascii="Times New Roman"/>
          <w:b w:val="false"/>
          <w:i w:val="false"/>
          <w:color w:val="000000"/>
          <w:sz w:val="28"/>
        </w:rPr>
        <w:t>
      5) тармақша мынадай редакцияда жазылсын:</w:t>
      </w:r>
    </w:p>
    <w:bookmarkEnd w:id="682"/>
    <w:bookmarkStart w:name="z799" w:id="683"/>
    <w:p>
      <w:pPr>
        <w:spacing w:after="0"/>
        <w:ind w:left="0"/>
        <w:jc w:val="both"/>
      </w:pPr>
      <w:r>
        <w:rPr>
          <w:rFonts w:ascii="Times New Roman"/>
          <w:b w:val="false"/>
          <w:i w:val="false"/>
          <w:color w:val="000000"/>
          <w:sz w:val="28"/>
        </w:rPr>
        <w:t>
      "5) Қазақстан Республикасының Ұлттық қауіпсіздік комитетімен келісу бойынша уәкілетті орган айқындаған тәртіппен "цифрлық үкіметтің" цифрлық объектілері үшін киберқауіпсіздік зерттеушілерімен өзара іс-қимыл жасау бағдарламасын іске асырады;";</w:t>
      </w:r>
    </w:p>
    <w:bookmarkEnd w:id="683"/>
    <w:bookmarkStart w:name="z800" w:id="684"/>
    <w:p>
      <w:pPr>
        <w:spacing w:after="0"/>
        <w:ind w:left="0"/>
        <w:jc w:val="both"/>
      </w:pPr>
      <w:r>
        <w:rPr>
          <w:rFonts w:ascii="Times New Roman"/>
          <w:b w:val="false"/>
          <w:i w:val="false"/>
          <w:color w:val="000000"/>
          <w:sz w:val="28"/>
        </w:rPr>
        <w:t>
      6) тармақшадағы "бекітетін" деген сөз "бекіткен" деген сөзбен ауыстырылсын;</w:t>
      </w:r>
    </w:p>
    <w:bookmarkEnd w:id="684"/>
    <w:bookmarkStart w:name="z801" w:id="685"/>
    <w:p>
      <w:pPr>
        <w:spacing w:after="0"/>
        <w:ind w:left="0"/>
        <w:jc w:val="both"/>
      </w:pPr>
      <w:r>
        <w:rPr>
          <w:rFonts w:ascii="Times New Roman"/>
          <w:b w:val="false"/>
          <w:i w:val="false"/>
          <w:color w:val="000000"/>
          <w:sz w:val="28"/>
        </w:rPr>
        <w:t xml:space="preserve">
      7) 7-5-баптың </w:t>
      </w:r>
      <w:r>
        <w:rPr>
          <w:rFonts w:ascii="Times New Roman"/>
          <w:b w:val="false"/>
          <w:i w:val="false"/>
          <w:color w:val="000000"/>
          <w:sz w:val="28"/>
        </w:rPr>
        <w:t>1-тармағының</w:t>
      </w:r>
      <w:r>
        <w:rPr>
          <w:rFonts w:ascii="Times New Roman"/>
          <w:b w:val="false"/>
          <w:i w:val="false"/>
          <w:color w:val="000000"/>
          <w:sz w:val="28"/>
        </w:rPr>
        <w:t xml:space="preserve"> 16) тармақшасындағы "киберқауіпсіздіктің" деген сөз алып тасталсын; </w:t>
      </w:r>
    </w:p>
    <w:bookmarkEnd w:id="685"/>
    <w:bookmarkStart w:name="z802" w:id="686"/>
    <w:p>
      <w:pPr>
        <w:spacing w:after="0"/>
        <w:ind w:left="0"/>
        <w:jc w:val="both"/>
      </w:pPr>
      <w:r>
        <w:rPr>
          <w:rFonts w:ascii="Times New Roman"/>
          <w:b w:val="false"/>
          <w:i w:val="false"/>
          <w:color w:val="000000"/>
          <w:sz w:val="28"/>
        </w:rPr>
        <w:t xml:space="preserve">
      8) мынадай мазмұндағы 13-5-баппен толықтырылсын: </w:t>
      </w:r>
    </w:p>
    <w:bookmarkEnd w:id="686"/>
    <w:bookmarkStart w:name="z803" w:id="687"/>
    <w:p>
      <w:pPr>
        <w:spacing w:after="0"/>
        <w:ind w:left="0"/>
        <w:jc w:val="both"/>
      </w:pPr>
      <w:r>
        <w:rPr>
          <w:rFonts w:ascii="Times New Roman"/>
          <w:b w:val="false"/>
          <w:i w:val="false"/>
          <w:color w:val="000000"/>
          <w:sz w:val="28"/>
        </w:rPr>
        <w:t>
      "13-5-бап. Хостинг-провайдер</w:t>
      </w:r>
    </w:p>
    <w:bookmarkEnd w:id="687"/>
    <w:bookmarkStart w:name="z804" w:id="688"/>
    <w:p>
      <w:pPr>
        <w:spacing w:after="0"/>
        <w:ind w:left="0"/>
        <w:jc w:val="both"/>
      </w:pPr>
      <w:r>
        <w:rPr>
          <w:rFonts w:ascii="Times New Roman"/>
          <w:b w:val="false"/>
          <w:i w:val="false"/>
          <w:color w:val="000000"/>
          <w:sz w:val="28"/>
        </w:rPr>
        <w:t>
      1. Хостинг-провайдер Киберқауіпсіздіктің ұлттық үйлестіру орталығымен ақпараттық өзара іс-қимыл жасауды қамтамасыз етеді.</w:t>
      </w:r>
    </w:p>
    <w:bookmarkEnd w:id="688"/>
    <w:bookmarkStart w:name="z805" w:id="689"/>
    <w:p>
      <w:pPr>
        <w:spacing w:after="0"/>
        <w:ind w:left="0"/>
        <w:jc w:val="both"/>
      </w:pPr>
      <w:r>
        <w:rPr>
          <w:rFonts w:ascii="Times New Roman"/>
          <w:b w:val="false"/>
          <w:i w:val="false"/>
          <w:color w:val="000000"/>
          <w:sz w:val="28"/>
        </w:rPr>
        <w:t>
      Хостинг-провайдер Киберқауіпсіздіктің ұлттық үйлестіру орталығынан өзінің цифрлық инфрақұрылымында орналастырылған интернет-ресурстағы киберқауіпсіздіктің анықталған оқыс оқиғасы және (немесе) осалдық туралы хабарлама алған кезде бұл туралы ақпаратты осы интернет-ресурстың меншік иесіне немесе иеленушісіне дереу жіберуге міндетті.</w:t>
      </w:r>
    </w:p>
    <w:bookmarkEnd w:id="689"/>
    <w:bookmarkStart w:name="z806" w:id="690"/>
    <w:p>
      <w:pPr>
        <w:spacing w:after="0"/>
        <w:ind w:left="0"/>
        <w:jc w:val="both"/>
      </w:pPr>
      <w:r>
        <w:rPr>
          <w:rFonts w:ascii="Times New Roman"/>
          <w:b w:val="false"/>
          <w:i w:val="false"/>
          <w:color w:val="000000"/>
          <w:sz w:val="28"/>
        </w:rPr>
        <w:t>
      2. Хостинг-провайдер Қазақстан Республикасының телекоммуникация желілерін орталықтандырылған басқару жүйесінің жұмыс істеу қағидаларын сақтауды ескере отырып, өзінің цифрлық инфрақұрылымында орналастырылған үшінші тұлғалардың интернет-ресурстарына Қазақстан Республикасының телекоммуникация желілері арқылы қолжетімділік береді.</w:t>
      </w:r>
    </w:p>
    <w:bookmarkEnd w:id="690"/>
    <w:bookmarkStart w:name="z807" w:id="691"/>
    <w:p>
      <w:pPr>
        <w:spacing w:after="0"/>
        <w:ind w:left="0"/>
        <w:jc w:val="both"/>
      </w:pPr>
      <w:r>
        <w:rPr>
          <w:rFonts w:ascii="Times New Roman"/>
          <w:b w:val="false"/>
          <w:i w:val="false"/>
          <w:color w:val="000000"/>
          <w:sz w:val="28"/>
        </w:rPr>
        <w:t>
      3. Хостинг-провайдерлер өздерінің цифрлық инфрақұрылымын киберқауіпсіздік қатерлері мен тәуекелдерінен қорғауды қамтамасыз етеді.";</w:t>
      </w:r>
    </w:p>
    <w:bookmarkEnd w:id="691"/>
    <w:bookmarkStart w:name="z808" w:id="692"/>
    <w:p>
      <w:pPr>
        <w:spacing w:after="0"/>
        <w:ind w:left="0"/>
        <w:jc w:val="both"/>
      </w:pPr>
      <w:r>
        <w:rPr>
          <w:rFonts w:ascii="Times New Roman"/>
          <w:b w:val="false"/>
          <w:i w:val="false"/>
          <w:color w:val="000000"/>
          <w:sz w:val="28"/>
        </w:rPr>
        <w:t>
      9) </w:t>
      </w:r>
      <w:r>
        <w:rPr>
          <w:rFonts w:ascii="Times New Roman"/>
          <w:b w:val="false"/>
          <w:i w:val="false"/>
          <w:color w:val="000000"/>
          <w:sz w:val="28"/>
        </w:rPr>
        <w:t>14-бапта</w:t>
      </w:r>
      <w:r>
        <w:rPr>
          <w:rFonts w:ascii="Times New Roman"/>
          <w:b w:val="false"/>
          <w:i w:val="false"/>
          <w:color w:val="000000"/>
          <w:sz w:val="28"/>
        </w:rPr>
        <w:t>:</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10" w:id="693"/>
    <w:p>
      <w:pPr>
        <w:spacing w:after="0"/>
        <w:ind w:left="0"/>
        <w:jc w:val="both"/>
      </w:pPr>
      <w:r>
        <w:rPr>
          <w:rFonts w:ascii="Times New Roman"/>
          <w:b w:val="false"/>
          <w:i w:val="false"/>
          <w:color w:val="000000"/>
          <w:sz w:val="28"/>
        </w:rPr>
        <w:t>
      10) тармақша "саласында" деген сөзден кейін "киберқауіпсіздікті қамтамасыз ету бөлігінде" деген сөздермен толықтырылсын;</w:t>
      </w:r>
    </w:p>
    <w:bookmarkEnd w:id="693"/>
    <w:bookmarkStart w:name="z811" w:id="694"/>
    <w:p>
      <w:pPr>
        <w:spacing w:after="0"/>
        <w:ind w:left="0"/>
        <w:jc w:val="both"/>
      </w:pPr>
      <w:r>
        <w:rPr>
          <w:rFonts w:ascii="Times New Roman"/>
          <w:b w:val="false"/>
          <w:i w:val="false"/>
          <w:color w:val="000000"/>
          <w:sz w:val="28"/>
        </w:rPr>
        <w:t xml:space="preserve">
      мынадай мазмұндағы 12) және 13) тармақшалармен толықтырылсын: </w:t>
      </w:r>
    </w:p>
    <w:bookmarkEnd w:id="694"/>
    <w:bookmarkStart w:name="z812" w:id="695"/>
    <w:p>
      <w:pPr>
        <w:spacing w:after="0"/>
        <w:ind w:left="0"/>
        <w:jc w:val="both"/>
      </w:pPr>
      <w:r>
        <w:rPr>
          <w:rFonts w:ascii="Times New Roman"/>
          <w:b w:val="false"/>
          <w:i w:val="false"/>
          <w:color w:val="000000"/>
          <w:sz w:val="28"/>
        </w:rPr>
        <w:t>
      "12) "цифрлық үкіметтің" цифрлық объектілерінде және аса маңызды цифрлық объектілерде пайдаланылатын ақпаратты криптографиялық қорғау құралдарының киберқауіпсіздік талаптарына сәйкестігін техникалық куәландыруды жүргізеді;</w:t>
      </w:r>
    </w:p>
    <w:bookmarkEnd w:id="695"/>
    <w:bookmarkStart w:name="z813" w:id="696"/>
    <w:p>
      <w:pPr>
        <w:spacing w:after="0"/>
        <w:ind w:left="0"/>
        <w:jc w:val="both"/>
      </w:pPr>
      <w:r>
        <w:rPr>
          <w:rFonts w:ascii="Times New Roman"/>
          <w:b w:val="false"/>
          <w:i w:val="false"/>
          <w:color w:val="000000"/>
          <w:sz w:val="28"/>
        </w:rPr>
        <w:t>
      13) цифрлық оқиғаларды журналға енгізудің бірыңғай платформасын пайдалану қызметін ұсынады.";</w:t>
      </w:r>
    </w:p>
    <w:bookmarkEnd w:id="696"/>
    <w:bookmarkStart w:name="z814" w:id="697"/>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697"/>
    <w:bookmarkStart w:name="z815" w:id="698"/>
    <w:p>
      <w:pPr>
        <w:spacing w:after="0"/>
        <w:ind w:left="0"/>
        <w:jc w:val="both"/>
      </w:pPr>
      <w:r>
        <w:rPr>
          <w:rFonts w:ascii="Times New Roman"/>
          <w:b w:val="false"/>
          <w:i w:val="false"/>
          <w:color w:val="000000"/>
          <w:sz w:val="28"/>
        </w:rPr>
        <w:t>
      "1-1. Мемлекеттік мүлік жөніндегі уәкілетті орган ұлттық қауіпсіздік органдарымен келісу бойынша киберқауіпсіздікті қамтамасыз етуге арналған, мемлекеттің меншігі болып саналатын және Қазақстан Республикасының ұлттық қауіпсіздік органдарының басқаруындағы цифрлық объектілерді "Мемлекеттік мүлік туралы" Қазақстан Республикасының Заңына сәйкес мемлекеттік техникалық қызметке өтеусіз пайдалануға беруге құқылы.";</w:t>
      </w:r>
    </w:p>
    <w:bookmarkEnd w:id="698"/>
    <w:bookmarkStart w:name="z816" w:id="699"/>
    <w:p>
      <w:pPr>
        <w:spacing w:after="0"/>
        <w:ind w:left="0"/>
        <w:jc w:val="both"/>
      </w:pPr>
      <w:r>
        <w:rPr>
          <w:rFonts w:ascii="Times New Roman"/>
          <w:b w:val="false"/>
          <w:i w:val="false"/>
          <w:color w:val="000000"/>
          <w:sz w:val="28"/>
        </w:rPr>
        <w:t xml:space="preserve">
      10) 18-баптың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p>
    <w:bookmarkEnd w:id="699"/>
    <w:bookmarkStart w:name="z817" w:id="700"/>
    <w:p>
      <w:pPr>
        <w:spacing w:after="0"/>
        <w:ind w:left="0"/>
        <w:jc w:val="both"/>
      </w:pPr>
      <w:r>
        <w:rPr>
          <w:rFonts w:ascii="Times New Roman"/>
          <w:b w:val="false"/>
          <w:i w:val="false"/>
          <w:color w:val="000000"/>
          <w:sz w:val="28"/>
        </w:rPr>
        <w:t>
      1) тармақшадағы "цифрландыру және киберқауіпсіздікті қамтамасыз ету салаларындағы бірыңғай талаптарда" деген сөздер "киберқауіпсіздікті қамтамасыз ету орталығының көрсетілетін қызметтерінің сатып алуға міндетті көлемдерінің (жиынтықтарының) және олардың сипаттамаларының тізбесінде" деген сөздермен ауыстырылсын;</w:t>
      </w:r>
    </w:p>
    <w:bookmarkEnd w:id="700"/>
    <w:bookmarkStart w:name="z818" w:id="701"/>
    <w:p>
      <w:pPr>
        <w:spacing w:after="0"/>
        <w:ind w:left="0"/>
        <w:jc w:val="both"/>
      </w:pPr>
      <w:r>
        <w:rPr>
          <w:rFonts w:ascii="Times New Roman"/>
          <w:b w:val="false"/>
          <w:i w:val="false"/>
          <w:color w:val="000000"/>
          <w:sz w:val="28"/>
        </w:rPr>
        <w:t>
      2) тармақшада:</w:t>
      </w:r>
    </w:p>
    <w:bookmarkEnd w:id="701"/>
    <w:bookmarkStart w:name="z819" w:id="702"/>
    <w:p>
      <w:pPr>
        <w:spacing w:after="0"/>
        <w:ind w:left="0"/>
        <w:jc w:val="both"/>
      </w:pPr>
      <w:r>
        <w:rPr>
          <w:rFonts w:ascii="Times New Roman"/>
          <w:b w:val="false"/>
          <w:i w:val="false"/>
          <w:color w:val="000000"/>
          <w:sz w:val="28"/>
        </w:rPr>
        <w:t>
      "киберқауіпсіздіктің цифрлық оқиғаларын" деген сөздер "цифрлық оқиғаларды" деген сөздермен ауыстырылсын;</w:t>
      </w:r>
    </w:p>
    <w:bookmarkEnd w:id="702"/>
    <w:bookmarkStart w:name="z820" w:id="703"/>
    <w:p>
      <w:pPr>
        <w:spacing w:after="0"/>
        <w:ind w:left="0"/>
        <w:jc w:val="both"/>
      </w:pPr>
      <w:r>
        <w:rPr>
          <w:rFonts w:ascii="Times New Roman"/>
          <w:b w:val="false"/>
          <w:i w:val="false"/>
          <w:color w:val="000000"/>
          <w:sz w:val="28"/>
        </w:rPr>
        <w:t>
      "орталығының" деген сөзден кейін "және цифрлық оқиғаларды журналға енгізудің бірыңғай платформасының" деген сөздермен толықтырылсын;</w:t>
      </w:r>
    </w:p>
    <w:bookmarkEnd w:id="703"/>
    <w:bookmarkStart w:name="z821" w:id="704"/>
    <w:p>
      <w:pPr>
        <w:spacing w:after="0"/>
        <w:ind w:left="0"/>
        <w:jc w:val="both"/>
      </w:pPr>
      <w:r>
        <w:rPr>
          <w:rFonts w:ascii="Times New Roman"/>
          <w:b w:val="false"/>
          <w:i w:val="false"/>
          <w:color w:val="000000"/>
          <w:sz w:val="28"/>
        </w:rPr>
        <w:t>
      "азаматтық заңнамасына" деген сөздер "Азаматтық кодексіне" деген сөздермен ауыстырылсын;</w:t>
      </w:r>
    </w:p>
    <w:bookmarkEnd w:id="704"/>
    <w:bookmarkStart w:name="z822" w:id="705"/>
    <w:p>
      <w:pPr>
        <w:spacing w:after="0"/>
        <w:ind w:left="0"/>
        <w:jc w:val="both"/>
      </w:pPr>
      <w:r>
        <w:rPr>
          <w:rFonts w:ascii="Times New Roman"/>
          <w:b w:val="false"/>
          <w:i w:val="false"/>
          <w:color w:val="000000"/>
          <w:sz w:val="28"/>
        </w:rPr>
        <w:t>
      4) тармақшадағы "жүзеге асыруға міндетті." деген сөздер "жүзеге асыруға;" деген сөздермен ауыстырылып, мынадай мазмұндағы 5) тармақшамен толықтырылсын:</w:t>
      </w:r>
    </w:p>
    <w:bookmarkEnd w:id="705"/>
    <w:bookmarkStart w:name="z823" w:id="706"/>
    <w:p>
      <w:pPr>
        <w:spacing w:after="0"/>
        <w:ind w:left="0"/>
        <w:jc w:val="both"/>
      </w:pPr>
      <w:r>
        <w:rPr>
          <w:rFonts w:ascii="Times New Roman"/>
          <w:b w:val="false"/>
          <w:i w:val="false"/>
          <w:color w:val="000000"/>
          <w:sz w:val="28"/>
        </w:rPr>
        <w:t>
      "5) жыл сайын өзінің барлық жұмыскері үшін киберқауіпсіздік және кибермәдениет бойынша оқытуды жүргізуге міндетті.";</w:t>
      </w:r>
    </w:p>
    <w:bookmarkEnd w:id="706"/>
    <w:bookmarkStart w:name="z824" w:id="707"/>
    <w:p>
      <w:pPr>
        <w:spacing w:after="0"/>
        <w:ind w:left="0"/>
        <w:jc w:val="both"/>
      </w:pPr>
      <w:r>
        <w:rPr>
          <w:rFonts w:ascii="Times New Roman"/>
          <w:b w:val="false"/>
          <w:i w:val="false"/>
          <w:color w:val="000000"/>
          <w:sz w:val="28"/>
        </w:rPr>
        <w:t>
      11) </w:t>
      </w:r>
      <w:r>
        <w:rPr>
          <w:rFonts w:ascii="Times New Roman"/>
          <w:b w:val="false"/>
          <w:i w:val="false"/>
          <w:color w:val="000000"/>
          <w:sz w:val="28"/>
        </w:rPr>
        <w:t>30-бапта</w:t>
      </w:r>
      <w:r>
        <w:rPr>
          <w:rFonts w:ascii="Times New Roman"/>
          <w:b w:val="false"/>
          <w:i w:val="false"/>
          <w:color w:val="000000"/>
          <w:sz w:val="28"/>
        </w:rPr>
        <w:t>:</w:t>
      </w:r>
    </w:p>
    <w:bookmarkEnd w:id="707"/>
    <w:bookmarkStart w:name="z825" w:id="708"/>
    <w:p>
      <w:pPr>
        <w:spacing w:after="0"/>
        <w:ind w:left="0"/>
        <w:jc w:val="both"/>
      </w:pPr>
      <w:r>
        <w:rPr>
          <w:rFonts w:ascii="Times New Roman"/>
          <w:b w:val="false"/>
          <w:i w:val="false"/>
          <w:color w:val="000000"/>
          <w:sz w:val="28"/>
        </w:rPr>
        <w:t>
      мынадай мазмұндағы 1-1-тармақпен толықтырылсын:</w:t>
      </w:r>
    </w:p>
    <w:bookmarkEnd w:id="708"/>
    <w:bookmarkStart w:name="z826" w:id="709"/>
    <w:p>
      <w:pPr>
        <w:spacing w:after="0"/>
        <w:ind w:left="0"/>
        <w:jc w:val="both"/>
      </w:pPr>
      <w:r>
        <w:rPr>
          <w:rFonts w:ascii="Times New Roman"/>
          <w:b w:val="false"/>
          <w:i w:val="false"/>
          <w:color w:val="000000"/>
          <w:sz w:val="28"/>
        </w:rPr>
        <w:t>
      "1-1. Байланыс операторларының уәкілетті орган айқындайтын тәртіппен Интернет желісіне қол жеткізудің бірыңғай шлюзіне қосылу үшін өздерінің техникалық құралдарын (аппараттық-бағдарламалық кешендерін) пайдалануға құқығы бар.</w:t>
      </w:r>
    </w:p>
    <w:bookmarkEnd w:id="709"/>
    <w:bookmarkStart w:name="z827" w:id="710"/>
    <w:p>
      <w:pPr>
        <w:spacing w:after="0"/>
        <w:ind w:left="0"/>
        <w:jc w:val="both"/>
      </w:pPr>
      <w:r>
        <w:rPr>
          <w:rFonts w:ascii="Times New Roman"/>
          <w:b w:val="false"/>
          <w:i w:val="false"/>
          <w:color w:val="000000"/>
          <w:sz w:val="28"/>
        </w:rPr>
        <w:t>
      Мұндай техникалық құралдарды басқару мемлекеттік техникалық қызметке беріледі.";</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"хабарларды" деген сөзден кейін "цифрлық үкіметтің" электрондық поштасының бірыңғай шлюзі арқылы" деген сөздермен толықтырылсын;</w:t>
      </w:r>
    </w:p>
    <w:bookmarkStart w:name="z829" w:id="711"/>
    <w:p>
      <w:pPr>
        <w:spacing w:after="0"/>
        <w:ind w:left="0"/>
        <w:jc w:val="both"/>
      </w:pPr>
      <w:r>
        <w:rPr>
          <w:rFonts w:ascii="Times New Roman"/>
          <w:b w:val="false"/>
          <w:i w:val="false"/>
          <w:color w:val="000000"/>
          <w:sz w:val="28"/>
        </w:rPr>
        <w:t>
      12) </w:t>
      </w:r>
      <w:r>
        <w:rPr>
          <w:rFonts w:ascii="Times New Roman"/>
          <w:b w:val="false"/>
          <w:i w:val="false"/>
          <w:color w:val="000000"/>
          <w:sz w:val="28"/>
        </w:rPr>
        <w:t>30-1-бапта</w:t>
      </w:r>
      <w:r>
        <w:rPr>
          <w:rFonts w:ascii="Times New Roman"/>
          <w:b w:val="false"/>
          <w:i w:val="false"/>
          <w:color w:val="000000"/>
          <w:sz w:val="28"/>
        </w:rPr>
        <w:t>:</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"қоғамдық құқық тәртібін" деген сөздер "қоғамдық тәртіпті"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32" w:id="712"/>
    <w:p>
      <w:pPr>
        <w:spacing w:after="0"/>
        <w:ind w:left="0"/>
        <w:jc w:val="both"/>
      </w:pPr>
      <w:r>
        <w:rPr>
          <w:rFonts w:ascii="Times New Roman"/>
          <w:b w:val="false"/>
          <w:i w:val="false"/>
          <w:color w:val="000000"/>
          <w:sz w:val="28"/>
        </w:rPr>
        <w:t>
      бірінші бөлік мынадай мазмұндағы 4) тармақшамен толықтырылсын:</w:t>
      </w:r>
    </w:p>
    <w:bookmarkEnd w:id="712"/>
    <w:bookmarkStart w:name="z833" w:id="713"/>
    <w:p>
      <w:pPr>
        <w:spacing w:after="0"/>
        <w:ind w:left="0"/>
        <w:jc w:val="both"/>
      </w:pPr>
      <w:r>
        <w:rPr>
          <w:rFonts w:ascii="Times New Roman"/>
          <w:b w:val="false"/>
          <w:i w:val="false"/>
          <w:color w:val="000000"/>
          <w:sz w:val="28"/>
        </w:rPr>
        <w:t>
      "4) объектінің меншік нысанына қарамастан, қоғамдық орындарда, азаматтар көп болатын орындарда және халықтың еркін баруына қолжетімді объектілерде орнатылған бейнебақылау жүйелері.";</w:t>
      </w:r>
    </w:p>
    <w:bookmarkEnd w:id="713"/>
    <w:bookmarkStart w:name="z834" w:id="714"/>
    <w:p>
      <w:pPr>
        <w:spacing w:after="0"/>
        <w:ind w:left="0"/>
        <w:jc w:val="both"/>
      </w:pPr>
      <w:r>
        <w:rPr>
          <w:rFonts w:ascii="Times New Roman"/>
          <w:b w:val="false"/>
          <w:i w:val="false"/>
          <w:color w:val="000000"/>
          <w:sz w:val="28"/>
        </w:rPr>
        <w:t xml:space="preserve">
      екінші бөлік алып тасталсын; </w:t>
      </w:r>
    </w:p>
    <w:bookmarkEnd w:id="714"/>
    <w:bookmarkStart w:name="z835" w:id="715"/>
    <w:p>
      <w:pPr>
        <w:spacing w:after="0"/>
        <w:ind w:left="0"/>
        <w:jc w:val="both"/>
      </w:pPr>
      <w:r>
        <w:rPr>
          <w:rFonts w:ascii="Times New Roman"/>
          <w:b w:val="false"/>
          <w:i w:val="false"/>
          <w:color w:val="000000"/>
          <w:sz w:val="28"/>
        </w:rPr>
        <w:t xml:space="preserve">
      мынадай мазмұндағы 3-1-тармақпен толықтырылсын: </w:t>
      </w:r>
    </w:p>
    <w:bookmarkEnd w:id="715"/>
    <w:bookmarkStart w:name="z836" w:id="716"/>
    <w:p>
      <w:pPr>
        <w:spacing w:after="0"/>
        <w:ind w:left="0"/>
        <w:jc w:val="both"/>
      </w:pPr>
      <w:r>
        <w:rPr>
          <w:rFonts w:ascii="Times New Roman"/>
          <w:b w:val="false"/>
          <w:i w:val="false"/>
          <w:color w:val="000000"/>
          <w:sz w:val="28"/>
        </w:rPr>
        <w:t xml:space="preserve">
      "3-1. Ұлттық бейнемониторинг жүйесінің қатысушылары – оның үйлестірушісі, операторы, әкімшісі, пайдаланушылары мен абоненттері."; </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38" w:id="717"/>
    <w:p>
      <w:pPr>
        <w:spacing w:after="0"/>
        <w:ind w:left="0"/>
        <w:jc w:val="both"/>
      </w:pPr>
      <w:r>
        <w:rPr>
          <w:rFonts w:ascii="Times New Roman"/>
          <w:b w:val="false"/>
          <w:i w:val="false"/>
          <w:color w:val="000000"/>
          <w:sz w:val="28"/>
        </w:rPr>
        <w:t xml:space="preserve">
      бірінші бөліктегі "мен ішкі істер органдары" деген сөздер ", құқық қорғау органдары, Қазақстан Республикасының Төтенше жағдайлар министрлігі және жергілікті атқарушы органдар" деген сөздермен ауыстырылсын; </w:t>
      </w:r>
    </w:p>
    <w:bookmarkEnd w:id="717"/>
    <w:bookmarkStart w:name="z839" w:id="718"/>
    <w:p>
      <w:pPr>
        <w:spacing w:after="0"/>
        <w:ind w:left="0"/>
        <w:jc w:val="both"/>
      </w:pPr>
      <w:r>
        <w:rPr>
          <w:rFonts w:ascii="Times New Roman"/>
          <w:b w:val="false"/>
          <w:i w:val="false"/>
          <w:color w:val="000000"/>
          <w:sz w:val="28"/>
        </w:rPr>
        <w:t xml:space="preserve">
      екінші бөлік алып тасталсын; </w:t>
      </w:r>
    </w:p>
    <w:bookmarkEnd w:id="718"/>
    <w:bookmarkStart w:name="z840" w:id="719"/>
    <w:p>
      <w:pPr>
        <w:spacing w:after="0"/>
        <w:ind w:left="0"/>
        <w:jc w:val="both"/>
      </w:pPr>
      <w:r>
        <w:rPr>
          <w:rFonts w:ascii="Times New Roman"/>
          <w:b w:val="false"/>
          <w:i w:val="false"/>
          <w:color w:val="000000"/>
          <w:sz w:val="28"/>
        </w:rPr>
        <w:t xml:space="preserve">
      мынадай мазмұндағы 6, 7 және 8-тармақтармен толықтырылсын: </w:t>
      </w:r>
    </w:p>
    <w:bookmarkEnd w:id="719"/>
    <w:bookmarkStart w:name="z841" w:id="720"/>
    <w:p>
      <w:pPr>
        <w:spacing w:after="0"/>
        <w:ind w:left="0"/>
        <w:jc w:val="both"/>
      </w:pPr>
      <w:r>
        <w:rPr>
          <w:rFonts w:ascii="Times New Roman"/>
          <w:b w:val="false"/>
          <w:i w:val="false"/>
          <w:color w:val="000000"/>
          <w:sz w:val="28"/>
        </w:rPr>
        <w:t>
      "6. Қазақстан Республикасының Үкіметі айқындайтын мемлекеттік орган немесе дауыс беретін акцияларының (жарғылық капиталға қатысу үлестерінің) елу пайызынан астамы мемлекетке тиесілі заңды тұлға Ұлттық бейнемониторинг жүйесінің операторы болып саналады.</w:t>
      </w:r>
    </w:p>
    <w:bookmarkEnd w:id="720"/>
    <w:bookmarkStart w:name="z842" w:id="721"/>
    <w:p>
      <w:pPr>
        <w:spacing w:after="0"/>
        <w:ind w:left="0"/>
        <w:jc w:val="both"/>
      </w:pPr>
      <w:r>
        <w:rPr>
          <w:rFonts w:ascii="Times New Roman"/>
          <w:b w:val="false"/>
          <w:i w:val="false"/>
          <w:color w:val="000000"/>
          <w:sz w:val="28"/>
        </w:rPr>
        <w:t>
      7. Ұлттық бейнемониторинг жүйесінің операторы Ұлттық бейнемониторинг жүйесін жасайды әрі дамытады және оның жұмыс істеуін қамтамасыз етеді, сондай-ақ Ұлттық бейнемониторинг жүйесін пайдалану қызметін ұсынады.</w:t>
      </w:r>
    </w:p>
    <w:bookmarkEnd w:id="721"/>
    <w:bookmarkStart w:name="z843" w:id="722"/>
    <w:p>
      <w:pPr>
        <w:spacing w:after="0"/>
        <w:ind w:left="0"/>
        <w:jc w:val="both"/>
      </w:pPr>
      <w:r>
        <w:rPr>
          <w:rFonts w:ascii="Times New Roman"/>
          <w:b w:val="false"/>
          <w:i w:val="false"/>
          <w:color w:val="000000"/>
          <w:sz w:val="28"/>
        </w:rPr>
        <w:t>
      Ұлттық бейнемониторинг жүйесін пайдалану Қазақстан Республикасының арнаулы мемлекеттік органдарына, құқық қорғау органдарына және Төтенше жағдайлар министрлігіне өтеусіз негізде беріледі.</w:t>
      </w:r>
    </w:p>
    <w:bookmarkEnd w:id="722"/>
    <w:bookmarkStart w:name="z844" w:id="723"/>
    <w:p>
      <w:pPr>
        <w:spacing w:after="0"/>
        <w:ind w:left="0"/>
        <w:jc w:val="both"/>
      </w:pPr>
      <w:r>
        <w:rPr>
          <w:rFonts w:ascii="Times New Roman"/>
          <w:b w:val="false"/>
          <w:i w:val="false"/>
          <w:color w:val="000000"/>
          <w:sz w:val="28"/>
        </w:rPr>
        <w:t>
      8. Ұлттық бейнемониторинг жүйесінің жұмыс істеуін қамтамасыз ету мыналарды қамтиды:</w:t>
      </w:r>
    </w:p>
    <w:bookmarkEnd w:id="723"/>
    <w:bookmarkStart w:name="z845" w:id="724"/>
    <w:p>
      <w:pPr>
        <w:spacing w:after="0"/>
        <w:ind w:left="0"/>
        <w:jc w:val="both"/>
      </w:pPr>
      <w:r>
        <w:rPr>
          <w:rFonts w:ascii="Times New Roman"/>
          <w:b w:val="false"/>
          <w:i w:val="false"/>
          <w:color w:val="000000"/>
          <w:sz w:val="28"/>
        </w:rPr>
        <w:t>
      Ұлттық бейнемониторинг жүйесінің бағдарламалық қамтылымына, байланыс арналары мен техникалық құралдарына жүйелік-техникалық қызмет көрсету мен сүйемелдеу;</w:t>
      </w:r>
    </w:p>
    <w:bookmarkEnd w:id="724"/>
    <w:bookmarkStart w:name="z846" w:id="725"/>
    <w:p>
      <w:pPr>
        <w:spacing w:after="0"/>
        <w:ind w:left="0"/>
        <w:jc w:val="both"/>
      </w:pPr>
      <w:r>
        <w:rPr>
          <w:rFonts w:ascii="Times New Roman"/>
          <w:b w:val="false"/>
          <w:i w:val="false"/>
          <w:color w:val="000000"/>
          <w:sz w:val="28"/>
        </w:rPr>
        <w:t>
      Ұлттық бейнемониторинг жүйесінде деректердің сақталуын қамтамасыз ету;</w:t>
      </w:r>
    </w:p>
    <w:bookmarkEnd w:id="725"/>
    <w:bookmarkStart w:name="z847" w:id="726"/>
    <w:p>
      <w:pPr>
        <w:spacing w:after="0"/>
        <w:ind w:left="0"/>
        <w:jc w:val="both"/>
      </w:pPr>
      <w:r>
        <w:rPr>
          <w:rFonts w:ascii="Times New Roman"/>
          <w:b w:val="false"/>
          <w:i w:val="false"/>
          <w:color w:val="000000"/>
          <w:sz w:val="28"/>
        </w:rPr>
        <w:t>
      Ұлттық бейнемониторинг жүйесінің тоқтаусыз және үздіксіз жұмысын қамтамасыз ету үшін кезекші қызметтің тәулік бойы жұмыс істеуін қамтамасыз ету.";</w:t>
      </w:r>
    </w:p>
    <w:bookmarkEnd w:id="726"/>
    <w:bookmarkStart w:name="z848" w:id="72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38-бапта</w:t>
      </w:r>
      <w:r>
        <w:rPr>
          <w:rFonts w:ascii="Times New Roman"/>
          <w:b w:val="false"/>
          <w:i w:val="false"/>
          <w:color w:val="000000"/>
          <w:sz w:val="28"/>
        </w:rPr>
        <w:t>:</w:t>
      </w:r>
    </w:p>
    <w:bookmarkEnd w:id="727"/>
    <w:bookmarkStart w:name="z849" w:id="728"/>
    <w:p>
      <w:pPr>
        <w:spacing w:after="0"/>
        <w:ind w:left="0"/>
        <w:jc w:val="both"/>
      </w:pPr>
      <w:r>
        <w:rPr>
          <w:rFonts w:ascii="Times New Roman"/>
          <w:b w:val="false"/>
          <w:i w:val="false"/>
          <w:color w:val="000000"/>
          <w:sz w:val="28"/>
        </w:rPr>
        <w:t>
      1-тармақта:</w:t>
      </w:r>
    </w:p>
    <w:bookmarkEnd w:id="728"/>
    <w:bookmarkStart w:name="z850" w:id="729"/>
    <w:p>
      <w:pPr>
        <w:spacing w:after="0"/>
        <w:ind w:left="0"/>
        <w:jc w:val="both"/>
      </w:pPr>
      <w:r>
        <w:rPr>
          <w:rFonts w:ascii="Times New Roman"/>
          <w:b w:val="false"/>
          <w:i w:val="false"/>
          <w:color w:val="000000"/>
          <w:sz w:val="28"/>
        </w:rPr>
        <w:t xml:space="preserve">
      4) тармақша мынадай редакцияда жазылсын: </w:t>
      </w:r>
    </w:p>
    <w:bookmarkEnd w:id="729"/>
    <w:bookmarkStart w:name="z851" w:id="730"/>
    <w:p>
      <w:pPr>
        <w:spacing w:after="0"/>
        <w:ind w:left="0"/>
        <w:jc w:val="both"/>
      </w:pPr>
      <w:r>
        <w:rPr>
          <w:rFonts w:ascii="Times New Roman"/>
          <w:b w:val="false"/>
          <w:i w:val="false"/>
          <w:color w:val="000000"/>
          <w:sz w:val="28"/>
        </w:rPr>
        <w:t>
      "4) "цифрлық үкіметтің" цифрлық объектісінің Киберқауіпсіздіктің ұлттық үйлестіру орталығының киберқауіпсіздік оқиғаларын мониторингтеу жүйесімен және цифрлық оқиғаларды журналға енгізудің бірыңғай платформасымен цифрлық өзара іс-қимыл жасауын;";</w:t>
      </w:r>
    </w:p>
    <w:bookmarkEnd w:id="730"/>
    <w:bookmarkStart w:name="z852" w:id="731"/>
    <w:p>
      <w:pPr>
        <w:spacing w:after="0"/>
        <w:ind w:left="0"/>
        <w:jc w:val="both"/>
      </w:pPr>
      <w:r>
        <w:rPr>
          <w:rFonts w:ascii="Times New Roman"/>
          <w:b w:val="false"/>
          <w:i w:val="false"/>
          <w:color w:val="000000"/>
          <w:sz w:val="28"/>
        </w:rPr>
        <w:t>
      5) тармақшадағы "цифрландыру және киберқауіпсіздікті қамтамасыз ету салаларындағы бірыңғай талаптарда" деген сөздер "киберқауіпсіздікті қамтамасыз ету орталығының көрсетілетін қызметтерінің сатып алуға міндетті көлемдерінің (жиынтықтарының) және олардың сипаттамаларының тізбесінде" деген сөздермен ауыстырылсын;</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 </w:t>
      </w:r>
    </w:p>
    <w:bookmarkStart w:name="z854" w:id="732"/>
    <w:p>
      <w:pPr>
        <w:spacing w:after="0"/>
        <w:ind w:left="0"/>
        <w:jc w:val="both"/>
      </w:pPr>
      <w:r>
        <w:rPr>
          <w:rFonts w:ascii="Times New Roman"/>
          <w:b w:val="false"/>
          <w:i w:val="false"/>
          <w:color w:val="000000"/>
          <w:sz w:val="28"/>
        </w:rPr>
        <w:t>
      "2) киберқауіпсіздік талаптарына сәйкестігіне сынаудың оң нәтижелері бар хаттамалары алынған;";</w:t>
      </w:r>
    </w:p>
    <w:bookmarkEnd w:id="732"/>
    <w:bookmarkStart w:name="z855" w:id="733"/>
    <w:p>
      <w:pPr>
        <w:spacing w:after="0"/>
        <w:ind w:left="0"/>
        <w:jc w:val="both"/>
      </w:pPr>
      <w:r>
        <w:rPr>
          <w:rFonts w:ascii="Times New Roman"/>
          <w:b w:val="false"/>
          <w:i w:val="false"/>
          <w:color w:val="000000"/>
          <w:sz w:val="28"/>
        </w:rPr>
        <w:t xml:space="preserve">
      14) 54-баптың </w:t>
      </w:r>
      <w:r>
        <w:rPr>
          <w:rFonts w:ascii="Times New Roman"/>
          <w:b w:val="false"/>
          <w:i w:val="false"/>
          <w:color w:val="000000"/>
          <w:sz w:val="28"/>
        </w:rPr>
        <w:t>4-тармағының</w:t>
      </w:r>
      <w:r>
        <w:rPr>
          <w:rFonts w:ascii="Times New Roman"/>
          <w:b w:val="false"/>
          <w:i w:val="false"/>
          <w:color w:val="000000"/>
          <w:sz w:val="28"/>
        </w:rPr>
        <w:t xml:space="preserve"> 2) тармақшасы және 5-тармағының 2) тармақшасы "тұлғалардан" деген сөзден кейін "киберқауіпсіздікті қамтамасыз ету орталығының көрсетілетін қызметтерінің сатып алуға міндетті көлемдерінің (жиынтықтарының) және олардың сипаттамаларының тізбесінде белгіленген көлемде (жиынтықта)" деген сөздермен толықтырылсын;</w:t>
      </w:r>
    </w:p>
    <w:bookmarkEnd w:id="733"/>
    <w:bookmarkStart w:name="z856" w:id="73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60-2-бапта</w:t>
      </w:r>
      <w:r>
        <w:rPr>
          <w:rFonts w:ascii="Times New Roman"/>
          <w:b w:val="false"/>
          <w:i w:val="false"/>
          <w:color w:val="000000"/>
          <w:sz w:val="28"/>
        </w:rPr>
        <w:t>:</w:t>
      </w:r>
    </w:p>
    <w:bookmarkEnd w:id="734"/>
    <w:bookmarkStart w:name="z857" w:id="735"/>
    <w:p>
      <w:pPr>
        <w:spacing w:after="0"/>
        <w:ind w:left="0"/>
        <w:jc w:val="both"/>
      </w:pPr>
      <w:r>
        <w:rPr>
          <w:rFonts w:ascii="Times New Roman"/>
          <w:b w:val="false"/>
          <w:i w:val="false"/>
          <w:color w:val="000000"/>
          <w:sz w:val="28"/>
        </w:rPr>
        <w:t>
      1-тармақ "уәкілетті орган" деген сөздерден кейін "және Қазақстан Республикасының Ұлттық қауіпсіздік органдары" деген сөздермен толықтырылсын;</w:t>
      </w:r>
    </w:p>
    <w:bookmarkEnd w:id="735"/>
    <w:bookmarkStart w:name="z858" w:id="736"/>
    <w:p>
      <w:pPr>
        <w:spacing w:after="0"/>
        <w:ind w:left="0"/>
        <w:jc w:val="both"/>
      </w:pPr>
      <w:r>
        <w:rPr>
          <w:rFonts w:ascii="Times New Roman"/>
          <w:b w:val="false"/>
          <w:i w:val="false"/>
          <w:color w:val="000000"/>
          <w:sz w:val="28"/>
        </w:rPr>
        <w:t>
      6-тармақтың 3) тармақшасы "уәкілетті органның" деген сөздерден кейін "және Қазақстан Республикасы ұлттық қауіпсіздік органдарының" деген сөздермен толықтырылсын;</w:t>
      </w:r>
    </w:p>
    <w:bookmarkEnd w:id="736"/>
    <w:bookmarkStart w:name="z859" w:id="737"/>
    <w:p>
      <w:pPr>
        <w:spacing w:after="0"/>
        <w:ind w:left="0"/>
        <w:jc w:val="both"/>
      </w:pPr>
      <w:r>
        <w:rPr>
          <w:rFonts w:ascii="Times New Roman"/>
          <w:b w:val="false"/>
          <w:i w:val="false"/>
          <w:color w:val="000000"/>
          <w:sz w:val="28"/>
        </w:rPr>
        <w:t>
      8-тармақ "уәкілетті органға" деген сөздерден кейін ", Қазақстан Республикасының ұлттық қауіпсіздік органдарына" деген сөздермен толықтырылсын;</w:t>
      </w:r>
    </w:p>
    <w:bookmarkEnd w:id="737"/>
    <w:bookmarkStart w:name="z860" w:id="73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60-3-бапта</w:t>
      </w:r>
      <w:r>
        <w:rPr>
          <w:rFonts w:ascii="Times New Roman"/>
          <w:b w:val="false"/>
          <w:i w:val="false"/>
          <w:color w:val="000000"/>
          <w:sz w:val="28"/>
        </w:rPr>
        <w:t>:</w:t>
      </w:r>
    </w:p>
    <w:bookmarkEnd w:id="738"/>
    <w:bookmarkStart w:name="z861" w:id="739"/>
    <w:p>
      <w:pPr>
        <w:spacing w:after="0"/>
        <w:ind w:left="0"/>
        <w:jc w:val="both"/>
      </w:pPr>
      <w:r>
        <w:rPr>
          <w:rFonts w:ascii="Times New Roman"/>
          <w:b w:val="false"/>
          <w:i w:val="false"/>
          <w:color w:val="000000"/>
          <w:sz w:val="28"/>
        </w:rPr>
        <w:t>
      1-тармақтың бірінші бөлігі "орган" деген сөзден кейін "және Қазақстан Республикасының ұлттық қауіпсіздік органдары" деген сөздермен толықтырылсын;</w:t>
      </w:r>
    </w:p>
    <w:bookmarkEnd w:id="739"/>
    <w:bookmarkStart w:name="z862" w:id="740"/>
    <w:p>
      <w:pPr>
        <w:spacing w:after="0"/>
        <w:ind w:left="0"/>
        <w:jc w:val="both"/>
      </w:pPr>
      <w:r>
        <w:rPr>
          <w:rFonts w:ascii="Times New Roman"/>
          <w:b w:val="false"/>
          <w:i w:val="false"/>
          <w:color w:val="000000"/>
          <w:sz w:val="28"/>
        </w:rPr>
        <w:t>
      2-тармақта:</w:t>
      </w:r>
    </w:p>
    <w:bookmarkEnd w:id="740"/>
    <w:bookmarkStart w:name="z863" w:id="741"/>
    <w:p>
      <w:pPr>
        <w:spacing w:after="0"/>
        <w:ind w:left="0"/>
        <w:jc w:val="both"/>
      </w:pPr>
      <w:r>
        <w:rPr>
          <w:rFonts w:ascii="Times New Roman"/>
          <w:b w:val="false"/>
          <w:i w:val="false"/>
          <w:color w:val="000000"/>
          <w:sz w:val="28"/>
        </w:rPr>
        <w:t>
      бірінші бөлікте:</w:t>
      </w:r>
    </w:p>
    <w:bookmarkEnd w:id="741"/>
    <w:bookmarkStart w:name="z864" w:id="742"/>
    <w:p>
      <w:pPr>
        <w:spacing w:after="0"/>
        <w:ind w:left="0"/>
        <w:jc w:val="both"/>
      </w:pPr>
      <w:r>
        <w:rPr>
          <w:rFonts w:ascii="Times New Roman"/>
          <w:b w:val="false"/>
          <w:i w:val="false"/>
          <w:color w:val="000000"/>
          <w:sz w:val="28"/>
        </w:rPr>
        <w:t>
      "киберқауіпсіздікті қамтамасыз ету саласындағы уәкілетті органның бірінші басшысы" деген сөздер "Қазақстан Республикасының киберқауіпсіздікті қамтамасыз ету саласындағы уәкілетті органы мен ұлттық қауіпсіздік органдарының бірінші басшылары" деген сөздермен ауыстырылсын;</w:t>
      </w:r>
    </w:p>
    <w:bookmarkEnd w:id="742"/>
    <w:bookmarkStart w:name="z865" w:id="743"/>
    <w:p>
      <w:pPr>
        <w:spacing w:after="0"/>
        <w:ind w:left="0"/>
        <w:jc w:val="both"/>
      </w:pPr>
      <w:r>
        <w:rPr>
          <w:rFonts w:ascii="Times New Roman"/>
          <w:b w:val="false"/>
          <w:i w:val="false"/>
          <w:color w:val="000000"/>
          <w:sz w:val="28"/>
        </w:rPr>
        <w:t>
      "жоспарына" деген сөз "жоспарларына" деген сөзбен ауыстырылсын;</w:t>
      </w:r>
    </w:p>
    <w:bookmarkEnd w:id="743"/>
    <w:bookmarkStart w:name="z866" w:id="744"/>
    <w:p>
      <w:pPr>
        <w:spacing w:after="0"/>
        <w:ind w:left="0"/>
        <w:jc w:val="both"/>
      </w:pPr>
      <w:r>
        <w:rPr>
          <w:rFonts w:ascii="Times New Roman"/>
          <w:b w:val="false"/>
          <w:i w:val="false"/>
          <w:color w:val="000000"/>
          <w:sz w:val="28"/>
        </w:rPr>
        <w:t>
      екінші бөлікте:</w:t>
      </w:r>
    </w:p>
    <w:bookmarkEnd w:id="744"/>
    <w:bookmarkStart w:name="z867" w:id="745"/>
    <w:p>
      <w:pPr>
        <w:spacing w:after="0"/>
        <w:ind w:left="0"/>
        <w:jc w:val="both"/>
      </w:pPr>
      <w:r>
        <w:rPr>
          <w:rFonts w:ascii="Times New Roman"/>
          <w:b w:val="false"/>
          <w:i w:val="false"/>
          <w:color w:val="000000"/>
          <w:sz w:val="28"/>
        </w:rPr>
        <w:t>
       "орган" деген сөзден кейін "және Қазақстан Республикасының ұлттық қауіпсіздік органдары" деген сөздермен толықтырылсын;</w:t>
      </w:r>
    </w:p>
    <w:bookmarkEnd w:id="745"/>
    <w:bookmarkStart w:name="z868" w:id="746"/>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746"/>
    <w:bookmarkStart w:name="z869" w:id="747"/>
    <w:p>
      <w:pPr>
        <w:spacing w:after="0"/>
        <w:ind w:left="0"/>
        <w:jc w:val="both"/>
      </w:pPr>
      <w:r>
        <w:rPr>
          <w:rFonts w:ascii="Times New Roman"/>
          <w:b w:val="false"/>
          <w:i w:val="false"/>
          <w:color w:val="000000"/>
          <w:sz w:val="28"/>
        </w:rPr>
        <w:t>
      үшінші бөлік "органның" деген сөзден кейін "және Қазақстан Республикасының ұлттық қауіпсіздік органдарының" деген сөздермен толықтырылсын;</w:t>
      </w:r>
    </w:p>
    <w:bookmarkEnd w:id="747"/>
    <w:bookmarkStart w:name="z870" w:id="748"/>
    <w:p>
      <w:pPr>
        <w:spacing w:after="0"/>
        <w:ind w:left="0"/>
        <w:jc w:val="both"/>
      </w:pPr>
      <w:r>
        <w:rPr>
          <w:rFonts w:ascii="Times New Roman"/>
          <w:b w:val="false"/>
          <w:i w:val="false"/>
          <w:color w:val="000000"/>
          <w:sz w:val="28"/>
        </w:rPr>
        <w:t>
      3-тармақта:</w:t>
      </w:r>
    </w:p>
    <w:bookmarkEnd w:id="748"/>
    <w:bookmarkStart w:name="z871" w:id="749"/>
    <w:p>
      <w:pPr>
        <w:spacing w:after="0"/>
        <w:ind w:left="0"/>
        <w:jc w:val="both"/>
      </w:pPr>
      <w:r>
        <w:rPr>
          <w:rFonts w:ascii="Times New Roman"/>
          <w:b w:val="false"/>
          <w:i w:val="false"/>
          <w:color w:val="000000"/>
          <w:sz w:val="28"/>
        </w:rPr>
        <w:t xml:space="preserve">
      бірінші абзац "орган" деген сөзден кейін ", Қазақстан Республикасының ұлттық қауіпсіздік органдары" деген сөздермен толықтырылсын; </w:t>
      </w:r>
    </w:p>
    <w:bookmarkEnd w:id="749"/>
    <w:bookmarkStart w:name="z872" w:id="750"/>
    <w:p>
      <w:pPr>
        <w:spacing w:after="0"/>
        <w:ind w:left="0"/>
        <w:jc w:val="both"/>
      </w:pPr>
      <w:r>
        <w:rPr>
          <w:rFonts w:ascii="Times New Roman"/>
          <w:b w:val="false"/>
          <w:i w:val="false"/>
          <w:color w:val="000000"/>
          <w:sz w:val="28"/>
        </w:rPr>
        <w:t xml:space="preserve">
      мынадай мазмұндағы 4-1) тармақшамен толықтырылсын: </w:t>
      </w:r>
    </w:p>
    <w:bookmarkEnd w:id="750"/>
    <w:bookmarkStart w:name="z873" w:id="751"/>
    <w:p>
      <w:pPr>
        <w:spacing w:after="0"/>
        <w:ind w:left="0"/>
        <w:jc w:val="both"/>
      </w:pPr>
      <w:r>
        <w:rPr>
          <w:rFonts w:ascii="Times New Roman"/>
          <w:b w:val="false"/>
          <w:i w:val="false"/>
          <w:color w:val="000000"/>
          <w:sz w:val="28"/>
        </w:rPr>
        <w:t>
      "4-1) аса маңызды цифрлық объектілер меншік иелерінің, иеленушілерінің Қазақстан Республикасының киберқауіпсіздікті қамтамасыз ету саласындағы заңнамасының талаптарын бұзушылықтары анықталғаны туралы Қазақстан Республикасы Ұлттық қауіпсіздік органдары лауазымды адамының баянаты болған;";</w:t>
      </w:r>
    </w:p>
    <w:bookmarkEnd w:id="751"/>
    <w:bookmarkStart w:name="z874" w:id="752"/>
    <w:p>
      <w:pPr>
        <w:spacing w:after="0"/>
        <w:ind w:left="0"/>
        <w:jc w:val="both"/>
      </w:pPr>
      <w:r>
        <w:rPr>
          <w:rFonts w:ascii="Times New Roman"/>
          <w:b w:val="false"/>
          <w:i w:val="false"/>
          <w:color w:val="000000"/>
          <w:sz w:val="28"/>
        </w:rPr>
        <w:t xml:space="preserve">
      5-тармақтың 1) тармақшасының бірінші абзацы "органның" деген сөзден кейін "және Қазақстан Республикасы ұлттық қауіпсіздік органдарының" деген сөздермен толықтырылсын; </w:t>
      </w:r>
    </w:p>
    <w:bookmarkEnd w:id="752"/>
    <w:bookmarkStart w:name="z875" w:id="753"/>
    <w:p>
      <w:pPr>
        <w:spacing w:after="0"/>
        <w:ind w:left="0"/>
        <w:jc w:val="both"/>
      </w:pPr>
      <w:r>
        <w:rPr>
          <w:rFonts w:ascii="Times New Roman"/>
          <w:b w:val="false"/>
          <w:i w:val="false"/>
          <w:color w:val="000000"/>
          <w:sz w:val="28"/>
        </w:rPr>
        <w:t xml:space="preserve">
      6-тармақтың 1) және 2) тармақшалары "органның" деген сөзден кейін "және Қазақстан Республикасы ұлттық қауіпсіздік органдарының" деген сөздермен толықтырылсын; </w:t>
      </w:r>
    </w:p>
    <w:bookmarkEnd w:id="753"/>
    <w:bookmarkStart w:name="z876" w:id="754"/>
    <w:p>
      <w:pPr>
        <w:spacing w:after="0"/>
        <w:ind w:left="0"/>
        <w:jc w:val="both"/>
      </w:pPr>
      <w:r>
        <w:rPr>
          <w:rFonts w:ascii="Times New Roman"/>
          <w:b w:val="false"/>
          <w:i w:val="false"/>
          <w:color w:val="000000"/>
          <w:sz w:val="28"/>
        </w:rPr>
        <w:t>
      7-тармақтың үшінші бөлігі "орган" деген сөзден кейін "және Қазақстан Республикасының ұлттық қауіпсіздік органдары" деген сөздермен толықтырылсын;</w:t>
      </w:r>
    </w:p>
    <w:bookmarkEnd w:id="754"/>
    <w:bookmarkStart w:name="z877" w:id="755"/>
    <w:p>
      <w:pPr>
        <w:spacing w:after="0"/>
        <w:ind w:left="0"/>
        <w:jc w:val="both"/>
      </w:pPr>
      <w:r>
        <w:rPr>
          <w:rFonts w:ascii="Times New Roman"/>
          <w:b w:val="false"/>
          <w:i w:val="false"/>
          <w:color w:val="000000"/>
          <w:sz w:val="28"/>
        </w:rPr>
        <w:t>
      8-тармақтың бірінші абзацы "органның" деген сөзден кейін "және Қазақстан Республикасы ұлттық қауіпсіздік органдарының" деген сөздермен толықтырылсын;</w:t>
      </w:r>
    </w:p>
    <w:bookmarkEnd w:id="755"/>
    <w:bookmarkStart w:name="z878" w:id="756"/>
    <w:p>
      <w:pPr>
        <w:spacing w:after="0"/>
        <w:ind w:left="0"/>
        <w:jc w:val="both"/>
      </w:pPr>
      <w:r>
        <w:rPr>
          <w:rFonts w:ascii="Times New Roman"/>
          <w:b w:val="false"/>
          <w:i w:val="false"/>
          <w:color w:val="000000"/>
          <w:sz w:val="28"/>
        </w:rPr>
        <w:t>
      9-тармақта:</w:t>
      </w:r>
    </w:p>
    <w:bookmarkEnd w:id="756"/>
    <w:bookmarkStart w:name="z879" w:id="757"/>
    <w:p>
      <w:pPr>
        <w:spacing w:after="0"/>
        <w:ind w:left="0"/>
        <w:jc w:val="both"/>
      </w:pPr>
      <w:r>
        <w:rPr>
          <w:rFonts w:ascii="Times New Roman"/>
          <w:b w:val="false"/>
          <w:i w:val="false"/>
          <w:color w:val="000000"/>
          <w:sz w:val="28"/>
        </w:rPr>
        <w:t xml:space="preserve">
      екінші бөліктегі "басшысының" деген сөздер "мен Қазақстан Республикасы ұлттық қауіпсіздік органдары басшыларының" деген сөздермен ауыстырылсын; </w:t>
      </w:r>
    </w:p>
    <w:bookmarkEnd w:id="757"/>
    <w:bookmarkStart w:name="z880" w:id="758"/>
    <w:p>
      <w:pPr>
        <w:spacing w:after="0"/>
        <w:ind w:left="0"/>
        <w:jc w:val="both"/>
      </w:pPr>
      <w:r>
        <w:rPr>
          <w:rFonts w:ascii="Times New Roman"/>
          <w:b w:val="false"/>
          <w:i w:val="false"/>
          <w:color w:val="000000"/>
          <w:sz w:val="28"/>
        </w:rPr>
        <w:t>
      төртінші бөлік "орган" деген сөзден кейін "мен Қазақстан Республикасының ұлттық қауіпсіздік органдары" деген сөздермен толықтырылсын;</w:t>
      </w:r>
    </w:p>
    <w:bookmarkEnd w:id="758"/>
    <w:bookmarkStart w:name="z881" w:id="759"/>
    <w:p>
      <w:pPr>
        <w:spacing w:after="0"/>
        <w:ind w:left="0"/>
        <w:jc w:val="both"/>
      </w:pPr>
      <w:r>
        <w:rPr>
          <w:rFonts w:ascii="Times New Roman"/>
          <w:b w:val="false"/>
          <w:i w:val="false"/>
          <w:color w:val="000000"/>
          <w:sz w:val="28"/>
        </w:rPr>
        <w:t>
      10-тармақтың бірінші бөлігі "органның" деген сөзден кейін ", Қазақстан Республикасының ұлттық қауіпсіздік органдарының" деген сөздермен толықтырылсын;</w:t>
      </w:r>
    </w:p>
    <w:bookmarkEnd w:id="759"/>
    <w:bookmarkStart w:name="z882" w:id="760"/>
    <w:p>
      <w:pPr>
        <w:spacing w:after="0"/>
        <w:ind w:left="0"/>
        <w:jc w:val="both"/>
      </w:pPr>
      <w:r>
        <w:rPr>
          <w:rFonts w:ascii="Times New Roman"/>
          <w:b w:val="false"/>
          <w:i w:val="false"/>
          <w:color w:val="000000"/>
          <w:sz w:val="28"/>
        </w:rPr>
        <w:t>
      12-тармақтың екінші бөлігі "орган" деген сөзден кейін ", Қазақстан Республикасының ұлттық қауіпсіздік органдары" деген сөздермен толықтырылсын;</w:t>
      </w:r>
    </w:p>
    <w:bookmarkEnd w:id="760"/>
    <w:bookmarkStart w:name="z883" w:id="761"/>
    <w:p>
      <w:pPr>
        <w:spacing w:after="0"/>
        <w:ind w:left="0"/>
        <w:jc w:val="both"/>
      </w:pPr>
      <w:r>
        <w:rPr>
          <w:rFonts w:ascii="Times New Roman"/>
          <w:b w:val="false"/>
          <w:i w:val="false"/>
          <w:color w:val="000000"/>
          <w:sz w:val="28"/>
        </w:rPr>
        <w:t>
      16-тармақ "уәкілетті органға", "уәкілетті орган" деген сөздерден кейін тиісінше ", Қазақстан Республикасының ұлттық қауіпсіздік органдарына", ", Қазақстан Республикасының ұлттық қауіпсіздік органдары" деген сөздермен толықтырылсын;</w:t>
      </w:r>
    </w:p>
    <w:bookmarkEnd w:id="761"/>
    <w:bookmarkStart w:name="z884" w:id="762"/>
    <w:p>
      <w:pPr>
        <w:spacing w:after="0"/>
        <w:ind w:left="0"/>
        <w:jc w:val="both"/>
      </w:pPr>
      <w:r>
        <w:rPr>
          <w:rFonts w:ascii="Times New Roman"/>
          <w:b w:val="false"/>
          <w:i w:val="false"/>
          <w:color w:val="000000"/>
          <w:sz w:val="28"/>
        </w:rPr>
        <w:t>
      17-тармақ "уәкілетті органның" деген сөздерден кейін "және Қазақстан Республикасы ұлттық қауіпсіздік органдарының" деген сөздермен толықтырылсын;</w:t>
      </w:r>
    </w:p>
    <w:bookmarkEnd w:id="762"/>
    <w:bookmarkStart w:name="z885" w:id="763"/>
    <w:p>
      <w:pPr>
        <w:spacing w:after="0"/>
        <w:ind w:left="0"/>
        <w:jc w:val="both"/>
      </w:pPr>
      <w:r>
        <w:rPr>
          <w:rFonts w:ascii="Times New Roman"/>
          <w:b w:val="false"/>
          <w:i w:val="false"/>
          <w:color w:val="000000"/>
          <w:sz w:val="28"/>
        </w:rPr>
        <w:t xml:space="preserve">
      17) мынадай мазмұндағы 61-1-баппен толықтырылсын: </w:t>
      </w:r>
    </w:p>
    <w:bookmarkEnd w:id="763"/>
    <w:bookmarkStart w:name="z886" w:id="764"/>
    <w:p>
      <w:pPr>
        <w:spacing w:after="0"/>
        <w:ind w:left="0"/>
        <w:jc w:val="both"/>
      </w:pPr>
      <w:r>
        <w:rPr>
          <w:rFonts w:ascii="Times New Roman"/>
          <w:b w:val="false"/>
          <w:i w:val="false"/>
          <w:color w:val="000000"/>
          <w:sz w:val="28"/>
        </w:rPr>
        <w:t>
      "61-1-бап. Киберқауіпсіздікті қамтамасыз ету саласындағы офтейк-келісімшарттар</w:t>
      </w:r>
    </w:p>
    <w:bookmarkEnd w:id="764"/>
    <w:bookmarkStart w:name="z887" w:id="765"/>
    <w:p>
      <w:pPr>
        <w:spacing w:after="0"/>
        <w:ind w:left="0"/>
        <w:jc w:val="both"/>
      </w:pPr>
      <w:r>
        <w:rPr>
          <w:rFonts w:ascii="Times New Roman"/>
          <w:b w:val="false"/>
          <w:i w:val="false"/>
          <w:color w:val="000000"/>
          <w:sz w:val="28"/>
        </w:rPr>
        <w:t>
      Мемлекеттік органдар, мемлекеттік заңды тұлғалар және дауыс беретін акцияларының (жарғылық капиталға қатысу үлестерінің) елу және одан көп пайызы мемлекетке тиесілі заңды тұлғалар отандық цифрлық өнімдер мен киберқауіпсіздік технологияларының бәсекеге қабілеттілігін арттыру және оларды дамыту мақсатында киберқауіпсіздікті қамтамасыз ету саласындағы цифрлық өнімдер мен технологияларды әзірлеуге және жеткізуге арналған офтейк-келісімшарттарды Қазақстан Республикасының мемлекеттік сатып алу туралы заңнамасында белгіленген тәртіппен жасасуға құқылы.</w:t>
      </w:r>
    </w:p>
    <w:bookmarkEnd w:id="765"/>
    <w:bookmarkStart w:name="z888" w:id="766"/>
    <w:p>
      <w:pPr>
        <w:spacing w:after="0"/>
        <w:ind w:left="0"/>
        <w:jc w:val="both"/>
      </w:pPr>
      <w:r>
        <w:rPr>
          <w:rFonts w:ascii="Times New Roman"/>
          <w:b w:val="false"/>
          <w:i w:val="false"/>
          <w:color w:val="000000"/>
          <w:sz w:val="28"/>
        </w:rPr>
        <w:t>
      Өнім беруші офтейк-келісімшарт бойынша киберқауіпсіздікті қамтамасыз ету саласындағы технологияны немесе цифрлық өнімді құруға және ендіруге міндетті, ал тапсырыс беруші мұндай өнімді шартта көзделген бағамен, көлемде, мерзімдерде және талаптарда сатып алуды қамтамасыз етуге міндетті.</w:t>
      </w:r>
    </w:p>
    <w:bookmarkEnd w:id="766"/>
    <w:bookmarkStart w:name="z889" w:id="767"/>
    <w:p>
      <w:pPr>
        <w:spacing w:after="0"/>
        <w:ind w:left="0"/>
        <w:jc w:val="both"/>
      </w:pPr>
      <w:r>
        <w:rPr>
          <w:rFonts w:ascii="Times New Roman"/>
          <w:b w:val="false"/>
          <w:i w:val="false"/>
          <w:color w:val="000000"/>
          <w:sz w:val="28"/>
        </w:rPr>
        <w:t>
      Әзірлеуші жасалған офтейк-келісімшарттарды қаржыландыруды тарту кезінде қамтамасыз ету (кепіл) ретінде пайдалануға құқылы.".</w:t>
      </w:r>
    </w:p>
    <w:bookmarkEnd w:id="767"/>
    <w:bookmarkStart w:name="z890" w:id="768"/>
    <w:p>
      <w:pPr>
        <w:spacing w:after="0"/>
        <w:ind w:left="0"/>
        <w:jc w:val="both"/>
      </w:pPr>
      <w:r>
        <w:rPr>
          <w:rFonts w:ascii="Times New Roman"/>
          <w:b w:val="false"/>
          <w:i w:val="false"/>
          <w:color w:val="000000"/>
          <w:sz w:val="28"/>
        </w:rPr>
        <w:t xml:space="preserve">
      45. "Балаларды денсаулығы мен дамуына зардабын тигізетін ақпараттан қорғау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"киберқауіпсіздігі" деген сөз "ақпараттық қауіпсіздігі"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"киберқауіпсіздігі" деген сөз "ақпараттық қауіпсіздігі" деген сөздермен ауыстырылсын.</w:t>
      </w:r>
    </w:p>
    <w:bookmarkStart w:name="z894" w:id="769"/>
    <w:p>
      <w:pPr>
        <w:spacing w:after="0"/>
        <w:ind w:left="0"/>
        <w:jc w:val="both"/>
      </w:pPr>
      <w:r>
        <w:rPr>
          <w:rFonts w:ascii="Times New Roman"/>
          <w:b w:val="false"/>
          <w:i w:val="false"/>
          <w:color w:val="000000"/>
          <w:sz w:val="28"/>
        </w:rPr>
        <w:t xml:space="preserve">
      46. "Тарихи-мәдени мұра объектілерін қорғау және пайдалану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69"/>
    <w:bookmarkStart w:name="z895" w:id="770"/>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"ақпараттандыру объектісі", "автоматтандырылған ақпараттық жүйеде", "автоматтандырылған ақпараттық жүйе", "ақпараттық жүйесінің", "автоматтандырылған ақпараттық жүйені", "автоматтандырылған ақпараттық жүйенің" деген сөздер тиісінше "цифрлық объект", "цифрлық жүйеде", "цифрлық жүйе", "цифрлық жүйесінің", "цифрлық жүйені", "цифрлық жүйенің" деген сөздермен ауыстырылсын.</w:t>
      </w:r>
    </w:p>
    <w:bookmarkEnd w:id="770"/>
    <w:bookmarkStart w:name="z896" w:id="771"/>
    <w:p>
      <w:pPr>
        <w:spacing w:after="0"/>
        <w:ind w:left="0"/>
        <w:jc w:val="both"/>
      </w:pPr>
      <w:r>
        <w:rPr>
          <w:rFonts w:ascii="Times New Roman"/>
          <w:b w:val="false"/>
          <w:i w:val="false"/>
          <w:color w:val="000000"/>
          <w:sz w:val="28"/>
        </w:rPr>
        <w:t xml:space="preserve">
      47.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71"/>
    <w:bookmarkStart w:name="z897" w:id="772"/>
    <w:p>
      <w:pPr>
        <w:spacing w:after="0"/>
        <w:ind w:left="0"/>
        <w:jc w:val="both"/>
      </w:pPr>
      <w:r>
        <w:rPr>
          <w:rFonts w:ascii="Times New Roman"/>
          <w:b w:val="false"/>
          <w:i w:val="false"/>
          <w:color w:val="000000"/>
          <w:sz w:val="28"/>
        </w:rPr>
        <w:t xml:space="preserve">
      1) 10-1-баптың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772"/>
    <w:bookmarkStart w:name="z898" w:id="773"/>
    <w:p>
      <w:pPr>
        <w:spacing w:after="0"/>
        <w:ind w:left="0"/>
        <w:jc w:val="both"/>
      </w:pPr>
      <w:r>
        <w:rPr>
          <w:rFonts w:ascii="Times New Roman"/>
          <w:b w:val="false"/>
          <w:i w:val="false"/>
          <w:color w:val="000000"/>
          <w:sz w:val="28"/>
        </w:rPr>
        <w:t>
      2) 51-2-баптың 1-тармағындағы "бағдарламалық қамтылым мен электрондық өнеркәсіп өнімдерінің" деген сөздер "цифрлық объектілердің" деген сөздермен ауыстырылсын.</w:t>
      </w:r>
    </w:p>
    <w:bookmarkEnd w:id="773"/>
    <w:bookmarkStart w:name="z899" w:id="774"/>
    <w:p>
      <w:pPr>
        <w:spacing w:after="0"/>
        <w:ind w:left="0"/>
        <w:jc w:val="both"/>
      </w:pPr>
      <w:r>
        <w:rPr>
          <w:rFonts w:ascii="Times New Roman"/>
          <w:b w:val="false"/>
          <w:i w:val="false"/>
          <w:color w:val="000000"/>
          <w:sz w:val="28"/>
        </w:rPr>
        <w:t xml:space="preserve">
      48. "Геодезия, картография және кеңістіктік деректер туралы" 2022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74"/>
    <w:bookmarkStart w:name="z900" w:id="775"/>
    <w:p>
      <w:pPr>
        <w:spacing w:after="0"/>
        <w:ind w:left="0"/>
        <w:jc w:val="both"/>
      </w:pPr>
      <w:r>
        <w:rPr>
          <w:rFonts w:ascii="Times New Roman"/>
          <w:b w:val="false"/>
          <w:i w:val="false"/>
          <w:color w:val="000000"/>
          <w:sz w:val="28"/>
        </w:rPr>
        <w:t xml:space="preserve">
      20-баптың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8) тармақшасындағы "жүргізуді жүзеге асырады." деген сөздер "жүргізуді;" деген сөзбен ауыстырылып, мынадай мазмұндағы 9) тармақшамен толықтырылсын:</w:t>
      </w:r>
    </w:p>
    <w:bookmarkEnd w:id="775"/>
    <w:bookmarkStart w:name="z901" w:id="776"/>
    <w:p>
      <w:pPr>
        <w:spacing w:after="0"/>
        <w:ind w:left="0"/>
        <w:jc w:val="both"/>
      </w:pPr>
      <w:r>
        <w:rPr>
          <w:rFonts w:ascii="Times New Roman"/>
          <w:b w:val="false"/>
          <w:i w:val="false"/>
          <w:color w:val="000000"/>
          <w:sz w:val="28"/>
        </w:rPr>
        <w:t>
      "9)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жүйесіне сәйкестігіне сараптама жүргізуді жүзеге асырады.".</w:t>
      </w:r>
    </w:p>
    <w:bookmarkEnd w:id="776"/>
    <w:bookmarkStart w:name="z902" w:id="777"/>
    <w:p>
      <w:pPr>
        <w:spacing w:after="0"/>
        <w:ind w:left="0"/>
        <w:jc w:val="both"/>
      </w:pPr>
      <w:r>
        <w:rPr>
          <w:rFonts w:ascii="Times New Roman"/>
          <w:b w:val="false"/>
          <w:i w:val="false"/>
          <w:color w:val="000000"/>
          <w:sz w:val="28"/>
        </w:rPr>
        <w:t xml:space="preserve">
      49. "Заңсыз иемденілген активтерді мемлекетке қайтару туралы" 2023 жылғы 12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77"/>
    <w:bookmarkStart w:name="z903" w:id="77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9) тармақшасы</w:t>
      </w:r>
      <w:r>
        <w:rPr>
          <w:rFonts w:ascii="Times New Roman"/>
          <w:b w:val="false"/>
          <w:i w:val="false"/>
          <w:color w:val="000000"/>
          <w:sz w:val="28"/>
        </w:rPr>
        <w:t xml:space="preserve"> "моноқалалар" деген сөзден кейін ", шағын қалалар" деген сөздермен толықтырылсын;</w:t>
      </w:r>
    </w:p>
    <w:bookmarkEnd w:id="778"/>
    <w:bookmarkStart w:name="z904" w:id="779"/>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3) тармақшасы мынадай редакцияда жазылсын:</w:t>
      </w:r>
    </w:p>
    <w:bookmarkEnd w:id="779"/>
    <w:bookmarkStart w:name="z905" w:id="780"/>
    <w:p>
      <w:pPr>
        <w:spacing w:after="0"/>
        <w:ind w:left="0"/>
        <w:jc w:val="both"/>
      </w:pPr>
      <w:r>
        <w:rPr>
          <w:rFonts w:ascii="Times New Roman"/>
          <w:b w:val="false"/>
          <w:i w:val="false"/>
          <w:color w:val="000000"/>
          <w:sz w:val="28"/>
        </w:rPr>
        <w:t>
      "3) "цифрлық үкімет" веб-порталындағы жеке кабинетіне;".</w:t>
      </w:r>
    </w:p>
    <w:bookmarkEnd w:id="780"/>
    <w:bookmarkStart w:name="z906" w:id="781"/>
    <w:p>
      <w:pPr>
        <w:spacing w:after="0"/>
        <w:ind w:left="0"/>
        <w:jc w:val="both"/>
      </w:pPr>
      <w:r>
        <w:rPr>
          <w:rFonts w:ascii="Times New Roman"/>
          <w:b w:val="false"/>
          <w:i w:val="false"/>
          <w:color w:val="000000"/>
          <w:sz w:val="28"/>
        </w:rPr>
        <w:t xml:space="preserve">
      50. "Жылу энергетикасы туралы" 2024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81"/>
    <w:bookmarkStart w:name="z907" w:id="782"/>
    <w:p>
      <w:pPr>
        <w:spacing w:after="0"/>
        <w:ind w:left="0"/>
        <w:jc w:val="both"/>
      </w:pPr>
      <w:r>
        <w:rPr>
          <w:rFonts w:ascii="Times New Roman"/>
          <w:b w:val="false"/>
          <w:i w:val="false"/>
          <w:color w:val="000000"/>
          <w:sz w:val="28"/>
        </w:rPr>
        <w:t xml:space="preserve">
      бүкіл </w:t>
      </w:r>
      <w:r>
        <w:rPr>
          <w:rFonts w:ascii="Times New Roman"/>
          <w:b w:val="false"/>
          <w:i w:val="false"/>
          <w:color w:val="000000"/>
          <w:sz w:val="28"/>
        </w:rPr>
        <w:t>мәтін</w:t>
      </w:r>
      <w:r>
        <w:rPr>
          <w:rFonts w:ascii="Times New Roman"/>
          <w:b w:val="false"/>
          <w:i w:val="false"/>
          <w:color w:val="000000"/>
          <w:sz w:val="28"/>
        </w:rPr>
        <w:t xml:space="preserve"> бойынша "ақпараттық жүйесі", "ақпараттық жүйесіне", "ақпараттық жүйелердің", "ақпараттық жүйелер", "ақпараттық жүйе", "ақпараттық жүйелерге", "ақпараттық жүйесінің", "ақпараттық жүйесімен", "ақпараттық жүйесін" деген сөздер тиісінше "цифрлық жүйесі", "цифрлық жүйесіне", "цифрлық жүйелердің", "цифрлық жүйелер", "цифрлық жүйе", "цифрлық жүйелерге", "цифрлық жүйесінің", "цифрлық жүйесімен", "цифрлық жүйесін" деген сөздермен ауыстырылсын.</w:t>
      </w:r>
    </w:p>
    <w:bookmarkEnd w:id="782"/>
    <w:bookmarkStart w:name="z908" w:id="783"/>
    <w:p>
      <w:pPr>
        <w:spacing w:after="0"/>
        <w:ind w:left="0"/>
        <w:jc w:val="both"/>
      </w:pPr>
      <w:r>
        <w:rPr>
          <w:rFonts w:ascii="Times New Roman"/>
          <w:b w:val="false"/>
          <w:i w:val="false"/>
          <w:color w:val="000000"/>
          <w:sz w:val="28"/>
        </w:rPr>
        <w:t xml:space="preserve">
      51. "Жасанды интеллект туралы" 2025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83"/>
    <w:bookmarkStart w:name="z909" w:id="78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 тармақшасындағы</w:t>
      </w:r>
      <w:r>
        <w:rPr>
          <w:rFonts w:ascii="Times New Roman"/>
          <w:b w:val="false"/>
          <w:i w:val="false"/>
          <w:color w:val="000000"/>
          <w:sz w:val="28"/>
        </w:rPr>
        <w:t xml:space="preserve"> "ақпараттандыру объектісі" деген сөздер "цифрлық объект" деген сөздермен ауыстырылсын;</w:t>
      </w:r>
    </w:p>
    <w:bookmarkEnd w:id="784"/>
    <w:bookmarkStart w:name="z910" w:id="785"/>
    <w:p>
      <w:pPr>
        <w:spacing w:after="0"/>
        <w:ind w:left="0"/>
        <w:jc w:val="both"/>
      </w:pPr>
      <w:r>
        <w:rPr>
          <w:rFonts w:ascii="Times New Roman"/>
          <w:b w:val="false"/>
          <w:i w:val="false"/>
          <w:color w:val="000000"/>
          <w:sz w:val="28"/>
        </w:rPr>
        <w:t xml:space="preserve">
      2) 13-баптың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"ақпараттандыру объектілерін" деген сөздер "цифрлық объектілерді" деген сөздермен ауыстырылсын;</w:t>
      </w:r>
    </w:p>
    <w:bookmarkEnd w:id="785"/>
    <w:bookmarkStart w:name="z911" w:id="786"/>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1-тармағында</w:t>
      </w:r>
      <w:r>
        <w:rPr>
          <w:rFonts w:ascii="Times New Roman"/>
          <w:b w:val="false"/>
          <w:i w:val="false"/>
          <w:color w:val="000000"/>
          <w:sz w:val="28"/>
        </w:rPr>
        <w:t>:</w:t>
      </w:r>
    </w:p>
    <w:bookmarkEnd w:id="786"/>
    <w:bookmarkStart w:name="z912" w:id="787"/>
    <w:p>
      <w:pPr>
        <w:spacing w:after="0"/>
        <w:ind w:left="0"/>
        <w:jc w:val="both"/>
      </w:pPr>
      <w:r>
        <w:rPr>
          <w:rFonts w:ascii="Times New Roman"/>
          <w:b w:val="false"/>
          <w:i w:val="false"/>
          <w:color w:val="000000"/>
          <w:sz w:val="28"/>
        </w:rPr>
        <w:t>
      екінші бөліктегі "ақпараттандыру объектілерін" деген сөздер "цифрлық объектілерді" деген сөздермен ауыстырылсын;</w:t>
      </w:r>
    </w:p>
    <w:bookmarkEnd w:id="787"/>
    <w:bookmarkStart w:name="z913" w:id="788"/>
    <w:p>
      <w:pPr>
        <w:spacing w:after="0"/>
        <w:ind w:left="0"/>
        <w:jc w:val="both"/>
      </w:pPr>
      <w:r>
        <w:rPr>
          <w:rFonts w:ascii="Times New Roman"/>
          <w:b w:val="false"/>
          <w:i w:val="false"/>
          <w:color w:val="000000"/>
          <w:sz w:val="28"/>
        </w:rPr>
        <w:t>
      үшінші бөлікте:</w:t>
      </w:r>
    </w:p>
    <w:bookmarkEnd w:id="788"/>
    <w:bookmarkStart w:name="z914" w:id="789"/>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объектілеріне" деген сөздер "Аса маңызды цифрлық объектілерге" деген сөздермен ауыстырылсын;</w:t>
      </w:r>
    </w:p>
    <w:bookmarkEnd w:id="789"/>
    <w:bookmarkStart w:name="z915" w:id="790"/>
    <w:p>
      <w:pPr>
        <w:spacing w:after="0"/>
        <w:ind w:left="0"/>
        <w:jc w:val="both"/>
      </w:pPr>
      <w:r>
        <w:rPr>
          <w:rFonts w:ascii="Times New Roman"/>
          <w:b w:val="false"/>
          <w:i w:val="false"/>
          <w:color w:val="000000"/>
          <w:sz w:val="28"/>
        </w:rPr>
        <w:t>
      "электрондық ақпараттық ресурстарды" деген сөздер "цифрлық ресурстарды" деген сөздермен ауыстырылсын;</w:t>
      </w:r>
    </w:p>
    <w:bookmarkEnd w:id="790"/>
    <w:bookmarkStart w:name="z916" w:id="791"/>
    <w:p>
      <w:pPr>
        <w:spacing w:after="0"/>
        <w:ind w:left="0"/>
        <w:jc w:val="both"/>
      </w:pPr>
      <w:r>
        <w:rPr>
          <w:rFonts w:ascii="Times New Roman"/>
          <w:b w:val="false"/>
          <w:i w:val="false"/>
          <w:color w:val="000000"/>
          <w:sz w:val="28"/>
        </w:rPr>
        <w:t>
      "ақпараттық қауіпсіздікті" деген сөздер "киберқауіпсіздікті" деген сөзбен ауыстырылсын;</w:t>
      </w:r>
    </w:p>
    <w:bookmarkEnd w:id="791"/>
    <w:bookmarkStart w:name="z917" w:id="792"/>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1-тармағындағы</w:t>
      </w:r>
      <w:r>
        <w:rPr>
          <w:rFonts w:ascii="Times New Roman"/>
          <w:b w:val="false"/>
          <w:i w:val="false"/>
          <w:color w:val="000000"/>
          <w:sz w:val="28"/>
        </w:rPr>
        <w:t xml:space="preserve"> "ақпараттық жүйелер" деген сөздер "цифрлық жүйелер" деген сөздермен ауыстырылсын;</w:t>
      </w:r>
    </w:p>
    <w:bookmarkEnd w:id="792"/>
    <w:bookmarkStart w:name="z918" w:id="793"/>
    <w:p>
      <w:pPr>
        <w:spacing w:after="0"/>
        <w:ind w:left="0"/>
        <w:jc w:val="both"/>
      </w:pPr>
      <w:r>
        <w:rPr>
          <w:rFonts w:ascii="Times New Roman"/>
          <w:b w:val="false"/>
          <w:i w:val="false"/>
          <w:color w:val="000000"/>
          <w:sz w:val="28"/>
        </w:rPr>
        <w:t xml:space="preserve">
      5) 28-баптың </w:t>
      </w:r>
      <w:r>
        <w:rPr>
          <w:rFonts w:ascii="Times New Roman"/>
          <w:b w:val="false"/>
          <w:i w:val="false"/>
          <w:color w:val="000000"/>
          <w:sz w:val="28"/>
        </w:rPr>
        <w:t>1-тармағындағы</w:t>
      </w:r>
      <w:r>
        <w:rPr>
          <w:rFonts w:ascii="Times New Roman"/>
          <w:b w:val="false"/>
          <w:i w:val="false"/>
          <w:color w:val="000000"/>
          <w:sz w:val="28"/>
        </w:rPr>
        <w:t xml:space="preserve"> "ақпараттандыру туралы заңнамасына және Қазақстан Республикасының өзге де заңнамасына" деген сөздер "цифрлық заңнамасына және Қазақстан Республикасының өзге де заңдарына" деген сөздермен ауыстырылсын.</w:t>
      </w:r>
    </w:p>
    <w:bookmarkEnd w:id="793"/>
    <w:bookmarkStart w:name="z919" w:id="794"/>
    <w:p>
      <w:pPr>
        <w:spacing w:after="0"/>
        <w:ind w:left="0"/>
        <w:jc w:val="both"/>
      </w:pPr>
      <w:r>
        <w:rPr>
          <w:rFonts w:ascii="Times New Roman"/>
          <w:b w:val="false"/>
          <w:i w:val="false"/>
          <w:color w:val="000000"/>
          <w:sz w:val="28"/>
        </w:rPr>
        <w:t>
      2-бап.</w:t>
      </w:r>
    </w:p>
    <w:bookmarkEnd w:id="794"/>
    <w:bookmarkStart w:name="z920" w:id="795"/>
    <w:p>
      <w:pPr>
        <w:spacing w:after="0"/>
        <w:ind w:left="0"/>
        <w:jc w:val="both"/>
      </w:pPr>
      <w:r>
        <w:rPr>
          <w:rFonts w:ascii="Times New Roman"/>
          <w:b w:val="false"/>
          <w:i w:val="false"/>
          <w:color w:val="000000"/>
          <w:sz w:val="28"/>
        </w:rPr>
        <w:t>
      1. Осы Заң:</w:t>
      </w:r>
    </w:p>
    <w:bookmarkEnd w:id="795"/>
    <w:bookmarkStart w:name="z921" w:id="796"/>
    <w:p>
      <w:pPr>
        <w:spacing w:after="0"/>
        <w:ind w:left="0"/>
        <w:jc w:val="both"/>
      </w:pPr>
      <w:r>
        <w:rPr>
          <w:rFonts w:ascii="Times New Roman"/>
          <w:b w:val="false"/>
          <w:i w:val="false"/>
          <w:color w:val="000000"/>
          <w:sz w:val="28"/>
        </w:rPr>
        <w:t xml:space="preserve">
      1) 2026 жылғы 12 шілдеден бастап қолданысқа енгізілетін 1-баптың </w:t>
      </w:r>
      <w:r>
        <w:rPr>
          <w:rFonts w:ascii="Times New Roman"/>
          <w:b w:val="false"/>
          <w:i w:val="false"/>
          <w:color w:val="000000"/>
          <w:sz w:val="28"/>
        </w:rPr>
        <w:t>9-тармағын</w:t>
      </w:r>
      <w:r>
        <w:rPr>
          <w:rFonts w:ascii="Times New Roman"/>
          <w:b w:val="false"/>
          <w:i w:val="false"/>
          <w:color w:val="000000"/>
          <w:sz w:val="28"/>
        </w:rPr>
        <w:t xml:space="preserve">, </w:t>
      </w:r>
      <w:r>
        <w:rPr>
          <w:rFonts w:ascii="Times New Roman"/>
          <w:b w:val="false"/>
          <w:i w:val="false"/>
          <w:color w:val="000000"/>
          <w:sz w:val="28"/>
        </w:rPr>
        <w:t>25-тармағының</w:t>
      </w:r>
      <w:r>
        <w:rPr>
          <w:rFonts w:ascii="Times New Roman"/>
          <w:b w:val="false"/>
          <w:i w:val="false"/>
          <w:color w:val="000000"/>
          <w:sz w:val="28"/>
        </w:rPr>
        <w:t xml:space="preserve"> 1) тармақшасын және </w:t>
      </w:r>
      <w:r>
        <w:rPr>
          <w:rFonts w:ascii="Times New Roman"/>
          <w:b w:val="false"/>
          <w:i w:val="false"/>
          <w:color w:val="000000"/>
          <w:sz w:val="28"/>
        </w:rPr>
        <w:t>45-тармағын</w:t>
      </w:r>
      <w:r>
        <w:rPr>
          <w:rFonts w:ascii="Times New Roman"/>
          <w:b w:val="false"/>
          <w:i w:val="false"/>
          <w:color w:val="000000"/>
          <w:sz w:val="28"/>
        </w:rPr>
        <w:t>;</w:t>
      </w:r>
    </w:p>
    <w:bookmarkEnd w:id="796"/>
    <w:bookmarkStart w:name="z922" w:id="797"/>
    <w:p>
      <w:pPr>
        <w:spacing w:after="0"/>
        <w:ind w:left="0"/>
        <w:jc w:val="both"/>
      </w:pPr>
      <w:r>
        <w:rPr>
          <w:rFonts w:ascii="Times New Roman"/>
          <w:b w:val="false"/>
          <w:i w:val="false"/>
          <w:color w:val="000000"/>
          <w:sz w:val="28"/>
        </w:rPr>
        <w:t xml:space="preserve">
      2) 2027 жылғы 1 қаңтардан бастап қолданысқа енгізілетін 1-баптың </w:t>
      </w:r>
      <w:r>
        <w:rPr>
          <w:rFonts w:ascii="Times New Roman"/>
          <w:b w:val="false"/>
          <w:i w:val="false"/>
          <w:color w:val="000000"/>
          <w:sz w:val="28"/>
        </w:rPr>
        <w:t>39-тармағы</w:t>
      </w:r>
      <w:r>
        <w:rPr>
          <w:rFonts w:ascii="Times New Roman"/>
          <w:b w:val="false"/>
          <w:i w:val="false"/>
          <w:color w:val="000000"/>
          <w:sz w:val="28"/>
        </w:rPr>
        <w:t xml:space="preserve"> 3) тармақшасының тоғызыншы, он үшінші және он төртінші абзацтарын, 14), 18), 19), 20) және 21) тармақшаларын, </w:t>
      </w:r>
      <w:r>
        <w:rPr>
          <w:rFonts w:ascii="Times New Roman"/>
          <w:b w:val="false"/>
          <w:i w:val="false"/>
          <w:color w:val="000000"/>
          <w:sz w:val="28"/>
        </w:rPr>
        <w:t>40-тармағының</w:t>
      </w:r>
      <w:r>
        <w:rPr>
          <w:rFonts w:ascii="Times New Roman"/>
          <w:b w:val="false"/>
          <w:i w:val="false"/>
          <w:color w:val="000000"/>
          <w:sz w:val="28"/>
        </w:rPr>
        <w:t xml:space="preserve"> 1) тармақшасын және 2) тармақшасының екінші абзацын, </w:t>
      </w:r>
      <w:r>
        <w:rPr>
          <w:rFonts w:ascii="Times New Roman"/>
          <w:b w:val="false"/>
          <w:i w:val="false"/>
          <w:color w:val="000000"/>
          <w:sz w:val="28"/>
        </w:rPr>
        <w:t>43-тармағының</w:t>
      </w:r>
      <w:r>
        <w:rPr>
          <w:rFonts w:ascii="Times New Roman"/>
          <w:b w:val="false"/>
          <w:i w:val="false"/>
          <w:color w:val="000000"/>
          <w:sz w:val="28"/>
        </w:rPr>
        <w:t xml:space="preserve"> 1) және 5) тармақшаларын;</w:t>
      </w:r>
    </w:p>
    <w:bookmarkEnd w:id="797"/>
    <w:bookmarkStart w:name="z923" w:id="798"/>
    <w:p>
      <w:pPr>
        <w:spacing w:after="0"/>
        <w:ind w:left="0"/>
        <w:jc w:val="both"/>
      </w:pPr>
      <w:r>
        <w:rPr>
          <w:rFonts w:ascii="Times New Roman"/>
          <w:b w:val="false"/>
          <w:i w:val="false"/>
          <w:color w:val="000000"/>
          <w:sz w:val="28"/>
        </w:rPr>
        <w:t xml:space="preserve">
      3) 2029 жылғы 1 қаңтардан бастап қолданысқа енгізілетін 1-баптың </w:t>
      </w:r>
      <w:r>
        <w:rPr>
          <w:rFonts w:ascii="Times New Roman"/>
          <w:b w:val="false"/>
          <w:i w:val="false"/>
          <w:color w:val="000000"/>
          <w:sz w:val="28"/>
        </w:rPr>
        <w:t>6-тармағын</w:t>
      </w:r>
      <w:r>
        <w:rPr>
          <w:rFonts w:ascii="Times New Roman"/>
          <w:b w:val="false"/>
          <w:i w:val="false"/>
          <w:color w:val="000000"/>
          <w:sz w:val="28"/>
        </w:rPr>
        <w:t xml:space="preserve">, </w:t>
      </w:r>
      <w:r>
        <w:rPr>
          <w:rFonts w:ascii="Times New Roman"/>
          <w:b w:val="false"/>
          <w:i w:val="false"/>
          <w:color w:val="000000"/>
          <w:sz w:val="28"/>
        </w:rPr>
        <w:t>11-тармағының</w:t>
      </w:r>
      <w:r>
        <w:rPr>
          <w:rFonts w:ascii="Times New Roman"/>
          <w:b w:val="false"/>
          <w:i w:val="false"/>
          <w:color w:val="000000"/>
          <w:sz w:val="28"/>
        </w:rPr>
        <w:t xml:space="preserve"> 4) тармақшасын, </w:t>
      </w:r>
      <w:r>
        <w:rPr>
          <w:rFonts w:ascii="Times New Roman"/>
          <w:b w:val="false"/>
          <w:i w:val="false"/>
          <w:color w:val="000000"/>
          <w:sz w:val="28"/>
        </w:rPr>
        <w:t>33-тармағының</w:t>
      </w:r>
      <w:r>
        <w:rPr>
          <w:rFonts w:ascii="Times New Roman"/>
          <w:b w:val="false"/>
          <w:i w:val="false"/>
          <w:color w:val="000000"/>
          <w:sz w:val="28"/>
        </w:rPr>
        <w:t xml:space="preserve"> 6) тармақшасын қоспағанда, алғашқы ресми жарияланған күнінен кейін күнтізбелік алпыс күн өткен соң қолданысқа енгізіледі.</w:t>
      </w:r>
    </w:p>
    <w:bookmarkEnd w:id="798"/>
    <w:bookmarkStart w:name="z924" w:id="799"/>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33-тармағының</w:t>
      </w:r>
      <w:r>
        <w:rPr>
          <w:rFonts w:ascii="Times New Roman"/>
          <w:b w:val="false"/>
          <w:i w:val="false"/>
          <w:color w:val="000000"/>
          <w:sz w:val="28"/>
        </w:rPr>
        <w:t xml:space="preserve"> 5) тармақшасы 2029 жылғы 1 қаңтарға дейін қолданылады деп белгіленсін.</w:t>
      </w:r>
    </w:p>
    <w:bookmarkEnd w:id="799"/>
    <w:bookmarkStart w:name="z925" w:id="800"/>
    <w:p>
      <w:pPr>
        <w:spacing w:after="0"/>
        <w:ind w:left="0"/>
        <w:jc w:val="both"/>
      </w:pPr>
      <w:r>
        <w:rPr>
          <w:rFonts w:ascii="Times New Roman"/>
          <w:b w:val="false"/>
          <w:i w:val="false"/>
          <w:color w:val="000000"/>
          <w:sz w:val="28"/>
        </w:rPr>
        <w:t xml:space="preserve">
      3-бап. Осы Заңның 1-бабы </w:t>
      </w:r>
      <w:r>
        <w:rPr>
          <w:rFonts w:ascii="Times New Roman"/>
          <w:b w:val="false"/>
          <w:i w:val="false"/>
          <w:color w:val="000000"/>
          <w:sz w:val="28"/>
        </w:rPr>
        <w:t>25-тармағы</w:t>
      </w:r>
      <w:r>
        <w:rPr>
          <w:rFonts w:ascii="Times New Roman"/>
          <w:b w:val="false"/>
          <w:i w:val="false"/>
          <w:color w:val="000000"/>
          <w:sz w:val="28"/>
        </w:rPr>
        <w:t xml:space="preserve"> 3) тармақшасының бесінші және алтыншы абзацтарына сәйкес "Байланыс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Қазақстан Республикасының телекоммуникация желілерін орталықтандырылған басқару жүйесіне қосылған байланыс операторлары 2027 жылғы 1 қаңтарға дейін өздерінің байланыс желілерін Қазақстан Республикасының Ұлттық қауіпсіздік комитеті айқындайтын тәртіппен порттық сыйымдылықты жалдау арқылы қосуды қамтамасыз етуге міндетті.</w:t>
      </w:r>
    </w:p>
    <w:bookmarkEnd w:id="8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