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cf2c" w14:textId="06cc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24 маусымдағы № 325-VIII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Start w:name="z5" w:id="0"/>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0"/>
    <w:bookmarkStart w:name="z6" w:id="1"/>
    <w:p>
      <w:pPr>
        <w:spacing w:after="0"/>
        <w:ind w:left="0"/>
        <w:jc w:val="both"/>
      </w:pPr>
      <w:r>
        <w:rPr>
          <w:rFonts w:ascii="Times New Roman"/>
          <w:b w:val="false"/>
          <w:i w:val="false"/>
          <w:color w:val="000000"/>
          <w:sz w:val="28"/>
        </w:rPr>
        <w:t xml:space="preserve">
      1) 740-баптың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мазмұндағы 1-2) тармақшамен толықтырылсын:</w:t>
      </w:r>
    </w:p>
    <w:bookmarkEnd w:id="1"/>
    <w:bookmarkStart w:name="z7" w:id="2"/>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 мынадай мазмұндағы 1-2) тармақшамен толықтырылсын:</w:t>
      </w:r>
    </w:p>
    <w:bookmarkEnd w:id="3"/>
    <w:bookmarkStart w:name="z9" w:id="4"/>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4"/>
    <w:bookmarkStart w:name="z10" w:id="5"/>
    <w:p>
      <w:pPr>
        <w:spacing w:after="0"/>
        <w:ind w:left="0"/>
        <w:jc w:val="both"/>
      </w:pP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w:t>
      </w:r>
      <w:r>
        <w:rPr>
          <w:rFonts w:ascii="Times New Roman"/>
          <w:b w:val="false"/>
          <w:i w:val="false"/>
          <w:color w:val="000000"/>
          <w:sz w:val="28"/>
        </w:rPr>
        <w:t xml:space="preserve"> "ортақ мүлікті бөлуге" деген сөздерден кейін ", кәмелетке толмаған балаларды тәрбиелеуге, білім беруге, тұрғылықты жеріне" деген сөздермен толықтырылсын.</w:t>
      </w:r>
    </w:p>
    <w:bookmarkStart w:name="z12" w:id="6"/>
    <w:p>
      <w:pPr>
        <w:spacing w:after="0"/>
        <w:ind w:left="0"/>
        <w:jc w:val="both"/>
      </w:pPr>
      <w:r>
        <w:rPr>
          <w:rFonts w:ascii="Times New Roman"/>
          <w:b w:val="false"/>
          <w:i w:val="false"/>
          <w:color w:val="000000"/>
          <w:sz w:val="28"/>
        </w:rPr>
        <w:t xml:space="preserve">
      3.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155-баптың</w:t>
      </w:r>
      <w:r>
        <w:rPr>
          <w:rFonts w:ascii="Times New Roman"/>
          <w:b w:val="false"/>
          <w:i w:val="false"/>
          <w:color w:val="000000"/>
          <w:sz w:val="28"/>
        </w:rPr>
        <w:t xml:space="preserve"> екінші бөлігі мынадай мазмұндағы үшінші абзацпен толықтырылсын:</w:t>
      </w:r>
    </w:p>
    <w:bookmarkEnd w:id="7"/>
    <w:bookmarkStart w:name="z14" w:id="8"/>
    <w:p>
      <w:pPr>
        <w:spacing w:after="0"/>
        <w:ind w:left="0"/>
        <w:jc w:val="both"/>
      </w:pPr>
      <w:r>
        <w:rPr>
          <w:rFonts w:ascii="Times New Roman"/>
          <w:b w:val="false"/>
          <w:i w:val="false"/>
          <w:color w:val="000000"/>
          <w:sz w:val="28"/>
        </w:rPr>
        <w:t>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органның жеке сот орындаушысы лицензиясының қолданысын тоқтата тұру немесе оны лицензиясынан айыру туралы даулы құқықтық актісінің қолданысын тоқтата тұру түріндегі талап қоюды қамтамасыз ету жөніндегі шараларды қабылдауға жол берілмейді.";</w:t>
      </w:r>
    </w:p>
    <w:bookmarkEnd w:id="8"/>
    <w:bookmarkStart w:name="z15"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156-баптың</w:t>
      </w:r>
      <w:r>
        <w:rPr>
          <w:rFonts w:ascii="Times New Roman"/>
          <w:b w:val="false"/>
          <w:i w:val="false"/>
          <w:color w:val="000000"/>
          <w:sz w:val="28"/>
        </w:rPr>
        <w:t xml:space="preserve"> бірінші бөлігінде: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"әлеуметтік төлемдерге" деген сөздерден кейін ", алименттерге (кәмелетке толмаған балаларды және еңбекке жарамсыз адамдарды күтіп-бағуға арналған ақшаға)"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"туралы құқықтық актіні" деген сөздерден кейін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органның жеке сот орындаушысы лицензиясының қолданысын тоқтата тұру немесе оны лицензиясынан айыру туралы құқықтық актісін" деген сөздермен толықтырылсын;</w:t>
      </w:r>
    </w:p>
    <w:bookmarkStart w:name="z1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241-баптың</w:t>
      </w:r>
      <w:r>
        <w:rPr>
          <w:rFonts w:ascii="Times New Roman"/>
          <w:b w:val="false"/>
          <w:i w:val="false"/>
          <w:color w:val="000000"/>
          <w:sz w:val="28"/>
        </w:rPr>
        <w:t xml:space="preserve"> төртінші бөлігінің бірінші абзацындағы "үш" деген сөз "бес" деген сөзбен ауыстырылсын;</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252-1-баптың</w:t>
      </w:r>
      <w:r>
        <w:rPr>
          <w:rFonts w:ascii="Times New Roman"/>
          <w:b w:val="false"/>
          <w:i w:val="false"/>
          <w:color w:val="000000"/>
          <w:sz w:val="28"/>
        </w:rPr>
        <w:t xml:space="preserve"> бесінші бөлігінің бірінші абзацы "Салық органының" деген сөздерден кейін "Қазақстан Республикасынан шығуды уақытша шектеумен байланысты әрекеттерді қабылдау туралы" деген сөздермен толықтырылсын;</w:t>
      </w:r>
    </w:p>
    <w:bookmarkEnd w:id="11"/>
    <w:bookmarkStart w:name="z20" w:id="12"/>
    <w:p>
      <w:pPr>
        <w:spacing w:after="0"/>
        <w:ind w:left="0"/>
        <w:jc w:val="both"/>
      </w:pPr>
      <w:r>
        <w:rPr>
          <w:rFonts w:ascii="Times New Roman"/>
          <w:b w:val="false"/>
          <w:i w:val="false"/>
          <w:color w:val="000000"/>
          <w:sz w:val="28"/>
        </w:rPr>
        <w:t xml:space="preserve">
      5) 253-баптың </w:t>
      </w:r>
      <w:r>
        <w:rPr>
          <w:rFonts w:ascii="Times New Roman"/>
          <w:b w:val="false"/>
          <w:i w:val="false"/>
          <w:color w:val="000000"/>
          <w:sz w:val="28"/>
        </w:rPr>
        <w:t>5-1-бөлігі</w:t>
      </w:r>
      <w:r>
        <w:rPr>
          <w:rFonts w:ascii="Times New Roman"/>
          <w:b w:val="false"/>
          <w:i w:val="false"/>
          <w:color w:val="000000"/>
          <w:sz w:val="28"/>
        </w:rPr>
        <w:t xml:space="preserve"> алып тасталсын.</w:t>
      </w:r>
    </w:p>
    <w:bookmarkEnd w:id="12"/>
    <w:bookmarkStart w:name="z21" w:id="13"/>
    <w:p>
      <w:pPr>
        <w:spacing w:after="0"/>
        <w:ind w:left="0"/>
        <w:jc w:val="both"/>
      </w:pPr>
      <w:r>
        <w:rPr>
          <w:rFonts w:ascii="Times New Roman"/>
          <w:b w:val="false"/>
          <w:i w:val="false"/>
          <w:color w:val="000000"/>
          <w:sz w:val="28"/>
        </w:rPr>
        <w:t xml:space="preserve">
      4.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107-баптың</w:t>
      </w:r>
      <w:r>
        <w:rPr>
          <w:rFonts w:ascii="Times New Roman"/>
          <w:b w:val="false"/>
          <w:i w:val="false"/>
          <w:color w:val="000000"/>
          <w:sz w:val="28"/>
        </w:rPr>
        <w:t xml:space="preserve"> бірінші бөлігінің екінші абзацы "эксаумақтық соттылықты" деген сөздерден кейін "талап қоюды берген кезде бір рет" деген сөздермен толықтырылсын;</w:t>
      </w:r>
    </w:p>
    <w:bookmarkEnd w:id="14"/>
    <w:bookmarkStart w:name="z23"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136-баптың</w:t>
      </w:r>
      <w:r>
        <w:rPr>
          <w:rFonts w:ascii="Times New Roman"/>
          <w:b w:val="false"/>
          <w:i w:val="false"/>
          <w:color w:val="000000"/>
          <w:sz w:val="28"/>
        </w:rPr>
        <w:t xml:space="preserve"> төртінші бөлігі мынадай редакцияда жазылсын:</w:t>
      </w:r>
    </w:p>
    <w:bookmarkEnd w:id="15"/>
    <w:bookmarkStart w:name="z24" w:id="16"/>
    <w:p>
      <w:pPr>
        <w:spacing w:after="0"/>
        <w:ind w:left="0"/>
        <w:jc w:val="both"/>
      </w:pPr>
      <w:r>
        <w:rPr>
          <w:rFonts w:ascii="Times New Roman"/>
          <w:b w:val="false"/>
          <w:i w:val="false"/>
          <w:color w:val="000000"/>
          <w:sz w:val="28"/>
        </w:rPr>
        <w:t>
      "4. Мемлекеттік не жеке сот орындаушысының атқарушылық құжаттарды орындау жөніндегі әрекеттеріне (әрекетсіздігіне) немесе осындай әрекеттер жасаудан бас тартуға талап қою "Атқарушылық іс жүргізу және сот орындаушыларының мәртебесі туралы" Қазақстан Республикасының Заңына сәйкес атқарушылық құжаттардың орындалуын қамтамасыз ету жөніндегі уәкілетті органның аумақтық органының не оның бөлімінің немесе жеке сот орындаушыларының өңірлік палатасының не жеке сот орындаушысының шешімі алынған күннен бастап он жұмыс күні ішінде сотқа беріледі.";</w:t>
      </w:r>
    </w:p>
    <w:bookmarkEnd w:id="16"/>
    <w:bookmarkStart w:name="z25" w:id="17"/>
    <w:p>
      <w:pPr>
        <w:spacing w:after="0"/>
        <w:ind w:left="0"/>
        <w:jc w:val="both"/>
      </w:pPr>
      <w:r>
        <w:rPr>
          <w:rFonts w:ascii="Times New Roman"/>
          <w:b w:val="false"/>
          <w:i w:val="false"/>
          <w:color w:val="000000"/>
          <w:sz w:val="28"/>
        </w:rPr>
        <w:t>
      3) </w:t>
      </w:r>
      <w:r>
        <w:rPr>
          <w:rFonts w:ascii="Times New Roman"/>
          <w:b w:val="false"/>
          <w:i w:val="false"/>
          <w:color w:val="000000"/>
          <w:sz w:val="28"/>
        </w:rPr>
        <w:t>143-баптың</w:t>
      </w:r>
      <w:r>
        <w:rPr>
          <w:rFonts w:ascii="Times New Roman"/>
          <w:b w:val="false"/>
          <w:i w:val="false"/>
          <w:color w:val="000000"/>
          <w:sz w:val="28"/>
        </w:rPr>
        <w:t xml:space="preserve"> бірінші бөлігінің екінші абзацы "шешіміне" деген сөзден кейін ", заңға тәуелді нормативтік құқықтық актінің (оның ережелерінің) заңдылығына" деген сөздермен толықтырылсын;</w:t>
      </w:r>
    </w:p>
    <w:bookmarkEnd w:id="17"/>
    <w:bookmarkStart w:name="z26"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167-2-баптың</w:t>
      </w:r>
      <w:r>
        <w:rPr>
          <w:rFonts w:ascii="Times New Roman"/>
          <w:b w:val="false"/>
          <w:i w:val="false"/>
          <w:color w:val="000000"/>
          <w:sz w:val="28"/>
        </w:rPr>
        <w:t xml:space="preserve"> екінші бөлігі "істі" деген сөзден кейін "сот отырысында талқылауға тағайындалған күнінен бастап" деген сөздермен толықтырылсын.</w:t>
      </w:r>
    </w:p>
    <w:bookmarkEnd w:id="18"/>
    <w:bookmarkStart w:name="z27" w:id="19"/>
    <w:p>
      <w:pPr>
        <w:spacing w:after="0"/>
        <w:ind w:left="0"/>
        <w:jc w:val="both"/>
      </w:pPr>
      <w:r>
        <w:rPr>
          <w:rFonts w:ascii="Times New Roman"/>
          <w:b w:val="false"/>
          <w:i w:val="false"/>
          <w:color w:val="000000"/>
          <w:sz w:val="28"/>
        </w:rPr>
        <w:t xml:space="preserve">
      5.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3-1) тармақшамен толықтырылсын:</w:t>
      </w:r>
    </w:p>
    <w:bookmarkStart w:name="z30" w:id="20"/>
    <w:p>
      <w:pPr>
        <w:spacing w:after="0"/>
        <w:ind w:left="0"/>
        <w:jc w:val="both"/>
      </w:pPr>
      <w:r>
        <w:rPr>
          <w:rFonts w:ascii="Times New Roman"/>
          <w:b w:val="false"/>
          <w:i w:val="false"/>
          <w:color w:val="000000"/>
          <w:sz w:val="28"/>
        </w:rPr>
        <w:t>
      "3-1) жоспарлы немесе жоспардан тыс тексерудің қорытындысы бойынша жеке сот орындаушыларына қатысты;";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"(лауазымды адамға)" деген сөздерден кейін ", Жеке сот орындаушыларының республикалық палатасына не жеке сот орындаушыларының өңірлік палатасына, жеке сот орындаушысына"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"лауазымды адамы" деген сөздерден кейін ", Жеке сот орындаушыларының республикалық палатасы не жеке сот орындаушыларының өңірлік палатасы, жеке сот орындаушысы" деген сөздермен толықтырылсын.</w:t>
      </w:r>
    </w:p>
    <w:bookmarkStart w:name="z33" w:id="21"/>
    <w:p>
      <w:pPr>
        <w:spacing w:after="0"/>
        <w:ind w:left="0"/>
        <w:jc w:val="both"/>
      </w:pPr>
      <w:r>
        <w:rPr>
          <w:rFonts w:ascii="Times New Roman"/>
          <w:b w:val="false"/>
          <w:i w:val="false"/>
          <w:color w:val="000000"/>
          <w:sz w:val="28"/>
        </w:rPr>
        <w:t xml:space="preserve">
      6.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
    <w:bookmarkStart w:name="z34"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1-2) тармақшамен толықтырылсын:</w:t>
      </w:r>
    </w:p>
    <w:bookmarkEnd w:id="22"/>
    <w:bookmarkStart w:name="z35" w:id="23"/>
    <w:p>
      <w:pPr>
        <w:spacing w:after="0"/>
        <w:ind w:left="0"/>
        <w:jc w:val="both"/>
      </w:pPr>
      <w:r>
        <w:rPr>
          <w:rFonts w:ascii="Times New Roman"/>
          <w:b w:val="false"/>
          <w:i w:val="false"/>
          <w:color w:val="000000"/>
          <w:sz w:val="28"/>
        </w:rPr>
        <w:t xml:space="preserve">
      "1-2) аумақтық органның қаулысы – мәжбүрлеп орындатудың қамтамасыз ету шаралары мен өзге де шараларының күшін жою үшін қалыптастырылатын, аумақтық органның уәкілетті адамы қағаз жеткізгіште қол қойған не атқарушылық іс жүргізудің мемлекеттік автоматтандырылған цифрлық жүйесінде оның электрондық цифрлық қолтаңбасымен куәландырылған процестік құжат;"; </w:t>
      </w:r>
    </w:p>
    <w:bookmarkEnd w:id="23"/>
    <w:bookmarkStart w:name="z36"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24"/>
    <w:bookmarkStart w:name="z37" w:id="25"/>
    <w:p>
      <w:pPr>
        <w:spacing w:after="0"/>
        <w:ind w:left="0"/>
        <w:jc w:val="both"/>
      </w:pPr>
      <w:r>
        <w:rPr>
          <w:rFonts w:ascii="Times New Roman"/>
          <w:b w:val="false"/>
          <w:i w:val="false"/>
          <w:color w:val="000000"/>
          <w:sz w:val="28"/>
        </w:rPr>
        <w:t>
      "2-бап. Атқарушылық іс жүргізудің негізгі мақсаты мен міндеті</w:t>
      </w:r>
    </w:p>
    <w:bookmarkEnd w:id="25"/>
    <w:bookmarkStart w:name="z38" w:id="26"/>
    <w:p>
      <w:pPr>
        <w:spacing w:after="0"/>
        <w:ind w:left="0"/>
        <w:jc w:val="both"/>
      </w:pPr>
      <w:r>
        <w:rPr>
          <w:rFonts w:ascii="Times New Roman"/>
          <w:b w:val="false"/>
          <w:i w:val="false"/>
          <w:color w:val="000000"/>
          <w:sz w:val="28"/>
        </w:rPr>
        <w:t>
      1. Атқарушылық іс жүргізудің негізгі мақсаты – сот төрелігін іске асыру кезінде қабылданған сот актілерін, өзге органдар мен уәкілетті тұлғалардың актілерін мәжбүрлеп орындату арқылы жеке және заңды тұлғалардың бұзылған құқықтарын, мемлекет мүдделерін қалпына келтіру.</w:t>
      </w:r>
    </w:p>
    <w:bookmarkEnd w:id="26"/>
    <w:bookmarkStart w:name="z39" w:id="27"/>
    <w:p>
      <w:pPr>
        <w:spacing w:after="0"/>
        <w:ind w:left="0"/>
        <w:jc w:val="both"/>
      </w:pPr>
      <w:r>
        <w:rPr>
          <w:rFonts w:ascii="Times New Roman"/>
          <w:b w:val="false"/>
          <w:i w:val="false"/>
          <w:color w:val="000000"/>
          <w:sz w:val="28"/>
        </w:rPr>
        <w:t>
      2. Атқарушылық іс жүргізудің негізгі міндеті – атқарушылық құжаттарды мәжбүрлеп орындатуға бағытталған шараларды міндетті түрде және уақтылы қабылдау.";</w:t>
      </w:r>
    </w:p>
    <w:bookmarkEnd w:id="27"/>
    <w:bookmarkStart w:name="z40" w:id="28"/>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4-тармағында</w:t>
      </w:r>
      <w:r>
        <w:rPr>
          <w:rFonts w:ascii="Times New Roman"/>
          <w:b w:val="false"/>
          <w:i w:val="false"/>
          <w:color w:val="000000"/>
          <w:sz w:val="28"/>
        </w:rPr>
        <w:t>:</w:t>
      </w:r>
    </w:p>
    <w:bookmarkEnd w:id="28"/>
    <w:bookmarkStart w:name="z41" w:id="29"/>
    <w:p>
      <w:pPr>
        <w:spacing w:after="0"/>
        <w:ind w:left="0"/>
        <w:jc w:val="both"/>
      </w:pPr>
      <w:r>
        <w:rPr>
          <w:rFonts w:ascii="Times New Roman"/>
          <w:b w:val="false"/>
          <w:i w:val="false"/>
          <w:color w:val="000000"/>
          <w:sz w:val="28"/>
        </w:rPr>
        <w:t>
      бірінші бөлік "қаулысымен" деген сөзден кейін ", оның ішінде сот актісінің, прокурордың наразылығының немесе қаулысының негізінде" деген сөздермен толықтырылсын;</w:t>
      </w:r>
    </w:p>
    <w:bookmarkEnd w:id="29"/>
    <w:bookmarkStart w:name="z42" w:id="30"/>
    <w:p>
      <w:pPr>
        <w:spacing w:after="0"/>
        <w:ind w:left="0"/>
        <w:jc w:val="both"/>
      </w:pPr>
      <w:r>
        <w:rPr>
          <w:rFonts w:ascii="Times New Roman"/>
          <w:b w:val="false"/>
          <w:i w:val="false"/>
          <w:color w:val="000000"/>
          <w:sz w:val="28"/>
        </w:rPr>
        <w:t>
      екінші бөліктегі "немесе прокурордың наразылығының" деген сөздер ", прокурордың наразылығының немесе қаулысының" деген сөздермен ауыстырылсын;</w:t>
      </w:r>
    </w:p>
    <w:bookmarkEnd w:id="30"/>
    <w:bookmarkStart w:name="z43" w:id="31"/>
    <w:p>
      <w:pPr>
        <w:spacing w:after="0"/>
        <w:ind w:left="0"/>
        <w:jc w:val="both"/>
      </w:pPr>
      <w:r>
        <w:rPr>
          <w:rFonts w:ascii="Times New Roman"/>
          <w:b w:val="false"/>
          <w:i w:val="false"/>
          <w:color w:val="000000"/>
          <w:sz w:val="28"/>
        </w:rPr>
        <w:t>
      мынадай мазмұндағы үшінші бөлікпен толықтырылсын:</w:t>
      </w:r>
    </w:p>
    <w:bookmarkEnd w:id="31"/>
    <w:bookmarkStart w:name="z44" w:id="32"/>
    <w:p>
      <w:pPr>
        <w:spacing w:after="0"/>
        <w:ind w:left="0"/>
        <w:jc w:val="both"/>
      </w:pPr>
      <w:r>
        <w:rPr>
          <w:rFonts w:ascii="Times New Roman"/>
          <w:b w:val="false"/>
          <w:i w:val="false"/>
          <w:color w:val="000000"/>
          <w:sz w:val="28"/>
        </w:rPr>
        <w:t>
      "Осы Заңның 48-бабы 6-тармағының 2) тармақшасында көзделген жағдайларда сот орындаушысының атқарушылық құжаттың орындалуын қамтамасыз ету және мәжбүрлеп орындатудың өзге де шараларын қабылдау жөніндегі қаулысының күші аумақтық органның қаулысымен жойылуы мүмкін.";</w:t>
      </w:r>
    </w:p>
    <w:bookmarkEnd w:id="32"/>
    <w:bookmarkStart w:name="z45"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10-1-бапта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"жиырма" деген сөз "қырық"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"4. Аумақтық органның қаулысы мен оңайлатылған іс жүргізу бойынша шығарылған қаулының сот орындаушысының қаулысымен мəні бірдей болады.";</w:t>
      </w:r>
    </w:p>
    <w:bookmarkEnd w:id="34"/>
    <w:bookmarkStart w:name="z49" w:id="35"/>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35"/>
    <w:bookmarkStart w:name="z50" w:id="36"/>
    <w:p>
      <w:pPr>
        <w:spacing w:after="0"/>
        <w:ind w:left="0"/>
        <w:jc w:val="both"/>
      </w:pPr>
      <w:r>
        <w:rPr>
          <w:rFonts w:ascii="Times New Roman"/>
          <w:b w:val="false"/>
          <w:i w:val="false"/>
          <w:color w:val="000000"/>
          <w:sz w:val="28"/>
        </w:rPr>
        <w:t xml:space="preserve">
      "1-1. Осы баптың 1-тармағының 4) тармақшасында көзделген атқарушылық құжаттарды, дереу орындалуға тиіс, сондай-ақ Қазақстан Республикасы Қылмыстық-процестік кодексінің </w:t>
      </w:r>
      <w:r>
        <w:rPr>
          <w:rFonts w:ascii="Times New Roman"/>
          <w:b w:val="false"/>
          <w:i w:val="false"/>
          <w:color w:val="000000"/>
          <w:sz w:val="28"/>
        </w:rPr>
        <w:t>470-бабының</w:t>
      </w:r>
      <w:r>
        <w:rPr>
          <w:rFonts w:ascii="Times New Roman"/>
          <w:b w:val="false"/>
          <w:i w:val="false"/>
          <w:color w:val="000000"/>
          <w:sz w:val="28"/>
        </w:rPr>
        <w:t xml:space="preserve"> үшінші бөлігіне немесе Қазақстан Республикасы Азаматтық процестік кодексінің </w:t>
      </w:r>
      <w:r>
        <w:rPr>
          <w:rFonts w:ascii="Times New Roman"/>
          <w:b w:val="false"/>
          <w:i w:val="false"/>
          <w:color w:val="000000"/>
          <w:sz w:val="28"/>
        </w:rPr>
        <w:t>241-бабы</w:t>
      </w:r>
      <w:r>
        <w:rPr>
          <w:rFonts w:ascii="Times New Roman"/>
          <w:b w:val="false"/>
          <w:i w:val="false"/>
          <w:color w:val="000000"/>
          <w:sz w:val="28"/>
        </w:rPr>
        <w:t xml:space="preserve"> екінші бөлігінің екінші абзацына сәйкес шығарылған атқарушылық құжаттарды қоспағанда, атқарушылық құжаттар сот актісі заңды күшіне енгеннен кейін немесе өзге органдар мен уәкілетті тұлғалар осы құжаттарды шығарған, олардан үзінді көшірме берген не оларды берген кезден бастап бес жұмыс күнінен соң мәжбүрлеп орындатуға ұсынылуы мүмкін.";</w:t>
      </w:r>
    </w:p>
    <w:bookmarkEnd w:id="36"/>
    <w:bookmarkStart w:name="z51" w:id="37"/>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1-тармағында</w:t>
      </w:r>
      <w:r>
        <w:rPr>
          <w:rFonts w:ascii="Times New Roman"/>
          <w:b w:val="false"/>
          <w:i w:val="false"/>
          <w:color w:val="000000"/>
          <w:sz w:val="28"/>
        </w:rPr>
        <w:t>:</w:t>
      </w:r>
    </w:p>
    <w:bookmarkEnd w:id="37"/>
    <w:bookmarkStart w:name="z52" w:id="38"/>
    <w:p>
      <w:pPr>
        <w:spacing w:after="0"/>
        <w:ind w:left="0"/>
        <w:jc w:val="both"/>
      </w:pPr>
      <w:r>
        <w:rPr>
          <w:rFonts w:ascii="Times New Roman"/>
          <w:b w:val="false"/>
          <w:i w:val="false"/>
          <w:color w:val="000000"/>
          <w:sz w:val="28"/>
        </w:rPr>
        <w:t>
      "қатысуға" деген сөзден кейін ", атқарушылық әрекеттердің барысын аудио-, фото- және бейнетіркеп-белгілеу техникалық құралдарын пайдаланып тіркеп-белгілеуге" деген сөздермен толықтырылсын;</w:t>
      </w:r>
    </w:p>
    <w:bookmarkEnd w:id="38"/>
    <w:bookmarkStart w:name="z53" w:id="39"/>
    <w:p>
      <w:pPr>
        <w:spacing w:after="0"/>
        <w:ind w:left="0"/>
        <w:jc w:val="both"/>
      </w:pPr>
      <w:r>
        <w:rPr>
          <w:rFonts w:ascii="Times New Roman"/>
          <w:b w:val="false"/>
          <w:i w:val="false"/>
          <w:color w:val="000000"/>
          <w:sz w:val="28"/>
        </w:rPr>
        <w:t>
      "бітімгершілік келісімді бекіту туралы өтінішпен" деген сөздер "бітімгершілік келісімді немесе дауды (жанжалды) медиация тәртібімен реттеу туралы келісімді бекіту туралы өтінішхатпен" деген сөздермен ауыстырылсын;</w:t>
      </w:r>
    </w:p>
    <w:bookmarkEnd w:id="39"/>
    <w:bookmarkStart w:name="z54" w:id="40"/>
    <w:p>
      <w:pPr>
        <w:spacing w:after="0"/>
        <w:ind w:left="0"/>
        <w:jc w:val="both"/>
      </w:pPr>
      <w:r>
        <w:rPr>
          <w:rFonts w:ascii="Times New Roman"/>
          <w:b w:val="false"/>
          <w:i w:val="false"/>
          <w:color w:val="000000"/>
          <w:sz w:val="28"/>
        </w:rPr>
        <w:t xml:space="preserve">
      7) 19-баптың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"бітімгершілік келісім" деген сөздерден кейін "немесе дауды (жанжалды) медиация тәртібімен реттеу туралы келісім" деген сөздермен толықтырылсын;</w:t>
      </w:r>
    </w:p>
    <w:bookmarkEnd w:id="40"/>
    <w:bookmarkStart w:name="z55" w:id="41"/>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2-тармағында</w:t>
      </w:r>
      <w:r>
        <w:rPr>
          <w:rFonts w:ascii="Times New Roman"/>
          <w:b w:val="false"/>
          <w:i w:val="false"/>
          <w:color w:val="000000"/>
          <w:sz w:val="28"/>
        </w:rPr>
        <w:t>:</w:t>
      </w:r>
    </w:p>
    <w:bookmarkEnd w:id="41"/>
    <w:bookmarkStart w:name="z56" w:id="42"/>
    <w:p>
      <w:pPr>
        <w:spacing w:after="0"/>
        <w:ind w:left="0"/>
        <w:jc w:val="both"/>
      </w:pPr>
      <w:r>
        <w:rPr>
          <w:rFonts w:ascii="Times New Roman"/>
          <w:b w:val="false"/>
          <w:i w:val="false"/>
          <w:color w:val="000000"/>
          <w:sz w:val="28"/>
        </w:rPr>
        <w:t xml:space="preserve">
      бірінші сөйлемдегі "Қазақстан Республикасы Жоғарғы Соты аппаратының" деген сөздер "сот әкімшілігі саласындағы уәкілетті органның" деген сөздермен ауыстырылсын; </w:t>
      </w:r>
    </w:p>
    <w:bookmarkEnd w:id="42"/>
    <w:bookmarkStart w:name="z57" w:id="43"/>
    <w:p>
      <w:pPr>
        <w:spacing w:after="0"/>
        <w:ind w:left="0"/>
        <w:jc w:val="both"/>
      </w:pPr>
      <w:r>
        <w:rPr>
          <w:rFonts w:ascii="Times New Roman"/>
          <w:b w:val="false"/>
          <w:i w:val="false"/>
          <w:color w:val="000000"/>
          <w:sz w:val="28"/>
        </w:rPr>
        <w:t>
      екінші сөйлемдегі "берушінің мүдделеріне қайшы келетін адамдарға осы іс бойынша заң көмегін көрсетіп жатса немесе бұрын көрсеткен болса" деген сөздер "етушінің мүдделеріне қайшы келетін адамдарға осы іс бойынша заң көмегін көрсетіп жатса немесе бұрын көрсеткен болса, медиация рәсімін жүргізсе" деген сөздермен ауыстырылсын;</w:t>
      </w:r>
    </w:p>
    <w:bookmarkEnd w:id="43"/>
    <w:bookmarkStart w:name="z58" w:id="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"не осындай іс жүргізудегі міндетті бейнетіркеп-белгілеу"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"қатысуымен" деген сөзден кейін "не міндетті бейнетіркеп-белгілеу арқылы"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"куәгерлер сот орындаушысының бастамасы бойынша қатысуы" деген сөздер "сот орындаушысының бастамасы бойынша куәгерлер қатысуы не міндетті бейнетіркеп-белгілеу пайдаланылуы" деген сөздермен ауыстырылсын;</w:t>
      </w:r>
    </w:p>
    <w:bookmarkStart w:name="z62" w:id="45"/>
    <w:p>
      <w:pPr>
        <w:spacing w:after="0"/>
        <w:ind w:left="0"/>
        <w:jc w:val="both"/>
      </w:pPr>
      <w:r>
        <w:rPr>
          <w:rFonts w:ascii="Times New Roman"/>
          <w:b w:val="false"/>
          <w:i w:val="false"/>
          <w:color w:val="000000"/>
          <w:sz w:val="28"/>
        </w:rPr>
        <w:t>
      мынадай мазмұндағы 9 және 10-тармақтармен толықтырылсын:</w:t>
      </w:r>
    </w:p>
    <w:bookmarkEnd w:id="45"/>
    <w:bookmarkStart w:name="z63" w:id="46"/>
    <w:p>
      <w:pPr>
        <w:spacing w:after="0"/>
        <w:ind w:left="0"/>
        <w:jc w:val="both"/>
      </w:pPr>
      <w:r>
        <w:rPr>
          <w:rFonts w:ascii="Times New Roman"/>
          <w:b w:val="false"/>
          <w:i w:val="false"/>
          <w:color w:val="000000"/>
          <w:sz w:val="28"/>
        </w:rPr>
        <w:t xml:space="preserve">
      "9. Осы баптың 2-тармағының 1) және 2) тармақшаларында көзделген жағдайларды қоспағанда, куәгерлерді тарту мүмкін болмаған жағдайда, сот орындаушысы бейнетіркеп-белгілеу техникалық құралдарын пайдаланып, атқарушылық әрекеттердің барысын тіркеп-белгілейді. </w:t>
      </w:r>
    </w:p>
    <w:bookmarkEnd w:id="46"/>
    <w:bookmarkStart w:name="z64" w:id="47"/>
    <w:p>
      <w:pPr>
        <w:spacing w:after="0"/>
        <w:ind w:left="0"/>
        <w:jc w:val="both"/>
      </w:pPr>
      <w:r>
        <w:rPr>
          <w:rFonts w:ascii="Times New Roman"/>
          <w:b w:val="false"/>
          <w:i w:val="false"/>
          <w:color w:val="000000"/>
          <w:sz w:val="28"/>
        </w:rPr>
        <w:t>
      10. Бейнетіркеп-белгілеу жүргізілетін атқарушылық әрекеттер басталар алдында сот орындаушысы атқарушылық әрекеттерге қатысушыларға бұл туралы хабарлайды.";</w:t>
      </w:r>
    </w:p>
    <w:bookmarkEnd w:id="47"/>
    <w:bookmarkStart w:name="z65" w:id="48"/>
    <w:p>
      <w:pPr>
        <w:spacing w:after="0"/>
        <w:ind w:left="0"/>
        <w:jc w:val="both"/>
      </w:pPr>
      <w:r>
        <w:rPr>
          <w:rFonts w:ascii="Times New Roman"/>
          <w:b w:val="false"/>
          <w:i w:val="false"/>
          <w:color w:val="000000"/>
          <w:sz w:val="28"/>
        </w:rPr>
        <w:t xml:space="preserve">
      10) 33-баптың 4-тармағының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"мерзімдік өндіріп алулар" деген сөздер "мерзімдік төлемдерді өндіріп алу" деген сөздермен ауыстырылсын;</w:t>
      </w:r>
    </w:p>
    <w:bookmarkEnd w:id="48"/>
    <w:bookmarkStart w:name="z66" w:id="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36-бапта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8" w:id="50"/>
    <w:p>
      <w:pPr>
        <w:spacing w:after="0"/>
        <w:ind w:left="0"/>
        <w:jc w:val="both"/>
      </w:pPr>
      <w:r>
        <w:rPr>
          <w:rFonts w:ascii="Times New Roman"/>
          <w:b w:val="false"/>
          <w:i w:val="false"/>
          <w:color w:val="000000"/>
          <w:sz w:val="28"/>
        </w:rPr>
        <w:t xml:space="preserve">
      екінші және үшінші бөліктер мынадай редакцияда жазылсын: </w:t>
      </w:r>
    </w:p>
    <w:bookmarkEnd w:id="50"/>
    <w:bookmarkStart w:name="z69" w:id="51"/>
    <w:p>
      <w:pPr>
        <w:spacing w:after="0"/>
        <w:ind w:left="0"/>
        <w:jc w:val="both"/>
      </w:pPr>
      <w:r>
        <w:rPr>
          <w:rFonts w:ascii="Times New Roman"/>
          <w:b w:val="false"/>
          <w:i w:val="false"/>
          <w:color w:val="000000"/>
          <w:sz w:val="28"/>
        </w:rPr>
        <w:t>
      "Борышкерлердің бірыңғай тізілімі атқарушылық іс жүргізудің мемлекеттік автоматтандырылған цифрлық жүйесі арқылы қалыптастырылады және жүргізіледі.</w:t>
      </w:r>
    </w:p>
    <w:bookmarkEnd w:id="51"/>
    <w:bookmarkStart w:name="z70" w:id="52"/>
    <w:p>
      <w:pPr>
        <w:spacing w:after="0"/>
        <w:ind w:left="0"/>
        <w:jc w:val="both"/>
      </w:pPr>
      <w:r>
        <w:rPr>
          <w:rFonts w:ascii="Times New Roman"/>
          <w:b w:val="false"/>
          <w:i w:val="false"/>
          <w:color w:val="000000"/>
          <w:sz w:val="28"/>
        </w:rPr>
        <w:t xml:space="preserve">
      Мерзімдік төлемдерді өндіріп алу туралы, баламен қарым-қатынас тәртібі туралы, сондай-ақ талап қоюды қамтамасыз ету шараларын қабылдау мен олардың күшін жою туралы атқарушылық құжаттарды қоспағанда, сот орындаушысы Борышкерлердің бірыңғай тізіліміне енгізуге арналған мәліметтерді атқарушылық іс жүргізу қозғалғаннан кейін үш жұмыс күні ішінде жібереді."; </w:t>
      </w:r>
    </w:p>
    <w:bookmarkEnd w:id="52"/>
    <w:bookmarkStart w:name="z71" w:id="53"/>
    <w:p>
      <w:pPr>
        <w:spacing w:after="0"/>
        <w:ind w:left="0"/>
        <w:jc w:val="both"/>
      </w:pPr>
      <w:r>
        <w:rPr>
          <w:rFonts w:ascii="Times New Roman"/>
          <w:b w:val="false"/>
          <w:i w:val="false"/>
          <w:color w:val="000000"/>
          <w:sz w:val="28"/>
        </w:rPr>
        <w:t>
      мынадай мазмұндағы төртінші бөлікпен толықтырылсын:</w:t>
      </w:r>
    </w:p>
    <w:bookmarkEnd w:id="53"/>
    <w:bookmarkStart w:name="z72" w:id="54"/>
    <w:p>
      <w:pPr>
        <w:spacing w:after="0"/>
        <w:ind w:left="0"/>
        <w:jc w:val="both"/>
      </w:pPr>
      <w:r>
        <w:rPr>
          <w:rFonts w:ascii="Times New Roman"/>
          <w:b w:val="false"/>
          <w:i w:val="false"/>
          <w:color w:val="000000"/>
          <w:sz w:val="28"/>
        </w:rPr>
        <w:t>
      "Борышкерлердің бірыңғай тізіліміне мерзімдік төлемдерді өндіріп алу туралы атқарушылық құжаттар бойынша мәліметтер – үш айдан астам берешек болған кезде, баламен қарым-қатынас тәртібі туралы атқарушылық құжаттар бойынша мәліметтер атқарушылық құжаттың талаптары дәлелді себепсіз қатарынан екі реттен артық орындалмаған кезде енгізіледі.";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4" w:id="55"/>
    <w:p>
      <w:pPr>
        <w:spacing w:after="0"/>
        <w:ind w:left="0"/>
        <w:jc w:val="both"/>
      </w:pPr>
      <w:r>
        <w:rPr>
          <w:rFonts w:ascii="Times New Roman"/>
          <w:b w:val="false"/>
          <w:i w:val="false"/>
          <w:color w:val="000000"/>
          <w:sz w:val="28"/>
        </w:rPr>
        <w:t>
      "3. Борышкерлердің бірыңғай тізілімінен борышкерді алып тастау мынадай жағдайларда жүргізіледі:</w:t>
      </w:r>
    </w:p>
    <w:bookmarkEnd w:id="55"/>
    <w:bookmarkStart w:name="z75" w:id="56"/>
    <w:p>
      <w:pPr>
        <w:spacing w:after="0"/>
        <w:ind w:left="0"/>
        <w:jc w:val="both"/>
      </w:pPr>
      <w:r>
        <w:rPr>
          <w:rFonts w:ascii="Times New Roman"/>
          <w:b w:val="false"/>
          <w:i w:val="false"/>
          <w:color w:val="000000"/>
          <w:sz w:val="28"/>
        </w:rPr>
        <w:t>
      1) осы Заңның 47-бабында көзделген негіздер бойынша атқарушылық іс жүргізудің тоқтатылуы;</w:t>
      </w:r>
    </w:p>
    <w:bookmarkEnd w:id="56"/>
    <w:bookmarkStart w:name="z76" w:id="57"/>
    <w:p>
      <w:pPr>
        <w:spacing w:after="0"/>
        <w:ind w:left="0"/>
        <w:jc w:val="both"/>
      </w:pPr>
      <w:r>
        <w:rPr>
          <w:rFonts w:ascii="Times New Roman"/>
          <w:b w:val="false"/>
          <w:i w:val="false"/>
          <w:color w:val="000000"/>
          <w:sz w:val="28"/>
        </w:rPr>
        <w:t>
      2) мерзімдік төлемдерді өндіріп алу туралы атқарушылық құжат бойынша берешектің болмауы;</w:t>
      </w:r>
    </w:p>
    <w:bookmarkEnd w:id="57"/>
    <w:bookmarkStart w:name="z77" w:id="58"/>
    <w:p>
      <w:pPr>
        <w:spacing w:after="0"/>
        <w:ind w:left="0"/>
        <w:jc w:val="both"/>
      </w:pPr>
      <w:r>
        <w:rPr>
          <w:rFonts w:ascii="Times New Roman"/>
          <w:b w:val="false"/>
          <w:i w:val="false"/>
          <w:color w:val="000000"/>
          <w:sz w:val="28"/>
        </w:rPr>
        <w:t>
      3) борышкердің баламен қарым-қатынас тәртібі туралы атқарушылық құжаттың талаптарын орындауы (қатарынан екі және одан көп рет);</w:t>
      </w:r>
    </w:p>
    <w:bookmarkEnd w:id="58"/>
    <w:bookmarkStart w:name="z78" w:id="59"/>
    <w:p>
      <w:pPr>
        <w:spacing w:after="0"/>
        <w:ind w:left="0"/>
        <w:jc w:val="both"/>
      </w:pPr>
      <w:r>
        <w:rPr>
          <w:rFonts w:ascii="Times New Roman"/>
          <w:b w:val="false"/>
          <w:i w:val="false"/>
          <w:color w:val="000000"/>
          <w:sz w:val="28"/>
        </w:rPr>
        <w:t>
      4) ол атқарушылық құжаттың талаптарын орындаған кезде осы Заңның 48-бабында көзделген негіздер бойынша атқарушылық іс жүргізудің аяқталуы;</w:t>
      </w:r>
    </w:p>
    <w:bookmarkEnd w:id="59"/>
    <w:bookmarkStart w:name="z79" w:id="60"/>
    <w:p>
      <w:pPr>
        <w:spacing w:after="0"/>
        <w:ind w:left="0"/>
        <w:jc w:val="both"/>
      </w:pPr>
      <w:r>
        <w:rPr>
          <w:rFonts w:ascii="Times New Roman"/>
          <w:b w:val="false"/>
          <w:i w:val="false"/>
          <w:color w:val="000000"/>
          <w:sz w:val="28"/>
        </w:rPr>
        <w:t>
      5) атқарушылық құжат осы Заңның 48-бабында көзделген негіздер бойынша қайтарылғаннан кейін оны осы Заңның 11-бабында көзделген мәжбүрлеп орындатуға ұсыну мерзімінің өтуі.</w:t>
      </w:r>
    </w:p>
    <w:bookmarkEnd w:id="60"/>
    <w:bookmarkStart w:name="z80" w:id="61"/>
    <w:p>
      <w:pPr>
        <w:spacing w:after="0"/>
        <w:ind w:left="0"/>
        <w:jc w:val="both"/>
      </w:pPr>
      <w:r>
        <w:rPr>
          <w:rFonts w:ascii="Times New Roman"/>
          <w:b w:val="false"/>
          <w:i w:val="false"/>
          <w:color w:val="000000"/>
          <w:sz w:val="28"/>
        </w:rPr>
        <w:t>
      Сот орындаушысы осы Заңның 48-бабында көзделген негіздер бойынша аяқталған атқарушылық іс жүргізулер жөніндегі атқарушылық құжат талаптарының орындалғаны туралы мәліметтерді алған кезде Борышкерлердің бірыңғай тізілімінен борышкерді алып тастау үшін тиісті ақпаратты үш жұмыс күні ішінде уәкілетті органға жібереді.</w:t>
      </w:r>
    </w:p>
    <w:bookmarkEnd w:id="61"/>
    <w:bookmarkStart w:name="z81" w:id="62"/>
    <w:p>
      <w:pPr>
        <w:spacing w:after="0"/>
        <w:ind w:left="0"/>
        <w:jc w:val="both"/>
      </w:pPr>
      <w:r>
        <w:rPr>
          <w:rFonts w:ascii="Times New Roman"/>
          <w:b w:val="false"/>
          <w:i w:val="false"/>
          <w:color w:val="000000"/>
          <w:sz w:val="28"/>
        </w:rPr>
        <w:t>
      Борышкерлердің бірыңғай тізілімін жүргізу тәртібін уәкілетті орган айқындайды.";</w:t>
      </w:r>
    </w:p>
    <w:bookmarkEnd w:id="62"/>
    <w:bookmarkStart w:name="z82" w:id="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37-бапта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84" w:id="64"/>
    <w:p>
      <w:pPr>
        <w:spacing w:after="0"/>
        <w:ind w:left="0"/>
        <w:jc w:val="both"/>
      </w:pPr>
      <w:r>
        <w:rPr>
          <w:rFonts w:ascii="Times New Roman"/>
          <w:b w:val="false"/>
          <w:i w:val="false"/>
          <w:color w:val="000000"/>
          <w:sz w:val="28"/>
        </w:rPr>
        <w:t>
      "3. Мемлекеттік сот орындаушысы атқарушылық іс жүргізуді өзіне сот немесе басқа орган (лауазымды адам) жіберген атқарушылық құжаттың негізінде қозғайды.";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бөлігіндегі ", сондай-ақ атқарушылық іс жүргізудің мемлекеттік автоматтандырылған ақпараттық жүйесі арқылы тексеру жолымен борышкерге қатысты өзге де атқарушылық іс жүргізудің бар-жоғын анықтайды, олар анықталған жағдайда өндіріп алушыға хабарлайды және осы Заңға сәйкес оның талаптарын қанағаттандырудың кезектілік тәртібін түсіндіреді" деген сөздер алып тасталсын;</w:t>
      </w:r>
    </w:p>
    <w:bookmarkStart w:name="z86" w:id="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39-бапта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"Мерзімді өндіріп алу" деген сөздер "Мерзімдік төлемдерді өндіріп алу, баламен қарым-қатынас тәртібі"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тармақшасындағы "берілген уақыт кірмейді." деген сөздер "берілген;" деген сөзбен ауыстырылып, мынадай мазмұндағы 3), 4) және 5) тармақшалармен толықтырылсын:</w:t>
      </w:r>
    </w:p>
    <w:bookmarkStart w:name="z89" w:id="66"/>
    <w:p>
      <w:pPr>
        <w:spacing w:after="0"/>
        <w:ind w:left="0"/>
        <w:jc w:val="both"/>
      </w:pPr>
      <w:r>
        <w:rPr>
          <w:rFonts w:ascii="Times New Roman"/>
          <w:b w:val="false"/>
          <w:i w:val="false"/>
          <w:color w:val="000000"/>
          <w:sz w:val="28"/>
        </w:rPr>
        <w:t>
      "3) сот орындаушысының әрекетіне (әрекетсіздігіне) немесе осындай әрекеттер жасаудан бас тартуына сот тәртібімен шағым жасалған;</w:t>
      </w:r>
    </w:p>
    <w:bookmarkEnd w:id="66"/>
    <w:bookmarkStart w:name="z90" w:id="67"/>
    <w:p>
      <w:pPr>
        <w:spacing w:after="0"/>
        <w:ind w:left="0"/>
        <w:jc w:val="both"/>
      </w:pPr>
      <w:r>
        <w:rPr>
          <w:rFonts w:ascii="Times New Roman"/>
          <w:b w:val="false"/>
          <w:i w:val="false"/>
          <w:color w:val="000000"/>
          <w:sz w:val="28"/>
        </w:rPr>
        <w:t>
      4) сот орындаушысының ұсынуын (өтінішхатын) сот қарауға қабылдаған;</w:t>
      </w:r>
    </w:p>
    <w:bookmarkEnd w:id="67"/>
    <w:bookmarkStart w:name="z91" w:id="68"/>
    <w:p>
      <w:pPr>
        <w:spacing w:after="0"/>
        <w:ind w:left="0"/>
        <w:jc w:val="both"/>
      </w:pPr>
      <w:r>
        <w:rPr>
          <w:rFonts w:ascii="Times New Roman"/>
          <w:b w:val="false"/>
          <w:i w:val="false"/>
          <w:color w:val="000000"/>
          <w:sz w:val="28"/>
        </w:rPr>
        <w:t>
      5) сот орындаушысы борышкердің өндіріп алуды қолдануға болатын мүлкі болмаған кезде оның жалақысына және өзге де кіріс түрлеріне өндіріп алуды қолданған уақыт кірмейді.";</w:t>
      </w:r>
    </w:p>
    <w:bookmarkEnd w:id="68"/>
    <w:bookmarkStart w:name="z92" w:id="6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42-баптың</w:t>
      </w:r>
      <w:r>
        <w:rPr>
          <w:rFonts w:ascii="Times New Roman"/>
          <w:b w:val="false"/>
          <w:i w:val="false"/>
          <w:color w:val="000000"/>
          <w:sz w:val="28"/>
        </w:rPr>
        <w:t xml:space="preserve"> бірінші бөлігінде: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"уәкілетті орган" деген сөздерден кейін "борышкерге қатысты"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"сот", "уәкілетті орган" деген сөздерден кейін "борышкерлер болып саналатын"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"егер" деген сөзден кейін "борышкер болып саналатын"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"режиміндегі" деген сөзден кейін "және борышкер болып саналатын" деген сөздермен толықтырылсын;</w:t>
      </w:r>
    </w:p>
    <w:bookmarkStart w:name="z97" w:id="70"/>
    <w:p>
      <w:pPr>
        <w:spacing w:after="0"/>
        <w:ind w:left="0"/>
        <w:jc w:val="both"/>
      </w:pPr>
      <w:r>
        <w:rPr>
          <w:rFonts w:ascii="Times New Roman"/>
          <w:b w:val="false"/>
          <w:i w:val="false"/>
          <w:color w:val="000000"/>
          <w:sz w:val="28"/>
        </w:rPr>
        <w:t xml:space="preserve">
      15) 44-баптың </w:t>
      </w:r>
      <w:r>
        <w:rPr>
          <w:rFonts w:ascii="Times New Roman"/>
          <w:b w:val="false"/>
          <w:i w:val="false"/>
          <w:color w:val="000000"/>
          <w:sz w:val="28"/>
        </w:rPr>
        <w:t>8) тармақшасындағы</w:t>
      </w:r>
      <w:r>
        <w:rPr>
          <w:rFonts w:ascii="Times New Roman"/>
          <w:b w:val="false"/>
          <w:i w:val="false"/>
          <w:color w:val="000000"/>
          <w:sz w:val="28"/>
        </w:rPr>
        <w:t xml:space="preserve"> "тараптар медиация туралы шарт жасасқан" деген сөздер "атқарушылық іс жүргізу тараптары бітімгершілік келісімді бекіту немесе медиация туралы шарт жасасу туралы өтінішхатпен сотқа жүгінген" деген сөздермен ауыстырылсын;</w:t>
      </w:r>
    </w:p>
    <w:bookmarkEnd w:id="70"/>
    <w:bookmarkStart w:name="z98" w:id="7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45-бапта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 w:id="72"/>
    <w:p>
      <w:pPr>
        <w:spacing w:after="0"/>
        <w:ind w:left="0"/>
        <w:jc w:val="both"/>
      </w:pPr>
      <w:r>
        <w:rPr>
          <w:rFonts w:ascii="Times New Roman"/>
          <w:b w:val="false"/>
          <w:i w:val="false"/>
          <w:color w:val="000000"/>
          <w:sz w:val="28"/>
        </w:rPr>
        <w:t xml:space="preserve">
      "45-бап. Борышкерді, борышкер болып саналатын заңды тұлғаның басшысын (оның міндетін атқарушыны) іздестіру </w:t>
      </w:r>
    </w:p>
    <w:bookmarkEnd w:id="72"/>
    <w:bookmarkStart w:name="z101" w:id="73"/>
    <w:p>
      <w:pPr>
        <w:spacing w:after="0"/>
        <w:ind w:left="0"/>
        <w:jc w:val="both"/>
      </w:pPr>
      <w:r>
        <w:rPr>
          <w:rFonts w:ascii="Times New Roman"/>
          <w:b w:val="false"/>
          <w:i w:val="false"/>
          <w:color w:val="000000"/>
          <w:sz w:val="28"/>
        </w:rPr>
        <w:t>
      1. Борышкердің болатын жері белгісіз болған, борышкер болып саналатын заңды тұлға тұрған жерінде немесе нақты мекенжайында, сондай-ақ оның мүлкі тіркелген не тұрған жерінде болмаған кезде сот орындаушысы ішкі істер органдары, экономикалық тергеп-тексеру қызметі арқылы борышкерге, борышкер болып саналатын заңды тұлғаның басшысына (оның міндетін атқарушыға) іздестіру жариялау туралы қаулымен атқарушылық құжат орындалатын жердегі прокуратура органдарына жүгінуге міндетті. Борышкерге, борышкер болып саналатын заңды тұлғаның басшысына (оның міндетін атқарушыға) іздестіру жарияланған және борышкердің өндіріп алуды қолдануға болатын мүлкі болмаған кезде атқарушылық іс жүргізу тоқтатыла тұрады.</w:t>
      </w:r>
    </w:p>
    <w:bookmarkEnd w:id="73"/>
    <w:bookmarkStart w:name="z102" w:id="74"/>
    <w:p>
      <w:pPr>
        <w:spacing w:after="0"/>
        <w:ind w:left="0"/>
        <w:jc w:val="both"/>
      </w:pPr>
      <w:r>
        <w:rPr>
          <w:rFonts w:ascii="Times New Roman"/>
          <w:b w:val="false"/>
          <w:i w:val="false"/>
          <w:color w:val="000000"/>
          <w:sz w:val="28"/>
        </w:rPr>
        <w:t>
      Борышкердің, борышкер болып саналатын заңды тұлға басшысының (оның міндетін атқарушының) тұрған жері белгілі болған немесе борышкердің мүлкі анықталған кезде атқарушылық іс жүргізу қайта басталады.";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4" w:id="75"/>
    <w:p>
      <w:pPr>
        <w:spacing w:after="0"/>
        <w:ind w:left="0"/>
        <w:jc w:val="both"/>
      </w:pPr>
      <w:r>
        <w:rPr>
          <w:rFonts w:ascii="Times New Roman"/>
          <w:b w:val="false"/>
          <w:i w:val="false"/>
          <w:color w:val="000000"/>
          <w:sz w:val="28"/>
        </w:rPr>
        <w:t>
      "Борышкерге" деген сөзден кейін ", борышкер болып саналатын заңды тұлғаның басшысына (оның міндетін атқарушыға)" деген сөздермен толықтырылсын;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"Борышкерге" деген сөзден кейін ", борышкер болып саналатын заңды тұлғаның басшысына (оның міндетін атқарушыға)" деген сөздермен толықтырылсын;</w:t>
      </w:r>
    </w:p>
    <w:bookmarkStart w:name="z106" w:id="76"/>
    <w:p>
      <w:pPr>
        <w:spacing w:after="0"/>
        <w:ind w:left="0"/>
        <w:jc w:val="both"/>
      </w:pPr>
      <w:r>
        <w:rPr>
          <w:rFonts w:ascii="Times New Roman"/>
          <w:b w:val="false"/>
          <w:i w:val="false"/>
          <w:color w:val="000000"/>
          <w:sz w:val="28"/>
        </w:rPr>
        <w:t>
      мынадай мазмұндағы 4-тармақпен толықтырылсын:</w:t>
      </w:r>
    </w:p>
    <w:bookmarkEnd w:id="76"/>
    <w:bookmarkStart w:name="z107" w:id="77"/>
    <w:p>
      <w:pPr>
        <w:spacing w:after="0"/>
        <w:ind w:left="0"/>
        <w:jc w:val="both"/>
      </w:pPr>
      <w:r>
        <w:rPr>
          <w:rFonts w:ascii="Times New Roman"/>
          <w:b w:val="false"/>
          <w:i w:val="false"/>
          <w:color w:val="000000"/>
          <w:sz w:val="28"/>
        </w:rPr>
        <w:t>
      "4. Сот орындаушысы борышкердің, борышкер болып саналатын заңды тұлға басшысының (оның міндетін атқарушының) тұрған жерін анықтаған не олар сот орындаушысына келген жағдайда сот орындаушысы оларды іздестіруді жүзеге асыратын органды хабардар етеді.";</w:t>
      </w:r>
    </w:p>
    <w:bookmarkEnd w:id="77"/>
    <w:bookmarkStart w:name="z108" w:id="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47-бапта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7-2) тармақшамен толықтырылсын:</w:t>
      </w:r>
    </w:p>
    <w:bookmarkStart w:name="z110" w:id="79"/>
    <w:p>
      <w:pPr>
        <w:spacing w:after="0"/>
        <w:ind w:left="0"/>
        <w:jc w:val="both"/>
      </w:pPr>
      <w:r>
        <w:rPr>
          <w:rFonts w:ascii="Times New Roman"/>
          <w:b w:val="false"/>
          <w:i w:val="false"/>
          <w:color w:val="000000"/>
          <w:sz w:val="28"/>
        </w:rPr>
        <w:t>
      "7-2) "Неке (ерлі-зайыптылық) және отбасы туралы" Қазақстан Республикасы Кодексінің 176-бабына сәйкес алимент төлеу жөніндегі міндеттері тоқтатылса;";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w:t>
      </w:r>
    </w:p>
    <w:bookmarkStart w:name="z112" w:id="80"/>
    <w:p>
      <w:pPr>
        <w:spacing w:after="0"/>
        <w:ind w:left="0"/>
        <w:jc w:val="both"/>
      </w:pPr>
      <w:r>
        <w:rPr>
          <w:rFonts w:ascii="Times New Roman"/>
          <w:b w:val="false"/>
          <w:i w:val="false"/>
          <w:color w:val="000000"/>
          <w:sz w:val="28"/>
        </w:rPr>
        <w:t>
      бірінші сөйлем "шараларының" деген сөзден кейін ", оның ішінде осы атқарушылық құжат бойынша басқа сот орындаушылары қабылдаған шаралардың" деген сөздермен толықтырылсын;</w:t>
      </w:r>
    </w:p>
    <w:bookmarkEnd w:id="80"/>
    <w:bookmarkStart w:name="z113" w:id="81"/>
    <w:p>
      <w:pPr>
        <w:spacing w:after="0"/>
        <w:ind w:left="0"/>
        <w:jc w:val="both"/>
      </w:pPr>
      <w:r>
        <w:rPr>
          <w:rFonts w:ascii="Times New Roman"/>
          <w:b w:val="false"/>
          <w:i w:val="false"/>
          <w:color w:val="000000"/>
          <w:sz w:val="28"/>
        </w:rPr>
        <w:t xml:space="preserve">
      екінші сөйлемдегі "орындалуын қамтамасыз ету" деген сөздер "мәжбүрлеп орындату" деген сөздермен ауыстырылсын; </w:t>
      </w:r>
    </w:p>
    <w:bookmarkEnd w:id="81"/>
    <w:bookmarkStart w:name="z114" w:id="82"/>
    <w:p>
      <w:pPr>
        <w:spacing w:after="0"/>
        <w:ind w:left="0"/>
        <w:jc w:val="both"/>
      </w:pPr>
      <w:r>
        <w:rPr>
          <w:rFonts w:ascii="Times New Roman"/>
          <w:b w:val="false"/>
          <w:i w:val="false"/>
          <w:color w:val="000000"/>
          <w:sz w:val="28"/>
        </w:rPr>
        <w:t xml:space="preserve">
      18) 48-баптың 6-тармағының </w:t>
      </w:r>
      <w:r>
        <w:rPr>
          <w:rFonts w:ascii="Times New Roman"/>
          <w:b w:val="false"/>
          <w:i w:val="false"/>
          <w:color w:val="000000"/>
          <w:sz w:val="28"/>
        </w:rPr>
        <w:t>2) тармақшасы</w:t>
      </w:r>
      <w:r>
        <w:rPr>
          <w:rFonts w:ascii="Times New Roman"/>
          <w:b w:val="false"/>
          <w:i w:val="false"/>
          <w:color w:val="000000"/>
          <w:sz w:val="28"/>
        </w:rPr>
        <w:t xml:space="preserve"> "жағдайларда" деген сөзден кейін "сот орындаушысының қаулысы не аумақтық органның қаулысы негізінде" деген сөздермен толықтырылсын;</w:t>
      </w:r>
    </w:p>
    <w:bookmarkEnd w:id="82"/>
    <w:bookmarkStart w:name="z115" w:id="8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52-бапта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"сот орындаушысына" деген сөздерден кейін "борышкердің басқа әкімшілік-аумақтық бірлік аумағында жазасын өтеуі жағдайларын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бөлігі "құжатты" деген сөзден кейін ", борышкердің басқа атқарушы округтің аумағында жазасын өтеуі жағдайларын қоспағанда," деген сөздермен толықтырылсын;</w:t>
      </w:r>
    </w:p>
    <w:bookmarkStart w:name="z119" w:id="84"/>
    <w:p>
      <w:pPr>
        <w:spacing w:after="0"/>
        <w:ind w:left="0"/>
        <w:jc w:val="both"/>
      </w:pPr>
      <w:r>
        <w:rPr>
          <w:rFonts w:ascii="Times New Roman"/>
          <w:b w:val="false"/>
          <w:i w:val="false"/>
          <w:color w:val="000000"/>
          <w:sz w:val="28"/>
        </w:rPr>
        <w:t>
      мынадай мазмұндағы 4-1-тармақпен толықтырылсын:</w:t>
      </w:r>
    </w:p>
    <w:bookmarkEnd w:id="84"/>
    <w:bookmarkStart w:name="z120" w:id="85"/>
    <w:p>
      <w:pPr>
        <w:spacing w:after="0"/>
        <w:ind w:left="0"/>
        <w:jc w:val="both"/>
      </w:pPr>
      <w:r>
        <w:rPr>
          <w:rFonts w:ascii="Times New Roman"/>
          <w:b w:val="false"/>
          <w:i w:val="false"/>
          <w:color w:val="000000"/>
          <w:sz w:val="28"/>
        </w:rPr>
        <w:t>
      "4-1. Борышкердің басқа атқарушы округтің (әкімшілік-аумақтық бірліктің) аумағында жазасын өтеуі атқарушылық құжатты аумағы бойынша жіберуге негіз болып саналмайды. Бұл жағдайда жеке сот орындаушысы борышкердің жалақысынан және өзге де кірістерінен ұстап қалу туралы қаулыны тікелей жазасын өтеу орнына жібереді.";</w:t>
      </w:r>
    </w:p>
    <w:bookmarkEnd w:id="85"/>
    <w:bookmarkStart w:name="z121" w:id="86"/>
    <w:p>
      <w:pPr>
        <w:spacing w:after="0"/>
        <w:ind w:left="0"/>
        <w:jc w:val="both"/>
      </w:pPr>
      <w:r>
        <w:rPr>
          <w:rFonts w:ascii="Times New Roman"/>
          <w:b w:val="false"/>
          <w:i w:val="false"/>
          <w:color w:val="000000"/>
          <w:sz w:val="28"/>
        </w:rPr>
        <w:t xml:space="preserve">
      20) 55-баптың </w:t>
      </w:r>
      <w:r>
        <w:rPr>
          <w:rFonts w:ascii="Times New Roman"/>
          <w:b w:val="false"/>
          <w:i w:val="false"/>
          <w:color w:val="000000"/>
          <w:sz w:val="28"/>
        </w:rPr>
        <w:t>6-тармағы</w:t>
      </w:r>
      <w:r>
        <w:rPr>
          <w:rFonts w:ascii="Times New Roman"/>
          <w:b w:val="false"/>
          <w:i w:val="false"/>
          <w:color w:val="000000"/>
          <w:sz w:val="28"/>
        </w:rPr>
        <w:t xml:space="preserve"> "Борышкердің" деген сөзден кейін ", борышкер болып саналатын заңды тұлға басшысының (оның міндетін атқарушының)" деген сөздермен толықтырылсын;</w:t>
      </w:r>
    </w:p>
    <w:bookmarkEnd w:id="86"/>
    <w:bookmarkStart w:name="z122" w:id="8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58-бапта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мазмұндағы 1-2) тармақшамен толықтырылсын:</w:t>
      </w:r>
    </w:p>
    <w:bookmarkStart w:name="z124" w:id="88"/>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6" w:id="89"/>
    <w:p>
      <w:pPr>
        <w:spacing w:after="0"/>
        <w:ind w:left="0"/>
        <w:jc w:val="both"/>
      </w:pPr>
      <w:r>
        <w:rPr>
          <w:rFonts w:ascii="Times New Roman"/>
          <w:b w:val="false"/>
          <w:i w:val="false"/>
          <w:color w:val="000000"/>
          <w:sz w:val="28"/>
        </w:rPr>
        <w:t>
      "5. Жеке сот орындаушысы лицензиясының қолданысы тоқтатыла тұрған немесе тоқтатылған не ол лицензиясынан айырылған, жеке сот орындаушысы Республикалық палата мүшелігінен шығарылған немесе басқа атқарушы округке ауыстырылған кезде атқарушылық іс жүргізу берілген жеке сот орындаушысы шығарылған инкассолық өкімді кері қайтарып алу туралы өкімді, атқарушылық құжатты өз іс жүргізуіне қабылдау туралы қаулыны атқарушылық іс жүргізудің мемлекеттік автоматтандырылған цифрлық жүйесі арқылы не қағаз жеткізгіште екінші деңгейдегі банктерге немесе банк операцияларының жекелеген түрлерін жүзеге асыратын ұйымдарға жібереді және осы Заңда белгіленген тәртіппен жаңа инкассолық өкім шығарады.";</w:t>
      </w:r>
    </w:p>
    <w:bookmarkEnd w:id="89"/>
    <w:bookmarkStart w:name="z127" w:id="90"/>
    <w:p>
      <w:pPr>
        <w:spacing w:after="0"/>
        <w:ind w:left="0"/>
        <w:jc w:val="both"/>
      </w:pPr>
      <w:r>
        <w:rPr>
          <w:rFonts w:ascii="Times New Roman"/>
          <w:b w:val="false"/>
          <w:i w:val="false"/>
          <w:color w:val="000000"/>
          <w:sz w:val="28"/>
        </w:rPr>
        <w:t xml:space="preserve">
      22) 59-баптың </w:t>
      </w:r>
      <w:r>
        <w:rPr>
          <w:rFonts w:ascii="Times New Roman"/>
          <w:b w:val="false"/>
          <w:i w:val="false"/>
          <w:color w:val="000000"/>
          <w:sz w:val="28"/>
        </w:rPr>
        <w:t>4) тармақшасындағы</w:t>
      </w:r>
      <w:r>
        <w:rPr>
          <w:rFonts w:ascii="Times New Roman"/>
          <w:b w:val="false"/>
          <w:i w:val="false"/>
          <w:color w:val="000000"/>
          <w:sz w:val="28"/>
        </w:rPr>
        <w:t xml:space="preserve"> "арызы бойынша жүргізіледі." деген сөздер "арызы бойынша;" деген сөздермен ауыстырылып, мынадай мазмұндағы 5) тармақшамен толықтырылсын:</w:t>
      </w:r>
    </w:p>
    <w:bookmarkEnd w:id="90"/>
    <w:bookmarkStart w:name="z128" w:id="91"/>
    <w:p>
      <w:pPr>
        <w:spacing w:after="0"/>
        <w:ind w:left="0"/>
        <w:jc w:val="both"/>
      </w:pPr>
      <w:r>
        <w:rPr>
          <w:rFonts w:ascii="Times New Roman"/>
          <w:b w:val="false"/>
          <w:i w:val="false"/>
          <w:color w:val="000000"/>
          <w:sz w:val="28"/>
        </w:rPr>
        <w:t>
      "5) инкассолық өкімді орындау осы Заңның 58-бабының 2-тармағы немесе 95-бабының 1-тармағы талаптарының бұзылуына алып келетіні анықталған жағдайларда жүргізіледі.";</w:t>
      </w:r>
    </w:p>
    <w:bookmarkEnd w:id="91"/>
    <w:bookmarkStart w:name="z129" w:id="92"/>
    <w:p>
      <w:pPr>
        <w:spacing w:after="0"/>
        <w:ind w:left="0"/>
        <w:jc w:val="both"/>
      </w:pPr>
      <w:r>
        <w:rPr>
          <w:rFonts w:ascii="Times New Roman"/>
          <w:b w:val="false"/>
          <w:i w:val="false"/>
          <w:color w:val="000000"/>
          <w:sz w:val="28"/>
        </w:rPr>
        <w:t xml:space="preserve">
      23)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мазмұндағы 1-2) тармақшамен толықтырылсын:</w:t>
      </w:r>
    </w:p>
    <w:bookmarkEnd w:id="92"/>
    <w:bookmarkStart w:name="z130" w:id="93"/>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93"/>
    <w:bookmarkStart w:name="z131" w:id="9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80-бапта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"бес" деген сөз "он"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4" w:id="95"/>
    <w:p>
      <w:pPr>
        <w:spacing w:after="0"/>
        <w:ind w:left="0"/>
        <w:jc w:val="both"/>
      </w:pPr>
      <w:r>
        <w:rPr>
          <w:rFonts w:ascii="Times New Roman"/>
          <w:b w:val="false"/>
          <w:i w:val="false"/>
          <w:color w:val="000000"/>
          <w:sz w:val="28"/>
        </w:rPr>
        <w:t xml:space="preserve">
      екінші бөлікте орыс тіліндегі мәтінге түзету енгізілді, қазақ тіліндегі мәтін өзгермейді; </w:t>
      </w:r>
    </w:p>
    <w:bookmarkEnd w:id="95"/>
    <w:bookmarkStart w:name="z135" w:id="96"/>
    <w:p>
      <w:pPr>
        <w:spacing w:after="0"/>
        <w:ind w:left="0"/>
        <w:jc w:val="both"/>
      </w:pPr>
      <w:r>
        <w:rPr>
          <w:rFonts w:ascii="Times New Roman"/>
          <w:b w:val="false"/>
          <w:i w:val="false"/>
          <w:color w:val="000000"/>
          <w:sz w:val="28"/>
        </w:rPr>
        <w:t xml:space="preserve">
      мынадай мазмұндағы төртінші және бесінші бөліктермен толықтырылсын: </w:t>
      </w:r>
    </w:p>
    <w:bookmarkEnd w:id="96"/>
    <w:bookmarkStart w:name="z136" w:id="97"/>
    <w:p>
      <w:pPr>
        <w:spacing w:after="0"/>
        <w:ind w:left="0"/>
        <w:jc w:val="both"/>
      </w:pPr>
      <w:r>
        <w:rPr>
          <w:rFonts w:ascii="Times New Roman"/>
          <w:b w:val="false"/>
          <w:i w:val="false"/>
          <w:color w:val="000000"/>
          <w:sz w:val="28"/>
        </w:rPr>
        <w:t>
      "Екі және одан көп қатысушы тең баға ұсынысын растаған жағдайда, электрондық аукцион оның жеңімпазы айқындалғанға дейін бағаны көтеру жағына көше отырып жалғастырылады.</w:t>
      </w:r>
    </w:p>
    <w:bookmarkEnd w:id="97"/>
    <w:bookmarkStart w:name="z137" w:id="98"/>
    <w:p>
      <w:pPr>
        <w:spacing w:after="0"/>
        <w:ind w:left="0"/>
        <w:jc w:val="both"/>
      </w:pPr>
      <w:r>
        <w:rPr>
          <w:rFonts w:ascii="Times New Roman"/>
          <w:b w:val="false"/>
          <w:i w:val="false"/>
          <w:color w:val="000000"/>
          <w:sz w:val="28"/>
        </w:rPr>
        <w:t>
      Егер қатысушылардың ешқайсысы сауда-саттықтың алдын ала белгіленген қадамын қолдау арқылы мүліктің құнын өзгертетін белгіленген қадамды қолдамаса, аукцион өткізілмеді деп танылады.";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9" w:id="99"/>
    <w:p>
      <w:pPr>
        <w:spacing w:after="0"/>
        <w:ind w:left="0"/>
        <w:jc w:val="both"/>
      </w:pPr>
      <w:r>
        <w:rPr>
          <w:rFonts w:ascii="Times New Roman"/>
          <w:b w:val="false"/>
          <w:i w:val="false"/>
          <w:color w:val="000000"/>
          <w:sz w:val="28"/>
        </w:rPr>
        <w:t>
      екінші бөлік мынадай редакцияда жазылсын:</w:t>
      </w:r>
    </w:p>
    <w:bookmarkEnd w:id="99"/>
    <w:bookmarkStart w:name="z140" w:id="100"/>
    <w:p>
      <w:pPr>
        <w:spacing w:after="0"/>
        <w:ind w:left="0"/>
        <w:jc w:val="both"/>
      </w:pPr>
      <w:r>
        <w:rPr>
          <w:rFonts w:ascii="Times New Roman"/>
          <w:b w:val="false"/>
          <w:i w:val="false"/>
          <w:color w:val="000000"/>
          <w:sz w:val="28"/>
        </w:rPr>
        <w:t>
      "Егер:</w:t>
      </w:r>
    </w:p>
    <w:bookmarkEnd w:id="100"/>
    <w:bookmarkStart w:name="z141" w:id="101"/>
    <w:p>
      <w:pPr>
        <w:spacing w:after="0"/>
        <w:ind w:left="0"/>
        <w:jc w:val="both"/>
      </w:pPr>
      <w:r>
        <w:rPr>
          <w:rFonts w:ascii="Times New Roman"/>
          <w:b w:val="false"/>
          <w:i w:val="false"/>
          <w:color w:val="000000"/>
          <w:sz w:val="28"/>
        </w:rPr>
        <w:t>
      1) жеңімпаз сатып алынған мүліктің құнын белгіленген мерзімде төлемесе;</w:t>
      </w:r>
    </w:p>
    <w:bookmarkEnd w:id="101"/>
    <w:bookmarkStart w:name="z142" w:id="102"/>
    <w:p>
      <w:pPr>
        <w:spacing w:after="0"/>
        <w:ind w:left="0"/>
        <w:jc w:val="both"/>
      </w:pPr>
      <w:r>
        <w:rPr>
          <w:rFonts w:ascii="Times New Roman"/>
          <w:b w:val="false"/>
          <w:i w:val="false"/>
          <w:color w:val="000000"/>
          <w:sz w:val="28"/>
        </w:rPr>
        <w:t>
      2) қатысушының электрондық аукционға қатысуға құқығы болмаса, электрондық аукционға қатысушылардың кепілдік жарнасы қайтарылмайды.";</w:t>
      </w:r>
    </w:p>
    <w:bookmarkEnd w:id="102"/>
    <w:bookmarkStart w:name="z143" w:id="103"/>
    <w:p>
      <w:pPr>
        <w:spacing w:after="0"/>
        <w:ind w:left="0"/>
        <w:jc w:val="both"/>
      </w:pPr>
      <w:r>
        <w:rPr>
          <w:rFonts w:ascii="Times New Roman"/>
          <w:b w:val="false"/>
          <w:i w:val="false"/>
          <w:color w:val="000000"/>
          <w:sz w:val="28"/>
        </w:rPr>
        <w:t>
      үшінші бөлік алып тасталсын;</w:t>
      </w:r>
    </w:p>
    <w:bookmarkEnd w:id="103"/>
    <w:bookmarkStart w:name="z144" w:id="104"/>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104"/>
    <w:bookmarkStart w:name="z145" w:id="105"/>
    <w:p>
      <w:pPr>
        <w:spacing w:after="0"/>
        <w:ind w:left="0"/>
        <w:jc w:val="both"/>
      </w:pPr>
      <w:r>
        <w:rPr>
          <w:rFonts w:ascii="Times New Roman"/>
          <w:b w:val="false"/>
          <w:i w:val="false"/>
          <w:color w:val="000000"/>
          <w:sz w:val="28"/>
        </w:rPr>
        <w:t>
      "Егер жеңімпаз деп танылған электрондық аукционға қатысушы сатып алынған мүлік үшін ақыны осы тармақтың бірінші бөлігінде белгіленген мерзімде төлемеген болса, алдыңғы баға ұсынысын растаған тұлға жеңімпаз болып танылады.</w:t>
      </w:r>
    </w:p>
    <w:bookmarkEnd w:id="105"/>
    <w:bookmarkStart w:name="z146" w:id="106"/>
    <w:p>
      <w:pPr>
        <w:spacing w:after="0"/>
        <w:ind w:left="0"/>
        <w:jc w:val="both"/>
      </w:pPr>
      <w:r>
        <w:rPr>
          <w:rFonts w:ascii="Times New Roman"/>
          <w:b w:val="false"/>
          <w:i w:val="false"/>
          <w:color w:val="000000"/>
          <w:sz w:val="28"/>
        </w:rPr>
        <w:t>
      Егер алдыңғы баға ұсынысын растаған қатысушы мүлікті өзі ұсынған бағаға сатып алудан бас тартса, ұсыныс аукционның алдыңғы екі қатысушысына ретімен жіберіледі. Электрондық аукционға қатысушылар мүлікті ұсынылған бағаға сатып алудан бас тартқан жағдайда, электрондық аукцион өткізілмеді деп танылады.";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"екінші және үшінші бөліктерінде" деген сөздер "екінші бөлігінде" деген сөздермен ауыстырылсын;</w:t>
      </w:r>
    </w:p>
    <w:bookmarkStart w:name="z148" w:id="10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84-бап</w:t>
      </w:r>
      <w:r>
        <w:rPr>
          <w:rFonts w:ascii="Times New Roman"/>
          <w:b w:val="false"/>
          <w:i w:val="false"/>
          <w:color w:val="000000"/>
          <w:sz w:val="28"/>
        </w:rPr>
        <w:t xml:space="preserve"> мынадай мазмұндағы 2-1) тармақшамен толықтырылсын:</w:t>
      </w:r>
    </w:p>
    <w:bookmarkEnd w:id="107"/>
    <w:bookmarkStart w:name="z149" w:id="108"/>
    <w:p>
      <w:pPr>
        <w:spacing w:after="0"/>
        <w:ind w:left="0"/>
        <w:jc w:val="both"/>
      </w:pPr>
      <w:r>
        <w:rPr>
          <w:rFonts w:ascii="Times New Roman"/>
          <w:b w:val="false"/>
          <w:i w:val="false"/>
          <w:color w:val="000000"/>
          <w:sz w:val="28"/>
        </w:rPr>
        <w:t>
      "2-1) қатысушылар мүлікті ұсынылған бағаға сатып алудан бас тартса;";</w:t>
      </w:r>
    </w:p>
    <w:bookmarkEnd w:id="108"/>
    <w:bookmarkStart w:name="z150" w:id="109"/>
    <w:p>
      <w:pPr>
        <w:spacing w:after="0"/>
        <w:ind w:left="0"/>
        <w:jc w:val="both"/>
      </w:pPr>
      <w:r>
        <w:rPr>
          <w:rFonts w:ascii="Times New Roman"/>
          <w:b w:val="false"/>
          <w:i w:val="false"/>
          <w:color w:val="000000"/>
          <w:sz w:val="28"/>
        </w:rPr>
        <w:t xml:space="preserve">
      26) 85-баптың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сөйлеміндегі "Электрондық" деген сөз "Мүліктің құнын көтеруге не төмендетуге арналған электрондық" деген сөздермен ауыстырылсын;</w:t>
      </w:r>
    </w:p>
    <w:bookmarkEnd w:id="109"/>
    <w:bookmarkStart w:name="z151" w:id="110"/>
    <w:p>
      <w:pPr>
        <w:spacing w:after="0"/>
        <w:ind w:left="0"/>
        <w:jc w:val="both"/>
      </w:pPr>
      <w:r>
        <w:rPr>
          <w:rFonts w:ascii="Times New Roman"/>
          <w:b w:val="false"/>
          <w:i w:val="false"/>
          <w:color w:val="000000"/>
          <w:sz w:val="28"/>
        </w:rPr>
        <w:t xml:space="preserve">
      27) 93-баптың </w:t>
      </w:r>
      <w:r>
        <w:rPr>
          <w:rFonts w:ascii="Times New Roman"/>
          <w:b w:val="false"/>
          <w:i w:val="false"/>
          <w:color w:val="000000"/>
          <w:sz w:val="28"/>
        </w:rPr>
        <w:t>1-тармағы</w:t>
      </w:r>
      <w:r>
        <w:rPr>
          <w:rFonts w:ascii="Times New Roman"/>
          <w:b w:val="false"/>
          <w:i w:val="false"/>
          <w:color w:val="000000"/>
          <w:sz w:val="28"/>
        </w:rPr>
        <w:t xml:space="preserve"> "мүлкі болмаған" деген сөздерден кейін "не мүлкіне өндіріп алуды қолдану мүмкін болмаған" деген сөздермен толықтырылсын;</w:t>
      </w:r>
    </w:p>
    <w:bookmarkEnd w:id="110"/>
    <w:bookmarkStart w:name="z152" w:id="11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95-бап</w:t>
      </w:r>
      <w:r>
        <w:rPr>
          <w:rFonts w:ascii="Times New Roman"/>
          <w:b w:val="false"/>
          <w:i w:val="false"/>
          <w:color w:val="000000"/>
          <w:sz w:val="28"/>
        </w:rPr>
        <w:t xml:space="preserve"> мынадай мазмұндағы 1-1-тармақпен толықтырылсын: </w:t>
      </w:r>
    </w:p>
    <w:bookmarkEnd w:id="111"/>
    <w:bookmarkStart w:name="z153" w:id="112"/>
    <w:p>
      <w:pPr>
        <w:spacing w:after="0"/>
        <w:ind w:left="0"/>
        <w:jc w:val="both"/>
      </w:pPr>
      <w:r>
        <w:rPr>
          <w:rFonts w:ascii="Times New Roman"/>
          <w:b w:val="false"/>
          <w:i w:val="false"/>
          <w:color w:val="000000"/>
          <w:sz w:val="28"/>
        </w:rPr>
        <w:t>
      "1-1. Жұмысынан айырылу жағдайы бойынша әлеуметтік төлемдерден, мүгедектігі бар адамдарға төленетін мемлекеттік жәрдемақылардан, еңбекке қабілеттіліктен айырылу жағдайы бойынша әлеуметтік төлемнен төленуге тиесілі соманың жиырма бес пайызынан астамын ұстап қалуға болмайды.";</w:t>
      </w:r>
    </w:p>
    <w:bookmarkEnd w:id="112"/>
    <w:bookmarkStart w:name="z154" w:id="11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98-баптың</w:t>
      </w:r>
      <w:r>
        <w:rPr>
          <w:rFonts w:ascii="Times New Roman"/>
          <w:b w:val="false"/>
          <w:i w:val="false"/>
          <w:color w:val="000000"/>
          <w:sz w:val="28"/>
        </w:rPr>
        <w:t xml:space="preserve"> бірінші бөлігінің 12) тармақшасы мынадай редакцияда жазылсын:</w:t>
      </w:r>
    </w:p>
    <w:bookmarkEnd w:id="113"/>
    <w:bookmarkStart w:name="z155" w:id="114"/>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w:t>
      </w:r>
    </w:p>
    <w:bookmarkEnd w:id="114"/>
    <w:bookmarkStart w:name="z156" w:id="11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100-бап</w:t>
      </w:r>
      <w:r>
        <w:rPr>
          <w:rFonts w:ascii="Times New Roman"/>
          <w:b w:val="false"/>
          <w:i w:val="false"/>
          <w:color w:val="000000"/>
          <w:sz w:val="28"/>
        </w:rPr>
        <w:t xml:space="preserve"> мынадай редакцияда жазылсын:</w:t>
      </w:r>
    </w:p>
    <w:bookmarkEnd w:id="115"/>
    <w:bookmarkStart w:name="z157" w:id="116"/>
    <w:p>
      <w:pPr>
        <w:spacing w:after="0"/>
        <w:ind w:left="0"/>
        <w:jc w:val="both"/>
      </w:pPr>
      <w:r>
        <w:rPr>
          <w:rFonts w:ascii="Times New Roman"/>
          <w:b w:val="false"/>
          <w:i w:val="false"/>
          <w:color w:val="000000"/>
          <w:sz w:val="28"/>
        </w:rPr>
        <w:t>
      "100-бап. Борышкердің жұмыс орны мен кірістері туралы мәліметтер</w:t>
      </w:r>
    </w:p>
    <w:bookmarkEnd w:id="116"/>
    <w:bookmarkStart w:name="z158" w:id="117"/>
    <w:p>
      <w:pPr>
        <w:spacing w:after="0"/>
        <w:ind w:left="0"/>
        <w:jc w:val="both"/>
      </w:pPr>
      <w:r>
        <w:rPr>
          <w:rFonts w:ascii="Times New Roman"/>
          <w:b w:val="false"/>
          <w:i w:val="false"/>
          <w:color w:val="000000"/>
          <w:sz w:val="28"/>
        </w:rPr>
        <w:t>
      Борышкермен еңбек қатынасында тұрған немесе борышкер олардан кіріс алатын тұлғалар сот орындаушысы тағайындаған мерзімде борышкердің жұмыс орны мен кірістері, атқарушылық құжатқа сәйкес ұстап қалудың жүргiзiлгенi және борышкердiң ақша сомалары мен мүлкiне өндiрiп алуды қолдану бойынша өндіріп алынған соманың өндiрiп алушыға жiберiлгенi, сондай-ақ борышкердiң жұмыстан шығарылғаны туралы, егер бұл жөнінде өздерiне белгiлi болса, оның жаңа жұмыс орны немесе тұрғылықты жерi туралы анық мәлiметтерді ұсынуға мiндеттi.</w:t>
      </w:r>
    </w:p>
    <w:bookmarkEnd w:id="117"/>
    <w:bookmarkStart w:name="z159" w:id="118"/>
    <w:p>
      <w:pPr>
        <w:spacing w:after="0"/>
        <w:ind w:left="0"/>
        <w:jc w:val="both"/>
      </w:pPr>
      <w:r>
        <w:rPr>
          <w:rFonts w:ascii="Times New Roman"/>
          <w:b w:val="false"/>
          <w:i w:val="false"/>
          <w:color w:val="000000"/>
          <w:sz w:val="28"/>
        </w:rPr>
        <w:t xml:space="preserve">
      Интернет-платформалардың және (немесе) платформалық жұмыспен қамтудың мобильдік қосымшаларының операторлары, сондай-ақ ойын бизнесін ұйымдастырушылар (букмекерлік кеңселер) сот орындаушысының сұрау салуы бойынша интернет-платформаларды және (немесе) платформалық жұмыспен қамтудың мобильдік қосымшаларын пайдалана отырып, атқарушылық құжатты орындау үшін қажетті, қызметтерді көрсету немесе жұмыстарды орындау жөніндегі қызметті жүзеге асыратын борышкердің кірістері туралы анық мәліметтерді ұсынуға міндетті. </w:t>
      </w:r>
    </w:p>
    <w:bookmarkEnd w:id="118"/>
    <w:bookmarkStart w:name="z160" w:id="119"/>
    <w:p>
      <w:pPr>
        <w:spacing w:after="0"/>
        <w:ind w:left="0"/>
        <w:jc w:val="both"/>
      </w:pPr>
      <w:r>
        <w:rPr>
          <w:rFonts w:ascii="Times New Roman"/>
          <w:b w:val="false"/>
          <w:i w:val="false"/>
          <w:color w:val="000000"/>
          <w:sz w:val="28"/>
        </w:rPr>
        <w:t>
      Сот орындаушысының осы бапта көзделген талаптарын орындамау Қазақстан Республикасының Әкімшілік құқық бұзушылық туралы кодексінде белгіленген жауаптылыққа алып келеді.";</w:t>
      </w:r>
    </w:p>
    <w:bookmarkEnd w:id="119"/>
    <w:bookmarkStart w:name="z161" w:id="120"/>
    <w:p>
      <w:pPr>
        <w:spacing w:after="0"/>
        <w:ind w:left="0"/>
        <w:jc w:val="both"/>
      </w:pPr>
      <w:r>
        <w:rPr>
          <w:rFonts w:ascii="Times New Roman"/>
          <w:b w:val="false"/>
          <w:i w:val="false"/>
          <w:color w:val="000000"/>
          <w:sz w:val="28"/>
        </w:rPr>
        <w:t>
      31) мынадай мазмұндағы 102-1-баппен толықтырылсын:</w:t>
      </w:r>
    </w:p>
    <w:bookmarkEnd w:id="120"/>
    <w:bookmarkStart w:name="z162" w:id="121"/>
    <w:p>
      <w:pPr>
        <w:spacing w:after="0"/>
        <w:ind w:left="0"/>
        <w:jc w:val="both"/>
      </w:pPr>
      <w:r>
        <w:rPr>
          <w:rFonts w:ascii="Times New Roman"/>
          <w:b w:val="false"/>
          <w:i w:val="false"/>
          <w:color w:val="000000"/>
          <w:sz w:val="28"/>
        </w:rPr>
        <w:t>
      "102-1-бап. Өндіріп алушыға алименттерді аудару</w:t>
      </w:r>
    </w:p>
    <w:bookmarkEnd w:id="121"/>
    <w:bookmarkStart w:name="z163" w:id="122"/>
    <w:p>
      <w:pPr>
        <w:spacing w:after="0"/>
        <w:ind w:left="0"/>
        <w:jc w:val="both"/>
      </w:pPr>
      <w:r>
        <w:rPr>
          <w:rFonts w:ascii="Times New Roman"/>
          <w:b w:val="false"/>
          <w:i w:val="false"/>
          <w:color w:val="000000"/>
          <w:sz w:val="28"/>
        </w:rPr>
        <w:t>
      Өндіріп алушы алименттерді аудару үшін алименттерді (кәмелетке толмаған балаларды және еңбекке жарамсыз адамдарды күтіп-бағуға арналған ақшаны) есепке жатқызуға арналған банктік шоттың деректемелерін сот орындаушысына ұсынады.";</w:t>
      </w:r>
    </w:p>
    <w:bookmarkEnd w:id="122"/>
    <w:bookmarkStart w:name="z164" w:id="123"/>
    <w:p>
      <w:pPr>
        <w:spacing w:after="0"/>
        <w:ind w:left="0"/>
        <w:jc w:val="both"/>
      </w:pPr>
      <w:r>
        <w:rPr>
          <w:rFonts w:ascii="Times New Roman"/>
          <w:b w:val="false"/>
          <w:i w:val="false"/>
          <w:color w:val="000000"/>
          <w:sz w:val="28"/>
        </w:rPr>
        <w:t xml:space="preserve">
      32) 106-баптың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бірінші сөйлемі "орындаушысы" деген сөзден кейін "өзі көрсеткен мерзімнен күнтізбелік он күн бұрын" деген сөздермен толықтырылсын;</w:t>
      </w:r>
    </w:p>
    <w:bookmarkEnd w:id="123"/>
    <w:bookmarkStart w:name="z165" w:id="12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108-бапта</w:t>
      </w:r>
      <w:r>
        <w:rPr>
          <w:rFonts w:ascii="Times New Roman"/>
          <w:b w:val="false"/>
          <w:i w:val="false"/>
          <w:color w:val="000000"/>
          <w:sz w:val="28"/>
        </w:rPr>
        <w:t xml:space="preserve">: </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бөліктеріндегі "әкімшілік-аумақтық бірлік шегінде", "өзінің әкімшілік-аумақтық бірлігі шегінде" деген сөздер "Қазақстан Республикасының аумағында"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"есептейді, содан кейiн олар Қазақстан Республикасының заңнамасында белгiленген тәртiппен" деген сөздер "есепке жатқызады, содан кейiн олар уәкілетті орган белгілеген тәртіппен және мерзімдерде" деген сөздермен ауыстырылсын;</w:t>
      </w:r>
    </w:p>
    <w:bookmarkStart w:name="z168" w:id="125"/>
    <w:p>
      <w:pPr>
        <w:spacing w:after="0"/>
        <w:ind w:left="0"/>
        <w:jc w:val="both"/>
      </w:pPr>
      <w:r>
        <w:rPr>
          <w:rFonts w:ascii="Times New Roman"/>
          <w:b w:val="false"/>
          <w:i w:val="false"/>
          <w:color w:val="000000"/>
          <w:sz w:val="28"/>
        </w:rPr>
        <w:t>
      мынадай мазмұндағы екінші бөлікпен толықтырылсын:</w:t>
      </w:r>
    </w:p>
    <w:bookmarkEnd w:id="125"/>
    <w:bookmarkStart w:name="z169" w:id="126"/>
    <w:p>
      <w:pPr>
        <w:spacing w:after="0"/>
        <w:ind w:left="0"/>
        <w:jc w:val="both"/>
      </w:pPr>
      <w:r>
        <w:rPr>
          <w:rFonts w:ascii="Times New Roman"/>
          <w:b w:val="false"/>
          <w:i w:val="false"/>
          <w:color w:val="000000"/>
          <w:sz w:val="28"/>
        </w:rPr>
        <w:t>
      "Өндіріп алушыларға арналған ақшаны аударуды сот орындаушысы атқарушылық құжаттың талаптарына сәйкес жүзеге асырады.";</w:t>
      </w:r>
    </w:p>
    <w:bookmarkEnd w:id="126"/>
    <w:bookmarkStart w:name="z170" w:id="127"/>
    <w:p>
      <w:pPr>
        <w:spacing w:after="0"/>
        <w:ind w:left="0"/>
        <w:jc w:val="both"/>
      </w:pPr>
      <w:r>
        <w:rPr>
          <w:rFonts w:ascii="Times New Roman"/>
          <w:b w:val="false"/>
          <w:i w:val="false"/>
          <w:color w:val="000000"/>
          <w:sz w:val="28"/>
        </w:rPr>
        <w:t>
      34) мынадай мазмұндағы 109-1-баппен толықтырылсын:</w:t>
      </w:r>
    </w:p>
    <w:bookmarkEnd w:id="127"/>
    <w:bookmarkStart w:name="z171" w:id="128"/>
    <w:p>
      <w:pPr>
        <w:spacing w:after="0"/>
        <w:ind w:left="0"/>
        <w:jc w:val="both"/>
      </w:pPr>
      <w:r>
        <w:rPr>
          <w:rFonts w:ascii="Times New Roman"/>
          <w:b w:val="false"/>
          <w:i w:val="false"/>
          <w:color w:val="000000"/>
          <w:sz w:val="28"/>
        </w:rPr>
        <w:t>
      "109-1-бап. Ақшаны басқа сот орындаушыларындағы атқарушылық іс жүргізулер бойынша бөлу</w:t>
      </w:r>
    </w:p>
    <w:bookmarkEnd w:id="128"/>
    <w:bookmarkStart w:name="z172" w:id="129"/>
    <w:p>
      <w:pPr>
        <w:spacing w:after="0"/>
        <w:ind w:left="0"/>
        <w:jc w:val="both"/>
      </w:pPr>
      <w:r>
        <w:rPr>
          <w:rFonts w:ascii="Times New Roman"/>
          <w:b w:val="false"/>
          <w:i w:val="false"/>
          <w:color w:val="000000"/>
          <w:sz w:val="28"/>
        </w:rPr>
        <w:t>
      Инкассолық өкім шығару арқылы өндіріп алынған ақшаны қоспағанда, өндіріп алынған ақшаны бөлер алдында сот орындаушысы атқарушылық іс жүргізудің мемлекеттік автоматтандырылған цифрлық жүйесі арқылы тексеру жолымен Қазақстан Республикасының аумағында борышкерге қатысты өзге де атқарушылық іс жүргізулердің болу-болмауын тексеруге міндетті.</w:t>
      </w:r>
    </w:p>
    <w:bookmarkEnd w:id="129"/>
    <w:bookmarkStart w:name="z173" w:id="130"/>
    <w:p>
      <w:pPr>
        <w:spacing w:after="0"/>
        <w:ind w:left="0"/>
        <w:jc w:val="both"/>
      </w:pPr>
      <w:r>
        <w:rPr>
          <w:rFonts w:ascii="Times New Roman"/>
          <w:b w:val="false"/>
          <w:i w:val="false"/>
          <w:color w:val="000000"/>
          <w:sz w:val="28"/>
        </w:rPr>
        <w:t xml:space="preserve">
      Талаптары сот орындаушысының іс жүргізуіндегі атқарушылық құжаттың талаптары алдында артықшылыққа ие атқарушылық іс жүргізулер не мұндай талаптардың осы Заңның 110, 111 және 112-баптарында көзделген бір кезектегі атқарушылық іс жүргізулерге жататыны анықталған жағдайда, ол сот орындаушыларына хабарлайды, атқарушылық құжаттың көшірмесін, берешектің қалдығы туралы мәліметтерді, өндіріп алынған ақшаны бөлу үшін банктік деректемелерді сұратады. </w:t>
      </w:r>
    </w:p>
    <w:bookmarkEnd w:id="130"/>
    <w:bookmarkStart w:name="z174" w:id="131"/>
    <w:p>
      <w:pPr>
        <w:spacing w:after="0"/>
        <w:ind w:left="0"/>
        <w:jc w:val="both"/>
      </w:pPr>
      <w:r>
        <w:rPr>
          <w:rFonts w:ascii="Times New Roman"/>
          <w:b w:val="false"/>
          <w:i w:val="false"/>
          <w:color w:val="000000"/>
          <w:sz w:val="28"/>
        </w:rPr>
        <w:t>
      Сұрау салуды алған сот орындаушысы үш жұмыс күні ішінде қажетті құжаттарды (мәліметтерді) ұсына отырып, өндіріп алынған ақшаны бөлуге қосылуға құқылы.</w:t>
      </w:r>
    </w:p>
    <w:bookmarkEnd w:id="131"/>
    <w:bookmarkStart w:name="z175" w:id="132"/>
    <w:p>
      <w:pPr>
        <w:spacing w:after="0"/>
        <w:ind w:left="0"/>
        <w:jc w:val="both"/>
      </w:pPr>
      <w:r>
        <w:rPr>
          <w:rFonts w:ascii="Times New Roman"/>
          <w:b w:val="false"/>
          <w:i w:val="false"/>
          <w:color w:val="000000"/>
          <w:sz w:val="28"/>
        </w:rPr>
        <w:t>
      Сот орындаушысы осы Заңға сәйкес оның талаптарын қанағаттандыру кезектілігінің тәртібін өндіріп алушыға түсіндіреді.</w:t>
      </w:r>
    </w:p>
    <w:bookmarkEnd w:id="132"/>
    <w:bookmarkStart w:name="z176" w:id="133"/>
    <w:p>
      <w:pPr>
        <w:spacing w:after="0"/>
        <w:ind w:left="0"/>
        <w:jc w:val="both"/>
      </w:pPr>
      <w:r>
        <w:rPr>
          <w:rFonts w:ascii="Times New Roman"/>
          <w:b w:val="false"/>
          <w:i w:val="false"/>
          <w:color w:val="000000"/>
          <w:sz w:val="28"/>
        </w:rPr>
        <w:t>
      Өндіріліп алынған ақшаны өзге сот орындаушыларындағы атқарушылық іс жүргізулер бойынша бөлу, сондай-ақ олардың қызметіне ақы төлеуге арналған ақшаны бөлу уәкілетті орган айқындайтын тәртіппен жүргізіледі.";</w:t>
      </w:r>
    </w:p>
    <w:bookmarkEnd w:id="133"/>
    <w:bookmarkStart w:name="z177" w:id="134"/>
    <w:p>
      <w:pPr>
        <w:spacing w:after="0"/>
        <w:ind w:left="0"/>
        <w:jc w:val="both"/>
      </w:pPr>
      <w:r>
        <w:rPr>
          <w:rFonts w:ascii="Times New Roman"/>
          <w:b w:val="false"/>
          <w:i w:val="false"/>
          <w:color w:val="000000"/>
          <w:sz w:val="28"/>
        </w:rPr>
        <w:t xml:space="preserve">
      35) 114-баптың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34"/>
    <w:bookmarkStart w:name="z178" w:id="135"/>
    <w:p>
      <w:pPr>
        <w:spacing w:after="0"/>
        <w:ind w:left="0"/>
        <w:jc w:val="both"/>
      </w:pPr>
      <w:r>
        <w:rPr>
          <w:rFonts w:ascii="Times New Roman"/>
          <w:b w:val="false"/>
          <w:i w:val="false"/>
          <w:color w:val="000000"/>
          <w:sz w:val="28"/>
        </w:rPr>
        <w:t>
      "5. Борышкер атқарушылық әрекеттер жасау шығыстарын өндіріп алу туралы сот орындаушысының қаулысына дау айту туралы талап қоюмен әкімшілік сотқа жүгінуге құқылы.</w:t>
      </w:r>
    </w:p>
    <w:bookmarkEnd w:id="135"/>
    <w:bookmarkStart w:name="z179" w:id="136"/>
    <w:p>
      <w:pPr>
        <w:spacing w:after="0"/>
        <w:ind w:left="0"/>
        <w:jc w:val="both"/>
      </w:pPr>
      <w:r>
        <w:rPr>
          <w:rFonts w:ascii="Times New Roman"/>
          <w:b w:val="false"/>
          <w:i w:val="false"/>
          <w:color w:val="000000"/>
          <w:sz w:val="28"/>
        </w:rPr>
        <w:t>
      Борышкердің атқарушылық әрекеттер жасау шығыстарын өндіріп алуды кейінге қалдыру немесе бөліп төлеу, олардың мөлшерін азайту немесе оларды өндіріп алудан босату туралы талап қоюмен сотқа жүгінуі азаматтық сот ісін жүргізу тәртібімен жүзеге асырылады.";</w:t>
      </w:r>
    </w:p>
    <w:bookmarkEnd w:id="136"/>
    <w:bookmarkStart w:name="z180" w:id="1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123-бапта</w:t>
      </w:r>
      <w:r>
        <w:rPr>
          <w:rFonts w:ascii="Times New Roman"/>
          <w:b w:val="false"/>
          <w:i w:val="false"/>
          <w:color w:val="000000"/>
          <w:sz w:val="28"/>
        </w:rPr>
        <w:t xml:space="preserve">: </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"уәкілетті органның" деген сөздерден кейін "немесе оның аумақтық органының"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w:t>
      </w:r>
    </w:p>
    <w:bookmarkStart w:name="z183" w:id="138"/>
    <w:p>
      <w:pPr>
        <w:spacing w:after="0"/>
        <w:ind w:left="0"/>
        <w:jc w:val="both"/>
      </w:pPr>
      <w:r>
        <w:rPr>
          <w:rFonts w:ascii="Times New Roman"/>
          <w:b w:val="false"/>
          <w:i w:val="false"/>
          <w:color w:val="000000"/>
          <w:sz w:val="28"/>
        </w:rPr>
        <w:t>
      бірінші абзац "лицензиясынан айырылған" деген сөздерден кейін "немесе Республикалық палата мүшелігінен шығарылған" деген сөздермен толықтырылсын;</w:t>
      </w:r>
    </w:p>
    <w:bookmarkEnd w:id="138"/>
    <w:bookmarkStart w:name="z184" w:id="139"/>
    <w:p>
      <w:pPr>
        <w:spacing w:after="0"/>
        <w:ind w:left="0"/>
        <w:jc w:val="both"/>
      </w:pPr>
      <w:r>
        <w:rPr>
          <w:rFonts w:ascii="Times New Roman"/>
          <w:b w:val="false"/>
          <w:i w:val="false"/>
          <w:color w:val="000000"/>
          <w:sz w:val="28"/>
        </w:rPr>
        <w:t>
      1) тармақша "немесе жеке сот орындаушысын мүшеліктен шығару туралы Республикалық палатаның шешімі" деген сөздермен толықтырылсын;</w:t>
      </w:r>
    </w:p>
    <w:bookmarkEnd w:id="139"/>
    <w:bookmarkStart w:name="z185" w:id="140"/>
    <w:p>
      <w:pPr>
        <w:spacing w:after="0"/>
        <w:ind w:left="0"/>
        <w:jc w:val="both"/>
      </w:pPr>
      <w:r>
        <w:rPr>
          <w:rFonts w:ascii="Times New Roman"/>
          <w:b w:val="false"/>
          <w:i w:val="false"/>
          <w:color w:val="000000"/>
          <w:sz w:val="28"/>
        </w:rPr>
        <w:t>
      екінші бөлік "лицензиясынан айырылған" деген сөздерден кейін "немесе Республикалық палата мүшелігінен шығарылған" деген сөздермен толықтырылсын;</w:t>
      </w:r>
    </w:p>
    <w:bookmarkEnd w:id="140"/>
    <w:bookmarkStart w:name="z186" w:id="141"/>
    <w:p>
      <w:pPr>
        <w:spacing w:after="0"/>
        <w:ind w:left="0"/>
        <w:jc w:val="both"/>
      </w:pPr>
      <w:r>
        <w:rPr>
          <w:rFonts w:ascii="Times New Roman"/>
          <w:b w:val="false"/>
          <w:i w:val="false"/>
          <w:color w:val="000000"/>
          <w:sz w:val="28"/>
        </w:rPr>
        <w:t xml:space="preserve">
      37) 124-баптың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41"/>
    <w:bookmarkStart w:name="z187" w:id="142"/>
    <w:p>
      <w:pPr>
        <w:spacing w:after="0"/>
        <w:ind w:left="0"/>
        <w:jc w:val="both"/>
      </w:pPr>
      <w:r>
        <w:rPr>
          <w:rFonts w:ascii="Times New Roman"/>
          <w:b w:val="false"/>
          <w:i w:val="false"/>
          <w:color w:val="000000"/>
          <w:sz w:val="28"/>
        </w:rPr>
        <w:t>
      "3. Борышкер сот орындаушысының атқарушылық санкцияны өндіріп алу туралы қаулысына дау айту туралы талап қоюмен әкімшілік сотқа жүгінуге құқылы.</w:t>
      </w:r>
    </w:p>
    <w:bookmarkEnd w:id="142"/>
    <w:bookmarkStart w:name="z188" w:id="143"/>
    <w:p>
      <w:pPr>
        <w:spacing w:after="0"/>
        <w:ind w:left="0"/>
        <w:jc w:val="both"/>
      </w:pPr>
      <w:r>
        <w:rPr>
          <w:rFonts w:ascii="Times New Roman"/>
          <w:b w:val="false"/>
          <w:i w:val="false"/>
          <w:color w:val="000000"/>
          <w:sz w:val="28"/>
        </w:rPr>
        <w:t>
      Борышкердің атқарушылық санкцияны өндіріп алуды кейінге қалдыру немесе бөліп төлеу, оның мөлшерін азайту немесе атқарушылық санкцияны өндіріп алудан босату туралы талап қоюмен сотқа жүгінуі азаматтық сот ісін жүргізу тәртібімен жүзеге асырылады.";</w:t>
      </w:r>
    </w:p>
    <w:bookmarkEnd w:id="143"/>
    <w:bookmarkStart w:name="z189" w:id="14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126-бапта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8-1) тармақшамен толықтырылсын:</w:t>
      </w:r>
    </w:p>
    <w:bookmarkStart w:name="z191" w:id="145"/>
    <w:p>
      <w:pPr>
        <w:spacing w:after="0"/>
        <w:ind w:left="0"/>
        <w:jc w:val="both"/>
      </w:pPr>
      <w:r>
        <w:rPr>
          <w:rFonts w:ascii="Times New Roman"/>
          <w:b w:val="false"/>
          <w:i w:val="false"/>
          <w:color w:val="000000"/>
          <w:sz w:val="28"/>
        </w:rPr>
        <w:t>
      "8-1) атқарушылық әрекеттердің жасалу барысын аудио-, фото- және бейнетіркеп-белгілеу техникалық құралдарын пайдаланып тіркеп-белгілеуге;";</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"арыздары мен өтiнiшхаттарын қарауға және олар бойынша қаулылар" деген сөздер "арыздарын, өтiнiшхаттарын қарауға және олар бойынша уәжді жауап ұсынуға, қажет болған кезде қаулы"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195" w:id="146"/>
    <w:p>
      <w:pPr>
        <w:spacing w:after="0"/>
        <w:ind w:left="0"/>
        <w:jc w:val="both"/>
      </w:pPr>
      <w:r>
        <w:rPr>
          <w:rFonts w:ascii="Times New Roman"/>
          <w:b w:val="false"/>
          <w:i w:val="false"/>
          <w:color w:val="000000"/>
          <w:sz w:val="28"/>
        </w:rPr>
        <w:t>
      "3-1) үйден шығарып жіберумен, үйге қоныстандырумен, үйді сүрумен байланысты атқарушылық құжаттарды орындау кезінде, сондай-ақ тізімдеме жасау, үй-жайды қарап-тексеру, құқық белгілейтін құжаттар мен мүлікті алып қою, мүлікті беру, тұрғынжайды, үй-жайлар мен қоймаларды ашу кезінде аудио-, фото- және бейнетіркеп-белгілеуді жүргізуге;";</w:t>
      </w:r>
    </w:p>
    <w:bookmarkEnd w:id="146"/>
    <w:bookmarkStart w:name="z196" w:id="14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127-бап</w:t>
      </w:r>
      <w:r>
        <w:rPr>
          <w:rFonts w:ascii="Times New Roman"/>
          <w:b w:val="false"/>
          <w:i w:val="false"/>
          <w:color w:val="000000"/>
          <w:sz w:val="28"/>
        </w:rPr>
        <w:t xml:space="preserve"> мынадай редакцияда жазылсын:</w:t>
      </w:r>
    </w:p>
    <w:bookmarkEnd w:id="147"/>
    <w:bookmarkStart w:name="z197" w:id="148"/>
    <w:p>
      <w:pPr>
        <w:spacing w:after="0"/>
        <w:ind w:left="0"/>
        <w:jc w:val="both"/>
      </w:pPr>
      <w:r>
        <w:rPr>
          <w:rFonts w:ascii="Times New Roman"/>
          <w:b w:val="false"/>
          <w:i w:val="false"/>
          <w:color w:val="000000"/>
          <w:sz w:val="28"/>
        </w:rPr>
        <w:t>
      "127-бап. Сот орындаушысының әрекетіне (әрекетсіздігіне) шағым жасау</w:t>
      </w:r>
    </w:p>
    <w:bookmarkEnd w:id="148"/>
    <w:bookmarkStart w:name="z198" w:id="149"/>
    <w:p>
      <w:pPr>
        <w:spacing w:after="0"/>
        <w:ind w:left="0"/>
        <w:jc w:val="both"/>
      </w:pPr>
      <w:r>
        <w:rPr>
          <w:rFonts w:ascii="Times New Roman"/>
          <w:b w:val="false"/>
          <w:i w:val="false"/>
          <w:color w:val="000000"/>
          <w:sz w:val="28"/>
        </w:rPr>
        <w:t>
      Өндіріп алушы немесе борышкер мемлекеттік сот орындаушысының атқарушылық құжатты орындау жөніндегі әрекетіне (әрекетсіздігіне) немесе осындай әрекеттер жасаудан бас тартуына шағымды уәкілетті органның аумақтық органына не оның бөлімдеріне бере алады.</w:t>
      </w:r>
    </w:p>
    <w:bookmarkEnd w:id="149"/>
    <w:bookmarkStart w:name="z199" w:id="150"/>
    <w:p>
      <w:pPr>
        <w:spacing w:after="0"/>
        <w:ind w:left="0"/>
        <w:jc w:val="both"/>
      </w:pPr>
      <w:r>
        <w:rPr>
          <w:rFonts w:ascii="Times New Roman"/>
          <w:b w:val="false"/>
          <w:i w:val="false"/>
          <w:color w:val="000000"/>
          <w:sz w:val="28"/>
        </w:rPr>
        <w:t>
      Жеке сот орындаушысының атқарушылық құжатты орындау жөніндегі әрекетіне (әрекетсіздігіне) немесе осындай әрекеттер жасаудан бас тартуына шағым әрекетіне (әрекетсіздігіне) шағым жасалатын жеке сот орындаушысына не аумағы бойынша жеке сот орындаушыларының өңірлік палатасына берілуі мүмкін.</w:t>
      </w:r>
    </w:p>
    <w:bookmarkEnd w:id="150"/>
    <w:bookmarkStart w:name="z200" w:id="151"/>
    <w:p>
      <w:pPr>
        <w:spacing w:after="0"/>
        <w:ind w:left="0"/>
        <w:jc w:val="both"/>
      </w:pPr>
      <w:r>
        <w:rPr>
          <w:rFonts w:ascii="Times New Roman"/>
          <w:b w:val="false"/>
          <w:i w:val="false"/>
          <w:color w:val="000000"/>
          <w:sz w:val="28"/>
        </w:rPr>
        <w:t>
      Уәкілетті органның аумақтық органының не жеке сот орындаушысының немесе жеке сот орындаушыларының өңірлік палатасының шешімі алынғаннан кейін мемлекеттік не жеке сот орындаушысының әрекетіне (әрекетсіздігіне) шағым Қазақстан Республикасының әкімшілік сот ісін жүргізу туралы заңнамасында белгіленген тәртіппен сотқа беріледі.";</w:t>
      </w:r>
    </w:p>
    <w:bookmarkEnd w:id="151"/>
    <w:bookmarkStart w:name="z201" w:id="152"/>
    <w:p>
      <w:pPr>
        <w:spacing w:after="0"/>
        <w:ind w:left="0"/>
        <w:jc w:val="both"/>
      </w:pPr>
      <w:r>
        <w:rPr>
          <w:rFonts w:ascii="Times New Roman"/>
          <w:b w:val="false"/>
          <w:i w:val="false"/>
          <w:color w:val="000000"/>
          <w:sz w:val="28"/>
        </w:rPr>
        <w:t xml:space="preserve">
      40) 140-баптың </w:t>
      </w:r>
      <w:r>
        <w:rPr>
          <w:rFonts w:ascii="Times New Roman"/>
          <w:b w:val="false"/>
          <w:i w:val="false"/>
          <w:color w:val="000000"/>
          <w:sz w:val="28"/>
        </w:rPr>
        <w:t>2-тармағында</w:t>
      </w:r>
      <w:r>
        <w:rPr>
          <w:rFonts w:ascii="Times New Roman"/>
          <w:b w:val="false"/>
          <w:i w:val="false"/>
          <w:color w:val="000000"/>
          <w:sz w:val="28"/>
        </w:rPr>
        <w:t>:</w:t>
      </w:r>
    </w:p>
    <w:bookmarkEnd w:id="152"/>
    <w:bookmarkStart w:name="z202" w:id="153"/>
    <w:p>
      <w:pPr>
        <w:spacing w:after="0"/>
        <w:ind w:left="0"/>
        <w:jc w:val="both"/>
      </w:pPr>
      <w:r>
        <w:rPr>
          <w:rFonts w:ascii="Times New Roman"/>
          <w:b w:val="false"/>
          <w:i w:val="false"/>
          <w:color w:val="000000"/>
          <w:sz w:val="28"/>
        </w:rPr>
        <w:t>
      4) тармақшадағы ", әскери қызметтен, прокуратура органдарынан, өзге де құқық қорғау органдарынан, Қазақстан Республикасының" деген сөздер "немесе әскери қызметтен, азаматтық қорғау органдарындағы қызметтен, Қазақстан Республикасының құқық қорғау және" деген сөздермен ауыстырылсын;</w:t>
      </w:r>
    </w:p>
    <w:bookmarkEnd w:id="153"/>
    <w:bookmarkStart w:name="z203" w:id="154"/>
    <w:p>
      <w:pPr>
        <w:spacing w:after="0"/>
        <w:ind w:left="0"/>
        <w:jc w:val="both"/>
      </w:pPr>
      <w:r>
        <w:rPr>
          <w:rFonts w:ascii="Times New Roman"/>
          <w:b w:val="false"/>
          <w:i w:val="false"/>
          <w:color w:val="000000"/>
          <w:sz w:val="28"/>
        </w:rPr>
        <w:t>
      8) тармақша "күшіне енген" деген сөздерден кейін "не уәкілетті органның лицензиядан айыру туралы шешімі шығарылған" деген сөздермен толықтырылсын;</w:t>
      </w:r>
    </w:p>
    <w:bookmarkEnd w:id="154"/>
    <w:bookmarkStart w:name="z204" w:id="155"/>
    <w:p>
      <w:pPr>
        <w:spacing w:after="0"/>
        <w:ind w:left="0"/>
        <w:jc w:val="both"/>
      </w:pPr>
      <w:r>
        <w:rPr>
          <w:rFonts w:ascii="Times New Roman"/>
          <w:b w:val="false"/>
          <w:i w:val="false"/>
          <w:color w:val="000000"/>
          <w:sz w:val="28"/>
        </w:rPr>
        <w:t>
      41) мынадай мазмұндағы 141-2-баппен толықтырылсын:</w:t>
      </w:r>
    </w:p>
    <w:bookmarkEnd w:id="155"/>
    <w:bookmarkStart w:name="z205" w:id="156"/>
    <w:p>
      <w:pPr>
        <w:spacing w:after="0"/>
        <w:ind w:left="0"/>
        <w:jc w:val="both"/>
      </w:pPr>
      <w:r>
        <w:rPr>
          <w:rFonts w:ascii="Times New Roman"/>
          <w:b w:val="false"/>
          <w:i w:val="false"/>
          <w:color w:val="000000"/>
          <w:sz w:val="28"/>
        </w:rPr>
        <w:t>
      "141-2-бап. Жеке сот орындаушысын аттестаттау</w:t>
      </w:r>
    </w:p>
    <w:bookmarkEnd w:id="156"/>
    <w:bookmarkStart w:name="z206" w:id="157"/>
    <w:p>
      <w:pPr>
        <w:spacing w:after="0"/>
        <w:ind w:left="0"/>
        <w:jc w:val="both"/>
      </w:pPr>
      <w:r>
        <w:rPr>
          <w:rFonts w:ascii="Times New Roman"/>
          <w:b w:val="false"/>
          <w:i w:val="false"/>
          <w:color w:val="000000"/>
          <w:sz w:val="28"/>
        </w:rPr>
        <w:t>
      1. Жеке сот орындаушысын аттестаттау Қазақстан Республикасының атқарушылық іс жүргізу және сот орындаушыларының мәртебесі туралы заңнамасын білу және практикада қолдану дағдыларының деңгейін бағалау мақсатында жүргізіледі.</w:t>
      </w:r>
    </w:p>
    <w:bookmarkEnd w:id="157"/>
    <w:bookmarkStart w:name="z207" w:id="158"/>
    <w:p>
      <w:pPr>
        <w:spacing w:after="0"/>
        <w:ind w:left="0"/>
        <w:jc w:val="both"/>
      </w:pPr>
      <w:r>
        <w:rPr>
          <w:rFonts w:ascii="Times New Roman"/>
          <w:b w:val="false"/>
          <w:i w:val="false"/>
          <w:color w:val="000000"/>
          <w:sz w:val="28"/>
        </w:rPr>
        <w:t>
      2. Жеке сот орындаушысын аттестаттау үш жылда бір рет өткізіледі.</w:t>
      </w:r>
    </w:p>
    <w:bookmarkEnd w:id="158"/>
    <w:bookmarkStart w:name="z208" w:id="159"/>
    <w:p>
      <w:pPr>
        <w:spacing w:after="0"/>
        <w:ind w:left="0"/>
        <w:jc w:val="both"/>
      </w:pPr>
      <w:r>
        <w:rPr>
          <w:rFonts w:ascii="Times New Roman"/>
          <w:b w:val="false"/>
          <w:i w:val="false"/>
          <w:color w:val="000000"/>
          <w:sz w:val="28"/>
        </w:rPr>
        <w:t>
      3. Жеке сот орындаушысын аттестаттау қорытындысы бойынша мынадай шешімдер қабылданады:</w:t>
      </w:r>
    </w:p>
    <w:bookmarkEnd w:id="159"/>
    <w:bookmarkStart w:name="z209" w:id="160"/>
    <w:p>
      <w:pPr>
        <w:spacing w:after="0"/>
        <w:ind w:left="0"/>
        <w:jc w:val="both"/>
      </w:pPr>
      <w:r>
        <w:rPr>
          <w:rFonts w:ascii="Times New Roman"/>
          <w:b w:val="false"/>
          <w:i w:val="false"/>
          <w:color w:val="000000"/>
          <w:sz w:val="28"/>
        </w:rPr>
        <w:t>
      1) аттестатталды;</w:t>
      </w:r>
    </w:p>
    <w:bookmarkEnd w:id="160"/>
    <w:bookmarkStart w:name="z210" w:id="161"/>
    <w:p>
      <w:pPr>
        <w:spacing w:after="0"/>
        <w:ind w:left="0"/>
        <w:jc w:val="both"/>
      </w:pPr>
      <w:r>
        <w:rPr>
          <w:rFonts w:ascii="Times New Roman"/>
          <w:b w:val="false"/>
          <w:i w:val="false"/>
          <w:color w:val="000000"/>
          <w:sz w:val="28"/>
        </w:rPr>
        <w:t>
      2) аттестатталған жоқ.</w:t>
      </w:r>
    </w:p>
    <w:bookmarkEnd w:id="161"/>
    <w:bookmarkStart w:name="z211" w:id="162"/>
    <w:p>
      <w:pPr>
        <w:spacing w:after="0"/>
        <w:ind w:left="0"/>
        <w:jc w:val="both"/>
      </w:pPr>
      <w:r>
        <w:rPr>
          <w:rFonts w:ascii="Times New Roman"/>
          <w:b w:val="false"/>
          <w:i w:val="false"/>
          <w:color w:val="000000"/>
          <w:sz w:val="28"/>
        </w:rPr>
        <w:t>
      4. Аттестаттаудан өтпеген жеке сот орындаушысы біліктілігін арттыруға және қайта аттестаттаудан өтуге жіберілуге тиіс.</w:t>
      </w:r>
    </w:p>
    <w:bookmarkEnd w:id="162"/>
    <w:bookmarkStart w:name="z212" w:id="163"/>
    <w:p>
      <w:pPr>
        <w:spacing w:after="0"/>
        <w:ind w:left="0"/>
        <w:jc w:val="both"/>
      </w:pPr>
      <w:r>
        <w:rPr>
          <w:rFonts w:ascii="Times New Roman"/>
          <w:b w:val="false"/>
          <w:i w:val="false"/>
          <w:color w:val="000000"/>
          <w:sz w:val="28"/>
        </w:rPr>
        <w:t>
      Жеке сот орындаушысын аттестаттаудан өткізу тәртібі мен шарттарын уәкілетті орган айқындайды.</w:t>
      </w:r>
    </w:p>
    <w:bookmarkEnd w:id="163"/>
    <w:bookmarkStart w:name="z213" w:id="164"/>
    <w:p>
      <w:pPr>
        <w:spacing w:after="0"/>
        <w:ind w:left="0"/>
        <w:jc w:val="both"/>
      </w:pPr>
      <w:r>
        <w:rPr>
          <w:rFonts w:ascii="Times New Roman"/>
          <w:b w:val="false"/>
          <w:i w:val="false"/>
          <w:color w:val="000000"/>
          <w:sz w:val="28"/>
        </w:rPr>
        <w:t>
      5. Аттестаттауға дәлелді себепсіз қайта келмеген не қайта аттестаттаудан өтпеген жеке сот орындаушысы уәкілетті органның шешімі бойынша лицензиясынан айырылуға тиіс.";</w:t>
      </w:r>
    </w:p>
    <w:bookmarkEnd w:id="164"/>
    <w:bookmarkStart w:name="z214" w:id="16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142-бап</w:t>
      </w:r>
      <w:r>
        <w:rPr>
          <w:rFonts w:ascii="Times New Roman"/>
          <w:b w:val="false"/>
          <w:i w:val="false"/>
          <w:color w:val="000000"/>
          <w:sz w:val="28"/>
        </w:rPr>
        <w:t xml:space="preserve"> мынадай мазмұндағы 6-тармақпен толықтырылсын:</w:t>
      </w:r>
    </w:p>
    <w:bookmarkEnd w:id="165"/>
    <w:bookmarkStart w:name="z215" w:id="166"/>
    <w:p>
      <w:pPr>
        <w:spacing w:after="0"/>
        <w:ind w:left="0"/>
        <w:jc w:val="both"/>
      </w:pPr>
      <w:r>
        <w:rPr>
          <w:rFonts w:ascii="Times New Roman"/>
          <w:b w:val="false"/>
          <w:i w:val="false"/>
          <w:color w:val="000000"/>
          <w:sz w:val="28"/>
        </w:rPr>
        <w:t>
      "6. Жеке сот орындаушысы лицензиясының қолданысы тоқтатылған не осы Заңның 144-бабына сәйкес жеке сот орындаушысы лицензиясынан айырылған адамдар, сондай-ақ мемлекеттік немесе әскери қызметтен, құқық қорғау органдарынан немесе арнаулы мемлекеттік органдардан, азаматтық қорғау органдарындағы қызметтен теріс себептермен шығарылған адамдар жеке сот орындаушысы лицензиясын осы баптың 1-тармағында көзделген негіздер бойынша алады.";</w:t>
      </w:r>
    </w:p>
    <w:bookmarkEnd w:id="166"/>
    <w:bookmarkStart w:name="z216" w:id="16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143-бапта</w:t>
      </w:r>
      <w:r>
        <w:rPr>
          <w:rFonts w:ascii="Times New Roman"/>
          <w:b w:val="false"/>
          <w:i w:val="false"/>
          <w:color w:val="000000"/>
          <w:sz w:val="28"/>
        </w:rPr>
        <w:t>:</w:t>
      </w:r>
    </w:p>
    <w:bookmarkEnd w:id="167"/>
    <w:bookmarkStart w:name="z217" w:id="16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"бұзғанда алты айға дейінгі мерзімге тоқтатыла тұрады." деген сөздер "бұзғанда;" деген сөзбен ауыстырылып, мынадай мазмұндағы 8) тармақшамен толықтырылсын:</w:t>
      </w:r>
    </w:p>
    <w:bookmarkEnd w:id="168"/>
    <w:bookmarkStart w:name="z218" w:id="169"/>
    <w:p>
      <w:pPr>
        <w:spacing w:after="0"/>
        <w:ind w:left="0"/>
        <w:jc w:val="both"/>
      </w:pPr>
      <w:r>
        <w:rPr>
          <w:rFonts w:ascii="Times New Roman"/>
          <w:b w:val="false"/>
          <w:i w:val="false"/>
          <w:color w:val="000000"/>
          <w:sz w:val="28"/>
        </w:rPr>
        <w:t>
      "8) жеке сот орындаушысы аумақтық органның заңдылықтың бұзылуын жою туралы ұсынуын қарамай қалдырғанда не онда көрсетiлген бұзушылықтарды жоюға қатысты шаралар қабылдамағанда, сол сияқты ұсынуға берілетін жауапты уақтылы ұсынбағанда алты айға дейінгі мерзімге тоқтатыла тұрады.";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bookmarkStart w:name="z220" w:id="170"/>
    <w:p>
      <w:pPr>
        <w:spacing w:after="0"/>
        <w:ind w:left="0"/>
        <w:jc w:val="both"/>
      </w:pPr>
      <w:r>
        <w:rPr>
          <w:rFonts w:ascii="Times New Roman"/>
          <w:b w:val="false"/>
          <w:i w:val="false"/>
          <w:color w:val="000000"/>
          <w:sz w:val="28"/>
        </w:rPr>
        <w:t>
      "Жеке сот орындаушысы лицензиясының қолданысын тоқтата тұру туралы уәкілетті органның шешіміне дау айту бұл шешімнің қолданысын тоқтата тұрмайды.";</w:t>
      </w:r>
    </w:p>
    <w:bookmarkEnd w:id="170"/>
    <w:bookmarkStart w:name="z221" w:id="17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144-бапта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3" w:id="172"/>
    <w:p>
      <w:pPr>
        <w:spacing w:after="0"/>
        <w:ind w:left="0"/>
        <w:jc w:val="both"/>
      </w:pPr>
      <w:r>
        <w:rPr>
          <w:rFonts w:ascii="Times New Roman"/>
          <w:b w:val="false"/>
          <w:i w:val="false"/>
          <w:color w:val="000000"/>
          <w:sz w:val="28"/>
        </w:rPr>
        <w:t xml:space="preserve">
      бірінші абзацта орыс тіліндегі мәтінге түзету енгізілді, қазақ тіліндегі мәтін өзгермейді; </w:t>
      </w:r>
    </w:p>
    <w:bookmarkEnd w:id="172"/>
    <w:bookmarkStart w:name="z224" w:id="173"/>
    <w:p>
      <w:pPr>
        <w:spacing w:after="0"/>
        <w:ind w:left="0"/>
        <w:jc w:val="both"/>
      </w:pPr>
      <w:r>
        <w:rPr>
          <w:rFonts w:ascii="Times New Roman"/>
          <w:b w:val="false"/>
          <w:i w:val="false"/>
          <w:color w:val="000000"/>
          <w:sz w:val="28"/>
        </w:rPr>
        <w:t>
      2) тармақша мынадай редакцияда жазылсын:</w:t>
      </w:r>
    </w:p>
    <w:bookmarkEnd w:id="173"/>
    <w:bookmarkStart w:name="z225" w:id="174"/>
    <w:p>
      <w:pPr>
        <w:spacing w:after="0"/>
        <w:ind w:left="0"/>
        <w:jc w:val="both"/>
      </w:pPr>
      <w:r>
        <w:rPr>
          <w:rFonts w:ascii="Times New Roman"/>
          <w:b w:val="false"/>
          <w:i w:val="false"/>
          <w:color w:val="000000"/>
          <w:sz w:val="28"/>
        </w:rPr>
        <w:t>
      "2) жеке сот орындаушысы өз қызметіне ақы төлеу сомаларын уәкілетті орган белгілеген мөлшерден асыра өндіріп алған;";</w:t>
      </w:r>
    </w:p>
    <w:bookmarkEnd w:id="174"/>
    <w:bookmarkStart w:name="z226" w:id="175"/>
    <w:p>
      <w:pPr>
        <w:spacing w:after="0"/>
        <w:ind w:left="0"/>
        <w:jc w:val="both"/>
      </w:pPr>
      <w:r>
        <w:rPr>
          <w:rFonts w:ascii="Times New Roman"/>
          <w:b w:val="false"/>
          <w:i w:val="false"/>
          <w:color w:val="000000"/>
          <w:sz w:val="28"/>
        </w:rPr>
        <w:t>
      7) тармақшадағы "жіберген жағдайларда уәкілетті органның талап қоюы бойынша сот тәртібімен жүзеге асырылады." деген сөздер "жіберген;" деген сөзбен ауыстырылып, мынадай мазмұндағы 8) және 9) тармақшалармен толықтырылсын:</w:t>
      </w:r>
    </w:p>
    <w:bookmarkEnd w:id="175"/>
    <w:bookmarkStart w:name="z227" w:id="176"/>
    <w:p>
      <w:pPr>
        <w:spacing w:after="0"/>
        <w:ind w:left="0"/>
        <w:jc w:val="both"/>
      </w:pPr>
      <w:r>
        <w:rPr>
          <w:rFonts w:ascii="Times New Roman"/>
          <w:b w:val="false"/>
          <w:i w:val="false"/>
          <w:color w:val="000000"/>
          <w:sz w:val="28"/>
        </w:rPr>
        <w:t>
      "8) жеке сот орындаушысы қайта аттестаттаудан өтпеген;</w:t>
      </w:r>
    </w:p>
    <w:bookmarkEnd w:id="176"/>
    <w:bookmarkStart w:name="z228" w:id="177"/>
    <w:p>
      <w:pPr>
        <w:spacing w:after="0"/>
        <w:ind w:left="0"/>
        <w:jc w:val="both"/>
      </w:pPr>
      <w:r>
        <w:rPr>
          <w:rFonts w:ascii="Times New Roman"/>
          <w:b w:val="false"/>
          <w:i w:val="false"/>
          <w:color w:val="000000"/>
          <w:sz w:val="28"/>
        </w:rPr>
        <w:t>
      9) жеке сот орындаушысы дәлелді себепсіз қайта аттестаттауға келмеген жағдайларда уәкілетті органның шешімімен жүзеге асырылады.";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230" w:id="178"/>
    <w:p>
      <w:pPr>
        <w:spacing w:after="0"/>
        <w:ind w:left="0"/>
        <w:jc w:val="both"/>
      </w:pPr>
      <w:r>
        <w:rPr>
          <w:rFonts w:ascii="Times New Roman"/>
          <w:b w:val="false"/>
          <w:i w:val="false"/>
          <w:color w:val="000000"/>
          <w:sz w:val="28"/>
        </w:rPr>
        <w:t>
      "Жеке сот орындаушысын лицензиясынан айыру туралы уәкілетті органның шешіміне дау айту бұл шешімнің қолданысын тоқтата тұрмайды.";</w:t>
      </w:r>
    </w:p>
    <w:bookmarkEnd w:id="178"/>
    <w:bookmarkStart w:name="z231" w:id="179"/>
    <w:p>
      <w:pPr>
        <w:spacing w:after="0"/>
        <w:ind w:left="0"/>
        <w:jc w:val="both"/>
      </w:pPr>
      <w:r>
        <w:rPr>
          <w:rFonts w:ascii="Times New Roman"/>
          <w:b w:val="false"/>
          <w:i w:val="false"/>
          <w:color w:val="000000"/>
          <w:sz w:val="28"/>
        </w:rPr>
        <w:t xml:space="preserve">
      45) 148-баптың </w:t>
      </w:r>
      <w:r>
        <w:rPr>
          <w:rFonts w:ascii="Times New Roman"/>
          <w:b w:val="false"/>
          <w:i w:val="false"/>
          <w:color w:val="000000"/>
          <w:sz w:val="28"/>
        </w:rPr>
        <w:t>1-тармағында</w:t>
      </w:r>
      <w:r>
        <w:rPr>
          <w:rFonts w:ascii="Times New Roman"/>
          <w:b w:val="false"/>
          <w:i w:val="false"/>
          <w:color w:val="000000"/>
          <w:sz w:val="28"/>
        </w:rPr>
        <w:t>:</w:t>
      </w:r>
    </w:p>
    <w:bookmarkEnd w:id="179"/>
    <w:bookmarkStart w:name="z232" w:id="180"/>
    <w:p>
      <w:pPr>
        <w:spacing w:after="0"/>
        <w:ind w:left="0"/>
        <w:jc w:val="both"/>
      </w:pPr>
      <w:r>
        <w:rPr>
          <w:rFonts w:ascii="Times New Roman"/>
          <w:b w:val="false"/>
          <w:i w:val="false"/>
          <w:color w:val="000000"/>
          <w:sz w:val="28"/>
        </w:rPr>
        <w:t>
      мынадай мазмұндағы 5-3) және 7-2) тармақшалармен толықтырылсын:</w:t>
      </w:r>
    </w:p>
    <w:bookmarkEnd w:id="180"/>
    <w:bookmarkStart w:name="z233" w:id="181"/>
    <w:p>
      <w:pPr>
        <w:spacing w:after="0"/>
        <w:ind w:left="0"/>
        <w:jc w:val="both"/>
      </w:pPr>
      <w:r>
        <w:rPr>
          <w:rFonts w:ascii="Times New Roman"/>
          <w:b w:val="false"/>
          <w:i w:val="false"/>
          <w:color w:val="000000"/>
          <w:sz w:val="28"/>
        </w:rPr>
        <w:t xml:space="preserve">
      "5-3) жоспарлы немесе жоспардан тыс тексеру жүргізу кезінде аумақтық органның не жеке сот орындаушыларының өңірлік палатасының сұрау салуы бойынша өндіріп алушылардың пайдасына өндіріліп алынған сомаларды сақтауға арналған ағымдағы шот бойынша ақша қалдығы мен қозғалысы туралы үзінді көшірмені, сондай-ақ ол бойынша түсініктерді ұсынуға;"; </w:t>
      </w:r>
    </w:p>
    <w:bookmarkEnd w:id="181"/>
    <w:bookmarkStart w:name="z234" w:id="182"/>
    <w:p>
      <w:pPr>
        <w:spacing w:after="0"/>
        <w:ind w:left="0"/>
        <w:jc w:val="both"/>
      </w:pPr>
      <w:r>
        <w:rPr>
          <w:rFonts w:ascii="Times New Roman"/>
          <w:b w:val="false"/>
          <w:i w:val="false"/>
          <w:color w:val="000000"/>
          <w:sz w:val="28"/>
        </w:rPr>
        <w:t>
      "7-2) жоспарлы немесе жоспардан тыс тексерудің қорытындысы бойынша онда көрсетілген заңдылықтың бұзылуын жою жөніндегі шараларды қабылдай отырып, аумақтық орган белгілеген мерзімдерде, бірақ күнтізбелік отыз күннен кешіктірмей аумақтық органның заңдылықтың бұзылуын жою туралы ұсынуын қарауға;";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тармақшадағы</w:t>
      </w:r>
      <w:r>
        <w:rPr>
          <w:rFonts w:ascii="Times New Roman"/>
          <w:b w:val="false"/>
          <w:i w:val="false"/>
          <w:color w:val="000000"/>
          <w:sz w:val="28"/>
        </w:rPr>
        <w:t xml:space="preserve"> "үш" деген сөз "екі" деген сөзбен ауыстырылсын;</w:t>
      </w:r>
    </w:p>
    <w:bookmarkStart w:name="z236" w:id="18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153-бап</w:t>
      </w:r>
      <w:r>
        <w:rPr>
          <w:rFonts w:ascii="Times New Roman"/>
          <w:b w:val="false"/>
          <w:i w:val="false"/>
          <w:color w:val="000000"/>
          <w:sz w:val="28"/>
        </w:rPr>
        <w:t xml:space="preserve"> мынадай редакцияда жазылсын: </w:t>
      </w:r>
    </w:p>
    <w:bookmarkEnd w:id="183"/>
    <w:bookmarkStart w:name="z237" w:id="184"/>
    <w:p>
      <w:pPr>
        <w:spacing w:after="0"/>
        <w:ind w:left="0"/>
        <w:jc w:val="both"/>
      </w:pPr>
      <w:r>
        <w:rPr>
          <w:rFonts w:ascii="Times New Roman"/>
          <w:b w:val="false"/>
          <w:i w:val="false"/>
          <w:color w:val="000000"/>
          <w:sz w:val="28"/>
        </w:rPr>
        <w:t>
      "153-бап. Жеке сот орындаушысының кеңсесі</w:t>
      </w:r>
    </w:p>
    <w:bookmarkEnd w:id="184"/>
    <w:bookmarkStart w:name="z238" w:id="185"/>
    <w:p>
      <w:pPr>
        <w:spacing w:after="0"/>
        <w:ind w:left="0"/>
        <w:jc w:val="both"/>
      </w:pPr>
      <w:r>
        <w:rPr>
          <w:rFonts w:ascii="Times New Roman"/>
          <w:b w:val="false"/>
          <w:i w:val="false"/>
          <w:color w:val="000000"/>
          <w:sz w:val="28"/>
        </w:rPr>
        <w:t>
      1. Жеке сот орындаушысының кеңсесі – жеке сот орындаушысының өз қызметін жүзеге асыратын тұрақты орын болып саналатын қызметтік үй-жайы.</w:t>
      </w:r>
    </w:p>
    <w:bookmarkEnd w:id="185"/>
    <w:bookmarkStart w:name="z239" w:id="186"/>
    <w:p>
      <w:pPr>
        <w:spacing w:after="0"/>
        <w:ind w:left="0"/>
        <w:jc w:val="both"/>
      </w:pPr>
      <w:r>
        <w:rPr>
          <w:rFonts w:ascii="Times New Roman"/>
          <w:b w:val="false"/>
          <w:i w:val="false"/>
          <w:color w:val="000000"/>
          <w:sz w:val="28"/>
        </w:rPr>
        <w:t>
      2. Жеке сот орындаушысының кеңсесі сот орындаушысы қызметін жүзеге асыратын атқарушы округтің аумағында орналасуға тиіс.</w:t>
      </w:r>
    </w:p>
    <w:bookmarkEnd w:id="186"/>
    <w:bookmarkStart w:name="z240" w:id="187"/>
    <w:p>
      <w:pPr>
        <w:spacing w:after="0"/>
        <w:ind w:left="0"/>
        <w:jc w:val="both"/>
      </w:pPr>
      <w:r>
        <w:rPr>
          <w:rFonts w:ascii="Times New Roman"/>
          <w:b w:val="false"/>
          <w:i w:val="false"/>
          <w:color w:val="000000"/>
          <w:sz w:val="28"/>
        </w:rPr>
        <w:t>
      3. Жеке сот орындаушысы қызметтік үй-жайының тұрған жеріне және жабдықталуына қойылатын талаптарды уәкілетті орган белгілейді.</w:t>
      </w:r>
    </w:p>
    <w:bookmarkEnd w:id="187"/>
    <w:bookmarkStart w:name="z241" w:id="188"/>
    <w:p>
      <w:pPr>
        <w:spacing w:after="0"/>
        <w:ind w:left="0"/>
        <w:jc w:val="both"/>
      </w:pPr>
      <w:r>
        <w:rPr>
          <w:rFonts w:ascii="Times New Roman"/>
          <w:b w:val="false"/>
          <w:i w:val="false"/>
          <w:color w:val="000000"/>
          <w:sz w:val="28"/>
        </w:rPr>
        <w:t>
      4. Жеке сот орындаушысы кеңсенің тұрған жері, мекенжайының өзгергені туралы бес жұмыс күні ішінде өңірлік және Республикалық палаталарға хабарлайды.";</w:t>
      </w:r>
    </w:p>
    <w:bookmarkEnd w:id="188"/>
    <w:bookmarkStart w:name="z242" w:id="189"/>
    <w:p>
      <w:pPr>
        <w:spacing w:after="0"/>
        <w:ind w:left="0"/>
        <w:jc w:val="both"/>
      </w:pPr>
      <w:r>
        <w:rPr>
          <w:rFonts w:ascii="Times New Roman"/>
          <w:b w:val="false"/>
          <w:i w:val="false"/>
          <w:color w:val="000000"/>
          <w:sz w:val="28"/>
        </w:rPr>
        <w:t xml:space="preserve">
      47) 153-1-баптың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"Республикалық палата" деген сөздер "уәкілетті орган" деген сөздермен ауыстырылсын;</w:t>
      </w:r>
    </w:p>
    <w:bookmarkEnd w:id="189"/>
    <w:bookmarkStart w:name="z243" w:id="190"/>
    <w:p>
      <w:pPr>
        <w:spacing w:after="0"/>
        <w:ind w:left="0"/>
        <w:jc w:val="both"/>
      </w:pPr>
      <w:r>
        <w:rPr>
          <w:rFonts w:ascii="Times New Roman"/>
          <w:b w:val="false"/>
          <w:i w:val="false"/>
          <w:color w:val="000000"/>
          <w:sz w:val="28"/>
        </w:rPr>
        <w:t xml:space="preserve">
      48) 156-баптың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190"/>
    <w:bookmarkStart w:name="z244" w:id="191"/>
    <w:p>
      <w:pPr>
        <w:spacing w:after="0"/>
        <w:ind w:left="0"/>
        <w:jc w:val="both"/>
      </w:pPr>
      <w:r>
        <w:rPr>
          <w:rFonts w:ascii="Times New Roman"/>
          <w:b w:val="false"/>
          <w:i w:val="false"/>
          <w:color w:val="000000"/>
          <w:sz w:val="28"/>
        </w:rPr>
        <w:t>
      "1-1. Мынадай адам:</w:t>
      </w:r>
    </w:p>
    <w:bookmarkEnd w:id="191"/>
    <w:bookmarkStart w:name="z245" w:id="192"/>
    <w:p>
      <w:pPr>
        <w:spacing w:after="0"/>
        <w:ind w:left="0"/>
        <w:jc w:val="both"/>
      </w:pPr>
      <w:r>
        <w:rPr>
          <w:rFonts w:ascii="Times New Roman"/>
          <w:b w:val="false"/>
          <w:i w:val="false"/>
          <w:color w:val="000000"/>
          <w:sz w:val="28"/>
        </w:rPr>
        <w:t>
      заңда белгіленген тәртіппен әрекетке қабілетсіз немесе әрекет қабілеті шектеулі деп танылған адам;</w:t>
      </w:r>
    </w:p>
    <w:bookmarkEnd w:id="192"/>
    <w:bookmarkStart w:name="z246" w:id="193"/>
    <w:p>
      <w:pPr>
        <w:spacing w:after="0"/>
        <w:ind w:left="0"/>
        <w:jc w:val="both"/>
      </w:pPr>
      <w:r>
        <w:rPr>
          <w:rFonts w:ascii="Times New Roman"/>
          <w:b w:val="false"/>
          <w:i w:val="false"/>
          <w:color w:val="000000"/>
          <w:sz w:val="28"/>
        </w:rPr>
        <w:t>
      заңда белгіленген тәртіппен жойылмаған немесе алынбаған сотталғандығы бар адам;</w:t>
      </w:r>
    </w:p>
    <w:bookmarkEnd w:id="193"/>
    <w:bookmarkStart w:name="z247" w:id="194"/>
    <w:p>
      <w:pPr>
        <w:spacing w:after="0"/>
        <w:ind w:left="0"/>
        <w:jc w:val="both"/>
      </w:pPr>
      <w:r>
        <w:rPr>
          <w:rFonts w:ascii="Times New Roman"/>
          <w:b w:val="false"/>
          <w:i w:val="false"/>
          <w:color w:val="000000"/>
          <w:sz w:val="28"/>
        </w:rPr>
        <w:t>
      Қазақстан Республикасы Қылмыстық-процестік кодексінің 35-бабы бірінші бөлігінің 3), 4), 9), 10) және 12) тармақтары немесе 36-бабы негізінде қылмыстық жауаптылықтан босатылған адам, осындай оқиғалар орын алғаннан кейін үш жыл бойы;</w:t>
      </w:r>
    </w:p>
    <w:bookmarkEnd w:id="194"/>
    <w:bookmarkStart w:name="z248" w:id="195"/>
    <w:p>
      <w:pPr>
        <w:spacing w:after="0"/>
        <w:ind w:left="0"/>
        <w:jc w:val="both"/>
      </w:pPr>
      <w:r>
        <w:rPr>
          <w:rFonts w:ascii="Times New Roman"/>
          <w:b w:val="false"/>
          <w:i w:val="false"/>
          <w:color w:val="000000"/>
          <w:sz w:val="28"/>
        </w:rPr>
        <w:t>
      тағылымдамаға жіберілгенге дейін және жеке сот орындаушысының көмекшісі болып қабылданғанға дейін үш жыл ішінде әкімшілік сыбайлас жемқорлық құқық бұзушылықтары үшін әкімшілік жаза қолданылған адам;</w:t>
      </w:r>
    </w:p>
    <w:bookmarkEnd w:id="195"/>
    <w:bookmarkStart w:name="z249" w:id="196"/>
    <w:p>
      <w:pPr>
        <w:spacing w:after="0"/>
        <w:ind w:left="0"/>
        <w:jc w:val="both"/>
      </w:pPr>
      <w:r>
        <w:rPr>
          <w:rFonts w:ascii="Times New Roman"/>
          <w:b w:val="false"/>
          <w:i w:val="false"/>
          <w:color w:val="000000"/>
          <w:sz w:val="28"/>
        </w:rPr>
        <w:t>
      мемлекеттік немесе әскери қызметтен, құқық қорғау органдарынан немесе арнаулы мемлекеттік органдардан, азаматтық қорғау органдарындағы қызметтен теріс себептермен шығарылған адам қызметтен шығарылған күннен бастап бір жыл ішінде;</w:t>
      </w:r>
    </w:p>
    <w:bookmarkEnd w:id="196"/>
    <w:bookmarkStart w:name="z250" w:id="197"/>
    <w:p>
      <w:pPr>
        <w:spacing w:after="0"/>
        <w:ind w:left="0"/>
        <w:jc w:val="both"/>
      </w:pPr>
      <w:r>
        <w:rPr>
          <w:rFonts w:ascii="Times New Roman"/>
          <w:b w:val="false"/>
          <w:i w:val="false"/>
          <w:color w:val="000000"/>
          <w:sz w:val="28"/>
        </w:rPr>
        <w:t>
      психикалық, мінез-құлықтық, оның ішінде психикаға белсенді әсер ететін заттарды тұтынуға байланысты бұзылушылықтары (аурулары) бойынша психикалық денсаулық саласындағы медициналық көмек көрсететін ұйымдарда есепте тұрған адам жеке сот орындаушысының көмекшісі, тағылымдамашысы бола алмайды.";</w:t>
      </w:r>
    </w:p>
    <w:bookmarkEnd w:id="197"/>
    <w:bookmarkStart w:name="z251" w:id="198"/>
    <w:p>
      <w:pPr>
        <w:spacing w:after="0"/>
        <w:ind w:left="0"/>
        <w:jc w:val="both"/>
      </w:pPr>
      <w:r>
        <w:rPr>
          <w:rFonts w:ascii="Times New Roman"/>
          <w:b w:val="false"/>
          <w:i w:val="false"/>
          <w:color w:val="000000"/>
          <w:sz w:val="28"/>
        </w:rPr>
        <w:t xml:space="preserve">
      49) 163-баптың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98"/>
    <w:bookmarkStart w:name="z252" w:id="199"/>
    <w:p>
      <w:pPr>
        <w:spacing w:after="0"/>
        <w:ind w:left="0"/>
        <w:jc w:val="both"/>
      </w:pPr>
      <w:r>
        <w:rPr>
          <w:rFonts w:ascii="Times New Roman"/>
          <w:b w:val="false"/>
          <w:i w:val="false"/>
          <w:color w:val="000000"/>
          <w:sz w:val="28"/>
        </w:rPr>
        <w:t xml:space="preserve">
      50) 163-3-баптың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99"/>
    <w:bookmarkStart w:name="z253" w:id="200"/>
    <w:p>
      <w:pPr>
        <w:spacing w:after="0"/>
        <w:ind w:left="0"/>
        <w:jc w:val="both"/>
      </w:pPr>
      <w:r>
        <w:rPr>
          <w:rFonts w:ascii="Times New Roman"/>
          <w:b w:val="false"/>
          <w:i w:val="false"/>
          <w:color w:val="000000"/>
          <w:sz w:val="28"/>
        </w:rPr>
        <w:t>
      "Республикалық палатаның басқарма төрағасын сайлау баламалы негізде жүзеге асырылады.";</w:t>
      </w:r>
    </w:p>
    <w:bookmarkEnd w:id="200"/>
    <w:bookmarkStart w:name="z254" w:id="201"/>
    <w:p>
      <w:pPr>
        <w:spacing w:after="0"/>
        <w:ind w:left="0"/>
        <w:jc w:val="both"/>
      </w:pPr>
      <w:r>
        <w:rPr>
          <w:rFonts w:ascii="Times New Roman"/>
          <w:b w:val="false"/>
          <w:i w:val="false"/>
          <w:color w:val="000000"/>
          <w:sz w:val="28"/>
        </w:rPr>
        <w:t xml:space="preserve">
      51) 164-баптың </w:t>
      </w:r>
      <w:r>
        <w:rPr>
          <w:rFonts w:ascii="Times New Roman"/>
          <w:b w:val="false"/>
          <w:i w:val="false"/>
          <w:color w:val="000000"/>
          <w:sz w:val="28"/>
        </w:rPr>
        <w:t>3-тармағында</w:t>
      </w:r>
      <w:r>
        <w:rPr>
          <w:rFonts w:ascii="Times New Roman"/>
          <w:b w:val="false"/>
          <w:i w:val="false"/>
          <w:color w:val="000000"/>
          <w:sz w:val="28"/>
        </w:rPr>
        <w:t>:</w:t>
      </w:r>
    </w:p>
    <w:bookmarkEnd w:id="201"/>
    <w:bookmarkStart w:name="z255" w:id="202"/>
    <w:p>
      <w:pPr>
        <w:spacing w:after="0"/>
        <w:ind w:left="0"/>
        <w:jc w:val="both"/>
      </w:pPr>
      <w:r>
        <w:rPr>
          <w:rFonts w:ascii="Times New Roman"/>
          <w:b w:val="false"/>
          <w:i w:val="false"/>
          <w:color w:val="000000"/>
          <w:sz w:val="28"/>
        </w:rPr>
        <w:t>
      үшінші бөліктің 5) тармақшасы "шеңберінде" деген сөзден кейін "Қазақстан Республикасының заңнамасына қайшы келмейтін" деген сөздермен толықтырылсын;</w:t>
      </w:r>
    </w:p>
    <w:bookmarkEnd w:id="202"/>
    <w:bookmarkStart w:name="z256" w:id="203"/>
    <w:p>
      <w:pPr>
        <w:spacing w:after="0"/>
        <w:ind w:left="0"/>
        <w:jc w:val="both"/>
      </w:pPr>
      <w:r>
        <w:rPr>
          <w:rFonts w:ascii="Times New Roman"/>
          <w:b w:val="false"/>
          <w:i w:val="false"/>
          <w:color w:val="000000"/>
          <w:sz w:val="28"/>
        </w:rPr>
        <w:t>
      мынадай мазмұндағы төртінші бөлікпен толықтырылсын:</w:t>
      </w:r>
    </w:p>
    <w:bookmarkEnd w:id="203"/>
    <w:bookmarkStart w:name="z257" w:id="204"/>
    <w:p>
      <w:pPr>
        <w:spacing w:after="0"/>
        <w:ind w:left="0"/>
        <w:jc w:val="both"/>
      </w:pPr>
      <w:r>
        <w:rPr>
          <w:rFonts w:ascii="Times New Roman"/>
          <w:b w:val="false"/>
          <w:i w:val="false"/>
          <w:color w:val="000000"/>
          <w:sz w:val="28"/>
        </w:rPr>
        <w:t>
      "Республикалық палата төрағасын сайлауды өткізудің күні мен уақыты туралы хабарлама сайлауды өткізу тағайындалған мерзімнен күнтізбелік он күн бұрын төралқа мүшелеріне жіберіледі.";</w:t>
      </w:r>
    </w:p>
    <w:bookmarkEnd w:id="204"/>
    <w:bookmarkStart w:name="z258" w:id="20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167-бапта</w:t>
      </w:r>
      <w:r>
        <w:rPr>
          <w:rFonts w:ascii="Times New Roman"/>
          <w:b w:val="false"/>
          <w:i w:val="false"/>
          <w:color w:val="000000"/>
          <w:sz w:val="28"/>
        </w:rPr>
        <w:t>:</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"органнан" деген сөзден кейін "Республикалық палата төралқасының құрамына"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62" w:id="206"/>
    <w:p>
      <w:pPr>
        <w:spacing w:after="0"/>
        <w:ind w:left="0"/>
        <w:jc w:val="both"/>
      </w:pPr>
      <w:r>
        <w:rPr>
          <w:rFonts w:ascii="Times New Roman"/>
          <w:b w:val="false"/>
          <w:i w:val="false"/>
          <w:color w:val="000000"/>
          <w:sz w:val="28"/>
        </w:rPr>
        <w:t>
      "8) осы Заңның 143-бабының 2-тармағында, 144-бабының 1 және 2-тармақтарында көзделген негіздер бойынша жеке сот орындаушысы лицензиясының қолданысын тоқтата тұру немесе тоқтату не оны лицензиясынан айыру туралы шешім қабылдайды;";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w:t>
      </w:r>
      <w:r>
        <w:rPr>
          <w:rFonts w:ascii="Times New Roman"/>
          <w:b w:val="false"/>
          <w:i w:val="false"/>
          <w:color w:val="000000"/>
          <w:sz w:val="28"/>
        </w:rPr>
        <w:t>:</w:t>
      </w:r>
    </w:p>
    <w:bookmarkStart w:name="z265" w:id="207"/>
    <w:p>
      <w:pPr>
        <w:spacing w:after="0"/>
        <w:ind w:left="0"/>
        <w:jc w:val="both"/>
      </w:pPr>
      <w:r>
        <w:rPr>
          <w:rFonts w:ascii="Times New Roman"/>
          <w:b w:val="false"/>
          <w:i w:val="false"/>
          <w:color w:val="000000"/>
          <w:sz w:val="28"/>
        </w:rPr>
        <w:t>
      үшінші абзац алып тасталсын;</w:t>
      </w:r>
    </w:p>
    <w:bookmarkEnd w:id="207"/>
    <w:bookmarkStart w:name="z266" w:id="208"/>
    <w:p>
      <w:pPr>
        <w:spacing w:after="0"/>
        <w:ind w:left="0"/>
        <w:jc w:val="both"/>
      </w:pPr>
      <w:r>
        <w:rPr>
          <w:rFonts w:ascii="Times New Roman"/>
          <w:b w:val="false"/>
          <w:i w:val="false"/>
          <w:color w:val="000000"/>
          <w:sz w:val="28"/>
        </w:rPr>
        <w:t>
      он бірінші абзацтағы "жүзеге асыру тәртібін әзірлейді және бекітеді;" деген сөздер "жүзеге асыру тәртібін;" деген сөздермен ауыстырылып, мынадай мазмұндағы он екінші абзацпен толықтырылсын:</w:t>
      </w:r>
    </w:p>
    <w:bookmarkEnd w:id="208"/>
    <w:bookmarkStart w:name="z267" w:id="209"/>
    <w:p>
      <w:pPr>
        <w:spacing w:after="0"/>
        <w:ind w:left="0"/>
        <w:jc w:val="both"/>
      </w:pPr>
      <w:r>
        <w:rPr>
          <w:rFonts w:ascii="Times New Roman"/>
          <w:b w:val="false"/>
          <w:i w:val="false"/>
          <w:color w:val="000000"/>
          <w:sz w:val="28"/>
        </w:rPr>
        <w:t xml:space="preserve">
      "жеке сот орындаушысының қызметіне ақы төлеу сомасының мөлшерлерін;"; </w:t>
      </w:r>
    </w:p>
    <w:bookmarkEnd w:id="209"/>
    <w:bookmarkStart w:name="z268" w:id="210"/>
    <w:p>
      <w:pPr>
        <w:spacing w:after="0"/>
        <w:ind w:left="0"/>
        <w:jc w:val="both"/>
      </w:pPr>
      <w:r>
        <w:rPr>
          <w:rFonts w:ascii="Times New Roman"/>
          <w:b w:val="false"/>
          <w:i w:val="false"/>
          <w:color w:val="000000"/>
          <w:sz w:val="28"/>
        </w:rPr>
        <w:t xml:space="preserve">
      53) 168-баптың </w:t>
      </w:r>
      <w:r>
        <w:rPr>
          <w:rFonts w:ascii="Times New Roman"/>
          <w:b w:val="false"/>
          <w:i w:val="false"/>
          <w:color w:val="000000"/>
          <w:sz w:val="28"/>
        </w:rPr>
        <w:t>1-тармағында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"лицензиясынан айырылған" деген сөздерден кейін "немесе Республикалық палата мүшелігінен шығарылған" деген сөздермен толықтырылсын;</w:t>
      </w:r>
    </w:p>
    <w:bookmarkStart w:name="z270" w:id="211"/>
    <w:p>
      <w:pPr>
        <w:spacing w:after="0"/>
        <w:ind w:left="0"/>
        <w:jc w:val="both"/>
      </w:pPr>
      <w:r>
        <w:rPr>
          <w:rFonts w:ascii="Times New Roman"/>
          <w:b w:val="false"/>
          <w:i w:val="false"/>
          <w:color w:val="000000"/>
          <w:sz w:val="28"/>
        </w:rPr>
        <w:t>
      мынадай мазмұндағы 9) тармақшамен толықтырылсын:</w:t>
      </w:r>
    </w:p>
    <w:bookmarkEnd w:id="211"/>
    <w:bookmarkStart w:name="z271" w:id="212"/>
    <w:p>
      <w:pPr>
        <w:spacing w:after="0"/>
        <w:ind w:left="0"/>
        <w:jc w:val="both"/>
      </w:pPr>
      <w:r>
        <w:rPr>
          <w:rFonts w:ascii="Times New Roman"/>
          <w:b w:val="false"/>
          <w:i w:val="false"/>
          <w:color w:val="000000"/>
          <w:sz w:val="28"/>
        </w:rPr>
        <w:t>
      "9) жеке сот орындаушысын жоспарлы немесе жоспардан тыс тексерудің қорытындысы бойынша заңдылықтың бұзылуын жою туралы ұсынуды негіздер болған кезде жеке сот орындаушыларының Республикалық палатасына не өңірлік палатасына, жеке сот орындаушысына енгізеді.";</w:t>
      </w:r>
    </w:p>
    <w:bookmarkEnd w:id="212"/>
    <w:bookmarkStart w:name="z272" w:id="213"/>
    <w:p>
      <w:pPr>
        <w:spacing w:after="0"/>
        <w:ind w:left="0"/>
        <w:jc w:val="both"/>
      </w:pPr>
      <w:r>
        <w:rPr>
          <w:rFonts w:ascii="Times New Roman"/>
          <w:b w:val="false"/>
          <w:i w:val="false"/>
          <w:color w:val="000000"/>
          <w:sz w:val="28"/>
        </w:rPr>
        <w:t xml:space="preserve">
      54) 169-баптың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"жылына" деген сөз "үш жылда" деген сөздермен ауыстырылсын;</w:t>
      </w:r>
    </w:p>
    <w:bookmarkEnd w:id="213"/>
    <w:bookmarkStart w:name="z273" w:id="214"/>
    <w:p>
      <w:pPr>
        <w:spacing w:after="0"/>
        <w:ind w:left="0"/>
        <w:jc w:val="both"/>
      </w:pPr>
      <w:r>
        <w:rPr>
          <w:rFonts w:ascii="Times New Roman"/>
          <w:b w:val="false"/>
          <w:i w:val="false"/>
          <w:color w:val="000000"/>
          <w:sz w:val="28"/>
        </w:rPr>
        <w:t xml:space="preserve">
      55) 170-баптың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"тәртібі Республикалық палатаның жарғысында айқындалады" деген сөздер "тәртібін уәкілетті органмен келісу бойынша Республикалық палата айқындайды" деген сөздермен ауыстырылсын.</w:t>
      </w:r>
    </w:p>
    <w:bookmarkEnd w:id="214"/>
    <w:bookmarkStart w:name="z274" w:id="215"/>
    <w:p>
      <w:pPr>
        <w:spacing w:after="0"/>
        <w:ind w:left="0"/>
        <w:jc w:val="both"/>
      </w:pPr>
      <w:r>
        <w:rPr>
          <w:rFonts w:ascii="Times New Roman"/>
          <w:b w:val="false"/>
          <w:i w:val="false"/>
          <w:color w:val="000000"/>
          <w:sz w:val="28"/>
        </w:rPr>
        <w:t xml:space="preserve">
      7.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5"/>
    <w:bookmarkStart w:name="z275" w:id="2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216"/>
    <w:bookmarkStart w:name="z276" w:id="2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және </w:t>
      </w:r>
      <w:r>
        <w:rPr>
          <w:rFonts w:ascii="Times New Roman"/>
          <w:b w:val="false"/>
          <w:i w:val="false"/>
          <w:color w:val="000000"/>
          <w:sz w:val="28"/>
        </w:rPr>
        <w:t>10-тармақтың</w:t>
      </w:r>
      <w:r>
        <w:rPr>
          <w:rFonts w:ascii="Times New Roman"/>
          <w:b w:val="false"/>
          <w:i w:val="false"/>
          <w:color w:val="000000"/>
          <w:sz w:val="28"/>
        </w:rPr>
        <w:t xml:space="preserve"> үшінші бөлігінің 7) тармақшасындағы "және еңбекке қабілетсіз кәмелетке толған балаларды", "және еңбекке жарамсыз кәмелетке толған балаларды" деген сөздер "балаларды және еңбекке жарамсыз адамдарды" деген сөздермен ауыстырылсын;</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bookmarkStart w:name="z278" w:id="218"/>
    <w:p>
      <w:pPr>
        <w:spacing w:after="0"/>
        <w:ind w:left="0"/>
        <w:jc w:val="both"/>
      </w:pPr>
      <w:r>
        <w:rPr>
          <w:rFonts w:ascii="Times New Roman"/>
          <w:b w:val="false"/>
          <w:i w:val="false"/>
          <w:color w:val="000000"/>
          <w:sz w:val="28"/>
        </w:rPr>
        <w:t>
      екінші бөлік "әлеуметтік төлемдерді" деген сөздерден кейін ", алименттерді (кәмелетке толмаған балаларды және еңбекке жарамсыз адамдарды күтіп-бағуға арналған ақшаны)" деген сөздермен толықтырылсын;</w:t>
      </w:r>
    </w:p>
    <w:bookmarkEnd w:id="218"/>
    <w:bookmarkStart w:name="z279" w:id="219"/>
    <w:p>
      <w:pPr>
        <w:spacing w:after="0"/>
        <w:ind w:left="0"/>
        <w:jc w:val="both"/>
      </w:pPr>
      <w:r>
        <w:rPr>
          <w:rFonts w:ascii="Times New Roman"/>
          <w:b w:val="false"/>
          <w:i w:val="false"/>
          <w:color w:val="000000"/>
          <w:sz w:val="28"/>
        </w:rPr>
        <w:t>
      үшінші бөлік "лицензиясынан айырылған" деген сөздерден кейін "немесе Республикалық палата мүшелігінен шығарылған" деген сөздермен толықтырылсын;</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p>
    <w:bookmarkStart w:name="z281" w:id="220"/>
    <w:p>
      <w:pPr>
        <w:spacing w:after="0"/>
        <w:ind w:left="0"/>
        <w:jc w:val="both"/>
      </w:pPr>
      <w:r>
        <w:rPr>
          <w:rFonts w:ascii="Times New Roman"/>
          <w:b w:val="false"/>
          <w:i w:val="false"/>
          <w:color w:val="000000"/>
          <w:sz w:val="28"/>
        </w:rPr>
        <w:t>
      "Клиенттің банктік шотындағы ақшаға салынған тыйым клиенттің ақшасына тыйым салу құқығына ие тұлғаның ақшаға тыйым салу туралы бұрын өзі қабылдаған актінің күшін жою туралы тиісті жазбаша хабарламасы негізінде, тұлғалардың қаулылары негізінде және "Атқарушылық іс жүргізу және сот орындаушыларының мәртебесі туралы" Қазақстан Республикасының Заңында көзделген жағдайларда не банктік шоттағы ақшаға бұрын салынған тыйымды орындау үшін ұсынылған инкассолық өкімді банк орындағаннан кейін алынады.";</w:t>
      </w:r>
    </w:p>
    <w:bookmarkEnd w:id="220"/>
    <w:bookmarkStart w:name="z282" w:id="2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29-бапта</w:t>
      </w:r>
      <w:r>
        <w:rPr>
          <w:rFonts w:ascii="Times New Roman"/>
          <w:b w:val="false"/>
          <w:i w:val="false"/>
          <w:color w:val="000000"/>
          <w:sz w:val="28"/>
        </w:rPr>
        <w:t>:</w:t>
      </w:r>
    </w:p>
    <w:bookmarkEnd w:id="221"/>
    <w:bookmarkStart w:name="z283" w:id="22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"және еңбекке жарамсыз кәмелетке толған балаларды" деген сөздер "балаларды және еңбекке жарамсыз адамдарды" деген сөздермен ауыстырылсын;</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"және еңбекке жарамсыз кәмелетке толған балаларды" деген сөздер "балаларды және еңбекке жарамсыз адамдарды" деген сөздермен ауыстырылсын;</w:t>
      </w:r>
    </w:p>
    <w:bookmarkStart w:name="z285" w:id="2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87" w:id="224"/>
    <w:p>
      <w:pPr>
        <w:spacing w:after="0"/>
        <w:ind w:left="0"/>
        <w:jc w:val="both"/>
      </w:pPr>
      <w:r>
        <w:rPr>
          <w:rFonts w:ascii="Times New Roman"/>
          <w:b w:val="false"/>
          <w:i w:val="false"/>
          <w:color w:val="000000"/>
          <w:sz w:val="28"/>
        </w:rPr>
        <w:t xml:space="preserve">
      бірінші бөлікте: </w:t>
      </w:r>
    </w:p>
    <w:bookmarkEnd w:id="224"/>
    <w:bookmarkStart w:name="z288" w:id="225"/>
    <w:p>
      <w:pPr>
        <w:spacing w:after="0"/>
        <w:ind w:left="0"/>
        <w:jc w:val="both"/>
      </w:pPr>
      <w:r>
        <w:rPr>
          <w:rFonts w:ascii="Times New Roman"/>
          <w:b w:val="false"/>
          <w:i w:val="false"/>
          <w:color w:val="000000"/>
          <w:sz w:val="28"/>
        </w:rPr>
        <w:t>
      "белгіленбесе," деген сөз "белгіленбесе не жекелеген инкассолық өкімдермен өндіріп алынуға тиісті салықтар бойынша бересінің сомалары мен өсімпұл сомалары көрсетілген, жеке тұлғаның берешегін өндіріп алу туралы салық бұйрығының негізінде ақшаны өндіріп алу жүзеге асырылса," деген сөздермен ауыстырылсын;</w:t>
      </w:r>
    </w:p>
    <w:bookmarkEnd w:id="225"/>
    <w:bookmarkStart w:name="z289" w:id="226"/>
    <w:p>
      <w:pPr>
        <w:spacing w:after="0"/>
        <w:ind w:left="0"/>
        <w:jc w:val="both"/>
      </w:pPr>
      <w:r>
        <w:rPr>
          <w:rFonts w:ascii="Times New Roman"/>
          <w:b w:val="false"/>
          <w:i w:val="false"/>
          <w:color w:val="000000"/>
          <w:sz w:val="28"/>
        </w:rPr>
        <w:t>
      мынадай мазмұндағы екінші сөйлеммен толықтырылсын:</w:t>
      </w:r>
    </w:p>
    <w:bookmarkEnd w:id="226"/>
    <w:bookmarkStart w:name="z290" w:id="227"/>
    <w:p>
      <w:pPr>
        <w:spacing w:after="0"/>
        <w:ind w:left="0"/>
        <w:jc w:val="both"/>
      </w:pPr>
      <w:r>
        <w:rPr>
          <w:rFonts w:ascii="Times New Roman"/>
          <w:b w:val="false"/>
          <w:i w:val="false"/>
          <w:color w:val="000000"/>
          <w:sz w:val="28"/>
        </w:rPr>
        <w:t>
      "Бұл ретте инкассолық өкімдерде көрсетілген сомалар жиынтығында салық бұйрығында көрсетілген сомаға сәйкес келуге тиіс.";</w:t>
      </w:r>
    </w:p>
    <w:bookmarkEnd w:id="227"/>
    <w:bookmarkStart w:name="z291" w:id="228"/>
    <w:p>
      <w:pPr>
        <w:spacing w:after="0"/>
        <w:ind w:left="0"/>
        <w:jc w:val="both"/>
      </w:pPr>
      <w:r>
        <w:rPr>
          <w:rFonts w:ascii="Times New Roman"/>
          <w:b w:val="false"/>
          <w:i w:val="false"/>
          <w:color w:val="000000"/>
          <w:sz w:val="28"/>
        </w:rPr>
        <w:t>
      екінші бөлік 3) тармақшадағы "айқындалған жағдайларды қоспағанда, инкассолық өкімде көрсетілген сомаға сәйкес келуге тиіс." деген сөздер "айқындалған;" деген сөзбен ауыстырылып, мынадай мазмұндағы 4) тармақшамен толықтырылсын:</w:t>
      </w:r>
    </w:p>
    <w:bookmarkEnd w:id="228"/>
    <w:bookmarkStart w:name="z292" w:id="229"/>
    <w:p>
      <w:pPr>
        <w:spacing w:after="0"/>
        <w:ind w:left="0"/>
        <w:jc w:val="both"/>
      </w:pPr>
      <w:r>
        <w:rPr>
          <w:rFonts w:ascii="Times New Roman"/>
          <w:b w:val="false"/>
          <w:i w:val="false"/>
          <w:color w:val="000000"/>
          <w:sz w:val="28"/>
        </w:rPr>
        <w:t>
      "4) жеке тұлғаның берешегін өндіріп алу туралы салық бұйрығының негізінде салықтар бойынша бересінің сомасы мен өсімпұл сомасын өндіріп алу жекелеген инкассолық өкімдер арқылы жүзеге асырылатын жағдайларды қоспағанда, инкассолық өкімде көрсетілген сомаға сәйкес келуге тиіс.";</w:t>
      </w:r>
    </w:p>
    <w:bookmarkEnd w:id="229"/>
    <w:bookmarkStart w:name="z293" w:id="230"/>
    <w:p>
      <w:pPr>
        <w:spacing w:after="0"/>
        <w:ind w:left="0"/>
        <w:jc w:val="both"/>
      </w:pPr>
      <w:r>
        <w:rPr>
          <w:rFonts w:ascii="Times New Roman"/>
          <w:b w:val="false"/>
          <w:i w:val="false"/>
          <w:color w:val="000000"/>
          <w:sz w:val="28"/>
        </w:rPr>
        <w:t xml:space="preserve">
      4) 46-баптың 7-тармағының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230"/>
    <w:bookmarkStart w:name="z294" w:id="231"/>
    <w:p>
      <w:pPr>
        <w:spacing w:after="0"/>
        <w:ind w:left="0"/>
        <w:jc w:val="both"/>
      </w:pPr>
      <w:r>
        <w:rPr>
          <w:rFonts w:ascii="Times New Roman"/>
          <w:b w:val="false"/>
          <w:i w:val="false"/>
          <w:color w:val="000000"/>
          <w:sz w:val="28"/>
        </w:rPr>
        <w:t>
      "5-1) алименттерді (кәмелетке толмаған балаларды және еңбекке жарамсыз адамдарды күтіп-бағуға арналған ақшаны) есепке жатқызуға арналған банктік шотқа қарыз бойынша мерзімі өткен берешекті өндіріп алу үшін төлем талабы және (немесе) инкассолық өкім ұсынылған жағдайларда;";</w:t>
      </w:r>
    </w:p>
    <w:bookmarkEnd w:id="231"/>
    <w:bookmarkStart w:name="z295" w:id="232"/>
    <w:p>
      <w:pPr>
        <w:spacing w:after="0"/>
        <w:ind w:left="0"/>
        <w:jc w:val="both"/>
      </w:pPr>
      <w:r>
        <w:rPr>
          <w:rFonts w:ascii="Times New Roman"/>
          <w:b w:val="false"/>
          <w:i w:val="false"/>
          <w:color w:val="000000"/>
          <w:sz w:val="28"/>
        </w:rPr>
        <w:t xml:space="preserve">
      5) 50-баптың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232"/>
    <w:bookmarkStart w:name="z296" w:id="233"/>
    <w:p>
      <w:pPr>
        <w:spacing w:after="0"/>
        <w:ind w:left="0"/>
        <w:jc w:val="both"/>
      </w:pPr>
      <w:r>
        <w:rPr>
          <w:rFonts w:ascii="Times New Roman"/>
          <w:b w:val="false"/>
          <w:i w:val="false"/>
          <w:color w:val="000000"/>
          <w:sz w:val="28"/>
        </w:rPr>
        <w:t>
      "Аумақтық әділет органының немесе лицензиясының қолданысы тоқтатыла тұрған немесе тоқтатылған не лицензиясынан айырылған немесе Жеке сот орындаушыларының республикалық палатасының мүшелігінен шығарылған жеке сот орындаушысының инкассолық өкімін кері қайтарып алуды "Атқарушылық іс жүргізу және сот орындаушыларының мәртебесі туралы" Қазақстан Республикасының Заңында белгіленген тәртіппен аумақтық әділет органы немесе атқарушылық іс жүргізу берілген жеке сот орындаушысы жүзеге асырады.".</w:t>
      </w:r>
    </w:p>
    <w:bookmarkEnd w:id="233"/>
    <w:bookmarkStart w:name="z297" w:id="234"/>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2026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4"/>
    <w:bookmarkStart w:name="z298" w:id="235"/>
    <w:p>
      <w:pPr>
        <w:spacing w:after="0"/>
        <w:ind w:left="0"/>
        <w:jc w:val="both"/>
      </w:pPr>
      <w:r>
        <w:rPr>
          <w:rFonts w:ascii="Times New Roman"/>
          <w:b w:val="false"/>
          <w:i w:val="false"/>
          <w:color w:val="000000"/>
          <w:sz w:val="28"/>
        </w:rPr>
        <w:t xml:space="preserve">
      1) 61-баптың 10-тармағының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"толмағандарды және еңбекке жарамсыз кәмелетке толған балаларды" деген сөздер "толмаған балаларды және еңбекке жарамсыз адамдарды" деген сөздермен ауыстырылсын;</w:t>
      </w:r>
    </w:p>
    <w:bookmarkEnd w:id="235"/>
    <w:bookmarkStart w:name="z299" w:id="236"/>
    <w:p>
      <w:pPr>
        <w:spacing w:after="0"/>
        <w:ind w:left="0"/>
        <w:jc w:val="both"/>
      </w:pPr>
      <w:r>
        <w:rPr>
          <w:rFonts w:ascii="Times New Roman"/>
          <w:b w:val="false"/>
          <w:i w:val="false"/>
          <w:color w:val="000000"/>
          <w:sz w:val="28"/>
        </w:rPr>
        <w:t xml:space="preserve">
      2) 70-баптың </w:t>
      </w:r>
      <w:r>
        <w:rPr>
          <w:rFonts w:ascii="Times New Roman"/>
          <w:b w:val="false"/>
          <w:i w:val="false"/>
          <w:color w:val="000000"/>
          <w:sz w:val="28"/>
        </w:rPr>
        <w:t>1-тармағында</w:t>
      </w:r>
      <w:r>
        <w:rPr>
          <w:rFonts w:ascii="Times New Roman"/>
          <w:b w:val="false"/>
          <w:i w:val="false"/>
          <w:color w:val="000000"/>
          <w:sz w:val="28"/>
        </w:rPr>
        <w:t>:</w:t>
      </w:r>
    </w:p>
    <w:bookmarkEnd w:id="236"/>
    <w:bookmarkStart w:name="z300" w:id="237"/>
    <w:p>
      <w:pPr>
        <w:spacing w:after="0"/>
        <w:ind w:left="0"/>
        <w:jc w:val="both"/>
      </w:pPr>
      <w:r>
        <w:rPr>
          <w:rFonts w:ascii="Times New Roman"/>
          <w:b w:val="false"/>
          <w:i w:val="false"/>
          <w:color w:val="000000"/>
          <w:sz w:val="28"/>
        </w:rPr>
        <w:t>
      екінші бөлік мынадай мазмұндағы 1-1) тармақшамен толықтырылсын:</w:t>
      </w:r>
    </w:p>
    <w:bookmarkEnd w:id="237"/>
    <w:bookmarkStart w:name="z301" w:id="238"/>
    <w:p>
      <w:pPr>
        <w:spacing w:after="0"/>
        <w:ind w:left="0"/>
        <w:jc w:val="both"/>
      </w:pPr>
      <w:r>
        <w:rPr>
          <w:rFonts w:ascii="Times New Roman"/>
          <w:b w:val="false"/>
          <w:i w:val="false"/>
          <w:color w:val="000000"/>
          <w:sz w:val="28"/>
        </w:rPr>
        <w:t>
      "1-1)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238"/>
    <w:bookmarkStart w:name="z302" w:id="239"/>
    <w:p>
      <w:pPr>
        <w:spacing w:after="0"/>
        <w:ind w:left="0"/>
        <w:jc w:val="both"/>
      </w:pPr>
      <w:r>
        <w:rPr>
          <w:rFonts w:ascii="Times New Roman"/>
          <w:b w:val="false"/>
          <w:i w:val="false"/>
          <w:color w:val="000000"/>
          <w:sz w:val="28"/>
        </w:rPr>
        <w:t>
      төртінші және оныншы бөліктер "лицензиясынан айырылған" деген сөздерден кейін "немесе Республикалық палата мүшелігінен шығарылған" деген сөздермен толықтырылсын.</w:t>
      </w:r>
    </w:p>
    <w:bookmarkEnd w:id="239"/>
    <w:bookmarkStart w:name="z303" w:id="240"/>
    <w:p>
      <w:pPr>
        <w:spacing w:after="0"/>
        <w:ind w:left="0"/>
        <w:jc w:val="both"/>
      </w:pPr>
      <w:r>
        <w:rPr>
          <w:rFonts w:ascii="Times New Roman"/>
          <w:b w:val="false"/>
          <w:i w:val="false"/>
          <w:color w:val="000000"/>
          <w:sz w:val="28"/>
        </w:rPr>
        <w:t>
      2-бап. Осы Заң:</w:t>
      </w:r>
    </w:p>
    <w:bookmarkEnd w:id="240"/>
    <w:bookmarkStart w:name="z304" w:id="241"/>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3-тармағының</w:t>
      </w:r>
      <w:r>
        <w:rPr>
          <w:rFonts w:ascii="Times New Roman"/>
          <w:b w:val="false"/>
          <w:i w:val="false"/>
          <w:color w:val="000000"/>
          <w:sz w:val="28"/>
        </w:rPr>
        <w:t xml:space="preserve"> 3) және 5) тармақшаларын, </w:t>
      </w:r>
      <w:r>
        <w:rPr>
          <w:rFonts w:ascii="Times New Roman"/>
          <w:b w:val="false"/>
          <w:i w:val="false"/>
          <w:color w:val="000000"/>
          <w:sz w:val="28"/>
        </w:rPr>
        <w:t>4-тармағының</w:t>
      </w:r>
      <w:r>
        <w:rPr>
          <w:rFonts w:ascii="Times New Roman"/>
          <w:b w:val="false"/>
          <w:i w:val="false"/>
          <w:color w:val="000000"/>
          <w:sz w:val="28"/>
        </w:rPr>
        <w:t xml:space="preserve"> 3) және 4) тармақшаларын, 6-тармағының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37) тармақшаларын</w:t>
      </w:r>
      <w:r>
        <w:rPr>
          <w:rFonts w:ascii="Times New Roman"/>
          <w:b w:val="false"/>
          <w:i w:val="false"/>
          <w:color w:val="000000"/>
          <w:sz w:val="28"/>
        </w:rPr>
        <w:t>;</w:t>
      </w:r>
    </w:p>
    <w:bookmarkEnd w:id="241"/>
    <w:bookmarkStart w:name="z305" w:id="242"/>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6-тармағының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41) тармақшаларын</w:t>
      </w:r>
      <w:r>
        <w:rPr>
          <w:rFonts w:ascii="Times New Roman"/>
          <w:b w:val="false"/>
          <w:i w:val="false"/>
          <w:color w:val="000000"/>
          <w:sz w:val="28"/>
        </w:rPr>
        <w:t xml:space="preserve">, </w:t>
      </w:r>
      <w:r>
        <w:rPr>
          <w:rFonts w:ascii="Times New Roman"/>
          <w:b w:val="false"/>
          <w:i w:val="false"/>
          <w:color w:val="000000"/>
          <w:sz w:val="28"/>
        </w:rPr>
        <w:t>44) тармақшасының</w:t>
      </w:r>
      <w:r>
        <w:rPr>
          <w:rFonts w:ascii="Times New Roman"/>
          <w:b w:val="false"/>
          <w:i w:val="false"/>
          <w:color w:val="000000"/>
          <w:sz w:val="28"/>
        </w:rPr>
        <w:t xml:space="preserve"> алтыншы, жетінші және сегізінші абзацтарын қоспағанда, алғашқы ресми жарияланған күнінен кейін күнтізбелік алпыс күн өткен соң қолданысқа енгізіледі.</w:t>
      </w:r>
    </w:p>
    <w:bookmarkEnd w:id="2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