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37290" w14:textId="db372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әскери қызметшілердің құқықтық жағдайын жетілдіру, қорғаныс және әскери қызмет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2026 жылғы 24 маусымдағы № 323-VIII ҚРЗ</w:t>
      </w:r>
    </w:p>
    <w:p>
      <w:pPr>
        <w:spacing w:after="0"/>
        <w:ind w:left="0"/>
        <w:jc w:val="both"/>
      </w:pPr>
      <w:bookmarkStart w:name="z4" w:id="0"/>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тармақша</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"3-1) Арнаулы операциялар күштері – Қазақстан Республикасы Қарулы Күштерінің арнаулы операцияларын жүргізуге, сондай-ақ Қазақстан Республикасының заңнамасына сәйкес міндеттерді орындауға арналған Қазақстан Республикасы Қарулы Күштерінің арнаулы мақсаттағы бір бөлігі;";</w:t>
      </w:r>
    </w:p>
    <w:bookmarkEnd w:id="3"/>
    <w:bookmarkStart w:name="z9" w:id="4"/>
    <w:p>
      <w:pPr>
        <w:spacing w:after="0"/>
        <w:ind w:left="0"/>
        <w:jc w:val="both"/>
      </w:pPr>
      <w:r>
        <w:rPr>
          <w:rFonts w:ascii="Times New Roman"/>
          <w:b w:val="false"/>
          <w:i w:val="false"/>
          <w:color w:val="000000"/>
          <w:sz w:val="28"/>
        </w:rPr>
        <w:t>
      мынадай мазмұндағы 12-1) тармақшамен толықтырылсын:</w:t>
      </w:r>
    </w:p>
    <w:bookmarkEnd w:id="4"/>
    <w:bookmarkStart w:name="z10" w:id="5"/>
    <w:p>
      <w:pPr>
        <w:spacing w:after="0"/>
        <w:ind w:left="0"/>
        <w:jc w:val="both"/>
      </w:pPr>
      <w:r>
        <w:rPr>
          <w:rFonts w:ascii="Times New Roman"/>
          <w:b w:val="false"/>
          <w:i w:val="false"/>
          <w:color w:val="000000"/>
          <w:sz w:val="28"/>
        </w:rPr>
        <w:t>
      "12-1) әскери өкілдің аппараты – халықаралық ұйымда және шет мемлекеттің әскери ынтымақтастық органында Қазақстан Республикасы Қарулы Күштерінің мүдделерін білдіретін әскери қызметшілер болып саналатын, өз қызметін Қазақстан Республикасының шегінен тыс жерде жүзеге асыратын әскери өкіл, оның орынбасарлары мен көмекшілері;";</w:t>
      </w:r>
    </w:p>
    <w:bookmarkEnd w:id="5"/>
    <w:bookmarkStart w:name="z11"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3-баптың</w:t>
      </w:r>
      <w:r>
        <w:rPr>
          <w:rFonts w:ascii="Times New Roman"/>
          <w:b w:val="false"/>
          <w:i w:val="false"/>
          <w:color w:val="000000"/>
          <w:sz w:val="28"/>
        </w:rPr>
        <w:t xml:space="preserve"> тақырыбы мен бірінші абзацы мынадай редакцияда жазылсын:</w:t>
      </w:r>
    </w:p>
    <w:bookmarkEnd w:id="6"/>
    <w:bookmarkStart w:name="z12" w:id="7"/>
    <w:p>
      <w:pPr>
        <w:spacing w:after="0"/>
        <w:ind w:left="0"/>
        <w:jc w:val="both"/>
      </w:pPr>
      <w:r>
        <w:rPr>
          <w:rFonts w:ascii="Times New Roman"/>
          <w:b w:val="false"/>
          <w:i w:val="false"/>
          <w:color w:val="000000"/>
          <w:sz w:val="28"/>
        </w:rPr>
        <w:t>
      "3-бап. Осы Заңның қағидаттары</w:t>
      </w:r>
    </w:p>
    <w:bookmarkEnd w:id="7"/>
    <w:bookmarkStart w:name="z13" w:id="8"/>
    <w:p>
      <w:pPr>
        <w:spacing w:after="0"/>
        <w:ind w:left="0"/>
        <w:jc w:val="both"/>
      </w:pPr>
      <w:r>
        <w:rPr>
          <w:rFonts w:ascii="Times New Roman"/>
          <w:b w:val="false"/>
          <w:i w:val="false"/>
          <w:color w:val="000000"/>
          <w:sz w:val="28"/>
        </w:rPr>
        <w:t>
      Осы Заңның қағидаттары:";</w:t>
      </w:r>
    </w:p>
    <w:bookmarkEnd w:id="8"/>
    <w:bookmarkStart w:name="z14" w:id="9"/>
    <w:p>
      <w:pPr>
        <w:spacing w:after="0"/>
        <w:ind w:left="0"/>
        <w:jc w:val="both"/>
      </w:pPr>
      <w:r>
        <w:rPr>
          <w:rFonts w:ascii="Times New Roman"/>
          <w:b w:val="false"/>
          <w:i w:val="false"/>
          <w:color w:val="000000"/>
          <w:sz w:val="28"/>
        </w:rPr>
        <w:t xml:space="preserve">
      3) 7-баптың бірінші бөлігінің </w:t>
      </w:r>
      <w:r>
        <w:rPr>
          <w:rFonts w:ascii="Times New Roman"/>
          <w:b w:val="false"/>
          <w:i w:val="false"/>
          <w:color w:val="000000"/>
          <w:sz w:val="28"/>
        </w:rPr>
        <w:t>24-3) тармақшасы</w:t>
      </w:r>
      <w:r>
        <w:rPr>
          <w:rFonts w:ascii="Times New Roman"/>
          <w:b w:val="false"/>
          <w:i w:val="false"/>
          <w:color w:val="000000"/>
          <w:sz w:val="28"/>
        </w:rPr>
        <w:t xml:space="preserve"> алып тасталсын;</w:t>
      </w:r>
    </w:p>
    <w:bookmarkEnd w:id="9"/>
    <w:bookmarkStart w:name="z15" w:id="10"/>
    <w:p>
      <w:pPr>
        <w:spacing w:after="0"/>
        <w:ind w:left="0"/>
        <w:jc w:val="both"/>
      </w:pPr>
      <w:r>
        <w:rPr>
          <w:rFonts w:ascii="Times New Roman"/>
          <w:b w:val="false"/>
          <w:i w:val="false"/>
          <w:color w:val="000000"/>
          <w:sz w:val="28"/>
        </w:rPr>
        <w:t xml:space="preserve">
      4) 22-баптың </w:t>
      </w:r>
      <w:r>
        <w:rPr>
          <w:rFonts w:ascii="Times New Roman"/>
          <w:b w:val="false"/>
          <w:i w:val="false"/>
          <w:color w:val="000000"/>
          <w:sz w:val="28"/>
        </w:rPr>
        <w:t>2-тармағында</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"6) Қарулы Күштер түрлерінің, Арнаулы операциялар күштерінің, әскер тектерiнің, арнаулы әскерлердiң жедел мақсаты мен мiндеттерiн, олардың басқа да әскерлермен және әскери құралымдармен, сондай-ақ Қазақстан Республикасы ратификациялаған халықаралық шарттарға сәйкес шет мемлекеттердiң қарулы күштерiмен өзара iс-қимыл жасауда қолданылуын айқындайды;";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 тармақша</w:t>
      </w:r>
      <w:r>
        <w:rPr>
          <w:rFonts w:ascii="Times New Roman"/>
          <w:b w:val="false"/>
          <w:i w:val="false"/>
          <w:color w:val="000000"/>
          <w:sz w:val="28"/>
        </w:rPr>
        <w:t xml:space="preserve"> "аппараты" деген сөзден кейін "мен әскери өкілдер аппараты"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26-21) тармақшада</w:t>
      </w:r>
      <w:r>
        <w:rPr>
          <w:rFonts w:ascii="Times New Roman"/>
          <w:b w:val="false"/>
          <w:i w:val="false"/>
          <w:color w:val="000000"/>
          <w:sz w:val="28"/>
        </w:rPr>
        <w:t xml:space="preserve"> орыс тіліндегі мәтінге түзету енгізілді, қазақ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26-29)</w:t>
      </w:r>
      <w:r>
        <w:rPr>
          <w:rFonts w:ascii="Times New Roman"/>
          <w:b w:val="false"/>
          <w:i w:val="false"/>
          <w:color w:val="000000"/>
          <w:sz w:val="28"/>
        </w:rPr>
        <w:t xml:space="preserve"> және </w:t>
      </w:r>
      <w:r>
        <w:rPr>
          <w:rFonts w:ascii="Times New Roman"/>
          <w:b w:val="false"/>
          <w:i w:val="false"/>
          <w:color w:val="000000"/>
          <w:sz w:val="28"/>
        </w:rPr>
        <w:t>26-30) тармақшалар</w:t>
      </w:r>
      <w:r>
        <w:rPr>
          <w:rFonts w:ascii="Times New Roman"/>
          <w:b w:val="false"/>
          <w:i w:val="false"/>
          <w:color w:val="000000"/>
          <w:sz w:val="28"/>
        </w:rPr>
        <w:t xml:space="preserve"> алып тасталсын;</w:t>
      </w:r>
    </w:p>
    <w:bookmarkStart w:name="z21" w:id="1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23-2-бапта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"23-2-бап. Әскери атташелер мен әскери өкілдер аппараттары";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"аппараты" деген сөз "мен әскери өкілдер аппараттары" деген сөздермен ауыстырылсын;</w:t>
      </w:r>
    </w:p>
    <w:bookmarkStart w:name="z25" w:id="14"/>
    <w:p>
      <w:pPr>
        <w:spacing w:after="0"/>
        <w:ind w:left="0"/>
        <w:jc w:val="both"/>
      </w:pPr>
      <w:r>
        <w:rPr>
          <w:rFonts w:ascii="Times New Roman"/>
          <w:b w:val="false"/>
          <w:i w:val="false"/>
          <w:color w:val="000000"/>
          <w:sz w:val="28"/>
        </w:rPr>
        <w:t>
      мынадай мазмұндағы 5-тармақпен толықтырылсын:</w:t>
      </w:r>
    </w:p>
    <w:bookmarkEnd w:id="14"/>
    <w:bookmarkStart w:name="z26" w:id="15"/>
    <w:p>
      <w:pPr>
        <w:spacing w:after="0"/>
        <w:ind w:left="0"/>
        <w:jc w:val="both"/>
      </w:pPr>
      <w:r>
        <w:rPr>
          <w:rFonts w:ascii="Times New Roman"/>
          <w:b w:val="false"/>
          <w:i w:val="false"/>
          <w:color w:val="000000"/>
          <w:sz w:val="28"/>
        </w:rPr>
        <w:t>
      "5. Егер Қазақстан Республикасының өзге заңдарында немесе Қазақстан Республикасы ратификациялаған халықаралық шарттарда өзгеше белгіленбесе, осы баптың 2, 3 және 4-тармақтарының ережелері әскери өкілдер аппаратында әскери қызмет өткеріп жүрген әскери қызметшілерге қолданылады.".</w:t>
      </w:r>
    </w:p>
    <w:bookmarkEnd w:id="15"/>
    <w:bookmarkStart w:name="z27" w:id="16"/>
    <w:p>
      <w:pPr>
        <w:spacing w:after="0"/>
        <w:ind w:left="0"/>
        <w:jc w:val="both"/>
      </w:pPr>
      <w:r>
        <w:rPr>
          <w:rFonts w:ascii="Times New Roman"/>
          <w:b w:val="false"/>
          <w:i w:val="false"/>
          <w:color w:val="000000"/>
          <w:sz w:val="28"/>
        </w:rPr>
        <w:t xml:space="preserve">
      2. "Әскери қызмет және әскери қызметшілердің мәртебесі туралы" 2012 жылғы 16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
    <w:bookmarkStart w:name="z28" w:id="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кіріспе</w:t>
      </w:r>
      <w:r>
        <w:rPr>
          <w:rFonts w:ascii="Times New Roman"/>
          <w:b w:val="false"/>
          <w:i w:val="false"/>
          <w:color w:val="000000"/>
          <w:sz w:val="28"/>
        </w:rPr>
        <w:t xml:space="preserve"> алып тасталсын;</w:t>
      </w:r>
    </w:p>
    <w:bookmarkEnd w:id="17"/>
    <w:bookmarkStart w:name="z29" w:id="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1-бапта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тармақшадағы</w:t>
      </w:r>
      <w:r>
        <w:rPr>
          <w:rFonts w:ascii="Times New Roman"/>
          <w:b w:val="false"/>
          <w:i w:val="false"/>
          <w:color w:val="000000"/>
          <w:sz w:val="28"/>
        </w:rPr>
        <w:t xml:space="preserve"> "Қарулы" деген сөз "егер осы Заңда өзгеше белгіленбесе, Қарулы"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w:t>
      </w:r>
      <w:r>
        <w:rPr>
          <w:rFonts w:ascii="Times New Roman"/>
          <w:b w:val="false"/>
          <w:i w:val="false"/>
          <w:color w:val="000000"/>
          <w:sz w:val="28"/>
        </w:rPr>
        <w:t xml:space="preserve"> және </w:t>
      </w:r>
      <w:r>
        <w:rPr>
          <w:rFonts w:ascii="Times New Roman"/>
          <w:b w:val="false"/>
          <w:i w:val="false"/>
          <w:color w:val="000000"/>
          <w:sz w:val="28"/>
        </w:rPr>
        <w:t>26-2) тармақшалар</w:t>
      </w:r>
      <w:r>
        <w:rPr>
          <w:rFonts w:ascii="Times New Roman"/>
          <w:b w:val="false"/>
          <w:i w:val="false"/>
          <w:color w:val="000000"/>
          <w:sz w:val="28"/>
        </w:rPr>
        <w:t xml:space="preserve"> мынадай редакцияда жазылсын: </w:t>
      </w:r>
    </w:p>
    <w:bookmarkStart w:name="z32" w:id="19"/>
    <w:p>
      <w:pPr>
        <w:spacing w:after="0"/>
        <w:ind w:left="0"/>
        <w:jc w:val="both"/>
      </w:pPr>
      <w:r>
        <w:rPr>
          <w:rFonts w:ascii="Times New Roman"/>
          <w:b w:val="false"/>
          <w:i w:val="false"/>
          <w:color w:val="000000"/>
          <w:sz w:val="28"/>
        </w:rPr>
        <w:t>
      "26-1) бәсекеге қабілеттілік көрсеткіші (цифрлық рейтинг) – цифрлық кадр жүйесі арқылы қалыптастырылған, әскери қызметшінің (Қазақстан Республикасы арнаулы мемлекеттік органының әскери қызметшісін қоспағанда) кәсіби құзыретіне, сондай-ақ әскери лауазым үшін негізгі көрсеткіштерге және кәсіби жетістіктері туралы объективті деректерге (өлшемшарттарға) негізделген кәсіби әлеуетінің қалыптасқан сандық мәні;</w:t>
      </w:r>
    </w:p>
    <w:bookmarkEnd w:id="19"/>
    <w:bookmarkStart w:name="z33" w:id="20"/>
    <w:p>
      <w:pPr>
        <w:spacing w:after="0"/>
        <w:ind w:left="0"/>
        <w:jc w:val="both"/>
      </w:pPr>
      <w:r>
        <w:rPr>
          <w:rFonts w:ascii="Times New Roman"/>
          <w:b w:val="false"/>
          <w:i w:val="false"/>
          <w:color w:val="000000"/>
          <w:sz w:val="28"/>
        </w:rPr>
        <w:t>
      26-2) дағдарыстық ахуал кезіндегі жиындар – дағдарыстық ахуалды оқшаулауға және жоюға қатысу үшін, сондай-ақ Қазақстан Республикасының заңдарында көзделген өзге де жағдайларда резервтегі әскери қызметті өткеріп жүрген әскери қызметшілермен өткізілетін іс-шаралар;";</w:t>
      </w:r>
    </w:p>
    <w:bookmarkEnd w:id="20"/>
    <w:bookmarkStart w:name="z34" w:id="21"/>
    <w:p>
      <w:pPr>
        <w:spacing w:after="0"/>
        <w:ind w:left="0"/>
        <w:jc w:val="both"/>
      </w:pPr>
      <w:r>
        <w:rPr>
          <w:rFonts w:ascii="Times New Roman"/>
          <w:b w:val="false"/>
          <w:i w:val="false"/>
          <w:color w:val="000000"/>
          <w:sz w:val="28"/>
        </w:rPr>
        <w:t>
      мынадай мазмұндағы 26-3) тармақшамен толықтырылсын:</w:t>
      </w:r>
    </w:p>
    <w:bookmarkEnd w:id="21"/>
    <w:bookmarkStart w:name="z35" w:id="22"/>
    <w:p>
      <w:pPr>
        <w:spacing w:after="0"/>
        <w:ind w:left="0"/>
        <w:jc w:val="both"/>
      </w:pPr>
      <w:r>
        <w:rPr>
          <w:rFonts w:ascii="Times New Roman"/>
          <w:b w:val="false"/>
          <w:i w:val="false"/>
          <w:color w:val="000000"/>
          <w:sz w:val="28"/>
        </w:rPr>
        <w:t>
      "26-3) далалық төлемдер – әскери қызметшілерге (мерзімді әскери қызметтің әскери қызметшілерін, әскери оқу орындарының курсанттары мен кадеттерін, әскери жиындарға шақырылған әскери міндеттілерді, резервтегі әскери қызметті өткеріп жүрген әскери қызметшілерді қоспағанда) бір тәуліктен астам далалық шығу, теңізге шығу, оқу-жаттығуларға немесе кемелердің жорықтарына қатысу кезеңінде бюджет қаражаты есебінен жүзеге асырылатын төлемдер;";</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 тармақшада</w:t>
      </w:r>
      <w:r>
        <w:rPr>
          <w:rFonts w:ascii="Times New Roman"/>
          <w:b w:val="false"/>
          <w:i w:val="false"/>
          <w:color w:val="000000"/>
          <w:sz w:val="28"/>
        </w:rPr>
        <w:t xml:space="preserve"> орыс тіліндегі мәтінге түзету енгізілді, қазақ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 тармақшадағы</w:t>
      </w:r>
      <w:r>
        <w:rPr>
          <w:rFonts w:ascii="Times New Roman"/>
          <w:b w:val="false"/>
          <w:i w:val="false"/>
          <w:color w:val="000000"/>
          <w:sz w:val="28"/>
        </w:rPr>
        <w:t xml:space="preserve"> "адамдардың" деген сөз "Қазақстан Республикасы азаматтарының" деген сөздермен ауыстырылсын;</w:t>
      </w:r>
    </w:p>
    <w:bookmarkStart w:name="z38" w:id="23"/>
    <w:p>
      <w:pPr>
        <w:spacing w:after="0"/>
        <w:ind w:left="0"/>
        <w:jc w:val="both"/>
      </w:pPr>
      <w:r>
        <w:rPr>
          <w:rFonts w:ascii="Times New Roman"/>
          <w:b w:val="false"/>
          <w:i w:val="false"/>
          <w:color w:val="000000"/>
          <w:sz w:val="28"/>
        </w:rPr>
        <w:t xml:space="preserve">
      3) 5-баптың </w:t>
      </w:r>
      <w:r>
        <w:rPr>
          <w:rFonts w:ascii="Times New Roman"/>
          <w:b w:val="false"/>
          <w:i w:val="false"/>
          <w:color w:val="000000"/>
          <w:sz w:val="28"/>
        </w:rPr>
        <w:t>1-тармағы</w:t>
      </w:r>
      <w:r>
        <w:rPr>
          <w:rFonts w:ascii="Times New Roman"/>
          <w:b w:val="false"/>
          <w:i w:val="false"/>
          <w:color w:val="000000"/>
          <w:sz w:val="28"/>
        </w:rPr>
        <w:t xml:space="preserve"> үшінші бөлігінің төртінші абзацында орыс тіліндегі мәтінге түзету енгізілді, қазақ тіліндегі мәтін өзгермейді;</w:t>
      </w:r>
    </w:p>
    <w:bookmarkEnd w:id="23"/>
    <w:bookmarkStart w:name="z39" w:id="24"/>
    <w:p>
      <w:pPr>
        <w:spacing w:after="0"/>
        <w:ind w:left="0"/>
        <w:jc w:val="both"/>
      </w:pPr>
      <w:r>
        <w:rPr>
          <w:rFonts w:ascii="Times New Roman"/>
          <w:b w:val="false"/>
          <w:i w:val="false"/>
          <w:color w:val="000000"/>
          <w:sz w:val="28"/>
        </w:rPr>
        <w:t xml:space="preserve">
      4) 15-баптың 1-тармағының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тармақшаларындағы</w:t>
      </w:r>
      <w:r>
        <w:rPr>
          <w:rFonts w:ascii="Times New Roman"/>
          <w:b w:val="false"/>
          <w:i w:val="false"/>
          <w:color w:val="000000"/>
          <w:sz w:val="28"/>
        </w:rPr>
        <w:t xml:space="preserve"> "адамдарды" деген сөз "Қазақстан Республикасының азаматтарын" деген сөздермен ауыстырылсын;</w:t>
      </w:r>
    </w:p>
    <w:bookmarkEnd w:id="24"/>
    <w:bookmarkStart w:name="z40" w:id="2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20-баптың</w:t>
      </w:r>
      <w:r>
        <w:rPr>
          <w:rFonts w:ascii="Times New Roman"/>
          <w:b w:val="false"/>
          <w:i w:val="false"/>
          <w:color w:val="000000"/>
          <w:sz w:val="28"/>
        </w:rPr>
        <w:t xml:space="preserve"> ескертпелерінде:</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үшінші абзацында орыс тіліндегі мәтінге түзету енгізілді,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орыс тіліндегі мәтінге түзету енгізілді, қазақ тіліндегі мәтін өзгермейді;</w:t>
      </w:r>
    </w:p>
    <w:bookmarkStart w:name="z43" w:id="2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21-бапта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5" w:id="27"/>
    <w:p>
      <w:pPr>
        <w:spacing w:after="0"/>
        <w:ind w:left="0"/>
        <w:jc w:val="both"/>
      </w:pPr>
      <w:r>
        <w:rPr>
          <w:rFonts w:ascii="Times New Roman"/>
          <w:b w:val="false"/>
          <w:i w:val="false"/>
          <w:color w:val="000000"/>
          <w:sz w:val="28"/>
        </w:rPr>
        <w:t>
      "4. Әскери қызметшiлерді бәсекеге қабілеттілік көрсеткішін (цифрлық рейтингті) қолданып жасақтау, əскери лауазымдарға тағайындау, орнын ауыстыру, əскери лауазымдарынан босату, мемлекеттік, арнаулы мемлекеттік жəне құқық қорғау органдарына, азаматтық қорғау органдарындағы қызметке ауыстыру жəне қызметтен шығару Əскери қызмет өткеру қағидаларына сəйкес жүргiзіледi.</w:t>
      </w:r>
    </w:p>
    <w:bookmarkEnd w:id="27"/>
    <w:bookmarkStart w:name="z46" w:id="28"/>
    <w:p>
      <w:pPr>
        <w:spacing w:after="0"/>
        <w:ind w:left="0"/>
        <w:jc w:val="both"/>
      </w:pPr>
      <w:r>
        <w:rPr>
          <w:rFonts w:ascii="Times New Roman"/>
          <w:b w:val="false"/>
          <w:i w:val="false"/>
          <w:color w:val="000000"/>
          <w:sz w:val="28"/>
        </w:rPr>
        <w:t>
      Әскери қызметшінің кәсіби құзыретін, негізгі көрсеткіштерін айқындаудың және бәсекеге қабілеттілік көрсеткішін (цифрлық рейтингті) есептеп шығарудың тәртібі мен әдістерін уәкілетті органның бірінші басшысы бекітеді.</w:t>
      </w:r>
    </w:p>
    <w:bookmarkEnd w:id="28"/>
    <w:bookmarkStart w:name="z47" w:id="29"/>
    <w:p>
      <w:pPr>
        <w:spacing w:after="0"/>
        <w:ind w:left="0"/>
        <w:jc w:val="both"/>
      </w:pPr>
      <w:r>
        <w:rPr>
          <w:rFonts w:ascii="Times New Roman"/>
          <w:b w:val="false"/>
          <w:i w:val="false"/>
          <w:color w:val="000000"/>
          <w:sz w:val="28"/>
        </w:rPr>
        <w:t>
      Тізбесін уәкілетті мемлекеттік органның бірінші басшысы бекіткен лауазымдарға тағайындалатын әскери қызметшілерге және азаматтық персонал адамдарына (жұмыскерлерге) қатысты тексеру уәкілетті мемлекеттік органның бірінші басшысы айқындаған тәртіппен психофизиологиялық және полиграфологиялық зерттеулер қолданылып жүргізіледі.";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"аппаратындағы" деген сөзден кейін "және әскери өкілдер аппаратындағы"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"шет мемлекеттің" деген сөздер "шетелдік" деген сөзбен ауыстырылсын;</w:t>
      </w:r>
    </w:p>
    <w:bookmarkStart w:name="z51" w:id="3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24-бапта</w:t>
      </w:r>
      <w:r>
        <w:rPr>
          <w:rFonts w:ascii="Times New Roman"/>
          <w:b w:val="false"/>
          <w:i w:val="false"/>
          <w:color w:val="000000"/>
          <w:sz w:val="28"/>
        </w:rPr>
        <w:t>:</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 </w:t>
      </w:r>
    </w:p>
    <w:bookmarkStart w:name="z53" w:id="31"/>
    <w:p>
      <w:pPr>
        <w:spacing w:after="0"/>
        <w:ind w:left="0"/>
        <w:jc w:val="both"/>
      </w:pPr>
      <w:r>
        <w:rPr>
          <w:rFonts w:ascii="Times New Roman"/>
          <w:b w:val="false"/>
          <w:i w:val="false"/>
          <w:color w:val="000000"/>
          <w:sz w:val="28"/>
        </w:rPr>
        <w:t xml:space="preserve">
      "Әскерге шақыру бойынша әскери қызмет өткеріп жүрген офицердің қызмет мерзіміне бала үш жасқа толғанға дейін оның күтіміне байланысты демалыста болу кезеңі (кезеңдері) есептелмейді және көрсетілген демалыс аяқталғаннан кейін офицер қызмет өткерілмеген мерзім үшін әскери қызмет өткеруді жалғастырады.";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үшінші бөлікпен толықтырылсын:</w:t>
      </w:r>
    </w:p>
    <w:bookmarkStart w:name="z55" w:id="32"/>
    <w:p>
      <w:pPr>
        <w:spacing w:after="0"/>
        <w:ind w:left="0"/>
        <w:jc w:val="both"/>
      </w:pPr>
      <w:r>
        <w:rPr>
          <w:rFonts w:ascii="Times New Roman"/>
          <w:b w:val="false"/>
          <w:i w:val="false"/>
          <w:color w:val="000000"/>
          <w:sz w:val="28"/>
        </w:rPr>
        <w:t>
      "Әскерге шақыру бойынша әскери қызмет өткеріп жүрген офицердің бала үш жасқа толғанға дейін оның күтіміне байланысты демалыста болу уақыты еңбек сіңірген жылдарына есептеледі.";</w:t>
      </w:r>
    </w:p>
    <w:bookmarkEnd w:id="32"/>
    <w:bookmarkStart w:name="z56" w:id="3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26-бапта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w:t>
      </w:r>
    </w:p>
    <w:bookmarkStart w:name="z58" w:id="34"/>
    <w:p>
      <w:pPr>
        <w:spacing w:after="0"/>
        <w:ind w:left="0"/>
        <w:jc w:val="both"/>
      </w:pPr>
      <w:r>
        <w:rPr>
          <w:rFonts w:ascii="Times New Roman"/>
          <w:b w:val="false"/>
          <w:i w:val="false"/>
          <w:color w:val="000000"/>
          <w:sz w:val="28"/>
        </w:rPr>
        <w:t>
      мынадай мазмұндағы 1-1) тармақшамен толықтырылсын:</w:t>
      </w:r>
    </w:p>
    <w:bookmarkEnd w:id="34"/>
    <w:bookmarkStart w:name="z59" w:id="35"/>
    <w:p>
      <w:pPr>
        <w:spacing w:after="0"/>
        <w:ind w:left="0"/>
        <w:jc w:val="both"/>
      </w:pPr>
      <w:r>
        <w:rPr>
          <w:rFonts w:ascii="Times New Roman"/>
          <w:b w:val="false"/>
          <w:i w:val="false"/>
          <w:color w:val="000000"/>
          <w:sz w:val="28"/>
        </w:rPr>
        <w:t>
      "1-1) Қазақстан Республикасында төтенше жағдайды немесе соғыс жағдайын енгізу жағдайларын қоспағанда, еңбек сіңірген жылдары жиырма бес жыл және одан көп болған кезде Әскери қызмет өткеру қағидаларында айқындалатын тәртіппен өз қалауы бойынша;";</w:t>
      </w:r>
    </w:p>
    <w:bookmarkEnd w:id="35"/>
    <w:bookmarkStart w:name="z60" w:id="36"/>
    <w:p>
      <w:pPr>
        <w:spacing w:after="0"/>
        <w:ind w:left="0"/>
        <w:jc w:val="both"/>
      </w:pPr>
      <w:r>
        <w:rPr>
          <w:rFonts w:ascii="Times New Roman"/>
          <w:b w:val="false"/>
          <w:i w:val="false"/>
          <w:color w:val="000000"/>
          <w:sz w:val="28"/>
        </w:rPr>
        <w:t>
      мынадай мазмұндағы екінші бөлікпен толықтырылсын:</w:t>
      </w:r>
    </w:p>
    <w:bookmarkEnd w:id="36"/>
    <w:bookmarkStart w:name="z61" w:id="37"/>
    <w:p>
      <w:pPr>
        <w:spacing w:after="0"/>
        <w:ind w:left="0"/>
        <w:jc w:val="both"/>
      </w:pPr>
      <w:r>
        <w:rPr>
          <w:rFonts w:ascii="Times New Roman"/>
          <w:b w:val="false"/>
          <w:i w:val="false"/>
          <w:color w:val="000000"/>
          <w:sz w:val="28"/>
        </w:rPr>
        <w:t>
      "Әскери қызметшінің осы Заңның 21-бабы 5-тармағының 3) тармақшасына сәйкес қарамағында болуы осы баптың 1-тармағының бірінші бөлігінде көзделген, қызметтен шығару үшін негіздер болған кезде оның қызметтен шығарылуына кедергі болмайды.";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11-тармақтағы</w:t>
      </w:r>
      <w:r>
        <w:rPr>
          <w:rFonts w:ascii="Times New Roman"/>
          <w:b w:val="false"/>
          <w:i w:val="false"/>
          <w:color w:val="000000"/>
          <w:sz w:val="28"/>
        </w:rPr>
        <w:t xml:space="preserve"> "және (немесе) жоғары оқу орнынан кейінгі"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64" w:id="38"/>
    <w:p>
      <w:pPr>
        <w:spacing w:after="0"/>
        <w:ind w:left="0"/>
        <w:jc w:val="both"/>
      </w:pPr>
      <w:r>
        <w:rPr>
          <w:rFonts w:ascii="Times New Roman"/>
          <w:b w:val="false"/>
          <w:i w:val="false"/>
          <w:color w:val="000000"/>
          <w:sz w:val="28"/>
        </w:rPr>
        <w:t>
      "13. Әскери қызметтен шығарылған Қазақстан Республикасының азаматтары Қазақстан Республикасының заңдарына сәйкес, бірақ бұйрықпен немесе одан үзінді көшірмемен жазбаша түрде танысқан күннен бастап үш айдан кешіктірмей, қызметтен шығару туралы шешімге сотқа шағым жасауға құқылы.";</w:t>
      </w:r>
    </w:p>
    <w:bookmarkEnd w:id="38"/>
    <w:bookmarkStart w:name="z65" w:id="39"/>
    <w:p>
      <w:pPr>
        <w:spacing w:after="0"/>
        <w:ind w:left="0"/>
        <w:jc w:val="both"/>
      </w:pPr>
      <w:r>
        <w:rPr>
          <w:rFonts w:ascii="Times New Roman"/>
          <w:b w:val="false"/>
          <w:i w:val="false"/>
          <w:color w:val="000000"/>
          <w:sz w:val="28"/>
        </w:rPr>
        <w:t xml:space="preserve">
      9) 35-баптың </w:t>
      </w:r>
      <w:r>
        <w:rPr>
          <w:rFonts w:ascii="Times New Roman"/>
          <w:b w:val="false"/>
          <w:i w:val="false"/>
          <w:color w:val="000000"/>
          <w:sz w:val="28"/>
        </w:rPr>
        <w:t>3-тармағының</w:t>
      </w:r>
      <w:r>
        <w:rPr>
          <w:rFonts w:ascii="Times New Roman"/>
          <w:b w:val="false"/>
          <w:i w:val="false"/>
          <w:color w:val="000000"/>
          <w:sz w:val="28"/>
        </w:rPr>
        <w:t xml:space="preserve"> бесінші бөлігіндегі "шет мемлекеттердің" деген сөздер "шетелдік" деген сөзбен ауыстырылсын;</w:t>
      </w:r>
    </w:p>
    <w:bookmarkEnd w:id="39"/>
    <w:bookmarkStart w:name="z66" w:id="4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39-бапта</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төртінші бөлігінде орыс тіліндегі мәтінге түзету енгізілді, қазақ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"адам" деген сөз "Қазақстан Республикасының азаматы" деген сөздермен ауыстырылсын;</w:t>
      </w:r>
    </w:p>
    <w:bookmarkStart w:name="z69" w:id="41"/>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44-бапта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71" w:id="42"/>
    <w:p>
      <w:pPr>
        <w:spacing w:after="0"/>
        <w:ind w:left="0"/>
        <w:jc w:val="both"/>
      </w:pPr>
      <w:r>
        <w:rPr>
          <w:rFonts w:ascii="Times New Roman"/>
          <w:b w:val="false"/>
          <w:i w:val="false"/>
          <w:color w:val="000000"/>
          <w:sz w:val="28"/>
        </w:rPr>
        <w:t>
      алтыншы бөлік мынадай редакцияда жазылсын:</w:t>
      </w:r>
    </w:p>
    <w:bookmarkEnd w:id="42"/>
    <w:bookmarkStart w:name="z72" w:id="43"/>
    <w:p>
      <w:pPr>
        <w:spacing w:after="0"/>
        <w:ind w:left="0"/>
        <w:jc w:val="both"/>
      </w:pPr>
      <w:r>
        <w:rPr>
          <w:rFonts w:ascii="Times New Roman"/>
          <w:b w:val="false"/>
          <w:i w:val="false"/>
          <w:color w:val="000000"/>
          <w:sz w:val="28"/>
        </w:rPr>
        <w:t xml:space="preserve">
      "Әскери қызметшілерге ақшалай ризық: </w:t>
      </w:r>
    </w:p>
    <w:bookmarkEnd w:id="43"/>
    <w:bookmarkStart w:name="z73" w:id="44"/>
    <w:p>
      <w:pPr>
        <w:spacing w:after="0"/>
        <w:ind w:left="0"/>
        <w:jc w:val="both"/>
      </w:pPr>
      <w:r>
        <w:rPr>
          <w:rFonts w:ascii="Times New Roman"/>
          <w:b w:val="false"/>
          <w:i w:val="false"/>
          <w:color w:val="000000"/>
          <w:sz w:val="28"/>
        </w:rPr>
        <w:t xml:space="preserve">
      1) дәлелсіз себептермен әскери қызметте болмаған кезеңге; </w:t>
      </w:r>
    </w:p>
    <w:bookmarkEnd w:id="44"/>
    <w:bookmarkStart w:name="z74" w:id="45"/>
    <w:p>
      <w:pPr>
        <w:spacing w:after="0"/>
        <w:ind w:left="0"/>
        <w:jc w:val="both"/>
      </w:pPr>
      <w:r>
        <w:rPr>
          <w:rFonts w:ascii="Times New Roman"/>
          <w:b w:val="false"/>
          <w:i w:val="false"/>
          <w:color w:val="000000"/>
          <w:sz w:val="28"/>
        </w:rPr>
        <w:t>
      2) осы Заңның 21-бабы 5-тармағының 3), 6), 8) және 9) тармақшаларында көзделген жағдайларда әскери емес лауазымдарда әскери қызмет өткерген кезеңге;</w:t>
      </w:r>
    </w:p>
    <w:bookmarkEnd w:id="45"/>
    <w:bookmarkStart w:name="z75" w:id="46"/>
    <w:p>
      <w:pPr>
        <w:spacing w:after="0"/>
        <w:ind w:left="0"/>
        <w:jc w:val="both"/>
      </w:pPr>
      <w:r>
        <w:rPr>
          <w:rFonts w:ascii="Times New Roman"/>
          <w:b w:val="false"/>
          <w:i w:val="false"/>
          <w:color w:val="000000"/>
          <w:sz w:val="28"/>
        </w:rPr>
        <w:t>
      3) Қазақстан Республикасы Қылмыстық-процестік кодексінің 158-бабының бірінші бөлігіне сәйкес лауазымынан уақытша шеттетілген кезеңге;</w:t>
      </w:r>
    </w:p>
    <w:bookmarkEnd w:id="46"/>
    <w:bookmarkStart w:name="z76" w:id="47"/>
    <w:p>
      <w:pPr>
        <w:spacing w:after="0"/>
        <w:ind w:left="0"/>
        <w:jc w:val="both"/>
      </w:pPr>
      <w:r>
        <w:rPr>
          <w:rFonts w:ascii="Times New Roman"/>
          <w:b w:val="false"/>
          <w:i w:val="false"/>
          <w:color w:val="000000"/>
          <w:sz w:val="28"/>
        </w:rPr>
        <w:t>
      4) Қазақстан Республикасының заңнамасында көзделген жағдайларда төленбейді.";</w:t>
      </w:r>
    </w:p>
    <w:bookmarkEnd w:id="47"/>
    <w:bookmarkStart w:name="z77" w:id="48"/>
    <w:p>
      <w:pPr>
        <w:spacing w:after="0"/>
        <w:ind w:left="0"/>
        <w:jc w:val="both"/>
      </w:pPr>
      <w:r>
        <w:rPr>
          <w:rFonts w:ascii="Times New Roman"/>
          <w:b w:val="false"/>
          <w:i w:val="false"/>
          <w:color w:val="000000"/>
          <w:sz w:val="28"/>
        </w:rPr>
        <w:t>
      мынадай мазмұндағы жетінші бөлікпен толықтырылсын:</w:t>
      </w:r>
    </w:p>
    <w:bookmarkEnd w:id="48"/>
    <w:bookmarkStart w:name="z78" w:id="49"/>
    <w:p>
      <w:pPr>
        <w:spacing w:after="0"/>
        <w:ind w:left="0"/>
        <w:jc w:val="both"/>
      </w:pPr>
      <w:r>
        <w:rPr>
          <w:rFonts w:ascii="Times New Roman"/>
          <w:b w:val="false"/>
          <w:i w:val="false"/>
          <w:color w:val="000000"/>
          <w:sz w:val="28"/>
        </w:rPr>
        <w:t>
      "Осы Заңның 21-бабы 5-тармағының 3) тармақшасына сәйкес қарамағында болатын әскери қызметші тиісті қаржы жылына арналған республикалық бюджет туралы заңда белгіленген ең төмен жалақы мөлшерімен қамтамасыз етіледі.";</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бөлігінің 12) тармақшасындағы "кері қайту кезінде тамақтандырумен қамтамасыз етіледі." деген сөздер "кері қайту кезінде;" деген сөздермен ауыстырылып, мынадай мазмұндағы 13) тармақшамен толықтырылсын:</w:t>
      </w:r>
    </w:p>
    <w:bookmarkStart w:name="z80" w:id="50"/>
    <w:p>
      <w:pPr>
        <w:spacing w:after="0"/>
        <w:ind w:left="0"/>
        <w:jc w:val="both"/>
      </w:pPr>
      <w:r>
        <w:rPr>
          <w:rFonts w:ascii="Times New Roman"/>
          <w:b w:val="false"/>
          <w:i w:val="false"/>
          <w:color w:val="000000"/>
          <w:sz w:val="28"/>
        </w:rPr>
        <w:t>
      "13) казармалық жағдайда болу және (немесе) карантиндік іс-шараларға қатысу кезінде тамақтанумен қамтамасыз етіледі.";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бөлігінің 3) тармақшасында орыс тіліндегі мәтінге түзету енгізілді, қазақ тіліндегі мәтін өзгермейді;</w:t>
      </w:r>
    </w:p>
    <w:bookmarkStart w:name="z82" w:id="51"/>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48-баптың</w:t>
      </w:r>
      <w:r>
        <w:rPr>
          <w:rFonts w:ascii="Times New Roman"/>
          <w:b w:val="false"/>
          <w:i w:val="false"/>
          <w:color w:val="000000"/>
          <w:sz w:val="28"/>
        </w:rPr>
        <w:t xml:space="preserve"> үшінші бөлігінде орыс тіліндегі мәтінге түзету енгізілді, қазақ тіліндегі мәтін өзгермейді;</w:t>
      </w:r>
    </w:p>
    <w:bookmarkEnd w:id="51"/>
    <w:bookmarkStart w:name="z83" w:id="5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49-бап</w:t>
      </w:r>
      <w:r>
        <w:rPr>
          <w:rFonts w:ascii="Times New Roman"/>
          <w:b w:val="false"/>
          <w:i w:val="false"/>
          <w:color w:val="000000"/>
          <w:sz w:val="28"/>
        </w:rPr>
        <w:t xml:space="preserve"> мынадай мазмұндағы бесінші бөлікпен толықтырылсын:</w:t>
      </w:r>
    </w:p>
    <w:bookmarkEnd w:id="52"/>
    <w:bookmarkStart w:name="z84" w:id="53"/>
    <w:p>
      <w:pPr>
        <w:spacing w:after="0"/>
        <w:ind w:left="0"/>
        <w:jc w:val="both"/>
      </w:pPr>
      <w:r>
        <w:rPr>
          <w:rFonts w:ascii="Times New Roman"/>
          <w:b w:val="false"/>
          <w:i w:val="false"/>
          <w:color w:val="000000"/>
          <w:sz w:val="28"/>
        </w:rPr>
        <w:t xml:space="preserve">
      "Қазақстан Республикасы Қарулы Күштерінің және Ұлттық қауіпсіздік комитеті Шекара қызметінің әскери қызметшілерін төтенше жағдайлар мен олардың салдарын жою, терроризмге қарсы операциялар жүргізу, сондай-ақ төтенше жағдай режимін қамтамасыз ету үшін міндеттерді орындауға тарту кезінде оларға үш еселенген мөлшерде ақшалай жабдықталым төленеді."; </w:t>
      </w:r>
    </w:p>
    <w:bookmarkEnd w:id="53"/>
    <w:bookmarkStart w:name="z85" w:id="5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50-бапта</w:t>
      </w:r>
      <w:r>
        <w:rPr>
          <w:rFonts w:ascii="Times New Roman"/>
          <w:b w:val="false"/>
          <w:i w:val="false"/>
          <w:color w:val="000000"/>
          <w:sz w:val="28"/>
        </w:rPr>
        <w:t>:</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"адамдарға" деген сөз "Қазақстан Республикасының азаматтарына"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88" w:id="55"/>
    <w:p>
      <w:pPr>
        <w:spacing w:after="0"/>
        <w:ind w:left="0"/>
        <w:jc w:val="both"/>
      </w:pPr>
      <w:r>
        <w:rPr>
          <w:rFonts w:ascii="Times New Roman"/>
          <w:b w:val="false"/>
          <w:i w:val="false"/>
          <w:color w:val="000000"/>
          <w:sz w:val="28"/>
        </w:rPr>
        <w:t xml:space="preserve">
      бірінші бөліктің бірінші абзацындағы "адамдарға" деген сөз "Қазақстан Республикасының азаматтарына" деген сөздермен ауыстырылсын; </w:t>
      </w:r>
    </w:p>
    <w:bookmarkEnd w:id="55"/>
    <w:bookmarkStart w:name="z89" w:id="56"/>
    <w:p>
      <w:pPr>
        <w:spacing w:after="0"/>
        <w:ind w:left="0"/>
        <w:jc w:val="both"/>
      </w:pPr>
      <w:r>
        <w:rPr>
          <w:rFonts w:ascii="Times New Roman"/>
          <w:b w:val="false"/>
          <w:i w:val="false"/>
          <w:color w:val="000000"/>
          <w:sz w:val="28"/>
        </w:rPr>
        <w:t xml:space="preserve">
      екінші бөліктің бірінші абзацындағы "адамдардың" деген сөз "Қазақстан Республикасы азаматтарының" деген сөздермен ауыстырылсын; </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91" w:id="57"/>
    <w:p>
      <w:pPr>
        <w:spacing w:after="0"/>
        <w:ind w:left="0"/>
        <w:jc w:val="both"/>
      </w:pPr>
      <w:r>
        <w:rPr>
          <w:rFonts w:ascii="Times New Roman"/>
          <w:b w:val="false"/>
          <w:i w:val="false"/>
          <w:color w:val="000000"/>
          <w:sz w:val="28"/>
        </w:rPr>
        <w:t>
      бірінші бөліктегі "адамдар" деген сөз "Қазақстан Республикасының азаматтары" деген сөздермен ауыстырылсын;</w:t>
      </w:r>
    </w:p>
    <w:bookmarkEnd w:id="57"/>
    <w:bookmarkStart w:name="z92" w:id="58"/>
    <w:p>
      <w:pPr>
        <w:spacing w:after="0"/>
        <w:ind w:left="0"/>
        <w:jc w:val="both"/>
      </w:pPr>
      <w:r>
        <w:rPr>
          <w:rFonts w:ascii="Times New Roman"/>
          <w:b w:val="false"/>
          <w:i w:val="false"/>
          <w:color w:val="000000"/>
          <w:sz w:val="28"/>
        </w:rPr>
        <w:t xml:space="preserve">
      екінші бөліктегі "адамдарды" деген сөз "Қазақстан Республикасының азаматтарын" деген сөздермен ауыстырылсын; </w:t>
      </w:r>
    </w:p>
    <w:bookmarkEnd w:id="58"/>
    <w:bookmarkStart w:name="z93" w:id="59"/>
    <w:p>
      <w:pPr>
        <w:spacing w:after="0"/>
        <w:ind w:left="0"/>
        <w:jc w:val="both"/>
      </w:pPr>
      <w:r>
        <w:rPr>
          <w:rFonts w:ascii="Times New Roman"/>
          <w:b w:val="false"/>
          <w:i w:val="false"/>
          <w:color w:val="000000"/>
          <w:sz w:val="28"/>
        </w:rPr>
        <w:t xml:space="preserve">
      үшінші бөліктегі "адамдарды", "адамдар" деген сөздер тиісінше "Қазақстан Республикасының азаматтарын", "Қазақстан Республикасының азаматтары" деген сөздермен ауыстырылсын; </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95" w:id="60"/>
    <w:p>
      <w:pPr>
        <w:spacing w:after="0"/>
        <w:ind w:left="0"/>
        <w:jc w:val="both"/>
      </w:pPr>
      <w:r>
        <w:rPr>
          <w:rFonts w:ascii="Times New Roman"/>
          <w:b w:val="false"/>
          <w:i w:val="false"/>
          <w:color w:val="000000"/>
          <w:sz w:val="28"/>
        </w:rPr>
        <w:t>
      екінші бөлікте:</w:t>
      </w:r>
    </w:p>
    <w:bookmarkEnd w:id="60"/>
    <w:bookmarkStart w:name="z96" w:id="61"/>
    <w:p>
      <w:pPr>
        <w:spacing w:after="0"/>
        <w:ind w:left="0"/>
        <w:jc w:val="both"/>
      </w:pPr>
      <w:r>
        <w:rPr>
          <w:rFonts w:ascii="Times New Roman"/>
          <w:b w:val="false"/>
          <w:i w:val="false"/>
          <w:color w:val="000000"/>
          <w:sz w:val="28"/>
        </w:rPr>
        <w:t xml:space="preserve">
      "20" деген цифрлар "жиырма" деген сөзбен ауыстырылсын; </w:t>
      </w:r>
    </w:p>
    <w:bookmarkEnd w:id="61"/>
    <w:bookmarkStart w:name="z97" w:id="62"/>
    <w:p>
      <w:pPr>
        <w:spacing w:after="0"/>
        <w:ind w:left="0"/>
        <w:jc w:val="both"/>
      </w:pPr>
      <w:r>
        <w:rPr>
          <w:rFonts w:ascii="Times New Roman"/>
          <w:b w:val="false"/>
          <w:i w:val="false"/>
          <w:color w:val="000000"/>
          <w:sz w:val="28"/>
        </w:rPr>
        <w:t xml:space="preserve">
      "мөлшерінде" деген сөз "есепке алынып," деген сөздермен ауыстырылсын; </w:t>
      </w:r>
    </w:p>
    <w:bookmarkEnd w:id="62"/>
    <w:bookmarkStart w:name="z98" w:id="63"/>
    <w:p>
      <w:pPr>
        <w:spacing w:after="0"/>
        <w:ind w:left="0"/>
        <w:jc w:val="both"/>
      </w:pPr>
      <w:r>
        <w:rPr>
          <w:rFonts w:ascii="Times New Roman"/>
          <w:b w:val="false"/>
          <w:i w:val="false"/>
          <w:color w:val="000000"/>
          <w:sz w:val="28"/>
        </w:rPr>
        <w:t>
      үшінші бөліктегі "адамдарға" деген сөз "Қазақстан Республикасының азаматтарына" деген сөздермен ауыстырылсын;</w:t>
      </w:r>
    </w:p>
    <w:bookmarkEnd w:id="63"/>
    <w:bookmarkStart w:name="z99" w:id="64"/>
    <w:p>
      <w:pPr>
        <w:spacing w:after="0"/>
        <w:ind w:left="0"/>
        <w:jc w:val="both"/>
      </w:pPr>
      <w:r>
        <w:rPr>
          <w:rFonts w:ascii="Times New Roman"/>
          <w:b w:val="false"/>
          <w:i w:val="false"/>
          <w:color w:val="000000"/>
          <w:sz w:val="28"/>
        </w:rPr>
        <w:t xml:space="preserve">
      15) 52-баптың </w:t>
      </w:r>
      <w:r>
        <w:rPr>
          <w:rFonts w:ascii="Times New Roman"/>
          <w:b w:val="false"/>
          <w:i w:val="false"/>
          <w:color w:val="000000"/>
          <w:sz w:val="28"/>
        </w:rPr>
        <w:t>2-тармағының</w:t>
      </w:r>
      <w:r>
        <w:rPr>
          <w:rFonts w:ascii="Times New Roman"/>
          <w:b w:val="false"/>
          <w:i w:val="false"/>
          <w:color w:val="000000"/>
          <w:sz w:val="28"/>
        </w:rPr>
        <w:t xml:space="preserve"> үшінші абзацында орыс тіліндегі мәтінге түзету енгізілді, қазақ тіліндегі мәтін өзгермейді;</w:t>
      </w:r>
    </w:p>
    <w:bookmarkEnd w:id="64"/>
    <w:bookmarkStart w:name="z100" w:id="6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53-бапта</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екінші бөлікпен толықтырылсын:</w:t>
      </w:r>
    </w:p>
    <w:bookmarkStart w:name="z102" w:id="66"/>
    <w:p>
      <w:pPr>
        <w:spacing w:after="0"/>
        <w:ind w:left="0"/>
        <w:jc w:val="both"/>
      </w:pPr>
      <w:r>
        <w:rPr>
          <w:rFonts w:ascii="Times New Roman"/>
          <w:b w:val="false"/>
          <w:i w:val="false"/>
          <w:color w:val="000000"/>
          <w:sz w:val="28"/>
        </w:rPr>
        <w:t>
      "Осы 1-тармақтың бірінші бөлігінің 7) тармақшасында көзделген тәртіптік жазаны қоспағанда, тәртіптік жазаның қолданылу мерзімі осы жаза қолданылған күннен бастап алты айдан аспауға тиіс.";</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3) тармақшамен толықтырылсын:</w:t>
      </w:r>
    </w:p>
    <w:bookmarkStart w:name="z104" w:id="67"/>
    <w:p>
      <w:pPr>
        <w:spacing w:after="0"/>
        <w:ind w:left="0"/>
        <w:jc w:val="both"/>
      </w:pPr>
      <w:r>
        <w:rPr>
          <w:rFonts w:ascii="Times New Roman"/>
          <w:b w:val="false"/>
          <w:i w:val="false"/>
          <w:color w:val="000000"/>
          <w:sz w:val="28"/>
        </w:rPr>
        <w:t>
      "3) кезектен тыс тәуліктік нарядқа қою (бөлімшені күзетуді қамтамасыз ету бойынша нарядқа қоюды қоспағанда).".</w:t>
      </w:r>
    </w:p>
    <w:bookmarkEnd w:id="67"/>
    <w:bookmarkStart w:name="z105" w:id="68"/>
    <w:p>
      <w:pPr>
        <w:spacing w:after="0"/>
        <w:ind w:left="0"/>
        <w:jc w:val="both"/>
      </w:pPr>
      <w:r>
        <w:rPr>
          <w:rFonts w:ascii="Times New Roman"/>
          <w:b w:val="false"/>
          <w:i w:val="false"/>
          <w:color w:val="000000"/>
          <w:sz w:val="28"/>
        </w:rPr>
        <w:t xml:space="preserve">
      3. "Қазақстан Республикасының бітімгершілік қызметі туралы" 2015 жылғы 15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68"/>
    <w:bookmarkStart w:name="z106" w:id="69"/>
    <w:p>
      <w:pPr>
        <w:spacing w:after="0"/>
        <w:ind w:left="0"/>
        <w:jc w:val="both"/>
      </w:pPr>
      <w:r>
        <w:rPr>
          <w:rFonts w:ascii="Times New Roman"/>
          <w:b w:val="false"/>
          <w:i w:val="false"/>
          <w:color w:val="000000"/>
          <w:sz w:val="28"/>
        </w:rPr>
        <w:t xml:space="preserve">
      23-баптың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69"/>
    <w:bookmarkStart w:name="z107" w:id="70"/>
    <w:p>
      <w:pPr>
        <w:spacing w:after="0"/>
        <w:ind w:left="0"/>
        <w:jc w:val="both"/>
      </w:pPr>
      <w:r>
        <w:rPr>
          <w:rFonts w:ascii="Times New Roman"/>
          <w:b w:val="false"/>
          <w:i w:val="false"/>
          <w:color w:val="000000"/>
          <w:sz w:val="28"/>
        </w:rPr>
        <w:t>
      "Әскери персонал бергені үшін Қазақстан Республикасына БҰҰ тарапынан бөлінетін қаражат әскери қызметшілерге тікелей төлемдер жүргізу үшін Қазақстан Республикасы Қорғаныс министрлігінің шотына түседі.".</w:t>
      </w:r>
    </w:p>
    <w:bookmarkEnd w:id="70"/>
    <w:bookmarkStart w:name="z108" w:id="71"/>
    <w:p>
      <w:pPr>
        <w:spacing w:after="0"/>
        <w:ind w:left="0"/>
        <w:jc w:val="both"/>
      </w:pPr>
      <w:r>
        <w:rPr>
          <w:rFonts w:ascii="Times New Roman"/>
          <w:b w:val="false"/>
          <w:i w:val="false"/>
          <w:color w:val="000000"/>
          <w:sz w:val="28"/>
        </w:rPr>
        <w:t>
      2-бап. Осы Заң алғашқы ресми жарияланған күнінен кейін күнтізбелік он күн өткен соң қолданысқа енгізіледі.</w:t>
      </w:r>
    </w:p>
    <w:bookmarkEnd w:id="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