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5a18" w14:textId="5325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газбен жабдықтау және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44-бап</w:t>
      </w:r>
      <w:r>
        <w:rPr>
          <w:rFonts w:ascii="Times New Roman"/>
          <w:b w:val="false"/>
          <w:i w:val="false"/>
          <w:color w:val="000000"/>
          <w:sz w:val="28"/>
        </w:rPr>
        <w:t xml:space="preserve"> мынадай мазмұндағы 4-1-тармақпен толықтырылсын:</w:t>
      </w:r>
    </w:p>
    <w:bookmarkStart w:name="z10" w:id="2"/>
    <w:p>
      <w:pPr>
        <w:spacing w:after="0"/>
        <w:ind w:left="0"/>
        <w:jc w:val="both"/>
      </w:pPr>
      <w:r>
        <w:rPr>
          <w:rFonts w:ascii="Times New Roman"/>
          <w:b w:val="false"/>
          <w:i w:val="false"/>
          <w:color w:val="000000"/>
          <w:sz w:val="28"/>
        </w:rPr>
        <w:t>
      "4-1. Автогаз құю станцияларын салу үшін жер учаскесін беру және оның нысаналы мақсатын өзгерту Қазақстан Республикасының газ және газбен жабдықтау туралы заңнамасында көзделген шектеулер ескеріле отырып жүзеге асырылады.".</w:t>
      </w:r>
    </w:p>
    <w:bookmarkEnd w:id="2"/>
    <w:bookmarkStart w:name="z11" w:id="3"/>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124-1-бапта</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мынадай мазмұндағы 2-1-тармақпен толықтырылсын:</w:t>
      </w:r>
    </w:p>
    <w:bookmarkEnd w:id="5"/>
    <w:bookmarkStart w:name="z14" w:id="6"/>
    <w:p>
      <w:pPr>
        <w:spacing w:after="0"/>
        <w:ind w:left="0"/>
        <w:jc w:val="both"/>
      </w:pPr>
      <w:r>
        <w:rPr>
          <w:rFonts w:ascii="Times New Roman"/>
          <w:b w:val="false"/>
          <w:i w:val="false"/>
          <w:color w:val="000000"/>
          <w:sz w:val="28"/>
        </w:rPr>
        <w:t>
      "2-1. Тауарлық газды бекітілген тұтыну нормаларынан асатын көлемде бөлшек саудада өткізу бағасы Қазақстан Республикасының газ және газбен жабдықтау туралы заңнамасына сәйкес, коэффициенттерді қолдану арқылы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"бағаларды" деген сөзден кейін ", сондай-ақ бекітілген тұтыну нормаларын асырып жіберген жағдайда, тауарлық газды бөлшек саудада өткізудің коэффициенттерді қолдану арқылы айқындалған бағасын" деген сөздермен толықтырылсын;</w:t>
      </w:r>
    </w:p>
    <w:bookmarkStart w:name="z16" w:id="7"/>
    <w:p>
      <w:pPr>
        <w:spacing w:after="0"/>
        <w:ind w:left="0"/>
        <w:jc w:val="both"/>
      </w:pPr>
      <w:r>
        <w:rPr>
          <w:rFonts w:ascii="Times New Roman"/>
          <w:b w:val="false"/>
          <w:i w:val="false"/>
          <w:color w:val="000000"/>
          <w:sz w:val="28"/>
        </w:rPr>
        <w:t xml:space="preserve">
      2) 124-5-баптың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7"/>
    <w:bookmarkStart w:name="z17" w:id="8"/>
    <w:p>
      <w:pPr>
        <w:spacing w:after="0"/>
        <w:ind w:left="0"/>
        <w:jc w:val="both"/>
      </w:pPr>
      <w:r>
        <w:rPr>
          <w:rFonts w:ascii="Times New Roman"/>
          <w:b w:val="false"/>
          <w:i w:val="false"/>
          <w:color w:val="000000"/>
          <w:sz w:val="28"/>
        </w:rPr>
        <w:t>
      "3-1) орталықтандырылған жылумен жабдықтау жүйесі желілеріне қосылмаған көппәтерлі тұрғын үй үшін жылу энергиясын өндіру мақсатында сұйытылған мұнай газын бөлшек саудада өткізу;";</w:t>
      </w:r>
    </w:p>
    <w:bookmarkEnd w:id="8"/>
    <w:bookmarkStart w:name="z18"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124-8-бап</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жетінші абзацы "тауарлық газды" деген сөздерден кейін ", сұйытылған мұнай газын"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тармақшаның</w:t>
      </w:r>
      <w:r>
        <w:rPr>
          <w:rFonts w:ascii="Times New Roman"/>
          <w:b w:val="false"/>
          <w:i w:val="false"/>
          <w:color w:val="000000"/>
          <w:sz w:val="28"/>
        </w:rPr>
        <w:t xml:space="preserve"> екінші абзацы "тауарлық газды" деген сөздерден кейін ", сұйытылған мұнай газын" деген сөздермен толықтырылсын.</w:t>
      </w:r>
    </w:p>
    <w:bookmarkStart w:name="z21" w:id="10"/>
    <w:p>
      <w:pPr>
        <w:spacing w:after="0"/>
        <w:ind w:left="0"/>
        <w:jc w:val="both"/>
      </w:pPr>
      <w:r>
        <w:rPr>
          <w:rFonts w:ascii="Times New Roman"/>
          <w:b w:val="false"/>
          <w:i w:val="false"/>
          <w:color w:val="000000"/>
          <w:sz w:val="28"/>
        </w:rPr>
        <w:t xml:space="preserve">
      3. 2026 жылғы 9 қаңтардағы Қазақстан Республикасының </w:t>
      </w:r>
      <w:r>
        <w:rPr>
          <w:rFonts w:ascii="Times New Roman"/>
          <w:b w:val="false"/>
          <w:i w:val="false"/>
          <w:color w:val="000000"/>
          <w:sz w:val="28"/>
        </w:rPr>
        <w:t>Құрылыс кодексіне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120-бап</w:t>
      </w:r>
      <w:r>
        <w:rPr>
          <w:rFonts w:ascii="Times New Roman"/>
          <w:b w:val="false"/>
          <w:i w:val="false"/>
          <w:color w:val="000000"/>
          <w:sz w:val="28"/>
        </w:rPr>
        <w:t xml:space="preserve"> мынадай мазмұндағы 17-тармақпен толықтырылсын:</w:t>
      </w:r>
    </w:p>
    <w:bookmarkStart w:name="z23" w:id="11"/>
    <w:p>
      <w:pPr>
        <w:spacing w:after="0"/>
        <w:ind w:left="0"/>
        <w:jc w:val="both"/>
      </w:pPr>
      <w:r>
        <w:rPr>
          <w:rFonts w:ascii="Times New Roman"/>
          <w:b w:val="false"/>
          <w:i w:val="false"/>
          <w:color w:val="000000"/>
          <w:sz w:val="28"/>
        </w:rPr>
        <w:t>
      "17. Автогаз құю станцияларын салу Қазақстан Республикасының газ және газбен жабдықтау туралы заңнамасында көзделген талаптар ескеріле отырып жүзеге асырылады.".</w:t>
      </w:r>
    </w:p>
    <w:bookmarkEnd w:id="11"/>
    <w:bookmarkStart w:name="z24" w:id="12"/>
    <w:p>
      <w:pPr>
        <w:spacing w:after="0"/>
        <w:ind w:left="0"/>
        <w:jc w:val="both"/>
      </w:pPr>
      <w:r>
        <w:rPr>
          <w:rFonts w:ascii="Times New Roman"/>
          <w:b w:val="false"/>
          <w:i w:val="false"/>
          <w:color w:val="000000"/>
          <w:sz w:val="28"/>
        </w:rPr>
        <w:t xml:space="preserve">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
    <w:bookmarkStart w:name="z2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"арналған аукциондық сауда-саттыққа" деген сөздерден кейін "немесе жаңадан пайдалануға берілетін гидроаккумуляциялайтын электр станцияларын салуға арналған жобалық аукциондық сауда-саттыққа"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w:t>
      </w:r>
    </w:p>
    <w:bookmarkStart w:name="z28" w:id="14"/>
    <w:p>
      <w:pPr>
        <w:spacing w:after="0"/>
        <w:ind w:left="0"/>
        <w:jc w:val="both"/>
      </w:pPr>
      <w:r>
        <w:rPr>
          <w:rFonts w:ascii="Times New Roman"/>
          <w:b w:val="false"/>
          <w:i w:val="false"/>
          <w:color w:val="000000"/>
          <w:sz w:val="28"/>
        </w:rPr>
        <w:t>
      "арналған аукциондық сауда-саттықты" деген сөздерден кейін "және жаңадан пайдалануға берілетін гидроаккумуляциялайтын электр станцияларын салуға арналған жобалық аукциондық сауда-саттықты" деген сөздермен толықтырылсын;</w:t>
      </w:r>
    </w:p>
    <w:bookmarkEnd w:id="14"/>
    <w:bookmarkStart w:name="z29" w:id="15"/>
    <w:p>
      <w:pPr>
        <w:spacing w:after="0"/>
        <w:ind w:left="0"/>
        <w:jc w:val="both"/>
      </w:pPr>
      <w:r>
        <w:rPr>
          <w:rFonts w:ascii="Times New Roman"/>
          <w:b w:val="false"/>
          <w:i w:val="false"/>
          <w:color w:val="000000"/>
          <w:sz w:val="28"/>
        </w:rPr>
        <w:t>
      "тәртіппен аукциондық сауда-саттықты" деген сөздерден кейін "және жаңадан пайдалануға берілетін гидроаккумуляциялайтын электр станцияларын салуға арналған жобалық аукциондық сауда-саттықты" деген сөздермен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 тармақшалар</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"2-16) гидроаккумуляциялайтын электр станциялары үшін электр қуатының әзірлігін ұстап тұру бойынша көрсетілетін қызметке арналған жеке тариф – өзін-өзі өтеушілік кезеңінде тиісті қарыздар бойынша күрделі шығындар мен сыйақылар сомасын қайтаруды, инвестицияланған капиталға рентабельділік нормасын, электр энергиясын өндіруге арналған шығындарды, техникалық қызмет көрсетуге және пайдалану әзірлігін ұстап тұруға арналған шығындарды қамтитын, осы Заңда көзделген тәртіппен индекстеуге және түзетуге жататын, жаңадан пайдалануға берілетін гидроаккумуляциялайтын электр станцияларын салуға арналған жобалық аукциондық сауда-саттықтың қорытындысы бойынша айқындалған немесе техникалық-экономикалық негіздеме негізінде Қазақстан Республикасының Үкіметі айқындаған тариф;</w:t>
      </w:r>
    </w:p>
    <w:bookmarkEnd w:id="16"/>
    <w:bookmarkStart w:name="z32" w:id="17"/>
    <w:p>
      <w:pPr>
        <w:spacing w:after="0"/>
        <w:ind w:left="0"/>
        <w:jc w:val="both"/>
      </w:pPr>
      <w:r>
        <w:rPr>
          <w:rFonts w:ascii="Times New Roman"/>
          <w:b w:val="false"/>
          <w:i w:val="false"/>
          <w:color w:val="000000"/>
          <w:sz w:val="28"/>
        </w:rPr>
        <w:t>
      2-17) гидроаккумуляциялайтын электр станциясы – электр энергиясын жинақтауды және өндіруді жүзеге асыратын су шаруашылығы құрылысжайлары мен гидротехникалық құрылысжайлар кешені және жабдығы бар гидроэлектр станциясы;";</w:t>
      </w:r>
    </w:p>
    <w:bookmarkEnd w:id="17"/>
    <w:bookmarkStart w:name="z33" w:id="18"/>
    <w:p>
      <w:pPr>
        <w:spacing w:after="0"/>
        <w:ind w:left="0"/>
        <w:jc w:val="both"/>
      </w:pPr>
      <w:r>
        <w:rPr>
          <w:rFonts w:ascii="Times New Roman"/>
          <w:b w:val="false"/>
          <w:i w:val="false"/>
          <w:color w:val="000000"/>
          <w:sz w:val="28"/>
        </w:rPr>
        <w:t>
      мынадай мазмұндағы 2-18), 2-19) және 2-20) тармақшалармен толықтырылсын:</w:t>
      </w:r>
    </w:p>
    <w:bookmarkEnd w:id="18"/>
    <w:bookmarkStart w:name="z34" w:id="19"/>
    <w:p>
      <w:pPr>
        <w:spacing w:after="0"/>
        <w:ind w:left="0"/>
        <w:jc w:val="both"/>
      </w:pPr>
      <w:r>
        <w:rPr>
          <w:rFonts w:ascii="Times New Roman"/>
          <w:b w:val="false"/>
          <w:i w:val="false"/>
          <w:color w:val="000000"/>
          <w:sz w:val="28"/>
        </w:rPr>
        <w:t>
      "2-18) диспетчерлік технологиялық басқару – диспетчер жүзеге асыратын, автоматтандырылған диспетчерлік және технологиялық басқару жүйелері арқылы электр желілерінің жұмыс істеу режимдерін бақылау мен басқару міндеттерін шешуге, сондай-ақ жеке және заңды тұлғалардың істен шығулар мен зақымдануларға ден қою және оларды жою шараларын қабылдауды талап ететін технологиялық бұзушылықтардың туындау алғышарттары немесе туындауы туралы хабарларын қабылдауға және өңдеуге арналған процесс;</w:t>
      </w:r>
    </w:p>
    <w:bookmarkEnd w:id="19"/>
    <w:bookmarkStart w:name="z35" w:id="20"/>
    <w:p>
      <w:pPr>
        <w:spacing w:after="0"/>
        <w:ind w:left="0"/>
        <w:jc w:val="both"/>
      </w:pPr>
      <w:r>
        <w:rPr>
          <w:rFonts w:ascii="Times New Roman"/>
          <w:b w:val="false"/>
          <w:i w:val="false"/>
          <w:color w:val="000000"/>
          <w:sz w:val="28"/>
        </w:rPr>
        <w:t>
      2-19) жаңадан пайдалануға берілетін гидроаккумуляциялайтын электр станцияларын салуға арналған жобалық аукциондық сауда-саттық (бұдан әрі – жобалық аукциондық сауда-саттық) – аукциондық сауда-саттықты ұйымдастырушы цифрлық жүйеде аукцион негізінде ұйымдастыратын және өткізетін, гидроаккумуляциялайтын электр станцияларын салу жөніндегі жобаларды іріктеуге және олардың электр қуатының әзірлігін ұстап тұру бойынша көрсетілетін қызметке арналған жеке тарифтерін айқындауға бағытталған процесс;</w:t>
      </w:r>
    </w:p>
    <w:bookmarkEnd w:id="20"/>
    <w:bookmarkStart w:name="z36" w:id="21"/>
    <w:p>
      <w:pPr>
        <w:spacing w:after="0"/>
        <w:ind w:left="0"/>
        <w:jc w:val="both"/>
      </w:pPr>
      <w:r>
        <w:rPr>
          <w:rFonts w:ascii="Times New Roman"/>
          <w:b w:val="false"/>
          <w:i w:val="false"/>
          <w:color w:val="000000"/>
          <w:sz w:val="28"/>
        </w:rPr>
        <w:t>
      2-20) жаңадан пайдалануға берілетін энергия өндіруші ұйымдардың электр қуатының әзірлігін ұстап тұру бойынша көрсетілетін қызметке арналған жеке тариф – жобаны іске асыру үшін тартылған тиісті қарыздар бойынша күрделі шығындар мен сыйақылар сомасын қайтаруды және инвестицияланған капиталға рентабельділік нормасын қамтитын,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өзгеруін ескере отырып жыл сайынғы индекстеуге жататын, жаңадан пайдалануға берілетін генерациялайтын қондырғыларды салуға уәкілетті орган өткізген тендердің қорытындылары бойынша айқындалған тариф;";</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"энергия өндіруші ұйыммен және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тармақшадағы</w:t>
      </w:r>
      <w:r>
        <w:rPr>
          <w:rFonts w:ascii="Times New Roman"/>
          <w:b w:val="false"/>
          <w:i w:val="false"/>
          <w:color w:val="000000"/>
          <w:sz w:val="28"/>
        </w:rPr>
        <w:t xml:space="preserve"> "шарттар" деген сөз "электр энергиясын беру жөніндегі қызметті жүзеге асыруға арналған лицензиясы бар, шарттар" деген сөздермен ауыстырылсын;</w:t>
      </w:r>
    </w:p>
    <w:bookmarkStart w:name="z39"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70-34) тармақшадағы</w:t>
      </w:r>
      <w:r>
        <w:rPr>
          <w:rFonts w:ascii="Times New Roman"/>
          <w:b w:val="false"/>
          <w:i w:val="false"/>
          <w:color w:val="000000"/>
          <w:sz w:val="28"/>
        </w:rPr>
        <w:t xml:space="preserve"> "Тізілімге" деген сөз "Тұлғалар топтарының тізіліміне (бұдан әрі – Тізілім)" деген сөздермен ауыстырылсын;</w:t>
      </w:r>
    </w:p>
    <w:bookmarkStart w:name="z41" w:id="23"/>
    <w:p>
      <w:pPr>
        <w:spacing w:after="0"/>
        <w:ind w:left="0"/>
        <w:jc w:val="both"/>
      </w:pPr>
      <w:r>
        <w:rPr>
          <w:rFonts w:ascii="Times New Roman"/>
          <w:b w:val="false"/>
          <w:i w:val="false"/>
          <w:color w:val="000000"/>
          <w:sz w:val="28"/>
        </w:rPr>
        <w:t>
      мынадай мазмұндағы 70-56) тармақшамен толықтырылсын:</w:t>
      </w:r>
    </w:p>
    <w:bookmarkEnd w:id="23"/>
    <w:bookmarkStart w:name="z42" w:id="24"/>
    <w:p>
      <w:pPr>
        <w:spacing w:after="0"/>
        <w:ind w:left="0"/>
        <w:jc w:val="both"/>
      </w:pPr>
      <w:r>
        <w:rPr>
          <w:rFonts w:ascii="Times New Roman"/>
          <w:b w:val="false"/>
          <w:i w:val="false"/>
          <w:color w:val="000000"/>
          <w:sz w:val="28"/>
        </w:rPr>
        <w:t>
      "70-56) электр энергиясын беру жөніндегі қызметке қойылатын біліктілік талаптарын әзірлеп, бекітеді;";</w:t>
      </w:r>
    </w:p>
    <w:bookmarkEnd w:id="24"/>
    <w:bookmarkStart w:name="z43"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"жоспардан тыс" деген сөздер алып тасталсын;</w:t>
      </w:r>
    </w:p>
    <w:bookmarkStart w:name="z45" w:id="26"/>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5) тармақшасындағы</w:t>
      </w:r>
      <w:r>
        <w:rPr>
          <w:rFonts w:ascii="Times New Roman"/>
          <w:b w:val="false"/>
          <w:i w:val="false"/>
          <w:color w:val="000000"/>
          <w:sz w:val="28"/>
        </w:rPr>
        <w:t xml:space="preserve"> "жүргізуіне жүзеге асырады." деген сөздер "жүргізуіне;" деген сөзбен ауыстырылып, мынадай мазмұндағы 6) тармақшамен толықтырылсын:</w:t>
      </w:r>
    </w:p>
    <w:bookmarkEnd w:id="26"/>
    <w:bookmarkStart w:name="z46" w:id="27"/>
    <w:p>
      <w:pPr>
        <w:spacing w:after="0"/>
        <w:ind w:left="0"/>
        <w:jc w:val="both"/>
      </w:pPr>
      <w:r>
        <w:rPr>
          <w:rFonts w:ascii="Times New Roman"/>
          <w:b w:val="false"/>
          <w:i w:val="false"/>
          <w:color w:val="000000"/>
          <w:sz w:val="28"/>
        </w:rPr>
        <w:t>
      "6) уәкілетті органмен жасалған жаңғыртуға, кеңейтуге, реконструкциялауға және (немесе) жаңартуға арналған инвестициялық келісімде айқындалған іс-шаралардың орындалуына жүзеге асырады.";</w:t>
      </w:r>
    </w:p>
    <w:bookmarkEnd w:id="27"/>
    <w:bookmarkStart w:name="z47"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28"/>
    <w:bookmarkStart w:name="z48" w:id="29"/>
    <w:p>
      <w:pPr>
        <w:spacing w:after="0"/>
        <w:ind w:left="0"/>
        <w:jc w:val="both"/>
      </w:pPr>
      <w:r>
        <w:rPr>
          <w:rFonts w:ascii="Times New Roman"/>
          <w:b w:val="false"/>
          <w:i w:val="false"/>
          <w:color w:val="000000"/>
          <w:sz w:val="28"/>
        </w:rPr>
        <w:t>
      "7-1-бап. Электр энергетикасы саласындағы лицензиялау</w:t>
      </w:r>
    </w:p>
    <w:bookmarkEnd w:id="29"/>
    <w:bookmarkStart w:name="z49" w:id="30"/>
    <w:p>
      <w:pPr>
        <w:spacing w:after="0"/>
        <w:ind w:left="0"/>
        <w:jc w:val="both"/>
      </w:pPr>
      <w:r>
        <w:rPr>
          <w:rFonts w:ascii="Times New Roman"/>
          <w:b w:val="false"/>
          <w:i w:val="false"/>
          <w:color w:val="000000"/>
          <w:sz w:val="28"/>
        </w:rPr>
        <w:t>
      1. Энергия беруші және энергиямен жабдықтаушы ұйымдардың қызметі Қазақстан Республикасының рұқсаттар және хабарламалар туралы заңнамасына сай лицензиялануға тиіс.</w:t>
      </w:r>
    </w:p>
    <w:bookmarkEnd w:id="30"/>
    <w:bookmarkStart w:name="z50" w:id="31"/>
    <w:p>
      <w:pPr>
        <w:spacing w:after="0"/>
        <w:ind w:left="0"/>
        <w:jc w:val="both"/>
      </w:pPr>
      <w:r>
        <w:rPr>
          <w:rFonts w:ascii="Times New Roman"/>
          <w:b w:val="false"/>
          <w:i w:val="false"/>
          <w:color w:val="000000"/>
          <w:sz w:val="28"/>
        </w:rPr>
        <w:t>
      2. Энергиямен жабдықтау мақсатында электр энергиясын сатып алуды осы қызмет түрімен айналысуға арналған лицензиясы бар энергиямен жабдықтаушы ұйымдар жүзеге асырады.</w:t>
      </w:r>
    </w:p>
    <w:bookmarkEnd w:id="31"/>
    <w:bookmarkStart w:name="z51" w:id="32"/>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арналған лицензия мынадай біліктілік талаптарына сай келетін ұйымдарға беріледі:</w:t>
      </w:r>
    </w:p>
    <w:bookmarkEnd w:id="32"/>
    <w:bookmarkStart w:name="z52" w:id="33"/>
    <w:p>
      <w:pPr>
        <w:spacing w:after="0"/>
        <w:ind w:left="0"/>
        <w:jc w:val="both"/>
      </w:pPr>
      <w:r>
        <w:rPr>
          <w:rFonts w:ascii="Times New Roman"/>
          <w:b w:val="false"/>
          <w:i w:val="false"/>
          <w:color w:val="000000"/>
          <w:sz w:val="28"/>
        </w:rPr>
        <w:t>
      1) ұлттық электр желісімен тікелей технологиялық байланысы бар, кернеуі төрт сыныптан (220, 110, 35, 20, 10, 6, 0,4 киловольт) кем емес электр желілерінің (кәбілдік немесе әуедегі электр беру желілерінің) болуы;</w:t>
      </w:r>
    </w:p>
    <w:bookmarkEnd w:id="33"/>
    <w:bookmarkStart w:name="z53" w:id="34"/>
    <w:p>
      <w:pPr>
        <w:spacing w:after="0"/>
        <w:ind w:left="0"/>
        <w:jc w:val="both"/>
      </w:pPr>
      <w:r>
        <w:rPr>
          <w:rFonts w:ascii="Times New Roman"/>
          <w:b w:val="false"/>
          <w:i w:val="false"/>
          <w:color w:val="000000"/>
          <w:sz w:val="28"/>
        </w:rPr>
        <w:t xml:space="preserve">
      2) коммуналдық меншіктегі және қызметін бір мезгілде "Табиғи монополиялар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тармақшаларына сәйкес жүзеге асыратын, акцияларының (жарғылық капиталға қатысу үлестерінің) жүз пайызы мемлекетке тиесілі, олар үшін электр энергиясына тікелей қосылған он екі мың тұтынушының болуы жеткілікті болып табылатын заңды тұлғаларды қоспағанда, тікелей, оның ішінде үйге ортақ желілер арқылы қосылған кемінде отыз мың электр энергиясын тұтынушының болуы.</w:t>
      </w:r>
    </w:p>
    <w:bookmarkEnd w:id="34"/>
    <w:bookmarkStart w:name="z54" w:id="35"/>
    <w:p>
      <w:pPr>
        <w:spacing w:after="0"/>
        <w:ind w:left="0"/>
        <w:jc w:val="both"/>
      </w:pPr>
      <w:r>
        <w:rPr>
          <w:rFonts w:ascii="Times New Roman"/>
          <w:b w:val="false"/>
          <w:i w:val="false"/>
          <w:color w:val="000000"/>
          <w:sz w:val="28"/>
        </w:rPr>
        <w:t xml:space="preserve">
      3. Электр энергиясын беру жөніндегі қызметті жүзеге асыруға арналған лицензияны беруді, тоқтата тұруды, оның қолданысын қайта бастауды, кері қайтарып алуды уәкілетті орган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Заңда белгіленген тәртіппен және негіздерде жүзеге асырады.</w:t>
      </w:r>
    </w:p>
    <w:bookmarkEnd w:id="35"/>
    <w:bookmarkStart w:name="z55" w:id="36"/>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лицензияның қолданысы:</w:t>
      </w:r>
    </w:p>
    <w:bookmarkEnd w:id="36"/>
    <w:bookmarkStart w:name="z56" w:id="37"/>
    <w:p>
      <w:pPr>
        <w:spacing w:after="0"/>
        <w:ind w:left="0"/>
        <w:jc w:val="both"/>
      </w:pPr>
      <w:r>
        <w:rPr>
          <w:rFonts w:ascii="Times New Roman"/>
          <w:b w:val="false"/>
          <w:i w:val="false"/>
          <w:color w:val="000000"/>
          <w:sz w:val="28"/>
        </w:rPr>
        <w:t>
      1) электр энергиясын беру жөніндегі қызметті жүзеге асыруға арналған лицензияны алу кезінде лицензиат ұсынған материалдарда анық емес мәліметтер анықталған;</w:t>
      </w:r>
    </w:p>
    <w:bookmarkEnd w:id="37"/>
    <w:bookmarkStart w:name="z57" w:id="38"/>
    <w:p>
      <w:pPr>
        <w:spacing w:after="0"/>
        <w:ind w:left="0"/>
        <w:jc w:val="both"/>
      </w:pPr>
      <w:r>
        <w:rPr>
          <w:rFonts w:ascii="Times New Roman"/>
          <w:b w:val="false"/>
          <w:i w:val="false"/>
          <w:color w:val="000000"/>
          <w:sz w:val="28"/>
        </w:rPr>
        <w:t>
      2) бақылау органының Қазақстан Республикасының электр энергетикасы саласындағы заңнамасы талаптарының анықталған бұзушылықтарын жою туралы нұсқамасы белгіленген мерзімде орындалмаған;</w:t>
      </w:r>
    </w:p>
    <w:bookmarkEnd w:id="38"/>
    <w:bookmarkStart w:name="z58" w:id="39"/>
    <w:p>
      <w:pPr>
        <w:spacing w:after="0"/>
        <w:ind w:left="0"/>
        <w:jc w:val="both"/>
      </w:pPr>
      <w:r>
        <w:rPr>
          <w:rFonts w:ascii="Times New Roman"/>
          <w:b w:val="false"/>
          <w:i w:val="false"/>
          <w:color w:val="000000"/>
          <w:sz w:val="28"/>
        </w:rPr>
        <w:t>
      3) лицензиат уәкілетті органға ерікті түрде жүгінген жағдайларда алты айдан аспайтын мерзімге тоқтатыла тұруы мүмкін.</w:t>
      </w:r>
    </w:p>
    <w:bookmarkEnd w:id="39"/>
    <w:bookmarkStart w:name="z59" w:id="40"/>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лицензияның қолданысы тоқтатыла тұрған кезде лицензиат осы Заңның 13-1-бабы 6-тармағының 3) тармақшасына сәйкес өзінің электр желілері арқылы электр энергиясын беру жөніндегі қызметті жүзеге асыруды жалғастырады.</w:t>
      </w:r>
    </w:p>
    <w:bookmarkEnd w:id="40"/>
    <w:bookmarkStart w:name="z60" w:id="41"/>
    <w:p>
      <w:pPr>
        <w:spacing w:after="0"/>
        <w:ind w:left="0"/>
        <w:jc w:val="both"/>
      </w:pPr>
      <w:r>
        <w:rPr>
          <w:rFonts w:ascii="Times New Roman"/>
          <w:b w:val="false"/>
          <w:i w:val="false"/>
          <w:color w:val="000000"/>
          <w:sz w:val="28"/>
        </w:rPr>
        <w:t>
      Электр энергиясын беру жөніндегі қызметті тоқтата тұруға негіз болған ескертулер тоқтата тұру мерзімі өткенге дейін жойылмаған жағдайда уәкілетті орган тоқтата тұру мерзімі өткен кезден бастап он жұмыс күні ішінде электр энергиясын беру жөніндегі қызметті жүзеге асыруға арналған лицензияны кері қайтарып алу рәсіміне бастамашылық жасайды.</w:t>
      </w:r>
    </w:p>
    <w:bookmarkEnd w:id="41"/>
    <w:bookmarkStart w:name="z61" w:id="42"/>
    <w:p>
      <w:pPr>
        <w:spacing w:after="0"/>
        <w:ind w:left="0"/>
        <w:jc w:val="both"/>
      </w:pPr>
      <w:r>
        <w:rPr>
          <w:rFonts w:ascii="Times New Roman"/>
          <w:b w:val="false"/>
          <w:i w:val="false"/>
          <w:color w:val="000000"/>
          <w:sz w:val="28"/>
        </w:rPr>
        <w:t xml:space="preserve">
      Электр энергиясын беру жөніндегі қызметті жүзеге асыруға арналған лицензияның қолданысын қайта бастау лицензиаттың "Рұқсаттар және хабарламалар туралы" Қазақстан Республикасы Заңының 45-бабының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тәртіппен жүгінуі бойынша жүзеге асырылады.</w:t>
      </w:r>
    </w:p>
    <w:bookmarkEnd w:id="42"/>
    <w:bookmarkStart w:name="z62" w:id="43"/>
    <w:p>
      <w:pPr>
        <w:spacing w:after="0"/>
        <w:ind w:left="0"/>
        <w:jc w:val="both"/>
      </w:pPr>
      <w:r>
        <w:rPr>
          <w:rFonts w:ascii="Times New Roman"/>
          <w:b w:val="false"/>
          <w:i w:val="false"/>
          <w:color w:val="000000"/>
          <w:sz w:val="28"/>
        </w:rPr>
        <w:t>
      Электр желілерінің меншік иесі электр энергиясын беру жөніндегі қызметті жүзеге асыруға арналған лицензия кері қайтарып алынған кезден бастап осы Заңның 13-1-бабының 2-тармағына сәйкес өз желілерін алты ай ішінде беруге міндетті.</w:t>
      </w:r>
    </w:p>
    <w:bookmarkEnd w:id="43"/>
    <w:bookmarkStart w:name="z63" w:id="44"/>
    <w:p>
      <w:pPr>
        <w:spacing w:after="0"/>
        <w:ind w:left="0"/>
        <w:jc w:val="both"/>
      </w:pPr>
      <w:r>
        <w:rPr>
          <w:rFonts w:ascii="Times New Roman"/>
          <w:b w:val="false"/>
          <w:i w:val="false"/>
          <w:color w:val="000000"/>
          <w:sz w:val="28"/>
        </w:rPr>
        <w:t xml:space="preserve">
      4. Бақылау органы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сәйкестікке жүргізілетін тексерулерді энергия беруші ұйымдарға қатысты Қазақстан Республикасының Кәсіпкерлік кодексіне сәйкес жүзеге асырады.";</w:t>
      </w:r>
    </w:p>
    <w:bookmarkEnd w:id="44"/>
    <w:bookmarkStart w:name="z64"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10-тармақпен толықтырылсын:</w:t>
      </w:r>
    </w:p>
    <w:bookmarkEnd w:id="45"/>
    <w:bookmarkStart w:name="z65" w:id="46"/>
    <w:p>
      <w:pPr>
        <w:spacing w:after="0"/>
        <w:ind w:left="0"/>
        <w:jc w:val="both"/>
      </w:pPr>
      <w:r>
        <w:rPr>
          <w:rFonts w:ascii="Times New Roman"/>
          <w:b w:val="false"/>
          <w:i w:val="false"/>
          <w:color w:val="000000"/>
          <w:sz w:val="28"/>
        </w:rPr>
        <w:t>
      "10. Осы Заңның 15-3-бабы 3-1-тармағының 1-1), 1-2) және 1-3) тармақшаларына сәйкес электр қуатының әзірлігін ұстап тұру бойынша көрсетілетін қызметті іске асыратын қуаты 35 МВт-тан асатын гидроэлектр станцияларының және гидроаккумуляциялайтын электр станцияларының мүліктік кешені іс жүзінде өзін-өзі өтеушілік мерзімі басталған кезде Қазақстан Республикасының мемлекеттік мүлік туралы заңнамасында белгіленген тәртіппен мемлекет меншігіне техникалық жарамды күйде өтеусіз негізде берілуге тиіс.";</w:t>
      </w:r>
    </w:p>
    <w:bookmarkEnd w:id="46"/>
    <w:bookmarkStart w:name="z66"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w:t>
      </w:r>
      <w:r>
        <w:rPr>
          <w:rFonts w:ascii="Times New Roman"/>
          <w:b w:val="false"/>
          <w:i w:val="false"/>
          <w:color w:val="000000"/>
          <w:sz w:val="28"/>
        </w:rPr>
        <w:t xml:space="preserve"> мынадай мазмұндағы 1-2-тармақпен толықтырылсын:</w:t>
      </w:r>
    </w:p>
    <w:bookmarkEnd w:id="47"/>
    <w:bookmarkStart w:name="z67" w:id="48"/>
    <w:p>
      <w:pPr>
        <w:spacing w:after="0"/>
        <w:ind w:left="0"/>
        <w:jc w:val="both"/>
      </w:pPr>
      <w:r>
        <w:rPr>
          <w:rFonts w:ascii="Times New Roman"/>
          <w:b w:val="false"/>
          <w:i w:val="false"/>
          <w:color w:val="000000"/>
          <w:sz w:val="28"/>
        </w:rPr>
        <w:t>
      "1-2. Электр энергиясын беру жөніндегі қызметті жүзеге асыруға арналған лицензиясы жоқ электр желілерінің меншік иелеріне өздерінің 15 кВт-қа дейінгі электр желілеріне жаңа тұтынушыларды қосуға және қосылуға техникалық шарттар беруге жол беріледі.";</w:t>
      </w:r>
    </w:p>
    <w:bookmarkEnd w:id="48"/>
    <w:bookmarkStart w:name="z68" w:id="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49"/>
    <w:bookmarkStart w:name="z69" w:id="50"/>
    <w:p>
      <w:pPr>
        <w:spacing w:after="0"/>
        <w:ind w:left="0"/>
        <w:jc w:val="both"/>
      </w:pPr>
      <w:r>
        <w:rPr>
          <w:rFonts w:ascii="Times New Roman"/>
          <w:b w:val="false"/>
          <w:i w:val="false"/>
          <w:color w:val="000000"/>
          <w:sz w:val="28"/>
        </w:rPr>
        <w:t>
      "13-1-бап. Электр энергиясын беру жөніндегі қызметке қойылатын талаптар</w:t>
      </w:r>
    </w:p>
    <w:bookmarkEnd w:id="50"/>
    <w:bookmarkStart w:name="z70" w:id="51"/>
    <w:p>
      <w:pPr>
        <w:spacing w:after="0"/>
        <w:ind w:left="0"/>
        <w:jc w:val="both"/>
      </w:pPr>
      <w:r>
        <w:rPr>
          <w:rFonts w:ascii="Times New Roman"/>
          <w:b w:val="false"/>
          <w:i w:val="false"/>
          <w:color w:val="000000"/>
          <w:sz w:val="28"/>
        </w:rPr>
        <w:t>
      1. 2025 жылғы 1 қаңтарға дейін электр беру желілерін салуға және пайдалануға концессиялық шарттар жасасқан, қызметін лицензия алмай және Қазақстан Республикасының табиғи монополиялар туралы заңнамасында белгіленген тәртіппен бекітілген тарифтер бойынша жүзеге асыратын жүйелік операторды, электр желілерінің меншік иелерін қоспағанда, электр энергиясын беру жөніндегі қызметтерді көрсету үшін электр желілері меншік иелерінің электр энергиясын беру жөніндегі қызметті жүзеге асыруға арналған лицензиясының болуы міндетті.</w:t>
      </w:r>
    </w:p>
    <w:bookmarkEnd w:id="51"/>
    <w:bookmarkStart w:name="z71" w:id="52"/>
    <w:p>
      <w:pPr>
        <w:spacing w:after="0"/>
        <w:ind w:left="0"/>
        <w:jc w:val="both"/>
      </w:pPr>
      <w:r>
        <w:rPr>
          <w:rFonts w:ascii="Times New Roman"/>
          <w:b w:val="false"/>
          <w:i w:val="false"/>
          <w:color w:val="000000"/>
          <w:sz w:val="28"/>
        </w:rPr>
        <w:t>
      2. Электр энергиясын беру жөніндегі қызметті жүзеге асыруға арналған лицензиясы жоқ электр желілерінің меншік иесі желілеріне өзінің электр желілері тікелей қосылған энергия беруші ұйымға оларды Қазақстан Республикасының заңнамасында белгіленген тәртіппен толық көлемде өткізуді (сатуды), өтеусіз негізде сенімгерлік басқаруға немесе қайта құру арқылы беруді жүзеге асырады немесе осы баптың 6-тармағының 3) тармақшасына сәйкес электр энергиясын өзінің электр желілері арқылы беруді жүзеге асырады.</w:t>
      </w:r>
    </w:p>
    <w:bookmarkEnd w:id="52"/>
    <w:bookmarkStart w:name="z72" w:id="53"/>
    <w:p>
      <w:pPr>
        <w:spacing w:after="0"/>
        <w:ind w:left="0"/>
        <w:jc w:val="both"/>
      </w:pPr>
      <w:r>
        <w:rPr>
          <w:rFonts w:ascii="Times New Roman"/>
          <w:b w:val="false"/>
          <w:i w:val="false"/>
          <w:color w:val="000000"/>
          <w:sz w:val="28"/>
        </w:rPr>
        <w:t>
      Электр желілерін үлестес энергия беруші ұйымдар арасында сатып алуға жол берілмейді.</w:t>
      </w:r>
    </w:p>
    <w:bookmarkEnd w:id="53"/>
    <w:bookmarkStart w:name="z73" w:id="54"/>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лицензиясы жоқ электр желілері меншік иесінің мұндай желілерді олар электр желілеріне қосылмаған энергия беруші ұйымға беруге құқығы жоқ.</w:t>
      </w:r>
    </w:p>
    <w:bookmarkEnd w:id="54"/>
    <w:bookmarkStart w:name="z74" w:id="55"/>
    <w:p>
      <w:pPr>
        <w:spacing w:after="0"/>
        <w:ind w:left="0"/>
        <w:jc w:val="both"/>
      </w:pPr>
      <w:r>
        <w:rPr>
          <w:rFonts w:ascii="Times New Roman"/>
          <w:b w:val="false"/>
          <w:i w:val="false"/>
          <w:color w:val="000000"/>
          <w:sz w:val="28"/>
        </w:rPr>
        <w:t>
      Бұл ретте басқа энергия беруші ұйымдардың желілеріне қосылмаған, сондай-ақ ұлттық электр желісіне және (немесе) энергия өндіруші ұйымдардың шиналарына тікелей қосылған электр желілері бір аумақтық бірліктің (облыстың) аумағындағы жақын орналасқан өңірлік электр желілік компанияға беріледі.</w:t>
      </w:r>
    </w:p>
    <w:bookmarkEnd w:id="55"/>
    <w:bookmarkStart w:name="z75" w:id="56"/>
    <w:p>
      <w:pPr>
        <w:spacing w:after="0"/>
        <w:ind w:left="0"/>
        <w:jc w:val="both"/>
      </w:pPr>
      <w:r>
        <w:rPr>
          <w:rFonts w:ascii="Times New Roman"/>
          <w:b w:val="false"/>
          <w:i w:val="false"/>
          <w:color w:val="000000"/>
          <w:sz w:val="28"/>
        </w:rPr>
        <w:t>
      Энергия беруші ұйымдарға (желілеріне тікелей қосылған) өткізу (сату) кезінде электр энергиясын беру жөніндегі қызметті жүзеге асыруға арналған лицензиясы жоқ электр желілерінің меншік иелері активтерінің құнын бағалау Қазақстан Республикасының бағалау қызметі туралы заңнамасына сәйкес қалдық құны бойынша жүзеге асырылады.</w:t>
      </w:r>
    </w:p>
    <w:bookmarkEnd w:id="56"/>
    <w:bookmarkStart w:name="z76" w:id="57"/>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лицензиясы жоқ электр желілерінің меншік иелері активтерінің құнын бағалауды сатып алатын энергия беруші ұйым жүргізеді.</w:t>
      </w:r>
    </w:p>
    <w:bookmarkEnd w:id="57"/>
    <w:bookmarkStart w:name="z77" w:id="58"/>
    <w:p>
      <w:pPr>
        <w:spacing w:after="0"/>
        <w:ind w:left="0"/>
        <w:jc w:val="both"/>
      </w:pPr>
      <w:r>
        <w:rPr>
          <w:rFonts w:ascii="Times New Roman"/>
          <w:b w:val="false"/>
          <w:i w:val="false"/>
          <w:color w:val="000000"/>
          <w:sz w:val="28"/>
        </w:rPr>
        <w:t>
      Бұл ретте құқық белгілейтін құжаттар болмаған жағдайда, мұндай электр желілері Қазақстан Республикасының азаматтық заңнамасына сәйкес иесіз деп танылады.</w:t>
      </w:r>
    </w:p>
    <w:bookmarkEnd w:id="58"/>
    <w:bookmarkStart w:name="z78" w:id="59"/>
    <w:p>
      <w:pPr>
        <w:spacing w:after="0"/>
        <w:ind w:left="0"/>
        <w:jc w:val="both"/>
      </w:pPr>
      <w:r>
        <w:rPr>
          <w:rFonts w:ascii="Times New Roman"/>
          <w:b w:val="false"/>
          <w:i w:val="false"/>
          <w:color w:val="000000"/>
          <w:sz w:val="28"/>
        </w:rPr>
        <w:t>
      3. Өз мұқтажы үшін пайдаланылатын электр желілерін қоспағанда, мемлекеттік заңды тұлғалардың шаруашылық жүргізу немесе жедел басқару құқығындағы электр желілері өз желілеріне олар тікелей қосылған энергия беруші ұйымдарға сенімгерлік басқаруға немесе өтеусіз пайдалануға беріледі.</w:t>
      </w:r>
    </w:p>
    <w:bookmarkEnd w:id="59"/>
    <w:bookmarkStart w:name="z79" w:id="60"/>
    <w:p>
      <w:pPr>
        <w:spacing w:after="0"/>
        <w:ind w:left="0"/>
        <w:jc w:val="both"/>
      </w:pPr>
      <w:r>
        <w:rPr>
          <w:rFonts w:ascii="Times New Roman"/>
          <w:b w:val="false"/>
          <w:i w:val="false"/>
          <w:color w:val="000000"/>
          <w:sz w:val="28"/>
        </w:rPr>
        <w:t>
      4. Электр энергиясын беру жөніндегі қызметті жүзеге асыруға арналған лицензиясы жоқ электр желілерінің меншік иесі өзіне меншік құқығында тиесілі электр желілерін энергия беруші ұйымның (желісіне тікелей қосылған) балансына өтеусіз негізде беруге ниет білдірген жағдайда, энергия беруші ұйымның мұндай беруге кедергі келтіруге құқығы жоқ.</w:t>
      </w:r>
    </w:p>
    <w:bookmarkEnd w:id="60"/>
    <w:bookmarkStart w:name="z80" w:id="61"/>
    <w:p>
      <w:pPr>
        <w:spacing w:after="0"/>
        <w:ind w:left="0"/>
        <w:jc w:val="both"/>
      </w:pPr>
      <w:r>
        <w:rPr>
          <w:rFonts w:ascii="Times New Roman"/>
          <w:b w:val="false"/>
          <w:i w:val="false"/>
          <w:color w:val="000000"/>
          <w:sz w:val="28"/>
        </w:rPr>
        <w:t>
      Құқық белгілейтін құжаттар болған кезде техникалық құжаттаманың болмауы электр желілерін энергия беруші ұйымның балансына қабылдаудан бас тартуға негіз болмайды.</w:t>
      </w:r>
    </w:p>
    <w:bookmarkEnd w:id="61"/>
    <w:bookmarkStart w:name="z81" w:id="62"/>
    <w:p>
      <w:pPr>
        <w:spacing w:after="0"/>
        <w:ind w:left="0"/>
        <w:jc w:val="both"/>
      </w:pPr>
      <w:r>
        <w:rPr>
          <w:rFonts w:ascii="Times New Roman"/>
          <w:b w:val="false"/>
          <w:i w:val="false"/>
          <w:color w:val="000000"/>
          <w:sz w:val="28"/>
        </w:rPr>
        <w:t>
      5. Электр энергиясын беру жөніндегі қызметті жүзеге асыруға арналған лицензиясы жоқ электр желілерінің меншік иесі өзіне тиесілі электр желісінің жекелеген бөлігіне (жекелеген бөліктеріне) меншік құқығын электр желісінің осы бөлігі (осы бөліктері) желісіне тікелей қосылған энергия беруші ұйымға беруге құқылы.</w:t>
      </w:r>
    </w:p>
    <w:bookmarkEnd w:id="62"/>
    <w:bookmarkStart w:name="z82" w:id="63"/>
    <w:p>
      <w:pPr>
        <w:spacing w:after="0"/>
        <w:ind w:left="0"/>
        <w:jc w:val="both"/>
      </w:pPr>
      <w:r>
        <w:rPr>
          <w:rFonts w:ascii="Times New Roman"/>
          <w:b w:val="false"/>
          <w:i w:val="false"/>
          <w:color w:val="000000"/>
          <w:sz w:val="28"/>
        </w:rPr>
        <w:t>
      6. Электр энергиясын беру жөніндегі қызметті жүзеге асыруға арналған электр желілерінің меншік иесі:</w:t>
      </w:r>
    </w:p>
    <w:bookmarkEnd w:id="63"/>
    <w:bookmarkStart w:name="z83" w:id="64"/>
    <w:p>
      <w:pPr>
        <w:spacing w:after="0"/>
        <w:ind w:left="0"/>
        <w:jc w:val="both"/>
      </w:pPr>
      <w:r>
        <w:rPr>
          <w:rFonts w:ascii="Times New Roman"/>
          <w:b w:val="false"/>
          <w:i w:val="false"/>
          <w:color w:val="000000"/>
          <w:sz w:val="28"/>
        </w:rPr>
        <w:t>
      1) осы баптың 2-тармағына сәйкес толық берілгенге дейін оларды жұмыс жағдайында ұстауға, олардың сақталуы мен тұтастығын қамтамасыз етуге;</w:t>
      </w:r>
    </w:p>
    <w:bookmarkEnd w:id="64"/>
    <w:bookmarkStart w:name="z84" w:id="65"/>
    <w:p>
      <w:pPr>
        <w:spacing w:after="0"/>
        <w:ind w:left="0"/>
        <w:jc w:val="both"/>
      </w:pPr>
      <w:r>
        <w:rPr>
          <w:rFonts w:ascii="Times New Roman"/>
          <w:b w:val="false"/>
          <w:i w:val="false"/>
          <w:color w:val="000000"/>
          <w:sz w:val="28"/>
        </w:rPr>
        <w:t>
      2) Қазақстан Республикасының электр энергетикасы туралы заңнамасында көзделген жағдайларды қоспағанда, өзінің электр желілеріне қосылған тұтынушылардың электрмен жабдықталуын тоқтатуға алып келетін әрекеттерге жол бермеуге;</w:t>
      </w:r>
    </w:p>
    <w:bookmarkEnd w:id="65"/>
    <w:bookmarkStart w:name="z85" w:id="66"/>
    <w:p>
      <w:pPr>
        <w:spacing w:after="0"/>
        <w:ind w:left="0"/>
        <w:jc w:val="both"/>
      </w:pPr>
      <w:r>
        <w:rPr>
          <w:rFonts w:ascii="Times New Roman"/>
          <w:b w:val="false"/>
          <w:i w:val="false"/>
          <w:color w:val="000000"/>
          <w:sz w:val="28"/>
        </w:rPr>
        <w:t>
      3) электр энергиясын өзінің электр желілері арқылы өтеусіз негізде беруді, электр энергиясын өзінің электр желілері арқылы беру кезінде қосуды және өзге де қызметтерді ақы алмай ұсынуды жүзеге асыруға;</w:t>
      </w:r>
    </w:p>
    <w:bookmarkEnd w:id="66"/>
    <w:bookmarkStart w:name="z86" w:id="67"/>
    <w:p>
      <w:pPr>
        <w:spacing w:after="0"/>
        <w:ind w:left="0"/>
        <w:jc w:val="both"/>
      </w:pPr>
      <w:r>
        <w:rPr>
          <w:rFonts w:ascii="Times New Roman"/>
          <w:b w:val="false"/>
          <w:i w:val="false"/>
          <w:color w:val="000000"/>
          <w:sz w:val="28"/>
        </w:rPr>
        <w:t>
      4) өзінің электр желілеріндегі электр энергиясының ысырабына өтемақыны қамтамасыз етуге;</w:t>
      </w:r>
    </w:p>
    <w:bookmarkEnd w:id="67"/>
    <w:bookmarkStart w:name="z87" w:id="68"/>
    <w:p>
      <w:pPr>
        <w:spacing w:after="0"/>
        <w:ind w:left="0"/>
        <w:jc w:val="both"/>
      </w:pPr>
      <w:r>
        <w:rPr>
          <w:rFonts w:ascii="Times New Roman"/>
          <w:b w:val="false"/>
          <w:i w:val="false"/>
          <w:color w:val="000000"/>
          <w:sz w:val="28"/>
        </w:rPr>
        <w:t>
      5) өзінің желілері арқылы тұтынушыларға электр энергиясын беруді тоқтатуға, сондай-ақ өзінің электр желілерінің бұзылуына, бөлшектенуіне, зақымдануына, жойылуына, қасақана зақымдануына (бүлінуіне) алып келетін әрекеттерге жол бермеуге міндетті.</w:t>
      </w:r>
    </w:p>
    <w:bookmarkEnd w:id="68"/>
    <w:bookmarkStart w:name="z88" w:id="69"/>
    <w:p>
      <w:pPr>
        <w:spacing w:after="0"/>
        <w:ind w:left="0"/>
        <w:jc w:val="both"/>
      </w:pPr>
      <w:r>
        <w:rPr>
          <w:rFonts w:ascii="Times New Roman"/>
          <w:b w:val="false"/>
          <w:i w:val="false"/>
          <w:color w:val="000000"/>
          <w:sz w:val="28"/>
        </w:rPr>
        <w:t xml:space="preserve">
      7. Энергия беруші ұйымдар осы баптың 2 және 3-тармақтарында және "Мемлекеттік мүлік туралы" Қазақстан Республикасы Заңының </w:t>
      </w:r>
      <w:r>
        <w:rPr>
          <w:rFonts w:ascii="Times New Roman"/>
          <w:b w:val="false"/>
          <w:i w:val="false"/>
          <w:color w:val="000000"/>
          <w:sz w:val="28"/>
        </w:rPr>
        <w:t>119-2-бабында</w:t>
      </w:r>
      <w:r>
        <w:rPr>
          <w:rFonts w:ascii="Times New Roman"/>
          <w:b w:val="false"/>
          <w:i w:val="false"/>
          <w:color w:val="000000"/>
          <w:sz w:val="28"/>
        </w:rPr>
        <w:t xml:space="preserve"> көзделген жағдайлар басталған кезден бастап бір жылдан кешіктірмей, Қазақстан Республикасының табиғи монополиялар туралы заңнамасына сәйкес электр энергиясын беру жөніндегі қызметке арналған тарифті қайта бекітуге өтінім беруді қамтамасыз етеді.</w:t>
      </w:r>
    </w:p>
    <w:bookmarkEnd w:id="69"/>
    <w:bookmarkStart w:name="z89" w:id="70"/>
    <w:p>
      <w:pPr>
        <w:spacing w:after="0"/>
        <w:ind w:left="0"/>
        <w:jc w:val="both"/>
      </w:pPr>
      <w:r>
        <w:rPr>
          <w:rFonts w:ascii="Times New Roman"/>
          <w:b w:val="false"/>
          <w:i w:val="false"/>
          <w:color w:val="000000"/>
          <w:sz w:val="28"/>
        </w:rPr>
        <w:t>
      8. Жаңадан құрылатын энергия беруші ұйымдар электр энергиясын беру жөніндегі қызметті жүзеге асыруға арналған лицензияны алуға тиіс.";</w:t>
      </w:r>
    </w:p>
    <w:bookmarkEnd w:id="70"/>
    <w:bookmarkStart w:name="z90" w:id="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15-3-бапта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93" w:id="72"/>
    <w:p>
      <w:pPr>
        <w:spacing w:after="0"/>
        <w:ind w:left="0"/>
        <w:jc w:val="both"/>
      </w:pPr>
      <w:r>
        <w:rPr>
          <w:rFonts w:ascii="Times New Roman"/>
          <w:b w:val="false"/>
          <w:i w:val="false"/>
          <w:color w:val="000000"/>
          <w:sz w:val="28"/>
        </w:rPr>
        <w:t>
      бірінші бөлікте:</w:t>
      </w:r>
    </w:p>
    <w:bookmarkEnd w:id="72"/>
    <w:bookmarkStart w:name="z94" w:id="73"/>
    <w:p>
      <w:pPr>
        <w:spacing w:after="0"/>
        <w:ind w:left="0"/>
        <w:jc w:val="both"/>
      </w:pPr>
      <w:r>
        <w:rPr>
          <w:rFonts w:ascii="Times New Roman"/>
          <w:b w:val="false"/>
          <w:i w:val="false"/>
          <w:color w:val="000000"/>
          <w:sz w:val="28"/>
        </w:rPr>
        <w:t>
      "қуаты", "оның ішінде" деген сөздер "қуаты", "оның ішінде осы Заңның 15-13-бабында көзделген іріктеу өлшемшарттарына сәйкес келгенде" деген сөздермен ауыстырылсын;</w:t>
      </w:r>
    </w:p>
    <w:bookmarkEnd w:id="73"/>
    <w:bookmarkStart w:name="z95" w:id="74"/>
    <w:p>
      <w:pPr>
        <w:spacing w:after="0"/>
        <w:ind w:left="0"/>
        <w:jc w:val="both"/>
      </w:pPr>
      <w:r>
        <w:rPr>
          <w:rFonts w:ascii="Times New Roman"/>
          <w:b w:val="false"/>
          <w:i w:val="false"/>
          <w:color w:val="000000"/>
          <w:sz w:val="28"/>
        </w:rPr>
        <w:t>
      "жалға және" деген сөздер "мүліктік жалдауға (жалға) немесе" деген сөздермен ауыстырылсын;</w:t>
      </w:r>
    </w:p>
    <w:bookmarkEnd w:id="74"/>
    <w:bookmarkStart w:name="z96" w:id="75"/>
    <w:p>
      <w:pPr>
        <w:spacing w:after="0"/>
        <w:ind w:left="0"/>
        <w:jc w:val="both"/>
      </w:pPr>
      <w:r>
        <w:rPr>
          <w:rFonts w:ascii="Times New Roman"/>
          <w:b w:val="false"/>
          <w:i w:val="false"/>
          <w:color w:val="000000"/>
          <w:sz w:val="28"/>
        </w:rPr>
        <w:t>
      "генерациялайтын қондырғылар" деген сөздерден кейін "(бұдан әрі – қуаты 35 МВт-тан асатын гидроэлектр станциясы) және (немесе) гидроаккумуляциялайтын электр станцияларын" деген сөздермен толықтырылсын;</w:t>
      </w:r>
    </w:p>
    <w:bookmarkEnd w:id="75"/>
    <w:bookmarkStart w:name="z97" w:id="76"/>
    <w:p>
      <w:pPr>
        <w:spacing w:after="0"/>
        <w:ind w:left="0"/>
        <w:jc w:val="both"/>
      </w:pPr>
      <w:r>
        <w:rPr>
          <w:rFonts w:ascii="Times New Roman"/>
          <w:b w:val="false"/>
          <w:i w:val="false"/>
          <w:color w:val="000000"/>
          <w:sz w:val="28"/>
        </w:rPr>
        <w:t>
      "қызметке жеке тариф," деген сөздер "қызметке арналған жеке тариф, гидроаккумуляциялайтын электр станциялары үшін электр қуатының әзірлігін ұстап тұру бойынша көрсетілетін қызметке арналған жеке тариф," деген сөздермен ауыстырылсын;</w:t>
      </w:r>
    </w:p>
    <w:bookmarkEnd w:id="76"/>
    <w:bookmarkStart w:name="z98" w:id="77"/>
    <w:p>
      <w:pPr>
        <w:spacing w:after="0"/>
        <w:ind w:left="0"/>
        <w:jc w:val="both"/>
      </w:pPr>
      <w:r>
        <w:rPr>
          <w:rFonts w:ascii="Times New Roman"/>
          <w:b w:val="false"/>
          <w:i w:val="false"/>
          <w:color w:val="000000"/>
          <w:sz w:val="28"/>
        </w:rPr>
        <w:t>
      "осы ұйымның электр қуатының әзірлігін ұстап тұруы" деген сөздер "электр қуатының әзірлігін ұстап тұру" деген сөздермен ауыстырылсын;</w:t>
      </w:r>
    </w:p>
    <w:bookmarkEnd w:id="77"/>
    <w:bookmarkStart w:name="z99" w:id="78"/>
    <w:p>
      <w:pPr>
        <w:spacing w:after="0"/>
        <w:ind w:left="0"/>
        <w:jc w:val="both"/>
      </w:pPr>
      <w:r>
        <w:rPr>
          <w:rFonts w:ascii="Times New Roman"/>
          <w:b w:val="false"/>
          <w:i w:val="false"/>
          <w:color w:val="000000"/>
          <w:sz w:val="28"/>
        </w:rPr>
        <w:t>
      "мемлекеттік сараптаманың оң қорытындысын алған" деген сөздер алып тасталсын;</w:t>
      </w:r>
    </w:p>
    <w:bookmarkEnd w:id="78"/>
    <w:bookmarkStart w:name="z100" w:id="79"/>
    <w:p>
      <w:pPr>
        <w:spacing w:after="0"/>
        <w:ind w:left="0"/>
        <w:jc w:val="both"/>
      </w:pPr>
      <w:r>
        <w:rPr>
          <w:rFonts w:ascii="Times New Roman"/>
          <w:b w:val="false"/>
          <w:i w:val="false"/>
          <w:color w:val="000000"/>
          <w:sz w:val="28"/>
        </w:rPr>
        <w:t>
      екінші бөліктегі "Электр" деген сөз "Қуаты 35 МВт-тан асатын гидроэлектр станциялары үшін электр" деген сөздермен ауыстырылсын;</w:t>
      </w:r>
    </w:p>
    <w:bookmarkEnd w:id="79"/>
    <w:bookmarkStart w:name="z101" w:id="80"/>
    <w:p>
      <w:pPr>
        <w:spacing w:after="0"/>
        <w:ind w:left="0"/>
        <w:jc w:val="both"/>
      </w:pPr>
      <w:r>
        <w:rPr>
          <w:rFonts w:ascii="Times New Roman"/>
          <w:b w:val="false"/>
          <w:i w:val="false"/>
          <w:color w:val="000000"/>
          <w:sz w:val="28"/>
        </w:rPr>
        <w:t>
      үшінші бөліктегі "Осы энергия өндіруші ұйым" деген сөздер "Қуаты 35 МВт-тан асатын гидроэлектр станциясы" деген сөздермен ауыстырылсын;</w:t>
      </w:r>
    </w:p>
    <w:bookmarkEnd w:id="80"/>
    <w:bookmarkStart w:name="z102" w:id="81"/>
    <w:p>
      <w:pPr>
        <w:spacing w:after="0"/>
        <w:ind w:left="0"/>
        <w:jc w:val="both"/>
      </w:pPr>
      <w:r>
        <w:rPr>
          <w:rFonts w:ascii="Times New Roman"/>
          <w:b w:val="false"/>
          <w:i w:val="false"/>
          <w:color w:val="000000"/>
          <w:sz w:val="28"/>
        </w:rPr>
        <w:t>
      мынадай мазмұндағы 1-3) тармақшамен толықтырылсын:</w:t>
      </w:r>
    </w:p>
    <w:bookmarkEnd w:id="81"/>
    <w:bookmarkStart w:name="z103" w:id="82"/>
    <w:p>
      <w:pPr>
        <w:spacing w:after="0"/>
        <w:ind w:left="0"/>
        <w:jc w:val="both"/>
      </w:pPr>
      <w:r>
        <w:rPr>
          <w:rFonts w:ascii="Times New Roman"/>
          <w:b w:val="false"/>
          <w:i w:val="false"/>
          <w:color w:val="000000"/>
          <w:sz w:val="28"/>
        </w:rPr>
        <w:t>
      "1-3) жобалық аукциондық сауда-саттық жеңімпаздарымен жүзеге асырады. Бұл ретте гидроаккумуляциялайтын электр станциялары үшін электр қуатының әзірлігін ұстап тұру бойынша көрсетілетін қызметке арналған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жобалық аукциондық сауда-саттық қорытындылары бойынша айқындалады;";</w:t>
      </w:r>
    </w:p>
    <w:bookmarkEnd w:id="82"/>
    <w:bookmarkStart w:name="z104" w:id="83"/>
    <w:p>
      <w:pPr>
        <w:spacing w:after="0"/>
        <w:ind w:left="0"/>
        <w:jc w:val="both"/>
      </w:pPr>
      <w:r>
        <w:rPr>
          <w:rFonts w:ascii="Times New Roman"/>
          <w:b w:val="false"/>
          <w:i w:val="false"/>
          <w:color w:val="000000"/>
          <w:sz w:val="28"/>
        </w:rPr>
        <w:t>
      мынадай мазмұндағы 11-тармақпен толықтырылсын:</w:t>
      </w:r>
    </w:p>
    <w:bookmarkEnd w:id="83"/>
    <w:bookmarkStart w:name="z105" w:id="84"/>
    <w:p>
      <w:pPr>
        <w:spacing w:after="0"/>
        <w:ind w:left="0"/>
        <w:jc w:val="both"/>
      </w:pPr>
      <w:r>
        <w:rPr>
          <w:rFonts w:ascii="Times New Roman"/>
          <w:b w:val="false"/>
          <w:i w:val="false"/>
          <w:color w:val="000000"/>
          <w:sz w:val="28"/>
        </w:rPr>
        <w:t>
      "11. Жобалық аукциондық сауда-саттық жеңімпаздары және (немесе) Қазақстан Республикасының Үкіметі Қазақстан Республикасының ұлттық мүдделерін ескере отырып айқындаған заңды тұлғалар үлгілік шарттар негізінде уәкілетті органмен жаңадан пайдалануға берілетін гидроаккумуляциялайтын электр станциясын салуға шарт жасасады, ол үлгілік шарттар бойынша уәкілетті орган (қажет болған кезде):</w:t>
      </w:r>
    </w:p>
    <w:bookmarkEnd w:id="84"/>
    <w:bookmarkStart w:name="z106" w:id="85"/>
    <w:p>
      <w:pPr>
        <w:spacing w:after="0"/>
        <w:ind w:left="0"/>
        <w:jc w:val="both"/>
      </w:pPr>
      <w:r>
        <w:rPr>
          <w:rFonts w:ascii="Times New Roman"/>
          <w:b w:val="false"/>
          <w:i w:val="false"/>
          <w:color w:val="000000"/>
          <w:sz w:val="28"/>
        </w:rPr>
        <w:t>
      гидроаккумуляциялайтын электр станциялары үшін электр қуатының әзірлігін ұстап тұру бойынша көрсетілетін қызметке арналған жеке тарифті тиісті қарыздар бойынша күрделі шығындар мен сыйақылар бөлігінде өзін-өзі өтеушілік кезеңінде мемлекеттік статистика саласындағы уәкілетті органның деректеріне сәйкес инфляция деңгейіне немесе Қазақстан Республикасы Ұлттық Банкінің деректері бойынша айқындалған ұлттық валютаның шетел валюталарына айырбастау бағамының өзгеруі ескеріліп, шетел валютасында тартылған қарыздық қаржыландыру көлеміне уәкілетті орган айқындаған тәртіппен жыл сайынғы индекстеу деңгейіне жыл сайынғы индекстеуді;</w:t>
      </w:r>
    </w:p>
    <w:bookmarkEnd w:id="85"/>
    <w:bookmarkStart w:name="z107" w:id="86"/>
    <w:p>
      <w:pPr>
        <w:spacing w:after="0"/>
        <w:ind w:left="0"/>
        <w:jc w:val="both"/>
      </w:pPr>
      <w:r>
        <w:rPr>
          <w:rFonts w:ascii="Times New Roman"/>
          <w:b w:val="false"/>
          <w:i w:val="false"/>
          <w:color w:val="000000"/>
          <w:sz w:val="28"/>
        </w:rPr>
        <w:t>
      гидроаккумуляциялайтын электр станциялары үшін электр қуатының әзірлігін ұстап тұру бойынша көрсетілетін қызметке арналған жеке тарифті уәкілетті орган айқындаған тәртіппен электр энергиясын өндіруге жұмсалған шығындар, материалдар, еңбекке ақы төлеу, үшінші тұлғалар көрсететін қызметтер немесе басқа да ресурстар құнының өзгеруіне байланысты техникалық қызмет көрсетуге және пайдалану әзірлігін ұстап тұруға жұмсалған шығындар бөлігінде түзетуді жүзеге асырады.</w:t>
      </w:r>
    </w:p>
    <w:bookmarkEnd w:id="86"/>
    <w:bookmarkStart w:name="z108" w:id="87"/>
    <w:p>
      <w:pPr>
        <w:spacing w:after="0"/>
        <w:ind w:left="0"/>
        <w:jc w:val="both"/>
      </w:pPr>
      <w:r>
        <w:rPr>
          <w:rFonts w:ascii="Times New Roman"/>
          <w:b w:val="false"/>
          <w:i w:val="false"/>
          <w:color w:val="000000"/>
          <w:sz w:val="28"/>
        </w:rPr>
        <w:t>
      Қазақстан Республикасының Үкіметі Қазақстан Республикасының ұлттық мүдделерін ескере отырып айқындаған заңды тұлғалар үшін уәкілетті орган гидроаккумуляциялайтын электр станцияларының құрылысы басталған күнге дейін жобалау-сметалық құжаттама мен мемлекеттік сараптаманың оң қорытындысы негізінде электр қуатының әзірлігін ұстап тұру бойынша көрсетілетін қызмет көлемін, электр қуатының әзірлігін ұстап тұру бойынша көрсетілетін қызметті сатып алу мерзімдерін және гидроаккумуляциялайтын электр станциялары үшін электр қуатының әзірлігін ұстап тұру бойынша көрсетілетін қызметке арналған жеке тарифті түзетуді бір рет жүзеге асыруға құқылы.</w:t>
      </w:r>
    </w:p>
    <w:bookmarkEnd w:id="87"/>
    <w:bookmarkStart w:name="z109" w:id="88"/>
    <w:p>
      <w:pPr>
        <w:spacing w:after="0"/>
        <w:ind w:left="0"/>
        <w:jc w:val="both"/>
      </w:pPr>
      <w:r>
        <w:rPr>
          <w:rFonts w:ascii="Times New Roman"/>
          <w:b w:val="false"/>
          <w:i w:val="false"/>
          <w:color w:val="000000"/>
          <w:sz w:val="28"/>
        </w:rPr>
        <w:t>
      Іс жүзінде өзін-өзі өтеушілік мерзімі басталған кезде гидроаккумуляциялайтын электр станциялары үшін электр қуатының әзірлігін ұстап тұру бойынша көрсетілетін қызметке арналған жеке тарифке уәкілетті орган айқындаған әдістеме бойынша белгіленген пайда нормасы ескеріле отырып, қазіргі электр қуатын ұстап тұруға жұмсалатын шығындар, электр энергиясын өндіруге жұмсалатын шығындар, техникалық қызмет көрсетуге және пайдалану әзірлігін ұстап тұруға жұмсалатын шығындар қосылады.";</w:t>
      </w:r>
    </w:p>
    <w:bookmarkEnd w:id="88"/>
    <w:bookmarkStart w:name="z110" w:id="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15-4-бапта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112" w:id="90"/>
    <w:p>
      <w:pPr>
        <w:spacing w:after="0"/>
        <w:ind w:left="0"/>
        <w:jc w:val="both"/>
      </w:pPr>
      <w:r>
        <w:rPr>
          <w:rFonts w:ascii="Times New Roman"/>
          <w:b w:val="false"/>
          <w:i w:val="false"/>
          <w:color w:val="000000"/>
          <w:sz w:val="28"/>
        </w:rPr>
        <w:t>
      "жасалатын" деген сөзден кейін "негізгі генерациялайтын жабдыққа қатысты" деген сөздермен толықтырылсын;</w:t>
      </w:r>
    </w:p>
    <w:bookmarkEnd w:id="90"/>
    <w:bookmarkStart w:name="z113" w:id="91"/>
    <w:p>
      <w:pPr>
        <w:spacing w:after="0"/>
        <w:ind w:left="0"/>
        <w:jc w:val="both"/>
      </w:pPr>
      <w:r>
        <w:rPr>
          <w:rFonts w:ascii="Times New Roman"/>
          <w:b w:val="false"/>
          <w:i w:val="false"/>
          <w:color w:val="000000"/>
          <w:sz w:val="28"/>
        </w:rPr>
        <w:t>
      "инвестициялық келісімдерді" деген сөздер "және дауыс беретін акциялары (жарғылық капиталға қатысу үлестері) тікелей немесе жанама түрде Ұлттық әл-ауқат қорына тиесілі энергия өндіруші ұйымның қосалқы жабдығына қатысты инвестициялық келісімдерді" деген сөздермен ауыстырылсын;</w:t>
      </w:r>
    </w:p>
    <w:bookmarkEnd w:id="91"/>
    <w:bookmarkStart w:name="z114" w:id="92"/>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92"/>
    <w:bookmarkStart w:name="z115" w:id="93"/>
    <w:p>
      <w:pPr>
        <w:spacing w:after="0"/>
        <w:ind w:left="0"/>
        <w:jc w:val="both"/>
      </w:pPr>
      <w:r>
        <w:rPr>
          <w:rFonts w:ascii="Times New Roman"/>
          <w:b w:val="false"/>
          <w:i w:val="false"/>
          <w:color w:val="000000"/>
          <w:sz w:val="28"/>
        </w:rPr>
        <w:t>
      "Дауыс беретін акциялары (жарғылық капиталға қатысу үлестері) тікелей немесе жанама түрде Ұлттық әл-ауқат қорына тиесілі энергия өндіруші ұйыммен қосалқы жабдыққа қатысты инвестициялық келісімдер жасасу кезінде қосалқы жабдыққа инвестицияларды қажетті жыл сайынғы қайтару деңгейінен техникалық шарттарға сәйкес тұлғалар тобының құрамына енгізілген тұтынушының қосылған қуатының үлесіне барабар үлес қосалқы жабдығы жаңғыртылған, кеңейтілген, реконструкцияланған және (немесе) жаңартылған осы тұлғалар тобының құрамына енгізілген электр станциясының генерациялайтын жабдығының белгіленген қуатына қатысты шегеріледі.</w:t>
      </w:r>
    </w:p>
    <w:bookmarkEnd w:id="93"/>
    <w:bookmarkStart w:name="z116" w:id="94"/>
    <w:p>
      <w:pPr>
        <w:spacing w:after="0"/>
        <w:ind w:left="0"/>
        <w:jc w:val="both"/>
      </w:pPr>
      <w:r>
        <w:rPr>
          <w:rFonts w:ascii="Times New Roman"/>
          <w:b w:val="false"/>
          <w:i w:val="false"/>
          <w:color w:val="000000"/>
          <w:sz w:val="28"/>
        </w:rPr>
        <w:t>
      Осы тармақтың екінші бөлігіне сәйкес тұлғалар тобының құрамына енгізілген тұтынушының қосылған қуатының шегерілетін көлемі тұтынушының қосылған қуатының көлемі өзгерген жағдайда уәкілетті орган айқындаған тәртіппен түзетілуге тиіс.";</w:t>
      </w:r>
    </w:p>
    <w:bookmarkEnd w:id="94"/>
    <w:bookmarkStart w:name="z117" w:id="95"/>
    <w:p>
      <w:pPr>
        <w:spacing w:after="0"/>
        <w:ind w:left="0"/>
        <w:jc w:val="both"/>
      </w:pPr>
      <w:r>
        <w:rPr>
          <w:rFonts w:ascii="Times New Roman"/>
          <w:b w:val="false"/>
          <w:i w:val="false"/>
          <w:color w:val="000000"/>
          <w:sz w:val="28"/>
        </w:rPr>
        <w:t>
      мынадай мазмұндағы 8-1-тармақпен толықтырылсын:</w:t>
      </w:r>
    </w:p>
    <w:bookmarkEnd w:id="95"/>
    <w:bookmarkStart w:name="z118" w:id="96"/>
    <w:p>
      <w:pPr>
        <w:spacing w:after="0"/>
        <w:ind w:left="0"/>
        <w:jc w:val="both"/>
      </w:pPr>
      <w:r>
        <w:rPr>
          <w:rFonts w:ascii="Times New Roman"/>
          <w:b w:val="false"/>
          <w:i w:val="false"/>
          <w:color w:val="000000"/>
          <w:sz w:val="28"/>
        </w:rPr>
        <w:t>
      "8-1. Уәкілетті органмен жаңғыртуға, кеңейтуге, реконструкциялауға және (немесе) жаңартуға арналған инвестициялық келісімдер жасасқан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келісімде айқындалған іс-шаралардың орындалу барысы туралы ақпаратты уәкілетті органға осындай инвестициялық келісім жасалған күннен бастап тоқсан сайын береді.</w:t>
      </w:r>
    </w:p>
    <w:bookmarkEnd w:id="96"/>
    <w:bookmarkStart w:name="z119" w:id="97"/>
    <w:p>
      <w:pPr>
        <w:spacing w:after="0"/>
        <w:ind w:left="0"/>
        <w:jc w:val="both"/>
      </w:pPr>
      <w:r>
        <w:rPr>
          <w:rFonts w:ascii="Times New Roman"/>
          <w:b w:val="false"/>
          <w:i w:val="false"/>
          <w:color w:val="000000"/>
          <w:sz w:val="28"/>
        </w:rPr>
        <w:t>
      Қосалқы жабдыққа қатысты уәкілетті органмен жасалған жаңғыртуға, кеңейтуге, реконструкциялауға және (немесе) жаңартуға арналған инвестициялық келісімде айқындалған іс-шаралардың орындалмауы бойынша бақылау органы тарапынан ескертулер анықталған жағдайда уәкілетті орган бірыңғай сатып алушыға қосалқы жабдыққа жұмсалған шығындарға ақы төлеуді тоқтата тұру туралы хабарлама жібереді.</w:t>
      </w:r>
    </w:p>
    <w:bookmarkEnd w:id="97"/>
    <w:bookmarkStart w:name="z120" w:id="98"/>
    <w:p>
      <w:pPr>
        <w:spacing w:after="0"/>
        <w:ind w:left="0"/>
        <w:jc w:val="both"/>
      </w:pPr>
      <w:r>
        <w:rPr>
          <w:rFonts w:ascii="Times New Roman"/>
          <w:b w:val="false"/>
          <w:i w:val="false"/>
          <w:color w:val="000000"/>
          <w:sz w:val="28"/>
        </w:rPr>
        <w:t>
      Қосалқы жабдықты пайдалануға беру актісі уәкілетті органмен жасалған жаңғыртуға, кеңейтуге, реконструкциялауға және (немесе) жаңартуға арналған инвестициялық келісімде айқындалған мерзімдерде ұсынылмаған және (немесе) уәкілетті органмен жасалған жаңғыртуға, кеңейтуге, реконструкциялауға және (немесе) жаңартуға арналған инвестициялық келісім орындалмаған жағдайларда уәкілетті орган осы инвестициялық келісімді өзі айқындаған тәртіппен бұзуға құқылы.</w:t>
      </w:r>
    </w:p>
    <w:bookmarkEnd w:id="98"/>
    <w:bookmarkStart w:name="z121" w:id="99"/>
    <w:p>
      <w:pPr>
        <w:spacing w:after="0"/>
        <w:ind w:left="0"/>
        <w:jc w:val="both"/>
      </w:pPr>
      <w:r>
        <w:rPr>
          <w:rFonts w:ascii="Times New Roman"/>
          <w:b w:val="false"/>
          <w:i w:val="false"/>
          <w:color w:val="000000"/>
          <w:sz w:val="28"/>
        </w:rPr>
        <w:t>
      Бірыңғай сатып алушы осы тармақтың шеңберінде алынған қаражатты электр қуатының алдағы жылдағы жүктемені көтеруге әзірлігін қамтамасыз ету бойынша көрсетілетін қызметтің бағасын төмендетуге бағыттайды.";</w:t>
      </w:r>
    </w:p>
    <w:bookmarkEnd w:id="99"/>
    <w:bookmarkStart w:name="z122" w:id="10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15-10-бап</w:t>
      </w:r>
      <w:r>
        <w:rPr>
          <w:rFonts w:ascii="Times New Roman"/>
          <w:b w:val="false"/>
          <w:i w:val="false"/>
          <w:color w:val="000000"/>
          <w:sz w:val="28"/>
        </w:rPr>
        <w:t xml:space="preserve"> мынадай мазмұндағы 3-1-тармақпен толықтырылсын:</w:t>
      </w:r>
    </w:p>
    <w:bookmarkEnd w:id="100"/>
    <w:bookmarkStart w:name="z123" w:id="101"/>
    <w:p>
      <w:pPr>
        <w:spacing w:after="0"/>
        <w:ind w:left="0"/>
        <w:jc w:val="both"/>
      </w:pPr>
      <w:r>
        <w:rPr>
          <w:rFonts w:ascii="Times New Roman"/>
          <w:b w:val="false"/>
          <w:i w:val="false"/>
          <w:color w:val="000000"/>
          <w:sz w:val="28"/>
        </w:rPr>
        <w:t>
      "3-1. Жиілік пен қуатты автоматты түрде реттеу жүйесінің басқаруымен жұмыс істейтін гидроаккумуляциялайтын электр станциясының электр энергиясының теңгерімдеуші нарығында теңгерімсіздіктерді сату уәкілетті орган айқындаған тәртіппен жүзеге асырылады.";</w:t>
      </w:r>
    </w:p>
    <w:bookmarkEnd w:id="101"/>
    <w:bookmarkStart w:name="z124" w:id="102"/>
    <w:p>
      <w:pPr>
        <w:spacing w:after="0"/>
        <w:ind w:left="0"/>
        <w:jc w:val="both"/>
      </w:pPr>
      <w:r>
        <w:rPr>
          <w:rFonts w:ascii="Times New Roman"/>
          <w:b w:val="false"/>
          <w:i w:val="false"/>
          <w:color w:val="000000"/>
          <w:sz w:val="28"/>
        </w:rPr>
        <w:t>
      11) мынадай мазмұндағы 15-12 және 15-13-баптармен толықтырылсын:</w:t>
      </w:r>
    </w:p>
    <w:bookmarkEnd w:id="102"/>
    <w:bookmarkStart w:name="z125" w:id="103"/>
    <w:p>
      <w:pPr>
        <w:spacing w:after="0"/>
        <w:ind w:left="0"/>
        <w:jc w:val="both"/>
      </w:pPr>
      <w:r>
        <w:rPr>
          <w:rFonts w:ascii="Times New Roman"/>
          <w:b w:val="false"/>
          <w:i w:val="false"/>
          <w:color w:val="000000"/>
          <w:sz w:val="28"/>
        </w:rPr>
        <w:t>
      "15-12-бап. Жобалық аукциондық сауда-саттықты ұйымдастыру мен өткізу тәртібі</w:t>
      </w:r>
    </w:p>
    <w:bookmarkEnd w:id="103"/>
    <w:bookmarkStart w:name="z126" w:id="104"/>
    <w:p>
      <w:pPr>
        <w:spacing w:after="0"/>
        <w:ind w:left="0"/>
        <w:jc w:val="both"/>
      </w:pPr>
      <w:r>
        <w:rPr>
          <w:rFonts w:ascii="Times New Roman"/>
          <w:b w:val="false"/>
          <w:i w:val="false"/>
          <w:color w:val="000000"/>
          <w:sz w:val="28"/>
        </w:rPr>
        <w:t>
      1. Уәкілетті орган гидроаккумуляциялайтын электр станцияларын салу жобаларын жобалық аукциондық сауда-саттықты ұйымдастыру мен өткізу арқылы іріктейді.</w:t>
      </w:r>
    </w:p>
    <w:bookmarkEnd w:id="104"/>
    <w:bookmarkStart w:name="z127" w:id="105"/>
    <w:p>
      <w:pPr>
        <w:spacing w:after="0"/>
        <w:ind w:left="0"/>
        <w:jc w:val="both"/>
      </w:pPr>
      <w:r>
        <w:rPr>
          <w:rFonts w:ascii="Times New Roman"/>
          <w:b w:val="false"/>
          <w:i w:val="false"/>
          <w:color w:val="000000"/>
          <w:sz w:val="28"/>
        </w:rPr>
        <w:t>
      2. Бірыңғай сатып алушы уәкілетті органның тапсырысы бойынша жүйелік оператор әзірлеген техникалық тапсырма негізінде жобалау құжаттамасын дайындайды.</w:t>
      </w:r>
    </w:p>
    <w:bookmarkEnd w:id="105"/>
    <w:bookmarkStart w:name="z128" w:id="106"/>
    <w:p>
      <w:pPr>
        <w:spacing w:after="0"/>
        <w:ind w:left="0"/>
        <w:jc w:val="both"/>
      </w:pPr>
      <w:r>
        <w:rPr>
          <w:rFonts w:ascii="Times New Roman"/>
          <w:b w:val="false"/>
          <w:i w:val="false"/>
          <w:color w:val="000000"/>
          <w:sz w:val="28"/>
        </w:rPr>
        <w:t>
      3. Жобалық аукциондық сауда-саттықты ұйымдастыру мен өткізу уәкілетті орган айқындаған тәртіппен жүзеге асырылады.</w:t>
      </w:r>
    </w:p>
    <w:bookmarkEnd w:id="106"/>
    <w:bookmarkStart w:name="z129" w:id="107"/>
    <w:p>
      <w:pPr>
        <w:spacing w:after="0"/>
        <w:ind w:left="0"/>
        <w:jc w:val="both"/>
      </w:pPr>
      <w:r>
        <w:rPr>
          <w:rFonts w:ascii="Times New Roman"/>
          <w:b w:val="false"/>
          <w:i w:val="false"/>
          <w:color w:val="000000"/>
          <w:sz w:val="28"/>
        </w:rPr>
        <w:t>
      15-13-бап. Қуаты 35 МВт-тан асатын гидроэлектр станцияларын және (немесе) гидроаккумуляциялайтын электр станцияларын салуды жоспарлап отырған заңды тұлғаларды іріктеу өлшемшарттары</w:t>
      </w:r>
    </w:p>
    <w:bookmarkEnd w:id="107"/>
    <w:bookmarkStart w:name="z130" w:id="108"/>
    <w:p>
      <w:pPr>
        <w:spacing w:after="0"/>
        <w:ind w:left="0"/>
        <w:jc w:val="both"/>
      </w:pPr>
      <w:r>
        <w:rPr>
          <w:rFonts w:ascii="Times New Roman"/>
          <w:b w:val="false"/>
          <w:i w:val="false"/>
          <w:color w:val="000000"/>
          <w:sz w:val="28"/>
        </w:rPr>
        <w:t>
      Осы Заңның 15-3-бабы 3-1-тармағының 1-2) тармақшасына сәйкес жаңадан пайдалануға берілетін қуаты 35 МВт-тан асатын гидроэлектр станцияларын және (немесе) гидроаккумуляциялайтын электр станцияларын салуды жүзеге асыруды жоспарлап отырған заңды тұлғалар мынадай өлшемшарттарға сай болуға тиіс:</w:t>
      </w:r>
    </w:p>
    <w:bookmarkEnd w:id="108"/>
    <w:bookmarkStart w:name="z131" w:id="109"/>
    <w:p>
      <w:pPr>
        <w:spacing w:after="0"/>
        <w:ind w:left="0"/>
        <w:jc w:val="both"/>
      </w:pPr>
      <w:r>
        <w:rPr>
          <w:rFonts w:ascii="Times New Roman"/>
          <w:b w:val="false"/>
          <w:i w:val="false"/>
          <w:color w:val="000000"/>
          <w:sz w:val="28"/>
        </w:rPr>
        <w:t>
      1) заңды тұлғаның Қазақстан Республикасының резиденті болуы;</w:t>
      </w:r>
    </w:p>
    <w:bookmarkEnd w:id="109"/>
    <w:bookmarkStart w:name="z132" w:id="110"/>
    <w:p>
      <w:pPr>
        <w:spacing w:after="0"/>
        <w:ind w:left="0"/>
        <w:jc w:val="both"/>
      </w:pPr>
      <w:r>
        <w:rPr>
          <w:rFonts w:ascii="Times New Roman"/>
          <w:b w:val="false"/>
          <w:i w:val="false"/>
          <w:color w:val="000000"/>
          <w:sz w:val="28"/>
        </w:rPr>
        <w:t>
      2) заңды тұлғаның немесе онымен үлестес тұлғалардың Қазақстан Республикасының Үкіметі айқындаған тәртіппен расталатын, қуаты 35 МВт-тан асатын гидроэлектр станцияларын және (немесе) гидроаккумуляциялайтын электр станцияларын салу және (немесе) пайдалану тәжірибесінің болуы;</w:t>
      </w:r>
    </w:p>
    <w:bookmarkEnd w:id="110"/>
    <w:bookmarkStart w:name="z133" w:id="111"/>
    <w:p>
      <w:pPr>
        <w:spacing w:after="0"/>
        <w:ind w:left="0"/>
        <w:jc w:val="both"/>
      </w:pPr>
      <w:r>
        <w:rPr>
          <w:rFonts w:ascii="Times New Roman"/>
          <w:b w:val="false"/>
          <w:i w:val="false"/>
          <w:color w:val="000000"/>
          <w:sz w:val="28"/>
        </w:rPr>
        <w:t>
      3) жаңадан пайдалануға берілетін қуаты 35 МВт-тан асатын гидроэлектр станцияларын және (немесе) гидроаккумуляциялайтын электр станцияларын салу жөніндегі жобалардың су шаруашылығы құрылысжайлары стратегиялық су шаруашылығы құрылысжайлары мен гидротехникалық құрылысжайлардың, оның ішінде Қазақстан Республикасының Үкіметі айқындаған мүліктік жалдауға (жалға) немесе сенімгерлік басқаруға берілуі мүмкін осындай құрылысжайлардың тізбесіне енгізілуге тиіс;</w:t>
      </w:r>
    </w:p>
    <w:bookmarkEnd w:id="111"/>
    <w:bookmarkStart w:name="z134" w:id="112"/>
    <w:p>
      <w:pPr>
        <w:spacing w:after="0"/>
        <w:ind w:left="0"/>
        <w:jc w:val="both"/>
      </w:pPr>
      <w:r>
        <w:rPr>
          <w:rFonts w:ascii="Times New Roman"/>
          <w:b w:val="false"/>
          <w:i w:val="false"/>
          <w:color w:val="000000"/>
          <w:sz w:val="28"/>
        </w:rPr>
        <w:t>
      4) жаңадан пайдалануға берілетін қуаты 35 МВт-тан асатын гидроэлектр станциясын немесе гидроаккумуляциялайтын электр станциясын салу жөніндегі жобаға техникалық-экономикалық негіздеменің болуы;</w:t>
      </w:r>
    </w:p>
    <w:bookmarkEnd w:id="112"/>
    <w:bookmarkStart w:name="z135" w:id="113"/>
    <w:p>
      <w:pPr>
        <w:spacing w:after="0"/>
        <w:ind w:left="0"/>
        <w:jc w:val="both"/>
      </w:pPr>
      <w:r>
        <w:rPr>
          <w:rFonts w:ascii="Times New Roman"/>
          <w:b w:val="false"/>
          <w:i w:val="false"/>
          <w:color w:val="000000"/>
          <w:sz w:val="28"/>
        </w:rPr>
        <w:t>
      5) ұсынылу тәртібі мен мөлшерін Қазақстан Республикасының Үкіметі айқындайтын қаржылық қамтамасыз етудің болуы.";</w:t>
      </w:r>
    </w:p>
    <w:bookmarkEnd w:id="113"/>
    <w:bookmarkStart w:name="z136" w:id="114"/>
    <w:p>
      <w:pPr>
        <w:spacing w:after="0"/>
        <w:ind w:left="0"/>
        <w:jc w:val="both"/>
      </w:pPr>
      <w:r>
        <w:rPr>
          <w:rFonts w:ascii="Times New Roman"/>
          <w:b w:val="false"/>
          <w:i w:val="false"/>
          <w:color w:val="000000"/>
          <w:sz w:val="28"/>
        </w:rPr>
        <w:t xml:space="preserve">
      12) 19-1-баптың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15) және 16) тармақшалармен толықтырылсын:</w:t>
      </w:r>
    </w:p>
    <w:bookmarkEnd w:id="114"/>
    <w:bookmarkStart w:name="z137" w:id="115"/>
    <w:p>
      <w:pPr>
        <w:spacing w:after="0"/>
        <w:ind w:left="0"/>
        <w:jc w:val="both"/>
      </w:pPr>
      <w:r>
        <w:rPr>
          <w:rFonts w:ascii="Times New Roman"/>
          <w:b w:val="false"/>
          <w:i w:val="false"/>
          <w:color w:val="000000"/>
          <w:sz w:val="28"/>
        </w:rPr>
        <w:t>
      "15) уәкілетті орган айқындаған тәртіппен сорғы режимінде жұмыс істеуі үшін гидроаккумуляциялайтын электр станциясына электр энергиясын сатады.</w:t>
      </w:r>
    </w:p>
    <w:bookmarkEnd w:id="115"/>
    <w:bookmarkStart w:name="z138" w:id="116"/>
    <w:p>
      <w:pPr>
        <w:spacing w:after="0"/>
        <w:ind w:left="0"/>
        <w:jc w:val="both"/>
      </w:pPr>
      <w:r>
        <w:rPr>
          <w:rFonts w:ascii="Times New Roman"/>
          <w:b w:val="false"/>
          <w:i w:val="false"/>
          <w:color w:val="000000"/>
          <w:sz w:val="28"/>
        </w:rPr>
        <w:t>
      Бұл ретте электр энергиясын бірыңғай сатып алушының гидроаккумуляциялайтын электр станциясы тұтынатын электр энергиясын энергия өндіруші ұйымдардан сатып алуға жұмсалатын шығындары электр энергиясының көтерме сауда нарығының субъектілеріне электр энергиясын сату бағасын айқындау кезінде ескеріледі;</w:t>
      </w:r>
    </w:p>
    <w:bookmarkEnd w:id="116"/>
    <w:bookmarkStart w:name="z139" w:id="117"/>
    <w:p>
      <w:pPr>
        <w:spacing w:after="0"/>
        <w:ind w:left="0"/>
        <w:jc w:val="both"/>
      </w:pPr>
      <w:r>
        <w:rPr>
          <w:rFonts w:ascii="Times New Roman"/>
          <w:b w:val="false"/>
          <w:i w:val="false"/>
          <w:color w:val="000000"/>
          <w:sz w:val="28"/>
        </w:rPr>
        <w:t>
      16) электр энергиясын гидроаккумуляциялайтын электр станциясынан уәкілетті орган айқындаған тәртіппен сатып алады.";</w:t>
      </w:r>
    </w:p>
    <w:bookmarkEnd w:id="117"/>
    <w:bookmarkStart w:name="z140" w:id="118"/>
    <w:p>
      <w:pPr>
        <w:spacing w:after="0"/>
        <w:ind w:left="0"/>
        <w:jc w:val="both"/>
      </w:pPr>
      <w:r>
        <w:rPr>
          <w:rFonts w:ascii="Times New Roman"/>
          <w:b w:val="false"/>
          <w:i w:val="false"/>
          <w:color w:val="000000"/>
          <w:sz w:val="28"/>
        </w:rPr>
        <w:t xml:space="preserve">
      13) 25-баптың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18"/>
    <w:bookmarkStart w:name="z141" w:id="119"/>
    <w:p>
      <w:pPr>
        <w:spacing w:after="0"/>
        <w:ind w:left="0"/>
        <w:jc w:val="both"/>
      </w:pPr>
      <w:r>
        <w:rPr>
          <w:rFonts w:ascii="Times New Roman"/>
          <w:b w:val="false"/>
          <w:i w:val="false"/>
          <w:color w:val="000000"/>
          <w:sz w:val="28"/>
        </w:rPr>
        <w:t>
      "6. 2026 жылғы 1 қыркүйекке дейін жұмыс істеген энергия беруші ұйымдар электр энергиясын беру жөніндегі қызметті 2027 жылғы 1 қаңтарға дейін лицензиясыз жүзеге асыруға құқылы.</w:t>
      </w:r>
    </w:p>
    <w:bookmarkEnd w:id="119"/>
    <w:bookmarkStart w:name="z142" w:id="120"/>
    <w:p>
      <w:pPr>
        <w:spacing w:after="0"/>
        <w:ind w:left="0"/>
        <w:jc w:val="both"/>
      </w:pPr>
      <w:r>
        <w:rPr>
          <w:rFonts w:ascii="Times New Roman"/>
          <w:b w:val="false"/>
          <w:i w:val="false"/>
          <w:color w:val="000000"/>
          <w:sz w:val="28"/>
        </w:rPr>
        <w:t>
      Көрсетілген ұйымдар электр энергиясын беру жөніндегі қызметті жүзеге асыруға арналған лицензияны 2027 жылғы 1 қаңтардан кешіктірмей алуға міндетті.</w:t>
      </w:r>
    </w:p>
    <w:bookmarkEnd w:id="120"/>
    <w:bookmarkStart w:name="z143" w:id="121"/>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лицензияны осы тармақтың екінші бөлігінде көрсетілген мерзімде алмаған электр желілерінің меншік иелері 2027 жылғы 1 шілдеге дейін осы Заңның 13-1-бабының 2 және 3-тармақтарында көзделген тәртіппен өз желілерін беруді қамтамасыз етуге міндетті.</w:t>
      </w:r>
    </w:p>
    <w:bookmarkEnd w:id="121"/>
    <w:bookmarkStart w:name="z144" w:id="122"/>
    <w:p>
      <w:pPr>
        <w:spacing w:after="0"/>
        <w:ind w:left="0"/>
        <w:jc w:val="both"/>
      </w:pPr>
      <w:r>
        <w:rPr>
          <w:rFonts w:ascii="Times New Roman"/>
          <w:b w:val="false"/>
          <w:i w:val="false"/>
          <w:color w:val="000000"/>
          <w:sz w:val="28"/>
        </w:rPr>
        <w:t>
      Электр энергиясын беру жөніндегі қызметті жүзеге асыруға арналған лицензиясы жоқ электр желілерінің меншік иелері 2027 жылғы 1 шілдеге дейін электр энергиясын беру жөніндегі қызметті табиғи монополиялар салаларында басшылықты жүзеге асыратын уәкілетті орган бекітетін тарифтер бойынша көрсетуге, сондай-ақ жаңа тұтынушыларды өздерінің электр желілеріне лицензиясыз қосуға және қосылуға арналған техникалық шарттарды беруге құқылы.".</w:t>
      </w:r>
    </w:p>
    <w:bookmarkEnd w:id="122"/>
    <w:bookmarkStart w:name="z145" w:id="123"/>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
    <w:bookmarkStart w:name="z146" w:id="124"/>
    <w:p>
      <w:pPr>
        <w:spacing w:after="0"/>
        <w:ind w:left="0"/>
        <w:jc w:val="both"/>
      </w:pPr>
      <w:r>
        <w:rPr>
          <w:rFonts w:ascii="Times New Roman"/>
          <w:b w:val="false"/>
          <w:i w:val="false"/>
          <w:color w:val="000000"/>
          <w:sz w:val="28"/>
        </w:rPr>
        <w:t xml:space="preserve">
      1) 83-баптың </w:t>
      </w:r>
      <w:r>
        <w:rPr>
          <w:rFonts w:ascii="Times New Roman"/>
          <w:b w:val="false"/>
          <w:i w:val="false"/>
          <w:color w:val="000000"/>
          <w:sz w:val="28"/>
        </w:rPr>
        <w:t>2-тармағы</w:t>
      </w:r>
      <w:r>
        <w:rPr>
          <w:rFonts w:ascii="Times New Roman"/>
          <w:b w:val="false"/>
          <w:i w:val="false"/>
          <w:color w:val="000000"/>
          <w:sz w:val="28"/>
        </w:rPr>
        <w:t xml:space="preserve"> "119-2," деген цифрлардан кейін "119-4," деген цифрлармен толықтырылсын;</w:t>
      </w:r>
    </w:p>
    <w:bookmarkEnd w:id="124"/>
    <w:bookmarkStart w:name="z147" w:id="125"/>
    <w:p>
      <w:pPr>
        <w:spacing w:after="0"/>
        <w:ind w:left="0"/>
        <w:jc w:val="both"/>
      </w:pPr>
      <w:r>
        <w:rPr>
          <w:rFonts w:ascii="Times New Roman"/>
          <w:b w:val="false"/>
          <w:i w:val="false"/>
          <w:color w:val="000000"/>
          <w:sz w:val="28"/>
        </w:rPr>
        <w:t>
      2) мынадай мазмұндағы 119-4-баппен толықтырылсын:</w:t>
      </w:r>
    </w:p>
    <w:bookmarkEnd w:id="125"/>
    <w:bookmarkStart w:name="z148" w:id="126"/>
    <w:p>
      <w:pPr>
        <w:spacing w:after="0"/>
        <w:ind w:left="0"/>
        <w:jc w:val="both"/>
      </w:pPr>
      <w:r>
        <w:rPr>
          <w:rFonts w:ascii="Times New Roman"/>
          <w:b w:val="false"/>
          <w:i w:val="false"/>
          <w:color w:val="000000"/>
          <w:sz w:val="28"/>
        </w:rPr>
        <w:t>
      "119-4-бап. Тауарлық газбен жабдықтаудың бірыңғай жүйесінің объектілерін өтеусіз беру</w:t>
      </w:r>
    </w:p>
    <w:bookmarkEnd w:id="126"/>
    <w:bookmarkStart w:name="z149" w:id="127"/>
    <w:p>
      <w:pPr>
        <w:spacing w:after="0"/>
        <w:ind w:left="0"/>
        <w:jc w:val="both"/>
      </w:pPr>
      <w:r>
        <w:rPr>
          <w:rFonts w:ascii="Times New Roman"/>
          <w:b w:val="false"/>
          <w:i w:val="false"/>
          <w:color w:val="000000"/>
          <w:sz w:val="28"/>
        </w:rPr>
        <w:t>
      Жергілікті атқарушы органдар тауарлық газбен жабдықтаудың бірыңғай жүйесі объектілерін, тауарлық газбен жабдықтаудың бірыңғай жүйесі объектілерін салу жобасын мемлекеттік жоспарлау жөніндегі орталық уәкілетті орган айқындаған тәртіппен газ және газбен жабдықтау саласындағы ұлттық операторға немесе дауыс беретін акцияларының (жарғылық капиталға қатысу үлестерінің) елу және одан көп пайызы газ және газбен жабдықтау саласындағы ұлттық операторға тиесілі газ тасымалдау және (немесе) газ тарату ұйымдарына өтеусіз береді.".</w:t>
      </w:r>
    </w:p>
    <w:bookmarkEnd w:id="127"/>
    <w:bookmarkStart w:name="z150" w:id="128"/>
    <w:p>
      <w:pPr>
        <w:spacing w:after="0"/>
        <w:ind w:left="0"/>
        <w:jc w:val="both"/>
      </w:pPr>
      <w:r>
        <w:rPr>
          <w:rFonts w:ascii="Times New Roman"/>
          <w:b w:val="false"/>
          <w:i w:val="false"/>
          <w:color w:val="000000"/>
          <w:sz w:val="28"/>
        </w:rPr>
        <w:t xml:space="preserve">
      6.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51" w:id="129"/>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"цифрлық майнингті жүзеге асыратын тұлға", "цифрлық майнингті жүзеге асыратын тұлғалар", "цифрлық майнингті жүзеге асыратын тұлғаларға", "цифрлық майнингті жүзеге асыратын тұлғаларды", "цифрлық майнингті жүзеге асыратын тұлғалардың" деген сөздер тиісінше "цифрлық майнер", "цифрлық майнерлер", "цифрлық майнерлерге", "цифрлық майнерлерді", "цифрлық майнерлердің" деген сөздермен ауыстырылсын;</w:t>
      </w:r>
    </w:p>
    <w:bookmarkEnd w:id="129"/>
    <w:bookmarkStart w:name="z152"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4" w:id="131"/>
    <w:p>
      <w:pPr>
        <w:spacing w:after="0"/>
        <w:ind w:left="0"/>
        <w:jc w:val="both"/>
      </w:pPr>
      <w:r>
        <w:rPr>
          <w:rFonts w:ascii="Times New Roman"/>
          <w:b w:val="false"/>
          <w:i w:val="false"/>
          <w:color w:val="000000"/>
          <w:sz w:val="28"/>
        </w:rPr>
        <w:t>
      "1) автогаз құю станциясы – сұйытылған мұнай газын сақтауды және оны отын ретінде пайдаланатын автомобиль көлік құралдарының иелеріне бөлшек саудада өткізуді қамтамасыз ететін технологиялық кешен және жабдық.</w:t>
      </w:r>
    </w:p>
    <w:bookmarkEnd w:id="131"/>
    <w:bookmarkStart w:name="z155" w:id="132"/>
    <w:p>
      <w:pPr>
        <w:spacing w:after="0"/>
        <w:ind w:left="0"/>
        <w:jc w:val="both"/>
      </w:pPr>
      <w:r>
        <w:rPr>
          <w:rFonts w:ascii="Times New Roman"/>
          <w:b w:val="false"/>
          <w:i w:val="false"/>
          <w:color w:val="000000"/>
          <w:sz w:val="28"/>
        </w:rPr>
        <w:t>
      Автогаз құю станциялары мынадай типтерге бөлінеді:</w:t>
      </w:r>
    </w:p>
    <w:bookmarkEnd w:id="132"/>
    <w:bookmarkStart w:name="z156" w:id="133"/>
    <w:p>
      <w:pPr>
        <w:spacing w:after="0"/>
        <w:ind w:left="0"/>
        <w:jc w:val="both"/>
      </w:pPr>
      <w:r>
        <w:rPr>
          <w:rFonts w:ascii="Times New Roman"/>
          <w:b w:val="false"/>
          <w:i w:val="false"/>
          <w:color w:val="000000"/>
          <w:sz w:val="28"/>
        </w:rPr>
        <w:t>
      стационарлық – сұйытылған мұнай газын сақтау сыйымдылықтары жер астында немесе жер үстінде орналасқан, автомобиль көлік құралдарына газ тарату колонкалары арқылы құюға арналған автогаз құю станциясы;</w:t>
      </w:r>
    </w:p>
    <w:bookmarkEnd w:id="133"/>
    <w:bookmarkStart w:name="z157" w:id="134"/>
    <w:p>
      <w:pPr>
        <w:spacing w:after="0"/>
        <w:ind w:left="0"/>
        <w:jc w:val="both"/>
      </w:pPr>
      <w:r>
        <w:rPr>
          <w:rFonts w:ascii="Times New Roman"/>
          <w:b w:val="false"/>
          <w:i w:val="false"/>
          <w:color w:val="000000"/>
          <w:sz w:val="28"/>
        </w:rPr>
        <w:t>
      модульдік (моноблок) – сұйытылған мұнай газын сақтау сыйымдылықтары жер үстінде орналасқан, технологиялық жүйесі бірыңғай зауыттық бұйым ретінде жасалған, сұйытылған мұнай газын сақтау сыйымдылықтары бар платформада газ тарату колонкаларын орналастырумен сипатталатын автогаз құю станциясы;";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w:t>
      </w:r>
    </w:p>
    <w:bookmarkStart w:name="z159" w:id="135"/>
    <w:p>
      <w:pPr>
        <w:spacing w:after="0"/>
        <w:ind w:left="0"/>
        <w:jc w:val="both"/>
      </w:pPr>
      <w:r>
        <w:rPr>
          <w:rFonts w:ascii="Times New Roman"/>
          <w:b w:val="false"/>
          <w:i w:val="false"/>
          <w:color w:val="000000"/>
          <w:sz w:val="28"/>
        </w:rPr>
        <w:t>
      "мұқтаждар" деген сөзден кейін "(тамақ дайындау, ыстық сумен жабдықтау, жылыту)" деген сөздермен толықтырылсын;</w:t>
      </w:r>
    </w:p>
    <w:bookmarkEnd w:id="135"/>
    <w:bookmarkStart w:name="z160" w:id="136"/>
    <w:p>
      <w:pPr>
        <w:spacing w:after="0"/>
        <w:ind w:left="0"/>
        <w:jc w:val="both"/>
      </w:pPr>
      <w:r>
        <w:rPr>
          <w:rFonts w:ascii="Times New Roman"/>
          <w:b w:val="false"/>
          <w:i w:val="false"/>
          <w:color w:val="000000"/>
          <w:sz w:val="28"/>
        </w:rPr>
        <w:t>
      мынадай мазмұндағы екінші бөлікпен толықтырылсын:</w:t>
      </w:r>
    </w:p>
    <w:bookmarkEnd w:id="136"/>
    <w:bookmarkStart w:name="z161" w:id="137"/>
    <w:p>
      <w:pPr>
        <w:spacing w:after="0"/>
        <w:ind w:left="0"/>
        <w:jc w:val="both"/>
      </w:pPr>
      <w:r>
        <w:rPr>
          <w:rFonts w:ascii="Times New Roman"/>
          <w:b w:val="false"/>
          <w:i w:val="false"/>
          <w:color w:val="000000"/>
          <w:sz w:val="28"/>
        </w:rPr>
        <w:t>
      "Бұл ретте тауарлық газды сатып алатын коммуналдық-тұрмыстық тұтынушылар үшін тауарлық газдың шығысын есепке алу шегі сағатына алпыс бес текше метрден аспауға тиіс;";</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"және электр станцияларының тізбесіне енгізілген тұтынушыларға"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"дайын өнім" деген сөздерден кейін "(мұнай өнімдерін қоспағанда)" деген сөздермен толықтырылсын;</w:t>
      </w:r>
    </w:p>
    <w:bookmarkStart w:name="z164" w:id="138"/>
    <w:p>
      <w:pPr>
        <w:spacing w:after="0"/>
        <w:ind w:left="0"/>
        <w:jc w:val="both"/>
      </w:pPr>
      <w:r>
        <w:rPr>
          <w:rFonts w:ascii="Times New Roman"/>
          <w:b w:val="false"/>
          <w:i w:val="false"/>
          <w:color w:val="000000"/>
          <w:sz w:val="28"/>
        </w:rPr>
        <w:t>
      мынадай мазмұндағы 29-1) тармақшамен толықтырылсын:</w:t>
      </w:r>
    </w:p>
    <w:bookmarkEnd w:id="138"/>
    <w:bookmarkStart w:name="z165" w:id="139"/>
    <w:p>
      <w:pPr>
        <w:spacing w:after="0"/>
        <w:ind w:left="0"/>
        <w:jc w:val="both"/>
      </w:pPr>
      <w:r>
        <w:rPr>
          <w:rFonts w:ascii="Times New Roman"/>
          <w:b w:val="false"/>
          <w:i w:val="false"/>
          <w:color w:val="000000"/>
          <w:sz w:val="28"/>
        </w:rPr>
        <w:t>
      "29-1) өндіріс паспорты – өндірушінің өндірістік қуатының көрсеткіштерін, оның негізгі сипаттамаларын қамтитын, өндірістің технологиялық процесін сақтау үшін қолда бар жабдықты пайдалануды регламенттейтін белгіленген нысандағы құжат;";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w:t>
      </w:r>
      <w:r>
        <w:rPr>
          <w:rFonts w:ascii="Times New Roman"/>
          <w:b w:val="false"/>
          <w:i w:val="false"/>
          <w:color w:val="000000"/>
          <w:sz w:val="28"/>
        </w:rPr>
        <w:t>:</w:t>
      </w:r>
    </w:p>
    <w:bookmarkStart w:name="z167" w:id="140"/>
    <w:p>
      <w:pPr>
        <w:spacing w:after="0"/>
        <w:ind w:left="0"/>
        <w:jc w:val="both"/>
      </w:pPr>
      <w:r>
        <w:rPr>
          <w:rFonts w:ascii="Times New Roman"/>
          <w:b w:val="false"/>
          <w:i w:val="false"/>
          <w:color w:val="000000"/>
          <w:sz w:val="28"/>
        </w:rPr>
        <w:t>
      "өнеркәсіп" деген сөзден кейін "және ауыл шаруашылығы" деген сөздермен толықтырылсын;</w:t>
      </w:r>
    </w:p>
    <w:bookmarkEnd w:id="140"/>
    <w:bookmarkStart w:name="z168" w:id="141"/>
    <w:p>
      <w:pPr>
        <w:spacing w:after="0"/>
        <w:ind w:left="0"/>
        <w:jc w:val="both"/>
      </w:pPr>
      <w:r>
        <w:rPr>
          <w:rFonts w:ascii="Times New Roman"/>
          <w:b w:val="false"/>
          <w:i w:val="false"/>
          <w:color w:val="000000"/>
          <w:sz w:val="28"/>
        </w:rPr>
        <w:t>
      "заңды тұлға" деген сөздер "дара кәсіпкер немесе заңды тұлға" деген сөздермен ауыстырылсын;</w:t>
      </w:r>
    </w:p>
    <w:bookmarkEnd w:id="141"/>
    <w:bookmarkStart w:name="z169" w:id="142"/>
    <w:p>
      <w:pPr>
        <w:spacing w:after="0"/>
        <w:ind w:left="0"/>
        <w:jc w:val="both"/>
      </w:pPr>
      <w:r>
        <w:rPr>
          <w:rFonts w:ascii="Times New Roman"/>
          <w:b w:val="false"/>
          <w:i w:val="false"/>
          <w:color w:val="000000"/>
          <w:sz w:val="28"/>
        </w:rPr>
        <w:t>
      мынадай мазмұндағы екінші бөлікпен толықтырылсын:</w:t>
      </w:r>
    </w:p>
    <w:bookmarkEnd w:id="142"/>
    <w:bookmarkStart w:name="z170" w:id="143"/>
    <w:p>
      <w:pPr>
        <w:spacing w:after="0"/>
        <w:ind w:left="0"/>
        <w:jc w:val="both"/>
      </w:pPr>
      <w:r>
        <w:rPr>
          <w:rFonts w:ascii="Times New Roman"/>
          <w:b w:val="false"/>
          <w:i w:val="false"/>
          <w:color w:val="000000"/>
          <w:sz w:val="28"/>
        </w:rPr>
        <w:t>
      "Тауарлық газ шығысын есепке алу шегі сағатына алпыс бес текше метрден асатын тауарлық газды сатып алатын коммуналдық-тұрмыстық тұтынушылар да өнеркәсіптік тұтынушыларға жатқызылады;";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тармақшадағы</w:t>
      </w:r>
      <w:r>
        <w:rPr>
          <w:rFonts w:ascii="Times New Roman"/>
          <w:b w:val="false"/>
          <w:i w:val="false"/>
          <w:color w:val="000000"/>
          <w:sz w:val="28"/>
        </w:rPr>
        <w:t xml:space="preserve"> "– тауарлық" деген сөз "– өндіріс паспортына сәйкес тауарлық"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тармақшадағы</w:t>
      </w:r>
      <w:r>
        <w:rPr>
          <w:rFonts w:ascii="Times New Roman"/>
          <w:b w:val="false"/>
          <w:i w:val="false"/>
          <w:color w:val="000000"/>
          <w:sz w:val="28"/>
        </w:rPr>
        <w:t xml:space="preserve"> "есепке алу аспаптары жоқ" деген сөздер алып тасталсын;</w:t>
      </w:r>
    </w:p>
    <w:bookmarkStart w:name="z173" w:id="144"/>
    <w:p>
      <w:pPr>
        <w:spacing w:after="0"/>
        <w:ind w:left="0"/>
        <w:jc w:val="both"/>
      </w:pPr>
      <w:r>
        <w:rPr>
          <w:rFonts w:ascii="Times New Roman"/>
          <w:b w:val="false"/>
          <w:i w:val="false"/>
          <w:color w:val="000000"/>
          <w:sz w:val="28"/>
        </w:rPr>
        <w:t xml:space="preserve">
      3) 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"пайдаланудың" деген сөзден кейін ", оның ішінде газды үнемді тұтынудың" деген сөздермен толықтырылсын;</w:t>
      </w:r>
    </w:p>
    <w:bookmarkEnd w:id="144"/>
    <w:bookmarkStart w:name="z174"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177" w:id="146"/>
    <w:p>
      <w:pPr>
        <w:spacing w:after="0"/>
        <w:ind w:left="0"/>
        <w:jc w:val="both"/>
      </w:pPr>
      <w:r>
        <w:rPr>
          <w:rFonts w:ascii="Times New Roman"/>
          <w:b w:val="false"/>
          <w:i w:val="false"/>
          <w:color w:val="000000"/>
          <w:sz w:val="28"/>
        </w:rPr>
        <w:t>
      "бағаларын" деген сөзден кейін "белгілейді" деген сөзбен толықтырылсын;</w:t>
      </w:r>
    </w:p>
    <w:bookmarkEnd w:id="146"/>
    <w:bookmarkStart w:name="z178" w:id="147"/>
    <w:p>
      <w:pPr>
        <w:spacing w:after="0"/>
        <w:ind w:left="0"/>
        <w:jc w:val="both"/>
      </w:pPr>
      <w:r>
        <w:rPr>
          <w:rFonts w:ascii="Times New Roman"/>
          <w:b w:val="false"/>
          <w:i w:val="false"/>
          <w:color w:val="000000"/>
          <w:sz w:val="28"/>
        </w:rPr>
        <w:t>
      "бекітеді" деген сөз "әзірлеп, бекітеді" деген сөздермен ауыстырылсын;</w:t>
      </w:r>
    </w:p>
    <w:bookmarkEnd w:id="147"/>
    <w:bookmarkStart w:name="z179" w:id="148"/>
    <w:p>
      <w:pPr>
        <w:spacing w:after="0"/>
        <w:ind w:left="0"/>
        <w:jc w:val="both"/>
      </w:pPr>
      <w:r>
        <w:rPr>
          <w:rFonts w:ascii="Times New Roman"/>
          <w:b w:val="false"/>
          <w:i w:val="false"/>
          <w:color w:val="000000"/>
          <w:sz w:val="28"/>
        </w:rPr>
        <w:t>
      мынадай мазмұндағы 7-3) тармақшамен толықтырылсын:</w:t>
      </w:r>
    </w:p>
    <w:bookmarkEnd w:id="148"/>
    <w:bookmarkStart w:name="z180" w:id="149"/>
    <w:p>
      <w:pPr>
        <w:spacing w:after="0"/>
        <w:ind w:left="0"/>
        <w:jc w:val="both"/>
      </w:pPr>
      <w:r>
        <w:rPr>
          <w:rFonts w:ascii="Times New Roman"/>
          <w:b w:val="false"/>
          <w:i w:val="false"/>
          <w:color w:val="000000"/>
          <w:sz w:val="28"/>
        </w:rPr>
        <w:t>
      "7-3) тауарлық газды бекітілген тұтыну нормаларынан асатын көлемде бөлшек саудада өткізу бағаларын коэффициенттерді қолдану арқылы айқындау қағидаларын әзірлеп, бекітеді;";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83" w:id="150"/>
    <w:p>
      <w:pPr>
        <w:spacing w:after="0"/>
        <w:ind w:left="0"/>
        <w:jc w:val="both"/>
      </w:pPr>
      <w:r>
        <w:rPr>
          <w:rFonts w:ascii="Times New Roman"/>
          <w:b w:val="false"/>
          <w:i w:val="false"/>
          <w:color w:val="000000"/>
          <w:sz w:val="28"/>
        </w:rPr>
        <w:t>
      "10) ұлттық оператормен бірлесіп тауарлық газды өндірудің, өткізудің және тұтынудың болжамды балансын қалыптастырады;";</w:t>
      </w:r>
    </w:p>
    <w:bookmarkEnd w:id="150"/>
    <w:bookmarkStart w:name="z184" w:id="151"/>
    <w:p>
      <w:pPr>
        <w:spacing w:after="0"/>
        <w:ind w:left="0"/>
        <w:jc w:val="both"/>
      </w:pPr>
      <w:r>
        <w:rPr>
          <w:rFonts w:ascii="Times New Roman"/>
          <w:b w:val="false"/>
          <w:i w:val="false"/>
          <w:color w:val="000000"/>
          <w:sz w:val="28"/>
        </w:rPr>
        <w:t>
      мынадай мазмұндағы 10-1) және 10-2) тармақшалармен толықтырылсын:</w:t>
      </w:r>
    </w:p>
    <w:bookmarkEnd w:id="151"/>
    <w:bookmarkStart w:name="z185" w:id="152"/>
    <w:p>
      <w:pPr>
        <w:spacing w:after="0"/>
        <w:ind w:left="0"/>
        <w:jc w:val="both"/>
      </w:pPr>
      <w:r>
        <w:rPr>
          <w:rFonts w:ascii="Times New Roman"/>
          <w:b w:val="false"/>
          <w:i w:val="false"/>
          <w:color w:val="000000"/>
          <w:sz w:val="28"/>
        </w:rPr>
        <w:t>
      "10-1) сұйытылған мұнай газын өндірудің, өткізудің және тұтынудың болжамды балансын қалыптастырады;</w:t>
      </w:r>
    </w:p>
    <w:bookmarkEnd w:id="152"/>
    <w:bookmarkStart w:name="z186" w:id="153"/>
    <w:p>
      <w:pPr>
        <w:spacing w:after="0"/>
        <w:ind w:left="0"/>
        <w:jc w:val="both"/>
      </w:pPr>
      <w:r>
        <w:rPr>
          <w:rFonts w:ascii="Times New Roman"/>
          <w:b w:val="false"/>
          <w:i w:val="false"/>
          <w:color w:val="000000"/>
          <w:sz w:val="28"/>
        </w:rPr>
        <w:t>
      10-2) тауарлық және сұйытылған мұнай газын өндірудің, өткізудің және тұтынудың болжамды балансын қалыптастыру қағидаларын әзірлеп, бекітеді;";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188" w:id="154"/>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154"/>
    <w:bookmarkStart w:name="z189" w:id="155"/>
    <w:p>
      <w:pPr>
        <w:spacing w:after="0"/>
        <w:ind w:left="0"/>
        <w:jc w:val="both"/>
      </w:pPr>
      <w:r>
        <w:rPr>
          <w:rFonts w:ascii="Times New Roman"/>
          <w:b w:val="false"/>
          <w:i w:val="false"/>
          <w:color w:val="000000"/>
          <w:sz w:val="28"/>
        </w:rPr>
        <w:t>
      "14-1) тұтынушылардың газбен жабдықтау жүйелерінің объектілерін газ тарату жүйесіне қосу қағидаларын әзірлеп, бекітеді;</w:t>
      </w:r>
    </w:p>
    <w:bookmarkEnd w:id="155"/>
    <w:bookmarkStart w:name="z190" w:id="156"/>
    <w:p>
      <w:pPr>
        <w:spacing w:after="0"/>
        <w:ind w:left="0"/>
        <w:jc w:val="both"/>
      </w:pPr>
      <w:r>
        <w:rPr>
          <w:rFonts w:ascii="Times New Roman"/>
          <w:b w:val="false"/>
          <w:i w:val="false"/>
          <w:color w:val="000000"/>
          <w:sz w:val="28"/>
        </w:rPr>
        <w:t>
      14-2) газ тарату жүйелерін пайдалану қағидаларын әзірлеп, бекітеді;";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және </w:t>
      </w:r>
      <w:r>
        <w:rPr>
          <w:rFonts w:ascii="Times New Roman"/>
          <w:b w:val="false"/>
          <w:i w:val="false"/>
          <w:color w:val="000000"/>
          <w:sz w:val="28"/>
        </w:rPr>
        <w:t>18-7) тармақшалар</w:t>
      </w:r>
      <w:r>
        <w:rPr>
          <w:rFonts w:ascii="Times New Roman"/>
          <w:b w:val="false"/>
          <w:i w:val="false"/>
          <w:color w:val="000000"/>
          <w:sz w:val="28"/>
        </w:rPr>
        <w:t xml:space="preserve"> алып тасталсын;</w:t>
      </w:r>
    </w:p>
    <w:bookmarkStart w:name="z192" w:id="157"/>
    <w:p>
      <w:pPr>
        <w:spacing w:after="0"/>
        <w:ind w:left="0"/>
        <w:jc w:val="both"/>
      </w:pPr>
      <w:r>
        <w:rPr>
          <w:rFonts w:ascii="Times New Roman"/>
          <w:b w:val="false"/>
          <w:i w:val="false"/>
          <w:color w:val="000000"/>
          <w:sz w:val="28"/>
        </w:rPr>
        <w:t>
      мынадай мазмұндағы 18-9), 18-10), 18-11), 18-12), 18-13), 18-14) және</w:t>
      </w:r>
      <w:r>
        <w:rPr>
          <w:rFonts w:ascii="Times New Roman"/>
          <w:b w:val="false"/>
          <w:i w:val="false"/>
          <w:color w:val="000000"/>
          <w:sz w:val="28"/>
        </w:rPr>
        <w:t xml:space="preserve"> 18-15) тармақшалармен толықтырылсын:</w:t>
      </w:r>
    </w:p>
    <w:bookmarkEnd w:id="157"/>
    <w:bookmarkStart w:name="z194" w:id="158"/>
    <w:p>
      <w:pPr>
        <w:spacing w:after="0"/>
        <w:ind w:left="0"/>
        <w:jc w:val="both"/>
      </w:pPr>
      <w:r>
        <w:rPr>
          <w:rFonts w:ascii="Times New Roman"/>
          <w:b w:val="false"/>
          <w:i w:val="false"/>
          <w:color w:val="000000"/>
          <w:sz w:val="28"/>
        </w:rPr>
        <w:t>
      "18-9) өндіріс паспортын бекіту және кері қайтарып алу қағидаларын, өндіріс паспортының нысанын әзірлеп, бекітеді;</w:t>
      </w:r>
    </w:p>
    <w:bookmarkEnd w:id="158"/>
    <w:bookmarkStart w:name="z195" w:id="159"/>
    <w:p>
      <w:pPr>
        <w:spacing w:after="0"/>
        <w:ind w:left="0"/>
        <w:jc w:val="both"/>
      </w:pPr>
      <w:r>
        <w:rPr>
          <w:rFonts w:ascii="Times New Roman"/>
          <w:b w:val="false"/>
          <w:i w:val="false"/>
          <w:color w:val="000000"/>
          <w:sz w:val="28"/>
        </w:rPr>
        <w:t>
      18-10) өндіріс паспортын бекітеді және кері қайтарып алады;</w:t>
      </w:r>
    </w:p>
    <w:bookmarkEnd w:id="159"/>
    <w:bookmarkStart w:name="z196" w:id="160"/>
    <w:p>
      <w:pPr>
        <w:spacing w:after="0"/>
        <w:ind w:left="0"/>
        <w:jc w:val="both"/>
      </w:pPr>
      <w:r>
        <w:rPr>
          <w:rFonts w:ascii="Times New Roman"/>
          <w:b w:val="false"/>
          <w:i w:val="false"/>
          <w:color w:val="000000"/>
          <w:sz w:val="28"/>
        </w:rPr>
        <w:t>
      18-11) өндірушілердің технологиялық қондырғыларының жоспарлы-алдын алу жұмыстарын жүргізудің жылдық графигін бекіту қағидаларын әзірлеп, бекітеді;</w:t>
      </w:r>
    </w:p>
    <w:bookmarkEnd w:id="160"/>
    <w:bookmarkStart w:name="z197" w:id="161"/>
    <w:p>
      <w:pPr>
        <w:spacing w:after="0"/>
        <w:ind w:left="0"/>
        <w:jc w:val="both"/>
      </w:pPr>
      <w:r>
        <w:rPr>
          <w:rFonts w:ascii="Times New Roman"/>
          <w:b w:val="false"/>
          <w:i w:val="false"/>
          <w:color w:val="000000"/>
          <w:sz w:val="28"/>
        </w:rPr>
        <w:t>
      18-12) өндірушілердің технологиялық қондырғыларының жоспарлы-алдын алу жұмыстарын жүргізудің жылдық графигін бекітеді;</w:t>
      </w:r>
    </w:p>
    <w:bookmarkEnd w:id="161"/>
    <w:bookmarkStart w:name="z198" w:id="162"/>
    <w:p>
      <w:pPr>
        <w:spacing w:after="0"/>
        <w:ind w:left="0"/>
        <w:jc w:val="both"/>
      </w:pPr>
      <w:r>
        <w:rPr>
          <w:rFonts w:ascii="Times New Roman"/>
          <w:b w:val="false"/>
          <w:i w:val="false"/>
          <w:color w:val="000000"/>
          <w:sz w:val="28"/>
        </w:rPr>
        <w:t>
      18-13) сұйытылған мұнай газын жылумен жабдықтау үшін отын ретінде таңдау кезінде әлеуметтік инфрақұрылым объектілері мен көппәтерлі тұрғын үйлердің құрылысын жобалауға арналған тапсырманы келіседі;</w:t>
      </w:r>
    </w:p>
    <w:bookmarkEnd w:id="162"/>
    <w:bookmarkStart w:name="z199" w:id="163"/>
    <w:p>
      <w:pPr>
        <w:spacing w:after="0"/>
        <w:ind w:left="0"/>
        <w:jc w:val="both"/>
      </w:pPr>
      <w:r>
        <w:rPr>
          <w:rFonts w:ascii="Times New Roman"/>
          <w:b w:val="false"/>
          <w:i w:val="false"/>
          <w:color w:val="000000"/>
          <w:sz w:val="28"/>
        </w:rPr>
        <w:t>
      18-14) автогаз құю станцияларының шекті санын айқындау қағидаларын әзірлеп, бекітеді;</w:t>
      </w:r>
    </w:p>
    <w:bookmarkEnd w:id="163"/>
    <w:bookmarkStart w:name="z200" w:id="164"/>
    <w:p>
      <w:pPr>
        <w:spacing w:after="0"/>
        <w:ind w:left="0"/>
        <w:jc w:val="both"/>
      </w:pPr>
      <w:r>
        <w:rPr>
          <w:rFonts w:ascii="Times New Roman"/>
          <w:b w:val="false"/>
          <w:i w:val="false"/>
          <w:color w:val="000000"/>
          <w:sz w:val="28"/>
        </w:rPr>
        <w:t>
      18-15) қазақстандық өндірушілерден тауарларды, жұмыстар мен көрсетілетін қызметтерді сатып алу, газбен жабдықтау жүйелерінің объектілерін салу, жаңғырту және (немесе) реконструкциялау жобаларын іске асыру кезінде қазақстандық кадрларды тарту бойынша мониторингтеуді жүзеге асырады;";</w:t>
      </w:r>
    </w:p>
    <w:bookmarkEnd w:id="164"/>
    <w:bookmarkStart w:name="z201" w:id="1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03" w:id="166"/>
    <w:p>
      <w:pPr>
        <w:spacing w:after="0"/>
        <w:ind w:left="0"/>
        <w:jc w:val="both"/>
      </w:pPr>
      <w:r>
        <w:rPr>
          <w:rFonts w:ascii="Times New Roman"/>
          <w:b w:val="false"/>
          <w:i w:val="false"/>
          <w:color w:val="000000"/>
          <w:sz w:val="28"/>
        </w:rPr>
        <w:t>
      "4-2. Мемлекеттік кіріс органы:</w:t>
      </w:r>
    </w:p>
    <w:bookmarkEnd w:id="166"/>
    <w:bookmarkStart w:name="z204" w:id="167"/>
    <w:p>
      <w:pPr>
        <w:spacing w:after="0"/>
        <w:ind w:left="0"/>
        <w:jc w:val="both"/>
      </w:pPr>
      <w:r>
        <w:rPr>
          <w:rFonts w:ascii="Times New Roman"/>
          <w:b w:val="false"/>
          <w:i w:val="false"/>
          <w:color w:val="000000"/>
          <w:sz w:val="28"/>
        </w:rPr>
        <w:t>
      1) уәкілетті органға сұйытылған мұнай газының айналымы туралы ақпарат береді;</w:t>
      </w:r>
    </w:p>
    <w:bookmarkEnd w:id="167"/>
    <w:bookmarkStart w:name="z205" w:id="168"/>
    <w:p>
      <w:pPr>
        <w:spacing w:after="0"/>
        <w:ind w:left="0"/>
        <w:jc w:val="both"/>
      </w:pPr>
      <w:r>
        <w:rPr>
          <w:rFonts w:ascii="Times New Roman"/>
          <w:b w:val="false"/>
          <w:i w:val="false"/>
          <w:color w:val="000000"/>
          <w:sz w:val="28"/>
        </w:rPr>
        <w:t>
      2) сұйытылған мұнай газының айналымы бойынша дербес сәйкестендіру нөмір-кодтарын беру қағидаларын әзірлеп, бекітеді.";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4-1) және 6-5) тармақшалармен толықтырылсын:</w:t>
      </w:r>
    </w:p>
    <w:bookmarkStart w:name="z207" w:id="169"/>
    <w:p>
      <w:pPr>
        <w:spacing w:after="0"/>
        <w:ind w:left="0"/>
        <w:jc w:val="both"/>
      </w:pPr>
      <w:r>
        <w:rPr>
          <w:rFonts w:ascii="Times New Roman"/>
          <w:b w:val="false"/>
          <w:i w:val="false"/>
          <w:color w:val="000000"/>
          <w:sz w:val="28"/>
        </w:rPr>
        <w:t>
      "4-1) тауарлық газды тұтыну көлемі мен пайдалануға беру мерзімдері бар, өнеркәсіптік тұтынушыларды тауарлық газбен жабдықтаудың бірыңғай жүйесінің пайдалануға беру жоспарланып отырған объектілерінің тізбесін уәкілетті органға ұсынады;";</w:t>
      </w:r>
    </w:p>
    <w:bookmarkEnd w:id="169"/>
    <w:bookmarkStart w:name="z208" w:id="170"/>
    <w:p>
      <w:pPr>
        <w:spacing w:after="0"/>
        <w:ind w:left="0"/>
        <w:jc w:val="both"/>
      </w:pPr>
      <w:r>
        <w:rPr>
          <w:rFonts w:ascii="Times New Roman"/>
          <w:b w:val="false"/>
          <w:i w:val="false"/>
          <w:color w:val="000000"/>
          <w:sz w:val="28"/>
        </w:rPr>
        <w:t>
      "6-5) автогаз құю станцияларының шекті санын айқындайды;";</w:t>
      </w:r>
    </w:p>
    <w:bookmarkEnd w:id="170"/>
    <w:bookmarkStart w:name="z209" w:id="1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11" w:id="172"/>
    <w:p>
      <w:pPr>
        <w:spacing w:after="0"/>
        <w:ind w:left="0"/>
        <w:jc w:val="both"/>
      </w:pPr>
      <w:r>
        <w:rPr>
          <w:rFonts w:ascii="Times New Roman"/>
          <w:b w:val="false"/>
          <w:i w:val="false"/>
          <w:color w:val="000000"/>
          <w:sz w:val="28"/>
        </w:rPr>
        <w:t>
      "4-1. Нормативтік техникалық ысыраптарды қоса алғанда, тауарлық газды өз мұқтажына пайдаланатын газ тасымалдау және газ тарату ұйымдарын, сондай-ақ:</w:t>
      </w:r>
    </w:p>
    <w:bookmarkEnd w:id="172"/>
    <w:bookmarkStart w:name="z212" w:id="173"/>
    <w:p>
      <w:pPr>
        <w:spacing w:after="0"/>
        <w:ind w:left="0"/>
        <w:jc w:val="both"/>
      </w:pPr>
      <w:r>
        <w:rPr>
          <w:rFonts w:ascii="Times New Roman"/>
          <w:b w:val="false"/>
          <w:i w:val="false"/>
          <w:color w:val="000000"/>
          <w:sz w:val="28"/>
        </w:rPr>
        <w:t>
      әлеуметтік маңызы бар азық-түлік тауарларын;</w:t>
      </w:r>
    </w:p>
    <w:bookmarkEnd w:id="173"/>
    <w:bookmarkStart w:name="z213" w:id="174"/>
    <w:p>
      <w:pPr>
        <w:spacing w:after="0"/>
        <w:ind w:left="0"/>
        <w:jc w:val="both"/>
      </w:pPr>
      <w:r>
        <w:rPr>
          <w:rFonts w:ascii="Times New Roman"/>
          <w:b w:val="false"/>
          <w:i w:val="false"/>
          <w:color w:val="000000"/>
          <w:sz w:val="28"/>
        </w:rPr>
        <w:t>
      жылу энергиясын өндіру бойынша реттеліп көрсетілетін қызметтерді ұсынатын табиғи монополиялар субъектілері тауарлық газды тұтынушылар болып саналған жағдайда, жылу энергиясын;</w:t>
      </w:r>
    </w:p>
    <w:bookmarkEnd w:id="174"/>
    <w:bookmarkStart w:name="z214" w:id="175"/>
    <w:p>
      <w:pPr>
        <w:spacing w:after="0"/>
        <w:ind w:left="0"/>
        <w:jc w:val="both"/>
      </w:pPr>
      <w:r>
        <w:rPr>
          <w:rFonts w:ascii="Times New Roman"/>
          <w:b w:val="false"/>
          <w:i w:val="false"/>
          <w:color w:val="000000"/>
          <w:sz w:val="28"/>
        </w:rPr>
        <w:t>
      Қазақстан Республикасының электр энергетикасы туралы заңнамасына сәйкес электр энергиясын бірыңғай сатып алушыға өткізілетін электр энергиясын;</w:t>
      </w:r>
    </w:p>
    <w:bookmarkEnd w:id="175"/>
    <w:bookmarkStart w:name="z215" w:id="176"/>
    <w:p>
      <w:pPr>
        <w:spacing w:after="0"/>
        <w:ind w:left="0"/>
        <w:jc w:val="both"/>
      </w:pPr>
      <w:r>
        <w:rPr>
          <w:rFonts w:ascii="Times New Roman"/>
          <w:b w:val="false"/>
          <w:i w:val="false"/>
          <w:color w:val="000000"/>
          <w:sz w:val="28"/>
        </w:rPr>
        <w:t>
      Қазақстан Республикасының электр энергетикасы туралы заңнамасына сәйкес электр энергиясын бірыңғай сатып алушыға электр энергиясын сатуды жүзеге асыратын энергия өндіруші ұйымдар тауарлық газды тұтынушылар болып саналған жағдайда, электр энергиясының теңгерімдеуші нарығында өткізілетін электр энергиясын өндіру үшін тікелей пайдаланылатын көлемде тауарлық газды тұтынушыларды қоспағанда, газ тұтыну жабдығының санына қарамастан, жылына он миллион текше метр және одан көп көлемде тауарлық газды сатып алатын заңды тұлғалар ірі коммерциялық тұтынушылар болып саналады.</w:t>
      </w:r>
    </w:p>
    <w:bookmarkEnd w:id="176"/>
    <w:bookmarkStart w:name="z216" w:id="177"/>
    <w:p>
      <w:pPr>
        <w:spacing w:after="0"/>
        <w:ind w:left="0"/>
        <w:jc w:val="both"/>
      </w:pPr>
      <w:r>
        <w:rPr>
          <w:rFonts w:ascii="Times New Roman"/>
          <w:b w:val="false"/>
          <w:i w:val="false"/>
          <w:color w:val="000000"/>
          <w:sz w:val="28"/>
        </w:rPr>
        <w:t>
      Егер Қазақстан Республикасының электр энергетикасы туралы заңнамасына сәйкес электр энергиясының теңгерімдеуші нарығында өткізілген электр энергиясын баланс провайдері болып саналатын не теңгерімсіздіктер үшін жауапкершілікті баланс провайдеріне беру шартын жасасқан энергия өндіруші ұйым өндірсе, осы тармақтың бірінші бөлігі бесінші абзацының ережесі қолданылмайды.";</w:t>
      </w:r>
    </w:p>
    <w:bookmarkEnd w:id="177"/>
    <w:bookmarkStart w:name="z217" w:id="178"/>
    <w:p>
      <w:pPr>
        <w:spacing w:after="0"/>
        <w:ind w:left="0"/>
        <w:jc w:val="both"/>
      </w:pPr>
      <w:r>
        <w:rPr>
          <w:rFonts w:ascii="Times New Roman"/>
          <w:b w:val="false"/>
          <w:i w:val="false"/>
          <w:color w:val="000000"/>
          <w:sz w:val="28"/>
        </w:rPr>
        <w:t>
      мынадай мазмұндағы 7, 8 және 9-тармақтармен толықтырылсын:</w:t>
      </w:r>
    </w:p>
    <w:bookmarkEnd w:id="178"/>
    <w:bookmarkStart w:name="z218" w:id="179"/>
    <w:p>
      <w:pPr>
        <w:spacing w:after="0"/>
        <w:ind w:left="0"/>
        <w:jc w:val="both"/>
      </w:pPr>
      <w:r>
        <w:rPr>
          <w:rFonts w:ascii="Times New Roman"/>
          <w:b w:val="false"/>
          <w:i w:val="false"/>
          <w:color w:val="000000"/>
          <w:sz w:val="28"/>
        </w:rPr>
        <w:t>
      "7. Газ тарату ұйымының меншік құқығында не өзге де заңды негіздерде магистральдық газ құбыржолына тікелей қосылған газ тарату жүйесі болуға тиіс.</w:t>
      </w:r>
    </w:p>
    <w:bookmarkEnd w:id="179"/>
    <w:bookmarkStart w:name="z219" w:id="180"/>
    <w:p>
      <w:pPr>
        <w:spacing w:after="0"/>
        <w:ind w:left="0"/>
        <w:jc w:val="both"/>
      </w:pPr>
      <w:r>
        <w:rPr>
          <w:rFonts w:ascii="Times New Roman"/>
          <w:b w:val="false"/>
          <w:i w:val="false"/>
          <w:color w:val="000000"/>
          <w:sz w:val="28"/>
        </w:rPr>
        <w:t>
      8. Екі және одан көп газ тарату ұйымының тауарлық газды газ тарату жүйесі арқылы бір мезгілде тасымалдауына тыйым салынады.</w:t>
      </w:r>
    </w:p>
    <w:bookmarkEnd w:id="180"/>
    <w:bookmarkStart w:name="z220" w:id="181"/>
    <w:p>
      <w:pPr>
        <w:spacing w:after="0"/>
        <w:ind w:left="0"/>
        <w:jc w:val="both"/>
      </w:pPr>
      <w:r>
        <w:rPr>
          <w:rFonts w:ascii="Times New Roman"/>
          <w:b w:val="false"/>
          <w:i w:val="false"/>
          <w:color w:val="000000"/>
          <w:sz w:val="28"/>
        </w:rPr>
        <w:t>
      9. Газ тарату ұйымдары болып саналмайтын тұлғаларға газ тарату жүйесінің жекелеген объектілерін салуға жол беріледі.</w:t>
      </w:r>
    </w:p>
    <w:bookmarkEnd w:id="181"/>
    <w:bookmarkStart w:name="z221" w:id="182"/>
    <w:p>
      <w:pPr>
        <w:spacing w:after="0"/>
        <w:ind w:left="0"/>
        <w:jc w:val="both"/>
      </w:pPr>
      <w:r>
        <w:rPr>
          <w:rFonts w:ascii="Times New Roman"/>
          <w:b w:val="false"/>
          <w:i w:val="false"/>
          <w:color w:val="000000"/>
          <w:sz w:val="28"/>
        </w:rPr>
        <w:t>
      Тұтынушылардың газ тұтыну жүйелерін қосу есебінен құрылысқа жұмсалған шығыстар өтелгеннен кейін мұндай объектілер газ тарату жүйесіне өздері қосылған газ тарату ұйымының меншігіне өтеусіз негізде беріледі.";</w:t>
      </w:r>
    </w:p>
    <w:bookmarkEnd w:id="182"/>
    <w:bookmarkStart w:name="z222" w:id="183"/>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2-2) және 2-3) тармақшалармен толықтырылсын:</w:t>
      </w:r>
    </w:p>
    <w:bookmarkEnd w:id="183"/>
    <w:bookmarkStart w:name="z223" w:id="184"/>
    <w:p>
      <w:pPr>
        <w:spacing w:after="0"/>
        <w:ind w:left="0"/>
        <w:jc w:val="both"/>
      </w:pPr>
      <w:r>
        <w:rPr>
          <w:rFonts w:ascii="Times New Roman"/>
          <w:b w:val="false"/>
          <w:i w:val="false"/>
          <w:color w:val="000000"/>
          <w:sz w:val="28"/>
        </w:rPr>
        <w:t>
      "2-1) тауарлық газды өндірудің, өткізудің және тұтынудың болжамды балансын қалыптастыруға қатысады;</w:t>
      </w:r>
    </w:p>
    <w:bookmarkEnd w:id="184"/>
    <w:bookmarkStart w:name="z224" w:id="185"/>
    <w:p>
      <w:pPr>
        <w:spacing w:after="0"/>
        <w:ind w:left="0"/>
        <w:jc w:val="both"/>
      </w:pPr>
      <w:r>
        <w:rPr>
          <w:rFonts w:ascii="Times New Roman"/>
          <w:b w:val="false"/>
          <w:i w:val="false"/>
          <w:color w:val="000000"/>
          <w:sz w:val="28"/>
        </w:rPr>
        <w:t>
      2-2) бюджет қаражаты есебінен қаржыландырылатын тауарлық газбен жабдықтаудың бірыңғай жүйесі объектілерінің құрылысын, жаңғыртылуын және (немесе) реконструкциялануын жобалауға арналған тапсырманы келіседі;</w:t>
      </w:r>
    </w:p>
    <w:bookmarkEnd w:id="185"/>
    <w:bookmarkStart w:name="z225" w:id="186"/>
    <w:p>
      <w:pPr>
        <w:spacing w:after="0"/>
        <w:ind w:left="0"/>
        <w:jc w:val="both"/>
      </w:pPr>
      <w:r>
        <w:rPr>
          <w:rFonts w:ascii="Times New Roman"/>
          <w:b w:val="false"/>
          <w:i w:val="false"/>
          <w:color w:val="000000"/>
          <w:sz w:val="28"/>
        </w:rPr>
        <w:t>
      2-3) бюджет қаражаты есебінен қаржыландырылатын тауарлық газбен жабдықтаудың бірыңғай жүйесі объектілерінің құрылысын, жаңғыртылуын және (немесе) реконструкциялануын техникалық мониторингтеуді жүзеге асырады;";</w:t>
      </w:r>
    </w:p>
    <w:bookmarkEnd w:id="186"/>
    <w:bookmarkStart w:name="z226" w:id="1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187"/>
    <w:bookmarkStart w:name="z227" w:id="18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"үшін Қазақстан Республикасының аумағына" деген сөздер "және (немесе) одан әрі өткізу үшін" деген сөздермен ауыстырылсын;</w:t>
      </w:r>
    </w:p>
    <w:bookmarkEnd w:id="188"/>
    <w:bookmarkStart w:name="z228" w:id="189"/>
    <w:p>
      <w:pPr>
        <w:spacing w:after="0"/>
        <w:ind w:left="0"/>
        <w:jc w:val="both"/>
      </w:pPr>
      <w:r>
        <w:rPr>
          <w:rFonts w:ascii="Times New Roman"/>
          <w:b w:val="false"/>
          <w:i w:val="false"/>
          <w:color w:val="000000"/>
          <w:sz w:val="28"/>
        </w:rPr>
        <w:t>
      мынадай мазмұндағы 3-1-тармақпен толықтырылсын:</w:t>
      </w:r>
    </w:p>
    <w:bookmarkEnd w:id="189"/>
    <w:bookmarkStart w:name="z229" w:id="190"/>
    <w:p>
      <w:pPr>
        <w:spacing w:after="0"/>
        <w:ind w:left="0"/>
        <w:jc w:val="both"/>
      </w:pPr>
      <w:r>
        <w:rPr>
          <w:rFonts w:ascii="Times New Roman"/>
          <w:b w:val="false"/>
          <w:i w:val="false"/>
          <w:color w:val="000000"/>
          <w:sz w:val="28"/>
        </w:rPr>
        <w:t>
      "3-1. Сұйытылған мұнай газын өндірушінің өндірістік объектісіне кіретін жекелеген технологиялық объектілер (резервуарлық парк, сұйытылған мұнай газын автомобильмен және теміржолмен құю эстакадалары) салынуы мүмкін және дауыс беретін акцияларының (қатысу үлестерінің) елу және одан көп пайызы тікелей немесе жанама түрде мемлекетке тиесілі заңды тұлғаларға меншік құқығында немесе өзге де заңды негіздерде тиесілі болуы мүмкін.";</w:t>
      </w:r>
    </w:p>
    <w:bookmarkEnd w:id="190"/>
    <w:bookmarkStart w:name="z230" w:id="191"/>
    <w:p>
      <w:pPr>
        <w:spacing w:after="0"/>
        <w:ind w:left="0"/>
        <w:jc w:val="both"/>
      </w:pPr>
      <w:r>
        <w:rPr>
          <w:rFonts w:ascii="Times New Roman"/>
          <w:b w:val="false"/>
          <w:i w:val="false"/>
          <w:color w:val="000000"/>
          <w:sz w:val="28"/>
        </w:rPr>
        <w:t xml:space="preserve">
      5-тармақ </w:t>
      </w:r>
      <w:r>
        <w:rPr>
          <w:rFonts w:ascii="Times New Roman"/>
          <w:b w:val="false"/>
          <w:i w:val="false"/>
          <w:color w:val="000000"/>
          <w:sz w:val="28"/>
        </w:rPr>
        <w:t>2) тармақшасындағы</w:t>
      </w:r>
      <w:r>
        <w:rPr>
          <w:rFonts w:ascii="Times New Roman"/>
          <w:b w:val="false"/>
          <w:i w:val="false"/>
          <w:color w:val="000000"/>
          <w:sz w:val="28"/>
        </w:rPr>
        <w:t xml:space="preserve"> "беруіне тыйым салынады." деген сөздер "беруіне;" деген сөзбен ауыстырылып, мынадай мазмұндағы 3) және 4) тармақшалармен толықтырылсын:</w:t>
      </w:r>
    </w:p>
    <w:bookmarkEnd w:id="191"/>
    <w:bookmarkStart w:name="z231" w:id="192"/>
    <w:p>
      <w:pPr>
        <w:spacing w:after="0"/>
        <w:ind w:left="0"/>
        <w:jc w:val="both"/>
      </w:pPr>
      <w:r>
        <w:rPr>
          <w:rFonts w:ascii="Times New Roman"/>
          <w:b w:val="false"/>
          <w:i w:val="false"/>
          <w:color w:val="000000"/>
          <w:sz w:val="28"/>
        </w:rPr>
        <w:t>
      "3) сұйытылған мұнай газын сақтау сыйымдылықтары жер үстінде орналасқан модульдік (моноблок) және (немесе) стационарлық типтегі автогаз құю станцияларын салуға немесе орналастыруға, пайдалануға;</w:t>
      </w:r>
    </w:p>
    <w:bookmarkEnd w:id="192"/>
    <w:bookmarkStart w:name="z232" w:id="193"/>
    <w:p>
      <w:pPr>
        <w:spacing w:after="0"/>
        <w:ind w:left="0"/>
        <w:jc w:val="both"/>
      </w:pPr>
      <w:r>
        <w:rPr>
          <w:rFonts w:ascii="Times New Roman"/>
          <w:b w:val="false"/>
          <w:i w:val="false"/>
          <w:color w:val="000000"/>
          <w:sz w:val="28"/>
        </w:rPr>
        <w:t>
      4) жер учаскелерінің нысаналы мақсатына сай келмейтін автогаз құю станцияларын осындай учаскелерде салуға тыйым салынады.";</w:t>
      </w:r>
    </w:p>
    <w:bookmarkEnd w:id="193"/>
    <w:bookmarkStart w:name="z233" w:id="194"/>
    <w:p>
      <w:pPr>
        <w:spacing w:after="0"/>
        <w:ind w:left="0"/>
        <w:jc w:val="both"/>
      </w:pPr>
      <w:r>
        <w:rPr>
          <w:rFonts w:ascii="Times New Roman"/>
          <w:b w:val="false"/>
          <w:i w:val="false"/>
          <w:color w:val="000000"/>
          <w:sz w:val="28"/>
        </w:rPr>
        <w:t>
      мынадай мазмұндағы 6-тармақпен толықтырылсын:</w:t>
      </w:r>
    </w:p>
    <w:bookmarkEnd w:id="194"/>
    <w:bookmarkStart w:name="z234" w:id="195"/>
    <w:p>
      <w:pPr>
        <w:spacing w:after="0"/>
        <w:ind w:left="0"/>
        <w:jc w:val="both"/>
      </w:pPr>
      <w:r>
        <w:rPr>
          <w:rFonts w:ascii="Times New Roman"/>
          <w:b w:val="false"/>
          <w:i w:val="false"/>
          <w:color w:val="000000"/>
          <w:sz w:val="28"/>
        </w:rPr>
        <w:t>
      "6. Қазақстан Республикасының аумағында тек сұйытылған мұнай газын сақтау сыйымдылықтары жер астында орналасқан стационарлық типтегі автогаз құю станцияларын салуға және пайдалануға жол беріледі.";</w:t>
      </w:r>
    </w:p>
    <w:bookmarkEnd w:id="195"/>
    <w:bookmarkStart w:name="z235" w:id="1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37" w:id="197"/>
    <w:p>
      <w:pPr>
        <w:spacing w:after="0"/>
        <w:ind w:left="0"/>
        <w:jc w:val="both"/>
      </w:pPr>
      <w:r>
        <w:rPr>
          <w:rFonts w:ascii="Times New Roman"/>
          <w:b w:val="false"/>
          <w:i w:val="false"/>
          <w:color w:val="000000"/>
          <w:sz w:val="28"/>
        </w:rPr>
        <w:t>
      "шығыстар" деген сөз "жұмыстарды" деген сөзбен ауыстырылсын;</w:t>
      </w:r>
    </w:p>
    <w:bookmarkEnd w:id="197"/>
    <w:bookmarkStart w:name="z238" w:id="198"/>
    <w:p>
      <w:pPr>
        <w:spacing w:after="0"/>
        <w:ind w:left="0"/>
        <w:jc w:val="both"/>
      </w:pPr>
      <w:r>
        <w:rPr>
          <w:rFonts w:ascii="Times New Roman"/>
          <w:b w:val="false"/>
          <w:i w:val="false"/>
          <w:color w:val="000000"/>
          <w:sz w:val="28"/>
        </w:rPr>
        <w:t>
      "иелері есебінен жүргізіледі" деген сөздер "иелерінен төлемақы өндіріп алу есебінен газ тасымалдау, газ тарату ұйымдары немесе топтық резервуарлық қондырғылардың иелері жүргізеді" деген сөздермен ауыстырылсын;</w:t>
      </w:r>
    </w:p>
    <w:bookmarkEnd w:id="198"/>
    <w:bookmarkStart w:name="z239" w:id="199"/>
    <w:p>
      <w:pPr>
        <w:spacing w:after="0"/>
        <w:ind w:left="0"/>
        <w:jc w:val="both"/>
      </w:pPr>
      <w:r>
        <w:rPr>
          <w:rFonts w:ascii="Times New Roman"/>
          <w:b w:val="false"/>
          <w:i w:val="false"/>
          <w:color w:val="000000"/>
          <w:sz w:val="28"/>
        </w:rPr>
        <w:t>
      мынадай мазмұндағы 7, 8, 9, 10 және 11-тармақтармен толықтырылсын:</w:t>
      </w:r>
    </w:p>
    <w:bookmarkEnd w:id="199"/>
    <w:bookmarkStart w:name="z240" w:id="200"/>
    <w:p>
      <w:pPr>
        <w:spacing w:after="0"/>
        <w:ind w:left="0"/>
        <w:jc w:val="both"/>
      </w:pPr>
      <w:r>
        <w:rPr>
          <w:rFonts w:ascii="Times New Roman"/>
          <w:b w:val="false"/>
          <w:i w:val="false"/>
          <w:color w:val="000000"/>
          <w:sz w:val="28"/>
        </w:rPr>
        <w:t>
      "7. Бюджет қаражаты есебінен қаржыландырылатын тауарлық газбен жабдықтаудың бірыңғай жүйесінің объектілерін салуды, жаңғыртуды және (немесе) реконструкциялауды жобалауға арналған тапсырма ұлттық оператормен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ұйымдарымен уәкілетті орган айқындаған тәртіппен келісілуге тиіс.</w:t>
      </w:r>
    </w:p>
    <w:bookmarkEnd w:id="200"/>
    <w:bookmarkStart w:name="z241" w:id="201"/>
    <w:p>
      <w:pPr>
        <w:spacing w:after="0"/>
        <w:ind w:left="0"/>
        <w:jc w:val="both"/>
      </w:pPr>
      <w:r>
        <w:rPr>
          <w:rFonts w:ascii="Times New Roman"/>
          <w:b w:val="false"/>
          <w:i w:val="false"/>
          <w:color w:val="000000"/>
          <w:sz w:val="28"/>
        </w:rPr>
        <w:t>
      8. Бюджет қаражаты есебінен қаржыландырылатын тауарлық газбен жабдықтаудың бірыңғай жүйесінің объектілерін салудың, жаңғыртудың және (немесе) реконструкциялаудың техникалық мониторингін ұлттық оператор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 уәкілетті орган айқындаған тәртіппен жүзеге асырады.</w:t>
      </w:r>
    </w:p>
    <w:bookmarkEnd w:id="201"/>
    <w:bookmarkStart w:name="z242" w:id="202"/>
    <w:p>
      <w:pPr>
        <w:spacing w:after="0"/>
        <w:ind w:left="0"/>
        <w:jc w:val="both"/>
      </w:pPr>
      <w:r>
        <w:rPr>
          <w:rFonts w:ascii="Times New Roman"/>
          <w:b w:val="false"/>
          <w:i w:val="false"/>
          <w:color w:val="000000"/>
          <w:sz w:val="28"/>
        </w:rPr>
        <w:t>
      9. Салынуы, жаңғыртылуы және (немесе) реконструкциялануы бюджет қаражаты есебінен қаржыландырылған тауарлық газбен жабдықтаудың бірыңғай жүйесінің объектілері пайдалануға берілген күннен бастап бір жыл ішінде ұлттық операторға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ұйымдарына өтеусіз беріледі.</w:t>
      </w:r>
    </w:p>
    <w:bookmarkEnd w:id="202"/>
    <w:bookmarkStart w:name="z243" w:id="203"/>
    <w:p>
      <w:pPr>
        <w:spacing w:after="0"/>
        <w:ind w:left="0"/>
        <w:jc w:val="both"/>
      </w:pPr>
      <w:r>
        <w:rPr>
          <w:rFonts w:ascii="Times New Roman"/>
          <w:b w:val="false"/>
          <w:i w:val="false"/>
          <w:color w:val="000000"/>
          <w:sz w:val="28"/>
        </w:rPr>
        <w:t>
      10. Газбен жабдықтау жүйелерінің объектілерін салу, жаңғырту және (немесе) реконструкциялау жобаларын іске асыру кезінде тауарларды, жұмыстар мен көрсетілетін қызметтерді қазақстандық өндірушілерден сатып алуға, қазақстандық кадрларды тартуға басымдық беріледі.</w:t>
      </w:r>
    </w:p>
    <w:bookmarkEnd w:id="203"/>
    <w:bookmarkStart w:name="z244" w:id="204"/>
    <w:p>
      <w:pPr>
        <w:spacing w:after="0"/>
        <w:ind w:left="0"/>
        <w:jc w:val="both"/>
      </w:pPr>
      <w:r>
        <w:rPr>
          <w:rFonts w:ascii="Times New Roman"/>
          <w:b w:val="false"/>
          <w:i w:val="false"/>
          <w:color w:val="000000"/>
          <w:sz w:val="28"/>
        </w:rPr>
        <w:t>
      11. Газбен жабдықтау жүйелерінің объектілерін салу, жаңғырту және (немесе) реконструкциялау жобаларын іске асыруды жүзеге асыратын тұлғалар уәкілетті органның сұрау салуы бойынша тауарларды, жұмыстар мен көрсетілетін қызметтерді қазақстандық өндірушілерден сатып алу, қазақстандық кадрларды тарту жөніндегі мәліметтерді осындай сұрау салуды алған күннен бастап он жұмыс күнінен кешіктірілмейтін мерзімде ұсынады.";</w:t>
      </w:r>
    </w:p>
    <w:bookmarkEnd w:id="204"/>
    <w:bookmarkStart w:name="z245" w:id="2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w:t>
      </w:r>
      <w:r>
        <w:rPr>
          <w:rFonts w:ascii="Times New Roman"/>
          <w:b w:val="false"/>
          <w:i w:val="false"/>
          <w:color w:val="000000"/>
          <w:sz w:val="28"/>
        </w:rPr>
        <w:t xml:space="preserve"> мынадай мазмұндағы 4-тармақпен толықтырылсын:</w:t>
      </w:r>
    </w:p>
    <w:bookmarkEnd w:id="205"/>
    <w:bookmarkStart w:name="z246" w:id="206"/>
    <w:p>
      <w:pPr>
        <w:spacing w:after="0"/>
        <w:ind w:left="0"/>
        <w:jc w:val="both"/>
      </w:pPr>
      <w:r>
        <w:rPr>
          <w:rFonts w:ascii="Times New Roman"/>
          <w:b w:val="false"/>
          <w:i w:val="false"/>
          <w:color w:val="000000"/>
          <w:sz w:val="28"/>
        </w:rPr>
        <w:t>
      "4. Автогаз құю станцияларын салу үшін жер учаскесін беру және оның нысаналы мақсатын өзгерту автогаз құю станцияларының шекті саны ескеріліп жүзеге асырылады.</w:t>
      </w:r>
    </w:p>
    <w:bookmarkEnd w:id="206"/>
    <w:bookmarkStart w:name="z247" w:id="207"/>
    <w:p>
      <w:pPr>
        <w:spacing w:after="0"/>
        <w:ind w:left="0"/>
        <w:jc w:val="both"/>
      </w:pPr>
      <w:r>
        <w:rPr>
          <w:rFonts w:ascii="Times New Roman"/>
          <w:b w:val="false"/>
          <w:i w:val="false"/>
          <w:color w:val="000000"/>
          <w:sz w:val="28"/>
        </w:rPr>
        <w:t>
      Автогаз құю станцияларының шекті саны асып кеткен жағдайда автогаз құю станцияларын салу үшін жер учаскесін беруге және оның нысаналы мақсатын өзгертуге жол берілмейді.";</w:t>
      </w:r>
    </w:p>
    <w:bookmarkEnd w:id="207"/>
    <w:bookmarkStart w:name="z248" w:id="208"/>
    <w:p>
      <w:pPr>
        <w:spacing w:after="0"/>
        <w:ind w:left="0"/>
        <w:jc w:val="both"/>
      </w:pPr>
      <w:r>
        <w:rPr>
          <w:rFonts w:ascii="Times New Roman"/>
          <w:b w:val="false"/>
          <w:i w:val="false"/>
          <w:color w:val="000000"/>
          <w:sz w:val="28"/>
        </w:rPr>
        <w:t xml:space="preserve">
      11) 14-баптың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1-1) тармақшамен толықтырылсын:</w:t>
      </w:r>
    </w:p>
    <w:bookmarkEnd w:id="208"/>
    <w:bookmarkStart w:name="z249" w:id="209"/>
    <w:p>
      <w:pPr>
        <w:spacing w:after="0"/>
        <w:ind w:left="0"/>
        <w:jc w:val="both"/>
      </w:pPr>
      <w:r>
        <w:rPr>
          <w:rFonts w:ascii="Times New Roman"/>
          <w:b w:val="false"/>
          <w:i w:val="false"/>
          <w:color w:val="000000"/>
          <w:sz w:val="28"/>
        </w:rPr>
        <w:t>
      "1-1) осы Заңның 8-бабы 9-тармағының екінші бөлігіне сәйкес газ тарату жүйесінің объектілерін иеліктен шығаруға;";</w:t>
      </w:r>
    </w:p>
    <w:bookmarkEnd w:id="209"/>
    <w:bookmarkStart w:name="z250" w:id="2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бөлігінің бірінші абзацы "өндіретін" деген сөзден кейін ", мемлекеттің артықшылықты құқығы шеңберінде ұлттық оператор сатып алатын" деген сөздермен толықтырылсын;</w:t>
      </w:r>
    </w:p>
    <w:bookmarkStart w:name="z252" w:id="21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722-бабына" деген сөздер "Қазақстан Республикасы Салық кодексінің 755-бабына" деген сөздермен ауыстырылсын;</w:t>
      </w:r>
    </w:p>
    <w:bookmarkEnd w:id="211"/>
    <w:bookmarkStart w:name="z253" w:id="2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w:t>
      </w:r>
    </w:p>
    <w:bookmarkStart w:name="z255" w:id="213"/>
    <w:p>
      <w:pPr>
        <w:spacing w:after="0"/>
        <w:ind w:left="0"/>
        <w:jc w:val="both"/>
      </w:pPr>
      <w:r>
        <w:rPr>
          <w:rFonts w:ascii="Times New Roman"/>
          <w:b w:val="false"/>
          <w:i w:val="false"/>
          <w:color w:val="000000"/>
          <w:sz w:val="28"/>
        </w:rPr>
        <w:t>
      "газды" деген сөзден кейін "өндіру мен" деген сөздермен толықтырылсын;</w:t>
      </w:r>
    </w:p>
    <w:bookmarkEnd w:id="213"/>
    <w:bookmarkStart w:name="z256" w:id="214"/>
    <w:p>
      <w:pPr>
        <w:spacing w:after="0"/>
        <w:ind w:left="0"/>
        <w:jc w:val="both"/>
      </w:pPr>
      <w:r>
        <w:rPr>
          <w:rFonts w:ascii="Times New Roman"/>
          <w:b w:val="false"/>
          <w:i w:val="false"/>
          <w:color w:val="000000"/>
          <w:sz w:val="28"/>
        </w:rPr>
        <w:t>
      "шарттары" деген сөзден кейін "және оларға қойылатын талаптар" деген сөздермен толықтырылсын;</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"үшін Қазақстан Республикасының аумағына" деген сөздер "және (немесе) одан әрі өткізу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"иелерінің;" деген сөз "иелерінің өткізуіне жол беріледі." деген сөздермен ауыстырылып, 6) тармақша алып тасталсын;</w:t>
      </w:r>
    </w:p>
    <w:bookmarkStart w:name="z260" w:id="215"/>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15"/>
    <w:bookmarkStart w:name="z261" w:id="216"/>
    <w:p>
      <w:pPr>
        <w:spacing w:after="0"/>
        <w:ind w:left="0"/>
        <w:jc w:val="both"/>
      </w:pPr>
      <w:r>
        <w:rPr>
          <w:rFonts w:ascii="Times New Roman"/>
          <w:b w:val="false"/>
          <w:i w:val="false"/>
          <w:color w:val="000000"/>
          <w:sz w:val="28"/>
        </w:rPr>
        <w:t>
      "4-1. Өндірушілерге белгіленген тәртіппен бекітілген өндіріс паспортынсыз тауарлық, сұйытылған мұнай және (немесе) сұйытылған табиғи газ өндіруді жүзеге асыруға тыйым салынады.</w:t>
      </w:r>
    </w:p>
    <w:bookmarkEnd w:id="216"/>
    <w:bookmarkStart w:name="z262" w:id="217"/>
    <w:p>
      <w:pPr>
        <w:spacing w:after="0"/>
        <w:ind w:left="0"/>
        <w:jc w:val="both"/>
      </w:pPr>
      <w:r>
        <w:rPr>
          <w:rFonts w:ascii="Times New Roman"/>
          <w:b w:val="false"/>
          <w:i w:val="false"/>
          <w:color w:val="000000"/>
          <w:sz w:val="28"/>
        </w:rPr>
        <w:t>
      4-2. Өндірушілер уәкілетті органға өндірушілердің технологиялық қондырғыларының жоспарлы-алдын алу жұмыстарын жүргізудің жылдық графигін бекітуге ұсынуға және бекітілген графикті сақтауға міндетті.";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64" w:id="218"/>
    <w:p>
      <w:pPr>
        <w:spacing w:after="0"/>
        <w:ind w:left="0"/>
        <w:jc w:val="both"/>
      </w:pPr>
      <w:r>
        <w:rPr>
          <w:rFonts w:ascii="Times New Roman"/>
          <w:b w:val="false"/>
          <w:i w:val="false"/>
          <w:color w:val="000000"/>
          <w:sz w:val="28"/>
        </w:rPr>
        <w:t>
      "1) сұйытылған мұнай газын коммуналдық-тұрмыстық және өнеркәсіптік тұтынушыларға;";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bookmarkStart w:name="z266" w:id="219"/>
    <w:p>
      <w:pPr>
        <w:spacing w:after="0"/>
        <w:ind w:left="0"/>
        <w:jc w:val="both"/>
      </w:pPr>
      <w:r>
        <w:rPr>
          <w:rFonts w:ascii="Times New Roman"/>
          <w:b w:val="false"/>
          <w:i w:val="false"/>
          <w:color w:val="000000"/>
          <w:sz w:val="28"/>
        </w:rPr>
        <w:t>
      бірінші абзацтағы "Электр станцияларының тізбесіне енгізілген тұтынушыларға, ірі" деген сөздер "Ірі" деген сөзбен ауыстырылсын;</w:t>
      </w:r>
    </w:p>
    <w:bookmarkEnd w:id="219"/>
    <w:bookmarkStart w:name="z267" w:id="220"/>
    <w:p>
      <w:pPr>
        <w:spacing w:after="0"/>
        <w:ind w:left="0"/>
        <w:jc w:val="both"/>
      </w:pPr>
      <w:r>
        <w:rPr>
          <w:rFonts w:ascii="Times New Roman"/>
          <w:b w:val="false"/>
          <w:i w:val="false"/>
          <w:color w:val="000000"/>
          <w:sz w:val="28"/>
        </w:rPr>
        <w:t>
      екінші абзац алып тасталсын;</w:t>
      </w:r>
    </w:p>
    <w:bookmarkEnd w:id="220"/>
    <w:bookmarkStart w:name="z268" w:id="221"/>
    <w:p>
      <w:pPr>
        <w:spacing w:after="0"/>
        <w:ind w:left="0"/>
        <w:jc w:val="both"/>
      </w:pPr>
      <w:r>
        <w:rPr>
          <w:rFonts w:ascii="Times New Roman"/>
          <w:b w:val="false"/>
          <w:i w:val="false"/>
          <w:color w:val="000000"/>
          <w:sz w:val="28"/>
        </w:rPr>
        <w:t>
      үшінші абзацтағы "халық пен заңды тұлғалар үшін" деген сөздер алып тасталсын;</w:t>
      </w:r>
    </w:p>
    <w:bookmarkEnd w:id="221"/>
    <w:bookmarkStart w:name="z269" w:id="222"/>
    <w:p>
      <w:pPr>
        <w:spacing w:after="0"/>
        <w:ind w:left="0"/>
        <w:jc w:val="both"/>
      </w:pPr>
      <w:r>
        <w:rPr>
          <w:rFonts w:ascii="Times New Roman"/>
          <w:b w:val="false"/>
          <w:i w:val="false"/>
          <w:color w:val="000000"/>
          <w:sz w:val="28"/>
        </w:rPr>
        <w:t>
      мынадай мазмұндағы 10-тармақпен толықтырылсын:</w:t>
      </w:r>
    </w:p>
    <w:bookmarkEnd w:id="222"/>
    <w:bookmarkStart w:name="z270" w:id="223"/>
    <w:p>
      <w:pPr>
        <w:spacing w:after="0"/>
        <w:ind w:left="0"/>
        <w:jc w:val="both"/>
      </w:pPr>
      <w:r>
        <w:rPr>
          <w:rFonts w:ascii="Times New Roman"/>
          <w:b w:val="false"/>
          <w:i w:val="false"/>
          <w:color w:val="000000"/>
          <w:sz w:val="28"/>
        </w:rPr>
        <w:t>
      "10. Тауарлық газды бөлшек саудада өткізуді жүзеге асыратын тұлғалар тауарлық газды бекітілген тұтыну нормаларынан асатын көлемде бөлшек саудада өткізу бағасын айқындау кезінде пайдаланылатын коэффициенттерді қолданудан алынған табысты тауарлық газды есепке алуды цифрландыру және газ тарату жүйесін жаңғырту жөніндегі іс-шараларды қаржыландыруға, сондай-ақ көрсетілген іс-шараларды іске асыру үшін тартылған қарыз қаражатын өтеуге жіберуге міндетті.";</w:t>
      </w:r>
    </w:p>
    <w:bookmarkEnd w:id="223"/>
    <w:bookmarkStart w:name="z271" w:id="22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224"/>
    <w:bookmarkStart w:name="z272" w:id="225"/>
    <w:p>
      <w:pPr>
        <w:spacing w:after="0"/>
        <w:ind w:left="0"/>
        <w:jc w:val="both"/>
      </w:pPr>
      <w:r>
        <w:rPr>
          <w:rFonts w:ascii="Times New Roman"/>
          <w:b w:val="false"/>
          <w:i w:val="false"/>
          <w:color w:val="000000"/>
          <w:sz w:val="28"/>
        </w:rPr>
        <w:t>
      "20-бап. Тауарлық және сұйытылған мұнай газына баға белгілеу</w:t>
      </w:r>
    </w:p>
    <w:bookmarkEnd w:id="225"/>
    <w:bookmarkStart w:name="z273" w:id="226"/>
    <w:p>
      <w:pPr>
        <w:spacing w:after="0"/>
        <w:ind w:left="0"/>
        <w:jc w:val="both"/>
      </w:pPr>
      <w:r>
        <w:rPr>
          <w:rFonts w:ascii="Times New Roman"/>
          <w:b w:val="false"/>
          <w:i w:val="false"/>
          <w:color w:val="000000"/>
          <w:sz w:val="28"/>
        </w:rPr>
        <w:t>
      1. Экономикалық қауіпсіздікті қамтамасыз ету мақсатында уәкілетті орган айқындаған жағдайларда және тәртіппен Қазақстан Республикасында ішкі нарықта тауарлық газды көтерме саудада өткізудің шекті бағаларын, сондай-ақ сұйытылған мұнай газын тауар биржаларынан тыс өнім беру жоспары шеңберінде көтерме және бөлшек саудада өткізудің шекті бағаларын мемлекеттік реттеу белгіленуі мүмкін.</w:t>
      </w:r>
    </w:p>
    <w:bookmarkEnd w:id="226"/>
    <w:bookmarkStart w:name="z274" w:id="227"/>
    <w:p>
      <w:pPr>
        <w:spacing w:after="0"/>
        <w:ind w:left="0"/>
        <w:jc w:val="both"/>
      </w:pPr>
      <w:r>
        <w:rPr>
          <w:rFonts w:ascii="Times New Roman"/>
          <w:b w:val="false"/>
          <w:i w:val="false"/>
          <w:color w:val="000000"/>
          <w:sz w:val="28"/>
        </w:rPr>
        <w:t>
      2. Тауарлық газды ішкі нарықта көтерме саудада өткізудің шекті бағалары өнім беру өңіріне байланысты, оның ішінде тұтынушылардың мынадай санаттары бойынша белгіленуі мүмкін:</w:t>
      </w:r>
    </w:p>
    <w:bookmarkEnd w:id="227"/>
    <w:bookmarkStart w:name="z275" w:id="228"/>
    <w:p>
      <w:pPr>
        <w:spacing w:after="0"/>
        <w:ind w:left="0"/>
        <w:jc w:val="both"/>
      </w:pPr>
      <w:r>
        <w:rPr>
          <w:rFonts w:ascii="Times New Roman"/>
          <w:b w:val="false"/>
          <w:i w:val="false"/>
          <w:color w:val="000000"/>
          <w:sz w:val="28"/>
        </w:rPr>
        <w:t>
      1)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w:t>
      </w:r>
    </w:p>
    <w:bookmarkEnd w:id="228"/>
    <w:bookmarkStart w:name="z276" w:id="229"/>
    <w:p>
      <w:pPr>
        <w:spacing w:after="0"/>
        <w:ind w:left="0"/>
        <w:jc w:val="both"/>
      </w:pPr>
      <w:r>
        <w:rPr>
          <w:rFonts w:ascii="Times New Roman"/>
          <w:b w:val="false"/>
          <w:i w:val="false"/>
          <w:color w:val="000000"/>
          <w:sz w:val="28"/>
        </w:rPr>
        <w:t>
      2) электр станцияларының тізбесіне енгізілген тұтынушылар;</w:t>
      </w:r>
    </w:p>
    <w:bookmarkEnd w:id="229"/>
    <w:bookmarkStart w:name="z277" w:id="230"/>
    <w:p>
      <w:pPr>
        <w:spacing w:after="0"/>
        <w:ind w:left="0"/>
        <w:jc w:val="both"/>
      </w:pPr>
      <w:r>
        <w:rPr>
          <w:rFonts w:ascii="Times New Roman"/>
          <w:b w:val="false"/>
          <w:i w:val="false"/>
          <w:color w:val="000000"/>
          <w:sz w:val="28"/>
        </w:rPr>
        <w:t>
      3) сығымдалған және (немесе) сұйытылған табиғи газ өндіру үшін тауарлық газды сатып алатын өнеркәсіптік тұтынушы-инвесторлар;</w:t>
      </w:r>
    </w:p>
    <w:bookmarkEnd w:id="230"/>
    <w:bookmarkStart w:name="z278" w:id="231"/>
    <w:p>
      <w:pPr>
        <w:spacing w:after="0"/>
        <w:ind w:left="0"/>
        <w:jc w:val="both"/>
      </w:pPr>
      <w:r>
        <w:rPr>
          <w:rFonts w:ascii="Times New Roman"/>
          <w:b w:val="false"/>
          <w:i w:val="false"/>
          <w:color w:val="000000"/>
          <w:sz w:val="28"/>
        </w:rPr>
        <w:t>
      4) ірі коммерциялық тұтынушылар, цифрлық майнерлер, цифрлық майнингті жүзеге асыру үшін электр энергиясын өндіруді жүзеге асыратын тұлғалар, цифрлық майнерлерді электр энергиясымен жабдықтауды жүзеге асыратын тұлғалар.</w:t>
      </w:r>
    </w:p>
    <w:bookmarkEnd w:id="231"/>
    <w:bookmarkStart w:name="z279" w:id="232"/>
    <w:p>
      <w:pPr>
        <w:spacing w:after="0"/>
        <w:ind w:left="0"/>
        <w:jc w:val="both"/>
      </w:pPr>
      <w:r>
        <w:rPr>
          <w:rFonts w:ascii="Times New Roman"/>
          <w:b w:val="false"/>
          <w:i w:val="false"/>
          <w:color w:val="000000"/>
          <w:sz w:val="28"/>
        </w:rPr>
        <w:t>
      3. Осы баптың 2-тармағында көрсетілген шекті бағалар, егер тұтынушылардың жекелеген санаттары үшін:</w:t>
      </w:r>
    </w:p>
    <w:bookmarkEnd w:id="232"/>
    <w:bookmarkStart w:name="z280" w:id="233"/>
    <w:p>
      <w:pPr>
        <w:spacing w:after="0"/>
        <w:ind w:left="0"/>
        <w:jc w:val="both"/>
      </w:pPr>
      <w:r>
        <w:rPr>
          <w:rFonts w:ascii="Times New Roman"/>
          <w:b w:val="false"/>
          <w:i w:val="false"/>
          <w:color w:val="000000"/>
          <w:sz w:val="28"/>
        </w:rPr>
        <w:t>
      1) мұнай-газ-химия өнімін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 әрбір тұтынушы үшін жеке он бес жылға;</w:t>
      </w:r>
    </w:p>
    <w:bookmarkEnd w:id="233"/>
    <w:bookmarkStart w:name="z281" w:id="234"/>
    <w:p>
      <w:pPr>
        <w:spacing w:after="0"/>
        <w:ind w:left="0"/>
        <w:jc w:val="both"/>
      </w:pPr>
      <w:r>
        <w:rPr>
          <w:rFonts w:ascii="Times New Roman"/>
          <w:b w:val="false"/>
          <w:i w:val="false"/>
          <w:color w:val="000000"/>
          <w:sz w:val="28"/>
        </w:rPr>
        <w:t>
      2) электр станцияларының тізбесіне енгізілген тұтынушылар үшін – әрбір тұтынушы үшін жеке бес жылға;</w:t>
      </w:r>
    </w:p>
    <w:bookmarkEnd w:id="234"/>
    <w:bookmarkStart w:name="z282" w:id="235"/>
    <w:p>
      <w:pPr>
        <w:spacing w:after="0"/>
        <w:ind w:left="0"/>
        <w:jc w:val="both"/>
      </w:pPr>
      <w:r>
        <w:rPr>
          <w:rFonts w:ascii="Times New Roman"/>
          <w:b w:val="false"/>
          <w:i w:val="false"/>
          <w:color w:val="000000"/>
          <w:sz w:val="28"/>
        </w:rPr>
        <w:t>
      3) ірі коммерциялық тұтынушылар, цифрлық майнерлер, цифрлық майнингті жүзеге асыру үшін электр энергиясын өндіруді жүзеге асыратын тұлғалар, цифрлық майнерлерді электр энергиясымен жабдықтауды жүзеге асыратын тұлғалар үшін – жыл сайын болып өзгедей белгіленбесе, әрбір бес жыл сайын 15 мамырдан кешіктірілмейтін мерзімде белгіленеді.</w:t>
      </w:r>
    </w:p>
    <w:bookmarkEnd w:id="235"/>
    <w:bookmarkStart w:name="z283" w:id="236"/>
    <w:p>
      <w:pPr>
        <w:spacing w:after="0"/>
        <w:ind w:left="0"/>
        <w:jc w:val="both"/>
      </w:pPr>
      <w:r>
        <w:rPr>
          <w:rFonts w:ascii="Times New Roman"/>
          <w:b w:val="false"/>
          <w:i w:val="false"/>
          <w:color w:val="000000"/>
          <w:sz w:val="28"/>
        </w:rPr>
        <w:t>
      Ішкі нарықта тауарлық газды көтерме саудада өткізудің шекті бағаларын түзету тауарлық газды сатып алу бағасының,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асырмай, жыл сайын 1 шілдеде жүргізіледі.</w:t>
      </w:r>
    </w:p>
    <w:bookmarkEnd w:id="236"/>
    <w:bookmarkStart w:name="z284" w:id="237"/>
    <w:p>
      <w:pPr>
        <w:spacing w:after="0"/>
        <w:ind w:left="0"/>
        <w:jc w:val="both"/>
      </w:pPr>
      <w:r>
        <w:rPr>
          <w:rFonts w:ascii="Times New Roman"/>
          <w:b w:val="false"/>
          <w:i w:val="false"/>
          <w:color w:val="000000"/>
          <w:sz w:val="28"/>
        </w:rPr>
        <w:t>
      4. Ішкі нарықта тауарлық газды көтерме саудада өткізудің осы бапқа сәйкес белгіленген шекті бағалары:</w:t>
      </w:r>
    </w:p>
    <w:bookmarkEnd w:id="237"/>
    <w:bookmarkStart w:name="z285" w:id="238"/>
    <w:p>
      <w:pPr>
        <w:spacing w:after="0"/>
        <w:ind w:left="0"/>
        <w:jc w:val="both"/>
      </w:pPr>
      <w:r>
        <w:rPr>
          <w:rFonts w:ascii="Times New Roman"/>
          <w:b w:val="false"/>
          <w:i w:val="false"/>
          <w:color w:val="000000"/>
          <w:sz w:val="28"/>
        </w:rPr>
        <w:t>
      1) ұлттық операторға;</w:t>
      </w:r>
    </w:p>
    <w:bookmarkEnd w:id="238"/>
    <w:bookmarkStart w:name="z286" w:id="239"/>
    <w:p>
      <w:pPr>
        <w:spacing w:after="0"/>
        <w:ind w:left="0"/>
        <w:jc w:val="both"/>
      </w:pPr>
      <w:r>
        <w:rPr>
          <w:rFonts w:ascii="Times New Roman"/>
          <w:b w:val="false"/>
          <w:i w:val="false"/>
          <w:color w:val="000000"/>
          <w:sz w:val="28"/>
        </w:rPr>
        <w:t>
      2) газ және (немесе) газ конденсаты кен орындарынан алынатын шикі газдан өндірілген тауарлық газдың меншік иелерінің;</w:t>
      </w:r>
    </w:p>
    <w:bookmarkEnd w:id="239"/>
    <w:bookmarkStart w:name="z287" w:id="240"/>
    <w:p>
      <w:pPr>
        <w:spacing w:after="0"/>
        <w:ind w:left="0"/>
        <w:jc w:val="both"/>
      </w:pPr>
      <w:r>
        <w:rPr>
          <w:rFonts w:ascii="Times New Roman"/>
          <w:b w:val="false"/>
          <w:i w:val="false"/>
          <w:color w:val="000000"/>
          <w:sz w:val="28"/>
        </w:rPr>
        <w:t>
      3) сұйытылған табиғи газды қайтадан газға айналдыру процесінде алынған;</w:t>
      </w:r>
    </w:p>
    <w:bookmarkEnd w:id="240"/>
    <w:bookmarkStart w:name="z288" w:id="241"/>
    <w:p>
      <w:pPr>
        <w:spacing w:after="0"/>
        <w:ind w:left="0"/>
        <w:jc w:val="both"/>
      </w:pPr>
      <w:r>
        <w:rPr>
          <w:rFonts w:ascii="Times New Roman"/>
          <w:b w:val="false"/>
          <w:i w:val="false"/>
          <w:color w:val="000000"/>
          <w:sz w:val="28"/>
        </w:rPr>
        <w:t>
      4)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w:t>
      </w:r>
    </w:p>
    <w:bookmarkEnd w:id="241"/>
    <w:bookmarkStart w:name="z289" w:id="242"/>
    <w:p>
      <w:pPr>
        <w:spacing w:after="0"/>
        <w:ind w:left="0"/>
        <w:jc w:val="both"/>
      </w:pPr>
      <w:r>
        <w:rPr>
          <w:rFonts w:ascii="Times New Roman"/>
          <w:b w:val="false"/>
          <w:i w:val="false"/>
          <w:color w:val="000000"/>
          <w:sz w:val="28"/>
        </w:rPr>
        <w:t>
      5) Қазақстан Республикасының халықаралық шарттары негізінде Қазақстан Республикасында алынатын шикі газдан Қазақстан Республикасының аумағынан тысқары жерде өндірілген тауарлық газдың меншік иелерінің;</w:t>
      </w:r>
    </w:p>
    <w:bookmarkEnd w:id="242"/>
    <w:bookmarkStart w:name="z290" w:id="243"/>
    <w:p>
      <w:pPr>
        <w:spacing w:after="0"/>
        <w:ind w:left="0"/>
        <w:jc w:val="both"/>
      </w:pPr>
      <w:r>
        <w:rPr>
          <w:rFonts w:ascii="Times New Roman"/>
          <w:b w:val="false"/>
          <w:i w:val="false"/>
          <w:color w:val="000000"/>
          <w:sz w:val="28"/>
        </w:rPr>
        <w:t>
      6) газ және газбен жабдықтау саласындағы әріптестік шеңберінде жасалатын шарт негізінде өндірілген тауарлық газдың меншік иелерінің;</w:t>
      </w:r>
    </w:p>
    <w:bookmarkEnd w:id="243"/>
    <w:bookmarkStart w:name="z291" w:id="244"/>
    <w:p>
      <w:pPr>
        <w:spacing w:after="0"/>
        <w:ind w:left="0"/>
        <w:jc w:val="both"/>
      </w:pPr>
      <w:r>
        <w:rPr>
          <w:rFonts w:ascii="Times New Roman"/>
          <w:b w:val="false"/>
          <w:i w:val="false"/>
          <w:color w:val="000000"/>
          <w:sz w:val="28"/>
        </w:rPr>
        <w:t>
      7) ережелерінде иеліктен шығарылатын шикі және (немесе) тауарлық газды сатып алуға мемлекеттің артықшылықты құқығы көзделетін, Қазақстан Республикасы Салық кодексінің 755-бабына сәйкес салық режимінің тұрақтылығына ие өнімді бөлу туралы келісім (келісімшарт) шеңберінде жер қойнауын пайдаланушы өндіріп алған (өндірген) тауарлық газды өткізу жөніндегі қатынастарға қолданылмайды.</w:t>
      </w:r>
    </w:p>
    <w:bookmarkEnd w:id="244"/>
    <w:bookmarkStart w:name="z292" w:id="245"/>
    <w:p>
      <w:pPr>
        <w:spacing w:after="0"/>
        <w:ind w:left="0"/>
        <w:jc w:val="both"/>
      </w:pPr>
      <w:r>
        <w:rPr>
          <w:rFonts w:ascii="Times New Roman"/>
          <w:b w:val="false"/>
          <w:i w:val="false"/>
          <w:color w:val="000000"/>
          <w:sz w:val="28"/>
        </w:rPr>
        <w:t>
      5. Тауарлық газды бекітілген тұтыну нормаларынан асатын көлемде бөлшек саудада өткізу бағалары уәкілетті орган бекіткен тәртіппен коэффициенттерді қолдану арқылы айқындалады.</w:t>
      </w:r>
    </w:p>
    <w:bookmarkEnd w:id="245"/>
    <w:bookmarkStart w:name="z293" w:id="246"/>
    <w:p>
      <w:pPr>
        <w:spacing w:after="0"/>
        <w:ind w:left="0"/>
        <w:jc w:val="both"/>
      </w:pPr>
      <w:r>
        <w:rPr>
          <w:rFonts w:ascii="Times New Roman"/>
          <w:b w:val="false"/>
          <w:i w:val="false"/>
          <w:color w:val="000000"/>
          <w:sz w:val="28"/>
        </w:rPr>
        <w:t>
      6. Ірі коммерциялық тұтынушылар үшін тауарлық газды бөлшек саудада өткізу бағалары тиісті өнім беру өңірінде электр энергиясын бірыңғай сатып алушыға өткізілетін электр энергиясын өндіру үшін пайдаланылатын тауарлық газды бөлшек саудада өткізу бағалары деңгейінде 1,2 есептік коэффициентін қолдана отырып, бірақ ірі коммерциялық тұтынушылар үшін тауарлық газды бөлшек саудада өткізу бағаларынан асырмай, олар бір мезгілде мынадай өлшемшарттарды сақтаған:</w:t>
      </w:r>
    </w:p>
    <w:bookmarkEnd w:id="246"/>
    <w:bookmarkStart w:name="z294" w:id="247"/>
    <w:p>
      <w:pPr>
        <w:spacing w:after="0"/>
        <w:ind w:left="0"/>
        <w:jc w:val="both"/>
      </w:pPr>
      <w:r>
        <w:rPr>
          <w:rFonts w:ascii="Times New Roman"/>
          <w:b w:val="false"/>
          <w:i w:val="false"/>
          <w:color w:val="000000"/>
          <w:sz w:val="28"/>
        </w:rPr>
        <w:t>
      1) 2026 жылғы 1 қаңтарға дейін Қазақстан Республикасының жаңартылатын энергия көздерін пайдалануды қолдау саласындағы заңнамасына сәйкес өнеркәсіптік кешен ретінде шартты тұтынушылар тізбесіне енгізілген;</w:t>
      </w:r>
    </w:p>
    <w:bookmarkEnd w:id="247"/>
    <w:bookmarkStart w:name="z295" w:id="248"/>
    <w:p>
      <w:pPr>
        <w:spacing w:after="0"/>
        <w:ind w:left="0"/>
        <w:jc w:val="both"/>
      </w:pPr>
      <w:r>
        <w:rPr>
          <w:rFonts w:ascii="Times New Roman"/>
          <w:b w:val="false"/>
          <w:i w:val="false"/>
          <w:color w:val="000000"/>
          <w:sz w:val="28"/>
        </w:rPr>
        <w:t>
      2) 2026 жылғы 1 қаңтарға дейін Қазақстан Республикасының электр энергетикасы туралы заңнамасына сәйкес Тұлғалар топтарының тізіліміне енгізілген;</w:t>
      </w:r>
    </w:p>
    <w:bookmarkEnd w:id="248"/>
    <w:bookmarkStart w:name="z296" w:id="249"/>
    <w:p>
      <w:pPr>
        <w:spacing w:after="0"/>
        <w:ind w:left="0"/>
        <w:jc w:val="both"/>
      </w:pPr>
      <w:r>
        <w:rPr>
          <w:rFonts w:ascii="Times New Roman"/>
          <w:b w:val="false"/>
          <w:i w:val="false"/>
          <w:color w:val="000000"/>
          <w:sz w:val="28"/>
        </w:rPr>
        <w:t>
      3) 2026 жылғы 1 қаңтардағы жағдай бойынша Қазақстан Республикасының Кәсіпкерлік кодексіне сәйкес жасалған Қазақстан Республикасының Үкіметімен инвестициялық міндеттемелер туралы келісім болған кезде белгіленеді.</w:t>
      </w:r>
    </w:p>
    <w:bookmarkEnd w:id="249"/>
    <w:bookmarkStart w:name="z297" w:id="250"/>
    <w:p>
      <w:pPr>
        <w:spacing w:after="0"/>
        <w:ind w:left="0"/>
        <w:jc w:val="both"/>
      </w:pPr>
      <w:r>
        <w:rPr>
          <w:rFonts w:ascii="Times New Roman"/>
          <w:b w:val="false"/>
          <w:i w:val="false"/>
          <w:color w:val="000000"/>
          <w:sz w:val="28"/>
        </w:rPr>
        <w:t>
      Осы тармақтың бірінші бөлігінің ережелері өздері тұтынатын электр энергиясын өндіру үшін тікелей пайдаланылатын тауарлық газдың көлеміне қолданылады, ол 2025 жылы көрсетілген мақсаттар үшін пайдаланылған тауарлық газдың нақты көлемінен он пайыздан артық аспауға тиіс.</w:t>
      </w:r>
    </w:p>
    <w:bookmarkEnd w:id="250"/>
    <w:bookmarkStart w:name="z298" w:id="251"/>
    <w:p>
      <w:pPr>
        <w:spacing w:after="0"/>
        <w:ind w:left="0"/>
        <w:jc w:val="both"/>
      </w:pPr>
      <w:r>
        <w:rPr>
          <w:rFonts w:ascii="Times New Roman"/>
          <w:b w:val="false"/>
          <w:i w:val="false"/>
          <w:color w:val="000000"/>
          <w:sz w:val="28"/>
        </w:rPr>
        <w:t>
      7. Сұйытылған мұнай газын тауар биржаларынан тыс өнім беру жоспары шеңберінде көтерме және бөлшек саудада өткізудің шекті бағалары өнім беру өңіріне және оны сатып алуды жүзеге асыратын сұйытылған мұнай газымен жабдықтау жүйелері субъектілерінің санатына қарай белгіленеді.</w:t>
      </w:r>
    </w:p>
    <w:bookmarkEnd w:id="251"/>
    <w:bookmarkStart w:name="z299" w:id="252"/>
    <w:p>
      <w:pPr>
        <w:spacing w:after="0"/>
        <w:ind w:left="0"/>
        <w:jc w:val="both"/>
      </w:pPr>
      <w:r>
        <w:rPr>
          <w:rFonts w:ascii="Times New Roman"/>
          <w:b w:val="false"/>
          <w:i w:val="false"/>
          <w:color w:val="000000"/>
          <w:sz w:val="28"/>
        </w:rPr>
        <w:t>
      8. Тауарлық газды ішкі нарықта немесе сұйытылған мұнай газын тауар биржаларынан тыс өнім беру жоспары шеңберінде өткізуді жүзеге асыратын тұлғалар белгіленген шекті бағаларды, сондай-ақ бекітілген тұтыну нормаларынан асып кеткен жағдайда, коэффициенттерді қолдану арқылы айқындалған тауарлық газды бөлшек саудада өткізу бағаларын асырмауға міндетті.";</w:t>
      </w:r>
    </w:p>
    <w:bookmarkEnd w:id="252"/>
    <w:bookmarkStart w:name="z300" w:id="2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02" w:id="254"/>
    <w:p>
      <w:pPr>
        <w:spacing w:after="0"/>
        <w:ind w:left="0"/>
        <w:jc w:val="both"/>
      </w:pPr>
      <w:r>
        <w:rPr>
          <w:rFonts w:ascii="Times New Roman"/>
          <w:b w:val="false"/>
          <w:i w:val="false"/>
          <w:color w:val="000000"/>
          <w:sz w:val="28"/>
        </w:rPr>
        <w:t>
      "бесінен" деген сөз "жиырмасынан" деген сөзбен ауыстырылсын;</w:t>
      </w:r>
    </w:p>
    <w:bookmarkEnd w:id="254"/>
    <w:bookmarkStart w:name="z303" w:id="255"/>
    <w:p>
      <w:pPr>
        <w:spacing w:after="0"/>
        <w:ind w:left="0"/>
        <w:jc w:val="both"/>
      </w:pPr>
      <w:r>
        <w:rPr>
          <w:rFonts w:ascii="Times New Roman"/>
          <w:b w:val="false"/>
          <w:i w:val="false"/>
          <w:color w:val="000000"/>
          <w:sz w:val="28"/>
        </w:rPr>
        <w:t>
      "үшін Қазақстан Республикасының аумағына" деген сөздер "және (немесе) одан әрі өткізу үшін" деген сөздермен ауыстырылсын;</w:t>
      </w:r>
    </w:p>
    <w:bookmarkEnd w:id="255"/>
    <w:bookmarkStart w:name="z304" w:id="256"/>
    <w:p>
      <w:pPr>
        <w:spacing w:after="0"/>
        <w:ind w:left="0"/>
        <w:jc w:val="both"/>
      </w:pPr>
      <w:r>
        <w:rPr>
          <w:rFonts w:ascii="Times New Roman"/>
          <w:b w:val="false"/>
          <w:i w:val="false"/>
          <w:color w:val="000000"/>
          <w:sz w:val="28"/>
        </w:rPr>
        <w:t>
      мынадай мазмұндағы 6-1-тармақпен толықтырылсын:</w:t>
      </w:r>
    </w:p>
    <w:bookmarkEnd w:id="256"/>
    <w:bookmarkStart w:name="z305" w:id="257"/>
    <w:p>
      <w:pPr>
        <w:spacing w:after="0"/>
        <w:ind w:left="0"/>
        <w:jc w:val="both"/>
      </w:pPr>
      <w:r>
        <w:rPr>
          <w:rFonts w:ascii="Times New Roman"/>
          <w:b w:val="false"/>
          <w:i w:val="false"/>
          <w:color w:val="000000"/>
          <w:sz w:val="28"/>
        </w:rPr>
        <w:t>
      "6-1. Тауарлық газды бөлшек саудада өткізуді жүзеге асыратын тұлғалар уәкілетті органға тауарлық газды бекітілген тұтыну нормаларынан асатын көлемде бөлшек саудада өткізу бағасын айқындау кезінде пайдаланылатын коэффициенттерді қолданудан алынған, тауарлық газды есепке алуды цифрландыру және газ тарату жүйесін жаңғырту жөніндегі іс-шараларды қаржыландыруға, сондай-ақ көрсетілген іс-шараларды іске асыруға тартылған қарыз қаражатын өтеуге бағытталған кірістің пайдаланылуы туралы ақпаратты жыл сайын есепті жылдан кейінгі айдың жиырма бесінен кешіктірмей ұсынады.";</w:t>
      </w:r>
    </w:p>
    <w:bookmarkEnd w:id="257"/>
    <w:bookmarkStart w:name="z306" w:id="25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абзацындағы "он бесінші күнінен" деген сөздер "жиырма бесінен" деген сөздермен ауыстырылсын;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"үшін Қазақстан Республикасының аумағына" деген сөздер "және (немесе) одан әрі өткізу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09" w:id="259"/>
    <w:p>
      <w:pPr>
        <w:spacing w:after="0"/>
        <w:ind w:left="0"/>
        <w:jc w:val="both"/>
      </w:pPr>
      <w:r>
        <w:rPr>
          <w:rFonts w:ascii="Times New Roman"/>
          <w:b w:val="false"/>
          <w:i w:val="false"/>
          <w:color w:val="000000"/>
          <w:sz w:val="28"/>
        </w:rPr>
        <w:t>
      "Уәкілетті орган мониторинг" деген сөздер "Мониторинг" деген сөзбен ауыстырылсын;</w:t>
      </w:r>
    </w:p>
    <w:bookmarkEnd w:id="259"/>
    <w:bookmarkStart w:name="z310" w:id="260"/>
    <w:p>
      <w:pPr>
        <w:spacing w:after="0"/>
        <w:ind w:left="0"/>
        <w:jc w:val="both"/>
      </w:pPr>
      <w:r>
        <w:rPr>
          <w:rFonts w:ascii="Times New Roman"/>
          <w:b w:val="false"/>
          <w:i w:val="false"/>
          <w:color w:val="000000"/>
          <w:sz w:val="28"/>
        </w:rPr>
        <w:t>
      "алдағы күнтізбелік жылға арналған болжамды балансын жасайды" деген сөздер "балансы қалыптастырылады" деген сөздермен ауыстырылсын;</w:t>
      </w:r>
    </w:p>
    <w:bookmarkEnd w:id="260"/>
    <w:bookmarkStart w:name="z311" w:id="261"/>
    <w:p>
      <w:pPr>
        <w:spacing w:after="0"/>
        <w:ind w:left="0"/>
        <w:jc w:val="both"/>
      </w:pPr>
      <w:r>
        <w:rPr>
          <w:rFonts w:ascii="Times New Roman"/>
          <w:b w:val="false"/>
          <w:i w:val="false"/>
          <w:color w:val="000000"/>
          <w:sz w:val="28"/>
        </w:rPr>
        <w:t xml:space="preserve">
      16) 25-баптың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61"/>
    <w:bookmarkStart w:name="z312" w:id="262"/>
    <w:p>
      <w:pPr>
        <w:spacing w:after="0"/>
        <w:ind w:left="0"/>
        <w:jc w:val="both"/>
      </w:pPr>
      <w:r>
        <w:rPr>
          <w:rFonts w:ascii="Times New Roman"/>
          <w:b w:val="false"/>
          <w:i w:val="false"/>
          <w:color w:val="000000"/>
          <w:sz w:val="28"/>
        </w:rPr>
        <w:t>
      "6. Тауарлық газды есепке алу аспаптары деректердің қашықтан берілуін қамтамасыз етуге және Қазақстан Республикасының өлшем бірлігін қамтамасыз ету туралы заңнамасында белгіленген талаптарға сәйкес келуге тиіс.";</w:t>
      </w:r>
    </w:p>
    <w:bookmarkEnd w:id="262"/>
    <w:bookmarkStart w:name="z313" w:id="263"/>
    <w:p>
      <w:pPr>
        <w:spacing w:after="0"/>
        <w:ind w:left="0"/>
        <w:jc w:val="both"/>
      </w:pPr>
      <w:r>
        <w:rPr>
          <w:rFonts w:ascii="Times New Roman"/>
          <w:b w:val="false"/>
          <w:i w:val="false"/>
          <w:color w:val="000000"/>
          <w:sz w:val="28"/>
        </w:rPr>
        <w:t xml:space="preserve">
      17) 26-баптың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"иелері;" деген сөз "иелері жүзеге асыруға құқылы." деген сөздермен ауыстырылып,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End w:id="263"/>
    <w:bookmarkStart w:name="z314" w:id="2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27-бапта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"Қазақстан Республикасының аумағына тұтыну" деген сөздер "тұтыну және (немесе) одан әрі өткізу"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"иелері;" деген сөз "иелері жүзеге асыруға құқылы." деген сөздермен ауыстырылып,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318" w:id="26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"иелері;" деген сөз "иелері ие болады." деген сөздермен ауыстырылып,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End w:id="265"/>
    <w:bookmarkStart w:name="z319" w:id="26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27-1-бапта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321" w:id="267"/>
    <w:p>
      <w:pPr>
        <w:spacing w:after="0"/>
        <w:ind w:left="0"/>
        <w:jc w:val="both"/>
      </w:pPr>
      <w:r>
        <w:rPr>
          <w:rFonts w:ascii="Times New Roman"/>
          <w:b w:val="false"/>
          <w:i w:val="false"/>
          <w:color w:val="000000"/>
          <w:sz w:val="28"/>
        </w:rPr>
        <w:t>
      "Сұйытылған мұнай газының өнім беру жоспары шеңберінде бөлінген көлемін бөлу уәкілетті органның цифрлық жүйесі арқылы қалыптастырылады.";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 тармақшасы "өндіру үшін" деген сөздерден кейін "тұрмыстық тұтынушыларға,"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25" w:id="268"/>
    <w:p>
      <w:pPr>
        <w:spacing w:after="0"/>
        <w:ind w:left="0"/>
        <w:jc w:val="both"/>
      </w:pPr>
      <w:r>
        <w:rPr>
          <w:rFonts w:ascii="Times New Roman"/>
          <w:b w:val="false"/>
          <w:i w:val="false"/>
          <w:color w:val="000000"/>
          <w:sz w:val="28"/>
        </w:rPr>
        <w:t>
      "осындай өнеркәсіптік тұтынушының өндірістік объектілерінен тиеп-жөнелту және оның сұйытылған мұнай газы фракцияларын алуы үшін қажетті мерзімдер ескеріле отырып, осы баптың 5-тармағының бірінші бөлігінде аталған тұлғаларға өнім беру жоспары шеңберінде бөлінуге жатады" деген сөздер "осы баптың 5-тармағының бірінші бөлігінде аталған тұлғаларға өнім беру жоспары шеңберінде бөлу үшін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өндірушілерге, меншік иелеріне қайтарылуға тиіс" деген сөздермен ауыстырылсын;</w:t>
      </w:r>
    </w:p>
    <w:bookmarkEnd w:id="268"/>
    <w:bookmarkStart w:name="z326" w:id="269"/>
    <w:p>
      <w:pPr>
        <w:spacing w:after="0"/>
        <w:ind w:left="0"/>
        <w:jc w:val="both"/>
      </w:pPr>
      <w:r>
        <w:rPr>
          <w:rFonts w:ascii="Times New Roman"/>
          <w:b w:val="false"/>
          <w:i w:val="false"/>
          <w:color w:val="000000"/>
          <w:sz w:val="28"/>
        </w:rPr>
        <w:t>
      мынадай мазмұндағы екінші бөлікпен толықтырылсын:</w:t>
      </w:r>
    </w:p>
    <w:bookmarkEnd w:id="269"/>
    <w:bookmarkStart w:name="z327" w:id="270"/>
    <w:p>
      <w:pPr>
        <w:spacing w:after="0"/>
        <w:ind w:left="0"/>
        <w:jc w:val="both"/>
      </w:pPr>
      <w:r>
        <w:rPr>
          <w:rFonts w:ascii="Times New Roman"/>
          <w:b w:val="false"/>
          <w:i w:val="false"/>
          <w:color w:val="000000"/>
          <w:sz w:val="28"/>
        </w:rPr>
        <w:t>
      "Осы тармақтың бірінші бөлігінің ережесі осы Заңның 27-2-бабында көзделген жағдайларға қолданылмайды.";</w:t>
      </w:r>
    </w:p>
    <w:bookmarkEnd w:id="270"/>
    <w:bookmarkStart w:name="z328" w:id="271"/>
    <w:p>
      <w:pPr>
        <w:spacing w:after="0"/>
        <w:ind w:left="0"/>
        <w:jc w:val="both"/>
      </w:pPr>
      <w:r>
        <w:rPr>
          <w:rFonts w:ascii="Times New Roman"/>
          <w:b w:val="false"/>
          <w:i w:val="false"/>
          <w:color w:val="000000"/>
          <w:sz w:val="28"/>
        </w:rPr>
        <w:t>
      20) мынадай мазмұндағы 27-2-баппен толықтырылсын:</w:t>
      </w:r>
    </w:p>
    <w:bookmarkEnd w:id="271"/>
    <w:bookmarkStart w:name="z329" w:id="272"/>
    <w:p>
      <w:pPr>
        <w:spacing w:after="0"/>
        <w:ind w:left="0"/>
        <w:jc w:val="both"/>
      </w:pPr>
      <w:r>
        <w:rPr>
          <w:rFonts w:ascii="Times New Roman"/>
          <w:b w:val="false"/>
          <w:i w:val="false"/>
          <w:color w:val="000000"/>
          <w:sz w:val="28"/>
        </w:rPr>
        <w:t>
      "27-2-бап. Инвестициялық жобаларды іске асыру кезінде сұйытылған мұнай газын, оның ішінде құрамында пропан-пропилен және (немесе) бутан-бутилен фракциялары басым сұйытылған мұнай газын пайдаланудың ерекшеліктері</w:t>
      </w:r>
    </w:p>
    <w:bookmarkEnd w:id="272"/>
    <w:bookmarkStart w:name="z330" w:id="273"/>
    <w:p>
      <w:pPr>
        <w:spacing w:after="0"/>
        <w:ind w:left="0"/>
        <w:jc w:val="both"/>
      </w:pPr>
      <w:r>
        <w:rPr>
          <w:rFonts w:ascii="Times New Roman"/>
          <w:b w:val="false"/>
          <w:i w:val="false"/>
          <w:color w:val="000000"/>
          <w:sz w:val="28"/>
        </w:rPr>
        <w:t>
      1. Инвестициялық жобаны орындаушы – Қазақстан Республикасының Кәсіпкерлік кодексіне сәйкес инвесторлар тізіліміне енгізілген және мұнай-газ-химия өнімін өндіру жөніндегі инвестициялық жобаны іске асыратын заңды тұлға.</w:t>
      </w:r>
    </w:p>
    <w:bookmarkEnd w:id="273"/>
    <w:bookmarkStart w:name="z331" w:id="274"/>
    <w:p>
      <w:pPr>
        <w:spacing w:after="0"/>
        <w:ind w:left="0"/>
        <w:jc w:val="both"/>
      </w:pPr>
      <w:r>
        <w:rPr>
          <w:rFonts w:ascii="Times New Roman"/>
          <w:b w:val="false"/>
          <w:i w:val="false"/>
          <w:color w:val="000000"/>
          <w:sz w:val="28"/>
        </w:rPr>
        <w:t>
      Инвестициялық жобаны орындаушы сұйытылған мұнай газын мұнай-газ-химия өнімін өндіру үшін шикізат ретінде пайдаланатын өнеркәсіптік тұтынушы болады.</w:t>
      </w:r>
    </w:p>
    <w:bookmarkEnd w:id="274"/>
    <w:bookmarkStart w:name="z332" w:id="275"/>
    <w:p>
      <w:pPr>
        <w:spacing w:after="0"/>
        <w:ind w:left="0"/>
        <w:jc w:val="both"/>
      </w:pPr>
      <w:r>
        <w:rPr>
          <w:rFonts w:ascii="Times New Roman"/>
          <w:b w:val="false"/>
          <w:i w:val="false"/>
          <w:color w:val="000000"/>
          <w:sz w:val="28"/>
        </w:rPr>
        <w:t>
      2. Инвестициялық жобаны орындаушы тауар биржаларынан тыс өнім беру жоспары шеңберінде өткізілетін сұйытылған мұнай газын, оның ішінде құрамында пропан-пропилен және (немесе) бутан-бутилен фракциялары басым сұйытылған мұнай газын осы Заңның 27-бабының 1-тармағы бірінші бөлігінің 1) және 2) тармақшаларында аталған тұлғалардан сатып алуға құқылы.</w:t>
      </w:r>
    </w:p>
    <w:bookmarkEnd w:id="275"/>
    <w:bookmarkStart w:name="z333" w:id="276"/>
    <w:p>
      <w:pPr>
        <w:spacing w:after="0"/>
        <w:ind w:left="0"/>
        <w:jc w:val="both"/>
      </w:pPr>
      <w:r>
        <w:rPr>
          <w:rFonts w:ascii="Times New Roman"/>
          <w:b w:val="false"/>
          <w:i w:val="false"/>
          <w:color w:val="000000"/>
          <w:sz w:val="28"/>
        </w:rPr>
        <w:t>
      Инвестициялық жобаны орындаушы сұйытылған мұнай газын мұнай-газ-химия өнімін өндіру үшін шикізат ретінде тұтынады және (немесе) сұйытылған мұнай газы фракцияларының пайдаланылмаған бөлігін сұйытылған мұнай газының меншік иесі ретінде тауар биржаларынан тыс өнім беру жоспары шеңберінде өткізу үшін құрауыштардың сапалық және сандық құрамы бойынша техникалық регламенттер мен ұлттық стандарттардың талаптарына дейін жеткізуді қамтамасыз етеді.</w:t>
      </w:r>
    </w:p>
    <w:bookmarkEnd w:id="276"/>
    <w:bookmarkStart w:name="z334" w:id="277"/>
    <w:p>
      <w:pPr>
        <w:spacing w:after="0"/>
        <w:ind w:left="0"/>
        <w:jc w:val="both"/>
      </w:pPr>
      <w:r>
        <w:rPr>
          <w:rFonts w:ascii="Times New Roman"/>
          <w:b w:val="false"/>
          <w:i w:val="false"/>
          <w:color w:val="000000"/>
          <w:sz w:val="28"/>
        </w:rPr>
        <w:t xml:space="preserve">
      3. Осы Заңның 27-бабының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аталған тұлғалар техникалық мүмкіндіктер болған кезде инвестициялық жобаны орындаушының өтінімінде көрсетілген көлемде сұйытылған мұнай газын жеткізіп беруге міндетті.";</w:t>
      </w:r>
    </w:p>
    <w:bookmarkEnd w:id="277"/>
    <w:bookmarkStart w:name="z335" w:id="2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28-бапта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7" w:id="279"/>
    <w:p>
      <w:pPr>
        <w:spacing w:after="0"/>
        <w:ind w:left="0"/>
        <w:jc w:val="both"/>
      </w:pPr>
      <w:r>
        <w:rPr>
          <w:rFonts w:ascii="Times New Roman"/>
          <w:b w:val="false"/>
          <w:i w:val="false"/>
          <w:color w:val="000000"/>
          <w:sz w:val="28"/>
        </w:rPr>
        <w:t>
      бірінші абзац мынадай редакцияда жазылсын:</w:t>
      </w:r>
    </w:p>
    <w:bookmarkEnd w:id="279"/>
    <w:bookmarkStart w:name="z338" w:id="280"/>
    <w:p>
      <w:pPr>
        <w:spacing w:after="0"/>
        <w:ind w:left="0"/>
        <w:jc w:val="both"/>
      </w:pPr>
      <w:r>
        <w:rPr>
          <w:rFonts w:ascii="Times New Roman"/>
          <w:b w:val="false"/>
          <w:i w:val="false"/>
          <w:color w:val="000000"/>
          <w:sz w:val="28"/>
        </w:rPr>
        <w:t>
      "1. Сұйытылған мұнай газын бөлшек саудада өткізуді өнеркәсіптік қауіпсіздік саласындағы уәкілетті органның және астананың, облыстардың, республикалық маңызы бар қалалардың жергілікті атқарушы органдарының тізілімдеріне енгізілген:";</w:t>
      </w:r>
    </w:p>
    <w:bookmarkEnd w:id="280"/>
    <w:bookmarkStart w:name="z339" w:id="281"/>
    <w:p>
      <w:pPr>
        <w:spacing w:after="0"/>
        <w:ind w:left="0"/>
        <w:jc w:val="both"/>
      </w:pPr>
      <w:r>
        <w:rPr>
          <w:rFonts w:ascii="Times New Roman"/>
          <w:b w:val="false"/>
          <w:i w:val="false"/>
          <w:color w:val="000000"/>
          <w:sz w:val="28"/>
        </w:rPr>
        <w:t>
      1) және 2) тармақшаларда орыс тіліндегі мәтінге түзету енгізілді, қазақ тіліндегі мәтін өзгермейді;</w:t>
      </w:r>
    </w:p>
    <w:bookmarkEnd w:id="281"/>
    <w:bookmarkStart w:name="z340" w:id="282"/>
    <w:p>
      <w:pPr>
        <w:spacing w:after="0"/>
        <w:ind w:left="0"/>
        <w:jc w:val="both"/>
      </w:pPr>
      <w:r>
        <w:rPr>
          <w:rFonts w:ascii="Times New Roman"/>
          <w:b w:val="false"/>
          <w:i w:val="false"/>
          <w:color w:val="000000"/>
          <w:sz w:val="28"/>
        </w:rPr>
        <w:t>
      3) тармақшаның бірінші бөлігінде орыс тіліндегі мәтінге түзету енгізілді, қазақ тіліндегі мәтін өзгермейді;</w:t>
      </w:r>
    </w:p>
    <w:bookmarkEnd w:id="282"/>
    <w:bookmarkStart w:name="z341" w:id="283"/>
    <w:p>
      <w:pPr>
        <w:spacing w:after="0"/>
        <w:ind w:left="0"/>
        <w:jc w:val="both"/>
      </w:pPr>
      <w:r>
        <w:rPr>
          <w:rFonts w:ascii="Times New Roman"/>
          <w:b w:val="false"/>
          <w:i w:val="false"/>
          <w:color w:val="000000"/>
          <w:sz w:val="28"/>
        </w:rPr>
        <w:t>
      4) тармақшада орыс тіліндегі мәтінге түзету енгізілді, қазақ тіліндегі мәтін өзгермейді;</w:t>
      </w:r>
    </w:p>
    <w:bookmarkEnd w:id="283"/>
    <w:bookmarkStart w:name="z342" w:id="284"/>
    <w:p>
      <w:pPr>
        <w:spacing w:after="0"/>
        <w:ind w:left="0"/>
        <w:jc w:val="both"/>
      </w:pPr>
      <w:r>
        <w:rPr>
          <w:rFonts w:ascii="Times New Roman"/>
          <w:b w:val="false"/>
          <w:i w:val="false"/>
          <w:color w:val="000000"/>
          <w:sz w:val="28"/>
        </w:rPr>
        <w:t>
      5) тармақшада:</w:t>
      </w:r>
    </w:p>
    <w:bookmarkEnd w:id="284"/>
    <w:bookmarkStart w:name="z343" w:id="28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85"/>
    <w:bookmarkStart w:name="z344" w:id="286"/>
    <w:p>
      <w:pPr>
        <w:spacing w:after="0"/>
        <w:ind w:left="0"/>
        <w:jc w:val="both"/>
      </w:pPr>
      <w:r>
        <w:rPr>
          <w:rFonts w:ascii="Times New Roman"/>
          <w:b w:val="false"/>
          <w:i w:val="false"/>
          <w:color w:val="000000"/>
          <w:sz w:val="28"/>
        </w:rPr>
        <w:t>
      "мұнай газының меншік иелері" деген сөздерден кейін "жүзеге асыруға құқылы" деген сөздермен толықтырылсын;</w:t>
      </w:r>
    </w:p>
    <w:bookmarkEnd w:id="286"/>
    <w:bookmarkStart w:name="z345" w:id="287"/>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87"/>
    <w:bookmarkStart w:name="z346" w:id="288"/>
    <w:p>
      <w:pPr>
        <w:spacing w:after="0"/>
        <w:ind w:left="0"/>
        <w:jc w:val="both"/>
      </w:pPr>
      <w:r>
        <w:rPr>
          <w:rFonts w:ascii="Times New Roman"/>
          <w:b w:val="false"/>
          <w:i w:val="false"/>
          <w:color w:val="000000"/>
          <w:sz w:val="28"/>
        </w:rPr>
        <w:t>
      "Өзге тұлғалардың сұйытылған мұнай газын бөлшек саудада өткізуді жүзеге асыруға құқығы жоқ.</w:t>
      </w:r>
    </w:p>
    <w:bookmarkEnd w:id="288"/>
    <w:bookmarkStart w:name="z347" w:id="289"/>
    <w:p>
      <w:pPr>
        <w:spacing w:after="0"/>
        <w:ind w:left="0"/>
        <w:jc w:val="both"/>
      </w:pPr>
      <w:r>
        <w:rPr>
          <w:rFonts w:ascii="Times New Roman"/>
          <w:b w:val="false"/>
          <w:i w:val="false"/>
          <w:color w:val="000000"/>
          <w:sz w:val="28"/>
        </w:rPr>
        <w:t>
      Өнеркәсіптік қауіпсіздік саласындағы уәкілетті органның және астананың, облыстардың, республикалық маңызы бар қалалардың жергілікті атқарушы органдарының тізілімдеріне енгізу туралы талаптар осы тармақтың бірінші бөлігінің 5) тармақшасында аталған тұлғаларға қолданылмайды.";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"автогаз құю станцияларында", "құюға тыйым салынады." деген сөздер тиісінше "газ толтыру станциялары мен газ толтыру пункттерінен тыс жерде", "құюға;" деген сөздермен ауыстырылсын;</w:t>
      </w:r>
    </w:p>
    <w:bookmarkStart w:name="z350" w:id="290"/>
    <w:p>
      <w:pPr>
        <w:spacing w:after="0"/>
        <w:ind w:left="0"/>
        <w:jc w:val="both"/>
      </w:pPr>
      <w:r>
        <w:rPr>
          <w:rFonts w:ascii="Times New Roman"/>
          <w:b w:val="false"/>
          <w:i w:val="false"/>
          <w:color w:val="000000"/>
          <w:sz w:val="28"/>
        </w:rPr>
        <w:t>
      мынадай мазмұндағы 5) тармақшамен толықтырылсын:</w:t>
      </w:r>
    </w:p>
    <w:bookmarkEnd w:id="290"/>
    <w:bookmarkStart w:name="z351" w:id="291"/>
    <w:p>
      <w:pPr>
        <w:spacing w:after="0"/>
        <w:ind w:left="0"/>
        <w:jc w:val="both"/>
      </w:pPr>
      <w:r>
        <w:rPr>
          <w:rFonts w:ascii="Times New Roman"/>
          <w:b w:val="false"/>
          <w:i w:val="false"/>
          <w:color w:val="000000"/>
          <w:sz w:val="28"/>
        </w:rPr>
        <w:t>
      "5) автомобиль көлік құралдарына автогаз құю станцияларынан тыс жерде сұйытылған мұнай газын құюға тыйым салынады.";</w:t>
      </w:r>
    </w:p>
    <w:bookmarkEnd w:id="291"/>
    <w:bookmarkStart w:name="z352" w:id="29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34-бап</w:t>
      </w:r>
      <w:r>
        <w:rPr>
          <w:rFonts w:ascii="Times New Roman"/>
          <w:b w:val="false"/>
          <w:i w:val="false"/>
          <w:color w:val="000000"/>
          <w:sz w:val="28"/>
        </w:rPr>
        <w:t xml:space="preserve"> мынадай мазмұндағы 6, 7, 8, 9, 10, 11 және 12-тармақтармен толықтырылсын:</w:t>
      </w:r>
    </w:p>
    <w:bookmarkEnd w:id="292"/>
    <w:bookmarkStart w:name="z353" w:id="293"/>
    <w:p>
      <w:pPr>
        <w:spacing w:after="0"/>
        <w:ind w:left="0"/>
        <w:jc w:val="both"/>
      </w:pPr>
      <w:r>
        <w:rPr>
          <w:rFonts w:ascii="Times New Roman"/>
          <w:b w:val="false"/>
          <w:i w:val="false"/>
          <w:color w:val="000000"/>
          <w:sz w:val="28"/>
        </w:rPr>
        <w:t>
      "6. Газ тарату ұйымдары 2028 жылғы 1 шілдеге дейінгі мерзімде өз қызметін осы Заңның талаптарына сәйкес келтіруге міндетті.</w:t>
      </w:r>
    </w:p>
    <w:bookmarkEnd w:id="293"/>
    <w:bookmarkStart w:name="z354" w:id="294"/>
    <w:p>
      <w:pPr>
        <w:spacing w:after="0"/>
        <w:ind w:left="0"/>
        <w:jc w:val="both"/>
      </w:pPr>
      <w:r>
        <w:rPr>
          <w:rFonts w:ascii="Times New Roman"/>
          <w:b w:val="false"/>
          <w:i w:val="false"/>
          <w:color w:val="000000"/>
          <w:sz w:val="28"/>
        </w:rPr>
        <w:t>
      7. Автогаз құю станцияларының иелері 2031 жылғы 1 қаңтарға дейінгі мерзімде өздерінің автогаз құю станцияларын осы Заңға сәйкес келтіруге немесе оларды пайдалануды тоқтатуға міндетті.</w:t>
      </w:r>
    </w:p>
    <w:bookmarkEnd w:id="294"/>
    <w:bookmarkStart w:name="z355" w:id="295"/>
    <w:p>
      <w:pPr>
        <w:spacing w:after="0"/>
        <w:ind w:left="0"/>
        <w:jc w:val="both"/>
      </w:pPr>
      <w:r>
        <w:rPr>
          <w:rFonts w:ascii="Times New Roman"/>
          <w:b w:val="false"/>
          <w:i w:val="false"/>
          <w:color w:val="000000"/>
          <w:sz w:val="28"/>
        </w:rPr>
        <w:t>
      8. Салынуы, жаңғыртылуы және (немесе) реконструкциялануы бюджет қаражаты есебінен қаржыландырылған, 2027 жылғы 1 қаңтарға дейін пайдалануға берілген тауарлық газбен жабдықтаудың бірыңғай жүйесінің объектілері ұлттық операторға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ұйымдарына 2028 жылғы 31 желтоқсаннан кешіктірмей өтеусіз берілуге тиіс.</w:t>
      </w:r>
    </w:p>
    <w:bookmarkEnd w:id="295"/>
    <w:bookmarkStart w:name="z356" w:id="296"/>
    <w:p>
      <w:pPr>
        <w:spacing w:after="0"/>
        <w:ind w:left="0"/>
        <w:jc w:val="both"/>
      </w:pPr>
      <w:r>
        <w:rPr>
          <w:rFonts w:ascii="Times New Roman"/>
          <w:b w:val="false"/>
          <w:i w:val="false"/>
          <w:color w:val="000000"/>
          <w:sz w:val="28"/>
        </w:rPr>
        <w:t>
      9. Өндірушілер өндіріс паспортын 2027 жылғы 1 шілдеге дейінгі мерзімде алуға міндетті.</w:t>
      </w:r>
    </w:p>
    <w:bookmarkEnd w:id="296"/>
    <w:bookmarkStart w:name="z357" w:id="297"/>
    <w:p>
      <w:pPr>
        <w:spacing w:after="0"/>
        <w:ind w:left="0"/>
        <w:jc w:val="both"/>
      </w:pPr>
      <w:r>
        <w:rPr>
          <w:rFonts w:ascii="Times New Roman"/>
          <w:b w:val="false"/>
          <w:i w:val="false"/>
          <w:color w:val="000000"/>
          <w:sz w:val="28"/>
        </w:rPr>
        <w:t>
      10. Осы Заңның 20-бабының 6-тармағы 2036 жылғы 1 қаңтарға дейін қолданылады деп белгіленсін.</w:t>
      </w:r>
    </w:p>
    <w:bookmarkEnd w:id="297"/>
    <w:bookmarkStart w:name="z358" w:id="298"/>
    <w:p>
      <w:pPr>
        <w:spacing w:after="0"/>
        <w:ind w:left="0"/>
        <w:jc w:val="both"/>
      </w:pPr>
      <w:r>
        <w:rPr>
          <w:rFonts w:ascii="Times New Roman"/>
          <w:b w:val="false"/>
          <w:i w:val="false"/>
          <w:color w:val="000000"/>
          <w:sz w:val="28"/>
        </w:rPr>
        <w:t>
      11. Деректерді қашықтан беруді қамтамасыз етпейтін тауарлық газды есепке алу аспаптары 2027 жылғы 31 желтоқсаннан кешіктірілмей деректерді қашықтан беруді қамтамасыз ететін тауарлық газды есепке алу аспаптарына тұтынушылардың өз есебінен ауыстырылуға тиіс, тұрмыстық тұтынушыларға тауарлық газды өткізетін газ тарату ұйымдары есебінен 2030 жылғы 1 қаңтардан кешіктірілмей ауыстырылатын тұрмыстық тұтынушылардың тауарлық газды есепке алу аспаптары оларға жатпайды.</w:t>
      </w:r>
    </w:p>
    <w:bookmarkEnd w:id="298"/>
    <w:bookmarkStart w:name="z359" w:id="299"/>
    <w:p>
      <w:pPr>
        <w:spacing w:after="0"/>
        <w:ind w:left="0"/>
        <w:jc w:val="both"/>
      </w:pPr>
      <w:r>
        <w:rPr>
          <w:rFonts w:ascii="Times New Roman"/>
          <w:b w:val="false"/>
          <w:i w:val="false"/>
          <w:color w:val="000000"/>
          <w:sz w:val="28"/>
        </w:rPr>
        <w:t>
      12. Осы Заңның 27-1-бабы 8-тармағының екінші бөлігі және 27-2-бабы 2028 жылғы 1 шілдеге дейін қолданылады деп белгіленсін.".</w:t>
      </w:r>
    </w:p>
    <w:bookmarkEnd w:id="299"/>
    <w:bookmarkStart w:name="z360" w:id="300"/>
    <w:p>
      <w:pPr>
        <w:spacing w:after="0"/>
        <w:ind w:left="0"/>
        <w:jc w:val="both"/>
      </w:pPr>
      <w:r>
        <w:rPr>
          <w:rFonts w:ascii="Times New Roman"/>
          <w:b w:val="false"/>
          <w:i w:val="false"/>
          <w:color w:val="000000"/>
          <w:sz w:val="28"/>
        </w:rPr>
        <w:t xml:space="preserve">
      7.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bookmarkStart w:name="z361"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2-1-тармақпен толықтырылсын:</w:t>
      </w:r>
    </w:p>
    <w:bookmarkEnd w:id="301"/>
    <w:bookmarkStart w:name="z362" w:id="302"/>
    <w:p>
      <w:pPr>
        <w:spacing w:after="0"/>
        <w:ind w:left="0"/>
        <w:jc w:val="both"/>
      </w:pPr>
      <w:r>
        <w:rPr>
          <w:rFonts w:ascii="Times New Roman"/>
          <w:b w:val="false"/>
          <w:i w:val="false"/>
          <w:color w:val="000000"/>
          <w:sz w:val="28"/>
        </w:rPr>
        <w:t>
      "2-1. Тауарлық газды есепке алу аспаптары деректерді қашықтан беруді қамтамасыз етуге және Қазақстан Республикасының өлшем бірлігін қамтамасыз ету туралы заңнамасында белгіленген талаптарға сай келуге тиіс.";</w:t>
      </w:r>
    </w:p>
    <w:bookmarkEnd w:id="302"/>
    <w:bookmarkStart w:name="z363" w:id="3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23-1-бап</w:t>
      </w:r>
      <w:r>
        <w:rPr>
          <w:rFonts w:ascii="Times New Roman"/>
          <w:b w:val="false"/>
          <w:i w:val="false"/>
          <w:color w:val="000000"/>
          <w:sz w:val="28"/>
        </w:rPr>
        <w:t xml:space="preserve"> мынадай мазмұндағы екінші бөлікпен толықтырылсын:</w:t>
      </w:r>
    </w:p>
    <w:bookmarkEnd w:id="303"/>
    <w:bookmarkStart w:name="z364" w:id="304"/>
    <w:p>
      <w:pPr>
        <w:spacing w:after="0"/>
        <w:ind w:left="0"/>
        <w:jc w:val="both"/>
      </w:pPr>
      <w:r>
        <w:rPr>
          <w:rFonts w:ascii="Times New Roman"/>
          <w:b w:val="false"/>
          <w:i w:val="false"/>
          <w:color w:val="000000"/>
          <w:sz w:val="28"/>
        </w:rPr>
        <w:t>
      "Деректерді қашықтан беруді қамтамасыз етпейтін тауарлық газды есепке алу аспаптары 2027 жылғы 31 желтоқсаннан кешіктірілмей деректерді қашықтан беруді қамтамасыз ететін тауарлық газды есепке алу аспаптарына тұтынушылардың өз есебінен ауыстырылуға тиіс, оларға тұрмыстық тұтынушыларға тауарлық газды өткізетін газ тарату ұйымдары есебінен 2030 жылғы 1 қаңтардан кешіктірілмей ауыстырылатын тұрмыстық тұтынушылардың тауарлық газды есепке алу аспаптары жатпайды.".</w:t>
      </w:r>
    </w:p>
    <w:bookmarkEnd w:id="304"/>
    <w:bookmarkStart w:name="z365" w:id="305"/>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5"/>
    <w:bookmarkStart w:name="z366" w:id="306"/>
    <w:p>
      <w:pPr>
        <w:spacing w:after="0"/>
        <w:ind w:left="0"/>
        <w:jc w:val="both"/>
      </w:pPr>
      <w:r>
        <w:rPr>
          <w:rFonts w:ascii="Times New Roman"/>
          <w:b w:val="false"/>
          <w:i w:val="false"/>
          <w:color w:val="000000"/>
          <w:sz w:val="28"/>
        </w:rPr>
        <w:t xml:space="preserve">
      1) 28-баптың 1-тармағы </w:t>
      </w:r>
      <w:r>
        <w:rPr>
          <w:rFonts w:ascii="Times New Roman"/>
          <w:b w:val="false"/>
          <w:i w:val="false"/>
          <w:color w:val="000000"/>
          <w:sz w:val="28"/>
        </w:rPr>
        <w:t>28) тармақшасындағы</w:t>
      </w:r>
      <w:r>
        <w:rPr>
          <w:rFonts w:ascii="Times New Roman"/>
          <w:b w:val="false"/>
          <w:i w:val="false"/>
          <w:color w:val="000000"/>
          <w:sz w:val="28"/>
        </w:rPr>
        <w:t xml:space="preserve"> "қызметтер салаларындағы жекелеген қызмет түрлері немесе әрекеттер (операциялар)</w:t>
      </w:r>
      <w:r>
        <w:rPr>
          <w:rFonts w:ascii="Times New Roman"/>
          <w:b w:val="false"/>
          <w:i w:val="false"/>
          <w:color w:val="000000"/>
          <w:sz w:val="28"/>
        </w:rPr>
        <w:t xml:space="preserve"> жатады." деген сөздер "қызметтер;" деген сөзбен ауыстырылып, мынадай мазмұндағы 29) тармақшамен толықтырылсын:</w:t>
      </w:r>
    </w:p>
    <w:bookmarkEnd w:id="306"/>
    <w:bookmarkStart w:name="z368" w:id="307"/>
    <w:p>
      <w:pPr>
        <w:spacing w:after="0"/>
        <w:ind w:left="0"/>
        <w:jc w:val="both"/>
      </w:pPr>
      <w:r>
        <w:rPr>
          <w:rFonts w:ascii="Times New Roman"/>
          <w:b w:val="false"/>
          <w:i w:val="false"/>
          <w:color w:val="000000"/>
          <w:sz w:val="28"/>
        </w:rPr>
        <w:t>
      "29) электр энергетикасы салаларындағы жекелеген қызмет түрлері немесе әрекеттер (операциялар) жатады.";</w:t>
      </w:r>
    </w:p>
    <w:bookmarkEnd w:id="307"/>
    <w:bookmarkStart w:name="z369" w:id="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1-қосымшаның</w:t>
      </w:r>
      <w:r>
        <w:rPr>
          <w:rFonts w:ascii="Times New Roman"/>
          <w:b w:val="false"/>
          <w:i w:val="false"/>
          <w:color w:val="000000"/>
          <w:sz w:val="28"/>
        </w:rPr>
        <w:t xml:space="preserve"> 11-жолы мынадай редакцияда жазылсын:</w:t>
      </w:r>
    </w:p>
    <w:bookmarkEnd w:id="308"/>
    <w:bookmarkStart w:name="z370"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0"/>
          <w:p>
            <w:pPr>
              <w:spacing w:after="20"/>
              <w:ind w:left="20"/>
              <w:jc w:val="both"/>
            </w:pPr>
            <w:r>
              <w:rPr>
                <w:rFonts w:ascii="Times New Roman"/>
                <w:b w:val="false"/>
                <w:i w:val="false"/>
                <w:color w:val="000000"/>
                <w:sz w:val="20"/>
              </w:rPr>
              <w:t>
Иеліктен шығарылмайтын;</w:t>
            </w:r>
          </w:p>
          <w:bookmarkEnd w:id="310"/>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3" w:id="311"/>
    <w:p>
      <w:pPr>
        <w:spacing w:after="0"/>
        <w:ind w:left="0"/>
        <w:jc w:val="both"/>
      </w:pPr>
      <w:r>
        <w:rPr>
          <w:rFonts w:ascii="Times New Roman"/>
          <w:b w:val="false"/>
          <w:i w:val="false"/>
          <w:color w:val="000000"/>
          <w:sz w:val="28"/>
        </w:rPr>
        <w:t xml:space="preserve">
      9.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1"/>
    <w:bookmarkStart w:name="z374" w:id="3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тармақшада</w:t>
      </w:r>
      <w:r>
        <w:rPr>
          <w:rFonts w:ascii="Times New Roman"/>
          <w:b w:val="false"/>
          <w:i w:val="false"/>
          <w:color w:val="000000"/>
          <w:sz w:val="28"/>
        </w:rPr>
        <w:t>:</w:t>
      </w:r>
    </w:p>
    <w:bookmarkStart w:name="z376" w:id="313"/>
    <w:p>
      <w:pPr>
        <w:spacing w:after="0"/>
        <w:ind w:left="0"/>
        <w:jc w:val="both"/>
      </w:pPr>
      <w:r>
        <w:rPr>
          <w:rFonts w:ascii="Times New Roman"/>
          <w:b w:val="false"/>
          <w:i w:val="false"/>
          <w:color w:val="000000"/>
          <w:sz w:val="28"/>
        </w:rPr>
        <w:t>
      "атқарушы органға" деген сөздерден кейін ", сондай-ақ дауыс беретін акцияларының (жарғылық капиталға қатысу үлестерінің) елу және одан көп пайызы газ және газбен жабдықтау саласындағы ұлттық операторға тиесілі газ тарату ұйымына" деген сөздермен толықтырылсын;</w:t>
      </w:r>
    </w:p>
    <w:bookmarkEnd w:id="313"/>
    <w:bookmarkStart w:name="z377" w:id="314"/>
    <w:p>
      <w:pPr>
        <w:spacing w:after="0"/>
        <w:ind w:left="0"/>
        <w:jc w:val="both"/>
      </w:pPr>
      <w:r>
        <w:rPr>
          <w:rFonts w:ascii="Times New Roman"/>
          <w:b w:val="false"/>
          <w:i w:val="false"/>
          <w:color w:val="000000"/>
          <w:sz w:val="28"/>
        </w:rPr>
        <w:t>
      "жергілікті атқарушы органдардан" деген сөздер "мемлекеттік мүлікті басқару жөніндегі уәкілетті органнан, жергілікті атқарушы органдардан, тауарлық газбен жабдықтаудың бірыңғай жүйесінің объектілерін иеленетін жеке немесе заңды тұлғалардан" деген сөздермен ауыстырылсын;</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w:t>
      </w:r>
      <w:r>
        <w:rPr>
          <w:rFonts w:ascii="Times New Roman"/>
          <w:b w:val="false"/>
          <w:i w:val="false"/>
          <w:color w:val="000000"/>
          <w:sz w:val="28"/>
        </w:rPr>
        <w:t>:</w:t>
      </w:r>
    </w:p>
    <w:bookmarkStart w:name="z379" w:id="31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15"/>
    <w:bookmarkStart w:name="z380" w:id="316"/>
    <w:p>
      <w:pPr>
        <w:spacing w:after="0"/>
        <w:ind w:left="0"/>
        <w:jc w:val="both"/>
      </w:pPr>
      <w:r>
        <w:rPr>
          <w:rFonts w:ascii="Times New Roman"/>
          <w:b w:val="false"/>
          <w:i w:val="false"/>
          <w:color w:val="000000"/>
          <w:sz w:val="28"/>
        </w:rPr>
        <w:t>
      "немесе мемлекеттік мүлікті басқару жөніндегі уәкілетті органнан өтеусіз пайдалануға алу кезінде, оның ішінде электр желілері басқа энергия беруші ұйымдардан балансқа және (немесе) сенімгерлік басқаруға алынған жағдайда, бекітілген тарифтік сметаға тиісті жылға арналған әлеуметтік-экономикалық даму болжамы деңгейінен асырмай" деген сөздер ", мемлекеттік мүлікті басқару жөніндегі уәкілетті органнан, электр энергиясын беру жөніндегі қызметті жүзеге асыруға арналған лицензиясы жоқ электр желілерінің меншік иелерінен, тауарлық газбен жабдықтаудың бірыңғай жүйесінің объектілерін иеленетін жеке немесе заңды тұлғалардан</w:t>
      </w:r>
    </w:p>
    <w:bookmarkEnd w:id="316"/>
    <w:bookmarkStart w:name="z381" w:id="317"/>
    <w:p>
      <w:pPr>
        <w:spacing w:after="0"/>
        <w:ind w:left="0"/>
        <w:jc w:val="both"/>
      </w:pPr>
      <w:r>
        <w:rPr>
          <w:rFonts w:ascii="Times New Roman"/>
          <w:b w:val="false"/>
          <w:i w:val="false"/>
          <w:color w:val="000000"/>
          <w:sz w:val="28"/>
        </w:rPr>
        <w:t>
      балансқа және (немесе) сенімгерлік басқаруға өтеусіз алынған жағдайда, сондай-ақ электр энергиясын беру жөніндегі қызметті жүзеге асыруға арналған лицензиясы жоқ басқа электр желілерінің меншік иелерінен электр желілерін қалдық құны бойынша сатып алған және осы желілерді қалдық құны бойынша бағалауды жүргізуге арналған шығындар өтелген жағдайларда, бекітілген тарифтік сметаға табиғи монополиялар салаларындағы реттеліп көрсетілетін қызметтер бойынша шешім қабылданған күнге Қазақстан Республикасының Ұлттық Банкі белгілеген базалық мөлшерлеме деңгейінен асырмай" деген сөздермен ауыстырылсын;</w:t>
      </w:r>
    </w:p>
    <w:bookmarkEnd w:id="317"/>
    <w:bookmarkStart w:name="z382" w:id="318"/>
    <w:p>
      <w:pPr>
        <w:spacing w:after="0"/>
        <w:ind w:left="0"/>
        <w:jc w:val="both"/>
      </w:pPr>
      <w:r>
        <w:rPr>
          <w:rFonts w:ascii="Times New Roman"/>
          <w:b w:val="false"/>
          <w:i w:val="false"/>
          <w:color w:val="000000"/>
          <w:sz w:val="28"/>
        </w:rPr>
        <w:t>
      35-1) тармақша "беру жоспарын" деген сөздерден кейін ", сондай-ақ дауыс беретін акцияларының (жарғылық капиталға қатысу үлестерінің) елу және одан көп пайызы газ және газбен жабдықтау саласындағы ұлттық операторға тиесілі газ тарату ұйымына тауарлық газбен жабдықтаудың бірыңғай жүйесінің объектілерін иеленетін жеке немесе заңды тұлғалардан реттеліп көрсетілетін қызметтерді ұсыну кезінде технологиялық циклде пайдаланылатын мүлікті балансқа және (немесе) сенімгерлік басқаруға беру жоспарын" деген сөздермен толықтырылсын;</w:t>
      </w:r>
    </w:p>
    <w:bookmarkEnd w:id="318"/>
    <w:bookmarkStart w:name="z383" w:id="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85" w:id="320"/>
    <w:p>
      <w:pPr>
        <w:spacing w:after="0"/>
        <w:ind w:left="0"/>
        <w:jc w:val="both"/>
      </w:pPr>
      <w:r>
        <w:rPr>
          <w:rFonts w:ascii="Times New Roman"/>
          <w:b w:val="false"/>
          <w:i w:val="false"/>
          <w:color w:val="000000"/>
          <w:sz w:val="28"/>
        </w:rPr>
        <w:t>
      "Бұл ретте осы Заңда көзделген жағдайларды қоспағанда, осы Заңның 5-бабы 1-тармағының 2), 3), 4) және 14) тармақшаларында көзделген салаларда реттеліп көрсетілетін қызметтерді ұсынатын табиғи монополиялар субъектілері үшін үш және одан көп жылға тариф белгілеуге жол беріледі.";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w:t>
      </w:r>
      <w:r>
        <w:rPr>
          <w:rFonts w:ascii="Times New Roman"/>
          <w:b w:val="false"/>
          <w:i w:val="false"/>
          <w:color w:val="000000"/>
          <w:sz w:val="28"/>
        </w:rPr>
        <w:t>:</w:t>
      </w:r>
    </w:p>
    <w:bookmarkStart w:name="z388" w:id="321"/>
    <w:p>
      <w:pPr>
        <w:spacing w:after="0"/>
        <w:ind w:left="0"/>
        <w:jc w:val="both"/>
      </w:pPr>
      <w:r>
        <w:rPr>
          <w:rFonts w:ascii="Times New Roman"/>
          <w:b w:val="false"/>
          <w:i w:val="false"/>
          <w:color w:val="000000"/>
          <w:sz w:val="28"/>
        </w:rPr>
        <w:t>
      "жергілікті атқарушы органдардан" деген сөздер алып тасталсын;</w:t>
      </w:r>
    </w:p>
    <w:bookmarkEnd w:id="321"/>
    <w:bookmarkStart w:name="z389" w:id="322"/>
    <w:p>
      <w:pPr>
        <w:spacing w:after="0"/>
        <w:ind w:left="0"/>
        <w:jc w:val="both"/>
      </w:pPr>
      <w:r>
        <w:rPr>
          <w:rFonts w:ascii="Times New Roman"/>
          <w:b w:val="false"/>
          <w:i w:val="false"/>
          <w:color w:val="000000"/>
          <w:sz w:val="28"/>
        </w:rPr>
        <w:t>
      "мемлекеттік мүлікті басқару жөніндегі уәкілетті органмен, жергілікті атқарушы органмен" деген сөздер алып тасталсын;</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"жергілікті атқарушы органмен" деген сөздер алып тасталсын;</w:t>
      </w:r>
    </w:p>
    <w:bookmarkStart w:name="z391" w:id="323"/>
    <w:p>
      <w:pPr>
        <w:spacing w:after="0"/>
        <w:ind w:left="0"/>
        <w:jc w:val="both"/>
      </w:pPr>
      <w:r>
        <w:rPr>
          <w:rFonts w:ascii="Times New Roman"/>
          <w:b w:val="false"/>
          <w:i w:val="false"/>
          <w:color w:val="000000"/>
          <w:sz w:val="28"/>
        </w:rPr>
        <w:t xml:space="preserve">
      3) 22-баптың 1-тармағының </w:t>
      </w:r>
      <w:r>
        <w:rPr>
          <w:rFonts w:ascii="Times New Roman"/>
          <w:b w:val="false"/>
          <w:i w:val="false"/>
          <w:color w:val="000000"/>
          <w:sz w:val="28"/>
        </w:rPr>
        <w:t>9-1) тармақшасындағы</w:t>
      </w:r>
      <w:r>
        <w:rPr>
          <w:rFonts w:ascii="Times New Roman"/>
          <w:b w:val="false"/>
          <w:i w:val="false"/>
          <w:color w:val="000000"/>
          <w:sz w:val="28"/>
        </w:rPr>
        <w:t xml:space="preserve"> "мүлікті, оның ішінде басқа энергия беруші ұйымдардан электр желілерін мүлікті балансқа және (немесе) сенімгерлік басқаруға беру жоспарына сәйкес жергілікті атқарушы органдардан, мемлекеттік мүлікті басқару жөніндегі уәкілетті органнан балансқа және (немесе) сенімгерлік басқаруға алуы" деген сөздер "мүлікті балансқа және (немесе) сенімгерлік басқаруға беру жоспарына сәйкес жергілікті атқарушы органдардан, мемлекеттік мүлікті басқару жөніндегі уәкілетті органнан, электр энергиясын беру жөніндегі қызметті жүзеге асыруға арналған лицензиясы жоқ электр желілерінің меншік иелерінен, тауарлық газды өтеусіз алған кезде тауарлық газбен жабдықтаудың бірыңғай жүйесінің объектілерін иеленетін жеке немесе заңды тұлғалардан мүлікті балансқа және (немесе) сенімгерлік басқаруға алу, сондай-ақ электр энергиясын беру жөніндегі қызметті жүзеге асыруға арналған лицензиясы жоқ электр желілерінің басқа меншік иелерінен қалдық құны бойынша электр желілерін сатып алу және осы желілерді қалдық құны бойынша бағалауды жүргізуге арналған шығындарды өтеу" деген сөздермен ауыстырылсын.</w:t>
      </w:r>
    </w:p>
    <w:bookmarkEnd w:id="323"/>
    <w:bookmarkStart w:name="z392" w:id="324"/>
    <w:p>
      <w:pPr>
        <w:spacing w:after="0"/>
        <w:ind w:left="0"/>
        <w:jc w:val="both"/>
      </w:pPr>
      <w:r>
        <w:rPr>
          <w:rFonts w:ascii="Times New Roman"/>
          <w:b w:val="false"/>
          <w:i w:val="false"/>
          <w:color w:val="000000"/>
          <w:sz w:val="28"/>
        </w:rPr>
        <w:t xml:space="preserve">
      10.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bookmarkStart w:name="z393" w:id="325"/>
    <w:p>
      <w:pPr>
        <w:spacing w:after="0"/>
        <w:ind w:left="0"/>
        <w:jc w:val="both"/>
      </w:pPr>
      <w:r>
        <w:rPr>
          <w:rFonts w:ascii="Times New Roman"/>
          <w:b w:val="false"/>
          <w:i w:val="false"/>
          <w:color w:val="000000"/>
          <w:sz w:val="28"/>
        </w:rPr>
        <w:t xml:space="preserve">
      16-баптың 3-тармағының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325"/>
    <w:bookmarkStart w:name="z394" w:id="326"/>
    <w:p>
      <w:pPr>
        <w:spacing w:after="0"/>
        <w:ind w:left="0"/>
        <w:jc w:val="both"/>
      </w:pPr>
      <w:r>
        <w:rPr>
          <w:rFonts w:ascii="Times New Roman"/>
          <w:b w:val="false"/>
          <w:i w:val="false"/>
          <w:color w:val="000000"/>
          <w:sz w:val="28"/>
        </w:rPr>
        <w:t>
      "сондай-ақ" деген сөз алып тасталсын;</w:t>
      </w:r>
    </w:p>
    <w:bookmarkEnd w:id="326"/>
    <w:bookmarkStart w:name="z395" w:id="327"/>
    <w:p>
      <w:pPr>
        <w:spacing w:after="0"/>
        <w:ind w:left="0"/>
        <w:jc w:val="both"/>
      </w:pPr>
      <w:r>
        <w:rPr>
          <w:rFonts w:ascii="Times New Roman"/>
          <w:b w:val="false"/>
          <w:i w:val="false"/>
          <w:color w:val="000000"/>
          <w:sz w:val="28"/>
        </w:rPr>
        <w:t>
      "электр энергиясын" деген сөздерден кейін ", сондай-ақ тауарлық газды бөлшек саудада өткізу саласындағы қоғамдық маңызы бар нарық субъектілерінен тауарларды, көрсетілетін қызметтерді Қазақстан Республикасының заңнамасында белгіленген бағалар бойынша" деген сөздермен толықтырылсын.</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Осы Заң:</w:t>
      </w:r>
    </w:p>
    <w:bookmarkStart w:name="z397" w:id="328"/>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2) тармақшасының бірінші және екінші абзацтарын, 9) тармақшасының бірінші – жетінші абзацтарын, </w:t>
      </w:r>
      <w:r>
        <w:rPr>
          <w:rFonts w:ascii="Times New Roman"/>
          <w:b w:val="false"/>
          <w:i w:val="false"/>
          <w:color w:val="000000"/>
          <w:sz w:val="28"/>
        </w:rPr>
        <w:t>6-тармағының</w:t>
      </w:r>
      <w:r>
        <w:rPr>
          <w:rFonts w:ascii="Times New Roman"/>
          <w:b w:val="false"/>
          <w:i w:val="false"/>
          <w:color w:val="000000"/>
          <w:sz w:val="28"/>
        </w:rPr>
        <w:t xml:space="preserve"> 3) тармақшасын, 4) тармақшасының бірінші – бесінші, сегізінші, он төртінші және он сегізінші абзацтарын, 5) тармақшасының бірінші – жетінші абзацтарын, 8) тармақшасының бірінші және екінші абзацтарын, 12) тармақшасының бірінші және екінші абзацтарын, 13) тармақшасының бірінші, бесінші және алтыншы абзацтарын, 15) тармақшасының бірінші – төртінші, жетінші және сегізінші абзацтарын, 18) тармақшасының бірінші – үшінші абзацтарын, 19) тармақшасының бірінші және төртінші абзацтарын, </w:t>
      </w:r>
      <w:r>
        <w:rPr>
          <w:rFonts w:ascii="Times New Roman"/>
          <w:b w:val="false"/>
          <w:i w:val="false"/>
          <w:color w:val="000000"/>
          <w:sz w:val="28"/>
        </w:rPr>
        <w:t>9-тармағы</w:t>
      </w:r>
      <w:r>
        <w:rPr>
          <w:rFonts w:ascii="Times New Roman"/>
          <w:b w:val="false"/>
          <w:i w:val="false"/>
          <w:color w:val="000000"/>
          <w:sz w:val="28"/>
        </w:rPr>
        <w:t xml:space="preserve"> 2) тармақшасының бірінші, төртінші – сегізінші абзацтарын;</w:t>
      </w:r>
    </w:p>
    <w:bookmarkEnd w:id="328"/>
    <w:bookmarkStart w:name="z398" w:id="329"/>
    <w:p>
      <w:pPr>
        <w:spacing w:after="0"/>
        <w:ind w:left="0"/>
        <w:jc w:val="both"/>
      </w:pPr>
      <w:r>
        <w:rPr>
          <w:rFonts w:ascii="Times New Roman"/>
          <w:b w:val="false"/>
          <w:i w:val="false"/>
          <w:color w:val="000000"/>
          <w:sz w:val="28"/>
        </w:rPr>
        <w:t xml:space="preserve">
      2) 2026 жылғы 1 қыркүйектен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1) тармақшасының он үшінші және он төртінші абзацтарын, 2) тармақшасының үшінші және төртінші абзацтарын, 3) тармақшасының екінші абзацын, 4), 7) және 13) тармақшаларын, </w:t>
      </w:r>
      <w:r>
        <w:rPr>
          <w:rFonts w:ascii="Times New Roman"/>
          <w:b w:val="false"/>
          <w:i w:val="false"/>
          <w:color w:val="000000"/>
          <w:sz w:val="28"/>
        </w:rPr>
        <w:t>8-тармағын</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1) және 3) тармақшаларын;</w:t>
      </w:r>
    </w:p>
    <w:bookmarkEnd w:id="329"/>
    <w:bookmarkStart w:name="z399" w:id="330"/>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9) тармақшасының сегізінші абзацын, 22) тармақшасының төртінші абзацын;</w:t>
      </w:r>
    </w:p>
    <w:bookmarkEnd w:id="330"/>
    <w:bookmarkStart w:name="z400" w:id="331"/>
    <w:p>
      <w:pPr>
        <w:spacing w:after="0"/>
        <w:ind w:left="0"/>
        <w:jc w:val="both"/>
      </w:pPr>
      <w:r>
        <w:rPr>
          <w:rFonts w:ascii="Times New Roman"/>
          <w:b w:val="false"/>
          <w:i w:val="false"/>
          <w:color w:val="000000"/>
          <w:sz w:val="28"/>
        </w:rPr>
        <w:t xml:space="preserve">
      4) 2027 жылғы 1 шілдеден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w:t>
      </w:r>
    </w:p>
    <w:bookmarkEnd w:id="331"/>
    <w:bookmarkStart w:name="z401" w:id="332"/>
    <w:p>
      <w:pPr>
        <w:spacing w:after="0"/>
        <w:ind w:left="0"/>
        <w:jc w:val="both"/>
      </w:pPr>
      <w:r>
        <w:rPr>
          <w:rFonts w:ascii="Times New Roman"/>
          <w:b w:val="false"/>
          <w:i w:val="false"/>
          <w:color w:val="000000"/>
          <w:sz w:val="28"/>
        </w:rPr>
        <w:t xml:space="preserve">
      5) 2027 жылғы 1 қазаннан бастап қолданысқа енгізілетін 1-баптың 2-тармағының 1) тармақшасын, </w:t>
      </w:r>
      <w:r>
        <w:rPr>
          <w:rFonts w:ascii="Times New Roman"/>
          <w:b w:val="false"/>
          <w:i w:val="false"/>
          <w:color w:val="000000"/>
          <w:sz w:val="28"/>
        </w:rPr>
        <w:t>6-тармағы</w:t>
      </w:r>
      <w:r>
        <w:rPr>
          <w:rFonts w:ascii="Times New Roman"/>
          <w:b w:val="false"/>
          <w:i w:val="false"/>
          <w:color w:val="000000"/>
          <w:sz w:val="28"/>
        </w:rPr>
        <w:t xml:space="preserve"> 2) тармақшасының жиырма бірінші абзацын, 4) тармақшасының алтыншы және жетінші абзацтарын, 13) тармақшасының он жетінші және он сегізінші абзацтарын, 14) тармақшасының жиырма екінші және жиырма тоғызыншы абзацтарын, 15) тармақшасының бесінші және алтыншы абзацтарын қоспағанда, алғашқы ресми жарияланған күнінен кейін күнтізбелік алпыс күн өткен соң қолданысқа енгізіледі.</w:t>
      </w:r>
    </w:p>
    <w:bookmarkEnd w:id="3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