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1549b" w14:textId="ef154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Қылмыстық кодексіне және Қазақстан Республикасының Әкімшілік құқық бұзушылық туралы кодексіне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2026 жылғы 19 маусымдағы № 318-VIII ҚРЗ</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w:t>
      </w:r>
    </w:p>
    <w:bookmarkStart w:name="z4" w:id="0"/>
    <w:p>
      <w:pPr>
        <w:spacing w:after="0"/>
        <w:ind w:left="0"/>
        <w:jc w:val="both"/>
      </w:pPr>
      <w:r>
        <w:rPr>
          <w:rFonts w:ascii="Times New Roman"/>
          <w:b w:val="false"/>
          <w:i w:val="false"/>
          <w:color w:val="000000"/>
          <w:sz w:val="28"/>
        </w:rPr>
        <w:t>
      1-бап. Қазақстан Республикасының мына заңнамалық актілеріне өзгерістер мен толықтырулар енгізілсін:</w:t>
      </w:r>
    </w:p>
    <w:bookmarkEnd w:id="0"/>
    <w:bookmarkStart w:name="z5" w:id="1"/>
    <w:p>
      <w:pPr>
        <w:spacing w:after="0"/>
        <w:ind w:left="0"/>
        <w:jc w:val="both"/>
      </w:pPr>
      <w:r>
        <w:rPr>
          <w:rFonts w:ascii="Times New Roman"/>
          <w:b w:val="false"/>
          <w:i w:val="false"/>
          <w:color w:val="000000"/>
          <w:sz w:val="28"/>
        </w:rPr>
        <w:t xml:space="preserve">
      1. 2014 жылғы 3 шiлдедегі Қазақстан Республикасының </w:t>
      </w:r>
      <w:r>
        <w:rPr>
          <w:rFonts w:ascii="Times New Roman"/>
          <w:b w:val="false"/>
          <w:i w:val="false"/>
          <w:color w:val="000000"/>
          <w:sz w:val="28"/>
        </w:rPr>
        <w:t>Қылмыстық кодексiне</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316-бапта</w:t>
      </w:r>
      <w:r>
        <w:rPr>
          <w:rFonts w:ascii="Times New Roman"/>
          <w:b w:val="false"/>
          <w:i w:val="false"/>
          <w:color w:val="000000"/>
          <w:sz w:val="28"/>
        </w:rPr>
        <w:t>:</w:t>
      </w:r>
    </w:p>
    <w:bookmarkStart w:name="z7" w:id="2"/>
    <w:p>
      <w:pPr>
        <w:spacing w:after="0"/>
        <w:ind w:left="0"/>
        <w:jc w:val="both"/>
      </w:pPr>
      <w:r>
        <w:rPr>
          <w:rFonts w:ascii="Times New Roman"/>
          <w:b w:val="false"/>
          <w:i w:val="false"/>
          <w:color w:val="000000"/>
          <w:sz w:val="28"/>
        </w:rPr>
        <w:t>
      бірінші бөліктің екінші абзацында:</w:t>
      </w:r>
    </w:p>
    <w:bookmarkEnd w:id="2"/>
    <w:bookmarkStart w:name="z8" w:id="3"/>
    <w:p>
      <w:pPr>
        <w:spacing w:after="0"/>
        <w:ind w:left="0"/>
        <w:jc w:val="both"/>
      </w:pPr>
      <w:r>
        <w:rPr>
          <w:rFonts w:ascii="Times New Roman"/>
          <w:b w:val="false"/>
          <w:i w:val="false"/>
          <w:color w:val="000000"/>
          <w:sz w:val="28"/>
        </w:rPr>
        <w:t>
      "бір жүз жиырма айлық" деген сөздер "бір жүз елу айлық" деген сөздермен ауыстырылсын;</w:t>
      </w:r>
    </w:p>
    <w:bookmarkEnd w:id="3"/>
    <w:bookmarkStart w:name="z9" w:id="4"/>
    <w:p>
      <w:pPr>
        <w:spacing w:after="0"/>
        <w:ind w:left="0"/>
        <w:jc w:val="both"/>
      </w:pPr>
      <w:r>
        <w:rPr>
          <w:rFonts w:ascii="Times New Roman"/>
          <w:b w:val="false"/>
          <w:i w:val="false"/>
          <w:color w:val="000000"/>
          <w:sz w:val="28"/>
        </w:rPr>
        <w:t xml:space="preserve">
      "бір жүз жиырма сағатқа" деген сөздер "бір жүз елу сағатқа" деген сөздермен ауыстырылсын; </w:t>
      </w:r>
    </w:p>
    <w:bookmarkEnd w:id="4"/>
    <w:bookmarkStart w:name="z10" w:id="5"/>
    <w:p>
      <w:pPr>
        <w:spacing w:after="0"/>
        <w:ind w:left="0"/>
        <w:jc w:val="both"/>
      </w:pPr>
      <w:r>
        <w:rPr>
          <w:rFonts w:ascii="Times New Roman"/>
          <w:b w:val="false"/>
          <w:i w:val="false"/>
          <w:color w:val="000000"/>
          <w:sz w:val="28"/>
        </w:rPr>
        <w:t>
      "отыз" деген сөз "қырық" деген сөзбен ауыстырылсын;</w:t>
      </w:r>
    </w:p>
    <w:bookmarkEnd w:id="5"/>
    <w:bookmarkStart w:name="z11" w:id="6"/>
    <w:p>
      <w:pPr>
        <w:spacing w:after="0"/>
        <w:ind w:left="0"/>
        <w:jc w:val="both"/>
      </w:pPr>
      <w:r>
        <w:rPr>
          <w:rFonts w:ascii="Times New Roman"/>
          <w:b w:val="false"/>
          <w:i w:val="false"/>
          <w:color w:val="000000"/>
          <w:sz w:val="28"/>
        </w:rPr>
        <w:t>
      екінші бөліктің екінші абзацындағы "бір жылға" деген сөздер "екі жылға" деген сөздермен ауыстырылсын;</w:t>
      </w:r>
    </w:p>
    <w:bookmarkEnd w:id="6"/>
    <w:bookmarkStart w:name="z12" w:id="7"/>
    <w:p>
      <w:pPr>
        <w:spacing w:after="0"/>
        <w:ind w:left="0"/>
        <w:jc w:val="both"/>
      </w:pPr>
      <w:r>
        <w:rPr>
          <w:rFonts w:ascii="Times New Roman"/>
          <w:b w:val="false"/>
          <w:i w:val="false"/>
          <w:color w:val="000000"/>
          <w:sz w:val="28"/>
        </w:rPr>
        <w:t>
      үшінші бөліктің жетінші абзацында:</w:t>
      </w:r>
    </w:p>
    <w:bookmarkEnd w:id="7"/>
    <w:bookmarkStart w:name="z13" w:id="8"/>
    <w:p>
      <w:pPr>
        <w:spacing w:after="0"/>
        <w:ind w:left="0"/>
        <w:jc w:val="both"/>
      </w:pPr>
      <w:r>
        <w:rPr>
          <w:rFonts w:ascii="Times New Roman"/>
          <w:b w:val="false"/>
          <w:i w:val="false"/>
          <w:color w:val="000000"/>
          <w:sz w:val="28"/>
        </w:rPr>
        <w:t>
      "екі" деген сөз "бес" деген сөзбен ауыстырылсын;</w:t>
      </w:r>
    </w:p>
    <w:bookmarkEnd w:id="8"/>
    <w:bookmarkStart w:name="z14" w:id="9"/>
    <w:p>
      <w:pPr>
        <w:spacing w:after="0"/>
        <w:ind w:left="0"/>
        <w:jc w:val="both"/>
      </w:pPr>
      <w:r>
        <w:rPr>
          <w:rFonts w:ascii="Times New Roman"/>
          <w:b w:val="false"/>
          <w:i w:val="false"/>
          <w:color w:val="000000"/>
          <w:sz w:val="28"/>
        </w:rPr>
        <w:t>
      "бір мың" деген сөздер "екі мың" деген сөздермен ауыстырылсын;</w:t>
      </w:r>
    </w:p>
    <w:bookmarkEnd w:id="9"/>
    <w:bookmarkStart w:name="z15" w:id="10"/>
    <w:p>
      <w:pPr>
        <w:spacing w:after="0"/>
        <w:ind w:left="0"/>
        <w:jc w:val="both"/>
      </w:pPr>
      <w:r>
        <w:rPr>
          <w:rFonts w:ascii="Times New Roman"/>
          <w:b w:val="false"/>
          <w:i w:val="false"/>
          <w:color w:val="000000"/>
          <w:sz w:val="28"/>
        </w:rPr>
        <w:t>
      "төрт жүз" деген сөздер "сегіз жүз" деген сөздермен ауыстырылсын;</w:t>
      </w:r>
    </w:p>
    <w:bookmarkEnd w:id="10"/>
    <w:bookmarkStart w:name="z16" w:id="11"/>
    <w:p>
      <w:pPr>
        <w:spacing w:after="0"/>
        <w:ind w:left="0"/>
        <w:jc w:val="both"/>
      </w:pPr>
      <w:r>
        <w:rPr>
          <w:rFonts w:ascii="Times New Roman"/>
          <w:b w:val="false"/>
          <w:i w:val="false"/>
          <w:color w:val="000000"/>
          <w:sz w:val="28"/>
        </w:rPr>
        <w:t>
      "бір жылға" деген сөздер "үш жылға" деген сөздермен ауыстырылсын.</w:t>
      </w:r>
    </w:p>
    <w:bookmarkEnd w:id="11"/>
    <w:bookmarkStart w:name="z17" w:id="12"/>
    <w:p>
      <w:pPr>
        <w:spacing w:after="0"/>
        <w:ind w:left="0"/>
        <w:jc w:val="both"/>
      </w:pPr>
      <w:r>
        <w:rPr>
          <w:rFonts w:ascii="Times New Roman"/>
          <w:b w:val="false"/>
          <w:i w:val="false"/>
          <w:color w:val="000000"/>
          <w:sz w:val="28"/>
        </w:rPr>
        <w:t xml:space="preserve">
      2. 2014 жылғы 5 шілдедегі Қазақстан Республикасының </w:t>
      </w:r>
      <w:r>
        <w:rPr>
          <w:rFonts w:ascii="Times New Roman"/>
          <w:b w:val="false"/>
          <w:i w:val="false"/>
          <w:color w:val="000000"/>
          <w:sz w:val="28"/>
        </w:rPr>
        <w:t>Әкімшілік құқық бұзушылық туралы кодексіне</w:t>
      </w:r>
      <w:r>
        <w:rPr>
          <w:rFonts w:ascii="Times New Roman"/>
          <w:b w:val="false"/>
          <w:i w:val="false"/>
          <w:color w:val="000000"/>
          <w:sz w:val="28"/>
        </w:rPr>
        <w:t>:</w:t>
      </w:r>
    </w:p>
    <w:bookmarkEnd w:id="12"/>
    <w:bookmarkStart w:name="z18" w:id="1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62-бап</w:t>
      </w:r>
      <w:r>
        <w:rPr>
          <w:rFonts w:ascii="Times New Roman"/>
          <w:b w:val="false"/>
          <w:i w:val="false"/>
          <w:color w:val="000000"/>
          <w:sz w:val="28"/>
        </w:rPr>
        <w:t xml:space="preserve"> мынадай мазмұндағы 5-1-бөлікпен толықтырылсын:</w:t>
      </w:r>
    </w:p>
    <w:bookmarkEnd w:id="13"/>
    <w:bookmarkStart w:name="z19" w:id="14"/>
    <w:p>
      <w:pPr>
        <w:spacing w:after="0"/>
        <w:ind w:left="0"/>
        <w:jc w:val="both"/>
      </w:pPr>
      <w:r>
        <w:rPr>
          <w:rFonts w:ascii="Times New Roman"/>
          <w:b w:val="false"/>
          <w:i w:val="false"/>
          <w:color w:val="000000"/>
          <w:sz w:val="28"/>
        </w:rPr>
        <w:t>
      "5-1. Халықтың санитариялық-эпидемиологиялық саламаттылығы саласындағы әкімшілік құқық бұзушылық үшін әкімшілік жазаны қолдану мерзімінің өтуі бақылау және қадағалау субъектісіне (объектісіне) бару арқылы профилактикалық бақылаудың, жоспарлы тексерудің, ерекше бақылау және қадағалау объектісіне бару арқылы мониторингтеудің нәтижелері бойынша анықталған бұзушылықтарды жою туралы нұсқама табыс етілген кезден бастап тоқтатыла тұрады.</w:t>
      </w:r>
    </w:p>
    <w:bookmarkEnd w:id="14"/>
    <w:bookmarkStart w:name="z20" w:id="15"/>
    <w:p>
      <w:pPr>
        <w:spacing w:after="0"/>
        <w:ind w:left="0"/>
        <w:jc w:val="both"/>
      </w:pPr>
      <w:r>
        <w:rPr>
          <w:rFonts w:ascii="Times New Roman"/>
          <w:b w:val="false"/>
          <w:i w:val="false"/>
          <w:color w:val="000000"/>
          <w:sz w:val="28"/>
        </w:rPr>
        <w:t xml:space="preserve">
      Халықтың санитариялық-эпидемиологиялық саламаттылығы саласындағы әкімшілік құқық бұзушылық үшін әкімшілік жазаны қолдану мерзімін есептеу Қазақстан Республикасы Кәсіпкерлік кодексінің 144-бабы 5-тармағының </w:t>
      </w:r>
      <w:r>
        <w:rPr>
          <w:rFonts w:ascii="Times New Roman"/>
          <w:b w:val="false"/>
          <w:i w:val="false"/>
          <w:color w:val="000000"/>
          <w:sz w:val="28"/>
        </w:rPr>
        <w:t>2) тармақшасы</w:t>
      </w:r>
      <w:r>
        <w:rPr>
          <w:rFonts w:ascii="Times New Roman"/>
          <w:b w:val="false"/>
          <w:i w:val="false"/>
          <w:color w:val="000000"/>
          <w:sz w:val="28"/>
        </w:rPr>
        <w:t xml:space="preserve"> немесе "Халық денсаулығы және денсаулық сақтау жүйесі туралы" Қазақстан Республикасы Кодексінің 51-3-бабы 2-тармағының </w:t>
      </w:r>
      <w:r>
        <w:rPr>
          <w:rFonts w:ascii="Times New Roman"/>
          <w:b w:val="false"/>
          <w:i w:val="false"/>
          <w:color w:val="000000"/>
          <w:sz w:val="28"/>
        </w:rPr>
        <w:t>1) тармақшасы</w:t>
      </w:r>
      <w:r>
        <w:rPr>
          <w:rFonts w:ascii="Times New Roman"/>
          <w:b w:val="false"/>
          <w:i w:val="false"/>
          <w:color w:val="000000"/>
          <w:sz w:val="28"/>
        </w:rPr>
        <w:t xml:space="preserve"> негізінде жүргізілген жоспардан тыс тексеру нәтижелері туралы акт табыс етілген кезден бастап қайта басталады.";</w:t>
      </w:r>
    </w:p>
    <w:bookmarkEnd w:id="15"/>
    <w:bookmarkStart w:name="z21" w:id="1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156-бап</w:t>
      </w:r>
      <w:r>
        <w:rPr>
          <w:rFonts w:ascii="Times New Roman"/>
          <w:b w:val="false"/>
          <w:i w:val="false"/>
          <w:color w:val="000000"/>
          <w:sz w:val="28"/>
        </w:rPr>
        <w:t xml:space="preserve"> мынадай мазмұндағы үшінші және төртінші бөліктермен толықтырылсын:</w:t>
      </w:r>
    </w:p>
    <w:bookmarkEnd w:id="16"/>
    <w:bookmarkStart w:name="z22" w:id="17"/>
    <w:p>
      <w:pPr>
        <w:spacing w:after="0"/>
        <w:ind w:left="0"/>
        <w:jc w:val="both"/>
      </w:pPr>
      <w:r>
        <w:rPr>
          <w:rFonts w:ascii="Times New Roman"/>
          <w:b w:val="false"/>
          <w:i w:val="false"/>
          <w:color w:val="000000"/>
          <w:sz w:val="28"/>
        </w:rPr>
        <w:t>
      "3. Телевизиялық жазбаларды және концерттік ойын-сауық мәдени-бұқаралық іс-шараларды өткізуге арнайы бейімделмеген және арналмаған өзге де орындарды қоспағанда, концерттік ойын-сауық мәдени-бұқаралық іс-шараларды өткізу кезінде ұйымдастырушылардың, шығармашылық ұжымдар мен орындаушылардың дауыс (вокалды) фонограммаларын пайдалануы –</w:t>
      </w:r>
    </w:p>
    <w:bookmarkEnd w:id="17"/>
    <w:bookmarkStart w:name="z23" w:id="18"/>
    <w:p>
      <w:pPr>
        <w:spacing w:after="0"/>
        <w:ind w:left="0"/>
        <w:jc w:val="both"/>
      </w:pPr>
      <w:r>
        <w:rPr>
          <w:rFonts w:ascii="Times New Roman"/>
          <w:b w:val="false"/>
          <w:i w:val="false"/>
          <w:color w:val="000000"/>
          <w:sz w:val="28"/>
        </w:rPr>
        <w:t>
      жеке тұлғаларға – бір жүз, заңды тұлғаларға бір жүз елу айлық есептік көрсеткіш мөлшерінде айыппұл салуға алып келеді.</w:t>
      </w:r>
    </w:p>
    <w:bookmarkEnd w:id="18"/>
    <w:bookmarkStart w:name="z24" w:id="19"/>
    <w:p>
      <w:pPr>
        <w:spacing w:after="0"/>
        <w:ind w:left="0"/>
        <w:jc w:val="both"/>
      </w:pPr>
      <w:r>
        <w:rPr>
          <w:rFonts w:ascii="Times New Roman"/>
          <w:b w:val="false"/>
          <w:i w:val="false"/>
          <w:color w:val="000000"/>
          <w:sz w:val="28"/>
        </w:rPr>
        <w:t>
      4. Осы баптың үшінші бөлігінде көзделген, әкімшілік жаза қолданылғаннан кейін бір жыл ішінде қайталап жасалған әрекет –</w:t>
      </w:r>
    </w:p>
    <w:bookmarkEnd w:id="19"/>
    <w:bookmarkStart w:name="z25" w:id="20"/>
    <w:p>
      <w:pPr>
        <w:spacing w:after="0"/>
        <w:ind w:left="0"/>
        <w:jc w:val="both"/>
      </w:pPr>
      <w:r>
        <w:rPr>
          <w:rFonts w:ascii="Times New Roman"/>
          <w:b w:val="false"/>
          <w:i w:val="false"/>
          <w:color w:val="000000"/>
          <w:sz w:val="28"/>
        </w:rPr>
        <w:t>
      жеке тұлғаларға – бір жүз елу, заңды тұлғаларға екі жүз айлық есептік көрсеткіш мөлшерінде айыппұл салуға алып келеді.";</w:t>
      </w:r>
    </w:p>
    <w:bookmarkEnd w:id="20"/>
    <w:bookmarkStart w:name="z26" w:id="2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328-бапта</w:t>
      </w:r>
      <w:r>
        <w:rPr>
          <w:rFonts w:ascii="Times New Roman"/>
          <w:b w:val="false"/>
          <w:i w:val="false"/>
          <w:color w:val="000000"/>
          <w:sz w:val="28"/>
        </w:rPr>
        <w:t>:</w:t>
      </w:r>
    </w:p>
    <w:bookmarkEnd w:id="21"/>
    <w:bookmarkStart w:name="z27" w:id="22"/>
    <w:p>
      <w:pPr>
        <w:spacing w:after="0"/>
        <w:ind w:left="0"/>
        <w:jc w:val="both"/>
      </w:pPr>
      <w:r>
        <w:rPr>
          <w:rFonts w:ascii="Times New Roman"/>
          <w:b w:val="false"/>
          <w:i w:val="false"/>
          <w:color w:val="000000"/>
          <w:sz w:val="28"/>
        </w:rPr>
        <w:t>
      алтыншы бөлік мынадай редакцияда жазылсын:</w:t>
      </w:r>
    </w:p>
    <w:bookmarkEnd w:id="22"/>
    <w:bookmarkStart w:name="z28" w:id="23"/>
    <w:p>
      <w:pPr>
        <w:spacing w:after="0"/>
        <w:ind w:left="0"/>
        <w:jc w:val="both"/>
      </w:pPr>
      <w:r>
        <w:rPr>
          <w:rFonts w:ascii="Times New Roman"/>
          <w:b w:val="false"/>
          <w:i w:val="false"/>
          <w:color w:val="000000"/>
          <w:sz w:val="28"/>
        </w:rPr>
        <w:t xml:space="preserve">
      "6. Қалдықтарды жинақтау немесе көму лимиттерін бұзу, сол сияқты қалдықтарды экологиялық рұқсатсыз жинақтау және көму немесе қоршаған ортаға әсер ету туралы декларацияда мәлімделмеген қалдықтарды жинақтау және көму – </w:t>
      </w:r>
    </w:p>
    <w:bookmarkEnd w:id="23"/>
    <w:bookmarkStart w:name="z29" w:id="24"/>
    <w:p>
      <w:pPr>
        <w:spacing w:after="0"/>
        <w:ind w:left="0"/>
        <w:jc w:val="both"/>
      </w:pPr>
      <w:r>
        <w:rPr>
          <w:rFonts w:ascii="Times New Roman"/>
          <w:b w:val="false"/>
          <w:i w:val="false"/>
          <w:color w:val="000000"/>
          <w:sz w:val="28"/>
        </w:rPr>
        <w:t>
      белгіленген лимиттен тыс не экологиялық рұқсатсыз жинақталған және (немесе) көмілген қалдықтардың мөлшеріне қатысты қалдықтарды көмгені үшін төлемақы мөлшерлемесінің он мың пайызы мөлшерінде айыппұл салуға алып келеді.";</w:t>
      </w:r>
    </w:p>
    <w:bookmarkEnd w:id="24"/>
    <w:bookmarkStart w:name="z30" w:id="25"/>
    <w:p>
      <w:pPr>
        <w:spacing w:after="0"/>
        <w:ind w:left="0"/>
        <w:jc w:val="both"/>
      </w:pPr>
      <w:r>
        <w:rPr>
          <w:rFonts w:ascii="Times New Roman"/>
          <w:b w:val="false"/>
          <w:i w:val="false"/>
          <w:color w:val="000000"/>
          <w:sz w:val="28"/>
        </w:rPr>
        <w:t>
      ескертпенің 4-тармағында:</w:t>
      </w:r>
    </w:p>
    <w:bookmarkEnd w:id="25"/>
    <w:bookmarkStart w:name="z31" w:id="26"/>
    <w:p>
      <w:pPr>
        <w:spacing w:after="0"/>
        <w:ind w:left="0"/>
        <w:jc w:val="both"/>
      </w:pPr>
      <w:r>
        <w:rPr>
          <w:rFonts w:ascii="Times New Roman"/>
          <w:b w:val="false"/>
          <w:i w:val="false"/>
          <w:color w:val="000000"/>
          <w:sz w:val="28"/>
        </w:rPr>
        <w:t>
      бірінші абзацта:</w:t>
      </w:r>
    </w:p>
    <w:bookmarkEnd w:id="26"/>
    <w:bookmarkStart w:name="z32" w:id="27"/>
    <w:p>
      <w:pPr>
        <w:spacing w:after="0"/>
        <w:ind w:left="0"/>
        <w:jc w:val="both"/>
      </w:pPr>
      <w:r>
        <w:rPr>
          <w:rFonts w:ascii="Times New Roman"/>
          <w:b w:val="false"/>
          <w:i w:val="false"/>
          <w:color w:val="000000"/>
          <w:sz w:val="28"/>
        </w:rPr>
        <w:t>
      "мақсаттары үшін" деген сөздерден кейін "ең озық қолжетімді техниканы қолдана отырып," деген сөздермен толықтырылсын;</w:t>
      </w:r>
    </w:p>
    <w:bookmarkEnd w:id="27"/>
    <w:bookmarkStart w:name="z33" w:id="28"/>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576-бабының</w:t>
      </w:r>
      <w:r>
        <w:rPr>
          <w:rFonts w:ascii="Times New Roman"/>
          <w:b w:val="false"/>
          <w:i w:val="false"/>
          <w:color w:val="000000"/>
          <w:sz w:val="28"/>
        </w:rPr>
        <w:t xml:space="preserve"> 2-тармағында" деген сөздер "Қазақстан Республикасы Салық кодексінің </w:t>
      </w:r>
      <w:r>
        <w:rPr>
          <w:rFonts w:ascii="Times New Roman"/>
          <w:b w:val="false"/>
          <w:i w:val="false"/>
          <w:color w:val="000000"/>
          <w:sz w:val="28"/>
        </w:rPr>
        <w:t>639-бабының</w:t>
      </w:r>
      <w:r>
        <w:rPr>
          <w:rFonts w:ascii="Times New Roman"/>
          <w:b w:val="false"/>
          <w:i w:val="false"/>
          <w:color w:val="000000"/>
          <w:sz w:val="28"/>
        </w:rPr>
        <w:t xml:space="preserve"> 2 және 3-тармақтарында" деген сөздермен ауыстырылсын;</w:t>
      </w:r>
    </w:p>
    <w:bookmarkEnd w:id="28"/>
    <w:bookmarkStart w:name="z34" w:id="29"/>
    <w:p>
      <w:pPr>
        <w:spacing w:after="0"/>
        <w:ind w:left="0"/>
        <w:jc w:val="both"/>
      </w:pPr>
      <w:r>
        <w:rPr>
          <w:rFonts w:ascii="Times New Roman"/>
          <w:b w:val="false"/>
          <w:i w:val="false"/>
          <w:color w:val="000000"/>
          <w:sz w:val="28"/>
        </w:rPr>
        <w:t>
      екінші абзацта:</w:t>
      </w:r>
    </w:p>
    <w:bookmarkEnd w:id="29"/>
    <w:bookmarkStart w:name="z35" w:id="30"/>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576-бабының</w:t>
      </w:r>
      <w:r>
        <w:rPr>
          <w:rFonts w:ascii="Times New Roman"/>
          <w:b w:val="false"/>
          <w:i w:val="false"/>
          <w:color w:val="000000"/>
          <w:sz w:val="28"/>
        </w:rPr>
        <w:t xml:space="preserve"> 2-тармағында" деген сөздер "Қазақстан Республикасы Салық кодексінің </w:t>
      </w:r>
      <w:r>
        <w:rPr>
          <w:rFonts w:ascii="Times New Roman"/>
          <w:b w:val="false"/>
          <w:i w:val="false"/>
          <w:color w:val="000000"/>
          <w:sz w:val="28"/>
        </w:rPr>
        <w:t>639-бабының</w:t>
      </w:r>
      <w:r>
        <w:rPr>
          <w:rFonts w:ascii="Times New Roman"/>
          <w:b w:val="false"/>
          <w:i w:val="false"/>
          <w:color w:val="000000"/>
          <w:sz w:val="28"/>
        </w:rPr>
        <w:t xml:space="preserve"> 2 және 3-тармақтарында" деген сөздермен ауыстырылсын;</w:t>
      </w:r>
    </w:p>
    <w:bookmarkEnd w:id="30"/>
    <w:bookmarkStart w:name="z36" w:id="31"/>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576-бабының</w:t>
      </w:r>
      <w:r>
        <w:rPr>
          <w:rFonts w:ascii="Times New Roman"/>
          <w:b w:val="false"/>
          <w:i w:val="false"/>
          <w:color w:val="000000"/>
          <w:sz w:val="28"/>
        </w:rPr>
        <w:t xml:space="preserve"> 3-тармағында" деген сөздер "Қазақстан Республикасы Салық кодексінің </w:t>
      </w:r>
      <w:r>
        <w:rPr>
          <w:rFonts w:ascii="Times New Roman"/>
          <w:b w:val="false"/>
          <w:i w:val="false"/>
          <w:color w:val="000000"/>
          <w:sz w:val="28"/>
        </w:rPr>
        <w:t>639-бабының</w:t>
      </w:r>
      <w:r>
        <w:rPr>
          <w:rFonts w:ascii="Times New Roman"/>
          <w:b w:val="false"/>
          <w:i w:val="false"/>
          <w:color w:val="000000"/>
          <w:sz w:val="28"/>
        </w:rPr>
        <w:t xml:space="preserve"> 5-тармағында" деген сөздермен ауыстырылсын;</w:t>
      </w:r>
    </w:p>
    <w:bookmarkEnd w:id="31"/>
    <w:bookmarkStart w:name="z37" w:id="32"/>
    <w:p>
      <w:pPr>
        <w:spacing w:after="0"/>
        <w:ind w:left="0"/>
        <w:jc w:val="both"/>
      </w:pPr>
      <w:r>
        <w:rPr>
          <w:rFonts w:ascii="Times New Roman"/>
          <w:b w:val="false"/>
          <w:i w:val="false"/>
          <w:color w:val="000000"/>
          <w:sz w:val="28"/>
        </w:rPr>
        <w:t>
      4) мынадай мазмұндағы 328-1-баппен толықтырылсын:</w:t>
      </w:r>
    </w:p>
    <w:bookmarkEnd w:id="32"/>
    <w:bookmarkStart w:name="z38" w:id="33"/>
    <w:p>
      <w:pPr>
        <w:spacing w:after="0"/>
        <w:ind w:left="0"/>
        <w:jc w:val="both"/>
      </w:pPr>
      <w:r>
        <w:rPr>
          <w:rFonts w:ascii="Times New Roman"/>
          <w:b w:val="false"/>
          <w:i w:val="false"/>
          <w:color w:val="000000"/>
          <w:sz w:val="28"/>
        </w:rPr>
        <w:t>
      "328-1-бап. Қоршаған ортаға эмиссиялар мониторингінің автоматтандырылған жүйелерін орнату және пайдалану жөніндегі талаптарды бұзу</w:t>
      </w:r>
    </w:p>
    <w:bookmarkEnd w:id="33"/>
    <w:bookmarkStart w:name="z39" w:id="34"/>
    <w:p>
      <w:pPr>
        <w:spacing w:after="0"/>
        <w:ind w:left="0"/>
        <w:jc w:val="both"/>
      </w:pPr>
      <w:r>
        <w:rPr>
          <w:rFonts w:ascii="Times New Roman"/>
          <w:b w:val="false"/>
          <w:i w:val="false"/>
          <w:color w:val="000000"/>
          <w:sz w:val="28"/>
        </w:rPr>
        <w:t>
      Қоршаған ортаға эмиссиялар мониторингінің автоматтандырылған жүйелерін орнату және пайдалану жөніндегі талаптарды:</w:t>
      </w:r>
    </w:p>
    <w:bookmarkEnd w:id="34"/>
    <w:bookmarkStart w:name="z40" w:id="35"/>
    <w:p>
      <w:pPr>
        <w:spacing w:after="0"/>
        <w:ind w:left="0"/>
        <w:jc w:val="both"/>
      </w:pPr>
      <w:r>
        <w:rPr>
          <w:rFonts w:ascii="Times New Roman"/>
          <w:b w:val="false"/>
          <w:i w:val="false"/>
          <w:color w:val="000000"/>
          <w:sz w:val="28"/>
        </w:rPr>
        <w:t>
      1) қоршаған ортаға эмиссиялар мониторингінің автоматтандырылған жүйесін орнатпаудан;</w:t>
      </w:r>
    </w:p>
    <w:bookmarkEnd w:id="35"/>
    <w:bookmarkStart w:name="z41" w:id="36"/>
    <w:p>
      <w:pPr>
        <w:spacing w:after="0"/>
        <w:ind w:left="0"/>
        <w:jc w:val="both"/>
      </w:pPr>
      <w:r>
        <w:rPr>
          <w:rFonts w:ascii="Times New Roman"/>
          <w:b w:val="false"/>
          <w:i w:val="false"/>
          <w:color w:val="000000"/>
          <w:sz w:val="28"/>
        </w:rPr>
        <w:t xml:space="preserve">
      2) эмиссиялар мониторингінің автоматтандырылған жүйелерінің ластаушы заттардың эмиссиялары туралы деректерді "Қазақстан Республикасының қоршаған орта мен табиғи ресурстардың жай-күйі туралы ұлттық деректер банкі" цифрлық жүйесіне бермеуінен көрінген бұзу – </w:t>
      </w:r>
    </w:p>
    <w:bookmarkEnd w:id="36"/>
    <w:bookmarkStart w:name="z42" w:id="37"/>
    <w:p>
      <w:pPr>
        <w:spacing w:after="0"/>
        <w:ind w:left="0"/>
        <w:jc w:val="both"/>
      </w:pPr>
      <w:r>
        <w:rPr>
          <w:rFonts w:ascii="Times New Roman"/>
          <w:b w:val="false"/>
          <w:i w:val="false"/>
          <w:color w:val="000000"/>
          <w:sz w:val="28"/>
        </w:rPr>
        <w:t>
      шағын кәсіпкерлік субъектілеріне – жеті жүз елу, орта кәсіпкерлік субъектілеріне – бір мың, ірі кәсіпкерлік субъектілеріне екі мың айлық есептік көрсеткіш мөлшерінде айыппұл салуға алып келеді.";</w:t>
      </w:r>
    </w:p>
    <w:bookmarkEnd w:id="37"/>
    <w:bookmarkStart w:name="z43" w:id="38"/>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332-бапта</w:t>
      </w:r>
      <w:r>
        <w:rPr>
          <w:rFonts w:ascii="Times New Roman"/>
          <w:b w:val="false"/>
          <w:i w:val="false"/>
          <w:color w:val="000000"/>
          <w:sz w:val="28"/>
        </w:rPr>
        <w:t>:</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тақырыптағы</w:t>
      </w:r>
      <w:r>
        <w:rPr>
          <w:rFonts w:ascii="Times New Roman"/>
          <w:b w:val="false"/>
          <w:i w:val="false"/>
          <w:color w:val="000000"/>
          <w:sz w:val="28"/>
        </w:rPr>
        <w:t xml:space="preserve"> "мемлекеттiк экологиялық сараптаманы" деген сөздер "белгіленіп отырған қызметтің әсеріне скринингті, мемлекеттік экологиялық сараптаманы және (немесе) қоршаған ортаға әсеріне бағалауды" деген сөздермен ауыстырылсын;</w:t>
      </w:r>
    </w:p>
    <w:bookmarkStart w:name="z45" w:id="39"/>
    <w:p>
      <w:pPr>
        <w:spacing w:after="0"/>
        <w:ind w:left="0"/>
        <w:jc w:val="both"/>
      </w:pPr>
      <w:r>
        <w:rPr>
          <w:rFonts w:ascii="Times New Roman"/>
          <w:b w:val="false"/>
          <w:i w:val="false"/>
          <w:color w:val="000000"/>
          <w:sz w:val="28"/>
        </w:rPr>
        <w:t>
      бірінші бөліктің бірінші абзацындағы "мемлекеттік экологиялық сараптаманы міндетті түрде жүргізу туралы талаптарын орындамау немесе мемлекеттік экологиялық сараптамадан өтпеген жобалар мен бағдарламаларды қаржыландыру" деген сөздер "мемлекеттік экологиялық сараптамадан өтпеген белгіленіп отырған қызметтің әсеріне скринингті, мемлекеттік экологиялық сараптаманы және (немесе) қоршаған ортаға әсеріне бағалауды міндетті түрде жүргізу туралы талаптарын орындамау" деген сөздермен ауыстырылсын;</w:t>
      </w:r>
    </w:p>
    <w:bookmarkEnd w:id="39"/>
    <w:bookmarkStart w:name="z46" w:id="40"/>
    <w:p>
      <w:pPr>
        <w:spacing w:after="0"/>
        <w:ind w:left="0"/>
        <w:jc w:val="both"/>
      </w:pPr>
      <w:r>
        <w:rPr>
          <w:rFonts w:ascii="Times New Roman"/>
          <w:b w:val="false"/>
          <w:i w:val="false"/>
          <w:color w:val="000000"/>
          <w:sz w:val="28"/>
        </w:rPr>
        <w:t>
      екінші бөліктің бірінші абзацындағы "Мемлекеттік экологиялық сараптама қорытындысында қамтылған талаптарды" деген сөздер "Мемлекеттік экологиялық сараптамадан өткен жобаның талаптарын" деген сөздермен ауыстырылсын;</w:t>
      </w:r>
    </w:p>
    <w:bookmarkEnd w:id="40"/>
    <w:bookmarkStart w:name="z47" w:id="41"/>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344-бапта</w:t>
      </w:r>
      <w:r>
        <w:rPr>
          <w:rFonts w:ascii="Times New Roman"/>
          <w:b w:val="false"/>
          <w:i w:val="false"/>
          <w:color w:val="000000"/>
          <w:sz w:val="28"/>
        </w:rPr>
        <w:t>:</w:t>
      </w:r>
    </w:p>
    <w:bookmarkEnd w:id="41"/>
    <w:bookmarkStart w:name="z48" w:id="42"/>
    <w:p>
      <w:pPr>
        <w:spacing w:after="0"/>
        <w:ind w:left="0"/>
        <w:jc w:val="both"/>
      </w:pPr>
      <w:r>
        <w:rPr>
          <w:rFonts w:ascii="Times New Roman"/>
          <w:b w:val="false"/>
          <w:i w:val="false"/>
          <w:color w:val="000000"/>
          <w:sz w:val="28"/>
        </w:rPr>
        <w:t>
      екінші бөлікте:</w:t>
      </w:r>
    </w:p>
    <w:bookmarkEnd w:id="42"/>
    <w:bookmarkStart w:name="z49" w:id="43"/>
    <w:p>
      <w:pPr>
        <w:spacing w:after="0"/>
        <w:ind w:left="0"/>
        <w:jc w:val="both"/>
      </w:pPr>
      <w:r>
        <w:rPr>
          <w:rFonts w:ascii="Times New Roman"/>
          <w:b w:val="false"/>
          <w:i w:val="false"/>
          <w:color w:val="000000"/>
          <w:sz w:val="28"/>
        </w:rPr>
        <w:t>
      бірінші абзацтағы ", сол сияқты қалдықтарды экологиялық рұқсатсыз немесе қоршаған ортаға әсер ету туралы декларацияда мәлімделмеген қалдықтарды көму" деген сөздер алып тасталсын;</w:t>
      </w:r>
    </w:p>
    <w:bookmarkEnd w:id="43"/>
    <w:bookmarkStart w:name="z50" w:id="44"/>
    <w:p>
      <w:pPr>
        <w:spacing w:after="0"/>
        <w:ind w:left="0"/>
        <w:jc w:val="both"/>
      </w:pPr>
      <w:r>
        <w:rPr>
          <w:rFonts w:ascii="Times New Roman"/>
          <w:b w:val="false"/>
          <w:i w:val="false"/>
          <w:color w:val="000000"/>
          <w:sz w:val="28"/>
        </w:rPr>
        <w:t>
      орыс тіліндегі мәтінге түзету енгізілді, қазақ тіліндегі мәтін өзгермейді;</w:t>
      </w:r>
    </w:p>
    <w:bookmarkEnd w:id="44"/>
    <w:bookmarkStart w:name="z51" w:id="45"/>
    <w:p>
      <w:pPr>
        <w:spacing w:after="0"/>
        <w:ind w:left="0"/>
        <w:jc w:val="both"/>
      </w:pPr>
      <w:r>
        <w:rPr>
          <w:rFonts w:ascii="Times New Roman"/>
          <w:b w:val="false"/>
          <w:i w:val="false"/>
          <w:color w:val="000000"/>
          <w:sz w:val="28"/>
        </w:rPr>
        <w:t>
      2-1-тармақтың бірінші абзацындағы "(қалдықтарды арнаулы белгіленген орындардан тыс жерге шығарып тастау)" деген сөздер "(қалдықтарды, оның ішінде сұйық қалдықтарды арнаулы белгіленген орындардан тыс жерге шығарып тастау, сондай-ақ сарқынды суды ағызу)" деген сөздермен ауыстырылсын;</w:t>
      </w:r>
    </w:p>
    <w:bookmarkEnd w:id="45"/>
    <w:bookmarkStart w:name="z52" w:id="46"/>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382-баптың</w:t>
      </w:r>
      <w:r>
        <w:rPr>
          <w:rFonts w:ascii="Times New Roman"/>
          <w:b w:val="false"/>
          <w:i w:val="false"/>
          <w:color w:val="000000"/>
          <w:sz w:val="28"/>
        </w:rPr>
        <w:t xml:space="preserve"> бірінші бөлігінің екінші абзацындағы "жеке тұлғаларға – бес" деген сөздер "жеке тұлғаларға – он" деген сөздермен ауыстырылсын;</w:t>
      </w:r>
    </w:p>
    <w:bookmarkEnd w:id="46"/>
    <w:bookmarkStart w:name="z53" w:id="47"/>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407-1-бапта</w:t>
      </w:r>
      <w:r>
        <w:rPr>
          <w:rFonts w:ascii="Times New Roman"/>
          <w:b w:val="false"/>
          <w:i w:val="false"/>
          <w:color w:val="000000"/>
          <w:sz w:val="28"/>
        </w:rPr>
        <w:t>:</w:t>
      </w:r>
    </w:p>
    <w:bookmarkEnd w:id="47"/>
    <w:bookmarkStart w:name="z54" w:id="48"/>
    <w:p>
      <w:pPr>
        <w:spacing w:after="0"/>
        <w:ind w:left="0"/>
        <w:jc w:val="both"/>
      </w:pPr>
      <w:r>
        <w:rPr>
          <w:rFonts w:ascii="Times New Roman"/>
          <w:b w:val="false"/>
          <w:i w:val="false"/>
          <w:color w:val="000000"/>
          <w:sz w:val="28"/>
        </w:rPr>
        <w:t>
      бірінші бөліктің екінші абзацында:</w:t>
      </w:r>
    </w:p>
    <w:bookmarkEnd w:id="48"/>
    <w:bookmarkStart w:name="z55" w:id="49"/>
    <w:p>
      <w:pPr>
        <w:spacing w:after="0"/>
        <w:ind w:left="0"/>
        <w:jc w:val="both"/>
      </w:pPr>
      <w:r>
        <w:rPr>
          <w:rFonts w:ascii="Times New Roman"/>
          <w:b w:val="false"/>
          <w:i w:val="false"/>
          <w:color w:val="000000"/>
          <w:sz w:val="28"/>
        </w:rPr>
        <w:t>
      "бес" деген сөз "отыз" деген сөзбен ауыстырылсын;</w:t>
      </w:r>
    </w:p>
    <w:bookmarkEnd w:id="49"/>
    <w:bookmarkStart w:name="z56" w:id="50"/>
    <w:p>
      <w:pPr>
        <w:spacing w:after="0"/>
        <w:ind w:left="0"/>
        <w:jc w:val="both"/>
      </w:pPr>
      <w:r>
        <w:rPr>
          <w:rFonts w:ascii="Times New Roman"/>
          <w:b w:val="false"/>
          <w:i w:val="false"/>
          <w:color w:val="000000"/>
          <w:sz w:val="28"/>
        </w:rPr>
        <w:t>
      "он" деген сөз "елу" деген сөзбен ауыстырылсын;</w:t>
      </w:r>
    </w:p>
    <w:bookmarkEnd w:id="50"/>
    <w:bookmarkStart w:name="z57" w:id="51"/>
    <w:p>
      <w:pPr>
        <w:spacing w:after="0"/>
        <w:ind w:left="0"/>
        <w:jc w:val="both"/>
      </w:pPr>
      <w:r>
        <w:rPr>
          <w:rFonts w:ascii="Times New Roman"/>
          <w:b w:val="false"/>
          <w:i w:val="false"/>
          <w:color w:val="000000"/>
          <w:sz w:val="28"/>
        </w:rPr>
        <w:t>
      екінші бөліктің екінші абзацында:</w:t>
      </w:r>
    </w:p>
    <w:bookmarkEnd w:id="51"/>
    <w:bookmarkStart w:name="z58" w:id="52"/>
    <w:p>
      <w:pPr>
        <w:spacing w:after="0"/>
        <w:ind w:left="0"/>
        <w:jc w:val="both"/>
      </w:pPr>
      <w:r>
        <w:rPr>
          <w:rFonts w:ascii="Times New Roman"/>
          <w:b w:val="false"/>
          <w:i w:val="false"/>
          <w:color w:val="000000"/>
          <w:sz w:val="28"/>
        </w:rPr>
        <w:t>
      "жиырма" деген сөз "елу" деген сөзбен ауыстырылсын;</w:t>
      </w:r>
    </w:p>
    <w:bookmarkEnd w:id="52"/>
    <w:bookmarkStart w:name="z59" w:id="53"/>
    <w:p>
      <w:pPr>
        <w:spacing w:after="0"/>
        <w:ind w:left="0"/>
        <w:jc w:val="both"/>
      </w:pPr>
      <w:r>
        <w:rPr>
          <w:rFonts w:ascii="Times New Roman"/>
          <w:b w:val="false"/>
          <w:i w:val="false"/>
          <w:color w:val="000000"/>
          <w:sz w:val="28"/>
        </w:rPr>
        <w:t>
      "қырық" деген сөз "бір жүз" деген сөздермен ауыстырылсын;</w:t>
      </w:r>
    </w:p>
    <w:bookmarkEnd w:id="53"/>
    <w:bookmarkStart w:name="z60" w:id="54"/>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407-2-бапта</w:t>
      </w:r>
      <w:r>
        <w:rPr>
          <w:rFonts w:ascii="Times New Roman"/>
          <w:b w:val="false"/>
          <w:i w:val="false"/>
          <w:color w:val="000000"/>
          <w:sz w:val="28"/>
        </w:rPr>
        <w:t>:</w:t>
      </w:r>
    </w:p>
    <w:bookmarkEnd w:id="54"/>
    <w:bookmarkStart w:name="z61" w:id="55"/>
    <w:p>
      <w:pPr>
        <w:spacing w:after="0"/>
        <w:ind w:left="0"/>
        <w:jc w:val="both"/>
      </w:pPr>
      <w:r>
        <w:rPr>
          <w:rFonts w:ascii="Times New Roman"/>
          <w:b w:val="false"/>
          <w:i w:val="false"/>
          <w:color w:val="000000"/>
          <w:sz w:val="28"/>
        </w:rPr>
        <w:t>
      бірінші бөлікте:</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"үй жануарларын" деген сөздерден кейін "адамның өміріне немесе денсаулығына, жануарлардың тіршілігіне немесе саулығына және жеке және (немесе) заңды тұлғалардың мүлкіне зиян келтірмейтіндей"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тармақшадағы</w:t>
      </w:r>
      <w:r>
        <w:rPr>
          <w:rFonts w:ascii="Times New Roman"/>
          <w:b w:val="false"/>
          <w:i w:val="false"/>
          <w:color w:val="000000"/>
          <w:sz w:val="28"/>
        </w:rPr>
        <w:t xml:space="preserve"> "тасымалдауға қойылатын талаптарды бұзу –" деген сөздер "тасымалдауға;" деген сөзбен ауыстырылып, мынадай мазмұндағы 6) тармақшамен толықтырылсын:</w:t>
      </w:r>
    </w:p>
    <w:bookmarkStart w:name="z64" w:id="56"/>
    <w:p>
      <w:pPr>
        <w:spacing w:after="0"/>
        <w:ind w:left="0"/>
        <w:jc w:val="both"/>
      </w:pPr>
      <w:r>
        <w:rPr>
          <w:rFonts w:ascii="Times New Roman"/>
          <w:b w:val="false"/>
          <w:i w:val="false"/>
          <w:color w:val="000000"/>
          <w:sz w:val="28"/>
        </w:rPr>
        <w:t>
      "6) үй жануарларын вакцинациялауға және стерилизациялауға қойылатын талаптарды бұзу –";</w:t>
      </w:r>
    </w:p>
    <w:bookmarkEnd w:id="56"/>
    <w:bookmarkStart w:name="z65" w:id="57"/>
    <w:p>
      <w:pPr>
        <w:spacing w:after="0"/>
        <w:ind w:left="0"/>
        <w:jc w:val="both"/>
      </w:pPr>
      <w:r>
        <w:rPr>
          <w:rFonts w:ascii="Times New Roman"/>
          <w:b w:val="false"/>
          <w:i w:val="false"/>
          <w:color w:val="000000"/>
          <w:sz w:val="28"/>
        </w:rPr>
        <w:t>
      жетінші абзацта:</w:t>
      </w:r>
    </w:p>
    <w:bookmarkEnd w:id="57"/>
    <w:bookmarkStart w:name="z66" w:id="58"/>
    <w:p>
      <w:pPr>
        <w:spacing w:after="0"/>
        <w:ind w:left="0"/>
        <w:jc w:val="both"/>
      </w:pPr>
      <w:r>
        <w:rPr>
          <w:rFonts w:ascii="Times New Roman"/>
          <w:b w:val="false"/>
          <w:i w:val="false"/>
          <w:color w:val="000000"/>
          <w:sz w:val="28"/>
        </w:rPr>
        <w:t>
      "он" деген сөз "жиырма" деген сөзбен ауыстырылсын;</w:t>
      </w:r>
    </w:p>
    <w:bookmarkEnd w:id="58"/>
    <w:bookmarkStart w:name="z67" w:id="59"/>
    <w:p>
      <w:pPr>
        <w:spacing w:after="0"/>
        <w:ind w:left="0"/>
        <w:jc w:val="both"/>
      </w:pPr>
      <w:r>
        <w:rPr>
          <w:rFonts w:ascii="Times New Roman"/>
          <w:b w:val="false"/>
          <w:i w:val="false"/>
          <w:color w:val="000000"/>
          <w:sz w:val="28"/>
        </w:rPr>
        <w:t xml:space="preserve">
      "жиырма" деген сөз "отыз" деген сөзбен ауыстырылсын, </w:t>
      </w:r>
    </w:p>
    <w:bookmarkEnd w:id="59"/>
    <w:bookmarkStart w:name="z68" w:id="60"/>
    <w:p>
      <w:pPr>
        <w:spacing w:after="0"/>
        <w:ind w:left="0"/>
        <w:jc w:val="both"/>
      </w:pPr>
      <w:r>
        <w:rPr>
          <w:rFonts w:ascii="Times New Roman"/>
          <w:b w:val="false"/>
          <w:i w:val="false"/>
          <w:color w:val="000000"/>
          <w:sz w:val="28"/>
        </w:rPr>
        <w:t xml:space="preserve">
      "отыз" деген сөз "қырық" деген сөзбен ауыстырылсын; </w:t>
      </w:r>
    </w:p>
    <w:bookmarkEnd w:id="60"/>
    <w:bookmarkStart w:name="z69" w:id="61"/>
    <w:p>
      <w:pPr>
        <w:spacing w:after="0"/>
        <w:ind w:left="0"/>
        <w:jc w:val="both"/>
      </w:pPr>
      <w:r>
        <w:rPr>
          <w:rFonts w:ascii="Times New Roman"/>
          <w:b w:val="false"/>
          <w:i w:val="false"/>
          <w:color w:val="000000"/>
          <w:sz w:val="28"/>
        </w:rPr>
        <w:t>
      екінші бөліктің екінші абзацында:</w:t>
      </w:r>
    </w:p>
    <w:bookmarkEnd w:id="61"/>
    <w:bookmarkStart w:name="z70" w:id="62"/>
    <w:p>
      <w:pPr>
        <w:spacing w:after="0"/>
        <w:ind w:left="0"/>
        <w:jc w:val="both"/>
      </w:pPr>
      <w:r>
        <w:rPr>
          <w:rFonts w:ascii="Times New Roman"/>
          <w:b w:val="false"/>
          <w:i w:val="false"/>
          <w:color w:val="000000"/>
          <w:sz w:val="28"/>
        </w:rPr>
        <w:t>
      "жиырма" деген сөз "отыз" деген сөзбен ауыстырылсын;</w:t>
      </w:r>
    </w:p>
    <w:bookmarkEnd w:id="62"/>
    <w:bookmarkStart w:name="z71" w:id="63"/>
    <w:p>
      <w:pPr>
        <w:spacing w:after="0"/>
        <w:ind w:left="0"/>
        <w:jc w:val="both"/>
      </w:pPr>
      <w:r>
        <w:rPr>
          <w:rFonts w:ascii="Times New Roman"/>
          <w:b w:val="false"/>
          <w:i w:val="false"/>
          <w:color w:val="000000"/>
          <w:sz w:val="28"/>
        </w:rPr>
        <w:t>
      "отыз" деген сөз "қырық" деген сөзбен ауыстырылсын;</w:t>
      </w:r>
    </w:p>
    <w:bookmarkEnd w:id="63"/>
    <w:bookmarkStart w:name="z72" w:id="64"/>
    <w:p>
      <w:pPr>
        <w:spacing w:after="0"/>
        <w:ind w:left="0"/>
        <w:jc w:val="both"/>
      </w:pPr>
      <w:r>
        <w:rPr>
          <w:rFonts w:ascii="Times New Roman"/>
          <w:b w:val="false"/>
          <w:i w:val="false"/>
          <w:color w:val="000000"/>
          <w:sz w:val="28"/>
        </w:rPr>
        <w:t>
      "қырық" деген сөз "елу" деген сөзбен ауыстырылсын;</w:t>
      </w:r>
    </w:p>
    <w:bookmarkEnd w:id="64"/>
    <w:bookmarkStart w:name="z73" w:id="65"/>
    <w:p>
      <w:pPr>
        <w:spacing w:after="0"/>
        <w:ind w:left="0"/>
        <w:jc w:val="both"/>
      </w:pPr>
      <w:r>
        <w:rPr>
          <w:rFonts w:ascii="Times New Roman"/>
          <w:b w:val="false"/>
          <w:i w:val="false"/>
          <w:color w:val="000000"/>
          <w:sz w:val="28"/>
        </w:rPr>
        <w:t>
      мынадай мазмұндағы үшінші, төртінші, бесінші, алтыншы, жетінші және сегізінші бөліктермен толықтырылсын:</w:t>
      </w:r>
    </w:p>
    <w:bookmarkEnd w:id="65"/>
    <w:bookmarkStart w:name="z74" w:id="66"/>
    <w:p>
      <w:pPr>
        <w:spacing w:after="0"/>
        <w:ind w:left="0"/>
        <w:jc w:val="both"/>
      </w:pPr>
      <w:r>
        <w:rPr>
          <w:rFonts w:ascii="Times New Roman"/>
          <w:b w:val="false"/>
          <w:i w:val="false"/>
          <w:color w:val="000000"/>
          <w:sz w:val="28"/>
        </w:rPr>
        <w:t>
      "3. Жануарлар және (немесе) олардың төлі жануарларға арналған панажайларға орналастырылғанға дейін оларды ұстау жөніндегі міндеттерді орындаудан бас тарту –</w:t>
      </w:r>
    </w:p>
    <w:bookmarkEnd w:id="66"/>
    <w:bookmarkStart w:name="z75" w:id="67"/>
    <w:p>
      <w:pPr>
        <w:spacing w:after="0"/>
        <w:ind w:left="0"/>
        <w:jc w:val="both"/>
      </w:pPr>
      <w:r>
        <w:rPr>
          <w:rFonts w:ascii="Times New Roman"/>
          <w:b w:val="false"/>
          <w:i w:val="false"/>
          <w:color w:val="000000"/>
          <w:sz w:val="28"/>
        </w:rPr>
        <w:t>
      жеке тұлғаларға – отыз, лауазымды адамдарға – елу, заңды тұлғаларға бір жүз айлық есептік көрсеткіш мөлшерінде айыппұл салуға алып келеді.</w:t>
      </w:r>
    </w:p>
    <w:bookmarkEnd w:id="67"/>
    <w:bookmarkStart w:name="z76" w:id="68"/>
    <w:p>
      <w:pPr>
        <w:spacing w:after="0"/>
        <w:ind w:left="0"/>
        <w:jc w:val="both"/>
      </w:pPr>
      <w:r>
        <w:rPr>
          <w:rFonts w:ascii="Times New Roman"/>
          <w:b w:val="false"/>
          <w:i w:val="false"/>
          <w:color w:val="000000"/>
          <w:sz w:val="28"/>
        </w:rPr>
        <w:t>
      4. Осы баптың үшінші бөлігінде көзделген, әкімшілік жаза қолданылғаннан кейін бір жыл ішінде қайталап жасалған іс-әрекет –</w:t>
      </w:r>
    </w:p>
    <w:bookmarkEnd w:id="68"/>
    <w:bookmarkStart w:name="z77" w:id="69"/>
    <w:p>
      <w:pPr>
        <w:spacing w:after="0"/>
        <w:ind w:left="0"/>
        <w:jc w:val="both"/>
      </w:pPr>
      <w:r>
        <w:rPr>
          <w:rFonts w:ascii="Times New Roman"/>
          <w:b w:val="false"/>
          <w:i w:val="false"/>
          <w:color w:val="000000"/>
          <w:sz w:val="28"/>
        </w:rPr>
        <w:t>
      жеке тұлғаларға – алпыс, лауазымды адамдарға – бір жүз, заңды тұлғаларға екі жүз айлық есептік көрсеткіш мөлшерінде айыппұл салуға алып келеді.</w:t>
      </w:r>
    </w:p>
    <w:bookmarkEnd w:id="69"/>
    <w:bookmarkStart w:name="z78" w:id="70"/>
    <w:p>
      <w:pPr>
        <w:spacing w:after="0"/>
        <w:ind w:left="0"/>
        <w:jc w:val="both"/>
      </w:pPr>
      <w:r>
        <w:rPr>
          <w:rFonts w:ascii="Times New Roman"/>
          <w:b w:val="false"/>
          <w:i w:val="false"/>
          <w:color w:val="000000"/>
          <w:sz w:val="28"/>
        </w:rPr>
        <w:t>
      5. Иесінің ерекше жауапкершілігін талап ететін үй жануарларын, сондай-ақ ұсталуына, өсірілуіне және айналымына тыйым салынған немесе шектелген жануарларды ұстау жөніндегі талаптарды бұзу –</w:t>
      </w:r>
    </w:p>
    <w:bookmarkEnd w:id="70"/>
    <w:bookmarkStart w:name="z79" w:id="71"/>
    <w:p>
      <w:pPr>
        <w:spacing w:after="0"/>
        <w:ind w:left="0"/>
        <w:jc w:val="both"/>
      </w:pPr>
      <w:r>
        <w:rPr>
          <w:rFonts w:ascii="Times New Roman"/>
          <w:b w:val="false"/>
          <w:i w:val="false"/>
          <w:color w:val="000000"/>
          <w:sz w:val="28"/>
        </w:rPr>
        <w:t>
      жеке тұлғаларға – отыз бес, лауазымды адамдарға – елу бес, заңды тұлғаларға бір жүз жиырма айлық есептік көрсеткіш мөлшерінде айыппұл салуға алып келеді.</w:t>
      </w:r>
    </w:p>
    <w:bookmarkEnd w:id="71"/>
    <w:bookmarkStart w:name="z80" w:id="72"/>
    <w:p>
      <w:pPr>
        <w:spacing w:after="0"/>
        <w:ind w:left="0"/>
        <w:jc w:val="both"/>
      </w:pPr>
      <w:r>
        <w:rPr>
          <w:rFonts w:ascii="Times New Roman"/>
          <w:b w:val="false"/>
          <w:i w:val="false"/>
          <w:color w:val="000000"/>
          <w:sz w:val="28"/>
        </w:rPr>
        <w:t>
      6. Осы баптың бесінші бөлігінде көзделген, әкімшілік жаза қолданылғаннан кейін бір жыл ішінде қайталап жасалған іс-әрекет –</w:t>
      </w:r>
    </w:p>
    <w:bookmarkEnd w:id="72"/>
    <w:bookmarkStart w:name="z81" w:id="73"/>
    <w:p>
      <w:pPr>
        <w:spacing w:after="0"/>
        <w:ind w:left="0"/>
        <w:jc w:val="both"/>
      </w:pPr>
      <w:r>
        <w:rPr>
          <w:rFonts w:ascii="Times New Roman"/>
          <w:b w:val="false"/>
          <w:i w:val="false"/>
          <w:color w:val="000000"/>
          <w:sz w:val="28"/>
        </w:rPr>
        <w:t>
      жеке тұлғаларға – жетпіс, лауазымды адамдарға – бір жүз он, заңды тұлғаларға екі жүз қырық айлық есептік көрсеткіш мөлшерінде айыппұл салуға алып келеді.</w:t>
      </w:r>
    </w:p>
    <w:bookmarkEnd w:id="73"/>
    <w:bookmarkStart w:name="z82" w:id="74"/>
    <w:p>
      <w:pPr>
        <w:spacing w:after="0"/>
        <w:ind w:left="0"/>
        <w:jc w:val="both"/>
      </w:pPr>
      <w:r>
        <w:rPr>
          <w:rFonts w:ascii="Times New Roman"/>
          <w:b w:val="false"/>
          <w:i w:val="false"/>
          <w:color w:val="000000"/>
          <w:sz w:val="28"/>
        </w:rPr>
        <w:t>
      7. Адамның өміріне немесе денсаулығына, жануарлардың тіршілігіне немесе саулығына және жеке және (немесе) заңды тұлғалардың мүлкіне зиян келтіруге алып келген, үй жануарларын ұстау және серуендету қағидаларын бұзу, егер бұл іс-әрекеттерде қылмыстық жазаланатын іс-әрекет белгілері болмаса, –</w:t>
      </w:r>
    </w:p>
    <w:bookmarkEnd w:id="74"/>
    <w:bookmarkStart w:name="z83" w:id="75"/>
    <w:p>
      <w:pPr>
        <w:spacing w:after="0"/>
        <w:ind w:left="0"/>
        <w:jc w:val="both"/>
      </w:pPr>
      <w:r>
        <w:rPr>
          <w:rFonts w:ascii="Times New Roman"/>
          <w:b w:val="false"/>
          <w:i w:val="false"/>
          <w:color w:val="000000"/>
          <w:sz w:val="28"/>
        </w:rPr>
        <w:t>
      жеке тұлғаларға – бір жүз, лауазымды адамдарға – бір жүз елу, заңды тұлғаларға екі жүз айлық есептік көрсеткіш мөлшерінде айыппұл салуға алып келеді.</w:t>
      </w:r>
    </w:p>
    <w:bookmarkEnd w:id="75"/>
    <w:bookmarkStart w:name="z84" w:id="76"/>
    <w:p>
      <w:pPr>
        <w:spacing w:after="0"/>
        <w:ind w:left="0"/>
        <w:jc w:val="both"/>
      </w:pPr>
      <w:r>
        <w:rPr>
          <w:rFonts w:ascii="Times New Roman"/>
          <w:b w:val="false"/>
          <w:i w:val="false"/>
          <w:color w:val="000000"/>
          <w:sz w:val="28"/>
        </w:rPr>
        <w:t xml:space="preserve">
      8. Осы баптың жетінші бөлігінде көзделген, әкімшілік жаза қолданылғаннан кейін бір жыл ішінде қайталап жасалған іс-әрекет – </w:t>
      </w:r>
    </w:p>
    <w:bookmarkEnd w:id="76"/>
    <w:bookmarkStart w:name="z85" w:id="77"/>
    <w:p>
      <w:pPr>
        <w:spacing w:after="0"/>
        <w:ind w:left="0"/>
        <w:jc w:val="both"/>
      </w:pPr>
      <w:r>
        <w:rPr>
          <w:rFonts w:ascii="Times New Roman"/>
          <w:b w:val="false"/>
          <w:i w:val="false"/>
          <w:color w:val="000000"/>
          <w:sz w:val="28"/>
        </w:rPr>
        <w:t>
      жеке тұлғаларға – бір жүз елу, лауазымды адамдарға екі жүз, заңды тұлғаларға төрт жүз айлық есептік көрсеткіш мөлшерінде айыппұл салуға алып келеді.";</w:t>
      </w:r>
    </w:p>
    <w:bookmarkEnd w:id="77"/>
    <w:bookmarkStart w:name="z86" w:id="78"/>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687-баптың</w:t>
      </w:r>
      <w:r>
        <w:rPr>
          <w:rFonts w:ascii="Times New Roman"/>
          <w:b w:val="false"/>
          <w:i w:val="false"/>
          <w:color w:val="000000"/>
          <w:sz w:val="28"/>
        </w:rPr>
        <w:t xml:space="preserve"> бірінші бөлігі "Кодекстің" деген сөзден кейін "139 (бірінші бөлігінде) (көмірсутектерді заңсыз пайдалану бөлігінде)," деген сөздермен толықтырылсын;</w:t>
      </w:r>
    </w:p>
    <w:bookmarkEnd w:id="78"/>
    <w:bookmarkStart w:name="z87" w:id="79"/>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687-1-баптың</w:t>
      </w:r>
      <w:r>
        <w:rPr>
          <w:rFonts w:ascii="Times New Roman"/>
          <w:b w:val="false"/>
          <w:i w:val="false"/>
          <w:color w:val="000000"/>
          <w:sz w:val="28"/>
        </w:rPr>
        <w:t xml:space="preserve"> бірінші бөлігі "Кодекстің" деген сөзден кейін "139 (бірінші бөлігінде) (пайдалы қатты қазбаларды заңсыз пайдалану бөлігінде)," деген сөздермен толықтырылсын;</w:t>
      </w:r>
    </w:p>
    <w:bookmarkEnd w:id="79"/>
    <w:bookmarkStart w:name="z88" w:id="80"/>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688-1-баптың</w:t>
      </w:r>
      <w:r>
        <w:rPr>
          <w:rFonts w:ascii="Times New Roman"/>
          <w:b w:val="false"/>
          <w:i w:val="false"/>
          <w:color w:val="000000"/>
          <w:sz w:val="28"/>
        </w:rPr>
        <w:t xml:space="preserve"> бірінші бөлігі "Кодекстің" деген сөзден кейін "139 (бірінші бөлігінде) (уранды заңсыз пайдалану бөлігінде)," деген сөздермен толықтырылсын;</w:t>
      </w:r>
    </w:p>
    <w:bookmarkEnd w:id="80"/>
    <w:bookmarkStart w:name="z89" w:id="81"/>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697-бапта</w:t>
      </w:r>
      <w:r>
        <w:rPr>
          <w:rFonts w:ascii="Times New Roman"/>
          <w:b w:val="false"/>
          <w:i w:val="false"/>
          <w:color w:val="000000"/>
          <w:sz w:val="28"/>
        </w:rPr>
        <w:t>:</w:t>
      </w:r>
    </w:p>
    <w:bookmarkEnd w:id="81"/>
    <w:bookmarkStart w:name="z90" w:id="82"/>
    <w:p>
      <w:pPr>
        <w:spacing w:after="0"/>
        <w:ind w:left="0"/>
        <w:jc w:val="both"/>
      </w:pPr>
      <w:r>
        <w:rPr>
          <w:rFonts w:ascii="Times New Roman"/>
          <w:b w:val="false"/>
          <w:i w:val="false"/>
          <w:color w:val="000000"/>
          <w:sz w:val="28"/>
        </w:rPr>
        <w:t>
      бірінші бөлікте:</w:t>
      </w:r>
    </w:p>
    <w:bookmarkEnd w:id="82"/>
    <w:bookmarkStart w:name="z91" w:id="83"/>
    <w:p>
      <w:pPr>
        <w:spacing w:after="0"/>
        <w:ind w:left="0"/>
        <w:jc w:val="both"/>
      </w:pPr>
      <w:r>
        <w:rPr>
          <w:rFonts w:ascii="Times New Roman"/>
          <w:b w:val="false"/>
          <w:i w:val="false"/>
          <w:color w:val="000000"/>
          <w:sz w:val="28"/>
        </w:rPr>
        <w:t>
      "139 (бірінші бөлігінде)," деген сөздер алып тасталсын;</w:t>
      </w:r>
    </w:p>
    <w:bookmarkEnd w:id="83"/>
    <w:bookmarkStart w:name="z92" w:id="84"/>
    <w:p>
      <w:pPr>
        <w:spacing w:after="0"/>
        <w:ind w:left="0"/>
        <w:jc w:val="both"/>
      </w:pPr>
      <w:r>
        <w:rPr>
          <w:rFonts w:ascii="Times New Roman"/>
          <w:b w:val="false"/>
          <w:i w:val="false"/>
          <w:color w:val="000000"/>
          <w:sz w:val="28"/>
        </w:rPr>
        <w:t>
      "329," деген цифрлар "328-1, 329," деген цифрлармен ауыстырылсын;</w:t>
      </w:r>
    </w:p>
    <w:bookmarkEnd w:id="84"/>
    <w:bookmarkStart w:name="z93" w:id="85"/>
    <w:p>
      <w:pPr>
        <w:spacing w:after="0"/>
        <w:ind w:left="0"/>
        <w:jc w:val="both"/>
      </w:pPr>
      <w:r>
        <w:rPr>
          <w:rFonts w:ascii="Times New Roman"/>
          <w:b w:val="false"/>
          <w:i w:val="false"/>
          <w:color w:val="000000"/>
          <w:sz w:val="28"/>
        </w:rPr>
        <w:t>
      екінші бөлікте:</w:t>
      </w:r>
    </w:p>
    <w:bookmarkEnd w:id="85"/>
    <w:bookmarkStart w:name="z94" w:id="86"/>
    <w:p>
      <w:pPr>
        <w:spacing w:after="0"/>
        <w:ind w:left="0"/>
        <w:jc w:val="both"/>
      </w:pPr>
      <w:r>
        <w:rPr>
          <w:rFonts w:ascii="Times New Roman"/>
          <w:b w:val="false"/>
          <w:i w:val="false"/>
          <w:color w:val="000000"/>
          <w:sz w:val="28"/>
        </w:rPr>
        <w:t>
      4) тармақшада:</w:t>
      </w:r>
    </w:p>
    <w:bookmarkEnd w:id="86"/>
    <w:bookmarkStart w:name="z95" w:id="87"/>
    <w:p>
      <w:pPr>
        <w:spacing w:after="0"/>
        <w:ind w:left="0"/>
        <w:jc w:val="both"/>
      </w:pPr>
      <w:r>
        <w:rPr>
          <w:rFonts w:ascii="Times New Roman"/>
          <w:b w:val="false"/>
          <w:i w:val="false"/>
          <w:color w:val="000000"/>
          <w:sz w:val="28"/>
        </w:rPr>
        <w:t>
      "көрсеткiштiң елуге" деген сөздер "көрсеткiштiң екі жүзге" деген сөздермен ауыстырылсын;</w:t>
      </w:r>
    </w:p>
    <w:bookmarkEnd w:id="87"/>
    <w:bookmarkStart w:name="z96" w:id="88"/>
    <w:p>
      <w:pPr>
        <w:spacing w:after="0"/>
        <w:ind w:left="0"/>
        <w:jc w:val="both"/>
      </w:pPr>
      <w:r>
        <w:rPr>
          <w:rFonts w:ascii="Times New Roman"/>
          <w:b w:val="false"/>
          <w:i w:val="false"/>
          <w:color w:val="000000"/>
          <w:sz w:val="28"/>
        </w:rPr>
        <w:t>
      "бір жүз елуге" деген сөздер "жеті жүзге" деген сөздермен ауыстырылсын;</w:t>
      </w:r>
    </w:p>
    <w:bookmarkEnd w:id="88"/>
    <w:bookmarkStart w:name="z97" w:id="89"/>
    <w:p>
      <w:pPr>
        <w:spacing w:after="0"/>
        <w:ind w:left="0"/>
        <w:jc w:val="both"/>
      </w:pPr>
      <w:r>
        <w:rPr>
          <w:rFonts w:ascii="Times New Roman"/>
          <w:b w:val="false"/>
          <w:i w:val="false"/>
          <w:color w:val="000000"/>
          <w:sz w:val="28"/>
        </w:rPr>
        <w:t>
      5) тармақшада:</w:t>
      </w:r>
    </w:p>
    <w:bookmarkEnd w:id="89"/>
    <w:bookmarkStart w:name="z98" w:id="90"/>
    <w:p>
      <w:pPr>
        <w:spacing w:after="0"/>
        <w:ind w:left="0"/>
        <w:jc w:val="both"/>
      </w:pPr>
      <w:r>
        <w:rPr>
          <w:rFonts w:ascii="Times New Roman"/>
          <w:b w:val="false"/>
          <w:i w:val="false"/>
          <w:color w:val="000000"/>
          <w:sz w:val="28"/>
        </w:rPr>
        <w:t>
      "көрсеткiштiң елуге" деген сөздер "көрсеткiштiң екі жүзге" деген сөздермен ауыстырылсын;</w:t>
      </w:r>
    </w:p>
    <w:bookmarkEnd w:id="90"/>
    <w:bookmarkStart w:name="z99" w:id="91"/>
    <w:p>
      <w:pPr>
        <w:spacing w:after="0"/>
        <w:ind w:left="0"/>
        <w:jc w:val="both"/>
      </w:pPr>
      <w:r>
        <w:rPr>
          <w:rFonts w:ascii="Times New Roman"/>
          <w:b w:val="false"/>
          <w:i w:val="false"/>
          <w:color w:val="000000"/>
          <w:sz w:val="28"/>
        </w:rPr>
        <w:t>
      "бір жүз елуге" деген сөздер "жеті жүзге" деген сөздермен ауыстырылсын;</w:t>
      </w:r>
    </w:p>
    <w:bookmarkEnd w:id="91"/>
    <w:bookmarkStart w:name="z100" w:id="92"/>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729-баптың</w:t>
      </w:r>
      <w:r>
        <w:rPr>
          <w:rFonts w:ascii="Times New Roman"/>
          <w:b w:val="false"/>
          <w:i w:val="false"/>
          <w:color w:val="000000"/>
          <w:sz w:val="28"/>
        </w:rPr>
        <w:t xml:space="preserve"> бірінші бөлігі "138 (екінші бөлігінде)," деген сөздерден кейін "139 (бірінші бөлігінде) (кең таралған пайдалы қазбаларды заңсыз пайдалану бөлігінде)," деген сөздермен толықтырылсын;</w:t>
      </w:r>
    </w:p>
    <w:bookmarkEnd w:id="92"/>
    <w:bookmarkStart w:name="z101" w:id="93"/>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794-баптың</w:t>
      </w:r>
      <w:r>
        <w:rPr>
          <w:rFonts w:ascii="Times New Roman"/>
          <w:b w:val="false"/>
          <w:i w:val="false"/>
          <w:color w:val="000000"/>
          <w:sz w:val="28"/>
        </w:rPr>
        <w:t xml:space="preserve"> екінші бөлігінің екінші абзацында:</w:t>
      </w:r>
    </w:p>
    <w:bookmarkEnd w:id="93"/>
    <w:bookmarkStart w:name="z102" w:id="94"/>
    <w:p>
      <w:pPr>
        <w:spacing w:after="0"/>
        <w:ind w:left="0"/>
        <w:jc w:val="both"/>
      </w:pPr>
      <w:r>
        <w:rPr>
          <w:rFonts w:ascii="Times New Roman"/>
          <w:b w:val="false"/>
          <w:i w:val="false"/>
          <w:color w:val="000000"/>
          <w:sz w:val="28"/>
        </w:rPr>
        <w:t xml:space="preserve">
      "Тірі адамның" деген сөздер "Көлік құралдарын, тірі адамның" деген сөздермен ауыстырылсын; </w:t>
      </w:r>
    </w:p>
    <w:bookmarkEnd w:id="94"/>
    <w:bookmarkStart w:name="z103" w:id="95"/>
    <w:p>
      <w:pPr>
        <w:spacing w:after="0"/>
        <w:ind w:left="0"/>
        <w:jc w:val="both"/>
      </w:pPr>
      <w:r>
        <w:rPr>
          <w:rFonts w:ascii="Times New Roman"/>
          <w:b w:val="false"/>
          <w:i w:val="false"/>
          <w:color w:val="000000"/>
          <w:sz w:val="28"/>
        </w:rPr>
        <w:t>
      "адамдар" деген сөзден кейін ", сондай-ақ жануарлар дүниесін қорғау мәселелерімен айналысатын аңшылық және балық шаруашылықтарының қорықшылары, директорлары" деген сөздермен толықтырылсын;</w:t>
      </w:r>
    </w:p>
    <w:bookmarkEnd w:id="95"/>
    <w:bookmarkStart w:name="z104" w:id="96"/>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802-бапта</w:t>
      </w:r>
      <w:r>
        <w:rPr>
          <w:rFonts w:ascii="Times New Roman"/>
          <w:b w:val="false"/>
          <w:i w:val="false"/>
          <w:color w:val="000000"/>
          <w:sz w:val="28"/>
        </w:rPr>
        <w:t>:</w:t>
      </w:r>
    </w:p>
    <w:bookmarkEnd w:id="96"/>
    <w:bookmarkStart w:name="z105" w:id="97"/>
    <w:p>
      <w:pPr>
        <w:spacing w:after="0"/>
        <w:ind w:left="0"/>
        <w:jc w:val="both"/>
      </w:pPr>
      <w:r>
        <w:rPr>
          <w:rFonts w:ascii="Times New Roman"/>
          <w:b w:val="false"/>
          <w:i w:val="false"/>
          <w:color w:val="000000"/>
          <w:sz w:val="28"/>
        </w:rPr>
        <w:t>
      үшінші бөліктің бірінші абзацының 2) тармақшасындағы "табиғи" деген сөз "қоршаған ортаны қорғау, табиғи" деген сөздермен ауыстырылсын;</w:t>
      </w:r>
    </w:p>
    <w:bookmarkEnd w:id="97"/>
    <w:bookmarkStart w:name="z106" w:id="98"/>
    <w:p>
      <w:pPr>
        <w:spacing w:after="0"/>
        <w:ind w:left="0"/>
        <w:jc w:val="both"/>
      </w:pPr>
      <w:r>
        <w:rPr>
          <w:rFonts w:ascii="Times New Roman"/>
          <w:b w:val="false"/>
          <w:i w:val="false"/>
          <w:color w:val="000000"/>
          <w:sz w:val="28"/>
        </w:rPr>
        <w:t>
      мынадай мазмұндағы жетінші бөлікпен толықтырылсын:</w:t>
      </w:r>
    </w:p>
    <w:bookmarkEnd w:id="98"/>
    <w:bookmarkStart w:name="z107" w:id="99"/>
    <w:p>
      <w:pPr>
        <w:spacing w:after="0"/>
        <w:ind w:left="0"/>
        <w:jc w:val="both"/>
      </w:pPr>
      <w:r>
        <w:rPr>
          <w:rFonts w:ascii="Times New Roman"/>
          <w:b w:val="false"/>
          <w:i w:val="false"/>
          <w:color w:val="000000"/>
          <w:sz w:val="28"/>
        </w:rPr>
        <w:t xml:space="preserve">
      "7.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және "</w:t>
      </w:r>
      <w:r>
        <w:rPr>
          <w:rFonts w:ascii="Times New Roman"/>
          <w:b w:val="false"/>
          <w:i w:val="false"/>
          <w:color w:val="000000"/>
          <w:sz w:val="28"/>
        </w:rPr>
        <w:t>Халық денсаулығы және денсаулық сақтау жүйесі туралы</w:t>
      </w:r>
      <w:r>
        <w:rPr>
          <w:rFonts w:ascii="Times New Roman"/>
          <w:b w:val="false"/>
          <w:i w:val="false"/>
          <w:color w:val="000000"/>
          <w:sz w:val="28"/>
        </w:rPr>
        <w:t>" Қазақстан Республикасының Кодексіне сәйкес жүргізілген, ерекше бақылау және қадағалау субъектісіне (объектісіне) қатысты жоспардан тыс тексеру мен тергеп-тексеру нәтижелері бойынша анықталған бұзушылықтар, сондай-ақ бақылау және қадағалау субъектісіне (объектісіне) бару арқылы профилактикалық бақылаудың, жоспарлы тексерудің және ерекше бақылау және қадағалау объектісіне бару арқылы мониторингтеудің нәтижелері бойынша анықталып, жойылмаған бұзушылықтар бақылау және қадағалау субъектісіне қатысты осы баптың бірінші бөлігінің 1) тармақшасына сәйкес халықтың санитариялық-эпидемиологиялық саламаттылығы саласындағы әкімшілік құқық бұзушылық туралы іс қозғауға негіз болады.";</w:t>
      </w:r>
    </w:p>
    <w:bookmarkEnd w:id="99"/>
    <w:bookmarkStart w:name="z108" w:id="100"/>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804-баптың</w:t>
      </w:r>
      <w:r>
        <w:rPr>
          <w:rFonts w:ascii="Times New Roman"/>
          <w:b w:val="false"/>
          <w:i w:val="false"/>
          <w:color w:val="000000"/>
          <w:sz w:val="28"/>
        </w:rPr>
        <w:t xml:space="preserve"> бірінші бөлігінде:</w:t>
      </w:r>
    </w:p>
    <w:bookmarkEnd w:id="100"/>
    <w:bookmarkStart w:name="z109" w:id="101"/>
    <w:p>
      <w:pPr>
        <w:spacing w:after="0"/>
        <w:ind w:left="0"/>
        <w:jc w:val="both"/>
      </w:pPr>
      <w:r>
        <w:rPr>
          <w:rFonts w:ascii="Times New Roman"/>
          <w:b w:val="false"/>
          <w:i w:val="false"/>
          <w:color w:val="000000"/>
          <w:sz w:val="28"/>
        </w:rPr>
        <w:t>
      10) тармақшадағы "139 (екінші бөлігі)," деген сөздер алып тасталсын;</w:t>
      </w:r>
    </w:p>
    <w:bookmarkEnd w:id="101"/>
    <w:bookmarkStart w:name="z110" w:id="102"/>
    <w:p>
      <w:pPr>
        <w:spacing w:after="0"/>
        <w:ind w:left="0"/>
        <w:jc w:val="both"/>
      </w:pPr>
      <w:r>
        <w:rPr>
          <w:rFonts w:ascii="Times New Roman"/>
          <w:b w:val="false"/>
          <w:i w:val="false"/>
          <w:color w:val="000000"/>
          <w:sz w:val="28"/>
        </w:rPr>
        <w:t>
      11) тармақшадағы "416" деген цифрлар "139 (екінші бөлігі) (көмірсутектерді заңсыз пайдалану бөлігінде), 416" деген сөздермен ауыстырылсын;</w:t>
      </w:r>
    </w:p>
    <w:bookmarkEnd w:id="102"/>
    <w:bookmarkStart w:name="z111" w:id="103"/>
    <w:p>
      <w:pPr>
        <w:spacing w:after="0"/>
        <w:ind w:left="0"/>
        <w:jc w:val="both"/>
      </w:pPr>
      <w:r>
        <w:rPr>
          <w:rFonts w:ascii="Times New Roman"/>
          <w:b w:val="false"/>
          <w:i w:val="false"/>
          <w:color w:val="000000"/>
          <w:sz w:val="28"/>
        </w:rPr>
        <w:t>
      17) тармақшадағы "169-бап (екiншi, жетiншi, он үшiншi бөлiктерi (биоотын өндiрiсi бөлiгiнде)" деген сөздер "139 (екінші бөлігі) (кең таралған пайдалы қазбаларды заңсыз пайдалану бөлігінде), 169 (екiншi, жетiншi, он үшiншi бөлiктерi (биоотын өндiрiсi бөлiгiнде)-баптар" деген сөздермен ауыстырылсын;</w:t>
      </w:r>
    </w:p>
    <w:bookmarkEnd w:id="103"/>
    <w:bookmarkStart w:name="z112" w:id="104"/>
    <w:p>
      <w:pPr>
        <w:spacing w:after="0"/>
        <w:ind w:left="0"/>
        <w:jc w:val="both"/>
      </w:pPr>
      <w:r>
        <w:rPr>
          <w:rFonts w:ascii="Times New Roman"/>
          <w:b w:val="false"/>
          <w:i w:val="false"/>
          <w:color w:val="000000"/>
          <w:sz w:val="28"/>
        </w:rPr>
        <w:t>
      42-1) тармақшадағы "462 (үшінші бөлігі)-бап" деген сөздер "139 (екінші бөлігі) (пайдалы қатты қазбаларды заңсыз пайдалану бөлігінде), 462 (үшінші бөлігі)-баптар" деген сөздермен ауыстырылсын;</w:t>
      </w:r>
    </w:p>
    <w:bookmarkEnd w:id="104"/>
    <w:bookmarkStart w:name="z113" w:id="105"/>
    <w:p>
      <w:pPr>
        <w:spacing w:after="0"/>
        <w:ind w:left="0"/>
        <w:jc w:val="both"/>
      </w:pPr>
      <w:r>
        <w:rPr>
          <w:rFonts w:ascii="Times New Roman"/>
          <w:b w:val="false"/>
          <w:i w:val="false"/>
          <w:color w:val="000000"/>
          <w:sz w:val="28"/>
        </w:rPr>
        <w:t>
      42-2) тармақшадағы "462 (үшінші бөлігі)-бап" деген сөздер "139 (екінші бөлігі) (уранды заңсыз пайдалану бөлігінде), 462 (үшінші бөлігі)-баптар" деген сөздермен ауыстырылсын;</w:t>
      </w:r>
    </w:p>
    <w:bookmarkEnd w:id="105"/>
    <w:bookmarkStart w:name="z114" w:id="106"/>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806-баптың</w:t>
      </w:r>
      <w:r>
        <w:rPr>
          <w:rFonts w:ascii="Times New Roman"/>
          <w:b w:val="false"/>
          <w:i w:val="false"/>
          <w:color w:val="000000"/>
          <w:sz w:val="28"/>
        </w:rPr>
        <w:t xml:space="preserve"> бірінші бөлігі мынадай мазмұндағы екінші абзацпен толықтырылсын:</w:t>
      </w:r>
    </w:p>
    <w:bookmarkEnd w:id="106"/>
    <w:bookmarkStart w:name="z115" w:id="107"/>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62-бабының</w:t>
      </w:r>
      <w:r>
        <w:rPr>
          <w:rFonts w:ascii="Times New Roman"/>
          <w:b w:val="false"/>
          <w:i w:val="false"/>
          <w:color w:val="000000"/>
          <w:sz w:val="28"/>
        </w:rPr>
        <w:t xml:space="preserve"> 5-1-бөлігінде көзделген жағдайда әкімшілік құқық бұзушылық туралы хаттама анықталған бұзушылықтарды жою туралы нұсқамада көрсетілген бұзушылық жойылмаса, әкімшілік жазаны қолдану мерзімдерін есептеу қайта басталғаннан кейін дереу толтырылады.".</w:t>
      </w:r>
    </w:p>
    <w:bookmarkEnd w:id="107"/>
    <w:bookmarkStart w:name="z116" w:id="108"/>
    <w:p>
      <w:pPr>
        <w:spacing w:after="0"/>
        <w:ind w:left="0"/>
        <w:jc w:val="both"/>
      </w:pPr>
      <w:r>
        <w:rPr>
          <w:rFonts w:ascii="Times New Roman"/>
          <w:b w:val="false"/>
          <w:i w:val="false"/>
          <w:color w:val="000000"/>
          <w:sz w:val="28"/>
        </w:rPr>
        <w:t>
      2-бап.</w:t>
      </w:r>
    </w:p>
    <w:bookmarkEnd w:id="108"/>
    <w:bookmarkStart w:name="z117" w:id="109"/>
    <w:p>
      <w:pPr>
        <w:spacing w:after="0"/>
        <w:ind w:left="0"/>
        <w:jc w:val="both"/>
      </w:pPr>
      <w:r>
        <w:rPr>
          <w:rFonts w:ascii="Times New Roman"/>
          <w:b w:val="false"/>
          <w:i w:val="false"/>
          <w:color w:val="000000"/>
          <w:sz w:val="28"/>
        </w:rPr>
        <w:t>
      1. Осы Заң:</w:t>
      </w:r>
    </w:p>
    <w:bookmarkEnd w:id="109"/>
    <w:bookmarkStart w:name="z118" w:id="110"/>
    <w:p>
      <w:pPr>
        <w:spacing w:after="0"/>
        <w:ind w:left="0"/>
        <w:jc w:val="both"/>
      </w:pPr>
      <w:r>
        <w:rPr>
          <w:rFonts w:ascii="Times New Roman"/>
          <w:b w:val="false"/>
          <w:i w:val="false"/>
          <w:color w:val="000000"/>
          <w:sz w:val="28"/>
        </w:rPr>
        <w:t xml:space="preserve">
      1) алғашқы ресми жарияланған күнінен кейін қолданысқа енгізілетін 1-баптың 2-тармағы </w:t>
      </w:r>
      <w:r>
        <w:rPr>
          <w:rFonts w:ascii="Times New Roman"/>
          <w:b w:val="false"/>
          <w:i w:val="false"/>
          <w:color w:val="000000"/>
          <w:sz w:val="28"/>
        </w:rPr>
        <w:t>16) тармақшасының</w:t>
      </w:r>
      <w:r>
        <w:rPr>
          <w:rFonts w:ascii="Times New Roman"/>
          <w:b w:val="false"/>
          <w:i w:val="false"/>
          <w:color w:val="000000"/>
          <w:sz w:val="28"/>
        </w:rPr>
        <w:t xml:space="preserve"> үшінші және төртінші абзацтарын;</w:t>
      </w:r>
    </w:p>
    <w:bookmarkEnd w:id="110"/>
    <w:bookmarkStart w:name="z119" w:id="111"/>
    <w:p>
      <w:pPr>
        <w:spacing w:after="0"/>
        <w:ind w:left="0"/>
        <w:jc w:val="both"/>
      </w:pPr>
      <w:r>
        <w:rPr>
          <w:rFonts w:ascii="Times New Roman"/>
          <w:b w:val="false"/>
          <w:i w:val="false"/>
          <w:color w:val="000000"/>
          <w:sz w:val="28"/>
        </w:rPr>
        <w:t xml:space="preserve">
      2) алғашқы ресми жарияланған күнінен кейін күнтізбелік он күн өткен соң қолданысқа енгізілетін 1-баптың 2-тармағының 1) және </w:t>
      </w:r>
      <w:r>
        <w:rPr>
          <w:rFonts w:ascii="Times New Roman"/>
          <w:b w:val="false"/>
          <w:i w:val="false"/>
          <w:color w:val="000000"/>
          <w:sz w:val="28"/>
        </w:rPr>
        <w:t>18) тармақшаларын</w:t>
      </w:r>
      <w:r>
        <w:rPr>
          <w:rFonts w:ascii="Times New Roman"/>
          <w:b w:val="false"/>
          <w:i w:val="false"/>
          <w:color w:val="000000"/>
          <w:sz w:val="28"/>
        </w:rPr>
        <w:t>;</w:t>
      </w:r>
    </w:p>
    <w:bookmarkEnd w:id="111"/>
    <w:bookmarkStart w:name="z120" w:id="112"/>
    <w:p>
      <w:pPr>
        <w:spacing w:after="0"/>
        <w:ind w:left="0"/>
        <w:jc w:val="both"/>
      </w:pPr>
      <w:r>
        <w:rPr>
          <w:rFonts w:ascii="Times New Roman"/>
          <w:b w:val="false"/>
          <w:i w:val="false"/>
          <w:color w:val="000000"/>
          <w:sz w:val="28"/>
        </w:rPr>
        <w:t xml:space="preserve">
      3) 2027 жылғы 1 қаңтардан бастап қолданысқа енгізілетін 1-баптың 2-тармағы </w:t>
      </w:r>
      <w:r>
        <w:rPr>
          <w:rFonts w:ascii="Times New Roman"/>
          <w:b w:val="false"/>
          <w:i w:val="false"/>
          <w:color w:val="000000"/>
          <w:sz w:val="28"/>
        </w:rPr>
        <w:t>9) тармақшасының</w:t>
      </w:r>
      <w:r>
        <w:rPr>
          <w:rFonts w:ascii="Times New Roman"/>
          <w:b w:val="false"/>
          <w:i w:val="false"/>
          <w:color w:val="000000"/>
          <w:sz w:val="28"/>
        </w:rPr>
        <w:t xml:space="preserve"> он тоғызыншы – жиырма екінші абзацтарын;</w:t>
      </w:r>
    </w:p>
    <w:bookmarkEnd w:id="112"/>
    <w:bookmarkStart w:name="z121" w:id="113"/>
    <w:p>
      <w:pPr>
        <w:spacing w:after="0"/>
        <w:ind w:left="0"/>
        <w:jc w:val="both"/>
      </w:pPr>
      <w:r>
        <w:rPr>
          <w:rFonts w:ascii="Times New Roman"/>
          <w:b w:val="false"/>
          <w:i w:val="false"/>
          <w:color w:val="000000"/>
          <w:sz w:val="28"/>
        </w:rPr>
        <w:t xml:space="preserve">
      4) 2028 жылғы 1 қаңтардан бастап қолданысқа енгізілетін 1-баптың 2-тармағы </w:t>
      </w:r>
      <w:r>
        <w:rPr>
          <w:rFonts w:ascii="Times New Roman"/>
          <w:b w:val="false"/>
          <w:i w:val="false"/>
          <w:color w:val="000000"/>
          <w:sz w:val="28"/>
        </w:rPr>
        <w:t>3) тармақшасының</w:t>
      </w:r>
      <w:r>
        <w:rPr>
          <w:rFonts w:ascii="Times New Roman"/>
          <w:b w:val="false"/>
          <w:i w:val="false"/>
          <w:color w:val="000000"/>
          <w:sz w:val="28"/>
        </w:rPr>
        <w:t xml:space="preserve"> жетінші абзацын қоспағанда, алғашқы ресми жарияланған күнінен кейін күнтізбелік алпыс күн өткен соң қолданысқа енгізіледі.</w:t>
      </w:r>
    </w:p>
    <w:bookmarkEnd w:id="113"/>
    <w:bookmarkStart w:name="z122" w:id="114"/>
    <w:p>
      <w:pPr>
        <w:spacing w:after="0"/>
        <w:ind w:left="0"/>
        <w:jc w:val="both"/>
      </w:pPr>
      <w:r>
        <w:rPr>
          <w:rFonts w:ascii="Times New Roman"/>
          <w:b w:val="false"/>
          <w:i w:val="false"/>
          <w:color w:val="000000"/>
          <w:sz w:val="28"/>
        </w:rPr>
        <w:t xml:space="preserve">
      2. Осы Заңның 1-бабының 2-тармағы </w:t>
      </w:r>
      <w:r>
        <w:rPr>
          <w:rFonts w:ascii="Times New Roman"/>
          <w:b w:val="false"/>
          <w:i w:val="false"/>
          <w:color w:val="000000"/>
          <w:sz w:val="28"/>
        </w:rPr>
        <w:t>16) тармақшасының</w:t>
      </w:r>
      <w:r>
        <w:rPr>
          <w:rFonts w:ascii="Times New Roman"/>
          <w:b w:val="false"/>
          <w:i w:val="false"/>
          <w:color w:val="000000"/>
          <w:sz w:val="28"/>
        </w:rPr>
        <w:t xml:space="preserve"> төртінші абзацының қолданысы осы Заң алғашқы ресми жарияланған күннен кейін күнтізбелік он күнге тоқтатыла тұрсын, тоқтата тұру кезеңінде осы абзац мынадай редакцияда қолданылады деп белгіленсін:</w:t>
      </w:r>
    </w:p>
    <w:bookmarkEnd w:id="114"/>
    <w:bookmarkStart w:name="z123" w:id="115"/>
    <w:p>
      <w:pPr>
        <w:spacing w:after="0"/>
        <w:ind w:left="0"/>
        <w:jc w:val="both"/>
      </w:pPr>
      <w:r>
        <w:rPr>
          <w:rFonts w:ascii="Times New Roman"/>
          <w:b w:val="false"/>
          <w:i w:val="false"/>
          <w:color w:val="000000"/>
          <w:sz w:val="28"/>
        </w:rPr>
        <w:t>
      "7. Қазақстан Республикасының Кәсіпкерлік кодексіне және "Халық денсаулығы және денсаулық сақтау жүйесі туралы" Қазақстан Республикасының Кодексіне сәйкес жүргізілген, ерекше бақылау және қадағалау субъектісіне (объектісіне) қатысты жоспардан тыс тексеру мен тергеп-тексеру нәтижелері бойынша анықталған бұзушылықтар бақылау және қадағалау субъектісіне қатысты осы баптың бірінші бөлігінің 1) тармақшасына сәйкес халықтың санитариялық-эпидемиологиялық саламаттылығы саласындағы әкімшілік құқық бұзушылық туралы іс қозғауға негіз болады.".</w:t>
      </w:r>
    </w:p>
    <w:bookmarkEnd w:id="1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Президенті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