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b549" w14:textId="530b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Өзбекстан Республикасының Үкіметі арасындағы Қазақстан – Өзбекстан мемлекеттік шекарасының режимі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17 маусымдағы № 316-VIII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8 тамызда Астанада жасалған Қазақстан Республикасының Үкіметі мен Өзбекстан Республикасының Үкіметі арасындағы Қазақстан – Өзбекстан мемлекеттік шекарасының режимі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