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e12e" w14:textId="fe8e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12 маусымдағы № 311-VIIІ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0"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11" w:id="1"/>
    <w:p>
      <w:pPr>
        <w:spacing w:after="0"/>
        <w:ind w:left="0"/>
        <w:jc w:val="both"/>
      </w:pPr>
      <w:r>
        <w:rPr>
          <w:rFonts w:ascii="Times New Roman"/>
          <w:b w:val="false"/>
          <w:i w:val="false"/>
          <w:color w:val="000000"/>
          <w:sz w:val="28"/>
        </w:rPr>
        <w:t xml:space="preserve">
      1.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1"/>
    <w:bookmarkStart w:name="z12" w:id="2"/>
    <w:p>
      <w:pPr>
        <w:spacing w:after="0"/>
        <w:ind w:left="0"/>
        <w:jc w:val="both"/>
      </w:pPr>
      <w:r>
        <w:rPr>
          <w:rFonts w:ascii="Times New Roman"/>
          <w:b w:val="false"/>
          <w:i w:val="false"/>
          <w:color w:val="000000"/>
          <w:sz w:val="28"/>
        </w:rPr>
        <w:t xml:space="preserve">
      1) 26-баптың </w:t>
      </w:r>
      <w:r>
        <w:rPr>
          <w:rFonts w:ascii="Times New Roman"/>
          <w:b w:val="false"/>
          <w:i w:val="false"/>
          <w:color w:val="000000"/>
          <w:sz w:val="28"/>
        </w:rPr>
        <w:t>2-тармағында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4" w:id="3"/>
    <w:p>
      <w:pPr>
        <w:spacing w:after="0"/>
        <w:ind w:left="0"/>
        <w:jc w:val="both"/>
      </w:pPr>
      <w:r>
        <w:rPr>
          <w:rFonts w:ascii="Times New Roman"/>
          <w:b w:val="false"/>
          <w:i w:val="false"/>
          <w:color w:val="000000"/>
          <w:sz w:val="28"/>
        </w:rPr>
        <w:t>
      "1) егер адам еңбек қызметін тоқтатар алдындағы соңғы бір жылда өзінің лауазымдық өкілеттіктеріне орай коммерциялық ұйымның қызметін тексеру нысанында бақылауды тікелей жүзеге асырған болса не осы коммерциялық ұйымның мүддесін қозғайтын шешім қабылдаған болса не осы коммерциялық ұйымның қызметі оның лауазымдық өкілеттіктеріне сәйкес аталған адаммен тікелей байланысты болса, мемлекеттік қызметті немесе мемлекеттік немесе оған теңестірілген функцияларды орындауға байланысты өзге де қызметті тоқтатқаннан кейін бір жыл бойы осы адамды, квазимемлекеттік сектор субъектісі болып саналатын ұйымды қоспағанда, осы коммерциялық ұйымға басқару функцияларын орындауға байланысты лауазымға;</w:t>
      </w:r>
    </w:p>
    <w:bookmarkEnd w:id="3"/>
    <w:bookmarkStart w:name="z15" w:id="4"/>
    <w:p>
      <w:pPr>
        <w:spacing w:after="0"/>
        <w:ind w:left="0"/>
        <w:jc w:val="both"/>
      </w:pPr>
      <w:r>
        <w:rPr>
          <w:rFonts w:ascii="Times New Roman"/>
          <w:b w:val="false"/>
          <w:i w:val="false"/>
          <w:color w:val="000000"/>
          <w:sz w:val="28"/>
        </w:rPr>
        <w:t>
      2) сыбайлас жемқорлық қылмыс жасаған адамды:</w:t>
      </w:r>
    </w:p>
    <w:bookmarkEnd w:id="4"/>
    <w:bookmarkStart w:name="z16" w:id="5"/>
    <w:p>
      <w:pPr>
        <w:spacing w:after="0"/>
        <w:ind w:left="0"/>
        <w:jc w:val="both"/>
      </w:pPr>
      <w:r>
        <w:rPr>
          <w:rFonts w:ascii="Times New Roman"/>
          <w:b w:val="false"/>
          <w:i w:val="false"/>
          <w:color w:val="000000"/>
          <w:sz w:val="28"/>
        </w:rPr>
        <w:t xml:space="preserve">
      Қазақстан Республикасының Ұлттық Банкі мен оның ведомстволарының, қаржы нарығы мен қаржы ұйымдарын реттеу, бақылау және қадағалау жөніндегі уәкілетті органның қызметшісі лауазымына; </w:t>
      </w:r>
    </w:p>
    <w:bookmarkEnd w:id="5"/>
    <w:bookmarkStart w:name="z17" w:id="6"/>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заңнамасына сәйкес әрекет ететін, авиациялық оқиғаларды тергеп-тексеру жөніндегі уәкілетті ұйымның, азаматтық авиация саласындағы уәкілетті ұйымның қызметшісі лауазымына; </w:t>
      </w:r>
    </w:p>
    <w:bookmarkEnd w:id="6"/>
    <w:bookmarkStart w:name="z18" w:id="7"/>
    <w:p>
      <w:pPr>
        <w:spacing w:after="0"/>
        <w:ind w:left="0"/>
        <w:jc w:val="both"/>
      </w:pPr>
      <w:r>
        <w:rPr>
          <w:rFonts w:ascii="Times New Roman"/>
          <w:b w:val="false"/>
          <w:i w:val="false"/>
          <w:color w:val="000000"/>
          <w:sz w:val="28"/>
        </w:rPr>
        <w:t>
      мемлекеттік ұйымдарда немесе квазимемлекеттік сектор субъектілерінде басқару функцияларын орындауға байланысты лауазымдарға, сондай-ақ аталған ұйымдарда сатып алуды, оның ішінде мемлекеттік сатып алуды ұйымдастыру мен өткізу бойынша шешімдер қабылдау жөніндегі өкілеттіктерді жүзеге асыруға не мемлекеттік бюджеттің және (немесе) Қазақстан Республикасы Ұлттық қорының қаражатынан қаржыландырылатын жобаларды және (немесе) бағдарламаларды іріктеуді немесе қаржыландыруды немесе іске асыруды немесе мониторингтеуді жүзеге асыруға байланысты дербес құрылымдық бөлімше басшысынан төмен емес лауазымдарға;</w:t>
      </w:r>
    </w:p>
    <w:bookmarkEnd w:id="7"/>
    <w:bookmarkStart w:name="z19" w:id="8"/>
    <w:p>
      <w:pPr>
        <w:spacing w:after="0"/>
        <w:ind w:left="0"/>
        <w:jc w:val="both"/>
      </w:pPr>
      <w:r>
        <w:rPr>
          <w:rFonts w:ascii="Times New Roman"/>
          <w:b w:val="false"/>
          <w:i w:val="false"/>
          <w:color w:val="000000"/>
          <w:sz w:val="28"/>
        </w:rPr>
        <w:t>
      мемлекеттік қызметтердің тікелей көрсетілуін көздейтін немесе мемлекеттік қызметтерді көрсетуге байланысты не жеке тұлғалардың қолжетімділігі шектеулі дербес деректеріне және (немесе) қолжетімділігі шектеулі өзге де ақпаратқа қол жеткізуді көздейтін "Азаматтарға арналған үкімет" мемлекеттік корпорациясындағы лауазымдарға;";</w:t>
      </w:r>
    </w:p>
    <w:bookmarkEnd w:id="8"/>
    <w:bookmarkStart w:name="z20" w:id="9"/>
    <w:p>
      <w:pPr>
        <w:spacing w:after="0"/>
        <w:ind w:left="0"/>
        <w:jc w:val="both"/>
      </w:pPr>
      <w:r>
        <w:rPr>
          <w:rFonts w:ascii="Times New Roman"/>
          <w:b w:val="false"/>
          <w:i w:val="false"/>
          <w:color w:val="000000"/>
          <w:sz w:val="28"/>
        </w:rPr>
        <w:t>
      мынадай мазмұндағы 2-1) тармақшамен толықтырылсын:</w:t>
      </w:r>
    </w:p>
    <w:bookmarkEnd w:id="9"/>
    <w:bookmarkStart w:name="z21" w:id="10"/>
    <w:p>
      <w:pPr>
        <w:spacing w:after="0"/>
        <w:ind w:left="0"/>
        <w:jc w:val="both"/>
      </w:pPr>
      <w:r>
        <w:rPr>
          <w:rFonts w:ascii="Times New Roman"/>
          <w:b w:val="false"/>
          <w:i w:val="false"/>
          <w:color w:val="000000"/>
          <w:sz w:val="28"/>
        </w:rPr>
        <w:t>
      "2-1) жұмысқа орналасқанға дейінгі үш жыл ішінде әкімшілік сыбайлас жемқорлық құқық бұзушылық жасағаны үшін әкімшілік жаза қолданылған адамды осы тармақтың 2) тармақшасында көрсетілген лауазымға;";</w:t>
      </w:r>
    </w:p>
    <w:bookmarkEnd w:id="10"/>
    <w:bookmarkStart w:name="z22" w:id="11"/>
    <w:p>
      <w:pPr>
        <w:spacing w:after="0"/>
        <w:ind w:left="0"/>
        <w:jc w:val="both"/>
      </w:pPr>
      <w:r>
        <w:rPr>
          <w:rFonts w:ascii="Times New Roman"/>
          <w:b w:val="false"/>
          <w:i w:val="false"/>
          <w:color w:val="000000"/>
          <w:sz w:val="28"/>
        </w:rPr>
        <w:t xml:space="preserve">
      2) 32-баптың </w:t>
      </w:r>
      <w:r>
        <w:rPr>
          <w:rFonts w:ascii="Times New Roman"/>
          <w:b w:val="false"/>
          <w:i w:val="false"/>
          <w:color w:val="000000"/>
          <w:sz w:val="28"/>
        </w:rPr>
        <w:t>3-тармағында</w:t>
      </w:r>
      <w:r>
        <w:rPr>
          <w:rFonts w:ascii="Times New Roman"/>
          <w:b w:val="false"/>
          <w:i w:val="false"/>
          <w:color w:val="000000"/>
          <w:sz w:val="28"/>
        </w:rPr>
        <w:t>:</w:t>
      </w:r>
    </w:p>
    <w:bookmarkEnd w:id="11"/>
    <w:bookmarkStart w:name="z23" w:id="12"/>
    <w:p>
      <w:pPr>
        <w:spacing w:after="0"/>
        <w:ind w:left="0"/>
        <w:jc w:val="both"/>
      </w:pPr>
      <w:r>
        <w:rPr>
          <w:rFonts w:ascii="Times New Roman"/>
          <w:b w:val="false"/>
          <w:i w:val="false"/>
          <w:color w:val="000000"/>
          <w:sz w:val="28"/>
        </w:rPr>
        <w:t xml:space="preserve">
      "азаматтық қызметтің мемлекеттік функцияларға теңестірілген функцияларды орындауға байланысты лауазымына немесе квазимемлекеттік сектор субъектісіндегі жұмысқа" деген сөздер "осы Кодекстің 26-бабы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лауазымға" деген сөздермен ауыстырылсын;</w:t>
      </w:r>
    </w:p>
    <w:bookmarkEnd w:id="12"/>
    <w:bookmarkStart w:name="z24" w:id="13"/>
    <w:p>
      <w:pPr>
        <w:spacing w:after="0"/>
        <w:ind w:left="0"/>
        <w:jc w:val="both"/>
      </w:pPr>
      <w:r>
        <w:rPr>
          <w:rFonts w:ascii="Times New Roman"/>
          <w:b w:val="false"/>
          <w:i w:val="false"/>
          <w:color w:val="000000"/>
          <w:sz w:val="28"/>
        </w:rPr>
        <w:t>
      "қылмыс" деген сөз "құқық бұзушылық" деген сөздермен ауыстырылсын;</w:t>
      </w:r>
    </w:p>
    <w:bookmarkEnd w:id="13"/>
    <w:bookmarkStart w:name="z25"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52-бапта</w:t>
      </w:r>
      <w:r>
        <w:rPr>
          <w:rFonts w:ascii="Times New Roman"/>
          <w:b w:val="false"/>
          <w:i w:val="false"/>
          <w:color w:val="000000"/>
          <w:sz w:val="28"/>
        </w:rPr>
        <w:t>:</w:t>
      </w:r>
    </w:p>
    <w:bookmarkEnd w:id="14"/>
    <w:bookmarkStart w:name="z26" w:id="1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23) тармақшасындағы</w:t>
      </w:r>
      <w:r>
        <w:rPr>
          <w:rFonts w:ascii="Times New Roman"/>
          <w:b w:val="false"/>
          <w:i w:val="false"/>
          <w:color w:val="000000"/>
          <w:sz w:val="28"/>
        </w:rPr>
        <w:t xml:space="preserve"> "Акционерлік қоғамдар туралы" Қазақстан Республикасының Заңына сәйкес ішкі аудит қызметі" деген сөздер "Қазақстан Республикасының заңдарына сәйкес ішкі аудит қызметі, сыбайлас жемқорлыққа қарсы комплаенс-қызмет" деген сөздермен ауыстырылсын;</w:t>
      </w:r>
    </w:p>
    <w:bookmarkEnd w:id="15"/>
    <w:bookmarkStart w:name="z27" w:id="16"/>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6"/>
    <w:bookmarkStart w:name="z28" w:id="17"/>
    <w:p>
      <w:pPr>
        <w:spacing w:after="0"/>
        <w:ind w:left="0"/>
        <w:jc w:val="both"/>
      </w:pPr>
      <w:r>
        <w:rPr>
          <w:rFonts w:ascii="Times New Roman"/>
          <w:b w:val="false"/>
          <w:i w:val="false"/>
          <w:color w:val="000000"/>
          <w:sz w:val="28"/>
        </w:rPr>
        <w:t xml:space="preserve">
      "2) осы Кодекстің 26-бабы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лауазымды атқаратын жұмыскер сыбайлас жемқорлық қылмыс немесе әкімшілік сыбайлас жемқорлық құқық бұзушылық жасаған жағдайларда жұмыс берушінің бастамасымен бұзылуға тиіс.";</w:t>
      </w:r>
    </w:p>
    <w:bookmarkEnd w:id="17"/>
    <w:bookmarkStart w:name="z29" w:id="18"/>
    <w:p>
      <w:pPr>
        <w:spacing w:after="0"/>
        <w:ind w:left="0"/>
        <w:jc w:val="both"/>
      </w:pPr>
      <w:r>
        <w:rPr>
          <w:rFonts w:ascii="Times New Roman"/>
          <w:b w:val="false"/>
          <w:i w:val="false"/>
          <w:color w:val="000000"/>
          <w:sz w:val="28"/>
        </w:rPr>
        <w:t xml:space="preserve">
      4) 53-баптың 12-тармағы </w:t>
      </w:r>
      <w:r>
        <w:rPr>
          <w:rFonts w:ascii="Times New Roman"/>
          <w:b w:val="false"/>
          <w:i w:val="false"/>
          <w:color w:val="000000"/>
          <w:sz w:val="28"/>
        </w:rPr>
        <w:t>2) тармақшасындағы</w:t>
      </w:r>
      <w:r>
        <w:rPr>
          <w:rFonts w:ascii="Times New Roman"/>
          <w:b w:val="false"/>
          <w:i w:val="false"/>
          <w:color w:val="000000"/>
          <w:sz w:val="28"/>
        </w:rPr>
        <w:t xml:space="preserve"> "қаулысы негізінде жүргізіледі." деген сөздер "қаулысы;" деген сөзбен ауыстырылып, мынадай мазмұндағы 3) тармақшамен толықтырылсын:</w:t>
      </w:r>
    </w:p>
    <w:bookmarkEnd w:id="18"/>
    <w:bookmarkStart w:name="z30" w:id="19"/>
    <w:p>
      <w:pPr>
        <w:spacing w:after="0"/>
        <w:ind w:left="0"/>
        <w:jc w:val="both"/>
      </w:pPr>
      <w:r>
        <w:rPr>
          <w:rFonts w:ascii="Times New Roman"/>
          <w:b w:val="false"/>
          <w:i w:val="false"/>
          <w:color w:val="000000"/>
          <w:sz w:val="28"/>
        </w:rPr>
        <w:t>
      "3) әкімшілік сыбайлас жемқорлық құқық бұзушылық жасағаны үшін соттың заңды күшіне енген қаулысы негізінде жүргізіледі.";</w:t>
      </w:r>
    </w:p>
    <w:bookmarkEnd w:id="19"/>
    <w:bookmarkStart w:name="z31"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139-бапта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"қабылдау" деген сөзден кейін "осы Кодексте және Қазақстан Республикасының өзге де заңдарында көзделген еңбек шартын жасасуға және жұмысқа орналасуға салынатын тыйымдар мен қойылатын шектеулер сақтала отырып,"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34"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140-бапта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"ішкі аудит қызметі" деген сөздерден кейін ", сыбайлас жемқорлыққа қарсы комплаенс-қызмет"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"ішкі аудит қызметі", "ішкі аудит қызметі," деген сөздерден кейін тиісінше ", сыбайлас жемқорлыққа қарсы комплаенс-қызмет", "сыбайлас жемқорлыққа қарсы комплаенс-қызмет,"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"ішкі аудит қызметінің" деген сөздерден кейін ", сыбайлас жемқорлыққа қарсы комплаенс-қызметтің"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"ішкі аудит қызметінің" деген сөздерден кейін ", сыбайлас жемқорлыққа қарсы комплаенс-қызметтің" деген сөздермен толықтырылсын;</w:t>
      </w:r>
    </w:p>
    <w:bookmarkStart w:name="z39" w:id="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2-бөлім</w:t>
      </w:r>
      <w:r>
        <w:rPr>
          <w:rFonts w:ascii="Times New Roman"/>
          <w:b w:val="false"/>
          <w:i w:val="false"/>
          <w:color w:val="000000"/>
          <w:sz w:val="28"/>
        </w:rPr>
        <w:t xml:space="preserve"> мынадай мазмұндағы 12-1-тараумен толықтырылсын:</w:t>
      </w:r>
    </w:p>
    <w:bookmarkEnd w:id="22"/>
    <w:bookmarkStart w:name="z40" w:id="23"/>
    <w:p>
      <w:pPr>
        <w:spacing w:after="0"/>
        <w:ind w:left="0"/>
        <w:jc w:val="both"/>
      </w:pPr>
      <w:r>
        <w:rPr>
          <w:rFonts w:ascii="Times New Roman"/>
          <w:b w:val="false"/>
          <w:i w:val="false"/>
          <w:color w:val="000000"/>
          <w:sz w:val="28"/>
        </w:rPr>
        <w:t>
      "12-1-тарау. Мемлекеттік мекемелер мен квазимемлекеттік сектор субъектілерінің кадр процестерін цифрлық кадр жүйесінде жүргізу ерекшеліктері</w:t>
      </w:r>
    </w:p>
    <w:bookmarkEnd w:id="23"/>
    <w:bookmarkStart w:name="z41" w:id="24"/>
    <w:p>
      <w:pPr>
        <w:spacing w:after="0"/>
        <w:ind w:left="0"/>
        <w:jc w:val="both"/>
      </w:pPr>
      <w:r>
        <w:rPr>
          <w:rFonts w:ascii="Times New Roman"/>
          <w:b w:val="false"/>
          <w:i w:val="false"/>
          <w:color w:val="000000"/>
          <w:sz w:val="28"/>
        </w:rPr>
        <w:t>
      146-3-бап. Цифрлық кадр жүйесі туралы жалпы ережелер</w:t>
      </w:r>
    </w:p>
    <w:bookmarkEnd w:id="24"/>
    <w:bookmarkStart w:name="z42" w:id="25"/>
    <w:p>
      <w:pPr>
        <w:spacing w:after="0"/>
        <w:ind w:left="0"/>
        <w:jc w:val="both"/>
      </w:pPr>
      <w:r>
        <w:rPr>
          <w:rFonts w:ascii="Times New Roman"/>
          <w:b w:val="false"/>
          <w:i w:val="false"/>
          <w:color w:val="000000"/>
          <w:sz w:val="28"/>
        </w:rPr>
        <w:t>
      1. Осы тарауда мынадай ұғымдар пайдаланылады:</w:t>
      </w:r>
    </w:p>
    <w:bookmarkEnd w:id="25"/>
    <w:bookmarkStart w:name="z43" w:id="26"/>
    <w:p>
      <w:pPr>
        <w:spacing w:after="0"/>
        <w:ind w:left="0"/>
        <w:jc w:val="both"/>
      </w:pPr>
      <w:r>
        <w:rPr>
          <w:rFonts w:ascii="Times New Roman"/>
          <w:b w:val="false"/>
          <w:i w:val="false"/>
          <w:color w:val="000000"/>
          <w:sz w:val="28"/>
        </w:rPr>
        <w:t>
      1) кадр процестері – ауыстыруды, көтермелеуді, тәртіптік жауаптылыққа тартуды, еңбек қатынастарын тоқтатуды құжаттандыруды қоса алғанда, жұмысқа қабылдауға, еңбек қызметін жүзеге асыруға, сондай-ақ үміткерлерді іріктеуді жүзеге асыруға және өзге де кадр рәсімдеріне байланысты құжаттарды ресімдеу, жүргізу, есепке алу және сақтау жөніндегі әрекеттердің жиынтығы;</w:t>
      </w:r>
    </w:p>
    <w:bookmarkEnd w:id="26"/>
    <w:bookmarkStart w:name="z44" w:id="27"/>
    <w:p>
      <w:pPr>
        <w:spacing w:after="0"/>
        <w:ind w:left="0"/>
        <w:jc w:val="both"/>
      </w:pPr>
      <w:r>
        <w:rPr>
          <w:rFonts w:ascii="Times New Roman"/>
          <w:b w:val="false"/>
          <w:i w:val="false"/>
          <w:color w:val="000000"/>
          <w:sz w:val="28"/>
        </w:rPr>
        <w:t>
      2) цифрлық кадр жүйесі – мемлекеттік мекемелер мен квазимемлекеттік сектор субъектілерінде кадр процестерін автоматтандыруға, сондай-ақ онда қамтылатын ақпаратты жинауға, сақтауға, беруге және өңдеуге арналған цифрлық жүйе.</w:t>
      </w:r>
    </w:p>
    <w:bookmarkEnd w:id="27"/>
    <w:bookmarkStart w:name="z45" w:id="28"/>
    <w:p>
      <w:pPr>
        <w:spacing w:after="0"/>
        <w:ind w:left="0"/>
        <w:jc w:val="both"/>
      </w:pPr>
      <w:r>
        <w:rPr>
          <w:rFonts w:ascii="Times New Roman"/>
          <w:b w:val="false"/>
          <w:i w:val="false"/>
          <w:color w:val="000000"/>
          <w:sz w:val="28"/>
        </w:rPr>
        <w:t xml:space="preserve">
      2. Осы тараудың ережелері: </w:t>
      </w:r>
    </w:p>
    <w:bookmarkEnd w:id="28"/>
    <w:bookmarkStart w:name="z46" w:id="29"/>
    <w:p>
      <w:pPr>
        <w:spacing w:after="0"/>
        <w:ind w:left="0"/>
        <w:jc w:val="both"/>
      </w:pPr>
      <w:r>
        <w:rPr>
          <w:rFonts w:ascii="Times New Roman"/>
          <w:b w:val="false"/>
          <w:i w:val="false"/>
          <w:color w:val="000000"/>
          <w:sz w:val="28"/>
        </w:rPr>
        <w:t>
      1) өзге цифрлық кадр жүйелері бар мемлекеттік органдар болып табылатын мемлекеттік мекемелерге;</w:t>
      </w:r>
    </w:p>
    <w:bookmarkEnd w:id="29"/>
    <w:bookmarkStart w:name="z47" w:id="30"/>
    <w:p>
      <w:pPr>
        <w:spacing w:after="0"/>
        <w:ind w:left="0"/>
        <w:jc w:val="both"/>
      </w:pPr>
      <w:r>
        <w:rPr>
          <w:rFonts w:ascii="Times New Roman"/>
          <w:b w:val="false"/>
          <w:i w:val="false"/>
          <w:color w:val="000000"/>
          <w:sz w:val="28"/>
        </w:rPr>
        <w:t>
      2) Қазақстан Республикасы арнаулы мемлекеттік органдарының, Қазақстан Республикасы Қорғаныс министрлігінің және оның ведомстволарының қарамағындағы мемлекеттік мекемелер мен квазимемлекеттік сектор субъектілеріне;</w:t>
      </w:r>
    </w:p>
    <w:bookmarkEnd w:id="30"/>
    <w:bookmarkStart w:name="z48" w:id="31"/>
    <w:p>
      <w:pPr>
        <w:spacing w:after="0"/>
        <w:ind w:left="0"/>
        <w:jc w:val="both"/>
      </w:pPr>
      <w:r>
        <w:rPr>
          <w:rFonts w:ascii="Times New Roman"/>
          <w:b w:val="false"/>
          <w:i w:val="false"/>
          <w:color w:val="000000"/>
          <w:sz w:val="28"/>
        </w:rPr>
        <w:t>
      3) Қазақстан Республикасының Ұлттық Банкі акционері (қатысушысы, сенімгерлік басқарушысы) болып табылатын заңды тұлғаларға қолданылмайды.</w:t>
      </w:r>
    </w:p>
    <w:bookmarkEnd w:id="31"/>
    <w:bookmarkStart w:name="z49" w:id="32"/>
    <w:p>
      <w:pPr>
        <w:spacing w:after="0"/>
        <w:ind w:left="0"/>
        <w:jc w:val="both"/>
      </w:pPr>
      <w:r>
        <w:rPr>
          <w:rFonts w:ascii="Times New Roman"/>
          <w:b w:val="false"/>
          <w:i w:val="false"/>
          <w:color w:val="000000"/>
          <w:sz w:val="28"/>
        </w:rPr>
        <w:t>
      146-4-бап. Мемлекеттік мекемелер мен квазимемлекеттік сектор субъектілерінің кадр процестерін цифрлық кадр жүйесінде жүргізу тәртібі</w:t>
      </w:r>
    </w:p>
    <w:bookmarkEnd w:id="32"/>
    <w:bookmarkStart w:name="z50" w:id="33"/>
    <w:p>
      <w:pPr>
        <w:spacing w:after="0"/>
        <w:ind w:left="0"/>
        <w:jc w:val="both"/>
      </w:pPr>
      <w:r>
        <w:rPr>
          <w:rFonts w:ascii="Times New Roman"/>
          <w:b w:val="false"/>
          <w:i w:val="false"/>
          <w:color w:val="000000"/>
          <w:sz w:val="28"/>
        </w:rPr>
        <w:t>
      1. Мемлекеттік мекемелер мен квазимемлекеттік сектор субъектілері кадр процестерін цифрлық кадр жүйесінде мемлекеттік қызмет істері жөніндегі уәкілетті орган айқындаған тәртіппен жүргізеді.</w:t>
      </w:r>
    </w:p>
    <w:bookmarkEnd w:id="33"/>
    <w:bookmarkStart w:name="z51" w:id="34"/>
    <w:p>
      <w:pPr>
        <w:spacing w:after="0"/>
        <w:ind w:left="0"/>
        <w:jc w:val="both"/>
      </w:pPr>
      <w:r>
        <w:rPr>
          <w:rFonts w:ascii="Times New Roman"/>
          <w:b w:val="false"/>
          <w:i w:val="false"/>
          <w:color w:val="000000"/>
          <w:sz w:val="28"/>
        </w:rPr>
        <w:t>
      2. Цифрлық кадр жүйесіне жұмыскер туралы деректер, жұмыскердің Қазақстан Республикасының азаматтары болып саналатын жұбайының (зайыбының) және жақын туыстарының жеке сәйкестендіру нөмірлері, сондай-ақ бар болған кезде – жұмыскер бұрын еңбек қызметін жүзеге асырған ұйымдардың бизнес-сәйкестендіру нөмірлері (дара кәсіпкерлердің жеке сәйкестендіру нөмірлері) және жұмысқа қабылдауға, еңбек қызметін жүзеге асыруға және еңбек шартын тоқтатуға байланысты өзге де мәліметтер енгізіледі.</w:t>
      </w:r>
    </w:p>
    <w:bookmarkEnd w:id="34"/>
    <w:bookmarkStart w:name="z52" w:id="35"/>
    <w:p>
      <w:pPr>
        <w:spacing w:after="0"/>
        <w:ind w:left="0"/>
        <w:jc w:val="both"/>
      </w:pPr>
      <w:r>
        <w:rPr>
          <w:rFonts w:ascii="Times New Roman"/>
          <w:b w:val="false"/>
          <w:i w:val="false"/>
          <w:color w:val="000000"/>
          <w:sz w:val="28"/>
        </w:rPr>
        <w:t>
      Жұмыскердің жұбайы (зайыбы) мен жақын туыстарының жеке сәйкестендіру нөмірлерін, сондай-ақ бұрын еңбек қызметін жүзеге асырған ұйымдардың бизнес-сәйкестендіру нөмірлерін (дара кәсіпкерлердің жеке сәйкестендіру нөмірлерін) ұсыну мүмкіндігі болмаған кезде жұмыс беруші Қазақстан Республикасының сыбайлас жемқорлыққа қарсы іс-қимыл туралы заңнамасына сәйкес мүдделер қақтығысын анықтау мақсатында тиісті деректерді цифрлық жүйелерден алады.</w:t>
      </w:r>
    </w:p>
    <w:bookmarkEnd w:id="35"/>
    <w:bookmarkStart w:name="z53" w:id="36"/>
    <w:p>
      <w:pPr>
        <w:spacing w:after="0"/>
        <w:ind w:left="0"/>
        <w:jc w:val="both"/>
      </w:pPr>
      <w:r>
        <w:rPr>
          <w:rFonts w:ascii="Times New Roman"/>
          <w:b w:val="false"/>
          <w:i w:val="false"/>
          <w:color w:val="000000"/>
          <w:sz w:val="28"/>
        </w:rPr>
        <w:t>
      3. Цифрлық кадр жүйесінің толықтырылуын мониторингтеуді мемлекеттік қызмет істері жөніндегі уәкілетті орган мен оның аумақтық бөлімшелері жүзеге асырады.</w:t>
      </w:r>
    </w:p>
    <w:bookmarkEnd w:id="36"/>
    <w:bookmarkStart w:name="z54" w:id="37"/>
    <w:p>
      <w:pPr>
        <w:spacing w:after="0"/>
        <w:ind w:left="0"/>
        <w:jc w:val="both"/>
      </w:pPr>
      <w:r>
        <w:rPr>
          <w:rFonts w:ascii="Times New Roman"/>
          <w:b w:val="false"/>
          <w:i w:val="false"/>
          <w:color w:val="000000"/>
          <w:sz w:val="28"/>
        </w:rPr>
        <w:t>
      4. Мемлекеттік мекемелер мен квазимемлекеттік сектор субъектілерінің цифрлық кадр жүйесінде Қазақстан Республикасының еңбек заңнамасын сақтауын мониторингтеуді еңбек жөніндегі уәкілетті мемлекеттік орган жүргізеді.</w:t>
      </w:r>
    </w:p>
    <w:bookmarkEnd w:id="37"/>
    <w:bookmarkStart w:name="z55" w:id="38"/>
    <w:p>
      <w:pPr>
        <w:spacing w:after="0"/>
        <w:ind w:left="0"/>
        <w:jc w:val="both"/>
      </w:pPr>
      <w:r>
        <w:rPr>
          <w:rFonts w:ascii="Times New Roman"/>
          <w:b w:val="false"/>
          <w:i w:val="false"/>
          <w:color w:val="000000"/>
          <w:sz w:val="28"/>
        </w:rPr>
        <w:t>
      146-5-бап. Цифрлық кадр жүйесін жүргізу және оған қолжетімділік</w:t>
      </w:r>
    </w:p>
    <w:bookmarkEnd w:id="38"/>
    <w:bookmarkStart w:name="z56" w:id="39"/>
    <w:p>
      <w:pPr>
        <w:spacing w:after="0"/>
        <w:ind w:left="0"/>
        <w:jc w:val="both"/>
      </w:pPr>
      <w:r>
        <w:rPr>
          <w:rFonts w:ascii="Times New Roman"/>
          <w:b w:val="false"/>
          <w:i w:val="false"/>
          <w:color w:val="000000"/>
          <w:sz w:val="28"/>
        </w:rPr>
        <w:t>
      1. Мемлекеттік қызмет істері жөніндегі уәкілетті орган цифрлық кадр жүйесін қалыптастыру мен жүргізу бойынша жалпы үйлестіруді жүзеге асырады және онда қамтылған дербес деректердің тұтастығын, құпиялылығы мен қорғалуын Қазақстан Республикасының дербес деректер және оларды қорғау туралы заңнамасына сәйкес қамтамасыз етеді.</w:t>
      </w:r>
    </w:p>
    <w:bookmarkEnd w:id="39"/>
    <w:bookmarkStart w:name="z57" w:id="40"/>
    <w:p>
      <w:pPr>
        <w:spacing w:after="0"/>
        <w:ind w:left="0"/>
        <w:jc w:val="both"/>
      </w:pPr>
      <w:r>
        <w:rPr>
          <w:rFonts w:ascii="Times New Roman"/>
          <w:b w:val="false"/>
          <w:i w:val="false"/>
          <w:color w:val="000000"/>
          <w:sz w:val="28"/>
        </w:rPr>
        <w:t>
      2. Тиісті қызмет салаларының уәкілетті мемлекеттік органдары мен жергілікті атқарушы органдар цифрлық кадр жүйесінен олардың ведомстволық бағынысты ұйымдары енгізген мәліметтерді алуға құқылы.";</w:t>
      </w:r>
    </w:p>
    <w:bookmarkEnd w:id="40"/>
    <w:bookmarkStart w:name="z58" w:id="41"/>
    <w:p>
      <w:pPr>
        <w:spacing w:after="0"/>
        <w:ind w:left="0"/>
        <w:jc w:val="both"/>
      </w:pPr>
      <w:r>
        <w:rPr>
          <w:rFonts w:ascii="Times New Roman"/>
          <w:b w:val="false"/>
          <w:i w:val="false"/>
          <w:color w:val="000000"/>
          <w:sz w:val="28"/>
        </w:rPr>
        <w:t xml:space="preserve">
      8) 159-баптың </w:t>
      </w:r>
      <w:r>
        <w:rPr>
          <w:rFonts w:ascii="Times New Roman"/>
          <w:b w:val="false"/>
          <w:i w:val="false"/>
          <w:color w:val="000000"/>
          <w:sz w:val="28"/>
        </w:rPr>
        <w:t>4-1-тармағының</w:t>
      </w:r>
      <w:r>
        <w:rPr>
          <w:rFonts w:ascii="Times New Roman"/>
          <w:b w:val="false"/>
          <w:i w:val="false"/>
          <w:color w:val="000000"/>
          <w:sz w:val="28"/>
        </w:rPr>
        <w:t xml:space="preserve"> бірінші, екінші, үшінші және бесінші бөліктеріндегі "іс-қимыл жөніндегі уәкілетті" деген сөздер "саясат жөніндегі уәкілетті" деген сөздермен ауыстырылсын.</w:t>
      </w:r>
    </w:p>
    <w:bookmarkEnd w:id="41"/>
    <w:bookmarkStart w:name="z59" w:id="42"/>
    <w:p>
      <w:pPr>
        <w:spacing w:after="0"/>
        <w:ind w:left="0"/>
        <w:jc w:val="both"/>
      </w:pPr>
      <w:r>
        <w:rPr>
          <w:rFonts w:ascii="Times New Roman"/>
          <w:b w:val="false"/>
          <w:i w:val="false"/>
          <w:color w:val="000000"/>
          <w:sz w:val="28"/>
        </w:rPr>
        <w:t xml:space="preserve">
      2.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42"/>
    <w:bookmarkStart w:name="z60" w:id="43"/>
    <w:p>
      <w:pPr>
        <w:spacing w:after="0"/>
        <w:ind w:left="0"/>
        <w:jc w:val="both"/>
      </w:pPr>
      <w:r>
        <w:rPr>
          <w:rFonts w:ascii="Times New Roman"/>
          <w:b w:val="false"/>
          <w:i w:val="false"/>
          <w:color w:val="000000"/>
          <w:sz w:val="28"/>
        </w:rPr>
        <w:t xml:space="preserve">
      1) 13-баптың </w:t>
      </w:r>
      <w:r>
        <w:rPr>
          <w:rFonts w:ascii="Times New Roman"/>
          <w:b w:val="false"/>
          <w:i w:val="false"/>
          <w:color w:val="000000"/>
          <w:sz w:val="28"/>
        </w:rPr>
        <w:t>1-тармағында</w:t>
      </w:r>
      <w:r>
        <w:rPr>
          <w:rFonts w:ascii="Times New Roman"/>
          <w:b w:val="false"/>
          <w:i w:val="false"/>
          <w:color w:val="000000"/>
          <w:sz w:val="28"/>
        </w:rPr>
        <w:t>:</w:t>
      </w:r>
    </w:p>
    <w:bookmarkEnd w:id="43"/>
    <w:bookmarkStart w:name="z61" w:id="44"/>
    <w:p>
      <w:pPr>
        <w:spacing w:after="0"/>
        <w:ind w:left="0"/>
        <w:jc w:val="both"/>
      </w:pPr>
      <w:r>
        <w:rPr>
          <w:rFonts w:ascii="Times New Roman"/>
          <w:b w:val="false"/>
          <w:i w:val="false"/>
          <w:color w:val="000000"/>
          <w:sz w:val="28"/>
        </w:rPr>
        <w:t>
      бірінші абзац мынадай редакцияда жазылсын:</w:t>
      </w:r>
    </w:p>
    <w:bookmarkEnd w:id="44"/>
    <w:bookmarkStart w:name="z62" w:id="45"/>
    <w:p>
      <w:pPr>
        <w:spacing w:after="0"/>
        <w:ind w:left="0"/>
        <w:jc w:val="both"/>
      </w:pPr>
      <w:r>
        <w:rPr>
          <w:rFonts w:ascii="Times New Roman"/>
          <w:b w:val="false"/>
          <w:i w:val="false"/>
          <w:color w:val="000000"/>
          <w:sz w:val="28"/>
        </w:rPr>
        <w:t>
      "Кеден органдарының құқықтары:";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"құқық қорғау органдары" деген сөздерден кейін ", ұлттық қауіпсіздік органдары" деген сөздермен толықтырылсын;</w:t>
      </w:r>
    </w:p>
    <w:bookmarkStart w:name="z64" w:id="46"/>
    <w:p>
      <w:pPr>
        <w:spacing w:after="0"/>
        <w:ind w:left="0"/>
        <w:jc w:val="both"/>
      </w:pPr>
      <w:r>
        <w:rPr>
          <w:rFonts w:ascii="Times New Roman"/>
          <w:b w:val="false"/>
          <w:i w:val="false"/>
          <w:color w:val="000000"/>
          <w:sz w:val="28"/>
        </w:rPr>
        <w:t xml:space="preserve">
      2) 18-1-баптың </w:t>
      </w:r>
      <w:r>
        <w:rPr>
          <w:rFonts w:ascii="Times New Roman"/>
          <w:b w:val="false"/>
          <w:i w:val="false"/>
          <w:color w:val="000000"/>
          <w:sz w:val="28"/>
        </w:rPr>
        <w:t>1-тармағы</w:t>
      </w:r>
      <w:r>
        <w:rPr>
          <w:rFonts w:ascii="Times New Roman"/>
          <w:b w:val="false"/>
          <w:i w:val="false"/>
          <w:color w:val="000000"/>
          <w:sz w:val="28"/>
        </w:rPr>
        <w:t xml:space="preserve"> төртінші бөлігінің 5) тармақшасы "құқық қорғау органдарынан," деген сөздерден кейін "ұлттық қауіпсіздік органдарынан," деген сөздермен толықтырылсын;</w:t>
      </w:r>
    </w:p>
    <w:bookmarkEnd w:id="46"/>
    <w:bookmarkStart w:name="z65" w:id="47"/>
    <w:p>
      <w:pPr>
        <w:spacing w:after="0"/>
        <w:ind w:left="0"/>
        <w:jc w:val="both"/>
      </w:pPr>
      <w:r>
        <w:rPr>
          <w:rFonts w:ascii="Times New Roman"/>
          <w:b w:val="false"/>
          <w:i w:val="false"/>
          <w:color w:val="000000"/>
          <w:sz w:val="28"/>
        </w:rPr>
        <w:t xml:space="preserve">
      3) 291-баптың </w:t>
      </w:r>
      <w:r>
        <w:rPr>
          <w:rFonts w:ascii="Times New Roman"/>
          <w:b w:val="false"/>
          <w:i w:val="false"/>
          <w:color w:val="000000"/>
          <w:sz w:val="28"/>
        </w:rPr>
        <w:t>7-1-тармағының</w:t>
      </w:r>
      <w:r>
        <w:rPr>
          <w:rFonts w:ascii="Times New Roman"/>
          <w:b w:val="false"/>
          <w:i w:val="false"/>
          <w:color w:val="000000"/>
          <w:sz w:val="28"/>
        </w:rPr>
        <w:t xml:space="preserve"> үшінші бөлігіндегі "немесе құқық қорғау органының" деген сөздер ", құқық қорғау органының немесе ұлттық қауіпсіздік органдарының" деген сөздермен ауыстырылсын.</w:t>
      </w:r>
    </w:p>
    <w:bookmarkEnd w:id="47"/>
    <w:bookmarkStart w:name="z66" w:id="48"/>
    <w:p>
      <w:pPr>
        <w:spacing w:after="0"/>
        <w:ind w:left="0"/>
        <w:jc w:val="both"/>
      </w:pPr>
      <w:r>
        <w:rPr>
          <w:rFonts w:ascii="Times New Roman"/>
          <w:b w:val="false"/>
          <w:i w:val="false"/>
          <w:color w:val="000000"/>
          <w:sz w:val="28"/>
        </w:rPr>
        <w:t xml:space="preserve">
      3. "Жедел-іздестіру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
    <w:bookmarkStart w:name="z67" w:id="49"/>
    <w:p>
      <w:pPr>
        <w:spacing w:after="0"/>
        <w:ind w:left="0"/>
        <w:jc w:val="both"/>
      </w:pPr>
      <w:r>
        <w:rPr>
          <w:rFonts w:ascii="Times New Roman"/>
          <w:b w:val="false"/>
          <w:i w:val="false"/>
          <w:color w:val="000000"/>
          <w:sz w:val="28"/>
        </w:rPr>
        <w:t xml:space="preserve">
      1) 6-баптың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49"/>
    <w:bookmarkStart w:name="z68" w:id="50"/>
    <w:p>
      <w:pPr>
        <w:spacing w:after="0"/>
        <w:ind w:left="0"/>
        <w:jc w:val="both"/>
      </w:pPr>
      <w:r>
        <w:rPr>
          <w:rFonts w:ascii="Times New Roman"/>
          <w:b w:val="false"/>
          <w:i w:val="false"/>
          <w:color w:val="000000"/>
          <w:sz w:val="28"/>
        </w:rPr>
        <w:t xml:space="preserve">
      2) 12-баптың 4-тармағы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"245 (бірінші және екінші бөліктері)," деген сөздерден кейін "247 (үшінші бөліктің 2-тармағы)," деген сөздермен толықтырылсын.</w:t>
      </w:r>
    </w:p>
    <w:bookmarkEnd w:id="50"/>
    <w:bookmarkStart w:name="z69" w:id="51"/>
    <w:p>
      <w:pPr>
        <w:spacing w:after="0"/>
        <w:ind w:left="0"/>
        <w:jc w:val="both"/>
      </w:pPr>
      <w:r>
        <w:rPr>
          <w:rFonts w:ascii="Times New Roman"/>
          <w:b w:val="false"/>
          <w:i w:val="false"/>
          <w:color w:val="000000"/>
          <w:sz w:val="28"/>
        </w:rPr>
        <w:t xml:space="preserve">
      4. "Қазақстан Республикасының Ұлттық Банкі туралы" 1995 жылы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1"/>
    <w:bookmarkStart w:name="z70" w:id="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20-2-баптың</w:t>
      </w:r>
      <w:r>
        <w:rPr>
          <w:rFonts w:ascii="Times New Roman"/>
          <w:b w:val="false"/>
          <w:i w:val="false"/>
          <w:color w:val="000000"/>
          <w:sz w:val="28"/>
        </w:rPr>
        <w:t xml:space="preserve"> үшінші бөлігінде:</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"заңда белгiленген тәртiппен", "танылған" деген сөздер тиісінше "сот", "таныған"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73" w:id="53"/>
    <w:p>
      <w:pPr>
        <w:spacing w:after="0"/>
        <w:ind w:left="0"/>
        <w:jc w:val="both"/>
      </w:pPr>
      <w:r>
        <w:rPr>
          <w:rFonts w:ascii="Times New Roman"/>
          <w:b w:val="false"/>
          <w:i w:val="false"/>
          <w:color w:val="000000"/>
          <w:sz w:val="28"/>
        </w:rPr>
        <w:t>
      "2) лауазымға тағайындалар алдындағы үш жыл ішінде әкімшілік сыбайлас жемқорлық құқық бұзушылық жасағаны үшін әкімшілік жаза қолданылған;";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75" w:id="54"/>
    <w:p>
      <w:pPr>
        <w:spacing w:after="0"/>
        <w:ind w:left="0"/>
        <w:jc w:val="both"/>
      </w:pPr>
      <w:r>
        <w:rPr>
          <w:rFonts w:ascii="Times New Roman"/>
          <w:b w:val="false"/>
          <w:i w:val="false"/>
          <w:color w:val="000000"/>
          <w:sz w:val="28"/>
        </w:rPr>
        <w:t xml:space="preserve">
      2) 20-3-баптың бірінші бөлігінің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4"/>
    <w:bookmarkStart w:name="z76" w:id="55"/>
    <w:p>
      <w:pPr>
        <w:spacing w:after="0"/>
        <w:ind w:left="0"/>
        <w:jc w:val="both"/>
      </w:pPr>
      <w:r>
        <w:rPr>
          <w:rFonts w:ascii="Times New Roman"/>
          <w:b w:val="false"/>
          <w:i w:val="false"/>
          <w:color w:val="000000"/>
          <w:sz w:val="28"/>
        </w:rPr>
        <w:t xml:space="preserve">
      "5)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қабылдамау;";</w:t>
      </w:r>
    </w:p>
    <w:bookmarkEnd w:id="55"/>
    <w:bookmarkStart w:name="z77" w:id="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20-4-бапта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80" w:id="57"/>
    <w:p>
      <w:pPr>
        <w:spacing w:after="0"/>
        <w:ind w:left="0"/>
        <w:jc w:val="both"/>
      </w:pPr>
      <w:r>
        <w:rPr>
          <w:rFonts w:ascii="Times New Roman"/>
          <w:b w:val="false"/>
          <w:i w:val="false"/>
          <w:color w:val="000000"/>
          <w:sz w:val="28"/>
        </w:rPr>
        <w:t>
      "8) дайындалып жатқан, жасалып жатқан немесе жасалған сыбайлас жемқорлық құқық бұзушылықтардың өздеріне мәлім болған жағдайлары туралы басшылықтың және (немесе) уәкілетті мемлекеттік органдардың назарына дереу жеткізуге;";</w:t>
      </w:r>
    </w:p>
    <w:bookmarkEnd w:id="57"/>
    <w:bookmarkStart w:name="z81" w:id="58"/>
    <w:p>
      <w:pPr>
        <w:spacing w:after="0"/>
        <w:ind w:left="0"/>
        <w:jc w:val="both"/>
      </w:pPr>
      <w:r>
        <w:rPr>
          <w:rFonts w:ascii="Times New Roman"/>
          <w:b w:val="false"/>
          <w:i w:val="false"/>
          <w:color w:val="000000"/>
          <w:sz w:val="28"/>
        </w:rPr>
        <w:t>
      мынадай мазмұндағы 8-1) тармақшамен толықтырылсын:</w:t>
      </w:r>
    </w:p>
    <w:bookmarkEnd w:id="58"/>
    <w:bookmarkStart w:name="z82" w:id="59"/>
    <w:p>
      <w:pPr>
        <w:spacing w:after="0"/>
        <w:ind w:left="0"/>
        <w:jc w:val="both"/>
      </w:pPr>
      <w:r>
        <w:rPr>
          <w:rFonts w:ascii="Times New Roman"/>
          <w:b w:val="false"/>
          <w:i w:val="false"/>
          <w:color w:val="000000"/>
          <w:sz w:val="28"/>
        </w:rPr>
        <w:t>
      "8-1) мүдделер қақтығысын болғызбау және реттеу жөнінде шаралар қабылдауға;";</w:t>
      </w:r>
    </w:p>
    <w:bookmarkEnd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және 2) тармақшалары мынадай редакцияда жазылсын:</w:t>
      </w:r>
    </w:p>
    <w:bookmarkStart w:name="z84" w:id="60"/>
    <w:p>
      <w:pPr>
        <w:spacing w:after="0"/>
        <w:ind w:left="0"/>
        <w:jc w:val="both"/>
      </w:pPr>
      <w:r>
        <w:rPr>
          <w:rFonts w:ascii="Times New Roman"/>
          <w:b w:val="false"/>
          <w:i w:val="false"/>
          <w:color w:val="000000"/>
          <w:sz w:val="28"/>
        </w:rPr>
        <w:t xml:space="preserve">
      "1) тексерілетін субъектілердің басшы қызметкерлері болып саналатын жақын туыстары (жекжаттары), жұбайлары (зайыптары) және (немесе) олармен байланысы бар "Сыбайлас жемқорлыққа қарсы іс-қимыл туралы" Қазақстан Республикасы Заңының 1-бабы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бөлігінде аталған басқа да адамдар;</w:t>
      </w:r>
    </w:p>
    <w:bookmarkEnd w:id="60"/>
    <w:bookmarkStart w:name="z85" w:id="61"/>
    <w:p>
      <w:pPr>
        <w:spacing w:after="0"/>
        <w:ind w:left="0"/>
        <w:jc w:val="both"/>
      </w:pPr>
      <w:r>
        <w:rPr>
          <w:rFonts w:ascii="Times New Roman"/>
          <w:b w:val="false"/>
          <w:i w:val="false"/>
          <w:color w:val="000000"/>
          <w:sz w:val="28"/>
        </w:rPr>
        <w:t xml:space="preserve">
      2) тексерілетін субъектілерде жұмыс істейтін жақын туыстары немесе жұбайлары (зайыптары) және (немесе) олармен байланысы бар "Сыбайлас жемқорлыққа қарсы іс-қимыл туралы" Қазақстан Республикасы Заңының 1-бабы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бөлігінде аталған басқа да адамдар;".</w:t>
      </w:r>
    </w:p>
    <w:bookmarkEnd w:id="61"/>
    <w:bookmarkStart w:name="z86" w:id="62"/>
    <w:p>
      <w:pPr>
        <w:spacing w:after="0"/>
        <w:ind w:left="0"/>
        <w:jc w:val="both"/>
      </w:pPr>
      <w:r>
        <w:rPr>
          <w:rFonts w:ascii="Times New Roman"/>
          <w:b w:val="false"/>
          <w:i w:val="false"/>
          <w:color w:val="000000"/>
          <w:sz w:val="28"/>
        </w:rPr>
        <w:t xml:space="preserve">
      5.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2"/>
    <w:bookmarkStart w:name="z87" w:id="63"/>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5-1) тармақшамен толықтырылсын:</w:t>
      </w:r>
    </w:p>
    <w:bookmarkEnd w:id="63"/>
    <w:bookmarkStart w:name="z88" w:id="64"/>
    <w:p>
      <w:pPr>
        <w:spacing w:after="0"/>
        <w:ind w:left="0"/>
        <w:jc w:val="both"/>
      </w:pPr>
      <w:r>
        <w:rPr>
          <w:rFonts w:ascii="Times New Roman"/>
          <w:b w:val="false"/>
          <w:i w:val="false"/>
          <w:color w:val="000000"/>
          <w:sz w:val="28"/>
        </w:rPr>
        <w:t>
      "5-1) сыбайлас жемқорлыққа қарсы күрес;";</w:t>
      </w:r>
    </w:p>
    <w:bookmarkEnd w:id="64"/>
    <w:bookmarkStart w:name="z89" w:id="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w:t>
      </w:r>
      <w:r>
        <w:rPr>
          <w:rFonts w:ascii="Times New Roman"/>
          <w:b w:val="false"/>
          <w:i w:val="false"/>
          <w:color w:val="000000"/>
          <w:sz w:val="28"/>
        </w:rPr>
        <w:t xml:space="preserve"> мынадай мазмұндағы 10-1) тармақшамен толықтырылсын:</w:t>
      </w:r>
    </w:p>
    <w:bookmarkEnd w:id="65"/>
    <w:bookmarkStart w:name="z90" w:id="66"/>
    <w:p>
      <w:pPr>
        <w:spacing w:after="0"/>
        <w:ind w:left="0"/>
        <w:jc w:val="both"/>
      </w:pPr>
      <w:r>
        <w:rPr>
          <w:rFonts w:ascii="Times New Roman"/>
          <w:b w:val="false"/>
          <w:i w:val="false"/>
          <w:color w:val="000000"/>
          <w:sz w:val="28"/>
        </w:rPr>
        <w:t xml:space="preserve">
      "10-1) Қазақстан Республикасы Ұлттық қауіпсіздік комитетінің Төрағасы айқындайтын тәртіппен ұстап алынғандарды және күзетпен қамауға алынған адамдарды айдауылмен алып жүру;". </w:t>
      </w:r>
    </w:p>
    <w:bookmarkEnd w:id="66"/>
    <w:bookmarkStart w:name="z91" w:id="67"/>
    <w:p>
      <w:pPr>
        <w:spacing w:after="0"/>
        <w:ind w:left="0"/>
        <w:jc w:val="both"/>
      </w:pPr>
      <w:r>
        <w:rPr>
          <w:rFonts w:ascii="Times New Roman"/>
          <w:b w:val="false"/>
          <w:i w:val="false"/>
          <w:color w:val="000000"/>
          <w:sz w:val="28"/>
        </w:rPr>
        <w:t xml:space="preserve">
      6.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7"/>
    <w:bookmarkStart w:name="z92" w:id="68"/>
    <w:p>
      <w:pPr>
        <w:spacing w:after="0"/>
        <w:ind w:left="0"/>
        <w:jc w:val="both"/>
      </w:pPr>
      <w:r>
        <w:rPr>
          <w:rFonts w:ascii="Times New Roman"/>
          <w:b w:val="false"/>
          <w:i w:val="false"/>
          <w:color w:val="000000"/>
          <w:sz w:val="28"/>
        </w:rPr>
        <w:t>
      мынадай мазмұндағы 58-1-баппен толықтырылсын:</w:t>
      </w:r>
    </w:p>
    <w:bookmarkEnd w:id="68"/>
    <w:bookmarkStart w:name="z93" w:id="69"/>
    <w:p>
      <w:pPr>
        <w:spacing w:after="0"/>
        <w:ind w:left="0"/>
        <w:jc w:val="both"/>
      </w:pPr>
      <w:r>
        <w:rPr>
          <w:rFonts w:ascii="Times New Roman"/>
          <w:b w:val="false"/>
          <w:i w:val="false"/>
          <w:color w:val="000000"/>
          <w:sz w:val="28"/>
        </w:rPr>
        <w:t>
      "58-1-бап. Сыбайлас жемқорлыққа қарсы комплаенс-қызмет</w:t>
      </w:r>
    </w:p>
    <w:bookmarkEnd w:id="69"/>
    <w:bookmarkStart w:name="z94" w:id="70"/>
    <w:p>
      <w:pPr>
        <w:spacing w:after="0"/>
        <w:ind w:left="0"/>
        <w:jc w:val="both"/>
      </w:pPr>
      <w:r>
        <w:rPr>
          <w:rFonts w:ascii="Times New Roman"/>
          <w:b w:val="false"/>
          <w:i w:val="false"/>
          <w:color w:val="000000"/>
          <w:sz w:val="28"/>
        </w:rPr>
        <w:t>
      1. Квазимемлекеттік сектор субъектісі болып саналатын серіктестік пен оның жұмыскерлерінің Қазақстан Республикасының сыбайлас жемқорлыққа қарсы іс-қимыл туралы заңнамасын сақтауын қамтамасыз ету үшін құрылымдық бөлімше немесе сыбайлас жемқорлыққа қарсы комплаенс-қызметтің функцияларын орындайтын жауапты адам айқындалады.</w:t>
      </w:r>
    </w:p>
    <w:bookmarkEnd w:id="70"/>
    <w:bookmarkStart w:name="z95" w:id="71"/>
    <w:p>
      <w:pPr>
        <w:spacing w:after="0"/>
        <w:ind w:left="0"/>
        <w:jc w:val="both"/>
      </w:pPr>
      <w:r>
        <w:rPr>
          <w:rFonts w:ascii="Times New Roman"/>
          <w:b w:val="false"/>
          <w:i w:val="false"/>
          <w:color w:val="000000"/>
          <w:sz w:val="28"/>
        </w:rPr>
        <w:t>
      Квазимемлекеттік сектор субъектісі болып саналмайтын серіктестік сыбайлас жемқорлыққа қарсы комплаенс-қызметті құруға құқылы.</w:t>
      </w:r>
    </w:p>
    <w:bookmarkEnd w:id="71"/>
    <w:bookmarkStart w:name="z96" w:id="72"/>
    <w:p>
      <w:pPr>
        <w:spacing w:after="0"/>
        <w:ind w:left="0"/>
        <w:jc w:val="both"/>
      </w:pPr>
      <w:r>
        <w:rPr>
          <w:rFonts w:ascii="Times New Roman"/>
          <w:b w:val="false"/>
          <w:i w:val="false"/>
          <w:color w:val="000000"/>
          <w:sz w:val="28"/>
        </w:rPr>
        <w:t>
      2. Серіктестіктің байқау кеңесі (ол болған кезде) немесе өзге де тәуелсіз басқару органы сыбайлас жемқорлыққа қарсы комплаенс-қызметтің штат санын айқындайды, оның басшысын немесе сыбайлас жемқорлыққа қарсы комплаенс-қызметтің функцияларын орындайтын жауапты адамды тағайындайды, сондай-ақ сыбайлас жемқорлыққа қарсы комплаенс-қызмет басшысының немесе сыбайлас жемқорлыққа қарсы комплаенс-қызметтің функцияларын орындайтын жауапты адамның өкілеттік мерзімін, лауазымдық айлықақысының мөлшерін және сыйақы шарттарын айқындайды.</w:t>
      </w:r>
    </w:p>
    <w:bookmarkEnd w:id="72"/>
    <w:bookmarkStart w:name="z97" w:id="73"/>
    <w:p>
      <w:pPr>
        <w:spacing w:after="0"/>
        <w:ind w:left="0"/>
        <w:jc w:val="both"/>
      </w:pPr>
      <w:r>
        <w:rPr>
          <w:rFonts w:ascii="Times New Roman"/>
          <w:b w:val="false"/>
          <w:i w:val="false"/>
          <w:color w:val="000000"/>
          <w:sz w:val="28"/>
        </w:rPr>
        <w:t>
      3. Сыбайлас жемқорлыққа қарсы комплаенс-қызметтің басшысы, жұмыскерлері немесе сыбайлас жемқорлыққа қарсы комплаенс-қызметтің функцияларын орындайтын жауапты адам осы серіктестіктің байқау кеңесінің (ол болған кезде) немесе өзге тәуелсіз басқару органының және атқарушы органының мүшелері болып сайлана алмайды.</w:t>
      </w:r>
    </w:p>
    <w:bookmarkEnd w:id="73"/>
    <w:bookmarkStart w:name="z98" w:id="74"/>
    <w:p>
      <w:pPr>
        <w:spacing w:after="0"/>
        <w:ind w:left="0"/>
        <w:jc w:val="both"/>
      </w:pPr>
      <w:r>
        <w:rPr>
          <w:rFonts w:ascii="Times New Roman"/>
          <w:b w:val="false"/>
          <w:i w:val="false"/>
          <w:color w:val="000000"/>
          <w:sz w:val="28"/>
        </w:rPr>
        <w:t>
      4. Сыбайлас жемқорлыққа қарсы комплаенс-қызмет немесе сыбайлас жемқорлыққа қарсы комплаенс-қызметтің функцияларын орындайтын жауапты адам өз өкілеттіктерін серіктестіктің атқарушы органынан, лауазымды адамдарынан тәуелсіз жүзеге асырады, байқау кеңесіне (ол болған кезде) немесе өзге тәуелсіз басқару органына есеп береді және Қазақстан Республикасының сыбайлас жемқорлыққа қарсы іс-қимыл туралы заңнамасы талаптарының сақталуын қамтамасыз ету кезінде тәуелсіз болады.</w:t>
      </w:r>
    </w:p>
    <w:bookmarkEnd w:id="74"/>
    <w:bookmarkStart w:name="z99" w:id="75"/>
    <w:p>
      <w:pPr>
        <w:spacing w:after="0"/>
        <w:ind w:left="0"/>
        <w:jc w:val="both"/>
      </w:pPr>
      <w:r>
        <w:rPr>
          <w:rFonts w:ascii="Times New Roman"/>
          <w:b w:val="false"/>
          <w:i w:val="false"/>
          <w:color w:val="000000"/>
          <w:sz w:val="28"/>
        </w:rPr>
        <w:t>
      5. Серіктестіктің сыбайлас жемқорлыққа қарсы комплаенс-қызметінің немесе сыбайлас жемқорлыққа қарсы комплаенс-қызметтің функцияларын орындайтын жауапты адамының құзыреті, жұмысын ұйымдастыру және жұмыс істеу тәртібі – оның ішкі актісінде, ал квазимемлекеттік сектор субъектісі болып саналатын серіктестік жағдайында сыбайлас жемқорлыққа қарсы саясат жөніндегі уәкілетті орган бекіткен, квазимемлекеттік сектор субъектілеріндегі сыбайлас жемқорлыққа қарсы комплаенс-қызметтер туралы үлгілік ереже негізінде ішкі актіде айқындалады.</w:t>
      </w:r>
    </w:p>
    <w:bookmarkEnd w:id="75"/>
    <w:bookmarkStart w:name="z100" w:id="76"/>
    <w:p>
      <w:pPr>
        <w:spacing w:after="0"/>
        <w:ind w:left="0"/>
        <w:jc w:val="both"/>
      </w:pPr>
      <w:r>
        <w:rPr>
          <w:rFonts w:ascii="Times New Roman"/>
          <w:b w:val="false"/>
          <w:i w:val="false"/>
          <w:color w:val="000000"/>
          <w:sz w:val="28"/>
        </w:rPr>
        <w:t>
      6. Сыбайлас жемқорлыққа қарсы комплаенс-қызмет немесе сыбайлас жемқорлыққа қарсы комплаенс-қызметтің функцияларын орындайтын жауапты адам сыбайлас жемқорлыққа қарсы саясат жөніндегі уәкілетті органмен өзара іс-қимыл жасайды.".</w:t>
      </w:r>
    </w:p>
    <w:bookmarkEnd w:id="76"/>
    <w:bookmarkStart w:name="z101" w:id="77"/>
    <w:p>
      <w:pPr>
        <w:spacing w:after="0"/>
        <w:ind w:left="0"/>
        <w:jc w:val="both"/>
      </w:pPr>
      <w:r>
        <w:rPr>
          <w:rFonts w:ascii="Times New Roman"/>
          <w:b w:val="false"/>
          <w:i w:val="false"/>
          <w:color w:val="000000"/>
          <w:sz w:val="28"/>
        </w:rPr>
        <w:t xml:space="preserve">
      7.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7"/>
    <w:bookmarkStart w:name="z102" w:id="78"/>
    <w:p>
      <w:pPr>
        <w:spacing w:after="0"/>
        <w:ind w:left="0"/>
        <w:jc w:val="both"/>
      </w:pPr>
      <w:r>
        <w:rPr>
          <w:rFonts w:ascii="Times New Roman"/>
          <w:b w:val="false"/>
          <w:i w:val="false"/>
          <w:color w:val="000000"/>
          <w:sz w:val="28"/>
        </w:rPr>
        <w:t xml:space="preserve">
      22-баптың </w:t>
      </w:r>
      <w:r>
        <w:rPr>
          <w:rFonts w:ascii="Times New Roman"/>
          <w:b w:val="false"/>
          <w:i w:val="false"/>
          <w:color w:val="000000"/>
          <w:sz w:val="28"/>
        </w:rPr>
        <w:t>1-тармағындағы</w:t>
      </w:r>
      <w:r>
        <w:rPr>
          <w:rFonts w:ascii="Times New Roman"/>
          <w:b w:val="false"/>
          <w:i w:val="false"/>
          <w:color w:val="000000"/>
          <w:sz w:val="28"/>
        </w:rPr>
        <w:t xml:space="preserve"> "сыбайлас жемқорлыққа қарсы қызметте," деген сөздер алып тасталсын.</w:t>
      </w:r>
    </w:p>
    <w:bookmarkEnd w:id="78"/>
    <w:bookmarkStart w:name="z103" w:id="79"/>
    <w:p>
      <w:pPr>
        <w:spacing w:after="0"/>
        <w:ind w:left="0"/>
        <w:jc w:val="both"/>
      </w:pPr>
      <w:r>
        <w:rPr>
          <w:rFonts w:ascii="Times New Roman"/>
          <w:b w:val="false"/>
          <w:i w:val="false"/>
          <w:color w:val="000000"/>
          <w:sz w:val="28"/>
        </w:rPr>
        <w:t xml:space="preserve">
      8.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9"/>
    <w:bookmarkStart w:name="z104" w:id="80"/>
    <w:p>
      <w:pPr>
        <w:spacing w:after="0"/>
        <w:ind w:left="0"/>
        <w:jc w:val="both"/>
      </w:pPr>
      <w:r>
        <w:rPr>
          <w:rFonts w:ascii="Times New Roman"/>
          <w:b w:val="false"/>
          <w:i w:val="false"/>
          <w:color w:val="000000"/>
          <w:sz w:val="28"/>
        </w:rPr>
        <w:t xml:space="preserve">
      1) 14-баптың </w:t>
      </w:r>
      <w:r>
        <w:rPr>
          <w:rFonts w:ascii="Times New Roman"/>
          <w:b w:val="false"/>
          <w:i w:val="false"/>
          <w:color w:val="000000"/>
          <w:sz w:val="28"/>
        </w:rPr>
        <w:t>14) тармақшасындағы</w:t>
      </w:r>
      <w:r>
        <w:rPr>
          <w:rFonts w:ascii="Times New Roman"/>
          <w:b w:val="false"/>
          <w:i w:val="false"/>
          <w:color w:val="000000"/>
          <w:sz w:val="28"/>
        </w:rPr>
        <w:t xml:space="preserve"> "және сыбайлас жемқорлыққа қарсы қызметтің" деген сөздер ", ұлттық қауіпсіздік органдарының" деген сөздермен ауыстырылсын;</w:t>
      </w:r>
    </w:p>
    <w:bookmarkEnd w:id="80"/>
    <w:bookmarkStart w:name="z105" w:id="81"/>
    <w:p>
      <w:pPr>
        <w:spacing w:after="0"/>
        <w:ind w:left="0"/>
        <w:jc w:val="both"/>
      </w:pPr>
      <w:r>
        <w:rPr>
          <w:rFonts w:ascii="Times New Roman"/>
          <w:b w:val="false"/>
          <w:i w:val="false"/>
          <w:color w:val="000000"/>
          <w:sz w:val="28"/>
        </w:rPr>
        <w:t xml:space="preserve">
      2) 30-баптың </w:t>
      </w:r>
      <w:r>
        <w:rPr>
          <w:rFonts w:ascii="Times New Roman"/>
          <w:b w:val="false"/>
          <w:i w:val="false"/>
          <w:color w:val="000000"/>
          <w:sz w:val="28"/>
        </w:rPr>
        <w:t>1-тармағының</w:t>
      </w:r>
      <w:r>
        <w:rPr>
          <w:rFonts w:ascii="Times New Roman"/>
          <w:b w:val="false"/>
          <w:i w:val="false"/>
          <w:color w:val="000000"/>
          <w:sz w:val="28"/>
        </w:rPr>
        <w:t xml:space="preserve"> жетінші абзацындағы "лауазымды адам немесе мемлекеттік қызметші активтер мен міндеттемелер туралы декларацияны ұсынбаған адамды жұмысқа қабылдағаны үшін алғаш рет әкімшілік жауаптылыққа тартылған жағдайды қоспағанда," деген сөздер алып тасталсын.</w:t>
      </w:r>
    </w:p>
    <w:bookmarkEnd w:id="81"/>
    <w:bookmarkStart w:name="z106" w:id="82"/>
    <w:p>
      <w:pPr>
        <w:spacing w:after="0"/>
        <w:ind w:left="0"/>
        <w:jc w:val="both"/>
      </w:pPr>
      <w:r>
        <w:rPr>
          <w:rFonts w:ascii="Times New Roman"/>
          <w:b w:val="false"/>
          <w:i w:val="false"/>
          <w:color w:val="000000"/>
          <w:sz w:val="28"/>
        </w:rPr>
        <w:t xml:space="preserve">
      9.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2"/>
    <w:bookmarkStart w:name="z107" w:id="83"/>
    <w:p>
      <w:pPr>
        <w:spacing w:after="0"/>
        <w:ind w:left="0"/>
        <w:jc w:val="both"/>
      </w:pPr>
      <w:r>
        <w:rPr>
          <w:rFonts w:ascii="Times New Roman"/>
          <w:b w:val="false"/>
          <w:i w:val="false"/>
          <w:color w:val="000000"/>
          <w:sz w:val="28"/>
        </w:rPr>
        <w:t xml:space="preserve">
      32-баптың 2-тармағы </w:t>
      </w:r>
      <w:r>
        <w:rPr>
          <w:rFonts w:ascii="Times New Roman"/>
          <w:b w:val="false"/>
          <w:i w:val="false"/>
          <w:color w:val="000000"/>
          <w:sz w:val="28"/>
        </w:rPr>
        <w:t>2) тармақшасының</w:t>
      </w:r>
      <w:r>
        <w:rPr>
          <w:rFonts w:ascii="Times New Roman"/>
          <w:b w:val="false"/>
          <w:i w:val="false"/>
          <w:color w:val="000000"/>
          <w:sz w:val="28"/>
        </w:rPr>
        <w:t xml:space="preserve"> бесінші абзацындағы "әділет органдарының қызметкерлері" деген сөздер "әділет органдарының жұмыскерлері" деген сөздермен ауыстырылсын.</w:t>
      </w:r>
    </w:p>
    <w:bookmarkEnd w:id="83"/>
    <w:bookmarkStart w:name="z108" w:id="84"/>
    <w:p>
      <w:pPr>
        <w:spacing w:after="0"/>
        <w:ind w:left="0"/>
        <w:jc w:val="both"/>
      </w:pPr>
      <w:r>
        <w:rPr>
          <w:rFonts w:ascii="Times New Roman"/>
          <w:b w:val="false"/>
          <w:i w:val="false"/>
          <w:color w:val="000000"/>
          <w:sz w:val="28"/>
        </w:rPr>
        <w:t xml:space="preserve">
      10. "Қылмыстық процеске қатысушы адамдарды мемлекеттік қорғау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4"/>
    <w:bookmarkStart w:name="z109" w:id="85"/>
    <w:p>
      <w:pPr>
        <w:spacing w:after="0"/>
        <w:ind w:left="0"/>
        <w:jc w:val="both"/>
      </w:pPr>
      <w:r>
        <w:rPr>
          <w:rFonts w:ascii="Times New Roman"/>
          <w:b w:val="false"/>
          <w:i w:val="false"/>
          <w:color w:val="000000"/>
          <w:sz w:val="28"/>
        </w:rPr>
        <w:t xml:space="preserve">
      2-бабы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 сыбайлас жемқорлыққа қарсы қызметке" деген сөздер алып тасталсын.</w:t>
      </w:r>
    </w:p>
    <w:bookmarkEnd w:id="85"/>
    <w:bookmarkStart w:name="z110" w:id="86"/>
    <w:p>
      <w:pPr>
        <w:spacing w:after="0"/>
        <w:ind w:left="0"/>
        <w:jc w:val="both"/>
      </w:pPr>
      <w:r>
        <w:rPr>
          <w:rFonts w:ascii="Times New Roman"/>
          <w:b w:val="false"/>
          <w:i w:val="false"/>
          <w:color w:val="000000"/>
          <w:sz w:val="28"/>
        </w:rPr>
        <w:t xml:space="preserve">
      11.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113" w:id="87"/>
    <w:p>
      <w:pPr>
        <w:spacing w:after="0"/>
        <w:ind w:left="0"/>
        <w:jc w:val="both"/>
      </w:pPr>
      <w:r>
        <w:rPr>
          <w:rFonts w:ascii="Times New Roman"/>
          <w:b w:val="false"/>
          <w:i w:val="false"/>
          <w:color w:val="000000"/>
          <w:sz w:val="28"/>
        </w:rPr>
        <w:t xml:space="preserve">
      "Мәслихат депутаты ретінде тіркелген адам өзіне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қабылдайды.";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1-1) тармақшамен толықтырылсын:</w:t>
      </w:r>
    </w:p>
    <w:bookmarkStart w:name="z115" w:id="88"/>
    <w:p>
      <w:pPr>
        <w:spacing w:after="0"/>
        <w:ind w:left="0"/>
        <w:jc w:val="both"/>
      </w:pPr>
      <w:r>
        <w:rPr>
          <w:rFonts w:ascii="Times New Roman"/>
          <w:b w:val="false"/>
          <w:i w:val="false"/>
          <w:color w:val="000000"/>
          <w:sz w:val="28"/>
        </w:rPr>
        <w:t xml:space="preserve">
      "1-1)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қабылдамаса;";</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"1)," деген цифрдан кейін "1-1)," деген цифрлармен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118" w:id="89"/>
    <w:p>
      <w:pPr>
        <w:spacing w:after="0"/>
        <w:ind w:left="0"/>
        <w:jc w:val="both"/>
      </w:pPr>
      <w:r>
        <w:rPr>
          <w:rFonts w:ascii="Times New Roman"/>
          <w:b w:val="false"/>
          <w:i w:val="false"/>
          <w:color w:val="000000"/>
          <w:sz w:val="28"/>
        </w:rPr>
        <w:t xml:space="preserve">
      12.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9"/>
    <w:bookmarkStart w:name="z119" w:id="90"/>
    <w:p>
      <w:pPr>
        <w:spacing w:after="0"/>
        <w:ind w:left="0"/>
        <w:jc w:val="both"/>
      </w:pPr>
      <w:r>
        <w:rPr>
          <w:rFonts w:ascii="Times New Roman"/>
          <w:b w:val="false"/>
          <w:i w:val="false"/>
          <w:color w:val="000000"/>
          <w:sz w:val="28"/>
        </w:rPr>
        <w:t xml:space="preserve">
      1) 53-баптың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10-2) тармақшамен толықтырылсын:</w:t>
      </w:r>
    </w:p>
    <w:bookmarkEnd w:id="90"/>
    <w:bookmarkStart w:name="z120" w:id="91"/>
    <w:p>
      <w:pPr>
        <w:spacing w:after="0"/>
        <w:ind w:left="0"/>
        <w:jc w:val="both"/>
      </w:pPr>
      <w:r>
        <w:rPr>
          <w:rFonts w:ascii="Times New Roman"/>
          <w:b w:val="false"/>
          <w:i w:val="false"/>
          <w:color w:val="000000"/>
          <w:sz w:val="28"/>
        </w:rPr>
        <w:t>
      "10-2) сыбайлас жемқорлыққа қарсы комплаенс-қызметтің штат санын айқындау, оның басшысын немесе сыбайлас жемқорлыққа қарсы комплаенс-қызметтің функцияларын орындайтын жауапты адамды тағайындау, сондай-ақ сыбайлас жемқорлыққа қарсы комплаенс-қызмет басшысының немесе сыбайлас жемқорлыққа қарсы комплаенс-қызметтің функцияларын орындайтын жауапты адамның өкілеттік мерзімін, лауазымдық айлықақысының мөлшерін және сыйақы шарттарын айқындау;";</w:t>
      </w:r>
    </w:p>
    <w:bookmarkEnd w:id="91"/>
    <w:bookmarkStart w:name="z121" w:id="92"/>
    <w:p>
      <w:pPr>
        <w:spacing w:after="0"/>
        <w:ind w:left="0"/>
        <w:jc w:val="both"/>
      </w:pPr>
      <w:r>
        <w:rPr>
          <w:rFonts w:ascii="Times New Roman"/>
          <w:b w:val="false"/>
          <w:i w:val="false"/>
          <w:color w:val="000000"/>
          <w:sz w:val="28"/>
        </w:rPr>
        <w:t xml:space="preserve">
      2) 57-баптың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2-1) тармақшамен толықтырылсын: </w:t>
      </w:r>
    </w:p>
    <w:bookmarkEnd w:id="92"/>
    <w:bookmarkStart w:name="z122" w:id="93"/>
    <w:p>
      <w:pPr>
        <w:spacing w:after="0"/>
        <w:ind w:left="0"/>
        <w:jc w:val="both"/>
      </w:pPr>
      <w:r>
        <w:rPr>
          <w:rFonts w:ascii="Times New Roman"/>
          <w:b w:val="false"/>
          <w:i w:val="false"/>
          <w:color w:val="000000"/>
          <w:sz w:val="28"/>
        </w:rPr>
        <w:t>
      "2-1) қоғамның сыбайлас жемқорлыққа қарсы комплаенс-қызметінің;";</w:t>
      </w:r>
    </w:p>
    <w:bookmarkEnd w:id="93"/>
    <w:bookmarkStart w:name="z123" w:id="94"/>
    <w:p>
      <w:pPr>
        <w:spacing w:after="0"/>
        <w:ind w:left="0"/>
        <w:jc w:val="both"/>
      </w:pPr>
      <w:r>
        <w:rPr>
          <w:rFonts w:ascii="Times New Roman"/>
          <w:b w:val="false"/>
          <w:i w:val="false"/>
          <w:color w:val="000000"/>
          <w:sz w:val="28"/>
        </w:rPr>
        <w:t xml:space="preserve">
      3) 60-баптың </w:t>
      </w:r>
      <w:r>
        <w:rPr>
          <w:rFonts w:ascii="Times New Roman"/>
          <w:b w:val="false"/>
          <w:i w:val="false"/>
          <w:color w:val="000000"/>
          <w:sz w:val="28"/>
        </w:rPr>
        <w:t>4) тармақшасындағы</w:t>
      </w:r>
      <w:r>
        <w:rPr>
          <w:rFonts w:ascii="Times New Roman"/>
          <w:b w:val="false"/>
          <w:i w:val="false"/>
          <w:color w:val="000000"/>
          <w:sz w:val="28"/>
        </w:rPr>
        <w:t xml:space="preserve"> "атқарушы орган мен қоғамның ішкі аудит қызметінің құрамына кіретін қызметкерлерді" деген сөздер "қоғамның атқарушы органының, ішкі аудит қызметінің құрамына кіретін қызметкерлерді және қоғамның сыбайлас жемқорлыққа қарсы комплаенс-қызметінің басшысын немесе сыбайлас жемқорлыққа қарсы комплаенс-қызметінің функцияларын орындайтын жауапты адамын" деген сөздермен ауыстырылсын;</w:t>
      </w:r>
    </w:p>
    <w:bookmarkEnd w:id="94"/>
    <w:bookmarkStart w:name="z124" w:id="95"/>
    <w:p>
      <w:pPr>
        <w:spacing w:after="0"/>
        <w:ind w:left="0"/>
        <w:jc w:val="both"/>
      </w:pPr>
      <w:r>
        <w:rPr>
          <w:rFonts w:ascii="Times New Roman"/>
          <w:b w:val="false"/>
          <w:i w:val="false"/>
          <w:color w:val="000000"/>
          <w:sz w:val="28"/>
        </w:rPr>
        <w:t>
      4) мынадай мазмұндағы 61-1-баппен толықтырылсын:</w:t>
      </w:r>
    </w:p>
    <w:bookmarkEnd w:id="95"/>
    <w:bookmarkStart w:name="z125" w:id="96"/>
    <w:p>
      <w:pPr>
        <w:spacing w:after="0"/>
        <w:ind w:left="0"/>
        <w:jc w:val="both"/>
      </w:pPr>
      <w:r>
        <w:rPr>
          <w:rFonts w:ascii="Times New Roman"/>
          <w:b w:val="false"/>
          <w:i w:val="false"/>
          <w:color w:val="000000"/>
          <w:sz w:val="28"/>
        </w:rPr>
        <w:t>
      "61-1-бап. Сыбайлас жемқорлыққа қарсы комплаенс-қызмет</w:t>
      </w:r>
    </w:p>
    <w:bookmarkEnd w:id="96"/>
    <w:bookmarkStart w:name="z126" w:id="97"/>
    <w:p>
      <w:pPr>
        <w:spacing w:after="0"/>
        <w:ind w:left="0"/>
        <w:jc w:val="both"/>
      </w:pPr>
      <w:r>
        <w:rPr>
          <w:rFonts w:ascii="Times New Roman"/>
          <w:b w:val="false"/>
          <w:i w:val="false"/>
          <w:color w:val="000000"/>
          <w:sz w:val="28"/>
        </w:rPr>
        <w:t>
      1. Квазимемлекеттік сектор субъектісі болып саналатын қоғам мен оның жұмыскерлерінің Қазақстан Республикасының сыбайлас жемқорлыққа қарсы іс-қимыл туралы заңнамасын сақтауын қамтамасыз ету үшін құрылымдық бөлімше немесе сыбайлас жемқорлыққа қарсы комплаенс-қызметтің функцияларын орындайтын жауапты адам айқындалады.</w:t>
      </w:r>
    </w:p>
    <w:bookmarkEnd w:id="97"/>
    <w:bookmarkStart w:name="z127" w:id="98"/>
    <w:p>
      <w:pPr>
        <w:spacing w:after="0"/>
        <w:ind w:left="0"/>
        <w:jc w:val="both"/>
      </w:pPr>
      <w:r>
        <w:rPr>
          <w:rFonts w:ascii="Times New Roman"/>
          <w:b w:val="false"/>
          <w:i w:val="false"/>
          <w:color w:val="000000"/>
          <w:sz w:val="28"/>
        </w:rPr>
        <w:t>
      Квазимемлекеттік сектор субъектісі болып саналмайтын қоғам сыбайлас жемқорлыққа қарсы комплаенс-қызметті құруға құқылы.</w:t>
      </w:r>
    </w:p>
    <w:bookmarkEnd w:id="98"/>
    <w:bookmarkStart w:name="z128" w:id="99"/>
    <w:p>
      <w:pPr>
        <w:spacing w:after="0"/>
        <w:ind w:left="0"/>
        <w:jc w:val="both"/>
      </w:pPr>
      <w:r>
        <w:rPr>
          <w:rFonts w:ascii="Times New Roman"/>
          <w:b w:val="false"/>
          <w:i w:val="false"/>
          <w:color w:val="000000"/>
          <w:sz w:val="28"/>
        </w:rPr>
        <w:t>
      2. Сыбайлас жемқорлыққа қарсы комплаенс-қызметтің басшысы, жұмыскерлері немесе сыбайлас жемқорлыққа қарсы комплаенс-қызметтің функцияларын орындайтын жауапты адам осы қоғамның директорлар кеңесі мен атқарушы органының құрамына сайлана алмайды.</w:t>
      </w:r>
    </w:p>
    <w:bookmarkEnd w:id="99"/>
    <w:bookmarkStart w:name="z129" w:id="100"/>
    <w:p>
      <w:pPr>
        <w:spacing w:after="0"/>
        <w:ind w:left="0"/>
        <w:jc w:val="both"/>
      </w:pPr>
      <w:r>
        <w:rPr>
          <w:rFonts w:ascii="Times New Roman"/>
          <w:b w:val="false"/>
          <w:i w:val="false"/>
          <w:color w:val="000000"/>
          <w:sz w:val="28"/>
        </w:rPr>
        <w:t>
      3. Сыбайлас жемқорлыққа қарсы комплаенс-қызмет немесе сыбайлас жемқорлыққа қарсы комплаенс-қызметтің функцияларын орындайтын жауапты адам өз өкілеттіктерін қоғамның атқарушы органынан, лауазымды адамдарынан тәуелсіз жүзеге асырады, директорлар кеңесіне есеп береді және Қазақстан Республикасының сыбайлас жемқорлыққа қарсы іс-қимыл туралы заңнамасы талаптарының сақталуын қамтамасыз ету кезінде тәуелсіз болады.</w:t>
      </w:r>
    </w:p>
    <w:bookmarkEnd w:id="100"/>
    <w:bookmarkStart w:name="z130" w:id="101"/>
    <w:p>
      <w:pPr>
        <w:spacing w:after="0"/>
        <w:ind w:left="0"/>
        <w:jc w:val="both"/>
      </w:pPr>
      <w:r>
        <w:rPr>
          <w:rFonts w:ascii="Times New Roman"/>
          <w:b w:val="false"/>
          <w:i w:val="false"/>
          <w:color w:val="000000"/>
          <w:sz w:val="28"/>
        </w:rPr>
        <w:t>
      4. Қоғамның сыбайлас жемқорлыққа қарсы комплаенс-қызметінің немесе сыбайлас жемқорлыққа қарсы комплаенс-қызметтің функцияларын орындайтын жауапты адамының құзыреті, жұмысын ұйымдастыру және жұмыс істеу тәртібі – қоғамның ішкі актісінде, ал квазимемлекеттік сектор субъектісі болып саналатын қоғам жағдайында сыбайлас жемқорлыққа қарсы саясат жөніндегі уәкілетті орган бекіткен, квазимемлекеттік сектор субъектілеріндегі сыбайлас жемқорлыққа қарсы комплаенс-қызметтер туралы үлгілік ереже негізінде ішкі актіде айқындалады.</w:t>
      </w:r>
    </w:p>
    <w:bookmarkEnd w:id="101"/>
    <w:bookmarkStart w:name="z131" w:id="102"/>
    <w:p>
      <w:pPr>
        <w:spacing w:after="0"/>
        <w:ind w:left="0"/>
        <w:jc w:val="both"/>
      </w:pPr>
      <w:r>
        <w:rPr>
          <w:rFonts w:ascii="Times New Roman"/>
          <w:b w:val="false"/>
          <w:i w:val="false"/>
          <w:color w:val="000000"/>
          <w:sz w:val="28"/>
        </w:rPr>
        <w:t>
      Сыбайлас жемқорлыққа қарсы комплаенс-қызмет немесе сыбайлас жемқорлыққа қарсы комплаенс-қызметтің функцияларын орындайтын жауапты адам сыбайлас жемқорлыққа қарсы саясат жөніндегі уәкілетті органмен өзара іс-қимыл жасайды.".</w:t>
      </w:r>
    </w:p>
    <w:bookmarkEnd w:id="102"/>
    <w:bookmarkStart w:name="z132" w:id="103"/>
    <w:p>
      <w:pPr>
        <w:spacing w:after="0"/>
        <w:ind w:left="0"/>
        <w:jc w:val="both"/>
      </w:pPr>
      <w:r>
        <w:rPr>
          <w:rFonts w:ascii="Times New Roman"/>
          <w:b w:val="false"/>
          <w:i w:val="false"/>
          <w:color w:val="000000"/>
          <w:sz w:val="28"/>
        </w:rPr>
        <w:t xml:space="preserve">
      13.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3"/>
    <w:bookmarkStart w:name="z133" w:id="1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15-11-баптың</w:t>
      </w:r>
      <w:r>
        <w:rPr>
          <w:rFonts w:ascii="Times New Roman"/>
          <w:b w:val="false"/>
          <w:i w:val="false"/>
          <w:color w:val="000000"/>
          <w:sz w:val="28"/>
        </w:rPr>
        <w:t xml:space="preserve"> жетінші бөлігі мынадай редакцияда жазылсын:</w:t>
      </w:r>
    </w:p>
    <w:bookmarkEnd w:id="104"/>
    <w:bookmarkStart w:name="z134" w:id="105"/>
    <w:p>
      <w:pPr>
        <w:spacing w:after="0"/>
        <w:ind w:left="0"/>
        <w:jc w:val="both"/>
      </w:pPr>
      <w:r>
        <w:rPr>
          <w:rFonts w:ascii="Times New Roman"/>
          <w:b w:val="false"/>
          <w:i w:val="false"/>
          <w:color w:val="000000"/>
          <w:sz w:val="28"/>
        </w:rPr>
        <w:t>
      "Уәкілетті органның қызметшісі лауазымына:</w:t>
      </w:r>
    </w:p>
    <w:bookmarkEnd w:id="105"/>
    <w:bookmarkStart w:name="z135" w:id="106"/>
    <w:p>
      <w:pPr>
        <w:spacing w:after="0"/>
        <w:ind w:left="0"/>
        <w:jc w:val="both"/>
      </w:pPr>
      <w:r>
        <w:rPr>
          <w:rFonts w:ascii="Times New Roman"/>
          <w:b w:val="false"/>
          <w:i w:val="false"/>
          <w:color w:val="000000"/>
          <w:sz w:val="28"/>
        </w:rPr>
        <w:t>
      1) сот әрекетке қабілетсіз немесе әрекет қабілеті шектеулі деп таныған;</w:t>
      </w:r>
    </w:p>
    <w:bookmarkEnd w:id="106"/>
    <w:bookmarkStart w:name="z136" w:id="107"/>
    <w:p>
      <w:pPr>
        <w:spacing w:after="0"/>
        <w:ind w:left="0"/>
        <w:jc w:val="both"/>
      </w:pPr>
      <w:r>
        <w:rPr>
          <w:rFonts w:ascii="Times New Roman"/>
          <w:b w:val="false"/>
          <w:i w:val="false"/>
          <w:color w:val="000000"/>
          <w:sz w:val="28"/>
        </w:rPr>
        <w:t>
      2) лауазымға тағайындалар алдындағы үш жыл ішінде әкімшілік сыбайлас жемқорлық құқық бұзушылық жасағаны үшін әкімшілік жаза қолданылған;</w:t>
      </w:r>
    </w:p>
    <w:bookmarkEnd w:id="107"/>
    <w:bookmarkStart w:name="z137" w:id="108"/>
    <w:p>
      <w:pPr>
        <w:spacing w:after="0"/>
        <w:ind w:left="0"/>
        <w:jc w:val="both"/>
      </w:pPr>
      <w:r>
        <w:rPr>
          <w:rFonts w:ascii="Times New Roman"/>
          <w:b w:val="false"/>
          <w:i w:val="false"/>
          <w:color w:val="000000"/>
          <w:sz w:val="28"/>
        </w:rPr>
        <w:t>
      3) сыбайлас жемқорлық қылмыс жасаған;</w:t>
      </w:r>
    </w:p>
    <w:bookmarkEnd w:id="108"/>
    <w:bookmarkStart w:name="z138" w:id="109"/>
    <w:p>
      <w:pPr>
        <w:spacing w:after="0"/>
        <w:ind w:left="0"/>
        <w:jc w:val="both"/>
      </w:pPr>
      <w:r>
        <w:rPr>
          <w:rFonts w:ascii="Times New Roman"/>
          <w:b w:val="false"/>
          <w:i w:val="false"/>
          <w:color w:val="000000"/>
          <w:sz w:val="28"/>
        </w:rPr>
        <w:t>
      4) уәкілетті органның қызметшісі лауазымына орналасу уақытында заңда белгіленген тәртіппен жойылмаған немесе алынбаған сотталғандығы бар;</w:t>
      </w:r>
    </w:p>
    <w:bookmarkEnd w:id="109"/>
    <w:bookmarkStart w:name="z139" w:id="110"/>
    <w:p>
      <w:pPr>
        <w:spacing w:after="0"/>
        <w:ind w:left="0"/>
        <w:jc w:val="both"/>
      </w:pPr>
      <w:r>
        <w:rPr>
          <w:rFonts w:ascii="Times New Roman"/>
          <w:b w:val="false"/>
          <w:i w:val="false"/>
          <w:color w:val="000000"/>
          <w:sz w:val="28"/>
        </w:rPr>
        <w:t>
      5) міндетті арнаулы тексерудің оң нәтижелерін алмаған адам тағайындала алмайды.";</w:t>
      </w:r>
    </w:p>
    <w:bookmarkEnd w:id="110"/>
    <w:bookmarkStart w:name="z140" w:id="111"/>
    <w:p>
      <w:pPr>
        <w:spacing w:after="0"/>
        <w:ind w:left="0"/>
        <w:jc w:val="both"/>
      </w:pPr>
      <w:r>
        <w:rPr>
          <w:rFonts w:ascii="Times New Roman"/>
          <w:b w:val="false"/>
          <w:i w:val="false"/>
          <w:color w:val="000000"/>
          <w:sz w:val="28"/>
        </w:rPr>
        <w:t xml:space="preserve">
      2) 15-12-баптың бірінші бөлігінің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End w:id="111"/>
    <w:bookmarkStart w:name="z141" w:id="112"/>
    <w:p>
      <w:pPr>
        <w:spacing w:after="0"/>
        <w:ind w:left="0"/>
        <w:jc w:val="both"/>
      </w:pPr>
      <w:r>
        <w:rPr>
          <w:rFonts w:ascii="Times New Roman"/>
          <w:b w:val="false"/>
          <w:i w:val="false"/>
          <w:color w:val="000000"/>
          <w:sz w:val="28"/>
        </w:rPr>
        <w:t xml:space="preserve">
      "5)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қабылдамау;";</w:t>
      </w:r>
    </w:p>
    <w:bookmarkEnd w:id="112"/>
    <w:bookmarkStart w:name="z142" w:id="1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15-13-бапта</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45" w:id="114"/>
    <w:p>
      <w:pPr>
        <w:spacing w:after="0"/>
        <w:ind w:left="0"/>
        <w:jc w:val="both"/>
      </w:pPr>
      <w:r>
        <w:rPr>
          <w:rFonts w:ascii="Times New Roman"/>
          <w:b w:val="false"/>
          <w:i w:val="false"/>
          <w:color w:val="000000"/>
          <w:sz w:val="28"/>
        </w:rPr>
        <w:t>
      "8) дайындалып жатқан, жасалып жатқан немесе жасалған сыбайлас жемқорлық құқық бұзушылықтардың өздеріне мәлім болған жағдайлары туралы басшылықтың және (немесе) уәкілетті мемлекеттік органдардың назарына дереу жеткізуге;";</w:t>
      </w:r>
    </w:p>
    <w:bookmarkEnd w:id="114"/>
    <w:bookmarkStart w:name="z146" w:id="115"/>
    <w:p>
      <w:pPr>
        <w:spacing w:after="0"/>
        <w:ind w:left="0"/>
        <w:jc w:val="both"/>
      </w:pPr>
      <w:r>
        <w:rPr>
          <w:rFonts w:ascii="Times New Roman"/>
          <w:b w:val="false"/>
          <w:i w:val="false"/>
          <w:color w:val="000000"/>
          <w:sz w:val="28"/>
        </w:rPr>
        <w:t>
      мынадай мазмұндағы 8-1) тармақшамен толықтырылсын:</w:t>
      </w:r>
    </w:p>
    <w:bookmarkEnd w:id="115"/>
    <w:bookmarkStart w:name="z147" w:id="116"/>
    <w:p>
      <w:pPr>
        <w:spacing w:after="0"/>
        <w:ind w:left="0"/>
        <w:jc w:val="both"/>
      </w:pPr>
      <w:r>
        <w:rPr>
          <w:rFonts w:ascii="Times New Roman"/>
          <w:b w:val="false"/>
          <w:i w:val="false"/>
          <w:color w:val="000000"/>
          <w:sz w:val="28"/>
        </w:rPr>
        <w:t>
      "8-1) мүдделер қақтығысын болғызбау және реттеу жөнінде шаралар қабылдауға;";</w:t>
      </w:r>
    </w:p>
    <w:bookmarkEnd w:id="116"/>
    <w:bookmarkStart w:name="z148" w:id="11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17"/>
    <w:bookmarkStart w:name="z149" w:id="118"/>
    <w:p>
      <w:pPr>
        <w:spacing w:after="0"/>
        <w:ind w:left="0"/>
        <w:jc w:val="both"/>
      </w:pPr>
      <w:r>
        <w:rPr>
          <w:rFonts w:ascii="Times New Roman"/>
          <w:b w:val="false"/>
          <w:i w:val="false"/>
          <w:color w:val="000000"/>
          <w:sz w:val="28"/>
        </w:rPr>
        <w:t xml:space="preserve">
      "1) тексерілетін субъектілердің басшы қызметкерлері болып саналатын жақын туыстары (жекжаттары), жұбайлары (зайыптары) және (немесе) олармен байланысы бар "Сыбайлас жемқорлыққа қарсы іс-қимыл туралы" Қазақстан Республикасы Заңының 1-бабы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бөлігінде аталған басқа да адамдар;</w:t>
      </w:r>
    </w:p>
    <w:bookmarkEnd w:id="118"/>
    <w:bookmarkStart w:name="z150" w:id="119"/>
    <w:p>
      <w:pPr>
        <w:spacing w:after="0"/>
        <w:ind w:left="0"/>
        <w:jc w:val="both"/>
      </w:pPr>
      <w:r>
        <w:rPr>
          <w:rFonts w:ascii="Times New Roman"/>
          <w:b w:val="false"/>
          <w:i w:val="false"/>
          <w:color w:val="000000"/>
          <w:sz w:val="28"/>
        </w:rPr>
        <w:t xml:space="preserve">
      2) тексерілетін субъектілерде жұмыс істейтін жақын туыстары немесе жұбайлары (зайыптары) және (немесе) олармен байланысы бар "Сыбайлас жемқорлыққа қарсы іс-қимыл туралы" Қазақстан Республикасы Заңының 1-бабы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бөлігінде аталған басқа да адамдар;".</w:t>
      </w:r>
    </w:p>
    <w:bookmarkEnd w:id="119"/>
    <w:bookmarkStart w:name="z151" w:id="120"/>
    <w:p>
      <w:pPr>
        <w:spacing w:after="0"/>
        <w:ind w:left="0"/>
        <w:jc w:val="both"/>
      </w:pPr>
      <w:r>
        <w:rPr>
          <w:rFonts w:ascii="Times New Roman"/>
          <w:b w:val="false"/>
          <w:i w:val="false"/>
          <w:color w:val="000000"/>
          <w:sz w:val="28"/>
        </w:rPr>
        <w:t xml:space="preserve">
      14. "Қылмыстық жолмен алынған кірістерді заңдастыруға (жылыстатуға) және терроризмді қаржыландыруға және жаппай қырып-жою қаруын таратуды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0"/>
    <w:bookmarkStart w:name="z152" w:id="121"/>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3-3) тармақшасының</w:t>
      </w:r>
      <w:r>
        <w:rPr>
          <w:rFonts w:ascii="Times New Roman"/>
          <w:b w:val="false"/>
          <w:i w:val="false"/>
          <w:color w:val="000000"/>
          <w:sz w:val="28"/>
        </w:rPr>
        <w:t xml:space="preserve"> сегізінші абзацы мынадай редакцияда жазылсын: </w:t>
      </w:r>
    </w:p>
    <w:bookmarkEnd w:id="121"/>
    <w:bookmarkStart w:name="z153" w:id="122"/>
    <w:p>
      <w:pPr>
        <w:spacing w:after="0"/>
        <w:ind w:left="0"/>
        <w:jc w:val="both"/>
      </w:pPr>
      <w:r>
        <w:rPr>
          <w:rFonts w:ascii="Times New Roman"/>
          <w:b w:val="false"/>
          <w:i w:val="false"/>
          <w:color w:val="000000"/>
          <w:sz w:val="28"/>
        </w:rPr>
        <w:t>
      "халықаралық шарттар негізінде мемлекеттер құрған халықаралық ұйымдарда басшылық лауазымды атқаратын адам;".</w:t>
      </w:r>
    </w:p>
    <w:bookmarkEnd w:id="122"/>
    <w:bookmarkStart w:name="z154" w:id="123"/>
    <w:p>
      <w:pPr>
        <w:spacing w:after="0"/>
        <w:ind w:left="0"/>
        <w:jc w:val="both"/>
      </w:pPr>
      <w:r>
        <w:rPr>
          <w:rFonts w:ascii="Times New Roman"/>
          <w:b w:val="false"/>
          <w:i w:val="false"/>
          <w:color w:val="000000"/>
          <w:sz w:val="28"/>
        </w:rPr>
        <w:t xml:space="preserve">
      15.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3"/>
    <w:bookmarkStart w:name="z155" w:id="124"/>
    <w:p>
      <w:pPr>
        <w:spacing w:after="0"/>
        <w:ind w:left="0"/>
        <w:jc w:val="both"/>
      </w:pPr>
      <w:r>
        <w:rPr>
          <w:rFonts w:ascii="Times New Roman"/>
          <w:b w:val="false"/>
          <w:i w:val="false"/>
          <w:color w:val="000000"/>
          <w:sz w:val="28"/>
        </w:rPr>
        <w:t xml:space="preserve">
      1) 42-баптың бірінші бөлігінің </w:t>
      </w:r>
      <w:r>
        <w:rPr>
          <w:rFonts w:ascii="Times New Roman"/>
          <w:b w:val="false"/>
          <w:i w:val="false"/>
          <w:color w:val="000000"/>
          <w:sz w:val="28"/>
        </w:rPr>
        <w:t>13) тармақшасындағы</w:t>
      </w:r>
      <w:r>
        <w:rPr>
          <w:rFonts w:ascii="Times New Roman"/>
          <w:b w:val="false"/>
          <w:i w:val="false"/>
          <w:color w:val="000000"/>
          <w:sz w:val="28"/>
        </w:rPr>
        <w:t xml:space="preserve"> "өзге де құқық қорғау органдары" деген сөздер "қылмыстық қудалау органдары" деген сөздермен ауыстырылсын;</w:t>
      </w:r>
    </w:p>
    <w:bookmarkEnd w:id="124"/>
    <w:bookmarkStart w:name="z156" w:id="1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45-бапта</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"сыбайлас жемқорлыққа қарсы қызмет,"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"сыбайлас жемқорлыққа қарсы қызмет," деген сөздер алып тасталсын.</w:t>
      </w:r>
    </w:p>
    <w:bookmarkStart w:name="z159" w:id="126"/>
    <w:p>
      <w:pPr>
        <w:spacing w:after="0"/>
        <w:ind w:left="0"/>
        <w:jc w:val="both"/>
      </w:pPr>
      <w:r>
        <w:rPr>
          <w:rFonts w:ascii="Times New Roman"/>
          <w:b w:val="false"/>
          <w:i w:val="false"/>
          <w:color w:val="000000"/>
          <w:sz w:val="28"/>
        </w:rPr>
        <w:t xml:space="preserve">
      16.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6"/>
    <w:bookmarkStart w:name="z160" w:id="12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16-2) тармақшасындағы</w:t>
      </w:r>
      <w:r>
        <w:rPr>
          <w:rFonts w:ascii="Times New Roman"/>
          <w:b w:val="false"/>
          <w:i w:val="false"/>
          <w:color w:val="000000"/>
          <w:sz w:val="28"/>
        </w:rPr>
        <w:t xml:space="preserve"> "мен оның орынбасарларының, құрылымдық бөлімшелер басшыларының және авиация инспекторларының лауазымдарын атқаратын қызметкерлері" деген сөздер ", оның орынбасарлары, авиация инспекторлары лауазымдарын атқаратын қызметкерлері, азаматтық авиация саласындағы уәкілетті ұйымның атқарушы органының басшысы және (немесе) мүшелері ретінде сайланған (тағайындалған) адамдар, азаматтық авиация саласындағы уәкілетті ұйымның құрылымдық бөлімшелерінің бақылау және (немесе) қадағалау функцияларын жүзеге асыру өкілеттіктері берілген басшылары, сондай-ақ азаматтық авиация саласындағы уәкілетті ұйымның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функцияларды орындауға уәкілеттік берілген адамдарға теңестірілген өзге де қызметкерлері" деген сөздермен ауыстырылсын;</w:t>
      </w:r>
    </w:p>
    <w:bookmarkEnd w:id="127"/>
    <w:bookmarkStart w:name="z161" w:id="1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16-13-бапта</w:t>
      </w:r>
      <w:r>
        <w:rPr>
          <w:rFonts w:ascii="Times New Roman"/>
          <w:b w:val="false"/>
          <w:i w:val="false"/>
          <w:color w:val="000000"/>
          <w:sz w:val="28"/>
        </w:rPr>
        <w:t>:</w:t>
      </w:r>
    </w:p>
    <w:bookmarkEnd w:id="128"/>
    <w:bookmarkStart w:name="z162" w:id="129"/>
    <w:p>
      <w:pPr>
        <w:spacing w:after="0"/>
        <w:ind w:left="0"/>
        <w:jc w:val="both"/>
      </w:pPr>
      <w:r>
        <w:rPr>
          <w:rFonts w:ascii="Times New Roman"/>
          <w:b w:val="false"/>
          <w:i w:val="false"/>
          <w:color w:val="000000"/>
          <w:sz w:val="28"/>
        </w:rPr>
        <w:t xml:space="preserve">
      тақырыптағы "бірінші басшысы" деген сөздер "қызметшілері" деген сөзбен ауыстырылсын; </w:t>
      </w:r>
    </w:p>
    <w:bookmarkEnd w:id="129"/>
    <w:bookmarkStart w:name="z163" w:id="130"/>
    <w:p>
      <w:pPr>
        <w:spacing w:after="0"/>
        <w:ind w:left="0"/>
        <w:jc w:val="both"/>
      </w:pPr>
      <w:r>
        <w:rPr>
          <w:rFonts w:ascii="Times New Roman"/>
          <w:b w:val="false"/>
          <w:i w:val="false"/>
          <w:color w:val="000000"/>
          <w:sz w:val="28"/>
        </w:rPr>
        <w:t xml:space="preserve">
      мынадай мазмұндағы 3 және 4-тармақтармен толықтырылсын: </w:t>
      </w:r>
    </w:p>
    <w:bookmarkEnd w:id="130"/>
    <w:bookmarkStart w:name="z164" w:id="131"/>
    <w:p>
      <w:pPr>
        <w:spacing w:after="0"/>
        <w:ind w:left="0"/>
        <w:jc w:val="both"/>
      </w:pPr>
      <w:r>
        <w:rPr>
          <w:rFonts w:ascii="Times New Roman"/>
          <w:b w:val="false"/>
          <w:i w:val="false"/>
          <w:color w:val="000000"/>
          <w:sz w:val="28"/>
        </w:rPr>
        <w:t>
      "3. Азаматтық авиация саласындағы уәкілетті ұйымның қызметшісі лауазымына:</w:t>
      </w:r>
    </w:p>
    <w:bookmarkEnd w:id="131"/>
    <w:bookmarkStart w:name="z165" w:id="132"/>
    <w:p>
      <w:pPr>
        <w:spacing w:after="0"/>
        <w:ind w:left="0"/>
        <w:jc w:val="both"/>
      </w:pPr>
      <w:r>
        <w:rPr>
          <w:rFonts w:ascii="Times New Roman"/>
          <w:b w:val="false"/>
          <w:i w:val="false"/>
          <w:color w:val="000000"/>
          <w:sz w:val="28"/>
        </w:rPr>
        <w:t>
      1) сот әрекетке қабілетсiз немесе әрекет қабiлетi шектеулi деп таныған;</w:t>
      </w:r>
    </w:p>
    <w:bookmarkEnd w:id="132"/>
    <w:bookmarkStart w:name="z166" w:id="133"/>
    <w:p>
      <w:pPr>
        <w:spacing w:after="0"/>
        <w:ind w:left="0"/>
        <w:jc w:val="both"/>
      </w:pPr>
      <w:r>
        <w:rPr>
          <w:rFonts w:ascii="Times New Roman"/>
          <w:b w:val="false"/>
          <w:i w:val="false"/>
          <w:color w:val="000000"/>
          <w:sz w:val="28"/>
        </w:rPr>
        <w:t>
      2) лауазымға тағайындалар алдындағы үш жыл ішінде әкімшілік сыбайлас жемқорлық құқық бұзушылық жасағаны үшін әкімшілік жаза қолданылған;</w:t>
      </w:r>
    </w:p>
    <w:bookmarkEnd w:id="133"/>
    <w:bookmarkStart w:name="z167" w:id="134"/>
    <w:p>
      <w:pPr>
        <w:spacing w:after="0"/>
        <w:ind w:left="0"/>
        <w:jc w:val="both"/>
      </w:pPr>
      <w:r>
        <w:rPr>
          <w:rFonts w:ascii="Times New Roman"/>
          <w:b w:val="false"/>
          <w:i w:val="false"/>
          <w:color w:val="000000"/>
          <w:sz w:val="28"/>
        </w:rPr>
        <w:t>
      3) сыбайлас жемқорлық қылмыс жасаған;</w:t>
      </w:r>
    </w:p>
    <w:bookmarkEnd w:id="134"/>
    <w:bookmarkStart w:name="z168" w:id="135"/>
    <w:p>
      <w:pPr>
        <w:spacing w:after="0"/>
        <w:ind w:left="0"/>
        <w:jc w:val="both"/>
      </w:pPr>
      <w:r>
        <w:rPr>
          <w:rFonts w:ascii="Times New Roman"/>
          <w:b w:val="false"/>
          <w:i w:val="false"/>
          <w:color w:val="000000"/>
          <w:sz w:val="28"/>
        </w:rPr>
        <w:t>
      4) лауазымға орналасу уақытында заңда белгіленген тәртіппен жойылмаған немесе алынбаған сотталғандығы бар;</w:t>
      </w:r>
    </w:p>
    <w:bookmarkEnd w:id="135"/>
    <w:bookmarkStart w:name="z169" w:id="136"/>
    <w:p>
      <w:pPr>
        <w:spacing w:after="0"/>
        <w:ind w:left="0"/>
        <w:jc w:val="both"/>
      </w:pPr>
      <w:r>
        <w:rPr>
          <w:rFonts w:ascii="Times New Roman"/>
          <w:b w:val="false"/>
          <w:i w:val="false"/>
          <w:color w:val="000000"/>
          <w:sz w:val="28"/>
        </w:rPr>
        <w:t xml:space="preserve">
      5) осы Заңның 16-6-бабы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бөлігіне сәйкес міндетті арнаулы тексерудің оң нәтижелерін алмаған;</w:t>
      </w:r>
    </w:p>
    <w:bookmarkEnd w:id="136"/>
    <w:bookmarkStart w:name="z170" w:id="137"/>
    <w:p>
      <w:pPr>
        <w:spacing w:after="0"/>
        <w:ind w:left="0"/>
        <w:jc w:val="both"/>
      </w:pPr>
      <w:r>
        <w:rPr>
          <w:rFonts w:ascii="Times New Roman"/>
          <w:b w:val="false"/>
          <w:i w:val="false"/>
          <w:color w:val="000000"/>
          <w:sz w:val="28"/>
        </w:rPr>
        <w:t>
      6) Қазақстан Республикасының заңдарында белгіленген шектеулер мен тыйымдарды сақтамағаны үшін азаматтық авиация саласындағы уәкілетті ұйымға жұмысқа орналасар алдындағы бір жыл ішінде жұмыстан шығарылған адам тағайындала алмайды.</w:t>
      </w:r>
    </w:p>
    <w:bookmarkEnd w:id="137"/>
    <w:bookmarkStart w:name="z171" w:id="138"/>
    <w:p>
      <w:pPr>
        <w:spacing w:after="0"/>
        <w:ind w:left="0"/>
        <w:jc w:val="both"/>
      </w:pPr>
      <w:r>
        <w:rPr>
          <w:rFonts w:ascii="Times New Roman"/>
          <w:b w:val="false"/>
          <w:i w:val="false"/>
          <w:color w:val="000000"/>
          <w:sz w:val="28"/>
        </w:rPr>
        <w:t>
      4. Азаматтық авиация саласындағы уәкілетті ұйымның қызметшісімен еңбек шартын тоқтату мынадай негіздерде жүргізіледі:</w:t>
      </w:r>
    </w:p>
    <w:bookmarkEnd w:id="138"/>
    <w:bookmarkStart w:name="z172" w:id="139"/>
    <w:p>
      <w:pPr>
        <w:spacing w:after="0"/>
        <w:ind w:left="0"/>
        <w:jc w:val="both"/>
      </w:pPr>
      <w:r>
        <w:rPr>
          <w:rFonts w:ascii="Times New Roman"/>
          <w:b w:val="false"/>
          <w:i w:val="false"/>
          <w:color w:val="000000"/>
          <w:sz w:val="28"/>
        </w:rPr>
        <w:t>
      1) Қазақстан Республикасының Еңбек кодексінде көзделген негіздер;</w:t>
      </w:r>
    </w:p>
    <w:bookmarkEnd w:id="139"/>
    <w:bookmarkStart w:name="z173" w:id="140"/>
    <w:p>
      <w:pPr>
        <w:spacing w:after="0"/>
        <w:ind w:left="0"/>
        <w:jc w:val="both"/>
      </w:pPr>
      <w:r>
        <w:rPr>
          <w:rFonts w:ascii="Times New Roman"/>
          <w:b w:val="false"/>
          <w:i w:val="false"/>
          <w:color w:val="000000"/>
          <w:sz w:val="28"/>
        </w:rPr>
        <w:t xml:space="preserve">
      2) осы Заңның 16-6-бабы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бөлігіне сәйкес міндетті арнаулы тексерудің теріс нәтижелері;</w:t>
      </w:r>
    </w:p>
    <w:bookmarkEnd w:id="140"/>
    <w:bookmarkStart w:name="z174" w:id="141"/>
    <w:p>
      <w:pPr>
        <w:spacing w:after="0"/>
        <w:ind w:left="0"/>
        <w:jc w:val="both"/>
      </w:pPr>
      <w:r>
        <w:rPr>
          <w:rFonts w:ascii="Times New Roman"/>
          <w:b w:val="false"/>
          <w:i w:val="false"/>
          <w:color w:val="000000"/>
          <w:sz w:val="28"/>
        </w:rPr>
        <w:t>
      3) кірістері мен мүлкі туралы көрінеу жалған мәліметтер беру;</w:t>
      </w:r>
    </w:p>
    <w:bookmarkEnd w:id="141"/>
    <w:bookmarkStart w:name="z175" w:id="142"/>
    <w:p>
      <w:pPr>
        <w:spacing w:after="0"/>
        <w:ind w:left="0"/>
        <w:jc w:val="both"/>
      </w:pPr>
      <w:r>
        <w:rPr>
          <w:rFonts w:ascii="Times New Roman"/>
          <w:b w:val="false"/>
          <w:i w:val="false"/>
          <w:color w:val="000000"/>
          <w:sz w:val="28"/>
        </w:rPr>
        <w:t xml:space="preserve">
      4)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қабылдамау;</w:t>
      </w:r>
    </w:p>
    <w:bookmarkEnd w:id="142"/>
    <w:bookmarkStart w:name="z176" w:id="143"/>
    <w:p>
      <w:pPr>
        <w:spacing w:after="0"/>
        <w:ind w:left="0"/>
        <w:jc w:val="both"/>
      </w:pPr>
      <w:r>
        <w:rPr>
          <w:rFonts w:ascii="Times New Roman"/>
          <w:b w:val="false"/>
          <w:i w:val="false"/>
          <w:color w:val="000000"/>
          <w:sz w:val="28"/>
        </w:rPr>
        <w:t>
      5) Қазақстан Республикасының заңдарында көзделген жағдайларды қоспағанда, пайдаланылуы кіріс алуға алып келетін мүлікті сенімгерлік басқаруға бермеу;</w:t>
      </w:r>
    </w:p>
    <w:bookmarkEnd w:id="143"/>
    <w:bookmarkStart w:name="z177" w:id="144"/>
    <w:p>
      <w:pPr>
        <w:spacing w:after="0"/>
        <w:ind w:left="0"/>
        <w:jc w:val="both"/>
      </w:pPr>
      <w:r>
        <w:rPr>
          <w:rFonts w:ascii="Times New Roman"/>
          <w:b w:val="false"/>
          <w:i w:val="false"/>
          <w:color w:val="000000"/>
          <w:sz w:val="28"/>
        </w:rPr>
        <w:t>
      6) азаматтық авиация саласындағы уәкілетті ұйымға жұмысқа кiру кезiнде жұмысқа қабылдаудан бас тартуға негiз болуы мүмкiн көрiнеу жалған құжаттарды немесе мәлiметтерді ұсыну;</w:t>
      </w:r>
    </w:p>
    <w:bookmarkEnd w:id="144"/>
    <w:bookmarkStart w:name="z178" w:id="145"/>
    <w:p>
      <w:pPr>
        <w:spacing w:after="0"/>
        <w:ind w:left="0"/>
        <w:jc w:val="both"/>
      </w:pPr>
      <w:r>
        <w:rPr>
          <w:rFonts w:ascii="Times New Roman"/>
          <w:b w:val="false"/>
          <w:i w:val="false"/>
          <w:color w:val="000000"/>
          <w:sz w:val="28"/>
        </w:rPr>
        <w:t>
      7) Қазақстан Республикасының заңдарында көзделген өзге де негіздер.";</w:t>
      </w:r>
    </w:p>
    <w:bookmarkEnd w:id="145"/>
    <w:bookmarkStart w:name="z179" w:id="146"/>
    <w:p>
      <w:pPr>
        <w:spacing w:after="0"/>
        <w:ind w:left="0"/>
        <w:jc w:val="both"/>
      </w:pPr>
      <w:r>
        <w:rPr>
          <w:rFonts w:ascii="Times New Roman"/>
          <w:b w:val="false"/>
          <w:i w:val="false"/>
          <w:color w:val="000000"/>
          <w:sz w:val="28"/>
        </w:rPr>
        <w:t>
      3) 2-2-тарау мынадай мазмұндағы 16-16-баппен толықтырылсын:</w:t>
      </w:r>
    </w:p>
    <w:bookmarkEnd w:id="146"/>
    <w:bookmarkStart w:name="z180" w:id="147"/>
    <w:p>
      <w:pPr>
        <w:spacing w:after="0"/>
        <w:ind w:left="0"/>
        <w:jc w:val="both"/>
      </w:pPr>
      <w:r>
        <w:rPr>
          <w:rFonts w:ascii="Times New Roman"/>
          <w:b w:val="false"/>
          <w:i w:val="false"/>
          <w:color w:val="000000"/>
          <w:sz w:val="28"/>
        </w:rPr>
        <w:t>
      "16-16-бап. Авиациялық оқиғаларды тергеп-тексеру жөніндегі уәкілетті ұйымның қызметшілері</w:t>
      </w:r>
    </w:p>
    <w:bookmarkEnd w:id="147"/>
    <w:bookmarkStart w:name="z181" w:id="148"/>
    <w:p>
      <w:pPr>
        <w:spacing w:after="0"/>
        <w:ind w:left="0"/>
        <w:jc w:val="both"/>
      </w:pPr>
      <w:r>
        <w:rPr>
          <w:rFonts w:ascii="Times New Roman"/>
          <w:b w:val="false"/>
          <w:i w:val="false"/>
          <w:color w:val="000000"/>
          <w:sz w:val="28"/>
        </w:rPr>
        <w:t>
      1. Авиациялық оқиғаларды тергеп-тексеру жөніндегі уәкілетті ұйымның қызметшісі лауазымына:</w:t>
      </w:r>
    </w:p>
    <w:bookmarkEnd w:id="148"/>
    <w:bookmarkStart w:name="z182" w:id="149"/>
    <w:p>
      <w:pPr>
        <w:spacing w:after="0"/>
        <w:ind w:left="0"/>
        <w:jc w:val="both"/>
      </w:pPr>
      <w:r>
        <w:rPr>
          <w:rFonts w:ascii="Times New Roman"/>
          <w:b w:val="false"/>
          <w:i w:val="false"/>
          <w:color w:val="000000"/>
          <w:sz w:val="28"/>
        </w:rPr>
        <w:t>
      1) сот әрекетке қабілетсiз немесе әрекет қабiлетi шектеулi деп таныған;</w:t>
      </w:r>
    </w:p>
    <w:bookmarkEnd w:id="149"/>
    <w:bookmarkStart w:name="z183" w:id="150"/>
    <w:p>
      <w:pPr>
        <w:spacing w:after="0"/>
        <w:ind w:left="0"/>
        <w:jc w:val="both"/>
      </w:pPr>
      <w:r>
        <w:rPr>
          <w:rFonts w:ascii="Times New Roman"/>
          <w:b w:val="false"/>
          <w:i w:val="false"/>
          <w:color w:val="000000"/>
          <w:sz w:val="28"/>
        </w:rPr>
        <w:t>
      2) лауазымға тағайындалар алдындағы үш жыл ішінде әкімшілік сыбайлас жемқорлық құқық бұзушылық жасағаны үшін әкімшілік жаза қолданылған;</w:t>
      </w:r>
    </w:p>
    <w:bookmarkEnd w:id="150"/>
    <w:bookmarkStart w:name="z184" w:id="151"/>
    <w:p>
      <w:pPr>
        <w:spacing w:after="0"/>
        <w:ind w:left="0"/>
        <w:jc w:val="both"/>
      </w:pPr>
      <w:r>
        <w:rPr>
          <w:rFonts w:ascii="Times New Roman"/>
          <w:b w:val="false"/>
          <w:i w:val="false"/>
          <w:color w:val="000000"/>
          <w:sz w:val="28"/>
        </w:rPr>
        <w:t>
      3) сыбайлас жемқорлық қылмыс жасаған;</w:t>
      </w:r>
    </w:p>
    <w:bookmarkEnd w:id="151"/>
    <w:bookmarkStart w:name="z185" w:id="152"/>
    <w:p>
      <w:pPr>
        <w:spacing w:after="0"/>
        <w:ind w:left="0"/>
        <w:jc w:val="both"/>
      </w:pPr>
      <w:r>
        <w:rPr>
          <w:rFonts w:ascii="Times New Roman"/>
          <w:b w:val="false"/>
          <w:i w:val="false"/>
          <w:color w:val="000000"/>
          <w:sz w:val="28"/>
        </w:rPr>
        <w:t>
      4) лауазымға орналасу уақытында заңда белгіленген тәртіппен жойылмаған немесе алынбаған сотталғандығы бар;</w:t>
      </w:r>
    </w:p>
    <w:bookmarkEnd w:id="152"/>
    <w:bookmarkStart w:name="z186" w:id="153"/>
    <w:p>
      <w:pPr>
        <w:spacing w:after="0"/>
        <w:ind w:left="0"/>
        <w:jc w:val="both"/>
      </w:pPr>
      <w:r>
        <w:rPr>
          <w:rFonts w:ascii="Times New Roman"/>
          <w:b w:val="false"/>
          <w:i w:val="false"/>
          <w:color w:val="000000"/>
          <w:sz w:val="28"/>
        </w:rPr>
        <w:t>
      5) авиациялық оқиғаларды тергеп-тексеру жөніндегі уәкілетті ұйымға жұмысқа орналасар алдындағы бір жыл ішінде Қазақстан Республикасының заңдарында белгіленген шектеулер мен тыйымдарды сақтамағаны үшін жұмыстан шығарылған адам тағайындала алмайды.</w:t>
      </w:r>
    </w:p>
    <w:bookmarkEnd w:id="153"/>
    <w:bookmarkStart w:name="z187" w:id="154"/>
    <w:p>
      <w:pPr>
        <w:spacing w:after="0"/>
        <w:ind w:left="0"/>
        <w:jc w:val="both"/>
      </w:pPr>
      <w:r>
        <w:rPr>
          <w:rFonts w:ascii="Times New Roman"/>
          <w:b w:val="false"/>
          <w:i w:val="false"/>
          <w:color w:val="000000"/>
          <w:sz w:val="28"/>
        </w:rPr>
        <w:t>
      2. Авиациялық оқиғаларды тергеп-тексеру жөніндегі уәкілетті ұйымның қызметшісімен еңбек шартын тоқтату мынадай негіздер бойынша жүргізіледі:</w:t>
      </w:r>
    </w:p>
    <w:bookmarkEnd w:id="154"/>
    <w:bookmarkStart w:name="z188" w:id="155"/>
    <w:p>
      <w:pPr>
        <w:spacing w:after="0"/>
        <w:ind w:left="0"/>
        <w:jc w:val="both"/>
      </w:pPr>
      <w:r>
        <w:rPr>
          <w:rFonts w:ascii="Times New Roman"/>
          <w:b w:val="false"/>
          <w:i w:val="false"/>
          <w:color w:val="000000"/>
          <w:sz w:val="28"/>
        </w:rPr>
        <w:t>
      1) Қазақстан Республикасының Еңбек кодексінде көзделген негіздер;</w:t>
      </w:r>
    </w:p>
    <w:bookmarkEnd w:id="155"/>
    <w:bookmarkStart w:name="z189" w:id="156"/>
    <w:p>
      <w:pPr>
        <w:spacing w:after="0"/>
        <w:ind w:left="0"/>
        <w:jc w:val="both"/>
      </w:pPr>
      <w:r>
        <w:rPr>
          <w:rFonts w:ascii="Times New Roman"/>
          <w:b w:val="false"/>
          <w:i w:val="false"/>
          <w:color w:val="000000"/>
          <w:sz w:val="28"/>
        </w:rPr>
        <w:t>
      2) кірістері мен мүлкі туралы көрінеу жалған мәліметтер беру;</w:t>
      </w:r>
    </w:p>
    <w:bookmarkEnd w:id="156"/>
    <w:bookmarkStart w:name="z190" w:id="157"/>
    <w:p>
      <w:pPr>
        <w:spacing w:after="0"/>
        <w:ind w:left="0"/>
        <w:jc w:val="both"/>
      </w:pPr>
      <w:r>
        <w:rPr>
          <w:rFonts w:ascii="Times New Roman"/>
          <w:b w:val="false"/>
          <w:i w:val="false"/>
          <w:color w:val="000000"/>
          <w:sz w:val="28"/>
        </w:rPr>
        <w:t xml:space="preserve">
      3)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қабылдамау;</w:t>
      </w:r>
    </w:p>
    <w:bookmarkEnd w:id="157"/>
    <w:bookmarkStart w:name="z191" w:id="158"/>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пайдаланылуы кіріс алуға алып келетін мүлікті сенімгерлік басқаруға бермеу;</w:t>
      </w:r>
    </w:p>
    <w:bookmarkEnd w:id="158"/>
    <w:bookmarkStart w:name="z192" w:id="159"/>
    <w:p>
      <w:pPr>
        <w:spacing w:after="0"/>
        <w:ind w:left="0"/>
        <w:jc w:val="both"/>
      </w:pPr>
      <w:r>
        <w:rPr>
          <w:rFonts w:ascii="Times New Roman"/>
          <w:b w:val="false"/>
          <w:i w:val="false"/>
          <w:color w:val="000000"/>
          <w:sz w:val="28"/>
        </w:rPr>
        <w:t>
      5) авиациялық оқиғаларды тергеп-тексеру жөніндегі уәкілетті ұйымға жұмысқа кiру кезiнде жұмысқа қабылдаудан бас тартуға негiз болуы мүмкiн көрiнеу жалған құжаттарды немесе мәлiметтерді ұсыну;</w:t>
      </w:r>
    </w:p>
    <w:bookmarkEnd w:id="159"/>
    <w:bookmarkStart w:name="z193" w:id="160"/>
    <w:p>
      <w:pPr>
        <w:spacing w:after="0"/>
        <w:ind w:left="0"/>
        <w:jc w:val="both"/>
      </w:pPr>
      <w:r>
        <w:rPr>
          <w:rFonts w:ascii="Times New Roman"/>
          <w:b w:val="false"/>
          <w:i w:val="false"/>
          <w:color w:val="000000"/>
          <w:sz w:val="28"/>
        </w:rPr>
        <w:t>
      6) Қазақстан Республикасының заңдарында көзделген өзге де негіздер.".</w:t>
      </w:r>
    </w:p>
    <w:bookmarkEnd w:id="160"/>
    <w:bookmarkStart w:name="z194" w:id="161"/>
    <w:p>
      <w:pPr>
        <w:spacing w:after="0"/>
        <w:ind w:left="0"/>
        <w:jc w:val="both"/>
      </w:pPr>
      <w:r>
        <w:rPr>
          <w:rFonts w:ascii="Times New Roman"/>
          <w:b w:val="false"/>
          <w:i w:val="false"/>
          <w:color w:val="000000"/>
          <w:sz w:val="28"/>
        </w:rPr>
        <w:t xml:space="preserve">
      17.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1"/>
    <w:bookmarkStart w:name="z195" w:id="16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12-2) тармақшасы</w:t>
      </w:r>
      <w:r>
        <w:rPr>
          <w:rFonts w:ascii="Times New Roman"/>
          <w:b w:val="false"/>
          <w:i w:val="false"/>
          <w:color w:val="000000"/>
          <w:sz w:val="28"/>
        </w:rPr>
        <w:t xml:space="preserve"> алып тасталсын;</w:t>
      </w:r>
    </w:p>
    <w:bookmarkEnd w:id="162"/>
    <w:bookmarkStart w:name="z196" w:id="1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3-баптағы</w:t>
      </w:r>
      <w:r>
        <w:rPr>
          <w:rFonts w:ascii="Times New Roman"/>
          <w:b w:val="false"/>
          <w:i w:val="false"/>
          <w:color w:val="000000"/>
          <w:sz w:val="28"/>
        </w:rPr>
        <w:t xml:space="preserve"> ", сыбайлас жемқорлыққа қарсы қызмет" деген сөздер алып тасталсын;</w:t>
      </w:r>
    </w:p>
    <w:bookmarkEnd w:id="163"/>
    <w:bookmarkStart w:name="z197" w:id="164"/>
    <w:p>
      <w:pPr>
        <w:spacing w:after="0"/>
        <w:ind w:left="0"/>
        <w:jc w:val="both"/>
      </w:pPr>
      <w:r>
        <w:rPr>
          <w:rFonts w:ascii="Times New Roman"/>
          <w:b w:val="false"/>
          <w:i w:val="false"/>
          <w:color w:val="000000"/>
          <w:sz w:val="28"/>
        </w:rPr>
        <w:t xml:space="preserve">
      3) 6-баптың 2-тармағы бірінші бөлігінің </w:t>
      </w:r>
      <w:r>
        <w:rPr>
          <w:rFonts w:ascii="Times New Roman"/>
          <w:b w:val="false"/>
          <w:i w:val="false"/>
          <w:color w:val="000000"/>
          <w:sz w:val="28"/>
        </w:rPr>
        <w:t>6) тармақшасындағы</w:t>
      </w:r>
      <w:r>
        <w:rPr>
          <w:rFonts w:ascii="Times New Roman"/>
          <w:b w:val="false"/>
          <w:i w:val="false"/>
          <w:color w:val="000000"/>
          <w:sz w:val="28"/>
        </w:rPr>
        <w:t xml:space="preserve"> "активтері мен міндеттемелері туралы декларацияны ұсынбаған адамды жұмысқа қабылдағаны үшін мемлекеттік қызметші ретінде алғаш рет әкімшілік жауаптылыққа тартылған жағдайды қоспағанда," деген сөздер алып тасталсын;</w:t>
      </w:r>
    </w:p>
    <w:bookmarkEnd w:id="164"/>
    <w:bookmarkStart w:name="z198" w:id="165"/>
    <w:p>
      <w:pPr>
        <w:spacing w:after="0"/>
        <w:ind w:left="0"/>
        <w:jc w:val="both"/>
      </w:pPr>
      <w:r>
        <w:rPr>
          <w:rFonts w:ascii="Times New Roman"/>
          <w:b w:val="false"/>
          <w:i w:val="false"/>
          <w:color w:val="000000"/>
          <w:sz w:val="28"/>
        </w:rPr>
        <w:t xml:space="preserve">
      4) 7-баптың </w:t>
      </w:r>
      <w:r>
        <w:rPr>
          <w:rFonts w:ascii="Times New Roman"/>
          <w:b w:val="false"/>
          <w:i w:val="false"/>
          <w:color w:val="000000"/>
          <w:sz w:val="28"/>
        </w:rPr>
        <w:t>2-1-тармағының</w:t>
      </w:r>
      <w:r>
        <w:rPr>
          <w:rFonts w:ascii="Times New Roman"/>
          <w:b w:val="false"/>
          <w:i w:val="false"/>
          <w:color w:val="000000"/>
          <w:sz w:val="28"/>
        </w:rPr>
        <w:t xml:space="preserve"> екінші бөлігіндегі ", сыбайлас жемқорлыққа қарсы қызметке" деген сөздер алып тасталсын;</w:t>
      </w:r>
    </w:p>
    <w:bookmarkEnd w:id="165"/>
    <w:bookmarkStart w:name="z199" w:id="166"/>
    <w:p>
      <w:pPr>
        <w:spacing w:after="0"/>
        <w:ind w:left="0"/>
        <w:jc w:val="both"/>
      </w:pPr>
      <w:r>
        <w:rPr>
          <w:rFonts w:ascii="Times New Roman"/>
          <w:b w:val="false"/>
          <w:i w:val="false"/>
          <w:color w:val="000000"/>
          <w:sz w:val="28"/>
        </w:rPr>
        <w:t xml:space="preserve">
      5) 11-баптың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бөлігіндегі ", сыбайлас жемқорлыққа қарсы қызметке" деген сөздер алып тасталсын;</w:t>
      </w:r>
    </w:p>
    <w:bookmarkEnd w:id="166"/>
    <w:bookmarkStart w:name="z200" w:id="167"/>
    <w:p>
      <w:pPr>
        <w:spacing w:after="0"/>
        <w:ind w:left="0"/>
        <w:jc w:val="both"/>
      </w:pPr>
      <w:r>
        <w:rPr>
          <w:rFonts w:ascii="Times New Roman"/>
          <w:b w:val="false"/>
          <w:i w:val="false"/>
          <w:color w:val="000000"/>
          <w:sz w:val="28"/>
        </w:rPr>
        <w:t xml:space="preserve">
      6) 17-баптың 1-тармағының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67"/>
    <w:bookmarkStart w:name="z201" w:id="168"/>
    <w:p>
      <w:pPr>
        <w:spacing w:after="0"/>
        <w:ind w:left="0"/>
        <w:jc w:val="both"/>
      </w:pPr>
      <w:r>
        <w:rPr>
          <w:rFonts w:ascii="Times New Roman"/>
          <w:b w:val="false"/>
          <w:i w:val="false"/>
          <w:color w:val="000000"/>
          <w:sz w:val="28"/>
        </w:rPr>
        <w:t xml:space="preserve">
      "9) "Сыбайлас жемқорлыққа қарсы іс-қимыл туралы" Қазақстан Республикасы Заңының </w:t>
      </w:r>
      <w:r>
        <w:rPr>
          <w:rFonts w:ascii="Times New Roman"/>
          <w:b w:val="false"/>
          <w:i w:val="false"/>
          <w:color w:val="000000"/>
          <w:sz w:val="28"/>
        </w:rPr>
        <w:t>14-бабында</w:t>
      </w:r>
      <w:r>
        <w:rPr>
          <w:rFonts w:ascii="Times New Roman"/>
          <w:b w:val="false"/>
          <w:i w:val="false"/>
          <w:color w:val="000000"/>
          <w:sz w:val="28"/>
        </w:rPr>
        <w:t xml:space="preserve"> көрсетілген жағдайларда, жақын туыстарымен, жұбайымен (зайыбымен), жекжаттарымен және онымен байланысы бар басқа да адамдармен бірлескен қызметті жүзеге асыруға құқығы жоқ.";</w:t>
      </w:r>
    </w:p>
    <w:bookmarkEnd w:id="168"/>
    <w:bookmarkStart w:name="z202" w:id="169"/>
    <w:p>
      <w:pPr>
        <w:spacing w:after="0"/>
        <w:ind w:left="0"/>
        <w:jc w:val="both"/>
      </w:pPr>
      <w:r>
        <w:rPr>
          <w:rFonts w:ascii="Times New Roman"/>
          <w:b w:val="false"/>
          <w:i w:val="false"/>
          <w:color w:val="000000"/>
          <w:sz w:val="28"/>
        </w:rPr>
        <w:t xml:space="preserve">
      7) 20-баптың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"сыбайлас жемқорлыққа қарсы қызметтің жедел-тергеу бөлімшелерінің қызметкерлеріне және" деген сөздер алып тасталсын;</w:t>
      </w:r>
    </w:p>
    <w:bookmarkEnd w:id="169"/>
    <w:bookmarkStart w:name="z203" w:id="170"/>
    <w:p>
      <w:pPr>
        <w:spacing w:after="0"/>
        <w:ind w:left="0"/>
        <w:jc w:val="both"/>
      </w:pPr>
      <w:r>
        <w:rPr>
          <w:rFonts w:ascii="Times New Roman"/>
          <w:b w:val="false"/>
          <w:i w:val="false"/>
          <w:color w:val="000000"/>
          <w:sz w:val="28"/>
        </w:rPr>
        <w:t xml:space="preserve">
      8) 22-баптың 3-тармағының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p>
    <w:bookmarkEnd w:id="170"/>
    <w:bookmarkStart w:name="z204" w:id="17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42-бапта</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"қызмет әрекеттері мен құқық қорғау қызметіндегі өтілі туралы" деген сөздер "еңбек қызметі мен құқық қорғау қызметіндегі өтілі туралы мәліметтерді және құқық қорғау органының қызметін қамтамасыз ету үшін қажетті, құқық қорғау қызметіне кіруге, оны өткеруге және құқық қорғау қызметінен шығарылуына байланысты өзге 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7" w:id="172"/>
    <w:p>
      <w:pPr>
        <w:spacing w:after="0"/>
        <w:ind w:left="0"/>
        <w:jc w:val="both"/>
      </w:pPr>
      <w:r>
        <w:rPr>
          <w:rFonts w:ascii="Times New Roman"/>
          <w:b w:val="false"/>
          <w:i w:val="false"/>
          <w:color w:val="000000"/>
          <w:sz w:val="28"/>
        </w:rPr>
        <w:t xml:space="preserve">
      "3.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мүдделер қақтығысын анықтау мақсатында қызметкердің жеке ісіне жұбайының (зайыбының) және жақын туыстарының жеке сәйкестендіру нөмірлері, сондай-ақ бар болған кезде – қызметкер бұрын еңбек қызметін жүзеге асырған ұйымдардың бизнес-сәйкестендіру нөмірлері (дара кәсіпкерлердің жеке сәйкестендіру нөмірлері) енгізіледі.".</w:t>
      </w:r>
    </w:p>
    <w:bookmarkEnd w:id="172"/>
    <w:bookmarkStart w:name="z208" w:id="173"/>
    <w:p>
      <w:pPr>
        <w:spacing w:after="0"/>
        <w:ind w:left="0"/>
        <w:jc w:val="both"/>
      </w:pPr>
      <w:r>
        <w:rPr>
          <w:rFonts w:ascii="Times New Roman"/>
          <w:b w:val="false"/>
          <w:i w:val="false"/>
          <w:color w:val="000000"/>
          <w:sz w:val="28"/>
        </w:rPr>
        <w:t xml:space="preserve">
      18.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173"/>
    <w:bookmarkStart w:name="z209" w:id="174"/>
    <w:p>
      <w:pPr>
        <w:spacing w:after="0"/>
        <w:ind w:left="0"/>
        <w:jc w:val="both"/>
      </w:pPr>
      <w:r>
        <w:rPr>
          <w:rFonts w:ascii="Times New Roman"/>
          <w:b w:val="false"/>
          <w:i w:val="false"/>
          <w:color w:val="000000"/>
          <w:sz w:val="28"/>
        </w:rPr>
        <w:t xml:space="preserve">
      1) 149-баптың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мазмұндағы 7-1) тармақшамен толықтырылсын: </w:t>
      </w:r>
    </w:p>
    <w:bookmarkEnd w:id="174"/>
    <w:bookmarkStart w:name="z210" w:id="175"/>
    <w:p>
      <w:pPr>
        <w:spacing w:after="0"/>
        <w:ind w:left="0"/>
        <w:jc w:val="both"/>
      </w:pPr>
      <w:r>
        <w:rPr>
          <w:rFonts w:ascii="Times New Roman"/>
          <w:b w:val="false"/>
          <w:i w:val="false"/>
          <w:color w:val="000000"/>
          <w:sz w:val="28"/>
        </w:rPr>
        <w:t>
      "7-1) сыбайлас жемқорлыққа қарсы комплаенс-қызметтің штат санын айқындайды, оның басшысын немесе сыбайлас жемқорлыққа қарсы комплаенс-қызметтің функцияларын орындайтын жауапты адамды тағайындайды, сондай-ақ сыбайлас жемқорлыққа қарсы комплаенс-қызмет басшысының немесе сыбайлас жемқорлыққа қарсы комплаенс-қызметтің функцияларын орындайтын жауапты адамның өкілеттік мерзімін, лауазымдық айлықақысының мөлшерін және сыйақы шарттарын айқындайды;";</w:t>
      </w:r>
    </w:p>
    <w:bookmarkEnd w:id="175"/>
    <w:bookmarkStart w:name="z211" w:id="176"/>
    <w:p>
      <w:pPr>
        <w:spacing w:after="0"/>
        <w:ind w:left="0"/>
        <w:jc w:val="both"/>
      </w:pPr>
      <w:r>
        <w:rPr>
          <w:rFonts w:ascii="Times New Roman"/>
          <w:b w:val="false"/>
          <w:i w:val="false"/>
          <w:color w:val="000000"/>
          <w:sz w:val="28"/>
        </w:rPr>
        <w:t>
      2) мынадай мазмұндағы 150-3-баппен толықтырылсын:</w:t>
      </w:r>
    </w:p>
    <w:bookmarkEnd w:id="176"/>
    <w:bookmarkStart w:name="z212" w:id="177"/>
    <w:p>
      <w:pPr>
        <w:spacing w:after="0"/>
        <w:ind w:left="0"/>
        <w:jc w:val="both"/>
      </w:pPr>
      <w:r>
        <w:rPr>
          <w:rFonts w:ascii="Times New Roman"/>
          <w:b w:val="false"/>
          <w:i w:val="false"/>
          <w:color w:val="000000"/>
          <w:sz w:val="28"/>
        </w:rPr>
        <w:t>
      "150-3-бап. Байқау кеңесі бар шаруашылық жүргізу құқығындағы мемлекеттік кәсіпорынның  сыбайлас жемқорлыққа қарсы комплаенс-қызметі</w:t>
      </w:r>
    </w:p>
    <w:bookmarkEnd w:id="177"/>
    <w:bookmarkStart w:name="z213" w:id="178"/>
    <w:p>
      <w:pPr>
        <w:spacing w:after="0"/>
        <w:ind w:left="0"/>
        <w:jc w:val="both"/>
      </w:pPr>
      <w:r>
        <w:rPr>
          <w:rFonts w:ascii="Times New Roman"/>
          <w:b w:val="false"/>
          <w:i w:val="false"/>
          <w:color w:val="000000"/>
          <w:sz w:val="28"/>
        </w:rPr>
        <w:t>
      1. Байқау кеңесі бар шаруашылық жүргізу құқығындағы мемлекеттік кәсіпорын мен оның жұмыскерлерінің Қазақстан Республикасының сыбайлас жемқорлыққа қарсы іс-қимыл туралы заңнамасын сақтауын қамтамасыз ету үшін құрылымдық бөлімше немесе сыбайлас жемқорлыққа қарсы комплаенс-қызметтің функцияларын орындайтын жауапты адам айқындалады.</w:t>
      </w:r>
    </w:p>
    <w:bookmarkEnd w:id="178"/>
    <w:bookmarkStart w:name="z214" w:id="179"/>
    <w:p>
      <w:pPr>
        <w:spacing w:after="0"/>
        <w:ind w:left="0"/>
        <w:jc w:val="both"/>
      </w:pPr>
      <w:r>
        <w:rPr>
          <w:rFonts w:ascii="Times New Roman"/>
          <w:b w:val="false"/>
          <w:i w:val="false"/>
          <w:color w:val="000000"/>
          <w:sz w:val="28"/>
        </w:rPr>
        <w:t>
      2. Сыбайлас жемқорлыққа қарсы комплаенс-қызметтің басшысы, жұмыскерлері немесе сыбайлас жемқорлыққа қарсы комплаенс-қызметтің функцияларын орындайтын жауапты адам осы байқау кеңесі бар шаруашылық жүргізу құқығындағы мемлекеттік кәсіпорынның байқау кеңесінің, атқарушы органы мен өзге де алқалы органдарының құрамына сайлана алмайды.</w:t>
      </w:r>
    </w:p>
    <w:bookmarkEnd w:id="179"/>
    <w:bookmarkStart w:name="z215" w:id="180"/>
    <w:p>
      <w:pPr>
        <w:spacing w:after="0"/>
        <w:ind w:left="0"/>
        <w:jc w:val="both"/>
      </w:pPr>
      <w:r>
        <w:rPr>
          <w:rFonts w:ascii="Times New Roman"/>
          <w:b w:val="false"/>
          <w:i w:val="false"/>
          <w:color w:val="000000"/>
          <w:sz w:val="28"/>
        </w:rPr>
        <w:t>
      3. Сыбайлас жемқорлыққа қарсы комплаенс-қызмет немесе сыбайлас жемқорлыққа қарсы комплаенс-қызметтің функцияларын орындайтын жауапты адам өз өкілеттіктерін байқау кеңесі бар шаруашылық жүргізу құқығындағы мемлекеттік кәсіпорынның атқарушы органынан, лауазымды адамдарынан тәуелсіз жүзеге асырады, байқау кеңесіне есеп береді және Қазақстан Республикасының сыбайлас жемқорлыққа қарсы іс-қимыл туралы заңнамасы талаптарының сақталуын қамтамасыз ету кезінде тәуелсіз болады.</w:t>
      </w:r>
    </w:p>
    <w:bookmarkEnd w:id="180"/>
    <w:bookmarkStart w:name="z216" w:id="181"/>
    <w:p>
      <w:pPr>
        <w:spacing w:after="0"/>
        <w:ind w:left="0"/>
        <w:jc w:val="both"/>
      </w:pPr>
      <w:r>
        <w:rPr>
          <w:rFonts w:ascii="Times New Roman"/>
          <w:b w:val="false"/>
          <w:i w:val="false"/>
          <w:color w:val="000000"/>
          <w:sz w:val="28"/>
        </w:rPr>
        <w:t>
      4. Сыбайлас жемқорлыққа қарсы комплаенс-қызметтің немесе сыбайлас жемқорлыққа қарсы комплаенс-қызметтің функцияларын орындайтын жауапты адамның құзыреті, жұмысын ұйымдастыру және жұмыс істеу тәртібі сыбайлас жемқорлыққа қарсы саясат жөніндегі уәкілетті орган бекіткен, квазимемлекеттік сектор субъектілеріндегі сыбайлас жемқорлыққа қарсы комплаенс-қызметтер туралы үлгілік ереже негізінде байқау кеңесі бар шаруашылық жүргізу құқығындағы мемлекеттік кәсіпорынның ішкі актісінде айқындалады.</w:t>
      </w:r>
    </w:p>
    <w:bookmarkEnd w:id="181"/>
    <w:bookmarkStart w:name="z217" w:id="182"/>
    <w:p>
      <w:pPr>
        <w:spacing w:after="0"/>
        <w:ind w:left="0"/>
        <w:jc w:val="both"/>
      </w:pPr>
      <w:r>
        <w:rPr>
          <w:rFonts w:ascii="Times New Roman"/>
          <w:b w:val="false"/>
          <w:i w:val="false"/>
          <w:color w:val="000000"/>
          <w:sz w:val="28"/>
        </w:rPr>
        <w:t>
      5. Сыбайлас жемқорлыққа қарсы комплаенс-қызмет немесе сыбайлас жемқорлыққа қарсы комплаенс-қызметтің функцияларын орындайтын жауапты адам сыбайлас жемқорлыққа қарсы саясат жөніндегі уәкілетті органмен өзара іс-қимыл жасайды.";</w:t>
      </w:r>
    </w:p>
    <w:bookmarkEnd w:id="182"/>
    <w:bookmarkStart w:name="z218" w:id="1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216-бапта</w:t>
      </w:r>
      <w:r>
        <w:rPr>
          <w:rFonts w:ascii="Times New Roman"/>
          <w:b w:val="false"/>
          <w:i w:val="false"/>
          <w:color w:val="000000"/>
          <w:sz w:val="28"/>
        </w:rPr>
        <w:t>:</w:t>
      </w:r>
    </w:p>
    <w:bookmarkEnd w:id="183"/>
    <w:bookmarkStart w:name="z219" w:id="184"/>
    <w:p>
      <w:pPr>
        <w:spacing w:after="0"/>
        <w:ind w:left="0"/>
        <w:jc w:val="both"/>
      </w:pPr>
      <w:r>
        <w:rPr>
          <w:rFonts w:ascii="Times New Roman"/>
          <w:b w:val="false"/>
          <w:i w:val="false"/>
          <w:color w:val="000000"/>
          <w:sz w:val="28"/>
        </w:rPr>
        <w:t>
      мынадай мазмұндағы 1-1-тармақпен толықтырылсын:</w:t>
      </w:r>
    </w:p>
    <w:bookmarkEnd w:id="184"/>
    <w:bookmarkStart w:name="z220" w:id="185"/>
    <w:p>
      <w:pPr>
        <w:spacing w:after="0"/>
        <w:ind w:left="0"/>
        <w:jc w:val="both"/>
      </w:pPr>
      <w:r>
        <w:rPr>
          <w:rFonts w:ascii="Times New Roman"/>
          <w:b w:val="false"/>
          <w:i w:val="false"/>
          <w:color w:val="000000"/>
          <w:sz w:val="28"/>
        </w:rPr>
        <w:t>
      "1-1. Осы баптың 1-тармағында аталған адам қызметін жүзеге асырып жүрген мемлекеттік заңды тұлға немесе осындай адамның қызметін материалдық-техникалық жағынан қамтамасыз етуді жүзеге асыратын мемлекеттік заңды тұлға мемлекеттік мүліктің құрамына келіп түскен, оған және (немесе) оның отбасы мүшелеріне хаттамалық немесе басқа да ресми іс-шара кезінде берілген (табыс етілген) сыйлықты Қазақстан Республикасының заңнамасында белгіленген тәртіппен өтеусіз алуға құқылы.";</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толықтырлсын:</w:t>
      </w:r>
    </w:p>
    <w:bookmarkStart w:name="z222" w:id="186"/>
    <w:p>
      <w:pPr>
        <w:spacing w:after="0"/>
        <w:ind w:left="0"/>
        <w:jc w:val="both"/>
      </w:pPr>
      <w:r>
        <w:rPr>
          <w:rFonts w:ascii="Times New Roman"/>
          <w:b w:val="false"/>
          <w:i w:val="false"/>
          <w:color w:val="000000"/>
          <w:sz w:val="28"/>
        </w:rPr>
        <w:t>
      "Бұл ретте осы баптың 1-тармағында аталған адамға немесе оның отбасы мүшелеріне хаттамалық немесе басқа да ресми іс-шара кезінде берілген (табыс етілген) сыйлықты осы баптың 1-1-тармағында көрсетілген мемлекеттік заңды тұлға оны талап етпеген жағдайда осы тармақтың бірінші бөлігінде белгіленген тәртіппен сатып алынуы мүмкін.";</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"сыйлықты тапсырған адам сатып алудан жазбаша бас тартқаннан кейін ғана" деген сөздер "Қазақстан Республикасының заңнамасында белгіленген тәртіппен" деген сөздермен ауыстырылсын.</w:t>
      </w:r>
    </w:p>
    <w:bookmarkStart w:name="z224" w:id="187"/>
    <w:p>
      <w:pPr>
        <w:spacing w:after="0"/>
        <w:ind w:left="0"/>
        <w:jc w:val="both"/>
      </w:pPr>
      <w:r>
        <w:rPr>
          <w:rFonts w:ascii="Times New Roman"/>
          <w:b w:val="false"/>
          <w:i w:val="false"/>
          <w:color w:val="000000"/>
          <w:sz w:val="28"/>
        </w:rPr>
        <w:t xml:space="preserve">
      19.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7"/>
    <w:bookmarkStart w:name="z225" w:id="188"/>
    <w:p>
      <w:pPr>
        <w:spacing w:after="0"/>
        <w:ind w:left="0"/>
        <w:jc w:val="both"/>
      </w:pPr>
      <w:r>
        <w:rPr>
          <w:rFonts w:ascii="Times New Roman"/>
          <w:b w:val="false"/>
          <w:i w:val="false"/>
          <w:color w:val="000000"/>
          <w:sz w:val="28"/>
        </w:rPr>
        <w:t xml:space="preserve">
      1) 9-баптың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"сыбайлас жемқорлыққа қарсы қызмет," деген сөздер алып тасталсын;</w:t>
      </w:r>
    </w:p>
    <w:bookmarkEnd w:id="188"/>
    <w:bookmarkStart w:name="z226" w:id="189"/>
    <w:p>
      <w:pPr>
        <w:spacing w:after="0"/>
        <w:ind w:left="0"/>
        <w:jc w:val="both"/>
      </w:pPr>
      <w:r>
        <w:rPr>
          <w:rFonts w:ascii="Times New Roman"/>
          <w:b w:val="false"/>
          <w:i w:val="false"/>
          <w:color w:val="000000"/>
          <w:sz w:val="28"/>
        </w:rPr>
        <w:t xml:space="preserve">
      2) 15-баптың </w:t>
      </w:r>
      <w:r>
        <w:rPr>
          <w:rFonts w:ascii="Times New Roman"/>
          <w:b w:val="false"/>
          <w:i w:val="false"/>
          <w:color w:val="000000"/>
          <w:sz w:val="28"/>
        </w:rPr>
        <w:t>1-тармағында</w:t>
      </w:r>
      <w:r>
        <w:rPr>
          <w:rFonts w:ascii="Times New Roman"/>
          <w:b w:val="false"/>
          <w:i w:val="false"/>
          <w:color w:val="000000"/>
          <w:sz w:val="28"/>
        </w:rPr>
        <w:t>:</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"барлау қызметін," деген сөздерден кейін "сыбайлас жемқорлықа қарсы күресті,"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мынадай редакцияда жазылсын:</w:t>
      </w:r>
    </w:p>
    <w:bookmarkStart w:name="z229" w:id="190"/>
    <w:p>
      <w:pPr>
        <w:spacing w:after="0"/>
        <w:ind w:left="0"/>
        <w:jc w:val="both"/>
      </w:pPr>
      <w:r>
        <w:rPr>
          <w:rFonts w:ascii="Times New Roman"/>
          <w:b w:val="false"/>
          <w:i w:val="false"/>
          <w:color w:val="000000"/>
          <w:sz w:val="28"/>
        </w:rPr>
        <w:t>
      "6-1) сыбайлас жемқорлыққа қарсы саясат жөніндегі уәкілетті орган – Қазақстан Республикасының сыбайлас жемқорлыққа қарсы саясатын қалыптастыру мен іске асыруды, сыбайлас жемқорлыққа қарсы іс-қимыл саласында, сыбайлас жемқорлық құқық бұзушылықтар жасауға ықпал ететін себептер мен жағдайларды барынша азайту және жою мәселелерінде үйлестіруді жүзеге асыратын орталық мемлекеттік орган және оның аумақтық бөлімшелері;".</w:t>
      </w:r>
    </w:p>
    <w:bookmarkEnd w:id="190"/>
    <w:bookmarkStart w:name="z230" w:id="191"/>
    <w:p>
      <w:pPr>
        <w:spacing w:after="0"/>
        <w:ind w:left="0"/>
        <w:jc w:val="both"/>
      </w:pPr>
      <w:r>
        <w:rPr>
          <w:rFonts w:ascii="Times New Roman"/>
          <w:b w:val="false"/>
          <w:i w:val="false"/>
          <w:color w:val="000000"/>
          <w:sz w:val="28"/>
        </w:rPr>
        <w:t xml:space="preserve">
      20.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1"/>
    <w:bookmarkStart w:name="z231" w:id="192"/>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18-1) тармақшамен толықтырылсын: </w:t>
      </w:r>
    </w:p>
    <w:bookmarkEnd w:id="192"/>
    <w:bookmarkStart w:name="z232" w:id="193"/>
    <w:p>
      <w:pPr>
        <w:spacing w:after="0"/>
        <w:ind w:left="0"/>
        <w:jc w:val="both"/>
      </w:pPr>
      <w:r>
        <w:rPr>
          <w:rFonts w:ascii="Times New Roman"/>
          <w:b w:val="false"/>
          <w:i w:val="false"/>
          <w:color w:val="000000"/>
          <w:sz w:val="28"/>
        </w:rPr>
        <w:t>
      "18-1) сыбайлас жемқорлыққа қарсы комплаенс-қызметтің штат санын айқындау, оның басшысын немесе сыбайлас жемқорлыққа қарсы комплаенс-қызметтің функцияларын орындайтын жауапты адамды тағайындау, сондай-ақ сыбайлас жемқорлыққа қарсы комплаенс-қызмет басшысының немесе сыбайлас жемқорлыққа қарсы комплаенс-қызметтің функцияларын орындайтын жауапты адамның өкілеттік мерзімін, лауазымдық айлықақысының мөлшерін және сыйақы шарттарын айқындау;";</w:t>
      </w:r>
    </w:p>
    <w:bookmarkEnd w:id="193"/>
    <w:bookmarkStart w:name="z233" w:id="194"/>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 алып тасталсын;</w:t>
      </w:r>
    </w:p>
    <w:bookmarkEnd w:id="194"/>
    <w:bookmarkStart w:name="z234" w:id="1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2-тарау</w:t>
      </w:r>
      <w:r>
        <w:rPr>
          <w:rFonts w:ascii="Times New Roman"/>
          <w:b w:val="false"/>
          <w:i w:val="false"/>
          <w:color w:val="000000"/>
          <w:sz w:val="28"/>
        </w:rPr>
        <w:t xml:space="preserve"> мынадай мазмұндағы 11-2-баппен толықтырылсын:</w:t>
      </w:r>
    </w:p>
    <w:bookmarkEnd w:id="195"/>
    <w:bookmarkStart w:name="z235" w:id="196"/>
    <w:p>
      <w:pPr>
        <w:spacing w:after="0"/>
        <w:ind w:left="0"/>
        <w:jc w:val="both"/>
      </w:pPr>
      <w:r>
        <w:rPr>
          <w:rFonts w:ascii="Times New Roman"/>
          <w:b w:val="false"/>
          <w:i w:val="false"/>
          <w:color w:val="000000"/>
          <w:sz w:val="28"/>
        </w:rPr>
        <w:t>
      "11-2-бап. Қордың сыбайлас жемқорлыққа қарсы комплаенс-қызметі</w:t>
      </w:r>
    </w:p>
    <w:bookmarkEnd w:id="196"/>
    <w:bookmarkStart w:name="z236" w:id="197"/>
    <w:p>
      <w:pPr>
        <w:spacing w:after="0"/>
        <w:ind w:left="0"/>
        <w:jc w:val="both"/>
      </w:pPr>
      <w:r>
        <w:rPr>
          <w:rFonts w:ascii="Times New Roman"/>
          <w:b w:val="false"/>
          <w:i w:val="false"/>
          <w:color w:val="000000"/>
          <w:sz w:val="28"/>
        </w:rPr>
        <w:t>
      1. Қор мен оның жұмыскерлерінің Қазақстан Республикасының сыбайлас жемқорлыққа қарсы іс-қимыл туралы заңнамасын сақтауын қамтамасыз ету үшін құрылымдық бөлімше немесе сыбайлас жемқорлыққа қарсы комплаенс-қызметтің функцияларын орындайтын жауапты адам айқындалады.</w:t>
      </w:r>
    </w:p>
    <w:bookmarkEnd w:id="197"/>
    <w:bookmarkStart w:name="z237" w:id="198"/>
    <w:p>
      <w:pPr>
        <w:spacing w:after="0"/>
        <w:ind w:left="0"/>
        <w:jc w:val="both"/>
      </w:pPr>
      <w:r>
        <w:rPr>
          <w:rFonts w:ascii="Times New Roman"/>
          <w:b w:val="false"/>
          <w:i w:val="false"/>
          <w:color w:val="000000"/>
          <w:sz w:val="28"/>
        </w:rPr>
        <w:t>
      2. Сыбайлас жемқорлыққа қарсы комплаенс-қызметтің басшысы, жұмыскерлері немесе сыбайлас жемқорлыққа қарсы комплаенс-қызметтің функцияларын орындайтын жауапты адам Қордың директорлар кеңесі мен атқарушы органының құрамына сайлана алмайды.</w:t>
      </w:r>
    </w:p>
    <w:bookmarkEnd w:id="198"/>
    <w:bookmarkStart w:name="z238" w:id="199"/>
    <w:p>
      <w:pPr>
        <w:spacing w:after="0"/>
        <w:ind w:left="0"/>
        <w:jc w:val="both"/>
      </w:pPr>
      <w:r>
        <w:rPr>
          <w:rFonts w:ascii="Times New Roman"/>
          <w:b w:val="false"/>
          <w:i w:val="false"/>
          <w:color w:val="000000"/>
          <w:sz w:val="28"/>
        </w:rPr>
        <w:t>
      3. Сыбайлас жемқорлыққа қарсы комплаенс-қызмет немесе сыбайлас жемқорлыққа қарсы комплаенс-қызметтің функцияларын орындайтын жауапты адам өз өкілеттіктерін Қордың атқарушы органынан, лауазымды адамдарынан тәуелсіз жүзеге асырады, Қордың директорлар кеңесіне есеп береді және Қазақстан Республикасының сыбайлас жемқорлыққа қарсы іс-қимыл туралы заңнамасы талаптарының сақталуын қамтамасыз ету кезінде тәуелсіз болады.</w:t>
      </w:r>
    </w:p>
    <w:bookmarkEnd w:id="199"/>
    <w:bookmarkStart w:name="z239" w:id="200"/>
    <w:p>
      <w:pPr>
        <w:spacing w:after="0"/>
        <w:ind w:left="0"/>
        <w:jc w:val="both"/>
      </w:pPr>
      <w:r>
        <w:rPr>
          <w:rFonts w:ascii="Times New Roman"/>
          <w:b w:val="false"/>
          <w:i w:val="false"/>
          <w:color w:val="000000"/>
          <w:sz w:val="28"/>
        </w:rPr>
        <w:t>
      4. Сыбайлас жемқорлыққа қарсы комплаенс-қызметтің немесе сыбайлас жемқорлыққа қарсы комплаенс-қызметтің функцияларын орындайтын жауапты адамның құзыреті, жұмысын ұйымдастыру және жұмыс істеу тәртібі сыбайлас жемқорлыққа қарсы саясат жөніндегі уәкілетті орган бекіткен, квазимемлекеттік сектор субъектілеріндегі сыбайлас жемқорлыққа қарсы комплаенс-қызметтер туралы үлгілік ереже негізінде Қордың ішкі актісінде айқындалады.</w:t>
      </w:r>
    </w:p>
    <w:bookmarkEnd w:id="200"/>
    <w:bookmarkStart w:name="z240" w:id="201"/>
    <w:p>
      <w:pPr>
        <w:spacing w:after="0"/>
        <w:ind w:left="0"/>
        <w:jc w:val="both"/>
      </w:pPr>
      <w:r>
        <w:rPr>
          <w:rFonts w:ascii="Times New Roman"/>
          <w:b w:val="false"/>
          <w:i w:val="false"/>
          <w:color w:val="000000"/>
          <w:sz w:val="28"/>
        </w:rPr>
        <w:t>
      5. Сыбайлас жемқорлыққа қарсы комплаенс-қызмет немесе сыбайлас жемқорлыққа қарсы комплаенс-қызметтің функцияларын орындайтын жауапты адам сыбайлас жемқорлыққа қарсы саясат жөніндегі уәкілетті органмен өзара іс-қимыл жасайды.";</w:t>
      </w:r>
    </w:p>
    <w:bookmarkEnd w:id="201"/>
    <w:bookmarkStart w:name="z241" w:id="20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202"/>
    <w:bookmarkStart w:name="z242" w:id="203"/>
    <w:p>
      <w:pPr>
        <w:spacing w:after="0"/>
        <w:ind w:left="0"/>
        <w:jc w:val="both"/>
      </w:pPr>
      <w:r>
        <w:rPr>
          <w:rFonts w:ascii="Times New Roman"/>
          <w:b w:val="false"/>
          <w:i w:val="false"/>
          <w:color w:val="000000"/>
          <w:sz w:val="28"/>
        </w:rPr>
        <w:t>
      "14-бап. Қордың тобына кіретін ұйымдар қызметінің  әсерін талдау тәртібі</w:t>
      </w:r>
    </w:p>
    <w:bookmarkEnd w:id="203"/>
    <w:bookmarkStart w:name="z243" w:id="204"/>
    <w:p>
      <w:pPr>
        <w:spacing w:after="0"/>
        <w:ind w:left="0"/>
        <w:jc w:val="both"/>
      </w:pPr>
      <w:r>
        <w:rPr>
          <w:rFonts w:ascii="Times New Roman"/>
          <w:b w:val="false"/>
          <w:i w:val="false"/>
          <w:color w:val="000000"/>
          <w:sz w:val="28"/>
        </w:rPr>
        <w:t>
      1. Қордың директорлар кеңесі Қордың басқарма төрағасына Қордың тобына кіретін ұйымдар қызметінің экономиканың немесе экономиканың жеке алғандағы саласының дамуына әсер етуіне талдау (бұдан әрі – талдау) жүргізу жөніндегі ревизия тобын құруға не Қордың бюджетіне салынған қаражат шегінде Қордың тобына кіретін ұйымдардың сыртқы аудитін жүргізу туралы тапсырма беруге құқылы.</w:t>
      </w:r>
    </w:p>
    <w:bookmarkEnd w:id="204"/>
    <w:bookmarkStart w:name="z244" w:id="205"/>
    <w:p>
      <w:pPr>
        <w:spacing w:after="0"/>
        <w:ind w:left="0"/>
        <w:jc w:val="both"/>
      </w:pPr>
      <w:r>
        <w:rPr>
          <w:rFonts w:ascii="Times New Roman"/>
          <w:b w:val="false"/>
          <w:i w:val="false"/>
          <w:color w:val="000000"/>
          <w:sz w:val="28"/>
        </w:rPr>
        <w:t>
      2. Қордың тобына кіретін ұйымды талдау нәтижелері Қордың директорлар кеңесіне ұсынылатын актімен ресімделеді.</w:t>
      </w:r>
    </w:p>
    <w:bookmarkEnd w:id="205"/>
    <w:bookmarkStart w:name="z245" w:id="206"/>
    <w:p>
      <w:pPr>
        <w:spacing w:after="0"/>
        <w:ind w:left="0"/>
        <w:jc w:val="both"/>
      </w:pPr>
      <w:r>
        <w:rPr>
          <w:rFonts w:ascii="Times New Roman"/>
          <w:b w:val="false"/>
          <w:i w:val="false"/>
          <w:color w:val="000000"/>
          <w:sz w:val="28"/>
        </w:rPr>
        <w:t>
      3. Қордың тобына кіретін ұйымның тиімсіз қызмет жасау жағдайлары анықталған кезде Қордың органдары осындай ұйым қызметінің тиімділігін арттыру үшін қажетті шаралар қабылдайды.";</w:t>
      </w:r>
    </w:p>
    <w:bookmarkEnd w:id="206"/>
    <w:bookmarkStart w:name="z246" w:id="207"/>
    <w:p>
      <w:pPr>
        <w:spacing w:after="0"/>
        <w:ind w:left="0"/>
        <w:jc w:val="both"/>
      </w:pPr>
      <w:r>
        <w:rPr>
          <w:rFonts w:ascii="Times New Roman"/>
          <w:b w:val="false"/>
          <w:i w:val="false"/>
          <w:color w:val="000000"/>
          <w:sz w:val="28"/>
        </w:rPr>
        <w:t xml:space="preserve">
      5) 24-баптың 3-тармағы </w:t>
      </w:r>
      <w:r>
        <w:rPr>
          <w:rFonts w:ascii="Times New Roman"/>
          <w:b w:val="false"/>
          <w:i w:val="false"/>
          <w:color w:val="000000"/>
          <w:sz w:val="28"/>
        </w:rPr>
        <w:t>7) тармақшасындағы</w:t>
      </w:r>
      <w:r>
        <w:rPr>
          <w:rFonts w:ascii="Times New Roman"/>
          <w:b w:val="false"/>
          <w:i w:val="false"/>
          <w:color w:val="000000"/>
          <w:sz w:val="28"/>
        </w:rPr>
        <w:t xml:space="preserve"> "айқындау мәселелері қосылмайды." деген сөздер "айқындау;" деген сөзбен ауыстырылып, мынадай мазмұндағы 8) тармақшамен толықтырылсын:</w:t>
      </w:r>
    </w:p>
    <w:bookmarkEnd w:id="207"/>
    <w:bookmarkStart w:name="z247" w:id="208"/>
    <w:p>
      <w:pPr>
        <w:spacing w:after="0"/>
        <w:ind w:left="0"/>
        <w:jc w:val="both"/>
      </w:pPr>
      <w:r>
        <w:rPr>
          <w:rFonts w:ascii="Times New Roman"/>
          <w:b w:val="false"/>
          <w:i w:val="false"/>
          <w:color w:val="000000"/>
          <w:sz w:val="28"/>
        </w:rPr>
        <w:t>
      "8) сыбайлас жемқорлыққа қарсы комплаенс-қызметтің штат санын айқындау, оның басшысын немесе сыбайлас жемқорлыққа қарсы комплаенс-қызметтің функцияларын орындайтын жауапты адамды тағайындау, сондай-ақ сыбайлас жемқорлыққа қарсы комплаенс-қызмет басшысының немесе сыбайлас жемқорлыққа қарсы комплаенс-қызметтің функцияларын орындайтын жауапты адамның өкілеттік мерзімін, лауазымдық айлықақысының мөлшерін және сыйақы шарттарын айқындау мәселелері қосылмайды.".</w:t>
      </w:r>
    </w:p>
    <w:bookmarkEnd w:id="208"/>
    <w:bookmarkStart w:name="z248" w:id="209"/>
    <w:p>
      <w:pPr>
        <w:spacing w:after="0"/>
        <w:ind w:left="0"/>
        <w:jc w:val="both"/>
      </w:pPr>
      <w:r>
        <w:rPr>
          <w:rFonts w:ascii="Times New Roman"/>
          <w:b w:val="false"/>
          <w:i w:val="false"/>
          <w:color w:val="000000"/>
          <w:sz w:val="28"/>
        </w:rPr>
        <w:t xml:space="preserve">
      21.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9"/>
    <w:bookmarkStart w:name="z249" w:id="210"/>
    <w:p>
      <w:pPr>
        <w:spacing w:after="0"/>
        <w:ind w:left="0"/>
        <w:jc w:val="both"/>
      </w:pPr>
      <w:r>
        <w:rPr>
          <w:rFonts w:ascii="Times New Roman"/>
          <w:b w:val="false"/>
          <w:i w:val="false"/>
          <w:color w:val="000000"/>
          <w:sz w:val="28"/>
        </w:rPr>
        <w:t xml:space="preserve">
      1) 7-баптың 2-тармағы бірінші бөлігінің </w:t>
      </w:r>
      <w:r>
        <w:rPr>
          <w:rFonts w:ascii="Times New Roman"/>
          <w:b w:val="false"/>
          <w:i w:val="false"/>
          <w:color w:val="000000"/>
          <w:sz w:val="28"/>
        </w:rPr>
        <w:t>6) тармақшасындағы</w:t>
      </w:r>
      <w:r>
        <w:rPr>
          <w:rFonts w:ascii="Times New Roman"/>
          <w:b w:val="false"/>
          <w:i w:val="false"/>
          <w:color w:val="000000"/>
          <w:sz w:val="28"/>
        </w:rPr>
        <w:t xml:space="preserve"> "активтері мен міндеттемелері туралы декларацияны ұсынбаған адамды жұмысқа қабылдағаны үшін мемлекеттік қызметші ретінде алғаш рет әкімшілік жауаптылыққа тартылған жағдайды қоспағанда," деген сөздер алып тасталсын;</w:t>
      </w:r>
    </w:p>
    <w:bookmarkEnd w:id="210"/>
    <w:bookmarkStart w:name="z250" w:id="211"/>
    <w:p>
      <w:pPr>
        <w:spacing w:after="0"/>
        <w:ind w:left="0"/>
        <w:jc w:val="both"/>
      </w:pPr>
      <w:r>
        <w:rPr>
          <w:rFonts w:ascii="Times New Roman"/>
          <w:b w:val="false"/>
          <w:i w:val="false"/>
          <w:color w:val="000000"/>
          <w:sz w:val="28"/>
        </w:rPr>
        <w:t xml:space="preserve">
      2) 19-баптың 1-тармағы бірінші бөлігінің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211"/>
    <w:bookmarkStart w:name="z251" w:id="212"/>
    <w:p>
      <w:pPr>
        <w:spacing w:after="0"/>
        <w:ind w:left="0"/>
        <w:jc w:val="both"/>
      </w:pPr>
      <w:r>
        <w:rPr>
          <w:rFonts w:ascii="Times New Roman"/>
          <w:b w:val="false"/>
          <w:i w:val="false"/>
          <w:color w:val="000000"/>
          <w:sz w:val="28"/>
        </w:rPr>
        <w:t xml:space="preserve">
      "9) "Сыбайлас жемқорлыққа қарсы іс-қимыл туралы" Қазақстан Республикасы Заңының </w:t>
      </w:r>
      <w:r>
        <w:rPr>
          <w:rFonts w:ascii="Times New Roman"/>
          <w:b w:val="false"/>
          <w:i w:val="false"/>
          <w:color w:val="000000"/>
          <w:sz w:val="28"/>
        </w:rPr>
        <w:t>14-бабында</w:t>
      </w:r>
      <w:r>
        <w:rPr>
          <w:rFonts w:ascii="Times New Roman"/>
          <w:b w:val="false"/>
          <w:i w:val="false"/>
          <w:color w:val="000000"/>
          <w:sz w:val="28"/>
        </w:rPr>
        <w:t xml:space="preserve"> көрсетілген жағдайларда, жақын туыстарымен, жұбайымен (зайыбымен), жекжаттарымен және онымен байланысы бар басқа да адамдармен бірлескен қызметті жүзеге асыруға;";</w:t>
      </w:r>
    </w:p>
    <w:bookmarkEnd w:id="212"/>
    <w:bookmarkStart w:name="z252" w:id="213"/>
    <w:p>
      <w:pPr>
        <w:spacing w:after="0"/>
        <w:ind w:left="0"/>
        <w:jc w:val="both"/>
      </w:pPr>
      <w:r>
        <w:rPr>
          <w:rFonts w:ascii="Times New Roman"/>
          <w:b w:val="false"/>
          <w:i w:val="false"/>
          <w:color w:val="000000"/>
          <w:sz w:val="28"/>
        </w:rPr>
        <w:t xml:space="preserve">
      3) 24-баптың </w:t>
      </w:r>
      <w:r>
        <w:rPr>
          <w:rFonts w:ascii="Times New Roman"/>
          <w:b w:val="false"/>
          <w:i w:val="false"/>
          <w:color w:val="000000"/>
          <w:sz w:val="28"/>
        </w:rPr>
        <w:t>2-тармағында</w:t>
      </w:r>
      <w:r>
        <w:rPr>
          <w:rFonts w:ascii="Times New Roman"/>
          <w:b w:val="false"/>
          <w:i w:val="false"/>
          <w:color w:val="000000"/>
          <w:sz w:val="28"/>
        </w:rPr>
        <w:t>:</w:t>
      </w:r>
    </w:p>
    <w:bookmarkEnd w:id="213"/>
    <w:bookmarkStart w:name="z253" w:id="214"/>
    <w:p>
      <w:pPr>
        <w:spacing w:after="0"/>
        <w:ind w:left="0"/>
        <w:jc w:val="both"/>
      </w:pPr>
      <w:r>
        <w:rPr>
          <w:rFonts w:ascii="Times New Roman"/>
          <w:b w:val="false"/>
          <w:i w:val="false"/>
          <w:color w:val="000000"/>
          <w:sz w:val="28"/>
        </w:rPr>
        <w:t>
      төртінші бөлік мынадай редакцияда жазылсын:</w:t>
      </w:r>
    </w:p>
    <w:bookmarkEnd w:id="214"/>
    <w:bookmarkStart w:name="z254" w:id="215"/>
    <w:p>
      <w:pPr>
        <w:spacing w:after="0"/>
        <w:ind w:left="0"/>
        <w:jc w:val="both"/>
      </w:pPr>
      <w:r>
        <w:rPr>
          <w:rFonts w:ascii="Times New Roman"/>
          <w:b w:val="false"/>
          <w:i w:val="false"/>
          <w:color w:val="000000"/>
          <w:sz w:val="28"/>
        </w:rPr>
        <w:t>
      "Арнаулы мемлекеттік органдардың кадр құрамына қатысты олардың дербес деректерін, осы баптың 1-тармағында аталған адамдардың еңбек қызметі мен арнаулы мемлекеттік органдағы қызмет (жұмыс) өтілі туралы мәліметтерді және арнаулы мемлекеттік органның қызметін қамтамасыз ету үшін қажетті, қызметке кіруге (жұмысқа қабылдануға), оны өткеруге және қызметтен (жұмыстан) шығарылуына байланысты өзге де мәліметтерді қамтитын жеке істер жүргізіледі.";</w:t>
      </w:r>
    </w:p>
    <w:bookmarkEnd w:id="215"/>
    <w:bookmarkStart w:name="z255" w:id="216"/>
    <w:p>
      <w:pPr>
        <w:spacing w:after="0"/>
        <w:ind w:left="0"/>
        <w:jc w:val="both"/>
      </w:pPr>
      <w:r>
        <w:rPr>
          <w:rFonts w:ascii="Times New Roman"/>
          <w:b w:val="false"/>
          <w:i w:val="false"/>
          <w:color w:val="000000"/>
          <w:sz w:val="28"/>
        </w:rPr>
        <w:t>
      мынадай мазмұндағы бесінші және алтыншы бөліктермен толықтырылсын:</w:t>
      </w:r>
    </w:p>
    <w:bookmarkEnd w:id="216"/>
    <w:bookmarkStart w:name="z256" w:id="217"/>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мүдделер қақтығысын анықтау мақсатында осы баптың 1-тармағында аталған адамның жеке ісіне жұбайының (зайыбының) және жақын туыстарының жеке сәйкестендіру нөмірлері, сондай-ақ бар болған кезде, осы баптың 1-тармағында аталған адам бұрын еңбек қызметін жүзеге асырған ұйымдардың бизнес-сәйкестендіру нөмірлері (дара кәсіпкерлердің жеке сәйкестендіру нөмірлері) енгізіледі.</w:t>
      </w:r>
    </w:p>
    <w:bookmarkEnd w:id="217"/>
    <w:bookmarkStart w:name="z257" w:id="218"/>
    <w:p>
      <w:pPr>
        <w:spacing w:after="0"/>
        <w:ind w:left="0"/>
        <w:jc w:val="both"/>
      </w:pPr>
      <w:r>
        <w:rPr>
          <w:rFonts w:ascii="Times New Roman"/>
          <w:b w:val="false"/>
          <w:i w:val="false"/>
          <w:color w:val="000000"/>
          <w:sz w:val="28"/>
        </w:rPr>
        <w:t>
      Жеке істерді ресімдеу, есепке алуды жүргізу және сақтау тәртібін арнаулы мемлекеттік органдардың бірінші басшылары айқындайды.";</w:t>
      </w:r>
    </w:p>
    <w:bookmarkEnd w:id="218"/>
    <w:bookmarkStart w:name="z258" w:id="219"/>
    <w:p>
      <w:pPr>
        <w:spacing w:after="0"/>
        <w:ind w:left="0"/>
        <w:jc w:val="both"/>
      </w:pPr>
      <w:r>
        <w:rPr>
          <w:rFonts w:ascii="Times New Roman"/>
          <w:b w:val="false"/>
          <w:i w:val="false"/>
          <w:color w:val="000000"/>
          <w:sz w:val="28"/>
        </w:rPr>
        <w:t xml:space="preserve">
      4) 30-баптың 8-тармағының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19"/>
    <w:bookmarkStart w:name="z259" w:id="220"/>
    <w:p>
      <w:pPr>
        <w:spacing w:after="0"/>
        <w:ind w:left="0"/>
        <w:jc w:val="both"/>
      </w:pPr>
      <w:r>
        <w:rPr>
          <w:rFonts w:ascii="Times New Roman"/>
          <w:b w:val="false"/>
          <w:i w:val="false"/>
          <w:color w:val="000000"/>
          <w:sz w:val="28"/>
        </w:rPr>
        <w:t xml:space="preserve">
      "5) тағайындау осы Заңның 19-бабы 1-тармағы бірінші бөлігінің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шектеу сақталған кезде жүргізіледі.";</w:t>
      </w:r>
    </w:p>
    <w:bookmarkEnd w:id="220"/>
    <w:bookmarkStart w:name="z260" w:id="221"/>
    <w:p>
      <w:pPr>
        <w:spacing w:after="0"/>
        <w:ind w:left="0"/>
        <w:jc w:val="both"/>
      </w:pPr>
      <w:r>
        <w:rPr>
          <w:rFonts w:ascii="Times New Roman"/>
          <w:b w:val="false"/>
          <w:i w:val="false"/>
          <w:color w:val="000000"/>
          <w:sz w:val="28"/>
        </w:rPr>
        <w:t xml:space="preserve">
      5) 65-баптың 3-тармағының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"Қазақстан Республикасының сыбайлас жемқорлыққа қарсы заңнамасында, сондай-ақ" деген сөздер алып тасталсын.</w:t>
      </w:r>
    </w:p>
    <w:bookmarkEnd w:id="221"/>
    <w:bookmarkStart w:name="z261" w:id="222"/>
    <w:p>
      <w:pPr>
        <w:spacing w:after="0"/>
        <w:ind w:left="0"/>
        <w:jc w:val="both"/>
      </w:pPr>
      <w:r>
        <w:rPr>
          <w:rFonts w:ascii="Times New Roman"/>
          <w:b w:val="false"/>
          <w:i w:val="false"/>
          <w:color w:val="000000"/>
          <w:sz w:val="28"/>
        </w:rPr>
        <w:t xml:space="preserve">
      22.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22"/>
    <w:bookmarkStart w:name="z262" w:id="223"/>
    <w:p>
      <w:pPr>
        <w:spacing w:after="0"/>
        <w:ind w:left="0"/>
        <w:jc w:val="both"/>
      </w:pPr>
      <w:r>
        <w:rPr>
          <w:rFonts w:ascii="Times New Roman"/>
          <w:b w:val="false"/>
          <w:i w:val="false"/>
          <w:color w:val="000000"/>
          <w:sz w:val="28"/>
        </w:rPr>
        <w:t xml:space="preserve">
      1) 8-баптың 1-тармағы бірінші бөлігінің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223"/>
    <w:bookmarkStart w:name="z263" w:id="224"/>
    <w:p>
      <w:pPr>
        <w:spacing w:after="0"/>
        <w:ind w:left="0"/>
        <w:jc w:val="both"/>
      </w:pPr>
      <w:r>
        <w:rPr>
          <w:rFonts w:ascii="Times New Roman"/>
          <w:b w:val="false"/>
          <w:i w:val="false"/>
          <w:color w:val="000000"/>
          <w:sz w:val="28"/>
        </w:rPr>
        <w:t>
      "8) "Сыбайлас жемқорлыққа қарсы іс-қимыл туралы" Қазақстан Республикасы Заңының 14-бабында көрсетілген жағдайларда, жақын туыстарымен, жұбайымен (зайыбымен), жекжаттарымен және онымен байланысы бар басқа да адамдармен бірлескен қызметті жүзеге асыруға;";</w:t>
      </w:r>
    </w:p>
    <w:bookmarkEnd w:id="224"/>
    <w:bookmarkStart w:name="z264" w:id="225"/>
    <w:p>
      <w:pPr>
        <w:spacing w:after="0"/>
        <w:ind w:left="0"/>
        <w:jc w:val="both"/>
      </w:pPr>
      <w:r>
        <w:rPr>
          <w:rFonts w:ascii="Times New Roman"/>
          <w:b w:val="false"/>
          <w:i w:val="false"/>
          <w:color w:val="000000"/>
          <w:sz w:val="28"/>
        </w:rPr>
        <w:t>
      2) мынадай мазмұндағы 22-2-баппен толықтырылсын:</w:t>
      </w:r>
    </w:p>
    <w:bookmarkEnd w:id="225"/>
    <w:bookmarkStart w:name="z265" w:id="226"/>
    <w:p>
      <w:pPr>
        <w:spacing w:after="0"/>
        <w:ind w:left="0"/>
        <w:jc w:val="both"/>
      </w:pPr>
      <w:r>
        <w:rPr>
          <w:rFonts w:ascii="Times New Roman"/>
          <w:b w:val="false"/>
          <w:i w:val="false"/>
          <w:color w:val="000000"/>
          <w:sz w:val="28"/>
        </w:rPr>
        <w:t>
      "22-2-бап. Жеке істі жүргізу</w:t>
      </w:r>
    </w:p>
    <w:bookmarkEnd w:id="226"/>
    <w:bookmarkStart w:name="z266" w:id="227"/>
    <w:p>
      <w:pPr>
        <w:spacing w:after="0"/>
        <w:ind w:left="0"/>
        <w:jc w:val="both"/>
      </w:pPr>
      <w:r>
        <w:rPr>
          <w:rFonts w:ascii="Times New Roman"/>
          <w:b w:val="false"/>
          <w:i w:val="false"/>
          <w:color w:val="000000"/>
          <w:sz w:val="28"/>
        </w:rPr>
        <w:t>
      Әскери қызметшілерге қатысты олардың дербес деректерін, еңбек қызметі туралы мәліметтерді және әскери бөлімнің (мекеменің) қызметін қамтамасыз ету үшін қажетті, әскери қызметке кіруге, оны өткеруге және әскери қызметтен шығарылуына байланысты өзге де мәліметтерді қамтитын жеке істер жүргізіледі.</w:t>
      </w:r>
    </w:p>
    <w:bookmarkEnd w:id="227"/>
    <w:bookmarkStart w:name="z267" w:id="228"/>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Заңына сәйкес мүдделер қақтығысын анықтау мақсатында келісімшарт бойынша әскери қызметке кірген немесе резервтегі әскери қызметті өткеріп жүрген не осы Заңның </w:t>
      </w:r>
      <w:r>
        <w:rPr>
          <w:rFonts w:ascii="Times New Roman"/>
          <w:b w:val="false"/>
          <w:i w:val="false"/>
          <w:color w:val="000000"/>
          <w:sz w:val="28"/>
        </w:rPr>
        <w:t>32-бабына</w:t>
      </w:r>
      <w:r>
        <w:rPr>
          <w:rFonts w:ascii="Times New Roman"/>
          <w:b w:val="false"/>
          <w:i w:val="false"/>
          <w:color w:val="000000"/>
          <w:sz w:val="28"/>
        </w:rPr>
        <w:t xml:space="preserve"> сәйкес әскери қызметке шақырылған әскери қызметшінің жеке ісіне жұбайының (зайыбының) және жақын туыстарының жеке сәйкестендіру нөмірлері, сондай-ақ бар болған кезде, әскери қызметші бұрын еңбек қызметін жүзеге асырған ұйымдардың бизнес-сәйкестендіру нөмірлері (дара кәсіпкерлердің жеке сәйкестендіру нөмірлері) енгізіледі.</w:t>
      </w:r>
    </w:p>
    <w:bookmarkEnd w:id="228"/>
    <w:bookmarkStart w:name="z268" w:id="229"/>
    <w:p>
      <w:pPr>
        <w:spacing w:after="0"/>
        <w:ind w:left="0"/>
        <w:jc w:val="both"/>
      </w:pPr>
      <w:r>
        <w:rPr>
          <w:rFonts w:ascii="Times New Roman"/>
          <w:b w:val="false"/>
          <w:i w:val="false"/>
          <w:color w:val="000000"/>
          <w:sz w:val="28"/>
        </w:rPr>
        <w:t>
      Жеке істерді ресімдеу, есепке алуды жүргізу және сақтау тәртібін уәкілетті органдардың бірінші басшылары айқындайды.";</w:t>
      </w:r>
    </w:p>
    <w:bookmarkEnd w:id="229"/>
    <w:bookmarkStart w:name="z269" w:id="230"/>
    <w:p>
      <w:pPr>
        <w:spacing w:after="0"/>
        <w:ind w:left="0"/>
        <w:jc w:val="both"/>
      </w:pPr>
      <w:r>
        <w:rPr>
          <w:rFonts w:ascii="Times New Roman"/>
          <w:b w:val="false"/>
          <w:i w:val="false"/>
          <w:color w:val="000000"/>
          <w:sz w:val="28"/>
        </w:rPr>
        <w:t xml:space="preserve">
      3) 38-баптың </w:t>
      </w:r>
      <w:r>
        <w:rPr>
          <w:rFonts w:ascii="Times New Roman"/>
          <w:b w:val="false"/>
          <w:i w:val="false"/>
          <w:color w:val="000000"/>
          <w:sz w:val="28"/>
        </w:rPr>
        <w:t>2-тармағының</w:t>
      </w:r>
      <w:r>
        <w:rPr>
          <w:rFonts w:ascii="Times New Roman"/>
          <w:b w:val="false"/>
          <w:i w:val="false"/>
          <w:color w:val="000000"/>
          <w:sz w:val="28"/>
        </w:rPr>
        <w:t xml:space="preserve"> 7) тармақшасындағы "активтері мен міндеттемелері туралы декларацияны ұсынбаған адамды жұмысқа қабылдағаны үшін мемлекеттік қызметші ретінде алғаш рет әкімшілік жауаптылыққа тартылған жағдайды қоспағанда," деген сөздер алып тасталсын;</w:t>
      </w:r>
    </w:p>
    <w:bookmarkEnd w:id="230"/>
    <w:bookmarkStart w:name="z270" w:id="231"/>
    <w:p>
      <w:pPr>
        <w:spacing w:after="0"/>
        <w:ind w:left="0"/>
        <w:jc w:val="both"/>
      </w:pPr>
      <w:r>
        <w:rPr>
          <w:rFonts w:ascii="Times New Roman"/>
          <w:b w:val="false"/>
          <w:i w:val="false"/>
          <w:color w:val="000000"/>
          <w:sz w:val="28"/>
        </w:rPr>
        <w:t xml:space="preserve">
      4) 40-2-баптың 2-тармағы бірінші бөлігінің </w:t>
      </w:r>
      <w:r>
        <w:rPr>
          <w:rFonts w:ascii="Times New Roman"/>
          <w:b w:val="false"/>
          <w:i w:val="false"/>
          <w:color w:val="000000"/>
          <w:sz w:val="28"/>
        </w:rPr>
        <w:t>6) тармақшасындағы</w:t>
      </w:r>
      <w:r>
        <w:rPr>
          <w:rFonts w:ascii="Times New Roman"/>
          <w:b w:val="false"/>
          <w:i w:val="false"/>
          <w:color w:val="000000"/>
          <w:sz w:val="28"/>
        </w:rPr>
        <w:t xml:space="preserve"> "мемлекеттік қызметші ретінде активтері мен міндеттемелері туралы декларацияны ұсынбаған адамды жұмысқа қабылдағаны үшін алғаш рет әкімшілік жауаптылыққа тартылған жағдайды қоспағанда," деген сөздер алып тасталсын.</w:t>
      </w:r>
    </w:p>
    <w:bookmarkEnd w:id="231"/>
    <w:bookmarkStart w:name="z271" w:id="232"/>
    <w:p>
      <w:pPr>
        <w:spacing w:after="0"/>
        <w:ind w:left="0"/>
        <w:jc w:val="both"/>
      </w:pPr>
      <w:r>
        <w:rPr>
          <w:rFonts w:ascii="Times New Roman"/>
          <w:b w:val="false"/>
          <w:i w:val="false"/>
          <w:color w:val="000000"/>
          <w:sz w:val="28"/>
        </w:rPr>
        <w:t xml:space="preserve">
      23.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w:t>
      </w:r>
      <w:r>
        <w:rPr>
          <w:rFonts w:ascii="Times New Roman"/>
          <w:b w:val="false"/>
          <w:i w:val="false"/>
          <w:color w:val="000000"/>
          <w:sz w:val="28"/>
        </w:rPr>
        <w:t xml:space="preserve"> мынадай мазмұндағы 9-6) тармақшамен толықтырылсын:</w:t>
      </w:r>
    </w:p>
    <w:bookmarkStart w:name="z273" w:id="233"/>
    <w:p>
      <w:pPr>
        <w:spacing w:after="0"/>
        <w:ind w:left="0"/>
        <w:jc w:val="both"/>
      </w:pPr>
      <w:r>
        <w:rPr>
          <w:rFonts w:ascii="Times New Roman"/>
          <w:b w:val="false"/>
          <w:i w:val="false"/>
          <w:color w:val="000000"/>
          <w:sz w:val="28"/>
        </w:rPr>
        <w:t>
      "9-6) Қазақстан Республикасының сыбайлас жемқорлыққа қарсы іс-қимыл туралы заңнамасына сәйкес мүдделер қақтығысын анықтау жүзеге асырылған, сондай-ақ цифрлық кадр жүйесі жүргізілген;".</w:t>
      </w:r>
    </w:p>
    <w:bookmarkEnd w:id="233"/>
    <w:bookmarkStart w:name="z274" w:id="234"/>
    <w:p>
      <w:pPr>
        <w:spacing w:after="0"/>
        <w:ind w:left="0"/>
        <w:jc w:val="both"/>
      </w:pPr>
      <w:r>
        <w:rPr>
          <w:rFonts w:ascii="Times New Roman"/>
          <w:b w:val="false"/>
          <w:i w:val="false"/>
          <w:color w:val="000000"/>
          <w:sz w:val="28"/>
        </w:rPr>
        <w:t xml:space="preserve">
      24.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4"/>
    <w:bookmarkStart w:name="z275" w:id="235"/>
    <w:p>
      <w:pPr>
        <w:spacing w:after="0"/>
        <w:ind w:left="0"/>
        <w:jc w:val="both"/>
      </w:pPr>
      <w:r>
        <w:rPr>
          <w:rFonts w:ascii="Times New Roman"/>
          <w:b w:val="false"/>
          <w:i w:val="false"/>
          <w:color w:val="000000"/>
          <w:sz w:val="28"/>
        </w:rPr>
        <w:t xml:space="preserve">
      1) 12-баптың 5-тармағының </w:t>
      </w:r>
      <w:r>
        <w:rPr>
          <w:rFonts w:ascii="Times New Roman"/>
          <w:b w:val="false"/>
          <w:i w:val="false"/>
          <w:color w:val="000000"/>
          <w:sz w:val="28"/>
        </w:rPr>
        <w:t>3) тармақшасы</w:t>
      </w:r>
      <w:r>
        <w:rPr>
          <w:rFonts w:ascii="Times New Roman"/>
          <w:b w:val="false"/>
          <w:i w:val="false"/>
          <w:color w:val="000000"/>
          <w:sz w:val="28"/>
        </w:rPr>
        <w:t xml:space="preserve"> "құқық қорғау органдарының" деген сөздерден кейін ", ұлттық қауіпсіздік органдарының" деген сөздермен толықтырылсын;</w:t>
      </w:r>
    </w:p>
    <w:bookmarkEnd w:id="235"/>
    <w:bookmarkStart w:name="z276" w:id="236"/>
    <w:p>
      <w:pPr>
        <w:spacing w:after="0"/>
        <w:ind w:left="0"/>
        <w:jc w:val="both"/>
      </w:pPr>
      <w:r>
        <w:rPr>
          <w:rFonts w:ascii="Times New Roman"/>
          <w:b w:val="false"/>
          <w:i w:val="false"/>
          <w:color w:val="000000"/>
          <w:sz w:val="28"/>
        </w:rPr>
        <w:t xml:space="preserve">
      2) 38-баптың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236"/>
    <w:bookmarkStart w:name="z277" w:id="237"/>
    <w:p>
      <w:pPr>
        <w:spacing w:after="0"/>
        <w:ind w:left="0"/>
        <w:jc w:val="both"/>
      </w:pPr>
      <w:r>
        <w:rPr>
          <w:rFonts w:ascii="Times New Roman"/>
          <w:b w:val="false"/>
          <w:i w:val="false"/>
          <w:color w:val="000000"/>
          <w:sz w:val="28"/>
        </w:rPr>
        <w:t>
      "2. Мемлекеттік аудитор осы баптың 1-тармағында көрсетілген мән-жайларды, сондай-ақ өз міндеттерін атқаруына кедергі келтіретін өзге де мән-жайларды анықтаған кезде бұл жөнінде мемлекеттік аудитті тағайындаған басшыға дереу жазбаша түрде хабарлауға тиіс.</w:t>
      </w:r>
    </w:p>
    <w:bookmarkEnd w:id="237"/>
    <w:bookmarkStart w:name="z278" w:id="238"/>
    <w:p>
      <w:pPr>
        <w:spacing w:after="0"/>
        <w:ind w:left="0"/>
        <w:jc w:val="both"/>
      </w:pPr>
      <w:r>
        <w:rPr>
          <w:rFonts w:ascii="Times New Roman"/>
          <w:b w:val="false"/>
          <w:i w:val="false"/>
          <w:color w:val="000000"/>
          <w:sz w:val="28"/>
        </w:rPr>
        <w:t>
      3. Мемлекеттік аудит және қаржылық бақылау органының басшысы "Сыбайлас жемқорлыққа қарсы іс-қимыл туралы" Қазақстан Республикасының Заңында көзделген тәртіппен және мерзімдерде мүдделер қақтығысын болғызбау және реттеу жөнінде шаралар қабылдайды.".</w:t>
      </w:r>
    </w:p>
    <w:bookmarkEnd w:id="238"/>
    <w:bookmarkStart w:name="z279" w:id="239"/>
    <w:p>
      <w:pPr>
        <w:spacing w:after="0"/>
        <w:ind w:left="0"/>
        <w:jc w:val="both"/>
      </w:pPr>
      <w:r>
        <w:rPr>
          <w:rFonts w:ascii="Times New Roman"/>
          <w:b w:val="false"/>
          <w:i w:val="false"/>
          <w:color w:val="000000"/>
          <w:sz w:val="28"/>
        </w:rPr>
        <w:t xml:space="preserve">
      25.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9"/>
    <w:bookmarkStart w:name="z280" w:id="2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40"/>
    <w:bookmarkStart w:name="z281" w:id="241"/>
    <w:p>
      <w:pPr>
        <w:spacing w:after="0"/>
        <w:ind w:left="0"/>
        <w:jc w:val="both"/>
      </w:pPr>
      <w:r>
        <w:rPr>
          <w:rFonts w:ascii="Times New Roman"/>
          <w:b w:val="false"/>
          <w:i w:val="false"/>
          <w:color w:val="000000"/>
          <w:sz w:val="28"/>
        </w:rPr>
        <w:t>
      мынадай мазмұндағы 1-2) тармақшамен толықтырылсын:</w:t>
      </w:r>
    </w:p>
    <w:bookmarkEnd w:id="241"/>
    <w:bookmarkStart w:name="z282" w:id="242"/>
    <w:p>
      <w:pPr>
        <w:spacing w:after="0"/>
        <w:ind w:left="0"/>
        <w:jc w:val="both"/>
      </w:pPr>
      <w:r>
        <w:rPr>
          <w:rFonts w:ascii="Times New Roman"/>
          <w:b w:val="false"/>
          <w:i w:val="false"/>
          <w:color w:val="000000"/>
          <w:sz w:val="28"/>
        </w:rPr>
        <w:t>
      "1-2) жеке мүдде – жауапты мемлекеттік лауазымды атқаратын адамның, мемлекеттік функцияларды орындауға уәкілеттік берілген адамның, мемлекеттік функцияларды орындауға уәкілеттік берілген адамдарға теңестірілген адамның, лауазымды адамның өзі, өзінің жақын туыстары, жұбайы (зайыбы), жекжаттары және (немесе) онымен байланысы бар басқа да адамдар үшін мүліктік және (немесе) мүліктік емес сипаттағы игіліктерді, пайданы немесе артықшылықтарды иемденудегі, алудағы немесе табудағы мүдделілігі.</w:t>
      </w:r>
    </w:p>
    <w:bookmarkEnd w:id="242"/>
    <w:bookmarkStart w:name="z283" w:id="243"/>
    <w:p>
      <w:pPr>
        <w:spacing w:after="0"/>
        <w:ind w:left="0"/>
        <w:jc w:val="both"/>
      </w:pPr>
      <w:r>
        <w:rPr>
          <w:rFonts w:ascii="Times New Roman"/>
          <w:b w:val="false"/>
          <w:i w:val="false"/>
          <w:color w:val="000000"/>
          <w:sz w:val="28"/>
        </w:rPr>
        <w:t>
      Осы Заңның мақсаттары үшін:</w:t>
      </w:r>
    </w:p>
    <w:bookmarkEnd w:id="243"/>
    <w:bookmarkStart w:name="z284" w:id="244"/>
    <w:p>
      <w:pPr>
        <w:spacing w:after="0"/>
        <w:ind w:left="0"/>
        <w:jc w:val="both"/>
      </w:pPr>
      <w:r>
        <w:rPr>
          <w:rFonts w:ascii="Times New Roman"/>
          <w:b w:val="false"/>
          <w:i w:val="false"/>
          <w:color w:val="000000"/>
          <w:sz w:val="28"/>
        </w:rPr>
        <w:t>
      осы тармақшаның бірінші бөлігінде аталған адамның жақын туыстары – ата-аналары (ата-анасы), балалары, асырап алушылары, асырап алынған балалары, ата-анасы бір және ата-анасы бөлек аға-інілері мен апа-сіңлілері (қарындастары), атасы, әжесі, немерелері;</w:t>
      </w:r>
    </w:p>
    <w:bookmarkEnd w:id="244"/>
    <w:bookmarkStart w:name="z285" w:id="245"/>
    <w:p>
      <w:pPr>
        <w:spacing w:after="0"/>
        <w:ind w:left="0"/>
        <w:jc w:val="both"/>
      </w:pPr>
      <w:r>
        <w:rPr>
          <w:rFonts w:ascii="Times New Roman"/>
          <w:b w:val="false"/>
          <w:i w:val="false"/>
          <w:color w:val="000000"/>
          <w:sz w:val="28"/>
        </w:rPr>
        <w:t>
      осы тармақшаның бірінші бөлігінде аталған адамның жекжаттары – жұбайының (зайыбының) ата-анасы бір және ата-анасы бөлек аға-інілері мен апа-сіңлілері (қарындастары), ата-аналары мен балалары;</w:t>
      </w:r>
    </w:p>
    <w:bookmarkEnd w:id="245"/>
    <w:bookmarkStart w:name="z286" w:id="246"/>
    <w:p>
      <w:pPr>
        <w:spacing w:after="0"/>
        <w:ind w:left="0"/>
        <w:jc w:val="both"/>
      </w:pPr>
      <w:r>
        <w:rPr>
          <w:rFonts w:ascii="Times New Roman"/>
          <w:b w:val="false"/>
          <w:i w:val="false"/>
          <w:color w:val="000000"/>
          <w:sz w:val="28"/>
        </w:rPr>
        <w:t>
      осы тармақшаның бірінші бөлігінде аталған адаммен байланысы бар басқа да адамдар мыналар:</w:t>
      </w:r>
    </w:p>
    <w:bookmarkEnd w:id="246"/>
    <w:bookmarkStart w:name="z287" w:id="247"/>
    <w:p>
      <w:pPr>
        <w:spacing w:after="0"/>
        <w:ind w:left="0"/>
        <w:jc w:val="both"/>
      </w:pPr>
      <w:r>
        <w:rPr>
          <w:rFonts w:ascii="Times New Roman"/>
          <w:b w:val="false"/>
          <w:i w:val="false"/>
          <w:color w:val="000000"/>
          <w:sz w:val="28"/>
        </w:rPr>
        <w:t xml:space="preserve">
      асырап алынған балаларының жұбайы (зайыбы); </w:t>
      </w:r>
    </w:p>
    <w:bookmarkEnd w:id="247"/>
    <w:bookmarkStart w:name="z288" w:id="248"/>
    <w:p>
      <w:pPr>
        <w:spacing w:after="0"/>
        <w:ind w:left="0"/>
        <w:jc w:val="both"/>
      </w:pPr>
      <w:r>
        <w:rPr>
          <w:rFonts w:ascii="Times New Roman"/>
          <w:b w:val="false"/>
          <w:i w:val="false"/>
          <w:color w:val="000000"/>
          <w:sz w:val="28"/>
        </w:rPr>
        <w:t>
      ата-анасы бір және ата-анасы бөлек аға-інілері мен апа-сіңлілерінің (қарындастарының) жұбайы (зайыбы) және балалары;</w:t>
      </w:r>
    </w:p>
    <w:bookmarkEnd w:id="248"/>
    <w:bookmarkStart w:name="z289" w:id="249"/>
    <w:p>
      <w:pPr>
        <w:spacing w:after="0"/>
        <w:ind w:left="0"/>
        <w:jc w:val="both"/>
      </w:pPr>
      <w:r>
        <w:rPr>
          <w:rFonts w:ascii="Times New Roman"/>
          <w:b w:val="false"/>
          <w:i w:val="false"/>
          <w:color w:val="000000"/>
          <w:sz w:val="28"/>
        </w:rPr>
        <w:t>
      ата-аналарының ата-анасы бір және ата-анасы бөлек аға-інілері мен апа-сіңлілері (қарындастары) және олардың балалары;</w:t>
      </w:r>
    </w:p>
    <w:bookmarkEnd w:id="249"/>
    <w:bookmarkStart w:name="z290" w:id="250"/>
    <w:p>
      <w:pPr>
        <w:spacing w:after="0"/>
        <w:ind w:left="0"/>
        <w:jc w:val="both"/>
      </w:pPr>
      <w:r>
        <w:rPr>
          <w:rFonts w:ascii="Times New Roman"/>
          <w:b w:val="false"/>
          <w:i w:val="false"/>
          <w:color w:val="000000"/>
          <w:sz w:val="28"/>
        </w:rPr>
        <w:t>
      онымен бірлескен шаруашылық жүргізетін адамдар;</w:t>
      </w:r>
    </w:p>
    <w:bookmarkEnd w:id="250"/>
    <w:bookmarkStart w:name="z291" w:id="251"/>
    <w:p>
      <w:pPr>
        <w:spacing w:after="0"/>
        <w:ind w:left="0"/>
        <w:jc w:val="both"/>
      </w:pPr>
      <w:r>
        <w:rPr>
          <w:rFonts w:ascii="Times New Roman"/>
          <w:b w:val="false"/>
          <w:i w:val="false"/>
          <w:color w:val="000000"/>
          <w:sz w:val="28"/>
        </w:rPr>
        <w:t>
      оның асырауындағы адамдар;</w:t>
      </w:r>
    </w:p>
    <w:bookmarkEnd w:id="251"/>
    <w:bookmarkStart w:name="z292" w:id="252"/>
    <w:p>
      <w:pPr>
        <w:spacing w:after="0"/>
        <w:ind w:left="0"/>
        <w:jc w:val="both"/>
      </w:pPr>
      <w:r>
        <w:rPr>
          <w:rFonts w:ascii="Times New Roman"/>
          <w:b w:val="false"/>
          <w:i w:val="false"/>
          <w:color w:val="000000"/>
          <w:sz w:val="28"/>
        </w:rPr>
        <w:t>
      бұрынғы жұбайы (бұрынғы зайыбы);</w:t>
      </w:r>
    </w:p>
    <w:bookmarkEnd w:id="252"/>
    <w:bookmarkStart w:name="z293" w:id="253"/>
    <w:p>
      <w:pPr>
        <w:spacing w:after="0"/>
        <w:ind w:left="0"/>
        <w:jc w:val="both"/>
      </w:pPr>
      <w:r>
        <w:rPr>
          <w:rFonts w:ascii="Times New Roman"/>
          <w:b w:val="false"/>
          <w:i w:val="false"/>
          <w:color w:val="000000"/>
          <w:sz w:val="28"/>
        </w:rPr>
        <w:t>
      акциялары (жарғылық капиталға қатысу үлестері) осы тармақшаның бірінші бөлігінде аталған адамға және (немесе) оның жақын туыстарына, жұбайына (зайыбына), жекжаттарына тиесілі заңды тұлға;</w:t>
      </w:r>
    </w:p>
    <w:bookmarkEnd w:id="253"/>
    <w:bookmarkStart w:name="z294" w:id="254"/>
    <w:p>
      <w:pPr>
        <w:spacing w:after="0"/>
        <w:ind w:left="0"/>
        <w:jc w:val="both"/>
      </w:pPr>
      <w:r>
        <w:rPr>
          <w:rFonts w:ascii="Times New Roman"/>
          <w:b w:val="false"/>
          <w:i w:val="false"/>
          <w:color w:val="000000"/>
          <w:sz w:val="28"/>
        </w:rPr>
        <w:t>
      осы тармақшаның бірінші бөлігінде аталған адам және (немесе) оның жақын туыстары, жұбайы (зайыбы), жекжаттары басқаруға қатысатын заңды тұлға;";</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296" w:id="255"/>
    <w:p>
      <w:pPr>
        <w:spacing w:after="0"/>
        <w:ind w:left="0"/>
        <w:jc w:val="both"/>
      </w:pPr>
      <w:r>
        <w:rPr>
          <w:rFonts w:ascii="Times New Roman"/>
          <w:b w:val="false"/>
          <w:i w:val="false"/>
          <w:color w:val="000000"/>
          <w:sz w:val="28"/>
        </w:rPr>
        <w:t>
      "бюджеттің және Қазақстан Республикасы Ұлттық қорының қаражатынан қаржыландырылатын жобаларды іріктеу мен іске асыруға жауапты" деген сөздер "бюджеттің және (немесе) Қазақстан Республикасы Ұлттық қорының қаражатынан қаржыландырылатын жобаларды және (немесе) бағдарламаларды іріктеуге немесе қаржыландыруға немесе іске асыруға немесе мониторингтеуге қатысатын" деген сөздермен ауыстырылсын;</w:t>
      </w:r>
    </w:p>
    <w:bookmarkEnd w:id="255"/>
    <w:bookmarkStart w:name="z297" w:id="256"/>
    <w:p>
      <w:pPr>
        <w:spacing w:after="0"/>
        <w:ind w:left="0"/>
        <w:jc w:val="both"/>
      </w:pPr>
      <w:r>
        <w:rPr>
          <w:rFonts w:ascii="Times New Roman"/>
          <w:b w:val="false"/>
          <w:i w:val="false"/>
          <w:color w:val="000000"/>
          <w:sz w:val="28"/>
        </w:rPr>
        <w:t>
      "мемлекеттік бюджеттің қаражатынан қаржыландырылатын жобаларды және (немесе) бағдарламаларды іріктеуге қатысатын не жобаларды және (немесе) бағдарламаларды мемлекеттік бюджеттің қаражатынан қаржыландыру немесе мемлекеттік қолдау шараларын ұсыну туралы шешімдер қабылдауға қатысатын алқалы органдардың мүшелері;" деген сөздермен толықтырылсын;</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99" w:id="257"/>
    <w:p>
      <w:pPr>
        <w:spacing w:after="0"/>
        <w:ind w:left="0"/>
        <w:jc w:val="both"/>
      </w:pPr>
      <w:r>
        <w:rPr>
          <w:rFonts w:ascii="Times New Roman"/>
          <w:b w:val="false"/>
          <w:i w:val="false"/>
          <w:color w:val="000000"/>
          <w:sz w:val="28"/>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Республикасы Құрылтайының немесе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органдарының мүшелігіне кандидаттарды қоспағанда), лауазымды адамдардың жеке мүдделері мен олардың лауазымдық өкілеттіктері арасындағы қайшылық, мұндай жағдайда аталған адамдардың жеке мүдделері олардың өз лауазымдық өкілеттіктерін орындамауына және (немесе) тиісінше орындамауына алып келеді немесе алып келуі мүмкін.</w:t>
      </w:r>
    </w:p>
    <w:bookmarkEnd w:id="257"/>
    <w:bookmarkStart w:name="z300" w:id="258"/>
    <w:p>
      <w:pPr>
        <w:spacing w:after="0"/>
        <w:ind w:left="0"/>
        <w:jc w:val="both"/>
      </w:pPr>
      <w:r>
        <w:rPr>
          <w:rFonts w:ascii="Times New Roman"/>
          <w:b w:val="false"/>
          <w:i w:val="false"/>
          <w:color w:val="000000"/>
          <w:sz w:val="28"/>
        </w:rPr>
        <w:t xml:space="preserve">
      Мүдделер қақтығысының түрлері: </w:t>
      </w:r>
    </w:p>
    <w:bookmarkEnd w:id="258"/>
    <w:bookmarkStart w:name="z301" w:id="259"/>
    <w:p>
      <w:pPr>
        <w:spacing w:after="0"/>
        <w:ind w:left="0"/>
        <w:jc w:val="both"/>
      </w:pPr>
      <w:r>
        <w:rPr>
          <w:rFonts w:ascii="Times New Roman"/>
          <w:b w:val="false"/>
          <w:i w:val="false"/>
          <w:color w:val="000000"/>
          <w:sz w:val="28"/>
        </w:rPr>
        <w:t>
      ықтимал мүдделер қақтығысы – осы тармақшаның бірінші бөлігінде аталған адамның жеке мүдделері оның лауазымдық өкілеттіктеріне қайшы келуі мүмкін жағдай;</w:t>
      </w:r>
    </w:p>
    <w:bookmarkEnd w:id="259"/>
    <w:bookmarkStart w:name="z302" w:id="260"/>
    <w:p>
      <w:pPr>
        <w:spacing w:after="0"/>
        <w:ind w:left="0"/>
        <w:jc w:val="both"/>
      </w:pPr>
      <w:r>
        <w:rPr>
          <w:rFonts w:ascii="Times New Roman"/>
          <w:b w:val="false"/>
          <w:i w:val="false"/>
          <w:color w:val="000000"/>
          <w:sz w:val="28"/>
        </w:rPr>
        <w:t>
      нақты мүдделер қақтығысы – осы тармақшаның бірінші бөлігінде аталған адамның жеке мүдделері оның лауазымдық өкілеттіктеріне қайшы келетін жағдай;</w:t>
      </w:r>
    </w:p>
    <w:bookmarkEnd w:id="260"/>
    <w:bookmarkStart w:name="z303" w:id="261"/>
    <w:p>
      <w:pPr>
        <w:spacing w:after="0"/>
        <w:ind w:left="0"/>
        <w:jc w:val="both"/>
      </w:pPr>
      <w:r>
        <w:rPr>
          <w:rFonts w:ascii="Times New Roman"/>
          <w:b w:val="false"/>
          <w:i w:val="false"/>
          <w:color w:val="000000"/>
          <w:sz w:val="28"/>
        </w:rPr>
        <w:t>
      орын алған мүдделер қақтығысы – осы тармақшаның бірінші бөлігінде аталған адамның жеке мүдделері оның лауазымдық өкілеттіктеріне қайшы келген, соның салдарынан шарттар немесе мәмілелер жасалған, актілер немесе басқа да шешімдер қабылданған жағдай;";</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"лауазымды адамдардың" деген сөздерден кейін ", шет мемлекеттің немесе халықаралық ұйымның лауазымды адамдарының" деген сөздермен толықтырылсын;</w:t>
      </w:r>
    </w:p>
    <w:bookmarkStart w:name="z305" w:id="262"/>
    <w:p>
      <w:pPr>
        <w:spacing w:after="0"/>
        <w:ind w:left="0"/>
        <w:jc w:val="both"/>
      </w:pPr>
      <w:r>
        <w:rPr>
          <w:rFonts w:ascii="Times New Roman"/>
          <w:b w:val="false"/>
          <w:i w:val="false"/>
          <w:color w:val="000000"/>
          <w:sz w:val="28"/>
        </w:rPr>
        <w:t xml:space="preserve">
      мынадай мазмұндағы 6-1) және 6-2) тармақшалармен толықтырылсын: </w:t>
      </w:r>
    </w:p>
    <w:bookmarkEnd w:id="262"/>
    <w:bookmarkStart w:name="z306" w:id="263"/>
    <w:p>
      <w:pPr>
        <w:spacing w:after="0"/>
        <w:ind w:left="0"/>
        <w:jc w:val="both"/>
      </w:pPr>
      <w:r>
        <w:rPr>
          <w:rFonts w:ascii="Times New Roman"/>
          <w:b w:val="false"/>
          <w:i w:val="false"/>
          <w:color w:val="000000"/>
          <w:sz w:val="28"/>
        </w:rPr>
        <w:t>
      "6-1) сыбайлас жемқорлыққа қарсы күрес – сыбайлас жемқорлық құқық бұзушылықтарды анықтау, олардың жолын кесу, ашу және тергеп-тексеру жөніндегі қызмет;</w:t>
      </w:r>
    </w:p>
    <w:bookmarkEnd w:id="263"/>
    <w:bookmarkStart w:name="z307" w:id="264"/>
    <w:p>
      <w:pPr>
        <w:spacing w:after="0"/>
        <w:ind w:left="0"/>
        <w:jc w:val="both"/>
      </w:pPr>
      <w:r>
        <w:rPr>
          <w:rFonts w:ascii="Times New Roman"/>
          <w:b w:val="false"/>
          <w:i w:val="false"/>
          <w:color w:val="000000"/>
          <w:sz w:val="28"/>
        </w:rPr>
        <w:t>
      6-2) сыбайлас жемқорлыққа қарсы күрес жөніндегі уәкілетті орган – сыбайлас жемқорлыққа қарсы күресті жүзеге асыратын мемлекеттік орган және оның аумақтық органдары;";</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Start w:name="z309" w:id="265"/>
    <w:p>
      <w:pPr>
        <w:spacing w:after="0"/>
        <w:ind w:left="0"/>
        <w:jc w:val="both"/>
      </w:pPr>
      <w:r>
        <w:rPr>
          <w:rFonts w:ascii="Times New Roman"/>
          <w:b w:val="false"/>
          <w:i w:val="false"/>
          <w:color w:val="000000"/>
          <w:sz w:val="28"/>
        </w:rPr>
        <w:t>
      "8) сыбайлас жемқорлыққа қарсы саясат жөніндегі уәкілетті орган – Қазақстан Республикасының сыбайлас жемқорлыққа қарсы саясатын қалыптастыру мен іске асыруды, сыбайлас жемқорлыққа қарсы іс-қимыл саласында, сыбайлас жемқорлық құқық бұзушылықтар жасауға ықпал ететін себептер мен жағдайларды барынша азайту және жою мәселелерінде үйлестіруді жүзеге асыратын орталық мемлекеттік орган және оның аумақтық бөлімшелері;</w:t>
      </w:r>
    </w:p>
    <w:bookmarkEnd w:id="265"/>
    <w:bookmarkStart w:name="z310" w:id="266"/>
    <w:p>
      <w:pPr>
        <w:spacing w:after="0"/>
        <w:ind w:left="0"/>
        <w:jc w:val="both"/>
      </w:pPr>
      <w:r>
        <w:rPr>
          <w:rFonts w:ascii="Times New Roman"/>
          <w:b w:val="false"/>
          <w:i w:val="false"/>
          <w:color w:val="000000"/>
          <w:sz w:val="28"/>
        </w:rPr>
        <w:t>
      9) сыбайлас жемқорлыққа қарсы шектеулер – осы Заңда және Қазақстан Республикасының өзге де заңдарында белгіленген, сыбайлас жемқорлық құқық бұзушылықтардың алдын алуға бағытталған шектеулер;</w:t>
      </w:r>
    </w:p>
    <w:bookmarkEnd w:id="266"/>
    <w:bookmarkStart w:name="z311" w:id="267"/>
    <w:p>
      <w:pPr>
        <w:spacing w:after="0"/>
        <w:ind w:left="0"/>
        <w:jc w:val="both"/>
      </w:pPr>
      <w:r>
        <w:rPr>
          <w:rFonts w:ascii="Times New Roman"/>
          <w:b w:val="false"/>
          <w:i w:val="false"/>
          <w:color w:val="000000"/>
          <w:sz w:val="28"/>
        </w:rPr>
        <w:t>
      10) сыбайлас жемқорлыққа қарсы іс-қимыл – сыбайлас жемқорлыққа қарсы іс-қимыл субъектілерінің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 жасауға ықпал ететін себептер мен жағдайларды анықтау және жою жөніндегі, сондай-ақ сыбайлас жемқорлық құқық бұзушылықтарды анықтау, олардың жолын кесу, ашу және тергеп-тексеру және олардың салдарын жою жөніндегі қызметі;";</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тармақшадағы</w:t>
      </w:r>
      <w:r>
        <w:rPr>
          <w:rFonts w:ascii="Times New Roman"/>
          <w:b w:val="false"/>
          <w:i w:val="false"/>
          <w:color w:val="000000"/>
          <w:sz w:val="28"/>
        </w:rPr>
        <w:t xml:space="preserve"> "сыбайлас жемқорлық құқық бұзушылықтар жасауға ықпал ететін себептер мен жағдайларды зерделеу, анықтау, шектеу" деген сөздер "қоғамда сыбайлас жемқорлыққа төзбеушілік ахуалын қалыптастыру, сыбайлас жемқорлық құқық бұзушылықтар жасауға ықпал ететін себептер мен жағдайларды анықтау" деген сөздермен ауыстырылсын;</w:t>
      </w:r>
    </w:p>
    <w:bookmarkStart w:name="z313" w:id="2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"шешуді" деген сөз "реттеуді"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"құқық бұзушылықтардың" деген сөздерден кейін "және мүдделер қақтығысының" деген сөздермен толықтырылсын;</w:t>
      </w:r>
    </w:p>
    <w:bookmarkStart w:name="z316" w:id="2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w:t>
      </w:r>
      <w:r>
        <w:rPr>
          <w:rFonts w:ascii="Times New Roman"/>
          <w:b w:val="false"/>
          <w:i w:val="false"/>
          <w:color w:val="000000"/>
          <w:sz w:val="28"/>
        </w:rPr>
        <w:t xml:space="preserve"> мынадай мазмұндағы 4-1-тармақпен толықтырылсын:</w:t>
      </w:r>
    </w:p>
    <w:bookmarkEnd w:id="269"/>
    <w:bookmarkStart w:name="z317" w:id="270"/>
    <w:p>
      <w:pPr>
        <w:spacing w:after="0"/>
        <w:ind w:left="0"/>
        <w:jc w:val="both"/>
      </w:pPr>
      <w:r>
        <w:rPr>
          <w:rFonts w:ascii="Times New Roman"/>
          <w:b w:val="false"/>
          <w:i w:val="false"/>
          <w:color w:val="000000"/>
          <w:sz w:val="28"/>
        </w:rPr>
        <w:t>
      "4-1. Сыбайлас жемқорлыққа қарсы мониторинг жүргізу тәртібін сыбайлас жемқорлыққа қарсы саясат жөніндегі уәкілетті орган айқындайды.";</w:t>
      </w:r>
    </w:p>
    <w:bookmarkEnd w:id="270"/>
    <w:bookmarkStart w:name="z318" w:id="2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 xml:space="preserve">: </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20" w:id="272"/>
    <w:p>
      <w:pPr>
        <w:spacing w:after="0"/>
        <w:ind w:left="0"/>
        <w:jc w:val="both"/>
      </w:pPr>
      <w:r>
        <w:rPr>
          <w:rFonts w:ascii="Times New Roman"/>
          <w:b w:val="false"/>
          <w:i w:val="false"/>
          <w:color w:val="000000"/>
          <w:sz w:val="28"/>
        </w:rPr>
        <w:t xml:space="preserve">
       бірінші бөліктің бірінші абзацындағы "іс-қимыл" деген сөз "саясат" деген сөзбен ауыстырылсын; </w:t>
      </w:r>
    </w:p>
    <w:bookmarkEnd w:id="272"/>
    <w:bookmarkStart w:name="z321" w:id="273"/>
    <w:p>
      <w:pPr>
        <w:spacing w:after="0"/>
        <w:ind w:left="0"/>
        <w:jc w:val="both"/>
      </w:pPr>
      <w:r>
        <w:rPr>
          <w:rFonts w:ascii="Times New Roman"/>
          <w:b w:val="false"/>
          <w:i w:val="false"/>
          <w:color w:val="000000"/>
          <w:sz w:val="28"/>
        </w:rPr>
        <w:t xml:space="preserve">
      екінші бөліктегі "іс-қимыл" деген сөз "саясат" деген сөзбен ауыстырылсын; </w:t>
      </w:r>
    </w:p>
    <w:bookmarkEnd w:id="273"/>
    <w:bookmarkStart w:name="z322" w:id="274"/>
    <w:p>
      <w:pPr>
        <w:spacing w:after="0"/>
        <w:ind w:left="0"/>
        <w:jc w:val="both"/>
      </w:pPr>
      <w:r>
        <w:rPr>
          <w:rFonts w:ascii="Times New Roman"/>
          <w:b w:val="false"/>
          <w:i w:val="false"/>
          <w:color w:val="000000"/>
          <w:sz w:val="28"/>
        </w:rPr>
        <w:t>
      үшінші бөліктегі "сыбайлас жемқорлықтың туындау себептері мен жағдайларын" деген сөздер "сыбайлас жемқорлық құқық бұзушылықтар жасауға ықпал ететін себептер мен жағдайларды" деген сөздермен ауыстырылсын;</w:t>
      </w:r>
    </w:p>
    <w:bookmarkEnd w:id="274"/>
    <w:bookmarkStart w:name="z323" w:id="275"/>
    <w:p>
      <w:pPr>
        <w:spacing w:after="0"/>
        <w:ind w:left="0"/>
        <w:jc w:val="both"/>
      </w:pPr>
      <w:r>
        <w:rPr>
          <w:rFonts w:ascii="Times New Roman"/>
          <w:b w:val="false"/>
          <w:i w:val="false"/>
          <w:color w:val="000000"/>
          <w:sz w:val="28"/>
        </w:rPr>
        <w:t>
      мынадай мазмұндағы төртінші бөлікпен толықтырылсын:</w:t>
      </w:r>
    </w:p>
    <w:bookmarkEnd w:id="275"/>
    <w:bookmarkStart w:name="z324" w:id="276"/>
    <w:p>
      <w:pPr>
        <w:spacing w:after="0"/>
        <w:ind w:left="0"/>
        <w:jc w:val="both"/>
      </w:pPr>
      <w:r>
        <w:rPr>
          <w:rFonts w:ascii="Times New Roman"/>
          <w:b w:val="false"/>
          <w:i w:val="false"/>
          <w:color w:val="000000"/>
          <w:sz w:val="28"/>
        </w:rPr>
        <w:t>
      "Мемлекеттік органдардың, ұйымдардың және квазимемлекеттік сектор субъектілерінің басшылары сыбайлас жемқорлық құқық бұзушылықтар жасауға ықпал ететін себептер мен жағдайларды жоймағаны үшін Қазақстан Республикасының заңдарында белгіленген тәртіптік жауаптылықта болады.";</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"іс-қимыл" деген сөз "саясат" деген сөзбен ауыстырылсын;</w:t>
      </w:r>
    </w:p>
    <w:bookmarkStart w:name="z326" w:id="277"/>
    <w:p>
      <w:pPr>
        <w:spacing w:after="0"/>
        <w:ind w:left="0"/>
        <w:jc w:val="both"/>
      </w:pPr>
      <w:r>
        <w:rPr>
          <w:rFonts w:ascii="Times New Roman"/>
          <w:b w:val="false"/>
          <w:i w:val="false"/>
          <w:color w:val="000000"/>
          <w:sz w:val="28"/>
        </w:rPr>
        <w:t xml:space="preserve">
      5) 10-баптың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77"/>
    <w:bookmarkStart w:name="z327" w:id="278"/>
    <w:p>
      <w:pPr>
        <w:spacing w:after="0"/>
        <w:ind w:left="0"/>
        <w:jc w:val="both"/>
      </w:pPr>
      <w:r>
        <w:rPr>
          <w:rFonts w:ascii="Times New Roman"/>
          <w:b w:val="false"/>
          <w:i w:val="false"/>
          <w:color w:val="000000"/>
          <w:sz w:val="28"/>
        </w:rPr>
        <w:t>
      "2. Мемлекеттік органдар, ұйымдар мен квазимемлекеттік сектор субъектілері бекітетін сыбайлас жемқорлыққа қарсы стандарттар сыбайлас жемқорлыққа қарсы саясат жөніндегі уәкілетті орган бекіткен сыбайлас жемқорлыққа қарсы стандарттарды қалыптастыру жөніндегі әдістеменің негізінде жұртшылықтың қатысуымен әзірленеді.</w:t>
      </w:r>
    </w:p>
    <w:bookmarkEnd w:id="278"/>
    <w:bookmarkStart w:name="z328" w:id="279"/>
    <w:p>
      <w:pPr>
        <w:spacing w:after="0"/>
        <w:ind w:left="0"/>
        <w:jc w:val="both"/>
      </w:pPr>
      <w:r>
        <w:rPr>
          <w:rFonts w:ascii="Times New Roman"/>
          <w:b w:val="false"/>
          <w:i w:val="false"/>
          <w:color w:val="000000"/>
          <w:sz w:val="28"/>
        </w:rPr>
        <w:t xml:space="preserve">
      Сыбайлас жемқорлыққа қарсы стандарттар құқық қолдану практикасында ескеріледі және Қазақстан Республикасы заңнамасының өзгерістері ескеріле отырып жаңартылып отыруға тиіс."; </w:t>
      </w:r>
    </w:p>
    <w:bookmarkEnd w:id="279"/>
    <w:bookmarkStart w:name="z329" w:id="28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11-бапта</w:t>
      </w:r>
      <w:r>
        <w:rPr>
          <w:rFonts w:ascii="Times New Roman"/>
          <w:b w:val="false"/>
          <w:i w:val="false"/>
          <w:color w:val="000000"/>
          <w:sz w:val="28"/>
        </w:rPr>
        <w:t>:</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"және 9-тармағының 1) және 2) тармақшаларының" деген сөздер алып тасталсын;</w:t>
      </w:r>
    </w:p>
    <w:bookmarkStart w:name="z332" w:id="281"/>
    <w:p>
      <w:pPr>
        <w:spacing w:after="0"/>
        <w:ind w:left="0"/>
        <w:jc w:val="both"/>
      </w:pPr>
      <w:r>
        <w:rPr>
          <w:rFonts w:ascii="Times New Roman"/>
          <w:b w:val="false"/>
          <w:i w:val="false"/>
          <w:color w:val="000000"/>
          <w:sz w:val="28"/>
        </w:rPr>
        <w:t>
      мынадай мазмұндағы 14-тармақпен толықтырылсын:</w:t>
      </w:r>
    </w:p>
    <w:bookmarkEnd w:id="281"/>
    <w:bookmarkStart w:name="z333" w:id="282"/>
    <w:p>
      <w:pPr>
        <w:spacing w:after="0"/>
        <w:ind w:left="0"/>
        <w:jc w:val="both"/>
      </w:pPr>
      <w:r>
        <w:rPr>
          <w:rFonts w:ascii="Times New Roman"/>
          <w:b w:val="false"/>
          <w:i w:val="false"/>
          <w:color w:val="000000"/>
          <w:sz w:val="28"/>
        </w:rPr>
        <w:t>
      "14. Осы баптың ережелері автомобиль жолдарында техникалық және авторлық қадағалауды жүзеге асыратын адамдарға және мемлекеттік бюджеттің қаражатынан қаржыландырылатын жобаларды және (немесе) бағдарламаларды іріктеуге қатысатын не жобаларды және (немесе) бағдарламаларды мемлекеттік бюджеттің қаражатынан қаржыландыру немесе мемлекеттік қолдау шараларын ұсыну туралы шешімдер қабылдауға қатысатын алқалы органдардың мүшелеріне (мемлекеттік лауазымды не мемлекеттік ұйымда немесе квазимемлекеттік сектор субъектісінде мемлекеттік функцияларға теңестірілген функцияларды орындауға байланысты лауазымды атқаратын адамдарды қоспағанда) қолданылмайды.";</w:t>
      </w:r>
    </w:p>
    <w:bookmarkEnd w:id="282"/>
    <w:bookmarkStart w:name="z334" w:id="28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12-бапта</w:t>
      </w:r>
      <w:r>
        <w:rPr>
          <w:rFonts w:ascii="Times New Roman"/>
          <w:b w:val="false"/>
          <w:i w:val="false"/>
          <w:color w:val="000000"/>
          <w:sz w:val="28"/>
        </w:rPr>
        <w:t>:</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36" w:id="284"/>
    <w:p>
      <w:pPr>
        <w:spacing w:after="0"/>
        <w:ind w:left="0"/>
        <w:jc w:val="both"/>
      </w:pPr>
      <w:r>
        <w:rPr>
          <w:rFonts w:ascii="Times New Roman"/>
          <w:b w:val="false"/>
          <w:i w:val="false"/>
          <w:color w:val="000000"/>
          <w:sz w:val="28"/>
        </w:rPr>
        <w:t>
      бірінші абзац мынадай редакцияда жазылсын:</w:t>
      </w:r>
    </w:p>
    <w:bookmarkEnd w:id="284"/>
    <w:bookmarkStart w:name="z337" w:id="285"/>
    <w:p>
      <w:pPr>
        <w:spacing w:after="0"/>
        <w:ind w:left="0"/>
        <w:jc w:val="both"/>
      </w:pPr>
      <w:r>
        <w:rPr>
          <w:rFonts w:ascii="Times New Roman"/>
          <w:b w:val="false"/>
          <w:i w:val="false"/>
          <w:color w:val="000000"/>
          <w:sz w:val="28"/>
        </w:rPr>
        <w:t>
      "1. Жауапты мемлекеттік лауазымды атқаратын адамдар, мемлекеттік функцияларды орындауға уәкілеттік берілген адамдар, оларға теңестірілген адамдар (Қазақстан Республикасының Президенттігіне, Қазақстан Республикасы Құрылтайының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органдарының мүшелігіне кандидаттарды қоспағанда), лауазымды адамдар осы Заңның 13, 14, 14-1, 15, 15-1, 15-2, 15-3, 15-4 және 15-5-баптарында белгіленген ерекшеліктерді ескере отырып, өздеріне:";</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"жұбайлары (зайыптары) мен жекжаттарының" деген сөздер "жұбайларының (зайыптарының), жекжаттарының және (немесе) олармен байланысы бар басқа да адамдардың"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"артықшылықтар" деген сөз "артықшылықтарды өзіне және (немесе) басқа да адамдарға"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341" w:id="286"/>
    <w:p>
      <w:pPr>
        <w:spacing w:after="0"/>
        <w:ind w:left="0"/>
        <w:jc w:val="both"/>
      </w:pPr>
      <w:r>
        <w:rPr>
          <w:rFonts w:ascii="Times New Roman"/>
          <w:b w:val="false"/>
          <w:i w:val="false"/>
          <w:color w:val="000000"/>
          <w:sz w:val="28"/>
        </w:rPr>
        <w:t>
      "4) материалдық сыйақыны, сыйлықтарды, жеңілдіктерді немесе көрсетілетін қызметтерді ұсынған адамдардың немесе олардың өкілі болған адамдардың пайдасына жасаған әрекеттері (әрекетсіздігі) үшін, егер мұндай әрекеттер осы тармақтың бірінші абзацында аталған адамдардың қызметтік өкілеттіктеріне кірсе немесе осы адамдар лауазымдық жағдайына байланысты мұндай әрекеттерге (әрекетсіздікке) ықпал етуі мүмкін болса, оларды қабылдау;";</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"бәс тігуге қатысу бойынша сыбайлас жемқорлыққа қарсы шектеулерді қабылдайды." деген сөздер "бәс тігуге қатысу;" деген сөздермен ауыстырылып, мынадай мазмұндағы 7) тармақшамен толықтырылсын:</w:t>
      </w:r>
    </w:p>
    <w:bookmarkStart w:name="z343" w:id="287"/>
    <w:p>
      <w:pPr>
        <w:spacing w:after="0"/>
        <w:ind w:left="0"/>
        <w:jc w:val="both"/>
      </w:pPr>
      <w:r>
        <w:rPr>
          <w:rFonts w:ascii="Times New Roman"/>
          <w:b w:val="false"/>
          <w:i w:val="false"/>
          <w:color w:val="000000"/>
          <w:sz w:val="28"/>
        </w:rPr>
        <w:t>
      "7) лауазымдық өкілеттіктерін жеке мүддесі үшін пайдалану бойынша сыбайлас жемқорлыққа қарсы шектеулерді қабылдайды.";</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"қабылдамауы" деген сөзден кейін ", егер осы Заңда өзгеше белгіленбесе,"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46" w:id="288"/>
    <w:p>
      <w:pPr>
        <w:spacing w:after="0"/>
        <w:ind w:left="0"/>
        <w:jc w:val="both"/>
      </w:pPr>
      <w:r>
        <w:rPr>
          <w:rFonts w:ascii="Times New Roman"/>
          <w:b w:val="false"/>
          <w:i w:val="false"/>
          <w:color w:val="000000"/>
          <w:sz w:val="28"/>
        </w:rPr>
        <w:t xml:space="preserve">
      "5. Осы баптың 1-тармағының бірінші абзацында аталған адамның отбасы мүшелері осы адамның материалдық сыйақыны, сыйлықтарды, жеңілдіктерді немесе көрсетілетін қызметтерді ұсынған адамдардың немесе олардың өкілі болған адамдардың пайдасына жасаған әрекеттері (әрекетсіздігі) үшін, егер мұндай әрекеттер осы адамның қызметтік өкілеттіктеріне кірсе не ол өзінің лауазымдық жағдайына байланысты мұндай әрекеттерге (әрекетсіздікке) ықпал етуі мүмкін болса, оларды алуға құқылы емес."; </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348" w:id="289"/>
    <w:p>
      <w:pPr>
        <w:spacing w:after="0"/>
        <w:ind w:left="0"/>
        <w:jc w:val="both"/>
      </w:pPr>
      <w:r>
        <w:rPr>
          <w:rFonts w:ascii="Times New Roman"/>
          <w:b w:val="false"/>
          <w:i w:val="false"/>
          <w:color w:val="000000"/>
          <w:sz w:val="28"/>
        </w:rPr>
        <w:t>
      екінші бөлікте:</w:t>
      </w:r>
    </w:p>
    <w:bookmarkEnd w:id="289"/>
    <w:bookmarkStart w:name="z349" w:id="290"/>
    <w:p>
      <w:pPr>
        <w:spacing w:after="0"/>
        <w:ind w:left="0"/>
        <w:jc w:val="both"/>
      </w:pPr>
      <w:r>
        <w:rPr>
          <w:rFonts w:ascii="Times New Roman"/>
          <w:b w:val="false"/>
          <w:i w:val="false"/>
          <w:color w:val="000000"/>
          <w:sz w:val="28"/>
        </w:rPr>
        <w:t>
      "көрсетілген қызметтерге" деген сөздер "ұсынылған жеңілдіктерге, қызметтерге" деген сөздермен ауыстырылсын;</w:t>
      </w:r>
    </w:p>
    <w:bookmarkEnd w:id="290"/>
    <w:bookmarkStart w:name="z350" w:id="291"/>
    <w:p>
      <w:pPr>
        <w:spacing w:after="0"/>
        <w:ind w:left="0"/>
        <w:jc w:val="both"/>
      </w:pPr>
      <w:r>
        <w:rPr>
          <w:rFonts w:ascii="Times New Roman"/>
          <w:b w:val="false"/>
          <w:i w:val="false"/>
          <w:color w:val="000000"/>
          <w:sz w:val="28"/>
        </w:rPr>
        <w:t>
      "қызмет көрсетілген" деген сөздер "жеңілдіктер, қызметтер ұсынылған" деген сөздермен ауыстырылсын;</w:t>
      </w:r>
    </w:p>
    <w:bookmarkEnd w:id="291"/>
    <w:bookmarkStart w:name="z351" w:id="292"/>
    <w:p>
      <w:pPr>
        <w:spacing w:after="0"/>
        <w:ind w:left="0"/>
        <w:jc w:val="both"/>
      </w:pPr>
      <w:r>
        <w:rPr>
          <w:rFonts w:ascii="Times New Roman"/>
          <w:b w:val="false"/>
          <w:i w:val="false"/>
          <w:color w:val="000000"/>
          <w:sz w:val="28"/>
        </w:rPr>
        <w:t>
      "қызметтің көрсетілгені" деген сөздер "жеңілдіктің, қызметтің ұсынылғаны" деген сөздермен ауыстырылсын;</w:t>
      </w:r>
    </w:p>
    <w:bookmarkEnd w:id="292"/>
    <w:bookmarkStart w:name="z352" w:id="293"/>
    <w:p>
      <w:pPr>
        <w:spacing w:after="0"/>
        <w:ind w:left="0"/>
        <w:jc w:val="both"/>
      </w:pPr>
      <w:r>
        <w:rPr>
          <w:rFonts w:ascii="Times New Roman"/>
          <w:b w:val="false"/>
          <w:i w:val="false"/>
          <w:color w:val="000000"/>
          <w:sz w:val="28"/>
        </w:rPr>
        <w:t>
      үшінші бөлік мынадай редакцияда жазылсын:</w:t>
      </w:r>
    </w:p>
    <w:bookmarkEnd w:id="293"/>
    <w:bookmarkStart w:name="z353" w:id="294"/>
    <w:p>
      <w:pPr>
        <w:spacing w:after="0"/>
        <w:ind w:left="0"/>
        <w:jc w:val="both"/>
      </w:pPr>
      <w:r>
        <w:rPr>
          <w:rFonts w:ascii="Times New Roman"/>
          <w:b w:val="false"/>
          <w:i w:val="false"/>
          <w:color w:val="000000"/>
          <w:sz w:val="28"/>
        </w:rPr>
        <w:t>
      "Сыйлықты мемлекеттік мүлікті басқару жөніндегі уәкілетті органға берген адам мұндай сыйлықты "Мемлекеттік мүлік туралы" Қазақстан Республикасының Заңында белгіленген тәртіппен сатып алуға құқылы. Сыйлықтарды сатудан түскен ақша республикалық бюджетке аударылады.";</w:t>
      </w:r>
    </w:p>
    <w:bookmarkEnd w:id="294"/>
    <w:bookmarkStart w:name="z354" w:id="295"/>
    <w:p>
      <w:pPr>
        <w:spacing w:after="0"/>
        <w:ind w:left="0"/>
        <w:jc w:val="both"/>
      </w:pPr>
      <w:r>
        <w:rPr>
          <w:rFonts w:ascii="Times New Roman"/>
          <w:b w:val="false"/>
          <w:i w:val="false"/>
          <w:color w:val="000000"/>
          <w:sz w:val="28"/>
        </w:rPr>
        <w:t>
      мынадай мазмұндағы 7-тармақпен толықтырылсын:</w:t>
      </w:r>
    </w:p>
    <w:bookmarkEnd w:id="295"/>
    <w:bookmarkStart w:name="z355" w:id="296"/>
    <w:p>
      <w:pPr>
        <w:spacing w:after="0"/>
        <w:ind w:left="0"/>
        <w:jc w:val="both"/>
      </w:pPr>
      <w:r>
        <w:rPr>
          <w:rFonts w:ascii="Times New Roman"/>
          <w:b w:val="false"/>
          <w:i w:val="false"/>
          <w:color w:val="000000"/>
          <w:sz w:val="28"/>
        </w:rPr>
        <w:t>
      "7. Осы баптың 1, 3 және 4-тармақтарының ережелері автомобиль жолдарында техникалық және авторлық қадағалауды жүзеге асыратын адамдарға және мемлекеттік бюджеттің қаражатынан қаржыландырылатын жобаларды және (немесе) бағдарламаларды іріктеуге қатысатын не жобаларды және (немесе) бағдарламаларды мемлекеттік бюджеттің қаражатынан қаржыландыру немесе мемлекеттік қолдау шараларын ұсыну туралы шешімдер қабылдауға қатысатын алқалы органдардың мүшелеріне (мемлекеттік лауазымды не мемлекеттік ұйымда немесе квазимемлекеттік сектор субъектісінде мемлекеттік функцияларға теңестірілген функцияларды орындауға байланысты лауазымды атқаратын адамдарды қоспағанда) қолданылмайды.</w:t>
      </w:r>
    </w:p>
    <w:bookmarkEnd w:id="296"/>
    <w:bookmarkStart w:name="z356" w:id="297"/>
    <w:p>
      <w:pPr>
        <w:spacing w:after="0"/>
        <w:ind w:left="0"/>
        <w:jc w:val="both"/>
      </w:pPr>
      <w:r>
        <w:rPr>
          <w:rFonts w:ascii="Times New Roman"/>
          <w:b w:val="false"/>
          <w:i w:val="false"/>
          <w:color w:val="000000"/>
          <w:sz w:val="28"/>
        </w:rPr>
        <w:t>
      Осы тармақтың бірінші бөлігінде аталған адамдар мемлекеттік функцияларға теңестірілген функцияларды орындаған кезде осы Заңның 15, 15-1, 15-2, 15-3 және 15-4-баптарында белгіленген ерекшеліктерді ескере отырып, мынадай:</w:t>
      </w:r>
    </w:p>
    <w:bookmarkEnd w:id="297"/>
    <w:bookmarkStart w:name="z357" w:id="298"/>
    <w:p>
      <w:pPr>
        <w:spacing w:after="0"/>
        <w:ind w:left="0"/>
        <w:jc w:val="both"/>
      </w:pPr>
      <w:r>
        <w:rPr>
          <w:rFonts w:ascii="Times New Roman"/>
          <w:b w:val="false"/>
          <w:i w:val="false"/>
          <w:color w:val="000000"/>
          <w:sz w:val="28"/>
        </w:rPr>
        <w:t>
      1) өзі және (немесе) басқа да адамдар үшін мүліктік және мүліктік емес игіліктер мен артықшылықтарды алу немесе табу мақсатында ресми таратылуға жатпайтын қызметтік және өзге де ақпаратты пайдалану;</w:t>
      </w:r>
    </w:p>
    <w:bookmarkEnd w:id="298"/>
    <w:bookmarkStart w:name="z358" w:id="299"/>
    <w:p>
      <w:pPr>
        <w:spacing w:after="0"/>
        <w:ind w:left="0"/>
        <w:jc w:val="both"/>
      </w:pPr>
      <w:r>
        <w:rPr>
          <w:rFonts w:ascii="Times New Roman"/>
          <w:b w:val="false"/>
          <w:i w:val="false"/>
          <w:color w:val="000000"/>
          <w:sz w:val="28"/>
        </w:rPr>
        <w:t>
      2) материалдық сыйақыны, сыйлықтарды, жеңілдіктерді немесе көрсетілетін қызметтерді ұсынған адамдардың немесе олардың өкілі болған адамдардың пайдасына жасаған әрекеттері (әрекетсіздігі) үшін, егер мұндай әрекеттер осы тармақтың бірінші бөлігінде аталған адамдардың өкілеттіктеріне кірсе немесе осы адамдар өзінің жағдайына байланысты мұндай әрекеттерге (әрекетсіздікке) ықпал етуі мүмкін болса, оларды қабылдау;</w:t>
      </w:r>
    </w:p>
    <w:bookmarkEnd w:id="299"/>
    <w:bookmarkStart w:name="z359" w:id="300"/>
    <w:p>
      <w:pPr>
        <w:spacing w:after="0"/>
        <w:ind w:left="0"/>
        <w:jc w:val="both"/>
      </w:pPr>
      <w:r>
        <w:rPr>
          <w:rFonts w:ascii="Times New Roman"/>
          <w:b w:val="false"/>
          <w:i w:val="false"/>
          <w:color w:val="000000"/>
          <w:sz w:val="28"/>
        </w:rPr>
        <w:t>
      3) өкілеттіктерді жеке мүддесі үшін пайдалану бойынша сыбайлас жемқорлыққа қарсы шектеулерді сақтауға міндетті.</w:t>
      </w:r>
    </w:p>
    <w:bookmarkEnd w:id="300"/>
    <w:bookmarkStart w:name="z360" w:id="301"/>
    <w:p>
      <w:pPr>
        <w:spacing w:after="0"/>
        <w:ind w:left="0"/>
        <w:jc w:val="both"/>
      </w:pPr>
      <w:r>
        <w:rPr>
          <w:rFonts w:ascii="Times New Roman"/>
          <w:b w:val="false"/>
          <w:i w:val="false"/>
          <w:color w:val="000000"/>
          <w:sz w:val="28"/>
        </w:rPr>
        <w:t>
      Мемлекеттік функцияларға теңестірілген функцияларды орындау кезінде осы тармақтың бірінші бөлігінде аталған адамдарға және олардың отбасы мүшелеріне осы баптың 5 және 6-тармақтарының ережелері қолданылады.";</w:t>
      </w:r>
    </w:p>
    <w:bookmarkEnd w:id="301"/>
    <w:bookmarkStart w:name="z361" w:id="302"/>
    <w:p>
      <w:pPr>
        <w:spacing w:after="0"/>
        <w:ind w:left="0"/>
        <w:jc w:val="both"/>
      </w:pPr>
      <w:r>
        <w:rPr>
          <w:rFonts w:ascii="Times New Roman"/>
          <w:b w:val="false"/>
          <w:i w:val="false"/>
          <w:color w:val="000000"/>
          <w:sz w:val="28"/>
        </w:rPr>
        <w:t xml:space="preserve">
      8) 13-баптың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бірінші абзацындағы "азаматтық авиация саласындағы уәкілетті ұйымның" деген сөздер "авиациялық оқиғаларды тергеп-тексеру жөніндегі уәкілетті ұйымның, азаматтық авиация саласындағы уәкілетті ұйымның" деген сөздермен ауыстырылсын;</w:t>
      </w:r>
    </w:p>
    <w:bookmarkEnd w:id="302"/>
    <w:bookmarkStart w:name="z362" w:id="30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15-баптар</w:t>
      </w:r>
      <w:r>
        <w:rPr>
          <w:rFonts w:ascii="Times New Roman"/>
          <w:b w:val="false"/>
          <w:i w:val="false"/>
          <w:color w:val="000000"/>
          <w:sz w:val="28"/>
        </w:rPr>
        <w:t xml:space="preserve"> мынадай редакцияда жазылсын:</w:t>
      </w:r>
    </w:p>
    <w:bookmarkEnd w:id="303"/>
    <w:bookmarkStart w:name="z363" w:id="304"/>
    <w:p>
      <w:pPr>
        <w:spacing w:after="0"/>
        <w:ind w:left="0"/>
        <w:jc w:val="both"/>
      </w:pPr>
      <w:r>
        <w:rPr>
          <w:rFonts w:ascii="Times New Roman"/>
          <w:b w:val="false"/>
          <w:i w:val="false"/>
          <w:color w:val="000000"/>
          <w:sz w:val="28"/>
        </w:rPr>
        <w:t>
      "14-бап. Жақын туыстардың, ерлі-зайыптылардың, жекжаттардың   және (немесе) байланысы бар басқа да адамдардың бірге қызмет (жұмыс) істеуіне жол бермеу</w:t>
      </w:r>
    </w:p>
    <w:bookmarkEnd w:id="304"/>
    <w:bookmarkStart w:name="z364" w:id="305"/>
    <w:p>
      <w:pPr>
        <w:spacing w:after="0"/>
        <w:ind w:left="0"/>
        <w:jc w:val="both"/>
      </w:pPr>
      <w:r>
        <w:rPr>
          <w:rFonts w:ascii="Times New Roman"/>
          <w:b w:val="false"/>
          <w:i w:val="false"/>
          <w:color w:val="000000"/>
          <w:sz w:val="28"/>
        </w:rPr>
        <w:t>
      1. Жауапты мемлекеттік лауазымды атқаратын адамдардың, мемлекеттік функцияларды орындауға уәкілеттік берілген адамдардың (өз қызметін тұрақты емес немесе жұмыстан босатылған негізде жүзеге асыратын мәслихаттардың депутаттарын қоспағанда), мемлекеттік функцияларды орындауға уәкілеттік берілген адамдарға теңестірілген адамдардың (Қазақстан Республикасының Президенттігіне, Қазақстан Республикасы Құрылтайының немесе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органдарының мүшелігіне кандидаттарды қоспағанда), лауазымды адамдардың жақын туыстары, жұбайы (зайыбы), жекжаттары және (немесе) олармен байланысы бар басқа да адамдар олардың тікелей бағынысында бола алмайды, сондай-ақ олар мұндай адамдардың тікелей бағынысында бола алмайды.</w:t>
      </w:r>
    </w:p>
    <w:bookmarkEnd w:id="305"/>
    <w:bookmarkStart w:name="z365" w:id="306"/>
    <w:p>
      <w:pPr>
        <w:spacing w:after="0"/>
        <w:ind w:left="0"/>
        <w:jc w:val="both"/>
      </w:pPr>
      <w:r>
        <w:rPr>
          <w:rFonts w:ascii="Times New Roman"/>
          <w:b w:val="false"/>
          <w:i w:val="false"/>
          <w:color w:val="000000"/>
          <w:sz w:val="28"/>
        </w:rPr>
        <w:t>
      2. Осы баптың 1-тармағында аталған адамдар жетекшілік ететін және басқаратын мемлекеттік органдардың, ұлттық басқарушы холдингтердің, ұлттық холдингтердің, ұлттық компаниялардың, ұлттық және өңірлік даму институттарының, олардың еншілес ұйымдарының құрылымдық бөлімшелерінде олардың жақын туыстары, жұбайы (зайыбы), жекжаттары және (немесе) олармен байланысы бар басқа да адамдар лауазымдарды атқара алмайды.</w:t>
      </w:r>
    </w:p>
    <w:bookmarkEnd w:id="306"/>
    <w:bookmarkStart w:name="z366" w:id="307"/>
    <w:p>
      <w:pPr>
        <w:spacing w:after="0"/>
        <w:ind w:left="0"/>
        <w:jc w:val="both"/>
      </w:pPr>
      <w:r>
        <w:rPr>
          <w:rFonts w:ascii="Times New Roman"/>
          <w:b w:val="false"/>
          <w:i w:val="false"/>
          <w:color w:val="000000"/>
          <w:sz w:val="28"/>
        </w:rPr>
        <w:t>
      Ескертпелер:</w:t>
      </w:r>
    </w:p>
    <w:bookmarkEnd w:id="307"/>
    <w:bookmarkStart w:name="z367" w:id="308"/>
    <w:p>
      <w:pPr>
        <w:spacing w:after="0"/>
        <w:ind w:left="0"/>
        <w:jc w:val="both"/>
      </w:pPr>
      <w:r>
        <w:rPr>
          <w:rFonts w:ascii="Times New Roman"/>
          <w:b w:val="false"/>
          <w:i w:val="false"/>
          <w:color w:val="000000"/>
          <w:sz w:val="28"/>
        </w:rPr>
        <w:t>
      1. Осы тармақтың мақсаттары үшін мемлекеттік орган деп дербес заңды тұлға ретінде тіркелген мемлекеттік орган түсініледі.</w:t>
      </w:r>
    </w:p>
    <w:bookmarkEnd w:id="308"/>
    <w:bookmarkStart w:name="z368" w:id="309"/>
    <w:p>
      <w:pPr>
        <w:spacing w:after="0"/>
        <w:ind w:left="0"/>
        <w:jc w:val="both"/>
      </w:pPr>
      <w:r>
        <w:rPr>
          <w:rFonts w:ascii="Times New Roman"/>
          <w:b w:val="false"/>
          <w:i w:val="false"/>
          <w:color w:val="000000"/>
          <w:sz w:val="28"/>
        </w:rPr>
        <w:t>
      2. Осы тармақтың талаптары:</w:t>
      </w:r>
    </w:p>
    <w:bookmarkEnd w:id="309"/>
    <w:bookmarkStart w:name="z369" w:id="310"/>
    <w:p>
      <w:pPr>
        <w:spacing w:after="0"/>
        <w:ind w:left="0"/>
        <w:jc w:val="both"/>
      </w:pPr>
      <w:r>
        <w:rPr>
          <w:rFonts w:ascii="Times New Roman"/>
          <w:b w:val="false"/>
          <w:i w:val="false"/>
          <w:color w:val="000000"/>
          <w:sz w:val="28"/>
        </w:rPr>
        <w:t>
      1) жақын туыстарымен, жұбайымен (зайыбымен), жекжаттарымен және (немесе) олармен байланысы бар басқа да адамдармен тікелей бағынысты болмаған кезде ауылдық елді мекендерде, шекара бөлімшелерінде, сондай-ақ жабық және оқшауланған әскери қалашықтарда және өзге де жабық объектілерде орналасқан мекемелерде жұмыс істейтін, осы баптың 1-тармағында аталған адамдарға;</w:t>
      </w:r>
    </w:p>
    <w:bookmarkEnd w:id="310"/>
    <w:bookmarkStart w:name="z370" w:id="311"/>
    <w:p>
      <w:pPr>
        <w:spacing w:after="0"/>
        <w:ind w:left="0"/>
        <w:jc w:val="both"/>
      </w:pPr>
      <w:r>
        <w:rPr>
          <w:rFonts w:ascii="Times New Roman"/>
          <w:b w:val="false"/>
          <w:i w:val="false"/>
          <w:color w:val="000000"/>
          <w:sz w:val="28"/>
        </w:rPr>
        <w:t>
      2) осы баптың 1-тармағында аталған адамдардың бірге жүретін отбасы мүшелерімен тікелей бағынысты болмаған кезде Қазақстан Республикасының шет елдердегі мекемелерінде Қазақстан Республикасының дипломатиялық қызмет туралы заңнамасына сәйкес айқындалатын, бірге жүретін отбасы мүшелерімен бірге қызмет (жұмыс) істеу жағдайына қолданылмайды.</w:t>
      </w:r>
    </w:p>
    <w:bookmarkEnd w:id="311"/>
    <w:bookmarkStart w:name="z371" w:id="312"/>
    <w:p>
      <w:pPr>
        <w:spacing w:after="0"/>
        <w:ind w:left="0"/>
        <w:jc w:val="both"/>
      </w:pPr>
      <w:r>
        <w:rPr>
          <w:rFonts w:ascii="Times New Roman"/>
          <w:b w:val="false"/>
          <w:i w:val="false"/>
          <w:color w:val="000000"/>
          <w:sz w:val="28"/>
        </w:rPr>
        <w:t>
      3. Мемлекеттік органның, ұйымның немесе квазимемлекеттік сектор субъектісінің дербес құрылымдық немесе аумақтық бөлімшелері басшыларының, сондай-ақ мемлекеттік органның ведомстволық бағынысты ұйымдары басшыларының лауазымдарын мемлекеттік органның, ұйымның немесе квазимемлекеттік сектор субъектісінің бірінші басшысының не тиісті мемлекеттік органда, ұйымда немесе квазимемлекеттік сектор субъектісінде лауазымға тағайындау құқығы бар өзге де лауазымды адамның жақын туыстары, жұбайы (зайыбы), жекжаттары және (немесе) олармен байланысы бар басқа да адамдар атқара алмайды.</w:t>
      </w:r>
    </w:p>
    <w:bookmarkEnd w:id="312"/>
    <w:bookmarkStart w:name="z372" w:id="313"/>
    <w:p>
      <w:pPr>
        <w:spacing w:after="0"/>
        <w:ind w:left="0"/>
        <w:jc w:val="both"/>
      </w:pPr>
      <w:r>
        <w:rPr>
          <w:rFonts w:ascii="Times New Roman"/>
          <w:b w:val="false"/>
          <w:i w:val="false"/>
          <w:color w:val="000000"/>
          <w:sz w:val="28"/>
        </w:rPr>
        <w:t>
      4. Осы баптың 1, 2 және 3-тармақтарының талаптарын бұзатын адамдар, егер олар көрсетілген бұзушылық анықталған кезден бастап үш ай ішінде оны өз еркімен жоймаса, осындай бағыныстылықты болғызбайтын лауазымға ауысуға тиіс, ал осындай ауысу мүмкін болмаған кезде осы қызметшілердің (жұмыскерлердің) біреуі лауазымынан шығарылуға немесе көрсетілген функциялардан өзгедей босатылуға тиіс.</w:t>
      </w:r>
    </w:p>
    <w:bookmarkEnd w:id="313"/>
    <w:bookmarkStart w:name="z373" w:id="314"/>
    <w:p>
      <w:pPr>
        <w:spacing w:after="0"/>
        <w:ind w:left="0"/>
        <w:jc w:val="both"/>
      </w:pPr>
      <w:r>
        <w:rPr>
          <w:rFonts w:ascii="Times New Roman"/>
          <w:b w:val="false"/>
          <w:i w:val="false"/>
          <w:color w:val="000000"/>
          <w:sz w:val="28"/>
        </w:rPr>
        <w:t>
      5. Егер осы баптың 1-тармағында аталған адам мемлекеттік органда персоналды басқару қызметінің (кадр қызметінің), меншікті (ішкі) қауіпсіздік қызметінің, ішкі аудит қызметінің немесе мемлекеттік органның аумақтық бөлімшелерінің немесе ведомстволық бағынысты мемлекеттік органдардың қызметіне ішкі бақылауды жүзеге асыратын өзге де дербес құрылымдық бөлімшенің басшысы лауазымын атқарса, онда оның жақын туыстары, жұбайы (зайыбы), жекжаттары және (немесе) онымен байланысы бар басқа да адамдар:</w:t>
      </w:r>
    </w:p>
    <w:bookmarkEnd w:id="314"/>
    <w:bookmarkStart w:name="z374" w:id="315"/>
    <w:p>
      <w:pPr>
        <w:spacing w:after="0"/>
        <w:ind w:left="0"/>
        <w:jc w:val="both"/>
      </w:pPr>
      <w:r>
        <w:rPr>
          <w:rFonts w:ascii="Times New Roman"/>
          <w:b w:val="false"/>
          <w:i w:val="false"/>
          <w:color w:val="000000"/>
          <w:sz w:val="28"/>
        </w:rPr>
        <w:t>
      1) аталған адамның бақылауындағы мемлекеттік органның көрсетілген аумақтық бөлімшелеріндегі немесе ведомстволық бағынысты мемлекеттік органдардағы дербес құрылымдық бөлімшелердің басшылары;</w:t>
      </w:r>
    </w:p>
    <w:bookmarkEnd w:id="315"/>
    <w:bookmarkStart w:name="z375" w:id="316"/>
    <w:p>
      <w:pPr>
        <w:spacing w:after="0"/>
        <w:ind w:left="0"/>
        <w:jc w:val="both"/>
      </w:pPr>
      <w:r>
        <w:rPr>
          <w:rFonts w:ascii="Times New Roman"/>
          <w:b w:val="false"/>
          <w:i w:val="false"/>
          <w:color w:val="000000"/>
          <w:sz w:val="28"/>
        </w:rPr>
        <w:t>
      2) осы тармақтың 1) тармақшасында көрсетілген құрылымдық бөлімшелердің жұмысына жетекшілік ететін мемлекеттік органның аумақтық бөлімшелері немесе ведомстволық бағынысты мемлекеттік органдар басшыларының орынбасарлары;</w:t>
      </w:r>
    </w:p>
    <w:bookmarkEnd w:id="316"/>
    <w:bookmarkStart w:name="z376" w:id="317"/>
    <w:p>
      <w:pPr>
        <w:spacing w:after="0"/>
        <w:ind w:left="0"/>
        <w:jc w:val="both"/>
      </w:pPr>
      <w:r>
        <w:rPr>
          <w:rFonts w:ascii="Times New Roman"/>
          <w:b w:val="false"/>
          <w:i w:val="false"/>
          <w:color w:val="000000"/>
          <w:sz w:val="28"/>
        </w:rPr>
        <w:t>
      3) мемлекеттік органның аумақтық бөлімшелерінің немесе ведомстволық бағынысты мемлекеттік органдардың басшылары лауазымдарын атқара алмайды.</w:t>
      </w:r>
    </w:p>
    <w:bookmarkEnd w:id="317"/>
    <w:bookmarkStart w:name="z377" w:id="318"/>
    <w:p>
      <w:pPr>
        <w:spacing w:after="0"/>
        <w:ind w:left="0"/>
        <w:jc w:val="both"/>
      </w:pPr>
      <w:r>
        <w:rPr>
          <w:rFonts w:ascii="Times New Roman"/>
          <w:b w:val="false"/>
          <w:i w:val="false"/>
          <w:color w:val="000000"/>
          <w:sz w:val="28"/>
        </w:rPr>
        <w:t>
      Осы тармақтың бірінші бөлігінің талаптарын бұзатын адамдар, егер олар көрсетілген бұзушылық анықталған кезден бастап үш ай ішінде оны өз еркімен жоймаса, осындай бақылауда болуды болғызбайтын лауазымдарға ауысуға тиіс, ал мұндай ауысу мүмкін болмаған кезде осы қызметшілердің (жұмыскерлердің) біреуі лауазымынан шығарылуға немесе атқаратын лауазымынан өзгедей босатылуға тиіс.</w:t>
      </w:r>
    </w:p>
    <w:bookmarkEnd w:id="318"/>
    <w:bookmarkStart w:name="z378" w:id="319"/>
    <w:p>
      <w:pPr>
        <w:spacing w:after="0"/>
        <w:ind w:left="0"/>
        <w:jc w:val="both"/>
      </w:pPr>
      <w:r>
        <w:rPr>
          <w:rFonts w:ascii="Times New Roman"/>
          <w:b w:val="false"/>
          <w:i w:val="false"/>
          <w:color w:val="000000"/>
          <w:sz w:val="28"/>
        </w:rPr>
        <w:t>
      6. Осы баптың 1-тармағында аталған адамдарға квазимемлекеттік сектор субъектісінің бір басқару органында (байқау кеңесінде), атқарушы органында осы Заңның 1-бабы 1-2) тармақшасының екінші бөлігінде аталған өзінің жақын туыстарымен, жұбайымен (зайыбымен), жекжаттарымен және (немесе) олармен байланысы бар басқа да адамдармен лауазымдарды атқаруға тыйым салынады.</w:t>
      </w:r>
    </w:p>
    <w:bookmarkEnd w:id="319"/>
    <w:bookmarkStart w:name="z379" w:id="320"/>
    <w:p>
      <w:pPr>
        <w:spacing w:after="0"/>
        <w:ind w:left="0"/>
        <w:jc w:val="both"/>
      </w:pPr>
      <w:r>
        <w:rPr>
          <w:rFonts w:ascii="Times New Roman"/>
          <w:b w:val="false"/>
          <w:i w:val="false"/>
          <w:color w:val="000000"/>
          <w:sz w:val="28"/>
        </w:rPr>
        <w:t>
      Осы тармақтың бірінші бөлігінің талаптарын бұзатын адамдар, егер олар көрсетілген бұзушылық анықталған кезден бастап үш ай ішінде оны өз еркімен жоймаса, квазимемлекеттік сектор субъектісінің бір басқару органында (байқау кеңесінде), атқарушы органында бірге қызмет (жұмыс) істеуді болғызбайтын лауазымға ауысуға тиіс, ал мұндай ауысу мүмкін болмаған кезде осы жұмыскерлердің біреуі лауазымнан шығарылуға немесе көрсетілген функциялардан өзгедей босатылуға тиіс.</w:t>
      </w:r>
    </w:p>
    <w:bookmarkEnd w:id="320"/>
    <w:bookmarkStart w:name="z380" w:id="321"/>
    <w:p>
      <w:pPr>
        <w:spacing w:after="0"/>
        <w:ind w:left="0"/>
        <w:jc w:val="both"/>
      </w:pPr>
      <w:r>
        <w:rPr>
          <w:rFonts w:ascii="Times New Roman"/>
          <w:b w:val="false"/>
          <w:i w:val="false"/>
          <w:color w:val="000000"/>
          <w:sz w:val="28"/>
        </w:rPr>
        <w:t>
      Ескертпелер:</w:t>
      </w:r>
    </w:p>
    <w:bookmarkEnd w:id="321"/>
    <w:bookmarkStart w:name="z381" w:id="322"/>
    <w:p>
      <w:pPr>
        <w:spacing w:after="0"/>
        <w:ind w:left="0"/>
        <w:jc w:val="both"/>
      </w:pPr>
      <w:r>
        <w:rPr>
          <w:rFonts w:ascii="Times New Roman"/>
          <w:b w:val="false"/>
          <w:i w:val="false"/>
          <w:color w:val="000000"/>
          <w:sz w:val="28"/>
        </w:rPr>
        <w:t>
      1. Осы бапта тікелей бағынысты деп, егер лауазымдық нұсқаулықта немесе бағынысты адамның лауазымдық өкілеттіктерін айқындайтын өзге де құжатта өзгеше көзделмесе, бір адамның келесі жоғары тұрған лауазымды атқаратын, бағынысты адамға нұсқаулар, тапсырмалар беру жөніндегі, олардың орындалуын бақылау және (немесе) бағынысты адамның қызметін ұйымдастыру жөніндегі өкілеттіктер берілген басқа адамға тікелей бағынысты болуы түсініледі.</w:t>
      </w:r>
    </w:p>
    <w:bookmarkEnd w:id="322"/>
    <w:bookmarkStart w:name="z382" w:id="323"/>
    <w:p>
      <w:pPr>
        <w:spacing w:after="0"/>
        <w:ind w:left="0"/>
        <w:jc w:val="both"/>
      </w:pPr>
      <w:r>
        <w:rPr>
          <w:rFonts w:ascii="Times New Roman"/>
          <w:b w:val="false"/>
          <w:i w:val="false"/>
          <w:color w:val="000000"/>
          <w:sz w:val="28"/>
        </w:rPr>
        <w:t>
      2. Осы баптың 1-тармағында аталған адамдардың бұрынғы жұбайымен (зайыбымен) бірге қызмет (жұмыс) істеуіне осы бапта көзделген шектеулер неке (ерлі-зайыптылық) бұзылған кезден бастап бір жыл ішінде қолданылады.";</w:t>
      </w:r>
    </w:p>
    <w:bookmarkEnd w:id="323"/>
    <w:bookmarkStart w:name="z383" w:id="324"/>
    <w:p>
      <w:pPr>
        <w:spacing w:after="0"/>
        <w:ind w:left="0"/>
        <w:jc w:val="both"/>
      </w:pPr>
      <w:r>
        <w:rPr>
          <w:rFonts w:ascii="Times New Roman"/>
          <w:b w:val="false"/>
          <w:i w:val="false"/>
          <w:color w:val="000000"/>
          <w:sz w:val="28"/>
        </w:rPr>
        <w:t>
      "15-бап. Лауазымдық өкілеттіктерді жеке мүддесі үшін пайдалануға жол бермеу</w:t>
      </w:r>
    </w:p>
    <w:bookmarkEnd w:id="324"/>
    <w:bookmarkStart w:name="z384" w:id="325"/>
    <w:p>
      <w:pPr>
        <w:spacing w:after="0"/>
        <w:ind w:left="0"/>
        <w:jc w:val="both"/>
      </w:pPr>
      <w:r>
        <w:rPr>
          <w:rFonts w:ascii="Times New Roman"/>
          <w:b w:val="false"/>
          <w:i w:val="false"/>
          <w:color w:val="000000"/>
          <w:sz w:val="28"/>
        </w:rPr>
        <w:t>
      1. Жауапты мемлекеттік лауазымды атқаратын адамдар, мемлекеттік функцияларды орындауға уәкілеттік берілген адамдар,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Құрылтайының немесе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органдарының мүшелігіне кандидаттарды қоспағанда), лауазымды адамдар өздерінің лауазымдық өкілеттіктерін жеке мүддесі үшін пайдалануға жол бермеу мақсатында мүдделер қақтығысын болғызбау және реттеу жөнінде шаралар қабылдауға міндетті.</w:t>
      </w:r>
    </w:p>
    <w:bookmarkEnd w:id="325"/>
    <w:bookmarkStart w:name="z385" w:id="326"/>
    <w:p>
      <w:pPr>
        <w:spacing w:after="0"/>
        <w:ind w:left="0"/>
        <w:jc w:val="both"/>
      </w:pPr>
      <w:r>
        <w:rPr>
          <w:rFonts w:ascii="Times New Roman"/>
          <w:b w:val="false"/>
          <w:i w:val="false"/>
          <w:color w:val="000000"/>
          <w:sz w:val="28"/>
        </w:rPr>
        <w:t>
      2. Осы баптың 1-тармағында аталған адамдарға:</w:t>
      </w:r>
    </w:p>
    <w:bookmarkEnd w:id="326"/>
    <w:bookmarkStart w:name="z386" w:id="327"/>
    <w:p>
      <w:pPr>
        <w:spacing w:after="0"/>
        <w:ind w:left="0"/>
        <w:jc w:val="both"/>
      </w:pPr>
      <w:r>
        <w:rPr>
          <w:rFonts w:ascii="Times New Roman"/>
          <w:b w:val="false"/>
          <w:i w:val="false"/>
          <w:color w:val="000000"/>
          <w:sz w:val="28"/>
        </w:rPr>
        <w:t>
      1) жеке мүдделері болған кезде шешімдерді қарауға, талқылауға, дайындауға немесе қабылдауға қатысуға не шешімдерге өзге де тәсілмен ықпал етуге;</w:t>
      </w:r>
    </w:p>
    <w:bookmarkEnd w:id="327"/>
    <w:bookmarkStart w:name="z387" w:id="328"/>
    <w:p>
      <w:pPr>
        <w:spacing w:after="0"/>
        <w:ind w:left="0"/>
        <w:jc w:val="both"/>
      </w:pPr>
      <w:r>
        <w:rPr>
          <w:rFonts w:ascii="Times New Roman"/>
          <w:b w:val="false"/>
          <w:i w:val="false"/>
          <w:color w:val="000000"/>
          <w:sz w:val="28"/>
        </w:rPr>
        <w:t>
      2) осы Заңның 15-3-бабы 4-тармағының екінші бөлігінде көзделген жағдайларды қоспағанда, мүдделер қақтығысы болған кезде лауазымдық өкілеттіктерін жүзеге асыруға;</w:t>
      </w:r>
    </w:p>
    <w:bookmarkEnd w:id="328"/>
    <w:bookmarkStart w:name="z388" w:id="329"/>
    <w:p>
      <w:pPr>
        <w:spacing w:after="0"/>
        <w:ind w:left="0"/>
        <w:jc w:val="both"/>
      </w:pPr>
      <w:r>
        <w:rPr>
          <w:rFonts w:ascii="Times New Roman"/>
          <w:b w:val="false"/>
          <w:i w:val="false"/>
          <w:color w:val="000000"/>
          <w:sz w:val="28"/>
        </w:rPr>
        <w:t>
      3) мемлекеттік органда, ұйымда немесе өзі қызметте тұрған (жұмыс істейтін) не оған тікелей бағынатын немесе бақылауындағы квазимемлекеттік сектор субъектісінде үшінші тұлғалардың істері бойынша өкіл болуға;</w:t>
      </w:r>
    </w:p>
    <w:bookmarkEnd w:id="329"/>
    <w:bookmarkStart w:name="z389" w:id="330"/>
    <w:p>
      <w:pPr>
        <w:spacing w:after="0"/>
        <w:ind w:left="0"/>
        <w:jc w:val="both"/>
      </w:pPr>
      <w:r>
        <w:rPr>
          <w:rFonts w:ascii="Times New Roman"/>
          <w:b w:val="false"/>
          <w:i w:val="false"/>
          <w:color w:val="000000"/>
          <w:sz w:val="28"/>
        </w:rPr>
        <w:t>
      4) атқаратын (бұрын атқарған) лауазымының артықшылықтарын жеке мүддесі үшін пайдалануға тыйым салынады.";</w:t>
      </w:r>
    </w:p>
    <w:bookmarkEnd w:id="330"/>
    <w:bookmarkStart w:name="z390" w:id="331"/>
    <w:p>
      <w:pPr>
        <w:spacing w:after="0"/>
        <w:ind w:left="0"/>
        <w:jc w:val="both"/>
      </w:pPr>
      <w:r>
        <w:rPr>
          <w:rFonts w:ascii="Times New Roman"/>
          <w:b w:val="false"/>
          <w:i w:val="false"/>
          <w:color w:val="000000"/>
          <w:sz w:val="28"/>
        </w:rPr>
        <w:t>
      10) мынадай мазмұндағы 15-1, 15-2, 15-3, 15-4 және 15-5-баптармен толықтырылсын:</w:t>
      </w:r>
    </w:p>
    <w:bookmarkEnd w:id="331"/>
    <w:bookmarkStart w:name="z391" w:id="332"/>
    <w:p>
      <w:pPr>
        <w:spacing w:after="0"/>
        <w:ind w:left="0"/>
        <w:jc w:val="both"/>
      </w:pPr>
      <w:r>
        <w:rPr>
          <w:rFonts w:ascii="Times New Roman"/>
          <w:b w:val="false"/>
          <w:i w:val="false"/>
          <w:color w:val="000000"/>
          <w:sz w:val="28"/>
        </w:rPr>
        <w:t>
      "15-1-бап. Мүдделер қақтығысын болғызбау және реттеу</w:t>
      </w:r>
    </w:p>
    <w:bookmarkEnd w:id="332"/>
    <w:bookmarkStart w:name="z392" w:id="333"/>
    <w:p>
      <w:pPr>
        <w:spacing w:after="0"/>
        <w:ind w:left="0"/>
        <w:jc w:val="both"/>
      </w:pPr>
      <w:r>
        <w:rPr>
          <w:rFonts w:ascii="Times New Roman"/>
          <w:b w:val="false"/>
          <w:i w:val="false"/>
          <w:color w:val="000000"/>
          <w:sz w:val="28"/>
        </w:rPr>
        <w:t>
      1. Мүдделер қақтығысын болғызбау:</w:t>
      </w:r>
    </w:p>
    <w:bookmarkEnd w:id="333"/>
    <w:bookmarkStart w:name="z393" w:id="334"/>
    <w:p>
      <w:pPr>
        <w:spacing w:after="0"/>
        <w:ind w:left="0"/>
        <w:jc w:val="both"/>
      </w:pPr>
      <w:r>
        <w:rPr>
          <w:rFonts w:ascii="Times New Roman"/>
          <w:b w:val="false"/>
          <w:i w:val="false"/>
          <w:color w:val="000000"/>
          <w:sz w:val="28"/>
        </w:rPr>
        <w:t>
      1) осы Заңның 15-бабының 1-тармағында аталған адамдардың осы Заңның 14-бабында және 15-бабының 2-тармағында көзделген тыйым салулар мен талаптарды сақтауынан;</w:t>
      </w:r>
    </w:p>
    <w:bookmarkEnd w:id="334"/>
    <w:bookmarkStart w:name="z394" w:id="335"/>
    <w:p>
      <w:pPr>
        <w:spacing w:after="0"/>
        <w:ind w:left="0"/>
        <w:jc w:val="both"/>
      </w:pPr>
      <w:r>
        <w:rPr>
          <w:rFonts w:ascii="Times New Roman"/>
          <w:b w:val="false"/>
          <w:i w:val="false"/>
          <w:color w:val="000000"/>
          <w:sz w:val="28"/>
        </w:rPr>
        <w:t>
      2) жеке мүдделерін декларациялаудан;</w:t>
      </w:r>
    </w:p>
    <w:bookmarkEnd w:id="335"/>
    <w:bookmarkStart w:name="z395" w:id="336"/>
    <w:p>
      <w:pPr>
        <w:spacing w:after="0"/>
        <w:ind w:left="0"/>
        <w:jc w:val="both"/>
      </w:pPr>
      <w:r>
        <w:rPr>
          <w:rFonts w:ascii="Times New Roman"/>
          <w:b w:val="false"/>
          <w:i w:val="false"/>
          <w:color w:val="000000"/>
          <w:sz w:val="28"/>
        </w:rPr>
        <w:t>
      3) осы Заңның 15-бабының 1-тармағында аталған адамдарға мүдделер қақтығысын болғызбау және реттеу мәселелерін регламенттейтін құқықтық актілердің ережелерін түсіндіруден;</w:t>
      </w:r>
    </w:p>
    <w:bookmarkEnd w:id="336"/>
    <w:bookmarkStart w:name="z396" w:id="337"/>
    <w:p>
      <w:pPr>
        <w:spacing w:after="0"/>
        <w:ind w:left="0"/>
        <w:jc w:val="both"/>
      </w:pPr>
      <w:r>
        <w:rPr>
          <w:rFonts w:ascii="Times New Roman"/>
          <w:b w:val="false"/>
          <w:i w:val="false"/>
          <w:color w:val="000000"/>
          <w:sz w:val="28"/>
        </w:rPr>
        <w:t>
      4) ықтимал мүдделер қақтығысын анықтаудан және реттеуден;</w:t>
      </w:r>
    </w:p>
    <w:bookmarkEnd w:id="337"/>
    <w:bookmarkStart w:name="z397" w:id="338"/>
    <w:p>
      <w:pPr>
        <w:spacing w:after="0"/>
        <w:ind w:left="0"/>
        <w:jc w:val="both"/>
      </w:pPr>
      <w:r>
        <w:rPr>
          <w:rFonts w:ascii="Times New Roman"/>
          <w:b w:val="false"/>
          <w:i w:val="false"/>
          <w:color w:val="000000"/>
          <w:sz w:val="28"/>
        </w:rPr>
        <w:t>
      5) осы Заңның 15-бабының 1-тармағында аталған адамдардың қарсылық білдіруді (өздігінен бас тартуды) мәлімдеуінен көрінеді.</w:t>
      </w:r>
    </w:p>
    <w:bookmarkEnd w:id="338"/>
    <w:bookmarkStart w:name="z398" w:id="339"/>
    <w:p>
      <w:pPr>
        <w:spacing w:after="0"/>
        <w:ind w:left="0"/>
        <w:jc w:val="both"/>
      </w:pPr>
      <w:r>
        <w:rPr>
          <w:rFonts w:ascii="Times New Roman"/>
          <w:b w:val="false"/>
          <w:i w:val="false"/>
          <w:color w:val="000000"/>
          <w:sz w:val="28"/>
        </w:rPr>
        <w:t>
      2. Мемлекеттік органдарда, ұйымдарда және квазимемлекеттік сектор субъектілерінде мүдделер қақтығысын болғызбау және реттеу мәселелерін регламенттейтін нормативтік құқықтық актілердің талаптарын түсіндіру, мүдделер қақтығысының болуы немесе болмауы туралы қорытындылар шығару, сондай-ақ осы Заңның 15-бабының 1-тармағында аталған адамдардың мүдделер қақтығысын болғызбау және реттеу шараларын сақтауын қамтамасыз ету – этика жөніндегі уәкілге, сыбайлас жемқорлыққа қарсы комплаенс-қызметке, ал олар болмаған жағдайда персоналды басқару қызметіне (кадр қызметіне) немесе мемлекеттік органның, ұйымның немесе квазимемлекеттік сектор субъектісінің басшысы айқындайтын адамға жүктеледі.</w:t>
      </w:r>
    </w:p>
    <w:bookmarkEnd w:id="339"/>
    <w:bookmarkStart w:name="z399" w:id="340"/>
    <w:p>
      <w:pPr>
        <w:spacing w:after="0"/>
        <w:ind w:left="0"/>
        <w:jc w:val="both"/>
      </w:pPr>
      <w:r>
        <w:rPr>
          <w:rFonts w:ascii="Times New Roman"/>
          <w:b w:val="false"/>
          <w:i w:val="false"/>
          <w:color w:val="000000"/>
          <w:sz w:val="28"/>
        </w:rPr>
        <w:t>
      3. Мүдделер қақтығысын анықтау:</w:t>
      </w:r>
    </w:p>
    <w:bookmarkEnd w:id="340"/>
    <w:bookmarkStart w:name="z400" w:id="341"/>
    <w:p>
      <w:pPr>
        <w:spacing w:after="0"/>
        <w:ind w:left="0"/>
        <w:jc w:val="both"/>
      </w:pPr>
      <w:r>
        <w:rPr>
          <w:rFonts w:ascii="Times New Roman"/>
          <w:b w:val="false"/>
          <w:i w:val="false"/>
          <w:color w:val="000000"/>
          <w:sz w:val="28"/>
        </w:rPr>
        <w:t>
      1) жеке мүдделер туралы декларацияларды талдау;</w:t>
      </w:r>
    </w:p>
    <w:bookmarkEnd w:id="341"/>
    <w:bookmarkStart w:name="z401" w:id="342"/>
    <w:p>
      <w:pPr>
        <w:spacing w:after="0"/>
        <w:ind w:left="0"/>
        <w:jc w:val="both"/>
      </w:pPr>
      <w:r>
        <w:rPr>
          <w:rFonts w:ascii="Times New Roman"/>
          <w:b w:val="false"/>
          <w:i w:val="false"/>
          <w:color w:val="000000"/>
          <w:sz w:val="28"/>
        </w:rPr>
        <w:t>
      2) сыбайлас жемқорлыққа қарсы мониторинг немесе сыбайлас жемқорлық тәуекелдерін талдау;</w:t>
      </w:r>
    </w:p>
    <w:bookmarkEnd w:id="342"/>
    <w:bookmarkStart w:name="z402" w:id="343"/>
    <w:p>
      <w:pPr>
        <w:spacing w:after="0"/>
        <w:ind w:left="0"/>
        <w:jc w:val="both"/>
      </w:pPr>
      <w:r>
        <w:rPr>
          <w:rFonts w:ascii="Times New Roman"/>
          <w:b w:val="false"/>
          <w:i w:val="false"/>
          <w:color w:val="000000"/>
          <w:sz w:val="28"/>
        </w:rPr>
        <w:t>
      3) мүдделер қақтығысы туралы жолданымдарды, хабарларды, хабарламаларды немесе өзге ақпаратты қарау;</w:t>
      </w:r>
    </w:p>
    <w:bookmarkEnd w:id="343"/>
    <w:bookmarkStart w:name="z403" w:id="344"/>
    <w:p>
      <w:pPr>
        <w:spacing w:after="0"/>
        <w:ind w:left="0"/>
        <w:jc w:val="both"/>
      </w:pPr>
      <w:r>
        <w:rPr>
          <w:rFonts w:ascii="Times New Roman"/>
          <w:b w:val="false"/>
          <w:i w:val="false"/>
          <w:color w:val="000000"/>
          <w:sz w:val="28"/>
        </w:rPr>
        <w:t>
      4) тексеру, ревизия немесе аудит жүргізу;</w:t>
      </w:r>
    </w:p>
    <w:bookmarkEnd w:id="344"/>
    <w:bookmarkStart w:name="z404" w:id="345"/>
    <w:p>
      <w:pPr>
        <w:spacing w:after="0"/>
        <w:ind w:left="0"/>
        <w:jc w:val="both"/>
      </w:pPr>
      <w:r>
        <w:rPr>
          <w:rFonts w:ascii="Times New Roman"/>
          <w:b w:val="false"/>
          <w:i w:val="false"/>
          <w:color w:val="000000"/>
          <w:sz w:val="28"/>
        </w:rPr>
        <w:t>
      5) цифрлық кадр жүйесін (ол болған кезде) мониторингтеу арқылы жүзеге асырылады.</w:t>
      </w:r>
    </w:p>
    <w:bookmarkEnd w:id="345"/>
    <w:bookmarkStart w:name="z405" w:id="346"/>
    <w:p>
      <w:pPr>
        <w:spacing w:after="0"/>
        <w:ind w:left="0"/>
        <w:jc w:val="both"/>
      </w:pPr>
      <w:r>
        <w:rPr>
          <w:rFonts w:ascii="Times New Roman"/>
          <w:b w:val="false"/>
          <w:i w:val="false"/>
          <w:color w:val="000000"/>
          <w:sz w:val="28"/>
        </w:rPr>
        <w:t>
      Мүдделер қақтығысы қылмыстық, азаматтық, әкімшілік сот ісін жүргізу немесе әкімшілік құқық бұзушылықтар туралы істер бойынша іс жүргізу нәтижелері бойынша анықталуы мүмкін.</w:t>
      </w:r>
    </w:p>
    <w:bookmarkEnd w:id="346"/>
    <w:bookmarkStart w:name="z406" w:id="347"/>
    <w:p>
      <w:pPr>
        <w:spacing w:after="0"/>
        <w:ind w:left="0"/>
        <w:jc w:val="both"/>
      </w:pPr>
      <w:r>
        <w:rPr>
          <w:rFonts w:ascii="Times New Roman"/>
          <w:b w:val="false"/>
          <w:i w:val="false"/>
          <w:color w:val="000000"/>
          <w:sz w:val="28"/>
        </w:rPr>
        <w:t>
      Жүргізілген тексеру, ревизия, аудит, қылмыстық, азаматтық, әкімшілік сот ісін жүргізу немесе әкімшілік құқық бұзушылықтар туралы істер бойынша іс жүргізу нәтижелері бойынша мүдделер қақтығысы жағдайында шарттар немесе мәмілелер жасасу, актілер немесе басқа да шешімдер қабылдау фактілері анықталған жағдайда, тиісті уәкілетті орган немесе ұйым осы Заңда көзделген шараларды қабылдау үшін сыбайлас жемқорлыққа қарсы саясат жөніндегі уәкілетті органға растаушы материалдарды жібереді.</w:t>
      </w:r>
    </w:p>
    <w:bookmarkEnd w:id="347"/>
    <w:bookmarkStart w:name="z407" w:id="348"/>
    <w:p>
      <w:pPr>
        <w:spacing w:after="0"/>
        <w:ind w:left="0"/>
        <w:jc w:val="both"/>
      </w:pPr>
      <w:r>
        <w:rPr>
          <w:rFonts w:ascii="Times New Roman"/>
          <w:b w:val="false"/>
          <w:i w:val="false"/>
          <w:color w:val="000000"/>
          <w:sz w:val="28"/>
        </w:rPr>
        <w:t>
      4. Қазақстан Республикасының заңнамасында белгіленген қарсылық білдіру (өздігінен бас тарту) үшін мән-жайлар болған кезде осы Заңның 15-бабының 1-тармағында аталған адам Қазақстан Республикасының заңнамасында белгіленген тәртіппен және мерзімдерде қарсылық білдіру (өздігінен бас тарту) туралы жазбаша мәлімдеуге міндетті.</w:t>
      </w:r>
    </w:p>
    <w:bookmarkEnd w:id="348"/>
    <w:bookmarkStart w:name="z408" w:id="349"/>
    <w:p>
      <w:pPr>
        <w:spacing w:after="0"/>
        <w:ind w:left="0"/>
        <w:jc w:val="both"/>
      </w:pPr>
      <w:r>
        <w:rPr>
          <w:rFonts w:ascii="Times New Roman"/>
          <w:b w:val="false"/>
          <w:i w:val="false"/>
          <w:color w:val="000000"/>
          <w:sz w:val="28"/>
        </w:rPr>
        <w:t xml:space="preserve">
      Мемлекеттік бюджеттің қаражатынан қаржыландырылатын жобаларды және (немесе) бағдарламаларды іріктеуге қатысатын не жобаларды және (немесе) бағдарламаларды мемлекеттік бюджеттің қаражатынан қаржыландыру немесе мемлекеттік қолдау шараларын ұсыну туралы шешімдер қабылдауға қатысатын алқалы орган мүшесі жеке мүдделері, сондай-ақ алқалы органның тиісті мәселені қарауы кезінде объективтілікке, тәуелсіздікке немесе бейтараптыққа әсер ететін өзге де мән-жайлар болған жағдайда алқалы органға өздігінен бас тартуын мәлімдеуге міндетті. </w:t>
      </w:r>
    </w:p>
    <w:bookmarkEnd w:id="349"/>
    <w:bookmarkStart w:name="z409" w:id="350"/>
    <w:p>
      <w:pPr>
        <w:spacing w:after="0"/>
        <w:ind w:left="0"/>
        <w:jc w:val="both"/>
      </w:pPr>
      <w:r>
        <w:rPr>
          <w:rFonts w:ascii="Times New Roman"/>
          <w:b w:val="false"/>
          <w:i w:val="false"/>
          <w:color w:val="000000"/>
          <w:sz w:val="28"/>
        </w:rPr>
        <w:t>
      Автомобиль жолдарында техникалық қадағалауды жүзеге асыратын адам, егер осы адам және (немесе) оның жақын туыстары, жұбайы (зайыбы), жекжаттары және (немесе) онымен байланысы бар басқа да адамдар жобалау-сметалық құжаттаманы дайындауға және (немесе) техникалық қадағалау жүргізілетін автомобиль жолдарын салу, реконструкциялау және жөндеу жұмыстарын жүргізу кезінде тікелей немесе жанама түрде қатысқан болса, тапсырыс берушіге өздігінен бас тартуды мәлімдеуге міндетті.</w:t>
      </w:r>
    </w:p>
    <w:bookmarkEnd w:id="350"/>
    <w:bookmarkStart w:name="z410" w:id="351"/>
    <w:p>
      <w:pPr>
        <w:spacing w:after="0"/>
        <w:ind w:left="0"/>
        <w:jc w:val="both"/>
      </w:pPr>
      <w:r>
        <w:rPr>
          <w:rFonts w:ascii="Times New Roman"/>
          <w:b w:val="false"/>
          <w:i w:val="false"/>
          <w:color w:val="000000"/>
          <w:sz w:val="28"/>
        </w:rPr>
        <w:t>
      Осы тармақтың екінші және үшінші бөліктерінде аталған адамдардың өздігінен бас тартуы уәжді болуға және мәселені қарау басталғанға дейін (техникалық қадағалау жүзеге асырылғанға дейін) жазбаша түрде мәлімделуге тиіс. Егер өздігінен бас тартудың негізі өздігінен бас тартуды мәлімдейтін адамға мәселені қарау барысында (техникалық қадағалауды жүзеге асыру барысында) белгілі болса, өздігінен бас тарту туралы мәлімдеме мәселені қарау барысында (техникалық қадағалауды жүзеге асыру барысында) берілуі мүмкін.</w:t>
      </w:r>
    </w:p>
    <w:bookmarkEnd w:id="351"/>
    <w:bookmarkStart w:name="z411" w:id="352"/>
    <w:p>
      <w:pPr>
        <w:spacing w:after="0"/>
        <w:ind w:left="0"/>
        <w:jc w:val="both"/>
      </w:pPr>
      <w:r>
        <w:rPr>
          <w:rFonts w:ascii="Times New Roman"/>
          <w:b w:val="false"/>
          <w:i w:val="false"/>
          <w:color w:val="000000"/>
          <w:sz w:val="28"/>
        </w:rPr>
        <w:t>
      5. Егер Қазақстан Республикасының заңнамасында өзгеше тәртіп белгіленбесе, ықтимал немесе нақты мүдделер қақтығысын реттеу осы Заңның 15-2 және 15-3-баптарында көзделген тәртіппен және мерзімдерде жүзеге асырылады.</w:t>
      </w:r>
    </w:p>
    <w:bookmarkEnd w:id="352"/>
    <w:bookmarkStart w:name="z412" w:id="353"/>
    <w:p>
      <w:pPr>
        <w:spacing w:after="0"/>
        <w:ind w:left="0"/>
        <w:jc w:val="both"/>
      </w:pPr>
      <w:r>
        <w:rPr>
          <w:rFonts w:ascii="Times New Roman"/>
          <w:b w:val="false"/>
          <w:i w:val="false"/>
          <w:color w:val="000000"/>
          <w:sz w:val="28"/>
        </w:rPr>
        <w:t>
      6. Жеке тұлғалардың, заңды тұлғалардың немесе мемлекеттің құқықтары мен заңды мүдделерінің бұзылуына алып келген орын алған мүдделер қақтығысы жағдайында осы Заңның 26-бабының 3-тармағында көзделген шаралар қабылданады.</w:t>
      </w:r>
    </w:p>
    <w:bookmarkEnd w:id="353"/>
    <w:bookmarkStart w:name="z413" w:id="354"/>
    <w:p>
      <w:pPr>
        <w:spacing w:after="0"/>
        <w:ind w:left="0"/>
        <w:jc w:val="both"/>
      </w:pPr>
      <w:r>
        <w:rPr>
          <w:rFonts w:ascii="Times New Roman"/>
          <w:b w:val="false"/>
          <w:i w:val="false"/>
          <w:color w:val="000000"/>
          <w:sz w:val="28"/>
        </w:rPr>
        <w:t>
      15-2-бап. Ықтимал мүдделер қақтығысын реттеу</w:t>
      </w:r>
    </w:p>
    <w:bookmarkEnd w:id="354"/>
    <w:bookmarkStart w:name="z414" w:id="355"/>
    <w:p>
      <w:pPr>
        <w:spacing w:after="0"/>
        <w:ind w:left="0"/>
        <w:jc w:val="both"/>
      </w:pPr>
      <w:r>
        <w:rPr>
          <w:rFonts w:ascii="Times New Roman"/>
          <w:b w:val="false"/>
          <w:i w:val="false"/>
          <w:color w:val="000000"/>
          <w:sz w:val="28"/>
        </w:rPr>
        <w:t>
      1. Осы Заңның 15-бабының 1-тармағында аталған адамдар ықтимал мүдделер қақтығысын жою бойынша шараларды өз бетінше қабылдайды.</w:t>
      </w:r>
    </w:p>
    <w:bookmarkEnd w:id="355"/>
    <w:bookmarkStart w:name="z415" w:id="356"/>
    <w:p>
      <w:pPr>
        <w:spacing w:after="0"/>
        <w:ind w:left="0"/>
        <w:jc w:val="both"/>
      </w:pPr>
      <w:r>
        <w:rPr>
          <w:rFonts w:ascii="Times New Roman"/>
          <w:b w:val="false"/>
          <w:i w:val="false"/>
          <w:color w:val="000000"/>
          <w:sz w:val="28"/>
        </w:rPr>
        <w:t>
      2. Ықтимал мүдделер қақтығысының болуын немесе болмауын анықтауда қиындықтар туындаған жағдайда, осы Заңның 15-бабының 1-тармағында аталған адамдар осы Заңның 15-1-бабының 2-тармағында аталған адамдарға немесе қызметтерге жазбаша сұрау салу жіберуге құқылы.</w:t>
      </w:r>
    </w:p>
    <w:bookmarkEnd w:id="356"/>
    <w:bookmarkStart w:name="z416" w:id="357"/>
    <w:p>
      <w:pPr>
        <w:spacing w:after="0"/>
        <w:ind w:left="0"/>
        <w:jc w:val="both"/>
      </w:pPr>
      <w:r>
        <w:rPr>
          <w:rFonts w:ascii="Times New Roman"/>
          <w:b w:val="false"/>
          <w:i w:val="false"/>
          <w:color w:val="000000"/>
          <w:sz w:val="28"/>
        </w:rPr>
        <w:t>
      3. Осы Заңның 15-1-бабының 2-тармағында аталған адамдар мен қызметтер дереу, бірақ ықтимал мүдделер қақтығысы туралы сұрау салу немесе өзге де ақпарат келіп түскен күннен бастап үш жұмыс күнінен кешіктірмей, ықтимал мүдделер қақтығысының болуы немесе болмауы туралы қорытынды шығарады.</w:t>
      </w:r>
    </w:p>
    <w:bookmarkEnd w:id="357"/>
    <w:bookmarkStart w:name="z417" w:id="358"/>
    <w:p>
      <w:pPr>
        <w:spacing w:after="0"/>
        <w:ind w:left="0"/>
        <w:jc w:val="both"/>
      </w:pPr>
      <w:r>
        <w:rPr>
          <w:rFonts w:ascii="Times New Roman"/>
          <w:b w:val="false"/>
          <w:i w:val="false"/>
          <w:color w:val="000000"/>
          <w:sz w:val="28"/>
        </w:rPr>
        <w:t>
      Ықтимал мүдделер қақтығысы болған жағдайда оны реттеу жөніндегі ұсынымдары бар қорытынды ықтимал мүдделер қақтығысы туындаған адам, оның тікелей басшысы және (немесе) өзге де мүдделі тұлғалар бір мезгілде хабардар етіле отырып, осы баптың 4-тармағында көзделген шараларды қабылдау жөніндегі өкілеттігі бар адамға ұсынылады.</w:t>
      </w:r>
    </w:p>
    <w:bookmarkEnd w:id="358"/>
    <w:bookmarkStart w:name="z418" w:id="359"/>
    <w:p>
      <w:pPr>
        <w:spacing w:after="0"/>
        <w:ind w:left="0"/>
        <w:jc w:val="both"/>
      </w:pPr>
      <w:r>
        <w:rPr>
          <w:rFonts w:ascii="Times New Roman"/>
          <w:b w:val="false"/>
          <w:i w:val="false"/>
          <w:color w:val="000000"/>
          <w:sz w:val="28"/>
        </w:rPr>
        <w:t>
      Ықтимал мүдделер қақтығысы болмаған жағдайда, қорытынды сұрау салуды жіберген тұлғаға немесе өзге де мүдделі тұлғаларға ұсынылады.</w:t>
      </w:r>
    </w:p>
    <w:bookmarkEnd w:id="359"/>
    <w:bookmarkStart w:name="z419" w:id="360"/>
    <w:p>
      <w:pPr>
        <w:spacing w:after="0"/>
        <w:ind w:left="0"/>
        <w:jc w:val="both"/>
      </w:pPr>
      <w:r>
        <w:rPr>
          <w:rFonts w:ascii="Times New Roman"/>
          <w:b w:val="false"/>
          <w:i w:val="false"/>
          <w:color w:val="000000"/>
          <w:sz w:val="28"/>
        </w:rPr>
        <w:t>
      4. Шешім қабылдауға құқығы бар адам ықтимал мүдделер қақтығысының болуы туралы қорытындыны алған күннен бастап дереу, бірақ он жұмыс күнінен кешіктірмей, өз құзыреті шегінде оны реттеу жөніндегі мынадай шаралардың қандай да бірін қабылдауға:</w:t>
      </w:r>
    </w:p>
    <w:bookmarkEnd w:id="360"/>
    <w:bookmarkStart w:name="z420" w:id="361"/>
    <w:p>
      <w:pPr>
        <w:spacing w:after="0"/>
        <w:ind w:left="0"/>
        <w:jc w:val="both"/>
      </w:pPr>
      <w:r>
        <w:rPr>
          <w:rFonts w:ascii="Times New Roman"/>
          <w:b w:val="false"/>
          <w:i w:val="false"/>
          <w:color w:val="000000"/>
          <w:sz w:val="28"/>
        </w:rPr>
        <w:t>
      1) мүдделер қақтығысы туындауы мүмкін мәселе бойынша жұмыскердің (қызметшінің) лауазымдық өкілеттіктерін орындауды басқа жұмыскерге (қызметшіге) тапсыруға;</w:t>
      </w:r>
    </w:p>
    <w:bookmarkEnd w:id="361"/>
    <w:bookmarkStart w:name="z421" w:id="362"/>
    <w:p>
      <w:pPr>
        <w:spacing w:after="0"/>
        <w:ind w:left="0"/>
        <w:jc w:val="both"/>
      </w:pPr>
      <w:r>
        <w:rPr>
          <w:rFonts w:ascii="Times New Roman"/>
          <w:b w:val="false"/>
          <w:i w:val="false"/>
          <w:color w:val="000000"/>
          <w:sz w:val="28"/>
        </w:rPr>
        <w:t>
      2) мүдделер қақтығысы туындауы мүмкін жұмыскердің (қызметшінің) лауазымдық өкілеттіктерін өзгертуге;</w:t>
      </w:r>
    </w:p>
    <w:bookmarkEnd w:id="362"/>
    <w:bookmarkStart w:name="z422" w:id="363"/>
    <w:p>
      <w:pPr>
        <w:spacing w:after="0"/>
        <w:ind w:left="0"/>
        <w:jc w:val="both"/>
      </w:pPr>
      <w:r>
        <w:rPr>
          <w:rFonts w:ascii="Times New Roman"/>
          <w:b w:val="false"/>
          <w:i w:val="false"/>
          <w:color w:val="000000"/>
          <w:sz w:val="28"/>
        </w:rPr>
        <w:t>
      3) Қазақстан Республикасының заңнамасында және (немесе) мемлекеттік органның, ұйымның немесе квазимемлекеттік сектор субъектісінің ішкі актілерінде көзделген өзге де шараларды қабылдауға міндетті.</w:t>
      </w:r>
    </w:p>
    <w:bookmarkEnd w:id="363"/>
    <w:bookmarkStart w:name="z423" w:id="364"/>
    <w:p>
      <w:pPr>
        <w:spacing w:after="0"/>
        <w:ind w:left="0"/>
        <w:jc w:val="both"/>
      </w:pPr>
      <w:r>
        <w:rPr>
          <w:rFonts w:ascii="Times New Roman"/>
          <w:b w:val="false"/>
          <w:i w:val="false"/>
          <w:color w:val="000000"/>
          <w:sz w:val="28"/>
        </w:rPr>
        <w:t>
      5. Мемлекеттік органның, ұйымның немесе квазимемлекеттік сектор субъектісінің бірінші басшысы мүдделер қақтығысы туындауы мүмкін мәселе бойынша объективті шешім қабылдау үшін өкілеттіктерді өз орынбасарына немесе өзге де уәкілетті адамға уақтылы беруге міндетті.</w:t>
      </w:r>
    </w:p>
    <w:bookmarkEnd w:id="364"/>
    <w:bookmarkStart w:name="z424" w:id="365"/>
    <w:p>
      <w:pPr>
        <w:spacing w:after="0"/>
        <w:ind w:left="0"/>
        <w:jc w:val="both"/>
      </w:pPr>
      <w:r>
        <w:rPr>
          <w:rFonts w:ascii="Times New Roman"/>
          <w:b w:val="false"/>
          <w:i w:val="false"/>
          <w:color w:val="000000"/>
          <w:sz w:val="28"/>
        </w:rPr>
        <w:t>
      15-3-бап. Нақты мүдделер қақтығысын реттеу</w:t>
      </w:r>
    </w:p>
    <w:bookmarkEnd w:id="365"/>
    <w:bookmarkStart w:name="z425" w:id="366"/>
    <w:p>
      <w:pPr>
        <w:spacing w:after="0"/>
        <w:ind w:left="0"/>
        <w:jc w:val="both"/>
      </w:pPr>
      <w:r>
        <w:rPr>
          <w:rFonts w:ascii="Times New Roman"/>
          <w:b w:val="false"/>
          <w:i w:val="false"/>
          <w:color w:val="000000"/>
          <w:sz w:val="28"/>
        </w:rPr>
        <w:t>
      1. Қазақстан Республикасының заңнамасында мүдделер қақтығысы туралы хабардар етудің өзгеше тәртібі белгіленген жағдайларды қоспағанда, осы Заңның 15-бабының 1-тармағында аталған адамдар өздерінде мүдделер қақтығысының туындағаны туралы өздеріне белгілі болған кезден бастап дереу, бірақ екі жұмыс күнінен кешіктірмей, бұл туралы өзінің тікелей басшысын (ол болған кезде) бір мезгілде хабардар ете отырып, осы Заңның 15-1-бабының 2-тармағында аталған адамдарды немесе қызметтерді жазбаша түрде хабардар етуге міндетті.</w:t>
      </w:r>
    </w:p>
    <w:bookmarkEnd w:id="366"/>
    <w:bookmarkStart w:name="z426" w:id="367"/>
    <w:p>
      <w:pPr>
        <w:spacing w:after="0"/>
        <w:ind w:left="0"/>
        <w:jc w:val="both"/>
      </w:pPr>
      <w:r>
        <w:rPr>
          <w:rFonts w:ascii="Times New Roman"/>
          <w:b w:val="false"/>
          <w:i w:val="false"/>
          <w:color w:val="000000"/>
          <w:sz w:val="28"/>
        </w:rPr>
        <w:t>
      2. Осы Заңның 15-1-бабының 2-тармағында аталған адамдар мен қызметтер мүдделер қақтығысының туындағаны туралы хабарламаны немесе өзге де ақпаратты қарау қорытындылары бойынша дереу, бірақ үш жұмыс күнінен кешіктірмей, нақты мүдделер қақтығысының болуы немесе болмауы туралы қорытынды шығарады.</w:t>
      </w:r>
    </w:p>
    <w:bookmarkEnd w:id="367"/>
    <w:bookmarkStart w:name="z427" w:id="368"/>
    <w:p>
      <w:pPr>
        <w:spacing w:after="0"/>
        <w:ind w:left="0"/>
        <w:jc w:val="both"/>
      </w:pPr>
      <w:r>
        <w:rPr>
          <w:rFonts w:ascii="Times New Roman"/>
          <w:b w:val="false"/>
          <w:i w:val="false"/>
          <w:color w:val="000000"/>
          <w:sz w:val="28"/>
        </w:rPr>
        <w:t xml:space="preserve">
      Нақты мүдделер қақтығысы болған жағдайда оны реттеу жөніндегі ұсынымдары бар қорытынды нақты мүдделер қақтығысы туындаған адам, оның тікелей басшысы немесе өзге де мүдделі тұлғалар бір мезгілде хабардар етіле отырып, осы баптың 3-тармағында көзделген шараларды қабылдау жөніндегі өкілеттігі бар адамға ұсынылады. </w:t>
      </w:r>
    </w:p>
    <w:bookmarkEnd w:id="368"/>
    <w:bookmarkStart w:name="z428" w:id="369"/>
    <w:p>
      <w:pPr>
        <w:spacing w:after="0"/>
        <w:ind w:left="0"/>
        <w:jc w:val="both"/>
      </w:pPr>
      <w:r>
        <w:rPr>
          <w:rFonts w:ascii="Times New Roman"/>
          <w:b w:val="false"/>
          <w:i w:val="false"/>
          <w:color w:val="000000"/>
          <w:sz w:val="28"/>
        </w:rPr>
        <w:t>
      Нақты мүдделер қақтығысы болмаған жағдайда, қорытынды мүдделер қақтығысының туындағаны туралы хабарлама жіберген адамға, оның тікелей басшысына немесе өзге де мүдделі тұлғаларға ұсынылады.</w:t>
      </w:r>
    </w:p>
    <w:bookmarkEnd w:id="369"/>
    <w:bookmarkStart w:name="z429" w:id="370"/>
    <w:p>
      <w:pPr>
        <w:spacing w:after="0"/>
        <w:ind w:left="0"/>
        <w:jc w:val="both"/>
      </w:pPr>
      <w:r>
        <w:rPr>
          <w:rFonts w:ascii="Times New Roman"/>
          <w:b w:val="false"/>
          <w:i w:val="false"/>
          <w:color w:val="000000"/>
          <w:sz w:val="28"/>
        </w:rPr>
        <w:t xml:space="preserve">
      3. Шешім қабылдауға құқығы бар адам нақты мүдделер қақтығысының болуы туралы қорытындыны алған күннен бастап дереу, бірақ он жұмыс күнінен кешіктірмей, өз құзыреті шегінде оны реттеу жөніндегі мынадай шаралардың қандай да бірін қабылдауға: </w:t>
      </w:r>
    </w:p>
    <w:bookmarkEnd w:id="370"/>
    <w:bookmarkStart w:name="z430" w:id="371"/>
    <w:p>
      <w:pPr>
        <w:spacing w:after="0"/>
        <w:ind w:left="0"/>
        <w:jc w:val="both"/>
      </w:pPr>
      <w:r>
        <w:rPr>
          <w:rFonts w:ascii="Times New Roman"/>
          <w:b w:val="false"/>
          <w:i w:val="false"/>
          <w:color w:val="000000"/>
          <w:sz w:val="28"/>
        </w:rPr>
        <w:t>
      1) мүдделер қақтығысы туындаған мәселе бойынша жұмыскердің (қызметшінің) лауазымдық өкілеттіктерін орындауды басқа жұмыскерге (қызметшіге) тапсыруға;</w:t>
      </w:r>
    </w:p>
    <w:bookmarkEnd w:id="371"/>
    <w:bookmarkStart w:name="z431" w:id="372"/>
    <w:p>
      <w:pPr>
        <w:spacing w:after="0"/>
        <w:ind w:left="0"/>
        <w:jc w:val="both"/>
      </w:pPr>
      <w:r>
        <w:rPr>
          <w:rFonts w:ascii="Times New Roman"/>
          <w:b w:val="false"/>
          <w:i w:val="false"/>
          <w:color w:val="000000"/>
          <w:sz w:val="28"/>
        </w:rPr>
        <w:t>
      2) мүдделер қақтығысы туындаған жұмыскердің (қызметшінің) лауазымдық өкілеттіктерін өзгертуге;</w:t>
      </w:r>
    </w:p>
    <w:bookmarkEnd w:id="372"/>
    <w:bookmarkStart w:name="z432" w:id="373"/>
    <w:p>
      <w:pPr>
        <w:spacing w:after="0"/>
        <w:ind w:left="0"/>
        <w:jc w:val="both"/>
      </w:pPr>
      <w:r>
        <w:rPr>
          <w:rFonts w:ascii="Times New Roman"/>
          <w:b w:val="false"/>
          <w:i w:val="false"/>
          <w:color w:val="000000"/>
          <w:sz w:val="28"/>
        </w:rPr>
        <w:t>
      3) Қазақстан Республикасының заңнамасында және (немесе) мемлекеттік органның, ұйымның немесе квазимемлекеттік сектор субъектісінің ішкі актілерінде көзделген өзге де шараларды қабылдауға міндетті.</w:t>
      </w:r>
    </w:p>
    <w:bookmarkEnd w:id="373"/>
    <w:bookmarkStart w:name="z433" w:id="374"/>
    <w:p>
      <w:pPr>
        <w:spacing w:after="0"/>
        <w:ind w:left="0"/>
        <w:jc w:val="both"/>
      </w:pPr>
      <w:r>
        <w:rPr>
          <w:rFonts w:ascii="Times New Roman"/>
          <w:b w:val="false"/>
          <w:i w:val="false"/>
          <w:color w:val="000000"/>
          <w:sz w:val="28"/>
        </w:rPr>
        <w:t>
      4. Мүдделер қақтығысы туындаған адам бұл жөнінде өзіне белгілі болған кезде мүдделер қақтығысына байланысты мәселе бойынша лауазымдық өкілеттіктерін орындауды осы баптың 3-тармағында көзделген шараларды қабылдауға өкілеттігі бар адамнан нұсқаулар алғанға дейін, бірақ он жұмыс күнінен аспайтын мерзімге уақытша тоқтата тұруға міндетті.</w:t>
      </w:r>
    </w:p>
    <w:bookmarkEnd w:id="374"/>
    <w:bookmarkStart w:name="z434" w:id="375"/>
    <w:p>
      <w:pPr>
        <w:spacing w:after="0"/>
        <w:ind w:left="0"/>
        <w:jc w:val="both"/>
      </w:pPr>
      <w:r>
        <w:rPr>
          <w:rFonts w:ascii="Times New Roman"/>
          <w:b w:val="false"/>
          <w:i w:val="false"/>
          <w:color w:val="000000"/>
          <w:sz w:val="28"/>
        </w:rPr>
        <w:t>
      Осы баптың 3-тармағында көзделген мерзім өткеннен кейін одан арғы әрекет туралы нұсқаулар алмаған адам тиісті мәселе бойынша өзінің лауазымдық өкілеттіктерін орындауды жалғастырады.</w:t>
      </w:r>
    </w:p>
    <w:bookmarkEnd w:id="375"/>
    <w:bookmarkStart w:name="z435" w:id="376"/>
    <w:p>
      <w:pPr>
        <w:spacing w:after="0"/>
        <w:ind w:left="0"/>
        <w:jc w:val="both"/>
      </w:pPr>
      <w:r>
        <w:rPr>
          <w:rFonts w:ascii="Times New Roman"/>
          <w:b w:val="false"/>
          <w:i w:val="false"/>
          <w:color w:val="000000"/>
          <w:sz w:val="28"/>
        </w:rPr>
        <w:t xml:space="preserve">
      5. Осы баптың 3-тармағында көрсетілген мерзімде нақты мүдделер қақтығысын реттеу мүмкін болмаған жағдайда, нақты мүдделер қақтығысы туындаған адам тиісті қорытындыны алған күннен бастап үш айдан кешіктірмей, мүдделер қақтығысын болғызбайтын тең дәрежелі лауазымға тағайындалады, ал мұндай тағайындау мүмкін болмаған кезде бұл адамға белгіленген біліктілік талаптарына сай келген жағдайда сол мемлекеттік органда, ұйымда немесе квазимемлекеттік сектор субъектісінде өзге лауазым ұсынылуы мүмкін. </w:t>
      </w:r>
    </w:p>
    <w:bookmarkEnd w:id="376"/>
    <w:bookmarkStart w:name="z436" w:id="377"/>
    <w:p>
      <w:pPr>
        <w:spacing w:after="0"/>
        <w:ind w:left="0"/>
        <w:jc w:val="both"/>
      </w:pPr>
      <w:r>
        <w:rPr>
          <w:rFonts w:ascii="Times New Roman"/>
          <w:b w:val="false"/>
          <w:i w:val="false"/>
          <w:color w:val="000000"/>
          <w:sz w:val="28"/>
        </w:rPr>
        <w:t xml:space="preserve">
      Ұсынылған лауазымнан бас тартқан жағдайда, нақты мүдделер қақтығысы туындаған адам жұмыстан шығарылуға немесе атқаратын лауазымынан өзгедей босатылуға тиіс, сол сияқты оның өкілеттігі осы тармақтың бірінші бөлігінде белгіленген мерзім ішінде тоқтатылады. </w:t>
      </w:r>
    </w:p>
    <w:bookmarkEnd w:id="377"/>
    <w:bookmarkStart w:name="z437" w:id="378"/>
    <w:p>
      <w:pPr>
        <w:spacing w:after="0"/>
        <w:ind w:left="0"/>
        <w:jc w:val="both"/>
      </w:pPr>
      <w:r>
        <w:rPr>
          <w:rFonts w:ascii="Times New Roman"/>
          <w:b w:val="false"/>
          <w:i w:val="false"/>
          <w:color w:val="000000"/>
          <w:sz w:val="28"/>
        </w:rPr>
        <w:t>
      6. Мемлекеттік органның, ұйымның немесе квазимемлекеттік сектор субъектісінің бірінші басшысы мүдделер қақтығысы туындаған мәселе бойынша объективті шешім қабылдау үшін өкілеттіктерді өз орынбасарына немесе өзге де уәкілетті тұлғаға уақтылы беруге міндетті.</w:t>
      </w:r>
    </w:p>
    <w:bookmarkEnd w:id="378"/>
    <w:bookmarkStart w:name="z438" w:id="379"/>
    <w:p>
      <w:pPr>
        <w:spacing w:after="0"/>
        <w:ind w:left="0"/>
        <w:jc w:val="both"/>
      </w:pPr>
      <w:r>
        <w:rPr>
          <w:rFonts w:ascii="Times New Roman"/>
          <w:b w:val="false"/>
          <w:i w:val="false"/>
          <w:color w:val="000000"/>
          <w:sz w:val="28"/>
        </w:rPr>
        <w:t>
      15-4-бап. Мүдделер қақтығысын болғызбау және реттеу жөніндегі шараларды қабылдамағаны немесе  уақтылы қабылдамағаны үшін жауаптылық</w:t>
      </w:r>
    </w:p>
    <w:bookmarkEnd w:id="379"/>
    <w:bookmarkStart w:name="z439" w:id="380"/>
    <w:p>
      <w:pPr>
        <w:spacing w:after="0"/>
        <w:ind w:left="0"/>
        <w:jc w:val="both"/>
      </w:pPr>
      <w:r>
        <w:rPr>
          <w:rFonts w:ascii="Times New Roman"/>
          <w:b w:val="false"/>
          <w:i w:val="false"/>
          <w:color w:val="000000"/>
          <w:sz w:val="28"/>
        </w:rPr>
        <w:t>
      1. Осы Заңның 15, 15-1, 15-2 және 15-3-баптарында көзделген тәртіппен және мерзімдерде мүдделер қақтығысын болғызбау және реттеу жөніндегі шараларды қабылдамау немесе уақтылы қабылдамау, соның ішінде жеке тұлғалардың, заңды тұлғалардың немесе мемлекеттің құқықтары мен заңды мүдделерінің бұзылуына алып келмеген мүдделер қақтығысы болған кезде лауазымдық өкілеттіктерді жүзеге асыру осы Заңның 15-бабының 1-тармағында аталған адамдардың, сондай-ақ осы Заңның 15-1-бабының 2-тармағында аталған адамдардың (қызметтер жұмыскерлерінің) тәртіптік жауаптылығына алып келеді.</w:t>
      </w:r>
    </w:p>
    <w:bookmarkEnd w:id="380"/>
    <w:bookmarkStart w:name="z440" w:id="381"/>
    <w:p>
      <w:pPr>
        <w:spacing w:after="0"/>
        <w:ind w:left="0"/>
        <w:jc w:val="both"/>
      </w:pPr>
      <w:r>
        <w:rPr>
          <w:rFonts w:ascii="Times New Roman"/>
          <w:b w:val="false"/>
          <w:i w:val="false"/>
          <w:color w:val="000000"/>
          <w:sz w:val="28"/>
        </w:rPr>
        <w:t>
      2. Осы баптың 3-тармағында аталған адамдарды қоспағанда, осы Заңның 15-бабының 1-тармағында аталған адамдар, сондай-ақ осы Заңның 15-1-бабының 2-тармағында аталған адамдар (қызметтер жұмыскерлері) жеке тұлғалардың, заңды тұлғалардың немесе мемлекеттің құқықтары мен заңды мүдделерінің бұзылуына алып келген, соның салдарынан шарттар немесе мәмілелер жасалған, актілер немесе басқа да шешімдер қабылданған өздеріне белгілі болған мүдделер қақтығысы жағдайларын реттеу жөніндегі шараларды қабылдамағаны немесе уақтылы қабылдамағаны, оның ішінде мүдделер қақтығысы болған кезде лауазымдық өкілеттіктерін жүзеге асырғаны үшін, егер бұл әрекеттерде қылмыстық жазаланатын іс-әрекет белгілері болмаса, әкімшілік жауаптылықта болады.</w:t>
      </w:r>
    </w:p>
    <w:bookmarkEnd w:id="381"/>
    <w:bookmarkStart w:name="z441" w:id="382"/>
    <w:p>
      <w:pPr>
        <w:spacing w:after="0"/>
        <w:ind w:left="0"/>
        <w:jc w:val="both"/>
      </w:pPr>
      <w:r>
        <w:rPr>
          <w:rFonts w:ascii="Times New Roman"/>
          <w:b w:val="false"/>
          <w:i w:val="false"/>
          <w:color w:val="000000"/>
          <w:sz w:val="28"/>
        </w:rPr>
        <w:t>
      3. Осы Заңның 15-1-бабының 2-тармағында аталған, мемлекеттік лауазымды не мемлекеттік ұйымда немесе квазимемлекеттік сектор субъектісінде мемлекеттік функцияларға теңестірілген функцияларды орындауға байланысты лауазымды атқармайтын адамдар (қызметтер жұмыскерлері) жеке тұлғалардың, заңды тұлғалардың немесе мемлекеттің құқықтары мен заңды мүдделерінің бұзылуына алып келген, соның салдарынан шарттар немесе мәмілелер жасалған, актілер немесе басқа да шешімдер қабылданған өздеріне белгілі болған мүдделер қақтығысы жағдайларын реттеу жөніндегі шараларды қабылдамағаны немесе уақтылы қабылдамағаны үшін жұмыстан шығарылуға немесе атқаратын лауазымынан өзгедей босатылуға тиіс.</w:t>
      </w:r>
    </w:p>
    <w:bookmarkEnd w:id="382"/>
    <w:bookmarkStart w:name="z442" w:id="383"/>
    <w:p>
      <w:pPr>
        <w:spacing w:after="0"/>
        <w:ind w:left="0"/>
        <w:jc w:val="both"/>
      </w:pPr>
      <w:r>
        <w:rPr>
          <w:rFonts w:ascii="Times New Roman"/>
          <w:b w:val="false"/>
          <w:i w:val="false"/>
          <w:color w:val="000000"/>
          <w:sz w:val="28"/>
        </w:rPr>
        <w:t>
      Ескертпе. Осы Заңның 15-бабының 1-тармағында аталған адамдар мүдделер қақтығысы туралы хабардар еткен немесе осы Заңда және Қазақстан Республикасының заңнамасында белгіленген тәртіппен және мерзімдерде қарсылық білдіру (өздігінен бас тарту) туралы мәлімдеген жағдайда, осы бапта көзделген жауаптылыққа тартылмайды.</w:t>
      </w:r>
    </w:p>
    <w:bookmarkEnd w:id="383"/>
    <w:bookmarkStart w:name="z443" w:id="384"/>
    <w:p>
      <w:pPr>
        <w:spacing w:after="0"/>
        <w:ind w:left="0"/>
        <w:jc w:val="both"/>
      </w:pPr>
      <w:r>
        <w:rPr>
          <w:rFonts w:ascii="Times New Roman"/>
          <w:b w:val="false"/>
          <w:i w:val="false"/>
          <w:color w:val="000000"/>
          <w:sz w:val="28"/>
        </w:rPr>
        <w:t>
      15-5-бап. Жеке мүдделерді декларациялау</w:t>
      </w:r>
    </w:p>
    <w:bookmarkEnd w:id="384"/>
    <w:bookmarkStart w:name="z444" w:id="385"/>
    <w:p>
      <w:pPr>
        <w:spacing w:after="0"/>
        <w:ind w:left="0"/>
        <w:jc w:val="both"/>
      </w:pPr>
      <w:r>
        <w:rPr>
          <w:rFonts w:ascii="Times New Roman"/>
          <w:b w:val="false"/>
          <w:i w:val="false"/>
          <w:color w:val="000000"/>
          <w:sz w:val="28"/>
        </w:rPr>
        <w:t>
      1. Осы Заңның 12-бабы 7-тармағының бірінші бөлігінде аталған адамдарды қоспағанда, осы Заңның 15-бабының 1-тармағында аталған адамдар мемлекеттік лауазымға не мемлекеттік немесе оған теңестірілген функцияларды орындауға байланысты лауазымға орналасқан немесе қызмет (жұмыс) бабымен ауыстырылған күннен бастап он бес жұмыс күні ішінде Қазақстан Республикасының Үкіметі айқындайтын тәртіппен және нысан бойынша жеке мүдделер туралы декларацияны толтыруға міндетті.</w:t>
      </w:r>
    </w:p>
    <w:bookmarkEnd w:id="385"/>
    <w:bookmarkStart w:name="z445" w:id="386"/>
    <w:p>
      <w:pPr>
        <w:spacing w:after="0"/>
        <w:ind w:left="0"/>
        <w:jc w:val="both"/>
      </w:pPr>
      <w:r>
        <w:rPr>
          <w:rFonts w:ascii="Times New Roman"/>
          <w:b w:val="false"/>
          <w:i w:val="false"/>
          <w:color w:val="000000"/>
          <w:sz w:val="28"/>
        </w:rPr>
        <w:t>
      2. Жеке мүдделер туралы декларация жұмыс орны бойынша персоналды басқару қызметіне (кадр қызметіне) жазбаша түрде беріледі.</w:t>
      </w:r>
    </w:p>
    <w:bookmarkEnd w:id="386"/>
    <w:bookmarkStart w:name="z446" w:id="387"/>
    <w:p>
      <w:pPr>
        <w:spacing w:after="0"/>
        <w:ind w:left="0"/>
        <w:jc w:val="both"/>
      </w:pPr>
      <w:r>
        <w:rPr>
          <w:rFonts w:ascii="Times New Roman"/>
          <w:b w:val="false"/>
          <w:i w:val="false"/>
          <w:color w:val="000000"/>
          <w:sz w:val="28"/>
        </w:rPr>
        <w:t xml:space="preserve">
      Персоналды басқару қызметі (кадр қызметі) жеке мүдделер туралы декларациядан алынған мәліметтерді цифрлық кадр жүйесіне (ол болған кезде) енгізеді. </w:t>
      </w:r>
    </w:p>
    <w:bookmarkEnd w:id="387"/>
    <w:bookmarkStart w:name="z447" w:id="388"/>
    <w:p>
      <w:pPr>
        <w:spacing w:after="0"/>
        <w:ind w:left="0"/>
        <w:jc w:val="both"/>
      </w:pPr>
      <w:r>
        <w:rPr>
          <w:rFonts w:ascii="Times New Roman"/>
          <w:b w:val="false"/>
          <w:i w:val="false"/>
          <w:color w:val="000000"/>
          <w:sz w:val="28"/>
        </w:rPr>
        <w:t>
      3. Жеке мүдделер туралы декларацияда толық емес, анық емес мәліметтер көрсетілген жағдайда, осы баптың 1-тармағында аталған адамдар декларация берілген күннен бастап он жұмыс күні ішінде жеке мүдделер туралы қосымша декларация беруге құқылы.</w:t>
      </w:r>
    </w:p>
    <w:bookmarkEnd w:id="388"/>
    <w:bookmarkStart w:name="z448" w:id="389"/>
    <w:p>
      <w:pPr>
        <w:spacing w:after="0"/>
        <w:ind w:left="0"/>
        <w:jc w:val="both"/>
      </w:pPr>
      <w:r>
        <w:rPr>
          <w:rFonts w:ascii="Times New Roman"/>
          <w:b w:val="false"/>
          <w:i w:val="false"/>
          <w:color w:val="000000"/>
          <w:sz w:val="28"/>
        </w:rPr>
        <w:t>
      4. Мемлекеттік органдарда, ұйымдарда немесе квазимемлекеттік сектор субъектілерінде персоналды басқару қызметінің (кадр қызметінің) жұмыскерлері қатарынан жеке мүдделер туралы декларацияларды жинауға жауапты адамдар тағайындалады.</w:t>
      </w:r>
    </w:p>
    <w:bookmarkEnd w:id="389"/>
    <w:bookmarkStart w:name="z449" w:id="390"/>
    <w:p>
      <w:pPr>
        <w:spacing w:after="0"/>
        <w:ind w:left="0"/>
        <w:jc w:val="both"/>
      </w:pPr>
      <w:r>
        <w:rPr>
          <w:rFonts w:ascii="Times New Roman"/>
          <w:b w:val="false"/>
          <w:i w:val="false"/>
          <w:color w:val="000000"/>
          <w:sz w:val="28"/>
        </w:rPr>
        <w:t>
      5. Жеке мүдделер туралы декларация осы баптың 1-тармағында аталған адамның жеке ісіне қоса тіркеледі.</w:t>
      </w:r>
    </w:p>
    <w:bookmarkEnd w:id="390"/>
    <w:bookmarkStart w:name="z450" w:id="391"/>
    <w:p>
      <w:pPr>
        <w:spacing w:after="0"/>
        <w:ind w:left="0"/>
        <w:jc w:val="both"/>
      </w:pPr>
      <w:r>
        <w:rPr>
          <w:rFonts w:ascii="Times New Roman"/>
          <w:b w:val="false"/>
          <w:i w:val="false"/>
          <w:color w:val="000000"/>
          <w:sz w:val="28"/>
        </w:rPr>
        <w:t>
      6. Осы баптың 1-тармағында аталған адамдар қосымша декларацияны беру мерзімі ескеріле отырып, жеке мүдделер туралы декларацияны ұсынбағаны немесе уақтылы ұсынбағаны үшін тәртіптік жауаптылыққа тартылуға тиіс.";</w:t>
      </w:r>
    </w:p>
    <w:bookmarkEnd w:id="391"/>
    <w:bookmarkStart w:name="z451" w:id="39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16-бапта</w:t>
      </w:r>
      <w:r>
        <w:rPr>
          <w:rFonts w:ascii="Times New Roman"/>
          <w:b w:val="false"/>
          <w:i w:val="false"/>
          <w:color w:val="000000"/>
          <w:sz w:val="28"/>
        </w:rPr>
        <w:t>:</w:t>
      </w:r>
    </w:p>
    <w:bookmarkEnd w:id="392"/>
    <w:bookmarkStart w:name="z452" w:id="39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"қақтығыстарын болғызбау" деген сөздер "қақтығысын болғызбау және реттеу" деген сөздермен ауыстырылсын;</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54" w:id="394"/>
    <w:p>
      <w:pPr>
        <w:spacing w:after="0"/>
        <w:ind w:left="0"/>
        <w:jc w:val="both"/>
      </w:pPr>
      <w:r>
        <w:rPr>
          <w:rFonts w:ascii="Times New Roman"/>
          <w:b w:val="false"/>
          <w:i w:val="false"/>
          <w:color w:val="000000"/>
          <w:sz w:val="28"/>
        </w:rPr>
        <w:t>
      екінші бөлік мынадай редакцияда жазылсын:</w:t>
      </w:r>
    </w:p>
    <w:bookmarkEnd w:id="394"/>
    <w:bookmarkStart w:name="z455" w:id="395"/>
    <w:p>
      <w:pPr>
        <w:spacing w:after="0"/>
        <w:ind w:left="0"/>
        <w:jc w:val="both"/>
      </w:pPr>
      <w:r>
        <w:rPr>
          <w:rFonts w:ascii="Times New Roman"/>
          <w:b w:val="false"/>
          <w:i w:val="false"/>
          <w:color w:val="000000"/>
          <w:sz w:val="28"/>
        </w:rPr>
        <w:t>
      "Сыбайлас жемқорлыққа қарсы комплаенс-қызметтің басшысы, жұмыскерлері немесе сыбайлас жемқорлыққа қарсы комплаенс-қызметтің функцияларын орындайтын жауапты адам өз өкілеттіктерін квазимемлекеттік сектор субъектісінің атқарушы органынан, лауазымды адамдарынан тәуелсіз жүзеге асырады, директорлар кеңесіне, байқау кеңесіне (ол болған кезде) немесе өзге де тәуелсіз басқару органына есеп береді және Қазақстан Республикасының сыбайлас жемқорлыққа қарсы іс-қимыл туралы заңнамасы талаптарының сақталуын қамтамасыз ету кезінде тәуелсіз болады. Сыбайлас жемқорлыққа қарсы комплаенс-қызметтің немесе сыбайлас жемқорлыққа қарсы комплаенс-қызметтің функцияларын орындайтын жауапты адамның құзыреті, жұмысын ұйымдастыру және жұмыс істеу тәртібі квазимемлекеттік сектор субъектілеріндегі сыбайлас жемқорлыққа қарсы комплаенс-қызметтер туралы үлгілік ереже негізінде квазимемлекеттік сектор субъектісінің ішкі актісінде айқындалады.";</w:t>
      </w:r>
    </w:p>
    <w:bookmarkEnd w:id="395"/>
    <w:bookmarkStart w:name="z456" w:id="396"/>
    <w:p>
      <w:pPr>
        <w:spacing w:after="0"/>
        <w:ind w:left="0"/>
        <w:jc w:val="both"/>
      </w:pPr>
      <w:r>
        <w:rPr>
          <w:rFonts w:ascii="Times New Roman"/>
          <w:b w:val="false"/>
          <w:i w:val="false"/>
          <w:color w:val="000000"/>
          <w:sz w:val="28"/>
        </w:rPr>
        <w:t>
      үшінші бөліктегі "іс-қимыл" деген сөз "саясат" деген сөзбен ауыстырылсын;</w:t>
      </w:r>
    </w:p>
    <w:bookmarkEnd w:id="396"/>
    <w:bookmarkStart w:name="z457" w:id="397"/>
    <w:p>
      <w:pPr>
        <w:spacing w:after="0"/>
        <w:ind w:left="0"/>
        <w:jc w:val="both"/>
      </w:pPr>
      <w:r>
        <w:rPr>
          <w:rFonts w:ascii="Times New Roman"/>
          <w:b w:val="false"/>
          <w:i w:val="false"/>
          <w:color w:val="000000"/>
          <w:sz w:val="28"/>
        </w:rPr>
        <w:t>
      мынадай мазмұндағы бесінші бөлікпен толықтырылсын:</w:t>
      </w:r>
    </w:p>
    <w:bookmarkEnd w:id="397"/>
    <w:bookmarkStart w:name="z458" w:id="398"/>
    <w:p>
      <w:pPr>
        <w:spacing w:after="0"/>
        <w:ind w:left="0"/>
        <w:jc w:val="both"/>
      </w:pPr>
      <w:r>
        <w:rPr>
          <w:rFonts w:ascii="Times New Roman"/>
          <w:b w:val="false"/>
          <w:i w:val="false"/>
          <w:color w:val="000000"/>
          <w:sz w:val="28"/>
        </w:rPr>
        <w:t>
      "Сыбайлас жемқорлыққа қарсы комплаенс-қызмет немесе сыбайлас жемқорлыққа қарсы комплаенс-қызметтің функцияларын орындайтын жауапты адам квазимемлекеттік сектор субъектілеріндегі сыбайлас жемқорлыққа қарсы комплаенс-қызметтер туралы үлгілік ережеде көзделген тәртіппен сыбайлас жемқорлыққа қарсы саясат жөніндегі уәкілетті органмен өзара іс-қимыл жасайды.";</w:t>
      </w:r>
    </w:p>
    <w:bookmarkEnd w:id="398"/>
    <w:bookmarkStart w:name="z459" w:id="39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17-бапта</w:t>
      </w:r>
      <w:r>
        <w:rPr>
          <w:rFonts w:ascii="Times New Roman"/>
          <w:b w:val="false"/>
          <w:i w:val="false"/>
          <w:color w:val="000000"/>
          <w:sz w:val="28"/>
        </w:rPr>
        <w:t>:</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"іс-қимыл жөніндегі уәкілетті орган жыл сайын" деген сөздер "саясат жөніндегі уәкілетті орган"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"іс-қимыл жөніндегі уәкілетті орган" деген сөздер "саясат жөніндегі уәкілетті орган, сыбайлас жемқорлыққа қарсы күрес жөніндегі уәкілетті орган" деген сөздермен ауыстырылсын;</w:t>
      </w:r>
    </w:p>
    <w:bookmarkStart w:name="z462" w:id="40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w:t>
      </w:r>
      <w:r>
        <w:rPr>
          <w:rFonts w:ascii="Times New Roman"/>
          <w:b w:val="false"/>
          <w:i w:val="false"/>
          <w:color w:val="000000"/>
          <w:sz w:val="28"/>
        </w:rPr>
        <w:t xml:space="preserve"> мынадай редакцияда жазылсын:</w:t>
      </w:r>
    </w:p>
    <w:bookmarkEnd w:id="400"/>
    <w:bookmarkStart w:name="z463" w:id="401"/>
    <w:p>
      <w:pPr>
        <w:spacing w:after="0"/>
        <w:ind w:left="0"/>
        <w:jc w:val="both"/>
      </w:pPr>
      <w:r>
        <w:rPr>
          <w:rFonts w:ascii="Times New Roman"/>
          <w:b w:val="false"/>
          <w:i w:val="false"/>
          <w:color w:val="000000"/>
          <w:sz w:val="28"/>
        </w:rPr>
        <w:t>
      "18-бап. Сыбайлас жемқорлыққа қарсы іс-қимыл   субъектілері</w:t>
      </w:r>
    </w:p>
    <w:bookmarkEnd w:id="401"/>
    <w:bookmarkStart w:name="z464" w:id="402"/>
    <w:p>
      <w:pPr>
        <w:spacing w:after="0"/>
        <w:ind w:left="0"/>
        <w:jc w:val="both"/>
      </w:pPr>
      <w:r>
        <w:rPr>
          <w:rFonts w:ascii="Times New Roman"/>
          <w:b w:val="false"/>
          <w:i w:val="false"/>
          <w:color w:val="000000"/>
          <w:sz w:val="28"/>
        </w:rPr>
        <w:t>
      Сыбайлас жемқорлыққа қарсы іс-қимыл субъектілеріне мыналар жатады:</w:t>
      </w:r>
    </w:p>
    <w:bookmarkEnd w:id="402"/>
    <w:bookmarkStart w:name="z465" w:id="403"/>
    <w:p>
      <w:pPr>
        <w:spacing w:after="0"/>
        <w:ind w:left="0"/>
        <w:jc w:val="both"/>
      </w:pPr>
      <w:r>
        <w:rPr>
          <w:rFonts w:ascii="Times New Roman"/>
          <w:b w:val="false"/>
          <w:i w:val="false"/>
          <w:color w:val="000000"/>
          <w:sz w:val="28"/>
        </w:rPr>
        <w:t>
      1) сыбайлас жемқорлыққа қарсы саясат жөніндегі уәкілетті орган;</w:t>
      </w:r>
    </w:p>
    <w:bookmarkEnd w:id="403"/>
    <w:bookmarkStart w:name="z466" w:id="404"/>
    <w:p>
      <w:pPr>
        <w:spacing w:after="0"/>
        <w:ind w:left="0"/>
        <w:jc w:val="both"/>
      </w:pPr>
      <w:r>
        <w:rPr>
          <w:rFonts w:ascii="Times New Roman"/>
          <w:b w:val="false"/>
          <w:i w:val="false"/>
          <w:color w:val="000000"/>
          <w:sz w:val="28"/>
        </w:rPr>
        <w:t>
      2) сыбайлас жемқорлыққа қарсы күрес жөніндегі уәкілетті орган мен оның ведомствосы;</w:t>
      </w:r>
    </w:p>
    <w:bookmarkEnd w:id="404"/>
    <w:bookmarkStart w:name="z467" w:id="405"/>
    <w:p>
      <w:pPr>
        <w:spacing w:after="0"/>
        <w:ind w:left="0"/>
        <w:jc w:val="both"/>
      </w:pPr>
      <w:r>
        <w:rPr>
          <w:rFonts w:ascii="Times New Roman"/>
          <w:b w:val="false"/>
          <w:i w:val="false"/>
          <w:color w:val="000000"/>
          <w:sz w:val="28"/>
        </w:rPr>
        <w:t>
      3) сыбайлас жемқорлыққа қарсы іс-қимылдың өзге де субъектілері – мемлекеттік органдар, квазимемлекеттік сектор субъектілері, қоғамдық бірлестіктер, сондай-ақ өзге де жеке және заңды тұлғалар.</w:t>
      </w:r>
    </w:p>
    <w:bookmarkEnd w:id="405"/>
    <w:bookmarkStart w:name="z468" w:id="406"/>
    <w:p>
      <w:pPr>
        <w:spacing w:after="0"/>
        <w:ind w:left="0"/>
        <w:jc w:val="both"/>
      </w:pPr>
      <w:r>
        <w:rPr>
          <w:rFonts w:ascii="Times New Roman"/>
          <w:b w:val="false"/>
          <w:i w:val="false"/>
          <w:color w:val="000000"/>
          <w:sz w:val="28"/>
        </w:rPr>
        <w:t>
      19-бап. Сыбайлас жемқорлыққа қарсы күрес жөніндегі   уәкілетті органның қызметкерлері</w:t>
      </w:r>
    </w:p>
    <w:bookmarkEnd w:id="406"/>
    <w:bookmarkStart w:name="z469" w:id="407"/>
    <w:p>
      <w:pPr>
        <w:spacing w:after="0"/>
        <w:ind w:left="0"/>
        <w:jc w:val="both"/>
      </w:pPr>
      <w:r>
        <w:rPr>
          <w:rFonts w:ascii="Times New Roman"/>
          <w:b w:val="false"/>
          <w:i w:val="false"/>
          <w:color w:val="000000"/>
          <w:sz w:val="28"/>
        </w:rPr>
        <w:t>
      Сыбайлас жемқорлыққа қарсы күрес жөніндегі уәкілетті органның қызметкерлері қызметтік міндеттерін атқару кезінде "Қазақстан Республикасының арнаулы мемлекеттік органдары туралы" Қазақстан Республикасының Заңында және Қазақстан Республикасының өзге де заңдарында, сондай-ақ Қазақстан Республикасы Президентінің актілерінде белгіленген өкілеттіктерге ие болады.";</w:t>
      </w:r>
    </w:p>
    <w:bookmarkEnd w:id="407"/>
    <w:bookmarkStart w:name="z470" w:id="40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20-бапта</w:t>
      </w:r>
      <w:r>
        <w:rPr>
          <w:rFonts w:ascii="Times New Roman"/>
          <w:b w:val="false"/>
          <w:i w:val="false"/>
          <w:color w:val="000000"/>
          <w:sz w:val="28"/>
        </w:rPr>
        <w:t>:</w:t>
      </w:r>
    </w:p>
    <w:bookmarkEnd w:id="408"/>
    <w:bookmarkStart w:name="z471" w:id="409"/>
    <w:p>
      <w:pPr>
        <w:spacing w:after="0"/>
        <w:ind w:left="0"/>
        <w:jc w:val="both"/>
      </w:pPr>
      <w:r>
        <w:rPr>
          <w:rFonts w:ascii="Times New Roman"/>
          <w:b w:val="false"/>
          <w:i w:val="false"/>
          <w:color w:val="000000"/>
          <w:sz w:val="28"/>
        </w:rPr>
        <w:t>
      тақырыптағы және бірінші абзацтағы "іс-қимыл" деген сөз "саясат" деген сөзбен ауыстырылсын;</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73" w:id="410"/>
    <w:p>
      <w:pPr>
        <w:spacing w:after="0"/>
        <w:ind w:left="0"/>
        <w:jc w:val="both"/>
      </w:pPr>
      <w:r>
        <w:rPr>
          <w:rFonts w:ascii="Times New Roman"/>
          <w:b w:val="false"/>
          <w:i w:val="false"/>
          <w:color w:val="000000"/>
          <w:sz w:val="28"/>
        </w:rPr>
        <w:t>
      "1) осы Заңның мақсаты мен міндеттеріне және Қазақстан Республикасының заңнамасына сәйкес Қазақстан Республикасының сыбайлас жемқорлыққа қарсы іс-қимыл саласындағы нормативтік құқықтық актілерін әзірлеуді және бекітуді;";</w:t>
      </w:r>
    </w:p>
    <w:bookmarkEnd w:id="410"/>
    <w:bookmarkStart w:name="z474" w:id="411"/>
    <w:p>
      <w:pPr>
        <w:spacing w:after="0"/>
        <w:ind w:left="0"/>
        <w:jc w:val="both"/>
      </w:pPr>
      <w:r>
        <w:rPr>
          <w:rFonts w:ascii="Times New Roman"/>
          <w:b w:val="false"/>
          <w:i w:val="false"/>
          <w:color w:val="000000"/>
          <w:sz w:val="28"/>
        </w:rPr>
        <w:t>
      мынадай мазмұндағы 2-1) және 2-2) тармақшалармен толықтырылсын:</w:t>
      </w:r>
    </w:p>
    <w:bookmarkEnd w:id="411"/>
    <w:bookmarkStart w:name="z475" w:id="412"/>
    <w:p>
      <w:pPr>
        <w:spacing w:after="0"/>
        <w:ind w:left="0"/>
        <w:jc w:val="both"/>
      </w:pPr>
      <w:r>
        <w:rPr>
          <w:rFonts w:ascii="Times New Roman"/>
          <w:b w:val="false"/>
          <w:i w:val="false"/>
          <w:color w:val="000000"/>
          <w:sz w:val="28"/>
        </w:rPr>
        <w:t>
      "2-1) әкімшілік сыбайлас жемқорлық құқық бұзушылықтарды анықтауды және олардың жолын кесуді, әкімшілік сыбайлас жемқорлық құқық бұзушылықтар туралы хаттамалар жасауды;</w:t>
      </w:r>
    </w:p>
    <w:bookmarkEnd w:id="412"/>
    <w:bookmarkStart w:name="z476" w:id="413"/>
    <w:p>
      <w:pPr>
        <w:spacing w:after="0"/>
        <w:ind w:left="0"/>
        <w:jc w:val="both"/>
      </w:pPr>
      <w:r>
        <w:rPr>
          <w:rFonts w:ascii="Times New Roman"/>
          <w:b w:val="false"/>
          <w:i w:val="false"/>
          <w:color w:val="000000"/>
          <w:sz w:val="28"/>
        </w:rPr>
        <w:t>
      2-2) Қазақстан Республикасының сыбайлас жемқорлыққа қарсы саясатын қалыптастыруды және іске асыруды, сыбайлас жемқорлыққа қарсы іс-қимыл саласында үйлестіруді;";</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"жыл сайын"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479" w:id="414"/>
    <w:p>
      <w:pPr>
        <w:spacing w:after="0"/>
        <w:ind w:left="0"/>
        <w:jc w:val="both"/>
      </w:pPr>
      <w:r>
        <w:rPr>
          <w:rFonts w:ascii="Times New Roman"/>
          <w:b w:val="false"/>
          <w:i w:val="false"/>
          <w:color w:val="000000"/>
          <w:sz w:val="28"/>
        </w:rPr>
        <w:t>
      "4-1) сыбайлас жемқорлықтың алдын алу, сыбайлас жемқорлық құқық бұзушылықтар жасауға ықпал ететін себептер мен жағдайларды барынша азайту және жою мәселелерінде мемлекеттік органдардың, ұйымдар мен квазимемлекеттік сектор субъектілерінің қызметін үйлестіруді, қоғамда сыбайлас жемқорлыққа қарсы мәдениетті қалыптастыруды;";</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"іс-қимыл жөніндегі" деген сөздер "саясат жөніндегі" деген сөздермен ауыстырылсын;</w:t>
      </w:r>
    </w:p>
    <w:bookmarkStart w:name="z482" w:id="415"/>
    <w:p>
      <w:pPr>
        <w:spacing w:after="0"/>
        <w:ind w:left="0"/>
        <w:jc w:val="both"/>
      </w:pPr>
      <w:r>
        <w:rPr>
          <w:rFonts w:ascii="Times New Roman"/>
          <w:b w:val="false"/>
          <w:i w:val="false"/>
          <w:color w:val="000000"/>
          <w:sz w:val="28"/>
        </w:rPr>
        <w:t>
      15) мынадай мазмұндағы 20-1-баппен толықтырылсын:</w:t>
      </w:r>
    </w:p>
    <w:bookmarkEnd w:id="415"/>
    <w:bookmarkStart w:name="z483" w:id="416"/>
    <w:p>
      <w:pPr>
        <w:spacing w:after="0"/>
        <w:ind w:left="0"/>
        <w:jc w:val="both"/>
      </w:pPr>
      <w:r>
        <w:rPr>
          <w:rFonts w:ascii="Times New Roman"/>
          <w:b w:val="false"/>
          <w:i w:val="false"/>
          <w:color w:val="000000"/>
          <w:sz w:val="28"/>
        </w:rPr>
        <w:t>
      "20-1-бап. Сыбайлас жемқорлыққа қарсы күрес жөніндегі уәкілетті органның құзыреті</w:t>
      </w:r>
    </w:p>
    <w:bookmarkEnd w:id="416"/>
    <w:bookmarkStart w:name="z484" w:id="417"/>
    <w:p>
      <w:pPr>
        <w:spacing w:after="0"/>
        <w:ind w:left="0"/>
        <w:jc w:val="both"/>
      </w:pPr>
      <w:r>
        <w:rPr>
          <w:rFonts w:ascii="Times New Roman"/>
          <w:b w:val="false"/>
          <w:i w:val="false"/>
          <w:color w:val="000000"/>
          <w:sz w:val="28"/>
        </w:rPr>
        <w:t xml:space="preserve">
      Сыбайлас жемқорлыққа қарсы күрес жөніндегі уәкілетті орган мынадай функцияларды жүзеге асырады: </w:t>
      </w:r>
    </w:p>
    <w:bookmarkEnd w:id="417"/>
    <w:bookmarkStart w:name="z485" w:id="418"/>
    <w:p>
      <w:pPr>
        <w:spacing w:after="0"/>
        <w:ind w:left="0"/>
        <w:jc w:val="both"/>
      </w:pPr>
      <w:r>
        <w:rPr>
          <w:rFonts w:ascii="Times New Roman"/>
          <w:b w:val="false"/>
          <w:i w:val="false"/>
          <w:color w:val="000000"/>
          <w:sz w:val="28"/>
        </w:rPr>
        <w:t>
      1) Қазақстан Республикасының сыбайлас жемқорлыққа қарсы күрес мәселелері бойынша нормативтік құқықтық актілерін осы Заңның мақсаты мен міндеттеріне және Қазақстан Республикасының заңнамасына сәйкес әзірлеу және бекіту;</w:t>
      </w:r>
    </w:p>
    <w:bookmarkEnd w:id="418"/>
    <w:bookmarkStart w:name="z486" w:id="419"/>
    <w:p>
      <w:pPr>
        <w:spacing w:after="0"/>
        <w:ind w:left="0"/>
        <w:jc w:val="both"/>
      </w:pPr>
      <w:r>
        <w:rPr>
          <w:rFonts w:ascii="Times New Roman"/>
          <w:b w:val="false"/>
          <w:i w:val="false"/>
          <w:color w:val="000000"/>
          <w:sz w:val="28"/>
        </w:rPr>
        <w:t>
      2) сыбайлас жемқорлық қылмыстарды анықтау, олардың жолын кесу, ашу және тергеп-тексеру;</w:t>
      </w:r>
    </w:p>
    <w:bookmarkEnd w:id="419"/>
    <w:bookmarkStart w:name="z487" w:id="420"/>
    <w:p>
      <w:pPr>
        <w:spacing w:after="0"/>
        <w:ind w:left="0"/>
        <w:jc w:val="both"/>
      </w:pPr>
      <w:r>
        <w:rPr>
          <w:rFonts w:ascii="Times New Roman"/>
          <w:b w:val="false"/>
          <w:i w:val="false"/>
          <w:color w:val="000000"/>
          <w:sz w:val="28"/>
        </w:rPr>
        <w:t>
      3) әкімшілік сыбайлас жемқорлық құқық бұзушылықтарды анықтау және олардың жолын кесу, әкімшілік сыбайлас жемқорлық құқық бұзушылықтар туралы хаттамалар жасау;</w:t>
      </w:r>
    </w:p>
    <w:bookmarkEnd w:id="420"/>
    <w:bookmarkStart w:name="z488" w:id="421"/>
    <w:p>
      <w:pPr>
        <w:spacing w:after="0"/>
        <w:ind w:left="0"/>
        <w:jc w:val="both"/>
      </w:pPr>
      <w:r>
        <w:rPr>
          <w:rFonts w:ascii="Times New Roman"/>
          <w:b w:val="false"/>
          <w:i w:val="false"/>
          <w:color w:val="000000"/>
          <w:sz w:val="28"/>
        </w:rPr>
        <w:t>
      4) сыбайлас жемқорлыққа қарсы күрес жөніндегі уәкілетті органның негізгі қызмет бағыттары бойынша басқа да мемлекеттік органдармен, жеке және заңды тұлғалармен өзара іс-қимыл жасау;</w:t>
      </w:r>
    </w:p>
    <w:bookmarkEnd w:id="421"/>
    <w:bookmarkStart w:name="z489" w:id="422"/>
    <w:p>
      <w:pPr>
        <w:spacing w:after="0"/>
        <w:ind w:left="0"/>
        <w:jc w:val="both"/>
      </w:pPr>
      <w:r>
        <w:rPr>
          <w:rFonts w:ascii="Times New Roman"/>
          <w:b w:val="false"/>
          <w:i w:val="false"/>
          <w:color w:val="000000"/>
          <w:sz w:val="28"/>
        </w:rPr>
        <w:t>
      5) сыбайлас жемқорлыққа қарсы күрес мәселелері бойынша халықаралық шарттардың жобаларын дайындауға қатысу, шет мемлекеттердің тиісті органдарымен сыбайлас жемқорлыққа қарсы күрес мәселелері бойынша өзара іс-қимыл жасау, өз өкілеттіктері шегінде халықаралық ұйымдардың қызметіне қатысу;</w:t>
      </w:r>
    </w:p>
    <w:bookmarkEnd w:id="422"/>
    <w:bookmarkStart w:name="z490" w:id="423"/>
    <w:p>
      <w:pPr>
        <w:spacing w:after="0"/>
        <w:ind w:left="0"/>
        <w:jc w:val="both"/>
      </w:pPr>
      <w:r>
        <w:rPr>
          <w:rFonts w:ascii="Times New Roman"/>
          <w:b w:val="false"/>
          <w:i w:val="false"/>
          <w:color w:val="000000"/>
          <w:sz w:val="28"/>
        </w:rPr>
        <w:t>
      6) Қазақстан Республикасының заңдарымен, сондай-ақ Қазақстан Республикасы Президентінің актілерімен жүктелген өзге де функциялар.</w:t>
      </w:r>
    </w:p>
    <w:bookmarkEnd w:id="423"/>
    <w:bookmarkStart w:name="z491" w:id="424"/>
    <w:p>
      <w:pPr>
        <w:spacing w:after="0"/>
        <w:ind w:left="0"/>
        <w:jc w:val="both"/>
      </w:pPr>
      <w:r>
        <w:rPr>
          <w:rFonts w:ascii="Times New Roman"/>
          <w:b w:val="false"/>
          <w:i w:val="false"/>
          <w:color w:val="000000"/>
          <w:sz w:val="28"/>
        </w:rPr>
        <w:t>
      Сыбайлас жемқорлыққа қарсы күрес жөніндегі уәкілетті органның ведомствосы өз қызметін осы уәкілетті органның құзыреті шегінде жүзеге асырады.";</w:t>
      </w:r>
    </w:p>
    <w:bookmarkEnd w:id="424"/>
    <w:bookmarkStart w:name="z492" w:id="42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End w:id="425"/>
    <w:bookmarkStart w:name="z493" w:id="426"/>
    <w:p>
      <w:pPr>
        <w:spacing w:after="0"/>
        <w:ind w:left="0"/>
        <w:jc w:val="both"/>
      </w:pPr>
      <w:r>
        <w:rPr>
          <w:rFonts w:ascii="Times New Roman"/>
          <w:b w:val="false"/>
          <w:i w:val="false"/>
          <w:color w:val="000000"/>
          <w:sz w:val="28"/>
        </w:rPr>
        <w:t>
      "21-бап. Сыбайлас жемқорлыққа қарсы саясат жөніндегі уәкілетті органның өкілеттіктері</w:t>
      </w:r>
    </w:p>
    <w:bookmarkEnd w:id="426"/>
    <w:bookmarkStart w:name="z494" w:id="427"/>
    <w:p>
      <w:pPr>
        <w:spacing w:after="0"/>
        <w:ind w:left="0"/>
        <w:jc w:val="both"/>
      </w:pPr>
      <w:r>
        <w:rPr>
          <w:rFonts w:ascii="Times New Roman"/>
          <w:b w:val="false"/>
          <w:i w:val="false"/>
          <w:color w:val="000000"/>
          <w:sz w:val="28"/>
        </w:rPr>
        <w:t>
      1. Сыбайлас жемқорлыққа қарсы саясат жөніндегі уәкілетті орган өзіне жүктелген функцияларды орындау кезінде:</w:t>
      </w:r>
    </w:p>
    <w:bookmarkEnd w:id="427"/>
    <w:bookmarkStart w:name="z495" w:id="428"/>
    <w:p>
      <w:pPr>
        <w:spacing w:after="0"/>
        <w:ind w:left="0"/>
        <w:jc w:val="both"/>
      </w:pPr>
      <w:r>
        <w:rPr>
          <w:rFonts w:ascii="Times New Roman"/>
          <w:b w:val="false"/>
          <w:i w:val="false"/>
          <w:color w:val="000000"/>
          <w:sz w:val="28"/>
        </w:rPr>
        <w:t>
      1) мыналарға:</w:t>
      </w:r>
    </w:p>
    <w:bookmarkEnd w:id="428"/>
    <w:bookmarkStart w:name="z496" w:id="429"/>
    <w:p>
      <w:pPr>
        <w:spacing w:after="0"/>
        <w:ind w:left="0"/>
        <w:jc w:val="both"/>
      </w:pPr>
      <w:r>
        <w:rPr>
          <w:rFonts w:ascii="Times New Roman"/>
          <w:b w:val="false"/>
          <w:i w:val="false"/>
          <w:color w:val="000000"/>
          <w:sz w:val="28"/>
        </w:rPr>
        <w:t>
      мемлекеттік органдардан, ұйымдардан, квазимемлекеттік сектор субъектілерінен және лауазымды адамдардан ақпарат пен материалдарды Қазақстан Республикасының заңнамасында белгіленген тәртіппен сұратуға;</w:t>
      </w:r>
    </w:p>
    <w:bookmarkEnd w:id="429"/>
    <w:bookmarkStart w:name="z497" w:id="430"/>
    <w:p>
      <w:pPr>
        <w:spacing w:after="0"/>
        <w:ind w:left="0"/>
        <w:jc w:val="both"/>
      </w:pPr>
      <w:r>
        <w:rPr>
          <w:rFonts w:ascii="Times New Roman"/>
          <w:b w:val="false"/>
          <w:i w:val="false"/>
          <w:color w:val="000000"/>
          <w:sz w:val="28"/>
        </w:rPr>
        <w:t>
      құжаттарды немесе өзге мүлікті Қазақстан Республикасының Әкімшілік құқық бұзушылық туралы кодексіне сәйкес алып қоюға құқылы;</w:t>
      </w:r>
    </w:p>
    <w:bookmarkEnd w:id="430"/>
    <w:bookmarkStart w:name="z498" w:id="431"/>
    <w:p>
      <w:pPr>
        <w:spacing w:after="0"/>
        <w:ind w:left="0"/>
        <w:jc w:val="both"/>
      </w:pPr>
      <w:r>
        <w:rPr>
          <w:rFonts w:ascii="Times New Roman"/>
          <w:b w:val="false"/>
          <w:i w:val="false"/>
          <w:color w:val="000000"/>
          <w:sz w:val="28"/>
        </w:rPr>
        <w:t>
      2) мыналарға:</w:t>
      </w:r>
    </w:p>
    <w:bookmarkEnd w:id="431"/>
    <w:bookmarkStart w:name="z499" w:id="432"/>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заңнамасының бұзылуы анықталған жағдайда заңнамада белгіленген тәртіппен оларды жою жөнінде шаралар қабылдауға;</w:t>
      </w:r>
    </w:p>
    <w:bookmarkEnd w:id="432"/>
    <w:bookmarkStart w:name="z500" w:id="433"/>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кодексінде белгіленген тәртіппен әкімшілік құқық бұзушылықтар туралы істер бойынша іс жүргізуді жүзеге асыруға міндетті.</w:t>
      </w:r>
    </w:p>
    <w:bookmarkEnd w:id="433"/>
    <w:bookmarkStart w:name="z501" w:id="434"/>
    <w:p>
      <w:pPr>
        <w:spacing w:after="0"/>
        <w:ind w:left="0"/>
        <w:jc w:val="both"/>
      </w:pPr>
      <w:r>
        <w:rPr>
          <w:rFonts w:ascii="Times New Roman"/>
          <w:b w:val="false"/>
          <w:i w:val="false"/>
          <w:color w:val="000000"/>
          <w:sz w:val="28"/>
        </w:rPr>
        <w:t>
      2. Сыбайлас жемқорлыққа қарсы саясат жөніндегі уәкілетті орган Қазақстан Республикасының заңдарымен және Қазақстан Республикасы Президентінің актілерімен жүктелген өзге де өкілеттіктерді жүзеге асырады.";</w:t>
      </w:r>
    </w:p>
    <w:bookmarkEnd w:id="434"/>
    <w:bookmarkStart w:name="z502" w:id="435"/>
    <w:p>
      <w:pPr>
        <w:spacing w:after="0"/>
        <w:ind w:left="0"/>
        <w:jc w:val="both"/>
      </w:pPr>
      <w:r>
        <w:rPr>
          <w:rFonts w:ascii="Times New Roman"/>
          <w:b w:val="false"/>
          <w:i w:val="false"/>
          <w:color w:val="000000"/>
          <w:sz w:val="28"/>
        </w:rPr>
        <w:t>
      17) мынадай мазмұндағы 21-1-баппен толықтырылсын:</w:t>
      </w:r>
    </w:p>
    <w:bookmarkEnd w:id="435"/>
    <w:bookmarkStart w:name="z503" w:id="436"/>
    <w:p>
      <w:pPr>
        <w:spacing w:after="0"/>
        <w:ind w:left="0"/>
        <w:jc w:val="both"/>
      </w:pPr>
      <w:r>
        <w:rPr>
          <w:rFonts w:ascii="Times New Roman"/>
          <w:b w:val="false"/>
          <w:i w:val="false"/>
          <w:color w:val="000000"/>
          <w:sz w:val="28"/>
        </w:rPr>
        <w:t>
      "21-1-бап. Сыбайлас жемқорлыққа қарсы күрес жөніндегі уәкілетті органның өкілеттіктері</w:t>
      </w:r>
    </w:p>
    <w:bookmarkEnd w:id="436"/>
    <w:bookmarkStart w:name="z504" w:id="437"/>
    <w:p>
      <w:pPr>
        <w:spacing w:after="0"/>
        <w:ind w:left="0"/>
        <w:jc w:val="both"/>
      </w:pPr>
      <w:r>
        <w:rPr>
          <w:rFonts w:ascii="Times New Roman"/>
          <w:b w:val="false"/>
          <w:i w:val="false"/>
          <w:color w:val="000000"/>
          <w:sz w:val="28"/>
        </w:rPr>
        <w:t xml:space="preserve">
      Сыбайлас жемқорлыққа қарсы күрес жөніндегі уәкілетті орган өзіне жүктелген функцияларды орындау кезінде: </w:t>
      </w:r>
    </w:p>
    <w:bookmarkEnd w:id="437"/>
    <w:bookmarkStart w:name="z505" w:id="438"/>
    <w:p>
      <w:pPr>
        <w:spacing w:after="0"/>
        <w:ind w:left="0"/>
        <w:jc w:val="both"/>
      </w:pPr>
      <w:r>
        <w:rPr>
          <w:rFonts w:ascii="Times New Roman"/>
          <w:b w:val="false"/>
          <w:i w:val="false"/>
          <w:color w:val="000000"/>
          <w:sz w:val="28"/>
        </w:rPr>
        <w:t>
      1) мыналарға:</w:t>
      </w:r>
    </w:p>
    <w:bookmarkEnd w:id="438"/>
    <w:bookmarkStart w:name="z506" w:id="439"/>
    <w:p>
      <w:pPr>
        <w:spacing w:after="0"/>
        <w:ind w:left="0"/>
        <w:jc w:val="both"/>
      </w:pPr>
      <w:r>
        <w:rPr>
          <w:rFonts w:ascii="Times New Roman"/>
          <w:b w:val="false"/>
          <w:i w:val="false"/>
          <w:color w:val="000000"/>
          <w:sz w:val="28"/>
        </w:rPr>
        <w:t>
      мемлекеттік органдардан, ұйымдардан, квазимемлекеттік сектор субъектілерінен және лауазымды адамдардан ақпарат пен материалдарды, оның ішінде цифрлық ресурстардан Қазақстан Республикасының заңнамасында белгіленген тәртіппен сұратуға;</w:t>
      </w:r>
    </w:p>
    <w:bookmarkEnd w:id="439"/>
    <w:bookmarkStart w:name="z507" w:id="440"/>
    <w:p>
      <w:pPr>
        <w:spacing w:after="0"/>
        <w:ind w:left="0"/>
        <w:jc w:val="both"/>
      </w:pPr>
      <w:r>
        <w:rPr>
          <w:rFonts w:ascii="Times New Roman"/>
          <w:b w:val="false"/>
          <w:i w:val="false"/>
          <w:color w:val="000000"/>
          <w:sz w:val="28"/>
        </w:rPr>
        <w:t>
      іс жүргізудегі қылмыстық істер бойынша шақыртуға келуден жалтарған адамдарды күштеп әкелуге;</w:t>
      </w:r>
    </w:p>
    <w:bookmarkEnd w:id="440"/>
    <w:bookmarkStart w:name="z508" w:id="441"/>
    <w:p>
      <w:pPr>
        <w:spacing w:after="0"/>
        <w:ind w:left="0"/>
        <w:jc w:val="both"/>
      </w:pPr>
      <w:r>
        <w:rPr>
          <w:rFonts w:ascii="Times New Roman"/>
          <w:b w:val="false"/>
          <w:i w:val="false"/>
          <w:color w:val="000000"/>
          <w:sz w:val="28"/>
        </w:rPr>
        <w:t>
      Қазақстан Республикасының қылмыстық-процестік заңнамасына және (немесе) Қазақстан Республикасының әкімшілік құқық бұзушылық туралы заңнамасына сәйкес құжаттарды, тауарларды, заттарды немесе өзге мүлікті алып қоюға немесе тінту мен алуды жүргізуге;</w:t>
      </w:r>
    </w:p>
    <w:bookmarkEnd w:id="441"/>
    <w:bookmarkStart w:name="z509" w:id="442"/>
    <w:p>
      <w:pPr>
        <w:spacing w:after="0"/>
        <w:ind w:left="0"/>
        <w:jc w:val="both"/>
      </w:pPr>
      <w:r>
        <w:rPr>
          <w:rFonts w:ascii="Times New Roman"/>
          <w:b w:val="false"/>
          <w:i w:val="false"/>
          <w:color w:val="000000"/>
          <w:sz w:val="28"/>
        </w:rPr>
        <w:t>
      Қазақстан Республикасының заңнамасында көзделген тәртіппен уақытша ұстау изоляторларын, тергеу изоляторларын пайдалануға;</w:t>
      </w:r>
    </w:p>
    <w:bookmarkEnd w:id="442"/>
    <w:bookmarkStart w:name="z510" w:id="443"/>
    <w:p>
      <w:pPr>
        <w:spacing w:after="0"/>
        <w:ind w:left="0"/>
        <w:jc w:val="both"/>
      </w:pPr>
      <w:r>
        <w:rPr>
          <w:rFonts w:ascii="Times New Roman"/>
          <w:b w:val="false"/>
          <w:i w:val="false"/>
          <w:color w:val="000000"/>
          <w:sz w:val="28"/>
        </w:rPr>
        <w:t>
      мемлекеттік органдар мен өзге де ұйымдарға немесе оларда басқару функцияларын орындайтын адамдарға қылмыстық құқық бұзушылық жасауға ықпал еткен мән-жайларды жою немесе басқа да заң бұзушылықтарды жою жөніндегі шараларды қабылдау туралы ұсынуларды Қазақстан Республикасының қылмыстық-процестік заңнамасында белгіленген тәртіппен енгізуге;</w:t>
      </w:r>
    </w:p>
    <w:bookmarkEnd w:id="443"/>
    <w:bookmarkStart w:name="z511" w:id="444"/>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етуге;</w:t>
      </w:r>
    </w:p>
    <w:bookmarkEnd w:id="444"/>
    <w:bookmarkStart w:name="z512" w:id="445"/>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құруға және пайдалануға, сотқа дейінгі тергеп-тексеру барысында зерттеуді, Қазақстан Республикасының заңнамасында белгіленген тәртіппен әкімшілік құқық бұзушылық туралы істер бойынша іс жүргізуді ұйымдастыруға;</w:t>
      </w:r>
    </w:p>
    <w:bookmarkEnd w:id="445"/>
    <w:bookmarkStart w:name="z513" w:id="446"/>
    <w:p>
      <w:pPr>
        <w:spacing w:after="0"/>
        <w:ind w:left="0"/>
        <w:jc w:val="both"/>
      </w:pPr>
      <w:r>
        <w:rPr>
          <w:rFonts w:ascii="Times New Roman"/>
          <w:b w:val="false"/>
          <w:i w:val="false"/>
          <w:color w:val="000000"/>
          <w:sz w:val="28"/>
        </w:rPr>
        <w:t>
      ұстап алынғандарды және күзетпен қамауға алынған адамдарды айдауылмен алып жүруге;</w:t>
      </w:r>
    </w:p>
    <w:bookmarkEnd w:id="446"/>
    <w:bookmarkStart w:name="z514" w:id="447"/>
    <w:p>
      <w:pPr>
        <w:spacing w:after="0"/>
        <w:ind w:left="0"/>
        <w:jc w:val="both"/>
      </w:pPr>
      <w:r>
        <w:rPr>
          <w:rFonts w:ascii="Times New Roman"/>
          <w:b w:val="false"/>
          <w:i w:val="false"/>
          <w:color w:val="000000"/>
          <w:sz w:val="28"/>
        </w:rPr>
        <w:t>
      сыбайлас жемқорлық қылмыстар бойынша жедел-іздестіру және тергеу қызметінің, сотқа дейінгі тергеп-тексеру практикасына талдау жүргізуге құқылы;</w:t>
      </w:r>
    </w:p>
    <w:bookmarkEnd w:id="447"/>
    <w:bookmarkStart w:name="z515" w:id="448"/>
    <w:p>
      <w:pPr>
        <w:spacing w:after="0"/>
        <w:ind w:left="0"/>
        <w:jc w:val="both"/>
      </w:pPr>
      <w:r>
        <w:rPr>
          <w:rFonts w:ascii="Times New Roman"/>
          <w:b w:val="false"/>
          <w:i w:val="false"/>
          <w:color w:val="000000"/>
          <w:sz w:val="28"/>
        </w:rPr>
        <w:t>
      2) мыналарға:</w:t>
      </w:r>
    </w:p>
    <w:bookmarkEnd w:id="448"/>
    <w:bookmarkStart w:name="z516" w:id="449"/>
    <w:p>
      <w:pPr>
        <w:spacing w:after="0"/>
        <w:ind w:left="0"/>
        <w:jc w:val="both"/>
      </w:pPr>
      <w:r>
        <w:rPr>
          <w:rFonts w:ascii="Times New Roman"/>
          <w:b w:val="false"/>
          <w:i w:val="false"/>
          <w:color w:val="000000"/>
          <w:sz w:val="28"/>
        </w:rPr>
        <w:t>
      сыбайлас жемқорлық қылмыстарды анықтауға, олардың жолын кесуге, ашуға және тергеп-тексеруге;</w:t>
      </w:r>
    </w:p>
    <w:bookmarkEnd w:id="449"/>
    <w:bookmarkStart w:name="z517" w:id="450"/>
    <w:p>
      <w:pPr>
        <w:spacing w:after="0"/>
        <w:ind w:left="0"/>
        <w:jc w:val="both"/>
      </w:pPr>
      <w:r>
        <w:rPr>
          <w:rFonts w:ascii="Times New Roman"/>
          <w:b w:val="false"/>
          <w:i w:val="false"/>
          <w:color w:val="000000"/>
          <w:sz w:val="28"/>
        </w:rPr>
        <w:t>
      сыбайлас жемқорлық қылмыстарға қарсы күрестің нысандары 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p>
    <w:bookmarkEnd w:id="450"/>
    <w:bookmarkStart w:name="z518" w:id="451"/>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кодексінде белгіленген тәртіппен әкімшілік құқық бұзушылықтар туралы істер бойынша іс жүргізуді жүзеге асыруға міндетті.</w:t>
      </w:r>
    </w:p>
    <w:bookmarkEnd w:id="451"/>
    <w:bookmarkStart w:name="z519" w:id="452"/>
    <w:p>
      <w:pPr>
        <w:spacing w:after="0"/>
        <w:ind w:left="0"/>
        <w:jc w:val="both"/>
      </w:pPr>
      <w:r>
        <w:rPr>
          <w:rFonts w:ascii="Times New Roman"/>
          <w:b w:val="false"/>
          <w:i w:val="false"/>
          <w:color w:val="000000"/>
          <w:sz w:val="28"/>
        </w:rPr>
        <w:t>
      2. Сыбайлас жемқорлыққа қарсы күрес жөніндегі уәкілетті орган Қазақстан Республикасының заңдарымен және Қазақстан Республикасы Президентінің актілерімен жүктелген өзге де өкілеттіктерді жүзеге асырады.";</w:t>
      </w:r>
    </w:p>
    <w:bookmarkEnd w:id="452"/>
    <w:bookmarkStart w:name="z520" w:id="45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22-бапта</w:t>
      </w:r>
      <w:r>
        <w:rPr>
          <w:rFonts w:ascii="Times New Roman"/>
          <w:b w:val="false"/>
          <w:i w:val="false"/>
          <w:color w:val="000000"/>
          <w:sz w:val="28"/>
        </w:rPr>
        <w:t>:</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"бағынысты қызметкерлердің сыбайлас жемқорлық құқық бұзушылықтар жасауының алдын алу" деген сөздер "бағынысты адамдардың және ведомстволық бағынысты ұйымдар басшыларының сыбайлас жемқорлыққа қарсы іс-қимыл жасау, сондай-ақ сыбайлас жемқорлық құқық бұзушылықтар жасалуының алдын алу"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23" w:id="454"/>
    <w:p>
      <w:pPr>
        <w:spacing w:after="0"/>
        <w:ind w:left="0"/>
        <w:jc w:val="both"/>
      </w:pPr>
      <w:r>
        <w:rPr>
          <w:rFonts w:ascii="Times New Roman"/>
          <w:b w:val="false"/>
          <w:i w:val="false"/>
          <w:color w:val="000000"/>
          <w:sz w:val="28"/>
        </w:rPr>
        <w:t>
      "және оларды жасауға кінәлі адамдарды жауапқа тартуды өзі құзыреті" деген сөздер "өз құзыреті" деген сөздермен ауыстырылсын;</w:t>
      </w:r>
    </w:p>
    <w:bookmarkEnd w:id="454"/>
    <w:bookmarkStart w:name="z524" w:id="455"/>
    <w:p>
      <w:pPr>
        <w:spacing w:after="0"/>
        <w:ind w:left="0"/>
        <w:jc w:val="both"/>
      </w:pPr>
      <w:r>
        <w:rPr>
          <w:rFonts w:ascii="Times New Roman"/>
          <w:b w:val="false"/>
          <w:i w:val="false"/>
          <w:color w:val="000000"/>
          <w:sz w:val="28"/>
        </w:rPr>
        <w:t>
      ", Қазақстан Республикасы Ұлттық қауіпсіздік комитетінің Шекара қызметі" деген сөздер алып тасталсын;</w:t>
      </w:r>
    </w:p>
    <w:bookmarkEnd w:id="455"/>
    <w:bookmarkStart w:name="z525" w:id="456"/>
    <w:p>
      <w:pPr>
        <w:spacing w:after="0"/>
        <w:ind w:left="0"/>
        <w:jc w:val="both"/>
      </w:pPr>
      <w:r>
        <w:rPr>
          <w:rFonts w:ascii="Times New Roman"/>
          <w:b w:val="false"/>
          <w:i w:val="false"/>
          <w:color w:val="000000"/>
          <w:sz w:val="28"/>
        </w:rPr>
        <w:t xml:space="preserve">
      19) 23-баптың </w:t>
      </w:r>
      <w:r>
        <w:rPr>
          <w:rFonts w:ascii="Times New Roman"/>
          <w:b w:val="false"/>
          <w:i w:val="false"/>
          <w:color w:val="000000"/>
          <w:sz w:val="28"/>
        </w:rPr>
        <w:t>4) тармақшасындағы</w:t>
      </w:r>
      <w:r>
        <w:rPr>
          <w:rFonts w:ascii="Times New Roman"/>
          <w:b w:val="false"/>
          <w:i w:val="false"/>
          <w:color w:val="000000"/>
          <w:sz w:val="28"/>
        </w:rPr>
        <w:t xml:space="preserve"> "іс-қимылдық", "іс-қимыл" деген сөздер тиісінше "іс-қимылдың", "саясат" деген сөздермен ауыстырылсын;</w:t>
      </w:r>
    </w:p>
    <w:bookmarkEnd w:id="456"/>
    <w:bookmarkStart w:name="z526" w:id="45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24-бапта</w:t>
      </w:r>
      <w:r>
        <w:rPr>
          <w:rFonts w:ascii="Times New Roman"/>
          <w:b w:val="false"/>
          <w:i w:val="false"/>
          <w:color w:val="000000"/>
          <w:sz w:val="28"/>
        </w:rPr>
        <w:t>:</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28" w:id="458"/>
    <w:p>
      <w:pPr>
        <w:spacing w:after="0"/>
        <w:ind w:left="0"/>
        <w:jc w:val="both"/>
      </w:pPr>
      <w:r>
        <w:rPr>
          <w:rFonts w:ascii="Times New Roman"/>
          <w:b w:val="false"/>
          <w:i w:val="false"/>
          <w:color w:val="000000"/>
          <w:sz w:val="28"/>
        </w:rPr>
        <w:t>
      "1. Дайындалып жатқан, жасалып жатқан немесе жасалған сыбайлас жемқорлық құқық бұзушылық туралы ақпаратқа ие жауапты мемлекеттік лауазымды атқаратын адам, мемлекеттік функцияларды орындауға уәкілеттік берілген адам, мемлекеттік функцияларды орындауға уәкілеттік берілген адамдарға теңестірілген адам, лауазымды адам бұл туралы жоғары тұрған басшыны және (немесе) өзі жұмыскері болып саналатын мемлекеттік органның, ұйымның не квазимемлекеттік сектор субъектісінің басшылығын және (немесе) уәкілетті мемлекеттік органдарды жазбаша түрде дереу хабардар етуге тиіс.</w:t>
      </w:r>
    </w:p>
    <w:bookmarkEnd w:id="458"/>
    <w:bookmarkStart w:name="z529" w:id="459"/>
    <w:p>
      <w:pPr>
        <w:spacing w:after="0"/>
        <w:ind w:left="0"/>
        <w:jc w:val="both"/>
      </w:pPr>
      <w:r>
        <w:rPr>
          <w:rFonts w:ascii="Times New Roman"/>
          <w:b w:val="false"/>
          <w:i w:val="false"/>
          <w:color w:val="000000"/>
          <w:sz w:val="28"/>
        </w:rPr>
        <w:t>
      Өзге жеке тұлғалар дайындалып жатқан, жасалып жатқан немесе жасалған сыбайлас жемқорлық құқық бұзушылық туралы осы тармақтың бірінші бөлігінде аталған адамдар мен органдарға хабарлауға құқылы.</w:t>
      </w:r>
    </w:p>
    <w:bookmarkEnd w:id="459"/>
    <w:bookmarkStart w:name="z530" w:id="460"/>
    <w:p>
      <w:pPr>
        <w:spacing w:after="0"/>
        <w:ind w:left="0"/>
        <w:jc w:val="both"/>
      </w:pPr>
      <w:r>
        <w:rPr>
          <w:rFonts w:ascii="Times New Roman"/>
          <w:b w:val="false"/>
          <w:i w:val="false"/>
          <w:color w:val="000000"/>
          <w:sz w:val="28"/>
        </w:rPr>
        <w:t>
      2. Осы баптың 1-тармағында аталған адамның жоғары тұрған басшысы, мемлекеттік органның, ұйымның, квазимемлекеттік сектор субъектісінің басшылығы, уәкілетті мемлекеттік органдар Қазақстан Республикасының заңнамасына сәйкес сыбайлас жемқорлық құқық бұзушылық туралы келіп түскен хабар бойынша шаралар қабылдауға міндетті.";</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"іс-қимыл" деген сөз "күрес" деген сөзбен ауыстырылсын;</w:t>
      </w:r>
    </w:p>
    <w:bookmarkStart w:name="z532" w:id="46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24-2-бапта</w:t>
      </w:r>
      <w:r>
        <w:rPr>
          <w:rFonts w:ascii="Times New Roman"/>
          <w:b w:val="false"/>
          <w:i w:val="false"/>
          <w:color w:val="000000"/>
          <w:sz w:val="28"/>
        </w:rPr>
        <w:t>:</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және үшінші бөліктеріндегі "іс-қимыл" деген сөз "саясат"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35" w:id="462"/>
    <w:p>
      <w:pPr>
        <w:spacing w:after="0"/>
        <w:ind w:left="0"/>
        <w:jc w:val="both"/>
      </w:pPr>
      <w:r>
        <w:rPr>
          <w:rFonts w:ascii="Times New Roman"/>
          <w:b w:val="false"/>
          <w:i w:val="false"/>
          <w:color w:val="000000"/>
          <w:sz w:val="28"/>
        </w:rPr>
        <w:t>
      "іс-қимыл" деген сөз "саясат" деген сөзбен ауыстырылсын;</w:t>
      </w:r>
    </w:p>
    <w:bookmarkEnd w:id="462"/>
    <w:bookmarkStart w:name="z536" w:id="463"/>
    <w:p>
      <w:pPr>
        <w:spacing w:after="0"/>
        <w:ind w:left="0"/>
        <w:jc w:val="both"/>
      </w:pPr>
      <w:r>
        <w:rPr>
          <w:rFonts w:ascii="Times New Roman"/>
          <w:b w:val="false"/>
          <w:i w:val="false"/>
          <w:color w:val="000000"/>
          <w:sz w:val="28"/>
        </w:rPr>
        <w:t>
      мынадай мазмұндағы үшінші бөлікпен толықтырылсын:</w:t>
      </w:r>
    </w:p>
    <w:bookmarkEnd w:id="463"/>
    <w:bookmarkStart w:name="z537" w:id="464"/>
    <w:p>
      <w:pPr>
        <w:spacing w:after="0"/>
        <w:ind w:left="0"/>
        <w:jc w:val="both"/>
      </w:pPr>
      <w:r>
        <w:rPr>
          <w:rFonts w:ascii="Times New Roman"/>
          <w:b w:val="false"/>
          <w:i w:val="false"/>
          <w:color w:val="000000"/>
          <w:sz w:val="28"/>
        </w:rPr>
        <w:t xml:space="preserve">
      "Бұл ретте, егер мемлекеттік органның немесе осы баптың 1-тармағында көрсетілген басқа ұйым мен уәкілетті мемлекеттік органның арасында осы Заңның 24-3-бабының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сыбайлас жемқорлыққа қарсы іс-қимылға жәрдем көрсету туралы ақпаратты жария етпеу туралы келісім жасалса, онда келісу комиссиясының немесе алқалы органның отырысына қатысуға шақыру және осы баптың 1-тармағында көрсетілген мәселелер бойынша материалдар тиісті уәкілетті мемлекеттік органның жазбаша келісімі алынғаннан кейін осы баптың 1-тармағында көрсетілген мәселелерді осы бапта белгіленген тәртіппен қарау үшін сыбайлас жемқорлыққа қарсы саясат жөніндегі уәкілетті органға жіберіледі.";</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бөлігіндегі "іс-қимыл" деген сөз "саясат"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бөлігіндегі "іс-қимыл" деген сөз "саясат" деген сөзбен ауыстырылсын;</w:t>
      </w:r>
    </w:p>
    <w:bookmarkStart w:name="z540" w:id="46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24-3-бапта</w:t>
      </w:r>
      <w:r>
        <w:rPr>
          <w:rFonts w:ascii="Times New Roman"/>
          <w:b w:val="false"/>
          <w:i w:val="false"/>
          <w:color w:val="000000"/>
          <w:sz w:val="28"/>
        </w:rPr>
        <w:t>:</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"іс-қимыл" деген сөз "саясат"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"іс-қимыл" деген сөз "күрес" деген сөзбен ауыстырылсын;</w:t>
      </w:r>
    </w:p>
    <w:bookmarkStart w:name="z543" w:id="46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24-4-бапта</w:t>
      </w:r>
      <w:r>
        <w:rPr>
          <w:rFonts w:ascii="Times New Roman"/>
          <w:b w:val="false"/>
          <w:i w:val="false"/>
          <w:color w:val="000000"/>
          <w:sz w:val="28"/>
        </w:rPr>
        <w:t>:</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 сыбайлас жемқорлыққа қарсы іс-қимыл жөніндегі уәкілетті органды қоспағанда,"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"іс-қимыл" деген сөз "саясат"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және үшінші бөліктеріндегі "іс-қимыл" деген сөз "саясат" деген сөзбен ауыстырылсын;</w:t>
      </w:r>
    </w:p>
    <w:bookmarkStart w:name="z548" w:id="46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4-тараудың</w:t>
      </w:r>
      <w:r>
        <w:rPr>
          <w:rFonts w:ascii="Times New Roman"/>
          <w:b w:val="false"/>
          <w:i w:val="false"/>
          <w:color w:val="000000"/>
          <w:sz w:val="28"/>
        </w:rPr>
        <w:t xml:space="preserve"> тақырыбы "құқық бұзушылықтардың" деген сөздерден кейін "және мүдделер қақтығысының" деген сөздермен толықтырылсын;</w:t>
      </w:r>
    </w:p>
    <w:bookmarkEnd w:id="467"/>
    <w:bookmarkStart w:name="z549" w:id="46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25-бапта</w:t>
      </w:r>
      <w:r>
        <w:rPr>
          <w:rFonts w:ascii="Times New Roman"/>
          <w:b w:val="false"/>
          <w:i w:val="false"/>
          <w:color w:val="000000"/>
          <w:sz w:val="28"/>
        </w:rPr>
        <w:t>:</w:t>
      </w:r>
    </w:p>
    <w:bookmarkEnd w:id="468"/>
    <w:bookmarkStart w:name="z550" w:id="469"/>
    <w:p>
      <w:pPr>
        <w:spacing w:after="0"/>
        <w:ind w:left="0"/>
        <w:jc w:val="both"/>
      </w:pPr>
      <w:r>
        <w:rPr>
          <w:rFonts w:ascii="Times New Roman"/>
          <w:b w:val="false"/>
          <w:i w:val="false"/>
          <w:color w:val="000000"/>
          <w:sz w:val="28"/>
        </w:rPr>
        <w:t>
      тақырыптағы "көрсетілген қызметтердің" деген сөздер "ұсынылған жеңілдіктердің, көрсетілетін қызметтердің" деген сөздермен ауыстырылсын;</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52" w:id="470"/>
    <w:p>
      <w:pPr>
        <w:spacing w:after="0"/>
        <w:ind w:left="0"/>
        <w:jc w:val="both"/>
      </w:pPr>
      <w:r>
        <w:rPr>
          <w:rFonts w:ascii="Times New Roman"/>
          <w:b w:val="false"/>
          <w:i w:val="false"/>
          <w:color w:val="000000"/>
          <w:sz w:val="28"/>
        </w:rPr>
        <w:t>
      "немесе заңсыз алынған" деген сөздерден кейін "жеңілдіктердің," деген сөзбен толықтырылсын;</w:t>
      </w:r>
    </w:p>
    <w:bookmarkEnd w:id="470"/>
    <w:bookmarkStart w:name="z553" w:id="471"/>
    <w:p>
      <w:pPr>
        <w:spacing w:after="0"/>
        <w:ind w:left="0"/>
        <w:jc w:val="both"/>
      </w:pPr>
      <w:r>
        <w:rPr>
          <w:rFonts w:ascii="Times New Roman"/>
          <w:b w:val="false"/>
          <w:i w:val="false"/>
          <w:color w:val="000000"/>
          <w:sz w:val="28"/>
        </w:rPr>
        <w:t>
      "Көрсетілген органдар" деген сөздер "Аталған органдар мен лауазымды адамдар" деген сөздермен ауыстырылсын;</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"(немесе) заңсыз алынған" деген сөздерден кейін "жеңілдіктердің,"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"заңсыз көрсетілген қызметтің" деген сөздер "заңсыз ұсынылған жеңілдіктердің, көрсетілген қызметтердің" деген сөздермен ауыстырылсын;</w:t>
      </w:r>
    </w:p>
    <w:bookmarkStart w:name="z556" w:id="472"/>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26-бапта</w:t>
      </w:r>
      <w:r>
        <w:rPr>
          <w:rFonts w:ascii="Times New Roman"/>
          <w:b w:val="false"/>
          <w:i w:val="false"/>
          <w:color w:val="000000"/>
          <w:sz w:val="28"/>
        </w:rPr>
        <w:t>:</w:t>
      </w:r>
    </w:p>
    <w:bookmarkEnd w:id="472"/>
    <w:bookmarkStart w:name="z557" w:id="473"/>
    <w:p>
      <w:pPr>
        <w:spacing w:after="0"/>
        <w:ind w:left="0"/>
        <w:jc w:val="both"/>
      </w:pPr>
      <w:r>
        <w:rPr>
          <w:rFonts w:ascii="Times New Roman"/>
          <w:b w:val="false"/>
          <w:i w:val="false"/>
          <w:color w:val="000000"/>
          <w:sz w:val="28"/>
        </w:rPr>
        <w:t>
      тақырыптағы "бұзушылықтар нәтижесінде" деген сөздер "бұзушылықтардың немесе орын алған мүдделер қақтығысының салдарынан" деген сөздермен ауыстырылсын;</w:t>
      </w:r>
    </w:p>
    <w:bookmarkEnd w:id="473"/>
    <w:bookmarkStart w:name="z558" w:id="474"/>
    <w:p>
      <w:pPr>
        <w:spacing w:after="0"/>
        <w:ind w:left="0"/>
        <w:jc w:val="both"/>
      </w:pPr>
      <w:r>
        <w:rPr>
          <w:rFonts w:ascii="Times New Roman"/>
          <w:b w:val="false"/>
          <w:i w:val="false"/>
          <w:color w:val="000000"/>
          <w:sz w:val="28"/>
        </w:rPr>
        <w:t>
      мынадай мазмұндағы 3-тармақпен толықтырылсын:</w:t>
      </w:r>
    </w:p>
    <w:bookmarkEnd w:id="474"/>
    <w:bookmarkStart w:name="z559" w:id="475"/>
    <w:p>
      <w:pPr>
        <w:spacing w:after="0"/>
        <w:ind w:left="0"/>
        <w:jc w:val="both"/>
      </w:pPr>
      <w:r>
        <w:rPr>
          <w:rFonts w:ascii="Times New Roman"/>
          <w:b w:val="false"/>
          <w:i w:val="false"/>
          <w:color w:val="000000"/>
          <w:sz w:val="28"/>
        </w:rPr>
        <w:t>
      "3. Қазақстан Республикасының Әкімшілік рәсімдік-процестік кодексінде және Қазақстан Республикасының Азаматтық процестік кодексінде белгіленген тәртіппен, жеке тұлғалардың, заңды тұлғалардың немесе мемлекеттің құқықтары мен заңды мүдделерінің бұзылуына алып келген мүдделер қақтығысы жағдайында қабылданған немесе жасалған актілердің, шарттардың, мәмілелердің немесе басқа да шешімдердің күші жойылуы немесе олар жарамсыз деп танылуы мүмкін.";</w:t>
      </w:r>
    </w:p>
    <w:bookmarkEnd w:id="475"/>
    <w:bookmarkStart w:name="z560" w:id="476"/>
    <w:p>
      <w:pPr>
        <w:spacing w:after="0"/>
        <w:ind w:left="0"/>
        <w:jc w:val="both"/>
      </w:pPr>
      <w:r>
        <w:rPr>
          <w:rFonts w:ascii="Times New Roman"/>
          <w:b w:val="false"/>
          <w:i w:val="false"/>
          <w:color w:val="000000"/>
          <w:sz w:val="28"/>
        </w:rPr>
        <w:t xml:space="preserve">
      27) 27-баптың </w:t>
      </w:r>
      <w:r>
        <w:rPr>
          <w:rFonts w:ascii="Times New Roman"/>
          <w:b w:val="false"/>
          <w:i w:val="false"/>
          <w:color w:val="000000"/>
          <w:sz w:val="28"/>
        </w:rPr>
        <w:t>3-1-тармағы</w:t>
      </w:r>
      <w:r>
        <w:rPr>
          <w:rFonts w:ascii="Times New Roman"/>
          <w:b w:val="false"/>
          <w:i w:val="false"/>
          <w:color w:val="000000"/>
          <w:sz w:val="28"/>
        </w:rPr>
        <w:t xml:space="preserve"> алып тасталсын.</w:t>
      </w:r>
    </w:p>
    <w:bookmarkEnd w:id="476"/>
    <w:bookmarkStart w:name="z561" w:id="477"/>
    <w:p>
      <w:pPr>
        <w:spacing w:after="0"/>
        <w:ind w:left="0"/>
        <w:jc w:val="both"/>
      </w:pPr>
      <w:r>
        <w:rPr>
          <w:rFonts w:ascii="Times New Roman"/>
          <w:b w:val="false"/>
          <w:i w:val="false"/>
          <w:color w:val="000000"/>
          <w:sz w:val="28"/>
        </w:rPr>
        <w:t xml:space="preserve">
      26. "Қарсы барлау қызметі туралы" 2016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77"/>
    <w:bookmarkStart w:name="z562" w:id="478"/>
    <w:p>
      <w:pPr>
        <w:spacing w:after="0"/>
        <w:ind w:left="0"/>
        <w:jc w:val="both"/>
      </w:pPr>
      <w:r>
        <w:rPr>
          <w:rFonts w:ascii="Times New Roman"/>
          <w:b w:val="false"/>
          <w:i w:val="false"/>
          <w:color w:val="000000"/>
          <w:sz w:val="28"/>
        </w:rPr>
        <w:t xml:space="preserve">
      3-баптың бірінші бөлігі </w:t>
      </w:r>
      <w:r>
        <w:rPr>
          <w:rFonts w:ascii="Times New Roman"/>
          <w:b w:val="false"/>
          <w:i w:val="false"/>
          <w:color w:val="000000"/>
          <w:sz w:val="28"/>
        </w:rPr>
        <w:t>2) тармақшасының</w:t>
      </w:r>
      <w:r>
        <w:rPr>
          <w:rFonts w:ascii="Times New Roman"/>
          <w:b w:val="false"/>
          <w:i w:val="false"/>
          <w:color w:val="000000"/>
          <w:sz w:val="28"/>
        </w:rPr>
        <w:t xml:space="preserve"> бесінші абзацындағы "заңсыз айналымымен байланысты акциялардың алдын алу, оларды әшкерелеу және жолын кесу" деген сөздер "заңсыз айналымымен" деген сөздермен ауыстырылып, мынадай мазмұндағы алтыншы абзацпен толықтырылсын:</w:t>
      </w:r>
    </w:p>
    <w:bookmarkEnd w:id="478"/>
    <w:bookmarkStart w:name="z563" w:id="479"/>
    <w:p>
      <w:pPr>
        <w:spacing w:after="0"/>
        <w:ind w:left="0"/>
        <w:jc w:val="both"/>
      </w:pPr>
      <w:r>
        <w:rPr>
          <w:rFonts w:ascii="Times New Roman"/>
          <w:b w:val="false"/>
          <w:i w:val="false"/>
          <w:color w:val="000000"/>
          <w:sz w:val="28"/>
        </w:rPr>
        <w:t>
      "сыбайлас жемқорлықпен байланысты акциялардың алдын алу, оларды әшкерелеу және жолын кесу;".</w:t>
      </w:r>
    </w:p>
    <w:bookmarkEnd w:id="479"/>
    <w:bookmarkStart w:name="z564" w:id="480"/>
    <w:p>
      <w:pPr>
        <w:spacing w:after="0"/>
        <w:ind w:left="0"/>
        <w:jc w:val="both"/>
      </w:pPr>
      <w:r>
        <w:rPr>
          <w:rFonts w:ascii="Times New Roman"/>
          <w:b w:val="false"/>
          <w:i w:val="false"/>
          <w:color w:val="000000"/>
          <w:sz w:val="28"/>
        </w:rPr>
        <w:t xml:space="preserve">
      27. "Квазимемлекеттік сектордың жекелеген субъектілерінің сатып алуы туралы" 2021 жылғы 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w:t>
      </w:r>
      <w:r>
        <w:rPr>
          <w:rFonts w:ascii="Times New Roman"/>
          <w:b w:val="false"/>
          <w:i w:val="false"/>
          <w:color w:val="000000"/>
          <w:sz w:val="28"/>
        </w:rPr>
        <w:t>:</w:t>
      </w:r>
    </w:p>
    <w:bookmarkStart w:name="z566" w:id="48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"құқық қорғау органдарының" деген сөздерден кейін ", ұлттық қауіпсіздік органдарының" деген сөздермен толықтырылсын;</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"құқық қорғау органдарына" деген сөздерден кейін ", ұлттық қауіпсіздік органдарына" деген сөздермен толықтырылсын.</w:t>
      </w:r>
    </w:p>
    <w:bookmarkStart w:name="z568" w:id="482"/>
    <w:p>
      <w:pPr>
        <w:spacing w:after="0"/>
        <w:ind w:left="0"/>
        <w:jc w:val="both"/>
      </w:pPr>
      <w:r>
        <w:rPr>
          <w:rFonts w:ascii="Times New Roman"/>
          <w:b w:val="false"/>
          <w:i w:val="false"/>
          <w:color w:val="000000"/>
          <w:sz w:val="28"/>
        </w:rPr>
        <w:t xml:space="preserve">
      28. "Қазақстан Республикасының кейбір заңнамалық актілеріне сыбайлас жемқорлыққа қарсы іс-қимыл және мемлекеттік қорғауға жататын адамдардың қауіпсіздігін қамтамасыз ету мәселелері бойынша өзгерістер мен толықтырулар енгізу туралы" 2023 жылғы 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2"/>
    <w:bookmarkStart w:name="z569" w:id="483"/>
    <w:p>
      <w:pPr>
        <w:spacing w:after="0"/>
        <w:ind w:left="0"/>
        <w:jc w:val="both"/>
      </w:pPr>
      <w:r>
        <w:rPr>
          <w:rFonts w:ascii="Times New Roman"/>
          <w:b w:val="false"/>
          <w:i w:val="false"/>
          <w:color w:val="000000"/>
          <w:sz w:val="28"/>
        </w:rPr>
        <w:t xml:space="preserve">
      1) 1-баптың 3-тармағының </w:t>
      </w:r>
      <w:r>
        <w:rPr>
          <w:rFonts w:ascii="Times New Roman"/>
          <w:b w:val="false"/>
          <w:i w:val="false"/>
          <w:color w:val="000000"/>
          <w:sz w:val="28"/>
        </w:rPr>
        <w:t>3) тармақшасы</w:t>
      </w: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үшінші абзацы,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w:t>
      </w:r>
      <w:r>
        <w:rPr>
          <w:rFonts w:ascii="Times New Roman"/>
          <w:b w:val="false"/>
          <w:i w:val="false"/>
          <w:color w:val="000000"/>
          <w:sz w:val="28"/>
        </w:rPr>
        <w:t>8) тармақшасының</w:t>
      </w:r>
      <w:r>
        <w:rPr>
          <w:rFonts w:ascii="Times New Roman"/>
          <w:b w:val="false"/>
          <w:i w:val="false"/>
          <w:color w:val="000000"/>
          <w:sz w:val="28"/>
        </w:rPr>
        <w:t xml:space="preserve"> үшінші абзацындағы "қылмыс жасаған;" деген сөздер "қылмыс жасаған адам қабылдана алмайды." деген сөздермен ауыстырылып, төртінші абзацы, </w:t>
      </w:r>
      <w:r>
        <w:rPr>
          <w:rFonts w:ascii="Times New Roman"/>
          <w:b w:val="false"/>
          <w:i w:val="false"/>
          <w:color w:val="000000"/>
          <w:sz w:val="28"/>
        </w:rPr>
        <w:t>7-тармағы</w:t>
      </w:r>
      <w:r>
        <w:rPr>
          <w:rFonts w:ascii="Times New Roman"/>
          <w:b w:val="false"/>
          <w:i w:val="false"/>
          <w:color w:val="000000"/>
          <w:sz w:val="28"/>
        </w:rPr>
        <w:t xml:space="preserve">, 8-тармағының </w:t>
      </w:r>
      <w:r>
        <w:rPr>
          <w:rFonts w:ascii="Times New Roman"/>
          <w:b w:val="false"/>
          <w:i w:val="false"/>
          <w:color w:val="000000"/>
          <w:sz w:val="28"/>
        </w:rPr>
        <w:t>2) тармақшасы</w:t>
      </w:r>
      <w:r>
        <w:rPr>
          <w:rFonts w:ascii="Times New Roman"/>
          <w:b w:val="false"/>
          <w:i w:val="false"/>
          <w:color w:val="000000"/>
          <w:sz w:val="28"/>
        </w:rPr>
        <w:t xml:space="preserve">, 10-тармағының </w:t>
      </w:r>
      <w:r>
        <w:rPr>
          <w:rFonts w:ascii="Times New Roman"/>
          <w:b w:val="false"/>
          <w:i w:val="false"/>
          <w:color w:val="000000"/>
          <w:sz w:val="28"/>
        </w:rPr>
        <w:t>4) тармақшасы</w:t>
      </w:r>
      <w:r>
        <w:rPr>
          <w:rFonts w:ascii="Times New Roman"/>
          <w:b w:val="false"/>
          <w:i w:val="false"/>
          <w:color w:val="000000"/>
          <w:sz w:val="28"/>
        </w:rPr>
        <w:t xml:space="preserve">, 11-тармағы </w:t>
      </w:r>
      <w:r>
        <w:rPr>
          <w:rFonts w:ascii="Times New Roman"/>
          <w:b w:val="false"/>
          <w:i w:val="false"/>
          <w:color w:val="000000"/>
          <w:sz w:val="28"/>
        </w:rPr>
        <w:t>3) тармақшасының</w:t>
      </w:r>
      <w:r>
        <w:rPr>
          <w:rFonts w:ascii="Times New Roman"/>
          <w:b w:val="false"/>
          <w:i w:val="false"/>
          <w:color w:val="000000"/>
          <w:sz w:val="28"/>
        </w:rPr>
        <w:t xml:space="preserve"> екінші және үшінші абзацтары, </w:t>
      </w:r>
      <w:r>
        <w:rPr>
          <w:rFonts w:ascii="Times New Roman"/>
          <w:b w:val="false"/>
          <w:i w:val="false"/>
          <w:color w:val="000000"/>
          <w:sz w:val="28"/>
        </w:rPr>
        <w:t>4) тармақшасының</w:t>
      </w:r>
      <w:r>
        <w:rPr>
          <w:rFonts w:ascii="Times New Roman"/>
          <w:b w:val="false"/>
          <w:i w:val="false"/>
          <w:color w:val="000000"/>
          <w:sz w:val="28"/>
        </w:rPr>
        <w:t xml:space="preserve"> үшінші, төртінші және жетінші абзацтары алып тасталсын;</w:t>
      </w:r>
    </w:p>
    <w:bookmarkEnd w:id="483"/>
    <w:bookmarkStart w:name="z570" w:id="484"/>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1) тармақшасындағы</w:t>
      </w:r>
      <w:r>
        <w:rPr>
          <w:rFonts w:ascii="Times New Roman"/>
          <w:b w:val="false"/>
          <w:i w:val="false"/>
          <w:color w:val="000000"/>
          <w:sz w:val="28"/>
        </w:rPr>
        <w:t xml:space="preserve"> "алтыншы абзацтарын;" деген сөздер "алтыншы абзацтарын қоспағанда, алғашқы ресми жарияланған күнінен кейін күнтізбелік алпыс күн өткен соң қолданысқа енгізіледі." деген сөздермен ауыстырылып, 2) тармақшасы алып тасталсын.</w:t>
      </w:r>
    </w:p>
    <w:bookmarkEnd w:id="484"/>
    <w:bookmarkStart w:name="z571" w:id="485"/>
    <w:p>
      <w:pPr>
        <w:spacing w:after="0"/>
        <w:ind w:left="0"/>
        <w:jc w:val="both"/>
      </w:pPr>
      <w:r>
        <w:rPr>
          <w:rFonts w:ascii="Times New Roman"/>
          <w:b w:val="false"/>
          <w:i w:val="false"/>
          <w:color w:val="000000"/>
          <w:sz w:val="28"/>
        </w:rPr>
        <w:t xml:space="preserve">
      29. "Заңсыз иемденілген активтерді мемлекетке қайтару туралы" 2023 жылғы 12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5"/>
    <w:bookmarkStart w:name="z572" w:id="486"/>
    <w:p>
      <w:pPr>
        <w:spacing w:after="0"/>
        <w:ind w:left="0"/>
        <w:jc w:val="both"/>
      </w:pPr>
      <w:r>
        <w:rPr>
          <w:rFonts w:ascii="Times New Roman"/>
          <w:b w:val="false"/>
          <w:i w:val="false"/>
          <w:color w:val="000000"/>
          <w:sz w:val="28"/>
        </w:rPr>
        <w:t xml:space="preserve">
      34-баптың </w:t>
      </w:r>
      <w:r>
        <w:rPr>
          <w:rFonts w:ascii="Times New Roman"/>
          <w:b w:val="false"/>
          <w:i w:val="false"/>
          <w:color w:val="000000"/>
          <w:sz w:val="28"/>
        </w:rPr>
        <w:t>1-тармағы</w:t>
      </w:r>
      <w:r>
        <w:rPr>
          <w:rFonts w:ascii="Times New Roman"/>
          <w:b w:val="false"/>
          <w:i w:val="false"/>
          <w:color w:val="000000"/>
          <w:sz w:val="28"/>
        </w:rPr>
        <w:t xml:space="preserve"> "құқық қорғау органдарына" деген сөздерден кейін ", ұлттық қауіпсіздік органдарына" деген сөздермен толықтырылсын.</w:t>
      </w:r>
    </w:p>
    <w:bookmarkEnd w:id="486"/>
    <w:bookmarkStart w:name="z573" w:id="487"/>
    <w:p>
      <w:pPr>
        <w:spacing w:after="0"/>
        <w:ind w:left="0"/>
        <w:jc w:val="both"/>
      </w:pPr>
      <w:r>
        <w:rPr>
          <w:rFonts w:ascii="Times New Roman"/>
          <w:b w:val="false"/>
          <w:i w:val="false"/>
          <w:color w:val="000000"/>
          <w:sz w:val="28"/>
        </w:rPr>
        <w:t xml:space="preserve">
      30. "Мемлекеттiк сатып алу туралы" 2024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23-бапта</w:t>
      </w:r>
      <w:r>
        <w:rPr>
          <w:rFonts w:ascii="Times New Roman"/>
          <w:b w:val="false"/>
          <w:i w:val="false"/>
          <w:color w:val="000000"/>
          <w:sz w:val="28"/>
        </w:rPr>
        <w:t>:</w:t>
      </w:r>
    </w:p>
    <w:bookmarkStart w:name="z575" w:id="48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"құқық қорғау органдарының" деген сөздерден кейін ", ұлттық қауіпсіздік органдарының" деген сөздермен толықтырылсын;</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"құқық қорғау органдарына" деген сөздерден кейін ", ұлттық қауіпсіздік органдарына" деген сөздермен толықтырылсын.</w:t>
      </w:r>
    </w:p>
    <w:bookmarkStart w:name="z577" w:id="489"/>
    <w:p>
      <w:pPr>
        <w:spacing w:after="0"/>
        <w:ind w:left="0"/>
        <w:jc w:val="both"/>
      </w:pPr>
      <w:r>
        <w:rPr>
          <w:rFonts w:ascii="Times New Roman"/>
          <w:b w:val="false"/>
          <w:i w:val="false"/>
          <w:color w:val="000000"/>
          <w:sz w:val="28"/>
        </w:rPr>
        <w:t xml:space="preserve">
      31. "Ғылым және технологиялық саясат туралы" 2024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9"/>
    <w:bookmarkStart w:name="z578" w:id="490"/>
    <w:p>
      <w:pPr>
        <w:spacing w:after="0"/>
        <w:ind w:left="0"/>
        <w:jc w:val="both"/>
      </w:pPr>
      <w:r>
        <w:rPr>
          <w:rFonts w:ascii="Times New Roman"/>
          <w:b w:val="false"/>
          <w:i w:val="false"/>
          <w:color w:val="000000"/>
          <w:sz w:val="28"/>
        </w:rPr>
        <w:t xml:space="preserve">
      22-баптың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екінші бөлікпен толықтырылсын:</w:t>
      </w:r>
    </w:p>
    <w:bookmarkEnd w:id="490"/>
    <w:bookmarkStart w:name="z579" w:id="491"/>
    <w:p>
      <w:pPr>
        <w:spacing w:after="0"/>
        <w:ind w:left="0"/>
        <w:jc w:val="both"/>
      </w:pPr>
      <w:r>
        <w:rPr>
          <w:rFonts w:ascii="Times New Roman"/>
          <w:b w:val="false"/>
          <w:i w:val="false"/>
          <w:color w:val="000000"/>
          <w:sz w:val="28"/>
        </w:rPr>
        <w:t>
      "Мүдделер қақтығысы болған кезде ұлттық ғылыми кеңестердің мүшелері "Сыбайлас жемқорлыққа қарсы іс-қимыл туралы" Қазақстан Республикасының Заңында көзделген тәртіппен және мерзімдерде өздігінен бас тарту туралы мәлімдеуге міндетті.".</w:t>
      </w:r>
    </w:p>
    <w:bookmarkEnd w:id="491"/>
    <w:bookmarkStart w:name="z580" w:id="492"/>
    <w:p>
      <w:pPr>
        <w:spacing w:after="0"/>
        <w:ind w:left="0"/>
        <w:jc w:val="both"/>
      </w:pPr>
      <w:r>
        <w:rPr>
          <w:rFonts w:ascii="Times New Roman"/>
          <w:b w:val="false"/>
          <w:i w:val="false"/>
          <w:color w:val="000000"/>
          <w:sz w:val="28"/>
        </w:rPr>
        <w:t xml:space="preserve">
      32. "Қазақстан Республикасының Әкімшілік құқық бұзушылық туралы кодексіне өзгерістер мен толықтырулар енгізу туралы" 2025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92"/>
    <w:bookmarkStart w:name="z581" w:id="49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5) тармақшасының</w:t>
      </w:r>
      <w:r>
        <w:rPr>
          <w:rFonts w:ascii="Times New Roman"/>
          <w:b w:val="false"/>
          <w:i w:val="false"/>
          <w:color w:val="000000"/>
          <w:sz w:val="28"/>
        </w:rPr>
        <w:t xml:space="preserve"> екінші және үшінші абзацтары, </w:t>
      </w:r>
      <w:r>
        <w:rPr>
          <w:rFonts w:ascii="Times New Roman"/>
          <w:b w:val="false"/>
          <w:i w:val="false"/>
          <w:color w:val="000000"/>
          <w:sz w:val="28"/>
        </w:rPr>
        <w:t>69) тармақшасының</w:t>
      </w:r>
      <w:r>
        <w:rPr>
          <w:rFonts w:ascii="Times New Roman"/>
          <w:b w:val="false"/>
          <w:i w:val="false"/>
          <w:color w:val="000000"/>
          <w:sz w:val="28"/>
        </w:rPr>
        <w:t xml:space="preserve"> төртінші, бесінші және алтыншы абзацтары алып тасталсын;</w:t>
      </w:r>
    </w:p>
    <w:bookmarkEnd w:id="493"/>
    <w:bookmarkStart w:name="z582" w:id="494"/>
    <w:p>
      <w:pPr>
        <w:spacing w:after="0"/>
        <w:ind w:left="0"/>
        <w:jc w:val="both"/>
      </w:pPr>
      <w:r>
        <w:rPr>
          <w:rFonts w:ascii="Times New Roman"/>
          <w:b w:val="false"/>
          <w:i w:val="false"/>
          <w:color w:val="000000"/>
          <w:sz w:val="28"/>
        </w:rPr>
        <w:t xml:space="preserve">
      2) 2-баптың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p>
    <w:bookmarkEnd w:id="494"/>
    <w:bookmarkStart w:name="z583" w:id="495"/>
    <w:p>
      <w:pPr>
        <w:spacing w:after="0"/>
        <w:ind w:left="0"/>
        <w:jc w:val="both"/>
      </w:pPr>
      <w:r>
        <w:rPr>
          <w:rFonts w:ascii="Times New Roman"/>
          <w:b w:val="false"/>
          <w:i w:val="false"/>
          <w:color w:val="000000"/>
          <w:sz w:val="28"/>
        </w:rPr>
        <w:t xml:space="preserve">
      33. "Қазақстан Республикасының кейбір заңнамалық актілеріне мемлекеттік қызмет мәселелері бойынша өзгерістер мен толықтырулар енгізу туралы" 2025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95"/>
    <w:bookmarkStart w:name="z584" w:id="496"/>
    <w:p>
      <w:pPr>
        <w:spacing w:after="0"/>
        <w:ind w:left="0"/>
        <w:jc w:val="both"/>
      </w:pPr>
      <w:r>
        <w:rPr>
          <w:rFonts w:ascii="Times New Roman"/>
          <w:b w:val="false"/>
          <w:i w:val="false"/>
          <w:color w:val="000000"/>
          <w:sz w:val="28"/>
        </w:rPr>
        <w:t xml:space="preserve">
      1) 1-баптың 3-тармағы </w:t>
      </w:r>
      <w:r>
        <w:rPr>
          <w:rFonts w:ascii="Times New Roman"/>
          <w:b w:val="false"/>
          <w:i w:val="false"/>
          <w:color w:val="000000"/>
          <w:sz w:val="28"/>
        </w:rPr>
        <w:t>4) тармақшасының</w:t>
      </w:r>
      <w:r>
        <w:rPr>
          <w:rFonts w:ascii="Times New Roman"/>
          <w:b w:val="false"/>
          <w:i w:val="false"/>
          <w:color w:val="000000"/>
          <w:sz w:val="28"/>
        </w:rPr>
        <w:t xml:space="preserve"> сегізінші абзацы, 5-тармағы </w:t>
      </w:r>
      <w:r>
        <w:rPr>
          <w:rFonts w:ascii="Times New Roman"/>
          <w:b w:val="false"/>
          <w:i w:val="false"/>
          <w:color w:val="000000"/>
          <w:sz w:val="28"/>
        </w:rPr>
        <w:t>5) тармақшасының</w:t>
      </w:r>
      <w:r>
        <w:rPr>
          <w:rFonts w:ascii="Times New Roman"/>
          <w:b w:val="false"/>
          <w:i w:val="false"/>
          <w:color w:val="000000"/>
          <w:sz w:val="28"/>
        </w:rPr>
        <w:t xml:space="preserve"> он бірінші абзацы, 7-тармағы </w:t>
      </w:r>
      <w:r>
        <w:rPr>
          <w:rFonts w:ascii="Times New Roman"/>
          <w:b w:val="false"/>
          <w:i w:val="false"/>
          <w:color w:val="000000"/>
          <w:sz w:val="28"/>
        </w:rPr>
        <w:t>2) тармақшасының</w:t>
      </w:r>
      <w:r>
        <w:rPr>
          <w:rFonts w:ascii="Times New Roman"/>
          <w:b w:val="false"/>
          <w:i w:val="false"/>
          <w:color w:val="000000"/>
          <w:sz w:val="28"/>
        </w:rPr>
        <w:t xml:space="preserve"> он жетінші абзацы және </w:t>
      </w:r>
      <w:r>
        <w:rPr>
          <w:rFonts w:ascii="Times New Roman"/>
          <w:b w:val="false"/>
          <w:i w:val="false"/>
          <w:color w:val="000000"/>
          <w:sz w:val="28"/>
        </w:rPr>
        <w:t>6) тармақшасының</w:t>
      </w:r>
      <w:r>
        <w:rPr>
          <w:rFonts w:ascii="Times New Roman"/>
          <w:b w:val="false"/>
          <w:i w:val="false"/>
          <w:color w:val="000000"/>
          <w:sz w:val="28"/>
        </w:rPr>
        <w:t xml:space="preserve"> он жетінші абзацы алып тасталсын;</w:t>
      </w:r>
    </w:p>
    <w:bookmarkEnd w:id="496"/>
    <w:bookmarkStart w:name="z585" w:id="497"/>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абзацындағы "төртінші абзацтарын;" деген сөздер "төртінші абзацтарын қоспағанда, алғашқы ресми жарияланған күнінен кейін күнтізбелік он күн өткен соң қолданысқа енгізіледі." деген сөздермен ауыстырылып, үшінші абзацы және 2-тармағы алып тасталсын. </w:t>
      </w:r>
    </w:p>
    <w:bookmarkEnd w:id="497"/>
    <w:bookmarkStart w:name="z586" w:id="498"/>
    <w:p>
      <w:pPr>
        <w:spacing w:after="0"/>
        <w:ind w:left="0"/>
        <w:jc w:val="both"/>
      </w:pPr>
      <w:r>
        <w:rPr>
          <w:rFonts w:ascii="Times New Roman"/>
          <w:b w:val="false"/>
          <w:i w:val="false"/>
          <w:color w:val="000000"/>
          <w:sz w:val="28"/>
        </w:rPr>
        <w:t xml:space="preserve">
      34. "Қазақстан Республикасының кейбір заңнамалық актілеріне резервтегі әскери қызмет және жекелеген орталық мемлекеттік органдардың функцияларын қайта бөлу мәселелері бойынша өзгерістер мен толықтырулар енгізу туралы" 2025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98"/>
    <w:bookmarkStart w:name="z587" w:id="499"/>
    <w:p>
      <w:pPr>
        <w:spacing w:after="0"/>
        <w:ind w:left="0"/>
        <w:jc w:val="both"/>
      </w:pPr>
      <w:r>
        <w:rPr>
          <w:rFonts w:ascii="Times New Roman"/>
          <w:b w:val="false"/>
          <w:i w:val="false"/>
          <w:color w:val="000000"/>
          <w:sz w:val="28"/>
        </w:rPr>
        <w:t xml:space="preserve">
      1) 1-баптың 13-тармағы </w:t>
      </w:r>
      <w:r>
        <w:rPr>
          <w:rFonts w:ascii="Times New Roman"/>
          <w:b w:val="false"/>
          <w:i w:val="false"/>
          <w:color w:val="000000"/>
          <w:sz w:val="28"/>
        </w:rPr>
        <w:t>19) тармақшасының</w:t>
      </w:r>
      <w:r>
        <w:rPr>
          <w:rFonts w:ascii="Times New Roman"/>
          <w:b w:val="false"/>
          <w:i w:val="false"/>
          <w:color w:val="000000"/>
          <w:sz w:val="28"/>
        </w:rPr>
        <w:t xml:space="preserve"> отыз үшінші абзацы алып тасталсын;</w:t>
      </w:r>
    </w:p>
    <w:bookmarkEnd w:id="499"/>
    <w:bookmarkStart w:name="z588" w:id="5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екінші абзацындағы "12-тармақтарын;" деген сөздер "12-тармақтарын қоспағанда, алғашқы ресми жарияланған күнінен кейін күнтізбелік алпыс күн өткен соң қолданысқа енгізіледі." деген сөздермен ауыстырылып, үшінші абзацы алып тасталсын.</w:t>
      </w:r>
    </w:p>
    <w:bookmarkEnd w:id="500"/>
    <w:bookmarkStart w:name="z589" w:id="501"/>
    <w:p>
      <w:pPr>
        <w:spacing w:after="0"/>
        <w:ind w:left="0"/>
        <w:jc w:val="both"/>
      </w:pPr>
      <w:r>
        <w:rPr>
          <w:rFonts w:ascii="Times New Roman"/>
          <w:b w:val="false"/>
          <w:i w:val="false"/>
          <w:color w:val="000000"/>
          <w:sz w:val="28"/>
        </w:rPr>
        <w:t xml:space="preserve">
      35. "Құқық бұзушылық профилактикасы туралы" 2025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14-бапта</w:t>
      </w:r>
      <w:r>
        <w:rPr>
          <w:rFonts w:ascii="Times New Roman"/>
          <w:b w:val="false"/>
          <w:i w:val="false"/>
          <w:color w:val="000000"/>
          <w:sz w:val="28"/>
        </w:rPr>
        <w:t xml:space="preserve">: </w:t>
      </w:r>
    </w:p>
    <w:bookmarkStart w:name="z591" w:id="502"/>
    <w:p>
      <w:pPr>
        <w:spacing w:after="0"/>
        <w:ind w:left="0"/>
        <w:jc w:val="both"/>
      </w:pPr>
      <w:r>
        <w:rPr>
          <w:rFonts w:ascii="Times New Roman"/>
          <w:b w:val="false"/>
          <w:i w:val="false"/>
          <w:color w:val="000000"/>
          <w:sz w:val="28"/>
        </w:rPr>
        <w:t>
      тақырыптағы және бірінші абзацтағы "іс-қимыл" деген сөз "саясат" деген сөзбен ауыстырылсын;</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593" w:id="503"/>
    <w:p>
      <w:pPr>
        <w:spacing w:after="0"/>
        <w:ind w:left="0"/>
        <w:jc w:val="both"/>
      </w:pPr>
      <w:r>
        <w:rPr>
          <w:rFonts w:ascii="Times New Roman"/>
          <w:b w:val="false"/>
          <w:i w:val="false"/>
          <w:color w:val="000000"/>
          <w:sz w:val="28"/>
        </w:rPr>
        <w:t>
      "3) сыбайлас жемқорлыққа қарсы саясатты қалыптастырады және іске асырады, сыбайлас жемқорлықтың алдын алу, сыбайлас жемқорлық құқық бұзушылықтар жасауға ықпал ететін себептер мен жағдайларды барынша азайту және жою, сыбайлас жемқорлыққа қарсы мәдениетті қалыптастыру мәселелерінде мемлекеттік органдардың, ұйымдардың қызметін үйлестіреді;";</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"іс-қимыл жөніндегі" деген сөздер "саясат жөніндегі" деген сөздермен ауыстырылсын.</w:t>
      </w:r>
    </w:p>
    <w:bookmarkStart w:name="z595" w:id="504"/>
    <w:p>
      <w:pPr>
        <w:spacing w:after="0"/>
        <w:ind w:left="0"/>
        <w:jc w:val="both"/>
      </w:pPr>
      <w:r>
        <w:rPr>
          <w:rFonts w:ascii="Times New Roman"/>
          <w:b w:val="false"/>
          <w:i w:val="false"/>
          <w:color w:val="000000"/>
          <w:sz w:val="28"/>
        </w:rPr>
        <w:t>
      2-бап.</w:t>
      </w:r>
    </w:p>
    <w:bookmarkEnd w:id="504"/>
    <w:bookmarkStart w:name="z596" w:id="505"/>
    <w:p>
      <w:pPr>
        <w:spacing w:after="0"/>
        <w:ind w:left="0"/>
        <w:jc w:val="both"/>
      </w:pPr>
      <w:r>
        <w:rPr>
          <w:rFonts w:ascii="Times New Roman"/>
          <w:b w:val="false"/>
          <w:i w:val="false"/>
          <w:color w:val="000000"/>
          <w:sz w:val="28"/>
        </w:rPr>
        <w:t>
      1. Осы Заң:</w:t>
      </w:r>
    </w:p>
    <w:bookmarkEnd w:id="505"/>
    <w:bookmarkStart w:name="z597" w:id="506"/>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1-баптың 1-тармағының </w:t>
      </w:r>
      <w:r>
        <w:rPr>
          <w:rFonts w:ascii="Times New Roman"/>
          <w:b w:val="false"/>
          <w:i w:val="false"/>
          <w:color w:val="000000"/>
          <w:sz w:val="28"/>
        </w:rPr>
        <w:t>8) тармақшасын</w:t>
      </w:r>
      <w:r>
        <w:rPr>
          <w:rFonts w:ascii="Times New Roman"/>
          <w:b w:val="false"/>
          <w:i w:val="false"/>
          <w:color w:val="000000"/>
          <w:sz w:val="28"/>
        </w:rPr>
        <w:t xml:space="preserve">, </w:t>
      </w:r>
      <w:r>
        <w:rPr>
          <w:rFonts w:ascii="Times New Roman"/>
          <w:b w:val="false"/>
          <w:i w:val="false"/>
          <w:color w:val="000000"/>
          <w:sz w:val="28"/>
        </w:rPr>
        <w:t>2-тармағын</w:t>
      </w:r>
      <w:r>
        <w:rPr>
          <w:rFonts w:ascii="Times New Roman"/>
          <w:b w:val="false"/>
          <w:i w:val="false"/>
          <w:color w:val="000000"/>
          <w:sz w:val="28"/>
        </w:rPr>
        <w:t xml:space="preserve">, 3-тармағының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 xml:space="preserve">, 8-тармағының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15-тармақтарын</w:t>
      </w:r>
      <w:r>
        <w:rPr>
          <w:rFonts w:ascii="Times New Roman"/>
          <w:b w:val="false"/>
          <w:i w:val="false"/>
          <w:color w:val="000000"/>
          <w:sz w:val="28"/>
        </w:rPr>
        <w:t xml:space="preserve">, 17-тармағының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w:t>
      </w:r>
      <w:r>
        <w:rPr>
          <w:rFonts w:ascii="Times New Roman"/>
          <w:b w:val="false"/>
          <w:i w:val="false"/>
          <w:color w:val="000000"/>
          <w:sz w:val="28"/>
        </w:rPr>
        <w:t xml:space="preserve">, </w:t>
      </w:r>
      <w:r>
        <w:rPr>
          <w:rFonts w:ascii="Times New Roman"/>
          <w:b w:val="false"/>
          <w:i w:val="false"/>
          <w:color w:val="000000"/>
          <w:sz w:val="28"/>
        </w:rPr>
        <w:t>19-тармағын</w:t>
      </w:r>
      <w:r>
        <w:rPr>
          <w:rFonts w:ascii="Times New Roman"/>
          <w:b w:val="false"/>
          <w:i w:val="false"/>
          <w:color w:val="000000"/>
          <w:sz w:val="28"/>
        </w:rPr>
        <w:t xml:space="preserve">, 24-тармағының </w:t>
      </w:r>
      <w:r>
        <w:rPr>
          <w:rFonts w:ascii="Times New Roman"/>
          <w:b w:val="false"/>
          <w:i w:val="false"/>
          <w:color w:val="000000"/>
          <w:sz w:val="28"/>
        </w:rPr>
        <w:t>1) тармақшасын</w:t>
      </w:r>
      <w:r>
        <w:rPr>
          <w:rFonts w:ascii="Times New Roman"/>
          <w:b w:val="false"/>
          <w:i w:val="false"/>
          <w:color w:val="000000"/>
          <w:sz w:val="28"/>
        </w:rPr>
        <w:t xml:space="preserve">, 25-тармағы </w:t>
      </w:r>
      <w:r>
        <w:rPr>
          <w:rFonts w:ascii="Times New Roman"/>
          <w:b w:val="false"/>
          <w:i w:val="false"/>
          <w:color w:val="000000"/>
          <w:sz w:val="28"/>
        </w:rPr>
        <w:t>1) тармақшасының</w:t>
      </w:r>
      <w:r>
        <w:rPr>
          <w:rFonts w:ascii="Times New Roman"/>
          <w:b w:val="false"/>
          <w:i w:val="false"/>
          <w:color w:val="000000"/>
          <w:sz w:val="28"/>
        </w:rPr>
        <w:t xml:space="preserve"> жиырма алтыншы – отыз үшінші абзацтарын,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үшінші, төртінші және сегізінші абзацтарын, </w:t>
      </w:r>
      <w:r>
        <w:rPr>
          <w:rFonts w:ascii="Times New Roman"/>
          <w:b w:val="false"/>
          <w:i w:val="false"/>
          <w:color w:val="000000"/>
          <w:sz w:val="28"/>
        </w:rPr>
        <w:t>11) тармақшасының</w:t>
      </w:r>
      <w:r>
        <w:rPr>
          <w:rFonts w:ascii="Times New Roman"/>
          <w:b w:val="false"/>
          <w:i w:val="false"/>
          <w:color w:val="000000"/>
          <w:sz w:val="28"/>
        </w:rPr>
        <w:t xml:space="preserve"> алтыншы абзацын,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17) тармақшаларын</w:t>
      </w:r>
      <w:r>
        <w:rPr>
          <w:rFonts w:ascii="Times New Roman"/>
          <w:b w:val="false"/>
          <w:i w:val="false"/>
          <w:color w:val="000000"/>
          <w:sz w:val="28"/>
        </w:rPr>
        <w:t xml:space="preserve">, </w:t>
      </w:r>
      <w:r>
        <w:rPr>
          <w:rFonts w:ascii="Times New Roman"/>
          <w:b w:val="false"/>
          <w:i w:val="false"/>
          <w:color w:val="000000"/>
          <w:sz w:val="28"/>
        </w:rPr>
        <w:t>18) тармақшасының</w:t>
      </w:r>
      <w:r>
        <w:rPr>
          <w:rFonts w:ascii="Times New Roman"/>
          <w:b w:val="false"/>
          <w:i w:val="false"/>
          <w:color w:val="000000"/>
          <w:sz w:val="28"/>
        </w:rPr>
        <w:t xml:space="preserve"> үшінші – бесінші абзацтарын, </w:t>
      </w:r>
      <w:r>
        <w:rPr>
          <w:rFonts w:ascii="Times New Roman"/>
          <w:b w:val="false"/>
          <w:i w:val="false"/>
          <w:color w:val="000000"/>
          <w:sz w:val="28"/>
        </w:rPr>
        <w:t>19) тармақшасын</w:t>
      </w:r>
      <w:r>
        <w:rPr>
          <w:rFonts w:ascii="Times New Roman"/>
          <w:b w:val="false"/>
          <w:i w:val="false"/>
          <w:color w:val="000000"/>
          <w:sz w:val="28"/>
        </w:rPr>
        <w:t xml:space="preserve">, </w:t>
      </w:r>
      <w:r>
        <w:rPr>
          <w:rFonts w:ascii="Times New Roman"/>
          <w:b w:val="false"/>
          <w:i w:val="false"/>
          <w:color w:val="000000"/>
          <w:sz w:val="28"/>
        </w:rPr>
        <w:t>20) тармақшасының</w:t>
      </w:r>
      <w:r>
        <w:rPr>
          <w:rFonts w:ascii="Times New Roman"/>
          <w:b w:val="false"/>
          <w:i w:val="false"/>
          <w:color w:val="000000"/>
          <w:sz w:val="28"/>
        </w:rPr>
        <w:t xml:space="preserve"> алтыншы абзацын, </w:t>
      </w:r>
      <w:r>
        <w:rPr>
          <w:rFonts w:ascii="Times New Roman"/>
          <w:b w:val="false"/>
          <w:i w:val="false"/>
          <w:color w:val="000000"/>
          <w:sz w:val="28"/>
        </w:rPr>
        <w:t>21)</w:t>
      </w:r>
      <w:r>
        <w:rPr>
          <w:rFonts w:ascii="Times New Roman"/>
          <w:b w:val="false"/>
          <w:i w:val="false"/>
          <w:color w:val="000000"/>
          <w:sz w:val="28"/>
        </w:rPr>
        <w:t xml:space="preserve"> – </w:t>
      </w:r>
      <w:r>
        <w:rPr>
          <w:rFonts w:ascii="Times New Roman"/>
          <w:b w:val="false"/>
          <w:i w:val="false"/>
          <w:color w:val="000000"/>
          <w:sz w:val="28"/>
        </w:rPr>
        <w:t>23) тармақшаларын</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35-тармақтарын</w:t>
      </w:r>
      <w:r>
        <w:rPr>
          <w:rFonts w:ascii="Times New Roman"/>
          <w:b w:val="false"/>
          <w:i w:val="false"/>
          <w:color w:val="000000"/>
          <w:sz w:val="28"/>
        </w:rPr>
        <w:t>;</w:t>
      </w:r>
    </w:p>
    <w:bookmarkEnd w:id="506"/>
    <w:bookmarkStart w:name="z598" w:id="507"/>
    <w:p>
      <w:pPr>
        <w:spacing w:after="0"/>
        <w:ind w:left="0"/>
        <w:jc w:val="both"/>
      </w:pPr>
      <w:r>
        <w:rPr>
          <w:rFonts w:ascii="Times New Roman"/>
          <w:b w:val="false"/>
          <w:i w:val="false"/>
          <w:color w:val="000000"/>
          <w:sz w:val="28"/>
        </w:rPr>
        <w:t xml:space="preserve">
      2) 2027 жылғы 1 қаңтардан бастап қолданысқа енгізілетін 1-баптың 1-тармағы </w:t>
      </w:r>
      <w:r>
        <w:rPr>
          <w:rFonts w:ascii="Times New Roman"/>
          <w:b w:val="false"/>
          <w:i w:val="false"/>
          <w:color w:val="000000"/>
          <w:sz w:val="28"/>
        </w:rPr>
        <w:t>7) тармақшасының</w:t>
      </w:r>
      <w:r>
        <w:rPr>
          <w:rFonts w:ascii="Times New Roman"/>
          <w:b w:val="false"/>
          <w:i w:val="false"/>
          <w:color w:val="000000"/>
          <w:sz w:val="28"/>
        </w:rPr>
        <w:t xml:space="preserve"> он төртінші абзацын, 3-тармағының </w:t>
      </w:r>
      <w:r>
        <w:rPr>
          <w:rFonts w:ascii="Times New Roman"/>
          <w:b w:val="false"/>
          <w:i w:val="false"/>
          <w:color w:val="000000"/>
          <w:sz w:val="28"/>
        </w:rPr>
        <w:t>2) тармақшасын</w:t>
      </w:r>
      <w:r>
        <w:rPr>
          <w:rFonts w:ascii="Times New Roman"/>
          <w:b w:val="false"/>
          <w:i w:val="false"/>
          <w:color w:val="000000"/>
          <w:sz w:val="28"/>
        </w:rPr>
        <w:t xml:space="preserve">, 4-тармағы </w:t>
      </w:r>
      <w:r>
        <w:rPr>
          <w:rFonts w:ascii="Times New Roman"/>
          <w:b w:val="false"/>
          <w:i w:val="false"/>
          <w:color w:val="000000"/>
          <w:sz w:val="28"/>
        </w:rPr>
        <w:t>3) тармақшасының</w:t>
      </w:r>
      <w:r>
        <w:rPr>
          <w:rFonts w:ascii="Times New Roman"/>
          <w:b w:val="false"/>
          <w:i w:val="false"/>
          <w:color w:val="000000"/>
          <w:sz w:val="28"/>
        </w:rPr>
        <w:t xml:space="preserve"> бесінші – тоғызыншы абзацтарын, 13-тармағы </w:t>
      </w:r>
      <w:r>
        <w:rPr>
          <w:rFonts w:ascii="Times New Roman"/>
          <w:b w:val="false"/>
          <w:i w:val="false"/>
          <w:color w:val="000000"/>
          <w:sz w:val="28"/>
        </w:rPr>
        <w:t>3) тармақшасының</w:t>
      </w:r>
      <w:r>
        <w:rPr>
          <w:rFonts w:ascii="Times New Roman"/>
          <w:b w:val="false"/>
          <w:i w:val="false"/>
          <w:color w:val="000000"/>
          <w:sz w:val="28"/>
        </w:rPr>
        <w:t xml:space="preserve"> бесінші – тоғызыншы абзацтарын, 17-тармағының </w:t>
      </w:r>
      <w:r>
        <w:rPr>
          <w:rFonts w:ascii="Times New Roman"/>
          <w:b w:val="false"/>
          <w:i w:val="false"/>
          <w:color w:val="000000"/>
          <w:sz w:val="28"/>
        </w:rPr>
        <w:t>6) тармақшасын</w:t>
      </w:r>
      <w:r>
        <w:rPr>
          <w:rFonts w:ascii="Times New Roman"/>
          <w:b w:val="false"/>
          <w:i w:val="false"/>
          <w:color w:val="000000"/>
          <w:sz w:val="28"/>
        </w:rPr>
        <w:t xml:space="preserve">, </w:t>
      </w:r>
      <w:r>
        <w:rPr>
          <w:rFonts w:ascii="Times New Roman"/>
          <w:b w:val="false"/>
          <w:i w:val="false"/>
          <w:color w:val="000000"/>
          <w:sz w:val="28"/>
        </w:rPr>
        <w:t>9) тармақшасының</w:t>
      </w:r>
      <w:r>
        <w:rPr>
          <w:rFonts w:ascii="Times New Roman"/>
          <w:b w:val="false"/>
          <w:i w:val="false"/>
          <w:color w:val="000000"/>
          <w:sz w:val="28"/>
        </w:rPr>
        <w:t xml:space="preserve"> үшінші және төртінші абзацтарын, 21-тармағының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бесінші абзацын және </w:t>
      </w:r>
      <w:r>
        <w:rPr>
          <w:rFonts w:ascii="Times New Roman"/>
          <w:b w:val="false"/>
          <w:i w:val="false"/>
          <w:color w:val="000000"/>
          <w:sz w:val="28"/>
        </w:rPr>
        <w:t>4) тармақшасын</w:t>
      </w:r>
      <w:r>
        <w:rPr>
          <w:rFonts w:ascii="Times New Roman"/>
          <w:b w:val="false"/>
          <w:i w:val="false"/>
          <w:color w:val="000000"/>
          <w:sz w:val="28"/>
        </w:rPr>
        <w:t xml:space="preserve">, 22-тармағының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23-тармағын</w:t>
      </w:r>
      <w:r>
        <w:rPr>
          <w:rFonts w:ascii="Times New Roman"/>
          <w:b w:val="false"/>
          <w:i w:val="false"/>
          <w:color w:val="000000"/>
          <w:sz w:val="28"/>
        </w:rPr>
        <w:t xml:space="preserve">, 24-тармағының </w:t>
      </w:r>
      <w:r>
        <w:rPr>
          <w:rFonts w:ascii="Times New Roman"/>
          <w:b w:val="false"/>
          <w:i w:val="false"/>
          <w:color w:val="000000"/>
          <w:sz w:val="28"/>
        </w:rPr>
        <w:t>2) тармақшасын</w:t>
      </w:r>
      <w:r>
        <w:rPr>
          <w:rFonts w:ascii="Times New Roman"/>
          <w:b w:val="false"/>
          <w:i w:val="false"/>
          <w:color w:val="000000"/>
          <w:sz w:val="28"/>
        </w:rPr>
        <w:t xml:space="preserve">, 25-тармағы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 он бесінші, он тоғызыншы – жиырма төртінші абзацтарын,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үшінші – алтыншы, тоғызыншы – он бірінші, жиырма үшінші – жиырма алтыншы абзацтарын,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 xml:space="preserve">, </w:t>
      </w:r>
      <w:r>
        <w:rPr>
          <w:rFonts w:ascii="Times New Roman"/>
          <w:b w:val="false"/>
          <w:i w:val="false"/>
          <w:color w:val="000000"/>
          <w:sz w:val="28"/>
        </w:rPr>
        <w:t>11)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26) тармақшаларын</w:t>
      </w:r>
      <w:r>
        <w:rPr>
          <w:rFonts w:ascii="Times New Roman"/>
          <w:b w:val="false"/>
          <w:i w:val="false"/>
          <w:color w:val="000000"/>
          <w:sz w:val="28"/>
        </w:rPr>
        <w:t xml:space="preserve"> және </w:t>
      </w:r>
      <w:r>
        <w:rPr>
          <w:rFonts w:ascii="Times New Roman"/>
          <w:b w:val="false"/>
          <w:i w:val="false"/>
          <w:color w:val="000000"/>
          <w:sz w:val="28"/>
        </w:rPr>
        <w:t>31-тармағын</w:t>
      </w:r>
      <w:r>
        <w:rPr>
          <w:rFonts w:ascii="Times New Roman"/>
          <w:b w:val="false"/>
          <w:i w:val="false"/>
          <w:color w:val="000000"/>
          <w:sz w:val="28"/>
        </w:rPr>
        <w:t>;</w:t>
      </w:r>
    </w:p>
    <w:bookmarkEnd w:id="507"/>
    <w:bookmarkStart w:name="z599" w:id="508"/>
    <w:p>
      <w:pPr>
        <w:spacing w:after="0"/>
        <w:ind w:left="0"/>
        <w:jc w:val="both"/>
      </w:pPr>
      <w:r>
        <w:rPr>
          <w:rFonts w:ascii="Times New Roman"/>
          <w:b w:val="false"/>
          <w:i w:val="false"/>
          <w:color w:val="000000"/>
          <w:sz w:val="28"/>
        </w:rPr>
        <w:t xml:space="preserve">
      3) алғаш ресми жарияланған күнінен кейін үш жыл өткен соң қолданысқа енгізілетін 1-баптың 8-тармағының </w:t>
      </w:r>
      <w:r>
        <w:rPr>
          <w:rFonts w:ascii="Times New Roman"/>
          <w:b w:val="false"/>
          <w:i w:val="false"/>
          <w:color w:val="000000"/>
          <w:sz w:val="28"/>
        </w:rPr>
        <w:t>2) тармақшасын</w:t>
      </w:r>
      <w:r>
        <w:rPr>
          <w:rFonts w:ascii="Times New Roman"/>
          <w:b w:val="false"/>
          <w:i w:val="false"/>
          <w:color w:val="000000"/>
          <w:sz w:val="28"/>
        </w:rPr>
        <w:t xml:space="preserve">, 17-тармағының </w:t>
      </w:r>
      <w:r>
        <w:rPr>
          <w:rFonts w:ascii="Times New Roman"/>
          <w:b w:val="false"/>
          <w:i w:val="false"/>
          <w:color w:val="000000"/>
          <w:sz w:val="28"/>
        </w:rPr>
        <w:t>3) тармақшасын</w:t>
      </w:r>
      <w:r>
        <w:rPr>
          <w:rFonts w:ascii="Times New Roman"/>
          <w:b w:val="false"/>
          <w:i w:val="false"/>
          <w:color w:val="000000"/>
          <w:sz w:val="28"/>
        </w:rPr>
        <w:t xml:space="preserve">, 21-тармағының </w:t>
      </w:r>
      <w:r>
        <w:rPr>
          <w:rFonts w:ascii="Times New Roman"/>
          <w:b w:val="false"/>
          <w:i w:val="false"/>
          <w:color w:val="000000"/>
          <w:sz w:val="28"/>
        </w:rPr>
        <w:t>1) тармақшасын</w:t>
      </w:r>
      <w:r>
        <w:rPr>
          <w:rFonts w:ascii="Times New Roman"/>
          <w:b w:val="false"/>
          <w:i w:val="false"/>
          <w:color w:val="000000"/>
          <w:sz w:val="28"/>
        </w:rPr>
        <w:t xml:space="preserve">, 22-тармағының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508"/>
    <w:bookmarkStart w:name="z600" w:id="509"/>
    <w:p>
      <w:pPr>
        <w:spacing w:after="0"/>
        <w:ind w:left="0"/>
        <w:jc w:val="both"/>
      </w:pPr>
      <w:r>
        <w:rPr>
          <w:rFonts w:ascii="Times New Roman"/>
          <w:b w:val="false"/>
          <w:i w:val="false"/>
          <w:color w:val="000000"/>
          <w:sz w:val="28"/>
        </w:rPr>
        <w:t>
      2. Осы Заң алғашқы ресми жарияланған күнінен кейін:</w:t>
      </w:r>
    </w:p>
    <w:bookmarkEnd w:id="509"/>
    <w:bookmarkStart w:name="z601" w:id="510"/>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оныншы абзацының қолданысы үш жылға тоқтатыла тұрсын, тоқтата тұру кезеңінде осы абзац мынадай редакцияда қолданылады деп белгіленсін:</w:t>
      </w:r>
    </w:p>
    <w:bookmarkEnd w:id="510"/>
    <w:bookmarkStart w:name="z602" w:id="511"/>
    <w:p>
      <w:pPr>
        <w:spacing w:after="0"/>
        <w:ind w:left="0"/>
        <w:jc w:val="both"/>
      </w:pPr>
      <w:r>
        <w:rPr>
          <w:rFonts w:ascii="Times New Roman"/>
          <w:b w:val="false"/>
          <w:i w:val="false"/>
          <w:color w:val="000000"/>
          <w:sz w:val="28"/>
        </w:rPr>
        <w:t>
      "2-1) активтері мен міндеттемелері туралы декларацияны ұсынбаған адамды жұмысқа қабылдағаны үшін алғаш рет әкімшілік жауаптылыққа тартылған жағдайды қоспағанда, жұмысқа орналасқанға дейінгі үш жыл ішінде әкімшілік сыбайлас жемқорлық құқық бұзушылық жасағаны үшін әкімшілік жаза қолданылған адамды осы тармақтың 2) тармақшасында көрсетілген лауазымға;";</w:t>
      </w:r>
    </w:p>
    <w:bookmarkEnd w:id="511"/>
    <w:bookmarkStart w:name="z603" w:id="512"/>
    <w:p>
      <w:pPr>
        <w:spacing w:after="0"/>
        <w:ind w:left="0"/>
        <w:jc w:val="both"/>
      </w:pPr>
      <w:r>
        <w:rPr>
          <w:rFonts w:ascii="Times New Roman"/>
          <w:b w:val="false"/>
          <w:i w:val="false"/>
          <w:color w:val="000000"/>
          <w:sz w:val="28"/>
        </w:rPr>
        <w:t xml:space="preserve">
      2) 1-баптың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төртінші абзацының қолданысы үш жылға тоқтатыла тұрсын, тоқтата тұру кезеңінде осы абзац мынадай редакцияда қолданылады деп белгіленсін:</w:t>
      </w:r>
    </w:p>
    <w:bookmarkEnd w:id="512"/>
    <w:bookmarkStart w:name="z604" w:id="513"/>
    <w:p>
      <w:pPr>
        <w:spacing w:after="0"/>
        <w:ind w:left="0"/>
        <w:jc w:val="both"/>
      </w:pPr>
      <w:r>
        <w:rPr>
          <w:rFonts w:ascii="Times New Roman"/>
          <w:b w:val="false"/>
          <w:i w:val="false"/>
          <w:color w:val="000000"/>
          <w:sz w:val="28"/>
        </w:rPr>
        <w:t>
      "2) жұмыскер активтері мен міндеттемелері туралы декларацияны ұсынбаған адамды жұмысқа қабылдағаны үшін алғаш рет әкімшілік жауаптылыққа тартылған жағдайды қоспағанда, осы Кодекстің 26-бабы 2-тармағының 2) тармақшасында көрсетілген лауазымды атқаратын жұмыскер сыбайлас жемқорлық қылмыс немесе әкімшілік сыбайлас жемқорлық құқық бұзушылық жасаған жағдайларда жұмыс берушінің бастамасымен бұзылуға тиіс.";</w:t>
      </w:r>
    </w:p>
    <w:bookmarkEnd w:id="513"/>
    <w:bookmarkStart w:name="z605" w:id="514"/>
    <w:p>
      <w:pPr>
        <w:spacing w:after="0"/>
        <w:ind w:left="0"/>
        <w:jc w:val="both"/>
      </w:pPr>
      <w:r>
        <w:rPr>
          <w:rFonts w:ascii="Times New Roman"/>
          <w:b w:val="false"/>
          <w:i w:val="false"/>
          <w:color w:val="000000"/>
          <w:sz w:val="28"/>
        </w:rPr>
        <w:t xml:space="preserve">
      3) 1-баптың 1-тармағының </w:t>
      </w:r>
      <w:r>
        <w:rPr>
          <w:rFonts w:ascii="Times New Roman"/>
          <w:b w:val="false"/>
          <w:i w:val="false"/>
          <w:color w:val="000000"/>
          <w:sz w:val="28"/>
        </w:rPr>
        <w:t>4) тармақшасының</w:t>
      </w:r>
      <w:r>
        <w:rPr>
          <w:rFonts w:ascii="Times New Roman"/>
          <w:b w:val="false"/>
          <w:i w:val="false"/>
          <w:color w:val="000000"/>
          <w:sz w:val="28"/>
        </w:rPr>
        <w:t xml:space="preserve"> қолданысы үш жылға тоқтатыла тұрсын, тоқтата тұру кезеңінде осы тармақша мынадай редакцияда қолданылады деп белгіленсін:</w:t>
      </w:r>
    </w:p>
    <w:bookmarkEnd w:id="514"/>
    <w:bookmarkStart w:name="z606" w:id="515"/>
    <w:p>
      <w:pPr>
        <w:spacing w:after="0"/>
        <w:ind w:left="0"/>
        <w:jc w:val="both"/>
      </w:pPr>
      <w:r>
        <w:rPr>
          <w:rFonts w:ascii="Times New Roman"/>
          <w:b w:val="false"/>
          <w:i w:val="false"/>
          <w:color w:val="000000"/>
          <w:sz w:val="28"/>
        </w:rPr>
        <w:t>
      "4) 53-баптың 12-тармағы 2) тармақшасындағы "қаулысы негізінде жүргізіледі." деген сөздер "қаулысы;" деген сөзбен ауыстырылып, мынадай мазмұндағы 3) тармақшамен толықтырылсын:</w:t>
      </w:r>
    </w:p>
    <w:bookmarkEnd w:id="515"/>
    <w:bookmarkStart w:name="z607" w:id="516"/>
    <w:p>
      <w:pPr>
        <w:spacing w:after="0"/>
        <w:ind w:left="0"/>
        <w:jc w:val="both"/>
      </w:pPr>
      <w:r>
        <w:rPr>
          <w:rFonts w:ascii="Times New Roman"/>
          <w:b w:val="false"/>
          <w:i w:val="false"/>
          <w:color w:val="000000"/>
          <w:sz w:val="28"/>
        </w:rPr>
        <w:t>
      "3) жұмыскер активтері мен міндеттемелері туралы декларацияны ұсынбаған адамды жұмысқа қабылдағаны үшін алғаш рет әкімшілік жауаптылыққа тартылған жағдайды қоспағанда, әкімшілік сыбайлас жемқорлық құқық бұзушылық жасағаны үшін соттың заңды күшіне енген қаулысы негізінде жүргізіледі.";";</w:t>
      </w:r>
    </w:p>
    <w:bookmarkEnd w:id="516"/>
    <w:bookmarkStart w:name="z608" w:id="517"/>
    <w:p>
      <w:pPr>
        <w:spacing w:after="0"/>
        <w:ind w:left="0"/>
        <w:jc w:val="both"/>
      </w:pPr>
      <w:r>
        <w:rPr>
          <w:rFonts w:ascii="Times New Roman"/>
          <w:b w:val="false"/>
          <w:i w:val="false"/>
          <w:color w:val="000000"/>
          <w:sz w:val="28"/>
        </w:rPr>
        <w:t xml:space="preserve">
      4) 1-баптың 4-тармағының </w:t>
      </w:r>
      <w:r>
        <w:rPr>
          <w:rFonts w:ascii="Times New Roman"/>
          <w:b w:val="false"/>
          <w:i w:val="false"/>
          <w:color w:val="000000"/>
          <w:sz w:val="28"/>
        </w:rPr>
        <w:t>1) тармақшасы</w:t>
      </w:r>
      <w:r>
        <w:rPr>
          <w:rFonts w:ascii="Times New Roman"/>
          <w:b w:val="false"/>
          <w:i w:val="false"/>
          <w:color w:val="000000"/>
          <w:sz w:val="28"/>
        </w:rPr>
        <w:t xml:space="preserve"> төртінші абзацының қолданысы үш жылға тоқтатыла тұрсын, тоқтата тұру кезеңінде осы абзац мынадай редакцияда қолданылады деп белгіленсін:</w:t>
      </w:r>
    </w:p>
    <w:bookmarkEnd w:id="517"/>
    <w:bookmarkStart w:name="z609" w:id="518"/>
    <w:p>
      <w:pPr>
        <w:spacing w:after="0"/>
        <w:ind w:left="0"/>
        <w:jc w:val="both"/>
      </w:pPr>
      <w:r>
        <w:rPr>
          <w:rFonts w:ascii="Times New Roman"/>
          <w:b w:val="false"/>
          <w:i w:val="false"/>
          <w:color w:val="000000"/>
          <w:sz w:val="28"/>
        </w:rPr>
        <w:t>
      "2) активтері мен міндеттемелері туралы декларацияны ұсынбаған адамды жұмысқа қабылдағаны үшін алғаш рет әкімшілік жауаптылыққа тартылған жағдайды қоспағанда, лауазымға тағайындалар алдындағы үш жыл ішінде әкімшілік сыбайлас жемқорлық құқық бұзушылық жасағаны үшін әкімшілік жаза қолданылған;";</w:t>
      </w:r>
    </w:p>
    <w:bookmarkEnd w:id="518"/>
    <w:bookmarkStart w:name="z610" w:id="519"/>
    <w:p>
      <w:pPr>
        <w:spacing w:after="0"/>
        <w:ind w:left="0"/>
        <w:jc w:val="both"/>
      </w:pPr>
      <w:r>
        <w:rPr>
          <w:rFonts w:ascii="Times New Roman"/>
          <w:b w:val="false"/>
          <w:i w:val="false"/>
          <w:color w:val="000000"/>
          <w:sz w:val="28"/>
        </w:rPr>
        <w:t xml:space="preserve">
      5) 1-баптың 13-тармағының </w:t>
      </w:r>
      <w:r>
        <w:rPr>
          <w:rFonts w:ascii="Times New Roman"/>
          <w:b w:val="false"/>
          <w:i w:val="false"/>
          <w:color w:val="000000"/>
          <w:sz w:val="28"/>
        </w:rPr>
        <w:t>1) тармақшасы</w:t>
      </w:r>
      <w:r>
        <w:rPr>
          <w:rFonts w:ascii="Times New Roman"/>
          <w:b w:val="false"/>
          <w:i w:val="false"/>
          <w:color w:val="000000"/>
          <w:sz w:val="28"/>
        </w:rPr>
        <w:t xml:space="preserve"> төртінші абзацының қолданысы үш жылға тоқтатыла тұрсын, тоқтата тұру кезеңінде осы абзац мынадай редакцияда қолданылады деп белгіленсін:</w:t>
      </w:r>
    </w:p>
    <w:bookmarkEnd w:id="519"/>
    <w:bookmarkStart w:name="z611" w:id="520"/>
    <w:p>
      <w:pPr>
        <w:spacing w:after="0"/>
        <w:ind w:left="0"/>
        <w:jc w:val="both"/>
      </w:pPr>
      <w:r>
        <w:rPr>
          <w:rFonts w:ascii="Times New Roman"/>
          <w:b w:val="false"/>
          <w:i w:val="false"/>
          <w:color w:val="000000"/>
          <w:sz w:val="28"/>
        </w:rPr>
        <w:t>
       "2) активтері мен міндеттемелері туралы декларацияны ұсынбаған адамды жұмысқа қабылдағаны үшін алғаш рет әкімшілік жауаптылыққа тартылған жағдайды қоспағанда, лауазымға тағайындалар алдындағы үш жыл ішінде әкімшілік сыбайлас жемқорлық құқық бұзушылық жасағаны үшін әкімшілік жаза қолданылған;";</w:t>
      </w:r>
    </w:p>
    <w:bookmarkEnd w:id="520"/>
    <w:bookmarkStart w:name="z612" w:id="521"/>
    <w:p>
      <w:pPr>
        <w:spacing w:after="0"/>
        <w:ind w:left="0"/>
        <w:jc w:val="both"/>
      </w:pPr>
      <w:r>
        <w:rPr>
          <w:rFonts w:ascii="Times New Roman"/>
          <w:b w:val="false"/>
          <w:i w:val="false"/>
          <w:color w:val="000000"/>
          <w:sz w:val="28"/>
        </w:rPr>
        <w:t xml:space="preserve">
      6) 1-баптың 16-тармағының </w:t>
      </w:r>
      <w:r>
        <w:rPr>
          <w:rFonts w:ascii="Times New Roman"/>
          <w:b w:val="false"/>
          <w:i w:val="false"/>
          <w:color w:val="000000"/>
          <w:sz w:val="28"/>
        </w:rPr>
        <w:t>2) тармақшасы</w:t>
      </w:r>
      <w:r>
        <w:rPr>
          <w:rFonts w:ascii="Times New Roman"/>
          <w:b w:val="false"/>
          <w:i w:val="false"/>
          <w:color w:val="000000"/>
          <w:sz w:val="28"/>
        </w:rPr>
        <w:t xml:space="preserve"> алтыншы абзацының қолданысы үш жылға тоқтатыла тұрсын, тоқтата тұру кезеңінде осы абзац мынадай редакцияда қолданылады деп белгіленсін:</w:t>
      </w:r>
    </w:p>
    <w:bookmarkEnd w:id="521"/>
    <w:bookmarkStart w:name="z613" w:id="522"/>
    <w:p>
      <w:pPr>
        <w:spacing w:after="0"/>
        <w:ind w:left="0"/>
        <w:jc w:val="both"/>
      </w:pPr>
      <w:r>
        <w:rPr>
          <w:rFonts w:ascii="Times New Roman"/>
          <w:b w:val="false"/>
          <w:i w:val="false"/>
          <w:color w:val="000000"/>
          <w:sz w:val="28"/>
        </w:rPr>
        <w:t>
      "2) активтері мен міндеттемелері туралы декларацияны ұсынбаған адамды жұмысқа қабылдағаны үшін алғаш рет әкімшілік жауаптылыққа тартылған жағдайды қоспағанда, лауазымға тағайындалар алдындағы үш жыл ішінде әкімшілік сыбайлас жемқорлық құқық бұзушылық жасағаны үшін әкімшілік жаза қолданылған;";</w:t>
      </w:r>
    </w:p>
    <w:bookmarkEnd w:id="522"/>
    <w:bookmarkStart w:name="z614" w:id="523"/>
    <w:p>
      <w:pPr>
        <w:spacing w:after="0"/>
        <w:ind w:left="0"/>
        <w:jc w:val="both"/>
      </w:pPr>
      <w:r>
        <w:rPr>
          <w:rFonts w:ascii="Times New Roman"/>
          <w:b w:val="false"/>
          <w:i w:val="false"/>
          <w:color w:val="000000"/>
          <w:sz w:val="28"/>
        </w:rPr>
        <w:t xml:space="preserve">
      7) 1-баптың 16-тармағының </w:t>
      </w:r>
      <w:r>
        <w:rPr>
          <w:rFonts w:ascii="Times New Roman"/>
          <w:b w:val="false"/>
          <w:i w:val="false"/>
          <w:color w:val="000000"/>
          <w:sz w:val="28"/>
        </w:rPr>
        <w:t>3) тармақшасы</w:t>
      </w:r>
      <w:r>
        <w:rPr>
          <w:rFonts w:ascii="Times New Roman"/>
          <w:b w:val="false"/>
          <w:i w:val="false"/>
          <w:color w:val="000000"/>
          <w:sz w:val="28"/>
        </w:rPr>
        <w:t xml:space="preserve"> бесінші абзацының қолданысы үш жылға тоқтатыла тұрсын, тоқтата тұру кезеңінде осы абзац мынадай редакцияда қолданылады деп белгіленсін:</w:t>
      </w:r>
    </w:p>
    <w:bookmarkEnd w:id="523"/>
    <w:bookmarkStart w:name="z615" w:id="524"/>
    <w:p>
      <w:pPr>
        <w:spacing w:after="0"/>
        <w:ind w:left="0"/>
        <w:jc w:val="both"/>
      </w:pPr>
      <w:r>
        <w:rPr>
          <w:rFonts w:ascii="Times New Roman"/>
          <w:b w:val="false"/>
          <w:i w:val="false"/>
          <w:color w:val="000000"/>
          <w:sz w:val="28"/>
        </w:rPr>
        <w:t>
      "2) активтері мен міндеттемелері туралы декларацияны ұсынбаған адамды жұмысқа қабылдағаны үшін алғаш рет әкімшілік жауаптылыққа тартылған жағдайды қоспағанда, лауазымға тағайындалар алдындағы үш жыл ішінде әкімшілік сыбайлас жемқорлық құқық бұзушылық жасағаны үшін  әкімшілік жаза қолданылған;".</w:t>
      </w:r>
    </w:p>
    <w:bookmarkEnd w:id="5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