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1079f" w14:textId="3c107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Әкімшілік құқық бұзушылық туралы кодексіне педагог мәртебесі мәселелері бойынша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Заңы 2026 жылғы 12 маусымдағы № 310-VIIІ ҚРЗ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2-баптан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қараңыз.</w:t>
      </w:r>
    </w:p>
    <w:bookmarkStart w:name="z1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1-бап. 2014 жылғы 5 шілдедегі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Әкімшілік құқық бұзушылық туралы 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0"/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409-баптың </w:t>
      </w:r>
      <w:r>
        <w:rPr>
          <w:rFonts w:ascii="Times New Roman"/>
          <w:b w:val="false"/>
          <w:i w:val="false"/>
          <w:color w:val="000000"/>
          <w:sz w:val="28"/>
        </w:rPr>
        <w:t>7-3-бөлігінде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педагогтен Қазақстан Республикасының білім беру саласындағы заңнамасында көзделмеген есептілікті не ақпаратты талап етіп алдыру, сондай-ақ оған құжаттарды бір мезгілде қағаз жеткізгіште және электрондық нысанда жүргізу міндетін жүктеу;";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тармақшадағы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"орта" деген сөз алып тасталсын.</w:t>
      </w:r>
    </w:p>
    <w:bookmarkStart w:name="z1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2-бап. Осы Заң алғашқы ресми жарияланған күнінен кейін күнтізбелік алпыс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Президенті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ТОҚАЕВ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