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8515" w14:textId="bef8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Қылмыстық-процестік, Қылмыстық-атқару кодекстеріне және Қазақстан Республикасының Әкімшілік құқық бұзушылық туралы кодексіне оларды Қазақстан Республикасының Конституциясына сәйкес келтіру, Қазақстан Республикасының сайлау және прокуратура туралы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11 маусымдағы № 307-VIII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1) бүкіл мәтін бойынша: "шетелдіктер", "шетелдікті", "Шетелдікті", "шетелдік немесе", "Шетелдіктерге", шетелдіктерге", "шетелдік азамат", "шетелдіктерді" деген сөздер тиісінше "шетел азаматтары", "шетел азаматын", "Шетел азаматын", "шетел азаматы немесе", "Шетел азаматтарына", "шетел азаматтарына", "шетел азаматы", "шетел азаматтарын" деген сөздермен ауыстырылсын;</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екінші бөлікте:</w:t>
      </w:r>
    </w:p>
    <w:bookmarkEnd w:id="4"/>
    <w:bookmarkStart w:name="z12" w:id="5"/>
    <w:p>
      <w:pPr>
        <w:spacing w:after="0"/>
        <w:ind w:left="0"/>
        <w:jc w:val="both"/>
      </w:pPr>
      <w:r>
        <w:rPr>
          <w:rFonts w:ascii="Times New Roman"/>
          <w:b w:val="false"/>
          <w:i w:val="false"/>
          <w:color w:val="000000"/>
          <w:sz w:val="28"/>
        </w:rPr>
        <w:t>
      "Республиканың" деген сөз "Қазақстан Республикасының" деген сөздермен ауыстырылсын;</w:t>
      </w:r>
    </w:p>
    <w:bookmarkEnd w:id="5"/>
    <w:bookmarkStart w:name="z13" w:id="6"/>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6"/>
    <w:bookmarkStart w:name="z14" w:id="7"/>
    <w:p>
      <w:pPr>
        <w:spacing w:after="0"/>
        <w:ind w:left="0"/>
        <w:jc w:val="both"/>
      </w:pPr>
      <w:r>
        <w:rPr>
          <w:rFonts w:ascii="Times New Roman"/>
          <w:b w:val="false"/>
          <w:i w:val="false"/>
          <w:color w:val="000000"/>
          <w:sz w:val="28"/>
        </w:rPr>
        <w:t>
      "заңдық күшін жояды және қолданылуға жатпайды" деген сөздер "қолданысын тоқтатады және қолданылмауға тиіс" деген сөздермен ауыстырылсын;</w:t>
      </w:r>
    </w:p>
    <w:bookmarkEnd w:id="7"/>
    <w:bookmarkStart w:name="z15" w:id="8"/>
    <w:p>
      <w:pPr>
        <w:spacing w:after="0"/>
        <w:ind w:left="0"/>
        <w:jc w:val="both"/>
      </w:pPr>
      <w:r>
        <w:rPr>
          <w:rFonts w:ascii="Times New Roman"/>
          <w:b w:val="false"/>
          <w:i w:val="false"/>
          <w:color w:val="000000"/>
          <w:sz w:val="28"/>
        </w:rPr>
        <w:t>
      төртінші бөліктегі "заңнамалық актілеріне" деген сөздер "заңдарына" деген сөзбен ауыстырылсын;</w:t>
      </w:r>
    </w:p>
    <w:bookmarkEnd w:id="8"/>
    <w:bookmarkStart w:name="z16"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бірінші бөлігіндегі "құрылысы" деген сөз "құрылыс негіздері" деген сөздермен ауыстырылсын;</w:t>
      </w:r>
    </w:p>
    <w:bookmarkEnd w:id="9"/>
    <w:bookmarkStart w:name="z17"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екінші абзацындағы "мемлекет қауіпсіздігіне" деген сөздер "мемлекеттің ұлттық қауіпсіздігіне"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тармақтағы</w:t>
      </w:r>
      <w:r>
        <w:rPr>
          <w:rFonts w:ascii="Times New Roman"/>
          <w:b w:val="false"/>
          <w:i w:val="false"/>
          <w:color w:val="000000"/>
          <w:sz w:val="28"/>
        </w:rPr>
        <w:t xml:space="preserve"> "құрылысын құлатуға немесе бүлдіруге" деген сөздер "құрылыс негіздерін құлатуға немесе оған нұқсан келтіруге"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тармақта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2"/>
    <w:bookmarkStart w:name="z24" w:id="13"/>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тасталсын;</w:t>
      </w:r>
    </w:p>
    <w:bookmarkEnd w:id="13"/>
    <w:bookmarkStart w:name="z25"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екінші бөлігіндегі "рулық, нәсiлдiк, тектік-топтық" деген сөздер "этностық, нәсiлдiк" деген сөздермен ауыстырылсын;</w:t>
      </w:r>
    </w:p>
    <w:bookmarkEnd w:id="14"/>
    <w:bookmarkStart w:name="z2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71-баптың</w:t>
      </w:r>
      <w:r>
        <w:rPr>
          <w:rFonts w:ascii="Times New Roman"/>
          <w:b w:val="false"/>
          <w:i w:val="false"/>
          <w:color w:val="000000"/>
          <w:sz w:val="28"/>
        </w:rPr>
        <w:t xml:space="preserve"> алтыншы бөлігіндегі "және қауіпсіздігіне" деген сөздер "және ұлттық қауіпсіздігіне" деген сөздермен ауыстырылсын;</w:t>
      </w:r>
    </w:p>
    <w:bookmarkEnd w:id="15"/>
    <w:bookmarkStart w:name="z27" w:id="16"/>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72-баптың </w:t>
      </w:r>
      <w:r>
        <w:rPr>
          <w:rFonts w:ascii="Times New Roman"/>
          <w:b w:val="false"/>
          <w:i w:val="false"/>
          <w:color w:val="000000"/>
          <w:sz w:val="28"/>
        </w:rPr>
        <w:t xml:space="preserve"> бірінші бөлігі мынадай мазмұндағы жетінші абзацпен толықтырылсын:</w:t>
      </w:r>
    </w:p>
    <w:bookmarkEnd w:id="16"/>
    <w:bookmarkStart w:name="z28" w:id="17"/>
    <w:p>
      <w:pPr>
        <w:spacing w:after="0"/>
        <w:ind w:left="0"/>
        <w:jc w:val="both"/>
      </w:pPr>
      <w:r>
        <w:rPr>
          <w:rFonts w:ascii="Times New Roman"/>
          <w:b w:val="false"/>
          <w:i w:val="false"/>
          <w:color w:val="000000"/>
          <w:sz w:val="28"/>
        </w:rPr>
        <w:t>
      "Сотталған адамды шартты түрде мерзімінен бұрын босату туралы мәселені сот қараған кезде шартты түрде мерзімінен бұрын босату күні оған қатысты қолданылған бас бостандығынан айыру мерзімін шартты түрде қысқарту (шартты түрде қысқартулар) ескеріле отырып айқындалады.";</w:t>
      </w:r>
    </w:p>
    <w:bookmarkEnd w:id="17"/>
    <w:bookmarkStart w:name="z29" w:id="18"/>
    <w:p>
      <w:pPr>
        <w:spacing w:after="0"/>
        <w:ind w:left="0"/>
        <w:jc w:val="both"/>
      </w:pPr>
      <w:r>
        <w:rPr>
          <w:rFonts w:ascii="Times New Roman"/>
          <w:b w:val="false"/>
          <w:i w:val="false"/>
          <w:color w:val="000000"/>
          <w:sz w:val="28"/>
        </w:rPr>
        <w:t>
      8) </w:t>
      </w:r>
      <w:r>
        <w:rPr>
          <w:rFonts w:ascii="Times New Roman"/>
          <w:b w:val="false"/>
          <w:i w:val="false"/>
          <w:color w:val="000000"/>
          <w:sz w:val="28"/>
        </w:rPr>
        <w:t>73-баптың</w:t>
      </w:r>
      <w:r>
        <w:rPr>
          <w:rFonts w:ascii="Times New Roman"/>
          <w:b w:val="false"/>
          <w:i w:val="false"/>
          <w:color w:val="000000"/>
          <w:sz w:val="28"/>
        </w:rPr>
        <w:t xml:space="preserve"> екінші бөлігі мынадай мазмұндағы төртінші абзацпен толықтырылсын:</w:t>
      </w:r>
    </w:p>
    <w:bookmarkEnd w:id="18"/>
    <w:bookmarkStart w:name="z30" w:id="19"/>
    <w:p>
      <w:pPr>
        <w:spacing w:after="0"/>
        <w:ind w:left="0"/>
        <w:jc w:val="both"/>
      </w:pPr>
      <w:r>
        <w:rPr>
          <w:rFonts w:ascii="Times New Roman"/>
          <w:b w:val="false"/>
          <w:i w:val="false"/>
          <w:color w:val="000000"/>
          <w:sz w:val="28"/>
        </w:rPr>
        <w:t>
      "Сот осы баптың төртінші бөлігінде айқындалған тәртіппен жазаның өтелмеген бөлігін неғұрлым жеңіл жаза түрімен ауыстыру не тағайындалған жаза мерзімін қысқарту туралы мәселені қарау кезінде бас бостандығынан айыру мерзімін шартты түрде қысқарту (шартты түрде қысқартулар) қолданылған сотталған адамға қатысты жазаның түпкілікті мерзімі немесе мөлшері бұрын қолданылған бас бостандығынан айыру мерзімін шартты түрде қысқарту (шартты түрде қысқартулар) ескеріле отырып айқындалады.";</w:t>
      </w:r>
    </w:p>
    <w:bookmarkEnd w:id="19"/>
    <w:bookmarkStart w:name="z31" w:id="20"/>
    <w:p>
      <w:pPr>
        <w:spacing w:after="0"/>
        <w:ind w:left="0"/>
        <w:jc w:val="both"/>
      </w:pPr>
      <w:r>
        <w:rPr>
          <w:rFonts w:ascii="Times New Roman"/>
          <w:b w:val="false"/>
          <w:i w:val="false"/>
          <w:color w:val="000000"/>
          <w:sz w:val="28"/>
        </w:rPr>
        <w:t>
      9) мынадай мазмұндағы 73-1-баппен толықтырылсын:</w:t>
      </w:r>
    </w:p>
    <w:bookmarkEnd w:id="20"/>
    <w:bookmarkStart w:name="z32" w:id="21"/>
    <w:p>
      <w:pPr>
        <w:spacing w:after="0"/>
        <w:ind w:left="0"/>
        <w:jc w:val="both"/>
      </w:pPr>
      <w:r>
        <w:rPr>
          <w:rFonts w:ascii="Times New Roman"/>
          <w:b w:val="false"/>
          <w:i w:val="false"/>
          <w:color w:val="000000"/>
          <w:sz w:val="28"/>
        </w:rPr>
        <w:t>
      "73-1-бап. Бас бостандығынан айыру мерзімін шартты түрде қысқарту</w:t>
      </w:r>
    </w:p>
    <w:bookmarkEnd w:id="21"/>
    <w:bookmarkStart w:name="z33" w:id="22"/>
    <w:p>
      <w:pPr>
        <w:spacing w:after="0"/>
        <w:ind w:left="0"/>
        <w:jc w:val="both"/>
      </w:pPr>
      <w:r>
        <w:rPr>
          <w:rFonts w:ascii="Times New Roman"/>
          <w:b w:val="false"/>
          <w:i w:val="false"/>
          <w:color w:val="000000"/>
          <w:sz w:val="28"/>
        </w:rPr>
        <w:t>
      1. Бас бостандығынан айыруды өтеп жатқан адамның бір жыл ішінде тәртіптік жазасы болмаған кезде сот оны бас бостандығынан айырудың қалған өтелмеген мерзімін шартты түрде бір айға қысқартуға тиіс.</w:t>
      </w:r>
    </w:p>
    <w:bookmarkEnd w:id="22"/>
    <w:bookmarkStart w:name="z34" w:id="23"/>
    <w:p>
      <w:pPr>
        <w:spacing w:after="0"/>
        <w:ind w:left="0"/>
        <w:jc w:val="both"/>
      </w:pPr>
      <w:r>
        <w:rPr>
          <w:rFonts w:ascii="Times New Roman"/>
          <w:b w:val="false"/>
          <w:i w:val="false"/>
          <w:color w:val="000000"/>
          <w:sz w:val="28"/>
        </w:rPr>
        <w:t>
      Сотталған адамға тәртіптік жаза қолданылған жағдайда бас бостандығынан айыру мерзімін шартты түрде қысқарту ол өтелген немесе алып тасталған күннен бастап бір жылдан кейін және сол кезеңде осы бапта көзделген талаптар сақталған кезде қолданылады.</w:t>
      </w:r>
    </w:p>
    <w:bookmarkEnd w:id="23"/>
    <w:bookmarkStart w:name="z35" w:id="24"/>
    <w:p>
      <w:pPr>
        <w:spacing w:after="0"/>
        <w:ind w:left="0"/>
        <w:jc w:val="both"/>
      </w:pPr>
      <w:r>
        <w:rPr>
          <w:rFonts w:ascii="Times New Roman"/>
          <w:b w:val="false"/>
          <w:i w:val="false"/>
          <w:color w:val="000000"/>
          <w:sz w:val="28"/>
        </w:rPr>
        <w:t>
      Бас бостандығынан айыру мерзімін шартты түрде қысқарту қолданылғаннан кейін және сотталған адам осы бапта көзделген талаптарды сақтаған кезде осы шараның кезекті қолданылуы бір жылдан кейін жүзеге асырылады.</w:t>
      </w:r>
    </w:p>
    <w:bookmarkEnd w:id="24"/>
    <w:bookmarkStart w:name="z36" w:id="25"/>
    <w:p>
      <w:pPr>
        <w:spacing w:after="0"/>
        <w:ind w:left="0"/>
        <w:jc w:val="both"/>
      </w:pPr>
      <w:r>
        <w:rPr>
          <w:rFonts w:ascii="Times New Roman"/>
          <w:b w:val="false"/>
          <w:i w:val="false"/>
          <w:color w:val="000000"/>
          <w:sz w:val="28"/>
        </w:rPr>
        <w:t>
      2. Бас бостандығынан айыру мерзімін шартты түрде қысқарту жазаны өтеу кезеңінде қылмыстық құқық бұзушылық жасаған сотталғандарға, өмір бойына бас бостандығынан айыруға сотталғандарға, сондай-ақ кәмелетке толмағандардың жыныстық тиіспеушілігіне қарсы қылмысты кәмелетке толмаған адам он төрттен он сегізге дейінгі жастағы кәмелетке толмаған адамға қатысты жасаған жағдайларды қоспағанда, мұндай қылмыс үшін сотталғандарға, адамдардың қаза табуына алып келген не аса ауыр қылмыс жасаумен ұштасқан террористік немесе экстремистік қылмыс үшін сотталғандарға қатысты қолданылмайды.</w:t>
      </w:r>
    </w:p>
    <w:bookmarkEnd w:id="25"/>
    <w:bookmarkStart w:name="z37" w:id="26"/>
    <w:p>
      <w:pPr>
        <w:spacing w:after="0"/>
        <w:ind w:left="0"/>
        <w:jc w:val="both"/>
      </w:pPr>
      <w:r>
        <w:rPr>
          <w:rFonts w:ascii="Times New Roman"/>
          <w:b w:val="false"/>
          <w:i w:val="false"/>
          <w:color w:val="000000"/>
          <w:sz w:val="28"/>
        </w:rPr>
        <w:t>
      3. Егер бас бостандығынан айыру мерзімін шартты түрде қысқарту (шартты түрде қысқартулар) қолданылған сотталған адам бас бостандығынан айыру жазасын өтеу кезеңінде қылмыстық құқық бұзушылық жасаса, сот:</w:t>
      </w:r>
    </w:p>
    <w:bookmarkEnd w:id="26"/>
    <w:bookmarkStart w:name="z38" w:id="27"/>
    <w:p>
      <w:pPr>
        <w:spacing w:after="0"/>
        <w:ind w:left="0"/>
        <w:jc w:val="both"/>
      </w:pPr>
      <w:r>
        <w:rPr>
          <w:rFonts w:ascii="Times New Roman"/>
          <w:b w:val="false"/>
          <w:i w:val="false"/>
          <w:color w:val="000000"/>
          <w:sz w:val="28"/>
        </w:rPr>
        <w:t>
      1) үкімдердің жиынтығы бойынша жаза тағайындау қағидаларына сәйкес жаза тағайындау кезінде – қылмыстар бойынша;</w:t>
      </w:r>
    </w:p>
    <w:bookmarkEnd w:id="27"/>
    <w:bookmarkStart w:name="z39" w:id="28"/>
    <w:p>
      <w:pPr>
        <w:spacing w:after="0"/>
        <w:ind w:left="0"/>
        <w:jc w:val="both"/>
      </w:pPr>
      <w:r>
        <w:rPr>
          <w:rFonts w:ascii="Times New Roman"/>
          <w:b w:val="false"/>
          <w:i w:val="false"/>
          <w:color w:val="000000"/>
          <w:sz w:val="28"/>
        </w:rPr>
        <w:t>
      2) жаза тағайындау кезінде – қылмыстық теріс қылықтар бойынша;</w:t>
      </w:r>
    </w:p>
    <w:bookmarkEnd w:id="28"/>
    <w:bookmarkStart w:name="z40" w:id="29"/>
    <w:p>
      <w:pPr>
        <w:spacing w:after="0"/>
        <w:ind w:left="0"/>
        <w:jc w:val="both"/>
      </w:pPr>
      <w:r>
        <w:rPr>
          <w:rFonts w:ascii="Times New Roman"/>
          <w:b w:val="false"/>
          <w:i w:val="false"/>
          <w:color w:val="000000"/>
          <w:sz w:val="28"/>
        </w:rPr>
        <w:t xml:space="preserve">
      3) Қазақстан Республикасының Қылмыстық кодексі </w:t>
      </w:r>
      <w:r>
        <w:rPr>
          <w:rFonts w:ascii="Times New Roman"/>
          <w:b w:val="false"/>
          <w:i w:val="false"/>
          <w:color w:val="000000"/>
          <w:sz w:val="28"/>
        </w:rPr>
        <w:t>65-бабының</w:t>
      </w:r>
      <w:r>
        <w:rPr>
          <w:rFonts w:ascii="Times New Roman"/>
          <w:b w:val="false"/>
          <w:i w:val="false"/>
          <w:color w:val="000000"/>
          <w:sz w:val="28"/>
        </w:rPr>
        <w:t xml:space="preserve"> бірінші бөлігі, </w:t>
      </w:r>
      <w:r>
        <w:rPr>
          <w:rFonts w:ascii="Times New Roman"/>
          <w:b w:val="false"/>
          <w:i w:val="false"/>
          <w:color w:val="000000"/>
          <w:sz w:val="28"/>
        </w:rPr>
        <w:t>68-бабының</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78-бабының</w:t>
      </w:r>
      <w:r>
        <w:rPr>
          <w:rFonts w:ascii="Times New Roman"/>
          <w:b w:val="false"/>
          <w:i w:val="false"/>
          <w:color w:val="000000"/>
          <w:sz w:val="28"/>
        </w:rPr>
        <w:t xml:space="preserve"> екінші және төртінші бөліктері негізінде сот немесе қылмыстық қудалау органы қылмыстық жауаптылықтан босатқан сотталған адамдарға қатысты – қылмыстық-атқару (пенитенциарлық) жүйесі мекемесінің ұсынуы бойынша бас бостандығынан айыру мерзімін шартты түрде қысқартудың (шартты түрде қысқартулардың) күшін жояды.</w:t>
      </w:r>
    </w:p>
    <w:bookmarkEnd w:id="29"/>
    <w:bookmarkStart w:name="z41" w:id="30"/>
    <w:p>
      <w:pPr>
        <w:spacing w:after="0"/>
        <w:ind w:left="0"/>
        <w:jc w:val="both"/>
      </w:pPr>
      <w:r>
        <w:rPr>
          <w:rFonts w:ascii="Times New Roman"/>
          <w:b w:val="false"/>
          <w:i w:val="false"/>
          <w:color w:val="000000"/>
          <w:sz w:val="28"/>
        </w:rPr>
        <w:t>
      4. Бас бостандығынан айыру мерзімін шартты түрде қысқарту (шартты түрде қысқартулар) сотталған адамды жазаны өтеуіне байланысты босату, шартты түрде мерзімінен бұрын босату, осы Кодекстің 73-бабының төртінші бөлігінде айқындалған тәртіппен жаза мерзімінің өтелмеген бөлігін неғұрлым жеңіл жаза түрімен ауыстыру, жаза мерзімін қысқарту, қылмыстық-атқару (пенитенциарлық) жүйесінің қауіпсіздігі барынша төмен мекемесіне ауыстыру жағдайларында жазаның өтелген мерзіміне қосылады.";</w:t>
      </w:r>
    </w:p>
    <w:bookmarkEnd w:id="30"/>
    <w:bookmarkStart w:name="z42" w:id="31"/>
    <w:p>
      <w:pPr>
        <w:spacing w:after="0"/>
        <w:ind w:left="0"/>
        <w:jc w:val="both"/>
      </w:pPr>
      <w:r>
        <w:rPr>
          <w:rFonts w:ascii="Times New Roman"/>
          <w:b w:val="false"/>
          <w:i w:val="false"/>
          <w:color w:val="000000"/>
          <w:sz w:val="28"/>
        </w:rPr>
        <w:t>
      10) </w:t>
      </w:r>
      <w:r>
        <w:rPr>
          <w:rFonts w:ascii="Times New Roman"/>
          <w:b w:val="false"/>
          <w:i w:val="false"/>
          <w:color w:val="000000"/>
          <w:sz w:val="28"/>
        </w:rPr>
        <w:t>77-баптың</w:t>
      </w:r>
      <w:r>
        <w:rPr>
          <w:rFonts w:ascii="Times New Roman"/>
          <w:b w:val="false"/>
          <w:i w:val="false"/>
          <w:color w:val="000000"/>
          <w:sz w:val="28"/>
        </w:rPr>
        <w:t xml:space="preserve"> бесінші бөлігіндегі "және қауіпсіздігіне" деген сөздер "және ұлттық қауіпсіздігіне" деген сөздермен ауыстырылсын;</w:t>
      </w:r>
    </w:p>
    <w:bookmarkEnd w:id="31"/>
    <w:bookmarkStart w:name="z43" w:id="32"/>
    <w:p>
      <w:pPr>
        <w:spacing w:after="0"/>
        <w:ind w:left="0"/>
        <w:jc w:val="both"/>
      </w:pPr>
      <w:r>
        <w:rPr>
          <w:rFonts w:ascii="Times New Roman"/>
          <w:b w:val="false"/>
          <w:i w:val="false"/>
          <w:color w:val="000000"/>
          <w:sz w:val="28"/>
        </w:rPr>
        <w:t>
      11) </w:t>
      </w:r>
      <w:r>
        <w:rPr>
          <w:rFonts w:ascii="Times New Roman"/>
          <w:b w:val="false"/>
          <w:i w:val="false"/>
          <w:color w:val="000000"/>
          <w:sz w:val="28"/>
        </w:rPr>
        <w:t>78-баптың</w:t>
      </w:r>
      <w:r>
        <w:rPr>
          <w:rFonts w:ascii="Times New Roman"/>
          <w:b w:val="false"/>
          <w:i w:val="false"/>
          <w:color w:val="000000"/>
          <w:sz w:val="28"/>
        </w:rPr>
        <w:t xml:space="preserve"> бірінші бөлігінің бірінші абзацындағы "Парламентi" деген сөз "Құрылтайы" деген сөзбен ауыстырылсын;</w:t>
      </w:r>
    </w:p>
    <w:bookmarkEnd w:id="32"/>
    <w:bookmarkStart w:name="z44" w:id="33"/>
    <w:p>
      <w:pPr>
        <w:spacing w:after="0"/>
        <w:ind w:left="0"/>
        <w:jc w:val="both"/>
      </w:pPr>
      <w:r>
        <w:rPr>
          <w:rFonts w:ascii="Times New Roman"/>
          <w:b w:val="false"/>
          <w:i w:val="false"/>
          <w:color w:val="000000"/>
          <w:sz w:val="28"/>
        </w:rPr>
        <w:t>
      12) </w:t>
      </w:r>
      <w:r>
        <w:rPr>
          <w:rFonts w:ascii="Times New Roman"/>
          <w:b w:val="false"/>
          <w:i w:val="false"/>
          <w:color w:val="000000"/>
          <w:sz w:val="28"/>
        </w:rPr>
        <w:t>148-баптың</w:t>
      </w:r>
      <w:r>
        <w:rPr>
          <w:rFonts w:ascii="Times New Roman"/>
          <w:b w:val="false"/>
          <w:i w:val="false"/>
          <w:color w:val="000000"/>
          <w:sz w:val="28"/>
        </w:rPr>
        <w:t xml:space="preserve"> екінші бөлігінің бірінші абзацы "желісі бойынша" деген сөздерден кейін "немесе цифрлық технологияларды қолдана отырып" деген сөздермен толықтырылсын;</w:t>
      </w:r>
    </w:p>
    <w:bookmarkEnd w:id="33"/>
    <w:bookmarkStart w:name="z45" w:id="34"/>
    <w:p>
      <w:pPr>
        <w:spacing w:after="0"/>
        <w:ind w:left="0"/>
        <w:jc w:val="both"/>
      </w:pPr>
      <w:r>
        <w:rPr>
          <w:rFonts w:ascii="Times New Roman"/>
          <w:b w:val="false"/>
          <w:i w:val="false"/>
          <w:color w:val="000000"/>
          <w:sz w:val="28"/>
        </w:rPr>
        <w:t>
      13) </w:t>
      </w:r>
      <w:r>
        <w:rPr>
          <w:rFonts w:ascii="Times New Roman"/>
          <w:b w:val="false"/>
          <w:i w:val="false"/>
          <w:color w:val="000000"/>
          <w:sz w:val="28"/>
        </w:rPr>
        <w:t>161-баптың</w:t>
      </w:r>
      <w:r>
        <w:rPr>
          <w:rFonts w:ascii="Times New Roman"/>
          <w:b w:val="false"/>
          <w:i w:val="false"/>
          <w:color w:val="000000"/>
          <w:sz w:val="28"/>
        </w:rPr>
        <w:t xml:space="preserve"> тақырыбы және бірінші бөлігінің бірінші абзацы "соғысты" деген сөзден кейін ", қарулы қақтығысты" деген сөздермен толықтырылсын;</w:t>
      </w:r>
    </w:p>
    <w:bookmarkEnd w:id="34"/>
    <w:bookmarkStart w:name="z46" w:id="35"/>
    <w:p>
      <w:pPr>
        <w:spacing w:after="0"/>
        <w:ind w:left="0"/>
        <w:jc w:val="both"/>
      </w:pPr>
      <w:r>
        <w:rPr>
          <w:rFonts w:ascii="Times New Roman"/>
          <w:b w:val="false"/>
          <w:i w:val="false"/>
          <w:color w:val="000000"/>
          <w:sz w:val="28"/>
        </w:rPr>
        <w:t>
      14) </w:t>
      </w:r>
      <w:r>
        <w:rPr>
          <w:rFonts w:ascii="Times New Roman"/>
          <w:b w:val="false"/>
          <w:i w:val="false"/>
          <w:color w:val="000000"/>
          <w:sz w:val="28"/>
        </w:rPr>
        <w:t>163-баптың</w:t>
      </w:r>
      <w:r>
        <w:rPr>
          <w:rFonts w:ascii="Times New Roman"/>
          <w:b w:val="false"/>
          <w:i w:val="false"/>
          <w:color w:val="000000"/>
          <w:sz w:val="28"/>
        </w:rPr>
        <w:t xml:space="preserve"> тақырыбы "Соғыс" деген сөзден кейін "және қарулы қақтығыс" деген сөздермен толықтырылсын;</w:t>
      </w:r>
    </w:p>
    <w:bookmarkEnd w:id="35"/>
    <w:bookmarkStart w:name="z47" w:id="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170-баптың</w:t>
      </w:r>
      <w:r>
        <w:rPr>
          <w:rFonts w:ascii="Times New Roman"/>
          <w:b w:val="false"/>
          <w:i w:val="false"/>
          <w:color w:val="000000"/>
          <w:sz w:val="28"/>
        </w:rPr>
        <w:t xml:space="preserve"> бірінші бөлігінің бірінші абзацы мен үшінші бөлігінің бірінші абзацындағы "құрылысты" деген сөз "құрылыс негіздерін" деген сөздермен ауыстырылсын;</w:t>
      </w:r>
    </w:p>
    <w:bookmarkEnd w:id="36"/>
    <w:bookmarkStart w:name="z48" w:id="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174-бапта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"рулық, нәсiлдiк, тектік-топтық" деген сөздер "этностық, нәсiлдiк" деген сөздермен ауыстырылсын;</w:t>
      </w:r>
    </w:p>
    <w:bookmarkStart w:name="z50" w:id="38"/>
    <w:p>
      <w:pPr>
        <w:spacing w:after="0"/>
        <w:ind w:left="0"/>
        <w:jc w:val="both"/>
      </w:pPr>
      <w:r>
        <w:rPr>
          <w:rFonts w:ascii="Times New Roman"/>
          <w:b w:val="false"/>
          <w:i w:val="false"/>
          <w:color w:val="000000"/>
          <w:sz w:val="28"/>
        </w:rPr>
        <w:t>
      бірінші бөліктің бірінші абзацында:</w:t>
      </w:r>
    </w:p>
    <w:bookmarkEnd w:id="38"/>
    <w:bookmarkStart w:name="z51" w:id="39"/>
    <w:p>
      <w:pPr>
        <w:spacing w:after="0"/>
        <w:ind w:left="0"/>
        <w:jc w:val="both"/>
      </w:pPr>
      <w:r>
        <w:rPr>
          <w:rFonts w:ascii="Times New Roman"/>
          <w:b w:val="false"/>
          <w:i w:val="false"/>
          <w:color w:val="000000"/>
          <w:sz w:val="28"/>
        </w:rPr>
        <w:t>
      "рулық, нәсiлдiк, тектік-топтық немесе дiни алауыздықты қоздыруға" деген сөздер "этностық, нәсiлдiк немесе дiни алауыздықты қоздыруға" деген сөздермен ауыстырылсын;</w:t>
      </w:r>
    </w:p>
    <w:bookmarkEnd w:id="39"/>
    <w:bookmarkStart w:name="z52" w:id="40"/>
    <w:p>
      <w:pPr>
        <w:spacing w:after="0"/>
        <w:ind w:left="0"/>
        <w:jc w:val="both"/>
      </w:pPr>
      <w:r>
        <w:rPr>
          <w:rFonts w:ascii="Times New Roman"/>
          <w:b w:val="false"/>
          <w:i w:val="false"/>
          <w:color w:val="000000"/>
          <w:sz w:val="28"/>
        </w:rPr>
        <w:t>
      "тектiк-топтық, ұлттық, рулық" деген сөздер "ұлттық, этностық" деген сөздермен ауыстырылсын;</w:t>
      </w:r>
    </w:p>
    <w:bookmarkEnd w:id="40"/>
    <w:bookmarkStart w:name="z53" w:id="41"/>
    <w:p>
      <w:pPr>
        <w:spacing w:after="0"/>
        <w:ind w:left="0"/>
        <w:jc w:val="both"/>
      </w:pPr>
      <w:r>
        <w:rPr>
          <w:rFonts w:ascii="Times New Roman"/>
          <w:b w:val="false"/>
          <w:i w:val="false"/>
          <w:color w:val="000000"/>
          <w:sz w:val="28"/>
        </w:rPr>
        <w:t>
      "рулық, нәсiлдiк, тектік-топтық немесе дiни алауыздықты насихаттайтын" деген сөздер "этностық, нәсiлдiк немесе дiни алауыздықты насихаттайтын" деген сөздермен ауыстырылсын;</w:t>
      </w:r>
    </w:p>
    <w:bookmarkEnd w:id="41"/>
    <w:bookmarkStart w:name="z54" w:id="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179-бапта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"құрылысын" деген сөз "құрылыс негіздерін" деген сөздермен ауыстырылсын;</w:t>
      </w:r>
    </w:p>
    <w:bookmarkStart w:name="z56" w:id="43"/>
    <w:p>
      <w:pPr>
        <w:spacing w:after="0"/>
        <w:ind w:left="0"/>
        <w:jc w:val="both"/>
      </w:pPr>
      <w:r>
        <w:rPr>
          <w:rFonts w:ascii="Times New Roman"/>
          <w:b w:val="false"/>
          <w:i w:val="false"/>
          <w:color w:val="000000"/>
          <w:sz w:val="28"/>
        </w:rPr>
        <w:t>
      бірінші бөліктің бірінші абзацы және үшінші бөліктің бірінші абзацы мынадай редакцияда жазылсын:</w:t>
      </w:r>
    </w:p>
    <w:bookmarkEnd w:id="43"/>
    <w:bookmarkStart w:name="z57" w:id="44"/>
    <w:p>
      <w:pPr>
        <w:spacing w:after="0"/>
        <w:ind w:left="0"/>
        <w:jc w:val="both"/>
      </w:pPr>
      <w:r>
        <w:rPr>
          <w:rFonts w:ascii="Times New Roman"/>
          <w:b w:val="false"/>
          <w:i w:val="false"/>
          <w:color w:val="000000"/>
          <w:sz w:val="28"/>
        </w:rPr>
        <w:t>
      "1. Қазақстан Республикасының Конституциясын бұзып, билiктi күштеп басып алуды немесе билiктi күштеп ұстап тұруды, Қазақстан Республикасының конституциялық құрылыс негіздерін күштеп өзгертуді не ұлттық қауіпсіздікке нұқсан келтіруді насихаттау немесе оларға жария түрде шақыру, сол сияқты осындай мазмұндағы материалдарды тарату мақсатында дайындау, сақтау немесе тарату –";</w:t>
      </w:r>
    </w:p>
    <w:bookmarkEnd w:id="44"/>
    <w:bookmarkStart w:name="z58" w:id="45"/>
    <w:p>
      <w:pPr>
        <w:spacing w:after="0"/>
        <w:ind w:left="0"/>
        <w:jc w:val="both"/>
      </w:pPr>
      <w:r>
        <w:rPr>
          <w:rFonts w:ascii="Times New Roman"/>
          <w:b w:val="false"/>
          <w:i w:val="false"/>
          <w:color w:val="000000"/>
          <w:sz w:val="28"/>
        </w:rPr>
        <w:t>
      "3. Қазақстан Республикасының Конституциясын бұзып, билiктi күштеп басып алуға немесе билiктi күштеп ұстап тұруға не Қазақстан Республикасының конституциялық құрылыс негіздерін күштеп өзгертуге, ұлттық қауіпсіздікке нұқсан келтіруге бағытталған әрекеттер –";</w:t>
      </w:r>
    </w:p>
    <w:bookmarkEnd w:id="45"/>
    <w:bookmarkStart w:name="z59" w:id="46"/>
    <w:p>
      <w:pPr>
        <w:spacing w:after="0"/>
        <w:ind w:left="0"/>
        <w:jc w:val="both"/>
      </w:pPr>
      <w:r>
        <w:rPr>
          <w:rFonts w:ascii="Times New Roman"/>
          <w:b w:val="false"/>
          <w:i w:val="false"/>
          <w:color w:val="000000"/>
          <w:sz w:val="28"/>
        </w:rPr>
        <w:t>
      18) </w:t>
      </w:r>
      <w:r>
        <w:rPr>
          <w:rFonts w:ascii="Times New Roman"/>
          <w:b w:val="false"/>
          <w:i w:val="false"/>
          <w:color w:val="000000"/>
          <w:sz w:val="28"/>
        </w:rPr>
        <w:t>181-баптың</w:t>
      </w:r>
      <w:r>
        <w:rPr>
          <w:rFonts w:ascii="Times New Roman"/>
          <w:b w:val="false"/>
          <w:i w:val="false"/>
          <w:color w:val="000000"/>
          <w:sz w:val="28"/>
        </w:rPr>
        <w:t xml:space="preserve"> бірінші бөлігінің бірінші абзацындағы "құрылысын құлату немесе өзгерту не оның біртұтастығы" деген сөздер "құрылыс негіздерін құлату немесе өзгерту не оның унитарлығы" деген сөздермен ауыстырылсын;</w:t>
      </w:r>
    </w:p>
    <w:bookmarkEnd w:id="46"/>
    <w:bookmarkStart w:name="z60" w:id="4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183-баптың</w:t>
      </w:r>
      <w:r>
        <w:rPr>
          <w:rFonts w:ascii="Times New Roman"/>
          <w:b w:val="false"/>
          <w:i w:val="false"/>
          <w:color w:val="000000"/>
          <w:sz w:val="28"/>
        </w:rPr>
        <w:t xml:space="preserve"> бірінші абзацы мынадай редакцияда жазылсын:</w:t>
      </w:r>
    </w:p>
    <w:bookmarkEnd w:id="47"/>
    <w:bookmarkStart w:name="z61" w:id="48"/>
    <w:p>
      <w:pPr>
        <w:spacing w:after="0"/>
        <w:ind w:left="0"/>
        <w:jc w:val="both"/>
      </w:pPr>
      <w:r>
        <w:rPr>
          <w:rFonts w:ascii="Times New Roman"/>
          <w:b w:val="false"/>
          <w:i w:val="false"/>
          <w:color w:val="000000"/>
          <w:sz w:val="28"/>
        </w:rPr>
        <w:t>
      "Ұлттық, этностық, нәсілдік, әлеуметтiк және дiни араздықты қоздыруға бағытталған, соғысты, қарулы қақтығысты насихаттайтын, билікті күштеп басып алуға, билікті күштеп ұстап тұруға, Қазақстан Республикасының конституциялық құрылыс негіздерін күштеп өзгертуге, Қазақстан Республикасының аумақтық тұтастығына қол сұғуға, ұлттық қауіпсіздікке нұқсан келтіруге шақыруды қамтитын мәліметтер мен материалдарды баспа беттерінде және басқа да бұқаралық ақпарат құралдарында жариялауға рұқсат беру –";</w:t>
      </w:r>
    </w:p>
    <w:bookmarkEnd w:id="48"/>
    <w:bookmarkStart w:name="z62" w:id="49"/>
    <w:p>
      <w:pPr>
        <w:spacing w:after="0"/>
        <w:ind w:left="0"/>
        <w:jc w:val="both"/>
      </w:pPr>
      <w:r>
        <w:rPr>
          <w:rFonts w:ascii="Times New Roman"/>
          <w:b w:val="false"/>
          <w:i w:val="false"/>
          <w:color w:val="000000"/>
          <w:sz w:val="28"/>
        </w:rPr>
        <w:t>
      20) </w:t>
      </w:r>
      <w:r>
        <w:rPr>
          <w:rFonts w:ascii="Times New Roman"/>
          <w:b w:val="false"/>
          <w:i w:val="false"/>
          <w:color w:val="000000"/>
          <w:sz w:val="28"/>
        </w:rPr>
        <w:t>362-баптың</w:t>
      </w:r>
      <w:r>
        <w:rPr>
          <w:rFonts w:ascii="Times New Roman"/>
          <w:b w:val="false"/>
          <w:i w:val="false"/>
          <w:color w:val="000000"/>
          <w:sz w:val="28"/>
        </w:rPr>
        <w:t xml:space="preserve"> төртінші бөлігінің 4) тармағындағы "заңнамалық актісінде" деген сөздер "заңында" деген сөзбен ауыстырылсын;</w:t>
      </w:r>
    </w:p>
    <w:bookmarkEnd w:id="49"/>
    <w:bookmarkStart w:name="z63" w:id="50"/>
    <w:p>
      <w:pPr>
        <w:spacing w:after="0"/>
        <w:ind w:left="0"/>
        <w:jc w:val="both"/>
      </w:pPr>
      <w:r>
        <w:rPr>
          <w:rFonts w:ascii="Times New Roman"/>
          <w:b w:val="false"/>
          <w:i w:val="false"/>
          <w:color w:val="000000"/>
          <w:sz w:val="28"/>
        </w:rPr>
        <w:t>
      21) </w:t>
      </w:r>
      <w:r>
        <w:rPr>
          <w:rFonts w:ascii="Times New Roman"/>
          <w:b w:val="false"/>
          <w:i w:val="false"/>
          <w:color w:val="000000"/>
          <w:sz w:val="28"/>
        </w:rPr>
        <w:t>376-баптың</w:t>
      </w:r>
      <w:r>
        <w:rPr>
          <w:rFonts w:ascii="Times New Roman"/>
          <w:b w:val="false"/>
          <w:i w:val="false"/>
          <w:color w:val="000000"/>
          <w:sz w:val="28"/>
        </w:rPr>
        <w:t xml:space="preserve"> тақырыбындағы, бірінші бөлігінің бірінші абзацындағы, үшінші бөлігінің бірінші абзацындағы және ескертудегі "Парламенті депутатының абыройы", "Парламентiнiң", "Парламентi" деген сөздер тиісінше "Құрылтайы депутатының ар-намысы", "Құрылтайының", "Құрылтайы" деген сөздермен ауыстырылсын;</w:t>
      </w:r>
    </w:p>
    <w:bookmarkEnd w:id="50"/>
    <w:bookmarkStart w:name="z64" w:id="5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404-баптың</w:t>
      </w:r>
      <w:r>
        <w:rPr>
          <w:rFonts w:ascii="Times New Roman"/>
          <w:b w:val="false"/>
          <w:i w:val="false"/>
          <w:color w:val="000000"/>
          <w:sz w:val="28"/>
        </w:rPr>
        <w:t xml:space="preserve"> екінші бөлігінің бірінші абзацында:</w:t>
      </w:r>
    </w:p>
    <w:bookmarkEnd w:id="51"/>
    <w:bookmarkStart w:name="z65" w:id="52"/>
    <w:p>
      <w:pPr>
        <w:spacing w:after="0"/>
        <w:ind w:left="0"/>
        <w:jc w:val="both"/>
      </w:pPr>
      <w:r>
        <w:rPr>
          <w:rFonts w:ascii="Times New Roman"/>
          <w:b w:val="false"/>
          <w:i w:val="false"/>
          <w:color w:val="000000"/>
          <w:sz w:val="28"/>
        </w:rPr>
        <w:t>
      "рулық, әлеуметтiк, тектік-топтық" деген сөздер "этностық, әлеуметтiк" деген сөздермен ауыстырылсын;</w:t>
      </w:r>
    </w:p>
    <w:bookmarkEnd w:id="52"/>
    <w:bookmarkStart w:name="z66" w:id="53"/>
    <w:p>
      <w:pPr>
        <w:spacing w:after="0"/>
        <w:ind w:left="0"/>
        <w:jc w:val="both"/>
      </w:pPr>
      <w:r>
        <w:rPr>
          <w:rFonts w:ascii="Times New Roman"/>
          <w:b w:val="false"/>
          <w:i w:val="false"/>
          <w:color w:val="000000"/>
          <w:sz w:val="28"/>
        </w:rPr>
        <w:t>
      "құрылысты" деген сөз "құрылыс негіздерін" деген сөздермен ауыстырылсын;</w:t>
      </w:r>
    </w:p>
    <w:bookmarkEnd w:id="53"/>
    <w:bookmarkStart w:name="z67" w:id="54"/>
    <w:p>
      <w:pPr>
        <w:spacing w:after="0"/>
        <w:ind w:left="0"/>
        <w:jc w:val="both"/>
      </w:pPr>
      <w:r>
        <w:rPr>
          <w:rFonts w:ascii="Times New Roman"/>
          <w:b w:val="false"/>
          <w:i w:val="false"/>
          <w:color w:val="000000"/>
          <w:sz w:val="28"/>
        </w:rPr>
        <w:t>
      "қауіпсіздігіне" деген сөз "ұлттық қауіпсіздігіне" деген сөздермен ауыстырылсын.</w:t>
      </w:r>
    </w:p>
    <w:bookmarkEnd w:id="54"/>
    <w:bookmarkStart w:name="z68" w:id="55"/>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bookmarkEnd w:id="55"/>
    <w:bookmarkStart w:name="z69" w:id="56"/>
    <w:p>
      <w:pPr>
        <w:spacing w:after="0"/>
        <w:ind w:left="0"/>
        <w:jc w:val="both"/>
      </w:pPr>
      <w:r>
        <w:rPr>
          <w:rFonts w:ascii="Times New Roman"/>
          <w:b w:val="false"/>
          <w:i w:val="false"/>
          <w:color w:val="000000"/>
          <w:sz w:val="28"/>
        </w:rPr>
        <w:t>
      1) бүкіл мәтін бойынша "шетелдіктер", "Шетелдіктер", "Шетелдіктің", "шетелдікке", "Шетелдік не", "шетелдіктің", "шетелдікті", "шетелдік болып табылса", "шетелдік немесе", "шетелдік, сол сияқты", "шетелдіктерді", "шетелдік азаматтарды беруге", "шетелдіктерге" деген сөздер тиісінше "шетел азаматтары", "Шетел азаматтары", "Шетел азаматының", "шетел азаматына", "Шетел азаматы не", "шетел азаматының", "шетел азаматын", "шетел азаматы болып табылса", "шетел азаматы немесе", "шетел азаматы, сол сияқты", "шетел азаматтарын", "шетел азаматтарын беруге", "шетел азаматтарына" деген сөздермен ауыстырылсын;</w:t>
      </w:r>
    </w:p>
    <w:bookmarkEnd w:id="56"/>
    <w:bookmarkStart w:name="z70" w:id="57"/>
    <w:p>
      <w:pPr>
        <w:spacing w:after="0"/>
        <w:ind w:left="0"/>
        <w:jc w:val="both"/>
      </w:pPr>
      <w:r>
        <w:rPr>
          <w:rFonts w:ascii="Times New Roman"/>
          <w:b w:val="false"/>
          <w:i w:val="false"/>
          <w:color w:val="000000"/>
          <w:sz w:val="28"/>
        </w:rPr>
        <w:t xml:space="preserve">
      2) 1-баптың төртінші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"заңнамалық актілеріне" деген сөздер "заңдарына" деген сөзбен ауыстырылсын;</w:t>
      </w:r>
    </w:p>
    <w:bookmarkEnd w:id="57"/>
    <w:bookmarkStart w:name="z71"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екінші бөлігі мынадай редакцияда жазылсын:</w:t>
      </w:r>
    </w:p>
    <w:bookmarkEnd w:id="58"/>
    <w:bookmarkStart w:name="z72" w:id="59"/>
    <w:p>
      <w:pPr>
        <w:spacing w:after="0"/>
        <w:ind w:left="0"/>
        <w:jc w:val="both"/>
      </w:pPr>
      <w:r>
        <w:rPr>
          <w:rFonts w:ascii="Times New Roman"/>
          <w:b w:val="false"/>
          <w:i w:val="false"/>
          <w:color w:val="000000"/>
          <w:sz w:val="28"/>
        </w:rPr>
        <w:t>
      "2. Соттар адамның және азаматтың Қазақстан Республикасының Конституциясында бекітілген құқықтары мен бостандықтарына нұқсан келтіретін заңдарды және өзге де нормативтiк құқықтық актiлердi, олардың жекелеген ережелерін қолдануға құқылы емес. Егер сот қолданылуға тиіс заң немесе өзге де нормативтiк құқықтық акт, оның жекелеген ережелері адамның және азаматтың Қазақстан Республикасының Конституциясында бекітілген құқықтары мен бостандықтарына нұқсан келтіреді деп тапса, ол iс бойынша iс жүргiзудi тоқтата тұруға және осы актiнi немесе оның жекелеген ережелерін конституциялық емес деп тану туралы ұсыну жасаумен Қазақстан Республикасының Конституциялық Сотына жүгінуге мiндеттi.";</w:t>
      </w:r>
    </w:p>
    <w:bookmarkEnd w:id="59"/>
    <w:bookmarkStart w:name="z73" w:id="60"/>
    <w:p>
      <w:pPr>
        <w:spacing w:after="0"/>
        <w:ind w:left="0"/>
        <w:jc w:val="both"/>
      </w:pP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тақырыбы мен бірінші бөлігі мынадай редакцияда жазылсын:</w:t>
      </w:r>
    </w:p>
    <w:bookmarkEnd w:id="60"/>
    <w:bookmarkStart w:name="z74" w:id="61"/>
    <w:p>
      <w:pPr>
        <w:spacing w:after="0"/>
        <w:ind w:left="0"/>
        <w:jc w:val="both"/>
      </w:pPr>
      <w:r>
        <w:rPr>
          <w:rFonts w:ascii="Times New Roman"/>
          <w:b w:val="false"/>
          <w:i w:val="false"/>
          <w:color w:val="000000"/>
          <w:sz w:val="28"/>
        </w:rPr>
        <w:t>
      "16-бап. Жеке өмiрге қол сұғылмау</w:t>
      </w:r>
    </w:p>
    <w:bookmarkEnd w:id="61"/>
    <w:bookmarkStart w:name="z75" w:id="62"/>
    <w:p>
      <w:pPr>
        <w:spacing w:after="0"/>
        <w:ind w:left="0"/>
        <w:jc w:val="both"/>
      </w:pPr>
      <w:r>
        <w:rPr>
          <w:rFonts w:ascii="Times New Roman"/>
          <w:b w:val="false"/>
          <w:i w:val="false"/>
          <w:color w:val="000000"/>
          <w:sz w:val="28"/>
        </w:rPr>
        <w:t>
      1.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w:t>
      </w:r>
    </w:p>
    <w:bookmarkEnd w:id="62"/>
    <w:bookmarkStart w:name="z76" w:id="63"/>
    <w:p>
      <w:pPr>
        <w:spacing w:after="0"/>
        <w:ind w:left="0"/>
        <w:jc w:val="both"/>
      </w:pPr>
      <w:r>
        <w:rPr>
          <w:rFonts w:ascii="Times New Roman"/>
          <w:b w:val="false"/>
          <w:i w:val="false"/>
          <w:color w:val="000000"/>
          <w:sz w:val="28"/>
        </w:rPr>
        <w:t>
      Әр адамның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 болуына құқығы бар.";</w:t>
      </w:r>
    </w:p>
    <w:bookmarkEnd w:id="63"/>
    <w:bookmarkStart w:name="z77" w:id="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27-баптың</w:t>
      </w:r>
      <w:r>
        <w:rPr>
          <w:rFonts w:ascii="Times New Roman"/>
          <w:b w:val="false"/>
          <w:i w:val="false"/>
          <w:color w:val="000000"/>
          <w:sz w:val="28"/>
        </w:rPr>
        <w:t xml:space="preserve"> екінші бөлігі мынадай редакцияда жазылсын:</w:t>
      </w:r>
    </w:p>
    <w:bookmarkEnd w:id="64"/>
    <w:bookmarkStart w:name="z78" w:id="65"/>
    <w:p>
      <w:pPr>
        <w:spacing w:after="0"/>
        <w:ind w:left="0"/>
        <w:jc w:val="both"/>
      </w:pPr>
      <w:r>
        <w:rPr>
          <w:rFonts w:ascii="Times New Roman"/>
          <w:b w:val="false"/>
          <w:i w:val="false"/>
          <w:color w:val="000000"/>
          <w:sz w:val="28"/>
        </w:rPr>
        <w:t>
      "2. Заңда көзделген жағдайларда азаматтарға ақы төленбейтін білікті заң көмегі көрсетіледі.";</w:t>
      </w:r>
    </w:p>
    <w:bookmarkEnd w:id="65"/>
    <w:bookmarkStart w:name="z79" w:id="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30-баптың</w:t>
      </w:r>
      <w:r>
        <w:rPr>
          <w:rFonts w:ascii="Times New Roman"/>
          <w:b w:val="false"/>
          <w:i w:val="false"/>
          <w:color w:val="000000"/>
          <w:sz w:val="28"/>
        </w:rPr>
        <w:t xml:space="preserve"> бірінші бөлігінде орыс тіліндегі мәтінге өзгеріс енгізілді, қазақ тіліндегі мәтін өзгермейді;</w:t>
      </w:r>
    </w:p>
    <w:bookmarkEnd w:id="66"/>
    <w:bookmarkStart w:name="z80"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35-баптың</w:t>
      </w:r>
      <w:r>
        <w:rPr>
          <w:rFonts w:ascii="Times New Roman"/>
          <w:b w:val="false"/>
          <w:i w:val="false"/>
          <w:color w:val="000000"/>
          <w:sz w:val="28"/>
        </w:rPr>
        <w:t xml:space="preserve"> бірінші бөлігінің 6) тармағында:</w:t>
      </w:r>
    </w:p>
    <w:bookmarkEnd w:id="67"/>
    <w:bookmarkStart w:name="z81" w:id="68"/>
    <w:p>
      <w:pPr>
        <w:spacing w:after="0"/>
        <w:ind w:left="0"/>
        <w:jc w:val="both"/>
      </w:pPr>
      <w:r>
        <w:rPr>
          <w:rFonts w:ascii="Times New Roman"/>
          <w:b w:val="false"/>
          <w:i w:val="false"/>
          <w:color w:val="000000"/>
          <w:sz w:val="28"/>
        </w:rPr>
        <w:t>
      "жататын" деген сөз "тиіс" деген сөзбен ауыстырылсын;</w:t>
      </w:r>
    </w:p>
    <w:bookmarkEnd w:id="68"/>
    <w:bookmarkStart w:name="z82" w:id="69"/>
    <w:p>
      <w:pPr>
        <w:spacing w:after="0"/>
        <w:ind w:left="0"/>
        <w:jc w:val="both"/>
      </w:pPr>
      <w:r>
        <w:rPr>
          <w:rFonts w:ascii="Times New Roman"/>
          <w:b w:val="false"/>
          <w:i w:val="false"/>
          <w:color w:val="000000"/>
          <w:sz w:val="28"/>
        </w:rPr>
        <w:t>
      "актіні" деген сөзден кейін ", оның жекелеген ережелерін" деген сөздермен толықтырылсын;</w:t>
      </w:r>
    </w:p>
    <w:bookmarkEnd w:id="69"/>
    <w:bookmarkStart w:name="z83" w:id="70"/>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70"/>
    <w:bookmarkStart w:name="z84" w:id="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45-баптың</w:t>
      </w:r>
      <w:r>
        <w:rPr>
          <w:rFonts w:ascii="Times New Roman"/>
          <w:b w:val="false"/>
          <w:i w:val="false"/>
          <w:color w:val="000000"/>
          <w:sz w:val="28"/>
        </w:rPr>
        <w:t xml:space="preserve"> екінші бөлігінде:</w:t>
      </w:r>
    </w:p>
    <w:bookmarkEnd w:id="71"/>
    <w:bookmarkStart w:name="z85" w:id="72"/>
    <w:p>
      <w:pPr>
        <w:spacing w:after="0"/>
        <w:ind w:left="0"/>
        <w:jc w:val="both"/>
      </w:pPr>
      <w:r>
        <w:rPr>
          <w:rFonts w:ascii="Times New Roman"/>
          <w:b w:val="false"/>
          <w:i w:val="false"/>
          <w:color w:val="000000"/>
          <w:sz w:val="28"/>
        </w:rPr>
        <w:t>
      бірінші абзацта:</w:t>
      </w:r>
    </w:p>
    <w:bookmarkEnd w:id="72"/>
    <w:bookmarkStart w:name="z86" w:id="73"/>
    <w:p>
      <w:pPr>
        <w:spacing w:after="0"/>
        <w:ind w:left="0"/>
        <w:jc w:val="both"/>
      </w:pPr>
      <w:r>
        <w:rPr>
          <w:rFonts w:ascii="Times New Roman"/>
          <w:b w:val="false"/>
          <w:i w:val="false"/>
          <w:color w:val="000000"/>
          <w:sz w:val="28"/>
        </w:rPr>
        <w:t>
      "жататын" деген сөз "тиіс" деген сөзбен ауыстырылсын;</w:t>
      </w:r>
    </w:p>
    <w:bookmarkEnd w:id="73"/>
    <w:bookmarkStart w:name="z87" w:id="74"/>
    <w:p>
      <w:pPr>
        <w:spacing w:after="0"/>
        <w:ind w:left="0"/>
        <w:jc w:val="both"/>
      </w:pPr>
      <w:r>
        <w:rPr>
          <w:rFonts w:ascii="Times New Roman"/>
          <w:b w:val="false"/>
          <w:i w:val="false"/>
          <w:color w:val="000000"/>
          <w:sz w:val="28"/>
        </w:rPr>
        <w:t>
      "актіні" деген сөздерден кейін ", оның жекелеген ережелерін" деген сөздермен толықтырылсын;</w:t>
      </w:r>
    </w:p>
    <w:bookmarkEnd w:id="74"/>
    <w:bookmarkStart w:name="z88" w:id="75"/>
    <w:p>
      <w:pPr>
        <w:spacing w:after="0"/>
        <w:ind w:left="0"/>
        <w:jc w:val="both"/>
      </w:pPr>
      <w:r>
        <w:rPr>
          <w:rFonts w:ascii="Times New Roman"/>
          <w:b w:val="false"/>
          <w:i w:val="false"/>
          <w:color w:val="000000"/>
          <w:sz w:val="28"/>
        </w:rPr>
        <w:t>
      екінші абзацта:</w:t>
      </w:r>
    </w:p>
    <w:bookmarkEnd w:id="75"/>
    <w:bookmarkStart w:name="z89" w:id="76"/>
    <w:p>
      <w:pPr>
        <w:spacing w:after="0"/>
        <w:ind w:left="0"/>
        <w:jc w:val="both"/>
      </w:pPr>
      <w:r>
        <w:rPr>
          <w:rFonts w:ascii="Times New Roman"/>
          <w:b w:val="false"/>
          <w:i w:val="false"/>
          <w:color w:val="000000"/>
          <w:sz w:val="28"/>
        </w:rPr>
        <w:t>
      "жататын" деген сөз "тиіс" деген сөзбен ауыстырылсын;</w:t>
      </w:r>
    </w:p>
    <w:bookmarkEnd w:id="76"/>
    <w:bookmarkStart w:name="z90" w:id="77"/>
    <w:p>
      <w:pPr>
        <w:spacing w:after="0"/>
        <w:ind w:left="0"/>
        <w:jc w:val="both"/>
      </w:pPr>
      <w:r>
        <w:rPr>
          <w:rFonts w:ascii="Times New Roman"/>
          <w:b w:val="false"/>
          <w:i w:val="false"/>
          <w:color w:val="000000"/>
          <w:sz w:val="28"/>
        </w:rPr>
        <w:t>
      "актiнi" деген сөзден кейін ", оның жекелеген ережелерін" деген сөздермен толықтырылсын;</w:t>
      </w:r>
    </w:p>
    <w:bookmarkEnd w:id="77"/>
    <w:bookmarkStart w:name="z91" w:id="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58-баптың</w:t>
      </w:r>
      <w:r>
        <w:rPr>
          <w:rFonts w:ascii="Times New Roman"/>
          <w:b w:val="false"/>
          <w:i w:val="false"/>
          <w:color w:val="000000"/>
          <w:sz w:val="28"/>
        </w:rPr>
        <w:t xml:space="preserve"> бірінші бөлігінде:</w:t>
      </w:r>
    </w:p>
    <w:bookmarkEnd w:id="78"/>
    <w:bookmarkStart w:name="z92" w:id="79"/>
    <w:p>
      <w:pPr>
        <w:spacing w:after="0"/>
        <w:ind w:left="0"/>
        <w:jc w:val="both"/>
      </w:pPr>
      <w:r>
        <w:rPr>
          <w:rFonts w:ascii="Times New Roman"/>
          <w:b w:val="false"/>
          <w:i w:val="false"/>
          <w:color w:val="000000"/>
          <w:sz w:val="28"/>
        </w:rPr>
        <w:t>
      "83-бабына" деген сөздер "84-бабына" деген сөздермен ауыстырылсын;</w:t>
      </w:r>
    </w:p>
    <w:bookmarkEnd w:id="79"/>
    <w:bookmarkStart w:name="z93" w:id="80"/>
    <w:p>
      <w:pPr>
        <w:spacing w:after="0"/>
        <w:ind w:left="0"/>
        <w:jc w:val="both"/>
      </w:pPr>
      <w:r>
        <w:rPr>
          <w:rFonts w:ascii="Times New Roman"/>
          <w:b w:val="false"/>
          <w:i w:val="false"/>
          <w:color w:val="000000"/>
          <w:sz w:val="28"/>
        </w:rPr>
        <w:t>
      "активтерді қайтару" деген сөздер "инвесторлардың құқықтарын қорғау" деген сөздермен ауыстырылсын;</w:t>
      </w:r>
    </w:p>
    <w:bookmarkEnd w:id="80"/>
    <w:bookmarkStart w:name="z94" w:id="81"/>
    <w:p>
      <w:pPr>
        <w:spacing w:after="0"/>
        <w:ind w:left="0"/>
        <w:jc w:val="both"/>
      </w:pPr>
      <w:r>
        <w:rPr>
          <w:rFonts w:ascii="Times New Roman"/>
          <w:b w:val="false"/>
          <w:i w:val="false"/>
          <w:color w:val="000000"/>
          <w:sz w:val="28"/>
        </w:rPr>
        <w:t>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81"/>
    <w:bookmarkStart w:name="z95" w:id="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64-баптың</w:t>
      </w:r>
      <w:r>
        <w:rPr>
          <w:rFonts w:ascii="Times New Roman"/>
          <w:b w:val="false"/>
          <w:i w:val="false"/>
          <w:color w:val="000000"/>
          <w:sz w:val="28"/>
        </w:rPr>
        <w:t xml:space="preserve"> екінші бөлігі "күдіктіге" деген сөзден кейін "бостандығын шектеу негіздерін және" деген сөздермен толықтырылсын;</w:t>
      </w:r>
    </w:p>
    <w:bookmarkEnd w:id="82"/>
    <w:bookmarkStart w:name="z96" w:id="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68-баптың</w:t>
      </w:r>
      <w:r>
        <w:rPr>
          <w:rFonts w:ascii="Times New Roman"/>
          <w:b w:val="false"/>
          <w:i w:val="false"/>
          <w:color w:val="000000"/>
          <w:sz w:val="28"/>
        </w:rPr>
        <w:t xml:space="preserve"> сегізінші бөлігіндегі "Адвокаттық қызмет және заң көмегі туралы" деген сөздер "Адвокаттық қызмет және білікті заң көмегі туралы" деген сөздермен ауыстырылсын;</w:t>
      </w:r>
    </w:p>
    <w:bookmarkEnd w:id="83"/>
    <w:bookmarkStart w:name="z97" w:id="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71-баптың</w:t>
      </w:r>
      <w:r>
        <w:rPr>
          <w:rFonts w:ascii="Times New Roman"/>
          <w:b w:val="false"/>
          <w:i w:val="false"/>
          <w:color w:val="000000"/>
          <w:sz w:val="28"/>
        </w:rPr>
        <w:t xml:space="preserve"> алтыншы бөлігінің жиырма жетінші абзацындағы "заң көмегі тегін" деген сөздер "ақы төленбейтін білікті заң көмегі" деген сөздермен ауыстырылсын;</w:t>
      </w:r>
    </w:p>
    <w:bookmarkEnd w:id="84"/>
    <w:bookmarkStart w:name="z98" w:id="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122-баптың</w:t>
      </w:r>
      <w:r>
        <w:rPr>
          <w:rFonts w:ascii="Times New Roman"/>
          <w:b w:val="false"/>
          <w:i w:val="false"/>
          <w:color w:val="000000"/>
          <w:sz w:val="28"/>
        </w:rPr>
        <w:t xml:space="preserve"> екінші бөлігінің бірінші абзацындағы және үшінші бөлігінің бірінші абзацындағы "заңнамалық актілерінде" деген сөздер "заңдарында" деген сөзбен ауыстырылсын;</w:t>
      </w:r>
    </w:p>
    <w:bookmarkEnd w:id="85"/>
    <w:bookmarkStart w:name="z99" w:id="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131-баптың</w:t>
      </w:r>
      <w:r>
        <w:rPr>
          <w:rFonts w:ascii="Times New Roman"/>
          <w:b w:val="false"/>
          <w:i w:val="false"/>
          <w:color w:val="000000"/>
          <w:sz w:val="28"/>
        </w:rPr>
        <w:t xml:space="preserve"> бірінші бөлігінің бірінші абзацында:</w:t>
      </w:r>
    </w:p>
    <w:bookmarkEnd w:id="86"/>
    <w:bookmarkStart w:name="z100" w:id="87"/>
    <w:p>
      <w:pPr>
        <w:spacing w:after="0"/>
        <w:ind w:left="0"/>
        <w:jc w:val="both"/>
      </w:pPr>
      <w:r>
        <w:rPr>
          <w:rFonts w:ascii="Times New Roman"/>
          <w:b w:val="false"/>
          <w:i w:val="false"/>
          <w:color w:val="000000"/>
          <w:sz w:val="28"/>
        </w:rPr>
        <w:t>
      "ұстап алу кезінде" деген сөздер "ұстаған сәтте" деген сөздермен ауыстырылсын;</w:t>
      </w:r>
    </w:p>
    <w:bookmarkEnd w:id="87"/>
    <w:bookmarkStart w:name="z101" w:id="88"/>
    <w:p>
      <w:pPr>
        <w:spacing w:after="0"/>
        <w:ind w:left="0"/>
        <w:jc w:val="both"/>
      </w:pPr>
      <w:r>
        <w:rPr>
          <w:rFonts w:ascii="Times New Roman"/>
          <w:b w:val="false"/>
          <w:i w:val="false"/>
          <w:color w:val="000000"/>
          <w:sz w:val="28"/>
        </w:rPr>
        <w:t>
      "лауазымды адамы оның" деген сөздерден кейін "бостандығын шектеу негіздерін," деген сөздермен толықтырылсын;</w:t>
      </w:r>
    </w:p>
    <w:bookmarkEnd w:id="88"/>
    <w:bookmarkStart w:name="z102" w:id="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178-баптың</w:t>
      </w:r>
      <w:r>
        <w:rPr>
          <w:rFonts w:ascii="Times New Roman"/>
          <w:b w:val="false"/>
          <w:i w:val="false"/>
          <w:color w:val="000000"/>
          <w:sz w:val="28"/>
        </w:rPr>
        <w:t xml:space="preserve"> төртінші бөлігіндегі "заң көмегін тегін" деген сөздер "ақы төленбейтін білікті заң көмегін" деген сөздермен ауыстырылсын;</w:t>
      </w:r>
    </w:p>
    <w:bookmarkEnd w:id="89"/>
    <w:bookmarkStart w:name="z103" w:id="90"/>
    <w:p>
      <w:pPr>
        <w:spacing w:after="0"/>
        <w:ind w:left="0"/>
        <w:jc w:val="both"/>
      </w:pPr>
      <w:r>
        <w:rPr>
          <w:rFonts w:ascii="Times New Roman"/>
          <w:b w:val="false"/>
          <w:i w:val="false"/>
          <w:color w:val="000000"/>
          <w:sz w:val="28"/>
        </w:rPr>
        <w:t xml:space="preserve">
      16) 186-баптың бірінші бөлігінің </w:t>
      </w:r>
      <w:r>
        <w:rPr>
          <w:rFonts w:ascii="Times New Roman"/>
          <w:b w:val="false"/>
          <w:i w:val="false"/>
          <w:color w:val="000000"/>
          <w:sz w:val="28"/>
        </w:rPr>
        <w:t>1) тармағындағы</w:t>
      </w:r>
      <w:r>
        <w:rPr>
          <w:rFonts w:ascii="Times New Roman"/>
          <w:b w:val="false"/>
          <w:i w:val="false"/>
          <w:color w:val="000000"/>
          <w:sz w:val="28"/>
        </w:rPr>
        <w:t xml:space="preserve"> "облыстан, республикалық маңызы бар қаладан, астанадан" деген сөздер "астанадан, облыстан, республикалық маңызы бар қаладан" деген сөздермен ауыстырылсын;</w:t>
      </w:r>
    </w:p>
    <w:bookmarkEnd w:id="90"/>
    <w:bookmarkStart w:name="z104" w:id="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188-бапта</w:t>
      </w:r>
      <w:r>
        <w:rPr>
          <w:rFonts w:ascii="Times New Roman"/>
          <w:b w:val="false"/>
          <w:i w:val="false"/>
          <w:color w:val="000000"/>
          <w:sz w:val="28"/>
        </w:rPr>
        <w:t>:</w:t>
      </w:r>
    </w:p>
    <w:bookmarkEnd w:id="91"/>
    <w:bookmarkStart w:name="z105" w:id="92"/>
    <w:p>
      <w:pPr>
        <w:spacing w:after="0"/>
        <w:ind w:left="0"/>
        <w:jc w:val="both"/>
      </w:pPr>
      <w:r>
        <w:rPr>
          <w:rFonts w:ascii="Times New Roman"/>
          <w:b w:val="false"/>
          <w:i w:val="false"/>
          <w:color w:val="000000"/>
          <w:sz w:val="28"/>
        </w:rPr>
        <w:t>
      бірінші бөліктегі "(облыста, республикалық маңызы бар қалада, астанада)" деген сөздер "(астанада, облыста, республикалық маңызы бар қалада)" деген сөздермен ауыстырылсын;</w:t>
      </w:r>
    </w:p>
    <w:bookmarkEnd w:id="92"/>
    <w:bookmarkStart w:name="z106" w:id="93"/>
    <w:p>
      <w:pPr>
        <w:spacing w:after="0"/>
        <w:ind w:left="0"/>
        <w:jc w:val="both"/>
      </w:pPr>
      <w:r>
        <w:rPr>
          <w:rFonts w:ascii="Times New Roman"/>
          <w:b w:val="false"/>
          <w:i w:val="false"/>
          <w:color w:val="000000"/>
          <w:sz w:val="28"/>
        </w:rPr>
        <w:t>
      үшінші бөлікте:</w:t>
      </w:r>
    </w:p>
    <w:bookmarkEnd w:id="93"/>
    <w:bookmarkStart w:name="z107" w:id="94"/>
    <w:p>
      <w:pPr>
        <w:spacing w:after="0"/>
        <w:ind w:left="0"/>
        <w:jc w:val="both"/>
      </w:pPr>
      <w:r>
        <w:rPr>
          <w:rFonts w:ascii="Times New Roman"/>
          <w:b w:val="false"/>
          <w:i w:val="false"/>
          <w:color w:val="000000"/>
          <w:sz w:val="28"/>
        </w:rPr>
        <w:t>
      "(облыста, республикалық маңызы бар қалада, астанада)" деген сөздер "(астанада, облыста, республикалық маңызы бар қалада)" деген сөздермен ауыстырылсын;</w:t>
      </w:r>
    </w:p>
    <w:bookmarkEnd w:id="94"/>
    <w:bookmarkStart w:name="z108" w:id="95"/>
    <w:p>
      <w:pPr>
        <w:spacing w:after="0"/>
        <w:ind w:left="0"/>
        <w:jc w:val="both"/>
      </w:pPr>
      <w:r>
        <w:rPr>
          <w:rFonts w:ascii="Times New Roman"/>
          <w:b w:val="false"/>
          <w:i w:val="false"/>
          <w:color w:val="000000"/>
          <w:sz w:val="28"/>
        </w:rPr>
        <w:t>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95"/>
    <w:bookmarkStart w:name="z109" w:id="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213-баптың</w:t>
      </w:r>
      <w:r>
        <w:rPr>
          <w:rFonts w:ascii="Times New Roman"/>
          <w:b w:val="false"/>
          <w:i w:val="false"/>
          <w:color w:val="000000"/>
          <w:sz w:val="28"/>
        </w:rPr>
        <w:t xml:space="preserve"> бірінші бөлігінің бірінші абзацындағы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96"/>
    <w:bookmarkStart w:name="z110" w:id="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243-баптың</w:t>
      </w:r>
      <w:r>
        <w:rPr>
          <w:rFonts w:ascii="Times New Roman"/>
          <w:b w:val="false"/>
          <w:i w:val="false"/>
          <w:color w:val="000000"/>
          <w:sz w:val="28"/>
        </w:rPr>
        <w:t xml:space="preserve"> бірінші бөлігінің екінші абзацы "жүйелер" деген сөзден кейін ", оның ішінде цифрлық технологияларды қолдану" деген сөздермен толықтырылсын;</w:t>
      </w:r>
    </w:p>
    <w:bookmarkEnd w:id="97"/>
    <w:bookmarkStart w:name="z111" w:id="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390-баптың</w:t>
      </w:r>
      <w:r>
        <w:rPr>
          <w:rFonts w:ascii="Times New Roman"/>
          <w:b w:val="false"/>
          <w:i w:val="false"/>
          <w:color w:val="000000"/>
          <w:sz w:val="28"/>
        </w:rPr>
        <w:t xml:space="preserve"> алтыншы бөлігінде:</w:t>
      </w:r>
    </w:p>
    <w:bookmarkEnd w:id="98"/>
    <w:bookmarkStart w:name="z112" w:id="99"/>
    <w:p>
      <w:pPr>
        <w:spacing w:after="0"/>
        <w:ind w:left="0"/>
        <w:jc w:val="both"/>
      </w:pPr>
      <w:r>
        <w:rPr>
          <w:rFonts w:ascii="Times New Roman"/>
          <w:b w:val="false"/>
          <w:i w:val="false"/>
          <w:color w:val="000000"/>
          <w:sz w:val="28"/>
        </w:rPr>
        <w:t>
      "жататын" деген сөз "тиіс" деген сөзбен ауыстырылсын;</w:t>
      </w:r>
    </w:p>
    <w:bookmarkEnd w:id="99"/>
    <w:bookmarkStart w:name="z113" w:id="100"/>
    <w:p>
      <w:pPr>
        <w:spacing w:after="0"/>
        <w:ind w:left="0"/>
        <w:jc w:val="both"/>
      </w:pPr>
      <w:r>
        <w:rPr>
          <w:rFonts w:ascii="Times New Roman"/>
          <w:b w:val="false"/>
          <w:i w:val="false"/>
          <w:color w:val="000000"/>
          <w:sz w:val="28"/>
        </w:rPr>
        <w:t>
      "актіні" деген сөзден кейін ", оның жекелеген ережелерін" деген сөздермен толықтырылсын;</w:t>
      </w:r>
    </w:p>
    <w:bookmarkEnd w:id="100"/>
    <w:bookmarkStart w:name="z114" w:id="101"/>
    <w:p>
      <w:pPr>
        <w:spacing w:after="0"/>
        <w:ind w:left="0"/>
        <w:jc w:val="both"/>
      </w:pPr>
      <w:r>
        <w:rPr>
          <w:rFonts w:ascii="Times New Roman"/>
          <w:b w:val="false"/>
          <w:i w:val="false"/>
          <w:color w:val="000000"/>
          <w:sz w:val="28"/>
        </w:rPr>
        <w:t xml:space="preserve">
      21) 398-баптың бірінші бөлігі </w:t>
      </w:r>
      <w:r>
        <w:rPr>
          <w:rFonts w:ascii="Times New Roman"/>
          <w:b w:val="false"/>
          <w:i w:val="false"/>
          <w:color w:val="000000"/>
          <w:sz w:val="28"/>
        </w:rPr>
        <w:t>4) тармағының</w:t>
      </w:r>
      <w:r>
        <w:rPr>
          <w:rFonts w:ascii="Times New Roman"/>
          <w:b w:val="false"/>
          <w:i w:val="false"/>
          <w:color w:val="000000"/>
          <w:sz w:val="28"/>
        </w:rPr>
        <w:t xml:space="preserve"> екінші абзацы мынадай редакцияда жазылсын:</w:t>
      </w:r>
    </w:p>
    <w:bookmarkEnd w:id="101"/>
    <w:bookmarkStart w:name="z115" w:id="102"/>
    <w:p>
      <w:pPr>
        <w:spacing w:after="0"/>
        <w:ind w:left="0"/>
        <w:jc w:val="both"/>
      </w:pPr>
      <w:r>
        <w:rPr>
          <w:rFonts w:ascii="Times New Roman"/>
          <w:b w:val="false"/>
          <w:i w:val="false"/>
          <w:color w:val="000000"/>
          <w:sz w:val="28"/>
        </w:rPr>
        <w:t>
      "Сот бас бостандығынан айыру түрінде жаза тағайындаған кезде үкімде сотталған адам жазасын өтеуге тиіс мекеменің түрін көрсетеді, сондай-ақ Қазақстан Республикасының Қылмыстық кодексі 73-1-бабының ережелерін түсіндіреді, ал сотталған адамды қоғамнан оқшаулаумен байланысты емес жазалар тағайындаған кезде үкім заңды күшіне енгеннен кейін он тәулік ішінде пробация қызметіне есепке қою үшін келу міндетін белгілейді.";</w:t>
      </w:r>
    </w:p>
    <w:bookmarkEnd w:id="102"/>
    <w:bookmarkStart w:name="z116" w:id="10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476-бапта</w:t>
      </w:r>
      <w:r>
        <w:rPr>
          <w:rFonts w:ascii="Times New Roman"/>
          <w:b w:val="false"/>
          <w:i w:val="false"/>
          <w:color w:val="000000"/>
          <w:sz w:val="28"/>
        </w:rPr>
        <w:t>:</w:t>
      </w:r>
    </w:p>
    <w:bookmarkEnd w:id="103"/>
    <w:bookmarkStart w:name="z117" w:id="104"/>
    <w:p>
      <w:pPr>
        <w:spacing w:after="0"/>
        <w:ind w:left="0"/>
        <w:jc w:val="both"/>
      </w:pPr>
      <w:r>
        <w:rPr>
          <w:rFonts w:ascii="Times New Roman"/>
          <w:b w:val="false"/>
          <w:i w:val="false"/>
          <w:color w:val="000000"/>
          <w:sz w:val="28"/>
        </w:rPr>
        <w:t>
      мынадай мазмұндағы 13-1) тармақпен толықтырылсын:</w:t>
      </w:r>
    </w:p>
    <w:bookmarkEnd w:id="104"/>
    <w:bookmarkStart w:name="z118" w:id="105"/>
    <w:p>
      <w:pPr>
        <w:spacing w:after="0"/>
        <w:ind w:left="0"/>
        <w:jc w:val="both"/>
      </w:pPr>
      <w:r>
        <w:rPr>
          <w:rFonts w:ascii="Times New Roman"/>
          <w:b w:val="false"/>
          <w:i w:val="false"/>
          <w:color w:val="000000"/>
          <w:sz w:val="28"/>
        </w:rPr>
        <w:t>
      "13-1) бас бостандығынан айыру мерзімін шартты түрде қысқарту, сондай-ақ бұрын қолданылған бас бостандығынан айыру мерзімін шартты түрде қысқартудың (қолданылған шартты түрде қысқартулардың) күшін жою туралы (Қазақстан Республикасының Қылмыстық кодексі 73-1-бабының бірінші бөлігі және үшінші бөлігінің 3) тармағы);";</w:t>
      </w:r>
    </w:p>
    <w:bookmarkEnd w:id="105"/>
    <w:bookmarkStart w:name="z119" w:id="106"/>
    <w:p>
      <w:pPr>
        <w:spacing w:after="0"/>
        <w:ind w:left="0"/>
        <w:jc w:val="both"/>
      </w:pPr>
      <w:r>
        <w:rPr>
          <w:rFonts w:ascii="Times New Roman"/>
          <w:b w:val="false"/>
          <w:i w:val="false"/>
          <w:color w:val="000000"/>
          <w:sz w:val="28"/>
        </w:rPr>
        <w:t>
      15) тармақта:</w:t>
      </w:r>
    </w:p>
    <w:bookmarkEnd w:id="106"/>
    <w:bookmarkStart w:name="z120" w:id="107"/>
    <w:p>
      <w:pPr>
        <w:spacing w:after="0"/>
        <w:ind w:left="0"/>
        <w:jc w:val="both"/>
      </w:pPr>
      <w:r>
        <w:rPr>
          <w:rFonts w:ascii="Times New Roman"/>
          <w:b w:val="false"/>
          <w:i w:val="false"/>
          <w:color w:val="000000"/>
          <w:sz w:val="28"/>
        </w:rPr>
        <w:t>
      "актіні" деген сөзден кейін ", оның жекелеген ережелерін" деген сөздермен толықтырылсын;</w:t>
      </w:r>
    </w:p>
    <w:bookmarkEnd w:id="107"/>
    <w:bookmarkStart w:name="z121" w:id="108"/>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108"/>
    <w:bookmarkStart w:name="z122" w:id="1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478-бапта</w:t>
      </w:r>
      <w:r>
        <w:rPr>
          <w:rFonts w:ascii="Times New Roman"/>
          <w:b w:val="false"/>
          <w:i w:val="false"/>
          <w:color w:val="000000"/>
          <w:sz w:val="28"/>
        </w:rPr>
        <w:t>:</w:t>
      </w:r>
    </w:p>
    <w:bookmarkEnd w:id="109"/>
    <w:bookmarkStart w:name="z123" w:id="110"/>
    <w:p>
      <w:pPr>
        <w:spacing w:after="0"/>
        <w:ind w:left="0"/>
        <w:jc w:val="both"/>
      </w:pPr>
      <w:r>
        <w:rPr>
          <w:rFonts w:ascii="Times New Roman"/>
          <w:b w:val="false"/>
          <w:i w:val="false"/>
          <w:color w:val="000000"/>
          <w:sz w:val="28"/>
        </w:rPr>
        <w:t>
      екінші бөлік "12)," деген цифрлардан кейін "13-1)," деген цифрлармен толықтырылсын;</w:t>
      </w:r>
    </w:p>
    <w:bookmarkEnd w:id="110"/>
    <w:bookmarkStart w:name="z124" w:id="111"/>
    <w:p>
      <w:pPr>
        <w:spacing w:after="0"/>
        <w:ind w:left="0"/>
        <w:jc w:val="both"/>
      </w:pPr>
      <w:r>
        <w:rPr>
          <w:rFonts w:ascii="Times New Roman"/>
          <w:b w:val="false"/>
          <w:i w:val="false"/>
          <w:color w:val="000000"/>
          <w:sz w:val="28"/>
        </w:rPr>
        <w:t>
      төртінші бөлік "өтінішхат" деген сөзден кейін ", ұсыну" деген сөзбен толықтырылсын;</w:t>
      </w:r>
    </w:p>
    <w:bookmarkEnd w:id="111"/>
    <w:bookmarkStart w:name="z125" w:id="11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499-баптың</w:t>
      </w:r>
      <w:r>
        <w:rPr>
          <w:rFonts w:ascii="Times New Roman"/>
          <w:b w:val="false"/>
          <w:i w:val="false"/>
          <w:color w:val="000000"/>
          <w:sz w:val="28"/>
        </w:rPr>
        <w:t xml:space="preserve"> екінші бөлігінің 5) тармағында:</w:t>
      </w:r>
    </w:p>
    <w:bookmarkEnd w:id="112"/>
    <w:bookmarkStart w:name="z126" w:id="113"/>
    <w:p>
      <w:pPr>
        <w:spacing w:after="0"/>
        <w:ind w:left="0"/>
        <w:jc w:val="both"/>
      </w:pPr>
      <w:r>
        <w:rPr>
          <w:rFonts w:ascii="Times New Roman"/>
          <w:b w:val="false"/>
          <w:i w:val="false"/>
          <w:color w:val="000000"/>
          <w:sz w:val="28"/>
        </w:rPr>
        <w:t>
      "актіні" деген сөзден кейін ", оның жекелеген ережелерін" деген сөздермен толықтырылсын;</w:t>
      </w:r>
    </w:p>
    <w:bookmarkEnd w:id="113"/>
    <w:bookmarkStart w:name="z127" w:id="114"/>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114"/>
    <w:bookmarkStart w:name="z128" w:id="1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501-баптың</w:t>
      </w:r>
      <w:r>
        <w:rPr>
          <w:rFonts w:ascii="Times New Roman"/>
          <w:b w:val="false"/>
          <w:i w:val="false"/>
          <w:color w:val="000000"/>
          <w:sz w:val="28"/>
        </w:rPr>
        <w:t xml:space="preserve"> төртінші бөлігінің 2) тармағында:</w:t>
      </w:r>
    </w:p>
    <w:bookmarkEnd w:id="115"/>
    <w:bookmarkStart w:name="z129" w:id="116"/>
    <w:p>
      <w:pPr>
        <w:spacing w:after="0"/>
        <w:ind w:left="0"/>
        <w:jc w:val="both"/>
      </w:pPr>
      <w:r>
        <w:rPr>
          <w:rFonts w:ascii="Times New Roman"/>
          <w:b w:val="false"/>
          <w:i w:val="false"/>
          <w:color w:val="000000"/>
          <w:sz w:val="28"/>
        </w:rPr>
        <w:t>
      "актіні" деген сөзден кейін ", оның жекелеген ережелерін" деген сөздермен толықтырылсын;</w:t>
      </w:r>
    </w:p>
    <w:bookmarkEnd w:id="116"/>
    <w:bookmarkStart w:name="z130" w:id="117"/>
    <w:p>
      <w:pPr>
        <w:spacing w:after="0"/>
        <w:ind w:left="0"/>
        <w:jc w:val="both"/>
      </w:pPr>
      <w:r>
        <w:rPr>
          <w:rFonts w:ascii="Times New Roman"/>
          <w:b w:val="false"/>
          <w:i w:val="false"/>
          <w:color w:val="000000"/>
          <w:sz w:val="28"/>
        </w:rPr>
        <w:t>
      "конституциялық емес" деген сөздер "Конституцияға сәйкес келмейді" деген сөздермен ауыстырылсын;</w:t>
      </w:r>
    </w:p>
    <w:bookmarkEnd w:id="117"/>
    <w:bookmarkStart w:name="z131" w:id="11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547-бапта</w:t>
      </w:r>
      <w:r>
        <w:rPr>
          <w:rFonts w:ascii="Times New Roman"/>
          <w:b w:val="false"/>
          <w:i w:val="false"/>
          <w:color w:val="000000"/>
          <w:sz w:val="28"/>
        </w:rPr>
        <w:t>:</w:t>
      </w:r>
    </w:p>
    <w:bookmarkEnd w:id="118"/>
    <w:bookmarkStart w:name="z132" w:id="119"/>
    <w:p>
      <w:pPr>
        <w:spacing w:after="0"/>
        <w:ind w:left="0"/>
        <w:jc w:val="both"/>
      </w:pPr>
      <w:r>
        <w:rPr>
          <w:rFonts w:ascii="Times New Roman"/>
          <w:b w:val="false"/>
          <w:i w:val="false"/>
          <w:color w:val="000000"/>
          <w:sz w:val="28"/>
        </w:rPr>
        <w:t>
      тақырыптағы, бірінші және екінші бөліктердегі "Парламентiнiң", "Парламенті" деген сөздер тиісінше "Құрылтайының", "Құрылтайы" деген сөздермен ауыстырылсын;</w:t>
      </w:r>
    </w:p>
    <w:bookmarkEnd w:id="119"/>
    <w:bookmarkStart w:name="z133" w:id="120"/>
    <w:p>
      <w:pPr>
        <w:spacing w:after="0"/>
        <w:ind w:left="0"/>
        <w:jc w:val="both"/>
      </w:pPr>
      <w:r>
        <w:rPr>
          <w:rFonts w:ascii="Times New Roman"/>
          <w:b w:val="false"/>
          <w:i w:val="false"/>
          <w:color w:val="000000"/>
          <w:sz w:val="28"/>
        </w:rPr>
        <w:t>
      үшінші бөлік мынадай редакцияда жазылсын:</w:t>
      </w:r>
    </w:p>
    <w:bookmarkEnd w:id="120"/>
    <w:bookmarkStart w:name="z134" w:id="121"/>
    <w:p>
      <w:pPr>
        <w:spacing w:after="0"/>
        <w:ind w:left="0"/>
        <w:jc w:val="both"/>
      </w:pPr>
      <w:r>
        <w:rPr>
          <w:rFonts w:ascii="Times New Roman"/>
          <w:b w:val="false"/>
          <w:i w:val="false"/>
          <w:color w:val="000000"/>
          <w:sz w:val="28"/>
        </w:rPr>
        <w:t>
      "3. Қазақстан Республикасы Құрылтайының депутатын қылмыс орнында немесе ауыр және аса ауыр қылмыс жасағанда ұстау жағдайларын қоспағанда, оны өз өкілеттігі мерзімі ішінде Қазақстан Республикасы Құрылтайының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121"/>
    <w:bookmarkStart w:name="z135" w:id="122"/>
    <w:p>
      <w:pPr>
        <w:spacing w:after="0"/>
        <w:ind w:left="0"/>
        <w:jc w:val="both"/>
      </w:pPr>
      <w:r>
        <w:rPr>
          <w:rFonts w:ascii="Times New Roman"/>
          <w:b w:val="false"/>
          <w:i w:val="false"/>
          <w:color w:val="000000"/>
          <w:sz w:val="28"/>
        </w:rPr>
        <w:t>
      төртінші бөлікте:</w:t>
      </w:r>
    </w:p>
    <w:bookmarkEnd w:id="122"/>
    <w:bookmarkStart w:name="z136" w:id="123"/>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23"/>
    <w:bookmarkStart w:name="z137" w:id="124"/>
    <w:p>
      <w:pPr>
        <w:spacing w:after="0"/>
        <w:ind w:left="0"/>
        <w:jc w:val="both"/>
      </w:pPr>
      <w:r>
        <w:rPr>
          <w:rFonts w:ascii="Times New Roman"/>
          <w:b w:val="false"/>
          <w:i w:val="false"/>
          <w:color w:val="000000"/>
          <w:sz w:val="28"/>
        </w:rPr>
        <w:t>
      "Қазақстан Республикасы Парламентінiң Сенатына немесе Мәжiлiсiне" деген сөздер "Қазақстан Республикасының Құрылтайына" деген сөздермен ауыстырылсын;</w:t>
      </w:r>
    </w:p>
    <w:bookmarkEnd w:id="124"/>
    <w:bookmarkStart w:name="z138" w:id="125"/>
    <w:p>
      <w:pPr>
        <w:spacing w:after="0"/>
        <w:ind w:left="0"/>
        <w:jc w:val="both"/>
      </w:pPr>
      <w:r>
        <w:rPr>
          <w:rFonts w:ascii="Times New Roman"/>
          <w:b w:val="false"/>
          <w:i w:val="false"/>
          <w:color w:val="000000"/>
          <w:sz w:val="28"/>
        </w:rPr>
        <w:t>
      бесінші бөліктегі "Парламентінің" деген сөз "Құрылтайының" деген сөзбен ауыстырылсын;</w:t>
      </w:r>
    </w:p>
    <w:bookmarkEnd w:id="125"/>
    <w:bookmarkStart w:name="z139" w:id="126"/>
    <w:p>
      <w:pPr>
        <w:spacing w:after="0"/>
        <w:ind w:left="0"/>
        <w:jc w:val="both"/>
      </w:pPr>
      <w:r>
        <w:rPr>
          <w:rFonts w:ascii="Times New Roman"/>
          <w:b w:val="false"/>
          <w:i w:val="false"/>
          <w:color w:val="000000"/>
          <w:sz w:val="28"/>
        </w:rPr>
        <w:t>
      алтыншы және жетінші бөліктердегі "Қазақстан Республикасы Парламентiнiң тиiстi Палатасы" деген сөздер "Қазақстан Республикасының Құрылтайы" деген сөздермен ауыстырылсын;</w:t>
      </w:r>
    </w:p>
    <w:bookmarkEnd w:id="126"/>
    <w:bookmarkStart w:name="z140" w:id="127"/>
    <w:p>
      <w:pPr>
        <w:spacing w:after="0"/>
        <w:ind w:left="0"/>
        <w:jc w:val="both"/>
      </w:pPr>
      <w:r>
        <w:rPr>
          <w:rFonts w:ascii="Times New Roman"/>
          <w:b w:val="false"/>
          <w:i w:val="false"/>
          <w:color w:val="000000"/>
          <w:sz w:val="28"/>
        </w:rPr>
        <w:t>
      сегізінші бөліктегі "Қазақстан Республикасы Парламентiнiң тиiстi Палатасы", "жатады" деген сөздер тиісінше "Қазақстан Республикасының Құрылтайы", "тиіс" деген сөздермен ауыстырылсын;</w:t>
      </w:r>
    </w:p>
    <w:bookmarkEnd w:id="127"/>
    <w:bookmarkStart w:name="z141" w:id="128"/>
    <w:p>
      <w:pPr>
        <w:spacing w:after="0"/>
        <w:ind w:left="0"/>
        <w:jc w:val="both"/>
      </w:pPr>
      <w:r>
        <w:rPr>
          <w:rFonts w:ascii="Times New Roman"/>
          <w:b w:val="false"/>
          <w:i w:val="false"/>
          <w:color w:val="000000"/>
          <w:sz w:val="28"/>
        </w:rPr>
        <w:t>
      тоғызыншы бөлікте:</w:t>
      </w:r>
    </w:p>
    <w:bookmarkEnd w:id="128"/>
    <w:bookmarkStart w:name="z142" w:id="129"/>
    <w:p>
      <w:pPr>
        <w:spacing w:after="0"/>
        <w:ind w:left="0"/>
        <w:jc w:val="both"/>
      </w:pPr>
      <w:r>
        <w:rPr>
          <w:rFonts w:ascii="Times New Roman"/>
          <w:b w:val="false"/>
          <w:i w:val="false"/>
          <w:color w:val="000000"/>
          <w:sz w:val="28"/>
        </w:rPr>
        <w:t>
      "Қазақстан Республикасы Парламентiнiң тиiстi Палатасы" деген сөздер "Қазақстан Республикасының Құрылтайы" деген сөздермен ауыстырылсын;</w:t>
      </w:r>
    </w:p>
    <w:bookmarkEnd w:id="129"/>
    <w:bookmarkStart w:name="z143" w:id="130"/>
    <w:p>
      <w:pPr>
        <w:spacing w:after="0"/>
        <w:ind w:left="0"/>
        <w:jc w:val="both"/>
      </w:pPr>
      <w:r>
        <w:rPr>
          <w:rFonts w:ascii="Times New Roman"/>
          <w:b w:val="false"/>
          <w:i w:val="false"/>
          <w:color w:val="000000"/>
          <w:sz w:val="28"/>
        </w:rPr>
        <w:t>
      "Парламенттің тиісті Палаталарының" деген сөздер "Құрылтайдың" деген сөзбен ауыстырылсын;</w:t>
      </w:r>
    </w:p>
    <w:bookmarkEnd w:id="130"/>
    <w:bookmarkStart w:name="z144" w:id="131"/>
    <w:p>
      <w:pPr>
        <w:spacing w:after="0"/>
        <w:ind w:left="0"/>
        <w:jc w:val="both"/>
      </w:pPr>
      <w:r>
        <w:rPr>
          <w:rFonts w:ascii="Times New Roman"/>
          <w:b w:val="false"/>
          <w:i w:val="false"/>
          <w:color w:val="000000"/>
          <w:sz w:val="28"/>
        </w:rPr>
        <w:t>
      оныншы бөліктегі "Парламентінің" деген сөз "Құрылтайының" деген сөзбен ауыстырылсын;</w:t>
      </w:r>
    </w:p>
    <w:bookmarkEnd w:id="131"/>
    <w:bookmarkStart w:name="z145" w:id="13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548-баптың</w:t>
      </w:r>
      <w:r>
        <w:rPr>
          <w:rFonts w:ascii="Times New Roman"/>
          <w:b w:val="false"/>
          <w:i w:val="false"/>
          <w:color w:val="000000"/>
          <w:sz w:val="28"/>
        </w:rPr>
        <w:t xml:space="preserve"> тақырыбындағы, бірінші және екінші бөліктеріндегі "Парламентінің" деген сөз "Құрылтайының" деген сөзбен ауыстырылсын;</w:t>
      </w:r>
    </w:p>
    <w:bookmarkEnd w:id="132"/>
    <w:bookmarkStart w:name="z146" w:id="13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549-бапта</w:t>
      </w:r>
      <w:r>
        <w:rPr>
          <w:rFonts w:ascii="Times New Roman"/>
          <w:b w:val="false"/>
          <w:i w:val="false"/>
          <w:color w:val="000000"/>
          <w:sz w:val="28"/>
        </w:rPr>
        <w:t>:</w:t>
      </w:r>
    </w:p>
    <w:bookmarkEnd w:id="133"/>
    <w:bookmarkStart w:name="z147" w:id="134"/>
    <w:p>
      <w:pPr>
        <w:spacing w:after="0"/>
        <w:ind w:left="0"/>
        <w:jc w:val="both"/>
      </w:pPr>
      <w:r>
        <w:rPr>
          <w:rFonts w:ascii="Times New Roman"/>
          <w:b w:val="false"/>
          <w:i w:val="false"/>
          <w:color w:val="000000"/>
          <w:sz w:val="28"/>
        </w:rPr>
        <w:t>
      тақырыптағы, бірінші және екінші бөліктердегі ", Төрағасының орынбасарына,", ", Төрағасының орынбасары,", ", Төрағасы орынбасарының," деген сөздер "немесе" деген сөзбен ауыстырылсын;</w:t>
      </w:r>
    </w:p>
    <w:bookmarkEnd w:id="134"/>
    <w:bookmarkStart w:name="z148" w:id="135"/>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35"/>
    <w:bookmarkStart w:name="z149" w:id="136"/>
    <w:p>
      <w:pPr>
        <w:spacing w:after="0"/>
        <w:ind w:left="0"/>
        <w:jc w:val="both"/>
      </w:pPr>
      <w:r>
        <w:rPr>
          <w:rFonts w:ascii="Times New Roman"/>
          <w:b w:val="false"/>
          <w:i w:val="false"/>
          <w:color w:val="000000"/>
          <w:sz w:val="28"/>
        </w:rPr>
        <w:t>
      "3. Қазақстан Республикасы Конституциялық Сотының Төрағасын немесе судьясын қылмыс орнында не ауыр немесе аса ауыр қылмыс жасағанда ұстау жағдайларын қоспағанда, оларды өз өкілеттігі мерзімі ішінде тиісінше Қазақстан Республикасы Президентінің не Қазақстан Республикасы Құрылтайының келісімінсіз ұстауға, күзетпен ұстауға, үйқамаққа алуға, күштеп әкелуге, қылмыстық жауаптылыққа тартуға болмайды.</w:t>
      </w:r>
    </w:p>
    <w:bookmarkEnd w:id="136"/>
    <w:bookmarkStart w:name="z150" w:id="137"/>
    <w:p>
      <w:pPr>
        <w:spacing w:after="0"/>
        <w:ind w:left="0"/>
        <w:jc w:val="both"/>
      </w:pPr>
      <w:r>
        <w:rPr>
          <w:rFonts w:ascii="Times New Roman"/>
          <w:b w:val="false"/>
          <w:i w:val="false"/>
          <w:color w:val="000000"/>
          <w:sz w:val="28"/>
        </w:rPr>
        <w:t>
      4. Қазақстан Республикасы Конституциялық Сотының Төрағасын қылмыстық жауаптылыққа тартуға, ұстауға, күзетпен ұстауға, үйқамаққа алуға, күштеп әкелуге келiсiм алу үшiн Қазақстан Республикасының Бас Прокуроры Қазақстан Республикасының Президентіне ұсыну енгізеді.</w:t>
      </w:r>
    </w:p>
    <w:bookmarkEnd w:id="137"/>
    <w:bookmarkStart w:name="z151" w:id="138"/>
    <w:p>
      <w:pPr>
        <w:spacing w:after="0"/>
        <w:ind w:left="0"/>
        <w:jc w:val="both"/>
      </w:pPr>
      <w:r>
        <w:rPr>
          <w:rFonts w:ascii="Times New Roman"/>
          <w:b w:val="false"/>
          <w:i w:val="false"/>
          <w:color w:val="000000"/>
          <w:sz w:val="28"/>
        </w:rPr>
        <w:t>
      Қазақстан Республикасы Конституциялық Сотының судьясын қылмыстық жауаптылыққа тартуға, ұстауға, күзетпен ұстауға, үйқамаққа алуға, күштеп әкелуге келiсiм алу үшiн Қазақстан Республикасының Бас Прокуроры Қазақстан Республикасының Құрылтайына ұсыну енгізеді.</w:t>
      </w:r>
    </w:p>
    <w:bookmarkEnd w:id="138"/>
    <w:bookmarkStart w:name="z152" w:id="139"/>
    <w:p>
      <w:pPr>
        <w:spacing w:after="0"/>
        <w:ind w:left="0"/>
        <w:jc w:val="both"/>
      </w:pPr>
      <w:r>
        <w:rPr>
          <w:rFonts w:ascii="Times New Roman"/>
          <w:b w:val="false"/>
          <w:i w:val="false"/>
          <w:color w:val="000000"/>
          <w:sz w:val="28"/>
        </w:rPr>
        <w:t>
      Ұсыну Қазақстан Республикасы Конституциялық Сотының Төрағасына немесе судьясына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ұстау, сотқа дейінгі тергеп-тексеру органына мәжбүрлеп әкелу қажеттілігі туралы мәселені шешудің алдында енгізіледі.";</w:t>
      </w:r>
    </w:p>
    <w:bookmarkEnd w:id="139"/>
    <w:bookmarkStart w:name="z153" w:id="140"/>
    <w:p>
      <w:pPr>
        <w:spacing w:after="0"/>
        <w:ind w:left="0"/>
        <w:jc w:val="both"/>
      </w:pPr>
      <w:r>
        <w:rPr>
          <w:rFonts w:ascii="Times New Roman"/>
          <w:b w:val="false"/>
          <w:i w:val="false"/>
          <w:color w:val="000000"/>
          <w:sz w:val="28"/>
        </w:rPr>
        <w:t>
      бесінші бөліктегі ", Төрағасының орынбасарын," деген сөздер "немесе" деген сөзбен ауыстырылсын;</w:t>
      </w:r>
    </w:p>
    <w:bookmarkEnd w:id="140"/>
    <w:bookmarkStart w:name="z154" w:id="141"/>
    <w:p>
      <w:pPr>
        <w:spacing w:after="0"/>
        <w:ind w:left="0"/>
        <w:jc w:val="both"/>
      </w:pPr>
      <w:r>
        <w:rPr>
          <w:rFonts w:ascii="Times New Roman"/>
          <w:b w:val="false"/>
          <w:i w:val="false"/>
          <w:color w:val="000000"/>
          <w:sz w:val="28"/>
        </w:rPr>
        <w:t>
      алтыншы бөліктегі "Парламентiнiң" деген сөз "Президентінің не Қазақстан Республикасы Құрылтайының" деген сөздермен ауыстырылсын;</w:t>
      </w:r>
    </w:p>
    <w:bookmarkEnd w:id="141"/>
    <w:bookmarkStart w:name="z155" w:id="1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550-бапта</w:t>
      </w:r>
      <w:r>
        <w:rPr>
          <w:rFonts w:ascii="Times New Roman"/>
          <w:b w:val="false"/>
          <w:i w:val="false"/>
          <w:color w:val="000000"/>
          <w:sz w:val="28"/>
        </w:rPr>
        <w:t>:</w:t>
      </w:r>
    </w:p>
    <w:bookmarkEnd w:id="142"/>
    <w:bookmarkStart w:name="z156" w:id="143"/>
    <w:p>
      <w:pPr>
        <w:spacing w:after="0"/>
        <w:ind w:left="0"/>
        <w:jc w:val="both"/>
      </w:pPr>
      <w:r>
        <w:rPr>
          <w:rFonts w:ascii="Times New Roman"/>
          <w:b w:val="false"/>
          <w:i w:val="false"/>
          <w:color w:val="000000"/>
          <w:sz w:val="28"/>
        </w:rPr>
        <w:t>
      үшінші бөлік мынадай редакцияда жазылсын:</w:t>
      </w:r>
    </w:p>
    <w:bookmarkEnd w:id="143"/>
    <w:bookmarkStart w:name="z157" w:id="144"/>
    <w:p>
      <w:pPr>
        <w:spacing w:after="0"/>
        <w:ind w:left="0"/>
        <w:jc w:val="both"/>
      </w:pPr>
      <w:r>
        <w:rPr>
          <w:rFonts w:ascii="Times New Roman"/>
          <w:b w:val="false"/>
          <w:i w:val="false"/>
          <w:color w:val="000000"/>
          <w:sz w:val="28"/>
        </w:rPr>
        <w:t>
      "3. Судьяны қылмыс орнында немесе ауыр және аса ауыр қылмыс жасағанда ұстау жағдайларын қоспағанда, оны Қазақстан Республикасы Жоғары Сот Кеңесінің қорытындысына негізделген Қазақстан Республикасы Президентінің келісімінсіз не Қазақстан Республикасы Конституциясының 56-бабының 11) тармақшасында көзделген жағдайда Қазақстан Республикасы Құрылтайының келісімінсіз ұстауға, күзетпен ұстауға, үйқамаққа алуға, күштеп әкелуге, қылмыстық жауаптылыққа тартуға болмайды.";</w:t>
      </w:r>
    </w:p>
    <w:bookmarkEnd w:id="144"/>
    <w:bookmarkStart w:name="z158" w:id="145"/>
    <w:p>
      <w:pPr>
        <w:spacing w:after="0"/>
        <w:ind w:left="0"/>
        <w:jc w:val="both"/>
      </w:pPr>
      <w:r>
        <w:rPr>
          <w:rFonts w:ascii="Times New Roman"/>
          <w:b w:val="false"/>
          <w:i w:val="false"/>
          <w:color w:val="000000"/>
          <w:sz w:val="28"/>
        </w:rPr>
        <w:t>
      төртінші бөліктегі "ұстап алуға", "55-бабының 3) тармақшасында", "Қазақстан Республикасы Парламентінің Сенатына", "ұстап алу" деген сөздер тиісінше "ұстауға", "56-бабының 11) тармақшасында", "Қазақстан Республикасының Құрылтайына", "ұстау" деген сөздермен ауыстырылсын;</w:t>
      </w:r>
    </w:p>
    <w:bookmarkEnd w:id="145"/>
    <w:bookmarkStart w:name="z159" w:id="146"/>
    <w:p>
      <w:pPr>
        <w:spacing w:after="0"/>
        <w:ind w:left="0"/>
        <w:jc w:val="both"/>
      </w:pPr>
      <w:r>
        <w:rPr>
          <w:rFonts w:ascii="Times New Roman"/>
          <w:b w:val="false"/>
          <w:i w:val="false"/>
          <w:color w:val="000000"/>
          <w:sz w:val="28"/>
        </w:rPr>
        <w:t>
      алтыншы бөліктегі "Парламенті Сенатының" деген сөздер "Құрылтайының" деген сөзбен ауыстырылсын;</w:t>
      </w:r>
    </w:p>
    <w:bookmarkEnd w:id="146"/>
    <w:bookmarkStart w:name="z160" w:id="14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551-бапта</w:t>
      </w:r>
      <w:r>
        <w:rPr>
          <w:rFonts w:ascii="Times New Roman"/>
          <w:b w:val="false"/>
          <w:i w:val="false"/>
          <w:color w:val="000000"/>
          <w:sz w:val="28"/>
        </w:rPr>
        <w:t>:</w:t>
      </w:r>
    </w:p>
    <w:bookmarkEnd w:id="147"/>
    <w:bookmarkStart w:name="z161" w:id="148"/>
    <w:p>
      <w:pPr>
        <w:spacing w:after="0"/>
        <w:ind w:left="0"/>
        <w:jc w:val="both"/>
      </w:pPr>
      <w:r>
        <w:rPr>
          <w:rFonts w:ascii="Times New Roman"/>
          <w:b w:val="false"/>
          <w:i w:val="false"/>
          <w:color w:val="000000"/>
          <w:sz w:val="28"/>
        </w:rPr>
        <w:t>
      үшінші бөлік мынадай редакцияда жазылсын:</w:t>
      </w:r>
    </w:p>
    <w:bookmarkEnd w:id="148"/>
    <w:bookmarkStart w:name="z162" w:id="149"/>
    <w:p>
      <w:pPr>
        <w:spacing w:after="0"/>
        <w:ind w:left="0"/>
        <w:jc w:val="both"/>
      </w:pPr>
      <w:r>
        <w:rPr>
          <w:rFonts w:ascii="Times New Roman"/>
          <w:b w:val="false"/>
          <w:i w:val="false"/>
          <w:color w:val="000000"/>
          <w:sz w:val="28"/>
        </w:rPr>
        <w:t>
      "3. Қазақстан Республикасының Бас Прокурорын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149"/>
    <w:bookmarkStart w:name="z163" w:id="150"/>
    <w:p>
      <w:pPr>
        <w:spacing w:after="0"/>
        <w:ind w:left="0"/>
        <w:jc w:val="both"/>
      </w:pPr>
      <w:r>
        <w:rPr>
          <w:rFonts w:ascii="Times New Roman"/>
          <w:b w:val="false"/>
          <w:i w:val="false"/>
          <w:color w:val="000000"/>
          <w:sz w:val="28"/>
        </w:rPr>
        <w:t>
      төртінші бөліктегі "ұстап алуға", "Қазақстан Республикасы Парламентінің Сенатына", "ұстап алу" деген сөздер тиісінше "ұстауға", "Қазақстан Республикасының Президентіне", "ұстау" деген сөздермен ауыстырылсын;</w:t>
      </w:r>
    </w:p>
    <w:bookmarkEnd w:id="150"/>
    <w:bookmarkStart w:name="z164" w:id="151"/>
    <w:p>
      <w:pPr>
        <w:spacing w:after="0"/>
        <w:ind w:left="0"/>
        <w:jc w:val="both"/>
      </w:pPr>
      <w:r>
        <w:rPr>
          <w:rFonts w:ascii="Times New Roman"/>
          <w:b w:val="false"/>
          <w:i w:val="false"/>
          <w:color w:val="000000"/>
          <w:sz w:val="28"/>
        </w:rPr>
        <w:t>
      бесінші бөліктегі "Парламенті Сенатының" деген сөздер "Президентінің" деген сөзбен ауыстырылсын;</w:t>
      </w:r>
    </w:p>
    <w:bookmarkEnd w:id="151"/>
    <w:bookmarkStart w:name="z165" w:id="15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551-1-бапта</w:t>
      </w:r>
      <w:r>
        <w:rPr>
          <w:rFonts w:ascii="Times New Roman"/>
          <w:b w:val="false"/>
          <w:i w:val="false"/>
          <w:color w:val="000000"/>
          <w:sz w:val="28"/>
        </w:rPr>
        <w:t>:</w:t>
      </w:r>
    </w:p>
    <w:bookmarkEnd w:id="152"/>
    <w:bookmarkStart w:name="z166" w:id="153"/>
    <w:p>
      <w:pPr>
        <w:spacing w:after="0"/>
        <w:ind w:left="0"/>
        <w:jc w:val="both"/>
      </w:pPr>
      <w:r>
        <w:rPr>
          <w:rFonts w:ascii="Times New Roman"/>
          <w:b w:val="false"/>
          <w:i w:val="false"/>
          <w:color w:val="000000"/>
          <w:sz w:val="28"/>
        </w:rPr>
        <w:t>
      екінші бөлік мынадай редакцияда жазылсын:</w:t>
      </w:r>
    </w:p>
    <w:bookmarkEnd w:id="153"/>
    <w:bookmarkStart w:name="z167" w:id="154"/>
    <w:p>
      <w:pPr>
        <w:spacing w:after="0"/>
        <w:ind w:left="0"/>
        <w:jc w:val="both"/>
      </w:pPr>
      <w:r>
        <w:rPr>
          <w:rFonts w:ascii="Times New Roman"/>
          <w:b w:val="false"/>
          <w:i w:val="false"/>
          <w:color w:val="000000"/>
          <w:sz w:val="28"/>
        </w:rPr>
        <w:t>
      "2. Қазақстан Республикасындағы Адам құқықтары жөніндегі уәкілді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154"/>
    <w:bookmarkStart w:name="z168" w:id="155"/>
    <w:p>
      <w:pPr>
        <w:spacing w:after="0"/>
        <w:ind w:left="0"/>
        <w:jc w:val="both"/>
      </w:pPr>
      <w:r>
        <w:rPr>
          <w:rFonts w:ascii="Times New Roman"/>
          <w:b w:val="false"/>
          <w:i w:val="false"/>
          <w:color w:val="000000"/>
          <w:sz w:val="28"/>
        </w:rPr>
        <w:t>
      үшінші бөліктегі "ұстап алуға", "Қазақстан Республикасы Парламентінің Сенатына", "ұстап алу" деген сөздер тиісінше "ұстауға", "Қазақстан Республикасының Президентіне", "ұстау" деген сөздермен ауыстырылсын;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3-1-бөліктегі</w:t>
      </w:r>
      <w:r>
        <w:rPr>
          <w:rFonts w:ascii="Times New Roman"/>
          <w:b w:val="false"/>
          <w:i w:val="false"/>
          <w:color w:val="000000"/>
          <w:sz w:val="28"/>
        </w:rPr>
        <w:t xml:space="preserve"> "Парламенті Сенатының" деген сөздер "Президентінің" деген сөзбен ауыстырылсын;</w:t>
      </w:r>
    </w:p>
    <w:bookmarkStart w:name="z170" w:id="15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552-бапта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172" w:id="157"/>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57"/>
    <w:bookmarkStart w:name="z173" w:id="158"/>
    <w:p>
      <w:pPr>
        <w:spacing w:after="0"/>
        <w:ind w:left="0"/>
        <w:jc w:val="both"/>
      </w:pPr>
      <w:r>
        <w:rPr>
          <w:rFonts w:ascii="Times New Roman"/>
          <w:b w:val="false"/>
          <w:i w:val="false"/>
          <w:color w:val="000000"/>
          <w:sz w:val="28"/>
        </w:rPr>
        <w:t>
      ", Төрағасының орынбасарына," деген сөздер "немесе" деген сөзбен ауыстырылсын;</w:t>
      </w:r>
    </w:p>
    <w:bookmarkEnd w:id="158"/>
    <w:bookmarkStart w:name="z174" w:id="159"/>
    <w:p>
      <w:pPr>
        <w:spacing w:after="0"/>
        <w:ind w:left="0"/>
        <w:jc w:val="both"/>
      </w:pPr>
      <w:r>
        <w:rPr>
          <w:rFonts w:ascii="Times New Roman"/>
          <w:b w:val="false"/>
          <w:i w:val="false"/>
          <w:color w:val="000000"/>
          <w:sz w:val="28"/>
        </w:rPr>
        <w:t>
      екінші бөлікте:</w:t>
      </w:r>
    </w:p>
    <w:bookmarkEnd w:id="159"/>
    <w:bookmarkStart w:name="z175" w:id="160"/>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160"/>
    <w:bookmarkStart w:name="z176" w:id="161"/>
    <w:p>
      <w:pPr>
        <w:spacing w:after="0"/>
        <w:ind w:left="0"/>
        <w:jc w:val="both"/>
      </w:pPr>
      <w:r>
        <w:rPr>
          <w:rFonts w:ascii="Times New Roman"/>
          <w:b w:val="false"/>
          <w:i w:val="false"/>
          <w:color w:val="000000"/>
          <w:sz w:val="28"/>
        </w:rPr>
        <w:t>
      ", Төрағасының орынбасарына," деген сөздер "немесе" деген сөзбен ауыстырылсын;</w:t>
      </w:r>
    </w:p>
    <w:bookmarkEnd w:id="161"/>
    <w:bookmarkStart w:name="z177" w:id="162"/>
    <w:p>
      <w:pPr>
        <w:spacing w:after="0"/>
        <w:ind w:left="0"/>
        <w:jc w:val="both"/>
      </w:pPr>
      <w:r>
        <w:rPr>
          <w:rFonts w:ascii="Times New Roman"/>
          <w:b w:val="false"/>
          <w:i w:val="false"/>
          <w:color w:val="000000"/>
          <w:sz w:val="28"/>
        </w:rPr>
        <w:t>
      "52-бабының 4-тармағында, 71-бабының 5-тармағында, 79-бабының 2-тармағында, 83-бабының 3-тармағында және 83-1-бабының 3-тармағында" деген сөздер "55-бабының 3-тармағында, 72-бабының 6-тармағында, 80-бабының 2-тармағында, 84-бабының 4-тармағында және 85-бабының 4-тармағында" деген сөздермен ауыстырылсын;</w:t>
      </w:r>
    </w:p>
    <w:bookmarkEnd w:id="162"/>
    <w:bookmarkStart w:name="z178" w:id="163"/>
    <w:p>
      <w:pPr>
        <w:spacing w:after="0"/>
        <w:ind w:left="0"/>
        <w:jc w:val="both"/>
      </w:pPr>
      <w:r>
        <w:rPr>
          <w:rFonts w:ascii="Times New Roman"/>
          <w:b w:val="false"/>
          <w:i w:val="false"/>
          <w:color w:val="000000"/>
          <w:sz w:val="28"/>
        </w:rPr>
        <w:t xml:space="preserve">
      33) 569-баптың екінші бөлігінің </w:t>
      </w:r>
      <w:r>
        <w:rPr>
          <w:rFonts w:ascii="Times New Roman"/>
          <w:b w:val="false"/>
          <w:i w:val="false"/>
          <w:color w:val="000000"/>
          <w:sz w:val="28"/>
        </w:rPr>
        <w:t>1) тармағындағы</w:t>
      </w:r>
      <w:r>
        <w:rPr>
          <w:rFonts w:ascii="Times New Roman"/>
          <w:b w:val="false"/>
          <w:i w:val="false"/>
          <w:color w:val="000000"/>
          <w:sz w:val="28"/>
        </w:rPr>
        <w:t xml:space="preserve"> "егемендігіне," деген сөз "Егемендігіне, ұлттық" деген сөздермен ауыстырылсын;</w:t>
      </w:r>
    </w:p>
    <w:bookmarkEnd w:id="163"/>
    <w:bookmarkStart w:name="z179" w:id="16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617-4-баптың</w:t>
      </w:r>
      <w:r>
        <w:rPr>
          <w:rFonts w:ascii="Times New Roman"/>
          <w:b w:val="false"/>
          <w:i w:val="false"/>
          <w:color w:val="000000"/>
          <w:sz w:val="28"/>
        </w:rPr>
        <w:t xml:space="preserve"> екінші бөлігіндегі "заңнамалық" деген сөз "заңдарда" деген сөзбен ауыстырылсын;</w:t>
      </w:r>
    </w:p>
    <w:bookmarkEnd w:id="164"/>
    <w:bookmarkStart w:name="z180" w:id="165"/>
    <w:p>
      <w:pPr>
        <w:spacing w:after="0"/>
        <w:ind w:left="0"/>
        <w:jc w:val="both"/>
      </w:pPr>
      <w:r>
        <w:rPr>
          <w:rFonts w:ascii="Times New Roman"/>
          <w:b w:val="false"/>
          <w:i w:val="false"/>
          <w:color w:val="000000"/>
          <w:sz w:val="28"/>
        </w:rPr>
        <w:t xml:space="preserve">
      35) 631-баптың бірінші бөлігінің </w:t>
      </w:r>
      <w:r>
        <w:rPr>
          <w:rFonts w:ascii="Times New Roman"/>
          <w:b w:val="false"/>
          <w:i w:val="false"/>
          <w:color w:val="000000"/>
          <w:sz w:val="28"/>
        </w:rPr>
        <w:t>2) тармағындағы</w:t>
      </w:r>
      <w:r>
        <w:rPr>
          <w:rFonts w:ascii="Times New Roman"/>
          <w:b w:val="false"/>
          <w:i w:val="false"/>
          <w:color w:val="000000"/>
          <w:sz w:val="28"/>
        </w:rPr>
        <w:t xml:space="preserve"> "мемлекет" деген сөз "мемлекеттің ұлттық" деген сөздермен ауыстырылсын.</w:t>
      </w:r>
    </w:p>
    <w:bookmarkEnd w:id="165"/>
    <w:bookmarkStart w:name="z181" w:id="166"/>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166"/>
    <w:bookmarkStart w:name="z182" w:id="167"/>
    <w:p>
      <w:pPr>
        <w:spacing w:after="0"/>
        <w:ind w:left="0"/>
        <w:jc w:val="both"/>
      </w:pPr>
      <w:r>
        <w:rPr>
          <w:rFonts w:ascii="Times New Roman"/>
          <w:b w:val="false"/>
          <w:i w:val="false"/>
          <w:color w:val="000000"/>
          <w:sz w:val="28"/>
        </w:rPr>
        <w:t>
      1) бүкіл мәтін бойынша "шетелдiктер", "Шетелдiкті", "Шетелдiктің", "шетелдiк немесе", "шетелдiкті" деген сөздер тиісінше "шетел азаматтары", "Шетел азаматын", "Шетел азаматының", "шетел азаматын немесе", "шетел азаматын" деген сөздермен ауыстырылсын;</w:t>
      </w:r>
    </w:p>
    <w:bookmarkEnd w:id="167"/>
    <w:bookmarkStart w:name="z183" w:id="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бірінші бөлігінің бірінші абзацындағы "Қазақстан Республикасының облыстың, республикалық маңызы бар қаланың, астананың, ауданның, облыстық маңызы бар қаланың" деген сөздер "Қазақстан Республикасы астанасының, облыстарының, республикалық маңызы бар қалаларының, аудандарының, облыстық маңызы бар қалаларының" деген сөздермен ауыстырылсын;</w:t>
      </w:r>
    </w:p>
    <w:bookmarkEnd w:id="168"/>
    <w:bookmarkStart w:name="z184" w:id="1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32-баптың</w:t>
      </w:r>
      <w:r>
        <w:rPr>
          <w:rFonts w:ascii="Times New Roman"/>
          <w:b w:val="false"/>
          <w:i w:val="false"/>
          <w:color w:val="000000"/>
          <w:sz w:val="28"/>
        </w:rPr>
        <w:t xml:space="preserve"> бірінші бөлігінде: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6" w:id="170"/>
    <w:p>
      <w:pPr>
        <w:spacing w:after="0"/>
        <w:ind w:left="0"/>
        <w:jc w:val="both"/>
      </w:pPr>
      <w:r>
        <w:rPr>
          <w:rFonts w:ascii="Times New Roman"/>
          <w:b w:val="false"/>
          <w:i w:val="false"/>
          <w:color w:val="000000"/>
          <w:sz w:val="28"/>
        </w:rPr>
        <w:t>
      "Парламентiнің" деген сөз "Құрылтайының" деген сөзбен ауыстырылсын;</w:t>
      </w:r>
    </w:p>
    <w:bookmarkEnd w:id="170"/>
    <w:bookmarkStart w:name="z187" w:id="171"/>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"облыстағы, республикалық маңызы бар қаладағы және астанадағы" деген сөздер "астанадағы, облыстағы және республикалық маңызы бар қаладағы" деген сөздермен ауыстырылсын;</w:t>
      </w:r>
    </w:p>
    <w:bookmarkStart w:name="z189" w:id="1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33-баптың</w:t>
      </w:r>
      <w:r>
        <w:rPr>
          <w:rFonts w:ascii="Times New Roman"/>
          <w:b w:val="false"/>
          <w:i w:val="false"/>
          <w:color w:val="000000"/>
          <w:sz w:val="28"/>
        </w:rPr>
        <w:t xml:space="preserve"> бірінші бөлігіндегі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72"/>
    <w:bookmarkStart w:name="z190" w:id="1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34-бапта</w:t>
      </w:r>
      <w:r>
        <w:rPr>
          <w:rFonts w:ascii="Times New Roman"/>
          <w:b w:val="false"/>
          <w:i w:val="false"/>
          <w:color w:val="000000"/>
          <w:sz w:val="28"/>
        </w:rPr>
        <w:t>:</w:t>
      </w:r>
    </w:p>
    <w:bookmarkEnd w:id="173"/>
    <w:bookmarkStart w:name="z191" w:id="174"/>
    <w:p>
      <w:pPr>
        <w:spacing w:after="0"/>
        <w:ind w:left="0"/>
        <w:jc w:val="both"/>
      </w:pPr>
      <w:r>
        <w:rPr>
          <w:rFonts w:ascii="Times New Roman"/>
          <w:b w:val="false"/>
          <w:i w:val="false"/>
          <w:color w:val="000000"/>
          <w:sz w:val="28"/>
        </w:rPr>
        <w:t>
      бірінші бөліктің екінші абзацындағы "облыстың, республикалық маңызы бар қаланың, астананың" деген сөздер "астананың, облыстың және республикалық маңызы бар қаланың" деген сөздермен ауыстырылсын;</w:t>
      </w:r>
    </w:p>
    <w:bookmarkEnd w:id="174"/>
    <w:bookmarkStart w:name="z192" w:id="175"/>
    <w:p>
      <w:pPr>
        <w:spacing w:after="0"/>
        <w:ind w:left="0"/>
        <w:jc w:val="both"/>
      </w:pPr>
      <w:r>
        <w:rPr>
          <w:rFonts w:ascii="Times New Roman"/>
          <w:b w:val="false"/>
          <w:i w:val="false"/>
          <w:color w:val="000000"/>
          <w:sz w:val="28"/>
        </w:rPr>
        <w:t>
      екінші бөліктегі "Облыс, республикалық маңызы бар қала, астана" деген сөздер "Астана, облыс, республикалық маңызы бар қала" деген сөздермен ауыстырылсын;</w:t>
      </w:r>
    </w:p>
    <w:bookmarkEnd w:id="175"/>
    <w:bookmarkStart w:name="z193" w:id="1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90-бап</w:t>
      </w:r>
      <w:r>
        <w:rPr>
          <w:rFonts w:ascii="Times New Roman"/>
          <w:b w:val="false"/>
          <w:i w:val="false"/>
          <w:color w:val="000000"/>
          <w:sz w:val="28"/>
        </w:rPr>
        <w:t xml:space="preserve"> мынадай мазмұндағы төртінші бөлікпен толықтырылсын:</w:t>
      </w:r>
    </w:p>
    <w:bookmarkEnd w:id="176"/>
    <w:bookmarkStart w:name="z194" w:id="177"/>
    <w:p>
      <w:pPr>
        <w:spacing w:after="0"/>
        <w:ind w:left="0"/>
        <w:jc w:val="both"/>
      </w:pPr>
      <w:r>
        <w:rPr>
          <w:rFonts w:ascii="Times New Roman"/>
          <w:b w:val="false"/>
          <w:i w:val="false"/>
          <w:color w:val="000000"/>
          <w:sz w:val="28"/>
        </w:rPr>
        <w:t>
      "4. Қауiпсiздiгі аралас мекеменiң әкiмшiлiгi сотталған адамды күшiне енген сот үкiмiн немесе қаулысын алған күннен кейiнгі бiр жұмыс күнi iшiнде Қазақстан Республикасы Қылмыстық кодексiнiң 73-1-бабының ережелерiмен жазбаша таныстыруға мiндеттi.";</w:t>
      </w:r>
    </w:p>
    <w:bookmarkEnd w:id="177"/>
    <w:bookmarkStart w:name="z195" w:id="1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96-бапта</w:t>
      </w:r>
      <w:r>
        <w:rPr>
          <w:rFonts w:ascii="Times New Roman"/>
          <w:b w:val="false"/>
          <w:i w:val="false"/>
          <w:color w:val="000000"/>
          <w:sz w:val="28"/>
        </w:rPr>
        <w:t>:</w:t>
      </w:r>
    </w:p>
    <w:bookmarkEnd w:id="178"/>
    <w:bookmarkStart w:name="z196" w:id="179"/>
    <w:p>
      <w:pPr>
        <w:spacing w:after="0"/>
        <w:ind w:left="0"/>
        <w:jc w:val="both"/>
      </w:pPr>
      <w:r>
        <w:rPr>
          <w:rFonts w:ascii="Times New Roman"/>
          <w:b w:val="false"/>
          <w:i w:val="false"/>
          <w:color w:val="000000"/>
          <w:sz w:val="28"/>
        </w:rPr>
        <w:t>
      бірінші бөлік мынадай мазмұндағы төртінші абзацпен толықтырылсын:</w:t>
      </w:r>
    </w:p>
    <w:bookmarkEnd w:id="179"/>
    <w:bookmarkStart w:name="z197" w:id="180"/>
    <w:p>
      <w:pPr>
        <w:spacing w:after="0"/>
        <w:ind w:left="0"/>
        <w:jc w:val="both"/>
      </w:pPr>
      <w:r>
        <w:rPr>
          <w:rFonts w:ascii="Times New Roman"/>
          <w:b w:val="false"/>
          <w:i w:val="false"/>
          <w:color w:val="000000"/>
          <w:sz w:val="28"/>
        </w:rPr>
        <w:t>
      "Мекеме түрін өзгерту туралы мәселені қарау кезінде сотталған адамның жазасының өтелген мерзіміне Қазақстан Республикасының Қылмыстық кодексі 73-1-бабының бірінші бөлігі негізінде қолданылған бас бостандығынан айыру мерзімін шартты түрде қысқарту (шартты түрде қысқартулар) қосылады.";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3-1-бөлігінің</w:t>
      </w:r>
      <w:r>
        <w:rPr>
          <w:rFonts w:ascii="Times New Roman"/>
          <w:b w:val="false"/>
          <w:i w:val="false"/>
          <w:color w:val="000000"/>
          <w:sz w:val="28"/>
        </w:rPr>
        <w:t xml:space="preserve"> үшінші абзацы мынадай редакцияда жазылсын:</w:t>
      </w:r>
    </w:p>
    <w:bookmarkStart w:name="z199" w:id="181"/>
    <w:p>
      <w:pPr>
        <w:spacing w:after="0"/>
        <w:ind w:left="0"/>
        <w:jc w:val="both"/>
      </w:pPr>
      <w:r>
        <w:rPr>
          <w:rFonts w:ascii="Times New Roman"/>
          <w:b w:val="false"/>
          <w:i w:val="false"/>
          <w:color w:val="000000"/>
          <w:sz w:val="28"/>
        </w:rPr>
        <w:t>
      "Сотталған әйелдерге, сондай-ақ мүгедектігі бар сотталғандарға қатысты мекеме түрін толық қауіпсіз мекемеге өзгертуге жол берілмейді.";</w:t>
      </w:r>
    </w:p>
    <w:bookmarkEnd w:id="181"/>
    <w:bookmarkStart w:name="z200" w:id="1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97-баптың</w:t>
      </w:r>
      <w:r>
        <w:rPr>
          <w:rFonts w:ascii="Times New Roman"/>
          <w:b w:val="false"/>
          <w:i w:val="false"/>
          <w:color w:val="000000"/>
          <w:sz w:val="28"/>
        </w:rPr>
        <w:t xml:space="preserve"> сегізінші бөлігіндегі және 103-баптың үшінші бөлігіндегі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182"/>
    <w:bookmarkStart w:name="z201" w:id="183"/>
    <w:p>
      <w:pPr>
        <w:spacing w:after="0"/>
        <w:ind w:left="0"/>
        <w:jc w:val="both"/>
      </w:pPr>
      <w:r>
        <w:rPr>
          <w:rFonts w:ascii="Times New Roman"/>
          <w:b w:val="false"/>
          <w:i w:val="false"/>
          <w:color w:val="000000"/>
          <w:sz w:val="28"/>
        </w:rPr>
        <w:t xml:space="preserve">
      9) 104-баптың үшінші бөлігінің </w:t>
      </w:r>
      <w:r>
        <w:rPr>
          <w:rFonts w:ascii="Times New Roman"/>
          <w:b w:val="false"/>
          <w:i w:val="false"/>
          <w:color w:val="000000"/>
          <w:sz w:val="28"/>
        </w:rPr>
        <w:t>5) тармақшасындағы</w:t>
      </w:r>
      <w:r>
        <w:rPr>
          <w:rFonts w:ascii="Times New Roman"/>
          <w:b w:val="false"/>
          <w:i w:val="false"/>
          <w:color w:val="000000"/>
          <w:sz w:val="28"/>
        </w:rPr>
        <w:t xml:space="preserve"> "республикалық" деген сөз "жалпыхалықтық" деген сөзбен ауыстырылсын;</w:t>
      </w:r>
    </w:p>
    <w:bookmarkEnd w:id="183"/>
    <w:bookmarkStart w:name="z202" w:id="1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109-бап</w:t>
      </w:r>
      <w:r>
        <w:rPr>
          <w:rFonts w:ascii="Times New Roman"/>
          <w:b w:val="false"/>
          <w:i w:val="false"/>
          <w:color w:val="000000"/>
          <w:sz w:val="28"/>
        </w:rPr>
        <w:t xml:space="preserve"> мынадай мазмұндағы үшінші бөлікпен толықтырылсын:</w:t>
      </w:r>
    </w:p>
    <w:bookmarkEnd w:id="184"/>
    <w:bookmarkStart w:name="z203" w:id="185"/>
    <w:p>
      <w:pPr>
        <w:spacing w:after="0"/>
        <w:ind w:left="0"/>
        <w:jc w:val="both"/>
      </w:pPr>
      <w:r>
        <w:rPr>
          <w:rFonts w:ascii="Times New Roman"/>
          <w:b w:val="false"/>
          <w:i w:val="false"/>
          <w:color w:val="000000"/>
          <w:sz w:val="28"/>
        </w:rPr>
        <w:t>
      "3. Осы баптың екінші бөлігінде белгіленген телефон арқылы сөйлесуге қойылатын шектеулер жас баласы бар немесе оны тәрбиелеп отырған сотталған әйелдерге және жас баласын жалғыз өзі тәрбиелеп отырған ер адамдарға қолданылмайды, олардың телефон арқылы сөйлесу құқығы осы баптың бірінші бөлігінде белгіленген кезеңділікке сәйкес жас балаларымен байланысып тұру үшін ғана сақталады.";</w:t>
      </w:r>
    </w:p>
    <w:bookmarkEnd w:id="185"/>
    <w:bookmarkStart w:name="z204" w:id="1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110-баптың</w:t>
      </w:r>
      <w:r>
        <w:rPr>
          <w:rFonts w:ascii="Times New Roman"/>
          <w:b w:val="false"/>
          <w:i w:val="false"/>
          <w:color w:val="000000"/>
          <w:sz w:val="28"/>
        </w:rPr>
        <w:t xml:space="preserve"> екінші бөлігі мынадай редакцияда жазылсын:</w:t>
      </w:r>
    </w:p>
    <w:bookmarkEnd w:id="186"/>
    <w:bookmarkStart w:name="z205" w:id="187"/>
    <w:p>
      <w:pPr>
        <w:spacing w:after="0"/>
        <w:ind w:left="0"/>
        <w:jc w:val="both"/>
      </w:pPr>
      <w:r>
        <w:rPr>
          <w:rFonts w:ascii="Times New Roman"/>
          <w:b w:val="false"/>
          <w:i w:val="false"/>
          <w:color w:val="000000"/>
          <w:sz w:val="28"/>
        </w:rPr>
        <w:t>
      "2. Сотталғандарға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насихаттауды немесе үгiттеуді қамтитын, сондай-ақ порнографиялық сипаттағы басылымдарды алуға, сатып алуға, жаздырып алуға, сақтауға және таратуға тыйым салынады.";</w:t>
      </w:r>
    </w:p>
    <w:bookmarkEnd w:id="187"/>
    <w:bookmarkStart w:name="z206" w:id="1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113-баптың</w:t>
      </w:r>
      <w:r>
        <w:rPr>
          <w:rFonts w:ascii="Times New Roman"/>
          <w:b w:val="false"/>
          <w:i w:val="false"/>
          <w:color w:val="000000"/>
          <w:sz w:val="28"/>
        </w:rPr>
        <w:t xml:space="preserve"> екінші бөлігі мынадай мазмұндағы үшінші абзацпен толықтырылсын:</w:t>
      </w:r>
    </w:p>
    <w:bookmarkEnd w:id="188"/>
    <w:bookmarkStart w:name="z207" w:id="189"/>
    <w:p>
      <w:pPr>
        <w:spacing w:after="0"/>
        <w:ind w:left="0"/>
        <w:jc w:val="both"/>
      </w:pPr>
      <w:r>
        <w:rPr>
          <w:rFonts w:ascii="Times New Roman"/>
          <w:b w:val="false"/>
          <w:i w:val="false"/>
          <w:color w:val="000000"/>
          <w:sz w:val="28"/>
        </w:rPr>
        <w:t>
      "Жас баласы бар немесе оны тәрбиелеп отырған сотталған әйелдердің және жас баласын жалғыз өзі тәрбиелеп отырған сотталған ер адамдардың олармен кездесу үшін жылына екі рет қауіпсіздігі барынша төмен мекемеден тысқары жерге қысқа мерзімге шығуға құқығы бар.";</w:t>
      </w:r>
    </w:p>
    <w:bookmarkEnd w:id="189"/>
    <w:bookmarkStart w:name="z208" w:id="1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116-бап</w:t>
      </w:r>
      <w:r>
        <w:rPr>
          <w:rFonts w:ascii="Times New Roman"/>
          <w:b w:val="false"/>
          <w:i w:val="false"/>
          <w:color w:val="000000"/>
          <w:sz w:val="28"/>
        </w:rPr>
        <w:t xml:space="preserve"> мынадай мазмұндағы 3-1 және 3-2-бөліктермен толықтырылсын:</w:t>
      </w:r>
    </w:p>
    <w:bookmarkEnd w:id="190"/>
    <w:bookmarkStart w:name="z209" w:id="191"/>
    <w:p>
      <w:pPr>
        <w:spacing w:after="0"/>
        <w:ind w:left="0"/>
        <w:jc w:val="both"/>
      </w:pPr>
      <w:r>
        <w:rPr>
          <w:rFonts w:ascii="Times New Roman"/>
          <w:b w:val="false"/>
          <w:i w:val="false"/>
          <w:color w:val="000000"/>
          <w:sz w:val="28"/>
        </w:rPr>
        <w:t>
      "3-1. Тиісті күзету және оқшаулау жағдайында босанудың мекемеде емес, мекеме тұрған жердегі медициналық денсаулық сақтау ұйымдарының босандыру бөлімшесінде өтуіне жол беріледі. Егер бала мекемеде туылса, ол жөнінде туу туралы куәлігінде көрсетілмейді.</w:t>
      </w:r>
    </w:p>
    <w:bookmarkEnd w:id="191"/>
    <w:bookmarkStart w:name="z210" w:id="192"/>
    <w:p>
      <w:pPr>
        <w:spacing w:after="0"/>
        <w:ind w:left="0"/>
        <w:jc w:val="both"/>
      </w:pPr>
      <w:r>
        <w:rPr>
          <w:rFonts w:ascii="Times New Roman"/>
          <w:b w:val="false"/>
          <w:i w:val="false"/>
          <w:color w:val="000000"/>
          <w:sz w:val="28"/>
        </w:rPr>
        <w:t>
      3-2. Сотталған жүкті әйелдер мен бала емізетін аналардың медициналық қорытындыға сәйкес өз қаражаты есебінен ана мен баланың қалыпты денсаулығын сақтау үшін қажетті мөлшерде және ассортиментте тамақ өнімдерін сатып алуына болады.";</w:t>
      </w:r>
    </w:p>
    <w:bookmarkEnd w:id="192"/>
    <w:bookmarkStart w:name="z211" w:id="1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129-баптың</w:t>
      </w:r>
      <w:r>
        <w:rPr>
          <w:rFonts w:ascii="Times New Roman"/>
          <w:b w:val="false"/>
          <w:i w:val="false"/>
          <w:color w:val="000000"/>
          <w:sz w:val="28"/>
        </w:rPr>
        <w:t xml:space="preserve"> үшінші бөлігінің екінші сөйлеміндегі "Жазаны" деген сөз "Жас баласы бар немесе оны тәрбиелеп отырған сотталған әйелдерді және жас баласын жалғыз өзі тәрбиелеп отырған сотталған ер адамдарды қоспағанда, жазаны" деген сөздермен ауыстырылсын;</w:t>
      </w:r>
    </w:p>
    <w:bookmarkEnd w:id="193"/>
    <w:bookmarkStart w:name="z212" w:id="194"/>
    <w:p>
      <w:pPr>
        <w:spacing w:after="0"/>
        <w:ind w:left="0"/>
        <w:jc w:val="both"/>
      </w:pPr>
      <w:r>
        <w:rPr>
          <w:rFonts w:ascii="Times New Roman"/>
          <w:b w:val="false"/>
          <w:i w:val="false"/>
          <w:color w:val="000000"/>
          <w:sz w:val="28"/>
        </w:rPr>
        <w:t>
      15) мынадай мазмұндағы 136-1 және 138-1-баптармен толықтырылсын:</w:t>
      </w:r>
    </w:p>
    <w:bookmarkEnd w:id="194"/>
    <w:bookmarkStart w:name="z213" w:id="195"/>
    <w:p>
      <w:pPr>
        <w:spacing w:after="0"/>
        <w:ind w:left="0"/>
        <w:jc w:val="both"/>
      </w:pPr>
      <w:r>
        <w:rPr>
          <w:rFonts w:ascii="Times New Roman"/>
          <w:b w:val="false"/>
          <w:i w:val="false"/>
          <w:color w:val="000000"/>
          <w:sz w:val="28"/>
        </w:rPr>
        <w:t>
      "136-1-бап. Әйелдерді ұстауға арналған орташа қауіпсіз мекемелерде жазаны өтеу жағдайлары</w:t>
      </w:r>
    </w:p>
    <w:bookmarkEnd w:id="195"/>
    <w:bookmarkStart w:name="z214" w:id="196"/>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196"/>
    <w:bookmarkStart w:name="z215" w:id="197"/>
    <w:p>
      <w:pPr>
        <w:spacing w:after="0"/>
        <w:ind w:left="0"/>
        <w:jc w:val="both"/>
      </w:pPr>
      <w:r>
        <w:rPr>
          <w:rFonts w:ascii="Times New Roman"/>
          <w:b w:val="false"/>
          <w:i w:val="false"/>
          <w:color w:val="000000"/>
          <w:sz w:val="28"/>
        </w:rPr>
        <w:t>
      Олар:</w:t>
      </w:r>
    </w:p>
    <w:bookmarkEnd w:id="197"/>
    <w:bookmarkStart w:name="z216" w:id="198"/>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тоғыз айлық есептiк көрсеткiшке дейiнгi мөлшерде жұмсауға;</w:t>
      </w:r>
    </w:p>
    <w:bookmarkEnd w:id="198"/>
    <w:bookmarkStart w:name="z217" w:id="199"/>
    <w:p>
      <w:pPr>
        <w:spacing w:after="0"/>
        <w:ind w:left="0"/>
        <w:jc w:val="both"/>
      </w:pPr>
      <w:r>
        <w:rPr>
          <w:rFonts w:ascii="Times New Roman"/>
          <w:b w:val="false"/>
          <w:i w:val="false"/>
          <w:color w:val="000000"/>
          <w:sz w:val="28"/>
        </w:rPr>
        <w:t>
      2) бір жыл iшiнде жеті сауқат немесе сәлемдеме және жеті бандероль алуға;</w:t>
      </w:r>
    </w:p>
    <w:bookmarkEnd w:id="199"/>
    <w:bookmarkStart w:name="z218" w:id="200"/>
    <w:p>
      <w:pPr>
        <w:spacing w:after="0"/>
        <w:ind w:left="0"/>
        <w:jc w:val="both"/>
      </w:pPr>
      <w:r>
        <w:rPr>
          <w:rFonts w:ascii="Times New Roman"/>
          <w:b w:val="false"/>
          <w:i w:val="false"/>
          <w:color w:val="000000"/>
          <w:sz w:val="28"/>
        </w:rPr>
        <w:t>
      3) бір жыл ішінде жеті қысқа мерзімді және үш ұзақ мерзімді кездесу алуға құқылы.</w:t>
      </w:r>
    </w:p>
    <w:bookmarkEnd w:id="200"/>
    <w:bookmarkStart w:name="z219" w:id="201"/>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201"/>
    <w:bookmarkStart w:name="z220" w:id="202"/>
    <w:p>
      <w:pPr>
        <w:spacing w:after="0"/>
        <w:ind w:left="0"/>
        <w:jc w:val="both"/>
      </w:pPr>
      <w:r>
        <w:rPr>
          <w:rFonts w:ascii="Times New Roman"/>
          <w:b w:val="false"/>
          <w:i w:val="false"/>
          <w:color w:val="000000"/>
          <w:sz w:val="28"/>
        </w:rPr>
        <w:t>
      Олар:</w:t>
      </w:r>
    </w:p>
    <w:bookmarkEnd w:id="202"/>
    <w:bookmarkStart w:name="z221" w:id="203"/>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бес айлық есептiк көрсеткiшке дейiнгi мөлшерде жұмсауға;</w:t>
      </w:r>
    </w:p>
    <w:bookmarkEnd w:id="203"/>
    <w:bookmarkStart w:name="z222" w:id="204"/>
    <w:p>
      <w:pPr>
        <w:spacing w:after="0"/>
        <w:ind w:left="0"/>
        <w:jc w:val="both"/>
      </w:pPr>
      <w:r>
        <w:rPr>
          <w:rFonts w:ascii="Times New Roman"/>
          <w:b w:val="false"/>
          <w:i w:val="false"/>
          <w:color w:val="000000"/>
          <w:sz w:val="28"/>
        </w:rPr>
        <w:t>
      2) бір жыл ішінде он екі сауқат немесе сәлемдеме және он екі бандероль алуға;</w:t>
      </w:r>
    </w:p>
    <w:bookmarkEnd w:id="204"/>
    <w:bookmarkStart w:name="z223" w:id="205"/>
    <w:p>
      <w:pPr>
        <w:spacing w:after="0"/>
        <w:ind w:left="0"/>
        <w:jc w:val="both"/>
      </w:pPr>
      <w:r>
        <w:rPr>
          <w:rFonts w:ascii="Times New Roman"/>
          <w:b w:val="false"/>
          <w:i w:val="false"/>
          <w:color w:val="000000"/>
          <w:sz w:val="28"/>
        </w:rPr>
        <w:t>
      3) бір жыл iшiнде жеті қысқа мерзiмдi және жеті ұзақ мерзімді кездесу алуға құқылы.</w:t>
      </w:r>
    </w:p>
    <w:bookmarkEnd w:id="205"/>
    <w:bookmarkStart w:name="z224" w:id="206"/>
    <w:p>
      <w:pPr>
        <w:spacing w:after="0"/>
        <w:ind w:left="0"/>
        <w:jc w:val="both"/>
      </w:pPr>
      <w:r>
        <w:rPr>
          <w:rFonts w:ascii="Times New Roman"/>
          <w:b w:val="false"/>
          <w:i w:val="false"/>
          <w:color w:val="000000"/>
          <w:sz w:val="28"/>
        </w:rPr>
        <w:t>
      3. Жазасын жеңілдікті жағдайларда өтеп жүрген сотталғандар жатақханаларда немесе камераларда тұрады.</w:t>
      </w:r>
    </w:p>
    <w:bookmarkEnd w:id="206"/>
    <w:bookmarkStart w:name="z225" w:id="207"/>
    <w:p>
      <w:pPr>
        <w:spacing w:after="0"/>
        <w:ind w:left="0"/>
        <w:jc w:val="both"/>
      </w:pPr>
      <w:r>
        <w:rPr>
          <w:rFonts w:ascii="Times New Roman"/>
          <w:b w:val="false"/>
          <w:i w:val="false"/>
          <w:color w:val="000000"/>
          <w:sz w:val="28"/>
        </w:rPr>
        <w:t>
      Олар:</w:t>
      </w:r>
    </w:p>
    <w:bookmarkEnd w:id="207"/>
    <w:bookmarkStart w:name="z226" w:id="208"/>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сегіз айлық есептiк көрсеткiшке дейiнгi мөлшерде жұмсауға;</w:t>
      </w:r>
    </w:p>
    <w:bookmarkEnd w:id="208"/>
    <w:bookmarkStart w:name="z227" w:id="209"/>
    <w:p>
      <w:pPr>
        <w:spacing w:after="0"/>
        <w:ind w:left="0"/>
        <w:jc w:val="both"/>
      </w:pPr>
      <w:r>
        <w:rPr>
          <w:rFonts w:ascii="Times New Roman"/>
          <w:b w:val="false"/>
          <w:i w:val="false"/>
          <w:color w:val="000000"/>
          <w:sz w:val="28"/>
        </w:rPr>
        <w:t>
      2) бір жыл iшiнде он бес сауқат немесе сәлемдеме және он бес бандероль алуға;</w:t>
      </w:r>
    </w:p>
    <w:bookmarkEnd w:id="209"/>
    <w:bookmarkStart w:name="z228" w:id="210"/>
    <w:p>
      <w:pPr>
        <w:spacing w:after="0"/>
        <w:ind w:left="0"/>
        <w:jc w:val="both"/>
      </w:pPr>
      <w:r>
        <w:rPr>
          <w:rFonts w:ascii="Times New Roman"/>
          <w:b w:val="false"/>
          <w:i w:val="false"/>
          <w:color w:val="000000"/>
          <w:sz w:val="28"/>
        </w:rPr>
        <w:t>
      3) бір жыл ішінде он екі ұзақ мерзімді кездесу, саны шектеусіз қысқа мерзімді кездесулер алуға құқылы.</w:t>
      </w:r>
    </w:p>
    <w:bookmarkEnd w:id="210"/>
    <w:bookmarkStart w:name="z229" w:id="211"/>
    <w:p>
      <w:pPr>
        <w:spacing w:after="0"/>
        <w:ind w:left="0"/>
        <w:jc w:val="both"/>
      </w:pPr>
      <w:r>
        <w:rPr>
          <w:rFonts w:ascii="Times New Roman"/>
          <w:b w:val="false"/>
          <w:i w:val="false"/>
          <w:color w:val="000000"/>
          <w:sz w:val="28"/>
        </w:rPr>
        <w:t>
      4. Жазасын қатаң жағдайларда өтеп жүрген сотталғандар жатақханаларда немесе камераларда тұрады.</w:t>
      </w:r>
    </w:p>
    <w:bookmarkEnd w:id="211"/>
    <w:bookmarkStart w:name="z230" w:id="212"/>
    <w:p>
      <w:pPr>
        <w:spacing w:after="0"/>
        <w:ind w:left="0"/>
        <w:jc w:val="both"/>
      </w:pPr>
      <w:r>
        <w:rPr>
          <w:rFonts w:ascii="Times New Roman"/>
          <w:b w:val="false"/>
          <w:i w:val="false"/>
          <w:color w:val="000000"/>
          <w:sz w:val="28"/>
        </w:rPr>
        <w:t>
      Олар:</w:t>
      </w:r>
    </w:p>
    <w:bookmarkEnd w:id="212"/>
    <w:bookmarkStart w:name="z231" w:id="213"/>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бес айлық есептік көрсеткішке дейінгі мөлшерде жұмсауға;</w:t>
      </w:r>
    </w:p>
    <w:bookmarkEnd w:id="213"/>
    <w:bookmarkStart w:name="z232" w:id="214"/>
    <w:p>
      <w:pPr>
        <w:spacing w:after="0"/>
        <w:ind w:left="0"/>
        <w:jc w:val="both"/>
      </w:pPr>
      <w:r>
        <w:rPr>
          <w:rFonts w:ascii="Times New Roman"/>
          <w:b w:val="false"/>
          <w:i w:val="false"/>
          <w:color w:val="000000"/>
          <w:sz w:val="28"/>
        </w:rPr>
        <w:t>
      2) бір жыл iшiнде төрт сауқат немесе сәлемдеме және төрт бандероль алуға;</w:t>
      </w:r>
    </w:p>
    <w:bookmarkEnd w:id="214"/>
    <w:bookmarkStart w:name="z233" w:id="215"/>
    <w:p>
      <w:pPr>
        <w:spacing w:after="0"/>
        <w:ind w:left="0"/>
        <w:jc w:val="both"/>
      </w:pPr>
      <w:r>
        <w:rPr>
          <w:rFonts w:ascii="Times New Roman"/>
          <w:b w:val="false"/>
          <w:i w:val="false"/>
          <w:color w:val="000000"/>
          <w:sz w:val="28"/>
        </w:rPr>
        <w:t>
      3) бір жыл ішінде үш қысқа мерзімді кездесу алуға;</w:t>
      </w:r>
    </w:p>
    <w:bookmarkEnd w:id="215"/>
    <w:bookmarkStart w:name="z234" w:id="216"/>
    <w:p>
      <w:pPr>
        <w:spacing w:after="0"/>
        <w:ind w:left="0"/>
        <w:jc w:val="both"/>
      </w:pPr>
      <w:r>
        <w:rPr>
          <w:rFonts w:ascii="Times New Roman"/>
          <w:b w:val="false"/>
          <w:i w:val="false"/>
          <w:color w:val="000000"/>
          <w:sz w:val="28"/>
        </w:rPr>
        <w:t>
      4) күн сайын ұзақтығы екі сағат сейілдеуді пайдалануға құқылы.";</w:t>
      </w:r>
    </w:p>
    <w:bookmarkEnd w:id="216"/>
    <w:bookmarkStart w:name="z235" w:id="217"/>
    <w:p>
      <w:pPr>
        <w:spacing w:after="0"/>
        <w:ind w:left="0"/>
        <w:jc w:val="both"/>
      </w:pPr>
      <w:r>
        <w:rPr>
          <w:rFonts w:ascii="Times New Roman"/>
          <w:b w:val="false"/>
          <w:i w:val="false"/>
          <w:color w:val="000000"/>
          <w:sz w:val="28"/>
        </w:rPr>
        <w:t>
      "138-1-бап. Әйелдерді ұстауға арналған қауіпсіздігі барынша жоғары мекемелерде жазаны өтеу жағдайлары</w:t>
      </w:r>
    </w:p>
    <w:bookmarkEnd w:id="217"/>
    <w:bookmarkStart w:name="z236" w:id="218"/>
    <w:p>
      <w:pPr>
        <w:spacing w:after="0"/>
        <w:ind w:left="0"/>
        <w:jc w:val="both"/>
      </w:pP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w:t>
      </w:r>
    </w:p>
    <w:bookmarkEnd w:id="218"/>
    <w:bookmarkStart w:name="z237" w:id="219"/>
    <w:p>
      <w:pPr>
        <w:spacing w:after="0"/>
        <w:ind w:left="0"/>
        <w:jc w:val="both"/>
      </w:pPr>
      <w:r>
        <w:rPr>
          <w:rFonts w:ascii="Times New Roman"/>
          <w:b w:val="false"/>
          <w:i w:val="false"/>
          <w:color w:val="000000"/>
          <w:sz w:val="28"/>
        </w:rPr>
        <w:t>
      Олар:</w:t>
      </w:r>
    </w:p>
    <w:bookmarkEnd w:id="219"/>
    <w:bookmarkStart w:name="z238" w:id="220"/>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жеті айлық есептiк көрсеткiшке дейiнгi мөлшерде жұмсауға;</w:t>
      </w:r>
    </w:p>
    <w:bookmarkEnd w:id="220"/>
    <w:bookmarkStart w:name="z239" w:id="221"/>
    <w:p>
      <w:pPr>
        <w:spacing w:after="0"/>
        <w:ind w:left="0"/>
        <w:jc w:val="both"/>
      </w:pPr>
      <w:r>
        <w:rPr>
          <w:rFonts w:ascii="Times New Roman"/>
          <w:b w:val="false"/>
          <w:i w:val="false"/>
          <w:color w:val="000000"/>
          <w:sz w:val="28"/>
        </w:rPr>
        <w:t>
      2) бір жыл iшiнде алты сауқат немесе сәлемдеме және алты бандероль алуға;</w:t>
      </w:r>
    </w:p>
    <w:bookmarkEnd w:id="221"/>
    <w:bookmarkStart w:name="z240" w:id="222"/>
    <w:p>
      <w:pPr>
        <w:spacing w:after="0"/>
        <w:ind w:left="0"/>
        <w:jc w:val="both"/>
      </w:pPr>
      <w:r>
        <w:rPr>
          <w:rFonts w:ascii="Times New Roman"/>
          <w:b w:val="false"/>
          <w:i w:val="false"/>
          <w:color w:val="000000"/>
          <w:sz w:val="28"/>
        </w:rPr>
        <w:t>
      3) бір жыл ішінде бес қысқа мерзімді және екі ұзақ мерзімді кездесу алуға құқылы.</w:t>
      </w:r>
    </w:p>
    <w:bookmarkEnd w:id="222"/>
    <w:bookmarkStart w:name="z241" w:id="223"/>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223"/>
    <w:bookmarkStart w:name="z242" w:id="224"/>
    <w:p>
      <w:pPr>
        <w:spacing w:after="0"/>
        <w:ind w:left="0"/>
        <w:jc w:val="both"/>
      </w:pPr>
      <w:r>
        <w:rPr>
          <w:rFonts w:ascii="Times New Roman"/>
          <w:b w:val="false"/>
          <w:i w:val="false"/>
          <w:color w:val="000000"/>
          <w:sz w:val="28"/>
        </w:rPr>
        <w:t>
      Олар:</w:t>
      </w:r>
    </w:p>
    <w:bookmarkEnd w:id="224"/>
    <w:bookmarkStart w:name="z243" w:id="225"/>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екі айлық есептiк көрсеткiшке дейiнгi мөлшерде жұмсауға;</w:t>
      </w:r>
    </w:p>
    <w:bookmarkEnd w:id="225"/>
    <w:bookmarkStart w:name="z244" w:id="226"/>
    <w:p>
      <w:pPr>
        <w:spacing w:after="0"/>
        <w:ind w:left="0"/>
        <w:jc w:val="both"/>
      </w:pPr>
      <w:r>
        <w:rPr>
          <w:rFonts w:ascii="Times New Roman"/>
          <w:b w:val="false"/>
          <w:i w:val="false"/>
          <w:color w:val="000000"/>
          <w:sz w:val="28"/>
        </w:rPr>
        <w:t>
      2) бір жыл iшiнде сегіз сауқат немесе сәлемдеме және сегіз бандероль алуға;</w:t>
      </w:r>
    </w:p>
    <w:bookmarkEnd w:id="226"/>
    <w:bookmarkStart w:name="z245" w:id="227"/>
    <w:p>
      <w:pPr>
        <w:spacing w:after="0"/>
        <w:ind w:left="0"/>
        <w:jc w:val="both"/>
      </w:pPr>
      <w:r>
        <w:rPr>
          <w:rFonts w:ascii="Times New Roman"/>
          <w:b w:val="false"/>
          <w:i w:val="false"/>
          <w:color w:val="000000"/>
          <w:sz w:val="28"/>
        </w:rPr>
        <w:t>
      3) бір жыл ішінде алты қысқа мерзімді және алты ұзақ мерзімді кездесу алуға құқылы.</w:t>
      </w:r>
    </w:p>
    <w:bookmarkEnd w:id="227"/>
    <w:bookmarkStart w:name="z246" w:id="228"/>
    <w:p>
      <w:pPr>
        <w:spacing w:after="0"/>
        <w:ind w:left="0"/>
        <w:jc w:val="both"/>
      </w:pPr>
      <w:r>
        <w:rPr>
          <w:rFonts w:ascii="Times New Roman"/>
          <w:b w:val="false"/>
          <w:i w:val="false"/>
          <w:color w:val="000000"/>
          <w:sz w:val="28"/>
        </w:rPr>
        <w:t>
      3. Жазасын жеңiлдікті жағдайларда өтеп жүрген сотталғандар жатақханаларда немесе камераларда тұрады.</w:t>
      </w:r>
    </w:p>
    <w:bookmarkEnd w:id="228"/>
    <w:bookmarkStart w:name="z247" w:id="229"/>
    <w:p>
      <w:pPr>
        <w:spacing w:after="0"/>
        <w:ind w:left="0"/>
        <w:jc w:val="both"/>
      </w:pPr>
      <w:r>
        <w:rPr>
          <w:rFonts w:ascii="Times New Roman"/>
          <w:b w:val="false"/>
          <w:i w:val="false"/>
          <w:color w:val="000000"/>
          <w:sz w:val="28"/>
        </w:rPr>
        <w:t>
      Олар:</w:t>
      </w:r>
    </w:p>
    <w:bookmarkEnd w:id="229"/>
    <w:bookmarkStart w:name="z248" w:id="230"/>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он бес айлық есептік көрсеткішке дейінгі мөлшерде жұмсауға;</w:t>
      </w:r>
    </w:p>
    <w:bookmarkEnd w:id="230"/>
    <w:bookmarkStart w:name="z249" w:id="231"/>
    <w:p>
      <w:pPr>
        <w:spacing w:after="0"/>
        <w:ind w:left="0"/>
        <w:jc w:val="both"/>
      </w:pPr>
      <w:r>
        <w:rPr>
          <w:rFonts w:ascii="Times New Roman"/>
          <w:b w:val="false"/>
          <w:i w:val="false"/>
          <w:color w:val="000000"/>
          <w:sz w:val="28"/>
        </w:rPr>
        <w:t>
      2) бір жыл iшiнде он сауқат немесе сәлемдеме және он бандероль алуға;</w:t>
      </w:r>
    </w:p>
    <w:bookmarkEnd w:id="231"/>
    <w:bookmarkStart w:name="z250" w:id="232"/>
    <w:p>
      <w:pPr>
        <w:spacing w:after="0"/>
        <w:ind w:left="0"/>
        <w:jc w:val="both"/>
      </w:pPr>
      <w:r>
        <w:rPr>
          <w:rFonts w:ascii="Times New Roman"/>
          <w:b w:val="false"/>
          <w:i w:val="false"/>
          <w:color w:val="000000"/>
          <w:sz w:val="28"/>
        </w:rPr>
        <w:t>
      3) бір жыл ішінде жеті ұзақ мерзімді кездесу, саны шектеусіз қысқа мерзімді кездесулер алуға құқылы.</w:t>
      </w:r>
    </w:p>
    <w:bookmarkEnd w:id="232"/>
    <w:bookmarkStart w:name="z251" w:id="233"/>
    <w:p>
      <w:pPr>
        <w:spacing w:after="0"/>
        <w:ind w:left="0"/>
        <w:jc w:val="both"/>
      </w:pPr>
      <w:r>
        <w:rPr>
          <w:rFonts w:ascii="Times New Roman"/>
          <w:b w:val="false"/>
          <w:i w:val="false"/>
          <w:color w:val="000000"/>
          <w:sz w:val="28"/>
        </w:rPr>
        <w:t>
      4. Жазасын қатаң жағдайларда өтеп жүрген сотталғандар жатақханаларда немесе камераларда тұрады.</w:t>
      </w:r>
    </w:p>
    <w:bookmarkEnd w:id="233"/>
    <w:bookmarkStart w:name="z252" w:id="234"/>
    <w:p>
      <w:pPr>
        <w:spacing w:after="0"/>
        <w:ind w:left="0"/>
        <w:jc w:val="both"/>
      </w:pPr>
      <w:r>
        <w:rPr>
          <w:rFonts w:ascii="Times New Roman"/>
          <w:b w:val="false"/>
          <w:i w:val="false"/>
          <w:color w:val="000000"/>
          <w:sz w:val="28"/>
        </w:rPr>
        <w:t>
      Олар:</w:t>
      </w:r>
    </w:p>
    <w:bookmarkEnd w:id="234"/>
    <w:bookmarkStart w:name="z253" w:id="235"/>
    <w:p>
      <w:pPr>
        <w:spacing w:after="0"/>
        <w:ind w:left="0"/>
        <w:jc w:val="both"/>
      </w:pPr>
      <w:r>
        <w:rPr>
          <w:rFonts w:ascii="Times New Roman"/>
          <w:b w:val="false"/>
          <w:i w:val="false"/>
          <w:color w:val="000000"/>
          <w:sz w:val="28"/>
        </w:rPr>
        <w:t>
      1) ай сайын тамақ өнімдері мен бiрiншi кезектегі қажеттi заттарды сатып алуға ақшаны уақытша орналастыратын қолма-қол ақшаны бақылау шоттарындағы қаражатты төрт айлық есептік көрсеткішке дейінгі мөлшерде жұмсауға;</w:t>
      </w:r>
    </w:p>
    <w:bookmarkEnd w:id="235"/>
    <w:bookmarkStart w:name="z254" w:id="236"/>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bookmarkEnd w:id="236"/>
    <w:bookmarkStart w:name="z255" w:id="237"/>
    <w:p>
      <w:pPr>
        <w:spacing w:after="0"/>
        <w:ind w:left="0"/>
        <w:jc w:val="both"/>
      </w:pPr>
      <w:r>
        <w:rPr>
          <w:rFonts w:ascii="Times New Roman"/>
          <w:b w:val="false"/>
          <w:i w:val="false"/>
          <w:color w:val="000000"/>
          <w:sz w:val="28"/>
        </w:rPr>
        <w:t>
      3) бір жыл iшiнде үш қысқа мерзiмдi кездесу алуға;</w:t>
      </w:r>
    </w:p>
    <w:bookmarkEnd w:id="237"/>
    <w:bookmarkStart w:name="z256" w:id="238"/>
    <w:p>
      <w:pPr>
        <w:spacing w:after="0"/>
        <w:ind w:left="0"/>
        <w:jc w:val="both"/>
      </w:pPr>
      <w:r>
        <w:rPr>
          <w:rFonts w:ascii="Times New Roman"/>
          <w:b w:val="false"/>
          <w:i w:val="false"/>
          <w:color w:val="000000"/>
          <w:sz w:val="28"/>
        </w:rPr>
        <w:t>
      4) күн сайын ұзақтығы екі сағат сейілдеуді пайдалануға құқылы.";</w:t>
      </w:r>
    </w:p>
    <w:bookmarkEnd w:id="238"/>
    <w:bookmarkStart w:name="z257" w:id="239"/>
    <w:p>
      <w:pPr>
        <w:spacing w:after="0"/>
        <w:ind w:left="0"/>
        <w:jc w:val="both"/>
      </w:pPr>
      <w:r>
        <w:rPr>
          <w:rFonts w:ascii="Times New Roman"/>
          <w:b w:val="false"/>
          <w:i w:val="false"/>
          <w:color w:val="000000"/>
          <w:sz w:val="28"/>
        </w:rPr>
        <w:t>
      16) </w:t>
      </w:r>
      <w:r>
        <w:rPr>
          <w:rFonts w:ascii="Times New Roman"/>
          <w:b w:val="false"/>
          <w:i w:val="false"/>
          <w:color w:val="000000"/>
          <w:sz w:val="28"/>
        </w:rPr>
        <w:t>143-баптың</w:t>
      </w:r>
      <w:r>
        <w:rPr>
          <w:rFonts w:ascii="Times New Roman"/>
          <w:b w:val="false"/>
          <w:i w:val="false"/>
          <w:color w:val="000000"/>
          <w:sz w:val="28"/>
        </w:rPr>
        <w:t xml:space="preserve"> сегізінші бөлігінің бірінші және екінші абзацтарындағы және оныншы бөлігіндегі "тиiстi облыстың, республикалық маңызы бар қаланың, астананың", "тиісті облыс, республикалық маңызы бар қала, астана" деген сөздер тиісінше "астананың, тиiстi облыстың, республикалық маңызы бар қаланың", "астана, тиісті облыс, республикалық маңызы бар қала" деген сөздермен ауыстырылсын;</w:t>
      </w:r>
    </w:p>
    <w:bookmarkEnd w:id="239"/>
    <w:bookmarkStart w:name="z258" w:id="240"/>
    <w:p>
      <w:pPr>
        <w:spacing w:after="0"/>
        <w:ind w:left="0"/>
        <w:jc w:val="both"/>
      </w:pPr>
      <w:r>
        <w:rPr>
          <w:rFonts w:ascii="Times New Roman"/>
          <w:b w:val="false"/>
          <w:i w:val="false"/>
          <w:color w:val="000000"/>
          <w:sz w:val="28"/>
        </w:rPr>
        <w:t>
      17) </w:t>
      </w:r>
      <w:r>
        <w:rPr>
          <w:rFonts w:ascii="Times New Roman"/>
          <w:b w:val="false"/>
          <w:i w:val="false"/>
          <w:color w:val="000000"/>
          <w:sz w:val="28"/>
        </w:rPr>
        <w:t>150-баптың</w:t>
      </w:r>
      <w:r>
        <w:rPr>
          <w:rFonts w:ascii="Times New Roman"/>
          <w:b w:val="false"/>
          <w:i w:val="false"/>
          <w:color w:val="000000"/>
          <w:sz w:val="28"/>
        </w:rPr>
        <w:t xml:space="preserve"> сегізінші бөлігінің екінші абзацындағы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240"/>
    <w:bookmarkStart w:name="z259" w:id="241"/>
    <w:p>
      <w:pPr>
        <w:spacing w:after="0"/>
        <w:ind w:left="0"/>
        <w:jc w:val="both"/>
      </w:pPr>
      <w:r>
        <w:rPr>
          <w:rFonts w:ascii="Times New Roman"/>
          <w:b w:val="false"/>
          <w:i w:val="false"/>
          <w:color w:val="000000"/>
          <w:sz w:val="28"/>
        </w:rPr>
        <w:t>
      18) мынадай мазмұндағы 162-1-баппен толықтырылсын:</w:t>
      </w:r>
    </w:p>
    <w:bookmarkEnd w:id="241"/>
    <w:bookmarkStart w:name="z260" w:id="242"/>
    <w:p>
      <w:pPr>
        <w:spacing w:after="0"/>
        <w:ind w:left="0"/>
        <w:jc w:val="both"/>
      </w:pPr>
      <w:r>
        <w:rPr>
          <w:rFonts w:ascii="Times New Roman"/>
          <w:b w:val="false"/>
          <w:i w:val="false"/>
          <w:color w:val="000000"/>
          <w:sz w:val="28"/>
        </w:rPr>
        <w:t>
      "162-1-бап. Бас бостандығынан айыру мерзімін шартты түрде қысқартуға ұсыну тәртібі</w:t>
      </w:r>
    </w:p>
    <w:bookmarkEnd w:id="242"/>
    <w:bookmarkStart w:name="z261" w:id="243"/>
    <w:p>
      <w:pPr>
        <w:spacing w:after="0"/>
        <w:ind w:left="0"/>
        <w:jc w:val="both"/>
      </w:pPr>
      <w:r>
        <w:rPr>
          <w:rFonts w:ascii="Times New Roman"/>
          <w:b w:val="false"/>
          <w:i w:val="false"/>
          <w:color w:val="000000"/>
          <w:sz w:val="28"/>
        </w:rPr>
        <w:t>
      1. Мекеме әкімшілігі сотталған адамды:</w:t>
      </w:r>
    </w:p>
    <w:bookmarkEnd w:id="243"/>
    <w:bookmarkStart w:name="z262" w:id="244"/>
    <w:p>
      <w:pPr>
        <w:spacing w:after="0"/>
        <w:ind w:left="0"/>
        <w:jc w:val="both"/>
      </w:pPr>
      <w:r>
        <w:rPr>
          <w:rFonts w:ascii="Times New Roman"/>
          <w:b w:val="false"/>
          <w:i w:val="false"/>
          <w:color w:val="000000"/>
          <w:sz w:val="28"/>
        </w:rPr>
        <w:t>
      1) соттың үкімі немесе қаулысы заңды күшіне енген;</w:t>
      </w:r>
    </w:p>
    <w:bookmarkEnd w:id="244"/>
    <w:bookmarkStart w:name="z263" w:id="245"/>
    <w:p>
      <w:pPr>
        <w:spacing w:after="0"/>
        <w:ind w:left="0"/>
        <w:jc w:val="both"/>
      </w:pPr>
      <w:r>
        <w:rPr>
          <w:rFonts w:ascii="Times New Roman"/>
          <w:b w:val="false"/>
          <w:i w:val="false"/>
          <w:color w:val="000000"/>
          <w:sz w:val="28"/>
        </w:rPr>
        <w:t>
      2) бас бостандығынан айыру мерзімін шартты түрде қысқарту осының алдында қолданылған;</w:t>
      </w:r>
    </w:p>
    <w:bookmarkEnd w:id="245"/>
    <w:bookmarkStart w:name="z264" w:id="246"/>
    <w:p>
      <w:pPr>
        <w:spacing w:after="0"/>
        <w:ind w:left="0"/>
        <w:jc w:val="both"/>
      </w:pPr>
      <w:r>
        <w:rPr>
          <w:rFonts w:ascii="Times New Roman"/>
          <w:b w:val="false"/>
          <w:i w:val="false"/>
          <w:color w:val="000000"/>
          <w:sz w:val="28"/>
        </w:rPr>
        <w:t>
      3) соңғы жазалау өтелген немесе алып тасталған күннен бастап ол бас бостандығынан айыру жазасының бір жылын өтегеннен кейін бес күн ішінде және қолданыстағы жазалау болмаған жағдайда бас бостандығынан айыру мерзімін шартты түрде қысқартуды қолдану үшін құқықтық негіздердің басталғаны туралы хабардар етуге міндетті.</w:t>
      </w:r>
    </w:p>
    <w:bookmarkEnd w:id="246"/>
    <w:bookmarkStart w:name="z265" w:id="247"/>
    <w:p>
      <w:pPr>
        <w:spacing w:after="0"/>
        <w:ind w:left="0"/>
        <w:jc w:val="both"/>
      </w:pPr>
      <w:r>
        <w:rPr>
          <w:rFonts w:ascii="Times New Roman"/>
          <w:b w:val="false"/>
          <w:i w:val="false"/>
          <w:color w:val="000000"/>
          <w:sz w:val="28"/>
        </w:rPr>
        <w:t>
      2. Сотталған адамға қатысты бас бостандығынан айыру мерзімін шартты түрде қысқартуды қолдану үшін құқықтық негіздер басталған күннен бастап он күн ішінде мекеме әкімшілігі растайтын материалдарды қоса тіркей отырып, сотқа ұсыну жібереді, сондай-ақ прокурорды жазбаша нысанда хабардар етеді.</w:t>
      </w:r>
    </w:p>
    <w:bookmarkEnd w:id="247"/>
    <w:bookmarkStart w:name="z266" w:id="248"/>
    <w:p>
      <w:pPr>
        <w:spacing w:after="0"/>
        <w:ind w:left="0"/>
        <w:jc w:val="both"/>
      </w:pPr>
      <w:r>
        <w:rPr>
          <w:rFonts w:ascii="Times New Roman"/>
          <w:b w:val="false"/>
          <w:i w:val="false"/>
          <w:color w:val="000000"/>
          <w:sz w:val="28"/>
        </w:rPr>
        <w:t>
      3. Егер сотталған адам бас бостандығынан айыру жазасын өтеу кезеңінде жаңа қылмыстық құқық бұзушылық жасаса, мекеме әкімшілігі он күн ішінде:</w:t>
      </w:r>
    </w:p>
    <w:bookmarkEnd w:id="248"/>
    <w:bookmarkStart w:name="z267" w:id="249"/>
    <w:p>
      <w:pPr>
        <w:spacing w:after="0"/>
        <w:ind w:left="0"/>
        <w:jc w:val="both"/>
      </w:pPr>
      <w:r>
        <w:rPr>
          <w:rFonts w:ascii="Times New Roman"/>
          <w:b w:val="false"/>
          <w:i w:val="false"/>
          <w:color w:val="000000"/>
          <w:sz w:val="28"/>
        </w:rPr>
        <w:t>
      1) сотқа дейінгі тергеп-тексеру басталған күннен бастап қылмыстық қудалау органына сотталған адамға қолданылған бас бостандығынан айыру мерзімін шартты түрде қысқартуды (шартты түрде қысқартуларды) растайтын мәліметтерді қоса беріп, іске қосу үшін күдіктінің, айыпталушының жеке басына мінездеме беретін материалдарды жібереді;</w:t>
      </w:r>
    </w:p>
    <w:bookmarkEnd w:id="249"/>
    <w:bookmarkStart w:name="z268" w:id="250"/>
    <w:p>
      <w:pPr>
        <w:spacing w:after="0"/>
        <w:ind w:left="0"/>
        <w:jc w:val="both"/>
      </w:pPr>
      <w:r>
        <w:rPr>
          <w:rFonts w:ascii="Times New Roman"/>
          <w:b w:val="false"/>
          <w:i w:val="false"/>
          <w:color w:val="000000"/>
          <w:sz w:val="28"/>
        </w:rPr>
        <w:t>
      2) Қазақстан Республикасының Қылмыстық кодексі 65-бабының бірінші бөлігінде, 68-бабының бірінші және үшінші бөліктерінде, 78-бабының екінші және төртінші бөліктерінде көзделген негіздер бойынша қылмыстық істі тоқтату туралы қаулыны алған күннен бастап сотқа бұрын қолданылған бас бостандығынан айыру мерзімін шартты түрде қысқартудың (шартты түрде қысқартулардың) күшін жою туралы ұсыну жібереді.</w:t>
      </w:r>
    </w:p>
    <w:bookmarkEnd w:id="250"/>
    <w:bookmarkStart w:name="z269" w:id="251"/>
    <w:p>
      <w:pPr>
        <w:spacing w:after="0"/>
        <w:ind w:left="0"/>
        <w:jc w:val="both"/>
      </w:pPr>
      <w:r>
        <w:rPr>
          <w:rFonts w:ascii="Times New Roman"/>
          <w:b w:val="false"/>
          <w:i w:val="false"/>
          <w:color w:val="000000"/>
          <w:sz w:val="28"/>
        </w:rPr>
        <w:t>
      Сонымен бір мезгілде мекеме әкімшілігі прокурорды осы бапта көзделген ережелердің сақталғаны туралы жазбаша нысанда хабардар етеді. Сотқа жолданатын материалдар мен прокурорға жолданатын хабарлама электрондық құжат түрінде жіберілуі мүмкін.";</w:t>
      </w:r>
    </w:p>
    <w:bookmarkEnd w:id="251"/>
    <w:bookmarkStart w:name="z270" w:id="25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166-баптың</w:t>
      </w:r>
      <w:r>
        <w:rPr>
          <w:rFonts w:ascii="Times New Roman"/>
          <w:b w:val="false"/>
          <w:i w:val="false"/>
          <w:color w:val="000000"/>
          <w:sz w:val="28"/>
        </w:rPr>
        <w:t xml:space="preserve"> бірінші бөлігінің бірінші абзацында:</w:t>
      </w:r>
    </w:p>
    <w:bookmarkEnd w:id="252"/>
    <w:bookmarkStart w:name="z271" w:id="253"/>
    <w:p>
      <w:pPr>
        <w:spacing w:after="0"/>
        <w:ind w:left="0"/>
        <w:jc w:val="both"/>
      </w:pPr>
      <w:r>
        <w:rPr>
          <w:rFonts w:ascii="Times New Roman"/>
          <w:b w:val="false"/>
          <w:i w:val="false"/>
          <w:color w:val="000000"/>
          <w:sz w:val="28"/>
        </w:rPr>
        <w:t>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253"/>
    <w:bookmarkStart w:name="z272" w:id="254"/>
    <w:p>
      <w:pPr>
        <w:spacing w:after="0"/>
        <w:ind w:left="0"/>
        <w:jc w:val="both"/>
      </w:pPr>
      <w:r>
        <w:rPr>
          <w:rFonts w:ascii="Times New Roman"/>
          <w:b w:val="false"/>
          <w:i w:val="false"/>
          <w:color w:val="000000"/>
          <w:sz w:val="28"/>
        </w:rPr>
        <w:t>
      "тұрғын үйiнiң" деген сөздер "тұрғынжайының" деген сөзбен ауыстырылсын;</w:t>
      </w:r>
    </w:p>
    <w:bookmarkEnd w:id="254"/>
    <w:bookmarkStart w:name="z273" w:id="255"/>
    <w:p>
      <w:pPr>
        <w:spacing w:after="0"/>
        <w:ind w:left="0"/>
        <w:jc w:val="both"/>
      </w:pPr>
      <w:r>
        <w:rPr>
          <w:rFonts w:ascii="Times New Roman"/>
          <w:b w:val="false"/>
          <w:i w:val="false"/>
          <w:color w:val="000000"/>
          <w:sz w:val="28"/>
        </w:rPr>
        <w:t>
      20) </w:t>
      </w:r>
      <w:r>
        <w:rPr>
          <w:rFonts w:ascii="Times New Roman"/>
          <w:b w:val="false"/>
          <w:i w:val="false"/>
          <w:color w:val="000000"/>
          <w:sz w:val="28"/>
        </w:rPr>
        <w:t>168-баптың</w:t>
      </w:r>
      <w:r>
        <w:rPr>
          <w:rFonts w:ascii="Times New Roman"/>
          <w:b w:val="false"/>
          <w:i w:val="false"/>
          <w:color w:val="000000"/>
          <w:sz w:val="28"/>
        </w:rPr>
        <w:t xml:space="preserve"> бірінші бөлігінің бірінші абзацындағы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bookmarkEnd w:id="255"/>
    <w:bookmarkStart w:name="z274" w:id="256"/>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256"/>
    <w:bookmarkStart w:name="z275" w:id="257"/>
    <w:p>
      <w:pPr>
        <w:spacing w:after="0"/>
        <w:ind w:left="0"/>
        <w:jc w:val="both"/>
      </w:pPr>
      <w:r>
        <w:rPr>
          <w:rFonts w:ascii="Times New Roman"/>
          <w:b w:val="false"/>
          <w:i w:val="false"/>
          <w:color w:val="000000"/>
          <w:sz w:val="28"/>
        </w:rPr>
        <w:t>
      1) бүкіл мәтін бойынша "заңнамалық актілеріне", "заңнамалық актілерде", "заңнамалық актілерінің", "заңнамалық актісіне", "заңнамалық актілерінде", "заңнамалық актісінде", "заңнамалық актісінің", "заңнамалық актіде", "заңнамалық актілерге" деген сөздер тиісінше "заңдарына", заңдарда", "заңдарының", "заңына", "заңдарында", "заңында", "заңының", "заңда", "заңдарға" деген сөздермен ауыстырылсын;</w:t>
      </w:r>
    </w:p>
    <w:bookmarkEnd w:id="257"/>
    <w:bookmarkStart w:name="z276" w:id="258"/>
    <w:p>
      <w:pPr>
        <w:spacing w:after="0"/>
        <w:ind w:left="0"/>
        <w:jc w:val="both"/>
      </w:pPr>
      <w:r>
        <w:rPr>
          <w:rFonts w:ascii="Times New Roman"/>
          <w:b w:val="false"/>
          <w:i w:val="false"/>
          <w:color w:val="000000"/>
          <w:sz w:val="28"/>
        </w:rPr>
        <w:t>
      2) бүкіл мәтін бойынша "шетелдіктер", "шетелдікті", "шетелдіктерді", "шетелдіктерден", "шетелдіктерге", "шетелдіктермен", "шетелдікке", "Шетелдіктердің", "шетелдіктердің", "шетелдік не", "шетелдіктің", "шетелдік немесе", "Шетелдік немесе", "Шетелдікті", "Шетелдіктерді" деген сөздер тиісінше "шетел азаматтары", "шетел азаматын", "шетел азаматтарын", "шетел азаматтарынан", "шетел азаматтарына", "шетел азаматтарымен", "шетел азаматына", "Шетел азаматтарының", "шетел азаматтарының", "шетел азаматы не", "шетел азаматының", "шетел азаматы немесе", "Шетел азаматы немесе", "Шетел азаматын", "Шетел азаматтарын" деген сөздермен ауыстырылсын;</w:t>
      </w:r>
    </w:p>
    <w:bookmarkEnd w:id="258"/>
    <w:bookmarkStart w:name="z277" w:id="259"/>
    <w:p>
      <w:pPr>
        <w:spacing w:after="0"/>
        <w:ind w:left="0"/>
        <w:jc w:val="both"/>
      </w:pPr>
      <w:r>
        <w:rPr>
          <w:rFonts w:ascii="Times New Roman"/>
          <w:b w:val="false"/>
          <w:i w:val="false"/>
          <w:color w:val="000000"/>
          <w:sz w:val="28"/>
        </w:rPr>
        <w:t>
      3) бүкіл мәтін бойынша "облыстардың, республикалық маңызы бар қалалардың және астананың", "Облыстардың, республикалық маңызы бар қалалардың, астананың", "облыстың, республикалық маңызы бар қаланың, астананың", "облыс, республикалық маңызы бар қала, астана", "облыстағы, республикалық маңызы бар қаладағы, астанадағы", "облыстардың, республикалық маңызы бар қалалардың, астананың", "облыстың, республикалық маңызы бар қалалардың, астананың", "Облыстың, республикалық маңызы бар қаланың, астананың", "облыстың, республикалық маңызы бар қаланың және астананың", "Облыстың, республикалық маңызы бар қаланың және астананың" және "Облыстардың, республикалық маңызы бар қалалардың және астананың" деген сөздер тиісінше "астананың, облыстардың және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"астанадағы, облыстағы, республикалық маңызы бар қаладағы",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және республикалық маңызы бар қаланың", "Астананың, облыстың және республикалық маңызы бар қаланың" және "Астананың, облыстардың және республикалық маңызы бар қалалардың" деген сөздермен ауыстырылсын;</w:t>
      </w:r>
    </w:p>
    <w:bookmarkEnd w:id="259"/>
    <w:bookmarkStart w:name="z278" w:id="2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үшінші бөлігінде:</w:t>
      </w:r>
    </w:p>
    <w:bookmarkEnd w:id="260"/>
    <w:bookmarkStart w:name="z279" w:id="261"/>
    <w:p>
      <w:pPr>
        <w:spacing w:after="0"/>
        <w:ind w:left="0"/>
        <w:jc w:val="both"/>
      </w:pPr>
      <w:r>
        <w:rPr>
          <w:rFonts w:ascii="Times New Roman"/>
          <w:b w:val="false"/>
          <w:i w:val="false"/>
          <w:color w:val="000000"/>
          <w:sz w:val="28"/>
        </w:rPr>
        <w:t>
      бірінші абзац:</w:t>
      </w:r>
    </w:p>
    <w:bookmarkEnd w:id="261"/>
    <w:bookmarkStart w:name="z280" w:id="262"/>
    <w:p>
      <w:pPr>
        <w:spacing w:after="0"/>
        <w:ind w:left="0"/>
        <w:jc w:val="both"/>
      </w:pPr>
      <w:r>
        <w:rPr>
          <w:rFonts w:ascii="Times New Roman"/>
          <w:b w:val="false"/>
          <w:i w:val="false"/>
          <w:color w:val="000000"/>
          <w:sz w:val="28"/>
        </w:rPr>
        <w:t>
      "актiлердi" деген сөзден кейін ", олардың жекелеген ережелерін" деген сөздермен толықтырылсын;</w:t>
      </w:r>
    </w:p>
    <w:bookmarkEnd w:id="262"/>
    <w:bookmarkStart w:name="z281" w:id="263"/>
    <w:p>
      <w:pPr>
        <w:spacing w:after="0"/>
        <w:ind w:left="0"/>
        <w:jc w:val="both"/>
      </w:pPr>
      <w:r>
        <w:rPr>
          <w:rFonts w:ascii="Times New Roman"/>
          <w:b w:val="false"/>
          <w:i w:val="false"/>
          <w:color w:val="000000"/>
          <w:sz w:val="28"/>
        </w:rPr>
        <w:t>
      "акт" деген сөзден кейін ", оның жекелеген ережелері" деген сөздермен толықтырылсын;</w:t>
      </w:r>
    </w:p>
    <w:bookmarkEnd w:id="263"/>
    <w:bookmarkStart w:name="z282" w:id="264"/>
    <w:p>
      <w:pPr>
        <w:spacing w:after="0"/>
        <w:ind w:left="0"/>
        <w:jc w:val="both"/>
      </w:pPr>
      <w:r>
        <w:rPr>
          <w:rFonts w:ascii="Times New Roman"/>
          <w:b w:val="false"/>
          <w:i w:val="false"/>
          <w:color w:val="000000"/>
          <w:sz w:val="28"/>
        </w:rPr>
        <w:t>
      "осы актiнi" деген сөздерден кейін "немесе оның жекелеген ережелерін" деген сөздермен толықтырылсын;</w:t>
      </w:r>
    </w:p>
    <w:bookmarkEnd w:id="264"/>
    <w:bookmarkStart w:name="z283" w:id="265"/>
    <w:p>
      <w:pPr>
        <w:spacing w:after="0"/>
        <w:ind w:left="0"/>
        <w:jc w:val="both"/>
      </w:pPr>
      <w:r>
        <w:rPr>
          <w:rFonts w:ascii="Times New Roman"/>
          <w:b w:val="false"/>
          <w:i w:val="false"/>
          <w:color w:val="000000"/>
          <w:sz w:val="28"/>
        </w:rPr>
        <w:t>
      екінші абзацтағы "конституциялық емес", "негізделген шешімдері орындалуға жатпайды" деген сөздер тиісінше "Конституцияға сәйкес келмейді", ", оның жекелеген ережелеріне негізделген шешімдері орындалмауға тиіс" деген сөздермен ауыстырылсын;</w:t>
      </w:r>
    </w:p>
    <w:bookmarkEnd w:id="265"/>
    <w:bookmarkStart w:name="z284" w:id="2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266"/>
    <w:bookmarkStart w:name="z285" w:id="267"/>
    <w:p>
      <w:pPr>
        <w:spacing w:after="0"/>
        <w:ind w:left="0"/>
        <w:jc w:val="both"/>
      </w:pPr>
      <w:r>
        <w:rPr>
          <w:rFonts w:ascii="Times New Roman"/>
          <w:b w:val="false"/>
          <w:i w:val="false"/>
          <w:color w:val="000000"/>
          <w:sz w:val="28"/>
        </w:rPr>
        <w:t>
      "16-бап. Жеке өмiрге қол сұғылмау және құпияны қорғау</w:t>
      </w:r>
    </w:p>
    <w:bookmarkEnd w:id="267"/>
    <w:bookmarkStart w:name="z286" w:id="268"/>
    <w:p>
      <w:pPr>
        <w:spacing w:after="0"/>
        <w:ind w:left="0"/>
        <w:jc w:val="both"/>
      </w:pPr>
      <w:r>
        <w:rPr>
          <w:rFonts w:ascii="Times New Roman"/>
          <w:b w:val="false"/>
          <w:i w:val="false"/>
          <w:color w:val="000000"/>
          <w:sz w:val="28"/>
        </w:rPr>
        <w:t>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w:t>
      </w:r>
    </w:p>
    <w:bookmarkEnd w:id="268"/>
    <w:bookmarkStart w:name="z287" w:id="269"/>
    <w:p>
      <w:pPr>
        <w:spacing w:after="0"/>
        <w:ind w:left="0"/>
        <w:jc w:val="both"/>
      </w:pPr>
      <w:r>
        <w:rPr>
          <w:rFonts w:ascii="Times New Roman"/>
          <w:b w:val="false"/>
          <w:i w:val="false"/>
          <w:color w:val="000000"/>
          <w:sz w:val="28"/>
        </w:rPr>
        <w:t>
      Әр адамның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 болуына құқығы бар.</w:t>
      </w:r>
    </w:p>
    <w:bookmarkEnd w:id="269"/>
    <w:bookmarkStart w:name="z288" w:id="270"/>
    <w:p>
      <w:pPr>
        <w:spacing w:after="0"/>
        <w:ind w:left="0"/>
        <w:jc w:val="both"/>
      </w:pPr>
      <w:r>
        <w:rPr>
          <w:rFonts w:ascii="Times New Roman"/>
          <w:b w:val="false"/>
          <w:i w:val="false"/>
          <w:color w:val="000000"/>
          <w:sz w:val="28"/>
        </w:rPr>
        <w:t>
      Әкiмшiлiк құқық бұзушылық туралы іс бойынша iс жүргiзу барысында бұл құқықтарды шектеуге заңда тiкелей белгiленген жағдайларда және тәртiппен ғана жол берiледi.";</w:t>
      </w:r>
    </w:p>
    <w:bookmarkEnd w:id="270"/>
    <w:bookmarkStart w:name="z289" w:id="2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20-баптың</w:t>
      </w:r>
      <w:r>
        <w:rPr>
          <w:rFonts w:ascii="Times New Roman"/>
          <w:b w:val="false"/>
          <w:i w:val="false"/>
          <w:color w:val="000000"/>
          <w:sz w:val="28"/>
        </w:rPr>
        <w:t xml:space="preserve"> екінші бөлігі мынадай редакцияда жазылсын:</w:t>
      </w:r>
    </w:p>
    <w:bookmarkEnd w:id="271"/>
    <w:bookmarkStart w:name="z290" w:id="272"/>
    <w:p>
      <w:pPr>
        <w:spacing w:after="0"/>
        <w:ind w:left="0"/>
        <w:jc w:val="both"/>
      </w:pPr>
      <w:r>
        <w:rPr>
          <w:rFonts w:ascii="Times New Roman"/>
          <w:b w:val="false"/>
          <w:i w:val="false"/>
          <w:color w:val="000000"/>
          <w:sz w:val="28"/>
        </w:rPr>
        <w:t>
      "2. Заңда көзделген жағдайларда азаматтарға ақы төленбейтін білікті заң көмегi көрсетiледi.";</w:t>
      </w:r>
    </w:p>
    <w:bookmarkEnd w:id="272"/>
    <w:bookmarkStart w:name="z291" w:id="2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44-баптың</w:t>
      </w:r>
      <w:r>
        <w:rPr>
          <w:rFonts w:ascii="Times New Roman"/>
          <w:b w:val="false"/>
          <w:i w:val="false"/>
          <w:color w:val="000000"/>
          <w:sz w:val="28"/>
        </w:rPr>
        <w:t xml:space="preserve"> бірінші бөлігінің он жетінші абзацында орыс тіліндегі мәтінге өзгеріс енгізілді, қазақ тіліндегі мәтін өзгермейді;</w:t>
      </w:r>
    </w:p>
    <w:bookmarkEnd w:id="273"/>
    <w:bookmarkStart w:name="z292" w:id="2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63-баптың</w:t>
      </w:r>
      <w:r>
        <w:rPr>
          <w:rFonts w:ascii="Times New Roman"/>
          <w:b w:val="false"/>
          <w:i w:val="false"/>
          <w:color w:val="000000"/>
          <w:sz w:val="28"/>
        </w:rPr>
        <w:t xml:space="preserve"> екінші бөлігіндегі "Парламентi" деген сөз "Құрылтайы" деген сөзбен ауыстырылсын;</w:t>
      </w:r>
    </w:p>
    <w:bookmarkEnd w:id="274"/>
    <w:bookmarkStart w:name="z293" w:id="2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11-тараудың</w:t>
      </w:r>
      <w:r>
        <w:rPr>
          <w:rFonts w:ascii="Times New Roman"/>
          <w:b w:val="false"/>
          <w:i w:val="false"/>
          <w:color w:val="000000"/>
          <w:sz w:val="28"/>
        </w:rPr>
        <w:t xml:space="preserve"> тақырыбындағы "республикалық" деген сөз "жалпыхалықтық" деген сөзбен ауыстырылсын;</w:t>
      </w:r>
    </w:p>
    <w:bookmarkEnd w:id="275"/>
    <w:bookmarkStart w:name="z294" w:id="2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101-баптың</w:t>
      </w:r>
      <w:r>
        <w:rPr>
          <w:rFonts w:ascii="Times New Roman"/>
          <w:b w:val="false"/>
          <w:i w:val="false"/>
          <w:color w:val="000000"/>
          <w:sz w:val="28"/>
        </w:rPr>
        <w:t xml:space="preserve"> тақырыбындағы және бірінші абзацындағы "республикалық" деген сөз "жалпыхалықтық" деген сөзбен ауыстырылсын;</w:t>
      </w:r>
    </w:p>
    <w:bookmarkEnd w:id="276"/>
    <w:bookmarkStart w:name="z295" w:id="2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102-баптың</w:t>
      </w:r>
      <w:r>
        <w:rPr>
          <w:rFonts w:ascii="Times New Roman"/>
          <w:b w:val="false"/>
          <w:i w:val="false"/>
          <w:color w:val="000000"/>
          <w:sz w:val="28"/>
        </w:rPr>
        <w:t xml:space="preserve"> бірінші абзацындағы "республикалық" деген сөз "жалпыхалықтық" деген сөзбен ауыстырылсын;</w:t>
      </w:r>
    </w:p>
    <w:bookmarkEnd w:id="277"/>
    <w:bookmarkStart w:name="z296" w:id="2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105-баптың</w:t>
      </w:r>
      <w:r>
        <w:rPr>
          <w:rFonts w:ascii="Times New Roman"/>
          <w:b w:val="false"/>
          <w:i w:val="false"/>
          <w:color w:val="000000"/>
          <w:sz w:val="28"/>
        </w:rPr>
        <w:t xml:space="preserve"> тақырыбындағы және бірінші абзацындағы "республикалық" деген сөз "жалпыхалықтық" деген сөзбен ауыстырылсын;</w:t>
      </w:r>
    </w:p>
    <w:bookmarkEnd w:id="278"/>
    <w:bookmarkStart w:name="z297" w:id="27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106-баптың</w:t>
      </w:r>
      <w:r>
        <w:rPr>
          <w:rFonts w:ascii="Times New Roman"/>
          <w:b w:val="false"/>
          <w:i w:val="false"/>
          <w:color w:val="000000"/>
          <w:sz w:val="28"/>
        </w:rPr>
        <w:t xml:space="preserve"> бірінші абзацында:</w:t>
      </w:r>
    </w:p>
    <w:bookmarkEnd w:id="279"/>
    <w:bookmarkStart w:name="z298" w:id="280"/>
    <w:p>
      <w:pPr>
        <w:spacing w:after="0"/>
        <w:ind w:left="0"/>
        <w:jc w:val="both"/>
      </w:pPr>
      <w:r>
        <w:rPr>
          <w:rFonts w:ascii="Times New Roman"/>
          <w:b w:val="false"/>
          <w:i w:val="false"/>
          <w:color w:val="000000"/>
          <w:sz w:val="28"/>
        </w:rPr>
        <w:t>
      "республикалық" деген сөз "жалпыхалықтық" деген сөзбен ауыстырылсын;</w:t>
      </w:r>
    </w:p>
    <w:bookmarkEnd w:id="280"/>
    <w:bookmarkStart w:name="z299" w:id="281"/>
    <w:p>
      <w:pPr>
        <w:spacing w:after="0"/>
        <w:ind w:left="0"/>
        <w:jc w:val="both"/>
      </w:pPr>
      <w:r>
        <w:rPr>
          <w:rFonts w:ascii="Times New Roman"/>
          <w:b w:val="false"/>
          <w:i w:val="false"/>
          <w:color w:val="000000"/>
          <w:sz w:val="28"/>
        </w:rPr>
        <w:t>
      "таңдаушылар," деген сөз алып тасталсын;</w:t>
      </w:r>
    </w:p>
    <w:bookmarkEnd w:id="281"/>
    <w:bookmarkStart w:name="z300" w:id="282"/>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82"/>
    <w:bookmarkStart w:name="z301" w:id="2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107-баптың</w:t>
      </w:r>
      <w:r>
        <w:rPr>
          <w:rFonts w:ascii="Times New Roman"/>
          <w:b w:val="false"/>
          <w:i w:val="false"/>
          <w:color w:val="000000"/>
          <w:sz w:val="28"/>
        </w:rPr>
        <w:t xml:space="preserve"> тақырыбындағы, бірінші бөлігінің бірінші абзацындағы және екінші бөлігінің бірінші абзацындағы "республикалық" деген сөз "жалпыхалықтық" деген сөзбен ауыстырылсын;</w:t>
      </w:r>
    </w:p>
    <w:bookmarkEnd w:id="283"/>
    <w:bookmarkStart w:name="z302" w:id="28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110-баптың</w:t>
      </w:r>
      <w:r>
        <w:rPr>
          <w:rFonts w:ascii="Times New Roman"/>
          <w:b w:val="false"/>
          <w:i w:val="false"/>
          <w:color w:val="000000"/>
          <w:sz w:val="28"/>
        </w:rPr>
        <w:t xml:space="preserve"> бірінші абзацындағы "республикалық" деген сөз "жалпыхалықтық" деген сөзбен ауыстырылсын;</w:t>
      </w:r>
    </w:p>
    <w:bookmarkEnd w:id="284"/>
    <w:bookmarkStart w:name="z303" w:id="28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111-бапта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"республикалық" деген сөз "жалпыхалықтық" деген сөзбен ауыстырылсын;</w:t>
      </w:r>
    </w:p>
    <w:bookmarkStart w:name="z305" w:id="286"/>
    <w:p>
      <w:pPr>
        <w:spacing w:after="0"/>
        <w:ind w:left="0"/>
        <w:jc w:val="both"/>
      </w:pPr>
      <w:r>
        <w:rPr>
          <w:rFonts w:ascii="Times New Roman"/>
          <w:b w:val="false"/>
          <w:i w:val="false"/>
          <w:color w:val="000000"/>
          <w:sz w:val="28"/>
        </w:rPr>
        <w:t>
      бірінші абзацтағы "республикалық" деген сөз "жалпыхалықтық" деген сөзбен ауыстырылсын;</w:t>
      </w:r>
    </w:p>
    <w:bookmarkEnd w:id="286"/>
    <w:bookmarkStart w:name="z306" w:id="2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112-бапта</w:t>
      </w:r>
      <w:r>
        <w:rPr>
          <w:rFonts w:ascii="Times New Roman"/>
          <w:b w:val="false"/>
          <w:i w:val="false"/>
          <w:color w:val="000000"/>
          <w:sz w:val="28"/>
        </w:rPr>
        <w:t>:</w:t>
      </w:r>
    </w:p>
    <w:bookmarkEnd w:id="287"/>
    <w:bookmarkStart w:name="z307" w:id="288"/>
    <w:p>
      <w:pPr>
        <w:spacing w:after="0"/>
        <w:ind w:left="0"/>
        <w:jc w:val="both"/>
      </w:pPr>
      <w:r>
        <w:rPr>
          <w:rFonts w:ascii="Times New Roman"/>
          <w:b w:val="false"/>
          <w:i w:val="false"/>
          <w:color w:val="000000"/>
          <w:sz w:val="28"/>
        </w:rPr>
        <w:t>
      бесінші бөлік мынадай редакцияда жазылсын:</w:t>
      </w:r>
    </w:p>
    <w:bookmarkEnd w:id="288"/>
    <w:bookmarkStart w:name="z308" w:id="289"/>
    <w:p>
      <w:pPr>
        <w:spacing w:after="0"/>
        <w:ind w:left="0"/>
        <w:jc w:val="both"/>
      </w:pPr>
      <w:r>
        <w:rPr>
          <w:rFonts w:ascii="Times New Roman"/>
          <w:b w:val="false"/>
          <w:i w:val="false"/>
          <w:color w:val="000000"/>
          <w:sz w:val="28"/>
        </w:rPr>
        <w:t>
      "5. Эфирден жəне баспасөз бетінен орын бергені немесе үгіт материалдары жарияланымдарының саны үшін төлемнің мөлшері, шарттары мен тəртібі туралы мəліметті сайлау алдындағы үгіт жүргізу басталардан бес күн бұрын хабарламаған жəне жарияламаған, сондай-ақ сайлау комиссиясына ұсынбаған бұқаралық ақпарат құралдарының, онлайн-платформаларды пайдаланушылардың сайлауға қатысатын кандидаттардың, саяси партиялардың үгіт материалдарын жариялауы немесе эфирге шығаруы –</w:t>
      </w:r>
    </w:p>
    <w:bookmarkEnd w:id="289"/>
    <w:bookmarkStart w:name="z309" w:id="290"/>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bookmarkEnd w:id="290"/>
    <w:bookmarkStart w:name="z310" w:id="291"/>
    <w:p>
      <w:pPr>
        <w:spacing w:after="0"/>
        <w:ind w:left="0"/>
        <w:jc w:val="both"/>
      </w:pPr>
      <w:r>
        <w:rPr>
          <w:rFonts w:ascii="Times New Roman"/>
          <w:b w:val="false"/>
          <w:i w:val="false"/>
          <w:color w:val="000000"/>
          <w:sz w:val="28"/>
        </w:rPr>
        <w:t>
      мынадай мазмұндағы 6-1-бөлікпен толықтырылсын:</w:t>
      </w:r>
    </w:p>
    <w:bookmarkEnd w:id="291"/>
    <w:bookmarkStart w:name="z311" w:id="292"/>
    <w:p>
      <w:pPr>
        <w:spacing w:after="0"/>
        <w:ind w:left="0"/>
        <w:jc w:val="both"/>
      </w:pPr>
      <w:r>
        <w:rPr>
          <w:rFonts w:ascii="Times New Roman"/>
          <w:b w:val="false"/>
          <w:i w:val="false"/>
          <w:color w:val="000000"/>
          <w:sz w:val="28"/>
        </w:rPr>
        <w:t>
      "6-1. Онлайн-платформаларды пайдаланушылардың кандидаттардың, партиялық тізімді ұсынған саяси партияның біріне ақпарат көлемін беруден бас тартуы, егер басқа кандидатқа, партиялық тізімді ұсынған саяси партияға осы онлайн-платформаларды пайдаланушы ақпарат көлемін беруге келісім берген болса –</w:t>
      </w:r>
    </w:p>
    <w:bookmarkEnd w:id="292"/>
    <w:bookmarkStart w:name="z312" w:id="293"/>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bookmarkEnd w:id="293"/>
    <w:bookmarkStart w:name="z313" w:id="294"/>
    <w:p>
      <w:pPr>
        <w:spacing w:after="0"/>
        <w:ind w:left="0"/>
        <w:jc w:val="both"/>
      </w:pPr>
      <w:r>
        <w:rPr>
          <w:rFonts w:ascii="Times New Roman"/>
          <w:b w:val="false"/>
          <w:i w:val="false"/>
          <w:color w:val="000000"/>
          <w:sz w:val="28"/>
        </w:rPr>
        <w:t>
      сегізінші бөлік мынадай редакцияда жазылсын:</w:t>
      </w:r>
    </w:p>
    <w:bookmarkEnd w:id="294"/>
    <w:bookmarkStart w:name="z314" w:id="295"/>
    <w:p>
      <w:pPr>
        <w:spacing w:after="0"/>
        <w:ind w:left="0"/>
        <w:jc w:val="both"/>
      </w:pPr>
      <w:r>
        <w:rPr>
          <w:rFonts w:ascii="Times New Roman"/>
          <w:b w:val="false"/>
          <w:i w:val="false"/>
          <w:color w:val="000000"/>
          <w:sz w:val="28"/>
        </w:rPr>
        <w:t>
      "8. Онлайн-платформаларды пайдаланушылардың кандидаттарға және партиялық тізімдерді ұсынған саяси партияларға бұқаралық ақпарат құралдарында эфир уақытын, баспасөз бетінен орын, ақпарат көлемін беру туралы шарт талаптарымен қандай да бір кандидатқа, партиялық тізімді ұсынған саяси партияға артықшылық жасауы –</w:t>
      </w:r>
    </w:p>
    <w:bookmarkEnd w:id="295"/>
    <w:bookmarkStart w:name="z315" w:id="296"/>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bookmarkEnd w:id="296"/>
    <w:bookmarkStart w:name="z316" w:id="2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113-баптың</w:t>
      </w:r>
      <w:r>
        <w:rPr>
          <w:rFonts w:ascii="Times New Roman"/>
          <w:b w:val="false"/>
          <w:i w:val="false"/>
          <w:color w:val="000000"/>
          <w:sz w:val="28"/>
        </w:rPr>
        <w:t xml:space="preserve"> бірінші абзацындағы "республикалық" деген сөз "жалпыхалықтық" деген сөзбен ауыстырылсын;</w:t>
      </w:r>
    </w:p>
    <w:bookmarkEnd w:id="297"/>
    <w:bookmarkStart w:name="z317" w:id="2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115-баптың</w:t>
      </w:r>
      <w:r>
        <w:rPr>
          <w:rFonts w:ascii="Times New Roman"/>
          <w:b w:val="false"/>
          <w:i w:val="false"/>
          <w:color w:val="000000"/>
          <w:sz w:val="28"/>
        </w:rPr>
        <w:t xml:space="preserve"> тақырыбындағы "республикалық" деген сөз "жалпыхалықтық" деген сөзбен ауыстырылсын;</w:t>
      </w:r>
    </w:p>
    <w:bookmarkEnd w:id="298"/>
    <w:bookmarkStart w:name="z318" w:id="299"/>
    <w:p>
      <w:pPr>
        <w:spacing w:after="0"/>
        <w:ind w:left="0"/>
        <w:jc w:val="both"/>
      </w:pPr>
      <w:r>
        <w:rPr>
          <w:rFonts w:ascii="Times New Roman"/>
          <w:b w:val="false"/>
          <w:i w:val="false"/>
          <w:color w:val="000000"/>
          <w:sz w:val="28"/>
        </w:rPr>
        <w:t>
      20) мынадай мазмұндағы 116-1-баппен толықтырылсын:</w:t>
      </w:r>
    </w:p>
    <w:bookmarkEnd w:id="299"/>
    <w:bookmarkStart w:name="z319" w:id="300"/>
    <w:p>
      <w:pPr>
        <w:spacing w:after="0"/>
        <w:ind w:left="0"/>
        <w:jc w:val="both"/>
      </w:pPr>
      <w:r>
        <w:rPr>
          <w:rFonts w:ascii="Times New Roman"/>
          <w:b w:val="false"/>
          <w:i w:val="false"/>
          <w:color w:val="000000"/>
          <w:sz w:val="28"/>
        </w:rPr>
        <w:t>
      "116-1-бап. Сайлау қорларынан тыс қаржыландыруды тарту немесе өзге де материалдық көмекті қабылдау</w:t>
      </w:r>
    </w:p>
    <w:bookmarkEnd w:id="300"/>
    <w:bookmarkStart w:name="z320" w:id="301"/>
    <w:p>
      <w:pPr>
        <w:spacing w:after="0"/>
        <w:ind w:left="0"/>
        <w:jc w:val="both"/>
      </w:pPr>
      <w:r>
        <w:rPr>
          <w:rFonts w:ascii="Times New Roman"/>
          <w:b w:val="false"/>
          <w:i w:val="false"/>
          <w:color w:val="000000"/>
          <w:sz w:val="28"/>
        </w:rPr>
        <w:t>
      Кандидаттардың, партиялық тізімдерін ұсынған саяси партиялардың бұқаралық ақпарат құралдарына, онлайн-платформаларға шығумен, сайлау алдындағы жария іс-шараларды өткізумен, қосымша үгіт материалдарын шығарумен, көлік және іссапар шығыстарын жабумен байланысты шығыстарды төлеу мақсатында өздерінің сайлау қорларынан тыс басқа көздерден өзге ақшаны тартуы, сондай-ақ сайлау науқаны барысында кандидаттар пайдаланатын, сайлау қорлары қаражатынан ақысы төленбеген жеке және заңды тұлғалардың кез келген тауарын, жұмысы мен көрсететін қызметiн кандидаттардың қабылдауы, осы қызметтерді ұсынғаны үшін аталған жеке және заңды тұлғаларға кандидат тарапынан кез келген жәрдем көрсетілуі –</w:t>
      </w:r>
    </w:p>
    <w:bookmarkEnd w:id="301"/>
    <w:bookmarkStart w:name="z321" w:id="302"/>
    <w:p>
      <w:pPr>
        <w:spacing w:after="0"/>
        <w:ind w:left="0"/>
        <w:jc w:val="both"/>
      </w:pPr>
      <w:r>
        <w:rPr>
          <w:rFonts w:ascii="Times New Roman"/>
          <w:b w:val="false"/>
          <w:i w:val="false"/>
          <w:color w:val="000000"/>
          <w:sz w:val="28"/>
        </w:rPr>
        <w:t>
      жеке тұлғаларға – жиырма бес, заңды тұлғаларға елу бес айлық есептік көрсеткіш мөлшерінде айыппұл салуға алып келеді.";</w:t>
      </w:r>
    </w:p>
    <w:bookmarkEnd w:id="302"/>
    <w:bookmarkStart w:name="z322" w:id="30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119-бапта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"республикалық" деген сөз "жалпыхалықтық" деген сөзбен ауыстырылсын;</w:t>
      </w:r>
    </w:p>
    <w:bookmarkStart w:name="z324" w:id="304"/>
    <w:p>
      <w:pPr>
        <w:spacing w:after="0"/>
        <w:ind w:left="0"/>
        <w:jc w:val="both"/>
      </w:pPr>
      <w:r>
        <w:rPr>
          <w:rFonts w:ascii="Times New Roman"/>
          <w:b w:val="false"/>
          <w:i w:val="false"/>
          <w:color w:val="000000"/>
          <w:sz w:val="28"/>
        </w:rPr>
        <w:t>
      үшінші бөліктің бірінші абзацындағы "республикалық" деген сөз "жалпыхалықтық" деген сөзбен ауыстырылсын;</w:t>
      </w:r>
    </w:p>
    <w:bookmarkEnd w:id="304"/>
    <w:bookmarkStart w:name="z325" w:id="3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120-бапта</w:t>
      </w:r>
      <w:r>
        <w:rPr>
          <w:rFonts w:ascii="Times New Roman"/>
          <w:b w:val="false"/>
          <w:i w:val="false"/>
          <w:color w:val="000000"/>
          <w:sz w:val="28"/>
        </w:rPr>
        <w:t>:</w:t>
      </w:r>
    </w:p>
    <w:bookmarkEnd w:id="305"/>
    <w:bookmarkStart w:name="z326" w:id="306"/>
    <w:p>
      <w:pPr>
        <w:spacing w:after="0"/>
        <w:ind w:left="0"/>
        <w:jc w:val="both"/>
      </w:pPr>
      <w:r>
        <w:rPr>
          <w:rFonts w:ascii="Times New Roman"/>
          <w:b w:val="false"/>
          <w:i w:val="false"/>
          <w:color w:val="000000"/>
          <w:sz w:val="28"/>
        </w:rPr>
        <w:t>
      бірінші бөліктің бірінші абзацы "Бұқаралық ақпарат құралдарының" деген сөздерден кейін ", онлайн-платформаларды пайдаланушылардың" деген сөздермен толықтырылсын;</w:t>
      </w:r>
    </w:p>
    <w:bookmarkEnd w:id="306"/>
    <w:bookmarkStart w:name="z327" w:id="307"/>
    <w:p>
      <w:pPr>
        <w:spacing w:after="0"/>
        <w:ind w:left="0"/>
        <w:jc w:val="both"/>
      </w:pPr>
      <w:r>
        <w:rPr>
          <w:rFonts w:ascii="Times New Roman"/>
          <w:b w:val="false"/>
          <w:i w:val="false"/>
          <w:color w:val="000000"/>
          <w:sz w:val="28"/>
        </w:rPr>
        <w:t>
      екінші бөліктің бірінші абзацы "Бұқаралық ақпарат құралдарында" деген сөздерден кейін ", онлайн-платформаларда" деген сөздермен толықтырылсын;</w:t>
      </w:r>
    </w:p>
    <w:bookmarkEnd w:id="307"/>
    <w:bookmarkStart w:name="z328" w:id="30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121-баптың</w:t>
      </w:r>
      <w:r>
        <w:rPr>
          <w:rFonts w:ascii="Times New Roman"/>
          <w:b w:val="false"/>
          <w:i w:val="false"/>
          <w:color w:val="000000"/>
          <w:sz w:val="28"/>
        </w:rPr>
        <w:t xml:space="preserve"> тақырыбындағы және бірінші абзацындағы "(таңдаушылар)" деген сөз алып тасталсын;</w:t>
      </w:r>
    </w:p>
    <w:bookmarkEnd w:id="308"/>
    <w:bookmarkStart w:name="z329" w:id="30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125-бап</w:t>
      </w:r>
      <w:r>
        <w:rPr>
          <w:rFonts w:ascii="Times New Roman"/>
          <w:b w:val="false"/>
          <w:i w:val="false"/>
          <w:color w:val="000000"/>
          <w:sz w:val="28"/>
        </w:rPr>
        <w:t xml:space="preserve"> мынадай редакцияда жазылсын:</w:t>
      </w:r>
    </w:p>
    <w:bookmarkEnd w:id="309"/>
    <w:bookmarkStart w:name="z330" w:id="310"/>
    <w:p>
      <w:pPr>
        <w:spacing w:after="0"/>
        <w:ind w:left="0"/>
        <w:jc w:val="both"/>
      </w:pPr>
      <w:r>
        <w:rPr>
          <w:rFonts w:ascii="Times New Roman"/>
          <w:b w:val="false"/>
          <w:i w:val="false"/>
          <w:color w:val="000000"/>
          <w:sz w:val="28"/>
        </w:rPr>
        <w:t>
      "125-бап. Сайлау алдындағы үгіт жүргізуге мемлекеттік бюджеттен бөлінген қаражатты нысаналы жұмсамау</w:t>
      </w:r>
    </w:p>
    <w:bookmarkEnd w:id="310"/>
    <w:bookmarkStart w:name="z331" w:id="311"/>
    <w:p>
      <w:pPr>
        <w:spacing w:after="0"/>
        <w:ind w:left="0"/>
        <w:jc w:val="both"/>
      </w:pPr>
      <w:r>
        <w:rPr>
          <w:rFonts w:ascii="Times New Roman"/>
          <w:b w:val="false"/>
          <w:i w:val="false"/>
          <w:color w:val="000000"/>
          <w:sz w:val="28"/>
        </w:rPr>
        <w:t>
      Депутаттыққа немесе өзге де сайланбалы лауазымға кандидаттардың сайлау алдындағы үгіт жүргізуге мемлекеттік бюджеттен бөлінген қаражатты нысаналы жұмсамауы –</w:t>
      </w:r>
    </w:p>
    <w:bookmarkEnd w:id="311"/>
    <w:bookmarkStart w:name="z332" w:id="312"/>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End w:id="312"/>
    <w:bookmarkStart w:name="z333" w:id="31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193-баптың</w:t>
      </w:r>
      <w:r>
        <w:rPr>
          <w:rFonts w:ascii="Times New Roman"/>
          <w:b w:val="false"/>
          <w:i w:val="false"/>
          <w:color w:val="000000"/>
          <w:sz w:val="28"/>
        </w:rPr>
        <w:t xml:space="preserve"> төртінші бөлігінің бірінші абзацында және 252-1-баптың бірінші бөлігінің бірінші абзацында орыс тіліндегі мәтінге өзгеріс енгізілді, қазақ тіліндегі мәтін өзгермейді;</w:t>
      </w:r>
    </w:p>
    <w:bookmarkEnd w:id="313"/>
    <w:bookmarkStart w:name="z334" w:id="31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434-1-баптың</w:t>
      </w:r>
      <w:r>
        <w:rPr>
          <w:rFonts w:ascii="Times New Roman"/>
          <w:b w:val="false"/>
          <w:i w:val="false"/>
          <w:color w:val="000000"/>
          <w:sz w:val="28"/>
        </w:rPr>
        <w:t xml:space="preserve"> бірінші бөлігі 2) тармақшасының бірінші абзацындағы ", тектiк-топтық және рулық" деген сөздер "және этностық" деген сөздермен ауыстырылсын;</w:t>
      </w:r>
    </w:p>
    <w:bookmarkEnd w:id="314"/>
    <w:bookmarkStart w:name="z335" w:id="31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444-бап</w:t>
      </w:r>
      <w:r>
        <w:rPr>
          <w:rFonts w:ascii="Times New Roman"/>
          <w:b w:val="false"/>
          <w:i w:val="false"/>
          <w:color w:val="000000"/>
          <w:sz w:val="28"/>
        </w:rPr>
        <w:t xml:space="preserve"> мынадай мазмұндағы 3-1 және алтыншы бөліктермен толықтырылсын:</w:t>
      </w:r>
    </w:p>
    <w:bookmarkEnd w:id="315"/>
    <w:bookmarkStart w:name="z336" w:id="316"/>
    <w:p>
      <w:pPr>
        <w:spacing w:after="0"/>
        <w:ind w:left="0"/>
        <w:jc w:val="both"/>
      </w:pPr>
      <w:r>
        <w:rPr>
          <w:rFonts w:ascii="Times New Roman"/>
          <w:b w:val="false"/>
          <w:i w:val="false"/>
          <w:color w:val="000000"/>
          <w:sz w:val="28"/>
        </w:rPr>
        <w:t>
      "3-1. Қолданыстағы заңнамаға сәйкес тек шетелдік азаматтарға, азаматтығы жоқ адамдарға, ойын мекемесінің жұмыскерлеріне және ойын мекемесінде еңбек (қызметтік) міндеттерін орындауға байланысты болатын өзге де адамдарға ғана кіруге рұқсат етілетін казиноларға, ойын автоматтары залдарына Қазақстан Республикасының азаматтарын жіберу –</w:t>
      </w:r>
    </w:p>
    <w:bookmarkEnd w:id="316"/>
    <w:bookmarkStart w:name="z337" w:id="317"/>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317"/>
    <w:bookmarkStart w:name="z338" w:id="318"/>
    <w:p>
      <w:pPr>
        <w:spacing w:after="0"/>
        <w:ind w:left="0"/>
        <w:jc w:val="both"/>
      </w:pPr>
      <w:r>
        <w:rPr>
          <w:rFonts w:ascii="Times New Roman"/>
          <w:b w:val="false"/>
          <w:i w:val="false"/>
          <w:color w:val="000000"/>
          <w:sz w:val="28"/>
        </w:rPr>
        <w:t xml:space="preserve">
      "6. Осы баптың 3-1-бөлігінде көзделген, әкімшілік жаза қолданылғаннан кейін бір жыл ішінде қайталап жасалған әрекет – </w:t>
      </w:r>
    </w:p>
    <w:bookmarkEnd w:id="318"/>
    <w:bookmarkStart w:name="z339" w:id="319"/>
    <w:p>
      <w:pPr>
        <w:spacing w:after="0"/>
        <w:ind w:left="0"/>
        <w:jc w:val="both"/>
      </w:pPr>
      <w:r>
        <w:rPr>
          <w:rFonts w:ascii="Times New Roman"/>
          <w:b w:val="false"/>
          <w:i w:val="false"/>
          <w:color w:val="000000"/>
          <w:sz w:val="28"/>
        </w:rPr>
        <w:t>
      лицензияның қолданысын тоқтата тұруға алып келеді.";</w:t>
      </w:r>
    </w:p>
    <w:bookmarkEnd w:id="319"/>
    <w:bookmarkStart w:name="z340" w:id="32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445-бапта</w:t>
      </w:r>
      <w:r>
        <w:rPr>
          <w:rFonts w:ascii="Times New Roman"/>
          <w:b w:val="false"/>
          <w:i w:val="false"/>
          <w:color w:val="000000"/>
          <w:sz w:val="28"/>
        </w:rPr>
        <w:t>:</w:t>
      </w:r>
    </w:p>
    <w:bookmarkEnd w:id="320"/>
    <w:bookmarkStart w:name="z341" w:id="321"/>
    <w:p>
      <w:pPr>
        <w:spacing w:after="0"/>
        <w:ind w:left="0"/>
        <w:jc w:val="both"/>
      </w:pPr>
      <w:r>
        <w:rPr>
          <w:rFonts w:ascii="Times New Roman"/>
          <w:b w:val="false"/>
          <w:i w:val="false"/>
          <w:color w:val="000000"/>
          <w:sz w:val="28"/>
        </w:rPr>
        <w:t>
      мынадай мазмұндағы 4-1-бөлікпен толықтырылсын:</w:t>
      </w:r>
    </w:p>
    <w:bookmarkEnd w:id="321"/>
    <w:bookmarkStart w:name="z342" w:id="322"/>
    <w:p>
      <w:pPr>
        <w:spacing w:after="0"/>
        <w:ind w:left="0"/>
        <w:jc w:val="both"/>
      </w:pPr>
      <w:r>
        <w:rPr>
          <w:rFonts w:ascii="Times New Roman"/>
          <w:b w:val="false"/>
          <w:i w:val="false"/>
          <w:color w:val="000000"/>
          <w:sz w:val="28"/>
        </w:rPr>
        <w:t>
      "4-1. Ойын бизнесін ұйымдастырушының банктік салым шартын жасасу кезінде ашылған банктік шоттар бойынша есептілікті және (немесе) ақшаның болуы мен қозғалысы туралы анықтаманы ұсынбауы немесе уақтылы ұсынбауы –</w:t>
      </w:r>
    </w:p>
    <w:bookmarkEnd w:id="322"/>
    <w:bookmarkStart w:name="z343" w:id="323"/>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323"/>
    <w:bookmarkStart w:name="z344" w:id="324"/>
    <w:p>
      <w:pPr>
        <w:spacing w:after="0"/>
        <w:ind w:left="0"/>
        <w:jc w:val="both"/>
      </w:pPr>
      <w:r>
        <w:rPr>
          <w:rFonts w:ascii="Times New Roman"/>
          <w:b w:val="false"/>
          <w:i w:val="false"/>
          <w:color w:val="000000"/>
          <w:sz w:val="28"/>
        </w:rPr>
        <w:t>
      он бірінші бөлік "төртінші," деген сөзден кейін "4-1," деген цифрлармен толықтырылсын;</w:t>
      </w:r>
    </w:p>
    <w:bookmarkEnd w:id="324"/>
    <w:bookmarkStart w:name="z345" w:id="32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445-1-бап</w:t>
      </w:r>
      <w:r>
        <w:rPr>
          <w:rFonts w:ascii="Times New Roman"/>
          <w:b w:val="false"/>
          <w:i w:val="false"/>
          <w:color w:val="000000"/>
          <w:sz w:val="28"/>
        </w:rPr>
        <w:t xml:space="preserve"> мынадай мазмұндағы 4-1 және 5-1-бөліктермен толықтырылсын:</w:t>
      </w:r>
    </w:p>
    <w:bookmarkEnd w:id="325"/>
    <w:bookmarkStart w:name="z346" w:id="326"/>
    <w:p>
      <w:pPr>
        <w:spacing w:after="0"/>
        <w:ind w:left="0"/>
        <w:jc w:val="both"/>
      </w:pPr>
      <w:r>
        <w:rPr>
          <w:rFonts w:ascii="Times New Roman"/>
          <w:b w:val="false"/>
          <w:i w:val="false"/>
          <w:color w:val="000000"/>
          <w:sz w:val="28"/>
        </w:rPr>
        <w:t>
      "4-1. Мыналарды:</w:t>
      </w:r>
    </w:p>
    <w:bookmarkEnd w:id="326"/>
    <w:bookmarkStart w:name="z347" w:id="327"/>
    <w:p>
      <w:pPr>
        <w:spacing w:after="0"/>
        <w:ind w:left="0"/>
        <w:jc w:val="both"/>
      </w:pPr>
      <w:r>
        <w:rPr>
          <w:rFonts w:ascii="Times New Roman"/>
          <w:b w:val="false"/>
          <w:i w:val="false"/>
          <w:color w:val="000000"/>
          <w:sz w:val="28"/>
        </w:rPr>
        <w:t>
      1) лотерея операторының электрондық лотерея билеттерін өзінің ресми интернет-ресурсы және лотерея мобильді қосымшасы арқылы дербес таратуы жөніндегі талаптарды;</w:t>
      </w:r>
    </w:p>
    <w:bookmarkEnd w:id="327"/>
    <w:bookmarkStart w:name="z348" w:id="328"/>
    <w:p>
      <w:pPr>
        <w:spacing w:after="0"/>
        <w:ind w:left="0"/>
        <w:jc w:val="both"/>
      </w:pPr>
      <w:r>
        <w:rPr>
          <w:rFonts w:ascii="Times New Roman"/>
          <w:b w:val="false"/>
          <w:i w:val="false"/>
          <w:color w:val="000000"/>
          <w:sz w:val="28"/>
        </w:rPr>
        <w:t>
      2) көппәтерлі тұрғын үйлерде, жатақханаларда, білім беру ұйымдарында және олардан бір жүз метр радиуста, денсаулық сақтау ұйымдарында және олардан бір жүз метр радиуста, ғибадат ғимараттарында (құрылысжайларында), мәдениет ұйымдары орналасқан жеке тұрған ғимараттар мен құрылысжайларда лотерея билеттерін таратуға және лотерея терминалдарын орнатуға тыйым салуды бұзу түрінде көрінген, лотерея билеттерін, электрондық лотерея билеттерін таратуға (өткізуге), лотерея терминалдарын орнатуға қойылатын талаптарды сақтамау –</w:t>
      </w:r>
    </w:p>
    <w:bookmarkEnd w:id="328"/>
    <w:bookmarkStart w:name="z349" w:id="329"/>
    <w:p>
      <w:pPr>
        <w:spacing w:after="0"/>
        <w:ind w:left="0"/>
        <w:jc w:val="both"/>
      </w:pPr>
      <w:r>
        <w:rPr>
          <w:rFonts w:ascii="Times New Roman"/>
          <w:b w:val="false"/>
          <w:i w:val="false"/>
          <w:color w:val="000000"/>
          <w:sz w:val="28"/>
        </w:rPr>
        <w:t>
      жеке тұлғаларға – жиырма,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bookmarkEnd w:id="329"/>
    <w:bookmarkStart w:name="z350" w:id="330"/>
    <w:p>
      <w:pPr>
        <w:spacing w:after="0"/>
        <w:ind w:left="0"/>
        <w:jc w:val="both"/>
      </w:pPr>
      <w:r>
        <w:rPr>
          <w:rFonts w:ascii="Times New Roman"/>
          <w:b w:val="false"/>
          <w:i w:val="false"/>
          <w:color w:val="000000"/>
          <w:sz w:val="28"/>
        </w:rPr>
        <w:t>
      "5-1. Осы баптың 4-1-бөлігінде көзделген, әкімшілік жаза қолданылғаннан кейін бір жыл ішінде қайталап жасалған іс-әрекет –</w:t>
      </w:r>
    </w:p>
    <w:bookmarkEnd w:id="330"/>
    <w:bookmarkStart w:name="z351" w:id="331"/>
    <w:p>
      <w:pPr>
        <w:spacing w:after="0"/>
        <w:ind w:left="0"/>
        <w:jc w:val="both"/>
      </w:pPr>
      <w:r>
        <w:rPr>
          <w:rFonts w:ascii="Times New Roman"/>
          <w:b w:val="false"/>
          <w:i w:val="false"/>
          <w:color w:val="000000"/>
          <w:sz w:val="28"/>
        </w:rPr>
        <w:t>
      жеке тұлғаларға – қырық, шағын кәсіпкерлік субъектілеріне – бір жүз алпыс, орта кәсіпкерлік субъектілеріне – екі жүз қырық, ірі кәсіпкерлік субъектілеріне төрт жүз айлық есептік көрсеткіш мөлшерінде айыппұл салуға алып келеді.";</w:t>
      </w:r>
    </w:p>
    <w:bookmarkEnd w:id="331"/>
    <w:bookmarkStart w:name="z352" w:id="33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453-баптың</w:t>
      </w:r>
      <w:r>
        <w:rPr>
          <w:rFonts w:ascii="Times New Roman"/>
          <w:b w:val="false"/>
          <w:i w:val="false"/>
          <w:color w:val="000000"/>
          <w:sz w:val="28"/>
        </w:rPr>
        <w:t xml:space="preserve"> бірінші бөлігінің бірінші абзацы, екінші бөлігінің бірінші абзацы және төртінші бөлігінің бірінші абзацы мынадай редакцияда жазылсын:</w:t>
      </w:r>
    </w:p>
    <w:bookmarkEnd w:id="332"/>
    <w:bookmarkStart w:name="z353" w:id="333"/>
    <w:p>
      <w:pPr>
        <w:spacing w:after="0"/>
        <w:ind w:left="0"/>
        <w:jc w:val="both"/>
      </w:pPr>
      <w:r>
        <w:rPr>
          <w:rFonts w:ascii="Times New Roman"/>
          <w:b w:val="false"/>
          <w:i w:val="false"/>
          <w:color w:val="000000"/>
          <w:sz w:val="28"/>
        </w:rPr>
        <w:t>
      "1.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қатыгездікке, зорлық-зомбылыққа бас ұруды және порнографияны насихаттауға немесе үгiттеуге бағытталған мәліметтер мен материалдарды қамтитын масс-медиа өнiмiн Қазақстан Республикасының аумағында дайындау, сақтау, әкелу, тасымалдау –";</w:t>
      </w:r>
    </w:p>
    <w:bookmarkEnd w:id="333"/>
    <w:bookmarkStart w:name="z354" w:id="334"/>
    <w:p>
      <w:pPr>
        <w:spacing w:after="0"/>
        <w:ind w:left="0"/>
        <w:jc w:val="both"/>
      </w:pPr>
      <w:r>
        <w:rPr>
          <w:rFonts w:ascii="Times New Roman"/>
          <w:b w:val="false"/>
          <w:i w:val="false"/>
          <w:color w:val="000000"/>
          <w:sz w:val="28"/>
        </w:rPr>
        <w:t>
      "2.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қақтығыстарды, әлеуметтiк, нәсiлдiк, ұлттық, этностық, дiни басымдықты немесе алауыздықты, қатыгездік пен зорлық-зомбылыққа бас ұруды насихаттауға немесе үгiттеуге, экстремизмдi немесе терроризмдi насихаттауға және ақтауға бағытталған, сондай-ақ терроризмге қарсы операцияларды жүргізу кезеңінде олардың техникалық амалдары мен тактикасын ашатын мәлiметтер мен материалдар қамтылған масс-медиа өнiмiн Қазақстан Республикасының аумағында тарату, егер бұл әрекетте қылмыстық жазаланатын іс-әрекет белгілері болмаса, –";</w:t>
      </w:r>
    </w:p>
    <w:bookmarkEnd w:id="334"/>
    <w:bookmarkStart w:name="z355" w:id="335"/>
    <w:p>
      <w:pPr>
        <w:spacing w:after="0"/>
        <w:ind w:left="0"/>
        <w:jc w:val="both"/>
      </w:pPr>
      <w:r>
        <w:rPr>
          <w:rFonts w:ascii="Times New Roman"/>
          <w:b w:val="false"/>
          <w:i w:val="false"/>
          <w:color w:val="000000"/>
          <w:sz w:val="28"/>
        </w:rPr>
        <w:t>
      "4.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қатыгездікке, зорлық-зомбылыққа бас ұруды және порнографияны насихаттауға немесе үгiттеуге бағытталған мәліметтер мен материалдар қамтылған, масс-медиаға жатпайтын өзге де өнiмдi Қазақстан Республикасының аумағында дайындау, сақтау, әкелу, тасымалдау, тарату, егер бұл әрекеттерде қылмыстық жазаланатын іс-әрекет белгілері болмаса, –";</w:t>
      </w:r>
    </w:p>
    <w:bookmarkEnd w:id="335"/>
    <w:bookmarkStart w:name="z356" w:id="33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455-бапта</w:t>
      </w:r>
      <w:r>
        <w:rPr>
          <w:rFonts w:ascii="Times New Roman"/>
          <w:b w:val="false"/>
          <w:i w:val="false"/>
          <w:color w:val="000000"/>
          <w:sz w:val="28"/>
        </w:rPr>
        <w:t>:</w:t>
      </w:r>
    </w:p>
    <w:bookmarkEnd w:id="336"/>
    <w:bookmarkStart w:name="z357" w:id="337"/>
    <w:p>
      <w:pPr>
        <w:spacing w:after="0"/>
        <w:ind w:left="0"/>
        <w:jc w:val="both"/>
      </w:pPr>
      <w:r>
        <w:rPr>
          <w:rFonts w:ascii="Times New Roman"/>
          <w:b w:val="false"/>
          <w:i w:val="false"/>
          <w:color w:val="000000"/>
          <w:sz w:val="28"/>
        </w:rPr>
        <w:t>
      бесінші бөліктің бірінші абзацындағы "1-1," деген цифрлар алып тасталсын;</w:t>
      </w:r>
    </w:p>
    <w:bookmarkEnd w:id="337"/>
    <w:bookmarkStart w:name="z358" w:id="338"/>
    <w:p>
      <w:pPr>
        <w:spacing w:after="0"/>
        <w:ind w:left="0"/>
        <w:jc w:val="both"/>
      </w:pPr>
      <w:r>
        <w:rPr>
          <w:rFonts w:ascii="Times New Roman"/>
          <w:b w:val="false"/>
          <w:i w:val="false"/>
          <w:color w:val="000000"/>
          <w:sz w:val="28"/>
        </w:rPr>
        <w:t>
      мынадай мазмұндағы алтыншы бөлікпен толықтырылсын:</w:t>
      </w:r>
    </w:p>
    <w:bookmarkEnd w:id="338"/>
    <w:bookmarkStart w:name="z359" w:id="339"/>
    <w:p>
      <w:pPr>
        <w:spacing w:after="0"/>
        <w:ind w:left="0"/>
        <w:jc w:val="both"/>
      </w:pPr>
      <w:r>
        <w:rPr>
          <w:rFonts w:ascii="Times New Roman"/>
          <w:b w:val="false"/>
          <w:i w:val="false"/>
          <w:color w:val="000000"/>
          <w:sz w:val="28"/>
        </w:rPr>
        <w:t>
      "6. Осы баптың 1-1-бөлігінде көзделген, әкімшілік жаза қолданылғаннан кейін бір жыл ішінде қайталап жасалған әрекеттер –</w:t>
      </w:r>
    </w:p>
    <w:bookmarkEnd w:id="339"/>
    <w:bookmarkStart w:name="z360" w:id="340"/>
    <w:p>
      <w:pPr>
        <w:spacing w:after="0"/>
        <w:ind w:left="0"/>
        <w:jc w:val="both"/>
      </w:pPr>
      <w:r>
        <w:rPr>
          <w:rFonts w:ascii="Times New Roman"/>
          <w:b w:val="false"/>
          <w:i w:val="false"/>
          <w:color w:val="000000"/>
          <w:sz w:val="28"/>
        </w:rPr>
        <w:t>
      жеке тұлғаларға – бір жүз жетпіс, лауазымды адамдарға – екі жүз, шағын кәсіпкерлік субъектілеріне немесе коммерциялық емес ұйымдарға – екі жүз елу, орта кәсіпкерлік субъектілеріне – үш жүз елу, ірі кәсіпкерлік субъектілеріне алты жүз елу айлық есептік көрсеткіш мөлшерінде айыппұл салуға алып келеді.";</w:t>
      </w:r>
    </w:p>
    <w:bookmarkEnd w:id="340"/>
    <w:bookmarkStart w:name="z361" w:id="34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472-баптың</w:t>
      </w:r>
      <w:r>
        <w:rPr>
          <w:rFonts w:ascii="Times New Roman"/>
          <w:b w:val="false"/>
          <w:i w:val="false"/>
          <w:color w:val="000000"/>
          <w:sz w:val="28"/>
        </w:rPr>
        <w:t xml:space="preserve"> бірінші бөлігінің 4) тармақшасындағы "Парламентінің" деген сөз "Құрылтайының" деген сөзбен ауыстырылсын;</w:t>
      </w:r>
    </w:p>
    <w:bookmarkEnd w:id="341"/>
    <w:bookmarkStart w:name="z362" w:id="34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508-баптың</w:t>
      </w:r>
      <w:r>
        <w:rPr>
          <w:rFonts w:ascii="Times New Roman"/>
          <w:b w:val="false"/>
          <w:i w:val="false"/>
          <w:color w:val="000000"/>
          <w:sz w:val="28"/>
        </w:rPr>
        <w:t xml:space="preserve"> бірінші абзацы "жеке өмірі" деген сөздерден кейін ", жеке және отбасы құпиясы" деген сөздермен толықтырылсын;</w:t>
      </w:r>
    </w:p>
    <w:bookmarkEnd w:id="342"/>
    <w:bookmarkStart w:name="z363" w:id="34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584-бапта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"Кемелердi" деген сөзден кейін ", оның ішінде шағын көлемді кемелерді" деген сөздермен толықтырылсын;</w:t>
      </w:r>
    </w:p>
    <w:bookmarkStart w:name="z365" w:id="344"/>
    <w:p>
      <w:pPr>
        <w:spacing w:after="0"/>
        <w:ind w:left="0"/>
        <w:jc w:val="both"/>
      </w:pPr>
      <w:r>
        <w:rPr>
          <w:rFonts w:ascii="Times New Roman"/>
          <w:b w:val="false"/>
          <w:i w:val="false"/>
          <w:color w:val="000000"/>
          <w:sz w:val="28"/>
        </w:rPr>
        <w:t>
      үшінші бөліктің бірінші абзацы "Кеме" деген сөзден кейін ", оның ішінде шағын көлемді кеме" деген сөздермен толықтырылсын;</w:t>
      </w:r>
    </w:p>
    <w:bookmarkEnd w:id="344"/>
    <w:bookmarkStart w:name="z366" w:id="34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647-бапта</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"Азаматтардың" деген сөз "Қазақстан Республикасы азаматтарының" деген сөздермен ауыстырылсын;</w:t>
      </w:r>
    </w:p>
    <w:bookmarkStart w:name="z368" w:id="346"/>
    <w:p>
      <w:pPr>
        <w:spacing w:after="0"/>
        <w:ind w:left="0"/>
        <w:jc w:val="both"/>
      </w:pPr>
      <w:r>
        <w:rPr>
          <w:rFonts w:ascii="Times New Roman"/>
          <w:b w:val="false"/>
          <w:i w:val="false"/>
          <w:color w:val="000000"/>
          <w:sz w:val="28"/>
        </w:rPr>
        <w:t>
      бірінші абзацтағы "азаматтың" деген сөз "Қазақстан Республикасы азаматының" деген сөздермен ауыстырылсын;</w:t>
      </w:r>
    </w:p>
    <w:bookmarkEnd w:id="346"/>
    <w:bookmarkStart w:name="z369" w:id="34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649-баптың</w:t>
      </w:r>
      <w:r>
        <w:rPr>
          <w:rFonts w:ascii="Times New Roman"/>
          <w:b w:val="false"/>
          <w:i w:val="false"/>
          <w:color w:val="000000"/>
          <w:sz w:val="28"/>
        </w:rPr>
        <w:t xml:space="preserve"> бірінші абзацындағы "азаматтың" деген сөз "Қазақстан Республикасы азаматының" деген сөздермен ауыстырылсын;</w:t>
      </w:r>
    </w:p>
    <w:bookmarkEnd w:id="347"/>
    <w:bookmarkStart w:name="z370" w:id="34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655-баптың</w:t>
      </w:r>
      <w:r>
        <w:rPr>
          <w:rFonts w:ascii="Times New Roman"/>
          <w:b w:val="false"/>
          <w:i w:val="false"/>
          <w:color w:val="000000"/>
          <w:sz w:val="28"/>
        </w:rPr>
        <w:t xml:space="preserve"> бірінші абзацындағы "азаматтың" деген сөз "Қазақстан Республикасы азаматының" деген сөздермен ауыстырылсын;</w:t>
      </w:r>
    </w:p>
    <w:bookmarkEnd w:id="348"/>
    <w:bookmarkStart w:name="z371" w:id="34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664-1-баптың</w:t>
      </w:r>
      <w:r>
        <w:rPr>
          <w:rFonts w:ascii="Times New Roman"/>
          <w:b w:val="false"/>
          <w:i w:val="false"/>
          <w:color w:val="000000"/>
          <w:sz w:val="28"/>
        </w:rPr>
        <w:t xml:space="preserve"> тақырыбы мен бірінші бөлігінің бірінші абзацы "қаулысын" деген сөзден кейін ", нұсқауын, нұсқамасын" деген сөздермен толықтырылсын;</w:t>
      </w:r>
    </w:p>
    <w:bookmarkEnd w:id="349"/>
    <w:bookmarkStart w:name="z372" w:id="35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684-баптың</w:t>
      </w:r>
      <w:r>
        <w:rPr>
          <w:rFonts w:ascii="Times New Roman"/>
          <w:b w:val="false"/>
          <w:i w:val="false"/>
          <w:color w:val="000000"/>
          <w:sz w:val="28"/>
        </w:rPr>
        <w:t xml:space="preserve"> бірінші бөлігі:</w:t>
      </w:r>
    </w:p>
    <w:bookmarkEnd w:id="350"/>
    <w:bookmarkStart w:name="z373" w:id="351"/>
    <w:p>
      <w:pPr>
        <w:spacing w:after="0"/>
        <w:ind w:left="0"/>
        <w:jc w:val="both"/>
      </w:pPr>
      <w:r>
        <w:rPr>
          <w:rFonts w:ascii="Times New Roman"/>
          <w:b w:val="false"/>
          <w:i w:val="false"/>
          <w:color w:val="000000"/>
          <w:sz w:val="28"/>
        </w:rPr>
        <w:t>
      "116," деген цифрлардан кейін "116-1," деген цифрлармен толықтырылсын;</w:t>
      </w:r>
    </w:p>
    <w:bookmarkEnd w:id="351"/>
    <w:bookmarkStart w:name="z374" w:id="352"/>
    <w:p>
      <w:pPr>
        <w:spacing w:after="0"/>
        <w:ind w:left="0"/>
        <w:jc w:val="both"/>
      </w:pPr>
      <w:r>
        <w:rPr>
          <w:rFonts w:ascii="Times New Roman"/>
          <w:b w:val="false"/>
          <w:i w:val="false"/>
          <w:color w:val="000000"/>
          <w:sz w:val="28"/>
        </w:rPr>
        <w:t>
      "444 (бірінші бөлігінде)," деген сөздерден кейін "445 (үшінші және он екінші бөліктерінде), 445-1 (жетінші бөлігінде)," деген сөздермен толықтырылсын;</w:t>
      </w:r>
    </w:p>
    <w:bookmarkEnd w:id="352"/>
    <w:bookmarkStart w:name="z375" w:id="35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686-бапта</w:t>
      </w:r>
      <w:r>
        <w:rPr>
          <w:rFonts w:ascii="Times New Roman"/>
          <w:b w:val="false"/>
          <w:i w:val="false"/>
          <w:color w:val="000000"/>
          <w:sz w:val="28"/>
        </w:rPr>
        <w:t>:</w:t>
      </w:r>
    </w:p>
    <w:bookmarkEnd w:id="353"/>
    <w:bookmarkStart w:name="z376" w:id="354"/>
    <w:p>
      <w:pPr>
        <w:spacing w:after="0"/>
        <w:ind w:left="0"/>
        <w:jc w:val="both"/>
      </w:pPr>
      <w:r>
        <w:rPr>
          <w:rFonts w:ascii="Times New Roman"/>
          <w:b w:val="false"/>
          <w:i w:val="false"/>
          <w:color w:val="000000"/>
          <w:sz w:val="28"/>
        </w:rPr>
        <w:t>
      бірінші бөлік 3) тармақшадағы "саласындағы әкiмшiлiк құқық бұзушылық туралы iстердi қарайды." деген сөздер "саласындағы;" деген сөзбен ауыстырылып, мынадай мазмұндағы 3-1) тармақшамен толықтырылсын:</w:t>
      </w:r>
    </w:p>
    <w:bookmarkEnd w:id="354"/>
    <w:bookmarkStart w:name="z377" w:id="355"/>
    <w:p>
      <w:pPr>
        <w:spacing w:after="0"/>
        <w:ind w:left="0"/>
        <w:jc w:val="both"/>
      </w:pPr>
      <w:r>
        <w:rPr>
          <w:rFonts w:ascii="Times New Roman"/>
          <w:b w:val="false"/>
          <w:i w:val="false"/>
          <w:color w:val="000000"/>
          <w:sz w:val="28"/>
        </w:rPr>
        <w:t>
      "3-1) осы Кодекстің 580, 581 (екінші бөлігінде), 582, 583 (екінші және үшінші бөліктерінде), 584, 586-баптарында көзделген шағын көлемді кемелерді пайдаланудың тиісті тәртібін қамтамасыз ету саласындағы әкімшілік құқық бұзушылық туралы істерді қарайды.";</w:t>
      </w:r>
    </w:p>
    <w:bookmarkEnd w:id="355"/>
    <w:bookmarkStart w:name="z378" w:id="356"/>
    <w:p>
      <w:pPr>
        <w:spacing w:after="0"/>
        <w:ind w:left="0"/>
        <w:jc w:val="both"/>
      </w:pPr>
      <w:r>
        <w:rPr>
          <w:rFonts w:ascii="Times New Roman"/>
          <w:b w:val="false"/>
          <w:i w:val="false"/>
          <w:color w:val="000000"/>
          <w:sz w:val="28"/>
        </w:rPr>
        <w:t>
      мынадай мазмұндағы 4-1-бөлікпен толықтырылсын:</w:t>
      </w:r>
    </w:p>
    <w:bookmarkEnd w:id="356"/>
    <w:bookmarkStart w:name="z379" w:id="357"/>
    <w:p>
      <w:pPr>
        <w:spacing w:after="0"/>
        <w:ind w:left="0"/>
        <w:jc w:val="both"/>
      </w:pPr>
      <w:r>
        <w:rPr>
          <w:rFonts w:ascii="Times New Roman"/>
          <w:b w:val="false"/>
          <w:i w:val="false"/>
          <w:color w:val="000000"/>
          <w:sz w:val="28"/>
        </w:rPr>
        <w:t>
      "4-1.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шағын көлемді кемелерді пайдаланудың тиісті тәртібін қамтамасыз етумен байланысты әкімшілік құқық бұзушылық туралы істерді қарауға және азаматтық қорғау саласындағы уәкілетті органның атынан әкімшілік жаза қолдануға құқылы.";</w:t>
      </w:r>
    </w:p>
    <w:bookmarkEnd w:id="357"/>
    <w:bookmarkStart w:name="z380" w:id="35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691-бапта</w:t>
      </w:r>
      <w:r>
        <w:rPr>
          <w:rFonts w:ascii="Times New Roman"/>
          <w:b w:val="false"/>
          <w:i w:val="false"/>
          <w:color w:val="000000"/>
          <w:sz w:val="28"/>
        </w:rPr>
        <w:t>:</w:t>
      </w:r>
    </w:p>
    <w:bookmarkEnd w:id="358"/>
    <w:bookmarkStart w:name="z381" w:id="35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59"/>
    <w:bookmarkStart w:name="z382" w:id="360"/>
    <w:p>
      <w:pPr>
        <w:spacing w:after="0"/>
        <w:ind w:left="0"/>
        <w:jc w:val="both"/>
      </w:pPr>
      <w:r>
        <w:rPr>
          <w:rFonts w:ascii="Times New Roman"/>
          <w:b w:val="false"/>
          <w:i w:val="false"/>
          <w:color w:val="000000"/>
          <w:sz w:val="28"/>
        </w:rPr>
        <w:t>
      "1. Көлiк және коммуникациялар саласындағы уәкiлеттi орган осы Кодекстің 230 (екiншi бөлiгiнде) (темiржол көлiгiмен, теңiз және iшкi су көлiгiмен тасымалдаушылар жасаған құқық бұзушылықтар бөлiгiнде), 464, 564 (бірінші, екінші, үшінші және төртінші бөліктерінде), 565, 580 (шағын көлемді кемеде жолаушылардың қауіпсіздігін қамтамасыз етумен байланысты бұзушылықтар туралы істерді қоспағанда), 581 (бірінші бөлігінде), 582 (шағын көлемді кемені пайдаланумен және (немесе) басқарумен байланысты құқық бұзушылықтар туралы істерді қоспағанда), 583 (бірінші бөлігінде), 633, 634-баптарында көзделген әкiмшiлiк құқық бұзушылықтар туралы iстердi қарайды.";</w:t>
      </w:r>
    </w:p>
    <w:bookmarkEnd w:id="360"/>
    <w:bookmarkStart w:name="z383" w:id="361"/>
    <w:p>
      <w:pPr>
        <w:spacing w:after="0"/>
        <w:ind w:left="0"/>
        <w:jc w:val="both"/>
      </w:pPr>
      <w:r>
        <w:rPr>
          <w:rFonts w:ascii="Times New Roman"/>
          <w:b w:val="false"/>
          <w:i w:val="false"/>
          <w:color w:val="000000"/>
          <w:sz w:val="28"/>
        </w:rPr>
        <w:t>
      екінші бөліктің бірінші және төртінші абзацтары мынадай редакцияда жазылсын:</w:t>
      </w:r>
    </w:p>
    <w:bookmarkEnd w:id="361"/>
    <w:bookmarkStart w:name="z384" w:id="362"/>
    <w:p>
      <w:pPr>
        <w:spacing w:after="0"/>
        <w:ind w:left="0"/>
        <w:jc w:val="both"/>
      </w:pPr>
      <w:r>
        <w:rPr>
          <w:rFonts w:ascii="Times New Roman"/>
          <w:b w:val="false"/>
          <w:i w:val="false"/>
          <w:color w:val="000000"/>
          <w:sz w:val="28"/>
        </w:rPr>
        <w:t>
      "2. Көліктік бақылау органдары осы Кодекстің 464, 559 (екінші, үшінші, төртінші, алтыншы, жетінші, сегізінші және тоғызыншы бөліктерде), 561, 571, 571-1, 572, 573, 575, 577, 578, 579, 580 (шағын көлемді кемеде жолаушылардың қауіпсіздігін қамтамасыз етумен байланысты бұзушылықтар туралы істерді қоспағанда), 581 (бірінші бөлігінде), 582 (шағын көлемді кемені пайдаланумен және (немесе) басқарумен байланысты құқық бұзушылықтар туралы істерді қоспағанда), 583 (бірінші бөлігінде), 584 (шағын көлемді кемені пайдаланумен байланысты бұзушылықтар туралы істерді қоспағанда), 585, 587, 588, 590 (сегізінші бөлігінде), 616, 618, 621 (бірінші, екінші және төртінші бөліктерінде), 623, 624-1, 625 (автомобиль көлігіндегі бұзушылықтар бөлігінде), 627, 628-баптарында көзделген әкімшілік құқық бұзушылық туралы істерді қарайды.";</w:t>
      </w:r>
    </w:p>
    <w:bookmarkEnd w:id="362"/>
    <w:bookmarkStart w:name="z385" w:id="363"/>
    <w:p>
      <w:pPr>
        <w:spacing w:after="0"/>
        <w:ind w:left="0"/>
        <w:jc w:val="both"/>
      </w:pPr>
      <w:r>
        <w:rPr>
          <w:rFonts w:ascii="Times New Roman"/>
          <w:b w:val="false"/>
          <w:i w:val="false"/>
          <w:color w:val="000000"/>
          <w:sz w:val="28"/>
        </w:rPr>
        <w:t>
      "2) осы Кодекстің 464 (бірінші бөлігінде), 561, 571 (екінші, 2-1, үшінші, төртінші, бесінші, жетінші және сегізінші бөліктерінде), 571-1 (бірінші бөлігінде), 572, 573, 582 (шағын көлемді кемені пайдаланумен және (немесе) басқарумен байланысты құқық бұзушылықтар туралы істерді қоспағанда), 583 (бірінші бөлігінде), 584 (шағын көлемді кемені пайдаланумен байланысты бұзушылықтар туралы істерді қоспағанда), 585, 587, 588, 616 (бірінші бөлігінде), 621 (бірінші, екінші және төртінші бөліктерінде), 623, 625 (автомобиль көлігіндегі бұзушылықтар бөлігінде), 627-баптарында көзделген әкімшілік құқық бұзушылықтар бойынша – көліктік бақылау органдарының осындай уәкілеттік берілген лауазымды адамдары.";</w:t>
      </w:r>
    </w:p>
    <w:bookmarkEnd w:id="363"/>
    <w:bookmarkStart w:name="z386" w:id="364"/>
    <w:p>
      <w:pPr>
        <w:spacing w:after="0"/>
        <w:ind w:left="0"/>
        <w:jc w:val="both"/>
      </w:pPr>
      <w:r>
        <w:rPr>
          <w:rFonts w:ascii="Times New Roman"/>
          <w:b w:val="false"/>
          <w:i w:val="false"/>
          <w:color w:val="000000"/>
          <w:sz w:val="28"/>
        </w:rPr>
        <w:t>
      42) 729-баптың бірінші бөлігіндегі "455 (бірінші бөлігінде, екінші бөліктің 1), 2), 4), 6), 7), 8) және 9) тармақшаларында, үшінші және бесінші бөліктерінде)," деген сөздер "455 (бірінші, 1-1-бөліктерінде, екінші бөліктің 1), 2), 4), 6), 7), 8) және 9) тармақшаларында, үшінші, бесінші және алтыншы бөліктерінде)," деген сөздермен ауыстырылсын;</w:t>
      </w:r>
    </w:p>
    <w:bookmarkEnd w:id="364"/>
    <w:bookmarkStart w:name="z387" w:id="365"/>
    <w:p>
      <w:pPr>
        <w:spacing w:after="0"/>
        <w:ind w:left="0"/>
        <w:jc w:val="both"/>
      </w:pPr>
      <w:r>
        <w:rPr>
          <w:rFonts w:ascii="Times New Roman"/>
          <w:b w:val="false"/>
          <w:i w:val="false"/>
          <w:color w:val="000000"/>
          <w:sz w:val="28"/>
        </w:rPr>
        <w:t>
      43) 732-баптың бірінші бөлігіндегі "444 (үшінші, төртінші және бесінші бөліктерінде), 445, 445-1, 455 (1-1-бөлігінде)" деген сөздер "444 (үшінші, 3-1, төртінші, бесінші және алтыншы бөліктерінде), 445 (бірінші, екінші, төртінші, 4-1, бесінші, алтыншы, 6-1, жетінші, сегізінші, тоғызыншы, оныншы, 10-1, 10-2 және он бірінші бөліктерінде), 455 (1-1 және алтыншы бөліктерінде)" деген сөздермен ауыстырылсын;</w:t>
      </w:r>
    </w:p>
    <w:bookmarkEnd w:id="365"/>
    <w:bookmarkStart w:name="z388" w:id="366"/>
    <w:p>
      <w:pPr>
        <w:spacing w:after="0"/>
        <w:ind w:left="0"/>
        <w:jc w:val="both"/>
      </w:pPr>
      <w:r>
        <w:rPr>
          <w:rFonts w:ascii="Times New Roman"/>
          <w:b w:val="false"/>
          <w:i w:val="false"/>
          <w:color w:val="000000"/>
          <w:sz w:val="28"/>
        </w:rPr>
        <w:t>
      44) мынадай мазмұндағы 732-2-баппен толықтырылсын:</w:t>
      </w:r>
    </w:p>
    <w:bookmarkEnd w:id="366"/>
    <w:bookmarkStart w:name="z389" w:id="367"/>
    <w:p>
      <w:pPr>
        <w:spacing w:after="0"/>
        <w:ind w:left="0"/>
        <w:jc w:val="both"/>
      </w:pPr>
      <w:r>
        <w:rPr>
          <w:rFonts w:ascii="Times New Roman"/>
          <w:b w:val="false"/>
          <w:i w:val="false"/>
          <w:color w:val="000000"/>
          <w:sz w:val="28"/>
        </w:rPr>
        <w:t>
      "732-2-бап. Лотерея және лотерея қызметі саласындағы уәкілетті орган</w:t>
      </w:r>
    </w:p>
    <w:bookmarkEnd w:id="367"/>
    <w:bookmarkStart w:name="z390" w:id="368"/>
    <w:p>
      <w:pPr>
        <w:spacing w:after="0"/>
        <w:ind w:left="0"/>
        <w:jc w:val="both"/>
      </w:pPr>
      <w:r>
        <w:rPr>
          <w:rFonts w:ascii="Times New Roman"/>
          <w:b w:val="false"/>
          <w:i w:val="false"/>
          <w:color w:val="000000"/>
          <w:sz w:val="28"/>
        </w:rPr>
        <w:t>
      1. Лотерея және лотерея қызметі саласындағы уәкілетті орган осы Кодекстің 445-1-бабында (бірінші, екінші, үшінші, төртінші, 4-1, бесінші, 5-1 және алтыншы бөліктерінде) көзделген әкімшілік құқық бұзушылық туралы істерді қарайды.</w:t>
      </w:r>
    </w:p>
    <w:bookmarkEnd w:id="368"/>
    <w:bookmarkStart w:name="z391" w:id="369"/>
    <w:p>
      <w:pPr>
        <w:spacing w:after="0"/>
        <w:ind w:left="0"/>
        <w:jc w:val="both"/>
      </w:pPr>
      <w:r>
        <w:rPr>
          <w:rFonts w:ascii="Times New Roman"/>
          <w:b w:val="false"/>
          <w:i w:val="false"/>
          <w:color w:val="000000"/>
          <w:sz w:val="28"/>
        </w:rPr>
        <w:t>
      2. Лотерея және лотерея қызметі саласындағы уәкілетті органның басшысы әкімшілік құқық бұзушылық туралы істерді қарауға және әкімшілік жаза қолдануға құқылы.";</w:t>
      </w:r>
    </w:p>
    <w:bookmarkEnd w:id="369"/>
    <w:bookmarkStart w:name="z392" w:id="37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738-баптың</w:t>
      </w:r>
      <w:r>
        <w:rPr>
          <w:rFonts w:ascii="Times New Roman"/>
          <w:b w:val="false"/>
          <w:i w:val="false"/>
          <w:color w:val="000000"/>
          <w:sz w:val="28"/>
        </w:rPr>
        <w:t xml:space="preserve"> бірінші бөлігі мынадай редакцияда жазылсын:</w:t>
      </w:r>
    </w:p>
    <w:bookmarkEnd w:id="370"/>
    <w:bookmarkStart w:name="z393" w:id="371"/>
    <w:p>
      <w:pPr>
        <w:spacing w:after="0"/>
        <w:ind w:left="0"/>
        <w:jc w:val="both"/>
      </w:pPr>
      <w:r>
        <w:rPr>
          <w:rFonts w:ascii="Times New Roman"/>
          <w:b w:val="false"/>
          <w:i w:val="false"/>
          <w:color w:val="000000"/>
          <w:sz w:val="28"/>
        </w:rPr>
        <w:t>
      "1. Қазақстан Республикасында әкiмшiлiк құқық бұзушылық туралы iстер бойынша iс жүргiзу қазақ тiлінде жүргiзiледi, қазақ тілімен қатар ресми түрде орыс тілі, ал қажет болған кезде басқа да тiлдер қолданылады.";</w:t>
      </w:r>
    </w:p>
    <w:bookmarkEnd w:id="371"/>
    <w:bookmarkStart w:name="z394" w:id="37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741-баптың</w:t>
      </w:r>
      <w:r>
        <w:rPr>
          <w:rFonts w:ascii="Times New Roman"/>
          <w:b w:val="false"/>
          <w:i w:val="false"/>
          <w:color w:val="000000"/>
          <w:sz w:val="28"/>
        </w:rPr>
        <w:t xml:space="preserve"> бірінші бөлігінің 4) тармақшасындағы "жататын", "конституциялық емес" деген сөздер тиісінше "тиіс", "Конституцияға сәйкес келмейді" деген сөздермен ауыстырылсын;</w:t>
      </w:r>
    </w:p>
    <w:bookmarkEnd w:id="372"/>
    <w:bookmarkStart w:name="z395" w:id="373"/>
    <w:p>
      <w:pPr>
        <w:spacing w:after="0"/>
        <w:ind w:left="0"/>
        <w:jc w:val="both"/>
      </w:pPr>
      <w:r>
        <w:rPr>
          <w:rFonts w:ascii="Times New Roman"/>
          <w:b w:val="false"/>
          <w:i w:val="false"/>
          <w:color w:val="000000"/>
          <w:sz w:val="28"/>
        </w:rPr>
        <w:t xml:space="preserve">
      47) 787-бап </w:t>
      </w:r>
      <w:r>
        <w:rPr>
          <w:rFonts w:ascii="Times New Roman"/>
          <w:b w:val="false"/>
          <w:i w:val="false"/>
          <w:color w:val="000000"/>
          <w:sz w:val="28"/>
        </w:rPr>
        <w:t>15) тармақшасындағы</w:t>
      </w:r>
      <w:r>
        <w:rPr>
          <w:rFonts w:ascii="Times New Roman"/>
          <w:b w:val="false"/>
          <w:i w:val="false"/>
          <w:color w:val="000000"/>
          <w:sz w:val="28"/>
        </w:rPr>
        <w:t xml:space="preserve"> "сот приставтары жүргізе алады." деген сөздер "сот приставтары;" деген сөздермен ауыстырылып, мынадай мазмұндағы 16) тармақшамен толықтырылсын:</w:t>
      </w:r>
    </w:p>
    <w:bookmarkEnd w:id="373"/>
    <w:bookmarkStart w:name="z396" w:id="374"/>
    <w:p>
      <w:pPr>
        <w:spacing w:after="0"/>
        <w:ind w:left="0"/>
        <w:jc w:val="both"/>
      </w:pPr>
      <w:r>
        <w:rPr>
          <w:rFonts w:ascii="Times New Roman"/>
          <w:b w:val="false"/>
          <w:i w:val="false"/>
          <w:color w:val="000000"/>
          <w:sz w:val="28"/>
        </w:rPr>
        <w:t>
      "16) шағын көлемді кемелерді пайдалану қауіпсіздігін қамтамасыз ететін қағидалар бұзылған кезде –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жүргізе алады.";</w:t>
      </w:r>
    </w:p>
    <w:bookmarkEnd w:id="374"/>
    <w:bookmarkStart w:name="z397" w:id="37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788-бапта</w:t>
      </w:r>
      <w:r>
        <w:rPr>
          <w:rFonts w:ascii="Times New Roman"/>
          <w:b w:val="false"/>
          <w:i w:val="false"/>
          <w:color w:val="000000"/>
          <w:sz w:val="28"/>
        </w:rPr>
        <w:t>:</w:t>
      </w:r>
    </w:p>
    <w:bookmarkEnd w:id="375"/>
    <w:bookmarkStart w:name="z398" w:id="376"/>
    <w:p>
      <w:pPr>
        <w:spacing w:after="0"/>
        <w:ind w:left="0"/>
        <w:jc w:val="both"/>
      </w:pPr>
      <w:r>
        <w:rPr>
          <w:rFonts w:ascii="Times New Roman"/>
          <w:b w:val="false"/>
          <w:i w:val="false"/>
          <w:color w:val="000000"/>
          <w:sz w:val="28"/>
        </w:rPr>
        <w:t>
      үшінші бөліктегі "азаматты" деген сөз "Қазақстан Республикасының азаматын" деген сөздермен ауыстырылсын;</w:t>
      </w:r>
    </w:p>
    <w:bookmarkEnd w:id="376"/>
    <w:bookmarkStart w:name="z399" w:id="377"/>
    <w:p>
      <w:pPr>
        <w:spacing w:after="0"/>
        <w:ind w:left="0"/>
        <w:jc w:val="both"/>
      </w:pPr>
      <w:r>
        <w:rPr>
          <w:rFonts w:ascii="Times New Roman"/>
          <w:b w:val="false"/>
          <w:i w:val="false"/>
          <w:color w:val="000000"/>
          <w:sz w:val="28"/>
        </w:rPr>
        <w:t>
      төртінші бөліктегі "Ұстап алынған адамға" деген сөздер "Адамға ұсталған сәтте бостандығын шектеу негіздері," деген сөздермен ауыстырылсын;</w:t>
      </w:r>
    </w:p>
    <w:bookmarkEnd w:id="377"/>
    <w:bookmarkStart w:name="z400" w:id="378"/>
    <w:p>
      <w:pPr>
        <w:spacing w:after="0"/>
        <w:ind w:left="0"/>
        <w:jc w:val="both"/>
      </w:pPr>
      <w:r>
        <w:rPr>
          <w:rFonts w:ascii="Times New Roman"/>
          <w:b w:val="false"/>
          <w:i w:val="false"/>
          <w:color w:val="000000"/>
          <w:sz w:val="28"/>
        </w:rPr>
        <w:t>
      бесінші бөліктегі "Ұстап алынған адамға" деген сөздер "Ұсталған адамға бостандығын шектеу негіздері," деген сөздермен ауыстырылсын;</w:t>
      </w:r>
    </w:p>
    <w:bookmarkEnd w:id="378"/>
    <w:bookmarkStart w:name="z401" w:id="37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796-баптың</w:t>
      </w:r>
      <w:r>
        <w:rPr>
          <w:rFonts w:ascii="Times New Roman"/>
          <w:b w:val="false"/>
          <w:i w:val="false"/>
          <w:color w:val="000000"/>
          <w:sz w:val="28"/>
        </w:rPr>
        <w:t xml:space="preserve"> екінші бөлігі "әскери полицияның қызметкерлері" деген сөздерден кейін ", сондай-ақ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деген сөздермен толықтырылсын;</w:t>
      </w:r>
    </w:p>
    <w:bookmarkEnd w:id="379"/>
    <w:bookmarkStart w:name="z402" w:id="38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797-баптың</w:t>
      </w:r>
      <w:r>
        <w:rPr>
          <w:rFonts w:ascii="Times New Roman"/>
          <w:b w:val="false"/>
          <w:i w:val="false"/>
          <w:color w:val="000000"/>
          <w:sz w:val="28"/>
        </w:rPr>
        <w:t xml:space="preserve"> екінші бөлігінің бірінші абзацы мынадай редакцияда жазылсын:</w:t>
      </w:r>
    </w:p>
    <w:bookmarkEnd w:id="380"/>
    <w:bookmarkStart w:name="z403" w:id="381"/>
    <w:p>
      <w:pPr>
        <w:spacing w:after="0"/>
        <w:ind w:left="0"/>
        <w:jc w:val="both"/>
      </w:pPr>
      <w:r>
        <w:rPr>
          <w:rFonts w:ascii="Times New Roman"/>
          <w:b w:val="false"/>
          <w:i w:val="false"/>
          <w:color w:val="000000"/>
          <w:sz w:val="28"/>
        </w:rPr>
        <w:t>
      "2. Көлiк құралын, кемені, оның ішінде шағын көлемді кемені ұстап алуды, жеткiзудi және пайдалануға тыйым салуды ішкі істер органдарының қызметкерлері, Қазақстан Республикасының Мемлекеттік шекарасын күзету және қорғау кезінде Ұлттық қауіпсіздік комитеті Шекара қызметінің әскери қызметшілері,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ұлттық қауіпсіздік органдарының, Қазақстан Республикасы Қарулы Күштерінің, Қазақстан Республикасының басқа да әскерлері мен әскери құралымдарының көлік құралын басқаратын адам әкімшілік құқық бұзушылық жасаған кезде әскери полиция органдарының әскери қызметшілері, өз өкілеттіктері шегінде көліктік бақылау органдарының, орман және аңшылық шаруашылығы органдарының, ерекше қорғалатын табиғи аумақтардың, жануарлар дүниесін мемлекеттік қорғаудың (орман, балық, аңшылық шаруашылығы, ерекше қорғалатын табиғи аумақтар саласындағы заңнаманы бұзған кезде), ветеринария саласындағы, өсімдіктер карантині жөніндегі және өсімдіктерді қорғау саласындағы уәкілетті органның, мемлекеттік кіріс органдарының лауазымды адамдары өз өкілеттіктері шегінде жүргізеді.";</w:t>
      </w:r>
    </w:p>
    <w:bookmarkEnd w:id="381"/>
    <w:bookmarkStart w:name="z404" w:id="38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804-бапта</w:t>
      </w:r>
      <w:r>
        <w:rPr>
          <w:rFonts w:ascii="Times New Roman"/>
          <w:b w:val="false"/>
          <w:i w:val="false"/>
          <w:color w:val="000000"/>
          <w:sz w:val="28"/>
        </w:rPr>
        <w:t>:</w:t>
      </w:r>
    </w:p>
    <w:bookmarkEnd w:id="382"/>
    <w:bookmarkStart w:name="z405" w:id="383"/>
    <w:p>
      <w:pPr>
        <w:spacing w:after="0"/>
        <w:ind w:left="0"/>
        <w:jc w:val="both"/>
      </w:pPr>
      <w:r>
        <w:rPr>
          <w:rFonts w:ascii="Times New Roman"/>
          <w:b w:val="false"/>
          <w:i w:val="false"/>
          <w:color w:val="000000"/>
          <w:sz w:val="28"/>
        </w:rPr>
        <w:t>
      бірінші бөлікте:</w:t>
      </w:r>
    </w:p>
    <w:bookmarkEnd w:id="383"/>
    <w:bookmarkStart w:name="z406" w:id="384"/>
    <w:p>
      <w:pPr>
        <w:spacing w:after="0"/>
        <w:ind w:left="0"/>
        <w:jc w:val="both"/>
      </w:pPr>
      <w:r>
        <w:rPr>
          <w:rFonts w:ascii="Times New Roman"/>
          <w:b w:val="false"/>
          <w:i w:val="false"/>
          <w:color w:val="000000"/>
          <w:sz w:val="28"/>
        </w:rPr>
        <w:t>
      14) тармақша "444 (бірінші бөлігі)," деген сөздерден кейін "445 (үшінші және он екінші бөліктері)," деген сөздермен толықтырылсын;</w:t>
      </w:r>
    </w:p>
    <w:bookmarkEnd w:id="384"/>
    <w:bookmarkStart w:name="z407" w:id="385"/>
    <w:p>
      <w:pPr>
        <w:spacing w:after="0"/>
        <w:ind w:left="0"/>
        <w:jc w:val="both"/>
      </w:pPr>
      <w:r>
        <w:rPr>
          <w:rFonts w:ascii="Times New Roman"/>
          <w:b w:val="false"/>
          <w:i w:val="false"/>
          <w:color w:val="000000"/>
          <w:sz w:val="28"/>
        </w:rPr>
        <w:t>
      14-1) тармақшада:</w:t>
      </w:r>
    </w:p>
    <w:bookmarkEnd w:id="385"/>
    <w:bookmarkStart w:name="z408" w:id="386"/>
    <w:p>
      <w:pPr>
        <w:spacing w:after="0"/>
        <w:ind w:left="0"/>
        <w:jc w:val="both"/>
      </w:pPr>
      <w:r>
        <w:rPr>
          <w:rFonts w:ascii="Times New Roman"/>
          <w:b w:val="false"/>
          <w:i w:val="false"/>
          <w:color w:val="000000"/>
          <w:sz w:val="28"/>
        </w:rPr>
        <w:t>
      "214-бап" деген сөздер "214" деген цифрлармен ауыстырылсын;</w:t>
      </w:r>
    </w:p>
    <w:bookmarkEnd w:id="386"/>
    <w:bookmarkStart w:name="z409" w:id="387"/>
    <w:p>
      <w:pPr>
        <w:spacing w:after="0"/>
        <w:ind w:left="0"/>
        <w:jc w:val="both"/>
      </w:pPr>
      <w:r>
        <w:rPr>
          <w:rFonts w:ascii="Times New Roman"/>
          <w:b w:val="false"/>
          <w:i w:val="false"/>
          <w:color w:val="000000"/>
          <w:sz w:val="28"/>
        </w:rPr>
        <w:t>
      "он тоғызыншы бөліктері) деген сөздерден кейін ", 445-1 (жетінші бөлігі)-баптар" деген сөздермен толықтырылсын;</w:t>
      </w:r>
    </w:p>
    <w:bookmarkEnd w:id="387"/>
    <w:bookmarkStart w:name="z410" w:id="388"/>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388"/>
    <w:bookmarkStart w:name="z411" w:id="389"/>
    <w:p>
      <w:pPr>
        <w:spacing w:after="0"/>
        <w:ind w:left="0"/>
        <w:jc w:val="both"/>
      </w:pPr>
      <w:r>
        <w:rPr>
          <w:rFonts w:ascii="Times New Roman"/>
          <w:b w:val="false"/>
          <w:i w:val="false"/>
          <w:color w:val="000000"/>
          <w:sz w:val="28"/>
        </w:rPr>
        <w:t>
      "1) көлiк және коммуникация саласындағы уәкілетті органның лауазымды адамдарының (230 (екінші бөлігі) (бұл бұзушылықтарды жолаушыларды тасымалдаушылар жасаған кезде), 582 (шағын көлемді кемені пайдаланумен және (немесе) басқарумен байланысты құқық бұзушылықтар туралы істерді қоспағанда), 621 (төртінші бөлігі), 622 (бірінші бөлігі), 623, 625 (автомобиль көлiгiнде және қалалық рельстік көлікте құқық бұзушылықтар жасағаны үшiн)-баптар);";</w:t>
      </w:r>
    </w:p>
    <w:bookmarkEnd w:id="389"/>
    <w:bookmarkStart w:name="z412" w:id="39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805-баптың</w:t>
      </w:r>
      <w:r>
        <w:rPr>
          <w:rFonts w:ascii="Times New Roman"/>
          <w:b w:val="false"/>
          <w:i w:val="false"/>
          <w:color w:val="000000"/>
          <w:sz w:val="28"/>
        </w:rPr>
        <w:t xml:space="preserve"> бірінші бөлігі "116," деген цифрлардан кейін "116-1," деген цифрлармен толықтырылсын;</w:t>
      </w:r>
    </w:p>
    <w:bookmarkEnd w:id="390"/>
    <w:bookmarkStart w:name="z413" w:id="39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 "116," деген цифрлардан кейін "116-1," деген цифрлармен толықтырылсын;</w:t>
      </w:r>
    </w:p>
    <w:bookmarkEnd w:id="391"/>
    <w:bookmarkStart w:name="z414" w:id="39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818-баптың</w:t>
      </w:r>
      <w:r>
        <w:rPr>
          <w:rFonts w:ascii="Times New Roman"/>
          <w:b w:val="false"/>
          <w:i w:val="false"/>
          <w:color w:val="000000"/>
          <w:sz w:val="28"/>
        </w:rPr>
        <w:t xml:space="preserve"> бірінші бөлігінің 6) тармақшасы мынадай редакцияда жазылсын:</w:t>
      </w:r>
    </w:p>
    <w:bookmarkEnd w:id="392"/>
    <w:bookmarkStart w:name="z415" w:id="393"/>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заңға сәйкес азаматтардың ақы төлемей білікті заң көмегін алу құқығын түсiндiредi;";</w:t>
      </w:r>
    </w:p>
    <w:bookmarkEnd w:id="393"/>
    <w:bookmarkStart w:name="z416" w:id="39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829-10-баптың</w:t>
      </w:r>
      <w:r>
        <w:rPr>
          <w:rFonts w:ascii="Times New Roman"/>
          <w:b w:val="false"/>
          <w:i w:val="false"/>
          <w:color w:val="000000"/>
          <w:sz w:val="28"/>
        </w:rPr>
        <w:t xml:space="preserve"> бірінші бөлігінің 6) тармақшасы мынадай редакцияда жазылсын:</w:t>
      </w:r>
    </w:p>
    <w:bookmarkEnd w:id="394"/>
    <w:bookmarkStart w:name="z417" w:id="395"/>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заңға сәйкес азаматтардың ақы төлемей білікті заң көмегін алу құқығын түсiндiредi;";</w:t>
      </w:r>
    </w:p>
    <w:bookmarkEnd w:id="395"/>
    <w:bookmarkStart w:name="z418" w:id="39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852-баптың</w:t>
      </w:r>
      <w:r>
        <w:rPr>
          <w:rFonts w:ascii="Times New Roman"/>
          <w:b w:val="false"/>
          <w:i w:val="false"/>
          <w:color w:val="000000"/>
          <w:sz w:val="28"/>
        </w:rPr>
        <w:t xml:space="preserve"> екінші бөлігінің 5) тармақшасы мынадай редакцияда жазылсын:</w:t>
      </w:r>
    </w:p>
    <w:bookmarkEnd w:id="396"/>
    <w:bookmarkStart w:name="z419" w:id="397"/>
    <w:p>
      <w:pPr>
        <w:spacing w:after="0"/>
        <w:ind w:left="0"/>
        <w:jc w:val="both"/>
      </w:pPr>
      <w:r>
        <w:rPr>
          <w:rFonts w:ascii="Times New Roman"/>
          <w:b w:val="false"/>
          <w:i w:val="false"/>
          <w:color w:val="000000"/>
          <w:sz w:val="28"/>
        </w:rPr>
        <w:t>
      "5) Қазақстан Республикасы Конституциялық Сотының осы әкімшілік құқық бұзушылық туралы істе қолданылған заңды немесе өзге де нормативтік құқықтық актіні, оның жекелеген ережелерін Конституцияға сәйкес келмейді деп тануы негіздер болып саналады.";</w:t>
      </w:r>
    </w:p>
    <w:bookmarkEnd w:id="397"/>
    <w:bookmarkStart w:name="z420" w:id="39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870-бапта</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"Парламентiнің" деген сөз "Құрылтайының" деген сөзбен ауыстырылсын;</w:t>
      </w:r>
    </w:p>
    <w:bookmarkStart w:name="z422" w:id="399"/>
    <w:p>
      <w:pPr>
        <w:spacing w:after="0"/>
        <w:ind w:left="0"/>
        <w:jc w:val="both"/>
      </w:pPr>
      <w:r>
        <w:rPr>
          <w:rFonts w:ascii="Times New Roman"/>
          <w:b w:val="false"/>
          <w:i w:val="false"/>
          <w:color w:val="000000"/>
          <w:sz w:val="28"/>
        </w:rPr>
        <w:t>
      бірінші бөлікте:</w:t>
      </w:r>
    </w:p>
    <w:bookmarkEnd w:id="399"/>
    <w:bookmarkStart w:name="z423" w:id="400"/>
    <w:p>
      <w:pPr>
        <w:spacing w:after="0"/>
        <w:ind w:left="0"/>
        <w:jc w:val="both"/>
      </w:pPr>
      <w:r>
        <w:rPr>
          <w:rFonts w:ascii="Times New Roman"/>
          <w:b w:val="false"/>
          <w:i w:val="false"/>
          <w:color w:val="000000"/>
          <w:sz w:val="28"/>
        </w:rPr>
        <w:t>
      "Парламентiнiң" деген сөз "Құрылтайының" деген сөзбен ауыстырылсын;</w:t>
      </w:r>
    </w:p>
    <w:bookmarkEnd w:id="400"/>
    <w:bookmarkStart w:name="z424" w:id="401"/>
    <w:p>
      <w:pPr>
        <w:spacing w:after="0"/>
        <w:ind w:left="0"/>
        <w:jc w:val="both"/>
      </w:pPr>
      <w:r>
        <w:rPr>
          <w:rFonts w:ascii="Times New Roman"/>
          <w:b w:val="false"/>
          <w:i w:val="false"/>
          <w:color w:val="000000"/>
          <w:sz w:val="28"/>
        </w:rPr>
        <w:t>
      "Парламентiнің тиiстi Палатасының" деген сөздер "Құрылтайының" деген сөзбен ауыстырылсын;</w:t>
      </w:r>
    </w:p>
    <w:bookmarkEnd w:id="401"/>
    <w:bookmarkStart w:name="z425" w:id="402"/>
    <w:p>
      <w:pPr>
        <w:spacing w:after="0"/>
        <w:ind w:left="0"/>
        <w:jc w:val="both"/>
      </w:pPr>
      <w:r>
        <w:rPr>
          <w:rFonts w:ascii="Times New Roman"/>
          <w:b w:val="false"/>
          <w:i w:val="false"/>
          <w:color w:val="000000"/>
          <w:sz w:val="28"/>
        </w:rPr>
        <w:t>
      екінші бөлікте:</w:t>
      </w:r>
    </w:p>
    <w:bookmarkEnd w:id="402"/>
    <w:bookmarkStart w:name="z426" w:id="403"/>
    <w:p>
      <w:pPr>
        <w:spacing w:after="0"/>
        <w:ind w:left="0"/>
        <w:jc w:val="both"/>
      </w:pPr>
      <w:r>
        <w:rPr>
          <w:rFonts w:ascii="Times New Roman"/>
          <w:b w:val="false"/>
          <w:i w:val="false"/>
          <w:color w:val="000000"/>
          <w:sz w:val="28"/>
        </w:rPr>
        <w:t>
      "әкімшілік құқық бұзушылық жасаған адам депутаты болып табылатын" деген сөздер алып тасталсын;</w:t>
      </w:r>
    </w:p>
    <w:bookmarkEnd w:id="403"/>
    <w:bookmarkStart w:name="z427" w:id="404"/>
    <w:p>
      <w:pPr>
        <w:spacing w:after="0"/>
        <w:ind w:left="0"/>
        <w:jc w:val="both"/>
      </w:pPr>
      <w:r>
        <w:rPr>
          <w:rFonts w:ascii="Times New Roman"/>
          <w:b w:val="false"/>
          <w:i w:val="false"/>
          <w:color w:val="000000"/>
          <w:sz w:val="28"/>
        </w:rPr>
        <w:t>
      "Қазақстан Республикасы Парламентiнiң тиісті Палатасына" деген сөздер "Қазақстан Республикасының Құрылтайына" деген сөздермен ауыстырылсын;</w:t>
      </w:r>
    </w:p>
    <w:bookmarkEnd w:id="404"/>
    <w:bookmarkStart w:name="z428" w:id="405"/>
    <w:p>
      <w:pPr>
        <w:spacing w:after="0"/>
        <w:ind w:left="0"/>
        <w:jc w:val="both"/>
      </w:pPr>
      <w:r>
        <w:rPr>
          <w:rFonts w:ascii="Times New Roman"/>
          <w:b w:val="false"/>
          <w:i w:val="false"/>
          <w:color w:val="000000"/>
          <w:sz w:val="28"/>
        </w:rPr>
        <w:t>
      үшінші бөлікте:</w:t>
      </w:r>
    </w:p>
    <w:bookmarkEnd w:id="405"/>
    <w:bookmarkStart w:name="z429" w:id="406"/>
    <w:p>
      <w:pPr>
        <w:spacing w:after="0"/>
        <w:ind w:left="0"/>
        <w:jc w:val="both"/>
      </w:pPr>
      <w:r>
        <w:rPr>
          <w:rFonts w:ascii="Times New Roman"/>
          <w:b w:val="false"/>
          <w:i w:val="false"/>
          <w:color w:val="000000"/>
          <w:sz w:val="28"/>
        </w:rPr>
        <w:t>
      "Парламентiнiң тиісті Палатасының" деген сөздер "Құрылтайының" деген сөзбен ауыстырылсын;</w:t>
      </w:r>
    </w:p>
    <w:bookmarkEnd w:id="406"/>
    <w:bookmarkStart w:name="z430" w:id="407"/>
    <w:p>
      <w:pPr>
        <w:spacing w:after="0"/>
        <w:ind w:left="0"/>
        <w:jc w:val="both"/>
      </w:pPr>
      <w:r>
        <w:rPr>
          <w:rFonts w:ascii="Times New Roman"/>
          <w:b w:val="false"/>
          <w:i w:val="false"/>
          <w:color w:val="000000"/>
          <w:sz w:val="28"/>
        </w:rPr>
        <w:t>
      "Парламентi" деген сөз "Құрылтайы" деген сөзбен ауыстырылсын;</w:t>
      </w:r>
    </w:p>
    <w:bookmarkEnd w:id="407"/>
    <w:bookmarkStart w:name="z431" w:id="408"/>
    <w:p>
      <w:pPr>
        <w:spacing w:after="0"/>
        <w:ind w:left="0"/>
        <w:jc w:val="both"/>
      </w:pPr>
      <w:r>
        <w:rPr>
          <w:rFonts w:ascii="Times New Roman"/>
          <w:b w:val="false"/>
          <w:i w:val="false"/>
          <w:color w:val="000000"/>
          <w:sz w:val="28"/>
        </w:rPr>
        <w:t>
      төртінші және бесінші бөліктердегі "Қазақстан Республикасы Парламентiнiң тиiстi Палатасы" деген сөздер "Қазақстан Республикасының Құрылтайы" деген сөздермен ауыстырылсын;</w:t>
      </w:r>
    </w:p>
    <w:bookmarkEnd w:id="408"/>
    <w:bookmarkStart w:name="z432" w:id="409"/>
    <w:p>
      <w:pPr>
        <w:spacing w:after="0"/>
        <w:ind w:left="0"/>
        <w:jc w:val="both"/>
      </w:pPr>
      <w:r>
        <w:rPr>
          <w:rFonts w:ascii="Times New Roman"/>
          <w:b w:val="false"/>
          <w:i w:val="false"/>
          <w:color w:val="000000"/>
          <w:sz w:val="28"/>
        </w:rPr>
        <w:t>
      алтыншы және жетінші бөліктердегі "Қазақстан Республикасы Парламентiнiң тиiстi Палатасы" деген сөздер "Қазақстан Республикасының Құрылтайы" деген сөздермен ауыстырылсын;</w:t>
      </w:r>
    </w:p>
    <w:bookmarkEnd w:id="409"/>
    <w:bookmarkStart w:name="z433" w:id="410"/>
    <w:p>
      <w:pPr>
        <w:spacing w:after="0"/>
        <w:ind w:left="0"/>
        <w:jc w:val="both"/>
      </w:pPr>
      <w:r>
        <w:rPr>
          <w:rFonts w:ascii="Times New Roman"/>
          <w:b w:val="false"/>
          <w:i w:val="false"/>
          <w:color w:val="000000"/>
          <w:sz w:val="28"/>
        </w:rPr>
        <w:t>
      сегізінші бөліктегі "Парламентiнiң" деген сөз "Құрылтайының" деген сөзбен ауыстырылсын;</w:t>
      </w:r>
    </w:p>
    <w:bookmarkEnd w:id="410"/>
    <w:bookmarkStart w:name="z434" w:id="41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871-баптың</w:t>
      </w:r>
      <w:r>
        <w:rPr>
          <w:rFonts w:ascii="Times New Roman"/>
          <w:b w:val="false"/>
          <w:i w:val="false"/>
          <w:color w:val="000000"/>
          <w:sz w:val="28"/>
        </w:rPr>
        <w:t xml:space="preserve"> тақырыбындағы, бірінші және екінші бөліктеріндегі "Парламентiнің", "Парламент" деген сөздер тиісінше "Құрылтайының", "Құрылтай" деген сөздермен ауыстырылсын;</w:t>
      </w:r>
    </w:p>
    <w:bookmarkEnd w:id="411"/>
    <w:bookmarkStart w:name="z435" w:id="412"/>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872-бапта</w:t>
      </w:r>
      <w:r>
        <w:rPr>
          <w:rFonts w:ascii="Times New Roman"/>
          <w:b w:val="false"/>
          <w:i w:val="false"/>
          <w:color w:val="000000"/>
          <w:sz w:val="28"/>
        </w:rPr>
        <w:t>:</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Төрағасының орынбасарына" деген сөздер алып тасталсын;</w:t>
      </w:r>
    </w:p>
    <w:bookmarkStart w:name="z437" w:id="413"/>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413"/>
    <w:bookmarkStart w:name="z438" w:id="414"/>
    <w:p>
      <w:pPr>
        <w:spacing w:after="0"/>
        <w:ind w:left="0"/>
        <w:jc w:val="both"/>
      </w:pPr>
      <w:r>
        <w:rPr>
          <w:rFonts w:ascii="Times New Roman"/>
          <w:b w:val="false"/>
          <w:i w:val="false"/>
          <w:color w:val="000000"/>
          <w:sz w:val="28"/>
        </w:rPr>
        <w:t>
      "1. Қазақстан Республикасы Конституциялық Сотының Төрағасын немесе судьясын өз өкiлеттiгі мерзiмi iшiнде тиісінше Қазақстан Республикасы Президентінің не Қазақстан Республикасы Құрылтайының келiсімінсіз күштеп әкелуге, сот тәртiбiмен қолданылатын әкiмшiлiк жазалауға болмайды.</w:t>
      </w:r>
    </w:p>
    <w:bookmarkEnd w:id="414"/>
    <w:bookmarkStart w:name="z439" w:id="415"/>
    <w:p>
      <w:pPr>
        <w:spacing w:after="0"/>
        <w:ind w:left="0"/>
        <w:jc w:val="both"/>
      </w:pPr>
      <w:r>
        <w:rPr>
          <w:rFonts w:ascii="Times New Roman"/>
          <w:b w:val="false"/>
          <w:i w:val="false"/>
          <w:color w:val="000000"/>
          <w:sz w:val="28"/>
        </w:rPr>
        <w:t>
      2. Қазақстан Республикасы Конституциялық Сотының Төрағасын сот тәртiбiмен әкiмшiлiк жазалауға алып келетін әкiмшiлiк жауаптылыққа тартуға, күштеп әкелуге келiсiм алу үшiн Қазақстан Республикасының Бас Прокуроры Қазақстан Республикасының Президентіне ұсыну енгiзедi.</w:t>
      </w:r>
    </w:p>
    <w:bookmarkEnd w:id="415"/>
    <w:bookmarkStart w:name="z440" w:id="416"/>
    <w:p>
      <w:pPr>
        <w:spacing w:after="0"/>
        <w:ind w:left="0"/>
        <w:jc w:val="both"/>
      </w:pPr>
      <w:r>
        <w:rPr>
          <w:rFonts w:ascii="Times New Roman"/>
          <w:b w:val="false"/>
          <w:i w:val="false"/>
          <w:color w:val="000000"/>
          <w:sz w:val="28"/>
        </w:rPr>
        <w:t>
      Қазақстан Республикасы Конституциялық Сотының судьясын сот тәртiбiмен әкiмшiлiк жазалауға алып келетін әкiмшiлiк жауаптылыққа тартуға, күштеп әкелуге келiсiм алу үшiн Қазақстан Республикасының Бас Прокуроры Қазақстан Республикасының Құрылтайына ұсыну енгiзедi.</w:t>
      </w:r>
    </w:p>
    <w:bookmarkEnd w:id="416"/>
    <w:bookmarkStart w:name="z441" w:id="417"/>
    <w:p>
      <w:pPr>
        <w:spacing w:after="0"/>
        <w:ind w:left="0"/>
        <w:jc w:val="both"/>
      </w:pPr>
      <w:r>
        <w:rPr>
          <w:rFonts w:ascii="Times New Roman"/>
          <w:b w:val="false"/>
          <w:i w:val="false"/>
          <w:color w:val="000000"/>
          <w:sz w:val="28"/>
        </w:rPr>
        <w:t>
      Ұсыну әкiмшiлiк құқық бұзушылық туралы iсті сотқа жiберер алдында, Қазақстан Республикасы Конституциялық Сотының Төрағасын немесе судьясын әкiмшiлiк құқық бұзушылықтар туралы iстерді қарауға уәкілеттік берілген сотқа, органдарға (лауазымды адамға) мәжбүрлеп жеткiзу қажеттiлігi туралы мәселенi шешудің алдында енгiзiледi.";</w:t>
      </w:r>
    </w:p>
    <w:bookmarkEnd w:id="417"/>
    <w:bookmarkStart w:name="z442" w:id="418"/>
    <w:p>
      <w:pPr>
        <w:spacing w:after="0"/>
        <w:ind w:left="0"/>
        <w:jc w:val="both"/>
      </w:pPr>
      <w:r>
        <w:rPr>
          <w:rFonts w:ascii="Times New Roman"/>
          <w:b w:val="false"/>
          <w:i w:val="false"/>
          <w:color w:val="000000"/>
          <w:sz w:val="28"/>
        </w:rPr>
        <w:t>
      үшінші бөліктегі "Парламентiнiң" деген сөз "Президентінің не Қазақстан Республикасы Құрылтайының" деген сөздермен ауыстырылсын;</w:t>
      </w:r>
    </w:p>
    <w:bookmarkEnd w:id="418"/>
    <w:bookmarkStart w:name="z443" w:id="41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873-бапта</w:t>
      </w:r>
      <w:r>
        <w:rPr>
          <w:rFonts w:ascii="Times New Roman"/>
          <w:b w:val="false"/>
          <w:i w:val="false"/>
          <w:color w:val="000000"/>
          <w:sz w:val="28"/>
        </w:rPr>
        <w:t>:</w:t>
      </w:r>
    </w:p>
    <w:bookmarkEnd w:id="419"/>
    <w:bookmarkStart w:name="z444" w:id="420"/>
    <w:p>
      <w:pPr>
        <w:spacing w:after="0"/>
        <w:ind w:left="0"/>
        <w:jc w:val="both"/>
      </w:pPr>
      <w:r>
        <w:rPr>
          <w:rFonts w:ascii="Times New Roman"/>
          <w:b w:val="false"/>
          <w:i w:val="false"/>
          <w:color w:val="000000"/>
          <w:sz w:val="28"/>
        </w:rPr>
        <w:t>
      бірінші бөлікте:</w:t>
      </w:r>
    </w:p>
    <w:bookmarkEnd w:id="420"/>
    <w:bookmarkStart w:name="z445" w:id="421"/>
    <w:p>
      <w:pPr>
        <w:spacing w:after="0"/>
        <w:ind w:left="0"/>
        <w:jc w:val="both"/>
      </w:pPr>
      <w:r>
        <w:rPr>
          <w:rFonts w:ascii="Times New Roman"/>
          <w:b w:val="false"/>
          <w:i w:val="false"/>
          <w:color w:val="000000"/>
          <w:sz w:val="28"/>
        </w:rPr>
        <w:t>
      "55-бабының 3) тармақшасында" деген сөздер "56-бабының 11) тармақшасында" деген сөздермен ауыстырылсын;</w:t>
      </w:r>
    </w:p>
    <w:bookmarkEnd w:id="421"/>
    <w:bookmarkStart w:name="z446" w:id="422"/>
    <w:p>
      <w:pPr>
        <w:spacing w:after="0"/>
        <w:ind w:left="0"/>
        <w:jc w:val="both"/>
      </w:pPr>
      <w:r>
        <w:rPr>
          <w:rFonts w:ascii="Times New Roman"/>
          <w:b w:val="false"/>
          <w:i w:val="false"/>
          <w:color w:val="000000"/>
          <w:sz w:val="28"/>
        </w:rPr>
        <w:t>
      "Парламентi Сенатының" деген сөздер "Құрылтайының" деген сөзбен ауыстырылсын;</w:t>
      </w:r>
    </w:p>
    <w:bookmarkEnd w:id="422"/>
    <w:bookmarkStart w:name="z447" w:id="423"/>
    <w:p>
      <w:pPr>
        <w:spacing w:after="0"/>
        <w:ind w:left="0"/>
        <w:jc w:val="both"/>
      </w:pPr>
      <w:r>
        <w:rPr>
          <w:rFonts w:ascii="Times New Roman"/>
          <w:b w:val="false"/>
          <w:i w:val="false"/>
          <w:color w:val="000000"/>
          <w:sz w:val="28"/>
        </w:rPr>
        <w:t>
      "қамаққа алуға," деген сөздер алып тасталсын;</w:t>
      </w:r>
    </w:p>
    <w:bookmarkEnd w:id="423"/>
    <w:bookmarkStart w:name="z448" w:id="424"/>
    <w:p>
      <w:pPr>
        <w:spacing w:after="0"/>
        <w:ind w:left="0"/>
        <w:jc w:val="both"/>
      </w:pPr>
      <w:r>
        <w:rPr>
          <w:rFonts w:ascii="Times New Roman"/>
          <w:b w:val="false"/>
          <w:i w:val="false"/>
          <w:color w:val="000000"/>
          <w:sz w:val="28"/>
        </w:rPr>
        <w:t>
      екінші бөлікте:</w:t>
      </w:r>
    </w:p>
    <w:bookmarkEnd w:id="424"/>
    <w:bookmarkStart w:name="z449" w:id="425"/>
    <w:p>
      <w:pPr>
        <w:spacing w:after="0"/>
        <w:ind w:left="0"/>
        <w:jc w:val="both"/>
      </w:pPr>
      <w:r>
        <w:rPr>
          <w:rFonts w:ascii="Times New Roman"/>
          <w:b w:val="false"/>
          <w:i w:val="false"/>
          <w:color w:val="000000"/>
          <w:sz w:val="28"/>
        </w:rPr>
        <w:t>
      "55-бабының 3) тармақшасында" деген сөздер "56-бабының 11) тармақшасында" деген сөздермен ауыстырылсын;</w:t>
      </w:r>
    </w:p>
    <w:bookmarkEnd w:id="425"/>
    <w:bookmarkStart w:name="z450" w:id="426"/>
    <w:p>
      <w:pPr>
        <w:spacing w:after="0"/>
        <w:ind w:left="0"/>
        <w:jc w:val="both"/>
      </w:pPr>
      <w:r>
        <w:rPr>
          <w:rFonts w:ascii="Times New Roman"/>
          <w:b w:val="false"/>
          <w:i w:val="false"/>
          <w:color w:val="000000"/>
          <w:sz w:val="28"/>
        </w:rPr>
        <w:t>
      "Қазақстан Республикасы Парламентiнiң Сенатына" деген сөздер "Қазақстан Республикасының Құрылтайына" деген сөздермен ауыстырылсын;</w:t>
      </w:r>
    </w:p>
    <w:bookmarkEnd w:id="426"/>
    <w:bookmarkStart w:name="z451" w:id="427"/>
    <w:p>
      <w:pPr>
        <w:spacing w:after="0"/>
        <w:ind w:left="0"/>
        <w:jc w:val="both"/>
      </w:pPr>
      <w:r>
        <w:rPr>
          <w:rFonts w:ascii="Times New Roman"/>
          <w:b w:val="false"/>
          <w:i w:val="false"/>
          <w:color w:val="000000"/>
          <w:sz w:val="28"/>
        </w:rPr>
        <w:t>
      үшінші бөліктегі "Парламентi Сенатының" деген сөздер "Құрылтайының" деген сөзбен ауыстырылсын;</w:t>
      </w:r>
    </w:p>
    <w:bookmarkEnd w:id="427"/>
    <w:bookmarkStart w:name="z452" w:id="42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874-бапта</w:t>
      </w:r>
      <w:r>
        <w:rPr>
          <w:rFonts w:ascii="Times New Roman"/>
          <w:b w:val="false"/>
          <w:i w:val="false"/>
          <w:color w:val="000000"/>
          <w:sz w:val="28"/>
        </w:rPr>
        <w:t>:</w:t>
      </w:r>
    </w:p>
    <w:bookmarkEnd w:id="428"/>
    <w:bookmarkStart w:name="z453" w:id="429"/>
    <w:p>
      <w:pPr>
        <w:spacing w:after="0"/>
        <w:ind w:left="0"/>
        <w:jc w:val="both"/>
      </w:pPr>
      <w:r>
        <w:rPr>
          <w:rFonts w:ascii="Times New Roman"/>
          <w:b w:val="false"/>
          <w:i w:val="false"/>
          <w:color w:val="000000"/>
          <w:sz w:val="28"/>
        </w:rPr>
        <w:t>
      бірінші бөліктегі "Парламентi Сенатының" деген сөздер "Президентінің" деген сөзбен ауыстырылсын;</w:t>
      </w:r>
    </w:p>
    <w:bookmarkEnd w:id="429"/>
    <w:bookmarkStart w:name="z454" w:id="430"/>
    <w:p>
      <w:pPr>
        <w:spacing w:after="0"/>
        <w:ind w:left="0"/>
        <w:jc w:val="both"/>
      </w:pPr>
      <w:r>
        <w:rPr>
          <w:rFonts w:ascii="Times New Roman"/>
          <w:b w:val="false"/>
          <w:i w:val="false"/>
          <w:color w:val="000000"/>
          <w:sz w:val="28"/>
        </w:rPr>
        <w:t>
      екінші бөліктегі "Қазақстан Республикасы Парламентiнiң Сенатына" деген сөздер "Қазақстан Республикасының Президентіне" деген сөздермен ауыстырылсын;</w:t>
      </w:r>
    </w:p>
    <w:bookmarkEnd w:id="430"/>
    <w:bookmarkStart w:name="z455" w:id="431"/>
    <w:p>
      <w:pPr>
        <w:spacing w:after="0"/>
        <w:ind w:left="0"/>
        <w:jc w:val="both"/>
      </w:pPr>
      <w:r>
        <w:rPr>
          <w:rFonts w:ascii="Times New Roman"/>
          <w:b w:val="false"/>
          <w:i w:val="false"/>
          <w:color w:val="000000"/>
          <w:sz w:val="28"/>
        </w:rPr>
        <w:t>
      үшінші бөліктегі "Парламентi Сенатының" деген сөздер "Президентінің" деген сөзбен ауыстырылсын;</w:t>
      </w:r>
    </w:p>
    <w:bookmarkEnd w:id="431"/>
    <w:bookmarkStart w:name="z456" w:id="43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874-1-бапта</w:t>
      </w:r>
      <w:r>
        <w:rPr>
          <w:rFonts w:ascii="Times New Roman"/>
          <w:b w:val="false"/>
          <w:i w:val="false"/>
          <w:color w:val="000000"/>
          <w:sz w:val="28"/>
        </w:rPr>
        <w:t>:</w:t>
      </w:r>
    </w:p>
    <w:bookmarkEnd w:id="432"/>
    <w:bookmarkStart w:name="z457" w:id="433"/>
    <w:p>
      <w:pPr>
        <w:spacing w:after="0"/>
        <w:ind w:left="0"/>
        <w:jc w:val="both"/>
      </w:pPr>
      <w:r>
        <w:rPr>
          <w:rFonts w:ascii="Times New Roman"/>
          <w:b w:val="false"/>
          <w:i w:val="false"/>
          <w:color w:val="000000"/>
          <w:sz w:val="28"/>
        </w:rPr>
        <w:t>
      бірінші бөліктегі "Парламенті Сенатының" деген сөздер "Президентінің" деген сөзбен ауыстырылсын;</w:t>
      </w:r>
    </w:p>
    <w:bookmarkEnd w:id="433"/>
    <w:bookmarkStart w:name="z458" w:id="434"/>
    <w:p>
      <w:pPr>
        <w:spacing w:after="0"/>
        <w:ind w:left="0"/>
        <w:jc w:val="both"/>
      </w:pPr>
      <w:r>
        <w:rPr>
          <w:rFonts w:ascii="Times New Roman"/>
          <w:b w:val="false"/>
          <w:i w:val="false"/>
          <w:color w:val="000000"/>
          <w:sz w:val="28"/>
        </w:rPr>
        <w:t>
      екінші бөліктегі "Қазақстан Республикасы Парламентінің Сенатына" деген сөздер "Қазақстан Республикасының Президентіне" деген сөздермен ауыстырылсын;</w:t>
      </w:r>
    </w:p>
    <w:bookmarkEnd w:id="434"/>
    <w:bookmarkStart w:name="z459" w:id="435"/>
    <w:p>
      <w:pPr>
        <w:spacing w:after="0"/>
        <w:ind w:left="0"/>
        <w:jc w:val="both"/>
      </w:pPr>
      <w:r>
        <w:rPr>
          <w:rFonts w:ascii="Times New Roman"/>
          <w:b w:val="false"/>
          <w:i w:val="false"/>
          <w:color w:val="000000"/>
          <w:sz w:val="28"/>
        </w:rPr>
        <w:t>
      үшінші бөліктегі "Парламент Сенатының" деген сөздер "Президенттің" деген сөзбен ауыстырылсын;</w:t>
      </w:r>
    </w:p>
    <w:bookmarkEnd w:id="435"/>
    <w:bookmarkStart w:name="z460" w:id="43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875-бапта</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462" w:id="437"/>
    <w:p>
      <w:pPr>
        <w:spacing w:after="0"/>
        <w:ind w:left="0"/>
        <w:jc w:val="both"/>
      </w:pPr>
      <w:r>
        <w:rPr>
          <w:rFonts w:ascii="Times New Roman"/>
          <w:b w:val="false"/>
          <w:i w:val="false"/>
          <w:color w:val="000000"/>
          <w:sz w:val="28"/>
        </w:rPr>
        <w:t>
      "Парламентiнiң" деген сөз "Құрылтайының" деген сөзбен ауыстырылсын;</w:t>
      </w:r>
    </w:p>
    <w:bookmarkEnd w:id="437"/>
    <w:bookmarkStart w:name="z463" w:id="438"/>
    <w:p>
      <w:pPr>
        <w:spacing w:after="0"/>
        <w:ind w:left="0"/>
        <w:jc w:val="both"/>
      </w:pPr>
      <w:r>
        <w:rPr>
          <w:rFonts w:ascii="Times New Roman"/>
          <w:b w:val="false"/>
          <w:i w:val="false"/>
          <w:color w:val="000000"/>
          <w:sz w:val="28"/>
        </w:rPr>
        <w:t>
      ", Төрағасының орынбасарына" деген сөздер алып тасталсын;</w:t>
      </w:r>
    </w:p>
    <w:bookmarkEnd w:id="438"/>
    <w:bookmarkStart w:name="z464" w:id="439"/>
    <w:p>
      <w:pPr>
        <w:spacing w:after="0"/>
        <w:ind w:left="0"/>
        <w:jc w:val="both"/>
      </w:pPr>
      <w:r>
        <w:rPr>
          <w:rFonts w:ascii="Times New Roman"/>
          <w:b w:val="false"/>
          <w:i w:val="false"/>
          <w:color w:val="000000"/>
          <w:sz w:val="28"/>
        </w:rPr>
        <w:t>
      екінші бөлікте:</w:t>
      </w:r>
    </w:p>
    <w:bookmarkEnd w:id="439"/>
    <w:bookmarkStart w:name="z465" w:id="440"/>
    <w:p>
      <w:pPr>
        <w:spacing w:after="0"/>
        <w:ind w:left="0"/>
        <w:jc w:val="both"/>
      </w:pPr>
      <w:r>
        <w:rPr>
          <w:rFonts w:ascii="Times New Roman"/>
          <w:b w:val="false"/>
          <w:i w:val="false"/>
          <w:color w:val="000000"/>
          <w:sz w:val="28"/>
        </w:rPr>
        <w:t>
      "52-бабының 4-тармағында, 71-бабының 5-тармағында, 79-бабының 2-тармағында, 83-бабының 3-тармағында" деген сөздер "55-бабының 3-тармағында, 72-бабының 6-тармағында, 80-бабының 2-тармағында, 84-бабының 4-тармағында" деген сөздермен ауыстырылсын;</w:t>
      </w:r>
    </w:p>
    <w:bookmarkEnd w:id="440"/>
    <w:bookmarkStart w:name="z466" w:id="441"/>
    <w:p>
      <w:pPr>
        <w:spacing w:after="0"/>
        <w:ind w:left="0"/>
        <w:jc w:val="both"/>
      </w:pPr>
      <w:r>
        <w:rPr>
          <w:rFonts w:ascii="Times New Roman"/>
          <w:b w:val="false"/>
          <w:i w:val="false"/>
          <w:color w:val="000000"/>
          <w:sz w:val="28"/>
        </w:rPr>
        <w:t>
      "Парламентiнiң" деген сөз "Құрылтайының" деген сөзбен ауыстырылсын;</w:t>
      </w:r>
    </w:p>
    <w:bookmarkEnd w:id="441"/>
    <w:bookmarkStart w:name="z467" w:id="442"/>
    <w:p>
      <w:pPr>
        <w:spacing w:after="0"/>
        <w:ind w:left="0"/>
        <w:jc w:val="both"/>
      </w:pPr>
      <w:r>
        <w:rPr>
          <w:rFonts w:ascii="Times New Roman"/>
          <w:b w:val="false"/>
          <w:i w:val="false"/>
          <w:color w:val="000000"/>
          <w:sz w:val="28"/>
        </w:rPr>
        <w:t>
      ", Төрағасының орынбасарына" деген сөздер алып тасталсын.</w:t>
      </w:r>
    </w:p>
    <w:bookmarkEnd w:id="442"/>
    <w:bookmarkStart w:name="z468" w:id="443"/>
    <w:p>
      <w:pPr>
        <w:spacing w:after="0"/>
        <w:ind w:left="0"/>
        <w:jc w:val="both"/>
      </w:pPr>
      <w:r>
        <w:rPr>
          <w:rFonts w:ascii="Times New Roman"/>
          <w:b w:val="false"/>
          <w:i w:val="false"/>
          <w:color w:val="000000"/>
          <w:sz w:val="28"/>
        </w:rPr>
        <w:t>
      2-бап. Осы Заң:</w:t>
      </w:r>
    </w:p>
    <w:bookmarkEnd w:id="443"/>
    <w:bookmarkStart w:name="z469" w:id="444"/>
    <w:p>
      <w:pPr>
        <w:spacing w:after="0"/>
        <w:ind w:left="0"/>
        <w:jc w:val="both"/>
      </w:pPr>
      <w:r>
        <w:rPr>
          <w:rFonts w:ascii="Times New Roman"/>
          <w:b w:val="false"/>
          <w:i w:val="false"/>
          <w:color w:val="000000"/>
          <w:sz w:val="28"/>
        </w:rPr>
        <w:t>
      1) алғашқы ресми жарияланған күнінен кейін күнтізбелік он күн өткен соң қолданысқа енгізілетін 1-баптың 2-тармағы 9) тармақшасының үшінші абзацын;</w:t>
      </w:r>
    </w:p>
    <w:bookmarkEnd w:id="444"/>
    <w:bookmarkStart w:name="z470" w:id="445"/>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7), 8) және 9) тармақшаларын, 2-тармағының 21) тармақшасын, 22) тармақшасының екінші және үшінші абзацтарын, 23) тармақшасын, 3-тармағының 6), 7), 10), 12), 13), 14), 15) және 18) тармақшаларын, </w:t>
      </w:r>
      <w:r>
        <w:rPr>
          <w:rFonts w:ascii="Times New Roman"/>
          <w:b w:val="false"/>
          <w:i w:val="false"/>
          <w:color w:val="000000"/>
          <w:sz w:val="28"/>
        </w:rPr>
        <w:t>4-тармағының</w:t>
      </w:r>
      <w:r>
        <w:rPr>
          <w:rFonts w:ascii="Times New Roman"/>
          <w:b w:val="false"/>
          <w:i w:val="false"/>
          <w:color w:val="000000"/>
          <w:sz w:val="28"/>
        </w:rPr>
        <w:t xml:space="preserve"> 17), 20), 22), 24), 27), 28), 29), 31), 38) 39), 42), 43) және 44) тармақшаларын, 51-тармақшасының екінші, үшінші, төртінші, бесінші және алтыншы абзацтарын, 52) және 53) тармақшаларын қоспағанда, 2026 жылғы 1 шілдеден бастап қолданысқа енгізіледі.</w:t>
      </w:r>
    </w:p>
    <w:bookmarkEnd w:id="4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