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e303" w14:textId="ec3e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Республикасының Конституциясына сәйкес келтіру, Қазақстан Республикасының сайлау, прокуратура және әлеуметтік қамсыздандыру туралы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11 маусымдағы № 306-VIII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6" w:id="2"/>
    <w:p>
      <w:pPr>
        <w:spacing w:after="0"/>
        <w:ind w:left="0"/>
        <w:jc w:val="both"/>
      </w:pPr>
      <w:r>
        <w:rPr>
          <w:rFonts w:ascii="Times New Roman"/>
          <w:b w:val="false"/>
          <w:i w:val="false"/>
          <w:color w:val="000000"/>
          <w:sz w:val="28"/>
        </w:rPr>
        <w:t>
      1) бүкіл мәтін бойынша "заң құжаттарында", "Заң құжаттарында", "заңнамалық актілерде", "заң құжаттарына", "заңнамалық актiлерге", "Қазақстан Республикасының өзге де заң құжаттарында", "Қазақстан Республикасының заңнамалық актілерінде", "заң құжаттарымен шектеу", "заң құжаттарымен белгіленеді", "заң актiлерiнде", "Қазақстан Республикасының заңнамалық актiлерiне", "заң құжаттары", "Заң актілерінде", "осы Кодекспен және Қазақстан Республикасының өзге де заң актiлерiмен белгіленеді", "заңнамалық актілер", "Қазақстан Республикасының заң актілерiнде", "Қазақстан Республикасының акционерлiк қоғамдар туралы заң актiсiнде", "Қазақстан Республикасының банкроттық мәселелерін реттейтін заңнамалық актісіне", "Қазақстан Республикасының басқа да заңнамалық актілерінде", "осы Кодекспен және заң құжаттарымен белгіленеді", "заң актiлерiне", "Қазақстан Республикасының заң актілерімен айқындалады", "осы Кодекспен және Қазақстан Республикасының өзге де заң актілерімен айқындалған", "Қазақстан Республикасының заң актілерімен белгіленеді", "Қазақстан Республикасының заң актiлерiне", "Қазақстан Республикасының заң актілерімен акционерлік", "заң актiлерiмен белгіленеді", "осы Кодекспен және өзге де заң құжаттарымен белгіленеді", "заң актілерімен айқындалады", "заң құжаттары мен құрылтай құжаттарында басқа мәселелердi шешудi де жатқызуы", "Қазақстан Республикасының мемлекеттік мүлік туралы заңнамалық актісінде", "Қазақстан Республикасының өзге де заңнамалық актілерінде", "Қазақстан Республикасының заң құжаттарына", "заң құжаттарынан", "Заңнамалық актілермен", "заңнамалық актілердің", "Заңнамалық актілерде", "заң құжатында", "Осы Кодекспен және Қазақстан Республикасының өзге де заң актiлерiмен", "заң құжаттарымен", "Заң құжаттарына", "Қазақстан Республикасының мемлекеттік мүлік туралы заңнамалық актісіне", "осы Кодекспен және Қазақстан Республикасының өзге де заңнамалық актілерінде", "Қазақстан Республикасының инвестициялық және венчурлік қорлар туралы заң актiсiмен", "заң актілерімен", "осы Кодекспен, басқа да заң құжаттарымен", "заң құжаттарын", "Қазақстан Республикасының бағалы қағаздар рыногындағы қызметтi реттейтiн заң актiлерiнде", "Қазақстан Республикасының арнайы заң актілерімен", "Қазақстан Республикасының арнайы заң актілерінде", "заң құжаттарының", "заңнамалық актілермен", "заң құжаттарымен жүктелуi", "Қазақстан Республикасының жылжымайтын мүлік ипотекасы туралы заңнамалық актісінде", "заң құжатының", "заң құжаттары залалды толық өтеу құқығын шектей алады", "Борышқор заң актілері", "Қазақстан Республикасының әлеуметтік қорғау туралы заңнамалық актісінде", "заң құжатынан", "Қазақстан Республикасының оңалту және банкроттық туралы заңнамалық актісінде" деген сөздер тиісінше "заңдарда", "Заңдарда", "заңдарда", "заңдарға", "заңдарға", "Қазақстан Республикасының өзге де заңдарында", "Қазақстан Республикасының заңдарында", "заңдармен шектеу", "өзге де заңдарда", "заңдарда белгіленеді", "заңдарда", "Қазақстан Республикасының заңдарына", "заңдар", "Заңдарда", "осы Кодексте және Қазақстан Республикасының өзге де заңдарында белгіленеді", "заңдар", "Қазақстан Республикасының заңдарында", "Қазақстан Республикасының акционерлiк қоғамдар туралы заңында", "Қазақстан Республикасының банкроттық мәселелерін реттейтін заңына", "Қазақстан Республикасының басқа да заңдарында", "осы Кодексте және заңдарда белгіленеді", "заңдарға", "Қазақстан Республикасының заңдарында айқындалады", "осы Кодексте және Қазақстан Республикасының өзге де заңдарында айқындалған", "Қазақстан Республикасының заңдарында белгіленеді", "Қазақстан Республикасының заңдарына", "Қазақстан Республикасының заңдарында акционерлік", "заңдарда белгіленеді", "осы Кодексте және өзге де заңдарда белгіленеді", "заңдарда айқындалады", "заңдар мен құрылтай құжаттарында өзге мәселелердi шешу де жатқызылуы", "Қазақстан Республикасының мемлекеттік мүлік туралы заңында", "Қазақстан Республикасының өзге де заңдарында", "Қазақстан Республикасының заңдарына", "заңдардан", "Заңдармен", "заңдардың", "Заңдарда", "заңда", "Осы Кодексте және Қазақстан Республикасының өзге де заңдарында", "заңдарда", "Заңдарға", "Қазақстан Республикасының мемлекеттік мүлік туралы заңына", "осы Кодекспен және Қазақстан Республикасының өзге де заңдарында", "Қазақстан Республикасының инвестициялық және венчурлік қорлар туралы заңында", "заңдарда", "осы Кодексте, басқа да заңдарда", "заңдарды", "Қазақстан Республикасының бағалы қағаздар рыногындағы қызметтi реттейтiн заңдарында", "Қазақстан Республикасының арнайы заңдарымен", "Қазақстан Республикасының арнайы заңдарында", "заңдардың", "заңдармен", "заңдармен жүктелуi", "Қазақстан Республикасының жылжымайтын мүлік ипотекасы туралы заңында", "заңның", "заңдарда залалды толық өтеу құқығы шектелуі мүмкін", "Борышкер заңдар", "Қазақстан Республикасының әлеуметтік қорғау туралы заңында", "заңнан", "Қазақстан Республикасының оңалту және банкроттық туралы заңында"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"Заң күшi бар Жарлықтарынан, Парламенттiң қаулыларынан, Парламенттiң Сенаты мен Мәжiлiсiнiң қаулыларынан (заң актiлерiнен)" деген сөздер "конституциялық заң немесе заң күші бар жарлықтарынан" деген сөздермен ауыстырылсын;</w:t>
      </w:r>
    </w:p>
    <w:bookmarkEnd w:id="4"/>
    <w:bookmarkStart w:name="z10" w:id="5"/>
    <w:p>
      <w:pPr>
        <w:spacing w:after="0"/>
        <w:ind w:left="0"/>
        <w:jc w:val="both"/>
      </w:pPr>
      <w:r>
        <w:rPr>
          <w:rFonts w:ascii="Times New Roman"/>
          <w:b w:val="false"/>
          <w:i w:val="false"/>
          <w:color w:val="000000"/>
          <w:sz w:val="28"/>
        </w:rPr>
        <w:t xml:space="preserve">
      "1, 2-тармақтарында" деген сөздер "1 және 2-тармақтарында" деген сөздермен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"Министрлiктер және өзге де орталық атқарушы" деген сөздер "Орталық мемлекеттік" деген сөздермен ауыстырылсын;</w:t>
      </w:r>
    </w:p>
    <w:bookmarkStart w:name="z1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12-баптағы</w:t>
      </w:r>
      <w:r>
        <w:rPr>
          <w:rFonts w:ascii="Times New Roman"/>
          <w:b w:val="false"/>
          <w:i w:val="false"/>
          <w:color w:val="000000"/>
          <w:sz w:val="28"/>
        </w:rPr>
        <w:t xml:space="preserve"> "басқа мемлекеттердiң азаматтары" деген сөздер "шетел азаматтары" деген сөздермен ауыстырылсын;</w:t>
      </w:r>
    </w:p>
    <w:bookmarkEnd w:id="6"/>
    <w:bookmarkStart w:name="z13" w:id="7"/>
    <w:p>
      <w:pPr>
        <w:spacing w:after="0"/>
        <w:ind w:left="0"/>
        <w:jc w:val="both"/>
      </w:pPr>
      <w:r>
        <w:rPr>
          <w:rFonts w:ascii="Times New Roman"/>
          <w:b w:val="false"/>
          <w:i w:val="false"/>
          <w:color w:val="000000"/>
          <w:sz w:val="28"/>
        </w:rPr>
        <w:t xml:space="preserve">
      4) 85-баптың </w:t>
      </w:r>
      <w:r>
        <w:rPr>
          <w:rFonts w:ascii="Times New Roman"/>
          <w:b w:val="false"/>
          <w:i w:val="false"/>
          <w:color w:val="000000"/>
          <w:sz w:val="28"/>
        </w:rPr>
        <w:t>3-тармағындағы</w:t>
      </w:r>
      <w:r>
        <w:rPr>
          <w:rFonts w:ascii="Times New Roman"/>
          <w:b w:val="false"/>
          <w:i w:val="false"/>
          <w:color w:val="000000"/>
          <w:sz w:val="28"/>
        </w:rPr>
        <w:t xml:space="preserve"> "акционерлiк қоғам бiр адамнан құрылуы немесе бiр адамнан тұруы мүмкiн, егер заң актiлерiнде өзгеше көзделмесе." деген сөздер ", егер заңдарда өзгеше көзделмесе, акционерлiк қоғам бiр адамнан құрылуы немесе бiр адамнан тұруы мүмкiн." деген сөздермен, 105-баптың 2-тармағындағы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7"/>
    <w:bookmarkStart w:name="z14"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127-бапта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 Қазақстан Республикасының ұлттық валютасы (ақша бірлігі) –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18" w:id="10"/>
    <w:p>
      <w:pPr>
        <w:spacing w:after="0"/>
        <w:ind w:left="0"/>
        <w:jc w:val="both"/>
      </w:pPr>
      <w:r>
        <w:rPr>
          <w:rFonts w:ascii="Times New Roman"/>
          <w:b w:val="false"/>
          <w:i w:val="false"/>
          <w:color w:val="000000"/>
          <w:sz w:val="28"/>
        </w:rPr>
        <w:t xml:space="preserve">
      6) 139-баптың 5-тармағының екінші абзацындағы "Қазақстан Республикасының заң актiлерiмен белгiленген тәртiппен есептелетiн меншiктi капиталдың тepic мөлшерi болған жағдайда, олардың акцияларын мәжбүрлеп сатып алудың мүмкiндiгi мен негiздемесi" деген сөздер "Қазақстан Республикасының заңдарында белгiленген тәртiппен есептелетiн меншiктi капиталдың тepic мөлшерi болған жағдайда, олардың акцияларын мәжбүрлеп сатып алудың мүмкiндiгi мен негiздерi Қазақстан Республикасының заңдарында" деген сөздермен, 167-баптың 4-тармағындағы "республикалық маңызы бар қалалардың, астананың" деген сөздер "астананың, республикалық маңызы бар қалалардың" деген сөздермен, 230-баптың 4-тармағындағы "осы Кодекстiң ортақ үлестi меншiк туралы қалыптары қолданылады, егер осы тараудың нормаларында өзгеше көзделмесе, басқа заң актілерімен немесе бiрлескен қызмет туралы шартпен" деген сөздер ", егер осы тараудың нормаларында, басқа да заңдарда немесе бірлескен қызмет туралы шартта өзгеше көзделмесе, осы Кодекстің ортақ үлестік меншік туралы нормалары қолданылады" деген сөздермен, 242-баптың 3-тармағының бірінші бөлігіндегі, 245 және 246-баптардағы "республикалық маңызы бар қалалардың, астананың" деген сөздер "астананың, республикалық маңызы бар қалалардың" деген сөздермен ауыстырылсын; </w:t>
      </w:r>
    </w:p>
    <w:bookmarkEnd w:id="10"/>
    <w:bookmarkStart w:name="z19" w:id="11"/>
    <w:p>
      <w:pPr>
        <w:spacing w:after="0"/>
        <w:ind w:left="0"/>
        <w:jc w:val="both"/>
      </w:pPr>
      <w:r>
        <w:rPr>
          <w:rFonts w:ascii="Times New Roman"/>
          <w:b w:val="false"/>
          <w:i w:val="false"/>
          <w:color w:val="000000"/>
          <w:sz w:val="28"/>
        </w:rPr>
        <w:t xml:space="preserve">
      7) 282-баптың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және 307-баптың 1-тармағының төртінші бөлігінде орыс тіліндегі мәтінге түзету енгізілді, қазақ тіліндегі мәтін өзгермейді.</w:t>
      </w:r>
    </w:p>
    <w:bookmarkEnd w:id="11"/>
    <w:bookmarkStart w:name="z20" w:id="12"/>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1) 14-1-баптың 2-тармағының </w:t>
      </w:r>
      <w:r>
        <w:rPr>
          <w:rFonts w:ascii="Times New Roman"/>
          <w:b w:val="false"/>
          <w:i w:val="false"/>
          <w:color w:val="000000"/>
          <w:sz w:val="28"/>
        </w:rPr>
        <w:t>10-1) тармақшасындағы</w:t>
      </w:r>
      <w:r>
        <w:rPr>
          <w:rFonts w:ascii="Times New Roman"/>
          <w:b w:val="false"/>
          <w:i w:val="false"/>
          <w:color w:val="000000"/>
          <w:sz w:val="28"/>
        </w:rPr>
        <w:t xml:space="preserve"> "Алматы қаласының ерекше мәртебесі туралы" және "Қазақстан Республикасы астанасының мәртебесі туралы" Қазақстан Республикасының заңдарына" деген сөздер "Қазақстан Республикасы астанасының мәртебесі туралы" Конституциялық заңға және "Алматы қаласының ерекше мәртебесі туралы" Қазақстан Республикасының Заңына" деген сөздермен ауыстырылсын; </w:t>
      </w:r>
    </w:p>
    <w:bookmarkEnd w:id="13"/>
    <w:bookmarkStart w:name="z22" w:id="14"/>
    <w:p>
      <w:pPr>
        <w:spacing w:after="0"/>
        <w:ind w:left="0"/>
        <w:jc w:val="both"/>
      </w:pPr>
      <w:r>
        <w:rPr>
          <w:rFonts w:ascii="Times New Roman"/>
          <w:b w:val="false"/>
          <w:i w:val="false"/>
          <w:color w:val="000000"/>
          <w:sz w:val="28"/>
        </w:rPr>
        <w:t xml:space="preserve">
      2) 16-баптың 2-тармағының </w:t>
      </w:r>
      <w:r>
        <w:rPr>
          <w:rFonts w:ascii="Times New Roman"/>
          <w:b w:val="false"/>
          <w:i w:val="false"/>
          <w:color w:val="000000"/>
          <w:sz w:val="28"/>
        </w:rPr>
        <w:t>4-1) тармақшасындағы</w:t>
      </w:r>
      <w:r>
        <w:rPr>
          <w:rFonts w:ascii="Times New Roman"/>
          <w:b w:val="false"/>
          <w:i w:val="false"/>
          <w:color w:val="000000"/>
          <w:sz w:val="28"/>
        </w:rPr>
        <w:t xml:space="preserve"> "Алматы қаласының ерекше мәртебесі туралы" және "Қазақстан Республикасы астанасының мәртебесі туралы" Қазақстан Республикасының заңдарына" деген сөздер "Қазақстан Республикасы астанасының мәртебесі туралы" Конституциялық заңға және "Алматы қаласының ерекше мәртебесі туралы" Қазақстан Республикасының Заңына" деген сөздермен ауыстырылсын; </w:t>
      </w:r>
    </w:p>
    <w:bookmarkEnd w:id="14"/>
    <w:bookmarkStart w:name="z23" w:id="15"/>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"Алматы қаласының ерекше мәртебесі туралы", "Қазақстан Республикасы астанасының мәртебесі туралы" және "Түркістан қаласының ерекше мәртебесі туралы" Қазақстан Республикасының заңдарына" деген сөздер "Қазақстан Республикасы астанасының мәртебесі туралы" Конституциялық заңға, "Алматы қаласының ерекше мәртебесі туралы" және "Түркістан қаласының ерекше мәртебесі туралы" Қазақстан Республикасының заңдарына" деген сөздермен ауыстырылсын; </w:t>
      </w:r>
    </w:p>
    <w:bookmarkEnd w:id="15"/>
    <w:bookmarkStart w:name="z24" w:id="16"/>
    <w:p>
      <w:pPr>
        <w:spacing w:after="0"/>
        <w:ind w:left="0"/>
        <w:jc w:val="both"/>
      </w:pPr>
      <w:r>
        <w:rPr>
          <w:rFonts w:ascii="Times New Roman"/>
          <w:b w:val="false"/>
          <w:i w:val="false"/>
          <w:color w:val="000000"/>
          <w:sz w:val="28"/>
        </w:rPr>
        <w:t xml:space="preserve">
      4) 36-баптың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абзацындағы "Алматы қаласының ерекше мәртебесі туралы", "Қазақстан Республикасы астанасының мәртебесі туралы" және "Түркістан қаласының ерекше мәртебесі туралы" Қазақстан Республикасының заңдарына" деген сөздер "Қазақстан Республикасы астанасының мәртебесі туралы" Конституциялық заңға, "Алматы қаласының ерекше мәртебесі туралы" және "Түркістан қаласының ерекше мәртебесі туралы" Қазақстан Республикасының заңдарына" деген сөздермен ауыстырылсын; </w:t>
      </w:r>
    </w:p>
    <w:bookmarkEnd w:id="16"/>
    <w:bookmarkStart w:name="z25" w:id="17"/>
    <w:p>
      <w:pPr>
        <w:spacing w:after="0"/>
        <w:ind w:left="0"/>
        <w:jc w:val="both"/>
      </w:pPr>
      <w:r>
        <w:rPr>
          <w:rFonts w:ascii="Times New Roman"/>
          <w:b w:val="false"/>
          <w:i w:val="false"/>
          <w:color w:val="000000"/>
          <w:sz w:val="28"/>
        </w:rPr>
        <w:t xml:space="preserve">
      5) 84-баптың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"Алматы қаласының ерекше мәртебесі туралы", "Қазақстан Республикасы астанасының мәртебесі туралы" және "Түркістан қаласының ерекше мәртебесі туралы" Қазақстан Республикасының заңдарына" деген сөздер "Қазақстан Республикасы астанасының мәртебесі туралы" Конституциялық заңға, "Алматы қаласының ерекше мәртебесі туралы" және "Түркістан қаласының ерекше мәртебесі туралы" Қазақстан Республикасының заңдарына" деген сөздермен ауыстырылсын.</w:t>
      </w:r>
    </w:p>
    <w:bookmarkEnd w:id="17"/>
    <w:bookmarkStart w:name="z26" w:id="18"/>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1) бүкіл мәтін бойынша "заңнамалық актілерінде", "заңнамалық актiлерiн" және "заңнамалық актiлерiне" деген сөздер тиісінше "заңдарында", "заңдарын" және "заңдарына" деген сөздермен ауыстырылсын;</w:t>
      </w:r>
    </w:p>
    <w:bookmarkEnd w:id="19"/>
    <w:bookmarkStart w:name="z28" w:id="20"/>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1-тармағындағы</w:t>
      </w:r>
      <w:r>
        <w:rPr>
          <w:rFonts w:ascii="Times New Roman"/>
          <w:b w:val="false"/>
          <w:i w:val="false"/>
          <w:color w:val="000000"/>
          <w:sz w:val="28"/>
        </w:rPr>
        <w:t xml:space="preserve"> "Әркімнің кәсіпкерлік қызмет еркіндігіне", "пайдалануға құқығы бар" деген сөздер тиісінше "Қазақстан Республикасы кәсіпкерлік қызмет бостандығы құқығына", "пайдалану құқығына кепілдік береді" деген сөздермен ауыстырылсын;</w:t>
      </w:r>
    </w:p>
    <w:bookmarkEnd w:id="20"/>
    <w:bookmarkStart w:name="z29" w:id="21"/>
    <w:p>
      <w:pPr>
        <w:spacing w:after="0"/>
        <w:ind w:left="0"/>
        <w:jc w:val="both"/>
      </w:pPr>
      <w:r>
        <w:rPr>
          <w:rFonts w:ascii="Times New Roman"/>
          <w:b w:val="false"/>
          <w:i w:val="false"/>
          <w:color w:val="000000"/>
          <w:sz w:val="28"/>
        </w:rPr>
        <w:t xml:space="preserve">
      3) 57-баптың </w:t>
      </w:r>
      <w:r>
        <w:rPr>
          <w:rFonts w:ascii="Times New Roman"/>
          <w:b w:val="false"/>
          <w:i w:val="false"/>
          <w:color w:val="000000"/>
          <w:sz w:val="28"/>
        </w:rPr>
        <w:t>2-тармағында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1" w:id="22"/>
    <w:p>
      <w:pPr>
        <w:spacing w:after="0"/>
        <w:ind w:left="0"/>
        <w:jc w:val="both"/>
      </w:pPr>
      <w:r>
        <w:rPr>
          <w:rFonts w:ascii="Times New Roman"/>
          <w:b w:val="false"/>
          <w:i w:val="false"/>
          <w:color w:val="000000"/>
          <w:sz w:val="28"/>
        </w:rPr>
        <w:t>
      екінші абзацтағы "облыстар, республикалық маңызы бар қалалар және астана" деген сөздер "астана, облыстар және республикалық маңызы бар қалалар" деген сөздермен ауыстырылсын;</w:t>
      </w:r>
    </w:p>
    <w:bookmarkEnd w:id="22"/>
    <w:bookmarkStart w:name="z32" w:id="23"/>
    <w:p>
      <w:pPr>
        <w:spacing w:after="0"/>
        <w:ind w:left="0"/>
        <w:jc w:val="both"/>
      </w:pPr>
      <w:r>
        <w:rPr>
          <w:rFonts w:ascii="Times New Roman"/>
          <w:b w:val="false"/>
          <w:i w:val="false"/>
          <w:color w:val="000000"/>
          <w:sz w:val="28"/>
        </w:rPr>
        <w:t>
      төртінші абзацтағы "облыстардағы, облыстық, республикалық маңызы бар қалалардағы және астанадағы қауымдастықтар (одақтар)" деген сөздер "астананың, облыстардың, республикалық және облыстық маңызы бар қалалардың қауымдастықтары (одақтары)" деген сөздермен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абзацындағы "тиісті облыстардың, облыстық, республикалық маңызы бар қалалардың және астананың" деген сөздер "астананың, тиісті облыстардың, республикалық және облыстық маңызы бар қалалардың" деген сөздермен ауыстырылсын;</w:t>
      </w:r>
    </w:p>
    <w:bookmarkStart w:name="z34" w:id="24"/>
    <w:p>
      <w:pPr>
        <w:spacing w:after="0"/>
        <w:ind w:left="0"/>
        <w:jc w:val="both"/>
      </w:pPr>
      <w:r>
        <w:rPr>
          <w:rFonts w:ascii="Times New Roman"/>
          <w:b w:val="false"/>
          <w:i w:val="false"/>
          <w:color w:val="000000"/>
          <w:sz w:val="28"/>
        </w:rPr>
        <w:t xml:space="preserve">
      4) 82-баптың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w:t>
      </w:r>
    </w:p>
    <w:bookmarkEnd w:id="24"/>
    <w:bookmarkStart w:name="z35" w:id="25"/>
    <w:p>
      <w:pPr>
        <w:spacing w:after="0"/>
        <w:ind w:left="0"/>
        <w:jc w:val="both"/>
      </w:pPr>
      <w:r>
        <w:rPr>
          <w:rFonts w:ascii="Times New Roman"/>
          <w:b w:val="false"/>
          <w:i w:val="false"/>
          <w:color w:val="000000"/>
          <w:sz w:val="28"/>
        </w:rPr>
        <w:t>
      бірінші сөйлемдегі "Қазақстан Республикасы Парламенті депутаттарының" және "Парламентінде" деген сөздер тиісінше "Қазақстан Республикасының Құрылтайы депутаттарының, Қазақстан Халық Кеңесінің" және "Құрылтайында" деген сөздермен ауыстырылсын;</w:t>
      </w:r>
    </w:p>
    <w:bookmarkEnd w:id="25"/>
    <w:bookmarkStart w:name="z36" w:id="26"/>
    <w:p>
      <w:pPr>
        <w:spacing w:after="0"/>
        <w:ind w:left="0"/>
        <w:jc w:val="both"/>
      </w:pPr>
      <w:r>
        <w:rPr>
          <w:rFonts w:ascii="Times New Roman"/>
          <w:b w:val="false"/>
          <w:i w:val="false"/>
          <w:color w:val="000000"/>
          <w:sz w:val="28"/>
        </w:rPr>
        <w:t>
      екінші сөйлемдегі "Парламенті" және "Парламентінің" деген сөздер тиісінше "Құрылтайы" және "Құрылтайының" деген сөздермен ауыстырылсын;</w:t>
      </w:r>
    </w:p>
    <w:bookmarkEnd w:id="26"/>
    <w:bookmarkStart w:name="z37"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129-бапта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"144-4," деген цифрлар "144-4-баптарын, 153-бабының 1-1 және 1-2-тармақтарын,"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"4-тармақтарын," деген сөздерден кейін "153-бабының 1-1 және 1-2-тармақтарын,"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"131-1-бабын," деген сөздерден кейін "153-бабының 1-1 және 1-2-тармақтарын,"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"Осы" деген сөз "153-бабының 1-1 және 1-2-тармақтарын қоспағанда, осы"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"және 131-1-бабын" деген сөздер ", 131-1-бабын, 153-бабының 1-1 және 1-2-тармақтарын"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абзацындағы "144-4 және 157-баптарын" деген сөздер "144-4-баптарын, 153-бабының 1-1 және 1-2-тармақтарын және 157-бабын"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"139-баптарын," деген сөздерден кейін "153-бабының 1-1 және 1-2-тармақтарын,"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 </w:t>
      </w:r>
    </w:p>
    <w:bookmarkStart w:name="z46" w:id="28"/>
    <w:p>
      <w:pPr>
        <w:spacing w:after="0"/>
        <w:ind w:left="0"/>
        <w:jc w:val="both"/>
      </w:pPr>
      <w:r>
        <w:rPr>
          <w:rFonts w:ascii="Times New Roman"/>
          <w:b w:val="false"/>
          <w:i w:val="false"/>
          <w:color w:val="000000"/>
          <w:sz w:val="28"/>
        </w:rPr>
        <w:t>
      "Осы тармақтың бірінші бөлігінің 10) тармақшасында санамаланған қатынастарға осы Кодекстің 153-бабының 1-1 және 1-2-тармақтарының күші қолданылады.";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"және оларға осы Кодекстің 153-бабы 1-1 және 1-2-тармақтарының күші қолданылады"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"131-1-бабын," деген сөздерден кейін "153-бабының 1-1 және 1-2-тармақтарын," деген сөздермен толықтырылсын;</w:t>
      </w:r>
    </w:p>
    <w:bookmarkStart w:name="z49" w:id="29"/>
    <w:p>
      <w:pPr>
        <w:spacing w:after="0"/>
        <w:ind w:left="0"/>
        <w:jc w:val="both"/>
      </w:pPr>
      <w:r>
        <w:rPr>
          <w:rFonts w:ascii="Times New Roman"/>
          <w:b w:val="false"/>
          <w:i w:val="false"/>
          <w:color w:val="000000"/>
          <w:sz w:val="28"/>
        </w:rPr>
        <w:t xml:space="preserve">
      6) 153-баптың </w:t>
      </w:r>
      <w:r>
        <w:rPr>
          <w:rFonts w:ascii="Times New Roman"/>
          <w:b w:val="false"/>
          <w:i w:val="false"/>
          <w:color w:val="000000"/>
          <w:sz w:val="28"/>
        </w:rPr>
        <w:t>1-2-тармағында</w:t>
      </w:r>
      <w:r>
        <w:rPr>
          <w:rFonts w:ascii="Times New Roman"/>
          <w:b w:val="false"/>
          <w:i w:val="false"/>
          <w:color w:val="000000"/>
          <w:sz w:val="28"/>
        </w:rPr>
        <w:t>:</w:t>
      </w:r>
    </w:p>
    <w:bookmarkEnd w:id="29"/>
    <w:bookmarkStart w:name="z50" w:id="30"/>
    <w:p>
      <w:pPr>
        <w:spacing w:after="0"/>
        <w:ind w:left="0"/>
        <w:jc w:val="both"/>
      </w:pPr>
      <w:r>
        <w:rPr>
          <w:rFonts w:ascii="Times New Roman"/>
          <w:b w:val="false"/>
          <w:i w:val="false"/>
          <w:color w:val="000000"/>
          <w:sz w:val="28"/>
        </w:rPr>
        <w:t>
      бірінші бөліктің бірінші абзацы "жергілікті атқарушы органдар" деген сөздерден кейін ", квазимемлекеттік сектор субъектілері, олардың лауазымды адамдары мен оларға теңестірілген адамдар" деген сөздермен толықтырылсын;</w:t>
      </w:r>
    </w:p>
    <w:bookmarkEnd w:id="30"/>
    <w:bookmarkStart w:name="z51" w:id="31"/>
    <w:p>
      <w:pPr>
        <w:spacing w:after="0"/>
        <w:ind w:left="0"/>
        <w:jc w:val="both"/>
      </w:pPr>
      <w:r>
        <w:rPr>
          <w:rFonts w:ascii="Times New Roman"/>
          <w:b w:val="false"/>
          <w:i w:val="false"/>
          <w:color w:val="000000"/>
          <w:sz w:val="28"/>
        </w:rPr>
        <w:t xml:space="preserve">
      алтыншы абзац мынадай редакцияда жазылсын: </w:t>
      </w:r>
    </w:p>
    <w:bookmarkEnd w:id="31"/>
    <w:bookmarkStart w:name="z52" w:id="32"/>
    <w:p>
      <w:pPr>
        <w:spacing w:after="0"/>
        <w:ind w:left="0"/>
        <w:jc w:val="both"/>
      </w:pPr>
      <w:r>
        <w:rPr>
          <w:rFonts w:ascii="Times New Roman"/>
          <w:b w:val="false"/>
          <w:i w:val="false"/>
          <w:color w:val="000000"/>
          <w:sz w:val="28"/>
        </w:rPr>
        <w:t>
      "келісімшартты не келісімді біржақты тәртіппен бұзу, сондай-ақ келісімшарттың не келісімнің қолданылу мерзімін ұзартудан бас тарту;";</w:t>
      </w:r>
    </w:p>
    <w:bookmarkEnd w:id="32"/>
    <w:bookmarkStart w:name="z53" w:id="33"/>
    <w:p>
      <w:pPr>
        <w:spacing w:after="0"/>
        <w:ind w:left="0"/>
        <w:jc w:val="both"/>
      </w:pPr>
      <w:r>
        <w:rPr>
          <w:rFonts w:ascii="Times New Roman"/>
          <w:b w:val="false"/>
          <w:i w:val="false"/>
          <w:color w:val="000000"/>
          <w:sz w:val="28"/>
        </w:rPr>
        <w:t xml:space="preserve">
      мынадай мазмұндағы жетінші абзацпен толықтырылсын: </w:t>
      </w:r>
    </w:p>
    <w:bookmarkEnd w:id="33"/>
    <w:bookmarkStart w:name="z54" w:id="34"/>
    <w:p>
      <w:pPr>
        <w:spacing w:after="0"/>
        <w:ind w:left="0"/>
        <w:jc w:val="both"/>
      </w:pPr>
      <w:r>
        <w:rPr>
          <w:rFonts w:ascii="Times New Roman"/>
          <w:b w:val="false"/>
          <w:i w:val="false"/>
          <w:color w:val="000000"/>
          <w:sz w:val="28"/>
        </w:rPr>
        <w:t>
      "орны ауыстырылатын (тасымалданатын) объектілерді әкелуге, әкетуге, транзиттеуге, тасымалдауға (орнын ауыстыруға), қайтаруға, алып қоюға тыйым салу мәселелері бойынша тыйым салу-шектеу сипатындағы шараларды қабылдайды.";</w:t>
      </w:r>
    </w:p>
    <w:bookmarkEnd w:id="34"/>
    <w:bookmarkStart w:name="z55" w:id="35"/>
    <w:p>
      <w:pPr>
        <w:spacing w:after="0"/>
        <w:ind w:left="0"/>
        <w:jc w:val="both"/>
      </w:pPr>
      <w:r>
        <w:rPr>
          <w:rFonts w:ascii="Times New Roman"/>
          <w:b w:val="false"/>
          <w:i w:val="false"/>
          <w:color w:val="000000"/>
          <w:sz w:val="28"/>
        </w:rPr>
        <w:t xml:space="preserve">
      екінші және үшінші бөліктер "жергілікті атқарушы органдар" деген сөздерден кейін ", квазимемлекеттік сектор субъектілері, олардың лауазымды адамдары мен оларға теңестірілген адамдар" деген сөздермен толықтырылсын; </w:t>
      </w:r>
    </w:p>
    <w:bookmarkEnd w:id="35"/>
    <w:bookmarkStart w:name="z56" w:id="36"/>
    <w:p>
      <w:pPr>
        <w:spacing w:after="0"/>
        <w:ind w:left="0"/>
        <w:jc w:val="both"/>
      </w:pPr>
      <w:r>
        <w:rPr>
          <w:rFonts w:ascii="Times New Roman"/>
          <w:b w:val="false"/>
          <w:i w:val="false"/>
          <w:color w:val="000000"/>
          <w:sz w:val="28"/>
        </w:rPr>
        <w:t xml:space="preserve">
      7) 276-баптың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"жергілікті атқарушы органдардың" деген сөздерден кейін ", олардың лауазымды адамдары мен оларға теңестірілген адамдардың" деген сөздермен толықтырылсын;</w:t>
      </w:r>
    </w:p>
    <w:bookmarkEnd w:id="36"/>
    <w:bookmarkStart w:name="z57"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314-бап</w:t>
      </w:r>
      <w:r>
        <w:rPr>
          <w:rFonts w:ascii="Times New Roman"/>
          <w:b w:val="false"/>
          <w:i w:val="false"/>
          <w:color w:val="000000"/>
          <w:sz w:val="28"/>
        </w:rPr>
        <w:t xml:space="preserve"> мынадай редакцияда жазылсын: </w:t>
      </w:r>
    </w:p>
    <w:bookmarkEnd w:id="37"/>
    <w:bookmarkStart w:name="z58" w:id="38"/>
    <w:p>
      <w:pPr>
        <w:spacing w:after="0"/>
        <w:ind w:left="0"/>
        <w:jc w:val="both"/>
      </w:pPr>
      <w:r>
        <w:rPr>
          <w:rFonts w:ascii="Times New Roman"/>
          <w:b w:val="false"/>
          <w:i w:val="false"/>
          <w:color w:val="000000"/>
          <w:sz w:val="28"/>
        </w:rPr>
        <w:t>
      "314-бап. Инвестициялық омбудсмен</w:t>
      </w:r>
    </w:p>
    <w:bookmarkEnd w:id="38"/>
    <w:bookmarkStart w:name="z59" w:id="39"/>
    <w:p>
      <w:pPr>
        <w:spacing w:after="0"/>
        <w:ind w:left="0"/>
        <w:jc w:val="both"/>
      </w:pPr>
      <w:r>
        <w:rPr>
          <w:rFonts w:ascii="Times New Roman"/>
          <w:b w:val="false"/>
          <w:i w:val="false"/>
          <w:color w:val="000000"/>
          <w:sz w:val="28"/>
        </w:rPr>
        <w:t>
      1. Қазақстан Республикасының Бас Прокуроры инвестициялық омбудсмен болып саналады, оған инвесторлардың құқықтары мен заңды мүдделерін қорғау жөніндегі функциялар жүктеледі.</w:t>
      </w:r>
    </w:p>
    <w:bookmarkEnd w:id="39"/>
    <w:bookmarkStart w:name="z60" w:id="40"/>
    <w:p>
      <w:pPr>
        <w:spacing w:after="0"/>
        <w:ind w:left="0"/>
        <w:jc w:val="both"/>
      </w:pPr>
      <w:r>
        <w:rPr>
          <w:rFonts w:ascii="Times New Roman"/>
          <w:b w:val="false"/>
          <w:i w:val="false"/>
          <w:color w:val="000000"/>
          <w:sz w:val="28"/>
        </w:rPr>
        <w:t>
      2. Инвестициялық омбудсмен өз қызметінде Қазақстан Республикасының Конституциясын, "Прокуратура туралы" Қазақстан Республикасының Конституциялық заңын, Қазақстан Республикасының заңдарын, Қазақстан Республикасы Президентінің актілерін басшылыққа алады.";</w:t>
      </w:r>
    </w:p>
    <w:bookmarkEnd w:id="40"/>
    <w:bookmarkStart w:name="z61"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315-бапта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4" w:id="42"/>
    <w:p>
      <w:pPr>
        <w:spacing w:after="0"/>
        <w:ind w:left="0"/>
        <w:jc w:val="both"/>
      </w:pP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қажет болған кезде оларды шешу үшін прокурорлық қадағалау және прокурорлық ден қою актілерін шығарады;";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"туындайтын" деген сөз "проблемалы"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7" w:id="43"/>
    <w:p>
      <w:pPr>
        <w:spacing w:after="0"/>
        <w:ind w:left="0"/>
        <w:jc w:val="both"/>
      </w:pPr>
      <w:r>
        <w:rPr>
          <w:rFonts w:ascii="Times New Roman"/>
          <w:b w:val="false"/>
          <w:i w:val="false"/>
          <w:color w:val="000000"/>
          <w:sz w:val="28"/>
        </w:rPr>
        <w:t>
      "2. Инвестициялық прокурорлар – облыстардың прокурорлары мен оларға теңестірілген прокурорлар (астана және республикалық маңызы бар қалалар) өңірлік деңгейде инвестициялық омбудсмен ретінде әрекет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 </w:t>
      </w:r>
    </w:p>
    <w:bookmarkStart w:name="z69"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317-баптар</w:t>
      </w:r>
      <w:r>
        <w:rPr>
          <w:rFonts w:ascii="Times New Roman"/>
          <w:b w:val="false"/>
          <w:i w:val="false"/>
          <w:color w:val="000000"/>
          <w:sz w:val="28"/>
        </w:rPr>
        <w:t xml:space="preserve"> мынадай редакцияда жазылсын: </w:t>
      </w:r>
    </w:p>
    <w:bookmarkEnd w:id="44"/>
    <w:bookmarkStart w:name="z70" w:id="45"/>
    <w:p>
      <w:pPr>
        <w:spacing w:after="0"/>
        <w:ind w:left="0"/>
        <w:jc w:val="both"/>
      </w:pPr>
      <w:r>
        <w:rPr>
          <w:rFonts w:ascii="Times New Roman"/>
          <w:b w:val="false"/>
          <w:i w:val="false"/>
          <w:color w:val="000000"/>
          <w:sz w:val="28"/>
        </w:rPr>
        <w:t>
      "316-бап. Инвестициялық омбудсменнің құқықтары</w:t>
      </w:r>
    </w:p>
    <w:bookmarkEnd w:id="45"/>
    <w:bookmarkStart w:name="z71" w:id="46"/>
    <w:p>
      <w:pPr>
        <w:spacing w:after="0"/>
        <w:ind w:left="0"/>
        <w:jc w:val="both"/>
      </w:pPr>
      <w:r>
        <w:rPr>
          <w:rFonts w:ascii="Times New Roman"/>
          <w:b w:val="false"/>
          <w:i w:val="false"/>
          <w:color w:val="000000"/>
          <w:sz w:val="28"/>
        </w:rPr>
        <w:t>
      Инвестициялық омбудсменнің:</w:t>
      </w:r>
    </w:p>
    <w:bookmarkEnd w:id="46"/>
    <w:bookmarkStart w:name="z72" w:id="47"/>
    <w:p>
      <w:pPr>
        <w:spacing w:after="0"/>
        <w:ind w:left="0"/>
        <w:jc w:val="both"/>
      </w:pPr>
      <w:r>
        <w:rPr>
          <w:rFonts w:ascii="Times New Roman"/>
          <w:b w:val="false"/>
          <w:i w:val="false"/>
          <w:color w:val="000000"/>
          <w:sz w:val="28"/>
        </w:rPr>
        <w:t>
      1) мемлекеттік органдардан және меншік нысанына қарамастан, ұйымдардан өтініштерді қарау үшін қажетті ақпарат пен материалдарды сұратуға және алуға;</w:t>
      </w:r>
    </w:p>
    <w:bookmarkEnd w:id="47"/>
    <w:bookmarkStart w:name="z73" w:id="48"/>
    <w:p>
      <w:pPr>
        <w:spacing w:after="0"/>
        <w:ind w:left="0"/>
        <w:jc w:val="both"/>
      </w:pPr>
      <w:r>
        <w:rPr>
          <w:rFonts w:ascii="Times New Roman"/>
          <w:b w:val="false"/>
          <w:i w:val="false"/>
          <w:color w:val="000000"/>
          <w:sz w:val="28"/>
        </w:rPr>
        <w:t>
      2) орталық мемлекеттік органдардың, жергілікті атқарушы органдардың, квазимемлекеттік сектор субъектілерінің және ұйымдардың басшыларын не оларды алмастыратын адамдарды инвесторлардың проблемалы мәселелері бойынша тыңдауға және оларды жою жөнінде тапсырмалар беруге;</w:t>
      </w:r>
    </w:p>
    <w:bookmarkEnd w:id="48"/>
    <w:bookmarkStart w:name="z74" w:id="49"/>
    <w:p>
      <w:pPr>
        <w:spacing w:after="0"/>
        <w:ind w:left="0"/>
        <w:jc w:val="both"/>
      </w:pPr>
      <w:r>
        <w:rPr>
          <w:rFonts w:ascii="Times New Roman"/>
          <w:b w:val="false"/>
          <w:i w:val="false"/>
          <w:color w:val="000000"/>
          <w:sz w:val="28"/>
        </w:rPr>
        <w:t>
      3) инвесторлардың құқықтары мен заңды мүдделерін сақтауды және қорғауды қамтамасыз ету жөнінде өзге де шаралар қабылдауға құқығы бар.</w:t>
      </w:r>
    </w:p>
    <w:bookmarkEnd w:id="49"/>
    <w:bookmarkStart w:name="z75" w:id="50"/>
    <w:p>
      <w:pPr>
        <w:spacing w:after="0"/>
        <w:ind w:left="0"/>
        <w:jc w:val="both"/>
      </w:pPr>
      <w:r>
        <w:rPr>
          <w:rFonts w:ascii="Times New Roman"/>
          <w:b w:val="false"/>
          <w:i w:val="false"/>
          <w:color w:val="000000"/>
          <w:sz w:val="28"/>
        </w:rPr>
        <w:t>
      317-бап. Инвестициялық омбудсменнің қызметін ұйымдастыру</w:t>
      </w:r>
    </w:p>
    <w:bookmarkEnd w:id="50"/>
    <w:bookmarkStart w:name="z76" w:id="51"/>
    <w:p>
      <w:pPr>
        <w:spacing w:after="0"/>
        <w:ind w:left="0"/>
        <w:jc w:val="both"/>
      </w:pPr>
      <w:r>
        <w:rPr>
          <w:rFonts w:ascii="Times New Roman"/>
          <w:b w:val="false"/>
          <w:i w:val="false"/>
          <w:color w:val="000000"/>
          <w:sz w:val="28"/>
        </w:rPr>
        <w:t>
      Инвестициялық омбудсменнің қызметін прокуратура органдарының инвесторлардың құқықтарын қорғау ведомствосы қамтамасыз етеді.".</w:t>
      </w:r>
    </w:p>
    <w:bookmarkEnd w:id="51"/>
    <w:bookmarkStart w:name="z77" w:id="52"/>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 xml:space="preserve">Азаматтық процестік </w:t>
      </w:r>
      <w:r>
        <w:rPr>
          <w:rFonts w:ascii="Times New Roman"/>
          <w:b w:val="false"/>
          <w:i w:val="false"/>
          <w:color w:val="000000"/>
          <w:sz w:val="28"/>
        </w:rPr>
        <w:t xml:space="preserve"> кодексіне:</w:t>
      </w:r>
    </w:p>
    <w:bookmarkEnd w:id="52"/>
    <w:bookmarkStart w:name="z78" w:id="53"/>
    <w:p>
      <w:pPr>
        <w:spacing w:after="0"/>
        <w:ind w:left="0"/>
        <w:jc w:val="both"/>
      </w:pPr>
      <w:r>
        <w:rPr>
          <w:rFonts w:ascii="Times New Roman"/>
          <w:b w:val="false"/>
          <w:i w:val="false"/>
          <w:color w:val="000000"/>
          <w:sz w:val="28"/>
        </w:rPr>
        <w:t>
      1) бүкіл мәтін бойынша "шетелдіктер", "Шетелдікті", "шетелдікті", "шетелдіктің немесе", "шетелдік немесе", "Шетелдік немесе", шетелдіктермен", "Шетелдіктер", "шетелдіктің жеке" деген сөздер тиісінше "шетел азаматтары", "Шетел азаматын", "шетел азаматын", "шетел азаматының немесе", "шетел азаматы немесе", "Шетел азаматы немесе", "шетел азаматтарымен", "Шетел азаматтары", "шетел азаматының жеке" деген сөздермен ауыстырылсын;</w:t>
      </w:r>
    </w:p>
    <w:bookmarkEnd w:id="53"/>
    <w:bookmarkStart w:name="z79" w:id="54"/>
    <w:p>
      <w:pPr>
        <w:spacing w:after="0"/>
        <w:ind w:left="0"/>
        <w:jc w:val="both"/>
      </w:pPr>
      <w:r>
        <w:rPr>
          <w:rFonts w:ascii="Times New Roman"/>
          <w:b w:val="false"/>
          <w:i w:val="false"/>
          <w:color w:val="000000"/>
          <w:sz w:val="28"/>
        </w:rPr>
        <w:t>
      2) бүкіл мәтін бойынша "Адвокаттық қызмет және заң көмегі туралы", "адвокаттық қызмет және заң көмегі туралы" деген сөздер тиісінше "Адвокаттық қызмет және білікті заң көмегі туралы", "адвокаттық қызмет және білікті заң көмегі туралы" деген сөздермен ауыстырылсын;</w:t>
      </w:r>
    </w:p>
    <w:bookmarkEnd w:id="54"/>
    <w:bookmarkStart w:name="z80"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1-баптың</w:t>
      </w:r>
      <w:r>
        <w:rPr>
          <w:rFonts w:ascii="Times New Roman"/>
          <w:b w:val="false"/>
          <w:i w:val="false"/>
          <w:color w:val="000000"/>
          <w:sz w:val="28"/>
        </w:rPr>
        <w:t xml:space="preserve"> екінші бөлігіндегі "және өзге де" деген сөздер алып тасталсын;</w:t>
      </w:r>
    </w:p>
    <w:bookmarkEnd w:id="55"/>
    <w:bookmarkStart w:name="z81"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екінші бөлігінде:</w:t>
      </w:r>
    </w:p>
    <w:bookmarkEnd w:id="56"/>
    <w:bookmarkStart w:name="z82" w:id="57"/>
    <w:p>
      <w:pPr>
        <w:spacing w:after="0"/>
        <w:ind w:left="0"/>
        <w:jc w:val="both"/>
      </w:pPr>
      <w:r>
        <w:rPr>
          <w:rFonts w:ascii="Times New Roman"/>
          <w:b w:val="false"/>
          <w:i w:val="false"/>
          <w:color w:val="000000"/>
          <w:sz w:val="28"/>
        </w:rPr>
        <w:t>
      бірінші сөйлем "құқықтық актілерді" деген сөздерден кейін ", олардың жекелеген ережелерін" деген сөздермен толықтырылсын;</w:t>
      </w:r>
    </w:p>
    <w:bookmarkEnd w:id="57"/>
    <w:bookmarkStart w:name="z83" w:id="58"/>
    <w:p>
      <w:pPr>
        <w:spacing w:after="0"/>
        <w:ind w:left="0"/>
        <w:jc w:val="both"/>
      </w:pPr>
      <w:r>
        <w:rPr>
          <w:rFonts w:ascii="Times New Roman"/>
          <w:b w:val="false"/>
          <w:i w:val="false"/>
          <w:color w:val="000000"/>
          <w:sz w:val="28"/>
        </w:rPr>
        <w:t>
      екінші сөйлем "құқықтық акт", "бұл актіні" деген сөздерден кейін тиісінше ", олардың жекелеген ережелері", ", оның жекелеген ережелерін" деген сөздермен толықтырылсын;</w:t>
      </w:r>
    </w:p>
    <w:bookmarkEnd w:id="58"/>
    <w:bookmarkStart w:name="z84" w:id="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59"/>
    <w:bookmarkStart w:name="z85" w:id="60"/>
    <w:p>
      <w:pPr>
        <w:spacing w:after="0"/>
        <w:ind w:left="0"/>
        <w:jc w:val="both"/>
      </w:pPr>
      <w:r>
        <w:rPr>
          <w:rFonts w:ascii="Times New Roman"/>
          <w:b w:val="false"/>
          <w:i w:val="false"/>
          <w:color w:val="000000"/>
          <w:sz w:val="28"/>
        </w:rPr>
        <w:t>
      екінші бөліктің екінші абзацындағы "талап қоюды беріп," деген сөздер ", сондай-ақ инвесторлардың құқықтарын қорғау мәселелері бойынша талап қоюмен" деген сөздермен ауыстырылсын;</w:t>
      </w:r>
    </w:p>
    <w:bookmarkEnd w:id="60"/>
    <w:bookmarkStart w:name="z86" w:id="61"/>
    <w:p>
      <w:pPr>
        <w:spacing w:after="0"/>
        <w:ind w:left="0"/>
        <w:jc w:val="both"/>
      </w:pPr>
      <w:r>
        <w:rPr>
          <w:rFonts w:ascii="Times New Roman"/>
          <w:b w:val="false"/>
          <w:i w:val="false"/>
          <w:color w:val="000000"/>
          <w:sz w:val="28"/>
        </w:rPr>
        <w:t>
      жетінші бөлік мынадай редакцияда жазылсын:</w:t>
      </w:r>
    </w:p>
    <w:bookmarkEnd w:id="61"/>
    <w:bookmarkStart w:name="z87" w:id="62"/>
    <w:p>
      <w:pPr>
        <w:spacing w:after="0"/>
        <w:ind w:left="0"/>
        <w:jc w:val="both"/>
      </w:pPr>
      <w:r>
        <w:rPr>
          <w:rFonts w:ascii="Times New Roman"/>
          <w:b w:val="false"/>
          <w:i w:val="false"/>
          <w:color w:val="000000"/>
          <w:sz w:val="28"/>
        </w:rPr>
        <w:t xml:space="preserve">
      "7. Мемлекеттік және жергілікті атқарушы органдар, квазимемлекеттік сектор субъектілері прокурормен міндетті түрде келісуден кейін, инвесторлар тізіліміне енгізілген инвесторлардың құқықтары мен заңды мүдделерін қозғайтын талап қоюмен сотқа жүгіну құқығын іске асырады. </w:t>
      </w:r>
    </w:p>
    <w:bookmarkEnd w:id="62"/>
    <w:bookmarkStart w:name="z88" w:id="63"/>
    <w:p>
      <w:pPr>
        <w:spacing w:after="0"/>
        <w:ind w:left="0"/>
        <w:jc w:val="both"/>
      </w:pPr>
      <w:r>
        <w:rPr>
          <w:rFonts w:ascii="Times New Roman"/>
          <w:b w:val="false"/>
          <w:i w:val="false"/>
          <w:color w:val="000000"/>
          <w:sz w:val="28"/>
        </w:rPr>
        <w:t>
      Инвесторлар тізіліміне енгізілген инвесторға қатысты квазимемлекеттік сектор субъектілерінің талап қоюды прокурормен міндетті түрде келісуі инвестициялық қызметтен туындайтын талап қою берілген жағдайда талап етіледі.";</w:t>
      </w:r>
    </w:p>
    <w:bookmarkEnd w:id="63"/>
    <w:bookmarkStart w:name="z89" w:id="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64"/>
    <w:bookmarkStart w:name="z90" w:id="65"/>
    <w:p>
      <w:pPr>
        <w:spacing w:after="0"/>
        <w:ind w:left="0"/>
        <w:jc w:val="both"/>
      </w:pPr>
      <w:r>
        <w:rPr>
          <w:rFonts w:ascii="Times New Roman"/>
          <w:b w:val="false"/>
          <w:i w:val="false"/>
          <w:color w:val="000000"/>
          <w:sz w:val="28"/>
        </w:rPr>
        <w:t xml:space="preserve">
      "10-бап. Жеке өмірге қол сұғылмаушылық </w:t>
      </w:r>
    </w:p>
    <w:bookmarkEnd w:id="65"/>
    <w:bookmarkStart w:name="z91" w:id="66"/>
    <w:p>
      <w:pPr>
        <w:spacing w:after="0"/>
        <w:ind w:left="0"/>
        <w:jc w:val="both"/>
      </w:pPr>
      <w:r>
        <w:rPr>
          <w:rFonts w:ascii="Times New Roman"/>
          <w:b w:val="false"/>
          <w:i w:val="false"/>
          <w:color w:val="000000"/>
          <w:sz w:val="28"/>
        </w:rPr>
        <w:t xml:space="preserve">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 </w:t>
      </w:r>
    </w:p>
    <w:bookmarkEnd w:id="66"/>
    <w:bookmarkStart w:name="z92" w:id="67"/>
    <w:p>
      <w:pPr>
        <w:spacing w:after="0"/>
        <w:ind w:left="0"/>
        <w:jc w:val="both"/>
      </w:pPr>
      <w:r>
        <w:rPr>
          <w:rFonts w:ascii="Times New Roman"/>
          <w:b w:val="false"/>
          <w:i w:val="false"/>
          <w:color w:val="000000"/>
          <w:sz w:val="28"/>
        </w:rPr>
        <w:t>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құпиясы заңмен қорғалады. Азаматтық процесс барысында бұл құқықты шектеуге заңда белгіленген жағдайда және көзделген тәртіппен ғана жол беріледі.";</w:t>
      </w:r>
    </w:p>
    <w:bookmarkEnd w:id="67"/>
    <w:bookmarkStart w:name="z93" w:id="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екінші бөлігінің екінші абзацындағы "азаматтардың" деген сөз "Қазақстан Республикасы азаматтарының, Қазақстан Республикасының аумағында тұратын немесе уақытша жүрген шетел азаматтарының және азаматтығы жоқ адамдардың" деген сөздермен ауыстырылсын;</w:t>
      </w:r>
    </w:p>
    <w:bookmarkEnd w:id="68"/>
    <w:bookmarkStart w:name="z94"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бірінші бөлігінде орыс тіліндегі мәтінге түзету енгізілді, қазақ тіліндегі мәтін өзгермейді;</w:t>
      </w:r>
    </w:p>
    <w:bookmarkEnd w:id="69"/>
    <w:bookmarkStart w:name="z95" w:id="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21-баптың</w:t>
      </w:r>
      <w:r>
        <w:rPr>
          <w:rFonts w:ascii="Times New Roman"/>
          <w:b w:val="false"/>
          <w:i w:val="false"/>
          <w:color w:val="000000"/>
          <w:sz w:val="28"/>
        </w:rPr>
        <w:t xml:space="preserve"> екінші бөлігінің екінші абзацындағы "конституциялық емес", "құқықтық актіге" деген сөздер тиісінше "Конституцияға сәйкес келмейді", "құқықтық актіге, оның жекелеген ережелеріне" деген сөздермен ауыстырылсын;</w:t>
      </w:r>
    </w:p>
    <w:bookmarkEnd w:id="70"/>
    <w:bookmarkStart w:name="z96" w:id="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27-баптың</w:t>
      </w:r>
      <w:r>
        <w:rPr>
          <w:rFonts w:ascii="Times New Roman"/>
          <w:b w:val="false"/>
          <w:i w:val="false"/>
          <w:color w:val="000000"/>
          <w:sz w:val="28"/>
        </w:rPr>
        <w:t xml:space="preserve"> үшінші бөлігінің үшінші абзацындағы және 30-баптың жетінші бөлігіндегі "республикалық маңызы бар қалалардың және астананың", "Республикалық маңызы бар қалалардың және астананың" деген сөздер тиісінше "астананың және республикалық маңызы бар қалалардың", "Астананың және республикалық маңызы бар қалалардың" деген сөздермен ауыстырылсын;</w:t>
      </w:r>
    </w:p>
    <w:bookmarkEnd w:id="71"/>
    <w:bookmarkStart w:name="z97" w:id="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34-баптың</w:t>
      </w:r>
      <w:r>
        <w:rPr>
          <w:rFonts w:ascii="Times New Roman"/>
          <w:b w:val="false"/>
          <w:i w:val="false"/>
          <w:color w:val="000000"/>
          <w:sz w:val="28"/>
        </w:rPr>
        <w:t xml:space="preserve"> алтыншы бөлігінің екінші абзацындағы "Әртүрлі облыстарда, республикалық маңызы бар қалаларда және астанада" деген сөздер "Астанада, әртүрлі облыстарда және республикалық маңызы бар қалаларда" деген сөздермен ауыстырылсын;</w:t>
      </w:r>
    </w:p>
    <w:bookmarkEnd w:id="72"/>
    <w:bookmarkStart w:name="z98" w:id="7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54-баптың</w:t>
      </w:r>
      <w:r>
        <w:rPr>
          <w:rFonts w:ascii="Times New Roman"/>
          <w:b w:val="false"/>
          <w:i w:val="false"/>
          <w:color w:val="000000"/>
          <w:sz w:val="28"/>
        </w:rPr>
        <w:t xml:space="preserve"> үшінші бөлігінің бірінші абзацы 3) тармақшасындағы "болса, бұзылған құқықтарын қалпына келтіру және мүдделерін қорғау үшін заңнамаға сәйкес сотқа талап қоюмен, арызбен жүгінуге құқылы." деген сөздер "болса;" деген сөзбен ауыстырылып, мынадай мазмұндағы 4) тармақшамен толықтырылсын:</w:t>
      </w:r>
    </w:p>
    <w:bookmarkEnd w:id="73"/>
    <w:bookmarkStart w:name="z99" w:id="74"/>
    <w:p>
      <w:pPr>
        <w:spacing w:after="0"/>
        <w:ind w:left="0"/>
        <w:jc w:val="both"/>
      </w:pPr>
      <w:r>
        <w:rPr>
          <w:rFonts w:ascii="Times New Roman"/>
          <w:b w:val="false"/>
          <w:i w:val="false"/>
          <w:color w:val="000000"/>
          <w:sz w:val="28"/>
        </w:rPr>
        <w:t>
      "4) егер бұзушылық жүйелі сипатта болса не Қазақстан Республикасының инвестициялық ахуалына теріс әсер етуі мүмкін болса, инвестициялық жобаны іске асырумен байланысты мәселелер бойынша инвесторлар тізіліміне енгізілген инвесторлардың бұзылған құқықтарын қалпына келтіру және мүдделерін қорғау үшін заңнамаға сәйкес сотқа талап қоюмен, арызбен жүгінуге құқылы.";</w:t>
      </w:r>
    </w:p>
    <w:bookmarkEnd w:id="74"/>
    <w:bookmarkStart w:name="z100" w:id="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59-баптың</w:t>
      </w:r>
      <w:r>
        <w:rPr>
          <w:rFonts w:ascii="Times New Roman"/>
          <w:b w:val="false"/>
          <w:i w:val="false"/>
          <w:color w:val="000000"/>
          <w:sz w:val="28"/>
        </w:rPr>
        <w:t xml:space="preserve"> бірінші бөлігіндегі "Парламентінің" деген сөз "Құрылтайының" деген сөзбен ауыстырылсын;</w:t>
      </w:r>
    </w:p>
    <w:bookmarkEnd w:id="75"/>
    <w:bookmarkStart w:name="z101" w:id="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148-баптың</w:t>
      </w:r>
      <w:r>
        <w:rPr>
          <w:rFonts w:ascii="Times New Roman"/>
          <w:b w:val="false"/>
          <w:i w:val="false"/>
          <w:color w:val="000000"/>
          <w:sz w:val="28"/>
        </w:rPr>
        <w:t xml:space="preserve"> үшінші бөлігі:</w:t>
      </w:r>
    </w:p>
    <w:bookmarkEnd w:id="76"/>
    <w:bookmarkStart w:name="z102" w:id="77"/>
    <w:p>
      <w:pPr>
        <w:spacing w:after="0"/>
        <w:ind w:left="0"/>
        <w:jc w:val="both"/>
      </w:pPr>
      <w:r>
        <w:rPr>
          <w:rFonts w:ascii="Times New Roman"/>
          <w:b w:val="false"/>
          <w:i w:val="false"/>
          <w:color w:val="000000"/>
          <w:sz w:val="28"/>
        </w:rPr>
        <w:t>
      "берген" деген сөзден кейін ", сондай-ақ инвесторлардың құқықтарын қорғау мәселелері бойынша" деген сөздермен толықтырылсын;</w:t>
      </w:r>
    </w:p>
    <w:bookmarkEnd w:id="77"/>
    <w:bookmarkStart w:name="z103" w:id="78"/>
    <w:p>
      <w:pPr>
        <w:spacing w:after="0"/>
        <w:ind w:left="0"/>
        <w:jc w:val="both"/>
      </w:pPr>
      <w:r>
        <w:rPr>
          <w:rFonts w:ascii="Times New Roman"/>
          <w:b w:val="false"/>
          <w:i w:val="false"/>
          <w:color w:val="000000"/>
          <w:sz w:val="28"/>
        </w:rPr>
        <w:t>
      "мүдделердің" деген сөзден кейін ", оның ішінде инвесторлар мүдделерінің" деген сөздермен толықтырылсын;</w:t>
      </w:r>
    </w:p>
    <w:bookmarkEnd w:id="78"/>
    <w:bookmarkStart w:name="z104" w:id="79"/>
    <w:p>
      <w:pPr>
        <w:spacing w:after="0"/>
        <w:ind w:left="0"/>
        <w:jc w:val="both"/>
      </w:pPr>
      <w:r>
        <w:rPr>
          <w:rFonts w:ascii="Times New Roman"/>
          <w:b w:val="false"/>
          <w:i w:val="false"/>
          <w:color w:val="000000"/>
          <w:sz w:val="28"/>
        </w:rPr>
        <w:t>
      15) </w:t>
      </w:r>
      <w:r>
        <w:rPr>
          <w:rFonts w:ascii="Times New Roman"/>
          <w:b w:val="false"/>
          <w:i w:val="false"/>
          <w:color w:val="000000"/>
          <w:sz w:val="28"/>
        </w:rPr>
        <w:t>149-баптың</w:t>
      </w:r>
      <w:r>
        <w:rPr>
          <w:rFonts w:ascii="Times New Roman"/>
          <w:b w:val="false"/>
          <w:i w:val="false"/>
          <w:color w:val="000000"/>
          <w:sz w:val="28"/>
        </w:rPr>
        <w:t xml:space="preserve"> бірінші бөлігі мынадай мазмұндағы 5-2) тармақшамен толықтырылсын: </w:t>
      </w:r>
    </w:p>
    <w:bookmarkEnd w:id="79"/>
    <w:bookmarkStart w:name="z105" w:id="80"/>
    <w:p>
      <w:pPr>
        <w:spacing w:after="0"/>
        <w:ind w:left="0"/>
        <w:jc w:val="both"/>
      </w:pPr>
      <w:r>
        <w:rPr>
          <w:rFonts w:ascii="Times New Roman"/>
          <w:b w:val="false"/>
          <w:i w:val="false"/>
          <w:color w:val="000000"/>
          <w:sz w:val="28"/>
        </w:rPr>
        <w:t>
      "5-2) прокурордың міндетті түрде келіскені туралы мәліметтер, егер инвесторлар тізіліміне енгізілген инвесторлардың құқықтары мен заңды мүдделерін қозғайтын талап қоюды мемлекеттік және жергілікті атқарушы органдар, квазимемлекеттік сектор субъектілері, олардың лауазымды адамдары және оларға теңестірілген адамдары берсе;";</w:t>
      </w:r>
    </w:p>
    <w:bookmarkEnd w:id="80"/>
    <w:bookmarkStart w:name="z106" w:id="8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152-баптың</w:t>
      </w:r>
      <w:r>
        <w:rPr>
          <w:rFonts w:ascii="Times New Roman"/>
          <w:b w:val="false"/>
          <w:i w:val="false"/>
          <w:color w:val="000000"/>
          <w:sz w:val="28"/>
        </w:rPr>
        <w:t xml:space="preserve"> бірінші бөлігі мынадай мазмұндағы 1-1) тармақшамен толықтырылсын: </w:t>
      </w:r>
    </w:p>
    <w:bookmarkEnd w:id="81"/>
    <w:bookmarkStart w:name="z107" w:id="82"/>
    <w:p>
      <w:pPr>
        <w:spacing w:after="0"/>
        <w:ind w:left="0"/>
        <w:jc w:val="both"/>
      </w:pPr>
      <w:r>
        <w:rPr>
          <w:rFonts w:ascii="Times New Roman"/>
          <w:b w:val="false"/>
          <w:i w:val="false"/>
          <w:color w:val="000000"/>
          <w:sz w:val="28"/>
        </w:rPr>
        <w:t>
      "1-1) мемлекеттік және жергілікті атқарушы орган, квазимемлекеттік сектор субъектісі, олардың лауазымды адамдары және оларға теңестірілген адамдар инвесторлар тізіліміне енгізілген инвесторлардың құқықтары мен заңды мүдделерін қозғайтын талап қоюды прокурордың келісімінсіз берсе;";</w:t>
      </w:r>
    </w:p>
    <w:bookmarkEnd w:id="82"/>
    <w:bookmarkStart w:name="z108" w:id="8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272-баптың</w:t>
      </w:r>
      <w:r>
        <w:rPr>
          <w:rFonts w:ascii="Times New Roman"/>
          <w:b w:val="false"/>
          <w:i w:val="false"/>
          <w:color w:val="000000"/>
          <w:sz w:val="28"/>
        </w:rPr>
        <w:t xml:space="preserve"> бірінші бөлігінің 5) тармақшасы мынадай редакцияда жазылсын:</w:t>
      </w:r>
    </w:p>
    <w:bookmarkEnd w:id="83"/>
    <w:bookmarkStart w:name="z109" w:id="84"/>
    <w:p>
      <w:pPr>
        <w:spacing w:after="0"/>
        <w:ind w:left="0"/>
        <w:jc w:val="both"/>
      </w:pPr>
      <w:r>
        <w:rPr>
          <w:rFonts w:ascii="Times New Roman"/>
          <w:b w:val="false"/>
          <w:i w:val="false"/>
          <w:color w:val="000000"/>
          <w:sz w:val="28"/>
        </w:rPr>
        <w:t>
      "5) егер ол осы іс бойынша қолданылуға тиіс заң немесе өзге де нормативтік құқықтық акт, оның жекелеген ережелері адамның және азаматтың Конституцияда бекітілген құқықтары мен бостандықтарына нұқсан келтіреді деп тапқан және осы актіні, оның жекелеген ережелерін конституциялық емес деп тану туралы ұсынумен Қазақстан Республикасының Конституциялық Сотына өтініш жасаған, сондай-ақ Қазақстан Республикасы Конституциялық Сотының басқа соттың бастамашылығымен осы іс бойынша қолданылуға тиісті нормативтік құқықтық актінің, оның жекелеген ережелерінің Конституцияға сәйкестігін тексеріп жатқандығы белгілі болған;";</w:t>
      </w:r>
    </w:p>
    <w:bookmarkEnd w:id="84"/>
    <w:bookmarkStart w:name="z110" w:id="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434-баптың</w:t>
      </w:r>
      <w:r>
        <w:rPr>
          <w:rFonts w:ascii="Times New Roman"/>
          <w:b w:val="false"/>
          <w:i w:val="false"/>
          <w:color w:val="000000"/>
          <w:sz w:val="28"/>
        </w:rPr>
        <w:t xml:space="preserve"> үшінші бөлігі:</w:t>
      </w:r>
    </w:p>
    <w:bookmarkEnd w:id="85"/>
    <w:bookmarkStart w:name="z111" w:id="86"/>
    <w:p>
      <w:pPr>
        <w:spacing w:after="0"/>
        <w:ind w:left="0"/>
        <w:jc w:val="both"/>
      </w:pPr>
      <w:r>
        <w:rPr>
          <w:rFonts w:ascii="Times New Roman"/>
          <w:b w:val="false"/>
          <w:i w:val="false"/>
          <w:color w:val="000000"/>
          <w:sz w:val="28"/>
        </w:rPr>
        <w:t>
      "немесе оның орынбасарларының," деген сөздерден кейін "прокуратура органдарының инвесторлардың құқықтарын қорғау ведомствосы бірінші басшысының" деген сөздермен толықтырылсын;</w:t>
      </w:r>
    </w:p>
    <w:bookmarkEnd w:id="86"/>
    <w:bookmarkStart w:name="z112" w:id="87"/>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87"/>
    <w:bookmarkStart w:name="z113" w:id="88"/>
    <w:p>
      <w:pPr>
        <w:spacing w:after="0"/>
        <w:ind w:left="0"/>
        <w:jc w:val="both"/>
      </w:pPr>
      <w:r>
        <w:rPr>
          <w:rFonts w:ascii="Times New Roman"/>
          <w:b w:val="false"/>
          <w:i w:val="false"/>
          <w:color w:val="000000"/>
          <w:sz w:val="28"/>
        </w:rPr>
        <w:t>
      "Прокуратура органдарының инвесторлардың құқықтарын қорғау ведомствосының бірінші басшысы инвестициялық жобаны іске асырумен байланысты қатынастардан туындайтын істер бойынша инвесторлар тізіліміне енгізілген инвесторлардың мүдделерін қозғайтын, заңды күшіне енген сот актілеріне наразылық келтіруге құқылы.";</w:t>
      </w:r>
    </w:p>
    <w:bookmarkEnd w:id="88"/>
    <w:bookmarkStart w:name="z114" w:id="8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435-баптың</w:t>
      </w:r>
      <w:r>
        <w:rPr>
          <w:rFonts w:ascii="Times New Roman"/>
          <w:b w:val="false"/>
          <w:i w:val="false"/>
          <w:color w:val="000000"/>
          <w:sz w:val="28"/>
        </w:rPr>
        <w:t xml:space="preserve"> екінші бөлігі мынадай редакцияда жазылсын: </w:t>
      </w:r>
    </w:p>
    <w:bookmarkEnd w:id="89"/>
    <w:bookmarkStart w:name="z115" w:id="90"/>
    <w:p>
      <w:pPr>
        <w:spacing w:after="0"/>
        <w:ind w:left="0"/>
        <w:jc w:val="both"/>
      </w:pPr>
      <w:r>
        <w:rPr>
          <w:rFonts w:ascii="Times New Roman"/>
          <w:b w:val="false"/>
          <w:i w:val="false"/>
          <w:color w:val="000000"/>
          <w:sz w:val="28"/>
        </w:rPr>
        <w:t>
      "2. Қазақстан Республикасының Бас Прокуроры немесе оның орынбасарлары, прокуратура органдарының инвесторлардың құқықтарын қорғау ведомствосының бірінші басшысы, Бас әскери прокурор, Бас көлік прокуроры заңды күшіне енген сот актілеріне өз бастамасы бойынша да, осы Кодекстің 54-бабының екінші бөлігінде көзделген істер бойынша оларға берген, осы баптың бірінші бөлігінде аталған адамдардың өтінішхаттары бойынша да наразылық келтіруге құқылы.</w:t>
      </w:r>
    </w:p>
    <w:bookmarkEnd w:id="90"/>
    <w:bookmarkStart w:name="z116" w:id="91"/>
    <w:p>
      <w:pPr>
        <w:spacing w:after="0"/>
        <w:ind w:left="0"/>
        <w:jc w:val="both"/>
      </w:pPr>
      <w:r>
        <w:rPr>
          <w:rFonts w:ascii="Times New Roman"/>
          <w:b w:val="false"/>
          <w:i w:val="false"/>
          <w:color w:val="000000"/>
          <w:sz w:val="28"/>
        </w:rPr>
        <w:t>
      Прокуратура органдарының инвесторлардың құқықтарын қорғау ведомствосының бірінші басшысы инвестициялық жобаны іске асырумен байланысты қатынастардан туындайтын істер бойынша инвесторлар тізіліміне енгізілген инвесторлардың мүдделерін қозғайтын, заңды күшіне енген сот актілеріне наразылық келтіруге құқылы.</w:t>
      </w:r>
    </w:p>
    <w:bookmarkEnd w:id="91"/>
    <w:bookmarkStart w:name="z117" w:id="92"/>
    <w:p>
      <w:pPr>
        <w:spacing w:after="0"/>
        <w:ind w:left="0"/>
        <w:jc w:val="both"/>
      </w:pPr>
      <w:r>
        <w:rPr>
          <w:rFonts w:ascii="Times New Roman"/>
          <w:b w:val="false"/>
          <w:i w:val="false"/>
          <w:color w:val="000000"/>
          <w:sz w:val="28"/>
        </w:rPr>
        <w:t>
      Өтінішхат наразылыққа қоса беріледі.";</w:t>
      </w:r>
    </w:p>
    <w:bookmarkEnd w:id="92"/>
    <w:bookmarkStart w:name="z118" w:id="93"/>
    <w:p>
      <w:pPr>
        <w:spacing w:after="0"/>
        <w:ind w:left="0"/>
        <w:jc w:val="both"/>
      </w:pPr>
      <w:r>
        <w:rPr>
          <w:rFonts w:ascii="Times New Roman"/>
          <w:b w:val="false"/>
          <w:i w:val="false"/>
          <w:color w:val="000000"/>
          <w:sz w:val="28"/>
        </w:rPr>
        <w:t>
      20) </w:t>
      </w:r>
      <w:r>
        <w:rPr>
          <w:rFonts w:ascii="Times New Roman"/>
          <w:b w:val="false"/>
          <w:i w:val="false"/>
          <w:color w:val="000000"/>
          <w:sz w:val="28"/>
        </w:rPr>
        <w:t>438-баптың</w:t>
      </w:r>
      <w:r>
        <w:rPr>
          <w:rFonts w:ascii="Times New Roman"/>
          <w:b w:val="false"/>
          <w:i w:val="false"/>
          <w:color w:val="000000"/>
          <w:sz w:val="28"/>
        </w:rPr>
        <w:t xml:space="preserve"> бірінші бөлігінің екінші абзацындағы "не" деген сөз ", прокуратура органдарының инвесторлардың құқықтарын қорғау ведомствосының бірінші басшысы не" деген сөздермен ауыстырылсын;</w:t>
      </w:r>
    </w:p>
    <w:bookmarkEnd w:id="93"/>
    <w:bookmarkStart w:name="z119" w:id="9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439-бап</w:t>
      </w:r>
      <w:r>
        <w:rPr>
          <w:rFonts w:ascii="Times New Roman"/>
          <w:b w:val="false"/>
          <w:i w:val="false"/>
          <w:color w:val="000000"/>
          <w:sz w:val="28"/>
        </w:rPr>
        <w:t xml:space="preserve"> мынадай редакцияда жазылсын: </w:t>
      </w:r>
    </w:p>
    <w:bookmarkEnd w:id="94"/>
    <w:bookmarkStart w:name="z120" w:id="95"/>
    <w:p>
      <w:pPr>
        <w:spacing w:after="0"/>
        <w:ind w:left="0"/>
        <w:jc w:val="both"/>
      </w:pPr>
      <w:r>
        <w:rPr>
          <w:rFonts w:ascii="Times New Roman"/>
          <w:b w:val="false"/>
          <w:i w:val="false"/>
          <w:color w:val="000000"/>
          <w:sz w:val="28"/>
        </w:rPr>
        <w:t>
      "439-бап. Наразылық келтіру</w:t>
      </w:r>
    </w:p>
    <w:bookmarkEnd w:id="95"/>
    <w:bookmarkStart w:name="z121" w:id="96"/>
    <w:p>
      <w:pPr>
        <w:spacing w:after="0"/>
        <w:ind w:left="0"/>
        <w:jc w:val="both"/>
      </w:pPr>
      <w:r>
        <w:rPr>
          <w:rFonts w:ascii="Times New Roman"/>
          <w:b w:val="false"/>
          <w:i w:val="false"/>
          <w:color w:val="000000"/>
          <w:sz w:val="28"/>
        </w:rPr>
        <w:t>
      1. Негіздер болған кезде Қазақстан Республикасының Бас Прокуроры, оның орынбасарлары, прокуратура органдарының инвесторлардың құқықтарын қорғау ведомствосының бірінші басшысы, Бас әскери прокурор, Бас көлік прокуроры наразылық келтіреді және оны іспен және өтінішхатпен бірге кассациялық сотқа жібереді.</w:t>
      </w:r>
    </w:p>
    <w:bookmarkEnd w:id="96"/>
    <w:bookmarkStart w:name="z122" w:id="97"/>
    <w:p>
      <w:pPr>
        <w:spacing w:after="0"/>
        <w:ind w:left="0"/>
        <w:jc w:val="both"/>
      </w:pPr>
      <w:r>
        <w:rPr>
          <w:rFonts w:ascii="Times New Roman"/>
          <w:b w:val="false"/>
          <w:i w:val="false"/>
          <w:color w:val="000000"/>
          <w:sz w:val="28"/>
        </w:rPr>
        <w:t>
      2. Қазақстан Республикасының Бас прокуратурасы, прокуратура органдарының инвесторлардың құқықтарын қорғау ведомствосы, Бас әскери прокуратура, Бас көлік прокуратурасы наразылықтың көшірмелерін іске қатысатын адамдарға жібереді.";</w:t>
      </w:r>
    </w:p>
    <w:bookmarkEnd w:id="97"/>
    <w:bookmarkStart w:name="z123" w:id="9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441-баптың</w:t>
      </w:r>
      <w:r>
        <w:rPr>
          <w:rFonts w:ascii="Times New Roman"/>
          <w:b w:val="false"/>
          <w:i w:val="false"/>
          <w:color w:val="000000"/>
          <w:sz w:val="28"/>
        </w:rPr>
        <w:t xml:space="preserve"> бірінші бөлігінің бірінші абзацы "Қазақстан Республикасының Бас прокуратурасына," деген сөздерден кейін "прокуратура органдарының инвесторлардың құқықтарын қорғау ведомствосына," деген сөздермен толықтырылсын;</w:t>
      </w:r>
    </w:p>
    <w:bookmarkEnd w:id="98"/>
    <w:bookmarkStart w:name="z124" w:id="9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455-баптың</w:t>
      </w:r>
      <w:r>
        <w:rPr>
          <w:rFonts w:ascii="Times New Roman"/>
          <w:b w:val="false"/>
          <w:i w:val="false"/>
          <w:color w:val="000000"/>
          <w:sz w:val="28"/>
        </w:rPr>
        <w:t xml:space="preserve"> үшінші бөлігінің 3) тармақшасында:</w:t>
      </w:r>
    </w:p>
    <w:bookmarkEnd w:id="99"/>
    <w:bookmarkStart w:name="z125" w:id="100"/>
    <w:p>
      <w:pPr>
        <w:spacing w:after="0"/>
        <w:ind w:left="0"/>
        <w:jc w:val="both"/>
      </w:pPr>
      <w:r>
        <w:rPr>
          <w:rFonts w:ascii="Times New Roman"/>
          <w:b w:val="false"/>
          <w:i w:val="false"/>
          <w:color w:val="000000"/>
          <w:sz w:val="28"/>
        </w:rPr>
        <w:t>
      "құқықтық актілерді" деген сөздерден кейін ", олардың жекелеген ережелерін" деген сөздермен толықтырылсын;</w:t>
      </w:r>
    </w:p>
    <w:bookmarkEnd w:id="100"/>
    <w:bookmarkStart w:name="z126" w:id="101"/>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101"/>
    <w:bookmarkStart w:name="z127" w:id="102"/>
    <w:p>
      <w:pPr>
        <w:spacing w:after="0"/>
        <w:ind w:left="0"/>
        <w:jc w:val="both"/>
      </w:pPr>
      <w:r>
        <w:rPr>
          <w:rFonts w:ascii="Times New Roman"/>
          <w:b w:val="false"/>
          <w:i w:val="false"/>
          <w:color w:val="000000"/>
          <w:sz w:val="28"/>
        </w:rPr>
        <w:t xml:space="preserve">
      5.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02"/>
    <w:bookmarkStart w:name="z128" w:id="103"/>
    <w:p>
      <w:pPr>
        <w:spacing w:after="0"/>
        <w:ind w:left="0"/>
        <w:jc w:val="both"/>
      </w:pPr>
      <w:r>
        <w:rPr>
          <w:rFonts w:ascii="Times New Roman"/>
          <w:b w:val="false"/>
          <w:i w:val="false"/>
          <w:color w:val="000000"/>
          <w:sz w:val="28"/>
        </w:rPr>
        <w:t>
      1) бүкіл мәтін бойынша "тартылған шетелдік", "шетелдіктермен", "шетелдіктің", "шетелдіктер" деген сөздер тиісінше "тартылған шетел азаматы", "шетел азаматтарымен", "шетел азаматының", "шетел азаматтары" деген сөздермен ауыстырылсын;</w:t>
      </w:r>
    </w:p>
    <w:bookmarkEnd w:id="103"/>
    <w:bookmarkStart w:name="z129"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5-баптағы</w:t>
      </w:r>
      <w:r>
        <w:rPr>
          <w:rFonts w:ascii="Times New Roman"/>
          <w:b w:val="false"/>
          <w:i w:val="false"/>
          <w:color w:val="000000"/>
          <w:sz w:val="28"/>
        </w:rPr>
        <w:t xml:space="preserve"> және 6-баптың </w:t>
      </w:r>
      <w:r>
        <w:rPr>
          <w:rFonts w:ascii="Times New Roman"/>
          <w:b w:val="false"/>
          <w:i w:val="false"/>
          <w:color w:val="000000"/>
          <w:sz w:val="28"/>
        </w:rPr>
        <w:t>1-тармағындағы</w:t>
      </w:r>
      <w:r>
        <w:rPr>
          <w:rFonts w:ascii="Times New Roman"/>
          <w:b w:val="false"/>
          <w:i w:val="false"/>
          <w:color w:val="000000"/>
          <w:sz w:val="28"/>
        </w:rPr>
        <w:t xml:space="preserve"> "Әркімнің" деген сөз "Әр адамның" деген сөздермен ауыстырылсын;</w:t>
      </w:r>
    </w:p>
    <w:bookmarkEnd w:id="104"/>
    <w:bookmarkStart w:name="z130"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үшінші бөлігінің бесінші абзацындағы "ғана" деген сөз алып тасталсын;</w:t>
      </w:r>
    </w:p>
    <w:bookmarkEnd w:id="105"/>
    <w:bookmarkStart w:name="z131" w:id="106"/>
    <w:p>
      <w:pPr>
        <w:spacing w:after="0"/>
        <w:ind w:left="0"/>
        <w:jc w:val="both"/>
      </w:pPr>
      <w:r>
        <w:rPr>
          <w:rFonts w:ascii="Times New Roman"/>
          <w:b w:val="false"/>
          <w:i w:val="false"/>
          <w:color w:val="000000"/>
          <w:sz w:val="28"/>
        </w:rPr>
        <w:t xml:space="preserve">
      4) 127-3-баптың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106"/>
    <w:bookmarkStart w:name="z132" w:id="107"/>
    <w:p>
      <w:pPr>
        <w:spacing w:after="0"/>
        <w:ind w:left="0"/>
        <w:jc w:val="both"/>
      </w:pP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жұмыскер еңбек (қызметтік) міндеттерін атқарған кезде оны жазатайым оқиғалардан міндетті сақтандыру шарты болмаған жағдайда, кәсіптік төлем жұмыс берушінің қаражаты есебінен Қазақстан Республикасының әлеуметтік қорғау туралы заңнамасында көзделген тәртіппен және шарттарда жүзеге асырылады.</w:t>
      </w:r>
    </w:p>
    <w:bookmarkEnd w:id="107"/>
    <w:bookmarkStart w:name="z133" w:id="108"/>
    <w:p>
      <w:pPr>
        <w:spacing w:after="0"/>
        <w:ind w:left="0"/>
        <w:jc w:val="both"/>
      </w:pPr>
      <w:r>
        <w:rPr>
          <w:rFonts w:ascii="Times New Roman"/>
          <w:b w:val="false"/>
          <w:i w:val="false"/>
          <w:color w:val="000000"/>
          <w:sz w:val="28"/>
        </w:rPr>
        <w:t>
      Жұмыскер еңбек (қызметтік) міндеттерін атқарған кезде оны жазатайым оқиғалардан міндетті сақтандыру шартының болмауы жұмыс берушіні Қазақстан Республикасының заңдарында белгіленген жауаптылықтан босатпайды.";</w:t>
      </w:r>
    </w:p>
    <w:bookmarkEnd w:id="108"/>
    <w:bookmarkStart w:name="z134" w:id="109"/>
    <w:p>
      <w:pPr>
        <w:spacing w:after="0"/>
        <w:ind w:left="0"/>
        <w:jc w:val="both"/>
      </w:pPr>
      <w:r>
        <w:rPr>
          <w:rFonts w:ascii="Times New Roman"/>
          <w:b w:val="false"/>
          <w:i w:val="false"/>
          <w:color w:val="000000"/>
          <w:sz w:val="28"/>
        </w:rPr>
        <w:t>
      5) </w:t>
      </w:r>
      <w:r>
        <w:rPr>
          <w:rFonts w:ascii="Times New Roman"/>
          <w:b w:val="false"/>
          <w:i w:val="false"/>
          <w:color w:val="000000"/>
          <w:sz w:val="28"/>
        </w:rPr>
        <w:t>143-баптың</w:t>
      </w:r>
      <w:r>
        <w:rPr>
          <w:rFonts w:ascii="Times New Roman"/>
          <w:b w:val="false"/>
          <w:i w:val="false"/>
          <w:color w:val="000000"/>
          <w:sz w:val="28"/>
        </w:rPr>
        <w:t xml:space="preserve"> тақырыбындағы және мәтініндегі "Парламенті" деген сөз "Құрылтайы" деген сөзбен ауыстырылсын;</w:t>
      </w:r>
    </w:p>
    <w:bookmarkEnd w:id="109"/>
    <w:bookmarkStart w:name="z135" w:id="110"/>
    <w:p>
      <w:pPr>
        <w:spacing w:after="0"/>
        <w:ind w:left="0"/>
        <w:jc w:val="both"/>
      </w:pPr>
      <w:r>
        <w:rPr>
          <w:rFonts w:ascii="Times New Roman"/>
          <w:b w:val="false"/>
          <w:i w:val="false"/>
          <w:color w:val="000000"/>
          <w:sz w:val="28"/>
        </w:rPr>
        <w:t xml:space="preserve">
      6) 148-баптың 3-тармағы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End w:id="110"/>
    <w:bookmarkStart w:name="z136" w:id="111"/>
    <w:p>
      <w:pPr>
        <w:spacing w:after="0"/>
        <w:ind w:left="0"/>
        <w:jc w:val="both"/>
      </w:pPr>
      <w:r>
        <w:rPr>
          <w:rFonts w:ascii="Times New Roman"/>
          <w:b w:val="false"/>
          <w:i w:val="false"/>
          <w:color w:val="000000"/>
          <w:sz w:val="28"/>
        </w:rPr>
        <w:t>
      "астана, облыс, республикалық маңызы бар қала деңгейінде – жергілікті атқарушы органдардың, аумақтық кәсіптік одақтар бірлестіктерінің, жұмыс берушілердің астанадағы, облыстағы немесе республикалық маңызы бар қаладағы бірлестігінің (қауымдастығының, одағының), астананың, облыстың немесе республикалық маңызы бар қаланың шағын кәсіпкерлік жөніндегі бірлестігінің өкілетті өкілдері;";</w:t>
      </w:r>
    </w:p>
    <w:bookmarkEnd w:id="111"/>
    <w:bookmarkStart w:name="z137" w:id="112"/>
    <w:p>
      <w:pPr>
        <w:spacing w:after="0"/>
        <w:ind w:left="0"/>
        <w:jc w:val="both"/>
      </w:pPr>
      <w:r>
        <w:rPr>
          <w:rFonts w:ascii="Times New Roman"/>
          <w:b w:val="false"/>
          <w:i w:val="false"/>
          <w:color w:val="000000"/>
          <w:sz w:val="28"/>
        </w:rPr>
        <w:t xml:space="preserve">
      7) 188-баптың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және 188-1-баптың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12"/>
    <w:bookmarkStart w:name="z138" w:id="113"/>
    <w:p>
      <w:pPr>
        <w:spacing w:after="0"/>
        <w:ind w:left="0"/>
        <w:jc w:val="both"/>
      </w:pPr>
      <w:r>
        <w:rPr>
          <w:rFonts w:ascii="Times New Roman"/>
          <w:b w:val="false"/>
          <w:i w:val="false"/>
          <w:color w:val="000000"/>
          <w:sz w:val="28"/>
        </w:rPr>
        <w:t xml:space="preserve">
      8) 191-баптың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тармақшаларындағы</w:t>
      </w:r>
      <w:r>
        <w:rPr>
          <w:rFonts w:ascii="Times New Roman"/>
          <w:b w:val="false"/>
          <w:i w:val="false"/>
          <w:color w:val="000000"/>
          <w:sz w:val="28"/>
        </w:rPr>
        <w:t xml:space="preserve">, 193-баптың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абзацындағы және 198-баптың </w:t>
      </w:r>
      <w:r>
        <w:rPr>
          <w:rFonts w:ascii="Times New Roman"/>
          <w:b w:val="false"/>
          <w:i w:val="false"/>
          <w:color w:val="000000"/>
          <w:sz w:val="28"/>
        </w:rPr>
        <w:t>2-тармағындағы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13"/>
    <w:bookmarkStart w:name="z139" w:id="114"/>
    <w:p>
      <w:pPr>
        <w:spacing w:after="0"/>
        <w:ind w:left="0"/>
        <w:jc w:val="both"/>
      </w:pPr>
      <w:r>
        <w:rPr>
          <w:rFonts w:ascii="Times New Roman"/>
          <w:b w:val="false"/>
          <w:i w:val="false"/>
          <w:color w:val="000000"/>
          <w:sz w:val="28"/>
        </w:rPr>
        <w:t xml:space="preserve">
      6.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14"/>
    <w:bookmarkStart w:name="z140" w:id="115"/>
    <w:p>
      <w:pPr>
        <w:spacing w:after="0"/>
        <w:ind w:left="0"/>
        <w:jc w:val="both"/>
      </w:pPr>
      <w:r>
        <w:rPr>
          <w:rFonts w:ascii="Times New Roman"/>
          <w:b w:val="false"/>
          <w:i w:val="false"/>
          <w:color w:val="000000"/>
          <w:sz w:val="28"/>
        </w:rPr>
        <w:t>
      1) бүкіл мәтін бойынша "заңнамалық актілері", "заңнамалық актілерінде" және "заңнамалық актілеріне" деген сөздер тиісінше "заңдары", "заңдарында" және "заңдарына" деген сөздермен ауыстырылсын;</w:t>
      </w:r>
    </w:p>
    <w:bookmarkEnd w:id="115"/>
    <w:bookmarkStart w:name="z141" w:id="116"/>
    <w:p>
      <w:pPr>
        <w:spacing w:after="0"/>
        <w:ind w:left="0"/>
        <w:jc w:val="both"/>
      </w:pPr>
      <w:r>
        <w:rPr>
          <w:rFonts w:ascii="Times New Roman"/>
          <w:b w:val="false"/>
          <w:i w:val="false"/>
          <w:color w:val="000000"/>
          <w:sz w:val="28"/>
        </w:rPr>
        <w:t xml:space="preserve">
      2) 10-баптың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"облыстар, республикалық маңызы бар қалалар және астана" деген сөздер "астана, облыстар және республикалық маңызы бар қалалар" деген сөздермен ауыстырылсын;</w:t>
      </w:r>
    </w:p>
    <w:bookmarkEnd w:id="116"/>
    <w:bookmarkStart w:name="z142" w:id="117"/>
    <w:p>
      <w:pPr>
        <w:spacing w:after="0"/>
        <w:ind w:left="0"/>
        <w:jc w:val="both"/>
      </w:pPr>
      <w:r>
        <w:rPr>
          <w:rFonts w:ascii="Times New Roman"/>
          <w:b w:val="false"/>
          <w:i w:val="false"/>
          <w:color w:val="000000"/>
          <w:sz w:val="28"/>
        </w:rPr>
        <w:t xml:space="preserve">
      3) 406-баптың 2-тармағының </w:t>
      </w:r>
      <w:r>
        <w:rPr>
          <w:rFonts w:ascii="Times New Roman"/>
          <w:b w:val="false"/>
          <w:i w:val="false"/>
          <w:color w:val="000000"/>
          <w:sz w:val="28"/>
        </w:rPr>
        <w:t>7) тармақшасында</w:t>
      </w:r>
      <w:r>
        <w:rPr>
          <w:rFonts w:ascii="Times New Roman"/>
          <w:b w:val="false"/>
          <w:i w:val="false"/>
          <w:color w:val="000000"/>
          <w:sz w:val="28"/>
        </w:rPr>
        <w:t>:</w:t>
      </w:r>
    </w:p>
    <w:bookmarkEnd w:id="117"/>
    <w:bookmarkStart w:name="z143" w:id="118"/>
    <w:p>
      <w:pPr>
        <w:spacing w:after="0"/>
        <w:ind w:left="0"/>
        <w:jc w:val="both"/>
      </w:pPr>
      <w:r>
        <w:rPr>
          <w:rFonts w:ascii="Times New Roman"/>
          <w:b w:val="false"/>
          <w:i w:val="false"/>
          <w:color w:val="000000"/>
          <w:sz w:val="28"/>
        </w:rPr>
        <w:t>
      "Қазақстан Республикасының Мемлекеттік кеңесшісі" деген сөздер "Қазақстан Республикасының Вице-Президенті" деген сөздермен ауыстырылсын;</w:t>
      </w:r>
    </w:p>
    <w:bookmarkEnd w:id="118"/>
    <w:bookmarkStart w:name="z144" w:id="119"/>
    <w:p>
      <w:pPr>
        <w:spacing w:after="0"/>
        <w:ind w:left="0"/>
        <w:jc w:val="both"/>
      </w:pPr>
      <w:r>
        <w:rPr>
          <w:rFonts w:ascii="Times New Roman"/>
          <w:b w:val="false"/>
          <w:i w:val="false"/>
          <w:color w:val="000000"/>
          <w:sz w:val="28"/>
        </w:rPr>
        <w:t>
      "бастығы" деген сөз "Бастығы" деген сөзбен ауыстырылсын;</w:t>
      </w:r>
    </w:p>
    <w:bookmarkEnd w:id="119"/>
    <w:bookmarkStart w:name="z145" w:id="120"/>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20"/>
    <w:bookmarkStart w:name="z146" w:id="121"/>
    <w:p>
      <w:pPr>
        <w:spacing w:after="0"/>
        <w:ind w:left="0"/>
        <w:jc w:val="both"/>
      </w:pPr>
      <w:r>
        <w:rPr>
          <w:rFonts w:ascii="Times New Roman"/>
          <w:b w:val="false"/>
          <w:i w:val="false"/>
          <w:color w:val="000000"/>
          <w:sz w:val="28"/>
        </w:rPr>
        <w:t xml:space="preserve">
      7.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121"/>
    <w:bookmarkStart w:name="z147" w:id="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22"/>
    <w:bookmarkStart w:name="z148" w:id="123"/>
    <w:p>
      <w:pPr>
        <w:spacing w:after="0"/>
        <w:ind w:left="0"/>
        <w:jc w:val="both"/>
      </w:pPr>
      <w:r>
        <w:rPr>
          <w:rFonts w:ascii="Times New Roman"/>
          <w:b w:val="false"/>
          <w:i w:val="false"/>
          <w:color w:val="000000"/>
          <w:sz w:val="28"/>
        </w:rPr>
        <w:t>
      үшінші бөлікте:</w:t>
      </w:r>
    </w:p>
    <w:bookmarkEnd w:id="123"/>
    <w:bookmarkStart w:name="z149" w:id="124"/>
    <w:p>
      <w:pPr>
        <w:spacing w:after="0"/>
        <w:ind w:left="0"/>
        <w:jc w:val="both"/>
      </w:pPr>
      <w:r>
        <w:rPr>
          <w:rFonts w:ascii="Times New Roman"/>
          <w:b w:val="false"/>
          <w:i w:val="false"/>
          <w:color w:val="000000"/>
          <w:sz w:val="28"/>
        </w:rPr>
        <w:t>
      1) тармақша "Қазақстан Республикасы Президентінің" деген сөздерден кейін ", Қазақстан Республикасы Вице-Президентінің" деген сөздермен толықтырылсын;</w:t>
      </w:r>
    </w:p>
    <w:bookmarkEnd w:id="124"/>
    <w:bookmarkStart w:name="z150" w:id="125"/>
    <w:p>
      <w:pPr>
        <w:spacing w:after="0"/>
        <w:ind w:left="0"/>
        <w:jc w:val="both"/>
      </w:pPr>
      <w:r>
        <w:rPr>
          <w:rFonts w:ascii="Times New Roman"/>
          <w:b w:val="false"/>
          <w:i w:val="false"/>
          <w:color w:val="000000"/>
          <w:sz w:val="28"/>
        </w:rPr>
        <w:t>
      2) тармақша алып тасталсын;</w:t>
      </w:r>
    </w:p>
    <w:bookmarkEnd w:id="125"/>
    <w:bookmarkStart w:name="z151" w:id="126"/>
    <w:p>
      <w:pPr>
        <w:spacing w:after="0"/>
        <w:ind w:left="0"/>
        <w:jc w:val="both"/>
      </w:pPr>
      <w:r>
        <w:rPr>
          <w:rFonts w:ascii="Times New Roman"/>
          <w:b w:val="false"/>
          <w:i w:val="false"/>
          <w:color w:val="000000"/>
          <w:sz w:val="28"/>
        </w:rPr>
        <w:t>
      3) тармақшадағы "Парламенті Палаталары, Қазақстан Республикасының Орталық сайлау комиссиясы аппараттарының" деген сөздер "Құрылтайы Аппаратының, Қазақстан Республикасы Орталық сайлау комиссиясының" деген сөздермен ауыстырылсын;</w:t>
      </w:r>
    </w:p>
    <w:bookmarkEnd w:id="126"/>
    <w:bookmarkStart w:name="z152" w:id="127"/>
    <w:p>
      <w:pPr>
        <w:spacing w:after="0"/>
        <w:ind w:left="0"/>
        <w:jc w:val="both"/>
      </w:pPr>
      <w:r>
        <w:rPr>
          <w:rFonts w:ascii="Times New Roman"/>
          <w:b w:val="false"/>
          <w:i w:val="false"/>
          <w:color w:val="000000"/>
          <w:sz w:val="28"/>
        </w:rPr>
        <w:t>
      4) тармақшада:</w:t>
      </w:r>
    </w:p>
    <w:bookmarkEnd w:id="127"/>
    <w:bookmarkStart w:name="z153" w:id="128"/>
    <w:p>
      <w:pPr>
        <w:spacing w:after="0"/>
        <w:ind w:left="0"/>
        <w:jc w:val="both"/>
      </w:pPr>
      <w:r>
        <w:rPr>
          <w:rFonts w:ascii="Times New Roman"/>
          <w:b w:val="false"/>
          <w:i w:val="false"/>
          <w:color w:val="000000"/>
          <w:sz w:val="28"/>
        </w:rPr>
        <w:t>
      "Қазақстан Республикасының Конституциялық Соты" деген сөздер "Қазақстан Халық Кеңесі хатшылығының, Қазақстан Республикасының Конституциялық Соты" деген сөздермен ауыстырылсын;</w:t>
      </w:r>
    </w:p>
    <w:bookmarkEnd w:id="128"/>
    <w:bookmarkStart w:name="z154" w:id="129"/>
    <w:p>
      <w:pPr>
        <w:spacing w:after="0"/>
        <w:ind w:left="0"/>
        <w:jc w:val="both"/>
      </w:pPr>
      <w:r>
        <w:rPr>
          <w:rFonts w:ascii="Times New Roman"/>
          <w:b w:val="false"/>
          <w:i w:val="false"/>
          <w:color w:val="000000"/>
          <w:sz w:val="28"/>
        </w:rPr>
        <w:t xml:space="preserve">
      "облыстардағы, астанадағы және республикалық маңызы бар қалалардағы" деген сөздер "астанадағы, облыстардағы және республикалық маңызы бар қалалардағы" деген сөздермен ауыстырылсын; </w:t>
      </w:r>
    </w:p>
    <w:bookmarkEnd w:id="129"/>
    <w:bookmarkStart w:name="z155" w:id="130"/>
    <w:p>
      <w:pPr>
        <w:spacing w:after="0"/>
        <w:ind w:left="0"/>
        <w:jc w:val="both"/>
      </w:pPr>
      <w:r>
        <w:rPr>
          <w:rFonts w:ascii="Times New Roman"/>
          <w:b w:val="false"/>
          <w:i w:val="false"/>
          <w:color w:val="000000"/>
          <w:sz w:val="28"/>
        </w:rPr>
        <w:t>
      төртінші бөлікте:</w:t>
      </w:r>
    </w:p>
    <w:bookmarkEnd w:id="130"/>
    <w:bookmarkStart w:name="z156" w:id="131"/>
    <w:p>
      <w:pPr>
        <w:spacing w:after="0"/>
        <w:ind w:left="0"/>
        <w:jc w:val="both"/>
      </w:pPr>
      <w:r>
        <w:rPr>
          <w:rFonts w:ascii="Times New Roman"/>
          <w:b w:val="false"/>
          <w:i w:val="false"/>
          <w:color w:val="000000"/>
          <w:sz w:val="28"/>
        </w:rPr>
        <w:t>
      2) тармақша "уәкіл туралы" деген сөздерден кейін ", Қазақстан Халық Кеңесі туралы" деген сөздермен толықтырылсын;</w:t>
      </w:r>
    </w:p>
    <w:bookmarkEnd w:id="131"/>
    <w:bookmarkStart w:name="z157" w:id="132"/>
    <w:p>
      <w:pPr>
        <w:spacing w:after="0"/>
        <w:ind w:left="0"/>
        <w:jc w:val="both"/>
      </w:pPr>
      <w:r>
        <w:rPr>
          <w:rFonts w:ascii="Times New Roman"/>
          <w:b w:val="false"/>
          <w:i w:val="false"/>
          <w:color w:val="000000"/>
          <w:sz w:val="28"/>
        </w:rPr>
        <w:t>
      4) тармақшадағы "заңнамалық" деген сөз "заңдарын" деген сөзбен ауыстырылсын;</w:t>
      </w:r>
    </w:p>
    <w:bookmarkEnd w:id="132"/>
    <w:bookmarkStart w:name="z158" w:id="133"/>
    <w:p>
      <w:pPr>
        <w:spacing w:after="0"/>
        <w:ind w:left="0"/>
        <w:jc w:val="both"/>
      </w:pPr>
      <w:r>
        <w:rPr>
          <w:rFonts w:ascii="Times New Roman"/>
          <w:b w:val="false"/>
          <w:i w:val="false"/>
          <w:color w:val="000000"/>
          <w:sz w:val="28"/>
        </w:rPr>
        <w:t>
      5) тармақшадағы "республикалық" деген сөз "жалпыхалықтық" деген сөзбен ауыстырылсын;</w:t>
      </w:r>
    </w:p>
    <w:bookmarkEnd w:id="133"/>
    <w:bookmarkStart w:name="z159" w:id="134"/>
    <w:p>
      <w:pPr>
        <w:spacing w:after="0"/>
        <w:ind w:left="0"/>
        <w:jc w:val="both"/>
      </w:pPr>
      <w:r>
        <w:rPr>
          <w:rFonts w:ascii="Times New Roman"/>
          <w:b w:val="false"/>
          <w:i w:val="false"/>
          <w:color w:val="000000"/>
          <w:sz w:val="28"/>
        </w:rPr>
        <w:t>
      екінші абзац "өкілеттігіне" деген сөзден кейін ", Қазақстан Республикасы Вице-Президентінің" деген сөздермен толықтырылсын;</w:t>
      </w:r>
    </w:p>
    <w:bookmarkEnd w:id="134"/>
    <w:bookmarkStart w:name="z160"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35"/>
    <w:bookmarkStart w:name="z161" w:id="136"/>
    <w:p>
      <w:pPr>
        <w:spacing w:after="0"/>
        <w:ind w:left="0"/>
        <w:jc w:val="both"/>
      </w:pPr>
      <w:r>
        <w:rPr>
          <w:rFonts w:ascii="Times New Roman"/>
          <w:b w:val="false"/>
          <w:i w:val="false"/>
          <w:color w:val="000000"/>
          <w:sz w:val="28"/>
        </w:rPr>
        <w:t>
      үшінші бөлікте:</w:t>
      </w:r>
    </w:p>
    <w:bookmarkEnd w:id="136"/>
    <w:bookmarkStart w:name="z162" w:id="137"/>
    <w:p>
      <w:pPr>
        <w:spacing w:after="0"/>
        <w:ind w:left="0"/>
        <w:jc w:val="both"/>
      </w:pPr>
      <w:r>
        <w:rPr>
          <w:rFonts w:ascii="Times New Roman"/>
          <w:b w:val="false"/>
          <w:i w:val="false"/>
          <w:color w:val="000000"/>
          <w:sz w:val="28"/>
        </w:rPr>
        <w:t>
      бірінші сөйлем "құқықтық актілерді" деген сөздерден кейін ", олардың жекелеген ережелерін" деген сөздермен толықтырылсын;</w:t>
      </w:r>
    </w:p>
    <w:bookmarkEnd w:id="137"/>
    <w:bookmarkStart w:name="z163" w:id="138"/>
    <w:p>
      <w:pPr>
        <w:spacing w:after="0"/>
        <w:ind w:left="0"/>
        <w:jc w:val="both"/>
      </w:pPr>
      <w:r>
        <w:rPr>
          <w:rFonts w:ascii="Times New Roman"/>
          <w:b w:val="false"/>
          <w:i w:val="false"/>
          <w:color w:val="000000"/>
          <w:sz w:val="28"/>
        </w:rPr>
        <w:t>
      екінші сөйлем:</w:t>
      </w:r>
    </w:p>
    <w:bookmarkEnd w:id="138"/>
    <w:bookmarkStart w:name="z164" w:id="139"/>
    <w:p>
      <w:pPr>
        <w:spacing w:after="0"/>
        <w:ind w:left="0"/>
        <w:jc w:val="both"/>
      </w:pPr>
      <w:r>
        <w:rPr>
          <w:rFonts w:ascii="Times New Roman"/>
          <w:b w:val="false"/>
          <w:i w:val="false"/>
          <w:color w:val="000000"/>
          <w:sz w:val="28"/>
        </w:rPr>
        <w:t>
      "құқықтық акт" деген сөздерден кейін ", оның жекелеген ережелері" деген сөздермен толықтырылсын;</w:t>
      </w:r>
    </w:p>
    <w:bookmarkEnd w:id="139"/>
    <w:bookmarkStart w:name="z165" w:id="140"/>
    <w:p>
      <w:pPr>
        <w:spacing w:after="0"/>
        <w:ind w:left="0"/>
        <w:jc w:val="both"/>
      </w:pPr>
      <w:r>
        <w:rPr>
          <w:rFonts w:ascii="Times New Roman"/>
          <w:b w:val="false"/>
          <w:i w:val="false"/>
          <w:color w:val="000000"/>
          <w:sz w:val="28"/>
        </w:rPr>
        <w:t xml:space="preserve">
      "осы актіні" деген сөздерден кейін ", оның жекелеген ережелерін" деген сөздермен толықтырылсын; </w:t>
      </w:r>
    </w:p>
    <w:bookmarkEnd w:id="140"/>
    <w:bookmarkStart w:name="z166" w:id="141"/>
    <w:p>
      <w:pPr>
        <w:spacing w:after="0"/>
        <w:ind w:left="0"/>
        <w:jc w:val="both"/>
      </w:pPr>
      <w:r>
        <w:rPr>
          <w:rFonts w:ascii="Times New Roman"/>
          <w:b w:val="false"/>
          <w:i w:val="false"/>
          <w:color w:val="000000"/>
          <w:sz w:val="28"/>
        </w:rPr>
        <w:t>
      төртінші бөліктегі "конституциялық емес деп танылған заңға немесе өзге де нормативтік құқықтық актіге" деген сөздер "Конституцияға сәйкес келмейді деп танылған заңға немесе өзге де нормативтік құқықтық актіге, оның жекелеген ережелеріне" деген сөздермен ауыстырылсын;</w:t>
      </w:r>
    </w:p>
    <w:bookmarkEnd w:id="141"/>
    <w:bookmarkStart w:name="z167" w:id="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екінші бөлігінің екінші абзацында:</w:t>
      </w:r>
    </w:p>
    <w:bookmarkEnd w:id="142"/>
    <w:bookmarkStart w:name="z168" w:id="143"/>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143"/>
    <w:bookmarkStart w:name="z169" w:id="144"/>
    <w:p>
      <w:pPr>
        <w:spacing w:after="0"/>
        <w:ind w:left="0"/>
        <w:jc w:val="both"/>
      </w:pPr>
      <w:r>
        <w:rPr>
          <w:rFonts w:ascii="Times New Roman"/>
          <w:b w:val="false"/>
          <w:i w:val="false"/>
          <w:color w:val="000000"/>
          <w:sz w:val="28"/>
        </w:rPr>
        <w:t>
      "құқықтық актіге" деген сөздерден кейін ", оның жекелеген ережелеріне" деген сөздермен толықтырылсын;</w:t>
      </w:r>
    </w:p>
    <w:bookmarkEnd w:id="144"/>
    <w:bookmarkStart w:name="z170"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үшінші бөлігіндегі "шетелдіктер" деген сөз "шетел азаматтары" деген сөздермен ауыстырылсын;</w:t>
      </w:r>
    </w:p>
    <w:bookmarkEnd w:id="145"/>
    <w:bookmarkStart w:name="z171"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31-бапта</w:t>
      </w:r>
      <w:r>
        <w:rPr>
          <w:rFonts w:ascii="Times New Roman"/>
          <w:b w:val="false"/>
          <w:i w:val="false"/>
          <w:color w:val="000000"/>
          <w:sz w:val="28"/>
        </w:rPr>
        <w:t>:</w:t>
      </w:r>
    </w:p>
    <w:bookmarkEnd w:id="146"/>
    <w:bookmarkStart w:name="z172" w:id="147"/>
    <w:p>
      <w:pPr>
        <w:spacing w:after="0"/>
        <w:ind w:left="0"/>
        <w:jc w:val="both"/>
      </w:pPr>
      <w:r>
        <w:rPr>
          <w:rFonts w:ascii="Times New Roman"/>
          <w:b w:val="false"/>
          <w:i w:val="false"/>
          <w:color w:val="000000"/>
          <w:sz w:val="28"/>
        </w:rPr>
        <w:t>
      екінші бөліктің бірінші абзацындағы "республикалық" деген сөз "жалпыхалықтық" деген сөзбен ауыстырылсын;</w:t>
      </w:r>
    </w:p>
    <w:bookmarkEnd w:id="147"/>
    <w:bookmarkStart w:name="z173" w:id="148"/>
    <w:p>
      <w:pPr>
        <w:spacing w:after="0"/>
        <w:ind w:left="0"/>
        <w:jc w:val="both"/>
      </w:pPr>
      <w:r>
        <w:rPr>
          <w:rFonts w:ascii="Times New Roman"/>
          <w:b w:val="false"/>
          <w:i w:val="false"/>
          <w:color w:val="000000"/>
          <w:sz w:val="28"/>
        </w:rPr>
        <w:t xml:space="preserve">
      үшінші бөліктің бірінші абзацы 2) тармақшасындағы "мемлекеттің бұзылған құқықтарын қалпына келтіру және мүдделерін қорғау үшін сотқа талап қоюмен жүгінуге құқылы." деген сөздер "мемлекеттің;" деген сөзбен ауыстырылып, мынадай мазмұндағы 3) тармақшамен толықтырылсын: </w:t>
      </w:r>
    </w:p>
    <w:bookmarkEnd w:id="148"/>
    <w:bookmarkStart w:name="z174" w:id="149"/>
    <w:p>
      <w:pPr>
        <w:spacing w:after="0"/>
        <w:ind w:left="0"/>
        <w:jc w:val="both"/>
      </w:pPr>
      <w:r>
        <w:rPr>
          <w:rFonts w:ascii="Times New Roman"/>
          <w:b w:val="false"/>
          <w:i w:val="false"/>
          <w:color w:val="000000"/>
          <w:sz w:val="28"/>
        </w:rPr>
        <w:t>
      "3) инвестициялық жобаларды іске асырумен байланысты мәселелер бойынша инвесторлардың тізіліміне енгізілген инвесторлардың бұзылған құқықтарын қалпына келтіру және мүдделерін қорғау үшін талап қоюмен сотқа жүгінуге құқылы.";</w:t>
      </w:r>
    </w:p>
    <w:bookmarkEnd w:id="149"/>
    <w:bookmarkStart w:name="z175" w:id="150"/>
    <w:p>
      <w:pPr>
        <w:spacing w:after="0"/>
        <w:ind w:left="0"/>
        <w:jc w:val="both"/>
      </w:pPr>
      <w:r>
        <w:rPr>
          <w:rFonts w:ascii="Times New Roman"/>
          <w:b w:val="false"/>
          <w:i w:val="false"/>
          <w:color w:val="000000"/>
          <w:sz w:val="28"/>
        </w:rPr>
        <w:t>
      6) </w:t>
      </w:r>
      <w:r>
        <w:rPr>
          <w:rFonts w:ascii="Times New Roman"/>
          <w:b w:val="false"/>
          <w:i w:val="false"/>
          <w:color w:val="000000"/>
          <w:sz w:val="28"/>
        </w:rPr>
        <w:t>38-баптың</w:t>
      </w:r>
      <w:r>
        <w:rPr>
          <w:rFonts w:ascii="Times New Roman"/>
          <w:b w:val="false"/>
          <w:i w:val="false"/>
          <w:color w:val="000000"/>
          <w:sz w:val="28"/>
        </w:rPr>
        <w:t xml:space="preserve"> тақырыбы және мәтіні "Қазақстан Республикасының Президенті,", "Қазақстан Республикасы Президентінің,", "Қазақстан Республикасының Президентінің," деген сөздерден кейін тиісінше "Қазақстан Республикасының Вице-Президенті,", "Қазақстан Республикасы Вице-Президентінің,", "Қазақстан Республикасы Вице-Президентінің," деген сөздермен толықтырылсын;</w:t>
      </w:r>
    </w:p>
    <w:bookmarkEnd w:id="150"/>
    <w:bookmarkStart w:name="z176" w:id="151"/>
    <w:p>
      <w:pPr>
        <w:spacing w:after="0"/>
        <w:ind w:left="0"/>
        <w:jc w:val="both"/>
      </w:pPr>
      <w:r>
        <w:rPr>
          <w:rFonts w:ascii="Times New Roman"/>
          <w:b w:val="false"/>
          <w:i w:val="false"/>
          <w:color w:val="000000"/>
          <w:sz w:val="28"/>
        </w:rPr>
        <w:t>
      7) </w:t>
      </w:r>
      <w:r>
        <w:rPr>
          <w:rFonts w:ascii="Times New Roman"/>
          <w:b w:val="false"/>
          <w:i w:val="false"/>
          <w:color w:val="000000"/>
          <w:sz w:val="28"/>
        </w:rPr>
        <w:t>47-баптың</w:t>
      </w:r>
      <w:r>
        <w:rPr>
          <w:rFonts w:ascii="Times New Roman"/>
          <w:b w:val="false"/>
          <w:i w:val="false"/>
          <w:color w:val="000000"/>
          <w:sz w:val="28"/>
        </w:rPr>
        <w:t xml:space="preserve"> сегізінші бөлігіндегі "конституциялық құрылысты қорғауға, қоғамдық тәртіпті, адамның құқықтары мен бостандықтарын, халықтың денсаулығы мен имандылығын қорғауға" деген сөздер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деген сөздермен ауыстырылсын;</w:t>
      </w:r>
    </w:p>
    <w:bookmarkEnd w:id="151"/>
    <w:bookmarkStart w:name="z177" w:id="152"/>
    <w:p>
      <w:pPr>
        <w:spacing w:after="0"/>
        <w:ind w:left="0"/>
        <w:jc w:val="both"/>
      </w:pPr>
      <w:r>
        <w:rPr>
          <w:rFonts w:ascii="Times New Roman"/>
          <w:b w:val="false"/>
          <w:i w:val="false"/>
          <w:color w:val="000000"/>
          <w:sz w:val="28"/>
        </w:rPr>
        <w:t>
      8) </w:t>
      </w:r>
      <w:r>
        <w:rPr>
          <w:rFonts w:ascii="Times New Roman"/>
          <w:b w:val="false"/>
          <w:i w:val="false"/>
          <w:color w:val="000000"/>
          <w:sz w:val="28"/>
        </w:rPr>
        <w:t>61-баптың</w:t>
      </w:r>
      <w:r>
        <w:rPr>
          <w:rFonts w:ascii="Times New Roman"/>
          <w:b w:val="false"/>
          <w:i w:val="false"/>
          <w:color w:val="000000"/>
          <w:sz w:val="28"/>
        </w:rPr>
        <w:t xml:space="preserve"> бірінші бөлігінің екінші абзацындағы "Парламентінің" деген сөз "Құрылтайының" деген сөзбен ауыстырылсын;</w:t>
      </w:r>
    </w:p>
    <w:bookmarkEnd w:id="152"/>
    <w:bookmarkStart w:name="z178" w:id="153"/>
    <w:p>
      <w:pPr>
        <w:spacing w:after="0"/>
        <w:ind w:left="0"/>
        <w:jc w:val="both"/>
      </w:pPr>
      <w:r>
        <w:rPr>
          <w:rFonts w:ascii="Times New Roman"/>
          <w:b w:val="false"/>
          <w:i w:val="false"/>
          <w:color w:val="000000"/>
          <w:sz w:val="28"/>
        </w:rPr>
        <w:t>
      9) </w:t>
      </w:r>
      <w:r>
        <w:rPr>
          <w:rFonts w:ascii="Times New Roman"/>
          <w:b w:val="false"/>
          <w:i w:val="false"/>
          <w:color w:val="000000"/>
          <w:sz w:val="28"/>
        </w:rPr>
        <w:t>84-баптың</w:t>
      </w:r>
      <w:r>
        <w:rPr>
          <w:rFonts w:ascii="Times New Roman"/>
          <w:b w:val="false"/>
          <w:i w:val="false"/>
          <w:color w:val="000000"/>
          <w:sz w:val="28"/>
        </w:rPr>
        <w:t xml:space="preserve"> алтыншы бөлігінің 1) тармақшасындағы "конституциялық емес" деген сөздер "Конституцияға сәйкес келмейді" деген сөздермен ауыстырылсын;</w:t>
      </w:r>
    </w:p>
    <w:bookmarkEnd w:id="153"/>
    <w:bookmarkStart w:name="z179" w:id="154"/>
    <w:p>
      <w:pPr>
        <w:spacing w:after="0"/>
        <w:ind w:left="0"/>
        <w:jc w:val="both"/>
      </w:pPr>
      <w:r>
        <w:rPr>
          <w:rFonts w:ascii="Times New Roman"/>
          <w:b w:val="false"/>
          <w:i w:val="false"/>
          <w:color w:val="000000"/>
          <w:sz w:val="28"/>
        </w:rPr>
        <w:t>
      10) </w:t>
      </w:r>
      <w:r>
        <w:rPr>
          <w:rFonts w:ascii="Times New Roman"/>
          <w:b w:val="false"/>
          <w:i w:val="false"/>
          <w:color w:val="000000"/>
          <w:sz w:val="28"/>
        </w:rPr>
        <w:t>90-2-баптың</w:t>
      </w:r>
      <w:r>
        <w:rPr>
          <w:rFonts w:ascii="Times New Roman"/>
          <w:b w:val="false"/>
          <w:i w:val="false"/>
          <w:color w:val="000000"/>
          <w:sz w:val="28"/>
        </w:rPr>
        <w:t xml:space="preserve"> үшінші бөлігінде:</w:t>
      </w:r>
    </w:p>
    <w:bookmarkEnd w:id="154"/>
    <w:p>
      <w:pPr>
        <w:spacing w:after="0"/>
        <w:ind w:left="0"/>
        <w:jc w:val="both"/>
      </w:pPr>
      <w:r>
        <w:rPr>
          <w:rFonts w:ascii="Times New Roman"/>
          <w:b w:val="false"/>
          <w:i w:val="false"/>
          <w:color w:val="000000"/>
          <w:sz w:val="28"/>
        </w:rPr>
        <w:t>
      11) тармақшадағы "Парламенті Палаталары" деген сөздер "Құрылтайы" деген сөзбен ауыстырылсын;</w:t>
      </w:r>
    </w:p>
    <w:bookmarkStart w:name="z181" w:id="155"/>
    <w:p>
      <w:pPr>
        <w:spacing w:after="0"/>
        <w:ind w:left="0"/>
        <w:jc w:val="both"/>
      </w:pPr>
      <w:r>
        <w:rPr>
          <w:rFonts w:ascii="Times New Roman"/>
          <w:b w:val="false"/>
          <w:i w:val="false"/>
          <w:color w:val="000000"/>
          <w:sz w:val="28"/>
        </w:rPr>
        <w:t>
      12) тармақшада:</w:t>
      </w:r>
    </w:p>
    <w:bookmarkEnd w:id="155"/>
    <w:bookmarkStart w:name="z182" w:id="156"/>
    <w:p>
      <w:pPr>
        <w:spacing w:after="0"/>
        <w:ind w:left="0"/>
        <w:jc w:val="both"/>
      </w:pPr>
      <w:r>
        <w:rPr>
          <w:rFonts w:ascii="Times New Roman"/>
          <w:b w:val="false"/>
          <w:i w:val="false"/>
          <w:color w:val="000000"/>
          <w:sz w:val="28"/>
        </w:rPr>
        <w:t>
      "республикалық" деген сөз "жалпыхалықтық" деген сөзбен ауыстырылсын;</w:t>
      </w:r>
    </w:p>
    <w:bookmarkEnd w:id="156"/>
    <w:bookmarkStart w:name="z183" w:id="157"/>
    <w:p>
      <w:pPr>
        <w:spacing w:after="0"/>
        <w:ind w:left="0"/>
        <w:jc w:val="both"/>
      </w:pPr>
      <w:r>
        <w:rPr>
          <w:rFonts w:ascii="Times New Roman"/>
          <w:b w:val="false"/>
          <w:i w:val="false"/>
          <w:color w:val="000000"/>
          <w:sz w:val="28"/>
        </w:rPr>
        <w:t>
      "Парламенті" деген сөз "Құрылтайы" деген сөзбен ауыстырылсын;</w:t>
      </w:r>
    </w:p>
    <w:bookmarkEnd w:id="157"/>
    <w:bookmarkStart w:name="z184" w:id="1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90-3-баптың</w:t>
      </w:r>
      <w:r>
        <w:rPr>
          <w:rFonts w:ascii="Times New Roman"/>
          <w:b w:val="false"/>
          <w:i w:val="false"/>
          <w:color w:val="000000"/>
          <w:sz w:val="28"/>
        </w:rPr>
        <w:t xml:space="preserve"> төртінші бөлігінің үшінші және төртінші абзацтарындағы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58"/>
    <w:bookmarkStart w:name="z185" w:id="15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90-5-баптың</w:t>
      </w:r>
      <w:r>
        <w:rPr>
          <w:rFonts w:ascii="Times New Roman"/>
          <w:b w:val="false"/>
          <w:i w:val="false"/>
          <w:color w:val="000000"/>
          <w:sz w:val="28"/>
        </w:rPr>
        <w:t xml:space="preserve"> екінші бөлігі бірінші абзацының 3) тармақшасындағы және екінші абзацының 3) тармақшасындағы "Парламентінің" деген сөз "Құрылтайының" деген сөзбен ауыстырылсын;</w:t>
      </w:r>
    </w:p>
    <w:bookmarkEnd w:id="159"/>
    <w:bookmarkStart w:name="z186" w:id="16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91-баптың</w:t>
      </w:r>
      <w:r>
        <w:rPr>
          <w:rFonts w:ascii="Times New Roman"/>
          <w:b w:val="false"/>
          <w:i w:val="false"/>
          <w:color w:val="000000"/>
          <w:sz w:val="28"/>
        </w:rPr>
        <w:t xml:space="preserve"> үшінші бөлігінің екінші абзацы "Қазақстан Республикасының Президентін," деген сөздерден кейін "Қазақстан Республикасының Вице-Президентін," деген сөздермен толықтырылсын;</w:t>
      </w:r>
    </w:p>
    <w:bookmarkEnd w:id="160"/>
    <w:bookmarkStart w:name="z187" w:id="16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102-баптың</w:t>
      </w:r>
      <w:r>
        <w:rPr>
          <w:rFonts w:ascii="Times New Roman"/>
          <w:b w:val="false"/>
          <w:i w:val="false"/>
          <w:color w:val="000000"/>
          <w:sz w:val="28"/>
        </w:rPr>
        <w:t xml:space="preserve"> бірінші бөлігінің екінші абзацындағы "Республикалық маңызы бар қалалар және астана" деген сөздер "Астана және республикалық маңызы бар қалалар" деген сөздермен ауыстырылсын;</w:t>
      </w:r>
    </w:p>
    <w:bookmarkEnd w:id="161"/>
    <w:bookmarkStart w:name="z188" w:id="16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25-тараудың</w:t>
      </w:r>
      <w:r>
        <w:rPr>
          <w:rFonts w:ascii="Times New Roman"/>
          <w:b w:val="false"/>
          <w:i w:val="false"/>
          <w:color w:val="000000"/>
          <w:sz w:val="28"/>
        </w:rPr>
        <w:t xml:space="preserve"> тақырыбындағы "республикалық" деген сөз "жалпыхалықтық" деген сөзбен ауыстырылсын;</w:t>
      </w:r>
    </w:p>
    <w:bookmarkEnd w:id="162"/>
    <w:bookmarkStart w:name="z189" w:id="16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163-бапта</w:t>
      </w:r>
      <w:r>
        <w:rPr>
          <w:rFonts w:ascii="Times New Roman"/>
          <w:b w:val="false"/>
          <w:i w:val="false"/>
          <w:color w:val="000000"/>
          <w:sz w:val="28"/>
        </w:rPr>
        <w:t>:</w:t>
      </w:r>
    </w:p>
    <w:bookmarkEnd w:id="163"/>
    <w:bookmarkStart w:name="z190" w:id="164"/>
    <w:p>
      <w:pPr>
        <w:spacing w:after="0"/>
        <w:ind w:left="0"/>
        <w:jc w:val="both"/>
      </w:pPr>
      <w:r>
        <w:rPr>
          <w:rFonts w:ascii="Times New Roman"/>
          <w:b w:val="false"/>
          <w:i w:val="false"/>
          <w:color w:val="000000"/>
          <w:sz w:val="28"/>
        </w:rPr>
        <w:t>
      тақырыптағы "республикалық" деген сөз "жалпыхалықтық" деген сөзбен ауыстырылсын;</w:t>
      </w:r>
    </w:p>
    <w:bookmarkEnd w:id="164"/>
    <w:bookmarkStart w:name="z191" w:id="165"/>
    <w:p>
      <w:pPr>
        <w:spacing w:after="0"/>
        <w:ind w:left="0"/>
        <w:jc w:val="both"/>
      </w:pPr>
      <w:r>
        <w:rPr>
          <w:rFonts w:ascii="Times New Roman"/>
          <w:b w:val="false"/>
          <w:i w:val="false"/>
          <w:color w:val="000000"/>
          <w:sz w:val="28"/>
        </w:rPr>
        <w:t>
      бірінші бөліктің бірінші абзацындағы "Республикалық", "республикалық" деген сөздер тиісінше "Жалпыхалықтық", "жалпыхалықтық" деген сөздермен ауыстырылсын;</w:t>
      </w:r>
    </w:p>
    <w:bookmarkEnd w:id="165"/>
    <w:bookmarkStart w:name="z192" w:id="166"/>
    <w:p>
      <w:pPr>
        <w:spacing w:after="0"/>
        <w:ind w:left="0"/>
        <w:jc w:val="both"/>
      </w:pPr>
      <w:r>
        <w:rPr>
          <w:rFonts w:ascii="Times New Roman"/>
          <w:b w:val="false"/>
          <w:i w:val="false"/>
          <w:color w:val="000000"/>
          <w:sz w:val="28"/>
        </w:rPr>
        <w:t>
      17) </w:t>
      </w:r>
      <w:r>
        <w:rPr>
          <w:rFonts w:ascii="Times New Roman"/>
          <w:b w:val="false"/>
          <w:i w:val="false"/>
          <w:color w:val="000000"/>
          <w:sz w:val="28"/>
        </w:rPr>
        <w:t>164-баптың</w:t>
      </w:r>
      <w:r>
        <w:rPr>
          <w:rFonts w:ascii="Times New Roman"/>
          <w:b w:val="false"/>
          <w:i w:val="false"/>
          <w:color w:val="000000"/>
          <w:sz w:val="28"/>
        </w:rPr>
        <w:t xml:space="preserve"> екінші, үшінші және төртінші бөліктеріндегі "Республикалық", "республикалық" деген сөздер тиісінше "Жалпыхалықтық", "жалпыхалықтық" деген сөздермен ауыстырылсын;</w:t>
      </w:r>
    </w:p>
    <w:bookmarkEnd w:id="166"/>
    <w:bookmarkStart w:name="z193" w:id="167"/>
    <w:p>
      <w:pPr>
        <w:spacing w:after="0"/>
        <w:ind w:left="0"/>
        <w:jc w:val="both"/>
      </w:pPr>
      <w:r>
        <w:rPr>
          <w:rFonts w:ascii="Times New Roman"/>
          <w:b w:val="false"/>
          <w:i w:val="false"/>
          <w:color w:val="000000"/>
          <w:sz w:val="28"/>
        </w:rPr>
        <w:t>
      18) </w:t>
      </w:r>
      <w:r>
        <w:rPr>
          <w:rFonts w:ascii="Times New Roman"/>
          <w:b w:val="false"/>
          <w:i w:val="false"/>
          <w:color w:val="000000"/>
          <w:sz w:val="28"/>
        </w:rPr>
        <w:t>169-баптың</w:t>
      </w:r>
      <w:r>
        <w:rPr>
          <w:rFonts w:ascii="Times New Roman"/>
          <w:b w:val="false"/>
          <w:i w:val="false"/>
          <w:color w:val="000000"/>
          <w:sz w:val="28"/>
        </w:rPr>
        <w:t xml:space="preserve"> екінші бөлігі мынадай редакцияда жазылсын: </w:t>
      </w:r>
    </w:p>
    <w:bookmarkEnd w:id="167"/>
    <w:bookmarkStart w:name="z194" w:id="168"/>
    <w:p>
      <w:pPr>
        <w:spacing w:after="0"/>
        <w:ind w:left="0"/>
        <w:jc w:val="both"/>
      </w:pPr>
      <w:r>
        <w:rPr>
          <w:rFonts w:ascii="Times New Roman"/>
          <w:b w:val="false"/>
          <w:i w:val="false"/>
          <w:color w:val="000000"/>
          <w:sz w:val="28"/>
        </w:rPr>
        <w:t>
      "2. Заңды күшіне енген, оның ішінде татуласу, медиация немесе дауды партисипативтік рәсім тәртібінде реттеу тәртібімен аяқталған әкімшілік істер бойынша сот актілері әкімшілік процеске қатысушылардың кассациялық шағымдары, Қазақстан Республикасы Бас Прокурорының, оның орынбасарларының, прокуратура органдарының инвесторлардың құқықтарын қорғау ведомствосы бірінші басшысының, Бас әскери прокурордың, Бас көлік прокурорының өз бастамасы бойынша да, әкімшілік процеске қатысушылардың осы Кодекстің 31-бабында көзделген әкімшілік істер бойынша берген өтінішхаттары бойынша да келтірілген наразылықтары бойынша апелляциялық сатыдағы сот актісі заңды күшіне енген күннен бастап алты ай iшiнде кассациялық тәртіппен қайта қаралуы мүмкін.</w:t>
      </w:r>
    </w:p>
    <w:bookmarkEnd w:id="168"/>
    <w:bookmarkStart w:name="z195" w:id="169"/>
    <w:p>
      <w:pPr>
        <w:spacing w:after="0"/>
        <w:ind w:left="0"/>
        <w:jc w:val="both"/>
      </w:pPr>
      <w:r>
        <w:rPr>
          <w:rFonts w:ascii="Times New Roman"/>
          <w:b w:val="false"/>
          <w:i w:val="false"/>
          <w:color w:val="000000"/>
          <w:sz w:val="28"/>
        </w:rPr>
        <w:t>
      Бірінші абзацта көрсетілген сот актілеріне наразылық білдіру құқығы осы Кодекстің 31-бабында көзделген инвестициялық жобаны іске асырумен байланысты қатынастардан туындайтын істер бойынша, инвесторлар тізіліміне енгізілген инвесторлардың мүдделерін қозғайтын даулар бойынша прокуратура органдарының инвесторлардың құқықтарын қорғау ведомствосының бірінші басшысына тиесілі.</w:t>
      </w:r>
    </w:p>
    <w:bookmarkEnd w:id="169"/>
    <w:bookmarkStart w:name="z196" w:id="170"/>
    <w:p>
      <w:pPr>
        <w:spacing w:after="0"/>
        <w:ind w:left="0"/>
        <w:jc w:val="both"/>
      </w:pPr>
      <w:r>
        <w:rPr>
          <w:rFonts w:ascii="Times New Roman"/>
          <w:b w:val="false"/>
          <w:i w:val="false"/>
          <w:color w:val="000000"/>
          <w:sz w:val="28"/>
        </w:rPr>
        <w:t>
      Прокурордың наразылығы осы Кодекстің 31-бабында көзделген әкімшілік істер бойынша түпкілікті нысанда шешім шығарылған күннен бастап алты ай ішінде келтірілуі мүмкін.</w:t>
      </w:r>
    </w:p>
    <w:bookmarkEnd w:id="170"/>
    <w:bookmarkStart w:name="z197" w:id="171"/>
    <w:p>
      <w:pPr>
        <w:spacing w:after="0"/>
        <w:ind w:left="0"/>
        <w:jc w:val="both"/>
      </w:pPr>
      <w:r>
        <w:rPr>
          <w:rFonts w:ascii="Times New Roman"/>
          <w:b w:val="false"/>
          <w:i w:val="false"/>
          <w:color w:val="000000"/>
          <w:sz w:val="28"/>
        </w:rPr>
        <w:t>
      Қазақстан Республикасының Бас Прокуроры және оның орынбасарлары, прокуратура органдарының инвесторлардың құқықтарын қорғау ведомствосының бірінші басшысы, Бас әскери прокурор, Бас көлік прокуроры әкімшілік істі қарауға қатысқанына не қатыспағанына қарамастан, шешімге өз құзыреті шегінде наразылық келтіруге құқылы.".</w:t>
      </w:r>
    </w:p>
    <w:bookmarkEnd w:id="171"/>
    <w:bookmarkStart w:name="z198" w:id="172"/>
    <w:p>
      <w:pPr>
        <w:spacing w:after="0"/>
        <w:ind w:left="0"/>
        <w:jc w:val="both"/>
      </w:pPr>
      <w:r>
        <w:rPr>
          <w:rFonts w:ascii="Times New Roman"/>
          <w:b w:val="false"/>
          <w:i w:val="false"/>
          <w:color w:val="000000"/>
          <w:sz w:val="28"/>
        </w:rPr>
        <w:t xml:space="preserve">
      8.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172"/>
    <w:bookmarkStart w:name="z199" w:id="173"/>
    <w:p>
      <w:pPr>
        <w:spacing w:after="0"/>
        <w:ind w:left="0"/>
        <w:jc w:val="both"/>
      </w:pPr>
      <w:r>
        <w:rPr>
          <w:rFonts w:ascii="Times New Roman"/>
          <w:b w:val="false"/>
          <w:i w:val="false"/>
          <w:color w:val="000000"/>
          <w:sz w:val="28"/>
        </w:rPr>
        <w:t>
      1) бүкіл мәтін бойынша "заңнамалық актісін", "заңнамалық актілерінде" және "заңнамалық актілеріне сәйкес" деген сөздер тиісінше "заңын", "заңдарында" және "заңдарына сәйкес" деген сөздермен ауыстырылсын;</w:t>
      </w:r>
    </w:p>
    <w:bookmarkEnd w:id="173"/>
    <w:bookmarkStart w:name="z200" w:id="174"/>
    <w:p>
      <w:pPr>
        <w:spacing w:after="0"/>
        <w:ind w:left="0"/>
        <w:jc w:val="both"/>
      </w:pPr>
      <w:r>
        <w:rPr>
          <w:rFonts w:ascii="Times New Roman"/>
          <w:b w:val="false"/>
          <w:i w:val="false"/>
          <w:color w:val="000000"/>
          <w:sz w:val="28"/>
        </w:rPr>
        <w:t>
      2) бүкіл мәтін бойынша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астананың", "облыс, республикалық маңызы бар қала және астана", "облыстың, республикалық маңызы бар қалалардың, астананың", "облыстардың (республикалық маңызы бар қалалардың, астананың)", "облыстың, астананың, республикалық маңызы бар қаланың", "облыстардың, республикалық маңызы бар қалалардың және астананың", "Облыстардың, республикалық маңызы бар қалалардың және астананың" және "Облыстың (республикалық маңызы бар қаланың, астананың)" деген сөздер тиісінше "Астананың,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 облыс және республикалық маңызы бар қала", "астананың, облыстың,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"астананың, облыстардың және республикалық маңызы бар қалалардың", "Астананың, облыстардың және республикалық маңызы бар қалалардың" және "Астананың (облыстың республикалық маңызы бар қаланың)" деген сөздермен ауыстырылсын;</w:t>
      </w:r>
    </w:p>
    <w:bookmarkEnd w:id="174"/>
    <w:bookmarkStart w:name="z201" w:id="175"/>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1-тармағындағы</w:t>
      </w:r>
      <w:r>
        <w:rPr>
          <w:rFonts w:ascii="Times New Roman"/>
          <w:b w:val="false"/>
          <w:i w:val="false"/>
          <w:color w:val="000000"/>
          <w:sz w:val="28"/>
        </w:rPr>
        <w:t xml:space="preserve"> "Әркімнің" деген сөз "Әр адамның" деген сөздермен ауыстырылсын;</w:t>
      </w:r>
    </w:p>
    <w:bookmarkEnd w:id="175"/>
    <w:bookmarkStart w:name="z202" w:id="176"/>
    <w:p>
      <w:pPr>
        <w:spacing w:after="0"/>
        <w:ind w:left="0"/>
        <w:jc w:val="both"/>
      </w:pPr>
      <w:r>
        <w:rPr>
          <w:rFonts w:ascii="Times New Roman"/>
          <w:b w:val="false"/>
          <w:i w:val="false"/>
          <w:color w:val="000000"/>
          <w:sz w:val="28"/>
        </w:rPr>
        <w:t xml:space="preserve">
      4) 149-баптың </w:t>
      </w:r>
      <w:r>
        <w:rPr>
          <w:rFonts w:ascii="Times New Roman"/>
          <w:b w:val="false"/>
          <w:i w:val="false"/>
          <w:color w:val="000000"/>
          <w:sz w:val="28"/>
        </w:rPr>
        <w:t>3-тармағында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176"/>
    <w:bookmarkStart w:name="z203" w:id="177"/>
    <w:p>
      <w:pPr>
        <w:spacing w:after="0"/>
        <w:ind w:left="0"/>
        <w:jc w:val="both"/>
      </w:pPr>
      <w:r>
        <w:rPr>
          <w:rFonts w:ascii="Times New Roman"/>
          <w:b w:val="false"/>
          <w:i w:val="false"/>
          <w:color w:val="000000"/>
          <w:sz w:val="28"/>
        </w:rPr>
        <w:t xml:space="preserve">
      5) 405-баптың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177"/>
    <w:bookmarkStart w:name="z204" w:id="178"/>
    <w:p>
      <w:pPr>
        <w:spacing w:after="0"/>
        <w:ind w:left="0"/>
        <w:jc w:val="both"/>
      </w:pPr>
      <w:r>
        <w:rPr>
          <w:rFonts w:ascii="Times New Roman"/>
          <w:b w:val="false"/>
          <w:i w:val="false"/>
          <w:color w:val="000000"/>
          <w:sz w:val="28"/>
        </w:rPr>
        <w:t xml:space="preserve">
      9.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78"/>
    <w:bookmarkStart w:name="z205" w:id="179"/>
    <w:p>
      <w:pPr>
        <w:spacing w:after="0"/>
        <w:ind w:left="0"/>
        <w:jc w:val="both"/>
      </w:pPr>
      <w:r>
        <w:rPr>
          <w:rFonts w:ascii="Times New Roman"/>
          <w:b w:val="false"/>
          <w:i w:val="false"/>
          <w:color w:val="000000"/>
          <w:sz w:val="28"/>
        </w:rPr>
        <w:t>
      1) бүкіл мәтін бойынша "заңнамалық актілерінде" деген сөздер "заңдарында" деген сөздермен ауыстырылсын;</w:t>
      </w:r>
    </w:p>
    <w:bookmarkEnd w:id="179"/>
    <w:bookmarkStart w:name="z206" w:id="180"/>
    <w:p>
      <w:pPr>
        <w:spacing w:after="0"/>
        <w:ind w:left="0"/>
        <w:jc w:val="both"/>
      </w:pPr>
      <w:r>
        <w:rPr>
          <w:rFonts w:ascii="Times New Roman"/>
          <w:b w:val="false"/>
          <w:i w:val="false"/>
          <w:color w:val="000000"/>
          <w:sz w:val="28"/>
        </w:rPr>
        <w:t>
      2) бүкіл мәтін бойынша "шетелдіктердің", "ұсынған шетелдік", "шетелдіктерге", "шетелдіктің" және "шетелдіктер" деген сөздер тиісінше "шетел азаматтарының", "ұсынған шетел азаматы", "шетел азаматтарына", "шетел азаматының" және "шетел азаматтары" деген сөздермен ауыстырылсын;</w:t>
      </w:r>
    </w:p>
    <w:bookmarkEnd w:id="180"/>
    <w:bookmarkStart w:name="z207" w:id="181"/>
    <w:p>
      <w:pPr>
        <w:spacing w:after="0"/>
        <w:ind w:left="0"/>
        <w:jc w:val="both"/>
      </w:pPr>
      <w:r>
        <w:rPr>
          <w:rFonts w:ascii="Times New Roman"/>
          <w:b w:val="false"/>
          <w:i w:val="false"/>
          <w:color w:val="000000"/>
          <w:sz w:val="28"/>
        </w:rPr>
        <w:t>
      3) бүкіл мәтін бойынша "облыстың, республикалық маңызы бар қаланың және астананың", "облыстарда, республикалық маңызы бар қалаларда, астанада", "облыстың, республикалық маңызы бар қалалардың, астананың", "Облыстардың, республикалық маңызы бар қалалардың және астананың", "облыстардың, республикалық маңызы бар қалалардың, астананың", "облыстағы және республикалық маңызы бар қалалардағы, астанадағы", "облыстардың, республикалық маңызы бар қалалардың және астананың", "облыстың, республикалық маңызы бар қаланың, астананың", "облыстың, республикалық маңызы бар қалалардың және астананың", "облыс, республикалық маңызы бар қала, астана", "Облыстар, республикалық маңызы бар қалалар, астана", "облыстар, республикалық маңызы бар қалалар, астана" және "Облыстың, республикалық маңызы бар қаланың, астананың" деген сөздер тиісінше "астананың, облыстың және республикалық маңызы бар қаланың", "астанада, облыстарда, республикалық маңызы бар қалаларда", "астананың, облыстың, республикалық маңызы бар қалалардың", "Астананың, облыстардың және республикалық маңызы бар қалалардың", "астананың, облыстардың, республикалық маңызы бар қалалардың", "астанадағы, облыстағы және республикалық маңызы бар қалалардағы", "астананың, облыстардың және республикалық маңызы бар қалалардың", "астананың, облыстың, республикалық маңызы бар қаланың", "астананың, облыстың және республикалық маңызы бар қалалардың", "астана, облыс, республикалық маңызы бар қала", "Астана, облыстар, республикалық маңызы бар қалалар", "астана, облыстар, республикалық маңызы бар қалалар" және "Астананың, облыстың, республикалық маңызы бар қаланың" деген сөздермен ауыстырылсын;</w:t>
      </w:r>
    </w:p>
    <w:bookmarkEnd w:id="181"/>
    <w:bookmarkStart w:name="z208" w:id="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1-баптың</w:t>
      </w:r>
      <w:r>
        <w:rPr>
          <w:rFonts w:ascii="Times New Roman"/>
          <w:b w:val="false"/>
          <w:i w:val="false"/>
          <w:color w:val="000000"/>
          <w:sz w:val="28"/>
        </w:rPr>
        <w:t xml:space="preserve"> 1-тармағында: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"республикалық маңызы бар қаланың, астананың" деген сөздер "астананың, республикалық маңызы бар қаланың"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"және бала бір жарым жасқа толғанға дейін оның күтіміне" деген сөздер ", сондай-ақ бала (балалар) бір жарым жасқа толғанға дейін оған (оларға) анасының күтім жасауына" деген сөздермен ауыстырылсын;</w:t>
      </w:r>
    </w:p>
    <w:bookmarkStart w:name="z211" w:id="183"/>
    <w:p>
      <w:pPr>
        <w:spacing w:after="0"/>
        <w:ind w:left="0"/>
        <w:jc w:val="both"/>
      </w:pPr>
      <w:r>
        <w:rPr>
          <w:rFonts w:ascii="Times New Roman"/>
          <w:b w:val="false"/>
          <w:i w:val="false"/>
          <w:color w:val="000000"/>
          <w:sz w:val="28"/>
        </w:rPr>
        <w:t xml:space="preserve">
      5) 3-баптың </w:t>
      </w:r>
      <w:r>
        <w:rPr>
          <w:rFonts w:ascii="Times New Roman"/>
          <w:b w:val="false"/>
          <w:i w:val="false"/>
          <w:color w:val="000000"/>
          <w:sz w:val="28"/>
        </w:rPr>
        <w:t>3) тармақшасы</w:t>
      </w:r>
      <w:r>
        <w:rPr>
          <w:rFonts w:ascii="Times New Roman"/>
          <w:b w:val="false"/>
          <w:i w:val="false"/>
          <w:color w:val="000000"/>
          <w:sz w:val="28"/>
        </w:rPr>
        <w:t xml:space="preserve"> "атаулылық," деген сөзден кейін "мұқтаждық," деген сөзбен толықтырылсын; </w:t>
      </w:r>
    </w:p>
    <w:bookmarkEnd w:id="183"/>
    <w:bookmarkStart w:name="z212" w:id="184"/>
    <w:p>
      <w:pPr>
        <w:spacing w:after="0"/>
        <w:ind w:left="0"/>
        <w:jc w:val="both"/>
      </w:pPr>
      <w:r>
        <w:rPr>
          <w:rFonts w:ascii="Times New Roman"/>
          <w:b w:val="false"/>
          <w:i w:val="false"/>
          <w:color w:val="000000"/>
          <w:sz w:val="28"/>
        </w:rPr>
        <w:t>
      6) 4-тармақтағы "Әркім" деген сөз "Әр адам" деген сөздермен ауыстырылсын;</w:t>
      </w:r>
    </w:p>
    <w:bookmarkEnd w:id="184"/>
    <w:bookmarkStart w:name="z213" w:id="1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185"/>
    <w:bookmarkStart w:name="z214" w:id="186"/>
    <w:p>
      <w:pPr>
        <w:spacing w:after="0"/>
        <w:ind w:left="0"/>
        <w:jc w:val="both"/>
      </w:pPr>
      <w:r>
        <w:rPr>
          <w:rFonts w:ascii="Times New Roman"/>
          <w:b w:val="false"/>
          <w:i w:val="false"/>
          <w:color w:val="000000"/>
          <w:sz w:val="28"/>
        </w:rPr>
        <w:t>
      тақырып "Атаулылық," деген сөзден кейін "мұқтаждық," деген сөзбен толықтырылсын;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"қорғауды қажетсінуі" деген сөздер "қорғауға мұқтаждығы" деген сөздермен ауыстырылсын;</w:t>
      </w:r>
    </w:p>
    <w:bookmarkStart w:name="z216" w:id="187"/>
    <w:p>
      <w:pPr>
        <w:spacing w:after="0"/>
        <w:ind w:left="0"/>
        <w:jc w:val="both"/>
      </w:pPr>
      <w:r>
        <w:rPr>
          <w:rFonts w:ascii="Times New Roman"/>
          <w:b w:val="false"/>
          <w:i w:val="false"/>
          <w:color w:val="000000"/>
          <w:sz w:val="28"/>
        </w:rPr>
        <w:t>
      мынадай мазмұндағы 3-тармақпен толықтырылсын:</w:t>
      </w:r>
    </w:p>
    <w:bookmarkEnd w:id="187"/>
    <w:bookmarkStart w:name="z217" w:id="188"/>
    <w:p>
      <w:pPr>
        <w:spacing w:after="0"/>
        <w:ind w:left="0"/>
        <w:jc w:val="both"/>
      </w:pPr>
      <w:r>
        <w:rPr>
          <w:rFonts w:ascii="Times New Roman"/>
          <w:b w:val="false"/>
          <w:i w:val="false"/>
          <w:color w:val="000000"/>
          <w:sz w:val="28"/>
        </w:rPr>
        <w:t>
      "3. Әлеуметтік қорғау шараларына мұқтаждық отбасының (адамның) әлеуметтік саламаттылық деңгейін объективті бағалау негізінде айқындалады.</w:t>
      </w:r>
    </w:p>
    <w:bookmarkEnd w:id="188"/>
    <w:bookmarkStart w:name="z218" w:id="189"/>
    <w:p>
      <w:pPr>
        <w:spacing w:after="0"/>
        <w:ind w:left="0"/>
        <w:jc w:val="both"/>
      </w:pPr>
      <w:r>
        <w:rPr>
          <w:rFonts w:ascii="Times New Roman"/>
          <w:b w:val="false"/>
          <w:i w:val="false"/>
          <w:color w:val="000000"/>
          <w:sz w:val="28"/>
        </w:rPr>
        <w:t>
      Мұқтаждық қағидатын қолдану экономикалық ресурстарды әділ және тиімді бөлуді қамтамасыз етуге бағытталған.";</w:t>
      </w:r>
    </w:p>
    <w:bookmarkEnd w:id="189"/>
    <w:bookmarkStart w:name="z219" w:id="1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w:t>
      </w:r>
      <w:r>
        <w:rPr>
          <w:rFonts w:ascii="Times New Roman"/>
          <w:b w:val="false"/>
          <w:i w:val="false"/>
          <w:color w:val="000000"/>
          <w:sz w:val="28"/>
        </w:rPr>
        <w:t xml:space="preserve"> мынадай мазмұндағы 1-1, 1-2, 1-3, 1-4 және 1-5-тармақтармен толықтырылсын:</w:t>
      </w:r>
    </w:p>
    <w:bookmarkEnd w:id="190"/>
    <w:bookmarkStart w:name="z220" w:id="191"/>
    <w:p>
      <w:pPr>
        <w:spacing w:after="0"/>
        <w:ind w:left="0"/>
        <w:jc w:val="both"/>
      </w:pPr>
      <w:r>
        <w:rPr>
          <w:rFonts w:ascii="Times New Roman"/>
          <w:b w:val="false"/>
          <w:i w:val="false"/>
          <w:color w:val="000000"/>
          <w:sz w:val="28"/>
        </w:rPr>
        <w:t>
      "1-1. Әлеуметтік қорғау шаралары осы Кодекстің 6-бабында айқындалған қағидаттар негізінде ұсынылады.</w:t>
      </w:r>
    </w:p>
    <w:bookmarkEnd w:id="191"/>
    <w:bookmarkStart w:name="z221" w:id="192"/>
    <w:p>
      <w:pPr>
        <w:spacing w:after="0"/>
        <w:ind w:left="0"/>
        <w:jc w:val="both"/>
      </w:pPr>
      <w:r>
        <w:rPr>
          <w:rFonts w:ascii="Times New Roman"/>
          <w:b w:val="false"/>
          <w:i w:val="false"/>
          <w:color w:val="000000"/>
          <w:sz w:val="28"/>
        </w:rPr>
        <w:t>
      1-2. Әлеуметтік қорғау шараларынан үміткер, оларды алатын, сондай-ақ оларды тағайындауға қайта жүгінген адамдар (отбасы), отбасы мүшелері, үй шаруашылығы Қазақстан Республикасының Ұлттық Банкімен келісу бойынша уәкілетті мемлекеттік орган айқындайтын мерзімде және тәртіппен банктік және заңмен қорғалатын өзге де құпияны құрайтын мәліметтерді, сондай-ақ мемлекет қатысатын кредиттік бюродан кредиттер бойынша берешек сомасы, кредиттер бойынша мерзімдік (ай сайынғы) төлем, кредиттер бойынша мерзімі өткен және (немесе) қалдық берешек сомасы туралы мәліметтерді қоса алғанда, дербес деректерді жинауға, өңдеуге, тексеруге, жаңартып отыруға және беруге келісім (бұдан әрі – келісім) береді.</w:t>
      </w:r>
    </w:p>
    <w:bookmarkEnd w:id="192"/>
    <w:bookmarkStart w:name="z222" w:id="193"/>
    <w:p>
      <w:pPr>
        <w:spacing w:after="0"/>
        <w:ind w:left="0"/>
        <w:jc w:val="both"/>
      </w:pPr>
      <w:r>
        <w:rPr>
          <w:rFonts w:ascii="Times New Roman"/>
          <w:b w:val="false"/>
          <w:i w:val="false"/>
          <w:color w:val="000000"/>
          <w:sz w:val="28"/>
        </w:rPr>
        <w:t xml:space="preserve">
      1-3. Адамның (отбасының), отбасы мүшелерінің, үй шаруашылығының келісім бермеуі әлеуметтік қорғау шараларын ұсынудан бас тартуға негіз болады. </w:t>
      </w:r>
    </w:p>
    <w:bookmarkEnd w:id="193"/>
    <w:bookmarkStart w:name="z223" w:id="194"/>
    <w:p>
      <w:pPr>
        <w:spacing w:after="0"/>
        <w:ind w:left="0"/>
        <w:jc w:val="both"/>
      </w:pPr>
      <w:r>
        <w:rPr>
          <w:rFonts w:ascii="Times New Roman"/>
          <w:b w:val="false"/>
          <w:i w:val="false"/>
          <w:color w:val="000000"/>
          <w:sz w:val="28"/>
        </w:rPr>
        <w:t>
      1-4. Әлеуметтік қорғау шараларын алатын адамның (отбасының), отбасы мүшелерінің, үй шаруашылығының келісім бермеуі оларды ұсынуды тоқтата тұруға негіз болады.</w:t>
      </w:r>
    </w:p>
    <w:bookmarkEnd w:id="194"/>
    <w:bookmarkStart w:name="z224" w:id="195"/>
    <w:p>
      <w:pPr>
        <w:spacing w:after="0"/>
        <w:ind w:left="0"/>
        <w:jc w:val="both"/>
      </w:pPr>
      <w:r>
        <w:rPr>
          <w:rFonts w:ascii="Times New Roman"/>
          <w:b w:val="false"/>
          <w:i w:val="false"/>
          <w:color w:val="000000"/>
          <w:sz w:val="28"/>
        </w:rPr>
        <w:t>
      Әлеуметтік қорғау шараларын ұсыну келісім алынған күннен бастап қайта басталады.</w:t>
      </w:r>
    </w:p>
    <w:bookmarkEnd w:id="195"/>
    <w:bookmarkStart w:name="z225" w:id="196"/>
    <w:p>
      <w:pPr>
        <w:spacing w:after="0"/>
        <w:ind w:left="0"/>
        <w:jc w:val="both"/>
      </w:pPr>
      <w:r>
        <w:rPr>
          <w:rFonts w:ascii="Times New Roman"/>
          <w:b w:val="false"/>
          <w:i w:val="false"/>
          <w:color w:val="000000"/>
          <w:sz w:val="28"/>
        </w:rPr>
        <w:t xml:space="preserve">
      1-5. Адамның (отбасының), отбасы мүшелерінің, үй шаруашылығының уәкілетті мемлекеттік орган ведомствосының аумақтық бөлімшесіне өтініш беру арқылы әлеуметтік қорғау шараларын алудан ерікті түрде бас тартуға құқығы бар. </w:t>
      </w:r>
    </w:p>
    <w:bookmarkEnd w:id="196"/>
    <w:bookmarkStart w:name="z226" w:id="197"/>
    <w:p>
      <w:pPr>
        <w:spacing w:after="0"/>
        <w:ind w:left="0"/>
        <w:jc w:val="both"/>
      </w:pPr>
      <w:r>
        <w:rPr>
          <w:rFonts w:ascii="Times New Roman"/>
          <w:b w:val="false"/>
          <w:i w:val="false"/>
          <w:color w:val="000000"/>
          <w:sz w:val="28"/>
        </w:rPr>
        <w:t>
      Әлеуметтік қорғау шараларын алудан ерікті түрде бас тарту адамды (отбасын), отбасы мүшелерін, үй шаруашылығын Қазақстан Республикасының әлеуметтік қорғау туралы заңнамасында белгіленген тәртіппен оларды ұсыну үшін қайта жүгіну құқығынан айырмайды.";</w:t>
      </w:r>
    </w:p>
    <w:bookmarkEnd w:id="197"/>
    <w:bookmarkStart w:name="z227" w:id="198"/>
    <w:p>
      <w:pPr>
        <w:spacing w:after="0"/>
        <w:ind w:left="0"/>
        <w:jc w:val="both"/>
      </w:pPr>
      <w:r>
        <w:rPr>
          <w:rFonts w:ascii="Times New Roman"/>
          <w:b w:val="false"/>
          <w:i w:val="false"/>
          <w:color w:val="000000"/>
          <w:sz w:val="28"/>
        </w:rPr>
        <w:t>
      9) </w:t>
      </w:r>
      <w:r>
        <w:rPr>
          <w:rFonts w:ascii="Times New Roman"/>
          <w:b w:val="false"/>
          <w:i w:val="false"/>
          <w:color w:val="000000"/>
          <w:sz w:val="28"/>
        </w:rPr>
        <w:t>11-бапта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229" w:id="199"/>
    <w:p>
      <w:pPr>
        <w:spacing w:after="0"/>
        <w:ind w:left="0"/>
        <w:jc w:val="both"/>
      </w:pPr>
      <w:r>
        <w:rPr>
          <w:rFonts w:ascii="Times New Roman"/>
          <w:b w:val="false"/>
          <w:i w:val="false"/>
          <w:color w:val="000000"/>
          <w:sz w:val="28"/>
        </w:rPr>
        <w:t>
      мынадай мазмұндағы 14-1) тармақшамен толықтырылсын:</w:t>
      </w:r>
    </w:p>
    <w:bookmarkEnd w:id="199"/>
    <w:bookmarkStart w:name="z230" w:id="200"/>
    <w:p>
      <w:pPr>
        <w:spacing w:after="0"/>
        <w:ind w:left="0"/>
        <w:jc w:val="both"/>
      </w:pPr>
      <w:r>
        <w:rPr>
          <w:rFonts w:ascii="Times New Roman"/>
          <w:b w:val="false"/>
          <w:i w:val="false"/>
          <w:color w:val="000000"/>
          <w:sz w:val="28"/>
        </w:rPr>
        <w:t>
      "14-1) жәрдемақылар тізбесін және оларды тағайындау, төлеуді тоқтата тұру, қайта бастау және тоқтату шарттарын, сондай-ақ жерлеуге арналған біржолғы төлемді тағайындау шарттарын бекітеді;";</w:t>
      </w:r>
    </w:p>
    <w:bookmarkEnd w:id="200"/>
    <w:bookmarkStart w:name="z231" w:id="201"/>
    <w:p>
      <w:pPr>
        <w:spacing w:after="0"/>
        <w:ind w:left="0"/>
        <w:jc w:val="both"/>
      </w:pPr>
      <w:r>
        <w:rPr>
          <w:rFonts w:ascii="Times New Roman"/>
          <w:b w:val="false"/>
          <w:i w:val="false"/>
          <w:color w:val="000000"/>
          <w:sz w:val="28"/>
        </w:rPr>
        <w:t>
      10) </w:t>
      </w:r>
      <w:r>
        <w:rPr>
          <w:rFonts w:ascii="Times New Roman"/>
          <w:b w:val="false"/>
          <w:i w:val="false"/>
          <w:color w:val="000000"/>
          <w:sz w:val="28"/>
        </w:rPr>
        <w:t>12-бапта</w:t>
      </w:r>
      <w:r>
        <w:rPr>
          <w:rFonts w:ascii="Times New Roman"/>
          <w:b w:val="false"/>
          <w:i w:val="false"/>
          <w:color w:val="000000"/>
          <w:sz w:val="28"/>
        </w:rPr>
        <w:t>:</w:t>
      </w:r>
    </w:p>
    <w:bookmarkEnd w:id="201"/>
    <w:bookmarkStart w:name="z232" w:id="202"/>
    <w:p>
      <w:pPr>
        <w:spacing w:after="0"/>
        <w:ind w:left="0"/>
        <w:jc w:val="both"/>
      </w:pPr>
      <w:r>
        <w:rPr>
          <w:rFonts w:ascii="Times New Roman"/>
          <w:b w:val="false"/>
          <w:i w:val="false"/>
          <w:color w:val="000000"/>
          <w:sz w:val="28"/>
        </w:rPr>
        <w:t>
      4) тармақшада:</w:t>
      </w:r>
    </w:p>
    <w:bookmarkEnd w:id="202"/>
    <w:bookmarkStart w:name="z233" w:id="203"/>
    <w:p>
      <w:pPr>
        <w:spacing w:after="0"/>
        <w:ind w:left="0"/>
        <w:jc w:val="both"/>
      </w:pPr>
      <w:r>
        <w:rPr>
          <w:rFonts w:ascii="Times New Roman"/>
          <w:b w:val="false"/>
          <w:i w:val="false"/>
          <w:color w:val="000000"/>
          <w:sz w:val="28"/>
        </w:rPr>
        <w:t>
      төртінші абзац алып тасталсын;</w:t>
      </w:r>
    </w:p>
    <w:bookmarkEnd w:id="203"/>
    <w:bookmarkStart w:name="z234" w:id="204"/>
    <w:p>
      <w:pPr>
        <w:spacing w:after="0"/>
        <w:ind w:left="0"/>
        <w:jc w:val="both"/>
      </w:pPr>
      <w:r>
        <w:rPr>
          <w:rFonts w:ascii="Times New Roman"/>
          <w:b w:val="false"/>
          <w:i w:val="false"/>
          <w:color w:val="000000"/>
          <w:sz w:val="28"/>
        </w:rPr>
        <w:t>
      он үшінші абзацтағы "ұсынысты әзірлейді" деген сөздер "ұсынысты" деген сөзбен ауыстырылып, мынадай мазмұндағы он төртінші абзацпен толықтырылсын:</w:t>
      </w:r>
    </w:p>
    <w:bookmarkEnd w:id="204"/>
    <w:bookmarkStart w:name="z235" w:id="205"/>
    <w:p>
      <w:pPr>
        <w:spacing w:after="0"/>
        <w:ind w:left="0"/>
        <w:jc w:val="both"/>
      </w:pPr>
      <w:r>
        <w:rPr>
          <w:rFonts w:ascii="Times New Roman"/>
          <w:b w:val="false"/>
          <w:i w:val="false"/>
          <w:color w:val="000000"/>
          <w:sz w:val="28"/>
        </w:rPr>
        <w:t>
      "жәрдемақылар тізбесін және оларды тағайындау, төлеуді тоқтата тұру, қайта бастау және тоқтату шарттарын, сондай-ақ жерлеуге арналған біржолғы төлемді тағайындау шарттарын әзірлейді;";</w:t>
      </w:r>
    </w:p>
    <w:bookmarkEnd w:id="205"/>
    <w:bookmarkStart w:name="z236" w:id="206"/>
    <w:p>
      <w:pPr>
        <w:spacing w:after="0"/>
        <w:ind w:left="0"/>
        <w:jc w:val="both"/>
      </w:pPr>
      <w:r>
        <w:rPr>
          <w:rFonts w:ascii="Times New Roman"/>
          <w:b w:val="false"/>
          <w:i w:val="false"/>
          <w:color w:val="000000"/>
          <w:sz w:val="28"/>
        </w:rPr>
        <w:t>
      5) тармақшада:</w:t>
      </w:r>
    </w:p>
    <w:bookmarkEnd w:id="206"/>
    <w:bookmarkStart w:name="z237" w:id="207"/>
    <w:p>
      <w:pPr>
        <w:spacing w:after="0"/>
        <w:ind w:left="0"/>
        <w:jc w:val="both"/>
      </w:pPr>
      <w:r>
        <w:rPr>
          <w:rFonts w:ascii="Times New Roman"/>
          <w:b w:val="false"/>
          <w:i w:val="false"/>
          <w:color w:val="000000"/>
          <w:sz w:val="28"/>
        </w:rPr>
        <w:t>
      он екінші абзац мынадай редакцияда жазылсын:</w:t>
      </w:r>
    </w:p>
    <w:bookmarkEnd w:id="207"/>
    <w:bookmarkStart w:name="z238" w:id="208"/>
    <w:p>
      <w:pPr>
        <w:spacing w:after="0"/>
        <w:ind w:left="0"/>
        <w:jc w:val="both"/>
      </w:pPr>
      <w:r>
        <w:rPr>
          <w:rFonts w:ascii="Times New Roman"/>
          <w:b w:val="false"/>
          <w:i w:val="false"/>
          <w:color w:val="000000"/>
          <w:sz w:val="28"/>
        </w:rPr>
        <w:t>
      "арнаулы әлеуметтік қызметтер көрсету орталықтарының билігіне түсетін (билігіндегі) бюджет қаражатын пайдалану тәртібін;";</w:t>
      </w:r>
    </w:p>
    <w:bookmarkEnd w:id="208"/>
    <w:bookmarkStart w:name="z239" w:id="209"/>
    <w:p>
      <w:pPr>
        <w:spacing w:after="0"/>
        <w:ind w:left="0"/>
        <w:jc w:val="both"/>
      </w:pPr>
      <w:r>
        <w:rPr>
          <w:rFonts w:ascii="Times New Roman"/>
          <w:b w:val="false"/>
          <w:i w:val="false"/>
          <w:color w:val="000000"/>
          <w:sz w:val="28"/>
        </w:rPr>
        <w:t>
      отыз жетінші абзацтағы "тәртібін әзірлейді және бекітеді" деген сөздер "тәртібін" деген сөзбен ауыстырылып, мынадай мазмұндағы отыз сегізінші абзацпен толықтырылсын:</w:t>
      </w:r>
    </w:p>
    <w:bookmarkEnd w:id="209"/>
    <w:bookmarkStart w:name="z240" w:id="210"/>
    <w:p>
      <w:pPr>
        <w:spacing w:after="0"/>
        <w:ind w:left="0"/>
        <w:jc w:val="both"/>
      </w:pPr>
      <w:r>
        <w:rPr>
          <w:rFonts w:ascii="Times New Roman"/>
          <w:b w:val="false"/>
          <w:i w:val="false"/>
          <w:color w:val="000000"/>
          <w:sz w:val="28"/>
        </w:rPr>
        <w:t>
      "бюджет қаражаты есебінен төленетін төлемдердің санаттары бойынша алушылардың болжамды санын есептеу әдістемесін әзірлейді және бекітеді;";</w:t>
      </w:r>
    </w:p>
    <w:bookmarkEnd w:id="210"/>
    <w:bookmarkStart w:name="z241" w:id="211"/>
    <w:p>
      <w:pPr>
        <w:spacing w:after="0"/>
        <w:ind w:left="0"/>
        <w:jc w:val="both"/>
      </w:pPr>
      <w:r>
        <w:rPr>
          <w:rFonts w:ascii="Times New Roman"/>
          <w:b w:val="false"/>
          <w:i w:val="false"/>
          <w:color w:val="000000"/>
          <w:sz w:val="28"/>
        </w:rPr>
        <w:t xml:space="preserve">
      11) 16-баптың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"есептілікті" деген сөзден кейін ", сондай-ақ адамдардың (отбасылардың), отбасы мүшелерінің, үй шаруашылығының тізімдерін қалыптастыру және оларды әлеуметтік саламаттылық деңгейі бойынша бөлу үшін мәліметтерді" деген сөздермен толықтырылсын;</w:t>
      </w:r>
    </w:p>
    <w:bookmarkEnd w:id="211"/>
    <w:bookmarkStart w:name="z242" w:id="212"/>
    <w:p>
      <w:pPr>
        <w:spacing w:after="0"/>
        <w:ind w:left="0"/>
        <w:jc w:val="both"/>
      </w:pPr>
      <w:r>
        <w:rPr>
          <w:rFonts w:ascii="Times New Roman"/>
          <w:b w:val="false"/>
          <w:i w:val="false"/>
          <w:color w:val="000000"/>
          <w:sz w:val="28"/>
        </w:rPr>
        <w:t xml:space="preserve">
      12) 17-баптың 1-тармағының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алып тасталсын;</w:t>
      </w:r>
    </w:p>
    <w:bookmarkEnd w:id="212"/>
    <w:bookmarkStart w:name="z243" w:id="2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24-бапта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5" w:id="214"/>
    <w:p>
      <w:pPr>
        <w:spacing w:after="0"/>
        <w:ind w:left="0"/>
        <w:jc w:val="both"/>
      </w:pPr>
      <w:r>
        <w:rPr>
          <w:rFonts w:ascii="Times New Roman"/>
          <w:b w:val="false"/>
          <w:i w:val="false"/>
          <w:color w:val="000000"/>
          <w:sz w:val="28"/>
        </w:rPr>
        <w:t>
      "1. Отбасының цифрлық картасы – әлеуметтік-еңбек саласы платформасында іске асырылған, "цифрлық үкімет" платформасынан және мемлекеттік органдардың цифрлық жүйелерінен алынатын деректер негізінде адамдардың (отбасылардың), отбасы мүшелерінің, үй шаруашылығының тізімдерін қалыптастыруды және оларды әлеуметтік саламаттылық деңгейі бойынша бөлуді қамтамасыз ететін талдамалық шешім.";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"(отбасыларды)" деген сөзден кейін ", отбасы мүшелерін, үй шаруашылығын"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"ақпараттандыру саласындағы уәкілетті органмен келісу бойынша уәкілетті мемлекеттік орган" деген сөздер "уәкілетті мемлекеттік орган цифрландыру, салықтар мен бюджетке төленетін басқа да міндетті төлемдердің түсуін қамтамасыз ету саласындағы, мемлекеттік жоспарлау жөніндегі уәкілетті органдармен бірлесіп" деген сөздермен ауыстырылсын;</w:t>
      </w:r>
    </w:p>
    <w:bookmarkStart w:name="z248" w:id="215"/>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215"/>
    <w:bookmarkStart w:name="z249" w:id="216"/>
    <w:p>
      <w:pPr>
        <w:spacing w:after="0"/>
        <w:ind w:left="0"/>
        <w:jc w:val="both"/>
      </w:pPr>
      <w:r>
        <w:rPr>
          <w:rFonts w:ascii="Times New Roman"/>
          <w:b w:val="false"/>
          <w:i w:val="false"/>
          <w:color w:val="000000"/>
          <w:sz w:val="28"/>
        </w:rPr>
        <w:t>
      "4. Мемлекеттік органдардың Отбасының цифрлық картасын жүргізу, толтыру және оған енгізілетін деректердің толықтығы мен дұрыстығын қамтамасыз ету бойынша өзара іс-қимыл жасау қағидаларын уәкілетті мемлекеттік орган цифрландыру саласындағы уәкілетті органмен келісу бойынша әзірлейді және бекітеді.";</w:t>
      </w:r>
    </w:p>
    <w:bookmarkEnd w:id="216"/>
    <w:bookmarkStart w:name="z250" w:id="2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36-бап</w:t>
      </w:r>
      <w:r>
        <w:rPr>
          <w:rFonts w:ascii="Times New Roman"/>
          <w:b w:val="false"/>
          <w:i w:val="false"/>
          <w:color w:val="000000"/>
          <w:sz w:val="28"/>
        </w:rPr>
        <w:t xml:space="preserve"> мынадай мазмұндағы 2-1-тармақпен толықтырылсын:</w:t>
      </w:r>
    </w:p>
    <w:bookmarkEnd w:id="217"/>
    <w:bookmarkStart w:name="z251" w:id="218"/>
    <w:p>
      <w:pPr>
        <w:spacing w:after="0"/>
        <w:ind w:left="0"/>
        <w:jc w:val="both"/>
      </w:pPr>
      <w:r>
        <w:rPr>
          <w:rFonts w:ascii="Times New Roman"/>
          <w:b w:val="false"/>
          <w:i w:val="false"/>
          <w:color w:val="000000"/>
          <w:sz w:val="28"/>
        </w:rPr>
        <w:t>
      "2-1. Қазақстан Республикасының Ұлттық Банкі зейнетақы жинақтарының сақталуын қамтамасыз етуге және ұзақ мерзімді нақты кірістілік алуға бағытталған мақсаттарды ұстана отырып, бірыңғай жинақтаушы зейнетақы қорының зейнетақы активтерін сенімгерлік басқаруды жүзеге асырады.";</w:t>
      </w:r>
    </w:p>
    <w:bookmarkEnd w:id="218"/>
    <w:bookmarkStart w:name="z252" w:id="2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55-баптың</w:t>
      </w:r>
      <w:r>
        <w:rPr>
          <w:rFonts w:ascii="Times New Roman"/>
          <w:b w:val="false"/>
          <w:i w:val="false"/>
          <w:color w:val="000000"/>
          <w:sz w:val="28"/>
        </w:rPr>
        <w:t xml:space="preserve"> 4-тармағының 9) тармақшасындағы "және алушының зейнетақы төлемдеріне құқық алған кездегі инфляция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сақталуын есептеу үшін, сондай-ақ" деген сөздер "үшін," деген сөзбен ауыстырылсын;</w:t>
      </w:r>
    </w:p>
    <w:bookmarkEnd w:id="219"/>
    <w:bookmarkStart w:name="z253" w:id="220"/>
    <w:p>
      <w:pPr>
        <w:spacing w:after="0"/>
        <w:ind w:left="0"/>
        <w:jc w:val="both"/>
      </w:pPr>
      <w:r>
        <w:rPr>
          <w:rFonts w:ascii="Times New Roman"/>
          <w:b w:val="false"/>
          <w:i w:val="false"/>
          <w:color w:val="000000"/>
          <w:sz w:val="28"/>
        </w:rPr>
        <w:t>
      16) </w:t>
      </w:r>
      <w:r>
        <w:rPr>
          <w:rFonts w:ascii="Times New Roman"/>
          <w:b w:val="false"/>
          <w:i w:val="false"/>
          <w:color w:val="000000"/>
          <w:sz w:val="28"/>
        </w:rPr>
        <w:t>71-бапта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"бала бір жарым жасқа толғанға дейін оның күтіміне байланысты кірісінен айырылу жағдайы бойынша" деген сөздер "бала (балалар) бір жарым жасқа толғанға дейін оған (оларға) анасының күтім жасауына байланысты"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"осы Кодексте көзделген" деген сөздер "Қазақстан Республикасының Үкіметі айқындаған" деген сөздермен ауыстырылсын;</w:t>
      </w:r>
    </w:p>
    <w:bookmarkStart w:name="z258" w:id="221"/>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221"/>
    <w:bookmarkStart w:name="z259" w:id="222"/>
    <w:p>
      <w:pPr>
        <w:spacing w:after="0"/>
        <w:ind w:left="0"/>
        <w:jc w:val="both"/>
      </w:pPr>
      <w:r>
        <w:rPr>
          <w:rFonts w:ascii="Times New Roman"/>
          <w:b w:val="false"/>
          <w:i w:val="false"/>
          <w:color w:val="000000"/>
          <w:sz w:val="28"/>
        </w:rPr>
        <w:t>
      "2-1. Уәкілетті мемлекеттік орган:</w:t>
      </w:r>
    </w:p>
    <w:bookmarkEnd w:id="222"/>
    <w:bookmarkStart w:name="z260" w:id="223"/>
    <w:p>
      <w:pPr>
        <w:spacing w:after="0"/>
        <w:ind w:left="0"/>
        <w:jc w:val="both"/>
      </w:pPr>
      <w:r>
        <w:rPr>
          <w:rFonts w:ascii="Times New Roman"/>
          <w:b w:val="false"/>
          <w:i w:val="false"/>
          <w:color w:val="000000"/>
          <w:sz w:val="28"/>
        </w:rPr>
        <w:t>
      бала туылғанда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w:t>
      </w:r>
    </w:p>
    <w:bookmarkEnd w:id="223"/>
    <w:bookmarkStart w:name="z261" w:id="224"/>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 бойынша әлеуметтік төлемдердің, бала күтіміне байланысты әлеуметтік төлемнің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w:t>
      </w:r>
    </w:p>
    <w:bookmarkEnd w:id="224"/>
    <w:bookmarkStart w:name="z262" w:id="2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72-бап</w:t>
      </w:r>
      <w:r>
        <w:rPr>
          <w:rFonts w:ascii="Times New Roman"/>
          <w:b w:val="false"/>
          <w:i w:val="false"/>
          <w:color w:val="000000"/>
          <w:sz w:val="28"/>
        </w:rPr>
        <w:t xml:space="preserve"> алып тасталсын;</w:t>
      </w:r>
    </w:p>
    <w:bookmarkEnd w:id="225"/>
    <w:bookmarkStart w:name="z263" w:id="226"/>
    <w:p>
      <w:pPr>
        <w:spacing w:after="0"/>
        <w:ind w:left="0"/>
        <w:jc w:val="both"/>
      </w:pPr>
      <w:r>
        <w:rPr>
          <w:rFonts w:ascii="Times New Roman"/>
          <w:b w:val="false"/>
          <w:i w:val="false"/>
          <w:color w:val="000000"/>
          <w:sz w:val="28"/>
        </w:rPr>
        <w:t xml:space="preserve">
      18) 79-баптың </w:t>
      </w:r>
      <w:r>
        <w:rPr>
          <w:rFonts w:ascii="Times New Roman"/>
          <w:b w:val="false"/>
          <w:i w:val="false"/>
          <w:color w:val="000000"/>
          <w:sz w:val="28"/>
        </w:rPr>
        <w:t>1-тармағында</w:t>
      </w:r>
      <w:r>
        <w:rPr>
          <w:rFonts w:ascii="Times New Roman"/>
          <w:b w:val="false"/>
          <w:i w:val="false"/>
          <w:color w:val="000000"/>
          <w:sz w:val="28"/>
        </w:rPr>
        <w:t>:</w:t>
      </w:r>
    </w:p>
    <w:bookmarkEnd w:id="226"/>
    <w:bookmarkStart w:name="z264" w:id="227"/>
    <w:p>
      <w:pPr>
        <w:spacing w:after="0"/>
        <w:ind w:left="0"/>
        <w:jc w:val="both"/>
      </w:pPr>
      <w:r>
        <w:rPr>
          <w:rFonts w:ascii="Times New Roman"/>
          <w:b w:val="false"/>
          <w:i w:val="false"/>
          <w:color w:val="000000"/>
          <w:sz w:val="28"/>
        </w:rPr>
        <w:t>
      "қандастарға, сондай-ақ жәрдемақы алу құқығы Қазақстан Республикасы ратификациялаған халықаралық шартта көзделген және өзінің туған, асырап алған, сондай-ақ қорғаншылыққа алған балалары бар шетелдіктерге" деген сөздер "сондай-ақ жәрдемақы алу құқығы Қазақстан Республикасы ратификациялаған халықаралық шартта көзделген және өзінің туған, асырап алған, сондай-ақ қорғаншылыққа алған жетім балалары (жетім баласы) және ата-анасының қамқорлығынсыз қалған балалары (баласы) бар шетел азаматтарына, қандастарға" деген сөздермен ауыстырылсын";</w:t>
      </w:r>
    </w:p>
    <w:bookmarkEnd w:id="227"/>
    <w:bookmarkStart w:name="z265" w:id="228"/>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228"/>
    <w:bookmarkStart w:name="z266" w:id="22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81-бапта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"қандастарға, сондай-ақ жәрдемақы алу құқығы Қазақстан Республикасы ратификациялаған халықаралық шартта көзделген шетелдіктерге" деген сөздер "жәрдемақы алу құқығы Қазақстан Республикасы ратификациялаған халықаралық шартта көзделген шетел азаматтарына, қандастарға"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"алған балалары" деген сөздер "алған жетім балалары (жетім баласы) және ата-анасының қамқорлығынсыз қалған балалары (баласы)"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"балалары" деген сөз "жетім балалары (жетім баласы) және ата-анасының қамқорлығынсыз қалған балалары (баласы)"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72" w:id="230"/>
    <w:p>
      <w:pPr>
        <w:spacing w:after="0"/>
        <w:ind w:left="0"/>
        <w:jc w:val="both"/>
      </w:pPr>
      <w:r>
        <w:rPr>
          <w:rFonts w:ascii="Times New Roman"/>
          <w:b w:val="false"/>
          <w:i w:val="false"/>
          <w:color w:val="000000"/>
          <w:sz w:val="28"/>
        </w:rPr>
        <w:t>
      "3) жәрдемақы алу құқығы Қазақстан Республикасы ратификациялаған халықаралық шартта көзделген шетел азаматтарына, қандастарға – бала туған күннен бастап, бірақ Қазақстан Республикасында тұрғылықты жері бойынша тіркелген күннен кейін тағайындалады.";</w:t>
      </w:r>
    </w:p>
    <w:bookmarkEnd w:id="230"/>
    <w:bookmarkStart w:name="z273" w:id="2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83-бап</w:t>
      </w:r>
      <w:r>
        <w:rPr>
          <w:rFonts w:ascii="Times New Roman"/>
          <w:b w:val="false"/>
          <w:i w:val="false"/>
          <w:color w:val="000000"/>
          <w:sz w:val="28"/>
        </w:rPr>
        <w:t xml:space="preserve"> алып тасталсын;</w:t>
      </w:r>
    </w:p>
    <w:bookmarkEnd w:id="231"/>
    <w:bookmarkStart w:name="z274" w:id="23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84-бапта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76" w:id="233"/>
    <w:p>
      <w:pPr>
        <w:spacing w:after="0"/>
        <w:ind w:left="0"/>
        <w:jc w:val="both"/>
      </w:pPr>
      <w:r>
        <w:rPr>
          <w:rFonts w:ascii="Times New Roman"/>
          <w:b w:val="false"/>
          <w:i w:val="false"/>
          <w:color w:val="000000"/>
          <w:sz w:val="28"/>
        </w:rPr>
        <w:t>
      "Бала күтіміне байланысты әлеуметтік төлем тағайындалмаған баланың (балалардың) анасы қайтыс болған жағдайда, бала күтіміне байланысты әлеуметтік төлем баланың (балалардың) міндетті әлеуметтік сақтандыру жүйесіне қатысатын заңды өкіліне тағайындалады.";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"алынған балалар" деген сөздер "алынған жетім балалар (жетім бала) және ата-анасының қамқорлығынсыз қалған балалар (бала)" деген сөздермен ауыстырылсын;</w:t>
      </w:r>
    </w:p>
    <w:bookmarkStart w:name="z278" w:id="23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89-баптар</w:t>
      </w:r>
      <w:r>
        <w:rPr>
          <w:rFonts w:ascii="Times New Roman"/>
          <w:b w:val="false"/>
          <w:i w:val="false"/>
          <w:color w:val="000000"/>
          <w:sz w:val="28"/>
        </w:rPr>
        <w:t xml:space="preserve"> алып тасталсын;</w:t>
      </w:r>
    </w:p>
    <w:bookmarkEnd w:id="234"/>
    <w:bookmarkStart w:name="z279" w:id="2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90-бапта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"қандастарға, сондай-ақ жәрдемақы алу құқығы Қазақстан Республикасы ратификациялаған халықаралық шартта көзделген шетелдіктерге" деген сөздер "сондай-ақ жәрдемақы алу құқығы Қазақстан Республикасы ратификациялаған халықаралық шартта көзделген шетел азаматтарына, қандастарға"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"қорғаншылыққа (қамқоршылыққа) алынған балалар" деген сөз "қорғаншылыққа алынған жетім балалар (жетім бала) және ата-анасының қамқорлығынсыз қалған балалар (бала)" деген сөздермен ауыстырылсын;</w:t>
      </w:r>
    </w:p>
    <w:bookmarkStart w:name="z282" w:id="23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92-бап</w:t>
      </w:r>
      <w:r>
        <w:rPr>
          <w:rFonts w:ascii="Times New Roman"/>
          <w:b w:val="false"/>
          <w:i w:val="false"/>
          <w:color w:val="000000"/>
          <w:sz w:val="28"/>
        </w:rPr>
        <w:t xml:space="preserve"> алып тасталсын;</w:t>
      </w:r>
    </w:p>
    <w:bookmarkEnd w:id="236"/>
    <w:bookmarkStart w:name="z283" w:id="237"/>
    <w:p>
      <w:pPr>
        <w:spacing w:after="0"/>
        <w:ind w:left="0"/>
        <w:jc w:val="both"/>
      </w:pPr>
      <w:r>
        <w:rPr>
          <w:rFonts w:ascii="Times New Roman"/>
          <w:b w:val="false"/>
          <w:i w:val="false"/>
          <w:color w:val="000000"/>
          <w:sz w:val="28"/>
        </w:rPr>
        <w:t xml:space="preserve">
      25) 93-баптың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"шетелдіктер" деген сөз ", жәрдемақы алу құқығы Қазақстан Республикасы ратификациялаған халықаралық шартта көзделген шетел азаматтары" деген сөздермен ауыстырылсын;</w:t>
      </w:r>
    </w:p>
    <w:bookmarkEnd w:id="237"/>
    <w:bookmarkStart w:name="z284" w:id="23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95-бап</w:t>
      </w:r>
      <w:r>
        <w:rPr>
          <w:rFonts w:ascii="Times New Roman"/>
          <w:b w:val="false"/>
          <w:i w:val="false"/>
          <w:color w:val="000000"/>
          <w:sz w:val="28"/>
        </w:rPr>
        <w:t xml:space="preserve"> алып тасталсын;</w:t>
      </w:r>
    </w:p>
    <w:bookmarkEnd w:id="238"/>
    <w:bookmarkStart w:name="z285" w:id="239"/>
    <w:p>
      <w:pPr>
        <w:spacing w:after="0"/>
        <w:ind w:left="0"/>
        <w:jc w:val="both"/>
      </w:pPr>
      <w:r>
        <w:rPr>
          <w:rFonts w:ascii="Times New Roman"/>
          <w:b w:val="false"/>
          <w:i w:val="false"/>
          <w:color w:val="000000"/>
          <w:sz w:val="28"/>
        </w:rPr>
        <w:t xml:space="preserve">
      27) 99-баптың 3-тармағы </w:t>
      </w:r>
      <w:r>
        <w:rPr>
          <w:rFonts w:ascii="Times New Roman"/>
          <w:b w:val="false"/>
          <w:i w:val="false"/>
          <w:color w:val="000000"/>
          <w:sz w:val="28"/>
        </w:rPr>
        <w:t>6) тармақшасындағы</w:t>
      </w:r>
      <w:r>
        <w:rPr>
          <w:rFonts w:ascii="Times New Roman"/>
          <w:b w:val="false"/>
          <w:i w:val="false"/>
          <w:color w:val="000000"/>
          <w:sz w:val="28"/>
        </w:rPr>
        <w:t xml:space="preserve"> "адамдар жұмыссыз адам ретінде тіркелмейді." деген сөздер "адамдар;" деген сөзбен ауыстырылып, мынадай мазмұндағы 7) тармақшамен толықтырылсын:</w:t>
      </w:r>
    </w:p>
    <w:bookmarkEnd w:id="239"/>
    <w:bookmarkStart w:name="z286" w:id="240"/>
    <w:p>
      <w:pPr>
        <w:spacing w:after="0"/>
        <w:ind w:left="0"/>
        <w:jc w:val="both"/>
      </w:pPr>
      <w:r>
        <w:rPr>
          <w:rFonts w:ascii="Times New Roman"/>
          <w:b w:val="false"/>
          <w:i w:val="false"/>
          <w:color w:val="000000"/>
          <w:sz w:val="28"/>
        </w:rPr>
        <w:t>
      "7) жүктілікке және босануға, жаңа туған баланы (балаларды) асырап алуға байланысты кірісінен айырылу жағдайы бойынша төленетін әлеуметтік төлемдерді, бала күтіміне байланысты әлеуметтік төлемді алушылар, сондай-ақ арнаулы әлеуметтік төлемдер, еңбек сіңірген жылдары үшін зейнетақы төлемдері тағайындалған адамдар жұмыссыз адам ретінде тіркелмейді.";</w:t>
      </w:r>
    </w:p>
    <w:bookmarkEnd w:id="240"/>
    <w:bookmarkStart w:name="z287" w:id="241"/>
    <w:p>
      <w:pPr>
        <w:spacing w:after="0"/>
        <w:ind w:left="0"/>
        <w:jc w:val="both"/>
      </w:pPr>
      <w:r>
        <w:rPr>
          <w:rFonts w:ascii="Times New Roman"/>
          <w:b w:val="false"/>
          <w:i w:val="false"/>
          <w:color w:val="000000"/>
          <w:sz w:val="28"/>
        </w:rPr>
        <w:t xml:space="preserve">
      28) 103-баптың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241"/>
    <w:bookmarkStart w:name="z288" w:id="24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113-бапта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"Мансап орталығы алушыны субсидияланатын жұмыс орнына, кәсіптік оқуға жіберген кезде" деген сөздер "Алушы осы Кодекстiң 109-бабы 2-тармағының 2) тармақшасында көзделген кәсiптiк оқудан өткен кезде" деген сөздермен ауыстырылсын;</w:t>
      </w:r>
    </w:p>
    <w:bookmarkStart w:name="z290" w:id="243"/>
    <w:p>
      <w:pPr>
        <w:spacing w:after="0"/>
        <w:ind w:left="0"/>
        <w:jc w:val="both"/>
      </w:pPr>
      <w:r>
        <w:rPr>
          <w:rFonts w:ascii="Times New Roman"/>
          <w:b w:val="false"/>
          <w:i w:val="false"/>
          <w:color w:val="000000"/>
          <w:sz w:val="28"/>
        </w:rPr>
        <w:t>
      мынадай мазмұндағы 6-тармақпен толықтырылсын:</w:t>
      </w:r>
    </w:p>
    <w:bookmarkEnd w:id="243"/>
    <w:bookmarkStart w:name="z291" w:id="244"/>
    <w:p>
      <w:pPr>
        <w:spacing w:after="0"/>
        <w:ind w:left="0"/>
        <w:jc w:val="both"/>
      </w:pPr>
      <w:r>
        <w:rPr>
          <w:rFonts w:ascii="Times New Roman"/>
          <w:b w:val="false"/>
          <w:i w:val="false"/>
          <w:color w:val="000000"/>
          <w:sz w:val="28"/>
        </w:rPr>
        <w:t>
      "6. Жұмысынан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 уәкілетті мемлекеттік орган айқындайды.";</w:t>
      </w:r>
    </w:p>
    <w:bookmarkEnd w:id="244"/>
    <w:bookmarkStart w:name="z292" w:id="24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114-бап</w:t>
      </w:r>
      <w:r>
        <w:rPr>
          <w:rFonts w:ascii="Times New Roman"/>
          <w:b w:val="false"/>
          <w:i w:val="false"/>
          <w:color w:val="000000"/>
          <w:sz w:val="28"/>
        </w:rPr>
        <w:t xml:space="preserve"> алып тасталсын;</w:t>
      </w:r>
    </w:p>
    <w:bookmarkEnd w:id="245"/>
    <w:bookmarkStart w:name="z293" w:id="246"/>
    <w:p>
      <w:pPr>
        <w:spacing w:after="0"/>
        <w:ind w:left="0"/>
        <w:jc w:val="both"/>
      </w:pPr>
      <w:r>
        <w:rPr>
          <w:rFonts w:ascii="Times New Roman"/>
          <w:b w:val="false"/>
          <w:i w:val="false"/>
          <w:color w:val="000000"/>
          <w:sz w:val="28"/>
        </w:rPr>
        <w:t xml:space="preserve">
      31) 115-баптың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246"/>
    <w:bookmarkStart w:name="z294" w:id="247"/>
    <w:p>
      <w:pPr>
        <w:spacing w:after="0"/>
        <w:ind w:left="0"/>
        <w:jc w:val="both"/>
      </w:pPr>
      <w:r>
        <w:rPr>
          <w:rFonts w:ascii="Times New Roman"/>
          <w:b w:val="false"/>
          <w:i w:val="false"/>
          <w:color w:val="000000"/>
          <w:sz w:val="28"/>
        </w:rPr>
        <w:t>
      "1-1) уәкілетті мемлекеттік органның цифрлық жүйесінен міндетті әлеуметтік сақтандыру жүйесіне қатысушыны осы Кодекстің 109-бабы 2-тармағының 1) тармақшасында көзделген кәсіптік оқуға жіберу туралы мәліметтерді алу;";</w:t>
      </w:r>
    </w:p>
    <w:bookmarkEnd w:id="247"/>
    <w:bookmarkStart w:name="z295" w:id="24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118-бапта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97" w:id="249"/>
    <w:p>
      <w:pPr>
        <w:spacing w:after="0"/>
        <w:ind w:left="0"/>
        <w:jc w:val="both"/>
      </w:pPr>
      <w:r>
        <w:rPr>
          <w:rFonts w:ascii="Times New Roman"/>
          <w:b w:val="false"/>
          <w:i w:val="false"/>
          <w:color w:val="000000"/>
          <w:sz w:val="28"/>
        </w:rPr>
        <w:t xml:space="preserve">
      төртінші абзацтағы "айдан отыз алты айға дейін әлеуметтік аударымдар жүргізілген жағдайда – ұзақтығы үш айға" деген сөздер "және одан көп айға әлеуметтік аударымдар жүргізілген жағдайда – ұзақтығы үш айға, бірақ міндетті әлеуметтік сақтандыру жүйесіне қатысушы осы Кодекстің 207-бабының 1-тармағында көзделген жасқа толған мерзімнен асырылмай тағайындалады." деген сөздермен ауыстырылсын; </w:t>
      </w:r>
    </w:p>
    <w:bookmarkEnd w:id="249"/>
    <w:bookmarkStart w:name="z298" w:id="250"/>
    <w:p>
      <w:pPr>
        <w:spacing w:after="0"/>
        <w:ind w:left="0"/>
        <w:jc w:val="both"/>
      </w:pPr>
      <w:r>
        <w:rPr>
          <w:rFonts w:ascii="Times New Roman"/>
          <w:b w:val="false"/>
          <w:i w:val="false"/>
          <w:color w:val="000000"/>
          <w:sz w:val="28"/>
        </w:rPr>
        <w:t>
      бесінші, алтыншы және жетінші абзацтар алып тасталсын;</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00" w:id="251"/>
    <w:p>
      <w:pPr>
        <w:spacing w:after="0"/>
        <w:ind w:left="0"/>
        <w:jc w:val="both"/>
      </w:pPr>
      <w:r>
        <w:rPr>
          <w:rFonts w:ascii="Times New Roman"/>
          <w:b w:val="false"/>
          <w:i w:val="false"/>
          <w:color w:val="000000"/>
          <w:sz w:val="28"/>
        </w:rPr>
        <w:t>
      "Жұмысынан айырылу жағдайы бойынша әлеуметтік төлемнің ең жоғары мөлшері жұмысынан айырылу жағдайы бойынша әлеуметтік төлемге құқық туындаған күнге республикалық бюджет туралы заңда белгіленген ең төмен жалақының жеті еселенген мөлшерінің қырық бес пайызынан аспауға тиіс.";</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"отырып" деген сөзден кейін ", әлеуметтік төлем соңғы рет алынған айдан кейінгі он екі ай өткен соң" деген сөздермен толықтырылсын;</w:t>
      </w:r>
    </w:p>
    <w:bookmarkStart w:name="z302" w:id="25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119-бап</w:t>
      </w:r>
      <w:r>
        <w:rPr>
          <w:rFonts w:ascii="Times New Roman"/>
          <w:b w:val="false"/>
          <w:i w:val="false"/>
          <w:color w:val="000000"/>
          <w:sz w:val="28"/>
        </w:rPr>
        <w:t xml:space="preserve"> алып тасталсын;</w:t>
      </w:r>
    </w:p>
    <w:bookmarkEnd w:id="252"/>
    <w:bookmarkStart w:name="z303" w:id="25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120-бапта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305" w:id="254"/>
    <w:p>
      <w:pPr>
        <w:spacing w:after="0"/>
        <w:ind w:left="0"/>
        <w:jc w:val="both"/>
      </w:pPr>
      <w:r>
        <w:rPr>
          <w:rFonts w:ascii="Times New Roman"/>
          <w:b w:val="false"/>
          <w:i w:val="false"/>
          <w:color w:val="000000"/>
          <w:sz w:val="28"/>
        </w:rPr>
        <w:t>
      мынадай мазмұндағы 6, 7, 8, 9 және 10-тармақтармен толықтырылсын:</w:t>
      </w:r>
    </w:p>
    <w:bookmarkEnd w:id="254"/>
    <w:bookmarkStart w:name="z306" w:id="255"/>
    <w:p>
      <w:pPr>
        <w:spacing w:after="0"/>
        <w:ind w:left="0"/>
        <w:jc w:val="both"/>
      </w:pPr>
      <w:r>
        <w:rPr>
          <w:rFonts w:ascii="Times New Roman"/>
          <w:b w:val="false"/>
          <w:i w:val="false"/>
          <w:color w:val="000000"/>
          <w:sz w:val="28"/>
        </w:rPr>
        <w:t>
      "6. Атаулы әлеуметтік көмектің мөлшерін айқындау, көрсету шарттарын және оны көрсету қажеттілігінің жоқтығы туралы қорытынды шығару өлшемшарттарын Қазақстан Республикасының Үкіметі айқындайды.</w:t>
      </w:r>
    </w:p>
    <w:bookmarkEnd w:id="255"/>
    <w:bookmarkStart w:name="z307" w:id="256"/>
    <w:p>
      <w:pPr>
        <w:spacing w:after="0"/>
        <w:ind w:left="0"/>
        <w:jc w:val="both"/>
      </w:pPr>
      <w:r>
        <w:rPr>
          <w:rFonts w:ascii="Times New Roman"/>
          <w:b w:val="false"/>
          <w:i w:val="false"/>
          <w:color w:val="000000"/>
          <w:sz w:val="28"/>
        </w:rPr>
        <w:t>
      7. Атаулы әлеуметтік көмекті тағайындау және төлеу тәртібін уәкілетті мемлекеттік орган бекітеді.</w:t>
      </w:r>
    </w:p>
    <w:bookmarkEnd w:id="256"/>
    <w:bookmarkStart w:name="z308" w:id="257"/>
    <w:p>
      <w:pPr>
        <w:spacing w:after="0"/>
        <w:ind w:left="0"/>
        <w:jc w:val="both"/>
      </w:pPr>
      <w:r>
        <w:rPr>
          <w:rFonts w:ascii="Times New Roman"/>
          <w:b w:val="false"/>
          <w:i w:val="false"/>
          <w:color w:val="000000"/>
          <w:sz w:val="28"/>
        </w:rPr>
        <w:t>
      8. Учаскелік комиссиялар туралы ережені уәкілетті мемлекеттік орган әзірлейді және бекітеді.</w:t>
      </w:r>
    </w:p>
    <w:bookmarkEnd w:id="257"/>
    <w:bookmarkStart w:name="z309" w:id="258"/>
    <w:p>
      <w:pPr>
        <w:spacing w:after="0"/>
        <w:ind w:left="0"/>
        <w:jc w:val="both"/>
      </w:pPr>
      <w:r>
        <w:rPr>
          <w:rFonts w:ascii="Times New Roman"/>
          <w:b w:val="false"/>
          <w:i w:val="false"/>
          <w:color w:val="000000"/>
          <w:sz w:val="28"/>
        </w:rPr>
        <w:t>
      9. Атаулы әлеуметтік көмек алуға үміткер адамның (отбасының) жиынтық кірісін есептеу қағидаларын уәкілетті мемлекеттік орган әзірлейді және бекітеді.</w:t>
      </w:r>
    </w:p>
    <w:bookmarkEnd w:id="258"/>
    <w:bookmarkStart w:name="z310" w:id="259"/>
    <w:p>
      <w:pPr>
        <w:spacing w:after="0"/>
        <w:ind w:left="0"/>
        <w:jc w:val="both"/>
      </w:pPr>
      <w:r>
        <w:rPr>
          <w:rFonts w:ascii="Times New Roman"/>
          <w:b w:val="false"/>
          <w:i w:val="false"/>
          <w:color w:val="000000"/>
          <w:sz w:val="28"/>
        </w:rPr>
        <w:t>
      10. Астана, облыстар, республикалық маңызы бар қалалар бойынша кедейлік шегін уәкілетті мемлекеттік орган айқындаған кедейлік шегінің мөлшері негізінде жергілікті атқарушы органдар тоқсан сайын есептейді.";</w:t>
      </w:r>
    </w:p>
    <w:bookmarkEnd w:id="259"/>
    <w:bookmarkStart w:name="z311" w:id="26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127-баптар</w:t>
      </w:r>
      <w:r>
        <w:rPr>
          <w:rFonts w:ascii="Times New Roman"/>
          <w:b w:val="false"/>
          <w:i w:val="false"/>
          <w:color w:val="000000"/>
          <w:sz w:val="28"/>
        </w:rPr>
        <w:t xml:space="preserve"> алып тасталсын;</w:t>
      </w:r>
    </w:p>
    <w:bookmarkEnd w:id="260"/>
    <w:bookmarkStart w:name="z312" w:id="261"/>
    <w:p>
      <w:pPr>
        <w:spacing w:after="0"/>
        <w:ind w:left="0"/>
        <w:jc w:val="both"/>
      </w:pPr>
      <w:r>
        <w:rPr>
          <w:rFonts w:ascii="Times New Roman"/>
          <w:b w:val="false"/>
          <w:i w:val="false"/>
          <w:color w:val="000000"/>
          <w:sz w:val="28"/>
        </w:rPr>
        <w:t xml:space="preserve">
      36) 128-баптың </w:t>
      </w:r>
      <w:r>
        <w:rPr>
          <w:rFonts w:ascii="Times New Roman"/>
          <w:b w:val="false"/>
          <w:i w:val="false"/>
          <w:color w:val="000000"/>
          <w:sz w:val="28"/>
        </w:rPr>
        <w:t>4) тармақшасындағы</w:t>
      </w:r>
      <w:r>
        <w:rPr>
          <w:rFonts w:ascii="Times New Roman"/>
          <w:b w:val="false"/>
          <w:i w:val="false"/>
          <w:color w:val="000000"/>
          <w:sz w:val="28"/>
        </w:rPr>
        <w:t xml:space="preserve"> "осы Кодекстің 122-бабының 4-тармағында көрсетілген" деген сөздер "Қазақстан Республикасының Үкіметі айқындаған" деген сөздермен ауыстырылсын;</w:t>
      </w:r>
    </w:p>
    <w:bookmarkEnd w:id="261"/>
    <w:bookmarkStart w:name="z313" w:id="26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w:t>
      </w:r>
      <w:r>
        <w:rPr>
          <w:rFonts w:ascii="Times New Roman"/>
          <w:b w:val="false"/>
          <w:i w:val="false"/>
          <w:color w:val="000000"/>
          <w:sz w:val="28"/>
        </w:rPr>
        <w:t xml:space="preserve"> алып тасталсын;</w:t>
      </w:r>
    </w:p>
    <w:bookmarkEnd w:id="262"/>
    <w:bookmarkStart w:name="z314" w:id="26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170-бапта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"осы Кодексте көзделген" деген сөздер "Қазақстан Республикасының Үкіметі айқындаған" деген сөздермен ауыстырылсын;</w:t>
      </w:r>
    </w:p>
    <w:bookmarkStart w:name="z316" w:id="264"/>
    <w:p>
      <w:pPr>
        <w:spacing w:after="0"/>
        <w:ind w:left="0"/>
        <w:jc w:val="both"/>
      </w:pPr>
      <w:r>
        <w:rPr>
          <w:rFonts w:ascii="Times New Roman"/>
          <w:b w:val="false"/>
          <w:i w:val="false"/>
          <w:color w:val="000000"/>
          <w:sz w:val="28"/>
        </w:rPr>
        <w:t>
      мынадай редакциядағы 4-тармақпен толықтырылсын:</w:t>
      </w:r>
    </w:p>
    <w:bookmarkEnd w:id="264"/>
    <w:bookmarkStart w:name="z317" w:id="265"/>
    <w:p>
      <w:pPr>
        <w:spacing w:after="0"/>
        <w:ind w:left="0"/>
        <w:jc w:val="both"/>
      </w:pPr>
      <w:r>
        <w:rPr>
          <w:rFonts w:ascii="Times New Roman"/>
          <w:b w:val="false"/>
          <w:i w:val="false"/>
          <w:color w:val="000000"/>
          <w:sz w:val="28"/>
        </w:rPr>
        <w:t>
      "4. Уәкілетті мемлекеттік орган:</w:t>
      </w:r>
    </w:p>
    <w:bookmarkEnd w:id="265"/>
    <w:bookmarkStart w:name="z318" w:id="266"/>
    <w:p>
      <w:pPr>
        <w:spacing w:after="0"/>
        <w:ind w:left="0"/>
        <w:jc w:val="both"/>
      </w:pPr>
      <w:r>
        <w:rPr>
          <w:rFonts w:ascii="Times New Roman"/>
          <w:b w:val="false"/>
          <w:i w:val="false"/>
          <w:color w:val="000000"/>
          <w:sz w:val="28"/>
        </w:rPr>
        <w:t>
      мүгедектік бойынша мемлекеттік әлеуметтік жәрдемақылардың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тәртібін;</w:t>
      </w:r>
    </w:p>
    <w:bookmarkEnd w:id="266"/>
    <w:bookmarkStart w:name="z319" w:id="267"/>
    <w:p>
      <w:pPr>
        <w:spacing w:after="0"/>
        <w:ind w:left="0"/>
        <w:jc w:val="both"/>
      </w:pPr>
      <w:r>
        <w:rPr>
          <w:rFonts w:ascii="Times New Roman"/>
          <w:b w:val="false"/>
          <w:i w:val="false"/>
          <w:color w:val="000000"/>
          <w:sz w:val="28"/>
        </w:rPr>
        <w:t>
      еңбекке қабілеттілігінен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w:t>
      </w:r>
    </w:p>
    <w:bookmarkEnd w:id="267"/>
    <w:bookmarkStart w:name="z320" w:id="268"/>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тәртібін айқындайды.";</w:t>
      </w:r>
    </w:p>
    <w:bookmarkEnd w:id="268"/>
    <w:bookmarkStart w:name="z321" w:id="269"/>
    <w:p>
      <w:pPr>
        <w:spacing w:after="0"/>
        <w:ind w:left="0"/>
        <w:jc w:val="both"/>
      </w:pPr>
      <w:r>
        <w:rPr>
          <w:rFonts w:ascii="Times New Roman"/>
          <w:b w:val="false"/>
          <w:i w:val="false"/>
          <w:color w:val="000000"/>
          <w:sz w:val="28"/>
        </w:rPr>
        <w:t>
      39) </w:t>
      </w:r>
      <w:r>
        <w:rPr>
          <w:rFonts w:ascii="Times New Roman"/>
          <w:b w:val="false"/>
          <w:i w:val="false"/>
          <w:color w:val="000000"/>
          <w:sz w:val="28"/>
        </w:rPr>
        <w:t>171-бап</w:t>
      </w:r>
      <w:r>
        <w:rPr>
          <w:rFonts w:ascii="Times New Roman"/>
          <w:b w:val="false"/>
          <w:i w:val="false"/>
          <w:color w:val="000000"/>
          <w:sz w:val="28"/>
        </w:rPr>
        <w:t xml:space="preserve"> алып тасталсын;</w:t>
      </w:r>
    </w:p>
    <w:bookmarkEnd w:id="269"/>
    <w:bookmarkStart w:name="z322" w:id="270"/>
    <w:p>
      <w:pPr>
        <w:spacing w:after="0"/>
        <w:ind w:left="0"/>
        <w:jc w:val="both"/>
      </w:pPr>
      <w:r>
        <w:rPr>
          <w:rFonts w:ascii="Times New Roman"/>
          <w:b w:val="false"/>
          <w:i w:val="false"/>
          <w:color w:val="000000"/>
          <w:sz w:val="28"/>
        </w:rPr>
        <w:t>
      40) </w:t>
      </w:r>
      <w:r>
        <w:rPr>
          <w:rFonts w:ascii="Times New Roman"/>
          <w:b w:val="false"/>
          <w:i w:val="false"/>
          <w:color w:val="000000"/>
          <w:sz w:val="28"/>
        </w:rPr>
        <w:t>175-бапта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 бұған жеті жасқа дейінгі мүгедектігі бар балаларға, жеті жастан он сегіз жасқа дейінгі мүгедектігі бар балаларға,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нысанында оқитын, бала кезінен мүгедектігі бар он сегіз жастан асқан балаларға оқу орнын бітіргенге дейін, бірақ жиырма үш жасқа толғанға дейін жәрдемақы тағайындалатын жағдай кірмейді" деген сөздермен толықтырылсын;</w:t>
      </w:r>
    </w:p>
    <w:bookmarkStart w:name="z324" w:id="271"/>
    <w:p>
      <w:pPr>
        <w:spacing w:after="0"/>
        <w:ind w:left="0"/>
        <w:jc w:val="both"/>
      </w:pPr>
      <w:r>
        <w:rPr>
          <w:rFonts w:ascii="Times New Roman"/>
          <w:b w:val="false"/>
          <w:i w:val="false"/>
          <w:color w:val="000000"/>
          <w:sz w:val="28"/>
        </w:rPr>
        <w:t>
      мынадай мазмұндағы 8-тармақпен толықтырылсын:</w:t>
      </w:r>
    </w:p>
    <w:bookmarkEnd w:id="271"/>
    <w:bookmarkStart w:name="z325" w:id="272"/>
    <w:p>
      <w:pPr>
        <w:spacing w:after="0"/>
        <w:ind w:left="0"/>
        <w:jc w:val="both"/>
      </w:pPr>
      <w:r>
        <w:rPr>
          <w:rFonts w:ascii="Times New Roman"/>
          <w:b w:val="false"/>
          <w:i w:val="false"/>
          <w:color w:val="000000"/>
          <w:sz w:val="28"/>
        </w:rPr>
        <w:t>
      "8. Мүгедектігі бойынша мемлекеттік әлеуметтік жәрдемақының тағайындалған, алушы уақтылы талап етпеген сомасы өткен уақытқа, бірақ оны алуға жүгінгенге дейінгі үш жылдан аспайтын уақытқа төленеді.";</w:t>
      </w:r>
    </w:p>
    <w:bookmarkEnd w:id="272"/>
    <w:bookmarkStart w:name="z326" w:id="273"/>
    <w:p>
      <w:pPr>
        <w:spacing w:after="0"/>
        <w:ind w:left="0"/>
        <w:jc w:val="both"/>
      </w:pPr>
      <w:r>
        <w:rPr>
          <w:rFonts w:ascii="Times New Roman"/>
          <w:b w:val="false"/>
          <w:i w:val="false"/>
          <w:color w:val="000000"/>
          <w:sz w:val="28"/>
        </w:rPr>
        <w:t>
      41)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182-баптар</w:t>
      </w:r>
      <w:r>
        <w:rPr>
          <w:rFonts w:ascii="Times New Roman"/>
          <w:b w:val="false"/>
          <w:i w:val="false"/>
          <w:color w:val="000000"/>
          <w:sz w:val="28"/>
        </w:rPr>
        <w:t xml:space="preserve"> алып тасталсын;</w:t>
      </w:r>
    </w:p>
    <w:bookmarkEnd w:id="273"/>
    <w:bookmarkStart w:name="z327" w:id="274"/>
    <w:p>
      <w:pPr>
        <w:spacing w:after="0"/>
        <w:ind w:left="0"/>
        <w:jc w:val="both"/>
      </w:pPr>
      <w:r>
        <w:rPr>
          <w:rFonts w:ascii="Times New Roman"/>
          <w:b w:val="false"/>
          <w:i w:val="false"/>
          <w:color w:val="000000"/>
          <w:sz w:val="28"/>
        </w:rPr>
        <w:t xml:space="preserve">
      42) 183-баптың </w:t>
      </w:r>
      <w:r>
        <w:rPr>
          <w:rFonts w:ascii="Times New Roman"/>
          <w:b w:val="false"/>
          <w:i w:val="false"/>
          <w:color w:val="000000"/>
          <w:sz w:val="28"/>
        </w:rPr>
        <w:t>1-тармағында</w:t>
      </w:r>
      <w:r>
        <w:rPr>
          <w:rFonts w:ascii="Times New Roman"/>
          <w:b w:val="false"/>
          <w:i w:val="false"/>
          <w:color w:val="000000"/>
          <w:sz w:val="28"/>
        </w:rPr>
        <w:t xml:space="preserve"> "қандастарға, сондай-ақ жәрдемақы алу құқығы Қазақстан Республикасы ратификациялаған халықаралық шарттарда көзделген шетелдіктерге" деген сөздер "сондай-ақ жәрдемақы алу құқығы Қазақстан Республикасы ратификациялаған халықаралық шарттарда көзделген шетел азаматтарына, қандастарға" деген сөздермен ауыстырылсын;</w:t>
      </w:r>
    </w:p>
    <w:bookmarkEnd w:id="274"/>
    <w:bookmarkStart w:name="z328" w:id="27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185-бап</w:t>
      </w:r>
      <w:r>
        <w:rPr>
          <w:rFonts w:ascii="Times New Roman"/>
          <w:b w:val="false"/>
          <w:i w:val="false"/>
          <w:color w:val="000000"/>
          <w:sz w:val="28"/>
        </w:rPr>
        <w:t xml:space="preserve"> алып тасталсын;</w:t>
      </w:r>
    </w:p>
    <w:bookmarkEnd w:id="275"/>
    <w:bookmarkStart w:name="z329" w:id="276"/>
    <w:p>
      <w:pPr>
        <w:spacing w:after="0"/>
        <w:ind w:left="0"/>
        <w:jc w:val="both"/>
      </w:pPr>
      <w:r>
        <w:rPr>
          <w:rFonts w:ascii="Times New Roman"/>
          <w:b w:val="false"/>
          <w:i w:val="false"/>
          <w:color w:val="000000"/>
          <w:sz w:val="28"/>
        </w:rPr>
        <w:t xml:space="preserve">
      44) 187-баптың </w:t>
      </w:r>
      <w:r>
        <w:rPr>
          <w:rFonts w:ascii="Times New Roman"/>
          <w:b w:val="false"/>
          <w:i w:val="false"/>
          <w:color w:val="000000"/>
          <w:sz w:val="28"/>
        </w:rPr>
        <w:t>1-тармағындағы</w:t>
      </w:r>
      <w:r>
        <w:rPr>
          <w:rFonts w:ascii="Times New Roman"/>
          <w:b w:val="false"/>
          <w:i w:val="false"/>
          <w:color w:val="000000"/>
          <w:sz w:val="28"/>
        </w:rPr>
        <w:t xml:space="preserve"> "қандастарға, сондай-ақ жәрдемақы алу құқығы Қазақстан Республикасы ратификациялаған халықаралық шарттарда көзделген шетелдіктерге" деген сөздер "сондай-ақ жәрдемақы алу құқығы Қазақстан Республикасы ратификациялаған халықаралық шарттарда көзделген шетел азаматтарына, қандастарға" деген сөздермен ауыстырылсын;</w:t>
      </w:r>
    </w:p>
    <w:bookmarkEnd w:id="276"/>
    <w:bookmarkStart w:name="z330" w:id="27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189-бап</w:t>
      </w:r>
      <w:r>
        <w:rPr>
          <w:rFonts w:ascii="Times New Roman"/>
          <w:b w:val="false"/>
          <w:i w:val="false"/>
          <w:color w:val="000000"/>
          <w:sz w:val="28"/>
        </w:rPr>
        <w:t xml:space="preserve"> алып тасталсын;</w:t>
      </w:r>
    </w:p>
    <w:bookmarkEnd w:id="277"/>
    <w:bookmarkStart w:name="z331" w:id="27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190-бапта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"шетелдіктер" деген сөз ", жәрдемақы алу құқығы Қазақстан Республикасы ратификациялаған халықаралық шартта көзделген шетел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"басқа" деген сөз "Ардагерлер туралы" Қазақстан Республикасы Заңының 5-бабының 1), 2), 3), 4) және 5) тармақшаларында санамаланған басқа" деген сөздермен ауыстырылсын;</w:t>
      </w:r>
    </w:p>
    <w:bookmarkStart w:name="z335" w:id="279"/>
    <w:p>
      <w:pPr>
        <w:spacing w:after="0"/>
        <w:ind w:left="0"/>
        <w:jc w:val="both"/>
      </w:pPr>
      <w:r>
        <w:rPr>
          <w:rFonts w:ascii="Times New Roman"/>
          <w:b w:val="false"/>
          <w:i w:val="false"/>
          <w:color w:val="000000"/>
          <w:sz w:val="28"/>
        </w:rPr>
        <w:t>
      мынадай мазмұндағы 2-1) тармақшамен толықтырылсын:</w:t>
      </w:r>
    </w:p>
    <w:bookmarkEnd w:id="279"/>
    <w:bookmarkStart w:name="z336" w:id="280"/>
    <w:p>
      <w:pPr>
        <w:spacing w:after="0"/>
        <w:ind w:left="0"/>
        <w:jc w:val="both"/>
      </w:pPr>
      <w:r>
        <w:rPr>
          <w:rFonts w:ascii="Times New Roman"/>
          <w:b w:val="false"/>
          <w:i w:val="false"/>
          <w:color w:val="000000"/>
          <w:sz w:val="28"/>
        </w:rPr>
        <w:t>
      "2-1) "Ардагерлер туралы" Қазақстан Республикасы Заңының 5-бабының 6), 7) және 8) тармақшаларында санамаланған басқа мемлекеттердің аумағындағы ұрыс қимылдарының ардагерлері;";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"Қазақстанның ғарышкер-ұшқышы" құрметті атағына" деген сөздер "Халық қаһарманы", "Қазақстанның Еңбек Ері", "Қазақстанның ғарышкер-ұшқышы" құрметті атақтарына"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тармақшалар</w:t>
      </w:r>
      <w:r>
        <w:rPr>
          <w:rFonts w:ascii="Times New Roman"/>
          <w:b w:val="false"/>
          <w:i w:val="false"/>
          <w:color w:val="000000"/>
          <w:sz w:val="28"/>
        </w:rPr>
        <w:t xml:space="preserve"> және </w:t>
      </w:r>
      <w:r>
        <w:rPr>
          <w:rFonts w:ascii="Times New Roman"/>
          <w:b w:val="false"/>
          <w:i w:val="false"/>
          <w:color w:val="000000"/>
          <w:sz w:val="28"/>
        </w:rPr>
        <w:t>16) тармақшадағы</w:t>
      </w:r>
      <w:r>
        <w:rPr>
          <w:rFonts w:ascii="Times New Roman"/>
          <w:b w:val="false"/>
          <w:i w:val="false"/>
          <w:color w:val="000000"/>
          <w:sz w:val="28"/>
        </w:rPr>
        <w:t xml:space="preserve"> "адамдар;" деген сөз "адамдар жатады." деген сөздермен ауыстырылып,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bookmarkStart w:name="z339" w:id="281"/>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281"/>
    <w:bookmarkStart w:name="z340" w:id="282"/>
    <w:p>
      <w:pPr>
        <w:spacing w:after="0"/>
        <w:ind w:left="0"/>
        <w:jc w:val="both"/>
      </w:pPr>
      <w:r>
        <w:rPr>
          <w:rFonts w:ascii="Times New Roman"/>
          <w:b w:val="false"/>
          <w:i w:val="false"/>
          <w:color w:val="000000"/>
          <w:sz w:val="28"/>
        </w:rPr>
        <w:t>
      "4. Арнаулы мемлекеттік жәрдемақы тағайындау және төлеу тәртібін уәкілетті мемлекеттік орган әзірлейді және бекітеді.</w:t>
      </w:r>
    </w:p>
    <w:bookmarkEnd w:id="282"/>
    <w:bookmarkStart w:name="z341" w:id="283"/>
    <w:p>
      <w:pPr>
        <w:spacing w:after="0"/>
        <w:ind w:left="0"/>
        <w:jc w:val="both"/>
      </w:pPr>
      <w:r>
        <w:rPr>
          <w:rFonts w:ascii="Times New Roman"/>
          <w:b w:val="false"/>
          <w:i w:val="false"/>
          <w:color w:val="000000"/>
          <w:sz w:val="28"/>
        </w:rPr>
        <w:t>
      5. Уәкілетті мемлекеттік орган:</w:t>
      </w:r>
    </w:p>
    <w:bookmarkEnd w:id="283"/>
    <w:bookmarkStart w:name="z342" w:id="284"/>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ұрыс қимылдары жүргізілген қалалар мен кезеңдердің тізбесін;</w:t>
      </w:r>
    </w:p>
    <w:bookmarkEnd w:id="284"/>
    <w:bookmarkStart w:name="z343" w:id="285"/>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басқа мемлекеттердің аумағында ұрыс қимылдары жүргізілген кезеңдердің тізбесін;</w:t>
      </w:r>
    </w:p>
    <w:bookmarkEnd w:id="285"/>
    <w:bookmarkStart w:name="z344" w:id="286"/>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ұрыс қимылдары жүргізілген мемлекеттердің, аумақтар мен кезеңдердің тізбесін;</w:t>
      </w:r>
    </w:p>
    <w:bookmarkEnd w:id="286"/>
    <w:bookmarkStart w:name="z345" w:id="28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наградаларға жатқызылған, наградтау кезінде арнаулы мемлекеттік жәрдемақы тағайындалатын бұрынғы КСР Одағы медальдарының тізбесін бекітеді.";</w:t>
      </w:r>
    </w:p>
    <w:bookmarkEnd w:id="287"/>
    <w:bookmarkStart w:name="z346" w:id="28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193-баптар</w:t>
      </w:r>
      <w:r>
        <w:rPr>
          <w:rFonts w:ascii="Times New Roman"/>
          <w:b w:val="false"/>
          <w:i w:val="false"/>
          <w:color w:val="000000"/>
          <w:sz w:val="28"/>
        </w:rPr>
        <w:t xml:space="preserve"> алып тасталсын;</w:t>
      </w:r>
    </w:p>
    <w:bookmarkEnd w:id="288"/>
    <w:bookmarkStart w:name="z347" w:id="289"/>
    <w:p>
      <w:pPr>
        <w:spacing w:after="0"/>
        <w:ind w:left="0"/>
        <w:jc w:val="both"/>
      </w:pPr>
      <w:r>
        <w:rPr>
          <w:rFonts w:ascii="Times New Roman"/>
          <w:b w:val="false"/>
          <w:i w:val="false"/>
          <w:color w:val="000000"/>
          <w:sz w:val="28"/>
        </w:rPr>
        <w:t xml:space="preserve">
      48) 194-баптың </w:t>
      </w:r>
      <w:r>
        <w:rPr>
          <w:rFonts w:ascii="Times New Roman"/>
          <w:b w:val="false"/>
          <w:i w:val="false"/>
          <w:color w:val="000000"/>
          <w:sz w:val="28"/>
        </w:rPr>
        <w:t>3-тармағында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49" w:id="290"/>
    <w:p>
      <w:pPr>
        <w:spacing w:after="0"/>
        <w:ind w:left="0"/>
        <w:jc w:val="both"/>
      </w:pPr>
      <w:r>
        <w:rPr>
          <w:rFonts w:ascii="Times New Roman"/>
          <w:b w:val="false"/>
          <w:i w:val="false"/>
          <w:color w:val="000000"/>
          <w:sz w:val="28"/>
        </w:rPr>
        <w:t>
      "9) Кеңес Одағының батырларына, Социалистік Еңбек ерлеріне, үш дәрежелі Еңбек Даңқы ордендерінің иегерлеріне, "Халық қаһарманы", "Қазақстанның Еңбек Ері", "Қазақстанның ғарышкер-ұшқышы" құрметті атақтарына ие болған адамдарға – 138,63 айлық есептік көрсеткіш;";</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тармақшалар</w:t>
      </w:r>
      <w:r>
        <w:rPr>
          <w:rFonts w:ascii="Times New Roman"/>
          <w:b w:val="false"/>
          <w:i w:val="false"/>
          <w:color w:val="000000"/>
          <w:sz w:val="28"/>
        </w:rPr>
        <w:t xml:space="preserve"> және </w:t>
      </w:r>
      <w:r>
        <w:rPr>
          <w:rFonts w:ascii="Times New Roman"/>
          <w:b w:val="false"/>
          <w:i w:val="false"/>
          <w:color w:val="000000"/>
          <w:sz w:val="28"/>
        </w:rPr>
        <w:t>18) тармақшадағы</w:t>
      </w:r>
      <w:r>
        <w:rPr>
          <w:rFonts w:ascii="Times New Roman"/>
          <w:b w:val="false"/>
          <w:i w:val="false"/>
          <w:color w:val="000000"/>
          <w:sz w:val="28"/>
        </w:rPr>
        <w:t xml:space="preserve"> "көрсеткіш;" деген сөз "көрсеткіш мөлшерінде тағайындалады." деген сөздермен ауыстырылып,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bookmarkStart w:name="z351" w:id="29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195-бап</w:t>
      </w:r>
      <w:r>
        <w:rPr>
          <w:rFonts w:ascii="Times New Roman"/>
          <w:b w:val="false"/>
          <w:i w:val="false"/>
          <w:color w:val="000000"/>
          <w:sz w:val="28"/>
        </w:rPr>
        <w:t xml:space="preserve"> алып тасталсын;</w:t>
      </w:r>
    </w:p>
    <w:bookmarkEnd w:id="291"/>
    <w:bookmarkStart w:name="z352" w:id="29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195-1-бапта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54" w:id="293"/>
    <w:p>
      <w:pPr>
        <w:spacing w:after="0"/>
        <w:ind w:left="0"/>
        <w:jc w:val="both"/>
      </w:pPr>
      <w:r>
        <w:rPr>
          <w:rFonts w:ascii="Times New Roman"/>
          <w:b w:val="false"/>
          <w:i w:val="false"/>
          <w:color w:val="000000"/>
          <w:sz w:val="28"/>
        </w:rPr>
        <w:t>
      үшінші абзацтағы "осы Кодексте көзделген" деген сөздер "Қазақстан Республикасының Үкіметі айқындаған" деген сөздермен ауыстырылсын;</w:t>
      </w:r>
    </w:p>
    <w:bookmarkEnd w:id="293"/>
    <w:bookmarkStart w:name="z355" w:id="294"/>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294"/>
    <w:bookmarkStart w:name="z356" w:id="295"/>
    <w:p>
      <w:pPr>
        <w:spacing w:after="0"/>
        <w:ind w:left="0"/>
        <w:jc w:val="both"/>
      </w:pPr>
      <w:r>
        <w:rPr>
          <w:rFonts w:ascii="Times New Roman"/>
          <w:b w:val="false"/>
          <w:i w:val="false"/>
          <w:color w:val="000000"/>
          <w:sz w:val="28"/>
        </w:rPr>
        <w:t>
      "Еңбек жағдайлары зиянды жұмыстарда істейтін жұмыскерлерде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жұмыскер еңбек (қызметтік) міндеттерін атқарған кезінде оны жазатайым оқиғалардан міндетті сақтандыру шарты болмаған жағдайда, осы баптың 1-тармағының 1, 2) және 3) тармақшаларында көзделген төлемдерді жүзеге асыру жұмыс берушіге жүктеледі.</w:t>
      </w:r>
    </w:p>
    <w:bookmarkEnd w:id="295"/>
    <w:bookmarkStart w:name="z357" w:id="296"/>
    <w:p>
      <w:pPr>
        <w:spacing w:after="0"/>
        <w:ind w:left="0"/>
        <w:jc w:val="both"/>
      </w:pPr>
      <w:r>
        <w:rPr>
          <w:rFonts w:ascii="Times New Roman"/>
          <w:b w:val="false"/>
          <w:i w:val="false"/>
          <w:color w:val="000000"/>
          <w:sz w:val="28"/>
        </w:rPr>
        <w:t>
      Осы тармақтың ережелері мемлекеттік мекемелер болып табылатын жұмыс берушілерге қолданылмайды.";</w:t>
      </w:r>
    </w:p>
    <w:bookmarkEnd w:id="296"/>
    <w:bookmarkStart w:name="z358" w:id="297"/>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297"/>
    <w:bookmarkStart w:name="z359" w:id="298"/>
    <w:p>
      <w:pPr>
        <w:spacing w:after="0"/>
        <w:ind w:left="0"/>
        <w:jc w:val="both"/>
      </w:pPr>
      <w:r>
        <w:rPr>
          <w:rFonts w:ascii="Times New Roman"/>
          <w:b w:val="false"/>
          <w:i w:val="false"/>
          <w:color w:val="000000"/>
          <w:sz w:val="28"/>
        </w:rPr>
        <w:t>
      "4. Арнаулы кәсіптік мемлекеттік жәрдемақыны алушыға тағайындалған, бірақ ол талап етпеген сомалар өткен уақытқа, бірақ оларды алуға жүгінген күнге дейінгі үш жылдан аспайтын уақытқа төленеді.</w:t>
      </w:r>
    </w:p>
    <w:bookmarkEnd w:id="298"/>
    <w:bookmarkStart w:name="z360" w:id="299"/>
    <w:p>
      <w:pPr>
        <w:spacing w:after="0"/>
        <w:ind w:left="0"/>
        <w:jc w:val="both"/>
      </w:pPr>
      <w:r>
        <w:rPr>
          <w:rFonts w:ascii="Times New Roman"/>
          <w:b w:val="false"/>
          <w:i w:val="false"/>
          <w:color w:val="000000"/>
          <w:sz w:val="28"/>
        </w:rPr>
        <w:t>
      5. Арнаулы кәсіптік мемлекеттік жәрдемақыны тағайындау, оны төлеуді жүзеге асыру, тоқтата тұру, қайта бастау және тоқтату тәртібін уәкілетті мемлекеттік орган айқындайды.";</w:t>
      </w:r>
    </w:p>
    <w:bookmarkEnd w:id="299"/>
    <w:bookmarkStart w:name="z361" w:id="30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195-2</w:t>
      </w:r>
      <w:r>
        <w:rPr>
          <w:rFonts w:ascii="Times New Roman"/>
          <w:b w:val="false"/>
          <w:i w:val="false"/>
          <w:color w:val="000000"/>
          <w:sz w:val="28"/>
        </w:rPr>
        <w:t xml:space="preserve"> және </w:t>
      </w:r>
      <w:r>
        <w:rPr>
          <w:rFonts w:ascii="Times New Roman"/>
          <w:b w:val="false"/>
          <w:i w:val="false"/>
          <w:color w:val="000000"/>
          <w:sz w:val="28"/>
        </w:rPr>
        <w:t>195-5-баптар</w:t>
      </w:r>
      <w:r>
        <w:rPr>
          <w:rFonts w:ascii="Times New Roman"/>
          <w:b w:val="false"/>
          <w:i w:val="false"/>
          <w:color w:val="000000"/>
          <w:sz w:val="28"/>
        </w:rPr>
        <w:t xml:space="preserve"> алып тасталсын;</w:t>
      </w:r>
    </w:p>
    <w:bookmarkEnd w:id="300"/>
    <w:bookmarkStart w:name="z362" w:id="30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202-бапта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364" w:id="302"/>
    <w:p>
      <w:pPr>
        <w:spacing w:after="0"/>
        <w:ind w:left="0"/>
        <w:jc w:val="both"/>
      </w:pPr>
      <w:r>
        <w:rPr>
          <w:rFonts w:ascii="Times New Roman"/>
          <w:b w:val="false"/>
          <w:i w:val="false"/>
          <w:color w:val="000000"/>
          <w:sz w:val="28"/>
        </w:rPr>
        <w:t>
      бірінші бөліктің бірінші абзацында:</w:t>
      </w:r>
    </w:p>
    <w:bookmarkEnd w:id="302"/>
    <w:bookmarkStart w:name="z365" w:id="303"/>
    <w:p>
      <w:pPr>
        <w:spacing w:after="0"/>
        <w:ind w:left="0"/>
        <w:jc w:val="both"/>
      </w:pPr>
      <w:r>
        <w:rPr>
          <w:rFonts w:ascii="Times New Roman"/>
          <w:b w:val="false"/>
          <w:i w:val="false"/>
          <w:color w:val="000000"/>
          <w:sz w:val="28"/>
        </w:rPr>
        <w:t>
      "тұратын" деген сөзден кейін "немесе қылмыстық-атқару (пенитенциарлық) жүйесі мекемелерінде жазасын өтеп жатқан" деген сөздермен толықтырылсын;</w:t>
      </w:r>
    </w:p>
    <w:bookmarkEnd w:id="303"/>
    <w:bookmarkStart w:name="z366" w:id="304"/>
    <w:p>
      <w:pPr>
        <w:spacing w:after="0"/>
        <w:ind w:left="0"/>
        <w:jc w:val="both"/>
      </w:pPr>
      <w:r>
        <w:rPr>
          <w:rFonts w:ascii="Times New Roman"/>
          <w:b w:val="false"/>
          <w:i w:val="false"/>
          <w:color w:val="000000"/>
          <w:sz w:val="28"/>
        </w:rPr>
        <w:t>
      "зейнетақы төлемдері" деген сөздерден кейін ", мүгедектігі бойынша мемлекеттік әлеуметтік жәрдемақы, асыраушысынан айырылу жағдайы бойынша мемлекеттік әлеуметтік жәрдемақы" деген сөздермен толықтырылсын;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68" w:id="305"/>
    <w:p>
      <w:pPr>
        <w:spacing w:after="0"/>
        <w:ind w:left="0"/>
        <w:jc w:val="both"/>
      </w:pPr>
      <w:r>
        <w:rPr>
          <w:rFonts w:ascii="Times New Roman"/>
          <w:b w:val="false"/>
          <w:i w:val="false"/>
          <w:color w:val="000000"/>
          <w:sz w:val="28"/>
        </w:rPr>
        <w:t>
      "2) мына көлемде:</w:t>
      </w:r>
    </w:p>
    <w:bookmarkEnd w:id="305"/>
    <w:bookmarkStart w:name="z369" w:id="306"/>
    <w:p>
      <w:pPr>
        <w:spacing w:after="0"/>
        <w:ind w:left="0"/>
        <w:jc w:val="both"/>
      </w:pPr>
      <w:r>
        <w:rPr>
          <w:rFonts w:ascii="Times New Roman"/>
          <w:b w:val="false"/>
          <w:i w:val="false"/>
          <w:color w:val="000000"/>
          <w:sz w:val="28"/>
        </w:rPr>
        <w:t>
      осы Кодекстің 210-бабына сәйкес тағайындалған жасына байланысты зейнетақы төлемдері мөлшерінің 30 пайызы көлемінде, бірақ республикалық бюджет туралы заңда тиісті қаржы жылына белгіленген ең төмен зейнетақы мөлшерінен кем емес;</w:t>
      </w:r>
    </w:p>
    <w:bookmarkEnd w:id="306"/>
    <w:bookmarkStart w:name="z370" w:id="307"/>
    <w:p>
      <w:pPr>
        <w:spacing w:after="0"/>
        <w:ind w:left="0"/>
        <w:jc w:val="both"/>
      </w:pPr>
      <w:r>
        <w:rPr>
          <w:rFonts w:ascii="Times New Roman"/>
          <w:b w:val="false"/>
          <w:i w:val="false"/>
          <w:color w:val="000000"/>
          <w:sz w:val="28"/>
        </w:rPr>
        <w:t>
      осы Кодекстің 177 және 236-баптарына сәйкес тағайындалған мүгедектігі бойынша мемлекеттік әлеуметтік жәрдемақының, асыраушысынан айырылу жағдайы бойынша мемлекеттік әлеуметтік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көлемде жүргізіледі.";</w:t>
      </w:r>
    </w:p>
    <w:bookmarkEnd w:id="307"/>
    <w:bookmarkStart w:name="z371" w:id="308"/>
    <w:p>
      <w:pPr>
        <w:spacing w:after="0"/>
        <w:ind w:left="0"/>
        <w:jc w:val="both"/>
      </w:pPr>
      <w:r>
        <w:rPr>
          <w:rFonts w:ascii="Times New Roman"/>
          <w:b w:val="false"/>
          <w:i w:val="false"/>
          <w:color w:val="000000"/>
          <w:sz w:val="28"/>
        </w:rPr>
        <w:t>
      екінші және үшінші бөліктер алып тасталсын;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"кезеңіне" деген сөзден кейін "немесе қылмыстық-атқару (пенитенциарлық) жүйесі мекемелерінде жазасын өтеу кезеңіне"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4" w:id="309"/>
    <w:p>
      <w:pPr>
        <w:spacing w:after="0"/>
        <w:ind w:left="0"/>
        <w:jc w:val="both"/>
      </w:pPr>
      <w:r>
        <w:rPr>
          <w:rFonts w:ascii="Times New Roman"/>
          <w:b w:val="false"/>
          <w:i w:val="false"/>
          <w:color w:val="000000"/>
          <w:sz w:val="28"/>
        </w:rPr>
        <w:t>
      "5. Алушы арнаулы әлеуметтік қызметтер көрсету орталығынан шыққан немесе қылмыстық-атқару (пенитенциарлық) жүйесі мекемесінен босатылған жағдайда мемлекеттік базалық зейнетақы төлемі және жасына байланысты зейнетақы төлемі, мүгедектігі бойынша мемлекеттік әлеуметтік жәрдемақы, асыраушысынан айырылу жағдайы бойынша мемлекеттік әлеуметтік жәрдемақы шыққан немесе босатылған айдан кейінгі айдың бірінші күнінен бастап толық көлемде қайта басталады.";</w:t>
      </w:r>
    </w:p>
    <w:bookmarkEnd w:id="309"/>
    <w:bookmarkStart w:name="z375" w:id="31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216-бапта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77" w:id="311"/>
    <w:p>
      <w:pPr>
        <w:spacing w:after="0"/>
        <w:ind w:left="0"/>
        <w:jc w:val="both"/>
      </w:pPr>
      <w:r>
        <w:rPr>
          <w:rFonts w:ascii="Times New Roman"/>
          <w:b w:val="false"/>
          <w:i w:val="false"/>
          <w:color w:val="000000"/>
          <w:sz w:val="28"/>
        </w:rPr>
        <w:t>
      бірінші бөлік "тұратын" деген сөзден кейін "немесе қылмыстық-атқару (пенитенциарлық) жүйесі мекемесінде жазасын өтеп жатқан" деген сөздермен толықтырылсын;</w:t>
      </w:r>
    </w:p>
    <w:bookmarkEnd w:id="311"/>
    <w:bookmarkStart w:name="z378" w:id="312"/>
    <w:p>
      <w:pPr>
        <w:spacing w:after="0"/>
        <w:ind w:left="0"/>
        <w:jc w:val="both"/>
      </w:pPr>
      <w:r>
        <w:rPr>
          <w:rFonts w:ascii="Times New Roman"/>
          <w:b w:val="false"/>
          <w:i w:val="false"/>
          <w:color w:val="000000"/>
          <w:sz w:val="28"/>
        </w:rPr>
        <w:t>
      екінші және үшінші бөліктер алып тасталсын;</w:t>
      </w:r>
    </w:p>
    <w:bookmarkEnd w:id="312"/>
    <w:bookmarkStart w:name="z379" w:id="313"/>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313"/>
    <w:bookmarkStart w:name="z380" w:id="314"/>
    <w:p>
      <w:pPr>
        <w:spacing w:after="0"/>
        <w:ind w:left="0"/>
        <w:jc w:val="both"/>
      </w:pPr>
      <w:r>
        <w:rPr>
          <w:rFonts w:ascii="Times New Roman"/>
          <w:b w:val="false"/>
          <w:i w:val="false"/>
          <w:color w:val="000000"/>
          <w:sz w:val="28"/>
        </w:rPr>
        <w:t>
      "Алушы арнаулы әлеуметтік қызметтер көрсететін орталықтардан шыққан немесе қылмыстық-атқару (пенитенциарлық) жүйесі мекемесінен босатылған жағдайда еңбек сіңірген жылдары үшін зейнетақы төлемі шыққан немесе босатылған айдан кейінгі айдың бірінші күнінен бастап толық көлемде қайта басталады.";</w:t>
      </w:r>
    </w:p>
    <w:bookmarkEnd w:id="314"/>
    <w:bookmarkStart w:name="z381" w:id="31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217-бапта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Кодексте және Қазақстан Республикасының өзге де нормативтік құқықтық актілерінде айқындалған тәртіппен инфляцияның деңгейін ескере отырып, міндетті зейнетақы жарналарының, міндетті кәсіптік зейнетақы жарналарының нақты енгізілген мөлшерде" деген сөздер "нақты енгізілген міндетті зейнетақы жарналарының, міндетті кәсіптік зейнетақы жарналарының мөлшерінде" деген сөздермен ауыстырылсын; </w:t>
      </w:r>
    </w:p>
    <w:bookmarkStart w:name="z383" w:id="3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19) тармақшасындағы</w:t>
      </w:r>
      <w:r>
        <w:rPr>
          <w:rFonts w:ascii="Times New Roman"/>
          <w:b w:val="false"/>
          <w:i w:val="false"/>
          <w:color w:val="000000"/>
          <w:sz w:val="28"/>
        </w:rPr>
        <w:t xml:space="preserve"> "да" деген сөз алып тасталсын;</w:t>
      </w:r>
    </w:p>
    <w:bookmarkEnd w:id="316"/>
    <w:bookmarkStart w:name="z384" w:id="31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219-баптар</w:t>
      </w:r>
      <w:r>
        <w:rPr>
          <w:rFonts w:ascii="Times New Roman"/>
          <w:b w:val="false"/>
          <w:i w:val="false"/>
          <w:color w:val="000000"/>
          <w:sz w:val="28"/>
        </w:rPr>
        <w:t xml:space="preserve"> алып тасталсын;</w:t>
      </w:r>
    </w:p>
    <w:bookmarkEnd w:id="317"/>
    <w:bookmarkStart w:name="z385" w:id="31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229-бапта</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"осы Кодексте көзделген" деген сөздер "Қазақстан Республикасының Үкіметі айқындаған" деген сөздермен ауыстырылсын;</w:t>
      </w:r>
    </w:p>
    <w:bookmarkStart w:name="z387" w:id="319"/>
    <w:p>
      <w:pPr>
        <w:spacing w:after="0"/>
        <w:ind w:left="0"/>
        <w:jc w:val="both"/>
      </w:pPr>
      <w:r>
        <w:rPr>
          <w:rFonts w:ascii="Times New Roman"/>
          <w:b w:val="false"/>
          <w:i w:val="false"/>
          <w:color w:val="000000"/>
          <w:sz w:val="28"/>
        </w:rPr>
        <w:t>
      мынадай мазмұндағы 4-тармақпен толықтырылсын:</w:t>
      </w:r>
    </w:p>
    <w:bookmarkEnd w:id="319"/>
    <w:bookmarkStart w:name="z388" w:id="320"/>
    <w:p>
      <w:pPr>
        <w:spacing w:after="0"/>
        <w:ind w:left="0"/>
        <w:jc w:val="both"/>
      </w:pPr>
      <w:r>
        <w:rPr>
          <w:rFonts w:ascii="Times New Roman"/>
          <w:b w:val="false"/>
          <w:i w:val="false"/>
          <w:color w:val="000000"/>
          <w:sz w:val="28"/>
        </w:rPr>
        <w:t>
      "4. Уәкілетті мемлекеттік орган:</w:t>
      </w:r>
    </w:p>
    <w:bookmarkEnd w:id="320"/>
    <w:bookmarkStart w:name="z389" w:id="321"/>
    <w:p>
      <w:pPr>
        <w:spacing w:after="0"/>
        <w:ind w:left="0"/>
        <w:jc w:val="both"/>
      </w:pPr>
      <w:r>
        <w:rPr>
          <w:rFonts w:ascii="Times New Roman"/>
          <w:b w:val="false"/>
          <w:i w:val="false"/>
          <w:color w:val="000000"/>
          <w:sz w:val="28"/>
        </w:rPr>
        <w:t>
      асыраушысынан айырылу жағдайы бойынша мемлекеттік әлеуметтік төлем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w:t>
      </w:r>
    </w:p>
    <w:bookmarkEnd w:id="321"/>
    <w:bookmarkStart w:name="z390" w:id="322"/>
    <w:p>
      <w:pPr>
        <w:spacing w:after="0"/>
        <w:ind w:left="0"/>
        <w:jc w:val="both"/>
      </w:pPr>
      <w:r>
        <w:rPr>
          <w:rFonts w:ascii="Times New Roman"/>
          <w:b w:val="false"/>
          <w:i w:val="false"/>
          <w:color w:val="000000"/>
          <w:sz w:val="28"/>
        </w:rPr>
        <w:t>
      асыраушысынан айырылу жағдайы бойынша әлеуметтік төлем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w:t>
      </w:r>
    </w:p>
    <w:bookmarkEnd w:id="322"/>
    <w:bookmarkStart w:name="z391" w:id="32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230-бап</w:t>
      </w:r>
      <w:r>
        <w:rPr>
          <w:rFonts w:ascii="Times New Roman"/>
          <w:b w:val="false"/>
          <w:i w:val="false"/>
          <w:color w:val="000000"/>
          <w:sz w:val="28"/>
        </w:rPr>
        <w:t xml:space="preserve"> алып тасталсын;</w:t>
      </w:r>
    </w:p>
    <w:bookmarkEnd w:id="323"/>
    <w:bookmarkStart w:name="z392" w:id="324"/>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234-бапта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"Егер Қазақстан Республикасының заңдарында және Қазақстан Республикасы ратификациялаған халықаралық шарттарда өзгеше көзделмесе, осы тармақтың бірінші бөлігінің ережелері Қазақстан Республикасында тұрақты тұратын Қазақстан Республикасының азаматтарына, шетелдіктерге" деген сөздер "Осы тармақтың бірінші бөлігінің ережелері Қазақстан Республикасында тұрақты тұратын Қазақстан Республикасының азаматтарына, жәрдемақы алу құқығы Қазақстан Республикасы ратификациялаған халықаралық шартта көзделген шетел азаматтарына"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"және егер он сегіз жасқа толғанға дейін мүгедектігі бар адамдар болып танылса, осы жастан асқан"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"әжесі отбасының еңбекке қабілетсіз мүшелері болып есептеледі" деген сөздер "әжесі;" деген сөзбен ауыстырылып, мынадай мазмұндағы 5) және 6) тармақшалармен толықтырылсын:</w:t>
      </w:r>
    </w:p>
    <w:bookmarkStart w:name="z397" w:id="325"/>
    <w:p>
      <w:pPr>
        <w:spacing w:after="0"/>
        <w:ind w:left="0"/>
        <w:jc w:val="both"/>
      </w:pPr>
      <w:r>
        <w:rPr>
          <w:rFonts w:ascii="Times New Roman"/>
          <w:b w:val="false"/>
          <w:i w:val="false"/>
          <w:color w:val="000000"/>
          <w:sz w:val="28"/>
        </w:rPr>
        <w:t>
      "5) жеті жасқа дейінгі мүгедектігі бар балалар, жеті жастан он сегіз жасқа дейінгі мүгедектігі бар балалар;</w:t>
      </w:r>
    </w:p>
    <w:bookmarkEnd w:id="325"/>
    <w:bookmarkStart w:name="z398" w:id="326"/>
    <w:p>
      <w:pPr>
        <w:spacing w:after="0"/>
        <w:ind w:left="0"/>
        <w:jc w:val="both"/>
      </w:pPr>
      <w:r>
        <w:rPr>
          <w:rFonts w:ascii="Times New Roman"/>
          <w:b w:val="false"/>
          <w:i w:val="false"/>
          <w:color w:val="000000"/>
          <w:sz w:val="28"/>
        </w:rPr>
        <w:t>
      6) күндізгі оқу нысаны бойынша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бала кезінен мүгедектігі бар адамдар оқу орнын бітіргенге дейін, бірақ жиырма үш жастан асқанша отбасының еңбекке қабілетсіз мүшелері болып есептеледі.";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 сегіз жастан асқан" деген сөздер алып тасталсын;</w:t>
      </w:r>
    </w:p>
    <w:bookmarkStart w:name="z400" w:id="327"/>
    <w:p>
      <w:pPr>
        <w:spacing w:after="0"/>
        <w:ind w:left="0"/>
        <w:jc w:val="both"/>
      </w:pPr>
      <w:r>
        <w:rPr>
          <w:rFonts w:ascii="Times New Roman"/>
          <w:b w:val="false"/>
          <w:i w:val="false"/>
          <w:color w:val="000000"/>
          <w:sz w:val="28"/>
        </w:rPr>
        <w:t>
      мынадай мазмұндағы 11-тармақпен толықтырылсын:</w:t>
      </w:r>
    </w:p>
    <w:bookmarkEnd w:id="327"/>
    <w:bookmarkStart w:name="z401" w:id="328"/>
    <w:p>
      <w:pPr>
        <w:spacing w:after="0"/>
        <w:ind w:left="0"/>
        <w:jc w:val="both"/>
      </w:pPr>
      <w:r>
        <w:rPr>
          <w:rFonts w:ascii="Times New Roman"/>
          <w:b w:val="false"/>
          <w:i w:val="false"/>
          <w:color w:val="000000"/>
          <w:sz w:val="28"/>
        </w:rPr>
        <w:t>
      "11. Асыраушысынан айырылу жағдайы бойынша мемлекеттік әлеуметтік жәрдемақының тағайындалған, алушы уақтылы талап етпеген сомасы өткен уақытқа, бірақ оны алуға жүгінген күнге дейінгі үш жылдан аспайтын уақытқа төленеді.";</w:t>
      </w:r>
    </w:p>
    <w:bookmarkEnd w:id="328"/>
    <w:bookmarkStart w:name="z402" w:id="329"/>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241-баптар</w:t>
      </w:r>
      <w:r>
        <w:rPr>
          <w:rFonts w:ascii="Times New Roman"/>
          <w:b w:val="false"/>
          <w:i w:val="false"/>
          <w:color w:val="000000"/>
          <w:sz w:val="28"/>
        </w:rPr>
        <w:t xml:space="preserve"> алып тасталсын;</w:t>
      </w:r>
    </w:p>
    <w:bookmarkEnd w:id="329"/>
    <w:bookmarkStart w:name="z403" w:id="33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262-бап</w:t>
      </w:r>
      <w:r>
        <w:rPr>
          <w:rFonts w:ascii="Times New Roman"/>
          <w:b w:val="false"/>
          <w:i w:val="false"/>
          <w:color w:val="000000"/>
          <w:sz w:val="28"/>
        </w:rPr>
        <w:t xml:space="preserve"> мынадай мазмұндағы 8, 9, 10 және 11-тармақтармен толықтырылсын:</w:t>
      </w:r>
    </w:p>
    <w:bookmarkEnd w:id="330"/>
    <w:bookmarkStart w:name="z404" w:id="331"/>
    <w:p>
      <w:pPr>
        <w:spacing w:after="0"/>
        <w:ind w:left="0"/>
        <w:jc w:val="both"/>
      </w:pPr>
      <w:r>
        <w:rPr>
          <w:rFonts w:ascii="Times New Roman"/>
          <w:b w:val="false"/>
          <w:i w:val="false"/>
          <w:color w:val="000000"/>
          <w:sz w:val="28"/>
        </w:rPr>
        <w:t>
      "8. 2027 жылғы 1 қаңтарға дейін тағайындалған бюджеттік субсидияларды алушыларға төленетін төлем 2027 жылғы 1 қаңтардан бастап тоқтатылады.</w:t>
      </w:r>
    </w:p>
    <w:bookmarkEnd w:id="331"/>
    <w:bookmarkStart w:name="z405" w:id="332"/>
    <w:p>
      <w:pPr>
        <w:spacing w:after="0"/>
        <w:ind w:left="0"/>
        <w:jc w:val="both"/>
      </w:pPr>
      <w:r>
        <w:rPr>
          <w:rFonts w:ascii="Times New Roman"/>
          <w:b w:val="false"/>
          <w:i w:val="false"/>
          <w:color w:val="000000"/>
          <w:sz w:val="28"/>
        </w:rPr>
        <w:t>
      9. 2026 жылғы 31 желтоқсандағы ахуал бойынша бала күтіміне байланысты әлеуметтік төлем алушы болып табылатын адамдарға бала күтіміне байланысты әлеуметтік төлем бала бір жарым жасқа толғанға дейінгі уақытты қоса алғанда жалғасады.</w:t>
      </w:r>
    </w:p>
    <w:bookmarkEnd w:id="332"/>
    <w:bookmarkStart w:name="z406" w:id="333"/>
    <w:p>
      <w:pPr>
        <w:spacing w:after="0"/>
        <w:ind w:left="0"/>
        <w:jc w:val="both"/>
      </w:pPr>
      <w:r>
        <w:rPr>
          <w:rFonts w:ascii="Times New Roman"/>
          <w:b w:val="false"/>
          <w:i w:val="false"/>
          <w:color w:val="000000"/>
          <w:sz w:val="28"/>
        </w:rPr>
        <w:t>
      10. 2026 жылғы 31 желтоқсандағы ахуал бойынша жұмысынан айырылу жағдайы бойынша әлеуметтік төлем алушы болып табылатын адамдарға жұмысынан айырылу жағдайы бойынша әлеуметтік төлем бекітілген мерзімге дейін жалғасады.</w:t>
      </w:r>
    </w:p>
    <w:bookmarkEnd w:id="333"/>
    <w:bookmarkStart w:name="z407" w:id="334"/>
    <w:p>
      <w:pPr>
        <w:spacing w:after="0"/>
        <w:ind w:left="0"/>
        <w:jc w:val="both"/>
      </w:pPr>
      <w:r>
        <w:rPr>
          <w:rFonts w:ascii="Times New Roman"/>
          <w:b w:val="false"/>
          <w:i w:val="false"/>
          <w:color w:val="000000"/>
          <w:sz w:val="28"/>
        </w:rPr>
        <w:t>
      11. 2027 жылғы 1 қаңтарға дейін арнаулы мемлекеттік жәрдемақы тағайындалған, осы Кодекстің 177-бабының 8-тармағында көзделген жасына байланысты зейнетақы төлемдеріне мүгедектігі бойынша мемлекеттік әлеуметтік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және үшінші топтардағы мүгедектігі бар балалар, Қазақстан Республикасына сіңірген ерекше еңбегі үшін зейнетақы тағайындалған адамдар Қазақстан Республикасының әлеуметтік қорғау туралы заңнамасында айқындалған тәртіппен жәрдемақы алу құқығын сақтайды.";</w:t>
      </w:r>
    </w:p>
    <w:bookmarkEnd w:id="334"/>
    <w:bookmarkStart w:name="z408" w:id="335"/>
    <w:p>
      <w:pPr>
        <w:spacing w:after="0"/>
        <w:ind w:left="0"/>
        <w:jc w:val="both"/>
      </w:pPr>
      <w:r>
        <w:rPr>
          <w:rFonts w:ascii="Times New Roman"/>
          <w:b w:val="false"/>
          <w:i w:val="false"/>
          <w:color w:val="000000"/>
          <w:sz w:val="28"/>
        </w:rPr>
        <w:t xml:space="preserve">
      61) 263-баптың </w:t>
      </w:r>
      <w:r>
        <w:rPr>
          <w:rFonts w:ascii="Times New Roman"/>
          <w:b w:val="false"/>
          <w:i w:val="false"/>
          <w:color w:val="000000"/>
          <w:sz w:val="28"/>
        </w:rPr>
        <w:t>6-тармағында</w:t>
      </w:r>
      <w:r>
        <w:rPr>
          <w:rFonts w:ascii="Times New Roman"/>
          <w:b w:val="false"/>
          <w:i w:val="false"/>
          <w:color w:val="000000"/>
          <w:sz w:val="28"/>
        </w:rPr>
        <w:t>:</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0" w:id="336"/>
    <w:p>
      <w:pPr>
        <w:spacing w:after="0"/>
        <w:ind w:left="0"/>
        <w:jc w:val="both"/>
      </w:pPr>
      <w:r>
        <w:rPr>
          <w:rFonts w:ascii="Times New Roman"/>
          <w:b w:val="false"/>
          <w:i w:val="false"/>
          <w:color w:val="000000"/>
          <w:sz w:val="28"/>
        </w:rPr>
        <w:t>
      екінші абзац "тұрып жатқан" деген сөздерден кейін "немесе қылмыстық-атқару (пенитенциарлық) жүйесі мекемелерінде жазасын өтеп жатқан" деген сөздермен толықтырылсын;</w:t>
      </w:r>
    </w:p>
    <w:bookmarkEnd w:id="336"/>
    <w:bookmarkStart w:name="z411" w:id="337"/>
    <w:p>
      <w:pPr>
        <w:spacing w:after="0"/>
        <w:ind w:left="0"/>
        <w:jc w:val="both"/>
      </w:pPr>
      <w:r>
        <w:rPr>
          <w:rFonts w:ascii="Times New Roman"/>
          <w:b w:val="false"/>
          <w:i w:val="false"/>
          <w:color w:val="000000"/>
          <w:sz w:val="28"/>
        </w:rPr>
        <w:t>
      "төлемдері" деген сөзден кейін ", мүгедектігі бойынша мемлекеттік әлеуметтік жәрдемақы, асыраушысынан айырылу жағдайы бойынша мемлекеттік әлеуметтік жәрдемақы" деген сөздермен толықтырылсын;</w:t>
      </w:r>
    </w:p>
    <w:bookmarkEnd w:id="337"/>
    <w:bookmarkStart w:name="z412" w:id="338"/>
    <w:p>
      <w:pPr>
        <w:spacing w:after="0"/>
        <w:ind w:left="0"/>
        <w:jc w:val="both"/>
      </w:pPr>
      <w:r>
        <w:rPr>
          <w:rFonts w:ascii="Times New Roman"/>
          <w:b w:val="false"/>
          <w:i w:val="false"/>
          <w:color w:val="000000"/>
          <w:sz w:val="28"/>
        </w:rPr>
        <w:t>
      төртінші абзац мынадай редакцияда жазылсын:</w:t>
      </w:r>
    </w:p>
    <w:bookmarkEnd w:id="338"/>
    <w:bookmarkStart w:name="z413" w:id="339"/>
    <w:p>
      <w:pPr>
        <w:spacing w:after="0"/>
        <w:ind w:left="0"/>
        <w:jc w:val="both"/>
      </w:pPr>
      <w:r>
        <w:rPr>
          <w:rFonts w:ascii="Times New Roman"/>
          <w:b w:val="false"/>
          <w:i w:val="false"/>
          <w:color w:val="000000"/>
          <w:sz w:val="28"/>
        </w:rPr>
        <w:t>
      "2) мына көлемде:</w:t>
      </w:r>
    </w:p>
    <w:bookmarkEnd w:id="339"/>
    <w:bookmarkStart w:name="z414" w:id="340"/>
    <w:p>
      <w:pPr>
        <w:spacing w:after="0"/>
        <w:ind w:left="0"/>
        <w:jc w:val="both"/>
      </w:pPr>
      <w:r>
        <w:rPr>
          <w:rFonts w:ascii="Times New Roman"/>
          <w:b w:val="false"/>
          <w:i w:val="false"/>
          <w:color w:val="000000"/>
          <w:sz w:val="28"/>
        </w:rPr>
        <w:t>
      осы Кодекстің 210-бабына сәйкес тағайындалған жасына байланысты зейнетақы төлемдері мөлшерінің 30 пайызы көлемінде, бірақ республикалық бюджет туралы заңда тиісті қаржы жылына белгіленген жасына байланысты ең төмен зейнетақы мөлшерінен кем емес;</w:t>
      </w:r>
    </w:p>
    <w:bookmarkEnd w:id="340"/>
    <w:bookmarkStart w:name="z415" w:id="341"/>
    <w:p>
      <w:pPr>
        <w:spacing w:after="0"/>
        <w:ind w:left="0"/>
        <w:jc w:val="both"/>
      </w:pPr>
      <w:r>
        <w:rPr>
          <w:rFonts w:ascii="Times New Roman"/>
          <w:b w:val="false"/>
          <w:i w:val="false"/>
          <w:color w:val="000000"/>
          <w:sz w:val="28"/>
        </w:rPr>
        <w:t>
      осы Кодекстің 177 және 236-баптарына сәйкес тағайындалған мүгедектігі бойынша мемлекеттік әлеуметтік жәрдемақы, асыраушысынан айырылу жағдайы бойынша мемлекеттік әлеуметтік жәрдемақы мөлшерінің 30 пайызы көлемінде, бірақ республикалық бюджет туралы заңда тиісті қаржы жылына белгіленген жасына байланысты ең төмен зейнетақы мөлшерінен төмен емес көлемде жүргізіледі.";</w:t>
      </w:r>
    </w:p>
    <w:bookmarkEnd w:id="341"/>
    <w:bookmarkStart w:name="z416" w:id="342"/>
    <w:p>
      <w:pPr>
        <w:spacing w:after="0"/>
        <w:ind w:left="0"/>
        <w:jc w:val="both"/>
      </w:pPr>
      <w:r>
        <w:rPr>
          <w:rFonts w:ascii="Times New Roman"/>
          <w:b w:val="false"/>
          <w:i w:val="false"/>
          <w:color w:val="000000"/>
          <w:sz w:val="28"/>
        </w:rPr>
        <w:t>
      бесінші және алтыншы абзацтар алып тасталсын;</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418" w:id="343"/>
    <w:p>
      <w:pPr>
        <w:spacing w:after="0"/>
        <w:ind w:left="0"/>
        <w:jc w:val="both"/>
      </w:pPr>
      <w:r>
        <w:rPr>
          <w:rFonts w:ascii="Times New Roman"/>
          <w:b w:val="false"/>
          <w:i w:val="false"/>
          <w:color w:val="000000"/>
          <w:sz w:val="28"/>
        </w:rPr>
        <w:t>
      екінші абзац "тұрып жатқан" деген сөздерден кейін "немесе қылмыстық-атқару (пенитенциарлық) жүйесі мекемелерінде жазасын өтеп жатқан" деген сөздермен толықтырылсын;</w:t>
      </w:r>
    </w:p>
    <w:bookmarkEnd w:id="343"/>
    <w:bookmarkStart w:name="z419" w:id="344"/>
    <w:p>
      <w:pPr>
        <w:spacing w:after="0"/>
        <w:ind w:left="0"/>
        <w:jc w:val="both"/>
      </w:pPr>
      <w:r>
        <w:rPr>
          <w:rFonts w:ascii="Times New Roman"/>
          <w:b w:val="false"/>
          <w:i w:val="false"/>
          <w:color w:val="000000"/>
          <w:sz w:val="28"/>
        </w:rPr>
        <w:t>
      үшінші және төртінші абзацтар алып тасталсын;</w:t>
      </w:r>
    </w:p>
    <w:bookmarkEnd w:id="344"/>
    <w:bookmarkStart w:name="z420" w:id="345"/>
    <w:p>
      <w:pPr>
        <w:spacing w:after="0"/>
        <w:ind w:left="0"/>
        <w:jc w:val="both"/>
      </w:pPr>
      <w:r>
        <w:rPr>
          <w:rFonts w:ascii="Times New Roman"/>
          <w:b w:val="false"/>
          <w:i w:val="false"/>
          <w:color w:val="000000"/>
          <w:sz w:val="28"/>
        </w:rPr>
        <w:t>
      бесінші абзац мынадай редакцияда жазылсын:</w:t>
      </w:r>
    </w:p>
    <w:bookmarkEnd w:id="345"/>
    <w:bookmarkStart w:name="z421" w:id="346"/>
    <w:p>
      <w:pPr>
        <w:spacing w:after="0"/>
        <w:ind w:left="0"/>
        <w:jc w:val="both"/>
      </w:pPr>
      <w:r>
        <w:rPr>
          <w:rFonts w:ascii="Times New Roman"/>
          <w:b w:val="false"/>
          <w:i w:val="false"/>
          <w:color w:val="000000"/>
          <w:sz w:val="28"/>
        </w:rPr>
        <w:t>
      "Алушы арнаулы әлеуметтік қызметтер көрсету орталығынан шыққан немесе қылмыстық-атқару (пенитенциарлық) жүйесі мекемелерінен босатылған жағдайда шыққан немесе босатылған айдан кейінгі айдың бірінші күнінен бастап еңбек сіңірген жылдары үшін зейнетақы төлемі толық көлемде қайта басталады.".</w:t>
      </w:r>
    </w:p>
    <w:bookmarkEnd w:id="346"/>
    <w:bookmarkStart w:name="z422" w:id="347"/>
    <w:p>
      <w:pPr>
        <w:spacing w:after="0"/>
        <w:ind w:left="0"/>
        <w:jc w:val="both"/>
      </w:pPr>
      <w:r>
        <w:rPr>
          <w:rFonts w:ascii="Times New Roman"/>
          <w:b w:val="false"/>
          <w:i w:val="false"/>
          <w:color w:val="000000"/>
          <w:sz w:val="28"/>
        </w:rPr>
        <w:t xml:space="preserve">
      10.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347"/>
    <w:bookmarkStart w:name="z423" w:id="348"/>
    <w:p>
      <w:pPr>
        <w:spacing w:after="0"/>
        <w:ind w:left="0"/>
        <w:jc w:val="both"/>
      </w:pPr>
      <w:r>
        <w:rPr>
          <w:rFonts w:ascii="Times New Roman"/>
          <w:b w:val="false"/>
          <w:i w:val="false"/>
          <w:color w:val="000000"/>
          <w:sz w:val="28"/>
        </w:rPr>
        <w:t>
      1) бүкіл мәтін бойынша "заңнамалық актiлерiне", "заңнамалық актілерінде", "заңнамалық актілері", "заңнамалық актілердің", "заңнамалық актілерді", "заңнамалық актісінде", "заңнамалық актілерінің" деген сөздер тиісінше "заңдарына", "заңдарында", "заңдары", "заңдардың", "заңдарды", "заңында", "заңдарының" деген сөздермен ауыстырылсын;</w:t>
      </w:r>
    </w:p>
    <w:bookmarkEnd w:id="348"/>
    <w:bookmarkStart w:name="z424" w:id="349"/>
    <w:p>
      <w:pPr>
        <w:spacing w:after="0"/>
        <w:ind w:left="0"/>
        <w:jc w:val="both"/>
      </w:pPr>
      <w:r>
        <w:rPr>
          <w:rFonts w:ascii="Times New Roman"/>
          <w:b w:val="false"/>
          <w:i w:val="false"/>
          <w:color w:val="000000"/>
          <w:sz w:val="28"/>
        </w:rPr>
        <w:t xml:space="preserve">
      2) 148-баптың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w:t>
      </w:r>
      <w:r>
        <w:rPr>
          <w:rFonts w:ascii="Times New Roman"/>
          <w:b w:val="false"/>
          <w:i w:val="false"/>
          <w:color w:val="000000"/>
          <w:sz w:val="28"/>
        </w:rPr>
        <w:t>8-тармағы</w:t>
      </w:r>
      <w:r>
        <w:rPr>
          <w:rFonts w:ascii="Times New Roman"/>
          <w:b w:val="false"/>
          <w:i w:val="false"/>
          <w:color w:val="000000"/>
          <w:sz w:val="28"/>
        </w:rPr>
        <w:t xml:space="preserve"> сегізінші бөлігінің екінші абзацын қоспағанда, бүкіл мәтін бойынша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"облыстардың, республикалық маңызы бар қалалар, астана", "Облыстың, республикалық маңызы бар қаланың, астананың", "облыс, республикалық маңызы бар қала, астана", "Облыс, республикалық маңызы бар қала, астана", "облыстар, республикалық маңызы бар қалалар, астана", "Облыстар, республикалық маңызы бар қалалар, астана" деген сөздер тиісінше "астананың,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"Астана, облыс, республикалық маңызы бар қала,", "астана, облыстар, республикалық маңызы бар қалалар", "Астана, облыстар, республикалық маңызы бар қалалар" деген сөздермен ауыстырылсын;</w:t>
      </w:r>
    </w:p>
    <w:bookmarkEnd w:id="349"/>
    <w:bookmarkStart w:name="z425" w:id="350"/>
    <w:p>
      <w:pPr>
        <w:spacing w:after="0"/>
        <w:ind w:left="0"/>
        <w:jc w:val="both"/>
      </w:pPr>
      <w:r>
        <w:rPr>
          <w:rFonts w:ascii="Times New Roman"/>
          <w:b w:val="false"/>
          <w:i w:val="false"/>
          <w:color w:val="000000"/>
          <w:sz w:val="28"/>
        </w:rPr>
        <w:t xml:space="preserve">
      3) 1-баптың </w:t>
      </w:r>
      <w:r>
        <w:rPr>
          <w:rFonts w:ascii="Times New Roman"/>
          <w:b w:val="false"/>
          <w:i w:val="false"/>
          <w:color w:val="000000"/>
          <w:sz w:val="28"/>
        </w:rPr>
        <w:t>3-тармағында</w:t>
      </w:r>
      <w:r>
        <w:rPr>
          <w:rFonts w:ascii="Times New Roman"/>
          <w:b w:val="false"/>
          <w:i w:val="false"/>
          <w:color w:val="000000"/>
          <w:sz w:val="28"/>
        </w:rPr>
        <w:t>:</w:t>
      </w:r>
    </w:p>
    <w:bookmarkEnd w:id="350"/>
    <w:bookmarkStart w:name="z426" w:id="351"/>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351"/>
    <w:bookmarkStart w:name="z427" w:id="352"/>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тасталсын;</w:t>
      </w:r>
    </w:p>
    <w:bookmarkEnd w:id="352"/>
    <w:bookmarkStart w:name="z428" w:id="353"/>
    <w:p>
      <w:pPr>
        <w:spacing w:after="0"/>
        <w:ind w:left="0"/>
        <w:jc w:val="both"/>
      </w:pPr>
      <w:r>
        <w:rPr>
          <w:rFonts w:ascii="Times New Roman"/>
          <w:b w:val="false"/>
          <w:i w:val="false"/>
          <w:color w:val="000000"/>
          <w:sz w:val="28"/>
        </w:rPr>
        <w:t xml:space="preserve">
      4) 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22) тармақшаларындағы</w:t>
      </w:r>
      <w:r>
        <w:rPr>
          <w:rFonts w:ascii="Times New Roman"/>
          <w:b w:val="false"/>
          <w:i w:val="false"/>
          <w:color w:val="000000"/>
          <w:sz w:val="28"/>
        </w:rPr>
        <w:t xml:space="preserve"> "Парламенті" деген сөз "Құрылтайы" деген сөзбен ауыстырылсын;</w:t>
      </w:r>
    </w:p>
    <w:bookmarkEnd w:id="353"/>
    <w:bookmarkStart w:name="z429" w:id="354"/>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354"/>
    <w:bookmarkStart w:name="z430" w:id="355"/>
    <w:p>
      <w:pPr>
        <w:spacing w:after="0"/>
        <w:ind w:left="0"/>
        <w:jc w:val="both"/>
      </w:pPr>
      <w:r>
        <w:rPr>
          <w:rFonts w:ascii="Times New Roman"/>
          <w:b w:val="false"/>
          <w:i w:val="false"/>
          <w:color w:val="000000"/>
          <w:sz w:val="28"/>
        </w:rPr>
        <w:t xml:space="preserve">
      6) 23-баптың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"шетелдіктің" деген сөз "шетел азаматының" деген сөздермен ауыстырылсын;</w:t>
      </w:r>
    </w:p>
    <w:bookmarkEnd w:id="355"/>
    <w:bookmarkStart w:name="z431" w:id="356"/>
    <w:p>
      <w:pPr>
        <w:spacing w:after="0"/>
        <w:ind w:left="0"/>
        <w:jc w:val="both"/>
      </w:pPr>
      <w:r>
        <w:rPr>
          <w:rFonts w:ascii="Times New Roman"/>
          <w:b w:val="false"/>
          <w:i w:val="false"/>
          <w:color w:val="000000"/>
          <w:sz w:val="28"/>
        </w:rPr>
        <w:t xml:space="preserve">
      7) 30-баптың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w:t>
      </w:r>
    </w:p>
    <w:bookmarkEnd w:id="356"/>
    <w:bookmarkStart w:name="z432" w:id="357"/>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357"/>
    <w:bookmarkStart w:name="z433" w:id="358"/>
    <w:p>
      <w:pPr>
        <w:spacing w:after="0"/>
        <w:ind w:left="0"/>
        <w:jc w:val="both"/>
      </w:pPr>
      <w:r>
        <w:rPr>
          <w:rFonts w:ascii="Times New Roman"/>
          <w:b w:val="false"/>
          <w:i w:val="false"/>
          <w:color w:val="000000"/>
          <w:sz w:val="28"/>
        </w:rPr>
        <w:t>
      "Қазақстан Республикасы Үкіметінің," деген сөздерден кейін "Қазақстан Халық Кеңесінің," деген сөздермен толықтырылсын;</w:t>
      </w:r>
    </w:p>
    <w:bookmarkEnd w:id="358"/>
    <w:bookmarkStart w:name="z434" w:id="359"/>
    <w:p>
      <w:pPr>
        <w:spacing w:after="0"/>
        <w:ind w:left="0"/>
        <w:jc w:val="both"/>
      </w:pPr>
      <w:r>
        <w:rPr>
          <w:rFonts w:ascii="Times New Roman"/>
          <w:b w:val="false"/>
          <w:i w:val="false"/>
          <w:color w:val="000000"/>
          <w:sz w:val="28"/>
        </w:rPr>
        <w:t xml:space="preserve">
      8) 31-баптың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абзацындағы "шетелдіктермен" деген сөз "шетел азаматтарымен" деген сөздермен ауыстырылсын;</w:t>
      </w:r>
    </w:p>
    <w:bookmarkEnd w:id="359"/>
    <w:bookmarkStart w:name="z435" w:id="3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43-бапта</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37" w:id="361"/>
    <w:p>
      <w:pPr>
        <w:spacing w:after="0"/>
        <w:ind w:left="0"/>
        <w:jc w:val="both"/>
      </w:pPr>
      <w:r>
        <w:rPr>
          <w:rFonts w:ascii="Times New Roman"/>
          <w:b w:val="false"/>
          <w:i w:val="false"/>
          <w:color w:val="000000"/>
          <w:sz w:val="28"/>
        </w:rPr>
        <w:t xml:space="preserve">
      "Парламенті Палаталарының бейінді тұрақты комитеттерінің" деген сөздер "Құрылтайының тұрақты комитетінің" деген сөздермен ауыстырылсын; </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39" w:id="362"/>
    <w:p>
      <w:pPr>
        <w:spacing w:after="0"/>
        <w:ind w:left="0"/>
        <w:jc w:val="both"/>
      </w:pPr>
      <w:r>
        <w:rPr>
          <w:rFonts w:ascii="Times New Roman"/>
          <w:b w:val="false"/>
          <w:i w:val="false"/>
          <w:color w:val="000000"/>
          <w:sz w:val="28"/>
        </w:rPr>
        <w:t xml:space="preserve">
      "Парламенті Палатасының" деген сөздер "Құрылтайының" деген сөзбен ауыстырылсын; </w:t>
      </w:r>
    </w:p>
    <w:bookmarkEnd w:id="362"/>
    <w:bookmarkStart w:name="z440" w:id="363"/>
    <w:p>
      <w:pPr>
        <w:spacing w:after="0"/>
        <w:ind w:left="0"/>
        <w:jc w:val="both"/>
      </w:pPr>
      <w:r>
        <w:rPr>
          <w:rFonts w:ascii="Times New Roman"/>
          <w:b w:val="false"/>
          <w:i w:val="false"/>
          <w:color w:val="000000"/>
          <w:sz w:val="28"/>
        </w:rPr>
        <w:t>
      "бейінді" деген сөз алып тасталсын;</w:t>
      </w:r>
    </w:p>
    <w:bookmarkEnd w:id="363"/>
    <w:bookmarkStart w:name="z441" w:id="3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71-баптардағы</w:t>
      </w:r>
      <w:r>
        <w:rPr>
          <w:rFonts w:ascii="Times New Roman"/>
          <w:b w:val="false"/>
          <w:i w:val="false"/>
          <w:color w:val="000000"/>
          <w:sz w:val="28"/>
        </w:rPr>
        <w:t xml:space="preserve"> "Парламентінде", "Парламентіне", "Парламентінің" деген сөздер тиісінше "Құрылтайында", "Құрылтайына", "Құрылтайының" деген сөздермен ауыстырылсын; </w:t>
      </w:r>
    </w:p>
    <w:bookmarkEnd w:id="364"/>
    <w:bookmarkStart w:name="z442" w:id="365"/>
    <w:p>
      <w:pPr>
        <w:spacing w:after="0"/>
        <w:ind w:left="0"/>
        <w:jc w:val="both"/>
      </w:pPr>
      <w:r>
        <w:rPr>
          <w:rFonts w:ascii="Times New Roman"/>
          <w:b w:val="false"/>
          <w:i w:val="false"/>
          <w:color w:val="000000"/>
          <w:sz w:val="28"/>
        </w:rPr>
        <w:t xml:space="preserve">
      11) 69-баптың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"заңсыз иемденілген" деген сөздер алып тасталсын;</w:t>
      </w:r>
    </w:p>
    <w:bookmarkEnd w:id="365"/>
    <w:bookmarkStart w:name="z443" w:id="36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73-бапта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45" w:id="367"/>
    <w:p>
      <w:pPr>
        <w:spacing w:after="0"/>
        <w:ind w:left="0"/>
        <w:jc w:val="both"/>
      </w:pPr>
      <w:r>
        <w:rPr>
          <w:rFonts w:ascii="Times New Roman"/>
          <w:b w:val="false"/>
          <w:i w:val="false"/>
          <w:color w:val="000000"/>
          <w:sz w:val="28"/>
        </w:rPr>
        <w:t>
      бірінші және екінші бөліктердегі "Қазақстан Республикасы Парламентінің Мәжілісіне" деген сөздер "Қазақстан Республикасының Құрылтайына" деген сөздермен ауыстырылсын;</w:t>
      </w:r>
    </w:p>
    <w:bookmarkEnd w:id="367"/>
    <w:bookmarkStart w:name="z446" w:id="368"/>
    <w:p>
      <w:pPr>
        <w:spacing w:after="0"/>
        <w:ind w:left="0"/>
        <w:jc w:val="both"/>
      </w:pPr>
      <w:r>
        <w:rPr>
          <w:rFonts w:ascii="Times New Roman"/>
          <w:b w:val="false"/>
          <w:i w:val="false"/>
          <w:color w:val="000000"/>
          <w:sz w:val="28"/>
        </w:rPr>
        <w:t>
      үшінші бөліктегі "Парламентінде" деген сөз "Құрылтайында" деген сөзбен ауыстырылсын;</w:t>
      </w:r>
    </w:p>
    <w:bookmarkEnd w:id="368"/>
    <w:bookmarkStart w:name="z447" w:id="369"/>
    <w:p>
      <w:pPr>
        <w:spacing w:after="0"/>
        <w:ind w:left="0"/>
        <w:jc w:val="both"/>
      </w:pPr>
      <w:r>
        <w:rPr>
          <w:rFonts w:ascii="Times New Roman"/>
          <w:b w:val="false"/>
          <w:i w:val="false"/>
          <w:color w:val="000000"/>
          <w:sz w:val="28"/>
        </w:rPr>
        <w:t xml:space="preserve">
      13) 81-баптың </w:t>
      </w:r>
      <w:r>
        <w:rPr>
          <w:rFonts w:ascii="Times New Roman"/>
          <w:b w:val="false"/>
          <w:i w:val="false"/>
          <w:color w:val="000000"/>
          <w:sz w:val="28"/>
        </w:rPr>
        <w:t>5-тармағындағы</w:t>
      </w:r>
      <w:r>
        <w:rPr>
          <w:rFonts w:ascii="Times New Roman"/>
          <w:b w:val="false"/>
          <w:i w:val="false"/>
          <w:color w:val="000000"/>
          <w:sz w:val="28"/>
        </w:rPr>
        <w:t xml:space="preserve">, 90-баптың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3-тармақтарындағы</w:t>
      </w:r>
      <w:r>
        <w:rPr>
          <w:rFonts w:ascii="Times New Roman"/>
          <w:b w:val="false"/>
          <w:i w:val="false"/>
          <w:color w:val="000000"/>
          <w:sz w:val="28"/>
        </w:rPr>
        <w:t xml:space="preserve"> және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"Парламентіне", "Парламентінің", "Парламенті" деген сөздер тиісінше "Құрылтайына", "Құрылтайының", "Құрылтайы" деген сөздермен ауыстырылсын;</w:t>
      </w:r>
    </w:p>
    <w:bookmarkEnd w:id="369"/>
    <w:bookmarkStart w:name="z448" w:id="3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92-бапта</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50" w:id="371"/>
    <w:p>
      <w:pPr>
        <w:spacing w:after="0"/>
        <w:ind w:left="0"/>
        <w:jc w:val="both"/>
      </w:pPr>
      <w:r>
        <w:rPr>
          <w:rFonts w:ascii="Times New Roman"/>
          <w:b w:val="false"/>
          <w:i w:val="false"/>
          <w:color w:val="000000"/>
          <w:sz w:val="28"/>
        </w:rPr>
        <w:t>
      бірінші бөлікте:</w:t>
      </w:r>
    </w:p>
    <w:bookmarkEnd w:id="371"/>
    <w:bookmarkStart w:name="z451" w:id="372"/>
    <w:p>
      <w:pPr>
        <w:spacing w:after="0"/>
        <w:ind w:left="0"/>
        <w:jc w:val="both"/>
      </w:pPr>
      <w:r>
        <w:rPr>
          <w:rFonts w:ascii="Times New Roman"/>
          <w:b w:val="false"/>
          <w:i w:val="false"/>
          <w:color w:val="000000"/>
          <w:sz w:val="28"/>
        </w:rPr>
        <w:t>
      бірінші абзацтағы "Парламенті Мәжілісі мен Сенатының жалпы отырыстарында" деген сөздер "Құрылтайының отырысында" деген сөздермен ауыстырылсын;</w:t>
      </w:r>
    </w:p>
    <w:bookmarkEnd w:id="372"/>
    <w:bookmarkStart w:name="z452" w:id="373"/>
    <w:p>
      <w:pPr>
        <w:spacing w:after="0"/>
        <w:ind w:left="0"/>
        <w:jc w:val="both"/>
      </w:pPr>
      <w:r>
        <w:rPr>
          <w:rFonts w:ascii="Times New Roman"/>
          <w:b w:val="false"/>
          <w:i w:val="false"/>
          <w:color w:val="000000"/>
          <w:sz w:val="28"/>
        </w:rPr>
        <w:t>
      төртінші абзацтағы "Қазақстан Республикасы Парламентінің Палаталары" деген сөздер "Қазақстан Республикасының Құрылтайы" деген сөздермен ауыстырылсын;</w:t>
      </w:r>
    </w:p>
    <w:bookmarkEnd w:id="373"/>
    <w:bookmarkStart w:name="z453" w:id="374"/>
    <w:p>
      <w:pPr>
        <w:spacing w:after="0"/>
        <w:ind w:left="0"/>
        <w:jc w:val="both"/>
      </w:pPr>
      <w:r>
        <w:rPr>
          <w:rFonts w:ascii="Times New Roman"/>
          <w:b w:val="false"/>
          <w:i w:val="false"/>
          <w:color w:val="000000"/>
          <w:sz w:val="28"/>
        </w:rPr>
        <w:t>
      екінші бөліктің бірінші абзацындағы "Парламенті Палаталарының" деген сөздер "Құрылтайының" деген сөзбен ауыстырылсын;</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55" w:id="375"/>
    <w:p>
      <w:pPr>
        <w:spacing w:after="0"/>
        <w:ind w:left="0"/>
        <w:jc w:val="both"/>
      </w:pPr>
      <w:r>
        <w:rPr>
          <w:rFonts w:ascii="Times New Roman"/>
          <w:b w:val="false"/>
          <w:i w:val="false"/>
          <w:color w:val="000000"/>
          <w:sz w:val="28"/>
        </w:rPr>
        <w:t>
      бірінші бөлікте:</w:t>
      </w:r>
    </w:p>
    <w:bookmarkEnd w:id="375"/>
    <w:bookmarkStart w:name="z456" w:id="376"/>
    <w:p>
      <w:pPr>
        <w:spacing w:after="0"/>
        <w:ind w:left="0"/>
        <w:jc w:val="both"/>
      </w:pPr>
      <w:r>
        <w:rPr>
          <w:rFonts w:ascii="Times New Roman"/>
          <w:b w:val="false"/>
          <w:i w:val="false"/>
          <w:color w:val="000000"/>
          <w:sz w:val="28"/>
        </w:rPr>
        <w:t>
      бірінші абзацтағы "Қазақстан Республикасының Парламенті Мәжілісі мен Сенатының жалпы отырыстарында" деген сөздер "Қазақстан Республикасы Құрылтайының отырысында" деген сөздермен ауыстырылсын;</w:t>
      </w:r>
    </w:p>
    <w:bookmarkEnd w:id="376"/>
    <w:bookmarkStart w:name="z457" w:id="377"/>
    <w:p>
      <w:pPr>
        <w:spacing w:after="0"/>
        <w:ind w:left="0"/>
        <w:jc w:val="both"/>
      </w:pPr>
      <w:r>
        <w:rPr>
          <w:rFonts w:ascii="Times New Roman"/>
          <w:b w:val="false"/>
          <w:i w:val="false"/>
          <w:color w:val="000000"/>
          <w:sz w:val="28"/>
        </w:rPr>
        <w:t>
      үшінші абзацтағы "Қазақстан Республикасы Парламентінің Палаталары" деген сөздер "Қазақстан Республикасының Құрылтайы" деген сөздермен ауыстырылсын;</w:t>
      </w:r>
    </w:p>
    <w:bookmarkEnd w:id="377"/>
    <w:bookmarkStart w:name="z458" w:id="378"/>
    <w:p>
      <w:pPr>
        <w:spacing w:after="0"/>
        <w:ind w:left="0"/>
        <w:jc w:val="both"/>
      </w:pPr>
      <w:r>
        <w:rPr>
          <w:rFonts w:ascii="Times New Roman"/>
          <w:b w:val="false"/>
          <w:i w:val="false"/>
          <w:color w:val="000000"/>
          <w:sz w:val="28"/>
        </w:rPr>
        <w:t>
      екінші бөліктің бірінші абзацындағы "Парламенті Палаталарының" деген сөздер "Құрылтайының" деген сөзбен ауыстырылсын;</w:t>
      </w:r>
    </w:p>
    <w:bookmarkEnd w:id="378"/>
    <w:bookmarkStart w:name="z459" w:id="3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122-баптардағы</w:t>
      </w:r>
      <w:r>
        <w:rPr>
          <w:rFonts w:ascii="Times New Roman"/>
          <w:b w:val="false"/>
          <w:i w:val="false"/>
          <w:color w:val="000000"/>
          <w:sz w:val="28"/>
        </w:rPr>
        <w:t xml:space="preserve"> "Парламенті", "Парламентіне", "Парламентінде" деген сөздер тиісінше "Құрылтайы", "Құрылтайына", "Құрылтайында" деген сөздермен ауыстырылсын;</w:t>
      </w:r>
    </w:p>
    <w:bookmarkEnd w:id="379"/>
    <w:bookmarkStart w:name="z460" w:id="3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123-бапта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"Парламентінде" деген сөз "Құрылтайында"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63" w:id="381"/>
    <w:p>
      <w:pPr>
        <w:spacing w:after="0"/>
        <w:ind w:left="0"/>
        <w:jc w:val="both"/>
      </w:pPr>
      <w:r>
        <w:rPr>
          <w:rFonts w:ascii="Times New Roman"/>
          <w:b w:val="false"/>
          <w:i w:val="false"/>
          <w:color w:val="000000"/>
          <w:sz w:val="28"/>
        </w:rPr>
        <w:t>
      "Парламенті" деген сөздер "Құрылтайы өз отырысында" деген сөздермен ауыстырылсын;</w:t>
      </w:r>
    </w:p>
    <w:bookmarkEnd w:id="381"/>
    <w:bookmarkStart w:name="z464" w:id="382"/>
    <w:p>
      <w:pPr>
        <w:spacing w:after="0"/>
        <w:ind w:left="0"/>
        <w:jc w:val="both"/>
      </w:pPr>
      <w:r>
        <w:rPr>
          <w:rFonts w:ascii="Times New Roman"/>
          <w:b w:val="false"/>
          <w:i w:val="false"/>
          <w:color w:val="000000"/>
          <w:sz w:val="28"/>
        </w:rPr>
        <w:t>
      "өз кезегімен қарау арқылы Палаталардың бөлек отырысында – алдымен Қазақстан Республикасы Парламентінің Мәжілісінде, содан кейін Сенатында" деген сөздер алып тасталсын;</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66" w:id="383"/>
    <w:p>
      <w:pPr>
        <w:spacing w:after="0"/>
        <w:ind w:left="0"/>
        <w:jc w:val="both"/>
      </w:pPr>
      <w:r>
        <w:rPr>
          <w:rFonts w:ascii="Times New Roman"/>
          <w:b w:val="false"/>
          <w:i w:val="false"/>
          <w:color w:val="000000"/>
          <w:sz w:val="28"/>
        </w:rPr>
        <w:t>
      бірінші абзацтағы "Парламенті" деген сөз "Құрылтайы" деген сөзбен ауыстырылсын;</w:t>
      </w:r>
    </w:p>
    <w:bookmarkEnd w:id="383"/>
    <w:bookmarkStart w:name="z467" w:id="384"/>
    <w:p>
      <w:pPr>
        <w:spacing w:after="0"/>
        <w:ind w:left="0"/>
        <w:jc w:val="both"/>
      </w:pPr>
      <w:r>
        <w:rPr>
          <w:rFonts w:ascii="Times New Roman"/>
          <w:b w:val="false"/>
          <w:i w:val="false"/>
          <w:color w:val="000000"/>
          <w:sz w:val="28"/>
        </w:rPr>
        <w:t>
      төртінші абзацтағы "Қазақстан Республикасы Парламентінің Палаталары" деген сөздер "Қазақстан Республикасының Құрылтайы" деген сөздермен ауыстырылсын;</w:t>
      </w:r>
    </w:p>
    <w:bookmarkEnd w:id="384"/>
    <w:bookmarkStart w:name="z468" w:id="385"/>
    <w:p>
      <w:pPr>
        <w:spacing w:after="0"/>
        <w:ind w:left="0"/>
        <w:jc w:val="both"/>
      </w:pPr>
      <w:r>
        <w:rPr>
          <w:rFonts w:ascii="Times New Roman"/>
          <w:b w:val="false"/>
          <w:i w:val="false"/>
          <w:color w:val="000000"/>
          <w:sz w:val="28"/>
        </w:rPr>
        <w:t>
      бесінші абзацта:</w:t>
      </w:r>
    </w:p>
    <w:bookmarkEnd w:id="385"/>
    <w:bookmarkStart w:name="z469" w:id="386"/>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386"/>
    <w:bookmarkStart w:name="z470" w:id="387"/>
    <w:p>
      <w:pPr>
        <w:spacing w:after="0"/>
        <w:ind w:left="0"/>
        <w:jc w:val="both"/>
      </w:pPr>
      <w:r>
        <w:rPr>
          <w:rFonts w:ascii="Times New Roman"/>
          <w:b w:val="false"/>
          <w:i w:val="false"/>
          <w:color w:val="000000"/>
          <w:sz w:val="28"/>
        </w:rPr>
        <w:t>
      "Парламенті Палаталарының" деген сөздер "Құрылтайының" деген сөзбен ауыстырылсын;</w:t>
      </w:r>
    </w:p>
    <w:bookmarkEnd w:id="387"/>
    <w:bookmarkStart w:name="z471" w:id="388"/>
    <w:p>
      <w:pPr>
        <w:spacing w:after="0"/>
        <w:ind w:left="0"/>
        <w:jc w:val="both"/>
      </w:pPr>
      <w:r>
        <w:rPr>
          <w:rFonts w:ascii="Times New Roman"/>
          <w:b w:val="false"/>
          <w:i w:val="false"/>
          <w:color w:val="000000"/>
          <w:sz w:val="28"/>
        </w:rPr>
        <w:t>
      "бейіндік" деген сөз алып тасталсын;</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"Парламенті Палаталарының" деген сөздер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74" w:id="389"/>
    <w:p>
      <w:pPr>
        <w:spacing w:after="0"/>
        <w:ind w:left="0"/>
        <w:jc w:val="both"/>
      </w:pPr>
      <w:r>
        <w:rPr>
          <w:rFonts w:ascii="Times New Roman"/>
          <w:b w:val="false"/>
          <w:i w:val="false"/>
          <w:color w:val="000000"/>
          <w:sz w:val="28"/>
        </w:rPr>
        <w:t>
      "Қазақстан Республикасы Парламентінің Мәжілісі мен Сенатында" деген сөздер алып тасталсын;</w:t>
      </w:r>
    </w:p>
    <w:bookmarkEnd w:id="389"/>
    <w:bookmarkStart w:name="z475" w:id="390"/>
    <w:p>
      <w:pPr>
        <w:spacing w:after="0"/>
        <w:ind w:left="0"/>
        <w:jc w:val="both"/>
      </w:pPr>
      <w:r>
        <w:rPr>
          <w:rFonts w:ascii="Times New Roman"/>
          <w:b w:val="false"/>
          <w:i w:val="false"/>
          <w:color w:val="000000"/>
          <w:sz w:val="28"/>
        </w:rPr>
        <w:t>
      "Қазақстан Республикасының Парламенті Палаталарының бірлескен отырысында" деген сөздер "Қазақстан Республикасы Құрылтайының отырысында" деген сөздермен ауыстырылсын;</w:t>
      </w:r>
    </w:p>
    <w:bookmarkEnd w:id="390"/>
    <w:bookmarkStart w:name="z476" w:id="391"/>
    <w:p>
      <w:pPr>
        <w:spacing w:after="0"/>
        <w:ind w:left="0"/>
        <w:jc w:val="both"/>
      </w:pPr>
      <w:r>
        <w:rPr>
          <w:rFonts w:ascii="Times New Roman"/>
          <w:b w:val="false"/>
          <w:i w:val="false"/>
          <w:color w:val="000000"/>
          <w:sz w:val="28"/>
        </w:rPr>
        <w:t xml:space="preserve">
      17) 168-баптың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бөлігіндегі,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w:t>
      </w:r>
      <w:r>
        <w:rPr>
          <w:rFonts w:ascii="Times New Roman"/>
          <w:b w:val="false"/>
          <w:i w:val="false"/>
          <w:color w:val="000000"/>
          <w:sz w:val="28"/>
        </w:rPr>
        <w:t>27) тармақшасындағы</w:t>
      </w:r>
      <w:r>
        <w:rPr>
          <w:rFonts w:ascii="Times New Roman"/>
          <w:b w:val="false"/>
          <w:i w:val="false"/>
          <w:color w:val="000000"/>
          <w:sz w:val="28"/>
        </w:rPr>
        <w:t xml:space="preserve"> және 5-тармағы екінші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"шетелдіктер", "шетелдіктің" деген сөздер тиісінше "шетел азаматтары", "шетел азаматының" деген сөздермен ауыстырылсын.</w:t>
      </w:r>
    </w:p>
    <w:bookmarkEnd w:id="391"/>
    <w:bookmarkStart w:name="z477" w:id="392"/>
    <w:p>
      <w:pPr>
        <w:spacing w:after="0"/>
        <w:ind w:left="0"/>
        <w:jc w:val="both"/>
      </w:pPr>
      <w:r>
        <w:rPr>
          <w:rFonts w:ascii="Times New Roman"/>
          <w:b w:val="false"/>
          <w:i w:val="false"/>
          <w:color w:val="000000"/>
          <w:sz w:val="28"/>
        </w:rPr>
        <w:t xml:space="preserve">
      11. 2026 жылғы 9 қаңтардағы Қазақстан Республикасының </w:t>
      </w:r>
      <w:r>
        <w:rPr>
          <w:rFonts w:ascii="Times New Roman"/>
          <w:b w:val="false"/>
          <w:i w:val="false"/>
          <w:color w:val="000000"/>
          <w:sz w:val="28"/>
        </w:rPr>
        <w:t>Құрылыс кодексіне</w:t>
      </w:r>
      <w:r>
        <w:rPr>
          <w:rFonts w:ascii="Times New Roman"/>
          <w:b w:val="false"/>
          <w:i w:val="false"/>
          <w:color w:val="000000"/>
          <w:sz w:val="28"/>
        </w:rPr>
        <w:t>:</w:t>
      </w:r>
    </w:p>
    <w:bookmarkEnd w:id="392"/>
    <w:bookmarkStart w:name="z478" w:id="393"/>
    <w:p>
      <w:pPr>
        <w:spacing w:after="0"/>
        <w:ind w:left="0"/>
        <w:jc w:val="both"/>
      </w:pPr>
      <w:r>
        <w:rPr>
          <w:rFonts w:ascii="Times New Roman"/>
          <w:b w:val="false"/>
          <w:i w:val="false"/>
          <w:color w:val="000000"/>
          <w:sz w:val="28"/>
        </w:rPr>
        <w:t>
      1) бүкіл мәтін бойынша "облыстардың, республикалық маңызы бар қалалардың, астананың", "Облыстар, республикалық маңызы бар қалалар, астана", "Облыстар, республикалық маңызы бар қалалар және астана", "Облыстардың, республикалық маңызы бар қалалардың және астананың", "облыстардың, республикалық маңызы бар қалалардың және астананың", "облыстың, республикалық маңызы бар қаланың және астананың", "Облыстардың, республикалық маңызы бар қалалардың, астананың", "облыстың, республикалық маңызы бар қаланың, астананың", "Облыстың, республикалық маңызы бар қаланың, астананың", "облыстың, республикалық маңызы бар қаланың, астананың" және "Облыстың, республикалық маңызы бар қаланың және астананың" деген сөздер тиісінше "астананың, облыстардың, республикалық маңызы бар қалалардың", "Астана, облыстар, республикалық маңызы бар қалалар", "Астана, облыстар, және республикалық маңызы бар қалалар", "Астананың және облыстардың, республикалық маңызы бар қалалардың", "астананың, облыстардың және республикалық маңызы бар қалалардың", "астананың және облыстың, республикалық маңызы бар қаланың", "Астананың, облыстардың, республикалық маңызы бар қалалардың", "астананың, облыстың, республикалық маңызы бар қаланың", "Астананың, облыстың, республикалық маңызы бар қаланың", "астананың, облыстың, республикалық маңызы бар қаланың" және "Астананың және облыстың, республикалық маңызы бар қаланың" деген сөздермен ауыстырылсын;</w:t>
      </w:r>
    </w:p>
    <w:bookmarkEnd w:id="393"/>
    <w:bookmarkStart w:name="z479" w:id="3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екінші бөлігіндегі "шетелдіктерге" деген сөз "шетел азаматтарына" деген сөздермен ауыстырылсын;</w:t>
      </w:r>
    </w:p>
    <w:bookmarkEnd w:id="394"/>
    <w:bookmarkStart w:name="z480" w:id="395"/>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"Заңына" деген сөз "Конституциялық заңына" деген сөздермен ауыстырылсын;</w:t>
      </w:r>
    </w:p>
    <w:bookmarkEnd w:id="395"/>
    <w:bookmarkStart w:name="z481" w:id="396"/>
    <w:p>
      <w:pPr>
        <w:spacing w:after="0"/>
        <w:ind w:left="0"/>
        <w:jc w:val="both"/>
      </w:pPr>
      <w:r>
        <w:rPr>
          <w:rFonts w:ascii="Times New Roman"/>
          <w:b w:val="false"/>
          <w:i w:val="false"/>
          <w:color w:val="000000"/>
          <w:sz w:val="28"/>
        </w:rPr>
        <w:t xml:space="preserve">
      4) 49-баптың 3-тармағының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396"/>
    <w:bookmarkStart w:name="z482" w:id="397"/>
    <w:p>
      <w:pPr>
        <w:spacing w:after="0"/>
        <w:ind w:left="0"/>
        <w:jc w:val="both"/>
      </w:pPr>
      <w:r>
        <w:rPr>
          <w:rFonts w:ascii="Times New Roman"/>
          <w:b w:val="false"/>
          <w:i w:val="false"/>
          <w:color w:val="000000"/>
          <w:sz w:val="28"/>
        </w:rPr>
        <w:t xml:space="preserve">
      12.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7"/>
    <w:bookmarkStart w:name="z483" w:id="3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екінші бөлігінде:</w:t>
      </w:r>
    </w:p>
    <w:bookmarkEnd w:id="398"/>
    <w:bookmarkStart w:name="z484" w:id="399"/>
    <w:p>
      <w:pPr>
        <w:spacing w:after="0"/>
        <w:ind w:left="0"/>
        <w:jc w:val="both"/>
      </w:pPr>
      <w:r>
        <w:rPr>
          <w:rFonts w:ascii="Times New Roman"/>
          <w:b w:val="false"/>
          <w:i w:val="false"/>
          <w:color w:val="000000"/>
          <w:sz w:val="28"/>
        </w:rPr>
        <w:t>
      екінші абзац мынадай редакцияда жазылсын:</w:t>
      </w:r>
    </w:p>
    <w:bookmarkEnd w:id="399"/>
    <w:bookmarkStart w:name="z485" w:id="400"/>
    <w:p>
      <w:pPr>
        <w:spacing w:after="0"/>
        <w:ind w:left="0"/>
        <w:jc w:val="both"/>
      </w:pPr>
      <w:r>
        <w:rPr>
          <w:rFonts w:ascii="Times New Roman"/>
          <w:b w:val="false"/>
          <w:i w:val="false"/>
          <w:color w:val="000000"/>
          <w:sz w:val="28"/>
        </w:rPr>
        <w:t>
      "Қазақстан Республикасы Президентiнің Қазақстан Ұлттық Банкiнiң Төрағасын тағайындауы және лауазымнан босатуы;";</w:t>
      </w:r>
    </w:p>
    <w:bookmarkEnd w:id="400"/>
    <w:bookmarkStart w:name="z486" w:id="401"/>
    <w:p>
      <w:pPr>
        <w:spacing w:after="0"/>
        <w:ind w:left="0"/>
        <w:jc w:val="both"/>
      </w:pPr>
      <w:r>
        <w:rPr>
          <w:rFonts w:ascii="Times New Roman"/>
          <w:b w:val="false"/>
          <w:i w:val="false"/>
          <w:color w:val="000000"/>
          <w:sz w:val="28"/>
        </w:rPr>
        <w:t xml:space="preserve">
      сегізінші абзацтағы "Қазақстан теңгесі" деген сөздер "теңге" деген сөзбен ауыстырылсын; </w:t>
      </w:r>
    </w:p>
    <w:bookmarkEnd w:id="401"/>
    <w:bookmarkStart w:name="z487" w:id="4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9-баптардағы</w:t>
      </w:r>
      <w:r>
        <w:rPr>
          <w:rFonts w:ascii="Times New Roman"/>
          <w:b w:val="false"/>
          <w:i w:val="false"/>
          <w:color w:val="000000"/>
          <w:sz w:val="28"/>
        </w:rPr>
        <w:t xml:space="preserve"> "Қазақстан теңгесімен", "қазақстан теңгесі" деген сөздер тиісінше "теңгемен", "теңге" деген сөздермен ауыстырылсын;</w:t>
      </w:r>
    </w:p>
    <w:bookmarkEnd w:id="402"/>
    <w:bookmarkStart w:name="z488" w:id="4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бірінші бөлігіндегі "Парламент Сенатының келiсiмiмен" деген сөздер алып тасталсын;</w:t>
      </w:r>
    </w:p>
    <w:bookmarkEnd w:id="403"/>
    <w:bookmarkStart w:name="z489" w:id="4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20-баптың</w:t>
      </w:r>
      <w:r>
        <w:rPr>
          <w:rFonts w:ascii="Times New Roman"/>
          <w:b w:val="false"/>
          <w:i w:val="false"/>
          <w:color w:val="000000"/>
          <w:sz w:val="28"/>
        </w:rPr>
        <w:t xml:space="preserve"> екінші бөлігіндегі "заң актiлерiне" деген сөздер "Қазақстан Республикасының заңдарына" деген сөздермен ауыстырылсын;</w:t>
      </w:r>
    </w:p>
    <w:bookmarkEnd w:id="404"/>
    <w:bookmarkStart w:name="z490" w:id="405"/>
    <w:p>
      <w:pPr>
        <w:spacing w:after="0"/>
        <w:ind w:left="0"/>
        <w:jc w:val="both"/>
      </w:pPr>
      <w:r>
        <w:rPr>
          <w:rFonts w:ascii="Times New Roman"/>
          <w:b w:val="false"/>
          <w:i w:val="false"/>
          <w:color w:val="000000"/>
          <w:sz w:val="28"/>
        </w:rPr>
        <w:t xml:space="preserve">
      5) 20-4-баптың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05"/>
    <w:bookmarkStart w:name="z491" w:id="406"/>
    <w:p>
      <w:pPr>
        <w:spacing w:after="0"/>
        <w:ind w:left="0"/>
        <w:jc w:val="both"/>
      </w:pPr>
      <w:r>
        <w:rPr>
          <w:rFonts w:ascii="Times New Roman"/>
          <w:b w:val="false"/>
          <w:i w:val="false"/>
          <w:color w:val="000000"/>
          <w:sz w:val="28"/>
        </w:rPr>
        <w:t>
      "11) оқытушылық, ғылыми, шығармашылық қызметпен айналысуға құқығы бар.";</w:t>
      </w:r>
    </w:p>
    <w:bookmarkEnd w:id="406"/>
    <w:bookmarkStart w:name="z492" w:id="4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36-баптың</w:t>
      </w:r>
      <w:r>
        <w:rPr>
          <w:rFonts w:ascii="Times New Roman"/>
          <w:b w:val="false"/>
          <w:i w:val="false"/>
          <w:color w:val="000000"/>
          <w:sz w:val="28"/>
        </w:rPr>
        <w:t xml:space="preserve"> бірінші бөлігіндегі "Қазақстан теңгесінің" деген сөздер "теңге" деген сөзбен ауыстырылсын;</w:t>
      </w:r>
    </w:p>
    <w:bookmarkEnd w:id="407"/>
    <w:bookmarkStart w:name="z493" w:id="4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38-баптың</w:t>
      </w:r>
      <w:r>
        <w:rPr>
          <w:rFonts w:ascii="Times New Roman"/>
          <w:b w:val="false"/>
          <w:i w:val="false"/>
          <w:color w:val="000000"/>
          <w:sz w:val="28"/>
        </w:rPr>
        <w:t xml:space="preserve"> бірінші бөлігі мынадай редакцияда жазылсын:</w:t>
      </w:r>
    </w:p>
    <w:bookmarkEnd w:id="408"/>
    <w:bookmarkStart w:name="z494" w:id="409"/>
    <w:p>
      <w:pPr>
        <w:spacing w:after="0"/>
        <w:ind w:left="0"/>
        <w:jc w:val="both"/>
      </w:pPr>
      <w:r>
        <w:rPr>
          <w:rFonts w:ascii="Times New Roman"/>
          <w:b w:val="false"/>
          <w:i w:val="false"/>
          <w:color w:val="000000"/>
          <w:sz w:val="28"/>
        </w:rPr>
        <w:t>
      "Қазақстан Республикасының ұлттық валютасы (ақша бiрлiгi) – теңге. Теңге 100 тиыннан тұрады.";</w:t>
      </w:r>
    </w:p>
    <w:bookmarkEnd w:id="409"/>
    <w:bookmarkStart w:name="z495" w:id="4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39-бапта</w:t>
      </w:r>
      <w:r>
        <w:rPr>
          <w:rFonts w:ascii="Times New Roman"/>
          <w:b w:val="false"/>
          <w:i w:val="false"/>
          <w:color w:val="000000"/>
          <w:sz w:val="28"/>
        </w:rPr>
        <w:t>:</w:t>
      </w:r>
    </w:p>
    <w:bookmarkEnd w:id="410"/>
    <w:bookmarkStart w:name="z496" w:id="411"/>
    <w:p>
      <w:pPr>
        <w:spacing w:after="0"/>
        <w:ind w:left="0"/>
        <w:jc w:val="both"/>
      </w:pPr>
      <w:r>
        <w:rPr>
          <w:rFonts w:ascii="Times New Roman"/>
          <w:b w:val="false"/>
          <w:i w:val="false"/>
          <w:color w:val="000000"/>
          <w:sz w:val="28"/>
        </w:rPr>
        <w:t>
      "Қазақстан Ұлттық банкінің заң актілерінде," деген сөздер "Қазақстан Республикасының заңдарында, Қазақстан Ұлттық Банкінің" деген сөздермен ауыстырылсын;</w:t>
      </w:r>
    </w:p>
    <w:bookmarkEnd w:id="411"/>
    <w:bookmarkStart w:name="z497" w:id="412"/>
    <w:p>
      <w:pPr>
        <w:spacing w:after="0"/>
        <w:ind w:left="0"/>
        <w:jc w:val="both"/>
      </w:pPr>
      <w:r>
        <w:rPr>
          <w:rFonts w:ascii="Times New Roman"/>
          <w:b w:val="false"/>
          <w:i w:val="false"/>
          <w:color w:val="000000"/>
          <w:sz w:val="28"/>
        </w:rPr>
        <w:t>
      "Қазақстан теңгесі" деген сөздер "теңге" деген сөзбен ауыстырылсын;</w:t>
      </w:r>
    </w:p>
    <w:bookmarkEnd w:id="412"/>
    <w:bookmarkStart w:name="z498" w:id="4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42-баптың</w:t>
      </w:r>
      <w:r>
        <w:rPr>
          <w:rFonts w:ascii="Times New Roman"/>
          <w:b w:val="false"/>
          <w:i w:val="false"/>
          <w:color w:val="000000"/>
          <w:sz w:val="28"/>
        </w:rPr>
        <w:t xml:space="preserve"> үшінші бөлігіндегі "Қазақстан теңгесі" деген сөздер "теңге" деген сөзбен ауыстырылсын;</w:t>
      </w:r>
    </w:p>
    <w:bookmarkEnd w:id="413"/>
    <w:bookmarkStart w:name="z499" w:id="4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50-баптағы</w:t>
      </w:r>
      <w:r>
        <w:rPr>
          <w:rFonts w:ascii="Times New Roman"/>
          <w:b w:val="false"/>
          <w:i w:val="false"/>
          <w:color w:val="000000"/>
          <w:sz w:val="28"/>
        </w:rPr>
        <w:t xml:space="preserve"> "заң актiлерiнде" деген сөздер "заңдарында" деген сөзбен ауыстырылсын;</w:t>
      </w:r>
    </w:p>
    <w:bookmarkEnd w:id="414"/>
    <w:bookmarkStart w:name="z500" w:id="4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58-баптағы</w:t>
      </w:r>
      <w:r>
        <w:rPr>
          <w:rFonts w:ascii="Times New Roman"/>
          <w:b w:val="false"/>
          <w:i w:val="false"/>
          <w:color w:val="000000"/>
          <w:sz w:val="28"/>
        </w:rPr>
        <w:t xml:space="preserve"> "Қазақстан теңгесінің", "Қазақстан теңгесі", "Қазақстан теңгесіне" деген сөздер тиісінше "теңгенің", "теңге", "теңгеге" деген сөздермен ауыстырылсын.</w:t>
      </w:r>
    </w:p>
    <w:bookmarkEnd w:id="415"/>
    <w:bookmarkStart w:name="z501" w:id="416"/>
    <w:p>
      <w:pPr>
        <w:spacing w:after="0"/>
        <w:ind w:left="0"/>
        <w:jc w:val="both"/>
      </w:pPr>
      <w:r>
        <w:rPr>
          <w:rFonts w:ascii="Times New Roman"/>
          <w:b w:val="false"/>
          <w:i w:val="false"/>
          <w:color w:val="000000"/>
          <w:sz w:val="28"/>
        </w:rPr>
        <w:t xml:space="preserve">
      13.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14-2-баптың</w:t>
      </w:r>
      <w:r>
        <w:rPr>
          <w:rFonts w:ascii="Times New Roman"/>
          <w:b w:val="false"/>
          <w:i w:val="false"/>
          <w:color w:val="000000"/>
          <w:sz w:val="28"/>
        </w:rPr>
        <w:t xml:space="preserve"> бесінші бөлігіндегі "Қазақстан Республикасының әкімшілік-аумақтық құрылысы туралы" Қазақстан Республикасы Заңының" деген сөздер "Қазақстан Республикасының әкімшілік-аумақтық құрылысы туралы" Қазақстан Республикасы Конституциялық заңының" деген сөздермен ауыстырылсын.</w:t>
      </w:r>
    </w:p>
    <w:bookmarkStart w:name="z503" w:id="417"/>
    <w:p>
      <w:pPr>
        <w:spacing w:after="0"/>
        <w:ind w:left="0"/>
        <w:jc w:val="both"/>
      </w:pPr>
      <w:r>
        <w:rPr>
          <w:rFonts w:ascii="Times New Roman"/>
          <w:b w:val="false"/>
          <w:i w:val="false"/>
          <w:color w:val="000000"/>
          <w:sz w:val="28"/>
        </w:rPr>
        <w:t xml:space="preserve">
      14. "Қазақстан Республикасы Мемлекеттік күзет қызметi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7"/>
    <w:bookmarkStart w:name="z504" w:id="418"/>
    <w:p>
      <w:pPr>
        <w:spacing w:after="0"/>
        <w:ind w:left="0"/>
        <w:jc w:val="both"/>
      </w:pPr>
      <w:r>
        <w:rPr>
          <w:rFonts w:ascii="Times New Roman"/>
          <w:b w:val="false"/>
          <w:i w:val="false"/>
          <w:color w:val="000000"/>
          <w:sz w:val="28"/>
        </w:rPr>
        <w:t>
      1) бүкіл мәтін бойынша "бастығы", "бастығының", "бастығына" деген сөздер тиісінше "Бастығы", "Бастығының", "Бастығына" деген сөздермен ауыстырылсын;</w:t>
      </w:r>
    </w:p>
    <w:bookmarkEnd w:id="418"/>
    <w:bookmarkStart w:name="z505" w:id="4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үшінші бөлігіндегі "облыстық,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419"/>
    <w:bookmarkStart w:name="z506" w:id="4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"Республикасы Парламенті Сенатының төрағасы" деген сөздер "Республикасының Вице-Президенті"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"Парламенті Мәжілісінің" деген сөздер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"Республика" деген сөз "Қазақстан Республикасы"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"экс-президенті" деген сөз "экс-Президенттері"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"1) – 9) тармақшаларында" деген сөздер "1), 2), 3), 4), 5), 8) және 9) тармақшаларында" деген сөздермен ауыстырылсын;</w:t>
      </w:r>
    </w:p>
    <w:bookmarkStart w:name="z513" w:id="4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2-баптың</w:t>
      </w:r>
      <w:r>
        <w:rPr>
          <w:rFonts w:ascii="Times New Roman"/>
          <w:b w:val="false"/>
          <w:i w:val="false"/>
          <w:color w:val="000000"/>
          <w:sz w:val="28"/>
        </w:rPr>
        <w:t xml:space="preserve"> 1-тармағының 2) тармақшасы "бостандықтарына," деген сөзден кейін "ар-намысына," деген сөзбен толықтырылсын; </w:t>
      </w:r>
    </w:p>
    <w:bookmarkEnd w:id="421"/>
    <w:bookmarkStart w:name="z514" w:id="4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4-1-баптың</w:t>
      </w:r>
      <w:r>
        <w:rPr>
          <w:rFonts w:ascii="Times New Roman"/>
          <w:b w:val="false"/>
          <w:i w:val="false"/>
          <w:color w:val="000000"/>
          <w:sz w:val="28"/>
        </w:rPr>
        <w:t xml:space="preserve"> екінші бөлігіндегі "Республика Президенті" деген сөздер "Қазақстан Республикасының Президенті" деген сөздермен ауыстырылсын; </w:t>
      </w:r>
    </w:p>
    <w:bookmarkEnd w:id="422"/>
    <w:bookmarkStart w:name="z515" w:id="4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1) және 4) тармақшаларындағы "жеке басының қадiр-қасиетiне", "жеке басының қадiр-қасиетi" деген сөздер тиісінше "ар-намысына, қадір-қасиетіне", "ар-намысына, қадір-қасиеті" деген сөздермен ауыстырылсын;</w:t>
      </w:r>
    </w:p>
    <w:bookmarkEnd w:id="423"/>
    <w:bookmarkStart w:name="z516" w:id="4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9-баптың</w:t>
      </w:r>
      <w:r>
        <w:rPr>
          <w:rFonts w:ascii="Times New Roman"/>
          <w:b w:val="false"/>
          <w:i w:val="false"/>
          <w:color w:val="000000"/>
          <w:sz w:val="28"/>
        </w:rPr>
        <w:t xml:space="preserve"> бірінші бөлігінде: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"жеке басының қадiр-қасиетi" деген сөздер "ар-намысына, қадір-қасиеті"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19" w:id="425"/>
    <w:p>
      <w:pPr>
        <w:spacing w:after="0"/>
        <w:ind w:left="0"/>
        <w:jc w:val="both"/>
      </w:pPr>
      <w:r>
        <w:rPr>
          <w:rFonts w:ascii="Times New Roman"/>
          <w:b w:val="false"/>
          <w:i w:val="false"/>
          <w:color w:val="000000"/>
          <w:sz w:val="28"/>
        </w:rPr>
        <w:t>
      "8) Қазақстан Республикасы Мемлекеттік күзет қызметінің қызметкерлерін және (немесе) әскери қызметшілерін қызметтік іссапарларға, оның ішінде шет мемлекеттерге қызметтік іссапарларға жіберу;";</w:t>
      </w:r>
    </w:p>
    <w:bookmarkEnd w:id="425"/>
    <w:bookmarkStart w:name="z520" w:id="4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17-баптың</w:t>
      </w:r>
      <w:r>
        <w:rPr>
          <w:rFonts w:ascii="Times New Roman"/>
          <w:b w:val="false"/>
          <w:i w:val="false"/>
          <w:color w:val="000000"/>
          <w:sz w:val="28"/>
        </w:rPr>
        <w:t xml:space="preserve"> алтыншы бөлігі мынадай редакцияда жазылсын:</w:t>
      </w:r>
    </w:p>
    <w:bookmarkEnd w:id="426"/>
    <w:bookmarkStart w:name="z521" w:id="427"/>
    <w:p>
      <w:pPr>
        <w:spacing w:after="0"/>
        <w:ind w:left="0"/>
        <w:jc w:val="both"/>
      </w:pPr>
      <w:r>
        <w:rPr>
          <w:rFonts w:ascii="Times New Roman"/>
          <w:b w:val="false"/>
          <w:i w:val="false"/>
          <w:color w:val="000000"/>
          <w:sz w:val="28"/>
        </w:rPr>
        <w:t>
      "Қазақстан Республикасының Мемлекеттік күзет қызметi қызметкерлерінің, әскери қызметшілерінің саяси партия мен кәсіптік одақта болуға, қандай да бір саяси партияға немесе қоғамдық-саяси қозғалысқа қолдау көрсетуге немесе сыни пікір білдіруге құқығы жоқ.".</w:t>
      </w:r>
    </w:p>
    <w:bookmarkEnd w:id="427"/>
    <w:bookmarkStart w:name="z522" w:id="428"/>
    <w:p>
      <w:pPr>
        <w:spacing w:after="0"/>
        <w:ind w:left="0"/>
        <w:jc w:val="both"/>
      </w:pPr>
      <w:r>
        <w:rPr>
          <w:rFonts w:ascii="Times New Roman"/>
          <w:b w:val="false"/>
          <w:i w:val="false"/>
          <w:color w:val="000000"/>
          <w:sz w:val="28"/>
        </w:rPr>
        <w:t xml:space="preserve">
      15.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8"/>
    <w:bookmarkStart w:name="z523" w:id="429"/>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429"/>
    <w:bookmarkStart w:name="z524" w:id="430"/>
    <w:p>
      <w:pPr>
        <w:spacing w:after="0"/>
        <w:ind w:left="0"/>
        <w:jc w:val="both"/>
      </w:pPr>
      <w:r>
        <w:rPr>
          <w:rFonts w:ascii="Times New Roman"/>
          <w:b w:val="false"/>
          <w:i w:val="false"/>
          <w:color w:val="000000"/>
          <w:sz w:val="28"/>
        </w:rPr>
        <w:t>
      бірінші бөліктегі "Республикаға" деген сөз "Қазақстан Республикасына" деген сөздермен ауыстырылсын;</w:t>
      </w:r>
    </w:p>
    <w:bookmarkEnd w:id="430"/>
    <w:bookmarkStart w:name="z525" w:id="431"/>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431"/>
    <w:bookmarkStart w:name="z526" w:id="432"/>
    <w:p>
      <w:pPr>
        <w:spacing w:after="0"/>
        <w:ind w:left="0"/>
        <w:jc w:val="both"/>
      </w:pPr>
      <w:r>
        <w:rPr>
          <w:rFonts w:ascii="Times New Roman"/>
          <w:b w:val="false"/>
          <w:i w:val="false"/>
          <w:color w:val="000000"/>
          <w:sz w:val="28"/>
        </w:rPr>
        <w:t>
      "Мемлекеттік наградаларды Қазақстан Республикасының Конституциясына сәйкес Қазақстан Республикасының Президенті тағайындайды.";</w:t>
      </w:r>
    </w:p>
    <w:bookmarkEnd w:id="432"/>
    <w:bookmarkStart w:name="z527" w:id="4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433"/>
    <w:bookmarkStart w:name="z528" w:id="434"/>
    <w:p>
      <w:pPr>
        <w:spacing w:after="0"/>
        <w:ind w:left="0"/>
        <w:jc w:val="both"/>
      </w:pPr>
      <w:r>
        <w:rPr>
          <w:rFonts w:ascii="Times New Roman"/>
          <w:b w:val="false"/>
          <w:i w:val="false"/>
          <w:color w:val="000000"/>
          <w:sz w:val="28"/>
        </w:rPr>
        <w:t>
      екінші бөлікте:</w:t>
      </w:r>
    </w:p>
    <w:bookmarkEnd w:id="434"/>
    <w:bookmarkStart w:name="z529" w:id="435"/>
    <w:p>
      <w:pPr>
        <w:spacing w:after="0"/>
        <w:ind w:left="0"/>
        <w:jc w:val="both"/>
      </w:pPr>
      <w:r>
        <w:rPr>
          <w:rFonts w:ascii="Times New Roman"/>
          <w:b w:val="false"/>
          <w:i w:val="false"/>
          <w:color w:val="000000"/>
          <w:sz w:val="28"/>
        </w:rPr>
        <w:t>
      "Парламентi" деген сөз "Құрылтайы" деген сөзбен ауыстырылсын;</w:t>
      </w:r>
    </w:p>
    <w:bookmarkEnd w:id="435"/>
    <w:bookmarkStart w:name="z530" w:id="436"/>
    <w:p>
      <w:pPr>
        <w:spacing w:after="0"/>
        <w:ind w:left="0"/>
        <w:jc w:val="both"/>
      </w:pPr>
      <w:r>
        <w:rPr>
          <w:rFonts w:ascii="Times New Roman"/>
          <w:b w:val="false"/>
          <w:i w:val="false"/>
          <w:color w:val="000000"/>
          <w:sz w:val="28"/>
        </w:rPr>
        <w:t>
      "Үкiметi," деген сөзден кейін "Қазақстан Халық Кеңесі," деген сөздермен толықтырылсын;</w:t>
      </w:r>
    </w:p>
    <w:bookmarkEnd w:id="436"/>
    <w:bookmarkStart w:name="z531" w:id="437"/>
    <w:p>
      <w:pPr>
        <w:spacing w:after="0"/>
        <w:ind w:left="0"/>
        <w:jc w:val="both"/>
      </w:pPr>
      <w:r>
        <w:rPr>
          <w:rFonts w:ascii="Times New Roman"/>
          <w:b w:val="false"/>
          <w:i w:val="false"/>
          <w:color w:val="000000"/>
          <w:sz w:val="28"/>
        </w:rPr>
        <w:t>
      "министрлiктер, мемлекеттiк комитеттер, басқа" деген сөздер алып тасталсын;</w:t>
      </w:r>
    </w:p>
    <w:bookmarkEnd w:id="437"/>
    <w:bookmarkStart w:name="z532" w:id="438"/>
    <w:p>
      <w:pPr>
        <w:spacing w:after="0"/>
        <w:ind w:left="0"/>
        <w:jc w:val="both"/>
      </w:pPr>
      <w:r>
        <w:rPr>
          <w:rFonts w:ascii="Times New Roman"/>
          <w:b w:val="false"/>
          <w:i w:val="false"/>
          <w:color w:val="000000"/>
          <w:sz w:val="28"/>
        </w:rPr>
        <w:t>
      төртінші бөліктегі "басқа министрлiктер мен мемлекеттiк комитеттерi," деген сөздер алып тасталсын;</w:t>
      </w:r>
    </w:p>
    <w:bookmarkEnd w:id="438"/>
    <w:bookmarkStart w:name="z533" w:id="439"/>
    <w:p>
      <w:pPr>
        <w:spacing w:after="0"/>
        <w:ind w:left="0"/>
        <w:jc w:val="both"/>
      </w:pPr>
      <w:r>
        <w:rPr>
          <w:rFonts w:ascii="Times New Roman"/>
          <w:b w:val="false"/>
          <w:i w:val="false"/>
          <w:color w:val="000000"/>
          <w:sz w:val="28"/>
        </w:rPr>
        <w:t>
      3) </w:t>
      </w:r>
      <w:r>
        <w:rPr>
          <w:rFonts w:ascii="Times New Roman"/>
          <w:b w:val="false"/>
          <w:i w:val="false"/>
          <w:color w:val="000000"/>
          <w:sz w:val="28"/>
        </w:rPr>
        <w:t>11-бап</w:t>
      </w:r>
      <w:r>
        <w:rPr>
          <w:rFonts w:ascii="Times New Roman"/>
          <w:b w:val="false"/>
          <w:i w:val="false"/>
          <w:color w:val="000000"/>
          <w:sz w:val="28"/>
        </w:rPr>
        <w:t xml:space="preserve"> мынадай мазмұндағы он бесінші абзацпен толықтырылсын:</w:t>
      </w:r>
    </w:p>
    <w:bookmarkEnd w:id="439"/>
    <w:bookmarkStart w:name="z534" w:id="440"/>
    <w:p>
      <w:pPr>
        <w:spacing w:after="0"/>
        <w:ind w:left="0"/>
        <w:jc w:val="both"/>
      </w:pPr>
      <w:r>
        <w:rPr>
          <w:rFonts w:ascii="Times New Roman"/>
          <w:b w:val="false"/>
          <w:i w:val="false"/>
          <w:color w:val="000000"/>
          <w:sz w:val="28"/>
        </w:rPr>
        <w:t>
      "– Қазақстан Республикасының Президенті тағайындайтын өзге де ордендер.";</w:t>
      </w:r>
    </w:p>
    <w:bookmarkEnd w:id="440"/>
    <w:bookmarkStart w:name="z535" w:id="441"/>
    <w:p>
      <w:pPr>
        <w:spacing w:after="0"/>
        <w:ind w:left="0"/>
        <w:jc w:val="both"/>
      </w:pPr>
      <w:r>
        <w:rPr>
          <w:rFonts w:ascii="Times New Roman"/>
          <w:b w:val="false"/>
          <w:i w:val="false"/>
          <w:color w:val="000000"/>
          <w:sz w:val="28"/>
        </w:rPr>
        <w:t>
      4) </w:t>
      </w:r>
      <w:r>
        <w:rPr>
          <w:rFonts w:ascii="Times New Roman"/>
          <w:b w:val="false"/>
          <w:i w:val="false"/>
          <w:color w:val="000000"/>
          <w:sz w:val="28"/>
        </w:rPr>
        <w:t>15-баптағы</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bookmarkEnd w:id="441"/>
    <w:bookmarkStart w:name="z536" w:id="4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w:t>
      </w:r>
      <w:r>
        <w:rPr>
          <w:rFonts w:ascii="Times New Roman"/>
          <w:b w:val="false"/>
          <w:i w:val="false"/>
          <w:color w:val="000000"/>
          <w:sz w:val="28"/>
        </w:rPr>
        <w:t xml:space="preserve"> мынадай мазмұндағы алтыншы абзацпен толықтырылсын:</w:t>
      </w:r>
    </w:p>
    <w:bookmarkEnd w:id="442"/>
    <w:bookmarkStart w:name="z537" w:id="443"/>
    <w:p>
      <w:pPr>
        <w:spacing w:after="0"/>
        <w:ind w:left="0"/>
        <w:jc w:val="both"/>
      </w:pPr>
      <w:r>
        <w:rPr>
          <w:rFonts w:ascii="Times New Roman"/>
          <w:b w:val="false"/>
          <w:i w:val="false"/>
          <w:color w:val="000000"/>
          <w:sz w:val="28"/>
        </w:rPr>
        <w:t>
      "– Қазақстан Республикасының Президенті тағайындайтын өзге де медальдар.";</w:t>
      </w:r>
    </w:p>
    <w:bookmarkEnd w:id="443"/>
    <w:bookmarkStart w:name="z538" w:id="444"/>
    <w:p>
      <w:pPr>
        <w:spacing w:after="0"/>
        <w:ind w:left="0"/>
        <w:jc w:val="both"/>
      </w:pPr>
      <w:r>
        <w:rPr>
          <w:rFonts w:ascii="Times New Roman"/>
          <w:b w:val="false"/>
          <w:i w:val="false"/>
          <w:color w:val="000000"/>
          <w:sz w:val="28"/>
        </w:rPr>
        <w:t>
      6) </w:t>
      </w:r>
      <w:r>
        <w:rPr>
          <w:rFonts w:ascii="Times New Roman"/>
          <w:b w:val="false"/>
          <w:i w:val="false"/>
          <w:color w:val="000000"/>
          <w:sz w:val="28"/>
        </w:rPr>
        <w:t>23-баптағы</w:t>
      </w:r>
      <w:r>
        <w:rPr>
          <w:rFonts w:ascii="Times New Roman"/>
          <w:b w:val="false"/>
          <w:i w:val="false"/>
          <w:color w:val="000000"/>
          <w:sz w:val="28"/>
        </w:rPr>
        <w:t xml:space="preserve"> "осы Заңда баяндалған" деген сөздер "Қазақстан Республикасының Президенті айқындайтын" деген сөздермен ауыстырылсын;</w:t>
      </w:r>
    </w:p>
    <w:bookmarkEnd w:id="444"/>
    <w:bookmarkStart w:name="z539" w:id="4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мазмұндағы он жетінші абзацпен толықтырылсын:</w:t>
      </w:r>
    </w:p>
    <w:bookmarkEnd w:id="445"/>
    <w:bookmarkStart w:name="z540" w:id="446"/>
    <w:p>
      <w:pPr>
        <w:spacing w:after="0"/>
        <w:ind w:left="0"/>
        <w:jc w:val="both"/>
      </w:pPr>
      <w:r>
        <w:rPr>
          <w:rFonts w:ascii="Times New Roman"/>
          <w:b w:val="false"/>
          <w:i w:val="false"/>
          <w:color w:val="000000"/>
          <w:sz w:val="28"/>
        </w:rPr>
        <w:t>
      "– Қазақстан Республикасының Президенті тағайындайтын өзге де құрметті атақтар.";</w:t>
      </w:r>
    </w:p>
    <w:bookmarkEnd w:id="446"/>
    <w:bookmarkStart w:name="z541" w:id="4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w:t>
      </w:r>
      <w:r>
        <w:rPr>
          <w:rFonts w:ascii="Times New Roman"/>
          <w:b w:val="false"/>
          <w:i w:val="false"/>
          <w:color w:val="000000"/>
          <w:sz w:val="28"/>
        </w:rPr>
        <w:t xml:space="preserve"> мынадай мазмұндағы төртінші абзацпен толықтырылсын:</w:t>
      </w:r>
    </w:p>
    <w:bookmarkEnd w:id="447"/>
    <w:bookmarkStart w:name="z542" w:id="448"/>
    <w:p>
      <w:pPr>
        <w:spacing w:after="0"/>
        <w:ind w:left="0"/>
        <w:jc w:val="both"/>
      </w:pPr>
      <w:r>
        <w:rPr>
          <w:rFonts w:ascii="Times New Roman"/>
          <w:b w:val="false"/>
          <w:i w:val="false"/>
          <w:color w:val="000000"/>
          <w:sz w:val="28"/>
        </w:rPr>
        <w:t>
      "– Қазақстан Республикасының Президенті тағайындайтын өзге де алқалар.";</w:t>
      </w:r>
    </w:p>
    <w:bookmarkEnd w:id="448"/>
    <w:bookmarkStart w:name="z543" w:id="449"/>
    <w:p>
      <w:pPr>
        <w:spacing w:after="0"/>
        <w:ind w:left="0"/>
        <w:jc w:val="both"/>
      </w:pPr>
      <w:r>
        <w:rPr>
          <w:rFonts w:ascii="Times New Roman"/>
          <w:b w:val="false"/>
          <w:i w:val="false"/>
          <w:color w:val="000000"/>
          <w:sz w:val="28"/>
        </w:rPr>
        <w:t>
      9) </w:t>
      </w:r>
      <w:r>
        <w:rPr>
          <w:rFonts w:ascii="Times New Roman"/>
          <w:b w:val="false"/>
          <w:i w:val="false"/>
          <w:color w:val="000000"/>
          <w:sz w:val="28"/>
        </w:rPr>
        <w:t>39-1-баптың</w:t>
      </w:r>
      <w:r>
        <w:rPr>
          <w:rFonts w:ascii="Times New Roman"/>
          <w:b w:val="false"/>
          <w:i w:val="false"/>
          <w:color w:val="000000"/>
          <w:sz w:val="28"/>
        </w:rPr>
        <w:t xml:space="preserve"> бірінші бөлігіндегі "Республикадан" деген сөз "Қазақстан Республикасынан" деген сөздермен ауыстырылсын;</w:t>
      </w:r>
    </w:p>
    <w:bookmarkEnd w:id="449"/>
    <w:bookmarkStart w:name="z544" w:id="450"/>
    <w:p>
      <w:pPr>
        <w:spacing w:after="0"/>
        <w:ind w:left="0"/>
        <w:jc w:val="both"/>
      </w:pPr>
      <w:r>
        <w:rPr>
          <w:rFonts w:ascii="Times New Roman"/>
          <w:b w:val="false"/>
          <w:i w:val="false"/>
          <w:color w:val="000000"/>
          <w:sz w:val="28"/>
        </w:rPr>
        <w:t>
      10) </w:t>
      </w:r>
      <w:r>
        <w:rPr>
          <w:rFonts w:ascii="Times New Roman"/>
          <w:b w:val="false"/>
          <w:i w:val="false"/>
          <w:color w:val="000000"/>
          <w:sz w:val="28"/>
        </w:rPr>
        <w:t>42-баптың</w:t>
      </w:r>
      <w:r>
        <w:rPr>
          <w:rFonts w:ascii="Times New Roman"/>
          <w:b w:val="false"/>
          <w:i w:val="false"/>
          <w:color w:val="000000"/>
          <w:sz w:val="28"/>
        </w:rPr>
        <w:t xml:space="preserve"> екінші бөлігіндегі "Мемлекет басшысының" деген сөздер "Қазақстан Республикасы Президентінің" деген сөздермен ауыстырылсын;</w:t>
      </w:r>
    </w:p>
    <w:bookmarkEnd w:id="450"/>
    <w:bookmarkStart w:name="z545" w:id="451"/>
    <w:p>
      <w:pPr>
        <w:spacing w:after="0"/>
        <w:ind w:left="0"/>
        <w:jc w:val="both"/>
      </w:pPr>
      <w:r>
        <w:rPr>
          <w:rFonts w:ascii="Times New Roman"/>
          <w:b w:val="false"/>
          <w:i w:val="false"/>
          <w:color w:val="000000"/>
          <w:sz w:val="28"/>
        </w:rPr>
        <w:t>
      11) </w:t>
      </w:r>
      <w:r>
        <w:rPr>
          <w:rFonts w:ascii="Times New Roman"/>
          <w:b w:val="false"/>
          <w:i w:val="false"/>
          <w:color w:val="000000"/>
          <w:sz w:val="28"/>
        </w:rPr>
        <w:t>44-баптағы</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bookmarkEnd w:id="451"/>
    <w:bookmarkStart w:name="z546" w:id="452"/>
    <w:p>
      <w:pPr>
        <w:spacing w:after="0"/>
        <w:ind w:left="0"/>
        <w:jc w:val="both"/>
      </w:pPr>
      <w:r>
        <w:rPr>
          <w:rFonts w:ascii="Times New Roman"/>
          <w:b w:val="false"/>
          <w:i w:val="false"/>
          <w:color w:val="000000"/>
          <w:sz w:val="28"/>
        </w:rPr>
        <w:t xml:space="preserve">
      16.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2"/>
    <w:bookmarkStart w:name="z547"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49" w:id="454"/>
    <w:p>
      <w:pPr>
        <w:spacing w:after="0"/>
        <w:ind w:left="0"/>
        <w:jc w:val="both"/>
      </w:pPr>
      <w:r>
        <w:rPr>
          <w:rFonts w:ascii="Times New Roman"/>
          <w:b w:val="false"/>
          <w:i w:val="false"/>
          <w:color w:val="000000"/>
          <w:sz w:val="28"/>
        </w:rPr>
        <w:t>
      "1) жеке адамның және қоғамның қауiпсiздiгiн, Қазақстан Республикасының конституциялық құрылыс негіздерін, Егемендігі мен Тәуелсіздігін, унитарлығын, аумақтық тұтастығын, экономикалық, ғылыми-техникалық және қорғаныс әлеуетiн қорғауды қамтамасыз ету;";</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1" w:id="455"/>
    <w:p>
      <w:pPr>
        <w:spacing w:after="0"/>
        <w:ind w:left="0"/>
        <w:jc w:val="both"/>
      </w:pPr>
      <w:r>
        <w:rPr>
          <w:rFonts w:ascii="Times New Roman"/>
          <w:b w:val="false"/>
          <w:i w:val="false"/>
          <w:color w:val="000000"/>
          <w:sz w:val="28"/>
        </w:rPr>
        <w:t>
      "Қазақстан Республикасы Қауіпсіздік Кеңесінің Төрағасын," деген сөздер алып тасталсын;</w:t>
      </w:r>
    </w:p>
    <w:bookmarkEnd w:id="455"/>
    <w:bookmarkStart w:name="z552" w:id="456"/>
    <w:p>
      <w:pPr>
        <w:spacing w:after="0"/>
        <w:ind w:left="0"/>
        <w:jc w:val="both"/>
      </w:pPr>
      <w:r>
        <w:rPr>
          <w:rFonts w:ascii="Times New Roman"/>
          <w:b w:val="false"/>
          <w:i w:val="false"/>
          <w:color w:val="000000"/>
          <w:sz w:val="28"/>
        </w:rPr>
        <w:t>
      "Парламентін" деген сөз "Құрылтайын" деген сөзбен ауыстырылсын;</w:t>
      </w:r>
    </w:p>
    <w:bookmarkEnd w:id="456"/>
    <w:bookmarkStart w:name="z553" w:id="457"/>
    <w:p>
      <w:pPr>
        <w:spacing w:after="0"/>
        <w:ind w:left="0"/>
        <w:jc w:val="both"/>
      </w:pPr>
      <w:r>
        <w:rPr>
          <w:rFonts w:ascii="Times New Roman"/>
          <w:b w:val="false"/>
          <w:i w:val="false"/>
          <w:color w:val="000000"/>
          <w:sz w:val="28"/>
        </w:rPr>
        <w:t xml:space="preserve">
      2) 2-баптың 1-тармағының </w:t>
      </w:r>
      <w:r>
        <w:rPr>
          <w:rFonts w:ascii="Times New Roman"/>
          <w:b w:val="false"/>
          <w:i w:val="false"/>
          <w:color w:val="000000"/>
          <w:sz w:val="28"/>
        </w:rPr>
        <w:t>4) тармақшасында</w:t>
      </w:r>
      <w:r>
        <w:rPr>
          <w:rFonts w:ascii="Times New Roman"/>
          <w:b w:val="false"/>
          <w:i w:val="false"/>
          <w:color w:val="000000"/>
          <w:sz w:val="28"/>
        </w:rPr>
        <w:t>:</w:t>
      </w:r>
    </w:p>
    <w:bookmarkEnd w:id="457"/>
    <w:bookmarkStart w:name="z554" w:id="458"/>
    <w:p>
      <w:pPr>
        <w:spacing w:after="0"/>
        <w:ind w:left="0"/>
        <w:jc w:val="both"/>
      </w:pPr>
      <w:r>
        <w:rPr>
          <w:rFonts w:ascii="Times New Roman"/>
          <w:b w:val="false"/>
          <w:i w:val="false"/>
          <w:color w:val="000000"/>
          <w:sz w:val="28"/>
        </w:rPr>
        <w:t>
      "Конституциялық құрылысын күштеп" деген сөздер "конституциялық құрылыс негіздерін күштеп" деген сөздермен ауыстырылсын;</w:t>
      </w:r>
    </w:p>
    <w:bookmarkEnd w:id="458"/>
    <w:bookmarkStart w:name="z555" w:id="459"/>
    <w:p>
      <w:pPr>
        <w:spacing w:after="0"/>
        <w:ind w:left="0"/>
        <w:jc w:val="both"/>
      </w:pPr>
      <w:r>
        <w:rPr>
          <w:rFonts w:ascii="Times New Roman"/>
          <w:b w:val="false"/>
          <w:i w:val="false"/>
          <w:color w:val="000000"/>
          <w:sz w:val="28"/>
        </w:rPr>
        <w:t xml:space="preserve">
      "өзгертуге," деген сөзден кейін "аумақтық" деген сөзбен толықтырылсын; </w:t>
      </w:r>
    </w:p>
    <w:bookmarkEnd w:id="459"/>
    <w:bookmarkStart w:name="z556" w:id="460"/>
    <w:p>
      <w:pPr>
        <w:spacing w:after="0"/>
        <w:ind w:left="0"/>
        <w:jc w:val="both"/>
      </w:pPr>
      <w:r>
        <w:rPr>
          <w:rFonts w:ascii="Times New Roman"/>
          <w:b w:val="false"/>
          <w:i w:val="false"/>
          <w:color w:val="000000"/>
          <w:sz w:val="28"/>
        </w:rPr>
        <w:t>
      "қауіпсіздігін әлсіретуге" деген сөздер "ұлттық қауіпсіздігіне нұқсан келтіруге" деген сөздермен ауыстырылсын;</w:t>
      </w:r>
    </w:p>
    <w:bookmarkEnd w:id="460"/>
    <w:bookmarkStart w:name="z557" w:id="4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тақырыбындағы "республиканың" деген сөз "Қазақстан Республикасының" деген сөздермен ауыстырылсын;</w:t>
      </w:r>
    </w:p>
    <w:bookmarkEnd w:id="461"/>
    <w:bookmarkStart w:name="z558" w:id="462"/>
    <w:p>
      <w:pPr>
        <w:spacing w:after="0"/>
        <w:ind w:left="0"/>
        <w:jc w:val="both"/>
      </w:pPr>
      <w:r>
        <w:rPr>
          <w:rFonts w:ascii="Times New Roman"/>
          <w:b w:val="false"/>
          <w:i w:val="false"/>
          <w:color w:val="000000"/>
          <w:sz w:val="28"/>
        </w:rPr>
        <w:t xml:space="preserve">
      4) 8-баптың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"Республика", "Республиканың" деген сөздер тиісінше "Қазақстан Республикасының", "Қазақстан Республикасы" деген сөздермен ауыстырылсын;</w:t>
      </w:r>
    </w:p>
    <w:bookmarkEnd w:id="462"/>
    <w:bookmarkStart w:name="z559" w:id="463"/>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"облыстары, республикалық маңызы бар қалалар және астана", "облыстар, республикалық маңызы бар қалалар және астана" деген сөздер "астана, облыстар және республикалық маңызы бар қалалар" деген сөздермен ауыстырылсын;</w:t>
      </w:r>
    </w:p>
    <w:bookmarkEnd w:id="463"/>
    <w:bookmarkStart w:name="z560" w:id="4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464"/>
    <w:bookmarkStart w:name="z561" w:id="465"/>
    <w:p>
      <w:pPr>
        <w:spacing w:after="0"/>
        <w:ind w:left="0"/>
        <w:jc w:val="both"/>
      </w:pPr>
      <w:r>
        <w:rPr>
          <w:rFonts w:ascii="Times New Roman"/>
          <w:b w:val="false"/>
          <w:i w:val="false"/>
          <w:color w:val="000000"/>
          <w:sz w:val="28"/>
        </w:rPr>
        <w:t>
      бірінші бөлікте:</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"Парламентiн" деген сөз "Құрылтайын"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"конституциялық құрылысын күшпен өзгертуге, аумақтық тұтастығын, бұзуға және қауiпсiздiгiн әлсiретуге" деген сөздер "конституциялық құрылыс негіздерін күштеп өзгертуге, аумақтық тұтастығын бұзуға және ұлттық қауiпсiздiгiне нұқсан келтіруге"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"шет ел заңды тұлғалары мен азаматтарының," деген сөздер "шетелдік заңды тұлғалардың, шетел азаматтары мен азаматтығы жоқ адамдардың, шетелдік қатысуы бар заңды тұлғалардың,"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566" w:id="466"/>
    <w:p>
      <w:pPr>
        <w:spacing w:after="0"/>
        <w:ind w:left="0"/>
        <w:jc w:val="both"/>
      </w:pPr>
      <w:r>
        <w:rPr>
          <w:rFonts w:ascii="Times New Roman"/>
          <w:b w:val="false"/>
          <w:i w:val="false"/>
          <w:color w:val="000000"/>
          <w:sz w:val="28"/>
        </w:rPr>
        <w:t>
      "шетелдіктер" деген сөз "шетел азаматтары" деген сөздермен ауыстырылсын;</w:t>
      </w:r>
    </w:p>
    <w:bookmarkEnd w:id="466"/>
    <w:bookmarkStart w:name="z567" w:id="467"/>
    <w:p>
      <w:pPr>
        <w:spacing w:after="0"/>
        <w:ind w:left="0"/>
        <w:jc w:val="both"/>
      </w:pPr>
      <w:r>
        <w:rPr>
          <w:rFonts w:ascii="Times New Roman"/>
          <w:b w:val="false"/>
          <w:i w:val="false"/>
          <w:color w:val="000000"/>
          <w:sz w:val="28"/>
        </w:rPr>
        <w:t>
      "Республика" деген сөз "Қазақстан Республикасының" деген сөздермен ауыстырылсын;</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20-1) тармақшалардағы</w:t>
      </w:r>
      <w:r>
        <w:rPr>
          <w:rFonts w:ascii="Times New Roman"/>
          <w:b w:val="false"/>
          <w:i w:val="false"/>
          <w:color w:val="000000"/>
          <w:sz w:val="28"/>
        </w:rPr>
        <w:t xml:space="preserve"> "шетелдіктер", "шетелдіктерге" деген сөздер тиісінше "шетел азаматтары", "шетел азаматтарына" деген сөздермен ауыстырылсын;</w:t>
      </w:r>
    </w:p>
    <w:bookmarkStart w:name="z569" w:id="468"/>
    <w:p>
      <w:pPr>
        <w:spacing w:after="0"/>
        <w:ind w:left="0"/>
        <w:jc w:val="both"/>
      </w:pPr>
      <w:r>
        <w:rPr>
          <w:rFonts w:ascii="Times New Roman"/>
          <w:b w:val="false"/>
          <w:i w:val="false"/>
          <w:color w:val="000000"/>
          <w:sz w:val="28"/>
        </w:rPr>
        <w:t>
      екінші бөліктегі "шетелдікті" деген сөз "шетел азаматын" деген сөздермен ауыстырылсын;</w:t>
      </w:r>
    </w:p>
    <w:bookmarkEnd w:id="468"/>
    <w:bookmarkStart w:name="z570" w:id="4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 xml:space="preserve">: </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"құрылысты күшпен" деген сөздер "құрылыс негіздерін күштеп"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"шетелдіктер" деген сөз "шетел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"заңнамалық актiлерiнде" деген сөздер "заңдарында" деген сөзбен ауыстырылсын.</w:t>
      </w:r>
    </w:p>
    <w:bookmarkStart w:name="z574" w:id="470"/>
    <w:p>
      <w:pPr>
        <w:spacing w:after="0"/>
        <w:ind w:left="0"/>
        <w:jc w:val="both"/>
      </w:pPr>
      <w:r>
        <w:rPr>
          <w:rFonts w:ascii="Times New Roman"/>
          <w:b w:val="false"/>
          <w:i w:val="false"/>
          <w:color w:val="000000"/>
          <w:sz w:val="28"/>
        </w:rPr>
        <w:t xml:space="preserve">
      17. "Қоғамдық бiрлестiктер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0"/>
    <w:bookmarkStart w:name="z575" w:id="471"/>
    <w:p>
      <w:pPr>
        <w:spacing w:after="0"/>
        <w:ind w:left="0"/>
        <w:jc w:val="both"/>
      </w:pPr>
      <w:r>
        <w:rPr>
          <w:rFonts w:ascii="Times New Roman"/>
          <w:b w:val="false"/>
          <w:i w:val="false"/>
          <w:color w:val="000000"/>
          <w:sz w:val="28"/>
        </w:rPr>
        <w:t>
      1) бүкіл мәтін бойынша "Қоғамдық бірлестіктер туралы заңдар", "қоғамдық бірлестіктер туралы заңдары", "Қоғамдық бірлестіктер туралы заңдарды", "заң актілерінен", "заң актілерімен", "заңнамалық актілерімен", "Заң актілерінде", "заң актілері", "заң актілеріне", "заңнамалық актілерінде", "заң актілерінде" деген сөздер тиісінше "Қоғамдық бірлестіктер туралы заңнама", "қоғамдық бірлестіктер туралы заңнамасы", "Қоғамдық бірлестіктер туралы заңнаманы", "заңдардан", "заңдарда", "заңдарымен", "Заңдарда", "заңдары", "заңдарына", "заңдарында", "заңдарда" деген сөздермен ауыстырылсын;</w:t>
      </w:r>
    </w:p>
    <w:bookmarkEnd w:id="471"/>
    <w:bookmarkStart w:name="z576" w:id="4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"кәсіптік одақтар" деген сөздерден кейін ", этномәдени қоғамдық бірлестіктер" деген сөздермен толықтырылсын;</w:t>
      </w:r>
    </w:p>
    <w:bookmarkEnd w:id="472"/>
    <w:bookmarkStart w:name="z577" w:id="4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екінші бөлігінде:</w:t>
      </w:r>
    </w:p>
    <w:bookmarkEnd w:id="473"/>
    <w:bookmarkStart w:name="z578" w:id="474"/>
    <w:p>
      <w:pPr>
        <w:spacing w:after="0"/>
        <w:ind w:left="0"/>
        <w:jc w:val="both"/>
      </w:pPr>
      <w:r>
        <w:rPr>
          <w:rFonts w:ascii="Times New Roman"/>
          <w:b w:val="false"/>
          <w:i w:val="false"/>
          <w:color w:val="000000"/>
          <w:sz w:val="28"/>
        </w:rPr>
        <w:t>
      "заңсыз араласуына," деген сөздерден кейін "сондай-ақ" деген сөзбен толықтырылсын;</w:t>
      </w:r>
    </w:p>
    <w:bookmarkEnd w:id="474"/>
    <w:bookmarkStart w:name="z579" w:id="475"/>
    <w:p>
      <w:pPr>
        <w:spacing w:after="0"/>
        <w:ind w:left="0"/>
        <w:jc w:val="both"/>
      </w:pPr>
      <w:r>
        <w:rPr>
          <w:rFonts w:ascii="Times New Roman"/>
          <w:b w:val="false"/>
          <w:i w:val="false"/>
          <w:color w:val="000000"/>
          <w:sz w:val="28"/>
        </w:rPr>
        <w:t xml:space="preserve">
      "міндеттерін" деген сөз "функцияларын" деген сөзбен ауыстырылсын; </w:t>
      </w:r>
    </w:p>
    <w:bookmarkEnd w:id="475"/>
    <w:bookmarkStart w:name="z580" w:id="4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476"/>
    <w:bookmarkStart w:name="z581" w:id="477"/>
    <w:p>
      <w:pPr>
        <w:spacing w:after="0"/>
        <w:ind w:left="0"/>
        <w:jc w:val="both"/>
      </w:pPr>
      <w:r>
        <w:rPr>
          <w:rFonts w:ascii="Times New Roman"/>
          <w:b w:val="false"/>
          <w:i w:val="false"/>
          <w:color w:val="000000"/>
          <w:sz w:val="28"/>
        </w:rPr>
        <w:t>
      төртінші бөлікте:</w:t>
      </w:r>
    </w:p>
    <w:bookmarkEnd w:id="477"/>
    <w:bookmarkStart w:name="z582" w:id="47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478"/>
    <w:bookmarkStart w:name="z583" w:id="479"/>
    <w:p>
      <w:pPr>
        <w:spacing w:after="0"/>
        <w:ind w:left="0"/>
        <w:jc w:val="both"/>
      </w:pPr>
      <w:r>
        <w:rPr>
          <w:rFonts w:ascii="Times New Roman"/>
          <w:b w:val="false"/>
          <w:i w:val="false"/>
          <w:color w:val="000000"/>
          <w:sz w:val="28"/>
        </w:rPr>
        <w:t>
      "негіздегі" деген сөзден кейін "саяси" деген сөзбен толықтырылсын;</w:t>
      </w:r>
    </w:p>
    <w:bookmarkEnd w:id="479"/>
    <w:bookmarkStart w:name="z584" w:id="480"/>
    <w:p>
      <w:pPr>
        <w:spacing w:after="0"/>
        <w:ind w:left="0"/>
        <w:jc w:val="both"/>
      </w:pPr>
      <w:r>
        <w:rPr>
          <w:rFonts w:ascii="Times New Roman"/>
          <w:b w:val="false"/>
          <w:i w:val="false"/>
          <w:color w:val="000000"/>
          <w:sz w:val="28"/>
        </w:rPr>
        <w:t>
      "шетелдiк заңды тұлғалар мен азаматтардың" деген сөздер "шетелдiк заңды тұлғалардың, шетел азаматтары мен азаматтығы жоқ адамдардың, шетелдік қатысуы бар заңды тұлғалардың" деген сөздермен ауыстырылсын;</w:t>
      </w:r>
    </w:p>
    <w:bookmarkEnd w:id="480"/>
    <w:bookmarkStart w:name="z585" w:id="481"/>
    <w:p>
      <w:pPr>
        <w:spacing w:after="0"/>
        <w:ind w:left="0"/>
        <w:jc w:val="both"/>
      </w:pPr>
      <w:r>
        <w:rPr>
          <w:rFonts w:ascii="Times New Roman"/>
          <w:b w:val="false"/>
          <w:i w:val="false"/>
          <w:color w:val="000000"/>
          <w:sz w:val="28"/>
        </w:rPr>
        <w:t>
      бесінші бөліктегі "адамгершілік негіздеріне қастандық жасайтын" деген сөздер "қоғамның адамгершілік болмысына нұқсан келтіретін" деген сөздермен ауыстырылсын;</w:t>
      </w:r>
    </w:p>
    <w:bookmarkEnd w:id="481"/>
    <w:bookmarkStart w:name="z586" w:id="4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төртінші бөлігіндегі "бір облыс, республикалық маңызы бар қала және астана" деген сөздер "астана, бір облыс және республикалық маңызы бар қала" деген сөздермен ауыстырылсын; </w:t>
      </w:r>
    </w:p>
    <w:bookmarkEnd w:id="482"/>
    <w:bookmarkStart w:name="z587" w:id="483"/>
    <w:p>
      <w:pPr>
        <w:spacing w:after="0"/>
        <w:ind w:left="0"/>
        <w:jc w:val="both"/>
      </w:pPr>
      <w:r>
        <w:rPr>
          <w:rFonts w:ascii="Times New Roman"/>
          <w:b w:val="false"/>
          <w:i w:val="false"/>
          <w:color w:val="000000"/>
          <w:sz w:val="28"/>
        </w:rPr>
        <w:t xml:space="preserve">
      6) мынадай мазмұндағы 7-1-баппен толықтырылсын: </w:t>
      </w:r>
    </w:p>
    <w:bookmarkEnd w:id="483"/>
    <w:bookmarkStart w:name="z588" w:id="484"/>
    <w:p>
      <w:pPr>
        <w:spacing w:after="0"/>
        <w:ind w:left="0"/>
        <w:jc w:val="both"/>
      </w:pPr>
      <w:r>
        <w:rPr>
          <w:rFonts w:ascii="Times New Roman"/>
          <w:b w:val="false"/>
          <w:i w:val="false"/>
          <w:color w:val="000000"/>
          <w:sz w:val="28"/>
        </w:rPr>
        <w:t>
      "7-1-бап. Этномәдени бірлестіктер</w:t>
      </w:r>
    </w:p>
    <w:bookmarkEnd w:id="484"/>
    <w:bookmarkStart w:name="z589" w:id="485"/>
    <w:p>
      <w:pPr>
        <w:spacing w:after="0"/>
        <w:ind w:left="0"/>
        <w:jc w:val="both"/>
      </w:pPr>
      <w:r>
        <w:rPr>
          <w:rFonts w:ascii="Times New Roman"/>
          <w:b w:val="false"/>
          <w:i w:val="false"/>
          <w:color w:val="000000"/>
          <w:sz w:val="28"/>
        </w:rPr>
        <w:t>
      1. Этномәдени бірлестік деп Қазақстан этностарының дәстүрін, тілдері мен мәдениетін сақтау және дамыту саласындағы азаматтардың мүдделерін қанағаттандыру мақсатында қоғамдық бірлестіктің, қоғамдық қордың, қауымдастық (одақ) нысанындағы заңды тұлғалар бірлестігінің ұйымдық-құқықтық нысанында құрылған коммерциялық емес ұйым танылады.</w:t>
      </w:r>
    </w:p>
    <w:bookmarkEnd w:id="485"/>
    <w:bookmarkStart w:name="z590" w:id="486"/>
    <w:p>
      <w:pPr>
        <w:spacing w:after="0"/>
        <w:ind w:left="0"/>
        <w:jc w:val="both"/>
      </w:pPr>
      <w:r>
        <w:rPr>
          <w:rFonts w:ascii="Times New Roman"/>
          <w:b w:val="false"/>
          <w:i w:val="false"/>
          <w:color w:val="000000"/>
          <w:sz w:val="28"/>
        </w:rPr>
        <w:t>
      2. Этномәдени бірлестіктің атауында "этномәдени бірлестік" деген сөздер қамтылуға тиіс, оларды этномәдени бірлестіктің атауында ғана пайдалануға жол беріледі.</w:t>
      </w:r>
    </w:p>
    <w:bookmarkEnd w:id="486"/>
    <w:bookmarkStart w:name="z591" w:id="487"/>
    <w:p>
      <w:pPr>
        <w:spacing w:after="0"/>
        <w:ind w:left="0"/>
        <w:jc w:val="both"/>
      </w:pPr>
      <w:r>
        <w:rPr>
          <w:rFonts w:ascii="Times New Roman"/>
          <w:b w:val="false"/>
          <w:i w:val="false"/>
          <w:color w:val="000000"/>
          <w:sz w:val="28"/>
        </w:rPr>
        <w:t>
      Этномәдени бірлестіктің толық және қысқартылған атауы және оның нышандары Қазақстан Республикасында тіркелген мемлекеттік органдардың, саяси партиялар мен қоғамдық бірлестіктердің, сондай-ақ Қазақстан Республикасының заңнамасын бұзуға байланысты таратылған саяси партиялар мен қоғамдық бірлестіктердің атауы мен нышандарын толық немесе елеулі бөлігінде қайталамауға тиіс.</w:t>
      </w:r>
    </w:p>
    <w:bookmarkEnd w:id="487"/>
    <w:bookmarkStart w:name="z592" w:id="488"/>
    <w:p>
      <w:pPr>
        <w:spacing w:after="0"/>
        <w:ind w:left="0"/>
        <w:jc w:val="both"/>
      </w:pPr>
      <w:r>
        <w:rPr>
          <w:rFonts w:ascii="Times New Roman"/>
          <w:b w:val="false"/>
          <w:i w:val="false"/>
          <w:color w:val="000000"/>
          <w:sz w:val="28"/>
        </w:rPr>
        <w:t>
      3. Этномәдени бірлестіктер жалпыұлттық бірлік пен ынтымақтастық, этносаралық және конфессияаралық келісім қағидаттарын нығайту жөніндегі мемлекеттік саясатты іске асыруға қатысады.</w:t>
      </w:r>
    </w:p>
    <w:bookmarkEnd w:id="488"/>
    <w:bookmarkStart w:name="z593" w:id="489"/>
    <w:p>
      <w:pPr>
        <w:spacing w:after="0"/>
        <w:ind w:left="0"/>
        <w:jc w:val="both"/>
      </w:pPr>
      <w:r>
        <w:rPr>
          <w:rFonts w:ascii="Times New Roman"/>
          <w:b w:val="false"/>
          <w:i w:val="false"/>
          <w:color w:val="000000"/>
          <w:sz w:val="28"/>
        </w:rPr>
        <w:t>
      4. Этномәдени бірлестіктер өз мақсаттарына жету үшін коммуналдық мемлекеттік мекеме нысанында құрылатын достық үйлерімен өзара іс-қимыл жасайды.";</w:t>
      </w:r>
    </w:p>
    <w:bookmarkEnd w:id="489"/>
    <w:bookmarkStart w:name="z594" w:id="490"/>
    <w:p>
      <w:pPr>
        <w:spacing w:after="0"/>
        <w:ind w:left="0"/>
        <w:jc w:val="both"/>
      </w:pP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 xml:space="preserve">: </w:t>
      </w:r>
    </w:p>
    <w:bookmarkEnd w:id="490"/>
    <w:bookmarkStart w:name="z595" w:id="491"/>
    <w:p>
      <w:pPr>
        <w:spacing w:after="0"/>
        <w:ind w:left="0"/>
        <w:jc w:val="both"/>
      </w:pPr>
      <w:r>
        <w:rPr>
          <w:rFonts w:ascii="Times New Roman"/>
          <w:b w:val="false"/>
          <w:i w:val="false"/>
          <w:color w:val="000000"/>
          <w:sz w:val="28"/>
        </w:rPr>
        <w:t>
      бірінші бөліктегі "шетелдіктердің" деген сөз "шетел азаматтарының" деген сөздермен ауыстырылсын;</w:t>
      </w:r>
    </w:p>
    <w:bookmarkEnd w:id="491"/>
    <w:bookmarkStart w:name="z596" w:id="492"/>
    <w:p>
      <w:pPr>
        <w:spacing w:after="0"/>
        <w:ind w:left="0"/>
        <w:jc w:val="both"/>
      </w:pPr>
      <w:r>
        <w:rPr>
          <w:rFonts w:ascii="Times New Roman"/>
          <w:b w:val="false"/>
          <w:i w:val="false"/>
          <w:color w:val="000000"/>
          <w:sz w:val="28"/>
        </w:rPr>
        <w:t>
      бесінші бөлік мынадай редакцияда жазылсын:</w:t>
      </w:r>
    </w:p>
    <w:bookmarkEnd w:id="492"/>
    <w:bookmarkStart w:name="z597" w:id="493"/>
    <w:p>
      <w:pPr>
        <w:spacing w:after="0"/>
        <w:ind w:left="0"/>
        <w:jc w:val="both"/>
      </w:pPr>
      <w:r>
        <w:rPr>
          <w:rFonts w:ascii="Times New Roman"/>
          <w:b w:val="false"/>
          <w:i w:val="false"/>
          <w:color w:val="000000"/>
          <w:sz w:val="28"/>
        </w:rPr>
        <w:t>
      "Қазақстан Республикасы Конституциялық Сотының, Қазақстан Республикасы Жоғарғы Сотының және өзге де соттардың Төрағалары мен судьяларының, Қазақстан Республикасы Орталық сайлау комиссиясының, Қазақстан Республикасы Жоғары аудиторлық палатасының төрағалары мен мүшелерінің, Қазақстан Республикасындағы Адам құқықтары жөніндегі уәкілдің, арнаулы мемлекеттік органдардың, құқық қорғау органдарының қызметкерлері мен жұмыскерлерінің, әскери қызметшілердің саяси партияда, кәсіптік одақта болуға, қандай да бір саяси партияға немесе қоғамдық-саяси қозғалысқа қолдау көрсетуге немесе сыни пікір білдіруге құқығы жоқ.";</w:t>
      </w:r>
    </w:p>
    <w:bookmarkEnd w:id="493"/>
    <w:bookmarkStart w:name="z598" w:id="494"/>
    <w:p>
      <w:pPr>
        <w:spacing w:after="0"/>
        <w:ind w:left="0"/>
        <w:jc w:val="both"/>
      </w:pPr>
      <w:r>
        <w:rPr>
          <w:rFonts w:ascii="Times New Roman"/>
          <w:b w:val="false"/>
          <w:i w:val="false"/>
          <w:color w:val="000000"/>
          <w:sz w:val="28"/>
        </w:rPr>
        <w:t>
      алтыншы бөліктегі "тиіс" деген сөз "міндетті" деген сөзбен ауыстырылсын;</w:t>
      </w:r>
    </w:p>
    <w:bookmarkEnd w:id="494"/>
    <w:bookmarkStart w:name="z599" w:id="495"/>
    <w:p>
      <w:pPr>
        <w:spacing w:after="0"/>
        <w:ind w:left="0"/>
        <w:jc w:val="both"/>
      </w:pPr>
      <w:r>
        <w:rPr>
          <w:rFonts w:ascii="Times New Roman"/>
          <w:b w:val="false"/>
          <w:i w:val="false"/>
          <w:color w:val="000000"/>
          <w:sz w:val="28"/>
        </w:rPr>
        <w:t>
      8) </w:t>
      </w:r>
      <w:r>
        <w:rPr>
          <w:rFonts w:ascii="Times New Roman"/>
          <w:b w:val="false"/>
          <w:i w:val="false"/>
          <w:color w:val="000000"/>
          <w:sz w:val="28"/>
        </w:rPr>
        <w:t>23-баптың</w:t>
      </w:r>
      <w:r>
        <w:rPr>
          <w:rFonts w:ascii="Times New Roman"/>
          <w:b w:val="false"/>
          <w:i w:val="false"/>
          <w:color w:val="000000"/>
          <w:sz w:val="28"/>
        </w:rPr>
        <w:t xml:space="preserve"> бірінші және үшінші бөліктеріндегі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495"/>
    <w:bookmarkStart w:name="z600" w:id="496"/>
    <w:p>
      <w:pPr>
        <w:spacing w:after="0"/>
        <w:ind w:left="0"/>
        <w:jc w:val="both"/>
      </w:pPr>
      <w:r>
        <w:rPr>
          <w:rFonts w:ascii="Times New Roman"/>
          <w:b w:val="false"/>
          <w:i w:val="false"/>
          <w:color w:val="000000"/>
          <w:sz w:val="28"/>
        </w:rPr>
        <w:t xml:space="preserve">
      18.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6"/>
    <w:bookmarkStart w:name="z601" w:id="497"/>
    <w:p>
      <w:pPr>
        <w:spacing w:after="0"/>
        <w:ind w:left="0"/>
        <w:jc w:val="both"/>
      </w:pPr>
      <w:r>
        <w:rPr>
          <w:rFonts w:ascii="Times New Roman"/>
          <w:b w:val="false"/>
          <w:i w:val="false"/>
          <w:color w:val="000000"/>
          <w:sz w:val="28"/>
        </w:rPr>
        <w:t>
      1) бүкіл мәтін бойынша "заңнамалық актілеріне", "заңнамалық актiлерiнде" және "заң актiлерiнде" деген сөздер тиісінше "заңдарына", "заңдарында" және "заңдарында" деген сөздермен ауыстырылсын;</w:t>
      </w:r>
    </w:p>
    <w:bookmarkEnd w:id="497"/>
    <w:bookmarkStart w:name="z602" w:id="49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4-тармағындағы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498"/>
    <w:bookmarkStart w:name="z603" w:id="499"/>
    <w:p>
      <w:pPr>
        <w:spacing w:after="0"/>
        <w:ind w:left="0"/>
        <w:jc w:val="both"/>
      </w:pP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"шетелдіктердің" деген сөз "шетел азаматтарының"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"шетелдіктер" деген сөз "шетел азаматтары" деген сөздермен ауыстырылсын; </w:t>
      </w:r>
    </w:p>
    <w:bookmarkStart w:name="z606" w:id="500"/>
    <w:p>
      <w:pPr>
        <w:spacing w:after="0"/>
        <w:ind w:left="0"/>
        <w:jc w:val="both"/>
      </w:pPr>
      <w:r>
        <w:rPr>
          <w:rFonts w:ascii="Times New Roman"/>
          <w:b w:val="false"/>
          <w:i w:val="false"/>
          <w:color w:val="000000"/>
          <w:sz w:val="28"/>
        </w:rPr>
        <w:t>
      4) </w:t>
      </w:r>
      <w:r>
        <w:rPr>
          <w:rFonts w:ascii="Times New Roman"/>
          <w:b w:val="false"/>
          <w:i w:val="false"/>
          <w:color w:val="000000"/>
          <w:sz w:val="28"/>
        </w:rPr>
        <w:t>10-3-баптың</w:t>
      </w:r>
      <w:r>
        <w:rPr>
          <w:rFonts w:ascii="Times New Roman"/>
          <w:b w:val="false"/>
          <w:i w:val="false"/>
          <w:color w:val="000000"/>
          <w:sz w:val="28"/>
        </w:rPr>
        <w:t xml:space="preserve"> тақырыбындағы, 1-тармағындағы және 2-тармағының бірінші абзацындағы "Республикалық маңызы бар қалалардың, астананың" деген сөздер "Астананың, республикалық маңызы бар қалалардың" деген сөздермен ауыстырылсын;</w:t>
      </w:r>
    </w:p>
    <w:bookmarkEnd w:id="500"/>
    <w:bookmarkStart w:name="z607" w:id="501"/>
    <w:p>
      <w:pPr>
        <w:spacing w:after="0"/>
        <w:ind w:left="0"/>
        <w:jc w:val="both"/>
      </w:pPr>
      <w:r>
        <w:rPr>
          <w:rFonts w:ascii="Times New Roman"/>
          <w:b w:val="false"/>
          <w:i w:val="false"/>
          <w:color w:val="000000"/>
          <w:sz w:val="28"/>
        </w:rPr>
        <w:t>
      5) </w:t>
      </w:r>
      <w:r>
        <w:rPr>
          <w:rFonts w:ascii="Times New Roman"/>
          <w:b w:val="false"/>
          <w:i w:val="false"/>
          <w:color w:val="000000"/>
          <w:sz w:val="28"/>
        </w:rPr>
        <w:t>23-баптың</w:t>
      </w:r>
      <w:r>
        <w:rPr>
          <w:rFonts w:ascii="Times New Roman"/>
          <w:b w:val="false"/>
          <w:i w:val="false"/>
          <w:color w:val="000000"/>
          <w:sz w:val="28"/>
        </w:rPr>
        <w:t xml:space="preserve"> 2-тармағындағы "жалға алушыларды шығарудың" деген сөздер "тұрғын үйді босату" деген сөздермен ауыстырылсын;</w:t>
      </w:r>
    </w:p>
    <w:bookmarkEnd w:id="501"/>
    <w:bookmarkStart w:name="z608" w:id="502"/>
    <w:p>
      <w:pPr>
        <w:spacing w:after="0"/>
        <w:ind w:left="0"/>
        <w:jc w:val="both"/>
      </w:pPr>
      <w:r>
        <w:rPr>
          <w:rFonts w:ascii="Times New Roman"/>
          <w:b w:val="false"/>
          <w:i w:val="false"/>
          <w:color w:val="000000"/>
          <w:sz w:val="28"/>
        </w:rPr>
        <w:t>
      6) </w:t>
      </w:r>
      <w:r>
        <w:rPr>
          <w:rFonts w:ascii="Times New Roman"/>
          <w:b w:val="false"/>
          <w:i w:val="false"/>
          <w:color w:val="000000"/>
          <w:sz w:val="28"/>
        </w:rPr>
        <w:t>24-баптың</w:t>
      </w:r>
      <w:r>
        <w:rPr>
          <w:rFonts w:ascii="Times New Roman"/>
          <w:b w:val="false"/>
          <w:i w:val="false"/>
          <w:color w:val="000000"/>
          <w:sz w:val="28"/>
        </w:rPr>
        <w:t xml:space="preserve"> 5-тармағының екінші бөлігі мынадай редакцияда жазылсын:</w:t>
      </w:r>
    </w:p>
    <w:bookmarkEnd w:id="502"/>
    <w:bookmarkStart w:name="z609" w:id="503"/>
    <w:p>
      <w:pPr>
        <w:spacing w:after="0"/>
        <w:ind w:left="0"/>
        <w:jc w:val="both"/>
      </w:pPr>
      <w:r>
        <w:rPr>
          <w:rFonts w:ascii="Times New Roman"/>
          <w:b w:val="false"/>
          <w:i w:val="false"/>
          <w:color w:val="000000"/>
          <w:sz w:val="28"/>
        </w:rPr>
        <w:t>
      "Қолданылу мерзiмi және тоқтатудың өзге де негiздерi көзделмейтiн шартты жалдауға беруші жалдаушыны кемiнде үш ай бұрын ескерте отырып, кез келген уақытта бұза алады. Шарт тоқтатылған не бұзылған кезде жалдаушы өзімен бірге тұратын барлық адаммен қоса тұрғын үйді босатуға тиіс. Олай болмаған жағдайда жалдаушы өзімен бірге тұратын барлық адаммен қоса сот шешімі негізінде басқа тұрғын үй берілместен шығарылуы мүмкін.";</w:t>
      </w:r>
    </w:p>
    <w:bookmarkEnd w:id="503"/>
    <w:bookmarkStart w:name="z610" w:id="504"/>
    <w:p>
      <w:pPr>
        <w:spacing w:after="0"/>
        <w:ind w:left="0"/>
        <w:jc w:val="both"/>
      </w:pPr>
      <w:r>
        <w:rPr>
          <w:rFonts w:ascii="Times New Roman"/>
          <w:b w:val="false"/>
          <w:i w:val="false"/>
          <w:color w:val="000000"/>
          <w:sz w:val="28"/>
        </w:rPr>
        <w:t xml:space="preserve">
      7) 25-баптың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04"/>
    <w:bookmarkStart w:name="z611" w:id="505"/>
    <w:p>
      <w:pPr>
        <w:spacing w:after="0"/>
        <w:ind w:left="0"/>
        <w:jc w:val="both"/>
      </w:pPr>
      <w:r>
        <w:rPr>
          <w:rFonts w:ascii="Times New Roman"/>
          <w:b w:val="false"/>
          <w:i w:val="false"/>
          <w:color w:val="000000"/>
          <w:sz w:val="28"/>
        </w:rPr>
        <w:t>
      "3. Жалдау мерзімі өткеннен кейін жалдаушының шартты жаңарту құқығы болмайды және ол жалдауға берушінің талап етуі бойынша тұрғын үйді босатуға тиіс. Олай болмаған жағдайда жалдаушы сот шешімі негізінде басқа тұрғын үй берілместен шығарылуы мүмкін. Жалдау шарты жалдауға берушінің талап етуi бойынша жалдаушы жалдау шартының талаптарын сақтамаған жағдайда, сондай-ақ дәлелді тосын жағдайлар болған кезде не осы Заңның 107-бабының 1), 2), 3), 4) және 11) тармақшаларында көзделген негiздер бойынша мерзiмiнен бұрын бұзылуы мүмкiн.";</w:t>
      </w:r>
    </w:p>
    <w:bookmarkEnd w:id="505"/>
    <w:bookmarkStart w:name="z612" w:id="50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26-баптың</w:t>
      </w:r>
      <w:r>
        <w:rPr>
          <w:rFonts w:ascii="Times New Roman"/>
          <w:b w:val="false"/>
          <w:i w:val="false"/>
          <w:color w:val="000000"/>
          <w:sz w:val="28"/>
        </w:rPr>
        <w:t xml:space="preserve"> 4 және 5-тармақтары мынадай редакцияда жазылсын:</w:t>
      </w:r>
    </w:p>
    <w:bookmarkEnd w:id="506"/>
    <w:bookmarkStart w:name="z613" w:id="507"/>
    <w:p>
      <w:pPr>
        <w:spacing w:after="0"/>
        <w:ind w:left="0"/>
        <w:jc w:val="both"/>
      </w:pPr>
      <w:r>
        <w:rPr>
          <w:rFonts w:ascii="Times New Roman"/>
          <w:b w:val="false"/>
          <w:i w:val="false"/>
          <w:color w:val="000000"/>
          <w:sz w:val="28"/>
        </w:rPr>
        <w:t>
      "4. Қосымша жалдау шарты тоқтатылған не оны жалдаушы бұзған кезде қосымша жалдаушы тұрғын үйді босатуға тиіс. Олай болмаған жағдайда қосымша жалдаушы сот шешімі негізінде басқа тұрғын үй берілместен шығарылуы мүмкін.</w:t>
      </w:r>
    </w:p>
    <w:bookmarkEnd w:id="507"/>
    <w:bookmarkStart w:name="z614" w:id="508"/>
    <w:p>
      <w:pPr>
        <w:spacing w:after="0"/>
        <w:ind w:left="0"/>
        <w:jc w:val="both"/>
      </w:pPr>
      <w:r>
        <w:rPr>
          <w:rFonts w:ascii="Times New Roman"/>
          <w:b w:val="false"/>
          <w:i w:val="false"/>
          <w:color w:val="000000"/>
          <w:sz w:val="28"/>
        </w:rPr>
        <w:t>
      5. Жалдаушы тұрғын үйіне уақытша тұрғындарды олармен қосымша жалдау шартын жасаспай кіргізуге құқылы. Уақытша тұрғындардың тұру шарттарын жалдаушы айқындайды. Уақытша тұрғындар жалдаушының талап етуі бойынша кез келген уақытта, кемінде жеті жұмыс күні бұрын ескертіле отырып тұрғын үйді босатуға тиіс. Олай болмаған жағдайда олар сот шешімі негізінде шығарылуы мүмкін.";</w:t>
      </w:r>
    </w:p>
    <w:bookmarkEnd w:id="508"/>
    <w:bookmarkStart w:name="z615" w:id="5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509"/>
    <w:bookmarkStart w:name="z616" w:id="510"/>
    <w:p>
      <w:pPr>
        <w:spacing w:after="0"/>
        <w:ind w:left="0"/>
        <w:jc w:val="both"/>
      </w:pPr>
      <w:r>
        <w:rPr>
          <w:rFonts w:ascii="Times New Roman"/>
          <w:b w:val="false"/>
          <w:i w:val="false"/>
          <w:color w:val="000000"/>
          <w:sz w:val="28"/>
        </w:rPr>
        <w:t>
      "27-бап. Жалдау шарты тоқтатылған жағдайда қосымша жалдаушылар мен уақытша тұрғындардың тұрғын үйді босатуы</w:t>
      </w:r>
    </w:p>
    <w:bookmarkEnd w:id="510"/>
    <w:bookmarkStart w:name="z617" w:id="511"/>
    <w:p>
      <w:pPr>
        <w:spacing w:after="0"/>
        <w:ind w:left="0"/>
        <w:jc w:val="both"/>
      </w:pPr>
      <w:r>
        <w:rPr>
          <w:rFonts w:ascii="Times New Roman"/>
          <w:b w:val="false"/>
          <w:i w:val="false"/>
          <w:color w:val="000000"/>
          <w:sz w:val="28"/>
        </w:rPr>
        <w:t>
      Жалдау шарты тоқтатылған кезде бір мезгілде қосымша жалдау шарты тоқтатылады. Қосымша жалдаушылар мен уақытша тұрғындар жалдау шарты тоқтатылған кезде тұрғын үйді босатуға тиіс. Олай болмаған жағдайда олар сот шешімі негізінде шығарылуы мүмкін.";</w:t>
      </w:r>
    </w:p>
    <w:bookmarkEnd w:id="511"/>
    <w:bookmarkStart w:name="z618" w:id="512"/>
    <w:p>
      <w:pPr>
        <w:spacing w:after="0"/>
        <w:ind w:left="0"/>
        <w:jc w:val="both"/>
      </w:pPr>
      <w:r>
        <w:rPr>
          <w:rFonts w:ascii="Times New Roman"/>
          <w:b w:val="false"/>
          <w:i w:val="false"/>
          <w:color w:val="000000"/>
          <w:sz w:val="28"/>
        </w:rPr>
        <w:t xml:space="preserve">
      10) 30-баптың </w:t>
      </w:r>
      <w:r>
        <w:rPr>
          <w:rFonts w:ascii="Times New Roman"/>
          <w:b w:val="false"/>
          <w:i w:val="false"/>
          <w:color w:val="000000"/>
          <w:sz w:val="28"/>
        </w:rPr>
        <w:t>тақырыбы</w:t>
      </w:r>
      <w:r>
        <w:rPr>
          <w:rFonts w:ascii="Times New Roman"/>
          <w:b w:val="false"/>
          <w:i w:val="false"/>
          <w:color w:val="000000"/>
          <w:sz w:val="28"/>
        </w:rPr>
        <w:t xml:space="preserve"> және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12"/>
    <w:bookmarkStart w:name="z619" w:id="513"/>
    <w:p>
      <w:pPr>
        <w:spacing w:after="0"/>
        <w:ind w:left="0"/>
        <w:jc w:val="both"/>
      </w:pPr>
      <w:r>
        <w:rPr>
          <w:rFonts w:ascii="Times New Roman"/>
          <w:b w:val="false"/>
          <w:i w:val="false"/>
          <w:color w:val="000000"/>
          <w:sz w:val="28"/>
        </w:rPr>
        <w:t>
      "30-бап. Меншік иесінің отбасы мүшелерінің және басқа да тұрғындардың тұрғын үйді босатуы";</w:t>
      </w:r>
    </w:p>
    <w:bookmarkEnd w:id="513"/>
    <w:bookmarkStart w:name="z620" w:id="514"/>
    <w:p>
      <w:pPr>
        <w:spacing w:after="0"/>
        <w:ind w:left="0"/>
        <w:jc w:val="both"/>
      </w:pPr>
      <w:r>
        <w:rPr>
          <w:rFonts w:ascii="Times New Roman"/>
          <w:b w:val="false"/>
          <w:i w:val="false"/>
          <w:color w:val="000000"/>
          <w:sz w:val="28"/>
        </w:rPr>
        <w:t>
      "2. Меншiк иесiнiң еркi бойынша (сату, сыйға тарту) тұрғын үйдi (тұрғын үй-жайды) меншiктену құқығы тоқтатылған кезде, егер тұрғын үйдi сатып алушымен жасалған шарт бойынша өзгеше көзделмесе, меншiк иесiнiң отбасы мүшелерi, меншiк иесi отбасының бұрынғы мүшелерi және уақытша тұрғындар басқа тұрғын үй-жай берiлместен тұрғын үйді босатуға тиіс. Олай болмаған жағдайда олар сот шешімі негізінде шығарылуы мүмкін.</w:t>
      </w:r>
    </w:p>
    <w:bookmarkEnd w:id="514"/>
    <w:bookmarkStart w:name="z621" w:id="515"/>
    <w:p>
      <w:pPr>
        <w:spacing w:after="0"/>
        <w:ind w:left="0"/>
        <w:jc w:val="both"/>
      </w:pPr>
      <w:r>
        <w:rPr>
          <w:rFonts w:ascii="Times New Roman"/>
          <w:b w:val="false"/>
          <w:i w:val="false"/>
          <w:color w:val="000000"/>
          <w:sz w:val="28"/>
        </w:rPr>
        <w:t>
      Тұрғынжайдың меншік иелері болатын кәмелетке толмағандардың мүдделерін қозғайтын меншік құқығының тоқтатылуы осы Заңның 13-бабының 3-тармағында көзделген нормаларда реттеледі.";</w:t>
      </w:r>
    </w:p>
    <w:bookmarkEnd w:id="515"/>
    <w:bookmarkStart w:name="z622" w:id="516"/>
    <w:p>
      <w:pPr>
        <w:spacing w:after="0"/>
        <w:ind w:left="0"/>
        <w:jc w:val="both"/>
      </w:pPr>
      <w:r>
        <w:rPr>
          <w:rFonts w:ascii="Times New Roman"/>
          <w:b w:val="false"/>
          <w:i w:val="false"/>
          <w:color w:val="000000"/>
          <w:sz w:val="28"/>
        </w:rPr>
        <w:t xml:space="preserve">
      11) 31-баптың </w:t>
      </w:r>
      <w:r>
        <w:rPr>
          <w:rFonts w:ascii="Times New Roman"/>
          <w:b w:val="false"/>
          <w:i w:val="false"/>
          <w:color w:val="000000"/>
          <w:sz w:val="28"/>
        </w:rPr>
        <w:t>4-тармағындағы</w:t>
      </w:r>
      <w:r>
        <w:rPr>
          <w:rFonts w:ascii="Times New Roman"/>
          <w:b w:val="false"/>
          <w:i w:val="false"/>
          <w:color w:val="000000"/>
          <w:sz w:val="28"/>
        </w:rPr>
        <w:t xml:space="preserve"> "Республикалық маңызы бар қалалардың, астананың" деген сөздер "Астананың, республикалық маңызы бар қалалардың" деген сөздермен ауыстырылсын;</w:t>
      </w:r>
    </w:p>
    <w:bookmarkEnd w:id="516"/>
    <w:bookmarkStart w:name="z623" w:id="517"/>
    <w:p>
      <w:pPr>
        <w:spacing w:after="0"/>
        <w:ind w:left="0"/>
        <w:jc w:val="both"/>
      </w:pPr>
      <w:r>
        <w:rPr>
          <w:rFonts w:ascii="Times New Roman"/>
          <w:b w:val="false"/>
          <w:i w:val="false"/>
          <w:color w:val="000000"/>
          <w:sz w:val="28"/>
        </w:rPr>
        <w:t xml:space="preserve">
      12) 34-1-баптың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"республикалық маңызы бар қалалардың, астананың" деген сөздер "астананың, республикалық маңызы бар қалалардың" деген сөздермен ауыстырылсын; </w:t>
      </w:r>
    </w:p>
    <w:bookmarkEnd w:id="517"/>
    <w:bookmarkStart w:name="z624" w:id="518"/>
    <w:p>
      <w:pPr>
        <w:spacing w:after="0"/>
        <w:ind w:left="0"/>
        <w:jc w:val="both"/>
      </w:pPr>
      <w:r>
        <w:rPr>
          <w:rFonts w:ascii="Times New Roman"/>
          <w:b w:val="false"/>
          <w:i w:val="false"/>
          <w:color w:val="000000"/>
          <w:sz w:val="28"/>
        </w:rPr>
        <w:t xml:space="preserve">
      13) 67-баптың </w:t>
      </w:r>
      <w:r>
        <w:rPr>
          <w:rFonts w:ascii="Times New Roman"/>
          <w:b w:val="false"/>
          <w:i w:val="false"/>
          <w:color w:val="000000"/>
          <w:sz w:val="28"/>
        </w:rPr>
        <w:t>4-тармағындағы</w:t>
      </w:r>
      <w:r>
        <w:rPr>
          <w:rFonts w:ascii="Times New Roman"/>
          <w:b w:val="false"/>
          <w:i w:val="false"/>
          <w:color w:val="000000"/>
          <w:sz w:val="28"/>
        </w:rPr>
        <w:t xml:space="preserve"> "Парламенті Палаталарының" деген сөздер "Құрылтайының" деген сөзбен ауыстырылсын;</w:t>
      </w:r>
    </w:p>
    <w:bookmarkEnd w:id="518"/>
    <w:bookmarkStart w:name="z625" w:id="519"/>
    <w:p>
      <w:pPr>
        <w:spacing w:after="0"/>
        <w:ind w:left="0"/>
        <w:jc w:val="both"/>
      </w:pPr>
      <w:r>
        <w:rPr>
          <w:rFonts w:ascii="Times New Roman"/>
          <w:b w:val="false"/>
          <w:i w:val="false"/>
          <w:color w:val="000000"/>
          <w:sz w:val="28"/>
        </w:rPr>
        <w:t xml:space="preserve">
      14) 71-баптың </w:t>
      </w:r>
      <w:r>
        <w:rPr>
          <w:rFonts w:ascii="Times New Roman"/>
          <w:b w:val="false"/>
          <w:i w:val="false"/>
          <w:color w:val="000000"/>
          <w:sz w:val="28"/>
        </w:rPr>
        <w:t>2-тармағындағы</w:t>
      </w:r>
      <w:r>
        <w:rPr>
          <w:rFonts w:ascii="Times New Roman"/>
          <w:b w:val="false"/>
          <w:i w:val="false"/>
          <w:color w:val="000000"/>
          <w:sz w:val="28"/>
        </w:rPr>
        <w:t xml:space="preserve"> "республикалық маңызы бар қалаларда, астанада" деген сөздер "астанада, республикалық маңызы бар қалаларда" деген сөздермен ауыстырылсын;</w:t>
      </w:r>
    </w:p>
    <w:bookmarkEnd w:id="519"/>
    <w:bookmarkStart w:name="z626" w:id="520"/>
    <w:p>
      <w:pPr>
        <w:spacing w:after="0"/>
        <w:ind w:left="0"/>
        <w:jc w:val="both"/>
      </w:pPr>
      <w:r>
        <w:rPr>
          <w:rFonts w:ascii="Times New Roman"/>
          <w:b w:val="false"/>
          <w:i w:val="false"/>
          <w:color w:val="000000"/>
          <w:sz w:val="28"/>
        </w:rPr>
        <w:t xml:space="preserve">
      15) 78-баптың </w:t>
      </w:r>
      <w:r>
        <w:rPr>
          <w:rFonts w:ascii="Times New Roman"/>
          <w:b w:val="false"/>
          <w:i w:val="false"/>
          <w:color w:val="000000"/>
          <w:sz w:val="28"/>
        </w:rPr>
        <w:t>3-тармағындағы</w:t>
      </w:r>
      <w:r>
        <w:rPr>
          <w:rFonts w:ascii="Times New Roman"/>
          <w:b w:val="false"/>
          <w:i w:val="false"/>
          <w:color w:val="000000"/>
          <w:sz w:val="28"/>
        </w:rPr>
        <w:t xml:space="preserve"> "республикалық маңызы бар қалалардың, астананың" деген сөздер "астананың, республикалық маңызы бар қалалардың" деген сөздермен ауыстырылсын;</w:t>
      </w:r>
    </w:p>
    <w:bookmarkEnd w:id="520"/>
    <w:bookmarkStart w:name="z627" w:id="521"/>
    <w:p>
      <w:pPr>
        <w:spacing w:after="0"/>
        <w:ind w:left="0"/>
        <w:jc w:val="both"/>
      </w:pPr>
      <w:r>
        <w:rPr>
          <w:rFonts w:ascii="Times New Roman"/>
          <w:b w:val="false"/>
          <w:i w:val="false"/>
          <w:color w:val="000000"/>
          <w:sz w:val="28"/>
        </w:rPr>
        <w:t xml:space="preserve">
      16) 90-баптың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21"/>
    <w:bookmarkStart w:name="z628" w:id="522"/>
    <w:p>
      <w:pPr>
        <w:spacing w:after="0"/>
        <w:ind w:left="0"/>
        <w:jc w:val="both"/>
      </w:pPr>
      <w:r>
        <w:rPr>
          <w:rFonts w:ascii="Times New Roman"/>
          <w:b w:val="false"/>
          <w:i w:val="false"/>
          <w:color w:val="000000"/>
          <w:sz w:val="28"/>
        </w:rPr>
        <w:t>
      "2. Жалға алушы немесе оның отбасы мүшелерi қайтып оралған соң олар қосымша жалдаушылардан немесе уақытша тұрғындардан жалға берушi берген тұрғын үйді дереу босатуды талап етуге құқылы.</w:t>
      </w:r>
    </w:p>
    <w:bookmarkEnd w:id="522"/>
    <w:bookmarkStart w:name="z629" w:id="523"/>
    <w:p>
      <w:pPr>
        <w:spacing w:after="0"/>
        <w:ind w:left="0"/>
        <w:jc w:val="both"/>
      </w:pPr>
      <w:r>
        <w:rPr>
          <w:rFonts w:ascii="Times New Roman"/>
          <w:b w:val="false"/>
          <w:i w:val="false"/>
          <w:color w:val="000000"/>
          <w:sz w:val="28"/>
        </w:rPr>
        <w:t>
      Қосымша жалдаушылар (уақытша тұрғындар) тұрғын үйдi босатудан бас тартқан жағдайда, жалға алушының немесе оның отбасы мүшелерiнiң талап етуi бойынша мемлекеттiк тұрғын үй қорынан басқа тұрғын үй немесе жеке тұрғын үй қорынан жергілікті атқарушы орган жалдаған тұрғын үй берiлместен сот шешімі негізінде шығарылуы мүмкін.";</w:t>
      </w:r>
    </w:p>
    <w:bookmarkEnd w:id="523"/>
    <w:bookmarkStart w:name="z630" w:id="524"/>
    <w:p>
      <w:pPr>
        <w:spacing w:after="0"/>
        <w:ind w:left="0"/>
        <w:jc w:val="both"/>
      </w:pPr>
      <w:r>
        <w:rPr>
          <w:rFonts w:ascii="Times New Roman"/>
          <w:b w:val="false"/>
          <w:i w:val="false"/>
          <w:color w:val="000000"/>
          <w:sz w:val="28"/>
        </w:rPr>
        <w:t xml:space="preserve">
      17) 91-баптың </w:t>
      </w:r>
      <w:r>
        <w:rPr>
          <w:rFonts w:ascii="Times New Roman"/>
          <w:b w:val="false"/>
          <w:i w:val="false"/>
          <w:color w:val="000000"/>
          <w:sz w:val="28"/>
        </w:rPr>
        <w:t>1-тармағындағы</w:t>
      </w:r>
      <w:r>
        <w:rPr>
          <w:rFonts w:ascii="Times New Roman"/>
          <w:b w:val="false"/>
          <w:i w:val="false"/>
          <w:color w:val="000000"/>
          <w:sz w:val="28"/>
        </w:rPr>
        <w:t xml:space="preserve"> "тұрғындарды (жалға алушының) көшiрмей" деген сөздер "тұрғындардың (жалға алушылардың) тұрғын үйді босатуынсыз" деген сөздермен ауыстырылсын;</w:t>
      </w:r>
    </w:p>
    <w:bookmarkEnd w:id="524"/>
    <w:bookmarkStart w:name="z631" w:id="5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97-бапта</w:t>
      </w:r>
      <w:r>
        <w:rPr>
          <w:rFonts w:ascii="Times New Roman"/>
          <w:b w:val="false"/>
          <w:i w:val="false"/>
          <w:color w:val="000000"/>
          <w:sz w:val="28"/>
        </w:rPr>
        <w:t>:</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"ауданның, облыстық маңызы бар қаланың, республикалық маңызы бар қаланың, астананың" деген сөздер "астананың, республикалық маңызы бар қаланың, ауданның, облыстық маңызы бар қаланың"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"республикалық маңызы бар қалалардың, астананың," деген сөздер "астананың, республикалық маңызы бар қалалардың," деген сөздермен ауыстырылсын;</w:t>
      </w:r>
    </w:p>
    <w:bookmarkStart w:name="z634" w:id="526"/>
    <w:p>
      <w:pPr>
        <w:spacing w:after="0"/>
        <w:ind w:left="0"/>
        <w:jc w:val="both"/>
      </w:pPr>
      <w:r>
        <w:rPr>
          <w:rFonts w:ascii="Times New Roman"/>
          <w:b w:val="false"/>
          <w:i w:val="false"/>
          <w:color w:val="000000"/>
          <w:sz w:val="28"/>
        </w:rPr>
        <w:t xml:space="preserve">
      19) 101-баптың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526"/>
    <w:bookmarkStart w:name="z635" w:id="527"/>
    <w:p>
      <w:pPr>
        <w:spacing w:after="0"/>
        <w:ind w:left="0"/>
        <w:jc w:val="both"/>
      </w:pPr>
      <w:r>
        <w:rPr>
          <w:rFonts w:ascii="Times New Roman"/>
          <w:b w:val="false"/>
          <w:i w:val="false"/>
          <w:color w:val="000000"/>
          <w:sz w:val="28"/>
        </w:rPr>
        <w:t>
      "7. Осы бапта көрсетілген адамдардың тұрғын үйді босатуына, оларды шығаруға осы Заңның 14-тарауында көзделген негiздер бойынша жол берiледi.";</w:t>
      </w:r>
    </w:p>
    <w:bookmarkEnd w:id="527"/>
    <w:bookmarkStart w:name="z636" w:id="5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14-тараудың</w:t>
      </w:r>
      <w:r>
        <w:rPr>
          <w:rFonts w:ascii="Times New Roman"/>
          <w:b w:val="false"/>
          <w:i w:val="false"/>
          <w:color w:val="000000"/>
          <w:sz w:val="28"/>
        </w:rPr>
        <w:t xml:space="preserve"> тақырыбында:</w:t>
      </w:r>
    </w:p>
    <w:bookmarkEnd w:id="528"/>
    <w:bookmarkStart w:name="z637" w:id="529"/>
    <w:p>
      <w:pPr>
        <w:spacing w:after="0"/>
        <w:ind w:left="0"/>
        <w:jc w:val="both"/>
      </w:pPr>
      <w:r>
        <w:rPr>
          <w:rFonts w:ascii="Times New Roman"/>
          <w:b w:val="false"/>
          <w:i w:val="false"/>
          <w:color w:val="000000"/>
          <w:sz w:val="28"/>
        </w:rPr>
        <w:t>
      "үйлердi" деген сөз "үйді" деген сөзбен ауыстырылсын;</w:t>
      </w:r>
    </w:p>
    <w:bookmarkEnd w:id="529"/>
    <w:bookmarkStart w:name="z638" w:id="530"/>
    <w:p>
      <w:pPr>
        <w:spacing w:after="0"/>
        <w:ind w:left="0"/>
        <w:jc w:val="both"/>
      </w:pPr>
      <w:r>
        <w:rPr>
          <w:rFonts w:ascii="Times New Roman"/>
          <w:b w:val="false"/>
          <w:i w:val="false"/>
          <w:color w:val="000000"/>
          <w:sz w:val="28"/>
        </w:rPr>
        <w:t>
      "және олардан шығару" деген сөздер алып тасталсын;</w:t>
      </w:r>
    </w:p>
    <w:bookmarkEnd w:id="530"/>
    <w:bookmarkStart w:name="z639" w:id="5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103-бапта</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жалдаушыны (қосымша жалдаушыны) тұрғын үйден шығару"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42" w:id="532"/>
    <w:p>
      <w:pPr>
        <w:spacing w:after="0"/>
        <w:ind w:left="0"/>
        <w:jc w:val="both"/>
      </w:pPr>
      <w:r>
        <w:rPr>
          <w:rFonts w:ascii="Times New Roman"/>
          <w:b w:val="false"/>
          <w:i w:val="false"/>
          <w:color w:val="000000"/>
          <w:sz w:val="28"/>
        </w:rPr>
        <w:t>
      "2. Жалдау (қосымша жалдау) шарты бұзылған жағдайда, сондай-ақ осы Заңда көзделген басқа да негіздер бойынша жалдаушы (қосымша жалдаушы) мемлекеттік тұрғын үй қорындағы тұрғын үйді немесе жеке тұрғын үй қорынан жергілікті атқарушы орган жалдаған тұрғын үйді босатуға тиіс. Олай болмаған жағдайда ол сот шешімі негізінде шығарылуы мүмкін.</w:t>
      </w:r>
    </w:p>
    <w:bookmarkEnd w:id="532"/>
    <w:bookmarkStart w:name="z643" w:id="533"/>
    <w:p>
      <w:pPr>
        <w:spacing w:after="0"/>
        <w:ind w:left="0"/>
        <w:jc w:val="both"/>
      </w:pPr>
      <w:r>
        <w:rPr>
          <w:rFonts w:ascii="Times New Roman"/>
          <w:b w:val="false"/>
          <w:i w:val="false"/>
          <w:color w:val="000000"/>
          <w:sz w:val="28"/>
        </w:rPr>
        <w:t xml:space="preserve">
      3. Ата-анасының қамқорлығысыз қалған кәмелетке толмаған балаларға қатысты мемлекеттік тұрғын үй қорынан басқа жарамды тұрғын үй және жеке тұрғын үй қорынан жергілікті атқарушы орган жалдаған тұрғын үйлер берілместен тұрғын үйді босату немесе одан шығару туралы талаптар қоюға жол берілмейді."; </w:t>
      </w:r>
    </w:p>
    <w:bookmarkEnd w:id="533"/>
    <w:bookmarkStart w:name="z644" w:id="534"/>
    <w:p>
      <w:pPr>
        <w:spacing w:after="0"/>
        <w:ind w:left="0"/>
        <w:jc w:val="both"/>
      </w:pPr>
      <w:r>
        <w:rPr>
          <w:rFonts w:ascii="Times New Roman"/>
          <w:b w:val="false"/>
          <w:i w:val="false"/>
          <w:color w:val="000000"/>
          <w:sz w:val="28"/>
        </w:rPr>
        <w:t>
      22) </w:t>
      </w:r>
      <w:r>
        <w:rPr>
          <w:rFonts w:ascii="Times New Roman"/>
          <w:b w:val="false"/>
          <w:i w:val="false"/>
          <w:color w:val="000000"/>
          <w:sz w:val="28"/>
        </w:rPr>
        <w:t>104-бапта</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6" w:id="535"/>
    <w:p>
      <w:pPr>
        <w:spacing w:after="0"/>
        <w:ind w:left="0"/>
        <w:jc w:val="both"/>
      </w:pPr>
      <w:r>
        <w:rPr>
          <w:rFonts w:ascii="Times New Roman"/>
          <w:b w:val="false"/>
          <w:i w:val="false"/>
          <w:color w:val="000000"/>
          <w:sz w:val="28"/>
        </w:rPr>
        <w:t>
      "104-бап. Мемлекеттiк тұрғын үй қорынан басқа тұрғын үй беру арқылы тұрғын үйді босату</w:t>
      </w:r>
    </w:p>
    <w:bookmarkEnd w:id="535"/>
    <w:bookmarkStart w:name="z647" w:id="536"/>
    <w:p>
      <w:pPr>
        <w:spacing w:after="0"/>
        <w:ind w:left="0"/>
        <w:jc w:val="both"/>
      </w:pPr>
      <w:r>
        <w:rPr>
          <w:rFonts w:ascii="Times New Roman"/>
          <w:b w:val="false"/>
          <w:i w:val="false"/>
          <w:color w:val="000000"/>
          <w:sz w:val="28"/>
        </w:rPr>
        <w:t>
      1. Осы Заңның 107-бабында, 108-бабының 1-тармағында, 111 және 114-баптарында көзделген жағдайлардан басқа, азаматтар өздеріне тұрмысқа жайлы басқа тұрғын үй беріле отырып, мемлекеттік тұрғын үй қорындағы тұрғын үйді және жеке тұрғын үй қорынан жергілікті атқарушы орган жалдаған тұрғын үйді босатады.";</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"Үйден шығару" деген сөздер "Үйді босату" деген сөздермен ауыстырылсын;</w:t>
      </w:r>
    </w:p>
    <w:bookmarkStart w:name="z649" w:id="537"/>
    <w:p>
      <w:pPr>
        <w:spacing w:after="0"/>
        <w:ind w:left="0"/>
        <w:jc w:val="both"/>
      </w:pPr>
      <w:r>
        <w:rPr>
          <w:rFonts w:ascii="Times New Roman"/>
          <w:b w:val="false"/>
          <w:i w:val="false"/>
          <w:color w:val="000000"/>
          <w:sz w:val="28"/>
        </w:rPr>
        <w:t>
      23) </w:t>
      </w:r>
      <w:r>
        <w:rPr>
          <w:rFonts w:ascii="Times New Roman"/>
          <w:b w:val="false"/>
          <w:i w:val="false"/>
          <w:color w:val="000000"/>
          <w:sz w:val="28"/>
        </w:rPr>
        <w:t>105-бапта</w:t>
      </w:r>
      <w:r>
        <w:rPr>
          <w:rFonts w:ascii="Times New Roman"/>
          <w:b w:val="false"/>
          <w:i w:val="false"/>
          <w:color w:val="000000"/>
          <w:sz w:val="28"/>
        </w:rPr>
        <w:t>:</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"үйден шығару" деген сөздер "үйді босату" деген сөздермен ауыстырылсын;</w:t>
      </w:r>
    </w:p>
    <w:bookmarkStart w:name="z651" w:id="53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w:t>
      </w:r>
      <w:r>
        <w:rPr>
          <w:rFonts w:ascii="Times New Roman"/>
          <w:b w:val="false"/>
          <w:i w:val="false"/>
          <w:color w:val="000000"/>
          <w:sz w:val="28"/>
        </w:rPr>
        <w:t xml:space="preserve">: </w:t>
      </w:r>
    </w:p>
    <w:bookmarkEnd w:id="538"/>
    <w:bookmarkStart w:name="z652" w:id="539"/>
    <w:p>
      <w:pPr>
        <w:spacing w:after="0"/>
        <w:ind w:left="0"/>
        <w:jc w:val="both"/>
      </w:pPr>
      <w:r>
        <w:rPr>
          <w:rFonts w:ascii="Times New Roman"/>
          <w:b w:val="false"/>
          <w:i w:val="false"/>
          <w:color w:val="000000"/>
          <w:sz w:val="28"/>
        </w:rPr>
        <w:t xml:space="preserve">
      "бұзылуы" деген сөзден кейін "мүмкін" деген сөзбен толықтырылсын; </w:t>
      </w:r>
    </w:p>
    <w:bookmarkEnd w:id="539"/>
    <w:bookmarkStart w:name="z653" w:id="540"/>
    <w:p>
      <w:pPr>
        <w:spacing w:after="0"/>
        <w:ind w:left="0"/>
        <w:jc w:val="both"/>
      </w:pPr>
      <w:r>
        <w:rPr>
          <w:rFonts w:ascii="Times New Roman"/>
          <w:b w:val="false"/>
          <w:i w:val="false"/>
          <w:color w:val="000000"/>
          <w:sz w:val="28"/>
        </w:rPr>
        <w:t>
      "тұрмысқа жайлы басқа тұрғын үй берiлiп шығарылуы мүмкiн" деген сөздер "өзіне тұрмысқа жайлы басқа тұрғын үй берiлiп тұрғын үйді босатады" деген сөздермен ауыстырылсын;</w:t>
      </w:r>
    </w:p>
    <w:bookmarkEnd w:id="540"/>
    <w:bookmarkStart w:name="z654" w:id="541"/>
    <w:p>
      <w:pPr>
        <w:spacing w:after="0"/>
        <w:ind w:left="0"/>
        <w:jc w:val="both"/>
      </w:pPr>
      <w:r>
        <w:rPr>
          <w:rFonts w:ascii="Times New Roman"/>
          <w:b w:val="false"/>
          <w:i w:val="false"/>
          <w:color w:val="000000"/>
          <w:sz w:val="28"/>
        </w:rPr>
        <w:t>
      24) </w:t>
      </w:r>
      <w:r>
        <w:rPr>
          <w:rFonts w:ascii="Times New Roman"/>
          <w:b w:val="false"/>
          <w:i w:val="false"/>
          <w:color w:val="000000"/>
          <w:sz w:val="28"/>
        </w:rPr>
        <w:t>106-бапта</w:t>
      </w:r>
      <w:r>
        <w:rPr>
          <w:rFonts w:ascii="Times New Roman"/>
          <w:b w:val="false"/>
          <w:i w:val="false"/>
          <w:color w:val="000000"/>
          <w:sz w:val="28"/>
        </w:rPr>
        <w:t>:</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"үйлерден шығарылуына" деген сөздер "үйлерді босатуына"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7" w:id="542"/>
    <w:p>
      <w:pPr>
        <w:spacing w:after="0"/>
        <w:ind w:left="0"/>
        <w:jc w:val="both"/>
      </w:pPr>
      <w:r>
        <w:rPr>
          <w:rFonts w:ascii="Times New Roman"/>
          <w:b w:val="false"/>
          <w:i w:val="false"/>
          <w:color w:val="000000"/>
          <w:sz w:val="28"/>
        </w:rPr>
        <w:t>
      "1. Мемлекеттiк тұрғын үй қорындағы тұрғын үйді немесе жеке тұрғын үй қорынан жергiлiктi атқарушы орган жалдаған тұрғын үйді босатуына байланысты азаматтарға берiлетiн басқа тұрғын үй осы Заңның 75 және 76-баптарының талаптарына сай келуге және олар босатқан тұрғын үйдiң көлемiнен кем болмауға тиiс.";</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"азаматтарды шығаруға" деген сөздер "азаматтардың тұрғын үйді босатпауына байланысты оларды шығаруға" деген сөздермен ауыстырылсын;</w:t>
      </w:r>
    </w:p>
    <w:bookmarkStart w:name="z659" w:id="54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107-бапта</w:t>
      </w:r>
      <w:r>
        <w:rPr>
          <w:rFonts w:ascii="Times New Roman"/>
          <w:b w:val="false"/>
          <w:i w:val="false"/>
          <w:color w:val="000000"/>
          <w:sz w:val="28"/>
        </w:rPr>
        <w:t>:</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"шығару" деген сөз "тұрғынжайды босату" деген сөздермен ауыстырылсын;</w:t>
      </w:r>
    </w:p>
    <w:bookmarkStart w:name="z661" w:id="544"/>
    <w:p>
      <w:pPr>
        <w:spacing w:after="0"/>
        <w:ind w:left="0"/>
        <w:jc w:val="both"/>
      </w:pPr>
      <w:r>
        <w:rPr>
          <w:rFonts w:ascii="Times New Roman"/>
          <w:b w:val="false"/>
          <w:i w:val="false"/>
          <w:color w:val="000000"/>
          <w:sz w:val="28"/>
        </w:rPr>
        <w:t>
      7) және 11) тармақшалардағы "шығаруға" деген сөз ", тұрғынжайды босатуға" деген сөздермен ауыстырылсын;</w:t>
      </w:r>
    </w:p>
    <w:bookmarkEnd w:id="544"/>
    <w:bookmarkStart w:name="z662" w:id="545"/>
    <w:p>
      <w:pPr>
        <w:spacing w:after="0"/>
        <w:ind w:left="0"/>
        <w:jc w:val="both"/>
      </w:pPr>
      <w:r>
        <w:rPr>
          <w:rFonts w:ascii="Times New Roman"/>
          <w:b w:val="false"/>
          <w:i w:val="false"/>
          <w:color w:val="000000"/>
          <w:sz w:val="28"/>
        </w:rPr>
        <w:t>
      мынадай мазмұндағы екінші бөлікпен толықтырылсын:</w:t>
      </w:r>
    </w:p>
    <w:bookmarkEnd w:id="545"/>
    <w:bookmarkStart w:name="z663" w:id="546"/>
    <w:p>
      <w:pPr>
        <w:spacing w:after="0"/>
        <w:ind w:left="0"/>
        <w:jc w:val="both"/>
      </w:pPr>
      <w:r>
        <w:rPr>
          <w:rFonts w:ascii="Times New Roman"/>
          <w:b w:val="false"/>
          <w:i w:val="false"/>
          <w:color w:val="000000"/>
          <w:sz w:val="28"/>
        </w:rPr>
        <w:t>
      "Осы баптың бірінші бөлігінде көзделген негіздер бойынша тұрғын үй босатылмаған жағдайда, азаматтар сот шешімі негізінде шығарылуы мүмкін.";</w:t>
      </w:r>
    </w:p>
    <w:bookmarkEnd w:id="546"/>
    <w:bookmarkStart w:name="z664" w:id="54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108-баптың</w:t>
      </w:r>
      <w:r>
        <w:rPr>
          <w:rFonts w:ascii="Times New Roman"/>
          <w:b w:val="false"/>
          <w:i w:val="false"/>
          <w:color w:val="000000"/>
          <w:sz w:val="28"/>
        </w:rPr>
        <w:t xml:space="preserve"> 1 және 2-тармақтары мынадай редакцияда жазылсын:</w:t>
      </w:r>
    </w:p>
    <w:bookmarkEnd w:id="547"/>
    <w:bookmarkStart w:name="z665" w:id="548"/>
    <w:p>
      <w:pPr>
        <w:spacing w:after="0"/>
        <w:ind w:left="0"/>
        <w:jc w:val="both"/>
      </w:pPr>
      <w:r>
        <w:rPr>
          <w:rFonts w:ascii="Times New Roman"/>
          <w:b w:val="false"/>
          <w:i w:val="false"/>
          <w:color w:val="000000"/>
          <w:sz w:val="28"/>
        </w:rPr>
        <w:t>
      "1. Шарт жасасып, тұрғын үй алған адамдардың көрінеу құқыққа сыйымсыз әрекеттерi салдарынан тұрғын үйдi жалға алу (қосымша жалға алу) шарты жарамсыз деп танылған жағдайда, олар тұрғын үйді босатуға тиіс. Олай болмаған жағдайда олар сот шешімі негізінде басқа тұрғын үй берiлместен шығарылуы мүмкін.</w:t>
      </w:r>
    </w:p>
    <w:bookmarkEnd w:id="548"/>
    <w:bookmarkStart w:name="z666" w:id="549"/>
    <w:p>
      <w:pPr>
        <w:spacing w:after="0"/>
        <w:ind w:left="0"/>
        <w:jc w:val="both"/>
      </w:pPr>
      <w:r>
        <w:rPr>
          <w:rFonts w:ascii="Times New Roman"/>
          <w:b w:val="false"/>
          <w:i w:val="false"/>
          <w:color w:val="000000"/>
          <w:sz w:val="28"/>
        </w:rPr>
        <w:t>
      2. Егер тұрғын үйдi жалға алу (қосымша жалға алу) шарты осы баптың 1-тармағында көзделген жағдайлардан басқа негiздер бойынша жарамсыз деп танылса, шартта аталған азаматтар тұрғын үйді босатуға тиіс. Олай болмаған жағдайда олар сот шешімі негізінде өздерiнiң бұрын тұрып келген тұрғын үйi немесе тұрмысқа жайлы басқа тұрғын үй берiліп шығарылуы мүмкін. Басқа тұрғын үй беру мiндетi шартты жарамсыз деп тануға әрекетi негiз болған заңды тұлғаға жүктеледi. Бұл жағдайда соттың шешiмiнде берiлетiн тұрғын үйдiң мекенжайы көрсетiлмеуi мүмкiн.";</w:t>
      </w:r>
    </w:p>
    <w:bookmarkEnd w:id="549"/>
    <w:bookmarkStart w:name="z667" w:id="55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111-бапта</w:t>
      </w:r>
      <w:r>
        <w:rPr>
          <w:rFonts w:ascii="Times New Roman"/>
          <w:b w:val="false"/>
          <w:i w:val="false"/>
          <w:color w:val="000000"/>
          <w:sz w:val="28"/>
        </w:rPr>
        <w:t>:</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669" w:id="551"/>
    <w:p>
      <w:pPr>
        <w:spacing w:after="0"/>
        <w:ind w:left="0"/>
        <w:jc w:val="both"/>
      </w:pPr>
      <w:r>
        <w:rPr>
          <w:rFonts w:ascii="Times New Roman"/>
          <w:b w:val="false"/>
          <w:i w:val="false"/>
          <w:color w:val="000000"/>
          <w:sz w:val="28"/>
        </w:rPr>
        <w:t>
      "111-бап. Қызметтiк тұрғынжайларды босату және олардан шығару";</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71" w:id="552"/>
    <w:p>
      <w:pPr>
        <w:spacing w:after="0"/>
        <w:ind w:left="0"/>
        <w:jc w:val="both"/>
      </w:pPr>
      <w:r>
        <w:rPr>
          <w:rFonts w:ascii="Times New Roman"/>
          <w:b w:val="false"/>
          <w:i w:val="false"/>
          <w:color w:val="000000"/>
          <w:sz w:val="28"/>
        </w:rPr>
        <w:t xml:space="preserve">
      "шығарылуға жатады" деген сөздер "қызметтік тұрғынжайды босатады" деген сөздермен ауыстырылсын; </w:t>
      </w:r>
    </w:p>
    <w:bookmarkEnd w:id="552"/>
    <w:bookmarkStart w:name="z672" w:id="553"/>
    <w:p>
      <w:pPr>
        <w:spacing w:after="0"/>
        <w:ind w:left="0"/>
        <w:jc w:val="both"/>
      </w:pPr>
      <w:r>
        <w:rPr>
          <w:rFonts w:ascii="Times New Roman"/>
          <w:b w:val="false"/>
          <w:i w:val="false"/>
          <w:color w:val="000000"/>
          <w:sz w:val="28"/>
        </w:rPr>
        <w:t>
      мынадай мазмұндағы екінші сөйлеммен толықтырылсын:</w:t>
      </w:r>
    </w:p>
    <w:bookmarkEnd w:id="553"/>
    <w:bookmarkStart w:name="z673" w:id="554"/>
    <w:p>
      <w:pPr>
        <w:spacing w:after="0"/>
        <w:ind w:left="0"/>
        <w:jc w:val="both"/>
      </w:pPr>
      <w:r>
        <w:rPr>
          <w:rFonts w:ascii="Times New Roman"/>
          <w:b w:val="false"/>
          <w:i w:val="false"/>
          <w:color w:val="000000"/>
          <w:sz w:val="28"/>
        </w:rPr>
        <w:t>
      "Олай болмаған жағдайда олар сот шешімі негізінде шығарылуы мүмкін.";</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75" w:id="555"/>
    <w:p>
      <w:pPr>
        <w:spacing w:after="0"/>
        <w:ind w:left="0"/>
        <w:jc w:val="both"/>
      </w:pPr>
      <w:r>
        <w:rPr>
          <w:rFonts w:ascii="Times New Roman"/>
          <w:b w:val="false"/>
          <w:i w:val="false"/>
          <w:color w:val="000000"/>
          <w:sz w:val="28"/>
        </w:rPr>
        <w:t xml:space="preserve">
      "шығарылуға жатады" деген сөздер "қызметтік тұрғынжайды босатады" деген сөздермен ауыстырылсын; </w:t>
      </w:r>
    </w:p>
    <w:bookmarkEnd w:id="555"/>
    <w:bookmarkStart w:name="z676" w:id="556"/>
    <w:p>
      <w:pPr>
        <w:spacing w:after="0"/>
        <w:ind w:left="0"/>
        <w:jc w:val="both"/>
      </w:pPr>
      <w:r>
        <w:rPr>
          <w:rFonts w:ascii="Times New Roman"/>
          <w:b w:val="false"/>
          <w:i w:val="false"/>
          <w:color w:val="000000"/>
          <w:sz w:val="28"/>
        </w:rPr>
        <w:t>
      мынадай мазмұндағы сөйлеммен толықтырылсын:</w:t>
      </w:r>
    </w:p>
    <w:bookmarkEnd w:id="556"/>
    <w:bookmarkStart w:name="z677" w:id="557"/>
    <w:p>
      <w:pPr>
        <w:spacing w:after="0"/>
        <w:ind w:left="0"/>
        <w:jc w:val="both"/>
      </w:pPr>
      <w:r>
        <w:rPr>
          <w:rFonts w:ascii="Times New Roman"/>
          <w:b w:val="false"/>
          <w:i w:val="false"/>
          <w:color w:val="000000"/>
          <w:sz w:val="28"/>
        </w:rPr>
        <w:t>
      "Олай болмаған жағдайда олар сот шешімі негізінде шығарылуы мүмкін.";</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"қызметтiк тұрғын үйден шығару" деген сөздер ", осы бапта көзделген негіздер бойынша қызметтiк тұрғынжайды босату" деген сөздермен ауыстырылсын;</w:t>
      </w:r>
    </w:p>
    <w:bookmarkStart w:name="z679" w:id="55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114-бапта</w:t>
      </w:r>
      <w:r>
        <w:rPr>
          <w:rFonts w:ascii="Times New Roman"/>
          <w:b w:val="false"/>
          <w:i w:val="false"/>
          <w:color w:val="000000"/>
          <w:sz w:val="28"/>
        </w:rPr>
        <w:t>:</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1" w:id="559"/>
    <w:p>
      <w:pPr>
        <w:spacing w:after="0"/>
        <w:ind w:left="0"/>
        <w:jc w:val="both"/>
      </w:pPr>
      <w:r>
        <w:rPr>
          <w:rFonts w:ascii="Times New Roman"/>
          <w:b w:val="false"/>
          <w:i w:val="false"/>
          <w:color w:val="000000"/>
          <w:sz w:val="28"/>
        </w:rPr>
        <w:t>
      "114-бап. Мемлекеттік тұрғын үй қорындағы жатақхананы босату және одан шығару</w:t>
      </w:r>
    </w:p>
    <w:bookmarkEnd w:id="559"/>
    <w:bookmarkStart w:name="z682" w:id="560"/>
    <w:p>
      <w:pPr>
        <w:spacing w:after="0"/>
        <w:ind w:left="0"/>
        <w:jc w:val="both"/>
      </w:pPr>
      <w:r>
        <w:rPr>
          <w:rFonts w:ascii="Times New Roman"/>
          <w:b w:val="false"/>
          <w:i w:val="false"/>
          <w:color w:val="000000"/>
          <w:sz w:val="28"/>
        </w:rPr>
        <w:t>
      1. Еңбек шарты бойынша жұмыс iстеген және осы еңбек қатынастарын тоқтатқан адамдар, сондай-ақ оқу орындарында оқыған және олардан шығып қалған адамдар өздерiмен бiрге тұратын отбасы мүшелерiмен қоса өздеріне жұмысына немесе оқуына байланысты берiлген мемлекеттiк тұрғын үй қорының жатақханасын босатуға тиiс.</w:t>
      </w:r>
    </w:p>
    <w:bookmarkEnd w:id="560"/>
    <w:bookmarkStart w:name="z683" w:id="561"/>
    <w:p>
      <w:pPr>
        <w:spacing w:after="0"/>
        <w:ind w:left="0"/>
        <w:jc w:val="both"/>
      </w:pPr>
      <w:r>
        <w:rPr>
          <w:rFonts w:ascii="Times New Roman"/>
          <w:b w:val="false"/>
          <w:i w:val="false"/>
          <w:color w:val="000000"/>
          <w:sz w:val="28"/>
        </w:rPr>
        <w:t>
      Осы талап орындалмаған жағдайда, осы тармақтың бірінші бөлігінде аталған адамдар басқа тұрғын үй-жай берілместен сот тәртібімен шығарылуға жатады.</w:t>
      </w:r>
    </w:p>
    <w:bookmarkEnd w:id="561"/>
    <w:bookmarkStart w:name="z684" w:id="562"/>
    <w:p>
      <w:pPr>
        <w:spacing w:after="0"/>
        <w:ind w:left="0"/>
        <w:jc w:val="both"/>
      </w:pPr>
      <w:r>
        <w:rPr>
          <w:rFonts w:ascii="Times New Roman"/>
          <w:b w:val="false"/>
          <w:i w:val="false"/>
          <w:color w:val="000000"/>
          <w:sz w:val="28"/>
        </w:rPr>
        <w:t>
      Осы ереже еңбек шарты немесе жергілікті атқарушы органдардың және кәсіпорындар (мекемелер) әкімшіліктерінің өзге де шешімдері негізінде мемлекеттік тұрғын үй қоры жатақханаларындағы бөлме үлгісіндегі тұрғын үй-жайларда тұру құқығын алған адамдарға, сондай-ақ қоныстанған кезінен бастап осы Заң күшіне енгенге дейін іс жүзінде тұрып жатқан басқа да адамдарға қолданылмайды.";</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86" w:id="563"/>
    <w:p>
      <w:pPr>
        <w:spacing w:after="0"/>
        <w:ind w:left="0"/>
        <w:jc w:val="both"/>
      </w:pPr>
      <w:r>
        <w:rPr>
          <w:rFonts w:ascii="Times New Roman"/>
          <w:b w:val="false"/>
          <w:i w:val="false"/>
          <w:color w:val="000000"/>
          <w:sz w:val="28"/>
        </w:rPr>
        <w:t>
      "жатақханадан басқа тұрғын үй-жай берілместен" деген сөздер "басқа тұрғын үй-жай берілместен жатақханаларды босатуы, олардан" деген сөздермен ауыстырылсын;</w:t>
      </w:r>
    </w:p>
    <w:bookmarkEnd w:id="563"/>
    <w:bookmarkStart w:name="z687" w:id="564"/>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564"/>
    <w:bookmarkStart w:name="z688" w:id="565"/>
    <w:p>
      <w:pPr>
        <w:spacing w:after="0"/>
        <w:ind w:left="0"/>
        <w:jc w:val="both"/>
      </w:pPr>
      <w:r>
        <w:rPr>
          <w:rFonts w:ascii="Times New Roman"/>
          <w:b w:val="false"/>
          <w:i w:val="false"/>
          <w:color w:val="000000"/>
          <w:sz w:val="28"/>
        </w:rPr>
        <w:t xml:space="preserve">
      19.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5"/>
    <w:bookmarkStart w:name="z689" w:id="56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тармақшасындағы</w:t>
      </w:r>
      <w:r>
        <w:rPr>
          <w:rFonts w:ascii="Times New Roman"/>
          <w:b w:val="false"/>
          <w:i w:val="false"/>
          <w:color w:val="000000"/>
          <w:sz w:val="28"/>
        </w:rPr>
        <w:t xml:space="preserve"> "облыс, республикалық маңызы бар қала, астана" деген сөздер "астана, облыс, республикалық маңызы бар қала" деген сөздермен ауыстырылсын; </w:t>
      </w:r>
    </w:p>
    <w:bookmarkEnd w:id="566"/>
    <w:bookmarkStart w:name="z690" w:id="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"шарттарға (келiсiмдерге)" деген сөздерден кейін "Қазақстан Республикасының атынан"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693" w:id="568"/>
    <w:p>
      <w:pPr>
        <w:spacing w:after="0"/>
        <w:ind w:left="0"/>
        <w:jc w:val="both"/>
      </w:pPr>
      <w:r>
        <w:rPr>
          <w:rFonts w:ascii="Times New Roman"/>
          <w:b w:val="false"/>
          <w:i w:val="false"/>
          <w:color w:val="000000"/>
          <w:sz w:val="28"/>
        </w:rPr>
        <w:t>
      "республиканың" деген сөз "Қазақстан Республикасының" деген сөздермен ауыстырылсын;</w:t>
      </w:r>
    </w:p>
    <w:bookmarkEnd w:id="568"/>
    <w:bookmarkStart w:name="z694" w:id="569"/>
    <w:p>
      <w:pPr>
        <w:spacing w:after="0"/>
        <w:ind w:left="0"/>
        <w:jc w:val="both"/>
      </w:pPr>
      <w:r>
        <w:rPr>
          <w:rFonts w:ascii="Times New Roman"/>
          <w:b w:val="false"/>
          <w:i w:val="false"/>
          <w:color w:val="000000"/>
          <w:sz w:val="28"/>
        </w:rPr>
        <w:t>
      "республика Парламентіне" деген сөздер "Қазақстан Республикасының Құрылтайына" деген сөздермен ауыстырылсын;</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"Қазақстан Республикасы Үкiметiнiң республиканың жұмылдыру дайындығы туралы" деген сөздер "Қазақстан Республикасының жұмылдыру дайындығы туралы Қазақстан Республикасы Үкiметiнiң" деген сөздермен ауыстырылсын;</w:t>
      </w:r>
    </w:p>
    <w:bookmarkStart w:name="z696" w:id="5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тақырыбы мен бірінші абзацындағы "Парламентінің", "Парламенті" деген сөздер тиісінше "Құрылтайының", "Құрылтайы" деген сөздермен ауыстырылсын;</w:t>
      </w:r>
    </w:p>
    <w:bookmarkEnd w:id="570"/>
    <w:bookmarkStart w:name="z697" w:id="5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"заңнамалық актілері" деген сөздер "заңдары"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"(республикалық маңызы бар қалалардың, астананың)" деген сөздер "(астананың, республикалық маңызы бар қалалардың)" деген сөздермен ауыстырылсын;</w:t>
      </w:r>
    </w:p>
    <w:bookmarkStart w:name="z700" w:id="572"/>
    <w:p>
      <w:pPr>
        <w:spacing w:after="0"/>
        <w:ind w:left="0"/>
        <w:jc w:val="both"/>
      </w:pPr>
      <w:r>
        <w:rPr>
          <w:rFonts w:ascii="Times New Roman"/>
          <w:b w:val="false"/>
          <w:i w:val="false"/>
          <w:color w:val="000000"/>
          <w:sz w:val="28"/>
        </w:rPr>
        <w:t xml:space="preserve">
      5) 7-1-баптың </w:t>
      </w:r>
      <w:r>
        <w:rPr>
          <w:rFonts w:ascii="Times New Roman"/>
          <w:b w:val="false"/>
          <w:i w:val="false"/>
          <w:color w:val="000000"/>
          <w:sz w:val="28"/>
        </w:rPr>
        <w:t>1) тармақшасындағы</w:t>
      </w:r>
      <w:r>
        <w:rPr>
          <w:rFonts w:ascii="Times New Roman"/>
          <w:b w:val="false"/>
          <w:i w:val="false"/>
          <w:color w:val="000000"/>
          <w:sz w:val="28"/>
        </w:rPr>
        <w:t xml:space="preserve"> "облыстар, республикалық маңызы бар қалалар мен астана" деген сөздер "астана, облыстар мен республикалық маңызы бар қалалар" деген сөздермен ауыстырылсын;</w:t>
      </w:r>
    </w:p>
    <w:bookmarkEnd w:id="572"/>
    <w:bookmarkStart w:name="z701" w:id="5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"Облыстар, республикалық маңызы бар қалалар, астана" деген сөздер "Астана, облыстар, республикалық маңызы бар қалалар"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04" w:id="574"/>
    <w:p>
      <w:pPr>
        <w:spacing w:after="0"/>
        <w:ind w:left="0"/>
        <w:jc w:val="both"/>
      </w:pPr>
      <w:r>
        <w:rPr>
          <w:rFonts w:ascii="Times New Roman"/>
          <w:b w:val="false"/>
          <w:i w:val="false"/>
          <w:color w:val="000000"/>
          <w:sz w:val="28"/>
        </w:rPr>
        <w:t>
      бірінші абзацтағы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706" w:id="575"/>
    <w:p>
      <w:pPr>
        <w:spacing w:after="0"/>
        <w:ind w:left="0"/>
        <w:jc w:val="both"/>
      </w:pPr>
      <w:r>
        <w:rPr>
          <w:rFonts w:ascii="Times New Roman"/>
          <w:b w:val="false"/>
          <w:i w:val="false"/>
          <w:color w:val="000000"/>
          <w:sz w:val="28"/>
        </w:rPr>
        <w:t>
      "азаматтарды" деген сөз "Қазақстан Республикасының азаматтарын" деген сөздермен ауыстырылсын;</w:t>
      </w:r>
    </w:p>
    <w:bookmarkEnd w:id="575"/>
    <w:bookmarkStart w:name="z707" w:id="576"/>
    <w:p>
      <w:pPr>
        <w:spacing w:after="0"/>
        <w:ind w:left="0"/>
        <w:jc w:val="both"/>
      </w:pPr>
      <w:r>
        <w:rPr>
          <w:rFonts w:ascii="Times New Roman"/>
          <w:b w:val="false"/>
          <w:i w:val="false"/>
          <w:color w:val="000000"/>
          <w:sz w:val="28"/>
        </w:rPr>
        <w:t>
      "(республикалық маңызы бар қаланың, астананың)" деген сөздер "(астананың, республикалық маңызы бар қаланың)" деген сөздермен ауыстырылсын;</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"азаматтарды" деген сөз "Қазақстан Республикасының азаматтарын"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тармақшалардағы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Start w:name="z711" w:id="57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"азаматтарды" деген сөз "Қазақстан Республикасының азаматтарын" деген сөздермен ауыстырылсын;</w:t>
      </w:r>
    </w:p>
    <w:bookmarkEnd w:id="577"/>
    <w:bookmarkStart w:name="z712" w:id="578"/>
    <w:p>
      <w:pPr>
        <w:spacing w:after="0"/>
        <w:ind w:left="0"/>
        <w:jc w:val="both"/>
      </w:pPr>
      <w:r>
        <w:rPr>
          <w:rFonts w:ascii="Times New Roman"/>
          <w:b w:val="false"/>
          <w:i w:val="false"/>
          <w:color w:val="000000"/>
          <w:sz w:val="28"/>
        </w:rPr>
        <w:t xml:space="preserve">
      7) 10-баптың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End w:id="578"/>
    <w:bookmarkStart w:name="z713" w:id="57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"азаматтар" деген сөз "Қазақстан Республикасының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"азаматтарға" деген сөз "Қазақстан Республикасының азаматтарына" деген сөздермен ауыстырылсын;</w:t>
      </w:r>
    </w:p>
    <w:bookmarkStart w:name="z716" w:id="5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19-баптағы</w:t>
      </w:r>
      <w:r>
        <w:rPr>
          <w:rFonts w:ascii="Times New Roman"/>
          <w:b w:val="false"/>
          <w:i w:val="false"/>
          <w:color w:val="000000"/>
          <w:sz w:val="28"/>
        </w:rPr>
        <w:t xml:space="preserve"> "азаматтарды" деген "Қазақстан Республикасының азаматтарын" деген сөздермен ауыстырылсын;</w:t>
      </w:r>
    </w:p>
    <w:bookmarkEnd w:id="580"/>
    <w:bookmarkStart w:name="z717" w:id="581"/>
    <w:p>
      <w:pPr>
        <w:spacing w:after="0"/>
        <w:ind w:left="0"/>
        <w:jc w:val="both"/>
      </w:pPr>
      <w:r>
        <w:rPr>
          <w:rFonts w:ascii="Times New Roman"/>
          <w:b w:val="false"/>
          <w:i w:val="false"/>
          <w:color w:val="000000"/>
          <w:sz w:val="28"/>
        </w:rPr>
        <w:t xml:space="preserve">
      10) 19-1-баптың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End w:id="581"/>
    <w:bookmarkStart w:name="z718" w:id="582"/>
    <w:p>
      <w:pPr>
        <w:spacing w:after="0"/>
        <w:ind w:left="0"/>
        <w:jc w:val="both"/>
      </w:pPr>
      <w:r>
        <w:rPr>
          <w:rFonts w:ascii="Times New Roman"/>
          <w:b w:val="false"/>
          <w:i w:val="false"/>
          <w:color w:val="000000"/>
          <w:sz w:val="28"/>
        </w:rPr>
        <w:t xml:space="preserve">
      20.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2"/>
    <w:bookmarkStart w:name="z719" w:id="583"/>
    <w:p>
      <w:pPr>
        <w:spacing w:after="0"/>
        <w:ind w:left="0"/>
        <w:jc w:val="both"/>
      </w:pPr>
      <w:r>
        <w:rPr>
          <w:rFonts w:ascii="Times New Roman"/>
          <w:b w:val="false"/>
          <w:i w:val="false"/>
          <w:color w:val="000000"/>
          <w:sz w:val="28"/>
        </w:rPr>
        <w:t>
      1) бүкіл мәтін бойынша "облыс, республикалық маңызы бар қала, астана", "облыстардың, республикалық маңызы бар қалалардың, астананың", "облыстардың, республикалық маңызы бар қалалардың және астананың", "облыстың, республикалық маңызы бар қаланың, астананың", "облыстың, республикалық маңызы бар қаланың және астананың", "Облыстың, республикалық маңызы бар қаланың және астананың" деген сөздер тиісінше "астана, облыс, республикалық маңызы бар қала", "астананың, облыстардың, республикалық маңызы бар қалалардың", "астананың, облыстардың және республикалық маңызы бар қалалардың", "астананың, облыстың, республикалық маңызы бар қаланың", "астананың, облыстың және республикалық маңызы бар қаланың", "Астананың, облыстың және республикалық маңызы бар қаланың" деген сөздермен ауыстырылсын;</w:t>
      </w:r>
    </w:p>
    <w:bookmarkEnd w:id="583"/>
    <w:bookmarkStart w:name="z720" w:id="584"/>
    <w:p>
      <w:pPr>
        <w:spacing w:after="0"/>
        <w:ind w:left="0"/>
        <w:jc w:val="both"/>
      </w:pPr>
      <w:r>
        <w:rPr>
          <w:rFonts w:ascii="Times New Roman"/>
          <w:b w:val="false"/>
          <w:i w:val="false"/>
          <w:color w:val="000000"/>
          <w:sz w:val="28"/>
        </w:rPr>
        <w:t xml:space="preserve">
      2) 4-баптың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"заң актілері" деген сөздер "заңдар" деген сөзбен ауыстырылсын;</w:t>
      </w:r>
    </w:p>
    <w:bookmarkEnd w:id="584"/>
    <w:bookmarkStart w:name="z721" w:id="585"/>
    <w:p>
      <w:pPr>
        <w:spacing w:after="0"/>
        <w:ind w:left="0"/>
        <w:jc w:val="both"/>
      </w:pPr>
      <w:r>
        <w:rPr>
          <w:rFonts w:ascii="Times New Roman"/>
          <w:b w:val="false"/>
          <w:i w:val="false"/>
          <w:color w:val="000000"/>
          <w:sz w:val="28"/>
        </w:rPr>
        <w:t xml:space="preserve">
      3) 5-баптың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"Парламент пен" деген сөздер "Құрылтай мен" деген сөздермен ауыстырылсын;</w:t>
      </w:r>
    </w:p>
    <w:bookmarkEnd w:id="585"/>
    <w:bookmarkStart w:name="z722" w:id="586"/>
    <w:p>
      <w:pPr>
        <w:spacing w:after="0"/>
        <w:ind w:left="0"/>
        <w:jc w:val="both"/>
      </w:pPr>
      <w:r>
        <w:rPr>
          <w:rFonts w:ascii="Times New Roman"/>
          <w:b w:val="false"/>
          <w:i w:val="false"/>
          <w:color w:val="000000"/>
          <w:sz w:val="28"/>
        </w:rPr>
        <w:t xml:space="preserve">
      4) 7-баптың 2-тармағының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"Парламентінің," деген сөз "Құрылтайының, Қазақстан Халық Кеңесінің," деген сөздермен ауыстырылсын;</w:t>
      </w:r>
    </w:p>
    <w:bookmarkEnd w:id="586"/>
    <w:bookmarkStart w:name="z723" w:id="5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25-бапта</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"Шетелдіктер" деген сөз "Шетел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"шетелдіктер" деген сөз "шетел азаматтары" деген сөздермен ауыстырылсын.</w:t>
      </w:r>
    </w:p>
    <w:bookmarkStart w:name="z726" w:id="588"/>
    <w:p>
      <w:pPr>
        <w:spacing w:after="0"/>
        <w:ind w:left="0"/>
        <w:jc w:val="both"/>
      </w:pPr>
      <w:r>
        <w:rPr>
          <w:rFonts w:ascii="Times New Roman"/>
          <w:b w:val="false"/>
          <w:i w:val="false"/>
          <w:color w:val="000000"/>
          <w:sz w:val="28"/>
        </w:rPr>
        <w:t xml:space="preserve">
      21.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8"/>
    <w:bookmarkStart w:name="z727" w:id="589"/>
    <w:p>
      <w:pPr>
        <w:spacing w:after="0"/>
        <w:ind w:left="0"/>
        <w:jc w:val="both"/>
      </w:pPr>
      <w:r>
        <w:rPr>
          <w:rFonts w:ascii="Times New Roman"/>
          <w:b w:val="false"/>
          <w:i w:val="false"/>
          <w:color w:val="000000"/>
          <w:sz w:val="28"/>
        </w:rPr>
        <w:t>
      1) бүкіл мәтін бойынша "шетелдіктердің", "Шетелдіктердің", "шетелдіктер", "Шетелдіктер" деген сөздер тиісінше "шетел азаматтарының", "Шетел азаматтарының", "шетел азаматтары", "Шетел азаматтары" деген сөздермен ауыстырылсын;</w:t>
      </w:r>
    </w:p>
    <w:bookmarkEnd w:id="589"/>
    <w:bookmarkStart w:name="z728" w:id="5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бірінші бөлігіндегі "Парламенті" деген сөз "Құрылтайы" деген сөзбен ауыстырылсын;</w:t>
      </w:r>
    </w:p>
    <w:bookmarkEnd w:id="590"/>
    <w:bookmarkStart w:name="z729" w:id="591"/>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2) тармақшасындағы "заңнамалық актілерінде" деген сөздер "заңдарында" деген сөзбен ауыстырылсын.</w:t>
      </w:r>
    </w:p>
    <w:bookmarkEnd w:id="591"/>
    <w:bookmarkStart w:name="z730" w:id="592"/>
    <w:p>
      <w:pPr>
        <w:spacing w:after="0"/>
        <w:ind w:left="0"/>
        <w:jc w:val="both"/>
      </w:pPr>
      <w:r>
        <w:rPr>
          <w:rFonts w:ascii="Times New Roman"/>
          <w:b w:val="false"/>
          <w:i w:val="false"/>
          <w:color w:val="000000"/>
          <w:sz w:val="28"/>
        </w:rPr>
        <w:t xml:space="preserve">
      22.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2"/>
    <w:bookmarkStart w:name="z731" w:id="593"/>
    <w:p>
      <w:pPr>
        <w:spacing w:after="0"/>
        <w:ind w:left="0"/>
        <w:jc w:val="both"/>
      </w:pPr>
      <w:r>
        <w:rPr>
          <w:rFonts w:ascii="Times New Roman"/>
          <w:b w:val="false"/>
          <w:i w:val="false"/>
          <w:color w:val="000000"/>
          <w:sz w:val="28"/>
        </w:rPr>
        <w:t>
      1) бүкіл мәтін бойынша "шетелдіктердің", "шетелдіктерге", "шетелдіктер", "Шетелдіктер" деген сөздер тиісінше "шетел азаматтарының", "шетел азаматтарына", "шетел азаматтары", "Шетел азаматтары" деген сөздермен ауыстырылсын;</w:t>
      </w:r>
    </w:p>
    <w:bookmarkEnd w:id="593"/>
    <w:bookmarkStart w:name="z732" w:id="594"/>
    <w:p>
      <w:pPr>
        <w:spacing w:after="0"/>
        <w:ind w:left="0"/>
        <w:jc w:val="both"/>
      </w:pPr>
      <w:r>
        <w:rPr>
          <w:rFonts w:ascii="Times New Roman"/>
          <w:b w:val="false"/>
          <w:i w:val="false"/>
          <w:color w:val="000000"/>
          <w:sz w:val="28"/>
        </w:rPr>
        <w:t>
      2) бүкіл мәтін бойынша "құпиялар болып табылатын", "құпия болып табылатын", "құпиялары болып табылатын" деген сөздер тиісінше "құпияларды құрайтын", "құпияны құрайтын", "құпияларын құрайтын" деген сөздермен ауыстырылсын;</w:t>
      </w:r>
    </w:p>
    <w:bookmarkEnd w:id="594"/>
    <w:bookmarkStart w:name="z733" w:id="5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2-тараудың</w:t>
      </w:r>
      <w:r>
        <w:rPr>
          <w:rFonts w:ascii="Times New Roman"/>
          <w:b w:val="false"/>
          <w:i w:val="false"/>
          <w:color w:val="000000"/>
          <w:sz w:val="28"/>
        </w:rPr>
        <w:t xml:space="preserve"> тақырыбындағы "Парламентінің" деген сөз "Құрылтайының" деген сөзбен ауыстырылсын;</w:t>
      </w:r>
    </w:p>
    <w:bookmarkEnd w:id="595"/>
    <w:bookmarkStart w:name="z734" w:id="5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екінші бөлігіндегі "Қазақстанның" деген сөз "Қазақстан Республикасының" деген сөздермен ауыстырылсын;</w:t>
      </w:r>
    </w:p>
    <w:bookmarkEnd w:id="596"/>
    <w:bookmarkStart w:name="z735" w:id="5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"Парламентінің" деген сөз "Құрылтайының" деген сөзбен ауыстырылсын;</w:t>
      </w:r>
    </w:p>
    <w:bookmarkStart w:name="z737" w:id="598"/>
    <w:p>
      <w:pPr>
        <w:spacing w:after="0"/>
        <w:ind w:left="0"/>
        <w:jc w:val="both"/>
      </w:pPr>
      <w:r>
        <w:rPr>
          <w:rFonts w:ascii="Times New Roman"/>
          <w:b w:val="false"/>
          <w:i w:val="false"/>
          <w:color w:val="000000"/>
          <w:sz w:val="28"/>
        </w:rPr>
        <w:t>
      бірінші бөлікте:</w:t>
      </w:r>
    </w:p>
    <w:bookmarkEnd w:id="598"/>
    <w:bookmarkStart w:name="z738" w:id="599"/>
    <w:p>
      <w:pPr>
        <w:spacing w:after="0"/>
        <w:ind w:left="0"/>
        <w:jc w:val="both"/>
      </w:pPr>
      <w:r>
        <w:rPr>
          <w:rFonts w:ascii="Times New Roman"/>
          <w:b w:val="false"/>
          <w:i w:val="false"/>
          <w:color w:val="000000"/>
          <w:sz w:val="28"/>
        </w:rPr>
        <w:t>
      "Парламенті" деген сөз "Құрылтайы" деген сөзбен ауыстырылсын;</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"парламенттік" деген сөз алып тасталсын;</w:t>
      </w:r>
    </w:p>
    <w:bookmarkStart w:name="z740" w:id="600"/>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11) тармақшасында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600"/>
    <w:bookmarkStart w:name="z741" w:id="601"/>
    <w:p>
      <w:pPr>
        <w:spacing w:after="0"/>
        <w:ind w:left="0"/>
        <w:jc w:val="both"/>
      </w:pPr>
      <w:r>
        <w:rPr>
          <w:rFonts w:ascii="Times New Roman"/>
          <w:b w:val="false"/>
          <w:i w:val="false"/>
          <w:color w:val="000000"/>
          <w:sz w:val="28"/>
        </w:rPr>
        <w:t xml:space="preserve">
      23.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1"/>
    <w:bookmarkStart w:name="z742" w:id="602"/>
    <w:p>
      <w:pPr>
        <w:spacing w:after="0"/>
        <w:ind w:left="0"/>
        <w:jc w:val="both"/>
      </w:pPr>
      <w:r>
        <w:rPr>
          <w:rFonts w:ascii="Times New Roman"/>
          <w:b w:val="false"/>
          <w:i w:val="false"/>
          <w:color w:val="000000"/>
          <w:sz w:val="28"/>
        </w:rPr>
        <w:t>
      1) бүкіл мәтін бойынша "заң актiлерiнен", "заң актiлерiмен", "заң актiлерiнде", "Қазақстан Республикасының заң актiлерiне", "Қазақстан Республикасының басқа да заң актiлерiн", "Заң актiлерiнде", "заңнамалық актілерде", "Қазақстан Республикасының басқа да заң актiлерiнде", "Қазақстан Республикасының заң актiлерiнде", "заң актiлерiне", "заңнамалық актілеріне" деген сөздер тиісінше "заңдардан", "заңдармен", "заңдарда", "Қазақстан Республикасының заңдарына", "Қазақстан Республикасының басқа да заңдарын", "Заңдарда", "заңдарда", "Қазақстан Республикасының басқа да заңдарында", "Қазақстан Республикасының заңдарында", "заңдарға", "заңдарына" деген сөздермен ауыстырылсын;</w:t>
      </w:r>
    </w:p>
    <w:bookmarkEnd w:id="602"/>
    <w:bookmarkStart w:name="z743" w:id="603"/>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бірінші бөлігі "қол жеткiзу;" деген сөздерден кейін "жалпыұлттық бірлік пен ынтымақ, этносаралық және конфессияаралық татулық қағидаттарын нығайту;" деген сөздермен толықтырылсын;</w:t>
      </w:r>
    </w:p>
    <w:bookmarkEnd w:id="603"/>
    <w:bookmarkStart w:name="z744" w:id="604"/>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"облыстың, республикалық маңызы бар қаланың және астананың" деген сөздер "астананың, облыстың және республикалық маңызы бар қаланың" деген сөздермен ауыстырылсын;</w:t>
      </w:r>
    </w:p>
    <w:bookmarkEnd w:id="604"/>
    <w:bookmarkStart w:name="z745" w:id="605"/>
    <w:p>
      <w:pPr>
        <w:spacing w:after="0"/>
        <w:ind w:left="0"/>
        <w:jc w:val="both"/>
      </w:pPr>
      <w:r>
        <w:rPr>
          <w:rFonts w:ascii="Times New Roman"/>
          <w:b w:val="false"/>
          <w:i w:val="false"/>
          <w:color w:val="000000"/>
          <w:sz w:val="28"/>
        </w:rPr>
        <w:t xml:space="preserve">
      4) 41-баптың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"шетелдіктер" деген сөз "шетел азаматтары" деген сөздермен ауыстырылсын.</w:t>
      </w:r>
    </w:p>
    <w:bookmarkEnd w:id="605"/>
    <w:bookmarkStart w:name="z746" w:id="606"/>
    <w:p>
      <w:pPr>
        <w:spacing w:after="0"/>
        <w:ind w:left="0"/>
        <w:jc w:val="both"/>
      </w:pPr>
      <w:r>
        <w:rPr>
          <w:rFonts w:ascii="Times New Roman"/>
          <w:b w:val="false"/>
          <w:i w:val="false"/>
          <w:color w:val="000000"/>
          <w:sz w:val="28"/>
        </w:rPr>
        <w:t xml:space="preserve">
      24.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6"/>
    <w:bookmarkStart w:name="z747" w:id="607"/>
    <w:p>
      <w:pPr>
        <w:spacing w:after="0"/>
        <w:ind w:left="0"/>
        <w:jc w:val="both"/>
      </w:pPr>
      <w:r>
        <w:rPr>
          <w:rFonts w:ascii="Times New Roman"/>
          <w:b w:val="false"/>
          <w:i w:val="false"/>
          <w:color w:val="000000"/>
          <w:sz w:val="28"/>
        </w:rPr>
        <w:t>
      1) бүкіл мәтін бойынша "шетелдіктер", "Шетелдіктер" деген сөздер тиісінше "шетел азаматтары", "Шетел азаматтары" деген сөздермен ауыстырылсын;</w:t>
      </w:r>
    </w:p>
    <w:bookmarkEnd w:id="607"/>
    <w:bookmarkStart w:name="z748" w:id="608"/>
    <w:p>
      <w:pPr>
        <w:spacing w:after="0"/>
        <w:ind w:left="0"/>
        <w:jc w:val="both"/>
      </w:pPr>
      <w:r>
        <w:rPr>
          <w:rFonts w:ascii="Times New Roman"/>
          <w:b w:val="false"/>
          <w:i w:val="false"/>
          <w:color w:val="000000"/>
          <w:sz w:val="28"/>
        </w:rPr>
        <w:t>
      2) бүкіл мәтін бойынша "заңнамалық актілеріне", "заңнамалық актілерінде", "заңнамалық актiсiне", "заң актілеріне", "Қазақстан Республикасының заң актілеріне", "заң актiлерiмен" деген сөздер тиісінше "заңдарына", "заңдарында", "заңына", "заңдарға", "Қазақстан Республикасының заңдарына", "заңдармен" деген сөздермен ауыстырылсын;</w:t>
      </w:r>
    </w:p>
    <w:bookmarkEnd w:id="608"/>
    <w:bookmarkStart w:name="z749" w:id="609"/>
    <w:p>
      <w:pPr>
        <w:spacing w:after="0"/>
        <w:ind w:left="0"/>
        <w:jc w:val="both"/>
      </w:pPr>
      <w:r>
        <w:rPr>
          <w:rFonts w:ascii="Times New Roman"/>
          <w:b w:val="false"/>
          <w:i w:val="false"/>
          <w:color w:val="000000"/>
          <w:sz w:val="28"/>
        </w:rPr>
        <w:t>
      3) бүкіл мәтін бойынша "облыстың, республикалық маңызы бар қаланың және астананың", "облыстың, республикалық маңызы бар қаланың, астананың", "облыстардың, республикалық маңызы бар қалалардың және астананың", "облыстардың, республикалық маңызы бар қалалардың, астананың", "Облыстар, республикалық маңызы бар қалалар, астана", "Облыстардың, республикалық маңызы бар қалалардың және астананың", "Облыстың, республикалық маңызы бар қаланың және астананың", "Облыс, республикалық маңызы бар қала және астана", "облыс, республикалық маңызы бар қала және астана", "Облыстардың, республикалық маңызы бар қалалардың, астананың", "Облыстың, республикалық маңызы бар қаланың, астананың", "Облыс, республикалық маңызы бар қаланың, астананың", "облысты, республикалық маңызы бар қаланы, астананы", "облыстардағы, республикалық маңызы бар қалалардағы және астанадағы", "облыстық, республикалық маңызы бар қалалық, астаналық мәслихаттың", "облыс, республикалық маңызы бар қала, астана", "тиісті облыстың, республикалық маңызы бар қаланың және астананың" деген сөздер тиісінше "астананың, облыстың және республикалық маңызы бар қаланың", "астананың, облыстың, республикалық маңызы бар қаланың", "астананың, облыстардың және республикалық маңызы бар қалалардың", "астананың, облыстардың, республикалық маңызы бар қалалардың", "Астана, облыстар, республикалық маңызы бар қалалар", "Астананың, облыстардың және республикалық маңызы бар қалалардың", "Астананың, облыстың және республикалық маңызы бар қаланың", "Астана, облыс және республикалық маңызы бар қала", "астана, облыс және республикалық маңызы бар қала",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"астананы, облысты, республикалық маңызы бар қаланы", "астанадағы, облыстардағы және республикалық маңызы бар қалалардағы", "астана, облыс, республикалық маңызы бар қала мәслихатының", "астана, облыс, республикалық маңызы бар қала", "астананың, тиісті облыстың, республикалық маңызы бар қаланың" деген сөздермен ауыстырылсын;</w:t>
      </w:r>
    </w:p>
    <w:bookmarkEnd w:id="609"/>
    <w:bookmarkStart w:name="z750" w:id="610"/>
    <w:p>
      <w:pPr>
        <w:spacing w:after="0"/>
        <w:ind w:left="0"/>
        <w:jc w:val="both"/>
      </w:pPr>
      <w:r>
        <w:rPr>
          <w:rFonts w:ascii="Times New Roman"/>
          <w:b w:val="false"/>
          <w:i w:val="false"/>
          <w:color w:val="000000"/>
          <w:sz w:val="28"/>
        </w:rPr>
        <w:t>
      4) </w:t>
      </w:r>
      <w:r>
        <w:rPr>
          <w:rFonts w:ascii="Times New Roman"/>
          <w:b w:val="false"/>
          <w:i w:val="false"/>
          <w:color w:val="000000"/>
          <w:sz w:val="28"/>
        </w:rPr>
        <w:t>1-бапта</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w:t>
      </w:r>
      <w:r>
        <w:rPr>
          <w:rFonts w:ascii="Times New Roman"/>
          <w:b w:val="false"/>
          <w:i w:val="false"/>
          <w:color w:val="000000"/>
          <w:sz w:val="28"/>
        </w:rPr>
        <w:t>:</w:t>
      </w:r>
    </w:p>
    <w:bookmarkStart w:name="z752" w:id="611"/>
    <w:p>
      <w:pPr>
        <w:spacing w:after="0"/>
        <w:ind w:left="0"/>
        <w:jc w:val="both"/>
      </w:pPr>
      <w:r>
        <w:rPr>
          <w:rFonts w:ascii="Times New Roman"/>
          <w:b w:val="false"/>
          <w:i w:val="false"/>
          <w:color w:val="000000"/>
          <w:sz w:val="28"/>
        </w:rPr>
        <w:t>
      "ұсынатын ұйымдар" деген сөздерден кейін ", сондай-ақ этномәдени бірлестіктермен өзара іс-қимылды жүзеге асыратын достық үйлері" деген сөздермен толықтырылсын;</w:t>
      </w:r>
    </w:p>
    <w:bookmarkEnd w:id="611"/>
    <w:bookmarkStart w:name="z753" w:id="612"/>
    <w:p>
      <w:pPr>
        <w:spacing w:after="0"/>
        <w:ind w:left="0"/>
        <w:jc w:val="both"/>
      </w:pPr>
      <w:r>
        <w:rPr>
          <w:rFonts w:ascii="Times New Roman"/>
          <w:b w:val="false"/>
          <w:i w:val="false"/>
          <w:color w:val="000000"/>
          <w:sz w:val="28"/>
        </w:rPr>
        <w:t>
      мынадай мазмұндағы екінші және үшінші абзацтармен толықтырылсын:</w:t>
      </w:r>
    </w:p>
    <w:bookmarkEnd w:id="612"/>
    <w:bookmarkStart w:name="z754" w:id="613"/>
    <w:p>
      <w:pPr>
        <w:spacing w:after="0"/>
        <w:ind w:left="0"/>
        <w:jc w:val="both"/>
      </w:pPr>
      <w:r>
        <w:rPr>
          <w:rFonts w:ascii="Times New Roman"/>
          <w:b w:val="false"/>
          <w:i w:val="false"/>
          <w:color w:val="000000"/>
          <w:sz w:val="28"/>
        </w:rPr>
        <w:t>
      "Астанада, облыстарда, республикалық маңызы бар қалаларда коммуналдық мемлекеттік мекеменің ұйымдық-құқықтық нысанындағы өңірлік достық үйлері жұмыс істейді.</w:t>
      </w:r>
    </w:p>
    <w:bookmarkEnd w:id="613"/>
    <w:bookmarkStart w:name="z755" w:id="614"/>
    <w:p>
      <w:pPr>
        <w:spacing w:after="0"/>
        <w:ind w:left="0"/>
        <w:jc w:val="both"/>
      </w:pPr>
      <w:r>
        <w:rPr>
          <w:rFonts w:ascii="Times New Roman"/>
          <w:b w:val="false"/>
          <w:i w:val="false"/>
          <w:color w:val="000000"/>
          <w:sz w:val="28"/>
        </w:rPr>
        <w:t>
      Республикалық Достық үйінің құқықтық мәртебесі және оны қаржыландыру тәртібі Қазақстан Республикасының заңнамасында айқындалады;";</w:t>
      </w:r>
    </w:p>
    <w:bookmarkEnd w:id="614"/>
    <w:bookmarkStart w:name="z756" w:id="6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w:t>
      </w:r>
      <w:r>
        <w:rPr>
          <w:rFonts w:ascii="Times New Roman"/>
          <w:b w:val="false"/>
          <w:i w:val="false"/>
          <w:color w:val="000000"/>
          <w:sz w:val="28"/>
        </w:rPr>
        <w:t xml:space="preserve"> мынадай мазмұндағы 5-тармақпен толықтырылсын:</w:t>
      </w:r>
    </w:p>
    <w:bookmarkEnd w:id="615"/>
    <w:bookmarkStart w:name="z757" w:id="616"/>
    <w:p>
      <w:pPr>
        <w:spacing w:after="0"/>
        <w:ind w:left="0"/>
        <w:jc w:val="both"/>
      </w:pPr>
      <w:r>
        <w:rPr>
          <w:rFonts w:ascii="Times New Roman"/>
          <w:b w:val="false"/>
          <w:i w:val="false"/>
          <w:color w:val="000000"/>
          <w:sz w:val="28"/>
        </w:rPr>
        <w:t>
      "5. Әкімдер тиісті әкімшілік-аумақтық бірлікте тұруға міндетті.";</w:t>
      </w:r>
    </w:p>
    <w:bookmarkEnd w:id="616"/>
    <w:bookmarkStart w:name="z758" w:id="6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p>
    <w:bookmarkEnd w:id="617"/>
    <w:bookmarkStart w:name="z759" w:id="61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p>
    <w:bookmarkEnd w:id="618"/>
    <w:bookmarkStart w:name="z760" w:id="619"/>
    <w:p>
      <w:pPr>
        <w:spacing w:after="0"/>
        <w:ind w:left="0"/>
        <w:jc w:val="both"/>
      </w:pPr>
      <w:r>
        <w:rPr>
          <w:rFonts w:ascii="Times New Roman"/>
          <w:b w:val="false"/>
          <w:i w:val="false"/>
          <w:color w:val="000000"/>
          <w:sz w:val="28"/>
        </w:rPr>
        <w:t>
      "7-1) "Қазақстан Республикасындағы сайлау туралы" Қазақстан Республикасының Конституциялық заңына сәйкес аумақтық, округтік және учаскелік сайлау комиссияларының мүшелерін жасырын немесе ашық дауыс беру арқылы сайлау;";</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763" w:id="6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20-бапта</w:t>
      </w:r>
      <w:r>
        <w:rPr>
          <w:rFonts w:ascii="Times New Roman"/>
          <w:b w:val="false"/>
          <w:i w:val="false"/>
          <w:color w:val="000000"/>
          <w:sz w:val="28"/>
        </w:rPr>
        <w:t>:</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3-4) тармақшамен толықтырылсын:</w:t>
      </w:r>
    </w:p>
    <w:bookmarkStart w:name="z765" w:id="621"/>
    <w:p>
      <w:pPr>
        <w:spacing w:after="0"/>
        <w:ind w:left="0"/>
        <w:jc w:val="both"/>
      </w:pPr>
      <w:r>
        <w:rPr>
          <w:rFonts w:ascii="Times New Roman"/>
          <w:b w:val="false"/>
          <w:i w:val="false"/>
          <w:color w:val="000000"/>
          <w:sz w:val="28"/>
        </w:rPr>
        <w:t>
      "3-4) бірмандаттық аумақтық сайлау округі бойынша сайланған депутат кері шақырып алынса;";</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"педагогтік, ғылыми немесе өзге де шығармашылық қызметті қоспағанда, ақы төленетін басқа қызметпен" деген сөздер "оқытушылық, ғылыми, шығармашылық қызметтен басқа, ақы төленетін өзге де қызметпен" деген сөздермен ауыстырылсын;</w:t>
      </w:r>
    </w:p>
    <w:bookmarkStart w:name="z767" w:id="622"/>
    <w:p>
      <w:pPr>
        <w:spacing w:after="0"/>
        <w:ind w:left="0"/>
        <w:jc w:val="both"/>
      </w:pPr>
      <w:r>
        <w:rPr>
          <w:rFonts w:ascii="Times New Roman"/>
          <w:b w:val="false"/>
          <w:i w:val="false"/>
          <w:color w:val="000000"/>
          <w:sz w:val="28"/>
        </w:rPr>
        <w:t xml:space="preserve">
      8) 23-баптың </w:t>
      </w:r>
      <w:r>
        <w:rPr>
          <w:rFonts w:ascii="Times New Roman"/>
          <w:b w:val="false"/>
          <w:i w:val="false"/>
          <w:color w:val="000000"/>
          <w:sz w:val="28"/>
        </w:rPr>
        <w:t>2-тармағындағы</w:t>
      </w:r>
      <w:r>
        <w:rPr>
          <w:rFonts w:ascii="Times New Roman"/>
          <w:b w:val="false"/>
          <w:i w:val="false"/>
          <w:color w:val="000000"/>
          <w:sz w:val="28"/>
        </w:rPr>
        <w:t xml:space="preserve"> "Парламенті Палаталарының төрағаларымен консультациялардан" деген сөздер "Құрылтайының Төрағасымен консультациядан" деген сөздермен ауыстырылсын;</w:t>
      </w:r>
    </w:p>
    <w:bookmarkEnd w:id="622"/>
    <w:bookmarkStart w:name="z768" w:id="6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24-1-бап</w:t>
      </w:r>
      <w:r>
        <w:rPr>
          <w:rFonts w:ascii="Times New Roman"/>
          <w:b w:val="false"/>
          <w:i w:val="false"/>
          <w:color w:val="000000"/>
          <w:sz w:val="28"/>
        </w:rPr>
        <w:t xml:space="preserve"> алып тасталсын;</w:t>
      </w:r>
    </w:p>
    <w:bookmarkEnd w:id="623"/>
    <w:bookmarkStart w:name="z769" w:id="624"/>
    <w:p>
      <w:pPr>
        <w:spacing w:after="0"/>
        <w:ind w:left="0"/>
        <w:jc w:val="both"/>
      </w:pPr>
      <w:r>
        <w:rPr>
          <w:rFonts w:ascii="Times New Roman"/>
          <w:b w:val="false"/>
          <w:i w:val="false"/>
          <w:color w:val="000000"/>
          <w:sz w:val="28"/>
        </w:rPr>
        <w:t xml:space="preserve">
      10) 27-баптың </w:t>
      </w:r>
      <w:r>
        <w:rPr>
          <w:rFonts w:ascii="Times New Roman"/>
          <w:b w:val="false"/>
          <w:i w:val="false"/>
          <w:color w:val="000000"/>
          <w:sz w:val="28"/>
        </w:rPr>
        <w:t>1-тармағында</w:t>
      </w:r>
      <w:r>
        <w:rPr>
          <w:rFonts w:ascii="Times New Roman"/>
          <w:b w:val="false"/>
          <w:i w:val="false"/>
          <w:color w:val="000000"/>
          <w:sz w:val="28"/>
        </w:rPr>
        <w:t>:</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w:t>
      </w:r>
      <w:r>
        <w:rPr>
          <w:rFonts w:ascii="Times New Roman"/>
          <w:b w:val="false"/>
          <w:i w:val="false"/>
          <w:color w:val="000000"/>
          <w:sz w:val="28"/>
        </w:rPr>
        <w:t>:</w:t>
      </w:r>
    </w:p>
    <w:bookmarkStart w:name="z771" w:id="625"/>
    <w:p>
      <w:pPr>
        <w:spacing w:after="0"/>
        <w:ind w:left="0"/>
        <w:jc w:val="both"/>
      </w:pPr>
      <w:r>
        <w:rPr>
          <w:rFonts w:ascii="Times New Roman"/>
          <w:b w:val="false"/>
          <w:i w:val="false"/>
          <w:color w:val="000000"/>
          <w:sz w:val="28"/>
        </w:rPr>
        <w:t xml:space="preserve">
      "заңнамалық актілерінде" деген сөздер "заңдарында" деген сөздермен ауыстырылсын; </w:t>
      </w:r>
    </w:p>
    <w:bookmarkEnd w:id="625"/>
    <w:bookmarkStart w:name="z772" w:id="626"/>
    <w:p>
      <w:pPr>
        <w:spacing w:after="0"/>
        <w:ind w:left="0"/>
        <w:jc w:val="both"/>
      </w:pPr>
      <w:r>
        <w:rPr>
          <w:rFonts w:ascii="Times New Roman"/>
          <w:b w:val="false"/>
          <w:i w:val="false"/>
          <w:color w:val="000000"/>
          <w:sz w:val="28"/>
        </w:rPr>
        <w:t>
      "азаматтардың" деген сөз "Қазақстан Республикасы азаматтарының" деген сөздермен ауыстырылсын;</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тармақшаның</w:t>
      </w:r>
      <w:r>
        <w:rPr>
          <w:rFonts w:ascii="Times New Roman"/>
          <w:b w:val="false"/>
          <w:i w:val="false"/>
          <w:color w:val="000000"/>
          <w:sz w:val="28"/>
        </w:rPr>
        <w:t xml:space="preserve"> екінші абзацындағы "Облыстардың, астананың, Шымкент қаласының" деген сөздер "Астананың, облыстардың, Шымкент қаласының" деген сөздермен ауыстырылсын;</w:t>
      </w:r>
    </w:p>
    <w:bookmarkStart w:name="z774" w:id="627"/>
    <w:p>
      <w:pPr>
        <w:spacing w:after="0"/>
        <w:ind w:left="0"/>
        <w:jc w:val="both"/>
      </w:pPr>
      <w:r>
        <w:rPr>
          <w:rFonts w:ascii="Times New Roman"/>
          <w:b w:val="false"/>
          <w:i w:val="false"/>
          <w:color w:val="000000"/>
          <w:sz w:val="28"/>
        </w:rPr>
        <w:t>
      мынадай мазмұндағы 52) тармақшамен толықтырылсын:</w:t>
      </w:r>
    </w:p>
    <w:bookmarkEnd w:id="627"/>
    <w:bookmarkStart w:name="z775" w:id="628"/>
    <w:p>
      <w:pPr>
        <w:spacing w:after="0"/>
        <w:ind w:left="0"/>
        <w:jc w:val="both"/>
      </w:pPr>
      <w:r>
        <w:rPr>
          <w:rFonts w:ascii="Times New Roman"/>
          <w:b w:val="false"/>
          <w:i w:val="false"/>
          <w:color w:val="000000"/>
          <w:sz w:val="28"/>
        </w:rPr>
        <w:t>
      "52) этномәдени бірлестіктермен өзара іс-қимыл жасау мақсатында коммуналдық мемлекеттік мекемелер нысанында достық үйлерін құруды және олардың жұмыс істеуін қамтамасыз етеді.";</w:t>
      </w:r>
    </w:p>
    <w:bookmarkEnd w:id="628"/>
    <w:bookmarkStart w:name="z776" w:id="6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629"/>
    <w:bookmarkStart w:name="z777" w:id="630"/>
    <w:p>
      <w:pPr>
        <w:spacing w:after="0"/>
        <w:ind w:left="0"/>
        <w:jc w:val="both"/>
      </w:pPr>
      <w:r>
        <w:rPr>
          <w:rFonts w:ascii="Times New Roman"/>
          <w:b w:val="false"/>
          <w:i w:val="false"/>
          <w:color w:val="000000"/>
          <w:sz w:val="28"/>
        </w:rPr>
        <w:t>
      "32-бап. Аудан (облыстық маңызы бар қала) әкімін тағайындау, лауазымынан босату және өкілеттігін тоқтату тәртібі</w:t>
      </w:r>
    </w:p>
    <w:bookmarkEnd w:id="630"/>
    <w:bookmarkStart w:name="z778" w:id="631"/>
    <w:p>
      <w:pPr>
        <w:spacing w:after="0"/>
        <w:ind w:left="0"/>
        <w:jc w:val="both"/>
      </w:pPr>
      <w:r>
        <w:rPr>
          <w:rFonts w:ascii="Times New Roman"/>
          <w:b w:val="false"/>
          <w:i w:val="false"/>
          <w:color w:val="000000"/>
          <w:sz w:val="28"/>
        </w:rPr>
        <w:t>
      Аудан (облыстық маңызы бар қала) әкімін:</w:t>
      </w:r>
    </w:p>
    <w:bookmarkEnd w:id="631"/>
    <w:bookmarkStart w:name="z779" w:id="632"/>
    <w:p>
      <w:pPr>
        <w:spacing w:after="0"/>
        <w:ind w:left="0"/>
        <w:jc w:val="both"/>
      </w:pPr>
      <w:r>
        <w:rPr>
          <w:rFonts w:ascii="Times New Roman"/>
          <w:b w:val="false"/>
          <w:i w:val="false"/>
          <w:color w:val="000000"/>
          <w:sz w:val="28"/>
        </w:rPr>
        <w:t>
      облыс әкімі осы Заңда белгіленген тәртіппен тиісінше аудан және облыстық маңызы бар қала мәслихатының келісімімен тағайындайды;</w:t>
      </w:r>
    </w:p>
    <w:bookmarkEnd w:id="632"/>
    <w:bookmarkStart w:name="z780" w:id="633"/>
    <w:p>
      <w:pPr>
        <w:spacing w:after="0"/>
        <w:ind w:left="0"/>
        <w:jc w:val="both"/>
      </w:pPr>
      <w:r>
        <w:rPr>
          <w:rFonts w:ascii="Times New Roman"/>
          <w:b w:val="false"/>
          <w:i w:val="false"/>
          <w:color w:val="000000"/>
          <w:sz w:val="28"/>
        </w:rPr>
        <w:t>
      облыс әкімі не Қазақстан Республикасының Президенті өз қалауы бойынша оның өкілеттігін тоқтатады және лауазымынан босатады.".</w:t>
      </w:r>
    </w:p>
    <w:bookmarkEnd w:id="633"/>
    <w:bookmarkStart w:name="z781" w:id="634"/>
    <w:p>
      <w:pPr>
        <w:spacing w:after="0"/>
        <w:ind w:left="0"/>
        <w:jc w:val="both"/>
      </w:pPr>
      <w:r>
        <w:rPr>
          <w:rFonts w:ascii="Times New Roman"/>
          <w:b w:val="false"/>
          <w:i w:val="false"/>
          <w:color w:val="000000"/>
          <w:sz w:val="28"/>
        </w:rPr>
        <w:t xml:space="preserve">
      25.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4"/>
    <w:bookmarkStart w:name="z782" w:id="635"/>
    <w:p>
      <w:pPr>
        <w:spacing w:after="0"/>
        <w:ind w:left="0"/>
        <w:jc w:val="both"/>
      </w:pPr>
      <w:r>
        <w:rPr>
          <w:rFonts w:ascii="Times New Roman"/>
          <w:b w:val="false"/>
          <w:i w:val="false"/>
          <w:color w:val="000000"/>
          <w:sz w:val="28"/>
        </w:rPr>
        <w:t>
      1) бүкіл мәтін бойынша "заңнамалық актілерінде", "заң актілерінде", "заң актілеріне" деген сөздер тиісінше "заңдарында", "заңдарында", "заңдарына" деген сөздермен ауыстырылсын;</w:t>
      </w:r>
    </w:p>
    <w:bookmarkEnd w:id="635"/>
    <w:bookmarkStart w:name="z783" w:id="636"/>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bookmarkEnd w:id="636"/>
    <w:bookmarkStart w:name="z784" w:id="637"/>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екінші сөйлеміндегі "есептеу." деген сөз "есептеу:" деген сөзбен, бірінші бөлігінің екінші абзацындағы "Республикасы Парламентінің" деген сөздер "Республикасының Құрылтайы" деген сөздермен ауыстырылсын;</w:t>
      </w:r>
    </w:p>
    <w:bookmarkEnd w:id="637"/>
    <w:bookmarkStart w:name="z785" w:id="6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13-баптағы</w:t>
      </w:r>
      <w:r>
        <w:rPr>
          <w:rFonts w:ascii="Times New Roman"/>
          <w:b w:val="false"/>
          <w:i w:val="false"/>
          <w:color w:val="000000"/>
          <w:sz w:val="28"/>
        </w:rPr>
        <w:t xml:space="preserve"> "республикалық маңызы бар қалалық, астаналық", "республикалық маңызы бар қаланың, астананың", "Республикалық маңызы бар қаланың, астананың" деген сөздер тиісінше "астаналық, республикалық маңызы бар қалалық", "астананың, республикалық маңызы бар қаланың", "Астананың, республикалық маңызы бар қаланың" деген сөздермен ауыстырылсын.</w:t>
      </w:r>
    </w:p>
    <w:bookmarkEnd w:id="638"/>
    <w:bookmarkStart w:name="z786" w:id="639"/>
    <w:p>
      <w:pPr>
        <w:spacing w:after="0"/>
        <w:ind w:left="0"/>
        <w:jc w:val="both"/>
      </w:pPr>
      <w:r>
        <w:rPr>
          <w:rFonts w:ascii="Times New Roman"/>
          <w:b w:val="false"/>
          <w:i w:val="false"/>
          <w:color w:val="000000"/>
          <w:sz w:val="28"/>
        </w:rPr>
        <w:t xml:space="preserve">
      26.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9"/>
    <w:bookmarkStart w:name="z787" w:id="6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2-баптағы</w:t>
      </w:r>
      <w:r>
        <w:rPr>
          <w:rFonts w:ascii="Times New Roman"/>
          <w:b w:val="false"/>
          <w:i w:val="false"/>
          <w:color w:val="000000"/>
          <w:sz w:val="28"/>
        </w:rPr>
        <w:t xml:space="preserve"> "Республика күні" деген сөздер "Қазақстан Республикасы күні" деген сөздермен ауыстырылсын;</w:t>
      </w:r>
    </w:p>
    <w:bookmarkEnd w:id="640"/>
    <w:bookmarkStart w:name="z788" w:id="6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641"/>
    <w:bookmarkStart w:name="z789" w:id="642"/>
    <w:p>
      <w:pPr>
        <w:spacing w:after="0"/>
        <w:ind w:left="0"/>
        <w:jc w:val="both"/>
      </w:pPr>
      <w:r>
        <w:rPr>
          <w:rFonts w:ascii="Times New Roman"/>
          <w:b w:val="false"/>
          <w:i w:val="false"/>
          <w:color w:val="000000"/>
          <w:sz w:val="28"/>
        </w:rPr>
        <w:t>
      мынадай мазмұндағы төртінші абзацпен толықтырылсын:</w:t>
      </w:r>
    </w:p>
    <w:bookmarkEnd w:id="642"/>
    <w:bookmarkStart w:name="z790" w:id="643"/>
    <w:p>
      <w:pPr>
        <w:spacing w:after="0"/>
        <w:ind w:left="0"/>
        <w:jc w:val="both"/>
      </w:pPr>
      <w:r>
        <w:rPr>
          <w:rFonts w:ascii="Times New Roman"/>
          <w:b w:val="false"/>
          <w:i w:val="false"/>
          <w:color w:val="000000"/>
          <w:sz w:val="28"/>
        </w:rPr>
        <w:t>
      "15 наурыз – Қазақстан Республикасының Конституциясы күні;";</w:t>
      </w:r>
    </w:p>
    <w:bookmarkEnd w:id="643"/>
    <w:bookmarkStart w:name="z791" w:id="644"/>
    <w:p>
      <w:pPr>
        <w:spacing w:after="0"/>
        <w:ind w:left="0"/>
        <w:jc w:val="both"/>
      </w:pPr>
      <w:r>
        <w:rPr>
          <w:rFonts w:ascii="Times New Roman"/>
          <w:b w:val="false"/>
          <w:i w:val="false"/>
          <w:color w:val="000000"/>
          <w:sz w:val="28"/>
        </w:rPr>
        <w:t>
      тоғызыншы абзац алып тасталсын.</w:t>
      </w:r>
    </w:p>
    <w:bookmarkEnd w:id="644"/>
    <w:bookmarkStart w:name="z792" w:id="645"/>
    <w:p>
      <w:pPr>
        <w:spacing w:after="0"/>
        <w:ind w:left="0"/>
        <w:jc w:val="both"/>
      </w:pPr>
      <w:r>
        <w:rPr>
          <w:rFonts w:ascii="Times New Roman"/>
          <w:b w:val="false"/>
          <w:i w:val="false"/>
          <w:color w:val="000000"/>
          <w:sz w:val="28"/>
        </w:rPr>
        <w:t xml:space="preserve">
      27.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45"/>
    <w:bookmarkStart w:name="z793" w:id="6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тармақшадағы</w:t>
      </w:r>
      <w:r>
        <w:rPr>
          <w:rFonts w:ascii="Times New Roman"/>
          <w:b w:val="false"/>
          <w:i w:val="false"/>
          <w:color w:val="000000"/>
          <w:sz w:val="28"/>
        </w:rPr>
        <w:t xml:space="preserve"> "теңіз және шағын көлемді кемелерді" деген сөздер "теңіз кемелерін"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тармақша</w:t>
      </w:r>
      <w:r>
        <w:rPr>
          <w:rFonts w:ascii="Times New Roman"/>
          <w:b w:val="false"/>
          <w:i w:val="false"/>
          <w:color w:val="000000"/>
          <w:sz w:val="28"/>
        </w:rPr>
        <w:t xml:space="preserve"> алып тасталсын;</w:t>
      </w:r>
    </w:p>
    <w:bookmarkStart w:name="z797" w:id="647"/>
    <w:p>
      <w:pPr>
        <w:spacing w:after="0"/>
        <w:ind w:left="0"/>
        <w:jc w:val="both"/>
      </w:pPr>
      <w:r>
        <w:rPr>
          <w:rFonts w:ascii="Times New Roman"/>
          <w:b w:val="false"/>
          <w:i w:val="false"/>
          <w:color w:val="000000"/>
          <w:sz w:val="28"/>
        </w:rPr>
        <w:t>
      мынадай мазмұндағы 3-3-тармақпен толықтырылсын:</w:t>
      </w:r>
    </w:p>
    <w:bookmarkEnd w:id="647"/>
    <w:bookmarkStart w:name="z798" w:id="648"/>
    <w:p>
      <w:pPr>
        <w:spacing w:after="0"/>
        <w:ind w:left="0"/>
        <w:jc w:val="both"/>
      </w:pPr>
      <w:r>
        <w:rPr>
          <w:rFonts w:ascii="Times New Roman"/>
          <w:b w:val="false"/>
          <w:i w:val="false"/>
          <w:color w:val="000000"/>
          <w:sz w:val="28"/>
        </w:rPr>
        <w:t>
      "3-3. Азаматтық қорғау саласындағы уәкілетті органның құзыретіне мыналар жатады:</w:t>
      </w:r>
    </w:p>
    <w:bookmarkEnd w:id="648"/>
    <w:bookmarkStart w:name="z799" w:id="649"/>
    <w:p>
      <w:pPr>
        <w:spacing w:after="0"/>
        <w:ind w:left="0"/>
        <w:jc w:val="both"/>
      </w:pPr>
      <w:r>
        <w:rPr>
          <w:rFonts w:ascii="Times New Roman"/>
          <w:b w:val="false"/>
          <w:i w:val="false"/>
          <w:color w:val="000000"/>
          <w:sz w:val="28"/>
        </w:rPr>
        <w:t>
      1) шағын көлемді кемелерді пайдалану кезінде қауіпсіздікті қамтамасыз ету мәселелері бойынша Қазақстан Республикасының мемлекеттік органдарымен өзара іс-қимыл жасау;</w:t>
      </w:r>
    </w:p>
    <w:bookmarkEnd w:id="649"/>
    <w:bookmarkStart w:name="z800" w:id="650"/>
    <w:p>
      <w:pPr>
        <w:spacing w:after="0"/>
        <w:ind w:left="0"/>
        <w:jc w:val="both"/>
      </w:pPr>
      <w:r>
        <w:rPr>
          <w:rFonts w:ascii="Times New Roman"/>
          <w:b w:val="false"/>
          <w:i w:val="false"/>
          <w:color w:val="000000"/>
          <w:sz w:val="28"/>
        </w:rPr>
        <w:t>
      2) шағын көлемді кемеде кеме құжаттарының болуын тексеру;</w:t>
      </w:r>
    </w:p>
    <w:bookmarkEnd w:id="650"/>
    <w:bookmarkStart w:name="z801" w:id="651"/>
    <w:p>
      <w:pPr>
        <w:spacing w:after="0"/>
        <w:ind w:left="0"/>
        <w:jc w:val="both"/>
      </w:pPr>
      <w:r>
        <w:rPr>
          <w:rFonts w:ascii="Times New Roman"/>
          <w:b w:val="false"/>
          <w:i w:val="false"/>
          <w:color w:val="000000"/>
          <w:sz w:val="28"/>
        </w:rPr>
        <w:t>
      3) жеке және заңды тұлғалардың шағын көлемді кеменің жұмыс істеу тәртібін айқындайтын Қазақстан Республикасы нормативтік құқықтық актілері талаптарының сақтауын мемлекеттік бақылау мен қадағалау, олардың бұзылуын анықтау және жолын кесу жөніндегі шараларды қабылдау;</w:t>
      </w:r>
    </w:p>
    <w:bookmarkEnd w:id="651"/>
    <w:bookmarkStart w:name="z802" w:id="652"/>
    <w:p>
      <w:pPr>
        <w:spacing w:after="0"/>
        <w:ind w:left="0"/>
        <w:jc w:val="both"/>
      </w:pPr>
      <w:r>
        <w:rPr>
          <w:rFonts w:ascii="Times New Roman"/>
          <w:b w:val="false"/>
          <w:i w:val="false"/>
          <w:color w:val="000000"/>
          <w:sz w:val="28"/>
        </w:rPr>
        <w:t>
      4) жеке және заңды тұлғалардан азаматтық қорғау саласындағы уәкілетті органның құзыретіне кіретін барлық мәселе бойынша қажетті ақпаратты, материалдарды, анықтамалық деректерді сұрату;</w:t>
      </w:r>
    </w:p>
    <w:bookmarkEnd w:id="652"/>
    <w:bookmarkStart w:name="z803" w:id="653"/>
    <w:p>
      <w:pPr>
        <w:spacing w:after="0"/>
        <w:ind w:left="0"/>
        <w:jc w:val="both"/>
      </w:pPr>
      <w:r>
        <w:rPr>
          <w:rFonts w:ascii="Times New Roman"/>
          <w:b w:val="false"/>
          <w:i w:val="false"/>
          <w:color w:val="000000"/>
          <w:sz w:val="28"/>
        </w:rPr>
        <w:t>
      5) өз құзыреті шегінде тексеру нәтижелері бойынша актілер жасау және Қазақстан Республикасы заңнамасының, стандарттау жөніндегі құжаттардың және шағын көлемді кеменің жұмыс істеу тәртібін айқындайтын нормалардың анықталған бұзушылықтарын жою туралы нұсқамалар енгізу;</w:t>
      </w:r>
    </w:p>
    <w:bookmarkEnd w:id="653"/>
    <w:bookmarkStart w:name="z804" w:id="654"/>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заңнамасына сәйкес хаттамалар жасау, әкімшілік құқық бұзушылық туралы істер бойынша іс жүргізуді жүзеге асыру;</w:t>
      </w:r>
    </w:p>
    <w:bookmarkEnd w:id="654"/>
    <w:bookmarkStart w:name="z805" w:id="655"/>
    <w:p>
      <w:pPr>
        <w:spacing w:after="0"/>
        <w:ind w:left="0"/>
        <w:jc w:val="both"/>
      </w:pPr>
      <w:r>
        <w:rPr>
          <w:rFonts w:ascii="Times New Roman"/>
          <w:b w:val="false"/>
          <w:i w:val="false"/>
          <w:color w:val="000000"/>
          <w:sz w:val="28"/>
        </w:rPr>
        <w:t>
      7) Қазақстан Республикасының заңнамасында көзделген тәртіппен және жағдайларда шағын көлемді кемелерді әкімшілік ұстауды жүзеге асыру, шағын көлемді кемелерді жете тексеруді жүргізу;</w:t>
      </w:r>
    </w:p>
    <w:bookmarkEnd w:id="655"/>
    <w:bookmarkStart w:name="z806" w:id="656"/>
    <w:p>
      <w:pPr>
        <w:spacing w:after="0"/>
        <w:ind w:left="0"/>
        <w:jc w:val="both"/>
      </w:pPr>
      <w:r>
        <w:rPr>
          <w:rFonts w:ascii="Times New Roman"/>
          <w:b w:val="false"/>
          <w:i w:val="false"/>
          <w:color w:val="000000"/>
          <w:sz w:val="28"/>
        </w:rPr>
        <w:t>
      8) жүзу қауіпсіздігіне, адамдардың өмірі мен денсаулығына, қоршаған ортаға қатер төнген кезде шағын көлемді кемелердің қозғалысын (пайдаланылуын) тоқтата тұру және оған тыйым салу;</w:t>
      </w:r>
    </w:p>
    <w:bookmarkEnd w:id="656"/>
    <w:bookmarkStart w:name="z807" w:id="657"/>
    <w:p>
      <w:pPr>
        <w:spacing w:after="0"/>
        <w:ind w:left="0"/>
        <w:jc w:val="both"/>
      </w:pPr>
      <w:r>
        <w:rPr>
          <w:rFonts w:ascii="Times New Roman"/>
          <w:b w:val="false"/>
          <w:i w:val="false"/>
          <w:color w:val="000000"/>
          <w:sz w:val="28"/>
        </w:rPr>
        <w:t>
      9) азаматтық қорғау саласындағы уәкілетті органның құзыретіне жатқызылған мәселелер бойынша сараптамаларға қатысу үшін тиісті мамандарды тарту;</w:t>
      </w:r>
    </w:p>
    <w:bookmarkEnd w:id="657"/>
    <w:bookmarkStart w:name="z808" w:id="658"/>
    <w:p>
      <w:pPr>
        <w:spacing w:after="0"/>
        <w:ind w:left="0"/>
        <w:jc w:val="both"/>
      </w:pPr>
      <w:r>
        <w:rPr>
          <w:rFonts w:ascii="Times New Roman"/>
          <w:b w:val="false"/>
          <w:i w:val="false"/>
          <w:color w:val="000000"/>
          <w:sz w:val="28"/>
        </w:rPr>
        <w:t>
      10) мемлекеттік органдарға көлік оқиғаларының, шағын көлемді кемелерді пайдалану қағидаларын бұзудың алдын алу жөніндегі шаралар туралы ұсыныстар енгізу;</w:t>
      </w:r>
    </w:p>
    <w:bookmarkEnd w:id="658"/>
    <w:bookmarkStart w:name="z809" w:id="659"/>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59"/>
    <w:bookmarkStart w:name="z810" w:id="6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8-6-бапта</w:t>
      </w:r>
      <w:r>
        <w:rPr>
          <w:rFonts w:ascii="Times New Roman"/>
          <w:b w:val="false"/>
          <w:i w:val="false"/>
          <w:color w:val="000000"/>
          <w:sz w:val="28"/>
        </w:rPr>
        <w:t>:</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"уәкілетті органның аумақтық бөлімшелерінің лауазымды адамдары" деген сөздер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13" w:id="661"/>
    <w:p>
      <w:pPr>
        <w:spacing w:after="0"/>
        <w:ind w:left="0"/>
        <w:jc w:val="both"/>
      </w:pPr>
      <w:r>
        <w:rPr>
          <w:rFonts w:ascii="Times New Roman"/>
          <w:b w:val="false"/>
          <w:i w:val="false"/>
          <w:color w:val="000000"/>
          <w:sz w:val="28"/>
        </w:rPr>
        <w:t>
      екінші, төртінші, бесінші және алтыншы бөліктер мынадай редакцияда жазылсын:</w:t>
      </w:r>
    </w:p>
    <w:bookmarkEnd w:id="661"/>
    <w:bookmarkStart w:name="z814" w:id="662"/>
    <w:p>
      <w:pPr>
        <w:spacing w:after="0"/>
        <w:ind w:left="0"/>
        <w:jc w:val="both"/>
      </w:pPr>
      <w:r>
        <w:rPr>
          <w:rFonts w:ascii="Times New Roman"/>
          <w:b w:val="false"/>
          <w:i w:val="false"/>
          <w:color w:val="000000"/>
          <w:sz w:val="28"/>
        </w:rPr>
        <w:t>
      "Шағын көлемді кемені қарап тексеру нәтижелері бойынша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шағын көлемді кеменің атауын (нөмірін) және тіркеу нөмірін, кеме иесін (кеме жүргізушіні), қарап тексеру күнін көрсете отырып, шағын көлемді кемені қарап тексеру актісін жасайды. Қазақстан Республикасының сауда мақсатында теңізде жүзу туралы заңнамасын бұзушылықтар анықталған жағдайда,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анықталған бұзушылықтардың тізбесін және оларды жою мерзімдерін көрсете отырып нұсқама шығарады. Кеме құжаттары болмаған кезде және жүзу қауіпсіздігіне, адамдардың өмірі мен денсаулығына, қоршаған ортаға қатер төнген жағдайларда,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осы баптың 3-тармағында көзделген жедел ден қою шараларын қабылдайды.";</w:t>
      </w:r>
    </w:p>
    <w:bookmarkEnd w:id="662"/>
    <w:bookmarkStart w:name="z815" w:id="663"/>
    <w:p>
      <w:pPr>
        <w:spacing w:after="0"/>
        <w:ind w:left="0"/>
        <w:jc w:val="both"/>
      </w:pPr>
      <w:r>
        <w:rPr>
          <w:rFonts w:ascii="Times New Roman"/>
          <w:b w:val="false"/>
          <w:i w:val="false"/>
          <w:color w:val="000000"/>
          <w:sz w:val="28"/>
        </w:rPr>
        <w:t>
      "Шағын көлемді кемені қарап тексеруді жүргізген, азаматтық қорғау саласындағы уәкілетті органның аумақтық органдарының азаматтық қорғау саласында бақылау мен қадағалауды жүзеге асыратын қызметкерлері, әскери қызметшілері шағын көлемді кемені қарап тексеру актісіндегі, нұсқамадағы және қадағалау актісіндегі жазбалардың анықтығы үшін жауапты болады.</w:t>
      </w:r>
    </w:p>
    <w:bookmarkEnd w:id="663"/>
    <w:bookmarkStart w:name="z816" w:id="664"/>
    <w:p>
      <w:pPr>
        <w:spacing w:after="0"/>
        <w:ind w:left="0"/>
        <w:jc w:val="both"/>
      </w:pPr>
      <w:r>
        <w:rPr>
          <w:rFonts w:ascii="Times New Roman"/>
          <w:b w:val="false"/>
          <w:i w:val="false"/>
          <w:color w:val="000000"/>
          <w:sz w:val="28"/>
        </w:rPr>
        <w:t>
      Шағын көлемді кемені қарап тексеру актісі және нұсқама уәкілетті орган бекітетін нысандар бойынша екі данада жасалады және оларға азаматтық қорғау саласындағы уәкілетті органның аумақтық органының азаматтық қорғау саласындағы бақылау мен қадағалауды жүзеге асыратын қызметкері, әскери қызметшісі және кеме жүргізуші қол қояды. Кеме жүргізуші шағын көлемді кемені қарап тексеру актісіне немесе нұсқамаға қол қоюдан бас тартқан жағдайда, бас тартудың мәлімделген уәждері көрсетіле отырып жазба жасалады.</w:t>
      </w:r>
    </w:p>
    <w:bookmarkEnd w:id="664"/>
    <w:bookmarkStart w:name="z817" w:id="665"/>
    <w:p>
      <w:pPr>
        <w:spacing w:after="0"/>
        <w:ind w:left="0"/>
        <w:jc w:val="both"/>
      </w:pPr>
      <w:r>
        <w:rPr>
          <w:rFonts w:ascii="Times New Roman"/>
          <w:b w:val="false"/>
          <w:i w:val="false"/>
          <w:color w:val="000000"/>
          <w:sz w:val="28"/>
        </w:rPr>
        <w:t>
      Шағын көлемді кемені қарап тексеру актісінің және нұсқаманың бірінші данасы – кеме иесінде, екінші данасы азаматтық қорғау саласындағы уәкілетті органның аумақтық органында сақталады.";</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"Уәкілетті органның аумақтық бөлімшесі" деген сөздер "Азаматтық қорғау саласындағы уәкілетті органның аумақтық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бөлігіндегі "Уәкілетті органның аумақтық бөлімшесі" деген сөздер "Азаматтық қорғау саласындағы уәкілетті органның аумақтық органы" деген сөздермен ауыстырылсын;</w:t>
      </w:r>
    </w:p>
    <w:bookmarkStart w:name="z820" w:id="66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"уәкілетті органның аумақтық бөлімшелерінің" деген сөздер "азаматтық қорғау саласындағы уәкілетті органның аумақтық органдарының" деген сөздермен ауыстырылсын.</w:t>
      </w:r>
    </w:p>
    <w:bookmarkEnd w:id="666"/>
    <w:bookmarkStart w:name="z821" w:id="667"/>
    <w:p>
      <w:pPr>
        <w:spacing w:after="0"/>
        <w:ind w:left="0"/>
        <w:jc w:val="both"/>
      </w:pPr>
      <w:r>
        <w:rPr>
          <w:rFonts w:ascii="Times New Roman"/>
          <w:b w:val="false"/>
          <w:i w:val="false"/>
          <w:color w:val="000000"/>
          <w:sz w:val="28"/>
        </w:rPr>
        <w:t xml:space="preserve">
      28.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7"/>
    <w:bookmarkStart w:name="z822" w:id="668"/>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4) тармақшасындағы</w:t>
      </w:r>
      <w:r>
        <w:rPr>
          <w:rFonts w:ascii="Times New Roman"/>
          <w:b w:val="false"/>
          <w:i w:val="false"/>
          <w:color w:val="000000"/>
          <w:sz w:val="28"/>
        </w:rPr>
        <w:t xml:space="preserve"> "егемендігін," деген сөз "Егемендігін, ұлттық" деген сөздермен ауыстырылсын;</w:t>
      </w:r>
    </w:p>
    <w:bookmarkEnd w:id="668"/>
    <w:bookmarkStart w:name="z823" w:id="669"/>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5) тармақшасындағы</w:t>
      </w:r>
      <w:r>
        <w:rPr>
          <w:rFonts w:ascii="Times New Roman"/>
          <w:b w:val="false"/>
          <w:i w:val="false"/>
          <w:color w:val="000000"/>
          <w:sz w:val="28"/>
        </w:rPr>
        <w:t xml:space="preserve"> "Парламентіне" деген сөз "Құрылтайына" деген сөзбен ауыстырылсын;</w:t>
      </w:r>
    </w:p>
    <w:bookmarkEnd w:id="669"/>
    <w:bookmarkStart w:name="z824" w:id="670"/>
    <w:p>
      <w:pPr>
        <w:spacing w:after="0"/>
        <w:ind w:left="0"/>
        <w:jc w:val="both"/>
      </w:pPr>
      <w:r>
        <w:rPr>
          <w:rFonts w:ascii="Times New Roman"/>
          <w:b w:val="false"/>
          <w:i w:val="false"/>
          <w:color w:val="000000"/>
          <w:sz w:val="28"/>
        </w:rPr>
        <w:t>
      3) </w:t>
      </w:r>
      <w:r>
        <w:rPr>
          <w:rFonts w:ascii="Times New Roman"/>
          <w:b w:val="false"/>
          <w:i w:val="false"/>
          <w:color w:val="000000"/>
          <w:sz w:val="28"/>
        </w:rPr>
        <w:t>10-бап</w:t>
      </w:r>
      <w:r>
        <w:rPr>
          <w:rFonts w:ascii="Times New Roman"/>
          <w:b w:val="false"/>
          <w:i w:val="false"/>
          <w:color w:val="000000"/>
          <w:sz w:val="28"/>
        </w:rPr>
        <w:t xml:space="preserve"> мынадай мазмұндағы екінші бөлікпен толықтырылсын:</w:t>
      </w:r>
    </w:p>
    <w:bookmarkEnd w:id="670"/>
    <w:bookmarkStart w:name="z825" w:id="671"/>
    <w:p>
      <w:pPr>
        <w:spacing w:after="0"/>
        <w:ind w:left="0"/>
        <w:jc w:val="both"/>
      </w:pPr>
      <w:r>
        <w:rPr>
          <w:rFonts w:ascii="Times New Roman"/>
          <w:b w:val="false"/>
          <w:i w:val="false"/>
          <w:color w:val="000000"/>
          <w:sz w:val="28"/>
        </w:rPr>
        <w:t>
      "Осы баптың бірінші бөлігінің 9), 10) және 11) тармақшаларында көзделген дипломаттық дәрежелер жоғары дипломаттық дәрежелер болып саналады.";</w:t>
      </w:r>
    </w:p>
    <w:bookmarkEnd w:id="671"/>
    <w:bookmarkStart w:name="z826" w:id="672"/>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"Төтенше және өкілетті елшінің, І және ІІ сыныпты Төтенше және өкілетті уәкілдің дипломаттық дәрежелерін" деген сөздер "Жоғары дипломаттық дәрежелерді" деген сөздермен ауыстырылсын;</w:t>
      </w:r>
    </w:p>
    <w:bookmarkEnd w:id="672"/>
    <w:bookmarkStart w:name="z827" w:id="673"/>
    <w:p>
      <w:pPr>
        <w:spacing w:after="0"/>
        <w:ind w:left="0"/>
        <w:jc w:val="both"/>
      </w:pPr>
      <w:r>
        <w:rPr>
          <w:rFonts w:ascii="Times New Roman"/>
          <w:b w:val="false"/>
          <w:i w:val="false"/>
          <w:color w:val="000000"/>
          <w:sz w:val="28"/>
        </w:rPr>
        <w:t xml:space="preserve">
      5) 15-баптың 7-тармағының </w:t>
      </w:r>
      <w:r>
        <w:rPr>
          <w:rFonts w:ascii="Times New Roman"/>
          <w:b w:val="false"/>
          <w:i w:val="false"/>
          <w:color w:val="000000"/>
          <w:sz w:val="28"/>
        </w:rPr>
        <w:t>3-1) тармақшасында</w:t>
      </w:r>
      <w:r>
        <w:rPr>
          <w:rFonts w:ascii="Times New Roman"/>
          <w:b w:val="false"/>
          <w:i w:val="false"/>
          <w:color w:val="000000"/>
          <w:sz w:val="28"/>
        </w:rPr>
        <w:t>:</w:t>
      </w:r>
    </w:p>
    <w:bookmarkEnd w:id="673"/>
    <w:bookmarkStart w:name="z828" w:id="674"/>
    <w:p>
      <w:pPr>
        <w:spacing w:after="0"/>
        <w:ind w:left="0"/>
        <w:jc w:val="both"/>
      </w:pPr>
      <w:r>
        <w:rPr>
          <w:rFonts w:ascii="Times New Roman"/>
          <w:b w:val="false"/>
          <w:i w:val="false"/>
          <w:color w:val="000000"/>
          <w:sz w:val="28"/>
        </w:rPr>
        <w:t>
      "Парламенті Палаталары аппараттарының", "Парламент Палаталарының" деген сөздер тиісінше "Құрылтайы Аппаратының", "Құрылтайдың" деген сөздермен ауыстырылсын;</w:t>
      </w:r>
    </w:p>
    <w:bookmarkEnd w:id="674"/>
    <w:bookmarkStart w:name="z829" w:id="675"/>
    <w:p>
      <w:pPr>
        <w:spacing w:after="0"/>
        <w:ind w:left="0"/>
        <w:jc w:val="both"/>
      </w:pPr>
      <w:r>
        <w:rPr>
          <w:rFonts w:ascii="Times New Roman"/>
          <w:b w:val="false"/>
          <w:i w:val="false"/>
          <w:color w:val="000000"/>
          <w:sz w:val="28"/>
        </w:rPr>
        <w:t xml:space="preserve">
      6) 19-баптың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және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"заң актілерінде" деген сөздер "заңдарында" деген сөзбен ауыстырылсын.</w:t>
      </w:r>
    </w:p>
    <w:bookmarkEnd w:id="675"/>
    <w:bookmarkStart w:name="z830" w:id="676"/>
    <w:p>
      <w:pPr>
        <w:spacing w:after="0"/>
        <w:ind w:left="0"/>
        <w:jc w:val="both"/>
      </w:pPr>
      <w:r>
        <w:rPr>
          <w:rFonts w:ascii="Times New Roman"/>
          <w:b w:val="false"/>
          <w:i w:val="false"/>
          <w:color w:val="000000"/>
          <w:sz w:val="28"/>
        </w:rPr>
        <w:t xml:space="preserve">
      29.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6"/>
    <w:bookmarkStart w:name="z831" w:id="6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"облыстар, республикалық маңызы бар қалалар, астана" деген сөздер "астананың, облыстардың, республикалық маңызы бар қалалардың" деген сөздермен ауыстырылсын;</w:t>
      </w:r>
    </w:p>
    <w:bookmarkStart w:name="z834" w:id="6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36" w:id="679"/>
    <w:p>
      <w:pPr>
        <w:spacing w:after="0"/>
        <w:ind w:left="0"/>
        <w:jc w:val="both"/>
      </w:pPr>
      <w:r>
        <w:rPr>
          <w:rFonts w:ascii="Times New Roman"/>
          <w:b w:val="false"/>
          <w:i w:val="false"/>
          <w:color w:val="000000"/>
          <w:sz w:val="28"/>
        </w:rPr>
        <w:t>
      "Республика Премьер-Министрінің" деген сөздер "Қазақстан Республикасы Премьер-Министрінің" деген сөздермен ауыстырылсын;</w:t>
      </w:r>
    </w:p>
    <w:bookmarkEnd w:id="679"/>
    <w:bookmarkStart w:name="z837" w:id="680"/>
    <w:p>
      <w:pPr>
        <w:spacing w:after="0"/>
        <w:ind w:left="0"/>
        <w:jc w:val="both"/>
      </w:pPr>
      <w:r>
        <w:rPr>
          <w:rFonts w:ascii="Times New Roman"/>
          <w:b w:val="false"/>
          <w:i w:val="false"/>
          <w:color w:val="000000"/>
          <w:sz w:val="28"/>
        </w:rPr>
        <w:t>
      "Республика Президенті" деген сөздер "Қазақстан Республикасының Президенті" деген сөздермен ауыстырылсын;</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 Парламентінің Мәжілісімен консультациялардан" деген сөздер "Қазақстан Республикасының Құрылтайымен консультациядан" деген сөздермен ауыстырылсын;</w:t>
      </w:r>
    </w:p>
    <w:bookmarkStart w:name="z839" w:id="6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"заң актілерінде" деген сөздер "заңдарында"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"шетелдіктер" деген сөз "шетел азаматтары" деген сөздермен ауыстырылсын;</w:t>
      </w:r>
    </w:p>
    <w:bookmarkStart w:name="z842" w:id="682"/>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1-тармағында</w:t>
      </w:r>
      <w:r>
        <w:rPr>
          <w:rFonts w:ascii="Times New Roman"/>
          <w:b w:val="false"/>
          <w:i w:val="false"/>
          <w:color w:val="000000"/>
          <w:sz w:val="28"/>
        </w:rPr>
        <w:t>:</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"4-бабына" деген сөздер "5-бабына"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"заң актілерінде" деген сөздер "заңдарында" деген сөзбен ауыстырылсын;</w:t>
      </w:r>
    </w:p>
    <w:bookmarkStart w:name="z845" w:id="683"/>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тармақшаларындағы</w:t>
      </w:r>
      <w:r>
        <w:rPr>
          <w:rFonts w:ascii="Times New Roman"/>
          <w:b w:val="false"/>
          <w:i w:val="false"/>
          <w:color w:val="000000"/>
          <w:sz w:val="28"/>
        </w:rPr>
        <w:t xml:space="preserve">, 23-1-баптың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"облыстар, республикалық маңызы бар қалалар, астана", "облыстардың, республикалық маңызы бар қалалардың, астананың" деген сөздер тиісінше "астана, облыстар, республикалық маңызы бар қалалар", "астананың, облыстардың, республикалық маңызы бар қалалардың" деген сөздермен ауыстырылсын;</w:t>
      </w:r>
    </w:p>
    <w:bookmarkEnd w:id="683"/>
    <w:bookmarkStart w:name="z846" w:id="684"/>
    <w:p>
      <w:pPr>
        <w:spacing w:after="0"/>
        <w:ind w:left="0"/>
        <w:jc w:val="both"/>
      </w:pPr>
      <w:r>
        <w:rPr>
          <w:rFonts w:ascii="Times New Roman"/>
          <w:b w:val="false"/>
          <w:i w:val="false"/>
          <w:color w:val="000000"/>
          <w:sz w:val="28"/>
        </w:rPr>
        <w:t xml:space="preserve">
      6) 24-баптың </w:t>
      </w:r>
      <w:r>
        <w:rPr>
          <w:rFonts w:ascii="Times New Roman"/>
          <w:b w:val="false"/>
          <w:i w:val="false"/>
          <w:color w:val="000000"/>
          <w:sz w:val="28"/>
        </w:rPr>
        <w:t>5) тармақшасындағы</w:t>
      </w:r>
      <w:r>
        <w:rPr>
          <w:rFonts w:ascii="Times New Roman"/>
          <w:b w:val="false"/>
          <w:i w:val="false"/>
          <w:color w:val="000000"/>
          <w:sz w:val="28"/>
        </w:rPr>
        <w:t xml:space="preserve"> "56-бабында" деген сөздер "55-бабында" деген сөздермен ауыстырылсын;</w:t>
      </w:r>
    </w:p>
    <w:bookmarkEnd w:id="684"/>
    <w:bookmarkStart w:name="z847" w:id="685"/>
    <w:p>
      <w:pPr>
        <w:spacing w:after="0"/>
        <w:ind w:left="0"/>
        <w:jc w:val="both"/>
      </w:pPr>
      <w:r>
        <w:rPr>
          <w:rFonts w:ascii="Times New Roman"/>
          <w:b w:val="false"/>
          <w:i w:val="false"/>
          <w:color w:val="000000"/>
          <w:sz w:val="28"/>
        </w:rPr>
        <w:t xml:space="preserve">
      7) 30-баптың </w:t>
      </w:r>
      <w:r>
        <w:rPr>
          <w:rFonts w:ascii="Times New Roman"/>
          <w:b w:val="false"/>
          <w:i w:val="false"/>
          <w:color w:val="000000"/>
          <w:sz w:val="28"/>
        </w:rPr>
        <w:t>3-тармағында</w:t>
      </w:r>
      <w:r>
        <w:rPr>
          <w:rFonts w:ascii="Times New Roman"/>
          <w:b w:val="false"/>
          <w:i w:val="false"/>
          <w:color w:val="000000"/>
          <w:sz w:val="28"/>
        </w:rPr>
        <w:t>:</w:t>
      </w:r>
    </w:p>
    <w:bookmarkEnd w:id="685"/>
    <w:bookmarkStart w:name="z848" w:id="686"/>
    <w:p>
      <w:pPr>
        <w:spacing w:after="0"/>
        <w:ind w:left="0"/>
        <w:jc w:val="both"/>
      </w:pPr>
      <w:r>
        <w:rPr>
          <w:rFonts w:ascii="Times New Roman"/>
          <w:b w:val="false"/>
          <w:i w:val="false"/>
          <w:color w:val="000000"/>
          <w:sz w:val="28"/>
        </w:rPr>
        <w:t>
      "Мемлекеттік қызмет туралы" деген сөздер "Қазақстан Республикасының мемлекеттік қызметі туралы" деген сөздермен ауыстырылсын;</w:t>
      </w:r>
    </w:p>
    <w:bookmarkEnd w:id="686"/>
    <w:bookmarkStart w:name="z849" w:id="687"/>
    <w:p>
      <w:pPr>
        <w:spacing w:after="0"/>
        <w:ind w:left="0"/>
        <w:jc w:val="both"/>
      </w:pPr>
      <w:r>
        <w:rPr>
          <w:rFonts w:ascii="Times New Roman"/>
          <w:b w:val="false"/>
          <w:i w:val="false"/>
          <w:color w:val="000000"/>
          <w:sz w:val="28"/>
        </w:rPr>
        <w:t>
      "заңнамалық және өзге де нормативтік құқықтық актілерімен" деген сөздер "заңдарында және өзге де нормативтік құқықтық актілерінде" деген сөздермен ауыстырылсын.</w:t>
      </w:r>
    </w:p>
    <w:bookmarkEnd w:id="687"/>
    <w:bookmarkStart w:name="z850" w:id="688"/>
    <w:p>
      <w:pPr>
        <w:spacing w:after="0"/>
        <w:ind w:left="0"/>
        <w:jc w:val="both"/>
      </w:pPr>
      <w:r>
        <w:rPr>
          <w:rFonts w:ascii="Times New Roman"/>
          <w:b w:val="false"/>
          <w:i w:val="false"/>
          <w:color w:val="000000"/>
          <w:sz w:val="28"/>
        </w:rPr>
        <w:t xml:space="preserve">
      30.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8"/>
    <w:bookmarkStart w:name="z851" w:id="689"/>
    <w:p>
      <w:pPr>
        <w:spacing w:after="0"/>
        <w:ind w:left="0"/>
        <w:jc w:val="both"/>
      </w:pPr>
      <w:r>
        <w:rPr>
          <w:rFonts w:ascii="Times New Roman"/>
          <w:b w:val="false"/>
          <w:i w:val="false"/>
          <w:color w:val="000000"/>
          <w:sz w:val="28"/>
        </w:rPr>
        <w:t>
      1) бүкіл мәтін бойынша "заң актілерінде", "заң актiлерiне сәйкес", "заң актілеріне көзделген", "заңнамалық актілерінде" деген сөздер тиісінше "заңдарында", "заңдарына сәйкес", "заңдарында көзделген", "заңдарында" деген сөздермен ауыстырылсын;</w:t>
      </w:r>
    </w:p>
    <w:bookmarkEnd w:id="689"/>
    <w:bookmarkStart w:name="z852" w:id="69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4-тармағындағы</w:t>
      </w:r>
      <w:r>
        <w:rPr>
          <w:rFonts w:ascii="Times New Roman"/>
          <w:b w:val="false"/>
          <w:i w:val="false"/>
          <w:color w:val="000000"/>
          <w:sz w:val="28"/>
        </w:rPr>
        <w:t xml:space="preserve"> "Әркім" деген сөз "Әрбір азамат" деген сөздермен ауыстырылсын;</w:t>
      </w:r>
    </w:p>
    <w:bookmarkEnd w:id="690"/>
    <w:bookmarkStart w:name="z853" w:id="691"/>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4-тармағындағы</w:t>
      </w:r>
      <w:r>
        <w:rPr>
          <w:rFonts w:ascii="Times New Roman"/>
          <w:b w:val="false"/>
          <w:i w:val="false"/>
          <w:color w:val="000000"/>
          <w:sz w:val="28"/>
        </w:rPr>
        <w:t xml:space="preserve"> "Парламент" деген сөз "Құрылтай" деген сөзбен ауыстырылсын;</w:t>
      </w:r>
    </w:p>
    <w:bookmarkEnd w:id="691"/>
    <w:bookmarkStart w:name="z854" w:id="6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856" w:id="693"/>
    <w:p>
      <w:pPr>
        <w:spacing w:after="0"/>
        <w:ind w:left="0"/>
        <w:jc w:val="both"/>
      </w:pPr>
      <w:r>
        <w:rPr>
          <w:rFonts w:ascii="Times New Roman"/>
          <w:b w:val="false"/>
          <w:i w:val="false"/>
          <w:color w:val="000000"/>
          <w:sz w:val="28"/>
        </w:rPr>
        <w:t>
      "Саяси партияның жарғысында саяси партияның басшы органдарына тиісті партияның мүшелері болып табылмайтын Қазақстан Республикасының өзге азаматтарын сайлау тәртібі көзделуі мүмкін.";</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858" w:id="694"/>
    <w:p>
      <w:pPr>
        <w:spacing w:after="0"/>
        <w:ind w:left="0"/>
        <w:jc w:val="both"/>
      </w:pPr>
      <w:r>
        <w:rPr>
          <w:rFonts w:ascii="Times New Roman"/>
          <w:b w:val="false"/>
          <w:i w:val="false"/>
          <w:color w:val="000000"/>
          <w:sz w:val="28"/>
        </w:rPr>
        <w:t>
      "9. Мақсаты немесе әрекеті конституциялық құрылыс негіздерін күштеп өзгертуге, Қазақстан Республикасының тұтастығын, қоғамдық тәртіпті бұзуға, ұлттық қауіпсіздікке нұқсан келтіруге, соғысты, әлеуметтік, нәсілдік, ұлттық, діни араздықты қоздыруға бағытталған саяси партия құруға және оның қызметіне тыйым салынады.";</w:t>
      </w:r>
    </w:p>
    <w:bookmarkEnd w:id="694"/>
    <w:bookmarkStart w:name="z859" w:id="6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"шетелдіктердің" деген сөз "шетел азаматтарының"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62" w:id="696"/>
    <w:p>
      <w:pPr>
        <w:spacing w:after="0"/>
        <w:ind w:left="0"/>
        <w:jc w:val="both"/>
      </w:pPr>
      <w:r>
        <w:rPr>
          <w:rFonts w:ascii="Times New Roman"/>
          <w:b w:val="false"/>
          <w:i w:val="false"/>
          <w:color w:val="000000"/>
          <w:sz w:val="28"/>
        </w:rPr>
        <w:t>
      "3. Қазақстан Республикасы Вице-Президентінің, Қазақстан Республикасы Конституциялық Соты, Қазақстан Республикасы Жоғарғы Соты және өзге де сот төрағалары мен судьяларының, Қазақстан Республикасы Орталық сайлау комиссиясы, Қазақстан Республикасы Жоғары аудиторлық палатасы төрағалары мен мүшелерінің, Қазақстан Республикасындағы Адам құқықтары жөніндегі уәкілдің, құқық қорғау органы және арнаулы мемлекеттік орган қызметкерлері мен жұмыскерлерінің, әскери қызметшілердің саяси партияда болуға, қандай да бір саяси партияға немесе қоғамдық-саяси қозғалысқа қолдау көрсетуге немесе сыни пікір білдіруге құқығы жоқ.</w:t>
      </w:r>
    </w:p>
    <w:bookmarkEnd w:id="696"/>
    <w:bookmarkStart w:name="z863" w:id="697"/>
    <w:p>
      <w:pPr>
        <w:spacing w:after="0"/>
        <w:ind w:left="0"/>
        <w:jc w:val="both"/>
      </w:pPr>
      <w:r>
        <w:rPr>
          <w:rFonts w:ascii="Times New Roman"/>
          <w:b w:val="false"/>
          <w:i w:val="false"/>
          <w:color w:val="000000"/>
          <w:sz w:val="28"/>
        </w:rPr>
        <w:t>
      Құқық қорғау органы және арнаулы мемлекеттік орган қызметкерлерін, әскери қызметшілерді қоспағанда, осы тармақтың бірінші бөлігінде аталған адамдар тағайындалған, сайланған, қызметке кірген күннен бастап он күн ішінде саяси партиялардан шығуға міндетті.";</w:t>
      </w:r>
    </w:p>
    <w:bookmarkEnd w:id="697"/>
    <w:bookmarkStart w:name="z864" w:id="698"/>
    <w:p>
      <w:pPr>
        <w:spacing w:after="0"/>
        <w:ind w:left="0"/>
        <w:jc w:val="both"/>
      </w:pPr>
      <w:r>
        <w:rPr>
          <w:rFonts w:ascii="Times New Roman"/>
          <w:b w:val="false"/>
          <w:i w:val="false"/>
          <w:color w:val="000000"/>
          <w:sz w:val="28"/>
        </w:rPr>
        <w:t xml:space="preserve">
      6) 9-баптың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98"/>
    <w:bookmarkStart w:name="z865" w:id="699"/>
    <w:p>
      <w:pPr>
        <w:spacing w:after="0"/>
        <w:ind w:left="0"/>
        <w:jc w:val="both"/>
      </w:pPr>
      <w:r>
        <w:rPr>
          <w:rFonts w:ascii="Times New Roman"/>
          <w:b w:val="false"/>
          <w:i w:val="false"/>
          <w:color w:val="000000"/>
          <w:sz w:val="28"/>
        </w:rPr>
        <w:t>
      "6) саяси партия мен оның құрылымдық бөлімшелерінің (филиалдары мен өкілдіктерінің) басшы және бақылау-тексеру органдарын сайлау тәртібі, аталған органдардың өкілеттік мерзімі мен құзыреті. Бұл тәртіп тиісті саяси партияның мүшелері болып табылмайтын Қазақстан Республикасының өзге азаматтарын басшы органдарға сайлауды көздеуі мүмкін;";</w:t>
      </w:r>
    </w:p>
    <w:bookmarkEnd w:id="699"/>
    <w:bookmarkStart w:name="z866" w:id="700"/>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5-тармағында</w:t>
      </w:r>
      <w:r>
        <w:rPr>
          <w:rFonts w:ascii="Times New Roman"/>
          <w:b w:val="false"/>
          <w:i w:val="false"/>
          <w:color w:val="000000"/>
          <w:sz w:val="28"/>
        </w:rPr>
        <w:t>:</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"Парламенті Мәжілісі" деген сөздер "Құрылтайы"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"мен азаматтар" деген сөздер ", шетел азаматтары мен азаматтығы жоқ адамдар, шетелдік қатысуы бар заңды тұлғалар" деген сөздермен ауыстырылсын;</w:t>
      </w:r>
    </w:p>
    <w:bookmarkStart w:name="z869" w:id="701"/>
    <w:p>
      <w:pPr>
        <w:spacing w:after="0"/>
        <w:ind w:left="0"/>
        <w:jc w:val="both"/>
      </w:pPr>
      <w:r>
        <w:rPr>
          <w:rFonts w:ascii="Times New Roman"/>
          <w:b w:val="false"/>
          <w:i w:val="false"/>
          <w:color w:val="000000"/>
          <w:sz w:val="28"/>
        </w:rPr>
        <w:t xml:space="preserve">
      8) 15-баптың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w:t>
      </w:r>
    </w:p>
    <w:bookmarkEnd w:id="701"/>
    <w:bookmarkStart w:name="z870" w:id="702"/>
    <w:p>
      <w:pPr>
        <w:spacing w:after="0"/>
        <w:ind w:left="0"/>
        <w:jc w:val="both"/>
      </w:pPr>
      <w:r>
        <w:rPr>
          <w:rFonts w:ascii="Times New Roman"/>
          <w:b w:val="false"/>
          <w:i w:val="false"/>
          <w:color w:val="000000"/>
          <w:sz w:val="28"/>
        </w:rPr>
        <w:t>
      "Парламентi Мәжiлiсiнiң" деген сөздер "Құрылтайының" деген сөзбен ауыстырылсын;</w:t>
      </w:r>
    </w:p>
    <w:bookmarkEnd w:id="702"/>
    <w:bookmarkStart w:name="z871" w:id="703"/>
    <w:p>
      <w:pPr>
        <w:spacing w:after="0"/>
        <w:ind w:left="0"/>
        <w:jc w:val="both"/>
      </w:pPr>
      <w:r>
        <w:rPr>
          <w:rFonts w:ascii="Times New Roman"/>
          <w:b w:val="false"/>
          <w:i w:val="false"/>
          <w:color w:val="000000"/>
          <w:sz w:val="28"/>
        </w:rPr>
        <w:t>
      "аудан (облыстық маңызы бар қала)," деген сөздер алып тасталып, "әкіміне" деген сөз "әкімі болуға" деген сөздермен ауыстырылсын;</w:t>
      </w:r>
    </w:p>
    <w:bookmarkEnd w:id="703"/>
    <w:bookmarkStart w:name="z872" w:id="704"/>
    <w:p>
      <w:pPr>
        <w:spacing w:after="0"/>
        <w:ind w:left="0"/>
        <w:jc w:val="both"/>
      </w:pPr>
      <w:r>
        <w:rPr>
          <w:rFonts w:ascii="Times New Roman"/>
          <w:b w:val="false"/>
          <w:i w:val="false"/>
          <w:color w:val="000000"/>
          <w:sz w:val="28"/>
        </w:rPr>
        <w:t>
      "; мәслихаттардағы өз өкiлдерi арқылы Қазақстан Республикасы Парламентi Сенатының депутаттығына кандидатуралар ұсынуға" деген сөздер алып тасталсын;</w:t>
      </w:r>
    </w:p>
    <w:bookmarkEnd w:id="704"/>
    <w:bookmarkStart w:name="z873" w:id="7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15-1-бапта</w:t>
      </w:r>
      <w:r>
        <w:rPr>
          <w:rFonts w:ascii="Times New Roman"/>
          <w:b w:val="false"/>
          <w:i w:val="false"/>
          <w:color w:val="000000"/>
          <w:sz w:val="28"/>
        </w:rPr>
        <w:t xml:space="preserve">: </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"Қазақстан Республикасы Парламенті Мәжілісі" деген сөздер "Қазақстан Республикасының Құрылтайы"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76" w:id="706"/>
    <w:p>
      <w:pPr>
        <w:spacing w:after="0"/>
        <w:ind w:left="0"/>
        <w:jc w:val="both"/>
      </w:pPr>
      <w:r>
        <w:rPr>
          <w:rFonts w:ascii="Times New Roman"/>
          <w:b w:val="false"/>
          <w:i w:val="false"/>
          <w:color w:val="000000"/>
          <w:sz w:val="28"/>
        </w:rPr>
        <w:t>
      "Парламенті Мәжілісінің" деген сөздер "Құрылтайының" деген сөзбен ауыстырылсын;</w:t>
      </w:r>
    </w:p>
    <w:bookmarkEnd w:id="706"/>
    <w:bookmarkStart w:name="z877" w:id="70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707"/>
    <w:bookmarkStart w:name="z878" w:id="708"/>
    <w:p>
      <w:pPr>
        <w:spacing w:after="0"/>
        <w:ind w:left="0"/>
        <w:jc w:val="both"/>
      </w:pPr>
      <w:r>
        <w:rPr>
          <w:rFonts w:ascii="Times New Roman"/>
          <w:b w:val="false"/>
          <w:i w:val="false"/>
          <w:color w:val="000000"/>
          <w:sz w:val="28"/>
        </w:rPr>
        <w:t>
      10) </w:t>
      </w:r>
      <w:r>
        <w:rPr>
          <w:rFonts w:ascii="Times New Roman"/>
          <w:b w:val="false"/>
          <w:i w:val="false"/>
          <w:color w:val="000000"/>
          <w:sz w:val="28"/>
        </w:rPr>
        <w:t>16-бапта</w:t>
      </w:r>
      <w:r>
        <w:rPr>
          <w:rFonts w:ascii="Times New Roman"/>
          <w:b w:val="false"/>
          <w:i w:val="false"/>
          <w:color w:val="000000"/>
          <w:sz w:val="28"/>
        </w:rPr>
        <w:t>:</w:t>
      </w:r>
    </w:p>
    <w:bookmarkEnd w:id="708"/>
    <w:bookmarkStart w:name="z879" w:id="70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 Мәжілісінің" деген сөздер "Құрылтай" деген сөзбен ауыстырылсын;</w:t>
      </w:r>
    </w:p>
    <w:bookmarkEnd w:id="709"/>
    <w:bookmarkStart w:name="z880" w:id="71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"аудан (облыстық маңызы бар қала)," деген сөздер алып тасталып, "әкіміне" деген сөз "әкімі болуға" деген сөздермен ауыстырылсын;</w:t>
      </w:r>
    </w:p>
    <w:bookmarkEnd w:id="710"/>
    <w:bookmarkStart w:name="z881" w:id="711"/>
    <w:p>
      <w:pPr>
        <w:spacing w:after="0"/>
        <w:ind w:left="0"/>
        <w:jc w:val="both"/>
      </w:pPr>
      <w:r>
        <w:rPr>
          <w:rFonts w:ascii="Times New Roman"/>
          <w:b w:val="false"/>
          <w:i w:val="false"/>
          <w:color w:val="000000"/>
          <w:sz w:val="28"/>
        </w:rPr>
        <w:t xml:space="preserve">
      11) 18-баптың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"шетелдіктерден" деген сөз "шетел азаматтарынан" деген сөздермен ауыстырылсын;</w:t>
      </w:r>
    </w:p>
    <w:bookmarkEnd w:id="711"/>
    <w:bookmarkStart w:name="z882" w:id="712"/>
    <w:p>
      <w:pPr>
        <w:spacing w:after="0"/>
        <w:ind w:left="0"/>
        <w:jc w:val="both"/>
      </w:pPr>
      <w:r>
        <w:rPr>
          <w:rFonts w:ascii="Times New Roman"/>
          <w:b w:val="false"/>
          <w:i w:val="false"/>
          <w:color w:val="000000"/>
          <w:sz w:val="28"/>
        </w:rPr>
        <w:t xml:space="preserve">
      12) 18-1-баптың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 Парламентінің Мәжілісінде" деген сөздер "Қазақстан Республикасының Құрылтайында" деген сөздермен ауыстырылсын.</w:t>
      </w:r>
    </w:p>
    <w:bookmarkEnd w:id="712"/>
    <w:bookmarkStart w:name="z883" w:id="713"/>
    <w:p>
      <w:pPr>
        <w:spacing w:after="0"/>
        <w:ind w:left="0"/>
        <w:jc w:val="both"/>
      </w:pPr>
      <w:r>
        <w:rPr>
          <w:rFonts w:ascii="Times New Roman"/>
          <w:b w:val="false"/>
          <w:i w:val="false"/>
          <w:color w:val="000000"/>
          <w:sz w:val="28"/>
        </w:rPr>
        <w:t xml:space="preserve">
      31.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3"/>
    <w:bookmarkStart w:name="z884" w:id="71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 тармақшасында</w:t>
      </w:r>
      <w:r>
        <w:rPr>
          <w:rFonts w:ascii="Times New Roman"/>
          <w:b w:val="false"/>
          <w:i w:val="false"/>
          <w:color w:val="000000"/>
          <w:sz w:val="28"/>
        </w:rPr>
        <w:t>:</w:t>
      </w:r>
    </w:p>
    <w:bookmarkEnd w:id="714"/>
    <w:bookmarkStart w:name="z885" w:id="715"/>
    <w:p>
      <w:pPr>
        <w:spacing w:after="0"/>
        <w:ind w:left="0"/>
        <w:jc w:val="both"/>
      </w:pPr>
      <w:r>
        <w:rPr>
          <w:rFonts w:ascii="Times New Roman"/>
          <w:b w:val="false"/>
          <w:i w:val="false"/>
          <w:color w:val="000000"/>
          <w:sz w:val="28"/>
        </w:rPr>
        <w:t>
      "құрылысын" деген сөз "құрылыс негіздерін" деген сөздермен ауыстырылсын;</w:t>
      </w:r>
    </w:p>
    <w:bookmarkEnd w:id="715"/>
    <w:bookmarkStart w:name="z886" w:id="716"/>
    <w:p>
      <w:pPr>
        <w:spacing w:after="0"/>
        <w:ind w:left="0"/>
        <w:jc w:val="both"/>
      </w:pPr>
      <w:r>
        <w:rPr>
          <w:rFonts w:ascii="Times New Roman"/>
          <w:b w:val="false"/>
          <w:i w:val="false"/>
          <w:color w:val="000000"/>
          <w:sz w:val="28"/>
        </w:rPr>
        <w:t>
      "шетелдіктердің" деген сөз "шетел азаматтарының" деген сөздермен ауыстырылсын;</w:t>
      </w:r>
    </w:p>
    <w:bookmarkEnd w:id="716"/>
    <w:bookmarkStart w:name="z887" w:id="717"/>
    <w:p>
      <w:pPr>
        <w:spacing w:after="0"/>
        <w:ind w:left="0"/>
        <w:jc w:val="both"/>
      </w:pPr>
      <w:r>
        <w:rPr>
          <w:rFonts w:ascii="Times New Roman"/>
          <w:b w:val="false"/>
          <w:i w:val="false"/>
          <w:color w:val="000000"/>
          <w:sz w:val="28"/>
        </w:rPr>
        <w:t xml:space="preserve">
      2) 3-баптың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"құрылысы мен егемендігінің негіздерін" деген сөздер "құрылыс негіздерін және Егемендігін" деген сөздермен ауыстырылсын;</w:t>
      </w:r>
    </w:p>
    <w:bookmarkEnd w:id="717"/>
    <w:bookmarkStart w:name="z888" w:id="7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3-1-бапта</w:t>
      </w:r>
      <w:r>
        <w:rPr>
          <w:rFonts w:ascii="Times New Roman"/>
          <w:b w:val="false"/>
          <w:i w:val="false"/>
          <w:color w:val="000000"/>
          <w:sz w:val="28"/>
        </w:rPr>
        <w:t>:</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бөлігіндегі "тәуелсіздігі мен" деген сөздер "Егемендігі мен Тәуелсіздігіне,"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"(республикалық маңызы бар қаланың, астананың)" деген сөздер "(астананың, республикалық маңызы бар қаланың)" деген сөздермен ауыстырылсын;</w:t>
      </w:r>
    </w:p>
    <w:bookmarkStart w:name="z891" w:id="719"/>
    <w:p>
      <w:pPr>
        <w:spacing w:after="0"/>
        <w:ind w:left="0"/>
        <w:jc w:val="both"/>
      </w:pPr>
      <w:r>
        <w:rPr>
          <w:rFonts w:ascii="Times New Roman"/>
          <w:b w:val="false"/>
          <w:i w:val="false"/>
          <w:color w:val="000000"/>
          <w:sz w:val="28"/>
        </w:rPr>
        <w:t xml:space="preserve">
      4) 3-3-баптың </w:t>
      </w:r>
      <w:r>
        <w:rPr>
          <w:rFonts w:ascii="Times New Roman"/>
          <w:b w:val="false"/>
          <w:i w:val="false"/>
          <w:color w:val="000000"/>
          <w:sz w:val="28"/>
        </w:rPr>
        <w:t>1-тармағындағы</w:t>
      </w:r>
      <w:r>
        <w:rPr>
          <w:rFonts w:ascii="Times New Roman"/>
          <w:b w:val="false"/>
          <w:i w:val="false"/>
          <w:color w:val="000000"/>
          <w:sz w:val="28"/>
        </w:rPr>
        <w:t xml:space="preserve"> "(облыстық, республикалық маңызы бар қалалардың, астананың)" деген сөздер "(астананың, облыстық, республикалық маңызы бар қалалардың)" деген сөздермен ауыстырылсын;</w:t>
      </w:r>
    </w:p>
    <w:bookmarkEnd w:id="719"/>
    <w:bookmarkStart w:name="z892" w:id="7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4-бапта</w:t>
      </w:r>
      <w:r>
        <w:rPr>
          <w:rFonts w:ascii="Times New Roman"/>
          <w:b w:val="false"/>
          <w:i w:val="false"/>
          <w:color w:val="000000"/>
          <w:sz w:val="28"/>
        </w:rPr>
        <w:t>:</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"тәуелсіздігі мен" деген сөздер "Егемендігі мен Тәуелсіздігіне," деген сөздермен ауыстырылсын;</w:t>
      </w:r>
    </w:p>
    <w:bookmarkStart w:name="z894" w:id="72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721"/>
    <w:bookmarkStart w:name="z895" w:id="722"/>
    <w:p>
      <w:pPr>
        <w:spacing w:after="0"/>
        <w:ind w:left="0"/>
        <w:jc w:val="both"/>
      </w:pPr>
      <w:r>
        <w:rPr>
          <w:rFonts w:ascii="Times New Roman"/>
          <w:b w:val="false"/>
          <w:i w:val="false"/>
          <w:color w:val="000000"/>
          <w:sz w:val="28"/>
        </w:rPr>
        <w:t>
      "құрылысын" деген сөз "құрылыс негіздерін" деген сөздермен ауыстырылсын;</w:t>
      </w:r>
    </w:p>
    <w:bookmarkEnd w:id="722"/>
    <w:bookmarkStart w:name="z896" w:id="723"/>
    <w:p>
      <w:pPr>
        <w:spacing w:after="0"/>
        <w:ind w:left="0"/>
        <w:jc w:val="both"/>
      </w:pPr>
      <w:r>
        <w:rPr>
          <w:rFonts w:ascii="Times New Roman"/>
          <w:b w:val="false"/>
          <w:i w:val="false"/>
          <w:color w:val="000000"/>
          <w:sz w:val="28"/>
        </w:rPr>
        <w:t>
      "ұлтаралық" деген сөз "этносаралық" деген сөзбен ауыстырылсын;</w:t>
      </w:r>
    </w:p>
    <w:bookmarkEnd w:id="723"/>
    <w:bookmarkStart w:name="z897" w:id="724"/>
    <w:p>
      <w:pPr>
        <w:spacing w:after="0"/>
        <w:ind w:left="0"/>
        <w:jc w:val="both"/>
      </w:pPr>
      <w:r>
        <w:rPr>
          <w:rFonts w:ascii="Times New Roman"/>
          <w:b w:val="false"/>
          <w:i w:val="false"/>
          <w:color w:val="000000"/>
          <w:sz w:val="28"/>
        </w:rPr>
        <w:t xml:space="preserve">
      6) 5-баптың </w:t>
      </w:r>
      <w:r>
        <w:rPr>
          <w:rFonts w:ascii="Times New Roman"/>
          <w:b w:val="false"/>
          <w:i w:val="false"/>
          <w:color w:val="000000"/>
          <w:sz w:val="28"/>
        </w:rPr>
        <w:t>1-тармағында</w:t>
      </w:r>
      <w:r>
        <w:rPr>
          <w:rFonts w:ascii="Times New Roman"/>
          <w:b w:val="false"/>
          <w:i w:val="false"/>
          <w:color w:val="000000"/>
          <w:sz w:val="28"/>
        </w:rPr>
        <w:t>:</w:t>
      </w:r>
    </w:p>
    <w:bookmarkEnd w:id="724"/>
    <w:bookmarkStart w:name="z898" w:id="725"/>
    <w:p>
      <w:pPr>
        <w:spacing w:after="0"/>
        <w:ind w:left="0"/>
        <w:jc w:val="both"/>
      </w:pPr>
      <w:r>
        <w:rPr>
          <w:rFonts w:ascii="Times New Roman"/>
          <w:b w:val="false"/>
          <w:i w:val="false"/>
          <w:color w:val="000000"/>
          <w:sz w:val="28"/>
        </w:rPr>
        <w:t>
      "Парламенті палаталарының төрағаларымен ресми консультациялардан" деген сөздер "Құрылтайы Төрағасымен ресми консультациядан" деген сөздермен ауыстырылсын;</w:t>
      </w:r>
    </w:p>
    <w:bookmarkEnd w:id="725"/>
    <w:bookmarkStart w:name="z899" w:id="726"/>
    <w:p>
      <w:pPr>
        <w:spacing w:after="0"/>
        <w:ind w:left="0"/>
        <w:jc w:val="both"/>
      </w:pPr>
      <w:r>
        <w:rPr>
          <w:rFonts w:ascii="Times New Roman"/>
          <w:b w:val="false"/>
          <w:i w:val="false"/>
          <w:color w:val="000000"/>
          <w:sz w:val="28"/>
        </w:rPr>
        <w:t>
      "Парламентіне" деген сөз "Құрылтайына" деген сөзбен ауыстырылсын;</w:t>
      </w:r>
    </w:p>
    <w:bookmarkEnd w:id="726"/>
    <w:bookmarkStart w:name="z900" w:id="727"/>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"Парламентіне" деген сөз "Құрылтайына" деген сөзбен ауыстырылсын;</w:t>
      </w:r>
    </w:p>
    <w:bookmarkEnd w:id="727"/>
    <w:bookmarkStart w:name="z901" w:id="728"/>
    <w:p>
      <w:pPr>
        <w:spacing w:after="0"/>
        <w:ind w:left="0"/>
        <w:jc w:val="both"/>
      </w:pPr>
      <w:r>
        <w:rPr>
          <w:rFonts w:ascii="Times New Roman"/>
          <w:b w:val="false"/>
          <w:i w:val="false"/>
          <w:color w:val="000000"/>
          <w:sz w:val="28"/>
        </w:rPr>
        <w:t>
      8) </w:t>
      </w:r>
      <w:r>
        <w:rPr>
          <w:rFonts w:ascii="Times New Roman"/>
          <w:b w:val="false"/>
          <w:i w:val="false"/>
          <w:color w:val="000000"/>
          <w:sz w:val="28"/>
        </w:rPr>
        <w:t>10-баптағы</w:t>
      </w:r>
      <w:r>
        <w:rPr>
          <w:rFonts w:ascii="Times New Roman"/>
          <w:b w:val="false"/>
          <w:i w:val="false"/>
          <w:color w:val="000000"/>
          <w:sz w:val="28"/>
        </w:rPr>
        <w:t xml:space="preserve"> "Парламентті және Парламент Мәжілісін" деген сөздер "Қазақстан Республикасының Құрылтайын" деген сөздермен ауыстырылсын;</w:t>
      </w:r>
    </w:p>
    <w:bookmarkEnd w:id="728"/>
    <w:bookmarkStart w:name="z902" w:id="7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23-баптағы</w:t>
      </w:r>
      <w:r>
        <w:rPr>
          <w:rFonts w:ascii="Times New Roman"/>
          <w:b w:val="false"/>
          <w:i w:val="false"/>
          <w:color w:val="000000"/>
          <w:sz w:val="28"/>
        </w:rPr>
        <w:t xml:space="preserve"> "заң актілеріне" деген сөздер "заңдарына" деген сөзбен ауыстырылсын.</w:t>
      </w:r>
    </w:p>
    <w:bookmarkEnd w:id="729"/>
    <w:bookmarkStart w:name="z903" w:id="730"/>
    <w:p>
      <w:pPr>
        <w:spacing w:after="0"/>
        <w:ind w:left="0"/>
        <w:jc w:val="both"/>
      </w:pPr>
      <w:r>
        <w:rPr>
          <w:rFonts w:ascii="Times New Roman"/>
          <w:b w:val="false"/>
          <w:i w:val="false"/>
          <w:color w:val="000000"/>
          <w:sz w:val="28"/>
        </w:rPr>
        <w:t xml:space="preserve">
      32.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0"/>
    <w:bookmarkStart w:name="z904" w:id="731"/>
    <w:p>
      <w:pPr>
        <w:spacing w:after="0"/>
        <w:ind w:left="0"/>
        <w:jc w:val="both"/>
      </w:pPr>
      <w:r>
        <w:rPr>
          <w:rFonts w:ascii="Times New Roman"/>
          <w:b w:val="false"/>
          <w:i w:val="false"/>
          <w:color w:val="000000"/>
          <w:sz w:val="28"/>
        </w:rPr>
        <w:t>
      1) бүкіл мәтін бойынша "заңнамалық актілерінде", "заң актілеріне" және "заңнамалық актілеріне" деген сөздер тиісінше "заңдарында", "заңдарына" және "заңдарына" деген сөздермен ауыстырылсын;</w:t>
      </w:r>
    </w:p>
    <w:bookmarkEnd w:id="731"/>
    <w:bookmarkStart w:name="z905" w:id="7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кіріспенің</w:t>
      </w:r>
      <w:r>
        <w:rPr>
          <w:rFonts w:ascii="Times New Roman"/>
          <w:b w:val="false"/>
          <w:i w:val="false"/>
          <w:color w:val="000000"/>
          <w:sz w:val="28"/>
        </w:rPr>
        <w:t xml:space="preserve"> бірінші бөлігіндегі "шетелдіктердің" деген сөз "шетел азаматтарының" деген сөздермен ауыстырылсын;</w:t>
      </w:r>
    </w:p>
    <w:bookmarkEnd w:id="732"/>
    <w:bookmarkStart w:name="z906" w:id="7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"егемендігіне" деген сөз "Тәуелсіздігіне, Егемендігіне"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"Қазақстанның"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Start w:name="z911" w:id="734"/>
    <w:p>
      <w:pPr>
        <w:spacing w:after="0"/>
        <w:ind w:left="0"/>
        <w:jc w:val="both"/>
      </w:pPr>
      <w:r>
        <w:rPr>
          <w:rFonts w:ascii="Times New Roman"/>
          <w:b w:val="false"/>
          <w:i w:val="false"/>
          <w:color w:val="000000"/>
          <w:sz w:val="28"/>
        </w:rPr>
        <w:t xml:space="preserve">
      4) 4-баптың </w:t>
      </w:r>
      <w:r>
        <w:rPr>
          <w:rFonts w:ascii="Times New Roman"/>
          <w:b w:val="false"/>
          <w:i w:val="false"/>
          <w:color w:val="000000"/>
          <w:sz w:val="28"/>
        </w:rPr>
        <w:t>6-тармағындағы</w:t>
      </w:r>
      <w:r>
        <w:rPr>
          <w:rFonts w:ascii="Times New Roman"/>
          <w:b w:val="false"/>
          <w:i w:val="false"/>
          <w:color w:val="000000"/>
          <w:sz w:val="28"/>
        </w:rPr>
        <w:t xml:space="preserve"> "Парламентін" деген сөз "Құрылтайын" деген сөзбен ауыстырылсын;</w:t>
      </w:r>
    </w:p>
    <w:bookmarkEnd w:id="734"/>
    <w:bookmarkStart w:name="z912" w:id="735"/>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2-тармағындағы</w:t>
      </w:r>
      <w:r>
        <w:rPr>
          <w:rFonts w:ascii="Times New Roman"/>
          <w:b w:val="false"/>
          <w:i w:val="false"/>
          <w:color w:val="000000"/>
          <w:sz w:val="28"/>
        </w:rPr>
        <w:t xml:space="preserve"> "39-бабының" деген сөздер "41-бабының" деген сөздермен ауыстырылсын;</w:t>
      </w:r>
    </w:p>
    <w:bookmarkEnd w:id="735"/>
    <w:bookmarkStart w:name="z913" w:id="736"/>
    <w:p>
      <w:pPr>
        <w:spacing w:after="0"/>
        <w:ind w:left="0"/>
        <w:jc w:val="both"/>
      </w:pPr>
      <w:r>
        <w:rPr>
          <w:rFonts w:ascii="Times New Roman"/>
          <w:b w:val="false"/>
          <w:i w:val="false"/>
          <w:color w:val="000000"/>
          <w:sz w:val="28"/>
        </w:rPr>
        <w:t xml:space="preserve">
      6) 6-баптың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"Республиканың" деген сөз "Қазақстан Республикасының" деген сөздермен ауыстырылсын; </w:t>
      </w:r>
    </w:p>
    <w:bookmarkEnd w:id="736"/>
    <w:bookmarkStart w:name="z914" w:id="737"/>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1-тармағында</w:t>
      </w:r>
      <w:r>
        <w:rPr>
          <w:rFonts w:ascii="Times New Roman"/>
          <w:b w:val="false"/>
          <w:i w:val="false"/>
          <w:color w:val="000000"/>
          <w:sz w:val="28"/>
        </w:rPr>
        <w:t>:</w:t>
      </w:r>
    </w:p>
    <w:bookmarkEnd w:id="737"/>
    <w:bookmarkStart w:name="z915" w:id="738"/>
    <w:p>
      <w:pPr>
        <w:spacing w:after="0"/>
        <w:ind w:left="0"/>
        <w:jc w:val="both"/>
      </w:pPr>
      <w:r>
        <w:rPr>
          <w:rFonts w:ascii="Times New Roman"/>
          <w:b w:val="false"/>
          <w:i w:val="false"/>
          <w:color w:val="000000"/>
          <w:sz w:val="28"/>
        </w:rPr>
        <w:t>
      3) тармақшадағы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738"/>
    <w:bookmarkStart w:name="z916" w:id="739"/>
    <w:p>
      <w:pPr>
        <w:spacing w:after="0"/>
        <w:ind w:left="0"/>
        <w:jc w:val="both"/>
      </w:pPr>
      <w:r>
        <w:rPr>
          <w:rFonts w:ascii="Times New Roman"/>
          <w:b w:val="false"/>
          <w:i w:val="false"/>
          <w:color w:val="000000"/>
          <w:sz w:val="28"/>
        </w:rPr>
        <w:t>
      9) тармақшадағы "Парламентіне" деген сөз "Құрылтайына" деген сөзбен ауыстырылсын;</w:t>
      </w:r>
    </w:p>
    <w:bookmarkEnd w:id="739"/>
    <w:bookmarkStart w:name="z917" w:id="740"/>
    <w:p>
      <w:pPr>
        <w:spacing w:after="0"/>
        <w:ind w:left="0"/>
        <w:jc w:val="both"/>
      </w:pPr>
      <w:r>
        <w:rPr>
          <w:rFonts w:ascii="Times New Roman"/>
          <w:b w:val="false"/>
          <w:i w:val="false"/>
          <w:color w:val="000000"/>
          <w:sz w:val="28"/>
        </w:rPr>
        <w:t xml:space="preserve">
      8) 10-баптың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740"/>
    <w:bookmarkStart w:name="z918" w:id="741"/>
    <w:p>
      <w:pPr>
        <w:spacing w:after="0"/>
        <w:ind w:left="0"/>
        <w:jc w:val="both"/>
      </w:pPr>
      <w:r>
        <w:rPr>
          <w:rFonts w:ascii="Times New Roman"/>
          <w:b w:val="false"/>
          <w:i w:val="false"/>
          <w:color w:val="000000"/>
          <w:sz w:val="28"/>
        </w:rPr>
        <w:t>
      9) </w:t>
      </w:r>
      <w:r>
        <w:rPr>
          <w:rFonts w:ascii="Times New Roman"/>
          <w:b w:val="false"/>
          <w:i w:val="false"/>
          <w:color w:val="000000"/>
          <w:sz w:val="28"/>
        </w:rPr>
        <w:t>10-1-бапта</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1-тармақтың бірінші абзацындағы және 2) тармақшасындағы және 2-тармақтағы "Облыстардың, республикалық маңызы бар қалалардың, астананың", "облыстардың, республикалық маңызы бар қалалардың, астананың" деген сөздер тиісінше "Астананың, облыстардың, республикалық маңызы бар қалалардың", "астананың, облыстардың, республикалық маңызы бар қалалардың"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Start w:name="z921" w:id="7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15-баптағы</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bookmarkEnd w:id="742"/>
    <w:bookmarkStart w:name="z922" w:id="743"/>
    <w:p>
      <w:pPr>
        <w:spacing w:after="0"/>
        <w:ind w:left="0"/>
        <w:jc w:val="both"/>
      </w:pPr>
      <w:r>
        <w:rPr>
          <w:rFonts w:ascii="Times New Roman"/>
          <w:b w:val="false"/>
          <w:i w:val="false"/>
          <w:color w:val="000000"/>
          <w:sz w:val="28"/>
        </w:rPr>
        <w:t xml:space="preserve">
      33.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3"/>
    <w:bookmarkStart w:name="z923" w:id="744"/>
    <w:p>
      <w:pPr>
        <w:spacing w:after="0"/>
        <w:ind w:left="0"/>
        <w:jc w:val="both"/>
      </w:pPr>
      <w:r>
        <w:rPr>
          <w:rFonts w:ascii="Times New Roman"/>
          <w:b w:val="false"/>
          <w:i w:val="false"/>
          <w:color w:val="000000"/>
          <w:sz w:val="28"/>
        </w:rPr>
        <w:t xml:space="preserve">
      43-баптың 3-тармағы бірінші бөлігінің </w:t>
      </w:r>
      <w:r>
        <w:rPr>
          <w:rFonts w:ascii="Times New Roman"/>
          <w:b w:val="false"/>
          <w:i w:val="false"/>
          <w:color w:val="000000"/>
          <w:sz w:val="28"/>
        </w:rPr>
        <w:t>2-1) тармақшасындағы</w:t>
      </w:r>
      <w:r>
        <w:rPr>
          <w:rFonts w:ascii="Times New Roman"/>
          <w:b w:val="false"/>
          <w:i w:val="false"/>
          <w:color w:val="000000"/>
          <w:sz w:val="28"/>
        </w:rPr>
        <w:t xml:space="preserve"> "оның міндетін атқарушы адам" деген сөздер "бірінші басшының активтерді қайтару жөніндегі жұмысқа жетекшілік ететін орынбасары" деген сөздермен ауыстырылсын.</w:t>
      </w:r>
    </w:p>
    <w:bookmarkEnd w:id="744"/>
    <w:bookmarkStart w:name="z924" w:id="745"/>
    <w:p>
      <w:pPr>
        <w:spacing w:after="0"/>
        <w:ind w:left="0"/>
        <w:jc w:val="both"/>
      </w:pPr>
      <w:r>
        <w:rPr>
          <w:rFonts w:ascii="Times New Roman"/>
          <w:b w:val="false"/>
          <w:i w:val="false"/>
          <w:color w:val="000000"/>
          <w:sz w:val="28"/>
        </w:rPr>
        <w:t xml:space="preserve">
      34.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екінші бөлігіндегі "Қазақстан Республикасы астанасының мәртебесі туралы заңнамалық актіде" деген сөздер "Қазақстан Республикасы астанасының мәртебесі туралы" Конституциялық заңда" деген сөздермен ауыстырылсын.</w:t>
      </w:r>
    </w:p>
    <w:bookmarkStart w:name="z926" w:id="746"/>
    <w:p>
      <w:pPr>
        <w:spacing w:after="0"/>
        <w:ind w:left="0"/>
        <w:jc w:val="both"/>
      </w:pPr>
      <w:r>
        <w:rPr>
          <w:rFonts w:ascii="Times New Roman"/>
          <w:b w:val="false"/>
          <w:i w:val="false"/>
          <w:color w:val="000000"/>
          <w:sz w:val="28"/>
        </w:rPr>
        <w:t xml:space="preserve">
      35.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6"/>
    <w:bookmarkStart w:name="z927" w:id="74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25) тармақшасындағы</w:t>
      </w:r>
      <w:r>
        <w:rPr>
          <w:rFonts w:ascii="Times New Roman"/>
          <w:b w:val="false"/>
          <w:i w:val="false"/>
          <w:color w:val="000000"/>
          <w:sz w:val="28"/>
        </w:rPr>
        <w:t xml:space="preserve"> "уәкілетті органның тексеруі" деген сөздер "тексеру" деген сөзбен ауыстырылсын;</w:t>
      </w:r>
    </w:p>
    <w:bookmarkEnd w:id="747"/>
    <w:bookmarkStart w:name="z928" w:id="748"/>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"уәкілетті органның аумақтық бөлімшелері" деген сөздерден кейін "және азаматтық қорғау саласындағы уәкілетті органның аумақтық органдары" деген сөздермен толықтырылсын;</w:t>
      </w:r>
    </w:p>
    <w:bookmarkEnd w:id="748"/>
    <w:bookmarkStart w:name="z929" w:id="7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7-1-бапта</w:t>
      </w:r>
      <w:r>
        <w:rPr>
          <w:rFonts w:ascii="Times New Roman"/>
          <w:b w:val="false"/>
          <w:i w:val="false"/>
          <w:color w:val="000000"/>
          <w:sz w:val="28"/>
        </w:rPr>
        <w:t>:</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"(оның ішінде шағын көлемді кемелерді)"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"(оның ішінде шағын көлемді кемені)", "(оның ішінде шағын көлемді кемелердің)"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10-тармақтардағы</w:t>
      </w:r>
      <w:r>
        <w:rPr>
          <w:rFonts w:ascii="Times New Roman"/>
          <w:b w:val="false"/>
          <w:i w:val="false"/>
          <w:color w:val="000000"/>
          <w:sz w:val="28"/>
        </w:rPr>
        <w:t xml:space="preserve"> "(шағын көлемді кемені)" деген сөздер алып тасталсын;</w:t>
      </w:r>
    </w:p>
    <w:bookmarkStart w:name="z933" w:id="750"/>
    <w:p>
      <w:pPr>
        <w:spacing w:after="0"/>
        <w:ind w:left="0"/>
        <w:jc w:val="both"/>
      </w:pPr>
      <w:r>
        <w:rPr>
          <w:rFonts w:ascii="Times New Roman"/>
          <w:b w:val="false"/>
          <w:i w:val="false"/>
          <w:color w:val="000000"/>
          <w:sz w:val="28"/>
        </w:rPr>
        <w:t>
      4) мынадай мазмұндағы 7-2-баппен толықтырылсын:</w:t>
      </w:r>
    </w:p>
    <w:bookmarkEnd w:id="750"/>
    <w:bookmarkStart w:name="z934" w:id="751"/>
    <w:p>
      <w:pPr>
        <w:spacing w:after="0"/>
        <w:ind w:left="0"/>
        <w:jc w:val="both"/>
      </w:pPr>
      <w:r>
        <w:rPr>
          <w:rFonts w:ascii="Times New Roman"/>
          <w:b w:val="false"/>
          <w:i w:val="false"/>
          <w:color w:val="000000"/>
          <w:sz w:val="28"/>
        </w:rPr>
        <w:t>
      "7-2-бап. Жедел ден қою шаралары және оларды шағын көлемді кемелер үшін қолдану тәртібі</w:t>
      </w:r>
    </w:p>
    <w:bookmarkEnd w:id="751"/>
    <w:bookmarkStart w:name="z935" w:id="752"/>
    <w:p>
      <w:pPr>
        <w:spacing w:after="0"/>
        <w:ind w:left="0"/>
        <w:jc w:val="both"/>
      </w:pPr>
      <w:r>
        <w:rPr>
          <w:rFonts w:ascii="Times New Roman"/>
          <w:b w:val="false"/>
          <w:i w:val="false"/>
          <w:color w:val="000000"/>
          <w:sz w:val="28"/>
        </w:rPr>
        <w:t>
      1. Егер бақылау және қадағалау субъектілерінің (объектілерінің) қызметі шағын көлемді кемелерді қауіпсіз пайдалануға, адамдардың өмірі мен денсаулығына, қоршаған ортаға тікелей қатер төндірсе, азаматтық қорғау саласында бақылау мен қадағалауды жүзеге асыратын азаматтық қорғау саласындағы уәкілетті органның аумақтық органының қызметкерлері, әскери қызметшілері жедел ден қою шараларын қолданады.</w:t>
      </w:r>
    </w:p>
    <w:bookmarkEnd w:id="752"/>
    <w:bookmarkStart w:name="z936" w:id="753"/>
    <w:p>
      <w:pPr>
        <w:spacing w:after="0"/>
        <w:ind w:left="0"/>
        <w:jc w:val="both"/>
      </w:pPr>
      <w:r>
        <w:rPr>
          <w:rFonts w:ascii="Times New Roman"/>
          <w:b w:val="false"/>
          <w:i w:val="false"/>
          <w:color w:val="000000"/>
          <w:sz w:val="28"/>
        </w:rPr>
        <w:t xml:space="preserve">
      2. Жедел ден қою шаралары – осы бапта түрлері көзделген, бақылау және қадағалау субъектісіне бару арқылы қарап тексеруді (тексеруді), профилактикалық бақылауды жүзеге асыру барысында және (немесе) оларды жүргізу нәтижелері бойынша қолданылатын бақылау және қадағалау субъектілеріне (объектілеріне) әсер ету тәсілдері. </w:t>
      </w:r>
    </w:p>
    <w:bookmarkEnd w:id="753"/>
    <w:bookmarkStart w:name="z937" w:id="754"/>
    <w:p>
      <w:pPr>
        <w:spacing w:after="0"/>
        <w:ind w:left="0"/>
        <w:jc w:val="both"/>
      </w:pPr>
      <w:r>
        <w:rPr>
          <w:rFonts w:ascii="Times New Roman"/>
          <w:b w:val="false"/>
          <w:i w:val="false"/>
          <w:color w:val="000000"/>
          <w:sz w:val="28"/>
        </w:rPr>
        <w:t>
      3. Шағын көлемді кемені пайдалану қауіпсіздігіне, адамдардың өмірі мен денсаулығына, қоршаған ортаға қатер төнген кезде шағын көлемді кемелердің қозғалысын (пайдаланылуын) тоқтата тұру және оған тыйым салу жедел ден қою шараларына жатады.</w:t>
      </w:r>
    </w:p>
    <w:bookmarkEnd w:id="754"/>
    <w:bookmarkStart w:name="z938" w:id="755"/>
    <w:p>
      <w:pPr>
        <w:spacing w:after="0"/>
        <w:ind w:left="0"/>
        <w:jc w:val="both"/>
      </w:pPr>
      <w:r>
        <w:rPr>
          <w:rFonts w:ascii="Times New Roman"/>
          <w:b w:val="false"/>
          <w:i w:val="false"/>
          <w:color w:val="000000"/>
          <w:sz w:val="28"/>
        </w:rPr>
        <w:t>
      4. Осы Заңның 17-4-бабына сәйкес мемлекеттік бақылау нысанасы болып саналатын, Қазақстан Республикасының заңнамасында белгіленген талаптарды бұзу жедел ден қою шараларын қолдануға негіз болады.</w:t>
      </w:r>
    </w:p>
    <w:bookmarkEnd w:id="755"/>
    <w:bookmarkStart w:name="z939" w:id="756"/>
    <w:p>
      <w:pPr>
        <w:spacing w:after="0"/>
        <w:ind w:left="0"/>
        <w:jc w:val="both"/>
      </w:pPr>
      <w:r>
        <w:rPr>
          <w:rFonts w:ascii="Times New Roman"/>
          <w:b w:val="false"/>
          <w:i w:val="false"/>
          <w:color w:val="000000"/>
          <w:sz w:val="28"/>
        </w:rPr>
        <w:t>
      5. Азаматтық қорғау саласындағы уәкілетті органның аумақтық органдары мемлекеттік бақылауды жүзеге асыру барысында және (немесе) оның нәтижелері бойынша жедел ден қою шараларын қолдануға негіз болатын, талаптарды бұзушылықтар анықталған кезде уәкілетті орган бекіткен нысан бойынша қадағалау актісін ресімдейді.</w:t>
      </w:r>
    </w:p>
    <w:bookmarkEnd w:id="756"/>
    <w:bookmarkStart w:name="z940" w:id="757"/>
    <w:p>
      <w:pPr>
        <w:spacing w:after="0"/>
        <w:ind w:left="0"/>
        <w:jc w:val="both"/>
      </w:pPr>
      <w:r>
        <w:rPr>
          <w:rFonts w:ascii="Times New Roman"/>
          <w:b w:val="false"/>
          <w:i w:val="false"/>
          <w:color w:val="000000"/>
          <w:sz w:val="28"/>
        </w:rPr>
        <w:t>
      Қадағалау актісі Қазақстан Республикасы Кәсіпкерлік кодексінің 153-бабына сәйкес ресімделіп, бақылау және қадағалау субъектісіне табыс етіледі.</w:t>
      </w:r>
    </w:p>
    <w:bookmarkEnd w:id="757"/>
    <w:bookmarkStart w:name="z941" w:id="758"/>
    <w:p>
      <w:pPr>
        <w:spacing w:after="0"/>
        <w:ind w:left="0"/>
        <w:jc w:val="both"/>
      </w:pPr>
      <w:r>
        <w:rPr>
          <w:rFonts w:ascii="Times New Roman"/>
          <w:b w:val="false"/>
          <w:i w:val="false"/>
          <w:color w:val="000000"/>
          <w:sz w:val="28"/>
        </w:rPr>
        <w:t xml:space="preserve">
      6. Қадағалау актісі қолма-қол табыс етілген кезде оны қабылдаудан бас тартылған жағдайда, оған тиісті жазба енгізіледі және қадағалау актісін </w:t>
      </w:r>
    </w:p>
    <w:bookmarkEnd w:id="758"/>
    <w:bookmarkStart w:name="z942" w:id="759"/>
    <w:p>
      <w:pPr>
        <w:spacing w:after="0"/>
        <w:ind w:left="0"/>
        <w:jc w:val="both"/>
      </w:pPr>
      <w:r>
        <w:rPr>
          <w:rFonts w:ascii="Times New Roman"/>
          <w:b w:val="false"/>
          <w:i w:val="false"/>
          <w:color w:val="000000"/>
          <w:sz w:val="28"/>
        </w:rPr>
        <w:t>
      қабылдаудан бас тарту фактісін тіркеп-белгілейтін бейнежазба жүргізіледі.</w:t>
      </w:r>
    </w:p>
    <w:bookmarkEnd w:id="759"/>
    <w:bookmarkStart w:name="z943" w:id="760"/>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мекенжайына, тұрған жеріне немесе нақты мекенжайына оның табыс етілгені туралы хабарламасы бар хатпен жіберіледі.</w:t>
      </w:r>
    </w:p>
    <w:bookmarkEnd w:id="760"/>
    <w:bookmarkStart w:name="z944" w:id="761"/>
    <w:p>
      <w:pPr>
        <w:spacing w:after="0"/>
        <w:ind w:left="0"/>
        <w:jc w:val="both"/>
      </w:pPr>
      <w:r>
        <w:rPr>
          <w:rFonts w:ascii="Times New Roman"/>
          <w:b w:val="false"/>
          <w:i w:val="false"/>
          <w:color w:val="000000"/>
          <w:sz w:val="28"/>
        </w:rPr>
        <w:t xml:space="preserve">
      7. Қадағалау актісін алудан бас тарту оны орындамауға негіз болмайды. </w:t>
      </w:r>
    </w:p>
    <w:bookmarkEnd w:id="761"/>
    <w:bookmarkStart w:name="z945" w:id="762"/>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болатын, талаптарды бұзушылықтар бақылау және қадағалау субъектісіне (объектісіне) бару арқылы профилактикалық бақылау нәтижелері туралы актіде және (немесе) шағын көлемді кемені қарап тексеру актісінде, сондай-ақ Қазақстан Республикасының ішкі су көлігі туралы заңнамасын бұзушылықтарды жою туралы нұсқамада көрсетіледі.</w:t>
      </w:r>
    </w:p>
    <w:bookmarkEnd w:id="762"/>
    <w:bookmarkStart w:name="z946" w:id="763"/>
    <w:p>
      <w:pPr>
        <w:spacing w:after="0"/>
        <w:ind w:left="0"/>
        <w:jc w:val="both"/>
      </w:pPr>
      <w:r>
        <w:rPr>
          <w:rFonts w:ascii="Times New Roman"/>
          <w:b w:val="false"/>
          <w:i w:val="false"/>
          <w:color w:val="000000"/>
          <w:sz w:val="28"/>
        </w:rPr>
        <w:t xml:space="preserve">
      9. Бақылау және қадағалау субъектісі жедел ден қою шарасын қолдануға негіз болатын, талаптарды анықталған бұзушылықтарды Қазақстан Республикасының ішкі су көлігі туралы заңнамасын бұзушылықтарды жою туралы нұсқамада көрсетілген мерзімдерде жоюға міндетті. </w:t>
      </w:r>
    </w:p>
    <w:bookmarkEnd w:id="763"/>
    <w:bookmarkStart w:name="z947" w:id="764"/>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шағын көлемді кемені қарап тексеру нәтижелері бойынша талаптарды анықталған бұзылушылықтарды жою мерзімдері өткеннен кейін жедел ден қою шарасын қолдануға негіз болатын, талаптардың анықталған бұзушылықтарының жойылғанын бақылау бойынша жоспардан тыс тексеру (қарап тексеру) жүргізіледі.</w:t>
      </w:r>
    </w:p>
    <w:bookmarkEnd w:id="764"/>
    <w:bookmarkStart w:name="z948" w:id="765"/>
    <w:p>
      <w:pPr>
        <w:spacing w:after="0"/>
        <w:ind w:left="0"/>
        <w:jc w:val="both"/>
      </w:pPr>
      <w:r>
        <w:rPr>
          <w:rFonts w:ascii="Times New Roman"/>
          <w:b w:val="false"/>
          <w:i w:val="false"/>
          <w:color w:val="000000"/>
          <w:sz w:val="28"/>
        </w:rPr>
        <w:t>
      Қадағалау актісінің қолданысы азаматтық қорғау саласындағы уәкілетті органның аумақтық органы Қазақстан Республикасы Кәсіпкерлік кодексінің 144-бабы 5-тармағының 2-1) тармақшасына сәйкес жоспардан тыс тексеру (қарап тексеру) нәтижелері туралы актінің негізінде жедел ден қою шараларын қолдануға негіз болатын, талаптарды анықталған бұзушылықтардың жойылғанын растаған жағдайда тоқтатылады.</w:t>
      </w:r>
    </w:p>
    <w:bookmarkEnd w:id="765"/>
    <w:bookmarkStart w:name="z949" w:id="766"/>
    <w:p>
      <w:pPr>
        <w:spacing w:after="0"/>
        <w:ind w:left="0"/>
        <w:jc w:val="both"/>
      </w:pPr>
      <w:r>
        <w:rPr>
          <w:rFonts w:ascii="Times New Roman"/>
          <w:b w:val="false"/>
          <w:i w:val="false"/>
          <w:color w:val="000000"/>
          <w:sz w:val="28"/>
        </w:rPr>
        <w:t>
      11. Жедел ден қою шараларын қолдануға негіз болатын, талаптардың анықталған бұзушылықтар жойылмаған жағдайда, жоспардан тыс тексеру (қарап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жөніндегі шаралар қабылданады.</w:t>
      </w:r>
    </w:p>
    <w:bookmarkEnd w:id="766"/>
    <w:bookmarkStart w:name="z950" w:id="767"/>
    <w:p>
      <w:pPr>
        <w:spacing w:after="0"/>
        <w:ind w:left="0"/>
        <w:jc w:val="both"/>
      </w:pPr>
      <w:r>
        <w:rPr>
          <w:rFonts w:ascii="Times New Roman"/>
          <w:b w:val="false"/>
          <w:i w:val="false"/>
          <w:color w:val="000000"/>
          <w:sz w:val="28"/>
        </w:rPr>
        <w:t>
      12. Қазақстан Республикасының ішкі су көлігі туралы заңнамасын бұзушылықтарды жою туралы нұсқамада көзделген мерзімдер өткенге дейін бақылау және қадағалау субъектісі бұзушылықтың жойылу фактісін дәлелдейтін материалдарды (қажет болған кезде) қоса бере отырып, талаптарды анықталған бұзушылықтардың жойылғаны туралы ақпарат беруге міндетті.</w:t>
      </w:r>
    </w:p>
    <w:bookmarkEnd w:id="767"/>
    <w:bookmarkStart w:name="z951" w:id="768"/>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(қарап тексеру) жүргізіледі.</w:t>
      </w:r>
    </w:p>
    <w:bookmarkEnd w:id="768"/>
    <w:bookmarkStart w:name="z952" w:id="769"/>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769"/>
    <w:bookmarkStart w:name="z953" w:id="770"/>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770"/>
    <w:bookmarkStart w:name="z954" w:id="771"/>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771"/>
    <w:bookmarkStart w:name="z955" w:id="772"/>
    <w:p>
      <w:pPr>
        <w:spacing w:after="0"/>
        <w:ind w:left="0"/>
        <w:jc w:val="both"/>
      </w:pPr>
      <w:r>
        <w:rPr>
          <w:rFonts w:ascii="Times New Roman"/>
          <w:b w:val="false"/>
          <w:i w:val="false"/>
          <w:color w:val="000000"/>
          <w:sz w:val="28"/>
        </w:rPr>
        <w:t xml:space="preserve">
      14. Қадағалау актісін жарамсыз деп тануға және оның күшін жоюға мыналар негіз болады: </w:t>
      </w:r>
    </w:p>
    <w:bookmarkEnd w:id="772"/>
    <w:bookmarkStart w:name="z956" w:id="773"/>
    <w:p>
      <w:pPr>
        <w:spacing w:after="0"/>
        <w:ind w:left="0"/>
        <w:jc w:val="both"/>
      </w:pPr>
      <w:r>
        <w:rPr>
          <w:rFonts w:ascii="Times New Roman"/>
          <w:b w:val="false"/>
          <w:i w:val="false"/>
          <w:color w:val="000000"/>
          <w:sz w:val="28"/>
        </w:rPr>
        <w:t>
      1) жедел ден қою шараларын қолдануға негіздің болмауы;</w:t>
      </w:r>
    </w:p>
    <w:bookmarkEnd w:id="773"/>
    <w:bookmarkStart w:name="z957" w:id="774"/>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bookmarkEnd w:id="774"/>
    <w:bookmarkStart w:name="z958" w:id="775"/>
    <w:p>
      <w:pPr>
        <w:spacing w:after="0"/>
        <w:ind w:left="0"/>
        <w:jc w:val="both"/>
      </w:pPr>
      <w:r>
        <w:rPr>
          <w:rFonts w:ascii="Times New Roman"/>
          <w:b w:val="false"/>
          <w:i w:val="false"/>
          <w:color w:val="000000"/>
          <w:sz w:val="28"/>
        </w:rPr>
        <w:t>
      3) азаматтық қорғау саласындағы уәкілетті органның аумақтық органының өз құзыретіне кірмейтін мәселелер бойынша жедел ден қою шараларын қолдануы.</w:t>
      </w:r>
    </w:p>
    <w:bookmarkEnd w:id="775"/>
    <w:bookmarkStart w:name="z959" w:id="776"/>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776"/>
    <w:bookmarkStart w:name="z960" w:id="777"/>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2-тармағында</w:t>
      </w:r>
      <w:r>
        <w:rPr>
          <w:rFonts w:ascii="Times New Roman"/>
          <w:b w:val="false"/>
          <w:i w:val="false"/>
          <w:color w:val="000000"/>
          <w:sz w:val="28"/>
        </w:rPr>
        <w:t>:</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"(оның ішінде шағын көлемді кемелерді)", "(оның ішінде шағын көлемді кемелердің)"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тармақшадағы</w:t>
      </w:r>
      <w:r>
        <w:rPr>
          <w:rFonts w:ascii="Times New Roman"/>
          <w:b w:val="false"/>
          <w:i w:val="false"/>
          <w:color w:val="000000"/>
          <w:sz w:val="28"/>
        </w:rPr>
        <w:t xml:space="preserve"> ", оның ішінде шағын көлемді кемелермен" деген сөздер алып тасталсын;</w:t>
      </w:r>
    </w:p>
    <w:bookmarkStart w:name="z963" w:id="778"/>
    <w:p>
      <w:pPr>
        <w:spacing w:after="0"/>
        <w:ind w:left="0"/>
        <w:jc w:val="both"/>
      </w:pPr>
      <w:r>
        <w:rPr>
          <w:rFonts w:ascii="Times New Roman"/>
          <w:b w:val="false"/>
          <w:i w:val="false"/>
          <w:color w:val="000000"/>
          <w:sz w:val="28"/>
        </w:rPr>
        <w:t>
      6) мынадай мазмұндағы 9-2-баппен толықтырылсын:</w:t>
      </w:r>
    </w:p>
    <w:bookmarkEnd w:id="778"/>
    <w:bookmarkStart w:name="z964" w:id="779"/>
    <w:p>
      <w:pPr>
        <w:spacing w:after="0"/>
        <w:ind w:left="0"/>
        <w:jc w:val="both"/>
      </w:pPr>
      <w:r>
        <w:rPr>
          <w:rFonts w:ascii="Times New Roman"/>
          <w:b w:val="false"/>
          <w:i w:val="false"/>
          <w:color w:val="000000"/>
          <w:sz w:val="28"/>
        </w:rPr>
        <w:t>
      "9-2-бап. Азаматтық қорғау саласындағы уәкілетті органның аумақтық органдарының құзыреті</w:t>
      </w:r>
    </w:p>
    <w:bookmarkEnd w:id="779"/>
    <w:bookmarkStart w:name="z965" w:id="780"/>
    <w:p>
      <w:pPr>
        <w:spacing w:after="0"/>
        <w:ind w:left="0"/>
        <w:jc w:val="both"/>
      </w:pPr>
      <w:r>
        <w:rPr>
          <w:rFonts w:ascii="Times New Roman"/>
          <w:b w:val="false"/>
          <w:i w:val="false"/>
          <w:color w:val="000000"/>
          <w:sz w:val="28"/>
        </w:rPr>
        <w:t xml:space="preserve">
      Азаматтық қорғау саласындағы уәкілетті органның аумақтық органдарының құзыретіне мыналар жатады: </w:t>
      </w:r>
    </w:p>
    <w:bookmarkEnd w:id="780"/>
    <w:bookmarkStart w:name="z966" w:id="781"/>
    <w:p>
      <w:pPr>
        <w:spacing w:after="0"/>
        <w:ind w:left="0"/>
        <w:jc w:val="both"/>
      </w:pPr>
      <w:r>
        <w:rPr>
          <w:rFonts w:ascii="Times New Roman"/>
          <w:b w:val="false"/>
          <w:i w:val="false"/>
          <w:color w:val="000000"/>
          <w:sz w:val="28"/>
        </w:rPr>
        <w:t xml:space="preserve">
      1) шағын көлемді кемелердің қауіпсіз пайдалануды қамтамасыз ету талаптарына сәйкестігі тұрғысынан оларды қарап тексеру; </w:t>
      </w:r>
    </w:p>
    <w:bookmarkEnd w:id="781"/>
    <w:bookmarkStart w:name="z967" w:id="782"/>
    <w:p>
      <w:pPr>
        <w:spacing w:after="0"/>
        <w:ind w:left="0"/>
        <w:jc w:val="both"/>
      </w:pPr>
      <w:r>
        <w:rPr>
          <w:rFonts w:ascii="Times New Roman"/>
          <w:b w:val="false"/>
          <w:i w:val="false"/>
          <w:color w:val="000000"/>
          <w:sz w:val="28"/>
        </w:rPr>
        <w:t>
      2) қауіпсіздікті қамтамасыз ету талаптарына сәйкес келмейтін шағын көлемді кемелерді ұстау;</w:t>
      </w:r>
    </w:p>
    <w:bookmarkEnd w:id="782"/>
    <w:bookmarkStart w:name="z968" w:id="783"/>
    <w:p>
      <w:pPr>
        <w:spacing w:after="0"/>
        <w:ind w:left="0"/>
        <w:jc w:val="both"/>
      </w:pPr>
      <w:r>
        <w:rPr>
          <w:rFonts w:ascii="Times New Roman"/>
          <w:b w:val="false"/>
          <w:i w:val="false"/>
          <w:color w:val="000000"/>
          <w:sz w:val="28"/>
        </w:rPr>
        <w:t>
      3) адамдардың қауіпсіздігіне, өмірі мен денсаулығына қатер төнген кезде шағын көлемді кемелердің қозғалысын тоқтата тұру және оған тыйым салу;</w:t>
      </w:r>
    </w:p>
    <w:bookmarkEnd w:id="783"/>
    <w:bookmarkStart w:name="z969" w:id="784"/>
    <w:p>
      <w:pPr>
        <w:spacing w:after="0"/>
        <w:ind w:left="0"/>
        <w:jc w:val="both"/>
      </w:pPr>
      <w:r>
        <w:rPr>
          <w:rFonts w:ascii="Times New Roman"/>
          <w:b w:val="false"/>
          <w:i w:val="false"/>
          <w:color w:val="000000"/>
          <w:sz w:val="28"/>
        </w:rPr>
        <w:t>
      4) шағын көлемді кемелердің, жеке және заңды тұлғалардың ішкі су жолдары бойынша жүзу қағидаларын сақтауын бақылау және қадағалау;</w:t>
      </w:r>
    </w:p>
    <w:bookmarkEnd w:id="784"/>
    <w:bookmarkStart w:name="z970" w:id="785"/>
    <w:p>
      <w:pPr>
        <w:spacing w:after="0"/>
        <w:ind w:left="0"/>
        <w:jc w:val="both"/>
      </w:pPr>
      <w:r>
        <w:rPr>
          <w:rFonts w:ascii="Times New Roman"/>
          <w:b w:val="false"/>
          <w:i w:val="false"/>
          <w:color w:val="000000"/>
          <w:sz w:val="28"/>
        </w:rPr>
        <w:t>
      5) шағын көлемді кемелерді пайдалану кезінде Қазақстан Республикасының ішкі су көлігі туралы заңнамасын бұзушылықтарды жою туралы нұсқамалар шығару;</w:t>
      </w:r>
    </w:p>
    <w:bookmarkEnd w:id="785"/>
    <w:bookmarkStart w:name="z971" w:id="786"/>
    <w:p>
      <w:pPr>
        <w:spacing w:after="0"/>
        <w:ind w:left="0"/>
        <w:jc w:val="both"/>
      </w:pPr>
      <w:r>
        <w:rPr>
          <w:rFonts w:ascii="Times New Roman"/>
          <w:b w:val="false"/>
          <w:i w:val="false"/>
          <w:color w:val="000000"/>
          <w:sz w:val="28"/>
        </w:rPr>
        <w:t>
      6) уәкілетті органды шағын көлемді кемемен болған көлік оқиғасы туралы құлақтандыру, шағын көлемді кемелермен болған көлік оқиғаларын тергеп-тексеруді, сыныптауды және есепке алуды жүргізу үшін қажетті ақпарат пен дәлелдемелер жинау;</w:t>
      </w:r>
    </w:p>
    <w:bookmarkEnd w:id="786"/>
    <w:bookmarkStart w:name="z972" w:id="787"/>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787"/>
    <w:bookmarkStart w:name="z973" w:id="7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тармақшалардағы</w:t>
      </w:r>
      <w:r>
        <w:rPr>
          <w:rFonts w:ascii="Times New Roman"/>
          <w:b w:val="false"/>
          <w:i w:val="false"/>
          <w:color w:val="000000"/>
          <w:sz w:val="28"/>
        </w:rPr>
        <w:t xml:space="preserve"> "(оның ішінде шағын көлемді кемелердің)", "(оның ішінде шағын көлемді кемелерді)" деген сөздер алып тасталсын;</w:t>
      </w:r>
    </w:p>
    <w:bookmarkStart w:name="z975" w:id="789"/>
    <w:p>
      <w:pPr>
        <w:spacing w:after="0"/>
        <w:ind w:left="0"/>
        <w:jc w:val="both"/>
      </w:pPr>
      <w:r>
        <w:rPr>
          <w:rFonts w:ascii="Times New Roman"/>
          <w:b w:val="false"/>
          <w:i w:val="false"/>
          <w:color w:val="000000"/>
          <w:sz w:val="28"/>
        </w:rPr>
        <w:t>
      10) тармақшадағы "анықталған iшкi су көлiгiнiң (соның iшiнде шағын көлемдi кемелердiң) жұмыс iстеуiн айқындайтын Қазақстан Республикасының заңнамасын бұзушылықтарды" деген сөздер "iшкi су көлiгiнiң жұмыс iстеуiн айқындайтын Қазақстан Республикасы заңнамасын анықталған бұзушылықтарды" деген сөздермен ауыстырылсын;</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bookmarkStart w:name="z977" w:id="7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"(оның ішінде шағын көлемді кемелерді)"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80" w:id="791"/>
    <w:p>
      <w:pPr>
        <w:spacing w:after="0"/>
        <w:ind w:left="0"/>
        <w:jc w:val="both"/>
      </w:pPr>
      <w:r>
        <w:rPr>
          <w:rFonts w:ascii="Times New Roman"/>
          <w:b w:val="false"/>
          <w:i w:val="false"/>
          <w:color w:val="000000"/>
          <w:sz w:val="28"/>
        </w:rPr>
        <w:t>
      "1. Кемелерді қарап тексеру кеменің (оның мемлекеттік тіркелген орнына қарамастан), экипаждың кемелерді қауіпсіз пайдалануды регламенттейтін Қазақстан Республикасы заңнамасының талаптарына сәйкес келуін анықтау мақсатында жүргізіледі. Кемелерді қарап тексеру капитанның немесе бірінші штурманның (капитанның аға көмекшісінің) қатысуымен тұрақта тұрған, сол сияқты жүзіп келе жатқан кезде де жүргізілуі мүмкін.</w:t>
      </w:r>
    </w:p>
    <w:bookmarkEnd w:id="791"/>
    <w:bookmarkStart w:name="z981" w:id="792"/>
    <w:p>
      <w:pPr>
        <w:spacing w:after="0"/>
        <w:ind w:left="0"/>
        <w:jc w:val="both"/>
      </w:pPr>
      <w:r>
        <w:rPr>
          <w:rFonts w:ascii="Times New Roman"/>
          <w:b w:val="false"/>
          <w:i w:val="false"/>
          <w:color w:val="000000"/>
          <w:sz w:val="28"/>
        </w:rPr>
        <w:t>
      Ішкі суларда жүзетін кемелерді қарап тексеру навигацияаралық кезеңнен кейін, ал "өзен-теңізде" жүзетін кемелерді теңізде пайдаланғаннан кейін олар ішкі су жолдарына кірген кезде жүргізіледі.</w:t>
      </w:r>
    </w:p>
    <w:bookmarkEnd w:id="792"/>
    <w:bookmarkStart w:name="z982" w:id="793"/>
    <w:p>
      <w:pPr>
        <w:spacing w:after="0"/>
        <w:ind w:left="0"/>
        <w:jc w:val="both"/>
      </w:pPr>
      <w:r>
        <w:rPr>
          <w:rFonts w:ascii="Times New Roman"/>
          <w:b w:val="false"/>
          <w:i w:val="false"/>
          <w:color w:val="000000"/>
          <w:sz w:val="28"/>
        </w:rPr>
        <w:t>
      Кемелерді бақылау мақсатында қарап тексеру навигация кезеңінде екі айда бір реттен жиілетпей немесе көлік оқиғасы болған кезде, сондай-ақ әкімшілік құқық бұзушылық жасалған жағдайда жүргізіледі.";</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984" w:id="794"/>
    <w:p>
      <w:pPr>
        <w:spacing w:after="0"/>
        <w:ind w:left="0"/>
        <w:jc w:val="both"/>
      </w:pPr>
      <w:r>
        <w:rPr>
          <w:rFonts w:ascii="Times New Roman"/>
          <w:b w:val="false"/>
          <w:i w:val="false"/>
          <w:color w:val="000000"/>
          <w:sz w:val="28"/>
        </w:rPr>
        <w:t>
      9) мынадай мазмұндағы 17-3, 17-4 және 17-5-баптармен толықтырылсын:</w:t>
      </w:r>
    </w:p>
    <w:bookmarkEnd w:id="794"/>
    <w:bookmarkStart w:name="z985" w:id="795"/>
    <w:p>
      <w:pPr>
        <w:spacing w:after="0"/>
        <w:ind w:left="0"/>
        <w:jc w:val="both"/>
      </w:pPr>
      <w:r>
        <w:rPr>
          <w:rFonts w:ascii="Times New Roman"/>
          <w:b w:val="false"/>
          <w:i w:val="false"/>
          <w:color w:val="000000"/>
          <w:sz w:val="28"/>
        </w:rPr>
        <w:t>
      "17-3-бап. Шағын көлемді кемелерді бақылау мен қадағалау</w:t>
      </w:r>
    </w:p>
    <w:bookmarkEnd w:id="795"/>
    <w:bookmarkStart w:name="z986" w:id="796"/>
    <w:p>
      <w:pPr>
        <w:spacing w:after="0"/>
        <w:ind w:left="0"/>
        <w:jc w:val="both"/>
      </w:pPr>
      <w:r>
        <w:rPr>
          <w:rFonts w:ascii="Times New Roman"/>
          <w:b w:val="false"/>
          <w:i w:val="false"/>
          <w:color w:val="000000"/>
          <w:sz w:val="28"/>
        </w:rPr>
        <w:t>
      Азаматтық қорғау саласындағы уәкілетті органның аумақтық органдары:</w:t>
      </w:r>
    </w:p>
    <w:bookmarkEnd w:id="796"/>
    <w:bookmarkStart w:name="z987" w:id="797"/>
    <w:p>
      <w:pPr>
        <w:spacing w:after="0"/>
        <w:ind w:left="0"/>
        <w:jc w:val="both"/>
      </w:pPr>
      <w:r>
        <w:rPr>
          <w:rFonts w:ascii="Times New Roman"/>
          <w:b w:val="false"/>
          <w:i w:val="false"/>
          <w:color w:val="000000"/>
          <w:sz w:val="28"/>
        </w:rPr>
        <w:t>
      1) шағын көлемді кемелердің пайдалану қауіпсіздігін қамтамасыз ету талаптарына сәйкестігі тұрғысынан оларды қарап тексеруді жүргізу;</w:t>
      </w:r>
    </w:p>
    <w:bookmarkEnd w:id="797"/>
    <w:bookmarkStart w:name="z988" w:id="798"/>
    <w:p>
      <w:pPr>
        <w:spacing w:after="0"/>
        <w:ind w:left="0"/>
        <w:jc w:val="both"/>
      </w:pPr>
      <w:r>
        <w:rPr>
          <w:rFonts w:ascii="Times New Roman"/>
          <w:b w:val="false"/>
          <w:i w:val="false"/>
          <w:color w:val="000000"/>
          <w:sz w:val="28"/>
        </w:rPr>
        <w:t xml:space="preserve">
      2) пайдалану қауіпсіздігін қамтамасыз ету талаптарына сай келмейтін шағын көлемді кемелерді ұстау; </w:t>
      </w:r>
    </w:p>
    <w:bookmarkEnd w:id="798"/>
    <w:bookmarkStart w:name="z989" w:id="799"/>
    <w:p>
      <w:pPr>
        <w:spacing w:after="0"/>
        <w:ind w:left="0"/>
        <w:jc w:val="both"/>
      </w:pPr>
      <w:r>
        <w:rPr>
          <w:rFonts w:ascii="Times New Roman"/>
          <w:b w:val="false"/>
          <w:i w:val="false"/>
          <w:color w:val="000000"/>
          <w:sz w:val="28"/>
        </w:rPr>
        <w:t>
      3) шағын көлемді кемелерді пайдалану қауіпсіздігіне, адамдардың өмірі мен денсаулығына қатер төнген кезде шағын көлемді кемелердің қозғалысын тоқтата тұру және оларға тыйым салу;</w:t>
      </w:r>
    </w:p>
    <w:bookmarkEnd w:id="799"/>
    <w:bookmarkStart w:name="z990" w:id="800"/>
    <w:p>
      <w:pPr>
        <w:spacing w:after="0"/>
        <w:ind w:left="0"/>
        <w:jc w:val="both"/>
      </w:pPr>
      <w:r>
        <w:rPr>
          <w:rFonts w:ascii="Times New Roman"/>
          <w:b w:val="false"/>
          <w:i w:val="false"/>
          <w:color w:val="000000"/>
          <w:sz w:val="28"/>
        </w:rPr>
        <w:t xml:space="preserve">
      4) шағын көлемді кемелердің жұмыс істеуін айқындайтын Қазақстан Республикасы заңнамасын анықталған бұзушылықтарды жою туралы нұсқамалар беру; </w:t>
      </w:r>
    </w:p>
    <w:bookmarkEnd w:id="800"/>
    <w:bookmarkStart w:name="z991" w:id="801"/>
    <w:p>
      <w:pPr>
        <w:spacing w:after="0"/>
        <w:ind w:left="0"/>
        <w:jc w:val="both"/>
      </w:pPr>
      <w:r>
        <w:rPr>
          <w:rFonts w:ascii="Times New Roman"/>
          <w:b w:val="false"/>
          <w:i w:val="false"/>
          <w:color w:val="000000"/>
          <w:sz w:val="28"/>
        </w:rPr>
        <w:t>
      5) шағын көлемді кемелердің мәселелері бойынша сараптамаларға қатысуға тиісті мамандарды тарту;</w:t>
      </w:r>
    </w:p>
    <w:bookmarkEnd w:id="801"/>
    <w:bookmarkStart w:name="z992" w:id="802"/>
    <w:p>
      <w:pPr>
        <w:spacing w:after="0"/>
        <w:ind w:left="0"/>
        <w:jc w:val="both"/>
      </w:pPr>
      <w:r>
        <w:rPr>
          <w:rFonts w:ascii="Times New Roman"/>
          <w:b w:val="false"/>
          <w:i w:val="false"/>
          <w:color w:val="000000"/>
          <w:sz w:val="28"/>
        </w:rPr>
        <w:t>
      6) шағын көлемді кемелердің алкогольден, есірткіден және уытқұмарлықтан масаң күйде болған кеме жүргізушілерін кеме жүргізуден шеттету және оларды медициналық куәландыруға жіберу;</w:t>
      </w:r>
    </w:p>
    <w:bookmarkEnd w:id="802"/>
    <w:bookmarkStart w:name="z993" w:id="803"/>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заңнамасына сәйкес әкімшілік құқық бұзушылық туралы істер бойынша іс жүргiзу арқылы шағын көлемді кемелерді бақылайды және қадағалайды.</w:t>
      </w:r>
    </w:p>
    <w:bookmarkEnd w:id="803"/>
    <w:bookmarkStart w:name="z994" w:id="804"/>
    <w:p>
      <w:pPr>
        <w:spacing w:after="0"/>
        <w:ind w:left="0"/>
        <w:jc w:val="both"/>
      </w:pPr>
      <w:r>
        <w:rPr>
          <w:rFonts w:ascii="Times New Roman"/>
          <w:b w:val="false"/>
          <w:i w:val="false"/>
          <w:color w:val="000000"/>
          <w:sz w:val="28"/>
        </w:rPr>
        <w:t>
      17-4-бап. Азаматтық қорғау саласындағы уәкілетті органның аумақтық органдарының шағын көлемді кемелерді қарап тексеруді жүргізуі</w:t>
      </w:r>
    </w:p>
    <w:bookmarkEnd w:id="804"/>
    <w:bookmarkStart w:name="z995" w:id="805"/>
    <w:p>
      <w:pPr>
        <w:spacing w:after="0"/>
        <w:ind w:left="0"/>
        <w:jc w:val="both"/>
      </w:pPr>
      <w:r>
        <w:rPr>
          <w:rFonts w:ascii="Times New Roman"/>
          <w:b w:val="false"/>
          <w:i w:val="false"/>
          <w:color w:val="000000"/>
          <w:sz w:val="28"/>
        </w:rPr>
        <w:t>
      1. Шағын көлемді кемелерді қарап тексеру шағын көлемді кеменің (оның мемлекеттік тіркелген орнына қарамастан), экипаждың шағын көлемді кемелерді қауіпсіз пайдалануды регламенттейтін Қазақстан Республикасы заңнамасының талаптарына сәйкес келуін анықтау мақсатында жүргізіледі. Шағын көлемді кемелерді қарап тексеру шағын көлемді кемені жүргізушінің қатысуымен тұрақта тұрған, сол сияқты жүзіп келе жатқан кезде де жүргізілуі мүмкін.</w:t>
      </w:r>
    </w:p>
    <w:bookmarkEnd w:id="805"/>
    <w:bookmarkStart w:name="z996" w:id="806"/>
    <w:p>
      <w:pPr>
        <w:spacing w:after="0"/>
        <w:ind w:left="0"/>
        <w:jc w:val="both"/>
      </w:pPr>
      <w:r>
        <w:rPr>
          <w:rFonts w:ascii="Times New Roman"/>
          <w:b w:val="false"/>
          <w:i w:val="false"/>
          <w:color w:val="000000"/>
          <w:sz w:val="28"/>
        </w:rPr>
        <w:t>
      Шағын көлемді кемелерді қарап тексеру навигацияаралық кезеңнен кейін жүргізіледі.</w:t>
      </w:r>
    </w:p>
    <w:bookmarkEnd w:id="806"/>
    <w:bookmarkStart w:name="z997" w:id="807"/>
    <w:p>
      <w:pPr>
        <w:spacing w:after="0"/>
        <w:ind w:left="0"/>
        <w:jc w:val="both"/>
      </w:pPr>
      <w:r>
        <w:rPr>
          <w:rFonts w:ascii="Times New Roman"/>
          <w:b w:val="false"/>
          <w:i w:val="false"/>
          <w:color w:val="000000"/>
          <w:sz w:val="28"/>
        </w:rPr>
        <w:t>
      Шағын көлемді кемелерді бақылау мақсатында қарап тексеру навигация кезеңінде екі айда бір реттен жиілетпей немесе көлік оқиғасы болған кезде, сондай-ақ әкімшілік құқық бұзушылық жасалған жағдайда жүргізіледі.</w:t>
      </w:r>
    </w:p>
    <w:bookmarkEnd w:id="807"/>
    <w:bookmarkStart w:name="z998" w:id="808"/>
    <w:p>
      <w:pPr>
        <w:spacing w:after="0"/>
        <w:ind w:left="0"/>
        <w:jc w:val="both"/>
      </w:pPr>
      <w:r>
        <w:rPr>
          <w:rFonts w:ascii="Times New Roman"/>
          <w:b w:val="false"/>
          <w:i w:val="false"/>
          <w:color w:val="000000"/>
          <w:sz w:val="28"/>
        </w:rPr>
        <w:t>
      2. Шағын көлемді кемелерді қарап тексеру кезінде мыналар тексерілуге тиіс:</w:t>
      </w:r>
    </w:p>
    <w:bookmarkEnd w:id="808"/>
    <w:bookmarkStart w:name="z999" w:id="809"/>
    <w:p>
      <w:pPr>
        <w:spacing w:after="0"/>
        <w:ind w:left="0"/>
        <w:jc w:val="both"/>
      </w:pPr>
      <w:r>
        <w:rPr>
          <w:rFonts w:ascii="Times New Roman"/>
          <w:b w:val="false"/>
          <w:i w:val="false"/>
          <w:color w:val="000000"/>
          <w:sz w:val="28"/>
        </w:rPr>
        <w:t>
      1) кеме билеті;</w:t>
      </w:r>
    </w:p>
    <w:bookmarkEnd w:id="809"/>
    <w:bookmarkStart w:name="z1000" w:id="810"/>
    <w:p>
      <w:pPr>
        <w:spacing w:after="0"/>
        <w:ind w:left="0"/>
        <w:jc w:val="both"/>
      </w:pPr>
      <w:r>
        <w:rPr>
          <w:rFonts w:ascii="Times New Roman"/>
          <w:b w:val="false"/>
          <w:i w:val="false"/>
          <w:color w:val="000000"/>
          <w:sz w:val="28"/>
        </w:rPr>
        <w:t>
      2) өздігінен жүзетін шағын көлемді кемені жүргізу құқығына берілетін куәлік;</w:t>
      </w:r>
    </w:p>
    <w:bookmarkEnd w:id="810"/>
    <w:bookmarkStart w:name="z1001" w:id="811"/>
    <w:p>
      <w:pPr>
        <w:spacing w:after="0"/>
        <w:ind w:left="0"/>
        <w:jc w:val="both"/>
      </w:pPr>
      <w:r>
        <w:rPr>
          <w:rFonts w:ascii="Times New Roman"/>
          <w:b w:val="false"/>
          <w:i w:val="false"/>
          <w:color w:val="000000"/>
          <w:sz w:val="28"/>
        </w:rPr>
        <w:t>
      3) техникалық куәландырудан өткендігі;</w:t>
      </w:r>
    </w:p>
    <w:bookmarkEnd w:id="811"/>
    <w:bookmarkStart w:name="z1002" w:id="812"/>
    <w:p>
      <w:pPr>
        <w:spacing w:after="0"/>
        <w:ind w:left="0"/>
        <w:jc w:val="both"/>
      </w:pPr>
      <w:r>
        <w:rPr>
          <w:rFonts w:ascii="Times New Roman"/>
          <w:b w:val="false"/>
          <w:i w:val="false"/>
          <w:color w:val="000000"/>
          <w:sz w:val="28"/>
        </w:rPr>
        <w:t>
      4) шағын көлемді кемедегі жолаушылар сыйымдылығы мен жүк көтеру нормаларының, жүзу ауданы мен шарттары бойынша шектеулердің, жолаушылар мен жүктердің дұрыс орналастырылуының сақталуы;</w:t>
      </w:r>
    </w:p>
    <w:bookmarkEnd w:id="812"/>
    <w:bookmarkStart w:name="z1003" w:id="813"/>
    <w:p>
      <w:pPr>
        <w:spacing w:after="0"/>
        <w:ind w:left="0"/>
        <w:jc w:val="both"/>
      </w:pPr>
      <w:r>
        <w:rPr>
          <w:rFonts w:ascii="Times New Roman"/>
          <w:b w:val="false"/>
          <w:i w:val="false"/>
          <w:color w:val="000000"/>
          <w:sz w:val="28"/>
        </w:rPr>
        <w:t>
      5) құтқару, өртке қарсы және су төгу құралдарының болуы;</w:t>
      </w:r>
    </w:p>
    <w:bookmarkEnd w:id="813"/>
    <w:bookmarkStart w:name="z1004" w:id="814"/>
    <w:p>
      <w:pPr>
        <w:spacing w:after="0"/>
        <w:ind w:left="0"/>
        <w:jc w:val="both"/>
      </w:pPr>
      <w:r>
        <w:rPr>
          <w:rFonts w:ascii="Times New Roman"/>
          <w:b w:val="false"/>
          <w:i w:val="false"/>
          <w:color w:val="000000"/>
          <w:sz w:val="28"/>
        </w:rPr>
        <w:t>
      6) борттарда тіркеу нөмірінің болуы;</w:t>
      </w:r>
    </w:p>
    <w:bookmarkEnd w:id="814"/>
    <w:bookmarkStart w:name="z1005" w:id="815"/>
    <w:p>
      <w:pPr>
        <w:spacing w:after="0"/>
        <w:ind w:left="0"/>
        <w:jc w:val="both"/>
      </w:pPr>
      <w:r>
        <w:rPr>
          <w:rFonts w:ascii="Times New Roman"/>
          <w:b w:val="false"/>
          <w:i w:val="false"/>
          <w:color w:val="000000"/>
          <w:sz w:val="28"/>
        </w:rPr>
        <w:t>
      7) тұрған жеріне қарамастан, кеме корпусын тесіп өткен ойықтардың болмауы, кеменің гермобөліктерінің және (немесе) әуе жәшіктерінің болмауы немесе тұмшалануының бұзылуы;</w:t>
      </w:r>
    </w:p>
    <w:bookmarkEnd w:id="815"/>
    <w:bookmarkStart w:name="z1006" w:id="816"/>
    <w:p>
      <w:pPr>
        <w:spacing w:after="0"/>
        <w:ind w:left="0"/>
        <w:jc w:val="both"/>
      </w:pPr>
      <w:r>
        <w:rPr>
          <w:rFonts w:ascii="Times New Roman"/>
          <w:b w:val="false"/>
          <w:i w:val="false"/>
          <w:color w:val="000000"/>
          <w:sz w:val="28"/>
        </w:rPr>
        <w:t>
      8) руль құрылғысының конструкцияда көзделген бекіту бөлшектерінің болуы немесе оның құрамдас бөліктерінің зақымдалуы, оның жұмыс істеу сенімділігінің қамтамасыз етілмеуі;</w:t>
      </w:r>
    </w:p>
    <w:bookmarkEnd w:id="816"/>
    <w:bookmarkStart w:name="z1007" w:id="817"/>
    <w:p>
      <w:pPr>
        <w:spacing w:after="0"/>
        <w:ind w:left="0"/>
        <w:jc w:val="both"/>
      </w:pPr>
      <w:r>
        <w:rPr>
          <w:rFonts w:ascii="Times New Roman"/>
          <w:b w:val="false"/>
          <w:i w:val="false"/>
          <w:color w:val="000000"/>
          <w:sz w:val="28"/>
        </w:rPr>
        <w:t>
      9) отын ағуының, дірілдің болмауы, бәсеңдеткіштің болуы және жарамдылығы, қозғалтқышты қашықтан басқару жүйесінің зақымдалуы, реверс-редуктордың сенімді қосылуының (ажыратылуының) қамтамасыз етілмеуі, реверс қосылып тұрған кезде қозғалтқыштың (мотордың) іске қосылуын бұғаттауыштың жарамсыздығы;</w:t>
      </w:r>
    </w:p>
    <w:bookmarkEnd w:id="817"/>
    <w:bookmarkStart w:name="z1008" w:id="818"/>
    <w:p>
      <w:pPr>
        <w:spacing w:after="0"/>
        <w:ind w:left="0"/>
        <w:jc w:val="both"/>
      </w:pPr>
      <w:r>
        <w:rPr>
          <w:rFonts w:ascii="Times New Roman"/>
          <w:b w:val="false"/>
          <w:i w:val="false"/>
          <w:color w:val="000000"/>
          <w:sz w:val="28"/>
        </w:rPr>
        <w:t>
      10) кеменің жиынтықтамасы мен жабдығының кеме типіне сәйкестігі;</w:t>
      </w:r>
    </w:p>
    <w:bookmarkEnd w:id="818"/>
    <w:bookmarkStart w:name="z1009" w:id="819"/>
    <w:p>
      <w:pPr>
        <w:spacing w:after="0"/>
        <w:ind w:left="0"/>
        <w:jc w:val="both"/>
      </w:pPr>
      <w:r>
        <w:rPr>
          <w:rFonts w:ascii="Times New Roman"/>
          <w:b w:val="false"/>
          <w:i w:val="false"/>
          <w:color w:val="000000"/>
          <w:sz w:val="28"/>
        </w:rPr>
        <w:t>
      11) айырым оттарының болуы, жарамдылығы немесе сәйкестігі;</w:t>
      </w:r>
    </w:p>
    <w:bookmarkEnd w:id="819"/>
    <w:bookmarkStart w:name="z1010" w:id="820"/>
    <w:p>
      <w:pPr>
        <w:spacing w:after="0"/>
        <w:ind w:left="0"/>
        <w:jc w:val="both"/>
      </w:pPr>
      <w:r>
        <w:rPr>
          <w:rFonts w:ascii="Times New Roman"/>
          <w:b w:val="false"/>
          <w:i w:val="false"/>
          <w:color w:val="000000"/>
          <w:sz w:val="28"/>
        </w:rPr>
        <w:t>
      12) кемені оның белгіленген сыныбына сәйкес келетін бассейндерде (аудандарда) пайдалану;</w:t>
      </w:r>
    </w:p>
    <w:bookmarkEnd w:id="820"/>
    <w:bookmarkStart w:name="z1011" w:id="821"/>
    <w:p>
      <w:pPr>
        <w:spacing w:after="0"/>
        <w:ind w:left="0"/>
        <w:jc w:val="both"/>
      </w:pPr>
      <w:r>
        <w:rPr>
          <w:rFonts w:ascii="Times New Roman"/>
          <w:b w:val="false"/>
          <w:i w:val="false"/>
          <w:color w:val="000000"/>
          <w:sz w:val="28"/>
        </w:rPr>
        <w:t>
      13) руль, сигнал, зәкір және арқандап байлау құрылғысының болуы және жарамдылығы;</w:t>
      </w:r>
    </w:p>
    <w:bookmarkEnd w:id="821"/>
    <w:bookmarkStart w:name="z1012" w:id="822"/>
    <w:p>
      <w:pPr>
        <w:spacing w:after="0"/>
        <w:ind w:left="0"/>
        <w:jc w:val="both"/>
      </w:pPr>
      <w:r>
        <w:rPr>
          <w:rFonts w:ascii="Times New Roman"/>
          <w:b w:val="false"/>
          <w:i w:val="false"/>
          <w:color w:val="000000"/>
          <w:sz w:val="28"/>
        </w:rPr>
        <w:t>
      14) орнатылған қозғалтқыштың ең жоғары қуатының сәйкестігі.</w:t>
      </w:r>
    </w:p>
    <w:bookmarkEnd w:id="822"/>
    <w:bookmarkStart w:name="z1013" w:id="823"/>
    <w:p>
      <w:pPr>
        <w:spacing w:after="0"/>
        <w:ind w:left="0"/>
        <w:jc w:val="both"/>
      </w:pPr>
      <w:r>
        <w:rPr>
          <w:rFonts w:ascii="Times New Roman"/>
          <w:b w:val="false"/>
          <w:i w:val="false"/>
          <w:color w:val="000000"/>
          <w:sz w:val="28"/>
        </w:rPr>
        <w:t>
      3. Шағын көлемді кемені қарап тексеру нәтижелері бойынша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шағын көлемді кеменің атауын (нөмірін) және тіркеу нөмірін, кеме иесін (кеме жүргізушіні), қарап тексеру күнін көрсете отырып, шағын көлемді кемені қарап тексеру актісін жасайды. Шағын көлемді кемелерді қауіпсіз пайдалануды регламенттейтін Қазақстан Республикасының заңнамасын бұзушылықтар анықталған жағдайда,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анықталған бұзушылықтардың тізбесін және оларды жою мерзімдерін көрсете отырып нұсқама шығарады. Кеме құжаттары болмаған кезде және жүзу қауіпсіздігіне қатер төнген жағдайларда,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осы Заңның 7-2-бабының 3-тармағында көзделген жедел ден қою шараларын қабылдайды.</w:t>
      </w:r>
    </w:p>
    <w:bookmarkEnd w:id="823"/>
    <w:bookmarkStart w:name="z1014" w:id="824"/>
    <w:p>
      <w:pPr>
        <w:spacing w:after="0"/>
        <w:ind w:left="0"/>
        <w:jc w:val="both"/>
      </w:pPr>
      <w:r>
        <w:rPr>
          <w:rFonts w:ascii="Times New Roman"/>
          <w:b w:val="false"/>
          <w:i w:val="false"/>
          <w:color w:val="000000"/>
          <w:sz w:val="28"/>
        </w:rPr>
        <w:t>
      Жедел ден қою шарасы қолданылған кезде осы шараның қолданылу мерзімі (қажет болған кезде) көрсетілген қадағалау актісі ресімделеді, оның нысанын уәкілетті орган айқындайды.</w:t>
      </w:r>
    </w:p>
    <w:bookmarkEnd w:id="824"/>
    <w:bookmarkStart w:name="z1015" w:id="825"/>
    <w:p>
      <w:pPr>
        <w:spacing w:after="0"/>
        <w:ind w:left="0"/>
        <w:jc w:val="both"/>
      </w:pPr>
      <w:r>
        <w:rPr>
          <w:rFonts w:ascii="Times New Roman"/>
          <w:b w:val="false"/>
          <w:i w:val="false"/>
          <w:color w:val="000000"/>
          <w:sz w:val="28"/>
        </w:rPr>
        <w:t>
      Шағын көлемді кемені қарап тексеру актісі және нұсқама уәкілетті орган бекітетін нысандар бойынша екі данада жасалады және оларға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және кеме жүргізуші қол қояды. Кеме жүргізуші шағын көлемді кемені қарап тексеру актісіне немесе нұсқамаға қол қоюдан бас тартқан жағдайда, бас тартудың мәлімделген уәждері көрсетіле отырып жазба жасалады.</w:t>
      </w:r>
    </w:p>
    <w:bookmarkEnd w:id="825"/>
    <w:bookmarkStart w:name="z1016" w:id="826"/>
    <w:p>
      <w:pPr>
        <w:spacing w:after="0"/>
        <w:ind w:left="0"/>
        <w:jc w:val="both"/>
      </w:pPr>
      <w:r>
        <w:rPr>
          <w:rFonts w:ascii="Times New Roman"/>
          <w:b w:val="false"/>
          <w:i w:val="false"/>
          <w:color w:val="000000"/>
          <w:sz w:val="28"/>
        </w:rPr>
        <w:t>
      Шағын көлемді кемені қарап тексеру актісінің және нұсқаманың бірінші данасы – кеме иесінде, екіншісі азаматтық қорғау саласындағы уәкілетті органның аумақтық органында сақталады.</w:t>
      </w:r>
    </w:p>
    <w:bookmarkEnd w:id="826"/>
    <w:bookmarkStart w:name="z1017" w:id="827"/>
    <w:p>
      <w:pPr>
        <w:spacing w:after="0"/>
        <w:ind w:left="0"/>
        <w:jc w:val="both"/>
      </w:pPr>
      <w:r>
        <w:rPr>
          <w:rFonts w:ascii="Times New Roman"/>
          <w:b w:val="false"/>
          <w:i w:val="false"/>
          <w:color w:val="000000"/>
          <w:sz w:val="28"/>
        </w:rPr>
        <w:t xml:space="preserve">
      Қадағалау актісі екі данада жасалады, оған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және кеме жүргізуші қол қояды. Кеме жүргізуші қадағалау актісіне қол қоюдан бас тартқан жағдайда, бас тартудың мәлімделген уәждері көрсетіле отырып жазба жасалады. </w:t>
      </w:r>
    </w:p>
    <w:bookmarkEnd w:id="827"/>
    <w:bookmarkStart w:name="z1018" w:id="828"/>
    <w:p>
      <w:pPr>
        <w:spacing w:after="0"/>
        <w:ind w:left="0"/>
        <w:jc w:val="both"/>
      </w:pPr>
      <w:r>
        <w:rPr>
          <w:rFonts w:ascii="Times New Roman"/>
          <w:b w:val="false"/>
          <w:i w:val="false"/>
          <w:color w:val="000000"/>
          <w:sz w:val="28"/>
        </w:rPr>
        <w:t>
      Қадағалау актісінің бірінші данасы – кеме иесінде, екінші данасы азаматтық қорғау саласындағы уәкілетті органның аумақтық органында сақталады.</w:t>
      </w:r>
    </w:p>
    <w:bookmarkEnd w:id="828"/>
    <w:bookmarkStart w:name="z1019" w:id="829"/>
    <w:p>
      <w:pPr>
        <w:spacing w:after="0"/>
        <w:ind w:left="0"/>
        <w:jc w:val="both"/>
      </w:pPr>
      <w:r>
        <w:rPr>
          <w:rFonts w:ascii="Times New Roman"/>
          <w:b w:val="false"/>
          <w:i w:val="false"/>
          <w:color w:val="000000"/>
          <w:sz w:val="28"/>
        </w:rPr>
        <w:t>
      Шағын көлемді кемеге қарап тексеру жүргізген, азаматтық қорғау саласындағы уәкілетті органның аумақтық органының азаматтық қорғау саласында бақылау мен қадағалауды жүзеге асыратын қызметкерлері, әскери қызметшілері шағын көлемді кемені қарап тексеру актісіндегі, нұсқамадағы және қадағалау актісіндегі жазбалардың анықтығына жауапты болады.</w:t>
      </w:r>
    </w:p>
    <w:bookmarkEnd w:id="829"/>
    <w:bookmarkStart w:name="z1020" w:id="830"/>
    <w:p>
      <w:pPr>
        <w:spacing w:after="0"/>
        <w:ind w:left="0"/>
        <w:jc w:val="both"/>
      </w:pPr>
      <w:r>
        <w:rPr>
          <w:rFonts w:ascii="Times New Roman"/>
          <w:b w:val="false"/>
          <w:i w:val="false"/>
          <w:color w:val="000000"/>
          <w:sz w:val="28"/>
        </w:rPr>
        <w:t>
      17-5-бап. Азаматтық қорғау саласындағы уәкілетті органның аумақтық органының бақылау және қадағалау субъектісіне (объектісіне) бармай профилактикалық бақылау жүргізу тәртібі</w:t>
      </w:r>
    </w:p>
    <w:bookmarkEnd w:id="830"/>
    <w:bookmarkStart w:name="z1021" w:id="831"/>
    <w:p>
      <w:pPr>
        <w:spacing w:after="0"/>
        <w:ind w:left="0"/>
        <w:jc w:val="both"/>
      </w:pPr>
      <w:r>
        <w:rPr>
          <w:rFonts w:ascii="Times New Roman"/>
          <w:b w:val="false"/>
          <w:i w:val="false"/>
          <w:color w:val="000000"/>
          <w:sz w:val="28"/>
        </w:rPr>
        <w:t xml:space="preserve">
      1. Бақылау және қадағалау субъектісіне (объектісіне) бармай профилактикалық бақылауды азаматтық қорғау саласындағы уәкілетті органның аумақтық органы цифрлық жүйелер деректерін, сондай-ақ бақылау және қадағалау субъектісінің (объектісінің) қызметі туралы басқа да мәліметтерді талдау негізінде жүзеге асырады. </w:t>
      </w:r>
    </w:p>
    <w:bookmarkEnd w:id="831"/>
    <w:bookmarkStart w:name="z1022" w:id="832"/>
    <w:p>
      <w:pPr>
        <w:spacing w:after="0"/>
        <w:ind w:left="0"/>
        <w:jc w:val="both"/>
      </w:pPr>
      <w:r>
        <w:rPr>
          <w:rFonts w:ascii="Times New Roman"/>
          <w:b w:val="false"/>
          <w:i w:val="false"/>
          <w:color w:val="000000"/>
          <w:sz w:val="28"/>
        </w:rPr>
        <w:t>
      2. Шағын көлемді кемелерге арналған орынтұрақ базалардың иелері бақылау және қадағалау субъектілері болып саналады.</w:t>
      </w:r>
    </w:p>
    <w:bookmarkEnd w:id="832"/>
    <w:bookmarkStart w:name="z1023" w:id="833"/>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бақылаудың мақсаттары – бұзушылықтардың дер кезінде жолын кесу және оларға жол бермеу, бақылау және қадағалау субъектісіне бармай профилактикалық бақылаудың нәтижелері бойынша анықталған бұзушылықтарды өз бетінше жою құқығын бақылау және қадағалау субъектісіне беру, бақылау және қадағалау субъектісіне әкімшілік жүктемені азайту.</w:t>
      </w:r>
    </w:p>
    <w:bookmarkEnd w:id="833"/>
    <w:bookmarkStart w:name="z1024" w:id="834"/>
    <w:p>
      <w:pPr>
        <w:spacing w:after="0"/>
        <w:ind w:left="0"/>
        <w:jc w:val="both"/>
      </w:pPr>
      <w:r>
        <w:rPr>
          <w:rFonts w:ascii="Times New Roman"/>
          <w:b w:val="false"/>
          <w:i w:val="false"/>
          <w:color w:val="000000"/>
          <w:sz w:val="28"/>
        </w:rPr>
        <w:t>
      4. Бұзушылықтарды өз бетінше жою құқығын бақылау және қадағалау субъектілеріне беру үшін бақылау және қадағалау субъектісіне (объектісіне) бармай профилактикалық бақылау жасау Қазақстан Республикасының заңнамасына сәйкес салдарын жою мүмкін болатын бұзушылықтар бойынша ғана жүргізіледі.</w:t>
      </w:r>
    </w:p>
    <w:bookmarkEnd w:id="834"/>
    <w:bookmarkStart w:name="z1025" w:id="835"/>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қорытындысы бойынша бақылау және қадағалау субъектісіне бұзушылықтарды жою тәртібі міндетті түрде түсіндіріле отырып, әкімшілік құқық бұзушылық туралы іс қозғалмай, анықталған бұзушылықтарды жою туралы ұсыным жасалады.</w:t>
      </w:r>
    </w:p>
    <w:bookmarkEnd w:id="835"/>
    <w:bookmarkStart w:name="z1026" w:id="836"/>
    <w:p>
      <w:pPr>
        <w:spacing w:after="0"/>
        <w:ind w:left="0"/>
        <w:jc w:val="both"/>
      </w:pPr>
      <w:r>
        <w:rPr>
          <w:rFonts w:ascii="Times New Roman"/>
          <w:b w:val="false"/>
          <w:i w:val="false"/>
          <w:color w:val="000000"/>
          <w:sz w:val="28"/>
        </w:rPr>
        <w:t>
      6. Ұсыным бақылау және қадағалау субъектісіне қол қойғызып, жеке өзіне немесе жөнелту мен алу фактілерін растайтын өзге де тәсілмен табыс етілуге тиіс.</w:t>
      </w:r>
    </w:p>
    <w:bookmarkEnd w:id="836"/>
    <w:bookmarkStart w:name="z1027" w:id="837"/>
    <w:p>
      <w:pPr>
        <w:spacing w:after="0"/>
        <w:ind w:left="0"/>
        <w:jc w:val="both"/>
      </w:pPr>
      <w:r>
        <w:rPr>
          <w:rFonts w:ascii="Times New Roman"/>
          <w:b w:val="false"/>
          <w:i w:val="false"/>
          <w:color w:val="000000"/>
          <w:sz w:val="28"/>
        </w:rPr>
        <w:t xml:space="preserve">
      7. Төменде санамаланған тәсілдердің бірімен жіберілген ұсыным мына жағдайларда: </w:t>
      </w:r>
    </w:p>
    <w:bookmarkEnd w:id="837"/>
    <w:bookmarkStart w:name="z1028" w:id="838"/>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bookmarkEnd w:id="838"/>
    <w:bookmarkStart w:name="z1029" w:id="839"/>
    <w:p>
      <w:pPr>
        <w:spacing w:after="0"/>
        <w:ind w:left="0"/>
        <w:jc w:val="both"/>
      </w:pPr>
      <w:r>
        <w:rPr>
          <w:rFonts w:ascii="Times New Roman"/>
          <w:b w:val="false"/>
          <w:i w:val="false"/>
          <w:color w:val="000000"/>
          <w:sz w:val="28"/>
        </w:rPr>
        <w:t>
      2) поштамен – хабарламасы бар тапсырысты хатпен;</w:t>
      </w:r>
    </w:p>
    <w:bookmarkEnd w:id="839"/>
    <w:bookmarkStart w:name="z1030" w:id="840"/>
    <w:p>
      <w:pPr>
        <w:spacing w:after="0"/>
        <w:ind w:left="0"/>
        <w:jc w:val="both"/>
      </w:pPr>
      <w:r>
        <w:rPr>
          <w:rFonts w:ascii="Times New Roman"/>
          <w:b w:val="false"/>
          <w:i w:val="false"/>
          <w:color w:val="000000"/>
          <w:sz w:val="28"/>
        </w:rPr>
        <w:t>
      3) электрондық тәсілмен – азаматтық қорғау саласындағы уәкілетті органның аумақтық органы осындай орган сұрау салған кезде хатта көрсетілген бақылау және қадағалау субъектісінің электрондық мекенжайына жөнелткен күннен бастап табыс етілді деп есептеледі.</w:t>
      </w:r>
    </w:p>
    <w:bookmarkEnd w:id="840"/>
    <w:bookmarkStart w:name="z1031" w:id="841"/>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жиырма жұмыс күні ішінде орындалуға тиіс.</w:t>
      </w:r>
    </w:p>
    <w:bookmarkEnd w:id="841"/>
    <w:bookmarkStart w:name="z1032" w:id="842"/>
    <w:p>
      <w:pPr>
        <w:spacing w:after="0"/>
        <w:ind w:left="0"/>
        <w:jc w:val="both"/>
      </w:pPr>
      <w:r>
        <w:rPr>
          <w:rFonts w:ascii="Times New Roman"/>
          <w:b w:val="false"/>
          <w:i w:val="false"/>
          <w:color w:val="000000"/>
          <w:sz w:val="28"/>
        </w:rPr>
        <w:t>
      9. Бақылау және қадағалау субъектісі ұсынымда көрсетілген бұзушылықтармен келіспеген жағдайда, ұсынымды жіберген азаматтық қорғау саласындағы уәкілетті органның аумақтық органына ұсыным табыс етілген күннен кейінгі күннен бастап бес жұмыс күні ішінде қарсылық жіберуге құқылы.</w:t>
      </w:r>
    </w:p>
    <w:bookmarkEnd w:id="842"/>
    <w:bookmarkStart w:name="z1033" w:id="843"/>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мен қадағалау жүргізудің жартыжылдық тізіміне енгізу жолымен бақылау және қадағалау субъектісіне (объектісіне) бару арқылы профилактикалық бақылауды тағайындауға алып келеді.</w:t>
      </w:r>
    </w:p>
    <w:bookmarkEnd w:id="843"/>
    <w:bookmarkStart w:name="z1034" w:id="844"/>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жылына бір реттен жиілетпей жүргізіледі.".</w:t>
      </w:r>
    </w:p>
    <w:bookmarkEnd w:id="844"/>
    <w:bookmarkStart w:name="z1035" w:id="845"/>
    <w:p>
      <w:pPr>
        <w:spacing w:after="0"/>
        <w:ind w:left="0"/>
        <w:jc w:val="both"/>
      </w:pPr>
      <w:r>
        <w:rPr>
          <w:rFonts w:ascii="Times New Roman"/>
          <w:b w:val="false"/>
          <w:i w:val="false"/>
          <w:color w:val="000000"/>
          <w:sz w:val="28"/>
        </w:rPr>
        <w:t xml:space="preserve">
      36.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5"/>
    <w:bookmarkStart w:name="z1036" w:id="8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20-бапта</w:t>
      </w:r>
      <w:r>
        <w:rPr>
          <w:rFonts w:ascii="Times New Roman"/>
          <w:b w:val="false"/>
          <w:i w:val="false"/>
          <w:color w:val="000000"/>
          <w:sz w:val="28"/>
        </w:rPr>
        <w:t>:</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38" w:id="847"/>
    <w:p>
      <w:pPr>
        <w:spacing w:after="0"/>
        <w:ind w:left="0"/>
        <w:jc w:val="both"/>
      </w:pPr>
      <w:r>
        <w:rPr>
          <w:rFonts w:ascii="Times New Roman"/>
          <w:b w:val="false"/>
          <w:i w:val="false"/>
          <w:color w:val="000000"/>
          <w:sz w:val="28"/>
        </w:rPr>
        <w:t>
      бірінші бөлік мынадай мазмұндағы 4-7) тармақшамен толықтырылсын:</w:t>
      </w:r>
    </w:p>
    <w:bookmarkEnd w:id="847"/>
    <w:bookmarkStart w:name="z1039" w:id="848"/>
    <w:p>
      <w:pPr>
        <w:spacing w:after="0"/>
        <w:ind w:left="0"/>
        <w:jc w:val="both"/>
      </w:pPr>
      <w:r>
        <w:rPr>
          <w:rFonts w:ascii="Times New Roman"/>
          <w:b w:val="false"/>
          <w:i w:val="false"/>
          <w:color w:val="000000"/>
          <w:sz w:val="28"/>
        </w:rPr>
        <w:t>
      "4-7) Еңбек ресурстарын дамыту орталығы;";</w:t>
      </w:r>
    </w:p>
    <w:bookmarkEnd w:id="848"/>
    <w:bookmarkStart w:name="z1040" w:id="849"/>
    <w:p>
      <w:pPr>
        <w:spacing w:after="0"/>
        <w:ind w:left="0"/>
        <w:jc w:val="both"/>
      </w:pPr>
      <w:r>
        <w:rPr>
          <w:rFonts w:ascii="Times New Roman"/>
          <w:b w:val="false"/>
          <w:i w:val="false"/>
          <w:color w:val="000000"/>
          <w:sz w:val="28"/>
        </w:rPr>
        <w:t>
      мынадай мазмұндағы жетінші бөлікпен толықтырылсын:</w:t>
      </w:r>
    </w:p>
    <w:bookmarkEnd w:id="849"/>
    <w:bookmarkStart w:name="z1041" w:id="850"/>
    <w:p>
      <w:pPr>
        <w:spacing w:after="0"/>
        <w:ind w:left="0"/>
        <w:jc w:val="both"/>
      </w:pPr>
      <w:r>
        <w:rPr>
          <w:rFonts w:ascii="Times New Roman"/>
          <w:b w:val="false"/>
          <w:i w:val="false"/>
          <w:color w:val="000000"/>
          <w:sz w:val="28"/>
        </w:rPr>
        <w:t>
      "Осы тармақтың бірінші бөлігінің 4-7) тармақшасында көрсетілген кредиттік есепті алушы Қазақстан Республикасы Әлеуметтік кодексінің 10-бабының 1-2-тармағында көзделген мәліметтерді алуға құқылы.";</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43" w:id="851"/>
    <w:p>
      <w:pPr>
        <w:spacing w:after="0"/>
        <w:ind w:left="0"/>
        <w:jc w:val="both"/>
      </w:pPr>
      <w:r>
        <w:rPr>
          <w:rFonts w:ascii="Times New Roman"/>
          <w:b w:val="false"/>
          <w:i w:val="false"/>
          <w:color w:val="000000"/>
          <w:sz w:val="28"/>
        </w:rPr>
        <w:t>
      "және 4-5)" деген сөздер ", 4-5) және 4-7)" деген сөздермен ауыстырылсын;</w:t>
      </w:r>
    </w:p>
    <w:bookmarkEnd w:id="851"/>
    <w:bookmarkStart w:name="z1044" w:id="8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w:t>
      </w:r>
      <w:r>
        <w:rPr>
          <w:rFonts w:ascii="Times New Roman"/>
          <w:b w:val="false"/>
          <w:i w:val="false"/>
          <w:color w:val="000000"/>
          <w:sz w:val="28"/>
        </w:rPr>
        <w:t xml:space="preserve"> мынадай мазмұндағы 5-тармақпен толықтырылсын:</w:t>
      </w:r>
    </w:p>
    <w:bookmarkEnd w:id="852"/>
    <w:bookmarkStart w:name="z1045" w:id="853"/>
    <w:p>
      <w:pPr>
        <w:spacing w:after="0"/>
        <w:ind w:left="0"/>
        <w:jc w:val="both"/>
      </w:pPr>
      <w:r>
        <w:rPr>
          <w:rFonts w:ascii="Times New Roman"/>
          <w:b w:val="false"/>
          <w:i w:val="false"/>
          <w:color w:val="000000"/>
          <w:sz w:val="28"/>
        </w:rPr>
        <w:t>
      "5. Осы Заңның 20-бабы 1-тармағының бірінші бөлігінің 4-7) тармақшасында көрсетілген кредиттік есепті алушы:</w:t>
      </w:r>
    </w:p>
    <w:bookmarkEnd w:id="853"/>
    <w:bookmarkStart w:name="z1046" w:id="854"/>
    <w:p>
      <w:pPr>
        <w:spacing w:after="0"/>
        <w:ind w:left="0"/>
        <w:jc w:val="both"/>
      </w:pPr>
      <w:r>
        <w:rPr>
          <w:rFonts w:ascii="Times New Roman"/>
          <w:b w:val="false"/>
          <w:i w:val="false"/>
          <w:color w:val="000000"/>
          <w:sz w:val="28"/>
        </w:rPr>
        <w:t>
      1) кредиттік тарих субъектісі туралы кредиттік есепті алуға оның келісімін алғаны туралы растауды мемлекет қатысатын кредиттік бюроға ұсынуға;</w:t>
      </w:r>
    </w:p>
    <w:bookmarkEnd w:id="854"/>
    <w:bookmarkStart w:name="z1047" w:id="855"/>
    <w:p>
      <w:pPr>
        <w:spacing w:after="0"/>
        <w:ind w:left="0"/>
        <w:jc w:val="both"/>
      </w:pPr>
      <w:r>
        <w:rPr>
          <w:rFonts w:ascii="Times New Roman"/>
          <w:b w:val="false"/>
          <w:i w:val="false"/>
          <w:color w:val="000000"/>
          <w:sz w:val="28"/>
        </w:rPr>
        <w:t>
      2) кредиттік есепке қатысты құпиялылықты сақтауға және онда қамтылған ақпаратты үшінші тұлғаларға жария етпеуге;</w:t>
      </w:r>
    </w:p>
    <w:bookmarkEnd w:id="855"/>
    <w:bookmarkStart w:name="z1048" w:id="856"/>
    <w:p>
      <w:pPr>
        <w:spacing w:after="0"/>
        <w:ind w:left="0"/>
        <w:jc w:val="both"/>
      </w:pPr>
      <w:r>
        <w:rPr>
          <w:rFonts w:ascii="Times New Roman"/>
          <w:b w:val="false"/>
          <w:i w:val="false"/>
          <w:color w:val="000000"/>
          <w:sz w:val="28"/>
        </w:rPr>
        <w:t>
      3) кредиттік есепте көрсетілген мәліметтерді Қазақстан Республикасының Әлеуметтік кодексінде көзделген мақсаттар үшін ғана пайдалануға;</w:t>
      </w:r>
    </w:p>
    <w:bookmarkEnd w:id="856"/>
    <w:bookmarkStart w:name="z1049" w:id="857"/>
    <w:p>
      <w:pPr>
        <w:spacing w:after="0"/>
        <w:ind w:left="0"/>
        <w:jc w:val="both"/>
      </w:pPr>
      <w:r>
        <w:rPr>
          <w:rFonts w:ascii="Times New Roman"/>
          <w:b w:val="false"/>
          <w:i w:val="false"/>
          <w:color w:val="000000"/>
          <w:sz w:val="28"/>
        </w:rPr>
        <w:t>
      4) Қазақстан Республикасының заңдарына сәйкес өзге де міндеттерді атқаруға міндетті.".</w:t>
      </w:r>
    </w:p>
    <w:bookmarkEnd w:id="857"/>
    <w:bookmarkStart w:name="z1050" w:id="858"/>
    <w:p>
      <w:pPr>
        <w:spacing w:after="0"/>
        <w:ind w:left="0"/>
        <w:jc w:val="both"/>
      </w:pPr>
      <w:r>
        <w:rPr>
          <w:rFonts w:ascii="Times New Roman"/>
          <w:b w:val="false"/>
          <w:i w:val="false"/>
          <w:color w:val="000000"/>
          <w:sz w:val="28"/>
        </w:rPr>
        <w:t xml:space="preserve">
      37.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58"/>
    <w:bookmarkStart w:name="z1051" w:id="859"/>
    <w:p>
      <w:pPr>
        <w:spacing w:after="0"/>
        <w:ind w:left="0"/>
        <w:jc w:val="both"/>
      </w:pPr>
      <w:r>
        <w:rPr>
          <w:rFonts w:ascii="Times New Roman"/>
          <w:b w:val="false"/>
          <w:i w:val="false"/>
          <w:color w:val="000000"/>
          <w:sz w:val="28"/>
        </w:rPr>
        <w:t>
      1) бүкіл мәтін бойынша "заңнамалық актілерімен", "заңнамалық актілерінде", "заңнамалық актілеріне" деген сөздер тиісінше "заңдарында", "заңдарында", "заңдарына" деген сөздермен ауыстырылсын;</w:t>
      </w:r>
    </w:p>
    <w:bookmarkEnd w:id="859"/>
    <w:bookmarkStart w:name="z1052" w:id="860"/>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30) тармақшасындағы</w:t>
      </w:r>
      <w:r>
        <w:rPr>
          <w:rFonts w:ascii="Times New Roman"/>
          <w:b w:val="false"/>
          <w:i w:val="false"/>
          <w:color w:val="000000"/>
          <w:sz w:val="28"/>
        </w:rPr>
        <w:t xml:space="preserve"> және 3-баптың </w:t>
      </w:r>
      <w:r>
        <w:rPr>
          <w:rFonts w:ascii="Times New Roman"/>
          <w:b w:val="false"/>
          <w:i w:val="false"/>
          <w:color w:val="000000"/>
          <w:sz w:val="28"/>
        </w:rPr>
        <w:t>1) тармақшасындағы</w:t>
      </w:r>
      <w:r>
        <w:rPr>
          <w:rFonts w:ascii="Times New Roman"/>
          <w:b w:val="false"/>
          <w:i w:val="false"/>
          <w:color w:val="000000"/>
          <w:sz w:val="28"/>
        </w:rPr>
        <w:t xml:space="preserve"> "егемендікті", "егемендігін" деген сөздер тиісінше "Егемендікті", "Егемендігін" деген сөздермен ауыстырылсын;</w:t>
      </w:r>
    </w:p>
    <w:bookmarkEnd w:id="860"/>
    <w:bookmarkStart w:name="z1053" w:id="861"/>
    <w:p>
      <w:pPr>
        <w:spacing w:after="0"/>
        <w:ind w:left="0"/>
        <w:jc w:val="both"/>
      </w:pPr>
      <w:r>
        <w:rPr>
          <w:rFonts w:ascii="Times New Roman"/>
          <w:b w:val="false"/>
          <w:i w:val="false"/>
          <w:color w:val="000000"/>
          <w:sz w:val="28"/>
        </w:rPr>
        <w:t xml:space="preserve">
      3) 2-тараудың </w:t>
      </w:r>
      <w:r>
        <w:rPr>
          <w:rFonts w:ascii="Times New Roman"/>
          <w:b w:val="false"/>
          <w:i w:val="false"/>
          <w:color w:val="000000"/>
          <w:sz w:val="28"/>
        </w:rPr>
        <w:t>тақырыбындағы</w:t>
      </w:r>
      <w:r>
        <w:rPr>
          <w:rFonts w:ascii="Times New Roman"/>
          <w:b w:val="false"/>
          <w:i w:val="false"/>
          <w:color w:val="000000"/>
          <w:sz w:val="28"/>
        </w:rPr>
        <w:t xml:space="preserve"> "Парламентінің" деген сөз "Құрылтайының" деген сөзбен ауыстырылсын;</w:t>
      </w:r>
    </w:p>
    <w:bookmarkEnd w:id="861"/>
    <w:bookmarkStart w:name="z1054" w:id="862"/>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2-тармағында</w:t>
      </w:r>
      <w:r>
        <w:rPr>
          <w:rFonts w:ascii="Times New Roman"/>
          <w:b w:val="false"/>
          <w:i w:val="false"/>
          <w:color w:val="000000"/>
          <w:sz w:val="28"/>
        </w:rPr>
        <w:t>:</w:t>
      </w:r>
    </w:p>
    <w:bookmarkEnd w:id="862"/>
    <w:bookmarkStart w:name="z1055" w:id="863"/>
    <w:p>
      <w:pPr>
        <w:spacing w:after="0"/>
        <w:ind w:left="0"/>
        <w:jc w:val="both"/>
      </w:pPr>
      <w:r>
        <w:rPr>
          <w:rFonts w:ascii="Times New Roman"/>
          <w:b w:val="false"/>
          <w:i w:val="false"/>
          <w:color w:val="000000"/>
          <w:sz w:val="28"/>
        </w:rPr>
        <w:t>
      "Республика Парламентін" деген сөздер "Қазақстан Республикасының Құрылтайын" деген сөздермен ауыстырылсын;</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"Парламент палаталарының бірлескен отырысының" деген сөздер "Құрылтайдың" деген сөзбен ауыстырылсын;</w:t>
      </w:r>
    </w:p>
    <w:bookmarkStart w:name="z1057" w:id="8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864"/>
    <w:bookmarkStart w:name="z1058" w:id="865"/>
    <w:p>
      <w:pPr>
        <w:spacing w:after="0"/>
        <w:ind w:left="0"/>
        <w:jc w:val="both"/>
      </w:pPr>
      <w:r>
        <w:rPr>
          <w:rFonts w:ascii="Times New Roman"/>
          <w:b w:val="false"/>
          <w:i w:val="false"/>
          <w:color w:val="000000"/>
          <w:sz w:val="28"/>
        </w:rPr>
        <w:t>
      "Парламентінің", "Парламенті" деген сөздер тиісінше "Құрылтайының", "Құрылтайы" деген сөздермен ауыстырылсын;</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60" w:id="866"/>
    <w:p>
      <w:pPr>
        <w:spacing w:after="0"/>
        <w:ind w:left="0"/>
        <w:jc w:val="both"/>
      </w:pPr>
      <w:r>
        <w:rPr>
          <w:rFonts w:ascii="Times New Roman"/>
          <w:b w:val="false"/>
          <w:i w:val="false"/>
          <w:color w:val="000000"/>
          <w:sz w:val="28"/>
        </w:rPr>
        <w:t>
      "6) қорғаныс және Қарулы Күштер мәселелері бойынша тыңдау өткізеді.";</w:t>
      </w:r>
    </w:p>
    <w:bookmarkEnd w:id="866"/>
    <w:bookmarkStart w:name="z1061" w:id="867"/>
    <w:p>
      <w:pPr>
        <w:spacing w:after="0"/>
        <w:ind w:left="0"/>
        <w:jc w:val="both"/>
      </w:pPr>
      <w:r>
        <w:rPr>
          <w:rFonts w:ascii="Times New Roman"/>
          <w:b w:val="false"/>
          <w:i w:val="false"/>
          <w:color w:val="000000"/>
          <w:sz w:val="28"/>
        </w:rPr>
        <w:t xml:space="preserve">
      6) 7-баптың </w:t>
      </w:r>
      <w:r>
        <w:rPr>
          <w:rFonts w:ascii="Times New Roman"/>
          <w:b w:val="false"/>
          <w:i w:val="false"/>
          <w:color w:val="000000"/>
          <w:sz w:val="28"/>
        </w:rPr>
        <w:t>1) тармақшасындағы</w:t>
      </w:r>
      <w:r>
        <w:rPr>
          <w:rFonts w:ascii="Times New Roman"/>
          <w:b w:val="false"/>
          <w:i w:val="false"/>
          <w:color w:val="000000"/>
          <w:sz w:val="28"/>
        </w:rPr>
        <w:t xml:space="preserve"> және 8-баптың </w:t>
      </w:r>
      <w:r>
        <w:rPr>
          <w:rFonts w:ascii="Times New Roman"/>
          <w:b w:val="false"/>
          <w:i w:val="false"/>
          <w:color w:val="000000"/>
          <w:sz w:val="28"/>
        </w:rPr>
        <w:t>6) тармақшасындағы</w:t>
      </w:r>
      <w:r>
        <w:rPr>
          <w:rFonts w:ascii="Times New Roman"/>
          <w:b w:val="false"/>
          <w:i w:val="false"/>
          <w:color w:val="000000"/>
          <w:sz w:val="28"/>
        </w:rPr>
        <w:t xml:space="preserve"> "республиканың", "республика" деген сөздер "Қазақстан Республикасының" деген сөздермен ауыстырылсын;</w:t>
      </w:r>
    </w:p>
    <w:bookmarkEnd w:id="867"/>
    <w:bookmarkStart w:name="z1062" w:id="868"/>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7-5) тармақшасындағы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868"/>
    <w:bookmarkStart w:name="z1063" w:id="8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"егемендігін" деген сөз "Егемендігін"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"тәуелсіздігі" деген сөз "Тәуелсіздігі" деген сөзбен ауыстырылсын;</w:t>
      </w:r>
    </w:p>
    <w:bookmarkStart w:name="z1066" w:id="870"/>
    <w:p>
      <w:pPr>
        <w:spacing w:after="0"/>
        <w:ind w:left="0"/>
        <w:jc w:val="both"/>
      </w:pPr>
      <w:r>
        <w:rPr>
          <w:rFonts w:ascii="Times New Roman"/>
          <w:b w:val="false"/>
          <w:i w:val="false"/>
          <w:color w:val="000000"/>
          <w:sz w:val="28"/>
        </w:rPr>
        <w:t xml:space="preserve">
      9) 22-баптың 2-тармағының </w:t>
      </w:r>
      <w:r>
        <w:rPr>
          <w:rFonts w:ascii="Times New Roman"/>
          <w:b w:val="false"/>
          <w:i w:val="false"/>
          <w:color w:val="000000"/>
          <w:sz w:val="28"/>
        </w:rPr>
        <w:t>26-5) тармақшасындағы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870"/>
    <w:bookmarkStart w:name="z1067" w:id="871"/>
    <w:p>
      <w:pPr>
        <w:spacing w:after="0"/>
        <w:ind w:left="0"/>
        <w:jc w:val="both"/>
      </w:pPr>
      <w:r>
        <w:rPr>
          <w:rFonts w:ascii="Times New Roman"/>
          <w:b w:val="false"/>
          <w:i w:val="false"/>
          <w:color w:val="000000"/>
          <w:sz w:val="28"/>
        </w:rPr>
        <w:t xml:space="preserve">
      10) 28-баптың </w:t>
      </w:r>
      <w:r>
        <w:rPr>
          <w:rFonts w:ascii="Times New Roman"/>
          <w:b w:val="false"/>
          <w:i w:val="false"/>
          <w:color w:val="000000"/>
          <w:sz w:val="28"/>
        </w:rPr>
        <w:t>1-тармағындағы</w:t>
      </w:r>
      <w:r>
        <w:rPr>
          <w:rFonts w:ascii="Times New Roman"/>
          <w:b w:val="false"/>
          <w:i w:val="false"/>
          <w:color w:val="000000"/>
          <w:sz w:val="28"/>
        </w:rPr>
        <w:t xml:space="preserve"> "Парламенті" деген сөз "Құрылтайы" деген сөзбен ауыстырылсын;</w:t>
      </w:r>
    </w:p>
    <w:bookmarkEnd w:id="871"/>
    <w:bookmarkStart w:name="z1068" w:id="872"/>
    <w:p>
      <w:pPr>
        <w:spacing w:after="0"/>
        <w:ind w:left="0"/>
        <w:jc w:val="both"/>
      </w:pPr>
      <w:r>
        <w:rPr>
          <w:rFonts w:ascii="Times New Roman"/>
          <w:b w:val="false"/>
          <w:i w:val="false"/>
          <w:color w:val="000000"/>
          <w:sz w:val="28"/>
        </w:rPr>
        <w:t xml:space="preserve">
      11) 32-баптың </w:t>
      </w:r>
      <w:r>
        <w:rPr>
          <w:rFonts w:ascii="Times New Roman"/>
          <w:b w:val="false"/>
          <w:i w:val="false"/>
          <w:color w:val="000000"/>
          <w:sz w:val="28"/>
        </w:rPr>
        <w:t>2-тармағындағы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872"/>
    <w:bookmarkStart w:name="z1069" w:id="873"/>
    <w:p>
      <w:pPr>
        <w:spacing w:after="0"/>
        <w:ind w:left="0"/>
        <w:jc w:val="both"/>
      </w:pPr>
      <w:r>
        <w:rPr>
          <w:rFonts w:ascii="Times New Roman"/>
          <w:b w:val="false"/>
          <w:i w:val="false"/>
          <w:color w:val="000000"/>
          <w:sz w:val="28"/>
        </w:rPr>
        <w:t xml:space="preserve">
      38.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3"/>
    <w:bookmarkStart w:name="z1070" w:id="87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874"/>
    <w:bookmarkStart w:name="z1071" w:id="875"/>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2-тармағындағы</w:t>
      </w:r>
      <w:r>
        <w:rPr>
          <w:rFonts w:ascii="Times New Roman"/>
          <w:b w:val="false"/>
          <w:i w:val="false"/>
          <w:color w:val="000000"/>
          <w:sz w:val="28"/>
        </w:rPr>
        <w:t xml:space="preserve"> "тәуелсіздігінен" деген сөз "Тәуелсіздігінен" деген сөзбен ауыстырылсын;</w:t>
      </w:r>
    </w:p>
    <w:bookmarkEnd w:id="875"/>
    <w:bookmarkStart w:name="z1072" w:id="876"/>
    <w:p>
      <w:pPr>
        <w:spacing w:after="0"/>
        <w:ind w:left="0"/>
        <w:jc w:val="both"/>
      </w:pPr>
      <w:r>
        <w:rPr>
          <w:rFonts w:ascii="Times New Roman"/>
          <w:b w:val="false"/>
          <w:i w:val="false"/>
          <w:color w:val="000000"/>
          <w:sz w:val="28"/>
        </w:rPr>
        <w:t xml:space="preserve">
      3) 4-баптың 4-тармағының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876"/>
    <w:bookmarkStart w:name="z1073" w:id="877"/>
    <w:p>
      <w:pPr>
        <w:spacing w:after="0"/>
        <w:ind w:left="0"/>
        <w:jc w:val="both"/>
      </w:pPr>
      <w:r>
        <w:rPr>
          <w:rFonts w:ascii="Times New Roman"/>
          <w:b w:val="false"/>
          <w:i w:val="false"/>
          <w:color w:val="000000"/>
          <w:sz w:val="28"/>
        </w:rPr>
        <w:t xml:space="preserve">
      4) 5-баптың 6-тармағының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877"/>
    <w:bookmarkStart w:name="z1074" w:id="878"/>
    <w:p>
      <w:pPr>
        <w:spacing w:after="0"/>
        <w:ind w:left="0"/>
        <w:jc w:val="both"/>
      </w:pPr>
      <w:r>
        <w:rPr>
          <w:rFonts w:ascii="Times New Roman"/>
          <w:b w:val="false"/>
          <w:i w:val="false"/>
          <w:color w:val="000000"/>
          <w:sz w:val="28"/>
        </w:rPr>
        <w:t xml:space="preserve">
      5) 12-баптың </w:t>
      </w:r>
      <w:r>
        <w:rPr>
          <w:rFonts w:ascii="Times New Roman"/>
          <w:b w:val="false"/>
          <w:i w:val="false"/>
          <w:color w:val="000000"/>
          <w:sz w:val="28"/>
        </w:rPr>
        <w:t>1-тармағында</w:t>
      </w:r>
      <w:r>
        <w:rPr>
          <w:rFonts w:ascii="Times New Roman"/>
          <w:b w:val="false"/>
          <w:i w:val="false"/>
          <w:color w:val="000000"/>
          <w:sz w:val="28"/>
        </w:rPr>
        <w:t>:</w:t>
      </w:r>
    </w:p>
    <w:bookmarkEnd w:id="878"/>
    <w:bookmarkStart w:name="z1075" w:id="879"/>
    <w:p>
      <w:pPr>
        <w:spacing w:after="0"/>
        <w:ind w:left="0"/>
        <w:jc w:val="both"/>
      </w:pPr>
      <w:r>
        <w:rPr>
          <w:rFonts w:ascii="Times New Roman"/>
          <w:b w:val="false"/>
          <w:i w:val="false"/>
          <w:color w:val="000000"/>
          <w:sz w:val="28"/>
        </w:rPr>
        <w:t>
      "Сенат Төрағасының, Мәжіліс Төрағасының" деген сөздер "Құрылтай Төрағасының" деген сөздермен ауыстырылсын;</w:t>
      </w:r>
    </w:p>
    <w:bookmarkEnd w:id="879"/>
    <w:bookmarkStart w:name="z1076" w:id="880"/>
    <w:p>
      <w:pPr>
        <w:spacing w:after="0"/>
        <w:ind w:left="0"/>
        <w:jc w:val="both"/>
      </w:pPr>
      <w:r>
        <w:rPr>
          <w:rFonts w:ascii="Times New Roman"/>
          <w:b w:val="false"/>
          <w:i w:val="false"/>
          <w:color w:val="000000"/>
          <w:sz w:val="28"/>
        </w:rPr>
        <w:t>
      "Парламент" деген сөз "Құрылтай" деген сөзбен ауыстырылсын;</w:t>
      </w:r>
    </w:p>
    <w:bookmarkEnd w:id="880"/>
    <w:bookmarkStart w:name="z1077" w:id="881"/>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2-тармағындағы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881"/>
    <w:bookmarkStart w:name="z1078" w:id="8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882"/>
    <w:bookmarkStart w:name="z1079" w:id="883"/>
    <w:p>
      <w:pPr>
        <w:spacing w:after="0"/>
        <w:ind w:left="0"/>
        <w:jc w:val="both"/>
      </w:pPr>
      <w:r>
        <w:rPr>
          <w:rFonts w:ascii="Times New Roman"/>
          <w:b w:val="false"/>
          <w:i w:val="false"/>
          <w:color w:val="000000"/>
          <w:sz w:val="28"/>
        </w:rPr>
        <w:t>
      "62-бабына" деген сөздер "61-бабына" деген сөздермен ауыстырылсын;</w:t>
      </w:r>
    </w:p>
    <w:bookmarkEnd w:id="883"/>
    <w:bookmarkStart w:name="z1080" w:id="884"/>
    <w:p>
      <w:pPr>
        <w:spacing w:after="0"/>
        <w:ind w:left="0"/>
        <w:jc w:val="both"/>
      </w:pPr>
      <w:r>
        <w:rPr>
          <w:rFonts w:ascii="Times New Roman"/>
          <w:b w:val="false"/>
          <w:i w:val="false"/>
          <w:color w:val="000000"/>
          <w:sz w:val="28"/>
        </w:rPr>
        <w:t>
      "Парламенті" деген сөз "Құрылтайы" деген сөзбен ауыстырылсын;</w:t>
      </w:r>
    </w:p>
    <w:bookmarkEnd w:id="884"/>
    <w:bookmarkStart w:name="z1081" w:id="885"/>
    <w:p>
      <w:pPr>
        <w:spacing w:after="0"/>
        <w:ind w:left="0"/>
        <w:jc w:val="both"/>
      </w:pPr>
      <w:r>
        <w:rPr>
          <w:rFonts w:ascii="Times New Roman"/>
          <w:b w:val="false"/>
          <w:i w:val="false"/>
          <w:color w:val="000000"/>
          <w:sz w:val="28"/>
        </w:rPr>
        <w:t xml:space="preserve">
      8) 16-баптың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"Парламентіне" деген сөз "Құрылтайына" деген сөзбен ауыстырылсын;</w:t>
      </w:r>
    </w:p>
    <w:bookmarkEnd w:id="885"/>
    <w:bookmarkStart w:name="z1082" w:id="886"/>
    <w:p>
      <w:pPr>
        <w:spacing w:after="0"/>
        <w:ind w:left="0"/>
        <w:jc w:val="both"/>
      </w:pPr>
      <w:r>
        <w:rPr>
          <w:rFonts w:ascii="Times New Roman"/>
          <w:b w:val="false"/>
          <w:i w:val="false"/>
          <w:color w:val="000000"/>
          <w:sz w:val="28"/>
        </w:rPr>
        <w:t xml:space="preserve">
      9) 17-баптың </w:t>
      </w:r>
      <w:r>
        <w:rPr>
          <w:rFonts w:ascii="Times New Roman"/>
          <w:b w:val="false"/>
          <w:i w:val="false"/>
          <w:color w:val="000000"/>
          <w:sz w:val="28"/>
        </w:rPr>
        <w:t>1)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886"/>
    <w:bookmarkStart w:name="z1083" w:id="887"/>
    <w:p>
      <w:pPr>
        <w:spacing w:after="0"/>
        <w:ind w:left="0"/>
        <w:jc w:val="both"/>
      </w:pPr>
      <w:r>
        <w:rPr>
          <w:rFonts w:ascii="Times New Roman"/>
          <w:b w:val="false"/>
          <w:i w:val="false"/>
          <w:color w:val="000000"/>
          <w:sz w:val="28"/>
        </w:rPr>
        <w:t xml:space="preserve">
      10) 18-баптың </w:t>
      </w:r>
      <w:r>
        <w:rPr>
          <w:rFonts w:ascii="Times New Roman"/>
          <w:b w:val="false"/>
          <w:i w:val="false"/>
          <w:color w:val="000000"/>
          <w:sz w:val="28"/>
        </w:rPr>
        <w:t>1-тармағының</w:t>
      </w:r>
      <w:r>
        <w:rPr>
          <w:rFonts w:ascii="Times New Roman"/>
          <w:b w:val="false"/>
          <w:i w:val="false"/>
          <w:color w:val="000000"/>
          <w:sz w:val="28"/>
        </w:rPr>
        <w:t xml:space="preserve"> екiншi бөлiгiндегi "Қазақстан Республикасы Парламентінің Мәжілісіне" деген сөздер "Қазақстан Республикасының Құрылтайына" деген сөздермен ауыстырылсын;</w:t>
      </w:r>
    </w:p>
    <w:bookmarkEnd w:id="887"/>
    <w:bookmarkStart w:name="z1084" w:id="888"/>
    <w:p>
      <w:pPr>
        <w:spacing w:after="0"/>
        <w:ind w:left="0"/>
        <w:jc w:val="both"/>
      </w:pPr>
      <w:r>
        <w:rPr>
          <w:rFonts w:ascii="Times New Roman"/>
          <w:b w:val="false"/>
          <w:i w:val="false"/>
          <w:color w:val="000000"/>
          <w:sz w:val="28"/>
        </w:rPr>
        <w:t xml:space="preserve">
      11) 24-баптың </w:t>
      </w:r>
      <w:r>
        <w:rPr>
          <w:rFonts w:ascii="Times New Roman"/>
          <w:b w:val="false"/>
          <w:i w:val="false"/>
          <w:color w:val="000000"/>
          <w:sz w:val="28"/>
        </w:rPr>
        <w:t>2-тармағында</w:t>
      </w:r>
      <w:r>
        <w:rPr>
          <w:rFonts w:ascii="Times New Roman"/>
          <w:b w:val="false"/>
          <w:i w:val="false"/>
          <w:color w:val="000000"/>
          <w:sz w:val="28"/>
        </w:rPr>
        <w:t>:</w:t>
      </w:r>
    </w:p>
    <w:bookmarkEnd w:id="888"/>
    <w:bookmarkStart w:name="z1085" w:id="889"/>
    <w:p>
      <w:pPr>
        <w:spacing w:after="0"/>
        <w:ind w:left="0"/>
        <w:jc w:val="both"/>
      </w:pPr>
      <w:r>
        <w:rPr>
          <w:rFonts w:ascii="Times New Roman"/>
          <w:b w:val="false"/>
          <w:i w:val="false"/>
          <w:color w:val="000000"/>
          <w:sz w:val="28"/>
        </w:rPr>
        <w:t>
      "Парламенті" деген сөз "Құрылтайы" деген сөзбен ауыстырылсын;</w:t>
      </w:r>
    </w:p>
    <w:bookmarkEnd w:id="889"/>
    <w:bookmarkStart w:name="z1086" w:id="890"/>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890"/>
    <w:bookmarkStart w:name="z1087" w:id="891"/>
    <w:p>
      <w:pPr>
        <w:spacing w:after="0"/>
        <w:ind w:left="0"/>
        <w:jc w:val="both"/>
      </w:pPr>
      <w:r>
        <w:rPr>
          <w:rFonts w:ascii="Times New Roman"/>
          <w:b w:val="false"/>
          <w:i w:val="false"/>
          <w:color w:val="000000"/>
          <w:sz w:val="28"/>
        </w:rPr>
        <w:t xml:space="preserve">
      12) 29-баптың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"Парламентіне" деген сөз "Құрылтайына" деген сөзбен ауыстырылсын;</w:t>
      </w:r>
    </w:p>
    <w:bookmarkEnd w:id="891"/>
    <w:bookmarkStart w:name="z1088" w:id="892"/>
    <w:p>
      <w:pPr>
        <w:spacing w:after="0"/>
        <w:ind w:left="0"/>
        <w:jc w:val="both"/>
      </w:pPr>
      <w:r>
        <w:rPr>
          <w:rFonts w:ascii="Times New Roman"/>
          <w:b w:val="false"/>
          <w:i w:val="false"/>
          <w:color w:val="000000"/>
          <w:sz w:val="28"/>
        </w:rPr>
        <w:t xml:space="preserve">
      13) 30-баптың </w:t>
      </w:r>
      <w:r>
        <w:rPr>
          <w:rFonts w:ascii="Times New Roman"/>
          <w:b w:val="false"/>
          <w:i w:val="false"/>
          <w:color w:val="000000"/>
          <w:sz w:val="28"/>
        </w:rPr>
        <w:t>1-тармағында</w:t>
      </w:r>
      <w:r>
        <w:rPr>
          <w:rFonts w:ascii="Times New Roman"/>
          <w:b w:val="false"/>
          <w:i w:val="false"/>
          <w:color w:val="000000"/>
          <w:sz w:val="28"/>
        </w:rPr>
        <w:t>:</w:t>
      </w:r>
    </w:p>
    <w:bookmarkEnd w:id="892"/>
    <w:bookmarkStart w:name="z1089" w:id="893"/>
    <w:p>
      <w:pPr>
        <w:spacing w:after="0"/>
        <w:ind w:left="0"/>
        <w:jc w:val="both"/>
      </w:pPr>
      <w:r>
        <w:rPr>
          <w:rFonts w:ascii="Times New Roman"/>
          <w:b w:val="false"/>
          <w:i w:val="false"/>
          <w:color w:val="000000"/>
          <w:sz w:val="28"/>
        </w:rPr>
        <w:t>
      "62-бабына" деген сөздер "61-бабына" деген сөздермен ауыстырылсын;</w:t>
      </w:r>
    </w:p>
    <w:bookmarkEnd w:id="893"/>
    <w:bookmarkStart w:name="z1090" w:id="894"/>
    <w:p>
      <w:pPr>
        <w:spacing w:after="0"/>
        <w:ind w:left="0"/>
        <w:jc w:val="both"/>
      </w:pPr>
      <w:r>
        <w:rPr>
          <w:rFonts w:ascii="Times New Roman"/>
          <w:b w:val="false"/>
          <w:i w:val="false"/>
          <w:color w:val="000000"/>
          <w:sz w:val="28"/>
        </w:rPr>
        <w:t>
      "Парламенті" деген сөз "Құрылтайы" деген сөзбен ауыстырылсын.</w:t>
      </w:r>
    </w:p>
    <w:bookmarkEnd w:id="894"/>
    <w:bookmarkStart w:name="z1091" w:id="895"/>
    <w:p>
      <w:pPr>
        <w:spacing w:after="0"/>
        <w:ind w:left="0"/>
        <w:jc w:val="both"/>
      </w:pPr>
      <w:r>
        <w:rPr>
          <w:rFonts w:ascii="Times New Roman"/>
          <w:b w:val="false"/>
          <w:i w:val="false"/>
          <w:color w:val="000000"/>
          <w:sz w:val="28"/>
        </w:rPr>
        <w:t xml:space="preserve">
      39.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5"/>
    <w:bookmarkStart w:name="z1092" w:id="8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3-тармақпен толықтырылсын:</w:t>
      </w:r>
    </w:p>
    <w:bookmarkEnd w:id="896"/>
    <w:bookmarkStart w:name="z1093" w:id="897"/>
    <w:p>
      <w:pPr>
        <w:spacing w:after="0"/>
        <w:ind w:left="0"/>
        <w:jc w:val="both"/>
      </w:pPr>
      <w:r>
        <w:rPr>
          <w:rFonts w:ascii="Times New Roman"/>
          <w:b w:val="false"/>
          <w:i w:val="false"/>
          <w:color w:val="000000"/>
          <w:sz w:val="28"/>
        </w:rPr>
        <w:t>
      "3. Осы Заң Алатау қаласының аумағында туындайтын қоғамдық қатынастарға Қазақстан Республикасының Алатау қаласының арнаулы құқықтық режимі туралы заңнамасында реттелмеген бөлігінде қолданылады.";</w:t>
      </w:r>
    </w:p>
    <w:bookmarkEnd w:id="897"/>
    <w:bookmarkStart w:name="z1094" w:id="898"/>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"Алматы облысында Қапшағай су қоймасының жағалауында және Ақмола облысының Бурабай ауданында, Маңғыстау облысында Каспий теңізінің жағалауында, Жетісу облысының Панфилов ауданында жəне Алакөл көлінің жағалауында, Алматы облысының Талғар ауданында, Шығыс Қазақстан облысының Марқакөл ауданында жəне Зайсан ауданында жергілікті атқарушы органдар айқындайтын аумақтар шегінде" деген сөздер "Қазақстан Республикасының Үкіметі айқындайтын аумақтарда" деген сөздермен ауыстырылсын;</w:t>
      </w:r>
    </w:p>
    <w:bookmarkEnd w:id="898"/>
    <w:bookmarkStart w:name="z1095" w:id="899"/>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899"/>
    <w:bookmarkStart w:name="z1096" w:id="900"/>
    <w:p>
      <w:pPr>
        <w:spacing w:after="0"/>
        <w:ind w:left="0"/>
        <w:jc w:val="both"/>
      </w:pPr>
      <w:r>
        <w:rPr>
          <w:rFonts w:ascii="Times New Roman"/>
          <w:b w:val="false"/>
          <w:i w:val="false"/>
          <w:color w:val="000000"/>
          <w:sz w:val="28"/>
        </w:rPr>
        <w:t>
      "1-1. Жекелеген аумақтарда орналастырылған казино мен ойын автоматтары залдарына шетел азаматтарының, азаматтығы жоқ адамдардың, ойын мекемесінің жұмыскерлерінің және еңбек (қызметтік) міндеттерін орындаумен байланысты ойын мекемесінде болатын өзге де адамдардың ғана кіруіне жол беріледі.</w:t>
      </w:r>
    </w:p>
    <w:bookmarkEnd w:id="900"/>
    <w:bookmarkStart w:name="z1097" w:id="901"/>
    <w:p>
      <w:pPr>
        <w:spacing w:after="0"/>
        <w:ind w:left="0"/>
        <w:jc w:val="both"/>
      </w:pPr>
      <w:r>
        <w:rPr>
          <w:rFonts w:ascii="Times New Roman"/>
          <w:b w:val="false"/>
          <w:i w:val="false"/>
          <w:color w:val="000000"/>
          <w:sz w:val="28"/>
        </w:rPr>
        <w:t>
      Мұндай аумақтардың тізбесін Қазақстан Республикасының Үкіметі айқындайды.".</w:t>
      </w:r>
    </w:p>
    <w:bookmarkEnd w:id="901"/>
    <w:bookmarkStart w:name="z1098" w:id="902"/>
    <w:p>
      <w:pPr>
        <w:spacing w:after="0"/>
        <w:ind w:left="0"/>
        <w:jc w:val="both"/>
      </w:pPr>
      <w:r>
        <w:rPr>
          <w:rFonts w:ascii="Times New Roman"/>
          <w:b w:val="false"/>
          <w:i w:val="false"/>
          <w:color w:val="000000"/>
          <w:sz w:val="28"/>
        </w:rPr>
        <w:t xml:space="preserve">
      40.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2"/>
    <w:bookmarkStart w:name="z1099" w:id="903"/>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орыс тіліндегі мәтінге түзету енгізілді, қазақ тіліндегі мәтін өзгермейді.</w:t>
      </w:r>
    </w:p>
    <w:bookmarkEnd w:id="903"/>
    <w:bookmarkStart w:name="z1100" w:id="904"/>
    <w:p>
      <w:pPr>
        <w:spacing w:after="0"/>
        <w:ind w:left="0"/>
        <w:jc w:val="both"/>
      </w:pPr>
      <w:r>
        <w:rPr>
          <w:rFonts w:ascii="Times New Roman"/>
          <w:b w:val="false"/>
          <w:i w:val="false"/>
          <w:color w:val="000000"/>
          <w:sz w:val="28"/>
        </w:rPr>
        <w:t xml:space="preserve">
      41.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4"/>
    <w:bookmarkStart w:name="z1101" w:id="905"/>
    <w:p>
      <w:pPr>
        <w:spacing w:after="0"/>
        <w:ind w:left="0"/>
        <w:jc w:val="both"/>
      </w:pPr>
      <w:r>
        <w:rPr>
          <w:rFonts w:ascii="Times New Roman"/>
          <w:b w:val="false"/>
          <w:i w:val="false"/>
          <w:color w:val="000000"/>
          <w:sz w:val="28"/>
        </w:rPr>
        <w:t>
      1) бүкіл мәтін бойынша "облыстың, республикалық маңызы бар қаланың және астананың", "Облыстардың, республикалық маңызы бар қалалардың және астананың", "Облыстың, республикалық маңызы бар қаланың және астананың" деген сөздер тиісінше "астананың, облыстың және республикалық маңызы бар қаланың", "Астананың, облыстардың және республикалық маңызы бар қалалардың", "Астананың, облыстың және республикалық маңызы бар қаланың" деген сөздермен ауыстырылсын;</w:t>
      </w:r>
    </w:p>
    <w:bookmarkEnd w:id="905"/>
    <w:bookmarkStart w:name="z1102" w:id="906"/>
    <w:p>
      <w:pPr>
        <w:spacing w:after="0"/>
        <w:ind w:left="0"/>
        <w:jc w:val="both"/>
      </w:pPr>
      <w:r>
        <w:rPr>
          <w:rFonts w:ascii="Times New Roman"/>
          <w:b w:val="false"/>
          <w:i w:val="false"/>
          <w:color w:val="000000"/>
          <w:sz w:val="28"/>
        </w:rPr>
        <w:t>
      2) бүкiл мәтiн бойынша "шетелдiк", "шетелдiктің" және "шетелдiктер" деген сөздер тиiсiнше "шетел азаматы", "шетел азаматының" және "шетел азаматтары" деген сөздермен ауыстырылсын;</w:t>
      </w:r>
    </w:p>
    <w:bookmarkEnd w:id="906"/>
    <w:bookmarkStart w:name="z1103" w:id="907"/>
    <w:p>
      <w:pPr>
        <w:spacing w:after="0"/>
        <w:ind w:left="0"/>
        <w:jc w:val="both"/>
      </w:pPr>
      <w:r>
        <w:rPr>
          <w:rFonts w:ascii="Times New Roman"/>
          <w:b w:val="false"/>
          <w:i w:val="false"/>
          <w:color w:val="000000"/>
          <w:sz w:val="28"/>
        </w:rPr>
        <w:t xml:space="preserve">
      3) 7-баптың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"Парламентіне" деген сөз "Құрылтайына" деген сөзбен ауыстырылсын.</w:t>
      </w:r>
    </w:p>
    <w:bookmarkEnd w:id="907"/>
    <w:bookmarkStart w:name="z1104" w:id="908"/>
    <w:p>
      <w:pPr>
        <w:spacing w:after="0"/>
        <w:ind w:left="0"/>
        <w:jc w:val="both"/>
      </w:pPr>
      <w:r>
        <w:rPr>
          <w:rFonts w:ascii="Times New Roman"/>
          <w:b w:val="false"/>
          <w:i w:val="false"/>
          <w:color w:val="000000"/>
          <w:sz w:val="28"/>
        </w:rPr>
        <w:t xml:space="preserve">
      42.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8"/>
    <w:bookmarkStart w:name="z1105" w:id="909"/>
    <w:p>
      <w:pPr>
        <w:spacing w:after="0"/>
        <w:ind w:left="0"/>
        <w:jc w:val="both"/>
      </w:pPr>
      <w:r>
        <w:rPr>
          <w:rFonts w:ascii="Times New Roman"/>
          <w:b w:val="false"/>
          <w:i w:val="false"/>
          <w:color w:val="000000"/>
          <w:sz w:val="28"/>
        </w:rPr>
        <w:t>
      1) бүкіл мәтін бойынша "заңнамалық актілермен", "заңнамалық актілерінде" деген сөздер тиісінше "заңдарда", "заңдарында" деген сөздермен ауыстырылсын;</w:t>
      </w:r>
    </w:p>
    <w:bookmarkEnd w:id="909"/>
    <w:bookmarkStart w:name="z1106" w:id="910"/>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4-тармағындағы</w:t>
      </w:r>
      <w:r>
        <w:rPr>
          <w:rFonts w:ascii="Times New Roman"/>
          <w:b w:val="false"/>
          <w:i w:val="false"/>
          <w:color w:val="000000"/>
          <w:sz w:val="28"/>
        </w:rPr>
        <w:t xml:space="preserve"> "Шетелдiктерге" деген сөз "Шетел азаматтарына" деген сөздермен ауыстырылсын;</w:t>
      </w:r>
    </w:p>
    <w:bookmarkEnd w:id="910"/>
    <w:bookmarkStart w:name="z1107" w:id="911"/>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1-тармағындағы</w:t>
      </w:r>
      <w:r>
        <w:rPr>
          <w:rFonts w:ascii="Times New Roman"/>
          <w:b w:val="false"/>
          <w:i w:val="false"/>
          <w:color w:val="000000"/>
          <w:sz w:val="28"/>
        </w:rPr>
        <w:t xml:space="preserve"> "азамат" деген сөз "жеке тұлға" деген сөздермен ауыстырылсын;</w:t>
      </w:r>
    </w:p>
    <w:bookmarkEnd w:id="911"/>
    <w:bookmarkStart w:name="z1108" w:id="912"/>
    <w:p>
      <w:pPr>
        <w:spacing w:after="0"/>
        <w:ind w:left="0"/>
        <w:jc w:val="both"/>
      </w:pPr>
      <w:r>
        <w:rPr>
          <w:rFonts w:ascii="Times New Roman"/>
          <w:b w:val="false"/>
          <w:i w:val="false"/>
          <w:color w:val="000000"/>
          <w:sz w:val="28"/>
        </w:rPr>
        <w:t xml:space="preserve">
      4) 47-баптың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"азамат" деген сөз "жеке тұлға" деген сөздермен ауыстырылсын;</w:t>
      </w:r>
    </w:p>
    <w:bookmarkEnd w:id="912"/>
    <w:bookmarkStart w:name="z1109" w:id="913"/>
    <w:p>
      <w:pPr>
        <w:spacing w:after="0"/>
        <w:ind w:left="0"/>
        <w:jc w:val="both"/>
      </w:pPr>
      <w:r>
        <w:rPr>
          <w:rFonts w:ascii="Times New Roman"/>
          <w:b w:val="false"/>
          <w:i w:val="false"/>
          <w:color w:val="000000"/>
          <w:sz w:val="28"/>
        </w:rPr>
        <w:t xml:space="preserve">
      5) 58-баптың </w:t>
      </w:r>
      <w:r>
        <w:rPr>
          <w:rFonts w:ascii="Times New Roman"/>
          <w:b w:val="false"/>
          <w:i w:val="false"/>
          <w:color w:val="000000"/>
          <w:sz w:val="28"/>
        </w:rPr>
        <w:t>3-тармағына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913"/>
    <w:bookmarkStart w:name="z1110" w:id="9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103-1-бапта</w:t>
      </w:r>
      <w:r>
        <w:rPr>
          <w:rFonts w:ascii="Times New Roman"/>
          <w:b w:val="false"/>
          <w:i w:val="false"/>
          <w:color w:val="000000"/>
          <w:sz w:val="28"/>
        </w:rPr>
        <w:t>:</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"кепілдік берген" деген сөздерден кейін "білікті"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13" w:id="915"/>
    <w:p>
      <w:pPr>
        <w:spacing w:after="0"/>
        <w:ind w:left="0"/>
        <w:jc w:val="both"/>
      </w:pPr>
      <w:r>
        <w:rPr>
          <w:rFonts w:ascii="Times New Roman"/>
          <w:b w:val="false"/>
          <w:i w:val="false"/>
          <w:color w:val="000000"/>
          <w:sz w:val="28"/>
        </w:rPr>
        <w:t>
      "1. Жеке сот орындаушылары істердің әлеуметтік маңызы бар санаттарын орындау кезінде жеке тұлғаларға мемлекет кепілдік берген білікті заң көмегін көрсетеді.";</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"кепілдік берген" деген сөздерден кейін "білікті" деген сөзбен толықтырылсын;</w:t>
      </w:r>
    </w:p>
    <w:bookmarkStart w:name="z1115" w:id="916"/>
    <w:p>
      <w:pPr>
        <w:spacing w:after="0"/>
        <w:ind w:left="0"/>
        <w:jc w:val="both"/>
      </w:pPr>
      <w:r>
        <w:rPr>
          <w:rFonts w:ascii="Times New Roman"/>
          <w:b w:val="false"/>
          <w:i w:val="false"/>
          <w:color w:val="000000"/>
          <w:sz w:val="28"/>
        </w:rPr>
        <w:t xml:space="preserve">
      7) 106-баптың </w:t>
      </w:r>
      <w:r>
        <w:rPr>
          <w:rFonts w:ascii="Times New Roman"/>
          <w:b w:val="false"/>
          <w:i w:val="false"/>
          <w:color w:val="000000"/>
          <w:sz w:val="28"/>
        </w:rPr>
        <w:t>1-тармағында</w:t>
      </w:r>
      <w:r>
        <w:rPr>
          <w:rFonts w:ascii="Times New Roman"/>
          <w:b w:val="false"/>
          <w:i w:val="false"/>
          <w:color w:val="000000"/>
          <w:sz w:val="28"/>
        </w:rPr>
        <w:t>:</w:t>
      </w:r>
    </w:p>
    <w:bookmarkEnd w:id="916"/>
    <w:bookmarkStart w:name="z1116" w:id="917"/>
    <w:p>
      <w:pPr>
        <w:spacing w:after="0"/>
        <w:ind w:left="0"/>
        <w:jc w:val="both"/>
      </w:pPr>
      <w:r>
        <w:rPr>
          <w:rFonts w:ascii="Times New Roman"/>
          <w:b w:val="false"/>
          <w:i w:val="false"/>
          <w:color w:val="000000"/>
          <w:sz w:val="28"/>
        </w:rPr>
        <w:t>
      мынадай мазмұндағы бірінші бөлікпен толықтырылсын:</w:t>
      </w:r>
    </w:p>
    <w:bookmarkEnd w:id="917"/>
    <w:bookmarkStart w:name="z1117" w:id="918"/>
    <w:p>
      <w:pPr>
        <w:spacing w:after="0"/>
        <w:ind w:left="0"/>
        <w:jc w:val="both"/>
      </w:pPr>
      <w:r>
        <w:rPr>
          <w:rFonts w:ascii="Times New Roman"/>
          <w:b w:val="false"/>
          <w:i w:val="false"/>
          <w:color w:val="000000"/>
          <w:sz w:val="28"/>
        </w:rPr>
        <w:t>
      "Сот шешімінсіз тұрғын үйден шығарып жіберуге жол берілмейді.";</w:t>
      </w:r>
    </w:p>
    <w:bookmarkEnd w:id="918"/>
    <w:bookmarkStart w:name="z1118" w:id="919"/>
    <w:p>
      <w:pPr>
        <w:spacing w:after="0"/>
        <w:ind w:left="0"/>
        <w:jc w:val="both"/>
      </w:pPr>
      <w:r>
        <w:rPr>
          <w:rFonts w:ascii="Times New Roman"/>
          <w:b w:val="false"/>
          <w:i w:val="false"/>
          <w:color w:val="000000"/>
          <w:sz w:val="28"/>
        </w:rPr>
        <w:t>
      "меншік иесін" деген сөздер "борышкерді" деген сөзбен ауыстырылсын;</w:t>
      </w:r>
    </w:p>
    <w:bookmarkEnd w:id="919"/>
    <w:bookmarkStart w:name="z1119" w:id="920"/>
    <w:p>
      <w:pPr>
        <w:spacing w:after="0"/>
        <w:ind w:left="0"/>
        <w:jc w:val="both"/>
      </w:pPr>
      <w:r>
        <w:rPr>
          <w:rFonts w:ascii="Times New Roman"/>
          <w:b w:val="false"/>
          <w:i w:val="false"/>
          <w:color w:val="000000"/>
          <w:sz w:val="28"/>
        </w:rPr>
        <w:t xml:space="preserve">
      8) 119-баптың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"заң көмегi тегiн" деген сөздер "өзi ақысын төлемейтiн бiлiктi заң көмегі" деген сөздермен ауыстырылсын;</w:t>
      </w:r>
    </w:p>
    <w:bookmarkEnd w:id="920"/>
    <w:bookmarkStart w:name="z1120" w:id="921"/>
    <w:p>
      <w:pPr>
        <w:spacing w:after="0"/>
        <w:ind w:left="0"/>
        <w:jc w:val="both"/>
      </w:pPr>
      <w:r>
        <w:rPr>
          <w:rFonts w:ascii="Times New Roman"/>
          <w:b w:val="false"/>
          <w:i w:val="false"/>
          <w:color w:val="000000"/>
          <w:sz w:val="28"/>
        </w:rPr>
        <w:t xml:space="preserve">
      9) 141-баптың </w:t>
      </w:r>
      <w:r>
        <w:rPr>
          <w:rFonts w:ascii="Times New Roman"/>
          <w:b w:val="false"/>
          <w:i w:val="false"/>
          <w:color w:val="000000"/>
          <w:sz w:val="28"/>
        </w:rPr>
        <w:t>2-тармағының</w:t>
      </w:r>
      <w:r>
        <w:rPr>
          <w:rFonts w:ascii="Times New Roman"/>
          <w:b w:val="false"/>
          <w:i w:val="false"/>
          <w:color w:val="000000"/>
          <w:sz w:val="28"/>
        </w:rPr>
        <w:t xml:space="preserve"> бiрiншi бөлiгiндегi "облыстардың, республикалық маңызы бар қалалардың және астананың" деген сөздер "астананың, облыстардың және республикалық маңызы бар қалалардың" деген сөздермен ауыстырылсын;</w:t>
      </w:r>
    </w:p>
    <w:bookmarkEnd w:id="921"/>
    <w:bookmarkStart w:name="z1121" w:id="922"/>
    <w:p>
      <w:pPr>
        <w:spacing w:after="0"/>
        <w:ind w:left="0"/>
        <w:jc w:val="both"/>
      </w:pPr>
      <w:r>
        <w:rPr>
          <w:rFonts w:ascii="Times New Roman"/>
          <w:b w:val="false"/>
          <w:i w:val="false"/>
          <w:color w:val="000000"/>
          <w:sz w:val="28"/>
        </w:rPr>
        <w:t xml:space="preserve">
      10) 143-баптың </w:t>
      </w:r>
      <w:r>
        <w:rPr>
          <w:rFonts w:ascii="Times New Roman"/>
          <w:b w:val="false"/>
          <w:i w:val="false"/>
          <w:color w:val="000000"/>
          <w:sz w:val="28"/>
        </w:rPr>
        <w:t>5-тармағындағы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922"/>
    <w:bookmarkStart w:name="z1122" w:id="923"/>
    <w:p>
      <w:pPr>
        <w:spacing w:after="0"/>
        <w:ind w:left="0"/>
        <w:jc w:val="both"/>
      </w:pPr>
      <w:r>
        <w:rPr>
          <w:rFonts w:ascii="Times New Roman"/>
          <w:b w:val="false"/>
          <w:i w:val="false"/>
          <w:color w:val="000000"/>
          <w:sz w:val="28"/>
        </w:rPr>
        <w:t xml:space="preserve">
      11) 144-баптың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"ғылыми, оқытушылық немесе шығармашылық қызметті" деген сөздер "оқытушылық, ғылыми, шығармашылық қызметті" деген сөздермен ауыстырылсын;</w:t>
      </w:r>
    </w:p>
    <w:bookmarkEnd w:id="923"/>
    <w:bookmarkStart w:name="z1123" w:id="924"/>
    <w:p>
      <w:pPr>
        <w:spacing w:after="0"/>
        <w:ind w:left="0"/>
        <w:jc w:val="both"/>
      </w:pPr>
      <w:r>
        <w:rPr>
          <w:rFonts w:ascii="Times New Roman"/>
          <w:b w:val="false"/>
          <w:i w:val="false"/>
          <w:color w:val="000000"/>
          <w:sz w:val="28"/>
        </w:rPr>
        <w:t xml:space="preserve">
      12) 146-баптың </w:t>
      </w:r>
      <w:r>
        <w:rPr>
          <w:rFonts w:ascii="Times New Roman"/>
          <w:b w:val="false"/>
          <w:i w:val="false"/>
          <w:color w:val="000000"/>
          <w:sz w:val="28"/>
        </w:rPr>
        <w:t>2-1-тармағындағы</w:t>
      </w:r>
      <w:r>
        <w:rPr>
          <w:rFonts w:ascii="Times New Roman"/>
          <w:b w:val="false"/>
          <w:i w:val="false"/>
          <w:color w:val="000000"/>
          <w:sz w:val="28"/>
        </w:rPr>
        <w:t xml:space="preserve"> "республикалық маңызы бар қаланың, астананың" деген сөздер "астананың, республикалық маңызы бар қаланың" деген сөздермен ауыстырылсын;</w:t>
      </w:r>
    </w:p>
    <w:bookmarkEnd w:id="924"/>
    <w:bookmarkStart w:name="z1124" w:id="925"/>
    <w:p>
      <w:pPr>
        <w:spacing w:after="0"/>
        <w:ind w:left="0"/>
        <w:jc w:val="both"/>
      </w:pPr>
      <w:r>
        <w:rPr>
          <w:rFonts w:ascii="Times New Roman"/>
          <w:b w:val="false"/>
          <w:i w:val="false"/>
          <w:color w:val="000000"/>
          <w:sz w:val="28"/>
        </w:rPr>
        <w:t xml:space="preserve">
      13) 148-баптың 1-тармағының </w:t>
      </w:r>
      <w:r>
        <w:rPr>
          <w:rFonts w:ascii="Times New Roman"/>
          <w:b w:val="false"/>
          <w:i w:val="false"/>
          <w:color w:val="000000"/>
          <w:sz w:val="28"/>
        </w:rPr>
        <w:t>7-1) тармақшасы</w:t>
      </w:r>
      <w:r>
        <w:rPr>
          <w:rFonts w:ascii="Times New Roman"/>
          <w:b w:val="false"/>
          <w:i w:val="false"/>
          <w:color w:val="000000"/>
          <w:sz w:val="28"/>
        </w:rPr>
        <w:t xml:space="preserve"> "ретінде" деген сөзден кейін "білікті" деген сөзбен толықтырылсын;</w:t>
      </w:r>
    </w:p>
    <w:bookmarkEnd w:id="925"/>
    <w:bookmarkStart w:name="z1125" w:id="926"/>
    <w:p>
      <w:pPr>
        <w:spacing w:after="0"/>
        <w:ind w:left="0"/>
        <w:jc w:val="both"/>
      </w:pPr>
      <w:r>
        <w:rPr>
          <w:rFonts w:ascii="Times New Roman"/>
          <w:b w:val="false"/>
          <w:i w:val="false"/>
          <w:color w:val="000000"/>
          <w:sz w:val="28"/>
        </w:rPr>
        <w:t>
      14) </w:t>
      </w:r>
      <w:r>
        <w:rPr>
          <w:rFonts w:ascii="Times New Roman"/>
          <w:b w:val="false"/>
          <w:i w:val="false"/>
          <w:color w:val="000000"/>
          <w:sz w:val="28"/>
        </w:rPr>
        <w:t>149-баптағы</w:t>
      </w:r>
      <w:r>
        <w:rPr>
          <w:rFonts w:ascii="Times New Roman"/>
          <w:b w:val="false"/>
          <w:i w:val="false"/>
          <w:color w:val="000000"/>
          <w:sz w:val="28"/>
        </w:rPr>
        <w:t xml:space="preserve"> "ғылыми, оқытушылық немесе шығармашылық қызметті" деген сөздер "оқытушылық, ғылыми, шығармашылық қызметті" деген сөздермен ауыстырылсын;</w:t>
      </w:r>
    </w:p>
    <w:bookmarkEnd w:id="926"/>
    <w:bookmarkStart w:name="z1126" w:id="927"/>
    <w:p>
      <w:pPr>
        <w:spacing w:after="0"/>
        <w:ind w:left="0"/>
        <w:jc w:val="both"/>
      </w:pPr>
      <w:r>
        <w:rPr>
          <w:rFonts w:ascii="Times New Roman"/>
          <w:b w:val="false"/>
          <w:i w:val="false"/>
          <w:color w:val="000000"/>
          <w:sz w:val="28"/>
        </w:rPr>
        <w:t xml:space="preserve">
      15) 152-баптың </w:t>
      </w:r>
      <w:r>
        <w:rPr>
          <w:rFonts w:ascii="Times New Roman"/>
          <w:b w:val="false"/>
          <w:i w:val="false"/>
          <w:color w:val="000000"/>
          <w:sz w:val="28"/>
        </w:rPr>
        <w:t>1-тармағындағы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927"/>
    <w:bookmarkStart w:name="z1127" w:id="928"/>
    <w:p>
      <w:pPr>
        <w:spacing w:after="0"/>
        <w:ind w:left="0"/>
        <w:jc w:val="both"/>
      </w:pPr>
      <w:r>
        <w:rPr>
          <w:rFonts w:ascii="Times New Roman"/>
          <w:b w:val="false"/>
          <w:i w:val="false"/>
          <w:color w:val="000000"/>
          <w:sz w:val="28"/>
        </w:rPr>
        <w:t xml:space="preserve">
      16) 161-баптың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әрбір облысының, республикалық маңызы бар қаласының және астанасының" деген сөздер "Астананың, әрбiр облыстың және республикалық маңызы бар қаланың" деген сөздермен ауыстырылсын;</w:t>
      </w:r>
    </w:p>
    <w:bookmarkEnd w:id="928"/>
    <w:bookmarkStart w:name="z1128" w:id="929"/>
    <w:p>
      <w:pPr>
        <w:spacing w:after="0"/>
        <w:ind w:left="0"/>
        <w:jc w:val="both"/>
      </w:pPr>
      <w:r>
        <w:rPr>
          <w:rFonts w:ascii="Times New Roman"/>
          <w:b w:val="false"/>
          <w:i w:val="false"/>
          <w:color w:val="000000"/>
          <w:sz w:val="28"/>
        </w:rPr>
        <w:t xml:space="preserve">
      17) 163-1-баптың 1-тармағының </w:t>
      </w:r>
      <w:r>
        <w:rPr>
          <w:rFonts w:ascii="Times New Roman"/>
          <w:b w:val="false"/>
          <w:i w:val="false"/>
          <w:color w:val="000000"/>
          <w:sz w:val="28"/>
        </w:rPr>
        <w:t>3-2) тармақшасындағы</w:t>
      </w:r>
      <w:r>
        <w:rPr>
          <w:rFonts w:ascii="Times New Roman"/>
          <w:b w:val="false"/>
          <w:i w:val="false"/>
          <w:color w:val="000000"/>
          <w:sz w:val="28"/>
        </w:rPr>
        <w:t xml:space="preserve"> "облыстардың, аудандардың, республикалық маңызы бар қалалардың, астананың" деген сөздер "астананың, облыстардың, республикалық маңызы бар қалалардың, аудандардың" деген сөздермен ауыстырылсын;</w:t>
      </w:r>
    </w:p>
    <w:bookmarkEnd w:id="929"/>
    <w:bookmarkStart w:name="z1129" w:id="930"/>
    <w:p>
      <w:pPr>
        <w:spacing w:after="0"/>
        <w:ind w:left="0"/>
        <w:jc w:val="both"/>
      </w:pPr>
      <w:r>
        <w:rPr>
          <w:rFonts w:ascii="Times New Roman"/>
          <w:b w:val="false"/>
          <w:i w:val="false"/>
          <w:color w:val="000000"/>
          <w:sz w:val="28"/>
        </w:rPr>
        <w:t xml:space="preserve">
      18) 172-1-баптың </w:t>
      </w:r>
      <w:r>
        <w:rPr>
          <w:rFonts w:ascii="Times New Roman"/>
          <w:b w:val="false"/>
          <w:i w:val="false"/>
          <w:color w:val="000000"/>
          <w:sz w:val="28"/>
        </w:rPr>
        <w:t>4) тармақшасындағы</w:t>
      </w:r>
      <w:r>
        <w:rPr>
          <w:rFonts w:ascii="Times New Roman"/>
          <w:b w:val="false"/>
          <w:i w:val="false"/>
          <w:color w:val="000000"/>
          <w:sz w:val="28"/>
        </w:rPr>
        <w:t xml:space="preserve"> "ғылыми, оқытушылық немесе өзге де шығармашылық қызметті" деген сөздер "оқытушылық, ғылыми, шығармашылық қызметті" деген сөздермен ауыстырылсын.</w:t>
      </w:r>
    </w:p>
    <w:bookmarkEnd w:id="930"/>
    <w:bookmarkStart w:name="z1130" w:id="931"/>
    <w:p>
      <w:pPr>
        <w:spacing w:after="0"/>
        <w:ind w:left="0"/>
        <w:jc w:val="both"/>
      </w:pPr>
      <w:r>
        <w:rPr>
          <w:rFonts w:ascii="Times New Roman"/>
          <w:b w:val="false"/>
          <w:i w:val="false"/>
          <w:color w:val="000000"/>
          <w:sz w:val="28"/>
        </w:rPr>
        <w:t xml:space="preserve">
      43.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1"/>
    <w:bookmarkStart w:name="z1131" w:id="932"/>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 тармақшасының</w:t>
      </w:r>
      <w:r>
        <w:rPr>
          <w:rFonts w:ascii="Times New Roman"/>
          <w:b w:val="false"/>
          <w:i w:val="false"/>
          <w:color w:val="000000"/>
          <w:sz w:val="28"/>
        </w:rPr>
        <w:t xml:space="preserve"> бесiншi абзацындағы "құрылысын" деген сөз "құрылыс негiздерiн" деген сөздермен ауыстырылсын;</w:t>
      </w:r>
    </w:p>
    <w:bookmarkEnd w:id="932"/>
    <w:bookmarkStart w:name="z1132" w:id="933"/>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933"/>
    <w:bookmarkStart w:name="z1133" w:id="934"/>
    <w:p>
      <w:pPr>
        <w:spacing w:after="0"/>
        <w:ind w:left="0"/>
        <w:jc w:val="both"/>
      </w:pPr>
      <w:r>
        <w:rPr>
          <w:rFonts w:ascii="Times New Roman"/>
          <w:b w:val="false"/>
          <w:i w:val="false"/>
          <w:color w:val="000000"/>
          <w:sz w:val="28"/>
        </w:rPr>
        <w:t xml:space="preserve">
      44.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4"/>
    <w:bookmarkStart w:name="z1134" w:id="935"/>
    <w:p>
      <w:pPr>
        <w:spacing w:after="0"/>
        <w:ind w:left="0"/>
        <w:jc w:val="both"/>
      </w:pPr>
      <w:r>
        <w:rPr>
          <w:rFonts w:ascii="Times New Roman"/>
          <w:b w:val="false"/>
          <w:i w:val="false"/>
          <w:color w:val="000000"/>
          <w:sz w:val="28"/>
        </w:rPr>
        <w:t xml:space="preserve">
      1) 16-4-баптың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935"/>
    <w:bookmarkStart w:name="z1135" w:id="936"/>
    <w:p>
      <w:pPr>
        <w:spacing w:after="0"/>
        <w:ind w:left="0"/>
        <w:jc w:val="both"/>
      </w:pPr>
      <w:r>
        <w:rPr>
          <w:rFonts w:ascii="Times New Roman"/>
          <w:b w:val="false"/>
          <w:i w:val="false"/>
          <w:color w:val="000000"/>
          <w:sz w:val="28"/>
        </w:rPr>
        <w:t xml:space="preserve">
      2) 25-баптың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"егемендiгiне" деген сөз "Егемендiгiне" деген сөзбен ауыстырылсын;</w:t>
      </w:r>
    </w:p>
    <w:bookmarkEnd w:id="936"/>
    <w:bookmarkStart w:name="z1136" w:id="937"/>
    <w:p>
      <w:pPr>
        <w:spacing w:after="0"/>
        <w:ind w:left="0"/>
        <w:jc w:val="both"/>
      </w:pPr>
      <w:r>
        <w:rPr>
          <w:rFonts w:ascii="Times New Roman"/>
          <w:b w:val="false"/>
          <w:i w:val="false"/>
          <w:color w:val="000000"/>
          <w:sz w:val="28"/>
        </w:rPr>
        <w:t xml:space="preserve">
      3) 64-баптың </w:t>
      </w:r>
      <w:r>
        <w:rPr>
          <w:rFonts w:ascii="Times New Roman"/>
          <w:b w:val="false"/>
          <w:i w:val="false"/>
          <w:color w:val="000000"/>
          <w:sz w:val="28"/>
        </w:rPr>
        <w:t>5-тармағындағы</w:t>
      </w:r>
      <w:r>
        <w:rPr>
          <w:rFonts w:ascii="Times New Roman"/>
          <w:b w:val="false"/>
          <w:i w:val="false"/>
          <w:color w:val="000000"/>
          <w:sz w:val="28"/>
        </w:rPr>
        <w:t xml:space="preserve"> "Республикалық маңызы бар қаланың, астананың", "республикалық маңызы бар қаланың, астананың" деген сөздер тиісінше "Астананың, республикалық маңызы бар қаланың", "астананың, республикалық маңызы бар қаланың" деген сөздермен ауыстырылсын;</w:t>
      </w:r>
    </w:p>
    <w:bookmarkEnd w:id="937"/>
    <w:bookmarkStart w:name="z1137" w:id="9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74-1-бапта</w:t>
      </w:r>
      <w:r>
        <w:rPr>
          <w:rFonts w:ascii="Times New Roman"/>
          <w:b w:val="false"/>
          <w:i w:val="false"/>
          <w:color w:val="000000"/>
          <w:sz w:val="28"/>
        </w:rPr>
        <w:t>:</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w:t>
      </w:r>
    </w:p>
    <w:bookmarkStart w:name="z1139" w:id="939"/>
    <w:p>
      <w:pPr>
        <w:spacing w:after="0"/>
        <w:ind w:left="0"/>
        <w:jc w:val="both"/>
      </w:pPr>
      <w:r>
        <w:rPr>
          <w:rFonts w:ascii="Times New Roman"/>
          <w:b w:val="false"/>
          <w:i w:val="false"/>
          <w:color w:val="000000"/>
          <w:sz w:val="28"/>
        </w:rPr>
        <w:t>
      "шетелдікке" деген сөз "шетел азаматына" деген сөздермен ауыстырылсын;</w:t>
      </w:r>
    </w:p>
    <w:bookmarkEnd w:id="939"/>
    <w:bookmarkStart w:name="z1140" w:id="940"/>
    <w:p>
      <w:pPr>
        <w:spacing w:after="0"/>
        <w:ind w:left="0"/>
        <w:jc w:val="both"/>
      </w:pPr>
      <w:r>
        <w:rPr>
          <w:rFonts w:ascii="Times New Roman"/>
          <w:b w:val="false"/>
          <w:i w:val="false"/>
          <w:color w:val="000000"/>
          <w:sz w:val="28"/>
        </w:rPr>
        <w:t>
      "шетелдіктермен" деген сөз "шетел азаматтарымен" деген сөздермен ауыстырылсын;</w:t>
      </w:r>
    </w:p>
    <w:bookmarkEnd w:id="940"/>
    <w:bookmarkStart w:name="z1141" w:id="941"/>
    <w:p>
      <w:pPr>
        <w:spacing w:after="0"/>
        <w:ind w:left="0"/>
        <w:jc w:val="both"/>
      </w:pPr>
      <w:r>
        <w:rPr>
          <w:rFonts w:ascii="Times New Roman"/>
          <w:b w:val="false"/>
          <w:i w:val="false"/>
          <w:color w:val="000000"/>
          <w:sz w:val="28"/>
        </w:rPr>
        <w:t>
      ескертпенің 2) тармақшасының төртінші абзацындағы "заңнамалық актісінің" деген сөздер "заңының" деген сөзбен ауыстырылсын;</w:t>
      </w:r>
    </w:p>
    <w:bookmarkEnd w:id="941"/>
    <w:bookmarkStart w:name="z1142" w:id="942"/>
    <w:p>
      <w:pPr>
        <w:spacing w:after="0"/>
        <w:ind w:left="0"/>
        <w:jc w:val="both"/>
      </w:pPr>
      <w:r>
        <w:rPr>
          <w:rFonts w:ascii="Times New Roman"/>
          <w:b w:val="false"/>
          <w:i w:val="false"/>
          <w:color w:val="000000"/>
          <w:sz w:val="28"/>
        </w:rPr>
        <w:t xml:space="preserve">
      5) 76-баптың </w:t>
      </w:r>
      <w:r>
        <w:rPr>
          <w:rFonts w:ascii="Times New Roman"/>
          <w:b w:val="false"/>
          <w:i w:val="false"/>
          <w:color w:val="000000"/>
          <w:sz w:val="28"/>
        </w:rPr>
        <w:t>5-тармағының</w:t>
      </w:r>
      <w:r>
        <w:rPr>
          <w:rFonts w:ascii="Times New Roman"/>
          <w:b w:val="false"/>
          <w:i w:val="false"/>
          <w:color w:val="000000"/>
          <w:sz w:val="28"/>
        </w:rPr>
        <w:t xml:space="preserve"> үшiншi бөлiгiндегi "заңнамалық актiлерiнде" деген сөздер "заңдарында" деген сөзбен ауыстырылсын;</w:t>
      </w:r>
    </w:p>
    <w:bookmarkEnd w:id="942"/>
    <w:bookmarkStart w:name="z1143" w:id="943"/>
    <w:p>
      <w:pPr>
        <w:spacing w:after="0"/>
        <w:ind w:left="0"/>
        <w:jc w:val="both"/>
      </w:pPr>
      <w:r>
        <w:rPr>
          <w:rFonts w:ascii="Times New Roman"/>
          <w:b w:val="false"/>
          <w:i w:val="false"/>
          <w:color w:val="000000"/>
          <w:sz w:val="28"/>
        </w:rPr>
        <w:t>
      6)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100-баптардағы</w:t>
      </w:r>
      <w:r>
        <w:rPr>
          <w:rFonts w:ascii="Times New Roman"/>
          <w:b w:val="false"/>
          <w:i w:val="false"/>
          <w:color w:val="000000"/>
          <w:sz w:val="28"/>
        </w:rPr>
        <w:t xml:space="preserve"> "облыстардың, республикалық маңызы бар қалалар мен астананың", "Облыстардың, республикалық маңызы бар қалалар мен астананың" деген сөздер тиісінше "астананың, облыстардың және республикалық маңызы бар қалалардың", "Астананың, облыстардың және республикалық маңызы бар қалалардың" деген сөздермен ауыстырылсын.</w:t>
      </w:r>
    </w:p>
    <w:bookmarkEnd w:id="943"/>
    <w:bookmarkStart w:name="z1144" w:id="944"/>
    <w:p>
      <w:pPr>
        <w:spacing w:after="0"/>
        <w:ind w:left="0"/>
        <w:jc w:val="both"/>
      </w:pPr>
      <w:r>
        <w:rPr>
          <w:rFonts w:ascii="Times New Roman"/>
          <w:b w:val="false"/>
          <w:i w:val="false"/>
          <w:color w:val="000000"/>
          <w:sz w:val="28"/>
        </w:rPr>
        <w:t xml:space="preserve">
      45.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44"/>
    <w:bookmarkStart w:name="z1145" w:id="945"/>
    <w:p>
      <w:pPr>
        <w:spacing w:after="0"/>
        <w:ind w:left="0"/>
        <w:jc w:val="both"/>
      </w:pPr>
      <w:r>
        <w:rPr>
          <w:rFonts w:ascii="Times New Roman"/>
          <w:b w:val="false"/>
          <w:i w:val="false"/>
          <w:color w:val="000000"/>
          <w:sz w:val="28"/>
        </w:rPr>
        <w:t>
      1) бүкіл мәтін бойынша "заңнамалық актілеріне", "осы Заңмен және Қазақстан Республикасының өзге де заңнамалық актілерімен", "заңнамалық актілерінде" деген сөздер тиісінше "заңдарына", "осы Заңда және Қазақстан Республикасының өзге де заңдарында", "заңдарында" деген сөздермен ауыстырылсын;</w:t>
      </w:r>
    </w:p>
    <w:bookmarkEnd w:id="945"/>
    <w:bookmarkStart w:name="z1146" w:id="946"/>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16) тармақшасындағы</w:t>
      </w:r>
      <w:r>
        <w:rPr>
          <w:rFonts w:ascii="Times New Roman"/>
          <w:b w:val="false"/>
          <w:i w:val="false"/>
          <w:color w:val="000000"/>
          <w:sz w:val="28"/>
        </w:rPr>
        <w:t xml:space="preserve"> "(республикалық маңызы бар қаланың, астананың)" деген сөздер "(астананың, республикалық маңызы бар қаланың)" деген сөздермен ауыстырылсын;</w:t>
      </w:r>
    </w:p>
    <w:bookmarkEnd w:id="946"/>
    <w:bookmarkStart w:name="z1147" w:id="947"/>
    <w:p>
      <w:pPr>
        <w:spacing w:after="0"/>
        <w:ind w:left="0"/>
        <w:jc w:val="both"/>
      </w:pPr>
      <w:r>
        <w:rPr>
          <w:rFonts w:ascii="Times New Roman"/>
          <w:b w:val="false"/>
          <w:i w:val="false"/>
          <w:color w:val="000000"/>
          <w:sz w:val="28"/>
        </w:rPr>
        <w:t xml:space="preserve">
      3) 7-баптың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947"/>
    <w:bookmarkStart w:name="z1148" w:id="948"/>
    <w:p>
      <w:pPr>
        <w:spacing w:after="0"/>
        <w:ind w:left="0"/>
        <w:jc w:val="both"/>
      </w:pPr>
      <w:r>
        <w:rPr>
          <w:rFonts w:ascii="Times New Roman"/>
          <w:b w:val="false"/>
          <w:i w:val="false"/>
          <w:color w:val="000000"/>
          <w:sz w:val="28"/>
        </w:rPr>
        <w:t xml:space="preserve">
      4) 15-баптың 1-тармағының </w:t>
      </w:r>
      <w:r>
        <w:rPr>
          <w:rFonts w:ascii="Times New Roman"/>
          <w:b w:val="false"/>
          <w:i w:val="false"/>
          <w:color w:val="000000"/>
          <w:sz w:val="28"/>
        </w:rPr>
        <w:t>17) тармақшасындағы</w:t>
      </w:r>
      <w:r>
        <w:rPr>
          <w:rFonts w:ascii="Times New Roman"/>
          <w:b w:val="false"/>
          <w:i w:val="false"/>
          <w:color w:val="000000"/>
          <w:sz w:val="28"/>
        </w:rPr>
        <w:t xml:space="preserve"> "ғылыми немесе өзге де шығармашылық" деген сөздер "ғылыми, шығармашылық" деген сөздермен ауыстырылсын;</w:t>
      </w:r>
    </w:p>
    <w:bookmarkEnd w:id="948"/>
    <w:bookmarkStart w:name="z1149" w:id="949"/>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1-тармағында</w:t>
      </w:r>
      <w:r>
        <w:rPr>
          <w:rFonts w:ascii="Times New Roman"/>
          <w:b w:val="false"/>
          <w:i w:val="false"/>
          <w:color w:val="000000"/>
          <w:sz w:val="28"/>
        </w:rPr>
        <w:t>:</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"қандай да бір саяси партияны қолдауға" деген сөздер "қандай да бір саяси партияға немесе қоғамдық-саяси қозғалысқа қолдау көрсетуге немесе сыни пікір білдіруге"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"педагогтiк, ғылыми және өзге де шығармашылық қызметтердi" деген сөздер "оқытушылық, ғылыми, шығармашылық қызметті" деген сөздермен ауыстырылсын.</w:t>
      </w:r>
    </w:p>
    <w:bookmarkStart w:name="z1152" w:id="950"/>
    <w:p>
      <w:pPr>
        <w:spacing w:after="0"/>
        <w:ind w:left="0"/>
        <w:jc w:val="both"/>
      </w:pPr>
      <w:r>
        <w:rPr>
          <w:rFonts w:ascii="Times New Roman"/>
          <w:b w:val="false"/>
          <w:i w:val="false"/>
          <w:color w:val="000000"/>
          <w:sz w:val="28"/>
        </w:rPr>
        <w:t xml:space="preserve">
      46.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50"/>
    <w:bookmarkStart w:name="z1153" w:id="951"/>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951"/>
    <w:bookmarkStart w:name="z1154" w:id="952"/>
    <w:p>
      <w:pPr>
        <w:spacing w:after="0"/>
        <w:ind w:left="0"/>
        <w:jc w:val="both"/>
      </w:pPr>
      <w:r>
        <w:rPr>
          <w:rFonts w:ascii="Times New Roman"/>
          <w:b w:val="false"/>
          <w:i w:val="false"/>
          <w:color w:val="000000"/>
          <w:sz w:val="28"/>
        </w:rPr>
        <w:t>
      "3) "Қазақстан Республикасы астанасының мәртебесі туралы" Қазақстан Республикасының Конституциялық заңында және "Алматы қаласының ерекше мәртебесі туралы", "Арнайы экономикалық және индустриялық аймақтар туралы", "Азаматтық қорғау туралы" Қазақстан Республикасының заңдарында белгіленген ерекшеліктер ескеріле отырып, астананың, республикалық маңызы бар қаланың коммуналдық мүлкін, арнайы экономикалық немесе индустриялық аймақтың мемлекеттік мүлкін, мемлекеттік материалдық резервті басқару жөніндегі қатынастарға қолданылады.".</w:t>
      </w:r>
    </w:p>
    <w:bookmarkEnd w:id="952"/>
    <w:bookmarkStart w:name="z1155" w:id="953"/>
    <w:p>
      <w:pPr>
        <w:spacing w:after="0"/>
        <w:ind w:left="0"/>
        <w:jc w:val="both"/>
      </w:pPr>
      <w:r>
        <w:rPr>
          <w:rFonts w:ascii="Times New Roman"/>
          <w:b w:val="false"/>
          <w:i w:val="false"/>
          <w:color w:val="000000"/>
          <w:sz w:val="28"/>
        </w:rPr>
        <w:t xml:space="preserve">
      47.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53"/>
    <w:bookmarkStart w:name="z1156" w:id="954"/>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15) тармақшасындағы</w:t>
      </w:r>
      <w:r>
        <w:rPr>
          <w:rFonts w:ascii="Times New Roman"/>
          <w:b w:val="false"/>
          <w:i w:val="false"/>
          <w:color w:val="000000"/>
          <w:sz w:val="28"/>
        </w:rPr>
        <w:t xml:space="preserve"> және 51-баптың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бөлігіндегі "Қазақстан Республикасы астанасының мәртебесі туралы" Қазақстан Республикасының Заңына" деген сөздер "Қазақстан Республикасы астанасының мәртебесі туралы" Қазақстан Республикасының Конституциялық заңына" деген сөздермен ауыстырылсын.</w:t>
      </w:r>
    </w:p>
    <w:bookmarkEnd w:id="954"/>
    <w:bookmarkStart w:name="z1157" w:id="955"/>
    <w:p>
      <w:pPr>
        <w:spacing w:after="0"/>
        <w:ind w:left="0"/>
        <w:jc w:val="both"/>
      </w:pPr>
      <w:r>
        <w:rPr>
          <w:rFonts w:ascii="Times New Roman"/>
          <w:b w:val="false"/>
          <w:i w:val="false"/>
          <w:color w:val="000000"/>
          <w:sz w:val="28"/>
        </w:rPr>
        <w:t xml:space="preserve">
      48.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55"/>
    <w:bookmarkStart w:name="z1158" w:id="956"/>
    <w:p>
      <w:pPr>
        <w:spacing w:after="0"/>
        <w:ind w:left="0"/>
        <w:jc w:val="both"/>
      </w:pPr>
      <w:r>
        <w:rPr>
          <w:rFonts w:ascii="Times New Roman"/>
          <w:b w:val="false"/>
          <w:i w:val="false"/>
          <w:color w:val="000000"/>
          <w:sz w:val="28"/>
        </w:rPr>
        <w:t xml:space="preserve">
      1) 2-1-баптың 2-тармағының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956"/>
    <w:bookmarkStart w:name="z1159" w:id="957"/>
    <w:p>
      <w:pPr>
        <w:spacing w:after="0"/>
        <w:ind w:left="0"/>
        <w:jc w:val="both"/>
      </w:pPr>
      <w:r>
        <w:rPr>
          <w:rFonts w:ascii="Times New Roman"/>
          <w:b w:val="false"/>
          <w:i w:val="false"/>
          <w:color w:val="000000"/>
          <w:sz w:val="28"/>
        </w:rPr>
        <w:t xml:space="preserve">
      "құрылысының" деген сөз "құрылыс негіздерінің" деген сөздермен ауыстырылсын; </w:t>
      </w:r>
    </w:p>
    <w:bookmarkEnd w:id="957"/>
    <w:bookmarkStart w:name="z1160" w:id="958"/>
    <w:p>
      <w:pPr>
        <w:spacing w:after="0"/>
        <w:ind w:left="0"/>
        <w:jc w:val="both"/>
      </w:pPr>
      <w:r>
        <w:rPr>
          <w:rFonts w:ascii="Times New Roman"/>
          <w:b w:val="false"/>
          <w:i w:val="false"/>
          <w:color w:val="000000"/>
          <w:sz w:val="28"/>
        </w:rPr>
        <w:t>
      "тәуелсіздігін, біртұтастығы" деген сөздер "Егемендігін, Тәуелсіздігін, унитарлығы" деген сөздермен ауыстырылсын;</w:t>
      </w:r>
    </w:p>
    <w:bookmarkEnd w:id="958"/>
    <w:bookmarkStart w:name="z1161" w:id="959"/>
    <w:p>
      <w:pPr>
        <w:spacing w:after="0"/>
        <w:ind w:left="0"/>
        <w:jc w:val="both"/>
      </w:pPr>
      <w:r>
        <w:rPr>
          <w:rFonts w:ascii="Times New Roman"/>
          <w:b w:val="false"/>
          <w:i w:val="false"/>
          <w:color w:val="000000"/>
          <w:sz w:val="28"/>
        </w:rPr>
        <w:t>
      "басқару нысанын, Қазақстан Республикасы Мемлекеттік шекарасының тұтастығын, қолсұғылмаушылығын" деген сөздер "басқару үлгісін, аумақтық тұтастығын, Қазақстан Республикасының Мемлекеттік шекарасына қол сұғылмауын" деген сөздермен ауыстырылсын;</w:t>
      </w:r>
    </w:p>
    <w:bookmarkEnd w:id="959"/>
    <w:bookmarkStart w:name="z1162" w:id="9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65" w:id="961"/>
    <w:p>
      <w:pPr>
        <w:spacing w:after="0"/>
        <w:ind w:left="0"/>
        <w:jc w:val="both"/>
      </w:pPr>
      <w:r>
        <w:rPr>
          <w:rFonts w:ascii="Times New Roman"/>
          <w:b w:val="false"/>
          <w:i w:val="false"/>
          <w:color w:val="000000"/>
          <w:sz w:val="28"/>
        </w:rPr>
        <w:t>
      "8) Қазақстан Республикасының конституциялық құрылыс негіздерінің, оның ішінде елдің Егемендігінің, Тәуелсіздігінің, унитарлығы мен президенттік басқару үлгісінің, аумақтық тұтастығының, Мемлекеттік шекарасына қол сұғылмауы мен аумағының бөлiнбеуiнiң мызғымастығы;";</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"Қазақстанның бүкiл" деген сөздер "біртұтас Қазақстан"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"заңнамалық актiлерiмен" деген сөздер "заңдарымен" деген сөзбен ауыстырылсын;</w:t>
      </w:r>
    </w:p>
    <w:bookmarkStart w:name="z1168" w:id="962"/>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1-тармағында</w:t>
      </w:r>
      <w:r>
        <w:rPr>
          <w:rFonts w:ascii="Times New Roman"/>
          <w:b w:val="false"/>
          <w:i w:val="false"/>
          <w:color w:val="000000"/>
          <w:sz w:val="28"/>
        </w:rPr>
        <w:t>:</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"халқының мәдени" деген сөздер "біртұтас халқының тарихи-мәдени"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"ұлтаралық" деген сөз "этносаралық"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"құрылысты" деген сөз "құрылыс негіздерін"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w:t>
      </w:r>
      <w:r>
        <w:rPr>
          <w:rFonts w:ascii="Times New Roman"/>
          <w:b w:val="false"/>
          <w:i w:val="false"/>
          <w:color w:val="000000"/>
          <w:sz w:val="28"/>
        </w:rPr>
        <w:t>:</w:t>
      </w:r>
    </w:p>
    <w:bookmarkStart w:name="z1173" w:id="963"/>
    <w:p>
      <w:pPr>
        <w:spacing w:after="0"/>
        <w:ind w:left="0"/>
        <w:jc w:val="both"/>
      </w:pPr>
      <w:r>
        <w:rPr>
          <w:rFonts w:ascii="Times New Roman"/>
          <w:b w:val="false"/>
          <w:i w:val="false"/>
          <w:color w:val="000000"/>
          <w:sz w:val="28"/>
        </w:rPr>
        <w:t>
      "ұлттық," деген сөзден кейін "этностық," деген сөзбен толықтырылсын;</w:t>
      </w:r>
    </w:p>
    <w:bookmarkEnd w:id="963"/>
    <w:bookmarkStart w:name="z1174" w:id="964"/>
    <w:p>
      <w:pPr>
        <w:spacing w:after="0"/>
        <w:ind w:left="0"/>
        <w:jc w:val="both"/>
      </w:pPr>
      <w:r>
        <w:rPr>
          <w:rFonts w:ascii="Times New Roman"/>
          <w:b w:val="false"/>
          <w:i w:val="false"/>
          <w:color w:val="000000"/>
          <w:sz w:val="28"/>
        </w:rPr>
        <w:t>
      ", тектiк-топтық астамшылықты" деген сөздер алып тасталсын;</w:t>
      </w:r>
    </w:p>
    <w:bookmarkEnd w:id="964"/>
    <w:bookmarkStart w:name="z1175" w:id="965"/>
    <w:p>
      <w:pPr>
        <w:spacing w:after="0"/>
        <w:ind w:left="0"/>
        <w:jc w:val="both"/>
      </w:pPr>
      <w:r>
        <w:rPr>
          <w:rFonts w:ascii="Times New Roman"/>
          <w:b w:val="false"/>
          <w:i w:val="false"/>
          <w:color w:val="000000"/>
          <w:sz w:val="28"/>
        </w:rPr>
        <w:t>
      "республиканың" деген сөз "Қазақстан Республикасының" деген сөздермен ауыстырылсын;</w:t>
      </w:r>
    </w:p>
    <w:bookmarkEnd w:id="965"/>
    <w:bookmarkStart w:name="z1176" w:id="966"/>
    <w:p>
      <w:pPr>
        <w:spacing w:after="0"/>
        <w:ind w:left="0"/>
        <w:jc w:val="both"/>
      </w:pPr>
      <w:r>
        <w:rPr>
          <w:rFonts w:ascii="Times New Roman"/>
          <w:b w:val="false"/>
          <w:i w:val="false"/>
          <w:color w:val="000000"/>
          <w:sz w:val="28"/>
        </w:rPr>
        <w:t>
      "шетелдіктерден" деген сөз "шетел азаматтарынан" деген сөздермен ауыстырылсын;</w:t>
      </w:r>
    </w:p>
    <w:bookmarkEnd w:id="966"/>
    <w:bookmarkStart w:name="z1177" w:id="967"/>
    <w:p>
      <w:pPr>
        <w:spacing w:after="0"/>
        <w:ind w:left="0"/>
        <w:jc w:val="both"/>
      </w:pPr>
      <w:r>
        <w:rPr>
          <w:rFonts w:ascii="Times New Roman"/>
          <w:b w:val="false"/>
          <w:i w:val="false"/>
          <w:color w:val="000000"/>
          <w:sz w:val="28"/>
        </w:rPr>
        <w:t>
      4) </w:t>
      </w:r>
      <w:r>
        <w:rPr>
          <w:rFonts w:ascii="Times New Roman"/>
          <w:b w:val="false"/>
          <w:i w:val="false"/>
          <w:color w:val="000000"/>
          <w:sz w:val="28"/>
        </w:rPr>
        <w:t>3-тараудың</w:t>
      </w:r>
      <w:r>
        <w:rPr>
          <w:rFonts w:ascii="Times New Roman"/>
          <w:b w:val="false"/>
          <w:i w:val="false"/>
          <w:color w:val="000000"/>
          <w:sz w:val="28"/>
        </w:rPr>
        <w:t xml:space="preserve"> тақырыбындағы "Парламентінің" деген сөз "Құрылтайының" деген сөзбен ауыстырылсын;</w:t>
      </w:r>
    </w:p>
    <w:bookmarkEnd w:id="967"/>
    <w:bookmarkStart w:name="z1178" w:id="968"/>
    <w:p>
      <w:pPr>
        <w:spacing w:after="0"/>
        <w:ind w:left="0"/>
        <w:jc w:val="both"/>
      </w:pPr>
      <w:r>
        <w:rPr>
          <w:rFonts w:ascii="Times New Roman"/>
          <w:b w:val="false"/>
          <w:i w:val="false"/>
          <w:color w:val="000000"/>
          <w:sz w:val="28"/>
        </w:rPr>
        <w:t>
      5) </w:t>
      </w:r>
      <w:r>
        <w:rPr>
          <w:rFonts w:ascii="Times New Roman"/>
          <w:b w:val="false"/>
          <w:i w:val="false"/>
          <w:color w:val="000000"/>
          <w:sz w:val="28"/>
        </w:rPr>
        <w:t>12-баптың</w:t>
      </w:r>
      <w:r>
        <w:rPr>
          <w:rFonts w:ascii="Times New Roman"/>
          <w:b w:val="false"/>
          <w:i w:val="false"/>
          <w:color w:val="000000"/>
          <w:sz w:val="28"/>
        </w:rPr>
        <w:t xml:space="preserve"> тақырыбындағы және мәтініндегі "Парламентінің" және "Парламенті" деген сөздер тиiсiнше "Құрылтайының" және "Құрылтайы" деген сөздермен ауыстырылсын;</w:t>
      </w:r>
    </w:p>
    <w:bookmarkEnd w:id="968"/>
    <w:bookmarkStart w:name="z1179" w:id="969"/>
    <w:p>
      <w:pPr>
        <w:spacing w:after="0"/>
        <w:ind w:left="0"/>
        <w:jc w:val="both"/>
      </w:pPr>
      <w:r>
        <w:rPr>
          <w:rFonts w:ascii="Times New Roman"/>
          <w:b w:val="false"/>
          <w:i w:val="false"/>
          <w:color w:val="000000"/>
          <w:sz w:val="28"/>
        </w:rPr>
        <w:t>
      6) </w:t>
      </w:r>
      <w:r>
        <w:rPr>
          <w:rFonts w:ascii="Times New Roman"/>
          <w:b w:val="false"/>
          <w:i w:val="false"/>
          <w:color w:val="000000"/>
          <w:sz w:val="28"/>
        </w:rPr>
        <w:t>13-баптың</w:t>
      </w:r>
      <w:r>
        <w:rPr>
          <w:rFonts w:ascii="Times New Roman"/>
          <w:b w:val="false"/>
          <w:i w:val="false"/>
          <w:color w:val="000000"/>
          <w:sz w:val="28"/>
        </w:rPr>
        <w:t xml:space="preserve"> 1) тармақшасындағы "Қазақстан Республикасы Парламентiнiң Мәжiлiсiне" деген сөздер "Қазақстан Республикасының Құрылтайына" деген сөздермен ауыстырылсын;</w:t>
      </w:r>
    </w:p>
    <w:bookmarkEnd w:id="969"/>
    <w:bookmarkStart w:name="z1180" w:id="970"/>
    <w:p>
      <w:pPr>
        <w:spacing w:after="0"/>
        <w:ind w:left="0"/>
        <w:jc w:val="both"/>
      </w:pPr>
      <w:r>
        <w:rPr>
          <w:rFonts w:ascii="Times New Roman"/>
          <w:b w:val="false"/>
          <w:i w:val="false"/>
          <w:color w:val="000000"/>
          <w:sz w:val="28"/>
        </w:rPr>
        <w:t xml:space="preserve">
      7) 15-баптың </w:t>
      </w:r>
      <w:r>
        <w:rPr>
          <w:rFonts w:ascii="Times New Roman"/>
          <w:b w:val="false"/>
          <w:i w:val="false"/>
          <w:color w:val="000000"/>
          <w:sz w:val="28"/>
        </w:rPr>
        <w:t>1-тармағында</w:t>
      </w:r>
      <w:r>
        <w:rPr>
          <w:rFonts w:ascii="Times New Roman"/>
          <w:b w:val="false"/>
          <w:i w:val="false"/>
          <w:color w:val="000000"/>
          <w:sz w:val="28"/>
        </w:rPr>
        <w:t>:</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82" w:id="971"/>
    <w:p>
      <w:pPr>
        <w:spacing w:after="0"/>
        <w:ind w:left="0"/>
        <w:jc w:val="both"/>
      </w:pPr>
      <w:r>
        <w:rPr>
          <w:rFonts w:ascii="Times New Roman"/>
          <w:b w:val="false"/>
          <w:i w:val="false"/>
          <w:color w:val="000000"/>
          <w:sz w:val="28"/>
        </w:rPr>
        <w:t>
      "құрылысты" деген сөз "құрылыс негіздерін" деген сөздермен ауыстырылсын;</w:t>
      </w:r>
    </w:p>
    <w:bookmarkEnd w:id="971"/>
    <w:bookmarkStart w:name="z1183" w:id="972"/>
    <w:p>
      <w:pPr>
        <w:spacing w:after="0"/>
        <w:ind w:left="0"/>
        <w:jc w:val="both"/>
      </w:pPr>
      <w:r>
        <w:rPr>
          <w:rFonts w:ascii="Times New Roman"/>
          <w:b w:val="false"/>
          <w:i w:val="false"/>
          <w:color w:val="000000"/>
          <w:sz w:val="28"/>
        </w:rPr>
        <w:t>
      "мемлекеттік егемендікті, аумақтық тұтастықты" деген сөздер "мемлекеттің Егемендігін, Тәуелсіздігін, аумақтық тұтастығын" деген сөздермен ауыстырылсын;</w:t>
      </w:r>
    </w:p>
    <w:bookmarkEnd w:id="972"/>
    <w:bookmarkStart w:name="z1184" w:id="973"/>
    <w:p>
      <w:pPr>
        <w:spacing w:after="0"/>
        <w:ind w:left="0"/>
        <w:jc w:val="both"/>
      </w:pPr>
      <w:r>
        <w:rPr>
          <w:rFonts w:ascii="Times New Roman"/>
          <w:b w:val="false"/>
          <w:i w:val="false"/>
          <w:color w:val="000000"/>
          <w:sz w:val="28"/>
        </w:rPr>
        <w:t>
      "жөнінде" деген сөзден кейін "барлау," деген сөзбен толықтырылсын;</w:t>
      </w:r>
    </w:p>
    <w:bookmarkEnd w:id="973"/>
    <w:bookmarkStart w:name="z1185" w:id="974"/>
    <w:p>
      <w:pPr>
        <w:spacing w:after="0"/>
        <w:ind w:left="0"/>
        <w:jc w:val="both"/>
      </w:pPr>
      <w:r>
        <w:rPr>
          <w:rFonts w:ascii="Times New Roman"/>
          <w:b w:val="false"/>
          <w:i w:val="false"/>
          <w:color w:val="000000"/>
          <w:sz w:val="28"/>
        </w:rPr>
        <w:t>
      "қарсы барлау" деген сөздерден кейін ", жедел-іздестіру" деген сөздермен толықтырылсын;</w:t>
      </w:r>
    </w:p>
    <w:bookmarkEnd w:id="974"/>
    <w:bookmarkStart w:name="z1186" w:id="975"/>
    <w:p>
      <w:pPr>
        <w:spacing w:after="0"/>
        <w:ind w:left="0"/>
        <w:jc w:val="both"/>
      </w:pPr>
      <w:r>
        <w:rPr>
          <w:rFonts w:ascii="Times New Roman"/>
          <w:b w:val="false"/>
          <w:i w:val="false"/>
          <w:color w:val="000000"/>
          <w:sz w:val="28"/>
        </w:rPr>
        <w:t>
      "шекарасын" деген сөзден кейін "қорғауды және" деген сөздермен толықтырылсын;</w:t>
      </w:r>
    </w:p>
    <w:bookmarkEnd w:id="975"/>
    <w:bookmarkStart w:name="z1187" w:id="976"/>
    <w:p>
      <w:pPr>
        <w:spacing w:after="0"/>
        <w:ind w:left="0"/>
        <w:jc w:val="both"/>
      </w:pPr>
      <w:r>
        <w:rPr>
          <w:rFonts w:ascii="Times New Roman"/>
          <w:b w:val="false"/>
          <w:i w:val="false"/>
          <w:color w:val="000000"/>
          <w:sz w:val="28"/>
        </w:rPr>
        <w:t>
      "іс-қимыл" деген сөзден кейін ", мемлекеттік құпияларды қорғау" деген сөздермен толықтырылсын;</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"Парламенті" деген сөз "Құрылтайы"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"Қазақстанның халықаралық беделін нығайтуды, Қазақстан Республикасының егемендігін, қауіпсіздігін" деген сөздер "Қазақстан Республикасының халықаралық беделін нығайтуды, Қазақстан Республикасының Егемендігін, ұлттық қауіпсіздігін" деген сөздермен ауыстырылсын;</w:t>
      </w:r>
    </w:p>
    <w:bookmarkStart w:name="z1190" w:id="9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w:t>
      </w:r>
      <w:r>
        <w:rPr>
          <w:rFonts w:ascii="Times New Roman"/>
          <w:b w:val="false"/>
          <w:i w:val="false"/>
          <w:color w:val="000000"/>
          <w:sz w:val="28"/>
        </w:rPr>
        <w:t>:</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азаматтарын" деген сөздер "Қазақстан Республикасының азаматтарын"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"конституциялық құрылысты, қоғамдық тәртіпті сақтауды, адамның құқықтары мен бостандықтарын, халықтың денсаулығы мен имандылығын қорғау" деген сөздер "конституциялық құрылыс негіздерін, адамның және азаматтың құқықтары мен бостандықтарын қорғау, ұлттық қауіпсіздікті қамтамасыз ету, қоғамдық тәртіпті, азаматтардың денсаулығы мен қоғамның адамгершілік болмысын сақтау" деген сөздермен ауыстырылсын;</w:t>
      </w:r>
    </w:p>
    <w:bookmarkStart w:name="z1193" w:id="978"/>
    <w:p>
      <w:pPr>
        <w:spacing w:after="0"/>
        <w:ind w:left="0"/>
        <w:jc w:val="both"/>
      </w:pPr>
      <w:r>
        <w:rPr>
          <w:rFonts w:ascii="Times New Roman"/>
          <w:b w:val="false"/>
          <w:i w:val="false"/>
          <w:color w:val="000000"/>
          <w:sz w:val="28"/>
        </w:rPr>
        <w:t xml:space="preserve">
      9) 18-баптың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"заңнамалық" деген сөз "заңдарды" деген сөзбен ауыстырылсын;</w:t>
      </w:r>
    </w:p>
    <w:bookmarkEnd w:id="978"/>
    <w:bookmarkStart w:name="z1194" w:id="979"/>
    <w:p>
      <w:pPr>
        <w:spacing w:after="0"/>
        <w:ind w:left="0"/>
        <w:jc w:val="both"/>
      </w:pPr>
      <w:r>
        <w:rPr>
          <w:rFonts w:ascii="Times New Roman"/>
          <w:b w:val="false"/>
          <w:i w:val="false"/>
          <w:color w:val="000000"/>
          <w:sz w:val="28"/>
        </w:rPr>
        <w:t>
      10) </w:t>
      </w:r>
      <w:r>
        <w:rPr>
          <w:rFonts w:ascii="Times New Roman"/>
          <w:b w:val="false"/>
          <w:i w:val="false"/>
          <w:color w:val="000000"/>
          <w:sz w:val="28"/>
        </w:rPr>
        <w:t>19-бапта</w:t>
      </w:r>
      <w:r>
        <w:rPr>
          <w:rFonts w:ascii="Times New Roman"/>
          <w:b w:val="false"/>
          <w:i w:val="false"/>
          <w:color w:val="000000"/>
          <w:sz w:val="28"/>
        </w:rPr>
        <w:t>:</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"ұлтаралық" деген сөз "этносаралық"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"халықтың денсаулығы мен имандылығына" деген сөздер "азаматтардың денсаулығы мен қоғамның адамгершілік болмысына"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99" w:id="980"/>
    <w:p>
      <w:pPr>
        <w:spacing w:after="0"/>
        <w:ind w:left="0"/>
        <w:jc w:val="both"/>
      </w:pPr>
      <w:r>
        <w:rPr>
          <w:rFonts w:ascii="Times New Roman"/>
          <w:b w:val="false"/>
          <w:i w:val="false"/>
          <w:color w:val="000000"/>
          <w:sz w:val="28"/>
        </w:rPr>
        <w:t>
      бірінші бөліктегі "шетелдіктер" деген сөз "шетел азаматтары" деген сөздермен ауыстырылсын;</w:t>
      </w:r>
    </w:p>
    <w:bookmarkEnd w:id="980"/>
    <w:bookmarkStart w:name="z1200" w:id="981"/>
    <w:p>
      <w:pPr>
        <w:spacing w:after="0"/>
        <w:ind w:left="0"/>
        <w:jc w:val="both"/>
      </w:pPr>
      <w:r>
        <w:rPr>
          <w:rFonts w:ascii="Times New Roman"/>
          <w:b w:val="false"/>
          <w:i w:val="false"/>
          <w:color w:val="000000"/>
          <w:sz w:val="28"/>
        </w:rPr>
        <w:t>
      екінші бөлікте:</w:t>
      </w:r>
    </w:p>
    <w:bookmarkEnd w:id="981"/>
    <w:bookmarkStart w:name="z1201" w:id="982"/>
    <w:p>
      <w:pPr>
        <w:spacing w:after="0"/>
        <w:ind w:left="0"/>
        <w:jc w:val="both"/>
      </w:pPr>
      <w:r>
        <w:rPr>
          <w:rFonts w:ascii="Times New Roman"/>
          <w:b w:val="false"/>
          <w:i w:val="false"/>
          <w:color w:val="000000"/>
          <w:sz w:val="28"/>
        </w:rPr>
        <w:t>
      "қоғам саламаттылығына" деген сөздер "азаматтардың денсаулығына" деген сөздермен ауыстырылсын;</w:t>
      </w:r>
    </w:p>
    <w:bookmarkEnd w:id="982"/>
    <w:bookmarkStart w:name="z1202" w:id="983"/>
    <w:p>
      <w:pPr>
        <w:spacing w:after="0"/>
        <w:ind w:left="0"/>
        <w:jc w:val="both"/>
      </w:pPr>
      <w:r>
        <w:rPr>
          <w:rFonts w:ascii="Times New Roman"/>
          <w:b w:val="false"/>
          <w:i w:val="false"/>
          <w:color w:val="000000"/>
          <w:sz w:val="28"/>
        </w:rPr>
        <w:t>
      "шетелдіктер" деген сөз "шетел азаматтары" деген сөздермен ауыстырылсын;</w:t>
      </w:r>
    </w:p>
    <w:bookmarkEnd w:id="983"/>
    <w:bookmarkStart w:name="z1203" w:id="984"/>
    <w:p>
      <w:pPr>
        <w:spacing w:after="0"/>
        <w:ind w:left="0"/>
        <w:jc w:val="both"/>
      </w:pPr>
      <w:r>
        <w:rPr>
          <w:rFonts w:ascii="Times New Roman"/>
          <w:b w:val="false"/>
          <w:i w:val="false"/>
          <w:color w:val="000000"/>
          <w:sz w:val="28"/>
        </w:rPr>
        <w:t xml:space="preserve">
      11) 20-баптың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тармақшаларындағы "Қазақстан" деген сөз "Қазақстан Республикасының" деген сөздермен ауыстырылсын;</w:t>
      </w:r>
    </w:p>
    <w:bookmarkEnd w:id="984"/>
    <w:bookmarkStart w:name="z1204" w:id="9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985"/>
    <w:bookmarkStart w:name="z1205" w:id="98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"егемендікті" деген сөз "Егемендікті" деген сөзбен ауыстырылсын;</w:t>
      </w:r>
    </w:p>
    <w:bookmarkEnd w:id="986"/>
    <w:bookmarkStart w:name="z1206" w:id="98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"немесе" деген сөзден кейін "оның негіздерін" деген сөздермен толықтырылсын;</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208" w:id="988"/>
    <w:p>
      <w:pPr>
        <w:spacing w:after="0"/>
        <w:ind w:left="0"/>
        <w:jc w:val="both"/>
      </w:pPr>
      <w:r>
        <w:rPr>
          <w:rFonts w:ascii="Times New Roman"/>
          <w:b w:val="false"/>
          <w:i w:val="false"/>
          <w:color w:val="000000"/>
          <w:sz w:val="28"/>
        </w:rPr>
        <w:t>
      "Қазақстанның" деген сөз "Қазақстан Республикасының" деген сөздермен ауыстырылсын;</w:t>
      </w:r>
    </w:p>
    <w:bookmarkEnd w:id="988"/>
    <w:bookmarkStart w:name="z1209" w:id="989"/>
    <w:p>
      <w:pPr>
        <w:spacing w:after="0"/>
        <w:ind w:left="0"/>
        <w:jc w:val="both"/>
      </w:pPr>
      <w:r>
        <w:rPr>
          <w:rFonts w:ascii="Times New Roman"/>
          <w:b w:val="false"/>
          <w:i w:val="false"/>
          <w:color w:val="000000"/>
          <w:sz w:val="28"/>
        </w:rPr>
        <w:t>
      "егемендiгiне" деген сөз "Егемендігіне" деген сөзбен ауыстырылсын;</w:t>
      </w:r>
    </w:p>
    <w:bookmarkEnd w:id="989"/>
    <w:bookmarkStart w:name="z1210" w:id="990"/>
    <w:p>
      <w:pPr>
        <w:spacing w:after="0"/>
        <w:ind w:left="0"/>
        <w:jc w:val="both"/>
      </w:pPr>
      <w:r>
        <w:rPr>
          <w:rFonts w:ascii="Times New Roman"/>
          <w:b w:val="false"/>
          <w:i w:val="false"/>
          <w:color w:val="000000"/>
          <w:sz w:val="28"/>
        </w:rPr>
        <w:t>
      "қарсы шығатын шетелдіктер" деген сөздер "қарсы шығатын шетел азаматтары" деген сөздермен ауыстырылсын;</w:t>
      </w:r>
    </w:p>
    <w:bookmarkEnd w:id="990"/>
    <w:bookmarkStart w:name="z1211" w:id="991"/>
    <w:p>
      <w:pPr>
        <w:spacing w:after="0"/>
        <w:ind w:left="0"/>
        <w:jc w:val="both"/>
      </w:pPr>
      <w:r>
        <w:rPr>
          <w:rFonts w:ascii="Times New Roman"/>
          <w:b w:val="false"/>
          <w:i w:val="false"/>
          <w:color w:val="000000"/>
          <w:sz w:val="28"/>
        </w:rPr>
        <w:t>
      "жол беретін шетелдіктер" деген сөздер "жол беретін шетел азаматтары" деген сөздермен ауыстырылсын;</w:t>
      </w:r>
    </w:p>
    <w:bookmarkEnd w:id="991"/>
    <w:bookmarkStart w:name="z1212" w:id="99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22-бапта</w:t>
      </w:r>
      <w:r>
        <w:rPr>
          <w:rFonts w:ascii="Times New Roman"/>
          <w:b w:val="false"/>
          <w:i w:val="false"/>
          <w:color w:val="000000"/>
          <w:sz w:val="28"/>
        </w:rPr>
        <w:t>:</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"Қазақстанның"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"тәуелсiздiгін" деген сөз "Тәуелсiздiгін"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"Қазақстанның"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"Қазақстан" деген сөз "Қазақстан Республикасы"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экономикасы" деген сөздер "Қазақстан Республикасының экономикасы" деген сөздермен ауыстырылсын;</w:t>
      </w:r>
    </w:p>
    <w:bookmarkStart w:name="z1219" w:id="99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"Қазақстанның" деген сөз "Қазақстан Республикасының" деген сөздермен ауыстырылсын;</w:t>
      </w:r>
    </w:p>
    <w:bookmarkEnd w:id="993"/>
    <w:bookmarkStart w:name="z1220" w:id="9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23-бапта</w:t>
      </w:r>
      <w:r>
        <w:rPr>
          <w:rFonts w:ascii="Times New Roman"/>
          <w:b w:val="false"/>
          <w:i w:val="false"/>
          <w:color w:val="000000"/>
          <w:sz w:val="28"/>
        </w:rPr>
        <w:t>:</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"Қазақстанның"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"Парламентiн, Үкiметiн және ұлттық қауiпсiздiктi" деген сөздер "Құрылтайын, Үкіметін және Қазақстан Республикасының ұлттық қауіпсіздігін" деген сөздермен ауыстырылсын;</w:t>
      </w:r>
    </w:p>
    <w:bookmarkStart w:name="z1224" w:id="99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"Қазақстанның" деген сөз "Қазақстан Республикасының" деген сөздермен ауыстырылсын;</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"шетелдіктердің" деген сөз "шетел азаматтарының"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"шетелдіктердің" деген сөз "шетел азаматтарының" деген сөздермен ауыстырылсын;</w:t>
      </w:r>
    </w:p>
    <w:bookmarkStart w:name="z1228" w:id="996"/>
    <w:p>
      <w:pPr>
        <w:spacing w:after="0"/>
        <w:ind w:left="0"/>
        <w:jc w:val="both"/>
      </w:pPr>
      <w:r>
        <w:rPr>
          <w:rFonts w:ascii="Times New Roman"/>
          <w:b w:val="false"/>
          <w:i w:val="false"/>
          <w:color w:val="000000"/>
          <w:sz w:val="28"/>
        </w:rPr>
        <w:t xml:space="preserve">
      15) 24-баптың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"Қазақстан" деген сөз "Қазақстан Республикасының" деген сөздермен ауыстырылсын;</w:t>
      </w:r>
    </w:p>
    <w:bookmarkEnd w:id="996"/>
    <w:bookmarkStart w:name="z1229" w:id="997"/>
    <w:p>
      <w:pPr>
        <w:spacing w:after="0"/>
        <w:ind w:left="0"/>
        <w:jc w:val="both"/>
      </w:pPr>
      <w:r>
        <w:rPr>
          <w:rFonts w:ascii="Times New Roman"/>
          <w:b w:val="false"/>
          <w:i w:val="false"/>
          <w:color w:val="000000"/>
          <w:sz w:val="28"/>
        </w:rPr>
        <w:t xml:space="preserve">
      16) 25-баптың </w:t>
      </w:r>
      <w:r>
        <w:rPr>
          <w:rFonts w:ascii="Times New Roman"/>
          <w:b w:val="false"/>
          <w:i w:val="false"/>
          <w:color w:val="000000"/>
          <w:sz w:val="28"/>
        </w:rPr>
        <w:t>1-тармағындағы</w:t>
      </w:r>
      <w:r>
        <w:rPr>
          <w:rFonts w:ascii="Times New Roman"/>
          <w:b w:val="false"/>
          <w:i w:val="false"/>
          <w:color w:val="000000"/>
          <w:sz w:val="28"/>
        </w:rPr>
        <w:t xml:space="preserve"> "ұлттық қауiпсiздiктiң құрамдас бөлiгi болып табылатын" деген сөздер "Қазақстан Республикасы ұлттық қауiпсiздiгінің құрамдас бөлiгi болып саналатын" деген сөздермен, 2-тармағының 1) және 2) тармақшаларындағы "Қазақстанның" деген сөз "Қазақстан Республикасының" деген сөздермен ауыстырылсын.</w:t>
      </w:r>
    </w:p>
    <w:bookmarkEnd w:id="997"/>
    <w:bookmarkStart w:name="z1230" w:id="998"/>
    <w:p>
      <w:pPr>
        <w:spacing w:after="0"/>
        <w:ind w:left="0"/>
        <w:jc w:val="both"/>
      </w:pPr>
      <w:r>
        <w:rPr>
          <w:rFonts w:ascii="Times New Roman"/>
          <w:b w:val="false"/>
          <w:i w:val="false"/>
          <w:color w:val="000000"/>
          <w:sz w:val="28"/>
        </w:rPr>
        <w:t xml:space="preserve">
      49.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8"/>
    <w:bookmarkStart w:name="z1231" w:id="999"/>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1-1-тармағындағы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999"/>
    <w:bookmarkStart w:name="z1232" w:id="1000"/>
    <w:p>
      <w:pPr>
        <w:spacing w:after="0"/>
        <w:ind w:left="0"/>
        <w:jc w:val="both"/>
      </w:pPr>
      <w:r>
        <w:rPr>
          <w:rFonts w:ascii="Times New Roman"/>
          <w:b w:val="false"/>
          <w:i w:val="false"/>
          <w:color w:val="000000"/>
          <w:sz w:val="28"/>
        </w:rPr>
        <w:t xml:space="preserve">
      50.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0"/>
    <w:bookmarkStart w:name="z1233" w:id="1001"/>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2-тармағындағы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End w:id="1001"/>
    <w:bookmarkStart w:name="z1234" w:id="1002"/>
    <w:p>
      <w:pPr>
        <w:spacing w:after="0"/>
        <w:ind w:left="0"/>
        <w:jc w:val="both"/>
      </w:pPr>
      <w:r>
        <w:rPr>
          <w:rFonts w:ascii="Times New Roman"/>
          <w:b w:val="false"/>
          <w:i w:val="false"/>
          <w:color w:val="000000"/>
          <w:sz w:val="28"/>
        </w:rPr>
        <w:t xml:space="preserve">
      2) 17-баптың 1-тармағының </w:t>
      </w:r>
      <w:r>
        <w:rPr>
          <w:rFonts w:ascii="Times New Roman"/>
          <w:b w:val="false"/>
          <w:i w:val="false"/>
          <w:color w:val="000000"/>
          <w:sz w:val="28"/>
        </w:rPr>
        <w:t>16) тармақшасындағы</w:t>
      </w:r>
      <w:r>
        <w:rPr>
          <w:rFonts w:ascii="Times New Roman"/>
          <w:b w:val="false"/>
          <w:i w:val="false"/>
          <w:color w:val="000000"/>
          <w:sz w:val="28"/>
        </w:rPr>
        <w:t xml:space="preserve"> "ғылыми немесе өзге де шығармашылық" деген сөздер "ғылыми, шығармашылық" деген сөздермен ауыстырылсын;</w:t>
      </w:r>
    </w:p>
    <w:bookmarkEnd w:id="1002"/>
    <w:bookmarkStart w:name="z1235" w:id="1003"/>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1-тармағында</w:t>
      </w:r>
      <w:r>
        <w:rPr>
          <w:rFonts w:ascii="Times New Roman"/>
          <w:b w:val="false"/>
          <w:i w:val="false"/>
          <w:color w:val="000000"/>
          <w:sz w:val="28"/>
        </w:rPr>
        <w:t>:</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"қандай да бір саяси партияны қолдап әрекет етуге" деген сөздер "қандай да бір саяси партияға немесе қоғамдық-саяси қозғалысқа қолдау көрсетуге немесе сыни пікір білдіруге"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"педагогтік, ғылыми және өзге де шығармашылық қызметтерден" деген сөздер "оқытушылық, ғылыми, шығармашылық қызметтен" деген сөздермен ауыстырылсын;</w:t>
      </w:r>
    </w:p>
    <w:bookmarkStart w:name="z1238" w:id="1004"/>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15-тармағындағы</w:t>
      </w:r>
      <w:r>
        <w:rPr>
          <w:rFonts w:ascii="Times New Roman"/>
          <w:b w:val="false"/>
          <w:i w:val="false"/>
          <w:color w:val="000000"/>
          <w:sz w:val="28"/>
        </w:rPr>
        <w:t xml:space="preserve"> "Парламенті" деген сөз "Құрылтайы" деген сөзбен ауыстырылсын.</w:t>
      </w:r>
    </w:p>
    <w:bookmarkEnd w:id="1004"/>
    <w:bookmarkStart w:name="z1239" w:id="1005"/>
    <w:p>
      <w:pPr>
        <w:spacing w:after="0"/>
        <w:ind w:left="0"/>
        <w:jc w:val="both"/>
      </w:pPr>
      <w:r>
        <w:rPr>
          <w:rFonts w:ascii="Times New Roman"/>
          <w:b w:val="false"/>
          <w:i w:val="false"/>
          <w:color w:val="000000"/>
          <w:sz w:val="28"/>
        </w:rPr>
        <w:t xml:space="preserve">
      51.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5"/>
    <w:bookmarkStart w:name="z1240" w:id="100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16) тармақшасындағы</w:t>
      </w:r>
      <w:r>
        <w:rPr>
          <w:rFonts w:ascii="Times New Roman"/>
          <w:b w:val="false"/>
          <w:i w:val="false"/>
          <w:color w:val="000000"/>
          <w:sz w:val="28"/>
        </w:rPr>
        <w:t xml:space="preserve"> "егемендікті" деген сөз "Егемендiктi" деген сөзбен ауыстырылсын;</w:t>
      </w:r>
    </w:p>
    <w:bookmarkEnd w:id="1006"/>
    <w:bookmarkStart w:name="z1241" w:id="1007"/>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16) тармақшасындағы</w:t>
      </w:r>
      <w:r>
        <w:rPr>
          <w:rFonts w:ascii="Times New Roman"/>
          <w:b w:val="false"/>
          <w:i w:val="false"/>
          <w:color w:val="000000"/>
          <w:sz w:val="28"/>
        </w:rPr>
        <w:t xml:space="preserve"> "педагогтік, ғылыми немесе өзге де шығармашылық" деген сөздер "оқытушылық, ғылыми, шығармашылық" деген сөздермен ауыстырылсын;</w:t>
      </w:r>
    </w:p>
    <w:bookmarkEnd w:id="1007"/>
    <w:bookmarkStart w:name="z1242" w:id="10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бірінші бөлігінде:</w:t>
      </w:r>
    </w:p>
    <w:bookmarkEnd w:id="1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"қандай да бір саяси партияға қолдау" деген сөздер "қандай да бір саяси партияға немесе қоғамдық-саяси қозғалысқа қолдау көрсетуге немесе сыни пікір"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"педагогтік, ғылыми және өзге де шығармашылық" деген сөздер "оқытушылық, ғылыми, шығармашылық" деген сөздермен ауыстырылсын;</w:t>
      </w:r>
    </w:p>
    <w:bookmarkStart w:name="z1245" w:id="1009"/>
    <w:p>
      <w:pPr>
        <w:spacing w:after="0"/>
        <w:ind w:left="0"/>
        <w:jc w:val="both"/>
      </w:pPr>
      <w:r>
        <w:rPr>
          <w:rFonts w:ascii="Times New Roman"/>
          <w:b w:val="false"/>
          <w:i w:val="false"/>
          <w:color w:val="000000"/>
          <w:sz w:val="28"/>
        </w:rPr>
        <w:t xml:space="preserve">
      4) 14-1-баптың </w:t>
      </w:r>
      <w:r>
        <w:rPr>
          <w:rFonts w:ascii="Times New Roman"/>
          <w:b w:val="false"/>
          <w:i w:val="false"/>
          <w:color w:val="000000"/>
          <w:sz w:val="28"/>
        </w:rPr>
        <w:t>3-тармағында</w:t>
      </w:r>
      <w:r>
        <w:rPr>
          <w:rFonts w:ascii="Times New Roman"/>
          <w:b w:val="false"/>
          <w:i w:val="false"/>
          <w:color w:val="000000"/>
          <w:sz w:val="28"/>
        </w:rPr>
        <w:t>:</w:t>
      </w:r>
    </w:p>
    <w:bookmarkEnd w:id="1009"/>
    <w:bookmarkStart w:name="z1246" w:id="1010"/>
    <w:p>
      <w:pPr>
        <w:spacing w:after="0"/>
        <w:ind w:left="0"/>
        <w:jc w:val="both"/>
      </w:pPr>
      <w:r>
        <w:rPr>
          <w:rFonts w:ascii="Times New Roman"/>
          <w:b w:val="false"/>
          <w:i w:val="false"/>
          <w:color w:val="000000"/>
          <w:sz w:val="28"/>
        </w:rPr>
        <w:t>
      екінші бөліктің үшінші абзацындағы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010"/>
    <w:bookmarkStart w:name="z1247" w:id="1011"/>
    <w:p>
      <w:pPr>
        <w:spacing w:after="0"/>
        <w:ind w:left="0"/>
        <w:jc w:val="both"/>
      </w:pPr>
      <w:r>
        <w:rPr>
          <w:rFonts w:ascii="Times New Roman"/>
          <w:b w:val="false"/>
          <w:i w:val="false"/>
          <w:color w:val="000000"/>
          <w:sz w:val="28"/>
        </w:rPr>
        <w:t>
      төртінші бөліктегі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011"/>
    <w:bookmarkStart w:name="z1248" w:id="1012"/>
    <w:p>
      <w:pPr>
        <w:spacing w:after="0"/>
        <w:ind w:left="0"/>
        <w:jc w:val="both"/>
      </w:pPr>
      <w:r>
        <w:rPr>
          <w:rFonts w:ascii="Times New Roman"/>
          <w:b w:val="false"/>
          <w:i w:val="false"/>
          <w:color w:val="000000"/>
          <w:sz w:val="28"/>
        </w:rPr>
        <w:t xml:space="preserve">
      5) 17-баптың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012"/>
    <w:bookmarkStart w:name="z1249" w:id="1013"/>
    <w:p>
      <w:pPr>
        <w:spacing w:after="0"/>
        <w:ind w:left="0"/>
        <w:jc w:val="both"/>
      </w:pPr>
      <w:r>
        <w:rPr>
          <w:rFonts w:ascii="Times New Roman"/>
          <w:b w:val="false"/>
          <w:i w:val="false"/>
          <w:color w:val="000000"/>
          <w:sz w:val="28"/>
        </w:rPr>
        <w:t xml:space="preserve">
      6) 28-баптың </w:t>
      </w:r>
      <w:r>
        <w:rPr>
          <w:rFonts w:ascii="Times New Roman"/>
          <w:b w:val="false"/>
          <w:i w:val="false"/>
          <w:color w:val="000000"/>
          <w:sz w:val="28"/>
        </w:rPr>
        <w:t>1-тармағында</w:t>
      </w:r>
      <w:r>
        <w:rPr>
          <w:rFonts w:ascii="Times New Roman"/>
          <w:b w:val="false"/>
          <w:i w:val="false"/>
          <w:color w:val="000000"/>
          <w:sz w:val="28"/>
        </w:rPr>
        <w:t>:</w:t>
      </w:r>
    </w:p>
    <w:bookmarkEnd w:id="1013"/>
    <w:bookmarkStart w:name="z1250" w:id="1014"/>
    <w:p>
      <w:pPr>
        <w:spacing w:after="0"/>
        <w:ind w:left="0"/>
        <w:jc w:val="both"/>
      </w:pPr>
      <w:r>
        <w:rPr>
          <w:rFonts w:ascii="Times New Roman"/>
          <w:b w:val="false"/>
          <w:i w:val="false"/>
          <w:color w:val="000000"/>
          <w:sz w:val="28"/>
        </w:rPr>
        <w:t>
      бірінші бөліктің бірінші абзацындағы "Аудандардың, облыстық маңызы бар қалалардың, облыстардың, республикалық маңызы бар қалалардың, астананың" деген сөздер "Астананың, облыстардың, республикалық маңызы бар қалалардың, аудандардың, облыстық маңызы бар қалалардың" деген сөздермен ауыстырылсын;</w:t>
      </w:r>
    </w:p>
    <w:bookmarkEnd w:id="1014"/>
    <w:p>
      <w:pPr>
        <w:spacing w:after="0"/>
        <w:ind w:left="0"/>
        <w:jc w:val="both"/>
      </w:pPr>
      <w:r>
        <w:rPr>
          <w:rFonts w:ascii="Times New Roman"/>
          <w:b w:val="false"/>
          <w:i w:val="false"/>
          <w:color w:val="000000"/>
          <w:sz w:val="28"/>
        </w:rPr>
        <w:t>
      1) тармақшадағы "ауданның, облыстық маңызы бар қаланың, облыстың, республикалық маңызы бар қаланың, астананың," деген сөздер "астананың, облыстың, республикалық маңызы бар қаланың, ауданның, облыстық маңызы бар қаланың" деген сөздермен ауыстырылсын;</w:t>
      </w:r>
    </w:p>
    <w:p>
      <w:pPr>
        <w:spacing w:after="0"/>
        <w:ind w:left="0"/>
        <w:jc w:val="both"/>
      </w:pPr>
      <w:r>
        <w:rPr>
          <w:rFonts w:ascii="Times New Roman"/>
          <w:b w:val="false"/>
          <w:i w:val="false"/>
          <w:color w:val="000000"/>
          <w:sz w:val="28"/>
        </w:rPr>
        <w:t>
      2) тармақшада:</w:t>
      </w:r>
    </w:p>
    <w:bookmarkStart w:name="z1253" w:id="1015"/>
    <w:p>
      <w:pPr>
        <w:spacing w:after="0"/>
        <w:ind w:left="0"/>
        <w:jc w:val="both"/>
      </w:pPr>
      <w:r>
        <w:rPr>
          <w:rFonts w:ascii="Times New Roman"/>
          <w:b w:val="false"/>
          <w:i w:val="false"/>
          <w:color w:val="000000"/>
          <w:sz w:val="28"/>
        </w:rPr>
        <w:t>
      екінші және төртінші абзацтардағы "ауданның, облыстық маңызы бар қаланың, облыстың, республикалық маңызы бар қаланың, астананың" деген сөздер "астананың, облыстың, республикалық маңызы бар қаланың, ауданның, облыстық маңызы бар қаланың" деген сөздермен ауыстырылсын;</w:t>
      </w:r>
    </w:p>
    <w:bookmarkEnd w:id="1015"/>
    <w:bookmarkStart w:name="z1254" w:id="1016"/>
    <w:p>
      <w:pPr>
        <w:spacing w:after="0"/>
        <w:ind w:left="0"/>
        <w:jc w:val="both"/>
      </w:pPr>
      <w:r>
        <w:rPr>
          <w:rFonts w:ascii="Times New Roman"/>
          <w:b w:val="false"/>
          <w:i w:val="false"/>
          <w:color w:val="000000"/>
          <w:sz w:val="28"/>
        </w:rPr>
        <w:t>
      үшінші бөліктегі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16"/>
    <w:bookmarkStart w:name="z1255" w:id="1017"/>
    <w:p>
      <w:pPr>
        <w:spacing w:after="0"/>
        <w:ind w:left="0"/>
        <w:jc w:val="both"/>
      </w:pPr>
      <w:r>
        <w:rPr>
          <w:rFonts w:ascii="Times New Roman"/>
          <w:b w:val="false"/>
          <w:i w:val="false"/>
          <w:color w:val="000000"/>
          <w:sz w:val="28"/>
        </w:rPr>
        <w:t xml:space="preserve">
      7) 29-баптың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"облыстарда, республикалық маңызы бар қалаларда, астанада" деген сөздер "астанада, облыстарда, республикалық маңызы бар қалаларда" деген сөздермен ауыстырылсын;</w:t>
      </w:r>
    </w:p>
    <w:bookmarkEnd w:id="1017"/>
    <w:bookmarkStart w:name="z1256" w:id="1018"/>
    <w:p>
      <w:pPr>
        <w:spacing w:after="0"/>
        <w:ind w:left="0"/>
        <w:jc w:val="both"/>
      </w:pPr>
      <w:r>
        <w:rPr>
          <w:rFonts w:ascii="Times New Roman"/>
          <w:b w:val="false"/>
          <w:i w:val="false"/>
          <w:color w:val="000000"/>
          <w:sz w:val="28"/>
        </w:rPr>
        <w:t xml:space="preserve">
      8) 33-баптың </w:t>
      </w:r>
      <w:r>
        <w:rPr>
          <w:rFonts w:ascii="Times New Roman"/>
          <w:b w:val="false"/>
          <w:i w:val="false"/>
          <w:color w:val="000000"/>
          <w:sz w:val="28"/>
        </w:rPr>
        <w:t>2) тармақшасындағы</w:t>
      </w:r>
      <w:r>
        <w:rPr>
          <w:rFonts w:ascii="Times New Roman"/>
          <w:b w:val="false"/>
          <w:i w:val="false"/>
          <w:color w:val="000000"/>
          <w:sz w:val="28"/>
        </w:rPr>
        <w:t xml:space="preserve"> "облыс, республикалық маңызы бар қала, астана" деген сөздер "астана, облыс, республикалық маңызы бар қала" деген сөздермен ауыстырылсын;</w:t>
      </w:r>
    </w:p>
    <w:bookmarkEnd w:id="1018"/>
    <w:bookmarkStart w:name="z1257" w:id="1019"/>
    <w:p>
      <w:pPr>
        <w:spacing w:after="0"/>
        <w:ind w:left="0"/>
        <w:jc w:val="both"/>
      </w:pPr>
      <w:r>
        <w:rPr>
          <w:rFonts w:ascii="Times New Roman"/>
          <w:b w:val="false"/>
          <w:i w:val="false"/>
          <w:color w:val="000000"/>
          <w:sz w:val="28"/>
        </w:rPr>
        <w:t xml:space="preserve">
      9) 35-баптың 5-тармағының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019"/>
    <w:bookmarkStart w:name="z1258" w:id="1020"/>
    <w:p>
      <w:pPr>
        <w:spacing w:after="0"/>
        <w:ind w:left="0"/>
        <w:jc w:val="both"/>
      </w:pPr>
      <w:r>
        <w:rPr>
          <w:rFonts w:ascii="Times New Roman"/>
          <w:b w:val="false"/>
          <w:i w:val="false"/>
          <w:color w:val="000000"/>
          <w:sz w:val="28"/>
        </w:rPr>
        <w:t xml:space="preserve">
      10) 36-баптың 2-тармағының </w:t>
      </w:r>
      <w:r>
        <w:rPr>
          <w:rFonts w:ascii="Times New Roman"/>
          <w:b w:val="false"/>
          <w:i w:val="false"/>
          <w:color w:val="000000"/>
          <w:sz w:val="28"/>
        </w:rPr>
        <w:t>10) тармақшасында</w:t>
      </w:r>
      <w:r>
        <w:rPr>
          <w:rFonts w:ascii="Times New Roman"/>
          <w:b w:val="false"/>
          <w:i w:val="false"/>
          <w:color w:val="000000"/>
          <w:sz w:val="28"/>
        </w:rPr>
        <w:t>:</w:t>
      </w:r>
    </w:p>
    <w:bookmarkEnd w:id="1020"/>
    <w:bookmarkStart w:name="z1259" w:id="1021"/>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021"/>
    <w:bookmarkStart w:name="z1260" w:id="1022"/>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тасталсын;</w:t>
      </w:r>
    </w:p>
    <w:bookmarkEnd w:id="1022"/>
    <w:bookmarkStart w:name="z1261" w:id="1023"/>
    <w:p>
      <w:pPr>
        <w:spacing w:after="0"/>
        <w:ind w:left="0"/>
        <w:jc w:val="both"/>
      </w:pPr>
      <w:r>
        <w:rPr>
          <w:rFonts w:ascii="Times New Roman"/>
          <w:b w:val="false"/>
          <w:i w:val="false"/>
          <w:color w:val="000000"/>
          <w:sz w:val="28"/>
        </w:rPr>
        <w:t xml:space="preserve">
      11) 46-баптың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"заңнамалық актілерінде" деген сөздер "заңдарында" деген сөзбен ауыстырылсын.</w:t>
      </w:r>
    </w:p>
    <w:bookmarkEnd w:id="1023"/>
    <w:bookmarkStart w:name="z1262" w:id="1024"/>
    <w:p>
      <w:pPr>
        <w:spacing w:after="0"/>
        <w:ind w:left="0"/>
        <w:jc w:val="both"/>
      </w:pPr>
      <w:r>
        <w:rPr>
          <w:rFonts w:ascii="Times New Roman"/>
          <w:b w:val="false"/>
          <w:i w:val="false"/>
          <w:color w:val="000000"/>
          <w:sz w:val="28"/>
        </w:rPr>
        <w:t xml:space="preserve">
      52.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4"/>
    <w:bookmarkStart w:name="z1263" w:id="1025"/>
    <w:p>
      <w:pPr>
        <w:spacing w:after="0"/>
        <w:ind w:left="0"/>
        <w:jc w:val="both"/>
      </w:pPr>
      <w:r>
        <w:rPr>
          <w:rFonts w:ascii="Times New Roman"/>
          <w:b w:val="false"/>
          <w:i w:val="false"/>
          <w:color w:val="000000"/>
          <w:sz w:val="28"/>
        </w:rPr>
        <w:t xml:space="preserve">
      21-баптың 4-тармағының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"оның міндетін атқарушы адам" деген сөздер "бірінші басшының активтерді қайтару жөніндегі жұмысқа жетекшілік ететін орынбасары" деген сөздермен ауыстырылсын.</w:t>
      </w:r>
    </w:p>
    <w:bookmarkEnd w:id="1025"/>
    <w:bookmarkStart w:name="z1264" w:id="1026"/>
    <w:p>
      <w:pPr>
        <w:spacing w:after="0"/>
        <w:ind w:left="0"/>
        <w:jc w:val="both"/>
      </w:pPr>
      <w:r>
        <w:rPr>
          <w:rFonts w:ascii="Times New Roman"/>
          <w:b w:val="false"/>
          <w:i w:val="false"/>
          <w:color w:val="000000"/>
          <w:sz w:val="28"/>
        </w:rPr>
        <w:t xml:space="preserve">
      53.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6"/>
    <w:bookmarkStart w:name="z1265" w:id="1027"/>
    <w:p>
      <w:pPr>
        <w:spacing w:after="0"/>
        <w:ind w:left="0"/>
        <w:jc w:val="both"/>
      </w:pPr>
      <w:r>
        <w:rPr>
          <w:rFonts w:ascii="Times New Roman"/>
          <w:b w:val="false"/>
          <w:i w:val="false"/>
          <w:color w:val="000000"/>
          <w:sz w:val="28"/>
        </w:rPr>
        <w:t>
      1) бүкіл мәтін бойынша "заңнамалық актілерінде" деген сөздер "заңдарында" деген сөзбен ауыстырылсын;</w:t>
      </w:r>
    </w:p>
    <w:bookmarkEnd w:id="1027"/>
    <w:bookmarkStart w:name="z1266" w:id="102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3-тармағында</w:t>
      </w:r>
      <w:r>
        <w:rPr>
          <w:rFonts w:ascii="Times New Roman"/>
          <w:b w:val="false"/>
          <w:i w:val="false"/>
          <w:color w:val="000000"/>
          <w:sz w:val="28"/>
        </w:rPr>
        <w:t>:</w:t>
      </w:r>
    </w:p>
    <w:bookmarkEnd w:id="1028"/>
    <w:bookmarkStart w:name="z1267" w:id="1029"/>
    <w:p>
      <w:pPr>
        <w:spacing w:after="0"/>
        <w:ind w:left="0"/>
        <w:jc w:val="both"/>
      </w:pPr>
      <w:r>
        <w:rPr>
          <w:rFonts w:ascii="Times New Roman"/>
          <w:b w:val="false"/>
          <w:i w:val="false"/>
          <w:color w:val="000000"/>
          <w:sz w:val="28"/>
        </w:rPr>
        <w:t>
      2) тармақшада:</w:t>
      </w:r>
    </w:p>
    <w:bookmarkEnd w:id="1029"/>
    <w:bookmarkStart w:name="z1268" w:id="1030"/>
    <w:p>
      <w:pPr>
        <w:spacing w:after="0"/>
        <w:ind w:left="0"/>
        <w:jc w:val="both"/>
      </w:pPr>
      <w:r>
        <w:rPr>
          <w:rFonts w:ascii="Times New Roman"/>
          <w:b w:val="false"/>
          <w:i w:val="false"/>
          <w:color w:val="000000"/>
          <w:sz w:val="28"/>
        </w:rPr>
        <w:t>
      екінші абзацтағы "облыстар, республикалық маңызы бар қалалар және астана" деген сөздер "астана, облыстар және республикалық маңызы бар қалалар" деген сөздермен ауыстырылсын;</w:t>
      </w:r>
    </w:p>
    <w:bookmarkEnd w:id="1030"/>
    <w:bookmarkStart w:name="z1269" w:id="1031"/>
    <w:p>
      <w:pPr>
        <w:spacing w:after="0"/>
        <w:ind w:left="0"/>
        <w:jc w:val="both"/>
      </w:pPr>
      <w:r>
        <w:rPr>
          <w:rFonts w:ascii="Times New Roman"/>
          <w:b w:val="false"/>
          <w:i w:val="false"/>
          <w:color w:val="000000"/>
          <w:sz w:val="28"/>
        </w:rPr>
        <w:t>
      төртінші абзацтағы "облыстардағы, облыстық, республикалық маңызы бар қалалардағы және астанадағы қауымдастықтар (одақтар), кәсіпкерлік қызмет саласындағы өзін-өзі реттейтін ұйымдар" деген сөздер "астананың, облыстардың және республикалық, облыстық маңызы бар қалалардың кәсіпкерлік қызмет саласындағы қауымдастықтары (одақтары), өзін-өзі реттейтін ұйымдары" деген сөздермен ауыстырылсын;</w:t>
      </w:r>
    </w:p>
    <w:bookmarkEnd w:id="1031"/>
    <w:bookmarkStart w:name="z1270" w:id="1032"/>
    <w:p>
      <w:pPr>
        <w:spacing w:after="0"/>
        <w:ind w:left="0"/>
        <w:jc w:val="both"/>
      </w:pPr>
      <w:r>
        <w:rPr>
          <w:rFonts w:ascii="Times New Roman"/>
          <w:b w:val="false"/>
          <w:i w:val="false"/>
          <w:color w:val="000000"/>
          <w:sz w:val="28"/>
        </w:rPr>
        <w:t>
      3) тармақшаның екінші абзацындағы "тиісті облыстардың, облыстық, республикалық маңызы бар қалалардың және астананың" деген сөздер "астананың, тиісті облыстардың, республикалық, облыстық маңызы бар қалалардың" деген сөздермен ауыстырылсын;</w:t>
      </w:r>
    </w:p>
    <w:bookmarkEnd w:id="1032"/>
    <w:bookmarkStart w:name="z1271" w:id="10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2-тармағының 1) тармақшасында:</w:t>
      </w:r>
    </w:p>
    <w:bookmarkEnd w:id="1033"/>
    <w:bookmarkStart w:name="z1272" w:id="1034"/>
    <w:p>
      <w:pPr>
        <w:spacing w:after="0"/>
        <w:ind w:left="0"/>
        <w:jc w:val="both"/>
      </w:pPr>
      <w:r>
        <w:rPr>
          <w:rFonts w:ascii="Times New Roman"/>
          <w:b w:val="false"/>
          <w:i w:val="false"/>
          <w:color w:val="000000"/>
          <w:sz w:val="28"/>
        </w:rPr>
        <w:t>
      "заңнамалық актілерінде" деген сөздер "заңдарында" деген сөзбен ауыстырылсын;</w:t>
      </w:r>
    </w:p>
    <w:bookmarkEnd w:id="1034"/>
    <w:bookmarkStart w:name="z1273" w:id="1035"/>
    <w:p>
      <w:pPr>
        <w:spacing w:after="0"/>
        <w:ind w:left="0"/>
        <w:jc w:val="both"/>
      </w:pPr>
      <w:r>
        <w:rPr>
          <w:rFonts w:ascii="Times New Roman"/>
          <w:b w:val="false"/>
          <w:i w:val="false"/>
          <w:color w:val="000000"/>
          <w:sz w:val="28"/>
        </w:rPr>
        <w:t>
      "Парламентімен" деген сөз "Құрылтайымен" деген сөзбен ауыстырылсын;</w:t>
      </w:r>
    </w:p>
    <w:bookmarkEnd w:id="1035"/>
    <w:bookmarkStart w:name="z1274" w:id="10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"Парламентінде" деген сөз "Құрылтайында"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"Парламентінің" деген сөз "Құрылтайының" деген сөзбен ауыстырылсын;</w:t>
      </w:r>
    </w:p>
    <w:bookmarkStart w:name="z1277" w:id="10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79" w:id="1038"/>
    <w:p>
      <w:pPr>
        <w:spacing w:after="0"/>
        <w:ind w:left="0"/>
        <w:jc w:val="both"/>
      </w:pPr>
      <w:r>
        <w:rPr>
          <w:rFonts w:ascii="Times New Roman"/>
          <w:b w:val="false"/>
          <w:i w:val="false"/>
          <w:color w:val="000000"/>
          <w:sz w:val="28"/>
        </w:rPr>
        <w:t>
      бірінші бөліктегі "әрбір облыста, республикалық маңызы бар қалада және астанада" деген сөздер "астанада, әрбір облыста және республикалық маңызы бар қалада" деген сөздермен ауыстырылсын;</w:t>
      </w:r>
    </w:p>
    <w:bookmarkEnd w:id="1038"/>
    <w:bookmarkStart w:name="z1280" w:id="1039"/>
    <w:p>
      <w:pPr>
        <w:spacing w:after="0"/>
        <w:ind w:left="0"/>
        <w:jc w:val="both"/>
      </w:pPr>
      <w:r>
        <w:rPr>
          <w:rFonts w:ascii="Times New Roman"/>
          <w:b w:val="false"/>
          <w:i w:val="false"/>
          <w:color w:val="000000"/>
          <w:sz w:val="28"/>
        </w:rPr>
        <w:t>
      екінші бөліктегі "Облыстың, республикалық маңызы бар қаланың және астананың" деген сөздер "Астананың, облыстың және республикалық маңызы бар қаланың" деген сөздермен ауыстырылсын;</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82" w:id="1040"/>
    <w:p>
      <w:pPr>
        <w:spacing w:after="0"/>
        <w:ind w:left="0"/>
        <w:jc w:val="both"/>
      </w:pPr>
      <w:r>
        <w:rPr>
          <w:rFonts w:ascii="Times New Roman"/>
          <w:b w:val="false"/>
          <w:i w:val="false"/>
          <w:color w:val="000000"/>
          <w:sz w:val="28"/>
        </w:rPr>
        <w:t>
      "Тиісті облыстардың, облыстық, республикалық маңызы бар қалалардың аудандарында және астанада" деген сөздер "Астанада, тиісті облыстардың, республикалық, облыстық маңызы бар қалалардың аудандарында" деген сөздермен ауыстырылсын;</w:t>
      </w:r>
    </w:p>
    <w:bookmarkEnd w:id="1040"/>
    <w:bookmarkStart w:name="z1283" w:id="1041"/>
    <w:p>
      <w:pPr>
        <w:spacing w:after="0"/>
        <w:ind w:left="0"/>
        <w:jc w:val="both"/>
      </w:pPr>
      <w:r>
        <w:rPr>
          <w:rFonts w:ascii="Times New Roman"/>
          <w:b w:val="false"/>
          <w:i w:val="false"/>
          <w:color w:val="000000"/>
          <w:sz w:val="28"/>
        </w:rPr>
        <w:t>
      "құрылады" деген сөз "құрылуы мүмкін" деген сөздермен ауыстырылсын;</w:t>
      </w:r>
    </w:p>
    <w:bookmarkEnd w:id="1041"/>
    <w:bookmarkStart w:name="z1284" w:id="10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w:t>
      </w:r>
      <w:r>
        <w:rPr>
          <w:rFonts w:ascii="Times New Roman"/>
          <w:b w:val="false"/>
          <w:i w:val="false"/>
          <w:color w:val="000000"/>
          <w:sz w:val="28"/>
        </w:rPr>
        <w:t>:</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тармақшасындағы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тармақшасындағы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15) тармақшасындағы "тиісті облыстың, республикалық маңызы бар қаланың және астананың" деген сөздер "астананың, тиісті облыстың, республикалық маңызы бар қаланың" деген сөздермен ауыстырылсын;</w:t>
      </w:r>
    </w:p>
    <w:bookmarkStart w:name="z1288" w:id="10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25-баптың</w:t>
      </w:r>
      <w:r>
        <w:rPr>
          <w:rFonts w:ascii="Times New Roman"/>
          <w:b w:val="false"/>
          <w:i w:val="false"/>
          <w:color w:val="000000"/>
          <w:sz w:val="28"/>
        </w:rPr>
        <w:t xml:space="preserve"> 1-тармағындағы "әрбір облыс, республикалық маңызы бар қала және астана" деген сөздер "астана, әрбiр облыс және республикалық маңызы бар қала" деген сөздермен ауыстырылсын.</w:t>
      </w:r>
    </w:p>
    <w:bookmarkEnd w:id="1043"/>
    <w:bookmarkStart w:name="z1289" w:id="1044"/>
    <w:p>
      <w:pPr>
        <w:spacing w:after="0"/>
        <w:ind w:left="0"/>
        <w:jc w:val="both"/>
      </w:pPr>
      <w:r>
        <w:rPr>
          <w:rFonts w:ascii="Times New Roman"/>
          <w:b w:val="false"/>
          <w:i w:val="false"/>
          <w:color w:val="000000"/>
          <w:sz w:val="28"/>
        </w:rPr>
        <w:t xml:space="preserve">
      54.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4"/>
    <w:bookmarkStart w:name="z1290" w:id="1045"/>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"Қазақстан Республикасының әкімшілік-аумақтық құрылысы туралы" Қазақстан Республикасы Заңының" деген сөздер "Қазақстан Республикасының әкімшілік-аумақтық құрылысы туралы" Қазақстан Республикасының Конституциялық заңының" деген сөздермен ауыстырылсын.</w:t>
      </w:r>
    </w:p>
    <w:bookmarkEnd w:id="1045"/>
    <w:bookmarkStart w:name="z1291" w:id="1046"/>
    <w:p>
      <w:pPr>
        <w:spacing w:after="0"/>
        <w:ind w:left="0"/>
        <w:jc w:val="both"/>
      </w:pPr>
      <w:r>
        <w:rPr>
          <w:rFonts w:ascii="Times New Roman"/>
          <w:b w:val="false"/>
          <w:i w:val="false"/>
          <w:color w:val="000000"/>
          <w:sz w:val="28"/>
        </w:rPr>
        <w:t xml:space="preserve">
      55.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6"/>
    <w:bookmarkStart w:name="z1292" w:id="1047"/>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 тармақшасындағы</w:t>
      </w:r>
      <w:r>
        <w:rPr>
          <w:rFonts w:ascii="Times New Roman"/>
          <w:b w:val="false"/>
          <w:i w:val="false"/>
          <w:color w:val="000000"/>
          <w:sz w:val="28"/>
        </w:rPr>
        <w:t xml:space="preserve"> "Парламенті Палаталарының бірлескен отырысының" деген сөздер "Құрылтайы отырысының" деген сөздермен ауыстырылсын;</w:t>
      </w:r>
    </w:p>
    <w:bookmarkEnd w:id="1047"/>
    <w:bookmarkStart w:name="z1293" w:id="10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"53-бабының 5) тармақшасына" деген сөздер "56-бабының 4) тармақшасына"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"Парламенті Палаталарының" деген сөздер "Құрылтайының" деген сөзбен ауыстырылсын;</w:t>
      </w:r>
    </w:p>
    <w:bookmarkStart w:name="z1296" w:id="10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21-баптағы</w:t>
      </w:r>
      <w:r>
        <w:rPr>
          <w:rFonts w:ascii="Times New Roman"/>
          <w:b w:val="false"/>
          <w:i w:val="false"/>
          <w:color w:val="000000"/>
          <w:sz w:val="28"/>
        </w:rPr>
        <w:t xml:space="preserve"> "шетелдіктер" деген сөз "шетел азаматы" деген сөздермен ауыстырылсын.</w:t>
      </w:r>
    </w:p>
    <w:bookmarkEnd w:id="1049"/>
    <w:bookmarkStart w:name="z1297" w:id="1050"/>
    <w:p>
      <w:pPr>
        <w:spacing w:after="0"/>
        <w:ind w:left="0"/>
        <w:jc w:val="both"/>
      </w:pPr>
      <w:r>
        <w:rPr>
          <w:rFonts w:ascii="Times New Roman"/>
          <w:b w:val="false"/>
          <w:i w:val="false"/>
          <w:color w:val="000000"/>
          <w:sz w:val="28"/>
        </w:rPr>
        <w:t xml:space="preserve">
      56.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50"/>
    <w:bookmarkStart w:name="z1298" w:id="10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300" w:id="1052"/>
    <w:p>
      <w:pPr>
        <w:spacing w:after="0"/>
        <w:ind w:left="0"/>
        <w:jc w:val="both"/>
      </w:pPr>
      <w:r>
        <w:rPr>
          <w:rFonts w:ascii="Times New Roman"/>
          <w:b w:val="false"/>
          <w:i w:val="false"/>
          <w:color w:val="000000"/>
          <w:sz w:val="28"/>
        </w:rPr>
        <w:t>
      "7. Қоғамдық кеңес құрамындағы азаматтық қоғам өкілдерінің саны:</w:t>
      </w:r>
    </w:p>
    <w:bookmarkEnd w:id="1052"/>
    <w:bookmarkStart w:name="z1301" w:id="1053"/>
    <w:p>
      <w:pPr>
        <w:spacing w:after="0"/>
        <w:ind w:left="0"/>
        <w:jc w:val="both"/>
      </w:pPr>
      <w:r>
        <w:rPr>
          <w:rFonts w:ascii="Times New Roman"/>
          <w:b w:val="false"/>
          <w:i w:val="false"/>
          <w:color w:val="000000"/>
          <w:sz w:val="28"/>
        </w:rPr>
        <w:t>
      1) республикалық деңгейде – оның мүшелерінің жалпы санының кемінде үштен екісін;</w:t>
      </w:r>
    </w:p>
    <w:bookmarkEnd w:id="1053"/>
    <w:bookmarkStart w:name="z1302" w:id="1054"/>
    <w:p>
      <w:pPr>
        <w:spacing w:after="0"/>
        <w:ind w:left="0"/>
        <w:jc w:val="both"/>
      </w:pPr>
      <w:r>
        <w:rPr>
          <w:rFonts w:ascii="Times New Roman"/>
          <w:b w:val="false"/>
          <w:i w:val="false"/>
          <w:color w:val="000000"/>
          <w:sz w:val="28"/>
        </w:rPr>
        <w:t>
      2) жергілікті деңгейде оның мүшелерінің жалпы санының кемінде үштен екісін құрауға тиіс, олардың кемінде төрттен бірін этномәдени бірлестіктердің өкілдері құрауға тиіс.";</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"облыстардағы, республикалық маңызы бар қалалардағы, астанадағы" деген сөздер "астанадағы, облыстардағы, республикалық маңызы бар қалалардағы" деген сөздермен ауыстырылсын;</w:t>
      </w:r>
    </w:p>
    <w:bookmarkStart w:name="z1304" w:id="1055"/>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1-тармағында</w:t>
      </w:r>
      <w:r>
        <w:rPr>
          <w:rFonts w:ascii="Times New Roman"/>
          <w:b w:val="false"/>
          <w:i w:val="false"/>
          <w:color w:val="000000"/>
          <w:sz w:val="28"/>
        </w:rPr>
        <w:t>:</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Start w:name="z1306" w:id="1056"/>
    <w:p>
      <w:pPr>
        <w:spacing w:after="0"/>
        <w:ind w:left="0"/>
        <w:jc w:val="both"/>
      </w:pPr>
      <w:r>
        <w:rPr>
          <w:rFonts w:ascii="Times New Roman"/>
          <w:b w:val="false"/>
          <w:i w:val="false"/>
          <w:color w:val="000000"/>
          <w:sz w:val="28"/>
        </w:rPr>
        <w:t xml:space="preserve">
      мынадай мазмұндағы 13-1) тармақшамен толықтырылсын: </w:t>
      </w:r>
    </w:p>
    <w:bookmarkEnd w:id="1056"/>
    <w:bookmarkStart w:name="z1307" w:id="1057"/>
    <w:p>
      <w:pPr>
        <w:spacing w:after="0"/>
        <w:ind w:left="0"/>
        <w:jc w:val="both"/>
      </w:pPr>
      <w:r>
        <w:rPr>
          <w:rFonts w:ascii="Times New Roman"/>
          <w:b w:val="false"/>
          <w:i w:val="false"/>
          <w:color w:val="000000"/>
          <w:sz w:val="28"/>
        </w:rPr>
        <w:t>
      "13-1) "Қазақстан Халық кеңесі туралы" Қазақстан Республикасының Конституциялық заңына сәйкес Қазақстан Халық Кеңесінің шешімдерін басшылыққа алу.";</w:t>
      </w:r>
    </w:p>
    <w:bookmarkEnd w:id="1057"/>
    <w:bookmarkStart w:name="z1308" w:id="1058"/>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3-тармағындағы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058"/>
    <w:bookmarkStart w:name="z1309" w:id="1059"/>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5-тармағындағы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59"/>
    <w:bookmarkStart w:name="z1310" w:id="1060"/>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2-тармағындағы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060"/>
    <w:bookmarkStart w:name="z1311" w:id="1061"/>
    <w:p>
      <w:pPr>
        <w:spacing w:after="0"/>
        <w:ind w:left="0"/>
        <w:jc w:val="both"/>
      </w:pPr>
      <w:r>
        <w:rPr>
          <w:rFonts w:ascii="Times New Roman"/>
          <w:b w:val="false"/>
          <w:i w:val="false"/>
          <w:color w:val="000000"/>
          <w:sz w:val="28"/>
        </w:rPr>
        <w:t xml:space="preserve">
      6) 22-баптың </w:t>
      </w:r>
      <w:r>
        <w:rPr>
          <w:rFonts w:ascii="Times New Roman"/>
          <w:b w:val="false"/>
          <w:i w:val="false"/>
          <w:color w:val="000000"/>
          <w:sz w:val="28"/>
        </w:rPr>
        <w:t>4-тармағындағы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End w:id="1061"/>
    <w:bookmarkStart w:name="z1312" w:id="1062"/>
    <w:p>
      <w:pPr>
        <w:spacing w:after="0"/>
        <w:ind w:left="0"/>
        <w:jc w:val="both"/>
      </w:pPr>
      <w:r>
        <w:rPr>
          <w:rFonts w:ascii="Times New Roman"/>
          <w:b w:val="false"/>
          <w:i w:val="false"/>
          <w:color w:val="000000"/>
          <w:sz w:val="28"/>
        </w:rPr>
        <w:t xml:space="preserve">
      57.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2"/>
    <w:bookmarkStart w:name="z1313" w:id="10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2), 3), 5), 13) тармақшаларын және 57-баптың </w:t>
      </w:r>
      <w:r>
        <w:rPr>
          <w:rFonts w:ascii="Times New Roman"/>
          <w:b w:val="false"/>
          <w:i w:val="false"/>
          <w:color w:val="000000"/>
          <w:sz w:val="28"/>
        </w:rPr>
        <w:t>1-тармағын</w:t>
      </w:r>
      <w:r>
        <w:rPr>
          <w:rFonts w:ascii="Times New Roman"/>
          <w:b w:val="false"/>
          <w:i w:val="false"/>
          <w:color w:val="000000"/>
          <w:sz w:val="28"/>
        </w:rPr>
        <w:t xml:space="preserve"> қоспағанда, бүкіл мәтін бойынша "облыстардың, республикалық маңызы бар қалалардың, астананың", "облыстың, республикалық маңызы бар қаланың, астананың", "облыс, республикалық маңызы бар қала, астана" деген сөздер тиісінше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деген сөздермен ауыстырылсын;</w:t>
      </w:r>
    </w:p>
    <w:bookmarkEnd w:id="1063"/>
    <w:bookmarkStart w:name="z1314" w:id="1064"/>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3) тармақшасындағы</w:t>
      </w:r>
      <w:r>
        <w:rPr>
          <w:rFonts w:ascii="Times New Roman"/>
          <w:b w:val="false"/>
          <w:i w:val="false"/>
          <w:color w:val="000000"/>
          <w:sz w:val="28"/>
        </w:rPr>
        <w:t xml:space="preserve"> "заңнамалық актілеріне" деген сөздер "заңдарына" деген сөзбен ауыстырылсын;</w:t>
      </w:r>
    </w:p>
    <w:bookmarkEnd w:id="1064"/>
    <w:bookmarkStart w:name="z1315" w:id="1065"/>
    <w:p>
      <w:pPr>
        <w:spacing w:after="0"/>
        <w:ind w:left="0"/>
        <w:jc w:val="both"/>
      </w:pPr>
      <w:r>
        <w:rPr>
          <w:rFonts w:ascii="Times New Roman"/>
          <w:b w:val="false"/>
          <w:i w:val="false"/>
          <w:color w:val="000000"/>
          <w:sz w:val="28"/>
        </w:rPr>
        <w:t xml:space="preserve">
      3) 18-баптың 5-тармағының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1065"/>
    <w:bookmarkStart w:name="z1316" w:id="1066"/>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 Парламентінің Мәжілісіне" деген сөздер "Қазақстан Республикасының Құрылтайына" деген сөздермен ауыстырылсын;</w:t>
      </w:r>
    </w:p>
    <w:bookmarkEnd w:id="1066"/>
    <w:bookmarkStart w:name="z1317" w:id="1067"/>
    <w:p>
      <w:pPr>
        <w:spacing w:after="0"/>
        <w:ind w:left="0"/>
        <w:jc w:val="both"/>
      </w:pPr>
      <w:r>
        <w:rPr>
          <w:rFonts w:ascii="Times New Roman"/>
          <w:b w:val="false"/>
          <w:i w:val="false"/>
          <w:color w:val="000000"/>
          <w:sz w:val="28"/>
        </w:rPr>
        <w:t xml:space="preserve">
      5) 28-баптың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"Парламенті" деген сөз "Құрылтайы" деген сөзбен ауыстырылсын;</w:t>
      </w:r>
    </w:p>
    <w:bookmarkEnd w:id="1067"/>
    <w:bookmarkStart w:name="z1318" w:id="1068"/>
    <w:p>
      <w:pPr>
        <w:spacing w:after="0"/>
        <w:ind w:left="0"/>
        <w:jc w:val="both"/>
      </w:pPr>
      <w:r>
        <w:rPr>
          <w:rFonts w:ascii="Times New Roman"/>
          <w:b w:val="false"/>
          <w:i w:val="false"/>
          <w:color w:val="000000"/>
          <w:sz w:val="28"/>
        </w:rPr>
        <w:t xml:space="preserve">
      6) 30-баптың 4-тармағының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End w:id="1068"/>
    <w:bookmarkStart w:name="z1319" w:id="1069"/>
    <w:p>
      <w:pPr>
        <w:spacing w:after="0"/>
        <w:ind w:left="0"/>
        <w:jc w:val="both"/>
      </w:pPr>
      <w:r>
        <w:rPr>
          <w:rFonts w:ascii="Times New Roman"/>
          <w:b w:val="false"/>
          <w:i w:val="false"/>
          <w:color w:val="000000"/>
          <w:sz w:val="28"/>
        </w:rPr>
        <w:t xml:space="preserve">
      7) 32-баптың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"заңнамалық актілерінде" деген сөздер "заңдарында" деген сөзбен ауыстырылсын;</w:t>
      </w:r>
    </w:p>
    <w:bookmarkEnd w:id="1069"/>
    <w:bookmarkStart w:name="z1320" w:id="1070"/>
    <w:p>
      <w:pPr>
        <w:spacing w:after="0"/>
        <w:ind w:left="0"/>
        <w:jc w:val="both"/>
      </w:pPr>
      <w:r>
        <w:rPr>
          <w:rFonts w:ascii="Times New Roman"/>
          <w:b w:val="false"/>
          <w:i w:val="false"/>
          <w:color w:val="000000"/>
          <w:sz w:val="28"/>
        </w:rPr>
        <w:t xml:space="preserve">
      8) 39-баптың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"Парламентінің" деген сөз "Құрылтайының" деген сөзбен ауыстырылсын;</w:t>
      </w:r>
    </w:p>
    <w:bookmarkEnd w:id="1070"/>
    <w:bookmarkStart w:name="z1321" w:id="10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44-баптағы</w:t>
      </w:r>
      <w:r>
        <w:rPr>
          <w:rFonts w:ascii="Times New Roman"/>
          <w:b w:val="false"/>
          <w:i w:val="false"/>
          <w:color w:val="000000"/>
          <w:sz w:val="28"/>
        </w:rPr>
        <w:t xml:space="preserve"> "Парламентімен", "Парламентіне" және "Қазақстан Республикасы Парламентінің Мәжілісі" деген сөздер тиісінше "Құрылтайымен", "Құрылтайына" және "Қазақстан Республикасының Құрылтайы" деген сөздермен ауыстырылсын;</w:t>
      </w:r>
    </w:p>
    <w:bookmarkEnd w:id="1071"/>
    <w:bookmarkStart w:name="z1322" w:id="1072"/>
    <w:p>
      <w:pPr>
        <w:spacing w:after="0"/>
        <w:ind w:left="0"/>
        <w:jc w:val="both"/>
      </w:pPr>
      <w:r>
        <w:rPr>
          <w:rFonts w:ascii="Times New Roman"/>
          <w:b w:val="false"/>
          <w:i w:val="false"/>
          <w:color w:val="000000"/>
          <w:sz w:val="28"/>
        </w:rPr>
        <w:t xml:space="preserve">
      10) 47-баптың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"тиісті облыстың, республикалық маңызы бар қаланың, астананың" деген сөздер "астананың, тиісті облыстың, республикалық маңызы бар қаланың" деген сөздермен ауыстырылсын.</w:t>
      </w:r>
    </w:p>
    <w:bookmarkEnd w:id="1072"/>
    <w:bookmarkStart w:name="z1323" w:id="1073"/>
    <w:p>
      <w:pPr>
        <w:spacing w:after="0"/>
        <w:ind w:left="0"/>
        <w:jc w:val="both"/>
      </w:pPr>
      <w:r>
        <w:rPr>
          <w:rFonts w:ascii="Times New Roman"/>
          <w:b w:val="false"/>
          <w:i w:val="false"/>
          <w:color w:val="000000"/>
          <w:sz w:val="28"/>
        </w:rPr>
        <w:t xml:space="preserve">
      58.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073"/>
    <w:bookmarkStart w:name="z1324" w:id="107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 тармақшасындағы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74"/>
    <w:bookmarkStart w:name="z1325" w:id="1075"/>
    <w:p>
      <w:pPr>
        <w:spacing w:after="0"/>
        <w:ind w:left="0"/>
        <w:jc w:val="both"/>
      </w:pPr>
      <w:r>
        <w:rPr>
          <w:rFonts w:ascii="Times New Roman"/>
          <w:b w:val="false"/>
          <w:i w:val="false"/>
          <w:color w:val="000000"/>
          <w:sz w:val="28"/>
        </w:rPr>
        <w:t xml:space="preserve">
      2) 4-1-баптың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7-1) тармақшамен толықтырылсын:</w:t>
      </w:r>
    </w:p>
    <w:bookmarkEnd w:id="1075"/>
    <w:bookmarkStart w:name="z1326" w:id="1076"/>
    <w:p>
      <w:pPr>
        <w:spacing w:after="0"/>
        <w:ind w:left="0"/>
        <w:jc w:val="both"/>
      </w:pPr>
      <w:r>
        <w:rPr>
          <w:rFonts w:ascii="Times New Roman"/>
          <w:b w:val="false"/>
          <w:i w:val="false"/>
          <w:color w:val="000000"/>
          <w:sz w:val="28"/>
        </w:rPr>
        <w:t>
      "7-1) адамның ар-намысы мен қадір-қасиетіне нұқсан келтіруге жол бермеу;";</w:t>
      </w:r>
    </w:p>
    <w:bookmarkEnd w:id="1076"/>
    <w:bookmarkStart w:name="z1327" w:id="1077"/>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1-тармағындағы</w:t>
      </w:r>
      <w:r>
        <w:rPr>
          <w:rFonts w:ascii="Times New Roman"/>
          <w:b w:val="false"/>
          <w:i w:val="false"/>
          <w:color w:val="000000"/>
          <w:sz w:val="28"/>
        </w:rPr>
        <w:t xml:space="preserve"> "конституциялық құрылысты қорғау, қоғамдық тәртіпті, адамның құқықтары мен бостандықтарын, халықтың денсаулығы мен имандылығын" деген сөздер "конституциялық құрылыс негіздерін, адамның және азаматтың құқықтары мен бостандықтарын қорғау, қоғамдық тәртіпті, азаматтардың денсаулығы мен қоғамның адамгершілік болмысын" деген сөздермен ауыстырылсын; </w:t>
      </w:r>
    </w:p>
    <w:bookmarkEnd w:id="1077"/>
    <w:bookmarkStart w:name="z1328" w:id="1078"/>
    <w:p>
      <w:pPr>
        <w:spacing w:after="0"/>
        <w:ind w:left="0"/>
        <w:jc w:val="both"/>
      </w:pPr>
      <w:r>
        <w:rPr>
          <w:rFonts w:ascii="Times New Roman"/>
          <w:b w:val="false"/>
          <w:i w:val="false"/>
          <w:color w:val="000000"/>
          <w:sz w:val="28"/>
        </w:rPr>
        <w:t>
      4) 13-бапта:</w:t>
      </w:r>
    </w:p>
    <w:bookmarkEnd w:id="1078"/>
    <w:bookmarkStart w:name="z1329" w:id="1079"/>
    <w:p>
      <w:pPr>
        <w:spacing w:after="0"/>
        <w:ind w:left="0"/>
        <w:jc w:val="both"/>
      </w:pPr>
      <w:r>
        <w:rPr>
          <w:rFonts w:ascii="Times New Roman"/>
          <w:b w:val="false"/>
          <w:i w:val="false"/>
          <w:color w:val="000000"/>
          <w:sz w:val="28"/>
        </w:rPr>
        <w:t>
      1-тармақта:</w:t>
      </w:r>
    </w:p>
    <w:bookmarkEnd w:id="1079"/>
    <w:bookmarkStart w:name="z1330" w:id="1080"/>
    <w:p>
      <w:pPr>
        <w:spacing w:after="0"/>
        <w:ind w:left="0"/>
        <w:jc w:val="both"/>
      </w:pPr>
      <w:r>
        <w:rPr>
          <w:rFonts w:ascii="Times New Roman"/>
          <w:b w:val="false"/>
          <w:i w:val="false"/>
          <w:color w:val="000000"/>
          <w:sz w:val="28"/>
        </w:rPr>
        <w:t>
      "Қазақстан Республикасының Парламенті Палаталарының" деген сөздер "Қазақстан Республикасы Құрылтайының" деген сөздермен ауыстырылсын;</w:t>
      </w:r>
    </w:p>
    <w:bookmarkEnd w:id="1080"/>
    <w:bookmarkStart w:name="z1331" w:id="1081"/>
    <w:p>
      <w:pPr>
        <w:spacing w:after="0"/>
        <w:ind w:left="0"/>
        <w:jc w:val="both"/>
      </w:pPr>
      <w:r>
        <w:rPr>
          <w:rFonts w:ascii="Times New Roman"/>
          <w:b w:val="false"/>
          <w:i w:val="false"/>
          <w:color w:val="000000"/>
          <w:sz w:val="28"/>
        </w:rPr>
        <w:t>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81"/>
    <w:bookmarkStart w:name="z1332" w:id="1082"/>
    <w:p>
      <w:pPr>
        <w:spacing w:after="0"/>
        <w:ind w:left="0"/>
        <w:jc w:val="both"/>
      </w:pPr>
      <w:r>
        <w:rPr>
          <w:rFonts w:ascii="Times New Roman"/>
          <w:b w:val="false"/>
          <w:i w:val="false"/>
          <w:color w:val="000000"/>
          <w:sz w:val="28"/>
        </w:rPr>
        <w:t>
      3-тармақта:</w:t>
      </w:r>
    </w:p>
    <w:bookmarkEnd w:id="1082"/>
    <w:bookmarkStart w:name="z1333" w:id="1083"/>
    <w:p>
      <w:pPr>
        <w:spacing w:after="0"/>
        <w:ind w:left="0"/>
        <w:jc w:val="both"/>
      </w:pPr>
      <w:r>
        <w:rPr>
          <w:rFonts w:ascii="Times New Roman"/>
          <w:b w:val="false"/>
          <w:i w:val="false"/>
          <w:color w:val="000000"/>
          <w:sz w:val="28"/>
        </w:rPr>
        <w:t>
      бірінші бөліктегі "Парламенті Палаталарының" деген сөздер "Құрылтайының" деген сөзбен ауыстырылсын;</w:t>
      </w:r>
    </w:p>
    <w:bookmarkEnd w:id="1083"/>
    <w:bookmarkStart w:name="z1334" w:id="1084"/>
    <w:p>
      <w:pPr>
        <w:spacing w:after="0"/>
        <w:ind w:left="0"/>
        <w:jc w:val="both"/>
      </w:pPr>
      <w:r>
        <w:rPr>
          <w:rFonts w:ascii="Times New Roman"/>
          <w:b w:val="false"/>
          <w:i w:val="false"/>
          <w:color w:val="000000"/>
          <w:sz w:val="28"/>
        </w:rPr>
        <w:t>
      екінші бөліктегі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84"/>
    <w:bookmarkStart w:name="z1335" w:id="1085"/>
    <w:p>
      <w:pPr>
        <w:spacing w:after="0"/>
        <w:ind w:left="0"/>
        <w:jc w:val="both"/>
      </w:pPr>
      <w:r>
        <w:rPr>
          <w:rFonts w:ascii="Times New Roman"/>
          <w:b w:val="false"/>
          <w:i w:val="false"/>
          <w:color w:val="000000"/>
          <w:sz w:val="28"/>
        </w:rPr>
        <w:t>
      4-тармақта:</w:t>
      </w:r>
    </w:p>
    <w:bookmarkEnd w:id="1085"/>
    <w:bookmarkStart w:name="z1336" w:id="1086"/>
    <w:p>
      <w:pPr>
        <w:spacing w:after="0"/>
        <w:ind w:left="0"/>
        <w:jc w:val="both"/>
      </w:pPr>
      <w:r>
        <w:rPr>
          <w:rFonts w:ascii="Times New Roman"/>
          <w:b w:val="false"/>
          <w:i w:val="false"/>
          <w:color w:val="000000"/>
          <w:sz w:val="28"/>
        </w:rPr>
        <w:t>
      "Қазақстан Республикасы Парламентінің Палаталары" деген сөздер "Қазақстан Республикасының Құрылтайы" деген сөздермен ауыстырылсын;</w:t>
      </w:r>
    </w:p>
    <w:bookmarkEnd w:id="1086"/>
    <w:bookmarkStart w:name="z1337" w:id="1087"/>
    <w:p>
      <w:pPr>
        <w:spacing w:after="0"/>
        <w:ind w:left="0"/>
        <w:jc w:val="both"/>
      </w:pPr>
      <w:r>
        <w:rPr>
          <w:rFonts w:ascii="Times New Roman"/>
          <w:b w:val="false"/>
          <w:i w:val="false"/>
          <w:color w:val="000000"/>
          <w:sz w:val="28"/>
        </w:rPr>
        <w:t>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87"/>
    <w:bookmarkStart w:name="z1338" w:id="1088"/>
    <w:p>
      <w:pPr>
        <w:spacing w:after="0"/>
        <w:ind w:left="0"/>
        <w:jc w:val="both"/>
      </w:pPr>
      <w:r>
        <w:rPr>
          <w:rFonts w:ascii="Times New Roman"/>
          <w:b w:val="false"/>
          <w:i w:val="false"/>
          <w:color w:val="000000"/>
          <w:sz w:val="28"/>
        </w:rPr>
        <w:t>
      5) 16-бапта:</w:t>
      </w:r>
    </w:p>
    <w:bookmarkEnd w:id="1088"/>
    <w:bookmarkStart w:name="z1339" w:id="1089"/>
    <w:p>
      <w:pPr>
        <w:spacing w:after="0"/>
        <w:ind w:left="0"/>
        <w:jc w:val="both"/>
      </w:pPr>
      <w:r>
        <w:rPr>
          <w:rFonts w:ascii="Times New Roman"/>
          <w:b w:val="false"/>
          <w:i w:val="false"/>
          <w:color w:val="000000"/>
          <w:sz w:val="28"/>
        </w:rPr>
        <w:t>
      3-тармақтың 14-1) тармақшасындағы "азаматтардың, шетелдіктердің" деген сөздер "Қазақстан Республикасы азаматтарының, шетел азаматтарының" деген сөздермен ауыстырылсын;</w:t>
      </w:r>
    </w:p>
    <w:bookmarkEnd w:id="1089"/>
    <w:bookmarkStart w:name="z1340" w:id="1090"/>
    <w:p>
      <w:pPr>
        <w:spacing w:after="0"/>
        <w:ind w:left="0"/>
        <w:jc w:val="both"/>
      </w:pPr>
      <w:r>
        <w:rPr>
          <w:rFonts w:ascii="Times New Roman"/>
          <w:b w:val="false"/>
          <w:i w:val="false"/>
          <w:color w:val="000000"/>
          <w:sz w:val="28"/>
        </w:rPr>
        <w:t>
      6-тармақ мынадай мазмұндағы 2-1) тармақшамен толықтырылсын:</w:t>
      </w:r>
    </w:p>
    <w:bookmarkEnd w:id="1090"/>
    <w:bookmarkStart w:name="z1341" w:id="1091"/>
    <w:p>
      <w:pPr>
        <w:spacing w:after="0"/>
        <w:ind w:left="0"/>
        <w:jc w:val="both"/>
      </w:pPr>
      <w:r>
        <w:rPr>
          <w:rFonts w:ascii="Times New Roman"/>
          <w:b w:val="false"/>
          <w:i w:val="false"/>
          <w:color w:val="000000"/>
          <w:sz w:val="28"/>
        </w:rPr>
        <w:t>
      "2-1) жергілікті қоғамдастық жиналысының құрамы;";</w:t>
      </w:r>
    </w:p>
    <w:bookmarkEnd w:id="1091"/>
    <w:bookmarkStart w:name="z1342" w:id="1092"/>
    <w:p>
      <w:pPr>
        <w:spacing w:after="0"/>
        <w:ind w:left="0"/>
        <w:jc w:val="both"/>
      </w:pPr>
      <w:r>
        <w:rPr>
          <w:rFonts w:ascii="Times New Roman"/>
          <w:b w:val="false"/>
          <w:i w:val="false"/>
          <w:color w:val="000000"/>
          <w:sz w:val="28"/>
        </w:rPr>
        <w:t>
      8-тармақта:</w:t>
      </w:r>
    </w:p>
    <w:bookmarkEnd w:id="1092"/>
    <w:bookmarkStart w:name="z1343" w:id="1093"/>
    <w:p>
      <w:pPr>
        <w:spacing w:after="0"/>
        <w:ind w:left="0"/>
        <w:jc w:val="both"/>
      </w:pPr>
      <w:r>
        <w:rPr>
          <w:rFonts w:ascii="Times New Roman"/>
          <w:b w:val="false"/>
          <w:i w:val="false"/>
          <w:color w:val="000000"/>
          <w:sz w:val="28"/>
        </w:rPr>
        <w:t>
      1) тармақшаның сегізінші абзацындағы "заңнамалық актілеріне" деген сөздер "заңдарына" деген сөзбен ауыстырылсын;</w:t>
      </w:r>
    </w:p>
    <w:bookmarkEnd w:id="1093"/>
    <w:bookmarkStart w:name="z1344" w:id="1094"/>
    <w:p>
      <w:pPr>
        <w:spacing w:after="0"/>
        <w:ind w:left="0"/>
        <w:jc w:val="both"/>
      </w:pPr>
      <w:r>
        <w:rPr>
          <w:rFonts w:ascii="Times New Roman"/>
          <w:b w:val="false"/>
          <w:i w:val="false"/>
          <w:color w:val="000000"/>
          <w:sz w:val="28"/>
        </w:rPr>
        <w:t>
      5) тармақшадағы "заңнамалық актілеріне" деген сөздер "заңдарына" деген сөзбен ауыстырылсын;</w:t>
      </w:r>
    </w:p>
    <w:bookmarkEnd w:id="1094"/>
    <w:bookmarkStart w:name="z1345" w:id="1095"/>
    <w:p>
      <w:pPr>
        <w:spacing w:after="0"/>
        <w:ind w:left="0"/>
        <w:jc w:val="both"/>
      </w:pPr>
      <w:r>
        <w:rPr>
          <w:rFonts w:ascii="Times New Roman"/>
          <w:b w:val="false"/>
          <w:i w:val="false"/>
          <w:color w:val="000000"/>
          <w:sz w:val="28"/>
        </w:rPr>
        <w:t>
      6) 17-баптың 5-тармағындағы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095"/>
    <w:bookmarkStart w:name="z1346" w:id="1096"/>
    <w:p>
      <w:pPr>
        <w:spacing w:after="0"/>
        <w:ind w:left="0"/>
        <w:jc w:val="both"/>
      </w:pPr>
      <w:r>
        <w:rPr>
          <w:rFonts w:ascii="Times New Roman"/>
          <w:b w:val="false"/>
          <w:i w:val="false"/>
          <w:color w:val="000000"/>
          <w:sz w:val="28"/>
        </w:rPr>
        <w:t>
      7) 19-1-баптың 2-тармағындағы "Парламентін" деген сөз "Құрылтайын" деген сөзбен ауыстырылсын.</w:t>
      </w:r>
    </w:p>
    <w:bookmarkEnd w:id="1096"/>
    <w:bookmarkStart w:name="z1347" w:id="1097"/>
    <w:p>
      <w:pPr>
        <w:spacing w:after="0"/>
        <w:ind w:left="0"/>
        <w:jc w:val="both"/>
      </w:pPr>
      <w:r>
        <w:rPr>
          <w:rFonts w:ascii="Times New Roman"/>
          <w:b w:val="false"/>
          <w:i w:val="false"/>
          <w:color w:val="000000"/>
          <w:sz w:val="28"/>
        </w:rPr>
        <w:t xml:space="preserve">
      59.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p>
    <w:bookmarkEnd w:id="1097"/>
    <w:bookmarkStart w:name="z1348" w:id="10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351" w:id="1099"/>
    <w:p>
      <w:pPr>
        <w:spacing w:after="0"/>
        <w:ind w:left="0"/>
        <w:jc w:val="both"/>
      </w:pPr>
      <w:r>
        <w:rPr>
          <w:rFonts w:ascii="Times New Roman"/>
          <w:b w:val="false"/>
          <w:i w:val="false"/>
          <w:color w:val="000000"/>
          <w:sz w:val="28"/>
        </w:rPr>
        <w:t>
      "Парламентінің" деген сөздер "Құрылтайының" деген сөзбен ауыстырылсын;</w:t>
      </w:r>
    </w:p>
    <w:bookmarkEnd w:id="1099"/>
    <w:bookmarkStart w:name="z1352" w:id="1100"/>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тасталып, "әкімдігіне" деген сөз "әкімі болуға" деген сөздермен ауыстырылсын;</w:t>
      </w:r>
    </w:p>
    <w:bookmarkEnd w:id="1100"/>
    <w:bookmarkStart w:name="z1353" w:id="1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101"/>
    <w:bookmarkStart w:name="z1354" w:id="110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102"/>
    <w:bookmarkStart w:name="z1355" w:id="1103"/>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103"/>
    <w:bookmarkStart w:name="z1356" w:id="1104"/>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тасталып, "әкімдігіне" деген сөз "әкімі болуға" деген сөздермен ауыстырылсын;</w:t>
      </w:r>
    </w:p>
    <w:bookmarkEnd w:id="1104"/>
    <w:bookmarkStart w:name="z1357" w:id="110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105"/>
    <w:bookmarkStart w:name="z1358" w:id="1106"/>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1-тармағында</w:t>
      </w:r>
      <w:r>
        <w:rPr>
          <w:rFonts w:ascii="Times New Roman"/>
          <w:b w:val="false"/>
          <w:i w:val="false"/>
          <w:color w:val="000000"/>
          <w:sz w:val="28"/>
        </w:rPr>
        <w:t>:</w:t>
      </w:r>
    </w:p>
    <w:bookmarkEnd w:id="1106"/>
    <w:bookmarkStart w:name="z1359" w:id="1107"/>
    <w:p>
      <w:pPr>
        <w:spacing w:after="0"/>
        <w:ind w:left="0"/>
        <w:jc w:val="both"/>
      </w:pPr>
      <w:r>
        <w:rPr>
          <w:rFonts w:ascii="Times New Roman"/>
          <w:b w:val="false"/>
          <w:i w:val="false"/>
          <w:color w:val="000000"/>
          <w:sz w:val="28"/>
        </w:rPr>
        <w:t xml:space="preserve">
      "Парламентінің" деген сөз "Құрылтайының" деген сөзбен ауыстырылсын; </w:t>
      </w:r>
    </w:p>
    <w:bookmarkEnd w:id="1107"/>
    <w:bookmarkStart w:name="z1360" w:id="1108"/>
    <w:p>
      <w:pPr>
        <w:spacing w:after="0"/>
        <w:ind w:left="0"/>
        <w:jc w:val="both"/>
      </w:pPr>
      <w:r>
        <w:rPr>
          <w:rFonts w:ascii="Times New Roman"/>
          <w:b w:val="false"/>
          <w:i w:val="false"/>
          <w:color w:val="000000"/>
          <w:sz w:val="28"/>
        </w:rPr>
        <w:t xml:space="preserve">
      "аудандардың, облыстық маңызы бар қалалардың," деген сөздер алып тасталып, "әкімдігіне" деген сөз "әкімі болуға" деген сөздермен ауыстырылсын; </w:t>
      </w:r>
    </w:p>
    <w:bookmarkEnd w:id="1108"/>
    <w:bookmarkStart w:name="z1361" w:id="1109"/>
    <w:p>
      <w:pPr>
        <w:spacing w:after="0"/>
        <w:ind w:left="0"/>
        <w:jc w:val="both"/>
      </w:pPr>
      <w:r>
        <w:rPr>
          <w:rFonts w:ascii="Times New Roman"/>
          <w:b w:val="false"/>
          <w:i w:val="false"/>
          <w:color w:val="000000"/>
          <w:sz w:val="28"/>
        </w:rPr>
        <w:t>
      4) </w:t>
      </w:r>
      <w:r>
        <w:rPr>
          <w:rFonts w:ascii="Times New Roman"/>
          <w:b w:val="false"/>
          <w:i w:val="false"/>
          <w:color w:val="000000"/>
          <w:sz w:val="28"/>
        </w:rPr>
        <w:t>13-бапта</w:t>
      </w:r>
      <w:r>
        <w:rPr>
          <w:rFonts w:ascii="Times New Roman"/>
          <w:b w:val="false"/>
          <w:i w:val="false"/>
          <w:color w:val="000000"/>
          <w:sz w:val="28"/>
        </w:rPr>
        <w:t>:</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3) тармақшасындағы "педагогтік, ғылыми және өзге де шығармашылық" деген сөздер "оқытушылық, ғылыми, шығармашылық"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абзацында:</w:t>
      </w:r>
    </w:p>
    <w:bookmarkStart w:name="z1364" w:id="1110"/>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110"/>
    <w:bookmarkStart w:name="z1365" w:id="1111"/>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тасталып, "әкімдігіне" деген сөз "әкімі болуға" деген сөздермен ауыстырылсын;</w:t>
      </w:r>
    </w:p>
    <w:bookmarkEnd w:id="1111"/>
    <w:bookmarkStart w:name="z1366" w:id="1112"/>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1-тармағында</w:t>
      </w:r>
      <w:r>
        <w:rPr>
          <w:rFonts w:ascii="Times New Roman"/>
          <w:b w:val="false"/>
          <w:i w:val="false"/>
          <w:color w:val="000000"/>
          <w:sz w:val="28"/>
        </w:rPr>
        <w:t>:</w:t>
      </w:r>
    </w:p>
    <w:bookmarkEnd w:id="1112"/>
    <w:bookmarkStart w:name="z1367" w:id="1113"/>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113"/>
    <w:bookmarkStart w:name="z1368" w:id="1114"/>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тасталып, "әкімдігіне" деген сөз "әкімі болуға" деген сөздермен ауыстырылсын.</w:t>
      </w:r>
    </w:p>
    <w:bookmarkEnd w:id="1114"/>
    <w:bookmarkStart w:name="z1369" w:id="1115"/>
    <w:p>
      <w:pPr>
        <w:spacing w:after="0"/>
        <w:ind w:left="0"/>
        <w:jc w:val="both"/>
      </w:pPr>
      <w:r>
        <w:rPr>
          <w:rFonts w:ascii="Times New Roman"/>
          <w:b w:val="false"/>
          <w:i w:val="false"/>
          <w:color w:val="000000"/>
          <w:sz w:val="28"/>
        </w:rPr>
        <w:t xml:space="preserve">
      60.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15"/>
    <w:bookmarkStart w:name="z1370" w:id="1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116"/>
    <w:p>
      <w:pPr>
        <w:spacing w:after="0"/>
        <w:ind w:left="0"/>
        <w:jc w:val="both"/>
      </w:pPr>
      <w:r>
        <w:rPr>
          <w:rFonts w:ascii="Times New Roman"/>
          <w:b w:val="false"/>
          <w:i w:val="false"/>
          <w:color w:val="000000"/>
          <w:sz w:val="28"/>
        </w:rPr>
        <w:t>
      2-1) тармақшаның үшінші бөлігіндегі "Парламент Сенатына" деген сөздер "Құрылтайға" деген сөзбен ауыстырылсын;</w:t>
      </w:r>
    </w:p>
    <w:bookmarkStart w:name="z1372" w:id="1117"/>
    <w:p>
      <w:pPr>
        <w:spacing w:after="0"/>
        <w:ind w:left="0"/>
        <w:jc w:val="both"/>
      </w:pPr>
      <w:r>
        <w:rPr>
          <w:rFonts w:ascii="Times New Roman"/>
          <w:b w:val="false"/>
          <w:i w:val="false"/>
          <w:color w:val="000000"/>
          <w:sz w:val="28"/>
        </w:rPr>
        <w:t>
      4) тармақшаның екінші абзацындағы "Жоғарғы Сот Төрағасының бос лауазымына кандидатты Парламент Сенатына ұсыну үшін" деген сөздер "Жоғарғы Сот Төрағасының лауазымына тағайындау үшін кандидатты" деген сөздермен ауыстырылсын;</w:t>
      </w:r>
    </w:p>
    <w:bookmarkEnd w:id="1117"/>
    <w:bookmarkStart w:name="z1373" w:id="1118"/>
    <w:p>
      <w:pPr>
        <w:spacing w:after="0"/>
        <w:ind w:left="0"/>
        <w:jc w:val="both"/>
      </w:pPr>
      <w:r>
        <w:rPr>
          <w:rFonts w:ascii="Times New Roman"/>
          <w:b w:val="false"/>
          <w:i w:val="false"/>
          <w:color w:val="000000"/>
          <w:sz w:val="28"/>
        </w:rPr>
        <w:t>
      5) тармақшаның үшінші абзацындағы "Парламент Сенатына" деген сөздер "Құрылтайға" деген сөзбен ауыстырылсын;</w:t>
      </w:r>
    </w:p>
    <w:bookmarkEnd w:id="1118"/>
    <w:bookmarkStart w:name="z1374" w:id="1119"/>
    <w:p>
      <w:pPr>
        <w:spacing w:after="0"/>
        <w:ind w:left="0"/>
        <w:jc w:val="both"/>
      </w:pPr>
      <w:r>
        <w:rPr>
          <w:rFonts w:ascii="Times New Roman"/>
          <w:b w:val="false"/>
          <w:i w:val="false"/>
          <w:color w:val="000000"/>
          <w:sz w:val="28"/>
        </w:rPr>
        <w:t>
      21) тармақшадағы "заңнамалық актілерінен" деген сөздер "заңдарынан" деген сөзбен ауыстырылсын;</w:t>
      </w:r>
    </w:p>
    <w:bookmarkEnd w:id="1119"/>
    <w:bookmarkStart w:name="z1375" w:id="1120"/>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1-тармағында</w:t>
      </w:r>
      <w:r>
        <w:rPr>
          <w:rFonts w:ascii="Times New Roman"/>
          <w:b w:val="false"/>
          <w:i w:val="false"/>
          <w:color w:val="000000"/>
          <w:sz w:val="28"/>
        </w:rPr>
        <w:t>:</w:t>
      </w:r>
    </w:p>
    <w:bookmarkEnd w:id="1120"/>
    <w:bookmarkStart w:name="z1376" w:id="1121"/>
    <w:p>
      <w:pPr>
        <w:spacing w:after="0"/>
        <w:ind w:left="0"/>
        <w:jc w:val="both"/>
      </w:pPr>
      <w:r>
        <w:rPr>
          <w:rFonts w:ascii="Times New Roman"/>
          <w:b w:val="false"/>
          <w:i w:val="false"/>
          <w:color w:val="000000"/>
          <w:sz w:val="28"/>
        </w:rPr>
        <w:t xml:space="preserve">
      бірінші бөліктегі "Парламент Сенатының келісімімен" деген сөздер алып тасталсын; </w:t>
      </w:r>
    </w:p>
    <w:bookmarkEnd w:id="1121"/>
    <w:bookmarkStart w:name="z1377" w:id="1122"/>
    <w:p>
      <w:pPr>
        <w:spacing w:after="0"/>
        <w:ind w:left="0"/>
        <w:jc w:val="both"/>
      </w:pPr>
      <w:r>
        <w:rPr>
          <w:rFonts w:ascii="Times New Roman"/>
          <w:b w:val="false"/>
          <w:i w:val="false"/>
          <w:color w:val="000000"/>
          <w:sz w:val="28"/>
        </w:rPr>
        <w:t>
      екінші бөліктегі "Парламент Сенаты мен Мәжілісінің тиісінше тұрақты комитеттерінің төрағалары" деген сөздер "Құрылтайдың тиісті тұрақты комитетінің төрағасы" деген сөздермен ауыстырылсын;</w:t>
      </w:r>
    </w:p>
    <w:bookmarkEnd w:id="1122"/>
    <w:bookmarkStart w:name="z1378" w:id="1123"/>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бірінші бөлігіндегі "заңнамалық актілерінде" деген сөздер "заңдарында" деген сөзбен ауыстырылсын.</w:t>
      </w:r>
    </w:p>
    <w:bookmarkEnd w:id="1123"/>
    <w:bookmarkStart w:name="z1379" w:id="1124"/>
    <w:p>
      <w:pPr>
        <w:spacing w:after="0"/>
        <w:ind w:left="0"/>
        <w:jc w:val="both"/>
      </w:pPr>
      <w:r>
        <w:rPr>
          <w:rFonts w:ascii="Times New Roman"/>
          <w:b w:val="false"/>
          <w:i w:val="false"/>
          <w:color w:val="000000"/>
          <w:sz w:val="28"/>
        </w:rPr>
        <w:t xml:space="preserve">
      61.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4"/>
    <w:bookmarkStart w:name="z1380" w:id="1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82" w:id="1126"/>
    <w:p>
      <w:pPr>
        <w:spacing w:after="0"/>
        <w:ind w:left="0"/>
        <w:jc w:val="both"/>
      </w:pPr>
      <w:r>
        <w:rPr>
          <w:rFonts w:ascii="Times New Roman"/>
          <w:b w:val="false"/>
          <w:i w:val="false"/>
          <w:color w:val="000000"/>
          <w:sz w:val="28"/>
        </w:rPr>
        <w:t>
      "4) заң – аса маңызды қоғамдық қатынастарды реттейтін, Қазақстан Республикасының Конституциясында көзделген негіз құраушы қағидаттар мен нормаларды белгiлейтiн нормативтiк құқықтық акт. Заңдар деп конституциялық заң, кодекс, шоғырландырылған заң, заң, Қазақстан Республикасы Президентінің конституциялық заң және заң күші бар жарлығы, Қазақстан Республикасы Үкіметінің заң күші бар уақытша қаулысы түсініледі;";</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"заңнамалық және" және "заңнамалық актілер болып табылмайтын" деген сөздер тиісінше "заңдардың және" және "заңдар болып саналмайтын"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"62-бабының 4-тармағында" деген сөздер "61-бабының 3-тармағында"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"Конституциясы 62-бабының 3-тармағында және 91-бабының 1-тармағында" деген сөздер "Конституциясының 92-бабында"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25) тармақшалардағы</w:t>
      </w:r>
      <w:r>
        <w:rPr>
          <w:rFonts w:ascii="Times New Roman"/>
          <w:b w:val="false"/>
          <w:i w:val="false"/>
          <w:color w:val="000000"/>
          <w:sz w:val="28"/>
        </w:rPr>
        <w:t xml:space="preserve"> "республикалық" деген сөз "жалпыхалықтық"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тармақшадағы</w:t>
      </w:r>
      <w:r>
        <w:rPr>
          <w:rFonts w:ascii="Times New Roman"/>
          <w:b w:val="false"/>
          <w:i w:val="false"/>
          <w:color w:val="000000"/>
          <w:sz w:val="28"/>
        </w:rPr>
        <w:t xml:space="preserve"> "Парламентi, Парламент Палаталары" деген сөздер "Құрылтайы" деген сөзбен ауыстырылсын; </w:t>
      </w:r>
    </w:p>
    <w:bookmarkStart w:name="z1389" w:id="1127"/>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1127"/>
    <w:bookmarkStart w:name="z1390" w:id="1128"/>
    <w:p>
      <w:pPr>
        <w:spacing w:after="0"/>
        <w:ind w:left="0"/>
        <w:jc w:val="both"/>
      </w:pPr>
      <w:r>
        <w:rPr>
          <w:rFonts w:ascii="Times New Roman"/>
          <w:b w:val="false"/>
          <w:i w:val="false"/>
          <w:color w:val="000000"/>
          <w:sz w:val="28"/>
        </w:rPr>
        <w:t>
      "республикалық" деген сөз "жалпыхалықтық" деген сөзбен ауыстырылсын;</w:t>
      </w:r>
    </w:p>
    <w:bookmarkEnd w:id="1128"/>
    <w:bookmarkStart w:name="z1391" w:id="1129"/>
    <w:p>
      <w:pPr>
        <w:spacing w:after="0"/>
        <w:ind w:left="0"/>
        <w:jc w:val="both"/>
      </w:pPr>
      <w:r>
        <w:rPr>
          <w:rFonts w:ascii="Times New Roman"/>
          <w:b w:val="false"/>
          <w:i w:val="false"/>
          <w:color w:val="000000"/>
          <w:sz w:val="28"/>
        </w:rPr>
        <w:t>
      "заңнамалық актілерде" деген сөздер "заңдарда" деген сөзбен ауыстырылсын;</w:t>
      </w:r>
    </w:p>
    <w:bookmarkEnd w:id="1129"/>
    <w:bookmarkStart w:name="z1392" w:id="11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"заңнамалық актілер, өзге де нормативтiк құқықтық актiлер, оның ішінде Қазақстан Республикасы Конституциялық Сотының және Қазақстан Республикасы Жоғарғы Сотының нормативтiк қаулылары" деген сөздер "заңдар, Қазақстан Республикасы Конституциялық Сотының және Қазақстан Республикасы Жоғарғы Сотының нормативтік қаулылары, өзге де нормативтік құқықтық актілер"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"заңнамалық" деген сөз "заңдарда" деген сөзбен ауыстырылсын;</w:t>
      </w:r>
    </w:p>
    <w:bookmarkStart w:name="z1395" w:id="1131"/>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1-тармағындағы</w:t>
      </w:r>
      <w:r>
        <w:rPr>
          <w:rFonts w:ascii="Times New Roman"/>
          <w:b w:val="false"/>
          <w:i w:val="false"/>
          <w:color w:val="000000"/>
          <w:sz w:val="28"/>
        </w:rPr>
        <w:t xml:space="preserve"> "арнайы заңмен" деген сөздер "заңда" деген сөзбен ауыстырылсын;</w:t>
      </w:r>
    </w:p>
    <w:bookmarkEnd w:id="1131"/>
    <w:bookmarkStart w:name="z1396" w:id="11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99" w:id="1133"/>
    <w:p>
      <w:pPr>
        <w:spacing w:after="0"/>
        <w:ind w:left="0"/>
        <w:jc w:val="both"/>
      </w:pPr>
      <w:r>
        <w:rPr>
          <w:rFonts w:ascii="Times New Roman"/>
          <w:b w:val="false"/>
          <w:i w:val="false"/>
          <w:color w:val="000000"/>
          <w:sz w:val="28"/>
        </w:rPr>
        <w:t>
      "Қазақстан Республикасының шоғырландырылған заңдары," деген сөздер алып тасталсын;</w:t>
      </w:r>
    </w:p>
    <w:bookmarkEnd w:id="1133"/>
    <w:bookmarkStart w:name="z1400" w:id="1134"/>
    <w:p>
      <w:pPr>
        <w:spacing w:after="0"/>
        <w:ind w:left="0"/>
        <w:jc w:val="both"/>
      </w:pPr>
      <w:r>
        <w:rPr>
          <w:rFonts w:ascii="Times New Roman"/>
          <w:b w:val="false"/>
          <w:i w:val="false"/>
          <w:color w:val="000000"/>
          <w:sz w:val="28"/>
        </w:rPr>
        <w:t>
      "Қазақстан Республикасының заңдары," деген сөздерден кейін "Қазақстан Республикасы Президентінің конституциялық заң немесе заң күші бар жарлықтары," деген сөздермен толықтырылсын;</w:t>
      </w:r>
    </w:p>
    <w:bookmarkEnd w:id="1134"/>
    <w:bookmarkStart w:name="z1401" w:id="1135"/>
    <w:p>
      <w:pPr>
        <w:spacing w:after="0"/>
        <w:ind w:left="0"/>
        <w:jc w:val="both"/>
      </w:pPr>
      <w:r>
        <w:rPr>
          <w:rFonts w:ascii="Times New Roman"/>
          <w:b w:val="false"/>
          <w:i w:val="false"/>
          <w:color w:val="000000"/>
          <w:sz w:val="28"/>
        </w:rPr>
        <w:t xml:space="preserve">
      3) тармақшадағы "Қазақстан Республикасы Парламентiнің және оның Палаталарының" деген сөздер "Қазақстан Республикасы Құрылтайының" деген сөздермен ауыстырылсын; </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"заңнамалық актілерінде" деген сөздер "заңдарында" деген сөзбен ауыстырылсын;</w:t>
      </w:r>
    </w:p>
    <w:bookmarkStart w:name="z1403" w:id="1136"/>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2-тармағының</w:t>
      </w:r>
      <w:r>
        <w:rPr>
          <w:rFonts w:ascii="Times New Roman"/>
          <w:b w:val="false"/>
          <w:i w:val="false"/>
          <w:color w:val="000000"/>
          <w:sz w:val="28"/>
        </w:rPr>
        <w:t xml:space="preserve"> 4), 5) және 6) тармақшалары мынадай редакцияда жазылсын:</w:t>
      </w:r>
    </w:p>
    <w:bookmarkEnd w:id="1136"/>
    <w:bookmarkStart w:name="z1404" w:id="1137"/>
    <w:p>
      <w:pPr>
        <w:spacing w:after="0"/>
        <w:ind w:left="0"/>
        <w:jc w:val="both"/>
      </w:pPr>
      <w:r>
        <w:rPr>
          <w:rFonts w:ascii="Times New Roman"/>
          <w:b w:val="false"/>
          <w:i w:val="false"/>
          <w:color w:val="000000"/>
          <w:sz w:val="28"/>
        </w:rPr>
        <w:t>
      "4) Қазақстан Республикасының заңдары;</w:t>
      </w:r>
    </w:p>
    <w:bookmarkEnd w:id="1137"/>
    <w:bookmarkStart w:name="z1405" w:id="1138"/>
    <w:p>
      <w:pPr>
        <w:spacing w:after="0"/>
        <w:ind w:left="0"/>
        <w:jc w:val="both"/>
      </w:pPr>
      <w:r>
        <w:rPr>
          <w:rFonts w:ascii="Times New Roman"/>
          <w:b w:val="false"/>
          <w:i w:val="false"/>
          <w:color w:val="000000"/>
          <w:sz w:val="28"/>
        </w:rPr>
        <w:t>
      5) Қазақстан Республикасы Президентінің нормативтік құқықтық жарлықтары;</w:t>
      </w:r>
    </w:p>
    <w:bookmarkEnd w:id="1138"/>
    <w:bookmarkStart w:name="z1406" w:id="1139"/>
    <w:p>
      <w:pPr>
        <w:spacing w:after="0"/>
        <w:ind w:left="0"/>
        <w:jc w:val="both"/>
      </w:pPr>
      <w:r>
        <w:rPr>
          <w:rFonts w:ascii="Times New Roman"/>
          <w:b w:val="false"/>
          <w:i w:val="false"/>
          <w:color w:val="000000"/>
          <w:sz w:val="28"/>
        </w:rPr>
        <w:t>
      6) Қазақстан Республикасы Құрылтайының нормативтік қаулылары;";</w:t>
      </w:r>
    </w:p>
    <w:bookmarkEnd w:id="1139"/>
    <w:bookmarkStart w:name="z1407" w:id="1140"/>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"заңнамалық актілермен" деген сөздер "заңдарда" деген сөзбен ауыстырылсын;</w:t>
      </w:r>
    </w:p>
    <w:bookmarkEnd w:id="1140"/>
    <w:bookmarkStart w:name="z1408" w:id="1141"/>
    <w:p>
      <w:pPr>
        <w:spacing w:after="0"/>
        <w:ind w:left="0"/>
        <w:jc w:val="both"/>
      </w:pPr>
      <w:r>
        <w:rPr>
          <w:rFonts w:ascii="Times New Roman"/>
          <w:b w:val="false"/>
          <w:i w:val="false"/>
          <w:color w:val="000000"/>
          <w:sz w:val="28"/>
        </w:rPr>
        <w:t>
      8) </w:t>
      </w:r>
      <w:r>
        <w:rPr>
          <w:rFonts w:ascii="Times New Roman"/>
          <w:b w:val="false"/>
          <w:i w:val="false"/>
          <w:color w:val="000000"/>
          <w:sz w:val="28"/>
        </w:rPr>
        <w:t>14-2-баптың</w:t>
      </w:r>
      <w:r>
        <w:rPr>
          <w:rFonts w:ascii="Times New Roman"/>
          <w:b w:val="false"/>
          <w:i w:val="false"/>
          <w:color w:val="000000"/>
          <w:sz w:val="28"/>
        </w:rPr>
        <w:t xml:space="preserve"> екінші бөлігіндегі "Конституциялық құрылысты қорғау, қоғамдық тәртіпті, адамның құқықтары мен бостандықтарын, халықтың денсаулығы мен имандылығын" деген сөздер "Конституциялық құрылыс негіздерін, адамның және азаматтың құқықтары мен бостандықтарын қорғау, қоғамдық тәртіпті, азаматтардың денсаулығы мен қоғамның адамгершілік болмысын" деген сөздермен ауыстырылсын; </w:t>
      </w:r>
    </w:p>
    <w:bookmarkEnd w:id="1141"/>
    <w:bookmarkStart w:name="z1409" w:id="1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15-бапта</w:t>
      </w:r>
      <w:r>
        <w:rPr>
          <w:rFonts w:ascii="Times New Roman"/>
          <w:b w:val="false"/>
          <w:i w:val="false"/>
          <w:color w:val="000000"/>
          <w:sz w:val="28"/>
        </w:rPr>
        <w:t>:</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"басқа 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"Парламенті" деген сөз "Құрылтайы" деген сөзбен ауыстырылсын;</w:t>
      </w:r>
    </w:p>
    <w:bookmarkStart w:name="z1412" w:id="11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16-бапта</w:t>
      </w:r>
      <w:r>
        <w:rPr>
          <w:rFonts w:ascii="Times New Roman"/>
          <w:b w:val="false"/>
          <w:i w:val="false"/>
          <w:color w:val="000000"/>
          <w:sz w:val="28"/>
        </w:rPr>
        <w:t>:</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"Заңнамалық актілердің" деген сөздер "Заң" деген сөзбен ауыстырылсын;</w:t>
      </w:r>
    </w:p>
    <w:bookmarkStart w:name="z1414" w:id="114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"Парламентіне" деген сөз "Құрылтайына оны" деген сөздермен ауыстырылсын;</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416" w:id="1145"/>
    <w:p>
      <w:pPr>
        <w:spacing w:after="0"/>
        <w:ind w:left="0"/>
        <w:jc w:val="both"/>
      </w:pPr>
      <w:r>
        <w:rPr>
          <w:rFonts w:ascii="Times New Roman"/>
          <w:b w:val="false"/>
          <w:i w:val="false"/>
          <w:color w:val="000000"/>
          <w:sz w:val="28"/>
        </w:rPr>
        <w:t>
      "Қазақстан Республикасының Парламенті қабылдайтын заңнамалық актілердің жобаларын дайындауды жоспарлау тәртібі мен нысандарын Парламент және оның Палаталары" деген сөздер "Қазақстан Республикасының Құрылтайы қабылдайтын заң жобаларын дайындауды жоспарлау тәртібі мен нысандарын Құрылтай" деген сөздермен ауыстырылсын;</w:t>
      </w:r>
    </w:p>
    <w:bookmarkEnd w:id="1145"/>
    <w:bookmarkStart w:name="z1417" w:id="1146"/>
    <w:p>
      <w:pPr>
        <w:spacing w:after="0"/>
        <w:ind w:left="0"/>
        <w:jc w:val="both"/>
      </w:pPr>
      <w:r>
        <w:rPr>
          <w:rFonts w:ascii="Times New Roman"/>
          <w:b w:val="false"/>
          <w:i w:val="false"/>
          <w:color w:val="000000"/>
          <w:sz w:val="28"/>
        </w:rPr>
        <w:t>
      "61-бабының 3-тармағында белгіленген өз құзыреттеріне" деген сөздер "60-бабының 3-тармағында белгіленген өз құзыретіне" деген сөздермен ауыстырылсын;</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419" w:id="1147"/>
    <w:p>
      <w:pPr>
        <w:spacing w:after="0"/>
        <w:ind w:left="0"/>
        <w:jc w:val="both"/>
      </w:pPr>
      <w:r>
        <w:rPr>
          <w:rFonts w:ascii="Times New Roman"/>
          <w:b w:val="false"/>
          <w:i w:val="false"/>
          <w:color w:val="000000"/>
          <w:sz w:val="28"/>
        </w:rPr>
        <w:t>
      "және Қазақстан Республикасы Парламенті депутаттарының" деген сөздер ", Қазақстан Республикасы Құрылтайы депутаттарының және Қазақстан Халық Кеңесінің" деген сөздермен ауыстырылсын;</w:t>
      </w:r>
    </w:p>
    <w:bookmarkEnd w:id="1147"/>
    <w:bookmarkStart w:name="z1420" w:id="1148"/>
    <w:p>
      <w:pPr>
        <w:spacing w:after="0"/>
        <w:ind w:left="0"/>
        <w:jc w:val="both"/>
      </w:pPr>
      <w:r>
        <w:rPr>
          <w:rFonts w:ascii="Times New Roman"/>
          <w:b w:val="false"/>
          <w:i w:val="false"/>
          <w:color w:val="000000"/>
          <w:sz w:val="28"/>
        </w:rPr>
        <w:t>
      "Қазақстан Республикасы Парламентінің Мәжілісіне" деген сөздер "Қазақстан Республикасының Құрылтайына" деген сөздермен ауыстырылсын;</w:t>
      </w:r>
    </w:p>
    <w:bookmarkEnd w:id="1148"/>
    <w:bookmarkStart w:name="z1421" w:id="11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17-бапта</w:t>
      </w:r>
      <w:r>
        <w:rPr>
          <w:rFonts w:ascii="Times New Roman"/>
          <w:b w:val="false"/>
          <w:i w:val="false"/>
          <w:color w:val="000000"/>
          <w:sz w:val="28"/>
        </w:rPr>
        <w:t>:</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Парламентінің Мәжілісіне" деген сөздер "Қазақстан Республикасының Құрылтайына"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"Парламент", "Парламенті" деген сөздер тиісінше "Құрылтай", "Құрылтайы" деген сөздермен ауыстырылсын;</w:t>
      </w:r>
    </w:p>
    <w:bookmarkStart w:name="z1424" w:id="1150"/>
    <w:p>
      <w:pPr>
        <w:spacing w:after="0"/>
        <w:ind w:left="0"/>
        <w:jc w:val="both"/>
      </w:pPr>
      <w:r>
        <w:rPr>
          <w:rFonts w:ascii="Times New Roman"/>
          <w:b w:val="false"/>
          <w:i w:val="false"/>
          <w:color w:val="000000"/>
          <w:sz w:val="28"/>
        </w:rPr>
        <w:t>
      мынадай мазмұндағы 3-1-тармақпен толықтырылсын:</w:t>
      </w:r>
    </w:p>
    <w:bookmarkEnd w:id="1150"/>
    <w:bookmarkStart w:name="z1425" w:id="1151"/>
    <w:p>
      <w:pPr>
        <w:spacing w:after="0"/>
        <w:ind w:left="0"/>
        <w:jc w:val="both"/>
      </w:pPr>
      <w:r>
        <w:rPr>
          <w:rFonts w:ascii="Times New Roman"/>
          <w:b w:val="false"/>
          <w:i w:val="false"/>
          <w:color w:val="000000"/>
          <w:sz w:val="28"/>
        </w:rPr>
        <w:t>
      "3-1. Қазақстан Халық Кеңесінің мүшелері және (немесе) хатшылығы Қазақстан Халық Кеңесінің заң шығару бастамасы тәртібімен дайындалатын заң жобаларын әзірлеушілер болып саналады.";</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және төртінші бөліктеріндегі "Қазақстан Республикасы Парламентінің Мәжілісіне" деген сөздер "Қазақстан Республикасының Құрылтайына" деген сөздермен ауыстырылсын;</w:t>
      </w:r>
    </w:p>
    <w:bookmarkStart w:name="z1427" w:id="11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17-1-бапта</w:t>
      </w:r>
      <w:r>
        <w:rPr>
          <w:rFonts w:ascii="Times New Roman"/>
          <w:b w:val="false"/>
          <w:i w:val="false"/>
          <w:color w:val="000000"/>
          <w:sz w:val="28"/>
        </w:rPr>
        <w:t>:</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w:t>
      </w:r>
    </w:p>
    <w:bookmarkStart w:name="z1429" w:id="1153"/>
    <w:p>
      <w:pPr>
        <w:spacing w:after="0"/>
        <w:ind w:left="0"/>
        <w:jc w:val="both"/>
      </w:pPr>
      <w:r>
        <w:rPr>
          <w:rFonts w:ascii="Times New Roman"/>
          <w:b w:val="false"/>
          <w:i w:val="false"/>
          <w:color w:val="000000"/>
          <w:sz w:val="28"/>
        </w:rPr>
        <w:t>
      "Республиканың" деген сөз "Қазақстан Республикасының" деген сөздермен ауыстырылсын;</w:t>
      </w:r>
    </w:p>
    <w:bookmarkEnd w:id="1153"/>
    <w:bookmarkStart w:name="z1430" w:id="1154"/>
    <w:p>
      <w:pPr>
        <w:spacing w:after="0"/>
        <w:ind w:left="0"/>
        <w:jc w:val="both"/>
      </w:pPr>
      <w:r>
        <w:rPr>
          <w:rFonts w:ascii="Times New Roman"/>
          <w:b w:val="false"/>
          <w:i w:val="false"/>
          <w:color w:val="000000"/>
          <w:sz w:val="28"/>
        </w:rPr>
        <w:t>
      "Қазақстан халқына" деген сөздер "Қазақстан Республикасының халқына" деген сөздермен ауыстырылсын;</w:t>
      </w:r>
    </w:p>
    <w:bookmarkEnd w:id="1154"/>
    <w:bookmarkStart w:name="z1431" w:id="1155"/>
    <w:p>
      <w:pPr>
        <w:spacing w:after="0"/>
        <w:ind w:left="0"/>
        <w:jc w:val="both"/>
      </w:pPr>
      <w:r>
        <w:rPr>
          <w:rFonts w:ascii="Times New Roman"/>
          <w:b w:val="false"/>
          <w:i w:val="false"/>
          <w:color w:val="000000"/>
          <w:sz w:val="28"/>
        </w:rPr>
        <w:t>
      "жыл сайынғы" деген сөздер алып тасталсын;</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бөлігіндегі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34" w:id="1156"/>
    <w:p>
      <w:pPr>
        <w:spacing w:after="0"/>
        <w:ind w:left="0"/>
        <w:jc w:val="both"/>
      </w:pPr>
      <w:r>
        <w:rPr>
          <w:rFonts w:ascii="Times New Roman"/>
          <w:b w:val="false"/>
          <w:i w:val="false"/>
          <w:color w:val="000000"/>
          <w:sz w:val="28"/>
        </w:rPr>
        <w:t>
      бірінші бөліктегі "61-бабы 2-тармағының" деген сөздер "60-бабы 4-тармағының" деген сөздермен ауыстырылсын;</w:t>
      </w:r>
    </w:p>
    <w:bookmarkEnd w:id="1156"/>
    <w:bookmarkStart w:name="z1435" w:id="1157"/>
    <w:p>
      <w:pPr>
        <w:spacing w:after="0"/>
        <w:ind w:left="0"/>
        <w:jc w:val="both"/>
      </w:pPr>
      <w:r>
        <w:rPr>
          <w:rFonts w:ascii="Times New Roman"/>
          <w:b w:val="false"/>
          <w:i w:val="false"/>
          <w:color w:val="000000"/>
          <w:sz w:val="28"/>
        </w:rPr>
        <w:t xml:space="preserve">
      алтыншы бөліктегі "Қазақстан Республикасы Парламентінің Мәжілісіне" деген сөздер "Қазақстан Республикасының Құрылтайына" деген сөздермен ауыстырылсын; </w:t>
      </w:r>
    </w:p>
    <w:bookmarkEnd w:id="1157"/>
    <w:bookmarkStart w:name="z1436" w:id="1158"/>
    <w:p>
      <w:pPr>
        <w:spacing w:after="0"/>
        <w:ind w:left="0"/>
        <w:jc w:val="both"/>
      </w:pPr>
      <w:r>
        <w:rPr>
          <w:rFonts w:ascii="Times New Roman"/>
          <w:b w:val="false"/>
          <w:i w:val="false"/>
          <w:color w:val="000000"/>
          <w:sz w:val="28"/>
        </w:rPr>
        <w:t>
      жетінші бөліктегі "Парламентінің" деген сөз "Құрылтайының" деген сөзбен ауыстырылсын;</w:t>
      </w:r>
    </w:p>
    <w:bookmarkEnd w:id="1158"/>
    <w:bookmarkStart w:name="z1437" w:id="1159"/>
    <w:p>
      <w:pPr>
        <w:spacing w:after="0"/>
        <w:ind w:left="0"/>
        <w:jc w:val="both"/>
      </w:pPr>
      <w:r>
        <w:rPr>
          <w:rFonts w:ascii="Times New Roman"/>
          <w:b w:val="false"/>
          <w:i w:val="false"/>
          <w:color w:val="000000"/>
          <w:sz w:val="28"/>
        </w:rPr>
        <w:t>
      сегізінші бөліктегі "Парламенті қабылдаған заңдар күшіне енгенге дейін немесе Қазақстан Республикасының Парламенті заңдарды қабылдамағанға" деген сөздер "Құрылтайы қабылдаған заңдар күшіне енгенге дейін немесе Қазақстан Республикасының Құрылтайы заң жобаларын қабылдамай тастағанға" деген сөздермен ауыстырылсын;</w:t>
      </w:r>
    </w:p>
    <w:bookmarkEnd w:id="1159"/>
    <w:bookmarkStart w:name="z1438" w:id="1160"/>
    <w:p>
      <w:pPr>
        <w:spacing w:after="0"/>
        <w:ind w:left="0"/>
        <w:jc w:val="both"/>
      </w:pPr>
      <w:r>
        <w:rPr>
          <w:rFonts w:ascii="Times New Roman"/>
          <w:b w:val="false"/>
          <w:i w:val="false"/>
          <w:color w:val="000000"/>
          <w:sz w:val="28"/>
        </w:rPr>
        <w:t xml:space="preserve">
      13) 19-баптың </w:t>
      </w:r>
      <w:r>
        <w:rPr>
          <w:rFonts w:ascii="Times New Roman"/>
          <w:b w:val="false"/>
          <w:i w:val="false"/>
          <w:color w:val="000000"/>
          <w:sz w:val="28"/>
        </w:rPr>
        <w:t>8-тармағындағы</w:t>
      </w:r>
      <w:r>
        <w:rPr>
          <w:rFonts w:ascii="Times New Roman"/>
          <w:b w:val="false"/>
          <w:i w:val="false"/>
          <w:color w:val="000000"/>
          <w:sz w:val="28"/>
        </w:rPr>
        <w:t xml:space="preserve"> "Парламенті депутаттарының" деген сөздер "Құрылтайы депутаттарының және Қазақстан Халық Кеңесінің" деген сөздермен ауыстырылсын;</w:t>
      </w:r>
    </w:p>
    <w:bookmarkEnd w:id="1160"/>
    <w:bookmarkStart w:name="z1439" w:id="1161"/>
    <w:p>
      <w:pPr>
        <w:spacing w:after="0"/>
        <w:ind w:left="0"/>
        <w:jc w:val="both"/>
      </w:pPr>
      <w:r>
        <w:rPr>
          <w:rFonts w:ascii="Times New Roman"/>
          <w:b w:val="false"/>
          <w:i w:val="false"/>
          <w:color w:val="000000"/>
          <w:sz w:val="28"/>
        </w:rPr>
        <w:t xml:space="preserve">
      14) 20-баптың </w:t>
      </w:r>
      <w:r>
        <w:rPr>
          <w:rFonts w:ascii="Times New Roman"/>
          <w:b w:val="false"/>
          <w:i w:val="false"/>
          <w:color w:val="000000"/>
          <w:sz w:val="28"/>
        </w:rPr>
        <w:t>4-тармағындағы</w:t>
      </w:r>
      <w:r>
        <w:rPr>
          <w:rFonts w:ascii="Times New Roman"/>
          <w:b w:val="false"/>
          <w:i w:val="false"/>
          <w:color w:val="000000"/>
          <w:sz w:val="28"/>
        </w:rPr>
        <w:t xml:space="preserve"> "Парламенті депутаттарының" деген сөздер "Құрылтайы депутаттарының және Қазақстан Халық Кеңесінің" деген сөздермен ауыстырылсын;</w:t>
      </w:r>
    </w:p>
    <w:bookmarkEnd w:id="1161"/>
    <w:bookmarkStart w:name="z1440" w:id="116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21-1-бапта</w:t>
      </w:r>
      <w:r>
        <w:rPr>
          <w:rFonts w:ascii="Times New Roman"/>
          <w:b w:val="false"/>
          <w:i w:val="false"/>
          <w:color w:val="000000"/>
          <w:sz w:val="28"/>
        </w:rPr>
        <w:t>:</w:t>
      </w:r>
    </w:p>
    <w:bookmarkEnd w:id="1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42" w:id="1163"/>
    <w:p>
      <w:pPr>
        <w:spacing w:after="0"/>
        <w:ind w:left="0"/>
        <w:jc w:val="both"/>
      </w:pPr>
      <w:r>
        <w:rPr>
          <w:rFonts w:ascii="Times New Roman"/>
          <w:b w:val="false"/>
          <w:i w:val="false"/>
          <w:color w:val="000000"/>
          <w:sz w:val="28"/>
        </w:rPr>
        <w:t>
      "1. Қазақстан Республикасының Конституциясына сәйкес келмейді деп танылған, оның ішінде адамның және азаматтың Конституцияда бекітілген құқықтары мен бостандықтарына нұқсан келтіреді деп танылған заңдар мен өзге де нормативтік құқықтық актілер, олардың жекелеген ережелері Қазақстан Республикасының Конституциялық Соты шешім қабылдаған күннен бастап немесе ол белгілеген күннен бастап қолданысын тоқтатады және қолданылмауға тиіс.</w:t>
      </w:r>
    </w:p>
    <w:bookmarkEnd w:id="1163"/>
    <w:bookmarkStart w:name="z1443" w:id="1164"/>
    <w:p>
      <w:pPr>
        <w:spacing w:after="0"/>
        <w:ind w:left="0"/>
        <w:jc w:val="both"/>
      </w:pPr>
      <w:r>
        <w:rPr>
          <w:rFonts w:ascii="Times New Roman"/>
          <w:b w:val="false"/>
          <w:i w:val="false"/>
          <w:color w:val="000000"/>
          <w:sz w:val="28"/>
        </w:rPr>
        <w:t>
      Қазақстан Республикасының Конституциялық Соты берген түсіндірмеде Қазақстан Республикасының Конституциясына сәйкес келеді деп танылған заңдар мен өзге де нормативтік құқықтық актілер, олардың жекелеген ережелері осы түсіндірмедегідей қолданылуға тиіс.";</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45" w:id="1165"/>
    <w:p>
      <w:pPr>
        <w:spacing w:after="0"/>
        <w:ind w:left="0"/>
        <w:jc w:val="both"/>
      </w:pPr>
      <w:r>
        <w:rPr>
          <w:rFonts w:ascii="Times New Roman"/>
          <w:b w:val="false"/>
          <w:i w:val="false"/>
          <w:color w:val="000000"/>
          <w:sz w:val="28"/>
        </w:rPr>
        <w:t>
      "күшін жойған" деген сөздер "Қазақстан Республикасының Конституциясына сәйкес келмейді және (немесе) Қазақстан Республикасының Конституциялық Соты берген түсіндірмеде Қазақстан Республикасының Конституциясына сәйкес келеді деп таныған" деген сөздермен ауыстырылсын;</w:t>
      </w:r>
    </w:p>
    <w:bookmarkEnd w:id="1165"/>
    <w:bookmarkStart w:name="z1446" w:id="1166"/>
    <w:p>
      <w:pPr>
        <w:spacing w:after="0"/>
        <w:ind w:left="0"/>
        <w:jc w:val="both"/>
      </w:pPr>
      <w:r>
        <w:rPr>
          <w:rFonts w:ascii="Times New Roman"/>
          <w:b w:val="false"/>
          <w:i w:val="false"/>
          <w:color w:val="000000"/>
          <w:sz w:val="28"/>
        </w:rPr>
        <w:t>
      мынадай мазмұндағы екінші бөлікпен толықтырылсын:</w:t>
      </w:r>
    </w:p>
    <w:bookmarkEnd w:id="1166"/>
    <w:bookmarkStart w:name="z1447" w:id="1167"/>
    <w:p>
      <w:pPr>
        <w:spacing w:after="0"/>
        <w:ind w:left="0"/>
        <w:jc w:val="both"/>
      </w:pPr>
      <w:r>
        <w:rPr>
          <w:rFonts w:ascii="Times New Roman"/>
          <w:b w:val="false"/>
          <w:i w:val="false"/>
          <w:color w:val="000000"/>
          <w:sz w:val="28"/>
        </w:rPr>
        <w:t>
      "Оңайлатылған тәртіппен әзірленетін нормативтік құқықтық актінің жобасында Қазақстан Республикасы Конституциялық Сотының шешімін іске асыруға бағытталған нормалар ғана қамтылуға тиіс.";</w:t>
      </w:r>
    </w:p>
    <w:bookmarkEnd w:id="1167"/>
    <w:bookmarkStart w:name="z1448" w:id="1168"/>
    <w:p>
      <w:pPr>
        <w:spacing w:after="0"/>
        <w:ind w:left="0"/>
        <w:jc w:val="both"/>
      </w:pPr>
      <w:r>
        <w:rPr>
          <w:rFonts w:ascii="Times New Roman"/>
          <w:b w:val="false"/>
          <w:i w:val="false"/>
          <w:color w:val="000000"/>
          <w:sz w:val="28"/>
        </w:rPr>
        <w:t xml:space="preserve">
      16) 22-баптың </w:t>
      </w:r>
      <w:r>
        <w:rPr>
          <w:rFonts w:ascii="Times New Roman"/>
          <w:b w:val="false"/>
          <w:i w:val="false"/>
          <w:color w:val="000000"/>
          <w:sz w:val="28"/>
        </w:rPr>
        <w:t>2) тармақшасында</w:t>
      </w:r>
      <w:r>
        <w:rPr>
          <w:rFonts w:ascii="Times New Roman"/>
          <w:b w:val="false"/>
          <w:i w:val="false"/>
          <w:color w:val="000000"/>
          <w:sz w:val="28"/>
        </w:rPr>
        <w:t>:</w:t>
      </w:r>
    </w:p>
    <w:bookmarkEnd w:id="1168"/>
    <w:bookmarkStart w:name="z1449" w:id="1169"/>
    <w:p>
      <w:pPr>
        <w:spacing w:after="0"/>
        <w:ind w:left="0"/>
        <w:jc w:val="both"/>
      </w:pPr>
      <w:r>
        <w:rPr>
          <w:rFonts w:ascii="Times New Roman"/>
          <w:b w:val="false"/>
          <w:i w:val="false"/>
          <w:color w:val="000000"/>
          <w:sz w:val="28"/>
        </w:rPr>
        <w:t>
      "Қазақстан Республикасының шоғырландырылған заңы;" деген сөздер алып тасталсын;</w:t>
      </w:r>
    </w:p>
    <w:bookmarkEnd w:id="1169"/>
    <w:bookmarkStart w:name="z1450" w:id="1170"/>
    <w:p>
      <w:pPr>
        <w:spacing w:after="0"/>
        <w:ind w:left="0"/>
        <w:jc w:val="both"/>
      </w:pPr>
      <w:r>
        <w:rPr>
          <w:rFonts w:ascii="Times New Roman"/>
          <w:b w:val="false"/>
          <w:i w:val="false"/>
          <w:color w:val="000000"/>
          <w:sz w:val="28"/>
        </w:rPr>
        <w:t xml:space="preserve">
      "Қазақстан Республикасының заңы;" деген сөздерден кейін "Қазақстан Республикасы Президентінің конституциялық заң немесе заң күші бар жарлығы;" деген сөздермен толықтырылсын; </w:t>
      </w:r>
    </w:p>
    <w:bookmarkEnd w:id="1170"/>
    <w:bookmarkStart w:name="z1451" w:id="1171"/>
    <w:p>
      <w:pPr>
        <w:spacing w:after="0"/>
        <w:ind w:left="0"/>
        <w:jc w:val="both"/>
      </w:pPr>
      <w:r>
        <w:rPr>
          <w:rFonts w:ascii="Times New Roman"/>
          <w:b w:val="false"/>
          <w:i w:val="false"/>
          <w:color w:val="000000"/>
          <w:sz w:val="28"/>
        </w:rPr>
        <w:t xml:space="preserve">
      "Парламентiнiң қаулысы; Қазақстан Республикасы Парламентi Сенатының қаулысы; Қазақстан Республикасы Парламентi Мәжiлiсiнiң" деген сөздер "Қазақстан Республикасы Құрылтайының" деген сөздермен ауыстырылсын; </w:t>
      </w:r>
    </w:p>
    <w:bookmarkEnd w:id="1171"/>
    <w:bookmarkStart w:name="z1452" w:id="117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23-бапта</w:t>
      </w:r>
      <w:r>
        <w:rPr>
          <w:rFonts w:ascii="Times New Roman"/>
          <w:b w:val="false"/>
          <w:i w:val="false"/>
          <w:color w:val="000000"/>
          <w:sz w:val="28"/>
        </w:rPr>
        <w:t>:</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бөлігіндегі "Заңнамалық актілер" деген сөздер "Заңдар"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"заңнамалық актілерде" деген сөздер "заңдарда"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бөлігіндегі "заңнамалық актілерге" және "заңнамалық актілердің" деген сөздер тиісінше "заңдарға" және "заңдардың" деген сөздермен ауыстырылсын;</w:t>
      </w:r>
    </w:p>
    <w:bookmarkStart w:name="z1456" w:id="1173"/>
    <w:p>
      <w:pPr>
        <w:spacing w:after="0"/>
        <w:ind w:left="0"/>
        <w:jc w:val="both"/>
      </w:pPr>
      <w:r>
        <w:rPr>
          <w:rFonts w:ascii="Times New Roman"/>
          <w:b w:val="false"/>
          <w:i w:val="false"/>
          <w:color w:val="000000"/>
          <w:sz w:val="28"/>
        </w:rPr>
        <w:t xml:space="preserve">
      18) 24-баптың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бөлігіндегі "61-бабының" деген сөздер "60-бабының" деген сөздермен ауыстырылсын;</w:t>
      </w:r>
    </w:p>
    <w:bookmarkEnd w:id="1173"/>
    <w:bookmarkStart w:name="z1457" w:id="1174"/>
    <w:p>
      <w:pPr>
        <w:spacing w:after="0"/>
        <w:ind w:left="0"/>
        <w:jc w:val="both"/>
      </w:pPr>
      <w:r>
        <w:rPr>
          <w:rFonts w:ascii="Times New Roman"/>
          <w:b w:val="false"/>
          <w:i w:val="false"/>
          <w:color w:val="000000"/>
          <w:sz w:val="28"/>
        </w:rPr>
        <w:t xml:space="preserve">
      19) 25-баптың </w:t>
      </w:r>
      <w:r>
        <w:rPr>
          <w:rFonts w:ascii="Times New Roman"/>
          <w:b w:val="false"/>
          <w:i w:val="false"/>
          <w:color w:val="000000"/>
          <w:sz w:val="28"/>
        </w:rPr>
        <w:t>5-тармағындағы</w:t>
      </w:r>
      <w:r>
        <w:rPr>
          <w:rFonts w:ascii="Times New Roman"/>
          <w:b w:val="false"/>
          <w:i w:val="false"/>
          <w:color w:val="000000"/>
          <w:sz w:val="28"/>
        </w:rPr>
        <w:t xml:space="preserve"> "Заңнамалық актілерге" және "заңнамалық актілерді" деген сөздер тиісінше "Заңдарға" және "заңдарды" деген сөздермен ауыстырылсын;</w:t>
      </w:r>
    </w:p>
    <w:bookmarkEnd w:id="1174"/>
    <w:bookmarkStart w:name="z1458" w:id="117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26-бапта</w:t>
      </w:r>
      <w:r>
        <w:rPr>
          <w:rFonts w:ascii="Times New Roman"/>
          <w:b w:val="false"/>
          <w:i w:val="false"/>
          <w:color w:val="000000"/>
          <w:sz w:val="28"/>
        </w:rPr>
        <w:t>:</w:t>
      </w:r>
    </w:p>
    <w:bookmarkEnd w:id="1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"Заңнамалық актілерге", "заңнамалық акт" және "заңнамалық актілердің" деген сөздер тиісінше "Заңдарға", "заң" және "заңдардың"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"заңнамалық актілерге" деген сөздер "заңдарға"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w:t>
      </w:r>
    </w:p>
    <w:bookmarkStart w:name="z1462" w:id="1176"/>
    <w:p>
      <w:pPr>
        <w:spacing w:after="0"/>
        <w:ind w:left="0"/>
        <w:jc w:val="both"/>
      </w:pPr>
      <w:r>
        <w:rPr>
          <w:rFonts w:ascii="Times New Roman"/>
          <w:b w:val="false"/>
          <w:i w:val="false"/>
          <w:color w:val="000000"/>
          <w:sz w:val="28"/>
        </w:rPr>
        <w:t>
      "Парламентіне" деген сөз "Құрылтайына" деген сөзбен ауыстырылсын;</w:t>
      </w:r>
    </w:p>
    <w:bookmarkEnd w:id="1176"/>
    <w:bookmarkStart w:name="z1463" w:id="1177"/>
    <w:p>
      <w:pPr>
        <w:spacing w:after="0"/>
        <w:ind w:left="0"/>
        <w:jc w:val="both"/>
      </w:pPr>
      <w:r>
        <w:rPr>
          <w:rFonts w:ascii="Times New Roman"/>
          <w:b w:val="false"/>
          <w:i w:val="false"/>
          <w:color w:val="000000"/>
          <w:sz w:val="28"/>
        </w:rPr>
        <w:t>
      "заң жобаларына және Қазақстан Республикасы Президентінің жарлықтарына" деген сөздер "Қазақстан Республикасы Президентінің заң жобалары мен жарлықтарына, оның ішінде конституциялық заң немесе заң күші бар жарлықтарына" деген сөздермен ауыстырылсын;</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бөлігіндегі "Парламентіне" деген сөз "Құрылтайына" деген сөзбен ауыстырылсын;</w:t>
      </w:r>
    </w:p>
    <w:bookmarkStart w:name="z1465" w:id="117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27-бапта</w:t>
      </w:r>
      <w:r>
        <w:rPr>
          <w:rFonts w:ascii="Times New Roman"/>
          <w:b w:val="false"/>
          <w:i w:val="false"/>
          <w:color w:val="000000"/>
          <w:sz w:val="28"/>
        </w:rPr>
        <w:t>:</w:t>
      </w:r>
    </w:p>
    <w:bookmarkEnd w:id="1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"Заңнамалық актілердің", "заңнамалық акт" және "заңнамалық актілердің" деген сөздер тиісінше "Заңдардың", "заң" және "заңдардың"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бөлігіндегі "заңнамалық актілерге" деген сөздер "заңдарға" деген сөзбен ауыстырылсын;</w:t>
      </w:r>
    </w:p>
    <w:bookmarkStart w:name="z1468" w:id="117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29-бапта</w:t>
      </w:r>
      <w:r>
        <w:rPr>
          <w:rFonts w:ascii="Times New Roman"/>
          <w:b w:val="false"/>
          <w:i w:val="false"/>
          <w:color w:val="000000"/>
          <w:sz w:val="28"/>
        </w:rPr>
        <w:t>:</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"Заңнамалық актінің жобасын Қазақстан Республикасы Парламентiнiң Мәжiлiсiне" деген сөздер "Заң жобасын Қазақстан Республикасының Құрылтайына"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71" w:id="1180"/>
    <w:p>
      <w:pPr>
        <w:spacing w:after="0"/>
        <w:ind w:left="0"/>
        <w:jc w:val="both"/>
      </w:pPr>
      <w:r>
        <w:rPr>
          <w:rFonts w:ascii="Times New Roman"/>
          <w:b w:val="false"/>
          <w:i w:val="false"/>
          <w:color w:val="000000"/>
          <w:sz w:val="28"/>
        </w:rPr>
        <w:t>
      бірінші бөлікте:</w:t>
      </w:r>
    </w:p>
    <w:bookmarkEnd w:id="1180"/>
    <w:bookmarkStart w:name="z1472" w:id="1181"/>
    <w:p>
      <w:pPr>
        <w:spacing w:after="0"/>
        <w:ind w:left="0"/>
        <w:jc w:val="both"/>
      </w:pPr>
      <w:r>
        <w:rPr>
          <w:rFonts w:ascii="Times New Roman"/>
          <w:b w:val="false"/>
          <w:i w:val="false"/>
          <w:color w:val="000000"/>
          <w:sz w:val="28"/>
        </w:rPr>
        <w:t>
      "61-бабының" деген сөздер "60-бабының" деген сөздермен ауыстырылсын;</w:t>
      </w:r>
    </w:p>
    <w:bookmarkEnd w:id="1181"/>
    <w:bookmarkStart w:name="z1473" w:id="1182"/>
    <w:p>
      <w:pPr>
        <w:spacing w:after="0"/>
        <w:ind w:left="0"/>
        <w:jc w:val="both"/>
      </w:pPr>
      <w:r>
        <w:rPr>
          <w:rFonts w:ascii="Times New Roman"/>
          <w:b w:val="false"/>
          <w:i w:val="false"/>
          <w:color w:val="000000"/>
          <w:sz w:val="28"/>
        </w:rPr>
        <w:t>
      "Парламентінің депутаттарына" деген сөздер "Құрылтайының депутаттарына" деген сөздермен ауыстырылсын;</w:t>
      </w:r>
    </w:p>
    <w:bookmarkEnd w:id="1182"/>
    <w:bookmarkStart w:name="z1474" w:id="1183"/>
    <w:p>
      <w:pPr>
        <w:spacing w:after="0"/>
        <w:ind w:left="0"/>
        <w:jc w:val="both"/>
      </w:pPr>
      <w:r>
        <w:rPr>
          <w:rFonts w:ascii="Times New Roman"/>
          <w:b w:val="false"/>
          <w:i w:val="false"/>
          <w:color w:val="000000"/>
          <w:sz w:val="28"/>
        </w:rPr>
        <w:t>
      "Үкіметіне" деген сөзден кейін ", Қазақстан Халық Кеңесіне" деген сөздермен толықтырылсын;</w:t>
      </w:r>
    </w:p>
    <w:bookmarkEnd w:id="1183"/>
    <w:bookmarkStart w:name="z1475" w:id="1184"/>
    <w:p>
      <w:pPr>
        <w:spacing w:after="0"/>
        <w:ind w:left="0"/>
        <w:jc w:val="both"/>
      </w:pPr>
      <w:r>
        <w:rPr>
          <w:rFonts w:ascii="Times New Roman"/>
          <w:b w:val="false"/>
          <w:i w:val="false"/>
          <w:color w:val="000000"/>
          <w:sz w:val="28"/>
        </w:rPr>
        <w:t>
      "Қазақстан Республикасы Парламентiнiң Мәжiлiсiнде" деген сөздер "Қазақстан Республикасының Құрылтайында" деген сөздермен ауыстырылсын;</w:t>
      </w:r>
    </w:p>
    <w:bookmarkEnd w:id="1184"/>
    <w:bookmarkStart w:name="z1476" w:id="1185"/>
    <w:p>
      <w:pPr>
        <w:spacing w:after="0"/>
        <w:ind w:left="0"/>
        <w:jc w:val="both"/>
      </w:pPr>
      <w:r>
        <w:rPr>
          <w:rFonts w:ascii="Times New Roman"/>
          <w:b w:val="false"/>
          <w:i w:val="false"/>
          <w:color w:val="000000"/>
          <w:sz w:val="28"/>
        </w:rPr>
        <w:t xml:space="preserve">
      екінші бөліктегі "Заңнамалық актінің жобасы Қазақстан Республикасы Парламентінің Мәжiлiсіне қағаз және электрондық жеткiзгіштерде" деген сөздер "Заң жобасы Қазақстан Республикасының Құрылтайына" деген сөздермен ауыстырылсын; </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78" w:id="1186"/>
    <w:p>
      <w:pPr>
        <w:spacing w:after="0"/>
        <w:ind w:left="0"/>
        <w:jc w:val="both"/>
      </w:pPr>
      <w:r>
        <w:rPr>
          <w:rFonts w:ascii="Times New Roman"/>
          <w:b w:val="false"/>
          <w:i w:val="false"/>
          <w:color w:val="000000"/>
          <w:sz w:val="28"/>
        </w:rPr>
        <w:t>
      бірінші абзацтағы "Заңнамалық актінің" деген сөздер "Заң" деген сөзбен ауыстырылсын;</w:t>
      </w:r>
    </w:p>
    <w:bookmarkEnd w:id="1186"/>
    <w:bookmarkStart w:name="z1479" w:id="1187"/>
    <w:p>
      <w:pPr>
        <w:spacing w:after="0"/>
        <w:ind w:left="0"/>
        <w:jc w:val="both"/>
      </w:pPr>
      <w:r>
        <w:rPr>
          <w:rFonts w:ascii="Times New Roman"/>
          <w:b w:val="false"/>
          <w:i w:val="false"/>
          <w:color w:val="000000"/>
          <w:sz w:val="28"/>
        </w:rPr>
        <w:t>
      1) тармақшада:</w:t>
      </w:r>
    </w:p>
    <w:bookmarkEnd w:id="1187"/>
    <w:bookmarkStart w:name="z1480" w:id="1188"/>
    <w:p>
      <w:pPr>
        <w:spacing w:after="0"/>
        <w:ind w:left="0"/>
        <w:jc w:val="both"/>
      </w:pPr>
      <w:r>
        <w:rPr>
          <w:rFonts w:ascii="Times New Roman"/>
          <w:b w:val="false"/>
          <w:i w:val="false"/>
          <w:color w:val="000000"/>
          <w:sz w:val="28"/>
        </w:rPr>
        <w:t>
      "заңнамалық актінің" деген сөздер "заң" деген сөзбен ауыстырылсын;</w:t>
      </w:r>
    </w:p>
    <w:bookmarkEnd w:id="1188"/>
    <w:bookmarkStart w:name="z1481" w:id="1189"/>
    <w:p>
      <w:pPr>
        <w:spacing w:after="0"/>
        <w:ind w:left="0"/>
        <w:jc w:val="both"/>
      </w:pPr>
      <w:r>
        <w:rPr>
          <w:rFonts w:ascii="Times New Roman"/>
          <w:b w:val="false"/>
          <w:i w:val="false"/>
          <w:color w:val="000000"/>
          <w:sz w:val="28"/>
        </w:rPr>
        <w:t xml:space="preserve">
      "Қазақстан Республикасы Парламентінің Мәжілісіне" деген сөздер "Қазақстан Республикасының Құрылтайына" деген сөздермен ауыстырылсын; </w:t>
      </w:r>
    </w:p>
    <w:bookmarkEnd w:id="1189"/>
    <w:bookmarkStart w:name="z1482" w:id="1190"/>
    <w:p>
      <w:pPr>
        <w:spacing w:after="0"/>
        <w:ind w:left="0"/>
        <w:jc w:val="both"/>
      </w:pPr>
      <w:r>
        <w:rPr>
          <w:rFonts w:ascii="Times New Roman"/>
          <w:b w:val="false"/>
          <w:i w:val="false"/>
          <w:color w:val="000000"/>
          <w:sz w:val="28"/>
        </w:rPr>
        <w:t>
      "заңнамалық актілердің" деген сөздер "заң" деген сөзбен ауыстырылсын;</w:t>
      </w:r>
    </w:p>
    <w:bookmarkEnd w:id="1190"/>
    <w:bookmarkStart w:name="z1483" w:id="1191"/>
    <w:p>
      <w:pPr>
        <w:spacing w:after="0"/>
        <w:ind w:left="0"/>
        <w:jc w:val="both"/>
      </w:pPr>
      <w:r>
        <w:rPr>
          <w:rFonts w:ascii="Times New Roman"/>
          <w:b w:val="false"/>
          <w:i w:val="false"/>
          <w:color w:val="000000"/>
          <w:sz w:val="28"/>
        </w:rPr>
        <w:t>
      3) тармақшада:</w:t>
      </w:r>
    </w:p>
    <w:bookmarkEnd w:id="1191"/>
    <w:bookmarkStart w:name="z1484" w:id="1192"/>
    <w:p>
      <w:pPr>
        <w:spacing w:after="0"/>
        <w:ind w:left="0"/>
        <w:jc w:val="both"/>
      </w:pPr>
      <w:r>
        <w:rPr>
          <w:rFonts w:ascii="Times New Roman"/>
          <w:b w:val="false"/>
          <w:i w:val="false"/>
          <w:color w:val="000000"/>
          <w:sz w:val="28"/>
        </w:rPr>
        <w:t>
      "заңнамалық актілердің жобалары" және "заңнамалық актінің жобасы" деген сөздер тиісінше "заң жобалары" және "заң жобасы" деген сөздермен ауыстырылсын;</w:t>
      </w:r>
    </w:p>
    <w:bookmarkEnd w:id="1192"/>
    <w:bookmarkStart w:name="z1485" w:id="1193"/>
    <w:p>
      <w:pPr>
        <w:spacing w:after="0"/>
        <w:ind w:left="0"/>
        <w:jc w:val="both"/>
      </w:pPr>
      <w:r>
        <w:rPr>
          <w:rFonts w:ascii="Times New Roman"/>
          <w:b w:val="false"/>
          <w:i w:val="false"/>
          <w:color w:val="000000"/>
          <w:sz w:val="28"/>
        </w:rPr>
        <w:t xml:space="preserve">
      "Парламенті депутаттарының" деген сөздер "Құрылтайы депутаттарының, Қазақстан Халық Кеңесінің" деген сөздермен ауыстырылсын; </w:t>
      </w:r>
    </w:p>
    <w:bookmarkEnd w:id="1193"/>
    <w:bookmarkStart w:name="z1486" w:id="1194"/>
    <w:p>
      <w:pPr>
        <w:spacing w:after="0"/>
        <w:ind w:left="0"/>
        <w:jc w:val="both"/>
      </w:pPr>
      <w:r>
        <w:rPr>
          <w:rFonts w:ascii="Times New Roman"/>
          <w:b w:val="false"/>
          <w:i w:val="false"/>
          <w:color w:val="000000"/>
          <w:sz w:val="28"/>
        </w:rPr>
        <w:t>
      5) тармақшадағы "Қазақстан Республикасы Парламентінің Мәжілісіне" деген сөздер "Қазақстан Республикасының Құрылтайына" деген сөздермен ауыстырылсын;</w:t>
      </w:r>
    </w:p>
    <w:bookmarkEnd w:id="1194"/>
    <w:bookmarkStart w:name="z1487" w:id="1195"/>
    <w:p>
      <w:pPr>
        <w:spacing w:after="0"/>
        <w:ind w:left="0"/>
        <w:jc w:val="both"/>
      </w:pPr>
      <w:r>
        <w:rPr>
          <w:rFonts w:ascii="Times New Roman"/>
          <w:b w:val="false"/>
          <w:i w:val="false"/>
          <w:color w:val="000000"/>
          <w:sz w:val="28"/>
        </w:rPr>
        <w:t>
      7) тармақшада:</w:t>
      </w:r>
    </w:p>
    <w:bookmarkEnd w:id="1195"/>
    <w:bookmarkStart w:name="z1488" w:id="1196"/>
    <w:p>
      <w:pPr>
        <w:spacing w:after="0"/>
        <w:ind w:left="0"/>
        <w:jc w:val="both"/>
      </w:pPr>
      <w:r>
        <w:rPr>
          <w:rFonts w:ascii="Times New Roman"/>
          <w:b w:val="false"/>
          <w:i w:val="false"/>
          <w:color w:val="000000"/>
          <w:sz w:val="28"/>
        </w:rPr>
        <w:t>
      бірінші бөліктегі "Қазақстан Республикасы Парламентінің Мәжілісіне" деген сөздер "Қазақстан Республикасының Құрылтайына" деген сөздермен ауыстырылсын;</w:t>
      </w:r>
    </w:p>
    <w:bookmarkEnd w:id="1196"/>
    <w:bookmarkStart w:name="z1489" w:id="1197"/>
    <w:p>
      <w:pPr>
        <w:spacing w:after="0"/>
        <w:ind w:left="0"/>
        <w:jc w:val="both"/>
      </w:pPr>
      <w:r>
        <w:rPr>
          <w:rFonts w:ascii="Times New Roman"/>
          <w:b w:val="false"/>
          <w:i w:val="false"/>
          <w:color w:val="000000"/>
          <w:sz w:val="28"/>
        </w:rPr>
        <w:t>
      екінші бөліктегі "Заңнамалық актілерге", "заңнамалық актінің жобасына" және "заңнамалық актінің құрылымдық" деген сөздер тиісінше "Заңдарға", "заң жобасына" және "заңның құрылымдық" деген сөздермен ауыстырылсын;</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w:t>
      </w:r>
    </w:p>
    <w:bookmarkStart w:name="z1491" w:id="1198"/>
    <w:p>
      <w:pPr>
        <w:spacing w:after="0"/>
        <w:ind w:left="0"/>
        <w:jc w:val="both"/>
      </w:pPr>
      <w:r>
        <w:rPr>
          <w:rFonts w:ascii="Times New Roman"/>
          <w:b w:val="false"/>
          <w:i w:val="false"/>
          <w:color w:val="000000"/>
          <w:sz w:val="28"/>
        </w:rPr>
        <w:t>
      "Парламент Мәжілісіне" деген сөздер "Құрылтайға" деген сөзбен ауыстырылсын;</w:t>
      </w:r>
    </w:p>
    <w:bookmarkEnd w:id="1198"/>
    <w:bookmarkStart w:name="z1492" w:id="1199"/>
    <w:p>
      <w:pPr>
        <w:spacing w:after="0"/>
        <w:ind w:left="0"/>
        <w:jc w:val="both"/>
      </w:pPr>
      <w:r>
        <w:rPr>
          <w:rFonts w:ascii="Times New Roman"/>
          <w:b w:val="false"/>
          <w:i w:val="false"/>
          <w:color w:val="000000"/>
          <w:sz w:val="28"/>
        </w:rPr>
        <w:t>
      "заңнамалық актілердің" деген сөздер "заң" деген сөзбен ауыстырылсын;</w:t>
      </w:r>
    </w:p>
    <w:bookmarkEnd w:id="1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"Парламентінің депутаттары және Қазақстан Республикасының Үкіметі заң шығару бастамасы тәртібімен өздері енгізген заңнамалық актінің жобасын Қазақстан Республикасы Парламентінен" деген сөздер тиісінше "Құрылтайының депутаттары, Қазақстан Республикасының Үкіметі және Қазақстан Халық Кеңесі заң шығару бастамасы тәртібімен өздері енгізген заң жобасын Қазақстан Республикасының Құрылтайынан" деген сөздермен ауыстырылсын;</w:t>
      </w:r>
    </w:p>
    <w:bookmarkStart w:name="z1494" w:id="120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30-бапта</w:t>
      </w:r>
      <w:r>
        <w:rPr>
          <w:rFonts w:ascii="Times New Roman"/>
          <w:b w:val="false"/>
          <w:i w:val="false"/>
          <w:color w:val="000000"/>
          <w:sz w:val="28"/>
        </w:rPr>
        <w:t>:</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1496" w:id="1201"/>
    <w:p>
      <w:pPr>
        <w:spacing w:after="0"/>
        <w:ind w:left="0"/>
        <w:jc w:val="both"/>
      </w:pPr>
      <w:r>
        <w:rPr>
          <w:rFonts w:ascii="Times New Roman"/>
          <w:b w:val="false"/>
          <w:i w:val="false"/>
          <w:color w:val="000000"/>
          <w:sz w:val="28"/>
        </w:rPr>
        <w:t xml:space="preserve">
      "Заңнамалық актілердің" деген сөздер "Заң" деген сөзбен ауыстырылсын; </w:t>
      </w:r>
    </w:p>
    <w:bookmarkEnd w:id="1201"/>
    <w:bookmarkStart w:name="z1497" w:id="1202"/>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"республикалық маңызы бар қалалар, астана" деген сөздер "астана, республикалық маңызы бар қалалар"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"Парламентінің және оның Палаталарының" деген сөздер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"заңнамалық актілердің" деген сөздер "заң" деген сөзбен ауыстырылсын; </w:t>
      </w:r>
    </w:p>
    <w:bookmarkStart w:name="z1501" w:id="120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32-бапта</w:t>
      </w:r>
      <w:r>
        <w:rPr>
          <w:rFonts w:ascii="Times New Roman"/>
          <w:b w:val="false"/>
          <w:i w:val="false"/>
          <w:color w:val="000000"/>
          <w:sz w:val="28"/>
        </w:rPr>
        <w:t>:</w:t>
      </w:r>
    </w:p>
    <w:bookmarkEnd w:id="1203"/>
    <w:bookmarkStart w:name="z1502" w:id="120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 Республикасы Парламентінің Мәжілісіне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Парламентінің депутаттары және Қазақстан Республикасының Үкіметі" деген сөздер "Қазақстан Республикасының Құрылтайына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Құрылтайының депутаттары, Қазақстан Республикасының Үкіметі және Қазақстан Халық Кеңесі" деген сөздермен ауыстырылсын; </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"Парламентінің депутаттары" деген сөздер "Құрылтайының депутаттары, Қазақстан Халық Кеңесі" деген сөздермен ауыстырылсын;</w:t>
      </w:r>
    </w:p>
    <w:bookmarkStart w:name="z1504" w:id="1205"/>
    <w:p>
      <w:pPr>
        <w:spacing w:after="0"/>
        <w:ind w:left="0"/>
        <w:jc w:val="both"/>
      </w:pPr>
      <w:r>
        <w:rPr>
          <w:rFonts w:ascii="Times New Roman"/>
          <w:b w:val="false"/>
          <w:i w:val="false"/>
          <w:color w:val="000000"/>
          <w:sz w:val="28"/>
        </w:rPr>
        <w:t xml:space="preserve">
      25) 33-3-баптың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"Парламентінде" және "Парламентінің" деген сөздер тиісінше "Құрылтайында" және "Құрылтайының" деген сөздермен ауыстырылсын;</w:t>
      </w:r>
    </w:p>
    <w:bookmarkEnd w:id="1205"/>
    <w:bookmarkStart w:name="z1505" w:id="1206"/>
    <w:p>
      <w:pPr>
        <w:spacing w:after="0"/>
        <w:ind w:left="0"/>
        <w:jc w:val="both"/>
      </w:pPr>
      <w:r>
        <w:rPr>
          <w:rFonts w:ascii="Times New Roman"/>
          <w:b w:val="false"/>
          <w:i w:val="false"/>
          <w:color w:val="000000"/>
          <w:sz w:val="28"/>
        </w:rPr>
        <w:t xml:space="preserve">
      26) 33-5-баптың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депутатының, Қазақстан Республикасы Конституциялық Соты мүшесінің" деген сөздер "Құрылтайы депутатының, Қазақстан Республикасы Конституциялық Соты судьясының" деген сөздермен ауыстырылсын; </w:t>
      </w:r>
    </w:p>
    <w:bookmarkEnd w:id="1206"/>
    <w:bookmarkStart w:name="z1506" w:id="1207"/>
    <w:p>
      <w:pPr>
        <w:spacing w:after="0"/>
        <w:ind w:left="0"/>
        <w:jc w:val="both"/>
      </w:pPr>
      <w:r>
        <w:rPr>
          <w:rFonts w:ascii="Times New Roman"/>
          <w:b w:val="false"/>
          <w:i w:val="false"/>
          <w:color w:val="000000"/>
          <w:sz w:val="28"/>
        </w:rPr>
        <w:t xml:space="preserve">
      27) 34-баптың </w:t>
      </w:r>
      <w:r>
        <w:rPr>
          <w:rFonts w:ascii="Times New Roman"/>
          <w:b w:val="false"/>
          <w:i w:val="false"/>
          <w:color w:val="000000"/>
          <w:sz w:val="28"/>
        </w:rPr>
        <w:t>2-тармағында</w:t>
      </w:r>
      <w:r>
        <w:rPr>
          <w:rFonts w:ascii="Times New Roman"/>
          <w:b w:val="false"/>
          <w:i w:val="false"/>
          <w:color w:val="000000"/>
          <w:sz w:val="28"/>
        </w:rPr>
        <w:t>:</w:t>
      </w:r>
    </w:p>
    <w:bookmarkEnd w:id="1207"/>
    <w:bookmarkStart w:name="z1507" w:id="1208"/>
    <w:p>
      <w:pPr>
        <w:spacing w:after="0"/>
        <w:ind w:left="0"/>
        <w:jc w:val="both"/>
      </w:pPr>
      <w:r>
        <w:rPr>
          <w:rFonts w:ascii="Times New Roman"/>
          <w:b w:val="false"/>
          <w:i w:val="false"/>
          <w:color w:val="000000"/>
          <w:sz w:val="28"/>
        </w:rPr>
        <w:t>
      1), 2) және 2-1) тармақшалар мынадай редакцияда жазылсын:</w:t>
      </w:r>
    </w:p>
    <w:bookmarkEnd w:id="1208"/>
    <w:bookmarkStart w:name="z1508" w:id="1209"/>
    <w:p>
      <w:pPr>
        <w:spacing w:after="0"/>
        <w:ind w:left="0"/>
        <w:jc w:val="both"/>
      </w:pPr>
      <w:r>
        <w:rPr>
          <w:rFonts w:ascii="Times New Roman"/>
          <w:b w:val="false"/>
          <w:i w:val="false"/>
          <w:color w:val="000000"/>
          <w:sz w:val="28"/>
        </w:rPr>
        <w:t>
      "1) кодекстер үшін – осы Заңда;";</w:t>
      </w:r>
    </w:p>
    <w:bookmarkEnd w:id="1209"/>
    <w:bookmarkStart w:name="z1509" w:id="1210"/>
    <w:p>
      <w:pPr>
        <w:spacing w:after="0"/>
        <w:ind w:left="0"/>
        <w:jc w:val="both"/>
      </w:pPr>
      <w:r>
        <w:rPr>
          <w:rFonts w:ascii="Times New Roman"/>
          <w:b w:val="false"/>
          <w:i w:val="false"/>
          <w:color w:val="000000"/>
          <w:sz w:val="28"/>
        </w:rPr>
        <w:t>
      "2) заңдар үшін – Қазақстан Республикасының Конституциясында, Қазақстан Республикасының Президенті, Қазақстан Республикасының Құрылтайы, жалпыхалықтық референдум туралы конституциялық заңдарда, өзге де заңдарда және Қазақстан Республикасы Құрылтайының Регламентінде;</w:t>
      </w:r>
    </w:p>
    <w:bookmarkEnd w:id="1210"/>
    <w:bookmarkStart w:name="z1510" w:id="1211"/>
    <w:p>
      <w:pPr>
        <w:spacing w:after="0"/>
        <w:ind w:left="0"/>
        <w:jc w:val="both"/>
      </w:pPr>
      <w:r>
        <w:rPr>
          <w:rFonts w:ascii="Times New Roman"/>
          <w:b w:val="false"/>
          <w:i w:val="false"/>
          <w:color w:val="000000"/>
          <w:sz w:val="28"/>
        </w:rPr>
        <w:t>
      2-1) Қазақстан Республикасы Үкіметінің заң күші бар уақытша қаулысы үшін – Қазақстан Республикасының Конституциясында, "Қазақстан Республикасының Үкіметі туралы" Конституциялық заңда, өзге де заңдарда, Қазақстан Республикасы Үкіметінің актілерінде;";</w:t>
      </w:r>
    </w:p>
    <w:bookmarkEnd w:id="1211"/>
    <w:bookmarkStart w:name="z1511" w:id="1212"/>
    <w:p>
      <w:pPr>
        <w:spacing w:after="0"/>
        <w:ind w:left="0"/>
        <w:jc w:val="both"/>
      </w:pPr>
      <w:r>
        <w:rPr>
          <w:rFonts w:ascii="Times New Roman"/>
          <w:b w:val="false"/>
          <w:i w:val="false"/>
          <w:color w:val="000000"/>
          <w:sz w:val="28"/>
        </w:rPr>
        <w:t>
      мынадай мазмұндағы 2-2) тармақшамен толықтырылсын:</w:t>
      </w:r>
    </w:p>
    <w:bookmarkEnd w:id="1212"/>
    <w:bookmarkStart w:name="z1512" w:id="1213"/>
    <w:p>
      <w:pPr>
        <w:spacing w:after="0"/>
        <w:ind w:left="0"/>
        <w:jc w:val="both"/>
      </w:pPr>
      <w:r>
        <w:rPr>
          <w:rFonts w:ascii="Times New Roman"/>
          <w:b w:val="false"/>
          <w:i w:val="false"/>
          <w:color w:val="000000"/>
          <w:sz w:val="28"/>
        </w:rPr>
        <w:t>
      "2-2) Қазақстан Республикасы Президентінің конституциялық заң немесе заң күші бар Жарлығы үшін – "Қазақстан Республикасының Президенті туралы" Конституциялық заңда, сондай-ақ Қазақстан Республикасы Президентінің осы тәртіпті реттейтін актілерінде;";</w:t>
      </w:r>
    </w:p>
    <w:bookmarkEnd w:id="1213"/>
    <w:bookmarkStart w:name="z1513" w:id="1214"/>
    <w:p>
      <w:pPr>
        <w:spacing w:after="0"/>
        <w:ind w:left="0"/>
        <w:jc w:val="both"/>
      </w:pPr>
      <w:r>
        <w:rPr>
          <w:rFonts w:ascii="Times New Roman"/>
          <w:b w:val="false"/>
          <w:i w:val="false"/>
          <w:color w:val="000000"/>
          <w:sz w:val="28"/>
        </w:rPr>
        <w:t>
      3) тармақшада:</w:t>
      </w:r>
    </w:p>
    <w:bookmarkEnd w:id="1214"/>
    <w:bookmarkStart w:name="z1514" w:id="1215"/>
    <w:p>
      <w:pPr>
        <w:spacing w:after="0"/>
        <w:ind w:left="0"/>
        <w:jc w:val="both"/>
      </w:pPr>
      <w:r>
        <w:rPr>
          <w:rFonts w:ascii="Times New Roman"/>
          <w:b w:val="false"/>
          <w:i w:val="false"/>
          <w:color w:val="000000"/>
          <w:sz w:val="28"/>
        </w:rPr>
        <w:t xml:space="preserve">
      "Парламенттің және оның Палаталарының" деген сөздер "Құрылтайдың" деген сөзбен ауыстырылсын; </w:t>
      </w:r>
    </w:p>
    <w:bookmarkEnd w:id="1215"/>
    <w:bookmarkStart w:name="z1515" w:id="1216"/>
    <w:p>
      <w:pPr>
        <w:spacing w:after="0"/>
        <w:ind w:left="0"/>
        <w:jc w:val="both"/>
      </w:pPr>
      <w:r>
        <w:rPr>
          <w:rFonts w:ascii="Times New Roman"/>
          <w:b w:val="false"/>
          <w:i w:val="false"/>
          <w:color w:val="000000"/>
          <w:sz w:val="28"/>
        </w:rPr>
        <w:t xml:space="preserve">
      "Қазақстан Республикасының Парламенті туралы заңнамалық актілерде" деген сөздер "Қазақстан Республикасының Құрылтайы және оның депутаттарының мәртебесі туралы" Конституциялық заңда, Қазақстан Республикасы Құрылтайының Регламентінде" деген сөздермен ауыстырылсын; </w:t>
      </w:r>
    </w:p>
    <w:bookmarkEnd w:id="1216"/>
    <w:bookmarkStart w:name="z1516" w:id="1217"/>
    <w:p>
      <w:pPr>
        <w:spacing w:after="0"/>
        <w:ind w:left="0"/>
        <w:jc w:val="both"/>
      </w:pPr>
      <w:r>
        <w:rPr>
          <w:rFonts w:ascii="Times New Roman"/>
          <w:b w:val="false"/>
          <w:i w:val="false"/>
          <w:color w:val="000000"/>
          <w:sz w:val="28"/>
        </w:rPr>
        <w:t xml:space="preserve">
      4) тармақшадағы "Қазақстан Республикасының Президентi туралы заңнамалық актiде" деген сөздер "Қазақстан Республикасының Президентi туралы" Конституциялық заңда" деген сөздермен ауыстырылсын; </w:t>
      </w:r>
    </w:p>
    <w:bookmarkEnd w:id="1217"/>
    <w:bookmarkStart w:name="z1517" w:id="1218"/>
    <w:p>
      <w:pPr>
        <w:spacing w:after="0"/>
        <w:ind w:left="0"/>
        <w:jc w:val="both"/>
      </w:pPr>
      <w:r>
        <w:rPr>
          <w:rFonts w:ascii="Times New Roman"/>
          <w:b w:val="false"/>
          <w:i w:val="false"/>
          <w:color w:val="000000"/>
          <w:sz w:val="28"/>
        </w:rPr>
        <w:t>
      5) тармақшадағы "Қазақстан Республикасының Үкiметі туралы заңнамалық актiде" деген сөздер "Қазақстан Республикасының Үкiметі туралы" Конституциялық заңда" деген сөздермен ауыстырылсын;</w:t>
      </w:r>
    </w:p>
    <w:bookmarkEnd w:id="1218"/>
    <w:bookmarkStart w:name="z1518" w:id="1219"/>
    <w:p>
      <w:pPr>
        <w:spacing w:after="0"/>
        <w:ind w:left="0"/>
        <w:jc w:val="both"/>
      </w:pPr>
      <w:r>
        <w:rPr>
          <w:rFonts w:ascii="Times New Roman"/>
          <w:b w:val="false"/>
          <w:i w:val="false"/>
          <w:color w:val="000000"/>
          <w:sz w:val="28"/>
        </w:rPr>
        <w:t>
      6) тармақшадағы "Қазақстан Республикасының Үкіметі және осындай органдар туралы заңнамалық актілерде" деген сөздер "Қазақстан Республикасының Үкіметі туралы" Конституциялық заңда және заңдарда" деген сөздермен ауыстырылсын;</w:t>
      </w:r>
    </w:p>
    <w:bookmarkEnd w:id="1219"/>
    <w:bookmarkStart w:name="z1519" w:id="1220"/>
    <w:p>
      <w:pPr>
        <w:spacing w:after="0"/>
        <w:ind w:left="0"/>
        <w:jc w:val="both"/>
      </w:pPr>
      <w:r>
        <w:rPr>
          <w:rFonts w:ascii="Times New Roman"/>
          <w:b w:val="false"/>
          <w:i w:val="false"/>
          <w:color w:val="000000"/>
          <w:sz w:val="28"/>
        </w:rPr>
        <w:t>
      7) тармақшадағы "Қазақстан Республикасының Конституциялық Соты туралы заңнамалық актiде" деген сөздер "Қазақстан Республикасының Конституциялық Соты туралы" Конституциялық заңда" деген сөздермен ауыстырылсын;</w:t>
      </w:r>
    </w:p>
    <w:bookmarkEnd w:id="1220"/>
    <w:bookmarkStart w:name="z1520" w:id="1221"/>
    <w:p>
      <w:pPr>
        <w:spacing w:after="0"/>
        <w:ind w:left="0"/>
        <w:jc w:val="both"/>
      </w:pPr>
      <w:r>
        <w:rPr>
          <w:rFonts w:ascii="Times New Roman"/>
          <w:b w:val="false"/>
          <w:i w:val="false"/>
          <w:color w:val="000000"/>
          <w:sz w:val="28"/>
        </w:rPr>
        <w:t>
      9) тармақшадағы "сайлау туралы және республикалық референдум туралы заңнамалық актiлерде" деген сөздер "сайлау және жалпыхалықтық референдум туралы конституциялық заңдарда" деген сөздермен ауыстырылсын;</w:t>
      </w:r>
    </w:p>
    <w:bookmarkEnd w:id="1221"/>
    <w:bookmarkStart w:name="z1521" w:id="1222"/>
    <w:p>
      <w:pPr>
        <w:spacing w:after="0"/>
        <w:ind w:left="0"/>
        <w:jc w:val="both"/>
      </w:pPr>
      <w:r>
        <w:rPr>
          <w:rFonts w:ascii="Times New Roman"/>
          <w:b w:val="false"/>
          <w:i w:val="false"/>
          <w:color w:val="000000"/>
          <w:sz w:val="28"/>
        </w:rPr>
        <w:t xml:space="preserve">
      10) тармақшадағы "заңнамалық актілерде" деген сөздер "заңдарда" деген сөзбен ауыстырылсын; </w:t>
      </w:r>
    </w:p>
    <w:bookmarkEnd w:id="1222"/>
    <w:bookmarkStart w:name="z1522" w:id="122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35-баптың</w:t>
      </w:r>
      <w:r>
        <w:rPr>
          <w:rFonts w:ascii="Times New Roman"/>
          <w:b w:val="false"/>
          <w:i w:val="false"/>
          <w:color w:val="000000"/>
          <w:sz w:val="28"/>
        </w:rPr>
        <w:t xml:space="preserve"> 1-тармағының 1) және 2) тармақшалары мынадай редакцияда жазылсын:</w:t>
      </w:r>
    </w:p>
    <w:bookmarkEnd w:id="1223"/>
    <w:bookmarkStart w:name="z1523" w:id="1224"/>
    <w:p>
      <w:pPr>
        <w:spacing w:after="0"/>
        <w:ind w:left="0"/>
        <w:jc w:val="both"/>
      </w:pPr>
      <w:r>
        <w:rPr>
          <w:rFonts w:ascii="Times New Roman"/>
          <w:b w:val="false"/>
          <w:i w:val="false"/>
          <w:color w:val="000000"/>
          <w:sz w:val="28"/>
        </w:rPr>
        <w:t xml:space="preserve">
      "1) Қазақстан Республикасының конституциялық заңдарына, кодекстеріне, заңдарына, Қазақстан Республикасы Президентінің жарлықтарына, оның ішінде конституциялық заң немесе заң күші бар жарлықтарына – Қазақстан Республикасының Президенті; Қазақстан Республикасы Үкіметінің заң күші бар уақытша қаулысына – Қазақстан Республикасының Премьер-Министрі; </w:t>
      </w:r>
    </w:p>
    <w:bookmarkEnd w:id="1224"/>
    <w:bookmarkStart w:name="z1524" w:id="1225"/>
    <w:p>
      <w:pPr>
        <w:spacing w:after="0"/>
        <w:ind w:left="0"/>
        <w:jc w:val="both"/>
      </w:pPr>
      <w:r>
        <w:rPr>
          <w:rFonts w:ascii="Times New Roman"/>
          <w:b w:val="false"/>
          <w:i w:val="false"/>
          <w:color w:val="000000"/>
          <w:sz w:val="28"/>
        </w:rPr>
        <w:t>
      2) Қазақстан Республикасы Құрылтайының қаулыларына – Қазақстан Республикасы Құрылтайының Төрағасы;";</w:t>
      </w:r>
    </w:p>
    <w:bookmarkEnd w:id="1225"/>
    <w:bookmarkStart w:name="z1525" w:id="122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35-1-баптың</w:t>
      </w:r>
      <w:r>
        <w:rPr>
          <w:rFonts w:ascii="Times New Roman"/>
          <w:b w:val="false"/>
          <w:i w:val="false"/>
          <w:color w:val="000000"/>
          <w:sz w:val="28"/>
        </w:rPr>
        <w:t xml:space="preserve"> тақырыбындағы "облыстар, республикалық маңызы бар қалалар, астана" деген сөздер "астана, облыстар, республикалық маңызы бар қалалар" деген сөздермен ауыстырылсын;</w:t>
      </w:r>
    </w:p>
    <w:bookmarkEnd w:id="1226"/>
    <w:bookmarkStart w:name="z1526" w:id="122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37-бапта</w:t>
      </w:r>
      <w:r>
        <w:rPr>
          <w:rFonts w:ascii="Times New Roman"/>
          <w:b w:val="false"/>
          <w:i w:val="false"/>
          <w:color w:val="000000"/>
          <w:sz w:val="28"/>
        </w:rPr>
        <w:t>:</w:t>
      </w:r>
    </w:p>
    <w:bookmarkEnd w:id="1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28" w:id="1228"/>
    <w:p>
      <w:pPr>
        <w:spacing w:after="0"/>
        <w:ind w:left="0"/>
        <w:jc w:val="both"/>
      </w:pPr>
      <w:r>
        <w:rPr>
          <w:rFonts w:ascii="Times New Roman"/>
          <w:b w:val="false"/>
          <w:i w:val="false"/>
          <w:color w:val="000000"/>
          <w:sz w:val="28"/>
        </w:rPr>
        <w:t>
      бірінші бөліктегі "жариялау оларды қолданудың міндетті шарты болып табылады" деген сөздер "жариялау – оларды қолданудың міндетті шарты" деген сөздермен ауыстырылсын;</w:t>
      </w:r>
    </w:p>
    <w:bookmarkEnd w:id="1228"/>
    <w:bookmarkStart w:name="z1529" w:id="1229"/>
    <w:p>
      <w:pPr>
        <w:spacing w:after="0"/>
        <w:ind w:left="0"/>
        <w:jc w:val="both"/>
      </w:pPr>
      <w:r>
        <w:rPr>
          <w:rFonts w:ascii="Times New Roman"/>
          <w:b w:val="false"/>
          <w:i w:val="false"/>
          <w:color w:val="000000"/>
          <w:sz w:val="28"/>
        </w:rPr>
        <w:t>
      екінші бөлік "Парламентінің" деген сөзден кейін "(Құрылтайының)" деген сөзбен толықтырылсын;</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"Заңнамалық актілерді" деген сөздер "Заңдарды" деген сөзбен ауыстырылсын;</w:t>
      </w:r>
    </w:p>
    <w:bookmarkStart w:name="z1531" w:id="1230"/>
    <w:p>
      <w:pPr>
        <w:spacing w:after="0"/>
        <w:ind w:left="0"/>
        <w:jc w:val="both"/>
      </w:pPr>
      <w:r>
        <w:rPr>
          <w:rFonts w:ascii="Times New Roman"/>
          <w:b w:val="false"/>
          <w:i w:val="false"/>
          <w:color w:val="000000"/>
          <w:sz w:val="28"/>
        </w:rPr>
        <w:t xml:space="preserve">
      31) 42-баптың </w:t>
      </w:r>
      <w:r>
        <w:rPr>
          <w:rFonts w:ascii="Times New Roman"/>
          <w:b w:val="false"/>
          <w:i w:val="false"/>
          <w:color w:val="000000"/>
          <w:sz w:val="28"/>
        </w:rPr>
        <w:t>3-тармағында</w:t>
      </w:r>
      <w:r>
        <w:rPr>
          <w:rFonts w:ascii="Times New Roman"/>
          <w:b w:val="false"/>
          <w:i w:val="false"/>
          <w:color w:val="000000"/>
          <w:sz w:val="28"/>
        </w:rPr>
        <w:t xml:space="preserve">: </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33" w:id="1231"/>
    <w:p>
      <w:pPr>
        <w:spacing w:after="0"/>
        <w:ind w:left="0"/>
        <w:jc w:val="both"/>
      </w:pPr>
      <w:r>
        <w:rPr>
          <w:rFonts w:ascii="Times New Roman"/>
          <w:b w:val="false"/>
          <w:i w:val="false"/>
          <w:color w:val="000000"/>
          <w:sz w:val="28"/>
        </w:rPr>
        <w:t xml:space="preserve">
      "Қазақстан Республикасы Парламентiнің және оның Палаталарының қаулыларын қоспағанда," деген сөздер алып тасталсын; </w:t>
      </w:r>
    </w:p>
    <w:bookmarkEnd w:id="1231"/>
    <w:bookmarkStart w:name="z1534" w:id="1232"/>
    <w:p>
      <w:pPr>
        <w:spacing w:after="0"/>
        <w:ind w:left="0"/>
        <w:jc w:val="both"/>
      </w:pPr>
      <w:r>
        <w:rPr>
          <w:rFonts w:ascii="Times New Roman"/>
          <w:b w:val="false"/>
          <w:i w:val="false"/>
          <w:color w:val="000000"/>
          <w:sz w:val="28"/>
        </w:rPr>
        <w:t>
      "заңнамалық актiлерi" деген сөздер "заңдары" деген сөзбен ауыстырылсын;</w:t>
      </w:r>
    </w:p>
    <w:bookmarkEnd w:id="1232"/>
    <w:bookmarkStart w:name="z1535" w:id="1233"/>
    <w:p>
      <w:pPr>
        <w:spacing w:after="0"/>
        <w:ind w:left="0"/>
        <w:jc w:val="both"/>
      </w:pPr>
      <w:r>
        <w:rPr>
          <w:rFonts w:ascii="Times New Roman"/>
          <w:b w:val="false"/>
          <w:i w:val="false"/>
          <w:color w:val="000000"/>
          <w:sz w:val="28"/>
        </w:rPr>
        <w:t>
      мынадай мазмұндағы 1-1) тармақшамен толықтырылсын:</w:t>
      </w:r>
    </w:p>
    <w:bookmarkEnd w:id="1233"/>
    <w:bookmarkStart w:name="z1536" w:id="1234"/>
    <w:p>
      <w:pPr>
        <w:spacing w:after="0"/>
        <w:ind w:left="0"/>
        <w:jc w:val="both"/>
      </w:pPr>
      <w:r>
        <w:rPr>
          <w:rFonts w:ascii="Times New Roman"/>
          <w:b w:val="false"/>
          <w:i w:val="false"/>
          <w:color w:val="000000"/>
          <w:sz w:val="28"/>
        </w:rPr>
        <w:t>
      "1-1) Қазақстан Республикасы Құрылтайының қаулылары – егер актiлердiң өздерiнде өзге мерзiмдер көрсетiлмесе, қабылданған күнінен бастап;";</w:t>
      </w:r>
    </w:p>
    <w:bookmarkEnd w:id="1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"Қазақстан Республикасы Парламентiнің және оның Палаталарының қаулылары," деген сөздер алып тасталсын; </w:t>
      </w:r>
    </w:p>
    <w:bookmarkStart w:name="z1538" w:id="123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43-бапта</w:t>
      </w:r>
      <w:r>
        <w:rPr>
          <w:rFonts w:ascii="Times New Roman"/>
          <w:b w:val="false"/>
          <w:i w:val="false"/>
          <w:color w:val="000000"/>
          <w:sz w:val="28"/>
        </w:rPr>
        <w:t>:</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сондай-ақ кейiнгiсi азаматтарға жүктелген міндеттерді алып тастайтын немесе олардың жағдайын жақсартатын"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541" w:id="1236"/>
    <w:p>
      <w:pPr>
        <w:spacing w:after="0"/>
        <w:ind w:left="0"/>
        <w:jc w:val="both"/>
      </w:pPr>
      <w:r>
        <w:rPr>
          <w:rFonts w:ascii="Times New Roman"/>
          <w:b w:val="false"/>
          <w:i w:val="false"/>
          <w:color w:val="000000"/>
          <w:sz w:val="28"/>
        </w:rPr>
        <w:t>
      "Бұрын жасалған құқық бұзушылық үшін жауаптылық жаңа заңмен күшін жойған немесе жеңілдетілген жағдайда, жаңа заң қолданылады.";</w:t>
      </w:r>
    </w:p>
    <w:bookmarkEnd w:id="1236"/>
    <w:bookmarkStart w:name="z1542" w:id="1237"/>
    <w:p>
      <w:pPr>
        <w:spacing w:after="0"/>
        <w:ind w:left="0"/>
        <w:jc w:val="both"/>
      </w:pPr>
      <w:r>
        <w:rPr>
          <w:rFonts w:ascii="Times New Roman"/>
          <w:b w:val="false"/>
          <w:i w:val="false"/>
          <w:color w:val="000000"/>
          <w:sz w:val="28"/>
        </w:rPr>
        <w:t xml:space="preserve">
      33) 46-баптың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37"/>
    <w:bookmarkStart w:name="z1543" w:id="1238"/>
    <w:p>
      <w:pPr>
        <w:spacing w:after="0"/>
        <w:ind w:left="0"/>
        <w:jc w:val="both"/>
      </w:pPr>
      <w:r>
        <w:rPr>
          <w:rFonts w:ascii="Times New Roman"/>
          <w:b w:val="false"/>
          <w:i w:val="false"/>
          <w:color w:val="000000"/>
          <w:sz w:val="28"/>
        </w:rPr>
        <w:t>
      "3) Қазақстан Республикасының Конституциялық Соты нормативтік құқықтық актіні, оның жекелеген ережелерін Қазақстан Республикасының Конституциясына сәйкес келмейді деп танығанда;";</w:t>
      </w:r>
    </w:p>
    <w:bookmarkEnd w:id="1238"/>
    <w:bookmarkStart w:name="z1544" w:id="1239"/>
    <w:p>
      <w:pPr>
        <w:spacing w:after="0"/>
        <w:ind w:left="0"/>
        <w:jc w:val="both"/>
      </w:pPr>
      <w:r>
        <w:rPr>
          <w:rFonts w:ascii="Times New Roman"/>
          <w:b w:val="false"/>
          <w:i w:val="false"/>
          <w:color w:val="000000"/>
          <w:sz w:val="28"/>
        </w:rPr>
        <w:t xml:space="preserve">
      34) 47-баптың </w:t>
      </w:r>
      <w:r>
        <w:rPr>
          <w:rFonts w:ascii="Times New Roman"/>
          <w:b w:val="false"/>
          <w:i w:val="false"/>
          <w:color w:val="000000"/>
          <w:sz w:val="28"/>
        </w:rPr>
        <w:t>1-тармағындағы</w:t>
      </w:r>
      <w:r>
        <w:rPr>
          <w:rFonts w:ascii="Times New Roman"/>
          <w:b w:val="false"/>
          <w:i w:val="false"/>
          <w:color w:val="000000"/>
          <w:sz w:val="28"/>
        </w:rPr>
        <w:t xml:space="preserve"> "Парламенті" деген сөз "Құрылтайы" деген сөзбен ауыстырылсын;</w:t>
      </w:r>
    </w:p>
    <w:bookmarkEnd w:id="1239"/>
    <w:bookmarkStart w:name="z1545" w:id="1240"/>
    <w:p>
      <w:pPr>
        <w:spacing w:after="0"/>
        <w:ind w:left="0"/>
        <w:jc w:val="both"/>
      </w:pPr>
      <w:r>
        <w:rPr>
          <w:rFonts w:ascii="Times New Roman"/>
          <w:b w:val="false"/>
          <w:i w:val="false"/>
          <w:color w:val="000000"/>
          <w:sz w:val="28"/>
        </w:rPr>
        <w:t xml:space="preserve">
      35) 48-баптың </w:t>
      </w:r>
      <w:r>
        <w:rPr>
          <w:rFonts w:ascii="Times New Roman"/>
          <w:b w:val="false"/>
          <w:i w:val="false"/>
          <w:color w:val="000000"/>
          <w:sz w:val="28"/>
        </w:rPr>
        <w:t>1-тармағындағы</w:t>
      </w:r>
      <w:r>
        <w:rPr>
          <w:rFonts w:ascii="Times New Roman"/>
          <w:b w:val="false"/>
          <w:i w:val="false"/>
          <w:color w:val="000000"/>
          <w:sz w:val="28"/>
        </w:rPr>
        <w:t xml:space="preserve"> "заңнамалық актiлерде және Қазақстан Республикасы ратификациялаған халықаралық шарттарда көзделген жағдайларды қоспағанда, Қазақстан Республикасының азаматтары мен заңды тұлғаларына, сондай-ақ оның аумағындағы шетелдiктер мен азаматтығы жоқ адамдарға, шет мемлекеттердің заңды тұлғаларына" деген сөздер "заңдарда және Қазақстан Республикасы ратификациялаған халықаралық шарттарда көзделген жағдайларды қоспағанда, Қазақстан Республикасының азаматтары мен заңды тұлғаларына, сондай-ақ оның аумағындағы шетел азаматтары мен азаматтығы жоқ адамдарға, шетелдік заңды тұлғаларға" деген сөздермен ауыстырылсын;</w:t>
      </w:r>
    </w:p>
    <w:bookmarkEnd w:id="1240"/>
    <w:bookmarkStart w:name="z1546" w:id="124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49-бапта</w:t>
      </w:r>
      <w:r>
        <w:rPr>
          <w:rFonts w:ascii="Times New Roman"/>
          <w:b w:val="false"/>
          <w:i w:val="false"/>
          <w:color w:val="000000"/>
          <w:sz w:val="28"/>
        </w:rPr>
        <w:t>:</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"заңнамалық актілерге" деген сөздер "заңдарда"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"заңнамалық актілерге" деген сөздер "заңдарға"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"заңнамалық актілерде" деген сөздер "заңдарда" деген сөзбен ауыстырылсын;</w:t>
      </w:r>
    </w:p>
    <w:bookmarkStart w:name="z1551" w:id="1242"/>
    <w:p>
      <w:pPr>
        <w:spacing w:after="0"/>
        <w:ind w:left="0"/>
        <w:jc w:val="both"/>
      </w:pPr>
      <w:r>
        <w:rPr>
          <w:rFonts w:ascii="Times New Roman"/>
          <w:b w:val="false"/>
          <w:i w:val="false"/>
          <w:color w:val="000000"/>
          <w:sz w:val="28"/>
        </w:rPr>
        <w:t xml:space="preserve">
      37) 59-баптың </w:t>
      </w:r>
      <w:r>
        <w:rPr>
          <w:rFonts w:ascii="Times New Roman"/>
          <w:b w:val="false"/>
          <w:i w:val="false"/>
          <w:color w:val="000000"/>
          <w:sz w:val="28"/>
        </w:rPr>
        <w:t>2-тармағындағы</w:t>
      </w:r>
      <w:r>
        <w:rPr>
          <w:rFonts w:ascii="Times New Roman"/>
          <w:b w:val="false"/>
          <w:i w:val="false"/>
          <w:color w:val="000000"/>
          <w:sz w:val="28"/>
        </w:rPr>
        <w:t xml:space="preserve"> "Заңнамалық актiлердiң" деген сөздер "Заң" деген сөзбен ауыстырылсын.</w:t>
      </w:r>
    </w:p>
    <w:bookmarkEnd w:id="1242"/>
    <w:bookmarkStart w:name="z1552" w:id="1243"/>
    <w:p>
      <w:pPr>
        <w:spacing w:after="0"/>
        <w:ind w:left="0"/>
        <w:jc w:val="both"/>
      </w:pPr>
      <w:r>
        <w:rPr>
          <w:rFonts w:ascii="Times New Roman"/>
          <w:b w:val="false"/>
          <w:i w:val="false"/>
          <w:color w:val="000000"/>
          <w:sz w:val="28"/>
        </w:rPr>
        <w:t xml:space="preserve">
      62.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3"/>
    <w:bookmarkStart w:name="z1553" w:id="1244"/>
    <w:p>
      <w:pPr>
        <w:spacing w:after="0"/>
        <w:ind w:left="0"/>
        <w:jc w:val="both"/>
      </w:pPr>
      <w:r>
        <w:rPr>
          <w:rFonts w:ascii="Times New Roman"/>
          <w:b w:val="false"/>
          <w:i w:val="false"/>
          <w:color w:val="000000"/>
          <w:sz w:val="28"/>
        </w:rPr>
        <w:t>
      1) бүкіл мәтін бойынша "заңнамалық актілерінде" және "заңнамалық актілеріне" деген сөздер "заңдарында" және "заңдарына" деген сөздермен ауыстырылсын;</w:t>
      </w:r>
    </w:p>
    <w:bookmarkEnd w:id="1244"/>
    <w:bookmarkStart w:name="z1554" w:id="12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кіріспедегі</w:t>
      </w:r>
      <w:r>
        <w:rPr>
          <w:rFonts w:ascii="Times New Roman"/>
          <w:b w:val="false"/>
          <w:i w:val="false"/>
          <w:color w:val="000000"/>
          <w:sz w:val="28"/>
        </w:rPr>
        <w:t xml:space="preserve"> "Қазақстанда" деген сөз "Қазақстан Республикасында" деген сөздермен ауыстырылсын;</w:t>
      </w:r>
    </w:p>
    <w:bookmarkEnd w:id="1245"/>
    <w:bookmarkStart w:name="z1555" w:id="12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бөлігіндегі "шетелдік" деген сөз "шетел азаматы" деген сөздермен ауыстырылсын;</w:t>
      </w:r>
    </w:p>
    <w:bookmarkStart w:name="z1557" w:id="124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247"/>
    <w:bookmarkStart w:name="z1558" w:id="1248"/>
    <w:p>
      <w:pPr>
        <w:spacing w:after="0"/>
        <w:ind w:left="0"/>
        <w:jc w:val="both"/>
      </w:pPr>
      <w:r>
        <w:rPr>
          <w:rFonts w:ascii="Times New Roman"/>
          <w:b w:val="false"/>
          <w:i w:val="false"/>
          <w:color w:val="000000"/>
          <w:sz w:val="28"/>
        </w:rPr>
        <w:t xml:space="preserve">
      4) 51-баптың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w:t>
      </w:r>
    </w:p>
    <w:bookmarkEnd w:id="1248"/>
    <w:bookmarkStart w:name="z1559" w:id="1249"/>
    <w:p>
      <w:pPr>
        <w:spacing w:after="0"/>
        <w:ind w:left="0"/>
        <w:jc w:val="both"/>
      </w:pPr>
      <w:r>
        <w:rPr>
          <w:rFonts w:ascii="Times New Roman"/>
          <w:b w:val="false"/>
          <w:i w:val="false"/>
          <w:color w:val="000000"/>
          <w:sz w:val="28"/>
        </w:rPr>
        <w:t xml:space="preserve">
      "актіні" деген сөзден кейін ", оның жекелеген ережелерін" деген сөздермен толықтырылсын; </w:t>
      </w:r>
    </w:p>
    <w:bookmarkEnd w:id="1249"/>
    <w:bookmarkStart w:name="z1560" w:id="1250"/>
    <w:p>
      <w:pPr>
        <w:spacing w:after="0"/>
        <w:ind w:left="0"/>
        <w:jc w:val="both"/>
      </w:pPr>
      <w:r>
        <w:rPr>
          <w:rFonts w:ascii="Times New Roman"/>
          <w:b w:val="false"/>
          <w:i w:val="false"/>
          <w:color w:val="000000"/>
          <w:sz w:val="28"/>
        </w:rPr>
        <w:t>
      "конституциялық емес деп тануы болып табылады" деген сөздер "Конституцияға сәйкес келмейді деп тануы" деген сөздермен ауыстырылсын.</w:t>
      </w:r>
    </w:p>
    <w:bookmarkEnd w:id="1250"/>
    <w:bookmarkStart w:name="z1561" w:id="1251"/>
    <w:p>
      <w:pPr>
        <w:spacing w:after="0"/>
        <w:ind w:left="0"/>
        <w:jc w:val="both"/>
      </w:pPr>
      <w:r>
        <w:rPr>
          <w:rFonts w:ascii="Times New Roman"/>
          <w:b w:val="false"/>
          <w:i w:val="false"/>
          <w:color w:val="000000"/>
          <w:sz w:val="28"/>
        </w:rPr>
        <w:t xml:space="preserve">
      63.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1"/>
    <w:bookmarkStart w:name="z1562" w:id="1252"/>
    <w:p>
      <w:pPr>
        <w:spacing w:after="0"/>
        <w:ind w:left="0"/>
        <w:jc w:val="both"/>
      </w:pPr>
      <w:r>
        <w:rPr>
          <w:rFonts w:ascii="Times New Roman"/>
          <w:b w:val="false"/>
          <w:i w:val="false"/>
          <w:color w:val="000000"/>
          <w:sz w:val="28"/>
        </w:rPr>
        <w:t>
      1) бүкіл мәтін бойынша "шетелдіктер", "шетелдіктің", "шетелдікті" деген сөздер тиісінше "шетел азаматтары", "шетел азаматының", "шетел азаматын" деген сөздермен ауыстырылсын;</w:t>
      </w:r>
    </w:p>
    <w:bookmarkEnd w:id="1252"/>
    <w:bookmarkStart w:name="z1563" w:id="1253"/>
    <w:p>
      <w:pPr>
        <w:spacing w:after="0"/>
        <w:ind w:left="0"/>
        <w:jc w:val="both"/>
      </w:pPr>
      <w:r>
        <w:rPr>
          <w:rFonts w:ascii="Times New Roman"/>
          <w:b w:val="false"/>
          <w:i w:val="false"/>
          <w:color w:val="000000"/>
          <w:sz w:val="28"/>
        </w:rPr>
        <w:t xml:space="preserve">
      2) 10-1-баптың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"Қазақстан Республикасы Парламентінің" деген сөздер "Қазақстан Республикасы Құрылтайының, Қазақстан Халық Кеңесінің" деген сөздермен ауыстырылсын.</w:t>
      </w:r>
    </w:p>
    <w:bookmarkEnd w:id="1253"/>
    <w:bookmarkStart w:name="z1564" w:id="1254"/>
    <w:p>
      <w:pPr>
        <w:spacing w:after="0"/>
        <w:ind w:left="0"/>
        <w:jc w:val="both"/>
      </w:pPr>
      <w:r>
        <w:rPr>
          <w:rFonts w:ascii="Times New Roman"/>
          <w:b w:val="false"/>
          <w:i w:val="false"/>
          <w:color w:val="000000"/>
          <w:sz w:val="28"/>
        </w:rPr>
        <w:t xml:space="preserve">
      64.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4"/>
    <w:bookmarkStart w:name="z1565" w:id="1255"/>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абзацындағы "егемендігін," деген сөз "Егемендігі мен Тәуелсіздігін, Қазақстан Республикасының унитарлығын, оның шекараларына қолсұғылмауы мен" деген сөздермен ауыстырылсын;</w:t>
      </w:r>
    </w:p>
    <w:bookmarkEnd w:id="1255"/>
    <w:bookmarkStart w:name="z1566" w:id="125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 тармақшасындағы</w:t>
      </w:r>
      <w:r>
        <w:rPr>
          <w:rFonts w:ascii="Times New Roman"/>
          <w:b w:val="false"/>
          <w:i w:val="false"/>
          <w:color w:val="000000"/>
          <w:sz w:val="28"/>
        </w:rPr>
        <w:t xml:space="preserve"> "егемендігін," деген сөз "Егемендігі мен Тәуелсіздігін, Қазақстан Республикасының унитарлығын, оның шекараларына қолсұғылмауы мен" деген сөздермен ауыстырылсын;</w:t>
      </w:r>
    </w:p>
    <w:bookmarkEnd w:id="1256"/>
    <w:bookmarkStart w:name="z1567" w:id="1257"/>
    <w:p>
      <w:pPr>
        <w:spacing w:after="0"/>
        <w:ind w:left="0"/>
        <w:jc w:val="both"/>
      </w:pPr>
      <w:r>
        <w:rPr>
          <w:rFonts w:ascii="Times New Roman"/>
          <w:b w:val="false"/>
          <w:i w:val="false"/>
          <w:color w:val="000000"/>
          <w:sz w:val="28"/>
        </w:rPr>
        <w:t xml:space="preserve">
      3) 10-баптың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"шетелдіктерді" деген сөз "шетел азаматтарын" деген сөздермен ауыстырылсын;</w:t>
      </w:r>
    </w:p>
    <w:bookmarkEnd w:id="1257"/>
    <w:bookmarkStart w:name="z1568" w:id="1258"/>
    <w:p>
      <w:pPr>
        <w:spacing w:after="0"/>
        <w:ind w:left="0"/>
        <w:jc w:val="both"/>
      </w:pPr>
      <w:r>
        <w:rPr>
          <w:rFonts w:ascii="Times New Roman"/>
          <w:b w:val="false"/>
          <w:i w:val="false"/>
          <w:color w:val="000000"/>
          <w:sz w:val="28"/>
        </w:rPr>
        <w:t>
      4) </w:t>
      </w:r>
      <w:r>
        <w:rPr>
          <w:rFonts w:ascii="Times New Roman"/>
          <w:b w:val="false"/>
          <w:i w:val="false"/>
          <w:color w:val="000000"/>
          <w:sz w:val="28"/>
        </w:rPr>
        <w:t>11-бапта</w:t>
      </w:r>
      <w:r>
        <w:rPr>
          <w:rFonts w:ascii="Times New Roman"/>
          <w:b w:val="false"/>
          <w:i w:val="false"/>
          <w:color w:val="000000"/>
          <w:sz w:val="28"/>
        </w:rPr>
        <w:t>:</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"телеграф хабарламалары мен пошта жөнелтілімдері" деген сөздер "пошта жөнелтілімдерінің және байланыс құралдары, оның ішінде цифрлық технологияларды қолдану арқылы берілетін өзге де хабарламалардың"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"құралдарына" деген сөзден кейін ", оның ішінде цифрлық технологиялар қолданылатын құралдарына" деген сөздермен толықтырылсын;</w:t>
      </w:r>
    </w:p>
    <w:bookmarkStart w:name="z1571" w:id="1259"/>
    <w:p>
      <w:pPr>
        <w:spacing w:after="0"/>
        <w:ind w:left="0"/>
        <w:jc w:val="both"/>
      </w:pPr>
      <w:r>
        <w:rPr>
          <w:rFonts w:ascii="Times New Roman"/>
          <w:b w:val="false"/>
          <w:i w:val="false"/>
          <w:color w:val="000000"/>
          <w:sz w:val="28"/>
        </w:rPr>
        <w:t xml:space="preserve">
      5) 12-баптың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259"/>
    <w:bookmarkStart w:name="z1572" w:id="1260"/>
    <w:p>
      <w:pPr>
        <w:spacing w:after="0"/>
        <w:ind w:left="0"/>
        <w:jc w:val="both"/>
      </w:pPr>
      <w:r>
        <w:rPr>
          <w:rFonts w:ascii="Times New Roman"/>
          <w:b w:val="false"/>
          <w:i w:val="false"/>
          <w:color w:val="000000"/>
          <w:sz w:val="28"/>
        </w:rPr>
        <w:t xml:space="preserve">
      65. "Сот-сараптама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0"/>
    <w:bookmarkStart w:name="z1573" w:id="1261"/>
    <w:p>
      <w:pPr>
        <w:spacing w:after="0"/>
        <w:ind w:left="0"/>
        <w:jc w:val="both"/>
      </w:pPr>
      <w:r>
        <w:rPr>
          <w:rFonts w:ascii="Times New Roman"/>
          <w:b w:val="false"/>
          <w:i w:val="false"/>
          <w:color w:val="000000"/>
          <w:sz w:val="28"/>
        </w:rPr>
        <w:t xml:space="preserve">
      1) 14-баптың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1261"/>
    <w:bookmarkStart w:name="z1574" w:id="1262"/>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7-тармағындағы</w:t>
      </w:r>
      <w:r>
        <w:rPr>
          <w:rFonts w:ascii="Times New Roman"/>
          <w:b w:val="false"/>
          <w:i w:val="false"/>
          <w:color w:val="000000"/>
          <w:sz w:val="28"/>
        </w:rPr>
        <w:t xml:space="preserve"> "Әрбір облыс, республикалық маңызы қала және астана" деген сөздер "Астана, әрбір облыс және республикалық маңызы қала" деген сөздермен ауыстырылсын.</w:t>
      </w:r>
    </w:p>
    <w:bookmarkEnd w:id="1262"/>
    <w:bookmarkStart w:name="z1575" w:id="1263"/>
    <w:p>
      <w:pPr>
        <w:spacing w:after="0"/>
        <w:ind w:left="0"/>
        <w:jc w:val="both"/>
      </w:pPr>
      <w:r>
        <w:rPr>
          <w:rFonts w:ascii="Times New Roman"/>
          <w:b w:val="false"/>
          <w:i w:val="false"/>
          <w:color w:val="000000"/>
          <w:sz w:val="28"/>
        </w:rPr>
        <w:t xml:space="preserve">
      66.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3"/>
    <w:bookmarkStart w:name="z1576" w:id="1264"/>
    <w:p>
      <w:pPr>
        <w:spacing w:after="0"/>
        <w:ind w:left="0"/>
        <w:jc w:val="both"/>
      </w:pP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тақырыбындағы және бірінші абзацындағы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264"/>
    <w:bookmarkStart w:name="z1577" w:id="1265"/>
    <w:p>
      <w:pPr>
        <w:spacing w:after="0"/>
        <w:ind w:left="0"/>
        <w:jc w:val="both"/>
      </w:pPr>
      <w:r>
        <w:rPr>
          <w:rFonts w:ascii="Times New Roman"/>
          <w:b w:val="false"/>
          <w:i w:val="false"/>
          <w:color w:val="000000"/>
          <w:sz w:val="28"/>
        </w:rPr>
        <w:t xml:space="preserve">
      2) 22-баптың 1-тармағының </w:t>
      </w:r>
      <w:r>
        <w:rPr>
          <w:rFonts w:ascii="Times New Roman"/>
          <w:b w:val="false"/>
          <w:i w:val="false"/>
          <w:color w:val="000000"/>
          <w:sz w:val="28"/>
        </w:rPr>
        <w:t>9-4) тармақшасындағы</w:t>
      </w:r>
      <w:r>
        <w:rPr>
          <w:rFonts w:ascii="Times New Roman"/>
          <w:b w:val="false"/>
          <w:i w:val="false"/>
          <w:color w:val="000000"/>
          <w:sz w:val="28"/>
        </w:rPr>
        <w:t xml:space="preserve"> "республика" деген сөз "Қазақстан Республикасы" деген сөздермен ауыстырылсын;</w:t>
      </w:r>
    </w:p>
    <w:bookmarkEnd w:id="1265"/>
    <w:bookmarkStart w:name="z1578" w:id="1266"/>
    <w:p>
      <w:pPr>
        <w:spacing w:after="0"/>
        <w:ind w:left="0"/>
        <w:jc w:val="both"/>
      </w:pPr>
      <w:r>
        <w:rPr>
          <w:rFonts w:ascii="Times New Roman"/>
          <w:b w:val="false"/>
          <w:i w:val="false"/>
          <w:color w:val="000000"/>
          <w:sz w:val="28"/>
        </w:rPr>
        <w:t xml:space="preserve">
      3) 25-баптың </w:t>
      </w:r>
      <w:r>
        <w:rPr>
          <w:rFonts w:ascii="Times New Roman"/>
          <w:b w:val="false"/>
          <w:i w:val="false"/>
          <w:color w:val="000000"/>
          <w:sz w:val="28"/>
        </w:rPr>
        <w:t>4-тармағындағы</w:t>
      </w:r>
      <w:r>
        <w:rPr>
          <w:rFonts w:ascii="Times New Roman"/>
          <w:b w:val="false"/>
          <w:i w:val="false"/>
          <w:color w:val="000000"/>
          <w:sz w:val="28"/>
        </w:rPr>
        <w:t xml:space="preserve"> және 28-баптың </w:t>
      </w:r>
      <w:r>
        <w:rPr>
          <w:rFonts w:ascii="Times New Roman"/>
          <w:b w:val="false"/>
          <w:i w:val="false"/>
          <w:color w:val="000000"/>
          <w:sz w:val="28"/>
        </w:rPr>
        <w:t>2-тармағындағы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266"/>
    <w:bookmarkStart w:name="z1579" w:id="1267"/>
    <w:p>
      <w:pPr>
        <w:spacing w:after="0"/>
        <w:ind w:left="0"/>
        <w:jc w:val="both"/>
      </w:pPr>
      <w:r>
        <w:rPr>
          <w:rFonts w:ascii="Times New Roman"/>
          <w:b w:val="false"/>
          <w:i w:val="false"/>
          <w:color w:val="000000"/>
          <w:sz w:val="28"/>
        </w:rPr>
        <w:t xml:space="preserve">
      67.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7"/>
    <w:bookmarkStart w:name="z1580" w:id="12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1268"/>
    <w:bookmarkStart w:name="z1581" w:id="1269"/>
    <w:p>
      <w:pPr>
        <w:spacing w:after="0"/>
        <w:ind w:left="0"/>
        <w:jc w:val="both"/>
      </w:pPr>
      <w:r>
        <w:rPr>
          <w:rFonts w:ascii="Times New Roman"/>
          <w:b w:val="false"/>
          <w:i w:val="false"/>
          <w:color w:val="000000"/>
          <w:sz w:val="28"/>
        </w:rPr>
        <w:t>
      "Адвокаттық қызмет және білікті заң көмегі туралы";</w:t>
      </w:r>
    </w:p>
    <w:bookmarkEnd w:id="1269"/>
    <w:bookmarkStart w:name="z1582" w:id="1270"/>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3) тармақшасын</w:t>
      </w:r>
      <w:r>
        <w:rPr>
          <w:rFonts w:ascii="Times New Roman"/>
          <w:b w:val="false"/>
          <w:i w:val="false"/>
          <w:color w:val="000000"/>
          <w:sz w:val="28"/>
        </w:rPr>
        <w:t xml:space="preserve">, 28-баптың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 және 98-баптың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бүкіл мәтін бойынша "заң көмегі", "заң көмегін" "заң көмегіне", "заң көмегінің", "Заң көмегі", "Заң көмегін", "Заң көмегінің", "заң көмегімен" деген сөздер тиісінше "білікті заң көмегі", "білікті заң көмегін" "білікті заң көмегіне", "білікті заң көмегінің", "Білікті заң көмегі", "Білікті заң көмегін", "Білікті заң көмегінің", "білікті заң көмегімен" деген сөздермен ауыстырылсын;</w:t>
      </w:r>
    </w:p>
    <w:bookmarkEnd w:id="1270"/>
    <w:bookmarkStart w:name="z1583" w:id="1271"/>
    <w:p>
      <w:pPr>
        <w:spacing w:after="0"/>
        <w:ind w:left="0"/>
        <w:jc w:val="both"/>
      </w:pPr>
      <w:r>
        <w:rPr>
          <w:rFonts w:ascii="Times New Roman"/>
          <w:b w:val="false"/>
          <w:i w:val="false"/>
          <w:color w:val="000000"/>
          <w:sz w:val="28"/>
        </w:rPr>
        <w:t xml:space="preserve">
      3) 1-баптың </w:t>
      </w:r>
      <w:r>
        <w:rPr>
          <w:rFonts w:ascii="Times New Roman"/>
          <w:b w:val="false"/>
          <w:i w:val="false"/>
          <w:color w:val="000000"/>
          <w:sz w:val="28"/>
        </w:rPr>
        <w:t>3) тармақшасындағы</w:t>
      </w:r>
      <w:r>
        <w:rPr>
          <w:rFonts w:ascii="Times New Roman"/>
          <w:b w:val="false"/>
          <w:i w:val="false"/>
          <w:color w:val="000000"/>
          <w:sz w:val="28"/>
        </w:rPr>
        <w:t xml:space="preserve"> "13-бабының" деген сөздер "12-бабының" деген сөздермен ауыстырылсын;</w:t>
      </w:r>
    </w:p>
    <w:bookmarkEnd w:id="1271"/>
    <w:bookmarkStart w:name="z1584" w:id="1272"/>
    <w:p>
      <w:pPr>
        <w:spacing w:after="0"/>
        <w:ind w:left="0"/>
        <w:jc w:val="both"/>
      </w:pPr>
      <w:r>
        <w:rPr>
          <w:rFonts w:ascii="Times New Roman"/>
          <w:b w:val="false"/>
          <w:i w:val="false"/>
          <w:color w:val="000000"/>
          <w:sz w:val="28"/>
        </w:rPr>
        <w:t>
      4)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272"/>
    <w:bookmarkStart w:name="z1585" w:id="1273"/>
    <w:p>
      <w:pPr>
        <w:spacing w:after="0"/>
        <w:ind w:left="0"/>
        <w:jc w:val="both"/>
      </w:pPr>
      <w:r>
        <w:rPr>
          <w:rFonts w:ascii="Times New Roman"/>
          <w:b w:val="false"/>
          <w:i w:val="false"/>
          <w:color w:val="000000"/>
          <w:sz w:val="28"/>
        </w:rPr>
        <w:t>
      "14-бап. Білікті заң көмегінің қолжетімділігі</w:t>
      </w:r>
    </w:p>
    <w:bookmarkEnd w:id="1273"/>
    <w:bookmarkStart w:name="z1586" w:id="1274"/>
    <w:p>
      <w:pPr>
        <w:spacing w:after="0"/>
        <w:ind w:left="0"/>
        <w:jc w:val="both"/>
      </w:pPr>
      <w:r>
        <w:rPr>
          <w:rFonts w:ascii="Times New Roman"/>
          <w:b w:val="false"/>
          <w:i w:val="false"/>
          <w:color w:val="000000"/>
          <w:sz w:val="28"/>
        </w:rPr>
        <w:t>
      Әр адамның білікті заң көмегін алуға құқығы бар.</w:t>
      </w:r>
    </w:p>
    <w:bookmarkEnd w:id="1274"/>
    <w:bookmarkStart w:name="z1587" w:id="1275"/>
    <w:p>
      <w:pPr>
        <w:spacing w:after="0"/>
        <w:ind w:left="0"/>
        <w:jc w:val="both"/>
      </w:pPr>
      <w:r>
        <w:rPr>
          <w:rFonts w:ascii="Times New Roman"/>
          <w:b w:val="false"/>
          <w:i w:val="false"/>
          <w:color w:val="000000"/>
          <w:sz w:val="28"/>
        </w:rPr>
        <w:t>
      Осы Заңда және Қазақстан Республикасының өзге де заңдарында көзделген жағдайларда азаматтарға олар ақы төлемейтін білікті заң көмегі көрсетіледі.";</w:t>
      </w:r>
    </w:p>
    <w:bookmarkEnd w:id="1275"/>
    <w:bookmarkStart w:name="z1588" w:id="1276"/>
    <w:p>
      <w:pPr>
        <w:spacing w:after="0"/>
        <w:ind w:left="0"/>
        <w:jc w:val="both"/>
      </w:pPr>
      <w:r>
        <w:rPr>
          <w:rFonts w:ascii="Times New Roman"/>
          <w:b w:val="false"/>
          <w:i w:val="false"/>
          <w:color w:val="000000"/>
          <w:sz w:val="28"/>
        </w:rPr>
        <w:t>
      5) </w:t>
      </w:r>
      <w:r>
        <w:rPr>
          <w:rFonts w:ascii="Times New Roman"/>
          <w:b w:val="false"/>
          <w:i w:val="false"/>
          <w:color w:val="000000"/>
          <w:sz w:val="28"/>
        </w:rPr>
        <w:t>18-бапта</w:t>
      </w:r>
      <w:r>
        <w:rPr>
          <w:rFonts w:ascii="Times New Roman"/>
          <w:b w:val="false"/>
          <w:i w:val="false"/>
          <w:color w:val="000000"/>
          <w:sz w:val="28"/>
        </w:rPr>
        <w:t>:</w:t>
      </w:r>
    </w:p>
    <w:bookmarkEnd w:id="1276"/>
    <w:bookmarkStart w:name="z1589" w:id="1277"/>
    <w:p>
      <w:pPr>
        <w:spacing w:after="0"/>
        <w:ind w:left="0"/>
        <w:jc w:val="both"/>
      </w:pPr>
      <w:r>
        <w:rPr>
          <w:rFonts w:ascii="Times New Roman"/>
          <w:b w:val="false"/>
          <w:i w:val="false"/>
          <w:color w:val="000000"/>
          <w:sz w:val="28"/>
        </w:rPr>
        <w:t xml:space="preserve">
      "алуға құқығы бар жеке және заңды тұлғаларға осы Заңда және Қазақстан Республикасының өзге де заңдарында көзделген негізде және тәртіппен, тегін негізде" деген сөздер "осы Заңда және Қазақстан Республикасының өзге де заңдарында көзделген негізде және тәртіппен алуға құқығы бар жеке және заңды тұлғалар ақы төлемейтін негізде оларға" деген сөздермен ауыстырылсын; </w:t>
      </w:r>
    </w:p>
    <w:bookmarkEnd w:id="1277"/>
    <w:bookmarkStart w:name="z1590" w:id="1278"/>
    <w:p>
      <w:pPr>
        <w:spacing w:after="0"/>
        <w:ind w:left="0"/>
        <w:jc w:val="both"/>
      </w:pPr>
      <w:r>
        <w:rPr>
          <w:rFonts w:ascii="Times New Roman"/>
          <w:b w:val="false"/>
          <w:i w:val="false"/>
          <w:color w:val="000000"/>
          <w:sz w:val="28"/>
        </w:rPr>
        <w:t>
      6) </w:t>
      </w:r>
      <w:r>
        <w:rPr>
          <w:rFonts w:ascii="Times New Roman"/>
          <w:b w:val="false"/>
          <w:i w:val="false"/>
          <w:color w:val="000000"/>
          <w:sz w:val="28"/>
        </w:rPr>
        <w:t>28-баптағы</w:t>
      </w:r>
      <w:r>
        <w:rPr>
          <w:rFonts w:ascii="Times New Roman"/>
          <w:b w:val="false"/>
          <w:i w:val="false"/>
          <w:color w:val="000000"/>
          <w:sz w:val="28"/>
        </w:rPr>
        <w:t xml:space="preserve"> "облыстың, республикалық маңызы бар қаланың, астананың", "Облыстың, республикалық маңызы бар қаланың, астананың", "облыс, республикалық маңызы бар қала, астана" деген сөздер тиісінше "астананың, облыстың, республикалық маңызы бар қаланың", "Астананың, облыстың, республикалық маңызы бар қаланың", "астана, облыс, республикалық маңызы бар қала" деген сөздермен ауыстырылсын;</w:t>
      </w:r>
    </w:p>
    <w:bookmarkEnd w:id="1278"/>
    <w:bookmarkStart w:name="z1591" w:id="1279"/>
    <w:p>
      <w:pPr>
        <w:spacing w:after="0"/>
        <w:ind w:left="0"/>
        <w:jc w:val="both"/>
      </w:pPr>
      <w:r>
        <w:rPr>
          <w:rFonts w:ascii="Times New Roman"/>
          <w:b w:val="false"/>
          <w:i w:val="false"/>
          <w:color w:val="000000"/>
          <w:sz w:val="28"/>
        </w:rPr>
        <w:t xml:space="preserve">
      7) 33-баптың </w:t>
      </w:r>
      <w:r>
        <w:rPr>
          <w:rFonts w:ascii="Times New Roman"/>
          <w:b w:val="false"/>
          <w:i w:val="false"/>
          <w:color w:val="000000"/>
          <w:sz w:val="28"/>
        </w:rPr>
        <w:t>11-тармағындағы</w:t>
      </w:r>
      <w:r>
        <w:rPr>
          <w:rFonts w:ascii="Times New Roman"/>
          <w:b w:val="false"/>
          <w:i w:val="false"/>
          <w:color w:val="000000"/>
          <w:sz w:val="28"/>
        </w:rPr>
        <w:t xml:space="preserve"> "ғылыми немесе шығармашылық" деген сөздер "ғылыми, шығармашылық" деген сөздермен ауыстырылсын;</w:t>
      </w:r>
    </w:p>
    <w:bookmarkEnd w:id="1279"/>
    <w:bookmarkStart w:name="z1592" w:id="1280"/>
    <w:p>
      <w:pPr>
        <w:spacing w:after="0"/>
        <w:ind w:left="0"/>
        <w:jc w:val="both"/>
      </w:pPr>
      <w:r>
        <w:rPr>
          <w:rFonts w:ascii="Times New Roman"/>
          <w:b w:val="false"/>
          <w:i w:val="false"/>
          <w:color w:val="000000"/>
          <w:sz w:val="28"/>
        </w:rPr>
        <w:t>
      8) </w:t>
      </w:r>
      <w:r>
        <w:rPr>
          <w:rFonts w:ascii="Times New Roman"/>
          <w:b w:val="false"/>
          <w:i w:val="false"/>
          <w:color w:val="000000"/>
          <w:sz w:val="28"/>
        </w:rPr>
        <w:t>39-бапта</w:t>
      </w:r>
      <w:r>
        <w:rPr>
          <w:rFonts w:ascii="Times New Roman"/>
          <w:b w:val="false"/>
          <w:i w:val="false"/>
          <w:color w:val="000000"/>
          <w:sz w:val="28"/>
        </w:rPr>
        <w:t>:</w:t>
      </w:r>
    </w:p>
    <w:bookmarkEnd w:id="1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"облыстардың, республикалық маңызы бар қалалардың және астананың" деген сөздер "астананың, облыстардың және республикалық маңызы бар қалалардың"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"Облыстың, республикалық маңызы бар қаланың және астананың" деген сөздер "Астананың, облыстың және республикалық маңызы бар қаланың" деген сөздермен ауыстырылсын;</w:t>
      </w:r>
    </w:p>
    <w:bookmarkStart w:name="z1595" w:id="1281"/>
    <w:p>
      <w:pPr>
        <w:spacing w:after="0"/>
        <w:ind w:left="0"/>
        <w:jc w:val="both"/>
      </w:pPr>
      <w:r>
        <w:rPr>
          <w:rFonts w:ascii="Times New Roman"/>
          <w:b w:val="false"/>
          <w:i w:val="false"/>
          <w:color w:val="000000"/>
          <w:sz w:val="28"/>
        </w:rPr>
        <w:t>
      9) </w:t>
      </w:r>
      <w:r>
        <w:rPr>
          <w:rFonts w:ascii="Times New Roman"/>
          <w:b w:val="false"/>
          <w:i w:val="false"/>
          <w:color w:val="000000"/>
          <w:sz w:val="28"/>
        </w:rPr>
        <w:t>43-бапта</w:t>
      </w:r>
      <w:r>
        <w:rPr>
          <w:rFonts w:ascii="Times New Roman"/>
          <w:b w:val="false"/>
          <w:i w:val="false"/>
          <w:color w:val="000000"/>
          <w:sz w:val="28"/>
        </w:rPr>
        <w:t>:</w:t>
      </w:r>
    </w:p>
    <w:bookmarkEnd w:id="1281"/>
    <w:bookmarkStart w:name="z1596" w:id="128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1282"/>
    <w:bookmarkStart w:name="z1597" w:id="128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"ғылыми немесе өзге де шығармашылық" деген сөздер "ғылыми, шығармашылық" деген сөздермен ауыстырылсын;</w:t>
      </w:r>
    </w:p>
    <w:bookmarkEnd w:id="1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Start w:name="z1599" w:id="1284"/>
    <w:p>
      <w:pPr>
        <w:spacing w:after="0"/>
        <w:ind w:left="0"/>
        <w:jc w:val="both"/>
      </w:pPr>
      <w:r>
        <w:rPr>
          <w:rFonts w:ascii="Times New Roman"/>
          <w:b w:val="false"/>
          <w:i w:val="false"/>
          <w:color w:val="000000"/>
          <w:sz w:val="28"/>
        </w:rPr>
        <w:t xml:space="preserve">
      10) 50-баптың </w:t>
      </w:r>
      <w:r>
        <w:rPr>
          <w:rFonts w:ascii="Times New Roman"/>
          <w:b w:val="false"/>
          <w:i w:val="false"/>
          <w:color w:val="000000"/>
          <w:sz w:val="28"/>
        </w:rPr>
        <w:t>3-тармағында</w:t>
      </w:r>
      <w:r>
        <w:rPr>
          <w:rFonts w:ascii="Times New Roman"/>
          <w:b w:val="false"/>
          <w:i w:val="false"/>
          <w:color w:val="000000"/>
          <w:sz w:val="28"/>
        </w:rPr>
        <w:t>:</w:t>
      </w:r>
    </w:p>
    <w:bookmarkEnd w:id="1284"/>
    <w:bookmarkStart w:name="z1600" w:id="1285"/>
    <w:p>
      <w:pPr>
        <w:spacing w:after="0"/>
        <w:ind w:left="0"/>
        <w:jc w:val="both"/>
      </w:pPr>
      <w:r>
        <w:rPr>
          <w:rFonts w:ascii="Times New Roman"/>
          <w:b w:val="false"/>
          <w:i w:val="false"/>
          <w:color w:val="000000"/>
          <w:sz w:val="28"/>
        </w:rPr>
        <w:t>
      бірінші бөлікте:</w:t>
      </w:r>
    </w:p>
    <w:bookmarkEnd w:id="1285"/>
    <w:bookmarkStart w:name="z1601" w:id="1286"/>
    <w:p>
      <w:pPr>
        <w:spacing w:after="0"/>
        <w:ind w:left="0"/>
        <w:jc w:val="both"/>
      </w:pPr>
      <w:r>
        <w:rPr>
          <w:rFonts w:ascii="Times New Roman"/>
          <w:b w:val="false"/>
          <w:i w:val="false"/>
          <w:color w:val="000000"/>
          <w:sz w:val="28"/>
        </w:rPr>
        <w:t>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286"/>
    <w:bookmarkStart w:name="z1602" w:id="1287"/>
    <w:p>
      <w:pPr>
        <w:spacing w:after="0"/>
        <w:ind w:left="0"/>
        <w:jc w:val="both"/>
      </w:pPr>
      <w:r>
        <w:rPr>
          <w:rFonts w:ascii="Times New Roman"/>
          <w:b w:val="false"/>
          <w:i w:val="false"/>
          <w:color w:val="000000"/>
          <w:sz w:val="28"/>
        </w:rPr>
        <w:t>
      "басқа облыстың, республикалық маңызы бар қаланың, астананың" деген сөздер "астананың, басқа облыстың, республикалық маңызы бар қаланың" деген сөздермен ауыстырылсын;</w:t>
      </w:r>
    </w:p>
    <w:bookmarkEnd w:id="1287"/>
    <w:bookmarkStart w:name="z1603" w:id="1288"/>
    <w:p>
      <w:pPr>
        <w:spacing w:after="0"/>
        <w:ind w:left="0"/>
        <w:jc w:val="both"/>
      </w:pPr>
      <w:r>
        <w:rPr>
          <w:rFonts w:ascii="Times New Roman"/>
          <w:b w:val="false"/>
          <w:i w:val="false"/>
          <w:color w:val="000000"/>
          <w:sz w:val="28"/>
        </w:rPr>
        <w:t>
      екінші бөліктегі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288"/>
    <w:bookmarkStart w:name="z1604" w:id="1289"/>
    <w:p>
      <w:pPr>
        <w:spacing w:after="0"/>
        <w:ind w:left="0"/>
        <w:jc w:val="both"/>
      </w:pPr>
      <w:r>
        <w:rPr>
          <w:rFonts w:ascii="Times New Roman"/>
          <w:b w:val="false"/>
          <w:i w:val="false"/>
          <w:color w:val="000000"/>
          <w:sz w:val="28"/>
        </w:rPr>
        <w:t xml:space="preserve">
      11) 58-1-баптың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289"/>
    <w:bookmarkStart w:name="z1605" w:id="1290"/>
    <w:p>
      <w:pPr>
        <w:spacing w:after="0"/>
        <w:ind w:left="0"/>
        <w:jc w:val="both"/>
      </w:pPr>
      <w:r>
        <w:rPr>
          <w:rFonts w:ascii="Times New Roman"/>
          <w:b w:val="false"/>
          <w:i w:val="false"/>
          <w:color w:val="000000"/>
          <w:sz w:val="28"/>
        </w:rPr>
        <w:t xml:space="preserve">
      12) 60-баптың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"ғылыми немесе өзге де шығармашылық" деген сөздер "ғылыми, шығармашылық" деген сөздермен ауыстырылсын;</w:t>
      </w:r>
    </w:p>
    <w:bookmarkEnd w:id="1290"/>
    <w:bookmarkStart w:name="z1606" w:id="1291"/>
    <w:p>
      <w:pPr>
        <w:spacing w:after="0"/>
        <w:ind w:left="0"/>
        <w:jc w:val="both"/>
      </w:pPr>
      <w:r>
        <w:rPr>
          <w:rFonts w:ascii="Times New Roman"/>
          <w:b w:val="false"/>
          <w:i w:val="false"/>
          <w:color w:val="000000"/>
          <w:sz w:val="28"/>
        </w:rPr>
        <w:t xml:space="preserve">
      13) 78-1-баптың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бөліктеріндегі ",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End w:id="1291"/>
    <w:bookmarkStart w:name="z1607" w:id="1292"/>
    <w:p>
      <w:pPr>
        <w:spacing w:after="0"/>
        <w:ind w:left="0"/>
        <w:jc w:val="both"/>
      </w:pPr>
      <w:r>
        <w:rPr>
          <w:rFonts w:ascii="Times New Roman"/>
          <w:b w:val="false"/>
          <w:i w:val="false"/>
          <w:color w:val="000000"/>
          <w:sz w:val="28"/>
        </w:rPr>
        <w:t xml:space="preserve">
      68. "Мемлекеттік фельдъегерлік байланыс туралы" 2021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2"/>
    <w:bookmarkStart w:name="z1608" w:id="1293"/>
    <w:p>
      <w:pPr>
        <w:spacing w:after="0"/>
        <w:ind w:left="0"/>
        <w:jc w:val="both"/>
      </w:pPr>
      <w:r>
        <w:rPr>
          <w:rFonts w:ascii="Times New Roman"/>
          <w:b w:val="false"/>
          <w:i w:val="false"/>
          <w:color w:val="000000"/>
          <w:sz w:val="28"/>
        </w:rPr>
        <w:t xml:space="preserve">
      3-баптың 1-тармағының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1293"/>
    <w:bookmarkStart w:name="z1609" w:id="1294"/>
    <w:p>
      <w:pPr>
        <w:spacing w:after="0"/>
        <w:ind w:left="0"/>
        <w:jc w:val="both"/>
      </w:pPr>
      <w:r>
        <w:rPr>
          <w:rFonts w:ascii="Times New Roman"/>
          <w:b w:val="false"/>
          <w:i w:val="false"/>
          <w:color w:val="000000"/>
          <w:sz w:val="28"/>
        </w:rPr>
        <w:t>
      "Қазақстан Республикасы Президентінің," деген сөздерден кейін "Қазақстан Республикасы Вице-Президентінің," деген сөздермен толықтырылсын;</w:t>
      </w:r>
    </w:p>
    <w:bookmarkEnd w:id="1294"/>
    <w:bookmarkStart w:name="z1610" w:id="1295"/>
    <w:p>
      <w:pPr>
        <w:spacing w:after="0"/>
        <w:ind w:left="0"/>
        <w:jc w:val="both"/>
      </w:pPr>
      <w:r>
        <w:rPr>
          <w:rFonts w:ascii="Times New Roman"/>
          <w:b w:val="false"/>
          <w:i w:val="false"/>
          <w:color w:val="000000"/>
          <w:sz w:val="28"/>
        </w:rPr>
        <w:t>
      "Парламенті Палаталары төрағаларының" деген сөздер "Құрылтайы Төрағасының" деген сөздермен ауыстырылсын;</w:t>
      </w:r>
    </w:p>
    <w:bookmarkEnd w:id="1295"/>
    <w:bookmarkStart w:name="z1611" w:id="1296"/>
    <w:p>
      <w:pPr>
        <w:spacing w:after="0"/>
        <w:ind w:left="0"/>
        <w:jc w:val="both"/>
      </w:pPr>
      <w:r>
        <w:rPr>
          <w:rFonts w:ascii="Times New Roman"/>
          <w:b w:val="false"/>
          <w:i w:val="false"/>
          <w:color w:val="000000"/>
          <w:sz w:val="28"/>
        </w:rPr>
        <w:t>
      "Қазақстан Республикасы Мемлекеттік кеңесшісінің" деген сөздер "Қазақстан Халық Кеңесі Төрағасының" деген сөздермен ауыстырылсын.</w:t>
      </w:r>
    </w:p>
    <w:bookmarkEnd w:id="1296"/>
    <w:bookmarkStart w:name="z1612" w:id="1297"/>
    <w:p>
      <w:pPr>
        <w:spacing w:after="0"/>
        <w:ind w:left="0"/>
        <w:jc w:val="both"/>
      </w:pPr>
      <w:r>
        <w:rPr>
          <w:rFonts w:ascii="Times New Roman"/>
          <w:b w:val="false"/>
          <w:i w:val="false"/>
          <w:color w:val="000000"/>
          <w:sz w:val="28"/>
        </w:rPr>
        <w:t xml:space="preserve">
      69.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7"/>
    <w:bookmarkStart w:name="z1613" w:id="1298"/>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1-тармағының</w:t>
      </w:r>
      <w:r>
        <w:rPr>
          <w:rFonts w:ascii="Times New Roman"/>
          <w:b w:val="false"/>
          <w:i w:val="false"/>
          <w:color w:val="000000"/>
          <w:sz w:val="28"/>
        </w:rPr>
        <w:t xml:space="preserve"> 14) тармақшасындағы "Парламентінің" деген сөз "Құрылтайының" деген сөзбен ауыстырылсын;</w:t>
      </w:r>
    </w:p>
    <w:bookmarkEnd w:id="1298"/>
    <w:bookmarkStart w:name="z1614" w:id="1299"/>
    <w:p>
      <w:pPr>
        <w:spacing w:after="0"/>
        <w:ind w:left="0"/>
        <w:jc w:val="both"/>
      </w:pP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тақырыбындағы және бірінші абзацындағы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299"/>
    <w:bookmarkStart w:name="z1615" w:id="1300"/>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1-тармағындағы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300"/>
    <w:bookmarkStart w:name="z1616" w:id="1301"/>
    <w:p>
      <w:pPr>
        <w:spacing w:after="0"/>
        <w:ind w:left="0"/>
        <w:jc w:val="both"/>
      </w:pPr>
      <w:r>
        <w:rPr>
          <w:rFonts w:ascii="Times New Roman"/>
          <w:b w:val="false"/>
          <w:i w:val="false"/>
          <w:color w:val="000000"/>
          <w:sz w:val="28"/>
        </w:rPr>
        <w:t xml:space="preserve">
      70. "Кәсіптік біліктілік туралы" 2023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01"/>
    <w:bookmarkStart w:name="z1617" w:id="13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302"/>
    <w:bookmarkStart w:name="z1618" w:id="130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"шетелдіктер" деген сөз "шетел азаматтары" деген сөздермен ауыстырылсын;</w:t>
      </w:r>
    </w:p>
    <w:bookmarkStart w:name="z1620" w:id="130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3) тармақшасындағы</w:t>
      </w:r>
      <w:r>
        <w:rPr>
          <w:rFonts w:ascii="Times New Roman"/>
          <w:b w:val="false"/>
          <w:i w:val="false"/>
          <w:color w:val="000000"/>
          <w:sz w:val="28"/>
        </w:rPr>
        <w:t xml:space="preserve"> "облыстардың, республикалық маңызы бар қалалардың және астананың" деген сөздер "астананың, облыстардың және республикалық маңызы бар қалалардың" деген сөздермен ауыстырылсын;</w:t>
      </w:r>
    </w:p>
    <w:bookmarkEnd w:id="1304"/>
    <w:bookmarkStart w:name="z1621" w:id="1305"/>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"Парламентінің" деген сөз "Құрылтайының" деген сөзбен ауыстырылсын.</w:t>
      </w:r>
    </w:p>
    <w:bookmarkEnd w:id="1305"/>
    <w:bookmarkStart w:name="z1622" w:id="1306"/>
    <w:p>
      <w:pPr>
        <w:spacing w:after="0"/>
        <w:ind w:left="0"/>
        <w:jc w:val="both"/>
      </w:pPr>
      <w:r>
        <w:rPr>
          <w:rFonts w:ascii="Times New Roman"/>
          <w:b w:val="false"/>
          <w:i w:val="false"/>
          <w:color w:val="000000"/>
          <w:sz w:val="28"/>
        </w:rPr>
        <w:t xml:space="preserve">
      71. "Заңсыз иемденілген активтерді мемлекетке қайтару туралы" 2023 жылғы 12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06"/>
    <w:bookmarkStart w:name="z1623" w:id="130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тармақшасындағы</w:t>
      </w:r>
      <w:r>
        <w:rPr>
          <w:rFonts w:ascii="Times New Roman"/>
          <w:b w:val="false"/>
          <w:i w:val="false"/>
          <w:color w:val="000000"/>
          <w:sz w:val="28"/>
        </w:rPr>
        <w:t xml:space="preserve"> "Қазақстан Республикасы прокуратура органдарының активтерді қайтару жөніндегі ведомствосы" деген сөздер "Қазақстан Республикасының Бас прокуратурасы" деген сөздермен ауыстырылсын;</w:t>
      </w:r>
    </w:p>
    <w:bookmarkEnd w:id="1307"/>
    <w:bookmarkStart w:name="z1624" w:id="1308"/>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1-тармағындағы</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және </w:t>
      </w:r>
      <w:r>
        <w:rPr>
          <w:rFonts w:ascii="Times New Roman"/>
          <w:b w:val="false"/>
          <w:i w:val="false"/>
          <w:color w:val="000000"/>
          <w:sz w:val="28"/>
        </w:rPr>
        <w:t>4-тармағындағы</w:t>
      </w:r>
      <w:r>
        <w:rPr>
          <w:rFonts w:ascii="Times New Roman"/>
          <w:b w:val="false"/>
          <w:i w:val="false"/>
          <w:color w:val="000000"/>
          <w:sz w:val="28"/>
        </w:rPr>
        <w:t xml:space="preserve"> "шетелдіктерге және", "шетелдіктер", "шетелдіктерге" деген сөздер тиісінше "шетел азаматтары мен", "шетел азаматтары", "шетел азаматтарына" деген сөздермен ауыстырылсын;</w:t>
      </w:r>
    </w:p>
    <w:bookmarkEnd w:id="1308"/>
    <w:bookmarkStart w:name="z1625" w:id="1309"/>
    <w:p>
      <w:pPr>
        <w:spacing w:after="0"/>
        <w:ind w:left="0"/>
        <w:jc w:val="both"/>
      </w:pPr>
      <w:r>
        <w:rPr>
          <w:rFonts w:ascii="Times New Roman"/>
          <w:b w:val="false"/>
          <w:i w:val="false"/>
          <w:color w:val="000000"/>
          <w:sz w:val="28"/>
        </w:rPr>
        <w:t xml:space="preserve">
      3) 7-баптың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бөлігіндегі "оның міндетін атқаратын адам" деген сөздер "бірінші басшысының активтерді қайтару жөніндегі жұмысқа жетекшілік ететін орынбасары" деген сөздермен ауыстырылсын;</w:t>
      </w:r>
    </w:p>
    <w:bookmarkEnd w:id="1309"/>
    <w:bookmarkStart w:name="z1626" w:id="1310"/>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бөлігіндегі "Парламентінің" деген сөз "Құрылтайының" деген сөзбен ауыстырылсын;</w:t>
      </w:r>
    </w:p>
    <w:bookmarkEnd w:id="1310"/>
    <w:bookmarkStart w:name="z1627" w:id="1311"/>
    <w:p>
      <w:pPr>
        <w:spacing w:after="0"/>
        <w:ind w:left="0"/>
        <w:jc w:val="both"/>
      </w:pPr>
      <w:r>
        <w:rPr>
          <w:rFonts w:ascii="Times New Roman"/>
          <w:b w:val="false"/>
          <w:i w:val="false"/>
          <w:color w:val="000000"/>
          <w:sz w:val="28"/>
        </w:rPr>
        <w:t>
      5) </w:t>
      </w:r>
      <w:r>
        <w:rPr>
          <w:rFonts w:ascii="Times New Roman"/>
          <w:b w:val="false"/>
          <w:i w:val="false"/>
          <w:color w:val="000000"/>
          <w:sz w:val="28"/>
        </w:rPr>
        <w:t>20-бапта</w:t>
      </w:r>
      <w:r>
        <w:rPr>
          <w:rFonts w:ascii="Times New Roman"/>
          <w:b w:val="false"/>
          <w:i w:val="false"/>
          <w:color w:val="000000"/>
          <w:sz w:val="28"/>
        </w:rPr>
        <w:t>:</w:t>
      </w:r>
    </w:p>
    <w:bookmarkEnd w:id="1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"оның басшысының" деген сөздер "осы органның бірінші басшысының не бірінші басшысының активтерді қайтару жөніндегі жұмысқа жетекшілік ететін орынбасарының"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"заңдылығын тексеру" деген сөздерден кейін "осы Заңның 25-бабының 9-тармағында көзделген,"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тармақшасындағы "конституциялық құрылысы" деген сөздер "конституциялық құрылыс негіздері" деген сөздермен ауыстырылсын;</w:t>
      </w:r>
    </w:p>
    <w:bookmarkStart w:name="z1631" w:id="1312"/>
    <w:p>
      <w:pPr>
        <w:spacing w:after="0"/>
        <w:ind w:left="0"/>
        <w:jc w:val="both"/>
      </w:pPr>
      <w:r>
        <w:rPr>
          <w:rFonts w:ascii="Times New Roman"/>
          <w:b w:val="false"/>
          <w:i w:val="false"/>
          <w:color w:val="000000"/>
          <w:sz w:val="28"/>
        </w:rPr>
        <w:t xml:space="preserve">
      6) 21-баптың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1312"/>
    <w:bookmarkStart w:name="z1632" w:id="1313"/>
    <w:p>
      <w:pPr>
        <w:spacing w:after="0"/>
        <w:ind w:left="0"/>
        <w:jc w:val="both"/>
      </w:pPr>
      <w:r>
        <w:rPr>
          <w:rFonts w:ascii="Times New Roman"/>
          <w:b w:val="false"/>
          <w:i w:val="false"/>
          <w:color w:val="000000"/>
          <w:sz w:val="28"/>
        </w:rPr>
        <w:t xml:space="preserve">
      7) 22-баптың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"активтерді қайтару жөніндегі уәкілетті орган басшысының" деген сөздер "Қазақстан Республикасы Бас Прокурорының" деген сөздермен ауыстырылсын;</w:t>
      </w:r>
    </w:p>
    <w:bookmarkEnd w:id="1313"/>
    <w:bookmarkStart w:name="z1633" w:id="1314"/>
    <w:p>
      <w:pPr>
        <w:spacing w:after="0"/>
        <w:ind w:left="0"/>
        <w:jc w:val="both"/>
      </w:pPr>
      <w:r>
        <w:rPr>
          <w:rFonts w:ascii="Times New Roman"/>
          <w:b w:val="false"/>
          <w:i w:val="false"/>
          <w:color w:val="000000"/>
          <w:sz w:val="28"/>
        </w:rPr>
        <w:t xml:space="preserve">
      8) 24-баптың </w:t>
      </w:r>
      <w:r>
        <w:rPr>
          <w:rFonts w:ascii="Times New Roman"/>
          <w:b w:val="false"/>
          <w:i w:val="false"/>
          <w:color w:val="000000"/>
          <w:sz w:val="28"/>
        </w:rPr>
        <w:t>3-тармағындағы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End w:id="1314"/>
    <w:bookmarkStart w:name="z1634" w:id="1315"/>
    <w:p>
      <w:pPr>
        <w:spacing w:after="0"/>
        <w:ind w:left="0"/>
        <w:jc w:val="both"/>
      </w:pPr>
      <w:r>
        <w:rPr>
          <w:rFonts w:ascii="Times New Roman"/>
          <w:b w:val="false"/>
          <w:i w:val="false"/>
          <w:color w:val="000000"/>
          <w:sz w:val="28"/>
        </w:rPr>
        <w:t>
      9) </w:t>
      </w:r>
      <w:r>
        <w:rPr>
          <w:rFonts w:ascii="Times New Roman"/>
          <w:b w:val="false"/>
          <w:i w:val="false"/>
          <w:color w:val="000000"/>
          <w:sz w:val="28"/>
        </w:rPr>
        <w:t>25-бап</w:t>
      </w:r>
      <w:r>
        <w:rPr>
          <w:rFonts w:ascii="Times New Roman"/>
          <w:b w:val="false"/>
          <w:i w:val="false"/>
          <w:color w:val="000000"/>
          <w:sz w:val="28"/>
        </w:rPr>
        <w:t xml:space="preserve"> мынадай мазмұндағы 8, 9 және 10-тармақтармен толықтырылсын:</w:t>
      </w:r>
    </w:p>
    <w:bookmarkEnd w:id="1315"/>
    <w:bookmarkStart w:name="z1635" w:id="1316"/>
    <w:p>
      <w:pPr>
        <w:spacing w:after="0"/>
        <w:ind w:left="0"/>
        <w:jc w:val="both"/>
      </w:pPr>
      <w:r>
        <w:rPr>
          <w:rFonts w:ascii="Times New Roman"/>
          <w:b w:val="false"/>
          <w:i w:val="false"/>
          <w:color w:val="000000"/>
          <w:sz w:val="28"/>
        </w:rPr>
        <w:t>
      "8. Осы бапта көзделген келісімдердің шарттары бойынша елдің әлеуметтік-экономикалық дамуына қосқан өзге де үлесті қоса алғанда, субъектілер және (немесе) олардың үлестес тұлғалары қайтаратын (қайтарған) активтердің құны активтерді қайтару жөніндегі уәкілетті органның оларды иемдену (пайда болу) көздерінің заңдылығына қисынды күмәні бар (болған) активтердің құнынан асып кетуі мүмкін.</w:t>
      </w:r>
    </w:p>
    <w:bookmarkEnd w:id="1316"/>
    <w:bookmarkStart w:name="z1636" w:id="1317"/>
    <w:p>
      <w:pPr>
        <w:spacing w:after="0"/>
        <w:ind w:left="0"/>
        <w:jc w:val="both"/>
      </w:pPr>
      <w:r>
        <w:rPr>
          <w:rFonts w:ascii="Times New Roman"/>
          <w:b w:val="false"/>
          <w:i w:val="false"/>
          <w:color w:val="000000"/>
          <w:sz w:val="28"/>
        </w:rPr>
        <w:t>
      Мұндай жағдайда активтерді қайтару жөніндегі уәкілетті органның қисынды күмәні комиссияның шешімі бойынша реттелген болып есептелуі мүмкін, бұл осындай активтерді иемдену (пайда болу) көздерінің заңдылығын растау ретінде қарастырылады.</w:t>
      </w:r>
    </w:p>
    <w:bookmarkEnd w:id="1317"/>
    <w:bookmarkStart w:name="z1637" w:id="1318"/>
    <w:p>
      <w:pPr>
        <w:spacing w:after="0"/>
        <w:ind w:left="0"/>
        <w:jc w:val="both"/>
      </w:pPr>
      <w:r>
        <w:rPr>
          <w:rFonts w:ascii="Times New Roman"/>
          <w:b w:val="false"/>
          <w:i w:val="false"/>
          <w:color w:val="000000"/>
          <w:sz w:val="28"/>
        </w:rPr>
        <w:t>
      9. Келісу рәсімдерін жүргізу және осы бапта көзделген келісімдердің шарттарын айқындау кезеңінде активтерді заңсыз иемденуге, шығаруға қарсы іс-қимыл жасау және оларды қайтару үшін ақпаратты мониторингтеу мен оған талдау жүргізу, активті иемдену (пайда болу) көздерінің заңдылығын тексеру тоқтатыла тұруы мүмкін.</w:t>
      </w:r>
    </w:p>
    <w:bookmarkEnd w:id="1318"/>
    <w:bookmarkStart w:name="z1638" w:id="1319"/>
    <w:p>
      <w:pPr>
        <w:spacing w:after="0"/>
        <w:ind w:left="0"/>
        <w:jc w:val="both"/>
      </w:pPr>
      <w:r>
        <w:rPr>
          <w:rFonts w:ascii="Times New Roman"/>
          <w:b w:val="false"/>
          <w:i w:val="false"/>
          <w:color w:val="000000"/>
          <w:sz w:val="28"/>
        </w:rPr>
        <w:t>
      10. Субъектілер және (немесе) олардың үлестес тұлғалары активтерді қайтару жөніндегі уәкілетті органмен талаптарының бірі тізілімнен шығару болып табылатын, активтерді қайтару туралы қол жеткізілген барлық уағдаластық бойынша келісімдерге қол қойған жағдайда комиссияның шешімі бойынша тізілімнен шығарылады.";</w:t>
      </w:r>
    </w:p>
    <w:bookmarkEnd w:id="1319"/>
    <w:bookmarkStart w:name="z1639" w:id="1320"/>
    <w:p>
      <w:pPr>
        <w:spacing w:after="0"/>
        <w:ind w:left="0"/>
        <w:jc w:val="both"/>
      </w:pPr>
      <w:r>
        <w:rPr>
          <w:rFonts w:ascii="Times New Roman"/>
          <w:b w:val="false"/>
          <w:i w:val="false"/>
          <w:color w:val="000000"/>
          <w:sz w:val="28"/>
        </w:rPr>
        <w:t xml:space="preserve">
      10) 26-баптың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"заңнамалық актілердің" деген сөздер "заңдардың" деген сөзбен ауыстырылсын;</w:t>
      </w:r>
    </w:p>
    <w:bookmarkEnd w:id="1320"/>
    <w:bookmarkStart w:name="z1640" w:id="1321"/>
    <w:p>
      <w:pPr>
        <w:spacing w:after="0"/>
        <w:ind w:left="0"/>
        <w:jc w:val="both"/>
      </w:pPr>
      <w:r>
        <w:rPr>
          <w:rFonts w:ascii="Times New Roman"/>
          <w:b w:val="false"/>
          <w:i w:val="false"/>
          <w:color w:val="000000"/>
          <w:sz w:val="28"/>
        </w:rPr>
        <w:t xml:space="preserve">
      11) 27-баптың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"заңнамалық актілерінде" деген сөздер "заңдарында" деген сөзбен ауыстырылсын;</w:t>
      </w:r>
    </w:p>
    <w:bookmarkEnd w:id="1321"/>
    <w:bookmarkStart w:name="z1641" w:id="1322"/>
    <w:p>
      <w:pPr>
        <w:spacing w:after="0"/>
        <w:ind w:left="0"/>
        <w:jc w:val="both"/>
      </w:pPr>
      <w:r>
        <w:rPr>
          <w:rFonts w:ascii="Times New Roman"/>
          <w:b w:val="false"/>
          <w:i w:val="false"/>
          <w:color w:val="000000"/>
          <w:sz w:val="28"/>
        </w:rPr>
        <w:t xml:space="preserve">
      12) 33-баптың </w:t>
      </w:r>
      <w:r>
        <w:rPr>
          <w:rFonts w:ascii="Times New Roman"/>
          <w:b w:val="false"/>
          <w:i w:val="false"/>
          <w:color w:val="000000"/>
          <w:sz w:val="28"/>
        </w:rPr>
        <w:t>6-тармағындағы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322"/>
    <w:bookmarkStart w:name="z1642" w:id="1323"/>
    <w:p>
      <w:pPr>
        <w:spacing w:after="0"/>
        <w:ind w:left="0"/>
        <w:jc w:val="both"/>
      </w:pPr>
      <w:r>
        <w:rPr>
          <w:rFonts w:ascii="Times New Roman"/>
          <w:b w:val="false"/>
          <w:i w:val="false"/>
          <w:color w:val="000000"/>
          <w:sz w:val="28"/>
        </w:rPr>
        <w:t xml:space="preserve">
      72. "Мемлекеттік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23"/>
    <w:bookmarkStart w:name="z1643" w:id="1324"/>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p>
    <w:bookmarkEnd w:id="1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екінші абзацындағы "шетелдіктер" деген сөз "шетел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"облыстың, республикалық маңызы бар қаланың және астананың" деген сөздер "астананың, облыстың және республикалық маңызы бар қаланың" деген сөздермен ауыстырылсын;</w:t>
      </w:r>
    </w:p>
    <w:bookmarkStart w:name="z1646" w:id="1325"/>
    <w:p>
      <w:pPr>
        <w:spacing w:after="0"/>
        <w:ind w:left="0"/>
        <w:jc w:val="both"/>
      </w:pPr>
      <w:r>
        <w:rPr>
          <w:rFonts w:ascii="Times New Roman"/>
          <w:b w:val="false"/>
          <w:i w:val="false"/>
          <w:color w:val="000000"/>
          <w:sz w:val="28"/>
        </w:rPr>
        <w:t xml:space="preserve">
      2) 11-баптың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бөлігіндегі "облыстың, республикалық маңызы бар қаланың және астананың" деген сөздер "астананың, облыстың және республикалық маңызы бар қаланың" деген сөздермен ауыстырылсын;</w:t>
      </w:r>
    </w:p>
    <w:bookmarkEnd w:id="1325"/>
    <w:bookmarkStart w:name="z1647" w:id="1326"/>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3-тармағында</w:t>
      </w:r>
      <w:r>
        <w:rPr>
          <w:rFonts w:ascii="Times New Roman"/>
          <w:b w:val="false"/>
          <w:i w:val="false"/>
          <w:color w:val="000000"/>
          <w:sz w:val="28"/>
        </w:rPr>
        <w:t>:</w:t>
      </w:r>
    </w:p>
    <w:bookmarkEnd w:id="1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1649" w:id="1327"/>
    <w:p>
      <w:pPr>
        <w:spacing w:after="0"/>
        <w:ind w:left="0"/>
        <w:jc w:val="both"/>
      </w:pPr>
      <w:r>
        <w:rPr>
          <w:rFonts w:ascii="Times New Roman"/>
          <w:b w:val="false"/>
          <w:i w:val="false"/>
          <w:color w:val="000000"/>
          <w:sz w:val="28"/>
        </w:rPr>
        <w:t>
      "Парламенті депутатының омырауға тағатын белгісін" деген сөздер "Құрылтайы депутатының төсбелгісін" деген сөздермен ауыстырылсын;</w:t>
      </w:r>
    </w:p>
    <w:bookmarkEnd w:id="1327"/>
    <w:bookmarkStart w:name="z1650" w:id="1328"/>
    <w:p>
      <w:pPr>
        <w:spacing w:after="0"/>
        <w:ind w:left="0"/>
        <w:jc w:val="both"/>
      </w:pPr>
      <w:r>
        <w:rPr>
          <w:rFonts w:ascii="Times New Roman"/>
          <w:b w:val="false"/>
          <w:i w:val="false"/>
          <w:color w:val="000000"/>
          <w:sz w:val="28"/>
        </w:rPr>
        <w:t>
      "шетелдіктің" деген сөз "шетел азаматының" деген сөздермен ауыстырылсын;</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 тармақшалардағы</w:t>
      </w:r>
      <w:r>
        <w:rPr>
          <w:rFonts w:ascii="Times New Roman"/>
          <w:b w:val="false"/>
          <w:i w:val="false"/>
          <w:color w:val="000000"/>
          <w:sz w:val="28"/>
        </w:rPr>
        <w:t xml:space="preserve"> "Парламентінің" деген сөз "Құрылтайының" деген сөзбен ауыстырылсын;</w:t>
      </w:r>
    </w:p>
    <w:bookmarkStart w:name="z1652" w:id="1329"/>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1-тармағындағы</w:t>
      </w:r>
      <w:r>
        <w:rPr>
          <w:rFonts w:ascii="Times New Roman"/>
          <w:b w:val="false"/>
          <w:i w:val="false"/>
          <w:color w:val="000000"/>
          <w:sz w:val="28"/>
        </w:rPr>
        <w:t xml:space="preserve"> "облыстардың, республикалық маңызы бар қалалардың және астананың" деген сөздер "астананың, облыстардың және республикалық маңызы бар қалалардың" деген сөздермен ауыстырылсын.</w:t>
      </w:r>
    </w:p>
    <w:bookmarkEnd w:id="1329"/>
    <w:bookmarkStart w:name="z1653" w:id="1330"/>
    <w:p>
      <w:pPr>
        <w:spacing w:after="0"/>
        <w:ind w:left="0"/>
        <w:jc w:val="both"/>
      </w:pPr>
      <w:r>
        <w:rPr>
          <w:rFonts w:ascii="Times New Roman"/>
          <w:b w:val="false"/>
          <w:i w:val="false"/>
          <w:color w:val="000000"/>
          <w:sz w:val="28"/>
        </w:rPr>
        <w:t xml:space="preserve">
      73. "Ғылым және технологиялық саясат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30"/>
    <w:bookmarkStart w:name="z1654" w:id="1331"/>
    <w:p>
      <w:pPr>
        <w:spacing w:after="0"/>
        <w:ind w:left="0"/>
        <w:jc w:val="both"/>
      </w:pPr>
      <w:r>
        <w:rPr>
          <w:rFonts w:ascii="Times New Roman"/>
          <w:b w:val="false"/>
          <w:i w:val="false"/>
          <w:color w:val="000000"/>
          <w:sz w:val="28"/>
        </w:rPr>
        <w:t>
      1) бүкіл мәтін бойынша "облыстың, республикалық маңызы бар қаланың және астананың", "облыстардың, республикалық маңызы бар қалалардың және астананың", "Облыстардың, республикалық маңызы бар қалалардың және астананың", "облыстарда, республикалық маңызы бар қалалар мен астанада", "Облыстың, республикалық маңызы бар қаланың және астананың" деген сөздер тиісінше "астананың, облыстың және республикалық маңызы бар қаланың", "астананың, облыстардың және республикалық маңызы бар қалалардың", "Астананың, облыстардың және республикалық маңызы бар қалалардың", "астанада, облыстарда және республикалық маңызы бар қалаларда", "Астананың, облыстың және республикалық маңызы бар қаланың" деген сөздермен ауыстырылсын;</w:t>
      </w:r>
    </w:p>
    <w:bookmarkEnd w:id="1331"/>
    <w:bookmarkStart w:name="z1655" w:id="1332"/>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2-тармағындағы</w:t>
      </w:r>
      <w:r>
        <w:rPr>
          <w:rFonts w:ascii="Times New Roman"/>
          <w:b w:val="false"/>
          <w:i w:val="false"/>
          <w:color w:val="000000"/>
          <w:sz w:val="28"/>
        </w:rPr>
        <w:t xml:space="preserve"> "Парламентінің" деген сөз "Құрылтайының" деген сөзбен ауыстырылсын;</w:t>
      </w:r>
    </w:p>
    <w:bookmarkEnd w:id="1332"/>
    <w:bookmarkStart w:name="z1656" w:id="1333"/>
    <w:p>
      <w:pPr>
        <w:spacing w:after="0"/>
        <w:ind w:left="0"/>
        <w:jc w:val="both"/>
      </w:pPr>
      <w:r>
        <w:rPr>
          <w:rFonts w:ascii="Times New Roman"/>
          <w:b w:val="false"/>
          <w:i w:val="false"/>
          <w:color w:val="000000"/>
          <w:sz w:val="28"/>
        </w:rPr>
        <w:t xml:space="preserve">
      3) 52-баптың </w:t>
      </w:r>
      <w:r>
        <w:rPr>
          <w:rFonts w:ascii="Times New Roman"/>
          <w:b w:val="false"/>
          <w:i w:val="false"/>
          <w:color w:val="000000"/>
          <w:sz w:val="28"/>
        </w:rPr>
        <w:t>3-тармағындағы</w:t>
      </w:r>
      <w:r>
        <w:rPr>
          <w:rFonts w:ascii="Times New Roman"/>
          <w:b w:val="false"/>
          <w:i w:val="false"/>
          <w:color w:val="000000"/>
          <w:sz w:val="28"/>
        </w:rPr>
        <w:t xml:space="preserve"> "шетелдіктердің" деген сөз "шетел азаматтарының" деген сөздермен ауыстырылсын.</w:t>
      </w:r>
    </w:p>
    <w:bookmarkEnd w:id="1333"/>
    <w:bookmarkStart w:name="z1657" w:id="1334"/>
    <w:p>
      <w:pPr>
        <w:spacing w:after="0"/>
        <w:ind w:left="0"/>
        <w:jc w:val="both"/>
      </w:pPr>
      <w:r>
        <w:rPr>
          <w:rFonts w:ascii="Times New Roman"/>
          <w:b w:val="false"/>
          <w:i w:val="false"/>
          <w:color w:val="000000"/>
          <w:sz w:val="28"/>
        </w:rPr>
        <w:t xml:space="preserve">
      74. "Адам саудасына қарсы іс-қимыл туралы" 2024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34"/>
    <w:bookmarkStart w:name="z1658" w:id="1335"/>
    <w:p>
      <w:pPr>
        <w:spacing w:after="0"/>
        <w:ind w:left="0"/>
        <w:jc w:val="both"/>
      </w:pPr>
      <w:r>
        <w:rPr>
          <w:rFonts w:ascii="Times New Roman"/>
          <w:b w:val="false"/>
          <w:i w:val="false"/>
          <w:color w:val="000000"/>
          <w:sz w:val="28"/>
        </w:rPr>
        <w:t>
      мынадай мазмұндағы 11-1-баппен толықтырылсын:</w:t>
      </w:r>
    </w:p>
    <w:bookmarkEnd w:id="1335"/>
    <w:bookmarkStart w:name="z1659" w:id="1336"/>
    <w:p>
      <w:pPr>
        <w:spacing w:after="0"/>
        <w:ind w:left="0"/>
        <w:jc w:val="both"/>
      </w:pPr>
      <w:r>
        <w:rPr>
          <w:rFonts w:ascii="Times New Roman"/>
          <w:b w:val="false"/>
          <w:i w:val="false"/>
          <w:color w:val="000000"/>
          <w:sz w:val="28"/>
        </w:rPr>
        <w:t>
      "11-1-бап. Адам саудасына қарсы іс-қимыл мәселелері бойынша ұлттық баяндамашы</w:t>
      </w:r>
    </w:p>
    <w:bookmarkEnd w:id="1336"/>
    <w:bookmarkStart w:name="z1660" w:id="1337"/>
    <w:p>
      <w:pPr>
        <w:spacing w:after="0"/>
        <w:ind w:left="0"/>
        <w:jc w:val="both"/>
      </w:pPr>
      <w:r>
        <w:rPr>
          <w:rFonts w:ascii="Times New Roman"/>
          <w:b w:val="false"/>
          <w:i w:val="false"/>
          <w:color w:val="000000"/>
          <w:sz w:val="28"/>
        </w:rPr>
        <w:t xml:space="preserve">
      1. Қазақстан Республикасындағы Адам құқықтары жөніндегі уәкіл Адам саудасына қарсы іс-қимыл мәселелері бойынша ұлттық баяндамашы ретінде әрекет етеді. </w:t>
      </w:r>
    </w:p>
    <w:bookmarkEnd w:id="1337"/>
    <w:bookmarkStart w:name="z1661" w:id="1338"/>
    <w:p>
      <w:pPr>
        <w:spacing w:after="0"/>
        <w:ind w:left="0"/>
        <w:jc w:val="both"/>
      </w:pPr>
      <w:r>
        <w:rPr>
          <w:rFonts w:ascii="Times New Roman"/>
          <w:b w:val="false"/>
          <w:i w:val="false"/>
          <w:color w:val="000000"/>
          <w:sz w:val="28"/>
        </w:rPr>
        <w:t>
      2. Адам саудасына қарсы іс-қимыл мәселелері бойынша ұлттық баяндамашының негізгі функциялары:</w:t>
      </w:r>
    </w:p>
    <w:bookmarkEnd w:id="1338"/>
    <w:bookmarkStart w:name="z1662" w:id="1339"/>
    <w:p>
      <w:pPr>
        <w:spacing w:after="0"/>
        <w:ind w:left="0"/>
        <w:jc w:val="both"/>
      </w:pPr>
      <w:r>
        <w:rPr>
          <w:rFonts w:ascii="Times New Roman"/>
          <w:b w:val="false"/>
          <w:i w:val="false"/>
          <w:color w:val="000000"/>
          <w:sz w:val="28"/>
        </w:rPr>
        <w:t>
      1) Қазақстан Республикасының адам саудасына қарсы іс-қимыл туралы заңнамасының қолданылу практикасын мониторингтеу;</w:t>
      </w:r>
    </w:p>
    <w:bookmarkEnd w:id="1339"/>
    <w:bookmarkStart w:name="z1663" w:id="1340"/>
    <w:p>
      <w:pPr>
        <w:spacing w:after="0"/>
        <w:ind w:left="0"/>
        <w:jc w:val="both"/>
      </w:pPr>
      <w:r>
        <w:rPr>
          <w:rFonts w:ascii="Times New Roman"/>
          <w:b w:val="false"/>
          <w:i w:val="false"/>
          <w:color w:val="000000"/>
          <w:sz w:val="28"/>
        </w:rPr>
        <w:t>
      2) Қазақстан Республикасындағы адам саудасына қарсы іс-қимыл саласындағы ахуал мен қабылданып жатқан шаралар туралы баяндаманы тиісті ұсынымдармен үш жылда бір рет дайындау және тарату;</w:t>
      </w:r>
    </w:p>
    <w:bookmarkEnd w:id="1340"/>
    <w:bookmarkStart w:name="z1664" w:id="1341"/>
    <w:p>
      <w:pPr>
        <w:spacing w:after="0"/>
        <w:ind w:left="0"/>
        <w:jc w:val="both"/>
      </w:pPr>
      <w:r>
        <w:rPr>
          <w:rFonts w:ascii="Times New Roman"/>
          <w:b w:val="false"/>
          <w:i w:val="false"/>
          <w:color w:val="000000"/>
          <w:sz w:val="28"/>
        </w:rPr>
        <w:t>
      3) өз құзыреті шегінде адам саудасына қарсы іс-қимыл мәселелері бойынша халықаралық ынтымақтастықты жүзеге асыру.</w:t>
      </w:r>
    </w:p>
    <w:bookmarkEnd w:id="1341"/>
    <w:bookmarkStart w:name="z1665" w:id="1342"/>
    <w:p>
      <w:pPr>
        <w:spacing w:after="0"/>
        <w:ind w:left="0"/>
        <w:jc w:val="both"/>
      </w:pPr>
      <w:r>
        <w:rPr>
          <w:rFonts w:ascii="Times New Roman"/>
          <w:b w:val="false"/>
          <w:i w:val="false"/>
          <w:color w:val="000000"/>
          <w:sz w:val="28"/>
        </w:rPr>
        <w:t>
      3. Адам саудасына қарсы іс-қимыл мәселелері бойынша ұлттық баяндамашыға баяндаманы дайындау мен таратуды қамтамасыз ету мақсатында мемлекеттік органдардан, үкіметтік емес ұйымдардан және Қазақстан Республикасында аккредиттелген халықаралық ұйымдардан тиісті ақпаратты сұрату құқығы беріледі.".</w:t>
      </w:r>
    </w:p>
    <w:bookmarkEnd w:id="1342"/>
    <w:bookmarkStart w:name="z1666" w:id="1343"/>
    <w:p>
      <w:pPr>
        <w:spacing w:after="0"/>
        <w:ind w:left="0"/>
        <w:jc w:val="both"/>
      </w:pPr>
      <w:r>
        <w:rPr>
          <w:rFonts w:ascii="Times New Roman"/>
          <w:b w:val="false"/>
          <w:i w:val="false"/>
          <w:color w:val="000000"/>
          <w:sz w:val="28"/>
        </w:rPr>
        <w:t xml:space="preserve">
      75. "Қазақстан Республикасының Әкімшілік құқық бұзушылық туралы кодексіне өзгерістер мен толықтырулар енгізу туралы" 2025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43"/>
    <w:bookmarkStart w:name="z1667" w:id="134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18) тармақшасының</w:t>
      </w:r>
      <w:r>
        <w:rPr>
          <w:rFonts w:ascii="Times New Roman"/>
          <w:b w:val="false"/>
          <w:i w:val="false"/>
          <w:color w:val="000000"/>
          <w:sz w:val="28"/>
        </w:rPr>
        <w:t xml:space="preserve"> алтыншы және жетінші абзацтарындағы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344"/>
    <w:bookmarkStart w:name="z1668" w:id="1345"/>
    <w:p>
      <w:pPr>
        <w:spacing w:after="0"/>
        <w:ind w:left="0"/>
        <w:jc w:val="both"/>
      </w:pPr>
      <w:r>
        <w:rPr>
          <w:rFonts w:ascii="Times New Roman"/>
          <w:b w:val="false"/>
          <w:i w:val="false"/>
          <w:color w:val="000000"/>
          <w:sz w:val="28"/>
        </w:rPr>
        <w:t xml:space="preserve">
      76. "Қазақстан Республикасының кейбір заңнамалық актілеріне цифрландыру, көлік және кәсіпкерлік мәселелері бойынша өзгерістер мен толықтырулар енгізу туралы" 2026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45"/>
    <w:bookmarkStart w:name="z1669" w:id="1346"/>
    <w:p>
      <w:pPr>
        <w:spacing w:after="0"/>
        <w:ind w:left="0"/>
        <w:jc w:val="both"/>
      </w:pPr>
      <w:r>
        <w:rPr>
          <w:rFonts w:ascii="Times New Roman"/>
          <w:b w:val="false"/>
          <w:i w:val="false"/>
          <w:color w:val="000000"/>
          <w:sz w:val="28"/>
        </w:rPr>
        <w:t xml:space="preserve">
      1-баптың 11-тармағы </w:t>
      </w:r>
      <w:r>
        <w:rPr>
          <w:rFonts w:ascii="Times New Roman"/>
          <w:b w:val="false"/>
          <w:i w:val="false"/>
          <w:color w:val="000000"/>
          <w:sz w:val="28"/>
        </w:rPr>
        <w:t>8) тармақшасының</w:t>
      </w:r>
      <w:r>
        <w:rPr>
          <w:rFonts w:ascii="Times New Roman"/>
          <w:b w:val="false"/>
          <w:i w:val="false"/>
          <w:color w:val="000000"/>
          <w:sz w:val="28"/>
        </w:rPr>
        <w:t xml:space="preserve"> үшінші және жиырма жетінші абзацтарында орыс тіліндегі мәтінге түзету енгізілді, қазақ тіліндегі мәтін өзгермейді.</w:t>
      </w:r>
    </w:p>
    <w:bookmarkEnd w:id="1346"/>
    <w:bookmarkStart w:name="z1670" w:id="1347"/>
    <w:p>
      <w:pPr>
        <w:spacing w:after="0"/>
        <w:ind w:left="0"/>
        <w:jc w:val="both"/>
      </w:pPr>
      <w:r>
        <w:rPr>
          <w:rFonts w:ascii="Times New Roman"/>
          <w:b w:val="false"/>
          <w:i w:val="false"/>
          <w:color w:val="000000"/>
          <w:sz w:val="28"/>
        </w:rPr>
        <w:t xml:space="preserve">
      77. "Қазақстан Республикасындағы банктер және банк қызметі туралы" 2026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47"/>
    <w:bookmarkStart w:name="z1671" w:id="1348"/>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24) тармақшасының екінші абзацындағы және 25) тармақшасының үшінші абзацындағы "шетелдіктер" деген сөз "шетел азаматтары" деген сөздермен ауыстырылсын;</w:t>
      </w:r>
    </w:p>
    <w:bookmarkEnd w:id="1348"/>
    <w:bookmarkStart w:name="z1672" w:id="13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69-бапта</w:t>
      </w:r>
      <w:r>
        <w:rPr>
          <w:rFonts w:ascii="Times New Roman"/>
          <w:b w:val="false"/>
          <w:i w:val="false"/>
          <w:color w:val="000000"/>
          <w:sz w:val="28"/>
        </w:rPr>
        <w:t>:</w:t>
      </w:r>
    </w:p>
    <w:bookmarkEnd w:id="1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тармақшасының екінші абзацындағы "шетелдіктің" деген сөз "шетел азаматының"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"оның міндетін атқаратын адам" деген сөздер "бірінші басшысының активтерді қайтару жөніндегі жұмысқа жетекшілік ететін орынбасары"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"мәліметтерді ұсынады (жібереді)." деген сөздер "мәліметтерді;" деген сөзбен ауыстырылып, мынадай мазмұндағы 16) тармақшамен толықтырылсын:</w:t>
      </w:r>
    </w:p>
    <w:bookmarkStart w:name="z1677" w:id="1350"/>
    <w:p>
      <w:pPr>
        <w:spacing w:after="0"/>
        <w:ind w:left="0"/>
        <w:jc w:val="both"/>
      </w:pPr>
      <w:r>
        <w:rPr>
          <w:rFonts w:ascii="Times New Roman"/>
          <w:b w:val="false"/>
          <w:i w:val="false"/>
          <w:color w:val="000000"/>
          <w:sz w:val="28"/>
        </w:rPr>
        <w:t>
      "16) халықты әлеуметтік қорғау саласындағы уәкілетті органға банктік шоттардың бар-жоғы және олардың нөмірлері туралы, осы шоттардағы ақша қалдықтары туралы, өзге мүліктің, оның ішінде металл шоттарда орналастырылған немесе жеке тұлғалардың басқаруындағы өзге мүліктің бар-жоғы, түрі және құны туралы мәліметтерді халықты әлеуметтік қорғау саласындағы басшылықты жүзеге асыратын мемлекеттік орган Қазақстан Республикасының Ұлттық Банкімен келісу бойынша белгілеген тәртіппен, мерзімдерде және нысан бойынша ұсынады (жібереді).";</w:t>
      </w:r>
    </w:p>
    <w:bookmarkEnd w:id="1350"/>
    <w:bookmarkStart w:name="z1678" w:id="1351"/>
    <w:p>
      <w:pPr>
        <w:spacing w:after="0"/>
        <w:ind w:left="0"/>
        <w:jc w:val="both"/>
      </w:pPr>
      <w:r>
        <w:rPr>
          <w:rFonts w:ascii="Times New Roman"/>
          <w:b w:val="false"/>
          <w:i w:val="false"/>
          <w:color w:val="000000"/>
          <w:sz w:val="28"/>
        </w:rPr>
        <w:t>
      13-тармақтың екінші абзацындағы "Парламентінің" деген сөз "Құрылтайының" деген сөзбен ауыстырылсын;</w:t>
      </w:r>
    </w:p>
    <w:bookmarkEnd w:id="1351"/>
    <w:bookmarkStart w:name="z1679" w:id="1352"/>
    <w:p>
      <w:pPr>
        <w:spacing w:after="0"/>
        <w:ind w:left="0"/>
        <w:jc w:val="both"/>
      </w:pPr>
      <w:r>
        <w:rPr>
          <w:rFonts w:ascii="Times New Roman"/>
          <w:b w:val="false"/>
          <w:i w:val="false"/>
          <w:color w:val="000000"/>
          <w:sz w:val="28"/>
        </w:rPr>
        <w:t>
      3) 94-бапта орыс тіліндегі мәтінге түзету енгізілді, қазақ тіліндегі мәтін өзгермейді;</w:t>
      </w:r>
    </w:p>
    <w:bookmarkEnd w:id="1352"/>
    <w:bookmarkStart w:name="z1680" w:id="1353"/>
    <w:p>
      <w:pPr>
        <w:spacing w:after="0"/>
        <w:ind w:left="0"/>
        <w:jc w:val="both"/>
      </w:pPr>
      <w:r>
        <w:rPr>
          <w:rFonts w:ascii="Times New Roman"/>
          <w:b w:val="false"/>
          <w:i w:val="false"/>
          <w:color w:val="000000"/>
          <w:sz w:val="28"/>
        </w:rPr>
        <w:t>
      4) 105-баптың 6-тармағындағы "заңнамалық актісіне" деген сөздер "заңына" деген сөзбен ауыстырылсын;</w:t>
      </w:r>
    </w:p>
    <w:bookmarkEnd w:id="1353"/>
    <w:bookmarkStart w:name="z1681" w:id="1354"/>
    <w:p>
      <w:pPr>
        <w:spacing w:after="0"/>
        <w:ind w:left="0"/>
        <w:jc w:val="both"/>
      </w:pPr>
      <w:r>
        <w:rPr>
          <w:rFonts w:ascii="Times New Roman"/>
          <w:b w:val="false"/>
          <w:i w:val="false"/>
          <w:color w:val="000000"/>
          <w:sz w:val="28"/>
        </w:rPr>
        <w:t>
      5) 113-баптың 1-тармағының 2) тармақшасындағы "заңнамалық актілерінде" деген сөздер "заңдарында" деген сөзбен ауыстырылсын;</w:t>
      </w:r>
    </w:p>
    <w:bookmarkEnd w:id="1354"/>
    <w:bookmarkStart w:name="z1682" w:id="1355"/>
    <w:p>
      <w:pPr>
        <w:spacing w:after="0"/>
        <w:ind w:left="0"/>
        <w:jc w:val="both"/>
      </w:pPr>
      <w:r>
        <w:rPr>
          <w:rFonts w:ascii="Times New Roman"/>
          <w:b w:val="false"/>
          <w:i w:val="false"/>
          <w:color w:val="000000"/>
          <w:sz w:val="28"/>
        </w:rPr>
        <w:t>
      6) 120-баптың 4-тармағында орыс тіліндегі мәтінге түзету енгізілді, қазақ тіліндегі мәтін өзгермейді;</w:t>
      </w:r>
    </w:p>
    <w:bookmarkEnd w:id="1355"/>
    <w:bookmarkStart w:name="z1683" w:id="1356"/>
    <w:p>
      <w:pPr>
        <w:spacing w:after="0"/>
        <w:ind w:left="0"/>
        <w:jc w:val="both"/>
      </w:pPr>
      <w:r>
        <w:rPr>
          <w:rFonts w:ascii="Times New Roman"/>
          <w:b w:val="false"/>
          <w:i w:val="false"/>
          <w:color w:val="000000"/>
          <w:sz w:val="28"/>
        </w:rPr>
        <w:t>
      7) 126-баптың 3-тармағында орыс тіліндегі мәтінге түзету енгізілді, қазақ тіліндегі мәтін өзгермейді.</w:t>
      </w:r>
    </w:p>
    <w:bookmarkEnd w:id="1356"/>
    <w:bookmarkStart w:name="z1684" w:id="1357"/>
    <w:p>
      <w:pPr>
        <w:spacing w:after="0"/>
        <w:ind w:left="0"/>
        <w:jc w:val="both"/>
      </w:pPr>
      <w:r>
        <w:rPr>
          <w:rFonts w:ascii="Times New Roman"/>
          <w:b w:val="false"/>
          <w:i w:val="false"/>
          <w:color w:val="000000"/>
          <w:sz w:val="28"/>
        </w:rPr>
        <w:t>
      2-бап.</w:t>
      </w:r>
    </w:p>
    <w:bookmarkEnd w:id="1357"/>
    <w:bookmarkStart w:name="z1685" w:id="1358"/>
    <w:p>
      <w:pPr>
        <w:spacing w:after="0"/>
        <w:ind w:left="0"/>
        <w:jc w:val="both"/>
      </w:pPr>
      <w:r>
        <w:rPr>
          <w:rFonts w:ascii="Times New Roman"/>
          <w:b w:val="false"/>
          <w:i w:val="false"/>
          <w:color w:val="000000"/>
          <w:sz w:val="28"/>
        </w:rPr>
        <w:t>
      1. Осы Заң:</w:t>
      </w:r>
    </w:p>
    <w:bookmarkEnd w:id="1358"/>
    <w:bookmarkStart w:name="z1686" w:id="1359"/>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10-тармағы</w:t>
      </w:r>
      <w:r>
        <w:rPr>
          <w:rFonts w:ascii="Times New Roman"/>
          <w:b w:val="false"/>
          <w:i w:val="false"/>
          <w:color w:val="000000"/>
          <w:sz w:val="28"/>
        </w:rPr>
        <w:t xml:space="preserve"> 3) тармақшасының үшінші абзацын, 11) тармақшасын, 24-тармағы 6) тармақшасының екінші және үшінші абзацтарын, 11) тармақшасын, </w:t>
      </w:r>
      <w:r>
        <w:rPr>
          <w:rFonts w:ascii="Times New Roman"/>
          <w:b w:val="false"/>
          <w:i w:val="false"/>
          <w:color w:val="000000"/>
          <w:sz w:val="28"/>
        </w:rPr>
        <w:t>30-тармағы</w:t>
      </w:r>
      <w:r>
        <w:rPr>
          <w:rFonts w:ascii="Times New Roman"/>
          <w:b w:val="false"/>
          <w:i w:val="false"/>
          <w:color w:val="000000"/>
          <w:sz w:val="28"/>
        </w:rPr>
        <w:t xml:space="preserve"> 8) тармақшасының үшінші абзацын, 10) тармақшасының үшінші абзацын,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40-тармақтарын</w:t>
      </w:r>
      <w:r>
        <w:rPr>
          <w:rFonts w:ascii="Times New Roman"/>
          <w:b w:val="false"/>
          <w:i w:val="false"/>
          <w:color w:val="000000"/>
          <w:sz w:val="28"/>
        </w:rPr>
        <w:t xml:space="preserve">, </w:t>
      </w:r>
      <w:r>
        <w:rPr>
          <w:rFonts w:ascii="Times New Roman"/>
          <w:b w:val="false"/>
          <w:i w:val="false"/>
          <w:color w:val="000000"/>
          <w:sz w:val="28"/>
        </w:rPr>
        <w:t>51-тармағы</w:t>
      </w:r>
      <w:r>
        <w:rPr>
          <w:rFonts w:ascii="Times New Roman"/>
          <w:b w:val="false"/>
          <w:i w:val="false"/>
          <w:color w:val="000000"/>
          <w:sz w:val="28"/>
        </w:rPr>
        <w:t xml:space="preserve"> 10) тармақшасының үшінші абзацын, </w:t>
      </w:r>
      <w:r>
        <w:rPr>
          <w:rFonts w:ascii="Times New Roman"/>
          <w:b w:val="false"/>
          <w:i w:val="false"/>
          <w:color w:val="000000"/>
          <w:sz w:val="28"/>
        </w:rPr>
        <w:t>52-тармағын</w:t>
      </w:r>
      <w:r>
        <w:rPr>
          <w:rFonts w:ascii="Times New Roman"/>
          <w:b w:val="false"/>
          <w:i w:val="false"/>
          <w:color w:val="000000"/>
          <w:sz w:val="28"/>
        </w:rPr>
        <w:t xml:space="preserve">, </w:t>
      </w:r>
      <w:r>
        <w:rPr>
          <w:rFonts w:ascii="Times New Roman"/>
          <w:b w:val="false"/>
          <w:i w:val="false"/>
          <w:color w:val="000000"/>
          <w:sz w:val="28"/>
        </w:rPr>
        <w:t>58-тармағы</w:t>
      </w:r>
      <w:r>
        <w:rPr>
          <w:rFonts w:ascii="Times New Roman"/>
          <w:b w:val="false"/>
          <w:i w:val="false"/>
          <w:color w:val="000000"/>
          <w:sz w:val="28"/>
        </w:rPr>
        <w:t xml:space="preserve"> 5) тармақшасының үшінші және төртінші абзацтарын, </w:t>
      </w:r>
      <w:r>
        <w:rPr>
          <w:rFonts w:ascii="Times New Roman"/>
          <w:b w:val="false"/>
          <w:i w:val="false"/>
          <w:color w:val="000000"/>
          <w:sz w:val="28"/>
        </w:rPr>
        <w:t>59-тармағы</w:t>
      </w:r>
      <w:r>
        <w:rPr>
          <w:rFonts w:ascii="Times New Roman"/>
          <w:b w:val="false"/>
          <w:i w:val="false"/>
          <w:color w:val="000000"/>
          <w:sz w:val="28"/>
        </w:rPr>
        <w:t xml:space="preserve"> 1) тармақшасының бесінші абзацын, 2) тармақшасының төртінші абзацын, 3) тармақшасының бірінші және үшінші абзацтарын, 4) тармақшасының бесінші абзацын және 5) тармақшасының бірінші және үшінші абзацтарын, </w:t>
      </w:r>
      <w:r>
        <w:rPr>
          <w:rFonts w:ascii="Times New Roman"/>
          <w:b w:val="false"/>
          <w:i w:val="false"/>
          <w:color w:val="000000"/>
          <w:sz w:val="28"/>
        </w:rPr>
        <w:t>71-тармағының</w:t>
      </w:r>
      <w:r>
        <w:rPr>
          <w:rFonts w:ascii="Times New Roman"/>
          <w:b w:val="false"/>
          <w:i w:val="false"/>
          <w:color w:val="000000"/>
          <w:sz w:val="28"/>
        </w:rPr>
        <w:t xml:space="preserve"> 1) және 3) тармақшаларын, 5) тармақшасының екінші және үшінші абзацтарын, 6), 7) және 9) тармақшаларын, </w:t>
      </w:r>
      <w:r>
        <w:rPr>
          <w:rFonts w:ascii="Times New Roman"/>
          <w:b w:val="false"/>
          <w:i w:val="false"/>
          <w:color w:val="000000"/>
          <w:sz w:val="28"/>
        </w:rPr>
        <w:t>77-тармағы</w:t>
      </w:r>
      <w:r>
        <w:rPr>
          <w:rFonts w:ascii="Times New Roman"/>
          <w:b w:val="false"/>
          <w:i w:val="false"/>
          <w:color w:val="000000"/>
          <w:sz w:val="28"/>
        </w:rPr>
        <w:t xml:space="preserve"> 2) тармақшасының үшінші және төртінші абзацтарын;</w:t>
      </w:r>
    </w:p>
    <w:bookmarkEnd w:id="1359"/>
    <w:bookmarkStart w:name="z1687" w:id="1360"/>
    <w:p>
      <w:pPr>
        <w:spacing w:after="0"/>
        <w:ind w:left="0"/>
        <w:jc w:val="both"/>
      </w:pPr>
      <w:r>
        <w:rPr>
          <w:rFonts w:ascii="Times New Roman"/>
          <w:b w:val="false"/>
          <w:i w:val="false"/>
          <w:color w:val="000000"/>
          <w:sz w:val="28"/>
        </w:rPr>
        <w:t xml:space="preserve">
      2) 2026 жылғы 2 шілдеден бастап қолданысқа енгізілетін 1-баптың </w:t>
      </w:r>
      <w:r>
        <w:rPr>
          <w:rFonts w:ascii="Times New Roman"/>
          <w:b w:val="false"/>
          <w:i w:val="false"/>
          <w:color w:val="000000"/>
          <w:sz w:val="28"/>
        </w:rPr>
        <w:t>24-тармағы</w:t>
      </w:r>
      <w:r>
        <w:rPr>
          <w:rFonts w:ascii="Times New Roman"/>
          <w:b w:val="false"/>
          <w:i w:val="false"/>
          <w:color w:val="000000"/>
          <w:sz w:val="28"/>
        </w:rPr>
        <w:t xml:space="preserve"> 6) тармақшасының төртінші абзацын;</w:t>
      </w:r>
    </w:p>
    <w:bookmarkEnd w:id="1360"/>
    <w:bookmarkStart w:name="z1688" w:id="1361"/>
    <w:p>
      <w:pPr>
        <w:spacing w:after="0"/>
        <w:ind w:left="0"/>
        <w:jc w:val="both"/>
      </w:pPr>
      <w:r>
        <w:rPr>
          <w:rFonts w:ascii="Times New Roman"/>
          <w:b w:val="false"/>
          <w:i w:val="false"/>
          <w:color w:val="000000"/>
          <w:sz w:val="28"/>
        </w:rPr>
        <w:t xml:space="preserve">
      3) алғашқы ресми жарияланғаннан күнінен кейін күнтізбелік алпыс күн өткен соң қолданысқа енгізілетін 1-баптың </w:t>
      </w:r>
      <w:r>
        <w:rPr>
          <w:rFonts w:ascii="Times New Roman"/>
          <w:b w:val="false"/>
          <w:i w:val="false"/>
          <w:color w:val="000000"/>
          <w:sz w:val="28"/>
        </w:rPr>
        <w:t>39-тармағын</w:t>
      </w:r>
      <w:r>
        <w:rPr>
          <w:rFonts w:ascii="Times New Roman"/>
          <w:b w:val="false"/>
          <w:i w:val="false"/>
          <w:color w:val="000000"/>
          <w:sz w:val="28"/>
        </w:rPr>
        <w:t>;</w:t>
      </w:r>
    </w:p>
    <w:bookmarkEnd w:id="1361"/>
    <w:bookmarkStart w:name="z1689" w:id="1362"/>
    <w:p>
      <w:pPr>
        <w:spacing w:after="0"/>
        <w:ind w:left="0"/>
        <w:jc w:val="both"/>
      </w:pPr>
      <w:r>
        <w:rPr>
          <w:rFonts w:ascii="Times New Roman"/>
          <w:b w:val="false"/>
          <w:i w:val="false"/>
          <w:color w:val="000000"/>
          <w:sz w:val="28"/>
        </w:rPr>
        <w:t xml:space="preserve">
      4) 2027 жылғы 1 қаңтардан бастап қолданысқа енгізілетін 1-баптың </w:t>
      </w:r>
      <w:r>
        <w:rPr>
          <w:rFonts w:ascii="Times New Roman"/>
          <w:b w:val="false"/>
          <w:i w:val="false"/>
          <w:color w:val="000000"/>
          <w:sz w:val="28"/>
        </w:rPr>
        <w:t>5-тармағының</w:t>
      </w:r>
      <w:r>
        <w:rPr>
          <w:rFonts w:ascii="Times New Roman"/>
          <w:b w:val="false"/>
          <w:i w:val="false"/>
          <w:color w:val="000000"/>
          <w:sz w:val="28"/>
        </w:rPr>
        <w:t xml:space="preserve"> 4) тармақшасын, </w:t>
      </w:r>
      <w:r>
        <w:rPr>
          <w:rFonts w:ascii="Times New Roman"/>
          <w:b w:val="false"/>
          <w:i w:val="false"/>
          <w:color w:val="000000"/>
          <w:sz w:val="28"/>
        </w:rPr>
        <w:t>9-тармағы</w:t>
      </w:r>
      <w:r>
        <w:rPr>
          <w:rFonts w:ascii="Times New Roman"/>
          <w:b w:val="false"/>
          <w:i w:val="false"/>
          <w:color w:val="000000"/>
          <w:sz w:val="28"/>
        </w:rPr>
        <w:t xml:space="preserve"> 4) тармақшасының үшінші абзацын, 5), 7) – 27), 29) – 61) тармақшаларын, </w:t>
      </w:r>
      <w:r>
        <w:rPr>
          <w:rFonts w:ascii="Times New Roman"/>
          <w:b w:val="false"/>
          <w:i w:val="false"/>
          <w:color w:val="000000"/>
          <w:sz w:val="28"/>
        </w:rPr>
        <w:t>36-тармағын</w:t>
      </w:r>
      <w:r>
        <w:rPr>
          <w:rFonts w:ascii="Times New Roman"/>
          <w:b w:val="false"/>
          <w:i w:val="false"/>
          <w:color w:val="000000"/>
          <w:sz w:val="28"/>
        </w:rPr>
        <w:t xml:space="preserve">, </w:t>
      </w:r>
      <w:r>
        <w:rPr>
          <w:rFonts w:ascii="Times New Roman"/>
          <w:b w:val="false"/>
          <w:i w:val="false"/>
          <w:color w:val="000000"/>
          <w:sz w:val="28"/>
        </w:rPr>
        <w:t>77-тармағы</w:t>
      </w:r>
      <w:r>
        <w:rPr>
          <w:rFonts w:ascii="Times New Roman"/>
          <w:b w:val="false"/>
          <w:i w:val="false"/>
          <w:color w:val="000000"/>
          <w:sz w:val="28"/>
        </w:rPr>
        <w:t xml:space="preserve"> 2) тармақшасының бесінші және алтыншы абзацтарын қоспағанда, 2026 жылғы 1 шілдеден бастап қолданысқа енгізіледі.</w:t>
      </w:r>
    </w:p>
    <w:bookmarkEnd w:id="1362"/>
    <w:bookmarkStart w:name="z1690" w:id="1363"/>
    <w:p>
      <w:pPr>
        <w:spacing w:after="0"/>
        <w:ind w:left="0"/>
        <w:jc w:val="both"/>
      </w:pPr>
      <w:r>
        <w:rPr>
          <w:rFonts w:ascii="Times New Roman"/>
          <w:b w:val="false"/>
          <w:i w:val="false"/>
          <w:color w:val="000000"/>
          <w:sz w:val="28"/>
        </w:rPr>
        <w:t>
      2. Мыналар:</w:t>
      </w:r>
    </w:p>
    <w:bookmarkEnd w:id="1363"/>
    <w:bookmarkStart w:name="z1691" w:id="1364"/>
    <w:p>
      <w:pPr>
        <w:spacing w:after="0"/>
        <w:ind w:left="0"/>
        <w:jc w:val="both"/>
      </w:pPr>
      <w:r>
        <w:rPr>
          <w:rFonts w:ascii="Times New Roman"/>
          <w:b w:val="false"/>
          <w:i w:val="false"/>
          <w:color w:val="000000"/>
          <w:sz w:val="28"/>
        </w:rPr>
        <w:t>
      1) аудандардың (облыстық маңызы бар қалалардың) осы Заң қолданысқа енгізілгенге дейін сайланған әкімдері өз өкілеттіктерін сақтайды, ал олардың өкілеттіктерін тоқтату осы Заңда белгіленген тәртіппен жүзеге асырылады;</w:t>
      </w:r>
    </w:p>
    <w:bookmarkEnd w:id="1364"/>
    <w:bookmarkStart w:name="z1692" w:id="1365"/>
    <w:p>
      <w:pPr>
        <w:spacing w:after="0"/>
        <w:ind w:left="0"/>
        <w:jc w:val="both"/>
      </w:pPr>
      <w:r>
        <w:rPr>
          <w:rFonts w:ascii="Times New Roman"/>
          <w:b w:val="false"/>
          <w:i w:val="false"/>
          <w:color w:val="000000"/>
          <w:sz w:val="28"/>
        </w:rPr>
        <w:t>
      2) осы Заң қолданысқа енгізілгенге дейін құрылған, қызметінің мақсаты азаматтардың Қазақстан этностарының дәстүрін, тілі мен мәдениетін сақтау және дамыту саласындағы мүдделерін қанағаттандыруға бағытталған коммерциялық емес ұйымдар осы Заң қолданысқа енгізілген күннен бастап екі ай ішінде өздерінің құрылтай құжаттарына осы Заңның талаптарына сәйкес тиісті өзгерістер енгізуге тиіс;</w:t>
      </w:r>
    </w:p>
    <w:bookmarkEnd w:id="1365"/>
    <w:bookmarkStart w:name="z1693" w:id="1366"/>
    <w:p>
      <w:pPr>
        <w:spacing w:after="0"/>
        <w:ind w:left="0"/>
        <w:jc w:val="both"/>
      </w:pPr>
      <w:r>
        <w:rPr>
          <w:rFonts w:ascii="Times New Roman"/>
          <w:b w:val="false"/>
          <w:i w:val="false"/>
          <w:color w:val="000000"/>
          <w:sz w:val="28"/>
        </w:rPr>
        <w:t xml:space="preserve">
      3) осы Заңның 1-бабының </w:t>
      </w:r>
      <w:r>
        <w:rPr>
          <w:rFonts w:ascii="Times New Roman"/>
          <w:b w:val="false"/>
          <w:i w:val="false"/>
          <w:color w:val="000000"/>
          <w:sz w:val="28"/>
        </w:rPr>
        <w:t>71-тармағы</w:t>
      </w:r>
      <w:r>
        <w:rPr>
          <w:rFonts w:ascii="Times New Roman"/>
          <w:b w:val="false"/>
          <w:i w:val="false"/>
          <w:color w:val="000000"/>
          <w:sz w:val="28"/>
        </w:rPr>
        <w:t xml:space="preserve"> 1) тармақшасының және 5) тармақшасы екінші абзацының күші 2025 жылғы 17 желтоқсаннан бастап туындаған құқықтық қатынастарға қолданылады;</w:t>
      </w:r>
    </w:p>
    <w:bookmarkEnd w:id="1366"/>
    <w:bookmarkStart w:name="z1694" w:id="1367"/>
    <w:p>
      <w:pPr>
        <w:spacing w:after="0"/>
        <w:ind w:left="0"/>
        <w:jc w:val="both"/>
      </w:pPr>
      <w:r>
        <w:rPr>
          <w:rFonts w:ascii="Times New Roman"/>
          <w:b w:val="false"/>
          <w:i w:val="false"/>
          <w:color w:val="000000"/>
          <w:sz w:val="28"/>
        </w:rPr>
        <w:t xml:space="preserve">
      4) осы Заңның 1-бабының </w:t>
      </w:r>
      <w:r>
        <w:rPr>
          <w:rFonts w:ascii="Times New Roman"/>
          <w:b w:val="false"/>
          <w:i w:val="false"/>
          <w:color w:val="000000"/>
          <w:sz w:val="28"/>
        </w:rPr>
        <w:t>71-тармағы</w:t>
      </w:r>
      <w:r>
        <w:rPr>
          <w:rFonts w:ascii="Times New Roman"/>
          <w:b w:val="false"/>
          <w:i w:val="false"/>
          <w:color w:val="000000"/>
          <w:sz w:val="28"/>
        </w:rPr>
        <w:t xml:space="preserve"> 5) тармақшасы үшінші абзацының және 9) тармақшасының күші 2023 жылғы 12 қыркүйектен бастап туындаған құқықтық қатынастарға қолданылады деп белгіленсін.</w:t>
      </w:r>
    </w:p>
    <w:bookmarkEnd w:id="13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