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a305" w14:textId="d34a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оларды Қазақстан Республикасының Конституциясына сәйкес келтіру, Қазақстан Республикасының сайлау және прокуратура туралы заңнамасын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Конституциялық заңы 2026 жылғы 11 маусымдағы № 305-VIII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Конституциялық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конституциялық заңдарына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"Қазақстан Республикасындағы сайлау туралы" 1995 жылғы 28 қыркүйектегі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1) бүкіл мәтін бойынша:</w:t>
      </w:r>
    </w:p>
    <w:bookmarkEnd w:id="2"/>
    <w:bookmarkStart w:name="z7" w:id="3"/>
    <w:p>
      <w:pPr>
        <w:spacing w:after="0"/>
        <w:ind w:left="0"/>
        <w:jc w:val="both"/>
      </w:pPr>
      <w:r>
        <w:rPr>
          <w:rFonts w:ascii="Times New Roman"/>
          <w:b w:val="false"/>
          <w:i w:val="false"/>
          <w:color w:val="000000"/>
          <w:sz w:val="28"/>
        </w:rPr>
        <w:t>
      "Парламенті Сенатының және Мәжiлiсiнің", "Парламент Мәжілісі мен", "Парламентi Мәжiлiсiнiң және", "Парламентiнiң және мәслихаттарының", "Парламент депутаттарын", "Парламенттiң депутаттарын", "Парламент депутаттарының", "Қазақстан Республикасы Парламенті", "Парламент және мәслихаттар", "Парламент, мәслихаттар", "Парламенттiң және мәслихаттардың", "Парламент Мәжiлiсiнiң және", "Парламент Мәжiлiсiнiң", "Парламент Мәжілісі депутаттарының", "Парламент депутаты", "Парламенттiң, мәслихаттардың", "Мәжілістің депутаттарын", "Парламент, мәслихат", "Республика Парламентi депутаттарын", "Парламент депутаттығына", "Мәжіліс Төрағасының", "Парламент депутаттары", "Республика Парламентi Мәжiлiсiнiң", "Мәжiлiс депутаттары", "Парламент немесе Парламент Мәжілісі", "Парламенттiң немесе Парламент Мәжілісінің", "Парламентті немесе Парламент Мәжілісін", "Мәжiлiс депутаттығына", "Парламент Мәжілісінің депутаттығына", "Парламент Мәжілісі депутаттарын", "Мәжiлiс депутаттарының", "Мәжiлiс депутаттарын", "Мәжiлiс депутаттары", "Парламент Мәжілісінің депутатын" деген сөздер тиісінше "Құрылтайының", "Құрылтай мен", "Құрылтайы мен", "Құрылтайы мен мәслихаттарының", "Құрылтай депутаттарын", "Құрылтай депутаттарын", "Құрылтай депутаттарының", "Қазақстан Республикасының Құрылтайы", "Құрылтай мен мәслихаттар", "Құрылтай, мәслихаттар", "Құрылтай мен мәслихаттардың", "Құрылтай мен", "Құрылтайдың", "Құрылтай депутаттарының", "Құрылтай депутаты", "Құрылтайдың, мәслихаттардың", "Құрылтай депутаттарын", "Құрылтай, мәслихат", "Қазақстан Республикасы Құрылтайының депутаттарын", "Құрылтай депутаттығына", "Құрылтай Төрағасының", "Құрылтай депутаттары", "Қазақстан Республикасы Құрылтайының", "Құрылтай депутаттары", "Құрылтай", "Құрылтайдың", "Құрылтайды", "Құрылтай депутаттығына", "Құрылтай депутаттығына", "Құрылтай депутаттарын", "Құрылтай депутаттарының", "Құрылтай депутаттарын", "Құрылтай депутаттары", "Құрылтай депутатын" деген сөздермен ауыстырылсын;</w:t>
      </w:r>
    </w:p>
    <w:bookmarkEnd w:id="3"/>
    <w:bookmarkStart w:name="z8" w:id="4"/>
    <w:p>
      <w:pPr>
        <w:spacing w:after="0"/>
        <w:ind w:left="0"/>
        <w:jc w:val="both"/>
      </w:pPr>
      <w:r>
        <w:rPr>
          <w:rFonts w:ascii="Times New Roman"/>
          <w:b w:val="false"/>
          <w:i w:val="false"/>
          <w:color w:val="000000"/>
          <w:sz w:val="28"/>
        </w:rPr>
        <w:t>
      "Республика азаматтарының", "Республикадағы", "Республика азаматының", "Республика Президентiн", "Республиканың", "Республика аумағында", "Республика сайлау комиссияларының", "Республика Үкiметiне", "Республика Президенттiгiне", "Республика бойынша", "Республика астанасы", "Республика заңдарына", "Республика Президентi", "Республика Сыртқы", "Республика азаматтары", "республикадағы", "Республика Президентінің", "Республика Конституциялық Кеңесінің", "Республика Президентіне", "Республика астанасының", "Республика Конституциялық Сотының", "Республика Премьер-Министрiнiң", "Республиканы", "Республика мәслихаттары", "Республика Конституциясында" деген сөздер тиісінше "Қазақстан Республикасы азаматтарының", "Қазақстан Республикасындағы", "Қазақстан Республикасы азаматының", "Қазақстан Республикасының Президентін", "Қазақстан Республикасының", "Қазақстан Республикасының аумағында", "Қазақстан Республикасы сайлау комиссияларының", "Қазақстан Республикасының Үкiметiне", "Қазақстан Республикасының Президенттiгiне", "Қазақстан Республикасы бойынша", "Қазақстан Республикасының астанасы", "Қазақстан Республикасының заңдарына", "Қазақстан Республикасының Президенті", "Қазақстан Республикасының Сыртқы", "Қазақстан Республикасының азаматтары", "Қазақстан Республикасындағы", "Қазақстан Республикасы Президентінің", "Қазақстан Республикасы Конституциялық Кеңесінің", "Қазақстан Республикасының Президентіне", "Қазақстан Республикасы астанасының", "Қазақстан Республикасы Конституциялық Сотының", "Қазақстан Республикасы Премьер-Министрiнiң", "Қазақстан Республикасын", "Қазақстан Республикасының мәслихаттары", "Қазақстан Республикасының Конституциясында" деген сөздермен ауыстырылсын;</w:t>
      </w:r>
    </w:p>
    <w:bookmarkEnd w:id="4"/>
    <w:bookmarkStart w:name="z9" w:id="5"/>
    <w:p>
      <w:pPr>
        <w:spacing w:after="0"/>
        <w:ind w:left="0"/>
        <w:jc w:val="both"/>
      </w:pPr>
      <w:r>
        <w:rPr>
          <w:rFonts w:ascii="Times New Roman"/>
          <w:b w:val="false"/>
          <w:i w:val="false"/>
          <w:color w:val="000000"/>
          <w:sz w:val="28"/>
        </w:rPr>
        <w:t xml:space="preserve">
      "таңдаушылар", "(таңдаушылардың)", "(таңдаушылар)", "таңдаушылардың", "таңдаушы", "(таңдаушы)", "(таңдаушыларға)", "(таңдаушылармен)", "(таңдаушының)" деген сөздер алып тасталсын; </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"аудандардың, облыстық маңызы бар қалалардың," деген сөздер алып тасталсын;</w:t>
      </w:r>
    </w:p>
    <w:bookmarkEnd w:id="7"/>
    <w:bookmarkStart w:name="z12" w:id="8"/>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8"/>
    <w:bookmarkStart w:name="z13"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"аудандар, облыстық маңызы бар қалалар,"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 </w:t>
      </w:r>
    </w:p>
    <w:bookmarkStart w:name="z16"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4-бапта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"іс-әрекетке" деген сөз "әрекетке"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9" w:id="11"/>
    <w:p>
      <w:pPr>
        <w:spacing w:after="0"/>
        <w:ind w:left="0"/>
        <w:jc w:val="both"/>
      </w:pPr>
      <w:r>
        <w:rPr>
          <w:rFonts w:ascii="Times New Roman"/>
          <w:b w:val="false"/>
          <w:i w:val="false"/>
          <w:color w:val="000000"/>
          <w:sz w:val="28"/>
        </w:rPr>
        <w:t>
      "4. Мыналар:</w:t>
      </w:r>
    </w:p>
    <w:bookmarkEnd w:id="11"/>
    <w:bookmarkStart w:name="z20" w:id="12"/>
    <w:p>
      <w:pPr>
        <w:spacing w:after="0"/>
        <w:ind w:left="0"/>
        <w:jc w:val="both"/>
      </w:pPr>
      <w:r>
        <w:rPr>
          <w:rFonts w:ascii="Times New Roman"/>
          <w:b w:val="false"/>
          <w:i w:val="false"/>
          <w:color w:val="000000"/>
          <w:sz w:val="28"/>
        </w:rPr>
        <w:t>
      1) сотталғандығы заңда белгіленген тәртіппен жойылмаған немесе алынбаған;</w:t>
      </w:r>
    </w:p>
    <w:bookmarkEnd w:id="12"/>
    <w:bookmarkStart w:name="z21" w:id="13"/>
    <w:p>
      <w:pPr>
        <w:spacing w:after="0"/>
        <w:ind w:left="0"/>
        <w:jc w:val="both"/>
      </w:pPr>
      <w:r>
        <w:rPr>
          <w:rFonts w:ascii="Times New Roman"/>
          <w:b w:val="false"/>
          <w:i w:val="false"/>
          <w:color w:val="000000"/>
          <w:sz w:val="28"/>
        </w:rPr>
        <w:t>
      2) сыбайлас жемқорлық қылмыс немесе сыбайлас жемқорлық құқық бұзушылық жасағаны үшін кінәсін сот заңда белгіленген тәртіппен таныған Қазақстан Республикасының азаматы Қазақстан Республикасының Президенттігіне, Қазақстан Республикасы Құрылтайының, мәслихаттардың депутаттығына, әкім болуға кандидат, сондай-ақ өзге де жергілікті өзін-өзі басқару органына мүше болуға кандидат бола алмайды.";</w:t>
      </w:r>
    </w:p>
    <w:bookmarkEnd w:id="13"/>
    <w:bookmarkStart w:name="z22"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w:t>
      </w:r>
      <w:r>
        <w:rPr>
          <w:rFonts w:ascii="Times New Roman"/>
          <w:b w:val="false"/>
          <w:i w:val="false"/>
          <w:color w:val="000000"/>
          <w:sz w:val="28"/>
        </w:rPr>
        <w:t xml:space="preserve"> алып тасталсын;</w:t>
      </w:r>
    </w:p>
    <w:bookmarkEnd w:id="14"/>
    <w:bookmarkStart w:name="z23"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9-бапта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 Парламент Сенатының депутаттарын"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6" w:id="16"/>
    <w:p>
      <w:pPr>
        <w:spacing w:after="0"/>
        <w:ind w:left="0"/>
        <w:jc w:val="both"/>
      </w:pPr>
      <w:r>
        <w:rPr>
          <w:rFonts w:ascii="Times New Roman"/>
          <w:b w:val="false"/>
          <w:i w:val="false"/>
          <w:color w:val="000000"/>
          <w:sz w:val="28"/>
        </w:rPr>
        <w:t>
      "2. Құрылтай депутаттары біртұтас жалпыұлттық сайлау округінің аумағы бойынша пропорциялы өкілдік жүйе негізінде сайланады.";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"Облыстар, республикалық маңызы бар қалалар және астана", "облыстар, республикалық маңызы бар қалалар және астана", "Облыстардың, республикалық маңызы бар қалалардың және астананың" деген сөздер тиісінше "Астана, облыстар және республикалық маңызы бар қалалар", "астана, облыстар және республикалық маңызы бар қалалар", "Астананың, облыстардың және республикалық маңызы бар қалалардың" деген сөздермен ауыстырылсын;</w:t>
      </w:r>
    </w:p>
    <w:bookmarkStart w:name="z28" w:id="17"/>
    <w:p>
      <w:pPr>
        <w:spacing w:after="0"/>
        <w:ind w:left="0"/>
        <w:jc w:val="both"/>
      </w:pPr>
      <w:r>
        <w:rPr>
          <w:rFonts w:ascii="Times New Roman"/>
          <w:b w:val="false"/>
          <w:i w:val="false"/>
          <w:color w:val="000000"/>
          <w:sz w:val="28"/>
        </w:rPr>
        <w:t xml:space="preserve">
      7) 10-баптың </w:t>
      </w:r>
      <w:r>
        <w:rPr>
          <w:rFonts w:ascii="Times New Roman"/>
          <w:b w:val="false"/>
          <w:i w:val="false"/>
          <w:color w:val="000000"/>
          <w:sz w:val="28"/>
        </w:rPr>
        <w:t>3-тармағында</w:t>
      </w:r>
      <w:r>
        <w:rPr>
          <w:rFonts w:ascii="Times New Roman"/>
          <w:b w:val="false"/>
          <w:i w:val="false"/>
          <w:color w:val="000000"/>
          <w:sz w:val="28"/>
        </w:rPr>
        <w:t>:</w:t>
      </w:r>
    </w:p>
    <w:bookmarkEnd w:id="17"/>
    <w:bookmarkStart w:name="z29" w:id="18"/>
    <w:p>
      <w:pPr>
        <w:spacing w:after="0"/>
        <w:ind w:left="0"/>
        <w:jc w:val="both"/>
      </w:pPr>
      <w:r>
        <w:rPr>
          <w:rFonts w:ascii="Times New Roman"/>
          <w:b w:val="false"/>
          <w:i w:val="false"/>
          <w:color w:val="000000"/>
          <w:sz w:val="28"/>
        </w:rPr>
        <w:t xml:space="preserve">
      бірінші бөлік мынадай редакцияда жазылсын: </w:t>
      </w:r>
    </w:p>
    <w:bookmarkEnd w:id="18"/>
    <w:bookmarkStart w:name="z30" w:id="19"/>
    <w:p>
      <w:pPr>
        <w:spacing w:after="0"/>
        <w:ind w:left="0"/>
        <w:jc w:val="both"/>
      </w:pPr>
      <w:r>
        <w:rPr>
          <w:rFonts w:ascii="Times New Roman"/>
          <w:b w:val="false"/>
          <w:i w:val="false"/>
          <w:color w:val="000000"/>
          <w:sz w:val="28"/>
        </w:rPr>
        <w:t>
      "3. Аумақтық сайлау комиссияларын Орталық сайлау комиссиясы, ал мәслихаттардың депутаттарын сайлау жөніндегі округтік сайлау комиссиялары мен учаскелік сайлау комиссияларын тиісті аумақтық сайлау комиссиялары құрады.";</w:t>
      </w:r>
    </w:p>
    <w:bookmarkEnd w:id="19"/>
    <w:bookmarkStart w:name="z31" w:id="20"/>
    <w:p>
      <w:pPr>
        <w:spacing w:after="0"/>
        <w:ind w:left="0"/>
        <w:jc w:val="both"/>
      </w:pPr>
      <w:r>
        <w:rPr>
          <w:rFonts w:ascii="Times New Roman"/>
          <w:b w:val="false"/>
          <w:i w:val="false"/>
          <w:color w:val="000000"/>
          <w:sz w:val="28"/>
        </w:rPr>
        <w:t xml:space="preserve">
      төртінші бөлік мынадай редакцияда жазылсын: </w:t>
      </w:r>
    </w:p>
    <w:bookmarkEnd w:id="20"/>
    <w:bookmarkStart w:name="z32" w:id="21"/>
    <w:p>
      <w:pPr>
        <w:spacing w:after="0"/>
        <w:ind w:left="0"/>
        <w:jc w:val="both"/>
      </w:pPr>
      <w:r>
        <w:rPr>
          <w:rFonts w:ascii="Times New Roman"/>
          <w:b w:val="false"/>
          <w:i w:val="false"/>
          <w:color w:val="000000"/>
          <w:sz w:val="28"/>
        </w:rPr>
        <w:t>
      "Сайлау комиссияларының өкілеттiк мерзiмi бес жылды құрайды. Жаңадан құрылған немесе қайта құрылғаннан кейін қалыптастырылған әкімшілік-аумақтық бірліктердегі сайлау комиссиялары мүшелерінің өкілеттік мерзімі тиісті сайлау комиссияларының өкілеттік мерзімдеріне сәйкес белгіленеді.";</w:t>
      </w:r>
    </w:p>
    <w:bookmarkEnd w:id="21"/>
    <w:bookmarkStart w:name="z33" w:id="22"/>
    <w:p>
      <w:pPr>
        <w:spacing w:after="0"/>
        <w:ind w:left="0"/>
        <w:jc w:val="both"/>
      </w:pPr>
      <w:r>
        <w:rPr>
          <w:rFonts w:ascii="Times New Roman"/>
          <w:b w:val="false"/>
          <w:i w:val="false"/>
          <w:color w:val="000000"/>
          <w:sz w:val="28"/>
        </w:rPr>
        <w:t xml:space="preserve">
      8) 11-баптың </w:t>
      </w:r>
      <w:r>
        <w:rPr>
          <w:rFonts w:ascii="Times New Roman"/>
          <w:b w:val="false"/>
          <w:i w:val="false"/>
          <w:color w:val="000000"/>
          <w:sz w:val="28"/>
        </w:rPr>
        <w:t>4-1-тармағында</w:t>
      </w:r>
      <w:r>
        <w:rPr>
          <w:rFonts w:ascii="Times New Roman"/>
          <w:b w:val="false"/>
          <w:i w:val="false"/>
          <w:color w:val="000000"/>
          <w:sz w:val="28"/>
        </w:rPr>
        <w:t>:</w:t>
      </w:r>
    </w:p>
    <w:bookmarkEnd w:id="22"/>
    <w:bookmarkStart w:name="z34" w:id="23"/>
    <w:p>
      <w:pPr>
        <w:spacing w:after="0"/>
        <w:ind w:left="0"/>
        <w:jc w:val="both"/>
      </w:pPr>
      <w:r>
        <w:rPr>
          <w:rFonts w:ascii="Times New Roman"/>
          <w:b w:val="false"/>
          <w:i w:val="false"/>
          <w:color w:val="000000"/>
          <w:sz w:val="28"/>
        </w:rPr>
        <w:t>
      "ақпараттық-коммуникациялық" деген сөздер "цифрлық" деген сөзбен ауыстырылсын;</w:t>
      </w:r>
    </w:p>
    <w:bookmarkEnd w:id="23"/>
    <w:bookmarkStart w:name="z35" w:id="24"/>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24"/>
    <w:bookmarkStart w:name="z36" w:id="25"/>
    <w:p>
      <w:pPr>
        <w:spacing w:after="0"/>
        <w:ind w:left="0"/>
        <w:jc w:val="both"/>
      </w:pPr>
      <w:r>
        <w:rPr>
          <w:rFonts w:ascii="Times New Roman"/>
          <w:b w:val="false"/>
          <w:i w:val="false"/>
          <w:color w:val="000000"/>
          <w:sz w:val="28"/>
        </w:rPr>
        <w:t xml:space="preserve">
      "Орталық сайлау комиссиясының ақпараттық жүйелерін сүйемелдеуді қамтамасыз ететін ведомстволық бағынысты ұйым сайлауды ұйымдастыру мен өткізуді қамтамасыз ету мақсатында дербес деректерді жинау мен өңдеуді субъектінің келісімінсіз жүзеге асырады."; </w:t>
      </w:r>
    </w:p>
    <w:bookmarkEnd w:id="25"/>
    <w:bookmarkStart w:name="z37" w:id="2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12-бапта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 тармақшалар</w:t>
      </w:r>
      <w:r>
        <w:rPr>
          <w:rFonts w:ascii="Times New Roman"/>
          <w:b w:val="false"/>
          <w:i w:val="false"/>
          <w:color w:val="000000"/>
          <w:sz w:val="28"/>
        </w:rPr>
        <w:t xml:space="preserve"> мынадай редакцияда жазылсын: </w:t>
      </w:r>
    </w:p>
    <w:bookmarkStart w:name="z39" w:id="27"/>
    <w:p>
      <w:pPr>
        <w:spacing w:after="0"/>
        <w:ind w:left="0"/>
        <w:jc w:val="both"/>
      </w:pPr>
      <w:r>
        <w:rPr>
          <w:rFonts w:ascii="Times New Roman"/>
          <w:b w:val="false"/>
          <w:i w:val="false"/>
          <w:color w:val="000000"/>
          <w:sz w:val="28"/>
        </w:rPr>
        <w:t>
      "2) Президенттің және Құрылтай депутаттарының сайлауын дайындау мен өткiзудi ұйымдастырады;</w:t>
      </w:r>
    </w:p>
    <w:bookmarkEnd w:id="27"/>
    <w:bookmarkStart w:name="z40" w:id="28"/>
    <w:p>
      <w:pPr>
        <w:spacing w:after="0"/>
        <w:ind w:left="0"/>
        <w:jc w:val="both"/>
      </w:pPr>
      <w:r>
        <w:rPr>
          <w:rFonts w:ascii="Times New Roman"/>
          <w:b w:val="false"/>
          <w:i w:val="false"/>
          <w:color w:val="000000"/>
          <w:sz w:val="28"/>
        </w:rPr>
        <w:t>
      2-1) саяси партияларды Құрылтай депутаттарын және мәслихат депутаттарының партиялық тiзiмдер бойынша сайланатын бір бөлігін сайлауға қатысуға жіберу туралы мәселені қарайды;";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"Парламент депутаттарын сайлау жөніндегі, бірмандаттық аумақтық сайлау округтері бойынша сайланған Парламент Мәжілісінің депутаттарын кері шақырып алу жөніндегі" деген сөздер "Құрылтай депутаттарын сайлау жөніндегі"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44" w:id="29"/>
    <w:p>
      <w:pPr>
        <w:spacing w:after="0"/>
        <w:ind w:left="0"/>
        <w:jc w:val="both"/>
      </w:pPr>
      <w:r>
        <w:rPr>
          <w:rFonts w:ascii="Times New Roman"/>
          <w:b w:val="false"/>
          <w:i w:val="false"/>
          <w:color w:val="000000"/>
          <w:sz w:val="28"/>
        </w:rPr>
        <w:t>
      "6) Президенттi және Құрылтай депутаттарын сайлау жөнiндегі дауыс беруге арналған бюллетеньнiң нысаны мен мәтiнiн, мәслихаттар депутаттарын, әкімді және өзге де жергілікті өзін-өзі басқару органдарының мүшелерін сайлау жөнiндегі дауыс беруге арналған бюллетеньдердiң нысанын, оларды дайындау тәртiбiн, сондай-ақ олардың қорғалу дәрежесiн, сайлаушылар тiзiмдерiнiң, Президенттiкке кандидаттарды қолдайтын сайлаушылардың қолдарын жинауға арналған және әкім болуға кандидаттарды қолдайтын сайлаушылардың қолдарын жинауға арналған қол қою парағының, өзге де сайлау құжаттарының нысандарын, дауыс беруге арналған, мөлдiр материалдан жасалған жәшiктердiң нысанын және сайлау комиссиялары мөрлерiнiң үлгiлерiн, сайлау құжаттарын сақтау тәртiбiн белгiлейдi; Президенттi және Құрылтай депутаттарын сайлау жөнiндегi сайлау бюллетеньдерiн дайындауды қамтамасыз етедi;";</w:t>
      </w:r>
    </w:p>
    <w:bookmarkEnd w:id="29"/>
    <w:bookmarkStart w:name="z45" w:id="30"/>
    <w:p>
      <w:pPr>
        <w:spacing w:after="0"/>
        <w:ind w:left="0"/>
        <w:jc w:val="both"/>
      </w:pPr>
      <w:r>
        <w:rPr>
          <w:rFonts w:ascii="Times New Roman"/>
          <w:b w:val="false"/>
          <w:i w:val="false"/>
          <w:color w:val="000000"/>
          <w:sz w:val="28"/>
        </w:rPr>
        <w:t xml:space="preserve">
      мынадай мазмұндағы 10-1) тармақшамен толықтырылсын: </w:t>
      </w:r>
    </w:p>
    <w:bookmarkEnd w:id="30"/>
    <w:bookmarkStart w:name="z46" w:id="31"/>
    <w:p>
      <w:pPr>
        <w:spacing w:after="0"/>
        <w:ind w:left="0"/>
        <w:jc w:val="both"/>
      </w:pPr>
      <w:r>
        <w:rPr>
          <w:rFonts w:ascii="Times New Roman"/>
          <w:b w:val="false"/>
          <w:i w:val="false"/>
          <w:color w:val="000000"/>
          <w:sz w:val="28"/>
        </w:rPr>
        <w:t>
      "10-1) осы Конституциялық заңда көзделген жағдайларда жекелеген сайлау учаскелеріндегі немесе әкімшілік-аумақтық бірліктердегі Президенттің, Құрылтай депутаттарының сайлауын өткізуді жарамсыз деп таниды;";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 тармақшадағы</w:t>
      </w:r>
      <w:r>
        <w:rPr>
          <w:rFonts w:ascii="Times New Roman"/>
          <w:b w:val="false"/>
          <w:i w:val="false"/>
          <w:color w:val="000000"/>
          <w:sz w:val="28"/>
        </w:rPr>
        <w:t xml:space="preserve"> "ақпараттық-коммуникациялық" деген сөздер "цифрлық" деген сөзбен ауыстырылсын;</w:t>
      </w:r>
    </w:p>
    <w:bookmarkStart w:name="z49" w:id="3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14-бапта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тармақшадағы</w:t>
      </w:r>
      <w:r>
        <w:rPr>
          <w:rFonts w:ascii="Times New Roman"/>
          <w:b w:val="false"/>
          <w:i w:val="false"/>
          <w:color w:val="000000"/>
          <w:sz w:val="28"/>
        </w:rPr>
        <w:t xml:space="preserve"> "және олардың барша жұрттың танысуы үшін ұсынылуын"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 </w:t>
      </w:r>
    </w:p>
    <w:bookmarkStart w:name="z52" w:id="33"/>
    <w:p>
      <w:pPr>
        <w:spacing w:after="0"/>
        <w:ind w:left="0"/>
        <w:jc w:val="both"/>
      </w:pPr>
      <w:r>
        <w:rPr>
          <w:rFonts w:ascii="Times New Roman"/>
          <w:b w:val="false"/>
          <w:i w:val="false"/>
          <w:color w:val="000000"/>
          <w:sz w:val="28"/>
        </w:rPr>
        <w:t xml:space="preserve">
      мынадай мазмұндағы 9-1) тармақшамен толықтырылсын: </w:t>
      </w:r>
    </w:p>
    <w:bookmarkEnd w:id="33"/>
    <w:bookmarkStart w:name="z53" w:id="34"/>
    <w:p>
      <w:pPr>
        <w:spacing w:after="0"/>
        <w:ind w:left="0"/>
        <w:jc w:val="both"/>
      </w:pPr>
      <w:r>
        <w:rPr>
          <w:rFonts w:ascii="Times New Roman"/>
          <w:b w:val="false"/>
          <w:i w:val="false"/>
          <w:color w:val="000000"/>
          <w:sz w:val="28"/>
        </w:rPr>
        <w:t>
      "9-1) осы Конституциялық заңда көзделген жағдайларда жекелеген сайлау учаскелеріндегі мәслихат депутаттарын, әкімді сайлауды өткізуді жарамсыз деп таниды;";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 </w:t>
      </w:r>
    </w:p>
    <w:bookmarkStart w:name="z55" w:id="35"/>
    <w:p>
      <w:pPr>
        <w:spacing w:after="0"/>
        <w:ind w:left="0"/>
        <w:jc w:val="both"/>
      </w:pPr>
      <w:r>
        <w:rPr>
          <w:rFonts w:ascii="Times New Roman"/>
          <w:b w:val="false"/>
          <w:i w:val="false"/>
          <w:color w:val="000000"/>
          <w:sz w:val="28"/>
        </w:rPr>
        <w:t>
      "10) мәслихаттар депутаттарын, әкімді қайта сайлауды, сондай-ақ мәслихаттардың шығып қалған депутаттарының орнына сайлауды ұйымдастырады;";</w:t>
      </w:r>
    </w:p>
    <w:bookmarkEnd w:id="35"/>
    <w:bookmarkStart w:name="z56" w:id="36"/>
    <w:p>
      <w:pPr>
        <w:spacing w:after="0"/>
        <w:ind w:left="0"/>
        <w:jc w:val="both"/>
      </w:pPr>
      <w:r>
        <w:rPr>
          <w:rFonts w:ascii="Times New Roman"/>
          <w:b w:val="false"/>
          <w:i w:val="false"/>
          <w:color w:val="000000"/>
          <w:sz w:val="28"/>
        </w:rPr>
        <w:t xml:space="preserve">
      11) 15-1-баптың </w:t>
      </w:r>
      <w:r>
        <w:rPr>
          <w:rFonts w:ascii="Times New Roman"/>
          <w:b w:val="false"/>
          <w:i w:val="false"/>
          <w:color w:val="000000"/>
          <w:sz w:val="28"/>
        </w:rPr>
        <w:t>1-тармағындағы</w:t>
      </w:r>
      <w:r>
        <w:rPr>
          <w:rFonts w:ascii="Times New Roman"/>
          <w:b w:val="false"/>
          <w:i w:val="false"/>
          <w:color w:val="000000"/>
          <w:sz w:val="28"/>
        </w:rPr>
        <w:t xml:space="preserve"> "Парламент Мәжілісінің және" деген сөздер алып тасталсын;</w:t>
      </w:r>
    </w:p>
    <w:bookmarkEnd w:id="36"/>
    <w:bookmarkStart w:name="z57" w:id="37"/>
    <w:p>
      <w:pPr>
        <w:spacing w:after="0"/>
        <w:ind w:left="0"/>
        <w:jc w:val="both"/>
      </w:pPr>
      <w:r>
        <w:rPr>
          <w:rFonts w:ascii="Times New Roman"/>
          <w:b w:val="false"/>
          <w:i w:val="false"/>
          <w:color w:val="000000"/>
          <w:sz w:val="28"/>
        </w:rPr>
        <w:t xml:space="preserve">
      12) 16-1-баптың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тармақшаларындағы</w:t>
      </w:r>
      <w:r>
        <w:rPr>
          <w:rFonts w:ascii="Times New Roman"/>
          <w:b w:val="false"/>
          <w:i w:val="false"/>
          <w:color w:val="000000"/>
          <w:sz w:val="28"/>
        </w:rPr>
        <w:t xml:space="preserve"> "Парламент Мәжілісінің және" деген сөздер алып тасталсын; </w:t>
      </w:r>
    </w:p>
    <w:bookmarkEnd w:id="37"/>
    <w:bookmarkStart w:name="z58" w:id="38"/>
    <w:p>
      <w:pPr>
        <w:spacing w:after="0"/>
        <w:ind w:left="0"/>
        <w:jc w:val="both"/>
      </w:pPr>
      <w:r>
        <w:rPr>
          <w:rFonts w:ascii="Times New Roman"/>
          <w:b w:val="false"/>
          <w:i w:val="false"/>
          <w:color w:val="000000"/>
          <w:sz w:val="28"/>
        </w:rPr>
        <w:t xml:space="preserve">
      13) 18-баптың </w:t>
      </w:r>
      <w:r>
        <w:rPr>
          <w:rFonts w:ascii="Times New Roman"/>
          <w:b w:val="false"/>
          <w:i w:val="false"/>
          <w:color w:val="000000"/>
          <w:sz w:val="28"/>
        </w:rPr>
        <w:t>4-1) тармақшасындағы</w:t>
      </w:r>
      <w:r>
        <w:rPr>
          <w:rFonts w:ascii="Times New Roman"/>
          <w:b w:val="false"/>
          <w:i w:val="false"/>
          <w:color w:val="000000"/>
          <w:sz w:val="28"/>
        </w:rPr>
        <w:t xml:space="preserve"> "мүмкіндігі шектеулі" деген сөздер "мүгедектігі бар" деген сөздермен ауыстырылсын;</w:t>
      </w:r>
    </w:p>
    <w:bookmarkEnd w:id="38"/>
    <w:bookmarkStart w:name="z59" w:id="3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19-бапта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"заң актiлерiмен" деген сөздер "заңдарда"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62" w:id="40"/>
    <w:p>
      <w:pPr>
        <w:spacing w:after="0"/>
        <w:ind w:left="0"/>
        <w:jc w:val="both"/>
      </w:pPr>
      <w:r>
        <w:rPr>
          <w:rFonts w:ascii="Times New Roman"/>
          <w:b w:val="false"/>
          <w:i w:val="false"/>
          <w:color w:val="000000"/>
          <w:sz w:val="28"/>
        </w:rPr>
        <w:t>
      "2-1. Мыналар:</w:t>
      </w:r>
    </w:p>
    <w:bookmarkEnd w:id="40"/>
    <w:bookmarkStart w:name="z63" w:id="41"/>
    <w:p>
      <w:pPr>
        <w:spacing w:after="0"/>
        <w:ind w:left="0"/>
        <w:jc w:val="both"/>
      </w:pPr>
      <w:r>
        <w:rPr>
          <w:rFonts w:ascii="Times New Roman"/>
          <w:b w:val="false"/>
          <w:i w:val="false"/>
          <w:color w:val="000000"/>
          <w:sz w:val="28"/>
        </w:rPr>
        <w:t>
      сотталғандығы заңда белгiленген тәртiппен жойылмаған немесе алынбаған адам;</w:t>
      </w:r>
    </w:p>
    <w:bookmarkEnd w:id="41"/>
    <w:bookmarkStart w:name="z64" w:id="42"/>
    <w:p>
      <w:pPr>
        <w:spacing w:after="0"/>
        <w:ind w:left="0"/>
        <w:jc w:val="both"/>
      </w:pPr>
      <w:r>
        <w:rPr>
          <w:rFonts w:ascii="Times New Roman"/>
          <w:b w:val="false"/>
          <w:i w:val="false"/>
          <w:color w:val="000000"/>
          <w:sz w:val="28"/>
        </w:rPr>
        <w:t>
      сыбайлас жемқорлық қылмыс немесе сыбайлас жемқорлық құқық бұзушылық жасағаны үшін кінәсін сот заңда белгіленген тәртіппен таныған адам;</w:t>
      </w:r>
    </w:p>
    <w:bookmarkEnd w:id="42"/>
    <w:bookmarkStart w:name="z65" w:id="43"/>
    <w:p>
      <w:pPr>
        <w:spacing w:after="0"/>
        <w:ind w:left="0"/>
        <w:jc w:val="both"/>
      </w:pPr>
      <w:r>
        <w:rPr>
          <w:rFonts w:ascii="Times New Roman"/>
          <w:b w:val="false"/>
          <w:i w:val="false"/>
          <w:color w:val="000000"/>
          <w:sz w:val="28"/>
        </w:rPr>
        <w:t>
      сот әрекетке қабілетсiздігін таныған немесе сот әрекетке қабілеттілігін шектеген адам;</w:t>
      </w:r>
    </w:p>
    <w:bookmarkEnd w:id="43"/>
    <w:bookmarkStart w:name="z66" w:id="44"/>
    <w:p>
      <w:pPr>
        <w:spacing w:after="0"/>
        <w:ind w:left="0"/>
        <w:jc w:val="both"/>
      </w:pPr>
      <w:r>
        <w:rPr>
          <w:rFonts w:ascii="Times New Roman"/>
          <w:b w:val="false"/>
          <w:i w:val="false"/>
          <w:color w:val="000000"/>
          <w:sz w:val="28"/>
        </w:rPr>
        <w:t>
      халықаралық ұйымдар мен халықаралық қоғамдық бірлестіктер, шетелдік мемлекеттік органдар, шетелдік заңды тұлғалар мен шетел азаматтары, сондай-ақ азаматтығы жоқ адамдар тарапынан қаржыландырылатын саяси партияның немесе өзге де қоғамдық бірлестіктің ұсынысы негізінде ұсынылған және (немесе) сайланған адам сайлау комиссиясының мүшесі бола алмайды.";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68" w:id="45"/>
    <w:p>
      <w:pPr>
        <w:spacing w:after="0"/>
        <w:ind w:left="0"/>
        <w:jc w:val="both"/>
      </w:pPr>
      <w:r>
        <w:rPr>
          <w:rFonts w:ascii="Times New Roman"/>
          <w:b w:val="false"/>
          <w:i w:val="false"/>
          <w:color w:val="000000"/>
          <w:sz w:val="28"/>
        </w:rPr>
        <w:t>
      бірінші бөліктегі "облыстық, республикалық маңызы бар қалалардың және астананың аумақтық сайлау комиссияларының" деген сөздер "астананың, облыстардың, республикалық маңызы бар қалалардың аумақтық сайлау комиссияларының" деген сөздермен ауыстырылсын;</w:t>
      </w:r>
    </w:p>
    <w:bookmarkEnd w:id="45"/>
    <w:bookmarkStart w:name="z69" w:id="46"/>
    <w:p>
      <w:pPr>
        <w:spacing w:after="0"/>
        <w:ind w:left="0"/>
        <w:jc w:val="both"/>
      </w:pPr>
      <w:r>
        <w:rPr>
          <w:rFonts w:ascii="Times New Roman"/>
          <w:b w:val="false"/>
          <w:i w:val="false"/>
          <w:color w:val="000000"/>
          <w:sz w:val="28"/>
        </w:rPr>
        <w:t>
      екінші бөліктегі "66-бабының 9-1) тармақшасына" деген сөздер "65-бабының 8) тармақшасына" деген сөздермен ауыстырылсын;</w:t>
      </w:r>
    </w:p>
    <w:bookmarkEnd w:id="46"/>
    <w:bookmarkStart w:name="z70" w:id="47"/>
    <w:p>
      <w:pPr>
        <w:spacing w:after="0"/>
        <w:ind w:left="0"/>
        <w:jc w:val="both"/>
      </w:pPr>
      <w:r>
        <w:rPr>
          <w:rFonts w:ascii="Times New Roman"/>
          <w:b w:val="false"/>
          <w:i w:val="false"/>
          <w:color w:val="000000"/>
          <w:sz w:val="28"/>
        </w:rPr>
        <w:t>
      үшінші бөліктегі "педагогтік, ғылыми немесе өзге де шығармашылық" деген сөздер "оқытушылық, ғылыми, шығармашылық" деген сөздермен ауыстырылсын;</w:t>
      </w:r>
    </w:p>
    <w:bookmarkEnd w:id="47"/>
    <w:bookmarkStart w:name="z71" w:id="48"/>
    <w:p>
      <w:pPr>
        <w:spacing w:after="0"/>
        <w:ind w:left="0"/>
        <w:jc w:val="both"/>
      </w:pPr>
      <w:r>
        <w:rPr>
          <w:rFonts w:ascii="Times New Roman"/>
          <w:b w:val="false"/>
          <w:i w:val="false"/>
          <w:color w:val="000000"/>
          <w:sz w:val="28"/>
        </w:rPr>
        <w:t>
      мынадай мазмұндағы 6-1-тармақпен толықтырылсын:</w:t>
      </w:r>
    </w:p>
    <w:bookmarkEnd w:id="48"/>
    <w:bookmarkStart w:name="z72" w:id="49"/>
    <w:p>
      <w:pPr>
        <w:spacing w:after="0"/>
        <w:ind w:left="0"/>
        <w:jc w:val="both"/>
      </w:pPr>
      <w:r>
        <w:rPr>
          <w:rFonts w:ascii="Times New Roman"/>
          <w:b w:val="false"/>
          <w:i w:val="false"/>
          <w:color w:val="000000"/>
          <w:sz w:val="28"/>
        </w:rPr>
        <w:t>
      "6-1. Жоғары тұрған сайлау комиссиясы өкілеттік мерзімі шегінде аумақтық сайлау комиссиясы мүшесінің өкілеттіктерін кәсіби тұрақты негізде жүзеге асыруын:</w:t>
      </w:r>
    </w:p>
    <w:bookmarkEnd w:id="49"/>
    <w:bookmarkStart w:name="z73" w:id="50"/>
    <w:p>
      <w:pPr>
        <w:spacing w:after="0"/>
        <w:ind w:left="0"/>
        <w:jc w:val="both"/>
      </w:pPr>
      <w:r>
        <w:rPr>
          <w:rFonts w:ascii="Times New Roman"/>
          <w:b w:val="false"/>
          <w:i w:val="false"/>
          <w:color w:val="000000"/>
          <w:sz w:val="28"/>
        </w:rPr>
        <w:t>
      бала үш жасқа толғанға дейін оның күтіміне байланысты жалақы сақталмайтын демалыста болу;</w:t>
      </w:r>
    </w:p>
    <w:bookmarkEnd w:id="50"/>
    <w:bookmarkStart w:name="z74" w:id="51"/>
    <w:p>
      <w:pPr>
        <w:spacing w:after="0"/>
        <w:ind w:left="0"/>
        <w:jc w:val="both"/>
      </w:pPr>
      <w:r>
        <w:rPr>
          <w:rFonts w:ascii="Times New Roman"/>
          <w:b w:val="false"/>
          <w:i w:val="false"/>
          <w:color w:val="000000"/>
          <w:sz w:val="28"/>
        </w:rPr>
        <w:t>
      оқу демалысында болу кезеңіне тоқтата тұрады.";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76" w:id="52"/>
    <w:p>
      <w:pPr>
        <w:spacing w:after="0"/>
        <w:ind w:left="0"/>
        <w:jc w:val="both"/>
      </w:pPr>
      <w:r>
        <w:rPr>
          <w:rFonts w:ascii="Times New Roman"/>
          <w:b w:val="false"/>
          <w:i w:val="false"/>
          <w:color w:val="000000"/>
          <w:sz w:val="28"/>
        </w:rPr>
        <w:t>
      "7. Сайлау комиссиясы мүшесінің тарапынан лауазымдық өкілеттіктерін немесе осы Конституциялық заңның талаптарын бұзу анықталған кезде сайлау комиссиясы ескерту жасауға құқылы.</w:t>
      </w:r>
    </w:p>
    <w:bookmarkEnd w:id="52"/>
    <w:bookmarkStart w:name="z77" w:id="53"/>
    <w:p>
      <w:pPr>
        <w:spacing w:after="0"/>
        <w:ind w:left="0"/>
        <w:jc w:val="both"/>
      </w:pPr>
      <w:r>
        <w:rPr>
          <w:rFonts w:ascii="Times New Roman"/>
          <w:b w:val="false"/>
          <w:i w:val="false"/>
          <w:color w:val="000000"/>
          <w:sz w:val="28"/>
        </w:rPr>
        <w:t>
      Өкілеттіктерін кәсіби тұрақты негізде жүзеге асыратын сайлау комиссиясы мүшесінің лауазымдық өкілеттіктерін немесе осы Конституциялық заңның талаптарын алты ай ішінде, өзге сайлау комиссиясы мүшесінің сайлау науқаны ішінде бірнеше рет бұзуы комиссияның құрамын қалыптастырған мәслихаттың тиісті аумақтық сайлау комиссиясының немесе жоғары тұрған сайлау комиссиясының ұсынуы бойынша сайлау комиссиясы мүшесінің өкілеттіктерін тоқтатуына алып келеді.";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екінші бөлікпен толықтырылсын:</w:t>
      </w:r>
    </w:p>
    <w:bookmarkStart w:name="z79" w:id="54"/>
    <w:p>
      <w:pPr>
        <w:spacing w:after="0"/>
        <w:ind w:left="0"/>
        <w:jc w:val="both"/>
      </w:pPr>
      <w:r>
        <w:rPr>
          <w:rFonts w:ascii="Times New Roman"/>
          <w:b w:val="false"/>
          <w:i w:val="false"/>
          <w:color w:val="000000"/>
          <w:sz w:val="28"/>
        </w:rPr>
        <w:t xml:space="preserve">
      "Жоғары тұрған сайлау комиссиясы қажеттілік болған кезде уақытша бос орынға өкілеттік мерзімі тоқтатыла тұрған сайлау комиссиясының мүшесі шыққанға дейін сайлау комиссиясының мүшесін тағайындайды."; </w:t>
      </w:r>
    </w:p>
    <w:bookmarkEnd w:id="54"/>
    <w:bookmarkStart w:name="z80" w:id="5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20-бапта</w:t>
      </w:r>
      <w:r>
        <w:rPr>
          <w:rFonts w:ascii="Times New Roman"/>
          <w:b w:val="false"/>
          <w:i w:val="false"/>
          <w:color w:val="000000"/>
          <w:sz w:val="28"/>
        </w:rPr>
        <w:t>:</w:t>
      </w:r>
    </w:p>
    <w:bookmarkEnd w:id="55"/>
    <w:bookmarkStart w:name="z81" w:id="5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"облыстардың, республикалық маңызы бар қалалардың және астананың" деген сөздер "астананың, облыстардың, республикалық маңызы бар қалалардың" деген сөздермен ауыстырылсын;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үшінші, төртінші, бесінші, алтыншы және жетінші бөліктері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"тапсырмасы болған кезде" деген сөздерден кейін "Қазақстан Республикасының масс-медиа туралы заңнамасына сәйкес масс-медиа саласындағы уәкілетті орган есепке қойған"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85" w:id="57"/>
    <w:p>
      <w:pPr>
        <w:spacing w:after="0"/>
        <w:ind w:left="0"/>
        <w:jc w:val="both"/>
      </w:pPr>
      <w:r>
        <w:rPr>
          <w:rFonts w:ascii="Times New Roman"/>
          <w:b w:val="false"/>
          <w:i w:val="false"/>
          <w:color w:val="000000"/>
          <w:sz w:val="28"/>
        </w:rPr>
        <w:t>
      "11. Аумақтық, округтік, учаскелік сайлау комиссияларының мүшелері сайлауға дайындық және оны өткізу кезеңінде сайлауды өткізуге бөлінген қаражат есебінен ақы төлене отырып, өздерінің қалауымен комиссияның шешімі бойынша өндірістік немесе қызметтік міндеттерін орындаудан босатылуы мүмкін.</w:t>
      </w:r>
    </w:p>
    <w:bookmarkEnd w:id="57"/>
    <w:bookmarkStart w:name="z86" w:id="58"/>
    <w:p>
      <w:pPr>
        <w:spacing w:after="0"/>
        <w:ind w:left="0"/>
        <w:jc w:val="both"/>
      </w:pPr>
      <w:r>
        <w:rPr>
          <w:rFonts w:ascii="Times New Roman"/>
          <w:b w:val="false"/>
          <w:i w:val="false"/>
          <w:color w:val="000000"/>
          <w:sz w:val="28"/>
        </w:rPr>
        <w:t xml:space="preserve">
      Сайлау комиссияларының мемлекеттік қызметшілер болатын мүшелерінің сайлауға дайындық және оны өткізу кезеңінде негізгі жалақысы сақталады. </w:t>
      </w:r>
    </w:p>
    <w:bookmarkEnd w:id="58"/>
    <w:bookmarkStart w:name="z87" w:id="59"/>
    <w:p>
      <w:pPr>
        <w:spacing w:after="0"/>
        <w:ind w:left="0"/>
        <w:jc w:val="both"/>
      </w:pPr>
      <w:r>
        <w:rPr>
          <w:rFonts w:ascii="Times New Roman"/>
          <w:b w:val="false"/>
          <w:i w:val="false"/>
          <w:color w:val="000000"/>
          <w:sz w:val="28"/>
        </w:rPr>
        <w:t>
      Сайлау комиссияларының өзге де мүшелеріне осы кезеңде сайлауды өткізуге бөлінген қаражат есебінен ең төмен үш жалақы есебімен жалақы белгіленеді.</w:t>
      </w:r>
    </w:p>
    <w:bookmarkEnd w:id="59"/>
    <w:bookmarkStart w:name="z88" w:id="60"/>
    <w:p>
      <w:pPr>
        <w:spacing w:after="0"/>
        <w:ind w:left="0"/>
        <w:jc w:val="both"/>
      </w:pPr>
      <w:r>
        <w:rPr>
          <w:rFonts w:ascii="Times New Roman"/>
          <w:b w:val="false"/>
          <w:i w:val="false"/>
          <w:color w:val="000000"/>
          <w:sz w:val="28"/>
        </w:rPr>
        <w:t xml:space="preserve">
      Бұл ретте жалақыны есептеу нақты жұмыс істеген уақыт үшін жүргізіледі. </w:t>
      </w:r>
    </w:p>
    <w:bookmarkEnd w:id="60"/>
    <w:bookmarkStart w:name="z89" w:id="61"/>
    <w:p>
      <w:pPr>
        <w:spacing w:after="0"/>
        <w:ind w:left="0"/>
        <w:jc w:val="both"/>
      </w:pPr>
      <w:r>
        <w:rPr>
          <w:rFonts w:ascii="Times New Roman"/>
          <w:b w:val="false"/>
          <w:i w:val="false"/>
          <w:color w:val="000000"/>
          <w:sz w:val="28"/>
        </w:rPr>
        <w:t>
      Сайлау комиссиялары мүшелерінің үстеме жұмысына, мереке және демалыс күндеріндегі жұмысына, түнгі уақыттағы еңбегіне ақы төлеу сайлауды өткізуге бөлінген қаражат есебінен ең төмен үш жалақы есебі негізге алына отырып жүзеге асырылады.";</w:t>
      </w:r>
    </w:p>
    <w:bookmarkEnd w:id="61"/>
    <w:bookmarkStart w:name="z90" w:id="62"/>
    <w:p>
      <w:pPr>
        <w:spacing w:after="0"/>
        <w:ind w:left="0"/>
        <w:jc w:val="both"/>
      </w:pPr>
      <w:r>
        <w:rPr>
          <w:rFonts w:ascii="Times New Roman"/>
          <w:b w:val="false"/>
          <w:i w:val="false"/>
          <w:color w:val="000000"/>
          <w:sz w:val="28"/>
        </w:rPr>
        <w:t xml:space="preserve">
      16) 20-1-баптың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 </w:t>
      </w:r>
    </w:p>
    <w:bookmarkEnd w:id="62"/>
    <w:bookmarkStart w:name="z91" w:id="63"/>
    <w:p>
      <w:pPr>
        <w:spacing w:after="0"/>
        <w:ind w:left="0"/>
        <w:jc w:val="both"/>
      </w:pPr>
      <w:r>
        <w:rPr>
          <w:rFonts w:ascii="Times New Roman"/>
          <w:b w:val="false"/>
          <w:i w:val="false"/>
          <w:color w:val="000000"/>
          <w:sz w:val="28"/>
        </w:rPr>
        <w:t>
      "1. Қазақстан Республикасының он сегіз жасқа толған азаматтары саяси партиялардан, сондай-ақ өзге де аккредиттелген қоғамдық бірлестіктерден, коммерциялық емес ұйымдардан байқаушылар ретінде жіберіледі.";</w:t>
      </w:r>
    </w:p>
    <w:bookmarkEnd w:id="63"/>
    <w:bookmarkStart w:name="z92" w:id="6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 </w:t>
      </w:r>
    </w:p>
    <w:bookmarkEnd w:id="64"/>
    <w:bookmarkStart w:name="z93" w:id="65"/>
    <w:p>
      <w:pPr>
        <w:spacing w:after="0"/>
        <w:ind w:left="0"/>
        <w:jc w:val="both"/>
      </w:pPr>
      <w:r>
        <w:rPr>
          <w:rFonts w:ascii="Times New Roman"/>
          <w:b w:val="false"/>
          <w:i w:val="false"/>
          <w:color w:val="000000"/>
          <w:sz w:val="28"/>
        </w:rPr>
        <w:t xml:space="preserve">
      "21-бап. Сайлау округтерi мен олардың жүйесi </w:t>
      </w:r>
    </w:p>
    <w:bookmarkEnd w:id="65"/>
    <w:bookmarkStart w:name="z94" w:id="66"/>
    <w:p>
      <w:pPr>
        <w:spacing w:after="0"/>
        <w:ind w:left="0"/>
        <w:jc w:val="both"/>
      </w:pPr>
      <w:r>
        <w:rPr>
          <w:rFonts w:ascii="Times New Roman"/>
          <w:b w:val="false"/>
          <w:i w:val="false"/>
          <w:color w:val="000000"/>
          <w:sz w:val="28"/>
        </w:rPr>
        <w:t>
      1. Қазақстан Республикасында мәслихаттардың депутаттарын, әкімдерді, өзге де жергілікті өзін-өзі басқару органдарының мүшелерін сайлау кезінде аумақтық сайлау округтері жүйесі құрылады және пайдаланылады.</w:t>
      </w:r>
    </w:p>
    <w:bookmarkEnd w:id="66"/>
    <w:bookmarkStart w:name="z95" w:id="67"/>
    <w:p>
      <w:pPr>
        <w:spacing w:after="0"/>
        <w:ind w:left="0"/>
        <w:jc w:val="both"/>
      </w:pPr>
      <w:r>
        <w:rPr>
          <w:rFonts w:ascii="Times New Roman"/>
          <w:b w:val="false"/>
          <w:i w:val="false"/>
          <w:color w:val="000000"/>
          <w:sz w:val="28"/>
        </w:rPr>
        <w:t xml:space="preserve">
      2. Қазақстан Республикасының Президентiн және Құрылтай депутаттарын сайлау кезiнде Қазақстан Республикасының бүкiл аумағы бiртұтас жалпыұлттық сайлау округi болып саналады. </w:t>
      </w:r>
    </w:p>
    <w:bookmarkEnd w:id="67"/>
    <w:bookmarkStart w:name="z96" w:id="68"/>
    <w:p>
      <w:pPr>
        <w:spacing w:after="0"/>
        <w:ind w:left="0"/>
        <w:jc w:val="both"/>
      </w:pPr>
      <w:r>
        <w:rPr>
          <w:rFonts w:ascii="Times New Roman"/>
          <w:b w:val="false"/>
          <w:i w:val="false"/>
          <w:color w:val="000000"/>
          <w:sz w:val="28"/>
        </w:rPr>
        <w:t>
      3. Мәслихаттардың депутаттарын, әкімді сайлау кезінде тиісті әкімшілік-аумақтық бірлік аумағында аумақтық сайлау округі құрылады.</w:t>
      </w:r>
    </w:p>
    <w:bookmarkEnd w:id="68"/>
    <w:bookmarkStart w:name="z97" w:id="69"/>
    <w:p>
      <w:pPr>
        <w:spacing w:after="0"/>
        <w:ind w:left="0"/>
        <w:jc w:val="both"/>
      </w:pPr>
      <w:r>
        <w:rPr>
          <w:rFonts w:ascii="Times New Roman"/>
          <w:b w:val="false"/>
          <w:i w:val="false"/>
          <w:color w:val="000000"/>
          <w:sz w:val="28"/>
        </w:rPr>
        <w:t>
      Бірмандаттық аумақтық сайлау округтері бойынша мәслихаттардың депутаттарын сайлау кезінде сайлау округтері өңірлердің әкімшілік-аумақтық бөлінісі мен сайлаушылардың саны ескеріле отырып құрылады.</w:t>
      </w:r>
    </w:p>
    <w:bookmarkEnd w:id="69"/>
    <w:bookmarkStart w:name="z98" w:id="70"/>
    <w:p>
      <w:pPr>
        <w:spacing w:after="0"/>
        <w:ind w:left="0"/>
        <w:jc w:val="both"/>
      </w:pPr>
      <w:r>
        <w:rPr>
          <w:rFonts w:ascii="Times New Roman"/>
          <w:b w:val="false"/>
          <w:i w:val="false"/>
          <w:color w:val="000000"/>
          <w:sz w:val="28"/>
        </w:rPr>
        <w:t>
      4. Өзге де жергiлiктi өзiн-өзi басқару органдарының мүшелерiн сайлау кезiнде қалалық және ауылдық жергілікті қоғамдастықтардың аумақтарын қамтитын көп мандатты аумақтық сайлау округтерi құрылады.";</w:t>
      </w:r>
    </w:p>
    <w:bookmarkEnd w:id="70"/>
    <w:bookmarkStart w:name="z99" w:id="71"/>
    <w:p>
      <w:pPr>
        <w:spacing w:after="0"/>
        <w:ind w:left="0"/>
        <w:jc w:val="both"/>
      </w:pPr>
      <w:r>
        <w:rPr>
          <w:rFonts w:ascii="Times New Roman"/>
          <w:b w:val="false"/>
          <w:i w:val="false"/>
          <w:color w:val="000000"/>
          <w:sz w:val="28"/>
        </w:rPr>
        <w:t xml:space="preserve">
      18) 22-баптың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алып тасталсын;</w:t>
      </w:r>
    </w:p>
    <w:bookmarkEnd w:id="71"/>
    <w:bookmarkStart w:name="z100" w:id="7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23-бапта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2" w:id="73"/>
    <w:p>
      <w:pPr>
        <w:spacing w:after="0"/>
        <w:ind w:left="0"/>
        <w:jc w:val="both"/>
      </w:pPr>
      <w:r>
        <w:rPr>
          <w:rFonts w:ascii="Times New Roman"/>
          <w:b w:val="false"/>
          <w:i w:val="false"/>
          <w:color w:val="000000"/>
          <w:sz w:val="28"/>
        </w:rPr>
        <w:t>
      "3. Қазақстан Республикасына қарайтын әскери бөлiмдерде, сайлау күнi жүзуде жүрген кемелерде, демалыс үйлерiнде, санаторийлік-курорттық ұйымдарда, стационарлық жағдайда емделіп жатқан, шалғай жерде және қатынасу қиын аудандарда орналасқан, азаматтар тұратын мекендерде, шалғайдағы мал шаруашылығы учаскелерiнде, үздіксіз жұмыс істейтін өндірісі бар ұйымдарда, жұмысты вахталық әдіспен ұйымдастыру орындарында, қоғамнан уақытша оқшаулауды қамтамасыз ететін арнаулы мекемелерде олардың орналасқан жерi, кеменiң тiркелген порты немесе тұрған жерi бойынша тиiсті сайлау округтерiне кiретiн сайлау учаскелерi құрылуы мүмкін. Қазақстан Республикасының шет мемлекеттердегi өкiлдiктерiнiң жанынан Қазақстан Республикасының Сыртқы iстер министрлiгi орналасқан аумақтағы сайлау округiне қарайтын сайлау учаскелерi құрылады.";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 </w:t>
      </w:r>
    </w:p>
    <w:bookmarkStart w:name="z104" w:id="74"/>
    <w:p>
      <w:pPr>
        <w:spacing w:after="0"/>
        <w:ind w:left="0"/>
        <w:jc w:val="both"/>
      </w:pPr>
      <w:r>
        <w:rPr>
          <w:rFonts w:ascii="Times New Roman"/>
          <w:b w:val="false"/>
          <w:i w:val="false"/>
          <w:color w:val="000000"/>
          <w:sz w:val="28"/>
        </w:rPr>
        <w:t>
      "Осы баптың 3-тармағында көрсетілген сайлау учаскелерінің жұмыс істеу ерекшеліктері олардың өткізу режимінің ішкі тәртібі болған кезде соған сәйкес айқындалады.";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"шекаралары" деген сөзден кейін "және сайлау комиссияларының орналасқан жерлері" деген сөздермен толықтырылсын;</w:t>
      </w:r>
    </w:p>
    <w:bookmarkStart w:name="z106" w:id="7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24-бапта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сөйлемі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09" w:id="76"/>
    <w:p>
      <w:pPr>
        <w:spacing w:after="0"/>
        <w:ind w:left="0"/>
        <w:jc w:val="both"/>
      </w:pPr>
      <w:r>
        <w:rPr>
          <w:rFonts w:ascii="Times New Roman"/>
          <w:b w:val="false"/>
          <w:i w:val="false"/>
          <w:color w:val="000000"/>
          <w:sz w:val="28"/>
        </w:rPr>
        <w:t>
      екінші сөйлем "әкесінің аты" деген сөздерден кейін "(егер ол жеке басын куәландыратын құжатта көрсетілген болса)" деген сөздермен толықтырылсын;</w:t>
      </w:r>
    </w:p>
    <w:bookmarkEnd w:id="76"/>
    <w:bookmarkStart w:name="z110" w:id="77"/>
    <w:p>
      <w:pPr>
        <w:spacing w:after="0"/>
        <w:ind w:left="0"/>
        <w:jc w:val="both"/>
      </w:pPr>
      <w:r>
        <w:rPr>
          <w:rFonts w:ascii="Times New Roman"/>
          <w:b w:val="false"/>
          <w:i w:val="false"/>
          <w:color w:val="000000"/>
          <w:sz w:val="28"/>
        </w:rPr>
        <w:t>
      үшінші сөйлем алып тасталсын;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2" w:id="78"/>
    <w:p>
      <w:pPr>
        <w:spacing w:after="0"/>
        <w:ind w:left="0"/>
        <w:jc w:val="both"/>
      </w:pPr>
      <w:r>
        <w:rPr>
          <w:rFonts w:ascii="Times New Roman"/>
          <w:b w:val="false"/>
          <w:i w:val="false"/>
          <w:color w:val="000000"/>
          <w:sz w:val="28"/>
        </w:rPr>
        <w:t>
      "8. Демалыс үйлерiнде, санаторийлік-курорттық ұйымдарда, стационарлық жағдайда емделіп жатқан, шалғай жерде және қатынасу қиын аудандарда орналасқан, азаматтар тұратын мекендерде, шалғайдағы мал шаруашылығы учаскелерінде, үздіксіз жұмыс істейтін өндірісі бар ұйымдарда, жұмысты вахталық әдіспен ұйымдастыру орындарында, қоғамнан уақытша оқшаулауды қамтамасыз ететін арнаулы мекемелерде, сондай-ақ Қазақстан Республикасының шет мемлекеттердегi өкiлдiктерiнің жанынан, Қазақстан Республикасына қарайтын және сайлау күнi жүзуде жүрген кемелерде құрылған сайлау учаскелерi бойынша сайлаушылардың тiзiмдерi аталған мекемелердiң басшылары, тиiстi әкiмдер, аталған өкiлдiктердің басшылары мен кеме капитандары ұсынған деректер негiзiнде жасалады.</w:t>
      </w:r>
    </w:p>
    <w:bookmarkEnd w:id="78"/>
    <w:bookmarkStart w:name="z113" w:id="79"/>
    <w:p>
      <w:pPr>
        <w:spacing w:after="0"/>
        <w:ind w:left="0"/>
        <w:jc w:val="both"/>
      </w:pPr>
      <w:r>
        <w:rPr>
          <w:rFonts w:ascii="Times New Roman"/>
          <w:b w:val="false"/>
          <w:i w:val="false"/>
          <w:color w:val="000000"/>
          <w:sz w:val="28"/>
        </w:rPr>
        <w:t>
      Уақытша болу орындарында (демалыс үйлерінде, санаторийлік-курорттық ұйымдарда, стационарлық жағдайда емделіп жатқан, үздіксіз жұмыс істейтін өндірісі бар ұйымдарда, жұмысты вахталық әдіспен ұйымдастыру орындарында, қоғамнан уақытша оқшаулауды қамтамасыз ететін арнаулы мекемелерде, сондай-ақ Қазақстан Республикасының шет мемлекеттердегі өкілдіктерiнің жанынан, Қазақстан Республикасына қарайтын және сайлау күнi жүзуде жүрген кемелерде) құрылған сайлау учаскелерi бойынша сайлаушылардың тізімдері дауыс беру күнінің алдындағы күндегі жағдай бойынша мiндеттi түрде нақтылануға тиiс.";</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bookmarkStart w:name="z115" w:id="8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25-бапта</w:t>
      </w:r>
      <w:r>
        <w:rPr>
          <w:rFonts w:ascii="Times New Roman"/>
          <w:b w:val="false"/>
          <w:i w:val="false"/>
          <w:color w:val="000000"/>
          <w:sz w:val="28"/>
        </w:rPr>
        <w:t>:</w:t>
      </w:r>
    </w:p>
    <w:bookmarkEnd w:id="80"/>
    <w:bookmarkStart w:name="z116" w:id="8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81"/>
    <w:bookmarkStart w:name="z117" w:id="82"/>
    <w:p>
      <w:pPr>
        <w:spacing w:after="0"/>
        <w:ind w:left="0"/>
        <w:jc w:val="both"/>
      </w:pPr>
      <w:r>
        <w:rPr>
          <w:rFonts w:ascii="Times New Roman"/>
          <w:b w:val="false"/>
          <w:i w:val="false"/>
          <w:color w:val="000000"/>
          <w:sz w:val="28"/>
        </w:rPr>
        <w:t>
      "3) демалыс үйлерiнде, санаторийлік-курорттық ұйымдарда, стационарлық жағдайда емделіп жатқан, шалғай жерде және қатынасу қиын аудандарда орналасқан, азаматтар тұратын мекендерде, шалғайдағы мал шаруашылығы учаскелерiнде, үздіксіз жұмыс істейтін өндірісі бар ұйымдарда, жұмысты вахталық әдіспен ұйымдастыру орындарында, қоғамнан уақытша оқшаулауды қамтамасыз ететін арнаулы мекемелерде, Қазақстан Республикасына қарайтын және сайлау күнi жүзуде жүрген кемелерде құрылған сайлау учаскелерi бойынша дауыс берудi өткiзетiн күнi аталған мекемелер мен ұйымдарда немесе кеме бортында болатын азаматтардың бәрi;";</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119" w:id="8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26-бап</w:t>
      </w:r>
      <w:r>
        <w:rPr>
          <w:rFonts w:ascii="Times New Roman"/>
          <w:b w:val="false"/>
          <w:i w:val="false"/>
          <w:color w:val="000000"/>
          <w:sz w:val="28"/>
        </w:rPr>
        <w:t xml:space="preserve"> мынадай редакцияда жазылсын:</w:t>
      </w:r>
    </w:p>
    <w:bookmarkEnd w:id="83"/>
    <w:bookmarkStart w:name="z120" w:id="84"/>
    <w:p>
      <w:pPr>
        <w:spacing w:after="0"/>
        <w:ind w:left="0"/>
        <w:jc w:val="both"/>
      </w:pPr>
      <w:r>
        <w:rPr>
          <w:rFonts w:ascii="Times New Roman"/>
          <w:b w:val="false"/>
          <w:i w:val="false"/>
          <w:color w:val="000000"/>
          <w:sz w:val="28"/>
        </w:rPr>
        <w:t>
      "26-бап. Сайлаушылардың тізімдерімен таныстыру</w:t>
      </w:r>
    </w:p>
    <w:bookmarkEnd w:id="84"/>
    <w:bookmarkStart w:name="z121" w:id="85"/>
    <w:p>
      <w:pPr>
        <w:spacing w:after="0"/>
        <w:ind w:left="0"/>
        <w:jc w:val="both"/>
      </w:pPr>
      <w:r>
        <w:rPr>
          <w:rFonts w:ascii="Times New Roman"/>
          <w:b w:val="false"/>
          <w:i w:val="false"/>
          <w:color w:val="000000"/>
          <w:sz w:val="28"/>
        </w:rPr>
        <w:t>
      1. Азаматтардың тұрғылықты жері бойынша құрылған сайлау учаскелері бойынша сайлаушылардың тізімдері сайлаушыларға өздері туралы деректермен танысу үшін дауыс беру күнінен он бес күн бұрын ұсынылады.</w:t>
      </w:r>
    </w:p>
    <w:bookmarkEnd w:id="85"/>
    <w:bookmarkStart w:name="z122" w:id="86"/>
    <w:p>
      <w:pPr>
        <w:spacing w:after="0"/>
        <w:ind w:left="0"/>
        <w:jc w:val="both"/>
      </w:pPr>
      <w:r>
        <w:rPr>
          <w:rFonts w:ascii="Times New Roman"/>
          <w:b w:val="false"/>
          <w:i w:val="false"/>
          <w:color w:val="000000"/>
          <w:sz w:val="28"/>
        </w:rPr>
        <w:t>
      Әскери бөлімдерде, Қазақстан Республикасына қарайтын және сайлау күні жүзуде жүрген кемелерде, демалыс үйлерінде, санаторийлік-курорттық ұйымдарда, стационарлық жағдайда емделіп жатқан, шалғай жерде және қатынасу қиын аудандарда орналасқан, азаматтар тұратын мекендерде, шалғайдағы мал шаруашылығы учаскелерінде, үздіксіз жұмыс істейтін өндірісі бар ұйымдарда, жұмысты вахталық әдіспен ұйымдастыру орындарында, қоғамнан уақытша оқшаулауды қамтамасыз ететін арнаулы мекемелерде, Қазақстан Республикасының шет мемлекеттердегі шет елдердегі мекемелерінің жанынан құрылған сайлау учаскелеріндегі сайлаушыларға сайлаушылардың тізімдері өздері туралы деректермен танысу үшін дауыс беру күнінен бес күн бұрын (өзге де жергілікті өзін-өзі басқару органдарының мүшелерін сайлауды өткізу кезінде құрылған сайлау учаскелерінде – дауыс беру күнінен жеті күн бұрын) ұсынылады.</w:t>
      </w:r>
    </w:p>
    <w:bookmarkEnd w:id="86"/>
    <w:bookmarkStart w:name="z123" w:id="87"/>
    <w:p>
      <w:pPr>
        <w:spacing w:after="0"/>
        <w:ind w:left="0"/>
        <w:jc w:val="both"/>
      </w:pPr>
      <w:r>
        <w:rPr>
          <w:rFonts w:ascii="Times New Roman"/>
          <w:b w:val="false"/>
          <w:i w:val="false"/>
          <w:color w:val="000000"/>
          <w:sz w:val="28"/>
        </w:rPr>
        <w:t>
      2. Әрбiр азамат сайлаушылар тiзiмдерiндегi өзi туралы деректердi тексеруге және тiзiмге енгiзiлмегенiне, дұрыс енгiзiлмегенiне немесе тiзiмнен шығарып тасталғанына, сондай-ақ тiзiмдегi сайлаушы туралы деректерде дәлсіздіктердің жiберiлгенiне шағым жасауға құқылы. Сайлаушылардың тізімдеріне енгізу, олардан шығарып тастау не тізімдерге түзетулер жасау қажеттiлігi туралы өтініштерді тиiстi сайлау комиссиясы өтініш сайлау комиссиясына келiп түскен күнi қарайды. Сайлау комиссиясы өтініш мақұлданбаған жағдайда өтініш берушіге оның өтінішінің мақұлданбағаны туралы уәжді шешiмнiң көшiрмесiн дереу бередi. Шешiмге сайлау комиссиясы орналасқан жердегі тиiстi сотқа шағым жасалуы мүмкін, сот шағымды келіп түскен күні қарайды. Өтініш беруші үшiн оң шешiм қабылданған жағдайда сайлаушылар тiзiмін түзетуді немесе тiзiмге енгiзiлмеген сайлаушыны енгізуді сайлау комиссиясы дереу жүргiзедi.</w:t>
      </w:r>
    </w:p>
    <w:bookmarkEnd w:id="87"/>
    <w:bookmarkStart w:name="z124" w:id="88"/>
    <w:p>
      <w:pPr>
        <w:spacing w:after="0"/>
        <w:ind w:left="0"/>
        <w:jc w:val="both"/>
      </w:pPr>
      <w:r>
        <w:rPr>
          <w:rFonts w:ascii="Times New Roman"/>
          <w:b w:val="false"/>
          <w:i w:val="false"/>
          <w:color w:val="000000"/>
          <w:sz w:val="28"/>
        </w:rPr>
        <w:t>
      3. Дауыс беру күнін қоспағанда, учаскелік сайлау комиссияларының жұмыс графигін тиісті аумақтық сайлау комиссиялары айқындайды.";</w:t>
      </w:r>
    </w:p>
    <w:bookmarkEnd w:id="88"/>
    <w:bookmarkStart w:name="z125" w:id="8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27-бапта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"Шетелдіктердiң" деген сөз "Шетел азаматтарының"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28" w:id="90"/>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90"/>
    <w:bookmarkStart w:name="z129" w:id="91"/>
    <w:p>
      <w:pPr>
        <w:spacing w:after="0"/>
        <w:ind w:left="0"/>
        <w:jc w:val="both"/>
      </w:pPr>
      <w:r>
        <w:rPr>
          <w:rFonts w:ascii="Times New Roman"/>
          <w:b w:val="false"/>
          <w:i w:val="false"/>
          <w:color w:val="000000"/>
          <w:sz w:val="28"/>
        </w:rPr>
        <w:t>
      "1) мемлекеттік органдарға, жергілікті мемлекеттік басқару органдарына, сондай-ақ лауазымдық өкілеттіктерін атқару кезінде олардың лауазымды адамдарына;";</w:t>
      </w:r>
    </w:p>
    <w:bookmarkEnd w:id="91"/>
    <w:bookmarkStart w:name="z130" w:id="92"/>
    <w:p>
      <w:pPr>
        <w:spacing w:after="0"/>
        <w:ind w:left="0"/>
        <w:jc w:val="both"/>
      </w:pPr>
      <w:r>
        <w:rPr>
          <w:rFonts w:ascii="Times New Roman"/>
          <w:b w:val="false"/>
          <w:i w:val="false"/>
          <w:color w:val="000000"/>
          <w:sz w:val="28"/>
        </w:rPr>
        <w:t>
      мынадай мазмұндағы үшінші бөлікпен толықтырылсын:</w:t>
      </w:r>
    </w:p>
    <w:bookmarkEnd w:id="92"/>
    <w:bookmarkStart w:name="z131" w:id="93"/>
    <w:p>
      <w:pPr>
        <w:spacing w:after="0"/>
        <w:ind w:left="0"/>
        <w:jc w:val="both"/>
      </w:pPr>
      <w:r>
        <w:rPr>
          <w:rFonts w:ascii="Times New Roman"/>
          <w:b w:val="false"/>
          <w:i w:val="false"/>
          <w:color w:val="000000"/>
          <w:sz w:val="28"/>
        </w:rPr>
        <w:t>
      "Толтырылған бюллетеньнің фото- және (немесе) бейнетүсірілімін жүзеге асыруға және оны дауыс беру күні таратуға тыйым салынады.";</w:t>
      </w:r>
    </w:p>
    <w:bookmarkEnd w:id="93"/>
    <w:bookmarkStart w:name="z132" w:id="9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28-бапта</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"заң актiлерiне" деген сөздер "заңдарына"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35" w:id="95"/>
    <w:p>
      <w:pPr>
        <w:spacing w:after="0"/>
        <w:ind w:left="0"/>
        <w:jc w:val="both"/>
      </w:pPr>
      <w:r>
        <w:rPr>
          <w:rFonts w:ascii="Times New Roman"/>
          <w:b w:val="false"/>
          <w:i w:val="false"/>
          <w:color w:val="000000"/>
          <w:sz w:val="28"/>
        </w:rPr>
        <w:t xml:space="preserve">
      үшінші бөліктегі "Парламент Сенатының депутаттығына кандидаттар,", "Парламент Мәжілісі мен" деген сөздер алып тасталсын; </w:t>
      </w:r>
    </w:p>
    <w:bookmarkEnd w:id="95"/>
    <w:bookmarkStart w:name="z136" w:id="96"/>
    <w:p>
      <w:pPr>
        <w:spacing w:after="0"/>
        <w:ind w:left="0"/>
        <w:jc w:val="both"/>
      </w:pPr>
      <w:r>
        <w:rPr>
          <w:rFonts w:ascii="Times New Roman"/>
          <w:b w:val="false"/>
          <w:i w:val="false"/>
          <w:color w:val="000000"/>
          <w:sz w:val="28"/>
        </w:rPr>
        <w:t>
      алтыншы бөліктегі "Онлайн-платформаларды" деген сөздер "Өздерінің интернет-ресурстарын, онлайн-платформалардағы аккаунттарын пайдаланатын саяси партиялар мен кандидаттарды қоспағанда, онлайн-платформаларды" деген сөздермен ауыстырылсын;</w:t>
      </w:r>
    </w:p>
    <w:bookmarkEnd w:id="96"/>
    <w:bookmarkStart w:name="z137" w:id="97"/>
    <w:p>
      <w:pPr>
        <w:spacing w:after="0"/>
        <w:ind w:left="0"/>
        <w:jc w:val="both"/>
      </w:pPr>
      <w:r>
        <w:rPr>
          <w:rFonts w:ascii="Times New Roman"/>
          <w:b w:val="false"/>
          <w:i w:val="false"/>
          <w:color w:val="000000"/>
          <w:sz w:val="28"/>
        </w:rPr>
        <w:t>
      сегізінші бөлікте:</w:t>
      </w:r>
    </w:p>
    <w:bookmarkEnd w:id="97"/>
    <w:bookmarkStart w:name="z138" w:id="98"/>
    <w:p>
      <w:pPr>
        <w:spacing w:after="0"/>
        <w:ind w:left="0"/>
        <w:jc w:val="both"/>
      </w:pPr>
      <w:r>
        <w:rPr>
          <w:rFonts w:ascii="Times New Roman"/>
          <w:b w:val="false"/>
          <w:i w:val="false"/>
          <w:color w:val="000000"/>
          <w:sz w:val="28"/>
        </w:rPr>
        <w:t xml:space="preserve">
      "партиялық тізімдер бойынша Парламент Мәжілісі" деген сөздер "Құрылтай" деген сөзбен ауыстырылсын; </w:t>
      </w:r>
    </w:p>
    <w:bookmarkEnd w:id="98"/>
    <w:bookmarkStart w:name="z139" w:id="99"/>
    <w:p>
      <w:pPr>
        <w:spacing w:after="0"/>
        <w:ind w:left="0"/>
        <w:jc w:val="both"/>
      </w:pPr>
      <w:r>
        <w:rPr>
          <w:rFonts w:ascii="Times New Roman"/>
          <w:b w:val="false"/>
          <w:i w:val="false"/>
          <w:color w:val="000000"/>
          <w:sz w:val="28"/>
        </w:rPr>
        <w:t xml:space="preserve">
      "Парламент Сенаты, бірмандаттық аумақтық сайлау округтері бойынша Парламент Мәжілісінің депутаттарын," деген сөздер алып тасталсын; </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"материалдарын таратуға" деген сөздерден кейін ", сондай-ақ ағымдағы науқанға арналып дайындалмаған үгіт материалдарын пайдалануға" деген сөздермен толықтырылсын;</w:t>
      </w:r>
    </w:p>
    <w:bookmarkStart w:name="z141" w:id="100"/>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29-баптың</w:t>
      </w:r>
      <w:r>
        <w:rPr>
          <w:rFonts w:ascii="Times New Roman"/>
          <w:b w:val="false"/>
          <w:i w:val="false"/>
          <w:color w:val="000000"/>
          <w:sz w:val="28"/>
        </w:rPr>
        <w:t xml:space="preserve"> бірінші бөлігі мынадай редакцияда жазылсын: </w:t>
      </w:r>
    </w:p>
    <w:bookmarkEnd w:id="100"/>
    <w:bookmarkStart w:name="z142" w:id="101"/>
    <w:p>
      <w:pPr>
        <w:spacing w:after="0"/>
        <w:ind w:left="0"/>
        <w:jc w:val="both"/>
      </w:pPr>
      <w:r>
        <w:rPr>
          <w:rFonts w:ascii="Times New Roman"/>
          <w:b w:val="false"/>
          <w:i w:val="false"/>
          <w:color w:val="000000"/>
          <w:sz w:val="28"/>
        </w:rPr>
        <w:t>
      "Президенттiкке, мәслихат депутаттығына, әкім болуға, өзге де жергiлiктi өзін-өзi басқару органына мүше болуға кандидат, партиялық тізімін ұсынған саяси партия өзінің болашақ қызметiнiң сайлау алдындағы бағдарламасын баяндайды. Сайлау алдындағы бағдарламада Қазақстан Республикасының конституциялық құрылыс негіздерін күштеп өзгерту, аумағының тұтастығына, Егемендігі мен Тәуелсіздігіне қол сұғу, қоғамдық тәртіпті бұзу, ұлттық қауіпсіздікке нұқсан келтіру, соғыс, қарулы қақтығыс, әлеуметтік, нәсілдік, ұлттық, этностық, діни басымдық немесе алауыздық, қатыгездік пен зорлық-зомбылыққа бас ұру идеясы, сондай-ақ осындай әрекеттерге шақыру уағыздалмауға тиiс.";</w:t>
      </w:r>
    </w:p>
    <w:bookmarkEnd w:id="101"/>
    <w:bookmarkStart w:name="z143" w:id="102"/>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31-бапта</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46" w:id="103"/>
    <w:p>
      <w:pPr>
        <w:spacing w:after="0"/>
        <w:ind w:left="0"/>
        <w:jc w:val="both"/>
      </w:pPr>
      <w:r>
        <w:rPr>
          <w:rFonts w:ascii="Times New Roman"/>
          <w:b w:val="false"/>
          <w:i w:val="false"/>
          <w:color w:val="000000"/>
          <w:sz w:val="28"/>
        </w:rPr>
        <w:t xml:space="preserve">
      "4. Сенiм білдiрiлген адам Қазақстан Республикасының он сегіз жасқа толған азаматы болуға тиiс, ол Президенттікке, Құрылтай, мәслихаттар депутаттығына, әкім болуға, өзге де жергілікті өзін-өзі басқару органдарына мүше болуға кандидат, қандай да бiр сайлау комиссиясының мүшесi, саяси мемлекеттiк қызметшi лауазымындағы адам болмауы керек."; </w:t>
      </w:r>
    </w:p>
    <w:bookmarkEnd w:id="103"/>
    <w:bookmarkStart w:name="z147" w:id="104"/>
    <w:p>
      <w:pPr>
        <w:spacing w:after="0"/>
        <w:ind w:left="0"/>
        <w:jc w:val="both"/>
      </w:pPr>
      <w:r>
        <w:rPr>
          <w:rFonts w:ascii="Times New Roman"/>
          <w:b w:val="false"/>
          <w:i w:val="false"/>
          <w:color w:val="000000"/>
          <w:sz w:val="28"/>
        </w:rPr>
        <w:t xml:space="preserve">
      27) 32-баптың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04"/>
    <w:bookmarkStart w:name="z148" w:id="105"/>
    <w:p>
      <w:pPr>
        <w:spacing w:after="0"/>
        <w:ind w:left="0"/>
        <w:jc w:val="both"/>
      </w:pPr>
      <w:r>
        <w:rPr>
          <w:rFonts w:ascii="Times New Roman"/>
          <w:b w:val="false"/>
          <w:i w:val="false"/>
          <w:color w:val="000000"/>
          <w:sz w:val="28"/>
        </w:rPr>
        <w:t>
      "1. Дауыс беру күні және оның алдындағы күнi кез келген сайлау алдындағы үгiтке тыйым салынады.";</w:t>
      </w:r>
    </w:p>
    <w:bookmarkEnd w:id="105"/>
    <w:bookmarkStart w:name="z149" w:id="106"/>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33-бапта</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"сайлауы" деген сөзден кейін ", сондай-ақ бірмандаттық аумақтық сайлау округтері бойынша сайланған мәслихаттар депутаттарын кері шақырып алу" деген сөздермен толықтырылсын;</w:t>
      </w:r>
    </w:p>
    <w:bookmarkStart w:name="z151" w:id="10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тармақшасындағы</w:t>
      </w:r>
      <w:r>
        <w:rPr>
          <w:rFonts w:ascii="Times New Roman"/>
          <w:b w:val="false"/>
          <w:i w:val="false"/>
          <w:color w:val="000000"/>
          <w:sz w:val="28"/>
        </w:rPr>
        <w:t xml:space="preserve"> "Парламенттің және" деген сөздер алып тасталсын; </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"шет елдердiң Заңды тұлғалары мен", "республикадағы сайлауды қаржыландыруға қатысуына" деген сөздер тиісінше "шетелдік заңды тұлғалар мен шетел азаматтары, сондай-ақ", "Қазақстан Республикасындағы сайлаумен байланысты іс-шараларды қаржыландыруға және өзгедей қамтамасыз етуге қатысуына" деген сөздермен ауыстырылсын;</w:t>
      </w:r>
    </w:p>
    <w:bookmarkStart w:name="z153" w:id="108"/>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34-бапта</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55" w:id="109"/>
    <w:p>
      <w:pPr>
        <w:spacing w:after="0"/>
        <w:ind w:left="0"/>
        <w:jc w:val="both"/>
      </w:pPr>
      <w:r>
        <w:rPr>
          <w:rFonts w:ascii="Times New Roman"/>
          <w:b w:val="false"/>
          <w:i w:val="false"/>
          <w:color w:val="000000"/>
          <w:sz w:val="28"/>
        </w:rPr>
        <w:t>
      "1. Президенттікке, мәслихат депутаттығына кандидаттардың, партиялық тізімдерін ұсынған саяси партиялардың сайлау алдындағы үгiтi осы Конституциялық заңда белгiленген тәртiппен құрылатын сайлау қорларының қаражатынан қаржыландырылуы мүмкін.";</w:t>
      </w:r>
    </w:p>
    <w:bookmarkEnd w:id="109"/>
    <w:bookmarkStart w:name="z156" w:id="110"/>
    <w:p>
      <w:pPr>
        <w:spacing w:after="0"/>
        <w:ind w:left="0"/>
        <w:jc w:val="both"/>
      </w:pPr>
      <w:r>
        <w:rPr>
          <w:rFonts w:ascii="Times New Roman"/>
          <w:b w:val="false"/>
          <w:i w:val="false"/>
          <w:color w:val="000000"/>
          <w:sz w:val="28"/>
        </w:rPr>
        <w:t>
      мынадай мазмұндағы 1-1-тармақпен толықтырылсын:</w:t>
      </w:r>
    </w:p>
    <w:bookmarkEnd w:id="110"/>
    <w:bookmarkStart w:name="z157" w:id="111"/>
    <w:p>
      <w:pPr>
        <w:spacing w:after="0"/>
        <w:ind w:left="0"/>
        <w:jc w:val="both"/>
      </w:pPr>
      <w:r>
        <w:rPr>
          <w:rFonts w:ascii="Times New Roman"/>
          <w:b w:val="false"/>
          <w:i w:val="false"/>
          <w:color w:val="000000"/>
          <w:sz w:val="28"/>
        </w:rPr>
        <w:t>
      "1-1. Кандидаттардың, партиялық тізімдерін ұсынған саяси партиялардың сайлау қорларынан басқа қаржыландыруды тартуына немесе өзге де материалдық көмекті қабылдауына тыйым салынады.";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 </w:t>
      </w:r>
    </w:p>
    <w:bookmarkStart w:name="z160" w:id="112"/>
    <w:p>
      <w:pPr>
        <w:spacing w:after="0"/>
        <w:ind w:left="0"/>
        <w:jc w:val="both"/>
      </w:pPr>
      <w:r>
        <w:rPr>
          <w:rFonts w:ascii="Times New Roman"/>
          <w:b w:val="false"/>
          <w:i w:val="false"/>
          <w:color w:val="000000"/>
          <w:sz w:val="28"/>
        </w:rPr>
        <w:t>
      "1) кандидаттардың жеке қаражатынан, саяси партиялардың қаражатынан;</w:t>
      </w:r>
    </w:p>
    <w:bookmarkEnd w:id="112"/>
    <w:bookmarkStart w:name="z161" w:id="113"/>
    <w:p>
      <w:pPr>
        <w:spacing w:after="0"/>
        <w:ind w:left="0"/>
        <w:jc w:val="both"/>
      </w:pPr>
      <w:r>
        <w:rPr>
          <w:rFonts w:ascii="Times New Roman"/>
          <w:b w:val="false"/>
          <w:i w:val="false"/>
          <w:color w:val="000000"/>
          <w:sz w:val="28"/>
        </w:rPr>
        <w:t>
      2) кандидатқа оны ұсынған Қазақстан Республикасының қоғамдық бiрлестiгi бөлген қаражаттан;";</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бірінші сөйлемі мынадай редакцияда жазылсын: </w:t>
      </w:r>
    </w:p>
    <w:bookmarkStart w:name="z163" w:id="114"/>
    <w:p>
      <w:pPr>
        <w:spacing w:after="0"/>
        <w:ind w:left="0"/>
        <w:jc w:val="both"/>
      </w:pPr>
      <w:r>
        <w:rPr>
          <w:rFonts w:ascii="Times New Roman"/>
          <w:b w:val="false"/>
          <w:i w:val="false"/>
          <w:color w:val="000000"/>
          <w:sz w:val="28"/>
        </w:rPr>
        <w:t xml:space="preserve">
      "3) Қазақстан Республикасының азаматтары мен ұйымдарының ерiктi қайырмалдықтарынан құралады."; </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65" w:id="115"/>
    <w:p>
      <w:pPr>
        <w:spacing w:after="0"/>
        <w:ind w:left="0"/>
        <w:jc w:val="both"/>
      </w:pPr>
      <w:r>
        <w:rPr>
          <w:rFonts w:ascii="Times New Roman"/>
          <w:b w:val="false"/>
          <w:i w:val="false"/>
          <w:color w:val="000000"/>
          <w:sz w:val="28"/>
        </w:rPr>
        <w:t>
      бірінші абзацтағы "бес күн" деген сөздер "он жұмыс күні" деген сөздермен ауыстырылсын;</w:t>
      </w:r>
    </w:p>
    <w:bookmarkEnd w:id="115"/>
    <w:bookmarkStart w:name="z166" w:id="116"/>
    <w:p>
      <w:pPr>
        <w:spacing w:after="0"/>
        <w:ind w:left="0"/>
        <w:jc w:val="both"/>
      </w:pPr>
      <w:r>
        <w:rPr>
          <w:rFonts w:ascii="Times New Roman"/>
          <w:b w:val="false"/>
          <w:i w:val="false"/>
          <w:color w:val="000000"/>
          <w:sz w:val="28"/>
        </w:rPr>
        <w:t>
      үшінші абзац алып тасталсын;</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"комиссиясы банк мекемелерiнде ашатын арнаулы уақытша шоттарға түсiрiледi" деген сөздер "комиссиясының жазбаша ақпараты негізінде Орталық сайлау комиссиясы айқындаған банктерде кандидаттар, саяси партиялар ашатын арнаулы уақытша шотқа есепке жатқызылады"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сөйлемі "ақша қаражаты" деген сөздерден кейін "осы Конституциялық заңға сәйкес тиісті шешімге шағым жасау кезеңі өткеннен кейін" деген сөздермен толықтырылсын;</w:t>
      </w:r>
    </w:p>
    <w:bookmarkStart w:name="z169" w:id="117"/>
    <w:p>
      <w:pPr>
        <w:spacing w:after="0"/>
        <w:ind w:left="0"/>
        <w:jc w:val="both"/>
      </w:pPr>
      <w:r>
        <w:rPr>
          <w:rFonts w:ascii="Times New Roman"/>
          <w:b w:val="false"/>
          <w:i w:val="false"/>
          <w:color w:val="000000"/>
          <w:sz w:val="28"/>
        </w:rPr>
        <w:t xml:space="preserve">
      30) 35-баптың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117"/>
    <w:bookmarkStart w:name="z170" w:id="118"/>
    <w:p>
      <w:pPr>
        <w:spacing w:after="0"/>
        <w:ind w:left="0"/>
        <w:jc w:val="both"/>
      </w:pPr>
      <w:r>
        <w:rPr>
          <w:rFonts w:ascii="Times New Roman"/>
          <w:b w:val="false"/>
          <w:i w:val="false"/>
          <w:color w:val="000000"/>
          <w:sz w:val="28"/>
        </w:rPr>
        <w:t>
      "1. Президенттi, Құрылтай, мәслихаттар депутаттарын, өзге де жергілікті өзін-өзі басқару органдарының мүшелерін сайлау кезiнде сайлау iс-шараларын қаржыландыруды, сондай-ақ бірмандаттық аумақтық сайлау округтері бойынша сайланған мәслихаттар депутаттарын кері шақырып алуды Орталық сайлау комиссиясы жүзеге асырады.";</w:t>
      </w:r>
    </w:p>
    <w:bookmarkEnd w:id="118"/>
    <w:bookmarkStart w:name="z171" w:id="11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38-бапта</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73" w:id="120"/>
    <w:p>
      <w:pPr>
        <w:spacing w:after="0"/>
        <w:ind w:left="0"/>
        <w:jc w:val="both"/>
      </w:pPr>
      <w:r>
        <w:rPr>
          <w:rFonts w:ascii="Times New Roman"/>
          <w:b w:val="false"/>
          <w:i w:val="false"/>
          <w:color w:val="000000"/>
          <w:sz w:val="28"/>
        </w:rPr>
        <w:t>
      "3. Қазақстан Республикасына қарайтын және сайлау күнi жүзуде жүрген кемелерде, әскери бөлiмдерде, шалғай және қатынасу қиын аудандарда, шалғайдағы мал шаруашылығы учаскелерiнде, үздіксіз жұмыс істейтін өндірісі бар ұйымдарда, демалыс үйлерiнде, санаторийлік-курорттық ұйымдарда, стационарлық жағдайда емделіп жатқан, жұмысты вахталық әдіспен ұйымдастыру орындарында, қоғамнан уақытша оқшаулауды қамтамасыз ететін арнаулы мекемелерде, сондай-ақ Қазақстан Республикасының шет мемлекеттердегi өкiлдiктерi жанынан құрылған сайлау учаскелерiнде учаскелiк сайлау комиссиясы, егер тiзiмге енгiзiлген сайлаушылардың бәрi дауыс берсе, дауыс берудi аяқталды деп кез келген уақытта жариялауы мүмкін. Мұндай учаскелердiң тiзбесiн тиiстi сайлау комиссиясы сайлауға дейiн жетi күннен кешiктiрмей, мәслихаттардан басқа, өзге де жергілікті өзін-өзі басқару органдарының мүшелерін сайлауды өткiзу кезінде үш күннен кешiктiрмей бекiтедi.";</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175" w:id="121"/>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39-бапта</w:t>
      </w:r>
      <w:r>
        <w:rPr>
          <w:rFonts w:ascii="Times New Roman"/>
          <w:b w:val="false"/>
          <w:i w:val="false"/>
          <w:color w:val="000000"/>
          <w:sz w:val="28"/>
        </w:rPr>
        <w:t>:</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7" w:id="122"/>
    <w:p>
      <w:pPr>
        <w:spacing w:after="0"/>
        <w:ind w:left="0"/>
        <w:jc w:val="both"/>
      </w:pPr>
      <w:r>
        <w:rPr>
          <w:rFonts w:ascii="Times New Roman"/>
          <w:b w:val="false"/>
          <w:i w:val="false"/>
          <w:color w:val="000000"/>
          <w:sz w:val="28"/>
        </w:rPr>
        <w:t>
      "1. Президенттi, Құрылтайдың, мәслихаттардың депутаттарын, әкімді, өзге де жергілікті өзін-өзі басқару органдарының мүшелерін сайлауда дауыс беру арнайы бөлiнген үй-жайларда өткiзiлуге тиiс, оларда жасырын дауыс беруге арналған кабиналар жеткiлiктi мөлшерде жабдықталуға, сайлау бюллетеньдерiн беретiн орындар белгiленуге және дауыс беруге арналған жәшiктер дауыс беретiн адамдар оларға міндетті түрде жасырын дауыс беруге арналған кабиналар арқылы өтiп келетiндей етіп қойылуға тиiс. Бұл ретте байқаушыларға, сенiм бiлдiрілген адамдарға, бұқаралық ақпарат құралдарының өкілдерi мен сайлау комиссиясының мүшелерiне сайлау жәшiктерін, жасырын дауыс беруге арналған кабиналарға кірудi және шығуды бақылау мүмкіндігі қамтамасыз етілуге тиiс.";</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"мүмкіндігі шектеулі" деген сөздер "мүгедектігі бар" деген сөздермен ауыстырылсын;</w:t>
      </w:r>
    </w:p>
    <w:bookmarkStart w:name="z179" w:id="123"/>
    <w:p>
      <w:pPr>
        <w:spacing w:after="0"/>
        <w:ind w:left="0"/>
        <w:jc w:val="both"/>
      </w:pPr>
      <w:r>
        <w:rPr>
          <w:rFonts w:ascii="Times New Roman"/>
          <w:b w:val="false"/>
          <w:i w:val="false"/>
          <w:color w:val="000000"/>
          <w:sz w:val="28"/>
        </w:rPr>
        <w:t xml:space="preserve">
      33) 40-баптың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 </w:t>
      </w:r>
    </w:p>
    <w:bookmarkEnd w:id="123"/>
    <w:bookmarkStart w:name="z180" w:id="124"/>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41-бапта</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"(таңдаушылар тiзiмдерi)"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бөлігіндегі "жәшіктерді" деген сөз "жәшікті"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бірінші бөлігіндегі "Жалпы жұрттың танысуы" деген сөздер "Танысу" деген сөзбен ауыстырылсын; </w:t>
      </w:r>
    </w:p>
    <w:bookmarkStart w:name="z184" w:id="125"/>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43-бапта</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бөлігінде:</w:t>
      </w:r>
    </w:p>
    <w:bookmarkStart w:name="z187" w:id="126"/>
    <w:p>
      <w:pPr>
        <w:spacing w:after="0"/>
        <w:ind w:left="0"/>
        <w:jc w:val="both"/>
      </w:pPr>
      <w:r>
        <w:rPr>
          <w:rFonts w:ascii="Times New Roman"/>
          <w:b w:val="false"/>
          <w:i w:val="false"/>
          <w:color w:val="000000"/>
          <w:sz w:val="28"/>
        </w:rPr>
        <w:t>
      үшінші сөйлемдегі "сайлау бюллетеньдерiнің саны жазбаша өтініштердің тиісті санынан артық болып шықса, онда бұл жәшіктегі барлық" деген сөздер "сайлау бюллетеньдерiнің саны жазбаша өтініштер санынан артық болып шықса, онда бұл жәшіктегі тиісті сайлау бойынша" деген сөздермен ауыстырылсын;</w:t>
      </w:r>
    </w:p>
    <w:bookmarkEnd w:id="126"/>
    <w:bookmarkStart w:name="z188" w:id="127"/>
    <w:p>
      <w:pPr>
        <w:spacing w:after="0"/>
        <w:ind w:left="0"/>
        <w:jc w:val="both"/>
      </w:pPr>
      <w:r>
        <w:rPr>
          <w:rFonts w:ascii="Times New Roman"/>
          <w:b w:val="false"/>
          <w:i w:val="false"/>
          <w:color w:val="000000"/>
          <w:sz w:val="28"/>
        </w:rPr>
        <w:t>
      төртінші сөйлемдегі "барлық" деген сөз "тиісті" деген сөзбен ауыстырылсын;</w:t>
      </w:r>
    </w:p>
    <w:bookmarkEnd w:id="127"/>
    <w:bookmarkStart w:name="z189" w:id="12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128"/>
    <w:bookmarkStart w:name="z190" w:id="129"/>
    <w:p>
      <w:pPr>
        <w:spacing w:after="0"/>
        <w:ind w:left="0"/>
        <w:jc w:val="both"/>
      </w:pPr>
      <w:r>
        <w:rPr>
          <w:rFonts w:ascii="Times New Roman"/>
          <w:b w:val="false"/>
          <w:i w:val="false"/>
          <w:color w:val="000000"/>
          <w:sz w:val="28"/>
        </w:rPr>
        <w:t>
      "1) учаскедегi сайлаушылардың жалпы санын;";</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7-1-тармақтағы</w:t>
      </w:r>
      <w:r>
        <w:rPr>
          <w:rFonts w:ascii="Times New Roman"/>
          <w:b w:val="false"/>
          <w:i w:val="false"/>
          <w:color w:val="000000"/>
          <w:sz w:val="28"/>
        </w:rPr>
        <w:t xml:space="preserve"> "(Сенат депутаттарын сайлау кезiнде аумақтық сайлау комиссиясы)"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8-1-тармақтың</w:t>
      </w:r>
      <w:r>
        <w:rPr>
          <w:rFonts w:ascii="Times New Roman"/>
          <w:b w:val="false"/>
          <w:i w:val="false"/>
          <w:color w:val="000000"/>
          <w:sz w:val="28"/>
        </w:rPr>
        <w:t xml:space="preserve"> бірінші бөлігі мынадай редакцияда жазылсын: </w:t>
      </w:r>
    </w:p>
    <w:bookmarkStart w:name="z193" w:id="130"/>
    <w:p>
      <w:pPr>
        <w:spacing w:after="0"/>
        <w:ind w:left="0"/>
        <w:jc w:val="both"/>
      </w:pPr>
      <w:r>
        <w:rPr>
          <w:rFonts w:ascii="Times New Roman"/>
          <w:b w:val="false"/>
          <w:i w:val="false"/>
          <w:color w:val="000000"/>
          <w:sz w:val="28"/>
        </w:rPr>
        <w:t>
      "8-1. Сайлау округi бойынша дауыс беру нәтижелерi туралы хаттаманың көшiрмесi жалпы жұрттың танысуы үшiн округтік сайлау комиссиясының үй-жайында ілінедi және үй-жайда үш күн бойы тұрады.";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бөлігінің бірінші сөйлемі мынадай редакцияда жазылсын: </w:t>
      </w:r>
    </w:p>
    <w:bookmarkStart w:name="z195" w:id="131"/>
    <w:p>
      <w:pPr>
        <w:spacing w:after="0"/>
        <w:ind w:left="0"/>
        <w:jc w:val="both"/>
      </w:pPr>
      <w:r>
        <w:rPr>
          <w:rFonts w:ascii="Times New Roman"/>
          <w:b w:val="false"/>
          <w:i w:val="false"/>
          <w:color w:val="000000"/>
          <w:sz w:val="28"/>
        </w:rPr>
        <w:t>
      "9. Тиiстi жоғары тұрған сайлау комиссиясы учаскелiк сайлау комиссияларының хаттамаларында қателердi, сәйкессiздiктердi анықтаған болса, сондай-ақ дауысты есептеудiң дұрыстығына күмәнданатын болса, бұл комиссия тиiстi учаскелiк сайлау комиссиясының сайлаушылардың дауыстарын қайта санауы туралы шешiм қабылдауға құқылы.";</w:t>
      </w:r>
    </w:p>
    <w:bookmarkEnd w:id="131"/>
    <w:bookmarkStart w:name="z196" w:id="132"/>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44-бапта</w:t>
      </w:r>
      <w:r>
        <w:rPr>
          <w:rFonts w:ascii="Times New Roman"/>
          <w:b w:val="false"/>
          <w:i w:val="false"/>
          <w:color w:val="000000"/>
          <w:sz w:val="28"/>
        </w:rPr>
        <w:t>:</w:t>
      </w:r>
    </w:p>
    <w:bookmarkEnd w:id="132"/>
    <w:bookmarkStart w:name="z197" w:id="133"/>
    <w:p>
      <w:pPr>
        <w:spacing w:after="0"/>
        <w:ind w:left="0"/>
        <w:jc w:val="both"/>
      </w:pPr>
      <w:r>
        <w:rPr>
          <w:rFonts w:ascii="Times New Roman"/>
          <w:b w:val="false"/>
          <w:i w:val="false"/>
          <w:color w:val="000000"/>
          <w:sz w:val="28"/>
        </w:rPr>
        <w:t xml:space="preserve">
      мынадай мазмұндағы 1-1 және 2-1-тармақтармен толықтырылсын: </w:t>
      </w:r>
    </w:p>
    <w:bookmarkEnd w:id="133"/>
    <w:bookmarkStart w:name="z198" w:id="134"/>
    <w:p>
      <w:pPr>
        <w:spacing w:after="0"/>
        <w:ind w:left="0"/>
        <w:jc w:val="both"/>
      </w:pPr>
      <w:r>
        <w:rPr>
          <w:rFonts w:ascii="Times New Roman"/>
          <w:b w:val="false"/>
          <w:i w:val="false"/>
          <w:color w:val="000000"/>
          <w:sz w:val="28"/>
        </w:rPr>
        <w:t>
      "1-1. Егер дауыс беру барысында немесе дауыстарды санау не дауыс беру нәтижелерін айқындау кезінде учаскеде осы Конституциялық заңды бұзу орын алса, Орталық сайлау комиссиясы Президентті, Құрылтай депутаттарын сайлау қорытындыларын анықтау кезінде тиісті аумақтық сайлау комиссиясының ұсынуы бойынша жекелеген сайлау учаскелеріндегі немесе әкімшілік-аумақтық бірліктердегі сайлауды өткізуді жарамсыз деп тануы мүмкін.";</w:t>
      </w:r>
    </w:p>
    <w:bookmarkEnd w:id="134"/>
    <w:bookmarkStart w:name="z199" w:id="135"/>
    <w:p>
      <w:pPr>
        <w:spacing w:after="0"/>
        <w:ind w:left="0"/>
        <w:jc w:val="both"/>
      </w:pPr>
      <w:r>
        <w:rPr>
          <w:rFonts w:ascii="Times New Roman"/>
          <w:b w:val="false"/>
          <w:i w:val="false"/>
          <w:color w:val="000000"/>
          <w:sz w:val="28"/>
        </w:rPr>
        <w:t>
      "2-1. Егер дауыс беру барысында немесе дауыстарды санау не дауыс беру нәтижелерін айқындау кезінде учаскеде осы Конституциялық заңды бұзу орын алса, аумақтық сайлау комиссиясы мәслихат депутаттарын, әкімді, сондай-ақ өзге де жергілікті өзін-өзі басқару органдарын сайлау қорытындыларын анықтау кезінде жекелеген сайлау учаскелеріндегі сайлауды өткізуді тиісті төмен тұрған сайлау комиссиясының ұсынуы бойынша жарамсыз деп тануы мүмкін.";</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01" w:id="136"/>
    <w:p>
      <w:pPr>
        <w:spacing w:after="0"/>
        <w:ind w:left="0"/>
        <w:jc w:val="both"/>
      </w:pPr>
      <w:r>
        <w:rPr>
          <w:rFonts w:ascii="Times New Roman"/>
          <w:b w:val="false"/>
          <w:i w:val="false"/>
          <w:color w:val="000000"/>
          <w:sz w:val="28"/>
        </w:rPr>
        <w:t>
      бірінші бөлік мынадай редакцияда жазылсын:</w:t>
      </w:r>
    </w:p>
    <w:bookmarkEnd w:id="136"/>
    <w:bookmarkStart w:name="z202" w:id="137"/>
    <w:p>
      <w:pPr>
        <w:spacing w:after="0"/>
        <w:ind w:left="0"/>
        <w:jc w:val="both"/>
      </w:pPr>
      <w:r>
        <w:rPr>
          <w:rFonts w:ascii="Times New Roman"/>
          <w:b w:val="false"/>
          <w:i w:val="false"/>
          <w:color w:val="000000"/>
          <w:sz w:val="28"/>
        </w:rPr>
        <w:t>
      "5. Орталық сайлау комиссиясының хабарында мыналар көрсетіледі: сайлау күні, сайлаушылар тізімдеріне енгізілген және дауыс беруге қатысқан азаматтардың жалпы саны; Президенттікке сайлауға түскен кандидаттардың жалпы саны; есептен шығару куәліктері бойынша дауыс берген сайлаушылардың саны; дауыс беруге арналған үй-жайдан тыс жерде дауыс берген сайлаушылардың саны; сайлауға қатысқан саяси партиялардың саны; қайта дауыс беру өткізілетін әкімшілік-аумақтық бірліктердің саны; Президенттікке әрбір кандидат үшін, әрбір саяси партия үшін тиісті әкімшілік-аумақтық бірлік бойынша берілген дауыстардың саны; "Бәріне қарсымын" деген жолда белгісі бар бюллетеньдер саны; сайланған Президент туралы мәліметтер – тегі, аты, әкесінің аты (егер ол жеке басты куәландыратын құжатта көрсетілген болса), туған жылы, атқаратын лауазымы (қызмет түрі), тұрғылықты жері, сондай-ақ кандидаттың қалауына қарай оның саяси партияға қатыстылығы, ұлты туралы мәліметтер.";</w:t>
      </w:r>
    </w:p>
    <w:bookmarkEnd w:id="137"/>
    <w:bookmarkStart w:name="z203" w:id="138"/>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138"/>
    <w:bookmarkStart w:name="z204" w:id="139"/>
    <w:p>
      <w:pPr>
        <w:spacing w:after="0"/>
        <w:ind w:left="0"/>
        <w:jc w:val="both"/>
      </w:pPr>
      <w:r>
        <w:rPr>
          <w:rFonts w:ascii="Times New Roman"/>
          <w:b w:val="false"/>
          <w:i w:val="false"/>
          <w:color w:val="000000"/>
          <w:sz w:val="28"/>
        </w:rPr>
        <w:t>
      "Тиісті аумақтық сайлау комиссиясының хабарында мыналар көрсетіледі: сайлау күні, сайлаушылар тізімдеріне енгізілген және дауыс беруге қатысқан азаматтардың жалпы саны; сайлау округтерінің жалпы саны, бірмандаттық аумақтық сайлау округтері бойынша сайланатын, сайланған мәслихат депутаттары; сайлауға түскен кандидаттардың жалпы саны; есептен шығару куәліктері бойынша дауыс берген сайлаушылардың саны; дауыс беруге арналған үй-жайдан тыс жерде дауыс берген сайлаушылардың саны; мәслихаттар депутаттарын сайлауға қатысқан саяси партиялардың саны; қайта дауыс беру өткізілетін әкімшілік-аумақтық бірліктердің (сайлау округтерінің) саны; тиісті әкімшілік-аумақтық бірлік бойынша бірмандаттық аумақтық сайлау округтері бойынша сайланатын мәслихат депутаттығына, әкім болуға, өзге де жергілікті өзін-өзі басқару органдарының мүшесі болуға кандидаттардың әрқайсысы үшін, әрбір саяси партия үшін берілген дауыстар саны; "Бәріне қарсымын" деген жолда белгісі бар бюллетеньдер саны; бірмандаттық аумақтық сайлау округтері бойынша сайланатын, сайланған мәслихат депутаттары, әкімдер, өзге де жергілікті өзін-өзі басқару органдарының мүшелері туралы мәліметтер – тегі, аты, әкесінің аты (егер ол жеке басты куәландыратын құжатта көрсетілген болса), туған жылы, атқаратын лауазымы (қызмет түрі), тұрғылықты жері, сондай-ақ кандидаттың қалауына қарай оның саяси партияға қатыстылығы, ұлты туралы мәліметтер.";</w:t>
      </w:r>
    </w:p>
    <w:bookmarkEnd w:id="139"/>
    <w:bookmarkStart w:name="z205" w:id="140"/>
    <w:p>
      <w:pPr>
        <w:spacing w:after="0"/>
        <w:ind w:left="0"/>
        <w:jc w:val="both"/>
      </w:pPr>
      <w:r>
        <w:rPr>
          <w:rFonts w:ascii="Times New Roman"/>
          <w:b w:val="false"/>
          <w:i w:val="false"/>
          <w:color w:val="000000"/>
          <w:sz w:val="28"/>
        </w:rPr>
        <w:t xml:space="preserve">
      37) 48-баптың </w:t>
      </w:r>
      <w:r>
        <w:rPr>
          <w:rFonts w:ascii="Times New Roman"/>
          <w:b w:val="false"/>
          <w:i w:val="false"/>
          <w:color w:val="000000"/>
          <w:sz w:val="28"/>
        </w:rPr>
        <w:t>2-1-тармағындағы</w:t>
      </w:r>
      <w:r>
        <w:rPr>
          <w:rFonts w:ascii="Times New Roman"/>
          <w:b w:val="false"/>
          <w:i w:val="false"/>
          <w:color w:val="000000"/>
          <w:sz w:val="28"/>
        </w:rPr>
        <w:t xml:space="preserve"> "мүмкіндігі шектеулі" деген сөздер "мүгедектігі бар" деген сөздермен ауыстырылсын;</w:t>
      </w:r>
    </w:p>
    <w:bookmarkEnd w:id="140"/>
    <w:bookmarkStart w:name="z206" w:id="141"/>
    <w:p>
      <w:pPr>
        <w:spacing w:after="0"/>
        <w:ind w:left="0"/>
        <w:jc w:val="both"/>
      </w:pPr>
      <w:r>
        <w:rPr>
          <w:rFonts w:ascii="Times New Roman"/>
          <w:b w:val="false"/>
          <w:i w:val="false"/>
          <w:color w:val="000000"/>
          <w:sz w:val="28"/>
        </w:rPr>
        <w:t xml:space="preserve">
      38) 50-баптың </w:t>
      </w:r>
      <w:r>
        <w:rPr>
          <w:rFonts w:ascii="Times New Roman"/>
          <w:b w:val="false"/>
          <w:i w:val="false"/>
          <w:color w:val="000000"/>
          <w:sz w:val="28"/>
        </w:rPr>
        <w:t>2-тармағында</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p>
    <w:bookmarkStart w:name="z208" w:id="142"/>
    <w:p>
      <w:pPr>
        <w:spacing w:after="0"/>
        <w:ind w:left="0"/>
        <w:jc w:val="both"/>
      </w:pPr>
      <w:r>
        <w:rPr>
          <w:rFonts w:ascii="Times New Roman"/>
          <w:b w:val="false"/>
          <w:i w:val="false"/>
          <w:color w:val="000000"/>
          <w:sz w:val="28"/>
        </w:rPr>
        <w:t>
      "7) азаматтардың сайлаушылар тізіміндегі өздері туралы деректерді тексеру құқығын бұзған;";</w:t>
      </w:r>
    </w:p>
    <w:bookmarkEnd w:id="142"/>
    <w:bookmarkStart w:name="z209" w:id="143"/>
    <w:p>
      <w:pPr>
        <w:spacing w:after="0"/>
        <w:ind w:left="0"/>
        <w:jc w:val="both"/>
      </w:pPr>
      <w:r>
        <w:rPr>
          <w:rFonts w:ascii="Times New Roman"/>
          <w:b w:val="false"/>
          <w:i w:val="false"/>
          <w:color w:val="000000"/>
          <w:sz w:val="28"/>
        </w:rPr>
        <w:t>
      мынадай мазмұндағы 14-1) тармақшамен толықтырылсын:</w:t>
      </w:r>
    </w:p>
    <w:bookmarkEnd w:id="143"/>
    <w:bookmarkStart w:name="z210" w:id="144"/>
    <w:p>
      <w:pPr>
        <w:spacing w:after="0"/>
        <w:ind w:left="0"/>
        <w:jc w:val="both"/>
      </w:pPr>
      <w:r>
        <w:rPr>
          <w:rFonts w:ascii="Times New Roman"/>
          <w:b w:val="false"/>
          <w:i w:val="false"/>
          <w:color w:val="000000"/>
          <w:sz w:val="28"/>
        </w:rPr>
        <w:t>
      "14-1) сайлау қорларынан басқа қаржыландыруды тартқан немесе өзге де материалдық көмекті қабылдаған;";</w:t>
      </w:r>
    </w:p>
    <w:bookmarkEnd w:id="144"/>
    <w:bookmarkStart w:name="z211" w:id="145"/>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51-бап</w:t>
      </w:r>
      <w:r>
        <w:rPr>
          <w:rFonts w:ascii="Times New Roman"/>
          <w:b w:val="false"/>
          <w:i w:val="false"/>
          <w:color w:val="000000"/>
          <w:sz w:val="28"/>
        </w:rPr>
        <w:t xml:space="preserve"> мынадай редакцияда жазылсын: </w:t>
      </w:r>
    </w:p>
    <w:bookmarkEnd w:id="145"/>
    <w:bookmarkStart w:name="z212" w:id="146"/>
    <w:p>
      <w:pPr>
        <w:spacing w:after="0"/>
        <w:ind w:left="0"/>
        <w:jc w:val="both"/>
      </w:pPr>
      <w:r>
        <w:rPr>
          <w:rFonts w:ascii="Times New Roman"/>
          <w:b w:val="false"/>
          <w:i w:val="false"/>
          <w:color w:val="000000"/>
          <w:sz w:val="28"/>
        </w:rPr>
        <w:t>
      "51-бап. Қазақстан Республикасы Президентінің сайлауы</w:t>
      </w:r>
    </w:p>
    <w:bookmarkEnd w:id="146"/>
    <w:bookmarkStart w:name="z213" w:id="147"/>
    <w:p>
      <w:pPr>
        <w:spacing w:after="0"/>
        <w:ind w:left="0"/>
        <w:jc w:val="both"/>
      </w:pPr>
      <w:r>
        <w:rPr>
          <w:rFonts w:ascii="Times New Roman"/>
          <w:b w:val="false"/>
          <w:i w:val="false"/>
          <w:color w:val="000000"/>
          <w:sz w:val="28"/>
        </w:rPr>
        <w:t>
      1. Қазақстан Республикасы Президентінің сайлауы жетi жылда бiр рет оның өкілеттік мерзімі аяқталғанға дейін екі айдан кешіктірілмей өткізіледі және Құрылтайдың жаңа құрамын сайлау мерзімімен тұспа-тұс келмеуге тиіс.</w:t>
      </w:r>
    </w:p>
    <w:bookmarkEnd w:id="147"/>
    <w:bookmarkStart w:name="z214" w:id="148"/>
    <w:p>
      <w:pPr>
        <w:spacing w:after="0"/>
        <w:ind w:left="0"/>
        <w:jc w:val="both"/>
      </w:pPr>
      <w:r>
        <w:rPr>
          <w:rFonts w:ascii="Times New Roman"/>
          <w:b w:val="false"/>
          <w:i w:val="false"/>
          <w:color w:val="000000"/>
          <w:sz w:val="28"/>
        </w:rPr>
        <w:t xml:space="preserve">
      2. Қазақстан Республикасы Конституциясы 51-бабының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жағдайларда Қазақстан Республикасы Президентінің сайлауы осы Конституциялық заңда белгіленген қағидаларға сәйкес Құрылтай сайлау өткізу туралы жариялаған күннен бастап екі ай ішінде өткізіледі. Сайлау іс-шараларын өткізу мерзімдерін Орталық сайлау комиссиясы айқындайды.";</w:t>
      </w:r>
    </w:p>
    <w:bookmarkEnd w:id="148"/>
    <w:bookmarkStart w:name="z215" w:id="149"/>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51-1-бап</w:t>
      </w:r>
      <w:r>
        <w:rPr>
          <w:rFonts w:ascii="Times New Roman"/>
          <w:b w:val="false"/>
          <w:i w:val="false"/>
          <w:color w:val="000000"/>
          <w:sz w:val="28"/>
        </w:rPr>
        <w:t xml:space="preserve"> алып тасталсын;</w:t>
      </w:r>
    </w:p>
    <w:bookmarkEnd w:id="149"/>
    <w:bookmarkStart w:name="z216" w:id="150"/>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53-бап</w:t>
      </w:r>
      <w:r>
        <w:rPr>
          <w:rFonts w:ascii="Times New Roman"/>
          <w:b w:val="false"/>
          <w:i w:val="false"/>
          <w:color w:val="000000"/>
          <w:sz w:val="28"/>
        </w:rPr>
        <w:t xml:space="preserve"> мынадай редакцияда жазылсын:</w:t>
      </w:r>
    </w:p>
    <w:bookmarkEnd w:id="150"/>
    <w:bookmarkStart w:name="z217" w:id="151"/>
    <w:p>
      <w:pPr>
        <w:spacing w:after="0"/>
        <w:ind w:left="0"/>
        <w:jc w:val="both"/>
      </w:pPr>
      <w:r>
        <w:rPr>
          <w:rFonts w:ascii="Times New Roman"/>
          <w:b w:val="false"/>
          <w:i w:val="false"/>
          <w:color w:val="000000"/>
          <w:sz w:val="28"/>
        </w:rPr>
        <w:t>
      "53-бап. Қазақстан Республикасы Президентiнің сайлауын жариялау</w:t>
      </w:r>
    </w:p>
    <w:bookmarkEnd w:id="151"/>
    <w:bookmarkStart w:name="z218" w:id="152"/>
    <w:p>
      <w:pPr>
        <w:spacing w:after="0"/>
        <w:ind w:left="0"/>
        <w:jc w:val="both"/>
      </w:pPr>
      <w:r>
        <w:rPr>
          <w:rFonts w:ascii="Times New Roman"/>
          <w:b w:val="false"/>
          <w:i w:val="false"/>
          <w:color w:val="000000"/>
          <w:sz w:val="28"/>
        </w:rPr>
        <w:t>
      1. Президенттің сайлауын Президенттің өкілеттік мерзімі аяқталғанға дейін кемінде бес ай бұрын Құрылтай жариялайды.</w:t>
      </w:r>
    </w:p>
    <w:bookmarkEnd w:id="152"/>
    <w:bookmarkStart w:name="z219" w:id="153"/>
    <w:p>
      <w:pPr>
        <w:spacing w:after="0"/>
        <w:ind w:left="0"/>
        <w:jc w:val="both"/>
      </w:pPr>
      <w:r>
        <w:rPr>
          <w:rFonts w:ascii="Times New Roman"/>
          <w:b w:val="false"/>
          <w:i w:val="false"/>
          <w:color w:val="000000"/>
          <w:sz w:val="28"/>
        </w:rPr>
        <w:t xml:space="preserve">
      2. Қазақстан Республикасы Конституциясы 51-бабының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жағдайларда Президенттің сайлауы Президент өз еркімен орнынан түсуіне, денсаулық жағдайына қарай өз міндеттерін атқаруға тұрақты қабілетінің болмауына немесе Президенттің қызметінен кетірілуіне байланысты мерзімінен бұрын лауазымынан босатылған не қайтыс болған күннен бастап жеті күн ішінде жарияланады.";</w:t>
      </w:r>
    </w:p>
    <w:bookmarkEnd w:id="153"/>
    <w:bookmarkStart w:name="z220" w:id="154"/>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54-бапта</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22" w:id="155"/>
    <w:p>
      <w:pPr>
        <w:spacing w:after="0"/>
        <w:ind w:left="0"/>
        <w:jc w:val="both"/>
      </w:pPr>
      <w:r>
        <w:rPr>
          <w:rFonts w:ascii="Times New Roman"/>
          <w:b w:val="false"/>
          <w:i w:val="false"/>
          <w:color w:val="000000"/>
          <w:sz w:val="28"/>
        </w:rPr>
        <w:t xml:space="preserve">
      "1. Президент болып сайлану үшiн азамат Конституцияның 43-бабының </w:t>
      </w:r>
      <w:r>
        <w:rPr>
          <w:rFonts w:ascii="Times New Roman"/>
          <w:b w:val="false"/>
          <w:i w:val="false"/>
          <w:color w:val="000000"/>
          <w:sz w:val="28"/>
        </w:rPr>
        <w:t>2-тармағында</w:t>
      </w:r>
      <w:r>
        <w:rPr>
          <w:rFonts w:ascii="Times New Roman"/>
          <w:b w:val="false"/>
          <w:i w:val="false"/>
          <w:color w:val="000000"/>
          <w:sz w:val="28"/>
        </w:rPr>
        <w:t xml:space="preserve"> белгiленген талаптарға сай болуға, сондай-ақ Конституцияның 35-бабының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осы Конституциялық заңға сәйкес сайлау құқығына ие болуға тиiс.";</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24" w:id="156"/>
    <w:p>
      <w:pPr>
        <w:spacing w:after="0"/>
        <w:ind w:left="0"/>
        <w:jc w:val="both"/>
      </w:pPr>
      <w:r>
        <w:rPr>
          <w:rFonts w:ascii="Times New Roman"/>
          <w:b w:val="false"/>
          <w:i w:val="false"/>
          <w:color w:val="000000"/>
          <w:sz w:val="28"/>
        </w:rPr>
        <w:t xml:space="preserve">
      бірінші бөліктегі "және осы Конституциялық заңда" деген сөздер алып тасталсын; </w:t>
      </w:r>
    </w:p>
    <w:bookmarkEnd w:id="156"/>
    <w:bookmarkStart w:name="z225" w:id="157"/>
    <w:p>
      <w:pPr>
        <w:spacing w:after="0"/>
        <w:ind w:left="0"/>
        <w:jc w:val="both"/>
      </w:pPr>
      <w:r>
        <w:rPr>
          <w:rFonts w:ascii="Times New Roman"/>
          <w:b w:val="false"/>
          <w:i w:val="false"/>
          <w:color w:val="000000"/>
          <w:sz w:val="28"/>
        </w:rPr>
        <w:t>
      үшінші бөлікте:</w:t>
      </w:r>
    </w:p>
    <w:bookmarkEnd w:id="157"/>
    <w:bookmarkStart w:name="z226" w:id="158"/>
    <w:p>
      <w:pPr>
        <w:spacing w:after="0"/>
        <w:ind w:left="0"/>
        <w:jc w:val="both"/>
      </w:pPr>
      <w:r>
        <w:rPr>
          <w:rFonts w:ascii="Times New Roman"/>
          <w:b w:val="false"/>
          <w:i w:val="false"/>
          <w:color w:val="000000"/>
          <w:sz w:val="28"/>
        </w:rPr>
        <w:t>
      "ал кандидаттың" деген сөздер "кандидаттың" деген сөзбен ауыстырылсын;</w:t>
      </w:r>
    </w:p>
    <w:bookmarkEnd w:id="158"/>
    <w:bookmarkStart w:name="z227" w:id="159"/>
    <w:p>
      <w:pPr>
        <w:spacing w:after="0"/>
        <w:ind w:left="0"/>
        <w:jc w:val="both"/>
      </w:pPr>
      <w:r>
        <w:rPr>
          <w:rFonts w:ascii="Times New Roman"/>
          <w:b w:val="false"/>
          <w:i w:val="false"/>
          <w:color w:val="000000"/>
          <w:sz w:val="28"/>
        </w:rPr>
        <w:t xml:space="preserve">
      "Республика Конституциялық Кеңесінің Конституцияның 41-бабының </w:t>
      </w:r>
      <w:r>
        <w:rPr>
          <w:rFonts w:ascii="Times New Roman"/>
          <w:b w:val="false"/>
          <w:i w:val="false"/>
          <w:color w:val="000000"/>
          <w:sz w:val="28"/>
        </w:rPr>
        <w:t>2-тармағын</w:t>
      </w:r>
      <w:r>
        <w:rPr>
          <w:rFonts w:ascii="Times New Roman"/>
          <w:b w:val="false"/>
          <w:i w:val="false"/>
          <w:color w:val="000000"/>
          <w:sz w:val="28"/>
        </w:rPr>
        <w:t xml:space="preserve"> ресми түсiндiру туралы шешіміне сәйкес" деген сөздер алып тасталсын;</w:t>
      </w:r>
    </w:p>
    <w:bookmarkEnd w:id="159"/>
    <w:bookmarkStart w:name="z228" w:id="160"/>
    <w:p>
      <w:pPr>
        <w:spacing w:after="0"/>
        <w:ind w:left="0"/>
        <w:jc w:val="both"/>
      </w:pPr>
      <w:r>
        <w:rPr>
          <w:rFonts w:ascii="Times New Roman"/>
          <w:b w:val="false"/>
          <w:i w:val="false"/>
          <w:color w:val="000000"/>
          <w:sz w:val="28"/>
        </w:rPr>
        <w:t>
      төртінші бөлік алып тасталсын;</w:t>
      </w:r>
    </w:p>
    <w:bookmarkEnd w:id="160"/>
    <w:bookmarkStart w:name="z229" w:id="161"/>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56-бапта</w:t>
      </w:r>
      <w:r>
        <w:rPr>
          <w:rFonts w:ascii="Times New Roman"/>
          <w:b w:val="false"/>
          <w:i w:val="false"/>
          <w:color w:val="000000"/>
          <w:sz w:val="28"/>
        </w:rPr>
        <w:t>:</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32" w:id="162"/>
    <w:p>
      <w:pPr>
        <w:spacing w:after="0"/>
        <w:ind w:left="0"/>
        <w:jc w:val="both"/>
      </w:pPr>
      <w:r>
        <w:rPr>
          <w:rFonts w:ascii="Times New Roman"/>
          <w:b w:val="false"/>
          <w:i w:val="false"/>
          <w:color w:val="000000"/>
          <w:sz w:val="28"/>
        </w:rPr>
        <w:t>
      "1) тегі, аты және әкесінің аты (егер ол жеке басты куәландыратын құжатта көрсетілген болса);";</w:t>
      </w:r>
    </w:p>
    <w:bookmarkEnd w:id="162"/>
    <w:bookmarkStart w:name="z233" w:id="163"/>
    <w:p>
      <w:pPr>
        <w:spacing w:after="0"/>
        <w:ind w:left="0"/>
        <w:jc w:val="both"/>
      </w:pPr>
      <w:r>
        <w:rPr>
          <w:rFonts w:ascii="Times New Roman"/>
          <w:b w:val="false"/>
          <w:i w:val="false"/>
          <w:color w:val="000000"/>
          <w:sz w:val="28"/>
        </w:rPr>
        <w:t>
      мынадай мазмұндағы 1-1) тармақшамен толықтырылсын:</w:t>
      </w:r>
    </w:p>
    <w:bookmarkEnd w:id="163"/>
    <w:bookmarkStart w:name="z234" w:id="164"/>
    <w:p>
      <w:pPr>
        <w:spacing w:after="0"/>
        <w:ind w:left="0"/>
        <w:jc w:val="both"/>
      </w:pPr>
      <w:r>
        <w:rPr>
          <w:rFonts w:ascii="Times New Roman"/>
          <w:b w:val="false"/>
          <w:i w:val="false"/>
          <w:color w:val="000000"/>
          <w:sz w:val="28"/>
        </w:rPr>
        <w:t>
      "1-1) жеке сәйкестендіру нөмірі;";</w:t>
      </w:r>
    </w:p>
    <w:bookmarkEnd w:id="164"/>
    <w:bookmarkStart w:name="z235" w:id="165"/>
    <w:p>
      <w:pPr>
        <w:spacing w:after="0"/>
        <w:ind w:left="0"/>
        <w:jc w:val="both"/>
      </w:pPr>
      <w:r>
        <w:rPr>
          <w:rFonts w:ascii="Times New Roman"/>
          <w:b w:val="false"/>
          <w:i w:val="false"/>
          <w:color w:val="000000"/>
          <w:sz w:val="28"/>
        </w:rPr>
        <w:t xml:space="preserve">
      44) 59-баптың </w:t>
      </w:r>
      <w:r>
        <w:rPr>
          <w:rFonts w:ascii="Times New Roman"/>
          <w:b w:val="false"/>
          <w:i w:val="false"/>
          <w:color w:val="000000"/>
          <w:sz w:val="28"/>
        </w:rPr>
        <w:t>7-тармағы</w:t>
      </w:r>
      <w:r>
        <w:rPr>
          <w:rFonts w:ascii="Times New Roman"/>
          <w:b w:val="false"/>
          <w:i w:val="false"/>
          <w:color w:val="000000"/>
          <w:sz w:val="28"/>
        </w:rPr>
        <w:t xml:space="preserve"> бірінші бөлігінің 1) тармақшасы "әкесiнiң атын" деген сөздерден кейін "(егер ол жеке басты куәландыратын құжатта көрсетілген болса)" деген сөздермен толықтырылсын;</w:t>
      </w:r>
    </w:p>
    <w:bookmarkEnd w:id="165"/>
    <w:bookmarkStart w:name="z236" w:id="166"/>
    <w:p>
      <w:pPr>
        <w:spacing w:after="0"/>
        <w:ind w:left="0"/>
        <w:jc w:val="both"/>
      </w:pPr>
      <w:r>
        <w:rPr>
          <w:rFonts w:ascii="Times New Roman"/>
          <w:b w:val="false"/>
          <w:i w:val="false"/>
          <w:color w:val="000000"/>
          <w:sz w:val="28"/>
        </w:rPr>
        <w:t xml:space="preserve">
      45) 65-баптың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166"/>
    <w:bookmarkStart w:name="z237" w:id="167"/>
    <w:p>
      <w:pPr>
        <w:spacing w:after="0"/>
        <w:ind w:left="0"/>
        <w:jc w:val="both"/>
      </w:pPr>
      <w:r>
        <w:rPr>
          <w:rFonts w:ascii="Times New Roman"/>
          <w:b w:val="false"/>
          <w:i w:val="false"/>
          <w:color w:val="000000"/>
          <w:sz w:val="28"/>
        </w:rPr>
        <w:t xml:space="preserve">
      "2. Сайланған Қазақстан Республикасының Президенті болып: </w:t>
      </w:r>
    </w:p>
    <w:bookmarkEnd w:id="167"/>
    <w:bookmarkStart w:name="z238" w:id="168"/>
    <w:p>
      <w:pPr>
        <w:spacing w:after="0"/>
        <w:ind w:left="0"/>
        <w:jc w:val="both"/>
      </w:pPr>
      <w:r>
        <w:rPr>
          <w:rFonts w:ascii="Times New Roman"/>
          <w:b w:val="false"/>
          <w:i w:val="false"/>
          <w:color w:val="000000"/>
          <w:sz w:val="28"/>
        </w:rPr>
        <w:t>
      1) дауыс беруге қатысқан сайлаушылардың елу пайыздан астам дауысын;</w:t>
      </w:r>
    </w:p>
    <w:bookmarkEnd w:id="168"/>
    <w:bookmarkStart w:name="z239" w:id="169"/>
    <w:p>
      <w:pPr>
        <w:spacing w:after="0"/>
        <w:ind w:left="0"/>
        <w:jc w:val="both"/>
      </w:pPr>
      <w:r>
        <w:rPr>
          <w:rFonts w:ascii="Times New Roman"/>
          <w:b w:val="false"/>
          <w:i w:val="false"/>
          <w:color w:val="000000"/>
          <w:sz w:val="28"/>
        </w:rPr>
        <w:t>
      2) қайта дауыс беру кезінде басқа кандидатпен салыстырғанда дауыс беруге қатысқан сайлаушылардың көбірек дауыс санын жинаған кандидат саналады.";</w:t>
      </w:r>
    </w:p>
    <w:bookmarkEnd w:id="169"/>
    <w:bookmarkStart w:name="z240" w:id="170"/>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66-1-бап</w:t>
      </w:r>
      <w:r>
        <w:rPr>
          <w:rFonts w:ascii="Times New Roman"/>
          <w:b w:val="false"/>
          <w:i w:val="false"/>
          <w:color w:val="000000"/>
          <w:sz w:val="28"/>
        </w:rPr>
        <w:t xml:space="preserve"> алып тасталсын;</w:t>
      </w:r>
    </w:p>
    <w:bookmarkEnd w:id="170"/>
    <w:bookmarkStart w:name="z241" w:id="171"/>
    <w:p>
      <w:pPr>
        <w:spacing w:after="0"/>
        <w:ind w:left="0"/>
        <w:jc w:val="both"/>
      </w:pPr>
      <w:r>
        <w:rPr>
          <w:rFonts w:ascii="Times New Roman"/>
          <w:b w:val="false"/>
          <w:i w:val="false"/>
          <w:color w:val="000000"/>
          <w:sz w:val="28"/>
        </w:rPr>
        <w:t xml:space="preserve">
      47) 68-баптың </w:t>
      </w:r>
      <w:r>
        <w:rPr>
          <w:rFonts w:ascii="Times New Roman"/>
          <w:b w:val="false"/>
          <w:i w:val="false"/>
          <w:color w:val="000000"/>
          <w:sz w:val="28"/>
        </w:rPr>
        <w:t>1-тармағындағы</w:t>
      </w:r>
      <w:r>
        <w:rPr>
          <w:rFonts w:ascii="Times New Roman"/>
          <w:b w:val="false"/>
          <w:i w:val="false"/>
          <w:color w:val="000000"/>
          <w:sz w:val="28"/>
        </w:rPr>
        <w:t xml:space="preserve"> "Сенат Төрағасының," деген сөздер алып тасталсын; </w:t>
      </w:r>
    </w:p>
    <w:bookmarkEnd w:id="171"/>
    <w:bookmarkStart w:name="z242" w:id="172"/>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11-тарау</w:t>
      </w:r>
      <w:r>
        <w:rPr>
          <w:rFonts w:ascii="Times New Roman"/>
          <w:b w:val="false"/>
          <w:i w:val="false"/>
          <w:color w:val="000000"/>
          <w:sz w:val="28"/>
        </w:rPr>
        <w:t xml:space="preserve"> алып тасталсын;</w:t>
      </w:r>
    </w:p>
    <w:bookmarkEnd w:id="172"/>
    <w:bookmarkStart w:name="z243" w:id="173"/>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85-бапта</w:t>
      </w:r>
      <w:r>
        <w:rPr>
          <w:rFonts w:ascii="Times New Roman"/>
          <w:b w:val="false"/>
          <w:i w:val="false"/>
          <w:color w:val="000000"/>
          <w:sz w:val="28"/>
        </w:rPr>
        <w:t>:</w:t>
      </w:r>
    </w:p>
    <w:bookmarkEnd w:id="173"/>
    <w:bookmarkStart w:name="z244" w:id="17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"сайлауды;" деген сөз "сайлауды тағайындауға негiз болады." деген сөздермен ауыстырылып, 3) тармақша және 4-тармақ алып тасталсын; </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"41-бабының" деген сөздер "43-бабы" деген сөздермен ауыстырылсын;</w:t>
      </w:r>
    </w:p>
    <w:bookmarkStart w:name="z246" w:id="175"/>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86-баптағы</w:t>
      </w:r>
      <w:r>
        <w:rPr>
          <w:rFonts w:ascii="Times New Roman"/>
          <w:b w:val="false"/>
          <w:i w:val="false"/>
          <w:color w:val="000000"/>
          <w:sz w:val="28"/>
        </w:rPr>
        <w:t xml:space="preserve"> "51-бабының 4-тармағында", "33-бабының" деген сөздер тиісінше "54-бабының 3-тармағында", "35-бабының" деген сөздермен ауыстырылсын;</w:t>
      </w:r>
    </w:p>
    <w:bookmarkEnd w:id="175"/>
    <w:bookmarkStart w:name="z247" w:id="176"/>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87-бапта</w:t>
      </w:r>
      <w:r>
        <w:rPr>
          <w:rFonts w:ascii="Times New Roman"/>
          <w:b w:val="false"/>
          <w:i w:val="false"/>
          <w:color w:val="000000"/>
          <w:sz w:val="28"/>
        </w:rPr>
        <w:t>:</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49" w:id="177"/>
    <w:p>
      <w:pPr>
        <w:spacing w:after="0"/>
        <w:ind w:left="0"/>
        <w:jc w:val="both"/>
      </w:pPr>
      <w:r>
        <w:rPr>
          <w:rFonts w:ascii="Times New Roman"/>
          <w:b w:val="false"/>
          <w:i w:val="false"/>
          <w:color w:val="000000"/>
          <w:sz w:val="28"/>
        </w:rPr>
        <w:t>
      "1. Құрылтай депутаттығына кандидаттар ұсыну құқығы заңнамада белгіленген тәртіппен тіркелген саяси партияларға тиесілі.";</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51" w:id="178"/>
    <w:p>
      <w:pPr>
        <w:spacing w:after="0"/>
        <w:ind w:left="0"/>
        <w:jc w:val="both"/>
      </w:pPr>
      <w:r>
        <w:rPr>
          <w:rFonts w:ascii="Times New Roman"/>
          <w:b w:val="false"/>
          <w:i w:val="false"/>
          <w:color w:val="000000"/>
          <w:sz w:val="28"/>
        </w:rPr>
        <w:t>
      үшінші бөлік "адам" деген сөзден кейін "мәслихаттардың депутаттарын сайлау бойынша" деген сөздермен толықтырылсын;</w:t>
      </w:r>
    </w:p>
    <w:bookmarkEnd w:id="178"/>
    <w:bookmarkStart w:name="z252" w:id="179"/>
    <w:p>
      <w:pPr>
        <w:spacing w:after="0"/>
        <w:ind w:left="0"/>
        <w:jc w:val="both"/>
      </w:pPr>
      <w:r>
        <w:rPr>
          <w:rFonts w:ascii="Times New Roman"/>
          <w:b w:val="false"/>
          <w:i w:val="false"/>
          <w:color w:val="000000"/>
          <w:sz w:val="28"/>
        </w:rPr>
        <w:t>
      мынадай мазмұндағы төртінші бөлікпен толықтырылсын:</w:t>
      </w:r>
    </w:p>
    <w:bookmarkEnd w:id="179"/>
    <w:bookmarkStart w:name="z253" w:id="180"/>
    <w:p>
      <w:pPr>
        <w:spacing w:after="0"/>
        <w:ind w:left="0"/>
        <w:jc w:val="both"/>
      </w:pPr>
      <w:r>
        <w:rPr>
          <w:rFonts w:ascii="Times New Roman"/>
          <w:b w:val="false"/>
          <w:i w:val="false"/>
          <w:color w:val="000000"/>
          <w:sz w:val="28"/>
        </w:rPr>
        <w:t>
      "Бір адам Құрылтай депутаттығына кандидат және партиялық тізімдер бойынша мәслихаттар депутаттығына кандидат ретінде бір мезгілде ұсынылуы мүмкін.";</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255" w:id="181"/>
    <w:p>
      <w:pPr>
        <w:spacing w:after="0"/>
        <w:ind w:left="0"/>
        <w:jc w:val="both"/>
      </w:pPr>
      <w:r>
        <w:rPr>
          <w:rFonts w:ascii="Times New Roman"/>
          <w:b w:val="false"/>
          <w:i w:val="false"/>
          <w:color w:val="000000"/>
          <w:sz w:val="28"/>
        </w:rPr>
        <w:t>
      "5. Егер сайлауды тағайындау кезінде өзгеше белгіленбесе, Құрылтай депутаттығына кандидаттарды ұсыну сайлаудан алпыс күн бұрын басталады және қырық күн бұрын жергілікті уақыт бойынша сағат он сегізде аяқталады.";</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257" w:id="182"/>
    <w:p>
      <w:pPr>
        <w:spacing w:after="0"/>
        <w:ind w:left="0"/>
        <w:jc w:val="both"/>
      </w:pPr>
      <w:r>
        <w:rPr>
          <w:rFonts w:ascii="Times New Roman"/>
          <w:b w:val="false"/>
          <w:i w:val="false"/>
          <w:color w:val="000000"/>
          <w:sz w:val="28"/>
        </w:rPr>
        <w:t xml:space="preserve">
      52) 88-баптың </w:t>
      </w:r>
      <w:r>
        <w:rPr>
          <w:rFonts w:ascii="Times New Roman"/>
          <w:b w:val="false"/>
          <w:i w:val="false"/>
          <w:color w:val="000000"/>
          <w:sz w:val="28"/>
        </w:rPr>
        <w:t>5-тармағы</w:t>
      </w:r>
      <w:r>
        <w:rPr>
          <w:rFonts w:ascii="Times New Roman"/>
          <w:b w:val="false"/>
          <w:i w:val="false"/>
          <w:color w:val="000000"/>
          <w:sz w:val="28"/>
        </w:rPr>
        <w:t xml:space="preserve"> алып тасталсын;</w:t>
      </w:r>
    </w:p>
    <w:bookmarkEnd w:id="182"/>
    <w:bookmarkStart w:name="z258" w:id="183"/>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89-бапта</w:t>
      </w:r>
      <w:r>
        <w:rPr>
          <w:rFonts w:ascii="Times New Roman"/>
          <w:b w:val="false"/>
          <w:i w:val="false"/>
          <w:color w:val="000000"/>
          <w:sz w:val="28"/>
        </w:rPr>
        <w:t>:</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0" w:id="184"/>
    <w:p>
      <w:pPr>
        <w:spacing w:after="0"/>
        <w:ind w:left="0"/>
        <w:jc w:val="both"/>
      </w:pPr>
      <w:r>
        <w:rPr>
          <w:rFonts w:ascii="Times New Roman"/>
          <w:b w:val="false"/>
          <w:i w:val="false"/>
          <w:color w:val="000000"/>
          <w:sz w:val="28"/>
        </w:rPr>
        <w:t>
      "1. Саяси партиялар ұсынған партиялық тізімдерді тіркеуді Орталық сайлау комиссиясы жүзеге асырады.";</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алып тасталсын;</w:t>
      </w:r>
    </w:p>
    <w:bookmarkStart w:name="z262" w:id="185"/>
    <w:p>
      <w:pPr>
        <w:spacing w:after="0"/>
        <w:ind w:left="0"/>
        <w:jc w:val="both"/>
      </w:pPr>
      <w:r>
        <w:rPr>
          <w:rFonts w:ascii="Times New Roman"/>
          <w:b w:val="false"/>
          <w:i w:val="false"/>
          <w:color w:val="000000"/>
          <w:sz w:val="28"/>
        </w:rPr>
        <w:t xml:space="preserve">
      7-тармақтағы ", бірмандаттық аумақтық сайлау округі бойынша кандидатты" деген сөздер алып тасталсын; </w:t>
      </w:r>
    </w:p>
    <w:bookmarkEnd w:id="185"/>
    <w:bookmarkStart w:name="z263" w:id="186"/>
    <w:p>
      <w:pPr>
        <w:spacing w:after="0"/>
        <w:ind w:left="0"/>
        <w:jc w:val="both"/>
      </w:pPr>
      <w:r>
        <w:rPr>
          <w:rFonts w:ascii="Times New Roman"/>
          <w:b w:val="false"/>
          <w:i w:val="false"/>
          <w:color w:val="000000"/>
          <w:sz w:val="28"/>
        </w:rPr>
        <w:t xml:space="preserve">
      54) 90-баптың </w:t>
      </w:r>
      <w:r>
        <w:rPr>
          <w:rFonts w:ascii="Times New Roman"/>
          <w:b w:val="false"/>
          <w:i w:val="false"/>
          <w:color w:val="000000"/>
          <w:sz w:val="28"/>
        </w:rPr>
        <w:t>1-1-тармағы</w:t>
      </w:r>
      <w:r>
        <w:rPr>
          <w:rFonts w:ascii="Times New Roman"/>
          <w:b w:val="false"/>
          <w:i w:val="false"/>
          <w:color w:val="000000"/>
          <w:sz w:val="28"/>
        </w:rPr>
        <w:t xml:space="preserve"> алып тасталсын; </w:t>
      </w:r>
    </w:p>
    <w:bookmarkEnd w:id="186"/>
    <w:bookmarkStart w:name="z264" w:id="187"/>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92-1-бапта</w:t>
      </w:r>
      <w:r>
        <w:rPr>
          <w:rFonts w:ascii="Times New Roman"/>
          <w:b w:val="false"/>
          <w:i w:val="false"/>
          <w:color w:val="000000"/>
          <w:sz w:val="28"/>
        </w:rPr>
        <w:t>:</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 Парламент Мәжілісінің депутаттығына кандидаттың"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67" w:id="188"/>
    <w:p>
      <w:pPr>
        <w:spacing w:after="0"/>
        <w:ind w:left="0"/>
        <w:jc w:val="both"/>
      </w:pPr>
      <w:r>
        <w:rPr>
          <w:rFonts w:ascii="Times New Roman"/>
          <w:b w:val="false"/>
          <w:i w:val="false"/>
          <w:color w:val="000000"/>
          <w:sz w:val="28"/>
        </w:rPr>
        <w:t>
      бірінші бөліктің 1) және 2) тармақшаларындағы "бес", "он" деген сөздер тиісінше "он бес", "отыз" деген сөздермен ауыстырылсын;</w:t>
      </w:r>
    </w:p>
    <w:bookmarkEnd w:id="188"/>
    <w:bookmarkStart w:name="z268" w:id="189"/>
    <w:p>
      <w:pPr>
        <w:spacing w:after="0"/>
        <w:ind w:left="0"/>
        <w:jc w:val="both"/>
      </w:pPr>
      <w:r>
        <w:rPr>
          <w:rFonts w:ascii="Times New Roman"/>
          <w:b w:val="false"/>
          <w:i w:val="false"/>
          <w:color w:val="000000"/>
          <w:sz w:val="28"/>
        </w:rPr>
        <w:t>
      екінші бөліктегі "жүз", "бес жүз" деген сөздер тиісінше "үш жүз", "бір жарым мың" деген сөздермен ауыстырылсын;</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 </w:t>
      </w:r>
    </w:p>
    <w:bookmarkStart w:name="z270" w:id="190"/>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93-2-бап</w:t>
      </w:r>
      <w:r>
        <w:rPr>
          <w:rFonts w:ascii="Times New Roman"/>
          <w:b w:val="false"/>
          <w:i w:val="false"/>
          <w:color w:val="000000"/>
          <w:sz w:val="28"/>
        </w:rPr>
        <w:t xml:space="preserve"> алып тасталсын;</w:t>
      </w:r>
    </w:p>
    <w:bookmarkEnd w:id="190"/>
    <w:bookmarkStart w:name="z271" w:id="191"/>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94-бапта</w:t>
      </w:r>
      <w:r>
        <w:rPr>
          <w:rFonts w:ascii="Times New Roman"/>
          <w:b w:val="false"/>
          <w:i w:val="false"/>
          <w:color w:val="000000"/>
          <w:sz w:val="28"/>
        </w:rPr>
        <w:t>:</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"немесе округтік" деген сөздер алып тасталсын; </w:t>
      </w:r>
    </w:p>
    <w:bookmarkStart w:name="z273" w:id="192"/>
    <w:p>
      <w:pPr>
        <w:spacing w:after="0"/>
        <w:ind w:left="0"/>
        <w:jc w:val="both"/>
      </w:pPr>
      <w:r>
        <w:rPr>
          <w:rFonts w:ascii="Times New Roman"/>
          <w:b w:val="false"/>
          <w:i w:val="false"/>
          <w:color w:val="000000"/>
          <w:sz w:val="28"/>
        </w:rPr>
        <w:t xml:space="preserve">
      мынадай мазмұндағы 1-1-тармақпен толықтырылсын: </w:t>
      </w:r>
    </w:p>
    <w:bookmarkEnd w:id="192"/>
    <w:bookmarkStart w:name="z274" w:id="193"/>
    <w:p>
      <w:pPr>
        <w:spacing w:after="0"/>
        <w:ind w:left="0"/>
        <w:jc w:val="both"/>
      </w:pPr>
      <w:r>
        <w:rPr>
          <w:rFonts w:ascii="Times New Roman"/>
          <w:b w:val="false"/>
          <w:i w:val="false"/>
          <w:color w:val="000000"/>
          <w:sz w:val="28"/>
        </w:rPr>
        <w:t>
      "1-1. Учаскелік сайлау комиссияларының хаттамалары негізінде тиісті аумақтық сайлау комиссиялары дауыс беру нәтижелері туралы хаттама жасайды, оған комиссия төрағасы мен мүшелері қол қояды және ол дауыс беру күнінен бастап екі күннен аспайтын мерзімде тиісті аумақтық сайлау комиссияларына жіберіледі.";</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76" w:id="194"/>
    <w:p>
      <w:pPr>
        <w:spacing w:after="0"/>
        <w:ind w:left="0"/>
        <w:jc w:val="both"/>
      </w:pPr>
      <w:r>
        <w:rPr>
          <w:rFonts w:ascii="Times New Roman"/>
          <w:b w:val="false"/>
          <w:i w:val="false"/>
          <w:color w:val="000000"/>
          <w:sz w:val="28"/>
        </w:rPr>
        <w:t>
      "2. Тиісті аумақтық сайлау комиссиялары дауыс беру нәтижелері туралы хаттама жасайды, оған комиссия төрағасы мен мүшелері қол қояды және ол дауыс беру күнінен бастап үш күннен аспайтын мерзімде Орталық сайлау комиссиясына жіберіледі.";</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"және округтік" деген сөздер алып тасталсын;</w:t>
      </w:r>
    </w:p>
    <w:bookmarkStart w:name="z278" w:id="195"/>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95-бапта</w:t>
      </w:r>
      <w:r>
        <w:rPr>
          <w:rFonts w:ascii="Times New Roman"/>
          <w:b w:val="false"/>
          <w:i w:val="false"/>
          <w:color w:val="000000"/>
          <w:sz w:val="28"/>
        </w:rPr>
        <w:t>:</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80" w:id="196"/>
    <w:p>
      <w:pPr>
        <w:spacing w:after="0"/>
        <w:ind w:left="0"/>
        <w:jc w:val="both"/>
      </w:pPr>
      <w:r>
        <w:rPr>
          <w:rFonts w:ascii="Times New Roman"/>
          <w:b w:val="false"/>
          <w:i w:val="false"/>
          <w:color w:val="000000"/>
          <w:sz w:val="28"/>
        </w:rPr>
        <w:t>
      "1. Егер сайлау барысында немесе дауыстарды санау не учаскелердің немесе сайлау нәтижелерін анықтау кезінде әкімшілік-аумақтық бірліктердің жалпы санының кемінде төрттен бір бөлігінде осы Конституциялық заңды бұзу орын алса, Орталық сайлау комиссиясы тиісті аумақтық сайлау комиссиясының ұсынуы немесе азаматтардың өтініштері бойынша жекелеген сайлау учаскелеріндегі немесе әкімшілік-аумақтық бірліктердегі Құрылтай депутаттарының сайлауын жарамсыз деп тануы мүмкін. Мұндай жағдайда Орталық сайлау комиссиясы тиісті сайлау учаскесінде немесе әкімшілік-аумақтық бірлікте қайта дауыс беруді тағайындайды.";</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"және сол кандидаттар"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283" w:id="197"/>
    <w:p>
      <w:pPr>
        <w:spacing w:after="0"/>
        <w:ind w:left="0"/>
        <w:jc w:val="both"/>
      </w:pPr>
      <w:r>
        <w:rPr>
          <w:rFonts w:ascii="Times New Roman"/>
          <w:b w:val="false"/>
          <w:i w:val="false"/>
          <w:color w:val="000000"/>
          <w:sz w:val="28"/>
        </w:rPr>
        <w:t xml:space="preserve">
      59) 96-баптың </w:t>
      </w:r>
      <w:r>
        <w:rPr>
          <w:rFonts w:ascii="Times New Roman"/>
          <w:b w:val="false"/>
          <w:i w:val="false"/>
          <w:color w:val="000000"/>
          <w:sz w:val="28"/>
        </w:rPr>
        <w:t>1-тармағының</w:t>
      </w:r>
      <w:r>
        <w:rPr>
          <w:rFonts w:ascii="Times New Roman"/>
          <w:b w:val="false"/>
          <w:i w:val="false"/>
          <w:color w:val="000000"/>
          <w:sz w:val="28"/>
        </w:rPr>
        <w:t xml:space="preserve"> бірінші сөйлемі мынадай редакцияда жазылсын:</w:t>
      </w:r>
    </w:p>
    <w:bookmarkEnd w:id="197"/>
    <w:bookmarkStart w:name="z284" w:id="198"/>
    <w:p>
      <w:pPr>
        <w:spacing w:after="0"/>
        <w:ind w:left="0"/>
        <w:jc w:val="both"/>
      </w:pPr>
      <w:r>
        <w:rPr>
          <w:rFonts w:ascii="Times New Roman"/>
          <w:b w:val="false"/>
          <w:i w:val="false"/>
          <w:color w:val="000000"/>
          <w:sz w:val="28"/>
        </w:rPr>
        <w:t>
      "1. Егер Құрылтай депутаттарының сайлауы жарамсыз деп танылса, Орталық сайлау комиссиясы Құрылтай депутаттарын қайта сайлауды өткізу туралы шешім қабылдайды.";</w:t>
      </w:r>
    </w:p>
    <w:bookmarkEnd w:id="198"/>
    <w:bookmarkStart w:name="z285" w:id="199"/>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99-бапта</w:t>
      </w:r>
      <w:r>
        <w:rPr>
          <w:rFonts w:ascii="Times New Roman"/>
          <w:b w:val="false"/>
          <w:i w:val="false"/>
          <w:color w:val="000000"/>
          <w:sz w:val="28"/>
        </w:rPr>
        <w:t>:</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"Мәжiлiс депутаттарының кезектен тыс сайлауын және шығып қалған депутаттар орнына сайлау" деген сөздер "Құрылтай депутаттарының кезектен тыс сайлауын"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"Мәжiлiс депутаттарының кезектен тыс сайлауы және шығып қалған депутаттар орнына сайлау" деген сөздер "Құрылтай депутаттарының кезектен тыс сайлауы"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289" w:id="200"/>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100-бапта</w:t>
      </w:r>
      <w:r>
        <w:rPr>
          <w:rFonts w:ascii="Times New Roman"/>
          <w:b w:val="false"/>
          <w:i w:val="false"/>
          <w:color w:val="000000"/>
          <w:sz w:val="28"/>
        </w:rPr>
        <w:t>:</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"Сенат Төрағасының, Мәжiлiс" деген сөздер "Құрылтай"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"немесе сайлау округтерінің" деген сөздер алып тасталсын; </w:t>
      </w:r>
    </w:p>
    <w:bookmarkStart w:name="z292" w:id="201"/>
    <w:p>
      <w:pPr>
        <w:spacing w:after="0"/>
        <w:ind w:left="0"/>
        <w:jc w:val="both"/>
      </w:pPr>
      <w:r>
        <w:rPr>
          <w:rFonts w:ascii="Times New Roman"/>
          <w:b w:val="false"/>
          <w:i w:val="false"/>
          <w:color w:val="000000"/>
          <w:sz w:val="28"/>
        </w:rPr>
        <w:t xml:space="preserve">
      62) 101-баптың </w:t>
      </w:r>
      <w:r>
        <w:rPr>
          <w:rFonts w:ascii="Times New Roman"/>
          <w:b w:val="false"/>
          <w:i w:val="false"/>
          <w:color w:val="000000"/>
          <w:sz w:val="28"/>
        </w:rPr>
        <w:t>5-тармағындағы</w:t>
      </w:r>
      <w:r>
        <w:rPr>
          <w:rFonts w:ascii="Times New Roman"/>
          <w:b w:val="false"/>
          <w:i w:val="false"/>
          <w:color w:val="000000"/>
          <w:sz w:val="28"/>
        </w:rPr>
        <w:t xml:space="preserve"> "сайлауына, Парламент Сенаты сайлауына" деген сөздер "сайлауымен" деген сөзбен ауыстырылсын; </w:t>
      </w:r>
    </w:p>
    <w:bookmarkEnd w:id="201"/>
    <w:bookmarkStart w:name="z293" w:id="202"/>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102-баптағы</w:t>
      </w:r>
      <w:r>
        <w:rPr>
          <w:rFonts w:ascii="Times New Roman"/>
          <w:b w:val="false"/>
          <w:i w:val="false"/>
          <w:color w:val="000000"/>
          <w:sz w:val="28"/>
        </w:rPr>
        <w:t xml:space="preserve"> "86-бабының", "33-бабының" деген сөздер тиісінше "88-бабының", "35-бабының" деген сөздермен ауыстырылсын;</w:t>
      </w:r>
    </w:p>
    <w:bookmarkEnd w:id="202"/>
    <w:bookmarkStart w:name="z294" w:id="203"/>
    <w:p>
      <w:pPr>
        <w:spacing w:after="0"/>
        <w:ind w:left="0"/>
        <w:jc w:val="both"/>
      </w:pPr>
      <w:r>
        <w:rPr>
          <w:rFonts w:ascii="Times New Roman"/>
          <w:b w:val="false"/>
          <w:i w:val="false"/>
          <w:color w:val="000000"/>
          <w:sz w:val="28"/>
        </w:rPr>
        <w:t xml:space="preserve">
      64) 103-баптың </w:t>
      </w:r>
      <w:r>
        <w:rPr>
          <w:rFonts w:ascii="Times New Roman"/>
          <w:b w:val="false"/>
          <w:i w:val="false"/>
          <w:color w:val="000000"/>
          <w:sz w:val="28"/>
        </w:rPr>
        <w:t>6-тармағындағы</w:t>
      </w:r>
      <w:r>
        <w:rPr>
          <w:rFonts w:ascii="Times New Roman"/>
          <w:b w:val="false"/>
          <w:i w:val="false"/>
          <w:color w:val="000000"/>
          <w:sz w:val="28"/>
        </w:rPr>
        <w:t xml:space="preserve"> "Ешкім" деген сөз "Мәслихаттар депутаттарының сайлауында ешкім" деген сөздермен ауыстырылсын;</w:t>
      </w:r>
    </w:p>
    <w:bookmarkEnd w:id="203"/>
    <w:bookmarkStart w:name="z295" w:id="204"/>
    <w:p>
      <w:pPr>
        <w:spacing w:after="0"/>
        <w:ind w:left="0"/>
        <w:jc w:val="both"/>
      </w:pPr>
      <w:r>
        <w:rPr>
          <w:rFonts w:ascii="Times New Roman"/>
          <w:b w:val="false"/>
          <w:i w:val="false"/>
          <w:color w:val="000000"/>
          <w:sz w:val="28"/>
        </w:rPr>
        <w:t xml:space="preserve">
      65) 104-баптың </w:t>
      </w:r>
      <w:r>
        <w:rPr>
          <w:rFonts w:ascii="Times New Roman"/>
          <w:b w:val="false"/>
          <w:i w:val="false"/>
          <w:color w:val="000000"/>
          <w:sz w:val="28"/>
        </w:rPr>
        <w:t>1-1-тармағының</w:t>
      </w:r>
      <w:r>
        <w:rPr>
          <w:rFonts w:ascii="Times New Roman"/>
          <w:b w:val="false"/>
          <w:i w:val="false"/>
          <w:color w:val="000000"/>
          <w:sz w:val="28"/>
        </w:rPr>
        <w:t xml:space="preserve"> екінші бөлігінде:</w:t>
      </w:r>
    </w:p>
    <w:bookmarkEnd w:id="204"/>
    <w:bookmarkStart w:name="z296" w:id="205"/>
    <w:p>
      <w:pPr>
        <w:spacing w:after="0"/>
        <w:ind w:left="0"/>
        <w:jc w:val="both"/>
      </w:pPr>
      <w:r>
        <w:rPr>
          <w:rFonts w:ascii="Times New Roman"/>
          <w:b w:val="false"/>
          <w:i w:val="false"/>
          <w:color w:val="000000"/>
          <w:sz w:val="28"/>
        </w:rPr>
        <w:t xml:space="preserve">
      "депозит ретінде" деген сөздер алып тасталсын; </w:t>
      </w:r>
    </w:p>
    <w:bookmarkEnd w:id="205"/>
    <w:bookmarkStart w:name="z297" w:id="206"/>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206"/>
    <w:bookmarkStart w:name="z298" w:id="207"/>
    <w:p>
      <w:pPr>
        <w:spacing w:after="0"/>
        <w:ind w:left="0"/>
        <w:jc w:val="both"/>
      </w:pPr>
      <w:r>
        <w:rPr>
          <w:rFonts w:ascii="Times New Roman"/>
          <w:b w:val="false"/>
          <w:i w:val="false"/>
          <w:color w:val="000000"/>
          <w:sz w:val="28"/>
        </w:rPr>
        <w:t xml:space="preserve">
      66) 106-баптың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абзацындағы "Облыстардың, республикалық маңызы бар қалалардың және астананың" деген сөздер "Астананың, облыстардың, республикалық маңызы бар қалалардың" деген сөздермен ауыстырылсын;</w:t>
      </w:r>
    </w:p>
    <w:bookmarkEnd w:id="207"/>
    <w:bookmarkStart w:name="z299" w:id="208"/>
    <w:p>
      <w:pPr>
        <w:spacing w:after="0"/>
        <w:ind w:left="0"/>
        <w:jc w:val="both"/>
      </w:pPr>
      <w:r>
        <w:rPr>
          <w:rFonts w:ascii="Times New Roman"/>
          <w:b w:val="false"/>
          <w:i w:val="false"/>
          <w:color w:val="000000"/>
          <w:sz w:val="28"/>
        </w:rPr>
        <w:t xml:space="preserve">
      67) 108-баптың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208"/>
    <w:bookmarkStart w:name="z300" w:id="209"/>
    <w:p>
      <w:pPr>
        <w:spacing w:after="0"/>
        <w:ind w:left="0"/>
        <w:jc w:val="both"/>
      </w:pPr>
      <w:r>
        <w:rPr>
          <w:rFonts w:ascii="Times New Roman"/>
          <w:b w:val="false"/>
          <w:i w:val="false"/>
          <w:color w:val="000000"/>
          <w:sz w:val="28"/>
        </w:rPr>
        <w:t>
      "2. Аудандық, қалалық сайлау комиссиялары дауыс беру нәтижелері бойынша округтік сайлау комиссияларының хаттамалары негізінде сайлау күнінен бастап екі күн мерзімнен кешіктірмей аудандық және қалалық мәслихаттар депутаттарын сайлаудың дауыс беру нәтижелерін анықтайды.</w:t>
      </w:r>
    </w:p>
    <w:bookmarkEnd w:id="209"/>
    <w:bookmarkStart w:name="z301" w:id="210"/>
    <w:p>
      <w:pPr>
        <w:spacing w:after="0"/>
        <w:ind w:left="0"/>
        <w:jc w:val="both"/>
      </w:pPr>
      <w:r>
        <w:rPr>
          <w:rFonts w:ascii="Times New Roman"/>
          <w:b w:val="false"/>
          <w:i w:val="false"/>
          <w:color w:val="000000"/>
          <w:sz w:val="28"/>
        </w:rPr>
        <w:t>
      3. Аудандық, қалалық, қаладағы аудандық, округтік сайлау комиссиялары астана, облыстар, республикалық маңызы бар қалалар мәслихаттарының депутаттарын сайлау барысында дауыс беру нәтижелері бойынша учаскелік сайлау комиссияларының хаттамаларын жоғары тұрған сайлау комиссияларына дереу жібереді.</w:t>
      </w:r>
    </w:p>
    <w:bookmarkEnd w:id="210"/>
    <w:bookmarkStart w:name="z302" w:id="211"/>
    <w:p>
      <w:pPr>
        <w:spacing w:after="0"/>
        <w:ind w:left="0"/>
        <w:jc w:val="both"/>
      </w:pPr>
      <w:r>
        <w:rPr>
          <w:rFonts w:ascii="Times New Roman"/>
          <w:b w:val="false"/>
          <w:i w:val="false"/>
          <w:color w:val="000000"/>
          <w:sz w:val="28"/>
        </w:rPr>
        <w:t>
      Астананың, облыстардың, республикалық маңызы бар қалалардың сайлау комиссиялары көрсетілген хаттамалар негізінде сайлау күнінен бастап екі күннен аспайтын мерзімде астана, облыстар, республикалық маңызы бар қалалар мәслихаттарының депутаттарын сайлаудың дауыс беру нәтижелерін анықтайды.";</w:t>
      </w:r>
    </w:p>
    <w:bookmarkEnd w:id="211"/>
    <w:bookmarkStart w:name="z303" w:id="212"/>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113-1-бапта</w:t>
      </w:r>
      <w:r>
        <w:rPr>
          <w:rFonts w:ascii="Times New Roman"/>
          <w:b w:val="false"/>
          <w:i w:val="false"/>
          <w:color w:val="000000"/>
          <w:sz w:val="28"/>
        </w:rPr>
        <w:t>:</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bookmarkStart w:name="z305" w:id="213"/>
    <w:p>
      <w:pPr>
        <w:spacing w:after="0"/>
        <w:ind w:left="0"/>
        <w:jc w:val="both"/>
      </w:pPr>
      <w:r>
        <w:rPr>
          <w:rFonts w:ascii="Times New Roman"/>
          <w:b w:val="false"/>
          <w:i w:val="false"/>
          <w:color w:val="000000"/>
          <w:sz w:val="28"/>
        </w:rPr>
        <w:t xml:space="preserve">
      бірінші сөйлем алып тасталсын; </w:t>
      </w:r>
    </w:p>
    <w:bookmarkEnd w:id="213"/>
    <w:bookmarkStart w:name="z306" w:id="214"/>
    <w:p>
      <w:pPr>
        <w:spacing w:after="0"/>
        <w:ind w:left="0"/>
        <w:jc w:val="both"/>
      </w:pPr>
      <w:r>
        <w:rPr>
          <w:rFonts w:ascii="Times New Roman"/>
          <w:b w:val="false"/>
          <w:i w:val="false"/>
          <w:color w:val="000000"/>
          <w:sz w:val="28"/>
        </w:rPr>
        <w:t xml:space="preserve">
      екінші сөйлемдегі "Аудандық маңызы бар қала, ауыл, кент, ауылдық округ әкімін" деген сөздер "Әкімді" деген сөзбен ауыстырылсын; </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308" w:id="215"/>
    <w:p>
      <w:pPr>
        <w:spacing w:after="0"/>
        <w:ind w:left="0"/>
        <w:jc w:val="both"/>
      </w:pPr>
      <w:r>
        <w:rPr>
          <w:rFonts w:ascii="Times New Roman"/>
          <w:b w:val="false"/>
          <w:i w:val="false"/>
          <w:color w:val="000000"/>
          <w:sz w:val="28"/>
        </w:rPr>
        <w:t>
      "3. Әкімді сайлауды тиісті аумақтық сайлау комиссиясы әкімнің өкілеттіктері мерзімінен бұрын тоқтатылған немесе тиісті әкімшілік-аумақтық бірлік құрылған, оның шекаралары өзгерген (қосылған, бөліп шығарылған немесе бөлінген) күннен бастап екі ай ішінде тағайындайды және ол сайлау тағайындалған күннен бастап қырық күн ішінде өткізіледі.";</w:t>
      </w:r>
    </w:p>
    <w:bookmarkEnd w:id="215"/>
    <w:bookmarkStart w:name="z309" w:id="216"/>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113-3-бапта</w:t>
      </w:r>
      <w:r>
        <w:rPr>
          <w:rFonts w:ascii="Times New Roman"/>
          <w:b w:val="false"/>
          <w:i w:val="false"/>
          <w:color w:val="000000"/>
          <w:sz w:val="28"/>
        </w:rPr>
        <w:t>:</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311" w:id="217"/>
    <w:p>
      <w:pPr>
        <w:spacing w:after="0"/>
        <w:ind w:left="0"/>
        <w:jc w:val="both"/>
      </w:pPr>
      <w:r>
        <w:rPr>
          <w:rFonts w:ascii="Times New Roman"/>
          <w:b w:val="false"/>
          <w:i w:val="false"/>
          <w:color w:val="000000"/>
          <w:sz w:val="28"/>
        </w:rPr>
        <w:t>
      "Бір адам мәслихат депутаттығына және әкім болуға, сондай-ақ әртүрлі сайлау округтері бойынша әкім болуға кандидат ретінде бір мезгілде ұсыныла алмайды.";</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313" w:id="218"/>
    <w:p>
      <w:pPr>
        <w:spacing w:after="0"/>
        <w:ind w:left="0"/>
        <w:jc w:val="both"/>
      </w:pPr>
      <w:r>
        <w:rPr>
          <w:rFonts w:ascii="Times New Roman"/>
          <w:b w:val="false"/>
          <w:i w:val="false"/>
          <w:color w:val="000000"/>
          <w:sz w:val="28"/>
        </w:rPr>
        <w:t>
      "5. Егер сайлауды тағайындау кезінде өзгеше белгіленбесе, кандидаттарды ұсыну сайлау тағайындалған күннен кейінгі күннен басталады және әкімдерді сайлау өткізілетін күннен жиырма бес күн бұрын жергілікті уақыт бойынша сағат он сегізде аяқталады.";</w:t>
      </w:r>
    </w:p>
    <w:bookmarkEnd w:id="218"/>
    <w:bookmarkStart w:name="z314" w:id="219"/>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113-4-бапта</w:t>
      </w:r>
      <w:r>
        <w:rPr>
          <w:rFonts w:ascii="Times New Roman"/>
          <w:b w:val="false"/>
          <w:i w:val="false"/>
          <w:color w:val="000000"/>
          <w:sz w:val="28"/>
        </w:rPr>
        <w:t xml:space="preserve">: </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316" w:id="220"/>
    <w:p>
      <w:pPr>
        <w:spacing w:after="0"/>
        <w:ind w:left="0"/>
        <w:jc w:val="both"/>
      </w:pPr>
      <w:r>
        <w:rPr>
          <w:rFonts w:ascii="Times New Roman"/>
          <w:b w:val="false"/>
          <w:i w:val="false"/>
          <w:color w:val="000000"/>
          <w:sz w:val="28"/>
        </w:rPr>
        <w:t>
      "1. Әкім болуға кандидат өзін-өзі ұсынған кезде, сайлау округінде елді мекендер (әкімшілік-аумақтық бірлік) болған жағдайда, олардың кемінде жартысын білдіретін, дауыс беруге құқығы бар тиісті сайлау округі сайлаушыларының жалпы санының кемінде бір пайыз дауысының қолдауын алуға тиіс.";</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1-1) тармақшамен толықтырылсын: </w:t>
      </w:r>
    </w:p>
    <w:bookmarkStart w:name="z318" w:id="221"/>
    <w:p>
      <w:pPr>
        <w:spacing w:after="0"/>
        <w:ind w:left="0"/>
        <w:jc w:val="both"/>
      </w:pPr>
      <w:r>
        <w:rPr>
          <w:rFonts w:ascii="Times New Roman"/>
          <w:b w:val="false"/>
          <w:i w:val="false"/>
          <w:color w:val="000000"/>
          <w:sz w:val="28"/>
        </w:rPr>
        <w:t xml:space="preserve">
      "1-1) жеке сәйкестендіру нөмірі;"; </w:t>
      </w:r>
    </w:p>
    <w:bookmarkEnd w:id="221"/>
    <w:bookmarkStart w:name="z319" w:id="222"/>
    <w:p>
      <w:pPr>
        <w:spacing w:after="0"/>
        <w:ind w:left="0"/>
        <w:jc w:val="both"/>
      </w:pPr>
      <w:r>
        <w:rPr>
          <w:rFonts w:ascii="Times New Roman"/>
          <w:b w:val="false"/>
          <w:i w:val="false"/>
          <w:color w:val="000000"/>
          <w:sz w:val="28"/>
        </w:rPr>
        <w:t xml:space="preserve">
      71) 113-5-баптың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14-тармақтары</w:t>
      </w:r>
      <w:r>
        <w:rPr>
          <w:rFonts w:ascii="Times New Roman"/>
          <w:b w:val="false"/>
          <w:i w:val="false"/>
          <w:color w:val="000000"/>
          <w:sz w:val="28"/>
        </w:rPr>
        <w:t xml:space="preserve"> мынадай редакцияда жазылсын:</w:t>
      </w:r>
    </w:p>
    <w:bookmarkEnd w:id="222"/>
    <w:bookmarkStart w:name="z320" w:id="223"/>
    <w:p>
      <w:pPr>
        <w:spacing w:after="0"/>
        <w:ind w:left="0"/>
        <w:jc w:val="both"/>
      </w:pPr>
      <w:r>
        <w:rPr>
          <w:rFonts w:ascii="Times New Roman"/>
          <w:b w:val="false"/>
          <w:i w:val="false"/>
          <w:color w:val="000000"/>
          <w:sz w:val="28"/>
        </w:rPr>
        <w:t>
      "2. Саяси партия ұсынған кандидатты қоспағанда, кандидат өз қаражатынан жергілікті атқарушы органдардың шотына республикалық бюджет туралы заңда тиісті қаржы жылына белгіленген және тиісті қаржы жылының 1 қаңтарында қолданыста болатын ең төмен жалақының бір еселенген мөлшерінде сайлау жарнасын енгізеді.</w:t>
      </w:r>
    </w:p>
    <w:bookmarkEnd w:id="223"/>
    <w:bookmarkStart w:name="z321" w:id="224"/>
    <w:p>
      <w:pPr>
        <w:spacing w:after="0"/>
        <w:ind w:left="0"/>
        <w:jc w:val="both"/>
      </w:pPr>
      <w:r>
        <w:rPr>
          <w:rFonts w:ascii="Times New Roman"/>
          <w:b w:val="false"/>
          <w:i w:val="false"/>
          <w:color w:val="000000"/>
          <w:sz w:val="28"/>
        </w:rPr>
        <w:t>
      Кандидатты ұсынған саяси партия ұсынылған әрбір кандидат үшін өз қаражатынан жергілікті атқарушы органдардың шотына республикалық бюджет туралы заңда тиісті қаржы жылына белгіленген және тиісті қаржы жылының 1 қаңтарында қолданыста болатын ең төмен жалақының бір еселенген мөлшерінде сайлау жарнасын енгізеді.</w:t>
      </w:r>
    </w:p>
    <w:bookmarkEnd w:id="224"/>
    <w:bookmarkStart w:name="z322" w:id="225"/>
    <w:p>
      <w:pPr>
        <w:spacing w:after="0"/>
        <w:ind w:left="0"/>
        <w:jc w:val="both"/>
      </w:pPr>
      <w:r>
        <w:rPr>
          <w:rFonts w:ascii="Times New Roman"/>
          <w:b w:val="false"/>
          <w:i w:val="false"/>
          <w:color w:val="000000"/>
          <w:sz w:val="28"/>
        </w:rPr>
        <w:t>
      Егер сайлау қорытындылары бойынша кандидат әкім болып сайланса немесе дауыс беру қорытындылары бойынша кандидат дауыс беруге қатысқан сайлаушылар дауысының кемінде бес пайызын жинаса, сондай-ақ кандидат қайтыс болған жағдайда, енгізілген жарна кандидатқа немесе саяси партияға қайтарылады. Қалған барлық жағдайларда енгізілген жарна қайтарылмайды және жергілікті бюджет кірісіне аударылады.";</w:t>
      </w:r>
    </w:p>
    <w:bookmarkEnd w:id="225"/>
    <w:bookmarkStart w:name="z323" w:id="226"/>
    <w:p>
      <w:pPr>
        <w:spacing w:after="0"/>
        <w:ind w:left="0"/>
        <w:jc w:val="both"/>
      </w:pPr>
      <w:r>
        <w:rPr>
          <w:rFonts w:ascii="Times New Roman"/>
          <w:b w:val="false"/>
          <w:i w:val="false"/>
          <w:color w:val="000000"/>
          <w:sz w:val="28"/>
        </w:rPr>
        <w:t>
      "14. Егер сайлауды тағайындау кезінде өзгеше белгіленбесе, кандидатты тіркеу барлық қажетті құжаттар алынғаннан кейін басталады және әкімдерді сайлау өткізілетін күннен жиырма күн бұрын жергілікті уақыт бойынша сағат он сегізде аяқталады.";</w:t>
      </w:r>
    </w:p>
    <w:bookmarkEnd w:id="226"/>
    <w:bookmarkStart w:name="z324" w:id="227"/>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113-6-бапта</w:t>
      </w:r>
      <w:r>
        <w:rPr>
          <w:rFonts w:ascii="Times New Roman"/>
          <w:b w:val="false"/>
          <w:i w:val="false"/>
          <w:color w:val="000000"/>
          <w:sz w:val="28"/>
        </w:rPr>
        <w:t>:</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"тіркелген күннен бастап және"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"тіркеуге" деген сөз "дауыс беруге" деген сөздермен ауыстырылсын;</w:t>
      </w:r>
    </w:p>
    <w:bookmarkStart w:name="z327" w:id="228"/>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113-9-бап</w:t>
      </w:r>
      <w:r>
        <w:rPr>
          <w:rFonts w:ascii="Times New Roman"/>
          <w:b w:val="false"/>
          <w:i w:val="false"/>
          <w:color w:val="000000"/>
          <w:sz w:val="28"/>
        </w:rPr>
        <w:t xml:space="preserve"> мынадай редакцияда жазылсын: </w:t>
      </w:r>
    </w:p>
    <w:bookmarkEnd w:id="228"/>
    <w:bookmarkStart w:name="z328" w:id="229"/>
    <w:p>
      <w:pPr>
        <w:spacing w:after="0"/>
        <w:ind w:left="0"/>
        <w:jc w:val="both"/>
      </w:pPr>
      <w:r>
        <w:rPr>
          <w:rFonts w:ascii="Times New Roman"/>
          <w:b w:val="false"/>
          <w:i w:val="false"/>
          <w:color w:val="000000"/>
          <w:sz w:val="28"/>
        </w:rPr>
        <w:t>
      "113-9-бап. Әкімді сайлау кезінде қайта дауыс беру, әкімді қайта сайлау</w:t>
      </w:r>
    </w:p>
    <w:bookmarkEnd w:id="229"/>
    <w:bookmarkStart w:name="z329" w:id="230"/>
    <w:p>
      <w:pPr>
        <w:spacing w:after="0"/>
        <w:ind w:left="0"/>
        <w:jc w:val="both"/>
      </w:pPr>
      <w:r>
        <w:rPr>
          <w:rFonts w:ascii="Times New Roman"/>
          <w:b w:val="false"/>
          <w:i w:val="false"/>
          <w:color w:val="000000"/>
          <w:sz w:val="28"/>
        </w:rPr>
        <w:t xml:space="preserve">
      1. Егер кандидаттар ең көп бірдей дауыс санын жинаса, аумақтық сайлау комиссиясы қайта дауыс беруді өткізу туралы шешім қабылдайды. </w:t>
      </w:r>
    </w:p>
    <w:bookmarkEnd w:id="230"/>
    <w:bookmarkStart w:name="z330" w:id="231"/>
    <w:p>
      <w:pPr>
        <w:spacing w:after="0"/>
        <w:ind w:left="0"/>
        <w:jc w:val="both"/>
      </w:pPr>
      <w:r>
        <w:rPr>
          <w:rFonts w:ascii="Times New Roman"/>
          <w:b w:val="false"/>
          <w:i w:val="false"/>
          <w:color w:val="000000"/>
          <w:sz w:val="28"/>
        </w:rPr>
        <w:t>
      2. Қайта дауыс беру тиісті аумақтық сайлау комиссиясы белгілеген мерзімдерде, бірақ бір айдан аспайтын мерзімде сол бір сайлау учаскелерінде және осы Конституциялық заңның талаптарын сақтай отырып, бастапқы сайлауды өткізу үшін жасалған сайлаушылардың сол бір тізімдері бойынша өткізіледі. Қайта дауыс беруді өткізу туралы бұқаралық ақпарат құралдарында хабарланады.</w:t>
      </w:r>
    </w:p>
    <w:bookmarkEnd w:id="231"/>
    <w:bookmarkStart w:name="z331" w:id="232"/>
    <w:p>
      <w:pPr>
        <w:spacing w:after="0"/>
        <w:ind w:left="0"/>
        <w:jc w:val="both"/>
      </w:pPr>
      <w:r>
        <w:rPr>
          <w:rFonts w:ascii="Times New Roman"/>
          <w:b w:val="false"/>
          <w:i w:val="false"/>
          <w:color w:val="000000"/>
          <w:sz w:val="28"/>
        </w:rPr>
        <w:t>
      3. Егер сайлау жарамсыз деп танылса, аумақтық сайлау комиссиясы қайта сайлауды өткізу туралы шешім қабылдайды.</w:t>
      </w:r>
    </w:p>
    <w:bookmarkEnd w:id="232"/>
    <w:bookmarkStart w:name="z332" w:id="233"/>
    <w:p>
      <w:pPr>
        <w:spacing w:after="0"/>
        <w:ind w:left="0"/>
        <w:jc w:val="both"/>
      </w:pPr>
      <w:r>
        <w:rPr>
          <w:rFonts w:ascii="Times New Roman"/>
          <w:b w:val="false"/>
          <w:i w:val="false"/>
          <w:color w:val="000000"/>
          <w:sz w:val="28"/>
        </w:rPr>
        <w:t>
      4. Қайта сайлау бастапқы сайлаудан кейін бір ай мерзімнен кешіктірілмей өткізіледі. Дауыс беру сол бір сайлау учаскелерінде және бастапқы сайлауды өткізу үшін жасалған сайлаушылардың сол бір тізімдері бойынша өткізіледі.</w:t>
      </w:r>
    </w:p>
    <w:bookmarkEnd w:id="233"/>
    <w:bookmarkStart w:name="z333" w:id="234"/>
    <w:p>
      <w:pPr>
        <w:spacing w:after="0"/>
        <w:ind w:left="0"/>
        <w:jc w:val="both"/>
      </w:pPr>
      <w:r>
        <w:rPr>
          <w:rFonts w:ascii="Times New Roman"/>
          <w:b w:val="false"/>
          <w:i w:val="false"/>
          <w:color w:val="000000"/>
          <w:sz w:val="28"/>
        </w:rPr>
        <w:t>
      Қайта сайлау кезінде жүзеге асыру көзделген сайлау іс-шаралары осы Конституциялық заңға сәйкес аумақтық сайлау комиссиясы айқындайтын мерзімдерде өткізіледі.";</w:t>
      </w:r>
    </w:p>
    <w:bookmarkEnd w:id="234"/>
    <w:bookmarkStart w:name="z334" w:id="235"/>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13-2-тараудың</w:t>
      </w:r>
      <w:r>
        <w:rPr>
          <w:rFonts w:ascii="Times New Roman"/>
          <w:b w:val="false"/>
          <w:i w:val="false"/>
          <w:color w:val="000000"/>
          <w:sz w:val="28"/>
        </w:rPr>
        <w:t xml:space="preserve"> тақырыбындағы "Парламент Мәжілісі мен" деген сөздер алып тасталсын;</w:t>
      </w:r>
    </w:p>
    <w:bookmarkEnd w:id="235"/>
    <w:bookmarkStart w:name="z335" w:id="236"/>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113-12-баптағы</w:t>
      </w:r>
      <w:r>
        <w:rPr>
          <w:rFonts w:ascii="Times New Roman"/>
          <w:b w:val="false"/>
          <w:i w:val="false"/>
          <w:color w:val="000000"/>
          <w:sz w:val="28"/>
        </w:rPr>
        <w:t xml:space="preserve"> "депутатты" деген сөз "мәслихат депутатын" деген сөздермен ауыстырылсын;</w:t>
      </w:r>
    </w:p>
    <w:bookmarkEnd w:id="236"/>
    <w:bookmarkStart w:name="z336" w:id="237"/>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113-13-баптағы</w:t>
      </w:r>
      <w:r>
        <w:rPr>
          <w:rFonts w:ascii="Times New Roman"/>
          <w:b w:val="false"/>
          <w:i w:val="false"/>
          <w:color w:val="000000"/>
          <w:sz w:val="28"/>
        </w:rPr>
        <w:t xml:space="preserve"> "депутатты" деген сөз "мәслихат депутатын" деген сөздермен ауыстырылсын; </w:t>
      </w:r>
    </w:p>
    <w:bookmarkEnd w:id="237"/>
    <w:bookmarkStart w:name="z337" w:id="238"/>
    <w:p>
      <w:pPr>
        <w:spacing w:after="0"/>
        <w:ind w:left="0"/>
        <w:jc w:val="both"/>
      </w:pPr>
      <w:r>
        <w:rPr>
          <w:rFonts w:ascii="Times New Roman"/>
          <w:b w:val="false"/>
          <w:i w:val="false"/>
          <w:color w:val="000000"/>
          <w:sz w:val="28"/>
        </w:rPr>
        <w:t xml:space="preserve">
      77) 113-14-баптың </w:t>
      </w:r>
      <w:r>
        <w:rPr>
          <w:rFonts w:ascii="Times New Roman"/>
          <w:b w:val="false"/>
          <w:i w:val="false"/>
          <w:color w:val="000000"/>
          <w:sz w:val="28"/>
        </w:rPr>
        <w:t>1-тармағындағы</w:t>
      </w:r>
      <w:r>
        <w:rPr>
          <w:rFonts w:ascii="Times New Roman"/>
          <w:b w:val="false"/>
          <w:i w:val="false"/>
          <w:color w:val="000000"/>
          <w:sz w:val="28"/>
        </w:rPr>
        <w:t xml:space="preserve"> "депутатты" деген сөз "мәслихат депутатын" деген сөздермен ауыстырылсын; </w:t>
      </w:r>
    </w:p>
    <w:bookmarkEnd w:id="238"/>
    <w:bookmarkStart w:name="z338" w:id="239"/>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113-15-бапта</w:t>
      </w:r>
      <w:r>
        <w:rPr>
          <w:rFonts w:ascii="Times New Roman"/>
          <w:b w:val="false"/>
          <w:i w:val="false"/>
          <w:color w:val="000000"/>
          <w:sz w:val="28"/>
        </w:rPr>
        <w:t>:</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"депутатты" деген сөз "мәслихат депутатын"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"депутатқа" деген сөз "мәслихат депутатына"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"депутатты" деген сөз "мәслихат депутатын"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343" w:id="240"/>
    <w:p>
      <w:pPr>
        <w:spacing w:after="0"/>
        <w:ind w:left="0"/>
        <w:jc w:val="both"/>
      </w:pPr>
      <w:r>
        <w:rPr>
          <w:rFonts w:ascii="Times New Roman"/>
          <w:b w:val="false"/>
          <w:i w:val="false"/>
          <w:color w:val="000000"/>
          <w:sz w:val="28"/>
        </w:rPr>
        <w:t>
      "4. Тиісті сайлау комиссиясы дауыс беруді өткізу туралы шешім қабылдаған кезден бастап бірмандаттық аумақтық сайлау округі бойынша сайланған мәслихат депутатына және оны кері шақырып алудың бастамашысына кері шақырып алуға қатысты күнтізбелік үш күн ішінде үгіт жүргізу құқығы беріледі.";</w:t>
      </w:r>
    </w:p>
    <w:bookmarkEnd w:id="240"/>
    <w:bookmarkStart w:name="z344" w:id="241"/>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113-16-бапта</w:t>
      </w:r>
      <w:r>
        <w:rPr>
          <w:rFonts w:ascii="Times New Roman"/>
          <w:b w:val="false"/>
          <w:i w:val="false"/>
          <w:color w:val="000000"/>
          <w:sz w:val="28"/>
        </w:rPr>
        <w:t>:</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"депутатты" деген сөз "мәслихат депутатын"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бөлігіндегі "Парламент Мәжілісінің немесе" деген сөздер алып тасталсын; </w:t>
      </w:r>
    </w:p>
    <w:bookmarkStart w:name="z347" w:id="242"/>
    <w:p>
      <w:pPr>
        <w:spacing w:after="0"/>
        <w:ind w:left="0"/>
        <w:jc w:val="both"/>
      </w:pPr>
      <w:r>
        <w:rPr>
          <w:rFonts w:ascii="Times New Roman"/>
          <w:b w:val="false"/>
          <w:i w:val="false"/>
          <w:color w:val="000000"/>
          <w:sz w:val="28"/>
        </w:rPr>
        <w:t>
      80) орыс тіліндегі мәтінге өзгеріс енгізілді, қазақ тіліндегі мәтін өзгермейді;</w:t>
      </w:r>
    </w:p>
    <w:bookmarkEnd w:id="242"/>
    <w:bookmarkStart w:name="z348" w:id="243"/>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115-баптағы</w:t>
      </w:r>
      <w:r>
        <w:rPr>
          <w:rFonts w:ascii="Times New Roman"/>
          <w:b w:val="false"/>
          <w:i w:val="false"/>
          <w:color w:val="000000"/>
          <w:sz w:val="28"/>
        </w:rPr>
        <w:t xml:space="preserve"> "33-бабының" деген сөздер "35-бабының" деген сөздермен ауыстырылсын; </w:t>
      </w:r>
    </w:p>
    <w:bookmarkEnd w:id="243"/>
    <w:bookmarkStart w:name="z349" w:id="244"/>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129-бап</w:t>
      </w:r>
      <w:r>
        <w:rPr>
          <w:rFonts w:ascii="Times New Roman"/>
          <w:b w:val="false"/>
          <w:i w:val="false"/>
          <w:color w:val="000000"/>
          <w:sz w:val="28"/>
        </w:rPr>
        <w:t xml:space="preserve"> алып тасталсын;</w:t>
      </w:r>
    </w:p>
    <w:bookmarkEnd w:id="244"/>
    <w:bookmarkStart w:name="z350" w:id="245"/>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133-бап</w:t>
      </w:r>
      <w:r>
        <w:rPr>
          <w:rFonts w:ascii="Times New Roman"/>
          <w:b w:val="false"/>
          <w:i w:val="false"/>
          <w:color w:val="000000"/>
          <w:sz w:val="28"/>
        </w:rPr>
        <w:t xml:space="preserve"> мынадай мазмұндағы бесінші бөлікпен толықтырылсын:</w:t>
      </w:r>
    </w:p>
    <w:bookmarkEnd w:id="245"/>
    <w:bookmarkStart w:name="z351" w:id="246"/>
    <w:p>
      <w:pPr>
        <w:spacing w:after="0"/>
        <w:ind w:left="0"/>
        <w:jc w:val="both"/>
      </w:pPr>
      <w:r>
        <w:rPr>
          <w:rFonts w:ascii="Times New Roman"/>
          <w:b w:val="false"/>
          <w:i w:val="false"/>
          <w:color w:val="000000"/>
          <w:sz w:val="28"/>
        </w:rPr>
        <w:t>
      "Осы Конституциялық заңның 88-бабының 2 және 3-тармақтарының күші 2023 жылғы 19 наурыздағы Парламент Мәжілісі депутаттарының сайлауында сайлаушылар дауысының белгіленген пайызын алған, Қазақстан Республикасы Құрылтайы депутаттарының бірінші сайлауына қатысатын саяси партияларға қолданылады деп белгіленсін.".</w:t>
      </w:r>
    </w:p>
    <w:bookmarkEnd w:id="246"/>
    <w:bookmarkStart w:name="z352" w:id="247"/>
    <w:p>
      <w:pPr>
        <w:spacing w:after="0"/>
        <w:ind w:left="0"/>
        <w:jc w:val="both"/>
      </w:pPr>
      <w:r>
        <w:rPr>
          <w:rFonts w:ascii="Times New Roman"/>
          <w:b w:val="false"/>
          <w:i w:val="false"/>
          <w:color w:val="000000"/>
          <w:sz w:val="28"/>
        </w:rPr>
        <w:t xml:space="preserve">
      2. "Республикалық референдум туралы" 1995 жылғы 2 қарашадағы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w:t>
      </w:r>
    </w:p>
    <w:bookmarkEnd w:id="247"/>
    <w:bookmarkStart w:name="z353" w:id="2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End w:id="248"/>
    <w:bookmarkStart w:name="z354" w:id="249"/>
    <w:p>
      <w:pPr>
        <w:spacing w:after="0"/>
        <w:ind w:left="0"/>
        <w:jc w:val="both"/>
      </w:pPr>
      <w:r>
        <w:rPr>
          <w:rFonts w:ascii="Times New Roman"/>
          <w:b w:val="false"/>
          <w:i w:val="false"/>
          <w:color w:val="000000"/>
          <w:sz w:val="28"/>
        </w:rPr>
        <w:t>
      "Жалпыхалықтық референдум туралы" Қазақстан Республикасының Конституциялық заңы";</w:t>
      </w:r>
    </w:p>
    <w:bookmarkEnd w:id="249"/>
    <w:bookmarkStart w:name="z355" w:id="250"/>
    <w:p>
      <w:pPr>
        <w:spacing w:after="0"/>
        <w:ind w:left="0"/>
        <w:jc w:val="both"/>
      </w:pPr>
      <w:r>
        <w:rPr>
          <w:rFonts w:ascii="Times New Roman"/>
          <w:b w:val="false"/>
          <w:i w:val="false"/>
          <w:color w:val="000000"/>
          <w:sz w:val="28"/>
        </w:rPr>
        <w:t>
      2) бүкіл мәтін бойынша:</w:t>
      </w:r>
    </w:p>
    <w:bookmarkEnd w:id="250"/>
    <w:bookmarkStart w:name="z356" w:id="251"/>
    <w:p>
      <w:pPr>
        <w:spacing w:after="0"/>
        <w:ind w:left="0"/>
        <w:jc w:val="both"/>
      </w:pPr>
      <w:r>
        <w:rPr>
          <w:rFonts w:ascii="Times New Roman"/>
          <w:b w:val="false"/>
          <w:i w:val="false"/>
          <w:color w:val="000000"/>
          <w:sz w:val="28"/>
        </w:rPr>
        <w:t>
      "республикалық референдумды", "Республикалық референдум", "Республикалық референдумды", "Республикалық референдумға", "республикалық референдумға", "республикалық референдум", "Республикалық референдумның", "республикалық референдумның" деген сөздер тиісінше "жалпыхалықтық референдумды", "Жалпыхалықтық референдум", "Жалпыхалықтық референдумды", "Жалпыхалықтық референдумға", "жалпыхалықтық референдумға", "жалпыхалықтық референдум", "Жалпыхалықтық референдумның", "жалпыхалықтық референдумның" деген сөздермен ауыстырылсын;</w:t>
      </w:r>
    </w:p>
    <w:bookmarkEnd w:id="251"/>
    <w:bookmarkStart w:name="z357" w:id="252"/>
    <w:p>
      <w:pPr>
        <w:spacing w:after="0"/>
        <w:ind w:left="0"/>
        <w:jc w:val="both"/>
      </w:pPr>
      <w:r>
        <w:rPr>
          <w:rFonts w:ascii="Times New Roman"/>
          <w:b w:val="false"/>
          <w:i w:val="false"/>
          <w:color w:val="000000"/>
          <w:sz w:val="28"/>
        </w:rPr>
        <w:t xml:space="preserve">
      "Республиканың", "Республика Конституциясын", "Республика қызметінің", "Республика Президенті", "Республика Президентінің", "Республика азаматтарының", "Республика азаматтарында", "Республика Президентіне", "Республика Жоғарғы Сотына", "Республика бойынша", "Республика Конституциясына", "Республика Конституциясының", "Республика азаматының" деген сөздер тиісінше "Қазақстан Республикасының", "Қазақстан Республикасының Конституциясын", "Қазақстан Республикасы қызметінің", "Қазақстан Республикасының Президенті", "Қазақстан Республикасы Президентінің", "Қазақстан Республикасы азаматтарының", "Қазақстан Республикасының азаматтарында", "Қазақстан Республикасының Президентіне", "Қазақстан Республикасының Жоғарғы Сотына", "Қазақстан Республикасы бойынша", "Қазақстан Республикасының Конституциясына", "Қазақстан Республикасы Конституциясының", "Қазақстан Республикасы азаматының" деген сөздермен ауыстырылсын; </w:t>
      </w:r>
    </w:p>
    <w:bookmarkEnd w:id="252"/>
    <w:bookmarkStart w:name="z358" w:id="2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3-бапта</w:t>
      </w:r>
      <w:r>
        <w:rPr>
          <w:rFonts w:ascii="Times New Roman"/>
          <w:b w:val="false"/>
          <w:i w:val="false"/>
          <w:color w:val="000000"/>
          <w:sz w:val="28"/>
        </w:rPr>
        <w:t>:</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"тәуелсіздігін" деген сөз "Егемендігін, Тәуелсіздігін"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"Парламент Палаталары" деген сөздер "Құрылтайы" деген сөзбен ауыстырылсын;</w:t>
      </w:r>
    </w:p>
    <w:bookmarkStart w:name="z361" w:id="254"/>
    <w:p>
      <w:pPr>
        <w:spacing w:after="0"/>
        <w:ind w:left="0"/>
        <w:jc w:val="both"/>
      </w:pPr>
      <w:r>
        <w:rPr>
          <w:rFonts w:ascii="Times New Roman"/>
          <w:b w:val="false"/>
          <w:i w:val="false"/>
          <w:color w:val="000000"/>
          <w:sz w:val="28"/>
        </w:rPr>
        <w:t xml:space="preserve">
      4) 5-баптың </w:t>
      </w:r>
      <w:r>
        <w:rPr>
          <w:rFonts w:ascii="Times New Roman"/>
          <w:b w:val="false"/>
          <w:i w:val="false"/>
          <w:color w:val="000000"/>
          <w:sz w:val="28"/>
        </w:rPr>
        <w:t>1-тармағындағы</w:t>
      </w:r>
      <w:r>
        <w:rPr>
          <w:rFonts w:ascii="Times New Roman"/>
          <w:b w:val="false"/>
          <w:i w:val="false"/>
          <w:color w:val="000000"/>
          <w:sz w:val="28"/>
        </w:rPr>
        <w:t xml:space="preserve"> "іс-әрекетке" деген сөз "әрекетке" деген сөзбен ауыстырылсын;</w:t>
      </w:r>
    </w:p>
    <w:bookmarkEnd w:id="254"/>
    <w:bookmarkStart w:name="z362" w:id="255"/>
    <w:p>
      <w:pPr>
        <w:spacing w:after="0"/>
        <w:ind w:left="0"/>
        <w:jc w:val="both"/>
      </w:pPr>
      <w:r>
        <w:rPr>
          <w:rFonts w:ascii="Times New Roman"/>
          <w:b w:val="false"/>
          <w:i w:val="false"/>
          <w:color w:val="000000"/>
          <w:sz w:val="28"/>
        </w:rPr>
        <w:t xml:space="preserve">
      5) 9-баптың </w:t>
      </w:r>
      <w:r>
        <w:rPr>
          <w:rFonts w:ascii="Times New Roman"/>
          <w:b w:val="false"/>
          <w:i w:val="false"/>
          <w:color w:val="000000"/>
          <w:sz w:val="28"/>
        </w:rPr>
        <w:t>2) тармақшасындағы</w:t>
      </w:r>
      <w:r>
        <w:rPr>
          <w:rFonts w:ascii="Times New Roman"/>
          <w:b w:val="false"/>
          <w:i w:val="false"/>
          <w:color w:val="000000"/>
          <w:sz w:val="28"/>
        </w:rPr>
        <w:t xml:space="preserve"> "Жарлыққа" деген сөз "Конституциялық заңға" деген сөздермен ауыстырылсын; </w:t>
      </w:r>
    </w:p>
    <w:bookmarkEnd w:id="255"/>
    <w:bookmarkStart w:name="z363" w:id="256"/>
    <w:p>
      <w:pPr>
        <w:spacing w:after="0"/>
        <w:ind w:left="0"/>
        <w:jc w:val="both"/>
      </w:pPr>
      <w:r>
        <w:rPr>
          <w:rFonts w:ascii="Times New Roman"/>
          <w:b w:val="false"/>
          <w:i w:val="false"/>
          <w:color w:val="000000"/>
          <w:sz w:val="28"/>
        </w:rPr>
        <w:t xml:space="preserve">
      6) 11-баптың </w:t>
      </w:r>
      <w:r>
        <w:rPr>
          <w:rFonts w:ascii="Times New Roman"/>
          <w:b w:val="false"/>
          <w:i w:val="false"/>
          <w:color w:val="000000"/>
          <w:sz w:val="28"/>
        </w:rPr>
        <w:t>1-тармағында</w:t>
      </w:r>
      <w:r>
        <w:rPr>
          <w:rFonts w:ascii="Times New Roman"/>
          <w:b w:val="false"/>
          <w:i w:val="false"/>
          <w:color w:val="000000"/>
          <w:sz w:val="28"/>
        </w:rPr>
        <w:t>:</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365" w:id="257"/>
    <w:p>
      <w:pPr>
        <w:spacing w:after="0"/>
        <w:ind w:left="0"/>
        <w:jc w:val="both"/>
      </w:pPr>
      <w:r>
        <w:rPr>
          <w:rFonts w:ascii="Times New Roman"/>
          <w:b w:val="false"/>
          <w:i w:val="false"/>
          <w:color w:val="000000"/>
          <w:sz w:val="28"/>
        </w:rPr>
        <w:t>
      "2) Қазақстан Республикасының Құрылтайына тиесілі, ол Қазақстан Республикасы Президентінің алдында референдум тағайындау туралы бастама көтереді. Бастама көтеру Құрылтайдың отырысында жүзеге асырылады және Құрылтайдың тиісті қаулысымен ресімделеді;";</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3-тармашадағы</w:t>
      </w:r>
      <w:r>
        <w:rPr>
          <w:rFonts w:ascii="Times New Roman"/>
          <w:b w:val="false"/>
          <w:i w:val="false"/>
          <w:color w:val="000000"/>
          <w:sz w:val="28"/>
        </w:rPr>
        <w:t xml:space="preserve"> "бастамашылықпен Қазақстан Республикасының Президентiне тілек бiлдiредi" деген сөздер "Қазақстан Республикасы Президентінің алдында бастама көтереді" деген сөздермен ауыстырылсын;</w:t>
      </w:r>
    </w:p>
    <w:bookmarkStart w:name="z367" w:id="258"/>
    <w:p>
      <w:pPr>
        <w:spacing w:after="0"/>
        <w:ind w:left="0"/>
        <w:jc w:val="both"/>
      </w:pPr>
      <w:r>
        <w:rPr>
          <w:rFonts w:ascii="Times New Roman"/>
          <w:b w:val="false"/>
          <w:i w:val="false"/>
          <w:color w:val="000000"/>
          <w:sz w:val="28"/>
        </w:rPr>
        <w:t xml:space="preserve">
      мынадай мазмұндағы 3-1) тармақшамен толықтырылсын: </w:t>
      </w:r>
    </w:p>
    <w:bookmarkEnd w:id="258"/>
    <w:bookmarkStart w:name="z368" w:id="259"/>
    <w:p>
      <w:pPr>
        <w:spacing w:after="0"/>
        <w:ind w:left="0"/>
        <w:jc w:val="both"/>
      </w:pPr>
      <w:r>
        <w:rPr>
          <w:rFonts w:ascii="Times New Roman"/>
          <w:b w:val="false"/>
          <w:i w:val="false"/>
          <w:color w:val="000000"/>
          <w:sz w:val="28"/>
        </w:rPr>
        <w:t>
      "3-1) Қазақстан Халық Кеңесіне тиесілі, ол Қазақстан Республикасы Президентінің алдында референдум тағайындау туралы бастама көтереді. Бастама көтеру Қазақстан Халық Кеңесі сессиясының отырысында жүзеге асырылады және Қазақстан Халық Кеңесінің тиісті шешімімен ресімделеді;";</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"Республиканың барлық облыстарын, астанасы мен республикалық маңызы бар қалаларын" деген сөздер "Қазақстан Республикасының астанасын, барлық облыстарды және республикалық маңызы бар қалаларды" деген сөздермен ауыстырылсын; </w:t>
      </w:r>
    </w:p>
    <w:bookmarkStart w:name="z370" w:id="26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12-бапта</w:t>
      </w:r>
      <w:r>
        <w:rPr>
          <w:rFonts w:ascii="Times New Roman"/>
          <w:b w:val="false"/>
          <w:i w:val="false"/>
          <w:color w:val="000000"/>
          <w:sz w:val="28"/>
        </w:rPr>
        <w:t>:</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2-тармақтардағы</w:t>
      </w:r>
      <w:r>
        <w:rPr>
          <w:rFonts w:ascii="Times New Roman"/>
          <w:b w:val="false"/>
          <w:i w:val="false"/>
          <w:color w:val="000000"/>
          <w:sz w:val="28"/>
        </w:rPr>
        <w:t xml:space="preserve"> "әр облысынан, астанасынан және республикалық маңызы бар қалалардан" деген сөздер "астанасынан, әр облыстан және республикалық маңызы бар қалалардан"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"әкесінің аты" деген сөздерден кейін "(егер ол жеке басын куәландыратын құжатта көрсетілген болса)" деген сөздермен толықтырылсын;</w:t>
      </w:r>
    </w:p>
    <w:bookmarkStart w:name="z373" w:id="261"/>
    <w:p>
      <w:pPr>
        <w:spacing w:after="0"/>
        <w:ind w:left="0"/>
        <w:jc w:val="both"/>
      </w:pPr>
      <w:r>
        <w:rPr>
          <w:rFonts w:ascii="Times New Roman"/>
          <w:b w:val="false"/>
          <w:i w:val="false"/>
          <w:color w:val="000000"/>
          <w:sz w:val="28"/>
        </w:rPr>
        <w:t xml:space="preserve">
      8) 14-баптың </w:t>
      </w:r>
      <w:r>
        <w:rPr>
          <w:rFonts w:ascii="Times New Roman"/>
          <w:b w:val="false"/>
          <w:i w:val="false"/>
          <w:color w:val="000000"/>
          <w:sz w:val="28"/>
        </w:rPr>
        <w:t>4-тармағы</w:t>
      </w:r>
      <w:r>
        <w:rPr>
          <w:rFonts w:ascii="Times New Roman"/>
          <w:b w:val="false"/>
          <w:i w:val="false"/>
          <w:color w:val="000000"/>
          <w:sz w:val="28"/>
        </w:rPr>
        <w:t xml:space="preserve"> "әкесінің атын" деген сөздерден кейін "(егер ол жеке басын куәландыратын құжатта көрсетілген болса)" деген сөздермен толықтырылсын;</w:t>
      </w:r>
    </w:p>
    <w:bookmarkEnd w:id="261"/>
    <w:bookmarkStart w:name="z374" w:id="26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17-бапта</w:t>
      </w:r>
      <w:r>
        <w:rPr>
          <w:rFonts w:ascii="Times New Roman"/>
          <w:b w:val="false"/>
          <w:i w:val="false"/>
          <w:color w:val="000000"/>
          <w:sz w:val="28"/>
        </w:rPr>
        <w:t>:</w:t>
      </w:r>
    </w:p>
    <w:bookmarkEnd w:id="262"/>
    <w:bookmarkStart w:name="z375" w:id="263"/>
    <w:p>
      <w:pPr>
        <w:spacing w:after="0"/>
        <w:ind w:left="0"/>
        <w:jc w:val="both"/>
      </w:pPr>
      <w:r>
        <w:rPr>
          <w:rFonts w:ascii="Times New Roman"/>
          <w:b w:val="false"/>
          <w:i w:val="false"/>
          <w:color w:val="000000"/>
          <w:sz w:val="28"/>
        </w:rPr>
        <w:t xml:space="preserve">
      бірінші абзац және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End w:id="263"/>
    <w:bookmarkStart w:name="z376" w:id="264"/>
    <w:p>
      <w:pPr>
        <w:spacing w:after="0"/>
        <w:ind w:left="0"/>
        <w:jc w:val="both"/>
      </w:pPr>
      <w:r>
        <w:rPr>
          <w:rFonts w:ascii="Times New Roman"/>
          <w:b w:val="false"/>
          <w:i w:val="false"/>
          <w:color w:val="000000"/>
          <w:sz w:val="28"/>
        </w:rPr>
        <w:t>
      "Қазақстан Республикасының Президенті Құрылтайдың, Үкіметтің, Қазақстан Халық Кеңесінің немесе Қазақстан Республикасы азаматтарының бастамасы бойынша референдум тағайындау туралы мынадай:</w:t>
      </w:r>
    </w:p>
    <w:bookmarkEnd w:id="264"/>
    <w:bookmarkStart w:name="z377" w:id="265"/>
    <w:p>
      <w:pPr>
        <w:spacing w:after="0"/>
        <w:ind w:left="0"/>
        <w:jc w:val="both"/>
      </w:pPr>
      <w:r>
        <w:rPr>
          <w:rFonts w:ascii="Times New Roman"/>
          <w:b w:val="false"/>
          <w:i w:val="false"/>
          <w:color w:val="000000"/>
          <w:sz w:val="28"/>
        </w:rPr>
        <w:t>
      1) референдум өткізу туралы;";</w:t>
      </w:r>
    </w:p>
    <w:bookmarkEnd w:id="265"/>
    <w:bookmarkStart w:name="z378" w:id="266"/>
    <w:p>
      <w:pPr>
        <w:spacing w:after="0"/>
        <w:ind w:left="0"/>
        <w:jc w:val="both"/>
      </w:pPr>
      <w:r>
        <w:rPr>
          <w:rFonts w:ascii="Times New Roman"/>
          <w:b w:val="false"/>
          <w:i w:val="false"/>
          <w:color w:val="000000"/>
          <w:sz w:val="28"/>
        </w:rPr>
        <w:t>
      2) тармақшадағы "референдум өткізбей-ақ" деген сөздер "референдум өткізбей" деген сөздермен ауыстырылып, "Конституцияға өзгертулер мен толықтырулар енгізу," деген сөздер алып тасталсын;</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380" w:id="26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18-бапта</w:t>
      </w:r>
      <w:r>
        <w:rPr>
          <w:rFonts w:ascii="Times New Roman"/>
          <w:b w:val="false"/>
          <w:i w:val="false"/>
          <w:color w:val="000000"/>
          <w:sz w:val="28"/>
        </w:rPr>
        <w:t>:</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"тағайындау" деген сөз "өткізу"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"бастамашыларының" деген сөз "бастамашысының"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"тағайындау" деген сөз "өткізу" деген сөзбен ауыстырылсын;</w:t>
      </w:r>
    </w:p>
    <w:bookmarkStart w:name="z384" w:id="26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31-бапта</w:t>
      </w:r>
      <w:r>
        <w:rPr>
          <w:rFonts w:ascii="Times New Roman"/>
          <w:b w:val="false"/>
          <w:i w:val="false"/>
          <w:color w:val="000000"/>
          <w:sz w:val="28"/>
        </w:rPr>
        <w:t>:</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"шығарылған" деген сөзден кейін "Конституция жобасы,"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"бөліністерде)" деген сөз "бірліктерде)" деген сөзбен ауыстырылсын;</w:t>
      </w:r>
    </w:p>
    <w:bookmarkStart w:name="z387" w:id="269"/>
    <w:p>
      <w:pPr>
        <w:spacing w:after="0"/>
        <w:ind w:left="0"/>
        <w:jc w:val="both"/>
      </w:pPr>
      <w:r>
        <w:rPr>
          <w:rFonts w:ascii="Times New Roman"/>
          <w:b w:val="false"/>
          <w:i w:val="false"/>
          <w:color w:val="000000"/>
          <w:sz w:val="28"/>
        </w:rPr>
        <w:t xml:space="preserve">
      12) 32-баптың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сөйлемі мынадай редакцияда жазылсын:</w:t>
      </w:r>
    </w:p>
    <w:bookmarkEnd w:id="269"/>
    <w:bookmarkStart w:name="z388" w:id="270"/>
    <w:p>
      <w:pPr>
        <w:spacing w:after="0"/>
        <w:ind w:left="0"/>
        <w:jc w:val="both"/>
      </w:pPr>
      <w:r>
        <w:rPr>
          <w:rFonts w:ascii="Times New Roman"/>
          <w:b w:val="false"/>
          <w:i w:val="false"/>
          <w:color w:val="000000"/>
          <w:sz w:val="28"/>
        </w:rPr>
        <w:t>
      "1. Қазақстан Республикасы Президентінің, Құрылтай Төрағасының, Құрылтай депутаттарының жалпы санының кемінде бестен бір бөлігінің, Премьер-Министрдің өтініші бойынша Конституциялық Сот даулы жағдайда жалпыхалықтық референдум өткізудің дұрыстығы туралы мәселені шешеді.".</w:t>
      </w:r>
    </w:p>
    <w:bookmarkEnd w:id="270"/>
    <w:bookmarkStart w:name="z389" w:id="271"/>
    <w:p>
      <w:pPr>
        <w:spacing w:after="0"/>
        <w:ind w:left="0"/>
        <w:jc w:val="both"/>
      </w:pPr>
      <w:r>
        <w:rPr>
          <w:rFonts w:ascii="Times New Roman"/>
          <w:b w:val="false"/>
          <w:i w:val="false"/>
          <w:color w:val="000000"/>
          <w:sz w:val="28"/>
        </w:rPr>
        <w:t xml:space="preserve">
      3. "Қазақстан Республикасының Үкіметі туралы" 1995 жылғы 18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w:t>
      </w:r>
    </w:p>
    <w:bookmarkEnd w:id="271"/>
    <w:bookmarkStart w:name="z390" w:id="272"/>
    <w:p>
      <w:pPr>
        <w:spacing w:after="0"/>
        <w:ind w:left="0"/>
        <w:jc w:val="both"/>
      </w:pPr>
      <w:r>
        <w:rPr>
          <w:rFonts w:ascii="Times New Roman"/>
          <w:b w:val="false"/>
          <w:i w:val="false"/>
          <w:color w:val="000000"/>
          <w:sz w:val="28"/>
        </w:rPr>
        <w:t>
      1) бүкіл мәтін бойынша:</w:t>
      </w:r>
    </w:p>
    <w:bookmarkEnd w:id="272"/>
    <w:bookmarkStart w:name="z391" w:id="273"/>
    <w:p>
      <w:pPr>
        <w:spacing w:after="0"/>
        <w:ind w:left="0"/>
        <w:jc w:val="both"/>
      </w:pPr>
      <w:r>
        <w:rPr>
          <w:rFonts w:ascii="Times New Roman"/>
          <w:b w:val="false"/>
          <w:i w:val="false"/>
          <w:color w:val="000000"/>
          <w:sz w:val="28"/>
        </w:rPr>
        <w:t>
      "Республика Үкіметі", "Республика Конституциясының", "Республиканың", "Республика Президенті", "Республика Премьер-Министрі", "Республика Президентіне", "Республика Үкіметінің", "Республика Президентінің", "Республика Конституциясында", "Республика Президентімен", "Республика Премьер-Министрінің", "Республика заңдарының", "Республика заңдарын", "Республика атқарушы", "Республика Үкіметіне", "Республика министрлігі" деген сөздер тиісінше "Қазақстан Республикасының Үкіметі", "Қазақстан Республикасы Конституциясының", "Қазақстан Республикасының", "Қазақстан Республикасының Президенті", "Қазақстан Республикасының Премьер-Министрі", "Қазақстан Республикасының Президентіне", "Қазақстан Республикасы Үкіметінің", "Қазақстан Республикасы Президентінің", "Қазақстан Республикасының Конституциясында", "Қазақстан Республикасының Президентімен", "Қазақстан Республикасы Премьер-Министрінің", "Қазақстан Республикасы заңдарының", "Қазақстан Республикасының заңдарын", "Қазақстан Республикасы атқарушы", "Қазақстан Республикасының Үкіметіне", "Қазақстан Республикасының министрлігі" деген сөздермен ауыстырылсын;</w:t>
      </w:r>
    </w:p>
    <w:bookmarkEnd w:id="273"/>
    <w:bookmarkStart w:name="z392" w:id="274"/>
    <w:p>
      <w:pPr>
        <w:spacing w:after="0"/>
        <w:ind w:left="0"/>
        <w:jc w:val="both"/>
      </w:pPr>
      <w:r>
        <w:rPr>
          <w:rFonts w:ascii="Times New Roman"/>
          <w:b w:val="false"/>
          <w:i w:val="false"/>
          <w:color w:val="000000"/>
          <w:sz w:val="28"/>
        </w:rPr>
        <w:t>
      "Парламент Мәжілісінің", "Республика Парламенті Мәжілісінің", "Парламент Мәжілісі немесе Парламент", "Парламентке", "Парламент қабылдаған", "Парламент заңдарды", "Парламенттің", "Республика Парламентімен", "Парламент Мәжілісінде", "Парламент депутаттарының", "Парламентпен", "Парламент Мәжілісімен" деген сөздер тиісінше "Құрылтайдың", "Қазақстан Республикасы Құрылтайының", "Құрылтай", "Құрылтайға", "Құрылтай қабылдаған", "Құрылтай заңдарды", "Құрылтайдың", "Қазақстан Республикасының Құрылтайымен", "Құрылтайда", "Құрылтай депутаттарының", "Құрылтаймен", "Құрылтаймен" деген сөздермен ауыстырылсын;</w:t>
      </w:r>
    </w:p>
    <w:bookmarkEnd w:id="274"/>
    <w:bookmarkStart w:name="z393" w:id="275"/>
    <w:p>
      <w:pPr>
        <w:spacing w:after="0"/>
        <w:ind w:left="0"/>
        <w:jc w:val="both"/>
      </w:pPr>
      <w:r>
        <w:rPr>
          <w:rFonts w:ascii="Times New Roman"/>
          <w:b w:val="false"/>
          <w:i w:val="false"/>
          <w:color w:val="000000"/>
          <w:sz w:val="28"/>
        </w:rPr>
        <w:t xml:space="preserve">
      2) 3-1-баптың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абзацындағы "Қазақстан халқына" деген сөздер "Қазақстан Республикасының халқына" деген сөздермен ауыстырылсын;</w:t>
      </w:r>
    </w:p>
    <w:bookmarkEnd w:id="275"/>
    <w:bookmarkStart w:name="z394" w:id="276"/>
    <w:p>
      <w:pPr>
        <w:spacing w:after="0"/>
        <w:ind w:left="0"/>
        <w:jc w:val="both"/>
      </w:pPr>
      <w:r>
        <w:rPr>
          <w:rFonts w:ascii="Times New Roman"/>
          <w:b w:val="false"/>
          <w:i w:val="false"/>
          <w:color w:val="000000"/>
          <w:sz w:val="28"/>
        </w:rPr>
        <w:t xml:space="preserve">
      3) 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76"/>
    <w:bookmarkStart w:name="z395" w:id="277"/>
    <w:p>
      <w:pPr>
        <w:spacing w:after="0"/>
        <w:ind w:left="0"/>
        <w:jc w:val="both"/>
      </w:pPr>
      <w:r>
        <w:rPr>
          <w:rFonts w:ascii="Times New Roman"/>
          <w:b w:val="false"/>
          <w:i w:val="false"/>
          <w:color w:val="000000"/>
          <w:sz w:val="28"/>
        </w:rPr>
        <w:t>
      "1. Қазақстан Республикасының Үкiметi Қазақстан Республикасы Құрылтайының өкiлеттiк мерзiмi шегінде жұмыс істейді және жаңадан сайланған Құрылтай алдында өз өкiлеттiгiн доғарады.";</w:t>
      </w:r>
    </w:p>
    <w:bookmarkEnd w:id="277"/>
    <w:bookmarkStart w:name="z396" w:id="278"/>
    <w:p>
      <w:pPr>
        <w:spacing w:after="0"/>
        <w:ind w:left="0"/>
        <w:jc w:val="both"/>
      </w:pPr>
      <w:r>
        <w:rPr>
          <w:rFonts w:ascii="Times New Roman"/>
          <w:b w:val="false"/>
          <w:i w:val="false"/>
          <w:color w:val="000000"/>
          <w:sz w:val="28"/>
        </w:rPr>
        <w:t xml:space="preserve">
      4) 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78"/>
    <w:bookmarkStart w:name="z397" w:id="279"/>
    <w:p>
      <w:pPr>
        <w:spacing w:after="0"/>
        <w:ind w:left="0"/>
        <w:jc w:val="both"/>
      </w:pPr>
      <w:r>
        <w:rPr>
          <w:rFonts w:ascii="Times New Roman"/>
          <w:b w:val="false"/>
          <w:i w:val="false"/>
          <w:color w:val="000000"/>
          <w:sz w:val="28"/>
        </w:rPr>
        <w:t>
      "4. Үкіметтің немесе оның мүшесінің орнынан түсуі қабылданбаған кезде Қазақстан Республикасының Президенті оған міндеттерін одан әрі атқаруды тапсырады.";</w:t>
      </w:r>
    </w:p>
    <w:bookmarkEnd w:id="279"/>
    <w:bookmarkStart w:name="z398" w:id="28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8-бапта</w:t>
      </w:r>
      <w:r>
        <w:rPr>
          <w:rFonts w:ascii="Times New Roman"/>
          <w:b w:val="false"/>
          <w:i w:val="false"/>
          <w:color w:val="000000"/>
          <w:sz w:val="28"/>
        </w:rPr>
        <w:t>:</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"ғылыми немесе өзге" деген сөздер "ғылыми,"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01" w:id="281"/>
    <w:p>
      <w:pPr>
        <w:spacing w:after="0"/>
        <w:ind w:left="0"/>
        <w:jc w:val="both"/>
      </w:pPr>
      <w:r>
        <w:rPr>
          <w:rFonts w:ascii="Times New Roman"/>
          <w:b w:val="false"/>
          <w:i w:val="false"/>
          <w:color w:val="000000"/>
          <w:sz w:val="28"/>
        </w:rPr>
        <w:t>
      "4) Қазақстан Республикасының заңнамасына сәйкес өзінің лауазымдық міндеті болатын жағдайларды қоспағанда, коммерциялық ұйымның басқарушы органының немесе байқаушы кеңесінің құрамына кіруге құқығы жоқ.";</w:t>
      </w:r>
    </w:p>
    <w:bookmarkEnd w:id="281"/>
    <w:bookmarkStart w:name="z402" w:id="282"/>
    <w:p>
      <w:pPr>
        <w:spacing w:after="0"/>
        <w:ind w:left="0"/>
        <w:jc w:val="both"/>
      </w:pPr>
      <w:r>
        <w:rPr>
          <w:rFonts w:ascii="Times New Roman"/>
          <w:b w:val="false"/>
          <w:i w:val="false"/>
          <w:color w:val="000000"/>
          <w:sz w:val="28"/>
        </w:rPr>
        <w:t xml:space="preserve">
      6) 9-баптың </w:t>
      </w:r>
      <w:r>
        <w:rPr>
          <w:rFonts w:ascii="Times New Roman"/>
          <w:b w:val="false"/>
          <w:i w:val="false"/>
          <w:color w:val="000000"/>
          <w:sz w:val="28"/>
        </w:rPr>
        <w:t>5-2) тармақшасы</w:t>
      </w:r>
      <w:r>
        <w:rPr>
          <w:rFonts w:ascii="Times New Roman"/>
          <w:b w:val="false"/>
          <w:i w:val="false"/>
          <w:color w:val="000000"/>
          <w:sz w:val="28"/>
        </w:rPr>
        <w:t xml:space="preserve"> мынадай редакцияда жазылсын:</w:t>
      </w:r>
    </w:p>
    <w:bookmarkEnd w:id="282"/>
    <w:bookmarkStart w:name="z403" w:id="283"/>
    <w:p>
      <w:pPr>
        <w:spacing w:after="0"/>
        <w:ind w:left="0"/>
        <w:jc w:val="both"/>
      </w:pPr>
      <w:r>
        <w:rPr>
          <w:rFonts w:ascii="Times New Roman"/>
          <w:b w:val="false"/>
          <w:i w:val="false"/>
          <w:color w:val="000000"/>
          <w:sz w:val="28"/>
        </w:rPr>
        <w:t>
      "5-2) Қазақстан Республикасының Президентімен келісу бойынша мемлекеттік жоспарлау жүйесін айқындайды;";</w:t>
      </w:r>
    </w:p>
    <w:bookmarkEnd w:id="283"/>
    <w:bookmarkStart w:name="z404" w:id="284"/>
    <w:p>
      <w:pPr>
        <w:spacing w:after="0"/>
        <w:ind w:left="0"/>
        <w:jc w:val="both"/>
      </w:pPr>
      <w:r>
        <w:rPr>
          <w:rFonts w:ascii="Times New Roman"/>
          <w:b w:val="false"/>
          <w:i w:val="false"/>
          <w:color w:val="000000"/>
          <w:sz w:val="28"/>
        </w:rPr>
        <w:t xml:space="preserve">
      7) 10-баптың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"Парламент қабылдаған заңдар күшіне енгенге дейін немесе Парламент заңдарды қабылдамағанға дейін" деген сөздер "Құрылтай қабылдаған заңдар күшіне енгенге дейін немесе Құрылтай заңдарды қабылдамай тастағанға дейін" деген сөздермен ауыстырылсын; </w:t>
      </w:r>
    </w:p>
    <w:bookmarkEnd w:id="284"/>
    <w:bookmarkStart w:name="z405" w:id="285"/>
    <w:p>
      <w:pPr>
        <w:spacing w:after="0"/>
        <w:ind w:left="0"/>
        <w:jc w:val="both"/>
      </w:pPr>
      <w:r>
        <w:rPr>
          <w:rFonts w:ascii="Times New Roman"/>
          <w:b w:val="false"/>
          <w:i w:val="false"/>
          <w:color w:val="000000"/>
          <w:sz w:val="28"/>
        </w:rPr>
        <w:t xml:space="preserve">
      8) 11-баптың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85"/>
    <w:bookmarkStart w:name="z406" w:id="286"/>
    <w:p>
      <w:pPr>
        <w:spacing w:after="0"/>
        <w:ind w:left="0"/>
        <w:jc w:val="both"/>
      </w:pPr>
      <w:r>
        <w:rPr>
          <w:rFonts w:ascii="Times New Roman"/>
          <w:b w:val="false"/>
          <w:i w:val="false"/>
          <w:color w:val="000000"/>
          <w:sz w:val="28"/>
        </w:rPr>
        <w:t>
      "4. Қазақстан Республикасы Конституциясы 56-бабының 17) тармақшасында көзделген жағдайда Үкімет мүшелері Құрылтайға есеп береді.";</w:t>
      </w:r>
    </w:p>
    <w:bookmarkEnd w:id="286"/>
    <w:bookmarkStart w:name="z407" w:id="287"/>
    <w:p>
      <w:pPr>
        <w:spacing w:after="0"/>
        <w:ind w:left="0"/>
        <w:jc w:val="both"/>
      </w:pPr>
      <w:r>
        <w:rPr>
          <w:rFonts w:ascii="Times New Roman"/>
          <w:b w:val="false"/>
          <w:i w:val="false"/>
          <w:color w:val="000000"/>
          <w:sz w:val="28"/>
        </w:rPr>
        <w:t xml:space="preserve">
      9) 13-баптың </w:t>
      </w:r>
      <w:r>
        <w:rPr>
          <w:rFonts w:ascii="Times New Roman"/>
          <w:b w:val="false"/>
          <w:i w:val="false"/>
          <w:color w:val="000000"/>
          <w:sz w:val="28"/>
        </w:rPr>
        <w:t>1-тармағындағы</w:t>
      </w:r>
      <w:r>
        <w:rPr>
          <w:rFonts w:ascii="Times New Roman"/>
          <w:b w:val="false"/>
          <w:i w:val="false"/>
          <w:color w:val="000000"/>
          <w:sz w:val="28"/>
        </w:rPr>
        <w:t xml:space="preserve"> "Заң актiсiнiң жобасын енгiзу туралы шешiм Үкiметтiң тиiстi қаулысын шығару жолымен" деген сөздер "Заң жобасын енгізу туралы шешім Үкіметтің тиісті қаулысын шығару арқылы" деген сөздермен ауыстырылсын;</w:t>
      </w:r>
    </w:p>
    <w:bookmarkEnd w:id="287"/>
    <w:bookmarkStart w:name="z408" w:id="288"/>
    <w:p>
      <w:pPr>
        <w:spacing w:after="0"/>
        <w:ind w:left="0"/>
        <w:jc w:val="both"/>
      </w:pPr>
      <w:r>
        <w:rPr>
          <w:rFonts w:ascii="Times New Roman"/>
          <w:b w:val="false"/>
          <w:i w:val="false"/>
          <w:color w:val="000000"/>
          <w:sz w:val="28"/>
        </w:rPr>
        <w:t xml:space="preserve">
      10)  19-баптың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"Парламентпен," деген сөз "Құрылтаймен, Қазақстан Халық Кеңесімен," деген сөздермен ауыстырылсын.</w:t>
      </w:r>
    </w:p>
    <w:bookmarkEnd w:id="288"/>
    <w:bookmarkStart w:name="z409" w:id="289"/>
    <w:p>
      <w:pPr>
        <w:spacing w:after="0"/>
        <w:ind w:left="0"/>
        <w:jc w:val="both"/>
      </w:pPr>
      <w:r>
        <w:rPr>
          <w:rFonts w:ascii="Times New Roman"/>
          <w:b w:val="false"/>
          <w:i w:val="false"/>
          <w:color w:val="000000"/>
          <w:sz w:val="28"/>
        </w:rPr>
        <w:t xml:space="preserve">
      4.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w:t>
      </w:r>
    </w:p>
    <w:bookmarkEnd w:id="289"/>
    <w:bookmarkStart w:name="z410" w:id="290"/>
    <w:p>
      <w:pPr>
        <w:spacing w:after="0"/>
        <w:ind w:left="0"/>
        <w:jc w:val="both"/>
      </w:pPr>
      <w:r>
        <w:rPr>
          <w:rFonts w:ascii="Times New Roman"/>
          <w:b w:val="false"/>
          <w:i w:val="false"/>
          <w:color w:val="000000"/>
          <w:sz w:val="28"/>
        </w:rPr>
        <w:t>
      1) бүкіл мәтін бойынша "Республика Конституциясының", "Республиканың Конституциясында", "Республика соттарының", "Республиканың өзге де", "Республика сот жүйесiнiң", "республика судьяларын", "республика соттарының", "Республиканың қалған", "Республика соттары" деген сөздер тиісінше "Қазақстан Республикасы Конституциясының", "Қазақстан Республикасының Конституциясында", "Қазақстан Республикасы соттарының", "Қазақстан Республикасының өзге де", "Қазақстан Республикасы сот жүйесінің", "Қазақстан Республикасының судьяларын", "Қазақстан Республикасы соттарының", "Қазақстан Республикасының қалған", "Қазақстан Республикасының соттары" деген сөздермен ауыстырылсын;</w:t>
      </w:r>
    </w:p>
    <w:bookmarkEnd w:id="290"/>
    <w:bookmarkStart w:name="z411" w:id="2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бөлігіндегі "заң актілерін" деген сөздер "заңдарды"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14" w:id="292"/>
    <w:p>
      <w:pPr>
        <w:spacing w:after="0"/>
        <w:ind w:left="0"/>
        <w:jc w:val="both"/>
      </w:pPr>
      <w:r>
        <w:rPr>
          <w:rFonts w:ascii="Times New Roman"/>
          <w:b w:val="false"/>
          <w:i w:val="false"/>
          <w:color w:val="000000"/>
          <w:sz w:val="28"/>
        </w:rPr>
        <w:t>
      бірінші бөлік мынадай редакцияда жазылсын:</w:t>
      </w:r>
    </w:p>
    <w:bookmarkEnd w:id="292"/>
    <w:bookmarkStart w:name="z415" w:id="293"/>
    <w:p>
      <w:pPr>
        <w:spacing w:after="0"/>
        <w:ind w:left="0"/>
        <w:jc w:val="both"/>
      </w:pPr>
      <w:r>
        <w:rPr>
          <w:rFonts w:ascii="Times New Roman"/>
          <w:b w:val="false"/>
          <w:i w:val="false"/>
          <w:color w:val="000000"/>
          <w:sz w:val="28"/>
        </w:rPr>
        <w:t>
      "2. Сот билігі Қазақстан Республикасының атынан жүзеге асырылады, ол адамның, азаматтың, ұйымдардың құқықтарын, бостандықтары мен заңды мүдделерін қорғауды, сондай-ақ Конституцияның, заңдардың, өзге де нормативтік құқықтық актілердің, Қазақстан Республикасы халықаралық шарттарының орындалуын мақсат етеді.";</w:t>
      </w:r>
    </w:p>
    <w:bookmarkEnd w:id="293"/>
    <w:bookmarkStart w:name="z416" w:id="294"/>
    <w:p>
      <w:pPr>
        <w:spacing w:after="0"/>
        <w:ind w:left="0"/>
        <w:jc w:val="both"/>
      </w:pPr>
      <w:r>
        <w:rPr>
          <w:rFonts w:ascii="Times New Roman"/>
          <w:b w:val="false"/>
          <w:i w:val="false"/>
          <w:color w:val="000000"/>
          <w:sz w:val="28"/>
        </w:rPr>
        <w:t>
      екінші бөліктегі "Әркімге" деген сөз "Әр адамға" деген сөздермен ауыстырылсын;</w:t>
      </w:r>
    </w:p>
    <w:bookmarkEnd w:id="294"/>
    <w:bookmarkStart w:name="z417" w:id="295"/>
    <w:p>
      <w:pPr>
        <w:spacing w:after="0"/>
        <w:ind w:left="0"/>
        <w:jc w:val="both"/>
      </w:pPr>
      <w:r>
        <w:rPr>
          <w:rFonts w:ascii="Times New Roman"/>
          <w:b w:val="false"/>
          <w:i w:val="false"/>
          <w:color w:val="000000"/>
          <w:sz w:val="28"/>
        </w:rPr>
        <w:t xml:space="preserve">
      төртінші бөлік "азаматтық," деген сөзден кейін "әкімшілік," деген сөзбен толықтырылсын; </w:t>
      </w:r>
    </w:p>
    <w:bookmarkEnd w:id="295"/>
    <w:bookmarkStart w:name="z418" w:id="296"/>
    <w:p>
      <w:pPr>
        <w:spacing w:after="0"/>
        <w:ind w:left="0"/>
        <w:jc w:val="both"/>
      </w:pPr>
      <w:r>
        <w:rPr>
          <w:rFonts w:ascii="Times New Roman"/>
          <w:b w:val="false"/>
          <w:i w:val="false"/>
          <w:color w:val="000000"/>
          <w:sz w:val="28"/>
        </w:rPr>
        <w:t xml:space="preserve">
      3) 3-баптың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"Республика астанасының" деген сөздер "астананың" деген сөзбен ауыстырылсын;</w:t>
      </w:r>
    </w:p>
    <w:bookmarkEnd w:id="296"/>
    <w:bookmarkStart w:name="z419" w:id="2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5-баптағы</w:t>
      </w:r>
      <w:r>
        <w:rPr>
          <w:rFonts w:ascii="Times New Roman"/>
          <w:b w:val="false"/>
          <w:i w:val="false"/>
          <w:color w:val="000000"/>
          <w:sz w:val="28"/>
        </w:rPr>
        <w:t xml:space="preserve"> "Қазақстан Республикасының Конституциясымен, осы Конституциялық заңмен және басқа да заң актiлерiмен" деген сөздер "Қазақстан Республикасының Конституциясында, осы Конституциялық заңда және өзге де заңдарда" деген сөздермен ауыстырылсын;</w:t>
      </w:r>
    </w:p>
    <w:bookmarkEnd w:id="297"/>
    <w:bookmarkStart w:name="z420" w:id="2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16-бапта</w:t>
      </w:r>
      <w:r>
        <w:rPr>
          <w:rFonts w:ascii="Times New Roman"/>
          <w:b w:val="false"/>
          <w:i w:val="false"/>
          <w:color w:val="000000"/>
          <w:sz w:val="28"/>
        </w:rPr>
        <w:t>:</w:t>
      </w:r>
    </w:p>
    <w:bookmarkEnd w:id="298"/>
    <w:bookmarkStart w:name="z421" w:id="29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"облыстағы, республикалық маңызы бар қаладағы және астанадағы" деген сөздер "астанадағы, облыстағы және республикалық маңызы бар қаладағы" деген сөздермен ауыстырылсын;</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2-1-тармақтардың</w:t>
      </w:r>
      <w:r>
        <w:rPr>
          <w:rFonts w:ascii="Times New Roman"/>
          <w:b w:val="false"/>
          <w:i w:val="false"/>
          <w:color w:val="000000"/>
          <w:sz w:val="28"/>
        </w:rPr>
        <w:t xml:space="preserve"> екінші бөлігіндегі "тиісті облыстың, республикалық маңызы бар қаланың, астананың" деген сөздер "астананың, тиісті облыстың, республикалық маңызы бар қаланың" деген сөздермен ауыстырылсын;</w:t>
      </w:r>
    </w:p>
    <w:bookmarkStart w:name="z423" w:id="300"/>
    <w:p>
      <w:pPr>
        <w:spacing w:after="0"/>
        <w:ind w:left="0"/>
        <w:jc w:val="both"/>
      </w:pPr>
      <w:r>
        <w:rPr>
          <w:rFonts w:ascii="Times New Roman"/>
          <w:b w:val="false"/>
          <w:i w:val="false"/>
          <w:color w:val="000000"/>
          <w:sz w:val="28"/>
        </w:rPr>
        <w:t xml:space="preserve">
      6) 17-баптың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00"/>
    <w:bookmarkStart w:name="z424" w:id="301"/>
    <w:p>
      <w:pPr>
        <w:spacing w:after="0"/>
        <w:ind w:left="0"/>
        <w:jc w:val="both"/>
      </w:pPr>
      <w:r>
        <w:rPr>
          <w:rFonts w:ascii="Times New Roman"/>
          <w:b w:val="false"/>
          <w:i w:val="false"/>
          <w:color w:val="000000"/>
          <w:sz w:val="28"/>
        </w:rPr>
        <w:t xml:space="preserve">
      "1. Жоғарғы Сот – жергілікті және басқа да соттардың қарауына жататын азаматтық, әкімшілік, қылмыстық және өзге де істер бойынша жоғары сот органы, ол заңда көзделген жағдайда өзінің қарауына жататын сот істерін қарайды және сот практикасы мәселелерi бойынша түсiндіру береді."; </w:t>
      </w:r>
    </w:p>
    <w:bookmarkEnd w:id="301"/>
    <w:bookmarkStart w:name="z425" w:id="302"/>
    <w:p>
      <w:pPr>
        <w:spacing w:after="0"/>
        <w:ind w:left="0"/>
        <w:jc w:val="both"/>
      </w:pPr>
      <w:r>
        <w:rPr>
          <w:rFonts w:ascii="Times New Roman"/>
          <w:b w:val="false"/>
          <w:i w:val="false"/>
          <w:color w:val="000000"/>
          <w:sz w:val="28"/>
        </w:rPr>
        <w:t xml:space="preserve">
      7) 20-баптың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w:t>
      </w:r>
    </w:p>
    <w:bookmarkEnd w:id="302"/>
    <w:bookmarkStart w:name="z426" w:id="303"/>
    <w:p>
      <w:pPr>
        <w:spacing w:after="0"/>
        <w:ind w:left="0"/>
        <w:jc w:val="both"/>
      </w:pPr>
      <w:r>
        <w:rPr>
          <w:rFonts w:ascii="Times New Roman"/>
          <w:b w:val="false"/>
          <w:i w:val="false"/>
          <w:color w:val="000000"/>
          <w:sz w:val="28"/>
        </w:rPr>
        <w:t>
      "1. Жоғарғы Сот Төрағасы өз өкілеттігі мерзімі ішінде Жоғарғы Сот судьясы да болады және судья мiндетiн атқарумен қатар:";</w:t>
      </w:r>
    </w:p>
    <w:bookmarkEnd w:id="303"/>
    <w:bookmarkStart w:name="z427" w:id="304"/>
    <w:p>
      <w:pPr>
        <w:spacing w:after="0"/>
        <w:ind w:left="0"/>
        <w:jc w:val="both"/>
      </w:pPr>
      <w:r>
        <w:rPr>
          <w:rFonts w:ascii="Times New Roman"/>
          <w:b w:val="false"/>
          <w:i w:val="false"/>
          <w:color w:val="000000"/>
          <w:sz w:val="28"/>
        </w:rPr>
        <w:t xml:space="preserve">
      8) 22-баптың 1-тармағының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"47-бабының 2-тармағында" деген сөздер "50-бабының 3-тармағында" деген сөздермен ауыстырылсын;</w:t>
      </w:r>
    </w:p>
    <w:bookmarkEnd w:id="304"/>
    <w:bookmarkStart w:name="z428" w:id="305"/>
    <w:p>
      <w:pPr>
        <w:spacing w:after="0"/>
        <w:ind w:left="0"/>
        <w:jc w:val="both"/>
      </w:pPr>
      <w:r>
        <w:rPr>
          <w:rFonts w:ascii="Times New Roman"/>
          <w:b w:val="false"/>
          <w:i w:val="false"/>
          <w:color w:val="000000"/>
          <w:sz w:val="28"/>
        </w:rPr>
        <w:t xml:space="preserve">
      9) 23-баптың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305"/>
    <w:bookmarkStart w:name="z429" w:id="306"/>
    <w:p>
      <w:pPr>
        <w:spacing w:after="0"/>
        <w:ind w:left="0"/>
        <w:jc w:val="both"/>
      </w:pPr>
      <w:r>
        <w:rPr>
          <w:rFonts w:ascii="Times New Roman"/>
          <w:b w:val="false"/>
          <w:i w:val="false"/>
          <w:color w:val="000000"/>
          <w:sz w:val="28"/>
        </w:rPr>
        <w:t>
      "Судья – Қазақстан Республикасының Конституциясында және осы Конституциялық заңда белгiленген тәртiппен сот төрелiгiн іске асыру жөнiндегi өкiлеттiктер берiлген, өз мiндеттерiн тұрақты негiзде атқаратын және сот билiгiн жүргiзушi болатын мемлекеттің лауазымды адамы.";</w:t>
      </w:r>
    </w:p>
    <w:bookmarkEnd w:id="306"/>
    <w:bookmarkStart w:name="z430" w:id="307"/>
    <w:p>
      <w:pPr>
        <w:spacing w:after="0"/>
        <w:ind w:left="0"/>
        <w:jc w:val="both"/>
      </w:pPr>
      <w:r>
        <w:rPr>
          <w:rFonts w:ascii="Times New Roman"/>
          <w:b w:val="false"/>
          <w:i w:val="false"/>
          <w:color w:val="000000"/>
          <w:sz w:val="28"/>
        </w:rPr>
        <w:t xml:space="preserve">
      10) 25-баптың </w:t>
      </w:r>
      <w:r>
        <w:rPr>
          <w:rFonts w:ascii="Times New Roman"/>
          <w:b w:val="false"/>
          <w:i w:val="false"/>
          <w:color w:val="000000"/>
          <w:sz w:val="28"/>
        </w:rPr>
        <w:t>1-тармағының</w:t>
      </w:r>
      <w:r>
        <w:rPr>
          <w:rFonts w:ascii="Times New Roman"/>
          <w:b w:val="false"/>
          <w:i w:val="false"/>
          <w:color w:val="000000"/>
          <w:sz w:val="28"/>
        </w:rPr>
        <w:t xml:space="preserve"> бірінші сөйлеміндегі "Конституциямен" деген сөз "Қазақстан Республикасының Конституциясымен" деген сөздермен ауыстырылсын;</w:t>
      </w:r>
    </w:p>
    <w:bookmarkEnd w:id="307"/>
    <w:bookmarkStart w:name="z431" w:id="30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27-бапта</w:t>
      </w:r>
      <w:r>
        <w:rPr>
          <w:rFonts w:ascii="Times New Roman"/>
          <w:b w:val="false"/>
          <w:i w:val="false"/>
          <w:color w:val="000000"/>
          <w:sz w:val="28"/>
        </w:rPr>
        <w:t>:</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33" w:id="309"/>
    <w:p>
      <w:pPr>
        <w:spacing w:after="0"/>
        <w:ind w:left="0"/>
        <w:jc w:val="both"/>
      </w:pPr>
      <w:r>
        <w:rPr>
          <w:rFonts w:ascii="Times New Roman"/>
          <w:b w:val="false"/>
          <w:i w:val="false"/>
          <w:color w:val="000000"/>
          <w:sz w:val="28"/>
        </w:rPr>
        <w:t>
      "1. Судьяны қылмыс орнында немесе ауыр және аса ауыр қылмыс жасағанда ұстау жағдайларын қоспағанда, тиісінше Жоғары Сот Кеңесінің қорытындысына негізделген Қазақстан Республикасы Президентінің келісімінсіз не Құрылтайдың келісімінсіз оны ұстауға, күзетпен ұстауға, үйқамақта ұстауға, күштеп әкелуге, сот тәртібімен қолданылатын әкімшілік жазалауға, қылмыстық жауаптылыққа тартуға болмайды.";</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"заңнамалық актілерінде" деген сөздер "заңдарында" деген сөзбен ауыстырылсын;</w:t>
      </w:r>
    </w:p>
    <w:bookmarkStart w:name="z435" w:id="310"/>
    <w:p>
      <w:pPr>
        <w:spacing w:after="0"/>
        <w:ind w:left="0"/>
        <w:jc w:val="both"/>
      </w:pPr>
      <w:r>
        <w:rPr>
          <w:rFonts w:ascii="Times New Roman"/>
          <w:b w:val="false"/>
          <w:i w:val="false"/>
          <w:color w:val="000000"/>
          <w:sz w:val="28"/>
        </w:rPr>
        <w:t xml:space="preserve">
      12) 28-баптың </w:t>
      </w:r>
      <w:r>
        <w:rPr>
          <w:rFonts w:ascii="Times New Roman"/>
          <w:b w:val="false"/>
          <w:i w:val="false"/>
          <w:color w:val="000000"/>
          <w:sz w:val="28"/>
        </w:rPr>
        <w:t>2-тармағында</w:t>
      </w:r>
      <w:r>
        <w:rPr>
          <w:rFonts w:ascii="Times New Roman"/>
          <w:b w:val="false"/>
          <w:i w:val="false"/>
          <w:color w:val="000000"/>
          <w:sz w:val="28"/>
        </w:rPr>
        <w:t>:</w:t>
      </w:r>
    </w:p>
    <w:bookmarkEnd w:id="310"/>
    <w:bookmarkStart w:name="z436" w:id="311"/>
    <w:p>
      <w:pPr>
        <w:spacing w:after="0"/>
        <w:ind w:left="0"/>
        <w:jc w:val="both"/>
      </w:pPr>
      <w:r>
        <w:rPr>
          <w:rFonts w:ascii="Times New Roman"/>
          <w:b w:val="false"/>
          <w:i w:val="false"/>
          <w:color w:val="000000"/>
          <w:sz w:val="28"/>
        </w:rPr>
        <w:t>
      бірінші бөлікте:</w:t>
      </w:r>
    </w:p>
    <w:bookmarkEnd w:id="311"/>
    <w:bookmarkStart w:name="z437" w:id="312"/>
    <w:p>
      <w:pPr>
        <w:spacing w:after="0"/>
        <w:ind w:left="0"/>
        <w:jc w:val="both"/>
      </w:pPr>
      <w:r>
        <w:rPr>
          <w:rFonts w:ascii="Times New Roman"/>
          <w:b w:val="false"/>
          <w:i w:val="false"/>
          <w:color w:val="000000"/>
          <w:sz w:val="28"/>
        </w:rPr>
        <w:t>
      "ғылыми немесе өзге шығармашылық қызметтерді" деген сөздер "ғылыми, шығармашылық қызметті" деген сөздермен ауыстырылсын;</w:t>
      </w:r>
    </w:p>
    <w:bookmarkEnd w:id="312"/>
    <w:bookmarkStart w:name="z438" w:id="313"/>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313"/>
    <w:bookmarkStart w:name="z439" w:id="314"/>
    <w:p>
      <w:pPr>
        <w:spacing w:after="0"/>
        <w:ind w:left="0"/>
        <w:jc w:val="both"/>
      </w:pPr>
      <w:r>
        <w:rPr>
          <w:rFonts w:ascii="Times New Roman"/>
          <w:b w:val="false"/>
          <w:i w:val="false"/>
          <w:color w:val="000000"/>
          <w:sz w:val="28"/>
        </w:rPr>
        <w:t>
      екінші бөлік мынадай редакцияда жазылсын:</w:t>
      </w:r>
    </w:p>
    <w:bookmarkEnd w:id="314"/>
    <w:bookmarkStart w:name="z440" w:id="315"/>
    <w:p>
      <w:pPr>
        <w:spacing w:after="0"/>
        <w:ind w:left="0"/>
        <w:jc w:val="both"/>
      </w:pPr>
      <w:r>
        <w:rPr>
          <w:rFonts w:ascii="Times New Roman"/>
          <w:b w:val="false"/>
          <w:i w:val="false"/>
          <w:color w:val="000000"/>
          <w:sz w:val="28"/>
        </w:rPr>
        <w:t>
      "Судьялардың саяси партияда, кәсіптік одақта болуға, қандай да бір саяси партияға немесе қоғамдық-саяси қозғалысқа қолдау көрсетуге немесе сыни пікір білдіруге құқығы жоқ.";</w:t>
      </w:r>
    </w:p>
    <w:bookmarkEnd w:id="315"/>
    <w:bookmarkStart w:name="z441" w:id="316"/>
    <w:p>
      <w:pPr>
        <w:spacing w:after="0"/>
        <w:ind w:left="0"/>
        <w:jc w:val="both"/>
      </w:pPr>
      <w:r>
        <w:rPr>
          <w:rFonts w:ascii="Times New Roman"/>
          <w:b w:val="false"/>
          <w:i w:val="false"/>
          <w:color w:val="000000"/>
          <w:sz w:val="28"/>
        </w:rPr>
        <w:t xml:space="preserve">
      13) 30-баптың </w:t>
      </w:r>
      <w:r>
        <w:rPr>
          <w:rFonts w:ascii="Times New Roman"/>
          <w:b w:val="false"/>
          <w:i w:val="false"/>
          <w:color w:val="000000"/>
          <w:sz w:val="28"/>
        </w:rPr>
        <w:t>4-тармағында</w:t>
      </w:r>
      <w:r>
        <w:rPr>
          <w:rFonts w:ascii="Times New Roman"/>
          <w:b w:val="false"/>
          <w:i w:val="false"/>
          <w:color w:val="000000"/>
          <w:sz w:val="28"/>
        </w:rPr>
        <w:t>:</w:t>
      </w:r>
    </w:p>
    <w:bookmarkEnd w:id="316"/>
    <w:bookmarkStart w:name="z442" w:id="317"/>
    <w:p>
      <w:pPr>
        <w:spacing w:after="0"/>
        <w:ind w:left="0"/>
        <w:jc w:val="both"/>
      </w:pPr>
      <w:r>
        <w:rPr>
          <w:rFonts w:ascii="Times New Roman"/>
          <w:b w:val="false"/>
          <w:i w:val="false"/>
          <w:color w:val="000000"/>
          <w:sz w:val="28"/>
        </w:rPr>
        <w:t>
      он бірінші бөлікте:</w:t>
      </w:r>
    </w:p>
    <w:bookmarkEnd w:id="317"/>
    <w:bookmarkStart w:name="z443" w:id="318"/>
    <w:p>
      <w:pPr>
        <w:spacing w:after="0"/>
        <w:ind w:left="0"/>
        <w:jc w:val="both"/>
      </w:pPr>
      <w:r>
        <w:rPr>
          <w:rFonts w:ascii="Times New Roman"/>
          <w:b w:val="false"/>
          <w:i w:val="false"/>
          <w:color w:val="000000"/>
          <w:sz w:val="28"/>
        </w:rPr>
        <w:t>
      "Төрағасының, судьясының бос лауазымдарына" деген сөздер "судьясының бос лауазымына" деген сөздермен ауыстырылсын;</w:t>
      </w:r>
    </w:p>
    <w:bookmarkEnd w:id="318"/>
    <w:bookmarkStart w:name="z444" w:id="319"/>
    <w:p>
      <w:pPr>
        <w:spacing w:after="0"/>
        <w:ind w:left="0"/>
        <w:jc w:val="both"/>
      </w:pPr>
      <w:r>
        <w:rPr>
          <w:rFonts w:ascii="Times New Roman"/>
          <w:b w:val="false"/>
          <w:i w:val="false"/>
          <w:color w:val="000000"/>
          <w:sz w:val="28"/>
        </w:rPr>
        <w:t>
      "Қазақстан Республикасы Парламентінің Сенатына" деген сөздер "Қазақстан Республикасының Құрылтайына" деген сөздермен ауыстырылсын;</w:t>
      </w:r>
    </w:p>
    <w:bookmarkEnd w:id="319"/>
    <w:bookmarkStart w:name="z445" w:id="320"/>
    <w:p>
      <w:pPr>
        <w:spacing w:after="0"/>
        <w:ind w:left="0"/>
        <w:jc w:val="both"/>
      </w:pPr>
      <w:r>
        <w:rPr>
          <w:rFonts w:ascii="Times New Roman"/>
          <w:b w:val="false"/>
          <w:i w:val="false"/>
          <w:color w:val="000000"/>
          <w:sz w:val="28"/>
        </w:rPr>
        <w:t>
      он екінші бөлікте:</w:t>
      </w:r>
    </w:p>
    <w:bookmarkEnd w:id="320"/>
    <w:bookmarkStart w:name="z446" w:id="321"/>
    <w:p>
      <w:pPr>
        <w:spacing w:after="0"/>
        <w:ind w:left="0"/>
        <w:jc w:val="both"/>
      </w:pPr>
      <w:r>
        <w:rPr>
          <w:rFonts w:ascii="Times New Roman"/>
          <w:b w:val="false"/>
          <w:i w:val="false"/>
          <w:color w:val="000000"/>
          <w:sz w:val="28"/>
        </w:rPr>
        <w:t>
      "тоғызыншы" деген сөз "оныншы" деген сөзбен ауыстырылсын;</w:t>
      </w:r>
    </w:p>
    <w:bookmarkEnd w:id="321"/>
    <w:bookmarkStart w:name="z447" w:id="322"/>
    <w:p>
      <w:pPr>
        <w:spacing w:after="0"/>
        <w:ind w:left="0"/>
        <w:jc w:val="both"/>
      </w:pPr>
      <w:r>
        <w:rPr>
          <w:rFonts w:ascii="Times New Roman"/>
          <w:b w:val="false"/>
          <w:i w:val="false"/>
          <w:color w:val="000000"/>
          <w:sz w:val="28"/>
        </w:rPr>
        <w:t>
      "Қазақстан Республикасы Парламентінің Сенатына" деген сөздер "Қазақстан Республикасының Құрылтайына" деген сөздермен ауыстырылсын;</w:t>
      </w:r>
    </w:p>
    <w:bookmarkEnd w:id="322"/>
    <w:bookmarkStart w:name="z448" w:id="32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31-бапта</w:t>
      </w:r>
      <w:r>
        <w:rPr>
          <w:rFonts w:ascii="Times New Roman"/>
          <w:b w:val="false"/>
          <w:i w:val="false"/>
          <w:color w:val="000000"/>
          <w:sz w:val="28"/>
        </w:rPr>
        <w:t>:</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"Сенат" деген сөз "Құрылтай"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51" w:id="324"/>
    <w:p>
      <w:pPr>
        <w:spacing w:after="0"/>
        <w:ind w:left="0"/>
        <w:jc w:val="both"/>
      </w:pPr>
      <w:r>
        <w:rPr>
          <w:rFonts w:ascii="Times New Roman"/>
          <w:b w:val="false"/>
          <w:i w:val="false"/>
          <w:color w:val="000000"/>
          <w:sz w:val="28"/>
        </w:rPr>
        <w:t>
      "4. Жоғарғы Сот Төрағасын Қазақстан Республикасының Президенті Жоғары Сот Кеңесінің ұсынымымен алты жыл мерзімге тағайындайды.</w:t>
      </w:r>
    </w:p>
    <w:bookmarkEnd w:id="324"/>
    <w:bookmarkStart w:name="z452" w:id="325"/>
    <w:p>
      <w:pPr>
        <w:spacing w:after="0"/>
        <w:ind w:left="0"/>
        <w:jc w:val="both"/>
      </w:pPr>
      <w:r>
        <w:rPr>
          <w:rFonts w:ascii="Times New Roman"/>
          <w:b w:val="false"/>
          <w:i w:val="false"/>
          <w:color w:val="000000"/>
          <w:sz w:val="28"/>
        </w:rPr>
        <w:t>
      Конституцияға сәйкес бір адам бір реттен артық Жоғарғы Соттың Төрағасы болып тағайындалмайды.";</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және үшінші бөліктеріндегі "Жоғарғы Соттың Төрағасы мен" деген сөздер "Жоғарғы Соттың судьясы лауазымынан тағайындалған жағдайда, Жоғарғы Соттың Төрағасы," деген сөздермен ауыстырылсын, 9-тармақтың бірінші және үшінші бөліктеріндегі "Жоғарғы Соттың Төрағасы және" деген сөздер "Жоғарғы Соттың судьясы лауазымынан тағайындалған жағдайда, Жоғарғы Соттың Төрағасы," деген сөздермен ауыстырылсын;</w:t>
      </w:r>
    </w:p>
    <w:bookmarkStart w:name="z454" w:id="326"/>
    <w:p>
      <w:pPr>
        <w:spacing w:after="0"/>
        <w:ind w:left="0"/>
        <w:jc w:val="both"/>
      </w:pPr>
      <w:r>
        <w:rPr>
          <w:rFonts w:ascii="Times New Roman"/>
          <w:b w:val="false"/>
          <w:i w:val="false"/>
          <w:color w:val="000000"/>
          <w:sz w:val="28"/>
        </w:rPr>
        <w:t xml:space="preserve">
      15) 32-баптың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26"/>
    <w:bookmarkStart w:name="z455" w:id="327"/>
    <w:p>
      <w:pPr>
        <w:spacing w:after="0"/>
        <w:ind w:left="0"/>
        <w:jc w:val="both"/>
      </w:pPr>
      <w:r>
        <w:rPr>
          <w:rFonts w:ascii="Times New Roman"/>
          <w:b w:val="false"/>
          <w:i w:val="false"/>
          <w:color w:val="000000"/>
          <w:sz w:val="28"/>
        </w:rPr>
        <w:t>
      "2. Жоғарғы Соттың Төрағасы Қазақстан Республикасының Президенті айқындайтын тәртіппен ант береді.</w:t>
      </w:r>
    </w:p>
    <w:bookmarkEnd w:id="327"/>
    <w:bookmarkStart w:name="z456" w:id="328"/>
    <w:p>
      <w:pPr>
        <w:spacing w:after="0"/>
        <w:ind w:left="0"/>
        <w:jc w:val="both"/>
      </w:pPr>
      <w:r>
        <w:rPr>
          <w:rFonts w:ascii="Times New Roman"/>
          <w:b w:val="false"/>
          <w:i w:val="false"/>
          <w:color w:val="000000"/>
          <w:sz w:val="28"/>
        </w:rPr>
        <w:t>
      Жоғарғы Соттың судьялары Қазақстан Республикасы Құрылтайының отырысында ант бередi.";</w:t>
      </w:r>
    </w:p>
    <w:bookmarkEnd w:id="328"/>
    <w:bookmarkStart w:name="z457" w:id="32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34-бапта</w:t>
      </w:r>
      <w:r>
        <w:rPr>
          <w:rFonts w:ascii="Times New Roman"/>
          <w:b w:val="false"/>
          <w:i w:val="false"/>
          <w:color w:val="000000"/>
          <w:sz w:val="28"/>
        </w:rPr>
        <w:t>:</w:t>
      </w:r>
    </w:p>
    <w:bookmarkEnd w:id="329"/>
    <w:bookmarkStart w:name="z458" w:id="33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330"/>
    <w:bookmarkStart w:name="z459" w:id="331"/>
    <w:p>
      <w:pPr>
        <w:spacing w:after="0"/>
        <w:ind w:left="0"/>
        <w:jc w:val="both"/>
      </w:pPr>
      <w:r>
        <w:rPr>
          <w:rFonts w:ascii="Times New Roman"/>
          <w:b w:val="false"/>
          <w:i w:val="false"/>
          <w:color w:val="000000"/>
          <w:sz w:val="28"/>
        </w:rPr>
        <w:t>
      "8) судьяның басқа лауазымға тағайындалуы, сайлануы және оның басқа жұмысқа ауысуы;";</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62" w:id="332"/>
    <w:p>
      <w:pPr>
        <w:spacing w:after="0"/>
        <w:ind w:left="0"/>
        <w:jc w:val="both"/>
      </w:pPr>
      <w:r>
        <w:rPr>
          <w:rFonts w:ascii="Times New Roman"/>
          <w:b w:val="false"/>
          <w:i w:val="false"/>
          <w:color w:val="000000"/>
          <w:sz w:val="28"/>
        </w:rPr>
        <w:t>
      "Төрағасына," деген сөз алып тасталсын;</w:t>
      </w:r>
    </w:p>
    <w:bookmarkEnd w:id="332"/>
    <w:bookmarkStart w:name="z463" w:id="333"/>
    <w:p>
      <w:pPr>
        <w:spacing w:after="0"/>
        <w:ind w:left="0"/>
        <w:jc w:val="both"/>
      </w:pPr>
      <w:r>
        <w:rPr>
          <w:rFonts w:ascii="Times New Roman"/>
          <w:b w:val="false"/>
          <w:i w:val="false"/>
          <w:color w:val="000000"/>
          <w:sz w:val="28"/>
        </w:rPr>
        <w:t>
      "Парламентi Сенатының" деген сөздер "Құрылтайының" деген сөзбен ауыстырылсын;</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"Жоғарғы Соттың" деген сөздер "Жоғарғы Соттың Төрағасына, Жоғарғы Соттың" деген сөздермен ауыстырылсын;</w:t>
      </w:r>
    </w:p>
    <w:bookmarkStart w:name="z465" w:id="334"/>
    <w:p>
      <w:pPr>
        <w:spacing w:after="0"/>
        <w:ind w:left="0"/>
        <w:jc w:val="both"/>
      </w:pPr>
      <w:r>
        <w:rPr>
          <w:rFonts w:ascii="Times New Roman"/>
          <w:b w:val="false"/>
          <w:i w:val="false"/>
          <w:color w:val="000000"/>
          <w:sz w:val="28"/>
        </w:rPr>
        <w:t xml:space="preserve">
      17) 35-баптың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334"/>
    <w:bookmarkStart w:name="z466" w:id="335"/>
    <w:p>
      <w:pPr>
        <w:spacing w:after="0"/>
        <w:ind w:left="0"/>
        <w:jc w:val="both"/>
      </w:pPr>
      <w:r>
        <w:rPr>
          <w:rFonts w:ascii="Times New Roman"/>
          <w:b w:val="false"/>
          <w:i w:val="false"/>
          <w:color w:val="000000"/>
          <w:sz w:val="28"/>
        </w:rPr>
        <w:t>
      "1-1. Қазақстан Республикасының Президенті басқа лауазымға немесе Қазақстан Республикасы Конституциялық Сотының судьясы лауазымына тағайындауға байланысты өз өкілеттігін тоқтатқан судьяның осы бапта белгіленген талаптарға сай келген жағдайда орнынан түсуге және осы бапта көзделген төлемдер мен кепілдіктерге құқығы бар.";</w:t>
      </w:r>
    </w:p>
    <w:bookmarkEnd w:id="335"/>
    <w:bookmarkStart w:name="z467" w:id="336"/>
    <w:p>
      <w:pPr>
        <w:spacing w:after="0"/>
        <w:ind w:left="0"/>
        <w:jc w:val="both"/>
      </w:pPr>
      <w:r>
        <w:rPr>
          <w:rFonts w:ascii="Times New Roman"/>
          <w:b w:val="false"/>
          <w:i w:val="false"/>
          <w:color w:val="000000"/>
          <w:sz w:val="28"/>
        </w:rPr>
        <w:t xml:space="preserve">
      18) 47-баптың </w:t>
      </w:r>
      <w:r>
        <w:rPr>
          <w:rFonts w:ascii="Times New Roman"/>
          <w:b w:val="false"/>
          <w:i w:val="false"/>
          <w:color w:val="000000"/>
          <w:sz w:val="28"/>
        </w:rPr>
        <w:t>2-тармағындағы</w:t>
      </w:r>
      <w:r>
        <w:rPr>
          <w:rFonts w:ascii="Times New Roman"/>
          <w:b w:val="false"/>
          <w:i w:val="false"/>
          <w:color w:val="000000"/>
          <w:sz w:val="28"/>
        </w:rPr>
        <w:t xml:space="preserve"> "66-бабының 9-1) тармақшасына" деген сөздер "65-бабының 8) тармақшасына" деген сөздермен ауыстырылсын;</w:t>
      </w:r>
    </w:p>
    <w:bookmarkEnd w:id="336"/>
    <w:bookmarkStart w:name="z468" w:id="337"/>
    <w:p>
      <w:pPr>
        <w:spacing w:after="0"/>
        <w:ind w:left="0"/>
        <w:jc w:val="both"/>
      </w:pPr>
      <w:r>
        <w:rPr>
          <w:rFonts w:ascii="Times New Roman"/>
          <w:b w:val="false"/>
          <w:i w:val="false"/>
          <w:color w:val="000000"/>
          <w:sz w:val="28"/>
        </w:rPr>
        <w:t xml:space="preserve">
      19) 56-баптың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5-тармақтарындағы</w:t>
      </w:r>
      <w:r>
        <w:rPr>
          <w:rFonts w:ascii="Times New Roman"/>
          <w:b w:val="false"/>
          <w:i w:val="false"/>
          <w:color w:val="000000"/>
          <w:sz w:val="28"/>
        </w:rPr>
        <w:t xml:space="preserve"> "облыстардағы, астанадағы" деген сөздер "астанадағы, облыстардағы" деген сөздермен ауыстырылсын;</w:t>
      </w:r>
    </w:p>
    <w:bookmarkEnd w:id="337"/>
    <w:bookmarkStart w:name="z469" w:id="33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57-бапта</w:t>
      </w:r>
      <w:r>
        <w:rPr>
          <w:rFonts w:ascii="Times New Roman"/>
          <w:b w:val="false"/>
          <w:i w:val="false"/>
          <w:color w:val="000000"/>
          <w:sz w:val="28"/>
        </w:rPr>
        <w:t>:</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бөлігіндегі "белгіленген", "алты" деген сөздер тиісінше "бекітілген", "тоғыз"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"бюджеттік өтінімі", "бюджеттік өтініміне" деген сөздер тиісінше "бюджеттік сұранымы", "бюджеттік сұранымына" деген сөздермен ауыстырылсын;</w:t>
      </w:r>
    </w:p>
    <w:bookmarkStart w:name="z472" w:id="339"/>
    <w:p>
      <w:pPr>
        <w:spacing w:after="0"/>
        <w:ind w:left="0"/>
        <w:jc w:val="both"/>
      </w:pPr>
      <w:r>
        <w:rPr>
          <w:rFonts w:ascii="Times New Roman"/>
          <w:b w:val="false"/>
          <w:i w:val="false"/>
          <w:color w:val="000000"/>
          <w:sz w:val="28"/>
        </w:rPr>
        <w:t xml:space="preserve">
      21) 59-баптың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339"/>
    <w:bookmarkStart w:name="z473" w:id="340"/>
    <w:p>
      <w:pPr>
        <w:spacing w:after="0"/>
        <w:ind w:left="0"/>
        <w:jc w:val="both"/>
      </w:pPr>
      <w:r>
        <w:rPr>
          <w:rFonts w:ascii="Times New Roman"/>
          <w:b w:val="false"/>
          <w:i w:val="false"/>
          <w:color w:val="000000"/>
          <w:sz w:val="28"/>
        </w:rPr>
        <w:t>
      "6. Осы Конституциялық заңның 35-бабы 1-1-тармағының күші ол қолданысқа енгізілгенге дейін судья өкілеттігін тоқтатқан адамдарға не Қазақстан Республикасы Конституциялық Сотының судьясы лауазымына тағайындалуына байланысты өз өкілеттігін тоқтатқан судьяға қолданылады.".</w:t>
      </w:r>
    </w:p>
    <w:bookmarkEnd w:id="340"/>
    <w:bookmarkStart w:name="z474" w:id="341"/>
    <w:p>
      <w:pPr>
        <w:spacing w:after="0"/>
        <w:ind w:left="0"/>
        <w:jc w:val="both"/>
      </w:pPr>
      <w:r>
        <w:rPr>
          <w:rFonts w:ascii="Times New Roman"/>
          <w:b w:val="false"/>
          <w:i w:val="false"/>
          <w:color w:val="000000"/>
          <w:sz w:val="28"/>
        </w:rPr>
        <w:t xml:space="preserve">
      5. "Қазақстан Республикасының мемлекеттік рәміздері туралы" 2007 жылғы 4 маусымдағы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w:t>
      </w:r>
    </w:p>
    <w:bookmarkEnd w:id="341"/>
    <w:bookmarkStart w:name="z475" w:id="3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бүкіл</w:t>
      </w:r>
      <w:r>
        <w:rPr>
          <w:rFonts w:ascii="Times New Roman"/>
          <w:b w:val="false"/>
          <w:i w:val="false"/>
          <w:color w:val="000000"/>
          <w:sz w:val="28"/>
        </w:rPr>
        <w:t xml:space="preserve"> мәтін бойынша "жергілікті соттарының", "жергілікті соттары" деген сөздер тиісінше "жергілікті және басқа да соттарының", "жергілікті және басқа да соттары" деген сөздермен ауыстырылсын;</w:t>
      </w:r>
    </w:p>
    <w:bookmarkEnd w:id="342"/>
    <w:bookmarkStart w:name="z476" w:id="3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79" w:id="344"/>
    <w:p>
      <w:pPr>
        <w:spacing w:after="0"/>
        <w:ind w:left="0"/>
        <w:jc w:val="both"/>
      </w:pPr>
      <w:r>
        <w:rPr>
          <w:rFonts w:ascii="Times New Roman"/>
          <w:b w:val="false"/>
          <w:i w:val="false"/>
          <w:color w:val="000000"/>
          <w:sz w:val="28"/>
        </w:rPr>
        <w:t>
      "Парламентінің, Сенат пен Мәжілістің" деген сөздер "Құрылтайдың" деген сөзбен ауыстырылсын;</w:t>
      </w:r>
    </w:p>
    <w:bookmarkEnd w:id="344"/>
    <w:bookmarkStart w:name="z480" w:id="345"/>
    <w:p>
      <w:pPr>
        <w:spacing w:after="0"/>
        <w:ind w:left="0"/>
        <w:jc w:val="both"/>
      </w:pPr>
      <w:r>
        <w:rPr>
          <w:rFonts w:ascii="Times New Roman"/>
          <w:b w:val="false"/>
          <w:i w:val="false"/>
          <w:color w:val="000000"/>
          <w:sz w:val="28"/>
        </w:rPr>
        <w:t>
      "Үкіметтің," деген сөзден кейін "Қазақстан Халық Кеңесінің," деген сөздермен толықтырылсын;</w:t>
      </w:r>
    </w:p>
    <w:bookmarkEnd w:id="345"/>
    <w:bookmarkStart w:name="z481" w:id="346"/>
    <w:p>
      <w:pPr>
        <w:spacing w:after="0"/>
        <w:ind w:left="0"/>
        <w:jc w:val="both"/>
      </w:pPr>
      <w:r>
        <w:rPr>
          <w:rFonts w:ascii="Times New Roman"/>
          <w:b w:val="false"/>
          <w:i w:val="false"/>
          <w:color w:val="000000"/>
          <w:sz w:val="28"/>
        </w:rPr>
        <w:t>
      "Қазақстан Республикасының Жоғарғы Соты мен жергілікті соттарының" деген сөздер "Қазақстан Республикасы Жоғарғы Сотының, жергілікті және басқа да соттарының" деген сөздермен ауыстырылсын;</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"Қазақстан Республикасы Парламенті палаталары төрағаларының, Премьер-Министрдің, Мемлекеттік кеңесшінің" деген сөздер "Қазақстан Республикасы Вице-Президентінің, Қазақстан Республикасы Құрылтайы Төрағасының, Премьер-Министрдің, Қазақстан Халық Кеңесі Төрағасының"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484" w:id="347"/>
    <w:p>
      <w:pPr>
        <w:spacing w:after="0"/>
        <w:ind w:left="0"/>
        <w:jc w:val="both"/>
      </w:pPr>
      <w:r>
        <w:rPr>
          <w:rFonts w:ascii="Times New Roman"/>
          <w:b w:val="false"/>
          <w:i w:val="false"/>
          <w:color w:val="000000"/>
          <w:sz w:val="28"/>
        </w:rPr>
        <w:t>
      "Қазақстан Республикасының Парламенті Сенаты мен Мәжілісінің бірлескен және бөлек отырыстары, Қазақстан Республикасы Парламенті палаталарының" деген сөздер "Қазақстан Республикасы Құрылтайының отырыстары, Қазақстан Республикасы Құрылтайының үйлестіру және жұмыс органдарының" деген сөздермен ауыстырылсын;</w:t>
      </w:r>
    </w:p>
    <w:bookmarkEnd w:id="347"/>
    <w:bookmarkStart w:name="z485" w:id="348"/>
    <w:p>
      <w:pPr>
        <w:spacing w:after="0"/>
        <w:ind w:left="0"/>
        <w:jc w:val="both"/>
      </w:pPr>
      <w:r>
        <w:rPr>
          <w:rFonts w:ascii="Times New Roman"/>
          <w:b w:val="false"/>
          <w:i w:val="false"/>
          <w:color w:val="000000"/>
          <w:sz w:val="28"/>
        </w:rPr>
        <w:t>
      "Үкіметтің үйлестіру және жұмыс органдарының отырыстары" деген сөздер "Үкіметтің отырыстары, Қазақстан Халық Кеңесінің сессиялары" деген сөздермен ауыстырылсын;</w:t>
      </w:r>
    </w:p>
    <w:bookmarkEnd w:id="348"/>
    <w:bookmarkStart w:name="z486" w:id="349"/>
    <w:p>
      <w:pPr>
        <w:spacing w:after="0"/>
        <w:ind w:left="0"/>
        <w:jc w:val="both"/>
      </w:pPr>
      <w:r>
        <w:rPr>
          <w:rFonts w:ascii="Times New Roman"/>
          <w:b w:val="false"/>
          <w:i w:val="false"/>
          <w:color w:val="000000"/>
          <w:sz w:val="28"/>
        </w:rPr>
        <w:t>
      "және жергілікті соттарының" деген сөздер ", жергілікті және басқа да соттарының" деген сөздермен ауыстырылсын;</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"Қазақстан Республикасының Парламенті палаталары төрағаларының Қазақстан Республикасы" деген сөздер "Қазақстан Республикасы Вице-Президентінің, Қазақстан Республикасы Құрылтайы Төрағасының,"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"Парламенті палаталарының төрағалары" деген сөздер "Вице-Президенті, Қазақстан Республикасы Құрылтайының Төрағасы" деген сөздермен ауыстырылсын;</w:t>
      </w:r>
    </w:p>
    <w:bookmarkStart w:name="z489" w:id="350"/>
    <w:p>
      <w:pPr>
        <w:spacing w:after="0"/>
        <w:ind w:left="0"/>
        <w:jc w:val="both"/>
      </w:pPr>
      <w:r>
        <w:rPr>
          <w:rFonts w:ascii="Times New Roman"/>
          <w:b w:val="false"/>
          <w:i w:val="false"/>
          <w:color w:val="000000"/>
          <w:sz w:val="28"/>
        </w:rPr>
        <w:t xml:space="preserve">
      2-тармақтың бірінші бөлігінің </w:t>
      </w:r>
      <w:r>
        <w:rPr>
          <w:rFonts w:ascii="Times New Roman"/>
          <w:b w:val="false"/>
          <w:i w:val="false"/>
          <w:color w:val="000000"/>
          <w:sz w:val="28"/>
        </w:rPr>
        <w:t>1) тармақшасында</w:t>
      </w:r>
      <w:r>
        <w:rPr>
          <w:rFonts w:ascii="Times New Roman"/>
          <w:b w:val="false"/>
          <w:i w:val="false"/>
          <w:color w:val="000000"/>
          <w:sz w:val="28"/>
        </w:rPr>
        <w:t xml:space="preserve">: </w:t>
      </w:r>
    </w:p>
    <w:bookmarkEnd w:id="350"/>
    <w:bookmarkStart w:name="z490" w:id="351"/>
    <w:p>
      <w:pPr>
        <w:spacing w:after="0"/>
        <w:ind w:left="0"/>
        <w:jc w:val="both"/>
      </w:pPr>
      <w:r>
        <w:rPr>
          <w:rFonts w:ascii="Times New Roman"/>
          <w:b w:val="false"/>
          <w:i w:val="false"/>
          <w:color w:val="000000"/>
          <w:sz w:val="28"/>
        </w:rPr>
        <w:t>
      "Парламенттің," деген сөз "Құрылтайдың," деген сөзбен ауыстырылсын;</w:t>
      </w:r>
    </w:p>
    <w:bookmarkEnd w:id="351"/>
    <w:bookmarkStart w:name="z491" w:id="352"/>
    <w:p>
      <w:pPr>
        <w:spacing w:after="0"/>
        <w:ind w:left="0"/>
        <w:jc w:val="both"/>
      </w:pPr>
      <w:r>
        <w:rPr>
          <w:rFonts w:ascii="Times New Roman"/>
          <w:b w:val="false"/>
          <w:i w:val="false"/>
          <w:color w:val="000000"/>
          <w:sz w:val="28"/>
        </w:rPr>
        <w:t>
      "Үкіметтің," деген сөзден кейін "Қазақстан Халық Кеңесінің," деген сөздермен толықтырылсын;</w:t>
      </w:r>
    </w:p>
    <w:bookmarkEnd w:id="352"/>
    <w:bookmarkStart w:name="z492" w:id="353"/>
    <w:p>
      <w:pPr>
        <w:spacing w:after="0"/>
        <w:ind w:left="0"/>
        <w:jc w:val="both"/>
      </w:pPr>
      <w:r>
        <w:rPr>
          <w:rFonts w:ascii="Times New Roman"/>
          <w:b w:val="false"/>
          <w:i w:val="false"/>
          <w:color w:val="000000"/>
          <w:sz w:val="28"/>
        </w:rPr>
        <w:t>
      "және жергілікті соттарының" деген сөздер ", жергілікті және басқа да соттарының" деген сөздермен ауыстырылсын;</w:t>
      </w:r>
    </w:p>
    <w:bookmarkEnd w:id="353"/>
    <w:bookmarkStart w:name="z493" w:id="3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96" w:id="355"/>
    <w:p>
      <w:pPr>
        <w:spacing w:after="0"/>
        <w:ind w:left="0"/>
        <w:jc w:val="both"/>
      </w:pPr>
      <w:r>
        <w:rPr>
          <w:rFonts w:ascii="Times New Roman"/>
          <w:b w:val="false"/>
          <w:i w:val="false"/>
          <w:color w:val="000000"/>
          <w:sz w:val="28"/>
        </w:rPr>
        <w:t>
      "Парламенттің, Сенат пен Мәжілістің" деген сөздер "Құрылтайдың" деген сөзбен ауыстырылсын;</w:t>
      </w:r>
    </w:p>
    <w:bookmarkEnd w:id="355"/>
    <w:bookmarkStart w:name="z497" w:id="356"/>
    <w:p>
      <w:pPr>
        <w:spacing w:after="0"/>
        <w:ind w:left="0"/>
        <w:jc w:val="both"/>
      </w:pPr>
      <w:r>
        <w:rPr>
          <w:rFonts w:ascii="Times New Roman"/>
          <w:b w:val="false"/>
          <w:i w:val="false"/>
          <w:color w:val="000000"/>
          <w:sz w:val="28"/>
        </w:rPr>
        <w:t xml:space="preserve">
      "Үкіметтің," деген сөзден кейін "Қазақстан Халық Кеңесінің," деген сөздермен толықтырылсын; </w:t>
      </w:r>
    </w:p>
    <w:bookmarkEnd w:id="356"/>
    <w:bookmarkStart w:name="z498" w:id="357"/>
    <w:p>
      <w:pPr>
        <w:spacing w:after="0"/>
        <w:ind w:left="0"/>
        <w:jc w:val="both"/>
      </w:pPr>
      <w:r>
        <w:rPr>
          <w:rFonts w:ascii="Times New Roman"/>
          <w:b w:val="false"/>
          <w:i w:val="false"/>
          <w:color w:val="000000"/>
          <w:sz w:val="28"/>
        </w:rPr>
        <w:t>
      "Қазақстан Республикасының Жоғарғы Соты мен жергілікті соттарының" деген сөздер "Қазақстан Республикасы Жоғарғы Сотының, жергілікті және басқа да соттарының" деген сөздермен ауыстырылсын;</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"Парламенті палаталары төрағаларының, Премьер-Министрдің, Мемлекеттік кеңесшінің" деген сөздер "Вице-Президентінің, Қазақстан Республикасы Құрылтайы Төрағасының, Премьер-Министрдің, Қазақстан Халық Кеңесі Төрағасының"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501" w:id="358"/>
    <w:p>
      <w:pPr>
        <w:spacing w:after="0"/>
        <w:ind w:left="0"/>
        <w:jc w:val="both"/>
      </w:pPr>
      <w:r>
        <w:rPr>
          <w:rFonts w:ascii="Times New Roman"/>
          <w:b w:val="false"/>
          <w:i w:val="false"/>
          <w:color w:val="000000"/>
          <w:sz w:val="28"/>
        </w:rPr>
        <w:t>
      "Парламентінің Сенаты мен Мәжілісінің бірлескен және бөлек отырыстары, Қазақстан Республикасының Парламенті палаталарының" деген сөздер "Құрылтайының отырыстары" деген сөздермен ауыстырылсын;</w:t>
      </w:r>
    </w:p>
    <w:bookmarkEnd w:id="358"/>
    <w:bookmarkStart w:name="z502" w:id="359"/>
    <w:p>
      <w:pPr>
        <w:spacing w:after="0"/>
        <w:ind w:left="0"/>
        <w:jc w:val="both"/>
      </w:pPr>
      <w:r>
        <w:rPr>
          <w:rFonts w:ascii="Times New Roman"/>
          <w:b w:val="false"/>
          <w:i w:val="false"/>
          <w:color w:val="000000"/>
          <w:sz w:val="28"/>
        </w:rPr>
        <w:t>
      "Үкіметтің үйлестіру және жұмыс органдарының отырыстары" деген сөздер "Қазақстан Республикасы Құрылтайының үйлестіру және жұмыс органдарының, Үкіметтің отырыстары, Қазақстан Халық Кеңесінің сессиялары" деген сөздермен ауыстырылсын;</w:t>
      </w:r>
    </w:p>
    <w:bookmarkEnd w:id="359"/>
    <w:bookmarkStart w:name="z503" w:id="360"/>
    <w:p>
      <w:pPr>
        <w:spacing w:after="0"/>
        <w:ind w:left="0"/>
        <w:jc w:val="both"/>
      </w:pPr>
      <w:r>
        <w:rPr>
          <w:rFonts w:ascii="Times New Roman"/>
          <w:b w:val="false"/>
          <w:i w:val="false"/>
          <w:color w:val="000000"/>
          <w:sz w:val="28"/>
        </w:rPr>
        <w:t>
      "және жергілікті соттарының" деген сөздер ", жергілікті және басқа да соттарының" деген сөздермен ауыстырылсын;</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06" w:id="361"/>
    <w:p>
      <w:pPr>
        <w:spacing w:after="0"/>
        <w:ind w:left="0"/>
        <w:jc w:val="both"/>
      </w:pPr>
      <w:r>
        <w:rPr>
          <w:rFonts w:ascii="Times New Roman"/>
          <w:b w:val="false"/>
          <w:i w:val="false"/>
          <w:color w:val="000000"/>
          <w:sz w:val="28"/>
        </w:rPr>
        <w:t>
      "Қазақстан Республикасы Парламентінің, оның Палаталары мен олардың аппараттарының, Қазақстан Республикасының Парламенті Палаталары Бюроларының" деген сөздер "Қазақстан Республикасының Құрылтайы мен оның Аппаратының, Қазақстан Республикасы Құрылтайы Бюросының" деген сөздермен ауыстырылсын;</w:t>
      </w:r>
    </w:p>
    <w:bookmarkEnd w:id="361"/>
    <w:bookmarkStart w:name="z507" w:id="362"/>
    <w:p>
      <w:pPr>
        <w:spacing w:after="0"/>
        <w:ind w:left="0"/>
        <w:jc w:val="both"/>
      </w:pPr>
      <w:r>
        <w:rPr>
          <w:rFonts w:ascii="Times New Roman"/>
          <w:b w:val="false"/>
          <w:i w:val="false"/>
          <w:color w:val="000000"/>
          <w:sz w:val="28"/>
        </w:rPr>
        <w:t>
      "Үкіметінің және Үкіметі Аппаратының" деген сөздер "Үкіметінің және Қазақстан Республикасы Үкіметі Аппаратының, Қазақстан Халық Кеңесінің" деген сөздермен ауыстырылсын;</w:t>
      </w:r>
    </w:p>
    <w:bookmarkEnd w:id="362"/>
    <w:bookmarkStart w:name="z508" w:id="363"/>
    <w:p>
      <w:pPr>
        <w:spacing w:after="0"/>
        <w:ind w:left="0"/>
        <w:jc w:val="both"/>
      </w:pPr>
      <w:r>
        <w:rPr>
          <w:rFonts w:ascii="Times New Roman"/>
          <w:b w:val="false"/>
          <w:i w:val="false"/>
          <w:color w:val="000000"/>
          <w:sz w:val="28"/>
        </w:rPr>
        <w:t>
      "Қазақстан Республикасының Жоғарғы Соты мен жергілікті соттарының" деген сөздер "Қазақстан Республикасы Жоғарғы Сотының, жергілікті және басқа да соттарының" деген сөздермен ауыстырылсын;</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"Парламентінің" деген сөз "Құрылтайының"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511" w:id="364"/>
    <w:p>
      <w:pPr>
        <w:spacing w:after="0"/>
        <w:ind w:left="0"/>
        <w:jc w:val="both"/>
      </w:pPr>
      <w:r>
        <w:rPr>
          <w:rFonts w:ascii="Times New Roman"/>
          <w:b w:val="false"/>
          <w:i w:val="false"/>
          <w:color w:val="000000"/>
          <w:sz w:val="28"/>
        </w:rPr>
        <w:t>
      "Парламенттің" деген сөз "Құрылтайдың" деген сөзбен ауыстырылсын;</w:t>
      </w:r>
    </w:p>
    <w:bookmarkEnd w:id="364"/>
    <w:bookmarkStart w:name="z512" w:id="365"/>
    <w:p>
      <w:pPr>
        <w:spacing w:after="0"/>
        <w:ind w:left="0"/>
        <w:jc w:val="both"/>
      </w:pPr>
      <w:r>
        <w:rPr>
          <w:rFonts w:ascii="Times New Roman"/>
          <w:b w:val="false"/>
          <w:i w:val="false"/>
          <w:color w:val="000000"/>
          <w:sz w:val="28"/>
        </w:rPr>
        <w:t>
      "Үкіметтің," деген сөзден кейін "Қазақстан Халық Кеңесінің," деген сөздермен толықтырылсын;</w:t>
      </w:r>
    </w:p>
    <w:bookmarkEnd w:id="365"/>
    <w:bookmarkStart w:name="z513" w:id="366"/>
    <w:p>
      <w:pPr>
        <w:spacing w:after="0"/>
        <w:ind w:left="0"/>
        <w:jc w:val="both"/>
      </w:pPr>
      <w:r>
        <w:rPr>
          <w:rFonts w:ascii="Times New Roman"/>
          <w:b w:val="false"/>
          <w:i w:val="false"/>
          <w:color w:val="000000"/>
          <w:sz w:val="28"/>
        </w:rPr>
        <w:t>
      "және жергілікті соттарының" деген сөздер ", жергілікті және басқа да соттарының" деген сөздермен ауыстырылсын;</w:t>
      </w:r>
    </w:p>
    <w:bookmarkEnd w:id="366"/>
    <w:bookmarkStart w:name="z514" w:id="367"/>
    <w:p>
      <w:pPr>
        <w:spacing w:after="0"/>
        <w:ind w:left="0"/>
        <w:jc w:val="both"/>
      </w:pPr>
      <w:r>
        <w:rPr>
          <w:rFonts w:ascii="Times New Roman"/>
          <w:b w:val="false"/>
          <w:i w:val="false"/>
          <w:color w:val="000000"/>
          <w:sz w:val="28"/>
        </w:rPr>
        <w:t xml:space="preserve">
      4) 8-баптың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"Парламенті" деген сөз "Құрылтайы" деген сөзбен ауыстырылсын.</w:t>
      </w:r>
    </w:p>
    <w:bookmarkEnd w:id="367"/>
    <w:bookmarkStart w:name="z515" w:id="368"/>
    <w:p>
      <w:pPr>
        <w:spacing w:after="0"/>
        <w:ind w:left="0"/>
        <w:jc w:val="both"/>
      </w:pPr>
      <w:r>
        <w:rPr>
          <w:rFonts w:ascii="Times New Roman"/>
          <w:b w:val="false"/>
          <w:i w:val="false"/>
          <w:color w:val="000000"/>
          <w:sz w:val="28"/>
        </w:rPr>
        <w:t xml:space="preserve">
      6. "Қазақстан Республикасының Конституциялық Соты туралы" 2022 жылғы 5 қарашадағы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w:t>
      </w:r>
    </w:p>
    <w:bookmarkEnd w:id="368"/>
    <w:bookmarkStart w:name="z516" w:id="369"/>
    <w:p>
      <w:pPr>
        <w:spacing w:after="0"/>
        <w:ind w:left="0"/>
        <w:jc w:val="both"/>
      </w:pPr>
      <w:r>
        <w:rPr>
          <w:rFonts w:ascii="Times New Roman"/>
          <w:b w:val="false"/>
          <w:i w:val="false"/>
          <w:color w:val="000000"/>
          <w:sz w:val="28"/>
        </w:rPr>
        <w:t>
      1) бүкіл мәтін бойынша "жолданым", "жолданымдардың", "жолданымдарын", "жолданымдары", "жолданымы", "жолданымды", "Жолданымның", "жолданымның", "Жолданымдарды", "жолданымының", "жолданымда", "Жолданымды", "жолданымдар", "Жолданымда", "жолданымында", "Жолданымға", "жолданымын", "ЖОЛДАНЫМДАРДЫ", "Жолданым", "жолданымдарды" деген сөздер тиісінше "өтініш", "өтініштердің", "өтініштерін", "өтініштері", "өтініші", "өтінішті", "Өтініштің", "өтініштің", "Өтініштерді", "өтінішінің", "өтініште", "Өтінішті", "өтініштер", "Өтініште", "өтінішінде", "Өтінішке", "өтінішін", "ӨТІНІШТЕРДІ", "Өтініш", "өтініштерді" деген сөздермен ауыстырылсын;</w:t>
      </w:r>
    </w:p>
    <w:bookmarkEnd w:id="369"/>
    <w:bookmarkStart w:name="z517" w:id="3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370"/>
    <w:bookmarkStart w:name="z518" w:id="371"/>
    <w:p>
      <w:pPr>
        <w:spacing w:after="0"/>
        <w:ind w:left="0"/>
        <w:jc w:val="both"/>
      </w:pPr>
      <w:r>
        <w:rPr>
          <w:rFonts w:ascii="Times New Roman"/>
          <w:b w:val="false"/>
          <w:i w:val="false"/>
          <w:color w:val="000000"/>
          <w:sz w:val="28"/>
        </w:rPr>
        <w:t>
      бірінші бөлік мынадай редакцияда жазылсын:</w:t>
      </w:r>
    </w:p>
    <w:bookmarkEnd w:id="371"/>
    <w:bookmarkStart w:name="z519" w:id="372"/>
    <w:p>
      <w:pPr>
        <w:spacing w:after="0"/>
        <w:ind w:left="0"/>
        <w:jc w:val="both"/>
      </w:pPr>
      <w:r>
        <w:rPr>
          <w:rFonts w:ascii="Times New Roman"/>
          <w:b w:val="false"/>
          <w:i w:val="false"/>
          <w:color w:val="000000"/>
          <w:sz w:val="28"/>
        </w:rPr>
        <w:t>
      "Қазақстан Республикасының Конституциялық Соты (бұдан әрі – Конституциялық Сот) – конституциялық бақылауды жүзеге асыратын және елдің бүкіл аумағында Қазақстан Республикасы Конституциясының үстемдігін қамтамасыз ететін тәуелсіз мемлекеттік орган.";</w:t>
      </w:r>
    </w:p>
    <w:bookmarkEnd w:id="372"/>
    <w:bookmarkStart w:name="z520" w:id="373"/>
    <w:p>
      <w:pPr>
        <w:spacing w:after="0"/>
        <w:ind w:left="0"/>
        <w:jc w:val="both"/>
      </w:pPr>
      <w:r>
        <w:rPr>
          <w:rFonts w:ascii="Times New Roman"/>
          <w:b w:val="false"/>
          <w:i w:val="false"/>
          <w:color w:val="000000"/>
          <w:sz w:val="28"/>
        </w:rPr>
        <w:t>
      екінші бөлік "лауазымды" деген сөзден кейін "және өзге де" деген сөздермен толықтырылсын;</w:t>
      </w:r>
    </w:p>
    <w:bookmarkEnd w:id="373"/>
    <w:bookmarkStart w:name="z521" w:id="3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3-бапта</w:t>
      </w:r>
      <w:r>
        <w:rPr>
          <w:rFonts w:ascii="Times New Roman"/>
          <w:b w:val="false"/>
          <w:i w:val="false"/>
          <w:color w:val="000000"/>
          <w:sz w:val="28"/>
        </w:rPr>
        <w:t>:</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23" w:id="375"/>
    <w:p>
      <w:pPr>
        <w:spacing w:after="0"/>
        <w:ind w:left="0"/>
        <w:jc w:val="both"/>
      </w:pPr>
      <w:r>
        <w:rPr>
          <w:rFonts w:ascii="Times New Roman"/>
          <w:b w:val="false"/>
          <w:i w:val="false"/>
          <w:color w:val="000000"/>
          <w:sz w:val="28"/>
        </w:rPr>
        <w:t>
      "1. Конституциялық Сот Төраға мен он судьядан тұрады.</w:t>
      </w:r>
    </w:p>
    <w:bookmarkEnd w:id="375"/>
    <w:bookmarkStart w:name="z524" w:id="376"/>
    <w:p>
      <w:pPr>
        <w:spacing w:after="0"/>
        <w:ind w:left="0"/>
        <w:jc w:val="both"/>
      </w:pPr>
      <w:r>
        <w:rPr>
          <w:rFonts w:ascii="Times New Roman"/>
          <w:b w:val="false"/>
          <w:i w:val="false"/>
          <w:color w:val="000000"/>
          <w:sz w:val="28"/>
        </w:rPr>
        <w:t>
      2. Конституциялық Сот Төрағасын Қазақстан Республикасының Президенті тағайындайды және ол өкілеттік мерзімі ішінде Конституциялық Сот судьясы да болады.";</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"Қазақстан Республикасының Президенті Конституциялық Сот Төрағасының орынбасарын Конституциялық Сот Төрағасының ұсынуымен Конституциялық Сот судьяларының арасынан" деген сөздер "Конституциялық Сот Төрағасының орынбасарын Конституциялық Сот Төрағасының ұсынуымен Конституциялық Сот судьялары арасынан Қазақстан Республикасының Президенті"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27" w:id="377"/>
    <w:p>
      <w:pPr>
        <w:spacing w:after="0"/>
        <w:ind w:left="0"/>
        <w:jc w:val="both"/>
      </w:pPr>
      <w:r>
        <w:rPr>
          <w:rFonts w:ascii="Times New Roman"/>
          <w:b w:val="false"/>
          <w:i w:val="false"/>
          <w:color w:val="000000"/>
          <w:sz w:val="28"/>
        </w:rPr>
        <w:t>
      "4. Конституциялық Сот судьяларын депутаттардың жалпы санының көпшілік дауысымен берілген Қазақстан Республикасы Құрылтайының келісімімен Қазақстан Республикасының Президенті тағайындайды.";</w:t>
      </w:r>
    </w:p>
    <w:bookmarkEnd w:id="377"/>
    <w:bookmarkStart w:name="z528" w:id="37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378"/>
    <w:bookmarkStart w:name="z529" w:id="379"/>
    <w:p>
      <w:pPr>
        <w:spacing w:after="0"/>
        <w:ind w:left="0"/>
        <w:jc w:val="both"/>
      </w:pPr>
      <w:r>
        <w:rPr>
          <w:rFonts w:ascii="Times New Roman"/>
          <w:b w:val="false"/>
          <w:i w:val="false"/>
          <w:color w:val="000000"/>
          <w:sz w:val="28"/>
        </w:rPr>
        <w:t>
      "4-бап. Конституциялық Сот судьяларына қойылатын талаптар</w:t>
      </w:r>
    </w:p>
    <w:bookmarkEnd w:id="379"/>
    <w:bookmarkStart w:name="z530" w:id="380"/>
    <w:p>
      <w:pPr>
        <w:spacing w:after="0"/>
        <w:ind w:left="0"/>
        <w:jc w:val="both"/>
      </w:pPr>
      <w:r>
        <w:rPr>
          <w:rFonts w:ascii="Times New Roman"/>
          <w:b w:val="false"/>
          <w:i w:val="false"/>
          <w:color w:val="000000"/>
          <w:sz w:val="28"/>
        </w:rPr>
        <w:t>
      1. Конституциялық Сот судьялары – жауапты мемлекеттік лауазымды атқаратын адамдар, олардың мәртебесі мен өкілеттігі Қазақстан Республикасының Конституциясында және осы Конституциялық заңда айқындалады.</w:t>
      </w:r>
    </w:p>
    <w:bookmarkEnd w:id="380"/>
    <w:bookmarkStart w:name="z531" w:id="381"/>
    <w:p>
      <w:pPr>
        <w:spacing w:after="0"/>
        <w:ind w:left="0"/>
        <w:jc w:val="both"/>
      </w:pPr>
      <w:r>
        <w:rPr>
          <w:rFonts w:ascii="Times New Roman"/>
          <w:b w:val="false"/>
          <w:i w:val="false"/>
          <w:color w:val="000000"/>
          <w:sz w:val="28"/>
        </w:rPr>
        <w:t>
      2. Конституциялық Сот судьяларының саяси партияда, кәсіптік одақта болуға, қандай да бір саяси партияға немесе қоғамдық-саяси қозғалысқа қолдау көрсетуге немесе сыни пікір білдіруге құқығы жоқ.</w:t>
      </w:r>
    </w:p>
    <w:bookmarkEnd w:id="381"/>
    <w:bookmarkStart w:name="z532" w:id="382"/>
    <w:p>
      <w:pPr>
        <w:spacing w:after="0"/>
        <w:ind w:left="0"/>
        <w:jc w:val="both"/>
      </w:pPr>
      <w:r>
        <w:rPr>
          <w:rFonts w:ascii="Times New Roman"/>
          <w:b w:val="false"/>
          <w:i w:val="false"/>
          <w:color w:val="000000"/>
          <w:sz w:val="28"/>
        </w:rPr>
        <w:t>
      3. Конституциялық Сот судьясының депутат мандатын қатар алып жүруіне, оқытушылық, ғылыми, шығармашылық қызметтен басқа ақы төленетін лауазымды атқаруына, кәсіпкерлік қызметті жүзеге асыруына, сондай-ақ коммерциялық ұйымның басқарушы органының немесе байқаушы кеңесінің құрамына кіруіне болмайды.</w:t>
      </w:r>
    </w:p>
    <w:bookmarkEnd w:id="382"/>
    <w:bookmarkStart w:name="z533" w:id="383"/>
    <w:p>
      <w:pPr>
        <w:spacing w:after="0"/>
        <w:ind w:left="0"/>
        <w:jc w:val="both"/>
      </w:pPr>
      <w:r>
        <w:rPr>
          <w:rFonts w:ascii="Times New Roman"/>
          <w:b w:val="false"/>
          <w:i w:val="false"/>
          <w:color w:val="000000"/>
          <w:sz w:val="28"/>
        </w:rPr>
        <w:t>
      Егер Конституциялық Сот судьясы лауазымға тағайындалған кезде саяси партияда, кәсіптік одақта болса, ол тағайындалған күнінен бастап он күн ішінде олардан шығуға міндетті.";</w:t>
      </w:r>
    </w:p>
    <w:bookmarkEnd w:id="383"/>
    <w:bookmarkStart w:name="z534" w:id="384"/>
    <w:p>
      <w:pPr>
        <w:spacing w:after="0"/>
        <w:ind w:left="0"/>
        <w:jc w:val="both"/>
      </w:pPr>
      <w:r>
        <w:rPr>
          <w:rFonts w:ascii="Times New Roman"/>
          <w:b w:val="false"/>
          <w:i w:val="false"/>
          <w:color w:val="000000"/>
          <w:sz w:val="28"/>
        </w:rPr>
        <w:t xml:space="preserve">
      5) 6-баптың </w:t>
      </w:r>
      <w:r>
        <w:rPr>
          <w:rFonts w:ascii="Times New Roman"/>
          <w:b w:val="false"/>
          <w:i w:val="false"/>
          <w:color w:val="000000"/>
          <w:sz w:val="28"/>
        </w:rPr>
        <w:t>1-тармағының</w:t>
      </w:r>
      <w:r>
        <w:rPr>
          <w:rFonts w:ascii="Times New Roman"/>
          <w:b w:val="false"/>
          <w:i w:val="false"/>
          <w:color w:val="000000"/>
          <w:sz w:val="28"/>
        </w:rPr>
        <w:t xml:space="preserve"> екінші сөйлемі мынадай редакцияда жазылсын:</w:t>
      </w:r>
    </w:p>
    <w:bookmarkEnd w:id="384"/>
    <w:bookmarkStart w:name="z535" w:id="385"/>
    <w:p>
      <w:pPr>
        <w:spacing w:after="0"/>
        <w:ind w:left="0"/>
        <w:jc w:val="both"/>
      </w:pPr>
      <w:r>
        <w:rPr>
          <w:rFonts w:ascii="Times New Roman"/>
          <w:b w:val="false"/>
          <w:i w:val="false"/>
          <w:color w:val="000000"/>
          <w:sz w:val="28"/>
        </w:rPr>
        <w:t>
      "Қазақстан Республикасының Конституциясына сәйкес бір адам бір реттен артық Конституциялық Сот Төрағасы немесе Конституциялық Сот судьясы болып тағайындалмайды.";</w:t>
      </w:r>
    </w:p>
    <w:bookmarkEnd w:id="385"/>
    <w:bookmarkStart w:name="z536" w:id="38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8-бапта</w:t>
      </w:r>
      <w:r>
        <w:rPr>
          <w:rFonts w:ascii="Times New Roman"/>
          <w:b w:val="false"/>
          <w:i w:val="false"/>
          <w:color w:val="000000"/>
          <w:sz w:val="28"/>
        </w:rPr>
        <w:t>:</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"заңда" деген сөз "Қазақстан Республикасының Конституциясында және заңда"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540" w:id="387"/>
    <w:p>
      <w:pPr>
        <w:spacing w:after="0"/>
        <w:ind w:left="0"/>
        <w:jc w:val="both"/>
      </w:pPr>
      <w:r>
        <w:rPr>
          <w:rFonts w:ascii="Times New Roman"/>
          <w:b w:val="false"/>
          <w:i w:val="false"/>
          <w:color w:val="000000"/>
          <w:sz w:val="28"/>
        </w:rPr>
        <w:t>
      "3) сот оны хабарсыз кеткен деп тану туралы іс қозғаған жағдайларда тоқтатыла тұруы мүмкін.";</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42" w:id="388"/>
    <w:p>
      <w:pPr>
        <w:spacing w:after="0"/>
        <w:ind w:left="0"/>
        <w:jc w:val="both"/>
      </w:pPr>
      <w:r>
        <w:rPr>
          <w:rFonts w:ascii="Times New Roman"/>
          <w:b w:val="false"/>
          <w:i w:val="false"/>
          <w:color w:val="000000"/>
          <w:sz w:val="28"/>
        </w:rPr>
        <w:t>
      "2. Қазақстан Республикасының Президенті Конституциялық Сот Төрағасының өкілеттігін тоқтата тұрады немесе қайта бастайды.</w:t>
      </w:r>
    </w:p>
    <w:bookmarkEnd w:id="388"/>
    <w:bookmarkStart w:name="z543" w:id="389"/>
    <w:p>
      <w:pPr>
        <w:spacing w:after="0"/>
        <w:ind w:left="0"/>
        <w:jc w:val="both"/>
      </w:pPr>
      <w:r>
        <w:rPr>
          <w:rFonts w:ascii="Times New Roman"/>
          <w:b w:val="false"/>
          <w:i w:val="false"/>
          <w:color w:val="000000"/>
          <w:sz w:val="28"/>
        </w:rPr>
        <w:t>
      Конституциялық Сот Төрағасы Қазақстан Республикасының Президентін хабардар ете отырып, Конституциялық Сот Төрағасы орынбасарының өкілеттігін тоқтата тұрады немесе қайта бастайды.</w:t>
      </w:r>
    </w:p>
    <w:bookmarkEnd w:id="389"/>
    <w:bookmarkStart w:name="z544" w:id="390"/>
    <w:p>
      <w:pPr>
        <w:spacing w:after="0"/>
        <w:ind w:left="0"/>
        <w:jc w:val="both"/>
      </w:pPr>
      <w:r>
        <w:rPr>
          <w:rFonts w:ascii="Times New Roman"/>
          <w:b w:val="false"/>
          <w:i w:val="false"/>
          <w:color w:val="000000"/>
          <w:sz w:val="28"/>
        </w:rPr>
        <w:t>
      Конституциялық Сот Төрағасы Конституциялық Соттың өзге де судьяларының өкілеттігін тоқтата тұрады немесе қайта бастайды.</w:t>
      </w:r>
    </w:p>
    <w:bookmarkEnd w:id="390"/>
    <w:bookmarkStart w:name="z545" w:id="391"/>
    <w:p>
      <w:pPr>
        <w:spacing w:after="0"/>
        <w:ind w:left="0"/>
        <w:jc w:val="both"/>
      </w:pPr>
      <w:r>
        <w:rPr>
          <w:rFonts w:ascii="Times New Roman"/>
          <w:b w:val="false"/>
          <w:i w:val="false"/>
          <w:color w:val="000000"/>
          <w:sz w:val="28"/>
        </w:rPr>
        <w:t>
      Өкілеттіктерді тоқтата тұру туралы шешім өкілеттіктерді тоқтата тұруға негіздер анықталған күннен бастап он күннен кешіктірілмей қабылданады.";</w:t>
      </w:r>
    </w:p>
    <w:bookmarkEnd w:id="391"/>
    <w:bookmarkStart w:name="z546" w:id="39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9-бапта</w:t>
      </w:r>
      <w:r>
        <w:rPr>
          <w:rFonts w:ascii="Times New Roman"/>
          <w:b w:val="false"/>
          <w:i w:val="false"/>
          <w:color w:val="000000"/>
          <w:sz w:val="28"/>
        </w:rPr>
        <w:t>:</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48" w:id="393"/>
    <w:p>
      <w:pPr>
        <w:spacing w:after="0"/>
        <w:ind w:left="0"/>
        <w:jc w:val="both"/>
      </w:pPr>
      <w:r>
        <w:rPr>
          <w:rFonts w:ascii="Times New Roman"/>
          <w:b w:val="false"/>
          <w:i w:val="false"/>
          <w:color w:val="000000"/>
          <w:sz w:val="28"/>
        </w:rPr>
        <w:t>
      "2. Қазақстан Республикасының Президенті Конституциялық Сот Төрағасы мен судьяларының өкілеттігін тоқтатады.</w:t>
      </w:r>
    </w:p>
    <w:bookmarkEnd w:id="393"/>
    <w:bookmarkStart w:name="z549" w:id="394"/>
    <w:p>
      <w:pPr>
        <w:spacing w:after="0"/>
        <w:ind w:left="0"/>
        <w:jc w:val="both"/>
      </w:pPr>
      <w:r>
        <w:rPr>
          <w:rFonts w:ascii="Times New Roman"/>
          <w:b w:val="false"/>
          <w:i w:val="false"/>
          <w:color w:val="000000"/>
          <w:sz w:val="28"/>
        </w:rPr>
        <w:t>
      Конституциялық Сот Төрағасының ұсынуымен Қазақстан Республикасының Президенті Конституциялық Сот Төрағасы орынбасарының өкілеттігін тоқтатады.";</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алып тасталсын;</w:t>
      </w:r>
    </w:p>
    <w:bookmarkStart w:name="z551" w:id="39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11-бапта</w:t>
      </w:r>
      <w:r>
        <w:rPr>
          <w:rFonts w:ascii="Times New Roman"/>
          <w:b w:val="false"/>
          <w:i w:val="false"/>
          <w:color w:val="000000"/>
          <w:sz w:val="28"/>
        </w:rPr>
        <w:t>:</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53" w:id="396"/>
    <w:p>
      <w:pPr>
        <w:spacing w:after="0"/>
        <w:ind w:left="0"/>
        <w:jc w:val="both"/>
      </w:pPr>
      <w:r>
        <w:rPr>
          <w:rFonts w:ascii="Times New Roman"/>
          <w:b w:val="false"/>
          <w:i w:val="false"/>
          <w:color w:val="000000"/>
          <w:sz w:val="28"/>
        </w:rPr>
        <w:t>
      "1. Конституциялық Сот Төрағасы мен судьяларын қылмыс орнында немесе ауыр және аса ауыр қылмыс жасағанда жерде ұстау жағдайларын қоспағанда, оларды өз өкілеттігі мерзімі ішінде тиісінше Президенттің не Құрылтайдың келісімінсіз ұстауға, күзетпен ұстауға, күштеп әкелуге, үйқамаққа алуға, сот тәртібімен қолданылатын әкімшілік жазалауға, қылмыстық жауаптылыққа тартуға болмайды.</w:t>
      </w:r>
    </w:p>
    <w:bookmarkEnd w:id="396"/>
    <w:bookmarkStart w:name="z554" w:id="397"/>
    <w:p>
      <w:pPr>
        <w:spacing w:after="0"/>
        <w:ind w:left="0"/>
        <w:jc w:val="both"/>
      </w:pPr>
      <w:r>
        <w:rPr>
          <w:rFonts w:ascii="Times New Roman"/>
          <w:b w:val="false"/>
          <w:i w:val="false"/>
          <w:color w:val="000000"/>
          <w:sz w:val="28"/>
        </w:rPr>
        <w:t>
      2. Сотқа дейінгі тергеп-тексерудің басталу себебі Сотқа дейінгі тергеп-тексерулердің бірыңғай тізілімінде тіркелгеннен кейін Конституциялық Сот Төрағасына немесе судьясына қатысты сотқа дейінгі тергеп-тексеру Қазақстан Республикасы Бас Прокурорының келісімімен ғана жалғастырылуы мүмкін, ол тиісінше Қазақстан Республикасының Президентіне немесе Құрылтайға Конституциялық Сот Төрағасын немесе судьясын ұстауға, қамауда ұстауға, күштеп әкелуге, қылмыстық немесе әкімшілік жауаптылыққа тартуға келісім беру туралы ұсыну енгізеді. Конституциялық Соттың Төрағасы немесе судьясы қылмыс орнында ұсталған не ауыр немесе аса ауыр қылмыс жасауға дайындалу немесе оқталу фактісі анықталған не ол ауыр немесе аса ауыр қылмыс жасаған жағдайларда, оған қатысты сотқа дейінгі тергеп-тексеру Қазақстан Республикасы Бас Прокурорының келісімін алғанға дейін, бірақ ол бір тәулік ішінде міндетті түрде хабардар етіле отырып жалғастырылуы мүмкін. Істі тергеп-тексеру барысында заңдылықтың сақталуын қадағалауды Қазақстан Республикасының Бас Прокуроры жүзеге асырады.</w:t>
      </w:r>
    </w:p>
    <w:bookmarkEnd w:id="397"/>
    <w:bookmarkStart w:name="z555" w:id="398"/>
    <w:p>
      <w:pPr>
        <w:spacing w:after="0"/>
        <w:ind w:left="0"/>
        <w:jc w:val="both"/>
      </w:pPr>
      <w:r>
        <w:rPr>
          <w:rFonts w:ascii="Times New Roman"/>
          <w:b w:val="false"/>
          <w:i w:val="false"/>
          <w:color w:val="000000"/>
          <w:sz w:val="28"/>
        </w:rPr>
        <w:t>
      Конституциялық Сот судьясына қатысты арнаулы жедел-іздестіру іс-шаралары Қазақстан Республикасы Бас Прокурорының санкциясымен жүргізіледі.";</w:t>
      </w:r>
    </w:p>
    <w:bookmarkEnd w:id="398"/>
    <w:bookmarkStart w:name="z556" w:id="399"/>
    <w:p>
      <w:pPr>
        <w:spacing w:after="0"/>
        <w:ind w:left="0"/>
        <w:jc w:val="both"/>
      </w:pPr>
      <w:r>
        <w:rPr>
          <w:rFonts w:ascii="Times New Roman"/>
          <w:b w:val="false"/>
          <w:i w:val="false"/>
          <w:color w:val="000000"/>
          <w:sz w:val="28"/>
        </w:rPr>
        <w:t>
      мынадай мазмұндағы 6-тармақпен толықтырылсын:</w:t>
      </w:r>
    </w:p>
    <w:bookmarkEnd w:id="399"/>
    <w:bookmarkStart w:name="z557" w:id="400"/>
    <w:p>
      <w:pPr>
        <w:spacing w:after="0"/>
        <w:ind w:left="0"/>
        <w:jc w:val="both"/>
      </w:pPr>
      <w:r>
        <w:rPr>
          <w:rFonts w:ascii="Times New Roman"/>
          <w:b w:val="false"/>
          <w:i w:val="false"/>
          <w:color w:val="000000"/>
          <w:sz w:val="28"/>
        </w:rPr>
        <w:t>
      "6. Конституциялық Сот Төрағасы мен судьяларының қол сұғылмау кепілдігінен айыруды тиісінше Қазақстан Республикасының Президенті не Құрылтай жүзеге асырады.";</w:t>
      </w:r>
    </w:p>
    <w:bookmarkEnd w:id="400"/>
    <w:bookmarkStart w:name="z558" w:id="40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14-бапта</w:t>
      </w:r>
      <w:r>
        <w:rPr>
          <w:rFonts w:ascii="Times New Roman"/>
          <w:b w:val="false"/>
          <w:i w:val="false"/>
          <w:color w:val="000000"/>
          <w:sz w:val="28"/>
        </w:rPr>
        <w:t>:</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"66-бабының 9-1) тармақшасында" деген сөздер "65-бабының 8) тармақшасында" деген сөздермен ауыстырылсын;</w:t>
      </w:r>
    </w:p>
    <w:bookmarkStart w:name="z560" w:id="402"/>
    <w:p>
      <w:pPr>
        <w:spacing w:after="0"/>
        <w:ind w:left="0"/>
        <w:jc w:val="both"/>
      </w:pPr>
      <w:r>
        <w:rPr>
          <w:rFonts w:ascii="Times New Roman"/>
          <w:b w:val="false"/>
          <w:i w:val="false"/>
          <w:color w:val="000000"/>
          <w:sz w:val="28"/>
        </w:rPr>
        <w:t xml:space="preserve">
      мынадай мазмұндағы 10-тармақпен толықтырылсын: </w:t>
      </w:r>
    </w:p>
    <w:bookmarkEnd w:id="402"/>
    <w:bookmarkStart w:name="z561" w:id="403"/>
    <w:p>
      <w:pPr>
        <w:spacing w:after="0"/>
        <w:ind w:left="0"/>
        <w:jc w:val="both"/>
      </w:pPr>
      <w:r>
        <w:rPr>
          <w:rFonts w:ascii="Times New Roman"/>
          <w:b w:val="false"/>
          <w:i w:val="false"/>
          <w:color w:val="000000"/>
          <w:sz w:val="28"/>
        </w:rPr>
        <w:t>
      "10. Осы Конституциялық заңның 9-бабының 1-тармағында көрсетілмеген, судьяға байланысты емес және теріс сипаты жоқ өзге де негіздер бойынша өкілеттіктері мерзімінен бұрын тоқтатылған Конституциялық сот судьясына Конституциялық Соттағы судьялық жұмыс өтілі кемінде үш жыл болған кезде бір айлық орташа жалақы мөлшерінде жұмыстан шығу жәрдемақысы төленеді.";</w:t>
      </w:r>
    </w:p>
    <w:bookmarkEnd w:id="403"/>
    <w:bookmarkStart w:name="z562" w:id="40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23-бап</w:t>
      </w:r>
      <w:r>
        <w:rPr>
          <w:rFonts w:ascii="Times New Roman"/>
          <w:b w:val="false"/>
          <w:i w:val="false"/>
          <w:color w:val="000000"/>
          <w:sz w:val="28"/>
        </w:rPr>
        <w:t xml:space="preserve"> мынадай редакцияда жазылсын:</w:t>
      </w:r>
    </w:p>
    <w:bookmarkEnd w:id="404"/>
    <w:bookmarkStart w:name="z563" w:id="405"/>
    <w:p>
      <w:pPr>
        <w:spacing w:after="0"/>
        <w:ind w:left="0"/>
        <w:jc w:val="both"/>
      </w:pPr>
      <w:r>
        <w:rPr>
          <w:rFonts w:ascii="Times New Roman"/>
          <w:b w:val="false"/>
          <w:i w:val="false"/>
          <w:color w:val="000000"/>
          <w:sz w:val="28"/>
        </w:rPr>
        <w:t>
      "23-бап. Конституциялық Соттың құзыреті</w:t>
      </w:r>
    </w:p>
    <w:bookmarkEnd w:id="405"/>
    <w:bookmarkStart w:name="z564" w:id="406"/>
    <w:p>
      <w:pPr>
        <w:spacing w:after="0"/>
        <w:ind w:left="0"/>
        <w:jc w:val="both"/>
      </w:pPr>
      <w:r>
        <w:rPr>
          <w:rFonts w:ascii="Times New Roman"/>
          <w:b w:val="false"/>
          <w:i w:val="false"/>
          <w:color w:val="000000"/>
          <w:sz w:val="28"/>
        </w:rPr>
        <w:t>
      1. Конституциялық Сот Қазақстан Республикасы Конституциясының 73-бабы 1-тармағының 1) тармақшасына сәйкес даулы жағдайда:</w:t>
      </w:r>
    </w:p>
    <w:bookmarkEnd w:id="406"/>
    <w:bookmarkStart w:name="z565" w:id="407"/>
    <w:p>
      <w:pPr>
        <w:spacing w:after="0"/>
        <w:ind w:left="0"/>
        <w:jc w:val="both"/>
      </w:pPr>
      <w:r>
        <w:rPr>
          <w:rFonts w:ascii="Times New Roman"/>
          <w:b w:val="false"/>
          <w:i w:val="false"/>
          <w:color w:val="000000"/>
          <w:sz w:val="28"/>
        </w:rPr>
        <w:t>
      1) Қазақстан Республикасы Президентiнің сайлауын;</w:t>
      </w:r>
    </w:p>
    <w:bookmarkEnd w:id="407"/>
    <w:bookmarkStart w:name="z566" w:id="408"/>
    <w:p>
      <w:pPr>
        <w:spacing w:after="0"/>
        <w:ind w:left="0"/>
        <w:jc w:val="both"/>
      </w:pPr>
      <w:r>
        <w:rPr>
          <w:rFonts w:ascii="Times New Roman"/>
          <w:b w:val="false"/>
          <w:i w:val="false"/>
          <w:color w:val="000000"/>
          <w:sz w:val="28"/>
        </w:rPr>
        <w:t>
      2) Қазақстан Республикасы Құрылтайы депутаттарының сайлауын;</w:t>
      </w:r>
    </w:p>
    <w:bookmarkEnd w:id="408"/>
    <w:bookmarkStart w:name="z567" w:id="409"/>
    <w:p>
      <w:pPr>
        <w:spacing w:after="0"/>
        <w:ind w:left="0"/>
        <w:jc w:val="both"/>
      </w:pPr>
      <w:r>
        <w:rPr>
          <w:rFonts w:ascii="Times New Roman"/>
          <w:b w:val="false"/>
          <w:i w:val="false"/>
          <w:color w:val="000000"/>
          <w:sz w:val="28"/>
        </w:rPr>
        <w:t xml:space="preserve">
      3) жалпыхалықтық референдумды өткізудің дұрыстығы туралы мәселенi шешедi. </w:t>
      </w:r>
    </w:p>
    <w:bookmarkEnd w:id="409"/>
    <w:bookmarkStart w:name="z568" w:id="410"/>
    <w:p>
      <w:pPr>
        <w:spacing w:after="0"/>
        <w:ind w:left="0"/>
        <w:jc w:val="both"/>
      </w:pPr>
      <w:r>
        <w:rPr>
          <w:rFonts w:ascii="Times New Roman"/>
          <w:b w:val="false"/>
          <w:i w:val="false"/>
          <w:color w:val="000000"/>
          <w:sz w:val="28"/>
        </w:rPr>
        <w:t>
      2. Конституциялық Сот Қазақстан Республикасы Конституциясының 73-бабы 1-тармағының 2), 3), 4) және 5) тармақшаларына сәйкес:</w:t>
      </w:r>
    </w:p>
    <w:bookmarkEnd w:id="410"/>
    <w:bookmarkStart w:name="z569" w:id="411"/>
    <w:p>
      <w:pPr>
        <w:spacing w:after="0"/>
        <w:ind w:left="0"/>
        <w:jc w:val="both"/>
      </w:pPr>
      <w:r>
        <w:rPr>
          <w:rFonts w:ascii="Times New Roman"/>
          <w:b w:val="false"/>
          <w:i w:val="false"/>
          <w:color w:val="000000"/>
          <w:sz w:val="28"/>
        </w:rPr>
        <w:t>
      1) Қазақстан Республикасының Президенті қол қойғанға дейін Қазақстан Республикасының Құрылтайы қабылдаған заңдардың;</w:t>
      </w:r>
    </w:p>
    <w:bookmarkEnd w:id="411"/>
    <w:bookmarkStart w:name="z570" w:id="412"/>
    <w:p>
      <w:pPr>
        <w:spacing w:after="0"/>
        <w:ind w:left="0"/>
        <w:jc w:val="both"/>
      </w:pPr>
      <w:r>
        <w:rPr>
          <w:rFonts w:ascii="Times New Roman"/>
          <w:b w:val="false"/>
          <w:i w:val="false"/>
          <w:color w:val="000000"/>
          <w:sz w:val="28"/>
        </w:rPr>
        <w:t>
      2) Қазақстан Республикасының Құрылтайы қабылдаған қаулылардың;</w:t>
      </w:r>
    </w:p>
    <w:bookmarkEnd w:id="412"/>
    <w:bookmarkStart w:name="z571" w:id="413"/>
    <w:p>
      <w:pPr>
        <w:spacing w:after="0"/>
        <w:ind w:left="0"/>
        <w:jc w:val="both"/>
      </w:pPr>
      <w:r>
        <w:rPr>
          <w:rFonts w:ascii="Times New Roman"/>
          <w:b w:val="false"/>
          <w:i w:val="false"/>
          <w:color w:val="000000"/>
          <w:sz w:val="28"/>
        </w:rPr>
        <w:t xml:space="preserve">
      3) ратификацияланғанға дейін халықаралық шарттардың; </w:t>
      </w:r>
    </w:p>
    <w:bookmarkEnd w:id="413"/>
    <w:bookmarkStart w:name="z572" w:id="414"/>
    <w:p>
      <w:pPr>
        <w:spacing w:after="0"/>
        <w:ind w:left="0"/>
        <w:jc w:val="both"/>
      </w:pPr>
      <w:r>
        <w:rPr>
          <w:rFonts w:ascii="Times New Roman"/>
          <w:b w:val="false"/>
          <w:i w:val="false"/>
          <w:color w:val="000000"/>
          <w:sz w:val="28"/>
        </w:rPr>
        <w:t>
      4) халықаралық ұйымдар мен олардың органдары шешімдерінің орындалуының Қазақстан Республикасының Конституциясына сәйкестігін қарайды.</w:t>
      </w:r>
    </w:p>
    <w:bookmarkEnd w:id="414"/>
    <w:bookmarkStart w:name="z573" w:id="415"/>
    <w:p>
      <w:pPr>
        <w:spacing w:after="0"/>
        <w:ind w:left="0"/>
        <w:jc w:val="both"/>
      </w:pPr>
      <w:r>
        <w:rPr>
          <w:rFonts w:ascii="Times New Roman"/>
          <w:b w:val="false"/>
          <w:i w:val="false"/>
          <w:color w:val="000000"/>
          <w:sz w:val="28"/>
        </w:rPr>
        <w:t>
      3. Конституциялық Сот Қазақстан Республикасы Конституциясының 73-бабы 1-тармағының 6) және 7) тармақшаларына және 6-тармағына сәйкес:</w:t>
      </w:r>
    </w:p>
    <w:bookmarkEnd w:id="415"/>
    <w:bookmarkStart w:name="z574" w:id="416"/>
    <w:p>
      <w:pPr>
        <w:spacing w:after="0"/>
        <w:ind w:left="0"/>
        <w:jc w:val="both"/>
      </w:pPr>
      <w:r>
        <w:rPr>
          <w:rFonts w:ascii="Times New Roman"/>
          <w:b w:val="false"/>
          <w:i w:val="false"/>
          <w:color w:val="000000"/>
          <w:sz w:val="28"/>
        </w:rPr>
        <w:t>
      1) Қазақстан Республикасы Конституциясының нормаларына ресми түсiндiрме;</w:t>
      </w:r>
    </w:p>
    <w:bookmarkEnd w:id="416"/>
    <w:bookmarkStart w:name="z575" w:id="417"/>
    <w:p>
      <w:pPr>
        <w:spacing w:after="0"/>
        <w:ind w:left="0"/>
        <w:jc w:val="both"/>
      </w:pPr>
      <w:r>
        <w:rPr>
          <w:rFonts w:ascii="Times New Roman"/>
          <w:b w:val="false"/>
          <w:i w:val="false"/>
          <w:color w:val="000000"/>
          <w:sz w:val="28"/>
        </w:rPr>
        <w:t>
      2) Қазақстан Республикасы Конституциясының 50 және 51-баптарында белгіленген жағдайларда қорытынды береді.</w:t>
      </w:r>
    </w:p>
    <w:bookmarkEnd w:id="417"/>
    <w:bookmarkStart w:name="z576" w:id="418"/>
    <w:p>
      <w:pPr>
        <w:spacing w:after="0"/>
        <w:ind w:left="0"/>
        <w:jc w:val="both"/>
      </w:pPr>
      <w:r>
        <w:rPr>
          <w:rFonts w:ascii="Times New Roman"/>
          <w:b w:val="false"/>
          <w:i w:val="false"/>
          <w:color w:val="000000"/>
          <w:sz w:val="28"/>
        </w:rPr>
        <w:t>
      4. Конституциялық Сот:</w:t>
      </w:r>
    </w:p>
    <w:bookmarkEnd w:id="418"/>
    <w:bookmarkStart w:name="z577" w:id="419"/>
    <w:p>
      <w:pPr>
        <w:spacing w:after="0"/>
        <w:ind w:left="0"/>
        <w:jc w:val="both"/>
      </w:pPr>
      <w:r>
        <w:rPr>
          <w:rFonts w:ascii="Times New Roman"/>
          <w:b w:val="false"/>
          <w:i w:val="false"/>
          <w:color w:val="000000"/>
          <w:sz w:val="28"/>
        </w:rPr>
        <w:t>
      1) Қазақстан Республикасы Конституциясының 56-бабының 14) тармақшасына сәйкес конституциялық iс жүргiзу практикасын жинақтап қорыту нәтижелерi бойынша жыл сайын Қазақстан Республикасының Құрылтайына Қазақстан Республикасындағы конституциялық заңдылықтың жай-күйі туралы жолдау жiбередi;</w:t>
      </w:r>
    </w:p>
    <w:bookmarkEnd w:id="419"/>
    <w:bookmarkStart w:name="z578" w:id="420"/>
    <w:p>
      <w:pPr>
        <w:spacing w:after="0"/>
        <w:ind w:left="0"/>
        <w:jc w:val="both"/>
      </w:pPr>
      <w:r>
        <w:rPr>
          <w:rFonts w:ascii="Times New Roman"/>
          <w:b w:val="false"/>
          <w:i w:val="false"/>
          <w:color w:val="000000"/>
          <w:sz w:val="28"/>
        </w:rPr>
        <w:t>
      2) Қазақстан Республикасы Конституциясының 73-бабының 2-тармағына сәйкес Қазақстан Республикасы Конституциясының 46-бабының 11) тармақшасында көзделген жағдайда – Қазақстан Республикасы Президентінің өтінішін, сондай-ақ Қазақстан Республикасы Конституциясының 79-бабында көзделген жағдайда соттың өтініштерін қарайды;</w:t>
      </w:r>
    </w:p>
    <w:bookmarkEnd w:id="420"/>
    <w:bookmarkStart w:name="z579" w:id="421"/>
    <w:p>
      <w:pPr>
        <w:spacing w:after="0"/>
        <w:ind w:left="0"/>
        <w:jc w:val="both"/>
      </w:pPr>
      <w:r>
        <w:rPr>
          <w:rFonts w:ascii="Times New Roman"/>
          <w:b w:val="false"/>
          <w:i w:val="false"/>
          <w:color w:val="000000"/>
          <w:sz w:val="28"/>
        </w:rPr>
        <w:t>
      3) Қазақстан Республикасы Конституциясының 73-бабының 3-тармағына сәйкес Қазақстан Республикасы азаматтарының Қазақстан Республикасының Конституциясында көзделген құқықтары мен бостандықтарына тікелей қатысты Қазақстан Республикасы нормативтік құқықтық актілерінің Қазақстан Республикасының Конституциясына сәйкестігін олардың өтініштері бойынша қарайды;</w:t>
      </w:r>
    </w:p>
    <w:bookmarkEnd w:id="421"/>
    <w:bookmarkStart w:name="z580" w:id="422"/>
    <w:p>
      <w:pPr>
        <w:spacing w:after="0"/>
        <w:ind w:left="0"/>
        <w:jc w:val="both"/>
      </w:pPr>
      <w:r>
        <w:rPr>
          <w:rFonts w:ascii="Times New Roman"/>
          <w:b w:val="false"/>
          <w:i w:val="false"/>
          <w:color w:val="000000"/>
          <w:sz w:val="28"/>
        </w:rPr>
        <w:t>
      4) Қазақстан Республикасы Конституциясының 73-бабының 4-тармағына сәйкес Қазақстан Республикасы Бас Прокурорының өтініштерін қарайды;</w:t>
      </w:r>
    </w:p>
    <w:bookmarkEnd w:id="422"/>
    <w:bookmarkStart w:name="z581" w:id="423"/>
    <w:p>
      <w:pPr>
        <w:spacing w:after="0"/>
        <w:ind w:left="0"/>
        <w:jc w:val="both"/>
      </w:pPr>
      <w:r>
        <w:rPr>
          <w:rFonts w:ascii="Times New Roman"/>
          <w:b w:val="false"/>
          <w:i w:val="false"/>
          <w:color w:val="000000"/>
          <w:sz w:val="28"/>
        </w:rPr>
        <w:t>
      5) Қазақстан Республикасы Конституциясының 73-бабының 5-тармағына сәйкес Қазақстан Республикасындағы Адам құқықтары жөніндегі уәкілдің өтініштерін қарайды.</w:t>
      </w:r>
    </w:p>
    <w:bookmarkEnd w:id="423"/>
    <w:bookmarkStart w:name="z582" w:id="424"/>
    <w:p>
      <w:pPr>
        <w:spacing w:after="0"/>
        <w:ind w:left="0"/>
        <w:jc w:val="both"/>
      </w:pPr>
      <w:r>
        <w:rPr>
          <w:rFonts w:ascii="Times New Roman"/>
          <w:b w:val="false"/>
          <w:i w:val="false"/>
          <w:color w:val="000000"/>
          <w:sz w:val="28"/>
        </w:rPr>
        <w:t>
      5. Конституциялық Сот тек қана құқық мәселелерін шешеді және жүгінуге себеп болған нақты мән-жайларға, лауазымды адамдар мен судьялардың әрекеттеріне және (немесе) әрекетсіздігіне баға бермейді.";</w:t>
      </w:r>
    </w:p>
    <w:bookmarkEnd w:id="424"/>
    <w:bookmarkStart w:name="z583" w:id="425"/>
    <w:p>
      <w:pPr>
        <w:spacing w:after="0"/>
        <w:ind w:left="0"/>
        <w:jc w:val="both"/>
      </w:pPr>
      <w:r>
        <w:rPr>
          <w:rFonts w:ascii="Times New Roman"/>
          <w:b w:val="false"/>
          <w:i w:val="false"/>
          <w:color w:val="000000"/>
          <w:sz w:val="28"/>
        </w:rPr>
        <w:t xml:space="preserve">
      11) 25-баптың </w:t>
      </w:r>
      <w:r>
        <w:rPr>
          <w:rFonts w:ascii="Times New Roman"/>
          <w:b w:val="false"/>
          <w:i w:val="false"/>
          <w:color w:val="000000"/>
          <w:sz w:val="28"/>
        </w:rPr>
        <w:t>5-тармағындағы</w:t>
      </w:r>
      <w:r>
        <w:rPr>
          <w:rFonts w:ascii="Times New Roman"/>
          <w:b w:val="false"/>
          <w:i w:val="false"/>
          <w:color w:val="000000"/>
          <w:sz w:val="28"/>
        </w:rPr>
        <w:t xml:space="preserve"> "72-бабының" деген сөздер "73-бабының" деген сөздермен ауыстырылсын;</w:t>
      </w:r>
    </w:p>
    <w:bookmarkEnd w:id="425"/>
    <w:bookmarkStart w:name="z584" w:id="426"/>
    <w:p>
      <w:pPr>
        <w:spacing w:after="0"/>
        <w:ind w:left="0"/>
        <w:jc w:val="both"/>
      </w:pPr>
      <w:r>
        <w:rPr>
          <w:rFonts w:ascii="Times New Roman"/>
          <w:b w:val="false"/>
          <w:i w:val="false"/>
          <w:color w:val="000000"/>
          <w:sz w:val="28"/>
        </w:rPr>
        <w:t xml:space="preserve">
      12) 27-баптың 1-тармағының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"Парламенті Палаталарының бірлескен отырысында" деген сөздер "Құрылтайының отырысында" деген сөздермен ауыстырылсын;</w:t>
      </w:r>
    </w:p>
    <w:bookmarkEnd w:id="426"/>
    <w:bookmarkStart w:name="z585" w:id="427"/>
    <w:p>
      <w:pPr>
        <w:spacing w:after="0"/>
        <w:ind w:left="0"/>
        <w:jc w:val="both"/>
      </w:pPr>
      <w:r>
        <w:rPr>
          <w:rFonts w:ascii="Times New Roman"/>
          <w:b w:val="false"/>
          <w:i w:val="false"/>
          <w:color w:val="000000"/>
          <w:sz w:val="28"/>
        </w:rPr>
        <w:t xml:space="preserve">
      13) 36-баптың </w:t>
      </w:r>
      <w:r>
        <w:rPr>
          <w:rFonts w:ascii="Times New Roman"/>
          <w:b w:val="false"/>
          <w:i w:val="false"/>
          <w:color w:val="000000"/>
          <w:sz w:val="28"/>
        </w:rPr>
        <w:t>1-тармағындағы</w:t>
      </w:r>
      <w:r>
        <w:rPr>
          <w:rFonts w:ascii="Times New Roman"/>
          <w:b w:val="false"/>
          <w:i w:val="false"/>
          <w:color w:val="000000"/>
          <w:sz w:val="28"/>
        </w:rPr>
        <w:t xml:space="preserve"> "орыс тілі ресми түрде қазақ тілімен тең" деген сөздер "қазақ тілімен қатар орыс тілі ресми түрде" деген сөздермен ауыстырылсын;</w:t>
      </w:r>
    </w:p>
    <w:bookmarkEnd w:id="427"/>
    <w:bookmarkStart w:name="z586" w:id="428"/>
    <w:p>
      <w:pPr>
        <w:spacing w:after="0"/>
        <w:ind w:left="0"/>
        <w:jc w:val="both"/>
      </w:pPr>
      <w:r>
        <w:rPr>
          <w:rFonts w:ascii="Times New Roman"/>
          <w:b w:val="false"/>
          <w:i w:val="false"/>
          <w:color w:val="000000"/>
          <w:sz w:val="28"/>
        </w:rPr>
        <w:t xml:space="preserve">
      14) 38-баптың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w:t>
      </w:r>
    </w:p>
    <w:bookmarkEnd w:id="428"/>
    <w:bookmarkStart w:name="z587" w:id="429"/>
    <w:p>
      <w:pPr>
        <w:spacing w:after="0"/>
        <w:ind w:left="0"/>
        <w:jc w:val="both"/>
      </w:pPr>
      <w:r>
        <w:rPr>
          <w:rFonts w:ascii="Times New Roman"/>
          <w:b w:val="false"/>
          <w:i w:val="false"/>
          <w:color w:val="000000"/>
          <w:sz w:val="28"/>
        </w:rPr>
        <w:t xml:space="preserve">
      "1. Конституциялық iс жүргiзу:"; </w:t>
      </w:r>
    </w:p>
    <w:bookmarkEnd w:id="429"/>
    <w:bookmarkStart w:name="z588" w:id="430"/>
    <w:p>
      <w:pPr>
        <w:spacing w:after="0"/>
        <w:ind w:left="0"/>
        <w:jc w:val="both"/>
      </w:pPr>
      <w:r>
        <w:rPr>
          <w:rFonts w:ascii="Times New Roman"/>
          <w:b w:val="false"/>
          <w:i w:val="false"/>
          <w:color w:val="000000"/>
          <w:sz w:val="28"/>
        </w:rPr>
        <w:t xml:space="preserve">
      15) 39-баптың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30"/>
    <w:bookmarkStart w:name="z589" w:id="431"/>
    <w:p>
      <w:pPr>
        <w:spacing w:after="0"/>
        <w:ind w:left="0"/>
        <w:jc w:val="both"/>
      </w:pPr>
      <w:r>
        <w:rPr>
          <w:rFonts w:ascii="Times New Roman"/>
          <w:b w:val="false"/>
          <w:i w:val="false"/>
          <w:color w:val="000000"/>
          <w:sz w:val="28"/>
        </w:rPr>
        <w:t>
      "1. Конституциялық Сот отырысының хаттамасы жасалады. Конституциялық Соттың Регламентінде белгіленген жағдайларда және тәртіппен оның отырысында аудио-, бейнежазба қолданылуы мүмкін.";</w:t>
      </w:r>
    </w:p>
    <w:bookmarkEnd w:id="431"/>
    <w:bookmarkStart w:name="z590" w:id="43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40-бап</w:t>
      </w:r>
      <w:r>
        <w:rPr>
          <w:rFonts w:ascii="Times New Roman"/>
          <w:b w:val="false"/>
          <w:i w:val="false"/>
          <w:color w:val="000000"/>
          <w:sz w:val="28"/>
        </w:rPr>
        <w:t xml:space="preserve"> алып тасталсын;</w:t>
      </w:r>
    </w:p>
    <w:bookmarkEnd w:id="432"/>
    <w:bookmarkStart w:name="z591" w:id="43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42-бапта</w:t>
      </w:r>
      <w:r>
        <w:rPr>
          <w:rFonts w:ascii="Times New Roman"/>
          <w:b w:val="false"/>
          <w:i w:val="false"/>
          <w:color w:val="000000"/>
          <w:sz w:val="28"/>
        </w:rPr>
        <w:t>:</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93" w:id="434"/>
    <w:p>
      <w:pPr>
        <w:spacing w:after="0"/>
        <w:ind w:left="0"/>
        <w:jc w:val="both"/>
      </w:pPr>
      <w:r>
        <w:rPr>
          <w:rFonts w:ascii="Times New Roman"/>
          <w:b w:val="false"/>
          <w:i w:val="false"/>
          <w:color w:val="000000"/>
          <w:sz w:val="28"/>
        </w:rPr>
        <w:t xml:space="preserve">
      бірінші абзац мынадай редакцияда жазылсын: </w:t>
      </w:r>
    </w:p>
    <w:bookmarkEnd w:id="434"/>
    <w:bookmarkStart w:name="z594" w:id="435"/>
    <w:p>
      <w:pPr>
        <w:spacing w:after="0"/>
        <w:ind w:left="0"/>
        <w:jc w:val="both"/>
      </w:pPr>
      <w:r>
        <w:rPr>
          <w:rFonts w:ascii="Times New Roman"/>
          <w:b w:val="false"/>
          <w:i w:val="false"/>
          <w:color w:val="000000"/>
          <w:sz w:val="28"/>
        </w:rPr>
        <w:t>
      "2. Конституциялық іс жүргізуге қатысушының:";</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"беруге құқығы бар." деген сөздер "беруге;" деген сөзбен ауыстырылып, мынадай мазмұндағы 6) және 7) тармақшалармен толықтырылсын:</w:t>
      </w:r>
    </w:p>
    <w:bookmarkStart w:name="z596" w:id="436"/>
    <w:p>
      <w:pPr>
        <w:spacing w:after="0"/>
        <w:ind w:left="0"/>
        <w:jc w:val="both"/>
      </w:pPr>
      <w:r>
        <w:rPr>
          <w:rFonts w:ascii="Times New Roman"/>
          <w:b w:val="false"/>
          <w:i w:val="false"/>
          <w:color w:val="000000"/>
          <w:sz w:val="28"/>
        </w:rPr>
        <w:t>
      "6) өтініштің негізін өзгертуге, оның көлемін ұлғайтуға немесе азайтуға, қосымша процестік әрекеттерді жүргізу қажеттілігі болмаған кезде және судьялар құрамы кеңесу бөлмесіне кеткенге дейін өзі берген өтінішті кері қайтарып алуға;</w:t>
      </w:r>
    </w:p>
    <w:bookmarkEnd w:id="436"/>
    <w:bookmarkStart w:name="z597" w:id="437"/>
    <w:p>
      <w:pPr>
        <w:spacing w:after="0"/>
        <w:ind w:left="0"/>
        <w:jc w:val="both"/>
      </w:pPr>
      <w:r>
        <w:rPr>
          <w:rFonts w:ascii="Times New Roman"/>
          <w:b w:val="false"/>
          <w:i w:val="false"/>
          <w:color w:val="000000"/>
          <w:sz w:val="28"/>
        </w:rPr>
        <w:t>
      7) өтініште мәлімделген талаптарды толық немесе ішінара мойындауға не оларға қарсылық білдіруге құқығы бар.";</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599" w:id="43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43-бап</w:t>
      </w:r>
      <w:r>
        <w:rPr>
          <w:rFonts w:ascii="Times New Roman"/>
          <w:b w:val="false"/>
          <w:i w:val="false"/>
          <w:color w:val="000000"/>
          <w:sz w:val="28"/>
        </w:rPr>
        <w:t xml:space="preserve"> мынадай редакцияда жазылсын:</w:t>
      </w:r>
    </w:p>
    <w:bookmarkEnd w:id="438"/>
    <w:bookmarkStart w:name="z600" w:id="439"/>
    <w:p>
      <w:pPr>
        <w:spacing w:after="0"/>
        <w:ind w:left="0"/>
        <w:jc w:val="both"/>
      </w:pPr>
      <w:r>
        <w:rPr>
          <w:rFonts w:ascii="Times New Roman"/>
          <w:b w:val="false"/>
          <w:i w:val="false"/>
          <w:color w:val="000000"/>
          <w:sz w:val="28"/>
        </w:rPr>
        <w:t>
      "43-бап. Конституциялық Сотқа келіп түсетін өтініштердің түрлері</w:t>
      </w:r>
    </w:p>
    <w:bookmarkEnd w:id="439"/>
    <w:bookmarkStart w:name="z601" w:id="440"/>
    <w:p>
      <w:pPr>
        <w:spacing w:after="0"/>
        <w:ind w:left="0"/>
        <w:jc w:val="both"/>
      </w:pPr>
      <w:r>
        <w:rPr>
          <w:rFonts w:ascii="Times New Roman"/>
          <w:b w:val="false"/>
          <w:i w:val="false"/>
          <w:color w:val="000000"/>
          <w:sz w:val="28"/>
        </w:rPr>
        <w:t>
      Конституциялық Сотқа келіп түсетін өтініштердің түрлері – Қазақстан Республикасы Конституциясының 50, 51, 73 және 79-баптарында көрсетілген мәлімдеме, өтініш және соттардың ұсынуы.";</w:t>
      </w:r>
    </w:p>
    <w:bookmarkEnd w:id="440"/>
    <w:bookmarkStart w:name="z602" w:id="44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44-бапта</w:t>
      </w:r>
      <w:r>
        <w:rPr>
          <w:rFonts w:ascii="Times New Roman"/>
          <w:b w:val="false"/>
          <w:i w:val="false"/>
          <w:color w:val="000000"/>
          <w:sz w:val="28"/>
        </w:rPr>
        <w:t>:</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"91-бабының 3-тармағында" деген сөздер "93-бабында"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"Парламенті депутаттарының сайлауларын және республикалық" деген сөздер "Құрылтайы депутаттарының сайлауын және жалпыхалықтық"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"Қазақстан Республикасы Парламенті қабылдаған"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"Қазақстан Республикасы Парламенті және оның Палаталары" деген сөздер "Қазақстан Республикасының Құрылтайы" деген сөздермен ауыстырылсын;</w:t>
      </w:r>
    </w:p>
    <w:bookmarkStart w:name="z608" w:id="442"/>
    <w:p>
      <w:pPr>
        <w:spacing w:after="0"/>
        <w:ind w:left="0"/>
        <w:jc w:val="both"/>
      </w:pPr>
      <w:r>
        <w:rPr>
          <w:rFonts w:ascii="Times New Roman"/>
          <w:b w:val="false"/>
          <w:i w:val="false"/>
          <w:color w:val="000000"/>
          <w:sz w:val="28"/>
        </w:rPr>
        <w:t>
      мынадай мазмұндағы 8-1) тармақшамен толықтырылсын:</w:t>
      </w:r>
    </w:p>
    <w:bookmarkEnd w:id="442"/>
    <w:bookmarkStart w:name="z609" w:id="443"/>
    <w:p>
      <w:pPr>
        <w:spacing w:after="0"/>
        <w:ind w:left="0"/>
        <w:jc w:val="both"/>
      </w:pPr>
      <w:r>
        <w:rPr>
          <w:rFonts w:ascii="Times New Roman"/>
          <w:b w:val="false"/>
          <w:i w:val="false"/>
          <w:color w:val="000000"/>
          <w:sz w:val="28"/>
        </w:rPr>
        <w:t>
      "8-1) егер өтініште халықаралық ұйымдардың және олардың органдарының шешімдерін орындаудың Қазақстан Республикасының Конституциясына сәйкестігі туралы мәселе қойылса, халықаралық ұйымдар және олардың органдары шешімдерінің атауы, қабылданған күні;";</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w:t>
      </w:r>
      <w:r>
        <w:rPr>
          <w:rFonts w:ascii="Times New Roman"/>
          <w:b w:val="false"/>
          <w:i w:val="false"/>
          <w:color w:val="000000"/>
          <w:sz w:val="28"/>
        </w:rPr>
        <w:t>:</w:t>
      </w:r>
    </w:p>
    <w:bookmarkStart w:name="z611" w:id="444"/>
    <w:p>
      <w:pPr>
        <w:spacing w:after="0"/>
        <w:ind w:left="0"/>
        <w:jc w:val="both"/>
      </w:pPr>
      <w:r>
        <w:rPr>
          <w:rFonts w:ascii="Times New Roman"/>
          <w:b w:val="false"/>
          <w:i w:val="false"/>
          <w:color w:val="000000"/>
          <w:sz w:val="28"/>
        </w:rPr>
        <w:t>
      "47-бабының 1-тармағына" деген сөздер "50-бабының 2-тармағына" деген сөздермен ауыстырылсын;</w:t>
      </w:r>
    </w:p>
    <w:bookmarkEnd w:id="444"/>
    <w:bookmarkStart w:name="z612" w:id="445"/>
    <w:p>
      <w:pPr>
        <w:spacing w:after="0"/>
        <w:ind w:left="0"/>
        <w:jc w:val="both"/>
      </w:pPr>
      <w:r>
        <w:rPr>
          <w:rFonts w:ascii="Times New Roman"/>
          <w:b w:val="false"/>
          <w:i w:val="false"/>
          <w:color w:val="000000"/>
          <w:sz w:val="28"/>
        </w:rPr>
        <w:t>
      "Қазақстан Республикасы Парламенті", "Парламентінің" деген сөздер тиісінше "Қазақстан Республикасының Құрылтайы", "Құрылтайының" деген сөздермен ауыстырылсын;</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614" w:id="446"/>
    <w:p>
      <w:pPr>
        <w:spacing w:after="0"/>
        <w:ind w:left="0"/>
        <w:jc w:val="both"/>
      </w:pPr>
      <w:r>
        <w:rPr>
          <w:rFonts w:ascii="Times New Roman"/>
          <w:b w:val="false"/>
          <w:i w:val="false"/>
          <w:color w:val="000000"/>
          <w:sz w:val="28"/>
        </w:rPr>
        <w:t>
      "13) Қазақстан Республикасының Президентін лауазымынан кетіру туралы мәселеге бастама жасаған депутаттар және олардың саны туралы мәліметтер; Құрылтайда дауыс берудің нәтижелері туралы мәліметтер; Қазақстан Республикасының Президентіне қарсы тағылған айыпты тергеп-тексеру нәтижелері туралы мәліметтер; Қазақстан Республикасы Жоғарғы Сотының тағылған айыптың негізділігі жөніндегі қорытындысы туралы мәліметтер; Құрылтайдың Қазақстан Республикасының Президентін лауазымынан кетіру туралы мәселені қарауымен байланысты актілердің атауы, қабылданған күні және мазмұны;";</w:t>
      </w:r>
    </w:p>
    <w:bookmarkEnd w:id="446"/>
    <w:bookmarkStart w:name="z615" w:id="447"/>
    <w:p>
      <w:pPr>
        <w:spacing w:after="0"/>
        <w:ind w:left="0"/>
        <w:jc w:val="both"/>
      </w:pPr>
      <w:r>
        <w:rPr>
          <w:rFonts w:ascii="Times New Roman"/>
          <w:b w:val="false"/>
          <w:i w:val="false"/>
          <w:color w:val="000000"/>
          <w:sz w:val="28"/>
        </w:rPr>
        <w:t>
      мынадай мазмұндағы 13-1), 13-2) және 15-1) тармақшалармен толықтырылсын:</w:t>
      </w:r>
    </w:p>
    <w:bookmarkEnd w:id="447"/>
    <w:bookmarkStart w:name="z616" w:id="448"/>
    <w:p>
      <w:pPr>
        <w:spacing w:after="0"/>
        <w:ind w:left="0"/>
        <w:jc w:val="both"/>
      </w:pPr>
      <w:r>
        <w:rPr>
          <w:rFonts w:ascii="Times New Roman"/>
          <w:b w:val="false"/>
          <w:i w:val="false"/>
          <w:color w:val="000000"/>
          <w:sz w:val="28"/>
        </w:rPr>
        <w:t>
      "13-1) Қазақстан Республикасы Президентінің Қазақстан Республикасы Конституциясының 50-бабының 1-тармағында көзделген өз құқығын іске асыруы туралы мәліметтер;</w:t>
      </w:r>
    </w:p>
    <w:bookmarkEnd w:id="448"/>
    <w:bookmarkStart w:name="z617" w:id="449"/>
    <w:p>
      <w:pPr>
        <w:spacing w:after="0"/>
        <w:ind w:left="0"/>
        <w:jc w:val="both"/>
      </w:pPr>
      <w:r>
        <w:rPr>
          <w:rFonts w:ascii="Times New Roman"/>
          <w:b w:val="false"/>
          <w:i w:val="false"/>
          <w:color w:val="000000"/>
          <w:sz w:val="28"/>
        </w:rPr>
        <w:t>
      13-2) Қазақстан Республикасы Конституциясының 51-бабы 1-тармағының екінші бөлігінде көзделген жағдайда, адамның Қазақстан Республикасы Президентінің өкілеттігін өзіне қабылдаудан бас тартуы туралы мәліметтер;";</w:t>
      </w:r>
    </w:p>
    <w:bookmarkEnd w:id="449"/>
    <w:bookmarkStart w:name="z618" w:id="450"/>
    <w:p>
      <w:pPr>
        <w:spacing w:after="0"/>
        <w:ind w:left="0"/>
        <w:jc w:val="both"/>
      </w:pPr>
      <w:r>
        <w:rPr>
          <w:rFonts w:ascii="Times New Roman"/>
          <w:b w:val="false"/>
          <w:i w:val="false"/>
          <w:color w:val="000000"/>
          <w:sz w:val="28"/>
        </w:rPr>
        <w:t>
      "15-1) сот арқылы қорғалу құқығын қоса алғанда, азаматтың өз құқықтары мен бостандықтарын, сондай-ақ заңды мүдделерін қорғаудың заңнамада белгіленген басқа тәсілдерін пайдаланғаны туралы мәліметтер (олар болған кезде);";</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"құжаттар" деген сөз "сенімхат немесе өзге құжат"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алып тасталсын;</w:t>
      </w:r>
    </w:p>
    <w:bookmarkStart w:name="z622" w:id="451"/>
    <w:p>
      <w:pPr>
        <w:spacing w:after="0"/>
        <w:ind w:left="0"/>
        <w:jc w:val="both"/>
      </w:pPr>
      <w:r>
        <w:rPr>
          <w:rFonts w:ascii="Times New Roman"/>
          <w:b w:val="false"/>
          <w:i w:val="false"/>
          <w:color w:val="000000"/>
          <w:sz w:val="28"/>
        </w:rPr>
        <w:t>
      мынадай мазмұндағы 6-1) тармақшамен толықтырылсын:</w:t>
      </w:r>
    </w:p>
    <w:bookmarkEnd w:id="451"/>
    <w:bookmarkStart w:name="z623" w:id="452"/>
    <w:p>
      <w:pPr>
        <w:spacing w:after="0"/>
        <w:ind w:left="0"/>
        <w:jc w:val="both"/>
      </w:pPr>
      <w:r>
        <w:rPr>
          <w:rFonts w:ascii="Times New Roman"/>
          <w:b w:val="false"/>
          <w:i w:val="false"/>
          <w:color w:val="000000"/>
          <w:sz w:val="28"/>
        </w:rPr>
        <w:t>
      "6-1) егер ұйымның уәкілетті адамы өтініш субъектісінің өкілі болса, жарғының, ереженің, мемлекеттік тіркеу (қайта тіркеу) туралы куәліктің немесе анықтаманың көшірмелері;";</w:t>
      </w:r>
    </w:p>
    <w:bookmarkEnd w:id="452"/>
    <w:bookmarkStart w:name="z624" w:id="45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45-бапта</w:t>
      </w:r>
      <w:r>
        <w:rPr>
          <w:rFonts w:ascii="Times New Roman"/>
          <w:b w:val="false"/>
          <w:i w:val="false"/>
          <w:color w:val="000000"/>
          <w:sz w:val="28"/>
        </w:rPr>
        <w:t>:</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"азаматтардың жолданымдары" деген сөздер "өтініштер"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27" w:id="454"/>
    <w:p>
      <w:pPr>
        <w:spacing w:after="0"/>
        <w:ind w:left="0"/>
        <w:jc w:val="both"/>
      </w:pPr>
      <w:r>
        <w:rPr>
          <w:rFonts w:ascii="Times New Roman"/>
          <w:b w:val="false"/>
          <w:i w:val="false"/>
          <w:color w:val="000000"/>
          <w:sz w:val="28"/>
        </w:rPr>
        <w:t>
      "1. Конституциялық Сот Қазақстан Республикасы азаматтарының жүгінуі бойынша олардың Қазақстан Республикасының Конституциясында көзделген құқықтары мен бостандықтарын тікелей қозғайтын Қазақстан Республикасының нормативтік құқықтық актілерінің, олардың жекелеген ережелерінің Конституцияға сәйкестігін қарайды.";</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bookmarkStart w:name="z629" w:id="455"/>
    <w:p>
      <w:pPr>
        <w:spacing w:after="0"/>
        <w:ind w:left="0"/>
        <w:jc w:val="both"/>
      </w:pPr>
      <w:r>
        <w:rPr>
          <w:rFonts w:ascii="Times New Roman"/>
          <w:b w:val="false"/>
          <w:i w:val="false"/>
          <w:color w:val="000000"/>
          <w:sz w:val="28"/>
        </w:rPr>
        <w:t>
      бірінші абзац және 1) тармақша мынадай редакцияда жазылсын:</w:t>
      </w:r>
    </w:p>
    <w:bookmarkEnd w:id="455"/>
    <w:bookmarkStart w:name="z630" w:id="456"/>
    <w:p>
      <w:pPr>
        <w:spacing w:after="0"/>
        <w:ind w:left="0"/>
        <w:jc w:val="both"/>
      </w:pPr>
      <w:r>
        <w:rPr>
          <w:rFonts w:ascii="Times New Roman"/>
          <w:b w:val="false"/>
          <w:i w:val="false"/>
          <w:color w:val="000000"/>
          <w:sz w:val="28"/>
        </w:rPr>
        <w:t>
      "2. Қазақстан Республикасы азаматының өтініші жол берудің мынадай:</w:t>
      </w:r>
    </w:p>
    <w:bookmarkEnd w:id="456"/>
    <w:bookmarkStart w:name="z631" w:id="457"/>
    <w:p>
      <w:pPr>
        <w:spacing w:after="0"/>
        <w:ind w:left="0"/>
        <w:jc w:val="both"/>
      </w:pPr>
      <w:r>
        <w:rPr>
          <w:rFonts w:ascii="Times New Roman"/>
          <w:b w:val="false"/>
          <w:i w:val="false"/>
          <w:color w:val="000000"/>
          <w:sz w:val="28"/>
        </w:rPr>
        <w:t>
      1) соттың дау айтылып отырған заңды немесе өзге де нормативтік құқықтық актіні қолдануы және оның жүгінуші субъект қатысатын нақты істе құқықтар мен бостандықтарды тікелей қозғауы және іс бойынша апелляциялық сатыдағы күшіне енген сот актісінің болуы;";</w:t>
      </w:r>
    </w:p>
    <w:bookmarkEnd w:id="457"/>
    <w:bookmarkStart w:name="z632" w:id="458"/>
    <w:p>
      <w:pPr>
        <w:spacing w:after="0"/>
        <w:ind w:left="0"/>
        <w:jc w:val="both"/>
      </w:pPr>
      <w:r>
        <w:rPr>
          <w:rFonts w:ascii="Times New Roman"/>
          <w:b w:val="false"/>
          <w:i w:val="false"/>
          <w:color w:val="000000"/>
          <w:sz w:val="28"/>
        </w:rPr>
        <w:t>
      2) тармақшадағы "жолданым", "берілсе, азаматтың жүгінуіне жол беріледі." деген сөздер тиісінше "өтініштің", "берілуі;" деген сөздермен ауыстырылсын;</w:t>
      </w:r>
    </w:p>
    <w:bookmarkEnd w:id="458"/>
    <w:bookmarkStart w:name="z633" w:id="459"/>
    <w:p>
      <w:pPr>
        <w:spacing w:after="0"/>
        <w:ind w:left="0"/>
        <w:jc w:val="both"/>
      </w:pPr>
      <w:r>
        <w:rPr>
          <w:rFonts w:ascii="Times New Roman"/>
          <w:b w:val="false"/>
          <w:i w:val="false"/>
          <w:color w:val="000000"/>
          <w:sz w:val="28"/>
        </w:rPr>
        <w:t>
      мынадай мазмұндағы 3) тармақшамен толықтырылсын:</w:t>
      </w:r>
    </w:p>
    <w:bookmarkEnd w:id="459"/>
    <w:bookmarkStart w:name="z634" w:id="460"/>
    <w:p>
      <w:pPr>
        <w:spacing w:after="0"/>
        <w:ind w:left="0"/>
        <w:jc w:val="both"/>
      </w:pPr>
      <w:r>
        <w:rPr>
          <w:rFonts w:ascii="Times New Roman"/>
          <w:b w:val="false"/>
          <w:i w:val="false"/>
          <w:color w:val="000000"/>
          <w:sz w:val="28"/>
        </w:rPr>
        <w:t>
      "3) жүгінген субъектінің құқықтары мен бостандықтарының бұзылуы белгілерінің болуы шарттарына сай келуге тиіс.";</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алып тасталсын;</w:t>
      </w:r>
    </w:p>
    <w:bookmarkStart w:name="z636" w:id="46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46-бапта</w:t>
      </w:r>
      <w:r>
        <w:rPr>
          <w:rFonts w:ascii="Times New Roman"/>
          <w:b w:val="false"/>
          <w:i w:val="false"/>
          <w:color w:val="000000"/>
          <w:sz w:val="28"/>
        </w:rPr>
        <w:t>:</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38" w:id="462"/>
    <w:p>
      <w:pPr>
        <w:spacing w:after="0"/>
        <w:ind w:left="0"/>
        <w:jc w:val="both"/>
      </w:pPr>
      <w:r>
        <w:rPr>
          <w:rFonts w:ascii="Times New Roman"/>
          <w:b w:val="false"/>
          <w:i w:val="false"/>
          <w:color w:val="000000"/>
          <w:sz w:val="28"/>
        </w:rPr>
        <w:t>
      "72-бабы" деген сөздер "73-бабы" деген сөздермен ауыстырылсын;</w:t>
      </w:r>
    </w:p>
    <w:bookmarkEnd w:id="462"/>
    <w:bookmarkStart w:name="z639" w:id="463"/>
    <w:p>
      <w:pPr>
        <w:spacing w:after="0"/>
        <w:ind w:left="0"/>
        <w:jc w:val="both"/>
      </w:pPr>
      <w:r>
        <w:rPr>
          <w:rFonts w:ascii="Times New Roman"/>
          <w:b w:val="false"/>
          <w:i w:val="false"/>
          <w:color w:val="000000"/>
          <w:sz w:val="28"/>
        </w:rPr>
        <w:t>
      "Парламентінің", "республикалық" деген сөздер тиісінше "Құрылтайының", "жалпыхалықтық" деген сөздермен ауыстырылсын;</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"72-бабы", "3) тармақшаларында" деген сөздер тиісінше "73-бабы", "4) тармақшаларында"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"78-бабында" деген сөздер "79-бабында" деген сөздермен ауыстырылсын;</w:t>
      </w:r>
    </w:p>
    <w:bookmarkStart w:name="z642" w:id="464"/>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47-бапта</w:t>
      </w:r>
      <w:r>
        <w:rPr>
          <w:rFonts w:ascii="Times New Roman"/>
          <w:b w:val="false"/>
          <w:i w:val="false"/>
          <w:color w:val="000000"/>
          <w:sz w:val="28"/>
        </w:rPr>
        <w:t>:</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44" w:id="465"/>
    <w:p>
      <w:pPr>
        <w:spacing w:after="0"/>
        <w:ind w:left="0"/>
        <w:jc w:val="both"/>
      </w:pPr>
      <w:r>
        <w:rPr>
          <w:rFonts w:ascii="Times New Roman"/>
          <w:b w:val="false"/>
          <w:i w:val="false"/>
          <w:color w:val="000000"/>
          <w:sz w:val="28"/>
        </w:rPr>
        <w:t>
      "1. Өтініштердің Конституциялық Соттың құзыретіне, тиісті субъект, нысаны мен мазмұны бойынша талаптарға сәйкестігін сырттай (формальды) тұрғыдан тексеру мақсатында оларды алдын ала қарауды осы Конституциялық заңға және Конституциялық Соттың Регламентіне сәйкес Конституциялық Соттың Аппараты қамтамасыз етеді.";</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46" w:id="466"/>
    <w:p>
      <w:pPr>
        <w:spacing w:after="0"/>
        <w:ind w:left="0"/>
        <w:jc w:val="both"/>
      </w:pPr>
      <w:r>
        <w:rPr>
          <w:rFonts w:ascii="Times New Roman"/>
          <w:b w:val="false"/>
          <w:i w:val="false"/>
          <w:color w:val="000000"/>
          <w:sz w:val="28"/>
        </w:rPr>
        <w:t>
      бірінші абзац мынадай редакцияда жазылсын:</w:t>
      </w:r>
    </w:p>
    <w:bookmarkEnd w:id="466"/>
    <w:bookmarkStart w:name="z647" w:id="467"/>
    <w:p>
      <w:pPr>
        <w:spacing w:after="0"/>
        <w:ind w:left="0"/>
        <w:jc w:val="both"/>
      </w:pPr>
      <w:r>
        <w:rPr>
          <w:rFonts w:ascii="Times New Roman"/>
          <w:b w:val="false"/>
          <w:i w:val="false"/>
          <w:color w:val="000000"/>
          <w:sz w:val="28"/>
        </w:rPr>
        <w:t>
      "2. Егер анықталған сәйкессіздік анық (айқын) болса және жеке талдауды және (немесе) сараптаманы талап етпесе, өтініш қайтарылуға тиіс. Өтініш Конституциялық Сот Аппаратының хабарламасы негізінде мынадай негіздер бойынша:";</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650" w:id="468"/>
    <w:p>
      <w:pPr>
        <w:spacing w:after="0"/>
        <w:ind w:left="0"/>
        <w:jc w:val="both"/>
      </w:pPr>
      <w:r>
        <w:rPr>
          <w:rFonts w:ascii="Times New Roman"/>
          <w:b w:val="false"/>
          <w:i w:val="false"/>
          <w:color w:val="000000"/>
          <w:sz w:val="28"/>
        </w:rPr>
        <w:t>
      "5) өтінішті беру шарттары анық сақталмаған болса, қайтарылады.";</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"2) және 4) тармақшаларында" деген сөздер "2) тармақшасында" деген сөздермен ауыстырылсын;</w:t>
      </w:r>
    </w:p>
    <w:bookmarkStart w:name="z653" w:id="469"/>
    <w:p>
      <w:pPr>
        <w:spacing w:after="0"/>
        <w:ind w:left="0"/>
        <w:jc w:val="both"/>
      </w:pPr>
      <w:r>
        <w:rPr>
          <w:rFonts w:ascii="Times New Roman"/>
          <w:b w:val="false"/>
          <w:i w:val="false"/>
          <w:color w:val="000000"/>
          <w:sz w:val="28"/>
        </w:rPr>
        <w:t xml:space="preserve">
      23) 48-баптың </w:t>
      </w:r>
      <w:r>
        <w:rPr>
          <w:rFonts w:ascii="Times New Roman"/>
          <w:b w:val="false"/>
          <w:i w:val="false"/>
          <w:color w:val="000000"/>
          <w:sz w:val="28"/>
        </w:rPr>
        <w:t>тақырыбы</w:t>
      </w:r>
      <w:r>
        <w:rPr>
          <w:rFonts w:ascii="Times New Roman"/>
          <w:b w:val="false"/>
          <w:i w:val="false"/>
          <w:color w:val="000000"/>
          <w:sz w:val="28"/>
        </w:rPr>
        <w:t xml:space="preserve"> және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69"/>
    <w:bookmarkStart w:name="z654" w:id="470"/>
    <w:p>
      <w:pPr>
        <w:spacing w:after="0"/>
        <w:ind w:left="0"/>
        <w:jc w:val="both"/>
      </w:pPr>
      <w:r>
        <w:rPr>
          <w:rFonts w:ascii="Times New Roman"/>
          <w:b w:val="false"/>
          <w:i w:val="false"/>
          <w:color w:val="000000"/>
          <w:sz w:val="28"/>
        </w:rPr>
        <w:t>
      "48-бап. Конституциялық Сот судьясының (судьяларының) өтінішті алдын ала зерделеуі</w:t>
      </w:r>
    </w:p>
    <w:bookmarkEnd w:id="470"/>
    <w:bookmarkStart w:name="z655" w:id="471"/>
    <w:p>
      <w:pPr>
        <w:spacing w:after="0"/>
        <w:ind w:left="0"/>
        <w:jc w:val="both"/>
      </w:pPr>
      <w:r>
        <w:rPr>
          <w:rFonts w:ascii="Times New Roman"/>
          <w:b w:val="false"/>
          <w:i w:val="false"/>
          <w:color w:val="000000"/>
          <w:sz w:val="28"/>
        </w:rPr>
        <w:t>
      1. Төраға белгіленген талаптарға сай келетін өтінішті алдын ала зерделеу үшін бір немесе бірнеше судьяға береді.</w:t>
      </w:r>
    </w:p>
    <w:bookmarkEnd w:id="471"/>
    <w:bookmarkStart w:name="z656" w:id="472"/>
    <w:p>
      <w:pPr>
        <w:spacing w:after="0"/>
        <w:ind w:left="0"/>
        <w:jc w:val="both"/>
      </w:pPr>
      <w:r>
        <w:rPr>
          <w:rFonts w:ascii="Times New Roman"/>
          <w:b w:val="false"/>
          <w:i w:val="false"/>
          <w:color w:val="000000"/>
          <w:sz w:val="28"/>
        </w:rPr>
        <w:t>
      Алдын ала зерделеу шеңберінде Конституциялық Сот судьясы өтініштің мәніне, негіздеріне және талаптарына жататын қосымша құжаттар мен анықтамалық ақпаратты талап етуге, мемлекеттік органдар мен ұйымдардың уәкілетті өкілдеріне алдын ала сұрау жүргізуге құқылы. Көрсетілген әрекеттер баяндамашы судьяның ұйғарымы негізінде жүргізіледі.</w:t>
      </w:r>
    </w:p>
    <w:bookmarkEnd w:id="472"/>
    <w:bookmarkStart w:name="z657" w:id="473"/>
    <w:p>
      <w:pPr>
        <w:spacing w:after="0"/>
        <w:ind w:left="0"/>
        <w:jc w:val="both"/>
      </w:pPr>
      <w:r>
        <w:rPr>
          <w:rFonts w:ascii="Times New Roman"/>
          <w:b w:val="false"/>
          <w:i w:val="false"/>
          <w:color w:val="000000"/>
          <w:sz w:val="28"/>
        </w:rPr>
        <w:t>
      Алдын ала зерделеу нәтижелері Конституциялық Соттың отырысында баяндалады. Баяндаманы қарау нәтижелері бойынша Конституциялық Соттың өтінішті конституциялық іс жүргізуге қабылдау немесе қабылдаудан бас тарту туралы қаулысы қабылданады.";</w:t>
      </w:r>
    </w:p>
    <w:bookmarkEnd w:id="473"/>
    <w:bookmarkStart w:name="z658" w:id="474"/>
    <w:p>
      <w:pPr>
        <w:spacing w:after="0"/>
        <w:ind w:left="0"/>
        <w:jc w:val="both"/>
      </w:pPr>
      <w:r>
        <w:rPr>
          <w:rFonts w:ascii="Times New Roman"/>
          <w:b w:val="false"/>
          <w:i w:val="false"/>
          <w:color w:val="000000"/>
          <w:sz w:val="28"/>
        </w:rPr>
        <w:t>
      24) </w:t>
      </w:r>
      <w:r>
        <w:rPr>
          <w:rFonts w:ascii="Times New Roman"/>
          <w:b w:val="false"/>
          <w:i w:val="false"/>
          <w:color w:val="000000"/>
          <w:sz w:val="28"/>
        </w:rPr>
        <w:t>53-бапта</w:t>
      </w:r>
      <w:r>
        <w:rPr>
          <w:rFonts w:ascii="Times New Roman"/>
          <w:b w:val="false"/>
          <w:i w:val="false"/>
          <w:color w:val="000000"/>
          <w:sz w:val="28"/>
        </w:rPr>
        <w:t>:</w:t>
      </w:r>
    </w:p>
    <w:bookmarkEnd w:id="474"/>
    <w:bookmarkStart w:name="z659" w:id="475"/>
    <w:p>
      <w:pPr>
        <w:spacing w:after="0"/>
        <w:ind w:left="0"/>
        <w:jc w:val="both"/>
      </w:pPr>
      <w:r>
        <w:rPr>
          <w:rFonts w:ascii="Times New Roman"/>
          <w:b w:val="false"/>
          <w:i w:val="false"/>
          <w:color w:val="000000"/>
          <w:sz w:val="28"/>
        </w:rPr>
        <w:t xml:space="preserve">
      бірінші бөліктегі "Бұл ретте азаматтардың" деген сөздер "Азаматтардың" деген сөзбен ауыстырылсын; </w:t>
      </w:r>
    </w:p>
    <w:bookmarkEnd w:id="475"/>
    <w:bookmarkStart w:name="z660" w:id="476"/>
    <w:p>
      <w:pPr>
        <w:spacing w:after="0"/>
        <w:ind w:left="0"/>
        <w:jc w:val="both"/>
      </w:pPr>
      <w:r>
        <w:rPr>
          <w:rFonts w:ascii="Times New Roman"/>
          <w:b w:val="false"/>
          <w:i w:val="false"/>
          <w:color w:val="000000"/>
          <w:sz w:val="28"/>
        </w:rPr>
        <w:t>
      үшінші бөліктегі "соңғы жолданым келіп түскен" деген сөздер "оларды біріктіру туралы шешім қабылданған" деген сөздермен ауыстырылсын;</w:t>
      </w:r>
    </w:p>
    <w:bookmarkEnd w:id="476"/>
    <w:bookmarkStart w:name="z661" w:id="477"/>
    <w:p>
      <w:pPr>
        <w:spacing w:after="0"/>
        <w:ind w:left="0"/>
        <w:jc w:val="both"/>
      </w:pPr>
      <w:r>
        <w:rPr>
          <w:rFonts w:ascii="Times New Roman"/>
          <w:b w:val="false"/>
          <w:i w:val="false"/>
          <w:color w:val="000000"/>
          <w:sz w:val="28"/>
        </w:rPr>
        <w:t>
      мынадай мазмұндағы төртінші бөлікпен толықтырылсын:</w:t>
      </w:r>
    </w:p>
    <w:bookmarkEnd w:id="477"/>
    <w:bookmarkStart w:name="z662" w:id="478"/>
    <w:p>
      <w:pPr>
        <w:spacing w:after="0"/>
        <w:ind w:left="0"/>
        <w:jc w:val="both"/>
      </w:pPr>
      <w:r>
        <w:rPr>
          <w:rFonts w:ascii="Times New Roman"/>
          <w:b w:val="false"/>
          <w:i w:val="false"/>
          <w:color w:val="000000"/>
          <w:sz w:val="28"/>
        </w:rPr>
        <w:t>
      "Қазақстан Республикасы Конституциясының 51-бабы 1-тармағының екінші бөлігіне сәйкес берілген мәлімдеме бойынша Конституциялық Сот күнтізбелік үш күн ішінде қорытынды шешім шығарады.";</w:t>
      </w:r>
    </w:p>
    <w:bookmarkEnd w:id="478"/>
    <w:bookmarkStart w:name="z663" w:id="479"/>
    <w:p>
      <w:pPr>
        <w:spacing w:after="0"/>
        <w:ind w:left="0"/>
        <w:jc w:val="both"/>
      </w:pPr>
      <w:r>
        <w:rPr>
          <w:rFonts w:ascii="Times New Roman"/>
          <w:b w:val="false"/>
          <w:i w:val="false"/>
          <w:color w:val="000000"/>
          <w:sz w:val="28"/>
        </w:rPr>
        <w:t>
      25) </w:t>
      </w:r>
      <w:r>
        <w:rPr>
          <w:rFonts w:ascii="Times New Roman"/>
          <w:b w:val="false"/>
          <w:i w:val="false"/>
          <w:color w:val="000000"/>
          <w:sz w:val="28"/>
        </w:rPr>
        <w:t>57-бапта</w:t>
      </w:r>
      <w:r>
        <w:rPr>
          <w:rFonts w:ascii="Times New Roman"/>
          <w:b w:val="false"/>
          <w:i w:val="false"/>
          <w:color w:val="000000"/>
          <w:sz w:val="28"/>
        </w:rPr>
        <w:t>:</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"Қазақстан Республикасы Парламенті депутаттарының сайлауларын немесе республикалық" деген сөздер "Қазақстан Республикасының Құрылтайы депутаттарының сайлауын немесе жалпыхалықтық"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 </w:t>
      </w:r>
    </w:p>
    <w:bookmarkStart w:name="z667" w:id="480"/>
    <w:p>
      <w:pPr>
        <w:spacing w:after="0"/>
        <w:ind w:left="0"/>
        <w:jc w:val="both"/>
      </w:pPr>
      <w:r>
        <w:rPr>
          <w:rFonts w:ascii="Times New Roman"/>
          <w:b w:val="false"/>
          <w:i w:val="false"/>
          <w:color w:val="000000"/>
          <w:sz w:val="28"/>
        </w:rPr>
        <w:t>
      "11) Конституциялық Сот қараған Қазақстан Республикасының Конституциясына өзгерістер мен толықтырулардың мазмұны;</w:t>
      </w:r>
    </w:p>
    <w:bookmarkEnd w:id="480"/>
    <w:bookmarkStart w:name="z668" w:id="481"/>
    <w:p>
      <w:pPr>
        <w:spacing w:after="0"/>
        <w:ind w:left="0"/>
        <w:jc w:val="both"/>
      </w:pPr>
      <w:r>
        <w:rPr>
          <w:rFonts w:ascii="Times New Roman"/>
          <w:b w:val="false"/>
          <w:i w:val="false"/>
          <w:color w:val="000000"/>
          <w:sz w:val="28"/>
        </w:rPr>
        <w:t>
      12) сақталуы немесе болуы Қазақстан Республикасының Конституциясына сәйкес тексерілген рәсімдер, мән-жайлар мен фактілер;</w:t>
      </w:r>
    </w:p>
    <w:bookmarkEnd w:id="481"/>
    <w:bookmarkStart w:name="z669" w:id="482"/>
    <w:p>
      <w:pPr>
        <w:spacing w:after="0"/>
        <w:ind w:left="0"/>
        <w:jc w:val="both"/>
      </w:pPr>
      <w:r>
        <w:rPr>
          <w:rFonts w:ascii="Times New Roman"/>
          <w:b w:val="false"/>
          <w:i w:val="false"/>
          <w:color w:val="000000"/>
          <w:sz w:val="28"/>
        </w:rPr>
        <w:t>
      13) Конституциялық Сот ұйғарған шешімнің (қорытындының) пайдасына келтірілген құқықтық сипаттағы дәлелдер;";</w:t>
      </w:r>
    </w:p>
    <w:bookmarkEnd w:id="482"/>
    <w:bookmarkStart w:name="z670" w:id="483"/>
    <w:p>
      <w:pPr>
        <w:spacing w:after="0"/>
        <w:ind w:left="0"/>
        <w:jc w:val="both"/>
      </w:pPr>
      <w:r>
        <w:rPr>
          <w:rFonts w:ascii="Times New Roman"/>
          <w:b w:val="false"/>
          <w:i w:val="false"/>
          <w:color w:val="000000"/>
          <w:sz w:val="28"/>
        </w:rPr>
        <w:t>
      "15) шешімнің (қорытындының) қарар бөлігі;";</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"Конституциялық Сот берген түсіндірмеде" деген сөздер "Конституциялық Соттың түсіндірмесінде"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"ережелерін" деген сөзден кейін "толық немесе жекелеген бөлігінде" деген сөздермен толықтырылсын;</w:t>
      </w:r>
    </w:p>
    <w:bookmarkStart w:name="z674" w:id="484"/>
    <w:p>
      <w:pPr>
        <w:spacing w:after="0"/>
        <w:ind w:left="0"/>
        <w:jc w:val="both"/>
      </w:pPr>
      <w:r>
        <w:rPr>
          <w:rFonts w:ascii="Times New Roman"/>
          <w:b w:val="false"/>
          <w:i w:val="false"/>
          <w:color w:val="000000"/>
          <w:sz w:val="28"/>
        </w:rPr>
        <w:t>
      мынадай мазмұндағы 3-тармақпен толықтырылсын:</w:t>
      </w:r>
    </w:p>
    <w:bookmarkEnd w:id="484"/>
    <w:bookmarkStart w:name="z675" w:id="485"/>
    <w:p>
      <w:pPr>
        <w:spacing w:after="0"/>
        <w:ind w:left="0"/>
        <w:jc w:val="both"/>
      </w:pPr>
      <w:r>
        <w:rPr>
          <w:rFonts w:ascii="Times New Roman"/>
          <w:b w:val="false"/>
          <w:i w:val="false"/>
          <w:color w:val="000000"/>
          <w:sz w:val="28"/>
        </w:rPr>
        <w:t>
      "3. Халықаралық ұйымдардың және олардың органдарының шешімдерін, осы шешімдердің жекелеген ережелерін орындаудың конституциялылығын тексеру туралы өтініштерді қарау қорытындысы бойынша Конституциялық Сот:</w:t>
      </w:r>
    </w:p>
    <w:bookmarkEnd w:id="485"/>
    <w:bookmarkStart w:name="z676" w:id="486"/>
    <w:p>
      <w:pPr>
        <w:spacing w:after="0"/>
        <w:ind w:left="0"/>
        <w:jc w:val="both"/>
      </w:pPr>
      <w:r>
        <w:rPr>
          <w:rFonts w:ascii="Times New Roman"/>
          <w:b w:val="false"/>
          <w:i w:val="false"/>
          <w:color w:val="000000"/>
          <w:sz w:val="28"/>
        </w:rPr>
        <w:t>
      1) халықаралық ұйымдардың және олардың органдарының шешімдерін, осы шешімдердің жекелеген ережелерін орындауды Қазақстан Республикасының Конституциясына сәйкес келеді деп тану туралы;</w:t>
      </w:r>
    </w:p>
    <w:bookmarkEnd w:id="486"/>
    <w:bookmarkStart w:name="z677" w:id="487"/>
    <w:p>
      <w:pPr>
        <w:spacing w:after="0"/>
        <w:ind w:left="0"/>
        <w:jc w:val="both"/>
      </w:pPr>
      <w:r>
        <w:rPr>
          <w:rFonts w:ascii="Times New Roman"/>
          <w:b w:val="false"/>
          <w:i w:val="false"/>
          <w:color w:val="000000"/>
          <w:sz w:val="28"/>
        </w:rPr>
        <w:t>
      2) халықаралық ұйымдардың және олардың органдарының шешімдерін, осы шешімдердің жекелеген ережелерін орындауды Қазақстан Республикасының Конституциясына сәйкес келмейді деп тану туралы нормативтік қаулылардың бірін қабылдайды.";</w:t>
      </w:r>
    </w:p>
    <w:bookmarkEnd w:id="487"/>
    <w:bookmarkStart w:name="z678" w:id="488"/>
    <w:p>
      <w:pPr>
        <w:spacing w:after="0"/>
        <w:ind w:left="0"/>
        <w:jc w:val="both"/>
      </w:pPr>
      <w:r>
        <w:rPr>
          <w:rFonts w:ascii="Times New Roman"/>
          <w:b w:val="false"/>
          <w:i w:val="false"/>
          <w:color w:val="000000"/>
          <w:sz w:val="28"/>
        </w:rPr>
        <w:t xml:space="preserve">
      26) 62-баптың </w:t>
      </w:r>
      <w:r>
        <w:rPr>
          <w:rFonts w:ascii="Times New Roman"/>
          <w:b w:val="false"/>
          <w:i w:val="false"/>
          <w:color w:val="000000"/>
          <w:sz w:val="28"/>
        </w:rPr>
        <w:t>2-тармағындағы</w:t>
      </w:r>
      <w:r>
        <w:rPr>
          <w:rFonts w:ascii="Times New Roman"/>
          <w:b w:val="false"/>
          <w:i w:val="false"/>
          <w:color w:val="000000"/>
          <w:sz w:val="28"/>
        </w:rPr>
        <w:t xml:space="preserve"> "осы баптың 1-тармағында көрсетілген" деген сөздер алып тасталсын;</w:t>
      </w:r>
    </w:p>
    <w:bookmarkEnd w:id="488"/>
    <w:bookmarkStart w:name="z679" w:id="48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63-бапта</w:t>
      </w:r>
      <w:r>
        <w:rPr>
          <w:rFonts w:ascii="Times New Roman"/>
          <w:b w:val="false"/>
          <w:i w:val="false"/>
          <w:color w:val="000000"/>
          <w:sz w:val="28"/>
        </w:rPr>
        <w:t>:</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81" w:id="490"/>
    <w:p>
      <w:pPr>
        <w:spacing w:after="0"/>
        <w:ind w:left="0"/>
        <w:jc w:val="both"/>
      </w:pPr>
      <w:r>
        <w:rPr>
          <w:rFonts w:ascii="Times New Roman"/>
          <w:b w:val="false"/>
          <w:i w:val="false"/>
          <w:color w:val="000000"/>
          <w:sz w:val="28"/>
        </w:rPr>
        <w:t>
      "2. Қазақстан Республикасы Конституциясының 2-бабының 7-тармағында және 43-бабының 1 және 5-тармақтарында белгіленген талаптарға сай келмейді деп танылған, Қазақстан Республикасының Конституциясына өзгерістер мен толықтырулар жалпыхалықтық референдумға шығарылмайды.";</w:t>
      </w:r>
    </w:p>
    <w:bookmarkEnd w:id="490"/>
    <w:bookmarkStart w:name="z682" w:id="491"/>
    <w:p>
      <w:pPr>
        <w:spacing w:after="0"/>
        <w:ind w:left="0"/>
        <w:jc w:val="both"/>
      </w:pPr>
      <w:r>
        <w:rPr>
          <w:rFonts w:ascii="Times New Roman"/>
          <w:b w:val="false"/>
          <w:i w:val="false"/>
          <w:color w:val="000000"/>
          <w:sz w:val="28"/>
        </w:rPr>
        <w:t>
      3-тармақта:</w:t>
      </w:r>
    </w:p>
    <w:bookmarkEnd w:id="491"/>
    <w:bookmarkStart w:name="z683" w:id="492"/>
    <w:p>
      <w:pPr>
        <w:spacing w:after="0"/>
        <w:ind w:left="0"/>
        <w:jc w:val="both"/>
      </w:pPr>
      <w:r>
        <w:rPr>
          <w:rFonts w:ascii="Times New Roman"/>
          <w:b w:val="false"/>
          <w:i w:val="false"/>
          <w:color w:val="000000"/>
          <w:sz w:val="28"/>
        </w:rPr>
        <w:t>
      бірінші бөліктегі "күші жойылады" деген сөздер "қолданысы тоқтатылады" деген сөздермен ауыстырылсын;</w:t>
      </w:r>
    </w:p>
    <w:bookmarkEnd w:id="492"/>
    <w:bookmarkStart w:name="z684" w:id="493"/>
    <w:p>
      <w:pPr>
        <w:spacing w:after="0"/>
        <w:ind w:left="0"/>
        <w:jc w:val="both"/>
      </w:pPr>
      <w:r>
        <w:rPr>
          <w:rFonts w:ascii="Times New Roman"/>
          <w:b w:val="false"/>
          <w:i w:val="false"/>
          <w:color w:val="000000"/>
          <w:sz w:val="28"/>
        </w:rPr>
        <w:t xml:space="preserve">
      екінші бөліктегі "құқық қолдану органдарының", "белгіленген тәртіппен" деген сөздер тиісінше "мемлекеттік органдардың", "заңда белгіленген тәртіппен" деген сөздермен ауыстырылсын; </w:t>
      </w:r>
    </w:p>
    <w:bookmarkEnd w:id="493"/>
    <w:bookmarkStart w:name="z685" w:id="494"/>
    <w:p>
      <w:pPr>
        <w:spacing w:after="0"/>
        <w:ind w:left="0"/>
        <w:jc w:val="both"/>
      </w:pPr>
      <w:r>
        <w:rPr>
          <w:rFonts w:ascii="Times New Roman"/>
          <w:b w:val="false"/>
          <w:i w:val="false"/>
          <w:color w:val="000000"/>
          <w:sz w:val="28"/>
        </w:rPr>
        <w:t>
      үшінші бөліктегі "белгіленген тәртіппен күшін жоюға" деген сөздер "белгіленген тәртіппен қолданысын тоқтатуға" деген сөздермен ауыстырылсын;</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87" w:id="495"/>
    <w:p>
      <w:pPr>
        <w:spacing w:after="0"/>
        <w:ind w:left="0"/>
        <w:jc w:val="both"/>
      </w:pPr>
      <w:r>
        <w:rPr>
          <w:rFonts w:ascii="Times New Roman"/>
          <w:b w:val="false"/>
          <w:i w:val="false"/>
          <w:color w:val="000000"/>
          <w:sz w:val="28"/>
        </w:rPr>
        <w:t>
      "4. Конституциялық Сот берген түсіндірмеде Қазақстан Республикасының Конституциясына сәйкес келеді деп танылған заңдар және өзге де құқықтық актілер, олардың жекелеген ережелері осы түсіндірмедегідей қолданылуға тиіс.</w:t>
      </w:r>
    </w:p>
    <w:bookmarkEnd w:id="495"/>
    <w:bookmarkStart w:name="z688" w:id="496"/>
    <w:p>
      <w:pPr>
        <w:spacing w:after="0"/>
        <w:ind w:left="0"/>
        <w:jc w:val="both"/>
      </w:pPr>
      <w:r>
        <w:rPr>
          <w:rFonts w:ascii="Times New Roman"/>
          <w:b w:val="false"/>
          <w:i w:val="false"/>
          <w:color w:val="000000"/>
          <w:sz w:val="28"/>
        </w:rPr>
        <w:t>
      Конституциялық Сот берген түсіндірмеде Конституцияға сәйкес келеді деп танылған заңға немесе өзге де нормативтік құқықтық актіге не олардың жекелеген ережелеріне негізделген соттардың және өзге де мемлекеттік органдардың шешімдері, егер Конституциялық Сот өзгеше белгілемесе, заңда белгіленген жағдайларда және тәртіппен қайта қаралады.";</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"Парламенті Сенаты мен Мәжілісі" деген сөздер "Құрылтайы"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"республикалық" деген сөз "жалпыхалықтық"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"47-бабының 1 және 2-тармақтарына сәйкес Қазақстан Республикасы Парламентінің" деген сөздер "50-бабының 2 және 3-тармақтарына сәйкес Қазақстан Республикасы Құрылтайының" деген сөздермен ауыстырылсын;</w:t>
      </w:r>
    </w:p>
    <w:bookmarkStart w:name="z692" w:id="497"/>
    <w:p>
      <w:pPr>
        <w:spacing w:after="0"/>
        <w:ind w:left="0"/>
        <w:jc w:val="both"/>
      </w:pPr>
      <w:r>
        <w:rPr>
          <w:rFonts w:ascii="Times New Roman"/>
          <w:b w:val="false"/>
          <w:i w:val="false"/>
          <w:color w:val="000000"/>
          <w:sz w:val="28"/>
        </w:rPr>
        <w:t>
      мынадай мазмұндағы 9, 10 және 11-тармақтармен толықтырылсын:</w:t>
      </w:r>
    </w:p>
    <w:bookmarkEnd w:id="497"/>
    <w:bookmarkStart w:name="z693" w:id="498"/>
    <w:p>
      <w:pPr>
        <w:spacing w:after="0"/>
        <w:ind w:left="0"/>
        <w:jc w:val="both"/>
      </w:pPr>
      <w:r>
        <w:rPr>
          <w:rFonts w:ascii="Times New Roman"/>
          <w:b w:val="false"/>
          <w:i w:val="false"/>
          <w:color w:val="000000"/>
          <w:sz w:val="28"/>
        </w:rPr>
        <w:t>
      "9. Қазақстан Республикасы Президентінің орнынан түсу туралы мәлімдемені өзі және өз еркімен бергенін растау туралы қорытынды оның өз еркімен орнынан түсуіне байланысты лауазымынан мерзімінен бұрын босатылғанын білдіреді.</w:t>
      </w:r>
    </w:p>
    <w:bookmarkEnd w:id="498"/>
    <w:bookmarkStart w:name="z694" w:id="499"/>
    <w:p>
      <w:pPr>
        <w:spacing w:after="0"/>
        <w:ind w:left="0"/>
        <w:jc w:val="both"/>
      </w:pPr>
      <w:r>
        <w:rPr>
          <w:rFonts w:ascii="Times New Roman"/>
          <w:b w:val="false"/>
          <w:i w:val="false"/>
          <w:color w:val="000000"/>
          <w:sz w:val="28"/>
        </w:rPr>
        <w:t xml:space="preserve">
      10. Адамның Қазақстан Республикасы Президентінің өкілеттігін қабылдаудан бас тарту туралы мәлімдемені өзі және өз еркімен бергенін растау туралы қорытынды Конституцияға сәйкес Президент өкілеттігінің одан әрі өтуі бойынша рәсімдерді бастауға алып келеді. </w:t>
      </w:r>
    </w:p>
    <w:bookmarkEnd w:id="499"/>
    <w:bookmarkStart w:name="z695" w:id="500"/>
    <w:p>
      <w:pPr>
        <w:spacing w:after="0"/>
        <w:ind w:left="0"/>
        <w:jc w:val="both"/>
      </w:pPr>
      <w:r>
        <w:rPr>
          <w:rFonts w:ascii="Times New Roman"/>
          <w:b w:val="false"/>
          <w:i w:val="false"/>
          <w:color w:val="000000"/>
          <w:sz w:val="28"/>
        </w:rPr>
        <w:t>
      11. Конституциялық Сот орындалуын Конституцияға сәйкес келмейді деп таныған халықаралық ұйымдардың және олардың органдарының шешімдері, осы шешімдердің жекелеген ережелері орындалуға жатпайды.";</w:t>
      </w:r>
    </w:p>
    <w:bookmarkEnd w:id="500"/>
    <w:bookmarkStart w:name="z696" w:id="501"/>
    <w:p>
      <w:pPr>
        <w:spacing w:after="0"/>
        <w:ind w:left="0"/>
        <w:jc w:val="both"/>
      </w:pPr>
      <w:r>
        <w:rPr>
          <w:rFonts w:ascii="Times New Roman"/>
          <w:b w:val="false"/>
          <w:i w:val="false"/>
          <w:color w:val="000000"/>
          <w:sz w:val="28"/>
        </w:rPr>
        <w:t xml:space="preserve">
      28) 64-баптың </w:t>
      </w:r>
      <w:r>
        <w:rPr>
          <w:rFonts w:ascii="Times New Roman"/>
          <w:b w:val="false"/>
          <w:i w:val="false"/>
          <w:color w:val="000000"/>
          <w:sz w:val="28"/>
        </w:rPr>
        <w:t>4-тармағындағы</w:t>
      </w:r>
      <w:r>
        <w:rPr>
          <w:rFonts w:ascii="Times New Roman"/>
          <w:b w:val="false"/>
          <w:i w:val="false"/>
          <w:color w:val="000000"/>
          <w:sz w:val="28"/>
        </w:rPr>
        <w:t xml:space="preserve"> "Қазақстан Республикасы Парламенті Мәжілісіне" деген сөздер "Қазақстан Республикасының Құрылтайына" деген сөздермен ауыстырылсын;</w:t>
      </w:r>
    </w:p>
    <w:bookmarkEnd w:id="501"/>
    <w:bookmarkStart w:name="z697" w:id="502"/>
    <w:p>
      <w:pPr>
        <w:spacing w:after="0"/>
        <w:ind w:left="0"/>
        <w:jc w:val="both"/>
      </w:pPr>
      <w:r>
        <w:rPr>
          <w:rFonts w:ascii="Times New Roman"/>
          <w:b w:val="false"/>
          <w:i w:val="false"/>
          <w:color w:val="000000"/>
          <w:sz w:val="28"/>
        </w:rPr>
        <w:t xml:space="preserve">
      29) 65-баптың </w:t>
      </w:r>
      <w:r>
        <w:rPr>
          <w:rFonts w:ascii="Times New Roman"/>
          <w:b w:val="false"/>
          <w:i w:val="false"/>
          <w:color w:val="000000"/>
          <w:sz w:val="28"/>
        </w:rPr>
        <w:t>1-тармағында</w:t>
      </w:r>
      <w:r>
        <w:rPr>
          <w:rFonts w:ascii="Times New Roman"/>
          <w:b w:val="false"/>
          <w:i w:val="false"/>
          <w:color w:val="000000"/>
          <w:sz w:val="28"/>
        </w:rPr>
        <w:t>:</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"Қазақстан Республикасы Парламенті Палаталарына", "министріне" деген сөздер тиісінше "Қазақстан Республикасының Құрылтайына", "министрлігіне"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"заңнамалық актілерді" деген сөздер "заңдарды" деген сөзбен ауыстырылсын;</w:t>
      </w:r>
    </w:p>
    <w:bookmarkStart w:name="z700" w:id="50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66-бап</w:t>
      </w:r>
      <w:r>
        <w:rPr>
          <w:rFonts w:ascii="Times New Roman"/>
          <w:b w:val="false"/>
          <w:i w:val="false"/>
          <w:color w:val="000000"/>
          <w:sz w:val="28"/>
        </w:rPr>
        <w:t xml:space="preserve"> мынадай мазмұндағы 3-тармақпен толықтырылсын: </w:t>
      </w:r>
    </w:p>
    <w:bookmarkEnd w:id="503"/>
    <w:bookmarkStart w:name="z701" w:id="504"/>
    <w:p>
      <w:pPr>
        <w:spacing w:after="0"/>
        <w:ind w:left="0"/>
        <w:jc w:val="both"/>
      </w:pPr>
      <w:r>
        <w:rPr>
          <w:rFonts w:ascii="Times New Roman"/>
          <w:b w:val="false"/>
          <w:i w:val="false"/>
          <w:color w:val="000000"/>
          <w:sz w:val="28"/>
        </w:rPr>
        <w:t>
      "3. 2026 жылғы 1 шілдедегі жағдай бойынша Қазақстан Республикасы Конституциялық Сотының қарауындағы өтініштер жүгінуші субъектілер оларды Қазақстан Республикасының Конституциясына сәйкес келтіргеннен кейін осы Конституциялық заңда белгіленген тәртіппен қаралады.".</w:t>
      </w:r>
    </w:p>
    <w:bookmarkEnd w:id="504"/>
    <w:bookmarkStart w:name="z702" w:id="505"/>
    <w:p>
      <w:pPr>
        <w:spacing w:after="0"/>
        <w:ind w:left="0"/>
        <w:jc w:val="both"/>
      </w:pPr>
      <w:r>
        <w:rPr>
          <w:rFonts w:ascii="Times New Roman"/>
          <w:b w:val="false"/>
          <w:i w:val="false"/>
          <w:color w:val="000000"/>
          <w:sz w:val="28"/>
        </w:rPr>
        <w:t xml:space="preserve">
      7. "Қазақстан Республикасындағы Адам құқықтары жөніндегі уәкіл туралы" 2022 жылғы 5 қарашадағы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w:t>
      </w:r>
    </w:p>
    <w:bookmarkEnd w:id="505"/>
    <w:bookmarkStart w:name="z703" w:id="506"/>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506"/>
    <w:bookmarkStart w:name="z704" w:id="507"/>
    <w:p>
      <w:pPr>
        <w:spacing w:after="0"/>
        <w:ind w:left="0"/>
        <w:jc w:val="both"/>
      </w:pPr>
      <w:r>
        <w:rPr>
          <w:rFonts w:ascii="Times New Roman"/>
          <w:b w:val="false"/>
          <w:i w:val="false"/>
          <w:color w:val="000000"/>
          <w:sz w:val="28"/>
        </w:rPr>
        <w:t>
      "2. Қазақстан Республикасындағы Адам құқықтары жөніндегі уəкілді қылмыс орнында немесе ауыр және аса ауыр қылмыс жасағанда ұстау жағдайларын қоспағанда, оны өз өкілеттігі мерзімі ішінде Қазақстан Республикасы Президентінің келісімінсіз ұстауға, күзетпен ұстауға, үйқамақта ұстауға, күштеп әкелуге, сот тәртібімен қолданылатын әкімшілік жазалауға, қылмыстық жауаптылыққа тартуға болмайды.";</w:t>
      </w:r>
    </w:p>
    <w:bookmarkEnd w:id="507"/>
    <w:bookmarkStart w:name="z705" w:id="508"/>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"Қазақстан Республикасының заңдарында" деген сөздер "осы Конституциялық заңда және Қазақстан Республикасының өзге де заңдарында" деген сөздермен ауыстырылсын;</w:t>
      </w:r>
    </w:p>
    <w:bookmarkEnd w:id="508"/>
    <w:bookmarkStart w:name="z706" w:id="50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"сайлау" деген сөз "тағайындау"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09" w:id="510"/>
    <w:p>
      <w:pPr>
        <w:spacing w:after="0"/>
        <w:ind w:left="0"/>
        <w:jc w:val="both"/>
      </w:pPr>
      <w:r>
        <w:rPr>
          <w:rFonts w:ascii="Times New Roman"/>
          <w:b w:val="false"/>
          <w:i w:val="false"/>
          <w:color w:val="000000"/>
          <w:sz w:val="28"/>
        </w:rPr>
        <w:t>
      "1. Қазақстан Республикасындағы Адам құқықтары жөніндегі уәкілді Қазақстан Республикасының Президенті бес жыл мерзімге тағайындайды.";</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"сайланатын" деген сөз "тағайындалатын" деген сөзбен ауыстырылсын;</w:t>
      </w:r>
    </w:p>
    <w:bookmarkStart w:name="z711" w:id="5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5-бапта</w:t>
      </w:r>
      <w:r>
        <w:rPr>
          <w:rFonts w:ascii="Times New Roman"/>
          <w:b w:val="false"/>
          <w:i w:val="false"/>
          <w:color w:val="000000"/>
          <w:sz w:val="28"/>
        </w:rPr>
        <w:t>:</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13" w:id="512"/>
    <w:p>
      <w:pPr>
        <w:spacing w:after="0"/>
        <w:ind w:left="0"/>
        <w:jc w:val="both"/>
      </w:pPr>
      <w:r>
        <w:rPr>
          <w:rFonts w:ascii="Times New Roman"/>
          <w:b w:val="false"/>
          <w:i w:val="false"/>
          <w:color w:val="000000"/>
          <w:sz w:val="28"/>
        </w:rPr>
        <w:t>
      "1. Қазақстан Республикасындағы Адам құқықтары жөніндегі уәкілді Қазақстан Республикасының Президенті лауазымынан босатады.";</w:t>
      </w:r>
    </w:p>
    <w:bookmarkEnd w:id="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717" w:id="513"/>
    <w:p>
      <w:pPr>
        <w:spacing w:after="0"/>
        <w:ind w:left="0"/>
        <w:jc w:val="both"/>
      </w:pPr>
      <w:r>
        <w:rPr>
          <w:rFonts w:ascii="Times New Roman"/>
          <w:b w:val="false"/>
          <w:i w:val="false"/>
          <w:color w:val="000000"/>
          <w:sz w:val="28"/>
        </w:rPr>
        <w:t>
      "10) осы Конституциялық заңда белгіленген лауазымда болу мерзімінің аяқталуы.";</w:t>
      </w:r>
    </w:p>
    <w:bookmarkEnd w:id="513"/>
    <w:bookmarkStart w:name="z718" w:id="5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w:t>
      </w:r>
    </w:p>
    <w:bookmarkEnd w:id="514"/>
    <w:bookmarkStart w:name="z719" w:id="515"/>
    <w:p>
      <w:pPr>
        <w:spacing w:after="0"/>
        <w:ind w:left="0"/>
        <w:jc w:val="both"/>
      </w:pPr>
      <w:r>
        <w:rPr>
          <w:rFonts w:ascii="Times New Roman"/>
          <w:b w:val="false"/>
          <w:i w:val="false"/>
          <w:color w:val="000000"/>
          <w:sz w:val="28"/>
        </w:rPr>
        <w:t>
      бірінші бөліктің 3) тармақшасындағы "педагогтік, ғылыми және өзге де" деген сөздер "оқытушылық, ғылыми," деген сөздермен ауыстырылсын;</w:t>
      </w:r>
    </w:p>
    <w:bookmarkEnd w:id="515"/>
    <w:bookmarkStart w:name="z720" w:id="516"/>
    <w:p>
      <w:pPr>
        <w:spacing w:after="0"/>
        <w:ind w:left="0"/>
        <w:jc w:val="both"/>
      </w:pPr>
      <w:r>
        <w:rPr>
          <w:rFonts w:ascii="Times New Roman"/>
          <w:b w:val="false"/>
          <w:i w:val="false"/>
          <w:color w:val="000000"/>
          <w:sz w:val="28"/>
        </w:rPr>
        <w:t>
      үшінші бөлікте:</w:t>
      </w:r>
    </w:p>
    <w:bookmarkEnd w:id="516"/>
    <w:bookmarkStart w:name="z721" w:id="517"/>
    <w:p>
      <w:pPr>
        <w:spacing w:after="0"/>
        <w:ind w:left="0"/>
        <w:jc w:val="both"/>
      </w:pPr>
      <w:r>
        <w:rPr>
          <w:rFonts w:ascii="Times New Roman"/>
          <w:b w:val="false"/>
          <w:i w:val="false"/>
          <w:color w:val="000000"/>
          <w:sz w:val="28"/>
        </w:rPr>
        <w:t>
      "сайланған" деген сөз "тағайындалған" деген сөзбен ауыстырылсын;</w:t>
      </w:r>
    </w:p>
    <w:bookmarkEnd w:id="517"/>
    <w:bookmarkStart w:name="z722" w:id="518"/>
    <w:p>
      <w:pPr>
        <w:spacing w:after="0"/>
        <w:ind w:left="0"/>
        <w:jc w:val="both"/>
      </w:pPr>
      <w:r>
        <w:rPr>
          <w:rFonts w:ascii="Times New Roman"/>
          <w:b w:val="false"/>
          <w:i w:val="false"/>
          <w:color w:val="000000"/>
          <w:sz w:val="28"/>
        </w:rPr>
        <w:t>
      "өзінің оларға мүшелігін тоқтатуға тиіс" деген сөздер "олардан шығуға міндетті" деген сөздермен ауыстырылсын;</w:t>
      </w:r>
    </w:p>
    <w:bookmarkEnd w:id="518"/>
    <w:bookmarkStart w:name="z723" w:id="5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p>
    <w:bookmarkEnd w:id="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"Парламентіне" деген сөз "Құрылтайына" деген сөзбен ауыстырылсын;</w:t>
      </w:r>
    </w:p>
    <w:bookmarkStart w:name="z725" w:id="520"/>
    <w:p>
      <w:pPr>
        <w:spacing w:after="0"/>
        <w:ind w:left="0"/>
        <w:jc w:val="both"/>
      </w:pPr>
      <w:r>
        <w:rPr>
          <w:rFonts w:ascii="Times New Roman"/>
          <w:b w:val="false"/>
          <w:i w:val="false"/>
          <w:color w:val="000000"/>
          <w:sz w:val="28"/>
        </w:rPr>
        <w:t>
      мынадай мазмұндағы 2-1) тармақшамен толықтырылсын:</w:t>
      </w:r>
    </w:p>
    <w:bookmarkEnd w:id="520"/>
    <w:bookmarkStart w:name="z726" w:id="521"/>
    <w:p>
      <w:pPr>
        <w:spacing w:after="0"/>
        <w:ind w:left="0"/>
        <w:jc w:val="both"/>
      </w:pPr>
      <w:r>
        <w:rPr>
          <w:rFonts w:ascii="Times New Roman"/>
          <w:b w:val="false"/>
          <w:i w:val="false"/>
          <w:color w:val="000000"/>
          <w:sz w:val="28"/>
        </w:rPr>
        <w:t>
      "2-1) Қазақстан Республикасындағы адам саудасына қарсы іс-қимыл саласындағы ахуал және қабылданып жатқан шаралар туралы баяндаманы дайындауды және үш жылда бір рет таратуды қамтамасыз етеді;";</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728" w:id="522"/>
    <w:p>
      <w:pPr>
        <w:spacing w:after="0"/>
        <w:ind w:left="0"/>
        <w:jc w:val="both"/>
      </w:pPr>
      <w:r>
        <w:rPr>
          <w:rFonts w:ascii="Times New Roman"/>
          <w:b w:val="false"/>
          <w:i w:val="false"/>
          <w:color w:val="000000"/>
          <w:sz w:val="28"/>
        </w:rPr>
        <w:t>
      "3) "Қазақстан Республикасының Құрылтайы және оның депутаттарының мәртебесі туралы" Қазақстан Республикасының Конституциялық заңына сәйкес Қазақстан Республикасы Құрылтайының отырыстарына, Қазақстан Республикасы Құрылтайының жұмыс органдарының отырыстарына және Қазақстан Республикасы Құрылтайы депутаттарының қатысуымен өтетін өзге де іс-шараларға шақыру бойынша қатысады;</w:t>
      </w:r>
    </w:p>
    <w:bookmarkEnd w:id="522"/>
    <w:bookmarkStart w:name="z729" w:id="523"/>
    <w:p>
      <w:pPr>
        <w:spacing w:after="0"/>
        <w:ind w:left="0"/>
        <w:jc w:val="both"/>
      </w:pPr>
      <w:r>
        <w:rPr>
          <w:rFonts w:ascii="Times New Roman"/>
          <w:b w:val="false"/>
          <w:i w:val="false"/>
          <w:color w:val="000000"/>
          <w:sz w:val="28"/>
        </w:rPr>
        <w:t>
      4) Қазақстан Республикасының заңдарына сәйкес астана, облыстар, республикалық маңызы бар қалалар мәслихаттары сессиясының жалпы отырыстарына қатысуға құқылы;";</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"Парламентінің" деген сөз "Құрылтайының" деген сөзбен ауыстырылсын;</w:t>
      </w:r>
    </w:p>
    <w:bookmarkStart w:name="z731" w:id="524"/>
    <w:p>
      <w:pPr>
        <w:spacing w:after="0"/>
        <w:ind w:left="0"/>
        <w:jc w:val="both"/>
      </w:pPr>
      <w:r>
        <w:rPr>
          <w:rFonts w:ascii="Times New Roman"/>
          <w:b w:val="false"/>
          <w:i w:val="false"/>
          <w:color w:val="000000"/>
          <w:sz w:val="28"/>
        </w:rPr>
        <w:t>
      мынадай мазмұндағы 20-1) тармақшамен толықтырылсын:</w:t>
      </w:r>
    </w:p>
    <w:bookmarkEnd w:id="524"/>
    <w:bookmarkStart w:name="z732" w:id="525"/>
    <w:p>
      <w:pPr>
        <w:spacing w:after="0"/>
        <w:ind w:left="0"/>
        <w:jc w:val="both"/>
      </w:pPr>
      <w:r>
        <w:rPr>
          <w:rFonts w:ascii="Times New Roman"/>
          <w:b w:val="false"/>
          <w:i w:val="false"/>
          <w:color w:val="000000"/>
          <w:sz w:val="28"/>
        </w:rPr>
        <w:t>
      "20-1) "Адам саудасына қарсы іс-қимыл туралы" Қазақстан Республикасының Заңына сәйкес Адам саудасына қарсы іс-қимыл мәселелері жөніндегі ұлттық баяндамашының функцияларын жүзеге асырады;";</w:t>
      </w:r>
    </w:p>
    <w:bookmarkEnd w:id="525"/>
    <w:bookmarkStart w:name="z733" w:id="52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8-бап</w:t>
      </w:r>
      <w:r>
        <w:rPr>
          <w:rFonts w:ascii="Times New Roman"/>
          <w:b w:val="false"/>
          <w:i w:val="false"/>
          <w:color w:val="000000"/>
          <w:sz w:val="28"/>
        </w:rPr>
        <w:t xml:space="preserve"> мынадай мазмұндағы 1-1-тармақпен толықтырылсын:</w:t>
      </w:r>
    </w:p>
    <w:bookmarkEnd w:id="526"/>
    <w:bookmarkStart w:name="z734" w:id="527"/>
    <w:p>
      <w:pPr>
        <w:spacing w:after="0"/>
        <w:ind w:left="0"/>
        <w:jc w:val="both"/>
      </w:pPr>
      <w:r>
        <w:rPr>
          <w:rFonts w:ascii="Times New Roman"/>
          <w:b w:val="false"/>
          <w:i w:val="false"/>
          <w:color w:val="000000"/>
          <w:sz w:val="28"/>
        </w:rPr>
        <w:t>
      "1-1. Қазақстан Республикасындағы Адам құқықтары жөніндегі уәкіл тиісті ұсынымдармен Қазақстан Республикасындағы адам саудасына қарсы іс-қимыл саласындағы ахуал және қабылданатын шаралар туралы баяндаманы дайындауды және үш жылда бір рет таратуды қамтамасыз етеді.";</w:t>
      </w:r>
    </w:p>
    <w:bookmarkEnd w:id="527"/>
    <w:bookmarkStart w:name="z735" w:id="528"/>
    <w:p>
      <w:pPr>
        <w:spacing w:after="0"/>
        <w:ind w:left="0"/>
        <w:jc w:val="both"/>
      </w:pPr>
      <w:r>
        <w:rPr>
          <w:rFonts w:ascii="Times New Roman"/>
          <w:b w:val="false"/>
          <w:i w:val="false"/>
          <w:color w:val="000000"/>
          <w:sz w:val="28"/>
        </w:rPr>
        <w:t xml:space="preserve">
      8) 17-баптың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"Қазақстан Республикасы Парламентінің Палаталарына" деген сөздер "Қазақстан Республикасының Құрылтайына" деген сөздермен ауыстырылсын;</w:t>
      </w:r>
    </w:p>
    <w:bookmarkEnd w:id="528"/>
    <w:bookmarkStart w:name="z736" w:id="529"/>
    <w:p>
      <w:pPr>
        <w:spacing w:after="0"/>
        <w:ind w:left="0"/>
        <w:jc w:val="both"/>
      </w:pPr>
      <w:r>
        <w:rPr>
          <w:rFonts w:ascii="Times New Roman"/>
          <w:b w:val="false"/>
          <w:i w:val="false"/>
          <w:color w:val="000000"/>
          <w:sz w:val="28"/>
        </w:rPr>
        <w:t xml:space="preserve">
      9) 18-баптың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4-тармақтарындағы</w:t>
      </w:r>
      <w:r>
        <w:rPr>
          <w:rFonts w:ascii="Times New Roman"/>
          <w:b w:val="false"/>
          <w:i w:val="false"/>
          <w:color w:val="000000"/>
          <w:sz w:val="28"/>
        </w:rPr>
        <w:t xml:space="preserve"> "облыстағы, республикалық маңызы бар қаладағы, астанадағы" деген сөздер "астанадағы, облыстағы, республикалық маңызы бар қаладағы" деген сөздермен ауыстырылсын;</w:t>
      </w:r>
    </w:p>
    <w:bookmarkEnd w:id="529"/>
    <w:bookmarkStart w:name="z737" w:id="530"/>
    <w:p>
      <w:pPr>
        <w:spacing w:after="0"/>
        <w:ind w:left="0"/>
        <w:jc w:val="both"/>
      </w:pPr>
      <w:r>
        <w:rPr>
          <w:rFonts w:ascii="Times New Roman"/>
          <w:b w:val="false"/>
          <w:i w:val="false"/>
          <w:color w:val="000000"/>
          <w:sz w:val="28"/>
        </w:rPr>
        <w:t xml:space="preserve">
      10) 5-тараудың </w:t>
      </w:r>
      <w:r>
        <w:rPr>
          <w:rFonts w:ascii="Times New Roman"/>
          <w:b w:val="false"/>
          <w:i w:val="false"/>
          <w:color w:val="000000"/>
          <w:sz w:val="28"/>
        </w:rPr>
        <w:t>тақырыбындағы</w:t>
      </w:r>
      <w:r>
        <w:rPr>
          <w:rFonts w:ascii="Times New Roman"/>
          <w:b w:val="false"/>
          <w:i w:val="false"/>
          <w:color w:val="000000"/>
          <w:sz w:val="28"/>
        </w:rPr>
        <w:t xml:space="preserve"> "облыстағы, республикалық маңызы бар қаладағы, астанадағы" деген сөздер "астанадағы, облыстағы, республикалық маңызы бар қаладағы" деген сөздермен ауыстырылсын;</w:t>
      </w:r>
    </w:p>
    <w:bookmarkEnd w:id="530"/>
    <w:bookmarkStart w:name="z738" w:id="531"/>
    <w:p>
      <w:pPr>
        <w:spacing w:after="0"/>
        <w:ind w:left="0"/>
        <w:jc w:val="both"/>
      </w:pPr>
      <w:r>
        <w:rPr>
          <w:rFonts w:ascii="Times New Roman"/>
          <w:b w:val="false"/>
          <w:i w:val="false"/>
          <w:color w:val="000000"/>
          <w:sz w:val="28"/>
        </w:rPr>
        <w:t xml:space="preserve">
      11) 19-баптың </w:t>
      </w:r>
      <w:r>
        <w:rPr>
          <w:rFonts w:ascii="Times New Roman"/>
          <w:b w:val="false"/>
          <w:i w:val="false"/>
          <w:color w:val="000000"/>
          <w:sz w:val="28"/>
        </w:rPr>
        <w:t>тақырыбындағы</w:t>
      </w:r>
      <w:r>
        <w:rPr>
          <w:rFonts w:ascii="Times New Roman"/>
          <w:b w:val="false"/>
          <w:i w:val="false"/>
          <w:color w:val="000000"/>
          <w:sz w:val="28"/>
        </w:rPr>
        <w:t xml:space="preserve"> және </w:t>
      </w:r>
      <w:r>
        <w:rPr>
          <w:rFonts w:ascii="Times New Roman"/>
          <w:b w:val="false"/>
          <w:i w:val="false"/>
          <w:color w:val="000000"/>
          <w:sz w:val="28"/>
        </w:rPr>
        <w:t>1-тармағындағы</w:t>
      </w:r>
      <w:r>
        <w:rPr>
          <w:rFonts w:ascii="Times New Roman"/>
          <w:b w:val="false"/>
          <w:i w:val="false"/>
          <w:color w:val="000000"/>
          <w:sz w:val="28"/>
        </w:rPr>
        <w:t xml:space="preserve"> "облыстағы, республикалық маңызы бар қаладағы, астанадағы" деген сөздер "астанадағы, облыстағы, республикалық маңызы бар қаладағы" деген сөздермен ауыстырылсын.</w:t>
      </w:r>
    </w:p>
    <w:bookmarkEnd w:id="531"/>
    <w:bookmarkStart w:name="z739" w:id="532"/>
    <w:p>
      <w:pPr>
        <w:spacing w:after="0"/>
        <w:ind w:left="0"/>
        <w:jc w:val="both"/>
      </w:pPr>
      <w:r>
        <w:rPr>
          <w:rFonts w:ascii="Times New Roman"/>
          <w:b w:val="false"/>
          <w:i w:val="false"/>
          <w:color w:val="000000"/>
          <w:sz w:val="28"/>
        </w:rPr>
        <w:t xml:space="preserve">
      8. "Прокуратура туралы" 2022 жылғы 5 қарашадағы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w:t>
      </w:r>
    </w:p>
    <w:bookmarkEnd w:id="532"/>
    <w:bookmarkStart w:name="z740" w:id="533"/>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3) тармақшасындағы</w:t>
      </w:r>
      <w:r>
        <w:rPr>
          <w:rFonts w:ascii="Times New Roman"/>
          <w:b w:val="false"/>
          <w:i w:val="false"/>
          <w:color w:val="000000"/>
          <w:sz w:val="28"/>
        </w:rPr>
        <w:t xml:space="preserve"> "қылмысқа" деген сөз "қылмыскерлікке" деген сөзбен ауыстырылсын;</w:t>
      </w:r>
    </w:p>
    <w:bookmarkEnd w:id="533"/>
    <w:bookmarkStart w:name="z741" w:id="534"/>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"(республикалық маңызы бар қалалардың және астананың)" деген сөздер "(астананың және республикалық маңызы бар қалалардың)" деген сөздермен ауыстырылсын;</w:t>
      </w:r>
    </w:p>
    <w:bookmarkEnd w:id="534"/>
    <w:bookmarkStart w:name="z742" w:id="5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44" w:id="536"/>
    <w:p>
      <w:pPr>
        <w:spacing w:after="0"/>
        <w:ind w:left="0"/>
        <w:jc w:val="both"/>
      </w:pPr>
      <w:r>
        <w:rPr>
          <w:rFonts w:ascii="Times New Roman"/>
          <w:b w:val="false"/>
          <w:i w:val="false"/>
          <w:color w:val="000000"/>
          <w:sz w:val="28"/>
        </w:rPr>
        <w:t>
      бірінші абзац "заңдарына" деген сөзден кейін ", Қазақстан Республикасы Президентінің актілеріне" деген сөздермен толықтырылсын;</w:t>
      </w:r>
    </w:p>
    <w:bookmarkEnd w:id="536"/>
    <w:bookmarkStart w:name="z745" w:id="537"/>
    <w:p>
      <w:pPr>
        <w:spacing w:after="0"/>
        <w:ind w:left="0"/>
        <w:jc w:val="both"/>
      </w:pPr>
      <w:r>
        <w:rPr>
          <w:rFonts w:ascii="Times New Roman"/>
          <w:b w:val="false"/>
          <w:i w:val="false"/>
          <w:color w:val="000000"/>
          <w:sz w:val="28"/>
        </w:rPr>
        <w:t>
      мынадай мазмұндағы оныншы абзацпен толықтырылсын:</w:t>
      </w:r>
    </w:p>
    <w:bookmarkEnd w:id="537"/>
    <w:bookmarkStart w:name="z746" w:id="538"/>
    <w:p>
      <w:pPr>
        <w:spacing w:after="0"/>
        <w:ind w:left="0"/>
        <w:jc w:val="both"/>
      </w:pPr>
      <w:r>
        <w:rPr>
          <w:rFonts w:ascii="Times New Roman"/>
          <w:b w:val="false"/>
          <w:i w:val="false"/>
          <w:color w:val="000000"/>
          <w:sz w:val="28"/>
        </w:rPr>
        <w:t>
      "инвестициялар және инвестициялық қызмет саласындағы;";</w:t>
      </w:r>
    </w:p>
    <w:bookmarkEnd w:id="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748" w:id="539"/>
    <w:p>
      <w:pPr>
        <w:spacing w:after="0"/>
        <w:ind w:left="0"/>
        <w:jc w:val="both"/>
      </w:pPr>
      <w:r>
        <w:rPr>
          <w:rFonts w:ascii="Times New Roman"/>
          <w:b w:val="false"/>
          <w:i w:val="false"/>
          <w:color w:val="000000"/>
          <w:sz w:val="28"/>
        </w:rPr>
        <w:t>
      "3-1) осы Конституциялық заңға және Қазақстан Республикасының заңсыз иемденілген активтерді мемлекетке қайтару туралы заңнамасына сәйкес заңсыз иемденілген активтерді анықтау және мемлекетке қайтару жөніндегі қызметті (бұдан әрі – активтерді қайтару);";</w:t>
      </w:r>
    </w:p>
    <w:bookmarkEnd w:id="539"/>
    <w:bookmarkStart w:name="z749" w:id="540"/>
    <w:p>
      <w:pPr>
        <w:spacing w:after="0"/>
        <w:ind w:left="0"/>
        <w:jc w:val="both"/>
      </w:pPr>
      <w:r>
        <w:rPr>
          <w:rFonts w:ascii="Times New Roman"/>
          <w:b w:val="false"/>
          <w:i w:val="false"/>
          <w:color w:val="000000"/>
          <w:sz w:val="28"/>
        </w:rPr>
        <w:t>
      мынадай мазмұндағы 3-2) тармақшамен толықтырылсын:</w:t>
      </w:r>
    </w:p>
    <w:bookmarkEnd w:id="540"/>
    <w:bookmarkStart w:name="z750" w:id="541"/>
    <w:p>
      <w:pPr>
        <w:spacing w:after="0"/>
        <w:ind w:left="0"/>
        <w:jc w:val="both"/>
      </w:pPr>
      <w:r>
        <w:rPr>
          <w:rFonts w:ascii="Times New Roman"/>
          <w:b w:val="false"/>
          <w:i w:val="false"/>
          <w:color w:val="000000"/>
          <w:sz w:val="28"/>
        </w:rPr>
        <w:t>
      "3-2) инвесторлардың құқықтарын қорғау жөніндегі қызметті;";</w:t>
      </w:r>
    </w:p>
    <w:bookmarkEnd w:id="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752" w:id="542"/>
    <w:p>
      <w:pPr>
        <w:spacing w:after="0"/>
        <w:ind w:left="0"/>
        <w:jc w:val="both"/>
      </w:pPr>
      <w:r>
        <w:rPr>
          <w:rFonts w:ascii="Times New Roman"/>
          <w:b w:val="false"/>
          <w:i w:val="false"/>
          <w:color w:val="000000"/>
          <w:sz w:val="28"/>
        </w:rPr>
        <w:t>
      "салада" деген сөзден кейін ", инвестициялар және инвестициялық қызмет саласында" деген сөздермен толықтырылсын;</w:t>
      </w:r>
    </w:p>
    <w:bookmarkEnd w:id="542"/>
    <w:bookmarkStart w:name="z753" w:id="543"/>
    <w:p>
      <w:pPr>
        <w:spacing w:after="0"/>
        <w:ind w:left="0"/>
        <w:jc w:val="both"/>
      </w:pPr>
      <w:r>
        <w:rPr>
          <w:rFonts w:ascii="Times New Roman"/>
          <w:b w:val="false"/>
          <w:i w:val="false"/>
          <w:color w:val="000000"/>
          <w:sz w:val="28"/>
        </w:rPr>
        <w:t>
      "активтерді қайтару саласындағы" деген сөздерден кейін ", инвестициялар және инвестициялық қызмет саласындағы" деген сөздермен толықтырылсын;</w:t>
      </w:r>
    </w:p>
    <w:bookmarkEnd w:id="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"заңдарында және" деген сөздер "заңдарында," деген сөзбен ауыстырылсын;</w:t>
      </w:r>
    </w:p>
    <w:bookmarkStart w:name="z755" w:id="544"/>
    <w:p>
      <w:pPr>
        <w:spacing w:after="0"/>
        <w:ind w:left="0"/>
        <w:jc w:val="both"/>
      </w:pPr>
      <w:r>
        <w:rPr>
          <w:rFonts w:ascii="Times New Roman"/>
          <w:b w:val="false"/>
          <w:i w:val="false"/>
          <w:color w:val="000000"/>
          <w:sz w:val="28"/>
        </w:rPr>
        <w:t xml:space="preserve">
      4) 7-баптың </w:t>
      </w:r>
      <w:r>
        <w:rPr>
          <w:rFonts w:ascii="Times New Roman"/>
          <w:b w:val="false"/>
          <w:i w:val="false"/>
          <w:color w:val="000000"/>
          <w:sz w:val="28"/>
        </w:rPr>
        <w:t>2-тармағында</w:t>
      </w:r>
      <w:r>
        <w:rPr>
          <w:rFonts w:ascii="Times New Roman"/>
          <w:b w:val="false"/>
          <w:i w:val="false"/>
          <w:color w:val="000000"/>
          <w:sz w:val="28"/>
        </w:rPr>
        <w:t>:</w:t>
      </w:r>
    </w:p>
    <w:bookmarkEnd w:id="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"ақпараттық жүйелерде" деген сөздерден кейін ", сондай-ақ Ұлттық цифрлық инвестициялық платформада"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"қылмыстық-құқықтық саладағы" деген сөздерден кейін ", инвесторлардың құқықтарын қорғау мәселелері жөніндегі" деген сөздермен толықтырылсын;</w:t>
      </w:r>
    </w:p>
    <w:bookmarkStart w:name="z758" w:id="5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8-бапта</w:t>
      </w:r>
      <w:r>
        <w:rPr>
          <w:rFonts w:ascii="Times New Roman"/>
          <w:b w:val="false"/>
          <w:i w:val="false"/>
          <w:color w:val="000000"/>
          <w:sz w:val="28"/>
        </w:rPr>
        <w:t>:</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61" w:id="546"/>
    <w:p>
      <w:pPr>
        <w:spacing w:after="0"/>
        <w:ind w:left="0"/>
        <w:jc w:val="both"/>
      </w:pPr>
      <w:r>
        <w:rPr>
          <w:rFonts w:ascii="Times New Roman"/>
          <w:b w:val="false"/>
          <w:i w:val="false"/>
          <w:color w:val="000000"/>
          <w:sz w:val="28"/>
        </w:rPr>
        <w:t>
      "1) Қазақстан Республикасының Президенті алты жыл мерзімге тағайындайды;";</w:t>
      </w:r>
    </w:p>
    <w:bookmarkEnd w:id="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763" w:id="547"/>
    <w:p>
      <w:pPr>
        <w:spacing w:after="0"/>
        <w:ind w:left="0"/>
        <w:jc w:val="both"/>
      </w:pPr>
      <w:r>
        <w:rPr>
          <w:rFonts w:ascii="Times New Roman"/>
          <w:b w:val="false"/>
          <w:i w:val="false"/>
          <w:color w:val="000000"/>
          <w:sz w:val="28"/>
        </w:rPr>
        <w:t>
      "4) қылмыс орнында немесе ауыр және аса ауыр қылмыс жасағанда ұстау жағдайларын қоспағанда, оны өз өкілеттігі мерзімі ішінде Қазақстан Республикасы Президентінің келісімінсіз ұстауға, күзетпен ұстауға, үйқамаққа алуға, күштеп әкелуге, сот тәртібімен қолданылатын әкімшілік жазалауға, қылмыстық жауаптылыққа тартуға болмайды.";</w:t>
      </w:r>
    </w:p>
    <w:bookmarkEnd w:id="547"/>
    <w:bookmarkStart w:name="z764" w:id="548"/>
    <w:p>
      <w:pPr>
        <w:spacing w:after="0"/>
        <w:ind w:left="0"/>
        <w:jc w:val="both"/>
      </w:pPr>
      <w:r>
        <w:rPr>
          <w:rFonts w:ascii="Times New Roman"/>
          <w:b w:val="false"/>
          <w:i w:val="false"/>
          <w:color w:val="000000"/>
          <w:sz w:val="28"/>
        </w:rPr>
        <w:t>
      мынадай мазмұндағы 1-1-тармақпен толықтырылсын:</w:t>
      </w:r>
    </w:p>
    <w:bookmarkEnd w:id="548"/>
    <w:bookmarkStart w:name="z765" w:id="549"/>
    <w:p>
      <w:pPr>
        <w:spacing w:after="0"/>
        <w:ind w:left="0"/>
        <w:jc w:val="both"/>
      </w:pPr>
      <w:r>
        <w:rPr>
          <w:rFonts w:ascii="Times New Roman"/>
          <w:b w:val="false"/>
          <w:i w:val="false"/>
          <w:color w:val="000000"/>
          <w:sz w:val="28"/>
        </w:rPr>
        <w:t>
      "1-1. Конституцияға сәйкес бір адам бір реттен артық Қазақстан Республикасының Бас Прокуроры болып тағайындалмайды.";</w:t>
      </w:r>
    </w:p>
    <w:bookmarkEnd w:id="549"/>
    <w:bookmarkStart w:name="z766" w:id="55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9-бапта</w:t>
      </w:r>
      <w:r>
        <w:rPr>
          <w:rFonts w:ascii="Times New Roman"/>
          <w:b w:val="false"/>
          <w:i w:val="false"/>
          <w:color w:val="000000"/>
          <w:sz w:val="28"/>
        </w:rPr>
        <w:t>:</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"(республикалық маңызы бар қалалардың және астананың)" деген сөздер "(астананың және республикалық маңызы бар қалалардың)" деген сөздермен ауыстырылсын;</w:t>
      </w:r>
    </w:p>
    <w:bookmarkStart w:name="z768" w:id="551"/>
    <w:p>
      <w:pPr>
        <w:spacing w:after="0"/>
        <w:ind w:left="0"/>
        <w:jc w:val="both"/>
      </w:pPr>
      <w:r>
        <w:rPr>
          <w:rFonts w:ascii="Times New Roman"/>
          <w:b w:val="false"/>
          <w:i w:val="false"/>
          <w:color w:val="000000"/>
          <w:sz w:val="28"/>
        </w:rPr>
        <w:t>
      мынадай мазмұндағы 8-1) тармақшамен толықтырылсын:</w:t>
      </w:r>
    </w:p>
    <w:bookmarkEnd w:id="551"/>
    <w:bookmarkStart w:name="z769" w:id="552"/>
    <w:p>
      <w:pPr>
        <w:spacing w:after="0"/>
        <w:ind w:left="0"/>
        <w:jc w:val="both"/>
      </w:pPr>
      <w:r>
        <w:rPr>
          <w:rFonts w:ascii="Times New Roman"/>
          <w:b w:val="false"/>
          <w:i w:val="false"/>
          <w:color w:val="000000"/>
          <w:sz w:val="28"/>
        </w:rPr>
        <w:t>
      "8-1) инвестициялық омбудсменнің функцияларын жүзеге асырады;";</w:t>
      </w:r>
    </w:p>
    <w:bookmarkEnd w:id="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"қылмысқа" деген сөз "қылмыскерлікке"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 тармақшалардағы</w:t>
      </w:r>
      <w:r>
        <w:rPr>
          <w:rFonts w:ascii="Times New Roman"/>
          <w:b w:val="false"/>
          <w:i w:val="false"/>
          <w:color w:val="000000"/>
          <w:sz w:val="28"/>
        </w:rPr>
        <w:t xml:space="preserve"> "(республикалық маңызы бар қалалардың және астананың)" деген сөздер "(астананың және республикалық маңызы бар қалалардың)"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тармақшадағы</w:t>
      </w:r>
      <w:r>
        <w:rPr>
          <w:rFonts w:ascii="Times New Roman"/>
          <w:b w:val="false"/>
          <w:i w:val="false"/>
          <w:color w:val="000000"/>
          <w:sz w:val="28"/>
        </w:rPr>
        <w:t xml:space="preserve"> "72-бабының" деген сөздер "73-бабының"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мазмұндағы он екінші абзацпен толықтырылсын:</w:t>
      </w:r>
    </w:p>
    <w:bookmarkStart w:name="z774" w:id="553"/>
    <w:p>
      <w:pPr>
        <w:spacing w:after="0"/>
        <w:ind w:left="0"/>
        <w:jc w:val="both"/>
      </w:pPr>
      <w:r>
        <w:rPr>
          <w:rFonts w:ascii="Times New Roman"/>
          <w:b w:val="false"/>
          <w:i w:val="false"/>
          <w:color w:val="000000"/>
          <w:sz w:val="28"/>
        </w:rPr>
        <w:t xml:space="preserve">
      "инвесторлардың құқықтарын қорғау;"; </w:t>
      </w:r>
    </w:p>
    <w:bookmarkEnd w:id="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тармақшадағы</w:t>
      </w:r>
      <w:r>
        <w:rPr>
          <w:rFonts w:ascii="Times New Roman"/>
          <w:b w:val="false"/>
          <w:i w:val="false"/>
          <w:color w:val="000000"/>
          <w:sz w:val="28"/>
        </w:rPr>
        <w:t xml:space="preserve"> "заңдарында және" деген сөздер "заңдарында," деген сөзбен ауыстырылсын;</w:t>
      </w:r>
    </w:p>
    <w:bookmarkStart w:name="z776" w:id="55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10-бапта</w:t>
      </w:r>
      <w:r>
        <w:rPr>
          <w:rFonts w:ascii="Times New Roman"/>
          <w:b w:val="false"/>
          <w:i w:val="false"/>
          <w:color w:val="000000"/>
          <w:sz w:val="28"/>
        </w:rPr>
        <w:t>:</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"активті иемдену" деген сөздер "Қазақстан Республикасының заңсыз иемденілген активтерді мемлекетке қайтару туралы заңнамасына сәйкес активті иемдену"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"өзге де заңдарында" деген сөздерден кейін ", Қазақстан Республикасы Президентінің актілерінде"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"заңдарына" деген сөзден кейін ", Қазақстан Республикасы ратификациялаған халықаралық шарттарға"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782" w:id="555"/>
    <w:p>
      <w:pPr>
        <w:spacing w:after="0"/>
        <w:ind w:left="0"/>
        <w:jc w:val="both"/>
      </w:pPr>
      <w:r>
        <w:rPr>
          <w:rFonts w:ascii="Times New Roman"/>
          <w:b w:val="false"/>
          <w:i w:val="false"/>
          <w:color w:val="000000"/>
          <w:sz w:val="28"/>
        </w:rPr>
        <w:t>
      "заңдарына" деген сөзден кейін ", Қазақстан Республикасы ратификациялаған халықаралық шарттарға" деген сөздермен толықтырылсын;</w:t>
      </w:r>
    </w:p>
    <w:bookmarkEnd w:id="555"/>
    <w:bookmarkStart w:name="z783" w:id="556"/>
    <w:p>
      <w:pPr>
        <w:spacing w:after="0"/>
        <w:ind w:left="0"/>
        <w:jc w:val="both"/>
      </w:pPr>
      <w:r>
        <w:rPr>
          <w:rFonts w:ascii="Times New Roman"/>
          <w:b w:val="false"/>
          <w:i w:val="false"/>
          <w:color w:val="000000"/>
          <w:sz w:val="28"/>
        </w:rPr>
        <w:t>
      "адамдарға, сондай-ақ адамдардың шектелмеген тобына қатысты болса," деген сөздер "және адамдардың шектелмеген тобына қатысты болса, сондай-ақ инвесторлардың құқықтары мен мүдделерін қозғаса," деген сөздермен ауыстырылсын;</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785" w:id="557"/>
    <w:p>
      <w:pPr>
        <w:spacing w:after="0"/>
        <w:ind w:left="0"/>
        <w:jc w:val="both"/>
      </w:pPr>
      <w:r>
        <w:rPr>
          <w:rFonts w:ascii="Times New Roman"/>
          <w:b w:val="false"/>
          <w:i w:val="false"/>
          <w:color w:val="000000"/>
          <w:sz w:val="28"/>
        </w:rPr>
        <w:t>
      "7) жүктелген функциялар мен өкілеттіктерді орындауға бағытталған қызметті жүзеге асыру үшін, заңдылықтың сақталуын тексеруге қатысуға және қорытынды беруге өзге де органдар мен ұйымдардың мамандарын, ғалымдарды, сарапшыларды, коммерциялық және коммерциялық емес ұйымдарды, оның ішінде шетелдік ұйымдарды тартуға;";</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"активтерді қайтару" деген сөздерден кейін ", инвесторлардың құқықтарын қорғау"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"активтерді қайтару" деген сөздерден кейін ", инвесторлардың құқықтарын қорғау"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789" w:id="558"/>
    <w:p>
      <w:pPr>
        <w:spacing w:after="0"/>
        <w:ind w:left="0"/>
        <w:jc w:val="both"/>
      </w:pPr>
      <w:r>
        <w:rPr>
          <w:rFonts w:ascii="Times New Roman"/>
          <w:b w:val="false"/>
          <w:i w:val="false"/>
          <w:color w:val="000000"/>
          <w:sz w:val="28"/>
        </w:rPr>
        <w:t>
      "30) осы Конституциялық заңда, Қазақстан Республикасының өзге де заңдарында, Қазақстан Республикасы Президентінің актілерінде көзделген өзге де құқықтарды жүзеге асыруға құқылы.";</w:t>
      </w:r>
    </w:p>
    <w:bookmarkEnd w:id="558"/>
    <w:bookmarkStart w:name="z790" w:id="55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11-1-бап</w:t>
      </w:r>
      <w:r>
        <w:rPr>
          <w:rFonts w:ascii="Times New Roman"/>
          <w:b w:val="false"/>
          <w:i w:val="false"/>
          <w:color w:val="000000"/>
          <w:sz w:val="28"/>
        </w:rPr>
        <w:t xml:space="preserve"> алып тасталсын;</w:t>
      </w:r>
    </w:p>
    <w:bookmarkEnd w:id="559"/>
    <w:bookmarkStart w:name="z791" w:id="560"/>
    <w:p>
      <w:pPr>
        <w:spacing w:after="0"/>
        <w:ind w:left="0"/>
        <w:jc w:val="both"/>
      </w:pPr>
      <w:r>
        <w:rPr>
          <w:rFonts w:ascii="Times New Roman"/>
          <w:b w:val="false"/>
          <w:i w:val="false"/>
          <w:color w:val="000000"/>
          <w:sz w:val="28"/>
        </w:rPr>
        <w:t xml:space="preserve">
      9) мынадай мазмұндағы 11-2-баппен толықтырылсын: </w:t>
      </w:r>
    </w:p>
    <w:bookmarkEnd w:id="560"/>
    <w:bookmarkStart w:name="z792" w:id="561"/>
    <w:p>
      <w:pPr>
        <w:spacing w:after="0"/>
        <w:ind w:left="0"/>
        <w:jc w:val="both"/>
      </w:pPr>
      <w:r>
        <w:rPr>
          <w:rFonts w:ascii="Times New Roman"/>
          <w:b w:val="false"/>
          <w:i w:val="false"/>
          <w:color w:val="000000"/>
          <w:sz w:val="28"/>
        </w:rPr>
        <w:t>
      "11-2-бап. Прокуратура органдарының инвесторлардың құқықтарын қорғау жөніндегі ведомствосы</w:t>
      </w:r>
    </w:p>
    <w:bookmarkEnd w:id="561"/>
    <w:bookmarkStart w:name="z793" w:id="562"/>
    <w:p>
      <w:pPr>
        <w:spacing w:after="0"/>
        <w:ind w:left="0"/>
        <w:jc w:val="both"/>
      </w:pPr>
      <w:r>
        <w:rPr>
          <w:rFonts w:ascii="Times New Roman"/>
          <w:b w:val="false"/>
          <w:i w:val="false"/>
          <w:color w:val="000000"/>
          <w:sz w:val="28"/>
        </w:rPr>
        <w:t>
      1. Прокуратура органдарының инвесторлардың құқықтарын қорғау жөніндегі ведомствосы инвестициялар және инвестициялық қызмет саласындағы заңдылықты жоғары қадағалауды, инвесторлардың құқықтарын қорғауды, олардың бұзылуының жолын кесуді және алдын алуды жүзеге асырады.</w:t>
      </w:r>
    </w:p>
    <w:bookmarkEnd w:id="562"/>
    <w:bookmarkStart w:name="z794" w:id="563"/>
    <w:p>
      <w:pPr>
        <w:spacing w:after="0"/>
        <w:ind w:left="0"/>
        <w:jc w:val="both"/>
      </w:pPr>
      <w:r>
        <w:rPr>
          <w:rFonts w:ascii="Times New Roman"/>
          <w:b w:val="false"/>
          <w:i w:val="false"/>
          <w:color w:val="000000"/>
          <w:sz w:val="28"/>
        </w:rPr>
        <w:t>
      2. Инвесторлардың құқықтарын қорғау жөніндегі ведомствоның құрылымын Бас Прокурор бекітеді.</w:t>
      </w:r>
    </w:p>
    <w:bookmarkEnd w:id="563"/>
    <w:bookmarkStart w:name="z795" w:id="564"/>
    <w:p>
      <w:pPr>
        <w:spacing w:after="0"/>
        <w:ind w:left="0"/>
        <w:jc w:val="both"/>
      </w:pPr>
      <w:r>
        <w:rPr>
          <w:rFonts w:ascii="Times New Roman"/>
          <w:b w:val="false"/>
          <w:i w:val="false"/>
          <w:color w:val="000000"/>
          <w:sz w:val="28"/>
        </w:rPr>
        <w:t>
      3. Инвесторлардың құқықтарын қорғау жөніндегі қызметті жүзеге асырудың құқықтық негізі мен қағидаттары осы Конституциялық заңда, өзге де заңдарда, Қазақстан Республикасы Президентінің актілерінде айқындалады.";</w:t>
      </w:r>
    </w:p>
    <w:bookmarkEnd w:id="564"/>
    <w:bookmarkStart w:name="z796" w:id="56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15-бапта</w:t>
      </w:r>
      <w:r>
        <w:rPr>
          <w:rFonts w:ascii="Times New Roman"/>
          <w:b w:val="false"/>
          <w:i w:val="false"/>
          <w:color w:val="000000"/>
          <w:sz w:val="28"/>
        </w:rPr>
        <w:t>:</w:t>
      </w:r>
    </w:p>
    <w:bookmarkEnd w:id="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1-тармақтағы "(республикалық маңызы бар қалалардың және астананың)" деген сөздер "(астананың және республикалық маңызы бар қалалардың)"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99" w:id="566"/>
    <w:p>
      <w:pPr>
        <w:spacing w:after="0"/>
        <w:ind w:left="0"/>
        <w:jc w:val="both"/>
      </w:pPr>
      <w:r>
        <w:rPr>
          <w:rFonts w:ascii="Times New Roman"/>
          <w:b w:val="false"/>
          <w:i w:val="false"/>
          <w:color w:val="000000"/>
          <w:sz w:val="28"/>
        </w:rPr>
        <w:t>
      бірінші абзацтағы және 1) тармақшадағы "(республикалық маңызы бар қалалардың және астананың)" деген сөздер "(астананың және республикалық маңызы бар қалалардың)" деген сөздермен ауыстырылсын;</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"қылмысқа" деген сөз "қылмыскерлікке" деген сөзбен ауыстырылсын; </w:t>
      </w:r>
    </w:p>
    <w:bookmarkStart w:name="z801" w:id="567"/>
    <w:p>
      <w:pPr>
        <w:spacing w:after="0"/>
        <w:ind w:left="0"/>
        <w:jc w:val="both"/>
      </w:pPr>
      <w:r>
        <w:rPr>
          <w:rFonts w:ascii="Times New Roman"/>
          <w:b w:val="false"/>
          <w:i w:val="false"/>
          <w:color w:val="000000"/>
          <w:sz w:val="28"/>
        </w:rPr>
        <w:t>
      мынадай мазмұндағы 4-1) тармақшамен толықтырылсын:</w:t>
      </w:r>
    </w:p>
    <w:bookmarkEnd w:id="567"/>
    <w:bookmarkStart w:name="z802" w:id="568"/>
    <w:p>
      <w:pPr>
        <w:spacing w:after="0"/>
        <w:ind w:left="0"/>
        <w:jc w:val="both"/>
      </w:pPr>
      <w:r>
        <w:rPr>
          <w:rFonts w:ascii="Times New Roman"/>
          <w:b w:val="false"/>
          <w:i w:val="false"/>
          <w:color w:val="000000"/>
          <w:sz w:val="28"/>
        </w:rPr>
        <w:t>
      "4-1) инвестициялық прокурорлар болып саналады;";</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"заңдарында және" деген сөздер "заңдарында," деген сөзбен ауыстырылсын;</w:t>
      </w:r>
    </w:p>
    <w:bookmarkStart w:name="z804" w:id="569"/>
    <w:p>
      <w:pPr>
        <w:spacing w:after="0"/>
        <w:ind w:left="0"/>
        <w:jc w:val="both"/>
      </w:pPr>
      <w:r>
        <w:rPr>
          <w:rFonts w:ascii="Times New Roman"/>
          <w:b w:val="false"/>
          <w:i w:val="false"/>
          <w:color w:val="000000"/>
          <w:sz w:val="28"/>
        </w:rPr>
        <w:t xml:space="preserve">
      11) 17-баптың </w:t>
      </w:r>
      <w:r>
        <w:rPr>
          <w:rFonts w:ascii="Times New Roman"/>
          <w:b w:val="false"/>
          <w:i w:val="false"/>
          <w:color w:val="000000"/>
          <w:sz w:val="28"/>
        </w:rPr>
        <w:t>2-тармағындағы</w:t>
      </w:r>
      <w:r>
        <w:rPr>
          <w:rFonts w:ascii="Times New Roman"/>
          <w:b w:val="false"/>
          <w:i w:val="false"/>
          <w:color w:val="000000"/>
          <w:sz w:val="28"/>
        </w:rPr>
        <w:t xml:space="preserve"> "заңдарында және" деген сөздер "заңдарында," деген сөзбен ауыстырылсын;</w:t>
      </w:r>
    </w:p>
    <w:bookmarkEnd w:id="569"/>
    <w:bookmarkStart w:name="z805" w:id="57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18-бапта</w:t>
      </w:r>
      <w:r>
        <w:rPr>
          <w:rFonts w:ascii="Times New Roman"/>
          <w:b w:val="false"/>
          <w:i w:val="false"/>
          <w:color w:val="000000"/>
          <w:sz w:val="28"/>
        </w:rPr>
        <w:t>:</w:t>
      </w:r>
    </w:p>
    <w:bookmarkEnd w:id="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07" w:id="571"/>
    <w:p>
      <w:pPr>
        <w:spacing w:after="0"/>
        <w:ind w:left="0"/>
        <w:jc w:val="both"/>
      </w:pPr>
      <w:r>
        <w:rPr>
          <w:rFonts w:ascii="Times New Roman"/>
          <w:b w:val="false"/>
          <w:i w:val="false"/>
          <w:color w:val="000000"/>
          <w:sz w:val="28"/>
        </w:rPr>
        <w:t>
      бірінші бөлікте:</w:t>
      </w:r>
    </w:p>
    <w:bookmarkEnd w:id="571"/>
    <w:bookmarkStart w:name="z808" w:id="572"/>
    <w:p>
      <w:pPr>
        <w:spacing w:after="0"/>
        <w:ind w:left="0"/>
        <w:jc w:val="both"/>
      </w:pPr>
      <w:r>
        <w:rPr>
          <w:rFonts w:ascii="Times New Roman"/>
          <w:b w:val="false"/>
          <w:i w:val="false"/>
          <w:color w:val="000000"/>
          <w:sz w:val="28"/>
        </w:rPr>
        <w:t>
      бірінші абзацтағы "(республикалық маңызы бар қалалардың және астананың)" деген сөздер "(астананың және республикалық маңызы бар қалалардың)" деген сөздермен ауыстырылсын;</w:t>
      </w:r>
    </w:p>
    <w:bookmarkEnd w:id="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810" w:id="573"/>
    <w:p>
      <w:pPr>
        <w:spacing w:after="0"/>
        <w:ind w:left="0"/>
        <w:jc w:val="both"/>
      </w:pPr>
      <w:r>
        <w:rPr>
          <w:rFonts w:ascii="Times New Roman"/>
          <w:b w:val="false"/>
          <w:i w:val="false"/>
          <w:color w:val="000000"/>
          <w:sz w:val="28"/>
        </w:rPr>
        <w:t>
      "5) мемлекеттік, жергілікті өкілді және атқарушы органдар, жергілікті өзін-өзі басқару органдары, квазимемлекеттік сектор субъектілері, олардың лауазымды адамдары және оларға теңестірілген адамдар тарапынан жеке кәсіпкерлік субъектілерінің, инвесторлардың қызметіне араласу фактілері бойынша олардың құқықтарын, бостандықтары мен заңды мүдделерін қорғау үшін қабылданады.";</w:t>
      </w:r>
    </w:p>
    <w:bookmarkEnd w:id="573"/>
    <w:bookmarkStart w:name="z811" w:id="574"/>
    <w:p>
      <w:pPr>
        <w:spacing w:after="0"/>
        <w:ind w:left="0"/>
        <w:jc w:val="both"/>
      </w:pPr>
      <w:r>
        <w:rPr>
          <w:rFonts w:ascii="Times New Roman"/>
          <w:b w:val="false"/>
          <w:i w:val="false"/>
          <w:color w:val="000000"/>
          <w:sz w:val="28"/>
        </w:rPr>
        <w:t>
      екінші бөлік "субъектілеріне" деген сөзден кейін ", инвесторларға" деген сөзбен толықтырылсын;</w:t>
      </w:r>
    </w:p>
    <w:bookmarkEnd w:id="574"/>
    <w:bookmarkStart w:name="z812" w:id="575"/>
    <w:p>
      <w:pPr>
        <w:spacing w:after="0"/>
        <w:ind w:left="0"/>
        <w:jc w:val="both"/>
      </w:pPr>
      <w:r>
        <w:rPr>
          <w:rFonts w:ascii="Times New Roman"/>
          <w:b w:val="false"/>
          <w:i w:val="false"/>
          <w:color w:val="000000"/>
          <w:sz w:val="28"/>
        </w:rPr>
        <w:t>
      мынадай мазмұндағы 3-1-тармақпен толықтырылсын:</w:t>
      </w:r>
    </w:p>
    <w:bookmarkEnd w:id="575"/>
    <w:bookmarkStart w:name="z813" w:id="576"/>
    <w:p>
      <w:pPr>
        <w:spacing w:after="0"/>
        <w:ind w:left="0"/>
        <w:jc w:val="both"/>
      </w:pPr>
      <w:r>
        <w:rPr>
          <w:rFonts w:ascii="Times New Roman"/>
          <w:b w:val="false"/>
          <w:i w:val="false"/>
          <w:color w:val="000000"/>
          <w:sz w:val="28"/>
        </w:rPr>
        <w:t>
      "3-1. Прокуратура органдарының инвесторлардың құқықтарын қорғау жөніндегі ведомствосы жүргізетін заңдылықтың сақталуын тексеру прокуратура органдарының инвесторлардың құқықтарын қорғау жөніндегі ведомствосы бірінші басшысының шешімі бойынша осы Конституциялық заңда, Қазақстан Республикасының заңдарында, Қазақстан Республикасы Президентінің, Бас Прокурордың актілерінде белгіленген шекте жүзеге асырылады.";</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"прокуратура органдарының активтерді қайтару жөніндегі ведомствосы жүргізетін" деген сөздер "жүргізілетін" деген сөзбен ауыстырылсын;</w:t>
      </w:r>
    </w:p>
    <w:bookmarkStart w:name="z815" w:id="577"/>
    <w:p>
      <w:pPr>
        <w:spacing w:after="0"/>
        <w:ind w:left="0"/>
        <w:jc w:val="both"/>
      </w:pPr>
      <w:r>
        <w:rPr>
          <w:rFonts w:ascii="Times New Roman"/>
          <w:b w:val="false"/>
          <w:i w:val="false"/>
          <w:color w:val="000000"/>
          <w:sz w:val="28"/>
        </w:rPr>
        <w:t xml:space="preserve">
      13) 21-баптың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"сондай-ақ адамдардың шектелмеген тобына" деген сөздер "адамдардың шектелмеген тобына, сондай-ақ инвестициялық жобаларды іске асыруға байланысты мәселелер бойынша инвесторларға" деген сөздермен ауыстырылсын;</w:t>
      </w:r>
    </w:p>
    <w:bookmarkEnd w:id="577"/>
    <w:bookmarkStart w:name="z816" w:id="578"/>
    <w:p>
      <w:pPr>
        <w:spacing w:after="0"/>
        <w:ind w:left="0"/>
        <w:jc w:val="both"/>
      </w:pPr>
      <w:r>
        <w:rPr>
          <w:rFonts w:ascii="Times New Roman"/>
          <w:b w:val="false"/>
          <w:i w:val="false"/>
          <w:color w:val="000000"/>
          <w:sz w:val="28"/>
        </w:rPr>
        <w:t xml:space="preserve">
      14) 22-баптың </w:t>
      </w:r>
      <w:r>
        <w:rPr>
          <w:rFonts w:ascii="Times New Roman"/>
          <w:b w:val="false"/>
          <w:i w:val="false"/>
          <w:color w:val="000000"/>
          <w:sz w:val="28"/>
        </w:rPr>
        <w:t>2-тармағындағы</w:t>
      </w:r>
      <w:r>
        <w:rPr>
          <w:rFonts w:ascii="Times New Roman"/>
          <w:b w:val="false"/>
          <w:i w:val="false"/>
          <w:color w:val="000000"/>
          <w:sz w:val="28"/>
        </w:rPr>
        <w:t xml:space="preserve"> "құқықтарын қорғау" деген сөздер "құқықтарын, инвестициялар және инвестициялық қызмет саласындағы мәселелер бойынша инвесторларды қорғау" деген сөздермен ауыстырылсын;</w:t>
      </w:r>
    </w:p>
    <w:bookmarkEnd w:id="578"/>
    <w:bookmarkStart w:name="z817" w:id="579"/>
    <w:p>
      <w:pPr>
        <w:spacing w:after="0"/>
        <w:ind w:left="0"/>
        <w:jc w:val="both"/>
      </w:pPr>
      <w:r>
        <w:rPr>
          <w:rFonts w:ascii="Times New Roman"/>
          <w:b w:val="false"/>
          <w:i w:val="false"/>
          <w:color w:val="000000"/>
          <w:sz w:val="28"/>
        </w:rPr>
        <w:t xml:space="preserve">
      15) 24-баптың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"субъектілерінің" деген сөзден кейін ", инвесторлардың" деген сөзбен толықтырылсын;</w:t>
      </w:r>
    </w:p>
    <w:bookmarkEnd w:id="579"/>
    <w:bookmarkStart w:name="z818" w:id="580"/>
    <w:p>
      <w:pPr>
        <w:spacing w:after="0"/>
        <w:ind w:left="0"/>
        <w:jc w:val="both"/>
      </w:pPr>
      <w:r>
        <w:rPr>
          <w:rFonts w:ascii="Times New Roman"/>
          <w:b w:val="false"/>
          <w:i w:val="false"/>
          <w:color w:val="000000"/>
          <w:sz w:val="28"/>
        </w:rPr>
        <w:t>
      16) мынадай мазмұндағы 25-1-баппен толықтырылсын:</w:t>
      </w:r>
    </w:p>
    <w:bookmarkEnd w:id="580"/>
    <w:bookmarkStart w:name="z819" w:id="581"/>
    <w:p>
      <w:pPr>
        <w:spacing w:after="0"/>
        <w:ind w:left="0"/>
        <w:jc w:val="both"/>
      </w:pPr>
      <w:r>
        <w:rPr>
          <w:rFonts w:ascii="Times New Roman"/>
          <w:b w:val="false"/>
          <w:i w:val="false"/>
          <w:color w:val="000000"/>
          <w:sz w:val="28"/>
        </w:rPr>
        <w:t xml:space="preserve">
      "25-1-бап. Инвесторлардың қатысуымен болатын дауларды сотқа дейінгі реттеу </w:t>
      </w:r>
    </w:p>
    <w:bookmarkEnd w:id="581"/>
    <w:bookmarkStart w:name="z820" w:id="582"/>
    <w:p>
      <w:pPr>
        <w:spacing w:after="0"/>
        <w:ind w:left="0"/>
        <w:jc w:val="both"/>
      </w:pPr>
      <w:r>
        <w:rPr>
          <w:rFonts w:ascii="Times New Roman"/>
          <w:b w:val="false"/>
          <w:i w:val="false"/>
          <w:color w:val="000000"/>
          <w:sz w:val="28"/>
        </w:rPr>
        <w:t>
      1. Инвесторлар мен мемлекеттік органдар, жергілікті атқарушы органдар, мекемелер, квазимемлекеттік сектор субъектілері арасындағы дауларды сотқа дейінгі реттеу (бұдан әрі – инвесторлардың қатысуымен болатын дауларды сотқа дейінгі реттеу) үшін прокуратура органдарының инвесторлардың құқықтарын қорғау жөніндегі ведомствосы Бас прокурор айқындайтын тәртіппен Дауларды сотқа дейінгі реттеу комиссиясын (бұдан әрі – Комиссия) құруға құқылы.</w:t>
      </w:r>
    </w:p>
    <w:bookmarkEnd w:id="582"/>
    <w:bookmarkStart w:name="z821" w:id="583"/>
    <w:p>
      <w:pPr>
        <w:spacing w:after="0"/>
        <w:ind w:left="0"/>
        <w:jc w:val="both"/>
      </w:pPr>
      <w:r>
        <w:rPr>
          <w:rFonts w:ascii="Times New Roman"/>
          <w:b w:val="false"/>
          <w:i w:val="false"/>
          <w:color w:val="000000"/>
          <w:sz w:val="28"/>
        </w:rPr>
        <w:t>
      Дауларды реттеу рәсіміне қатысу ерікті болады және сотқа жүгіну құқығын шектемейді.</w:t>
      </w:r>
    </w:p>
    <w:bookmarkEnd w:id="583"/>
    <w:bookmarkStart w:name="z822" w:id="584"/>
    <w:p>
      <w:pPr>
        <w:spacing w:after="0"/>
        <w:ind w:left="0"/>
        <w:jc w:val="both"/>
      </w:pPr>
      <w:r>
        <w:rPr>
          <w:rFonts w:ascii="Times New Roman"/>
          <w:b w:val="false"/>
          <w:i w:val="false"/>
          <w:color w:val="000000"/>
          <w:sz w:val="28"/>
        </w:rPr>
        <w:t>
      2. Инвестордың инвестициялық қызметке байланысты дауды сотқа дейінгі реттеу туралы өтініші инвесторға өзінің құқықтары мен заңды мүдделерінің бұзылғаны туралы белгілі болған немесе белгілі болуы тиіс күннен бастап үш айдан кешіктірілмей прокуратура органдарының инвесторлардың құқықтарын қорғау жөніндегі ведомствосына беріледі.</w:t>
      </w:r>
    </w:p>
    <w:bookmarkEnd w:id="584"/>
    <w:bookmarkStart w:name="z823" w:id="585"/>
    <w:p>
      <w:pPr>
        <w:spacing w:after="0"/>
        <w:ind w:left="0"/>
        <w:jc w:val="both"/>
      </w:pPr>
      <w:r>
        <w:rPr>
          <w:rFonts w:ascii="Times New Roman"/>
          <w:b w:val="false"/>
          <w:i w:val="false"/>
          <w:color w:val="000000"/>
          <w:sz w:val="28"/>
        </w:rPr>
        <w:t>
      3. Мемлекеттік органның, жергілікті атқарушы органның, мекеменің, квазимемлекеттік сектор субъектісінің, олардың лауазымды және оларға теңестірілген адамдарының, инвестициялық прокурорлардың инвесторлардың қатысуымен болатын дауларды сотқа дейінгі реттеу туралы өтініші Қазақстан Республикасының заңнамасында белгіленген талап қоюдың ескіру мерзімі өтерден кемінде бір ай бұрын прокуратура органдарының инвесторлардың құқықтарын қорғау жөніндегі ведомствосына беріледі.</w:t>
      </w:r>
    </w:p>
    <w:bookmarkEnd w:id="585"/>
    <w:bookmarkStart w:name="z824" w:id="586"/>
    <w:p>
      <w:pPr>
        <w:spacing w:after="0"/>
        <w:ind w:left="0"/>
        <w:jc w:val="both"/>
      </w:pPr>
      <w:r>
        <w:rPr>
          <w:rFonts w:ascii="Times New Roman"/>
          <w:b w:val="false"/>
          <w:i w:val="false"/>
          <w:color w:val="000000"/>
          <w:sz w:val="28"/>
        </w:rPr>
        <w:t>
      Жолданым көрсетілген мерзімнен кеш берілген жағдайда прокуратура органдарының инвесторлардың құқықтарын қорғау жөніндегі ведомствосы жолданымды қарауға қабылдаудан бас тартуға құқылы.</w:t>
      </w:r>
    </w:p>
    <w:bookmarkEnd w:id="586"/>
    <w:bookmarkStart w:name="z825" w:id="587"/>
    <w:p>
      <w:pPr>
        <w:spacing w:after="0"/>
        <w:ind w:left="0"/>
        <w:jc w:val="both"/>
      </w:pPr>
      <w:r>
        <w:rPr>
          <w:rFonts w:ascii="Times New Roman"/>
          <w:b w:val="false"/>
          <w:i w:val="false"/>
          <w:color w:val="000000"/>
          <w:sz w:val="28"/>
        </w:rPr>
        <w:t>
      4. Комиссияның шешімі хаттамамен ресімделеді, оның негізінде прокуратура органдарының инвесторлардың құқықтарын қорғау жөніндегі ведомствосы қорытынды шығарады.</w:t>
      </w:r>
    </w:p>
    <w:bookmarkEnd w:id="587"/>
    <w:bookmarkStart w:name="z826" w:id="588"/>
    <w:p>
      <w:pPr>
        <w:spacing w:after="0"/>
        <w:ind w:left="0"/>
        <w:jc w:val="both"/>
      </w:pPr>
      <w:r>
        <w:rPr>
          <w:rFonts w:ascii="Times New Roman"/>
          <w:b w:val="false"/>
          <w:i w:val="false"/>
          <w:color w:val="000000"/>
          <w:sz w:val="28"/>
        </w:rPr>
        <w:t>
      Заңдылықтың бұзылғаны анықталған кезде прокуратура органдарының инвесторлардың құқықтарын қорғау жөніндегі ведомствосы қорытынды негізінде прокурорлық қадағалау және ден қою актілерін шығаруға құқылы.</w:t>
      </w:r>
    </w:p>
    <w:bookmarkEnd w:id="588"/>
    <w:bookmarkStart w:name="z827" w:id="589"/>
    <w:p>
      <w:pPr>
        <w:spacing w:after="0"/>
        <w:ind w:left="0"/>
        <w:jc w:val="both"/>
      </w:pPr>
      <w:r>
        <w:rPr>
          <w:rFonts w:ascii="Times New Roman"/>
          <w:b w:val="false"/>
          <w:i w:val="false"/>
          <w:color w:val="000000"/>
          <w:sz w:val="28"/>
        </w:rPr>
        <w:t>
      5. Даулар сотқа дейінгі тәртіппен реттелмеген жағдайда, тараптар Қазақстан Республикасының заңнамасында белгіленген тәртіппен сотқа жүгінуге құқылы.";</w:t>
      </w:r>
    </w:p>
    <w:bookmarkEnd w:id="589"/>
    <w:bookmarkStart w:name="z828" w:id="59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26-бапта</w:t>
      </w:r>
      <w:r>
        <w:rPr>
          <w:rFonts w:ascii="Times New Roman"/>
          <w:b w:val="false"/>
          <w:i w:val="false"/>
          <w:color w:val="000000"/>
          <w:sz w:val="28"/>
        </w:rPr>
        <w:t>:</w:t>
      </w:r>
    </w:p>
    <w:bookmarkEnd w:id="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"заңды мүдделері," деген сөздерден кейін "инвесторлар құқықтарының қорғалуы,"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31" w:id="591"/>
    <w:p>
      <w:pPr>
        <w:spacing w:after="0"/>
        <w:ind w:left="0"/>
        <w:jc w:val="both"/>
      </w:pPr>
      <w:r>
        <w:rPr>
          <w:rFonts w:ascii="Times New Roman"/>
          <w:b w:val="false"/>
          <w:i w:val="false"/>
          <w:color w:val="000000"/>
          <w:sz w:val="28"/>
        </w:rPr>
        <w:t>
      "5. Прокурордың талап етуі бойынша органдар, ұйымдар мен лауазымды адамдар тексеруге, қорытынды беруге қатысу үшін ғалымдар, сарапшылар, мамандар бөлуге міндетті.";</w:t>
      </w:r>
    </w:p>
    <w:bookmarkEnd w:id="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833" w:id="592"/>
    <w:p>
      <w:pPr>
        <w:spacing w:after="0"/>
        <w:ind w:left="0"/>
        <w:jc w:val="both"/>
      </w:pPr>
      <w:r>
        <w:rPr>
          <w:rFonts w:ascii="Times New Roman"/>
          <w:b w:val="false"/>
          <w:i w:val="false"/>
          <w:color w:val="000000"/>
          <w:sz w:val="28"/>
        </w:rPr>
        <w:t>
      "активтерді қайтару" деген сөздер "инвесторлардың құқықтарын қорғау" деген сөздермен ауыстырылсын;</w:t>
      </w:r>
    </w:p>
    <w:bookmarkEnd w:id="592"/>
    <w:bookmarkStart w:name="z834" w:id="593"/>
    <w:p>
      <w:pPr>
        <w:spacing w:after="0"/>
        <w:ind w:left="0"/>
        <w:jc w:val="both"/>
      </w:pPr>
      <w:r>
        <w:rPr>
          <w:rFonts w:ascii="Times New Roman"/>
          <w:b w:val="false"/>
          <w:i w:val="false"/>
          <w:color w:val="000000"/>
          <w:sz w:val="28"/>
        </w:rPr>
        <w:t>
      "(республикалық маңызы бар қалалардың және астананың)" деген сөздер "(астананың және республикалық маңызы бар қалалардың)" деген сөздермен ауыстырылсын;</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 xml:space="preserve"> "кәмелетке толмағандар және" деген сөздер "кәмелетке толмағандар, ал" деген сөздермен ауыстырылсын;</w:t>
      </w:r>
    </w:p>
    <w:bookmarkStart w:name="z836" w:id="59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28-бапта</w:t>
      </w:r>
      <w:r>
        <w:rPr>
          <w:rFonts w:ascii="Times New Roman"/>
          <w:b w:val="false"/>
          <w:i w:val="false"/>
          <w:color w:val="000000"/>
          <w:sz w:val="28"/>
        </w:rPr>
        <w:t>:</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1-тармақтағы "қылмысқа", "(республикалық маңызы бар қалалардың және астананың)" деген сөздер тиісінше "қылмыскерлікке", "(астананың және республикалық маңызы бар қалалардың)"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"қылмысқа" деген сөз "қылмыскерлікке" деген сөзбен ауыстырылсын;</w:t>
      </w:r>
    </w:p>
    <w:bookmarkStart w:name="z839" w:id="59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29-бапта</w:t>
      </w:r>
      <w:r>
        <w:rPr>
          <w:rFonts w:ascii="Times New Roman"/>
          <w:b w:val="false"/>
          <w:i w:val="false"/>
          <w:color w:val="000000"/>
          <w:sz w:val="28"/>
        </w:rPr>
        <w:t>:</w:t>
      </w:r>
    </w:p>
    <w:bookmarkEnd w:id="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"тұлғалардың," деген сөзден кейін "инвесторлардың,"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"оның ішінде қылмыстық процестен тыс қайтару мәселелері бойынша мемлекеттің мүдделерін" деген сөздер "инвесторлардың құқықтарын қорғау мәселелері бойынша мемлекеттің мүдделерін білдіру, оның ішінде қылмыстық процестен тыс" деген сөздермен ауыстырылсын;</w:t>
      </w:r>
    </w:p>
    <w:bookmarkStart w:name="z842" w:id="59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31-бап</w:t>
      </w:r>
      <w:r>
        <w:rPr>
          <w:rFonts w:ascii="Times New Roman"/>
          <w:b w:val="false"/>
          <w:i w:val="false"/>
          <w:color w:val="000000"/>
          <w:sz w:val="28"/>
        </w:rPr>
        <w:t xml:space="preserve"> мынадай мазмұндағы 2-1) тармақшамен толықтырылсын:</w:t>
      </w:r>
    </w:p>
    <w:bookmarkEnd w:id="596"/>
    <w:bookmarkStart w:name="z843" w:id="597"/>
    <w:p>
      <w:pPr>
        <w:spacing w:after="0"/>
        <w:ind w:left="0"/>
        <w:jc w:val="both"/>
      </w:pPr>
      <w:r>
        <w:rPr>
          <w:rFonts w:ascii="Times New Roman"/>
          <w:b w:val="false"/>
          <w:i w:val="false"/>
          <w:color w:val="000000"/>
          <w:sz w:val="28"/>
        </w:rPr>
        <w:t>
      "2-1) прокуратура органдарының инвесторлардың құқықтарын қорғау жөніндегі ведомствосы инвестициялық қызметті мемлекеттік реттеудің жаңа нысандары мен құралдарын қатаңдатуға не енгізуге байланысты заңдардың және өзге де нормативтік құқықтық актілердің жобалары бойынша қорытындыларды келіседі және береді;";</w:t>
      </w:r>
    </w:p>
    <w:bookmarkEnd w:id="597"/>
    <w:bookmarkStart w:name="z844" w:id="59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32-бапта</w:t>
      </w:r>
      <w:r>
        <w:rPr>
          <w:rFonts w:ascii="Times New Roman"/>
          <w:b w:val="false"/>
          <w:i w:val="false"/>
          <w:color w:val="000000"/>
          <w:sz w:val="28"/>
        </w:rPr>
        <w:t>:</w:t>
      </w:r>
    </w:p>
    <w:bookmarkEnd w:id="598"/>
    <w:bookmarkStart w:name="z845" w:id="59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 ұйғарым" деген сөзбен толықтырылсын;</w:t>
      </w:r>
    </w:p>
    <w:bookmarkEnd w:id="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"Қазақстан Республикасының заңдарында" деген сөздерден кейін ", Қазақстан Республикасы Президентінің актілерінде" деген сөздермен толықтырылсын;</w:t>
      </w:r>
    </w:p>
    <w:bookmarkStart w:name="z847" w:id="60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33-бапта</w:t>
      </w:r>
      <w:r>
        <w:rPr>
          <w:rFonts w:ascii="Times New Roman"/>
          <w:b w:val="false"/>
          <w:i w:val="false"/>
          <w:color w:val="000000"/>
          <w:sz w:val="28"/>
        </w:rPr>
        <w:t>:</w:t>
      </w:r>
    </w:p>
    <w:bookmarkEnd w:id="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(республикалық маңызы бар қалалардың және астананың)" деген сөздер "(астананың және республикалық маңызы бар қалалардың)"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"заңнамалық актілері" деген сөздер "заңдары" деген сөзбен ауыстырылсын;</w:t>
      </w:r>
    </w:p>
    <w:bookmarkStart w:name="z850" w:id="601"/>
    <w:p>
      <w:pPr>
        <w:spacing w:after="0"/>
        <w:ind w:left="0"/>
        <w:jc w:val="both"/>
      </w:pPr>
      <w:r>
        <w:rPr>
          <w:rFonts w:ascii="Times New Roman"/>
          <w:b w:val="false"/>
          <w:i w:val="false"/>
          <w:color w:val="000000"/>
          <w:sz w:val="28"/>
        </w:rPr>
        <w:t xml:space="preserve">
      23) 35-баптың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7-1) тармақшамен толықтырылсын:</w:t>
      </w:r>
    </w:p>
    <w:bookmarkEnd w:id="601"/>
    <w:bookmarkStart w:name="z851" w:id="602"/>
    <w:p>
      <w:pPr>
        <w:spacing w:after="0"/>
        <w:ind w:left="0"/>
        <w:jc w:val="both"/>
      </w:pPr>
      <w:r>
        <w:rPr>
          <w:rFonts w:ascii="Times New Roman"/>
          <w:b w:val="false"/>
          <w:i w:val="false"/>
          <w:color w:val="000000"/>
          <w:sz w:val="28"/>
        </w:rPr>
        <w:t>
      "7-1) инвесторлардың құқықтарын қорғау және инвестициялық қызметті жүзеге асыру;";</w:t>
      </w:r>
    </w:p>
    <w:bookmarkEnd w:id="602"/>
    <w:bookmarkStart w:name="z852" w:id="603"/>
    <w:p>
      <w:pPr>
        <w:spacing w:after="0"/>
        <w:ind w:left="0"/>
        <w:jc w:val="both"/>
      </w:pPr>
      <w:r>
        <w:rPr>
          <w:rFonts w:ascii="Times New Roman"/>
          <w:b w:val="false"/>
          <w:i w:val="false"/>
          <w:color w:val="000000"/>
          <w:sz w:val="28"/>
        </w:rPr>
        <w:t>
      24) мынадай мазмұндағы 37-1-баппен толықтырылсын:</w:t>
      </w:r>
    </w:p>
    <w:bookmarkEnd w:id="603"/>
    <w:bookmarkStart w:name="z853" w:id="604"/>
    <w:p>
      <w:pPr>
        <w:spacing w:after="0"/>
        <w:ind w:left="0"/>
        <w:jc w:val="both"/>
      </w:pPr>
      <w:r>
        <w:rPr>
          <w:rFonts w:ascii="Times New Roman"/>
          <w:b w:val="false"/>
          <w:i w:val="false"/>
          <w:color w:val="000000"/>
          <w:sz w:val="28"/>
        </w:rPr>
        <w:t>
      "37-1-бап. Ұйғарым</w:t>
      </w:r>
    </w:p>
    <w:bookmarkEnd w:id="604"/>
    <w:bookmarkStart w:name="z854" w:id="605"/>
    <w:p>
      <w:pPr>
        <w:spacing w:after="0"/>
        <w:ind w:left="0"/>
        <w:jc w:val="both"/>
      </w:pPr>
      <w:r>
        <w:rPr>
          <w:rFonts w:ascii="Times New Roman"/>
          <w:b w:val="false"/>
          <w:i w:val="false"/>
          <w:color w:val="000000"/>
          <w:sz w:val="28"/>
        </w:rPr>
        <w:t>
      1. Заң бұзушылықты жою туралы ұйғарымды прокурор заң бұзушылыққа жол берген не жол берілген бұзушылықты жоюға құқылы мемлекеттік органға, жергілікті атқарушы органға, жергілікті өзін-өзі басқару органдарына, квазимемлекеттік сектор субъектілеріне, олардың лауазымды және оларға теңестірілген адамдарына, меншік нысанына қарамастан өзге де ұйымдарға шығарады.</w:t>
      </w:r>
    </w:p>
    <w:bookmarkEnd w:id="605"/>
    <w:bookmarkStart w:name="z855" w:id="606"/>
    <w:p>
      <w:pPr>
        <w:spacing w:after="0"/>
        <w:ind w:left="0"/>
        <w:jc w:val="both"/>
      </w:pPr>
      <w:r>
        <w:rPr>
          <w:rFonts w:ascii="Times New Roman"/>
          <w:b w:val="false"/>
          <w:i w:val="false"/>
          <w:color w:val="000000"/>
          <w:sz w:val="28"/>
        </w:rPr>
        <w:t>
      2. Заң бұзушылық айқын сипатта болған, инвесторлардың құқықтары мен заңды мүдделерін бұзуға алып келуі не инвестициялық қызметті жүзеге асыруға теріс әсер етуі мүмкін болған және ол дереу жойылмаған жағдайда, прокурор заң бұзушылықты жою туралы ұйғарым шығарады.</w:t>
      </w:r>
    </w:p>
    <w:bookmarkEnd w:id="606"/>
    <w:bookmarkStart w:name="z856" w:id="607"/>
    <w:p>
      <w:pPr>
        <w:spacing w:after="0"/>
        <w:ind w:left="0"/>
        <w:jc w:val="both"/>
      </w:pPr>
      <w:r>
        <w:rPr>
          <w:rFonts w:ascii="Times New Roman"/>
          <w:b w:val="false"/>
          <w:i w:val="false"/>
          <w:color w:val="000000"/>
          <w:sz w:val="28"/>
        </w:rPr>
        <w:t>
      Ұйғарым нормативтiк құқықтық актiлерге шығарылмайды.</w:t>
      </w:r>
    </w:p>
    <w:bookmarkEnd w:id="607"/>
    <w:bookmarkStart w:name="z857" w:id="608"/>
    <w:p>
      <w:pPr>
        <w:spacing w:after="0"/>
        <w:ind w:left="0"/>
        <w:jc w:val="both"/>
      </w:pPr>
      <w:r>
        <w:rPr>
          <w:rFonts w:ascii="Times New Roman"/>
          <w:b w:val="false"/>
          <w:i w:val="false"/>
          <w:color w:val="000000"/>
          <w:sz w:val="28"/>
        </w:rPr>
        <w:t>
      3. Ұйғарымда Конституцияның, заңдардың, Қазақстан Республикасы Президенті актілерінің бұзылған нормаларына нұсқаулар, құқық бұзушылықтың сипаты және бұзушылықты жою жөніндегі шаралар туралы нақты ұсыныстар қамтылуға тиіс.</w:t>
      </w:r>
    </w:p>
    <w:bookmarkEnd w:id="608"/>
    <w:bookmarkStart w:name="z858" w:id="609"/>
    <w:p>
      <w:pPr>
        <w:spacing w:after="0"/>
        <w:ind w:left="0"/>
        <w:jc w:val="both"/>
      </w:pPr>
      <w:r>
        <w:rPr>
          <w:rFonts w:ascii="Times New Roman"/>
          <w:b w:val="false"/>
          <w:i w:val="false"/>
          <w:color w:val="000000"/>
          <w:sz w:val="28"/>
        </w:rPr>
        <w:t xml:space="preserve">
      4. Ұйғарым прокурор белгiлеген мерзiмде мiндеттi түрде орындалуға тиiс. </w:t>
      </w:r>
    </w:p>
    <w:bookmarkEnd w:id="609"/>
    <w:bookmarkStart w:name="z859" w:id="610"/>
    <w:p>
      <w:pPr>
        <w:spacing w:after="0"/>
        <w:ind w:left="0"/>
        <w:jc w:val="both"/>
      </w:pPr>
      <w:r>
        <w:rPr>
          <w:rFonts w:ascii="Times New Roman"/>
          <w:b w:val="false"/>
          <w:i w:val="false"/>
          <w:color w:val="000000"/>
          <w:sz w:val="28"/>
        </w:rPr>
        <w:t>
      Ұйғарымның орындалуы туралы прокурорға дереу хабарланады.</w:t>
      </w:r>
    </w:p>
    <w:bookmarkEnd w:id="610"/>
    <w:bookmarkStart w:name="z860" w:id="611"/>
    <w:p>
      <w:pPr>
        <w:spacing w:after="0"/>
        <w:ind w:left="0"/>
        <w:jc w:val="both"/>
      </w:pPr>
      <w:r>
        <w:rPr>
          <w:rFonts w:ascii="Times New Roman"/>
          <w:b w:val="false"/>
          <w:i w:val="false"/>
          <w:color w:val="000000"/>
          <w:sz w:val="28"/>
        </w:rPr>
        <w:t>
      5. Прокурордың ұйғарымын орындамау Қазақстан Республикасының заңдарында көзделген жауаптылыққа алып келеді.</w:t>
      </w:r>
    </w:p>
    <w:bookmarkEnd w:id="611"/>
    <w:bookmarkStart w:name="z861" w:id="612"/>
    <w:p>
      <w:pPr>
        <w:spacing w:after="0"/>
        <w:ind w:left="0"/>
        <w:jc w:val="both"/>
      </w:pPr>
      <w:r>
        <w:rPr>
          <w:rFonts w:ascii="Times New Roman"/>
          <w:b w:val="false"/>
          <w:i w:val="false"/>
          <w:color w:val="000000"/>
          <w:sz w:val="28"/>
        </w:rPr>
        <w:t>
      6. Ұйғарымға жоғары тұрған прокурорға не сотқа шағым жасалуы мүмкiн. Ұйғарымға шағым жасау оның орындалуын тоқтата тұрмайды.</w:t>
      </w:r>
    </w:p>
    <w:bookmarkEnd w:id="612"/>
    <w:bookmarkStart w:name="z862" w:id="613"/>
    <w:p>
      <w:pPr>
        <w:spacing w:after="0"/>
        <w:ind w:left="0"/>
        <w:jc w:val="both"/>
      </w:pPr>
      <w:r>
        <w:rPr>
          <w:rFonts w:ascii="Times New Roman"/>
          <w:b w:val="false"/>
          <w:i w:val="false"/>
          <w:color w:val="000000"/>
          <w:sz w:val="28"/>
        </w:rPr>
        <w:t>
      7. Жоғары тұрған прокурор немесе сот шағым бойынша шешiм қабылданғанға дейiн ұйғарымның орындалуын тоқтата тұруы мүмкін.";</w:t>
      </w:r>
    </w:p>
    <w:bookmarkEnd w:id="613"/>
    <w:bookmarkStart w:name="z863" w:id="61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40-баптың</w:t>
      </w:r>
      <w:r>
        <w:rPr>
          <w:rFonts w:ascii="Times New Roman"/>
          <w:b w:val="false"/>
          <w:i w:val="false"/>
          <w:color w:val="000000"/>
          <w:sz w:val="28"/>
        </w:rPr>
        <w:t xml:space="preserve"> бірінші бөлігіндегі "(республикалық маңызы бар қалалардың және астананың)" деген сөздер "(астананың және республикалық маңызы бар қалалардың)" деген сөздермен ауыстырылсын;</w:t>
      </w:r>
    </w:p>
    <w:bookmarkEnd w:id="614"/>
    <w:bookmarkStart w:name="z864" w:id="615"/>
    <w:p>
      <w:pPr>
        <w:spacing w:after="0"/>
        <w:ind w:left="0"/>
        <w:jc w:val="both"/>
      </w:pPr>
      <w:r>
        <w:rPr>
          <w:rFonts w:ascii="Times New Roman"/>
          <w:b w:val="false"/>
          <w:i w:val="false"/>
          <w:color w:val="000000"/>
          <w:sz w:val="28"/>
        </w:rPr>
        <w:t xml:space="preserve">
      26) 43-баптың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615"/>
    <w:bookmarkStart w:name="z865" w:id="616"/>
    <w:p>
      <w:pPr>
        <w:spacing w:after="0"/>
        <w:ind w:left="0"/>
        <w:jc w:val="both"/>
      </w:pPr>
      <w:r>
        <w:rPr>
          <w:rFonts w:ascii="Times New Roman"/>
          <w:b w:val="false"/>
          <w:i w:val="false"/>
          <w:color w:val="000000"/>
          <w:sz w:val="28"/>
        </w:rPr>
        <w:t>
      "4. Прокурордың активтерді қайтару мәселелері жөніндегі шешімдеріне, әрекеттеріне (әрекетсіздігіне) және актілеріне шағым жасау "Заңсыз иемденілген активтерді мемлекетке қайтару туралы" Қазақстан Республикасының Заңына сәйкес жүзеге асырылады.";</w:t>
      </w:r>
    </w:p>
    <w:bookmarkEnd w:id="616"/>
    <w:bookmarkStart w:name="z866" w:id="61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45-бапта</w:t>
      </w:r>
      <w:r>
        <w:rPr>
          <w:rFonts w:ascii="Times New Roman"/>
          <w:b w:val="false"/>
          <w:i w:val="false"/>
          <w:color w:val="000000"/>
          <w:sz w:val="28"/>
        </w:rPr>
        <w:t>:</w:t>
      </w:r>
    </w:p>
    <w:bookmarkEnd w:id="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"бюджет қаражаты" деген сөздерден кейін ", сондай-ақ Қазақстан Республикасының заңнамасына сәйкес активтерді қайтаруға қатысты қызмет бөлігінде Арнаулы мемлекеттік қор"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869" w:id="618"/>
    <w:p>
      <w:pPr>
        <w:spacing w:after="0"/>
        <w:ind w:left="0"/>
        <w:jc w:val="both"/>
      </w:pPr>
      <w:r>
        <w:rPr>
          <w:rFonts w:ascii="Times New Roman"/>
          <w:b w:val="false"/>
          <w:i w:val="false"/>
          <w:color w:val="000000"/>
          <w:sz w:val="28"/>
        </w:rPr>
        <w:t xml:space="preserve">
      28) 46-баптың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18"/>
    <w:bookmarkStart w:name="z870" w:id="619"/>
    <w:p>
      <w:pPr>
        <w:spacing w:after="0"/>
        <w:ind w:left="0"/>
        <w:jc w:val="both"/>
      </w:pPr>
      <w:r>
        <w:rPr>
          <w:rFonts w:ascii="Times New Roman"/>
          <w:b w:val="false"/>
          <w:i w:val="false"/>
          <w:color w:val="000000"/>
          <w:sz w:val="28"/>
        </w:rPr>
        <w:t>
      "1. Прокурорлар мен өзге де жұмыскерлердің еңбегіне ақы төлеу Қазақстан Республикасы Конституциясының 65-бабының 8) тармақшасында көзделген тәртіппен мемлекеттік бюджет есебінен қамтылатын барлық органдар үшін бірыңғай қаржыландыру және еңбекақы төлеу жүйесі негізінде белгіленеді.".</w:t>
      </w:r>
    </w:p>
    <w:bookmarkEnd w:id="619"/>
    <w:bookmarkStart w:name="z871" w:id="620"/>
    <w:p>
      <w:pPr>
        <w:spacing w:after="0"/>
        <w:ind w:left="0"/>
        <w:jc w:val="both"/>
      </w:pPr>
      <w:r>
        <w:rPr>
          <w:rFonts w:ascii="Times New Roman"/>
          <w:b w:val="false"/>
          <w:i w:val="false"/>
          <w:color w:val="000000"/>
          <w:sz w:val="28"/>
        </w:rPr>
        <w:t xml:space="preserve">
      9. "Алатау қаласының арнаулы құқықтық режимі туралы" 2026 жылғы 8 мамырдағы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w:t>
      </w:r>
    </w:p>
    <w:bookmarkEnd w:id="620"/>
    <w:bookmarkStart w:name="z872" w:id="621"/>
    <w:p>
      <w:pPr>
        <w:spacing w:after="0"/>
        <w:ind w:left="0"/>
        <w:jc w:val="both"/>
      </w:pPr>
      <w:r>
        <w:rPr>
          <w:rFonts w:ascii="Times New Roman"/>
          <w:b w:val="false"/>
          <w:i w:val="false"/>
          <w:color w:val="000000"/>
          <w:sz w:val="28"/>
        </w:rPr>
        <w:t xml:space="preserve">
      1) 4-баптың 3-тармағының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"республикалық" деген сөз "жалпыхалықтық" деген сөзбен ауыстырылсын;</w:t>
      </w:r>
    </w:p>
    <w:bookmarkEnd w:id="621"/>
    <w:bookmarkStart w:name="z873" w:id="622"/>
    <w:p>
      <w:pPr>
        <w:spacing w:after="0"/>
        <w:ind w:left="0"/>
        <w:jc w:val="both"/>
      </w:pPr>
      <w:r>
        <w:rPr>
          <w:rFonts w:ascii="Times New Roman"/>
          <w:b w:val="false"/>
          <w:i w:val="false"/>
          <w:color w:val="000000"/>
          <w:sz w:val="28"/>
        </w:rPr>
        <w:t xml:space="preserve">
      2) 5-баптың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22"/>
    <w:bookmarkStart w:name="z874" w:id="623"/>
    <w:p>
      <w:pPr>
        <w:spacing w:after="0"/>
        <w:ind w:left="0"/>
        <w:jc w:val="both"/>
      </w:pPr>
      <w:r>
        <w:rPr>
          <w:rFonts w:ascii="Times New Roman"/>
          <w:b w:val="false"/>
          <w:i w:val="false"/>
          <w:color w:val="000000"/>
          <w:sz w:val="28"/>
        </w:rPr>
        <w:t>
      "3) Алатау қаласының заңнамасы – Қазақстан Республикасының Конституциясынан, осы Конституциялық заңнан, осы Конституциялық заңды іске асыру үшін қабылданған Қазақстан Республикасы Президентінің және Қазақстан Республикасы Үкіметінің нормативтік құқықтық актілерінен, сондай-ақ осы Конституциялық заң негізінде қабылданған Алатау қаласы әкімшілігінің, мәслихатының, әкімдігі мен әкімінің нормативтік құқықтық актілерінен тұратын Қазақстан Республикасының нормативтік құқықтық актілерінің жиынтығы;";</w:t>
      </w:r>
    </w:p>
    <w:bookmarkEnd w:id="623"/>
    <w:bookmarkStart w:name="z875" w:id="624"/>
    <w:p>
      <w:pPr>
        <w:spacing w:after="0"/>
        <w:ind w:left="0"/>
        <w:jc w:val="both"/>
      </w:pPr>
      <w:r>
        <w:rPr>
          <w:rFonts w:ascii="Times New Roman"/>
          <w:b w:val="false"/>
          <w:i w:val="false"/>
          <w:color w:val="000000"/>
          <w:sz w:val="28"/>
        </w:rPr>
        <w:t xml:space="preserve">
      3) 36-баптың </w:t>
      </w:r>
      <w:r>
        <w:rPr>
          <w:rFonts w:ascii="Times New Roman"/>
          <w:b w:val="false"/>
          <w:i w:val="false"/>
          <w:color w:val="000000"/>
          <w:sz w:val="28"/>
        </w:rPr>
        <w:t>17-тармағының</w:t>
      </w:r>
      <w:r>
        <w:rPr>
          <w:rFonts w:ascii="Times New Roman"/>
          <w:b w:val="false"/>
          <w:i w:val="false"/>
          <w:color w:val="000000"/>
          <w:sz w:val="28"/>
        </w:rPr>
        <w:t xml:space="preserve"> төртінші бөлігіндегі "қабылданған кезде" деген сөздер алып тасталсын;</w:t>
      </w:r>
    </w:p>
    <w:bookmarkEnd w:id="624"/>
    <w:bookmarkStart w:name="z876" w:id="625"/>
    <w:p>
      <w:pPr>
        <w:spacing w:after="0"/>
        <w:ind w:left="0"/>
        <w:jc w:val="both"/>
      </w:pPr>
      <w:r>
        <w:rPr>
          <w:rFonts w:ascii="Times New Roman"/>
          <w:b w:val="false"/>
          <w:i w:val="false"/>
          <w:color w:val="000000"/>
          <w:sz w:val="28"/>
        </w:rPr>
        <w:t xml:space="preserve">
      4) 42-баптың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бөлігіндегі "қадағалауы" деген сөз "жоғары қадағалауы" деген сөздермен ауыстырылсын;</w:t>
      </w:r>
    </w:p>
    <w:bookmarkEnd w:id="625"/>
    <w:bookmarkStart w:name="z877" w:id="626"/>
    <w:p>
      <w:pPr>
        <w:spacing w:after="0"/>
        <w:ind w:left="0"/>
        <w:jc w:val="both"/>
      </w:pPr>
      <w:r>
        <w:rPr>
          <w:rFonts w:ascii="Times New Roman"/>
          <w:b w:val="false"/>
          <w:i w:val="false"/>
          <w:color w:val="000000"/>
          <w:sz w:val="28"/>
        </w:rPr>
        <w:t xml:space="preserve">
      5) 59-баптың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"немесе әкімшіліктің нормативтік құқықтық актілерінде" деген сөздер алып тасталсын.</w:t>
      </w:r>
    </w:p>
    <w:bookmarkEnd w:id="626"/>
    <w:bookmarkStart w:name="z878" w:id="627"/>
    <w:p>
      <w:pPr>
        <w:spacing w:after="0"/>
        <w:ind w:left="0"/>
        <w:jc w:val="both"/>
      </w:pPr>
      <w:r>
        <w:rPr>
          <w:rFonts w:ascii="Times New Roman"/>
          <w:b w:val="false"/>
          <w:i w:val="false"/>
          <w:color w:val="000000"/>
          <w:sz w:val="28"/>
        </w:rPr>
        <w:t>
      2-бап. Осы Конституциялық заңды қолданысқа енгізу тәртібі және өтпелі ережелер</w:t>
      </w:r>
    </w:p>
    <w:bookmarkEnd w:id="627"/>
    <w:bookmarkStart w:name="z879" w:id="628"/>
    <w:p>
      <w:pPr>
        <w:spacing w:after="0"/>
        <w:ind w:left="0"/>
        <w:jc w:val="both"/>
      </w:pPr>
      <w:r>
        <w:rPr>
          <w:rFonts w:ascii="Times New Roman"/>
          <w:b w:val="false"/>
          <w:i w:val="false"/>
          <w:color w:val="000000"/>
          <w:sz w:val="28"/>
        </w:rPr>
        <w:t>
      1. Осы Конституциялық заң:</w:t>
      </w:r>
    </w:p>
    <w:bookmarkEnd w:id="628"/>
    <w:bookmarkStart w:name="z880" w:id="629"/>
    <w:p>
      <w:pPr>
        <w:spacing w:after="0"/>
        <w:ind w:left="0"/>
        <w:jc w:val="both"/>
      </w:pPr>
      <w:r>
        <w:rPr>
          <w:rFonts w:ascii="Times New Roman"/>
          <w:b w:val="false"/>
          <w:i w:val="false"/>
          <w:color w:val="000000"/>
          <w:sz w:val="28"/>
        </w:rPr>
        <w:t xml:space="preserve">
      1) 2026 жылғы 12 шілдеден бастап қолданысқа енгізілетін 1-баптың 1-тармағының </w:t>
      </w:r>
      <w:r>
        <w:rPr>
          <w:rFonts w:ascii="Times New Roman"/>
          <w:b w:val="false"/>
          <w:i w:val="false"/>
          <w:color w:val="000000"/>
          <w:sz w:val="28"/>
        </w:rPr>
        <w:t>8) тармақшасын</w:t>
      </w:r>
      <w:r>
        <w:rPr>
          <w:rFonts w:ascii="Times New Roman"/>
          <w:b w:val="false"/>
          <w:i w:val="false"/>
          <w:color w:val="000000"/>
          <w:sz w:val="28"/>
        </w:rPr>
        <w:t xml:space="preserve">, </w:t>
      </w:r>
      <w:r>
        <w:rPr>
          <w:rFonts w:ascii="Times New Roman"/>
          <w:b w:val="false"/>
          <w:i w:val="false"/>
          <w:color w:val="000000"/>
          <w:sz w:val="28"/>
        </w:rPr>
        <w:t>9) тармақшасының</w:t>
      </w:r>
      <w:r>
        <w:rPr>
          <w:rFonts w:ascii="Times New Roman"/>
          <w:b w:val="false"/>
          <w:i w:val="false"/>
          <w:color w:val="000000"/>
          <w:sz w:val="28"/>
        </w:rPr>
        <w:t xml:space="preserve"> он екінші абзацын;</w:t>
      </w:r>
    </w:p>
    <w:bookmarkEnd w:id="629"/>
    <w:bookmarkStart w:name="z881" w:id="630"/>
    <w:p>
      <w:pPr>
        <w:spacing w:after="0"/>
        <w:ind w:left="0"/>
        <w:jc w:val="both"/>
      </w:pPr>
      <w:r>
        <w:rPr>
          <w:rFonts w:ascii="Times New Roman"/>
          <w:b w:val="false"/>
          <w:i w:val="false"/>
          <w:color w:val="000000"/>
          <w:sz w:val="28"/>
        </w:rPr>
        <w:t xml:space="preserve">
      2) 2027 жылғы 1 қаңтардан бастап қолданысқа енгізілетін 1-баптың 4-тармағы </w:t>
      </w:r>
      <w:r>
        <w:rPr>
          <w:rFonts w:ascii="Times New Roman"/>
          <w:b w:val="false"/>
          <w:i w:val="false"/>
          <w:color w:val="000000"/>
          <w:sz w:val="28"/>
        </w:rPr>
        <w:t>20) тармақшасының</w:t>
      </w:r>
      <w:r>
        <w:rPr>
          <w:rFonts w:ascii="Times New Roman"/>
          <w:b w:val="false"/>
          <w:i w:val="false"/>
          <w:color w:val="000000"/>
          <w:sz w:val="28"/>
        </w:rPr>
        <w:t xml:space="preserve"> екінші абзацын;</w:t>
      </w:r>
    </w:p>
    <w:bookmarkEnd w:id="630"/>
    <w:bookmarkStart w:name="z882" w:id="631"/>
    <w:p>
      <w:pPr>
        <w:spacing w:after="0"/>
        <w:ind w:left="0"/>
        <w:jc w:val="both"/>
      </w:pPr>
      <w:r>
        <w:rPr>
          <w:rFonts w:ascii="Times New Roman"/>
          <w:b w:val="false"/>
          <w:i w:val="false"/>
          <w:color w:val="000000"/>
          <w:sz w:val="28"/>
        </w:rPr>
        <w:t xml:space="preserve">
      3) алғашқы ресми жарияланғаннан кейін күнтізбелік он күн өткен соң қолданысқа енгізілетін 1-баптың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және екінші абзацтарын, </w:t>
      </w:r>
      <w:r>
        <w:rPr>
          <w:rFonts w:ascii="Times New Roman"/>
          <w:b w:val="false"/>
          <w:i w:val="false"/>
          <w:color w:val="000000"/>
          <w:sz w:val="28"/>
        </w:rPr>
        <w:t>3) тармақшасының</w:t>
      </w:r>
      <w:r>
        <w:rPr>
          <w:rFonts w:ascii="Times New Roman"/>
          <w:b w:val="false"/>
          <w:i w:val="false"/>
          <w:color w:val="000000"/>
          <w:sz w:val="28"/>
        </w:rPr>
        <w:t xml:space="preserve"> бірінші және екінші абзацтарын, </w:t>
      </w:r>
      <w:r>
        <w:rPr>
          <w:rFonts w:ascii="Times New Roman"/>
          <w:b w:val="false"/>
          <w:i w:val="false"/>
          <w:color w:val="000000"/>
          <w:sz w:val="28"/>
        </w:rPr>
        <w:t>19) тармақшасының</w:t>
      </w:r>
      <w:r>
        <w:rPr>
          <w:rFonts w:ascii="Times New Roman"/>
          <w:b w:val="false"/>
          <w:i w:val="false"/>
          <w:color w:val="000000"/>
          <w:sz w:val="28"/>
        </w:rPr>
        <w:t xml:space="preserve"> бірінші, екінші, үшінші, төртінші және бесінші абзацтарын, </w:t>
      </w:r>
      <w:r>
        <w:rPr>
          <w:rFonts w:ascii="Times New Roman"/>
          <w:b w:val="false"/>
          <w:i w:val="false"/>
          <w:color w:val="000000"/>
          <w:sz w:val="28"/>
        </w:rPr>
        <w:t>20) тармақшасының</w:t>
      </w:r>
      <w:r>
        <w:rPr>
          <w:rFonts w:ascii="Times New Roman"/>
          <w:b w:val="false"/>
          <w:i w:val="false"/>
          <w:color w:val="000000"/>
          <w:sz w:val="28"/>
        </w:rPr>
        <w:t xml:space="preserve"> бірінші, алтыншы, жетінші және сегізінші абзацтарын, </w:t>
      </w:r>
      <w:r>
        <w:rPr>
          <w:rFonts w:ascii="Times New Roman"/>
          <w:b w:val="false"/>
          <w:i w:val="false"/>
          <w:color w:val="000000"/>
          <w:sz w:val="28"/>
        </w:rPr>
        <w:t>21) тармақшасының</w:t>
      </w:r>
      <w:r>
        <w:rPr>
          <w:rFonts w:ascii="Times New Roman"/>
          <w:b w:val="false"/>
          <w:i w:val="false"/>
          <w:color w:val="000000"/>
          <w:sz w:val="28"/>
        </w:rPr>
        <w:t xml:space="preserve"> бірінші, екінші және үшінші абзацтарын, 22) тармақшасын, </w:t>
      </w:r>
      <w:r>
        <w:rPr>
          <w:rFonts w:ascii="Times New Roman"/>
          <w:b w:val="false"/>
          <w:i w:val="false"/>
          <w:color w:val="000000"/>
          <w:sz w:val="28"/>
        </w:rPr>
        <w:t>31) тармақшасының</w:t>
      </w:r>
      <w:r>
        <w:rPr>
          <w:rFonts w:ascii="Times New Roman"/>
          <w:b w:val="false"/>
          <w:i w:val="false"/>
          <w:color w:val="000000"/>
          <w:sz w:val="28"/>
        </w:rPr>
        <w:t xml:space="preserve"> бірінші, екінші және үшінші абзацтарын, </w:t>
      </w:r>
      <w:r>
        <w:rPr>
          <w:rFonts w:ascii="Times New Roman"/>
          <w:b w:val="false"/>
          <w:i w:val="false"/>
          <w:color w:val="000000"/>
          <w:sz w:val="28"/>
        </w:rPr>
        <w:t>38) тармақшасының</w:t>
      </w:r>
      <w:r>
        <w:rPr>
          <w:rFonts w:ascii="Times New Roman"/>
          <w:b w:val="false"/>
          <w:i w:val="false"/>
          <w:color w:val="000000"/>
          <w:sz w:val="28"/>
        </w:rPr>
        <w:t xml:space="preserve"> бірінші, екінші және үшінші абзацтарын,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 тармақшаларын</w:t>
      </w:r>
      <w:r>
        <w:rPr>
          <w:rFonts w:ascii="Times New Roman"/>
          <w:b w:val="false"/>
          <w:i w:val="false"/>
          <w:color w:val="000000"/>
          <w:sz w:val="28"/>
        </w:rPr>
        <w:t xml:space="preserve">, 8-тармағының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w:t>
      </w:r>
      <w:r>
        <w:rPr>
          <w:rFonts w:ascii="Times New Roman"/>
          <w:b w:val="false"/>
          <w:i w:val="false"/>
          <w:color w:val="000000"/>
          <w:sz w:val="28"/>
        </w:rPr>
        <w:t xml:space="preserve">, </w:t>
      </w:r>
      <w:r>
        <w:rPr>
          <w:rFonts w:ascii="Times New Roman"/>
          <w:b w:val="false"/>
          <w:i w:val="false"/>
          <w:color w:val="000000"/>
          <w:sz w:val="28"/>
        </w:rPr>
        <w:t>6) тармақшасының</w:t>
      </w:r>
      <w:r>
        <w:rPr>
          <w:rFonts w:ascii="Times New Roman"/>
          <w:b w:val="false"/>
          <w:i w:val="false"/>
          <w:color w:val="000000"/>
          <w:sz w:val="28"/>
        </w:rPr>
        <w:t xml:space="preserve"> бірінші, үшінші, төртінші, сегізінші, тоғызыншы және оныншы абзацтарын,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тармақшаларын</w:t>
      </w:r>
      <w:r>
        <w:rPr>
          <w:rFonts w:ascii="Times New Roman"/>
          <w:b w:val="false"/>
          <w:i w:val="false"/>
          <w:color w:val="000000"/>
          <w:sz w:val="28"/>
        </w:rPr>
        <w:t xml:space="preserve">, </w:t>
      </w:r>
      <w:r>
        <w:rPr>
          <w:rFonts w:ascii="Times New Roman"/>
          <w:b w:val="false"/>
          <w:i w:val="false"/>
          <w:color w:val="000000"/>
          <w:sz w:val="28"/>
        </w:rPr>
        <w:t>10) тармақшасының</w:t>
      </w:r>
      <w:r>
        <w:rPr>
          <w:rFonts w:ascii="Times New Roman"/>
          <w:b w:val="false"/>
          <w:i w:val="false"/>
          <w:color w:val="000000"/>
          <w:sz w:val="28"/>
        </w:rPr>
        <w:t xml:space="preserve"> бірінші, алтыншы, жетінші және сегізінші абзацтарын, </w:t>
      </w:r>
      <w:r>
        <w:rPr>
          <w:rFonts w:ascii="Times New Roman"/>
          <w:b w:val="false"/>
          <w:i w:val="false"/>
          <w:color w:val="000000"/>
          <w:sz w:val="28"/>
        </w:rPr>
        <w:t>11) тармақшасын</w:t>
      </w:r>
      <w:r>
        <w:rPr>
          <w:rFonts w:ascii="Times New Roman"/>
          <w:b w:val="false"/>
          <w:i w:val="false"/>
          <w:color w:val="000000"/>
          <w:sz w:val="28"/>
        </w:rPr>
        <w:t xml:space="preserve">, </w:t>
      </w:r>
      <w:r>
        <w:rPr>
          <w:rFonts w:ascii="Times New Roman"/>
          <w:b w:val="false"/>
          <w:i w:val="false"/>
          <w:color w:val="000000"/>
          <w:sz w:val="28"/>
        </w:rPr>
        <w:t>12) тармақшасының</w:t>
      </w:r>
      <w:r>
        <w:rPr>
          <w:rFonts w:ascii="Times New Roman"/>
          <w:b w:val="false"/>
          <w:i w:val="false"/>
          <w:color w:val="000000"/>
          <w:sz w:val="28"/>
        </w:rPr>
        <w:t xml:space="preserve"> бірінші, бесінші, алтыншы, жетінші, сегізінші, тоғызыншы және оныншы абзацтарын,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тармақшаларын</w:t>
      </w:r>
      <w:r>
        <w:rPr>
          <w:rFonts w:ascii="Times New Roman"/>
          <w:b w:val="false"/>
          <w:i w:val="false"/>
          <w:color w:val="000000"/>
          <w:sz w:val="28"/>
        </w:rPr>
        <w:t xml:space="preserve">, </w:t>
      </w:r>
      <w:r>
        <w:rPr>
          <w:rFonts w:ascii="Times New Roman"/>
          <w:b w:val="false"/>
          <w:i w:val="false"/>
          <w:color w:val="000000"/>
          <w:sz w:val="28"/>
        </w:rPr>
        <w:t>17) тармақшасының</w:t>
      </w:r>
      <w:r>
        <w:rPr>
          <w:rFonts w:ascii="Times New Roman"/>
          <w:b w:val="false"/>
          <w:i w:val="false"/>
          <w:color w:val="000000"/>
          <w:sz w:val="28"/>
        </w:rPr>
        <w:t xml:space="preserve"> бірінші, екінші, үшінші, төртінші, бесінші, алтыншы және сегізінші абзацтарын,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 тармақшаларын</w:t>
      </w:r>
      <w:r>
        <w:rPr>
          <w:rFonts w:ascii="Times New Roman"/>
          <w:b w:val="false"/>
          <w:i w:val="false"/>
          <w:color w:val="000000"/>
          <w:sz w:val="28"/>
        </w:rPr>
        <w:t xml:space="preserve"> қоспағанда, 2026 жылғы 1 шілдеден бастап қолданысқа енгізіледі.</w:t>
      </w:r>
    </w:p>
    <w:bookmarkEnd w:id="631"/>
    <w:bookmarkStart w:name="z883" w:id="632"/>
    <w:p>
      <w:pPr>
        <w:spacing w:after="0"/>
        <w:ind w:left="0"/>
        <w:jc w:val="both"/>
      </w:pPr>
      <w:r>
        <w:rPr>
          <w:rFonts w:ascii="Times New Roman"/>
          <w:b w:val="false"/>
          <w:i w:val="false"/>
          <w:color w:val="000000"/>
          <w:sz w:val="28"/>
        </w:rPr>
        <w:t xml:space="preserve">
      2. Осы Конституциялық заңның 1-бабының 1-тармағы </w:t>
      </w:r>
      <w:r>
        <w:rPr>
          <w:rFonts w:ascii="Times New Roman"/>
          <w:b w:val="false"/>
          <w:i w:val="false"/>
          <w:color w:val="000000"/>
          <w:sz w:val="28"/>
        </w:rPr>
        <w:t>83) тармақшасының</w:t>
      </w:r>
      <w:r>
        <w:rPr>
          <w:rFonts w:ascii="Times New Roman"/>
          <w:b w:val="false"/>
          <w:i w:val="false"/>
          <w:color w:val="000000"/>
          <w:sz w:val="28"/>
        </w:rPr>
        <w:t xml:space="preserve"> күші 2023 жылғы 19 наурыздағы Парламент Мәжілісі депутаттарының сайлауында сайлаушылар дауысының белгіленген пайызын алған, Қазақстан Республикасының Құрылтайы депутаттарының бірінші сайлауына қатысаты н саяси партияларға қолданылады деп белгіленсін.</w:t>
      </w:r>
    </w:p>
    <w:bookmarkEnd w:id="632"/>
    <w:bookmarkStart w:name="z884" w:id="633"/>
    <w:p>
      <w:pPr>
        <w:spacing w:after="0"/>
        <w:ind w:left="0"/>
        <w:jc w:val="both"/>
      </w:pPr>
      <w:r>
        <w:rPr>
          <w:rFonts w:ascii="Times New Roman"/>
          <w:b w:val="false"/>
          <w:i w:val="false"/>
          <w:color w:val="000000"/>
          <w:sz w:val="28"/>
        </w:rPr>
        <w:t xml:space="preserve">
      3. Осы Конституциялық заңның 1-бабының 8-тармағы </w:t>
      </w:r>
      <w:r>
        <w:rPr>
          <w:rFonts w:ascii="Times New Roman"/>
          <w:b w:val="false"/>
          <w:i w:val="false"/>
          <w:color w:val="000000"/>
          <w:sz w:val="28"/>
        </w:rPr>
        <w:t>27) тармақшасының</w:t>
      </w:r>
      <w:r>
        <w:rPr>
          <w:rFonts w:ascii="Times New Roman"/>
          <w:b w:val="false"/>
          <w:i w:val="false"/>
          <w:color w:val="000000"/>
          <w:sz w:val="28"/>
        </w:rPr>
        <w:t xml:space="preserve"> күші 2025 жылғы 17 желтоқсаннан бастап туындаған құқықтық қатынастарға қолданылады деп белгіленсін.</w:t>
      </w:r>
    </w:p>
    <w:bookmarkEnd w:id="6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