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4ce92" w14:textId="534ce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 арнаулы мемлекеттік органдарының қызметі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2026 жылғы 10 маусымдағы № 301-VIIІ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8" w:id="1"/>
    <w:p>
      <w:pPr>
        <w:spacing w:after="0"/>
        <w:ind w:left="0"/>
        <w:jc w:val="both"/>
      </w:pPr>
      <w:r>
        <w:rPr>
          <w:rFonts w:ascii="Times New Roman"/>
          <w:b w:val="false"/>
          <w:i w:val="false"/>
          <w:color w:val="000000"/>
          <w:sz w:val="28"/>
        </w:rPr>
        <w:t xml:space="preserve">
      1. 1994 жылғы 27 желтоқсандағы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206-баптың</w:t>
      </w:r>
      <w:r>
        <w:rPr>
          <w:rFonts w:ascii="Times New Roman"/>
          <w:b w:val="false"/>
          <w:i w:val="false"/>
          <w:color w:val="000000"/>
          <w:sz w:val="28"/>
        </w:rPr>
        <w:t xml:space="preserve"> бірінші бөлігіндегі "Мекеме" деген сөз "Мемлекеттік мүлік туралы" Қазақстан Республикасы Заңының 161-бабының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жағдайларды қоспағанда, мекеме" деген сөздермен ауыстырылсын.</w:t>
      </w:r>
    </w:p>
    <w:bookmarkStart w:name="z10" w:id="2"/>
    <w:p>
      <w:pPr>
        <w:spacing w:after="0"/>
        <w:ind w:left="0"/>
        <w:jc w:val="both"/>
      </w:pPr>
      <w:r>
        <w:rPr>
          <w:rFonts w:ascii="Times New Roman"/>
          <w:b w:val="false"/>
          <w:i w:val="false"/>
          <w:color w:val="000000"/>
          <w:sz w:val="28"/>
        </w:rPr>
        <w:t xml:space="preserve">
      2. 2015 жылғы 31 қазандағы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w:t>
      </w:r>
    </w:p>
    <w:bookmarkEnd w:id="2"/>
    <w:bookmarkStart w:name="z11" w:id="3"/>
    <w:p>
      <w:pPr>
        <w:spacing w:after="0"/>
        <w:ind w:left="0"/>
        <w:jc w:val="both"/>
      </w:pPr>
      <w:r>
        <w:rPr>
          <w:rFonts w:ascii="Times New Roman"/>
          <w:b w:val="false"/>
          <w:i w:val="false"/>
          <w:color w:val="000000"/>
          <w:sz w:val="28"/>
        </w:rPr>
        <w:t xml:space="preserve">
      1) 135-баптың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 </w:t>
      </w:r>
    </w:p>
    <w:bookmarkEnd w:id="3"/>
    <w:bookmarkStart w:name="z12" w:id="4"/>
    <w:p>
      <w:pPr>
        <w:spacing w:after="0"/>
        <w:ind w:left="0"/>
        <w:jc w:val="both"/>
      </w:pPr>
      <w:r>
        <w:rPr>
          <w:rFonts w:ascii="Times New Roman"/>
          <w:b w:val="false"/>
          <w:i w:val="false"/>
          <w:color w:val="000000"/>
          <w:sz w:val="28"/>
        </w:rPr>
        <w:t>
      "13) Қазақстан Республикасының заңдарында көзделген негіздер бойынша және жағдайларда жұмыстан шығарылған немесе оқудан шығарып жіберілген адамдардан әскери, арнаулы оқу орындарында не халықаралық шарттарға сәйкес шет мемлекеттердің білім беру ұйымдарында оқытуға жұмсалған сомаларды өндіріп алу туралы;";</w:t>
      </w:r>
    </w:p>
    <w:bookmarkEnd w:id="4"/>
    <w:bookmarkStart w:name="z13"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183-баптың</w:t>
      </w:r>
      <w:r>
        <w:rPr>
          <w:rFonts w:ascii="Times New Roman"/>
          <w:b w:val="false"/>
          <w:i w:val="false"/>
          <w:color w:val="000000"/>
          <w:sz w:val="28"/>
        </w:rPr>
        <w:t xml:space="preserve"> екінші бөлігінің екінші абзацындағы "әкелінетін, онда басып шығарылатын, әзірленетін" деген сөздер "әкелінетін, онда тасымалданатын, басып шығарылатын, әзірленетін, сақталатын" деген сөздермен ауыстырылсын;</w:t>
      </w:r>
    </w:p>
    <w:bookmarkEnd w:id="5"/>
    <w:bookmarkStart w:name="z14" w:id="6"/>
    <w:p>
      <w:pPr>
        <w:spacing w:after="0"/>
        <w:ind w:left="0"/>
        <w:jc w:val="both"/>
      </w:pPr>
      <w:r>
        <w:rPr>
          <w:rFonts w:ascii="Times New Roman"/>
          <w:b w:val="false"/>
          <w:i w:val="false"/>
          <w:color w:val="000000"/>
          <w:sz w:val="28"/>
        </w:rPr>
        <w:t xml:space="preserve">
      3) 243-баптың </w:t>
      </w:r>
      <w:r>
        <w:rPr>
          <w:rFonts w:ascii="Times New Roman"/>
          <w:b w:val="false"/>
          <w:i w:val="false"/>
          <w:color w:val="000000"/>
          <w:sz w:val="28"/>
        </w:rPr>
        <w:t>8) тармақшасындағы</w:t>
      </w:r>
      <w:r>
        <w:rPr>
          <w:rFonts w:ascii="Times New Roman"/>
          <w:b w:val="false"/>
          <w:i w:val="false"/>
          <w:color w:val="000000"/>
          <w:sz w:val="28"/>
        </w:rPr>
        <w:t xml:space="preserve"> "әкелінетін, онда басып шығарылатын, әзірленетін" деген сөздер "әкелінетін, онда тасымалданатын, басып шығарылатын, әзірленетін, сақталатын" деген сөздермен ауыстырылсын;</w:t>
      </w:r>
    </w:p>
    <w:bookmarkEnd w:id="6"/>
    <w:bookmarkStart w:name="z15" w:id="7"/>
    <w:p>
      <w:pPr>
        <w:spacing w:after="0"/>
        <w:ind w:left="0"/>
        <w:jc w:val="both"/>
      </w:pPr>
      <w:r>
        <w:rPr>
          <w:rFonts w:ascii="Times New Roman"/>
          <w:b w:val="false"/>
          <w:i w:val="false"/>
          <w:color w:val="000000"/>
          <w:sz w:val="28"/>
        </w:rPr>
        <w:t xml:space="preserve">
      4) 302-баптың бірінші бөлігінің </w:t>
      </w:r>
      <w:r>
        <w:rPr>
          <w:rFonts w:ascii="Times New Roman"/>
          <w:b w:val="false"/>
          <w:i w:val="false"/>
          <w:color w:val="000000"/>
          <w:sz w:val="28"/>
        </w:rPr>
        <w:t>16) тармақшасындағы</w:t>
      </w:r>
      <w:r>
        <w:rPr>
          <w:rFonts w:ascii="Times New Roman"/>
          <w:b w:val="false"/>
          <w:i w:val="false"/>
          <w:color w:val="000000"/>
          <w:sz w:val="28"/>
        </w:rPr>
        <w:t xml:space="preserve"> "әкелінетін, онда басып шығарылатын, әзірленетін" деген сөздер "әкелінетін, онда тасымалданатын, басып шығарылатын, әзірленетін, сақталатын" деген сөздермен ауыстырылсын;</w:t>
      </w:r>
    </w:p>
    <w:bookmarkEnd w:id="7"/>
    <w:bookmarkStart w:name="z16" w:id="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47-тараудың</w:t>
      </w:r>
      <w:r>
        <w:rPr>
          <w:rFonts w:ascii="Times New Roman"/>
          <w:b w:val="false"/>
          <w:i w:val="false"/>
          <w:color w:val="000000"/>
          <w:sz w:val="28"/>
        </w:rPr>
        <w:t xml:space="preserve"> тақырыбындағы "әкелінетін, онда басып шығарылатын, әзірленетін" деген сөздер "әкелінетін, онда тасымалданатын, басып шығарылатын, әзірленетін, сақталатын" деген сөздермен ауыстырылсын;</w:t>
      </w:r>
    </w:p>
    <w:bookmarkEnd w:id="8"/>
    <w:bookmarkStart w:name="z17" w:id="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376-баптағы</w:t>
      </w:r>
      <w:r>
        <w:rPr>
          <w:rFonts w:ascii="Times New Roman"/>
          <w:b w:val="false"/>
          <w:i w:val="false"/>
          <w:color w:val="000000"/>
          <w:sz w:val="28"/>
        </w:rPr>
        <w:t xml:space="preserve"> "әкелінетін, онда басып шығарылатын, әзірленетін" деген сөздер "әкелінетін, онда тасымалданатын, басып шығарылатын, әзірленетін, сақталатын" деген сөздермен ауыстырылсын;</w:t>
      </w:r>
    </w:p>
    <w:bookmarkEnd w:id="9"/>
    <w:bookmarkStart w:name="z18" w:id="1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377-баптың</w:t>
      </w:r>
      <w:r>
        <w:rPr>
          <w:rFonts w:ascii="Times New Roman"/>
          <w:b w:val="false"/>
          <w:i w:val="false"/>
          <w:color w:val="000000"/>
          <w:sz w:val="28"/>
        </w:rPr>
        <w:t xml:space="preserve"> екінші абзацындағы "әкелінетін, онда басып шығарылатын, әзірленетін" деген сөздер "әкелінетін, онда тасымалданатын, басып шығарылатын, әзірленетін, сақталатын" деген сөздермен ауыстырылсын;</w:t>
      </w:r>
    </w:p>
    <w:bookmarkEnd w:id="10"/>
    <w:bookmarkStart w:name="z19" w:id="1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378-бапта</w:t>
      </w:r>
      <w:r>
        <w:rPr>
          <w:rFonts w:ascii="Times New Roman"/>
          <w:b w:val="false"/>
          <w:i w:val="false"/>
          <w:color w:val="000000"/>
          <w:sz w:val="28"/>
        </w:rPr>
        <w:t>:</w:t>
      </w:r>
    </w:p>
    <w:bookmarkEnd w:id="11"/>
    <w:bookmarkStart w:name="z20" w:id="12"/>
    <w:p>
      <w:pPr>
        <w:spacing w:after="0"/>
        <w:ind w:left="0"/>
        <w:jc w:val="both"/>
      </w:pPr>
      <w:r>
        <w:rPr>
          <w:rFonts w:ascii="Times New Roman"/>
          <w:b w:val="false"/>
          <w:i w:val="false"/>
          <w:color w:val="000000"/>
          <w:sz w:val="28"/>
        </w:rPr>
        <w:t>
      "әкелінетін, онда басып шығарылатын, әзірленетін" деген сөздер "әкелінетін, онда тасымалданатын, басып шығарылатын, әзірленетін, сақталатын" деген сөздермен ауыстырылсын;</w:t>
      </w:r>
    </w:p>
    <w:bookmarkEnd w:id="12"/>
    <w:bookmarkStart w:name="z21" w:id="13"/>
    <w:p>
      <w:pPr>
        <w:spacing w:after="0"/>
        <w:ind w:left="0"/>
        <w:jc w:val="both"/>
      </w:pPr>
      <w:r>
        <w:rPr>
          <w:rFonts w:ascii="Times New Roman"/>
          <w:b w:val="false"/>
          <w:i w:val="false"/>
          <w:color w:val="000000"/>
          <w:sz w:val="28"/>
        </w:rPr>
        <w:t>
      "әкелуге, шығаруға, дайындауға" деген сөздер "әкелуге, онда тасымалдауға, басып шығаруға, әзірлеуге, сақтауға" деген сөздермен ауыстырылсын.</w:t>
      </w:r>
    </w:p>
    <w:bookmarkEnd w:id="13"/>
    <w:bookmarkStart w:name="z22" w:id="14"/>
    <w:p>
      <w:pPr>
        <w:spacing w:after="0"/>
        <w:ind w:left="0"/>
        <w:jc w:val="both"/>
      </w:pPr>
      <w:r>
        <w:rPr>
          <w:rFonts w:ascii="Times New Roman"/>
          <w:b w:val="false"/>
          <w:i w:val="false"/>
          <w:color w:val="000000"/>
          <w:sz w:val="28"/>
        </w:rPr>
        <w:t xml:space="preserve">
      3. 2023 жылғы 20 сәуірдегі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w:t>
      </w:r>
    </w:p>
    <w:bookmarkEnd w:id="14"/>
    <w:bookmarkStart w:name="z23" w:id="15"/>
    <w:p>
      <w:pPr>
        <w:spacing w:after="0"/>
        <w:ind w:left="0"/>
        <w:jc w:val="both"/>
      </w:pPr>
      <w:r>
        <w:rPr>
          <w:rFonts w:ascii="Times New Roman"/>
          <w:b w:val="false"/>
          <w:i w:val="false"/>
          <w:color w:val="000000"/>
          <w:sz w:val="28"/>
        </w:rPr>
        <w:t xml:space="preserve">
      212-баптың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5"/>
    <w:bookmarkStart w:name="z24" w:id="16"/>
    <w:p>
      <w:pPr>
        <w:spacing w:after="0"/>
        <w:ind w:left="0"/>
        <w:jc w:val="both"/>
      </w:pPr>
      <w:r>
        <w:rPr>
          <w:rFonts w:ascii="Times New Roman"/>
          <w:b w:val="false"/>
          <w:i w:val="false"/>
          <w:color w:val="000000"/>
          <w:sz w:val="28"/>
        </w:rPr>
        <w:t>
      "1)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жиырма бес жыл еңбек сіңірген және қызметте болудың шекті жасына толуына байланысты қызметтен шығарылған;".</w:t>
      </w:r>
    </w:p>
    <w:bookmarkEnd w:id="16"/>
    <w:bookmarkStart w:name="z25" w:id="17"/>
    <w:p>
      <w:pPr>
        <w:spacing w:after="0"/>
        <w:ind w:left="0"/>
        <w:jc w:val="both"/>
      </w:pPr>
      <w:r>
        <w:rPr>
          <w:rFonts w:ascii="Times New Roman"/>
          <w:b w:val="false"/>
          <w:i w:val="false"/>
          <w:color w:val="000000"/>
          <w:sz w:val="28"/>
        </w:rPr>
        <w:t xml:space="preserve">
      4. "Қазақстан Республикасы Мемлекеттік күзет қызметі туралы" 1995 жылғы 3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7"/>
    <w:bookmarkStart w:name="z26" w:id="1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кіріспедегі</w:t>
      </w:r>
      <w:r>
        <w:rPr>
          <w:rFonts w:ascii="Times New Roman"/>
          <w:b w:val="false"/>
          <w:i w:val="false"/>
          <w:color w:val="000000"/>
          <w:sz w:val="28"/>
        </w:rPr>
        <w:t xml:space="preserve"> "күзетілетін адамдардың қауіпсіздігін қамтамасыз ету жөніндегі қызметінің мәртебесін, өкілеттігін және" деген сөздер "мәртебесін, өкілеттігін және күзетілетін адамдар мен күзетілетін объектілердің қауіпсіздігін қамтамасыз ету, күзет іс-шараларын өткізу жөніндегі қызметінің" деген сөздермен ауыстырылсын;</w:t>
      </w:r>
    </w:p>
    <w:bookmarkEnd w:id="18"/>
    <w:bookmarkStart w:name="z27" w:id="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8-бапта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"заңнамада көзделген шараларды уақтылы қолдану" деген сөздер "Қазақстан Республикасының заңнамасында көзделген шараларды уақтылы қабылдау"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30" w:id="20"/>
    <w:p>
      <w:pPr>
        <w:spacing w:after="0"/>
        <w:ind w:left="0"/>
        <w:jc w:val="both"/>
      </w:pPr>
      <w:r>
        <w:rPr>
          <w:rFonts w:ascii="Times New Roman"/>
          <w:b w:val="false"/>
          <w:i w:val="false"/>
          <w:color w:val="000000"/>
          <w:sz w:val="28"/>
        </w:rPr>
        <w:t>
      "түрінде" деген сөзден кейін "және (немесе) көлік құралдарында" деген сөздермен толықтырылсын;</w:t>
      </w:r>
    </w:p>
    <w:bookmarkEnd w:id="20"/>
    <w:bookmarkStart w:name="z31" w:id="21"/>
    <w:p>
      <w:pPr>
        <w:spacing w:after="0"/>
        <w:ind w:left="0"/>
        <w:jc w:val="both"/>
      </w:pPr>
      <w:r>
        <w:rPr>
          <w:rFonts w:ascii="Times New Roman"/>
          <w:b w:val="false"/>
          <w:i w:val="false"/>
          <w:color w:val="000000"/>
          <w:sz w:val="28"/>
        </w:rPr>
        <w:t>
      "автомобиль және басқа" деген сөздер "көліктің және (немесе)" деген сөздермен ауыстырылсын;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тармақшадағы</w:t>
      </w:r>
      <w:r>
        <w:rPr>
          <w:rFonts w:ascii="Times New Roman"/>
          <w:b w:val="false"/>
          <w:i w:val="false"/>
          <w:color w:val="000000"/>
          <w:sz w:val="28"/>
        </w:rPr>
        <w:t xml:space="preserve"> "көлiгi мен" деген сөздер "көлігін және (немесе) көлік құралдарын, сондай-ақ" деген сөздермен ауыстырылсын;</w:t>
      </w:r>
    </w:p>
    <w:bookmarkStart w:name="z33" w:id="2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9-баптың</w:t>
      </w:r>
      <w:r>
        <w:rPr>
          <w:rFonts w:ascii="Times New Roman"/>
          <w:b w:val="false"/>
          <w:i w:val="false"/>
          <w:color w:val="000000"/>
          <w:sz w:val="28"/>
        </w:rPr>
        <w:t xml:space="preserve"> бірінші бөлігінде:</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 </w:t>
      </w:r>
    </w:p>
    <w:bookmarkStart w:name="z35" w:id="23"/>
    <w:p>
      <w:pPr>
        <w:spacing w:after="0"/>
        <w:ind w:left="0"/>
        <w:jc w:val="both"/>
      </w:pPr>
      <w:r>
        <w:rPr>
          <w:rFonts w:ascii="Times New Roman"/>
          <w:b w:val="false"/>
          <w:i w:val="false"/>
          <w:color w:val="000000"/>
          <w:sz w:val="28"/>
        </w:rPr>
        <w:t>
      "1) күзетілетін объектілерге және (немесе) күзет іс-шаралары өткізілетін аймаққа кіру (көлікпен кіру) кезінде, сондай-ақ олардан шығу (көлікпен шығу) кезінде жеке тұлғаның жеке басын куәландыратын құжаттарын тексеру, оны (күзетілетін адамдарды қоспағанда) жеке жете тексеруді, оның өзімен алып жүрген заттарын, көлікті және (немесе) көлік құралдарын және олармен алып өтетін заттарды жете тексеруді, оның ішінде техникалық құралдарды және (немесе) қызметтік жануарларды қолданып жете тексеруді жүргізу. Тізбесін Қазақстан Республикасы Мемлекеттік күзет қызметінің Бастығы айқындайтын заттар мен заттектерді күзетілетін объектілерге және (немесе) күзет іс-шаралары өткізілетін аймаққа алып өтуге тыйым салу;";</w:t>
      </w:r>
    </w:p>
    <w:bookmarkEnd w:id="23"/>
    <w:bookmarkStart w:name="z36" w:id="24"/>
    <w:p>
      <w:pPr>
        <w:spacing w:after="0"/>
        <w:ind w:left="0"/>
        <w:jc w:val="both"/>
      </w:pPr>
      <w:r>
        <w:rPr>
          <w:rFonts w:ascii="Times New Roman"/>
          <w:b w:val="false"/>
          <w:i w:val="false"/>
          <w:color w:val="000000"/>
          <w:sz w:val="28"/>
        </w:rPr>
        <w:t>
      "3) мемлекеттік органдар мен өзге де ұйымдардың үй-жайларын, сондай-ақ жеке тұлғалардың тұрғын және басқа үй-жайларын, олардың көлігін және (немесе) көлік құралдарын, байланысын және өзге мүлкін шарт негізінде пайдалану;</w:t>
      </w:r>
    </w:p>
    <w:bookmarkEnd w:id="24"/>
    <w:bookmarkStart w:name="z37" w:id="25"/>
    <w:p>
      <w:pPr>
        <w:spacing w:after="0"/>
        <w:ind w:left="0"/>
        <w:jc w:val="both"/>
      </w:pPr>
      <w:r>
        <w:rPr>
          <w:rFonts w:ascii="Times New Roman"/>
          <w:b w:val="false"/>
          <w:i w:val="false"/>
          <w:color w:val="000000"/>
          <w:sz w:val="28"/>
        </w:rPr>
        <w:t>
      4) мемлекеттік органдардан және өзге де ұйымдардан, олардың лауазымды адамдарынан жүктелген мiндеттердi орындауға қажеттi ақпаратты белгіленген тәртіппен сұрату және алу;";</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w:t>
      </w:r>
      <w:r>
        <w:rPr>
          <w:rFonts w:ascii="Times New Roman"/>
          <w:b w:val="false"/>
          <w:i w:val="false"/>
          <w:color w:val="000000"/>
          <w:sz w:val="28"/>
        </w:rPr>
        <w:t>:</w:t>
      </w:r>
    </w:p>
    <w:bookmarkStart w:name="z39" w:id="26"/>
    <w:p>
      <w:pPr>
        <w:spacing w:after="0"/>
        <w:ind w:left="0"/>
        <w:jc w:val="both"/>
      </w:pPr>
      <w:r>
        <w:rPr>
          <w:rFonts w:ascii="Times New Roman"/>
          <w:b w:val="false"/>
          <w:i w:val="false"/>
          <w:color w:val="000000"/>
          <w:sz w:val="28"/>
        </w:rPr>
        <w:t>
      "арнайы даярлықтан өткен қызметкерлеріне" деген сөздер "арнаулы даярлықтан өткен қызметкерлеріне және (немесе) әскери қызметшілеріне" деген сөздермен ауыстырылсын;</w:t>
      </w:r>
    </w:p>
    <w:bookmarkEnd w:id="26"/>
    <w:bookmarkStart w:name="z40" w:id="27"/>
    <w:p>
      <w:pPr>
        <w:spacing w:after="0"/>
        <w:ind w:left="0"/>
        <w:jc w:val="both"/>
      </w:pPr>
      <w:r>
        <w:rPr>
          <w:rFonts w:ascii="Times New Roman"/>
          <w:b w:val="false"/>
          <w:i w:val="false"/>
          <w:color w:val="000000"/>
          <w:sz w:val="28"/>
        </w:rPr>
        <w:t>
      "табель қаруы мен арнаулы құралдар" деген сөздер "қаруды және арнаулы құралдарды" деген сөздермен ауыстырылсын;</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42" w:id="28"/>
    <w:p>
      <w:pPr>
        <w:spacing w:after="0"/>
        <w:ind w:left="0"/>
        <w:jc w:val="both"/>
      </w:pPr>
      <w:r>
        <w:rPr>
          <w:rFonts w:ascii="Times New Roman"/>
          <w:b w:val="false"/>
          <w:i w:val="false"/>
          <w:color w:val="000000"/>
          <w:sz w:val="28"/>
        </w:rPr>
        <w:t>
      "9) әскери, арнаулы оқу орындарында, оқу орталықтарында, сондай-ақ Қазақстан Республикасының және шет мемлекеттердің басқа да білім беру ұйымдарында кадрларды кәсіптік даярлауды, қайта даярлауды және олардың біліктілігін арттыруды шарт негізінде жүзеге асыру;";</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 тармақшадағы</w:t>
      </w:r>
      <w:r>
        <w:rPr>
          <w:rFonts w:ascii="Times New Roman"/>
          <w:b w:val="false"/>
          <w:i w:val="false"/>
          <w:color w:val="000000"/>
          <w:sz w:val="28"/>
        </w:rPr>
        <w:t xml:space="preserve"> "қызметкерлері мен әскери қызметшілерін қауіпсіздікті қамтамасыз ету саласында оқытуды, даярлауды және қайта даярлауды жүзеге асыру" деген сөздер "қызметкерлерін және (немесе) әскери қызметшілерін қауіпсіздікті қамтамасыз ету саласында даярлауды, қайта даярлауды және олардың біліктілігін арттыруды жүзеге асыру"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тармақшадағы</w:t>
      </w:r>
      <w:r>
        <w:rPr>
          <w:rFonts w:ascii="Times New Roman"/>
          <w:b w:val="false"/>
          <w:i w:val="false"/>
          <w:color w:val="000000"/>
          <w:sz w:val="28"/>
        </w:rPr>
        <w:t xml:space="preserve"> "заңдарда" деген сөз "Қазақстан Республикасының заңнамасында" деген сөздермен ауыстырылсын;</w:t>
      </w:r>
    </w:p>
    <w:bookmarkStart w:name="z45" w:id="2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4-тарау</w:t>
      </w:r>
      <w:r>
        <w:rPr>
          <w:rFonts w:ascii="Times New Roman"/>
          <w:b w:val="false"/>
          <w:i w:val="false"/>
          <w:color w:val="000000"/>
          <w:sz w:val="28"/>
        </w:rPr>
        <w:t xml:space="preserve"> мынадай редакцияда жазылсын:</w:t>
      </w:r>
    </w:p>
    <w:bookmarkEnd w:id="29"/>
    <w:bookmarkStart w:name="z46" w:id="30"/>
    <w:p>
      <w:pPr>
        <w:spacing w:after="0"/>
        <w:ind w:left="0"/>
        <w:jc w:val="both"/>
      </w:pPr>
      <w:r>
        <w:rPr>
          <w:rFonts w:ascii="Times New Roman"/>
          <w:b w:val="false"/>
          <w:i w:val="false"/>
          <w:color w:val="000000"/>
          <w:sz w:val="28"/>
        </w:rPr>
        <w:t>
      "4-тарау. Қазақстан Республикасы Мемлекеттік күзет қызметi қызметкерлерінің және (немесе) әскери қызметшілерінің дене күшін, қызметтік жануарларды, арнаулы құралдарды, қаруды, жауынгерлiк және өзге де техниканы қолдануы</w:t>
      </w:r>
    </w:p>
    <w:bookmarkEnd w:id="30"/>
    <w:bookmarkStart w:name="z47" w:id="31"/>
    <w:p>
      <w:pPr>
        <w:spacing w:after="0"/>
        <w:ind w:left="0"/>
        <w:jc w:val="both"/>
      </w:pPr>
      <w:r>
        <w:rPr>
          <w:rFonts w:ascii="Times New Roman"/>
          <w:b w:val="false"/>
          <w:i w:val="false"/>
          <w:color w:val="000000"/>
          <w:sz w:val="28"/>
        </w:rPr>
        <w:t>
      10-бап. Дене күшін, қызметтік жануарларды, арнаулы құралдарды, қаруды, жауынгерлiк және өзге де техниканы қолдану шарттары мен шегі</w:t>
      </w:r>
    </w:p>
    <w:bookmarkEnd w:id="31"/>
    <w:bookmarkStart w:name="z48" w:id="32"/>
    <w:p>
      <w:pPr>
        <w:spacing w:after="0"/>
        <w:ind w:left="0"/>
        <w:jc w:val="both"/>
      </w:pPr>
      <w:r>
        <w:rPr>
          <w:rFonts w:ascii="Times New Roman"/>
          <w:b w:val="false"/>
          <w:i w:val="false"/>
          <w:color w:val="000000"/>
          <w:sz w:val="28"/>
        </w:rPr>
        <w:t xml:space="preserve">
      1. Қазақстан Республикасы Мемлекеттік күзет қызметi қызметкерлерінің және (немесе) әскери қызметшілерінің Қазақстан Республикасының заңдарында көзделген барлық жағдайда дене күшін, қызметтік жануарларды, жауынгерлік және өзге де техниканы қолдануға, сондай-ақ арнаулы құралдарды, қаруды алып жүруге, сақтауға және қолдануға құқығы бар. </w:t>
      </w:r>
    </w:p>
    <w:bookmarkEnd w:id="32"/>
    <w:bookmarkStart w:name="z49" w:id="33"/>
    <w:p>
      <w:pPr>
        <w:spacing w:after="0"/>
        <w:ind w:left="0"/>
        <w:jc w:val="both"/>
      </w:pPr>
      <w:r>
        <w:rPr>
          <w:rFonts w:ascii="Times New Roman"/>
          <w:b w:val="false"/>
          <w:i w:val="false"/>
          <w:color w:val="000000"/>
          <w:sz w:val="28"/>
        </w:rPr>
        <w:t xml:space="preserve">
      2. Қажетті қорғаныс және аса қажеттілік жағдайларында немесе құқық бұзушылық жасаған адамды ұстау кезінде Қазақстан Республикасы Мемлекеттік күзет қызметінің қызметкері және (немесе) әскери қызметшісі арнаулы құралдары немесе қаруы болмаған кезде қолда бар кез келген құралдарды пайдалануға, сондай-ақ осы Заңда белгіленген негіздер бойынша және тәртіппен жарақтандыруда тұрмаған өзге де қару мен техниканы қолдануға құқылы. </w:t>
      </w:r>
    </w:p>
    <w:bookmarkEnd w:id="33"/>
    <w:bookmarkStart w:name="z50" w:id="34"/>
    <w:p>
      <w:pPr>
        <w:spacing w:after="0"/>
        <w:ind w:left="0"/>
        <w:jc w:val="both"/>
      </w:pPr>
      <w:r>
        <w:rPr>
          <w:rFonts w:ascii="Times New Roman"/>
          <w:b w:val="false"/>
          <w:i w:val="false"/>
          <w:color w:val="000000"/>
          <w:sz w:val="28"/>
        </w:rPr>
        <w:t>
      3. Терроризмге қарсы операция өткізілетін аймақта Қазақстан Республикасы Мемлекеттік күзет қызметінің терроризмге қарсы операцияға қатысатын қызметкерлері және (немесе) әскери қызметшілері террористерге қатысты дене күшін, қызметтік жануарларды, арнаулы құралдарды, қаруды, жауынгерлік және өзге де техниканы ескертпестен және осы Заң мен Қазақстан Республикасының өзге де заңдарында көзделген шектеулерсіз қолдануға құқығы бар.</w:t>
      </w:r>
    </w:p>
    <w:bookmarkEnd w:id="34"/>
    <w:bookmarkStart w:name="z51" w:id="35"/>
    <w:p>
      <w:pPr>
        <w:spacing w:after="0"/>
        <w:ind w:left="0"/>
        <w:jc w:val="both"/>
      </w:pPr>
      <w:r>
        <w:rPr>
          <w:rFonts w:ascii="Times New Roman"/>
          <w:b w:val="false"/>
          <w:i w:val="false"/>
          <w:color w:val="000000"/>
          <w:sz w:val="28"/>
        </w:rPr>
        <w:t>
      4. Қазақстан Республикасы Мемлекеттік күзет қызметінің қызметкерлері және (немесе) әскери қызметшілері дене күшін, қызметтік жануарларды, арнаулы құралдарды, қаруды, жауынгерлік және өзге де техниканы қолдануға байланысты жағдайларда әрекеттер жасауға жарамдылығы тұрғысынан арнаулы даярлықтан өтуге, кезең-кезеңмен тексеруден өтiп тұруға міндетті.</w:t>
      </w:r>
    </w:p>
    <w:bookmarkEnd w:id="35"/>
    <w:bookmarkStart w:name="z52" w:id="36"/>
    <w:p>
      <w:pPr>
        <w:spacing w:after="0"/>
        <w:ind w:left="0"/>
        <w:jc w:val="both"/>
      </w:pPr>
      <w:r>
        <w:rPr>
          <w:rFonts w:ascii="Times New Roman"/>
          <w:b w:val="false"/>
          <w:i w:val="false"/>
          <w:color w:val="000000"/>
          <w:sz w:val="28"/>
        </w:rPr>
        <w:t>
      5. Дене күшін, қызметтік жануарларды, арнаулы құралдарды, қаруды, жауынгерлік және өзге де техниканы қолданған жағдайда Қазақстан Республикасы Мемлекеттік күзет қызметінің қызметкерлері және (немесе) әскери қызметшілері айналасындағы жеке тұлғалардың қауіпсіздігін қамтамасыз ету және зардап шеккендерге алғашқы көмек көрсету үшін қажетті шараларды қабылдайды.</w:t>
      </w:r>
    </w:p>
    <w:bookmarkEnd w:id="36"/>
    <w:bookmarkStart w:name="z53" w:id="37"/>
    <w:p>
      <w:pPr>
        <w:spacing w:after="0"/>
        <w:ind w:left="0"/>
        <w:jc w:val="both"/>
      </w:pPr>
      <w:r>
        <w:rPr>
          <w:rFonts w:ascii="Times New Roman"/>
          <w:b w:val="false"/>
          <w:i w:val="false"/>
          <w:color w:val="000000"/>
          <w:sz w:val="28"/>
        </w:rPr>
        <w:t xml:space="preserve">
      6. Қазақстан Республикасы Мемлекеттік күзет қызметi қызметкерлерінiң және (немесе) әскери қызметшілерінің дене күшін, қызметтік жануарларды, арнаулы құралдарды, қаруды, жауынгерлік және өзге де техниканы өкiлеттiгiн асыра пайдаланып қолдануы Қазақстан Республикасының заңдарында белгiленген жауаптылыққа алып келеді. </w:t>
      </w:r>
    </w:p>
    <w:bookmarkEnd w:id="37"/>
    <w:bookmarkStart w:name="z54" w:id="38"/>
    <w:p>
      <w:pPr>
        <w:spacing w:after="0"/>
        <w:ind w:left="0"/>
        <w:jc w:val="both"/>
      </w:pPr>
      <w:r>
        <w:rPr>
          <w:rFonts w:ascii="Times New Roman"/>
          <w:b w:val="false"/>
          <w:i w:val="false"/>
          <w:color w:val="000000"/>
          <w:sz w:val="28"/>
        </w:rPr>
        <w:t>
      7. Қазақстан Республикасы Мемлекеттік күзет қызметiнiң қызметкері және (немесе) әскери қызметшісі, егер қорғау күзетiлетiн адамдарға, күзетілетін объектiлерге немесе Қазақстан Республикасы Мемлекеттік күзет қызметi қызметкерінiң және (немесе) әскери қызметшісінің өзіне төнген қатердің сипаты мен қауіптілігiне сәйкес келсе, Қазақстан Республикасының заңдарында көзделген жағдайларда дене күшін, қызметтік жануарларды, арнаулы құралдарды, қаруды, жауынгерлiк және өзге де техниканы қолдануына байланысты келтiрген моральдық, материалдық залал және дене зақымы үшiн жауап бермейдi.</w:t>
      </w:r>
    </w:p>
    <w:bookmarkEnd w:id="38"/>
    <w:bookmarkStart w:name="z55" w:id="39"/>
    <w:p>
      <w:pPr>
        <w:spacing w:after="0"/>
        <w:ind w:left="0"/>
        <w:jc w:val="both"/>
      </w:pPr>
      <w:r>
        <w:rPr>
          <w:rFonts w:ascii="Times New Roman"/>
          <w:b w:val="false"/>
          <w:i w:val="false"/>
          <w:color w:val="000000"/>
          <w:sz w:val="28"/>
        </w:rPr>
        <w:t>
      8. Арнаулы мемлекеттік органдардың және құқық қорғау органдарының, Қазақстан Республикасы Қарулы Күштерінің, азаматтық қорғау органдарының және мемлекеттік фельдъегерлік қызметтің қызметкерлері және (немесе) әскери қызметшілері күзетілетін адамдар мен күзетілетін объектілердің қауіпсіздігін қамтамасыз етуге, күзет іс-шараларын өткізуге тартылған кезде осындай қызметкерлерге және (немесе) әскери қызметшілерге осы тараудың ережелері қолданылады.</w:t>
      </w:r>
    </w:p>
    <w:bookmarkEnd w:id="39"/>
    <w:bookmarkStart w:name="z56" w:id="40"/>
    <w:p>
      <w:pPr>
        <w:spacing w:after="0"/>
        <w:ind w:left="0"/>
        <w:jc w:val="both"/>
      </w:pPr>
      <w:r>
        <w:rPr>
          <w:rFonts w:ascii="Times New Roman"/>
          <w:b w:val="false"/>
          <w:i w:val="false"/>
          <w:color w:val="000000"/>
          <w:sz w:val="28"/>
        </w:rPr>
        <w:t>
      9. Қазақстан Республикасы Мемлекеттік күзет қызметінің қызметкерлері және (немесе) әскери қызметшілері арнаулы мемлекеттік органдар мен құқық қорғау органдары, Қазақстан Республикасының Қарулы Күштері өткізетін іс-шараларға тартылған жағдайда олардың дене күшін, қызметтік жануарларды, арнаулы құралдарды, қаруды, жауынгерлік және өзге де техниканы қолдануы осы Заңға және іс-шара бастамашысының қызметін реттейтін Қазақстан Республикасының өзге де заңдарына сәйкес жүзеге асырылады.</w:t>
      </w:r>
    </w:p>
    <w:bookmarkEnd w:id="40"/>
    <w:bookmarkStart w:name="z57" w:id="41"/>
    <w:p>
      <w:pPr>
        <w:spacing w:after="0"/>
        <w:ind w:left="0"/>
        <w:jc w:val="both"/>
      </w:pPr>
      <w:r>
        <w:rPr>
          <w:rFonts w:ascii="Times New Roman"/>
          <w:b w:val="false"/>
          <w:i w:val="false"/>
          <w:color w:val="000000"/>
          <w:sz w:val="28"/>
        </w:rPr>
        <w:t>
      10. Адам өліміне немесе өзге де ауыр зардаптарға алып келген, дене күші, қызметтік жануарлар, арнаулы құралдар, қару, жауынгерлік және өзге де техника қолданылған әрбір жағдай туралы жиырма төрт сағат ішінде прокурорға хабар беріледі.</w:t>
      </w:r>
    </w:p>
    <w:bookmarkEnd w:id="41"/>
    <w:bookmarkStart w:name="z58" w:id="42"/>
    <w:p>
      <w:pPr>
        <w:spacing w:after="0"/>
        <w:ind w:left="0"/>
        <w:jc w:val="both"/>
      </w:pPr>
      <w:r>
        <w:rPr>
          <w:rFonts w:ascii="Times New Roman"/>
          <w:b w:val="false"/>
          <w:i w:val="false"/>
          <w:color w:val="000000"/>
          <w:sz w:val="28"/>
        </w:rPr>
        <w:t>
      11-бап. Дене күшін және қызметтік жануарларды қолдану</w:t>
      </w:r>
    </w:p>
    <w:bookmarkEnd w:id="42"/>
    <w:bookmarkStart w:name="z59" w:id="43"/>
    <w:p>
      <w:pPr>
        <w:spacing w:after="0"/>
        <w:ind w:left="0"/>
        <w:jc w:val="both"/>
      </w:pPr>
      <w:r>
        <w:rPr>
          <w:rFonts w:ascii="Times New Roman"/>
          <w:b w:val="false"/>
          <w:i w:val="false"/>
          <w:color w:val="000000"/>
          <w:sz w:val="28"/>
        </w:rPr>
        <w:t>
      1. Қазақстан Республикасы Мемлекеттік күзет қызметi қызметкерлерiнiң және (немесе) әскери қызметшілерінің күзетiлетiн адамдардың өмiрiне, денсаулығына, құқықтарына, бостандықтарына, ар-намысына, қадiр-қасиетiне және меншiгiне қатер төндiретiн қылмыстық және әкімшілік құқық бұзушылықтардың жолын кесу, оларды жасаған адамдарды ұстау, заңды талаптарға қарсы әрекеттердi еңсеру үшiн, егер күш қолданбау тәсілдері Қазақстан Республикасының Мемлекеттік күзет қызметiне жүктелген мiндеттердiң атқарылуын қамтамасыз етпейтiн болса, дене күшін, оның iшiнде жауынгерлік күрес тәсiлдерiн және қызметтік жануарларды қолдануға құқығы бар.</w:t>
      </w:r>
    </w:p>
    <w:bookmarkEnd w:id="43"/>
    <w:bookmarkStart w:name="z60" w:id="44"/>
    <w:p>
      <w:pPr>
        <w:spacing w:after="0"/>
        <w:ind w:left="0"/>
        <w:jc w:val="both"/>
      </w:pPr>
      <w:r>
        <w:rPr>
          <w:rFonts w:ascii="Times New Roman"/>
          <w:b w:val="false"/>
          <w:i w:val="false"/>
          <w:color w:val="000000"/>
          <w:sz w:val="28"/>
        </w:rPr>
        <w:t>
      2. Қызметтік жануарлар – күзетілетін адамдар мен күзетілетін объектілерге қатысты құқық бұзушылықтардың алдын алу, оларды анықтау, олардың жолын кесу, соларды жасаған адамдарды анықтау мақсатында, жауынгерлік кезекшілікті атқару, көлікті және (немесе) көлік құралдарын, жеке тұлғаларды жете тексеру және жергілікті жерді қарап-тексеру кезінде құқық бұзушыларға дене күшімен, психологиялық, құрсаулау жолымен және өзге де әсер ету үшін, сондай-ақ өзге де қызметтік міндеттерді атқару үшін пайдаланылатын иттер мен жылқылар.</w:t>
      </w:r>
    </w:p>
    <w:bookmarkEnd w:id="44"/>
    <w:bookmarkStart w:name="z61" w:id="45"/>
    <w:p>
      <w:pPr>
        <w:spacing w:after="0"/>
        <w:ind w:left="0"/>
        <w:jc w:val="both"/>
      </w:pPr>
      <w:r>
        <w:rPr>
          <w:rFonts w:ascii="Times New Roman"/>
          <w:b w:val="false"/>
          <w:i w:val="false"/>
          <w:color w:val="000000"/>
          <w:sz w:val="28"/>
        </w:rPr>
        <w:t>
      12-бап. Арнаулы құралдарды қолдану</w:t>
      </w:r>
    </w:p>
    <w:bookmarkEnd w:id="45"/>
    <w:bookmarkStart w:name="z62" w:id="46"/>
    <w:p>
      <w:pPr>
        <w:spacing w:after="0"/>
        <w:ind w:left="0"/>
        <w:jc w:val="both"/>
      </w:pPr>
      <w:r>
        <w:rPr>
          <w:rFonts w:ascii="Times New Roman"/>
          <w:b w:val="false"/>
          <w:i w:val="false"/>
          <w:color w:val="000000"/>
          <w:sz w:val="28"/>
        </w:rPr>
        <w:t>
      1. Қазақстан Республикасы Мемлекеттік күзет қызметінің қызметкерлері және (немесе) әскери қызметшілері осы Заңның 13-бабының 1-тармағында көзделген жағдайларда, сондай-ақ:</w:t>
      </w:r>
    </w:p>
    <w:bookmarkEnd w:id="46"/>
    <w:bookmarkStart w:name="z63" w:id="47"/>
    <w:p>
      <w:pPr>
        <w:spacing w:after="0"/>
        <w:ind w:left="0"/>
        <w:jc w:val="both"/>
      </w:pPr>
      <w:r>
        <w:rPr>
          <w:rFonts w:ascii="Times New Roman"/>
          <w:b w:val="false"/>
          <w:i w:val="false"/>
          <w:color w:val="000000"/>
          <w:sz w:val="28"/>
        </w:rPr>
        <w:t>
      1) құқық бұзушыларды, өздерiне жүктелген қызметтік мiндеттерiн жүзеге асыратын Қазақстан Республикасы Мемлекеттік күзет қызметiнiң қызметкерлерiне және (немесе) әскери қызметшілеріне немесе құқық қорғау органдарының қызметкерлерiне қарсылық көрсеткен немесе бағынбаған адамдарды ұстау және жеткізу;</w:t>
      </w:r>
    </w:p>
    <w:bookmarkEnd w:id="47"/>
    <w:bookmarkStart w:name="z64" w:id="48"/>
    <w:p>
      <w:pPr>
        <w:spacing w:after="0"/>
        <w:ind w:left="0"/>
        <w:jc w:val="both"/>
      </w:pPr>
      <w:r>
        <w:rPr>
          <w:rFonts w:ascii="Times New Roman"/>
          <w:b w:val="false"/>
          <w:i w:val="false"/>
          <w:color w:val="000000"/>
          <w:sz w:val="28"/>
        </w:rPr>
        <w:t>
      2) жүргiзушiсi Қазақстан Республикасы Мемлекеттік күзет қызметi қызметкерінiң және (немесе) әскери қызметшісінің тоқтау туралы талабын орындамаған көлiк құралын тоқтату үшiн арнаулы құралдарды қолдануға құқығы бар.</w:t>
      </w:r>
    </w:p>
    <w:bookmarkEnd w:id="48"/>
    <w:bookmarkStart w:name="z65" w:id="49"/>
    <w:p>
      <w:pPr>
        <w:spacing w:after="0"/>
        <w:ind w:left="0"/>
        <w:jc w:val="both"/>
      </w:pPr>
      <w:r>
        <w:rPr>
          <w:rFonts w:ascii="Times New Roman"/>
          <w:b w:val="false"/>
          <w:i w:val="false"/>
          <w:color w:val="000000"/>
          <w:sz w:val="28"/>
        </w:rPr>
        <w:t>
      2. Күзетiлетiн адам тұрған жаққа қарай, сондай-ақ жүктiлiгi бiлiнiп тұрған әйелдерге, мүгедектiгi айқын көрiнiп тұрған адамдарға және жас балаларға қатысты, олар күзетiлетiн адамдардың өмiрi мен денсаулығына қатер төндiретiн шабуыл жасаған, топталып шабуыл жасаған не қарулы қарсылық көрсеткен жағдайлардан басқа кезде, арнаулы құралдарды қолдануға тыйым салынады.</w:t>
      </w:r>
    </w:p>
    <w:bookmarkEnd w:id="49"/>
    <w:bookmarkStart w:name="z66" w:id="50"/>
    <w:p>
      <w:pPr>
        <w:spacing w:after="0"/>
        <w:ind w:left="0"/>
        <w:jc w:val="both"/>
      </w:pPr>
      <w:r>
        <w:rPr>
          <w:rFonts w:ascii="Times New Roman"/>
          <w:b w:val="false"/>
          <w:i w:val="false"/>
          <w:color w:val="000000"/>
          <w:sz w:val="28"/>
        </w:rPr>
        <w:t>
      13-бап. Қаруды, жауынгерлік және өзге де техниканы қолдану</w:t>
      </w:r>
    </w:p>
    <w:bookmarkEnd w:id="50"/>
    <w:bookmarkStart w:name="z67" w:id="51"/>
    <w:p>
      <w:pPr>
        <w:spacing w:after="0"/>
        <w:ind w:left="0"/>
        <w:jc w:val="both"/>
      </w:pPr>
      <w:r>
        <w:rPr>
          <w:rFonts w:ascii="Times New Roman"/>
          <w:b w:val="false"/>
          <w:i w:val="false"/>
          <w:color w:val="000000"/>
          <w:sz w:val="28"/>
        </w:rPr>
        <w:t>
      1. Қазақстан Республикасы Мемлекеттік күзет қызметi қызметкерлерiнiң және (немесе) әскери қызметшілерінің қаруды, жауынгерлiк және өзге де техниканы соңғы шара ретiнде мынадай жағдайларда:</w:t>
      </w:r>
    </w:p>
    <w:bookmarkEnd w:id="51"/>
    <w:bookmarkStart w:name="z68" w:id="52"/>
    <w:p>
      <w:pPr>
        <w:spacing w:after="0"/>
        <w:ind w:left="0"/>
        <w:jc w:val="both"/>
      </w:pPr>
      <w:r>
        <w:rPr>
          <w:rFonts w:ascii="Times New Roman"/>
          <w:b w:val="false"/>
          <w:i w:val="false"/>
          <w:color w:val="000000"/>
          <w:sz w:val="28"/>
        </w:rPr>
        <w:t>
      1) күзетiлетiн адамдарға жасалған шабуылды тойтару;</w:t>
      </w:r>
    </w:p>
    <w:bookmarkEnd w:id="52"/>
    <w:bookmarkStart w:name="z69" w:id="53"/>
    <w:p>
      <w:pPr>
        <w:spacing w:after="0"/>
        <w:ind w:left="0"/>
        <w:jc w:val="both"/>
      </w:pPr>
      <w:r>
        <w:rPr>
          <w:rFonts w:ascii="Times New Roman"/>
          <w:b w:val="false"/>
          <w:i w:val="false"/>
          <w:color w:val="000000"/>
          <w:sz w:val="28"/>
        </w:rPr>
        <w:t>
      2) күзетілетін объектiлерге, сондай-ақ Қазақстан Республикасының Мемлекеттік күзет қызметi күзететiн көлікке және (немесе) көлiк құралдарына жасалған шабуылды тойтару, сол сияқты олар басып алынған жағдайда оларды босату;</w:t>
      </w:r>
    </w:p>
    <w:bookmarkEnd w:id="53"/>
    <w:bookmarkStart w:name="z70" w:id="54"/>
    <w:p>
      <w:pPr>
        <w:spacing w:after="0"/>
        <w:ind w:left="0"/>
        <w:jc w:val="both"/>
      </w:pPr>
      <w:r>
        <w:rPr>
          <w:rFonts w:ascii="Times New Roman"/>
          <w:b w:val="false"/>
          <w:i w:val="false"/>
          <w:color w:val="000000"/>
          <w:sz w:val="28"/>
        </w:rPr>
        <w:t>
      3) Қазақстан Республикасы Мемлекеттік күзет қызметiнің қызметкерлерiне және (немесе) әскери қызметшілеріне, олардың отбасы мүшелерiне, сондай-ақ Қазақстан Республикасының Мемлекеттік күзет қызметi күзетілетін адамдар мен күзетілетін объектілердің қауіпсіздігін қамтамасыз ету, күзет іс-шараларын өткізу үшiн тартқан басқа да адамдарға жасалған шабуылды тойтару;</w:t>
      </w:r>
    </w:p>
    <w:bookmarkEnd w:id="54"/>
    <w:bookmarkStart w:name="z71" w:id="55"/>
    <w:p>
      <w:pPr>
        <w:spacing w:after="0"/>
        <w:ind w:left="0"/>
        <w:jc w:val="both"/>
      </w:pPr>
      <w:r>
        <w:rPr>
          <w:rFonts w:ascii="Times New Roman"/>
          <w:b w:val="false"/>
          <w:i w:val="false"/>
          <w:color w:val="000000"/>
          <w:sz w:val="28"/>
        </w:rPr>
        <w:t>
      4) жеке тұлғаларды қылмыстық қол сұғудан қорғау, сондай-ақ кепiлге алынған адамдарды, басып алынған күзетiлетiн объектiлер мен арнаулы жүктердi босату;</w:t>
      </w:r>
    </w:p>
    <w:bookmarkEnd w:id="55"/>
    <w:bookmarkStart w:name="z72" w:id="56"/>
    <w:p>
      <w:pPr>
        <w:spacing w:after="0"/>
        <w:ind w:left="0"/>
        <w:jc w:val="both"/>
      </w:pPr>
      <w:r>
        <w:rPr>
          <w:rFonts w:ascii="Times New Roman"/>
          <w:b w:val="false"/>
          <w:i w:val="false"/>
          <w:color w:val="000000"/>
          <w:sz w:val="28"/>
        </w:rPr>
        <w:t>
      5) қылмыстық құқық бұзушылық жасау кезiнде не тiкелей оны жасағаннан кейiн қолға түскен, қарулы қарсылық көрсеткен жеке тұлғаларды, сондай-ақ қаруын тапсыру туралы заңды талапты орындаудан бас тартқан қарулы жеке тұлғаны ұстау;</w:t>
      </w:r>
    </w:p>
    <w:bookmarkEnd w:id="56"/>
    <w:bookmarkStart w:name="z73" w:id="57"/>
    <w:p>
      <w:pPr>
        <w:spacing w:after="0"/>
        <w:ind w:left="0"/>
        <w:jc w:val="both"/>
      </w:pPr>
      <w:r>
        <w:rPr>
          <w:rFonts w:ascii="Times New Roman"/>
          <w:b w:val="false"/>
          <w:i w:val="false"/>
          <w:color w:val="000000"/>
          <w:sz w:val="28"/>
        </w:rPr>
        <w:t>
      6) қаруды, оқ-дәріні, жарылғыш, уыты күшті химиялық және улы заттектерді өзімен заңсыз алып жүрген жеке тұлғаларды қарусыздандыру;</w:t>
      </w:r>
    </w:p>
    <w:bookmarkEnd w:id="57"/>
    <w:bookmarkStart w:name="z74" w:id="58"/>
    <w:p>
      <w:pPr>
        <w:spacing w:after="0"/>
        <w:ind w:left="0"/>
        <w:jc w:val="both"/>
      </w:pPr>
      <w:r>
        <w:rPr>
          <w:rFonts w:ascii="Times New Roman"/>
          <w:b w:val="false"/>
          <w:i w:val="false"/>
          <w:color w:val="000000"/>
          <w:sz w:val="28"/>
        </w:rPr>
        <w:t>
      7) әуе кеңістігін күзет іс-шаралары өткізілетін аймақта және (немесе) күзетілетін объектілер аумағының үстінен пилотсыз әуе кемелері бұзуының жолын кесу;</w:t>
      </w:r>
    </w:p>
    <w:bookmarkEnd w:id="58"/>
    <w:bookmarkStart w:name="z75" w:id="59"/>
    <w:p>
      <w:pPr>
        <w:spacing w:after="0"/>
        <w:ind w:left="0"/>
        <w:jc w:val="both"/>
      </w:pPr>
      <w:r>
        <w:rPr>
          <w:rFonts w:ascii="Times New Roman"/>
          <w:b w:val="false"/>
          <w:i w:val="false"/>
          <w:color w:val="000000"/>
          <w:sz w:val="28"/>
        </w:rPr>
        <w:t>
      8) егер жүргiзушiсi күзетiлетiн адамдардың өмiрi мен денсаулығына нақты қауіп төндірсе және Қазақстан Республикасы Мемлекеттік күзет қызметі қызметкерінiң және (немесе) әскери қызметшісінің талабы бойынша тоқтаудан бас тартса, көлiк құралын тоқтату;</w:t>
      </w:r>
    </w:p>
    <w:bookmarkEnd w:id="59"/>
    <w:bookmarkStart w:name="z76" w:id="60"/>
    <w:p>
      <w:pPr>
        <w:spacing w:after="0"/>
        <w:ind w:left="0"/>
        <w:jc w:val="both"/>
      </w:pPr>
      <w:r>
        <w:rPr>
          <w:rFonts w:ascii="Times New Roman"/>
          <w:b w:val="false"/>
          <w:i w:val="false"/>
          <w:color w:val="000000"/>
          <w:sz w:val="28"/>
        </w:rPr>
        <w:t>
      9) жеке тұлғаларды олардың өмірі мен денсаулығына қатер төндіретін жануарлардың шабуылынан қорғау;</w:t>
      </w:r>
    </w:p>
    <w:bookmarkEnd w:id="60"/>
    <w:bookmarkStart w:name="z77" w:id="61"/>
    <w:p>
      <w:pPr>
        <w:spacing w:after="0"/>
        <w:ind w:left="0"/>
        <w:jc w:val="both"/>
      </w:pPr>
      <w:r>
        <w:rPr>
          <w:rFonts w:ascii="Times New Roman"/>
          <w:b w:val="false"/>
          <w:i w:val="false"/>
          <w:color w:val="000000"/>
          <w:sz w:val="28"/>
        </w:rPr>
        <w:t>
      10) дабыл белгісін беру немесе көмекке шақыру үшін қолдануға құқығы бар.</w:t>
      </w:r>
    </w:p>
    <w:bookmarkEnd w:id="61"/>
    <w:bookmarkStart w:name="z78" w:id="62"/>
    <w:p>
      <w:pPr>
        <w:spacing w:after="0"/>
        <w:ind w:left="0"/>
        <w:jc w:val="both"/>
      </w:pPr>
      <w:r>
        <w:rPr>
          <w:rFonts w:ascii="Times New Roman"/>
          <w:b w:val="false"/>
          <w:i w:val="false"/>
          <w:color w:val="000000"/>
          <w:sz w:val="28"/>
        </w:rPr>
        <w:t>
      2. Күзетiлетiн адамдар тұрған жаққа қарай, сондай-ақ әйелдер мен кәмелетке толмағандарға қатысты, олар қарулы шабуыл жасаған, қарулы қарсылық көрсеткен, адамдарды кепiлге алған, көлікті және (немесе) көлік құралын басып алған жағдайларды қоспағанда, сондай-ақ қаруды, жауынгерлік және өзге де техниканы қолдану басқа адамдардың өмiрi мен денсаулығына қатер төндiретiн жағдайларда, қаруды, жауынгерлік және өзге де техниканы қолдануға тыйым салынады.";</w:t>
      </w:r>
    </w:p>
    <w:bookmarkEnd w:id="62"/>
    <w:bookmarkStart w:name="z79" w:id="6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14-баптың</w:t>
      </w:r>
      <w:r>
        <w:rPr>
          <w:rFonts w:ascii="Times New Roman"/>
          <w:b w:val="false"/>
          <w:i w:val="false"/>
          <w:color w:val="000000"/>
          <w:sz w:val="28"/>
        </w:rPr>
        <w:t xml:space="preserve"> екінші бөлігіндегі "орындауға" деген сөз "атқаруға" деген сөзбен ауыстырылсын;</w:t>
      </w:r>
    </w:p>
    <w:bookmarkEnd w:id="63"/>
    <w:bookmarkStart w:name="z80" w:id="6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15-баптың</w:t>
      </w:r>
      <w:r>
        <w:rPr>
          <w:rFonts w:ascii="Times New Roman"/>
          <w:b w:val="false"/>
          <w:i w:val="false"/>
          <w:color w:val="000000"/>
          <w:sz w:val="28"/>
        </w:rPr>
        <w:t xml:space="preserve"> төртінші бөлігіндегі "объектілер мен көлік құралдарының" деген сөздер "объектілердің, көліктің және (немесе) көлік құралдарының" деген сөздермен ауыстырылсын;</w:t>
      </w:r>
    </w:p>
    <w:bookmarkEnd w:id="64"/>
    <w:bookmarkStart w:name="z81" w:id="65"/>
    <w:p>
      <w:pPr>
        <w:spacing w:after="0"/>
        <w:ind w:left="0"/>
        <w:jc w:val="both"/>
      </w:pPr>
      <w:r>
        <w:rPr>
          <w:rFonts w:ascii="Times New Roman"/>
          <w:b w:val="false"/>
          <w:i w:val="false"/>
          <w:color w:val="000000"/>
          <w:sz w:val="28"/>
        </w:rPr>
        <w:t xml:space="preserve">
      7) 15-1-баптың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мынадай редакцияда жазылсын:</w:t>
      </w:r>
    </w:p>
    <w:bookmarkEnd w:id="65"/>
    <w:bookmarkStart w:name="z82" w:id="66"/>
    <w:p>
      <w:pPr>
        <w:spacing w:after="0"/>
        <w:ind w:left="0"/>
        <w:jc w:val="both"/>
      </w:pPr>
      <w:r>
        <w:rPr>
          <w:rFonts w:ascii="Times New Roman"/>
          <w:b w:val="false"/>
          <w:i w:val="false"/>
          <w:color w:val="000000"/>
          <w:sz w:val="28"/>
        </w:rPr>
        <w:t>
      "3. Қазақстан Республикасы Мемлекеттік күзет қызметінің әскери бөлімдері мен бөлімшелері:</w:t>
      </w:r>
    </w:p>
    <w:bookmarkEnd w:id="66"/>
    <w:bookmarkStart w:name="z83" w:id="67"/>
    <w:p>
      <w:pPr>
        <w:spacing w:after="0"/>
        <w:ind w:left="0"/>
        <w:jc w:val="both"/>
      </w:pPr>
      <w:r>
        <w:rPr>
          <w:rFonts w:ascii="Times New Roman"/>
          <w:b w:val="false"/>
          <w:i w:val="false"/>
          <w:color w:val="000000"/>
          <w:sz w:val="28"/>
        </w:rPr>
        <w:t>
      1) "Қазақстан Республикасының арнаулы мемлекеттік органдары туралы" Қазақстан Республикасының Заңында көзделген ерекшеліктер ескеріле отырып, Қазақстан Республикасының әскери қызмет және әскери қызметшілердің мәртебесі туралы заңнамасына сәйкес мерзімді әскери қызметке шақырылатын Қазақстан Республикасының азаматтары;</w:t>
      </w:r>
    </w:p>
    <w:bookmarkEnd w:id="67"/>
    <w:bookmarkStart w:name="z84" w:id="68"/>
    <w:p>
      <w:pPr>
        <w:spacing w:after="0"/>
        <w:ind w:left="0"/>
        <w:jc w:val="both"/>
      </w:pPr>
      <w:r>
        <w:rPr>
          <w:rFonts w:ascii="Times New Roman"/>
          <w:b w:val="false"/>
          <w:i w:val="false"/>
          <w:color w:val="000000"/>
          <w:sz w:val="28"/>
        </w:rPr>
        <w:t>
      2) қызметке "Қазақстан Республикасының арнаулы мемлекеттік органдары туралы" Қазақстан Республикасының Заңына сәйкес қабылданатын Қазақстан Республикасының азаматтары;</w:t>
      </w:r>
    </w:p>
    <w:bookmarkEnd w:id="68"/>
    <w:bookmarkStart w:name="z85" w:id="69"/>
    <w:p>
      <w:pPr>
        <w:spacing w:after="0"/>
        <w:ind w:left="0"/>
        <w:jc w:val="both"/>
      </w:pPr>
      <w:r>
        <w:rPr>
          <w:rFonts w:ascii="Times New Roman"/>
          <w:b w:val="false"/>
          <w:i w:val="false"/>
          <w:color w:val="000000"/>
          <w:sz w:val="28"/>
        </w:rPr>
        <w:t xml:space="preserve">
      3) Қазақстан Республикасының құқық қорғау және арнаулы мемлекеттік органдарының, азаматтық қорғау органдарының, мемлекеттік фельдъегерлік қызметтің қызметкерлері; </w:t>
      </w:r>
    </w:p>
    <w:bookmarkEnd w:id="69"/>
    <w:bookmarkStart w:name="z86" w:id="70"/>
    <w:p>
      <w:pPr>
        <w:spacing w:after="0"/>
        <w:ind w:left="0"/>
        <w:jc w:val="both"/>
      </w:pPr>
      <w:r>
        <w:rPr>
          <w:rFonts w:ascii="Times New Roman"/>
          <w:b w:val="false"/>
          <w:i w:val="false"/>
          <w:color w:val="000000"/>
          <w:sz w:val="28"/>
        </w:rPr>
        <w:t>
      4) әскери қызметшілер қатарынан жасақталады.";</w:t>
      </w:r>
    </w:p>
    <w:bookmarkEnd w:id="70"/>
    <w:bookmarkStart w:name="z87" w:id="7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17-бапта</w:t>
      </w:r>
      <w:r>
        <w:rPr>
          <w:rFonts w:ascii="Times New Roman"/>
          <w:b w:val="false"/>
          <w:i w:val="false"/>
          <w:color w:val="000000"/>
          <w:sz w:val="28"/>
        </w:rPr>
        <w:t>:</w:t>
      </w:r>
    </w:p>
    <w:bookmarkEnd w:id="71"/>
    <w:bookmarkStart w:name="z88" w:id="72"/>
    <w:p>
      <w:pPr>
        <w:spacing w:after="0"/>
        <w:ind w:left="0"/>
        <w:jc w:val="both"/>
      </w:pPr>
      <w:r>
        <w:rPr>
          <w:rFonts w:ascii="Times New Roman"/>
          <w:b w:val="false"/>
          <w:i w:val="false"/>
          <w:color w:val="000000"/>
          <w:sz w:val="28"/>
        </w:rPr>
        <w:t>
      екінші бөліктегі "жетон" деген сөз "жетондар" деген сөзбен ауыстырылсын;</w:t>
      </w:r>
    </w:p>
    <w:bookmarkEnd w:id="72"/>
    <w:bookmarkStart w:name="z89" w:id="73"/>
    <w:p>
      <w:pPr>
        <w:spacing w:after="0"/>
        <w:ind w:left="0"/>
        <w:jc w:val="both"/>
      </w:pPr>
      <w:r>
        <w:rPr>
          <w:rFonts w:ascii="Times New Roman"/>
          <w:b w:val="false"/>
          <w:i w:val="false"/>
          <w:color w:val="000000"/>
          <w:sz w:val="28"/>
        </w:rPr>
        <w:t>
      төртінші бөліктегі "абыройына", "орындауына" деген сөздер тиісінше "қадір-қасиетіне", "атқаруына" деген сөздермен ауыстырылсын;</w:t>
      </w:r>
    </w:p>
    <w:bookmarkEnd w:id="73"/>
    <w:bookmarkStart w:name="z90" w:id="74"/>
    <w:p>
      <w:pPr>
        <w:spacing w:after="0"/>
        <w:ind w:left="0"/>
        <w:jc w:val="both"/>
      </w:pPr>
      <w:r>
        <w:rPr>
          <w:rFonts w:ascii="Times New Roman"/>
          <w:b w:val="false"/>
          <w:i w:val="false"/>
          <w:color w:val="000000"/>
          <w:sz w:val="28"/>
        </w:rPr>
        <w:t>
      бесінші бөліктегі "нұсқау" деген сөз "өкім" деген сөзбен ауыстырылсын;</w:t>
      </w:r>
    </w:p>
    <w:bookmarkEnd w:id="74"/>
    <w:bookmarkStart w:name="z91" w:id="75"/>
    <w:p>
      <w:pPr>
        <w:spacing w:after="0"/>
        <w:ind w:left="0"/>
        <w:jc w:val="both"/>
      </w:pPr>
      <w:r>
        <w:rPr>
          <w:rFonts w:ascii="Times New Roman"/>
          <w:b w:val="false"/>
          <w:i w:val="false"/>
          <w:color w:val="000000"/>
          <w:sz w:val="28"/>
        </w:rPr>
        <w:t xml:space="preserve">
      9) 18-баптың </w:t>
      </w:r>
      <w:r>
        <w:rPr>
          <w:rFonts w:ascii="Times New Roman"/>
          <w:b w:val="false"/>
          <w:i w:val="false"/>
          <w:color w:val="000000"/>
          <w:sz w:val="28"/>
        </w:rPr>
        <w:t>2-тармағында</w:t>
      </w:r>
      <w:r>
        <w:rPr>
          <w:rFonts w:ascii="Times New Roman"/>
          <w:b w:val="false"/>
          <w:i w:val="false"/>
          <w:color w:val="000000"/>
          <w:sz w:val="28"/>
        </w:rPr>
        <w:t>:</w:t>
      </w:r>
    </w:p>
    <w:bookmarkEnd w:id="75"/>
    <w:bookmarkStart w:name="z92" w:id="76"/>
    <w:p>
      <w:pPr>
        <w:spacing w:after="0"/>
        <w:ind w:left="0"/>
        <w:jc w:val="both"/>
      </w:pPr>
      <w:r>
        <w:rPr>
          <w:rFonts w:ascii="Times New Roman"/>
          <w:b w:val="false"/>
          <w:i w:val="false"/>
          <w:color w:val="000000"/>
          <w:sz w:val="28"/>
        </w:rPr>
        <w:t>
      бірінші бөлікте:</w:t>
      </w:r>
    </w:p>
    <w:bookmarkEnd w:id="76"/>
    <w:bookmarkStart w:name="z93" w:id="77"/>
    <w:p>
      <w:pPr>
        <w:spacing w:after="0"/>
        <w:ind w:left="0"/>
        <w:jc w:val="both"/>
      </w:pPr>
      <w:r>
        <w:rPr>
          <w:rFonts w:ascii="Times New Roman"/>
          <w:b w:val="false"/>
          <w:i w:val="false"/>
          <w:color w:val="000000"/>
          <w:sz w:val="28"/>
        </w:rPr>
        <w:t>
      бірінші абзацтағы "қолданыстағы заңнамада" деген сөздер "Қазақстан Республикасының заңнамасында" деген сөздермен ауыстырылсын;</w:t>
      </w:r>
    </w:p>
    <w:bookmarkEnd w:id="77"/>
    <w:bookmarkStart w:name="z94" w:id="78"/>
    <w:p>
      <w:pPr>
        <w:spacing w:after="0"/>
        <w:ind w:left="0"/>
        <w:jc w:val="both"/>
      </w:pPr>
      <w:r>
        <w:rPr>
          <w:rFonts w:ascii="Times New Roman"/>
          <w:b w:val="false"/>
          <w:i w:val="false"/>
          <w:color w:val="000000"/>
          <w:sz w:val="28"/>
        </w:rPr>
        <w:t>
      1) тармақшадағы "күзет іс-шаралары өткізілетін орындарда" деген сөздер "күзет іс-шаралары өткізілетін аймақтарда және күзетілетін объектілерде" деген сөздермен ауыстырылсын;</w:t>
      </w:r>
    </w:p>
    <w:bookmarkEnd w:id="78"/>
    <w:bookmarkStart w:name="z95" w:id="79"/>
    <w:p>
      <w:pPr>
        <w:spacing w:after="0"/>
        <w:ind w:left="0"/>
        <w:jc w:val="both"/>
      </w:pPr>
      <w:r>
        <w:rPr>
          <w:rFonts w:ascii="Times New Roman"/>
          <w:b w:val="false"/>
          <w:i w:val="false"/>
          <w:color w:val="000000"/>
          <w:sz w:val="28"/>
        </w:rPr>
        <w:t>
      9) тармақшадағы "көлiк пен" деген сөздер "көлiктің және (немесе) көлiк құралдарының және" деген сөздермен ауыстырылсын;</w:t>
      </w:r>
    </w:p>
    <w:bookmarkEnd w:id="79"/>
    <w:bookmarkStart w:name="z96" w:id="80"/>
    <w:p>
      <w:pPr>
        <w:spacing w:after="0"/>
        <w:ind w:left="0"/>
        <w:jc w:val="both"/>
      </w:pPr>
      <w:r>
        <w:rPr>
          <w:rFonts w:ascii="Times New Roman"/>
          <w:b w:val="false"/>
          <w:i w:val="false"/>
          <w:color w:val="000000"/>
          <w:sz w:val="28"/>
        </w:rPr>
        <w:t>
      екінші бөліктегі "дене күшін, арнайы құралдарды, қару мен жауынгерлiк техниканы" деген сөздер "дене күшін, қызметтік жануарларды, арнаулы құралдарды, қаруды, жауынгерлік және өзге де техниканы" деген сөздермен ауыстырылсын;</w:t>
      </w:r>
    </w:p>
    <w:bookmarkEnd w:id="80"/>
    <w:bookmarkStart w:name="z97" w:id="8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19-бапта</w:t>
      </w:r>
      <w:r>
        <w:rPr>
          <w:rFonts w:ascii="Times New Roman"/>
          <w:b w:val="false"/>
          <w:i w:val="false"/>
          <w:color w:val="000000"/>
          <w:sz w:val="28"/>
        </w:rPr>
        <w:t>:</w:t>
      </w:r>
    </w:p>
    <w:bookmarkEnd w:id="81"/>
    <w:bookmarkStart w:name="z98" w:id="82"/>
    <w:p>
      <w:pPr>
        <w:spacing w:after="0"/>
        <w:ind w:left="0"/>
        <w:jc w:val="both"/>
      </w:pPr>
      <w:r>
        <w:rPr>
          <w:rFonts w:ascii="Times New Roman"/>
          <w:b w:val="false"/>
          <w:i w:val="false"/>
          <w:color w:val="000000"/>
          <w:sz w:val="28"/>
        </w:rPr>
        <w:t>
      бірінші бөліктегі "қарап-тексеруге" деген сөздер "жете тексеруге" деген сөздермен ауыстырылсын;</w:t>
      </w:r>
    </w:p>
    <w:bookmarkEnd w:id="82"/>
    <w:bookmarkStart w:name="z99" w:id="83"/>
    <w:p>
      <w:pPr>
        <w:spacing w:after="0"/>
        <w:ind w:left="0"/>
        <w:jc w:val="both"/>
      </w:pPr>
      <w:r>
        <w:rPr>
          <w:rFonts w:ascii="Times New Roman"/>
          <w:b w:val="false"/>
          <w:i w:val="false"/>
          <w:color w:val="000000"/>
          <w:sz w:val="28"/>
        </w:rPr>
        <w:t>
      екінші бөліктегі "орындауға" деген сөз "атқаруға" деген сөзбен ауыстырылсын.</w:t>
      </w:r>
    </w:p>
    <w:bookmarkEnd w:id="83"/>
    <w:bookmarkStart w:name="z100" w:id="84"/>
    <w:p>
      <w:pPr>
        <w:spacing w:after="0"/>
        <w:ind w:left="0"/>
        <w:jc w:val="both"/>
      </w:pPr>
      <w:r>
        <w:rPr>
          <w:rFonts w:ascii="Times New Roman"/>
          <w:b w:val="false"/>
          <w:i w:val="false"/>
          <w:color w:val="000000"/>
          <w:sz w:val="28"/>
        </w:rPr>
        <w:t xml:space="preserve">
      5. "Қазақстан Республикасының ұлттық қауіпсіздік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4"/>
    <w:bookmarkStart w:name="z101" w:id="8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7-баптың</w:t>
      </w:r>
      <w:r>
        <w:rPr>
          <w:rFonts w:ascii="Times New Roman"/>
          <w:b w:val="false"/>
          <w:i w:val="false"/>
          <w:color w:val="000000"/>
          <w:sz w:val="28"/>
        </w:rPr>
        <w:t xml:space="preserve"> бірінші бөлігіндегі "Қазақстан Республикасының ұлттық қауiпсiздiк органдарының" деген сөздер "Ұлттық қауiпсiздiк органдарының" деген сөздермен ауыстырылсын;</w:t>
      </w:r>
    </w:p>
    <w:bookmarkEnd w:id="85"/>
    <w:bookmarkStart w:name="z102" w:id="86"/>
    <w:p>
      <w:pPr>
        <w:spacing w:after="0"/>
        <w:ind w:left="0"/>
        <w:jc w:val="both"/>
      </w:pPr>
      <w:r>
        <w:rPr>
          <w:rFonts w:ascii="Times New Roman"/>
          <w:b w:val="false"/>
          <w:i w:val="false"/>
          <w:color w:val="000000"/>
          <w:sz w:val="28"/>
        </w:rPr>
        <w:t xml:space="preserve">
      2) 8-1-баптың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тармақшаларындағы</w:t>
      </w:r>
      <w:r>
        <w:rPr>
          <w:rFonts w:ascii="Times New Roman"/>
          <w:b w:val="false"/>
          <w:i w:val="false"/>
          <w:color w:val="000000"/>
          <w:sz w:val="28"/>
        </w:rPr>
        <w:t xml:space="preserve"> "төрағасының" деген сөз "Төрағасының" деген сөзбен ауыстырылсын;</w:t>
      </w:r>
    </w:p>
    <w:bookmarkEnd w:id="86"/>
    <w:bookmarkStart w:name="z103" w:id="8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11-баптың</w:t>
      </w:r>
      <w:r>
        <w:rPr>
          <w:rFonts w:ascii="Times New Roman"/>
          <w:b w:val="false"/>
          <w:i w:val="false"/>
          <w:color w:val="000000"/>
          <w:sz w:val="28"/>
        </w:rPr>
        <w:t xml:space="preserve"> екінші бөлігі "бөлімшелер" деген сөзден кейін "Қазақстан Республикасы" деген сөздермен толықтырылсын;</w:t>
      </w:r>
    </w:p>
    <w:bookmarkEnd w:id="87"/>
    <w:bookmarkStart w:name="z104" w:id="8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12-бапта</w:t>
      </w:r>
      <w:r>
        <w:rPr>
          <w:rFonts w:ascii="Times New Roman"/>
          <w:b w:val="false"/>
          <w:i w:val="false"/>
          <w:color w:val="000000"/>
          <w:sz w:val="28"/>
        </w:rPr>
        <w:t>:</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және </w:t>
      </w:r>
      <w:r>
        <w:rPr>
          <w:rFonts w:ascii="Times New Roman"/>
          <w:b w:val="false"/>
          <w:i w:val="false"/>
          <w:color w:val="000000"/>
          <w:sz w:val="28"/>
        </w:rPr>
        <w:t>16-2) тармақшалардағы</w:t>
      </w:r>
      <w:r>
        <w:rPr>
          <w:rFonts w:ascii="Times New Roman"/>
          <w:b w:val="false"/>
          <w:i w:val="false"/>
          <w:color w:val="000000"/>
          <w:sz w:val="28"/>
        </w:rPr>
        <w:t xml:space="preserve"> "Ұлттық қауіпсіздік комитетінің" деген сөздер "Қазақстан Республикасы Ұлттық қауіпсіздік комитетінің"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 тармақшадағы</w:t>
      </w:r>
      <w:r>
        <w:rPr>
          <w:rFonts w:ascii="Times New Roman"/>
          <w:b w:val="false"/>
          <w:i w:val="false"/>
          <w:color w:val="000000"/>
          <w:sz w:val="28"/>
        </w:rPr>
        <w:t xml:space="preserve"> "Ұлттық" деген сөз "Қазақстан Республикасы Ұлттық" деген сөздермен ауыстырылсын;</w:t>
      </w:r>
    </w:p>
    <w:bookmarkStart w:name="z107" w:id="89"/>
    <w:p>
      <w:pPr>
        <w:spacing w:after="0"/>
        <w:ind w:left="0"/>
        <w:jc w:val="both"/>
      </w:pPr>
      <w:r>
        <w:rPr>
          <w:rFonts w:ascii="Times New Roman"/>
          <w:b w:val="false"/>
          <w:i w:val="false"/>
          <w:color w:val="000000"/>
          <w:sz w:val="28"/>
        </w:rPr>
        <w:t>
      мынадай мазмұндағы 18-1) тармақшамен толықтырылсын:</w:t>
      </w:r>
    </w:p>
    <w:bookmarkEnd w:id="89"/>
    <w:bookmarkStart w:name="z108" w:id="90"/>
    <w:p>
      <w:pPr>
        <w:spacing w:after="0"/>
        <w:ind w:left="0"/>
        <w:jc w:val="both"/>
      </w:pPr>
      <w:r>
        <w:rPr>
          <w:rFonts w:ascii="Times New Roman"/>
          <w:b w:val="false"/>
          <w:i w:val="false"/>
          <w:color w:val="000000"/>
          <w:sz w:val="28"/>
        </w:rPr>
        <w:t>
      "18-1) дағдарыстық ахуалдар туындаған, әлеуметтік сипаттағы төтенше ахуал, төтенше жағдай режимдері енгізілген кезде ұлттық қауіпсіздік органдарының әрекеттер жасауға дайындығын қамтамасыз етуге;";</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 тармақша</w:t>
      </w:r>
      <w:r>
        <w:rPr>
          <w:rFonts w:ascii="Times New Roman"/>
          <w:b w:val="false"/>
          <w:i w:val="false"/>
          <w:color w:val="000000"/>
          <w:sz w:val="28"/>
        </w:rPr>
        <w:t xml:space="preserve"> мынадай редакцияда жазылсын: </w:t>
      </w:r>
    </w:p>
    <w:bookmarkStart w:name="z110" w:id="91"/>
    <w:p>
      <w:pPr>
        <w:spacing w:after="0"/>
        <w:ind w:left="0"/>
        <w:jc w:val="both"/>
      </w:pPr>
      <w:r>
        <w:rPr>
          <w:rFonts w:ascii="Times New Roman"/>
          <w:b w:val="false"/>
          <w:i w:val="false"/>
          <w:color w:val="000000"/>
          <w:sz w:val="28"/>
        </w:rPr>
        <w:t>
      "19-1) ұлттық қауіпсіздік органдарының кадрлық құрамымен тәрбие және идеология жұмысын Қазақстан Республикасы Ұлттық қауіпсіздік комитетінің Төрағасы айқындайтын тәртіппен ұйымдастыруға;";</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тармақшадағы</w:t>
      </w:r>
      <w:r>
        <w:rPr>
          <w:rFonts w:ascii="Times New Roman"/>
          <w:b w:val="false"/>
          <w:i w:val="false"/>
          <w:color w:val="000000"/>
          <w:sz w:val="28"/>
        </w:rPr>
        <w:t xml:space="preserve"> "жүргізуге;" деген сөз "жүргізуге міндетті." деген сөздермен ауыстырылып, мынадай мазмұндағы екінші бөлікпен толықтырылсын:</w:t>
      </w:r>
    </w:p>
    <w:bookmarkStart w:name="z112" w:id="92"/>
    <w:p>
      <w:pPr>
        <w:spacing w:after="0"/>
        <w:ind w:left="0"/>
        <w:jc w:val="both"/>
      </w:pPr>
      <w:r>
        <w:rPr>
          <w:rFonts w:ascii="Times New Roman"/>
          <w:b w:val="false"/>
          <w:i w:val="false"/>
          <w:color w:val="000000"/>
          <w:sz w:val="28"/>
        </w:rPr>
        <w:t>
      "Міндетті арнайы тексеру жөніндегі нұсқаулықты Қазақстан Республикасы Ұлттық қауіпсіздік комитетінің Төрағасы бекітеді;";</w:t>
      </w:r>
    </w:p>
    <w:bookmarkEnd w:id="92"/>
    <w:bookmarkStart w:name="z113" w:id="9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13-бапта</w:t>
      </w:r>
      <w:r>
        <w:rPr>
          <w:rFonts w:ascii="Times New Roman"/>
          <w:b w:val="false"/>
          <w:i w:val="false"/>
          <w:color w:val="000000"/>
          <w:sz w:val="28"/>
        </w:rPr>
        <w:t>:</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"Ұлттық" деген сөз "Қазақстан Республикасы Ұлттық"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тармақшадағы</w:t>
      </w:r>
      <w:r>
        <w:rPr>
          <w:rFonts w:ascii="Times New Roman"/>
          <w:b w:val="false"/>
          <w:i w:val="false"/>
          <w:color w:val="000000"/>
          <w:sz w:val="28"/>
        </w:rPr>
        <w:t xml:space="preserve"> "Қазақстан Республикасының Ұлттық қауіпсіздік комитеті бекітетін қағидаларға сәйкес" деген сөздер "Қазақстан Республикасы Ұлттық қауіпсіздік комитетінің Төрағасы айқындайтын тәртіппен"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тармақшаның</w:t>
      </w:r>
      <w:r>
        <w:rPr>
          <w:rFonts w:ascii="Times New Roman"/>
          <w:b w:val="false"/>
          <w:i w:val="false"/>
          <w:color w:val="000000"/>
          <w:sz w:val="28"/>
        </w:rPr>
        <w:t xml:space="preserve"> бірінші бөлігі "тәртібін" деген сөзден кейін "Қазақстан Республикасы" деген сөздермен толықтырылсын;</w:t>
      </w:r>
    </w:p>
    <w:bookmarkStart w:name="z117" w:id="9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13-1-бапта</w:t>
      </w:r>
      <w:r>
        <w:rPr>
          <w:rFonts w:ascii="Times New Roman"/>
          <w:b w:val="false"/>
          <w:i w:val="false"/>
          <w:color w:val="000000"/>
          <w:sz w:val="28"/>
        </w:rPr>
        <w:t>:</w:t>
      </w:r>
    </w:p>
    <w:bookmarkEnd w:id="94"/>
    <w:bookmarkStart w:name="z118" w:id="95"/>
    <w:p>
      <w:pPr>
        <w:spacing w:after="0"/>
        <w:ind w:left="0"/>
        <w:jc w:val="both"/>
      </w:pPr>
      <w:r>
        <w:rPr>
          <w:rFonts w:ascii="Times New Roman"/>
          <w:b w:val="false"/>
          <w:i w:val="false"/>
          <w:color w:val="000000"/>
          <w:sz w:val="28"/>
        </w:rPr>
        <w:t>
      бірінші бөліктегі "Қазақстан Республикасы" деген сөздер алып тасталсын;</w:t>
      </w:r>
    </w:p>
    <w:bookmarkEnd w:id="95"/>
    <w:bookmarkStart w:name="z119" w:id="96"/>
    <w:p>
      <w:pPr>
        <w:spacing w:after="0"/>
        <w:ind w:left="0"/>
        <w:jc w:val="both"/>
      </w:pPr>
      <w:r>
        <w:rPr>
          <w:rFonts w:ascii="Times New Roman"/>
          <w:b w:val="false"/>
          <w:i w:val="false"/>
          <w:color w:val="000000"/>
          <w:sz w:val="28"/>
        </w:rPr>
        <w:t>
      екінші бөлікте:</w:t>
      </w:r>
    </w:p>
    <w:bookmarkEnd w:id="96"/>
    <w:bookmarkStart w:name="z120" w:id="97"/>
    <w:p>
      <w:pPr>
        <w:spacing w:after="0"/>
        <w:ind w:left="0"/>
        <w:jc w:val="both"/>
      </w:pPr>
      <w:r>
        <w:rPr>
          <w:rFonts w:ascii="Times New Roman"/>
          <w:b w:val="false"/>
          <w:i w:val="false"/>
          <w:color w:val="000000"/>
          <w:sz w:val="28"/>
        </w:rPr>
        <w:t>
      "Қазақстан Республикасы Ұлттық қауіпсіздік комитеті" деген сөздер "Ұлттық қауіпсіздік комитеті" деген сөздермен ауыстырылсын;</w:t>
      </w:r>
    </w:p>
    <w:bookmarkEnd w:id="97"/>
    <w:bookmarkStart w:name="z121" w:id="98"/>
    <w:p>
      <w:pPr>
        <w:spacing w:after="0"/>
        <w:ind w:left="0"/>
        <w:jc w:val="both"/>
      </w:pPr>
      <w:r>
        <w:rPr>
          <w:rFonts w:ascii="Times New Roman"/>
          <w:b w:val="false"/>
          <w:i w:val="false"/>
          <w:color w:val="000000"/>
          <w:sz w:val="28"/>
        </w:rPr>
        <w:t>
      "Қазақстан Республикасы Ұлттық қауіпсіздік комитетінің аумақтық" деген сөздер "Ұлттық қауіпсіздік комитетінің аумақтық" деген сөздермен ауыстырылсын;</w:t>
      </w:r>
    </w:p>
    <w:bookmarkEnd w:id="98"/>
    <w:bookmarkStart w:name="z122" w:id="99"/>
    <w:p>
      <w:pPr>
        <w:spacing w:after="0"/>
        <w:ind w:left="0"/>
        <w:jc w:val="both"/>
      </w:pPr>
      <w:r>
        <w:rPr>
          <w:rFonts w:ascii="Times New Roman"/>
          <w:b w:val="false"/>
          <w:i w:val="false"/>
          <w:color w:val="000000"/>
          <w:sz w:val="28"/>
        </w:rPr>
        <w:t xml:space="preserve">
      7) 15-3-баптың 1-тармағының </w:t>
      </w:r>
      <w:r>
        <w:rPr>
          <w:rFonts w:ascii="Times New Roman"/>
          <w:b w:val="false"/>
          <w:i w:val="false"/>
          <w:color w:val="000000"/>
          <w:sz w:val="28"/>
        </w:rPr>
        <w:t>11) тармақшасындағы</w:t>
      </w:r>
      <w:r>
        <w:rPr>
          <w:rFonts w:ascii="Times New Roman"/>
          <w:b w:val="false"/>
          <w:i w:val="false"/>
          <w:color w:val="000000"/>
          <w:sz w:val="28"/>
        </w:rPr>
        <w:t xml:space="preserve"> "Қазақстан Республикасының Ұлттық" деген сөздер "ұлттық" деген сөзбен ауыстырылсын;</w:t>
      </w:r>
    </w:p>
    <w:bookmarkEnd w:id="99"/>
    <w:bookmarkStart w:name="z123" w:id="100"/>
    <w:p>
      <w:pPr>
        <w:spacing w:after="0"/>
        <w:ind w:left="0"/>
        <w:jc w:val="both"/>
      </w:pPr>
      <w:r>
        <w:rPr>
          <w:rFonts w:ascii="Times New Roman"/>
          <w:b w:val="false"/>
          <w:i w:val="false"/>
          <w:color w:val="000000"/>
          <w:sz w:val="28"/>
        </w:rPr>
        <w:t xml:space="preserve">
      8) 15-4-баптың 1-тармағының </w:t>
      </w:r>
      <w:r>
        <w:rPr>
          <w:rFonts w:ascii="Times New Roman"/>
          <w:b w:val="false"/>
          <w:i w:val="false"/>
          <w:color w:val="000000"/>
          <w:sz w:val="28"/>
        </w:rPr>
        <w:t>12) тармақшасындағы</w:t>
      </w:r>
      <w:r>
        <w:rPr>
          <w:rFonts w:ascii="Times New Roman"/>
          <w:b w:val="false"/>
          <w:i w:val="false"/>
          <w:color w:val="000000"/>
          <w:sz w:val="28"/>
        </w:rPr>
        <w:t xml:space="preserve"> "Қазақстан Республикасының Ұлттық" деген сөздер "ұлттық" деген сөзбен ауыстырылсын;</w:t>
      </w:r>
    </w:p>
    <w:bookmarkEnd w:id="100"/>
    <w:bookmarkStart w:name="z124" w:id="101"/>
    <w:p>
      <w:pPr>
        <w:spacing w:after="0"/>
        <w:ind w:left="0"/>
        <w:jc w:val="both"/>
      </w:pPr>
      <w:r>
        <w:rPr>
          <w:rFonts w:ascii="Times New Roman"/>
          <w:b w:val="false"/>
          <w:i w:val="false"/>
          <w:color w:val="000000"/>
          <w:sz w:val="28"/>
        </w:rPr>
        <w:t xml:space="preserve">
      9) 16-баптың </w:t>
      </w:r>
      <w:r>
        <w:rPr>
          <w:rFonts w:ascii="Times New Roman"/>
          <w:b w:val="false"/>
          <w:i w:val="false"/>
          <w:color w:val="000000"/>
          <w:sz w:val="28"/>
        </w:rPr>
        <w:t>3-тармағында</w:t>
      </w:r>
      <w:r>
        <w:rPr>
          <w:rFonts w:ascii="Times New Roman"/>
          <w:b w:val="false"/>
          <w:i w:val="false"/>
          <w:color w:val="000000"/>
          <w:sz w:val="28"/>
        </w:rPr>
        <w:t>:</w:t>
      </w:r>
    </w:p>
    <w:bookmarkEnd w:id="101"/>
    <w:bookmarkStart w:name="z125" w:id="102"/>
    <w:p>
      <w:pPr>
        <w:spacing w:after="0"/>
        <w:ind w:left="0"/>
        <w:jc w:val="both"/>
      </w:pPr>
      <w:r>
        <w:rPr>
          <w:rFonts w:ascii="Times New Roman"/>
          <w:b w:val="false"/>
          <w:i w:val="false"/>
          <w:color w:val="000000"/>
          <w:sz w:val="28"/>
        </w:rPr>
        <w:t>
      бірінші бөлік "лимитін" деген сөзден кейін "Қазақстан Республикасы" деген сөздермен толықтырылсын;</w:t>
      </w:r>
    </w:p>
    <w:bookmarkEnd w:id="102"/>
    <w:bookmarkStart w:name="z126" w:id="103"/>
    <w:p>
      <w:pPr>
        <w:spacing w:after="0"/>
        <w:ind w:left="0"/>
        <w:jc w:val="both"/>
      </w:pPr>
      <w:r>
        <w:rPr>
          <w:rFonts w:ascii="Times New Roman"/>
          <w:b w:val="false"/>
          <w:i w:val="false"/>
          <w:color w:val="000000"/>
          <w:sz w:val="28"/>
        </w:rPr>
        <w:t>
      екінші бөлік "лимиті шегінде" деген сөздерден кейін "Қазақстан Республикасы" деген сөздермен толықтырылсын;</w:t>
      </w:r>
    </w:p>
    <w:bookmarkEnd w:id="103"/>
    <w:bookmarkStart w:name="z127" w:id="10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18-бапта</w:t>
      </w:r>
      <w:r>
        <w:rPr>
          <w:rFonts w:ascii="Times New Roman"/>
          <w:b w:val="false"/>
          <w:i w:val="false"/>
          <w:color w:val="000000"/>
          <w:sz w:val="28"/>
        </w:rPr>
        <w:t>:</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"орындау" деген сөз "атқару"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30" w:id="105"/>
    <w:p>
      <w:pPr>
        <w:spacing w:after="0"/>
        <w:ind w:left="0"/>
        <w:jc w:val="both"/>
      </w:pPr>
      <w:r>
        <w:rPr>
          <w:rFonts w:ascii="Times New Roman"/>
          <w:b w:val="false"/>
          <w:i w:val="false"/>
          <w:color w:val="000000"/>
          <w:sz w:val="28"/>
        </w:rPr>
        <w:t>
      бірінші бөліктегі "абыройына", "оларға жүктелген мiндеттердiң орындалуына", "орындауларына", "абыройы" деген сөздер тиісінше "қадір-қасиетіне", "оларға жүктелген қызметтік мiндеттердi атқаруына", "атқаруларына", "қадір-қасиеті" деген сөздермен ауыстырылсын;</w:t>
      </w:r>
    </w:p>
    <w:bookmarkEnd w:id="105"/>
    <w:bookmarkStart w:name="z131" w:id="106"/>
    <w:p>
      <w:pPr>
        <w:spacing w:after="0"/>
        <w:ind w:left="0"/>
        <w:jc w:val="both"/>
      </w:pPr>
      <w:r>
        <w:rPr>
          <w:rFonts w:ascii="Times New Roman"/>
          <w:b w:val="false"/>
          <w:i w:val="false"/>
          <w:color w:val="000000"/>
          <w:sz w:val="28"/>
        </w:rPr>
        <w:t>
      екінші бөліктегі "орындауына" деген сөз "атқаруына" деген сөзбен ауыстырылсын;</w:t>
      </w:r>
    </w:p>
    <w:bookmarkEnd w:id="106"/>
    <w:bookmarkStart w:name="z132" w:id="107"/>
    <w:p>
      <w:pPr>
        <w:spacing w:after="0"/>
        <w:ind w:left="0"/>
        <w:jc w:val="both"/>
      </w:pPr>
      <w:r>
        <w:rPr>
          <w:rFonts w:ascii="Times New Roman"/>
          <w:b w:val="false"/>
          <w:i w:val="false"/>
          <w:color w:val="000000"/>
          <w:sz w:val="28"/>
        </w:rPr>
        <w:t xml:space="preserve">
      11) 20-баптың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107"/>
    <w:bookmarkStart w:name="z133" w:id="108"/>
    <w:p>
      <w:pPr>
        <w:spacing w:after="0"/>
        <w:ind w:left="0"/>
        <w:jc w:val="both"/>
      </w:pPr>
      <w:r>
        <w:rPr>
          <w:rFonts w:ascii="Times New Roman"/>
          <w:b w:val="false"/>
          <w:i w:val="false"/>
          <w:color w:val="000000"/>
          <w:sz w:val="28"/>
        </w:rPr>
        <w:t xml:space="preserve">
      "5. Қазақстан Республикасының шет елдердегі мекемелеріне жіберілген ұлттық қауіпсіздік органдарының ресми өкілдері мен олардың көмекшілері, сондай-ақ Қазақстан Республикасының шет елдердегі мекемелеріне немесе шетелдік ұйымдарға жіберілген ұлттық қауіпсіздік органдарының өзге де қызметкерлері Қазақстан Республикасының дипломатиялық қызмет туралы заңнамасында көзделген еңбекке ақы төлеу және еңбек жағдайлары, сондай-ақ әлеуметтік және медициналық қамсыздандыру, оның ішінде олардың отбасы мүшелерін қамсыздандыру мәселелерінде Қазақстан Республикасы дипломатиялық қызметі қызметкерлерінің тиісті лауазымдарына теңестіріледі. </w:t>
      </w:r>
    </w:p>
    <w:bookmarkEnd w:id="108"/>
    <w:bookmarkStart w:name="z134" w:id="109"/>
    <w:p>
      <w:pPr>
        <w:spacing w:after="0"/>
        <w:ind w:left="0"/>
        <w:jc w:val="both"/>
      </w:pPr>
      <w:r>
        <w:rPr>
          <w:rFonts w:ascii="Times New Roman"/>
          <w:b w:val="false"/>
          <w:i w:val="false"/>
          <w:color w:val="000000"/>
          <w:sz w:val="28"/>
        </w:rPr>
        <w:t>
      Қазақстан Республикасының шет елдердегі мекемелеріне жіберілген ұлттық қауіпсіздік органдарының ресми өкілдері мен олардың көмекшілері дипломатиялық артықшылықтар және иммунитет мәселелерінде де Қазақстан Республикасы дипломатиялық қызметі қызметкерлерінің тиісті лауазымдарына теңестіріледі. Бұл ретте Қазақстан Республикасының шет елдердегі мекемелеріне жіберілген ұлттық қауіпсіздік органдарының ресми өкілдері мен олардың көмекшілерінің, сондай-ақ Қазақстан Республикасының шет елдердегі мекемелеріне немесе шетелдік ұйымдарға жіберілген ұлттық қауіпсіздік органдарының өзге де қызметкерлерінің Қазақстан Республикасының заңнамасында Қазақстан Республикасы арнаулы мемлекеттік органдарының қызметкерлері мен әскери қызметшілері үшін белгіленген арнаулы немесе әскери атағы бойынша айлықақысы, қызмет өткерудің ерекше жағдайлары үшін үстемеақылары және басқа да үстемеақылары, сондай-ақ құқықтары, кепілдіктері, жеңілдіктері, өтемақылары сақталады.</w:t>
      </w:r>
    </w:p>
    <w:bookmarkEnd w:id="109"/>
    <w:bookmarkStart w:name="z135" w:id="110"/>
    <w:p>
      <w:pPr>
        <w:spacing w:after="0"/>
        <w:ind w:left="0"/>
        <w:jc w:val="both"/>
      </w:pPr>
      <w:r>
        <w:rPr>
          <w:rFonts w:ascii="Times New Roman"/>
          <w:b w:val="false"/>
          <w:i w:val="false"/>
          <w:color w:val="000000"/>
          <w:sz w:val="28"/>
        </w:rPr>
        <w:t>
      Қызметкерлері Қазақстан Республикасының шет елдердегі мекемелеріне немесе шетелдік ұйымдарға жіберілуі мүмкін ұлттық қауіпсіздік органдары бөлімшелерінің тізбесін бюджеттік жоспарлау жөніндегі орталық уәкілетті органмен келісу бойынша Қазақстан Республикасы Ұлттық қауіпсіздік комитетінің Төрағасы айқындайды. Бұл ретте оларды Қазақстан Республикасының шет елдердегі мекемелеріне немесе шетелдік ұйымдарға жіберу тәртібін Қазақстан Республикасы Ұлттық қауіпсіздік комитетінің Төрағасы айқындайды.</w:t>
      </w:r>
    </w:p>
    <w:bookmarkEnd w:id="110"/>
    <w:bookmarkStart w:name="z136" w:id="111"/>
    <w:p>
      <w:pPr>
        <w:spacing w:after="0"/>
        <w:ind w:left="0"/>
        <w:jc w:val="both"/>
      </w:pPr>
      <w:r>
        <w:rPr>
          <w:rFonts w:ascii="Times New Roman"/>
          <w:b w:val="false"/>
          <w:i w:val="false"/>
          <w:color w:val="000000"/>
          <w:sz w:val="28"/>
        </w:rPr>
        <w:t>
      Қазақстан Республикасының шет елдердегі мекемелеріне жіберілген ұлттық қауіпсіздік органдарының ресми өкілдері мен олардың көмекшілерінің, сондай-ақ Қазақстан Республикасының шет елдердегі мекемелеріне немесе шетелдік ұйымдарға жіберілген ұлттық қауіпсіздік органдарының өзге де қызметкерлерінің қызметін қаржыландыру Қазақстан Республикасының дипломатиялық қызмет туралы заңнамасында белгіленген көлемде және тәртіппен, теңестірілген лауазымдар бойынша Ұлттық қауіпсіздік комитеті үшін бөлінген бюджет қаражаты есебінен жүзеге асырылады.</w:t>
      </w:r>
    </w:p>
    <w:bookmarkEnd w:id="111"/>
    <w:bookmarkStart w:name="z137" w:id="112"/>
    <w:p>
      <w:pPr>
        <w:spacing w:after="0"/>
        <w:ind w:left="0"/>
        <w:jc w:val="both"/>
      </w:pPr>
      <w:r>
        <w:rPr>
          <w:rFonts w:ascii="Times New Roman"/>
          <w:b w:val="false"/>
          <w:i w:val="false"/>
          <w:color w:val="000000"/>
          <w:sz w:val="28"/>
        </w:rPr>
        <w:t>
      Қазақстан Республикасының шет елдердегі мекемелеріне жіберілген ұлттық қауіпсіздік органдарының ресми өкілдері мен олардың көмекшілерінің, сондай-ақ ұлттық қауіпсіздік органдарының өзге де қызметкерлерінің лауазымдарын Қазақстан Республикасының шет елдердегі мекемелерінің Қазақстан Республикасы дипломатиялық қызметі қызметкерлерінің тиісті лауазымдарына теңестіру Қазақстан Республикасы Ұлттық қауіпсіздік комитеті Төрағасының және Қазақстан Республикасы Сыртқы істер министрінің бірлескен құқықтық актісімен жүзеге асырылады.".</w:t>
      </w:r>
    </w:p>
    <w:bookmarkEnd w:id="112"/>
    <w:bookmarkStart w:name="z138" w:id="113"/>
    <w:p>
      <w:pPr>
        <w:spacing w:after="0"/>
        <w:ind w:left="0"/>
        <w:jc w:val="both"/>
      </w:pPr>
      <w:r>
        <w:rPr>
          <w:rFonts w:ascii="Times New Roman"/>
          <w:b w:val="false"/>
          <w:i w:val="false"/>
          <w:color w:val="000000"/>
          <w:sz w:val="28"/>
        </w:rPr>
        <w:t xml:space="preserve">
      6.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3"/>
    <w:bookmarkStart w:name="z139" w:id="114"/>
    <w:p>
      <w:pPr>
        <w:spacing w:after="0"/>
        <w:ind w:left="0"/>
        <w:jc w:val="both"/>
      </w:pPr>
      <w:r>
        <w:rPr>
          <w:rFonts w:ascii="Times New Roman"/>
          <w:b w:val="false"/>
          <w:i w:val="false"/>
          <w:color w:val="000000"/>
          <w:sz w:val="28"/>
        </w:rPr>
        <w:t xml:space="preserve">
      1) 11-баптың </w:t>
      </w:r>
      <w:r>
        <w:rPr>
          <w:rFonts w:ascii="Times New Roman"/>
          <w:b w:val="false"/>
          <w:i w:val="false"/>
          <w:color w:val="000000"/>
          <w:sz w:val="28"/>
        </w:rPr>
        <w:t>18) тармақшасы</w:t>
      </w:r>
      <w:r>
        <w:rPr>
          <w:rFonts w:ascii="Times New Roman"/>
          <w:b w:val="false"/>
          <w:i w:val="false"/>
          <w:color w:val="000000"/>
          <w:sz w:val="28"/>
        </w:rPr>
        <w:t xml:space="preserve"> алып тасталсын;</w:t>
      </w:r>
    </w:p>
    <w:bookmarkEnd w:id="114"/>
    <w:bookmarkStart w:name="z140" w:id="115"/>
    <w:p>
      <w:pPr>
        <w:spacing w:after="0"/>
        <w:ind w:left="0"/>
        <w:jc w:val="both"/>
      </w:pPr>
      <w:r>
        <w:rPr>
          <w:rFonts w:ascii="Times New Roman"/>
          <w:b w:val="false"/>
          <w:i w:val="false"/>
          <w:color w:val="000000"/>
          <w:sz w:val="28"/>
        </w:rPr>
        <w:t xml:space="preserve">
      2) 12-баптың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w:t>
      </w:r>
    </w:p>
    <w:bookmarkEnd w:id="115"/>
    <w:bookmarkStart w:name="z141" w:id="116"/>
    <w:p>
      <w:pPr>
        <w:spacing w:after="0"/>
        <w:ind w:left="0"/>
        <w:jc w:val="both"/>
      </w:pPr>
      <w:r>
        <w:rPr>
          <w:rFonts w:ascii="Times New Roman"/>
          <w:b w:val="false"/>
          <w:i w:val="false"/>
          <w:color w:val="000000"/>
          <w:sz w:val="28"/>
        </w:rPr>
        <w:t>
      "14) қару-жарақ пен әскери техникаға тапсырыс беруге, оларды әзірлеуге, өндіруге немесе жөндеуге, сондай-ақ Қазақстан Республикасының ерекше режимдік, режимдік және ерекше қорғалатын объектілерін салуға, жөндеуге және күтіп-ұстауға арналған қаржыны немесе нақты шығындарды ашатын мәліметтер;";</w:t>
      </w:r>
    </w:p>
    <w:bookmarkEnd w:id="116"/>
    <w:bookmarkStart w:name="z142" w:id="11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14-бапта</w:t>
      </w:r>
      <w:r>
        <w:rPr>
          <w:rFonts w:ascii="Times New Roman"/>
          <w:b w:val="false"/>
          <w:i w:val="false"/>
          <w:color w:val="000000"/>
          <w:sz w:val="28"/>
        </w:rPr>
        <w:t>:</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"Қазақстан Республикасының" деген сөздерден кейін "барлау,"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тармақшадағы</w:t>
      </w:r>
      <w:r>
        <w:rPr>
          <w:rFonts w:ascii="Times New Roman"/>
          <w:b w:val="false"/>
          <w:i w:val="false"/>
          <w:color w:val="000000"/>
          <w:sz w:val="28"/>
        </w:rPr>
        <w:t xml:space="preserve"> "үкіметтік" деген сөз "президенттік және үкіметтік"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тармақшадағы</w:t>
      </w:r>
      <w:r>
        <w:rPr>
          <w:rFonts w:ascii="Times New Roman"/>
          <w:b w:val="false"/>
          <w:i w:val="false"/>
          <w:color w:val="000000"/>
          <w:sz w:val="28"/>
        </w:rPr>
        <w:t xml:space="preserve"> "жоғары өкімет және басқару органдарының басқа да күзетілетін адамдарының қауіпсіздігін қамтамасыз етуді ұйымдастыруды," деген сөздер "басқа да күзетілетін адамдардың қауіпсіздігін қамтамасыз етуді ұйымдастыруды, оның" деген сөздермен ауыстырылсын;</w:t>
      </w:r>
    </w:p>
    <w:bookmarkStart w:name="z148" w:id="118"/>
    <w:p>
      <w:pPr>
        <w:spacing w:after="0"/>
        <w:ind w:left="0"/>
        <w:jc w:val="both"/>
      </w:pPr>
      <w:r>
        <w:rPr>
          <w:rFonts w:ascii="Times New Roman"/>
          <w:b w:val="false"/>
          <w:i w:val="false"/>
          <w:color w:val="000000"/>
          <w:sz w:val="28"/>
        </w:rPr>
        <w:t xml:space="preserve">
      4) 18-баптың </w:t>
      </w:r>
      <w:r>
        <w:rPr>
          <w:rFonts w:ascii="Times New Roman"/>
          <w:b w:val="false"/>
          <w:i w:val="false"/>
          <w:color w:val="000000"/>
          <w:sz w:val="28"/>
        </w:rPr>
        <w:t>1-тармағындағы</w:t>
      </w:r>
      <w:r>
        <w:rPr>
          <w:rFonts w:ascii="Times New Roman"/>
          <w:b w:val="false"/>
          <w:i w:val="false"/>
          <w:color w:val="000000"/>
          <w:sz w:val="28"/>
        </w:rPr>
        <w:t xml:space="preserve"> "қауіпсіздігі мен мемлекеттің,", "залалдың" деген сөздер тиісінше "қауіпсіздігіне немесе", "нұқсанның" деген сөздермен ауыстырылсын;</w:t>
      </w:r>
    </w:p>
    <w:bookmarkEnd w:id="118"/>
    <w:bookmarkStart w:name="z149" w:id="119"/>
    <w:p>
      <w:pPr>
        <w:spacing w:after="0"/>
        <w:ind w:left="0"/>
        <w:jc w:val="both"/>
      </w:pPr>
      <w:r>
        <w:rPr>
          <w:rFonts w:ascii="Times New Roman"/>
          <w:b w:val="false"/>
          <w:i w:val="false"/>
          <w:color w:val="000000"/>
          <w:sz w:val="28"/>
        </w:rPr>
        <w:t xml:space="preserve">
      5) 23-баптың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бөлігіндегі "Ерекше", "сараптама комиссиясы қорытындысының" деген сөздер тиісінше "Айрықша", "мемлекеттік құпияларды қорғау жөніндегі тұрақты жұмыс істейтін комиссияның қорытындысы" деген сөздермен ауыстырылсын.</w:t>
      </w:r>
    </w:p>
    <w:bookmarkEnd w:id="119"/>
    <w:bookmarkStart w:name="z150" w:id="120"/>
    <w:p>
      <w:pPr>
        <w:spacing w:after="0"/>
        <w:ind w:left="0"/>
        <w:jc w:val="both"/>
      </w:pPr>
      <w:r>
        <w:rPr>
          <w:rFonts w:ascii="Times New Roman"/>
          <w:b w:val="false"/>
          <w:i w:val="false"/>
          <w:color w:val="000000"/>
          <w:sz w:val="28"/>
        </w:rPr>
        <w:t xml:space="preserve">
      7. "Терроризмге қарсы іс-қимыл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0"/>
    <w:bookmarkStart w:name="z151" w:id="12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4-бапта</w:t>
      </w:r>
      <w:r>
        <w:rPr>
          <w:rFonts w:ascii="Times New Roman"/>
          <w:b w:val="false"/>
          <w:i w:val="false"/>
          <w:color w:val="000000"/>
          <w:sz w:val="28"/>
        </w:rPr>
        <w:t>:</w:t>
      </w:r>
    </w:p>
    <w:bookmarkEnd w:id="121"/>
    <w:bookmarkStart w:name="z152" w:id="12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22"/>
    <w:bookmarkStart w:name="z153" w:id="123"/>
    <w:p>
      <w:pPr>
        <w:spacing w:after="0"/>
        <w:ind w:left="0"/>
        <w:jc w:val="both"/>
      </w:pPr>
      <w:r>
        <w:rPr>
          <w:rFonts w:ascii="Times New Roman"/>
          <w:b w:val="false"/>
          <w:i w:val="false"/>
          <w:color w:val="000000"/>
          <w:sz w:val="28"/>
        </w:rPr>
        <w:t>
      "2) терроризм актісі қатерінің туындауы туралы халыққа уақтылы хабар беру және мемлекеттік органдар мен жергілікті өзін-өзі басқару органдары жүзеге асыратын, терроризм актісінің жасалуына қарсы іс-қимыл жөніндегі қызметті ұйымдастыру мақсатында терроризм актісі қатерінің туындауы туралы ақпарат мониторингінің және халықты хабардар етудің мемлекеттік жүйесінің ұйымдастырылуы мен оның жұмыс істеуі қағидаларын бекітеді;";</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жетінші бөлігі алып тасталсын;</w:t>
      </w:r>
    </w:p>
    <w:bookmarkStart w:name="z155" w:id="12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7-баптың</w:t>
      </w:r>
      <w:r>
        <w:rPr>
          <w:rFonts w:ascii="Times New Roman"/>
          <w:b w:val="false"/>
          <w:i w:val="false"/>
          <w:color w:val="000000"/>
          <w:sz w:val="28"/>
        </w:rPr>
        <w:t xml:space="preserve"> бірінші бөлігінде:</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157" w:id="125"/>
    <w:p>
      <w:pPr>
        <w:spacing w:after="0"/>
        <w:ind w:left="0"/>
        <w:jc w:val="both"/>
      </w:pPr>
      <w:r>
        <w:rPr>
          <w:rFonts w:ascii="Times New Roman"/>
          <w:b w:val="false"/>
          <w:i w:val="false"/>
          <w:color w:val="000000"/>
          <w:sz w:val="28"/>
        </w:rPr>
        <w:t xml:space="preserve">
      "7) азаматтық қорғау саласындағы уәкілетті орган жасалған терроризм актісінің салдарынан туындаған техногендік сипаттағы төтенше жағдайларды жоюды жүзеге асырады, терроризмге қарсы операцияларды жүргізуге қатысады;"; </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тармақшадағы</w:t>
      </w:r>
      <w:r>
        <w:rPr>
          <w:rFonts w:ascii="Times New Roman"/>
          <w:b w:val="false"/>
          <w:i w:val="false"/>
          <w:color w:val="000000"/>
          <w:sz w:val="28"/>
        </w:rPr>
        <w:t xml:space="preserve"> "байланыс және ақпарат" деген сөздер "масс-медиа" деген сөздермен ауыстырылсын;</w:t>
      </w:r>
    </w:p>
    <w:bookmarkStart w:name="z159" w:id="126"/>
    <w:p>
      <w:pPr>
        <w:spacing w:after="0"/>
        <w:ind w:left="0"/>
        <w:jc w:val="both"/>
      </w:pPr>
      <w:r>
        <w:rPr>
          <w:rFonts w:ascii="Times New Roman"/>
          <w:b w:val="false"/>
          <w:i w:val="false"/>
          <w:color w:val="000000"/>
          <w:sz w:val="28"/>
        </w:rPr>
        <w:t>
      мынадай мазмұндағы 9-2) тармақшамен толықтырылсын:</w:t>
      </w:r>
    </w:p>
    <w:bookmarkEnd w:id="126"/>
    <w:bookmarkStart w:name="z160" w:id="127"/>
    <w:p>
      <w:pPr>
        <w:spacing w:after="0"/>
        <w:ind w:left="0"/>
        <w:jc w:val="both"/>
      </w:pPr>
      <w:r>
        <w:rPr>
          <w:rFonts w:ascii="Times New Roman"/>
          <w:b w:val="false"/>
          <w:i w:val="false"/>
          <w:color w:val="000000"/>
          <w:sz w:val="28"/>
        </w:rPr>
        <w:t>
      "9-2) цифрландыру саласындағы уәкілетті орган цифрландыру саласында, оның ішінде киберқауіпсіздікті қамтамасыз ету мәселелері бойынша терроризмге қарсы іс-қимылды жүзеге асырады;";</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тармақшадағы</w:t>
      </w:r>
      <w:r>
        <w:rPr>
          <w:rFonts w:ascii="Times New Roman"/>
          <w:b w:val="false"/>
          <w:i w:val="false"/>
          <w:color w:val="000000"/>
          <w:sz w:val="28"/>
        </w:rPr>
        <w:t xml:space="preserve"> "жоспарлау саласындағы" деген сөздер "жоспарлау жөніндегі орталық"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163" w:id="128"/>
    <w:p>
      <w:pPr>
        <w:spacing w:after="0"/>
        <w:ind w:left="0"/>
        <w:jc w:val="both"/>
      </w:pPr>
      <w:r>
        <w:rPr>
          <w:rFonts w:ascii="Times New Roman"/>
          <w:b w:val="false"/>
          <w:i w:val="false"/>
          <w:color w:val="000000"/>
          <w:sz w:val="28"/>
        </w:rPr>
        <w:t>
      "12) агроөнеркәсіптік кешенді дамыту саласындағы уәкілетті орган мемлекеттік ветеринариялық-санитариялық бақылауды және қадағалауды, аса қауіпті зиянды организмдер көздерінің нақты қорғалуына мемлекеттік фитосанитариялық бақылауды жүзеге асырады;";</w:t>
      </w:r>
    </w:p>
    <w:bookmarkEnd w:id="128"/>
    <w:bookmarkStart w:name="z164" w:id="129"/>
    <w:p>
      <w:pPr>
        <w:spacing w:after="0"/>
        <w:ind w:left="0"/>
        <w:jc w:val="both"/>
      </w:pPr>
      <w:r>
        <w:rPr>
          <w:rFonts w:ascii="Times New Roman"/>
          <w:b w:val="false"/>
          <w:i w:val="false"/>
          <w:color w:val="000000"/>
          <w:sz w:val="28"/>
        </w:rPr>
        <w:t>
      мынадай мазмұндағы 12-1) тармақшамен толықтырылсын:</w:t>
      </w:r>
    </w:p>
    <w:bookmarkEnd w:id="129"/>
    <w:bookmarkStart w:name="z165" w:id="130"/>
    <w:p>
      <w:pPr>
        <w:spacing w:after="0"/>
        <w:ind w:left="0"/>
        <w:jc w:val="both"/>
      </w:pPr>
      <w:r>
        <w:rPr>
          <w:rFonts w:ascii="Times New Roman"/>
          <w:b w:val="false"/>
          <w:i w:val="false"/>
          <w:color w:val="000000"/>
          <w:sz w:val="28"/>
        </w:rPr>
        <w:t>
      "12-1) су қорын қорғау және пайдалану саласындағы уәкілетті орган гидротехникалық құрылысжайлардың терроризмге қарсы қорғалуы жай-күйінің мониторингін ұйымдастыруға қатысады;";</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167" w:id="131"/>
    <w:p>
      <w:pPr>
        <w:spacing w:after="0"/>
        <w:ind w:left="0"/>
        <w:jc w:val="both"/>
      </w:pPr>
      <w:r>
        <w:rPr>
          <w:rFonts w:ascii="Times New Roman"/>
          <w:b w:val="false"/>
          <w:i w:val="false"/>
          <w:color w:val="000000"/>
          <w:sz w:val="28"/>
        </w:rPr>
        <w:t>
      "13) көлік саласындағы уәкілетті мемлекеттік орган мүдделі мемлекеттік органдарды көлік инфрақұрылымы объектілерінде терроризмге қарсы іс-қимыл жөніндегі міндеттерді шешуге қажетті ақпаратпен жедел қамтамасыз етуді ұйымдастырады және өз құзыреті шегінде олардың терроризмге қарсы қорғалуы жөніндегі іс-шараларды қамтамасыз етеді;";</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тармақшада</w:t>
      </w:r>
      <w:r>
        <w:rPr>
          <w:rFonts w:ascii="Times New Roman"/>
          <w:b w:val="false"/>
          <w:i w:val="false"/>
          <w:color w:val="000000"/>
          <w:sz w:val="28"/>
        </w:rPr>
        <w:t xml:space="preserve"> орыс тіліндегі мәтінге түзету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170" w:id="132"/>
    <w:p>
      <w:pPr>
        <w:spacing w:after="0"/>
        <w:ind w:left="0"/>
        <w:jc w:val="both"/>
      </w:pPr>
      <w:r>
        <w:rPr>
          <w:rFonts w:ascii="Times New Roman"/>
          <w:b w:val="false"/>
          <w:i w:val="false"/>
          <w:color w:val="000000"/>
          <w:sz w:val="28"/>
        </w:rPr>
        <w:t>
      "19) білім беру саласындағы уәкілетті орган орта, техникалық және кәсіптік, орта білімнен кейінгі, рухани (діни) білім беру ұйымдарында тәрбие беру бағдарламаларын іске асыру арқылы қоғамда терроризмге қарсы сананың қалыптастырылуын қамтамасыз етеді, террористік әрекеттен зардап шеккен балаларды әлеуметтік оңалту мәселелері бойынша салааралық үйлестіруді жүзеге асырады;";</w:t>
      </w:r>
    </w:p>
    <w:bookmarkEnd w:id="132"/>
    <w:bookmarkStart w:name="z171" w:id="133"/>
    <w:p>
      <w:pPr>
        <w:spacing w:after="0"/>
        <w:ind w:left="0"/>
        <w:jc w:val="both"/>
      </w:pPr>
      <w:r>
        <w:rPr>
          <w:rFonts w:ascii="Times New Roman"/>
          <w:b w:val="false"/>
          <w:i w:val="false"/>
          <w:color w:val="000000"/>
          <w:sz w:val="28"/>
        </w:rPr>
        <w:t>
      мынадай мазмұндағы 19-1) тармақшамен толықтырылсын:</w:t>
      </w:r>
    </w:p>
    <w:bookmarkEnd w:id="133"/>
    <w:bookmarkStart w:name="z172" w:id="134"/>
    <w:p>
      <w:pPr>
        <w:spacing w:after="0"/>
        <w:ind w:left="0"/>
        <w:jc w:val="both"/>
      </w:pPr>
      <w:r>
        <w:rPr>
          <w:rFonts w:ascii="Times New Roman"/>
          <w:b w:val="false"/>
          <w:i w:val="false"/>
          <w:color w:val="000000"/>
          <w:sz w:val="28"/>
        </w:rPr>
        <w:t xml:space="preserve">
      "19-1) ғылым және жоғары білім саласындағы уәкілетті орган Қазақстан Республикасының жоғары және (немесе) жоғары оқу орнынан кейінгі білім беру ұйымдарында, оның ішінде рухани (діни) білім беру ұйымдарында факультативтік сабақтарды ұйымдастыру арқылы қоғамда терроризмге қарсы сананың қалыптастырылуын қамтамасыз етеді;"; </w:t>
      </w:r>
    </w:p>
    <w:bookmarkEnd w:id="134"/>
    <w:bookmarkStart w:name="z173" w:id="13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10-4-бапта</w:t>
      </w:r>
      <w:r>
        <w:rPr>
          <w:rFonts w:ascii="Times New Roman"/>
          <w:b w:val="false"/>
          <w:i w:val="false"/>
          <w:color w:val="000000"/>
          <w:sz w:val="28"/>
        </w:rPr>
        <w:t>:</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"әкелуге, басып шығаруға, әзірлеуге" деген сөздер "әкелуге, тасымалдауға, басып шығаруға, әзірлеуге, сақтауға"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"әкелуге, оларды басып шығаруға, әзірлеуге" деген сөздер "әкелуге, онда тасымалдауға, басып шығаруға, әзірлеуге, сақтауға"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77" w:id="136"/>
    <w:p>
      <w:pPr>
        <w:spacing w:after="0"/>
        <w:ind w:left="0"/>
        <w:jc w:val="both"/>
      </w:pPr>
      <w:r>
        <w:rPr>
          <w:rFonts w:ascii="Times New Roman"/>
          <w:b w:val="false"/>
          <w:i w:val="false"/>
          <w:color w:val="000000"/>
          <w:sz w:val="28"/>
        </w:rPr>
        <w:t>
      "әкелінетін, онда басып шығарылатын, әзірленетін" деген сөздер "әкелінетін, онда тасымалданатын, басып шығарылатын, әзірленетін, сақталатын" деген сөздермен ауыстырылсын;</w:t>
      </w:r>
    </w:p>
    <w:bookmarkEnd w:id="136"/>
    <w:bookmarkStart w:name="z178" w:id="137"/>
    <w:p>
      <w:pPr>
        <w:spacing w:after="0"/>
        <w:ind w:left="0"/>
        <w:jc w:val="both"/>
      </w:pPr>
      <w:r>
        <w:rPr>
          <w:rFonts w:ascii="Times New Roman"/>
          <w:b w:val="false"/>
          <w:i w:val="false"/>
          <w:color w:val="000000"/>
          <w:sz w:val="28"/>
        </w:rPr>
        <w:t>
      "әкелуге, басып шығаруға, әзірлеуге" деген сөздер "әкелуге, тасымалдауға, басып шығаруға, әзірлеуге, сақтауға" деген сөздермен ауыстырылсын;</w:t>
      </w:r>
    </w:p>
    <w:bookmarkEnd w:id="137"/>
    <w:bookmarkStart w:name="z179" w:id="13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17-1-баптың</w:t>
      </w:r>
      <w:r>
        <w:rPr>
          <w:rFonts w:ascii="Times New Roman"/>
          <w:b w:val="false"/>
          <w:i w:val="false"/>
          <w:color w:val="000000"/>
          <w:sz w:val="28"/>
        </w:rPr>
        <w:t xml:space="preserve"> бірінші бөлігіндегі "білім және ғылым" деген сөздер "білім беру" деген сөздермен ауыстырылсын.</w:t>
      </w:r>
    </w:p>
    <w:bookmarkEnd w:id="138"/>
    <w:bookmarkStart w:name="z180" w:id="139"/>
    <w:p>
      <w:pPr>
        <w:spacing w:after="0"/>
        <w:ind w:left="0"/>
        <w:jc w:val="both"/>
      </w:pPr>
      <w:r>
        <w:rPr>
          <w:rFonts w:ascii="Times New Roman"/>
          <w:b w:val="false"/>
          <w:i w:val="false"/>
          <w:color w:val="000000"/>
          <w:sz w:val="28"/>
        </w:rPr>
        <w:t xml:space="preserve">
      8. "Экстремизмге қарсы іс-қимыл туралы" 2005 жылғы 18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39"/>
    <w:bookmarkStart w:name="z181" w:id="140"/>
    <w:p>
      <w:pPr>
        <w:spacing w:after="0"/>
        <w:ind w:left="0"/>
        <w:jc w:val="both"/>
      </w:pPr>
      <w:r>
        <w:rPr>
          <w:rFonts w:ascii="Times New Roman"/>
          <w:b w:val="false"/>
          <w:i w:val="false"/>
          <w:color w:val="000000"/>
          <w:sz w:val="28"/>
        </w:rPr>
        <w:t xml:space="preserve">
      1) 4-баптың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2-1) және 2-2) тармақшалармен толықтырылсын:</w:t>
      </w:r>
    </w:p>
    <w:bookmarkEnd w:id="140"/>
    <w:bookmarkStart w:name="z182" w:id="141"/>
    <w:p>
      <w:pPr>
        <w:spacing w:after="0"/>
        <w:ind w:left="0"/>
        <w:jc w:val="both"/>
      </w:pPr>
      <w:r>
        <w:rPr>
          <w:rFonts w:ascii="Times New Roman"/>
          <w:b w:val="false"/>
          <w:i w:val="false"/>
          <w:color w:val="000000"/>
          <w:sz w:val="28"/>
        </w:rPr>
        <w:t>
      "2-1) экстремизмді жүзеге асыруға ықпал ететін себептер мен жағдайларды анықтау және жою;</w:t>
      </w:r>
    </w:p>
    <w:bookmarkEnd w:id="141"/>
    <w:bookmarkStart w:name="z183" w:id="142"/>
    <w:p>
      <w:pPr>
        <w:spacing w:after="0"/>
        <w:ind w:left="0"/>
        <w:jc w:val="both"/>
      </w:pPr>
      <w:r>
        <w:rPr>
          <w:rFonts w:ascii="Times New Roman"/>
          <w:b w:val="false"/>
          <w:i w:val="false"/>
          <w:color w:val="000000"/>
          <w:sz w:val="28"/>
        </w:rPr>
        <w:t>
      2-2) экстремистік әрекеттерді анықтау, олардың алдын алу және жолын кесу, экстремистік қылмыстарды ашу және тергеп-тексеру;";</w:t>
      </w:r>
    </w:p>
    <w:bookmarkEnd w:id="142"/>
    <w:bookmarkStart w:name="z184" w:id="1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6-бапта</w:t>
      </w:r>
      <w:r>
        <w:rPr>
          <w:rFonts w:ascii="Times New Roman"/>
          <w:b w:val="false"/>
          <w:i w:val="false"/>
          <w:color w:val="000000"/>
          <w:sz w:val="28"/>
        </w:rPr>
        <w:t>:</w:t>
      </w:r>
    </w:p>
    <w:bookmarkEnd w:id="143"/>
    <w:bookmarkStart w:name="z185" w:id="144"/>
    <w:p>
      <w:pPr>
        <w:spacing w:after="0"/>
        <w:ind w:left="0"/>
        <w:jc w:val="both"/>
      </w:pPr>
      <w:r>
        <w:rPr>
          <w:rFonts w:ascii="Times New Roman"/>
          <w:b w:val="false"/>
          <w:i w:val="false"/>
          <w:color w:val="000000"/>
          <w:sz w:val="28"/>
        </w:rPr>
        <w:t>
      мынадай мазмұндағы 2-1) және 2-2) тармақшалармен толықтырылсын:</w:t>
      </w:r>
    </w:p>
    <w:bookmarkEnd w:id="144"/>
    <w:bookmarkStart w:name="z186" w:id="145"/>
    <w:p>
      <w:pPr>
        <w:spacing w:after="0"/>
        <w:ind w:left="0"/>
        <w:jc w:val="both"/>
      </w:pPr>
      <w:r>
        <w:rPr>
          <w:rFonts w:ascii="Times New Roman"/>
          <w:b w:val="false"/>
          <w:i w:val="false"/>
          <w:color w:val="000000"/>
          <w:sz w:val="28"/>
        </w:rPr>
        <w:t>
      "2-1) мәдениет саласындағы уәкілетті орган Қазақстан Республикасында ішкі саяси тұрақтылық пен этносаралық келісімді нығайтуға бағытталған шаралардың іске асырылуын қамтамасыз етеді;</w:t>
      </w:r>
    </w:p>
    <w:bookmarkEnd w:id="145"/>
    <w:bookmarkStart w:name="z187" w:id="146"/>
    <w:p>
      <w:pPr>
        <w:spacing w:after="0"/>
        <w:ind w:left="0"/>
        <w:jc w:val="both"/>
      </w:pPr>
      <w:r>
        <w:rPr>
          <w:rFonts w:ascii="Times New Roman"/>
          <w:b w:val="false"/>
          <w:i w:val="false"/>
          <w:color w:val="000000"/>
          <w:sz w:val="28"/>
        </w:rPr>
        <w:t>
      2-2) цифрландыру саласындағы уәкілетті орган цифрландыру саласында, оның ішінде киберқауіпсіздікті қамтамасыз ету мәселелері бойынша экстремизмге қарсы іс-қимылды жүзеге асырады;";</w:t>
      </w:r>
    </w:p>
    <w:bookmarkEnd w:id="146"/>
    <w:bookmarkStart w:name="z188" w:id="147"/>
    <w:p>
      <w:pPr>
        <w:spacing w:after="0"/>
        <w:ind w:left="0"/>
        <w:jc w:val="both"/>
      </w:pPr>
      <w:r>
        <w:rPr>
          <w:rFonts w:ascii="Times New Roman"/>
          <w:b w:val="false"/>
          <w:i w:val="false"/>
          <w:color w:val="000000"/>
          <w:sz w:val="28"/>
        </w:rPr>
        <w:t>
      3) тармақша мынадай редакцияда жазылсын:</w:t>
      </w:r>
    </w:p>
    <w:bookmarkEnd w:id="147"/>
    <w:bookmarkStart w:name="z189" w:id="148"/>
    <w:p>
      <w:pPr>
        <w:spacing w:after="0"/>
        <w:ind w:left="0"/>
        <w:jc w:val="both"/>
      </w:pPr>
      <w:r>
        <w:rPr>
          <w:rFonts w:ascii="Times New Roman"/>
          <w:b w:val="false"/>
          <w:i w:val="false"/>
          <w:color w:val="000000"/>
          <w:sz w:val="28"/>
        </w:rPr>
        <w:t>
      "3) білім беру саласындағы уәкілетті орган мектепке дейінгі, орта, техникалық және кәсіптік, орта білімнен кейінгі, рухани (діни) білім беру ұйымдарында білім алушылар мен тәрбиеленушілердің экстремизм идеяларын қабылдамауын, халықаралық құқық пен iзгiлiктiң көпшілік таныған қағидаттарын құрметтеуін қалыптастыруға бағытталған тәрбие беру бағдарламаларының бекітілуін және іске асырылуын қамтамасыз етеді;";</w:t>
      </w:r>
    </w:p>
    <w:bookmarkEnd w:id="148"/>
    <w:bookmarkStart w:name="z190" w:id="149"/>
    <w:p>
      <w:pPr>
        <w:spacing w:after="0"/>
        <w:ind w:left="0"/>
        <w:jc w:val="both"/>
      </w:pPr>
      <w:r>
        <w:rPr>
          <w:rFonts w:ascii="Times New Roman"/>
          <w:b w:val="false"/>
          <w:i w:val="false"/>
          <w:color w:val="000000"/>
          <w:sz w:val="28"/>
        </w:rPr>
        <w:t>
      мынадай мазмұндағы 3-1) тармақшамен толықтырылсын:</w:t>
      </w:r>
    </w:p>
    <w:bookmarkEnd w:id="149"/>
    <w:bookmarkStart w:name="z191" w:id="150"/>
    <w:p>
      <w:pPr>
        <w:spacing w:after="0"/>
        <w:ind w:left="0"/>
        <w:jc w:val="both"/>
      </w:pPr>
      <w:r>
        <w:rPr>
          <w:rFonts w:ascii="Times New Roman"/>
          <w:b w:val="false"/>
          <w:i w:val="false"/>
          <w:color w:val="000000"/>
          <w:sz w:val="28"/>
        </w:rPr>
        <w:t>
      "3-1) ғылым және жоғары білім саласындағы уәкілетті орган жоғары және (немесе) жоғары оқу орнынан кейінгі білім беру ұйымдарында, оның ішінде рухани (діни) білім беру ұйымдарында білім алушылар мен тәрбиеленушілердің экстремизм идеяларын қабылдамауын, халықаралық құқық пен ізгіліктің көпшілік таныған қағидаттарын құрметтеуін қалыптастыруға бағытталған тәрбие беру бағдарламаларының бекітілуін және іске асырылуын қамтамасыз етеді, оқу орындарының студенттер алмасу мәселелері бойынша Қазақстан Республикасы халықаралық шарттарының сақталуын бақылауды жүзеге асырады;";</w:t>
      </w:r>
    </w:p>
    <w:bookmarkEnd w:id="150"/>
    <w:bookmarkStart w:name="z192" w:id="15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12-бапта</w:t>
      </w:r>
      <w:r>
        <w:rPr>
          <w:rFonts w:ascii="Times New Roman"/>
          <w:b w:val="false"/>
          <w:i w:val="false"/>
          <w:color w:val="000000"/>
          <w:sz w:val="28"/>
        </w:rPr>
        <w:t>:</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"әкелуге, басып шығаруға, әзірлеуге" деген сөздер "әкелуге, тасымалдауға, басып шығаруға, әзірлеуге, сақтауға" деген сөздермен ауыстырылсын;</w:t>
      </w:r>
    </w:p>
    <w:bookmarkStart w:name="z194" w:id="152"/>
    <w:p>
      <w:pPr>
        <w:spacing w:after="0"/>
        <w:ind w:left="0"/>
        <w:jc w:val="both"/>
      </w:pPr>
      <w:r>
        <w:rPr>
          <w:rFonts w:ascii="Times New Roman"/>
          <w:b w:val="false"/>
          <w:i w:val="false"/>
          <w:color w:val="000000"/>
          <w:sz w:val="28"/>
        </w:rPr>
        <w:t>
      бірінші бөліктегі "әкелуге, басып шығаруға, әзірлеуге" деген сөздер "әкелуге, тасымалдауға, басып шығаруға, әзірлеуге, сақтауға" деген сөздермен ауыстырылсын;</w:t>
      </w:r>
    </w:p>
    <w:bookmarkEnd w:id="152"/>
    <w:bookmarkStart w:name="z195" w:id="153"/>
    <w:p>
      <w:pPr>
        <w:spacing w:after="0"/>
        <w:ind w:left="0"/>
        <w:jc w:val="both"/>
      </w:pPr>
      <w:r>
        <w:rPr>
          <w:rFonts w:ascii="Times New Roman"/>
          <w:b w:val="false"/>
          <w:i w:val="false"/>
          <w:color w:val="000000"/>
          <w:sz w:val="28"/>
        </w:rPr>
        <w:t>
      екінші бөлікте:</w:t>
      </w:r>
    </w:p>
    <w:bookmarkEnd w:id="153"/>
    <w:bookmarkStart w:name="z196" w:id="154"/>
    <w:p>
      <w:pPr>
        <w:spacing w:after="0"/>
        <w:ind w:left="0"/>
        <w:jc w:val="both"/>
      </w:pPr>
      <w:r>
        <w:rPr>
          <w:rFonts w:ascii="Times New Roman"/>
          <w:b w:val="false"/>
          <w:i w:val="false"/>
          <w:color w:val="000000"/>
          <w:sz w:val="28"/>
        </w:rPr>
        <w:t>
      "әкелінетін, онда басып шығарылатын, әзірленетін" деген сөздер "әкелінетін, онда тасымалданатын, басып шығарылатын, әзірленетін, сақталатын" деген сөздермен ауыстырылсын;</w:t>
      </w:r>
    </w:p>
    <w:bookmarkEnd w:id="154"/>
    <w:bookmarkStart w:name="z197" w:id="155"/>
    <w:p>
      <w:pPr>
        <w:spacing w:after="0"/>
        <w:ind w:left="0"/>
        <w:jc w:val="both"/>
      </w:pPr>
      <w:r>
        <w:rPr>
          <w:rFonts w:ascii="Times New Roman"/>
          <w:b w:val="false"/>
          <w:i w:val="false"/>
          <w:color w:val="000000"/>
          <w:sz w:val="28"/>
        </w:rPr>
        <w:t>
      "әкелуге, басып шығаруға, әзірлеуге" деген сөздер "әкелуге, тасымалдауға, басып шығаруға, әзірлеуге, сақтауға" деген сөздермен ауыстырылсын.</w:t>
      </w:r>
    </w:p>
    <w:bookmarkEnd w:id="155"/>
    <w:bookmarkStart w:name="z198" w:id="156"/>
    <w:p>
      <w:pPr>
        <w:spacing w:after="0"/>
        <w:ind w:left="0"/>
        <w:jc w:val="both"/>
      </w:pPr>
      <w:r>
        <w:rPr>
          <w:rFonts w:ascii="Times New Roman"/>
          <w:b w:val="false"/>
          <w:i w:val="false"/>
          <w:color w:val="000000"/>
          <w:sz w:val="28"/>
        </w:rPr>
        <w:t xml:space="preserve">
      9. "Сыртқы барлау туралы" 2010 жылғы 22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56"/>
    <w:bookmarkStart w:name="z199" w:id="15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9-1-баптағы</w:t>
      </w:r>
      <w:r>
        <w:rPr>
          <w:rFonts w:ascii="Times New Roman"/>
          <w:b w:val="false"/>
          <w:i w:val="false"/>
          <w:color w:val="000000"/>
          <w:sz w:val="28"/>
        </w:rPr>
        <w:t xml:space="preserve"> "9-1)," деген цифрлар алып тасталсын;</w:t>
      </w:r>
    </w:p>
    <w:bookmarkEnd w:id="157"/>
    <w:bookmarkStart w:name="z200" w:id="158"/>
    <w:p>
      <w:pPr>
        <w:spacing w:after="0"/>
        <w:ind w:left="0"/>
        <w:jc w:val="both"/>
      </w:pPr>
      <w:r>
        <w:rPr>
          <w:rFonts w:ascii="Times New Roman"/>
          <w:b w:val="false"/>
          <w:i w:val="false"/>
          <w:color w:val="000000"/>
          <w:sz w:val="28"/>
        </w:rPr>
        <w:t xml:space="preserve">
      2) 13-баптың </w:t>
      </w:r>
      <w:r>
        <w:rPr>
          <w:rFonts w:ascii="Times New Roman"/>
          <w:b w:val="false"/>
          <w:i w:val="false"/>
          <w:color w:val="000000"/>
          <w:sz w:val="28"/>
        </w:rPr>
        <w:t>1-тармағы</w:t>
      </w:r>
      <w:r>
        <w:rPr>
          <w:rFonts w:ascii="Times New Roman"/>
          <w:b w:val="false"/>
          <w:i w:val="false"/>
          <w:color w:val="000000"/>
          <w:sz w:val="28"/>
        </w:rPr>
        <w:t xml:space="preserve"> алып тасталсын.</w:t>
      </w:r>
    </w:p>
    <w:bookmarkEnd w:id="158"/>
    <w:bookmarkStart w:name="z201" w:id="159"/>
    <w:p>
      <w:pPr>
        <w:spacing w:after="0"/>
        <w:ind w:left="0"/>
        <w:jc w:val="both"/>
      </w:pPr>
      <w:r>
        <w:rPr>
          <w:rFonts w:ascii="Times New Roman"/>
          <w:b w:val="false"/>
          <w:i w:val="false"/>
          <w:color w:val="000000"/>
          <w:sz w:val="28"/>
        </w:rPr>
        <w:t xml:space="preserve">
      10.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59"/>
    <w:bookmarkStart w:name="z202" w:id="160"/>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60"/>
    <w:bookmarkStart w:name="z203" w:id="161"/>
    <w:p>
      <w:pPr>
        <w:spacing w:after="0"/>
        <w:ind w:left="0"/>
        <w:jc w:val="both"/>
      </w:pPr>
      <w:r>
        <w:rPr>
          <w:rFonts w:ascii="Times New Roman"/>
          <w:b w:val="false"/>
          <w:i w:val="false"/>
          <w:color w:val="000000"/>
          <w:sz w:val="28"/>
        </w:rPr>
        <w:t>
      "2) ауысу – қызмет мерзімін үзбей, атқарып жүрген лауазымынан Қазақстан Республикасының басқа құқық қорғау немесе арнаулы мемлекеттік органдарында, Қазақстан Республикасының Қарулы Күштерiнде, басқа да әскерлер мен әскери құралымдарда одан әрі қызмет өткеру үшін босату;".</w:t>
      </w:r>
    </w:p>
    <w:bookmarkEnd w:id="161"/>
    <w:bookmarkStart w:name="z204" w:id="162"/>
    <w:p>
      <w:pPr>
        <w:spacing w:after="0"/>
        <w:ind w:left="0"/>
        <w:jc w:val="both"/>
      </w:pPr>
      <w:r>
        <w:rPr>
          <w:rFonts w:ascii="Times New Roman"/>
          <w:b w:val="false"/>
          <w:i w:val="false"/>
          <w:color w:val="000000"/>
          <w:sz w:val="28"/>
        </w:rPr>
        <w:t xml:space="preserve">
      11.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2"/>
    <w:bookmarkStart w:name="z205" w:id="163"/>
    <w:p>
      <w:pPr>
        <w:spacing w:after="0"/>
        <w:ind w:left="0"/>
        <w:jc w:val="both"/>
      </w:pPr>
      <w:r>
        <w:rPr>
          <w:rFonts w:ascii="Times New Roman"/>
          <w:b w:val="false"/>
          <w:i w:val="false"/>
          <w:color w:val="000000"/>
          <w:sz w:val="28"/>
        </w:rPr>
        <w:t xml:space="preserve">
      1) 6-баптың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абзацындағы "Ұлттық қауіпсіздікке негізгі қауіп-қатерлер" және 21) тармақшасындағы "туындауы болып табылады." деген сөздер тиісінше "Ұлттық қауіпсіздікке төнетін негізгі қауіп-қатерлер" және "туындауы;" деген сөздермен ауыстырылып, мынадай мазмұндағы 22) тармақшамен толықтырылсын:</w:t>
      </w:r>
    </w:p>
    <w:bookmarkEnd w:id="163"/>
    <w:bookmarkStart w:name="z206" w:id="164"/>
    <w:p>
      <w:pPr>
        <w:spacing w:after="0"/>
        <w:ind w:left="0"/>
        <w:jc w:val="both"/>
      </w:pPr>
      <w:r>
        <w:rPr>
          <w:rFonts w:ascii="Times New Roman"/>
          <w:b w:val="false"/>
          <w:i w:val="false"/>
          <w:color w:val="000000"/>
          <w:sz w:val="28"/>
        </w:rPr>
        <w:t>
      "22) мемлекеттік құпиялардың қорғалу деңгейінің төмендеуі.";</w:t>
      </w:r>
    </w:p>
    <w:bookmarkEnd w:id="164"/>
    <w:bookmarkStart w:name="z207" w:id="165"/>
    <w:p>
      <w:pPr>
        <w:spacing w:after="0"/>
        <w:ind w:left="0"/>
        <w:jc w:val="both"/>
      </w:pPr>
      <w:r>
        <w:rPr>
          <w:rFonts w:ascii="Times New Roman"/>
          <w:b w:val="false"/>
          <w:i w:val="false"/>
          <w:color w:val="000000"/>
          <w:sz w:val="28"/>
        </w:rPr>
        <w:t xml:space="preserve">
      2) 9-баптың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65"/>
    <w:bookmarkStart w:name="z208" w:id="166"/>
    <w:p>
      <w:pPr>
        <w:spacing w:after="0"/>
        <w:ind w:left="0"/>
        <w:jc w:val="both"/>
      </w:pPr>
      <w:r>
        <w:rPr>
          <w:rFonts w:ascii="Times New Roman"/>
          <w:b w:val="false"/>
          <w:i w:val="false"/>
          <w:color w:val="000000"/>
          <w:sz w:val="28"/>
        </w:rPr>
        <w:t>
      "1) Қазақстан Республикасының арнаулы мемлекеттік органдары;".</w:t>
      </w:r>
    </w:p>
    <w:bookmarkEnd w:id="166"/>
    <w:bookmarkStart w:name="z209" w:id="167"/>
    <w:p>
      <w:pPr>
        <w:spacing w:after="0"/>
        <w:ind w:left="0"/>
        <w:jc w:val="both"/>
      </w:pPr>
      <w:r>
        <w:rPr>
          <w:rFonts w:ascii="Times New Roman"/>
          <w:b w:val="false"/>
          <w:i w:val="false"/>
          <w:color w:val="000000"/>
          <w:sz w:val="28"/>
        </w:rPr>
        <w:t xml:space="preserve">
      12.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7"/>
    <w:bookmarkStart w:name="z210" w:id="16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p>
    <w:bookmarkEnd w:id="168"/>
    <w:bookmarkStart w:name="z211" w:id="169"/>
    <w:p>
      <w:pPr>
        <w:spacing w:after="0"/>
        <w:ind w:left="0"/>
        <w:jc w:val="both"/>
      </w:pPr>
      <w:r>
        <w:rPr>
          <w:rFonts w:ascii="Times New Roman"/>
          <w:b w:val="false"/>
          <w:i w:val="false"/>
          <w:color w:val="000000"/>
          <w:sz w:val="28"/>
        </w:rPr>
        <w:t>
      "1-бап. Осы Заңда қолданылатын негізгі ұғымдар</w:t>
      </w:r>
    </w:p>
    <w:bookmarkEnd w:id="169"/>
    <w:bookmarkStart w:name="z212" w:id="170"/>
    <w:p>
      <w:pPr>
        <w:spacing w:after="0"/>
        <w:ind w:left="0"/>
        <w:jc w:val="both"/>
      </w:pPr>
      <w:r>
        <w:rPr>
          <w:rFonts w:ascii="Times New Roman"/>
          <w:b w:val="false"/>
          <w:i w:val="false"/>
          <w:color w:val="000000"/>
          <w:sz w:val="28"/>
        </w:rPr>
        <w:t>
      Осы Заңда мынадай негізгі ұғымдар қолданылады:</w:t>
      </w:r>
    </w:p>
    <w:bookmarkEnd w:id="170"/>
    <w:bookmarkStart w:name="z213" w:id="171"/>
    <w:p>
      <w:pPr>
        <w:spacing w:after="0"/>
        <w:ind w:left="0"/>
        <w:jc w:val="both"/>
      </w:pPr>
      <w:r>
        <w:rPr>
          <w:rFonts w:ascii="Times New Roman"/>
          <w:b w:val="false"/>
          <w:i w:val="false"/>
          <w:color w:val="000000"/>
          <w:sz w:val="28"/>
        </w:rPr>
        <w:t>
      1) адъюнкт – жоғары оқу орнынан кейінгі білімнің білім беру бағдарламаларын іске асыратын шет мемлекеттің білім беру ұйымына халықаралық шарттарға сәйкес оқуға жіберілген арнаулы мемлекеттік органның қызметкері;</w:t>
      </w:r>
    </w:p>
    <w:bookmarkEnd w:id="171"/>
    <w:bookmarkStart w:name="z214" w:id="172"/>
    <w:p>
      <w:pPr>
        <w:spacing w:after="0"/>
        <w:ind w:left="0"/>
        <w:jc w:val="both"/>
      </w:pPr>
      <w:r>
        <w:rPr>
          <w:rFonts w:ascii="Times New Roman"/>
          <w:b w:val="false"/>
          <w:i w:val="false"/>
          <w:color w:val="000000"/>
          <w:sz w:val="28"/>
        </w:rPr>
        <w:t>
      2) арнаулы атақ – арнаулы мемлекеттік органның қызметкеріне берілетін арнаулы айырым белгісі;</w:t>
      </w:r>
    </w:p>
    <w:bookmarkEnd w:id="172"/>
    <w:bookmarkStart w:name="z215" w:id="173"/>
    <w:p>
      <w:pPr>
        <w:spacing w:after="0"/>
        <w:ind w:left="0"/>
        <w:jc w:val="both"/>
      </w:pPr>
      <w:r>
        <w:rPr>
          <w:rFonts w:ascii="Times New Roman"/>
          <w:b w:val="false"/>
          <w:i w:val="false"/>
          <w:color w:val="000000"/>
          <w:sz w:val="28"/>
        </w:rPr>
        <w:t>
      3) арнаулы жиындар – арнаулы мемлекеттік органдар қызметкерлерінің қызметтік-жауынгерлік даярлығы жөніндегі іс-шаралар;</w:t>
      </w:r>
    </w:p>
    <w:bookmarkEnd w:id="173"/>
    <w:bookmarkStart w:name="z216" w:id="174"/>
    <w:p>
      <w:pPr>
        <w:spacing w:after="0"/>
        <w:ind w:left="0"/>
        <w:jc w:val="both"/>
      </w:pPr>
      <w:r>
        <w:rPr>
          <w:rFonts w:ascii="Times New Roman"/>
          <w:b w:val="false"/>
          <w:i w:val="false"/>
          <w:color w:val="000000"/>
          <w:sz w:val="28"/>
        </w:rPr>
        <w:t>
      4) арнаулы киім нысаны – арнаулы мемлекеттік органдар қызметкерлерінің арнаулы мемлекеттік органдарға тиесілігін айқындайтын, Қазақстан Республикасының заңнамасында белгіленген нысанды киім (киім-кешек) және айырым белгілері;</w:t>
      </w:r>
    </w:p>
    <w:bookmarkEnd w:id="174"/>
    <w:bookmarkStart w:name="z217" w:id="175"/>
    <w:p>
      <w:pPr>
        <w:spacing w:after="0"/>
        <w:ind w:left="0"/>
        <w:jc w:val="both"/>
      </w:pPr>
      <w:r>
        <w:rPr>
          <w:rFonts w:ascii="Times New Roman"/>
          <w:b w:val="false"/>
          <w:i w:val="false"/>
          <w:color w:val="000000"/>
          <w:sz w:val="28"/>
        </w:rPr>
        <w:t>
      5) арнаулы мемлекеттік органдардағы қызмет – арнаулы мемлекеттік органдардағы мемлекеттік қызметтің ерекше түрі;</w:t>
      </w:r>
    </w:p>
    <w:bookmarkEnd w:id="175"/>
    <w:bookmarkStart w:name="z218" w:id="176"/>
    <w:p>
      <w:pPr>
        <w:spacing w:after="0"/>
        <w:ind w:left="0"/>
        <w:jc w:val="both"/>
      </w:pPr>
      <w:r>
        <w:rPr>
          <w:rFonts w:ascii="Times New Roman"/>
          <w:b w:val="false"/>
          <w:i w:val="false"/>
          <w:color w:val="000000"/>
          <w:sz w:val="28"/>
        </w:rPr>
        <w:t>
      6) арнаулы мемлекеттік органдардың арнайы есебі – арнаулы мемлекеттік органдардың қызметкерлері туралы сандық және сапалық деректерді есепке алу және талдау жүйесі;</w:t>
      </w:r>
    </w:p>
    <w:bookmarkEnd w:id="176"/>
    <w:bookmarkStart w:name="z219" w:id="177"/>
    <w:p>
      <w:pPr>
        <w:spacing w:after="0"/>
        <w:ind w:left="0"/>
        <w:jc w:val="both"/>
      </w:pPr>
      <w:r>
        <w:rPr>
          <w:rFonts w:ascii="Times New Roman"/>
          <w:b w:val="false"/>
          <w:i w:val="false"/>
          <w:color w:val="000000"/>
          <w:sz w:val="28"/>
        </w:rPr>
        <w:t>
      7) арнаулы мемлекеттік органның қызметкерлері (бұдан әрі – қызметкерлер) – арнаулы мемлекеттік органдарда қызмет атқарып жүрген, арнаулы атақ берілген Қазақстан Республикасының азаматтары;</w:t>
      </w:r>
    </w:p>
    <w:bookmarkEnd w:id="177"/>
    <w:bookmarkStart w:name="z220" w:id="178"/>
    <w:p>
      <w:pPr>
        <w:spacing w:after="0"/>
        <w:ind w:left="0"/>
        <w:jc w:val="both"/>
      </w:pPr>
      <w:r>
        <w:rPr>
          <w:rFonts w:ascii="Times New Roman"/>
          <w:b w:val="false"/>
          <w:i w:val="false"/>
          <w:color w:val="000000"/>
          <w:sz w:val="28"/>
        </w:rPr>
        <w:t>
      8) әскери, арнаулы оқу орындары – арнаулы мемлекеттік органдардың жоғары, жоғары оқу орнынан кейінгі және қосымша білімнің білім беру бағдарламаларын іске асыратын білім беру ұйымдары;</w:t>
      </w:r>
    </w:p>
    <w:bookmarkEnd w:id="178"/>
    <w:bookmarkStart w:name="z221" w:id="179"/>
    <w:p>
      <w:pPr>
        <w:spacing w:after="0"/>
        <w:ind w:left="0"/>
        <w:jc w:val="both"/>
      </w:pPr>
      <w:r>
        <w:rPr>
          <w:rFonts w:ascii="Times New Roman"/>
          <w:b w:val="false"/>
          <w:i w:val="false"/>
          <w:color w:val="000000"/>
          <w:sz w:val="28"/>
        </w:rPr>
        <w:t>
      9) еңбек сіңірген жылдары – қызметкердің күнтізбемен де, жеңілдікпен де есептеп шығарылатын, әскери қызметте, құқық қорғау қызметінде, мемлекеттік фельдъегерлік қызметте, арнаулы мемлекеттік органдардағы және азаматтық қорғау органдарындағы қызметте, сондай-ақ Қазақстан Республикасының заңдарында көзделген өзге де жағдайларда болу ұзақтығы;</w:t>
      </w:r>
    </w:p>
    <w:bookmarkEnd w:id="179"/>
    <w:bookmarkStart w:name="z222" w:id="180"/>
    <w:p>
      <w:pPr>
        <w:spacing w:after="0"/>
        <w:ind w:left="0"/>
        <w:jc w:val="both"/>
      </w:pPr>
      <w:r>
        <w:rPr>
          <w:rFonts w:ascii="Times New Roman"/>
          <w:b w:val="false"/>
          <w:i w:val="false"/>
          <w:color w:val="000000"/>
          <w:sz w:val="28"/>
        </w:rPr>
        <w:t>
      10) жоғары аттестаттау комиссиясы – арнаулы мемлекеттік органдардың бірінші басшылары айқындайтын тізбеге сәйкес басшы құрамның лауазымды адамдарын олардың атқарып отырған лауазымдарына сәйкестігі туралы аттестаттау қорытындылары мен ұсынымдарын және оларды одан әрі неғұрлым орынды қызметтік пайдалану перспективаларын аттестаттау комиссиясының қорытындыларымен және ұсынымдарымен келіспейтін қызметкерлер шағым жасау тәртібімен ұсынған аттестаттауларды, сондай-ақ арнаулы мемлекеттік орган бірінші басшысының нұсқауы бойынша Жоғары аттестаттау комиссиясының қарауына шығарылған аттестаттауларды қарайтын, тұрақты жұмыс істейтін жоғары консультативтік-кеңесші орган;</w:t>
      </w:r>
    </w:p>
    <w:bookmarkEnd w:id="180"/>
    <w:bookmarkStart w:name="z223" w:id="181"/>
    <w:p>
      <w:pPr>
        <w:spacing w:after="0"/>
        <w:ind w:left="0"/>
        <w:jc w:val="both"/>
      </w:pPr>
      <w:r>
        <w:rPr>
          <w:rFonts w:ascii="Times New Roman"/>
          <w:b w:val="false"/>
          <w:i w:val="false"/>
          <w:color w:val="000000"/>
          <w:sz w:val="28"/>
        </w:rPr>
        <w:t>
      11) курсант – жоғары білімнің білім беру бағдарламалары бойынша әскери, арнаулы оқу орнында білім алып жатқан немесе халықаралық шарттарға сәйкес шет мемлекеттің білім беру ұйымына оқуға жіберілген қызметкер;</w:t>
      </w:r>
    </w:p>
    <w:bookmarkEnd w:id="181"/>
    <w:bookmarkStart w:name="z224" w:id="182"/>
    <w:p>
      <w:pPr>
        <w:spacing w:after="0"/>
        <w:ind w:left="0"/>
        <w:jc w:val="both"/>
      </w:pPr>
      <w:r>
        <w:rPr>
          <w:rFonts w:ascii="Times New Roman"/>
          <w:b w:val="false"/>
          <w:i w:val="false"/>
          <w:color w:val="000000"/>
          <w:sz w:val="28"/>
        </w:rPr>
        <w:t>
      12) Қазақстан Республикасы ұлттық қауіпсіздік органдарының запастағы офицерлерінің есебі – Қазақстан Республикасы ұлттық қауіпсіздік органдарының әскери міндеттілері мен басқа да жұмылдыру ресурстарының сандық және сапалық деректерін есепке алу және талдау жүйесі;</w:t>
      </w:r>
    </w:p>
    <w:bookmarkEnd w:id="182"/>
    <w:bookmarkStart w:name="z225" w:id="183"/>
    <w:p>
      <w:pPr>
        <w:spacing w:after="0"/>
        <w:ind w:left="0"/>
        <w:jc w:val="both"/>
      </w:pPr>
      <w:r>
        <w:rPr>
          <w:rFonts w:ascii="Times New Roman"/>
          <w:b w:val="false"/>
          <w:i w:val="false"/>
          <w:color w:val="000000"/>
          <w:sz w:val="28"/>
        </w:rPr>
        <w:t>
      13) Қазақстан Республикасы ұлттық қауіпсіздік органдарының запасы (бұдан әрі – запас) – Қазақстан Республикасының ұлттық қауіпсіздік органдарынан қызметтен шығарылған (теріс себептер бойынша шығарылғандарды қоспағанда) және Қазақстан Республикасының аумақтық ұлттық қауіпсіздік органдарында Қазақстан Республикасы ұлттық қауіпсіздік органдарының запастағы офицерлерінің есебінде тұратын, жұмылдыру, соғыс жағдайы кезеңінде немесе соғыс уақытында Қазақстан Республикасының ұлттық қауіпсіздік органдарын толықтырып жасақтауға, жұмылдырушылық өрістетуге және олардың шығынының орнын толтыруға арналған Қазақстан Республикасы ұлттық қауіпсіздік органдарының қызметкерлері;</w:t>
      </w:r>
    </w:p>
    <w:bookmarkEnd w:id="183"/>
    <w:bookmarkStart w:name="z226" w:id="184"/>
    <w:p>
      <w:pPr>
        <w:spacing w:after="0"/>
        <w:ind w:left="0"/>
        <w:jc w:val="both"/>
      </w:pPr>
      <w:r>
        <w:rPr>
          <w:rFonts w:ascii="Times New Roman"/>
          <w:b w:val="false"/>
          <w:i w:val="false"/>
          <w:color w:val="000000"/>
          <w:sz w:val="28"/>
        </w:rPr>
        <w:t>
      14) қолданыстағы резерв – арнаулы жедел тапсырмаларды орындау үшін ерекше тәртіппен қызмет өткеру;</w:t>
      </w:r>
    </w:p>
    <w:bookmarkEnd w:id="184"/>
    <w:bookmarkStart w:name="z227" w:id="185"/>
    <w:p>
      <w:pPr>
        <w:spacing w:after="0"/>
        <w:ind w:left="0"/>
        <w:jc w:val="both"/>
      </w:pPr>
      <w:r>
        <w:rPr>
          <w:rFonts w:ascii="Times New Roman"/>
          <w:b w:val="false"/>
          <w:i w:val="false"/>
          <w:color w:val="000000"/>
          <w:sz w:val="28"/>
        </w:rPr>
        <w:t>
      15) қызмет өткеру туралы келісімшарт (бұдан әрі – келісімшарт) – тараптардың құқықтарын, міндеттері мен жауапкершілігін белгілейтін шарт;</w:t>
      </w:r>
    </w:p>
    <w:bookmarkEnd w:id="185"/>
    <w:bookmarkStart w:name="z228" w:id="186"/>
    <w:p>
      <w:pPr>
        <w:spacing w:after="0"/>
        <w:ind w:left="0"/>
        <w:jc w:val="both"/>
      </w:pPr>
      <w:r>
        <w:rPr>
          <w:rFonts w:ascii="Times New Roman"/>
          <w:b w:val="false"/>
          <w:i w:val="false"/>
          <w:color w:val="000000"/>
          <w:sz w:val="28"/>
        </w:rPr>
        <w:t xml:space="preserve">
      16) магистранттар және докторанттар – әскери, арнаулы оқу орындарында жоғары оқу орнынан кейінгі білімнің білім беру бағдарламалары бойынша білім алып жатқан қызметкерлер; </w:t>
      </w:r>
    </w:p>
    <w:bookmarkEnd w:id="186"/>
    <w:bookmarkStart w:name="z229" w:id="187"/>
    <w:p>
      <w:pPr>
        <w:spacing w:after="0"/>
        <w:ind w:left="0"/>
        <w:jc w:val="both"/>
      </w:pPr>
      <w:r>
        <w:rPr>
          <w:rFonts w:ascii="Times New Roman"/>
          <w:b w:val="false"/>
          <w:i w:val="false"/>
          <w:color w:val="000000"/>
          <w:sz w:val="28"/>
        </w:rPr>
        <w:t>
      17) орнынан түсу – қызметкерлерді арнаулы мемлекеттік органдардағы қызметтен шығару немесе запаста болудың шекті жасына жеткендерді не арнаулы мемлекеттік органдардағы қызметке жарамсыз деп танылған адамдарды Қазақстан Республикасы ұлттық қауіпсіздік органдарының запастағы офицерлері есебінен алып тастау;</w:t>
      </w:r>
    </w:p>
    <w:bookmarkEnd w:id="187"/>
    <w:bookmarkStart w:name="z230" w:id="188"/>
    <w:p>
      <w:pPr>
        <w:spacing w:after="0"/>
        <w:ind w:left="0"/>
        <w:jc w:val="both"/>
      </w:pPr>
      <w:r>
        <w:rPr>
          <w:rFonts w:ascii="Times New Roman"/>
          <w:b w:val="false"/>
          <w:i w:val="false"/>
          <w:color w:val="000000"/>
          <w:sz w:val="28"/>
        </w:rPr>
        <w:t>
      18) полиграфологиялық зерттеу – адамның жекелеген физиологиялық реакцияларын (тыныс алу, жүрек соғуы, терінің тітіркенуі және тағы басқалары) арнаулы датчиктердің көмегімен тіркеуден тұратын сұрақ-жауап рәсімі;</w:t>
      </w:r>
    </w:p>
    <w:bookmarkEnd w:id="188"/>
    <w:bookmarkStart w:name="z231" w:id="189"/>
    <w:p>
      <w:pPr>
        <w:spacing w:after="0"/>
        <w:ind w:left="0"/>
        <w:jc w:val="both"/>
      </w:pPr>
      <w:r>
        <w:rPr>
          <w:rFonts w:ascii="Times New Roman"/>
          <w:b w:val="false"/>
          <w:i w:val="false"/>
          <w:color w:val="000000"/>
          <w:sz w:val="28"/>
        </w:rPr>
        <w:t>
      19) психофизиологиялық куәландыру – арнаулы мемлекеттік органдардағы қызметке кандидаттардың, олардың қызметкерлері мен әскери қызметшілерінің жеке психологиялық және психофизиологиялық қасиеттерін жан-жақты бағалауға бағытталған іс-шаралар жиынтығы;</w:t>
      </w:r>
    </w:p>
    <w:bookmarkEnd w:id="189"/>
    <w:bookmarkStart w:name="z232" w:id="190"/>
    <w:p>
      <w:pPr>
        <w:spacing w:after="0"/>
        <w:ind w:left="0"/>
        <w:jc w:val="both"/>
      </w:pPr>
      <w:r>
        <w:rPr>
          <w:rFonts w:ascii="Times New Roman"/>
          <w:b w:val="false"/>
          <w:i w:val="false"/>
          <w:color w:val="000000"/>
          <w:sz w:val="28"/>
        </w:rPr>
        <w:t>
      20) тыңдаушы – қосымша білімнің білім беру бағдарламалары бойынша әскери, арнаулы оқу орнында білім алып жатқан немесе халықаралық шарттарға сәйкес шет мемлекеттің білім беру ұйымына оқуға жіберілген қызметкер;</w:t>
      </w:r>
    </w:p>
    <w:bookmarkEnd w:id="190"/>
    <w:bookmarkStart w:name="z233" w:id="191"/>
    <w:p>
      <w:pPr>
        <w:spacing w:after="0"/>
        <w:ind w:left="0"/>
        <w:jc w:val="both"/>
      </w:pPr>
      <w:r>
        <w:rPr>
          <w:rFonts w:ascii="Times New Roman"/>
          <w:b w:val="false"/>
          <w:i w:val="false"/>
          <w:color w:val="000000"/>
          <w:sz w:val="28"/>
        </w:rPr>
        <w:t>
      21) уәкілетті басшы – осы Заңда белгіленген тәртіппен қызметкерлермен келісімшарт жасасу, оларды ауыстыру, лауазымнан босату, қызметтен шығару, шеттету, оларға арнаулы атақ беру, оны төмендету, одан айыру, оны қалпына келтіру (жеке құрам бойынша бұйрықтар), сондай-ақ қызметтік тергеп-тексеруді тағайындау, тоқтата тұру және ұзарту туралы бұйрықтар шығару құқығы берілген лауазымды адам.</w:t>
      </w:r>
    </w:p>
    <w:bookmarkEnd w:id="191"/>
    <w:bookmarkStart w:name="z234" w:id="192"/>
    <w:p>
      <w:pPr>
        <w:spacing w:after="0"/>
        <w:ind w:left="0"/>
        <w:jc w:val="both"/>
      </w:pPr>
      <w:r>
        <w:rPr>
          <w:rFonts w:ascii="Times New Roman"/>
          <w:b w:val="false"/>
          <w:i w:val="false"/>
          <w:color w:val="000000"/>
          <w:sz w:val="28"/>
        </w:rPr>
        <w:t xml:space="preserve">
      Лауазымды адамдар (уәкілетті басшылар) тізбесін арнаулы мемлекеттік органның бірінші басшысы айқындайды; </w:t>
      </w:r>
    </w:p>
    <w:bookmarkEnd w:id="192"/>
    <w:bookmarkStart w:name="z235" w:id="193"/>
    <w:p>
      <w:pPr>
        <w:spacing w:after="0"/>
        <w:ind w:left="0"/>
        <w:jc w:val="both"/>
      </w:pPr>
      <w:r>
        <w:rPr>
          <w:rFonts w:ascii="Times New Roman"/>
          <w:b w:val="false"/>
          <w:i w:val="false"/>
          <w:color w:val="000000"/>
          <w:sz w:val="28"/>
        </w:rPr>
        <w:t>
      22) ұйымдастырушылық-штаттық іс-шаралар – арнаулы мемлекеттік органның, оның мемлекеттік мекемелері мен құрылымдық бөлімшелерінің штаттарын құру, тарату, орнын ауыстыру, оларды қайта ұйымдастыру және (немесе) қысқарту жөніндегі іс-шаралар кешені.";</w:t>
      </w:r>
    </w:p>
    <w:bookmarkEnd w:id="193"/>
    <w:bookmarkStart w:name="z236" w:id="194"/>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94"/>
    <w:bookmarkStart w:name="z237" w:id="195"/>
    <w:p>
      <w:pPr>
        <w:spacing w:after="0"/>
        <w:ind w:left="0"/>
        <w:jc w:val="both"/>
      </w:pPr>
      <w:r>
        <w:rPr>
          <w:rFonts w:ascii="Times New Roman"/>
          <w:b w:val="false"/>
          <w:i w:val="false"/>
          <w:color w:val="000000"/>
          <w:sz w:val="28"/>
        </w:rPr>
        <w:t>
      "2. Арнаулы мемлекеттік органдарға Қазақстан Республикасының ұлттық қауіпсіздік органдары мен Мемлекеттік күзет қызметі жатады.";</w:t>
      </w:r>
    </w:p>
    <w:bookmarkEnd w:id="195"/>
    <w:bookmarkStart w:name="z238" w:id="19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w:t>
      </w:r>
      <w:r>
        <w:rPr>
          <w:rFonts w:ascii="Times New Roman"/>
          <w:b w:val="false"/>
          <w:i w:val="false"/>
          <w:color w:val="000000"/>
          <w:sz w:val="28"/>
        </w:rPr>
        <w:t xml:space="preserve"> мынадай редакцияда жазылсын:</w:t>
      </w:r>
    </w:p>
    <w:bookmarkEnd w:id="196"/>
    <w:bookmarkStart w:name="z239" w:id="197"/>
    <w:p>
      <w:pPr>
        <w:spacing w:after="0"/>
        <w:ind w:left="0"/>
        <w:jc w:val="both"/>
      </w:pPr>
      <w:r>
        <w:rPr>
          <w:rFonts w:ascii="Times New Roman"/>
          <w:b w:val="false"/>
          <w:i w:val="false"/>
          <w:color w:val="000000"/>
          <w:sz w:val="28"/>
        </w:rPr>
        <w:t>
      "5-бап. Арнаулы мемлекеттік органдар қызметінің қағидаттары</w:t>
      </w:r>
    </w:p>
    <w:bookmarkEnd w:id="197"/>
    <w:bookmarkStart w:name="z240" w:id="198"/>
    <w:p>
      <w:pPr>
        <w:spacing w:after="0"/>
        <w:ind w:left="0"/>
        <w:jc w:val="both"/>
      </w:pPr>
      <w:r>
        <w:rPr>
          <w:rFonts w:ascii="Times New Roman"/>
          <w:b w:val="false"/>
          <w:i w:val="false"/>
          <w:color w:val="000000"/>
          <w:sz w:val="28"/>
        </w:rPr>
        <w:t>
      Арнаулы мемлекеттік органдар қызметінің қағидаттары:</w:t>
      </w:r>
    </w:p>
    <w:bookmarkEnd w:id="198"/>
    <w:bookmarkStart w:name="z241" w:id="199"/>
    <w:p>
      <w:pPr>
        <w:spacing w:after="0"/>
        <w:ind w:left="0"/>
        <w:jc w:val="both"/>
      </w:pPr>
      <w:r>
        <w:rPr>
          <w:rFonts w:ascii="Times New Roman"/>
          <w:b w:val="false"/>
          <w:i w:val="false"/>
          <w:color w:val="000000"/>
          <w:sz w:val="28"/>
        </w:rPr>
        <w:t>
      1) адамның және азаматтың құқықтары мен бостандықтарын, қоғам мен мемлекет мүдделерін құқыққа қайшы қол сұғушылықтан қорғау міндеттілігі;</w:t>
      </w:r>
    </w:p>
    <w:bookmarkEnd w:id="199"/>
    <w:bookmarkStart w:name="z242" w:id="200"/>
    <w:p>
      <w:pPr>
        <w:spacing w:after="0"/>
        <w:ind w:left="0"/>
        <w:jc w:val="both"/>
      </w:pPr>
      <w:r>
        <w:rPr>
          <w:rFonts w:ascii="Times New Roman"/>
          <w:b w:val="false"/>
          <w:i w:val="false"/>
          <w:color w:val="000000"/>
          <w:sz w:val="28"/>
        </w:rPr>
        <w:t>
      2) заңдылық;</w:t>
      </w:r>
    </w:p>
    <w:bookmarkEnd w:id="200"/>
    <w:bookmarkStart w:name="z243" w:id="201"/>
    <w:p>
      <w:pPr>
        <w:spacing w:after="0"/>
        <w:ind w:left="0"/>
        <w:jc w:val="both"/>
      </w:pPr>
      <w:r>
        <w:rPr>
          <w:rFonts w:ascii="Times New Roman"/>
          <w:b w:val="false"/>
          <w:i w:val="false"/>
          <w:color w:val="000000"/>
          <w:sz w:val="28"/>
        </w:rPr>
        <w:t>
      3) арнаулы мемлекеттік органдарда қызметті ұйымдастырудағы тәсілдердің бірыңғайлығы;</w:t>
      </w:r>
    </w:p>
    <w:bookmarkEnd w:id="201"/>
    <w:bookmarkStart w:name="z244" w:id="202"/>
    <w:p>
      <w:pPr>
        <w:spacing w:after="0"/>
        <w:ind w:left="0"/>
        <w:jc w:val="both"/>
      </w:pPr>
      <w:r>
        <w:rPr>
          <w:rFonts w:ascii="Times New Roman"/>
          <w:b w:val="false"/>
          <w:i w:val="false"/>
          <w:color w:val="000000"/>
          <w:sz w:val="28"/>
        </w:rPr>
        <w:t>
      4) дара басшылық пен субординация (бағыныстылық);</w:t>
      </w:r>
    </w:p>
    <w:bookmarkEnd w:id="202"/>
    <w:bookmarkStart w:name="z245" w:id="203"/>
    <w:p>
      <w:pPr>
        <w:spacing w:after="0"/>
        <w:ind w:left="0"/>
        <w:jc w:val="both"/>
      </w:pPr>
      <w:r>
        <w:rPr>
          <w:rFonts w:ascii="Times New Roman"/>
          <w:b w:val="false"/>
          <w:i w:val="false"/>
          <w:color w:val="000000"/>
          <w:sz w:val="28"/>
        </w:rPr>
        <w:t>
      5) қызметтің жария және жасырын әдістерін үйлестіру;</w:t>
      </w:r>
    </w:p>
    <w:bookmarkEnd w:id="203"/>
    <w:bookmarkStart w:name="z246" w:id="204"/>
    <w:p>
      <w:pPr>
        <w:spacing w:after="0"/>
        <w:ind w:left="0"/>
        <w:jc w:val="both"/>
      </w:pPr>
      <w:r>
        <w:rPr>
          <w:rFonts w:ascii="Times New Roman"/>
          <w:b w:val="false"/>
          <w:i w:val="false"/>
          <w:color w:val="000000"/>
          <w:sz w:val="28"/>
        </w:rPr>
        <w:t>
      6) саяси партиялардың және өзге де қоғамдық бірлестіктердің қызметінен тәуелсіз болу;</w:t>
      </w:r>
    </w:p>
    <w:bookmarkEnd w:id="204"/>
    <w:bookmarkStart w:name="z247" w:id="205"/>
    <w:p>
      <w:pPr>
        <w:spacing w:after="0"/>
        <w:ind w:left="0"/>
        <w:jc w:val="both"/>
      </w:pPr>
      <w:r>
        <w:rPr>
          <w:rFonts w:ascii="Times New Roman"/>
          <w:b w:val="false"/>
          <w:i w:val="false"/>
          <w:color w:val="000000"/>
          <w:sz w:val="28"/>
        </w:rPr>
        <w:t>
      7) құпиялылық және астыртын әрекет ету;</w:t>
      </w:r>
    </w:p>
    <w:bookmarkEnd w:id="205"/>
    <w:bookmarkStart w:name="z248" w:id="206"/>
    <w:p>
      <w:pPr>
        <w:spacing w:after="0"/>
        <w:ind w:left="0"/>
        <w:jc w:val="both"/>
      </w:pPr>
      <w:r>
        <w:rPr>
          <w:rFonts w:ascii="Times New Roman"/>
          <w:b w:val="false"/>
          <w:i w:val="false"/>
          <w:color w:val="000000"/>
          <w:sz w:val="28"/>
        </w:rPr>
        <w:t>
      8) патриотизм;</w:t>
      </w:r>
    </w:p>
    <w:bookmarkEnd w:id="206"/>
    <w:bookmarkStart w:name="z249" w:id="207"/>
    <w:p>
      <w:pPr>
        <w:spacing w:after="0"/>
        <w:ind w:left="0"/>
        <w:jc w:val="both"/>
      </w:pPr>
      <w:r>
        <w:rPr>
          <w:rFonts w:ascii="Times New Roman"/>
          <w:b w:val="false"/>
          <w:i w:val="false"/>
          <w:color w:val="000000"/>
          <w:sz w:val="28"/>
        </w:rPr>
        <w:t>
      9) меритократия.";</w:t>
      </w:r>
    </w:p>
    <w:bookmarkEnd w:id="207"/>
    <w:bookmarkStart w:name="z250" w:id="20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6-бапта</w:t>
      </w:r>
      <w:r>
        <w:rPr>
          <w:rFonts w:ascii="Times New Roman"/>
          <w:b w:val="false"/>
          <w:i w:val="false"/>
          <w:color w:val="000000"/>
          <w:sz w:val="28"/>
        </w:rPr>
        <w:t>:</w:t>
      </w:r>
    </w:p>
    <w:bookmarkEnd w:id="208"/>
    <w:bookmarkStart w:name="z251" w:id="209"/>
    <w:p>
      <w:pPr>
        <w:spacing w:after="0"/>
        <w:ind w:left="0"/>
        <w:jc w:val="both"/>
      </w:pPr>
      <w:r>
        <w:rPr>
          <w:rFonts w:ascii="Times New Roman"/>
          <w:b w:val="false"/>
          <w:i w:val="false"/>
          <w:color w:val="000000"/>
          <w:sz w:val="28"/>
        </w:rPr>
        <w:t>
      екінші, үшінші және төртінші бөліктер мынадай редакцияда жазылсын:</w:t>
      </w:r>
    </w:p>
    <w:bookmarkEnd w:id="209"/>
    <w:bookmarkStart w:name="z252" w:id="210"/>
    <w:p>
      <w:pPr>
        <w:spacing w:after="0"/>
        <w:ind w:left="0"/>
        <w:jc w:val="both"/>
      </w:pPr>
      <w:r>
        <w:rPr>
          <w:rFonts w:ascii="Times New Roman"/>
          <w:b w:val="false"/>
          <w:i w:val="false"/>
          <w:color w:val="000000"/>
          <w:sz w:val="28"/>
        </w:rPr>
        <w:t>
      "Қазақстан Республикасы ұлттық қауіпсіздік органдарының əскери қызметшілері осы Заңның 7, 10 (11-тармақты қоспағанда), 12, 14, 15, 16, 17, 18, 19, 22, 24, 30 (8-тармақтың 1) тармақшасын қоспағанда), 31, 32, 33, 34, 35, 36, 37, 40, 44, 50, 56 (1-тармақты қоспағанда), 75, 77 (4-тармақтың 2) тармақшасын қоспағанда), 79 (1, 1-1, 2, 4 және 5-тармақтарды қоспағанда) жəне 85 (4-2-тармақты қоспағанда)-баптарында көзделген ерекшеліктерді ескере отырып, Қазақстан Республикасының əскери қызмет жəне əскери қызметшілердің мəртебесі туралы заңнамасына сəйкес әскери қызмет өткереді.</w:t>
      </w:r>
    </w:p>
    <w:bookmarkEnd w:id="210"/>
    <w:bookmarkStart w:name="z253" w:id="211"/>
    <w:p>
      <w:pPr>
        <w:spacing w:after="0"/>
        <w:ind w:left="0"/>
        <w:jc w:val="both"/>
      </w:pPr>
      <w:r>
        <w:rPr>
          <w:rFonts w:ascii="Times New Roman"/>
          <w:b w:val="false"/>
          <w:i w:val="false"/>
          <w:color w:val="000000"/>
          <w:sz w:val="28"/>
        </w:rPr>
        <w:t>
      Мерзімді әскери қызметтегі әскери қызметшілердің Қазақстан Республикасының Мемлекеттік күзет қызметіндегі әскери қызметі осы Заңның 7, 15, 16, 17, 18, 19, 24 және 34-баптарында көзделген ерекшеліктер ескеріліп, Қазақстан Республикасының әскери қызмет және әскери қызметшілердің мәртебесі туралы заңнамасымен реттеледі.</w:t>
      </w:r>
    </w:p>
    <w:bookmarkEnd w:id="211"/>
    <w:bookmarkStart w:name="z254" w:id="212"/>
    <w:p>
      <w:pPr>
        <w:spacing w:after="0"/>
        <w:ind w:left="0"/>
        <w:jc w:val="both"/>
      </w:pPr>
      <w:r>
        <w:rPr>
          <w:rFonts w:ascii="Times New Roman"/>
          <w:b w:val="false"/>
          <w:i w:val="false"/>
          <w:color w:val="000000"/>
          <w:sz w:val="28"/>
        </w:rPr>
        <w:t>
      Қазақстан Республикасының Мемлекеттік күзет қызметінде келісімшарт бойынша әскери қызмет өткеріп жүрген әскери қызметшілердің әскери қызметі осы Заңның 1, 2, 3, 4 (26, 27, 27-1 және 28-баптарды қоспағанда), 5, 6, 7 және 8-тарауларында көзделген ерекшеліктер ескеріліп, Қазақстан Республикасының әскери қызмет және әскери қызметшілердің мәртебесі туралы заңнамасымен реттеледі.";</w:t>
      </w:r>
    </w:p>
    <w:bookmarkEnd w:id="212"/>
    <w:bookmarkStart w:name="z255" w:id="213"/>
    <w:p>
      <w:pPr>
        <w:spacing w:after="0"/>
        <w:ind w:left="0"/>
        <w:jc w:val="both"/>
      </w:pPr>
      <w:r>
        <w:rPr>
          <w:rFonts w:ascii="Times New Roman"/>
          <w:b w:val="false"/>
          <w:i w:val="false"/>
          <w:color w:val="000000"/>
          <w:sz w:val="28"/>
        </w:rPr>
        <w:t>
      мынадай мазмұндағы алтыншы бөлікпен толықтырылсын:</w:t>
      </w:r>
    </w:p>
    <w:bookmarkEnd w:id="213"/>
    <w:bookmarkStart w:name="z256" w:id="214"/>
    <w:p>
      <w:pPr>
        <w:spacing w:after="0"/>
        <w:ind w:left="0"/>
        <w:jc w:val="both"/>
      </w:pPr>
      <w:r>
        <w:rPr>
          <w:rFonts w:ascii="Times New Roman"/>
          <w:b w:val="false"/>
          <w:i w:val="false"/>
          <w:color w:val="000000"/>
          <w:sz w:val="28"/>
        </w:rPr>
        <w:t>
      "Осы Заңның қызметкерлерді қызметке қабылдау жағдайлары, әлеуметтік қамсыздандыру туралы 7, 36, 36-1, 73, 77, 78, 79, 80, 81, 82 және 85-баптарының жекелеген нормалары арнаулы мемлекеттік органдарға қызметке қабылданатын Қазақстан Республикасының азаматтарына, олардың жұбайына (зайыбына) және жақын туыстарына, арнаулы мемлекеттік органдардағы қызметтен шығарылған Қазақстан Республикасының азаматтарына (теріс себептермен, аттестаттау қорытындысы бойынша анықталған қызметіне сәйкес келмеуі бойынша шығарылғандарды қоспағанда), сондай-ақ арнаулы мемлекеттік органдарда қызмет өткеру кезеңінде қаза тапқан (қайтыс болған), хабарсыз кеткен немесе арнаулы мемлекеттік органдарда қызмет өткеру кезінде мүгедектік белгіленген қызметкерлердің отбасы мүшелеріне қолданылады.";</w:t>
      </w:r>
    </w:p>
    <w:bookmarkEnd w:id="214"/>
    <w:bookmarkStart w:name="z257" w:id="21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7-бапта</w:t>
      </w:r>
      <w:r>
        <w:rPr>
          <w:rFonts w:ascii="Times New Roman"/>
          <w:b w:val="false"/>
          <w:i w:val="false"/>
          <w:color w:val="000000"/>
          <w:sz w:val="28"/>
        </w:rPr>
        <w:t>:</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59" w:id="216"/>
    <w:p>
      <w:pPr>
        <w:spacing w:after="0"/>
        <w:ind w:left="0"/>
        <w:jc w:val="both"/>
      </w:pPr>
      <w:r>
        <w:rPr>
          <w:rFonts w:ascii="Times New Roman"/>
          <w:b w:val="false"/>
          <w:i w:val="false"/>
          <w:color w:val="000000"/>
          <w:sz w:val="28"/>
        </w:rPr>
        <w:t>
      бірінші бөлік "белгіленген" деген сөзден кейін "арнаулы" деген сөзбен толықтырылсын;</w:t>
      </w:r>
    </w:p>
    <w:bookmarkEnd w:id="216"/>
    <w:bookmarkStart w:name="z260" w:id="217"/>
    <w:p>
      <w:pPr>
        <w:spacing w:after="0"/>
        <w:ind w:left="0"/>
        <w:jc w:val="both"/>
      </w:pPr>
      <w:r>
        <w:rPr>
          <w:rFonts w:ascii="Times New Roman"/>
          <w:b w:val="false"/>
          <w:i w:val="false"/>
          <w:color w:val="000000"/>
          <w:sz w:val="28"/>
        </w:rPr>
        <w:t>
      екінші және үшінші бөліктер алып тасталсын;</w:t>
      </w:r>
    </w:p>
    <w:bookmarkEnd w:id="217"/>
    <w:bookmarkStart w:name="z261" w:id="218"/>
    <w:p>
      <w:pPr>
        <w:spacing w:after="0"/>
        <w:ind w:left="0"/>
        <w:jc w:val="both"/>
      </w:pPr>
      <w:r>
        <w:rPr>
          <w:rFonts w:ascii="Times New Roman"/>
          <w:b w:val="false"/>
          <w:i w:val="false"/>
          <w:color w:val="000000"/>
          <w:sz w:val="28"/>
        </w:rPr>
        <w:t xml:space="preserve">
      2-тармақтың бірінші бөлігінің </w:t>
      </w:r>
      <w:r>
        <w:rPr>
          <w:rFonts w:ascii="Times New Roman"/>
          <w:b w:val="false"/>
          <w:i w:val="false"/>
          <w:color w:val="000000"/>
          <w:sz w:val="28"/>
        </w:rPr>
        <w:t>2) тармақшасындағы</w:t>
      </w:r>
      <w:r>
        <w:rPr>
          <w:rFonts w:ascii="Times New Roman"/>
          <w:b w:val="false"/>
          <w:i w:val="false"/>
          <w:color w:val="000000"/>
          <w:sz w:val="28"/>
        </w:rPr>
        <w:t xml:space="preserve"> "орындауға" деген сөз "атқаруға" деген сөзбен ауыстырылсын;</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екінші бөлікпен толықтырылсын:</w:t>
      </w:r>
    </w:p>
    <w:bookmarkStart w:name="z263" w:id="219"/>
    <w:p>
      <w:pPr>
        <w:spacing w:after="0"/>
        <w:ind w:left="0"/>
        <w:jc w:val="both"/>
      </w:pPr>
      <w:r>
        <w:rPr>
          <w:rFonts w:ascii="Times New Roman"/>
          <w:b w:val="false"/>
          <w:i w:val="false"/>
          <w:color w:val="000000"/>
          <w:sz w:val="28"/>
        </w:rPr>
        <w:t xml:space="preserve">
      "Қызметке кандидатқа, оның жұбайына (зайыбына), сондай-ақ осы баптың 2-тармағы бірінші бөлігінің </w:t>
      </w:r>
      <w:r>
        <w:rPr>
          <w:rFonts w:ascii="Times New Roman"/>
          <w:b w:val="false"/>
          <w:i w:val="false"/>
          <w:color w:val="000000"/>
          <w:sz w:val="28"/>
        </w:rPr>
        <w:t>11) тармақшасында</w:t>
      </w:r>
      <w:r>
        <w:rPr>
          <w:rFonts w:ascii="Times New Roman"/>
          <w:b w:val="false"/>
          <w:i w:val="false"/>
          <w:color w:val="000000"/>
          <w:sz w:val="28"/>
        </w:rPr>
        <w:t xml:space="preserve"> аталған жақын туыстарына қатысты арнайы тексеру жүргізіледі.";</w:t>
      </w:r>
    </w:p>
    <w:bookmarkEnd w:id="219"/>
    <w:bookmarkStart w:name="z264" w:id="22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8-бапта</w:t>
      </w:r>
      <w:r>
        <w:rPr>
          <w:rFonts w:ascii="Times New Roman"/>
          <w:b w:val="false"/>
          <w:i w:val="false"/>
          <w:color w:val="000000"/>
          <w:sz w:val="28"/>
        </w:rPr>
        <w:t>:</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"іріктеу" деген сөзден кейін ", тексеру"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"іріктеу" деген сөзден кейін ", тексеру" деген сөзбен толықтырылсын;</w:t>
      </w:r>
    </w:p>
    <w:bookmarkStart w:name="z267" w:id="22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9-бап</w:t>
      </w:r>
      <w:r>
        <w:rPr>
          <w:rFonts w:ascii="Times New Roman"/>
          <w:b w:val="false"/>
          <w:i w:val="false"/>
          <w:color w:val="000000"/>
          <w:sz w:val="28"/>
        </w:rPr>
        <w:t xml:space="preserve"> мынадай мазмұндағы 8-тармақпен толықтырылсын:</w:t>
      </w:r>
    </w:p>
    <w:bookmarkEnd w:id="221"/>
    <w:bookmarkStart w:name="z268" w:id="222"/>
    <w:p>
      <w:pPr>
        <w:spacing w:after="0"/>
        <w:ind w:left="0"/>
        <w:jc w:val="both"/>
      </w:pPr>
      <w:r>
        <w:rPr>
          <w:rFonts w:ascii="Times New Roman"/>
          <w:b w:val="false"/>
          <w:i w:val="false"/>
          <w:color w:val="000000"/>
          <w:sz w:val="28"/>
        </w:rPr>
        <w:t>
      "8. Қазақстан Республикасы ұлттық қауіпсіздік органдарының әскери қызметшісі Қазақстан Республикасы ұлттық қауіпсіздік органдарының қызметкері лауазымына және керісінше ауыстырылған жағдайда онымен алдыңғы келісімшарттың қалған мерзіміне тең мерзімге жаңа келісімшарт жасалады.";</w:t>
      </w:r>
    </w:p>
    <w:bookmarkEnd w:id="222"/>
    <w:bookmarkStart w:name="z269" w:id="22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10-бапта</w:t>
      </w:r>
      <w:r>
        <w:rPr>
          <w:rFonts w:ascii="Times New Roman"/>
          <w:b w:val="false"/>
          <w:i w:val="false"/>
          <w:color w:val="000000"/>
          <w:sz w:val="28"/>
        </w:rPr>
        <w:t>:</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"Арнаулы мемлекеттік органдардың офицерлік құрамы", "органдарының" деген сөздер тиісінше "Офицерлер құрамы", "бөлімшелерінің"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72" w:id="224"/>
    <w:p>
      <w:pPr>
        <w:spacing w:after="0"/>
        <w:ind w:left="0"/>
        <w:jc w:val="both"/>
      </w:pPr>
      <w:r>
        <w:rPr>
          <w:rFonts w:ascii="Times New Roman"/>
          <w:b w:val="false"/>
          <w:i w:val="false"/>
          <w:color w:val="000000"/>
          <w:sz w:val="28"/>
        </w:rPr>
        <w:t>
      "3. Қазақстан Республикасы азаматтарының әскери, арнаулы оқу орындарына түсуі Қазақстан Республикасы Ұлттық қауіпсіздік комитетінің Төрағасы бекітетін тиісті деңгейдегі білім беру бағдарламаларын іске асыратын әскери, арнаулы оқу орындарына қабылдау қағидаларына сәйкес конкурстық негізде жүзеге асырылады.";</w:t>
      </w:r>
    </w:p>
    <w:bookmarkEnd w:id="224"/>
    <w:bookmarkStart w:name="z273" w:id="225"/>
    <w:p>
      <w:pPr>
        <w:spacing w:after="0"/>
        <w:ind w:left="0"/>
        <w:jc w:val="both"/>
      </w:pPr>
      <w:r>
        <w:rPr>
          <w:rFonts w:ascii="Times New Roman"/>
          <w:b w:val="false"/>
          <w:i w:val="false"/>
          <w:color w:val="000000"/>
          <w:sz w:val="28"/>
        </w:rPr>
        <w:t>
      мынадай мазмұндағы 3-1-тармақпен толықтырылсын:</w:t>
      </w:r>
    </w:p>
    <w:bookmarkEnd w:id="225"/>
    <w:bookmarkStart w:name="z274" w:id="226"/>
    <w:p>
      <w:pPr>
        <w:spacing w:after="0"/>
        <w:ind w:left="0"/>
        <w:jc w:val="both"/>
      </w:pPr>
      <w:r>
        <w:rPr>
          <w:rFonts w:ascii="Times New Roman"/>
          <w:b w:val="false"/>
          <w:i w:val="false"/>
          <w:color w:val="000000"/>
          <w:sz w:val="28"/>
        </w:rPr>
        <w:t>
      "3-1. Әскери, арнаулы оқу орындарына қабылдауға конкурс өткізу кезінде баллдары тең болған жағдайда, мынадай кезектілікпен:</w:t>
      </w:r>
    </w:p>
    <w:bookmarkEnd w:id="226"/>
    <w:bookmarkStart w:name="z275" w:id="227"/>
    <w:p>
      <w:pPr>
        <w:spacing w:after="0"/>
        <w:ind w:left="0"/>
        <w:jc w:val="both"/>
      </w:pPr>
      <w:r>
        <w:rPr>
          <w:rFonts w:ascii="Times New Roman"/>
          <w:b w:val="false"/>
          <w:i w:val="false"/>
          <w:color w:val="000000"/>
          <w:sz w:val="28"/>
        </w:rPr>
        <w:t>
      1) жетім балалар мен ата-анасының қамқорлығынсыз қалған балалар;</w:t>
      </w:r>
    </w:p>
    <w:bookmarkEnd w:id="227"/>
    <w:bookmarkStart w:name="z276" w:id="228"/>
    <w:p>
      <w:pPr>
        <w:spacing w:after="0"/>
        <w:ind w:left="0"/>
        <w:jc w:val="both"/>
      </w:pPr>
      <w:r>
        <w:rPr>
          <w:rFonts w:ascii="Times New Roman"/>
          <w:b w:val="false"/>
          <w:i w:val="false"/>
          <w:color w:val="000000"/>
          <w:sz w:val="28"/>
        </w:rPr>
        <w:t>
      2) кемінде екі жыл кезең ішінде жас сарбаз, жас айбын ретінде әскерге шақыруға дейінгі даярлықтан өткен Қазақстан Республикасының азаматтары;</w:t>
      </w:r>
    </w:p>
    <w:bookmarkEnd w:id="228"/>
    <w:bookmarkStart w:name="z277" w:id="229"/>
    <w:p>
      <w:pPr>
        <w:spacing w:after="0"/>
        <w:ind w:left="0"/>
        <w:jc w:val="both"/>
      </w:pPr>
      <w:r>
        <w:rPr>
          <w:rFonts w:ascii="Times New Roman"/>
          <w:b w:val="false"/>
          <w:i w:val="false"/>
          <w:color w:val="000000"/>
          <w:sz w:val="28"/>
        </w:rPr>
        <w:t>
      3) теріс себептермен қызметтен шығарылған адамдарды қоспағанда, кемінде он бес жыл еңбек сіңірген қызметкерлердің, сондай-ақ жиырма және одан көп жыл еңбек сіңірген, қызметтен шығарылған адамдардың балалары;</w:t>
      </w:r>
    </w:p>
    <w:bookmarkEnd w:id="229"/>
    <w:bookmarkStart w:name="z278" w:id="230"/>
    <w:p>
      <w:pPr>
        <w:spacing w:after="0"/>
        <w:ind w:left="0"/>
        <w:jc w:val="both"/>
      </w:pPr>
      <w:r>
        <w:rPr>
          <w:rFonts w:ascii="Times New Roman"/>
          <w:b w:val="false"/>
          <w:i w:val="false"/>
          <w:color w:val="000000"/>
          <w:sz w:val="28"/>
        </w:rPr>
        <w:t>
      4) "Алтын белгі" белгісімен марапатталған адамдар;</w:t>
      </w:r>
    </w:p>
    <w:bookmarkEnd w:id="230"/>
    <w:bookmarkStart w:name="z279" w:id="231"/>
    <w:p>
      <w:pPr>
        <w:spacing w:after="0"/>
        <w:ind w:left="0"/>
        <w:jc w:val="both"/>
      </w:pPr>
      <w:r>
        <w:rPr>
          <w:rFonts w:ascii="Times New Roman"/>
          <w:b w:val="false"/>
          <w:i w:val="false"/>
          <w:color w:val="000000"/>
          <w:sz w:val="28"/>
        </w:rPr>
        <w:t>
      5) тізбесін білім беру саласындағы уәкілетті орган айқындайтын, соңғы үш жылдың жалпы білім беретін пəндері бойынша бірінші, екінші және үшінші дәрежелі дипломдармен марапатталған, халықаралық олимпиадалар мен ғылыми жобалар конкурстарының (ғылыми жарыстардың) жеңімпаздары, бірінші, екінші және үшінші дәрежелі дипломдармен марапатталған, халықаралық және республикалық орындаушылар конкурстарының және спорттық жарыстардың жеңімпаздары, сондай-ақ ағымдағы оқу жылының жалпы білім беретін пәндері бойынша бірінші, екінші және үшінші дәрежелі дипломдармен марапатталған, президенттік, республикалық олимпиадалар мен ғылыми жобалар конкурстарының жеңімпаздары, өздері таңдаған мамандық олимпиаданың, конкурстың немесе спорттық жарыстың нысанасына сəйкес келген жағдайда, басым құқыққа ие болады.";</w:t>
      </w:r>
    </w:p>
    <w:bookmarkEnd w:id="231"/>
    <w:bookmarkStart w:name="z280" w:id="23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11-бап</w:t>
      </w:r>
      <w:r>
        <w:rPr>
          <w:rFonts w:ascii="Times New Roman"/>
          <w:b w:val="false"/>
          <w:i w:val="false"/>
          <w:color w:val="000000"/>
          <w:sz w:val="28"/>
        </w:rPr>
        <w:t xml:space="preserve"> мынадай редакцияда жазылсын:</w:t>
      </w:r>
    </w:p>
    <w:bookmarkEnd w:id="232"/>
    <w:bookmarkStart w:name="z281" w:id="233"/>
    <w:p>
      <w:pPr>
        <w:spacing w:after="0"/>
        <w:ind w:left="0"/>
        <w:jc w:val="both"/>
      </w:pPr>
      <w:r>
        <w:rPr>
          <w:rFonts w:ascii="Times New Roman"/>
          <w:b w:val="false"/>
          <w:i w:val="false"/>
          <w:color w:val="000000"/>
          <w:sz w:val="28"/>
        </w:rPr>
        <w:t>
      "11-бап. Қызметкерлердің лауазымдарына орналастыруға қойылатын талаптар</w:t>
      </w:r>
    </w:p>
    <w:bookmarkEnd w:id="233"/>
    <w:bookmarkStart w:name="z282" w:id="234"/>
    <w:p>
      <w:pPr>
        <w:spacing w:after="0"/>
        <w:ind w:left="0"/>
        <w:jc w:val="both"/>
      </w:pPr>
      <w:r>
        <w:rPr>
          <w:rFonts w:ascii="Times New Roman"/>
          <w:b w:val="false"/>
          <w:i w:val="false"/>
          <w:color w:val="000000"/>
          <w:sz w:val="28"/>
        </w:rPr>
        <w:t>
      Қызметкерлердің лауазымдарына арнаулы мемлекеттік органның бірінші басшысы бекітетін арнаулы мемлекеттік орган лауазымдарының санаттарына қойылатын біліктілік талаптарына сай келетін Қазақстан Республикасының азаматтары тағайындалады.";</w:t>
      </w:r>
    </w:p>
    <w:bookmarkEnd w:id="234"/>
    <w:bookmarkStart w:name="z283" w:id="23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12-баптың</w:t>
      </w:r>
      <w:r>
        <w:rPr>
          <w:rFonts w:ascii="Times New Roman"/>
          <w:b w:val="false"/>
          <w:i w:val="false"/>
          <w:color w:val="000000"/>
          <w:sz w:val="28"/>
        </w:rPr>
        <w:t xml:space="preserve"> тақырыбы мен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35"/>
    <w:bookmarkStart w:name="z284" w:id="236"/>
    <w:p>
      <w:pPr>
        <w:spacing w:after="0"/>
        <w:ind w:left="0"/>
        <w:jc w:val="both"/>
      </w:pPr>
      <w:r>
        <w:rPr>
          <w:rFonts w:ascii="Times New Roman"/>
          <w:b w:val="false"/>
          <w:i w:val="false"/>
          <w:color w:val="000000"/>
          <w:sz w:val="28"/>
        </w:rPr>
        <w:t>
      "12-бап. Қызметкерлерді кәсіптік даярлау, қайта даярлау және олардың біліктілігін арттыру</w:t>
      </w:r>
    </w:p>
    <w:bookmarkEnd w:id="236"/>
    <w:bookmarkStart w:name="z285" w:id="237"/>
    <w:p>
      <w:pPr>
        <w:spacing w:after="0"/>
        <w:ind w:left="0"/>
        <w:jc w:val="both"/>
      </w:pPr>
      <w:r>
        <w:rPr>
          <w:rFonts w:ascii="Times New Roman"/>
          <w:b w:val="false"/>
          <w:i w:val="false"/>
          <w:color w:val="000000"/>
          <w:sz w:val="28"/>
        </w:rPr>
        <w:t>
      1. Қызметкерлерді кәсіптік даярлау, қайта даярлау және олардың біліктілігін арттыру арнаулы мемлекеттік органдардың әскери, арнаулы оқу орындарында және оқу орталықтарында, сондай-ақ Қазақстан Республикасының және шет мемлекеттердің басқа да білім беру ұйымдарында жүзеге асырылады.";</w:t>
      </w:r>
    </w:p>
    <w:bookmarkEnd w:id="237"/>
    <w:bookmarkStart w:name="z286" w:id="238"/>
    <w:p>
      <w:pPr>
        <w:spacing w:after="0"/>
        <w:ind w:left="0"/>
        <w:jc w:val="both"/>
      </w:pPr>
      <w:r>
        <w:rPr>
          <w:rFonts w:ascii="Times New Roman"/>
          <w:b w:val="false"/>
          <w:i w:val="false"/>
          <w:color w:val="000000"/>
          <w:sz w:val="28"/>
        </w:rPr>
        <w:t xml:space="preserve">
      11) 13-баптың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End w:id="238"/>
    <w:bookmarkStart w:name="z287" w:id="239"/>
    <w:p>
      <w:pPr>
        <w:spacing w:after="0"/>
        <w:ind w:left="0"/>
        <w:jc w:val="both"/>
      </w:pPr>
      <w:r>
        <w:rPr>
          <w:rFonts w:ascii="Times New Roman"/>
          <w:b w:val="false"/>
          <w:i w:val="false"/>
          <w:color w:val="000000"/>
          <w:sz w:val="28"/>
        </w:rPr>
        <w:t>
      "1. Арнаулы мемлекеттік органдарға қызметке кірген, бұрын әскери ант немесе қызметкер антын бермеген қызметкерлер ант береді.";</w:t>
      </w:r>
    </w:p>
    <w:bookmarkEnd w:id="239"/>
    <w:bookmarkStart w:name="z288" w:id="240"/>
    <w:p>
      <w:pPr>
        <w:spacing w:after="0"/>
        <w:ind w:left="0"/>
        <w:jc w:val="both"/>
      </w:pPr>
      <w:r>
        <w:rPr>
          <w:rFonts w:ascii="Times New Roman"/>
          <w:b w:val="false"/>
          <w:i w:val="false"/>
          <w:color w:val="000000"/>
          <w:sz w:val="28"/>
        </w:rPr>
        <w:t>
      "3. Қызметкерлердің уақтылы ант беруіне жауаптылық, ант беруді ұйымдастыру және есепке алу арнаулы мемлекеттік органдар бөлімшелерінің басшылары мен кадр бөлімшелеріне жүктеледі.";</w:t>
      </w:r>
    </w:p>
    <w:bookmarkEnd w:id="240"/>
    <w:bookmarkStart w:name="z289" w:id="24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14-бап</w:t>
      </w:r>
      <w:r>
        <w:rPr>
          <w:rFonts w:ascii="Times New Roman"/>
          <w:b w:val="false"/>
          <w:i w:val="false"/>
          <w:color w:val="000000"/>
          <w:sz w:val="28"/>
        </w:rPr>
        <w:t xml:space="preserve"> мынадай редакцияда жазылсын: </w:t>
      </w:r>
    </w:p>
    <w:bookmarkEnd w:id="241"/>
    <w:bookmarkStart w:name="z290" w:id="242"/>
    <w:p>
      <w:pPr>
        <w:spacing w:after="0"/>
        <w:ind w:left="0"/>
        <w:jc w:val="both"/>
      </w:pPr>
      <w:r>
        <w:rPr>
          <w:rFonts w:ascii="Times New Roman"/>
          <w:b w:val="false"/>
          <w:i w:val="false"/>
          <w:color w:val="000000"/>
          <w:sz w:val="28"/>
        </w:rPr>
        <w:t>
      "14-бап. Арнаулы мемлекеттік органдарға қызметке кірген қызметкерлерді кәсіптік бейімдеу</w:t>
      </w:r>
    </w:p>
    <w:bookmarkEnd w:id="242"/>
    <w:bookmarkStart w:name="z291" w:id="243"/>
    <w:p>
      <w:pPr>
        <w:spacing w:after="0"/>
        <w:ind w:left="0"/>
        <w:jc w:val="both"/>
      </w:pPr>
      <w:r>
        <w:rPr>
          <w:rFonts w:ascii="Times New Roman"/>
          <w:b w:val="false"/>
          <w:i w:val="false"/>
          <w:color w:val="000000"/>
          <w:sz w:val="28"/>
        </w:rPr>
        <w:t>
      Арнаулы мемлекеттік органдарға қызметке кірген қызметкерлер бөлімшенің жедел қызметтік әрекеттеріне бейімделуден өтеді.</w:t>
      </w:r>
    </w:p>
    <w:bookmarkEnd w:id="243"/>
    <w:bookmarkStart w:name="z292" w:id="244"/>
    <w:p>
      <w:pPr>
        <w:spacing w:after="0"/>
        <w:ind w:left="0"/>
        <w:jc w:val="both"/>
      </w:pPr>
      <w:r>
        <w:rPr>
          <w:rFonts w:ascii="Times New Roman"/>
          <w:b w:val="false"/>
          <w:i w:val="false"/>
          <w:color w:val="000000"/>
          <w:sz w:val="28"/>
        </w:rPr>
        <w:t>
      Арнаулы мемлекеттік органдарға қызметке кірген қызметкерлерді бейімдеу жөніндегі жұмысты ұйымдастыру тәртібін арнаулы мемлекеттік органның бірінші басшысы айқындайды.";</w:t>
      </w:r>
    </w:p>
    <w:bookmarkEnd w:id="244"/>
    <w:bookmarkStart w:name="z293" w:id="24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15-бапта</w:t>
      </w:r>
      <w:r>
        <w:rPr>
          <w:rFonts w:ascii="Times New Roman"/>
          <w:b w:val="false"/>
          <w:i w:val="false"/>
          <w:color w:val="000000"/>
          <w:sz w:val="28"/>
        </w:rPr>
        <w:t>:</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295" w:id="246"/>
    <w:p>
      <w:pPr>
        <w:spacing w:after="0"/>
        <w:ind w:left="0"/>
        <w:jc w:val="both"/>
      </w:pPr>
      <w:r>
        <w:rPr>
          <w:rFonts w:ascii="Times New Roman"/>
          <w:b w:val="false"/>
          <w:i w:val="false"/>
          <w:color w:val="000000"/>
          <w:sz w:val="28"/>
        </w:rPr>
        <w:t>
      "Қазақстан Республикасының азаматы қызметке кірген күннен бастап қызметкер мәртебесіне ие болады және арнаулы мемлекеттік органның жеке құрамының тізімінен шығарылған күннен бастап мәртебесінен айырылады.";</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97" w:id="247"/>
    <w:p>
      <w:pPr>
        <w:spacing w:after="0"/>
        <w:ind w:left="0"/>
        <w:jc w:val="both"/>
      </w:pPr>
      <w:r>
        <w:rPr>
          <w:rFonts w:ascii="Times New Roman"/>
          <w:b w:val="false"/>
          <w:i w:val="false"/>
          <w:color w:val="000000"/>
          <w:sz w:val="28"/>
        </w:rPr>
        <w:t>
      "2. Қызметкерлердің Қазақстан Республикасының заңнамасында көзделген талаптарын барлық жеке және заңды тұлғалар, сондай-ақ лауазымды адамдар орындауға міндетті.";</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"өздеріне жүктелген міндеттерді орындау кезінде," деген сөздер "қызметтік міндеттерін атқару кезінде,"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00" w:id="248"/>
    <w:p>
      <w:pPr>
        <w:spacing w:after="0"/>
        <w:ind w:left="0"/>
        <w:jc w:val="both"/>
      </w:pPr>
      <w:r>
        <w:rPr>
          <w:rFonts w:ascii="Times New Roman"/>
          <w:b w:val="false"/>
          <w:i w:val="false"/>
          <w:color w:val="000000"/>
          <w:sz w:val="28"/>
        </w:rPr>
        <w:t>
      "5. Қазақстан Республикасының заңдарына қайшы келетін бұйрық немесе өкім алған кезде қызметкер Қазақстан Республикасының заңдарын ғана басшылыққа алуға міндетті.</w:t>
      </w:r>
    </w:p>
    <w:bookmarkEnd w:id="248"/>
    <w:bookmarkStart w:name="z301" w:id="249"/>
    <w:p>
      <w:pPr>
        <w:spacing w:after="0"/>
        <w:ind w:left="0"/>
        <w:jc w:val="both"/>
      </w:pPr>
      <w:r>
        <w:rPr>
          <w:rFonts w:ascii="Times New Roman"/>
          <w:b w:val="false"/>
          <w:i w:val="false"/>
          <w:color w:val="000000"/>
          <w:sz w:val="28"/>
        </w:rPr>
        <w:t>
      Басшыларға қызметтік міндеттерін атқаруға қатысы жоқ және Қазақстан Республикасының заңнамасын бұзуға бағытталған бұйрықтар немесе өкімдер беруге тыйым салынады.</w:t>
      </w:r>
    </w:p>
    <w:bookmarkEnd w:id="249"/>
    <w:bookmarkStart w:name="z302" w:id="250"/>
    <w:p>
      <w:pPr>
        <w:spacing w:after="0"/>
        <w:ind w:left="0"/>
        <w:jc w:val="both"/>
      </w:pPr>
      <w:r>
        <w:rPr>
          <w:rFonts w:ascii="Times New Roman"/>
          <w:b w:val="false"/>
          <w:i w:val="false"/>
          <w:color w:val="000000"/>
          <w:sz w:val="28"/>
        </w:rPr>
        <w:t>
      Бұйрықтар немесе өкімдер жазбаша немесе ауызша берілуі мүмкін.</w:t>
      </w:r>
    </w:p>
    <w:bookmarkEnd w:id="250"/>
    <w:bookmarkStart w:name="z303" w:id="251"/>
    <w:p>
      <w:pPr>
        <w:spacing w:after="0"/>
        <w:ind w:left="0"/>
        <w:jc w:val="both"/>
      </w:pPr>
      <w:r>
        <w:rPr>
          <w:rFonts w:ascii="Times New Roman"/>
          <w:b w:val="false"/>
          <w:i w:val="false"/>
          <w:color w:val="000000"/>
          <w:sz w:val="28"/>
        </w:rPr>
        <w:t>
      Жауынгерлік іс-қимылдардан, дағдарыстық ахуалдар туындаған, әлеуметтік сипаттағы төтенше ахуал, төтенше жағдай режимдері енгізілген кезде, жұмылдыру, соғыс жағдайы кезеңінде немесе соғыс уақытында, сондай-ақ жедел іздестіру, қарсы барлау, күзет іс-шараларын өткізу кезінде міндеттерді орындаудан басқа жағдайларда, бұйрықтар немесе өкімдер жазбаша түрде беріледі.</w:t>
      </w:r>
    </w:p>
    <w:bookmarkEnd w:id="251"/>
    <w:bookmarkStart w:name="z304" w:id="252"/>
    <w:p>
      <w:pPr>
        <w:spacing w:after="0"/>
        <w:ind w:left="0"/>
        <w:jc w:val="both"/>
      </w:pPr>
      <w:r>
        <w:rPr>
          <w:rFonts w:ascii="Times New Roman"/>
          <w:b w:val="false"/>
          <w:i w:val="false"/>
          <w:color w:val="000000"/>
          <w:sz w:val="28"/>
        </w:rPr>
        <w:t>
      Осы тармақтың төртінші бөлігінде көрсетілген жағдайлардағы ауызша бұйрық немесе өкім міндетті түрде кейіннен жазбаша ресімделуге тиіс. Ресімдеу мүмкіндігінше қысқа мерзімде, бірақ оны ресімдеуге кедергі келтіретін мән-жайлар жойылған кезден бастап жиырма төрт сағаттан кешіктірілмей жүзеге асырылады.";</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306" w:id="253"/>
    <w:p>
      <w:pPr>
        <w:spacing w:after="0"/>
        <w:ind w:left="0"/>
        <w:jc w:val="both"/>
      </w:pPr>
      <w:r>
        <w:rPr>
          <w:rFonts w:ascii="Times New Roman"/>
          <w:b w:val="false"/>
          <w:i w:val="false"/>
          <w:color w:val="000000"/>
          <w:sz w:val="28"/>
        </w:rPr>
        <w:t>
      бірінші бөлік "әрекеттерге (әрекетсіздікке)" деген сөздерден кейін ", бұйрықтарға немесе өкімдерге" деген сөздермен толықтырылсын;</w:t>
      </w:r>
    </w:p>
    <w:bookmarkEnd w:id="253"/>
    <w:bookmarkStart w:name="z307" w:id="254"/>
    <w:p>
      <w:pPr>
        <w:spacing w:after="0"/>
        <w:ind w:left="0"/>
        <w:jc w:val="both"/>
      </w:pPr>
      <w:r>
        <w:rPr>
          <w:rFonts w:ascii="Times New Roman"/>
          <w:b w:val="false"/>
          <w:i w:val="false"/>
          <w:color w:val="000000"/>
          <w:sz w:val="28"/>
        </w:rPr>
        <w:t>
      екінші бөліктегі "және (немесе) нұсқауларды" деген сөздер ", бұйрықтарды немесе өкімдерді" деген сөздермен ауыстырылсын;</w:t>
      </w:r>
    </w:p>
    <w:bookmarkEnd w:id="254"/>
    <w:bookmarkStart w:name="z308" w:id="25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16-бапта</w:t>
      </w:r>
      <w:r>
        <w:rPr>
          <w:rFonts w:ascii="Times New Roman"/>
          <w:b w:val="false"/>
          <w:i w:val="false"/>
          <w:color w:val="000000"/>
          <w:sz w:val="28"/>
        </w:rPr>
        <w:t>:</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"Міндеттерді" деген сөз "Қызметтік міндеттерді" деген сөздермен ауыстырылсын;</w:t>
      </w:r>
    </w:p>
    <w:bookmarkStart w:name="z310" w:id="256"/>
    <w:p>
      <w:pPr>
        <w:spacing w:after="0"/>
        <w:ind w:left="0"/>
        <w:jc w:val="both"/>
      </w:pPr>
      <w:r>
        <w:rPr>
          <w:rFonts w:ascii="Times New Roman"/>
          <w:b w:val="false"/>
          <w:i w:val="false"/>
          <w:color w:val="000000"/>
          <w:sz w:val="28"/>
        </w:rPr>
        <w:t>
      бірінші абзацтағы "1." деген цифр алып тасталсын;</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312" w:id="257"/>
    <w:p>
      <w:pPr>
        <w:spacing w:after="0"/>
        <w:ind w:left="0"/>
        <w:jc w:val="both"/>
      </w:pPr>
      <w:r>
        <w:rPr>
          <w:rFonts w:ascii="Times New Roman"/>
          <w:b w:val="false"/>
          <w:i w:val="false"/>
          <w:color w:val="000000"/>
          <w:sz w:val="28"/>
        </w:rPr>
        <w:t>
      "2) жауынгерлік іс-қимылдарға қатысқан, дағдарыстық ахуалдар туындаған, әлеуметтік сипаттағы төтенше ахуал, төтенше жағдай режимдері енгізілген кезде, жұмылдыру, соғыс жағдайы кезеңінде немесе соғыс уақытында міндеттер атқарған;";</w:t>
      </w:r>
    </w:p>
    <w:bookmarkEnd w:id="257"/>
    <w:bookmarkStart w:name="z313" w:id="258"/>
    <w:p>
      <w:pPr>
        <w:spacing w:after="0"/>
        <w:ind w:left="0"/>
        <w:jc w:val="both"/>
      </w:pPr>
      <w:r>
        <w:rPr>
          <w:rFonts w:ascii="Times New Roman"/>
          <w:b w:val="false"/>
          <w:i w:val="false"/>
          <w:color w:val="000000"/>
          <w:sz w:val="28"/>
        </w:rPr>
        <w:t xml:space="preserve">
      15) 17-баптың 1-тармағының </w:t>
      </w:r>
      <w:r>
        <w:rPr>
          <w:rFonts w:ascii="Times New Roman"/>
          <w:b w:val="false"/>
          <w:i w:val="false"/>
          <w:color w:val="000000"/>
          <w:sz w:val="28"/>
        </w:rPr>
        <w:t>7) тармақшаcы</w:t>
      </w:r>
      <w:r>
        <w:rPr>
          <w:rFonts w:ascii="Times New Roman"/>
          <w:b w:val="false"/>
          <w:i w:val="false"/>
          <w:color w:val="000000"/>
          <w:sz w:val="28"/>
        </w:rPr>
        <w:t xml:space="preserve"> мынадай редакцияда жазылсын:</w:t>
      </w:r>
    </w:p>
    <w:bookmarkEnd w:id="258"/>
    <w:bookmarkStart w:name="z314" w:id="259"/>
    <w:p>
      <w:pPr>
        <w:spacing w:after="0"/>
        <w:ind w:left="0"/>
        <w:jc w:val="both"/>
      </w:pPr>
      <w:r>
        <w:rPr>
          <w:rFonts w:ascii="Times New Roman"/>
          <w:b w:val="false"/>
          <w:i w:val="false"/>
          <w:color w:val="000000"/>
          <w:sz w:val="28"/>
        </w:rPr>
        <w:t>
      "7) осы Заңда және Қазақстан Республикасының өзге де нормативтік құқықтық актілерінде белгіленген тәртіппен кәсіптік даярлаудан, қайта даярлаудан өтуіне және біліктілігін арттыруына;";</w:t>
      </w:r>
    </w:p>
    <w:bookmarkEnd w:id="259"/>
    <w:bookmarkStart w:name="z315" w:id="260"/>
    <w:p>
      <w:pPr>
        <w:spacing w:after="0"/>
        <w:ind w:left="0"/>
        <w:jc w:val="both"/>
      </w:pPr>
      <w:r>
        <w:rPr>
          <w:rFonts w:ascii="Times New Roman"/>
          <w:b w:val="false"/>
          <w:i w:val="false"/>
          <w:color w:val="000000"/>
          <w:sz w:val="28"/>
        </w:rPr>
        <w:t xml:space="preserve">
      16) 18-баптың </w:t>
      </w:r>
      <w:r>
        <w:rPr>
          <w:rFonts w:ascii="Times New Roman"/>
          <w:b w:val="false"/>
          <w:i w:val="false"/>
          <w:color w:val="000000"/>
          <w:sz w:val="28"/>
        </w:rPr>
        <w:t>1-тармағында</w:t>
      </w:r>
      <w:r>
        <w:rPr>
          <w:rFonts w:ascii="Times New Roman"/>
          <w:b w:val="false"/>
          <w:i w:val="false"/>
          <w:color w:val="000000"/>
          <w:sz w:val="28"/>
        </w:rPr>
        <w:t>:</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318" w:id="261"/>
    <w:p>
      <w:pPr>
        <w:spacing w:after="0"/>
        <w:ind w:left="0"/>
        <w:jc w:val="both"/>
      </w:pPr>
      <w:r>
        <w:rPr>
          <w:rFonts w:ascii="Times New Roman"/>
          <w:b w:val="false"/>
          <w:i w:val="false"/>
          <w:color w:val="000000"/>
          <w:sz w:val="28"/>
        </w:rPr>
        <w:t>
      "7) басшылардың өз өкілеттіктері шегінде берген заңды бұйрықтарын немесе өкімдерін орындауға;";</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тармақшадағы</w:t>
      </w:r>
      <w:r>
        <w:rPr>
          <w:rFonts w:ascii="Times New Roman"/>
          <w:b w:val="false"/>
          <w:i w:val="false"/>
          <w:color w:val="000000"/>
          <w:sz w:val="28"/>
        </w:rPr>
        <w:t xml:space="preserve"> "жазбаша нысанда" деген сөздер "қағаз нысанда немесе электрондық құжат нысанында"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тармақшаның</w:t>
      </w:r>
      <w:r>
        <w:rPr>
          <w:rFonts w:ascii="Times New Roman"/>
          <w:b w:val="false"/>
          <w:i w:val="false"/>
          <w:color w:val="000000"/>
          <w:sz w:val="28"/>
        </w:rPr>
        <w:t xml:space="preserve"> төртінші абзацындағы "жазбаша нысанда" деген сөздер "қағаз нысанда немесе электрондық құжат нысанында" деген сөздермен ауыстырылсын;</w:t>
      </w:r>
    </w:p>
    <w:bookmarkStart w:name="z321" w:id="262"/>
    <w:p>
      <w:pPr>
        <w:spacing w:after="0"/>
        <w:ind w:left="0"/>
        <w:jc w:val="both"/>
      </w:pPr>
      <w:r>
        <w:rPr>
          <w:rFonts w:ascii="Times New Roman"/>
          <w:b w:val="false"/>
          <w:i w:val="false"/>
          <w:color w:val="000000"/>
          <w:sz w:val="28"/>
        </w:rPr>
        <w:t xml:space="preserve">
      17) 19-баптың 1-тармағы бірінші бөлігінің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262"/>
    <w:bookmarkStart w:name="z322" w:id="263"/>
    <w:p>
      <w:pPr>
        <w:spacing w:after="0"/>
        <w:ind w:left="0"/>
        <w:jc w:val="both"/>
      </w:pPr>
      <w:r>
        <w:rPr>
          <w:rFonts w:ascii="Times New Roman"/>
          <w:b w:val="false"/>
          <w:i w:val="false"/>
          <w:color w:val="000000"/>
          <w:sz w:val="28"/>
        </w:rPr>
        <w:t>
      "6) ереуілдерді, пикеттерді және өзге де наразылық акцияларын қоса алғанда, мемлекеттік органдардың қалыпты жұмыс істеуіне және қызметтік міндеттерін атқаруына кедергі келтіретін әрекеттерге қатысуға;";</w:t>
      </w:r>
    </w:p>
    <w:bookmarkEnd w:id="263"/>
    <w:bookmarkStart w:name="z323" w:id="264"/>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21-бапта</w:t>
      </w:r>
      <w:r>
        <w:rPr>
          <w:rFonts w:ascii="Times New Roman"/>
          <w:b w:val="false"/>
          <w:i w:val="false"/>
          <w:color w:val="000000"/>
          <w:sz w:val="28"/>
        </w:rPr>
        <w:t>:</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25" w:id="265"/>
    <w:p>
      <w:pPr>
        <w:spacing w:after="0"/>
        <w:ind w:left="0"/>
        <w:jc w:val="both"/>
      </w:pPr>
      <w:r>
        <w:rPr>
          <w:rFonts w:ascii="Times New Roman"/>
          <w:b w:val="false"/>
          <w:i w:val="false"/>
          <w:color w:val="000000"/>
          <w:sz w:val="28"/>
        </w:rPr>
        <w:t>
      "орындамағаны" деген сөз "атқармағаны" деген сөзбен ауыстырылсын;</w:t>
      </w:r>
    </w:p>
    <w:bookmarkEnd w:id="265"/>
    <w:bookmarkStart w:name="z326" w:id="266"/>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28" w:id="267"/>
    <w:p>
      <w:pPr>
        <w:spacing w:after="0"/>
        <w:ind w:left="0"/>
        <w:jc w:val="both"/>
      </w:pPr>
      <w:r>
        <w:rPr>
          <w:rFonts w:ascii="Times New Roman"/>
          <w:b w:val="false"/>
          <w:i w:val="false"/>
          <w:color w:val="000000"/>
          <w:sz w:val="28"/>
        </w:rPr>
        <w:t xml:space="preserve">
      "2. Көрінеу құқыққа қайшы бұйрықты немесе өкімді орындау қызметкерді жауаптылықтан босатпайды. </w:t>
      </w:r>
    </w:p>
    <w:bookmarkEnd w:id="267"/>
    <w:bookmarkStart w:name="z329" w:id="268"/>
    <w:p>
      <w:pPr>
        <w:spacing w:after="0"/>
        <w:ind w:left="0"/>
        <w:jc w:val="both"/>
      </w:pPr>
      <w:r>
        <w:rPr>
          <w:rFonts w:ascii="Times New Roman"/>
          <w:b w:val="false"/>
          <w:i w:val="false"/>
          <w:color w:val="000000"/>
          <w:sz w:val="28"/>
        </w:rPr>
        <w:t>
      Орындау үшін алынған бұйрықтың немесе өкімнің құқыққа сыйымдылығына күмәнданған кезде қызметкер бұл жөнінде өзінің тікелей басшысына және бұйрықты немесе өкімді берген басшыға қағаз нысанда немесе электрондық құжат нысанында дереу хабарлауға тиіс. Лауазымы бойынша жоғары тұрған басшы берілген бұйрықты немесе өкімді жазбаша растаған жағдайда қызметкер, егер оны орындау әкімшілік немесе қылмыстық құқық бұзушылықтарға жататын әрекеттерге (әрекетсіздікке) алып келмесе, оны орындауға міндетті. Қызметкердің заңсыз бұйрықты немесе өкімді орындауының салдары үшін осындай бұйрықты немесе өкімді берген басшы және осы бұйрықты немесе өкімді растаған басшы жауапты болады.";</w:t>
      </w:r>
    </w:p>
    <w:bookmarkEnd w:id="268"/>
    <w:bookmarkStart w:name="z330" w:id="269"/>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22-бап</w:t>
      </w:r>
      <w:r>
        <w:rPr>
          <w:rFonts w:ascii="Times New Roman"/>
          <w:b w:val="false"/>
          <w:i w:val="false"/>
          <w:color w:val="000000"/>
          <w:sz w:val="28"/>
        </w:rPr>
        <w:t xml:space="preserve"> мынадай редакцияда жазылсын:</w:t>
      </w:r>
    </w:p>
    <w:bookmarkEnd w:id="269"/>
    <w:bookmarkStart w:name="z331" w:id="270"/>
    <w:p>
      <w:pPr>
        <w:spacing w:after="0"/>
        <w:ind w:left="0"/>
        <w:jc w:val="both"/>
      </w:pPr>
      <w:r>
        <w:rPr>
          <w:rFonts w:ascii="Times New Roman"/>
          <w:b w:val="false"/>
          <w:i w:val="false"/>
          <w:color w:val="000000"/>
          <w:sz w:val="28"/>
        </w:rPr>
        <w:t>
      "22-бап. Қызметкердің қызметтік куәлігі және жетоны</w:t>
      </w:r>
    </w:p>
    <w:bookmarkEnd w:id="270"/>
    <w:bookmarkStart w:name="z332" w:id="271"/>
    <w:p>
      <w:pPr>
        <w:spacing w:after="0"/>
        <w:ind w:left="0"/>
        <w:jc w:val="both"/>
      </w:pPr>
      <w:r>
        <w:rPr>
          <w:rFonts w:ascii="Times New Roman"/>
          <w:b w:val="false"/>
          <w:i w:val="false"/>
          <w:color w:val="000000"/>
          <w:sz w:val="28"/>
        </w:rPr>
        <w:t>
      Қызметкерге оның жеке басын және арнаулы мемлекеттік органға тиесілігін растайтын қызметтік куәлік пен жеке нөмірі бар жетон беріледі.</w:t>
      </w:r>
    </w:p>
    <w:bookmarkEnd w:id="271"/>
    <w:bookmarkStart w:name="z333" w:id="272"/>
    <w:p>
      <w:pPr>
        <w:spacing w:after="0"/>
        <w:ind w:left="0"/>
        <w:jc w:val="both"/>
      </w:pPr>
      <w:r>
        <w:rPr>
          <w:rFonts w:ascii="Times New Roman"/>
          <w:b w:val="false"/>
          <w:i w:val="false"/>
          <w:color w:val="000000"/>
          <w:sz w:val="28"/>
        </w:rPr>
        <w:t>
      Қызметкердің қызметтік куәлігі – оның лауазымы мен арнаулы атағын, қаруды, арнаулы құралдарды алып жүру және сақтау құқығын, қызметкерге Қазақстан Республикасының заңдарында сәйкес берілген өзге де өкілеттіктерді растайтын құжат.</w:t>
      </w:r>
    </w:p>
    <w:bookmarkEnd w:id="272"/>
    <w:bookmarkStart w:name="z334" w:id="273"/>
    <w:p>
      <w:pPr>
        <w:spacing w:after="0"/>
        <w:ind w:left="0"/>
        <w:jc w:val="both"/>
      </w:pPr>
      <w:r>
        <w:rPr>
          <w:rFonts w:ascii="Times New Roman"/>
          <w:b w:val="false"/>
          <w:i w:val="false"/>
          <w:color w:val="000000"/>
          <w:sz w:val="28"/>
        </w:rPr>
        <w:t xml:space="preserve">
      Қазақстан Республикасы Мемлекеттік күзет қызметінің қызметкеріне жеке нөмірі бар жетоннан басқа, күзетілетін адамдар мен күзетілетін объектілердің қауіпсіздігін қамтамасыз ету, сондай-ақ күзет іс-шараларын өткізу жөніндегі өкілеттігін растайтын қызметкер жетоны беріледі. </w:t>
      </w:r>
    </w:p>
    <w:bookmarkEnd w:id="273"/>
    <w:bookmarkStart w:name="z335" w:id="274"/>
    <w:p>
      <w:pPr>
        <w:spacing w:after="0"/>
        <w:ind w:left="0"/>
        <w:jc w:val="both"/>
      </w:pPr>
      <w:r>
        <w:rPr>
          <w:rFonts w:ascii="Times New Roman"/>
          <w:b w:val="false"/>
          <w:i w:val="false"/>
          <w:color w:val="000000"/>
          <w:sz w:val="28"/>
        </w:rPr>
        <w:t>
      Қызметкерлердің қызметтік куәліктерін, жетондарын беру, пайдалану, қайтару, сақтау, есепке алу және жою тәртібін, сондай-ақ олардың сипаттамалары мен үлгілерін арнаулы мемлекеттік органның бірінші басшысы айқындайды.";</w:t>
      </w:r>
    </w:p>
    <w:bookmarkEnd w:id="274"/>
    <w:bookmarkStart w:name="z336" w:id="275"/>
    <w:p>
      <w:pPr>
        <w:spacing w:after="0"/>
        <w:ind w:left="0"/>
        <w:jc w:val="both"/>
      </w:pPr>
      <w:r>
        <w:rPr>
          <w:rFonts w:ascii="Times New Roman"/>
          <w:b w:val="false"/>
          <w:i w:val="false"/>
          <w:color w:val="000000"/>
          <w:sz w:val="28"/>
        </w:rPr>
        <w:t xml:space="preserve">
      20) 23-баптың </w:t>
      </w:r>
      <w:r>
        <w:rPr>
          <w:rFonts w:ascii="Times New Roman"/>
          <w:b w:val="false"/>
          <w:i w:val="false"/>
          <w:color w:val="000000"/>
          <w:sz w:val="28"/>
        </w:rPr>
        <w:t>3-тармағында</w:t>
      </w:r>
      <w:r>
        <w:rPr>
          <w:rFonts w:ascii="Times New Roman"/>
          <w:b w:val="false"/>
          <w:i w:val="false"/>
          <w:color w:val="000000"/>
          <w:sz w:val="28"/>
        </w:rPr>
        <w:t>:</w:t>
      </w:r>
    </w:p>
    <w:bookmarkEnd w:id="275"/>
    <w:bookmarkStart w:name="z337" w:id="276"/>
    <w:p>
      <w:pPr>
        <w:spacing w:after="0"/>
        <w:ind w:left="0"/>
        <w:jc w:val="both"/>
      </w:pPr>
      <w:r>
        <w:rPr>
          <w:rFonts w:ascii="Times New Roman"/>
          <w:b w:val="false"/>
          <w:i w:val="false"/>
          <w:color w:val="000000"/>
          <w:sz w:val="28"/>
        </w:rPr>
        <w:t>
      "адамдардың" деген сөз "Қазақстан Республикасы азаматтарының" деген сөздермен ауыстырылсын;</w:t>
      </w:r>
    </w:p>
    <w:bookmarkEnd w:id="276"/>
    <w:bookmarkStart w:name="z338" w:id="277"/>
    <w:p>
      <w:pPr>
        <w:spacing w:after="0"/>
        <w:ind w:left="0"/>
        <w:jc w:val="both"/>
      </w:pPr>
      <w:r>
        <w:rPr>
          <w:rFonts w:ascii="Times New Roman"/>
          <w:b w:val="false"/>
          <w:i w:val="false"/>
          <w:color w:val="000000"/>
          <w:sz w:val="28"/>
        </w:rPr>
        <w:t>
      "жиырма" деген сөз "күнтізбелік есептеумен жиырма" деген сөздермен ауыстырылсын;</w:t>
      </w:r>
    </w:p>
    <w:bookmarkEnd w:id="277"/>
    <w:bookmarkStart w:name="z339" w:id="278"/>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24-бапта</w:t>
      </w:r>
      <w:r>
        <w:rPr>
          <w:rFonts w:ascii="Times New Roman"/>
          <w:b w:val="false"/>
          <w:i w:val="false"/>
          <w:color w:val="000000"/>
          <w:sz w:val="28"/>
        </w:rPr>
        <w:t>:</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 </w:t>
      </w:r>
    </w:p>
    <w:bookmarkStart w:name="z341" w:id="279"/>
    <w:p>
      <w:pPr>
        <w:spacing w:after="0"/>
        <w:ind w:left="0"/>
        <w:jc w:val="both"/>
      </w:pPr>
      <w:r>
        <w:rPr>
          <w:rFonts w:ascii="Times New Roman"/>
          <w:b w:val="false"/>
          <w:i w:val="false"/>
          <w:color w:val="000000"/>
          <w:sz w:val="28"/>
        </w:rPr>
        <w:t>
      "2. Қызметкерлер мен әскери қызметшілер арнаулы мемлекеттік органдарда штаттық немесе штаттық емес лауазымдарда, оның ішінде қолданыстағы резервте қызмет өткереді.";</w:t>
      </w:r>
    </w:p>
    <w:bookmarkEnd w:id="279"/>
    <w:bookmarkStart w:name="z342" w:id="280"/>
    <w:p>
      <w:pPr>
        <w:spacing w:after="0"/>
        <w:ind w:left="0"/>
        <w:jc w:val="both"/>
      </w:pPr>
      <w:r>
        <w:rPr>
          <w:rFonts w:ascii="Times New Roman"/>
          <w:b w:val="false"/>
          <w:i w:val="false"/>
          <w:color w:val="000000"/>
          <w:sz w:val="28"/>
        </w:rPr>
        <w:t>
      мынадай мазмұндағы 3-тармақпен толықтырылсын:</w:t>
      </w:r>
    </w:p>
    <w:bookmarkEnd w:id="280"/>
    <w:bookmarkStart w:name="z343" w:id="281"/>
    <w:p>
      <w:pPr>
        <w:spacing w:after="0"/>
        <w:ind w:left="0"/>
        <w:jc w:val="both"/>
      </w:pPr>
      <w:r>
        <w:rPr>
          <w:rFonts w:ascii="Times New Roman"/>
          <w:b w:val="false"/>
          <w:i w:val="false"/>
          <w:color w:val="000000"/>
          <w:sz w:val="28"/>
        </w:rPr>
        <w:t xml:space="preserve">
      "3. Қызметкерлер мен әскери қызметшілер арнаулы мемлекеттік органдардың жедел немесе оларға теңестірілген бөлімшелерінде қызмет өткереді. </w:t>
      </w:r>
    </w:p>
    <w:bookmarkEnd w:id="281"/>
    <w:bookmarkStart w:name="z344" w:id="282"/>
    <w:p>
      <w:pPr>
        <w:spacing w:after="0"/>
        <w:ind w:left="0"/>
        <w:jc w:val="both"/>
      </w:pPr>
      <w:r>
        <w:rPr>
          <w:rFonts w:ascii="Times New Roman"/>
          <w:b w:val="false"/>
          <w:i w:val="false"/>
          <w:color w:val="000000"/>
          <w:sz w:val="28"/>
        </w:rPr>
        <w:t>
      Бөлімшелерді жедел және оларға теңестірілген бөлімшелерге жатқызуды арнаулы мемлекеттік органдардың бірінші басшылары белгілейді.";</w:t>
      </w:r>
    </w:p>
    <w:bookmarkEnd w:id="282"/>
    <w:bookmarkStart w:name="z345" w:id="283"/>
    <w:p>
      <w:pPr>
        <w:spacing w:after="0"/>
        <w:ind w:left="0"/>
        <w:jc w:val="both"/>
      </w:pPr>
      <w:r>
        <w:rPr>
          <w:rFonts w:ascii="Times New Roman"/>
          <w:b w:val="false"/>
          <w:i w:val="false"/>
          <w:color w:val="000000"/>
          <w:sz w:val="28"/>
        </w:rPr>
        <w:t xml:space="preserve">
      22) 26-баптың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283"/>
    <w:bookmarkStart w:name="z346" w:id="284"/>
    <w:p>
      <w:pPr>
        <w:spacing w:after="0"/>
        <w:ind w:left="0"/>
        <w:jc w:val="both"/>
      </w:pPr>
      <w:r>
        <w:rPr>
          <w:rFonts w:ascii="Times New Roman"/>
          <w:b w:val="false"/>
          <w:i w:val="false"/>
          <w:color w:val="000000"/>
          <w:sz w:val="28"/>
        </w:rPr>
        <w:t>
      "1) Қазақстан Республикасының ұлттық қауіпсіздік органдарына – "ұлттық қауіпсіздік";</w:t>
      </w:r>
    </w:p>
    <w:bookmarkEnd w:id="284"/>
    <w:bookmarkStart w:name="z347" w:id="285"/>
    <w:p>
      <w:pPr>
        <w:spacing w:after="0"/>
        <w:ind w:left="0"/>
        <w:jc w:val="both"/>
      </w:pPr>
      <w:r>
        <w:rPr>
          <w:rFonts w:ascii="Times New Roman"/>
          <w:b w:val="false"/>
          <w:i w:val="false"/>
          <w:color w:val="000000"/>
          <w:sz w:val="28"/>
        </w:rPr>
        <w:t>
      2) Қазақстан Республикасының Мемлекеттік күзет қызметіне – "Мемлекеттік күзет қызметі";";</w:t>
      </w:r>
    </w:p>
    <w:bookmarkEnd w:id="285"/>
    <w:bookmarkStart w:name="z348" w:id="286"/>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27-бапта</w:t>
      </w:r>
      <w:r>
        <w:rPr>
          <w:rFonts w:ascii="Times New Roman"/>
          <w:b w:val="false"/>
          <w:i w:val="false"/>
          <w:color w:val="000000"/>
          <w:sz w:val="28"/>
        </w:rPr>
        <w:t>:</w:t>
      </w:r>
    </w:p>
    <w:bookmarkEnd w:id="286"/>
    <w:bookmarkStart w:name="z349" w:id="28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87"/>
    <w:bookmarkStart w:name="z350" w:id="288"/>
    <w:p>
      <w:pPr>
        <w:spacing w:after="0"/>
        <w:ind w:left="0"/>
        <w:jc w:val="both"/>
      </w:pPr>
      <w:r>
        <w:rPr>
          <w:rFonts w:ascii="Times New Roman"/>
          <w:b w:val="false"/>
          <w:i w:val="false"/>
          <w:color w:val="000000"/>
          <w:sz w:val="28"/>
        </w:rPr>
        <w:t>
      "3) өзге де арнаулы атақтарды – уәкілетті басшылар береді.";</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353" w:id="289"/>
    <w:p>
      <w:pPr>
        <w:spacing w:after="0"/>
        <w:ind w:left="0"/>
        <w:jc w:val="both"/>
      </w:pPr>
      <w:r>
        <w:rPr>
          <w:rFonts w:ascii="Times New Roman"/>
          <w:b w:val="false"/>
          <w:i w:val="false"/>
          <w:color w:val="000000"/>
          <w:sz w:val="28"/>
        </w:rPr>
        <w:t>
      "2) офицерлер құрамының арнаулы атағы жоқ және жоғары білімі бар қызметкерге – офицерлер құрамы лауазымына тағайындалған кезде;";</w:t>
      </w:r>
    </w:p>
    <w:bookmarkEnd w:id="289"/>
    <w:bookmarkStart w:name="z354" w:id="290"/>
    <w:p>
      <w:pPr>
        <w:spacing w:after="0"/>
        <w:ind w:left="0"/>
        <w:jc w:val="both"/>
      </w:pPr>
      <w:r>
        <w:rPr>
          <w:rFonts w:ascii="Times New Roman"/>
          <w:b w:val="false"/>
          <w:i w:val="false"/>
          <w:color w:val="000000"/>
          <w:sz w:val="28"/>
        </w:rPr>
        <w:t>
      мынадай мазмұндағы 3) тармақшамен толықтырылсын:</w:t>
      </w:r>
    </w:p>
    <w:bookmarkEnd w:id="290"/>
    <w:bookmarkStart w:name="z355" w:id="291"/>
    <w:p>
      <w:pPr>
        <w:spacing w:after="0"/>
        <w:ind w:left="0"/>
        <w:jc w:val="both"/>
      </w:pPr>
      <w:r>
        <w:rPr>
          <w:rFonts w:ascii="Times New Roman"/>
          <w:b w:val="false"/>
          <w:i w:val="false"/>
          <w:color w:val="000000"/>
          <w:sz w:val="28"/>
        </w:rPr>
        <w:t>
      "3) әскери, арнаулы атағы немесе офицерлер құрамының сыныптық шені жоқ, жоғары білімі бар, арнаулы мемлекеттік органға қызметке кірген Қазақстан Республикасының азаматына офицерлер құрамы лауазымына тағайындалған кезде беріледі.";</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57" w:id="292"/>
    <w:p>
      <w:pPr>
        <w:spacing w:after="0"/>
        <w:ind w:left="0"/>
        <w:jc w:val="both"/>
      </w:pPr>
      <w:r>
        <w:rPr>
          <w:rFonts w:ascii="Times New Roman"/>
          <w:b w:val="false"/>
          <w:i w:val="false"/>
          <w:color w:val="000000"/>
          <w:sz w:val="28"/>
        </w:rPr>
        <w:t>
      "9. Запастан қабылданған не Қазақстан Республикасының Қарулы Күштерінен, басқа әскерлерден және әскери құралымдардан ауысу тәртібімен қабылданған Қазақстан Республикасының азаматына қайта аттестаттау тәртібімен өзінде бар әскери атақтан төмен емес арнаулы атақ беріледі.</w:t>
      </w:r>
    </w:p>
    <w:bookmarkEnd w:id="292"/>
    <w:bookmarkStart w:name="z358" w:id="293"/>
    <w:p>
      <w:pPr>
        <w:spacing w:after="0"/>
        <w:ind w:left="0"/>
        <w:jc w:val="both"/>
      </w:pPr>
      <w:r>
        <w:rPr>
          <w:rFonts w:ascii="Times New Roman"/>
          <w:b w:val="false"/>
          <w:i w:val="false"/>
          <w:color w:val="000000"/>
          <w:sz w:val="28"/>
        </w:rPr>
        <w:t xml:space="preserve">
      Бұрын арнаулы мемлекеттік органдарда немесе құқық қорғау органдарында, азаматтық қорғау органдарында, мемлекеттік фельдъегерлік қызметте қызмет өткерген, запастан қабылданған не басқа арнаулы мемлекеттік органдардан немесе құқық қорғау органдарынан, азаматтық қорғау органдарынан, мемлекеттік фельдъегерлік қызметтен ауысу тәртібімен қабылданған және арнаулы атағы немесе сыныптық шені бар Қазақстан Республикасының азаматтарына қайта аттестаттау тәртібімен арнаулы атақ беріледі. </w:t>
      </w:r>
    </w:p>
    <w:bookmarkEnd w:id="293"/>
    <w:bookmarkStart w:name="z359" w:id="294"/>
    <w:p>
      <w:pPr>
        <w:spacing w:after="0"/>
        <w:ind w:left="0"/>
        <w:jc w:val="both"/>
      </w:pPr>
      <w:r>
        <w:rPr>
          <w:rFonts w:ascii="Times New Roman"/>
          <w:b w:val="false"/>
          <w:i w:val="false"/>
          <w:color w:val="000000"/>
          <w:sz w:val="28"/>
        </w:rPr>
        <w:t>
      Қайта аттестаттауды өткізу және арнаулы атақ беру тәртібін арнаулы мемлекеттік органның бірінші басшысы айқындайды.</w:t>
      </w:r>
    </w:p>
    <w:bookmarkEnd w:id="294"/>
    <w:bookmarkStart w:name="z360" w:id="295"/>
    <w:p>
      <w:pPr>
        <w:spacing w:after="0"/>
        <w:ind w:left="0"/>
        <w:jc w:val="both"/>
      </w:pPr>
      <w:r>
        <w:rPr>
          <w:rFonts w:ascii="Times New Roman"/>
          <w:b w:val="false"/>
          <w:i w:val="false"/>
          <w:color w:val="000000"/>
          <w:sz w:val="28"/>
        </w:rPr>
        <w:t>
      Арнаулы мемлекеттік органға тағайындалған Қазақстан Республикасы азаматының өзінде бар жоғары басшы немесе жоғары офицерлер құрамының арнаулы, әскери атағы немесе сыныптық шені осы Заңның 26-бабы 1-тармағы 5) тармақшасының және 2-тармағының ережелері ескеріле отырып, ол қызмет өткеретін органға тиесілігін көрсететін тең дәрежелі арнаулы атаққа сәйкес келеді деп танылады.</w:t>
      </w:r>
    </w:p>
    <w:bookmarkEnd w:id="295"/>
    <w:bookmarkStart w:name="z361" w:id="296"/>
    <w:p>
      <w:pPr>
        <w:spacing w:after="0"/>
        <w:ind w:left="0"/>
        <w:jc w:val="both"/>
      </w:pPr>
      <w:r>
        <w:rPr>
          <w:rFonts w:ascii="Times New Roman"/>
          <w:b w:val="false"/>
          <w:i w:val="false"/>
          <w:color w:val="000000"/>
          <w:sz w:val="28"/>
        </w:rPr>
        <w:t>
      Бұрынғы арнаулы, әскери атақта немесе сыныптық шенде сіңірген еңбегі кезекті арнаулы атақ беру үшін еңбек сіңіру мерзіміне есепке жазылады.</w:t>
      </w:r>
    </w:p>
    <w:bookmarkEnd w:id="296"/>
    <w:bookmarkStart w:name="z362" w:id="297"/>
    <w:p>
      <w:pPr>
        <w:spacing w:after="0"/>
        <w:ind w:left="0"/>
        <w:jc w:val="both"/>
      </w:pPr>
      <w:r>
        <w:rPr>
          <w:rFonts w:ascii="Times New Roman"/>
          <w:b w:val="false"/>
          <w:i w:val="false"/>
          <w:color w:val="000000"/>
          <w:sz w:val="28"/>
        </w:rPr>
        <w:t xml:space="preserve">
      Бір арнаулы мемлекеттік органның ішінде қызмет бабында ауыстырылған қызметкерлер мен әскери қызметшілер қайта аттестаттауға жатпайды. Өздерінде бар арнаулы немесе әскери атағы ол қызмет өткеретін органға (бөлімшеге) тиесілігін көрсететін тең дәрежелі арнаулы немесе әскери атаққа сәйкес келеді деп танылады."; </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"берілетін" деген сөзден кейін "арнаулы"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бірінші бөлігіндегі "қызмет міндеттерін" деген сөздер "қызметтік міндеттерін"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бірінші бөлігінде:</w:t>
      </w:r>
    </w:p>
    <w:bookmarkStart w:name="z366" w:id="298"/>
    <w:p>
      <w:pPr>
        <w:spacing w:after="0"/>
        <w:ind w:left="0"/>
        <w:jc w:val="both"/>
      </w:pPr>
      <w:r>
        <w:rPr>
          <w:rFonts w:ascii="Times New Roman"/>
          <w:b w:val="false"/>
          <w:i w:val="false"/>
          <w:color w:val="000000"/>
          <w:sz w:val="28"/>
        </w:rPr>
        <w:t>
      "міндеттерін орындаумен" деген сөздер "қызметтік міндеттерін атқарумен" деген сөздермен ауыстырылсын;</w:t>
      </w:r>
    </w:p>
    <w:bookmarkEnd w:id="298"/>
    <w:bookmarkStart w:name="z367" w:id="299"/>
    <w:p>
      <w:pPr>
        <w:spacing w:after="0"/>
        <w:ind w:left="0"/>
        <w:jc w:val="both"/>
      </w:pPr>
      <w:r>
        <w:rPr>
          <w:rFonts w:ascii="Times New Roman"/>
          <w:b w:val="false"/>
          <w:i w:val="false"/>
          <w:color w:val="000000"/>
          <w:sz w:val="28"/>
        </w:rPr>
        <w:t>
      "құрамның офицерлеріне" деген сөздер "құрам офицерлеріне және емдеу қызметін жүзеге асыратын медициналық мамандықтар офицерлеріне" деген сөздермен ауыстырылсын;</w:t>
      </w:r>
    </w:p>
    <w:bookmarkEnd w:id="299"/>
    <w:bookmarkStart w:name="z368" w:id="300"/>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27-1-баптың</w:t>
      </w:r>
      <w:r>
        <w:rPr>
          <w:rFonts w:ascii="Times New Roman"/>
          <w:b w:val="false"/>
          <w:i w:val="false"/>
          <w:color w:val="000000"/>
          <w:sz w:val="28"/>
        </w:rPr>
        <w:t xml:space="preserve"> бірінші бөлігінің екінші абзацындағы "атағында", "құрамның" деген сөздер тиісінше "арнаулы атағында", "құрам" деген сөздермен ауыстырылсын;</w:t>
      </w:r>
    </w:p>
    <w:bookmarkEnd w:id="300"/>
    <w:bookmarkStart w:name="z369" w:id="301"/>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28-бапта</w:t>
      </w:r>
      <w:r>
        <w:rPr>
          <w:rFonts w:ascii="Times New Roman"/>
          <w:b w:val="false"/>
          <w:i w:val="false"/>
          <w:color w:val="000000"/>
          <w:sz w:val="28"/>
        </w:rPr>
        <w:t xml:space="preserve">: </w:t>
      </w:r>
    </w:p>
    <w:bookmarkEnd w:id="301"/>
    <w:bookmarkStart w:name="z370" w:id="30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02"/>
    <w:bookmarkStart w:name="z371" w:id="303"/>
    <w:p>
      <w:pPr>
        <w:spacing w:after="0"/>
        <w:ind w:left="0"/>
        <w:jc w:val="both"/>
      </w:pPr>
      <w:r>
        <w:rPr>
          <w:rFonts w:ascii="Times New Roman"/>
          <w:b w:val="false"/>
          <w:i w:val="false"/>
          <w:color w:val="000000"/>
          <w:sz w:val="28"/>
        </w:rPr>
        <w:t>
      "3) өзге де арнаулы атақтар – уәкілетті басшылармен төмендетілуі мүмкін.";</w:t>
      </w:r>
    </w:p>
    <w:bookmarkEnd w:id="303"/>
    <w:bookmarkStart w:name="z372" w:id="304"/>
    <w:p>
      <w:pPr>
        <w:spacing w:after="0"/>
        <w:ind w:left="0"/>
        <w:jc w:val="both"/>
      </w:pPr>
      <w:r>
        <w:rPr>
          <w:rFonts w:ascii="Times New Roman"/>
          <w:b w:val="false"/>
          <w:i w:val="false"/>
          <w:color w:val="000000"/>
          <w:sz w:val="28"/>
        </w:rPr>
        <w:t xml:space="preserve">
      3-тармақтың екінші бөлігінің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04"/>
    <w:bookmarkStart w:name="z373" w:id="305"/>
    <w:p>
      <w:pPr>
        <w:spacing w:after="0"/>
        <w:ind w:left="0"/>
        <w:jc w:val="both"/>
      </w:pPr>
      <w:r>
        <w:rPr>
          <w:rFonts w:ascii="Times New Roman"/>
          <w:b w:val="false"/>
          <w:i w:val="false"/>
          <w:color w:val="000000"/>
          <w:sz w:val="28"/>
        </w:rPr>
        <w:t>
      "3) өзге де арнаулы атақтарға қатысты – уәкілетті басшылар жүзеге асырады.";</w:t>
      </w:r>
    </w:p>
    <w:bookmarkEnd w:id="305"/>
    <w:bookmarkStart w:name="z374" w:id="306"/>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30-бапта</w:t>
      </w:r>
      <w:r>
        <w:rPr>
          <w:rFonts w:ascii="Times New Roman"/>
          <w:b w:val="false"/>
          <w:i w:val="false"/>
          <w:color w:val="000000"/>
          <w:sz w:val="28"/>
        </w:rPr>
        <w:t>:</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"олар осы лауазымдарға тағайындалар алдында тиісті қайта даярлықтан өтуге тиіс" деген сөздер "тағайындалуы жоспарланып отырған немесе тағайындалған қызметкерлер өзге қызмет бейіні лауазымына тағайындалғаннан кейін бір жыл ішінде тиісті қайта даярлау курсынан өтуге тиіс"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378" w:id="307"/>
    <w:p>
      <w:pPr>
        <w:spacing w:after="0"/>
        <w:ind w:left="0"/>
        <w:jc w:val="both"/>
      </w:pPr>
      <w:r>
        <w:rPr>
          <w:rFonts w:ascii="Times New Roman"/>
          <w:b w:val="false"/>
          <w:i w:val="false"/>
          <w:color w:val="000000"/>
          <w:sz w:val="28"/>
        </w:rPr>
        <w:t>
      бірінші бөлікте "офицерлік құрамның атағы бар," деген сөздер алып тасталып, "қызметкер" деген сөз "офицерлер құрамы қызметкері" деген сөздермен ауыстырылсын;</w:t>
      </w:r>
    </w:p>
    <w:bookmarkEnd w:id="307"/>
    <w:bookmarkStart w:name="z379" w:id="308"/>
    <w:p>
      <w:pPr>
        <w:spacing w:after="0"/>
        <w:ind w:left="0"/>
        <w:jc w:val="both"/>
      </w:pPr>
      <w:r>
        <w:rPr>
          <w:rFonts w:ascii="Times New Roman"/>
          <w:b w:val="false"/>
          <w:i w:val="false"/>
          <w:color w:val="000000"/>
          <w:sz w:val="28"/>
        </w:rPr>
        <w:t>
      екінші бөліктегі "Офицерлік құрамның атағы жоқ, жоғары", "қызметкер" деген сөздер тиісінше "Жоғары", "қатардағы қызметкер немесе сержанттар құрамы қызметкері" деген сөздермен ауыстырылсын;</w:t>
      </w:r>
    </w:p>
    <w:bookmarkEnd w:id="308"/>
    <w:bookmarkStart w:name="z380" w:id="309"/>
    <w:p>
      <w:pPr>
        <w:spacing w:after="0"/>
        <w:ind w:left="0"/>
        <w:jc w:val="both"/>
      </w:pPr>
      <w:r>
        <w:rPr>
          <w:rFonts w:ascii="Times New Roman"/>
          <w:b w:val="false"/>
          <w:i w:val="false"/>
          <w:color w:val="000000"/>
          <w:sz w:val="28"/>
        </w:rPr>
        <w:t>
      төртінші бөлік мынадай редакцияда жазылсын:</w:t>
      </w:r>
    </w:p>
    <w:bookmarkEnd w:id="309"/>
    <w:bookmarkStart w:name="z381" w:id="310"/>
    <w:p>
      <w:pPr>
        <w:spacing w:after="0"/>
        <w:ind w:left="0"/>
        <w:jc w:val="both"/>
      </w:pPr>
      <w:r>
        <w:rPr>
          <w:rFonts w:ascii="Times New Roman"/>
          <w:b w:val="false"/>
          <w:i w:val="false"/>
          <w:color w:val="000000"/>
          <w:sz w:val="28"/>
        </w:rPr>
        <w:t>
      "Әскери, арнаулы оқу орнына қабылданған кезде магистранттың, докторанттың, адъюнкттің, тыңдаушының және курсанттың бұрын өзіне берілген арнаулы, әскери атағы немесе сыныптық шені сақталады.";</w:t>
      </w:r>
    </w:p>
    <w:bookmarkEnd w:id="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төртінші бөлігі мынадай редакцияда жазылсын:</w:t>
      </w:r>
    </w:p>
    <w:bookmarkStart w:name="z383" w:id="311"/>
    <w:p>
      <w:pPr>
        <w:spacing w:after="0"/>
        <w:ind w:left="0"/>
        <w:jc w:val="both"/>
      </w:pPr>
      <w:r>
        <w:rPr>
          <w:rFonts w:ascii="Times New Roman"/>
          <w:b w:val="false"/>
          <w:i w:val="false"/>
          <w:color w:val="000000"/>
          <w:sz w:val="28"/>
        </w:rPr>
        <w:t>
      "Көрсетілген лауазымдарға тағайындау мүмкін болмаған кезде мұндай қызметкерлер даярлық бейіні бойынша ұқсас өзге лауазымдарға тағайындалады немесе лауазымға одан әрі тағайындау үшін тиісті басшының қарамағына жіберіледі.";</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бірінші бөлігіндегі "офицерлік құрам атқаруға жататын лауазымдарға" деген сөздер "офицерлер құрамы лауазымдарына"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"бастықтардың" деген сөз "басшылардың"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"қызметке" деген сөз "егер ауыстырылатын лауазым бойынша денсаулық жағдайына неғұрлым жоғары талаптар көзделсе, қызметке"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Start w:name="z389" w:id="312"/>
    <w:p>
      <w:pPr>
        <w:spacing w:after="0"/>
        <w:ind w:left="0"/>
        <w:jc w:val="both"/>
      </w:pPr>
      <w:r>
        <w:rPr>
          <w:rFonts w:ascii="Times New Roman"/>
          <w:b w:val="false"/>
          <w:i w:val="false"/>
          <w:color w:val="000000"/>
          <w:sz w:val="28"/>
        </w:rPr>
        <w:t>
      "8-1. Емдеу қызметін жүзеге асыратын медициналық мамандықтар қызметкерлерінің, профессор-оқытушылар құрамының немесе ғылыми қызметкерлердің штаттық лауазымдарына тиісті құрамның қызметкерлерін тағайындау мүмкін болмаған кезде оларға тиісті бейіндегі жұмыскерлер арнаулы мемлекеттік органның бірінші басшысы айқындайтын тәртіппен, оның ішінде уақытша тағайындалуы мүмкін. Бұл ретте жұмыскердің лауазымдық айлықақысы емдеу қызметін жүзеге асыратын медициналық мамандықтар қызметкерлерінің, профессор-оқытушылар құрамының немесе ғылыми қызметкерлердің атқаратын штаттық лауазымы бойынша белгіленеді.</w:t>
      </w:r>
    </w:p>
    <w:bookmarkEnd w:id="312"/>
    <w:bookmarkStart w:name="z390" w:id="313"/>
    <w:p>
      <w:pPr>
        <w:spacing w:after="0"/>
        <w:ind w:left="0"/>
        <w:jc w:val="both"/>
      </w:pPr>
      <w:r>
        <w:rPr>
          <w:rFonts w:ascii="Times New Roman"/>
          <w:b w:val="false"/>
          <w:i w:val="false"/>
          <w:color w:val="000000"/>
          <w:sz w:val="28"/>
        </w:rPr>
        <w:t>
      Емдеу қызметін жүзеге асыратын медициналық мамандықтар қызметкерлерінің, профессор-оқытушылар құрамының немесе ғылыми қызметкерлердің штаттық лауазымдарына уақытша тағайындалған жұмыскерлер осы лауазымдарға қызметкерлер тағайындалған кезде басқа штаттық лауазымдарға тағайындалады, ал көрсетілген лауазымдарға оларды тағайындау мүмкін болмаған жағдайда белгіленген тәртіппен қызметтен шығарылады.";</w:t>
      </w:r>
    </w:p>
    <w:bookmarkEnd w:id="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бөлігі мынадай редакцияда жазылсын:</w:t>
      </w:r>
    </w:p>
    <w:bookmarkStart w:name="z392" w:id="314"/>
    <w:p>
      <w:pPr>
        <w:spacing w:after="0"/>
        <w:ind w:left="0"/>
        <w:jc w:val="both"/>
      </w:pPr>
      <w:r>
        <w:rPr>
          <w:rFonts w:ascii="Times New Roman"/>
          <w:b w:val="false"/>
          <w:i w:val="false"/>
          <w:color w:val="000000"/>
          <w:sz w:val="28"/>
        </w:rPr>
        <w:t>
      "Жоғары тұрған лауазымға аттестаттау комиссиясы ұсынған қызметкер тағайындалады.";</w:t>
      </w:r>
    </w:p>
    <w:bookmarkEnd w:id="314"/>
    <w:bookmarkStart w:name="z393" w:id="315"/>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1) тармақшасының</w:t>
      </w:r>
      <w:r>
        <w:rPr>
          <w:rFonts w:ascii="Times New Roman"/>
          <w:b w:val="false"/>
          <w:i w:val="false"/>
          <w:color w:val="000000"/>
          <w:sz w:val="28"/>
        </w:rPr>
        <w:t xml:space="preserve"> алтыншы абзацындағы "бастықтың" деген сөз "уәкілетті басшының" деген сөздермен ауыстырылсын;</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395" w:id="316"/>
    <w:p>
      <w:pPr>
        <w:spacing w:after="0"/>
        <w:ind w:left="0"/>
        <w:jc w:val="both"/>
      </w:pPr>
      <w:r>
        <w:rPr>
          <w:rFonts w:ascii="Times New Roman"/>
          <w:b w:val="false"/>
          <w:i w:val="false"/>
          <w:color w:val="000000"/>
          <w:sz w:val="28"/>
        </w:rPr>
        <w:t>
      "16. Қызметкерді ауыстыру, лауазымнан босату, уәкілетті басшының қарамағына жіберу, қызметтен шығару кезінде, оған арнаулы атақ беру, оны төмендету, одан айыру, оны қалпына келтіру кезінде, сондай-ақ жаңа келісімшарт жасасқан кезде арнаулы мемлекеттік органның бірінші басшысы айқындайтын тәртіппен ұсыну ресімделеді.";</w:t>
      </w:r>
    </w:p>
    <w:bookmarkEnd w:id="316"/>
    <w:bookmarkStart w:name="z396" w:id="317"/>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31-бапта</w:t>
      </w:r>
      <w:r>
        <w:rPr>
          <w:rFonts w:ascii="Times New Roman"/>
          <w:b w:val="false"/>
          <w:i w:val="false"/>
          <w:color w:val="000000"/>
          <w:sz w:val="28"/>
        </w:rPr>
        <w:t>:</w:t>
      </w:r>
    </w:p>
    <w:bookmarkEnd w:id="317"/>
    <w:bookmarkStart w:name="z397" w:id="318"/>
    <w:p>
      <w:pPr>
        <w:spacing w:after="0"/>
        <w:ind w:left="0"/>
        <w:jc w:val="both"/>
      </w:pPr>
      <w:r>
        <w:rPr>
          <w:rFonts w:ascii="Times New Roman"/>
          <w:b w:val="false"/>
          <w:i w:val="false"/>
          <w:color w:val="000000"/>
          <w:sz w:val="28"/>
        </w:rPr>
        <w:t xml:space="preserve">
      1-тармақтың екінші бөлігінің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 xml:space="preserve"> мынадай редакцияда жазылсын:</w:t>
      </w:r>
    </w:p>
    <w:bookmarkEnd w:id="318"/>
    <w:bookmarkStart w:name="z398" w:id="319"/>
    <w:p>
      <w:pPr>
        <w:spacing w:after="0"/>
        <w:ind w:left="0"/>
        <w:jc w:val="both"/>
      </w:pPr>
      <w:r>
        <w:rPr>
          <w:rFonts w:ascii="Times New Roman"/>
          <w:b w:val="false"/>
          <w:i w:val="false"/>
          <w:color w:val="000000"/>
          <w:sz w:val="28"/>
        </w:rPr>
        <w:t xml:space="preserve">
      "3) осы Заңның 33-бабы 4-тармағының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тармақшаларында</w:t>
      </w:r>
      <w:r>
        <w:rPr>
          <w:rFonts w:ascii="Times New Roman"/>
          <w:b w:val="false"/>
          <w:i w:val="false"/>
          <w:color w:val="000000"/>
          <w:sz w:val="28"/>
        </w:rPr>
        <w:t xml:space="preserve"> көрсетілген негіздер бойынша уәкілетті басшының қарамағына жіберілген;";</w:t>
      </w:r>
    </w:p>
    <w:bookmarkEnd w:id="319"/>
    <w:bookmarkStart w:name="z399" w:id="320"/>
    <w:p>
      <w:pPr>
        <w:spacing w:after="0"/>
        <w:ind w:left="0"/>
        <w:jc w:val="both"/>
      </w:pPr>
      <w:r>
        <w:rPr>
          <w:rFonts w:ascii="Times New Roman"/>
          <w:b w:val="false"/>
          <w:i w:val="false"/>
          <w:color w:val="000000"/>
          <w:sz w:val="28"/>
        </w:rPr>
        <w:t>
      "5) бір арнаулы мемлекеттік органнан екіншісіне не Қазақстан Республикасының Қарулы Күштерінен, басқа да əскерлер мен əскери құралымдардан, құқық қорғау органдарынан арнаулы мемлекеттік органға және керісінше ауыстырылған;";</w:t>
      </w:r>
    </w:p>
    <w:bookmarkEnd w:id="320"/>
    <w:bookmarkStart w:name="z400" w:id="321"/>
    <w:p>
      <w:pPr>
        <w:spacing w:after="0"/>
        <w:ind w:left="0"/>
        <w:jc w:val="both"/>
      </w:pPr>
      <w:r>
        <w:rPr>
          <w:rFonts w:ascii="Times New Roman"/>
          <w:b w:val="false"/>
          <w:i w:val="false"/>
          <w:color w:val="000000"/>
          <w:sz w:val="28"/>
        </w:rPr>
        <w:t>
      "7) магистранттар, докторанттар мен адъюнкттер әскери, арнаулы оқу орнынан не шет мемлекеттің білім беру ұйымынан үлгермеушілігі үшін немесе өз бастамасы бойынша шығарып жіберілген жағдайларда жүргізіледі.";</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екінші бөлікпен толықтырылсын:</w:t>
      </w:r>
    </w:p>
    <w:bookmarkStart w:name="z402" w:id="322"/>
    <w:p>
      <w:pPr>
        <w:spacing w:after="0"/>
        <w:ind w:left="0"/>
        <w:jc w:val="both"/>
      </w:pPr>
      <w:r>
        <w:rPr>
          <w:rFonts w:ascii="Times New Roman"/>
          <w:b w:val="false"/>
          <w:i w:val="false"/>
          <w:color w:val="000000"/>
          <w:sz w:val="28"/>
        </w:rPr>
        <w:t>
      "Бір арнаулы мемлекеттік органнан екіншісіне не Қазақстан Республикасының Қарулы Күштерінен, басқа да әскерлер мен әскери құралымдардан, құқық қорғау органдарынан арнаулы мемлекеттік органға және керісінше ауыстыру осы Заңның 7 және 8-баптарының талаптарына сай болған кезде олардың бірінші басшыларымен келісу бойынша жүргізіледі.";</w:t>
      </w:r>
    </w:p>
    <w:bookmarkEnd w:id="322"/>
    <w:bookmarkStart w:name="z403" w:id="323"/>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32-бапта</w:t>
      </w:r>
      <w:r>
        <w:rPr>
          <w:rFonts w:ascii="Times New Roman"/>
          <w:b w:val="false"/>
          <w:i w:val="false"/>
          <w:color w:val="000000"/>
          <w:sz w:val="28"/>
        </w:rPr>
        <w:t>:</w:t>
      </w:r>
    </w:p>
    <w:bookmarkEnd w:id="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05" w:id="324"/>
    <w:p>
      <w:pPr>
        <w:spacing w:after="0"/>
        <w:ind w:left="0"/>
        <w:jc w:val="both"/>
      </w:pPr>
      <w:r>
        <w:rPr>
          <w:rFonts w:ascii="Times New Roman"/>
          <w:b w:val="false"/>
          <w:i w:val="false"/>
          <w:color w:val="000000"/>
          <w:sz w:val="28"/>
        </w:rPr>
        <w:t>
      "2. Қызметкерге бос (тағайындалмаған) лауазым бойынша міндеттерді уақытша атқаруды жүктеуді және оны атқарып отырған лауазымы бойынша міндеттерді атқарудан босатуды уәкілетті басшы жүзеге асырады.</w:t>
      </w:r>
    </w:p>
    <w:bookmarkEnd w:id="324"/>
    <w:bookmarkStart w:name="z406" w:id="325"/>
    <w:p>
      <w:pPr>
        <w:spacing w:after="0"/>
        <w:ind w:left="0"/>
        <w:jc w:val="both"/>
      </w:pPr>
      <w:r>
        <w:rPr>
          <w:rFonts w:ascii="Times New Roman"/>
          <w:b w:val="false"/>
          <w:i w:val="false"/>
          <w:color w:val="000000"/>
          <w:sz w:val="28"/>
        </w:rPr>
        <w:t>
      Бұл ретте Қазақстан Республикасы ұлттық қауіпсіздік органының қызметкеріне жоғары офицерлер құрамы алмастыруға тиісті бос (тағайындалмаған) лауазым бойынша міндеттерді уақытша атқаруды жүктеу Қазақстан Республикасы Ұлттық қауіпсіздік комитетінің Төрағасы айқындаған тәртіппен жүзеге асырылады.";</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"бастығы" деген сөз "басшысы" деген сөзбен ауыстырылсын;</w:t>
      </w:r>
    </w:p>
    <w:bookmarkStart w:name="z408" w:id="326"/>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33-бапта</w:t>
      </w:r>
      <w:r>
        <w:rPr>
          <w:rFonts w:ascii="Times New Roman"/>
          <w:b w:val="false"/>
          <w:i w:val="false"/>
          <w:color w:val="000000"/>
          <w:sz w:val="28"/>
        </w:rPr>
        <w:t>:</w:t>
      </w:r>
    </w:p>
    <w:bookmarkEnd w:id="3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410" w:id="327"/>
    <w:p>
      <w:pPr>
        <w:spacing w:after="0"/>
        <w:ind w:left="0"/>
        <w:jc w:val="both"/>
      </w:pPr>
      <w:r>
        <w:rPr>
          <w:rFonts w:ascii="Times New Roman"/>
          <w:b w:val="false"/>
          <w:i w:val="false"/>
          <w:color w:val="000000"/>
          <w:sz w:val="28"/>
        </w:rPr>
        <w:t>
      "33-бап. Уәкілетті басшының қарамағына жіберу</w:t>
      </w:r>
    </w:p>
    <w:bookmarkEnd w:id="327"/>
    <w:bookmarkStart w:name="z411" w:id="328"/>
    <w:p>
      <w:pPr>
        <w:spacing w:after="0"/>
        <w:ind w:left="0"/>
        <w:jc w:val="both"/>
      </w:pPr>
      <w:r>
        <w:rPr>
          <w:rFonts w:ascii="Times New Roman"/>
          <w:b w:val="false"/>
          <w:i w:val="false"/>
          <w:color w:val="000000"/>
          <w:sz w:val="28"/>
        </w:rPr>
        <w:t>
      1. Қызметті одан әрі өткеру мәселелерін шешу үшін қызметкерлер уәкілетті басшының қарамағына жіберілуі мүмкін.";</w:t>
      </w:r>
    </w:p>
    <w:bookmarkEnd w:id="328"/>
    <w:bookmarkStart w:name="z412" w:id="329"/>
    <w:p>
      <w:pPr>
        <w:spacing w:after="0"/>
        <w:ind w:left="0"/>
        <w:jc w:val="both"/>
      </w:pPr>
      <w:r>
        <w:rPr>
          <w:rFonts w:ascii="Times New Roman"/>
          <w:b w:val="false"/>
          <w:i w:val="false"/>
          <w:color w:val="000000"/>
          <w:sz w:val="28"/>
        </w:rPr>
        <w:t>
      "3. Қарамағында қызметкерлер бар уәкілетті басшылар олардың лауазымдық міндеттерінің тізбесін бекітеді.";</w:t>
      </w:r>
    </w:p>
    <w:bookmarkEnd w:id="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"шығарылуына", "қолдануға байланысты" деген сөздер тиісінше "шығарылған", "қолданылған күннен бастап" деген сөздермен ауыстырылсын;</w:t>
      </w:r>
    </w:p>
    <w:bookmarkStart w:name="z416" w:id="330"/>
    <w:p>
      <w:pPr>
        <w:spacing w:after="0"/>
        <w:ind w:left="0"/>
        <w:jc w:val="both"/>
      </w:pPr>
      <w:r>
        <w:rPr>
          <w:rFonts w:ascii="Times New Roman"/>
          <w:b w:val="false"/>
          <w:i w:val="false"/>
          <w:color w:val="000000"/>
          <w:sz w:val="28"/>
        </w:rPr>
        <w:t>
      мынадай мазмұндағы екінші бөлікпен толықтырылсын:</w:t>
      </w:r>
    </w:p>
    <w:bookmarkEnd w:id="330"/>
    <w:bookmarkStart w:name="z417" w:id="331"/>
    <w:p>
      <w:pPr>
        <w:spacing w:after="0"/>
        <w:ind w:left="0"/>
        <w:jc w:val="both"/>
      </w:pPr>
      <w:r>
        <w:rPr>
          <w:rFonts w:ascii="Times New Roman"/>
          <w:b w:val="false"/>
          <w:i w:val="false"/>
          <w:color w:val="000000"/>
          <w:sz w:val="28"/>
        </w:rPr>
        <w:t>
      "Осы тармақтың бірінші бөлігінің 1) және 2) тармақшаларында көзделген белгіленген мерзімдерден астам қарамағында жүрген қызметкерлерге қатысты ұйымдастырушылық-басқарушылық шаралар қабылдамаған уәкілетті басшылар осы Заңға сәйкес жауапты болады.";</w:t>
      </w:r>
    </w:p>
    <w:bookmarkEnd w:id="331"/>
    <w:bookmarkStart w:name="z418" w:id="332"/>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36-бапта</w:t>
      </w:r>
      <w:r>
        <w:rPr>
          <w:rFonts w:ascii="Times New Roman"/>
          <w:b w:val="false"/>
          <w:i w:val="false"/>
          <w:color w:val="000000"/>
          <w:sz w:val="28"/>
        </w:rPr>
        <w:t>:</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20" w:id="333"/>
    <w:p>
      <w:pPr>
        <w:spacing w:after="0"/>
        <w:ind w:left="0"/>
        <w:jc w:val="both"/>
      </w:pPr>
      <w:r>
        <w:rPr>
          <w:rFonts w:ascii="Times New Roman"/>
          <w:b w:val="false"/>
          <w:i w:val="false"/>
          <w:color w:val="000000"/>
          <w:sz w:val="28"/>
        </w:rPr>
        <w:t>
      "4. Іссапарға жіберілген қызметкерлерге Қазақстан Республикасының заңнамасында белгіленген арнаулы атақ бойынша айлықақыларды және қызметкерлерді іссапарға жіберген арнаулы мемлекеттік органды ұстауға көзделген бюджет қаражаты есебінен жүргізілетін, осы Заңда көзделген өзге де төлемдерді қоспағанда, олар іссапарға жіберілген мемлекеттік органдар, сондай-ақ Қазақстан Республикасы ұйымдары қызметкерлерінің тиісті санаттары үшін белгіленген еңбегіне ақы төлеу осы органдарды, сондай-ақ ұйымдарды ұстауға көзделген қаражат есебінен жүргізіледі.</w:t>
      </w:r>
    </w:p>
    <w:bookmarkEnd w:id="333"/>
    <w:bookmarkStart w:name="z421" w:id="334"/>
    <w:p>
      <w:pPr>
        <w:spacing w:after="0"/>
        <w:ind w:left="0"/>
        <w:jc w:val="both"/>
      </w:pPr>
      <w:r>
        <w:rPr>
          <w:rFonts w:ascii="Times New Roman"/>
          <w:b w:val="false"/>
          <w:i w:val="false"/>
          <w:color w:val="000000"/>
          <w:sz w:val="28"/>
        </w:rPr>
        <w:t>
      Іссапарға жіберілген қызметкерлерге сыйлықақы беру және материалдық көмек көрсету олар іссапарға жіберілген мемлекеттік органдардың, сондай-ақ Қазақстан Республикасы ұйымдарының қызметкерлері үшін айқындалған тәртіппен, осы органдарды, сондай-ақ ұйымдарды ұстауға көзделген қаражат есебінен жүзеге асырылады.</w:t>
      </w:r>
    </w:p>
    <w:bookmarkEnd w:id="334"/>
    <w:bookmarkStart w:name="z422" w:id="335"/>
    <w:p>
      <w:pPr>
        <w:spacing w:after="0"/>
        <w:ind w:left="0"/>
        <w:jc w:val="both"/>
      </w:pPr>
      <w:r>
        <w:rPr>
          <w:rFonts w:ascii="Times New Roman"/>
          <w:b w:val="false"/>
          <w:i w:val="false"/>
          <w:color w:val="000000"/>
          <w:sz w:val="28"/>
        </w:rPr>
        <w:t>
      Арнаулы киім нысанымен қамтамасыз ету қызметкерлерді іссапарға жіберген арнаулы мемлекеттік органды ұстауға көзделген бюджет қаражаты есебінен жүргізіледі.";</w:t>
      </w:r>
    </w:p>
    <w:bookmarkEnd w:id="3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25" w:id="336"/>
    <w:p>
      <w:pPr>
        <w:spacing w:after="0"/>
        <w:ind w:left="0"/>
        <w:jc w:val="both"/>
      </w:pPr>
      <w:r>
        <w:rPr>
          <w:rFonts w:ascii="Times New Roman"/>
          <w:b w:val="false"/>
          <w:i w:val="false"/>
          <w:color w:val="000000"/>
          <w:sz w:val="28"/>
        </w:rPr>
        <w:t>
      "6. Халықаралық ұйымдарға іссапарға жіберілген қызметкерлерге, егер Қазақстан Республикасының халықаралық шарттарында өзгеше белгіленбесе, халықаралық ұйымдар жұмыскерлерінің тиісті санаттары үшін белгіленген жалақы оларды ұстауға көзделген қаражат есебінен, сондай-ақ арнаулы атақ бойынша Қазақстан Республикасының заңнамасында белгіленген айлықақы қызметкерлерді iссапарға жiберген арнаулы мемлекеттік органды ұстауға көзделген бюджет қаражаты есебiнен төленеді.</w:t>
      </w:r>
    </w:p>
    <w:bookmarkEnd w:id="336"/>
    <w:bookmarkStart w:name="z426" w:id="337"/>
    <w:p>
      <w:pPr>
        <w:spacing w:after="0"/>
        <w:ind w:left="0"/>
        <w:jc w:val="both"/>
      </w:pPr>
      <w:r>
        <w:rPr>
          <w:rFonts w:ascii="Times New Roman"/>
          <w:b w:val="false"/>
          <w:i w:val="false"/>
          <w:color w:val="000000"/>
          <w:sz w:val="28"/>
        </w:rPr>
        <w:t>
      Егер Қазақстан Республикасының халықаралық шарттарында қызметкерлерді және олардың отбасы мүшелерін емдеуге жұмсалған шығынды өтеу, сауықтыру жәрдемақыларын төлеу, тұрғын үйді жалдау (жалға алу) ақысын төлеу белгіленбесе, онда олар арнаулы мемлекеттік органдардың бірінші басшылары айқындайтын тәртіппен жүргізіледі.";</w:t>
      </w:r>
    </w:p>
    <w:bookmarkEnd w:id="337"/>
    <w:bookmarkStart w:name="z427" w:id="338"/>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36-1-бапта</w:t>
      </w:r>
      <w:r>
        <w:rPr>
          <w:rFonts w:ascii="Times New Roman"/>
          <w:b w:val="false"/>
          <w:i w:val="false"/>
          <w:color w:val="000000"/>
          <w:sz w:val="28"/>
        </w:rPr>
        <w:t>:</w:t>
      </w:r>
    </w:p>
    <w:bookmarkEnd w:id="3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w:t>
      </w:r>
    </w:p>
    <w:bookmarkStart w:name="z429" w:id="339"/>
    <w:p>
      <w:pPr>
        <w:spacing w:after="0"/>
        <w:ind w:left="0"/>
        <w:jc w:val="both"/>
      </w:pPr>
      <w:r>
        <w:rPr>
          <w:rFonts w:ascii="Times New Roman"/>
          <w:b w:val="false"/>
          <w:i w:val="false"/>
          <w:color w:val="000000"/>
          <w:sz w:val="28"/>
        </w:rPr>
        <w:t>
      "мөлшерінде" деген сөз "есепке алынып өтеу" деген сөздермен ауыстырылсын;</w:t>
      </w:r>
    </w:p>
    <w:bookmarkEnd w:id="339"/>
    <w:bookmarkStart w:name="z430" w:id="340"/>
    <w:p>
      <w:pPr>
        <w:spacing w:after="0"/>
        <w:ind w:left="0"/>
        <w:jc w:val="both"/>
      </w:pPr>
      <w:r>
        <w:rPr>
          <w:rFonts w:ascii="Times New Roman"/>
          <w:b w:val="false"/>
          <w:i w:val="false"/>
          <w:color w:val="000000"/>
          <w:sz w:val="28"/>
        </w:rPr>
        <w:t>
      "қаражат" деген сөз "бюджет қаражаты" деген сөздермен ауыстырылсын;</w:t>
      </w:r>
    </w:p>
    <w:bookmarkEnd w:id="3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432" w:id="341"/>
    <w:p>
      <w:pPr>
        <w:spacing w:after="0"/>
        <w:ind w:left="0"/>
        <w:jc w:val="both"/>
      </w:pPr>
      <w:r>
        <w:rPr>
          <w:rFonts w:ascii="Times New Roman"/>
          <w:b w:val="false"/>
          <w:i w:val="false"/>
          <w:color w:val="000000"/>
          <w:sz w:val="28"/>
        </w:rPr>
        <w:t>
      "ол" деген сөзден кейін "қызметтік" деген сөзбен толықтырылсын;</w:t>
      </w:r>
    </w:p>
    <w:bookmarkEnd w:id="341"/>
    <w:bookmarkStart w:name="z433" w:id="342"/>
    <w:p>
      <w:pPr>
        <w:spacing w:after="0"/>
        <w:ind w:left="0"/>
        <w:jc w:val="both"/>
      </w:pPr>
      <w:r>
        <w:rPr>
          <w:rFonts w:ascii="Times New Roman"/>
          <w:b w:val="false"/>
          <w:i w:val="false"/>
          <w:color w:val="000000"/>
          <w:sz w:val="28"/>
        </w:rPr>
        <w:t>
      "қаражат" деген сөз "бюджет қаражаты" деген сөздермен ауыстырылсын;</w:t>
      </w:r>
    </w:p>
    <w:bookmarkEnd w:id="342"/>
    <w:bookmarkStart w:name="z434" w:id="343"/>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37-бапта</w:t>
      </w:r>
      <w:r>
        <w:rPr>
          <w:rFonts w:ascii="Times New Roman"/>
          <w:b w:val="false"/>
          <w:i w:val="false"/>
          <w:color w:val="000000"/>
          <w:sz w:val="28"/>
        </w:rPr>
        <w:t>:</w:t>
      </w:r>
    </w:p>
    <w:bookmarkEnd w:id="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"адам" деген сөз "қызметкер"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"Арнаулы органдарда" деген сөздер "Арнаулы мемлекеттік органдарда"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"адамдар" деген сөз "қызметкерлер" деген сөзбен ауыстырылсын;</w:t>
      </w:r>
    </w:p>
    <w:bookmarkStart w:name="z438" w:id="344"/>
    <w:p>
      <w:pPr>
        <w:spacing w:after="0"/>
        <w:ind w:left="0"/>
        <w:jc w:val="both"/>
      </w:pPr>
      <w:r>
        <w:rPr>
          <w:rFonts w:ascii="Times New Roman"/>
          <w:b w:val="false"/>
          <w:i w:val="false"/>
          <w:color w:val="000000"/>
          <w:sz w:val="28"/>
        </w:rPr>
        <w:t>
      мынадай мазмұндағы 10-тармақпен толықтырылсын:</w:t>
      </w:r>
    </w:p>
    <w:bookmarkEnd w:id="344"/>
    <w:bookmarkStart w:name="z439" w:id="345"/>
    <w:p>
      <w:pPr>
        <w:spacing w:after="0"/>
        <w:ind w:left="0"/>
        <w:jc w:val="both"/>
      </w:pPr>
      <w:r>
        <w:rPr>
          <w:rFonts w:ascii="Times New Roman"/>
          <w:b w:val="false"/>
          <w:i w:val="false"/>
          <w:color w:val="000000"/>
          <w:sz w:val="28"/>
        </w:rPr>
        <w:t>
      "10. Арнаулы мемлекеттік органның бос басшы лауазымдарына орналасу үшін қызметкерлерді сапалы іріктеу мақсатында Арнаулы мемлекеттік органдардың президенттік кадр резерві қалыптастырылады.</w:t>
      </w:r>
    </w:p>
    <w:bookmarkEnd w:id="345"/>
    <w:bookmarkStart w:name="z440" w:id="346"/>
    <w:p>
      <w:pPr>
        <w:spacing w:after="0"/>
        <w:ind w:left="0"/>
        <w:jc w:val="both"/>
      </w:pPr>
      <w:r>
        <w:rPr>
          <w:rFonts w:ascii="Times New Roman"/>
          <w:b w:val="false"/>
          <w:i w:val="false"/>
          <w:color w:val="000000"/>
          <w:sz w:val="28"/>
        </w:rPr>
        <w:t>
      Арнаулы мемлекеттік органдардың президенттік кадр резерві – арнаулы мемлекеттік органдардың басшы лауазымдарына ұсыну үшін Қазақстан Республикасының Президенті айқындайтын ерекше іріктеу тәртібінен өткен қызметкерлер тізімі.</w:t>
      </w:r>
    </w:p>
    <w:bookmarkEnd w:id="346"/>
    <w:bookmarkStart w:name="z441" w:id="347"/>
    <w:p>
      <w:pPr>
        <w:spacing w:after="0"/>
        <w:ind w:left="0"/>
        <w:jc w:val="both"/>
      </w:pPr>
      <w:r>
        <w:rPr>
          <w:rFonts w:ascii="Times New Roman"/>
          <w:b w:val="false"/>
          <w:i w:val="false"/>
          <w:color w:val="000000"/>
          <w:sz w:val="28"/>
        </w:rPr>
        <w:t>
      Арнаулы мемлекеттік органдардың президенттік кадр резервін қалыптастыру тәртібін Қазақстан Республикасының Президенті айқындайды.";</w:t>
      </w:r>
    </w:p>
    <w:bookmarkEnd w:id="347"/>
    <w:bookmarkStart w:name="z442" w:id="348"/>
    <w:p>
      <w:pPr>
        <w:spacing w:after="0"/>
        <w:ind w:left="0"/>
        <w:jc w:val="both"/>
      </w:pPr>
      <w:r>
        <w:rPr>
          <w:rFonts w:ascii="Times New Roman"/>
          <w:b w:val="false"/>
          <w:i w:val="false"/>
          <w:color w:val="000000"/>
          <w:sz w:val="28"/>
        </w:rPr>
        <w:t xml:space="preserve">
      33) 39-баптың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48"/>
    <w:bookmarkStart w:name="z443" w:id="349"/>
    <w:p>
      <w:pPr>
        <w:spacing w:after="0"/>
        <w:ind w:left="0"/>
        <w:jc w:val="both"/>
      </w:pPr>
      <w:r>
        <w:rPr>
          <w:rFonts w:ascii="Times New Roman"/>
          <w:b w:val="false"/>
          <w:i w:val="false"/>
          <w:color w:val="000000"/>
          <w:sz w:val="28"/>
        </w:rPr>
        <w:t>
      "2. Демалыстардың ұзақтығы Қазақстан Республикасының заңнамасына сәйкес айқындалады, бұл ретте Қазақстан Республикасы шегінде демалысты өткізу орнына дейін жол жүру және кері қайту үшін қажетті уақытты есептемегенде, жыл сайынғы және қосымша демалыстардың жалпы ұзақтығы демалыс берілетін жылы (алдыңғы жылдағы жыл сайынғы демалыс күндері есепке алынбай) алпыс тәуліктен аспауға тиіс.";</w:t>
      </w:r>
    </w:p>
    <w:bookmarkEnd w:id="349"/>
    <w:bookmarkStart w:name="z444" w:id="350"/>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40-бапта</w:t>
      </w:r>
      <w:r>
        <w:rPr>
          <w:rFonts w:ascii="Times New Roman"/>
          <w:b w:val="false"/>
          <w:i w:val="false"/>
          <w:color w:val="000000"/>
          <w:sz w:val="28"/>
        </w:rPr>
        <w:t>:</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бөлігіндегі "және келісімшартта көзделген өзге жағдайларды"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47" w:id="351"/>
    <w:p>
      <w:pPr>
        <w:spacing w:after="0"/>
        <w:ind w:left="0"/>
        <w:jc w:val="both"/>
      </w:pPr>
      <w:r>
        <w:rPr>
          <w:rFonts w:ascii="Times New Roman"/>
          <w:b w:val="false"/>
          <w:i w:val="false"/>
          <w:color w:val="000000"/>
          <w:sz w:val="28"/>
        </w:rPr>
        <w:t>
      "2. Еңбек сіңірген жылдарын ескере отырып, қызметкерлерге (курсанттарды, тыңдаушыларды қоспағанда) берілетін жыл сайынғы демалыстардың ұзақтығы:</w:t>
      </w:r>
    </w:p>
    <w:bookmarkEnd w:id="351"/>
    <w:bookmarkStart w:name="z448" w:id="352"/>
    <w:p>
      <w:pPr>
        <w:spacing w:after="0"/>
        <w:ind w:left="0"/>
        <w:jc w:val="both"/>
      </w:pPr>
      <w:r>
        <w:rPr>
          <w:rFonts w:ascii="Times New Roman"/>
          <w:b w:val="false"/>
          <w:i w:val="false"/>
          <w:color w:val="000000"/>
          <w:sz w:val="28"/>
        </w:rPr>
        <w:t>
      қызметте еңбек сіңірген жылдары күнтізбелік он жылға дейінгілерге – отыз тәулік;</w:t>
      </w:r>
    </w:p>
    <w:bookmarkEnd w:id="352"/>
    <w:bookmarkStart w:name="z449" w:id="353"/>
    <w:p>
      <w:pPr>
        <w:spacing w:after="0"/>
        <w:ind w:left="0"/>
        <w:jc w:val="both"/>
      </w:pPr>
      <w:r>
        <w:rPr>
          <w:rFonts w:ascii="Times New Roman"/>
          <w:b w:val="false"/>
          <w:i w:val="false"/>
          <w:color w:val="000000"/>
          <w:sz w:val="28"/>
        </w:rPr>
        <w:t>
      күнтізбелік он жылдан он бес жылға дейінгілерге – отыз бес тәулік;</w:t>
      </w:r>
    </w:p>
    <w:bookmarkEnd w:id="353"/>
    <w:bookmarkStart w:name="z450" w:id="354"/>
    <w:p>
      <w:pPr>
        <w:spacing w:after="0"/>
        <w:ind w:left="0"/>
        <w:jc w:val="both"/>
      </w:pPr>
      <w:r>
        <w:rPr>
          <w:rFonts w:ascii="Times New Roman"/>
          <w:b w:val="false"/>
          <w:i w:val="false"/>
          <w:color w:val="000000"/>
          <w:sz w:val="28"/>
        </w:rPr>
        <w:t>
      күнтізбелік он бес жылдан жиырма жылға дейінгілерге – қырық тәулік;</w:t>
      </w:r>
    </w:p>
    <w:bookmarkEnd w:id="354"/>
    <w:bookmarkStart w:name="z451" w:id="355"/>
    <w:p>
      <w:pPr>
        <w:spacing w:after="0"/>
        <w:ind w:left="0"/>
        <w:jc w:val="both"/>
      </w:pPr>
      <w:r>
        <w:rPr>
          <w:rFonts w:ascii="Times New Roman"/>
          <w:b w:val="false"/>
          <w:i w:val="false"/>
          <w:color w:val="000000"/>
          <w:sz w:val="28"/>
        </w:rPr>
        <w:t>
      күнтізбелік жиырма жыл және одан көптерге – қырық бес тәулік;</w:t>
      </w:r>
    </w:p>
    <w:bookmarkEnd w:id="355"/>
    <w:bookmarkStart w:name="z452" w:id="356"/>
    <w:p>
      <w:pPr>
        <w:spacing w:after="0"/>
        <w:ind w:left="0"/>
        <w:jc w:val="both"/>
      </w:pPr>
      <w:r>
        <w:rPr>
          <w:rFonts w:ascii="Times New Roman"/>
          <w:b w:val="false"/>
          <w:i w:val="false"/>
          <w:color w:val="000000"/>
          <w:sz w:val="28"/>
        </w:rPr>
        <w:t>
      ұшу жұмыстарындағы қызметкерлерге, еңбек сіңірген жылдарына қарамастан – қырық бес тәулік;</w:t>
      </w:r>
    </w:p>
    <w:bookmarkEnd w:id="356"/>
    <w:bookmarkStart w:name="z453" w:id="357"/>
    <w:p>
      <w:pPr>
        <w:spacing w:after="0"/>
        <w:ind w:left="0"/>
        <w:jc w:val="both"/>
      </w:pPr>
      <w:r>
        <w:rPr>
          <w:rFonts w:ascii="Times New Roman"/>
          <w:b w:val="false"/>
          <w:i w:val="false"/>
          <w:color w:val="000000"/>
          <w:sz w:val="28"/>
        </w:rPr>
        <w:t>
      тізбесін Қазақстан Республикасының Мемлекеттік күзет қызметімен келісу бойынша Қазақстан Республикасы Ұлттық қауіпсіздік комитетінің Төрағасы белгілейтін жергілікті жерлерде қызмет өткеретін қызметкерлерге – жыл сайынғы демалысына қосымша он тәулік болып белгіленеді.";</w:t>
      </w:r>
    </w:p>
    <w:bookmarkEnd w:id="3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bookmarkStart w:name="z456" w:id="358"/>
    <w:p>
      <w:pPr>
        <w:spacing w:after="0"/>
        <w:ind w:left="0"/>
        <w:jc w:val="both"/>
      </w:pPr>
      <w:r>
        <w:rPr>
          <w:rFonts w:ascii="Times New Roman"/>
          <w:b w:val="false"/>
          <w:i w:val="false"/>
          <w:color w:val="000000"/>
          <w:sz w:val="28"/>
        </w:rPr>
        <w:t>
      бірінші бөліктегі "қызметкер демалып жүрген аумақтың аумақтық орган басшысы" деген сөздер "демалыс берген уәкілетті басшы" деген сөздермен ауыстырылсын;</w:t>
      </w:r>
    </w:p>
    <w:bookmarkEnd w:id="358"/>
    <w:bookmarkStart w:name="z457" w:id="359"/>
    <w:p>
      <w:pPr>
        <w:spacing w:after="0"/>
        <w:ind w:left="0"/>
        <w:jc w:val="both"/>
      </w:pPr>
      <w:r>
        <w:rPr>
          <w:rFonts w:ascii="Times New Roman"/>
          <w:b w:val="false"/>
          <w:i w:val="false"/>
          <w:color w:val="000000"/>
          <w:sz w:val="28"/>
        </w:rPr>
        <w:t>
      екінші бөлік алып тасталсын;</w:t>
      </w:r>
    </w:p>
    <w:bookmarkEnd w:id="359"/>
    <w:bookmarkStart w:name="z458" w:id="360"/>
    <w:p>
      <w:pPr>
        <w:spacing w:after="0"/>
        <w:ind w:left="0"/>
        <w:jc w:val="both"/>
      </w:pPr>
      <w:r>
        <w:rPr>
          <w:rFonts w:ascii="Times New Roman"/>
          <w:b w:val="false"/>
          <w:i w:val="false"/>
          <w:color w:val="000000"/>
          <w:sz w:val="28"/>
        </w:rPr>
        <w:t xml:space="preserve">
      35) 43-баптың </w:t>
      </w:r>
      <w:r>
        <w:rPr>
          <w:rFonts w:ascii="Times New Roman"/>
          <w:b w:val="false"/>
          <w:i w:val="false"/>
          <w:color w:val="000000"/>
          <w:sz w:val="28"/>
        </w:rPr>
        <w:t>3-тармағы</w:t>
      </w:r>
      <w:r>
        <w:rPr>
          <w:rFonts w:ascii="Times New Roman"/>
          <w:b w:val="false"/>
          <w:i w:val="false"/>
          <w:color w:val="000000"/>
          <w:sz w:val="28"/>
        </w:rPr>
        <w:t xml:space="preserve"> "жағдайларда" деген сөзден кейін "қызметтік" деген сөзбен толықтырылсын;</w:t>
      </w:r>
    </w:p>
    <w:bookmarkEnd w:id="360"/>
    <w:bookmarkStart w:name="z459" w:id="361"/>
    <w:p>
      <w:pPr>
        <w:spacing w:after="0"/>
        <w:ind w:left="0"/>
        <w:jc w:val="both"/>
      </w:pPr>
      <w:r>
        <w:rPr>
          <w:rFonts w:ascii="Times New Roman"/>
          <w:b w:val="false"/>
          <w:i w:val="false"/>
          <w:color w:val="000000"/>
          <w:sz w:val="28"/>
        </w:rPr>
        <w:t xml:space="preserve">
      36) 48-баптың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61"/>
    <w:bookmarkStart w:name="z460" w:id="362"/>
    <w:p>
      <w:pPr>
        <w:spacing w:after="0"/>
        <w:ind w:left="0"/>
        <w:jc w:val="both"/>
      </w:pPr>
      <w:r>
        <w:rPr>
          <w:rFonts w:ascii="Times New Roman"/>
          <w:b w:val="false"/>
          <w:i w:val="false"/>
          <w:color w:val="000000"/>
          <w:sz w:val="28"/>
        </w:rPr>
        <w:t>
      "3) қызметкерді соттың заңды күшіне енген шешіміне сәйкес хабарсыз кеткен, әрекетке қабілетсіз немесе әрекет қабілеті шектеулі деп тану негіз болады.";</w:t>
      </w:r>
    </w:p>
    <w:bookmarkEnd w:id="362"/>
    <w:bookmarkStart w:name="z461" w:id="363"/>
    <w:p>
      <w:pPr>
        <w:spacing w:after="0"/>
        <w:ind w:left="0"/>
        <w:jc w:val="both"/>
      </w:pPr>
      <w:r>
        <w:rPr>
          <w:rFonts w:ascii="Times New Roman"/>
          <w:b w:val="false"/>
          <w:i w:val="false"/>
          <w:color w:val="000000"/>
          <w:sz w:val="28"/>
        </w:rPr>
        <w:t xml:space="preserve">
      37) 49-баптың </w:t>
      </w:r>
      <w:r>
        <w:rPr>
          <w:rFonts w:ascii="Times New Roman"/>
          <w:b w:val="false"/>
          <w:i w:val="false"/>
          <w:color w:val="000000"/>
          <w:sz w:val="28"/>
        </w:rPr>
        <w:t>1-тармағында</w:t>
      </w:r>
      <w:r>
        <w:rPr>
          <w:rFonts w:ascii="Times New Roman"/>
          <w:b w:val="false"/>
          <w:i w:val="false"/>
          <w:color w:val="000000"/>
          <w:sz w:val="28"/>
        </w:rPr>
        <w:t>:</w:t>
      </w:r>
    </w:p>
    <w:bookmarkEnd w:id="3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464" w:id="364"/>
    <w:p>
      <w:pPr>
        <w:spacing w:after="0"/>
        <w:ind w:left="0"/>
        <w:jc w:val="both"/>
      </w:pPr>
      <w:r>
        <w:rPr>
          <w:rFonts w:ascii="Times New Roman"/>
          <w:b w:val="false"/>
          <w:i w:val="false"/>
          <w:color w:val="000000"/>
          <w:sz w:val="28"/>
        </w:rPr>
        <w:t>
      "10) Қазақстан Республикасының құқық қорғау органдарына, Қазақстан Республикасының Қарулы Күштеріне, басқа да әскерлер мен әскери құралымдарға немесе арнаулы мемлекеттік органдарға ауысуды қоспағанда, мемлекеттік қызметке кіруіне байланысты;";</w:t>
      </w:r>
    </w:p>
    <w:bookmarkEnd w:id="364"/>
    <w:bookmarkStart w:name="z465" w:id="365"/>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51-бапта</w:t>
      </w:r>
      <w:r>
        <w:rPr>
          <w:rFonts w:ascii="Times New Roman"/>
          <w:b w:val="false"/>
          <w:i w:val="false"/>
          <w:color w:val="000000"/>
          <w:sz w:val="28"/>
        </w:rPr>
        <w:t>:</w:t>
      </w:r>
    </w:p>
    <w:bookmarkEnd w:id="3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5-1-тармақтар</w:t>
      </w:r>
      <w:r>
        <w:rPr>
          <w:rFonts w:ascii="Times New Roman"/>
          <w:b w:val="false"/>
          <w:i w:val="false"/>
          <w:color w:val="000000"/>
          <w:sz w:val="28"/>
        </w:rPr>
        <w:t xml:space="preserve"> мынадай редакцияда жазылсын:</w:t>
      </w:r>
    </w:p>
    <w:bookmarkStart w:name="z467" w:id="366"/>
    <w:p>
      <w:pPr>
        <w:spacing w:after="0"/>
        <w:ind w:left="0"/>
        <w:jc w:val="both"/>
      </w:pPr>
      <w:r>
        <w:rPr>
          <w:rFonts w:ascii="Times New Roman"/>
          <w:b w:val="false"/>
          <w:i w:val="false"/>
          <w:color w:val="000000"/>
          <w:sz w:val="28"/>
        </w:rPr>
        <w:t>
      "1. Қызметкерлерді қызметтен запасқа шығару немесе олардың орнынан түсуі уәкілетті басшының бұйрығымен жүргізіледі.";</w:t>
      </w:r>
    </w:p>
    <w:bookmarkEnd w:id="366"/>
    <w:bookmarkStart w:name="z468" w:id="367"/>
    <w:p>
      <w:pPr>
        <w:spacing w:after="0"/>
        <w:ind w:left="0"/>
        <w:jc w:val="both"/>
      </w:pPr>
      <w:r>
        <w:rPr>
          <w:rFonts w:ascii="Times New Roman"/>
          <w:b w:val="false"/>
          <w:i w:val="false"/>
          <w:color w:val="000000"/>
          <w:sz w:val="28"/>
        </w:rPr>
        <w:t>
      "5-1. Арнаулы мемлекеттік органдардағы қызметінен шығарылған Қазақстан Республикасы азаматтарының қызметтен шығару туралы шешімге жоғарғы тұрған лауазымды адамдарға, сотқа Қазақстан Республикасының заңдарына сәйкес, бірақ бұйрықпен немесе одан үзінді көшірмемен жазбаша танысқан күннен бастап үш айдан кешіктірмей шағым жасауға құқығы бар.";</w:t>
      </w:r>
    </w:p>
    <w:bookmarkEnd w:id="3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"теріс себептер бойынша қызметтен шығару жағдайларын" деген сөздер "осы Заңның 49-бабы 1-тармағының 6), 12-1) және 13) тармақшаларында көзделген жағдайларды"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"аппараты"" деген сөз "бөлімшесі"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10-тармақтағы</w:t>
      </w:r>
      <w:r>
        <w:rPr>
          <w:rFonts w:ascii="Times New Roman"/>
          <w:b w:val="false"/>
          <w:i w:val="false"/>
          <w:color w:val="000000"/>
          <w:sz w:val="28"/>
        </w:rPr>
        <w:t xml:space="preserve"> "шешімімен" деген сөз "бұйрығымен"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473" w:id="368"/>
    <w:p>
      <w:pPr>
        <w:spacing w:after="0"/>
        <w:ind w:left="0"/>
        <w:jc w:val="both"/>
      </w:pPr>
      <w:r>
        <w:rPr>
          <w:rFonts w:ascii="Times New Roman"/>
          <w:b w:val="false"/>
          <w:i w:val="false"/>
          <w:color w:val="000000"/>
          <w:sz w:val="28"/>
        </w:rPr>
        <w:t>
      "11. Мемлекеттік қызметке кіруіне байланысты қызметтен шығару мемлекеттік қызметші лауазымын көрсете отырып, қызметкердің қызметке қабылданғаны туралы мемлекеттік мекеменің тиісті хабарламасы келіп түскен кезде қызметкердің баянаты бойынша жүргізіледі.";</w:t>
      </w:r>
    </w:p>
    <w:bookmarkEnd w:id="3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475" w:id="369"/>
    <w:p>
      <w:pPr>
        <w:spacing w:after="0"/>
        <w:ind w:left="0"/>
        <w:jc w:val="both"/>
      </w:pPr>
      <w:r>
        <w:rPr>
          <w:rFonts w:ascii="Times New Roman"/>
          <w:b w:val="false"/>
          <w:i w:val="false"/>
          <w:color w:val="000000"/>
          <w:sz w:val="28"/>
        </w:rPr>
        <w:t xml:space="preserve">
      бірінші бөліктің 3) тармақшасында орыс тіліндегі мәтінге түзету енгізілді, қазақ тіліндегі мәтін өзгермейді; </w:t>
      </w:r>
    </w:p>
    <w:bookmarkEnd w:id="369"/>
    <w:bookmarkStart w:name="z476" w:id="370"/>
    <w:p>
      <w:pPr>
        <w:spacing w:after="0"/>
        <w:ind w:left="0"/>
        <w:jc w:val="both"/>
      </w:pPr>
      <w:r>
        <w:rPr>
          <w:rFonts w:ascii="Times New Roman"/>
          <w:b w:val="false"/>
          <w:i w:val="false"/>
          <w:color w:val="000000"/>
          <w:sz w:val="28"/>
        </w:rPr>
        <w:t>
      екінші бөліктің бірінші абзацында орыс тіліндегі мәтінге түзету енгізілді, қазақ тіліндегі мәтін өзгермейді;</w:t>
      </w:r>
    </w:p>
    <w:bookmarkEnd w:id="370"/>
    <w:bookmarkStart w:name="z477" w:id="371"/>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52-бапта</w:t>
      </w:r>
      <w:r>
        <w:rPr>
          <w:rFonts w:ascii="Times New Roman"/>
          <w:b w:val="false"/>
          <w:i w:val="false"/>
          <w:color w:val="000000"/>
          <w:sz w:val="28"/>
        </w:rPr>
        <w:t>:</w:t>
      </w:r>
    </w:p>
    <w:bookmarkEnd w:id="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79" w:id="372"/>
    <w:p>
      <w:pPr>
        <w:spacing w:after="0"/>
        <w:ind w:left="0"/>
        <w:jc w:val="both"/>
      </w:pPr>
      <w:r>
        <w:rPr>
          <w:rFonts w:ascii="Times New Roman"/>
          <w:b w:val="false"/>
          <w:i w:val="false"/>
          <w:color w:val="000000"/>
          <w:sz w:val="28"/>
        </w:rPr>
        <w:t>
      "1. Қазақстан Республикасы ұлттық қауіпсіздік органдарының запасқа шығарылған офицерлер құрамының қызметкерлері (офицерлер құрамының оқудан шығарып жіберілген тыңдаушыларын қоспағанда) Қазақстан Республикасының аумақтық ұлттық қауіпсіздік органдарында Қазақстан Республикасы ұлттық қауіпсіздік органдарының запастағы офицерлері есебіне алынуға тиіс.";</w:t>
      </w:r>
    </w:p>
    <w:bookmarkEnd w:id="372"/>
    <w:bookmarkStart w:name="z480" w:id="37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"себептермен;" деген сөз "себептермен шығарылған қызметкерлер жергілікті әскери басқару органдарына запасқа қойылады." деген сөздермен ауыстырылып,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bookmarkEnd w:id="373"/>
    <w:bookmarkStart w:name="z481" w:id="374"/>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53-бапта</w:t>
      </w:r>
      <w:r>
        <w:rPr>
          <w:rFonts w:ascii="Times New Roman"/>
          <w:b w:val="false"/>
          <w:i w:val="false"/>
          <w:color w:val="000000"/>
          <w:sz w:val="28"/>
        </w:rPr>
        <w:t>:</w:t>
      </w:r>
    </w:p>
    <w:bookmarkEnd w:id="3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"арнаулы мемлекеттік органдардың запастағы офицерлері есебінен алына отырып,"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84" w:id="375"/>
    <w:p>
      <w:pPr>
        <w:spacing w:after="0"/>
        <w:ind w:left="0"/>
        <w:jc w:val="both"/>
      </w:pPr>
      <w:r>
        <w:rPr>
          <w:rFonts w:ascii="Times New Roman"/>
          <w:b w:val="false"/>
          <w:i w:val="false"/>
          <w:color w:val="000000"/>
          <w:sz w:val="28"/>
        </w:rPr>
        <w:t>
      "4. Қазақстан Республикасы ұлттық қауіпсіздік органдарының запастағы офицерлерін есепке алуды ұйымдастыру және қызметкерлердің запаста болу тәртібін Қазақстан Республикасы Ұлттық қауіпсіздік комитетінің Төрағасы айқындайды.";</w:t>
      </w:r>
    </w:p>
    <w:bookmarkEnd w:id="375"/>
    <w:bookmarkStart w:name="z485" w:id="376"/>
    <w:p>
      <w:pPr>
        <w:spacing w:after="0"/>
        <w:ind w:left="0"/>
        <w:jc w:val="both"/>
      </w:pPr>
      <w:r>
        <w:rPr>
          <w:rFonts w:ascii="Times New Roman"/>
          <w:b w:val="false"/>
          <w:i w:val="false"/>
          <w:color w:val="000000"/>
          <w:sz w:val="28"/>
        </w:rPr>
        <w:t xml:space="preserve">
      41) 54-баптың </w:t>
      </w:r>
      <w:r>
        <w:rPr>
          <w:rFonts w:ascii="Times New Roman"/>
          <w:b w:val="false"/>
          <w:i w:val="false"/>
          <w:color w:val="000000"/>
          <w:sz w:val="28"/>
        </w:rPr>
        <w:t>1-тармағы</w:t>
      </w:r>
      <w:r>
        <w:rPr>
          <w:rFonts w:ascii="Times New Roman"/>
          <w:b w:val="false"/>
          <w:i w:val="false"/>
          <w:color w:val="000000"/>
          <w:sz w:val="28"/>
        </w:rPr>
        <w:t xml:space="preserve"> алып тасталсын;</w:t>
      </w:r>
    </w:p>
    <w:bookmarkEnd w:id="376"/>
    <w:bookmarkStart w:name="z486" w:id="377"/>
    <w:p>
      <w:pPr>
        <w:spacing w:after="0"/>
        <w:ind w:left="0"/>
        <w:jc w:val="both"/>
      </w:pPr>
      <w:r>
        <w:rPr>
          <w:rFonts w:ascii="Times New Roman"/>
          <w:b w:val="false"/>
          <w:i w:val="false"/>
          <w:color w:val="000000"/>
          <w:sz w:val="28"/>
        </w:rPr>
        <w:t xml:space="preserve">
      42) 55-баптың 3-тармағының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"даярлауды (қайта даярлауды) және оқытуды" деген сөздер "кәсіптік даярлауды, қайта даярлауды және олардың біліктілігін арттыруды" деген сөздермен ауыстырылсын;</w:t>
      </w:r>
    </w:p>
    <w:bookmarkEnd w:id="377"/>
    <w:bookmarkStart w:name="z487" w:id="378"/>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56-бапта</w:t>
      </w:r>
      <w:r>
        <w:rPr>
          <w:rFonts w:ascii="Times New Roman"/>
          <w:b w:val="false"/>
          <w:i w:val="false"/>
          <w:color w:val="000000"/>
          <w:sz w:val="28"/>
        </w:rPr>
        <w:t>:</w:t>
      </w:r>
    </w:p>
    <w:bookmarkEnd w:id="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89" w:id="379"/>
    <w:p>
      <w:pPr>
        <w:spacing w:after="0"/>
        <w:ind w:left="0"/>
        <w:jc w:val="both"/>
      </w:pPr>
      <w:r>
        <w:rPr>
          <w:rFonts w:ascii="Times New Roman"/>
          <w:b w:val="false"/>
          <w:i w:val="false"/>
          <w:color w:val="000000"/>
          <w:sz w:val="28"/>
        </w:rPr>
        <w:t>
      бірінші бөліктегі "арнаулы мемлекеттік органдарда үздіксіз қызметте болған" деген сөздер алып тасталсын;</w:t>
      </w:r>
    </w:p>
    <w:bookmarkEnd w:id="379"/>
    <w:bookmarkStart w:name="z490" w:id="380"/>
    <w:p>
      <w:pPr>
        <w:spacing w:after="0"/>
        <w:ind w:left="0"/>
        <w:jc w:val="both"/>
      </w:pPr>
      <w:r>
        <w:rPr>
          <w:rFonts w:ascii="Times New Roman"/>
          <w:b w:val="false"/>
          <w:i w:val="false"/>
          <w:color w:val="000000"/>
          <w:sz w:val="28"/>
        </w:rPr>
        <w:t>
      мынадай мазмұндағы үшінші бөлікпен толықтырылсын:</w:t>
      </w:r>
    </w:p>
    <w:bookmarkEnd w:id="380"/>
    <w:bookmarkStart w:name="z491" w:id="381"/>
    <w:p>
      <w:pPr>
        <w:spacing w:after="0"/>
        <w:ind w:left="0"/>
        <w:jc w:val="both"/>
      </w:pPr>
      <w:r>
        <w:rPr>
          <w:rFonts w:ascii="Times New Roman"/>
          <w:b w:val="false"/>
          <w:i w:val="false"/>
          <w:color w:val="000000"/>
          <w:sz w:val="28"/>
        </w:rPr>
        <w:t>
      "Қызметкерді кадр резервіне қою туралы, сондай-ақ қызметкерді төмен тұрған лауазымға тағайындау туралы мәселені шешу үшін аттестаттау осы тармақтың бірінші және екінші бөліктерінде көзделген талаптар ескерілмей өткізіледі.";</w:t>
      </w:r>
    </w:p>
    <w:bookmarkEnd w:id="3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493" w:id="382"/>
    <w:p>
      <w:pPr>
        <w:spacing w:after="0"/>
        <w:ind w:left="0"/>
        <w:jc w:val="both"/>
      </w:pPr>
      <w:r>
        <w:rPr>
          <w:rFonts w:ascii="Times New Roman"/>
          <w:b w:val="false"/>
          <w:i w:val="false"/>
          <w:color w:val="000000"/>
          <w:sz w:val="28"/>
        </w:rPr>
        <w:t>
      "4. Аттестаттау қатарынан келетін бірнеше кезеңді қамтиды:</w:t>
      </w:r>
    </w:p>
    <w:bookmarkEnd w:id="382"/>
    <w:bookmarkStart w:name="z494" w:id="383"/>
    <w:p>
      <w:pPr>
        <w:spacing w:after="0"/>
        <w:ind w:left="0"/>
        <w:jc w:val="both"/>
      </w:pPr>
      <w:r>
        <w:rPr>
          <w:rFonts w:ascii="Times New Roman"/>
          <w:b w:val="false"/>
          <w:i w:val="false"/>
          <w:color w:val="000000"/>
          <w:sz w:val="28"/>
        </w:rPr>
        <w:t>
      1) аттестаттауды өткізуге дайындық;</w:t>
      </w:r>
    </w:p>
    <w:bookmarkEnd w:id="383"/>
    <w:bookmarkStart w:name="z495" w:id="384"/>
    <w:p>
      <w:pPr>
        <w:spacing w:after="0"/>
        <w:ind w:left="0"/>
        <w:jc w:val="both"/>
      </w:pPr>
      <w:r>
        <w:rPr>
          <w:rFonts w:ascii="Times New Roman"/>
          <w:b w:val="false"/>
          <w:i w:val="false"/>
          <w:color w:val="000000"/>
          <w:sz w:val="28"/>
        </w:rPr>
        <w:t>
      2) қызметкерді Қазақстан Республикасының заңнамасын, мемлекеттік тілді білуіне тестілеу жəне психологиялық-əлеуметтік зерттеулер жүргізу.</w:t>
      </w:r>
    </w:p>
    <w:bookmarkEnd w:id="384"/>
    <w:bookmarkStart w:name="z496" w:id="385"/>
    <w:p>
      <w:pPr>
        <w:spacing w:after="0"/>
        <w:ind w:left="0"/>
        <w:jc w:val="both"/>
      </w:pPr>
      <w:r>
        <w:rPr>
          <w:rFonts w:ascii="Times New Roman"/>
          <w:b w:val="false"/>
          <w:i w:val="false"/>
          <w:color w:val="000000"/>
          <w:sz w:val="28"/>
        </w:rPr>
        <w:t>
      Қызметкер оны төмен тұрған лауазымға тағайындау туралы мәселені шешу үшін аттестаттауды өткізу кезінде тестілеуге жатпайды;</w:t>
      </w:r>
    </w:p>
    <w:bookmarkEnd w:id="385"/>
    <w:bookmarkStart w:name="z497" w:id="386"/>
    <w:p>
      <w:pPr>
        <w:spacing w:after="0"/>
        <w:ind w:left="0"/>
        <w:jc w:val="both"/>
      </w:pPr>
      <w:r>
        <w:rPr>
          <w:rFonts w:ascii="Times New Roman"/>
          <w:b w:val="false"/>
          <w:i w:val="false"/>
          <w:color w:val="000000"/>
          <w:sz w:val="28"/>
        </w:rPr>
        <w:t>
      3) аттестаттау комиссиясының шешімін шығару.";</w:t>
      </w:r>
    </w:p>
    <w:bookmarkEnd w:id="386"/>
    <w:bookmarkStart w:name="z498" w:id="387"/>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56-1-бап</w:t>
      </w:r>
      <w:r>
        <w:rPr>
          <w:rFonts w:ascii="Times New Roman"/>
          <w:b w:val="false"/>
          <w:i w:val="false"/>
          <w:color w:val="000000"/>
          <w:sz w:val="28"/>
        </w:rPr>
        <w:t xml:space="preserve"> мынадай редакцияда жазылсын:</w:t>
      </w:r>
    </w:p>
    <w:bookmarkEnd w:id="387"/>
    <w:bookmarkStart w:name="z499" w:id="388"/>
    <w:p>
      <w:pPr>
        <w:spacing w:after="0"/>
        <w:ind w:left="0"/>
        <w:jc w:val="both"/>
      </w:pPr>
      <w:r>
        <w:rPr>
          <w:rFonts w:ascii="Times New Roman"/>
          <w:b w:val="false"/>
          <w:i w:val="false"/>
          <w:color w:val="000000"/>
          <w:sz w:val="28"/>
        </w:rPr>
        <w:t>
      "56-1-бап. Қызметкерлерді кезектен тыс аттестаттау</w:t>
      </w:r>
    </w:p>
    <w:bookmarkEnd w:id="388"/>
    <w:bookmarkStart w:name="z500" w:id="389"/>
    <w:p>
      <w:pPr>
        <w:spacing w:after="0"/>
        <w:ind w:left="0"/>
        <w:jc w:val="both"/>
      </w:pPr>
      <w:r>
        <w:rPr>
          <w:rFonts w:ascii="Times New Roman"/>
          <w:b w:val="false"/>
          <w:i w:val="false"/>
          <w:color w:val="000000"/>
          <w:sz w:val="28"/>
        </w:rPr>
        <w:t>
      Кезектен тыс аттестаттау Қазақстан Республикасы Президентінің аттестаттау тәртібін, кезеңдерін, мерзімдерін және аттестатталатын қызметкерлердің санаттарын айқындайтын шешімі бойынша өткізіледі.";</w:t>
      </w:r>
    </w:p>
    <w:bookmarkEnd w:id="389"/>
    <w:bookmarkStart w:name="z501" w:id="390"/>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57-бапта</w:t>
      </w:r>
      <w:r>
        <w:rPr>
          <w:rFonts w:ascii="Times New Roman"/>
          <w:b w:val="false"/>
          <w:i w:val="false"/>
          <w:color w:val="000000"/>
          <w:sz w:val="28"/>
        </w:rPr>
        <w:t>:</w:t>
      </w:r>
    </w:p>
    <w:bookmarkEnd w:id="3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бөлігінде:</w:t>
      </w:r>
    </w:p>
    <w:bookmarkStart w:name="z503" w:id="391"/>
    <w:p>
      <w:pPr>
        <w:spacing w:after="0"/>
        <w:ind w:left="0"/>
        <w:jc w:val="both"/>
      </w:pPr>
      <w:r>
        <w:rPr>
          <w:rFonts w:ascii="Times New Roman"/>
          <w:b w:val="false"/>
          <w:i w:val="false"/>
          <w:color w:val="000000"/>
          <w:sz w:val="28"/>
        </w:rPr>
        <w:t>
      төртінші және алтыншы абзацтар мынадай редакцияда жазылсын:</w:t>
      </w:r>
    </w:p>
    <w:bookmarkEnd w:id="391"/>
    <w:bookmarkStart w:name="z504" w:id="392"/>
    <w:p>
      <w:pPr>
        <w:spacing w:after="0"/>
        <w:ind w:left="0"/>
        <w:jc w:val="both"/>
      </w:pPr>
      <w:r>
        <w:rPr>
          <w:rFonts w:ascii="Times New Roman"/>
          <w:b w:val="false"/>
          <w:i w:val="false"/>
          <w:color w:val="000000"/>
          <w:sz w:val="28"/>
        </w:rPr>
        <w:t>
      "әскери, арнаулы оқу орнына не шет мемлекеттің білім беру ұйымына оқуға немесе кәсіптік даярлау, қайта даярлау немесе біліктілікті арттыру курстарына жіберу туралы;";</w:t>
      </w:r>
    </w:p>
    <w:bookmarkEnd w:id="392"/>
    <w:bookmarkStart w:name="z505" w:id="393"/>
    <w:p>
      <w:pPr>
        <w:spacing w:after="0"/>
        <w:ind w:left="0"/>
        <w:jc w:val="both"/>
      </w:pPr>
      <w:r>
        <w:rPr>
          <w:rFonts w:ascii="Times New Roman"/>
          <w:b w:val="false"/>
          <w:i w:val="false"/>
          <w:color w:val="000000"/>
          <w:sz w:val="28"/>
        </w:rPr>
        <w:t>
      "себептерін көрсете отырып, қызметкерді атқарып отырған лауазымынан төмен тұрған лауазымға ауыстыру туралы;";</w:t>
      </w:r>
    </w:p>
    <w:bookmarkEnd w:id="393"/>
    <w:bookmarkStart w:name="z506" w:id="394"/>
    <w:p>
      <w:pPr>
        <w:spacing w:after="0"/>
        <w:ind w:left="0"/>
        <w:jc w:val="both"/>
      </w:pPr>
      <w:r>
        <w:rPr>
          <w:rFonts w:ascii="Times New Roman"/>
          <w:b w:val="false"/>
          <w:i w:val="false"/>
          <w:color w:val="000000"/>
          <w:sz w:val="28"/>
        </w:rPr>
        <w:t xml:space="preserve">
      жетінші абзац алып тасталсын; </w:t>
      </w:r>
    </w:p>
    <w:bookmarkEnd w:id="3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09" w:id="395"/>
    <w:p>
      <w:pPr>
        <w:spacing w:after="0"/>
        <w:ind w:left="0"/>
        <w:jc w:val="both"/>
      </w:pPr>
      <w:r>
        <w:rPr>
          <w:rFonts w:ascii="Times New Roman"/>
          <w:b w:val="false"/>
          <w:i w:val="false"/>
          <w:color w:val="000000"/>
          <w:sz w:val="28"/>
        </w:rPr>
        <w:t>
      "орындамаудың" деген сөз "атқармаудың" деген сөзбен ауыстырылсын;</w:t>
      </w:r>
    </w:p>
    <w:bookmarkEnd w:id="395"/>
    <w:bookmarkStart w:name="z510" w:id="396"/>
    <w:p>
      <w:pPr>
        <w:spacing w:after="0"/>
        <w:ind w:left="0"/>
        <w:jc w:val="both"/>
      </w:pPr>
      <w:r>
        <w:rPr>
          <w:rFonts w:ascii="Times New Roman"/>
          <w:b w:val="false"/>
          <w:i w:val="false"/>
          <w:color w:val="000000"/>
          <w:sz w:val="28"/>
        </w:rPr>
        <w:t>
      "(бастығы)" деген сөз алып тасталсын;</w:t>
      </w:r>
    </w:p>
    <w:bookmarkEnd w:id="3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"қорытындысы);" деген сөз "қорытындысы) негіз болады." деген сөздермен ауыстырылып, </w:t>
      </w:r>
      <w:r>
        <w:rPr>
          <w:rFonts w:ascii="Times New Roman"/>
          <w:b w:val="false"/>
          <w:i w:val="false"/>
          <w:color w:val="000000"/>
          <w:sz w:val="28"/>
        </w:rPr>
        <w:t>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bookmarkStart w:name="z513" w:id="397"/>
    <w:p>
      <w:pPr>
        <w:spacing w:after="0"/>
        <w:ind w:left="0"/>
        <w:jc w:val="both"/>
      </w:pPr>
      <w:r>
        <w:rPr>
          <w:rFonts w:ascii="Times New Roman"/>
          <w:b w:val="false"/>
          <w:i w:val="false"/>
          <w:color w:val="000000"/>
          <w:sz w:val="28"/>
        </w:rPr>
        <w:t xml:space="preserve">
      46) 58-баптың </w:t>
      </w:r>
      <w:r>
        <w:rPr>
          <w:rFonts w:ascii="Times New Roman"/>
          <w:b w:val="false"/>
          <w:i w:val="false"/>
          <w:color w:val="000000"/>
          <w:sz w:val="28"/>
        </w:rPr>
        <w:t>6-тармағыны</w:t>
      </w:r>
      <w:r>
        <w:rPr>
          <w:rFonts w:ascii="Times New Roman"/>
          <w:b w:val="false"/>
          <w:i w:val="false"/>
          <w:color w:val="000000"/>
          <w:sz w:val="28"/>
        </w:rPr>
        <w:t>ң бірінші бөлігіндегі "(бастықтарын)" деген сөз алып тасталсын;</w:t>
      </w:r>
    </w:p>
    <w:bookmarkEnd w:id="397"/>
    <w:bookmarkStart w:name="z514" w:id="398"/>
    <w:p>
      <w:pPr>
        <w:spacing w:after="0"/>
        <w:ind w:left="0"/>
        <w:jc w:val="both"/>
      </w:pPr>
      <w:r>
        <w:rPr>
          <w:rFonts w:ascii="Times New Roman"/>
          <w:b w:val="false"/>
          <w:i w:val="false"/>
          <w:color w:val="000000"/>
          <w:sz w:val="28"/>
        </w:rPr>
        <w:t xml:space="preserve">
      47) 60-баптың </w:t>
      </w:r>
      <w:r>
        <w:rPr>
          <w:rFonts w:ascii="Times New Roman"/>
          <w:b w:val="false"/>
          <w:i w:val="false"/>
          <w:color w:val="000000"/>
          <w:sz w:val="28"/>
        </w:rPr>
        <w:t>2-тармағында</w:t>
      </w:r>
      <w:r>
        <w:rPr>
          <w:rFonts w:ascii="Times New Roman"/>
          <w:b w:val="false"/>
          <w:i w:val="false"/>
          <w:color w:val="000000"/>
          <w:sz w:val="28"/>
        </w:rPr>
        <w:t>:</w:t>
      </w:r>
    </w:p>
    <w:bookmarkEnd w:id="398"/>
    <w:bookmarkStart w:name="z515" w:id="399"/>
    <w:p>
      <w:pPr>
        <w:spacing w:after="0"/>
        <w:ind w:left="0"/>
        <w:jc w:val="both"/>
      </w:pPr>
      <w:r>
        <w:rPr>
          <w:rFonts w:ascii="Times New Roman"/>
          <w:b w:val="false"/>
          <w:i w:val="false"/>
          <w:color w:val="000000"/>
          <w:sz w:val="28"/>
        </w:rPr>
        <w:t>
      "күшін жоюға" деген сөздер "күшін жояды" деген сөздермен ауыстырылсын;</w:t>
      </w:r>
    </w:p>
    <w:bookmarkEnd w:id="399"/>
    <w:bookmarkStart w:name="z516" w:id="400"/>
    <w:p>
      <w:pPr>
        <w:spacing w:after="0"/>
        <w:ind w:left="0"/>
        <w:jc w:val="both"/>
      </w:pPr>
      <w:r>
        <w:rPr>
          <w:rFonts w:ascii="Times New Roman"/>
          <w:b w:val="false"/>
          <w:i w:val="false"/>
          <w:color w:val="000000"/>
          <w:sz w:val="28"/>
        </w:rPr>
        <w:t>
      "қажет болған кезде, оны қайтадан өткізуді тағайындауға құқылы" деген сөздер "оны қайтадан өткізуді тағайындайды" деген сөздермен ауыстырылсын;</w:t>
      </w:r>
    </w:p>
    <w:bookmarkEnd w:id="400"/>
    <w:bookmarkStart w:name="z517" w:id="401"/>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62-бапта</w:t>
      </w:r>
      <w:r>
        <w:rPr>
          <w:rFonts w:ascii="Times New Roman"/>
          <w:b w:val="false"/>
          <w:i w:val="false"/>
          <w:color w:val="000000"/>
          <w:sz w:val="28"/>
        </w:rPr>
        <w:t>:</w:t>
      </w:r>
    </w:p>
    <w:bookmarkEnd w:id="4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520" w:id="402"/>
    <w:p>
      <w:pPr>
        <w:spacing w:after="0"/>
        <w:ind w:left="0"/>
        <w:jc w:val="both"/>
      </w:pPr>
      <w:r>
        <w:rPr>
          <w:rFonts w:ascii="Times New Roman"/>
          <w:b w:val="false"/>
          <w:i w:val="false"/>
          <w:color w:val="000000"/>
          <w:sz w:val="28"/>
        </w:rPr>
        <w:t>
      "1) кадр құрамымен тәрбие және идеология жұмысын ұйымдастырумен;";</w:t>
      </w:r>
    </w:p>
    <w:bookmarkEnd w:id="4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"өзінің міндеттерін және Қазақстан Республикасы заңнамасының талаптарын орындауға" деген сөздер "қызметтік міндеттерін атқаруға және Қазақстан Республикасы заңнамасының талаптарын орындауға"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"орындауы" деген сөз "атқаруы"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24" w:id="403"/>
    <w:p>
      <w:pPr>
        <w:spacing w:after="0"/>
        <w:ind w:left="0"/>
        <w:jc w:val="both"/>
      </w:pPr>
      <w:r>
        <w:rPr>
          <w:rFonts w:ascii="Times New Roman"/>
          <w:b w:val="false"/>
          <w:i w:val="false"/>
          <w:color w:val="000000"/>
          <w:sz w:val="28"/>
        </w:rPr>
        <w:t>
      "4. Қызметкерлердің тәртіптік жауаптылығы – қызметкерлер тәртіптік теріс қылықтар жасағаны үшін жауапты болатын заңдық жауаптылық түрі.";</w:t>
      </w:r>
    </w:p>
    <w:bookmarkEnd w:id="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"бұйрық" деген сөзден кейін "немесе өкім" деген сөздермен толықтырылсын;</w:t>
      </w:r>
    </w:p>
    <w:bookmarkStart w:name="z526" w:id="404"/>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63-бапта</w:t>
      </w:r>
      <w:r>
        <w:rPr>
          <w:rFonts w:ascii="Times New Roman"/>
          <w:b w:val="false"/>
          <w:i w:val="false"/>
          <w:color w:val="000000"/>
          <w:sz w:val="28"/>
        </w:rPr>
        <w:t>:</w:t>
      </w:r>
    </w:p>
    <w:bookmarkEnd w:id="4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орыс тіліндегі мәтінге түзету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бөлігіндегі "міндеттерін үлгілі орындағаны" деген сөздер "қызметтік міндеттерін үлгілі атқарғаны"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алып тасталсын;</w:t>
      </w:r>
    </w:p>
    <w:bookmarkStart w:name="z530" w:id="405"/>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64-бапта</w:t>
      </w:r>
      <w:r>
        <w:rPr>
          <w:rFonts w:ascii="Times New Roman"/>
          <w:b w:val="false"/>
          <w:i w:val="false"/>
          <w:color w:val="000000"/>
          <w:sz w:val="28"/>
        </w:rPr>
        <w:t>:</w:t>
      </w:r>
    </w:p>
    <w:bookmarkEnd w:id="4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32" w:id="406"/>
    <w:p>
      <w:pPr>
        <w:spacing w:after="0"/>
        <w:ind w:left="0"/>
        <w:jc w:val="both"/>
      </w:pPr>
      <w:r>
        <w:rPr>
          <w:rFonts w:ascii="Times New Roman"/>
          <w:b w:val="false"/>
          <w:i w:val="false"/>
          <w:color w:val="000000"/>
          <w:sz w:val="28"/>
        </w:rPr>
        <w:t>
      "1. Қызметкердің тәртіптік теріс қылығы (бұдан әрі – теріс қылық) – қызметкердің өзіне жүктелген қызметтік міндеттерді құқыққа қайшы, кінәлілікпен атқармауы немесе тиісінше атқармауы және (немесе) қызметтік тәртіпті бұзуы, сол сияқты қызметте болуына байланысты Қазақстан Республикасының заңдарында белгіленген шектеулерді сақтамауы.";</w:t>
      </w:r>
    </w:p>
    <w:bookmarkEnd w:id="4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534" w:id="407"/>
    <w:p>
      <w:pPr>
        <w:spacing w:after="0"/>
        <w:ind w:left="0"/>
        <w:jc w:val="both"/>
      </w:pPr>
      <w:r>
        <w:rPr>
          <w:rFonts w:ascii="Times New Roman"/>
          <w:b w:val="false"/>
          <w:i w:val="false"/>
          <w:color w:val="000000"/>
          <w:sz w:val="28"/>
        </w:rPr>
        <w:t>
      екінші бөлікте орыс тіліндегі мәтінге түзету енгізілді, қазақ тіліндегі мәтін өзгермейді;</w:t>
      </w:r>
    </w:p>
    <w:bookmarkEnd w:id="407"/>
    <w:bookmarkStart w:name="z535" w:id="408"/>
    <w:p>
      <w:pPr>
        <w:spacing w:after="0"/>
        <w:ind w:left="0"/>
        <w:jc w:val="both"/>
      </w:pPr>
      <w:r>
        <w:rPr>
          <w:rFonts w:ascii="Times New Roman"/>
          <w:b w:val="false"/>
          <w:i w:val="false"/>
          <w:color w:val="000000"/>
          <w:sz w:val="28"/>
        </w:rPr>
        <w:t>
      мынадай мазмұндағы үшінші бөлікпен толықтырылсын:</w:t>
      </w:r>
    </w:p>
    <w:bookmarkEnd w:id="408"/>
    <w:bookmarkStart w:name="z536" w:id="409"/>
    <w:p>
      <w:pPr>
        <w:spacing w:after="0"/>
        <w:ind w:left="0"/>
        <w:jc w:val="both"/>
      </w:pPr>
      <w:r>
        <w:rPr>
          <w:rFonts w:ascii="Times New Roman"/>
          <w:b w:val="false"/>
          <w:i w:val="false"/>
          <w:color w:val="000000"/>
          <w:sz w:val="28"/>
        </w:rPr>
        <w:t>
      "Бұл ретте қызметкерді лауазымнан шеттеткен уәкілетті басшылар оның шеттетілген лауазыммен байланысты емес лауазымдық міндеттерінің тізбесін бекітеді.";</w:t>
      </w:r>
    </w:p>
    <w:bookmarkEnd w:id="4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13-тармақтағы</w:t>
      </w:r>
      <w:r>
        <w:rPr>
          <w:rFonts w:ascii="Times New Roman"/>
          <w:b w:val="false"/>
          <w:i w:val="false"/>
          <w:color w:val="000000"/>
          <w:sz w:val="28"/>
        </w:rPr>
        <w:t xml:space="preserve"> "орындамағаны немесе тиісінше орындамағаны үшін жаза қолданылған міндеттерді" деген сөздер "атқармағаны немесе тиісінше атқармағаны үшін жаза қолданылған қызметтік міндеттерді" деген сөздермен ауыстырылсын;</w:t>
      </w:r>
    </w:p>
    <w:bookmarkStart w:name="z538" w:id="410"/>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65-бапта</w:t>
      </w:r>
      <w:r>
        <w:rPr>
          <w:rFonts w:ascii="Times New Roman"/>
          <w:b w:val="false"/>
          <w:i w:val="false"/>
          <w:color w:val="000000"/>
          <w:sz w:val="28"/>
        </w:rPr>
        <w:t>:</w:t>
      </w:r>
    </w:p>
    <w:bookmarkEnd w:id="4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40" w:id="411"/>
    <w:p>
      <w:pPr>
        <w:spacing w:after="0"/>
        <w:ind w:left="0"/>
        <w:jc w:val="both"/>
      </w:pPr>
      <w:r>
        <w:rPr>
          <w:rFonts w:ascii="Times New Roman"/>
          <w:b w:val="false"/>
          <w:i w:val="false"/>
          <w:color w:val="000000"/>
          <w:sz w:val="28"/>
        </w:rPr>
        <w:t>
      "1. Қызметтік тергеп-тексеру – мән-жайларды толық, жан-жақты және объективті анықтау мақсатында теріс қылық, оқиға, сондай-ақ құқық бұзушылық белгілері бар жайт туралы материалдар мен мәліметтерді жинау, тексеру және зерттеу жөніндегі қызмет.";</w:t>
      </w:r>
    </w:p>
    <w:bookmarkEnd w:id="4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Start w:name="z542" w:id="412"/>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12"/>
    <w:bookmarkStart w:name="z543" w:id="413"/>
    <w:p>
      <w:pPr>
        <w:spacing w:after="0"/>
        <w:ind w:left="0"/>
        <w:jc w:val="both"/>
      </w:pPr>
      <w:r>
        <w:rPr>
          <w:rFonts w:ascii="Times New Roman"/>
          <w:b w:val="false"/>
          <w:i w:val="false"/>
          <w:color w:val="000000"/>
          <w:sz w:val="28"/>
        </w:rPr>
        <w:t>
      "1) баянаттар, жолданымдар мен хаттар;";</w:t>
      </w:r>
    </w:p>
    <w:bookmarkEnd w:id="4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бөлігіндегі "Айрықша жағдайларда қызметтік" деген сөздер "Қызметтік"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бөлігіндегі "Басшы" деген сөз "Уәкілетті басшы"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"тұлғаға" деген сөз "уәкілетті басшыға" деген сөздермен ауыстырылсын;</w:t>
      </w:r>
    </w:p>
    <w:bookmarkStart w:name="z548" w:id="414"/>
    <w:p>
      <w:pPr>
        <w:spacing w:after="0"/>
        <w:ind w:left="0"/>
        <w:jc w:val="both"/>
      </w:pPr>
      <w:r>
        <w:rPr>
          <w:rFonts w:ascii="Times New Roman"/>
          <w:b w:val="false"/>
          <w:i w:val="false"/>
          <w:color w:val="000000"/>
          <w:sz w:val="28"/>
        </w:rPr>
        <w:t xml:space="preserve">
      15-тармақтың бірінші бөлігінің </w:t>
      </w:r>
      <w:r>
        <w:rPr>
          <w:rFonts w:ascii="Times New Roman"/>
          <w:b w:val="false"/>
          <w:i w:val="false"/>
          <w:color w:val="000000"/>
          <w:sz w:val="28"/>
        </w:rPr>
        <w:t>6) тармақшасындағы</w:t>
      </w:r>
      <w:r>
        <w:rPr>
          <w:rFonts w:ascii="Times New Roman"/>
          <w:b w:val="false"/>
          <w:i w:val="false"/>
          <w:color w:val="000000"/>
          <w:sz w:val="28"/>
        </w:rPr>
        <w:t xml:space="preserve"> "команданы" деген сөз "өкімді" деген сөзбен ауыстырылсын; </w:t>
      </w:r>
    </w:p>
    <w:bookmarkEnd w:id="414"/>
    <w:bookmarkStart w:name="z549" w:id="415"/>
    <w:p>
      <w:pPr>
        <w:spacing w:after="0"/>
        <w:ind w:left="0"/>
        <w:jc w:val="both"/>
      </w:pPr>
      <w:r>
        <w:rPr>
          <w:rFonts w:ascii="Times New Roman"/>
          <w:b w:val="false"/>
          <w:i w:val="false"/>
          <w:color w:val="000000"/>
          <w:sz w:val="28"/>
        </w:rPr>
        <w:t xml:space="preserve">
      16-тармақтың бірінші бөлігінің </w:t>
      </w:r>
      <w:r>
        <w:rPr>
          <w:rFonts w:ascii="Times New Roman"/>
          <w:b w:val="false"/>
          <w:i w:val="false"/>
          <w:color w:val="000000"/>
          <w:sz w:val="28"/>
        </w:rPr>
        <w:t>7) тармақшасындағы</w:t>
      </w:r>
      <w:r>
        <w:rPr>
          <w:rFonts w:ascii="Times New Roman"/>
          <w:b w:val="false"/>
          <w:i w:val="false"/>
          <w:color w:val="000000"/>
          <w:sz w:val="28"/>
        </w:rPr>
        <w:t xml:space="preserve"> "өзіне жүктелген міндеттерді орындауға" деген сөздер "қызметтік міндеттерін атқаруға" деген сөздермен ауыстырылсын;</w:t>
      </w:r>
    </w:p>
    <w:bookmarkEnd w:id="4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үшінші сөйлемі алып тасталсын;</w:t>
      </w:r>
    </w:p>
    <w:bookmarkStart w:name="z552" w:id="416"/>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67-баптар</w:t>
      </w:r>
      <w:r>
        <w:rPr>
          <w:rFonts w:ascii="Times New Roman"/>
          <w:b w:val="false"/>
          <w:i w:val="false"/>
          <w:color w:val="000000"/>
          <w:sz w:val="28"/>
        </w:rPr>
        <w:t xml:space="preserve"> алып тасталсын;</w:t>
      </w:r>
    </w:p>
    <w:bookmarkEnd w:id="416"/>
    <w:bookmarkStart w:name="z553" w:id="417"/>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68-бапта</w:t>
      </w:r>
      <w:r>
        <w:rPr>
          <w:rFonts w:ascii="Times New Roman"/>
          <w:b w:val="false"/>
          <w:i w:val="false"/>
          <w:color w:val="000000"/>
          <w:sz w:val="28"/>
        </w:rPr>
        <w:t>:</w:t>
      </w:r>
    </w:p>
    <w:bookmarkEnd w:id="4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55" w:id="418"/>
    <w:p>
      <w:pPr>
        <w:spacing w:after="0"/>
        <w:ind w:left="0"/>
        <w:jc w:val="both"/>
      </w:pPr>
      <w:r>
        <w:rPr>
          <w:rFonts w:ascii="Times New Roman"/>
          <w:b w:val="false"/>
          <w:i w:val="false"/>
          <w:color w:val="000000"/>
          <w:sz w:val="28"/>
        </w:rPr>
        <w:t>
      "1. Уәкілетті басшы қызметтік тергеп-тексеру нәтижелері туралы қорытындының негізінде жаза қолдану немесе қолданбау туралы тиiстi шешiм қабылдайды. Бұл ретте қызметтік тергеп-тексеру материалдары уәкілетті басшыға оның талап етуі бойынша ұсынылады.";</w:t>
      </w:r>
    </w:p>
    <w:bookmarkEnd w:id="4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"бастық" деген сөз "басшы" деген сөзбен ауыстырылсын;</w:t>
      </w:r>
    </w:p>
    <w:bookmarkStart w:name="z557" w:id="419"/>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70-бапта</w:t>
      </w:r>
      <w:r>
        <w:rPr>
          <w:rFonts w:ascii="Times New Roman"/>
          <w:b w:val="false"/>
          <w:i w:val="false"/>
          <w:color w:val="000000"/>
          <w:sz w:val="28"/>
        </w:rPr>
        <w:t>:</w:t>
      </w:r>
    </w:p>
    <w:bookmarkEnd w:id="4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2-тармақтағы </w:t>
      </w:r>
      <w:r>
        <w:rPr>
          <w:rFonts w:ascii="Times New Roman"/>
          <w:b w:val="false"/>
          <w:i w:val="false"/>
          <w:color w:val="000000"/>
          <w:sz w:val="28"/>
        </w:rPr>
        <w:t xml:space="preserve"> "осы жазаны қолданған", "жазбаша"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бөлігіндегі "Осы жазаны қолданған уәкілетті басшы" деген сөздер "Уәкілетті басшы" деген сөздермен ауыстырылсын;</w:t>
      </w:r>
    </w:p>
    <w:bookmarkStart w:name="z560" w:id="420"/>
    <w:p>
      <w:pPr>
        <w:spacing w:after="0"/>
        <w:ind w:left="0"/>
        <w:jc w:val="both"/>
      </w:pPr>
      <w:r>
        <w:rPr>
          <w:rFonts w:ascii="Times New Roman"/>
          <w:b w:val="false"/>
          <w:i w:val="false"/>
          <w:color w:val="000000"/>
          <w:sz w:val="28"/>
        </w:rPr>
        <w:t xml:space="preserve">
      55) 71-баптың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420"/>
    <w:bookmarkStart w:name="z561" w:id="421"/>
    <w:p>
      <w:pPr>
        <w:spacing w:after="0"/>
        <w:ind w:left="0"/>
        <w:jc w:val="both"/>
      </w:pPr>
      <w:r>
        <w:rPr>
          <w:rFonts w:ascii="Times New Roman"/>
          <w:b w:val="false"/>
          <w:i w:val="false"/>
          <w:color w:val="000000"/>
          <w:sz w:val="28"/>
        </w:rPr>
        <w:t>
      "2. Қызметкер тәртіптік жауаптылыққа тарту туралы бұйрықпен келіспеген жағдайда, ол осы бұйрыққа арнаулы мемлекеттік органның жоғары тұрған бөлімшесіне немесе сотқа Қазақстан Республикасының заңдарына сәйкес, бірақ бұйрықпен немесе одан үзінді көшірмемен жазбаша танысқан күннен бастап бір айдан кешіктірмей, қағаз нысанда немесе электрондық құжат нысанында шағым жасауға құқылы.";</w:t>
      </w:r>
    </w:p>
    <w:bookmarkEnd w:id="421"/>
    <w:bookmarkStart w:name="z562" w:id="422"/>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72-бапта</w:t>
      </w:r>
      <w:r>
        <w:rPr>
          <w:rFonts w:ascii="Times New Roman"/>
          <w:b w:val="false"/>
          <w:i w:val="false"/>
          <w:color w:val="000000"/>
          <w:sz w:val="28"/>
        </w:rPr>
        <w:t>:</w:t>
      </w:r>
    </w:p>
    <w:bookmarkEnd w:id="4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бөлігінің 1) және 2) тармақшалары мынадай редакцияда жазылсын:</w:t>
      </w:r>
    </w:p>
    <w:bookmarkStart w:name="z564" w:id="423"/>
    <w:p>
      <w:pPr>
        <w:spacing w:after="0"/>
        <w:ind w:left="0"/>
        <w:jc w:val="both"/>
      </w:pPr>
      <w:r>
        <w:rPr>
          <w:rFonts w:ascii="Times New Roman"/>
          <w:b w:val="false"/>
          <w:i w:val="false"/>
          <w:color w:val="000000"/>
          <w:sz w:val="28"/>
        </w:rPr>
        <w:t xml:space="preserve">
      "1) осы Заңның 33-бабы </w:t>
      </w:r>
      <w:r>
        <w:rPr>
          <w:rFonts w:ascii="Times New Roman"/>
          <w:b w:val="false"/>
          <w:i w:val="false"/>
          <w:color w:val="000000"/>
          <w:sz w:val="28"/>
        </w:rPr>
        <w:t>4-тармағының</w:t>
      </w:r>
      <w:r>
        <w:rPr>
          <w:rFonts w:ascii="Times New Roman"/>
          <w:b w:val="false"/>
          <w:i w:val="false"/>
          <w:color w:val="000000"/>
          <w:sz w:val="28"/>
        </w:rPr>
        <w:t xml:space="preserve"> 4), 8) және 9) тармақшаларында көзделген жағдайларда штаттық емес лауазымдарда қызмет өткеру кезеңдері үшін;</w:t>
      </w:r>
    </w:p>
    <w:bookmarkEnd w:id="423"/>
    <w:bookmarkStart w:name="z565" w:id="424"/>
    <w:p>
      <w:pPr>
        <w:spacing w:after="0"/>
        <w:ind w:left="0"/>
        <w:jc w:val="both"/>
      </w:pPr>
      <w:r>
        <w:rPr>
          <w:rFonts w:ascii="Times New Roman"/>
          <w:b w:val="false"/>
          <w:i w:val="false"/>
          <w:color w:val="000000"/>
          <w:sz w:val="28"/>
        </w:rPr>
        <w:t xml:space="preserve">
      2) Қазақстан Республикасы Қылмыстық-процестік кодексінің </w:t>
      </w:r>
      <w:r>
        <w:rPr>
          <w:rFonts w:ascii="Times New Roman"/>
          <w:b w:val="false"/>
          <w:i w:val="false"/>
          <w:color w:val="000000"/>
          <w:sz w:val="28"/>
        </w:rPr>
        <w:t>158-бабы</w:t>
      </w:r>
      <w:r>
        <w:rPr>
          <w:rFonts w:ascii="Times New Roman"/>
          <w:b w:val="false"/>
          <w:i w:val="false"/>
          <w:color w:val="000000"/>
          <w:sz w:val="28"/>
        </w:rPr>
        <w:t xml:space="preserve"> негізінде лауазымынан уақытша шеттетілген кезеңдер үшін;";</w:t>
      </w:r>
    </w:p>
    <w:bookmarkEnd w:id="4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567" w:id="425"/>
    <w:p>
      <w:pPr>
        <w:spacing w:after="0"/>
        <w:ind w:left="0"/>
        <w:jc w:val="both"/>
      </w:pPr>
      <w:r>
        <w:rPr>
          <w:rFonts w:ascii="Times New Roman"/>
          <w:b w:val="false"/>
          <w:i w:val="false"/>
          <w:color w:val="000000"/>
          <w:sz w:val="28"/>
        </w:rPr>
        <w:t xml:space="preserve">
      "Қызметкер осы Заңның 33-бабы </w:t>
      </w:r>
      <w:r>
        <w:rPr>
          <w:rFonts w:ascii="Times New Roman"/>
          <w:b w:val="false"/>
          <w:i w:val="false"/>
          <w:color w:val="000000"/>
          <w:sz w:val="28"/>
        </w:rPr>
        <w:t>4-тармағының</w:t>
      </w:r>
      <w:r>
        <w:rPr>
          <w:rFonts w:ascii="Times New Roman"/>
          <w:b w:val="false"/>
          <w:i w:val="false"/>
          <w:color w:val="000000"/>
          <w:sz w:val="28"/>
        </w:rPr>
        <w:t xml:space="preserve"> 4) тармақшасында көзделген, уәкілетті басшының қарамағында болған жағдайда ол республикалық бюджет туралы заңда тиісті қаржы жылына белгіленген айлық жалақының ең төмен мөлшерімен қамтамасыз етіледі.";</w:t>
      </w:r>
    </w:p>
    <w:bookmarkEnd w:id="4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"Қызметкерлердің" деген сөзден кейін ", оның ішінде халықаралық ұйымдарға іссапарға жіберілгендердің" деген сөздермен толықтырылсын;</w:t>
      </w:r>
    </w:p>
    <w:bookmarkStart w:name="z569" w:id="426"/>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73-бапта</w:t>
      </w:r>
      <w:r>
        <w:rPr>
          <w:rFonts w:ascii="Times New Roman"/>
          <w:b w:val="false"/>
          <w:i w:val="false"/>
          <w:color w:val="000000"/>
          <w:sz w:val="28"/>
        </w:rPr>
        <w:t>:</w:t>
      </w:r>
    </w:p>
    <w:bookmarkEnd w:id="4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бөлігінің төртінші абзацы мынадай редакцияда жазылсын:</w:t>
      </w:r>
    </w:p>
    <w:bookmarkStart w:name="z571" w:id="427"/>
    <w:p>
      <w:pPr>
        <w:spacing w:after="0"/>
        <w:ind w:left="0"/>
        <w:jc w:val="both"/>
      </w:pPr>
      <w:r>
        <w:rPr>
          <w:rFonts w:ascii="Times New Roman"/>
          <w:b w:val="false"/>
          <w:i w:val="false"/>
          <w:color w:val="000000"/>
          <w:sz w:val="28"/>
        </w:rPr>
        <w:t>
      "қызмет бабында ауыстыру (әскери, арнаулы оқу орнынан немесе шет мемлекеттердің білім беру ұйымдарынан үлгермеушілігі үшін немесе өз бастамасы бойынша шығарып жіберілген магистранттарды, докторанттар мен адъюнкттерді қоспағанда);";</w:t>
      </w:r>
    </w:p>
    <w:bookmarkEnd w:id="4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және үшінші бөліктері мынадай редакцияда жазылсын:</w:t>
      </w:r>
    </w:p>
    <w:bookmarkStart w:name="z573" w:id="428"/>
    <w:p>
      <w:pPr>
        <w:spacing w:after="0"/>
        <w:ind w:left="0"/>
        <w:jc w:val="both"/>
      </w:pPr>
      <w:r>
        <w:rPr>
          <w:rFonts w:ascii="Times New Roman"/>
          <w:b w:val="false"/>
          <w:i w:val="false"/>
          <w:color w:val="000000"/>
          <w:sz w:val="28"/>
        </w:rPr>
        <w:t>
      "6. Қызметкерлер бір елді мекеннен қашықтығы бір жүз километрден астам жердегі екіншісіне көшумен байланысты қызметін ауыстырған кезде (курсанттардан, тыңдаушылардан, сондай-ақ әскери, арнаулы оқу орындарынан немесе шет мемлекеттердің білім беру ұйымдарынан үлгермеушілігі үшін немесе өз бастамасы бойынша шығарып жіберілген магистранттардан, докторанттар мен адъюнкттерден басқа) арнаулы мемлекеттік органдардың бірінші басшылары айқындайтын тәртіппен қызметкердің өзіне екі айлық ақшалай қамтым мөлшерінде және отбасының әрбір мүшесіне жарты айлық ақшалай қамтым мөлшерінде көтерме жәрдемақы төленеді.";</w:t>
      </w:r>
    </w:p>
    <w:bookmarkEnd w:id="428"/>
    <w:bookmarkStart w:name="z574" w:id="429"/>
    <w:p>
      <w:pPr>
        <w:spacing w:after="0"/>
        <w:ind w:left="0"/>
        <w:jc w:val="both"/>
      </w:pPr>
      <w:r>
        <w:rPr>
          <w:rFonts w:ascii="Times New Roman"/>
          <w:b w:val="false"/>
          <w:i w:val="false"/>
          <w:color w:val="000000"/>
          <w:sz w:val="28"/>
        </w:rPr>
        <w:t>
      "Бұл ретте, егер ерлі-зайыптылардың екеуі де қызметкер болса немесе олардың біреуі әскери қызметші не құқық қорғау органдарының, азаматтық қорғау органдарының қызметкері болса, онда отбасының әрбір мүшесіне жарты айлық ақшалай қамтым мөлшеріндегі отбасы мүшелеріне арналған көтерме жәрдемақы арнаулы мемлекеттік органның бірінші басшысы айқындайтын тәртіппен олардың біреуіне ғана төленеді.";</w:t>
      </w:r>
    </w:p>
    <w:bookmarkEnd w:id="4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76" w:id="430"/>
    <w:p>
      <w:pPr>
        <w:spacing w:after="0"/>
        <w:ind w:left="0"/>
        <w:jc w:val="both"/>
      </w:pPr>
      <w:r>
        <w:rPr>
          <w:rFonts w:ascii="Times New Roman"/>
          <w:b w:val="false"/>
          <w:i w:val="false"/>
          <w:color w:val="000000"/>
          <w:sz w:val="28"/>
        </w:rPr>
        <w:t xml:space="preserve">
      "7. Осы Заңның 49-бабы </w:t>
      </w:r>
      <w:r>
        <w:rPr>
          <w:rFonts w:ascii="Times New Roman"/>
          <w:b w:val="false"/>
          <w:i w:val="false"/>
          <w:color w:val="000000"/>
          <w:sz w:val="28"/>
        </w:rPr>
        <w:t>1-тармағының</w:t>
      </w:r>
      <w:r>
        <w:rPr>
          <w:rFonts w:ascii="Times New Roman"/>
          <w:b w:val="false"/>
          <w:i w:val="false"/>
          <w:color w:val="000000"/>
          <w:sz w:val="28"/>
        </w:rPr>
        <w:t xml:space="preserve"> 6), 12-1) және 13) тармақшаларында көзделген жағдайлардан басқа, қызметкерлердің (курсанттардан, тыңдаушылардан, сондай-ақ әскери, арнаулы оқу орындарынан немесе шет мемлекеттердің білім беру ұйымдарынан үлгермеушілігі үшін немесе өз бастамасы бойынша шығарып жіберілген магистранттардан, докторанттар мен адъюнкттерден басқа) қызмет бабында ауыстырылған немесе қызметтен шығарылған кезде Қазақстан Республикасының шегінде өзінің мүлкін тасымалдау шығындарын Қазақстан Республикасының Үкіметі айқындайтын тәртіппен автомобиль жолының әрбір жиырма километріне бір айлық есептік көрсеткіш есепке алынып өтетуге құқығы бар.</w:t>
      </w:r>
    </w:p>
    <w:bookmarkEnd w:id="430"/>
    <w:bookmarkStart w:name="z577" w:id="431"/>
    <w:p>
      <w:pPr>
        <w:spacing w:after="0"/>
        <w:ind w:left="0"/>
        <w:jc w:val="both"/>
      </w:pPr>
      <w:r>
        <w:rPr>
          <w:rFonts w:ascii="Times New Roman"/>
          <w:b w:val="false"/>
          <w:i w:val="false"/>
          <w:color w:val="000000"/>
          <w:sz w:val="28"/>
        </w:rPr>
        <w:t>
      Бұл ретте, егер ерлі-зайыптылардың екеуі де қызметкер болса немесе олардың біреуі әскери қызметші не құқық қорғау органдарының, азаматтық қорғау органдарының қызметкері болса, онда қызмет бабында ауыстырылған немесе қызметтен шығарылған кезде Қазақстан Республикасының шегінде өзінің мүлкін тасымалдау шығындарын өтеу автомобиль жолының әрбір жиырма километріне бір айлық есептік көрсеткіш есепке алынып, олардың таңдауы бойынша біреуіне ғана жүргізіледі.";</w:t>
      </w:r>
    </w:p>
    <w:bookmarkEnd w:id="431"/>
    <w:bookmarkStart w:name="z578" w:id="432"/>
    <w:p>
      <w:pPr>
        <w:spacing w:after="0"/>
        <w:ind w:left="0"/>
        <w:jc w:val="both"/>
      </w:pPr>
      <w:r>
        <w:rPr>
          <w:rFonts w:ascii="Times New Roman"/>
          <w:b w:val="false"/>
          <w:i w:val="false"/>
          <w:color w:val="000000"/>
          <w:sz w:val="28"/>
        </w:rPr>
        <w:t xml:space="preserve">
      58) 75-баптың </w:t>
      </w:r>
      <w:r>
        <w:rPr>
          <w:rFonts w:ascii="Times New Roman"/>
          <w:b w:val="false"/>
          <w:i w:val="false"/>
          <w:color w:val="000000"/>
          <w:sz w:val="28"/>
        </w:rPr>
        <w:t>5-тармағындағы</w:t>
      </w:r>
      <w:r>
        <w:rPr>
          <w:rFonts w:ascii="Times New Roman"/>
          <w:b w:val="false"/>
          <w:i w:val="false"/>
          <w:color w:val="000000"/>
          <w:sz w:val="28"/>
        </w:rPr>
        <w:t xml:space="preserve"> "қызмет міндеттерін (қызметтік міндеттерін)" деген сөздер "қызметтік міндеттерін" деген сөздермен ауыстырылсын;</w:t>
      </w:r>
    </w:p>
    <w:bookmarkEnd w:id="432"/>
    <w:bookmarkStart w:name="z579" w:id="433"/>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76-бапта</w:t>
      </w:r>
      <w:r>
        <w:rPr>
          <w:rFonts w:ascii="Times New Roman"/>
          <w:b w:val="false"/>
          <w:i w:val="false"/>
          <w:color w:val="000000"/>
          <w:sz w:val="28"/>
        </w:rPr>
        <w:t>:</w:t>
      </w:r>
    </w:p>
    <w:bookmarkEnd w:id="4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81" w:id="434"/>
    <w:p>
      <w:pPr>
        <w:spacing w:after="0"/>
        <w:ind w:left="0"/>
        <w:jc w:val="both"/>
      </w:pPr>
      <w:r>
        <w:rPr>
          <w:rFonts w:ascii="Times New Roman"/>
          <w:b w:val="false"/>
          <w:i w:val="false"/>
          <w:color w:val="000000"/>
          <w:sz w:val="28"/>
        </w:rPr>
        <w:t>
      "1. Арнаулы мемлекеттік органдарда қатардағы құрам мен сержанттар құрамы лауазымдарында қызмет өткеріп жүрген, Қазақстан Республикасының жоғары және (немесе) жоғары оқу орнынан кейінгі білім беру ұйымына қабылдау туралы бұйрық шыққан күнге күнтізбемен есептеу бойынша кемінде сегіз жыл қызмет еткен қызметкерлердің аталған ұйымда ақылы негізде бакалавриат білім беру бағдарламалары бойынша оқуға жұмсалатын шығындарды оқу құнының елу пайызы мөлшерінде бюджет қаражаты есебінен өтетуге құқығы бар. Аталған жеңілдік осы оқу орнын бітіргені туралы дипломды ұсынған кезде бір рет қолданылады.";</w:t>
      </w:r>
    </w:p>
    <w:bookmarkEnd w:id="4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алып тасталсын;</w:t>
      </w:r>
    </w:p>
    <w:bookmarkStart w:name="z583" w:id="435"/>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77-бапта</w:t>
      </w:r>
      <w:r>
        <w:rPr>
          <w:rFonts w:ascii="Times New Roman"/>
          <w:b w:val="false"/>
          <w:i w:val="false"/>
          <w:color w:val="000000"/>
          <w:sz w:val="28"/>
        </w:rPr>
        <w:t>:</w:t>
      </w:r>
    </w:p>
    <w:bookmarkEnd w:id="4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585" w:id="436"/>
    <w:p>
      <w:pPr>
        <w:spacing w:after="0"/>
        <w:ind w:left="0"/>
        <w:jc w:val="both"/>
      </w:pPr>
      <w:r>
        <w:rPr>
          <w:rFonts w:ascii="Times New Roman"/>
          <w:b w:val="false"/>
          <w:i w:val="false"/>
          <w:color w:val="000000"/>
          <w:sz w:val="28"/>
        </w:rPr>
        <w:t>
      "арнаулы мемлекеттік органдардың бірінші басшылары" деген сөздер "Қазақстан Республикасы Ұлттық қауіпсіздік комитетінің Төрағасы" деген сөздермен ауыстырылсын;</w:t>
      </w:r>
    </w:p>
    <w:bookmarkEnd w:id="436"/>
    <w:bookmarkStart w:name="z586" w:id="437"/>
    <w:p>
      <w:pPr>
        <w:spacing w:after="0"/>
        <w:ind w:left="0"/>
        <w:jc w:val="both"/>
      </w:pPr>
      <w:r>
        <w:rPr>
          <w:rFonts w:ascii="Times New Roman"/>
          <w:b w:val="false"/>
          <w:i w:val="false"/>
          <w:color w:val="000000"/>
          <w:sz w:val="28"/>
        </w:rPr>
        <w:t>
      "мемлекет" деген сөз "бюджет қаражаты" деген сөздермен ауыстырылсын;</w:t>
      </w:r>
    </w:p>
    <w:bookmarkEnd w:id="4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3-тармақтардағы</w:t>
      </w:r>
      <w:r>
        <w:rPr>
          <w:rFonts w:ascii="Times New Roman"/>
          <w:b w:val="false"/>
          <w:i w:val="false"/>
          <w:color w:val="000000"/>
          <w:sz w:val="28"/>
        </w:rPr>
        <w:t xml:space="preserve"> "арнаулы мемлекеттік органдардың бірінші басшылары" деген сөздер "Қазақстан Республикасы Ұлттық қауіпсіздік комитетінің Төрағасы"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589" w:id="438"/>
    <w:p>
      <w:pPr>
        <w:spacing w:after="0"/>
        <w:ind w:left="0"/>
        <w:jc w:val="both"/>
      </w:pPr>
      <w:r>
        <w:rPr>
          <w:rFonts w:ascii="Times New Roman"/>
          <w:b w:val="false"/>
          <w:i w:val="false"/>
          <w:color w:val="000000"/>
          <w:sz w:val="28"/>
        </w:rPr>
        <w:t>
      бірінші бөлікте:</w:t>
      </w:r>
    </w:p>
    <w:bookmarkEnd w:id="438"/>
    <w:bookmarkStart w:name="z590" w:id="439"/>
    <w:p>
      <w:pPr>
        <w:spacing w:after="0"/>
        <w:ind w:left="0"/>
        <w:jc w:val="both"/>
      </w:pPr>
      <w:r>
        <w:rPr>
          <w:rFonts w:ascii="Times New Roman"/>
          <w:b w:val="false"/>
          <w:i w:val="false"/>
          <w:color w:val="000000"/>
          <w:sz w:val="28"/>
        </w:rPr>
        <w:t>
      бірінші абзацтағы "арнаулы мемлекеттік органдардың бірінші басшылары" деген сөздер "Қазақстан Республикасы Ұлттық қауіпсіздік комитетінің Төрағасы" деген сөздермен ауыстырылсын;</w:t>
      </w:r>
    </w:p>
    <w:bookmarkEnd w:id="439"/>
    <w:bookmarkStart w:name="z591" w:id="440"/>
    <w:p>
      <w:pPr>
        <w:spacing w:after="0"/>
        <w:ind w:left="0"/>
        <w:jc w:val="both"/>
      </w:pPr>
      <w:r>
        <w:rPr>
          <w:rFonts w:ascii="Times New Roman"/>
          <w:b w:val="false"/>
          <w:i w:val="false"/>
          <w:color w:val="000000"/>
          <w:sz w:val="28"/>
        </w:rPr>
        <w:t>
      2) тармақшадағы "6), 12-1) және" деген сөздер "6) және" деген сөздермен ауыстырылсын;</w:t>
      </w:r>
    </w:p>
    <w:bookmarkEnd w:id="440"/>
    <w:bookmarkStart w:name="z592" w:id="441"/>
    <w:p>
      <w:pPr>
        <w:spacing w:after="0"/>
        <w:ind w:left="0"/>
        <w:jc w:val="both"/>
      </w:pPr>
      <w:r>
        <w:rPr>
          <w:rFonts w:ascii="Times New Roman"/>
          <w:b w:val="false"/>
          <w:i w:val="false"/>
          <w:color w:val="000000"/>
          <w:sz w:val="28"/>
        </w:rPr>
        <w:t>
      екінші бөліктегі "мемлекет" деген сөз "бюджет қаражаты" деген сөздермен ауыстырылсын;</w:t>
      </w:r>
    </w:p>
    <w:bookmarkEnd w:id="441"/>
    <w:bookmarkStart w:name="z593" w:id="442"/>
    <w:p>
      <w:pPr>
        <w:spacing w:after="0"/>
        <w:ind w:left="0"/>
        <w:jc w:val="both"/>
      </w:pPr>
      <w:r>
        <w:rPr>
          <w:rFonts w:ascii="Times New Roman"/>
          <w:b w:val="false"/>
          <w:i w:val="false"/>
          <w:color w:val="000000"/>
          <w:sz w:val="28"/>
        </w:rPr>
        <w:t>
      үшінші бөлік "оқу орындары" деген сөздерден кейін "немесе шет мемлекеттердің білім беру ұйымдары" деген сөздермен толықтырылсын;</w:t>
      </w:r>
    </w:p>
    <w:bookmarkEnd w:id="4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"арнаулы мемлекеттік органдардың бірінші басшылары бекіткен нормалар бойынша азық-түлік сыбағасының" деген сөздер "Қазақстан Республикасы Ұлттық қауіпсіздік комитетінің Төрағасы бекіткен нормалар бойынша азық-түлік үлесінің"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абзацындағы "орындау кезінде мүгедектікке душар етпеген" деген сөздер "атқару кезінде мүгедектікке алып келмеген"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11-тармақтағы</w:t>
      </w:r>
      <w:r>
        <w:rPr>
          <w:rFonts w:ascii="Times New Roman"/>
          <w:b w:val="false"/>
          <w:i w:val="false"/>
          <w:color w:val="000000"/>
          <w:sz w:val="28"/>
        </w:rPr>
        <w:t xml:space="preserve"> "Қызмет" деген сөз "Қызметтік"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bookmarkStart w:name="z598" w:id="443"/>
    <w:p>
      <w:pPr>
        <w:spacing w:after="0"/>
        <w:ind w:left="0"/>
        <w:jc w:val="both"/>
      </w:pPr>
      <w:r>
        <w:rPr>
          <w:rFonts w:ascii="Times New Roman"/>
          <w:b w:val="false"/>
          <w:i w:val="false"/>
          <w:color w:val="000000"/>
          <w:sz w:val="28"/>
        </w:rPr>
        <w:t>
      бірінші бөліктегі "қызмет" деген сөз "қызметтік" деген сөзбен ауыстырылсын;</w:t>
      </w:r>
    </w:p>
    <w:bookmarkEnd w:id="443"/>
    <w:bookmarkStart w:name="z599" w:id="444"/>
    <w:p>
      <w:pPr>
        <w:spacing w:after="0"/>
        <w:ind w:left="0"/>
        <w:jc w:val="both"/>
      </w:pPr>
      <w:r>
        <w:rPr>
          <w:rFonts w:ascii="Times New Roman"/>
          <w:b w:val="false"/>
          <w:i w:val="false"/>
          <w:color w:val="000000"/>
          <w:sz w:val="28"/>
        </w:rPr>
        <w:t>
      үшінші бөліктегі "Қызметтегі" деген сөз "Қызметтік" деген сөзбен ауыстырылсын;</w:t>
      </w:r>
    </w:p>
    <w:bookmarkEnd w:id="444"/>
    <w:bookmarkStart w:name="z600" w:id="445"/>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78-бапта</w:t>
      </w:r>
      <w:r>
        <w:rPr>
          <w:rFonts w:ascii="Times New Roman"/>
          <w:b w:val="false"/>
          <w:i w:val="false"/>
          <w:color w:val="000000"/>
          <w:sz w:val="28"/>
        </w:rPr>
        <w:t>:</w:t>
      </w:r>
    </w:p>
    <w:bookmarkEnd w:id="4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02" w:id="446"/>
    <w:p>
      <w:pPr>
        <w:spacing w:after="0"/>
        <w:ind w:left="0"/>
        <w:jc w:val="both"/>
      </w:pPr>
      <w:r>
        <w:rPr>
          <w:rFonts w:ascii="Times New Roman"/>
          <w:b w:val="false"/>
          <w:i w:val="false"/>
          <w:color w:val="000000"/>
          <w:sz w:val="28"/>
        </w:rPr>
        <w:t>
      "3. Қызметкерлердің отбасы мүшелерінің осы баптың 1-тармағында көзделген құқықтары арнаулы мемлекеттік органдардағы қызметтен шығарылған және әскери-медициналық (медициналық) бөлімшелерде бюджет қаражаты есебінен медициналық қамтамасыз етуге құқығы бар Қазақстан Республикасы азаматтарының отбасы мүшелеріне қолданылады.";</w:t>
      </w:r>
    </w:p>
    <w:bookmarkEnd w:id="4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604" w:id="447"/>
    <w:p>
      <w:pPr>
        <w:spacing w:after="0"/>
        <w:ind w:left="0"/>
        <w:jc w:val="both"/>
      </w:pPr>
      <w:r>
        <w:rPr>
          <w:rFonts w:ascii="Times New Roman"/>
          <w:b w:val="false"/>
          <w:i w:val="false"/>
          <w:color w:val="000000"/>
          <w:sz w:val="28"/>
        </w:rPr>
        <w:t>
      бірінші бөлік мынадай редакцияда жазылсын:</w:t>
      </w:r>
    </w:p>
    <w:bookmarkEnd w:id="447"/>
    <w:bookmarkStart w:name="z605" w:id="448"/>
    <w:p>
      <w:pPr>
        <w:spacing w:after="0"/>
        <w:ind w:left="0"/>
        <w:jc w:val="both"/>
      </w:pPr>
      <w:r>
        <w:rPr>
          <w:rFonts w:ascii="Times New Roman"/>
          <w:b w:val="false"/>
          <w:i w:val="false"/>
          <w:color w:val="000000"/>
          <w:sz w:val="28"/>
        </w:rPr>
        <w:t xml:space="preserve">
      "4. Қызметкерлердің (курсанттардан, тыңдаушылардан, сондай-ақ әскери, арнаулы оқу орындарынан немесе шет мемлекеттердің білім беру ұйымдарынан үлгермеушілігі үшін немесе өз бастамасы бойынша шығарып жіберілген магистранттардан, докторанттар мен адъюнкттерден басқа) онымен үнемі бірге тұратын отбасы мүшелеріне, осы Заңның 49-бабы </w:t>
      </w:r>
      <w:r>
        <w:rPr>
          <w:rFonts w:ascii="Times New Roman"/>
          <w:b w:val="false"/>
          <w:i w:val="false"/>
          <w:color w:val="000000"/>
          <w:sz w:val="28"/>
        </w:rPr>
        <w:t>1-тармағының</w:t>
      </w:r>
      <w:r>
        <w:rPr>
          <w:rFonts w:ascii="Times New Roman"/>
          <w:b w:val="false"/>
          <w:i w:val="false"/>
          <w:color w:val="000000"/>
          <w:sz w:val="28"/>
        </w:rPr>
        <w:t xml:space="preserve"> 6), 12-1) және 13) тармақшаларында көзделген жағдайлардан басқа, қызметкер ауыстырылған кезде, сондай-ақ ол қызметтен шығарылған кезде бюджеттік жоспарлау жөніндегі орталық уәкілетті органмен келісу бойынша арнаулы мемлекеттік органдардың бірінші басшылары белгілейтін нормалар бойынша Қазақстан Республикасының аумағында көлікпен жүрген шығындары өтеледі.";</w:t>
      </w:r>
    </w:p>
    <w:bookmarkEnd w:id="448"/>
    <w:bookmarkStart w:name="z606" w:id="449"/>
    <w:p>
      <w:pPr>
        <w:spacing w:after="0"/>
        <w:ind w:left="0"/>
        <w:jc w:val="both"/>
      </w:pPr>
      <w:r>
        <w:rPr>
          <w:rFonts w:ascii="Times New Roman"/>
          <w:b w:val="false"/>
          <w:i w:val="false"/>
          <w:color w:val="000000"/>
          <w:sz w:val="28"/>
        </w:rPr>
        <w:t>
      екінші бөліктегі "Қызметкердің орнын ауыстырған кезде, сондай-ақ қызметкерді қызметтен босатқан кезде", "аумағы бойынша" деген сөздер тиісінше "Қызметкер ауыстырылған кезде, сондай-ақ ол қызметтен шығарылған кезде", "аумағында" деген сөздермен ауыстырылсын;</w:t>
      </w:r>
    </w:p>
    <w:bookmarkEnd w:id="4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608" w:id="450"/>
    <w:p>
      <w:pPr>
        <w:spacing w:after="0"/>
        <w:ind w:left="0"/>
        <w:jc w:val="both"/>
      </w:pPr>
      <w:r>
        <w:rPr>
          <w:rFonts w:ascii="Times New Roman"/>
          <w:b w:val="false"/>
          <w:i w:val="false"/>
          <w:color w:val="000000"/>
          <w:sz w:val="28"/>
        </w:rPr>
        <w:t>
      "7. Қызмет өткеру кезінде қаза тапқан немесе мүгедектік алған, қызмет өткеріп жүрген уақытында хабарсыз кеткен қызметкерлердің балалары әскери колледждерге, әскерге шақыруға дейінгі тереңдетілген даярлықтан өткізетін мамандандырылған білім беру ұйымдарына конкурстан тыс қабылдану құқығын пайдаланады, ал оқуға түсушілер үшін белгіленген талаптар бойынша баллдың шекті деңгейін жинаған балалар Қазақстан Республикасының әскери, арнаулы оқу орындарына конкурстан тыс қабылданады.</w:t>
      </w:r>
    </w:p>
    <w:bookmarkEnd w:id="450"/>
    <w:bookmarkStart w:name="z609" w:id="451"/>
    <w:p>
      <w:pPr>
        <w:spacing w:after="0"/>
        <w:ind w:left="0"/>
        <w:jc w:val="both"/>
      </w:pPr>
      <w:r>
        <w:rPr>
          <w:rFonts w:ascii="Times New Roman"/>
          <w:b w:val="false"/>
          <w:i w:val="false"/>
          <w:color w:val="000000"/>
          <w:sz w:val="28"/>
        </w:rPr>
        <w:t>
      8. Қызметкерлердің, оның ішінде қызмет өткеріп жүрген уақытында қаза тапқан, қайтыс болған немесе хабарсыз кеткен қызметкерлердің балаларына жергілікті атқарушы органдар тұрғылықты жері бойынша мектепке дейінгі балалар ұйымдарынан кезектен тыс орын береді, оған ақы төлеу мемлекеттік мектепке дейінгі ұйымдар үшін белгіленген мөлшерде алынады.";</w:t>
      </w:r>
    </w:p>
    <w:bookmarkEnd w:id="4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10-тармақтағы</w:t>
      </w:r>
      <w:r>
        <w:rPr>
          <w:rFonts w:ascii="Times New Roman"/>
          <w:b w:val="false"/>
          <w:i w:val="false"/>
          <w:color w:val="000000"/>
          <w:sz w:val="28"/>
        </w:rPr>
        <w:t xml:space="preserve"> "ұлттық қауіпсіздік органдарының, сыртқы барлау саласындағы уәкілетті органның және Қазақстан Республикасы Мемлекеттік күзет қызметінің" деген сөздер "арнаулы мемлекеттік органдардың"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612" w:id="452"/>
    <w:p>
      <w:pPr>
        <w:spacing w:after="0"/>
        <w:ind w:left="0"/>
        <w:jc w:val="both"/>
      </w:pPr>
      <w:r>
        <w:rPr>
          <w:rFonts w:ascii="Times New Roman"/>
          <w:b w:val="false"/>
          <w:i w:val="false"/>
          <w:color w:val="000000"/>
          <w:sz w:val="28"/>
        </w:rPr>
        <w:t>
      бірінші бөліктегі "қызмет" деген сөз "қызметтік" деген сөзбен ауыстырылсын;</w:t>
      </w:r>
    </w:p>
    <w:bookmarkEnd w:id="452"/>
    <w:bookmarkStart w:name="z613" w:id="453"/>
    <w:p>
      <w:pPr>
        <w:spacing w:after="0"/>
        <w:ind w:left="0"/>
        <w:jc w:val="both"/>
      </w:pPr>
      <w:r>
        <w:rPr>
          <w:rFonts w:ascii="Times New Roman"/>
          <w:b w:val="false"/>
          <w:i w:val="false"/>
          <w:color w:val="000000"/>
          <w:sz w:val="28"/>
        </w:rPr>
        <w:t>
      үшінші бөліктегі "Қызметтегі" деген сөз "Қызметтік" деген сөзбен ауыстырылсын;</w:t>
      </w:r>
    </w:p>
    <w:bookmarkEnd w:id="453"/>
    <w:bookmarkStart w:name="z614" w:id="454"/>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79-бапта</w:t>
      </w:r>
      <w:r>
        <w:rPr>
          <w:rFonts w:ascii="Times New Roman"/>
          <w:b w:val="false"/>
          <w:i w:val="false"/>
          <w:color w:val="000000"/>
          <w:sz w:val="28"/>
        </w:rPr>
        <w:t>:</w:t>
      </w:r>
    </w:p>
    <w:bookmarkEnd w:id="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4) тармақшасындағы "еңбек сіңірген жылдары бар қызметкерлерде сақталады." деген сөздер "еңбек сіңірген жылдары бар;" деген сөздермен ауыстырылып, мынадай мазмұндағы 5) тармақшамен толықтырылсын:</w:t>
      </w:r>
    </w:p>
    <w:bookmarkStart w:name="z616" w:id="455"/>
    <w:p>
      <w:pPr>
        <w:spacing w:after="0"/>
        <w:ind w:left="0"/>
        <w:jc w:val="both"/>
      </w:pPr>
      <w:r>
        <w:rPr>
          <w:rFonts w:ascii="Times New Roman"/>
          <w:b w:val="false"/>
          <w:i w:val="false"/>
          <w:color w:val="000000"/>
          <w:sz w:val="28"/>
        </w:rPr>
        <w:t>
      "5) өз қалауы бойынша шығарылған және күнтізбелік жиырма бес және одан көп жыл еңбек сіңірген қызметкерлерде сақталады.";</w:t>
      </w:r>
    </w:p>
    <w:bookmarkEnd w:id="4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"әскери іс-қимылдардың" деген сөздер "жауынгерлік іс-қимылдарға" деген сөздермен ауыстырылсын;</w:t>
      </w:r>
    </w:p>
    <w:bookmarkStart w:name="z618" w:id="456"/>
    <w:p>
      <w:pPr>
        <w:spacing w:after="0"/>
        <w:ind w:left="0"/>
        <w:jc w:val="both"/>
      </w:pPr>
      <w:r>
        <w:rPr>
          <w:rFonts w:ascii="Times New Roman"/>
          <w:b w:val="false"/>
          <w:i w:val="false"/>
          <w:color w:val="000000"/>
          <w:sz w:val="28"/>
        </w:rPr>
        <w:t xml:space="preserve">
      63) 80-баптың </w:t>
      </w:r>
      <w:r>
        <w:rPr>
          <w:rFonts w:ascii="Times New Roman"/>
          <w:b w:val="false"/>
          <w:i w:val="false"/>
          <w:color w:val="000000"/>
          <w:sz w:val="28"/>
        </w:rPr>
        <w:t>3-тармағындағы</w:t>
      </w:r>
      <w:r>
        <w:rPr>
          <w:rFonts w:ascii="Times New Roman"/>
          <w:b w:val="false"/>
          <w:i w:val="false"/>
          <w:color w:val="000000"/>
          <w:sz w:val="28"/>
        </w:rPr>
        <w:t xml:space="preserve"> "әкеп соқпайтындай" деген сөздер "алып келмейтіндей" деген сөздермен ауыстырылсын;</w:t>
      </w:r>
    </w:p>
    <w:bookmarkEnd w:id="456"/>
    <w:bookmarkStart w:name="z619" w:id="457"/>
    <w:p>
      <w:pPr>
        <w:spacing w:after="0"/>
        <w:ind w:left="0"/>
        <w:jc w:val="both"/>
      </w:pPr>
      <w:r>
        <w:rPr>
          <w:rFonts w:ascii="Times New Roman"/>
          <w:b w:val="false"/>
          <w:i w:val="false"/>
          <w:color w:val="000000"/>
          <w:sz w:val="28"/>
        </w:rPr>
        <w:t xml:space="preserve">
      64) 81-баптың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"қаражаты есебінен" деген сөздерден кейін "біржолғы өтемақы түрінде" деген сөздермен толықтырылсын.</w:t>
      </w:r>
    </w:p>
    <w:bookmarkEnd w:id="457"/>
    <w:bookmarkStart w:name="z620" w:id="458"/>
    <w:p>
      <w:pPr>
        <w:spacing w:after="0"/>
        <w:ind w:left="0"/>
        <w:jc w:val="both"/>
      </w:pPr>
      <w:r>
        <w:rPr>
          <w:rFonts w:ascii="Times New Roman"/>
          <w:b w:val="false"/>
          <w:i w:val="false"/>
          <w:color w:val="000000"/>
          <w:sz w:val="28"/>
        </w:rPr>
        <w:t xml:space="preserve">
      13.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58"/>
    <w:bookmarkStart w:name="z621" w:id="459"/>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59"/>
    <w:bookmarkStart w:name="z622" w:id="460"/>
    <w:p>
      <w:pPr>
        <w:spacing w:after="0"/>
        <w:ind w:left="0"/>
        <w:jc w:val="both"/>
      </w:pPr>
      <w:r>
        <w:rPr>
          <w:rFonts w:ascii="Times New Roman"/>
          <w:b w:val="false"/>
          <w:i w:val="false"/>
          <w:color w:val="000000"/>
          <w:sz w:val="28"/>
        </w:rPr>
        <w:t>
      "1) адъюнкт – жоғары оқу орнынан кейінгі білімнің білім беру бағдарламаларын іске асыратын шетелдік əскери оқу орнында білім алып жатқан əскери қызметші;";</w:t>
      </w:r>
    </w:p>
    <w:bookmarkEnd w:id="460"/>
    <w:bookmarkStart w:name="z623" w:id="46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4-баптың</w:t>
      </w:r>
      <w:r>
        <w:rPr>
          <w:rFonts w:ascii="Times New Roman"/>
          <w:b w:val="false"/>
          <w:i w:val="false"/>
          <w:color w:val="000000"/>
          <w:sz w:val="28"/>
        </w:rPr>
        <w:t xml:space="preserve"> үшінші бөлігіндегі "адамдарға", "хабар-ошарсыз", "орындау" деген сөздер тиісінше "Қазақстан Республикасының азаматтарына (теріс себептермен, аттестаттау қорытындысы бойынша анықталған қызметіне сәйкес келмеуі бойынша шығарылғандарды қоспағанда)", "хабарсыз", "атқару" деген сөздермен ауыстырылсын;</w:t>
      </w:r>
    </w:p>
    <w:bookmarkEnd w:id="461"/>
    <w:bookmarkStart w:name="z624" w:id="462"/>
    <w:p>
      <w:pPr>
        <w:spacing w:after="0"/>
        <w:ind w:left="0"/>
        <w:jc w:val="both"/>
      </w:pPr>
      <w:r>
        <w:rPr>
          <w:rFonts w:ascii="Times New Roman"/>
          <w:b w:val="false"/>
          <w:i w:val="false"/>
          <w:color w:val="000000"/>
          <w:sz w:val="28"/>
        </w:rPr>
        <w:t xml:space="preserve">
      3) 5-баптың 3-тармағы бірінші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62"/>
    <w:bookmarkStart w:name="z625" w:id="463"/>
    <w:p>
      <w:pPr>
        <w:spacing w:after="0"/>
        <w:ind w:left="0"/>
        <w:jc w:val="both"/>
      </w:pPr>
      <w:r>
        <w:rPr>
          <w:rFonts w:ascii="Times New Roman"/>
          <w:b w:val="false"/>
          <w:i w:val="false"/>
          <w:color w:val="000000"/>
          <w:sz w:val="28"/>
        </w:rPr>
        <w:t>
      "2) жауынгерлік іс-қимылдарға қатысқан, дағдарыстық ахуалдар туындаған, әлеуметтік сипаттағы төтенше ахуал, төтенше жағдай режимдері енгізілген кезде, жұмылдыру, соғыс жағдайы кезеңінде немесе соғыс уақытында міндеттерін орындаған;";</w:t>
      </w:r>
    </w:p>
    <w:bookmarkEnd w:id="463"/>
    <w:bookmarkStart w:name="z626" w:id="464"/>
    <w:p>
      <w:pPr>
        <w:spacing w:after="0"/>
        <w:ind w:left="0"/>
        <w:jc w:val="both"/>
      </w:pPr>
      <w:r>
        <w:rPr>
          <w:rFonts w:ascii="Times New Roman"/>
          <w:b w:val="false"/>
          <w:i w:val="false"/>
          <w:color w:val="000000"/>
          <w:sz w:val="28"/>
        </w:rPr>
        <w:t xml:space="preserve">
      4) 7-баптың </w:t>
      </w:r>
      <w:r>
        <w:rPr>
          <w:rFonts w:ascii="Times New Roman"/>
          <w:b w:val="false"/>
          <w:i w:val="false"/>
          <w:color w:val="000000"/>
          <w:sz w:val="28"/>
        </w:rPr>
        <w:t>1-тармағының</w:t>
      </w:r>
      <w:r>
        <w:rPr>
          <w:rFonts w:ascii="Times New Roman"/>
          <w:b w:val="false"/>
          <w:i w:val="false"/>
          <w:color w:val="000000"/>
          <w:sz w:val="28"/>
        </w:rPr>
        <w:t xml:space="preserve"> 13) тармақшасындағы және 15) тармақшасының төртінші абзацындағы "жазбаша нысанда" деген сөздер "қағаз нысанда немесе электрондық құжат нысанында" деген сөздермен ауыстырылсын;</w:t>
      </w:r>
    </w:p>
    <w:bookmarkEnd w:id="464"/>
    <w:bookmarkStart w:name="z627" w:id="465"/>
    <w:p>
      <w:pPr>
        <w:spacing w:after="0"/>
        <w:ind w:left="0"/>
        <w:jc w:val="both"/>
      </w:pPr>
      <w:r>
        <w:rPr>
          <w:rFonts w:ascii="Times New Roman"/>
          <w:b w:val="false"/>
          <w:i w:val="false"/>
          <w:color w:val="000000"/>
          <w:sz w:val="28"/>
        </w:rPr>
        <w:t xml:space="preserve">
      5) 21-баптың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тармақшасындағы "шығарылуына", "қолданылуына байланысты" деген сөздер тиісінше "шығарылған", "қолданылған күннен бастап" деген сөздермен ауыстырылсын;</w:t>
      </w:r>
    </w:p>
    <w:bookmarkEnd w:id="465"/>
    <w:bookmarkStart w:name="z628" w:id="466"/>
    <w:p>
      <w:pPr>
        <w:spacing w:after="0"/>
        <w:ind w:left="0"/>
        <w:jc w:val="both"/>
      </w:pPr>
      <w:r>
        <w:rPr>
          <w:rFonts w:ascii="Times New Roman"/>
          <w:b w:val="false"/>
          <w:i w:val="false"/>
          <w:color w:val="000000"/>
          <w:sz w:val="28"/>
        </w:rPr>
        <w:t xml:space="preserve">
      6) 23-баптың </w:t>
      </w:r>
      <w:r>
        <w:rPr>
          <w:rFonts w:ascii="Times New Roman"/>
          <w:b w:val="false"/>
          <w:i w:val="false"/>
          <w:color w:val="000000"/>
          <w:sz w:val="28"/>
        </w:rPr>
        <w:t>1-тармағының</w:t>
      </w:r>
      <w:r>
        <w:rPr>
          <w:rFonts w:ascii="Times New Roman"/>
          <w:b w:val="false"/>
          <w:i w:val="false"/>
          <w:color w:val="000000"/>
          <w:sz w:val="28"/>
        </w:rPr>
        <w:t xml:space="preserve"> төртінші бөлігіндегі "бес" деген сөз алып тасталсын;</w:t>
      </w:r>
    </w:p>
    <w:bookmarkEnd w:id="466"/>
    <w:bookmarkStart w:name="z629" w:id="467"/>
    <w:p>
      <w:pPr>
        <w:spacing w:after="0"/>
        <w:ind w:left="0"/>
        <w:jc w:val="both"/>
      </w:pPr>
      <w:r>
        <w:rPr>
          <w:rFonts w:ascii="Times New Roman"/>
          <w:b w:val="false"/>
          <w:i w:val="false"/>
          <w:color w:val="000000"/>
          <w:sz w:val="28"/>
        </w:rPr>
        <w:t xml:space="preserve">
      7) 26-баптың </w:t>
      </w:r>
      <w:r>
        <w:rPr>
          <w:rFonts w:ascii="Times New Roman"/>
          <w:b w:val="false"/>
          <w:i w:val="false"/>
          <w:color w:val="000000"/>
          <w:sz w:val="28"/>
        </w:rPr>
        <w:t>1-тармағының</w:t>
      </w:r>
      <w:r>
        <w:rPr>
          <w:rFonts w:ascii="Times New Roman"/>
          <w:b w:val="false"/>
          <w:i w:val="false"/>
          <w:color w:val="000000"/>
          <w:sz w:val="28"/>
        </w:rPr>
        <w:t xml:space="preserve"> 6) тармақшасында:</w:t>
      </w:r>
    </w:p>
    <w:bookmarkEnd w:id="467"/>
    <w:bookmarkStart w:name="z630" w:id="468"/>
    <w:p>
      <w:pPr>
        <w:spacing w:after="0"/>
        <w:ind w:left="0"/>
        <w:jc w:val="both"/>
      </w:pPr>
      <w:r>
        <w:rPr>
          <w:rFonts w:ascii="Times New Roman"/>
          <w:b w:val="false"/>
          <w:i w:val="false"/>
          <w:color w:val="000000"/>
          <w:sz w:val="28"/>
        </w:rPr>
        <w:t>
      "немесе мемлекеттік мекемелерге" деген сөздер алып тасталсын;</w:t>
      </w:r>
    </w:p>
    <w:bookmarkEnd w:id="468"/>
    <w:bookmarkStart w:name="z631" w:id="469"/>
    <w:p>
      <w:pPr>
        <w:spacing w:after="0"/>
        <w:ind w:left="0"/>
        <w:jc w:val="both"/>
      </w:pPr>
      <w:r>
        <w:rPr>
          <w:rFonts w:ascii="Times New Roman"/>
          <w:b w:val="false"/>
          <w:i w:val="false"/>
          <w:color w:val="000000"/>
          <w:sz w:val="28"/>
        </w:rPr>
        <w:t>
      "ауысуына" деген сөз "кіруіне" деген сөзбен ауыстырылсын;</w:t>
      </w:r>
    </w:p>
    <w:bookmarkEnd w:id="469"/>
    <w:bookmarkStart w:name="z632" w:id="47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37-бап</w:t>
      </w:r>
      <w:r>
        <w:rPr>
          <w:rFonts w:ascii="Times New Roman"/>
          <w:b w:val="false"/>
          <w:i w:val="false"/>
          <w:color w:val="000000"/>
          <w:sz w:val="28"/>
        </w:rPr>
        <w:t xml:space="preserve"> мынадай мазмұндағы 4-1-тармақпен толықтырылсын:</w:t>
      </w:r>
    </w:p>
    <w:bookmarkEnd w:id="470"/>
    <w:bookmarkStart w:name="z633" w:id="471"/>
    <w:p>
      <w:pPr>
        <w:spacing w:after="0"/>
        <w:ind w:left="0"/>
        <w:jc w:val="both"/>
      </w:pPr>
      <w:r>
        <w:rPr>
          <w:rFonts w:ascii="Times New Roman"/>
          <w:b w:val="false"/>
          <w:i w:val="false"/>
          <w:color w:val="000000"/>
          <w:sz w:val="28"/>
        </w:rPr>
        <w:t>
      "4-1. Қазақстан Республикасы ұлттық қауіпсіздік органының қызметкері Қазақстан Республикасы ұлттық қауіпсіздік органының әскери лауазымына және керісінше ауыстырылған жағдайда онымен алдыңғы келісімшарттың қалған мерзіміне тең мерзімге әскери қызмет өткеру туралы жаңа келісімшарт жасалады.";</w:t>
      </w:r>
    </w:p>
    <w:bookmarkEnd w:id="471"/>
    <w:bookmarkStart w:name="z634" w:id="472"/>
    <w:p>
      <w:pPr>
        <w:spacing w:after="0"/>
        <w:ind w:left="0"/>
        <w:jc w:val="both"/>
      </w:pPr>
      <w:r>
        <w:rPr>
          <w:rFonts w:ascii="Times New Roman"/>
          <w:b w:val="false"/>
          <w:i w:val="false"/>
          <w:color w:val="000000"/>
          <w:sz w:val="28"/>
        </w:rPr>
        <w:t xml:space="preserve">
      9) 44-баптың </w:t>
      </w:r>
      <w:r>
        <w:rPr>
          <w:rFonts w:ascii="Times New Roman"/>
          <w:b w:val="false"/>
          <w:i w:val="false"/>
          <w:color w:val="000000"/>
          <w:sz w:val="28"/>
        </w:rPr>
        <w:t>8-тармағында</w:t>
      </w:r>
      <w:r>
        <w:rPr>
          <w:rFonts w:ascii="Times New Roman"/>
          <w:b w:val="false"/>
          <w:i w:val="false"/>
          <w:color w:val="000000"/>
          <w:sz w:val="28"/>
        </w:rPr>
        <w:t>:</w:t>
      </w:r>
    </w:p>
    <w:bookmarkEnd w:id="472"/>
    <w:bookmarkStart w:name="z635" w:id="473"/>
    <w:p>
      <w:pPr>
        <w:spacing w:after="0"/>
        <w:ind w:left="0"/>
        <w:jc w:val="both"/>
      </w:pPr>
      <w:r>
        <w:rPr>
          <w:rFonts w:ascii="Times New Roman"/>
          <w:b w:val="false"/>
          <w:i w:val="false"/>
          <w:color w:val="000000"/>
          <w:sz w:val="28"/>
        </w:rPr>
        <w:t>
      үшінші бөлік мынадай редакцияда жазылсын:</w:t>
      </w:r>
    </w:p>
    <w:bookmarkEnd w:id="473"/>
    <w:bookmarkStart w:name="z636" w:id="474"/>
    <w:p>
      <w:pPr>
        <w:spacing w:after="0"/>
        <w:ind w:left="0"/>
        <w:jc w:val="both"/>
      </w:pPr>
      <w:r>
        <w:rPr>
          <w:rFonts w:ascii="Times New Roman"/>
          <w:b w:val="false"/>
          <w:i w:val="false"/>
          <w:color w:val="000000"/>
          <w:sz w:val="28"/>
        </w:rPr>
        <w:t>
      "Курсанттарды, кадеттерді, мерзімді әскери қызметтегі әскери қызметшілерді және резервтегі әскери адамдарды қоспағанда, әскери қызметшілерге басқа жергілікті жерге жаңа қызмет орнына ауысқан кезде Қазақстан Республикасының шегінде өзінің мүлкін тасымалдау үшін өтемақы автомобиль жолының әрбір жиырма километріне бір айлық есептік көрсеткіш есепке алынып, уәкілетті органның басшысы айқындайтын тәртіппен бюджет қаражаты есебінен төленеді.";</w:t>
      </w:r>
    </w:p>
    <w:bookmarkEnd w:id="474"/>
    <w:bookmarkStart w:name="z637" w:id="475"/>
    <w:p>
      <w:pPr>
        <w:spacing w:after="0"/>
        <w:ind w:left="0"/>
        <w:jc w:val="both"/>
      </w:pPr>
      <w:r>
        <w:rPr>
          <w:rFonts w:ascii="Times New Roman"/>
          <w:b w:val="false"/>
          <w:i w:val="false"/>
          <w:color w:val="000000"/>
          <w:sz w:val="28"/>
        </w:rPr>
        <w:t>
      мынадай мазмұндағы төртінші бөлікпен толықтырылсын:</w:t>
      </w:r>
    </w:p>
    <w:bookmarkEnd w:id="475"/>
    <w:bookmarkStart w:name="z638" w:id="476"/>
    <w:p>
      <w:pPr>
        <w:spacing w:after="0"/>
        <w:ind w:left="0"/>
        <w:jc w:val="both"/>
      </w:pPr>
      <w:r>
        <w:rPr>
          <w:rFonts w:ascii="Times New Roman"/>
          <w:b w:val="false"/>
          <w:i w:val="false"/>
          <w:color w:val="000000"/>
          <w:sz w:val="28"/>
        </w:rPr>
        <w:t>
      "Бұл ретте, егер ерлі-зайыптылардың екеуі де әскери қызметші болса немесе олардың біреуі Қазақстан Республикасы арнаулы мемлекеттік органдарының не құқық қорғау органдарының, азаматтық қорғау органдарының қызметкері болса, онда Қазақстан Республикасының шегінде өзінің мүлкін тасымалдау үшін өтемақы алуға олардың таңдауы бойынша біреуінің ғана құқығы бар.";</w:t>
      </w:r>
    </w:p>
    <w:bookmarkEnd w:id="476"/>
    <w:bookmarkStart w:name="z639" w:id="477"/>
    <w:p>
      <w:pPr>
        <w:spacing w:after="0"/>
        <w:ind w:left="0"/>
        <w:jc w:val="both"/>
      </w:pPr>
      <w:r>
        <w:rPr>
          <w:rFonts w:ascii="Times New Roman"/>
          <w:b w:val="false"/>
          <w:i w:val="false"/>
          <w:color w:val="000000"/>
          <w:sz w:val="28"/>
        </w:rPr>
        <w:t xml:space="preserve">
      10) 46-баптың </w:t>
      </w:r>
      <w:r>
        <w:rPr>
          <w:rFonts w:ascii="Times New Roman"/>
          <w:b w:val="false"/>
          <w:i w:val="false"/>
          <w:color w:val="000000"/>
          <w:sz w:val="28"/>
        </w:rPr>
        <w:t>2-тармағының</w:t>
      </w:r>
      <w:r>
        <w:rPr>
          <w:rFonts w:ascii="Times New Roman"/>
          <w:b w:val="false"/>
          <w:i w:val="false"/>
          <w:color w:val="000000"/>
          <w:sz w:val="28"/>
        </w:rPr>
        <w:t xml:space="preserve"> үшінші бөлігі мынадай редакцияда жазылсын:</w:t>
      </w:r>
    </w:p>
    <w:bookmarkEnd w:id="477"/>
    <w:bookmarkStart w:name="z640" w:id="478"/>
    <w:p>
      <w:pPr>
        <w:spacing w:after="0"/>
        <w:ind w:left="0"/>
        <w:jc w:val="both"/>
      </w:pPr>
      <w:r>
        <w:rPr>
          <w:rFonts w:ascii="Times New Roman"/>
          <w:b w:val="false"/>
          <w:i w:val="false"/>
          <w:color w:val="000000"/>
          <w:sz w:val="28"/>
        </w:rPr>
        <w:t>
      "Жыл сайынғы негізгі және қосымша демалыстардың жалпы ұзақтығы, Қазақстан Республикасының шегінде демалысты өткізу орнына дейін жол жүру және кері қайту үшін қажетті уақытты есептемегенде, демалыс берілетін жылы (алдыңғы жылдағы жыл сайынғы демалыс күндері есепке алынбай) алпыс тәуліктен аспауға тиіс. Демалыс орнына дейін жол жүру және кері қайту үшін қажетті уақытты беру тәртібі Әскери қызмет өткеру қағидаларында белгіленеді.";</w:t>
      </w:r>
    </w:p>
    <w:bookmarkEnd w:id="478"/>
    <w:bookmarkStart w:name="z641" w:id="47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47-бапта</w:t>
      </w:r>
      <w:r>
        <w:rPr>
          <w:rFonts w:ascii="Times New Roman"/>
          <w:b w:val="false"/>
          <w:i w:val="false"/>
          <w:color w:val="000000"/>
          <w:sz w:val="28"/>
        </w:rPr>
        <w:t>:</w:t>
      </w:r>
    </w:p>
    <w:bookmarkEnd w:id="479"/>
    <w:bookmarkStart w:name="z642" w:id="480"/>
    <w:p>
      <w:pPr>
        <w:spacing w:after="0"/>
        <w:ind w:left="0"/>
        <w:jc w:val="both"/>
      </w:pPr>
      <w:r>
        <w:rPr>
          <w:rFonts w:ascii="Times New Roman"/>
          <w:b w:val="false"/>
          <w:i w:val="false"/>
          <w:color w:val="000000"/>
          <w:sz w:val="28"/>
        </w:rPr>
        <w:t>
      бірінші бөлік мынадай редакцияда жазылсын:</w:t>
      </w:r>
    </w:p>
    <w:bookmarkEnd w:id="480"/>
    <w:bookmarkStart w:name="z643" w:id="481"/>
    <w:p>
      <w:pPr>
        <w:spacing w:after="0"/>
        <w:ind w:left="0"/>
        <w:jc w:val="both"/>
      </w:pPr>
      <w:r>
        <w:rPr>
          <w:rFonts w:ascii="Times New Roman"/>
          <w:b w:val="false"/>
          <w:i w:val="false"/>
          <w:color w:val="000000"/>
          <w:sz w:val="28"/>
        </w:rPr>
        <w:t>
      "Қатардағы құрам мен сержанттар құрамының әскери лауазымдарында келісімшарт бойынша әскери қызмет өткеріп жүрген, күнтізбелік есептеумен кемінде сегіз жыл қызмет еткен әскери қызметшілердің Қазақстан Республикасының жоғары білім беру ұйымдарында бакалавриат білім беру бағдарламалары бойынша ақылы негізде оқуға жұмсалатын шығындарын бюджет қаражаты есебінен оқу құнының елу пайызы мөлшерінде өтетуге құқығы болады. Осы құқықты әскери қызметші оқу орнын бітіргені туралы дипломды ұсынған кезде бір рет пайдалана алады.";</w:t>
      </w:r>
    </w:p>
    <w:bookmarkEnd w:id="481"/>
    <w:bookmarkStart w:name="z644" w:id="482"/>
    <w:p>
      <w:pPr>
        <w:spacing w:after="0"/>
        <w:ind w:left="0"/>
        <w:jc w:val="both"/>
      </w:pPr>
      <w:r>
        <w:rPr>
          <w:rFonts w:ascii="Times New Roman"/>
          <w:b w:val="false"/>
          <w:i w:val="false"/>
          <w:color w:val="000000"/>
          <w:sz w:val="28"/>
        </w:rPr>
        <w:t>
      үшінші, төртінші және бесінші бөліктер алып тасталсын.</w:t>
      </w:r>
    </w:p>
    <w:bookmarkEnd w:id="482"/>
    <w:bookmarkStart w:name="z645" w:id="483"/>
    <w:p>
      <w:pPr>
        <w:spacing w:after="0"/>
        <w:ind w:left="0"/>
        <w:jc w:val="both"/>
      </w:pPr>
      <w:r>
        <w:rPr>
          <w:rFonts w:ascii="Times New Roman"/>
          <w:b w:val="false"/>
          <w:i w:val="false"/>
          <w:color w:val="000000"/>
          <w:sz w:val="28"/>
        </w:rPr>
        <w:t xml:space="preserve">
      14. "Қазақстан Республикасының Мемлекеттік шекарасы туралы" 2013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83"/>
    <w:bookmarkStart w:name="z646" w:id="484"/>
    <w:p>
      <w:pPr>
        <w:spacing w:after="0"/>
        <w:ind w:left="0"/>
        <w:jc w:val="both"/>
      </w:pPr>
      <w:r>
        <w:rPr>
          <w:rFonts w:ascii="Times New Roman"/>
          <w:b w:val="false"/>
          <w:i w:val="false"/>
          <w:color w:val="000000"/>
          <w:sz w:val="28"/>
        </w:rPr>
        <w:t xml:space="preserve">
      76-баптың 4-тармағының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"Қазақстан Республикасының Үкіметі" деген сөздер "денсаулық сақтау саласындағы уәкілетті орган" деген сөздермен ауыстырылсын.</w:t>
      </w:r>
    </w:p>
    <w:bookmarkEnd w:id="484"/>
    <w:bookmarkStart w:name="z647" w:id="485"/>
    <w:p>
      <w:pPr>
        <w:spacing w:after="0"/>
        <w:ind w:left="0"/>
        <w:jc w:val="both"/>
      </w:pPr>
      <w:r>
        <w:rPr>
          <w:rFonts w:ascii="Times New Roman"/>
          <w:b w:val="false"/>
          <w:i w:val="false"/>
          <w:color w:val="000000"/>
          <w:sz w:val="28"/>
        </w:rPr>
        <w:t>
      2-бап. Осы Заң алғашқы ресми жарияланған күнінен кейін күнтізбелік алпыс күн өткен соң қолданысқа енгізіледі.</w:t>
      </w:r>
    </w:p>
    <w:bookmarkEnd w:id="48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