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a1a8" w14:textId="fd7a1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Құрылтайы және оның депутаттарының мәртебесi туралы</w:t>
      </w:r>
    </w:p>
    <w:p>
      <w:pPr>
        <w:spacing w:after="0"/>
        <w:ind w:left="0"/>
        <w:jc w:val="both"/>
      </w:pPr>
      <w:r>
        <w:rPr>
          <w:rFonts w:ascii="Times New Roman"/>
          <w:b w:val="false"/>
          <w:i w:val="false"/>
          <w:color w:val="000000"/>
          <w:sz w:val="28"/>
        </w:rPr>
        <w:t>Қазақстан Республикасының Конституциялық заңы 2026 жылғы 5 маусымдағы № 297-VIII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Конституциялық заң 01.07.2026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8" w:id="0"/>
    <w:p>
      <w:pPr>
        <w:spacing w:after="0"/>
        <w:ind w:left="0"/>
        <w:jc w:val="both"/>
      </w:pPr>
      <w:r>
        <w:rPr>
          <w:rFonts w:ascii="Times New Roman"/>
          <w:b w:val="false"/>
          <w:i w:val="false"/>
          <w:color w:val="000000"/>
          <w:sz w:val="28"/>
        </w:rPr>
        <w:t xml:space="preserve">
      Осы Конституциялық заң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Қазақстан Республикасы Құрылтайының ұйымдастырылуы мен қызметiн, оның депутаттарының құқықтық жағдайын айқындайды.</w:t>
      </w:r>
    </w:p>
    <w:bookmarkEnd w:id="0"/>
    <w:bookmarkStart w:name="z9" w:id="1"/>
    <w:p>
      <w:pPr>
        <w:spacing w:after="0"/>
        <w:ind w:left="0"/>
        <w:jc w:val="left"/>
      </w:pPr>
      <w:r>
        <w:rPr>
          <w:rFonts w:ascii="Times New Roman"/>
          <w:b/>
          <w:i w:val="false"/>
          <w:color w:val="000000"/>
        </w:rPr>
        <w:t xml:space="preserve"> 1-тарау. ЖАЛПЫ ЕРЕЖЕЛЕР</w:t>
      </w:r>
    </w:p>
    <w:bookmarkEnd w:id="1"/>
    <w:p>
      <w:pPr>
        <w:spacing w:after="0"/>
        <w:ind w:left="0"/>
        <w:jc w:val="both"/>
      </w:pPr>
      <w:r>
        <w:rPr>
          <w:rFonts w:ascii="Times New Roman"/>
          <w:b/>
          <w:i w:val="false"/>
          <w:color w:val="000000"/>
          <w:sz w:val="28"/>
        </w:rPr>
        <w:t>1-бап. Құрылтайдың мәртебесі</w:t>
      </w:r>
    </w:p>
    <w:bookmarkStart w:name="z11" w:id="2"/>
    <w:p>
      <w:pPr>
        <w:spacing w:after="0"/>
        <w:ind w:left="0"/>
        <w:jc w:val="both"/>
      </w:pPr>
      <w:r>
        <w:rPr>
          <w:rFonts w:ascii="Times New Roman"/>
          <w:b w:val="false"/>
          <w:i w:val="false"/>
          <w:color w:val="000000"/>
          <w:sz w:val="28"/>
        </w:rPr>
        <w:t>
      Қазақстан Республикасының Құрылтайы – заң шығару билігiн жүзеге асыратын Қазақстан Республикасының жоғары өкiлдi органы.</w:t>
      </w:r>
    </w:p>
    <w:bookmarkEnd w:id="2"/>
    <w:p>
      <w:pPr>
        <w:spacing w:after="0"/>
        <w:ind w:left="0"/>
        <w:jc w:val="both"/>
      </w:pPr>
      <w:r>
        <w:rPr>
          <w:rFonts w:ascii="Times New Roman"/>
          <w:b/>
          <w:i w:val="false"/>
          <w:color w:val="000000"/>
          <w:sz w:val="28"/>
        </w:rPr>
        <w:t>2-бап. Құрылтай қызметiнiң құқықтық негiздерi мен қағидаттары</w:t>
      </w:r>
    </w:p>
    <w:bookmarkStart w:name="z13" w:id="3"/>
    <w:p>
      <w:pPr>
        <w:spacing w:after="0"/>
        <w:ind w:left="0"/>
        <w:jc w:val="both"/>
      </w:pPr>
      <w:r>
        <w:rPr>
          <w:rFonts w:ascii="Times New Roman"/>
          <w:b w:val="false"/>
          <w:i w:val="false"/>
          <w:color w:val="000000"/>
          <w:sz w:val="28"/>
        </w:rPr>
        <w:t xml:space="preserve">
      1. Құрылтай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осы Конституциялық заңға, Қазақстан Республикасының өзге де заңдарына, сондай-ақ Қазақстан Республикасы Құрылтайының Регламентіне сәйкес жүзеге асырады.</w:t>
      </w:r>
    </w:p>
    <w:bookmarkEnd w:id="3"/>
    <w:bookmarkStart w:name="z14" w:id="4"/>
    <w:p>
      <w:pPr>
        <w:spacing w:after="0"/>
        <w:ind w:left="0"/>
        <w:jc w:val="both"/>
      </w:pPr>
      <w:r>
        <w:rPr>
          <w:rFonts w:ascii="Times New Roman"/>
          <w:b w:val="false"/>
          <w:i w:val="false"/>
          <w:color w:val="000000"/>
          <w:sz w:val="28"/>
        </w:rPr>
        <w:t>
      2. Құрылтай өз қызметін Құрылтай сессияларында, оның органдары мен депутаттарының жұмысы арқылы іске асырады.</w:t>
      </w:r>
    </w:p>
    <w:bookmarkEnd w:id="4"/>
    <w:bookmarkStart w:name="z15" w:id="5"/>
    <w:p>
      <w:pPr>
        <w:spacing w:after="0"/>
        <w:ind w:left="0"/>
        <w:jc w:val="both"/>
      </w:pPr>
      <w:r>
        <w:rPr>
          <w:rFonts w:ascii="Times New Roman"/>
          <w:b w:val="false"/>
          <w:i w:val="false"/>
          <w:color w:val="000000"/>
          <w:sz w:val="28"/>
        </w:rPr>
        <w:t>
      3. Құрылтайдың қызметі заңдылық, алқалылық, жариялылық, саяси әралуандық және оның депутаттарының теңдігі қағидаттарына негізделеді.</w:t>
      </w:r>
    </w:p>
    <w:bookmarkEnd w:id="5"/>
    <w:p>
      <w:pPr>
        <w:spacing w:after="0"/>
        <w:ind w:left="0"/>
        <w:jc w:val="both"/>
      </w:pPr>
      <w:r>
        <w:rPr>
          <w:rFonts w:ascii="Times New Roman"/>
          <w:b/>
          <w:i w:val="false"/>
          <w:color w:val="000000"/>
          <w:sz w:val="28"/>
        </w:rPr>
        <w:t>3-бап. Құрылтайдың өкiлеттiк мерзiмi</w:t>
      </w:r>
    </w:p>
    <w:bookmarkStart w:name="z17" w:id="6"/>
    <w:p>
      <w:pPr>
        <w:spacing w:after="0"/>
        <w:ind w:left="0"/>
        <w:jc w:val="both"/>
      </w:pPr>
      <w:r>
        <w:rPr>
          <w:rFonts w:ascii="Times New Roman"/>
          <w:b w:val="false"/>
          <w:i w:val="false"/>
          <w:color w:val="000000"/>
          <w:sz w:val="28"/>
        </w:rPr>
        <w:t>
      1. Құрылтайдың өкiлеттiк мерзiмi кезектi шақырылған Құрылтай депутаттарының өкiлеттiк мерзiмi бойынша айқындалады.</w:t>
      </w:r>
    </w:p>
    <w:bookmarkEnd w:id="6"/>
    <w:bookmarkStart w:name="z18" w:id="7"/>
    <w:p>
      <w:pPr>
        <w:spacing w:after="0"/>
        <w:ind w:left="0"/>
        <w:jc w:val="both"/>
      </w:pPr>
      <w:r>
        <w:rPr>
          <w:rFonts w:ascii="Times New Roman"/>
          <w:b w:val="false"/>
          <w:i w:val="false"/>
          <w:color w:val="000000"/>
          <w:sz w:val="28"/>
        </w:rPr>
        <w:t>
      Құрылтай депутаттарының өкілеттік мерзімі – бес жыл.</w:t>
      </w:r>
    </w:p>
    <w:bookmarkEnd w:id="7"/>
    <w:bookmarkStart w:name="z19" w:id="8"/>
    <w:p>
      <w:pPr>
        <w:spacing w:after="0"/>
        <w:ind w:left="0"/>
        <w:jc w:val="both"/>
      </w:pPr>
      <w:r>
        <w:rPr>
          <w:rFonts w:ascii="Times New Roman"/>
          <w:b w:val="false"/>
          <w:i w:val="false"/>
          <w:color w:val="000000"/>
          <w:sz w:val="28"/>
        </w:rPr>
        <w:t>
      2. Кезекті шақырылған Құрылтайдың өкілеттігі оның бірінші сессиясы ашылған кезден басталады және келесі шақырылған Құрылтайдың бірінші сессиясының жұмысы басталған кезде аяқталады.</w:t>
      </w:r>
    </w:p>
    <w:bookmarkEnd w:id="8"/>
    <w:p>
      <w:pPr>
        <w:spacing w:after="0"/>
        <w:ind w:left="0"/>
        <w:jc w:val="both"/>
      </w:pPr>
      <w:r>
        <w:rPr>
          <w:rFonts w:ascii="Times New Roman"/>
          <w:b/>
          <w:i w:val="false"/>
          <w:color w:val="000000"/>
          <w:sz w:val="28"/>
        </w:rPr>
        <w:t>4-бап. Құрылтайдың өкілеттігін мерзімінен бұрын тоқтату</w:t>
      </w:r>
    </w:p>
    <w:bookmarkStart w:name="z21" w:id="9"/>
    <w:p>
      <w:pPr>
        <w:spacing w:after="0"/>
        <w:ind w:left="0"/>
        <w:jc w:val="both"/>
      </w:pPr>
      <w:r>
        <w:rPr>
          <w:rFonts w:ascii="Times New Roman"/>
          <w:b w:val="false"/>
          <w:i w:val="false"/>
          <w:color w:val="000000"/>
          <w:sz w:val="28"/>
        </w:rPr>
        <w:t>
      1. Қазақстан Республикасының Президенті Құрылтай Төрағасымен және Премьер-Министрмен консультациядан кейін Құрылтайды таратуға құқылы.</w:t>
      </w:r>
    </w:p>
    <w:bookmarkEnd w:id="9"/>
    <w:bookmarkStart w:name="z22" w:id="10"/>
    <w:p>
      <w:pPr>
        <w:spacing w:after="0"/>
        <w:ind w:left="0"/>
        <w:jc w:val="both"/>
      </w:pPr>
      <w:r>
        <w:rPr>
          <w:rFonts w:ascii="Times New Roman"/>
          <w:b w:val="false"/>
          <w:i w:val="false"/>
          <w:color w:val="000000"/>
          <w:sz w:val="28"/>
        </w:rPr>
        <w:t>
      2. Құрылтай келісімімен тағайындалатын лауазымға Президент ұсынған кандидатураны тағайындауға келісім беруден қайта бас тартылған, сондай-ақ Құрылтай Төрағасын сайлаудан қайта бас тартылған жағдайда Қазақстан Республикасының Президенті Құрылтайды таратуға құқылы.</w:t>
      </w:r>
    </w:p>
    <w:bookmarkEnd w:id="10"/>
    <w:bookmarkStart w:name="z23" w:id="11"/>
    <w:p>
      <w:pPr>
        <w:spacing w:after="0"/>
        <w:ind w:left="0"/>
        <w:jc w:val="both"/>
      </w:pPr>
      <w:r>
        <w:rPr>
          <w:rFonts w:ascii="Times New Roman"/>
          <w:b w:val="false"/>
          <w:i w:val="false"/>
          <w:color w:val="000000"/>
          <w:sz w:val="28"/>
        </w:rPr>
        <w:t xml:space="preserve">
      3. Құрылтайды төтенше жағдай немесе соғыс жағдайы кезінде, Президент өкілеттігінің соңғы алты айында, сондай-ақ алдыңғы таратудан кейінгі бір жыл ішінде немесе Қазақстан Республикасы Конституциясының 51-бабының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жағдайда таратуға болмайды.</w:t>
      </w:r>
    </w:p>
    <w:bookmarkEnd w:id="11"/>
    <w:bookmarkStart w:name="z24" w:id="12"/>
    <w:p>
      <w:pPr>
        <w:spacing w:after="0"/>
        <w:ind w:left="0"/>
        <w:jc w:val="both"/>
      </w:pPr>
      <w:r>
        <w:rPr>
          <w:rFonts w:ascii="Times New Roman"/>
          <w:b w:val="false"/>
          <w:i w:val="false"/>
          <w:color w:val="000000"/>
          <w:sz w:val="28"/>
        </w:rPr>
        <w:t>
      Қазақстан Республикасы Президентінің Құрылтайды тарату туралы актісі қолданысқа енгізілген күн көрсетілген бір жылдық мерзімнің басталған кезі болып саналады. Бұл мерзім келесі жылдың тиісті айында және күнінде аяқталады. Егер мерзімнің аяқталуы тиісті күні көрсетілмеген айға тұспа-тұс келсе, онда мерзім сол айдың соңғы күнінде аяқталады.</w:t>
      </w:r>
    </w:p>
    <w:bookmarkEnd w:id="12"/>
    <w:p>
      <w:pPr>
        <w:spacing w:after="0"/>
        <w:ind w:left="0"/>
        <w:jc w:val="both"/>
      </w:pPr>
      <w:r>
        <w:rPr>
          <w:rFonts w:ascii="Times New Roman"/>
          <w:b/>
          <w:i w:val="false"/>
          <w:color w:val="000000"/>
          <w:sz w:val="28"/>
        </w:rPr>
        <w:t>5-бап. Құрылтайдың құрамы</w:t>
      </w:r>
    </w:p>
    <w:bookmarkStart w:name="z26" w:id="13"/>
    <w:p>
      <w:pPr>
        <w:spacing w:after="0"/>
        <w:ind w:left="0"/>
        <w:jc w:val="both"/>
      </w:pPr>
      <w:r>
        <w:rPr>
          <w:rFonts w:ascii="Times New Roman"/>
          <w:b w:val="false"/>
          <w:i w:val="false"/>
          <w:color w:val="000000"/>
          <w:sz w:val="28"/>
        </w:rPr>
        <w:t>
      1. Құрылтай жалпыға бірдей, тең және төте сайлау құқығы негізінде жасырын дауыс беру арқылы біртұтас жалпыұлттық сайлау округінің аумағы бойынша пропорциялы өкілдік жүйе бойынша сайланатын бір жүз қырық бес депутаттан тұрады.</w:t>
      </w:r>
    </w:p>
    <w:bookmarkEnd w:id="13"/>
    <w:bookmarkStart w:name="z27" w:id="14"/>
    <w:p>
      <w:pPr>
        <w:spacing w:after="0"/>
        <w:ind w:left="0"/>
        <w:jc w:val="both"/>
      </w:pPr>
      <w:r>
        <w:rPr>
          <w:rFonts w:ascii="Times New Roman"/>
          <w:b w:val="false"/>
          <w:i w:val="false"/>
          <w:color w:val="000000"/>
          <w:sz w:val="28"/>
        </w:rPr>
        <w:t>
      2. Құрылтай депутаттарын сайлау тәртібі конституциялық заңда белгіленеді.</w:t>
      </w:r>
    </w:p>
    <w:bookmarkEnd w:id="14"/>
    <w:p>
      <w:pPr>
        <w:spacing w:after="0"/>
        <w:ind w:left="0"/>
        <w:jc w:val="both"/>
      </w:pPr>
      <w:r>
        <w:rPr>
          <w:rFonts w:ascii="Times New Roman"/>
          <w:b/>
          <w:i w:val="false"/>
          <w:color w:val="000000"/>
          <w:sz w:val="28"/>
        </w:rPr>
        <w:t>6-бап. Құрылтайдың өкілеттігі</w:t>
      </w:r>
    </w:p>
    <w:bookmarkStart w:name="z29" w:id="15"/>
    <w:p>
      <w:pPr>
        <w:spacing w:after="0"/>
        <w:ind w:left="0"/>
        <w:jc w:val="both"/>
      </w:pPr>
      <w:r>
        <w:rPr>
          <w:rFonts w:ascii="Times New Roman"/>
          <w:b w:val="false"/>
          <w:i w:val="false"/>
          <w:color w:val="000000"/>
          <w:sz w:val="28"/>
        </w:rPr>
        <w:t>
      Құрылтай:</w:t>
      </w:r>
    </w:p>
    <w:bookmarkEnd w:id="15"/>
    <w:bookmarkStart w:name="z30" w:id="16"/>
    <w:p>
      <w:pPr>
        <w:spacing w:after="0"/>
        <w:ind w:left="0"/>
        <w:jc w:val="both"/>
      </w:pPr>
      <w:r>
        <w:rPr>
          <w:rFonts w:ascii="Times New Roman"/>
          <w:b w:val="false"/>
          <w:i w:val="false"/>
          <w:color w:val="000000"/>
          <w:sz w:val="28"/>
        </w:rPr>
        <w:t>
      1) конституциялық заңдарды және заңдарды қабылдайды;</w:t>
      </w:r>
    </w:p>
    <w:bookmarkEnd w:id="16"/>
    <w:bookmarkStart w:name="z31" w:id="17"/>
    <w:p>
      <w:pPr>
        <w:spacing w:after="0"/>
        <w:ind w:left="0"/>
        <w:jc w:val="both"/>
      </w:pPr>
      <w:r>
        <w:rPr>
          <w:rFonts w:ascii="Times New Roman"/>
          <w:b w:val="false"/>
          <w:i w:val="false"/>
          <w:color w:val="000000"/>
          <w:sz w:val="28"/>
        </w:rPr>
        <w:t>
      2) Қазақстан Республикасының Президенті қарсылық білдірген заңдарды немесе заң баптарын қайта талқылап, дауысқа салады;</w:t>
      </w:r>
    </w:p>
    <w:bookmarkEnd w:id="17"/>
    <w:bookmarkStart w:name="z32" w:id="18"/>
    <w:p>
      <w:pPr>
        <w:spacing w:after="0"/>
        <w:ind w:left="0"/>
        <w:jc w:val="both"/>
      </w:pPr>
      <w:r>
        <w:rPr>
          <w:rFonts w:ascii="Times New Roman"/>
          <w:b w:val="false"/>
          <w:i w:val="false"/>
          <w:color w:val="000000"/>
          <w:sz w:val="28"/>
        </w:rPr>
        <w:t>
      3) соғыс және бітім мәселелерін шешеді;</w:t>
      </w:r>
    </w:p>
    <w:bookmarkEnd w:id="18"/>
    <w:bookmarkStart w:name="z33" w:id="19"/>
    <w:p>
      <w:pPr>
        <w:spacing w:after="0"/>
        <w:ind w:left="0"/>
        <w:jc w:val="both"/>
      </w:pPr>
      <w:r>
        <w:rPr>
          <w:rFonts w:ascii="Times New Roman"/>
          <w:b w:val="false"/>
          <w:i w:val="false"/>
          <w:color w:val="000000"/>
          <w:sz w:val="28"/>
        </w:rPr>
        <w:t>
      4) Қазақстан Республикасы Президентінің ұсынысы бойынша бейбітшілік пен қауіпсіздікті сақтау жөніндегі халықаралық міндеттемелерді орындау үшін Қазақстан Республикасының Қарулы Күштерін қолдану туралы шешім қабылдайды;</w:t>
      </w:r>
    </w:p>
    <w:bookmarkEnd w:id="19"/>
    <w:bookmarkStart w:name="z34" w:id="20"/>
    <w:p>
      <w:pPr>
        <w:spacing w:after="0"/>
        <w:ind w:left="0"/>
        <w:jc w:val="both"/>
      </w:pPr>
      <w:r>
        <w:rPr>
          <w:rFonts w:ascii="Times New Roman"/>
          <w:b w:val="false"/>
          <w:i w:val="false"/>
          <w:color w:val="000000"/>
          <w:sz w:val="28"/>
        </w:rPr>
        <w:t>
      5) Қазақстан Республикасы Президентінің сайлауын жариялайды;</w:t>
      </w:r>
    </w:p>
    <w:bookmarkEnd w:id="20"/>
    <w:bookmarkStart w:name="z35" w:id="21"/>
    <w:p>
      <w:pPr>
        <w:spacing w:after="0"/>
        <w:ind w:left="0"/>
        <w:jc w:val="both"/>
      </w:pPr>
      <w:r>
        <w:rPr>
          <w:rFonts w:ascii="Times New Roman"/>
          <w:b w:val="false"/>
          <w:i w:val="false"/>
          <w:color w:val="000000"/>
          <w:sz w:val="28"/>
        </w:rPr>
        <w:t>
      6) жалпыхалықтық референдум тағайындау туралы бастама көтереді;</w:t>
      </w:r>
    </w:p>
    <w:bookmarkEnd w:id="21"/>
    <w:bookmarkStart w:name="z36" w:id="22"/>
    <w:p>
      <w:pPr>
        <w:spacing w:after="0"/>
        <w:ind w:left="0"/>
        <w:jc w:val="both"/>
      </w:pPr>
      <w:r>
        <w:rPr>
          <w:rFonts w:ascii="Times New Roman"/>
          <w:b w:val="false"/>
          <w:i w:val="false"/>
          <w:color w:val="000000"/>
          <w:sz w:val="28"/>
        </w:rPr>
        <w:t>
      7) Қазақстан Республикасының Президентіне Қазақстан Республикасының Вице-Президентін тағайындауға келісім береді;</w:t>
      </w:r>
    </w:p>
    <w:bookmarkEnd w:id="22"/>
    <w:bookmarkStart w:name="z37" w:id="23"/>
    <w:p>
      <w:pPr>
        <w:spacing w:after="0"/>
        <w:ind w:left="0"/>
        <w:jc w:val="both"/>
      </w:pPr>
      <w:r>
        <w:rPr>
          <w:rFonts w:ascii="Times New Roman"/>
          <w:b w:val="false"/>
          <w:i w:val="false"/>
          <w:color w:val="000000"/>
          <w:sz w:val="28"/>
        </w:rPr>
        <w:t>
      8) Қазақстан Республикасының Президентіне Қазақстан Республикасының Премьер-Министрін тағайындауға келісім береді;</w:t>
      </w:r>
    </w:p>
    <w:bookmarkEnd w:id="23"/>
    <w:bookmarkStart w:name="z38" w:id="24"/>
    <w:p>
      <w:pPr>
        <w:spacing w:after="0"/>
        <w:ind w:left="0"/>
        <w:jc w:val="both"/>
      </w:pPr>
      <w:r>
        <w:rPr>
          <w:rFonts w:ascii="Times New Roman"/>
          <w:b w:val="false"/>
          <w:i w:val="false"/>
          <w:color w:val="000000"/>
          <w:sz w:val="28"/>
        </w:rPr>
        <w:t>
      9) Қазақстан Республикасы Президентінің Конституциялық Сот судьяларын, Орталық сайлау комиссиясының, Жоғары аудиторлық палатаның мүшелерін тағайындауына келісім береді;</w:t>
      </w:r>
    </w:p>
    <w:bookmarkEnd w:id="24"/>
    <w:bookmarkStart w:name="z39" w:id="25"/>
    <w:p>
      <w:pPr>
        <w:spacing w:after="0"/>
        <w:ind w:left="0"/>
        <w:jc w:val="both"/>
      </w:pPr>
      <w:r>
        <w:rPr>
          <w:rFonts w:ascii="Times New Roman"/>
          <w:b w:val="false"/>
          <w:i w:val="false"/>
          <w:color w:val="000000"/>
          <w:sz w:val="28"/>
        </w:rPr>
        <w:t>
      10) Қазақстан Республикасы Президентінің ұсынуымен Қазақстан Республикасы Жоғарғы Сотының судьяларын сайлайды және лауазымынан босатады, олардың антын қабылдайды;</w:t>
      </w:r>
    </w:p>
    <w:bookmarkEnd w:id="25"/>
    <w:bookmarkStart w:name="z40" w:id="26"/>
    <w:p>
      <w:pPr>
        <w:spacing w:after="0"/>
        <w:ind w:left="0"/>
        <w:jc w:val="both"/>
      </w:pPr>
      <w:r>
        <w:rPr>
          <w:rFonts w:ascii="Times New Roman"/>
          <w:b w:val="false"/>
          <w:i w:val="false"/>
          <w:color w:val="000000"/>
          <w:sz w:val="28"/>
        </w:rPr>
        <w:t>
      11) Конституциялық Сот судьяларын, Жоғарғы Сот судьяларын қол сұғылмау кепілдігінен айырады;</w:t>
      </w:r>
    </w:p>
    <w:bookmarkEnd w:id="26"/>
    <w:bookmarkStart w:name="z41" w:id="27"/>
    <w:p>
      <w:pPr>
        <w:spacing w:after="0"/>
        <w:ind w:left="0"/>
        <w:jc w:val="both"/>
      </w:pPr>
      <w:r>
        <w:rPr>
          <w:rFonts w:ascii="Times New Roman"/>
          <w:b w:val="false"/>
          <w:i w:val="false"/>
          <w:color w:val="000000"/>
          <w:sz w:val="28"/>
        </w:rPr>
        <w:t>
      12) Құрылтай депутатының өкілеттігін тоқтатады, сондай-ақ Қазақстан Республикасы Бас Прокурорының ұсынуымен Құрылтай депутатын қол сұғылмау кепілдігінен айыру мәселесін шешеді;</w:t>
      </w:r>
    </w:p>
    <w:bookmarkEnd w:id="27"/>
    <w:bookmarkStart w:name="z42" w:id="28"/>
    <w:p>
      <w:pPr>
        <w:spacing w:after="0"/>
        <w:ind w:left="0"/>
        <w:jc w:val="both"/>
      </w:pPr>
      <w:r>
        <w:rPr>
          <w:rFonts w:ascii="Times New Roman"/>
          <w:b w:val="false"/>
          <w:i w:val="false"/>
          <w:color w:val="000000"/>
          <w:sz w:val="28"/>
        </w:rPr>
        <w:t>
      13) Құрылтай депутаттары жалпы санының кемінде бестен бірінің бастамасы бойынша Құрылтай депутаттары жалпы санының көпшілік дауысымен Үкіметке сенімсіздік вотумын білдіруге құқылы;</w:t>
      </w:r>
    </w:p>
    <w:bookmarkEnd w:id="28"/>
    <w:bookmarkStart w:name="z43" w:id="29"/>
    <w:p>
      <w:pPr>
        <w:spacing w:after="0"/>
        <w:ind w:left="0"/>
        <w:jc w:val="both"/>
      </w:pPr>
      <w:r>
        <w:rPr>
          <w:rFonts w:ascii="Times New Roman"/>
          <w:b w:val="false"/>
          <w:i w:val="false"/>
          <w:color w:val="000000"/>
          <w:sz w:val="28"/>
        </w:rPr>
        <w:t>
      14) Конституциялық Соттың Қазақстан Республикасындағы конституциялық заңдылықтың жай-күйі туралы жыл сайынғы жолдауын тыңдайды;</w:t>
      </w:r>
    </w:p>
    <w:bookmarkEnd w:id="29"/>
    <w:bookmarkStart w:name="z44" w:id="30"/>
    <w:p>
      <w:pPr>
        <w:spacing w:after="0"/>
        <w:ind w:left="0"/>
        <w:jc w:val="both"/>
      </w:pPr>
      <w:r>
        <w:rPr>
          <w:rFonts w:ascii="Times New Roman"/>
          <w:b w:val="false"/>
          <w:i w:val="false"/>
          <w:color w:val="000000"/>
          <w:sz w:val="28"/>
        </w:rPr>
        <w:t>
      15) жылына екі рет Жоғары аудиторлық палата Төрағасының есебін тыңдайды;</w:t>
      </w:r>
    </w:p>
    <w:bookmarkEnd w:id="30"/>
    <w:bookmarkStart w:name="z45" w:id="31"/>
    <w:p>
      <w:pPr>
        <w:spacing w:after="0"/>
        <w:ind w:left="0"/>
        <w:jc w:val="both"/>
      </w:pPr>
      <w:r>
        <w:rPr>
          <w:rFonts w:ascii="Times New Roman"/>
          <w:b w:val="false"/>
          <w:i w:val="false"/>
          <w:color w:val="000000"/>
          <w:sz w:val="28"/>
        </w:rPr>
        <w:t>
      16) Үкімет пен Жоғары аудиторлық палатаның республикалық бюджеттің атқарылуы туралы есебін талқылайды және бекітеді;</w:t>
      </w:r>
    </w:p>
    <w:bookmarkEnd w:id="31"/>
    <w:bookmarkStart w:name="z46" w:id="32"/>
    <w:p>
      <w:pPr>
        <w:spacing w:after="0"/>
        <w:ind w:left="0"/>
        <w:jc w:val="both"/>
      </w:pPr>
      <w:r>
        <w:rPr>
          <w:rFonts w:ascii="Times New Roman"/>
          <w:b w:val="false"/>
          <w:i w:val="false"/>
          <w:color w:val="000000"/>
          <w:sz w:val="28"/>
        </w:rPr>
        <w:t>
      17) Құрылтай депутаттары жалпы санының кемінде үштен бірінің бастамасы бойынша Қазақстан Республикасы Үкіметі мүшелерінің өз қызметі жөніндегі есебін тыңдауға құқылы;</w:t>
      </w:r>
    </w:p>
    <w:bookmarkEnd w:id="32"/>
    <w:bookmarkStart w:name="z47" w:id="33"/>
    <w:p>
      <w:pPr>
        <w:spacing w:after="0"/>
        <w:ind w:left="0"/>
        <w:jc w:val="both"/>
      </w:pPr>
      <w:r>
        <w:rPr>
          <w:rFonts w:ascii="Times New Roman"/>
          <w:b w:val="false"/>
          <w:i w:val="false"/>
          <w:color w:val="000000"/>
          <w:sz w:val="28"/>
        </w:rPr>
        <w:t>
      18) өз құзыретіндегі мәселелер бойынша тыңдау және үкімет сағатын өткізеді;</w:t>
      </w:r>
    </w:p>
    <w:bookmarkEnd w:id="33"/>
    <w:bookmarkStart w:name="z48" w:id="34"/>
    <w:p>
      <w:pPr>
        <w:spacing w:after="0"/>
        <w:ind w:left="0"/>
        <w:jc w:val="both"/>
      </w:pPr>
      <w:r>
        <w:rPr>
          <w:rFonts w:ascii="Times New Roman"/>
          <w:b w:val="false"/>
          <w:i w:val="false"/>
          <w:color w:val="000000"/>
          <w:sz w:val="28"/>
        </w:rPr>
        <w:t>
      19) өз қызметінің регламентін қабылдайды және Құрылтайдың жұмысын ұйымдастыруға, ішкі тәртібіне байланысты мәселелер бойынша өзге де шешім қабылдайды;</w:t>
      </w:r>
    </w:p>
    <w:bookmarkEnd w:id="34"/>
    <w:bookmarkStart w:name="z49" w:id="35"/>
    <w:p>
      <w:pPr>
        <w:spacing w:after="0"/>
        <w:ind w:left="0"/>
        <w:jc w:val="both"/>
      </w:pPr>
      <w:r>
        <w:rPr>
          <w:rFonts w:ascii="Times New Roman"/>
          <w:b w:val="false"/>
          <w:i w:val="false"/>
          <w:color w:val="000000"/>
          <w:sz w:val="28"/>
        </w:rPr>
        <w:t>
      20) Құрылтайдың үйлестіру органын және жұмыс органдарын құрады;</w:t>
      </w:r>
    </w:p>
    <w:bookmarkEnd w:id="35"/>
    <w:bookmarkStart w:name="z50" w:id="36"/>
    <w:p>
      <w:pPr>
        <w:spacing w:after="0"/>
        <w:ind w:left="0"/>
        <w:jc w:val="both"/>
      </w:pPr>
      <w:r>
        <w:rPr>
          <w:rFonts w:ascii="Times New Roman"/>
          <w:b w:val="false"/>
          <w:i w:val="false"/>
          <w:color w:val="000000"/>
          <w:sz w:val="28"/>
        </w:rPr>
        <w:t>
      21) Құрылтай комиссияларын құрады, төрағаларын сайлайды және лауазымынан босатады, комиссиялардың қызметі туралы есепті тыңдайды;</w:t>
      </w:r>
    </w:p>
    <w:bookmarkEnd w:id="36"/>
    <w:bookmarkStart w:name="z51" w:id="37"/>
    <w:p>
      <w:pPr>
        <w:spacing w:after="0"/>
        <w:ind w:left="0"/>
        <w:jc w:val="both"/>
      </w:pPr>
      <w:r>
        <w:rPr>
          <w:rFonts w:ascii="Times New Roman"/>
          <w:b w:val="false"/>
          <w:i w:val="false"/>
          <w:color w:val="000000"/>
          <w:sz w:val="28"/>
        </w:rPr>
        <w:t>
      22) Құрылтайға Қазақстан Республикасының Конституциясымен жүктелген өзге де өкілеттіктерді жүзеге асырады.</w:t>
      </w:r>
    </w:p>
    <w:bookmarkEnd w:id="37"/>
    <w:p>
      <w:pPr>
        <w:spacing w:after="0"/>
        <w:ind w:left="0"/>
        <w:jc w:val="both"/>
      </w:pPr>
      <w:r>
        <w:rPr>
          <w:rFonts w:ascii="Times New Roman"/>
          <w:b/>
          <w:i w:val="false"/>
          <w:color w:val="000000"/>
          <w:sz w:val="28"/>
        </w:rPr>
        <w:t>7-бап. Құрылтайдың жұмыс тілдері</w:t>
      </w:r>
    </w:p>
    <w:bookmarkStart w:name="z53" w:id="38"/>
    <w:p>
      <w:pPr>
        <w:spacing w:after="0"/>
        <w:ind w:left="0"/>
        <w:jc w:val="both"/>
      </w:pPr>
      <w:r>
        <w:rPr>
          <w:rFonts w:ascii="Times New Roman"/>
          <w:b w:val="false"/>
          <w:i w:val="false"/>
          <w:color w:val="000000"/>
          <w:sz w:val="28"/>
        </w:rPr>
        <w:t>
      Құрылтай жұмысында тiлдер Қазақстан Республикасының Конституциясына және Қазақстан Республикасының тiл туралы заңнамасына сәйкес пайдаланылады.</w:t>
      </w:r>
    </w:p>
    <w:bookmarkEnd w:id="38"/>
    <w:p>
      <w:pPr>
        <w:spacing w:after="0"/>
        <w:ind w:left="0"/>
        <w:jc w:val="both"/>
      </w:pPr>
      <w:r>
        <w:rPr>
          <w:rFonts w:ascii="Times New Roman"/>
          <w:b/>
          <w:i w:val="false"/>
          <w:color w:val="000000"/>
          <w:sz w:val="28"/>
        </w:rPr>
        <w:t>8-бап. Құрылтайдың халықаралық ынтымақтастығы</w:t>
      </w:r>
    </w:p>
    <w:bookmarkStart w:name="z55" w:id="39"/>
    <w:p>
      <w:pPr>
        <w:spacing w:after="0"/>
        <w:ind w:left="0"/>
        <w:jc w:val="both"/>
      </w:pPr>
      <w:r>
        <w:rPr>
          <w:rFonts w:ascii="Times New Roman"/>
          <w:b w:val="false"/>
          <w:i w:val="false"/>
          <w:color w:val="000000"/>
          <w:sz w:val="28"/>
        </w:rPr>
        <w:t>
      Құрылтай шет мемлекеттердің парламенттерімен, халықаралық және парламентаралық ұйымдармен халықаралық ынтымақтастықты Құрылтай Регламентінде көзделген тәртіппен жүзеге асырады.</w:t>
      </w:r>
    </w:p>
    <w:bookmarkEnd w:id="39"/>
    <w:bookmarkStart w:name="z56" w:id="40"/>
    <w:p>
      <w:pPr>
        <w:spacing w:after="0"/>
        <w:ind w:left="0"/>
        <w:jc w:val="left"/>
      </w:pPr>
      <w:r>
        <w:rPr>
          <w:rFonts w:ascii="Times New Roman"/>
          <w:b/>
          <w:i w:val="false"/>
          <w:color w:val="000000"/>
        </w:rPr>
        <w:t xml:space="preserve"> 2-тарау. ҚҰРЫЛТАЙ ҚЫЗМЕТІН ЖҮЗЕГЕ АСЫРУДЫҢ ҰЙЫМДАСТЫРУШЫЛЫҚ НЫСАНДАРЫ</w:t>
      </w:r>
    </w:p>
    <w:bookmarkEnd w:id="40"/>
    <w:p>
      <w:pPr>
        <w:spacing w:after="0"/>
        <w:ind w:left="0"/>
        <w:jc w:val="both"/>
      </w:pPr>
      <w:r>
        <w:rPr>
          <w:rFonts w:ascii="Times New Roman"/>
          <w:b/>
          <w:i w:val="false"/>
          <w:color w:val="000000"/>
          <w:sz w:val="28"/>
        </w:rPr>
        <w:t>9-бап. Құрылтай сессиялары</w:t>
      </w:r>
    </w:p>
    <w:bookmarkStart w:name="z58" w:id="41"/>
    <w:p>
      <w:pPr>
        <w:spacing w:after="0"/>
        <w:ind w:left="0"/>
        <w:jc w:val="both"/>
      </w:pPr>
      <w:r>
        <w:rPr>
          <w:rFonts w:ascii="Times New Roman"/>
          <w:b w:val="false"/>
          <w:i w:val="false"/>
          <w:color w:val="000000"/>
          <w:sz w:val="28"/>
        </w:rPr>
        <w:t>
      1. Құрылтай сессиясы отырыс түрінде өткізіледі.</w:t>
      </w:r>
    </w:p>
    <w:bookmarkEnd w:id="41"/>
    <w:bookmarkStart w:name="z59" w:id="42"/>
    <w:p>
      <w:pPr>
        <w:spacing w:after="0"/>
        <w:ind w:left="0"/>
        <w:jc w:val="both"/>
      </w:pPr>
      <w:r>
        <w:rPr>
          <w:rFonts w:ascii="Times New Roman"/>
          <w:b w:val="false"/>
          <w:i w:val="false"/>
          <w:color w:val="000000"/>
          <w:sz w:val="28"/>
        </w:rPr>
        <w:t>
      2. Құрылтайдың бірінші сессиясын Қазақстан Республикасының Президенті сайлау қорытындысы жарияланған күннен бастап отыз күннен кешіктірмей шақырады.</w:t>
      </w:r>
    </w:p>
    <w:bookmarkEnd w:id="42"/>
    <w:bookmarkStart w:name="z60" w:id="43"/>
    <w:p>
      <w:pPr>
        <w:spacing w:after="0"/>
        <w:ind w:left="0"/>
        <w:jc w:val="both"/>
      </w:pPr>
      <w:r>
        <w:rPr>
          <w:rFonts w:ascii="Times New Roman"/>
          <w:b w:val="false"/>
          <w:i w:val="false"/>
          <w:color w:val="000000"/>
          <w:sz w:val="28"/>
        </w:rPr>
        <w:t>
      3. Құрылтайдың Төрағасы сайланғанға дейiн оның бiрiншi сессиясының отырыстарына Қазақстан Республикасы Орталық сайлау комиссиясының Төрағасы төрағалық етедi.</w:t>
      </w:r>
    </w:p>
    <w:bookmarkEnd w:id="43"/>
    <w:bookmarkStart w:name="z61" w:id="44"/>
    <w:p>
      <w:pPr>
        <w:spacing w:after="0"/>
        <w:ind w:left="0"/>
        <w:jc w:val="both"/>
      </w:pPr>
      <w:r>
        <w:rPr>
          <w:rFonts w:ascii="Times New Roman"/>
          <w:b w:val="false"/>
          <w:i w:val="false"/>
          <w:color w:val="000000"/>
          <w:sz w:val="28"/>
        </w:rPr>
        <w:t>
      4. Құрылтайдың кезекті сессиясы жылына бір рет, қыркүйектің бірінші жұмыс күні мен маусымның соңғы жұмыс күні аралығында өткізіледі.</w:t>
      </w:r>
    </w:p>
    <w:bookmarkEnd w:id="44"/>
    <w:bookmarkStart w:name="z62" w:id="45"/>
    <w:p>
      <w:pPr>
        <w:spacing w:after="0"/>
        <w:ind w:left="0"/>
        <w:jc w:val="both"/>
      </w:pPr>
      <w:r>
        <w:rPr>
          <w:rFonts w:ascii="Times New Roman"/>
          <w:b w:val="false"/>
          <w:i w:val="false"/>
          <w:color w:val="000000"/>
          <w:sz w:val="28"/>
        </w:rPr>
        <w:t>
      Демалыс немесе мереке (ұлттық және мемлекеттік мерекелер) күндері болып саналмайтын күндер жұмыс күндері деп түсініледі.</w:t>
      </w:r>
    </w:p>
    <w:bookmarkEnd w:id="45"/>
    <w:bookmarkStart w:name="z63" w:id="46"/>
    <w:p>
      <w:pPr>
        <w:spacing w:after="0"/>
        <w:ind w:left="0"/>
        <w:jc w:val="both"/>
      </w:pPr>
      <w:r>
        <w:rPr>
          <w:rFonts w:ascii="Times New Roman"/>
          <w:b w:val="false"/>
          <w:i w:val="false"/>
          <w:color w:val="000000"/>
          <w:sz w:val="28"/>
        </w:rPr>
        <w:t>
      5. Сессия Құрылтай отырысында ашылады және жабылады.</w:t>
      </w:r>
    </w:p>
    <w:bookmarkEnd w:id="46"/>
    <w:bookmarkStart w:name="z64" w:id="47"/>
    <w:p>
      <w:pPr>
        <w:spacing w:after="0"/>
        <w:ind w:left="0"/>
        <w:jc w:val="both"/>
      </w:pPr>
      <w:r>
        <w:rPr>
          <w:rFonts w:ascii="Times New Roman"/>
          <w:b w:val="false"/>
          <w:i w:val="false"/>
          <w:color w:val="000000"/>
          <w:sz w:val="28"/>
        </w:rPr>
        <w:t>
      Құрылтай сессиясын, әдетте, Қазақстан Республикасының Президенті ашады, ал ол болмаған кезде Құрылтай Төрағасы ашады.</w:t>
      </w:r>
    </w:p>
    <w:bookmarkEnd w:id="47"/>
    <w:bookmarkStart w:name="z65" w:id="48"/>
    <w:p>
      <w:pPr>
        <w:spacing w:after="0"/>
        <w:ind w:left="0"/>
        <w:jc w:val="both"/>
      </w:pPr>
      <w:r>
        <w:rPr>
          <w:rFonts w:ascii="Times New Roman"/>
          <w:b w:val="false"/>
          <w:i w:val="false"/>
          <w:color w:val="000000"/>
          <w:sz w:val="28"/>
        </w:rPr>
        <w:t>
      6. Құрылтайдың кезекті сессиялары арасындағы кезеңде Қазақстан Республикасының Президенті өз бастамасымен, Құрылтай Төрағасының немесе Құрылтай депутаттары жалпы санының кемінде үштен бірінің ұсынысымен Құрылтайдың кезектен тыс сессиясын шақыра алады. Онда сессияны шақыруға негіз болған мәселелер ғана қаралуы мүмкін.</w:t>
      </w:r>
    </w:p>
    <w:bookmarkEnd w:id="48"/>
    <w:p>
      <w:pPr>
        <w:spacing w:after="0"/>
        <w:ind w:left="0"/>
        <w:jc w:val="both"/>
      </w:pPr>
      <w:r>
        <w:rPr>
          <w:rFonts w:ascii="Times New Roman"/>
          <w:b/>
          <w:i w:val="false"/>
          <w:color w:val="000000"/>
          <w:sz w:val="28"/>
        </w:rPr>
        <w:t>10-бап. Құрылтай отырыстары</w:t>
      </w:r>
    </w:p>
    <w:bookmarkStart w:name="z67" w:id="49"/>
    <w:p>
      <w:pPr>
        <w:spacing w:after="0"/>
        <w:ind w:left="0"/>
        <w:jc w:val="both"/>
      </w:pPr>
      <w:r>
        <w:rPr>
          <w:rFonts w:ascii="Times New Roman"/>
          <w:b w:val="false"/>
          <w:i w:val="false"/>
          <w:color w:val="000000"/>
          <w:sz w:val="28"/>
        </w:rPr>
        <w:t>
      1. Құрылтай отырысын Құрылтай Төрағасы шақырады.</w:t>
      </w:r>
    </w:p>
    <w:bookmarkEnd w:id="49"/>
    <w:bookmarkStart w:name="z68" w:id="50"/>
    <w:p>
      <w:pPr>
        <w:spacing w:after="0"/>
        <w:ind w:left="0"/>
        <w:jc w:val="both"/>
      </w:pPr>
      <w:r>
        <w:rPr>
          <w:rFonts w:ascii="Times New Roman"/>
          <w:b w:val="false"/>
          <w:i w:val="false"/>
          <w:color w:val="000000"/>
          <w:sz w:val="28"/>
        </w:rPr>
        <w:t>
      2. Құрылтай отырысы Құрылтай депутаттары жалпы санының кемінде үштен екісі қатысқан жағдайда өткізіледі.</w:t>
      </w:r>
    </w:p>
    <w:bookmarkEnd w:id="50"/>
    <w:bookmarkStart w:name="z69" w:id="51"/>
    <w:p>
      <w:pPr>
        <w:spacing w:after="0"/>
        <w:ind w:left="0"/>
        <w:jc w:val="both"/>
      </w:pPr>
      <w:r>
        <w:rPr>
          <w:rFonts w:ascii="Times New Roman"/>
          <w:b w:val="false"/>
          <w:i w:val="false"/>
          <w:color w:val="000000"/>
          <w:sz w:val="28"/>
        </w:rPr>
        <w:t>
      3. Құрылтай отырысы ашық түрде өтеді. Құрылтай Регламентінде көзделген жағдайда отырыс жабық түрде өткізілуі мүмкін.</w:t>
      </w:r>
    </w:p>
    <w:bookmarkEnd w:id="51"/>
    <w:bookmarkStart w:name="z70" w:id="52"/>
    <w:p>
      <w:pPr>
        <w:spacing w:after="0"/>
        <w:ind w:left="0"/>
        <w:jc w:val="both"/>
      </w:pPr>
      <w:r>
        <w:rPr>
          <w:rFonts w:ascii="Times New Roman"/>
          <w:b w:val="false"/>
          <w:i w:val="false"/>
          <w:color w:val="000000"/>
          <w:sz w:val="28"/>
        </w:rPr>
        <w:t>
      Қазақстан Республикасы Президентінің, Вице-Президенттің, Премьер-Министрдің және Үкімет мүшелерінің, Қазақстан Халық Кеңесі Төрағасының, Ұлттық Банк Төрағасының, Бас Прокурордың, Ұлттық қауіпсіздік комитеті Төрағасының, Қазақстан Республикасы Президенті Әкімшілігі Басшысының Құрылтайдың кез келген ашық, сондай-ақ жабық отырыстарына қатысуға және сөз сөйлеуге құқығы бар.</w:t>
      </w:r>
    </w:p>
    <w:bookmarkEnd w:id="52"/>
    <w:bookmarkStart w:name="z71" w:id="53"/>
    <w:p>
      <w:pPr>
        <w:spacing w:after="0"/>
        <w:ind w:left="0"/>
        <w:jc w:val="both"/>
      </w:pPr>
      <w:r>
        <w:rPr>
          <w:rFonts w:ascii="Times New Roman"/>
          <w:b w:val="false"/>
          <w:i w:val="false"/>
          <w:color w:val="000000"/>
          <w:sz w:val="28"/>
        </w:rPr>
        <w:t>
      4. Мемлекеттiк органдардың және жергiлiктi өзiн-өзi басқару органдарының лауазымды адамдарының отырысқа қатысу қажеттiлігi туралы Құрылтай шешiмi қабылданса, олар Құрылтайға келуге және өздерінің құзыретiне кiретiн мәселелер бойынша қажеттi түсiнiк беруге мiндеттi. Құрылтайдың Қазақстан Республикасының Президентіне және Вице-Президентіне қатысты осындай шешiм қабылдауға құқығы жоқ.</w:t>
      </w:r>
    </w:p>
    <w:bookmarkEnd w:id="53"/>
    <w:p>
      <w:pPr>
        <w:spacing w:after="0"/>
        <w:ind w:left="0"/>
        <w:jc w:val="both"/>
      </w:pPr>
      <w:r>
        <w:rPr>
          <w:rFonts w:ascii="Times New Roman"/>
          <w:b/>
          <w:i w:val="false"/>
          <w:color w:val="000000"/>
          <w:sz w:val="28"/>
        </w:rPr>
        <w:t>11-бап. Құрылтай Төрағасы</w:t>
      </w:r>
    </w:p>
    <w:bookmarkStart w:name="z73" w:id="54"/>
    <w:p>
      <w:pPr>
        <w:spacing w:after="0"/>
        <w:ind w:left="0"/>
        <w:jc w:val="both"/>
      </w:pPr>
      <w:r>
        <w:rPr>
          <w:rFonts w:ascii="Times New Roman"/>
          <w:b w:val="false"/>
          <w:i w:val="false"/>
          <w:color w:val="000000"/>
          <w:sz w:val="28"/>
        </w:rPr>
        <w:t>
      1. Құрылтайды мемлекеттік тілді жетік меңгерген депутаттар арасынан Құрылтай депутаттары жалпы санының көпшілік дауысымен жасырын дауыс беру арқылы сайланған Төраға басқарады.</w:t>
      </w:r>
    </w:p>
    <w:bookmarkEnd w:id="54"/>
    <w:bookmarkStart w:name="z74" w:id="55"/>
    <w:p>
      <w:pPr>
        <w:spacing w:after="0"/>
        <w:ind w:left="0"/>
        <w:jc w:val="both"/>
      </w:pPr>
      <w:r>
        <w:rPr>
          <w:rFonts w:ascii="Times New Roman"/>
          <w:b w:val="false"/>
          <w:i w:val="false"/>
          <w:color w:val="000000"/>
          <w:sz w:val="28"/>
        </w:rPr>
        <w:t>
      Құрылтай Төрағасының лауазымына кандидатураны Қазақстан Республикасының Президенті ұсынады.</w:t>
      </w:r>
    </w:p>
    <w:bookmarkEnd w:id="55"/>
    <w:bookmarkStart w:name="z75" w:id="56"/>
    <w:p>
      <w:pPr>
        <w:spacing w:after="0"/>
        <w:ind w:left="0"/>
        <w:jc w:val="both"/>
      </w:pPr>
      <w:r>
        <w:rPr>
          <w:rFonts w:ascii="Times New Roman"/>
          <w:b w:val="false"/>
          <w:i w:val="false"/>
          <w:color w:val="000000"/>
          <w:sz w:val="28"/>
        </w:rPr>
        <w:t>
      Құрылтай Төрағасын сайлаудан қайта бас тартқан жағдайда Қазақстан Республикасының Президенті Құрылтайды таратуға құқылы.</w:t>
      </w:r>
    </w:p>
    <w:bookmarkEnd w:id="56"/>
    <w:bookmarkStart w:name="z76" w:id="57"/>
    <w:p>
      <w:pPr>
        <w:spacing w:after="0"/>
        <w:ind w:left="0"/>
        <w:jc w:val="both"/>
      </w:pPr>
      <w:r>
        <w:rPr>
          <w:rFonts w:ascii="Times New Roman"/>
          <w:b w:val="false"/>
          <w:i w:val="false"/>
          <w:color w:val="000000"/>
          <w:sz w:val="28"/>
        </w:rPr>
        <w:t>
      2. Құрылтай депутаттарының жалпы санының көпшілігі дауыс берген жағдайда Құрылтай Төрағасы лауазымынан кері шақырып алынуы, сондай-ақ орнынан түсуі мүмкін.</w:t>
      </w:r>
    </w:p>
    <w:bookmarkEnd w:id="57"/>
    <w:bookmarkStart w:name="z77" w:id="58"/>
    <w:p>
      <w:pPr>
        <w:spacing w:after="0"/>
        <w:ind w:left="0"/>
        <w:jc w:val="both"/>
      </w:pPr>
      <w:r>
        <w:rPr>
          <w:rFonts w:ascii="Times New Roman"/>
          <w:b w:val="false"/>
          <w:i w:val="false"/>
          <w:color w:val="000000"/>
          <w:sz w:val="28"/>
        </w:rPr>
        <w:t>
      Құрылтай Төрағасын атқаратын лауазымынан босату туралы мәселені Қазақстан Республикасы Президентінің Құрылтай Төрағасына ұсынуы негізінде не Құрылтай депутаттары жалпы санының кемінде үштен екісінің бастамасы бойынша не Құрылтай Төрағасының жеке өтініші негізінде Құрылтай қарайды.</w:t>
      </w:r>
    </w:p>
    <w:bookmarkEnd w:id="58"/>
    <w:bookmarkStart w:name="z78" w:id="59"/>
    <w:p>
      <w:pPr>
        <w:spacing w:after="0"/>
        <w:ind w:left="0"/>
        <w:jc w:val="both"/>
      </w:pPr>
      <w:r>
        <w:rPr>
          <w:rFonts w:ascii="Times New Roman"/>
          <w:b w:val="false"/>
          <w:i w:val="false"/>
          <w:color w:val="000000"/>
          <w:sz w:val="28"/>
        </w:rPr>
        <w:t>
      3. Құрылтай Төрағасы:</w:t>
      </w:r>
    </w:p>
    <w:bookmarkEnd w:id="59"/>
    <w:bookmarkStart w:name="z79" w:id="60"/>
    <w:p>
      <w:pPr>
        <w:spacing w:after="0"/>
        <w:ind w:left="0"/>
        <w:jc w:val="both"/>
      </w:pPr>
      <w:r>
        <w:rPr>
          <w:rFonts w:ascii="Times New Roman"/>
          <w:b w:val="false"/>
          <w:i w:val="false"/>
          <w:color w:val="000000"/>
          <w:sz w:val="28"/>
        </w:rPr>
        <w:t>
      1) Қазақстан Республикасының Конституциясында өзгеше көзделмесе, Құрылтай сессиясын ашады;</w:t>
      </w:r>
    </w:p>
    <w:bookmarkEnd w:id="60"/>
    <w:bookmarkStart w:name="z80" w:id="61"/>
    <w:p>
      <w:pPr>
        <w:spacing w:after="0"/>
        <w:ind w:left="0"/>
        <w:jc w:val="both"/>
      </w:pPr>
      <w:r>
        <w:rPr>
          <w:rFonts w:ascii="Times New Roman"/>
          <w:b w:val="false"/>
          <w:i w:val="false"/>
          <w:color w:val="000000"/>
          <w:sz w:val="28"/>
        </w:rPr>
        <w:t>
      2) Құрылтай отырысын шақырады және оған төрағалық етеді;</w:t>
      </w:r>
    </w:p>
    <w:bookmarkEnd w:id="61"/>
    <w:bookmarkStart w:name="z81" w:id="62"/>
    <w:p>
      <w:pPr>
        <w:spacing w:after="0"/>
        <w:ind w:left="0"/>
        <w:jc w:val="both"/>
      </w:pPr>
      <w:r>
        <w:rPr>
          <w:rFonts w:ascii="Times New Roman"/>
          <w:b w:val="false"/>
          <w:i w:val="false"/>
          <w:color w:val="000000"/>
          <w:sz w:val="28"/>
        </w:rPr>
        <w:t>
      3) Құрылтайдың қарауына енгізілетін мәселелерді дайындауға жалпы басшылық етеді;</w:t>
      </w:r>
    </w:p>
    <w:bookmarkEnd w:id="62"/>
    <w:bookmarkStart w:name="z82" w:id="63"/>
    <w:p>
      <w:pPr>
        <w:spacing w:after="0"/>
        <w:ind w:left="0"/>
        <w:jc w:val="both"/>
      </w:pPr>
      <w:r>
        <w:rPr>
          <w:rFonts w:ascii="Times New Roman"/>
          <w:b w:val="false"/>
          <w:i w:val="false"/>
          <w:color w:val="000000"/>
          <w:sz w:val="28"/>
        </w:rPr>
        <w:t>
      4) Құрылтай Төрағасының орынбасарларын лауазымға сайлау үшін Құрылтайға кандидатуралар ұсынады;</w:t>
      </w:r>
    </w:p>
    <w:bookmarkEnd w:id="63"/>
    <w:bookmarkStart w:name="z83" w:id="64"/>
    <w:p>
      <w:pPr>
        <w:spacing w:after="0"/>
        <w:ind w:left="0"/>
        <w:jc w:val="both"/>
      </w:pPr>
      <w:r>
        <w:rPr>
          <w:rFonts w:ascii="Times New Roman"/>
          <w:b w:val="false"/>
          <w:i w:val="false"/>
          <w:color w:val="000000"/>
          <w:sz w:val="28"/>
        </w:rPr>
        <w:t>
      5) Құрылтайдың қызметінде регламенттің сақталуын қамтамасыз етеді;</w:t>
      </w:r>
    </w:p>
    <w:bookmarkEnd w:id="64"/>
    <w:bookmarkStart w:name="z84" w:id="65"/>
    <w:p>
      <w:pPr>
        <w:spacing w:after="0"/>
        <w:ind w:left="0"/>
        <w:jc w:val="both"/>
      </w:pPr>
      <w:r>
        <w:rPr>
          <w:rFonts w:ascii="Times New Roman"/>
          <w:b w:val="false"/>
          <w:i w:val="false"/>
          <w:color w:val="000000"/>
          <w:sz w:val="28"/>
        </w:rPr>
        <w:t>
      6) Құрылтай Бюросының қызметіне басшылық етеді;</w:t>
      </w:r>
    </w:p>
    <w:bookmarkEnd w:id="65"/>
    <w:bookmarkStart w:name="z85" w:id="66"/>
    <w:p>
      <w:pPr>
        <w:spacing w:after="0"/>
        <w:ind w:left="0"/>
        <w:jc w:val="both"/>
      </w:pPr>
      <w:r>
        <w:rPr>
          <w:rFonts w:ascii="Times New Roman"/>
          <w:b w:val="false"/>
          <w:i w:val="false"/>
          <w:color w:val="000000"/>
          <w:sz w:val="28"/>
        </w:rPr>
        <w:t>
      7) Құрылтай шығаратын актілерге қол қояды;</w:t>
      </w:r>
    </w:p>
    <w:bookmarkEnd w:id="66"/>
    <w:bookmarkStart w:name="z86" w:id="67"/>
    <w:p>
      <w:pPr>
        <w:spacing w:after="0"/>
        <w:ind w:left="0"/>
        <w:jc w:val="both"/>
      </w:pPr>
      <w:r>
        <w:rPr>
          <w:rFonts w:ascii="Times New Roman"/>
          <w:b w:val="false"/>
          <w:i w:val="false"/>
          <w:color w:val="000000"/>
          <w:sz w:val="28"/>
        </w:rPr>
        <w:t>
      8) өзіне осы Конституциялық заңмен және Құрылтай Регламентімен жүктелетін басқа да міндеттерді атқарады.</w:t>
      </w:r>
    </w:p>
    <w:bookmarkEnd w:id="67"/>
    <w:bookmarkStart w:name="z87" w:id="68"/>
    <w:p>
      <w:pPr>
        <w:spacing w:after="0"/>
        <w:ind w:left="0"/>
        <w:jc w:val="both"/>
      </w:pPr>
      <w:r>
        <w:rPr>
          <w:rFonts w:ascii="Times New Roman"/>
          <w:b w:val="false"/>
          <w:i w:val="false"/>
          <w:color w:val="000000"/>
          <w:sz w:val="28"/>
        </w:rPr>
        <w:t>
      4. Құрылтайда дауыс беру кезінде депутаттардың дауыстары тең бөлінген жағдайда Құрылтай Төрағасы шешуші дауыс құқығын пайдаланады.</w:t>
      </w:r>
    </w:p>
    <w:bookmarkEnd w:id="68"/>
    <w:bookmarkStart w:name="z88" w:id="69"/>
    <w:p>
      <w:pPr>
        <w:spacing w:after="0"/>
        <w:ind w:left="0"/>
        <w:jc w:val="both"/>
      </w:pPr>
      <w:r>
        <w:rPr>
          <w:rFonts w:ascii="Times New Roman"/>
          <w:b w:val="false"/>
          <w:i w:val="false"/>
          <w:color w:val="000000"/>
          <w:sz w:val="28"/>
        </w:rPr>
        <w:t>
      5. Құрылтай Төрағасының үш орынбасары болады, оларды Құрылтай Төрағасының ұсынуы бойынша Құрылтай депутаттары жалпы санының көпшілік дауысымен Құрылтай сайлайды.</w:t>
      </w:r>
    </w:p>
    <w:bookmarkEnd w:id="69"/>
    <w:bookmarkStart w:name="z89" w:id="70"/>
    <w:p>
      <w:pPr>
        <w:spacing w:after="0"/>
        <w:ind w:left="0"/>
        <w:jc w:val="both"/>
      </w:pPr>
      <w:r>
        <w:rPr>
          <w:rFonts w:ascii="Times New Roman"/>
          <w:b w:val="false"/>
          <w:i w:val="false"/>
          <w:color w:val="000000"/>
          <w:sz w:val="28"/>
        </w:rPr>
        <w:t>
      Құрылтай Төрағасының орынбасарлары Құрылтай Төрағасының уәкілеттік беруімен оның жекелеген функцияларын орындайды, сондай-ақ Құрылтай Төрағасы орнында болмаған немесе өз міндеттерін жүзеге асыруы мүмкін емес жағдайда оның міндеттерін атқарады. Құрылтай депутаттарының жалпы санының көпшілігі дауыс берген жағдайда Құрылтай Төрағасының ұсынысы бойынша Құрылтай Төрағасының орынбасарлары лауазымынан кері шақырып алынуы мүмкін.</w:t>
      </w:r>
    </w:p>
    <w:bookmarkEnd w:id="70"/>
    <w:bookmarkStart w:name="z90" w:id="71"/>
    <w:p>
      <w:pPr>
        <w:spacing w:after="0"/>
        <w:ind w:left="0"/>
        <w:jc w:val="both"/>
      </w:pPr>
      <w:r>
        <w:rPr>
          <w:rFonts w:ascii="Times New Roman"/>
          <w:b w:val="false"/>
          <w:i w:val="false"/>
          <w:color w:val="000000"/>
          <w:sz w:val="28"/>
        </w:rPr>
        <w:t>
      6. Құрылтай Төрағасы өз құзыретіндегі мәселелер бойынша өкім шығарады.</w:t>
      </w:r>
    </w:p>
    <w:bookmarkEnd w:id="71"/>
    <w:p>
      <w:pPr>
        <w:spacing w:after="0"/>
        <w:ind w:left="0"/>
        <w:jc w:val="both"/>
      </w:pPr>
      <w:r>
        <w:rPr>
          <w:rFonts w:ascii="Times New Roman"/>
          <w:b/>
          <w:i w:val="false"/>
          <w:color w:val="000000"/>
          <w:sz w:val="28"/>
        </w:rPr>
        <w:t>12-бап. Құрылтайдың үйлестіру органы</w:t>
      </w:r>
    </w:p>
    <w:bookmarkStart w:name="z92" w:id="72"/>
    <w:p>
      <w:pPr>
        <w:spacing w:after="0"/>
        <w:ind w:left="0"/>
        <w:jc w:val="both"/>
      </w:pPr>
      <w:r>
        <w:rPr>
          <w:rFonts w:ascii="Times New Roman"/>
          <w:b w:val="false"/>
          <w:i w:val="false"/>
          <w:color w:val="000000"/>
          <w:sz w:val="28"/>
        </w:rPr>
        <w:t>
      1. Құрылтайдың үйлестіру органы – Құрылтай Төрағасының жанынан құрылатын Құрылтай Бюросы.</w:t>
      </w:r>
    </w:p>
    <w:bookmarkEnd w:id="72"/>
    <w:bookmarkStart w:name="z93" w:id="73"/>
    <w:p>
      <w:pPr>
        <w:spacing w:after="0"/>
        <w:ind w:left="0"/>
        <w:jc w:val="both"/>
      </w:pPr>
      <w:r>
        <w:rPr>
          <w:rFonts w:ascii="Times New Roman"/>
          <w:b w:val="false"/>
          <w:i w:val="false"/>
          <w:color w:val="000000"/>
          <w:sz w:val="28"/>
        </w:rPr>
        <w:t>
      2. Құрылтай Бюросының құрамына Құрылтай Төрағасының орынбасарлары, тұрақты комитеттердің төрағалары, Құрылтайда өкілдігі бар саяси партиялар фракцияларының жетекшілері кіреді.</w:t>
      </w:r>
    </w:p>
    <w:bookmarkEnd w:id="73"/>
    <w:bookmarkStart w:name="z94" w:id="74"/>
    <w:p>
      <w:pPr>
        <w:spacing w:after="0"/>
        <w:ind w:left="0"/>
        <w:jc w:val="both"/>
      </w:pPr>
      <w:r>
        <w:rPr>
          <w:rFonts w:ascii="Times New Roman"/>
          <w:b w:val="false"/>
          <w:i w:val="false"/>
          <w:color w:val="000000"/>
          <w:sz w:val="28"/>
        </w:rPr>
        <w:t>
      3. Құрылтай Бюросы:</w:t>
      </w:r>
    </w:p>
    <w:bookmarkEnd w:id="74"/>
    <w:bookmarkStart w:name="z95" w:id="75"/>
    <w:p>
      <w:pPr>
        <w:spacing w:after="0"/>
        <w:ind w:left="0"/>
        <w:jc w:val="both"/>
      </w:pPr>
      <w:r>
        <w:rPr>
          <w:rFonts w:ascii="Times New Roman"/>
          <w:b w:val="false"/>
          <w:i w:val="false"/>
          <w:color w:val="000000"/>
          <w:sz w:val="28"/>
        </w:rPr>
        <w:t>
      1) Құрылтайдың тұрақты комитеттері мен комиссияларының жұмысын үйлестіреді;</w:t>
      </w:r>
    </w:p>
    <w:bookmarkEnd w:id="75"/>
    <w:bookmarkStart w:name="z96" w:id="76"/>
    <w:p>
      <w:pPr>
        <w:spacing w:after="0"/>
        <w:ind w:left="0"/>
        <w:jc w:val="both"/>
      </w:pPr>
      <w:r>
        <w:rPr>
          <w:rFonts w:ascii="Times New Roman"/>
          <w:b w:val="false"/>
          <w:i w:val="false"/>
          <w:color w:val="000000"/>
          <w:sz w:val="28"/>
        </w:rPr>
        <w:t>
      2) Құрылтай үшін Құрылтай отырыстарында мәселелерді қараудың кезектілігі жөнінде ұсыныстар дайындайды;</w:t>
      </w:r>
    </w:p>
    <w:bookmarkEnd w:id="76"/>
    <w:bookmarkStart w:name="z97" w:id="77"/>
    <w:p>
      <w:pPr>
        <w:spacing w:after="0"/>
        <w:ind w:left="0"/>
        <w:jc w:val="both"/>
      </w:pPr>
      <w:r>
        <w:rPr>
          <w:rFonts w:ascii="Times New Roman"/>
          <w:b w:val="false"/>
          <w:i w:val="false"/>
          <w:color w:val="000000"/>
          <w:sz w:val="28"/>
        </w:rPr>
        <w:t>
      3) бірнеше комитеттің құзыретіне жататын мәселелер бойынша тұрақты комитеттердің бірлескен жұмысын ұйымдастыруға жәрдем көрсетеді;</w:t>
      </w:r>
    </w:p>
    <w:bookmarkEnd w:id="77"/>
    <w:bookmarkStart w:name="z98" w:id="78"/>
    <w:p>
      <w:pPr>
        <w:spacing w:after="0"/>
        <w:ind w:left="0"/>
        <w:jc w:val="both"/>
      </w:pPr>
      <w:r>
        <w:rPr>
          <w:rFonts w:ascii="Times New Roman"/>
          <w:b w:val="false"/>
          <w:i w:val="false"/>
          <w:color w:val="000000"/>
          <w:sz w:val="28"/>
        </w:rPr>
        <w:t>
      4) осы Конституциялық заңмен және Құрылтай Регламентімен Құрылтайдың басқа органдары мен лауазымды адамдарының құзыретіне жатқызылмаған Құрылтай жұмысын ұйымдастырудың өзге де мәселелерін шешеді.</w:t>
      </w:r>
    </w:p>
    <w:bookmarkEnd w:id="78"/>
    <w:bookmarkStart w:name="z99" w:id="79"/>
    <w:p>
      <w:pPr>
        <w:spacing w:after="0"/>
        <w:ind w:left="0"/>
        <w:jc w:val="both"/>
      </w:pPr>
      <w:r>
        <w:rPr>
          <w:rFonts w:ascii="Times New Roman"/>
          <w:b w:val="false"/>
          <w:i w:val="false"/>
          <w:color w:val="000000"/>
          <w:sz w:val="28"/>
        </w:rPr>
        <w:t>
      4. Құрылтай Төрағасы Құрылтай Бюросының отырыстарын қажеттілігіне қарай шақырады және олар Бюро мүшелерінің жалпы санының кемінде үштен екісі қатысқан кезде заңды болады.</w:t>
      </w:r>
    </w:p>
    <w:bookmarkEnd w:id="79"/>
    <w:bookmarkStart w:name="z100" w:id="80"/>
    <w:p>
      <w:pPr>
        <w:spacing w:after="0"/>
        <w:ind w:left="0"/>
        <w:jc w:val="both"/>
      </w:pPr>
      <w:r>
        <w:rPr>
          <w:rFonts w:ascii="Times New Roman"/>
          <w:b w:val="false"/>
          <w:i w:val="false"/>
          <w:color w:val="000000"/>
          <w:sz w:val="28"/>
        </w:rPr>
        <w:t>
      5. Құрылтай Бюросының өкілеттігі, қызмет тәртібі осы Конституциялық заңда және Құрылтай Регламентінде айқындалады.</w:t>
      </w:r>
    </w:p>
    <w:bookmarkEnd w:id="80"/>
    <w:bookmarkStart w:name="z101" w:id="81"/>
    <w:p>
      <w:pPr>
        <w:spacing w:after="0"/>
        <w:ind w:left="0"/>
        <w:jc w:val="both"/>
      </w:pPr>
      <w:r>
        <w:rPr>
          <w:rFonts w:ascii="Times New Roman"/>
          <w:b w:val="false"/>
          <w:i w:val="false"/>
          <w:color w:val="000000"/>
          <w:sz w:val="28"/>
        </w:rPr>
        <w:t>
      6. Құрылтай Бюросы өз құзыретіндегі мәселелер бойынша қаулы шығарады.</w:t>
      </w:r>
    </w:p>
    <w:bookmarkEnd w:id="81"/>
    <w:p>
      <w:pPr>
        <w:spacing w:after="0"/>
        <w:ind w:left="0"/>
        <w:jc w:val="both"/>
      </w:pPr>
      <w:r>
        <w:rPr>
          <w:rFonts w:ascii="Times New Roman"/>
          <w:b/>
          <w:i w:val="false"/>
          <w:color w:val="000000"/>
          <w:sz w:val="28"/>
        </w:rPr>
        <w:t>13-бап. Құрылтайдың жұмыс органдары</w:t>
      </w:r>
    </w:p>
    <w:bookmarkStart w:name="z103" w:id="82"/>
    <w:p>
      <w:pPr>
        <w:spacing w:after="0"/>
        <w:ind w:left="0"/>
        <w:jc w:val="both"/>
      </w:pPr>
      <w:r>
        <w:rPr>
          <w:rFonts w:ascii="Times New Roman"/>
          <w:b w:val="false"/>
          <w:i w:val="false"/>
          <w:color w:val="000000"/>
          <w:sz w:val="28"/>
        </w:rPr>
        <w:t>
      1. Тұрақты комитеттер мен комиссиялар – Құрылтайдың жұмыс органдары.</w:t>
      </w:r>
    </w:p>
    <w:bookmarkEnd w:id="82"/>
    <w:bookmarkStart w:name="z104" w:id="83"/>
    <w:p>
      <w:pPr>
        <w:spacing w:after="0"/>
        <w:ind w:left="0"/>
        <w:jc w:val="both"/>
      </w:pPr>
      <w:r>
        <w:rPr>
          <w:rFonts w:ascii="Times New Roman"/>
          <w:b w:val="false"/>
          <w:i w:val="false"/>
          <w:color w:val="000000"/>
          <w:sz w:val="28"/>
        </w:rPr>
        <w:t>
      2. Тұрақты комитеттер заң жобалау жұмысын жүргізу, Құрылтайдың құзыретіне жататын мәселелерді алдын ала қарау және дайындау үшін құрылады.</w:t>
      </w:r>
    </w:p>
    <w:bookmarkEnd w:id="83"/>
    <w:bookmarkStart w:name="z105" w:id="84"/>
    <w:p>
      <w:pPr>
        <w:spacing w:after="0"/>
        <w:ind w:left="0"/>
        <w:jc w:val="both"/>
      </w:pPr>
      <w:r>
        <w:rPr>
          <w:rFonts w:ascii="Times New Roman"/>
          <w:b w:val="false"/>
          <w:i w:val="false"/>
          <w:color w:val="000000"/>
          <w:sz w:val="28"/>
        </w:rPr>
        <w:t>
      3. Комиссиялар Қазақстан Республикасының Конституциясында көзделген жағдайларда құрылады.</w:t>
      </w:r>
    </w:p>
    <w:bookmarkEnd w:id="84"/>
    <w:bookmarkStart w:name="z106" w:id="85"/>
    <w:p>
      <w:pPr>
        <w:spacing w:after="0"/>
        <w:ind w:left="0"/>
        <w:jc w:val="both"/>
      </w:pPr>
      <w:r>
        <w:rPr>
          <w:rFonts w:ascii="Times New Roman"/>
          <w:b w:val="false"/>
          <w:i w:val="false"/>
          <w:color w:val="000000"/>
          <w:sz w:val="28"/>
        </w:rPr>
        <w:t>
      4. Тұрақты комитеттер мен комиссиялардың өкілеттіктері, қызмет тәртібі осы Конституциялық заңда және Құрылтай Регламентінде айқындалады.</w:t>
      </w:r>
    </w:p>
    <w:bookmarkEnd w:id="85"/>
    <w:bookmarkStart w:name="z107" w:id="86"/>
    <w:p>
      <w:pPr>
        <w:spacing w:after="0"/>
        <w:ind w:left="0"/>
        <w:jc w:val="both"/>
      </w:pPr>
      <w:r>
        <w:rPr>
          <w:rFonts w:ascii="Times New Roman"/>
          <w:b w:val="false"/>
          <w:i w:val="false"/>
          <w:color w:val="000000"/>
          <w:sz w:val="28"/>
        </w:rPr>
        <w:t>
      5. Тұрақты комитеттер мен комиссиялар өз құзыретіндегі мәселелер бойынша қаулы шығарады.</w:t>
      </w:r>
    </w:p>
    <w:bookmarkEnd w:id="86"/>
    <w:bookmarkStart w:name="z108" w:id="87"/>
    <w:p>
      <w:pPr>
        <w:spacing w:after="0"/>
        <w:ind w:left="0"/>
        <w:jc w:val="both"/>
      </w:pPr>
      <w:r>
        <w:rPr>
          <w:rFonts w:ascii="Times New Roman"/>
          <w:b w:val="false"/>
          <w:i w:val="false"/>
          <w:color w:val="000000"/>
          <w:sz w:val="28"/>
        </w:rPr>
        <w:t>
      Тұрақты комитеттер мен комиссиялардың қаулылары олардың мүшелерінің жалпы санының көпшілік дауысымен қабылданады.</w:t>
      </w:r>
    </w:p>
    <w:bookmarkEnd w:id="87"/>
    <w:p>
      <w:pPr>
        <w:spacing w:after="0"/>
        <w:ind w:left="0"/>
        <w:jc w:val="both"/>
      </w:pPr>
      <w:r>
        <w:rPr>
          <w:rFonts w:ascii="Times New Roman"/>
          <w:b/>
          <w:i w:val="false"/>
          <w:color w:val="000000"/>
          <w:sz w:val="28"/>
        </w:rPr>
        <w:t>14-бап. Құрылтай жанындағы консультативтік-кеңесші органдар</w:t>
      </w:r>
    </w:p>
    <w:bookmarkStart w:name="z110" w:id="88"/>
    <w:p>
      <w:pPr>
        <w:spacing w:after="0"/>
        <w:ind w:left="0"/>
        <w:jc w:val="both"/>
      </w:pPr>
      <w:r>
        <w:rPr>
          <w:rFonts w:ascii="Times New Roman"/>
          <w:b w:val="false"/>
          <w:i w:val="false"/>
          <w:color w:val="000000"/>
          <w:sz w:val="28"/>
        </w:rPr>
        <w:t>
      1. Құрылтайдың құзыретіне жатқызылған мәселелер бойынша ұсыныстар әзірлеу үшін оның жанынан консультативтік-кеңесші органдар құрылуы мүмкін.</w:t>
      </w:r>
    </w:p>
    <w:bookmarkEnd w:id="88"/>
    <w:bookmarkStart w:name="z111" w:id="89"/>
    <w:p>
      <w:pPr>
        <w:spacing w:after="0"/>
        <w:ind w:left="0"/>
        <w:jc w:val="both"/>
      </w:pPr>
      <w:r>
        <w:rPr>
          <w:rFonts w:ascii="Times New Roman"/>
          <w:b w:val="false"/>
          <w:i w:val="false"/>
          <w:color w:val="000000"/>
          <w:sz w:val="28"/>
        </w:rPr>
        <w:t>
      2. Консультативтік-кеңесші органдарды құру тәртібі Құрылтай Регламентінде айқындалады.</w:t>
      </w:r>
    </w:p>
    <w:bookmarkEnd w:id="89"/>
    <w:bookmarkStart w:name="z112" w:id="90"/>
    <w:p>
      <w:pPr>
        <w:spacing w:after="0"/>
        <w:ind w:left="0"/>
        <w:jc w:val="both"/>
      </w:pPr>
      <w:r>
        <w:rPr>
          <w:rFonts w:ascii="Times New Roman"/>
          <w:b w:val="false"/>
          <w:i w:val="false"/>
          <w:color w:val="000000"/>
          <w:sz w:val="28"/>
        </w:rPr>
        <w:t>
      3. Консультативтік-кеңесші органдардың шешімдері ұсынымдық сипатта болады.</w:t>
      </w:r>
    </w:p>
    <w:bookmarkEnd w:id="90"/>
    <w:p>
      <w:pPr>
        <w:spacing w:after="0"/>
        <w:ind w:left="0"/>
        <w:jc w:val="both"/>
      </w:pPr>
      <w:r>
        <w:rPr>
          <w:rFonts w:ascii="Times New Roman"/>
          <w:b/>
          <w:i w:val="false"/>
          <w:color w:val="000000"/>
          <w:sz w:val="28"/>
        </w:rPr>
        <w:t>15-бап. Құрылтай өткізетін тыңдау</w:t>
      </w:r>
    </w:p>
    <w:bookmarkStart w:name="z114" w:id="91"/>
    <w:p>
      <w:pPr>
        <w:spacing w:after="0"/>
        <w:ind w:left="0"/>
        <w:jc w:val="both"/>
      </w:pPr>
      <w:r>
        <w:rPr>
          <w:rFonts w:ascii="Times New Roman"/>
          <w:b w:val="false"/>
          <w:i w:val="false"/>
          <w:color w:val="000000"/>
          <w:sz w:val="28"/>
        </w:rPr>
        <w:t>
      1. Құрылтай өз құзыретіндегі мәселелер бойынша тыңдау өткізеді.</w:t>
      </w:r>
    </w:p>
    <w:bookmarkEnd w:id="91"/>
    <w:bookmarkStart w:name="z115" w:id="92"/>
    <w:p>
      <w:pPr>
        <w:spacing w:after="0"/>
        <w:ind w:left="0"/>
        <w:jc w:val="both"/>
      </w:pPr>
      <w:r>
        <w:rPr>
          <w:rFonts w:ascii="Times New Roman"/>
          <w:b w:val="false"/>
          <w:i w:val="false"/>
          <w:color w:val="000000"/>
          <w:sz w:val="28"/>
        </w:rPr>
        <w:t>
      2. Тыңдау Құрылтай Бюросының шешімі бойынша өткізіледі, ол тыңдау өткізуді дайындауға жауапты бас комитетті (комитеттерді) айқындайды.</w:t>
      </w:r>
    </w:p>
    <w:bookmarkEnd w:id="92"/>
    <w:bookmarkStart w:name="z116" w:id="93"/>
    <w:p>
      <w:pPr>
        <w:spacing w:after="0"/>
        <w:ind w:left="0"/>
        <w:jc w:val="both"/>
      </w:pPr>
      <w:r>
        <w:rPr>
          <w:rFonts w:ascii="Times New Roman"/>
          <w:b w:val="false"/>
          <w:i w:val="false"/>
          <w:color w:val="000000"/>
          <w:sz w:val="28"/>
        </w:rPr>
        <w:t>
      Тыңдау ашық және жабық түрде өткізілуі мүмкін.</w:t>
      </w:r>
    </w:p>
    <w:bookmarkEnd w:id="93"/>
    <w:bookmarkStart w:name="z117" w:id="94"/>
    <w:p>
      <w:pPr>
        <w:spacing w:after="0"/>
        <w:ind w:left="0"/>
        <w:jc w:val="both"/>
      </w:pPr>
      <w:r>
        <w:rPr>
          <w:rFonts w:ascii="Times New Roman"/>
          <w:b w:val="false"/>
          <w:i w:val="false"/>
          <w:color w:val="000000"/>
          <w:sz w:val="28"/>
        </w:rPr>
        <w:t>
      3. Тыңдау Құрылтай отырыстары кезінде өткізілмейді.</w:t>
      </w:r>
    </w:p>
    <w:bookmarkEnd w:id="94"/>
    <w:bookmarkStart w:name="z118" w:id="95"/>
    <w:p>
      <w:pPr>
        <w:spacing w:after="0"/>
        <w:ind w:left="0"/>
        <w:jc w:val="both"/>
      </w:pPr>
      <w:r>
        <w:rPr>
          <w:rFonts w:ascii="Times New Roman"/>
          <w:b w:val="false"/>
          <w:i w:val="false"/>
          <w:color w:val="000000"/>
          <w:sz w:val="28"/>
        </w:rPr>
        <w:t>
      4. Құрылтайдағы оппозиция Құрылтай Регламентінде көзделген тәртіппен бір сессия ішінде кемінде бір рет тыңдау өткізуге бастама жасауға құқылы.</w:t>
      </w:r>
    </w:p>
    <w:bookmarkEnd w:id="95"/>
    <w:bookmarkStart w:name="z119" w:id="96"/>
    <w:p>
      <w:pPr>
        <w:spacing w:after="0"/>
        <w:ind w:left="0"/>
        <w:jc w:val="both"/>
      </w:pPr>
      <w:r>
        <w:rPr>
          <w:rFonts w:ascii="Times New Roman"/>
          <w:b w:val="false"/>
          <w:i w:val="false"/>
          <w:color w:val="000000"/>
          <w:sz w:val="28"/>
        </w:rPr>
        <w:t>
      5. Тыңдау өткізу тәртібі Құрылтай Регламентінде белгіленеді.</w:t>
      </w:r>
    </w:p>
    <w:bookmarkEnd w:id="96"/>
    <w:p>
      <w:pPr>
        <w:spacing w:after="0"/>
        <w:ind w:left="0"/>
        <w:jc w:val="both"/>
      </w:pPr>
      <w:r>
        <w:rPr>
          <w:rFonts w:ascii="Times New Roman"/>
          <w:b/>
          <w:i w:val="false"/>
          <w:color w:val="000000"/>
          <w:sz w:val="28"/>
        </w:rPr>
        <w:t>16-бап. Үкімет сағаты</w:t>
      </w:r>
    </w:p>
    <w:bookmarkStart w:name="z121" w:id="97"/>
    <w:p>
      <w:pPr>
        <w:spacing w:after="0"/>
        <w:ind w:left="0"/>
        <w:jc w:val="both"/>
      </w:pPr>
      <w:r>
        <w:rPr>
          <w:rFonts w:ascii="Times New Roman"/>
          <w:b w:val="false"/>
          <w:i w:val="false"/>
          <w:color w:val="000000"/>
          <w:sz w:val="28"/>
        </w:rPr>
        <w:t>
      1. Құрылтайда мемлекеттік органдар мен ұйымдардың құзыретіне кіретін мәселелер бойынша үкімет сағаты өткізілуі мүмкін.</w:t>
      </w:r>
    </w:p>
    <w:bookmarkEnd w:id="97"/>
    <w:bookmarkStart w:name="z122" w:id="98"/>
    <w:p>
      <w:pPr>
        <w:spacing w:after="0"/>
        <w:ind w:left="0"/>
        <w:jc w:val="both"/>
      </w:pPr>
      <w:r>
        <w:rPr>
          <w:rFonts w:ascii="Times New Roman"/>
          <w:b w:val="false"/>
          <w:i w:val="false"/>
          <w:color w:val="000000"/>
          <w:sz w:val="28"/>
        </w:rPr>
        <w:t>
      2. Үкімет сағатын Құрылтай Бюросының шешімі бойынша тұрақты комитеттер өткізеді әрі ол ашық және жабық түрде өткізілуі мүмкін.</w:t>
      </w:r>
    </w:p>
    <w:bookmarkEnd w:id="98"/>
    <w:bookmarkStart w:name="z123" w:id="99"/>
    <w:p>
      <w:pPr>
        <w:spacing w:after="0"/>
        <w:ind w:left="0"/>
        <w:jc w:val="both"/>
      </w:pPr>
      <w:r>
        <w:rPr>
          <w:rFonts w:ascii="Times New Roman"/>
          <w:b w:val="false"/>
          <w:i w:val="false"/>
          <w:color w:val="000000"/>
          <w:sz w:val="28"/>
        </w:rPr>
        <w:t>
      3. Үкімет сағатының күн тәртібіндегі мәселелерді Құрылтай Бюросы Құрылтайдың тұрақты комитеттерінің ұсынысы бойынша айқындайды.</w:t>
      </w:r>
    </w:p>
    <w:bookmarkEnd w:id="99"/>
    <w:bookmarkStart w:name="z124" w:id="100"/>
    <w:p>
      <w:pPr>
        <w:spacing w:after="0"/>
        <w:ind w:left="0"/>
        <w:jc w:val="both"/>
      </w:pPr>
      <w:r>
        <w:rPr>
          <w:rFonts w:ascii="Times New Roman"/>
          <w:b w:val="false"/>
          <w:i w:val="false"/>
          <w:color w:val="000000"/>
          <w:sz w:val="28"/>
        </w:rPr>
        <w:t>
      Құрылтайдағы оппозиция бір сессия ішінде кемінде екі рет үкімет сағатының күн тәртібін айқындауға құқылы.</w:t>
      </w:r>
    </w:p>
    <w:bookmarkEnd w:id="100"/>
    <w:bookmarkStart w:name="z125" w:id="101"/>
    <w:p>
      <w:pPr>
        <w:spacing w:after="0"/>
        <w:ind w:left="0"/>
        <w:jc w:val="both"/>
      </w:pPr>
      <w:r>
        <w:rPr>
          <w:rFonts w:ascii="Times New Roman"/>
          <w:b w:val="false"/>
          <w:i w:val="false"/>
          <w:color w:val="000000"/>
          <w:sz w:val="28"/>
        </w:rPr>
        <w:t>
      4. Үкімет сағаты Құрылтай отырыстары кезінде өткізілмейді.</w:t>
      </w:r>
    </w:p>
    <w:bookmarkEnd w:id="101"/>
    <w:bookmarkStart w:name="z126" w:id="102"/>
    <w:p>
      <w:pPr>
        <w:spacing w:after="0"/>
        <w:ind w:left="0"/>
        <w:jc w:val="both"/>
      </w:pPr>
      <w:r>
        <w:rPr>
          <w:rFonts w:ascii="Times New Roman"/>
          <w:b w:val="false"/>
          <w:i w:val="false"/>
          <w:color w:val="000000"/>
          <w:sz w:val="28"/>
        </w:rPr>
        <w:t>
      5. Үкімет сағатын өткізу тәртібі Құрылтай Регламентінде белгіленеді.</w:t>
      </w:r>
    </w:p>
    <w:bookmarkEnd w:id="102"/>
    <w:bookmarkStart w:name="z127" w:id="103"/>
    <w:p>
      <w:pPr>
        <w:spacing w:after="0"/>
        <w:ind w:left="0"/>
        <w:jc w:val="left"/>
      </w:pPr>
      <w:r>
        <w:rPr>
          <w:rFonts w:ascii="Times New Roman"/>
          <w:b/>
          <w:i w:val="false"/>
          <w:color w:val="000000"/>
        </w:rPr>
        <w:t xml:space="preserve"> 3-тарау. ҚҰРЫЛТАЙ АКТІЛЕРІ</w:t>
      </w:r>
    </w:p>
    <w:bookmarkEnd w:id="103"/>
    <w:p>
      <w:pPr>
        <w:spacing w:after="0"/>
        <w:ind w:left="0"/>
        <w:jc w:val="both"/>
      </w:pPr>
      <w:r>
        <w:rPr>
          <w:rFonts w:ascii="Times New Roman"/>
          <w:b/>
          <w:i w:val="false"/>
          <w:color w:val="000000"/>
          <w:sz w:val="28"/>
        </w:rPr>
        <w:t>17-бап. Құрылтай актілері</w:t>
      </w:r>
    </w:p>
    <w:bookmarkStart w:name="z129" w:id="104"/>
    <w:p>
      <w:pPr>
        <w:spacing w:after="0"/>
        <w:ind w:left="0"/>
        <w:jc w:val="both"/>
      </w:pPr>
      <w:r>
        <w:rPr>
          <w:rFonts w:ascii="Times New Roman"/>
          <w:b w:val="false"/>
          <w:i w:val="false"/>
          <w:color w:val="000000"/>
          <w:sz w:val="28"/>
        </w:rPr>
        <w:t>
      1. Құрылтай Қазақстан Республикасының Конституциясына сәйкес аса маңызды қоғамдық қатынастарды реттейтін заңдарды, оның ішінде конституциялық заңдарды қабылдайды.</w:t>
      </w:r>
    </w:p>
    <w:bookmarkEnd w:id="104"/>
    <w:bookmarkStart w:name="z130" w:id="105"/>
    <w:p>
      <w:pPr>
        <w:spacing w:after="0"/>
        <w:ind w:left="0"/>
        <w:jc w:val="both"/>
      </w:pPr>
      <w:r>
        <w:rPr>
          <w:rFonts w:ascii="Times New Roman"/>
          <w:b w:val="false"/>
          <w:i w:val="false"/>
          <w:color w:val="000000"/>
          <w:sz w:val="28"/>
        </w:rPr>
        <w:t>
      Құрылтай өз құзыретіндегі өзге де мәселелер бойынша қаулы шығарады.</w:t>
      </w:r>
    </w:p>
    <w:bookmarkEnd w:id="105"/>
    <w:bookmarkStart w:name="z131" w:id="106"/>
    <w:p>
      <w:pPr>
        <w:spacing w:after="0"/>
        <w:ind w:left="0"/>
        <w:jc w:val="both"/>
      </w:pPr>
      <w:r>
        <w:rPr>
          <w:rFonts w:ascii="Times New Roman"/>
          <w:b w:val="false"/>
          <w:i w:val="false"/>
          <w:color w:val="000000"/>
          <w:sz w:val="28"/>
        </w:rPr>
        <w:t>
      2. Заңдар мен Құрылтай қаулыларының Қазақстан Республикасының бүкіл аумағында міндетті күші болады.</w:t>
      </w:r>
    </w:p>
    <w:bookmarkEnd w:id="106"/>
    <w:bookmarkStart w:name="z132" w:id="107"/>
    <w:p>
      <w:pPr>
        <w:spacing w:after="0"/>
        <w:ind w:left="0"/>
        <w:jc w:val="both"/>
      </w:pPr>
      <w:r>
        <w:rPr>
          <w:rFonts w:ascii="Times New Roman"/>
          <w:b w:val="false"/>
          <w:i w:val="false"/>
          <w:color w:val="000000"/>
          <w:sz w:val="28"/>
        </w:rPr>
        <w:t>
      3. Заңдар мен Құрылтай қаулылары Қазақстан Республикасының Конституциясына қайшы келмеуге тиіс. Құрылтайдың қаулылары заңдарға қайшы келмеуге тиіс.</w:t>
      </w:r>
    </w:p>
    <w:bookmarkEnd w:id="107"/>
    <w:bookmarkStart w:name="z133" w:id="108"/>
    <w:p>
      <w:pPr>
        <w:spacing w:after="0"/>
        <w:ind w:left="0"/>
        <w:jc w:val="both"/>
      </w:pPr>
      <w:r>
        <w:rPr>
          <w:rFonts w:ascii="Times New Roman"/>
          <w:b w:val="false"/>
          <w:i w:val="false"/>
          <w:color w:val="000000"/>
          <w:sz w:val="28"/>
        </w:rPr>
        <w:t>
      4. Құрылтай өз құзыретіндегі мәселелер бойынша заңнамалық сипаты жоқ өтініштер, декларациялар мен мәлімдемелер қабылдауға құқылы. Оларды қабылдау тәртібі Құрылтай Регламентінде белгіленеді.</w:t>
      </w:r>
    </w:p>
    <w:bookmarkEnd w:id="108"/>
    <w:p>
      <w:pPr>
        <w:spacing w:after="0"/>
        <w:ind w:left="0"/>
        <w:jc w:val="both"/>
      </w:pPr>
      <w:r>
        <w:rPr>
          <w:rFonts w:ascii="Times New Roman"/>
          <w:b/>
          <w:i w:val="false"/>
          <w:color w:val="000000"/>
          <w:sz w:val="28"/>
        </w:rPr>
        <w:t>18-бап. Құрылтай Регламенті</w:t>
      </w:r>
    </w:p>
    <w:bookmarkStart w:name="z135" w:id="109"/>
    <w:p>
      <w:pPr>
        <w:spacing w:after="0"/>
        <w:ind w:left="0"/>
        <w:jc w:val="both"/>
      </w:pPr>
      <w:r>
        <w:rPr>
          <w:rFonts w:ascii="Times New Roman"/>
          <w:b w:val="false"/>
          <w:i w:val="false"/>
          <w:color w:val="000000"/>
          <w:sz w:val="28"/>
        </w:rPr>
        <w:t>
      1. Құрылтай Регламенті:</w:t>
      </w:r>
    </w:p>
    <w:bookmarkEnd w:id="109"/>
    <w:bookmarkStart w:name="z136" w:id="110"/>
    <w:p>
      <w:pPr>
        <w:spacing w:after="0"/>
        <w:ind w:left="0"/>
        <w:jc w:val="both"/>
      </w:pPr>
      <w:r>
        <w:rPr>
          <w:rFonts w:ascii="Times New Roman"/>
          <w:b w:val="false"/>
          <w:i w:val="false"/>
          <w:color w:val="000000"/>
          <w:sz w:val="28"/>
        </w:rPr>
        <w:t>
      1) Құрылтайдың қызметін ұйымдастыруды;</w:t>
      </w:r>
    </w:p>
    <w:bookmarkEnd w:id="110"/>
    <w:bookmarkStart w:name="z137" w:id="111"/>
    <w:p>
      <w:pPr>
        <w:spacing w:after="0"/>
        <w:ind w:left="0"/>
        <w:jc w:val="both"/>
      </w:pPr>
      <w:r>
        <w:rPr>
          <w:rFonts w:ascii="Times New Roman"/>
          <w:b w:val="false"/>
          <w:i w:val="false"/>
          <w:color w:val="000000"/>
          <w:sz w:val="28"/>
        </w:rPr>
        <w:t>
      2) Құрылтайдың үйлестіру, жұмыс және консультативтік-кеңесші органдарының қызметін қалыптастыру және ұйымдастыру тәртібін;</w:t>
      </w:r>
    </w:p>
    <w:bookmarkEnd w:id="111"/>
    <w:bookmarkStart w:name="z138" w:id="112"/>
    <w:p>
      <w:pPr>
        <w:spacing w:after="0"/>
        <w:ind w:left="0"/>
        <w:jc w:val="both"/>
      </w:pPr>
      <w:r>
        <w:rPr>
          <w:rFonts w:ascii="Times New Roman"/>
          <w:b w:val="false"/>
          <w:i w:val="false"/>
          <w:color w:val="000000"/>
          <w:sz w:val="28"/>
        </w:rPr>
        <w:t>
      3) Құрылтайда депутаттық бірлестіктерді, оның ішінде саяси партиялардың фракцияларын, сондай-ақ Құрылтайдағы көпшілік пен оппозицияны құру және олардың қызметін ұйымдастыру тәртібін;</w:t>
      </w:r>
    </w:p>
    <w:bookmarkEnd w:id="112"/>
    <w:bookmarkStart w:name="z139" w:id="113"/>
    <w:p>
      <w:pPr>
        <w:spacing w:after="0"/>
        <w:ind w:left="0"/>
        <w:jc w:val="both"/>
      </w:pPr>
      <w:r>
        <w:rPr>
          <w:rFonts w:ascii="Times New Roman"/>
          <w:b w:val="false"/>
          <w:i w:val="false"/>
          <w:color w:val="000000"/>
          <w:sz w:val="28"/>
        </w:rPr>
        <w:t>
      4) Құрылтай отырыстарын өткізу шарттары мен тәртібін;</w:t>
      </w:r>
    </w:p>
    <w:bookmarkEnd w:id="113"/>
    <w:bookmarkStart w:name="z140" w:id="114"/>
    <w:p>
      <w:pPr>
        <w:spacing w:after="0"/>
        <w:ind w:left="0"/>
        <w:jc w:val="both"/>
      </w:pPr>
      <w:r>
        <w:rPr>
          <w:rFonts w:ascii="Times New Roman"/>
          <w:b w:val="false"/>
          <w:i w:val="false"/>
          <w:color w:val="000000"/>
          <w:sz w:val="28"/>
        </w:rPr>
        <w:t>
      5) тыңдауды және үкімет сағатын өткізу тәртібін;</w:t>
      </w:r>
    </w:p>
    <w:bookmarkEnd w:id="114"/>
    <w:bookmarkStart w:name="z141" w:id="115"/>
    <w:p>
      <w:pPr>
        <w:spacing w:after="0"/>
        <w:ind w:left="0"/>
        <w:jc w:val="both"/>
      </w:pPr>
      <w:r>
        <w:rPr>
          <w:rFonts w:ascii="Times New Roman"/>
          <w:b w:val="false"/>
          <w:i w:val="false"/>
          <w:color w:val="000000"/>
          <w:sz w:val="28"/>
        </w:rPr>
        <w:t>
      6) заң шығару бастамасы құқығын іске асыру тәртібін;</w:t>
      </w:r>
    </w:p>
    <w:bookmarkEnd w:id="115"/>
    <w:bookmarkStart w:name="z142" w:id="116"/>
    <w:p>
      <w:pPr>
        <w:spacing w:after="0"/>
        <w:ind w:left="0"/>
        <w:jc w:val="both"/>
      </w:pPr>
      <w:r>
        <w:rPr>
          <w:rFonts w:ascii="Times New Roman"/>
          <w:b w:val="false"/>
          <w:i w:val="false"/>
          <w:color w:val="000000"/>
          <w:sz w:val="28"/>
        </w:rPr>
        <w:t>
      7) Құрылтайдағы заң шығару процесінің қағидаларын және Құрылтайдың жұмыс органдарында заң жобаларын талқылау тәртібін;</w:t>
      </w:r>
    </w:p>
    <w:bookmarkEnd w:id="116"/>
    <w:bookmarkStart w:name="z143" w:id="117"/>
    <w:p>
      <w:pPr>
        <w:spacing w:after="0"/>
        <w:ind w:left="0"/>
        <w:jc w:val="both"/>
      </w:pPr>
      <w:r>
        <w:rPr>
          <w:rFonts w:ascii="Times New Roman"/>
          <w:b w:val="false"/>
          <w:i w:val="false"/>
          <w:color w:val="000000"/>
          <w:sz w:val="28"/>
        </w:rPr>
        <w:t>
      8) Құрылтай депутаттары мен лауазымды адамдарының өз өкілеттіктерін жүзеге асыру тәртібін белгілейді.</w:t>
      </w:r>
    </w:p>
    <w:bookmarkEnd w:id="117"/>
    <w:bookmarkStart w:name="z144" w:id="118"/>
    <w:p>
      <w:pPr>
        <w:spacing w:after="0"/>
        <w:ind w:left="0"/>
        <w:jc w:val="both"/>
      </w:pPr>
      <w:r>
        <w:rPr>
          <w:rFonts w:ascii="Times New Roman"/>
          <w:b w:val="false"/>
          <w:i w:val="false"/>
          <w:color w:val="000000"/>
          <w:sz w:val="28"/>
        </w:rPr>
        <w:t>
      2. Құрылтай Регламенті Құрылтай қаулысымен бекітіледі.</w:t>
      </w:r>
    </w:p>
    <w:bookmarkEnd w:id="118"/>
    <w:bookmarkStart w:name="z145" w:id="119"/>
    <w:p>
      <w:pPr>
        <w:spacing w:after="0"/>
        <w:ind w:left="0"/>
        <w:jc w:val="both"/>
      </w:pPr>
      <w:r>
        <w:rPr>
          <w:rFonts w:ascii="Times New Roman"/>
          <w:b w:val="false"/>
          <w:i w:val="false"/>
          <w:color w:val="000000"/>
          <w:sz w:val="28"/>
        </w:rPr>
        <w:t>
      3. Құрылтай депутаттарының Құрылтайдың конституциялық өкілеттіктерін жүзеге асыруды мақсат етіп, Құрылтай Регламентін сақтамай өткізетін кез келген жиналысы заңсыз болады. Мұндай жиналыс қабылдаған актілер жарамсыз болады.</w:t>
      </w:r>
    </w:p>
    <w:bookmarkEnd w:id="119"/>
    <w:bookmarkStart w:name="z146" w:id="120"/>
    <w:p>
      <w:pPr>
        <w:spacing w:after="0"/>
        <w:ind w:left="0"/>
        <w:jc w:val="left"/>
      </w:pPr>
      <w:r>
        <w:rPr>
          <w:rFonts w:ascii="Times New Roman"/>
          <w:b/>
          <w:i w:val="false"/>
          <w:color w:val="000000"/>
        </w:rPr>
        <w:t xml:space="preserve"> 4-тарау. ҚҰРЫЛТАЙДАҒЫ ЗАҢ ШЫҒАРУ ПРОЦЕСІ</w:t>
      </w:r>
    </w:p>
    <w:bookmarkEnd w:id="120"/>
    <w:p>
      <w:pPr>
        <w:spacing w:after="0"/>
        <w:ind w:left="0"/>
        <w:jc w:val="both"/>
      </w:pPr>
      <w:r>
        <w:rPr>
          <w:rFonts w:ascii="Times New Roman"/>
          <w:b/>
          <w:i w:val="false"/>
          <w:color w:val="000000"/>
          <w:sz w:val="28"/>
        </w:rPr>
        <w:t>19-бап. Заң шығаруға бастама жасау</w:t>
      </w:r>
    </w:p>
    <w:bookmarkStart w:name="z148" w:id="121"/>
    <w:p>
      <w:pPr>
        <w:spacing w:after="0"/>
        <w:ind w:left="0"/>
        <w:jc w:val="both"/>
      </w:pPr>
      <w:r>
        <w:rPr>
          <w:rFonts w:ascii="Times New Roman"/>
          <w:b w:val="false"/>
          <w:i w:val="false"/>
          <w:color w:val="000000"/>
          <w:sz w:val="28"/>
        </w:rPr>
        <w:t>
      1. Заң шығаруға бастама жасау құқығы субъектісінің Құрылтай қарауға міндетті болатын заң жобасының мәтінін ресми түрде енгізуі заң шығаруға бастама жасау болып саналады.</w:t>
      </w:r>
    </w:p>
    <w:bookmarkEnd w:id="121"/>
    <w:bookmarkStart w:name="z149" w:id="122"/>
    <w:p>
      <w:pPr>
        <w:spacing w:after="0"/>
        <w:ind w:left="0"/>
        <w:jc w:val="both"/>
      </w:pPr>
      <w:r>
        <w:rPr>
          <w:rFonts w:ascii="Times New Roman"/>
          <w:b w:val="false"/>
          <w:i w:val="false"/>
          <w:color w:val="000000"/>
          <w:sz w:val="28"/>
        </w:rPr>
        <w:t>
      2. Заң шығаруға бастама жасау құқығы тек қана Құрылтайда іске асырылады және ол:</w:t>
      </w:r>
    </w:p>
    <w:bookmarkEnd w:id="122"/>
    <w:bookmarkStart w:name="z150" w:id="123"/>
    <w:p>
      <w:pPr>
        <w:spacing w:after="0"/>
        <w:ind w:left="0"/>
        <w:jc w:val="both"/>
      </w:pPr>
      <w:r>
        <w:rPr>
          <w:rFonts w:ascii="Times New Roman"/>
          <w:b w:val="false"/>
          <w:i w:val="false"/>
          <w:color w:val="000000"/>
          <w:sz w:val="28"/>
        </w:rPr>
        <w:t>
      1) заң жобасын арнаулы жолдау арқылы енгізетін Қазақстан Республикасының Президентіне;</w:t>
      </w:r>
    </w:p>
    <w:bookmarkEnd w:id="123"/>
    <w:bookmarkStart w:name="z151" w:id="124"/>
    <w:p>
      <w:pPr>
        <w:spacing w:after="0"/>
        <w:ind w:left="0"/>
        <w:jc w:val="both"/>
      </w:pPr>
      <w:r>
        <w:rPr>
          <w:rFonts w:ascii="Times New Roman"/>
          <w:b w:val="false"/>
          <w:i w:val="false"/>
          <w:color w:val="000000"/>
          <w:sz w:val="28"/>
        </w:rPr>
        <w:t>
      2) заң жобасын ұсыну арқылы енгізетін Құрылтай депутаттарына;</w:t>
      </w:r>
    </w:p>
    <w:bookmarkEnd w:id="124"/>
    <w:bookmarkStart w:name="z152" w:id="125"/>
    <w:p>
      <w:pPr>
        <w:spacing w:after="0"/>
        <w:ind w:left="0"/>
        <w:jc w:val="both"/>
      </w:pPr>
      <w:r>
        <w:rPr>
          <w:rFonts w:ascii="Times New Roman"/>
          <w:b w:val="false"/>
          <w:i w:val="false"/>
          <w:color w:val="000000"/>
          <w:sz w:val="28"/>
        </w:rPr>
        <w:t>
      3) заң жобасын қаулы арқылы енгізетін Үкіметке;</w:t>
      </w:r>
    </w:p>
    <w:bookmarkEnd w:id="125"/>
    <w:bookmarkStart w:name="z153" w:id="126"/>
    <w:p>
      <w:pPr>
        <w:spacing w:after="0"/>
        <w:ind w:left="0"/>
        <w:jc w:val="both"/>
      </w:pPr>
      <w:r>
        <w:rPr>
          <w:rFonts w:ascii="Times New Roman"/>
          <w:b w:val="false"/>
          <w:i w:val="false"/>
          <w:color w:val="000000"/>
          <w:sz w:val="28"/>
        </w:rPr>
        <w:t>
      4) заң жобасын шешім арқылы енгізетін Қазақстан Халық Кеңесіне тиесілі.</w:t>
      </w:r>
    </w:p>
    <w:bookmarkEnd w:id="126"/>
    <w:bookmarkStart w:name="z154" w:id="127"/>
    <w:p>
      <w:pPr>
        <w:spacing w:after="0"/>
        <w:ind w:left="0"/>
        <w:jc w:val="both"/>
      </w:pPr>
      <w:r>
        <w:rPr>
          <w:rFonts w:ascii="Times New Roman"/>
          <w:b w:val="false"/>
          <w:i w:val="false"/>
          <w:color w:val="000000"/>
          <w:sz w:val="28"/>
        </w:rPr>
        <w:t>
      3. Құрылтайға енгізілген заң жобалары Құрылтай Бюросының қаулысымен тиісті комитеттерге қарау үшін жіберіледі және осы заң жобалары бойынша Құрылтайдың тұрақты комитеттерінің қорытындылары болған кезде ғана олар Құрылтай отырысында қаралуы мүмкін.</w:t>
      </w:r>
    </w:p>
    <w:bookmarkEnd w:id="127"/>
    <w:bookmarkStart w:name="z155" w:id="128"/>
    <w:p>
      <w:pPr>
        <w:spacing w:after="0"/>
        <w:ind w:left="0"/>
        <w:jc w:val="both"/>
      </w:pPr>
      <w:r>
        <w:rPr>
          <w:rFonts w:ascii="Times New Roman"/>
          <w:b w:val="false"/>
          <w:i w:val="false"/>
          <w:color w:val="000000"/>
          <w:sz w:val="28"/>
        </w:rPr>
        <w:t>
      4. Мемлекеттік кірісті қысқартуды немесе мемлекеттік шығысты ұлғайтуды көздейтін заң жобалары Үкіметтің оң қорытындысы болған кезде ғана енгізілуі мүмкін. Қазақстан Республикасы Президентінің заң шығару бастамасымен Құрылтайға енгізілетін заң жобалары үшін мұндай қорытынды талап етілмейді.</w:t>
      </w:r>
    </w:p>
    <w:bookmarkEnd w:id="128"/>
    <w:bookmarkStart w:name="z156" w:id="129"/>
    <w:p>
      <w:pPr>
        <w:spacing w:after="0"/>
        <w:ind w:left="0"/>
        <w:jc w:val="both"/>
      </w:pPr>
      <w:r>
        <w:rPr>
          <w:rFonts w:ascii="Times New Roman"/>
          <w:b w:val="false"/>
          <w:i w:val="false"/>
          <w:color w:val="000000"/>
          <w:sz w:val="28"/>
        </w:rPr>
        <w:t>
      5. Заң шығаруға бастама жасау құқығын іске асыру тәртібіне байланысты және осы Конституциялық заңда реттелмеген мәселелер Құрылтай Регламенті арқылы шешіледі.</w:t>
      </w:r>
    </w:p>
    <w:bookmarkEnd w:id="129"/>
    <w:p>
      <w:pPr>
        <w:spacing w:after="0"/>
        <w:ind w:left="0"/>
        <w:jc w:val="both"/>
      </w:pPr>
      <w:r>
        <w:rPr>
          <w:rFonts w:ascii="Times New Roman"/>
          <w:b/>
          <w:i w:val="false"/>
          <w:color w:val="000000"/>
          <w:sz w:val="28"/>
        </w:rPr>
        <w:t>20-бап. Құрылтайдың заң қабылдау жөніндегі құзыреті</w:t>
      </w:r>
    </w:p>
    <w:bookmarkStart w:name="z158" w:id="130"/>
    <w:p>
      <w:pPr>
        <w:spacing w:after="0"/>
        <w:ind w:left="0"/>
        <w:jc w:val="both"/>
      </w:pPr>
      <w:r>
        <w:rPr>
          <w:rFonts w:ascii="Times New Roman"/>
          <w:b w:val="false"/>
          <w:i w:val="false"/>
          <w:color w:val="000000"/>
          <w:sz w:val="28"/>
        </w:rPr>
        <w:t>
      Құрылтай:</w:t>
      </w:r>
    </w:p>
    <w:bookmarkEnd w:id="130"/>
    <w:bookmarkStart w:name="z159" w:id="131"/>
    <w:p>
      <w:pPr>
        <w:spacing w:after="0"/>
        <w:ind w:left="0"/>
        <w:jc w:val="both"/>
      </w:pPr>
      <w:r>
        <w:rPr>
          <w:rFonts w:ascii="Times New Roman"/>
          <w:b w:val="false"/>
          <w:i w:val="false"/>
          <w:color w:val="000000"/>
          <w:sz w:val="28"/>
        </w:rPr>
        <w:t>
      1) жеке және заңды тұлғалардың құқық субъектісі болуына, азаматтық құқықтары мен бостандықтарына, жеке және заңды тұлғалардың міндеттемелері мен жауаптылығына;</w:t>
      </w:r>
    </w:p>
    <w:bookmarkEnd w:id="131"/>
    <w:bookmarkStart w:name="z160" w:id="132"/>
    <w:p>
      <w:pPr>
        <w:spacing w:after="0"/>
        <w:ind w:left="0"/>
        <w:jc w:val="both"/>
      </w:pPr>
      <w:r>
        <w:rPr>
          <w:rFonts w:ascii="Times New Roman"/>
          <w:b w:val="false"/>
          <w:i w:val="false"/>
          <w:color w:val="000000"/>
          <w:sz w:val="28"/>
        </w:rPr>
        <w:t>
      2) меншік режиміне және өзге де заттық құқықтарға;</w:t>
      </w:r>
    </w:p>
    <w:bookmarkEnd w:id="132"/>
    <w:bookmarkStart w:name="z161" w:id="133"/>
    <w:p>
      <w:pPr>
        <w:spacing w:after="0"/>
        <w:ind w:left="0"/>
        <w:jc w:val="both"/>
      </w:pPr>
      <w:r>
        <w:rPr>
          <w:rFonts w:ascii="Times New Roman"/>
          <w:b w:val="false"/>
          <w:i w:val="false"/>
          <w:color w:val="000000"/>
          <w:sz w:val="28"/>
        </w:rPr>
        <w:t>
      3) мемлекеттік органдар мен жергілікті өзін-өзі басқару органдарын ұйымдастырудың және олардың қызметінің, мемлекеттік және әскери қызметтің негіздеріне;</w:t>
      </w:r>
    </w:p>
    <w:bookmarkEnd w:id="133"/>
    <w:bookmarkStart w:name="z162" w:id="134"/>
    <w:p>
      <w:pPr>
        <w:spacing w:after="0"/>
        <w:ind w:left="0"/>
        <w:jc w:val="both"/>
      </w:pPr>
      <w:r>
        <w:rPr>
          <w:rFonts w:ascii="Times New Roman"/>
          <w:b w:val="false"/>
          <w:i w:val="false"/>
          <w:color w:val="000000"/>
          <w:sz w:val="28"/>
        </w:rPr>
        <w:t>
      4) салық салуға, алымдар мен басқа да міндетті төлемдерді белгілеуге немесе олардың күшін жоюға;</w:t>
      </w:r>
    </w:p>
    <w:bookmarkEnd w:id="134"/>
    <w:bookmarkStart w:name="z163" w:id="135"/>
    <w:p>
      <w:pPr>
        <w:spacing w:after="0"/>
        <w:ind w:left="0"/>
        <w:jc w:val="both"/>
      </w:pPr>
      <w:r>
        <w:rPr>
          <w:rFonts w:ascii="Times New Roman"/>
          <w:b w:val="false"/>
          <w:i w:val="false"/>
          <w:color w:val="000000"/>
          <w:sz w:val="28"/>
        </w:rPr>
        <w:t>
      5) республикалық бюджетке, мемлекеттік қарыз, Қазақстан Республикасының экономикалық және өзге де көмек көрсету мәселелеріне;</w:t>
      </w:r>
    </w:p>
    <w:bookmarkEnd w:id="135"/>
    <w:bookmarkStart w:name="z164" w:id="136"/>
    <w:p>
      <w:pPr>
        <w:spacing w:after="0"/>
        <w:ind w:left="0"/>
        <w:jc w:val="both"/>
      </w:pPr>
      <w:r>
        <w:rPr>
          <w:rFonts w:ascii="Times New Roman"/>
          <w:b w:val="false"/>
          <w:i w:val="false"/>
          <w:color w:val="000000"/>
          <w:sz w:val="28"/>
        </w:rPr>
        <w:t>
      6) сот құрылысы мен сот ісін жүргізу мәселелеріне;</w:t>
      </w:r>
    </w:p>
    <w:bookmarkEnd w:id="136"/>
    <w:bookmarkStart w:name="z165" w:id="137"/>
    <w:p>
      <w:pPr>
        <w:spacing w:after="0"/>
        <w:ind w:left="0"/>
        <w:jc w:val="both"/>
      </w:pPr>
      <w:r>
        <w:rPr>
          <w:rFonts w:ascii="Times New Roman"/>
          <w:b w:val="false"/>
          <w:i w:val="false"/>
          <w:color w:val="000000"/>
          <w:sz w:val="28"/>
        </w:rPr>
        <w:t>
      7) рақымшылық жасау мәселелеріне;</w:t>
      </w:r>
    </w:p>
    <w:bookmarkEnd w:id="137"/>
    <w:bookmarkStart w:name="z166" w:id="138"/>
    <w:p>
      <w:pPr>
        <w:spacing w:after="0"/>
        <w:ind w:left="0"/>
        <w:jc w:val="both"/>
      </w:pPr>
      <w:r>
        <w:rPr>
          <w:rFonts w:ascii="Times New Roman"/>
          <w:b w:val="false"/>
          <w:i w:val="false"/>
          <w:color w:val="000000"/>
          <w:sz w:val="28"/>
        </w:rPr>
        <w:t>
      8) білімге, ғылымға, мәдениетке, денсаулық сақтауға және әлеуметтік қамсыздандыруға;</w:t>
      </w:r>
    </w:p>
    <w:bookmarkEnd w:id="138"/>
    <w:bookmarkStart w:name="z167" w:id="139"/>
    <w:p>
      <w:pPr>
        <w:spacing w:after="0"/>
        <w:ind w:left="0"/>
        <w:jc w:val="both"/>
      </w:pPr>
      <w:r>
        <w:rPr>
          <w:rFonts w:ascii="Times New Roman"/>
          <w:b w:val="false"/>
          <w:i w:val="false"/>
          <w:color w:val="000000"/>
          <w:sz w:val="28"/>
        </w:rPr>
        <w:t>
      9) кәсіпорындарды және олардың мүлкін жекешелендіруге;</w:t>
      </w:r>
    </w:p>
    <w:bookmarkEnd w:id="139"/>
    <w:bookmarkStart w:name="z168" w:id="140"/>
    <w:p>
      <w:pPr>
        <w:spacing w:after="0"/>
        <w:ind w:left="0"/>
        <w:jc w:val="both"/>
      </w:pPr>
      <w:r>
        <w:rPr>
          <w:rFonts w:ascii="Times New Roman"/>
          <w:b w:val="false"/>
          <w:i w:val="false"/>
          <w:color w:val="000000"/>
          <w:sz w:val="28"/>
        </w:rPr>
        <w:t>
      10) қоршаған ортаны қорғауға;</w:t>
      </w:r>
    </w:p>
    <w:bookmarkEnd w:id="140"/>
    <w:bookmarkStart w:name="z169" w:id="141"/>
    <w:p>
      <w:pPr>
        <w:spacing w:after="0"/>
        <w:ind w:left="0"/>
        <w:jc w:val="both"/>
      </w:pPr>
      <w:r>
        <w:rPr>
          <w:rFonts w:ascii="Times New Roman"/>
          <w:b w:val="false"/>
          <w:i w:val="false"/>
          <w:color w:val="000000"/>
          <w:sz w:val="28"/>
        </w:rPr>
        <w:t>
      11) Қазақстан Республикасының әкімшілік-аумақтық құрылысына;</w:t>
      </w:r>
    </w:p>
    <w:bookmarkEnd w:id="141"/>
    <w:bookmarkStart w:name="z170" w:id="142"/>
    <w:p>
      <w:pPr>
        <w:spacing w:after="0"/>
        <w:ind w:left="0"/>
        <w:jc w:val="both"/>
      </w:pPr>
      <w:r>
        <w:rPr>
          <w:rFonts w:ascii="Times New Roman"/>
          <w:b w:val="false"/>
          <w:i w:val="false"/>
          <w:color w:val="000000"/>
          <w:sz w:val="28"/>
        </w:rPr>
        <w:t>
      12) мемлекет қорғанысы мен қауіпсіздігін қамтамасыз етуге;</w:t>
      </w:r>
    </w:p>
    <w:bookmarkEnd w:id="142"/>
    <w:bookmarkStart w:name="z171" w:id="143"/>
    <w:p>
      <w:pPr>
        <w:spacing w:after="0"/>
        <w:ind w:left="0"/>
        <w:jc w:val="both"/>
      </w:pPr>
      <w:r>
        <w:rPr>
          <w:rFonts w:ascii="Times New Roman"/>
          <w:b w:val="false"/>
          <w:i w:val="false"/>
          <w:color w:val="000000"/>
          <w:sz w:val="28"/>
        </w:rPr>
        <w:t>
      13) Қазақстан Республикасының мемлекеттік рәміздеріне;</w:t>
      </w:r>
    </w:p>
    <w:bookmarkEnd w:id="143"/>
    <w:bookmarkStart w:name="z172" w:id="144"/>
    <w:p>
      <w:pPr>
        <w:spacing w:after="0"/>
        <w:ind w:left="0"/>
        <w:jc w:val="both"/>
      </w:pPr>
      <w:r>
        <w:rPr>
          <w:rFonts w:ascii="Times New Roman"/>
          <w:b w:val="false"/>
          <w:i w:val="false"/>
          <w:color w:val="000000"/>
          <w:sz w:val="28"/>
        </w:rPr>
        <w:t>
      14) халықаралық шарттарды ратификациялауға және денонсациялауға;</w:t>
      </w:r>
    </w:p>
    <w:bookmarkEnd w:id="144"/>
    <w:bookmarkStart w:name="z173" w:id="145"/>
    <w:p>
      <w:pPr>
        <w:spacing w:after="0"/>
        <w:ind w:left="0"/>
        <w:jc w:val="both"/>
      </w:pPr>
      <w:r>
        <w:rPr>
          <w:rFonts w:ascii="Times New Roman"/>
          <w:b w:val="false"/>
          <w:i w:val="false"/>
          <w:color w:val="000000"/>
          <w:sz w:val="28"/>
        </w:rPr>
        <w:t>
      15) мемлекеттік наградалар мен құрметті атақтарға;</w:t>
      </w:r>
    </w:p>
    <w:bookmarkEnd w:id="145"/>
    <w:bookmarkStart w:name="z174" w:id="146"/>
    <w:p>
      <w:pPr>
        <w:spacing w:after="0"/>
        <w:ind w:left="0"/>
        <w:jc w:val="both"/>
      </w:pPr>
      <w:r>
        <w:rPr>
          <w:rFonts w:ascii="Times New Roman"/>
          <w:b w:val="false"/>
          <w:i w:val="false"/>
          <w:color w:val="000000"/>
          <w:sz w:val="28"/>
        </w:rPr>
        <w:t>
      16) Қазақстан Республикасының Конституциясына сәйкес өзге де мәселелерге қатысты аса маңызды қоғамдық қатынастарды реттейтін, негіз құраушы қағидаттар мен нормаларды белгілейтін заң шығаруға құқылы.</w:t>
      </w:r>
    </w:p>
    <w:bookmarkEnd w:id="146"/>
    <w:p>
      <w:pPr>
        <w:spacing w:after="0"/>
        <w:ind w:left="0"/>
        <w:jc w:val="both"/>
      </w:pPr>
      <w:r>
        <w:rPr>
          <w:rFonts w:ascii="Times New Roman"/>
          <w:b/>
          <w:i w:val="false"/>
          <w:color w:val="000000"/>
          <w:sz w:val="28"/>
        </w:rPr>
        <w:t>21-бап. Құрылтайдың заң жобаларын қарауының кезектілігі мен мерзімдері</w:t>
      </w:r>
    </w:p>
    <w:bookmarkStart w:name="z176" w:id="147"/>
    <w:p>
      <w:pPr>
        <w:spacing w:after="0"/>
        <w:ind w:left="0"/>
        <w:jc w:val="both"/>
      </w:pPr>
      <w:r>
        <w:rPr>
          <w:rFonts w:ascii="Times New Roman"/>
          <w:b w:val="false"/>
          <w:i w:val="false"/>
          <w:color w:val="000000"/>
          <w:sz w:val="28"/>
        </w:rPr>
        <w:t>
      1. Құрылтайдың заң жобаларын қарауының кезектілігі мен мерзімдерін Құрылтай Бюросы, сондай-ақ Қазақстан Республикасының Конституциясында белгіленген жағдайларда Қазақстан Республикасының Президенті айқындайды.</w:t>
      </w:r>
    </w:p>
    <w:bookmarkEnd w:id="147"/>
    <w:bookmarkStart w:name="z177" w:id="148"/>
    <w:p>
      <w:pPr>
        <w:spacing w:after="0"/>
        <w:ind w:left="0"/>
        <w:jc w:val="both"/>
      </w:pPr>
      <w:r>
        <w:rPr>
          <w:rFonts w:ascii="Times New Roman"/>
          <w:b w:val="false"/>
          <w:i w:val="false"/>
          <w:color w:val="000000"/>
          <w:sz w:val="28"/>
        </w:rPr>
        <w:t>
      2. Қазақстан Республикасының Президенті Құрылтайға арнаулы жолдауымен заң жобаларын қараудың басымдығын айқындауға құқылы, бұл тиісті заң жобалары бірінші кезекте екі ай ішінде қабылдануға тиіс дегенді білдіреді. Оларды қарау тәртібі Құрылтай Регламентінде айқындалады.</w:t>
      </w:r>
    </w:p>
    <w:bookmarkEnd w:id="148"/>
    <w:bookmarkStart w:name="z178" w:id="149"/>
    <w:p>
      <w:pPr>
        <w:spacing w:after="0"/>
        <w:ind w:left="0"/>
        <w:jc w:val="both"/>
      </w:pPr>
      <w:r>
        <w:rPr>
          <w:rFonts w:ascii="Times New Roman"/>
          <w:b w:val="false"/>
          <w:i w:val="false"/>
          <w:color w:val="000000"/>
          <w:sz w:val="28"/>
        </w:rPr>
        <w:t>
      3. Халықтың өмірі мен денсаулығына, конституциялық құрылысқа, қоғамдық тәртіптің сақталуына, елдің экономикалық қауіпсіздігіне қатер төндіретін жағдайларға жедел ден қою мақсатында Қазақстан Республикасының Үкіметі заң шығару бастамасымен енгізген заң жобаларын Құрылтай дереу қарауға тиіс.</w:t>
      </w:r>
    </w:p>
    <w:bookmarkEnd w:id="149"/>
    <w:bookmarkStart w:name="z179" w:id="150"/>
    <w:p>
      <w:pPr>
        <w:spacing w:after="0"/>
        <w:ind w:left="0"/>
        <w:jc w:val="both"/>
      </w:pPr>
      <w:r>
        <w:rPr>
          <w:rFonts w:ascii="Times New Roman"/>
          <w:b w:val="false"/>
          <w:i w:val="false"/>
          <w:color w:val="000000"/>
          <w:sz w:val="28"/>
        </w:rPr>
        <w:t xml:space="preserve">
      Осы тармақтың бірінші бөлігінде көзделген заң жобалары Құрылтайға енгізілген жағдайда Үкімет өзіне жауапкершілік ала отырып, Қазақстан Республикасы Конституциясының 60-бабының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мәселелер бойынша заң күші бар уақытша нормативтік құқықтық акт қабылдауға құқылы. Мұндай акт Құрылтай қабылдаған заң күшіне енгенге дейін немесе Құрылтай заң жобаларын қабылдамай тастағанға дейін қолданыста болады.</w:t>
      </w:r>
    </w:p>
    <w:bookmarkEnd w:id="150"/>
    <w:p>
      <w:pPr>
        <w:spacing w:after="0"/>
        <w:ind w:left="0"/>
        <w:jc w:val="both"/>
      </w:pPr>
      <w:r>
        <w:rPr>
          <w:rFonts w:ascii="Times New Roman"/>
          <w:b/>
          <w:i w:val="false"/>
          <w:color w:val="000000"/>
          <w:sz w:val="28"/>
        </w:rPr>
        <w:t>22-бап. Конституциялық заңдарды, заңдарды және Құрылтай қаулыларын қабылдау</w:t>
      </w:r>
    </w:p>
    <w:bookmarkStart w:name="z181" w:id="151"/>
    <w:p>
      <w:pPr>
        <w:spacing w:after="0"/>
        <w:ind w:left="0"/>
        <w:jc w:val="both"/>
      </w:pPr>
      <w:r>
        <w:rPr>
          <w:rFonts w:ascii="Times New Roman"/>
          <w:b w:val="false"/>
          <w:i w:val="false"/>
          <w:color w:val="000000"/>
          <w:sz w:val="28"/>
        </w:rPr>
        <w:t>
      1. Конституциялық заң Қазақстан Республикасының Конституциясында көзделген мәселелер бойынша Құрылтай депутаттары жалпы санының кемінде үштен екісінің дауысымен қабылданады.</w:t>
      </w:r>
    </w:p>
    <w:bookmarkEnd w:id="151"/>
    <w:bookmarkStart w:name="z182" w:id="152"/>
    <w:p>
      <w:pPr>
        <w:spacing w:after="0"/>
        <w:ind w:left="0"/>
        <w:jc w:val="both"/>
      </w:pPr>
      <w:r>
        <w:rPr>
          <w:rFonts w:ascii="Times New Roman"/>
          <w:b w:val="false"/>
          <w:i w:val="false"/>
          <w:color w:val="000000"/>
          <w:sz w:val="28"/>
        </w:rPr>
        <w:t>
      2. Қазақстан Республикасының Конституциясында өзгеше көзделмесе, Құрылтай депутаттардың жалпы санының көпшілік дауысымен заңды қабылдайды.</w:t>
      </w:r>
    </w:p>
    <w:bookmarkEnd w:id="152"/>
    <w:bookmarkStart w:name="z183" w:id="153"/>
    <w:p>
      <w:pPr>
        <w:spacing w:after="0"/>
        <w:ind w:left="0"/>
        <w:jc w:val="both"/>
      </w:pPr>
      <w:r>
        <w:rPr>
          <w:rFonts w:ascii="Times New Roman"/>
          <w:b w:val="false"/>
          <w:i w:val="false"/>
          <w:color w:val="000000"/>
          <w:sz w:val="28"/>
        </w:rPr>
        <w:t>
      3. Қазақстан Республикасының Конституциясында өзгеше көзделмесе, Құрылтай қаулысы депутаттардың жалпы санының көпшілік дауысымен қабылданады.</w:t>
      </w:r>
    </w:p>
    <w:bookmarkEnd w:id="153"/>
    <w:bookmarkStart w:name="z184" w:id="154"/>
    <w:p>
      <w:pPr>
        <w:spacing w:after="0"/>
        <w:ind w:left="0"/>
        <w:jc w:val="both"/>
      </w:pPr>
      <w:r>
        <w:rPr>
          <w:rFonts w:ascii="Times New Roman"/>
          <w:b w:val="false"/>
          <w:i w:val="false"/>
          <w:color w:val="000000"/>
          <w:sz w:val="28"/>
        </w:rPr>
        <w:t>
      4. Қазақстан Республикасының заңнамалық және өзге де нормативтік құқықтық актілерін әзірлеу, ұсыну, талқылау, қолданысқа енгізу және жариялау тәртібі заңда және Құрылтай Регламентінде реттеледі.</w:t>
      </w:r>
    </w:p>
    <w:bookmarkEnd w:id="154"/>
    <w:p>
      <w:pPr>
        <w:spacing w:after="0"/>
        <w:ind w:left="0"/>
        <w:jc w:val="both"/>
      </w:pPr>
      <w:r>
        <w:rPr>
          <w:rFonts w:ascii="Times New Roman"/>
          <w:b/>
          <w:i w:val="false"/>
          <w:color w:val="000000"/>
          <w:sz w:val="28"/>
        </w:rPr>
        <w:t>23-бап. Заңдарды Қазақстан Республикасының Президентіне қол қоюға ұсыну</w:t>
      </w:r>
    </w:p>
    <w:bookmarkStart w:name="z186" w:id="155"/>
    <w:p>
      <w:pPr>
        <w:spacing w:after="0"/>
        <w:ind w:left="0"/>
        <w:jc w:val="both"/>
      </w:pPr>
      <w:r>
        <w:rPr>
          <w:rFonts w:ascii="Times New Roman"/>
          <w:b w:val="false"/>
          <w:i w:val="false"/>
          <w:color w:val="000000"/>
          <w:sz w:val="28"/>
        </w:rPr>
        <w:t>
      1. Қазақстан Республикасының Президенті қол қойғанға дейін заңдарды Құрылтай Төрағасы мен Премьер-Министр алдын ала қол қойып бекемдейді, оларға заңдардың Қазақстан Республикасының Конституциясы мен заңдарына сәйкестігі үшін жауаптылық жүктеледі.</w:t>
      </w:r>
    </w:p>
    <w:bookmarkEnd w:id="155"/>
    <w:bookmarkStart w:name="z187" w:id="156"/>
    <w:p>
      <w:pPr>
        <w:spacing w:after="0"/>
        <w:ind w:left="0"/>
        <w:jc w:val="both"/>
      </w:pPr>
      <w:r>
        <w:rPr>
          <w:rFonts w:ascii="Times New Roman"/>
          <w:b w:val="false"/>
          <w:i w:val="false"/>
          <w:color w:val="000000"/>
          <w:sz w:val="28"/>
        </w:rPr>
        <w:t>
      2. Құрылтай қабылдаған заң Құрылтай Регламентінде белгіленген тәртіппен он күн ішінде Қазақстан Республикасының Президентіне қол қоюға ұсынылады.</w:t>
      </w:r>
    </w:p>
    <w:bookmarkEnd w:id="156"/>
    <w:bookmarkStart w:name="z188" w:id="157"/>
    <w:p>
      <w:pPr>
        <w:spacing w:after="0"/>
        <w:ind w:left="0"/>
        <w:jc w:val="both"/>
      </w:pPr>
      <w:r>
        <w:rPr>
          <w:rFonts w:ascii="Times New Roman"/>
          <w:b w:val="false"/>
          <w:i w:val="false"/>
          <w:color w:val="000000"/>
          <w:sz w:val="28"/>
        </w:rPr>
        <w:t>
      3. Қазақстан Республикасының Президенті Құрылтай ұсынған заңға бір ай ішінде қол қояды, заңды халыққа жариялайды не заңды немесе оның жекелеген баптарын қайта талқылап, дауысқа салу үшін қайтарады.</w:t>
      </w:r>
    </w:p>
    <w:bookmarkEnd w:id="157"/>
    <w:bookmarkStart w:name="z189" w:id="158"/>
    <w:p>
      <w:pPr>
        <w:spacing w:after="0"/>
        <w:ind w:left="0"/>
        <w:jc w:val="both"/>
      </w:pPr>
      <w:r>
        <w:rPr>
          <w:rFonts w:ascii="Times New Roman"/>
          <w:b w:val="false"/>
          <w:i w:val="false"/>
          <w:color w:val="000000"/>
          <w:sz w:val="28"/>
        </w:rPr>
        <w:t>
      Қазақстан Республикасы Президентінің заңдарға қол қоюы үшін берілетін бір ай мерзім Қазақстан Республикасының Президенті заңды алған күннен бастап есептеледі және келесі айдың тиісті күнінде (көрсетілген күні) аяқталады. Егер мерзімнің аяқталуы тиісті күні көрсетілмеген айға тұспа-тұс келсе, онда мерзім сол айдың соңғы күнінде аяқталады.</w:t>
      </w:r>
    </w:p>
    <w:bookmarkEnd w:id="158"/>
    <w:bookmarkStart w:name="z190" w:id="159"/>
    <w:p>
      <w:pPr>
        <w:spacing w:after="0"/>
        <w:ind w:left="0"/>
        <w:jc w:val="both"/>
      </w:pPr>
      <w:r>
        <w:rPr>
          <w:rFonts w:ascii="Times New Roman"/>
          <w:b w:val="false"/>
          <w:i w:val="false"/>
          <w:color w:val="000000"/>
          <w:sz w:val="28"/>
        </w:rPr>
        <w:t>
      Осы тармақтың бірінші бөлігінде көрсетілген мерзім ішінде қайтарылмаған заң қол қойылды деп саналады.</w:t>
      </w:r>
    </w:p>
    <w:bookmarkEnd w:id="159"/>
    <w:bookmarkStart w:name="z191" w:id="160"/>
    <w:p>
      <w:pPr>
        <w:spacing w:after="0"/>
        <w:ind w:left="0"/>
        <w:jc w:val="both"/>
      </w:pPr>
      <w:r>
        <w:rPr>
          <w:rFonts w:ascii="Times New Roman"/>
          <w:b w:val="false"/>
          <w:i w:val="false"/>
          <w:color w:val="000000"/>
          <w:sz w:val="28"/>
        </w:rPr>
        <w:t>
      4. Егер Құрылтай сессиясы заңды Қазақстан Республикасы Президентінің қайтаруы ықтимал мерзім өткенге дейін жабылса, заң Құрылтайдың кезекті сессиясының алғашқы күні қайтарылады.</w:t>
      </w:r>
    </w:p>
    <w:bookmarkEnd w:id="160"/>
    <w:bookmarkStart w:name="z192" w:id="161"/>
    <w:p>
      <w:pPr>
        <w:spacing w:after="0"/>
        <w:ind w:left="0"/>
        <w:jc w:val="both"/>
      </w:pPr>
      <w:r>
        <w:rPr>
          <w:rFonts w:ascii="Times New Roman"/>
          <w:b w:val="false"/>
          <w:i w:val="false"/>
          <w:color w:val="000000"/>
          <w:sz w:val="28"/>
        </w:rPr>
        <w:t>
      5. Заң, оның ішінде конституциялық заң Қазақстан Республикасының Президенті қол қойғаннан кейін күшіне енеді.</w:t>
      </w:r>
    </w:p>
    <w:bookmarkEnd w:id="161"/>
    <w:p>
      <w:pPr>
        <w:spacing w:after="0"/>
        <w:ind w:left="0"/>
        <w:jc w:val="both"/>
      </w:pPr>
      <w:r>
        <w:rPr>
          <w:rFonts w:ascii="Times New Roman"/>
          <w:b/>
          <w:i w:val="false"/>
          <w:color w:val="000000"/>
          <w:sz w:val="28"/>
        </w:rPr>
        <w:t>24-бап. Құрылтайдың Қазақстан Республикасы Президентінің қарсылығын қарауы</w:t>
      </w:r>
    </w:p>
    <w:bookmarkStart w:name="z194" w:id="162"/>
    <w:p>
      <w:pPr>
        <w:spacing w:after="0"/>
        <w:ind w:left="0"/>
        <w:jc w:val="both"/>
      </w:pPr>
      <w:r>
        <w:rPr>
          <w:rFonts w:ascii="Times New Roman"/>
          <w:b w:val="false"/>
          <w:i w:val="false"/>
          <w:color w:val="000000"/>
          <w:sz w:val="28"/>
        </w:rPr>
        <w:t>
      1. Қазақстан Республикасы Президентінің қарсылығымен қайтарылған заң немесе оның жекелеген баптары Құрылтайдың тиісті тұрақты комитеті қорытынды әзірлегеннен кейін шешім қабылдау үшін Құрылтай отырысына шығарылады.</w:t>
      </w:r>
    </w:p>
    <w:bookmarkEnd w:id="162"/>
    <w:bookmarkStart w:name="z195" w:id="163"/>
    <w:p>
      <w:pPr>
        <w:spacing w:after="0"/>
        <w:ind w:left="0"/>
        <w:jc w:val="both"/>
      </w:pPr>
      <w:r>
        <w:rPr>
          <w:rFonts w:ascii="Times New Roman"/>
          <w:b w:val="false"/>
          <w:i w:val="false"/>
          <w:color w:val="000000"/>
          <w:sz w:val="28"/>
        </w:rPr>
        <w:t xml:space="preserve">
      2. Қазақстан Республикасы Президентінің қарсылығын туғызған заңды немесе оның жекелеген баптарын қайта талқылап, дауысқа салу қарсылық жіберілген күннен басталатын және келесі айдың тиісті күнінде (көрсетілген күні) аяқталатын бір ай мерзімде өткізіледі. Егер мерзімнің аяқталуы тиісті күні көрсетілмеген айға тұспа-тұс келсе, онда мерзім сол айдың соңғы күнінде аяқталады. Қазақстан Республикасы Конституциясының 58-бабының </w:t>
      </w:r>
      <w:r>
        <w:rPr>
          <w:rFonts w:ascii="Times New Roman"/>
          <w:b w:val="false"/>
          <w:i w:val="false"/>
          <w:color w:val="000000"/>
          <w:sz w:val="28"/>
        </w:rPr>
        <w:t>4-тармағында</w:t>
      </w:r>
      <w:r>
        <w:rPr>
          <w:rFonts w:ascii="Times New Roman"/>
          <w:b w:val="false"/>
          <w:i w:val="false"/>
          <w:color w:val="000000"/>
          <w:sz w:val="28"/>
        </w:rPr>
        <w:t xml:space="preserve"> және 60-бабының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жағдайларды қоспағанда, егер бір ай мерзім уақыты жағынан Қазақстан Республикасы Конституциясының 58-бабының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Құрылтай жұмысының сессия өтетін кезеңімен сәйкес келмесе, бұл мерзім үзіледі. Бұл мерзімнің сақталмауы Қазақстан Республикасының Президенті қарсылығының қабылданғанын білдіреді.</w:t>
      </w:r>
    </w:p>
    <w:bookmarkEnd w:id="163"/>
    <w:bookmarkStart w:name="z196" w:id="164"/>
    <w:p>
      <w:pPr>
        <w:spacing w:after="0"/>
        <w:ind w:left="0"/>
        <w:jc w:val="both"/>
      </w:pPr>
      <w:r>
        <w:rPr>
          <w:rFonts w:ascii="Times New Roman"/>
          <w:b w:val="false"/>
          <w:i w:val="false"/>
          <w:color w:val="000000"/>
          <w:sz w:val="28"/>
        </w:rPr>
        <w:t>
      3. Құрылтайда қарсылықты қарау барысында Қазақстан Республикасының Президенті депутаттардың ұсыныстарын ескере отырып, заңның тұтастай не оның жекелеген баптарының өз қарсылығында ұсынған редакциясын өзгертуге құқылы.</w:t>
      </w:r>
    </w:p>
    <w:bookmarkEnd w:id="164"/>
    <w:bookmarkStart w:name="z197" w:id="165"/>
    <w:p>
      <w:pPr>
        <w:spacing w:after="0"/>
        <w:ind w:left="0"/>
        <w:jc w:val="both"/>
      </w:pPr>
      <w:r>
        <w:rPr>
          <w:rFonts w:ascii="Times New Roman"/>
          <w:b w:val="false"/>
          <w:i w:val="false"/>
          <w:color w:val="000000"/>
          <w:sz w:val="28"/>
        </w:rPr>
        <w:t>
      4. Құрылтай отырысында заң немесе оның жекелеген баптары қайта талқыланып, дауысқа салынған кезде, егер Қазақстан Республикасы Президентінің қарсылығы тұтастай заңға қатысты туындаса, тұтастай заң бойынша не Президенттің қарсылығын туғызған оның жекелеген баптары бойынша дауысқа салу өткізіледі.</w:t>
      </w:r>
    </w:p>
    <w:bookmarkEnd w:id="165"/>
    <w:bookmarkStart w:name="z198" w:id="166"/>
    <w:p>
      <w:pPr>
        <w:spacing w:after="0"/>
        <w:ind w:left="0"/>
        <w:jc w:val="both"/>
      </w:pPr>
      <w:r>
        <w:rPr>
          <w:rFonts w:ascii="Times New Roman"/>
          <w:b w:val="false"/>
          <w:i w:val="false"/>
          <w:color w:val="000000"/>
          <w:sz w:val="28"/>
        </w:rPr>
        <w:t>
      5. Егер Құрылтай конституциялық заң немесе оның жекелеген баптары бойынша депутаттардың жалпы санының төрттен үшінің дауысымен, ал заң немесе оның жекелеген баптары бойынша депутаттардың жалпы санының үштен екісінің дауысымен Қазақстан Республикасы Президентінің қарсылығын еңсерсе, Президент бір ай ішінде конституциялық заңға немесе заңға қол қояды.</w:t>
      </w:r>
    </w:p>
    <w:bookmarkEnd w:id="166"/>
    <w:bookmarkStart w:name="z199" w:id="167"/>
    <w:p>
      <w:pPr>
        <w:spacing w:after="0"/>
        <w:ind w:left="0"/>
        <w:jc w:val="both"/>
      </w:pPr>
      <w:r>
        <w:rPr>
          <w:rFonts w:ascii="Times New Roman"/>
          <w:b w:val="false"/>
          <w:i w:val="false"/>
          <w:color w:val="000000"/>
          <w:sz w:val="28"/>
        </w:rPr>
        <w:t>
      6. Егер Қазақстан Республикасы Президентінің қарсылығы еңсерілмесе, конституциялық заң немесе заң қабылданбады немесе Президент ұсынған редакцияда қабылданды деп саналады.</w:t>
      </w:r>
    </w:p>
    <w:bookmarkEnd w:id="167"/>
    <w:p>
      <w:pPr>
        <w:spacing w:after="0"/>
        <w:ind w:left="0"/>
        <w:jc w:val="both"/>
      </w:pPr>
      <w:r>
        <w:rPr>
          <w:rFonts w:ascii="Times New Roman"/>
          <w:b/>
          <w:i w:val="false"/>
          <w:color w:val="000000"/>
          <w:sz w:val="28"/>
        </w:rPr>
        <w:t>25-бап. Заң жобаларын қабылдамай тастау</w:t>
      </w:r>
    </w:p>
    <w:bookmarkStart w:name="z201" w:id="168"/>
    <w:p>
      <w:pPr>
        <w:spacing w:after="0"/>
        <w:ind w:left="0"/>
        <w:jc w:val="both"/>
      </w:pPr>
      <w:r>
        <w:rPr>
          <w:rFonts w:ascii="Times New Roman"/>
          <w:b w:val="false"/>
          <w:i w:val="false"/>
          <w:color w:val="000000"/>
          <w:sz w:val="28"/>
        </w:rPr>
        <w:t>
      1. Құрылтай заң жобасын депутаттардың жалпы санының көпшілік дауысымен тұтастай қабылдамай тастауға құқылы. Заң жобасы оны қараудың кез келген сатысында қабылданбай тасталуы мүмкін. Қабылданбай тасталған заң жобасы қабылданбады деп саналады және бастамашыға қайтарылады.</w:t>
      </w:r>
    </w:p>
    <w:bookmarkEnd w:id="168"/>
    <w:bookmarkStart w:name="z202" w:id="169"/>
    <w:p>
      <w:pPr>
        <w:spacing w:after="0"/>
        <w:ind w:left="0"/>
        <w:jc w:val="both"/>
      </w:pPr>
      <w:r>
        <w:rPr>
          <w:rFonts w:ascii="Times New Roman"/>
          <w:b w:val="false"/>
          <w:i w:val="false"/>
          <w:color w:val="000000"/>
          <w:sz w:val="28"/>
        </w:rPr>
        <w:t>
      2. Үкімет енгізген заң жобасы қабылданбаса, Премьер-Министр Құрылтай отырысында Үкіметке сенім білдіру мәселесін қоюға құқылы. Бұл мәселе сенім білдіру мәселесі қойылғаннан бастап қырық сегіз сағаттан кейін ғана дауысқа салынады. Егер сенімсіздік вотумы туралы ұсыныс Құрылтай депутаттары жалпы санының көпшілік дауысын алмаса, заң жобасы дауысқа салынбай қабылданды деп саналады. Алайда Үкімет бұл құқықты жылына екі реттен артық пайдалана алмайды.</w:t>
      </w:r>
    </w:p>
    <w:bookmarkEnd w:id="169"/>
    <w:bookmarkStart w:name="z203" w:id="170"/>
    <w:p>
      <w:pPr>
        <w:spacing w:after="0"/>
        <w:ind w:left="0"/>
        <w:jc w:val="both"/>
      </w:pPr>
      <w:r>
        <w:rPr>
          <w:rFonts w:ascii="Times New Roman"/>
          <w:b w:val="false"/>
          <w:i w:val="false"/>
          <w:color w:val="000000"/>
          <w:sz w:val="28"/>
        </w:rPr>
        <w:t>
      Ағымдағы жыл (1 қаңтар – 31 желтоқсан аралығы) осы тармақтың бірінші бөлігіне қатысты "жыл" деген уақыт кезеңі ретінде түсініледі.</w:t>
      </w:r>
    </w:p>
    <w:bookmarkEnd w:id="170"/>
    <w:p>
      <w:pPr>
        <w:spacing w:after="0"/>
        <w:ind w:left="0"/>
        <w:jc w:val="both"/>
      </w:pPr>
      <w:r>
        <w:rPr>
          <w:rFonts w:ascii="Times New Roman"/>
          <w:b/>
          <w:i w:val="false"/>
          <w:color w:val="000000"/>
          <w:sz w:val="28"/>
        </w:rPr>
        <w:t>26-бап. Заң жобаларын кері қайтарып алу</w:t>
      </w:r>
    </w:p>
    <w:bookmarkStart w:name="z205" w:id="171"/>
    <w:p>
      <w:pPr>
        <w:spacing w:after="0"/>
        <w:ind w:left="0"/>
        <w:jc w:val="both"/>
      </w:pPr>
      <w:r>
        <w:rPr>
          <w:rFonts w:ascii="Times New Roman"/>
          <w:b w:val="false"/>
          <w:i w:val="false"/>
          <w:color w:val="000000"/>
          <w:sz w:val="28"/>
        </w:rPr>
        <w:t>
      Қазақстан Республикасының Президенті, Құрылтай депутаттары, Үкімет және Қазақстан Халық Кеңесі заң шығару бастамасымен өздері енгізген заң жобасын Құрылтайдан оны қараудың кез келген сатысында кері қайтарып алуға құқылы.</w:t>
      </w:r>
    </w:p>
    <w:bookmarkEnd w:id="171"/>
    <w:bookmarkStart w:name="z206" w:id="172"/>
    <w:p>
      <w:pPr>
        <w:spacing w:after="0"/>
        <w:ind w:left="0"/>
        <w:jc w:val="both"/>
      </w:pPr>
      <w:r>
        <w:rPr>
          <w:rFonts w:ascii="Times New Roman"/>
          <w:b w:val="false"/>
          <w:i w:val="false"/>
          <w:color w:val="000000"/>
          <w:sz w:val="28"/>
        </w:rPr>
        <w:t>
      Заң жобасын кері қайтарып алу тәртібі Құрылтай Регламентінде айқындалады.</w:t>
      </w:r>
    </w:p>
    <w:bookmarkEnd w:id="172"/>
    <w:bookmarkStart w:name="z207" w:id="173"/>
    <w:p>
      <w:pPr>
        <w:spacing w:after="0"/>
        <w:ind w:left="0"/>
        <w:jc w:val="left"/>
      </w:pPr>
      <w:r>
        <w:rPr>
          <w:rFonts w:ascii="Times New Roman"/>
          <w:b/>
          <w:i w:val="false"/>
          <w:color w:val="000000"/>
        </w:rPr>
        <w:t xml:space="preserve"> 5-тарау. ҚАЗАҚСТАН РЕСПУБЛИКАСЫНЫҢ ПРЕЗИДЕНТІНЕ ҚАЗАҚСТАН РЕСПУБЛИКАСЫНЫҢ ЛАУАЗЫМДЫ АДАМДАРЫН ТАҒАЙЫНДАУҒА КЕЛІСІМ БЕРУ, ЖОҒАРҒЫ СОТ СУДЬЯЛАРЫН САЙЛАУ ЖӘНЕ ЛАУАЗЫМЫНАН БОСАТУ, СОНДАЙ-АҚ КОНСТИТУЦИЯЛЫҚ СОТ СУДЬЯЛАРЫН ЖӘНЕ ЖОҒАРҒЫ СОТ СУДЬЯЛАРЫН ҚОЛ СҰҒЫЛМАУ КЕПІЛДІГІНЕН АЙЫРУ ЖӨНІНДЕГІ ӨКІЛЕТТІКТЕРДІ ҚҰРЫЛТАЙДЫҢ ЖҮЗЕГЕ АСЫРУЫ</w:t>
      </w:r>
    </w:p>
    <w:bookmarkEnd w:id="173"/>
    <w:p>
      <w:pPr>
        <w:spacing w:after="0"/>
        <w:ind w:left="0"/>
        <w:jc w:val="both"/>
      </w:pPr>
      <w:r>
        <w:rPr>
          <w:rFonts w:ascii="Times New Roman"/>
          <w:b/>
          <w:i w:val="false"/>
          <w:color w:val="000000"/>
          <w:sz w:val="28"/>
        </w:rPr>
        <w:t>27-бап. Қазақстан Республикасының Президентіне</w:t>
      </w:r>
      <w:r>
        <w:rPr>
          <w:rFonts w:ascii="Times New Roman"/>
          <w:b/>
          <w:i w:val="false"/>
          <w:color w:val="000000"/>
          <w:sz w:val="28"/>
        </w:rPr>
        <w:t xml:space="preserve"> Қазақстан Республикасының лауазымды адамдарын тағайындауға Құрылтайдың келісім беруі</w:t>
      </w:r>
    </w:p>
    <w:bookmarkStart w:name="z210" w:id="174"/>
    <w:p>
      <w:pPr>
        <w:spacing w:after="0"/>
        <w:ind w:left="0"/>
        <w:jc w:val="both"/>
      </w:pPr>
      <w:r>
        <w:rPr>
          <w:rFonts w:ascii="Times New Roman"/>
          <w:b w:val="false"/>
          <w:i w:val="false"/>
          <w:color w:val="000000"/>
          <w:sz w:val="28"/>
        </w:rPr>
        <w:t>
      1. Құрылтайдың келісімімен Қазақстан Республикасының Президенті тағайындайтын Қазақстан Республикасы лауазымды адамдарының тізбесі Қазақстан Республикасының Конституциясында айқындалады.</w:t>
      </w:r>
    </w:p>
    <w:bookmarkEnd w:id="174"/>
    <w:bookmarkStart w:name="z211" w:id="175"/>
    <w:p>
      <w:pPr>
        <w:spacing w:after="0"/>
        <w:ind w:left="0"/>
        <w:jc w:val="both"/>
      </w:pPr>
      <w:r>
        <w:rPr>
          <w:rFonts w:ascii="Times New Roman"/>
          <w:b w:val="false"/>
          <w:i w:val="false"/>
          <w:color w:val="000000"/>
          <w:sz w:val="28"/>
        </w:rPr>
        <w:t>
      2. Қазақстан Республикасының Президенті Қазақстан Республикасының Вице-Президентін, Премьер-Министрін, Конституциялық Сотының судьяларын, Орталық сайлау комиссиясының және Жоғары аудиторлық палатасының мүшесін тағайындауға Құрылтайдың келісімін алу үшін Құрылтайға жазбаша ұсыну енгізеді, солардың негізінде тиісті мәселені Құрылтайдың таяудағы отырысының күн тәртібіне енгізу туралы шешім қабылданады.</w:t>
      </w:r>
    </w:p>
    <w:bookmarkEnd w:id="175"/>
    <w:bookmarkStart w:name="z212" w:id="176"/>
    <w:p>
      <w:pPr>
        <w:spacing w:after="0"/>
        <w:ind w:left="0"/>
        <w:jc w:val="both"/>
      </w:pPr>
      <w:r>
        <w:rPr>
          <w:rFonts w:ascii="Times New Roman"/>
          <w:b w:val="false"/>
          <w:i w:val="false"/>
          <w:color w:val="000000"/>
          <w:sz w:val="28"/>
        </w:rPr>
        <w:t>
      Қазақстан Республикасының Президенті Қазақстан Республикасы Премьер-Министрінің кандидатурасын Құрылтайда өкілдігі бар саяси партиялар фракцияларымен консультациядан кейін енгізеді.</w:t>
      </w:r>
    </w:p>
    <w:bookmarkEnd w:id="176"/>
    <w:bookmarkStart w:name="z213" w:id="177"/>
    <w:p>
      <w:pPr>
        <w:spacing w:after="0"/>
        <w:ind w:left="0"/>
        <w:jc w:val="both"/>
      </w:pPr>
      <w:r>
        <w:rPr>
          <w:rFonts w:ascii="Times New Roman"/>
          <w:b w:val="false"/>
          <w:i w:val="false"/>
          <w:color w:val="000000"/>
          <w:sz w:val="28"/>
        </w:rPr>
        <w:t>
      3. Осы баптың 2-тармағында аталған Қазақстан Республикасының лауазымды адамдарын тағайындауға Құрылтайдың келісімі Құрылтай отырысында депутаттардың жалпы санының көпшілік дауысымен беріледі.</w:t>
      </w:r>
    </w:p>
    <w:bookmarkEnd w:id="177"/>
    <w:bookmarkStart w:name="z214" w:id="178"/>
    <w:p>
      <w:pPr>
        <w:spacing w:after="0"/>
        <w:ind w:left="0"/>
        <w:jc w:val="both"/>
      </w:pPr>
      <w:r>
        <w:rPr>
          <w:rFonts w:ascii="Times New Roman"/>
          <w:b w:val="false"/>
          <w:i w:val="false"/>
          <w:color w:val="000000"/>
          <w:sz w:val="28"/>
        </w:rPr>
        <w:t>
      Құрылтай отырысында лауазымға тағайындауға келісім беру туралы мәселе қаралған кезде кандидатураларды Қазақстан Республикасының Президенті немесе ол уәкілеттік берген лауазымды адам ұсынады.</w:t>
      </w:r>
    </w:p>
    <w:bookmarkEnd w:id="178"/>
    <w:bookmarkStart w:name="z215" w:id="179"/>
    <w:p>
      <w:pPr>
        <w:spacing w:after="0"/>
        <w:ind w:left="0"/>
        <w:jc w:val="both"/>
      </w:pPr>
      <w:r>
        <w:rPr>
          <w:rFonts w:ascii="Times New Roman"/>
          <w:b w:val="false"/>
          <w:i w:val="false"/>
          <w:color w:val="000000"/>
          <w:sz w:val="28"/>
        </w:rPr>
        <w:t>
      4. Конституциялық Сот судьяларының, Орталық сайлау комиссиясы мен Жоғары аудиторлық палата мүшелерінің лауазымдарына кандидатуралар Құрылтай отырысында қаралғанға дейін Құрылтай Бюросының шешімімен айқындалатын Құрылтайдың тиісті тұрақты комитетінің отырысында талқылануға тиіс. Талқылау нәтижесі бойынша комитет Құрылтай отырысында жария етілетін қорытынды шығарады.</w:t>
      </w:r>
    </w:p>
    <w:bookmarkEnd w:id="179"/>
    <w:bookmarkStart w:name="z216" w:id="180"/>
    <w:p>
      <w:pPr>
        <w:spacing w:after="0"/>
        <w:ind w:left="0"/>
        <w:jc w:val="both"/>
      </w:pPr>
      <w:r>
        <w:rPr>
          <w:rFonts w:ascii="Times New Roman"/>
          <w:b w:val="false"/>
          <w:i w:val="false"/>
          <w:color w:val="000000"/>
          <w:sz w:val="28"/>
        </w:rPr>
        <w:t>
      5. Құрылтай Президент ұсынған кандидатураларды тағайындауға келісім беруден бас тарту туралы шешім қабылдаған жағдайда Президент Құрылтайға сол адамдар немесе жаңа кандидатуралар бойынша жазбаша ұсыну енгізеді.</w:t>
      </w:r>
    </w:p>
    <w:bookmarkEnd w:id="180"/>
    <w:bookmarkStart w:name="z217" w:id="181"/>
    <w:p>
      <w:pPr>
        <w:spacing w:after="0"/>
        <w:ind w:left="0"/>
        <w:jc w:val="both"/>
      </w:pPr>
      <w:r>
        <w:rPr>
          <w:rFonts w:ascii="Times New Roman"/>
          <w:b w:val="false"/>
          <w:i w:val="false"/>
          <w:color w:val="000000"/>
          <w:sz w:val="28"/>
        </w:rPr>
        <w:t>
      Конституцияның 62-бабының 3-тармағында көзделген жағдайларды қоспағанда, Вице-Президентті, Премьер-Министрді, Конституциялық сот судьяларын, Орталық сайлау комиссиясы мен Жоғары аудиторлық палата мүшелерін тағайындауға келісім беруден қайта бас тартылған жағдайда Қазақстан Республикасының Президенті Құрылтайды таратуға құқылы.</w:t>
      </w:r>
    </w:p>
    <w:bookmarkEnd w:id="181"/>
    <w:bookmarkStart w:name="z218" w:id="182"/>
    <w:p>
      <w:pPr>
        <w:spacing w:after="0"/>
        <w:ind w:left="0"/>
        <w:jc w:val="both"/>
      </w:pPr>
      <w:r>
        <w:rPr>
          <w:rFonts w:ascii="Times New Roman"/>
          <w:b w:val="false"/>
          <w:i w:val="false"/>
          <w:color w:val="000000"/>
          <w:sz w:val="28"/>
        </w:rPr>
        <w:t>
      6. Қазақстан Республикасының Президенті Құрылтайдың келісімімен тағайындайтын Қазақстан Республикасы лауазымды адамдарының кандидатуралары бойынша Құрылтайдың шешімі, егер Құрылтай дауыс берудің өзге тәртібін айқындамаса, әр кандидатура бойынша ашық дауыс беру арқылы жеке қабылданады және қаулымен ресімделеді.</w:t>
      </w:r>
    </w:p>
    <w:bookmarkEnd w:id="182"/>
    <w:bookmarkStart w:name="z219" w:id="183"/>
    <w:p>
      <w:pPr>
        <w:spacing w:after="0"/>
        <w:ind w:left="0"/>
        <w:jc w:val="both"/>
      </w:pPr>
      <w:r>
        <w:rPr>
          <w:rFonts w:ascii="Times New Roman"/>
          <w:b w:val="false"/>
          <w:i w:val="false"/>
          <w:color w:val="000000"/>
          <w:sz w:val="28"/>
        </w:rPr>
        <w:t>
      Қазақстан Республикасының Президенті ұсынған кандидатураларды тағайындауға келісім беруден бас тарту туралы Құрылтайдың шешімі қабылдамай тастау себептерінің толық уәждемесін қамтуға тиіс.</w:t>
      </w:r>
    </w:p>
    <w:bookmarkEnd w:id="183"/>
    <w:p>
      <w:pPr>
        <w:spacing w:after="0"/>
        <w:ind w:left="0"/>
        <w:jc w:val="both"/>
      </w:pPr>
      <w:r>
        <w:rPr>
          <w:rFonts w:ascii="Times New Roman"/>
          <w:b/>
          <w:i w:val="false"/>
          <w:color w:val="000000"/>
          <w:sz w:val="28"/>
        </w:rPr>
        <w:t>28-бап. Қазақстан Республикасы Жоғарғы Сотының судьяларын сайлау және лауазымынан босату</w:t>
      </w:r>
    </w:p>
    <w:bookmarkStart w:name="z221" w:id="184"/>
    <w:p>
      <w:pPr>
        <w:spacing w:after="0"/>
        <w:ind w:left="0"/>
        <w:jc w:val="both"/>
      </w:pPr>
      <w:r>
        <w:rPr>
          <w:rFonts w:ascii="Times New Roman"/>
          <w:b w:val="false"/>
          <w:i w:val="false"/>
          <w:color w:val="000000"/>
          <w:sz w:val="28"/>
        </w:rPr>
        <w:t>
      1. Қазақстан Республикасы Жоғарғы Сотының судьяларын Құрылтай Қазақстан Республикасы Жоғары Сот Кеңесінің ұсынымы негізінде Қазақстан Республикасы Президентінің ұсынуымен Құрылтай отырысында депутаттардың жалпы санының көпшілік дауысымен сайлайды және лауазымынан босатады.</w:t>
      </w:r>
    </w:p>
    <w:bookmarkEnd w:id="184"/>
    <w:bookmarkStart w:name="z222" w:id="185"/>
    <w:p>
      <w:pPr>
        <w:spacing w:after="0"/>
        <w:ind w:left="0"/>
        <w:jc w:val="both"/>
      </w:pPr>
      <w:r>
        <w:rPr>
          <w:rFonts w:ascii="Times New Roman"/>
          <w:b w:val="false"/>
          <w:i w:val="false"/>
          <w:color w:val="000000"/>
          <w:sz w:val="28"/>
        </w:rPr>
        <w:t>
      Қазақстан Республикасының Президенті Құрылтайға жазбаша ұсыну енгізеді, солардың негізінде тиісті мәселені Құрылтайдың жақын уақыттағы отырысының күн тәртібіне енгізу туралы шешім қабылданады.</w:t>
      </w:r>
    </w:p>
    <w:bookmarkEnd w:id="185"/>
    <w:bookmarkStart w:name="z223" w:id="186"/>
    <w:p>
      <w:pPr>
        <w:spacing w:after="0"/>
        <w:ind w:left="0"/>
        <w:jc w:val="both"/>
      </w:pPr>
      <w:r>
        <w:rPr>
          <w:rFonts w:ascii="Times New Roman"/>
          <w:b w:val="false"/>
          <w:i w:val="false"/>
          <w:color w:val="000000"/>
          <w:sz w:val="28"/>
        </w:rPr>
        <w:t>
      2. Қазақстан Республикасы Жоғарғы Сотының судьяларын сайлау және лауазымынан босату үшін ұсынылған кандидатуралар Құрылтай отырысында қаралғанға дейін Құрылтай Бюросының шешімімен айқындалатын Құрылтайдың тиісті тұрақты комитетінің отырысында талқылануға тиіс. Талқылау нәтижесі бойынша комитет Құрылтай отырысында жария етілетін қорытынды шығарады.</w:t>
      </w:r>
    </w:p>
    <w:bookmarkEnd w:id="186"/>
    <w:bookmarkStart w:name="z224" w:id="187"/>
    <w:p>
      <w:pPr>
        <w:spacing w:after="0"/>
        <w:ind w:left="0"/>
        <w:jc w:val="both"/>
      </w:pPr>
      <w:r>
        <w:rPr>
          <w:rFonts w:ascii="Times New Roman"/>
          <w:b w:val="false"/>
          <w:i w:val="false"/>
          <w:color w:val="000000"/>
          <w:sz w:val="28"/>
        </w:rPr>
        <w:t>
      3. Құрылтай отырысында мәселені қарау кезінде кандидатураны Қазақстан Республикасының Президенті немесе ол уәкілеттік берген лауазымды адам ұсынады.</w:t>
      </w:r>
    </w:p>
    <w:bookmarkEnd w:id="187"/>
    <w:bookmarkStart w:name="z225" w:id="188"/>
    <w:p>
      <w:pPr>
        <w:spacing w:after="0"/>
        <w:ind w:left="0"/>
        <w:jc w:val="both"/>
      </w:pPr>
      <w:r>
        <w:rPr>
          <w:rFonts w:ascii="Times New Roman"/>
          <w:b w:val="false"/>
          <w:i w:val="false"/>
          <w:color w:val="000000"/>
          <w:sz w:val="28"/>
        </w:rPr>
        <w:t>
      4. Құрылтай Қазақстан Республикасы Жоғарғы Сотының судьяларын сайлау туралы шешім қабылдамаған жағдайда Қазақстан Республикасының Президенті Құрылтайға сол адамдар немесе жаңа кандидатуралар бойынша жазбаша ұсыну енгізеді.</w:t>
      </w:r>
    </w:p>
    <w:bookmarkEnd w:id="188"/>
    <w:bookmarkStart w:name="z226" w:id="189"/>
    <w:p>
      <w:pPr>
        <w:spacing w:after="0"/>
        <w:ind w:left="0"/>
        <w:jc w:val="both"/>
      </w:pPr>
      <w:r>
        <w:rPr>
          <w:rFonts w:ascii="Times New Roman"/>
          <w:b w:val="false"/>
          <w:i w:val="false"/>
          <w:color w:val="000000"/>
          <w:sz w:val="28"/>
        </w:rPr>
        <w:t>
      Құрылтай Қазақстан Республикасы Жоғарғы Сотының судьяларын лауазымынан босату туралы шешім қабылдамаған жағдайда, Қазақстан Республикасының Президенті Құрылтайға осы мәселе бойынша қайта ұсыну енгізуге құқылы.</w:t>
      </w:r>
    </w:p>
    <w:bookmarkEnd w:id="189"/>
    <w:bookmarkStart w:name="z227" w:id="190"/>
    <w:p>
      <w:pPr>
        <w:spacing w:after="0"/>
        <w:ind w:left="0"/>
        <w:jc w:val="both"/>
      </w:pPr>
      <w:r>
        <w:rPr>
          <w:rFonts w:ascii="Times New Roman"/>
          <w:b w:val="false"/>
          <w:i w:val="false"/>
          <w:color w:val="000000"/>
          <w:sz w:val="28"/>
        </w:rPr>
        <w:t>
      5. Қазақстан Республикасы Жоғарғы Сотының судьяларын сайлау және лауазымынан босату жөніндегі Құрылтайдың шешімі, егер Құрылтай дауыс берудің өзге тәртібін айқындамаса, Құрылтай депутаттарының жалпы санының көпшілік дауысымен әр кандидатура бойынша ашық дауыс беру арқылы жеке қабылданады және қаулымен ресімделеді.</w:t>
      </w:r>
    </w:p>
    <w:bookmarkEnd w:id="190"/>
    <w:bookmarkStart w:name="z228" w:id="191"/>
    <w:p>
      <w:pPr>
        <w:spacing w:after="0"/>
        <w:ind w:left="0"/>
        <w:jc w:val="both"/>
      </w:pPr>
      <w:r>
        <w:rPr>
          <w:rFonts w:ascii="Times New Roman"/>
          <w:b w:val="false"/>
          <w:i w:val="false"/>
          <w:color w:val="000000"/>
          <w:sz w:val="28"/>
        </w:rPr>
        <w:t>
      Қазақстан Республикасының Президенті сайлау немесе лауазымынан босату үшін ұсынған кандидатураларды қабылдамай тастау туралы шешім қабылдамай тастау себептерінің толық уәждемесін қамтуға тиіс.</w:t>
      </w:r>
    </w:p>
    <w:bookmarkEnd w:id="191"/>
    <w:p>
      <w:pPr>
        <w:spacing w:after="0"/>
        <w:ind w:left="0"/>
        <w:jc w:val="both"/>
      </w:pPr>
      <w:r>
        <w:rPr>
          <w:rFonts w:ascii="Times New Roman"/>
          <w:b/>
          <w:i w:val="false"/>
          <w:color w:val="000000"/>
          <w:sz w:val="28"/>
        </w:rPr>
        <w:t>29-бап. Конституциялық Сот судьяларын, Жоғарғы Сот судьяларын қол сұғылмау кепілдігінен айыру</w:t>
      </w:r>
    </w:p>
    <w:bookmarkStart w:name="z230" w:id="192"/>
    <w:p>
      <w:pPr>
        <w:spacing w:after="0"/>
        <w:ind w:left="0"/>
        <w:jc w:val="both"/>
      </w:pPr>
      <w:r>
        <w:rPr>
          <w:rFonts w:ascii="Times New Roman"/>
          <w:b w:val="false"/>
          <w:i w:val="false"/>
          <w:color w:val="000000"/>
          <w:sz w:val="28"/>
        </w:rPr>
        <w:t>
      1. Конституциялық Сот судьяларын, Жоғарғы Сот судьяларын қылмыс орнында немесе ауыр және аса ауыр қылмыс жасағанда ұстау жағдайларын қоспағанда, оларды өз өкілеттігі мерзімі ішінде Құрылтайдың келісімінсіз ұстауға, күзетпен ұстауға, үйқамаққа алуға, күштеп әкелуге, сот тәртібімен қолданылатын әкімшілік жазалауға, қылмыстық жауаптылыққа тартуға болмайды.</w:t>
      </w:r>
    </w:p>
    <w:bookmarkEnd w:id="192"/>
    <w:bookmarkStart w:name="z231" w:id="193"/>
    <w:p>
      <w:pPr>
        <w:spacing w:after="0"/>
        <w:ind w:left="0"/>
        <w:jc w:val="both"/>
      </w:pPr>
      <w:r>
        <w:rPr>
          <w:rFonts w:ascii="Times New Roman"/>
          <w:b w:val="false"/>
          <w:i w:val="false"/>
          <w:color w:val="000000"/>
          <w:sz w:val="28"/>
        </w:rPr>
        <w:t>
      2. Конституциялық Сот судьясын, Жоғарғы Сот судьясын ұстауға, күзетпен ұстауға, үйқамаққа алуға, күштеп әкелуге, сот тәртібімен қолданылатын әкімшілік жазалау шараларын қолдануға, қылмыстық жауаптылыққа тартуға келісім алу үшін Бас Прокурор Құрылтайға ұсыну енгізеді. Ұсыну Конституциялық Сот судьясын, Жоғарғы Сот судьясын күдіктінің іс-әрекеттерін саралау туралы қаулымен таныстырудың, ұстаудың, оны күзетпен ұстауға санкция беру туралы өтінішхатпен сотқа жүгінудің, үйқамаққа алудың, күштеп әкелудің, сондай-ақ әкімшілік құқық бұзушылық туралы істі сотқа жіберудің алдында енгізіледі.</w:t>
      </w:r>
    </w:p>
    <w:bookmarkEnd w:id="193"/>
    <w:bookmarkStart w:name="z232" w:id="194"/>
    <w:p>
      <w:pPr>
        <w:spacing w:after="0"/>
        <w:ind w:left="0"/>
        <w:jc w:val="both"/>
      </w:pPr>
      <w:r>
        <w:rPr>
          <w:rFonts w:ascii="Times New Roman"/>
          <w:b w:val="false"/>
          <w:i w:val="false"/>
          <w:color w:val="000000"/>
          <w:sz w:val="28"/>
        </w:rPr>
        <w:t>
      Бас Прокурордың ұсынуы келіп түскен күнінен бастап екі аптадан кешіктірілмей қаралады және Құрылтай тиісті лауазымды адамдардан қосымша ақпарат беруді талап етуге құқылы. Құрылтай уәжді шешім қабылдайды және оны Бас Прокурорға және анықтау мен алдын ала тергеп-тексеруді жүзеге асыратын мемлекеттік органның басшысына үш жұмыс күні ішінде жібереді. Конституциялық Сот судьясы, Жоғарғы Сот судьясы өзіне ешкiмнiң тиiспеуі туралы мәселені Құрылтай қараған кезде қатысуға құқылы.</w:t>
      </w:r>
    </w:p>
    <w:bookmarkEnd w:id="194"/>
    <w:bookmarkStart w:name="z233" w:id="195"/>
    <w:p>
      <w:pPr>
        <w:spacing w:after="0"/>
        <w:ind w:left="0"/>
        <w:jc w:val="both"/>
      </w:pPr>
      <w:r>
        <w:rPr>
          <w:rFonts w:ascii="Times New Roman"/>
          <w:b w:val="false"/>
          <w:i w:val="false"/>
          <w:color w:val="000000"/>
          <w:sz w:val="28"/>
        </w:rPr>
        <w:t>
      3. Сотқа дейінгі тергеп-тексерудің басталу себебі Сотқа дейінгі тергеп-тексерулердің бірыңғай тізілімінде тіркелгеннен кейін сотқа дейінгі тергеп-тексеру Бас Прокурордың келісімімен ғана жалғастырылуы мүмкін. Конституциялық Сот судьясы, Жоғарғы Сот судьясы қылмыс орнында ұсталған не ауыр немесе аса ауыр қылмыс жасауға дайындалу немесе оқталу фактісі анықталған не ол ауыр немесе аса ауыр қылмыс жасаған жағдайда, оған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w:t>
      </w:r>
    </w:p>
    <w:bookmarkEnd w:id="195"/>
    <w:bookmarkStart w:name="z234" w:id="196"/>
    <w:p>
      <w:pPr>
        <w:spacing w:after="0"/>
        <w:ind w:left="0"/>
        <w:jc w:val="both"/>
      </w:pPr>
      <w:r>
        <w:rPr>
          <w:rFonts w:ascii="Times New Roman"/>
          <w:b w:val="false"/>
          <w:i w:val="false"/>
          <w:color w:val="000000"/>
          <w:sz w:val="28"/>
        </w:rPr>
        <w:t>
      Істі тергеп-тексеру барысында заңдылықтың сақталуын қадағалауды Бас Прокурор жүзеге асырады.</w:t>
      </w:r>
    </w:p>
    <w:bookmarkEnd w:id="196"/>
    <w:bookmarkStart w:name="z235" w:id="197"/>
    <w:p>
      <w:pPr>
        <w:spacing w:after="0"/>
        <w:ind w:left="0"/>
        <w:jc w:val="left"/>
      </w:pPr>
      <w:r>
        <w:rPr>
          <w:rFonts w:ascii="Times New Roman"/>
          <w:b/>
          <w:i w:val="false"/>
          <w:color w:val="000000"/>
        </w:rPr>
        <w:t xml:space="preserve"> 6-тарау. ҚҰРЫЛТАЙДЫҢ ҮКІМЕТПЕН ӨЗАРА ІС-ҚИМЫЛЫ</w:t>
      </w:r>
    </w:p>
    <w:bookmarkEnd w:id="197"/>
    <w:p>
      <w:pPr>
        <w:spacing w:after="0"/>
        <w:ind w:left="0"/>
        <w:jc w:val="both"/>
      </w:pPr>
      <w:r>
        <w:rPr>
          <w:rFonts w:ascii="Times New Roman"/>
          <w:b/>
          <w:i w:val="false"/>
          <w:color w:val="000000"/>
          <w:sz w:val="28"/>
        </w:rPr>
        <w:t>30-бап. Үкімет мүшелерін тағайындау үшін кандидатуралар бойынша Құрылтаймен консультация өткізу</w:t>
      </w:r>
    </w:p>
    <w:bookmarkStart w:name="z237" w:id="198"/>
    <w:p>
      <w:pPr>
        <w:spacing w:after="0"/>
        <w:ind w:left="0"/>
        <w:jc w:val="both"/>
      </w:pPr>
      <w:r>
        <w:rPr>
          <w:rFonts w:ascii="Times New Roman"/>
          <w:b w:val="false"/>
          <w:i w:val="false"/>
          <w:color w:val="000000"/>
          <w:sz w:val="28"/>
        </w:rPr>
        <w:t>
      1. Үкімет мүшелерін тағайындау үшін Қазақстан Республикасының Президентіне Премьер-Министр ұсынатын кандидатуралар бойынша Құрылтаймен оның тиісті тұрақты комитеттерінде консультация өткізіледі.</w:t>
      </w:r>
    </w:p>
    <w:bookmarkEnd w:id="198"/>
    <w:bookmarkStart w:name="z238" w:id="199"/>
    <w:p>
      <w:pPr>
        <w:spacing w:after="0"/>
        <w:ind w:left="0"/>
        <w:jc w:val="both"/>
      </w:pPr>
      <w:r>
        <w:rPr>
          <w:rFonts w:ascii="Times New Roman"/>
          <w:b w:val="false"/>
          <w:i w:val="false"/>
          <w:color w:val="000000"/>
          <w:sz w:val="28"/>
        </w:rPr>
        <w:t>
      2. Тұрақты комитеттің отырысында консультация өткізу кезінде тағайындау үшін кандидатураларды Премьер-Министр немесе ол уәкілеттік берген лауазымды адам ұсынады.</w:t>
      </w:r>
    </w:p>
    <w:bookmarkEnd w:id="199"/>
    <w:bookmarkStart w:name="z239" w:id="200"/>
    <w:p>
      <w:pPr>
        <w:spacing w:after="0"/>
        <w:ind w:left="0"/>
        <w:jc w:val="both"/>
      </w:pPr>
      <w:r>
        <w:rPr>
          <w:rFonts w:ascii="Times New Roman"/>
          <w:b w:val="false"/>
          <w:i w:val="false"/>
          <w:color w:val="000000"/>
          <w:sz w:val="28"/>
        </w:rPr>
        <w:t>
      3. Консультация нәтижесінде тұрақты комитет талқыланатын әрбір кандидатура бойынша ұсынымдық сипаттағы қорытынды шығарады.</w:t>
      </w:r>
    </w:p>
    <w:bookmarkEnd w:id="200"/>
    <w:p>
      <w:pPr>
        <w:spacing w:after="0"/>
        <w:ind w:left="0"/>
        <w:jc w:val="both"/>
      </w:pPr>
      <w:r>
        <w:rPr>
          <w:rFonts w:ascii="Times New Roman"/>
          <w:b/>
          <w:i w:val="false"/>
          <w:color w:val="000000"/>
          <w:sz w:val="28"/>
        </w:rPr>
        <w:t>31-бап. Үкімет мүшелерінің өз қызметі жөніндегі есебі</w:t>
      </w:r>
    </w:p>
    <w:bookmarkStart w:name="z241" w:id="201"/>
    <w:p>
      <w:pPr>
        <w:spacing w:after="0"/>
        <w:ind w:left="0"/>
        <w:jc w:val="both"/>
      </w:pPr>
      <w:r>
        <w:rPr>
          <w:rFonts w:ascii="Times New Roman"/>
          <w:b w:val="false"/>
          <w:i w:val="false"/>
          <w:color w:val="000000"/>
          <w:sz w:val="28"/>
        </w:rPr>
        <w:t>
      Құрылтай депутаттары жалпы санының кемінде үштен бірінің бастамасымен Құрылтай Үкімет мүшелерінің өз қызметі жөніндегі есебін тыңдауға құқылы.</w:t>
      </w:r>
    </w:p>
    <w:bookmarkEnd w:id="201"/>
    <w:bookmarkStart w:name="z242" w:id="202"/>
    <w:p>
      <w:pPr>
        <w:spacing w:after="0"/>
        <w:ind w:left="0"/>
        <w:jc w:val="both"/>
      </w:pPr>
      <w:r>
        <w:rPr>
          <w:rFonts w:ascii="Times New Roman"/>
          <w:b w:val="false"/>
          <w:i w:val="false"/>
          <w:color w:val="000000"/>
          <w:sz w:val="28"/>
        </w:rPr>
        <w:t>
      Үкімет мүшесі Қазақстан Республикасының заңдарын орындамаған жағдайда, Үкімет мүшелерінің есебін тыңдау қорытындысы бойынша Құрылтай депутаттардың жалпы санының кемінде үштен екісінің дауысымен Қазақстан Республикасының Президентіне оны лауазымынан босату туралы өтініш білдіру жөнінде шешім қабылдауға құқылы. Бұл жағдайда Қазақстан Республикасының Президенті Үкімет мүшесін лауазымынан босатады.</w:t>
      </w:r>
    </w:p>
    <w:bookmarkEnd w:id="202"/>
    <w:p>
      <w:pPr>
        <w:spacing w:after="0"/>
        <w:ind w:left="0"/>
        <w:jc w:val="both"/>
      </w:pPr>
      <w:r>
        <w:rPr>
          <w:rFonts w:ascii="Times New Roman"/>
          <w:b/>
          <w:i w:val="false"/>
          <w:color w:val="000000"/>
          <w:sz w:val="28"/>
        </w:rPr>
        <w:t>32-бап. Премьер-Министрдің Үкімет қызметі туралы баяндамасы</w:t>
      </w:r>
    </w:p>
    <w:bookmarkStart w:name="z244" w:id="203"/>
    <w:p>
      <w:pPr>
        <w:spacing w:after="0"/>
        <w:ind w:left="0"/>
        <w:jc w:val="both"/>
      </w:pPr>
      <w:r>
        <w:rPr>
          <w:rFonts w:ascii="Times New Roman"/>
          <w:b w:val="false"/>
          <w:i w:val="false"/>
          <w:color w:val="000000"/>
          <w:sz w:val="28"/>
        </w:rPr>
        <w:t>
      Құрылтай Үкімет қызметінің негізгі бағыттары және оның барлық аса маңызды шешімдері туралы Премьер-Министрдің баяндамасын Құрылтай отырысында тыңдайды.</w:t>
      </w:r>
    </w:p>
    <w:bookmarkEnd w:id="203"/>
    <w:p>
      <w:pPr>
        <w:spacing w:after="0"/>
        <w:ind w:left="0"/>
        <w:jc w:val="both"/>
      </w:pPr>
      <w:r>
        <w:rPr>
          <w:rFonts w:ascii="Times New Roman"/>
          <w:b/>
          <w:i w:val="false"/>
          <w:color w:val="000000"/>
          <w:sz w:val="28"/>
        </w:rPr>
        <w:t>33-бап. Үкіметке сенімсіздік вотумын білдіру</w:t>
      </w:r>
    </w:p>
    <w:bookmarkStart w:name="z246" w:id="204"/>
    <w:p>
      <w:pPr>
        <w:spacing w:after="0"/>
        <w:ind w:left="0"/>
        <w:jc w:val="both"/>
      </w:pPr>
      <w:r>
        <w:rPr>
          <w:rFonts w:ascii="Times New Roman"/>
          <w:b w:val="false"/>
          <w:i w:val="false"/>
          <w:color w:val="000000"/>
          <w:sz w:val="28"/>
        </w:rPr>
        <w:t>
      1. Құрылтай депутаттардың жалпы санының кемінде бестен бірінің бастамасы бойынша Құрылтай депутаттары жалпы санының көпшілік дауысымен Үкіметке сенімсіздік вотумын білдіруге құқылы.</w:t>
      </w:r>
    </w:p>
    <w:bookmarkEnd w:id="204"/>
    <w:bookmarkStart w:name="z247" w:id="205"/>
    <w:p>
      <w:pPr>
        <w:spacing w:after="0"/>
        <w:ind w:left="0"/>
        <w:jc w:val="both"/>
      </w:pPr>
      <w:r>
        <w:rPr>
          <w:rFonts w:ascii="Times New Roman"/>
          <w:b w:val="false"/>
          <w:i w:val="false"/>
          <w:color w:val="000000"/>
          <w:sz w:val="28"/>
        </w:rPr>
        <w:t>
      2. Құрылтайдың республикалық бюджеттің атқарылуы туралы Үкімет есебін бекітпеуі Құрылтайдың Үкіметке сенімсіздік вотумын білдіруі деп саналады.</w:t>
      </w:r>
    </w:p>
    <w:bookmarkEnd w:id="205"/>
    <w:bookmarkStart w:name="z248" w:id="206"/>
    <w:p>
      <w:pPr>
        <w:spacing w:after="0"/>
        <w:ind w:left="0"/>
        <w:jc w:val="both"/>
      </w:pPr>
      <w:r>
        <w:rPr>
          <w:rFonts w:ascii="Times New Roman"/>
          <w:b w:val="false"/>
          <w:i w:val="false"/>
          <w:color w:val="000000"/>
          <w:sz w:val="28"/>
        </w:rPr>
        <w:t>
      3. Үкімет енгізген заң жобасы қабылданбаса, Премьер-Министр Құрылтай отырысында Үкіметке сенім білдіру мәселесін қоюға құқылы.</w:t>
      </w:r>
    </w:p>
    <w:bookmarkEnd w:id="206"/>
    <w:p>
      <w:pPr>
        <w:spacing w:after="0"/>
        <w:ind w:left="0"/>
        <w:jc w:val="both"/>
      </w:pPr>
      <w:r>
        <w:rPr>
          <w:rFonts w:ascii="Times New Roman"/>
          <w:b/>
          <w:i w:val="false"/>
          <w:color w:val="000000"/>
          <w:sz w:val="28"/>
        </w:rPr>
        <w:t>34-бап. Құрылтай депутаттарының заң жобалары мен түзетулеріне Үкіметтің беретін қорытындысы</w:t>
      </w:r>
    </w:p>
    <w:bookmarkStart w:name="z250" w:id="207"/>
    <w:p>
      <w:pPr>
        <w:spacing w:after="0"/>
        <w:ind w:left="0"/>
        <w:jc w:val="both"/>
      </w:pPr>
      <w:r>
        <w:rPr>
          <w:rFonts w:ascii="Times New Roman"/>
          <w:b w:val="false"/>
          <w:i w:val="false"/>
          <w:color w:val="000000"/>
          <w:sz w:val="28"/>
        </w:rPr>
        <w:t xml:space="preserve">
      Құрылтай депутаттары бастамашы болған және Қазақстан Республикасы Конституциясының 60-бабының </w:t>
      </w:r>
      <w:r>
        <w:rPr>
          <w:rFonts w:ascii="Times New Roman"/>
          <w:b w:val="false"/>
          <w:i w:val="false"/>
          <w:color w:val="000000"/>
          <w:sz w:val="28"/>
        </w:rPr>
        <w:t>6-тармағына</w:t>
      </w:r>
      <w:r>
        <w:rPr>
          <w:rFonts w:ascii="Times New Roman"/>
          <w:b w:val="false"/>
          <w:i w:val="false"/>
          <w:color w:val="000000"/>
          <w:sz w:val="28"/>
        </w:rPr>
        <w:t xml:space="preserve"> сәйкес Үкіметтің оң қорытындысын талап ететін заң жобалары Құрылтайға ресми енгізілгенге дейін Үкімет қорытындысын алуға жіберіледі.</w:t>
      </w:r>
    </w:p>
    <w:bookmarkEnd w:id="207"/>
    <w:bookmarkStart w:name="z251" w:id="208"/>
    <w:p>
      <w:pPr>
        <w:spacing w:after="0"/>
        <w:ind w:left="0"/>
        <w:jc w:val="both"/>
      </w:pPr>
      <w:r>
        <w:rPr>
          <w:rFonts w:ascii="Times New Roman"/>
          <w:b w:val="false"/>
          <w:i w:val="false"/>
          <w:color w:val="000000"/>
          <w:sz w:val="28"/>
        </w:rPr>
        <w:t>
      Құрылтайдың қарауындағы заң жобаларына депутаттардың мемлекеттік кірісті қысқартуды немесе мемлекеттік шығысты ұлғайтуды көздейтін түзетулері Үкіметтің оң қорытындысы болған кезде ғана енгізілуі мүмкін.</w:t>
      </w:r>
    </w:p>
    <w:bookmarkEnd w:id="208"/>
    <w:bookmarkStart w:name="z252" w:id="209"/>
    <w:p>
      <w:pPr>
        <w:spacing w:after="0"/>
        <w:ind w:left="0"/>
        <w:jc w:val="both"/>
      </w:pPr>
      <w:r>
        <w:rPr>
          <w:rFonts w:ascii="Times New Roman"/>
          <w:b w:val="false"/>
          <w:i w:val="false"/>
          <w:color w:val="000000"/>
          <w:sz w:val="28"/>
        </w:rPr>
        <w:t>
      Үкімет қорытындыларын ұсыну мерзімі үш айдан аспауға тиіс.</w:t>
      </w:r>
    </w:p>
    <w:bookmarkEnd w:id="209"/>
    <w:bookmarkStart w:name="z253" w:id="210"/>
    <w:p>
      <w:pPr>
        <w:spacing w:after="0"/>
        <w:ind w:left="0"/>
        <w:jc w:val="left"/>
      </w:pPr>
      <w:r>
        <w:rPr>
          <w:rFonts w:ascii="Times New Roman"/>
          <w:b/>
          <w:i w:val="false"/>
          <w:color w:val="000000"/>
        </w:rPr>
        <w:t xml:space="preserve"> 7-тарау. ҚҰРЫЛТАЙДЫҢ ТҰРАҚТЫ КОМИТЕТТЕРІ МЕН КОМИССИЯЛАРЫНЫҢ ӨКІЛЕТТІКТЕРІ ЖӘНЕ ОЛАРДЫҢ ҚЫЗМЕТІН ҰЙЫМДАСТЫРУ</w:t>
      </w:r>
    </w:p>
    <w:bookmarkEnd w:id="210"/>
    <w:p>
      <w:pPr>
        <w:spacing w:after="0"/>
        <w:ind w:left="0"/>
        <w:jc w:val="both"/>
      </w:pPr>
      <w:r>
        <w:rPr>
          <w:rFonts w:ascii="Times New Roman"/>
          <w:b/>
          <w:i w:val="false"/>
          <w:color w:val="000000"/>
          <w:sz w:val="28"/>
        </w:rPr>
        <w:t>35-бап. Құрылтайдың тұрақты комитеттері</w:t>
      </w:r>
    </w:p>
    <w:bookmarkStart w:name="z255" w:id="211"/>
    <w:p>
      <w:pPr>
        <w:spacing w:after="0"/>
        <w:ind w:left="0"/>
        <w:jc w:val="both"/>
      </w:pPr>
      <w:r>
        <w:rPr>
          <w:rFonts w:ascii="Times New Roman"/>
          <w:b w:val="false"/>
          <w:i w:val="false"/>
          <w:color w:val="000000"/>
          <w:sz w:val="28"/>
        </w:rPr>
        <w:t>
      1. Тұрақты комитеттер Құрылтайдың бірінші сессиясында депутаттар арасынан Құрылтай отырысында құрылады.</w:t>
      </w:r>
    </w:p>
    <w:bookmarkEnd w:id="211"/>
    <w:bookmarkStart w:name="z256" w:id="212"/>
    <w:p>
      <w:pPr>
        <w:spacing w:after="0"/>
        <w:ind w:left="0"/>
        <w:jc w:val="both"/>
      </w:pPr>
      <w:r>
        <w:rPr>
          <w:rFonts w:ascii="Times New Roman"/>
          <w:b w:val="false"/>
          <w:i w:val="false"/>
          <w:color w:val="000000"/>
          <w:sz w:val="28"/>
        </w:rPr>
        <w:t>
      Комитеттердің саны мен атауы депутаттардың ұсынысы бойынша айқындалады. Комитеттер саны сегізден аспауға тиіс.</w:t>
      </w:r>
    </w:p>
    <w:bookmarkEnd w:id="212"/>
    <w:bookmarkStart w:name="z257" w:id="213"/>
    <w:p>
      <w:pPr>
        <w:spacing w:after="0"/>
        <w:ind w:left="0"/>
        <w:jc w:val="both"/>
      </w:pPr>
      <w:r>
        <w:rPr>
          <w:rFonts w:ascii="Times New Roman"/>
          <w:b w:val="false"/>
          <w:i w:val="false"/>
          <w:color w:val="000000"/>
          <w:sz w:val="28"/>
        </w:rPr>
        <w:t>
      2. Құрылтай төрағасы мен оның орынбасарлары Құрылтайдың тұрақты комитеттерінің құрамына кіре алмайды.</w:t>
      </w:r>
    </w:p>
    <w:bookmarkEnd w:id="213"/>
    <w:bookmarkStart w:name="z258" w:id="214"/>
    <w:p>
      <w:pPr>
        <w:spacing w:after="0"/>
        <w:ind w:left="0"/>
        <w:jc w:val="both"/>
      </w:pPr>
      <w:r>
        <w:rPr>
          <w:rFonts w:ascii="Times New Roman"/>
          <w:b w:val="false"/>
          <w:i w:val="false"/>
          <w:color w:val="000000"/>
          <w:sz w:val="28"/>
        </w:rPr>
        <w:t>
      Құрылтай депутаты бір ғана комитеттің мүшесі бола алады.</w:t>
      </w:r>
    </w:p>
    <w:bookmarkEnd w:id="214"/>
    <w:bookmarkStart w:name="z259" w:id="215"/>
    <w:p>
      <w:pPr>
        <w:spacing w:after="0"/>
        <w:ind w:left="0"/>
        <w:jc w:val="both"/>
      </w:pPr>
      <w:r>
        <w:rPr>
          <w:rFonts w:ascii="Times New Roman"/>
          <w:b w:val="false"/>
          <w:i w:val="false"/>
          <w:color w:val="000000"/>
          <w:sz w:val="28"/>
        </w:rPr>
        <w:t>
      Тұрақты комитеттер саяси партиялар фракцияларының өкілдігі ескеріліп құрылады.</w:t>
      </w:r>
    </w:p>
    <w:bookmarkEnd w:id="215"/>
    <w:bookmarkStart w:name="z260" w:id="216"/>
    <w:p>
      <w:pPr>
        <w:spacing w:after="0"/>
        <w:ind w:left="0"/>
        <w:jc w:val="both"/>
      </w:pPr>
      <w:r>
        <w:rPr>
          <w:rFonts w:ascii="Times New Roman"/>
          <w:b w:val="false"/>
          <w:i w:val="false"/>
          <w:color w:val="000000"/>
          <w:sz w:val="28"/>
        </w:rPr>
        <w:t>
      3. Құрылтай Бюросы тұрақты комитеттер қызметінің бағыттарын айқындайды.</w:t>
      </w:r>
    </w:p>
    <w:bookmarkEnd w:id="216"/>
    <w:bookmarkStart w:name="z261" w:id="217"/>
    <w:p>
      <w:pPr>
        <w:spacing w:after="0"/>
        <w:ind w:left="0"/>
        <w:jc w:val="both"/>
      </w:pPr>
      <w:r>
        <w:rPr>
          <w:rFonts w:ascii="Times New Roman"/>
          <w:b w:val="false"/>
          <w:i w:val="false"/>
          <w:color w:val="000000"/>
          <w:sz w:val="28"/>
        </w:rPr>
        <w:t>
      4. Тұрақты комитеттердi қалыптастыру тәртiбi мен олардың қызметiн ұйымдастыруға байланысты және осы Конституциялық заңда реттелмеген мәселелер Құрылтай Регламентi арқылы шешiледi.</w:t>
      </w:r>
    </w:p>
    <w:bookmarkEnd w:id="217"/>
    <w:p>
      <w:pPr>
        <w:spacing w:after="0"/>
        <w:ind w:left="0"/>
        <w:jc w:val="both"/>
      </w:pPr>
      <w:r>
        <w:rPr>
          <w:rFonts w:ascii="Times New Roman"/>
          <w:b/>
          <w:i w:val="false"/>
          <w:color w:val="000000"/>
          <w:sz w:val="28"/>
        </w:rPr>
        <w:t>36-бап. Тұрақты комитеттердің төрағалары</w:t>
      </w:r>
    </w:p>
    <w:bookmarkStart w:name="z263" w:id="218"/>
    <w:p>
      <w:pPr>
        <w:spacing w:after="0"/>
        <w:ind w:left="0"/>
        <w:jc w:val="both"/>
      </w:pPr>
      <w:r>
        <w:rPr>
          <w:rFonts w:ascii="Times New Roman"/>
          <w:b w:val="false"/>
          <w:i w:val="false"/>
          <w:color w:val="000000"/>
          <w:sz w:val="28"/>
        </w:rPr>
        <w:t>
      1. Тұрақты комитеттің жұмысына оның төрағасы басшылық етеді.</w:t>
      </w:r>
    </w:p>
    <w:bookmarkEnd w:id="218"/>
    <w:bookmarkStart w:name="z264" w:id="219"/>
    <w:p>
      <w:pPr>
        <w:spacing w:after="0"/>
        <w:ind w:left="0"/>
        <w:jc w:val="both"/>
      </w:pPr>
      <w:r>
        <w:rPr>
          <w:rFonts w:ascii="Times New Roman"/>
          <w:b w:val="false"/>
          <w:i w:val="false"/>
          <w:color w:val="000000"/>
          <w:sz w:val="28"/>
        </w:rPr>
        <w:t>
      2. Тұрақты комитеттердің төрағалары, егер Құрылтай дауыс берудің өзге тәртібін айқындамаса, Құрылтай депутаттары жалпы санының көпшілік дауысымен Құрылтай отырысында ашық дауыс беру арқылы сайланады. Шешім әр кандидатура бойынша жеке қабылданады және қаулымен ресімделеді.</w:t>
      </w:r>
    </w:p>
    <w:bookmarkEnd w:id="219"/>
    <w:bookmarkStart w:name="z265" w:id="220"/>
    <w:p>
      <w:pPr>
        <w:spacing w:after="0"/>
        <w:ind w:left="0"/>
        <w:jc w:val="both"/>
      </w:pPr>
      <w:r>
        <w:rPr>
          <w:rFonts w:ascii="Times New Roman"/>
          <w:b w:val="false"/>
          <w:i w:val="false"/>
          <w:color w:val="000000"/>
          <w:sz w:val="28"/>
        </w:rPr>
        <w:t>
      Комитеттер төрағаларының лауазымдарына кандидатураларды депутаттар ұсынады.</w:t>
      </w:r>
    </w:p>
    <w:bookmarkEnd w:id="220"/>
    <w:bookmarkStart w:name="z266" w:id="221"/>
    <w:p>
      <w:pPr>
        <w:spacing w:after="0"/>
        <w:ind w:left="0"/>
        <w:jc w:val="both"/>
      </w:pPr>
      <w:r>
        <w:rPr>
          <w:rFonts w:ascii="Times New Roman"/>
          <w:b w:val="false"/>
          <w:i w:val="false"/>
          <w:color w:val="000000"/>
          <w:sz w:val="28"/>
        </w:rPr>
        <w:t>
      Құрылтайдағы оппозиция өз депутаттарының арасынан комитеттер төрағаларының лауазымдарына кандидатуралар ұсынуға құқылы.</w:t>
      </w:r>
    </w:p>
    <w:bookmarkEnd w:id="221"/>
    <w:bookmarkStart w:name="z267" w:id="222"/>
    <w:p>
      <w:pPr>
        <w:spacing w:after="0"/>
        <w:ind w:left="0"/>
        <w:jc w:val="both"/>
      </w:pPr>
      <w:r>
        <w:rPr>
          <w:rFonts w:ascii="Times New Roman"/>
          <w:b w:val="false"/>
          <w:i w:val="false"/>
          <w:color w:val="000000"/>
          <w:sz w:val="28"/>
        </w:rPr>
        <w:t>
      Құрылтай комитеттерінің бірінің төрағасы осы тармақтың бірінші бөлігінде көзделген тәртіппен Құрылтайдағы оппозициядан ұсынылған депутаттар арасынан сайланады.</w:t>
      </w:r>
    </w:p>
    <w:bookmarkEnd w:id="222"/>
    <w:bookmarkStart w:name="z268" w:id="223"/>
    <w:p>
      <w:pPr>
        <w:spacing w:after="0"/>
        <w:ind w:left="0"/>
        <w:jc w:val="both"/>
      </w:pPr>
      <w:r>
        <w:rPr>
          <w:rFonts w:ascii="Times New Roman"/>
          <w:b w:val="false"/>
          <w:i w:val="false"/>
          <w:color w:val="000000"/>
          <w:sz w:val="28"/>
        </w:rPr>
        <w:t>
      3. Тұрақты комитеттiң төрағасы комитет мүшелерi жалпы санының кемiнде үштен екiсiнiң бастамасы бойынша Құрылтай депутаттары жалпы санының көпшiлiк дауысымен лауазымынан керi шақырып алынуы мүмкiн.</w:t>
      </w:r>
    </w:p>
    <w:bookmarkEnd w:id="223"/>
    <w:bookmarkStart w:name="z269" w:id="224"/>
    <w:p>
      <w:pPr>
        <w:spacing w:after="0"/>
        <w:ind w:left="0"/>
        <w:jc w:val="both"/>
      </w:pPr>
      <w:r>
        <w:rPr>
          <w:rFonts w:ascii="Times New Roman"/>
          <w:b w:val="false"/>
          <w:i w:val="false"/>
          <w:color w:val="000000"/>
          <w:sz w:val="28"/>
        </w:rPr>
        <w:t>
      Комитет төрағасы Құрылтай Төрағасының атына лауазымынан босату туралы өтініш беруге құқылы, егер Құрылтай депутаттары жалпы санының көпшілігі қолдап дауыс берсе, өтініш қабылданды деп саналады.</w:t>
      </w:r>
    </w:p>
    <w:bookmarkEnd w:id="224"/>
    <w:bookmarkStart w:name="z270" w:id="225"/>
    <w:p>
      <w:pPr>
        <w:spacing w:after="0"/>
        <w:ind w:left="0"/>
        <w:jc w:val="both"/>
      </w:pPr>
      <w:r>
        <w:rPr>
          <w:rFonts w:ascii="Times New Roman"/>
          <w:b w:val="false"/>
          <w:i w:val="false"/>
          <w:color w:val="000000"/>
          <w:sz w:val="28"/>
        </w:rPr>
        <w:t>
      4. Тұрақты комитет төрағасының бір орынбасары болады, ол комитет мүшелерінің арасынан комитет мүшелері жалпы санының көпшілік дауысымен комитет отырысында ашық дауыс беру арқылы сайланады.</w:t>
      </w:r>
    </w:p>
    <w:bookmarkEnd w:id="225"/>
    <w:bookmarkStart w:name="z271" w:id="226"/>
    <w:p>
      <w:pPr>
        <w:spacing w:after="0"/>
        <w:ind w:left="0"/>
        <w:jc w:val="both"/>
      </w:pPr>
      <w:r>
        <w:rPr>
          <w:rFonts w:ascii="Times New Roman"/>
          <w:b w:val="false"/>
          <w:i w:val="false"/>
          <w:color w:val="000000"/>
          <w:sz w:val="28"/>
        </w:rPr>
        <w:t>
      Комитет төрағасының орынбасары лауазымына кандидатураны комитет мүшелері ұсынады.</w:t>
      </w:r>
    </w:p>
    <w:bookmarkEnd w:id="226"/>
    <w:bookmarkStart w:name="z272" w:id="227"/>
    <w:p>
      <w:pPr>
        <w:spacing w:after="0"/>
        <w:ind w:left="0"/>
        <w:jc w:val="both"/>
      </w:pPr>
      <w:r>
        <w:rPr>
          <w:rFonts w:ascii="Times New Roman"/>
          <w:b w:val="false"/>
          <w:i w:val="false"/>
          <w:color w:val="000000"/>
          <w:sz w:val="28"/>
        </w:rPr>
        <w:t>
      Құрылтайдағы оппозиция өз депутаттарының арасынан комитет төрағаларының орынбасарлары лауазымдарына кандидатуралар ұсынуға құқылы.</w:t>
      </w:r>
    </w:p>
    <w:bookmarkEnd w:id="227"/>
    <w:bookmarkStart w:name="z273" w:id="228"/>
    <w:p>
      <w:pPr>
        <w:spacing w:after="0"/>
        <w:ind w:left="0"/>
        <w:jc w:val="both"/>
      </w:pPr>
      <w:r>
        <w:rPr>
          <w:rFonts w:ascii="Times New Roman"/>
          <w:b w:val="false"/>
          <w:i w:val="false"/>
          <w:color w:val="000000"/>
          <w:sz w:val="28"/>
        </w:rPr>
        <w:t>
      Құрылтайдың екі комитетінің төрағасының орынбасары осы тармақтың бірінші бөлігінде көзделген тәртіппен Құрылтайдағы оппозициядан ұсынылған депутаттар арасынан сайланады.</w:t>
      </w:r>
    </w:p>
    <w:bookmarkEnd w:id="228"/>
    <w:bookmarkStart w:name="z274" w:id="229"/>
    <w:p>
      <w:pPr>
        <w:spacing w:after="0"/>
        <w:ind w:left="0"/>
        <w:jc w:val="both"/>
      </w:pPr>
      <w:r>
        <w:rPr>
          <w:rFonts w:ascii="Times New Roman"/>
          <w:b w:val="false"/>
          <w:i w:val="false"/>
          <w:color w:val="000000"/>
          <w:sz w:val="28"/>
        </w:rPr>
        <w:t>
      Комитет төрағасының орынбасары комитет жұмысын ішкі ұйымдастыру мәселелерін шешеді, комитет төрағасының уәкілеттік беруімен комитет отырыстарын жүргізеді, сондай-ақ комитет төрағасы орнында болмаған немесе өз міндеттерін жүзеге асыруы мүмкін емес жағдайда оның міндеттерін атқарады.</w:t>
      </w:r>
    </w:p>
    <w:bookmarkEnd w:id="229"/>
    <w:bookmarkStart w:name="z275" w:id="230"/>
    <w:p>
      <w:pPr>
        <w:spacing w:after="0"/>
        <w:ind w:left="0"/>
        <w:jc w:val="both"/>
      </w:pPr>
      <w:r>
        <w:rPr>
          <w:rFonts w:ascii="Times New Roman"/>
          <w:b w:val="false"/>
          <w:i w:val="false"/>
          <w:color w:val="000000"/>
          <w:sz w:val="28"/>
        </w:rPr>
        <w:t>
      Комитет төрағасының орынбасары комитет төрағасының немесе комитет мүшелерiнiң ұсынысы бойынша комитет мүшелерi жалпы санының көпшiлiк дауысымен лауазымынан кері шақырып алынуы мүмкiн.</w:t>
      </w:r>
    </w:p>
    <w:bookmarkEnd w:id="230"/>
    <w:bookmarkStart w:name="z276" w:id="231"/>
    <w:p>
      <w:pPr>
        <w:spacing w:after="0"/>
        <w:ind w:left="0"/>
        <w:jc w:val="both"/>
      </w:pPr>
      <w:r>
        <w:rPr>
          <w:rFonts w:ascii="Times New Roman"/>
          <w:b w:val="false"/>
          <w:i w:val="false"/>
          <w:color w:val="000000"/>
          <w:sz w:val="28"/>
        </w:rPr>
        <w:t>
      Комитет төрағасының орынбасары комитет төрағасының атына лауазымынан босату туралы өтініш беруге құқылы, егер комитет мүшелерінің көпшілігі қолдап дауыс берсе, өтініш қабылданды деп саналады.</w:t>
      </w:r>
    </w:p>
    <w:bookmarkEnd w:id="231"/>
    <w:bookmarkStart w:name="z277" w:id="232"/>
    <w:p>
      <w:pPr>
        <w:spacing w:after="0"/>
        <w:ind w:left="0"/>
        <w:jc w:val="both"/>
      </w:pPr>
      <w:r>
        <w:rPr>
          <w:rFonts w:ascii="Times New Roman"/>
          <w:b w:val="false"/>
          <w:i w:val="false"/>
          <w:color w:val="000000"/>
          <w:sz w:val="28"/>
        </w:rPr>
        <w:t>
      5. Құрылтайдағы оппозициядан ұсынылған депутаттар арасынан сайланған тұрақты комитеттердің төрағасы мен орынбасарлары Құрылтайдың әртүрлі комитеттеріне сайланады.</w:t>
      </w:r>
    </w:p>
    <w:bookmarkEnd w:id="232"/>
    <w:p>
      <w:pPr>
        <w:spacing w:after="0"/>
        <w:ind w:left="0"/>
        <w:jc w:val="both"/>
      </w:pPr>
      <w:r>
        <w:rPr>
          <w:rFonts w:ascii="Times New Roman"/>
          <w:b/>
          <w:i w:val="false"/>
          <w:color w:val="000000"/>
          <w:sz w:val="28"/>
        </w:rPr>
        <w:t>37-бап. Тұрақты комитеттердің өкілеттіктері</w:t>
      </w:r>
    </w:p>
    <w:bookmarkStart w:name="z279" w:id="233"/>
    <w:p>
      <w:pPr>
        <w:spacing w:after="0"/>
        <w:ind w:left="0"/>
        <w:jc w:val="both"/>
      </w:pPr>
      <w:r>
        <w:rPr>
          <w:rFonts w:ascii="Times New Roman"/>
          <w:b w:val="false"/>
          <w:i w:val="false"/>
          <w:color w:val="000000"/>
          <w:sz w:val="28"/>
        </w:rPr>
        <w:t>
      1. Заң жобалау жұмысын жүргізу жөніндегі өкілеттікті іске асыру үшін Құрылтайдың тұрақты комитеті:</w:t>
      </w:r>
    </w:p>
    <w:bookmarkEnd w:id="233"/>
    <w:bookmarkStart w:name="z280" w:id="234"/>
    <w:p>
      <w:pPr>
        <w:spacing w:after="0"/>
        <w:ind w:left="0"/>
        <w:jc w:val="both"/>
      </w:pPr>
      <w:r>
        <w:rPr>
          <w:rFonts w:ascii="Times New Roman"/>
          <w:b w:val="false"/>
          <w:i w:val="false"/>
          <w:color w:val="000000"/>
          <w:sz w:val="28"/>
        </w:rPr>
        <w:t>
      1) заң жобаларына қорытынды береді;</w:t>
      </w:r>
    </w:p>
    <w:bookmarkEnd w:id="234"/>
    <w:bookmarkStart w:name="z281" w:id="235"/>
    <w:p>
      <w:pPr>
        <w:spacing w:after="0"/>
        <w:ind w:left="0"/>
        <w:jc w:val="both"/>
      </w:pPr>
      <w:r>
        <w:rPr>
          <w:rFonts w:ascii="Times New Roman"/>
          <w:b w:val="false"/>
          <w:i w:val="false"/>
          <w:color w:val="000000"/>
          <w:sz w:val="28"/>
        </w:rPr>
        <w:t>
      2) Құрылтай Бюросының тапсырмасымен заң жобасы бойынша бас комитет болады, депутаттар мен тұрақты комитеттердің түзетулерін жинақтап қорытады;</w:t>
      </w:r>
    </w:p>
    <w:bookmarkEnd w:id="235"/>
    <w:bookmarkStart w:name="z282" w:id="236"/>
    <w:p>
      <w:pPr>
        <w:spacing w:after="0"/>
        <w:ind w:left="0"/>
        <w:jc w:val="both"/>
      </w:pPr>
      <w:r>
        <w:rPr>
          <w:rFonts w:ascii="Times New Roman"/>
          <w:b w:val="false"/>
          <w:i w:val="false"/>
          <w:color w:val="000000"/>
          <w:sz w:val="28"/>
        </w:rPr>
        <w:t>
      3) өзі бас комитет болатын заң жобасын қарау үшін жұмыс тобын құруға және оның құрамына заң жобасының бастамашыларын, депутаттарды, мемлекеттік органдардың, қоғамдық бірлестіктердің, кәсіпкерлік субъектілерінің өкілдерін, ғалымдар мен мамандарды тартуға құқылы;</w:t>
      </w:r>
    </w:p>
    <w:bookmarkEnd w:id="236"/>
    <w:bookmarkStart w:name="z283" w:id="237"/>
    <w:p>
      <w:pPr>
        <w:spacing w:after="0"/>
        <w:ind w:left="0"/>
        <w:jc w:val="both"/>
      </w:pPr>
      <w:r>
        <w:rPr>
          <w:rFonts w:ascii="Times New Roman"/>
          <w:b w:val="false"/>
          <w:i w:val="false"/>
          <w:color w:val="000000"/>
          <w:sz w:val="28"/>
        </w:rPr>
        <w:t>
      4) заң жобасын Құрылтай отырысында қарау туралы Құрылтай Бюросына ұсыныс енгізеді;</w:t>
      </w:r>
    </w:p>
    <w:bookmarkEnd w:id="237"/>
    <w:bookmarkStart w:name="z284" w:id="238"/>
    <w:p>
      <w:pPr>
        <w:spacing w:after="0"/>
        <w:ind w:left="0"/>
        <w:jc w:val="both"/>
      </w:pPr>
      <w:r>
        <w:rPr>
          <w:rFonts w:ascii="Times New Roman"/>
          <w:b w:val="false"/>
          <w:i w:val="false"/>
          <w:color w:val="000000"/>
          <w:sz w:val="28"/>
        </w:rPr>
        <w:t>
      5) осы Конституциялық заңға және Құрылтай Регламентіне сәйкес өзге де өкілеттікті жүзеге асырады.</w:t>
      </w:r>
    </w:p>
    <w:bookmarkEnd w:id="238"/>
    <w:bookmarkStart w:name="z285" w:id="239"/>
    <w:p>
      <w:pPr>
        <w:spacing w:after="0"/>
        <w:ind w:left="0"/>
        <w:jc w:val="both"/>
      </w:pPr>
      <w:r>
        <w:rPr>
          <w:rFonts w:ascii="Times New Roman"/>
          <w:b w:val="false"/>
          <w:i w:val="false"/>
          <w:color w:val="000000"/>
          <w:sz w:val="28"/>
        </w:rPr>
        <w:t>
      2. Тұрақты комитет Құрылтай Бюросының шешімі бойынша тыңдау өткізуді дайындайды, сондай-ақ үкімет сағатын өткізеді.</w:t>
      </w:r>
    </w:p>
    <w:bookmarkEnd w:id="239"/>
    <w:bookmarkStart w:name="z286" w:id="240"/>
    <w:p>
      <w:pPr>
        <w:spacing w:after="0"/>
        <w:ind w:left="0"/>
        <w:jc w:val="both"/>
      </w:pPr>
      <w:r>
        <w:rPr>
          <w:rFonts w:ascii="Times New Roman"/>
          <w:b w:val="false"/>
          <w:i w:val="false"/>
          <w:color w:val="000000"/>
          <w:sz w:val="28"/>
        </w:rPr>
        <w:t>
      3. Құрылтай немесе оның Бюросы Құрылтайдың құзыретіне жатқызылған өзге де мәселелерді алдын ала қарау және дайындау үшін тұрақты комитетті бас комитет ретінде айқындай алады.</w:t>
      </w:r>
    </w:p>
    <w:bookmarkEnd w:id="240"/>
    <w:bookmarkStart w:name="z287" w:id="241"/>
    <w:p>
      <w:pPr>
        <w:spacing w:after="0"/>
        <w:ind w:left="0"/>
        <w:jc w:val="both"/>
      </w:pPr>
      <w:r>
        <w:rPr>
          <w:rFonts w:ascii="Times New Roman"/>
          <w:b w:val="false"/>
          <w:i w:val="false"/>
          <w:color w:val="000000"/>
          <w:sz w:val="28"/>
        </w:rPr>
        <w:t>
      4. Тұрақты комитеттер өз құзыретiндегі мәселелер бойынша қызмет нысаны мен әдiсін таңдауда еркiн болады.</w:t>
      </w:r>
    </w:p>
    <w:bookmarkEnd w:id="241"/>
    <w:p>
      <w:pPr>
        <w:spacing w:after="0"/>
        <w:ind w:left="0"/>
        <w:jc w:val="both"/>
      </w:pPr>
      <w:r>
        <w:rPr>
          <w:rFonts w:ascii="Times New Roman"/>
          <w:b/>
          <w:i w:val="false"/>
          <w:color w:val="000000"/>
          <w:sz w:val="28"/>
        </w:rPr>
        <w:t>38-бап. Тұрақты комитеттердің отырыстары</w:t>
      </w:r>
    </w:p>
    <w:bookmarkStart w:name="z289" w:id="242"/>
    <w:p>
      <w:pPr>
        <w:spacing w:after="0"/>
        <w:ind w:left="0"/>
        <w:jc w:val="both"/>
      </w:pPr>
      <w:r>
        <w:rPr>
          <w:rFonts w:ascii="Times New Roman"/>
          <w:b w:val="false"/>
          <w:i w:val="false"/>
          <w:color w:val="000000"/>
          <w:sz w:val="28"/>
        </w:rPr>
        <w:t>
      1. Тұрақты комитеттердің отырыстары қажеттілігіне қарай, бірақ айына кемінде екі рет өткізіледі.</w:t>
      </w:r>
    </w:p>
    <w:bookmarkEnd w:id="242"/>
    <w:bookmarkStart w:name="z290" w:id="243"/>
    <w:p>
      <w:pPr>
        <w:spacing w:after="0"/>
        <w:ind w:left="0"/>
        <w:jc w:val="both"/>
      </w:pPr>
      <w:r>
        <w:rPr>
          <w:rFonts w:ascii="Times New Roman"/>
          <w:b w:val="false"/>
          <w:i w:val="false"/>
          <w:color w:val="000000"/>
          <w:sz w:val="28"/>
        </w:rPr>
        <w:t>
      Тұрақты комитеттің отырыстарына тұрақты комитеттің төрағасы немесе комитет төрағасының орынбасары төрағалық етеді.</w:t>
      </w:r>
    </w:p>
    <w:bookmarkEnd w:id="243"/>
    <w:bookmarkStart w:name="z291" w:id="244"/>
    <w:p>
      <w:pPr>
        <w:spacing w:after="0"/>
        <w:ind w:left="0"/>
        <w:jc w:val="both"/>
      </w:pPr>
      <w:r>
        <w:rPr>
          <w:rFonts w:ascii="Times New Roman"/>
          <w:b w:val="false"/>
          <w:i w:val="false"/>
          <w:color w:val="000000"/>
          <w:sz w:val="28"/>
        </w:rPr>
        <w:t>
      Комитеттердің отырыстары мүшелерінің жалпы санының кемінде үштен екісі қатысқан кезде заңды болады.</w:t>
      </w:r>
    </w:p>
    <w:bookmarkEnd w:id="244"/>
    <w:bookmarkStart w:name="z292" w:id="245"/>
    <w:p>
      <w:pPr>
        <w:spacing w:after="0"/>
        <w:ind w:left="0"/>
        <w:jc w:val="both"/>
      </w:pPr>
      <w:r>
        <w:rPr>
          <w:rFonts w:ascii="Times New Roman"/>
          <w:b w:val="false"/>
          <w:i w:val="false"/>
          <w:color w:val="000000"/>
          <w:sz w:val="28"/>
        </w:rPr>
        <w:t>
      Комитеттер отырыстарын комитет төрағасы өз бастамасы бойынша немесе комитет мүшелерінің ұсынысы бойынша шақырады.</w:t>
      </w:r>
    </w:p>
    <w:bookmarkEnd w:id="245"/>
    <w:bookmarkStart w:name="z293" w:id="246"/>
    <w:p>
      <w:pPr>
        <w:spacing w:after="0"/>
        <w:ind w:left="0"/>
        <w:jc w:val="both"/>
      </w:pPr>
      <w:r>
        <w:rPr>
          <w:rFonts w:ascii="Times New Roman"/>
          <w:b w:val="false"/>
          <w:i w:val="false"/>
          <w:color w:val="000000"/>
          <w:sz w:val="28"/>
        </w:rPr>
        <w:t>
      2. Тұрақты комитеттердің отырыстары ашық түрде өтеді. Құрылтай Регламентінде көзделген жағдайларда жабық отырыстар өткізілуі мүмкін.</w:t>
      </w:r>
    </w:p>
    <w:bookmarkEnd w:id="246"/>
    <w:bookmarkStart w:name="z294" w:id="247"/>
    <w:p>
      <w:pPr>
        <w:spacing w:after="0"/>
        <w:ind w:left="0"/>
        <w:jc w:val="both"/>
      </w:pPr>
      <w:r>
        <w:rPr>
          <w:rFonts w:ascii="Times New Roman"/>
          <w:b w:val="false"/>
          <w:i w:val="false"/>
          <w:color w:val="000000"/>
          <w:sz w:val="28"/>
        </w:rPr>
        <w:t>
      Қазақстан Республикасы Президентінің, Вице-Президенттің, Премьер-Министр мен Үкімет мүшелерінің, Қазақстан Халық Кеңесі Төрағасының, Ұлттық Банк Төрағасының, Бас Прокурордың, Ұлттық қауіпсіздік комитеті Төрағасының, Жоғары аудиторлық палата Төрағасы мен мүшелерінің, Қазақстан Республикасы Президентінің Әкімшілігі және Қазақстан Республикасы Үкіметінің Аппараты басшыларының, Қазақстан Республикасының Президенті мен Қазақстан Республикасы Үкіметінің Құрылтайдағы өкілдерінің комитеттердің кез келген ашық, сондай-ақ жабық отырыстарына қатысуға және сөз сөйлеуге құқығы бар.</w:t>
      </w:r>
    </w:p>
    <w:bookmarkEnd w:id="247"/>
    <w:bookmarkStart w:name="z295" w:id="248"/>
    <w:p>
      <w:pPr>
        <w:spacing w:after="0"/>
        <w:ind w:left="0"/>
        <w:jc w:val="both"/>
      </w:pPr>
      <w:r>
        <w:rPr>
          <w:rFonts w:ascii="Times New Roman"/>
          <w:b w:val="false"/>
          <w:i w:val="false"/>
          <w:color w:val="000000"/>
          <w:sz w:val="28"/>
        </w:rPr>
        <w:t>
      3. Бұқаралық ақпарат құралдарының өкілдері Құрылтайда аккредиттелген жағдайда комитеттердің ашық отырыстарына қатыса алады.</w:t>
      </w:r>
    </w:p>
    <w:bookmarkEnd w:id="248"/>
    <w:p>
      <w:pPr>
        <w:spacing w:after="0"/>
        <w:ind w:left="0"/>
        <w:jc w:val="both"/>
      </w:pPr>
      <w:r>
        <w:rPr>
          <w:rFonts w:ascii="Times New Roman"/>
          <w:b/>
          <w:i w:val="false"/>
          <w:color w:val="000000"/>
          <w:sz w:val="28"/>
        </w:rPr>
        <w:t>39-бап. Құрылтай комиссиялары</w:t>
      </w:r>
    </w:p>
    <w:bookmarkStart w:name="z297" w:id="249"/>
    <w:p>
      <w:pPr>
        <w:spacing w:after="0"/>
        <w:ind w:left="0"/>
        <w:jc w:val="both"/>
      </w:pPr>
      <w:r>
        <w:rPr>
          <w:rFonts w:ascii="Times New Roman"/>
          <w:b w:val="false"/>
          <w:i w:val="false"/>
          <w:color w:val="000000"/>
          <w:sz w:val="28"/>
        </w:rPr>
        <w:t>
      1. Құрылтай комиссиялары Құрылтай отырысында құрылады.</w:t>
      </w:r>
    </w:p>
    <w:bookmarkEnd w:id="249"/>
    <w:bookmarkStart w:name="z298" w:id="250"/>
    <w:p>
      <w:pPr>
        <w:spacing w:after="0"/>
        <w:ind w:left="0"/>
        <w:jc w:val="both"/>
      </w:pPr>
      <w:r>
        <w:rPr>
          <w:rFonts w:ascii="Times New Roman"/>
          <w:b w:val="false"/>
          <w:i w:val="false"/>
          <w:color w:val="000000"/>
          <w:sz w:val="28"/>
        </w:rPr>
        <w:t>
      2. Қазақстан Республикасы Конституциясының 50-бабының 2 және 3-тармақтарында көзделген Құрылтай өкiлеттiгiн жүзеге асыру мақсатында Құрылтай арнаулы комиссиялар құрады.</w:t>
      </w:r>
    </w:p>
    <w:bookmarkEnd w:id="250"/>
    <w:bookmarkStart w:name="z299" w:id="251"/>
    <w:p>
      <w:pPr>
        <w:spacing w:after="0"/>
        <w:ind w:left="0"/>
        <w:jc w:val="both"/>
      </w:pPr>
      <w:r>
        <w:rPr>
          <w:rFonts w:ascii="Times New Roman"/>
          <w:b w:val="false"/>
          <w:i w:val="false"/>
          <w:color w:val="000000"/>
          <w:sz w:val="28"/>
        </w:rPr>
        <w:t>
      Қазақстан Республикасы Конституциясының 56-бабының 17) және 18) тармақшаларында көзделген Құрылтай өкiлеттiгiн жүзеге асыру мақсатында Құрылтай уақытша комиссиялар құрады.</w:t>
      </w:r>
    </w:p>
    <w:bookmarkEnd w:id="251"/>
    <w:bookmarkStart w:name="z300" w:id="252"/>
    <w:p>
      <w:pPr>
        <w:spacing w:after="0"/>
        <w:ind w:left="0"/>
        <w:jc w:val="both"/>
      </w:pPr>
      <w:r>
        <w:rPr>
          <w:rFonts w:ascii="Times New Roman"/>
          <w:b w:val="false"/>
          <w:i w:val="false"/>
          <w:color w:val="000000"/>
          <w:sz w:val="28"/>
        </w:rPr>
        <w:t>
      3. Комиссиялардың қызметi уақытша сипатта болады және олардың қарауына шығарылған мәселелермен шектеледi.</w:t>
      </w:r>
    </w:p>
    <w:bookmarkEnd w:id="252"/>
    <w:bookmarkStart w:name="z301" w:id="253"/>
    <w:p>
      <w:pPr>
        <w:spacing w:after="0"/>
        <w:ind w:left="0"/>
        <w:jc w:val="both"/>
      </w:pPr>
      <w:r>
        <w:rPr>
          <w:rFonts w:ascii="Times New Roman"/>
          <w:b w:val="false"/>
          <w:i w:val="false"/>
          <w:color w:val="000000"/>
          <w:sz w:val="28"/>
        </w:rPr>
        <w:t>
      Құрылтайдың комиссия құру туралы қаулысында оның міндеттері, құрамы және қызмет ету мерзімі айқындалады.</w:t>
      </w:r>
    </w:p>
    <w:bookmarkEnd w:id="253"/>
    <w:bookmarkStart w:name="z302" w:id="254"/>
    <w:p>
      <w:pPr>
        <w:spacing w:after="0"/>
        <w:ind w:left="0"/>
        <w:jc w:val="both"/>
      </w:pPr>
      <w:r>
        <w:rPr>
          <w:rFonts w:ascii="Times New Roman"/>
          <w:b w:val="false"/>
          <w:i w:val="false"/>
          <w:color w:val="000000"/>
          <w:sz w:val="28"/>
        </w:rPr>
        <w:t>
      4. Комиссияның жұмысына, егер Құрылтай дауыс берудің өзге тәртібін айқындамаса, Құрылтай депутаттары жалпы санының көпшілік дауысымен Құрылтай отырысында ашық дауыс беру арқылы сайланатын оның төрағасы басшылық етеді.</w:t>
      </w:r>
    </w:p>
    <w:bookmarkEnd w:id="254"/>
    <w:bookmarkStart w:name="z303" w:id="255"/>
    <w:p>
      <w:pPr>
        <w:spacing w:after="0"/>
        <w:ind w:left="0"/>
        <w:jc w:val="both"/>
      </w:pPr>
      <w:r>
        <w:rPr>
          <w:rFonts w:ascii="Times New Roman"/>
          <w:b w:val="false"/>
          <w:i w:val="false"/>
          <w:color w:val="000000"/>
          <w:sz w:val="28"/>
        </w:rPr>
        <w:t>
      5. Комиссияларды қалыптастыру тәртібі мен олардың қызметін ұйымдастыруға байланысты және осы Конституциялық заңда реттелмеген мәселелер Құрылтай Регламенті арқылы шешіледі.</w:t>
      </w:r>
    </w:p>
    <w:bookmarkEnd w:id="255"/>
    <w:bookmarkStart w:name="z304" w:id="256"/>
    <w:p>
      <w:pPr>
        <w:spacing w:after="0"/>
        <w:ind w:left="0"/>
        <w:jc w:val="left"/>
      </w:pPr>
      <w:r>
        <w:rPr>
          <w:rFonts w:ascii="Times New Roman"/>
          <w:b/>
          <w:i w:val="false"/>
          <w:color w:val="000000"/>
        </w:rPr>
        <w:t xml:space="preserve"> 8-тарау. ҚҰРЫЛТАЙДАҒЫ ДЕПУТАТТЫҚ БІРЛЕСТІКТЕР</w:t>
      </w:r>
    </w:p>
    <w:bookmarkEnd w:id="256"/>
    <w:p>
      <w:pPr>
        <w:spacing w:after="0"/>
        <w:ind w:left="0"/>
        <w:jc w:val="both"/>
      </w:pPr>
      <w:r>
        <w:rPr>
          <w:rFonts w:ascii="Times New Roman"/>
          <w:b/>
          <w:i w:val="false"/>
          <w:color w:val="000000"/>
          <w:sz w:val="28"/>
        </w:rPr>
        <w:t>40-бап. Депутаттық бірлестіктердің түрлері</w:t>
      </w:r>
    </w:p>
    <w:bookmarkStart w:name="z306" w:id="257"/>
    <w:p>
      <w:pPr>
        <w:spacing w:after="0"/>
        <w:ind w:left="0"/>
        <w:jc w:val="both"/>
      </w:pPr>
      <w:r>
        <w:rPr>
          <w:rFonts w:ascii="Times New Roman"/>
          <w:b w:val="false"/>
          <w:i w:val="false"/>
          <w:color w:val="000000"/>
          <w:sz w:val="28"/>
        </w:rPr>
        <w:t>
      1. Құрылтай депутаттары саяси партиялардың фракциялары мен депутаттық топтар түрінде депутаттық бірлестіктер құруға құқылы.</w:t>
      </w:r>
    </w:p>
    <w:bookmarkEnd w:id="257"/>
    <w:bookmarkStart w:name="z307" w:id="258"/>
    <w:p>
      <w:pPr>
        <w:spacing w:after="0"/>
        <w:ind w:left="0"/>
        <w:jc w:val="both"/>
      </w:pPr>
      <w:r>
        <w:rPr>
          <w:rFonts w:ascii="Times New Roman"/>
          <w:b w:val="false"/>
          <w:i w:val="false"/>
          <w:color w:val="000000"/>
          <w:sz w:val="28"/>
        </w:rPr>
        <w:t>
      Саяси партиялар фракциялары мен депутаттық топтардың өкілеттігі, ұйымдастырылуы мен қызметі, олардың жұмысын қамтамасыз ету Құрылтай Регламентінде айқындалады.</w:t>
      </w:r>
    </w:p>
    <w:bookmarkEnd w:id="258"/>
    <w:bookmarkStart w:name="z308" w:id="259"/>
    <w:p>
      <w:pPr>
        <w:spacing w:after="0"/>
        <w:ind w:left="0"/>
        <w:jc w:val="both"/>
      </w:pPr>
      <w:r>
        <w:rPr>
          <w:rFonts w:ascii="Times New Roman"/>
          <w:b w:val="false"/>
          <w:i w:val="false"/>
          <w:color w:val="000000"/>
          <w:sz w:val="28"/>
        </w:rPr>
        <w:t>
      2. Саяси партиялар фракциялары мен депутаттық топтар Құрылтай Бюросында тіркеледі.</w:t>
      </w:r>
    </w:p>
    <w:bookmarkEnd w:id="259"/>
    <w:p>
      <w:pPr>
        <w:spacing w:after="0"/>
        <w:ind w:left="0"/>
        <w:jc w:val="both"/>
      </w:pPr>
      <w:r>
        <w:rPr>
          <w:rFonts w:ascii="Times New Roman"/>
          <w:b/>
          <w:i w:val="false"/>
          <w:color w:val="000000"/>
          <w:sz w:val="28"/>
        </w:rPr>
        <w:t>41-бап. Саяси партияның фракциясы</w:t>
      </w:r>
    </w:p>
    <w:bookmarkStart w:name="z310" w:id="260"/>
    <w:p>
      <w:pPr>
        <w:spacing w:after="0"/>
        <w:ind w:left="0"/>
        <w:jc w:val="both"/>
      </w:pPr>
      <w:r>
        <w:rPr>
          <w:rFonts w:ascii="Times New Roman"/>
          <w:b w:val="false"/>
          <w:i w:val="false"/>
          <w:color w:val="000000"/>
          <w:sz w:val="28"/>
        </w:rPr>
        <w:t>
      1. Саяси партияның фракциясы – тиісті саяси партияның мүдделерін білдіру мақсатында Құрылтайда құрылатын, саяси партиядан өкілдік ететін Құрылтай депутаттарының ұйымдасқан тобы.</w:t>
      </w:r>
    </w:p>
    <w:bookmarkEnd w:id="260"/>
    <w:bookmarkStart w:name="z311" w:id="261"/>
    <w:p>
      <w:pPr>
        <w:spacing w:after="0"/>
        <w:ind w:left="0"/>
        <w:jc w:val="both"/>
      </w:pPr>
      <w:r>
        <w:rPr>
          <w:rFonts w:ascii="Times New Roman"/>
          <w:b w:val="false"/>
          <w:i w:val="false"/>
          <w:color w:val="000000"/>
          <w:sz w:val="28"/>
        </w:rPr>
        <w:t>
      Құрылтайда әр саяси партиядан бір ғана фракция құрылуы мүмкін.</w:t>
      </w:r>
    </w:p>
    <w:bookmarkEnd w:id="261"/>
    <w:bookmarkStart w:name="z312" w:id="262"/>
    <w:p>
      <w:pPr>
        <w:spacing w:after="0"/>
        <w:ind w:left="0"/>
        <w:jc w:val="both"/>
      </w:pPr>
      <w:r>
        <w:rPr>
          <w:rFonts w:ascii="Times New Roman"/>
          <w:b w:val="false"/>
          <w:i w:val="false"/>
          <w:color w:val="000000"/>
          <w:sz w:val="28"/>
        </w:rPr>
        <w:t>
      2. Саяси партиялар фракцияларының жетекшілеріне, ал олар болмаған жағдайда не олардың уәкілеттік беруімен саяси партиялар фракцияларының өкілдеріне Құрылтайдың, тұрақты комитеттердің, жұмыс топтарының отырыстарында, тыңдау мен өзге де іс-шараларда сөз сөйлеу құқығына кепілдік беріледі.</w:t>
      </w:r>
    </w:p>
    <w:bookmarkEnd w:id="262"/>
    <w:p>
      <w:pPr>
        <w:spacing w:after="0"/>
        <w:ind w:left="0"/>
        <w:jc w:val="both"/>
      </w:pPr>
      <w:r>
        <w:rPr>
          <w:rFonts w:ascii="Times New Roman"/>
          <w:b/>
          <w:i w:val="false"/>
          <w:color w:val="000000"/>
          <w:sz w:val="28"/>
        </w:rPr>
        <w:t>42-бап. Депутаттық топ</w:t>
      </w:r>
    </w:p>
    <w:bookmarkStart w:name="z314" w:id="263"/>
    <w:p>
      <w:pPr>
        <w:spacing w:after="0"/>
        <w:ind w:left="0"/>
        <w:jc w:val="both"/>
      </w:pPr>
      <w:r>
        <w:rPr>
          <w:rFonts w:ascii="Times New Roman"/>
          <w:b w:val="false"/>
          <w:i w:val="false"/>
          <w:color w:val="000000"/>
          <w:sz w:val="28"/>
        </w:rPr>
        <w:t>
      Депутаттық топ – депутаттардың өз өкілеттігін бірлесіп жүзеге асыруға арналған бірлестігі.</w:t>
      </w:r>
    </w:p>
    <w:bookmarkEnd w:id="263"/>
    <w:bookmarkStart w:name="z315" w:id="264"/>
    <w:p>
      <w:pPr>
        <w:spacing w:after="0"/>
        <w:ind w:left="0"/>
        <w:jc w:val="both"/>
      </w:pPr>
      <w:r>
        <w:rPr>
          <w:rFonts w:ascii="Times New Roman"/>
          <w:b w:val="false"/>
          <w:i w:val="false"/>
          <w:color w:val="000000"/>
          <w:sz w:val="28"/>
        </w:rPr>
        <w:t>
      Депутаттық топтың құрамында Құрылтайдың кемінде он бес депутаты болуға тиіс.</w:t>
      </w:r>
    </w:p>
    <w:bookmarkEnd w:id="264"/>
    <w:p>
      <w:pPr>
        <w:spacing w:after="0"/>
        <w:ind w:left="0"/>
        <w:jc w:val="both"/>
      </w:pPr>
      <w:r>
        <w:rPr>
          <w:rFonts w:ascii="Times New Roman"/>
          <w:b/>
          <w:i w:val="false"/>
          <w:color w:val="000000"/>
          <w:sz w:val="28"/>
        </w:rPr>
        <w:t>43-бап. Құрылтайдағы көпшілік және оппозиция</w:t>
      </w:r>
    </w:p>
    <w:bookmarkStart w:name="z317" w:id="265"/>
    <w:p>
      <w:pPr>
        <w:spacing w:after="0"/>
        <w:ind w:left="0"/>
        <w:jc w:val="both"/>
      </w:pPr>
      <w:r>
        <w:rPr>
          <w:rFonts w:ascii="Times New Roman"/>
          <w:b w:val="false"/>
          <w:i w:val="false"/>
          <w:color w:val="000000"/>
          <w:sz w:val="28"/>
        </w:rPr>
        <w:t>
      1. Құрылтайдағы көпшілік – Құрылтайда депутаттық мандаттардың ең көп санын алған саяси партия.</w:t>
      </w:r>
    </w:p>
    <w:bookmarkEnd w:id="265"/>
    <w:bookmarkStart w:name="z318" w:id="266"/>
    <w:p>
      <w:pPr>
        <w:spacing w:after="0"/>
        <w:ind w:left="0"/>
        <w:jc w:val="both"/>
      </w:pPr>
      <w:r>
        <w:rPr>
          <w:rFonts w:ascii="Times New Roman"/>
          <w:b w:val="false"/>
          <w:i w:val="false"/>
          <w:color w:val="000000"/>
          <w:sz w:val="28"/>
        </w:rPr>
        <w:t>
      2. Құрылтайдағы оппозиция – Құрылтайда өкілдігі бар және Құрылтайдағы көпшілікке кірмейтін, әдетте, әлеуметтік-экономикалық және (немесе) қоғамдық-саяси мәселелер бойынша көпшілікке қарағанда өзге позиция ұстанатын саяси партия немесе саяси партиялар.</w:t>
      </w:r>
    </w:p>
    <w:bookmarkEnd w:id="266"/>
    <w:bookmarkStart w:name="z319" w:id="267"/>
    <w:p>
      <w:pPr>
        <w:spacing w:after="0"/>
        <w:ind w:left="0"/>
        <w:jc w:val="both"/>
      </w:pPr>
      <w:r>
        <w:rPr>
          <w:rFonts w:ascii="Times New Roman"/>
          <w:b w:val="false"/>
          <w:i w:val="false"/>
          <w:color w:val="000000"/>
          <w:sz w:val="28"/>
        </w:rPr>
        <w:t>
      Құрылтайдағы оппозиция жекелеген мәселелер бойынша Құрылтайдағы көпшілік партиясын қолдауы мүмкін.</w:t>
      </w:r>
    </w:p>
    <w:bookmarkEnd w:id="267"/>
    <w:bookmarkStart w:name="z320" w:id="268"/>
    <w:p>
      <w:pPr>
        <w:spacing w:after="0"/>
        <w:ind w:left="0"/>
        <w:jc w:val="both"/>
      </w:pPr>
      <w:r>
        <w:rPr>
          <w:rFonts w:ascii="Times New Roman"/>
          <w:b w:val="false"/>
          <w:i w:val="false"/>
          <w:color w:val="000000"/>
          <w:sz w:val="28"/>
        </w:rPr>
        <w:t>
      Саяси партияның фракциясы Құрылтайдағы қай оппозицияға жататынын тіркеу кезінде көрсетеді.</w:t>
      </w:r>
    </w:p>
    <w:bookmarkEnd w:id="268"/>
    <w:bookmarkStart w:name="z321" w:id="269"/>
    <w:p>
      <w:pPr>
        <w:spacing w:after="0"/>
        <w:ind w:left="0"/>
        <w:jc w:val="left"/>
      </w:pPr>
      <w:r>
        <w:rPr>
          <w:rFonts w:ascii="Times New Roman"/>
          <w:b/>
          <w:i w:val="false"/>
          <w:color w:val="000000"/>
        </w:rPr>
        <w:t xml:space="preserve"> 9-тарау. ҚҰРЫЛТАЙ ДЕПУТАТТАРЫНЫҢ МӘРТЕБЕСІ</w:t>
      </w:r>
    </w:p>
    <w:bookmarkEnd w:id="269"/>
    <w:p>
      <w:pPr>
        <w:spacing w:after="0"/>
        <w:ind w:left="0"/>
        <w:jc w:val="both"/>
      </w:pPr>
      <w:r>
        <w:rPr>
          <w:rFonts w:ascii="Times New Roman"/>
          <w:b/>
          <w:i w:val="false"/>
          <w:color w:val="000000"/>
          <w:sz w:val="28"/>
        </w:rPr>
        <w:t>44-бап. Құрылтай депутаты</w:t>
      </w:r>
    </w:p>
    <w:bookmarkStart w:name="z323" w:id="270"/>
    <w:p>
      <w:pPr>
        <w:spacing w:after="0"/>
        <w:ind w:left="0"/>
        <w:jc w:val="both"/>
      </w:pPr>
      <w:r>
        <w:rPr>
          <w:rFonts w:ascii="Times New Roman"/>
          <w:b w:val="false"/>
          <w:i w:val="false"/>
          <w:color w:val="000000"/>
          <w:sz w:val="28"/>
        </w:rPr>
        <w:t>
      1. Құрылтай депутатының өкілеттігі оны Қазақстан Республикасының Орталық сайлау комиссиясы Құрылтай депутаты ретінде тіркеген кезден басталады.</w:t>
      </w:r>
    </w:p>
    <w:bookmarkEnd w:id="270"/>
    <w:bookmarkStart w:name="z324" w:id="271"/>
    <w:p>
      <w:pPr>
        <w:spacing w:after="0"/>
        <w:ind w:left="0"/>
        <w:jc w:val="both"/>
      </w:pPr>
      <w:r>
        <w:rPr>
          <w:rFonts w:ascii="Times New Roman"/>
          <w:b w:val="false"/>
          <w:i w:val="false"/>
          <w:color w:val="000000"/>
          <w:sz w:val="28"/>
        </w:rPr>
        <w:t>
      Депутаттар Қазақстан халқына мынадай ант береді: "Қазақстан халқына адал қызмет етуге, Қазақстан Республикасының тұтастығы мен Тәуелсіздігін нығайтуға, оның Конституциясы мен заңдарына қатаң бағынуға, депутаттың өзіме жүктелген мәртебелі міндеттерін адал атқаруға ант етемін".</w:t>
      </w:r>
    </w:p>
    <w:bookmarkEnd w:id="271"/>
    <w:bookmarkStart w:name="z325" w:id="272"/>
    <w:p>
      <w:pPr>
        <w:spacing w:after="0"/>
        <w:ind w:left="0"/>
        <w:jc w:val="both"/>
      </w:pPr>
      <w:r>
        <w:rPr>
          <w:rFonts w:ascii="Times New Roman"/>
          <w:b w:val="false"/>
          <w:i w:val="false"/>
          <w:color w:val="000000"/>
          <w:sz w:val="28"/>
        </w:rPr>
        <w:t>
      Антты Қазақстан Республикасының Президенті өзі айқындайтын тәртіппен қабылдайды.</w:t>
      </w:r>
    </w:p>
    <w:bookmarkEnd w:id="272"/>
    <w:bookmarkStart w:name="z326" w:id="273"/>
    <w:p>
      <w:pPr>
        <w:spacing w:after="0"/>
        <w:ind w:left="0"/>
        <w:jc w:val="both"/>
      </w:pPr>
      <w:r>
        <w:rPr>
          <w:rFonts w:ascii="Times New Roman"/>
          <w:b w:val="false"/>
          <w:i w:val="false"/>
          <w:color w:val="000000"/>
          <w:sz w:val="28"/>
        </w:rPr>
        <w:t>
      2. Құрылтай депутатының басқа өкілді органның депутаты болуға, оқытушылық, ғылыми, шығармашылық қызметтен басқа ақы төленетін лауазымды атқаруға, кәсіпкерлік қызметті жүзеге асыруға, коммерциялық ұйымның басшы органының немесе байқаушы кеңесінің құрамына кіруге құқығы жоқ.</w:t>
      </w:r>
    </w:p>
    <w:bookmarkEnd w:id="273"/>
    <w:bookmarkStart w:name="z327" w:id="274"/>
    <w:p>
      <w:pPr>
        <w:spacing w:after="0"/>
        <w:ind w:left="0"/>
        <w:jc w:val="both"/>
      </w:pPr>
      <w:r>
        <w:rPr>
          <w:rFonts w:ascii="Times New Roman"/>
          <w:b w:val="false"/>
          <w:i w:val="false"/>
          <w:color w:val="000000"/>
          <w:sz w:val="28"/>
        </w:rPr>
        <w:t>
      Осы талаптарды бұзу Орталық сайлау комиссиясының ұсынуымен депутаттың өкілеттігін тоқтатуға алып келеді.</w:t>
      </w:r>
    </w:p>
    <w:bookmarkEnd w:id="274"/>
    <w:bookmarkStart w:name="z328" w:id="275"/>
    <w:p>
      <w:pPr>
        <w:spacing w:after="0"/>
        <w:ind w:left="0"/>
        <w:jc w:val="both"/>
      </w:pPr>
      <w:r>
        <w:rPr>
          <w:rFonts w:ascii="Times New Roman"/>
          <w:b w:val="false"/>
          <w:i w:val="false"/>
          <w:color w:val="000000"/>
          <w:sz w:val="28"/>
        </w:rPr>
        <w:t>
      3. Құрылтай депутатының өкілеттігі депутат орнынан түскен, қайтыс болған, заңды күшіне енген сот шешімімен әрекетке қабілетсіз, қайтыс болған немесе хабарсыз кеткен деп танылған, депутат саяси партияның басшы органының шешімімен кері шақырып алынған және Қазақстан Республикасының Конституциясы мен осы Конституциялық заңда көзделген өзге де жағдайда тоқтатылады.</w:t>
      </w:r>
    </w:p>
    <w:bookmarkEnd w:id="275"/>
    <w:bookmarkStart w:name="z329" w:id="276"/>
    <w:p>
      <w:pPr>
        <w:spacing w:after="0"/>
        <w:ind w:left="0"/>
        <w:jc w:val="both"/>
      </w:pPr>
      <w:r>
        <w:rPr>
          <w:rFonts w:ascii="Times New Roman"/>
          <w:b w:val="false"/>
          <w:i w:val="false"/>
          <w:color w:val="000000"/>
          <w:sz w:val="28"/>
        </w:rPr>
        <w:t>
      4. Құрылтай депутаты:</w:t>
      </w:r>
    </w:p>
    <w:bookmarkEnd w:id="276"/>
    <w:bookmarkStart w:name="z330" w:id="277"/>
    <w:p>
      <w:pPr>
        <w:spacing w:after="0"/>
        <w:ind w:left="0"/>
        <w:jc w:val="both"/>
      </w:pPr>
      <w:r>
        <w:rPr>
          <w:rFonts w:ascii="Times New Roman"/>
          <w:b w:val="false"/>
          <w:i w:val="false"/>
          <w:color w:val="000000"/>
          <w:sz w:val="28"/>
        </w:rPr>
        <w:t>
      1) Қазақстаннан тыс жерге тұрақты тұруға кеткен;</w:t>
      </w:r>
    </w:p>
    <w:bookmarkEnd w:id="277"/>
    <w:bookmarkStart w:name="z331" w:id="278"/>
    <w:p>
      <w:pPr>
        <w:spacing w:after="0"/>
        <w:ind w:left="0"/>
        <w:jc w:val="both"/>
      </w:pPr>
      <w:r>
        <w:rPr>
          <w:rFonts w:ascii="Times New Roman"/>
          <w:b w:val="false"/>
          <w:i w:val="false"/>
          <w:color w:val="000000"/>
          <w:sz w:val="28"/>
        </w:rPr>
        <w:t>
      2) өзіне қатысты соттың айыптау үкімі заңды күшіне енген;</w:t>
      </w:r>
    </w:p>
    <w:bookmarkEnd w:id="278"/>
    <w:bookmarkStart w:name="z332" w:id="279"/>
    <w:p>
      <w:pPr>
        <w:spacing w:after="0"/>
        <w:ind w:left="0"/>
        <w:jc w:val="both"/>
      </w:pPr>
      <w:r>
        <w:rPr>
          <w:rFonts w:ascii="Times New Roman"/>
          <w:b w:val="false"/>
          <w:i w:val="false"/>
          <w:color w:val="000000"/>
          <w:sz w:val="28"/>
        </w:rPr>
        <w:t>
      3) Қазақстан Республикасының азаматтығы тоқтатылған;</w:t>
      </w:r>
    </w:p>
    <w:bookmarkEnd w:id="279"/>
    <w:bookmarkStart w:name="z333" w:id="280"/>
    <w:p>
      <w:pPr>
        <w:spacing w:after="0"/>
        <w:ind w:left="0"/>
        <w:jc w:val="both"/>
      </w:pPr>
      <w:r>
        <w:rPr>
          <w:rFonts w:ascii="Times New Roman"/>
          <w:b w:val="false"/>
          <w:i w:val="false"/>
          <w:color w:val="000000"/>
          <w:sz w:val="28"/>
        </w:rPr>
        <w:t>
      4) сайланған саяси партиясынан шыққан немесе шығарылған;</w:t>
      </w:r>
    </w:p>
    <w:bookmarkEnd w:id="280"/>
    <w:bookmarkStart w:name="z334" w:id="281"/>
    <w:p>
      <w:pPr>
        <w:spacing w:after="0"/>
        <w:ind w:left="0"/>
        <w:jc w:val="both"/>
      </w:pPr>
      <w:r>
        <w:rPr>
          <w:rFonts w:ascii="Times New Roman"/>
          <w:b w:val="false"/>
          <w:i w:val="false"/>
          <w:color w:val="000000"/>
          <w:sz w:val="28"/>
        </w:rPr>
        <w:t>
      5) сайланған саяси партиясы қызметін тоқтатқан кезде мандатынан айырылады.</w:t>
      </w:r>
    </w:p>
    <w:bookmarkEnd w:id="281"/>
    <w:bookmarkStart w:name="z335" w:id="282"/>
    <w:p>
      <w:pPr>
        <w:spacing w:after="0"/>
        <w:ind w:left="0"/>
        <w:jc w:val="both"/>
      </w:pPr>
      <w:r>
        <w:rPr>
          <w:rFonts w:ascii="Times New Roman"/>
          <w:b w:val="false"/>
          <w:i w:val="false"/>
          <w:color w:val="000000"/>
          <w:sz w:val="28"/>
        </w:rPr>
        <w:t>
      5. Құрылтай депутатының өкілеттігі ол орнынан түскен жағдайда тоқтатылған кезде, сондай-ақ осы баптың 4-тармағының 1), 2) және 3) тармақшаларында көзделген негіздер бойынша мандатынан айырылған кезде Орталық сайлау комиссиясы Құрылтай депутатының өкілеттігін тоқтатуға алып келетін негіздердің басталу фактісін көрсетіп қаулы қабылдайды және Құрылтай депутатының өкілеттігін мерзімінен бұрын тоқтату туралы ұсынуды Құрылтайға енгізу туралы шешім қабылдайды.</w:t>
      </w:r>
    </w:p>
    <w:bookmarkEnd w:id="282"/>
    <w:bookmarkStart w:name="z336" w:id="283"/>
    <w:p>
      <w:pPr>
        <w:spacing w:after="0"/>
        <w:ind w:left="0"/>
        <w:jc w:val="both"/>
      </w:pPr>
      <w:r>
        <w:rPr>
          <w:rFonts w:ascii="Times New Roman"/>
          <w:b w:val="false"/>
          <w:i w:val="false"/>
          <w:color w:val="000000"/>
          <w:sz w:val="28"/>
        </w:rPr>
        <w:t>
      Орталық сайлау комиссиясының ұсынуы негізінде Құрылтай тиісті Құрылтай депутатының өкілеттігін тоқтатады.</w:t>
      </w:r>
    </w:p>
    <w:bookmarkEnd w:id="283"/>
    <w:bookmarkStart w:name="z337" w:id="284"/>
    <w:p>
      <w:pPr>
        <w:spacing w:after="0"/>
        <w:ind w:left="0"/>
        <w:jc w:val="both"/>
      </w:pPr>
      <w:r>
        <w:rPr>
          <w:rFonts w:ascii="Times New Roman"/>
          <w:b w:val="false"/>
          <w:i w:val="false"/>
          <w:color w:val="000000"/>
          <w:sz w:val="28"/>
        </w:rPr>
        <w:t>
      6. Құрылтай депутатының өкілеттігі ол қайтыс болған, заңды күшіне енген сот шешімімен әрекетке қабілетсіз, қайтыс болған немесе хабарсыз кеткен деп танылған, депутат саяси партияның басшы органының шешімімен кері шақырып алынған жағдайларда тоқтатылған кезде, сондай-ақ осы баптың 4-тармағының 4) және 5) тармақшаларында көзделген негіздер бойынша ол мандатынан айырылған кезде Орталық сайлау комиссиясы осы адамның Құрылтай депутатының өкілеттігінен айырылу фактісін көрсетіп қаулы қабылдайды.</w:t>
      </w:r>
    </w:p>
    <w:bookmarkEnd w:id="284"/>
    <w:bookmarkStart w:name="z338" w:id="285"/>
    <w:p>
      <w:pPr>
        <w:spacing w:after="0"/>
        <w:ind w:left="0"/>
        <w:jc w:val="both"/>
      </w:pPr>
      <w:r>
        <w:rPr>
          <w:rFonts w:ascii="Times New Roman"/>
          <w:b w:val="false"/>
          <w:i w:val="false"/>
          <w:color w:val="000000"/>
          <w:sz w:val="28"/>
        </w:rPr>
        <w:t>
      7. Құрылтай депутаттарының өкілеттігі Құрылтай таратылған жағдайда тоқтатылады.</w:t>
      </w:r>
    </w:p>
    <w:bookmarkEnd w:id="285"/>
    <w:p>
      <w:pPr>
        <w:spacing w:after="0"/>
        <w:ind w:left="0"/>
        <w:jc w:val="both"/>
      </w:pPr>
      <w:r>
        <w:rPr>
          <w:rFonts w:ascii="Times New Roman"/>
          <w:b/>
          <w:i w:val="false"/>
          <w:color w:val="000000"/>
          <w:sz w:val="28"/>
        </w:rPr>
        <w:t>45-бап. Депутаттық куәлiк және депутаттың төсбелгiсi</w:t>
      </w:r>
    </w:p>
    <w:bookmarkStart w:name="z340" w:id="286"/>
    <w:p>
      <w:pPr>
        <w:spacing w:after="0"/>
        <w:ind w:left="0"/>
        <w:jc w:val="both"/>
      </w:pPr>
      <w:r>
        <w:rPr>
          <w:rFonts w:ascii="Times New Roman"/>
          <w:b w:val="false"/>
          <w:i w:val="false"/>
          <w:color w:val="000000"/>
          <w:sz w:val="28"/>
        </w:rPr>
        <w:t>
      1. Құрылтай депутатының депутаттық куәлiгi мен төсбелгiсi болады, бұларды сайланған депутат ретiнде тiркелгеннен кейiн оған Қазақстан Республикасының Орталық сайлау комиссиясы бередi.</w:t>
      </w:r>
    </w:p>
    <w:bookmarkEnd w:id="286"/>
    <w:bookmarkStart w:name="z341" w:id="287"/>
    <w:p>
      <w:pPr>
        <w:spacing w:after="0"/>
        <w:ind w:left="0"/>
        <w:jc w:val="both"/>
      </w:pPr>
      <w:r>
        <w:rPr>
          <w:rFonts w:ascii="Times New Roman"/>
          <w:b w:val="false"/>
          <w:i w:val="false"/>
          <w:color w:val="000000"/>
          <w:sz w:val="28"/>
        </w:rPr>
        <w:t>
      Депутат депутаттық куәлiк пен төсбелгiнi өз өкiлеттiгі мерзiмi iшiнде пайдаланады.</w:t>
      </w:r>
    </w:p>
    <w:bookmarkEnd w:id="287"/>
    <w:bookmarkStart w:name="z342" w:id="288"/>
    <w:p>
      <w:pPr>
        <w:spacing w:after="0"/>
        <w:ind w:left="0"/>
        <w:jc w:val="both"/>
      </w:pPr>
      <w:r>
        <w:rPr>
          <w:rFonts w:ascii="Times New Roman"/>
          <w:b w:val="false"/>
          <w:i w:val="false"/>
          <w:color w:val="000000"/>
          <w:sz w:val="28"/>
        </w:rPr>
        <w:t>
      2. Құрылтай депутатының депутаттық куәлiгi және төсбелгiсi туралы ереженi, олардың үлгiлерi мен сипаттамасын Орталық сайлау комиссиясы бекiтедi.</w:t>
      </w:r>
    </w:p>
    <w:bookmarkEnd w:id="288"/>
    <w:p>
      <w:pPr>
        <w:spacing w:after="0"/>
        <w:ind w:left="0"/>
        <w:jc w:val="both"/>
      </w:pPr>
      <w:r>
        <w:rPr>
          <w:rFonts w:ascii="Times New Roman"/>
          <w:b/>
          <w:i w:val="false"/>
          <w:color w:val="000000"/>
          <w:sz w:val="28"/>
        </w:rPr>
        <w:t>46-бап. Құрылтай депутатының өкiлеттiгi</w:t>
      </w:r>
    </w:p>
    <w:bookmarkStart w:name="z344" w:id="289"/>
    <w:p>
      <w:pPr>
        <w:spacing w:after="0"/>
        <w:ind w:left="0"/>
        <w:jc w:val="both"/>
      </w:pPr>
      <w:r>
        <w:rPr>
          <w:rFonts w:ascii="Times New Roman"/>
          <w:b w:val="false"/>
          <w:i w:val="false"/>
          <w:color w:val="000000"/>
          <w:sz w:val="28"/>
        </w:rPr>
        <w:t>
      1. Депутат Құрылтай сессияларында және өзi құрамына кiретiн оның органдарының отырыстарында қаралатын барлық мәселе бойынша шешушi дауыс құқығын пайдаланады.</w:t>
      </w:r>
    </w:p>
    <w:bookmarkEnd w:id="289"/>
    <w:bookmarkStart w:name="z345" w:id="290"/>
    <w:p>
      <w:pPr>
        <w:spacing w:after="0"/>
        <w:ind w:left="0"/>
        <w:jc w:val="both"/>
      </w:pPr>
      <w:r>
        <w:rPr>
          <w:rFonts w:ascii="Times New Roman"/>
          <w:b w:val="false"/>
          <w:i w:val="false"/>
          <w:color w:val="000000"/>
          <w:sz w:val="28"/>
        </w:rPr>
        <w:t>
      2. Құрылтай депутаты:</w:t>
      </w:r>
    </w:p>
    <w:bookmarkEnd w:id="290"/>
    <w:bookmarkStart w:name="z346" w:id="291"/>
    <w:p>
      <w:pPr>
        <w:spacing w:after="0"/>
        <w:ind w:left="0"/>
        <w:jc w:val="both"/>
      </w:pPr>
      <w:r>
        <w:rPr>
          <w:rFonts w:ascii="Times New Roman"/>
          <w:b w:val="false"/>
          <w:i w:val="false"/>
          <w:color w:val="000000"/>
          <w:sz w:val="28"/>
        </w:rPr>
        <w:t>
      1) Құрылтайдың үйлестiру және жұмыс органдарын сайлауға және оларға сайлануға;</w:t>
      </w:r>
    </w:p>
    <w:bookmarkEnd w:id="291"/>
    <w:bookmarkStart w:name="z347" w:id="292"/>
    <w:p>
      <w:pPr>
        <w:spacing w:after="0"/>
        <w:ind w:left="0"/>
        <w:jc w:val="both"/>
      </w:pPr>
      <w:r>
        <w:rPr>
          <w:rFonts w:ascii="Times New Roman"/>
          <w:b w:val="false"/>
          <w:i w:val="false"/>
          <w:color w:val="000000"/>
          <w:sz w:val="28"/>
        </w:rPr>
        <w:t>
      2) Құрылтай отырысының күн тәртiбi, талқыланатын мәселелердi қарау тәртiбi мен олардың мәнi жөнiнде ұсыныстар мен ескертпелер енгiзуге;</w:t>
      </w:r>
    </w:p>
    <w:bookmarkEnd w:id="292"/>
    <w:bookmarkStart w:name="z348" w:id="293"/>
    <w:p>
      <w:pPr>
        <w:spacing w:after="0"/>
        <w:ind w:left="0"/>
        <w:jc w:val="both"/>
      </w:pPr>
      <w:r>
        <w:rPr>
          <w:rFonts w:ascii="Times New Roman"/>
          <w:b w:val="false"/>
          <w:i w:val="false"/>
          <w:color w:val="000000"/>
          <w:sz w:val="28"/>
        </w:rPr>
        <w:t>
      3) Құрылтай сайлайтын және лауазымынан босататын не Құрылтай тағайындауға келісім беретін лауазымды адамдардың кандидатуралары жөнiнде өз пiкiрiн айтуға;</w:t>
      </w:r>
    </w:p>
    <w:bookmarkEnd w:id="293"/>
    <w:bookmarkStart w:name="z349" w:id="294"/>
    <w:p>
      <w:pPr>
        <w:spacing w:after="0"/>
        <w:ind w:left="0"/>
        <w:jc w:val="both"/>
      </w:pPr>
      <w:r>
        <w:rPr>
          <w:rFonts w:ascii="Times New Roman"/>
          <w:b w:val="false"/>
          <w:i w:val="false"/>
          <w:color w:val="000000"/>
          <w:sz w:val="28"/>
        </w:rPr>
        <w:t>
      4) Құрылтай отырыстарында қарау үшiн ұсынылатын мәселелер бойынша Құрылтай Бюросына ұсыныстар енгiзуге, ал оның ұсыныстары қабылданбаған жағдайда оларды Құрылтай отырыстарының қарауына енгiзуге;</w:t>
      </w:r>
    </w:p>
    <w:bookmarkEnd w:id="294"/>
    <w:bookmarkStart w:name="z350" w:id="295"/>
    <w:p>
      <w:pPr>
        <w:spacing w:after="0"/>
        <w:ind w:left="0"/>
        <w:jc w:val="both"/>
      </w:pPr>
      <w:r>
        <w:rPr>
          <w:rFonts w:ascii="Times New Roman"/>
          <w:b w:val="false"/>
          <w:i w:val="false"/>
          <w:color w:val="000000"/>
          <w:sz w:val="28"/>
        </w:rPr>
        <w:t>
      5) Құрылтайдың үйлестiру және жұмыс органдарының отырыстарында қарау үшiн мәселелер ұсынуға;</w:t>
      </w:r>
    </w:p>
    <w:bookmarkEnd w:id="295"/>
    <w:bookmarkStart w:name="z351" w:id="296"/>
    <w:p>
      <w:pPr>
        <w:spacing w:after="0"/>
        <w:ind w:left="0"/>
        <w:jc w:val="both"/>
      </w:pPr>
      <w:r>
        <w:rPr>
          <w:rFonts w:ascii="Times New Roman"/>
          <w:b w:val="false"/>
          <w:i w:val="false"/>
          <w:color w:val="000000"/>
          <w:sz w:val="28"/>
        </w:rPr>
        <w:t>
      6) Құрылтайға есеп беретін лауазымды адамдардың есебiн немесе ақпаратын Құрылтай сессиясында тыңдау туралы ұсыныстар енгiзуге;</w:t>
      </w:r>
    </w:p>
    <w:bookmarkEnd w:id="296"/>
    <w:bookmarkStart w:name="z352" w:id="297"/>
    <w:p>
      <w:pPr>
        <w:spacing w:after="0"/>
        <w:ind w:left="0"/>
        <w:jc w:val="both"/>
      </w:pPr>
      <w:r>
        <w:rPr>
          <w:rFonts w:ascii="Times New Roman"/>
          <w:b w:val="false"/>
          <w:i w:val="false"/>
          <w:color w:val="000000"/>
          <w:sz w:val="28"/>
        </w:rPr>
        <w:t>
      7) депутаттық сауалмен жүгінуге;</w:t>
      </w:r>
    </w:p>
    <w:bookmarkEnd w:id="297"/>
    <w:bookmarkStart w:name="z353" w:id="298"/>
    <w:p>
      <w:pPr>
        <w:spacing w:after="0"/>
        <w:ind w:left="0"/>
        <w:jc w:val="both"/>
      </w:pPr>
      <w:r>
        <w:rPr>
          <w:rFonts w:ascii="Times New Roman"/>
          <w:b w:val="false"/>
          <w:i w:val="false"/>
          <w:color w:val="000000"/>
          <w:sz w:val="28"/>
        </w:rPr>
        <w:t>
      8) жарыссөздерге қатысуға, баяндамашыларға, сондай-ақ отырысқа төрағалық етушiге сұрақтар қоюға;</w:t>
      </w:r>
    </w:p>
    <w:bookmarkEnd w:id="298"/>
    <w:bookmarkStart w:name="z354" w:id="299"/>
    <w:p>
      <w:pPr>
        <w:spacing w:after="0"/>
        <w:ind w:left="0"/>
        <w:jc w:val="both"/>
      </w:pPr>
      <w:r>
        <w:rPr>
          <w:rFonts w:ascii="Times New Roman"/>
          <w:b w:val="false"/>
          <w:i w:val="false"/>
          <w:color w:val="000000"/>
          <w:sz w:val="28"/>
        </w:rPr>
        <w:t>
      9) дауысқа салынған мәселе бойынша өз ұсыныстарын негiздеп сөйлеуге, анықтама беруге;</w:t>
      </w:r>
    </w:p>
    <w:bookmarkEnd w:id="299"/>
    <w:bookmarkStart w:name="z355" w:id="300"/>
    <w:p>
      <w:pPr>
        <w:spacing w:after="0"/>
        <w:ind w:left="0"/>
        <w:jc w:val="both"/>
      </w:pPr>
      <w:r>
        <w:rPr>
          <w:rFonts w:ascii="Times New Roman"/>
          <w:b w:val="false"/>
          <w:i w:val="false"/>
          <w:color w:val="000000"/>
          <w:sz w:val="28"/>
        </w:rPr>
        <w:t>
      10) заң жобаларына түзетулер енгiзуге;</w:t>
      </w:r>
    </w:p>
    <w:bookmarkEnd w:id="300"/>
    <w:bookmarkStart w:name="z356" w:id="301"/>
    <w:p>
      <w:pPr>
        <w:spacing w:after="0"/>
        <w:ind w:left="0"/>
        <w:jc w:val="both"/>
      </w:pPr>
      <w:r>
        <w:rPr>
          <w:rFonts w:ascii="Times New Roman"/>
          <w:b w:val="false"/>
          <w:i w:val="false"/>
          <w:color w:val="000000"/>
          <w:sz w:val="28"/>
        </w:rPr>
        <w:t>
      11) осы Конституциялық заңның 17-бабының 4-тармағында көзделген қаулылар мен өзге де актілердің жобаларына ұсыныстар енгізуге;</w:t>
      </w:r>
    </w:p>
    <w:bookmarkEnd w:id="301"/>
    <w:bookmarkStart w:name="z357" w:id="302"/>
    <w:p>
      <w:pPr>
        <w:spacing w:after="0"/>
        <w:ind w:left="0"/>
        <w:jc w:val="both"/>
      </w:pPr>
      <w:r>
        <w:rPr>
          <w:rFonts w:ascii="Times New Roman"/>
          <w:b w:val="false"/>
          <w:i w:val="false"/>
          <w:color w:val="000000"/>
          <w:sz w:val="28"/>
        </w:rPr>
        <w:t>
      12) Құрылтай депутаттарын азаматтардың қоғамдық маңызы бар өтініштерімен таныстыруға;</w:t>
      </w:r>
    </w:p>
    <w:bookmarkEnd w:id="302"/>
    <w:bookmarkStart w:name="z358" w:id="303"/>
    <w:p>
      <w:pPr>
        <w:spacing w:after="0"/>
        <w:ind w:left="0"/>
        <w:jc w:val="both"/>
      </w:pPr>
      <w:r>
        <w:rPr>
          <w:rFonts w:ascii="Times New Roman"/>
          <w:b w:val="false"/>
          <w:i w:val="false"/>
          <w:color w:val="000000"/>
          <w:sz w:val="28"/>
        </w:rPr>
        <w:t>
      13) Құрылтай отырыстарының стенограммаларындағы депутаттардың сөйлеген сөздерiнiң мәтiнiмен танысуға;</w:t>
      </w:r>
    </w:p>
    <w:bookmarkEnd w:id="303"/>
    <w:bookmarkStart w:name="z359" w:id="304"/>
    <w:p>
      <w:pPr>
        <w:spacing w:after="0"/>
        <w:ind w:left="0"/>
        <w:jc w:val="both"/>
      </w:pPr>
      <w:r>
        <w:rPr>
          <w:rFonts w:ascii="Times New Roman"/>
          <w:b w:val="false"/>
          <w:i w:val="false"/>
          <w:color w:val="000000"/>
          <w:sz w:val="28"/>
        </w:rPr>
        <w:t>
      14) осы Конституциялық заңға және Құрылтай Регламентiне сәйкес өзге де өкiлеттiктi жүзеге асыруға құқылы.</w:t>
      </w:r>
    </w:p>
    <w:bookmarkEnd w:id="304"/>
    <w:p>
      <w:pPr>
        <w:spacing w:after="0"/>
        <w:ind w:left="0"/>
        <w:jc w:val="both"/>
      </w:pPr>
      <w:r>
        <w:rPr>
          <w:rFonts w:ascii="Times New Roman"/>
          <w:b/>
          <w:i w:val="false"/>
          <w:color w:val="000000"/>
          <w:sz w:val="28"/>
        </w:rPr>
        <w:t>47-бап. Депутаттың Құрылтай жұмысына қатысуы</w:t>
      </w:r>
    </w:p>
    <w:bookmarkStart w:name="z361" w:id="305"/>
    <w:p>
      <w:pPr>
        <w:spacing w:after="0"/>
        <w:ind w:left="0"/>
        <w:jc w:val="both"/>
      </w:pPr>
      <w:r>
        <w:rPr>
          <w:rFonts w:ascii="Times New Roman"/>
          <w:b w:val="false"/>
          <w:i w:val="false"/>
          <w:color w:val="000000"/>
          <w:sz w:val="28"/>
        </w:rPr>
        <w:t>
      1. Құрылтай депутаты Құрылтайдың және өзi құрамына кіретін оның үйлестiру және жұмыс органдарының жұмысына қатысуға мiндеттi.</w:t>
      </w:r>
    </w:p>
    <w:bookmarkEnd w:id="305"/>
    <w:bookmarkStart w:name="z362" w:id="306"/>
    <w:p>
      <w:pPr>
        <w:spacing w:after="0"/>
        <w:ind w:left="0"/>
        <w:jc w:val="both"/>
      </w:pPr>
      <w:r>
        <w:rPr>
          <w:rFonts w:ascii="Times New Roman"/>
          <w:b w:val="false"/>
          <w:i w:val="false"/>
          <w:color w:val="000000"/>
          <w:sz w:val="28"/>
        </w:rPr>
        <w:t>
      Құрылтайда депутаттың жеке өзi дауыс беруге тиіс.</w:t>
      </w:r>
    </w:p>
    <w:bookmarkEnd w:id="306"/>
    <w:bookmarkStart w:name="z363" w:id="307"/>
    <w:p>
      <w:pPr>
        <w:spacing w:after="0"/>
        <w:ind w:left="0"/>
        <w:jc w:val="both"/>
      </w:pPr>
      <w:r>
        <w:rPr>
          <w:rFonts w:ascii="Times New Roman"/>
          <w:b w:val="false"/>
          <w:i w:val="false"/>
          <w:color w:val="000000"/>
          <w:sz w:val="28"/>
        </w:rPr>
        <w:t>
      2. Құрылтай Төрағасы не тиiсiнше депутат мүшесi болатын жұмыс органының жетекшісі Құрылтай Регламентінде белгiленген мерзiмде Құрылтай отырыстарының, Құрылтайдың үйлестіру және жұмыс органдары отырыстарының өткiзiлетiн уақыты мен орны туралы, сондай-ақ олардың қарауына енгiзiлетiн мәселелер туралы депутатқа хабарлайды, оған осы мәселелер бойынша қажеттi материалдарды ұсынады.</w:t>
      </w:r>
    </w:p>
    <w:bookmarkEnd w:id="307"/>
    <w:bookmarkStart w:name="z364" w:id="308"/>
    <w:p>
      <w:pPr>
        <w:spacing w:after="0"/>
        <w:ind w:left="0"/>
        <w:jc w:val="both"/>
      </w:pPr>
      <w:r>
        <w:rPr>
          <w:rFonts w:ascii="Times New Roman"/>
          <w:b w:val="false"/>
          <w:i w:val="false"/>
          <w:color w:val="000000"/>
          <w:sz w:val="28"/>
        </w:rPr>
        <w:t>
      3. Депутат отырысқа келуге мүмкiндiгi болмаған жағдайда бұл туралы Құрылтай Төрағасына не тиiсiнше Құрылтайдың жұмыс органының жетекшісіне күнi бұрын хабарлайды.</w:t>
      </w:r>
    </w:p>
    <w:bookmarkEnd w:id="308"/>
    <w:bookmarkStart w:name="z365" w:id="309"/>
    <w:p>
      <w:pPr>
        <w:spacing w:after="0"/>
        <w:ind w:left="0"/>
        <w:jc w:val="both"/>
      </w:pPr>
      <w:r>
        <w:rPr>
          <w:rFonts w:ascii="Times New Roman"/>
          <w:b w:val="false"/>
          <w:i w:val="false"/>
          <w:color w:val="000000"/>
          <w:sz w:val="28"/>
        </w:rPr>
        <w:t>
      4. Депутат Құрылтай мен оның үйлестiру және жұмыс органдарының отырыстарына дәлелді себепсіз үш реттен артық қатыспаса, сол сияқты дауыс беру құқығын басқаға берсе, бұл Конституциялық заңда белгіленген жазалау шараларын қолдануға алып келеді.</w:t>
      </w:r>
    </w:p>
    <w:bookmarkEnd w:id="309"/>
    <w:bookmarkStart w:name="z366" w:id="310"/>
    <w:p>
      <w:pPr>
        <w:spacing w:after="0"/>
        <w:ind w:left="0"/>
        <w:jc w:val="both"/>
      </w:pPr>
      <w:r>
        <w:rPr>
          <w:rFonts w:ascii="Times New Roman"/>
          <w:b w:val="false"/>
          <w:i w:val="false"/>
          <w:color w:val="000000"/>
          <w:sz w:val="28"/>
        </w:rPr>
        <w:t>
      5. Құрылтайдың үйлестіру және жұмыс органдарының құрамына кiретiн депутат кез келген мәселелер мен ұсыныстарды олардың қарауына енгiзуге, мәселелердi қарауға дайындауға, талқылауға және олар бойынша шешiм қабылдауға, сондай-ақ қабылданған шешiмнiң жүзеге асырылуын ұйымдастыруға, олардың орындалуын бақылауға қатысуға құқылы.</w:t>
      </w:r>
    </w:p>
    <w:bookmarkEnd w:id="310"/>
    <w:bookmarkStart w:name="z367" w:id="311"/>
    <w:p>
      <w:pPr>
        <w:spacing w:after="0"/>
        <w:ind w:left="0"/>
        <w:jc w:val="both"/>
      </w:pPr>
      <w:r>
        <w:rPr>
          <w:rFonts w:ascii="Times New Roman"/>
          <w:b w:val="false"/>
          <w:i w:val="false"/>
          <w:color w:val="000000"/>
          <w:sz w:val="28"/>
        </w:rPr>
        <w:t>
      Өзi құрамына кiретiн Құрылтайдың үйлестіру және жұмыс органдарының шешiмiмен келiспеген депутат Құрылтай отырысында өз көзқарасын баяндауға не ол туралы төрағалық етушiге жазбаша түрде хабарлауға құқылы.</w:t>
      </w:r>
    </w:p>
    <w:bookmarkEnd w:id="311"/>
    <w:bookmarkStart w:name="z368" w:id="312"/>
    <w:p>
      <w:pPr>
        <w:spacing w:after="0"/>
        <w:ind w:left="0"/>
        <w:jc w:val="both"/>
      </w:pPr>
      <w:r>
        <w:rPr>
          <w:rFonts w:ascii="Times New Roman"/>
          <w:b w:val="false"/>
          <w:i w:val="false"/>
          <w:color w:val="000000"/>
          <w:sz w:val="28"/>
        </w:rPr>
        <w:t>
      6. Құрылтайдың үйлестіру және жұмыс органдарының құрамына кiрмейтiн депутат көрсетілген органдардың отырыстарына қатысып, ұсыныстар енгiзе алады, қаралатын мәселелердi талқылауға және кеңесшi дауыс құқығымен шешiм қабылдауға қатыса алады.</w:t>
      </w:r>
    </w:p>
    <w:bookmarkEnd w:id="312"/>
    <w:bookmarkStart w:name="z369" w:id="313"/>
    <w:p>
      <w:pPr>
        <w:spacing w:after="0"/>
        <w:ind w:left="0"/>
        <w:jc w:val="both"/>
      </w:pPr>
      <w:r>
        <w:rPr>
          <w:rFonts w:ascii="Times New Roman"/>
          <w:b w:val="false"/>
          <w:i w:val="false"/>
          <w:color w:val="000000"/>
          <w:sz w:val="28"/>
        </w:rPr>
        <w:t>
      Депутат Құрылтайдың үйлестіру және жұмыс органдарының шешiмiмен келiспеген жағдайда өз ұсыныстарын заң жобасына, қаулы жобасына түзетулер ретiнде енгiзе алады. Депутат енгiзген түзетулер Құрылтай отырысында қаралады және олар дауысқа салынады.</w:t>
      </w:r>
    </w:p>
    <w:bookmarkEnd w:id="313"/>
    <w:p>
      <w:pPr>
        <w:spacing w:after="0"/>
        <w:ind w:left="0"/>
        <w:jc w:val="both"/>
      </w:pPr>
      <w:r>
        <w:rPr>
          <w:rFonts w:ascii="Times New Roman"/>
          <w:b/>
          <w:i w:val="false"/>
          <w:color w:val="000000"/>
          <w:sz w:val="28"/>
        </w:rPr>
        <w:t>48-бап. Депутаттық сауалдар мен сұрақтар</w:t>
      </w:r>
    </w:p>
    <w:bookmarkStart w:name="z371" w:id="314"/>
    <w:p>
      <w:pPr>
        <w:spacing w:after="0"/>
        <w:ind w:left="0"/>
        <w:jc w:val="both"/>
      </w:pPr>
      <w:r>
        <w:rPr>
          <w:rFonts w:ascii="Times New Roman"/>
          <w:b w:val="false"/>
          <w:i w:val="false"/>
          <w:color w:val="000000"/>
          <w:sz w:val="28"/>
        </w:rPr>
        <w:t>
      1. Депутаттық сауал – Құрылтай отырысында депутаттың мемлекеттiк органдардың лауазымды адамдарына осы органның немесе лауазымды адамның құзыретiне кiретiн мәселелер бойынша Құрылтай сессиясында негiзделген түсiндірме беруiн немесе өз ұстанымын баяндауын ресми сұраған талабы.</w:t>
      </w:r>
    </w:p>
    <w:bookmarkEnd w:id="314"/>
    <w:bookmarkStart w:name="z372" w:id="315"/>
    <w:p>
      <w:pPr>
        <w:spacing w:after="0"/>
        <w:ind w:left="0"/>
        <w:jc w:val="both"/>
      </w:pPr>
      <w:r>
        <w:rPr>
          <w:rFonts w:ascii="Times New Roman"/>
          <w:b w:val="false"/>
          <w:i w:val="false"/>
          <w:color w:val="000000"/>
          <w:sz w:val="28"/>
        </w:rPr>
        <w:t>
      2. Құрылтай депутатының Қазақстан Республикасының Премьер-Министрі мен Үкiметі мүшелерiне, Ұлттық Банкі Төрағасына, Орталық сайлау комиссиясының Төрағасы мен мүшелерiне, Бас Прокурорына, Ұлттық қауiпсiздiк комитетiнiң Төрағасына, Жоғары аудиторлық палатасының Төрағасы мен мүшелеріне, астананың, облыстардың және республикалық маңызы бар қалалардың әкімдеріне сауал жолдауға құқығы бар.</w:t>
      </w:r>
    </w:p>
    <w:bookmarkEnd w:id="315"/>
    <w:bookmarkStart w:name="z373" w:id="316"/>
    <w:p>
      <w:pPr>
        <w:spacing w:after="0"/>
        <w:ind w:left="0"/>
        <w:jc w:val="both"/>
      </w:pPr>
      <w:r>
        <w:rPr>
          <w:rFonts w:ascii="Times New Roman"/>
          <w:b w:val="false"/>
          <w:i w:val="false"/>
          <w:color w:val="000000"/>
          <w:sz w:val="28"/>
        </w:rPr>
        <w:t>
      Бас Прокурорға не құқық қорғау органдарының және арнаулы мемлекеттік органдардың бірінші басшыларына жолданған сауал қылмыстық қудалау функцияларын жүзеге асыру мәселелеріне қатысты бола алмайды.</w:t>
      </w:r>
    </w:p>
    <w:bookmarkEnd w:id="316"/>
    <w:bookmarkStart w:name="z374" w:id="317"/>
    <w:p>
      <w:pPr>
        <w:spacing w:after="0"/>
        <w:ind w:left="0"/>
        <w:jc w:val="both"/>
      </w:pPr>
      <w:r>
        <w:rPr>
          <w:rFonts w:ascii="Times New Roman"/>
          <w:b w:val="false"/>
          <w:i w:val="false"/>
          <w:color w:val="000000"/>
          <w:sz w:val="28"/>
        </w:rPr>
        <w:t>
      Ұлттық қауiпсiздiк комитетiнiң Төрағасына жолданған сауалдарды қарау Құрылтайдың жабық отырыстарында жүргізіледі.</w:t>
      </w:r>
    </w:p>
    <w:bookmarkEnd w:id="317"/>
    <w:bookmarkStart w:name="z375" w:id="318"/>
    <w:p>
      <w:pPr>
        <w:spacing w:after="0"/>
        <w:ind w:left="0"/>
        <w:jc w:val="both"/>
      </w:pPr>
      <w:r>
        <w:rPr>
          <w:rFonts w:ascii="Times New Roman"/>
          <w:b w:val="false"/>
          <w:i w:val="false"/>
          <w:color w:val="000000"/>
          <w:sz w:val="28"/>
        </w:rPr>
        <w:t>
      3. Сауал Құрылтай отырысында жария етiлуге тиiс.</w:t>
      </w:r>
    </w:p>
    <w:bookmarkEnd w:id="318"/>
    <w:bookmarkStart w:name="z376" w:id="319"/>
    <w:p>
      <w:pPr>
        <w:spacing w:after="0"/>
        <w:ind w:left="0"/>
        <w:jc w:val="both"/>
      </w:pPr>
      <w:r>
        <w:rPr>
          <w:rFonts w:ascii="Times New Roman"/>
          <w:b w:val="false"/>
          <w:i w:val="false"/>
          <w:color w:val="000000"/>
          <w:sz w:val="28"/>
        </w:rPr>
        <w:t>
      Депутат сауалда өзі жүгінетін лауазымды адамды және күтілетін жауаптың нысанын көрсетеді.</w:t>
      </w:r>
    </w:p>
    <w:bookmarkEnd w:id="319"/>
    <w:bookmarkStart w:name="z377" w:id="320"/>
    <w:p>
      <w:pPr>
        <w:spacing w:after="0"/>
        <w:ind w:left="0"/>
        <w:jc w:val="both"/>
      </w:pPr>
      <w:r>
        <w:rPr>
          <w:rFonts w:ascii="Times New Roman"/>
          <w:b w:val="false"/>
          <w:i w:val="false"/>
          <w:color w:val="000000"/>
          <w:sz w:val="28"/>
        </w:rPr>
        <w:t>
      4. Өздерiне сауал жолданған лауазымды адамдар ол жөнінде Құрылтай Регламентінде көзделген тәртіппен жауап беруге міндетті. Сауалға жауап бір айдан аспайтын мерзімде ұсынылады.</w:t>
      </w:r>
    </w:p>
    <w:bookmarkEnd w:id="320"/>
    <w:bookmarkStart w:name="z378" w:id="321"/>
    <w:p>
      <w:pPr>
        <w:spacing w:after="0"/>
        <w:ind w:left="0"/>
        <w:jc w:val="both"/>
      </w:pPr>
      <w:r>
        <w:rPr>
          <w:rFonts w:ascii="Times New Roman"/>
          <w:b w:val="false"/>
          <w:i w:val="false"/>
          <w:color w:val="000000"/>
          <w:sz w:val="28"/>
        </w:rPr>
        <w:t>
      5. Депутаттың талап етуі бойынша сауалға берілетін жауапты лауазымды адам Құрылтай отырысында жария етеді. Сауалға берілген жауап бойынша жарыссөз өткізілуі мүмкін.</w:t>
      </w:r>
    </w:p>
    <w:bookmarkEnd w:id="321"/>
    <w:bookmarkStart w:name="z379" w:id="322"/>
    <w:p>
      <w:pPr>
        <w:spacing w:after="0"/>
        <w:ind w:left="0"/>
        <w:jc w:val="both"/>
      </w:pPr>
      <w:r>
        <w:rPr>
          <w:rFonts w:ascii="Times New Roman"/>
          <w:b w:val="false"/>
          <w:i w:val="false"/>
          <w:color w:val="000000"/>
          <w:sz w:val="28"/>
        </w:rPr>
        <w:t>
      Қажет болған кезде сауалға берiлген жауап және оны талқылау нәтижелерi бойынша Құрылтай қаулысы қабылданады. Сауал мен оған берiлген жауап бұқаралық ақпарат құралдарында жариялануы мүмкiн.</w:t>
      </w:r>
    </w:p>
    <w:bookmarkEnd w:id="322"/>
    <w:bookmarkStart w:name="z380" w:id="323"/>
    <w:p>
      <w:pPr>
        <w:spacing w:after="0"/>
        <w:ind w:left="0"/>
        <w:jc w:val="both"/>
      </w:pPr>
      <w:r>
        <w:rPr>
          <w:rFonts w:ascii="Times New Roman"/>
          <w:b w:val="false"/>
          <w:i w:val="false"/>
          <w:color w:val="000000"/>
          <w:sz w:val="28"/>
        </w:rPr>
        <w:t>
      6. Депутаттар Құрылтай отырысында Қазақстан Республикасының Премьер-Министрi мен Үкiметi мүшелерiне, Ұлттық Банкi Төрағасына, Орталық сайлау комиссиясының Төрағасы мен мүшелерiне, Бас Прокурорына, Ұлттық қауiпсiздiк комитетiнiң Төрағасына, Жоғары аудиторлық палатасының Төрағасы мен мүшелерiне ауызша сұрақтар қоюға құқылы.</w:t>
      </w:r>
    </w:p>
    <w:bookmarkEnd w:id="323"/>
    <w:p>
      <w:pPr>
        <w:spacing w:after="0"/>
        <w:ind w:left="0"/>
        <w:jc w:val="both"/>
      </w:pPr>
      <w:r>
        <w:rPr>
          <w:rFonts w:ascii="Times New Roman"/>
          <w:b/>
          <w:i w:val="false"/>
          <w:color w:val="000000"/>
          <w:sz w:val="28"/>
        </w:rPr>
        <w:t>49-бап. Құрылтай депутатының лауазымды адамдардың тарапынан кiдiртпей қабылдануға құқығы</w:t>
      </w:r>
    </w:p>
    <w:bookmarkStart w:name="z382" w:id="324"/>
    <w:p>
      <w:pPr>
        <w:spacing w:after="0"/>
        <w:ind w:left="0"/>
        <w:jc w:val="both"/>
      </w:pPr>
      <w:r>
        <w:rPr>
          <w:rFonts w:ascii="Times New Roman"/>
          <w:b w:val="false"/>
          <w:i w:val="false"/>
          <w:color w:val="000000"/>
          <w:sz w:val="28"/>
        </w:rPr>
        <w:t>
      1. Депутаттық қызмет мәселелерi бойынша Құрылтай депутатының мемлекеттiк органдарға, қоғамдық бiрлестiктерге, мемлекеттiк ұйымдарға кедергісiз кiруіне құқығы, сондай-ақ олардың басшылары мен басқа да лауазымды адамдарының тарапынан оның кiдiртпей қабылдануға құқығы бар.</w:t>
      </w:r>
    </w:p>
    <w:bookmarkEnd w:id="324"/>
    <w:bookmarkStart w:name="z383" w:id="325"/>
    <w:p>
      <w:pPr>
        <w:spacing w:after="0"/>
        <w:ind w:left="0"/>
        <w:jc w:val="both"/>
      </w:pPr>
      <w:r>
        <w:rPr>
          <w:rFonts w:ascii="Times New Roman"/>
          <w:b w:val="false"/>
          <w:i w:val="false"/>
          <w:color w:val="000000"/>
          <w:sz w:val="28"/>
        </w:rPr>
        <w:t>
      2. Қызметi мемлекеттiк құпиялармен байланысты ұйымдарға депутаттың бару тәртiбi заңда белгiленедi.</w:t>
      </w:r>
    </w:p>
    <w:bookmarkEnd w:id="325"/>
    <w:p>
      <w:pPr>
        <w:spacing w:after="0"/>
        <w:ind w:left="0"/>
        <w:jc w:val="both"/>
      </w:pPr>
      <w:r>
        <w:rPr>
          <w:rFonts w:ascii="Times New Roman"/>
          <w:b/>
          <w:i w:val="false"/>
          <w:color w:val="000000"/>
          <w:sz w:val="28"/>
        </w:rPr>
        <w:t>50-бап. Құрылтай депутаттарының қызметiн ақпараттық тұрғыдан қамтамасыз ету</w:t>
      </w:r>
    </w:p>
    <w:bookmarkStart w:name="z385" w:id="326"/>
    <w:p>
      <w:pPr>
        <w:spacing w:after="0"/>
        <w:ind w:left="0"/>
        <w:jc w:val="both"/>
      </w:pPr>
      <w:r>
        <w:rPr>
          <w:rFonts w:ascii="Times New Roman"/>
          <w:b w:val="false"/>
          <w:i w:val="false"/>
          <w:color w:val="000000"/>
          <w:sz w:val="28"/>
        </w:rPr>
        <w:t>
      1. Құрылтай Аппараты депутатты Құрылтай, оның үйлестіру және жұмыс органдары қабылдаған актілермен, сондай-ақ ресми таратылатын ақпараттық және анықтамалық материалдармен қамтамасыз етедi.</w:t>
      </w:r>
    </w:p>
    <w:bookmarkEnd w:id="326"/>
    <w:bookmarkStart w:name="z386" w:id="327"/>
    <w:p>
      <w:pPr>
        <w:spacing w:after="0"/>
        <w:ind w:left="0"/>
        <w:jc w:val="both"/>
      </w:pPr>
      <w:r>
        <w:rPr>
          <w:rFonts w:ascii="Times New Roman"/>
          <w:b w:val="false"/>
          <w:i w:val="false"/>
          <w:color w:val="000000"/>
          <w:sz w:val="28"/>
        </w:rPr>
        <w:t>
      2. Мемлекеттiк органдар мен ұйымдар, олардың лауазымды адамдары депутатқа оның депутаттық қызметiнде туындаған мәселелер бойынша консультациялық көмек көрсетедi.</w:t>
      </w:r>
    </w:p>
    <w:bookmarkEnd w:id="327"/>
    <w:p>
      <w:pPr>
        <w:spacing w:after="0"/>
        <w:ind w:left="0"/>
        <w:jc w:val="both"/>
      </w:pPr>
      <w:r>
        <w:rPr>
          <w:rFonts w:ascii="Times New Roman"/>
          <w:b/>
          <w:i w:val="false"/>
          <w:color w:val="000000"/>
          <w:sz w:val="28"/>
        </w:rPr>
        <w:t>51-бап. Құрылтай депутаттарының қызметiн материалдық, қаржылық және әлеуметтiк-тұрмыстық жағынан қамтамасыз ету</w:t>
      </w:r>
    </w:p>
    <w:bookmarkStart w:name="z388" w:id="328"/>
    <w:p>
      <w:pPr>
        <w:spacing w:after="0"/>
        <w:ind w:left="0"/>
        <w:jc w:val="both"/>
      </w:pPr>
      <w:r>
        <w:rPr>
          <w:rFonts w:ascii="Times New Roman"/>
          <w:b w:val="false"/>
          <w:i w:val="false"/>
          <w:color w:val="000000"/>
          <w:sz w:val="28"/>
        </w:rPr>
        <w:t>
      1. Құрылтай депутаттарына жалақы Қазақстан Республикасы Конституциясының 65-бабының 8) тармақшасында көзделген тәртiппен белгiленедi.</w:t>
      </w:r>
    </w:p>
    <w:bookmarkEnd w:id="328"/>
    <w:bookmarkStart w:name="z389" w:id="329"/>
    <w:p>
      <w:pPr>
        <w:spacing w:after="0"/>
        <w:ind w:left="0"/>
        <w:jc w:val="both"/>
      </w:pPr>
      <w:r>
        <w:rPr>
          <w:rFonts w:ascii="Times New Roman"/>
          <w:b w:val="false"/>
          <w:i w:val="false"/>
          <w:color w:val="000000"/>
          <w:sz w:val="28"/>
        </w:rPr>
        <w:t>
      2. Құрылтайдың кезектi сессиялары аралығында депутаттарға екi лауазымдық айлықақы мөлшерiнде сауықтыруға арналған жәрдемақы төлене отырып, ұзақтығы күнтiзбелiк отыз күн болатын, ақы төленетін жыл сайынғы еңбек демалысы берiледi.</w:t>
      </w:r>
    </w:p>
    <w:bookmarkEnd w:id="329"/>
    <w:bookmarkStart w:name="z390" w:id="330"/>
    <w:p>
      <w:pPr>
        <w:spacing w:after="0"/>
        <w:ind w:left="0"/>
        <w:jc w:val="both"/>
      </w:pPr>
      <w:r>
        <w:rPr>
          <w:rFonts w:ascii="Times New Roman"/>
          <w:b w:val="false"/>
          <w:i w:val="false"/>
          <w:color w:val="000000"/>
          <w:sz w:val="28"/>
        </w:rPr>
        <w:t>
      3. Қазақстан Республикасының астанасынан тыс жерде тұратын депутаттарға олардың өкiлеттiк мерзiмiне тегiн пайдалану шартымен мемлекеттiк тұрғын үй қорынан және Қазақстан Республикасының заңнамасында белгiленген нормалар бойынша тұрмысқа жайлы және жиhазбен жабдықталған тұрғын үй берiледi.</w:t>
      </w:r>
    </w:p>
    <w:bookmarkEnd w:id="330"/>
    <w:bookmarkStart w:name="z391" w:id="331"/>
    <w:p>
      <w:pPr>
        <w:spacing w:after="0"/>
        <w:ind w:left="0"/>
        <w:jc w:val="both"/>
      </w:pPr>
      <w:r>
        <w:rPr>
          <w:rFonts w:ascii="Times New Roman"/>
          <w:b w:val="false"/>
          <w:i w:val="false"/>
          <w:color w:val="000000"/>
          <w:sz w:val="28"/>
        </w:rPr>
        <w:t>
      4. Құрылтай депутаттарының өз сайлаушыларымен өзара қарым-қатынас жасауы, оларды Құрылтай қызметi туралы жүйелі түрде хабардар етiп отыруы, Құрылтайдың, оның үйлестіру және жұмыс органдарының тапсырмаларын орындауы үшiн әрбiр депутатқа:</w:t>
      </w:r>
    </w:p>
    <w:bookmarkEnd w:id="331"/>
    <w:bookmarkStart w:name="z392" w:id="332"/>
    <w:p>
      <w:pPr>
        <w:spacing w:after="0"/>
        <w:ind w:left="0"/>
        <w:jc w:val="both"/>
      </w:pPr>
      <w:r>
        <w:rPr>
          <w:rFonts w:ascii="Times New Roman"/>
          <w:b w:val="false"/>
          <w:i w:val="false"/>
          <w:color w:val="000000"/>
          <w:sz w:val="28"/>
        </w:rPr>
        <w:t>
      1) көлiкпен жол жүру құжаттарын кезектен тыс алу;</w:t>
      </w:r>
    </w:p>
    <w:bookmarkEnd w:id="332"/>
    <w:bookmarkStart w:name="z393" w:id="333"/>
    <w:p>
      <w:pPr>
        <w:spacing w:after="0"/>
        <w:ind w:left="0"/>
        <w:jc w:val="both"/>
      </w:pPr>
      <w:r>
        <w:rPr>
          <w:rFonts w:ascii="Times New Roman"/>
          <w:b w:val="false"/>
          <w:i w:val="false"/>
          <w:color w:val="000000"/>
          <w:sz w:val="28"/>
        </w:rPr>
        <w:t>
      2) Қазақстан Республикасы аумағы бойынша iссапарға шығып тұру құқығы берiледi. Бұл ретте iссапар шығыстары Қазақстан Республикасы Конституциясының 65-бабының 8) тармақшасында көзделген тәртiппен бөлiнетiн қаражаттан өтеледi.</w:t>
      </w:r>
    </w:p>
    <w:bookmarkEnd w:id="333"/>
    <w:bookmarkStart w:name="z394" w:id="334"/>
    <w:p>
      <w:pPr>
        <w:spacing w:after="0"/>
        <w:ind w:left="0"/>
        <w:jc w:val="both"/>
      </w:pPr>
      <w:r>
        <w:rPr>
          <w:rFonts w:ascii="Times New Roman"/>
          <w:b w:val="false"/>
          <w:i w:val="false"/>
          <w:color w:val="000000"/>
          <w:sz w:val="28"/>
        </w:rPr>
        <w:t>
      5. Құрылтай, оның үйлестіру және жұмыс органдарының тапсырмаларын орындау үшiн депутат iссапарға жiберiлген жағдайда оған Қазақстан Республикасының заңнамасында белгiленген нормалар бойынша iссапар шығыстары төленедi.</w:t>
      </w:r>
    </w:p>
    <w:bookmarkEnd w:id="334"/>
    <w:bookmarkStart w:name="z395" w:id="335"/>
    <w:p>
      <w:pPr>
        <w:spacing w:after="0"/>
        <w:ind w:left="0"/>
        <w:jc w:val="both"/>
      </w:pPr>
      <w:r>
        <w:rPr>
          <w:rFonts w:ascii="Times New Roman"/>
          <w:b w:val="false"/>
          <w:i w:val="false"/>
          <w:color w:val="000000"/>
          <w:sz w:val="28"/>
        </w:rPr>
        <w:t>
      6. Құрылтай депутаттарына Қазақстан Республикасының астанасы шегiнде автомобиль көлiгiмен қызмет көрсету, оларға емдеу-сауықтыру және санаторий-курорт қызметін көрсету Қазақстан Республикасының Президентi белгiлеген тәртiппен жүзеге асырылады.</w:t>
      </w:r>
    </w:p>
    <w:bookmarkEnd w:id="335"/>
    <w:bookmarkStart w:name="z396" w:id="336"/>
    <w:p>
      <w:pPr>
        <w:spacing w:after="0"/>
        <w:ind w:left="0"/>
        <w:jc w:val="both"/>
      </w:pPr>
      <w:r>
        <w:rPr>
          <w:rFonts w:ascii="Times New Roman"/>
          <w:b w:val="false"/>
          <w:i w:val="false"/>
          <w:color w:val="000000"/>
          <w:sz w:val="28"/>
        </w:rPr>
        <w:t>
      7. Құрылтай депутатының өкілеттік мерзімі аяқталған соң, сондай-ақ ол орнынан түскен немесе Құрылтай таратылған жағдайда және жұмысқа орналасқан немесе зейнеткерлік жасқа жеткен кезге дейiн оған ай сайын орташа айлық жалақысы мөлшерiнде, бiрақ өкілеттігі тоқтатылған немесе орнынан түсу туралы өтініш қанағаттандырылған күннен бастап үш айдан аспайтын уақытқа жәрдемақы төленедi.</w:t>
      </w:r>
    </w:p>
    <w:bookmarkEnd w:id="336"/>
    <w:p>
      <w:pPr>
        <w:spacing w:after="0"/>
        <w:ind w:left="0"/>
        <w:jc w:val="both"/>
      </w:pPr>
      <w:r>
        <w:rPr>
          <w:rFonts w:ascii="Times New Roman"/>
          <w:b/>
          <w:i w:val="false"/>
          <w:color w:val="000000"/>
          <w:sz w:val="28"/>
        </w:rPr>
        <w:t>52-бап. Құрылтай депутатының өкiлеттiгiн жүзеге асыруына кепiлдiктер</w:t>
      </w:r>
    </w:p>
    <w:bookmarkStart w:name="z398" w:id="337"/>
    <w:p>
      <w:pPr>
        <w:spacing w:after="0"/>
        <w:ind w:left="0"/>
        <w:jc w:val="both"/>
      </w:pPr>
      <w:r>
        <w:rPr>
          <w:rFonts w:ascii="Times New Roman"/>
          <w:b w:val="false"/>
          <w:i w:val="false"/>
          <w:color w:val="000000"/>
          <w:sz w:val="28"/>
        </w:rPr>
        <w:t>
      1. Депутаттық міндеттерін атқаруына бөгет жасау мақсатында депутатқа немесе оның жақын туыстарына қандай түрде болмасын ықпал жасау Қазақстан Республикасының заңдарына сәйкес жауаптылыққа алып келеді.</w:t>
      </w:r>
    </w:p>
    <w:bookmarkEnd w:id="337"/>
    <w:bookmarkStart w:name="z399" w:id="338"/>
    <w:p>
      <w:pPr>
        <w:spacing w:after="0"/>
        <w:ind w:left="0"/>
        <w:jc w:val="both"/>
      </w:pPr>
      <w:r>
        <w:rPr>
          <w:rFonts w:ascii="Times New Roman"/>
          <w:b w:val="false"/>
          <w:i w:val="false"/>
          <w:color w:val="000000"/>
          <w:sz w:val="28"/>
        </w:rPr>
        <w:t>
      2. Мемлекеттiк органдар мен қоғамдық бiрлестiктердiң, жергiлiктi өзiн-өзi басқару органдарының, ұйымдардың депутат алдындағы өз мiндеттерiн орындамайтын, оған көрiнеу жалған ақпарат беретін, депутаттық қызметтiң кепiлдiктерiн бұзатын лауазымды адамдары Қазақстан Республикасының заңдарына сәйкес жауапты болады.</w:t>
      </w:r>
    </w:p>
    <w:bookmarkEnd w:id="338"/>
    <w:p>
      <w:pPr>
        <w:spacing w:after="0"/>
        <w:ind w:left="0"/>
        <w:jc w:val="both"/>
      </w:pPr>
      <w:r>
        <w:rPr>
          <w:rFonts w:ascii="Times New Roman"/>
          <w:b/>
          <w:i w:val="false"/>
          <w:color w:val="000000"/>
          <w:sz w:val="28"/>
        </w:rPr>
        <w:t>53-бап. Депутатқа ешкiмнiң тиiспеуі</w:t>
      </w:r>
    </w:p>
    <w:bookmarkStart w:name="z401" w:id="339"/>
    <w:p>
      <w:pPr>
        <w:spacing w:after="0"/>
        <w:ind w:left="0"/>
        <w:jc w:val="both"/>
      </w:pPr>
      <w:r>
        <w:rPr>
          <w:rFonts w:ascii="Times New Roman"/>
          <w:b w:val="false"/>
          <w:i w:val="false"/>
          <w:color w:val="000000"/>
          <w:sz w:val="28"/>
        </w:rPr>
        <w:t>
      1. Құрылтай депутатын қылмыс орнында немесе ауыр және аса ауыр қылмыс жасағанда ұстау жағдайларын қоспағанда, оны өз өкілеттігі мерзімі ішінде Құрылтайдың келісімінсіз ұстауға, күзетпен ұстауға, үйқамаққа алуға, күштеп әкелуге, сот тәртібімен қолданылатын әкімшілік жазалауға, қылмыстық жауаптылыққа тартуға болмайды.</w:t>
      </w:r>
    </w:p>
    <w:bookmarkEnd w:id="339"/>
    <w:bookmarkStart w:name="z402" w:id="340"/>
    <w:p>
      <w:pPr>
        <w:spacing w:after="0"/>
        <w:ind w:left="0"/>
        <w:jc w:val="both"/>
      </w:pPr>
      <w:r>
        <w:rPr>
          <w:rFonts w:ascii="Times New Roman"/>
          <w:b w:val="false"/>
          <w:i w:val="false"/>
          <w:color w:val="000000"/>
          <w:sz w:val="28"/>
        </w:rPr>
        <w:t>
      2. Депутатты ұстауға, күзетпен ұстауға, үйқамаққа алуға, күштеп әкелуге, сот тәртiбiмен қолданылатын әкiмшiлiк жазалау шараларын қолдануға, қылмыстық жауаптылыққа тартуға келiсiм алу үшiн Бас Прокурор Құрылтайға ұсыну енгiзедi, мұны Құрылтай отырысында қарауға дайындау үшiн Құрылтай Орталық сайлау комиссиясына жiбередi. Ұсыну депутатты күдіктінің іс-әрекеттерін саралау туралы қаулымен таныстырудың, ұстаудың, оны күзетпен ұстауға санкция беру туралы өтінішхатпен сотқа жүгінудің, үйқамаққа алудың, күштеп әкелудің, сондай-ақ әкiмшiлiк құқық бұзушылық туралы iстi сотқа жiберудің алдында енгiзiледi.</w:t>
      </w:r>
    </w:p>
    <w:bookmarkEnd w:id="340"/>
    <w:bookmarkStart w:name="z403" w:id="341"/>
    <w:p>
      <w:pPr>
        <w:spacing w:after="0"/>
        <w:ind w:left="0"/>
        <w:jc w:val="both"/>
      </w:pPr>
      <w:r>
        <w:rPr>
          <w:rFonts w:ascii="Times New Roman"/>
          <w:b w:val="false"/>
          <w:i w:val="false"/>
          <w:color w:val="000000"/>
          <w:sz w:val="28"/>
        </w:rPr>
        <w:t>
      Бас Прокурордың ұсынуы және Орталық сайлау комиссиясының қорытындысы келiп түскен күнінен бастап екi апта мерзiмнен кешiктiрiлмей қаралады және Құрылтай тиiстi лауазымды адамдардан қосымша ақпарат беруді талап етуге құқылы. Құрылтай уәждi шешiм қабылдайды және оны Бас Прокурорға және анықтау мен алдын ала тергеп-тексеруді жүзеге асыратын мемлекеттiк органының басшысына үш жұмыс күні iшiнде жiбередi. Депутат өзiне ешкiмнiң тиiспеуі туралы мәселенi Құрылтай қараған кезде қатысуға құқылы.</w:t>
      </w:r>
    </w:p>
    <w:bookmarkEnd w:id="341"/>
    <w:bookmarkStart w:name="z404" w:id="342"/>
    <w:p>
      <w:pPr>
        <w:spacing w:after="0"/>
        <w:ind w:left="0"/>
        <w:jc w:val="both"/>
      </w:pPr>
      <w:r>
        <w:rPr>
          <w:rFonts w:ascii="Times New Roman"/>
          <w:b w:val="false"/>
          <w:i w:val="false"/>
          <w:color w:val="000000"/>
          <w:sz w:val="28"/>
        </w:rPr>
        <w:t>
      3. Сотқа дейінгі тергеп-тексерудің басталу себебі Сотқа дейінгі тергеп-тексерулердің бірыңғай тізілімінде тіркелгеннен кейін сотқа дейінгі тергеп-тексеру Бас Прокурордың келісімімен ғана жалғастырылуы мүмкін. Құрылтай депутаты қылмыс орнында ұсталған не ауыр немесе аса ауыр қылмыс жасауға дайындалу немесе оқталу фактісі анықталған не ол ауыр немесе аса ауыр қылмыс жасаған жағдайда, оған қатысты сотқа дейінгі тергеп-тексеру Бас Прокурордың келісімін алғанға дейін, бірақ бір тәулік ішінде оны міндетті түрде хабардар ете отырып жалғастырылуы мүмкін.</w:t>
      </w:r>
    </w:p>
    <w:bookmarkEnd w:id="342"/>
    <w:bookmarkStart w:name="z405" w:id="343"/>
    <w:p>
      <w:pPr>
        <w:spacing w:after="0"/>
        <w:ind w:left="0"/>
        <w:jc w:val="both"/>
      </w:pPr>
      <w:r>
        <w:rPr>
          <w:rFonts w:ascii="Times New Roman"/>
          <w:b w:val="false"/>
          <w:i w:val="false"/>
          <w:color w:val="000000"/>
          <w:sz w:val="28"/>
        </w:rPr>
        <w:t>
      Істі тергеп-тексеру барысында заңдылықтың сақталуын қадағалауды Бас Прокурор жүзеге асырады.</w:t>
      </w:r>
    </w:p>
    <w:bookmarkEnd w:id="343"/>
    <w:bookmarkStart w:name="z406" w:id="344"/>
    <w:p>
      <w:pPr>
        <w:spacing w:after="0"/>
        <w:ind w:left="0"/>
        <w:jc w:val="both"/>
      </w:pPr>
      <w:r>
        <w:rPr>
          <w:rFonts w:ascii="Times New Roman"/>
          <w:b w:val="false"/>
          <w:i w:val="false"/>
          <w:color w:val="000000"/>
          <w:sz w:val="28"/>
        </w:rPr>
        <w:t>
      4. Орталық сайлау комиссиясы iс бойынша шешiм қабылдаған тиiстi соттан Құрылтай депутатын айыптау бойынша iстi қарау нәтижелерi туралы ақпаратты сұратып алады және оған қатысты айыптау үкімі заңды күшіне енген жағдайда, Құрылтайға депутаттық мандаттан айыру туралы ұсыну енгiзедi.</w:t>
      </w:r>
    </w:p>
    <w:bookmarkEnd w:id="344"/>
    <w:p>
      <w:pPr>
        <w:spacing w:after="0"/>
        <w:ind w:left="0"/>
        <w:jc w:val="both"/>
      </w:pPr>
      <w:r>
        <w:rPr>
          <w:rFonts w:ascii="Times New Roman"/>
          <w:b/>
          <w:i w:val="false"/>
          <w:color w:val="000000"/>
          <w:sz w:val="28"/>
        </w:rPr>
        <w:t>54-бап. Депутатқа қолданылуы мүмкiн жазалау шаралары</w:t>
      </w:r>
    </w:p>
    <w:bookmarkStart w:name="z408" w:id="345"/>
    <w:p>
      <w:pPr>
        <w:spacing w:after="0"/>
        <w:ind w:left="0"/>
        <w:jc w:val="both"/>
      </w:pPr>
      <w:r>
        <w:rPr>
          <w:rFonts w:ascii="Times New Roman"/>
          <w:b w:val="false"/>
          <w:i w:val="false"/>
          <w:color w:val="000000"/>
          <w:sz w:val="28"/>
        </w:rPr>
        <w:t>
      1. Депутат Құрылтайдың, оның үйлестіру және жұмыс органдарының отырыстарына дәлелдi себепсiз үш реттен артық қатыспаған жағдайда, оған қатыспаған күндерi үшiн жалақы төлеуден бас тартылады.</w:t>
      </w:r>
    </w:p>
    <w:bookmarkEnd w:id="345"/>
    <w:bookmarkStart w:name="z409" w:id="346"/>
    <w:p>
      <w:pPr>
        <w:spacing w:after="0"/>
        <w:ind w:left="0"/>
        <w:jc w:val="both"/>
      </w:pPr>
      <w:r>
        <w:rPr>
          <w:rFonts w:ascii="Times New Roman"/>
          <w:b w:val="false"/>
          <w:i w:val="false"/>
          <w:color w:val="000000"/>
          <w:sz w:val="28"/>
        </w:rPr>
        <w:t>
      Депутат Құрылтай, оның үйлестіру және жұмыс органдарының отырыстарына дәлелдi себепсiз бiр айдан артық қатыспаған жағдайда, депутатқа қатыспаған мерзім үшін:</w:t>
      </w:r>
    </w:p>
    <w:bookmarkEnd w:id="346"/>
    <w:bookmarkStart w:name="z410" w:id="347"/>
    <w:p>
      <w:pPr>
        <w:spacing w:after="0"/>
        <w:ind w:left="0"/>
        <w:jc w:val="both"/>
      </w:pPr>
      <w:r>
        <w:rPr>
          <w:rFonts w:ascii="Times New Roman"/>
          <w:b w:val="false"/>
          <w:i w:val="false"/>
          <w:color w:val="000000"/>
          <w:sz w:val="28"/>
        </w:rPr>
        <w:t>
      1) жалақы төлеуден;</w:t>
      </w:r>
    </w:p>
    <w:bookmarkEnd w:id="347"/>
    <w:bookmarkStart w:name="z411" w:id="348"/>
    <w:p>
      <w:pPr>
        <w:spacing w:after="0"/>
        <w:ind w:left="0"/>
        <w:jc w:val="both"/>
      </w:pPr>
      <w:r>
        <w:rPr>
          <w:rFonts w:ascii="Times New Roman"/>
          <w:b w:val="false"/>
          <w:i w:val="false"/>
          <w:color w:val="000000"/>
          <w:sz w:val="28"/>
        </w:rPr>
        <w:t>
      2) көлiкпен жол жүру құжаттарын кезектен тыс алудан;</w:t>
      </w:r>
    </w:p>
    <w:bookmarkEnd w:id="348"/>
    <w:bookmarkStart w:name="z412" w:id="349"/>
    <w:p>
      <w:pPr>
        <w:spacing w:after="0"/>
        <w:ind w:left="0"/>
        <w:jc w:val="both"/>
      </w:pPr>
      <w:r>
        <w:rPr>
          <w:rFonts w:ascii="Times New Roman"/>
          <w:b w:val="false"/>
          <w:i w:val="false"/>
          <w:color w:val="000000"/>
          <w:sz w:val="28"/>
        </w:rPr>
        <w:t>
      3) іссапарларға шығып тұрудан;</w:t>
      </w:r>
    </w:p>
    <w:bookmarkEnd w:id="349"/>
    <w:bookmarkStart w:name="z413" w:id="350"/>
    <w:p>
      <w:pPr>
        <w:spacing w:after="0"/>
        <w:ind w:left="0"/>
        <w:jc w:val="both"/>
      </w:pPr>
      <w:r>
        <w:rPr>
          <w:rFonts w:ascii="Times New Roman"/>
          <w:b w:val="false"/>
          <w:i w:val="false"/>
          <w:color w:val="000000"/>
          <w:sz w:val="28"/>
        </w:rPr>
        <w:t>
      4) іссапар шығыстарын өтеуден;</w:t>
      </w:r>
    </w:p>
    <w:bookmarkEnd w:id="350"/>
    <w:bookmarkStart w:name="z414" w:id="351"/>
    <w:p>
      <w:pPr>
        <w:spacing w:after="0"/>
        <w:ind w:left="0"/>
        <w:jc w:val="both"/>
      </w:pPr>
      <w:r>
        <w:rPr>
          <w:rFonts w:ascii="Times New Roman"/>
          <w:b w:val="false"/>
          <w:i w:val="false"/>
          <w:color w:val="000000"/>
          <w:sz w:val="28"/>
        </w:rPr>
        <w:t>
      5) автомобиль көлігімен қызмет көрсетуден;</w:t>
      </w:r>
    </w:p>
    <w:bookmarkEnd w:id="351"/>
    <w:bookmarkStart w:name="z415" w:id="352"/>
    <w:p>
      <w:pPr>
        <w:spacing w:after="0"/>
        <w:ind w:left="0"/>
        <w:jc w:val="both"/>
      </w:pPr>
      <w:r>
        <w:rPr>
          <w:rFonts w:ascii="Times New Roman"/>
          <w:b w:val="false"/>
          <w:i w:val="false"/>
          <w:color w:val="000000"/>
          <w:sz w:val="28"/>
        </w:rPr>
        <w:t>
      6) емдеу-сауықтыру және санаторий-курорт қызметін көрсетуден бас тартылады.</w:t>
      </w:r>
    </w:p>
    <w:bookmarkEnd w:id="352"/>
    <w:bookmarkStart w:name="z416" w:id="353"/>
    <w:p>
      <w:pPr>
        <w:spacing w:after="0"/>
        <w:ind w:left="0"/>
        <w:jc w:val="both"/>
      </w:pPr>
      <w:r>
        <w:rPr>
          <w:rFonts w:ascii="Times New Roman"/>
          <w:b w:val="false"/>
          <w:i w:val="false"/>
          <w:color w:val="000000"/>
          <w:sz w:val="28"/>
        </w:rPr>
        <w:t>
      Бұл туралы шешiмдi депутат Құрылтай отырысына қатыспаған кезде – Құрылтай Төрағасы, ал Құрылтай органдарының отырыстарына қатыспаған кезде Құрылтай Бюросы қабылдайды.</w:t>
      </w:r>
    </w:p>
    <w:bookmarkEnd w:id="353"/>
    <w:bookmarkStart w:name="z417" w:id="354"/>
    <w:p>
      <w:pPr>
        <w:spacing w:after="0"/>
        <w:ind w:left="0"/>
        <w:jc w:val="both"/>
      </w:pPr>
      <w:r>
        <w:rPr>
          <w:rFonts w:ascii="Times New Roman"/>
          <w:b w:val="false"/>
          <w:i w:val="false"/>
          <w:color w:val="000000"/>
          <w:sz w:val="28"/>
        </w:rPr>
        <w:t>
      2. Депутат өзiнiң дауыс беру құқығын басқаға берген кезде Құрылтай Бюросының шешiмiмен оған дауыс беру құқығын басқаға берген күн үшiн жалақы төлеуден, ал дауыс беру құқығын басқаға қайта берген жағдайда бір айлық жалақысын төлеуден бас тартылады.</w:t>
      </w:r>
    </w:p>
    <w:bookmarkEnd w:id="354"/>
    <w:bookmarkStart w:name="z418" w:id="355"/>
    <w:p>
      <w:pPr>
        <w:spacing w:after="0"/>
        <w:ind w:left="0"/>
        <w:jc w:val="both"/>
      </w:pPr>
      <w:r>
        <w:rPr>
          <w:rFonts w:ascii="Times New Roman"/>
          <w:b w:val="false"/>
          <w:i w:val="false"/>
          <w:color w:val="000000"/>
          <w:sz w:val="28"/>
        </w:rPr>
        <w:t>
      3. Осы Конституциялық заңда, Құрылтай Төрағасының шешімінде белгiленген депутаттық әдеп қағидаларын бұзған жағдайда депутатқа мынадай жазалау шаралары қолданылуы мүмкiн:</w:t>
      </w:r>
    </w:p>
    <w:bookmarkEnd w:id="355"/>
    <w:bookmarkStart w:name="z419" w:id="356"/>
    <w:p>
      <w:pPr>
        <w:spacing w:after="0"/>
        <w:ind w:left="0"/>
        <w:jc w:val="both"/>
      </w:pPr>
      <w:r>
        <w:rPr>
          <w:rFonts w:ascii="Times New Roman"/>
          <w:b w:val="false"/>
          <w:i w:val="false"/>
          <w:color w:val="000000"/>
          <w:sz w:val="28"/>
        </w:rPr>
        <w:t>
      1) мiнеу;</w:t>
      </w:r>
    </w:p>
    <w:bookmarkEnd w:id="356"/>
    <w:bookmarkStart w:name="z420" w:id="357"/>
    <w:p>
      <w:pPr>
        <w:spacing w:after="0"/>
        <w:ind w:left="0"/>
        <w:jc w:val="both"/>
      </w:pPr>
      <w:r>
        <w:rPr>
          <w:rFonts w:ascii="Times New Roman"/>
          <w:b w:val="false"/>
          <w:i w:val="false"/>
          <w:color w:val="000000"/>
          <w:sz w:val="28"/>
        </w:rPr>
        <w:t>
      2) көпшiлiк алдында кешiрiм сұрауға мәжбүр ету;</w:t>
      </w:r>
    </w:p>
    <w:bookmarkEnd w:id="357"/>
    <w:bookmarkStart w:name="z421" w:id="358"/>
    <w:p>
      <w:pPr>
        <w:spacing w:after="0"/>
        <w:ind w:left="0"/>
        <w:jc w:val="both"/>
      </w:pPr>
      <w:r>
        <w:rPr>
          <w:rFonts w:ascii="Times New Roman"/>
          <w:b w:val="false"/>
          <w:i w:val="false"/>
          <w:color w:val="000000"/>
          <w:sz w:val="28"/>
        </w:rPr>
        <w:t>
      3) Құрылтайдың бір отырысында сөз бермеу;</w:t>
      </w:r>
    </w:p>
    <w:bookmarkEnd w:id="358"/>
    <w:bookmarkStart w:name="z422" w:id="359"/>
    <w:p>
      <w:pPr>
        <w:spacing w:after="0"/>
        <w:ind w:left="0"/>
        <w:jc w:val="both"/>
      </w:pPr>
      <w:r>
        <w:rPr>
          <w:rFonts w:ascii="Times New Roman"/>
          <w:b w:val="false"/>
          <w:i w:val="false"/>
          <w:color w:val="000000"/>
          <w:sz w:val="28"/>
        </w:rPr>
        <w:t>
      4) Құрылтайдың үш отырысында сөз бермеу;</w:t>
      </w:r>
    </w:p>
    <w:bookmarkEnd w:id="359"/>
    <w:bookmarkStart w:name="z423" w:id="360"/>
    <w:p>
      <w:pPr>
        <w:spacing w:after="0"/>
        <w:ind w:left="0"/>
        <w:jc w:val="both"/>
      </w:pPr>
      <w:r>
        <w:rPr>
          <w:rFonts w:ascii="Times New Roman"/>
          <w:b w:val="false"/>
          <w:i w:val="false"/>
          <w:color w:val="000000"/>
          <w:sz w:val="28"/>
        </w:rPr>
        <w:t>
      5) Құрылтайдың бір отырысы уақытына отырыс залынан шығарып жiберу;</w:t>
      </w:r>
    </w:p>
    <w:bookmarkEnd w:id="360"/>
    <w:bookmarkStart w:name="z424" w:id="361"/>
    <w:p>
      <w:pPr>
        <w:spacing w:after="0"/>
        <w:ind w:left="0"/>
        <w:jc w:val="both"/>
      </w:pPr>
      <w:r>
        <w:rPr>
          <w:rFonts w:ascii="Times New Roman"/>
          <w:b w:val="false"/>
          <w:i w:val="false"/>
          <w:color w:val="000000"/>
          <w:sz w:val="28"/>
        </w:rPr>
        <w:t>
      6) Құрылтайдың үш отырысы уақытына отырыс залынан шығарып жiберу;</w:t>
      </w:r>
    </w:p>
    <w:bookmarkEnd w:id="361"/>
    <w:bookmarkStart w:name="z425" w:id="362"/>
    <w:p>
      <w:pPr>
        <w:spacing w:after="0"/>
        <w:ind w:left="0"/>
        <w:jc w:val="both"/>
      </w:pPr>
      <w:r>
        <w:rPr>
          <w:rFonts w:ascii="Times New Roman"/>
          <w:b w:val="false"/>
          <w:i w:val="false"/>
          <w:color w:val="000000"/>
          <w:sz w:val="28"/>
        </w:rPr>
        <w:t>
      7) бiр күндiк жалақысынан айыру.</w:t>
      </w:r>
    </w:p>
    <w:bookmarkEnd w:id="362"/>
    <w:bookmarkStart w:name="z426" w:id="363"/>
    <w:p>
      <w:pPr>
        <w:spacing w:after="0"/>
        <w:ind w:left="0"/>
        <w:jc w:val="both"/>
      </w:pPr>
      <w:r>
        <w:rPr>
          <w:rFonts w:ascii="Times New Roman"/>
          <w:b w:val="false"/>
          <w:i w:val="false"/>
          <w:color w:val="000000"/>
          <w:sz w:val="28"/>
        </w:rPr>
        <w:t>
      4. Депутаттарға аталған шараларды қолдануға байланысты мәселелердi Қазақстан Республикасының Орталық сайлау комиссиясы дайындайды. Құрылтайдың, оның үйлестіру және жұмыс органдарының отырыстарына депутаттардың келуiн, сондай-ақ депутаттың өз дауысын басқаға бермеуiн Қазақстан Республикасы Орталық сайлау комиссиясының мүшелерi бақылайды.</w:t>
      </w:r>
    </w:p>
    <w:bookmarkEnd w:id="363"/>
    <w:bookmarkStart w:name="z427" w:id="364"/>
    <w:p>
      <w:pPr>
        <w:spacing w:after="0"/>
        <w:ind w:left="0"/>
        <w:jc w:val="both"/>
      </w:pPr>
      <w:r>
        <w:rPr>
          <w:rFonts w:ascii="Times New Roman"/>
          <w:b w:val="false"/>
          <w:i w:val="false"/>
          <w:color w:val="000000"/>
          <w:sz w:val="28"/>
        </w:rPr>
        <w:t>
      5. Құрылтай депутаттарына осы бапта көзделген жазалау шараларын қолдану туралы мәселеге Құрылтайда өкілдігі бар, құрамына депутаттар кіретін саяси партиялардың фракциялары бастамашы болуы мүмкін.</w:t>
      </w:r>
    </w:p>
    <w:bookmarkEnd w:id="364"/>
    <w:bookmarkStart w:name="z428" w:id="365"/>
    <w:p>
      <w:pPr>
        <w:spacing w:after="0"/>
        <w:ind w:left="0"/>
        <w:jc w:val="left"/>
      </w:pPr>
      <w:r>
        <w:rPr>
          <w:rFonts w:ascii="Times New Roman"/>
          <w:b/>
          <w:i w:val="false"/>
          <w:color w:val="000000"/>
        </w:rPr>
        <w:t xml:space="preserve"> 10-тарау. ДЕПУТАТТЫҚ ӘДЕП</w:t>
      </w:r>
    </w:p>
    <w:bookmarkEnd w:id="365"/>
    <w:p>
      <w:pPr>
        <w:spacing w:after="0"/>
        <w:ind w:left="0"/>
        <w:jc w:val="both"/>
      </w:pPr>
      <w:r>
        <w:rPr>
          <w:rFonts w:ascii="Times New Roman"/>
          <w:b/>
          <w:i w:val="false"/>
          <w:color w:val="000000"/>
          <w:sz w:val="28"/>
        </w:rPr>
        <w:t>55-бап. Депутаттық әдеп қағидалары</w:t>
      </w:r>
    </w:p>
    <w:bookmarkStart w:name="z430" w:id="366"/>
    <w:p>
      <w:pPr>
        <w:spacing w:after="0"/>
        <w:ind w:left="0"/>
        <w:jc w:val="both"/>
      </w:pPr>
      <w:r>
        <w:rPr>
          <w:rFonts w:ascii="Times New Roman"/>
          <w:b w:val="false"/>
          <w:i w:val="false"/>
          <w:color w:val="000000"/>
          <w:sz w:val="28"/>
        </w:rPr>
        <w:t>
      1. Құрылтай депутаттарының депутаттық әдеп қағидаларында олар депутаттық өкілеттігін атқарған кезде, сондай-ақ оны атқармаған кезде басшылыққа алуға тиіс мінез-құлық нормалары айқындалады. Бұл нормалар мынадай:</w:t>
      </w:r>
    </w:p>
    <w:bookmarkEnd w:id="366"/>
    <w:bookmarkStart w:name="z431" w:id="367"/>
    <w:p>
      <w:pPr>
        <w:spacing w:after="0"/>
        <w:ind w:left="0"/>
        <w:jc w:val="both"/>
      </w:pPr>
      <w:r>
        <w:rPr>
          <w:rFonts w:ascii="Times New Roman"/>
          <w:b w:val="false"/>
          <w:i w:val="false"/>
          <w:color w:val="000000"/>
          <w:sz w:val="28"/>
        </w:rPr>
        <w:t>
      1) бір-біріне және Құрылтайдың, оның үйлестіру, жұмыс және консультативтік-кеңесші органдарының, депутаттық бірлестіктердің жұмысына қатысатын барлық басқа да адамдарға сыйластықпен қарау;</w:t>
      </w:r>
    </w:p>
    <w:bookmarkEnd w:id="367"/>
    <w:bookmarkStart w:name="z432" w:id="368"/>
    <w:p>
      <w:pPr>
        <w:spacing w:after="0"/>
        <w:ind w:left="0"/>
        <w:jc w:val="both"/>
      </w:pPr>
      <w:r>
        <w:rPr>
          <w:rFonts w:ascii="Times New Roman"/>
          <w:b w:val="false"/>
          <w:i w:val="false"/>
          <w:color w:val="000000"/>
          <w:sz w:val="28"/>
        </w:rPr>
        <w:t>
      2) сөйлеген сөздерінде депутаттардың және басқа да адамдардың ар-намысы мен қадір-қасиетіне нұқсан келтіретін негізсіз айыптауды, дөрекі, қорлайтын сөздерді қолданбау;</w:t>
      </w:r>
    </w:p>
    <w:bookmarkEnd w:id="368"/>
    <w:bookmarkStart w:name="z433" w:id="369"/>
    <w:p>
      <w:pPr>
        <w:spacing w:after="0"/>
        <w:ind w:left="0"/>
        <w:jc w:val="both"/>
      </w:pPr>
      <w:r>
        <w:rPr>
          <w:rFonts w:ascii="Times New Roman"/>
          <w:b w:val="false"/>
          <w:i w:val="false"/>
          <w:color w:val="000000"/>
          <w:sz w:val="28"/>
        </w:rPr>
        <w:t>
      3) заңсыз және күш қолданатын әрекеттерге шақырмау;</w:t>
      </w:r>
    </w:p>
    <w:bookmarkEnd w:id="369"/>
    <w:bookmarkStart w:name="z434" w:id="370"/>
    <w:p>
      <w:pPr>
        <w:spacing w:after="0"/>
        <w:ind w:left="0"/>
        <w:jc w:val="both"/>
      </w:pPr>
      <w:r>
        <w:rPr>
          <w:rFonts w:ascii="Times New Roman"/>
          <w:b w:val="false"/>
          <w:i w:val="false"/>
          <w:color w:val="000000"/>
          <w:sz w:val="28"/>
        </w:rPr>
        <w:t>
      4) Құрылтайдың, оның үйлестіру, жұмыс және консультативтік-кеңесші органдарының, депутаттық бірлестіктердің қалыпты жұмысына кедергі келтірмеу;</w:t>
      </w:r>
    </w:p>
    <w:bookmarkEnd w:id="370"/>
    <w:bookmarkStart w:name="z435" w:id="371"/>
    <w:p>
      <w:pPr>
        <w:spacing w:after="0"/>
        <w:ind w:left="0"/>
        <w:jc w:val="both"/>
      </w:pPr>
      <w:r>
        <w:rPr>
          <w:rFonts w:ascii="Times New Roman"/>
          <w:b w:val="false"/>
          <w:i w:val="false"/>
          <w:color w:val="000000"/>
          <w:sz w:val="28"/>
        </w:rPr>
        <w:t>
      5) Құрылтайдың, оның үйлестіру, жұмыс және консультативтік-кеңесші органдарының отырысында сөз сөйлеуді жеке өтініші мен депутаттық өкілеттікті жүзеге асыруға байланысты емес өзге де өтініш үшін пайдаланбау;</w:t>
      </w:r>
    </w:p>
    <w:bookmarkEnd w:id="371"/>
    <w:bookmarkStart w:name="z436" w:id="372"/>
    <w:p>
      <w:pPr>
        <w:spacing w:after="0"/>
        <w:ind w:left="0"/>
        <w:jc w:val="both"/>
      </w:pPr>
      <w:r>
        <w:rPr>
          <w:rFonts w:ascii="Times New Roman"/>
          <w:b w:val="false"/>
          <w:i w:val="false"/>
          <w:color w:val="000000"/>
          <w:sz w:val="28"/>
        </w:rPr>
        <w:t>
      6) сөйлеушінің сөзін бөлмеу;</w:t>
      </w:r>
    </w:p>
    <w:bookmarkEnd w:id="372"/>
    <w:bookmarkStart w:name="z437" w:id="373"/>
    <w:p>
      <w:pPr>
        <w:spacing w:after="0"/>
        <w:ind w:left="0"/>
        <w:jc w:val="both"/>
      </w:pPr>
      <w:r>
        <w:rPr>
          <w:rFonts w:ascii="Times New Roman"/>
          <w:b w:val="false"/>
          <w:i w:val="false"/>
          <w:color w:val="000000"/>
          <w:sz w:val="28"/>
        </w:rPr>
        <w:t>
      7) басқа адамдардың сөзіне түсініктеме бермеу;</w:t>
      </w:r>
    </w:p>
    <w:bookmarkEnd w:id="373"/>
    <w:bookmarkStart w:name="z438" w:id="374"/>
    <w:p>
      <w:pPr>
        <w:spacing w:after="0"/>
        <w:ind w:left="0"/>
        <w:jc w:val="both"/>
      </w:pPr>
      <w:r>
        <w:rPr>
          <w:rFonts w:ascii="Times New Roman"/>
          <w:b w:val="false"/>
          <w:i w:val="false"/>
          <w:color w:val="000000"/>
          <w:sz w:val="28"/>
        </w:rPr>
        <w:t>
      8) өз әрекеттерімен намысқа тиетін қимыл-ишарат жасауға, сес көрсетуге және қорлауға жол бермеу.</w:t>
      </w:r>
    </w:p>
    <w:bookmarkEnd w:id="374"/>
    <w:bookmarkStart w:name="z439" w:id="375"/>
    <w:p>
      <w:pPr>
        <w:spacing w:after="0"/>
        <w:ind w:left="0"/>
        <w:jc w:val="both"/>
      </w:pPr>
      <w:r>
        <w:rPr>
          <w:rFonts w:ascii="Times New Roman"/>
          <w:b w:val="false"/>
          <w:i w:val="false"/>
          <w:color w:val="000000"/>
          <w:sz w:val="28"/>
        </w:rPr>
        <w:t>
      2. Депутат мемлекеттік және заңмен қорғалатын өзге де құпиялары бар ақпаратты ондай құпияларды сақтаудың белгіленген тәртібін сақтай отырып пайдалануға міндетті.</w:t>
      </w:r>
    </w:p>
    <w:bookmarkEnd w:id="375"/>
    <w:bookmarkStart w:name="z440" w:id="376"/>
    <w:p>
      <w:pPr>
        <w:spacing w:after="0"/>
        <w:ind w:left="0"/>
        <w:jc w:val="both"/>
      </w:pPr>
      <w:r>
        <w:rPr>
          <w:rFonts w:ascii="Times New Roman"/>
          <w:b w:val="false"/>
          <w:i w:val="false"/>
          <w:color w:val="000000"/>
          <w:sz w:val="28"/>
        </w:rPr>
        <w:t>
      Депутаттық өкілеттігін жүзеге асыру кезінде өзіне белгілі болған мәліметтер Құрылтайдың, оның үйлестіру және жұмыс органдарының жабық отырыстарында қаралған мәселелерге қатысты болса, депутат бұл мәліметтерді жария ете алмайды.</w:t>
      </w:r>
    </w:p>
    <w:bookmarkEnd w:id="376"/>
    <w:bookmarkStart w:name="z441" w:id="377"/>
    <w:p>
      <w:pPr>
        <w:spacing w:after="0"/>
        <w:ind w:left="0"/>
        <w:jc w:val="both"/>
      </w:pPr>
      <w:r>
        <w:rPr>
          <w:rFonts w:ascii="Times New Roman"/>
          <w:b w:val="false"/>
          <w:i w:val="false"/>
          <w:color w:val="000000"/>
          <w:sz w:val="28"/>
        </w:rPr>
        <w:t>
      3. Депутат депутаттық бланкілерді тек ресми сауалдар, хаттар, құжаттар үшін ғана пайдаланып, оларға өзі қол қоюға міндетті.</w:t>
      </w:r>
    </w:p>
    <w:bookmarkEnd w:id="377"/>
    <w:bookmarkStart w:name="z442" w:id="378"/>
    <w:p>
      <w:pPr>
        <w:spacing w:after="0"/>
        <w:ind w:left="0"/>
        <w:jc w:val="both"/>
      </w:pPr>
      <w:r>
        <w:rPr>
          <w:rFonts w:ascii="Times New Roman"/>
          <w:b w:val="false"/>
          <w:i w:val="false"/>
          <w:color w:val="000000"/>
          <w:sz w:val="28"/>
        </w:rPr>
        <w:t>
      4. Құрылтайдың атынан өкілдік етуге арнаулы өкілеттігі жоқ депутат басқа мемлекеттердің лауазымды адамдарымен және мемлекеттік органдарымен тек өз атынан ғана қарым-қатынас жасай алады.</w:t>
      </w:r>
    </w:p>
    <w:bookmarkEnd w:id="378"/>
    <w:bookmarkStart w:name="z443" w:id="379"/>
    <w:p>
      <w:pPr>
        <w:spacing w:after="0"/>
        <w:ind w:left="0"/>
        <w:jc w:val="both"/>
      </w:pPr>
      <w:r>
        <w:rPr>
          <w:rFonts w:ascii="Times New Roman"/>
          <w:b w:val="false"/>
          <w:i w:val="false"/>
          <w:color w:val="000000"/>
          <w:sz w:val="28"/>
        </w:rPr>
        <w:t>
      Бұл ретте депутат Қазақстан Республикасының мүдделерін, оның азаматтарының құқықтарын, бостандықтары мен мүдделерін қорғауға, өз әрекеттерімен Қазақстан Республикасының мүдделеріне нұқсан келтірмеуге, сол сияқты басқа мемлекеттердің заңдарын бұзбауға, оларда тұратын халықтардың ұлттық дәстүрлері мен салттарын құрметтеуге міндетті.</w:t>
      </w:r>
    </w:p>
    <w:bookmarkEnd w:id="379"/>
    <w:bookmarkStart w:name="z444" w:id="380"/>
    <w:p>
      <w:pPr>
        <w:spacing w:after="0"/>
        <w:ind w:left="0"/>
        <w:jc w:val="both"/>
      </w:pPr>
      <w:r>
        <w:rPr>
          <w:rFonts w:ascii="Times New Roman"/>
          <w:b w:val="false"/>
          <w:i w:val="false"/>
          <w:color w:val="000000"/>
          <w:sz w:val="28"/>
        </w:rPr>
        <w:t>
      5. Депутат масс-медиада, баспасөз конференцияларында, митингілерде, өзге де көпшілік алдында сөйлеген сөздерінде немесе мәлімдемелерінде анық және тексерілген фактілерді ғана пайдалануға, қоғамдық пікірді бұрмалайтын пайымдауға жол бермеуге, кез келген адамның ар-намысы мен қадір-қасиетін қорлайтын сөздерді қолданбауға міндетті.</w:t>
      </w:r>
    </w:p>
    <w:bookmarkEnd w:id="380"/>
    <w:bookmarkStart w:name="z445" w:id="381"/>
    <w:p>
      <w:pPr>
        <w:spacing w:after="0"/>
        <w:ind w:left="0"/>
        <w:jc w:val="both"/>
      </w:pPr>
      <w:r>
        <w:rPr>
          <w:rFonts w:ascii="Times New Roman"/>
          <w:b w:val="false"/>
          <w:i w:val="false"/>
          <w:color w:val="000000"/>
          <w:sz w:val="28"/>
        </w:rPr>
        <w:t>
      Сынап сөйлеген сөздерінде шындыққа үйлеспейтін не тексерілмеген фактілерді қасақана немесе абайсызда қолданып қалған жағдайда, мүдделері мен намысына нұқсан келген ұйымдардан, органдар мен адамдардан көпшілік алдында кешірім сұрау – депутаттың парызы.</w:t>
      </w:r>
    </w:p>
    <w:bookmarkEnd w:id="381"/>
    <w:bookmarkStart w:name="z446" w:id="382"/>
    <w:p>
      <w:pPr>
        <w:spacing w:after="0"/>
        <w:ind w:left="0"/>
        <w:jc w:val="both"/>
      </w:pPr>
      <w:r>
        <w:rPr>
          <w:rFonts w:ascii="Times New Roman"/>
          <w:b w:val="false"/>
          <w:i w:val="false"/>
          <w:color w:val="000000"/>
          <w:sz w:val="28"/>
        </w:rPr>
        <w:t>
      6. Депутаттық әдеп қағидаларын бұзған депутатқа осы Конституциялық заңға сәйкес жазалау шаралары қолданылады.</w:t>
      </w:r>
    </w:p>
    <w:bookmarkEnd w:id="382"/>
    <w:p>
      <w:pPr>
        <w:spacing w:after="0"/>
        <w:ind w:left="0"/>
        <w:jc w:val="both"/>
      </w:pPr>
      <w:r>
        <w:rPr>
          <w:rFonts w:ascii="Times New Roman"/>
          <w:b/>
          <w:i w:val="false"/>
          <w:color w:val="000000"/>
          <w:sz w:val="28"/>
        </w:rPr>
        <w:t>56-бап. Депутаттық әдеп жөніндегі кеңес</w:t>
      </w:r>
    </w:p>
    <w:bookmarkStart w:name="z448" w:id="383"/>
    <w:p>
      <w:pPr>
        <w:spacing w:after="0"/>
        <w:ind w:left="0"/>
        <w:jc w:val="both"/>
      </w:pPr>
      <w:r>
        <w:rPr>
          <w:rFonts w:ascii="Times New Roman"/>
          <w:b w:val="false"/>
          <w:i w:val="false"/>
          <w:color w:val="000000"/>
          <w:sz w:val="28"/>
        </w:rPr>
        <w:t>
      1. Депутаттар депутаттық әдеп қағидаларын бұзған жағдайда оларға жазалау шараларын қолдану жөнінде ұсыныстар әзірлеу үшін Құрылтай Төрағасының жанынан кеңесші орган – Депутаттық әдеп жөніндегі кеңес құрылады.</w:t>
      </w:r>
    </w:p>
    <w:bookmarkEnd w:id="383"/>
    <w:bookmarkStart w:name="z449" w:id="384"/>
    <w:p>
      <w:pPr>
        <w:spacing w:after="0"/>
        <w:ind w:left="0"/>
        <w:jc w:val="both"/>
      </w:pPr>
      <w:r>
        <w:rPr>
          <w:rFonts w:ascii="Times New Roman"/>
          <w:b w:val="false"/>
          <w:i w:val="false"/>
          <w:color w:val="000000"/>
          <w:sz w:val="28"/>
        </w:rPr>
        <w:t>
      2. Депутаттық әдеп жөніндегі кеңес өз қызметінде Қазақстан Республикасының Конституциясын, осы Конституциялық заңды және Құрылтай Регламентін басшылыққа алады.</w:t>
      </w:r>
    </w:p>
    <w:bookmarkEnd w:id="384"/>
    <w:bookmarkStart w:name="z450" w:id="385"/>
    <w:p>
      <w:pPr>
        <w:spacing w:after="0"/>
        <w:ind w:left="0"/>
        <w:jc w:val="both"/>
      </w:pPr>
      <w:r>
        <w:rPr>
          <w:rFonts w:ascii="Times New Roman"/>
          <w:b w:val="false"/>
          <w:i w:val="false"/>
          <w:color w:val="000000"/>
          <w:sz w:val="28"/>
        </w:rPr>
        <w:t>
      3. Депутаттық әдеп жөніндегі кеңес:</w:t>
      </w:r>
    </w:p>
    <w:bookmarkEnd w:id="385"/>
    <w:bookmarkStart w:name="z451" w:id="386"/>
    <w:p>
      <w:pPr>
        <w:spacing w:after="0"/>
        <w:ind w:left="0"/>
        <w:jc w:val="both"/>
      </w:pPr>
      <w:r>
        <w:rPr>
          <w:rFonts w:ascii="Times New Roman"/>
          <w:b w:val="false"/>
          <w:i w:val="false"/>
          <w:color w:val="000000"/>
          <w:sz w:val="28"/>
        </w:rPr>
        <w:t>
      1) депутаттардың масс-медиадағы және онлайн-платформалардағы сұхбаттарына, мақалаларына және басқа да жария сөздеріне депутаттық әдеп қағидаларын бұзу белгілерінің бар-жоғы тұрғысынан мониторингті жүргізеді;</w:t>
      </w:r>
    </w:p>
    <w:bookmarkEnd w:id="386"/>
    <w:bookmarkStart w:name="z452" w:id="387"/>
    <w:p>
      <w:pPr>
        <w:spacing w:after="0"/>
        <w:ind w:left="0"/>
        <w:jc w:val="both"/>
      </w:pPr>
      <w:r>
        <w:rPr>
          <w:rFonts w:ascii="Times New Roman"/>
          <w:b w:val="false"/>
          <w:i w:val="false"/>
          <w:color w:val="000000"/>
          <w:sz w:val="28"/>
        </w:rPr>
        <w:t>
      2) депутаттардың мінез-құлқына жеке және заңды тұлғалардың шағымдарын қарайды;</w:t>
      </w:r>
    </w:p>
    <w:bookmarkEnd w:id="387"/>
    <w:bookmarkStart w:name="z453" w:id="388"/>
    <w:p>
      <w:pPr>
        <w:spacing w:after="0"/>
        <w:ind w:left="0"/>
        <w:jc w:val="both"/>
      </w:pPr>
      <w:r>
        <w:rPr>
          <w:rFonts w:ascii="Times New Roman"/>
          <w:b w:val="false"/>
          <w:i w:val="false"/>
          <w:color w:val="000000"/>
          <w:sz w:val="28"/>
        </w:rPr>
        <w:t>
      3) депутаттардың депутаттық әдеп қағидаларын сақтау мәселелері бойынша мемлекеттік органдардың лауазымды адамдарымен өзара іс-қимыл жасайды;</w:t>
      </w:r>
    </w:p>
    <w:bookmarkEnd w:id="388"/>
    <w:bookmarkStart w:name="z454" w:id="389"/>
    <w:p>
      <w:pPr>
        <w:spacing w:after="0"/>
        <w:ind w:left="0"/>
        <w:jc w:val="both"/>
      </w:pPr>
      <w:r>
        <w:rPr>
          <w:rFonts w:ascii="Times New Roman"/>
          <w:b w:val="false"/>
          <w:i w:val="false"/>
          <w:color w:val="000000"/>
          <w:sz w:val="28"/>
        </w:rPr>
        <w:t>
      4) депутаттық әдеп қағидаларын бұзу фактілеріне жол бермеу мақсатында депутаттармен профилактикалық және түсіндіру жұмыстарын жүргізеді;</w:t>
      </w:r>
    </w:p>
    <w:bookmarkEnd w:id="389"/>
    <w:bookmarkStart w:name="z455" w:id="390"/>
    <w:p>
      <w:pPr>
        <w:spacing w:after="0"/>
        <w:ind w:left="0"/>
        <w:jc w:val="both"/>
      </w:pPr>
      <w:r>
        <w:rPr>
          <w:rFonts w:ascii="Times New Roman"/>
          <w:b w:val="false"/>
          <w:i w:val="false"/>
          <w:color w:val="000000"/>
          <w:sz w:val="28"/>
        </w:rPr>
        <w:t>
      5) депутаттық әдеп қағидаларын бұзуға болмайтынын назарына салады;</w:t>
      </w:r>
    </w:p>
    <w:bookmarkEnd w:id="390"/>
    <w:bookmarkStart w:name="z456" w:id="391"/>
    <w:p>
      <w:pPr>
        <w:spacing w:after="0"/>
        <w:ind w:left="0"/>
        <w:jc w:val="both"/>
      </w:pPr>
      <w:r>
        <w:rPr>
          <w:rFonts w:ascii="Times New Roman"/>
          <w:b w:val="false"/>
          <w:i w:val="false"/>
          <w:color w:val="000000"/>
          <w:sz w:val="28"/>
        </w:rPr>
        <w:t>
      6) Құрылтай Төрағасына материалдарды Орталық сайлау комиссиясына беру туралы ұсыным енгізеді;</w:t>
      </w:r>
    </w:p>
    <w:bookmarkEnd w:id="391"/>
    <w:bookmarkStart w:name="z457" w:id="392"/>
    <w:p>
      <w:pPr>
        <w:spacing w:after="0"/>
        <w:ind w:left="0"/>
        <w:jc w:val="both"/>
      </w:pPr>
      <w:r>
        <w:rPr>
          <w:rFonts w:ascii="Times New Roman"/>
          <w:b w:val="false"/>
          <w:i w:val="false"/>
          <w:color w:val="000000"/>
          <w:sz w:val="28"/>
        </w:rPr>
        <w:t>
      7) депутаттар депутаттық әдеп қағидаларын бұзған жағдайда, оларға жазалау шараларын қолдану жөнінде Құрылтай Төрағасына ұсыныс енгізеді;</w:t>
      </w:r>
    </w:p>
    <w:bookmarkEnd w:id="392"/>
    <w:bookmarkStart w:name="z458" w:id="393"/>
    <w:p>
      <w:pPr>
        <w:spacing w:after="0"/>
        <w:ind w:left="0"/>
        <w:jc w:val="both"/>
      </w:pPr>
      <w:r>
        <w:rPr>
          <w:rFonts w:ascii="Times New Roman"/>
          <w:b w:val="false"/>
          <w:i w:val="false"/>
          <w:color w:val="000000"/>
          <w:sz w:val="28"/>
        </w:rPr>
        <w:t>
      8) өз қызметі барысында алынған ақпараттың құпиялылығын сақтайды.</w:t>
      </w:r>
    </w:p>
    <w:bookmarkEnd w:id="393"/>
    <w:bookmarkStart w:name="z459" w:id="394"/>
    <w:p>
      <w:pPr>
        <w:spacing w:after="0"/>
        <w:ind w:left="0"/>
        <w:jc w:val="both"/>
      </w:pPr>
      <w:r>
        <w:rPr>
          <w:rFonts w:ascii="Times New Roman"/>
          <w:b w:val="false"/>
          <w:i w:val="false"/>
          <w:color w:val="000000"/>
          <w:sz w:val="28"/>
        </w:rPr>
        <w:t>
      4. Депутаттық әдеп жөніндегі кеңестің отырыстары қажеттілігіне қарай өткізіледі. Депутаттық әдеп жөніндегі кеңестің шешімдері ұсынымдық сипатта болады.</w:t>
      </w:r>
    </w:p>
    <w:bookmarkEnd w:id="394"/>
    <w:bookmarkStart w:name="z460" w:id="395"/>
    <w:p>
      <w:pPr>
        <w:spacing w:after="0"/>
        <w:ind w:left="0"/>
        <w:jc w:val="both"/>
      </w:pPr>
      <w:r>
        <w:rPr>
          <w:rFonts w:ascii="Times New Roman"/>
          <w:b w:val="false"/>
          <w:i w:val="false"/>
          <w:color w:val="000000"/>
          <w:sz w:val="28"/>
        </w:rPr>
        <w:t>
      5. Депутаттық әдеп жөніндегі кеңестің қызметін ұйымдастырудың өзге де мәселелері Құрылтай Регламенті арқылы шешіледі.</w:t>
      </w:r>
    </w:p>
    <w:bookmarkEnd w:id="395"/>
    <w:bookmarkStart w:name="z461" w:id="396"/>
    <w:p>
      <w:pPr>
        <w:spacing w:after="0"/>
        <w:ind w:left="0"/>
        <w:jc w:val="left"/>
      </w:pPr>
      <w:r>
        <w:rPr>
          <w:rFonts w:ascii="Times New Roman"/>
          <w:b/>
          <w:i w:val="false"/>
          <w:color w:val="000000"/>
        </w:rPr>
        <w:t xml:space="preserve"> 11-тарау. ҚҰРЫЛТАЙ ҚЫЗМЕТІН ҚАМТАМАСЫЗ ЕТУ</w:t>
      </w:r>
    </w:p>
    <w:bookmarkEnd w:id="396"/>
    <w:p>
      <w:pPr>
        <w:spacing w:after="0"/>
        <w:ind w:left="0"/>
        <w:jc w:val="both"/>
      </w:pPr>
      <w:r>
        <w:rPr>
          <w:rFonts w:ascii="Times New Roman"/>
          <w:b/>
          <w:i w:val="false"/>
          <w:color w:val="000000"/>
          <w:sz w:val="28"/>
        </w:rPr>
        <w:t>57-бап. Құрылтай қызметін қаржыландыру</w:t>
      </w:r>
    </w:p>
    <w:bookmarkStart w:name="z463" w:id="397"/>
    <w:p>
      <w:pPr>
        <w:spacing w:after="0"/>
        <w:ind w:left="0"/>
        <w:jc w:val="both"/>
      </w:pPr>
      <w:r>
        <w:rPr>
          <w:rFonts w:ascii="Times New Roman"/>
          <w:b w:val="false"/>
          <w:i w:val="false"/>
          <w:color w:val="000000"/>
          <w:sz w:val="28"/>
        </w:rPr>
        <w:t>
      Құрылтай қызметі республикалық бюджет қаражатынан қаржыландырылады.</w:t>
      </w:r>
    </w:p>
    <w:bookmarkEnd w:id="397"/>
    <w:p>
      <w:pPr>
        <w:spacing w:after="0"/>
        <w:ind w:left="0"/>
        <w:jc w:val="both"/>
      </w:pPr>
      <w:r>
        <w:rPr>
          <w:rFonts w:ascii="Times New Roman"/>
          <w:b/>
          <w:i w:val="false"/>
          <w:color w:val="000000"/>
          <w:sz w:val="28"/>
        </w:rPr>
        <w:t>58-бап. Құрылтай Аппараты</w:t>
      </w:r>
    </w:p>
    <w:bookmarkStart w:name="z465" w:id="398"/>
    <w:p>
      <w:pPr>
        <w:spacing w:after="0"/>
        <w:ind w:left="0"/>
        <w:jc w:val="both"/>
      </w:pPr>
      <w:r>
        <w:rPr>
          <w:rFonts w:ascii="Times New Roman"/>
          <w:b w:val="false"/>
          <w:i w:val="false"/>
          <w:color w:val="000000"/>
          <w:sz w:val="28"/>
        </w:rPr>
        <w:t>
      1. Қазақстан Республикасының жоғары өкiлдi органы ретінде Құрылтайдың қызметiн ұйымдастырушылық, құқықтық, ақпараттық-талдамалық және өзге де жағынан оның Аппараты қамтамасыз етедi.</w:t>
      </w:r>
    </w:p>
    <w:bookmarkEnd w:id="398"/>
    <w:bookmarkStart w:name="z466" w:id="399"/>
    <w:p>
      <w:pPr>
        <w:spacing w:after="0"/>
        <w:ind w:left="0"/>
        <w:jc w:val="both"/>
      </w:pPr>
      <w:r>
        <w:rPr>
          <w:rFonts w:ascii="Times New Roman"/>
          <w:b w:val="false"/>
          <w:i w:val="false"/>
          <w:color w:val="000000"/>
          <w:sz w:val="28"/>
        </w:rPr>
        <w:t>
      2. Құрылтай Аппаратының штат саны Қазақстан Республикасының заңнамасында белгіленген тәртіппен айқындалады. Құрылтай Аппаратының құрылымын Құрылтай Бюросы айқындайды.</w:t>
      </w:r>
    </w:p>
    <w:bookmarkEnd w:id="399"/>
    <w:bookmarkStart w:name="z467" w:id="400"/>
    <w:p>
      <w:pPr>
        <w:spacing w:after="0"/>
        <w:ind w:left="0"/>
        <w:jc w:val="both"/>
      </w:pPr>
      <w:r>
        <w:rPr>
          <w:rFonts w:ascii="Times New Roman"/>
          <w:b w:val="false"/>
          <w:i w:val="false"/>
          <w:color w:val="000000"/>
          <w:sz w:val="28"/>
        </w:rPr>
        <w:t>
      3. Құрылтай Аппаратының қызметі Қазақстан Республикасының мемлекеттік қызмет саласындағы заңнамасына сәйкес жүзеге асырылады.</w:t>
      </w:r>
    </w:p>
    <w:bookmarkEnd w:id="400"/>
    <w:bookmarkStart w:name="z468" w:id="401"/>
    <w:p>
      <w:pPr>
        <w:spacing w:after="0"/>
        <w:ind w:left="0"/>
        <w:jc w:val="both"/>
      </w:pPr>
      <w:r>
        <w:rPr>
          <w:rFonts w:ascii="Times New Roman"/>
          <w:b w:val="false"/>
          <w:i w:val="false"/>
          <w:color w:val="000000"/>
          <w:sz w:val="28"/>
        </w:rPr>
        <w:t>
      4. Құрылтай өкілеттігі мерзімдерінің аяқталуына байланысты Құрылтай таратылған және жоғары өкiлдi орган депутаттарының жаңа құрамы сайланған жағдайда Аппараттағы мемлекеттік қызметшілердің қызметі тоқтатылмайды.</w:t>
      </w:r>
    </w:p>
    <w:bookmarkEnd w:id="401"/>
    <w:bookmarkStart w:name="z469" w:id="402"/>
    <w:p>
      <w:pPr>
        <w:spacing w:after="0"/>
        <w:ind w:left="0"/>
        <w:jc w:val="both"/>
      </w:pPr>
      <w:r>
        <w:rPr>
          <w:rFonts w:ascii="Times New Roman"/>
          <w:b w:val="false"/>
          <w:i w:val="false"/>
          <w:color w:val="000000"/>
          <w:sz w:val="28"/>
        </w:rPr>
        <w:t>
      5. Құрылтай Аппаратының қызметкерлері мәртебесі, жалақы мөлшері мен деңгейі, материалдық, қаржылық және әлеуметтік-тұрмыстық қамтамасыз етудің өзге де жағдайлары бойынша Қазақстан Республикасы Үкіметі Аппаратының тиісті қызметкерлеріне теңестіріледі.</w:t>
      </w:r>
    </w:p>
    <w:bookmarkEnd w:id="402"/>
    <w:bookmarkStart w:name="z470" w:id="403"/>
    <w:p>
      <w:pPr>
        <w:spacing w:after="0"/>
        <w:ind w:left="0"/>
        <w:jc w:val="left"/>
      </w:pPr>
      <w:r>
        <w:rPr>
          <w:rFonts w:ascii="Times New Roman"/>
          <w:b/>
          <w:i w:val="false"/>
          <w:color w:val="000000"/>
        </w:rPr>
        <w:t xml:space="preserve"> 12-тарау. ӨТПЕЛІ ЖӘНЕ ҚОРЫТЫНДЫ ЕРЕЖЕЛЕР</w:t>
      </w:r>
    </w:p>
    <w:bookmarkEnd w:id="403"/>
    <w:p>
      <w:pPr>
        <w:spacing w:after="0"/>
        <w:ind w:left="0"/>
        <w:jc w:val="both"/>
      </w:pPr>
      <w:r>
        <w:rPr>
          <w:rFonts w:ascii="Times New Roman"/>
          <w:b/>
          <w:i w:val="false"/>
          <w:color w:val="000000"/>
          <w:sz w:val="28"/>
        </w:rPr>
        <w:t>59-бап. Өтпелі ережелер</w:t>
      </w:r>
    </w:p>
    <w:bookmarkStart w:name="z472" w:id="404"/>
    <w:p>
      <w:pPr>
        <w:spacing w:after="0"/>
        <w:ind w:left="0"/>
        <w:jc w:val="both"/>
      </w:pPr>
      <w:r>
        <w:rPr>
          <w:rFonts w:ascii="Times New Roman"/>
          <w:b w:val="false"/>
          <w:i w:val="false"/>
          <w:color w:val="000000"/>
          <w:sz w:val="28"/>
        </w:rPr>
        <w:t>
      1. Құрылтай – Қазақстан Республикасы Парламентінің құқықтық мирасқоры.</w:t>
      </w:r>
    </w:p>
    <w:bookmarkEnd w:id="404"/>
    <w:bookmarkStart w:name="z473" w:id="405"/>
    <w:p>
      <w:pPr>
        <w:spacing w:after="0"/>
        <w:ind w:left="0"/>
        <w:jc w:val="both"/>
      </w:pPr>
      <w:r>
        <w:rPr>
          <w:rFonts w:ascii="Times New Roman"/>
          <w:b w:val="false"/>
          <w:i w:val="false"/>
          <w:color w:val="000000"/>
          <w:sz w:val="28"/>
        </w:rPr>
        <w:t>
      2. Осы Конституциялық заң қолданысқа енгізілгенге дейін Қазақстан Республикасы Парламентінің Мәжілісіне енгізілген заң жобаларын Құрылтай осы Конституциялық заңға және Құрылтайдың Регламентіне сәйкес қарайды.</w:t>
      </w:r>
    </w:p>
    <w:bookmarkEnd w:id="405"/>
    <w:bookmarkStart w:name="z474" w:id="406"/>
    <w:p>
      <w:pPr>
        <w:spacing w:after="0"/>
        <w:ind w:left="0"/>
        <w:jc w:val="both"/>
      </w:pPr>
      <w:r>
        <w:rPr>
          <w:rFonts w:ascii="Times New Roman"/>
          <w:b w:val="false"/>
          <w:i w:val="false"/>
          <w:color w:val="000000"/>
          <w:sz w:val="28"/>
        </w:rPr>
        <w:t>
      3. Құрылтай Аппараты – Қазақстан Республикасы Парламенті Мәжілісі Аппаратының құқықтық мирасқоры. Қазақстан Республикасы Парламенті Мәжілісінің Аппараты Құрылтай Аппараты қалыптастырылғанға дейін өз қызметін жалғастырады.</w:t>
      </w:r>
    </w:p>
    <w:bookmarkEnd w:id="406"/>
    <w:p>
      <w:pPr>
        <w:spacing w:after="0"/>
        <w:ind w:left="0"/>
        <w:jc w:val="both"/>
      </w:pPr>
      <w:r>
        <w:rPr>
          <w:rFonts w:ascii="Times New Roman"/>
          <w:b/>
          <w:i w:val="false"/>
          <w:color w:val="000000"/>
          <w:sz w:val="28"/>
        </w:rPr>
        <w:t>60-бап. Осы Конституциялық заңды қолданысқа енгiзу тәртiбi</w:t>
      </w:r>
    </w:p>
    <w:bookmarkStart w:name="z476" w:id="407"/>
    <w:p>
      <w:pPr>
        <w:spacing w:after="0"/>
        <w:ind w:left="0"/>
        <w:jc w:val="both"/>
      </w:pPr>
      <w:r>
        <w:rPr>
          <w:rFonts w:ascii="Times New Roman"/>
          <w:b w:val="false"/>
          <w:i w:val="false"/>
          <w:color w:val="000000"/>
          <w:sz w:val="28"/>
        </w:rPr>
        <w:t>
      1. Осы Конституциялық заң 2026 жылғы 1 шілдеден бастап қолданысқа енгізіледі.</w:t>
      </w:r>
    </w:p>
    <w:bookmarkEnd w:id="407"/>
    <w:bookmarkStart w:name="z477" w:id="408"/>
    <w:p>
      <w:pPr>
        <w:spacing w:after="0"/>
        <w:ind w:left="0"/>
        <w:jc w:val="both"/>
      </w:pPr>
      <w:r>
        <w:rPr>
          <w:rFonts w:ascii="Times New Roman"/>
          <w:b w:val="false"/>
          <w:i w:val="false"/>
          <w:color w:val="000000"/>
          <w:sz w:val="28"/>
        </w:rPr>
        <w:t>
      2. Осы Конституциялық заң қолданысқа енгізілген күннен бастап:</w:t>
      </w:r>
    </w:p>
    <w:bookmarkEnd w:id="408"/>
    <w:bookmarkStart w:name="z478" w:id="409"/>
    <w:p>
      <w:pPr>
        <w:spacing w:after="0"/>
        <w:ind w:left="0"/>
        <w:jc w:val="both"/>
      </w:pPr>
      <w:r>
        <w:rPr>
          <w:rFonts w:ascii="Times New Roman"/>
          <w:b w:val="false"/>
          <w:i w:val="false"/>
          <w:color w:val="000000"/>
          <w:sz w:val="28"/>
        </w:rPr>
        <w:t xml:space="preserve">
      1) "Қазақстан Республикасының Парламенті және оның депутаттарының мәртебесі туралы" 1995 жылғы 16 қазандағы Қазақстан Республикасы </w:t>
      </w:r>
      <w:r>
        <w:rPr>
          <w:rFonts w:ascii="Times New Roman"/>
          <w:b w:val="false"/>
          <w:i w:val="false"/>
          <w:color w:val="000000"/>
          <w:sz w:val="28"/>
        </w:rPr>
        <w:t>Конституциялық заңының</w:t>
      </w:r>
      <w:r>
        <w:rPr>
          <w:rFonts w:ascii="Times New Roman"/>
          <w:b w:val="false"/>
          <w:i w:val="false"/>
          <w:color w:val="000000"/>
          <w:sz w:val="28"/>
        </w:rPr>
        <w:t>;</w:t>
      </w:r>
    </w:p>
    <w:bookmarkEnd w:id="409"/>
    <w:bookmarkStart w:name="z479" w:id="410"/>
    <w:p>
      <w:pPr>
        <w:spacing w:after="0"/>
        <w:ind w:left="0"/>
        <w:jc w:val="both"/>
      </w:pPr>
      <w:r>
        <w:rPr>
          <w:rFonts w:ascii="Times New Roman"/>
          <w:b w:val="false"/>
          <w:i w:val="false"/>
          <w:color w:val="000000"/>
          <w:sz w:val="28"/>
        </w:rPr>
        <w:t xml:space="preserve">
      2) "Қазақстан Республикасы Парламентінің комитеттері мен комиссиялары туралы" 1997 жылғы 7 мамырдағы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күші жойылды деп танылсын.</w:t>
      </w:r>
    </w:p>
    <w:bookmarkEnd w:id="4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Президенті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