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0d8950" w14:textId="40d895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Президенті туралы</w:t>
      </w:r>
    </w:p>
    <w:p>
      <w:pPr>
        <w:spacing w:after="0"/>
        <w:ind w:left="0"/>
        <w:jc w:val="both"/>
      </w:pPr>
      <w:r>
        <w:rPr>
          <w:rFonts w:ascii="Times New Roman"/>
          <w:b w:val="false"/>
          <w:i w:val="false"/>
          <w:color w:val="000000"/>
          <w:sz w:val="28"/>
        </w:rPr>
        <w:t>Қазақстан Республикасының Конституциялық заңы 2026 жылғы 5 маусымдағы № 296-VIII ҚРЗ</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Осы Конституциялық заң 01.07.2026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w:t>
      </w:r>
    </w:p>
    <w:bookmarkStart w:name="z6" w:id="0"/>
    <w:p>
      <w:pPr>
        <w:spacing w:after="0"/>
        <w:ind w:left="0"/>
        <w:jc w:val="both"/>
      </w:pPr>
      <w:r>
        <w:rPr>
          <w:rFonts w:ascii="Times New Roman"/>
          <w:b w:val="false"/>
          <w:i w:val="false"/>
          <w:color w:val="000000"/>
          <w:sz w:val="28"/>
        </w:rPr>
        <w:t xml:space="preserve">
      Осы Конституциялық заң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сәйкес Қазақстан Республикасы Президентінің, сондай-ақ Қазақстан Республикасы Вице-Президентінің құқықтық жағдайын айқындайды.</w:t>
      </w:r>
    </w:p>
    <w:bookmarkEnd w:id="0"/>
    <w:bookmarkStart w:name="z7" w:id="1"/>
    <w:p>
      <w:pPr>
        <w:spacing w:after="0"/>
        <w:ind w:left="0"/>
        <w:jc w:val="left"/>
      </w:pPr>
      <w:r>
        <w:rPr>
          <w:rFonts w:ascii="Times New Roman"/>
          <w:b/>
          <w:i w:val="false"/>
          <w:color w:val="000000"/>
        </w:rPr>
        <w:t xml:space="preserve"> 1-тарау. ҚАЗАҚСТАН РЕСПУБЛИКАСЫ ПРЕЗИДЕНТІНІҢ МӘРТЕБЕСІ</w:t>
      </w:r>
    </w:p>
    <w:bookmarkEnd w:id="1"/>
    <w:bookmarkStart w:name="z8" w:id="2"/>
    <w:p>
      <w:pPr>
        <w:spacing w:after="0"/>
        <w:ind w:left="0"/>
        <w:jc w:val="left"/>
      </w:pPr>
      <w:r>
        <w:rPr>
          <w:rFonts w:ascii="Times New Roman"/>
          <w:b/>
          <w:i w:val="false"/>
          <w:color w:val="000000"/>
        </w:rPr>
        <w:t xml:space="preserve"> 1-бап. Қазақстан Республикасының Президенті</w:t>
      </w:r>
    </w:p>
    <w:bookmarkEnd w:id="2"/>
    <w:bookmarkStart w:name="z9" w:id="3"/>
    <w:p>
      <w:pPr>
        <w:spacing w:after="0"/>
        <w:ind w:left="0"/>
        <w:jc w:val="both"/>
      </w:pPr>
      <w:r>
        <w:rPr>
          <w:rFonts w:ascii="Times New Roman"/>
          <w:b w:val="false"/>
          <w:i w:val="false"/>
          <w:color w:val="000000"/>
          <w:sz w:val="28"/>
        </w:rPr>
        <w:t>
      1. Қазақстан Республикасының Президенті – мемлекет басшысы, мемлекеттің ішкі және сыртқы саясатының негізгі бағыттарын айқындайтын, ел ішінде және халықаралық қатынастарда Қазақстанның атынан өкілдік ететін ең жоғары лауазымды тұлға.</w:t>
      </w:r>
    </w:p>
    <w:bookmarkEnd w:id="3"/>
    <w:bookmarkStart w:name="z10" w:id="4"/>
    <w:p>
      <w:pPr>
        <w:spacing w:after="0"/>
        <w:ind w:left="0"/>
        <w:jc w:val="both"/>
      </w:pPr>
      <w:r>
        <w:rPr>
          <w:rFonts w:ascii="Times New Roman"/>
          <w:b w:val="false"/>
          <w:i w:val="false"/>
          <w:color w:val="000000"/>
          <w:sz w:val="28"/>
        </w:rPr>
        <w:t>
      2. Қазақстан Республикасының Президенті – халық пен мемлекеттік билік бірлігінің, Қазақстан Республикасы Конституциясының мызғымастығының, адамның және азаматтың құқықтары мен бостандықтарының нышаны әрі кепілі.</w:t>
      </w:r>
    </w:p>
    <w:bookmarkEnd w:id="4"/>
    <w:bookmarkStart w:name="z11" w:id="5"/>
    <w:p>
      <w:pPr>
        <w:spacing w:after="0"/>
        <w:ind w:left="0"/>
        <w:jc w:val="both"/>
      </w:pPr>
      <w:r>
        <w:rPr>
          <w:rFonts w:ascii="Times New Roman"/>
          <w:b w:val="false"/>
          <w:i w:val="false"/>
          <w:color w:val="000000"/>
          <w:sz w:val="28"/>
        </w:rPr>
        <w:t>
      3. Қазақстан Республикасының Президенті мемлекеттік биліктің барлық тармағының үйлесімді әрі кедергісіз жұмыс істеуін, билік органдарының біртұтас Қазақстан халқының алдындағы жауапкершілігін қамтамасыз етеді.</w:t>
      </w:r>
    </w:p>
    <w:bookmarkEnd w:id="5"/>
    <w:bookmarkStart w:name="z12" w:id="6"/>
    <w:p>
      <w:pPr>
        <w:spacing w:after="0"/>
        <w:ind w:left="0"/>
        <w:jc w:val="both"/>
      </w:pPr>
      <w:r>
        <w:rPr>
          <w:rFonts w:ascii="Times New Roman"/>
          <w:b w:val="false"/>
          <w:i w:val="false"/>
          <w:color w:val="000000"/>
          <w:sz w:val="28"/>
        </w:rPr>
        <w:t>
      4. Қазақстан Республикасының Президентіне Қазақстан халқы мен мемлекет атынан өкілдік ету құқығы тиесілі.</w:t>
      </w:r>
    </w:p>
    <w:bookmarkEnd w:id="6"/>
    <w:bookmarkStart w:name="z13" w:id="7"/>
    <w:p>
      <w:pPr>
        <w:spacing w:after="0"/>
        <w:ind w:left="0"/>
        <w:jc w:val="both"/>
      </w:pPr>
      <w:r>
        <w:rPr>
          <w:rFonts w:ascii="Times New Roman"/>
          <w:b w:val="false"/>
          <w:i w:val="false"/>
          <w:color w:val="000000"/>
          <w:sz w:val="28"/>
        </w:rPr>
        <w:t>
      5. Қазақстан Республикасының Президентіне, оның ар-намысы мен қадір-қасиетіне қол сұғуға болмайды. Қазақстан Республикасы Президентінің ар-намысы мен қадір-қасиетіне қол сұғу заңмен қудаланады.</w:t>
      </w:r>
    </w:p>
    <w:bookmarkEnd w:id="7"/>
    <w:bookmarkStart w:name="z14" w:id="8"/>
    <w:p>
      <w:pPr>
        <w:spacing w:after="0"/>
        <w:ind w:left="0"/>
        <w:jc w:val="left"/>
      </w:pPr>
      <w:r>
        <w:rPr>
          <w:rFonts w:ascii="Times New Roman"/>
          <w:b/>
          <w:i w:val="false"/>
          <w:color w:val="000000"/>
        </w:rPr>
        <w:t xml:space="preserve"> 2-бап. Қазақстан Республикасының Президентін сайлау</w:t>
      </w:r>
    </w:p>
    <w:bookmarkEnd w:id="8"/>
    <w:bookmarkStart w:name="z15" w:id="9"/>
    <w:p>
      <w:pPr>
        <w:spacing w:after="0"/>
        <w:ind w:left="0"/>
        <w:jc w:val="both"/>
      </w:pPr>
      <w:r>
        <w:rPr>
          <w:rFonts w:ascii="Times New Roman"/>
          <w:b w:val="false"/>
          <w:i w:val="false"/>
          <w:color w:val="000000"/>
          <w:sz w:val="28"/>
        </w:rPr>
        <w:t xml:space="preserve">
      Қазақстан Республикасының Президентін сайлау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"Қазақстан Республикасындағы сайлау туралы" Қазақстан Республикасының </w:t>
      </w:r>
      <w:r>
        <w:rPr>
          <w:rFonts w:ascii="Times New Roman"/>
          <w:b w:val="false"/>
          <w:i w:val="false"/>
          <w:color w:val="000000"/>
          <w:sz w:val="28"/>
        </w:rPr>
        <w:t>Конституциялық заңына</w:t>
      </w:r>
      <w:r>
        <w:rPr>
          <w:rFonts w:ascii="Times New Roman"/>
          <w:b w:val="false"/>
          <w:i w:val="false"/>
          <w:color w:val="000000"/>
          <w:sz w:val="28"/>
        </w:rPr>
        <w:t xml:space="preserve"> сәйкес өткізіледі.</w:t>
      </w:r>
    </w:p>
    <w:bookmarkEnd w:id="9"/>
    <w:bookmarkStart w:name="z16" w:id="10"/>
    <w:p>
      <w:pPr>
        <w:spacing w:after="0"/>
        <w:ind w:left="0"/>
        <w:jc w:val="left"/>
      </w:pPr>
      <w:r>
        <w:rPr>
          <w:rFonts w:ascii="Times New Roman"/>
          <w:b/>
          <w:i w:val="false"/>
          <w:color w:val="000000"/>
        </w:rPr>
        <w:t xml:space="preserve"> 3-бап. Қазақстан Республикасы Президентінің қызметіне кірісуі</w:t>
      </w:r>
    </w:p>
    <w:bookmarkEnd w:id="10"/>
    <w:bookmarkStart w:name="z17" w:id="11"/>
    <w:p>
      <w:pPr>
        <w:spacing w:after="0"/>
        <w:ind w:left="0"/>
        <w:jc w:val="both"/>
      </w:pPr>
      <w:r>
        <w:rPr>
          <w:rFonts w:ascii="Times New Roman"/>
          <w:b w:val="false"/>
          <w:i w:val="false"/>
          <w:color w:val="000000"/>
          <w:sz w:val="28"/>
        </w:rPr>
        <w:t>
      1. Қазақстан Республикасының Президенті: "Қазақстан халқына адал қызмет етуге, Қазақстан Республикасының Конституциясы мен заңдарын қатаң сақтауға, Қазақстан Республикасы азаматтарының құқықтары мен бостандықтарына кепілдік беруге, өзіме жүктелген Қазақстан Республикасы Президентінің мәртебелі міндетін адал атқаруға салтанатты түрде ант етемін", – деп халыққа ант берген сәттен бастап қызметіне кіріседі. Қазақстан Республикасының Президенті антты мемлекеттік тілде береді.</w:t>
      </w:r>
    </w:p>
    <w:bookmarkEnd w:id="11"/>
    <w:bookmarkStart w:name="z18" w:id="12"/>
    <w:p>
      <w:pPr>
        <w:spacing w:after="0"/>
        <w:ind w:left="0"/>
        <w:jc w:val="both"/>
      </w:pPr>
      <w:r>
        <w:rPr>
          <w:rFonts w:ascii="Times New Roman"/>
          <w:b w:val="false"/>
          <w:i w:val="false"/>
          <w:color w:val="000000"/>
          <w:sz w:val="28"/>
        </w:rPr>
        <w:t>
      2. Ант беру рәсімі сайлау қорытындысы жарияланған күннен бастап бір ай ішінде өткізіледі.</w:t>
      </w:r>
    </w:p>
    <w:bookmarkEnd w:id="12"/>
    <w:bookmarkStart w:name="z19" w:id="13"/>
    <w:p>
      <w:pPr>
        <w:spacing w:after="0"/>
        <w:ind w:left="0"/>
        <w:jc w:val="both"/>
      </w:pPr>
      <w:r>
        <w:rPr>
          <w:rFonts w:ascii="Times New Roman"/>
          <w:b w:val="false"/>
          <w:i w:val="false"/>
          <w:color w:val="000000"/>
          <w:sz w:val="28"/>
        </w:rPr>
        <w:t xml:space="preserve">
      Қазақстан Республикасы Конституциясының </w:t>
      </w:r>
      <w:r>
        <w:rPr>
          <w:rFonts w:ascii="Times New Roman"/>
          <w:b w:val="false"/>
          <w:i w:val="false"/>
          <w:color w:val="000000"/>
          <w:sz w:val="28"/>
        </w:rPr>
        <w:t>51-бабында</w:t>
      </w:r>
      <w:r>
        <w:rPr>
          <w:rFonts w:ascii="Times New Roman"/>
          <w:b w:val="false"/>
          <w:i w:val="false"/>
          <w:color w:val="000000"/>
          <w:sz w:val="28"/>
        </w:rPr>
        <w:t xml:space="preserve"> көзделген жағдайда Қазақстан Республикасы Президентінің өкілеттігін қабылдаған тұлға Қазақстан Республикасының Президенті өз еркімен орнынан түсуіне, денсаулық жағдайына қарай өз міндеттерін атқаруға тұрақты қабілетінің болмауына немесе қызметінен кетірілуіне байланысты мерзімінен бұрын лауазымынан босатылған не қайтыс болған күннен бастап жеті күн ішінде ант береді.</w:t>
      </w:r>
    </w:p>
    <w:bookmarkEnd w:id="13"/>
    <w:bookmarkStart w:name="z20" w:id="14"/>
    <w:p>
      <w:pPr>
        <w:spacing w:after="0"/>
        <w:ind w:left="0"/>
        <w:jc w:val="both"/>
      </w:pPr>
      <w:r>
        <w:rPr>
          <w:rFonts w:ascii="Times New Roman"/>
          <w:b w:val="false"/>
          <w:i w:val="false"/>
          <w:color w:val="000000"/>
          <w:sz w:val="28"/>
        </w:rPr>
        <w:t>
      3. Ант беру рәсімі Қазақстан Республикасы Құрылтайы депутаттарының, Конституциялық Соты судьяларының, Жоғарғы Соты судьяларының, экс-Президенттерінің, сондай-ақ қоғам өкілдері мен шақырылған шетел азаматтарының қатысуымен өткізіледі.</w:t>
      </w:r>
    </w:p>
    <w:bookmarkEnd w:id="14"/>
    <w:bookmarkStart w:name="z21" w:id="15"/>
    <w:p>
      <w:pPr>
        <w:spacing w:after="0"/>
        <w:ind w:left="0"/>
        <w:jc w:val="both"/>
      </w:pPr>
      <w:r>
        <w:rPr>
          <w:rFonts w:ascii="Times New Roman"/>
          <w:b w:val="false"/>
          <w:i w:val="false"/>
          <w:color w:val="000000"/>
          <w:sz w:val="28"/>
        </w:rPr>
        <w:t>
      4. Қазақстан Республикасының Президенті Қазақстан Республикасының Конституциясына қолын қойып тұрып, ант береді. Ант берілгеннен кейін Қазақстан Республикасының Мемлекеттік Әнұраны орындалады. Орталық сайлау комиссиясының Төрағасы Қазақстан Республикасының Президентіне Қазақстан Республикасы Президентінің куәлігін, төсбелгісін, байрағын және "Алтын Қыран" орденін тапсырады.</w:t>
      </w:r>
    </w:p>
    <w:bookmarkEnd w:id="15"/>
    <w:bookmarkStart w:name="z22" w:id="16"/>
    <w:p>
      <w:pPr>
        <w:spacing w:after="0"/>
        <w:ind w:left="0"/>
        <w:jc w:val="left"/>
      </w:pPr>
      <w:r>
        <w:rPr>
          <w:rFonts w:ascii="Times New Roman"/>
          <w:b/>
          <w:i w:val="false"/>
          <w:color w:val="000000"/>
        </w:rPr>
        <w:t xml:space="preserve"> 4-бап. Қазақстан Республикасы Президентінің өкілеттік мерзімі</w:t>
      </w:r>
    </w:p>
    <w:bookmarkEnd w:id="16"/>
    <w:bookmarkStart w:name="z23" w:id="17"/>
    <w:p>
      <w:pPr>
        <w:spacing w:after="0"/>
        <w:ind w:left="0"/>
        <w:jc w:val="both"/>
      </w:pPr>
      <w:r>
        <w:rPr>
          <w:rFonts w:ascii="Times New Roman"/>
          <w:b w:val="false"/>
          <w:i w:val="false"/>
          <w:color w:val="000000"/>
          <w:sz w:val="28"/>
        </w:rPr>
        <w:t>
      1. Қазақстан Республикасының Президенті жеті жыл мерзімге сайланады.</w:t>
      </w:r>
    </w:p>
    <w:bookmarkEnd w:id="17"/>
    <w:bookmarkStart w:name="z24" w:id="18"/>
    <w:p>
      <w:pPr>
        <w:spacing w:after="0"/>
        <w:ind w:left="0"/>
        <w:jc w:val="both"/>
      </w:pPr>
      <w:r>
        <w:rPr>
          <w:rFonts w:ascii="Times New Roman"/>
          <w:b w:val="false"/>
          <w:i w:val="false"/>
          <w:color w:val="000000"/>
          <w:sz w:val="28"/>
        </w:rPr>
        <w:t>
      2. Жаңадан сайланған Қазақстан Республикасының Президенті қызметіне кіріскен сәттен бастап, сондай-ақ Қазақстан Республикасының Президенті өз еркімен орнынан түсуіне, денсаулық жағдайына қарай өз міндеттерін атқаруға тұрақты қабілетінің болмауына немесе қызметінен кетірілуіне байланысты мерзімінен бұрын лауазымынан босатылған не қайтыс болған жағдайда Қазақстан Республикасы Президентінің өкілеттігі тоқтатылады.</w:t>
      </w:r>
    </w:p>
    <w:bookmarkEnd w:id="18"/>
    <w:bookmarkStart w:name="z25" w:id="19"/>
    <w:p>
      <w:pPr>
        <w:spacing w:after="0"/>
        <w:ind w:left="0"/>
        <w:jc w:val="left"/>
      </w:pPr>
      <w:r>
        <w:rPr>
          <w:rFonts w:ascii="Times New Roman"/>
          <w:b/>
          <w:i w:val="false"/>
          <w:color w:val="000000"/>
        </w:rPr>
        <w:t xml:space="preserve"> 5-бап. Қазақстан Республикасы Президентінің қызметін атқаруға байланысты шектеулер</w:t>
      </w:r>
    </w:p>
    <w:bookmarkEnd w:id="19"/>
    <w:bookmarkStart w:name="z26" w:id="20"/>
    <w:p>
      <w:pPr>
        <w:spacing w:after="0"/>
        <w:ind w:left="0"/>
        <w:jc w:val="both"/>
      </w:pPr>
      <w:r>
        <w:rPr>
          <w:rFonts w:ascii="Times New Roman"/>
          <w:b w:val="false"/>
          <w:i w:val="false"/>
          <w:color w:val="000000"/>
          <w:sz w:val="28"/>
        </w:rPr>
        <w:t>
      1. Қазақстан Республикасы Президентінің өз өкілеттігі кезеңінде өкілді органның депутаты болып сайлануға, өзге де ақы төленетін лауазымды атқаруға, кәсіпкерлік қызметті жүзеге асыруға, сондай-ақ саяси партияда болуға құқығы жоқ.</w:t>
      </w:r>
    </w:p>
    <w:bookmarkEnd w:id="20"/>
    <w:bookmarkStart w:name="z27" w:id="21"/>
    <w:p>
      <w:pPr>
        <w:spacing w:after="0"/>
        <w:ind w:left="0"/>
        <w:jc w:val="both"/>
      </w:pPr>
      <w:r>
        <w:rPr>
          <w:rFonts w:ascii="Times New Roman"/>
          <w:b w:val="false"/>
          <w:i w:val="false"/>
          <w:color w:val="000000"/>
          <w:sz w:val="28"/>
        </w:rPr>
        <w:t>
      Қазақстан Республикасының Президенті ант берген күннен бастап он күн ішінде саяси партиядан шығуға міндетті.</w:t>
      </w:r>
    </w:p>
    <w:bookmarkEnd w:id="21"/>
    <w:bookmarkStart w:name="z28" w:id="22"/>
    <w:p>
      <w:pPr>
        <w:spacing w:after="0"/>
        <w:ind w:left="0"/>
        <w:jc w:val="both"/>
      </w:pPr>
      <w:r>
        <w:rPr>
          <w:rFonts w:ascii="Times New Roman"/>
          <w:b w:val="false"/>
          <w:i w:val="false"/>
          <w:color w:val="000000"/>
          <w:sz w:val="28"/>
        </w:rPr>
        <w:t>
      2. Қазақстан Республикасы Президентінің жақын туыстарының саяси мемлекеттік қызметші лауазымында, квазимемлекеттік сектор субъектілерінің басшысы лауазымында болуға құқығы жоқ.</w:t>
      </w:r>
    </w:p>
    <w:bookmarkEnd w:id="22"/>
    <w:bookmarkStart w:name="z29" w:id="23"/>
    <w:p>
      <w:pPr>
        <w:spacing w:after="0"/>
        <w:ind w:left="0"/>
        <w:jc w:val="both"/>
      </w:pPr>
      <w:r>
        <w:rPr>
          <w:rFonts w:ascii="Times New Roman"/>
          <w:b w:val="false"/>
          <w:i w:val="false"/>
          <w:color w:val="000000"/>
          <w:sz w:val="28"/>
        </w:rPr>
        <w:t>
      Қазақстан Республикасы Президентінің саяси мемлекеттік қызметші лауазымындағы, квазимемлекеттік сектор субъектілерінің басшысы лауазымындағы жақын туыстары Қазақстан Республикасының Президенті ант берген күннен бастап бір ай ішінде өз орнынан түсуге не атқаратын лауазымын босатуға міндетті.</w:t>
      </w:r>
    </w:p>
    <w:bookmarkEnd w:id="23"/>
    <w:bookmarkStart w:name="z30" w:id="24"/>
    <w:p>
      <w:pPr>
        <w:spacing w:after="0"/>
        <w:ind w:left="0"/>
        <w:jc w:val="both"/>
      </w:pPr>
      <w:r>
        <w:rPr>
          <w:rFonts w:ascii="Times New Roman"/>
          <w:b w:val="false"/>
          <w:i w:val="false"/>
          <w:color w:val="000000"/>
          <w:sz w:val="28"/>
        </w:rPr>
        <w:t>
      Осы тармақтағы мағынада Қазақстан Республикасы Президентінің жақын туыстары – оның ата-анасы, балалары, асырап алушылары, асырап алған балалары, ата-анасы бір және ата-анасы бөлек аға-інілері мен апа-сіңлілері (қарындастары), атасы, әжесі, немерелері, сондай-ақ жұбайы (зайыбы), жұбайының (зайыбының) жақын туыстары, балаларының жұбайы (зайыбы), ата-анасы бір және ата-анасы бөлек аға-інілерінің, апа-сіңлілерінің (қарындастарының) балалары.</w:t>
      </w:r>
    </w:p>
    <w:bookmarkEnd w:id="24"/>
    <w:bookmarkStart w:name="z31" w:id="25"/>
    <w:p>
      <w:pPr>
        <w:spacing w:after="0"/>
        <w:ind w:left="0"/>
        <w:jc w:val="left"/>
      </w:pPr>
      <w:r>
        <w:rPr>
          <w:rFonts w:ascii="Times New Roman"/>
          <w:b/>
          <w:i w:val="false"/>
          <w:color w:val="000000"/>
        </w:rPr>
        <w:t xml:space="preserve"> 6-бап. Қазақстан Республикасы Президентінің ерекшелік белгілері</w:t>
      </w:r>
    </w:p>
    <w:bookmarkEnd w:id="25"/>
    <w:bookmarkStart w:name="z32" w:id="26"/>
    <w:p>
      <w:pPr>
        <w:spacing w:after="0"/>
        <w:ind w:left="0"/>
        <w:jc w:val="both"/>
      </w:pPr>
      <w:r>
        <w:rPr>
          <w:rFonts w:ascii="Times New Roman"/>
          <w:b w:val="false"/>
          <w:i w:val="false"/>
          <w:color w:val="000000"/>
          <w:sz w:val="28"/>
        </w:rPr>
        <w:t>
      1. Қазақстан Республикасы Президентінің ерекшелік белгілері – Қазақстан Республикасы Президентінің төсбелгісі мен байрағы.</w:t>
      </w:r>
    </w:p>
    <w:bookmarkEnd w:id="26"/>
    <w:bookmarkStart w:name="z33" w:id="27"/>
    <w:p>
      <w:pPr>
        <w:spacing w:after="0"/>
        <w:ind w:left="0"/>
        <w:jc w:val="both"/>
      </w:pPr>
      <w:r>
        <w:rPr>
          <w:rFonts w:ascii="Times New Roman"/>
          <w:b w:val="false"/>
          <w:i w:val="false"/>
          <w:color w:val="000000"/>
          <w:sz w:val="28"/>
        </w:rPr>
        <w:t>
      2. Төсбелгінің сипаттамасын Қазақстан Республикасының Орталық сайлау комиссиясы айқындайды. Байрақтың сипаттамасын, төсбелгі мен байрақты ресми пайдалану тәртібін Қазақстан Республикасының Президенті айқындайды.</w:t>
      </w:r>
    </w:p>
    <w:bookmarkEnd w:id="27"/>
    <w:bookmarkStart w:name="z34" w:id="28"/>
    <w:p>
      <w:pPr>
        <w:spacing w:after="0"/>
        <w:ind w:left="0"/>
        <w:jc w:val="both"/>
      </w:pPr>
      <w:r>
        <w:rPr>
          <w:rFonts w:ascii="Times New Roman"/>
          <w:b w:val="false"/>
          <w:i w:val="false"/>
          <w:color w:val="000000"/>
          <w:sz w:val="28"/>
        </w:rPr>
        <w:t>
      3. Қазақстан Республикасының Президенті лауазымына орай "Алтын Қыран" орденінің иегері болады.</w:t>
      </w:r>
    </w:p>
    <w:bookmarkEnd w:id="28"/>
    <w:bookmarkStart w:name="z35" w:id="29"/>
    <w:p>
      <w:pPr>
        <w:spacing w:after="0"/>
        <w:ind w:left="0"/>
        <w:jc w:val="both"/>
      </w:pPr>
      <w:r>
        <w:rPr>
          <w:rFonts w:ascii="Times New Roman"/>
          <w:b w:val="false"/>
          <w:i w:val="false"/>
          <w:color w:val="000000"/>
          <w:sz w:val="28"/>
        </w:rPr>
        <w:t>
      4. "Алтын Қыран" орденінің сипаттамасы, оны беру негізі мен тәртібі Қазақстан Республикасының заңнамасында айқындалады.</w:t>
      </w:r>
    </w:p>
    <w:bookmarkEnd w:id="29"/>
    <w:bookmarkStart w:name="z36" w:id="30"/>
    <w:p>
      <w:pPr>
        <w:spacing w:after="0"/>
        <w:ind w:left="0"/>
        <w:jc w:val="left"/>
      </w:pPr>
      <w:r>
        <w:rPr>
          <w:rFonts w:ascii="Times New Roman"/>
          <w:b/>
          <w:i w:val="false"/>
          <w:color w:val="000000"/>
        </w:rPr>
        <w:t xml:space="preserve"> 2-тарау. ҚАЗАҚСТАН РЕСПУБЛИКАСЫ ПРЕЗИДЕНТІНІҢ ӨКІЛЕТТІГІ</w:t>
      </w:r>
    </w:p>
    <w:bookmarkEnd w:id="30"/>
    <w:bookmarkStart w:name="z37" w:id="31"/>
    <w:p>
      <w:pPr>
        <w:spacing w:after="0"/>
        <w:ind w:left="0"/>
        <w:jc w:val="left"/>
      </w:pPr>
      <w:r>
        <w:rPr>
          <w:rFonts w:ascii="Times New Roman"/>
          <w:b/>
          <w:i w:val="false"/>
          <w:color w:val="000000"/>
        </w:rPr>
        <w:t xml:space="preserve"> 7-бап. Қазақстан Республикасы Президентінің сыртқы саясаттағы өкілеттігі</w:t>
      </w:r>
    </w:p>
    <w:bookmarkEnd w:id="31"/>
    <w:bookmarkStart w:name="z38" w:id="32"/>
    <w:p>
      <w:pPr>
        <w:spacing w:after="0"/>
        <w:ind w:left="0"/>
        <w:jc w:val="both"/>
      </w:pPr>
      <w:r>
        <w:rPr>
          <w:rFonts w:ascii="Times New Roman"/>
          <w:b w:val="false"/>
          <w:i w:val="false"/>
          <w:color w:val="000000"/>
          <w:sz w:val="28"/>
        </w:rPr>
        <w:t>
      Қазақстан Республикасының Президенті:</w:t>
      </w:r>
    </w:p>
    <w:bookmarkEnd w:id="32"/>
    <w:bookmarkStart w:name="z39" w:id="33"/>
    <w:p>
      <w:pPr>
        <w:spacing w:after="0"/>
        <w:ind w:left="0"/>
        <w:jc w:val="both"/>
      </w:pPr>
      <w:r>
        <w:rPr>
          <w:rFonts w:ascii="Times New Roman"/>
          <w:b w:val="false"/>
          <w:i w:val="false"/>
          <w:color w:val="000000"/>
          <w:sz w:val="28"/>
        </w:rPr>
        <w:t>
      1) Қазақстан Республикасының дипломатиялық өкілдіктерінің басшыларын тағайындайды және кері шақырып алады;</w:t>
      </w:r>
    </w:p>
    <w:bookmarkEnd w:id="33"/>
    <w:bookmarkStart w:name="z40" w:id="34"/>
    <w:p>
      <w:pPr>
        <w:spacing w:after="0"/>
        <w:ind w:left="0"/>
        <w:jc w:val="both"/>
      </w:pPr>
      <w:r>
        <w:rPr>
          <w:rFonts w:ascii="Times New Roman"/>
          <w:b w:val="false"/>
          <w:i w:val="false"/>
          <w:color w:val="000000"/>
          <w:sz w:val="28"/>
        </w:rPr>
        <w:t>
      2) Қазақстан Республикасының атынан келіссөздер жүргізеді және халықаралық шарттарға қол қояды;</w:t>
      </w:r>
    </w:p>
    <w:bookmarkEnd w:id="34"/>
    <w:bookmarkStart w:name="z41" w:id="35"/>
    <w:p>
      <w:pPr>
        <w:spacing w:after="0"/>
        <w:ind w:left="0"/>
        <w:jc w:val="both"/>
      </w:pPr>
      <w:r>
        <w:rPr>
          <w:rFonts w:ascii="Times New Roman"/>
          <w:b w:val="false"/>
          <w:i w:val="false"/>
          <w:color w:val="000000"/>
          <w:sz w:val="28"/>
        </w:rPr>
        <w:t>
      3) Қазақстан Республикасының атынан келіссөздер жүргізуге және халықаралық шарттарға қол қоюға өкілеттіктер береді;</w:t>
      </w:r>
    </w:p>
    <w:bookmarkEnd w:id="35"/>
    <w:bookmarkStart w:name="z42" w:id="36"/>
    <w:p>
      <w:pPr>
        <w:spacing w:after="0"/>
        <w:ind w:left="0"/>
        <w:jc w:val="both"/>
      </w:pPr>
      <w:r>
        <w:rPr>
          <w:rFonts w:ascii="Times New Roman"/>
          <w:b w:val="false"/>
          <w:i w:val="false"/>
          <w:color w:val="000000"/>
          <w:sz w:val="28"/>
        </w:rPr>
        <w:t>
      4) ратификациялық грамоталарға қол қояды;</w:t>
      </w:r>
    </w:p>
    <w:bookmarkEnd w:id="36"/>
    <w:bookmarkStart w:name="z43" w:id="37"/>
    <w:p>
      <w:pPr>
        <w:spacing w:after="0"/>
        <w:ind w:left="0"/>
        <w:jc w:val="both"/>
      </w:pPr>
      <w:r>
        <w:rPr>
          <w:rFonts w:ascii="Times New Roman"/>
          <w:b w:val="false"/>
          <w:i w:val="false"/>
          <w:color w:val="000000"/>
          <w:sz w:val="28"/>
        </w:rPr>
        <w:t>
      5) шет мемлекеттердің Қазақстан Республикасында аккредиттелген дипломатиялық өкілдіктері басшыларының, сондай-ақ халықаралық ұйым басшыларының сенім және кері шақырып алу грамоталарын қабылдайды;</w:t>
      </w:r>
    </w:p>
    <w:bookmarkEnd w:id="37"/>
    <w:bookmarkStart w:name="z44" w:id="38"/>
    <w:p>
      <w:pPr>
        <w:spacing w:after="0"/>
        <w:ind w:left="0"/>
        <w:jc w:val="both"/>
      </w:pPr>
      <w:r>
        <w:rPr>
          <w:rFonts w:ascii="Times New Roman"/>
          <w:b w:val="false"/>
          <w:i w:val="false"/>
          <w:color w:val="000000"/>
          <w:sz w:val="28"/>
        </w:rPr>
        <w:t>
      6) Қазақстан Республикасы жасасқан, ратификациялауға жатпайтын халықаралық шарттардың қолданылуын тоқтата тұру туралы шешім қабылдайды;</w:t>
      </w:r>
    </w:p>
    <w:bookmarkEnd w:id="38"/>
    <w:bookmarkStart w:name="z45" w:id="39"/>
    <w:p>
      <w:pPr>
        <w:spacing w:after="0"/>
        <w:ind w:left="0"/>
        <w:jc w:val="both"/>
      </w:pPr>
      <w:r>
        <w:rPr>
          <w:rFonts w:ascii="Times New Roman"/>
          <w:b w:val="false"/>
          <w:i w:val="false"/>
          <w:color w:val="000000"/>
          <w:sz w:val="28"/>
        </w:rPr>
        <w:t>
      7) ратификацияланған халықаралық шарттардың күшін жоюды қоспағанда, Қазақстан Республикасы атынан жасалған халықаралық шарттардың күшін жою туралы шешім қабылдайды.</w:t>
      </w:r>
    </w:p>
    <w:bookmarkEnd w:id="39"/>
    <w:bookmarkStart w:name="z46" w:id="40"/>
    <w:p>
      <w:pPr>
        <w:spacing w:after="0"/>
        <w:ind w:left="0"/>
        <w:jc w:val="left"/>
      </w:pPr>
      <w:r>
        <w:rPr>
          <w:rFonts w:ascii="Times New Roman"/>
          <w:b/>
          <w:i w:val="false"/>
          <w:color w:val="000000"/>
        </w:rPr>
        <w:t xml:space="preserve"> 8-бап. Қазақстан Республикасы Президентінің мемлекеттің қорғаныс қабілетін және қауіпсіздігін қамтамасыз ету саласындағы өкілеттігі</w:t>
      </w:r>
    </w:p>
    <w:bookmarkEnd w:id="40"/>
    <w:bookmarkStart w:name="z47" w:id="41"/>
    <w:p>
      <w:pPr>
        <w:spacing w:after="0"/>
        <w:ind w:left="0"/>
        <w:jc w:val="both"/>
      </w:pPr>
      <w:r>
        <w:rPr>
          <w:rFonts w:ascii="Times New Roman"/>
          <w:b w:val="false"/>
          <w:i w:val="false"/>
          <w:color w:val="000000"/>
          <w:sz w:val="28"/>
        </w:rPr>
        <w:t>
      Қазақстан Республикасының Президенті:</w:t>
      </w:r>
    </w:p>
    <w:bookmarkEnd w:id="41"/>
    <w:bookmarkStart w:name="z48" w:id="42"/>
    <w:p>
      <w:pPr>
        <w:spacing w:after="0"/>
        <w:ind w:left="0"/>
        <w:jc w:val="both"/>
      </w:pPr>
      <w:r>
        <w:rPr>
          <w:rFonts w:ascii="Times New Roman"/>
          <w:b w:val="false"/>
          <w:i w:val="false"/>
          <w:color w:val="000000"/>
          <w:sz w:val="28"/>
        </w:rPr>
        <w:t>
      1) Қазақстан Республикасы Қарулы Күштерінің Жоғарғы Бас Қолбасшысы болып табылады, Қарулы Күштердің жоғары қолбасшылығын тағайындайды және лауазымынан босатады;</w:t>
      </w:r>
    </w:p>
    <w:bookmarkEnd w:id="42"/>
    <w:bookmarkStart w:name="z49" w:id="43"/>
    <w:p>
      <w:pPr>
        <w:spacing w:after="0"/>
        <w:ind w:left="0"/>
        <w:jc w:val="both"/>
      </w:pPr>
      <w:r>
        <w:rPr>
          <w:rFonts w:ascii="Times New Roman"/>
          <w:b w:val="false"/>
          <w:i w:val="false"/>
          <w:color w:val="000000"/>
          <w:sz w:val="28"/>
        </w:rPr>
        <w:t>
      2) Қазақстан Республикасының Тәуелсіздігі мен аумағының тұтастығына, ішкі саяси тұрақтылығына, азаматтарының қауіпсіздігіне тікелей қатер төнсе және бұл мемлекеттік конституциялық органдардың жұмыс істеуін бұзуға алып келсе, Қазақстан Республикасының Премьер-Министрімен және Құрылтайының Төрағасымен ресми консультациядан кейін Қазақстан Республикасының бүкіл аумағында немесе жекелеген аймақтарында төтенше жағдай енгізуді, Қазақстан Республикасының Қарулы Күштерін қолдануды қоса алғанда, осы мән-жайлар талап ететін шараларды қабылдайды;</w:t>
      </w:r>
    </w:p>
    <w:bookmarkEnd w:id="43"/>
    <w:bookmarkStart w:name="z50" w:id="44"/>
    <w:p>
      <w:pPr>
        <w:spacing w:after="0"/>
        <w:ind w:left="0"/>
        <w:jc w:val="both"/>
      </w:pPr>
      <w:r>
        <w:rPr>
          <w:rFonts w:ascii="Times New Roman"/>
          <w:b w:val="false"/>
          <w:i w:val="false"/>
          <w:color w:val="000000"/>
          <w:sz w:val="28"/>
        </w:rPr>
        <w:t>
      3) Қазақстан Республикасына қарсы агрессия жасалған не оның қауіпсіздігіне сырттан тікелей қатер төнген жағдайда Қазақстан Республикасының бүкіл аумағында немесе оның жекелеген аймақтарында соғыс жағдайын енгізеді, ішінара не жалпы жұмылдыру жариялайды, бұл жөнінде Қазақстан Республикасының Құрылтайына дереу хабарлайды;</w:t>
      </w:r>
    </w:p>
    <w:bookmarkEnd w:id="44"/>
    <w:bookmarkStart w:name="z51" w:id="45"/>
    <w:p>
      <w:pPr>
        <w:spacing w:after="0"/>
        <w:ind w:left="0"/>
        <w:jc w:val="both"/>
      </w:pPr>
      <w:r>
        <w:rPr>
          <w:rFonts w:ascii="Times New Roman"/>
          <w:b w:val="false"/>
          <w:i w:val="false"/>
          <w:color w:val="000000"/>
          <w:sz w:val="28"/>
        </w:rPr>
        <w:t>
      4) бейбітшілік пен қауіпсіздікті сақтау жөніндегі халықаралық міндеттемелерді орындау үшін Қазақстан Республикасының Қарулы Күштерін қолдану туралы ұсынысты Құрылтайдың қарауына енгізеді;</w:t>
      </w:r>
    </w:p>
    <w:bookmarkEnd w:id="45"/>
    <w:bookmarkStart w:name="z52" w:id="46"/>
    <w:p>
      <w:pPr>
        <w:spacing w:after="0"/>
        <w:ind w:left="0"/>
        <w:jc w:val="both"/>
      </w:pPr>
      <w:r>
        <w:rPr>
          <w:rFonts w:ascii="Times New Roman"/>
          <w:b w:val="false"/>
          <w:i w:val="false"/>
          <w:color w:val="000000"/>
          <w:sz w:val="28"/>
        </w:rPr>
        <w:t xml:space="preserve">
      5) Қазақстан Республикасының азаматтарын мерзімді әскери қызметке шақыру және мерзімді қызметтегі әскери қызметшілерді запасқа шығару туралы шешім қабылдайды; </w:t>
      </w:r>
    </w:p>
    <w:bookmarkEnd w:id="46"/>
    <w:bookmarkStart w:name="z53" w:id="47"/>
    <w:p>
      <w:pPr>
        <w:spacing w:after="0"/>
        <w:ind w:left="0"/>
        <w:jc w:val="both"/>
      </w:pPr>
      <w:r>
        <w:rPr>
          <w:rFonts w:ascii="Times New Roman"/>
          <w:b w:val="false"/>
          <w:i w:val="false"/>
          <w:color w:val="000000"/>
          <w:sz w:val="28"/>
        </w:rPr>
        <w:t xml:space="preserve">
      6) Қазақстан Республикасы Ұлттық қауіпсіздік комитетінің Төрағасын тағайындайды; оны лауазымынан босатады; </w:t>
      </w:r>
    </w:p>
    <w:bookmarkEnd w:id="47"/>
    <w:bookmarkStart w:name="z54" w:id="48"/>
    <w:p>
      <w:pPr>
        <w:spacing w:after="0"/>
        <w:ind w:left="0"/>
        <w:jc w:val="both"/>
      </w:pPr>
      <w:r>
        <w:rPr>
          <w:rFonts w:ascii="Times New Roman"/>
          <w:b w:val="false"/>
          <w:i w:val="false"/>
          <w:color w:val="000000"/>
          <w:sz w:val="28"/>
        </w:rPr>
        <w:t>
      7) өзіне бағынысты Мемлекеттік күзет қызметін құрады;</w:t>
      </w:r>
    </w:p>
    <w:bookmarkEnd w:id="48"/>
    <w:bookmarkStart w:name="z55" w:id="49"/>
    <w:p>
      <w:pPr>
        <w:spacing w:after="0"/>
        <w:ind w:left="0"/>
        <w:jc w:val="both"/>
      </w:pPr>
      <w:r>
        <w:rPr>
          <w:rFonts w:ascii="Times New Roman"/>
          <w:b w:val="false"/>
          <w:i w:val="false"/>
          <w:color w:val="000000"/>
          <w:sz w:val="28"/>
        </w:rPr>
        <w:t>
      8) Мемлекеттік күзет қызметінің Бастығын тағайындайды; оны лауазымынан босатады;</w:t>
      </w:r>
    </w:p>
    <w:bookmarkEnd w:id="49"/>
    <w:bookmarkStart w:name="z56" w:id="50"/>
    <w:p>
      <w:pPr>
        <w:spacing w:after="0"/>
        <w:ind w:left="0"/>
        <w:jc w:val="both"/>
      </w:pPr>
      <w:r>
        <w:rPr>
          <w:rFonts w:ascii="Times New Roman"/>
          <w:b w:val="false"/>
          <w:i w:val="false"/>
          <w:color w:val="000000"/>
          <w:sz w:val="28"/>
        </w:rPr>
        <w:t>
      9) Қазақстан Республикасының Әскери доктринасын бекітеді.</w:t>
      </w:r>
    </w:p>
    <w:bookmarkEnd w:id="50"/>
    <w:bookmarkStart w:name="z57" w:id="51"/>
    <w:p>
      <w:pPr>
        <w:spacing w:after="0"/>
        <w:ind w:left="0"/>
        <w:jc w:val="left"/>
      </w:pPr>
      <w:r>
        <w:rPr>
          <w:rFonts w:ascii="Times New Roman"/>
          <w:b/>
          <w:i w:val="false"/>
          <w:color w:val="000000"/>
        </w:rPr>
        <w:t xml:space="preserve"> 9-бап. Қазақстан Республикасы Президентінің Қазақстан Республикасының Құрылтайына қатысты өкілеттігі</w:t>
      </w:r>
    </w:p>
    <w:bookmarkEnd w:id="51"/>
    <w:bookmarkStart w:name="z58" w:id="52"/>
    <w:p>
      <w:pPr>
        <w:spacing w:after="0"/>
        <w:ind w:left="0"/>
        <w:jc w:val="both"/>
      </w:pPr>
      <w:r>
        <w:rPr>
          <w:rFonts w:ascii="Times New Roman"/>
          <w:b w:val="false"/>
          <w:i w:val="false"/>
          <w:color w:val="000000"/>
          <w:sz w:val="28"/>
        </w:rPr>
        <w:t>
      Қазақстан Республикасының Президенті:</w:t>
      </w:r>
    </w:p>
    <w:bookmarkEnd w:id="52"/>
    <w:bookmarkStart w:name="z59" w:id="53"/>
    <w:p>
      <w:pPr>
        <w:spacing w:after="0"/>
        <w:ind w:left="0"/>
        <w:jc w:val="both"/>
      </w:pPr>
      <w:r>
        <w:rPr>
          <w:rFonts w:ascii="Times New Roman"/>
          <w:b w:val="false"/>
          <w:i w:val="false"/>
          <w:color w:val="000000"/>
          <w:sz w:val="28"/>
        </w:rPr>
        <w:t>
      1) Құрылтайдың кезекті және кезектен тыс сайлауын тағайындайды;</w:t>
      </w:r>
    </w:p>
    <w:bookmarkEnd w:id="53"/>
    <w:bookmarkStart w:name="z60" w:id="54"/>
    <w:p>
      <w:pPr>
        <w:spacing w:after="0"/>
        <w:ind w:left="0"/>
        <w:jc w:val="both"/>
      </w:pPr>
      <w:r>
        <w:rPr>
          <w:rFonts w:ascii="Times New Roman"/>
          <w:b w:val="false"/>
          <w:i w:val="false"/>
          <w:color w:val="000000"/>
          <w:sz w:val="28"/>
        </w:rPr>
        <w:t>
      2) Құрылтайдың бірінші сессиясын сайлау қорытындысы жарияланған күннен бастап отыз күннен кешіктірмей шақырады;</w:t>
      </w:r>
    </w:p>
    <w:bookmarkEnd w:id="54"/>
    <w:bookmarkStart w:name="z61" w:id="55"/>
    <w:p>
      <w:pPr>
        <w:spacing w:after="0"/>
        <w:ind w:left="0"/>
        <w:jc w:val="both"/>
      </w:pPr>
      <w:r>
        <w:rPr>
          <w:rFonts w:ascii="Times New Roman"/>
          <w:b w:val="false"/>
          <w:i w:val="false"/>
          <w:color w:val="000000"/>
          <w:sz w:val="28"/>
        </w:rPr>
        <w:t>
      3) Құрылтай депутаттарының Қазақстан халқына беретін антын қабылдайды;</w:t>
      </w:r>
    </w:p>
    <w:bookmarkEnd w:id="55"/>
    <w:bookmarkStart w:name="z62" w:id="56"/>
    <w:p>
      <w:pPr>
        <w:spacing w:after="0"/>
        <w:ind w:left="0"/>
        <w:jc w:val="both"/>
      </w:pPr>
      <w:r>
        <w:rPr>
          <w:rFonts w:ascii="Times New Roman"/>
          <w:b w:val="false"/>
          <w:i w:val="false"/>
          <w:color w:val="000000"/>
          <w:sz w:val="28"/>
        </w:rPr>
        <w:t>
      4) Құрылтай Төрағасы лауазымына кандидатура ұсынады;</w:t>
      </w:r>
    </w:p>
    <w:bookmarkEnd w:id="56"/>
    <w:bookmarkStart w:name="z63" w:id="57"/>
    <w:p>
      <w:pPr>
        <w:spacing w:after="0"/>
        <w:ind w:left="0"/>
        <w:jc w:val="both"/>
      </w:pPr>
      <w:r>
        <w:rPr>
          <w:rFonts w:ascii="Times New Roman"/>
          <w:b w:val="false"/>
          <w:i w:val="false"/>
          <w:color w:val="000000"/>
          <w:sz w:val="28"/>
        </w:rPr>
        <w:t>
      5) әдетте, Құрылтай сессияларын ашады;</w:t>
      </w:r>
    </w:p>
    <w:bookmarkEnd w:id="57"/>
    <w:bookmarkStart w:name="z64" w:id="58"/>
    <w:p>
      <w:pPr>
        <w:spacing w:after="0"/>
        <w:ind w:left="0"/>
        <w:jc w:val="both"/>
      </w:pPr>
      <w:r>
        <w:rPr>
          <w:rFonts w:ascii="Times New Roman"/>
          <w:b w:val="false"/>
          <w:i w:val="false"/>
          <w:color w:val="000000"/>
          <w:sz w:val="28"/>
        </w:rPr>
        <w:t>
      6) Құрылтай сессиялары аралығындағы кезеңде өз бастамасымен, Құрылтай Төрағасының немесе Құрылтай депутаттары жалпы санының кемінде үштен бірінің ұсынысымен Құрылтайдың кезектен тыс сессиясын шақыра алады, онда сессияны шақыруға негіз болған мәселелер ғана қаралуы мүмкін;</w:t>
      </w:r>
    </w:p>
    <w:bookmarkEnd w:id="58"/>
    <w:bookmarkStart w:name="z65" w:id="59"/>
    <w:p>
      <w:pPr>
        <w:spacing w:after="0"/>
        <w:ind w:left="0"/>
        <w:jc w:val="both"/>
      </w:pPr>
      <w:r>
        <w:rPr>
          <w:rFonts w:ascii="Times New Roman"/>
          <w:b w:val="false"/>
          <w:i w:val="false"/>
          <w:color w:val="000000"/>
          <w:sz w:val="28"/>
        </w:rPr>
        <w:t xml:space="preserve">
      7) Құрылтай ұсынған заңға бір ай ішінде қол қояды, заңды халыққа жариялайды не заңды немесе оның жекелеген баптарын қайта талқылап, дауысқа салу үшін қайтарады; егер Құрылтай Қазақстан Республикасы Конституциясының 56-бабының </w:t>
      </w:r>
      <w:r>
        <w:rPr>
          <w:rFonts w:ascii="Times New Roman"/>
          <w:b w:val="false"/>
          <w:i w:val="false"/>
          <w:color w:val="000000"/>
          <w:sz w:val="28"/>
        </w:rPr>
        <w:t>2) тармақшасында</w:t>
      </w:r>
      <w:r>
        <w:rPr>
          <w:rFonts w:ascii="Times New Roman"/>
          <w:b w:val="false"/>
          <w:i w:val="false"/>
          <w:color w:val="000000"/>
          <w:sz w:val="28"/>
        </w:rPr>
        <w:t xml:space="preserve"> белгіленген талаптарды сақтай отырып, Қазақстан Республикасы Президентінің қарсылығын еңсерсе, бір ай ішінде заңға қол қояды;</w:t>
      </w:r>
    </w:p>
    <w:bookmarkEnd w:id="59"/>
    <w:bookmarkStart w:name="z66" w:id="60"/>
    <w:p>
      <w:pPr>
        <w:spacing w:after="0"/>
        <w:ind w:left="0"/>
        <w:jc w:val="both"/>
      </w:pPr>
      <w:r>
        <w:rPr>
          <w:rFonts w:ascii="Times New Roman"/>
          <w:b w:val="false"/>
          <w:i w:val="false"/>
          <w:color w:val="000000"/>
          <w:sz w:val="28"/>
        </w:rPr>
        <w:t>
      8) заң шығару бастамасымен өзінің арнайы жолдауы арқылы Құрылтайдың қарауына заң жобаларын енгізеді;</w:t>
      </w:r>
    </w:p>
    <w:bookmarkEnd w:id="60"/>
    <w:bookmarkStart w:name="z67" w:id="61"/>
    <w:p>
      <w:pPr>
        <w:spacing w:after="0"/>
        <w:ind w:left="0"/>
        <w:jc w:val="both"/>
      </w:pPr>
      <w:r>
        <w:rPr>
          <w:rFonts w:ascii="Times New Roman"/>
          <w:b w:val="false"/>
          <w:i w:val="false"/>
          <w:color w:val="000000"/>
          <w:sz w:val="28"/>
        </w:rPr>
        <w:t>
      9) заң жобаларын қараудың басымдығын айқындауға құқылы, бұл тиісті заң жобалары бірінші кезекте екі ай ішінде қабылдануға тиіс дегенді бiлдiредi;</w:t>
      </w:r>
    </w:p>
    <w:bookmarkEnd w:id="61"/>
    <w:bookmarkStart w:name="z68" w:id="62"/>
    <w:p>
      <w:pPr>
        <w:spacing w:after="0"/>
        <w:ind w:left="0"/>
        <w:jc w:val="both"/>
      </w:pPr>
      <w:r>
        <w:rPr>
          <w:rFonts w:ascii="Times New Roman"/>
          <w:b w:val="false"/>
          <w:i w:val="false"/>
          <w:color w:val="000000"/>
          <w:sz w:val="28"/>
        </w:rPr>
        <w:t>
      10) Құрылтайдың кез келген отырыстарына қатысуға және сөз сөйлеуге құқылы;</w:t>
      </w:r>
    </w:p>
    <w:bookmarkEnd w:id="62"/>
    <w:bookmarkStart w:name="z69" w:id="63"/>
    <w:p>
      <w:pPr>
        <w:spacing w:after="0"/>
        <w:ind w:left="0"/>
        <w:jc w:val="both"/>
      </w:pPr>
      <w:r>
        <w:rPr>
          <w:rFonts w:ascii="Times New Roman"/>
          <w:b w:val="false"/>
          <w:i w:val="false"/>
          <w:color w:val="000000"/>
          <w:sz w:val="28"/>
        </w:rPr>
        <w:t xml:space="preserve">
      11) Қазақстан Республикасы Конституциясының 56-бабының </w:t>
      </w:r>
      <w:r>
        <w:rPr>
          <w:rFonts w:ascii="Times New Roman"/>
          <w:b w:val="false"/>
          <w:i w:val="false"/>
          <w:color w:val="000000"/>
          <w:sz w:val="28"/>
        </w:rPr>
        <w:t>17) тармақшасында</w:t>
      </w:r>
      <w:r>
        <w:rPr>
          <w:rFonts w:ascii="Times New Roman"/>
          <w:b w:val="false"/>
          <w:i w:val="false"/>
          <w:color w:val="000000"/>
          <w:sz w:val="28"/>
        </w:rPr>
        <w:t xml:space="preserve"> көзделген жағдайда Үкімет мүшесін лауазымынан босатады;</w:t>
      </w:r>
    </w:p>
    <w:bookmarkEnd w:id="63"/>
    <w:bookmarkStart w:name="z70" w:id="64"/>
    <w:p>
      <w:pPr>
        <w:spacing w:after="0"/>
        <w:ind w:left="0"/>
        <w:jc w:val="both"/>
      </w:pPr>
      <w:r>
        <w:rPr>
          <w:rFonts w:ascii="Times New Roman"/>
          <w:b w:val="false"/>
          <w:i w:val="false"/>
          <w:color w:val="000000"/>
          <w:sz w:val="28"/>
        </w:rPr>
        <w:t>
      12) Қазақстан Республикасының Конституциясында көзделген жағдайларда және тәртіппен Құрылтайды таратуға құқылы.</w:t>
      </w:r>
    </w:p>
    <w:bookmarkEnd w:id="64"/>
    <w:bookmarkStart w:name="z71" w:id="65"/>
    <w:p>
      <w:pPr>
        <w:spacing w:after="0"/>
        <w:ind w:left="0"/>
        <w:jc w:val="left"/>
      </w:pPr>
      <w:r>
        <w:rPr>
          <w:rFonts w:ascii="Times New Roman"/>
          <w:b/>
          <w:i w:val="false"/>
          <w:color w:val="000000"/>
        </w:rPr>
        <w:t xml:space="preserve"> 10-бап. Қазақстан Республикасы Президентінің Қазақстан Республикасының Үкіметіне қатысты өкілеттігі</w:t>
      </w:r>
    </w:p>
    <w:bookmarkEnd w:id="65"/>
    <w:bookmarkStart w:name="z72" w:id="66"/>
    <w:p>
      <w:pPr>
        <w:spacing w:after="0"/>
        <w:ind w:left="0"/>
        <w:jc w:val="both"/>
      </w:pPr>
      <w:r>
        <w:rPr>
          <w:rFonts w:ascii="Times New Roman"/>
          <w:b w:val="false"/>
          <w:i w:val="false"/>
          <w:color w:val="000000"/>
          <w:sz w:val="28"/>
        </w:rPr>
        <w:t>
      Қазақстан Республикасының Президенті:</w:t>
      </w:r>
    </w:p>
    <w:bookmarkEnd w:id="66"/>
    <w:bookmarkStart w:name="z73" w:id="67"/>
    <w:p>
      <w:pPr>
        <w:spacing w:after="0"/>
        <w:ind w:left="0"/>
        <w:jc w:val="both"/>
      </w:pPr>
      <w:r>
        <w:rPr>
          <w:rFonts w:ascii="Times New Roman"/>
          <w:b w:val="false"/>
          <w:i w:val="false"/>
          <w:color w:val="000000"/>
          <w:sz w:val="28"/>
        </w:rPr>
        <w:t>
      1) Құрылтайдың келісімімен Қазақстан Республикасының Премьер-Министрін тағайындайды; оны лауазымынан босатады;</w:t>
      </w:r>
    </w:p>
    <w:bookmarkEnd w:id="67"/>
    <w:bookmarkStart w:name="z74" w:id="68"/>
    <w:p>
      <w:pPr>
        <w:spacing w:after="0"/>
        <w:ind w:left="0"/>
        <w:jc w:val="both"/>
      </w:pPr>
      <w:r>
        <w:rPr>
          <w:rFonts w:ascii="Times New Roman"/>
          <w:b w:val="false"/>
          <w:i w:val="false"/>
          <w:color w:val="000000"/>
          <w:sz w:val="28"/>
        </w:rPr>
        <w:t>
      2) Премьер-Министр тағайындалғаннан кейін оның он күн ішінде енгізілетін ұсынуы бойынша Үкімет құрылымын айқындайды; Премьер-Министр Құрылтаймен консультациядан кейін енгізетін ұсыну бойынша Үкімет мүшелерін тағайындайды; сыртқы істер, қорғаныс, ішкі істер министрлерін өзі дербес тағайындайды; Үкімет мүшелерін лауазымынан босатады;</w:t>
      </w:r>
    </w:p>
    <w:bookmarkEnd w:id="68"/>
    <w:bookmarkStart w:name="z75" w:id="69"/>
    <w:p>
      <w:pPr>
        <w:spacing w:after="0"/>
        <w:ind w:left="0"/>
        <w:jc w:val="both"/>
      </w:pPr>
      <w:r>
        <w:rPr>
          <w:rFonts w:ascii="Times New Roman"/>
          <w:b w:val="false"/>
          <w:i w:val="false"/>
          <w:color w:val="000000"/>
          <w:sz w:val="28"/>
        </w:rPr>
        <w:t>
      3) Үкімет мүшелерінің антын қабылдайды;</w:t>
      </w:r>
    </w:p>
    <w:bookmarkEnd w:id="69"/>
    <w:bookmarkStart w:name="z76" w:id="70"/>
    <w:p>
      <w:pPr>
        <w:spacing w:after="0"/>
        <w:ind w:left="0"/>
        <w:jc w:val="both"/>
      </w:pPr>
      <w:r>
        <w:rPr>
          <w:rFonts w:ascii="Times New Roman"/>
          <w:b w:val="false"/>
          <w:i w:val="false"/>
          <w:color w:val="000000"/>
          <w:sz w:val="28"/>
        </w:rPr>
        <w:t>
      4) Үкімет қызметінің негізгі бағыттары және оның барлық маңызды шешімдері туралы Премьер-Министрдің баяндамасын тұрақты түрде қарайды, баяндау кезінде Премьер-Министр Үкімет жұмысы туралы есеп береді;</w:t>
      </w:r>
    </w:p>
    <w:bookmarkEnd w:id="70"/>
    <w:bookmarkStart w:name="z77" w:id="71"/>
    <w:p>
      <w:pPr>
        <w:spacing w:after="0"/>
        <w:ind w:left="0"/>
        <w:jc w:val="both"/>
      </w:pPr>
      <w:r>
        <w:rPr>
          <w:rFonts w:ascii="Times New Roman"/>
          <w:b w:val="false"/>
          <w:i w:val="false"/>
          <w:color w:val="000000"/>
          <w:sz w:val="28"/>
        </w:rPr>
        <w:t>
      5) Қазақстан Республикасының мемлекеттік бюджеті есебінен қамтылатын барлық орган үшін қаржыландырудың және қызметкерлерге еңбекақы төлеудің бірыңғай жүйесін келіседі;</w:t>
      </w:r>
    </w:p>
    <w:bookmarkEnd w:id="71"/>
    <w:bookmarkStart w:name="z78" w:id="72"/>
    <w:p>
      <w:pPr>
        <w:spacing w:after="0"/>
        <w:ind w:left="0"/>
        <w:jc w:val="both"/>
      </w:pPr>
      <w:r>
        <w:rPr>
          <w:rFonts w:ascii="Times New Roman"/>
          <w:b w:val="false"/>
          <w:i w:val="false"/>
          <w:color w:val="000000"/>
          <w:sz w:val="28"/>
        </w:rPr>
        <w:t>
      6) Қазақстан Республикасының Мемлекеттік жоспарлау жүйесін келіседі;</w:t>
      </w:r>
    </w:p>
    <w:bookmarkEnd w:id="72"/>
    <w:bookmarkStart w:name="z79" w:id="73"/>
    <w:p>
      <w:pPr>
        <w:spacing w:after="0"/>
        <w:ind w:left="0"/>
        <w:jc w:val="both"/>
      </w:pPr>
      <w:r>
        <w:rPr>
          <w:rFonts w:ascii="Times New Roman"/>
          <w:b w:val="false"/>
          <w:i w:val="false"/>
          <w:color w:val="000000"/>
          <w:sz w:val="28"/>
        </w:rPr>
        <w:t>
      7) қажет болған жағдайда аса маңызды мәселелер бойынша Үкіметтің отырыстарына төрағалық етеді;</w:t>
      </w:r>
    </w:p>
    <w:bookmarkEnd w:id="73"/>
    <w:bookmarkStart w:name="z80" w:id="74"/>
    <w:p>
      <w:pPr>
        <w:spacing w:after="0"/>
        <w:ind w:left="0"/>
        <w:jc w:val="both"/>
      </w:pPr>
      <w:r>
        <w:rPr>
          <w:rFonts w:ascii="Times New Roman"/>
          <w:b w:val="false"/>
          <w:i w:val="false"/>
          <w:color w:val="000000"/>
          <w:sz w:val="28"/>
        </w:rPr>
        <w:t>
      8) Үкімет және оның кез келген мүшесі өздеріне жүктелген функцияларды одан әрі орындау мүмкін емес деп есептесе не Құрылтай Үкіметке сенімсіздік вотумын білдірсе, олардың орнынан түсу туралы мәлімдеуі бойынша, сондай-ақ Үкімет жүргізіп отырған саясатпен келіспейтін немесе оны жүзеге асырмайтын Үкімет мүшесінің орнынан түсу туралы мәлімдеуі бойынша шешім қабылдайды;</w:t>
      </w:r>
    </w:p>
    <w:bookmarkEnd w:id="74"/>
    <w:bookmarkStart w:name="z81" w:id="75"/>
    <w:p>
      <w:pPr>
        <w:spacing w:after="0"/>
        <w:ind w:left="0"/>
        <w:jc w:val="both"/>
      </w:pPr>
      <w:r>
        <w:rPr>
          <w:rFonts w:ascii="Times New Roman"/>
          <w:b w:val="false"/>
          <w:i w:val="false"/>
          <w:color w:val="000000"/>
          <w:sz w:val="28"/>
        </w:rPr>
        <w:t>
      9) Үкіметтің немесе оның кез келген мүшесінің орнынан түсуі туралы мәлімдемесін он күн ішінде қабылдайды немесе қабылдамайды;</w:t>
      </w:r>
    </w:p>
    <w:bookmarkEnd w:id="75"/>
    <w:bookmarkStart w:name="z82" w:id="76"/>
    <w:p>
      <w:pPr>
        <w:spacing w:after="0"/>
        <w:ind w:left="0"/>
        <w:jc w:val="both"/>
      </w:pPr>
      <w:r>
        <w:rPr>
          <w:rFonts w:ascii="Times New Roman"/>
          <w:b w:val="false"/>
          <w:i w:val="false"/>
          <w:color w:val="000000"/>
          <w:sz w:val="28"/>
        </w:rPr>
        <w:t>
      10) Үкіметтің немесе оның мүшесінің орнынан түсуі туралы шешім қабылданбаған кезде оған міндеттерді одан әрі атқаруды тапсырады;</w:t>
      </w:r>
    </w:p>
    <w:bookmarkEnd w:id="76"/>
    <w:bookmarkStart w:name="z83" w:id="77"/>
    <w:p>
      <w:pPr>
        <w:spacing w:after="0"/>
        <w:ind w:left="0"/>
        <w:jc w:val="both"/>
      </w:pPr>
      <w:r>
        <w:rPr>
          <w:rFonts w:ascii="Times New Roman"/>
          <w:b w:val="false"/>
          <w:i w:val="false"/>
          <w:color w:val="000000"/>
          <w:sz w:val="28"/>
        </w:rPr>
        <w:t>
      11) өз бастамасымен Үкіметтің өкілеттігін тоқтату, Премьер-Министрді және Үкіметтің кез келген мүшесін лауазымынан босату туралы шешім қабылдауға құқылы;</w:t>
      </w:r>
    </w:p>
    <w:bookmarkEnd w:id="77"/>
    <w:bookmarkStart w:name="z84" w:id="78"/>
    <w:p>
      <w:pPr>
        <w:spacing w:after="0"/>
        <w:ind w:left="0"/>
        <w:jc w:val="both"/>
      </w:pPr>
      <w:r>
        <w:rPr>
          <w:rFonts w:ascii="Times New Roman"/>
          <w:b w:val="false"/>
          <w:i w:val="false"/>
          <w:color w:val="000000"/>
          <w:sz w:val="28"/>
        </w:rPr>
        <w:t xml:space="preserve">
      12) Үкіметке Қазақстан Республикасының </w:t>
      </w:r>
      <w:r>
        <w:rPr>
          <w:rFonts w:ascii="Times New Roman"/>
          <w:b w:val="false"/>
          <w:i w:val="false"/>
          <w:color w:val="000000"/>
          <w:sz w:val="28"/>
        </w:rPr>
        <w:t>Конституциясында</w:t>
      </w:r>
      <w:r>
        <w:rPr>
          <w:rFonts w:ascii="Times New Roman"/>
          <w:b w:val="false"/>
          <w:i w:val="false"/>
          <w:color w:val="000000"/>
          <w:sz w:val="28"/>
        </w:rPr>
        <w:t xml:space="preserve"> және заңдарында белгіленген функциялардан басқа, өз актілерімен атқарушылық функцияларды жүзеге асыруды жүктеуге құқылы;</w:t>
      </w:r>
    </w:p>
    <w:bookmarkEnd w:id="78"/>
    <w:bookmarkStart w:name="z85" w:id="79"/>
    <w:p>
      <w:pPr>
        <w:spacing w:after="0"/>
        <w:ind w:left="0"/>
        <w:jc w:val="both"/>
      </w:pPr>
      <w:r>
        <w:rPr>
          <w:rFonts w:ascii="Times New Roman"/>
          <w:b w:val="false"/>
          <w:i w:val="false"/>
          <w:color w:val="000000"/>
          <w:sz w:val="28"/>
        </w:rPr>
        <w:t>
      13) Қазақстан Республикасының Үкіметіне тапсырма береді.</w:t>
      </w:r>
    </w:p>
    <w:bookmarkEnd w:id="79"/>
    <w:bookmarkStart w:name="z86" w:id="80"/>
    <w:p>
      <w:pPr>
        <w:spacing w:after="0"/>
        <w:ind w:left="0"/>
        <w:jc w:val="left"/>
      </w:pPr>
      <w:r>
        <w:rPr>
          <w:rFonts w:ascii="Times New Roman"/>
          <w:b/>
          <w:i w:val="false"/>
          <w:color w:val="000000"/>
        </w:rPr>
        <w:t xml:space="preserve"> 11-бап. Қазақстан Республикасы Президентінің Қазақстан Халық Кеңесіне қатысты өкілеттігі</w:t>
      </w:r>
    </w:p>
    <w:bookmarkEnd w:id="80"/>
    <w:bookmarkStart w:name="z87" w:id="81"/>
    <w:p>
      <w:pPr>
        <w:spacing w:after="0"/>
        <w:ind w:left="0"/>
        <w:jc w:val="both"/>
      </w:pPr>
      <w:r>
        <w:rPr>
          <w:rFonts w:ascii="Times New Roman"/>
          <w:b w:val="false"/>
          <w:i w:val="false"/>
          <w:color w:val="000000"/>
          <w:sz w:val="28"/>
        </w:rPr>
        <w:t>
      Қазақстан Республикасының Президенті:</w:t>
      </w:r>
    </w:p>
    <w:bookmarkEnd w:id="81"/>
    <w:bookmarkStart w:name="z88" w:id="82"/>
    <w:p>
      <w:pPr>
        <w:spacing w:after="0"/>
        <w:ind w:left="0"/>
        <w:jc w:val="both"/>
      </w:pPr>
      <w:r>
        <w:rPr>
          <w:rFonts w:ascii="Times New Roman"/>
          <w:b w:val="false"/>
          <w:i w:val="false"/>
          <w:color w:val="000000"/>
          <w:sz w:val="28"/>
        </w:rPr>
        <w:t>
      1) Қазақстан Халық Кеңесінің құрамын бекітеді;</w:t>
      </w:r>
    </w:p>
    <w:bookmarkEnd w:id="82"/>
    <w:bookmarkStart w:name="z89" w:id="83"/>
    <w:p>
      <w:pPr>
        <w:spacing w:after="0"/>
        <w:ind w:left="0"/>
        <w:jc w:val="both"/>
      </w:pPr>
      <w:r>
        <w:rPr>
          <w:rFonts w:ascii="Times New Roman"/>
          <w:b w:val="false"/>
          <w:i w:val="false"/>
          <w:color w:val="000000"/>
          <w:sz w:val="28"/>
        </w:rPr>
        <w:t>
      2) Қазақстан Халық Кеңесінің Хатшылығын құрады және оның басшысын тағайындайды;</w:t>
      </w:r>
    </w:p>
    <w:bookmarkEnd w:id="83"/>
    <w:bookmarkStart w:name="z90" w:id="84"/>
    <w:p>
      <w:pPr>
        <w:spacing w:after="0"/>
        <w:ind w:left="0"/>
        <w:jc w:val="both"/>
      </w:pPr>
      <w:r>
        <w:rPr>
          <w:rFonts w:ascii="Times New Roman"/>
          <w:b w:val="false"/>
          <w:i w:val="false"/>
          <w:color w:val="000000"/>
          <w:sz w:val="28"/>
        </w:rPr>
        <w:t>
      3) Қазақстан Республикасының Конституциясы мен заңдарына сәйкес басқа да өкілеттіктерді жүзеге асырады.</w:t>
      </w:r>
    </w:p>
    <w:bookmarkEnd w:id="84"/>
    <w:bookmarkStart w:name="z91" w:id="85"/>
    <w:p>
      <w:pPr>
        <w:spacing w:after="0"/>
        <w:ind w:left="0"/>
        <w:jc w:val="left"/>
      </w:pPr>
      <w:r>
        <w:rPr>
          <w:rFonts w:ascii="Times New Roman"/>
          <w:b/>
          <w:i w:val="false"/>
          <w:color w:val="000000"/>
        </w:rPr>
        <w:t xml:space="preserve"> 12-бап. Қазақстан Республикасы Президентінің Қазақстан Республикасының Конституциялық Сотына қатысты өкілеттігі</w:t>
      </w:r>
    </w:p>
    <w:bookmarkEnd w:id="85"/>
    <w:bookmarkStart w:name="z92" w:id="86"/>
    <w:p>
      <w:pPr>
        <w:spacing w:after="0"/>
        <w:ind w:left="0"/>
        <w:jc w:val="both"/>
      </w:pPr>
      <w:r>
        <w:rPr>
          <w:rFonts w:ascii="Times New Roman"/>
          <w:b w:val="false"/>
          <w:i w:val="false"/>
          <w:color w:val="000000"/>
          <w:sz w:val="28"/>
        </w:rPr>
        <w:t>
      Қазақстан Республикасының Президенті:</w:t>
      </w:r>
    </w:p>
    <w:bookmarkEnd w:id="86"/>
    <w:bookmarkStart w:name="z93" w:id="87"/>
    <w:p>
      <w:pPr>
        <w:spacing w:after="0"/>
        <w:ind w:left="0"/>
        <w:jc w:val="both"/>
      </w:pPr>
      <w:r>
        <w:rPr>
          <w:rFonts w:ascii="Times New Roman"/>
          <w:b w:val="false"/>
          <w:i w:val="false"/>
          <w:color w:val="000000"/>
          <w:sz w:val="28"/>
        </w:rPr>
        <w:t>
      1) Конституциялық Соттың Төрағасын сегіз жыл мерзімге тағайындайды; оны лауазымынан босатады;</w:t>
      </w:r>
    </w:p>
    <w:bookmarkEnd w:id="87"/>
    <w:bookmarkStart w:name="z94" w:id="88"/>
    <w:p>
      <w:pPr>
        <w:spacing w:after="0"/>
        <w:ind w:left="0"/>
        <w:jc w:val="both"/>
      </w:pPr>
      <w:r>
        <w:rPr>
          <w:rFonts w:ascii="Times New Roman"/>
          <w:b w:val="false"/>
          <w:i w:val="false"/>
          <w:color w:val="000000"/>
          <w:sz w:val="28"/>
        </w:rPr>
        <w:t>
      2) Конституциялық Сот Төрағасының ұсынуы бойынша Конституциялық Сот судьяларының арасынан Конституциялық Сот Төрағасының орынбасарын тағайындайды;</w:t>
      </w:r>
    </w:p>
    <w:bookmarkEnd w:id="88"/>
    <w:bookmarkStart w:name="z95" w:id="89"/>
    <w:p>
      <w:pPr>
        <w:spacing w:after="0"/>
        <w:ind w:left="0"/>
        <w:jc w:val="both"/>
      </w:pPr>
      <w:r>
        <w:rPr>
          <w:rFonts w:ascii="Times New Roman"/>
          <w:b w:val="false"/>
          <w:i w:val="false"/>
          <w:color w:val="000000"/>
          <w:sz w:val="28"/>
        </w:rPr>
        <w:t>
      3) Құрылтайдың келісімімен Конституциялық Соттың он судьясын сегіз жыл мерзімге тағайындайды; "Қазақстан Республикасының Конституциялық Соты туралы" Конституциялық заңға сәйкес оларды лауазымынан босатады;</w:t>
      </w:r>
    </w:p>
    <w:bookmarkEnd w:id="89"/>
    <w:bookmarkStart w:name="z96" w:id="90"/>
    <w:p>
      <w:pPr>
        <w:spacing w:after="0"/>
        <w:ind w:left="0"/>
        <w:jc w:val="both"/>
      </w:pPr>
      <w:r>
        <w:rPr>
          <w:rFonts w:ascii="Times New Roman"/>
          <w:b w:val="false"/>
          <w:i w:val="false"/>
          <w:color w:val="000000"/>
          <w:sz w:val="28"/>
        </w:rPr>
        <w:t xml:space="preserve">
      4) Қазақстан Республикасы Конституциясының 46-бабының </w:t>
      </w:r>
      <w:r>
        <w:rPr>
          <w:rFonts w:ascii="Times New Roman"/>
          <w:b w:val="false"/>
          <w:i w:val="false"/>
          <w:color w:val="000000"/>
          <w:sz w:val="28"/>
        </w:rPr>
        <w:t>11) тармақшасында</w:t>
      </w:r>
      <w:r>
        <w:rPr>
          <w:rFonts w:ascii="Times New Roman"/>
          <w:b w:val="false"/>
          <w:i w:val="false"/>
          <w:color w:val="000000"/>
          <w:sz w:val="28"/>
        </w:rPr>
        <w:t xml:space="preserve"> және </w:t>
      </w:r>
      <w:r>
        <w:rPr>
          <w:rFonts w:ascii="Times New Roman"/>
          <w:b w:val="false"/>
          <w:i w:val="false"/>
          <w:color w:val="000000"/>
          <w:sz w:val="28"/>
        </w:rPr>
        <w:t>73-бабында</w:t>
      </w:r>
      <w:r>
        <w:rPr>
          <w:rFonts w:ascii="Times New Roman"/>
          <w:b w:val="false"/>
          <w:i w:val="false"/>
          <w:color w:val="000000"/>
          <w:sz w:val="28"/>
        </w:rPr>
        <w:t xml:space="preserve"> көзделген жағдайларда Конституциялық Сотқа жүгінеді.</w:t>
      </w:r>
    </w:p>
    <w:bookmarkEnd w:id="90"/>
    <w:bookmarkStart w:name="z97" w:id="91"/>
    <w:p>
      <w:pPr>
        <w:spacing w:after="0"/>
        <w:ind w:left="0"/>
        <w:jc w:val="left"/>
      </w:pPr>
      <w:r>
        <w:rPr>
          <w:rFonts w:ascii="Times New Roman"/>
          <w:b/>
          <w:i w:val="false"/>
          <w:color w:val="000000"/>
        </w:rPr>
        <w:t xml:space="preserve"> 13-бап. Қазақстан Республикасы Президентінің соттар мен судьяларға қатысты өкілеттігі</w:t>
      </w:r>
    </w:p>
    <w:bookmarkEnd w:id="91"/>
    <w:bookmarkStart w:name="z98" w:id="92"/>
    <w:p>
      <w:pPr>
        <w:spacing w:after="0"/>
        <w:ind w:left="0"/>
        <w:jc w:val="both"/>
      </w:pPr>
      <w:r>
        <w:rPr>
          <w:rFonts w:ascii="Times New Roman"/>
          <w:b w:val="false"/>
          <w:i w:val="false"/>
          <w:color w:val="000000"/>
          <w:sz w:val="28"/>
        </w:rPr>
        <w:t>
      Қазақстан Республикасының Президенті:</w:t>
      </w:r>
    </w:p>
    <w:bookmarkEnd w:id="92"/>
    <w:bookmarkStart w:name="z99" w:id="93"/>
    <w:p>
      <w:pPr>
        <w:spacing w:after="0"/>
        <w:ind w:left="0"/>
        <w:jc w:val="both"/>
      </w:pPr>
      <w:r>
        <w:rPr>
          <w:rFonts w:ascii="Times New Roman"/>
          <w:b w:val="false"/>
          <w:i w:val="false"/>
          <w:color w:val="000000"/>
          <w:sz w:val="28"/>
        </w:rPr>
        <w:t>
      1) Жоғары Сот Кеңесінің ұсынымы бойынша Қазақстан Республикасы Жоғарғы Сотының Төрағасын алты жыл мерзімге тағайындайды; оны лауазымынан босатады;</w:t>
      </w:r>
    </w:p>
    <w:bookmarkEnd w:id="93"/>
    <w:bookmarkStart w:name="z100" w:id="94"/>
    <w:p>
      <w:pPr>
        <w:spacing w:after="0"/>
        <w:ind w:left="0"/>
        <w:jc w:val="both"/>
      </w:pPr>
      <w:r>
        <w:rPr>
          <w:rFonts w:ascii="Times New Roman"/>
          <w:b w:val="false"/>
          <w:i w:val="false"/>
          <w:color w:val="000000"/>
          <w:sz w:val="28"/>
        </w:rPr>
        <w:t>
      2) Жоғары Сот Кеңесінің ұсынымы негізінде Құрылтайға Қазақстан Республикасы Жоғарғы Сотының судьяларын сайлау және лауазымынан босату үшін ұсыну енгізеді;</w:t>
      </w:r>
    </w:p>
    <w:bookmarkEnd w:id="94"/>
    <w:bookmarkStart w:name="z101" w:id="95"/>
    <w:p>
      <w:pPr>
        <w:spacing w:after="0"/>
        <w:ind w:left="0"/>
        <w:jc w:val="both"/>
      </w:pPr>
      <w:r>
        <w:rPr>
          <w:rFonts w:ascii="Times New Roman"/>
          <w:b w:val="false"/>
          <w:i w:val="false"/>
          <w:color w:val="000000"/>
          <w:sz w:val="28"/>
        </w:rPr>
        <w:t>
      3) Жоғары Сот Кеңесінің ұсынымы бойынша жергілікті және басқа да соттардың төрағалары мен судьяларын тағайындайды және лауазымынан босатады.</w:t>
      </w:r>
    </w:p>
    <w:bookmarkEnd w:id="95"/>
    <w:bookmarkStart w:name="z102" w:id="96"/>
    <w:p>
      <w:pPr>
        <w:spacing w:after="0"/>
        <w:ind w:left="0"/>
        <w:jc w:val="left"/>
      </w:pPr>
      <w:r>
        <w:rPr>
          <w:rFonts w:ascii="Times New Roman"/>
          <w:b/>
          <w:i w:val="false"/>
          <w:color w:val="000000"/>
        </w:rPr>
        <w:t xml:space="preserve"> 14-бап. Қазақстан Республикасы Президентінің прокуратура органдарына қатысты өкілеттігі</w:t>
      </w:r>
    </w:p>
    <w:bookmarkEnd w:id="96"/>
    <w:bookmarkStart w:name="z103" w:id="97"/>
    <w:p>
      <w:pPr>
        <w:spacing w:after="0"/>
        <w:ind w:left="0"/>
        <w:jc w:val="both"/>
      </w:pPr>
      <w:r>
        <w:rPr>
          <w:rFonts w:ascii="Times New Roman"/>
          <w:b w:val="false"/>
          <w:i w:val="false"/>
          <w:color w:val="000000"/>
          <w:sz w:val="28"/>
        </w:rPr>
        <w:t>
      Қазақстан Республикасының Президенті:</w:t>
      </w:r>
    </w:p>
    <w:bookmarkEnd w:id="97"/>
    <w:bookmarkStart w:name="z104" w:id="98"/>
    <w:p>
      <w:pPr>
        <w:spacing w:after="0"/>
        <w:ind w:left="0"/>
        <w:jc w:val="both"/>
      </w:pPr>
      <w:r>
        <w:rPr>
          <w:rFonts w:ascii="Times New Roman"/>
          <w:b w:val="false"/>
          <w:i w:val="false"/>
          <w:color w:val="000000"/>
          <w:sz w:val="28"/>
        </w:rPr>
        <w:t>
      1) Қазақстан Республикасының Бас Прокурорын алты жыл мерзімге тағайындайды; оны лауазымынан босатады;</w:t>
      </w:r>
    </w:p>
    <w:bookmarkEnd w:id="98"/>
    <w:bookmarkStart w:name="z105" w:id="99"/>
    <w:p>
      <w:pPr>
        <w:spacing w:after="0"/>
        <w:ind w:left="0"/>
        <w:jc w:val="both"/>
      </w:pPr>
      <w:r>
        <w:rPr>
          <w:rFonts w:ascii="Times New Roman"/>
          <w:b w:val="false"/>
          <w:i w:val="false"/>
          <w:color w:val="000000"/>
          <w:sz w:val="28"/>
        </w:rPr>
        <w:t>
      2) Бас Прокурордың ұсынуы бойынша Қазақстан Республикасы Бас Прокурорының орынбасарларын тағайындайды және лауазымдарынан босатады;</w:t>
      </w:r>
    </w:p>
    <w:bookmarkEnd w:id="99"/>
    <w:bookmarkStart w:name="z106" w:id="100"/>
    <w:p>
      <w:pPr>
        <w:spacing w:after="0"/>
        <w:ind w:left="0"/>
        <w:jc w:val="both"/>
      </w:pPr>
      <w:r>
        <w:rPr>
          <w:rFonts w:ascii="Times New Roman"/>
          <w:b w:val="false"/>
          <w:i w:val="false"/>
          <w:color w:val="000000"/>
          <w:sz w:val="28"/>
        </w:rPr>
        <w:t>
      3) тоқсанына кемінде бір рет Бас Прокурордың елдегі заңдылықтың жай-күйі туралы есебін қарайды.</w:t>
      </w:r>
    </w:p>
    <w:bookmarkEnd w:id="100"/>
    <w:bookmarkStart w:name="z107" w:id="101"/>
    <w:p>
      <w:pPr>
        <w:spacing w:after="0"/>
        <w:ind w:left="0"/>
        <w:jc w:val="left"/>
      </w:pPr>
      <w:r>
        <w:rPr>
          <w:rFonts w:ascii="Times New Roman"/>
          <w:b/>
          <w:i w:val="false"/>
          <w:color w:val="000000"/>
        </w:rPr>
        <w:t xml:space="preserve"> 15-бап. Қазақстан Республикасы Президентінің Қазақстан Республикасының Орталық сайлау комиссиясына қатысты өкілеттігі</w:t>
      </w:r>
    </w:p>
    <w:bookmarkEnd w:id="101"/>
    <w:bookmarkStart w:name="z108" w:id="102"/>
    <w:p>
      <w:pPr>
        <w:spacing w:after="0"/>
        <w:ind w:left="0"/>
        <w:jc w:val="both"/>
      </w:pPr>
      <w:r>
        <w:rPr>
          <w:rFonts w:ascii="Times New Roman"/>
          <w:b w:val="false"/>
          <w:i w:val="false"/>
          <w:color w:val="000000"/>
          <w:sz w:val="28"/>
        </w:rPr>
        <w:t>
      Қазақстан Республикасының Президенті:</w:t>
      </w:r>
    </w:p>
    <w:bookmarkEnd w:id="102"/>
    <w:bookmarkStart w:name="z109" w:id="103"/>
    <w:p>
      <w:pPr>
        <w:spacing w:after="0"/>
        <w:ind w:left="0"/>
        <w:jc w:val="both"/>
      </w:pPr>
      <w:r>
        <w:rPr>
          <w:rFonts w:ascii="Times New Roman"/>
          <w:b w:val="false"/>
          <w:i w:val="false"/>
          <w:color w:val="000000"/>
          <w:sz w:val="28"/>
        </w:rPr>
        <w:t>
      1) Қазақстан Республикасы Орталық сайлау комиссиясының Төрағасын тағайындайды; оны лауазымынан босатады;</w:t>
      </w:r>
    </w:p>
    <w:bookmarkEnd w:id="103"/>
    <w:bookmarkStart w:name="z110" w:id="104"/>
    <w:p>
      <w:pPr>
        <w:spacing w:after="0"/>
        <w:ind w:left="0"/>
        <w:jc w:val="both"/>
      </w:pPr>
      <w:r>
        <w:rPr>
          <w:rFonts w:ascii="Times New Roman"/>
          <w:b w:val="false"/>
          <w:i w:val="false"/>
          <w:color w:val="000000"/>
          <w:sz w:val="28"/>
        </w:rPr>
        <w:t>
      2) Құрылтайдың келісімімен Қазақстан Республикасы Орталық сайлау комиссиясының алты мүшесін бес жыл мерзімге тағайындайды; оларды лауазымынан босатады;</w:t>
      </w:r>
    </w:p>
    <w:bookmarkEnd w:id="104"/>
    <w:bookmarkStart w:name="z111" w:id="105"/>
    <w:p>
      <w:pPr>
        <w:spacing w:after="0"/>
        <w:ind w:left="0"/>
        <w:jc w:val="both"/>
      </w:pPr>
      <w:r>
        <w:rPr>
          <w:rFonts w:ascii="Times New Roman"/>
          <w:b w:val="false"/>
          <w:i w:val="false"/>
          <w:color w:val="000000"/>
          <w:sz w:val="28"/>
        </w:rPr>
        <w:t>
      3) Орталық сайлау комиссиясы туралы ережені бекітеді;</w:t>
      </w:r>
    </w:p>
    <w:bookmarkEnd w:id="105"/>
    <w:bookmarkStart w:name="z112" w:id="106"/>
    <w:p>
      <w:pPr>
        <w:spacing w:after="0"/>
        <w:ind w:left="0"/>
        <w:jc w:val="both"/>
      </w:pPr>
      <w:r>
        <w:rPr>
          <w:rFonts w:ascii="Times New Roman"/>
          <w:b w:val="false"/>
          <w:i w:val="false"/>
          <w:color w:val="000000"/>
          <w:sz w:val="28"/>
        </w:rPr>
        <w:t>
      4) Орталық сайлау комиссиясы Төрағасының тағайындалған жалпыхалықтық референдумға, Құрылтай, мәслихат депутаттарын, өзге де жергілікті өзін-өзі басқару органдары мүшелерін сайлауға дайындық барысы және референдум мен сайлау қорытындылары туралы ақпаратын қарайды.</w:t>
      </w:r>
    </w:p>
    <w:bookmarkEnd w:id="106"/>
    <w:bookmarkStart w:name="z113" w:id="107"/>
    <w:p>
      <w:pPr>
        <w:spacing w:after="0"/>
        <w:ind w:left="0"/>
        <w:jc w:val="left"/>
      </w:pPr>
      <w:r>
        <w:rPr>
          <w:rFonts w:ascii="Times New Roman"/>
          <w:b/>
          <w:i w:val="false"/>
          <w:color w:val="000000"/>
        </w:rPr>
        <w:t xml:space="preserve"> 16-бап. Қазақстан Республикасы Президентінің Қазақстан Республикасының Ұлттық Банкіне қатысты өкілеттігі</w:t>
      </w:r>
    </w:p>
    <w:bookmarkEnd w:id="107"/>
    <w:bookmarkStart w:name="z114" w:id="108"/>
    <w:p>
      <w:pPr>
        <w:spacing w:after="0"/>
        <w:ind w:left="0"/>
        <w:jc w:val="both"/>
      </w:pPr>
      <w:r>
        <w:rPr>
          <w:rFonts w:ascii="Times New Roman"/>
          <w:b w:val="false"/>
          <w:i w:val="false"/>
          <w:color w:val="000000"/>
          <w:sz w:val="28"/>
        </w:rPr>
        <w:t>
      Қазақстан Республикасының Президенті:</w:t>
      </w:r>
    </w:p>
    <w:bookmarkEnd w:id="108"/>
    <w:bookmarkStart w:name="z115" w:id="109"/>
    <w:p>
      <w:pPr>
        <w:spacing w:after="0"/>
        <w:ind w:left="0"/>
        <w:jc w:val="both"/>
      </w:pPr>
      <w:r>
        <w:rPr>
          <w:rFonts w:ascii="Times New Roman"/>
          <w:b w:val="false"/>
          <w:i w:val="false"/>
          <w:color w:val="000000"/>
          <w:sz w:val="28"/>
        </w:rPr>
        <w:t>
      1) Қазақстан Республикасы Ұлттық Банкінің Төрағасын тағайындайды; оны лауазымынан босатады;</w:t>
      </w:r>
    </w:p>
    <w:bookmarkEnd w:id="109"/>
    <w:bookmarkStart w:name="z116" w:id="110"/>
    <w:p>
      <w:pPr>
        <w:spacing w:after="0"/>
        <w:ind w:left="0"/>
        <w:jc w:val="both"/>
      </w:pPr>
      <w:r>
        <w:rPr>
          <w:rFonts w:ascii="Times New Roman"/>
          <w:b w:val="false"/>
          <w:i w:val="false"/>
          <w:color w:val="000000"/>
          <w:sz w:val="28"/>
        </w:rPr>
        <w:t>
      2) Ұлттық Банк Төрағасының ұсынуы бойынша Ұлттық Банк Төрағасының орынбасарларын тағайындайды және оларды лауазымынан босатады;</w:t>
      </w:r>
    </w:p>
    <w:bookmarkEnd w:id="110"/>
    <w:bookmarkStart w:name="z117" w:id="111"/>
    <w:p>
      <w:pPr>
        <w:spacing w:after="0"/>
        <w:ind w:left="0"/>
        <w:jc w:val="both"/>
      </w:pPr>
      <w:r>
        <w:rPr>
          <w:rFonts w:ascii="Times New Roman"/>
          <w:b w:val="false"/>
          <w:i w:val="false"/>
          <w:color w:val="000000"/>
          <w:sz w:val="28"/>
        </w:rPr>
        <w:t>
      3) тоқсанына кемінде бір рет Ұлттық Банк Төрағасының Қазақстан Республикасы Ұлттық Банкінің жұмысы туралы есебін қарайды.</w:t>
      </w:r>
    </w:p>
    <w:bookmarkEnd w:id="111"/>
    <w:bookmarkStart w:name="z118" w:id="112"/>
    <w:p>
      <w:pPr>
        <w:spacing w:after="0"/>
        <w:ind w:left="0"/>
        <w:jc w:val="left"/>
      </w:pPr>
      <w:r>
        <w:rPr>
          <w:rFonts w:ascii="Times New Roman"/>
          <w:b/>
          <w:i w:val="false"/>
          <w:color w:val="000000"/>
        </w:rPr>
        <w:t xml:space="preserve"> 17-бап. Қазақстан Республикасы Президентінің Қазақстан Республикасының Жоғары аудиторлық палатасына қатысты өкілеттігі</w:t>
      </w:r>
    </w:p>
    <w:bookmarkEnd w:id="112"/>
    <w:bookmarkStart w:name="z119" w:id="113"/>
    <w:p>
      <w:pPr>
        <w:spacing w:after="0"/>
        <w:ind w:left="0"/>
        <w:jc w:val="both"/>
      </w:pPr>
      <w:r>
        <w:rPr>
          <w:rFonts w:ascii="Times New Roman"/>
          <w:b w:val="false"/>
          <w:i w:val="false"/>
          <w:color w:val="000000"/>
          <w:sz w:val="28"/>
        </w:rPr>
        <w:t>
      Қазақстан Республикасының Президенті:</w:t>
      </w:r>
    </w:p>
    <w:bookmarkEnd w:id="113"/>
    <w:bookmarkStart w:name="z120" w:id="114"/>
    <w:p>
      <w:pPr>
        <w:spacing w:after="0"/>
        <w:ind w:left="0"/>
        <w:jc w:val="both"/>
      </w:pPr>
      <w:r>
        <w:rPr>
          <w:rFonts w:ascii="Times New Roman"/>
          <w:b w:val="false"/>
          <w:i w:val="false"/>
          <w:color w:val="000000"/>
          <w:sz w:val="28"/>
        </w:rPr>
        <w:t>
      1) Жоғары аудиторлық палатаның Төрағасын тағайындайды; оны лауазымынан босатады;</w:t>
      </w:r>
    </w:p>
    <w:bookmarkEnd w:id="114"/>
    <w:bookmarkStart w:name="z121" w:id="115"/>
    <w:p>
      <w:pPr>
        <w:spacing w:after="0"/>
        <w:ind w:left="0"/>
        <w:jc w:val="both"/>
      </w:pPr>
      <w:r>
        <w:rPr>
          <w:rFonts w:ascii="Times New Roman"/>
          <w:b w:val="false"/>
          <w:i w:val="false"/>
          <w:color w:val="000000"/>
          <w:sz w:val="28"/>
        </w:rPr>
        <w:t>
      2) Құрылтайдың келісімімен Жоғары аудиторлық палатаның сегіз мүшесін бес жыл мерзімге тағайындайды; оларды лауазымынан босатады;</w:t>
      </w:r>
    </w:p>
    <w:bookmarkEnd w:id="115"/>
    <w:bookmarkStart w:name="z122" w:id="116"/>
    <w:p>
      <w:pPr>
        <w:spacing w:after="0"/>
        <w:ind w:left="0"/>
        <w:jc w:val="both"/>
      </w:pPr>
      <w:r>
        <w:rPr>
          <w:rFonts w:ascii="Times New Roman"/>
          <w:b w:val="false"/>
          <w:i w:val="false"/>
          <w:color w:val="000000"/>
          <w:sz w:val="28"/>
        </w:rPr>
        <w:t>
      3) Жоғары аудиторлық палата туралы ережені бекітеді;</w:t>
      </w:r>
    </w:p>
    <w:bookmarkEnd w:id="116"/>
    <w:bookmarkStart w:name="z123" w:id="117"/>
    <w:p>
      <w:pPr>
        <w:spacing w:after="0"/>
        <w:ind w:left="0"/>
        <w:jc w:val="both"/>
      </w:pPr>
      <w:r>
        <w:rPr>
          <w:rFonts w:ascii="Times New Roman"/>
          <w:b w:val="false"/>
          <w:i w:val="false"/>
          <w:color w:val="000000"/>
          <w:sz w:val="28"/>
        </w:rPr>
        <w:t>
      4) тоқсанына кемінде бір рет Жоғары аудиторлық палата Төрағасының палатаның жұмысы туралы ақпаратын қарайды.</w:t>
      </w:r>
    </w:p>
    <w:bookmarkEnd w:id="117"/>
    <w:bookmarkStart w:name="z124" w:id="118"/>
    <w:p>
      <w:pPr>
        <w:spacing w:after="0"/>
        <w:ind w:left="0"/>
        <w:jc w:val="left"/>
      </w:pPr>
      <w:r>
        <w:rPr>
          <w:rFonts w:ascii="Times New Roman"/>
          <w:b/>
          <w:i w:val="false"/>
          <w:color w:val="000000"/>
        </w:rPr>
        <w:t xml:space="preserve"> 18-бап. Қазақстан Республикасы Президентінің Қазақстан Республикасындағы Адам құқықтары жөніндегі уәкілге қатысты өкілеттігі</w:t>
      </w:r>
    </w:p>
    <w:bookmarkEnd w:id="118"/>
    <w:bookmarkStart w:name="z125" w:id="119"/>
    <w:p>
      <w:pPr>
        <w:spacing w:after="0"/>
        <w:ind w:left="0"/>
        <w:jc w:val="both"/>
      </w:pPr>
      <w:r>
        <w:rPr>
          <w:rFonts w:ascii="Times New Roman"/>
          <w:b w:val="false"/>
          <w:i w:val="false"/>
          <w:color w:val="000000"/>
          <w:sz w:val="28"/>
        </w:rPr>
        <w:t>
      Қазақстан Республикасының Президенті:</w:t>
      </w:r>
    </w:p>
    <w:bookmarkEnd w:id="119"/>
    <w:bookmarkStart w:name="z126" w:id="120"/>
    <w:p>
      <w:pPr>
        <w:spacing w:after="0"/>
        <w:ind w:left="0"/>
        <w:jc w:val="both"/>
      </w:pPr>
      <w:r>
        <w:rPr>
          <w:rFonts w:ascii="Times New Roman"/>
          <w:b w:val="false"/>
          <w:i w:val="false"/>
          <w:color w:val="000000"/>
          <w:sz w:val="28"/>
        </w:rPr>
        <w:t xml:space="preserve">
      1) Қазақстан Республикасындағы Адам құқықтары жөніндегі уәкілді бес жыл мерзімге тағайындайды; оны лауазымынан босатады; </w:t>
      </w:r>
    </w:p>
    <w:bookmarkEnd w:id="120"/>
    <w:bookmarkStart w:name="z127" w:id="121"/>
    <w:p>
      <w:pPr>
        <w:spacing w:after="0"/>
        <w:ind w:left="0"/>
        <w:jc w:val="both"/>
      </w:pPr>
      <w:r>
        <w:rPr>
          <w:rFonts w:ascii="Times New Roman"/>
          <w:b w:val="false"/>
          <w:i w:val="false"/>
          <w:color w:val="000000"/>
          <w:sz w:val="28"/>
        </w:rPr>
        <w:t>
      2) жылына кемінде бір рет Қазақстан Республикасындағы Адам құқықтары жөніндегі уәкілдің қызметі туралы баяндамасын қарайды.</w:t>
      </w:r>
    </w:p>
    <w:bookmarkEnd w:id="121"/>
    <w:bookmarkStart w:name="z128" w:id="122"/>
    <w:p>
      <w:pPr>
        <w:spacing w:after="0"/>
        <w:ind w:left="0"/>
        <w:jc w:val="left"/>
      </w:pPr>
      <w:r>
        <w:rPr>
          <w:rFonts w:ascii="Times New Roman"/>
          <w:b/>
          <w:i w:val="false"/>
          <w:color w:val="000000"/>
        </w:rPr>
        <w:t xml:space="preserve"> 19-бап. Қазақстан Республикасы Президентінің әкімдерге қатысты өкілеттігі</w:t>
      </w:r>
    </w:p>
    <w:bookmarkEnd w:id="122"/>
    <w:bookmarkStart w:name="z129" w:id="123"/>
    <w:p>
      <w:pPr>
        <w:spacing w:after="0"/>
        <w:ind w:left="0"/>
        <w:jc w:val="both"/>
      </w:pPr>
      <w:r>
        <w:rPr>
          <w:rFonts w:ascii="Times New Roman"/>
          <w:b w:val="false"/>
          <w:i w:val="false"/>
          <w:color w:val="000000"/>
          <w:sz w:val="28"/>
        </w:rPr>
        <w:t>
      Қазақстан Республикасының Президенті:</w:t>
      </w:r>
    </w:p>
    <w:bookmarkEnd w:id="123"/>
    <w:bookmarkStart w:name="z130" w:id="124"/>
    <w:p>
      <w:pPr>
        <w:spacing w:after="0"/>
        <w:ind w:left="0"/>
        <w:jc w:val="both"/>
      </w:pPr>
      <w:r>
        <w:rPr>
          <w:rFonts w:ascii="Times New Roman"/>
          <w:b w:val="false"/>
          <w:i w:val="false"/>
          <w:color w:val="000000"/>
          <w:sz w:val="28"/>
        </w:rPr>
        <w:t>
      1) астана, облыстар, республикалық маңызы бар қалалар әкімдерін тиісінше астана мәслихаты, облыс аумағында орналасқан мәслихаттар, республикалық маңызы бар қала мәслихаты депутаттарының келісімімен тағайындайды;</w:t>
      </w:r>
    </w:p>
    <w:bookmarkEnd w:id="124"/>
    <w:bookmarkStart w:name="z131" w:id="125"/>
    <w:p>
      <w:pPr>
        <w:spacing w:after="0"/>
        <w:ind w:left="0"/>
        <w:jc w:val="both"/>
      </w:pPr>
      <w:r>
        <w:rPr>
          <w:rFonts w:ascii="Times New Roman"/>
          <w:b w:val="false"/>
          <w:i w:val="false"/>
          <w:color w:val="000000"/>
          <w:sz w:val="28"/>
        </w:rPr>
        <w:t>
      2) әкімдерге өз құзыретіндегі мәселелер бойынша тапсырма береді және олардың орындалуы туралы әкімдердің есептерін қарайды;</w:t>
      </w:r>
    </w:p>
    <w:bookmarkEnd w:id="125"/>
    <w:bookmarkStart w:name="z132" w:id="126"/>
    <w:p>
      <w:pPr>
        <w:spacing w:after="0"/>
        <w:ind w:left="0"/>
        <w:jc w:val="both"/>
      </w:pPr>
      <w:r>
        <w:rPr>
          <w:rFonts w:ascii="Times New Roman"/>
          <w:b w:val="false"/>
          <w:i w:val="false"/>
          <w:color w:val="000000"/>
          <w:sz w:val="28"/>
        </w:rPr>
        <w:t>
      3) өз қалауы бойынша астана, облыстар, республикалық маңызы бар қалалар әкімдерін, сондай-ақ тиісті мәслихаттар депутаттарының жалпы санының көпшілік дауысымен сенімсіздік вотумы білдірілген жағдайда лауазымынан босатуға құқылы.</w:t>
      </w:r>
    </w:p>
    <w:bookmarkEnd w:id="126"/>
    <w:bookmarkStart w:name="z133" w:id="127"/>
    <w:p>
      <w:pPr>
        <w:spacing w:after="0"/>
        <w:ind w:left="0"/>
        <w:jc w:val="left"/>
      </w:pPr>
      <w:r>
        <w:rPr>
          <w:rFonts w:ascii="Times New Roman"/>
          <w:b/>
          <w:i w:val="false"/>
          <w:color w:val="000000"/>
        </w:rPr>
        <w:t xml:space="preserve"> 20-бап. Қазақстан Республикасы Президентінің өзіне тікелей бағынатын және есеп беретін мемлекеттік органдарға қатысты өкілеттігі</w:t>
      </w:r>
    </w:p>
    <w:bookmarkEnd w:id="127"/>
    <w:bookmarkStart w:name="z134" w:id="128"/>
    <w:p>
      <w:pPr>
        <w:spacing w:after="0"/>
        <w:ind w:left="0"/>
        <w:jc w:val="both"/>
      </w:pPr>
      <w:r>
        <w:rPr>
          <w:rFonts w:ascii="Times New Roman"/>
          <w:b w:val="false"/>
          <w:i w:val="false"/>
          <w:color w:val="000000"/>
          <w:sz w:val="28"/>
        </w:rPr>
        <w:t>
      1. Қазақстан Республикасының Президентіне тікелей бағынатын және есеп беретін мемлекеттік органдар басшыларының өкілеттігі жаңадан сайланған Қазақстан Республикасының Президенті қызметіне кіріскен кезде тоқтатылады. Бұл ретте олар Мемлекет басшысы осы органдардың басшыларын тағайындағанға дейін өз міндеттерін атқарады.</w:t>
      </w:r>
    </w:p>
    <w:bookmarkEnd w:id="128"/>
    <w:bookmarkStart w:name="z135" w:id="129"/>
    <w:p>
      <w:pPr>
        <w:spacing w:after="0"/>
        <w:ind w:left="0"/>
        <w:jc w:val="both"/>
      </w:pPr>
      <w:r>
        <w:rPr>
          <w:rFonts w:ascii="Times New Roman"/>
          <w:b w:val="false"/>
          <w:i w:val="false"/>
          <w:color w:val="000000"/>
          <w:sz w:val="28"/>
        </w:rPr>
        <w:t>
      2. Қазақстан Республикасының Президенті Қазақстан Республикасының Президентіне тікелей бағынатын және есеп беретін мемлекеттік органдар басшыларының ұсынуы бойынша:</w:t>
      </w:r>
    </w:p>
    <w:bookmarkEnd w:id="129"/>
    <w:bookmarkStart w:name="z136" w:id="130"/>
    <w:p>
      <w:pPr>
        <w:spacing w:after="0"/>
        <w:ind w:left="0"/>
        <w:jc w:val="both"/>
      </w:pPr>
      <w:r>
        <w:rPr>
          <w:rFonts w:ascii="Times New Roman"/>
          <w:b w:val="false"/>
          <w:i w:val="false"/>
          <w:color w:val="000000"/>
          <w:sz w:val="28"/>
        </w:rPr>
        <w:t>
      1) осы мемлекеттік органдар туралы ережелерді, олардың құрылымын және жалпы штат санын бекітеді;</w:t>
      </w:r>
    </w:p>
    <w:bookmarkEnd w:id="130"/>
    <w:bookmarkStart w:name="z137" w:id="131"/>
    <w:p>
      <w:pPr>
        <w:spacing w:after="0"/>
        <w:ind w:left="0"/>
        <w:jc w:val="both"/>
      </w:pPr>
      <w:r>
        <w:rPr>
          <w:rFonts w:ascii="Times New Roman"/>
          <w:b w:val="false"/>
          <w:i w:val="false"/>
          <w:color w:val="000000"/>
          <w:sz w:val="28"/>
        </w:rPr>
        <w:t>
      2) Қазақстан Республикасының Президенті өзгеше белгілемесе, Қазақстан Республикасының Президентіне тікелей бағынатын және есеп беретін мемлекеттік органдар басшыларының орынбасарларын, осы органдар ведомстволарының басшыларын тағайындайды және лауазымынан босатады;</w:t>
      </w:r>
    </w:p>
    <w:bookmarkEnd w:id="131"/>
    <w:bookmarkStart w:name="z138" w:id="132"/>
    <w:p>
      <w:pPr>
        <w:spacing w:after="0"/>
        <w:ind w:left="0"/>
        <w:jc w:val="both"/>
      </w:pPr>
      <w:r>
        <w:rPr>
          <w:rFonts w:ascii="Times New Roman"/>
          <w:b w:val="false"/>
          <w:i w:val="false"/>
          <w:color w:val="000000"/>
          <w:sz w:val="28"/>
        </w:rPr>
        <w:t>
      3) аталған мемлекеттік органдардың ведомстволарын құрады, таратады және қайта ұйымдастырады. Қазақстан Республикасының Президенті өзгеше белгілемесе, бұл ведомстволар орталық атқарушы органдардың ведомстволары үшін көзделген мәртебеге ие болады.</w:t>
      </w:r>
    </w:p>
    <w:bookmarkEnd w:id="132"/>
    <w:bookmarkStart w:name="z139" w:id="133"/>
    <w:p>
      <w:pPr>
        <w:spacing w:after="0"/>
        <w:ind w:left="0"/>
        <w:jc w:val="both"/>
      </w:pPr>
      <w:r>
        <w:rPr>
          <w:rFonts w:ascii="Times New Roman"/>
          <w:b w:val="false"/>
          <w:i w:val="false"/>
          <w:color w:val="000000"/>
          <w:sz w:val="28"/>
        </w:rPr>
        <w:t>
      3. Қазақстан Республикасының Президенті өзі айқындайтын мерзімде және тәртіппен Қазақстан Республикасының Президентіне тікелей бағынатын және есеп беретін мемлекеттік органдар басшыларының аталған органдардың жұмысы туралы есептерін қарайды.</w:t>
      </w:r>
    </w:p>
    <w:bookmarkEnd w:id="133"/>
    <w:bookmarkStart w:name="z140" w:id="134"/>
    <w:p>
      <w:pPr>
        <w:spacing w:after="0"/>
        <w:ind w:left="0"/>
        <w:jc w:val="left"/>
      </w:pPr>
      <w:r>
        <w:rPr>
          <w:rFonts w:ascii="Times New Roman"/>
          <w:b/>
          <w:i w:val="false"/>
          <w:color w:val="000000"/>
        </w:rPr>
        <w:t xml:space="preserve"> 21-бап. Қазақстан Республикасы Президентінің жалпыхалықтық референдумға қатысты өкілеттігі</w:t>
      </w:r>
    </w:p>
    <w:bookmarkEnd w:id="134"/>
    <w:bookmarkStart w:name="z141" w:id="135"/>
    <w:p>
      <w:pPr>
        <w:spacing w:after="0"/>
        <w:ind w:left="0"/>
        <w:jc w:val="both"/>
      </w:pPr>
      <w:r>
        <w:rPr>
          <w:rFonts w:ascii="Times New Roman"/>
          <w:b w:val="false"/>
          <w:i w:val="false"/>
          <w:color w:val="000000"/>
          <w:sz w:val="28"/>
        </w:rPr>
        <w:t>
      1. Қазақстан Республикасының Президенті "Жалпыхалықтық референдум туралы" Қазақстан Республикасының Конституциялық заңына сәйкес жалпыхалықтық референдум өткізу туралы шешім қабылдайды. Бұл шешімді Президент өз бастамасы, Құрылтайдың бастамасы, Үкіметтің бастамасы, Қазақстан Халық Кеңесінің бастамасы бойынша немесе жалпыхалықтық референдумға қатысуға құқығы бар, Қазақстан Республикасы астанасының, барлық облыс пен республикалық маңызы бар қалалардың атынан саны жағынан тең мөлшерде өкілдік ететін Қазақстан Республикасының кемінде екі жүз мың азаматының бастамасы бойынша қабылдайды.</w:t>
      </w:r>
    </w:p>
    <w:bookmarkEnd w:id="135"/>
    <w:bookmarkStart w:name="z142" w:id="136"/>
    <w:p>
      <w:pPr>
        <w:spacing w:after="0"/>
        <w:ind w:left="0"/>
        <w:jc w:val="both"/>
      </w:pPr>
      <w:r>
        <w:rPr>
          <w:rFonts w:ascii="Times New Roman"/>
          <w:b w:val="false"/>
          <w:i w:val="false"/>
          <w:color w:val="000000"/>
          <w:sz w:val="28"/>
        </w:rPr>
        <w:t>
      2. Қазақстан Республикасының Президенті:</w:t>
      </w:r>
    </w:p>
    <w:bookmarkEnd w:id="136"/>
    <w:bookmarkStart w:name="z143" w:id="137"/>
    <w:p>
      <w:pPr>
        <w:spacing w:after="0"/>
        <w:ind w:left="0"/>
        <w:jc w:val="both"/>
      </w:pPr>
      <w:r>
        <w:rPr>
          <w:rFonts w:ascii="Times New Roman"/>
          <w:b w:val="false"/>
          <w:i w:val="false"/>
          <w:color w:val="000000"/>
          <w:sz w:val="28"/>
        </w:rPr>
        <w:t>
      1) референдум өткізу туралы;</w:t>
      </w:r>
    </w:p>
    <w:bookmarkEnd w:id="137"/>
    <w:bookmarkStart w:name="z144" w:id="138"/>
    <w:p>
      <w:pPr>
        <w:spacing w:after="0"/>
        <w:ind w:left="0"/>
        <w:jc w:val="both"/>
      </w:pPr>
      <w:r>
        <w:rPr>
          <w:rFonts w:ascii="Times New Roman"/>
          <w:b w:val="false"/>
          <w:i w:val="false"/>
          <w:color w:val="000000"/>
          <w:sz w:val="28"/>
        </w:rPr>
        <w:t>
      2) референдум өткізбей, референдумға шығарылатын мәселе бойынша Қазақстан Республикасының конституциялық заңын, заңын немесе өзге де шешім қабылдау қажеттігі туралы;</w:t>
      </w:r>
    </w:p>
    <w:bookmarkEnd w:id="138"/>
    <w:bookmarkStart w:name="z145" w:id="139"/>
    <w:p>
      <w:pPr>
        <w:spacing w:after="0"/>
        <w:ind w:left="0"/>
        <w:jc w:val="both"/>
      </w:pPr>
      <w:r>
        <w:rPr>
          <w:rFonts w:ascii="Times New Roman"/>
          <w:b w:val="false"/>
          <w:i w:val="false"/>
          <w:color w:val="000000"/>
          <w:sz w:val="28"/>
        </w:rPr>
        <w:t>
      3) референдум өткізу жөніндегі бастаманы қабылдамау туралы шешімдердің бірін қабылдайды.</w:t>
      </w:r>
    </w:p>
    <w:bookmarkEnd w:id="139"/>
    <w:bookmarkStart w:name="z146" w:id="140"/>
    <w:p>
      <w:pPr>
        <w:spacing w:after="0"/>
        <w:ind w:left="0"/>
        <w:jc w:val="both"/>
      </w:pPr>
      <w:r>
        <w:rPr>
          <w:rFonts w:ascii="Times New Roman"/>
          <w:b w:val="false"/>
          <w:i w:val="false"/>
          <w:color w:val="000000"/>
          <w:sz w:val="28"/>
        </w:rPr>
        <w:t>
      3. Қазақстан Республикасының Президенті референдум өткізілгенге дейін референдум бастамашысының ерік-мүддесін неғұрлым дәл білдіру үшін оның келісімімен референдумға шығарылатын мәселенің (мәселелердің) сауалын нақтылауға құқылы.</w:t>
      </w:r>
    </w:p>
    <w:bookmarkEnd w:id="140"/>
    <w:bookmarkStart w:name="z147" w:id="141"/>
    <w:p>
      <w:pPr>
        <w:spacing w:after="0"/>
        <w:ind w:left="0"/>
        <w:jc w:val="left"/>
      </w:pPr>
      <w:r>
        <w:rPr>
          <w:rFonts w:ascii="Times New Roman"/>
          <w:b/>
          <w:i w:val="false"/>
          <w:color w:val="000000"/>
        </w:rPr>
        <w:t xml:space="preserve"> 22-бап. Қазақстан Республикасы Президентінің өзге де өкілеттігі</w:t>
      </w:r>
    </w:p>
    <w:bookmarkEnd w:id="141"/>
    <w:bookmarkStart w:name="z148" w:id="142"/>
    <w:p>
      <w:pPr>
        <w:spacing w:after="0"/>
        <w:ind w:left="0"/>
        <w:jc w:val="both"/>
      </w:pPr>
      <w:r>
        <w:rPr>
          <w:rFonts w:ascii="Times New Roman"/>
          <w:b w:val="false"/>
          <w:i w:val="false"/>
          <w:color w:val="000000"/>
          <w:sz w:val="28"/>
        </w:rPr>
        <w:t>
      Қазақстан Республикасының Президенті:</w:t>
      </w:r>
    </w:p>
    <w:bookmarkEnd w:id="142"/>
    <w:bookmarkStart w:name="z149" w:id="143"/>
    <w:p>
      <w:pPr>
        <w:spacing w:after="0"/>
        <w:ind w:left="0"/>
        <w:jc w:val="both"/>
      </w:pPr>
      <w:r>
        <w:rPr>
          <w:rFonts w:ascii="Times New Roman"/>
          <w:b w:val="false"/>
          <w:i w:val="false"/>
          <w:color w:val="000000"/>
          <w:sz w:val="28"/>
        </w:rPr>
        <w:t>
      1) Қазақстан халқына елдегі жағдай және Қазақстан Республикасының ішкі және сыртқы саясатының негізгі бағыттары туралы жолдау жасайды. Жолдау Құрылтай сессиясында жарияланса, онда ол талқыланбайды және ол бойынша сұрақтар қойылмайды;</w:t>
      </w:r>
    </w:p>
    <w:bookmarkEnd w:id="143"/>
    <w:bookmarkStart w:name="z150" w:id="144"/>
    <w:p>
      <w:pPr>
        <w:spacing w:after="0"/>
        <w:ind w:left="0"/>
        <w:jc w:val="both"/>
      </w:pPr>
      <w:r>
        <w:rPr>
          <w:rFonts w:ascii="Times New Roman"/>
          <w:b w:val="false"/>
          <w:i w:val="false"/>
          <w:color w:val="000000"/>
          <w:sz w:val="28"/>
        </w:rPr>
        <w:t>
      2) мемлекеттік наградаларды, құрметті атақтарды тағайындайды; Қазақстан Республикасының мемлекеттік наградаларымен марапаттайды және құрметті атақтарды, жоғары әскери және өзге де атақтарды, жоғары сыныптық шендерді, жоғары дипломатиялық дәрежелерді, біліктілік сыныптарын береді; аталған наградалардан, атақтардан, шендерден, дәрежелер мен сыныптардан айырады;</w:t>
      </w:r>
    </w:p>
    <w:bookmarkEnd w:id="144"/>
    <w:bookmarkStart w:name="z151" w:id="145"/>
    <w:p>
      <w:pPr>
        <w:spacing w:after="0"/>
        <w:ind w:left="0"/>
        <w:jc w:val="both"/>
      </w:pPr>
      <w:r>
        <w:rPr>
          <w:rFonts w:ascii="Times New Roman"/>
          <w:b w:val="false"/>
          <w:i w:val="false"/>
          <w:color w:val="000000"/>
          <w:sz w:val="28"/>
        </w:rPr>
        <w:t>
      3) Қазақстан Республикасының азаматтығына қабылдау, оны сақтау және тоқтату, Қазақстан Республикасының азаматтығын қалпына келтіру туралы шешім қабылдайды;</w:t>
      </w:r>
    </w:p>
    <w:bookmarkEnd w:id="145"/>
    <w:bookmarkStart w:name="z152" w:id="146"/>
    <w:p>
      <w:pPr>
        <w:spacing w:after="0"/>
        <w:ind w:left="0"/>
        <w:jc w:val="both"/>
      </w:pPr>
      <w:r>
        <w:rPr>
          <w:rFonts w:ascii="Times New Roman"/>
          <w:b w:val="false"/>
          <w:i w:val="false"/>
          <w:color w:val="000000"/>
          <w:sz w:val="28"/>
        </w:rPr>
        <w:t>
      4) саяси баспана беру мәселелерін шешеді;</w:t>
      </w:r>
    </w:p>
    <w:bookmarkEnd w:id="146"/>
    <w:bookmarkStart w:name="z153" w:id="147"/>
    <w:p>
      <w:pPr>
        <w:spacing w:after="0"/>
        <w:ind w:left="0"/>
        <w:jc w:val="both"/>
      </w:pPr>
      <w:r>
        <w:rPr>
          <w:rFonts w:ascii="Times New Roman"/>
          <w:b w:val="false"/>
          <w:i w:val="false"/>
          <w:color w:val="000000"/>
          <w:sz w:val="28"/>
        </w:rPr>
        <w:t>
      5) кешірім беруді жүзеге асырады;</w:t>
      </w:r>
    </w:p>
    <w:bookmarkEnd w:id="147"/>
    <w:bookmarkStart w:name="z154" w:id="148"/>
    <w:p>
      <w:pPr>
        <w:spacing w:after="0"/>
        <w:ind w:left="0"/>
        <w:jc w:val="both"/>
      </w:pPr>
      <w:r>
        <w:rPr>
          <w:rFonts w:ascii="Times New Roman"/>
          <w:b w:val="false"/>
          <w:i w:val="false"/>
          <w:color w:val="000000"/>
          <w:sz w:val="28"/>
        </w:rPr>
        <w:t>
      6) ұлттық валютаның қолданылу тәртібін, мерзімі мен шарттарын айқындайды;</w:t>
      </w:r>
    </w:p>
    <w:bookmarkEnd w:id="148"/>
    <w:bookmarkStart w:name="z155" w:id="149"/>
    <w:p>
      <w:pPr>
        <w:spacing w:after="0"/>
        <w:ind w:left="0"/>
        <w:jc w:val="both"/>
      </w:pPr>
      <w:r>
        <w:rPr>
          <w:rFonts w:ascii="Times New Roman"/>
          <w:b w:val="false"/>
          <w:i w:val="false"/>
          <w:color w:val="000000"/>
          <w:sz w:val="28"/>
        </w:rPr>
        <w:t>
      7) Қазақстан Республикасы Президентінің Әкімшілігін құрады; Қазақстан Республикасының Президентіне тікелей бағынатын және есеп беретін өзге де мемлекеттік органдарды құрады, таратады және қайта ұйымдастырады;</w:t>
      </w:r>
    </w:p>
    <w:bookmarkEnd w:id="149"/>
    <w:bookmarkStart w:name="z156" w:id="150"/>
    <w:p>
      <w:pPr>
        <w:spacing w:after="0"/>
        <w:ind w:left="0"/>
        <w:jc w:val="both"/>
      </w:pPr>
      <w:r>
        <w:rPr>
          <w:rFonts w:ascii="Times New Roman"/>
          <w:b w:val="false"/>
          <w:i w:val="false"/>
          <w:color w:val="000000"/>
          <w:sz w:val="28"/>
        </w:rPr>
        <w:t>
      8) Қауіпсіздік Кеңесін, өзге де консультативтік-кеңесші органдарды, сондай-ақ Жоғары Сот Кеңесін құрады;</w:t>
      </w:r>
    </w:p>
    <w:bookmarkEnd w:id="150"/>
    <w:bookmarkStart w:name="z157" w:id="151"/>
    <w:p>
      <w:pPr>
        <w:spacing w:after="0"/>
        <w:ind w:left="0"/>
        <w:jc w:val="both"/>
      </w:pPr>
      <w:r>
        <w:rPr>
          <w:rFonts w:ascii="Times New Roman"/>
          <w:b w:val="false"/>
          <w:i w:val="false"/>
          <w:color w:val="000000"/>
          <w:sz w:val="28"/>
        </w:rPr>
        <w:t>
      9) Жоғары Сот Кеңесінің Төрағасын тағайындайды; оны лауазымынан босатады;</w:t>
      </w:r>
    </w:p>
    <w:bookmarkEnd w:id="151"/>
    <w:bookmarkStart w:name="z158" w:id="152"/>
    <w:p>
      <w:pPr>
        <w:spacing w:after="0"/>
        <w:ind w:left="0"/>
        <w:jc w:val="both"/>
      </w:pPr>
      <w:r>
        <w:rPr>
          <w:rFonts w:ascii="Times New Roman"/>
          <w:b w:val="false"/>
          <w:i w:val="false"/>
          <w:color w:val="000000"/>
          <w:sz w:val="28"/>
        </w:rPr>
        <w:t>
      10) Премьер-Министрмен және Құрылтай Төрағасымен консультациядан кейін мәслихаттың өкілеттігін мерзімінен бұрын тоқтатады;</w:t>
      </w:r>
    </w:p>
    <w:bookmarkEnd w:id="152"/>
    <w:bookmarkStart w:name="z159" w:id="153"/>
    <w:p>
      <w:pPr>
        <w:spacing w:after="0"/>
        <w:ind w:left="0"/>
        <w:jc w:val="both"/>
      </w:pPr>
      <w:r>
        <w:rPr>
          <w:rFonts w:ascii="Times New Roman"/>
          <w:b w:val="false"/>
          <w:i w:val="false"/>
          <w:color w:val="000000"/>
          <w:sz w:val="28"/>
        </w:rPr>
        <w:t>
      11) Қазақстан Республикасының Конституциясына және заңдарына сәйкес басқа да өкілеттіктерді жүзеге асырады.</w:t>
      </w:r>
    </w:p>
    <w:bookmarkEnd w:id="153"/>
    <w:bookmarkStart w:name="z160" w:id="154"/>
    <w:p>
      <w:pPr>
        <w:spacing w:after="0"/>
        <w:ind w:left="0"/>
        <w:jc w:val="left"/>
      </w:pPr>
      <w:r>
        <w:rPr>
          <w:rFonts w:ascii="Times New Roman"/>
          <w:b/>
          <w:i w:val="false"/>
          <w:color w:val="000000"/>
        </w:rPr>
        <w:t xml:space="preserve"> 3-тарау. ҚАЗАҚСТАН РЕСПУБЛИКАСЫНЫҢ ВИЦЕ-ПРЕЗИДЕНТІ</w:t>
      </w:r>
    </w:p>
    <w:bookmarkEnd w:id="154"/>
    <w:bookmarkStart w:name="z161" w:id="155"/>
    <w:p>
      <w:pPr>
        <w:spacing w:after="0"/>
        <w:ind w:left="0"/>
        <w:jc w:val="left"/>
      </w:pPr>
      <w:r>
        <w:rPr>
          <w:rFonts w:ascii="Times New Roman"/>
          <w:b/>
          <w:i w:val="false"/>
          <w:color w:val="000000"/>
        </w:rPr>
        <w:t xml:space="preserve"> 23-бап. Қазақстан Республикасының Вице-Президенті</w:t>
      </w:r>
    </w:p>
    <w:bookmarkEnd w:id="155"/>
    <w:bookmarkStart w:name="z162" w:id="156"/>
    <w:p>
      <w:pPr>
        <w:spacing w:after="0"/>
        <w:ind w:left="0"/>
        <w:jc w:val="both"/>
      </w:pPr>
      <w:r>
        <w:rPr>
          <w:rFonts w:ascii="Times New Roman"/>
          <w:b w:val="false"/>
          <w:i w:val="false"/>
          <w:color w:val="000000"/>
          <w:sz w:val="28"/>
        </w:rPr>
        <w:t xml:space="preserve">
      1. Қазақстан Республикасының Вице-Президентін депутаттардың жалпы санының көпшілік дауысымен берілген Қазақстан Республикасы Құрылтайының келісімімен Қазақстан Республикасының Президенті тағайындайды. </w:t>
      </w:r>
    </w:p>
    <w:bookmarkEnd w:id="156"/>
    <w:bookmarkStart w:name="z163" w:id="157"/>
    <w:p>
      <w:pPr>
        <w:spacing w:after="0"/>
        <w:ind w:left="0"/>
        <w:jc w:val="both"/>
      </w:pPr>
      <w:r>
        <w:rPr>
          <w:rFonts w:ascii="Times New Roman"/>
          <w:b w:val="false"/>
          <w:i w:val="false"/>
          <w:color w:val="000000"/>
          <w:sz w:val="28"/>
        </w:rPr>
        <w:t>
      Қазақстан Республикасының Вице-Президенті болып тумысынан Қазақстан Республикасының азаматы болып табылатын, қырық жасқа толған, мемлекеттік тілді жетік меңгерген, Қазақстанда соңғы он бес жыл бойы тұратын, жоғары білімі бар Қазақстан Республикасының азаматы тағайындала алады.</w:t>
      </w:r>
    </w:p>
    <w:bookmarkEnd w:id="157"/>
    <w:bookmarkStart w:name="z164" w:id="158"/>
    <w:p>
      <w:pPr>
        <w:spacing w:after="0"/>
        <w:ind w:left="0"/>
        <w:jc w:val="both"/>
      </w:pPr>
      <w:r>
        <w:rPr>
          <w:rFonts w:ascii="Times New Roman"/>
          <w:b w:val="false"/>
          <w:i w:val="false"/>
          <w:color w:val="000000"/>
          <w:sz w:val="28"/>
        </w:rPr>
        <w:t>
      2. Қазақстан Республикасы Вице-Президентінің өкілеттігі:</w:t>
      </w:r>
    </w:p>
    <w:bookmarkEnd w:id="158"/>
    <w:bookmarkStart w:name="z165" w:id="159"/>
    <w:p>
      <w:pPr>
        <w:spacing w:after="0"/>
        <w:ind w:left="0"/>
        <w:jc w:val="both"/>
      </w:pPr>
      <w:r>
        <w:rPr>
          <w:rFonts w:ascii="Times New Roman"/>
          <w:b w:val="false"/>
          <w:i w:val="false"/>
          <w:color w:val="000000"/>
          <w:sz w:val="28"/>
        </w:rPr>
        <w:t>
      1) өз қалауы бойынша өкілеттігін тоқтату туралы өтініш берген;</w:t>
      </w:r>
    </w:p>
    <w:bookmarkEnd w:id="159"/>
    <w:bookmarkStart w:name="z166" w:id="160"/>
    <w:p>
      <w:pPr>
        <w:spacing w:after="0"/>
        <w:ind w:left="0"/>
        <w:jc w:val="both"/>
      </w:pPr>
      <w:r>
        <w:rPr>
          <w:rFonts w:ascii="Times New Roman"/>
          <w:b w:val="false"/>
          <w:i w:val="false"/>
          <w:color w:val="000000"/>
          <w:sz w:val="28"/>
        </w:rPr>
        <w:t>
      2) Қазақстан Республикасының Президенті оны атқаратын лауазымынан босату туралы шешім қабылдаған;</w:t>
      </w:r>
    </w:p>
    <w:bookmarkEnd w:id="160"/>
    <w:bookmarkStart w:name="z167" w:id="161"/>
    <w:p>
      <w:pPr>
        <w:spacing w:after="0"/>
        <w:ind w:left="0"/>
        <w:jc w:val="both"/>
      </w:pPr>
      <w:r>
        <w:rPr>
          <w:rFonts w:ascii="Times New Roman"/>
          <w:b w:val="false"/>
          <w:i w:val="false"/>
          <w:color w:val="000000"/>
          <w:sz w:val="28"/>
        </w:rPr>
        <w:t>
      3) оның Қазақстан Республикасының азаматтығы тоқтатылған немесе ол шет мемлекеттің аумағында тұруға ықтиярхат не тұрақты тұру құқығын растайтын өзге де құжат алған;</w:t>
      </w:r>
    </w:p>
    <w:bookmarkEnd w:id="161"/>
    <w:bookmarkStart w:name="z168" w:id="162"/>
    <w:p>
      <w:pPr>
        <w:spacing w:after="0"/>
        <w:ind w:left="0"/>
        <w:jc w:val="both"/>
      </w:pPr>
      <w:r>
        <w:rPr>
          <w:rFonts w:ascii="Times New Roman"/>
          <w:b w:val="false"/>
          <w:i w:val="false"/>
          <w:color w:val="000000"/>
          <w:sz w:val="28"/>
        </w:rPr>
        <w:t>
      4) оған қатысты соттың айыптау үкімі заңды күшіне енген;</w:t>
      </w:r>
    </w:p>
    <w:bookmarkEnd w:id="162"/>
    <w:bookmarkStart w:name="z169" w:id="163"/>
    <w:p>
      <w:pPr>
        <w:spacing w:after="0"/>
        <w:ind w:left="0"/>
        <w:jc w:val="both"/>
      </w:pPr>
      <w:r>
        <w:rPr>
          <w:rFonts w:ascii="Times New Roman"/>
          <w:b w:val="false"/>
          <w:i w:val="false"/>
          <w:color w:val="000000"/>
          <w:sz w:val="28"/>
        </w:rPr>
        <w:t>
      5) заңды күшіне енген сот шешімімен оны әрекетке қабілетсіз деп таныған немесе оның әрекетке қабілеттілігі шектелген;</w:t>
      </w:r>
    </w:p>
    <w:bookmarkEnd w:id="163"/>
    <w:bookmarkStart w:name="z170" w:id="164"/>
    <w:p>
      <w:pPr>
        <w:spacing w:after="0"/>
        <w:ind w:left="0"/>
        <w:jc w:val="both"/>
      </w:pPr>
      <w:r>
        <w:rPr>
          <w:rFonts w:ascii="Times New Roman"/>
          <w:b w:val="false"/>
          <w:i w:val="false"/>
          <w:color w:val="000000"/>
          <w:sz w:val="28"/>
        </w:rPr>
        <w:t>
      6) ол заңды күшіне енген сот шешімімен хабарсыз кеткен деп танылған;</w:t>
      </w:r>
    </w:p>
    <w:bookmarkEnd w:id="164"/>
    <w:bookmarkStart w:name="z171" w:id="165"/>
    <w:p>
      <w:pPr>
        <w:spacing w:after="0"/>
        <w:ind w:left="0"/>
        <w:jc w:val="both"/>
      </w:pPr>
      <w:r>
        <w:rPr>
          <w:rFonts w:ascii="Times New Roman"/>
          <w:b w:val="false"/>
          <w:i w:val="false"/>
          <w:color w:val="000000"/>
          <w:sz w:val="28"/>
        </w:rPr>
        <w:t xml:space="preserve">
      7) ол қайтыс болған немесе заңды күшіне енген сот шешімімен қайтыс болған деп жарияланған; </w:t>
      </w:r>
    </w:p>
    <w:bookmarkEnd w:id="165"/>
    <w:bookmarkStart w:name="z172" w:id="166"/>
    <w:p>
      <w:pPr>
        <w:spacing w:after="0"/>
        <w:ind w:left="0"/>
        <w:jc w:val="both"/>
      </w:pPr>
      <w:r>
        <w:rPr>
          <w:rFonts w:ascii="Times New Roman"/>
          <w:b w:val="false"/>
          <w:i w:val="false"/>
          <w:color w:val="000000"/>
          <w:sz w:val="28"/>
        </w:rPr>
        <w:t>
      8) Қазақстан Республикасының заңнамасында көзделген өзге де негіздер туындаған жағдайларда тоқтатылады.</w:t>
      </w:r>
    </w:p>
    <w:bookmarkEnd w:id="166"/>
    <w:bookmarkStart w:name="z173" w:id="167"/>
    <w:p>
      <w:pPr>
        <w:spacing w:after="0"/>
        <w:ind w:left="0"/>
        <w:jc w:val="both"/>
      </w:pPr>
      <w:r>
        <w:rPr>
          <w:rFonts w:ascii="Times New Roman"/>
          <w:b w:val="false"/>
          <w:i w:val="false"/>
          <w:color w:val="000000"/>
          <w:sz w:val="28"/>
        </w:rPr>
        <w:t>
      Вице-Президенттің өкілеттігін осы тармақтың бірінші бөлігінде көзделген негіздер бойынша Қазақстан Республикасының Президенті тоқтатады.</w:t>
      </w:r>
    </w:p>
    <w:bookmarkEnd w:id="167"/>
    <w:bookmarkStart w:name="z174" w:id="168"/>
    <w:p>
      <w:pPr>
        <w:spacing w:after="0"/>
        <w:ind w:left="0"/>
        <w:jc w:val="both"/>
      </w:pPr>
      <w:r>
        <w:rPr>
          <w:rFonts w:ascii="Times New Roman"/>
          <w:b w:val="false"/>
          <w:i w:val="false"/>
          <w:color w:val="000000"/>
          <w:sz w:val="28"/>
        </w:rPr>
        <w:t xml:space="preserve">
      3. Вице-Президенттің өкілеттігі тоқтатылған күннен бастап жиырма күн ішінде Қазақстан Республикасының Президенті Вице-Президентті тағайындауға Құрылтайдың келісімін алу үшін оның кандидатурасын Құрылтайға енгізеді. </w:t>
      </w:r>
    </w:p>
    <w:bookmarkEnd w:id="168"/>
    <w:bookmarkStart w:name="z175" w:id="169"/>
    <w:p>
      <w:pPr>
        <w:spacing w:after="0"/>
        <w:ind w:left="0"/>
        <w:jc w:val="both"/>
      </w:pPr>
      <w:r>
        <w:rPr>
          <w:rFonts w:ascii="Times New Roman"/>
          <w:b w:val="false"/>
          <w:i w:val="false"/>
          <w:color w:val="000000"/>
          <w:sz w:val="28"/>
        </w:rPr>
        <w:t>
      Бұл мерзім Құрылтайдың өкілеттігі мерзімінен бұрын тоқтатылып, ол уақытша болмаған кезеңге не Құрылтай сессиялары аралығындағы кезеңге тұспа-тұс келсе, Қазақстан Республикасының Президенті тиісінше Құрылтай жұмысын бастаған немесе оның кезекті сессиясы басталған күннен бастап жиырма күн ішінде Вице-Президенттің кандидатурасын Құрылтайға енгізеді.</w:t>
      </w:r>
    </w:p>
    <w:bookmarkEnd w:id="169"/>
    <w:bookmarkStart w:name="z176" w:id="170"/>
    <w:p>
      <w:pPr>
        <w:spacing w:after="0"/>
        <w:ind w:left="0"/>
        <w:jc w:val="both"/>
      </w:pPr>
      <w:r>
        <w:rPr>
          <w:rFonts w:ascii="Times New Roman"/>
          <w:b w:val="false"/>
          <w:i w:val="false"/>
          <w:color w:val="000000"/>
          <w:sz w:val="28"/>
        </w:rPr>
        <w:t>
      4. Қазақстан Республикасы Вице-Президентінің өз өкілеттігі кезеңінде өкілді органның депутаты болып сайлануға, өзге де ақы төленетін лауазымды атқаруға, кәсіпкерлік қызметті жүзеге асыруға, сондай-ақ саяси партияда болуға құқығы жоқ.</w:t>
      </w:r>
    </w:p>
    <w:bookmarkEnd w:id="170"/>
    <w:bookmarkStart w:name="z177" w:id="171"/>
    <w:p>
      <w:pPr>
        <w:spacing w:after="0"/>
        <w:ind w:left="0"/>
        <w:jc w:val="left"/>
      </w:pPr>
      <w:r>
        <w:rPr>
          <w:rFonts w:ascii="Times New Roman"/>
          <w:b/>
          <w:i w:val="false"/>
          <w:color w:val="000000"/>
        </w:rPr>
        <w:t xml:space="preserve"> 24-бап. Қазақстан Республикасы Вице-Президентінің өкілеттігі</w:t>
      </w:r>
    </w:p>
    <w:bookmarkEnd w:id="171"/>
    <w:bookmarkStart w:name="z178" w:id="172"/>
    <w:p>
      <w:pPr>
        <w:spacing w:after="0"/>
        <w:ind w:left="0"/>
        <w:jc w:val="both"/>
      </w:pPr>
      <w:r>
        <w:rPr>
          <w:rFonts w:ascii="Times New Roman"/>
          <w:b w:val="false"/>
          <w:i w:val="false"/>
          <w:color w:val="000000"/>
          <w:sz w:val="28"/>
        </w:rPr>
        <w:t>
      Вице-Президент Қазақстан Республикасы Президентінің тапсырмасы бойынша Құрылтаймен, Үкіметпен және басқа да мемлекеттік органдармен өзара іс-қимыл жасау кезінде Президент атынан өкілдік етеді, сондай-ақ Қазақстан Республикасының Президенті айқындайтын өзге де өкілеттіктерді жүзеге асырады.</w:t>
      </w:r>
    </w:p>
    <w:bookmarkEnd w:id="172"/>
    <w:bookmarkStart w:name="z179" w:id="173"/>
    <w:p>
      <w:pPr>
        <w:spacing w:after="0"/>
        <w:ind w:left="0"/>
        <w:jc w:val="left"/>
      </w:pPr>
      <w:r>
        <w:rPr>
          <w:rFonts w:ascii="Times New Roman"/>
          <w:b/>
          <w:i w:val="false"/>
          <w:color w:val="000000"/>
        </w:rPr>
        <w:t xml:space="preserve"> 4-тарау. ҚАЗАҚСТАН РЕСПУБЛИКАСЫ ПРЕЗИДЕНТІНІҢ АКТІЛЕРІ</w:t>
      </w:r>
    </w:p>
    <w:bookmarkEnd w:id="173"/>
    <w:bookmarkStart w:name="z180" w:id="174"/>
    <w:p>
      <w:pPr>
        <w:spacing w:after="0"/>
        <w:ind w:left="0"/>
        <w:jc w:val="left"/>
      </w:pPr>
      <w:r>
        <w:rPr>
          <w:rFonts w:ascii="Times New Roman"/>
          <w:b/>
          <w:i w:val="false"/>
          <w:color w:val="000000"/>
        </w:rPr>
        <w:t xml:space="preserve"> 25-бап. Қазақстан Республикасы Президенті актілерінің нысандары</w:t>
      </w:r>
    </w:p>
    <w:bookmarkEnd w:id="174"/>
    <w:bookmarkStart w:name="z181" w:id="175"/>
    <w:p>
      <w:pPr>
        <w:spacing w:after="0"/>
        <w:ind w:left="0"/>
        <w:jc w:val="both"/>
      </w:pPr>
      <w:r>
        <w:rPr>
          <w:rFonts w:ascii="Times New Roman"/>
          <w:b w:val="false"/>
          <w:i w:val="false"/>
          <w:color w:val="000000"/>
          <w:sz w:val="28"/>
        </w:rPr>
        <w:t>
      1. Қазақстан Республикасының Президенті Қазақстан Республикасының бүкіл аумағында міндетті күші бар жарлықтар мен өкімдер шығарады.</w:t>
      </w:r>
    </w:p>
    <w:bookmarkEnd w:id="175"/>
    <w:bookmarkStart w:name="z182" w:id="176"/>
    <w:p>
      <w:pPr>
        <w:spacing w:after="0"/>
        <w:ind w:left="0"/>
        <w:jc w:val="both"/>
      </w:pPr>
      <w:r>
        <w:rPr>
          <w:rFonts w:ascii="Times New Roman"/>
          <w:b w:val="false"/>
          <w:i w:val="false"/>
          <w:color w:val="000000"/>
          <w:sz w:val="28"/>
        </w:rPr>
        <w:t xml:space="preserve">
      2. Қазақстан Республикасының Президенті Құрылтайдың өкілеттігі мерзімінен бұрын тоқтатылып, ол уақытша болмаған кезеңде Қазақстан Республикасының конституциялық заң күші немесе заң күші бар жарлықтар шығарады. </w:t>
      </w:r>
    </w:p>
    <w:bookmarkEnd w:id="176"/>
    <w:bookmarkStart w:name="z183" w:id="177"/>
    <w:p>
      <w:pPr>
        <w:spacing w:after="0"/>
        <w:ind w:left="0"/>
        <w:jc w:val="both"/>
      </w:pPr>
      <w:r>
        <w:rPr>
          <w:rFonts w:ascii="Times New Roman"/>
          <w:b w:val="false"/>
          <w:i w:val="false"/>
          <w:color w:val="000000"/>
          <w:sz w:val="28"/>
        </w:rPr>
        <w:t xml:space="preserve">
      3. Қазақстан Республикасының Президенті қол қойғанға дейін заңдарды Құрылтай Төрағасы мен Премьер-Министр алдын ала қол қойып бекемдейді және оларға заңдардың Конституция мен заңдарға сәйкестігі үшін жауаптылық жүктеледі. </w:t>
      </w:r>
    </w:p>
    <w:bookmarkEnd w:id="177"/>
    <w:bookmarkStart w:name="z184" w:id="178"/>
    <w:p>
      <w:pPr>
        <w:spacing w:after="0"/>
        <w:ind w:left="0"/>
        <w:jc w:val="both"/>
      </w:pPr>
      <w:r>
        <w:rPr>
          <w:rFonts w:ascii="Times New Roman"/>
          <w:b w:val="false"/>
          <w:i w:val="false"/>
          <w:color w:val="000000"/>
          <w:sz w:val="28"/>
        </w:rPr>
        <w:t>
      Үкімет бастамасымен шығарылатын Қазақстан Республикасы Президентінің актілерін Премьер-Министр алдын ала қол қойып бекемдейді және оған актілердің Конституция мен заңдарға сәйкестігі үшін жауаптылық жүктеледі.</w:t>
      </w:r>
    </w:p>
    <w:bookmarkEnd w:id="178"/>
    <w:bookmarkStart w:name="z185" w:id="179"/>
    <w:p>
      <w:pPr>
        <w:spacing w:after="0"/>
        <w:ind w:left="0"/>
        <w:jc w:val="both"/>
      </w:pPr>
      <w:r>
        <w:rPr>
          <w:rFonts w:ascii="Times New Roman"/>
          <w:b w:val="false"/>
          <w:i w:val="false"/>
          <w:color w:val="000000"/>
          <w:sz w:val="28"/>
        </w:rPr>
        <w:t>
      4. Қазақстан Республикасының Президенті тиісінше жарлықтар мен өкімдер шығаратын мәселелердің тізбесі осы Конституциялық заңның 26 және 27-баптарында айқындалады. Қазақстан Республикасы Президенті өз өкілеттігін жүзеге асыру кезінде қажет болған жағдайда актілердің (жарлықтардың, өкімдердің) түрлерін дербес айқындауға құқылы.</w:t>
      </w:r>
    </w:p>
    <w:bookmarkEnd w:id="179"/>
    <w:bookmarkStart w:name="z186" w:id="180"/>
    <w:p>
      <w:pPr>
        <w:spacing w:after="0"/>
        <w:ind w:left="0"/>
        <w:jc w:val="left"/>
      </w:pPr>
      <w:r>
        <w:rPr>
          <w:rFonts w:ascii="Times New Roman"/>
          <w:b/>
          <w:i w:val="false"/>
          <w:color w:val="000000"/>
        </w:rPr>
        <w:t xml:space="preserve"> 26-бап. Қазақстан Республикасы Президентінің жарлықтары</w:t>
      </w:r>
    </w:p>
    <w:bookmarkEnd w:id="180"/>
    <w:bookmarkStart w:name="z187" w:id="181"/>
    <w:p>
      <w:pPr>
        <w:spacing w:after="0"/>
        <w:ind w:left="0"/>
        <w:jc w:val="both"/>
      </w:pPr>
      <w:r>
        <w:rPr>
          <w:rFonts w:ascii="Times New Roman"/>
          <w:b w:val="false"/>
          <w:i w:val="false"/>
          <w:color w:val="000000"/>
          <w:sz w:val="28"/>
        </w:rPr>
        <w:t>
      1. Қазақстан Республикасы Президентінің жарлықтары Қазақстан Республикасының Конституциясы мен заңдарының негізінде және оларды орындау үшін шығарылады.</w:t>
      </w:r>
    </w:p>
    <w:bookmarkEnd w:id="181"/>
    <w:bookmarkStart w:name="z188" w:id="182"/>
    <w:p>
      <w:pPr>
        <w:spacing w:after="0"/>
        <w:ind w:left="0"/>
        <w:jc w:val="both"/>
      </w:pPr>
      <w:r>
        <w:rPr>
          <w:rFonts w:ascii="Times New Roman"/>
          <w:b w:val="false"/>
          <w:i w:val="false"/>
          <w:color w:val="000000"/>
          <w:sz w:val="28"/>
        </w:rPr>
        <w:t>
      2. Қазақстан Республикасы Президентінің жарлықтарымен:</w:t>
      </w:r>
    </w:p>
    <w:bookmarkEnd w:id="182"/>
    <w:bookmarkStart w:name="z189" w:id="183"/>
    <w:p>
      <w:pPr>
        <w:spacing w:after="0"/>
        <w:ind w:left="0"/>
        <w:jc w:val="both"/>
      </w:pPr>
      <w:r>
        <w:rPr>
          <w:rFonts w:ascii="Times New Roman"/>
          <w:b w:val="false"/>
          <w:i w:val="false"/>
          <w:color w:val="000000"/>
          <w:sz w:val="28"/>
        </w:rPr>
        <w:t>
      1) Қазақстан Республикасы Президентінің актісін шығаруды талап ететін Қазақстан Республикасы Президентінің конституциялық өкілеттіктері жүзеге асырылады;</w:t>
      </w:r>
    </w:p>
    <w:bookmarkEnd w:id="183"/>
    <w:bookmarkStart w:name="z190" w:id="184"/>
    <w:p>
      <w:pPr>
        <w:spacing w:after="0"/>
        <w:ind w:left="0"/>
        <w:jc w:val="both"/>
      </w:pPr>
      <w:r>
        <w:rPr>
          <w:rFonts w:ascii="Times New Roman"/>
          <w:b w:val="false"/>
          <w:i w:val="false"/>
          <w:color w:val="000000"/>
          <w:sz w:val="28"/>
        </w:rPr>
        <w:t>
      2) мемлекеттік биліктің барлық тармағының үйлесімді жұмыс істеуін, сондай-ақ билік органдарының біртұтас Қазақстан халқының алдындағы Конституцияда және заңдарда белгіленген жауапкершілігін қамтамасыз ету мәселелері шешіледі;</w:t>
      </w:r>
    </w:p>
    <w:bookmarkEnd w:id="184"/>
    <w:bookmarkStart w:name="z191" w:id="185"/>
    <w:p>
      <w:pPr>
        <w:spacing w:after="0"/>
        <w:ind w:left="0"/>
        <w:jc w:val="both"/>
      </w:pPr>
      <w:r>
        <w:rPr>
          <w:rFonts w:ascii="Times New Roman"/>
          <w:b w:val="false"/>
          <w:i w:val="false"/>
          <w:color w:val="000000"/>
          <w:sz w:val="28"/>
        </w:rPr>
        <w:t>
      3) Құрылтайдың заңнамалық құзыретіне кірмейтін, сондай-ақ Үкіметтің және басқа да мемлекеттік органдардың заңдарда белгіленген құзыретіне жатпайтын мәселелердің құқықтық жағынан реттелуі жүзеге асырылады;</w:t>
      </w:r>
    </w:p>
    <w:bookmarkEnd w:id="185"/>
    <w:bookmarkStart w:name="z192" w:id="186"/>
    <w:p>
      <w:pPr>
        <w:spacing w:after="0"/>
        <w:ind w:left="0"/>
        <w:jc w:val="both"/>
      </w:pPr>
      <w:r>
        <w:rPr>
          <w:rFonts w:ascii="Times New Roman"/>
          <w:b w:val="false"/>
          <w:i w:val="false"/>
          <w:color w:val="000000"/>
          <w:sz w:val="28"/>
        </w:rPr>
        <w:t>
      4) Қазақстан Республикасының әлеуметтік-экономикалық, қоғамдық-саяси дамуының және оның сыртқы саясатының стратегиялық мәселелері бойынша шешім қабылданады.</w:t>
      </w:r>
    </w:p>
    <w:bookmarkEnd w:id="186"/>
    <w:bookmarkStart w:name="z193" w:id="187"/>
    <w:p>
      <w:pPr>
        <w:spacing w:after="0"/>
        <w:ind w:left="0"/>
        <w:jc w:val="both"/>
      </w:pPr>
      <w:r>
        <w:rPr>
          <w:rFonts w:ascii="Times New Roman"/>
          <w:b w:val="false"/>
          <w:i w:val="false"/>
          <w:color w:val="000000"/>
          <w:sz w:val="28"/>
        </w:rPr>
        <w:t>
      3. Қазақстан Республикасының Президенті шығаратын жарлықтардың ғана нормативтік құқықтық акт ретінде күші болады.</w:t>
      </w:r>
    </w:p>
    <w:bookmarkEnd w:id="187"/>
    <w:bookmarkStart w:name="z194" w:id="188"/>
    <w:p>
      <w:pPr>
        <w:spacing w:after="0"/>
        <w:ind w:left="0"/>
        <w:jc w:val="left"/>
      </w:pPr>
      <w:r>
        <w:rPr>
          <w:rFonts w:ascii="Times New Roman"/>
          <w:b/>
          <w:i w:val="false"/>
          <w:color w:val="000000"/>
        </w:rPr>
        <w:t xml:space="preserve"> 27-бап. Қазақстан Республикасы Президентінің өкімдері</w:t>
      </w:r>
    </w:p>
    <w:bookmarkEnd w:id="188"/>
    <w:bookmarkStart w:name="z195" w:id="189"/>
    <w:p>
      <w:pPr>
        <w:spacing w:after="0"/>
        <w:ind w:left="0"/>
        <w:jc w:val="both"/>
      </w:pPr>
      <w:r>
        <w:rPr>
          <w:rFonts w:ascii="Times New Roman"/>
          <w:b w:val="false"/>
          <w:i w:val="false"/>
          <w:color w:val="000000"/>
          <w:sz w:val="28"/>
        </w:rPr>
        <w:t>
      1. Қазақстан Республикасы Президентінің өкімдері Конституцияның, заңдардың және Қазақстан Республикасы Президенті жарлықтарының негізінде және оларды орындау үшін шығарылады.</w:t>
      </w:r>
    </w:p>
    <w:bookmarkEnd w:id="189"/>
    <w:bookmarkStart w:name="z196" w:id="190"/>
    <w:p>
      <w:pPr>
        <w:spacing w:after="0"/>
        <w:ind w:left="0"/>
        <w:jc w:val="both"/>
      </w:pPr>
      <w:r>
        <w:rPr>
          <w:rFonts w:ascii="Times New Roman"/>
          <w:b w:val="false"/>
          <w:i w:val="false"/>
          <w:color w:val="000000"/>
          <w:sz w:val="28"/>
        </w:rPr>
        <w:t>
      2. Қазақстан Республикасы Президентінің өкімдерімен:</w:t>
      </w:r>
    </w:p>
    <w:bookmarkEnd w:id="190"/>
    <w:bookmarkStart w:name="z197" w:id="191"/>
    <w:p>
      <w:pPr>
        <w:spacing w:after="0"/>
        <w:ind w:left="0"/>
        <w:jc w:val="both"/>
      </w:pPr>
      <w:r>
        <w:rPr>
          <w:rFonts w:ascii="Times New Roman"/>
          <w:b w:val="false"/>
          <w:i w:val="false"/>
          <w:color w:val="000000"/>
          <w:sz w:val="28"/>
        </w:rPr>
        <w:t>
      1) әкiмшiлiк-өкімдік, жедел және құқықтық сипаттағы мәселелер шешіледі;</w:t>
      </w:r>
    </w:p>
    <w:bookmarkEnd w:id="191"/>
    <w:bookmarkStart w:name="z198" w:id="192"/>
    <w:p>
      <w:pPr>
        <w:spacing w:after="0"/>
        <w:ind w:left="0"/>
        <w:jc w:val="both"/>
      </w:pPr>
      <w:r>
        <w:rPr>
          <w:rFonts w:ascii="Times New Roman"/>
          <w:b w:val="false"/>
          <w:i w:val="false"/>
          <w:color w:val="000000"/>
          <w:sz w:val="28"/>
        </w:rPr>
        <w:t>
      2) конституциялық мәртебесi жоқ лауазымды адамдар лауазымға тағайындалады және одан босатылады.</w:t>
      </w:r>
    </w:p>
    <w:bookmarkEnd w:id="192"/>
    <w:bookmarkStart w:name="z199" w:id="193"/>
    <w:p>
      <w:pPr>
        <w:spacing w:after="0"/>
        <w:ind w:left="0"/>
        <w:jc w:val="left"/>
      </w:pPr>
      <w:r>
        <w:rPr>
          <w:rFonts w:ascii="Times New Roman"/>
          <w:b/>
          <w:i w:val="false"/>
          <w:color w:val="000000"/>
        </w:rPr>
        <w:t xml:space="preserve"> 28-бап. Қазақстан Республикасы Президентінің актілерін дайындау және оларды Қазақстан Республикасы Президентінің қарауына енгізу</w:t>
      </w:r>
    </w:p>
    <w:bookmarkEnd w:id="193"/>
    <w:bookmarkStart w:name="z200" w:id="194"/>
    <w:p>
      <w:pPr>
        <w:spacing w:after="0"/>
        <w:ind w:left="0"/>
        <w:jc w:val="both"/>
      </w:pPr>
      <w:r>
        <w:rPr>
          <w:rFonts w:ascii="Times New Roman"/>
          <w:b w:val="false"/>
          <w:i w:val="false"/>
          <w:color w:val="000000"/>
          <w:sz w:val="28"/>
        </w:rPr>
        <w:t>
      1. Қазақстан Республикасы Президенті актілерінің жобаларын:</w:t>
      </w:r>
    </w:p>
    <w:bookmarkEnd w:id="194"/>
    <w:bookmarkStart w:name="z201" w:id="195"/>
    <w:p>
      <w:pPr>
        <w:spacing w:after="0"/>
        <w:ind w:left="0"/>
        <w:jc w:val="both"/>
      </w:pPr>
      <w:r>
        <w:rPr>
          <w:rFonts w:ascii="Times New Roman"/>
          <w:b w:val="false"/>
          <w:i w:val="false"/>
          <w:color w:val="000000"/>
          <w:sz w:val="28"/>
        </w:rPr>
        <w:t>
      1) Қазақстан Республикасы Президентінің Әкімшілігі және Қазақстан Республикасының Президентіне тікелей бағынатын және есеп беретін өзге де мемлекеттік органдар;</w:t>
      </w:r>
    </w:p>
    <w:bookmarkEnd w:id="195"/>
    <w:bookmarkStart w:name="z202" w:id="196"/>
    <w:p>
      <w:pPr>
        <w:spacing w:after="0"/>
        <w:ind w:left="0"/>
        <w:jc w:val="both"/>
      </w:pPr>
      <w:r>
        <w:rPr>
          <w:rFonts w:ascii="Times New Roman"/>
          <w:b w:val="false"/>
          <w:i w:val="false"/>
          <w:color w:val="000000"/>
          <w:sz w:val="28"/>
        </w:rPr>
        <w:t>
      2) Қазақстан Республикасының Үкіметі;</w:t>
      </w:r>
    </w:p>
    <w:bookmarkEnd w:id="196"/>
    <w:bookmarkStart w:name="z203" w:id="197"/>
    <w:p>
      <w:pPr>
        <w:spacing w:after="0"/>
        <w:ind w:left="0"/>
        <w:jc w:val="both"/>
      </w:pPr>
      <w:r>
        <w:rPr>
          <w:rFonts w:ascii="Times New Roman"/>
          <w:b w:val="false"/>
          <w:i w:val="false"/>
          <w:color w:val="000000"/>
          <w:sz w:val="28"/>
        </w:rPr>
        <w:t>
      3) Қазақстан Республикасының Жоғарғы Соты;</w:t>
      </w:r>
    </w:p>
    <w:bookmarkEnd w:id="197"/>
    <w:bookmarkStart w:name="z204" w:id="198"/>
    <w:p>
      <w:pPr>
        <w:spacing w:after="0"/>
        <w:ind w:left="0"/>
        <w:jc w:val="both"/>
      </w:pPr>
      <w:r>
        <w:rPr>
          <w:rFonts w:ascii="Times New Roman"/>
          <w:b w:val="false"/>
          <w:i w:val="false"/>
          <w:color w:val="000000"/>
          <w:sz w:val="28"/>
        </w:rPr>
        <w:t>
      4) Қазақстан Республикасының Президенті айқындайтын өзге де мемлекеттік органдар мен лауазымды адамдар әзірлейді.</w:t>
      </w:r>
    </w:p>
    <w:bookmarkEnd w:id="198"/>
    <w:bookmarkStart w:name="z205" w:id="199"/>
    <w:p>
      <w:pPr>
        <w:spacing w:after="0"/>
        <w:ind w:left="0"/>
        <w:jc w:val="both"/>
      </w:pPr>
      <w:r>
        <w:rPr>
          <w:rFonts w:ascii="Times New Roman"/>
          <w:b w:val="false"/>
          <w:i w:val="false"/>
          <w:color w:val="000000"/>
          <w:sz w:val="28"/>
        </w:rPr>
        <w:t>
      2. Қазақстан Республикасы Президентінің қарауына енгізілетін актілердің жобалары:</w:t>
      </w:r>
    </w:p>
    <w:bookmarkEnd w:id="199"/>
    <w:bookmarkStart w:name="z206" w:id="200"/>
    <w:p>
      <w:pPr>
        <w:spacing w:after="0"/>
        <w:ind w:left="0"/>
        <w:jc w:val="both"/>
      </w:pPr>
      <w:r>
        <w:rPr>
          <w:rFonts w:ascii="Times New Roman"/>
          <w:b w:val="false"/>
          <w:i w:val="false"/>
          <w:color w:val="000000"/>
          <w:sz w:val="28"/>
        </w:rPr>
        <w:t>
      1) Қазақстан Республикасының заңнамасына сәйкес әзірленеді және Қазақстан Республикасы Президентінің қарауына енгізіледі;</w:t>
      </w:r>
    </w:p>
    <w:bookmarkEnd w:id="200"/>
    <w:bookmarkStart w:name="z207" w:id="201"/>
    <w:p>
      <w:pPr>
        <w:spacing w:after="0"/>
        <w:ind w:left="0"/>
        <w:jc w:val="both"/>
      </w:pPr>
      <w:r>
        <w:rPr>
          <w:rFonts w:ascii="Times New Roman"/>
          <w:b w:val="false"/>
          <w:i w:val="false"/>
          <w:color w:val="000000"/>
          <w:sz w:val="28"/>
        </w:rPr>
        <w:t>
      2) заң техникасы мен іс жүргізу талаптарына сай болуға тиіс.</w:t>
      </w:r>
    </w:p>
    <w:bookmarkEnd w:id="201"/>
    <w:bookmarkStart w:name="z208" w:id="202"/>
    <w:p>
      <w:pPr>
        <w:spacing w:after="0"/>
        <w:ind w:left="0"/>
        <w:jc w:val="both"/>
      </w:pPr>
      <w:r>
        <w:rPr>
          <w:rFonts w:ascii="Times New Roman"/>
          <w:b w:val="false"/>
          <w:i w:val="false"/>
          <w:color w:val="000000"/>
          <w:sz w:val="28"/>
        </w:rPr>
        <w:t>
      3. Қазақстан Республикасының Президенті шығарған актілердің нөмірленуі Қазақстан Республикасы Президентінің өкілеттік мерзіміне жүргізіледі. Қазақстан Республикасы Президенті актілерінің түпнұсқалары және олардың материалдары Қазақстан Республикасы Президенті Әкімшілігінің тиісті құрылымдық бөлімшесінде сақталады және Қазақстан Республикасының заңнамасында белгіленген мерзім өткеннен кейін Қазақстан Республикасы Президентінің Архивіне тапсырылады.</w:t>
      </w:r>
    </w:p>
    <w:bookmarkEnd w:id="202"/>
    <w:bookmarkStart w:name="z209" w:id="203"/>
    <w:p>
      <w:pPr>
        <w:spacing w:after="0"/>
        <w:ind w:left="0"/>
        <w:jc w:val="both"/>
      </w:pPr>
      <w:r>
        <w:rPr>
          <w:rFonts w:ascii="Times New Roman"/>
          <w:b w:val="false"/>
          <w:i w:val="false"/>
          <w:color w:val="000000"/>
          <w:sz w:val="28"/>
        </w:rPr>
        <w:t>
      4. Қазақстан Республикасы Президенті актілерінің жобаларын әзірлеудің заңнамада белгіленген тәртібінің сақталуын бақылауды және оларды Мемлекет басшысының қарауына ұсынуды Қазақстан Республикасы Президенті Әкімшілігінің Басшысы жүзеге асырады.</w:t>
      </w:r>
    </w:p>
    <w:bookmarkEnd w:id="203"/>
    <w:bookmarkStart w:name="z210" w:id="204"/>
    <w:p>
      <w:pPr>
        <w:spacing w:after="0"/>
        <w:ind w:left="0"/>
        <w:jc w:val="left"/>
      </w:pPr>
      <w:r>
        <w:rPr>
          <w:rFonts w:ascii="Times New Roman"/>
          <w:b/>
          <w:i w:val="false"/>
          <w:color w:val="000000"/>
        </w:rPr>
        <w:t xml:space="preserve"> 29-бап. Қазақстан Республикасы Президентінің актілеріне өзгерістер мен толықтырулар енгізу, сондай-ақ олардың күшін жою тәртібі</w:t>
      </w:r>
    </w:p>
    <w:bookmarkEnd w:id="204"/>
    <w:bookmarkStart w:name="z211" w:id="205"/>
    <w:p>
      <w:pPr>
        <w:spacing w:after="0"/>
        <w:ind w:left="0"/>
        <w:jc w:val="both"/>
      </w:pPr>
      <w:r>
        <w:rPr>
          <w:rFonts w:ascii="Times New Roman"/>
          <w:b w:val="false"/>
          <w:i w:val="false"/>
          <w:color w:val="000000"/>
          <w:sz w:val="28"/>
        </w:rPr>
        <w:t>
      1. Өзгерістер мен толықтырулар:</w:t>
      </w:r>
    </w:p>
    <w:bookmarkEnd w:id="205"/>
    <w:bookmarkStart w:name="z212" w:id="206"/>
    <w:p>
      <w:pPr>
        <w:spacing w:after="0"/>
        <w:ind w:left="0"/>
        <w:jc w:val="both"/>
      </w:pPr>
      <w:r>
        <w:rPr>
          <w:rFonts w:ascii="Times New Roman"/>
          <w:b w:val="false"/>
          <w:i w:val="false"/>
          <w:color w:val="000000"/>
          <w:sz w:val="28"/>
        </w:rPr>
        <w:t>
      1) Қазақстан Республикасы Президентінің жарлықтарына Қазақстан Республикасы Президентінің жарлықтарымен;</w:t>
      </w:r>
    </w:p>
    <w:bookmarkEnd w:id="206"/>
    <w:bookmarkStart w:name="z213" w:id="207"/>
    <w:p>
      <w:pPr>
        <w:spacing w:after="0"/>
        <w:ind w:left="0"/>
        <w:jc w:val="both"/>
      </w:pPr>
      <w:r>
        <w:rPr>
          <w:rFonts w:ascii="Times New Roman"/>
          <w:b w:val="false"/>
          <w:i w:val="false"/>
          <w:color w:val="000000"/>
          <w:sz w:val="28"/>
        </w:rPr>
        <w:t>
      2) Қазақстан Республикасы Президентінің өкімдеріне Қазақстан Республикасы Президентінің өкімдерімен енгізіледі.</w:t>
      </w:r>
    </w:p>
    <w:bookmarkEnd w:id="207"/>
    <w:bookmarkStart w:name="z214" w:id="208"/>
    <w:p>
      <w:pPr>
        <w:spacing w:after="0"/>
        <w:ind w:left="0"/>
        <w:jc w:val="both"/>
      </w:pPr>
      <w:r>
        <w:rPr>
          <w:rFonts w:ascii="Times New Roman"/>
          <w:b w:val="false"/>
          <w:i w:val="false"/>
          <w:color w:val="000000"/>
          <w:sz w:val="28"/>
        </w:rPr>
        <w:t>
      2. Қазақстан Республикасы Президенті жарлықтарының күші Қазақстан Республикасы Президентінің жарлықтарымен, Қазақстан Республикасы Президенті өкімдерінің күші Қазақстан Республикасы Президентінің жарлықтарымен және өкімдерімен жойылады.</w:t>
      </w:r>
    </w:p>
    <w:bookmarkEnd w:id="208"/>
    <w:bookmarkStart w:name="z215" w:id="209"/>
    <w:p>
      <w:pPr>
        <w:spacing w:after="0"/>
        <w:ind w:left="0"/>
        <w:jc w:val="both"/>
      </w:pPr>
      <w:r>
        <w:rPr>
          <w:rFonts w:ascii="Times New Roman"/>
          <w:b w:val="false"/>
          <w:i w:val="false"/>
          <w:color w:val="000000"/>
          <w:sz w:val="28"/>
        </w:rPr>
        <w:t>
      3. Қазақстан Республикасы Президентінің заңды күші бірдей актілері арасында қарама-қайшылық болған жағдайда, Қазақстан Республикасы Президентінің тиісті актісінде өзгеше белгіленбесе, қолданысқа кешірек енгізілген акт басшылыққа алынуға тиіс.</w:t>
      </w:r>
    </w:p>
    <w:bookmarkEnd w:id="209"/>
    <w:bookmarkStart w:name="z216" w:id="210"/>
    <w:p>
      <w:pPr>
        <w:spacing w:after="0"/>
        <w:ind w:left="0"/>
        <w:jc w:val="left"/>
      </w:pPr>
      <w:r>
        <w:rPr>
          <w:rFonts w:ascii="Times New Roman"/>
          <w:b/>
          <w:i w:val="false"/>
          <w:color w:val="000000"/>
        </w:rPr>
        <w:t xml:space="preserve"> 30-бап. Қазақстан Республикасы Президентінің актілерін қолданысқа енгізу және жариялау тәртібі</w:t>
      </w:r>
    </w:p>
    <w:bookmarkEnd w:id="210"/>
    <w:bookmarkStart w:name="z217" w:id="211"/>
    <w:p>
      <w:pPr>
        <w:spacing w:after="0"/>
        <w:ind w:left="0"/>
        <w:jc w:val="both"/>
      </w:pPr>
      <w:r>
        <w:rPr>
          <w:rFonts w:ascii="Times New Roman"/>
          <w:b w:val="false"/>
          <w:i w:val="false"/>
          <w:color w:val="000000"/>
          <w:sz w:val="28"/>
        </w:rPr>
        <w:t>
      1. Егер Қазақстан Республикасының Президенті өзгеше белгілемесе, Қазақстан Республикасы Президентінің нормативтік сипаттағы актілері алғашқы ресми жарияланған күнінен кейін күнтізбелік он күн өткен соң Қазақстан Республикасының бүкіл аумағында бір мезгілде қолданысқа енгізіледі.</w:t>
      </w:r>
    </w:p>
    <w:bookmarkEnd w:id="211"/>
    <w:bookmarkStart w:name="z218" w:id="212"/>
    <w:p>
      <w:pPr>
        <w:spacing w:after="0"/>
        <w:ind w:left="0"/>
        <w:jc w:val="both"/>
      </w:pPr>
      <w:r>
        <w:rPr>
          <w:rFonts w:ascii="Times New Roman"/>
          <w:b w:val="false"/>
          <w:i w:val="false"/>
          <w:color w:val="000000"/>
          <w:sz w:val="28"/>
        </w:rPr>
        <w:t>
      2. Егер Қазақстан Республикасының Президенті өзгеше белгілемесе, Қазақстан Республикасы Президентінің нормативтік сипаты жоқ актілері оларға қол қойылған кезден бастап күшіне енеді.</w:t>
      </w:r>
    </w:p>
    <w:bookmarkEnd w:id="212"/>
    <w:bookmarkStart w:name="z219" w:id="213"/>
    <w:p>
      <w:pPr>
        <w:spacing w:after="0"/>
        <w:ind w:left="0"/>
        <w:jc w:val="both"/>
      </w:pPr>
      <w:r>
        <w:rPr>
          <w:rFonts w:ascii="Times New Roman"/>
          <w:b w:val="false"/>
          <w:i w:val="false"/>
          <w:color w:val="000000"/>
          <w:sz w:val="28"/>
        </w:rPr>
        <w:t xml:space="preserve">
      3. Қазақстан Республикасы Президентінің актілері "Құқықтық актілер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ресми жариялануға тиіс.</w:t>
      </w:r>
    </w:p>
    <w:bookmarkEnd w:id="213"/>
    <w:bookmarkStart w:name="z220" w:id="214"/>
    <w:p>
      <w:pPr>
        <w:spacing w:after="0"/>
        <w:ind w:left="0"/>
        <w:jc w:val="both"/>
      </w:pPr>
      <w:r>
        <w:rPr>
          <w:rFonts w:ascii="Times New Roman"/>
          <w:b w:val="false"/>
          <w:i w:val="false"/>
          <w:color w:val="000000"/>
          <w:sz w:val="28"/>
        </w:rPr>
        <w:t>
      4. Қазақстан Республикасы Президентінің актілері өзге де баспа органдарында жариялануы, телевизия, радио арқылы халыққа жария етілуі, Интернетте орналастырылуы, тиісті мемлекеттік органдарға, сондай-ақ ұйымдар мен олардың лауазымды адамдарына жіберілуі мүмкін.</w:t>
      </w:r>
    </w:p>
    <w:bookmarkEnd w:id="214"/>
    <w:bookmarkStart w:name="z221" w:id="215"/>
    <w:p>
      <w:pPr>
        <w:spacing w:after="0"/>
        <w:ind w:left="0"/>
        <w:jc w:val="both"/>
      </w:pPr>
      <w:r>
        <w:rPr>
          <w:rFonts w:ascii="Times New Roman"/>
          <w:b w:val="false"/>
          <w:i w:val="false"/>
          <w:color w:val="000000"/>
          <w:sz w:val="28"/>
        </w:rPr>
        <w:t>
      5. Қазақстан Республикасының мемлекеттік құпиялары немесе заңмен қорғалатын өзге де құпиясы бар Қазақстан Республикасы Президентінің актілері жарияланбауға тиіс. Мұндай актілердің түпнұсқасына құпиялық белгісі қойылады және олар қолданылатын органдардың, ұйымдардың, лауазымды адамдар мен азаматтардың назарына белгіленген тәртіппен жеткізіледі. Қазақстан Республикасы Президентінің аталған актілерінің мазмұны белгіленген тәртіппен бұқаралық ақпарат құралдарында баяндалуы мүмкін.</w:t>
      </w:r>
    </w:p>
    <w:bookmarkEnd w:id="215"/>
    <w:bookmarkStart w:name="z222" w:id="216"/>
    <w:p>
      <w:pPr>
        <w:spacing w:after="0"/>
        <w:ind w:left="0"/>
        <w:jc w:val="left"/>
      </w:pPr>
      <w:r>
        <w:rPr>
          <w:rFonts w:ascii="Times New Roman"/>
          <w:b/>
          <w:i w:val="false"/>
          <w:color w:val="000000"/>
        </w:rPr>
        <w:t xml:space="preserve"> 5-тарау. ҚАЗАҚСТАН РЕСПУБЛИКАСЫНЫҢ ПРЕЗИДЕНТІН МЕРЗІМІНЕН БҰРЫН ЛАУАЗЫМЫНАН БОСАТУ, ҚЫЗМЕТІНЕН КЕТІРУ</w:t>
      </w:r>
    </w:p>
    <w:bookmarkEnd w:id="216"/>
    <w:bookmarkStart w:name="z223" w:id="217"/>
    <w:p>
      <w:pPr>
        <w:spacing w:after="0"/>
        <w:ind w:left="0"/>
        <w:jc w:val="left"/>
      </w:pPr>
      <w:r>
        <w:rPr>
          <w:rFonts w:ascii="Times New Roman"/>
          <w:b/>
          <w:i w:val="false"/>
          <w:color w:val="000000"/>
        </w:rPr>
        <w:t xml:space="preserve"> 31-бап. Қазақстан Республикасының Президентін мерзімінен бұрын лауазымынан босату, қызметінен кетіру</w:t>
      </w:r>
    </w:p>
    <w:bookmarkEnd w:id="217"/>
    <w:bookmarkStart w:name="z224" w:id="218"/>
    <w:p>
      <w:pPr>
        <w:spacing w:after="0"/>
        <w:ind w:left="0"/>
        <w:jc w:val="both"/>
      </w:pPr>
      <w:r>
        <w:rPr>
          <w:rFonts w:ascii="Times New Roman"/>
          <w:b w:val="false"/>
          <w:i w:val="false"/>
          <w:color w:val="000000"/>
          <w:sz w:val="28"/>
        </w:rPr>
        <w:t xml:space="preserve">
      1. Қазақстан Республикасының Президенті Қазақстан Республикасы Конституциясының 50-бабының </w:t>
      </w:r>
      <w:r>
        <w:rPr>
          <w:rFonts w:ascii="Times New Roman"/>
          <w:b w:val="false"/>
          <w:i w:val="false"/>
          <w:color w:val="000000"/>
          <w:sz w:val="28"/>
        </w:rPr>
        <w:t>1-тармағында</w:t>
      </w:r>
      <w:r>
        <w:rPr>
          <w:rFonts w:ascii="Times New Roman"/>
          <w:b w:val="false"/>
          <w:i w:val="false"/>
          <w:color w:val="000000"/>
          <w:sz w:val="28"/>
        </w:rPr>
        <w:t xml:space="preserve"> белгіленген тәртіппен өз еркімен орнынан түсуге құқылы.</w:t>
      </w:r>
    </w:p>
    <w:bookmarkEnd w:id="218"/>
    <w:bookmarkStart w:name="z225" w:id="219"/>
    <w:p>
      <w:pPr>
        <w:spacing w:after="0"/>
        <w:ind w:left="0"/>
        <w:jc w:val="both"/>
      </w:pPr>
      <w:r>
        <w:rPr>
          <w:rFonts w:ascii="Times New Roman"/>
          <w:b w:val="false"/>
          <w:i w:val="false"/>
          <w:color w:val="000000"/>
          <w:sz w:val="28"/>
        </w:rPr>
        <w:t xml:space="preserve">
      2. Қазақстан Республикасының Президенті Қазақстан Республикасы Конституциясының 50-бабының </w:t>
      </w:r>
      <w:r>
        <w:rPr>
          <w:rFonts w:ascii="Times New Roman"/>
          <w:b w:val="false"/>
          <w:i w:val="false"/>
          <w:color w:val="000000"/>
          <w:sz w:val="28"/>
        </w:rPr>
        <w:t>2-тармағында</w:t>
      </w:r>
      <w:r>
        <w:rPr>
          <w:rFonts w:ascii="Times New Roman"/>
          <w:b w:val="false"/>
          <w:i w:val="false"/>
          <w:color w:val="000000"/>
          <w:sz w:val="28"/>
        </w:rPr>
        <w:t xml:space="preserve"> белгіленген тәртіппен денсаулығына байланысты өз міндеттерін атқаруға тұрақты қабілеті болмаған жағдайда Құрылтайдың шешімімен мерзімінен бұрын лауазымынан босатылуы мүмкін.</w:t>
      </w:r>
    </w:p>
    <w:bookmarkEnd w:id="219"/>
    <w:bookmarkStart w:name="z226" w:id="220"/>
    <w:p>
      <w:pPr>
        <w:spacing w:after="0"/>
        <w:ind w:left="0"/>
        <w:jc w:val="both"/>
      </w:pPr>
      <w:r>
        <w:rPr>
          <w:rFonts w:ascii="Times New Roman"/>
          <w:b w:val="false"/>
          <w:i w:val="false"/>
          <w:color w:val="000000"/>
          <w:sz w:val="28"/>
        </w:rPr>
        <w:t xml:space="preserve">
      3. Мемлекетке опасыздық жасауды, яғни Қазақстан Республикасының Тәуелсіздігіне, аумағының тұтастығына нұқсан келтіру мақсатында жасалған қасақана әрекетін, сондай-ақ соғыс немесе қарулы қақтығыс кезінде жау (қарсылас) жағына өтіп кеткен, шет мемлекеттің Қазақстан Республикасына қарсы дұшпандық әрекет жасауына көмек көрсеткен және бұл үшін Құрылтай Қазақстан Республикасының Президентін Қазақстан Республикасы Конституциясының 50-бабының </w:t>
      </w:r>
      <w:r>
        <w:rPr>
          <w:rFonts w:ascii="Times New Roman"/>
          <w:b w:val="false"/>
          <w:i w:val="false"/>
          <w:color w:val="000000"/>
          <w:sz w:val="28"/>
        </w:rPr>
        <w:t>3-тармағында</w:t>
      </w:r>
      <w:r>
        <w:rPr>
          <w:rFonts w:ascii="Times New Roman"/>
          <w:b w:val="false"/>
          <w:i w:val="false"/>
          <w:color w:val="000000"/>
          <w:sz w:val="28"/>
        </w:rPr>
        <w:t xml:space="preserve"> белгіленген тәртіппен қызметінен кетіруі мүмкін жағдайларды қоспағанда, Қазақстан Республикасының Президенті өкілеттігін атқару кезінде жасаған әрекеті үшін Қазақстан Республикасының Президенті қылмыстық және әкімшілік жауаптылыққа тартылмайды.</w:t>
      </w:r>
    </w:p>
    <w:bookmarkEnd w:id="220"/>
    <w:bookmarkStart w:name="z227" w:id="221"/>
    <w:p>
      <w:pPr>
        <w:spacing w:after="0"/>
        <w:ind w:left="0"/>
        <w:jc w:val="both"/>
      </w:pPr>
      <w:r>
        <w:rPr>
          <w:rFonts w:ascii="Times New Roman"/>
          <w:b w:val="false"/>
          <w:i w:val="false"/>
          <w:color w:val="000000"/>
          <w:sz w:val="28"/>
        </w:rPr>
        <w:t>
      4. Қазақстан Республикасының Президентін қызметінен кетіру туралы мәселе Құрылтайдың өкілеттігін мерзімінен бұрын тоқтату мәселесін оның қарауы кезеңінде ұсынылмайды.</w:t>
      </w:r>
    </w:p>
    <w:bookmarkEnd w:id="221"/>
    <w:bookmarkStart w:name="z228" w:id="222"/>
    <w:p>
      <w:pPr>
        <w:spacing w:after="0"/>
        <w:ind w:left="0"/>
        <w:jc w:val="left"/>
      </w:pPr>
      <w:r>
        <w:rPr>
          <w:rFonts w:ascii="Times New Roman"/>
          <w:b/>
          <w:i w:val="false"/>
          <w:color w:val="000000"/>
        </w:rPr>
        <w:t xml:space="preserve"> 32-бап. Қазақстан Республикасы Президенті өкілеттіктерінің ауысуы</w:t>
      </w:r>
    </w:p>
    <w:bookmarkEnd w:id="222"/>
    <w:bookmarkStart w:name="z229" w:id="223"/>
    <w:p>
      <w:pPr>
        <w:spacing w:after="0"/>
        <w:ind w:left="0"/>
        <w:jc w:val="both"/>
      </w:pPr>
      <w:r>
        <w:rPr>
          <w:rFonts w:ascii="Times New Roman"/>
          <w:b w:val="false"/>
          <w:i w:val="false"/>
          <w:color w:val="000000"/>
          <w:sz w:val="28"/>
        </w:rPr>
        <w:t>
      1. Қазақстан Республикасының Президенті өз еркімен орнынан түсуіне, денсаулық жағдайына қарай өз міндеттерін атқаруға тұрақты қабілетінің болмауына немесе Қазақстан Республикасының Президенті қызметінен кетірілуіне байланысты мерзімінен бұрын лауазымынан босатылған, сондай-ақ қайтыс болған жағдайда Қазақстан Республикасы Президентінің өкілеттігі Қазақстан Республикасының Вице-Президентіне өтеді; Қазақстан Республикасы Вице-Президентінің денсаулық жағдайына немесе жеке сипаттағы өзге де себептерге байланысты Қазақстан Республикасы Президентінің өкілеттігін қабылдауы мүмкін болмаған кезде Қазақстан Республикасы Президентінің өкілеттігі Қазақстан Республикасы Құрылтайының Төрағасына өтеді; Қазақстан Республикасы Президентінің өкілеттігін Қазақстан Республикасы Құрылтайы Төрағасының қабылдауы мүмкін болмаған кезде Қазақстан Республикасы Президентінің өкілеттігі Қазақстан Республикасының Премьер-Министріне өтеді.</w:t>
      </w:r>
    </w:p>
    <w:bookmarkEnd w:id="223"/>
    <w:bookmarkStart w:name="z230" w:id="224"/>
    <w:p>
      <w:pPr>
        <w:spacing w:after="0"/>
        <w:ind w:left="0"/>
        <w:jc w:val="both"/>
      </w:pPr>
      <w:r>
        <w:rPr>
          <w:rFonts w:ascii="Times New Roman"/>
          <w:b w:val="false"/>
          <w:i w:val="false"/>
          <w:color w:val="000000"/>
          <w:sz w:val="28"/>
        </w:rPr>
        <w:t>
      Қазақстан Республикасы Президентінің өкілеттігін қабылдаудан бас тарту жөнінде шешім қабылдаған тұлға Қазақстан Республикасының Конституциялық Сотына Қазақстан Республикасы Президентінің өкілеттігін қабылдаудан бас тарту туралы мәлімдеме береді. Қазақстан Республикасының Конституциялық Соты Қазақстан Республикасы Президентінің өкілеттігін қабылдаудан бас тарту туралы мәлімдемені осы тұлғаның өзі және өз еркімен бергенін растайды және күнтізбелік үш күн ішінде қорытынды береді.</w:t>
      </w:r>
    </w:p>
    <w:bookmarkEnd w:id="224"/>
    <w:bookmarkStart w:name="z231" w:id="225"/>
    <w:p>
      <w:pPr>
        <w:spacing w:after="0"/>
        <w:ind w:left="0"/>
        <w:jc w:val="both"/>
      </w:pPr>
      <w:r>
        <w:rPr>
          <w:rFonts w:ascii="Times New Roman"/>
          <w:b w:val="false"/>
          <w:i w:val="false"/>
          <w:color w:val="000000"/>
          <w:sz w:val="28"/>
        </w:rPr>
        <w:t>
      Қазақстан Республикасы Президентінің өкілеттігін қабылдаған тұлға тиісінше Вице-Президент, Құрылтай Төрағасы, Премьер-Министр өкілеттігін доғарады. Бұл жағдайда бос мемлекеттік лауазымдарға орналасу Қазақстан Республикасының Конституциясында көзделген тәртіппен жүзеге асырылады.</w:t>
      </w:r>
    </w:p>
    <w:bookmarkEnd w:id="225"/>
    <w:bookmarkStart w:name="z232" w:id="226"/>
    <w:p>
      <w:pPr>
        <w:spacing w:after="0"/>
        <w:ind w:left="0"/>
        <w:jc w:val="both"/>
      </w:pPr>
      <w:r>
        <w:rPr>
          <w:rFonts w:ascii="Times New Roman"/>
          <w:b w:val="false"/>
          <w:i w:val="false"/>
          <w:color w:val="000000"/>
          <w:sz w:val="28"/>
        </w:rPr>
        <w:t>
      2. Осы баптың 1-тармағына сәйкес Қазақстан Республикасы Президентінің өкілеттігін қабылдаған тұлғаның Қазақстан Республикасының Конституциясына өзгерістер мен толықтырулар енгізуге бастама жасауға, сондай-ақ Құрылтайды таратуға құқығы жоқ.</w:t>
      </w:r>
    </w:p>
    <w:bookmarkEnd w:id="226"/>
    <w:bookmarkStart w:name="z233" w:id="227"/>
    <w:p>
      <w:pPr>
        <w:spacing w:after="0"/>
        <w:ind w:left="0"/>
        <w:jc w:val="left"/>
      </w:pPr>
      <w:r>
        <w:rPr>
          <w:rFonts w:ascii="Times New Roman"/>
          <w:b/>
          <w:i w:val="false"/>
          <w:color w:val="000000"/>
        </w:rPr>
        <w:t xml:space="preserve"> 6-тарау. ҚАЗАҚСТАН РЕСПУБЛИКАСЫ ПРЕЗИДЕНТІНІҢ ҚЫЗМЕТІН ҚАМТАМАСЫЗ ЕТУ</w:t>
      </w:r>
    </w:p>
    <w:bookmarkEnd w:id="227"/>
    <w:bookmarkStart w:name="z234" w:id="228"/>
    <w:p>
      <w:pPr>
        <w:spacing w:after="0"/>
        <w:ind w:left="0"/>
        <w:jc w:val="left"/>
      </w:pPr>
      <w:r>
        <w:rPr>
          <w:rFonts w:ascii="Times New Roman"/>
          <w:b/>
          <w:i w:val="false"/>
          <w:color w:val="000000"/>
        </w:rPr>
        <w:t xml:space="preserve"> 33-бап. Қазақстан Республикасы Президентінің қызметін мемлекет тарапынан қамтамасыз ету</w:t>
      </w:r>
    </w:p>
    <w:bookmarkEnd w:id="228"/>
    <w:bookmarkStart w:name="z235" w:id="229"/>
    <w:p>
      <w:pPr>
        <w:spacing w:after="0"/>
        <w:ind w:left="0"/>
        <w:jc w:val="both"/>
      </w:pPr>
      <w:r>
        <w:rPr>
          <w:rFonts w:ascii="Times New Roman"/>
          <w:b w:val="false"/>
          <w:i w:val="false"/>
          <w:color w:val="000000"/>
          <w:sz w:val="28"/>
        </w:rPr>
        <w:t>
      Қазақстан Республикасының Президенті мен оның отбасын қамтамасыз ету, оларға қызмет көрсету және күзету республикалық бюджет есебінен жүзеге асырылады.</w:t>
      </w:r>
    </w:p>
    <w:bookmarkEnd w:id="229"/>
    <w:bookmarkStart w:name="z236" w:id="230"/>
    <w:p>
      <w:pPr>
        <w:spacing w:after="0"/>
        <w:ind w:left="0"/>
        <w:jc w:val="left"/>
      </w:pPr>
      <w:r>
        <w:rPr>
          <w:rFonts w:ascii="Times New Roman"/>
          <w:b/>
          <w:i w:val="false"/>
          <w:color w:val="000000"/>
        </w:rPr>
        <w:t xml:space="preserve"> 34-бап. Қазақстан Республикасы Президентінің жалақысы және демалысы</w:t>
      </w:r>
    </w:p>
    <w:bookmarkEnd w:id="230"/>
    <w:bookmarkStart w:name="z237" w:id="231"/>
    <w:p>
      <w:pPr>
        <w:spacing w:after="0"/>
        <w:ind w:left="0"/>
        <w:jc w:val="both"/>
      </w:pPr>
      <w:r>
        <w:rPr>
          <w:rFonts w:ascii="Times New Roman"/>
          <w:b w:val="false"/>
          <w:i w:val="false"/>
          <w:color w:val="000000"/>
          <w:sz w:val="28"/>
        </w:rPr>
        <w:t>
      1. Қазақстан Республикасы Президентінің жалақысы Қазақстан Республикасының заңнамасында белгіленген тәртіппен айқындалады.</w:t>
      </w:r>
    </w:p>
    <w:bookmarkEnd w:id="231"/>
    <w:bookmarkStart w:name="z238" w:id="232"/>
    <w:p>
      <w:pPr>
        <w:spacing w:after="0"/>
        <w:ind w:left="0"/>
        <w:jc w:val="both"/>
      </w:pPr>
      <w:r>
        <w:rPr>
          <w:rFonts w:ascii="Times New Roman"/>
          <w:b w:val="false"/>
          <w:i w:val="false"/>
          <w:color w:val="000000"/>
          <w:sz w:val="28"/>
        </w:rPr>
        <w:t>
      2. Қазақстан Республикасының Президентіне күнтізбелік қырық бес күн мерзімге жыл сайынғы ақы төленетін демалыс беріледі.</w:t>
      </w:r>
    </w:p>
    <w:bookmarkEnd w:id="232"/>
    <w:bookmarkStart w:name="z239" w:id="233"/>
    <w:p>
      <w:pPr>
        <w:spacing w:after="0"/>
        <w:ind w:left="0"/>
        <w:jc w:val="left"/>
      </w:pPr>
      <w:r>
        <w:rPr>
          <w:rFonts w:ascii="Times New Roman"/>
          <w:b/>
          <w:i w:val="false"/>
          <w:color w:val="000000"/>
        </w:rPr>
        <w:t xml:space="preserve"> 35-бап. Қазақстан Республикасы Президентін қамтамасыз ету</w:t>
      </w:r>
    </w:p>
    <w:bookmarkEnd w:id="233"/>
    <w:bookmarkStart w:name="z240" w:id="234"/>
    <w:p>
      <w:pPr>
        <w:spacing w:after="0"/>
        <w:ind w:left="0"/>
        <w:jc w:val="both"/>
      </w:pPr>
      <w:r>
        <w:rPr>
          <w:rFonts w:ascii="Times New Roman"/>
          <w:b w:val="false"/>
          <w:i w:val="false"/>
          <w:color w:val="000000"/>
          <w:sz w:val="28"/>
        </w:rPr>
        <w:t>
      1. Қазақстан Республикасының Президенті қызметте болған кезде Қазақстан Республикасының аумағындағы мемлекеттік резиденциялармен, Қазақстан Республикасының астанасындағы қызметтік пәтермен қамтамасыз етіледі.</w:t>
      </w:r>
    </w:p>
    <w:bookmarkEnd w:id="234"/>
    <w:bookmarkStart w:name="z241" w:id="235"/>
    <w:p>
      <w:pPr>
        <w:spacing w:after="0"/>
        <w:ind w:left="0"/>
        <w:jc w:val="both"/>
      </w:pPr>
      <w:r>
        <w:rPr>
          <w:rFonts w:ascii="Times New Roman"/>
          <w:b w:val="false"/>
          <w:i w:val="false"/>
          <w:color w:val="000000"/>
          <w:sz w:val="28"/>
        </w:rPr>
        <w:t xml:space="preserve">
      2. Қазақстан Республикасының Президенті қызметтік автомобиль көлігімен, әуе көліктерімен, сондай-ақ арнаулы техникамен жабдықталған көлік құралдарының өзге де түрлерімен қамтамасыз етіледі. </w:t>
      </w:r>
    </w:p>
    <w:bookmarkEnd w:id="235"/>
    <w:bookmarkStart w:name="z242" w:id="236"/>
    <w:p>
      <w:pPr>
        <w:spacing w:after="0"/>
        <w:ind w:left="0"/>
        <w:jc w:val="both"/>
      </w:pPr>
      <w:r>
        <w:rPr>
          <w:rFonts w:ascii="Times New Roman"/>
          <w:b w:val="false"/>
          <w:i w:val="false"/>
          <w:color w:val="000000"/>
          <w:sz w:val="28"/>
        </w:rPr>
        <w:t>
      3. Қазақстан Республикасының Президенті мен оның отбасы мүшелеріне тұрғын үй және көлік қызметін көрсетуді Қазақстан Республикасы Президентінің Іс басқармасы, сондай-ақ өздерінің құзыретіне сәйкес Мемлекеттік күзет қызметі және Ұлттық қауіпсіздік комитеті қамтамасыз етеді.</w:t>
      </w:r>
    </w:p>
    <w:bookmarkEnd w:id="236"/>
    <w:bookmarkStart w:name="z243" w:id="237"/>
    <w:p>
      <w:pPr>
        <w:spacing w:after="0"/>
        <w:ind w:left="0"/>
        <w:jc w:val="both"/>
      </w:pPr>
      <w:r>
        <w:rPr>
          <w:rFonts w:ascii="Times New Roman"/>
          <w:b w:val="false"/>
          <w:i w:val="false"/>
          <w:color w:val="000000"/>
          <w:sz w:val="28"/>
        </w:rPr>
        <w:t>
      4. Қазақстан Республикасының Президенті мен оның отбасы мүшелеріне медициналық қызмет көрсетуді Қазақстан Республикасы Президентінің Іс басқармасы қамтамасыз етеді.</w:t>
      </w:r>
    </w:p>
    <w:bookmarkEnd w:id="237"/>
    <w:bookmarkStart w:name="z244" w:id="238"/>
    <w:p>
      <w:pPr>
        <w:spacing w:after="0"/>
        <w:ind w:left="0"/>
        <w:jc w:val="both"/>
      </w:pPr>
      <w:r>
        <w:rPr>
          <w:rFonts w:ascii="Times New Roman"/>
          <w:b w:val="false"/>
          <w:i w:val="false"/>
          <w:color w:val="000000"/>
          <w:sz w:val="28"/>
        </w:rPr>
        <w:t>
      5. Мемлекеттік күзет қызметі арнаулы байланыс құралдарымен қамтамасыз етеді.</w:t>
      </w:r>
    </w:p>
    <w:bookmarkEnd w:id="238"/>
    <w:bookmarkStart w:name="z245" w:id="239"/>
    <w:p>
      <w:pPr>
        <w:spacing w:after="0"/>
        <w:ind w:left="0"/>
        <w:jc w:val="both"/>
      </w:pPr>
      <w:r>
        <w:rPr>
          <w:rFonts w:ascii="Times New Roman"/>
          <w:b w:val="false"/>
          <w:i w:val="false"/>
          <w:color w:val="000000"/>
          <w:sz w:val="28"/>
        </w:rPr>
        <w:t>
      6. Қазақстан Республикасы Президентінің бүкіл қызмет кезеңінде Қазақстан Республикасы Президентінің жеке кітапханасы мен жеке архиві құрылады.</w:t>
      </w:r>
    </w:p>
    <w:bookmarkEnd w:id="239"/>
    <w:bookmarkStart w:name="z246" w:id="240"/>
    <w:p>
      <w:pPr>
        <w:spacing w:after="0"/>
        <w:ind w:left="0"/>
        <w:jc w:val="left"/>
      </w:pPr>
      <w:r>
        <w:rPr>
          <w:rFonts w:ascii="Times New Roman"/>
          <w:b/>
          <w:i w:val="false"/>
          <w:color w:val="000000"/>
        </w:rPr>
        <w:t xml:space="preserve"> 36-бап. Қазақстан Республикасының Президентін күзету</w:t>
      </w:r>
    </w:p>
    <w:bookmarkEnd w:id="240"/>
    <w:bookmarkStart w:name="z247" w:id="241"/>
    <w:p>
      <w:pPr>
        <w:spacing w:after="0"/>
        <w:ind w:left="0"/>
        <w:jc w:val="both"/>
      </w:pPr>
      <w:r>
        <w:rPr>
          <w:rFonts w:ascii="Times New Roman"/>
          <w:b w:val="false"/>
          <w:i w:val="false"/>
          <w:color w:val="000000"/>
          <w:sz w:val="28"/>
        </w:rPr>
        <w:t>
      1. Қазақстан Республикасының Президентін күзету Мемлекеттік күзет қызметінің тиісті бөлімшесіне жүктеледі.</w:t>
      </w:r>
    </w:p>
    <w:bookmarkEnd w:id="241"/>
    <w:bookmarkStart w:name="z248" w:id="242"/>
    <w:p>
      <w:pPr>
        <w:spacing w:after="0"/>
        <w:ind w:left="0"/>
        <w:jc w:val="both"/>
      </w:pPr>
      <w:r>
        <w:rPr>
          <w:rFonts w:ascii="Times New Roman"/>
          <w:b w:val="false"/>
          <w:i w:val="false"/>
          <w:color w:val="000000"/>
          <w:sz w:val="28"/>
        </w:rPr>
        <w:t>
      2. Қазақстан Республикасы Президентінің жұбайы (зайыбы) және Қазақстан Республикасының Президентімен бірге тұратын басқа да отбасы мүшелері күзетіледі.</w:t>
      </w:r>
    </w:p>
    <w:bookmarkEnd w:id="242"/>
    <w:bookmarkStart w:name="z249" w:id="243"/>
    <w:p>
      <w:pPr>
        <w:spacing w:after="0"/>
        <w:ind w:left="0"/>
        <w:jc w:val="left"/>
      </w:pPr>
      <w:r>
        <w:rPr>
          <w:rFonts w:ascii="Times New Roman"/>
          <w:b/>
          <w:i w:val="false"/>
          <w:color w:val="000000"/>
        </w:rPr>
        <w:t xml:space="preserve"> 37-бап. Қазақстан Республикасы Президентінің Әкімшілігі</w:t>
      </w:r>
    </w:p>
    <w:bookmarkEnd w:id="243"/>
    <w:bookmarkStart w:name="z250" w:id="244"/>
    <w:p>
      <w:pPr>
        <w:spacing w:after="0"/>
        <w:ind w:left="0"/>
        <w:jc w:val="both"/>
      </w:pPr>
      <w:r>
        <w:rPr>
          <w:rFonts w:ascii="Times New Roman"/>
          <w:b w:val="false"/>
          <w:i w:val="false"/>
          <w:color w:val="000000"/>
          <w:sz w:val="28"/>
        </w:rPr>
        <w:t>
      Қазақстан Республикасы Президентінің Әкімшілігі мемлекеттік орган болып табылады, оған:</w:t>
      </w:r>
    </w:p>
    <w:bookmarkEnd w:id="244"/>
    <w:bookmarkStart w:name="z251" w:id="245"/>
    <w:p>
      <w:pPr>
        <w:spacing w:after="0"/>
        <w:ind w:left="0"/>
        <w:jc w:val="both"/>
      </w:pPr>
      <w:r>
        <w:rPr>
          <w:rFonts w:ascii="Times New Roman"/>
          <w:b w:val="false"/>
          <w:i w:val="false"/>
          <w:color w:val="000000"/>
          <w:sz w:val="28"/>
        </w:rPr>
        <w:t>
      1) Қазақстан Республикасы Президентінің, сондай-ақ Қазақстан Республикасы Вице-Президентінің қызметін қамтамасыз ету;</w:t>
      </w:r>
    </w:p>
    <w:bookmarkEnd w:id="245"/>
    <w:bookmarkStart w:name="z252" w:id="246"/>
    <w:p>
      <w:pPr>
        <w:spacing w:after="0"/>
        <w:ind w:left="0"/>
        <w:jc w:val="both"/>
      </w:pPr>
      <w:r>
        <w:rPr>
          <w:rFonts w:ascii="Times New Roman"/>
          <w:b w:val="false"/>
          <w:i w:val="false"/>
          <w:color w:val="000000"/>
          <w:sz w:val="28"/>
        </w:rPr>
        <w:t>
      2) Қазақстан Республикасының Президентін елдегі жағдай туралы уақтылы және толық хабардар ету;</w:t>
      </w:r>
    </w:p>
    <w:bookmarkEnd w:id="246"/>
    <w:bookmarkStart w:name="z253" w:id="247"/>
    <w:p>
      <w:pPr>
        <w:spacing w:after="0"/>
        <w:ind w:left="0"/>
        <w:jc w:val="both"/>
      </w:pPr>
      <w:r>
        <w:rPr>
          <w:rFonts w:ascii="Times New Roman"/>
          <w:b w:val="false"/>
          <w:i w:val="false"/>
          <w:color w:val="000000"/>
          <w:sz w:val="28"/>
        </w:rPr>
        <w:t>
      3) Қазақстан Республикасы Президенті шешімдерінің толыққанды орындалуын қамтамасыз ету;</w:t>
      </w:r>
    </w:p>
    <w:bookmarkEnd w:id="247"/>
    <w:bookmarkStart w:name="z254" w:id="248"/>
    <w:p>
      <w:pPr>
        <w:spacing w:after="0"/>
        <w:ind w:left="0"/>
        <w:jc w:val="both"/>
      </w:pPr>
      <w:r>
        <w:rPr>
          <w:rFonts w:ascii="Times New Roman"/>
          <w:b w:val="false"/>
          <w:i w:val="false"/>
          <w:color w:val="000000"/>
          <w:sz w:val="28"/>
        </w:rPr>
        <w:t>
      4) Мемлекет басшысы белгілейтін өзге де өкілеттіктерді жүзеге асыру жүктеледі.</w:t>
      </w:r>
    </w:p>
    <w:bookmarkEnd w:id="248"/>
    <w:bookmarkStart w:name="z255" w:id="249"/>
    <w:p>
      <w:pPr>
        <w:spacing w:after="0"/>
        <w:ind w:left="0"/>
        <w:jc w:val="left"/>
      </w:pPr>
      <w:r>
        <w:rPr>
          <w:rFonts w:ascii="Times New Roman"/>
          <w:b/>
          <w:i w:val="false"/>
          <w:color w:val="000000"/>
        </w:rPr>
        <w:t xml:space="preserve"> 38-бап. Қазақстан Республикасы Президентінің жанындағы консультативтік-кеңесші органдар, мекемелер мен ұйымдар</w:t>
      </w:r>
    </w:p>
    <w:bookmarkEnd w:id="249"/>
    <w:bookmarkStart w:name="z256" w:id="250"/>
    <w:p>
      <w:pPr>
        <w:spacing w:after="0"/>
        <w:ind w:left="0"/>
        <w:jc w:val="both"/>
      </w:pPr>
      <w:r>
        <w:rPr>
          <w:rFonts w:ascii="Times New Roman"/>
          <w:b w:val="false"/>
          <w:i w:val="false"/>
          <w:color w:val="000000"/>
          <w:sz w:val="28"/>
        </w:rPr>
        <w:t>
      1. Қазақстан Республикасы Президентінің конституциялық өкілеттігін жүзеге асыру және оның қызметін қамтамасыз ету мақсатында Қазақстан Республикасы Президентінің жанынан консультативтік-кеңесші органдар, өзге де мекемелер мен ұйымдар құрылады.</w:t>
      </w:r>
    </w:p>
    <w:bookmarkEnd w:id="250"/>
    <w:bookmarkStart w:name="z257" w:id="251"/>
    <w:p>
      <w:pPr>
        <w:spacing w:after="0"/>
        <w:ind w:left="0"/>
        <w:jc w:val="both"/>
      </w:pPr>
      <w:r>
        <w:rPr>
          <w:rFonts w:ascii="Times New Roman"/>
          <w:b w:val="false"/>
          <w:i w:val="false"/>
          <w:color w:val="000000"/>
          <w:sz w:val="28"/>
        </w:rPr>
        <w:t>
      2. Қазақстан Республикасының Президенті:</w:t>
      </w:r>
    </w:p>
    <w:bookmarkEnd w:id="251"/>
    <w:bookmarkStart w:name="z258" w:id="252"/>
    <w:p>
      <w:pPr>
        <w:spacing w:after="0"/>
        <w:ind w:left="0"/>
        <w:jc w:val="both"/>
      </w:pPr>
      <w:r>
        <w:rPr>
          <w:rFonts w:ascii="Times New Roman"/>
          <w:b w:val="false"/>
          <w:i w:val="false"/>
          <w:color w:val="000000"/>
          <w:sz w:val="28"/>
        </w:rPr>
        <w:t>
      1) консультативтік-кеңесші органдардың құрамын айқындайды, Қазақстан Республикасы Президентінің жанынан өзге де мекемелер мен ұйымдарды құрады;</w:t>
      </w:r>
    </w:p>
    <w:bookmarkEnd w:id="252"/>
    <w:bookmarkStart w:name="z259" w:id="253"/>
    <w:p>
      <w:pPr>
        <w:spacing w:after="0"/>
        <w:ind w:left="0"/>
        <w:jc w:val="both"/>
      </w:pPr>
      <w:r>
        <w:rPr>
          <w:rFonts w:ascii="Times New Roman"/>
          <w:b w:val="false"/>
          <w:i w:val="false"/>
          <w:color w:val="000000"/>
          <w:sz w:val="28"/>
        </w:rPr>
        <w:t>
      2) Қазақстан Республикасы Президентінің жанындағы консультативтік-кеңесші органдардың, өзге де мекемелер мен ұйымдардың басшыларын тағайындайды;</w:t>
      </w:r>
    </w:p>
    <w:bookmarkEnd w:id="253"/>
    <w:bookmarkStart w:name="z260" w:id="254"/>
    <w:p>
      <w:pPr>
        <w:spacing w:after="0"/>
        <w:ind w:left="0"/>
        <w:jc w:val="both"/>
      </w:pPr>
      <w:r>
        <w:rPr>
          <w:rFonts w:ascii="Times New Roman"/>
          <w:b w:val="false"/>
          <w:i w:val="false"/>
          <w:color w:val="000000"/>
          <w:sz w:val="28"/>
        </w:rPr>
        <w:t>
      3) Қазақстан Республикасы Президентінің жанындағы консультативтік-кеңесші органдар, өзге де мекемелер мен ұйымдар туралы ережелерді бекітеді;</w:t>
      </w:r>
    </w:p>
    <w:bookmarkEnd w:id="254"/>
    <w:bookmarkStart w:name="z261" w:id="255"/>
    <w:p>
      <w:pPr>
        <w:spacing w:after="0"/>
        <w:ind w:left="0"/>
        <w:jc w:val="both"/>
      </w:pPr>
      <w:r>
        <w:rPr>
          <w:rFonts w:ascii="Times New Roman"/>
          <w:b w:val="false"/>
          <w:i w:val="false"/>
          <w:color w:val="000000"/>
          <w:sz w:val="28"/>
        </w:rPr>
        <w:t>
      4) консультативтік-кеңесші органдар басшыларының осы органдардың жұмысы туралы есептерін қарайды.</w:t>
      </w:r>
    </w:p>
    <w:bookmarkEnd w:id="255"/>
    <w:bookmarkStart w:name="z262" w:id="256"/>
    <w:p>
      <w:pPr>
        <w:spacing w:after="0"/>
        <w:ind w:left="0"/>
        <w:jc w:val="both"/>
      </w:pPr>
      <w:r>
        <w:rPr>
          <w:rFonts w:ascii="Times New Roman"/>
          <w:b w:val="false"/>
          <w:i w:val="false"/>
          <w:color w:val="000000"/>
          <w:sz w:val="28"/>
        </w:rPr>
        <w:t>
      3. Қазақстан Республикасының заңнамасында белгіленген жағдайларды қоспағанда, Қазақстан Республикасы Президентінің жанындағы консультативтік-кеңесші органдар аппараттарының қызметкерлері Қазақстан Республикасы Президенті Әкімшілігінің қызметкерлері болып табылады.</w:t>
      </w:r>
    </w:p>
    <w:bookmarkEnd w:id="256"/>
    <w:bookmarkStart w:name="z263" w:id="257"/>
    <w:p>
      <w:pPr>
        <w:spacing w:after="0"/>
        <w:ind w:left="0"/>
        <w:jc w:val="both"/>
      </w:pPr>
      <w:r>
        <w:rPr>
          <w:rFonts w:ascii="Times New Roman"/>
          <w:b w:val="false"/>
          <w:i w:val="false"/>
          <w:color w:val="000000"/>
          <w:sz w:val="28"/>
        </w:rPr>
        <w:t>
      4. Қазақстан Республикасы Қауіпсіздік Кеңесінің қызметін ұйымдастыру мен өкілеттігі заңда айқындалады.</w:t>
      </w:r>
    </w:p>
    <w:bookmarkEnd w:id="257"/>
    <w:bookmarkStart w:name="z264" w:id="258"/>
    <w:p>
      <w:pPr>
        <w:spacing w:after="0"/>
        <w:ind w:left="0"/>
        <w:jc w:val="left"/>
      </w:pPr>
      <w:r>
        <w:rPr>
          <w:rFonts w:ascii="Times New Roman"/>
          <w:b/>
          <w:i w:val="false"/>
          <w:color w:val="000000"/>
        </w:rPr>
        <w:t xml:space="preserve"> 7-тарау. ҚАЗАҚСТАН РЕСПУБЛИКАСЫНЫҢ БҰРЫНҒЫ ПРЕЗИДЕНТТЕРІ</w:t>
      </w:r>
    </w:p>
    <w:bookmarkEnd w:id="258"/>
    <w:bookmarkStart w:name="z265" w:id="259"/>
    <w:p>
      <w:pPr>
        <w:spacing w:after="0"/>
        <w:ind w:left="0"/>
        <w:jc w:val="left"/>
      </w:pPr>
      <w:r>
        <w:rPr>
          <w:rFonts w:ascii="Times New Roman"/>
          <w:b/>
          <w:i w:val="false"/>
          <w:color w:val="000000"/>
        </w:rPr>
        <w:t xml:space="preserve"> 39-бап. Қазақстан Республикасы экс-Президенттерінің мәртебесі</w:t>
      </w:r>
    </w:p>
    <w:bookmarkEnd w:id="259"/>
    <w:bookmarkStart w:name="z266" w:id="260"/>
    <w:p>
      <w:pPr>
        <w:spacing w:after="0"/>
        <w:ind w:left="0"/>
        <w:jc w:val="both"/>
      </w:pPr>
      <w:r>
        <w:rPr>
          <w:rFonts w:ascii="Times New Roman"/>
          <w:b w:val="false"/>
          <w:i w:val="false"/>
          <w:color w:val="000000"/>
          <w:sz w:val="28"/>
        </w:rPr>
        <w:t>
      1. Қызметінен кетірілгендерден басқа, Қазақстан Республикасының барлық бұрынғы Президенттерінің Қазақстан Республикасының экс-Президенті атағы болады.</w:t>
      </w:r>
    </w:p>
    <w:bookmarkEnd w:id="260"/>
    <w:bookmarkStart w:name="z267" w:id="261"/>
    <w:p>
      <w:pPr>
        <w:spacing w:after="0"/>
        <w:ind w:left="0"/>
        <w:jc w:val="both"/>
      </w:pPr>
      <w:r>
        <w:rPr>
          <w:rFonts w:ascii="Times New Roman"/>
          <w:b w:val="false"/>
          <w:i w:val="false"/>
          <w:color w:val="000000"/>
          <w:sz w:val="28"/>
        </w:rPr>
        <w:t>
      2. Қазақстан Республикасы экс-Президентінің Қазақстан Республикасы Құрылтайының отырыстарына, Қазақстан Республикасы Президентінің қызметіне кірісуіне, Қазақстан Республикасының мемлекеттік мерекелеріне арналған салтанатты жиындарға және мемлекет өткізетін өзге де іс-шараларға қатысуға құқығы бар.</w:t>
      </w:r>
    </w:p>
    <w:bookmarkEnd w:id="261"/>
    <w:bookmarkStart w:name="z268" w:id="262"/>
    <w:p>
      <w:pPr>
        <w:spacing w:after="0"/>
        <w:ind w:left="0"/>
        <w:jc w:val="both"/>
      </w:pPr>
      <w:r>
        <w:rPr>
          <w:rFonts w:ascii="Times New Roman"/>
          <w:b w:val="false"/>
          <w:i w:val="false"/>
          <w:color w:val="000000"/>
          <w:sz w:val="28"/>
        </w:rPr>
        <w:t>
      3. Қазақстан Республикасының экс-Президентіне, оның ар-намысы мен қадір-қасиетіне қол сұғуға болмайды. Қазақстан Республикасы экс-Президентінің ар-намысы мен қадір-қасиетіне қол сұғу заңмен қудаланады.</w:t>
      </w:r>
    </w:p>
    <w:bookmarkEnd w:id="262"/>
    <w:bookmarkStart w:name="z269" w:id="263"/>
    <w:p>
      <w:pPr>
        <w:spacing w:after="0"/>
        <w:ind w:left="0"/>
        <w:jc w:val="left"/>
      </w:pPr>
      <w:r>
        <w:rPr>
          <w:rFonts w:ascii="Times New Roman"/>
          <w:b/>
          <w:i w:val="false"/>
          <w:color w:val="000000"/>
        </w:rPr>
        <w:t xml:space="preserve"> 40-бап. Қазақстан Республикасының экс-Президенттерін қамтамасыз ету</w:t>
      </w:r>
    </w:p>
    <w:bookmarkEnd w:id="263"/>
    <w:bookmarkStart w:name="z270" w:id="264"/>
    <w:p>
      <w:pPr>
        <w:spacing w:after="0"/>
        <w:ind w:left="0"/>
        <w:jc w:val="both"/>
      </w:pPr>
      <w:r>
        <w:rPr>
          <w:rFonts w:ascii="Times New Roman"/>
          <w:b w:val="false"/>
          <w:i w:val="false"/>
          <w:color w:val="000000"/>
          <w:sz w:val="28"/>
        </w:rPr>
        <w:t>
      1. Қазақстан Республикасының экс-Президентін қамтамасыз ету, оған қызмет көрсету және күзету республикалық бюджет есебінен жүзеге асырылады.</w:t>
      </w:r>
    </w:p>
    <w:bookmarkEnd w:id="264"/>
    <w:bookmarkStart w:name="z271" w:id="265"/>
    <w:p>
      <w:pPr>
        <w:spacing w:after="0"/>
        <w:ind w:left="0"/>
        <w:jc w:val="both"/>
      </w:pPr>
      <w:r>
        <w:rPr>
          <w:rFonts w:ascii="Times New Roman"/>
          <w:b w:val="false"/>
          <w:i w:val="false"/>
          <w:color w:val="000000"/>
          <w:sz w:val="28"/>
        </w:rPr>
        <w:t>
      2. Қазақстан Республикасының экс-Президентіне:</w:t>
      </w:r>
    </w:p>
    <w:bookmarkEnd w:id="265"/>
    <w:bookmarkStart w:name="z272" w:id="266"/>
    <w:p>
      <w:pPr>
        <w:spacing w:after="0"/>
        <w:ind w:left="0"/>
        <w:jc w:val="both"/>
      </w:pPr>
      <w:r>
        <w:rPr>
          <w:rFonts w:ascii="Times New Roman"/>
          <w:b w:val="false"/>
          <w:i w:val="false"/>
          <w:color w:val="000000"/>
          <w:sz w:val="28"/>
        </w:rPr>
        <w:t>
      1) Қазақстан Республикасы Президентінің шешімімен Қазақстан Республикасы Президентінің лауазымдық айлықақысының сексен пайызы мөлшерінде өмір бойына зейнетақы белгіленеді. Қазақстан Республикасы экс-Президентінің осы Конституциялық заңға сәйкес белгіленген зейнетақысы Қазақстан Республикасы Президентінің лауазымдық айлықақысының өсуіне қарай көтеріледі;</w:t>
      </w:r>
    </w:p>
    <w:bookmarkEnd w:id="266"/>
    <w:bookmarkStart w:name="z273" w:id="267"/>
    <w:p>
      <w:pPr>
        <w:spacing w:after="0"/>
        <w:ind w:left="0"/>
        <w:jc w:val="both"/>
      </w:pPr>
      <w:r>
        <w:rPr>
          <w:rFonts w:ascii="Times New Roman"/>
          <w:b w:val="false"/>
          <w:i w:val="false"/>
          <w:color w:val="000000"/>
          <w:sz w:val="28"/>
        </w:rPr>
        <w:t>
      2) пәтер мен резиденция, күзет, жүргізушісі бар қызметтік көлік (жерүсті және әуе көлігі) беріледі, медициналық қызмет көрсетіледі, ел аумағында жүріп-тұруына жағдай жасалады.</w:t>
      </w:r>
    </w:p>
    <w:bookmarkEnd w:id="267"/>
    <w:bookmarkStart w:name="z274" w:id="268"/>
    <w:p>
      <w:pPr>
        <w:spacing w:after="0"/>
        <w:ind w:left="0"/>
        <w:jc w:val="both"/>
      </w:pPr>
      <w:r>
        <w:rPr>
          <w:rFonts w:ascii="Times New Roman"/>
          <w:b w:val="false"/>
          <w:i w:val="false"/>
          <w:color w:val="000000"/>
          <w:sz w:val="28"/>
        </w:rPr>
        <w:t>
      3. Қазақстан Республикасы Президентінің жеке архиві мен жеке кітапханасының материалдары Қазақстан Республикасының Президенті ретіндегі қызметі аяқталғаннан кейін Қазақстан Республикасының экс-Президентінің меншігінде болады.</w:t>
      </w:r>
    </w:p>
    <w:bookmarkEnd w:id="268"/>
    <w:bookmarkStart w:name="z275" w:id="269"/>
    <w:p>
      <w:pPr>
        <w:spacing w:after="0"/>
        <w:ind w:left="0"/>
        <w:jc w:val="left"/>
      </w:pPr>
      <w:r>
        <w:rPr>
          <w:rFonts w:ascii="Times New Roman"/>
          <w:b/>
          <w:i w:val="false"/>
          <w:color w:val="000000"/>
        </w:rPr>
        <w:t xml:space="preserve"> 41-бап. Қазақстан Республикасының экс-Президенттері құқықтарының кепілдігі</w:t>
      </w:r>
    </w:p>
    <w:bookmarkEnd w:id="269"/>
    <w:bookmarkStart w:name="z276" w:id="270"/>
    <w:p>
      <w:pPr>
        <w:spacing w:after="0"/>
        <w:ind w:left="0"/>
        <w:jc w:val="both"/>
      </w:pPr>
      <w:r>
        <w:rPr>
          <w:rFonts w:ascii="Times New Roman"/>
          <w:b w:val="false"/>
          <w:i w:val="false"/>
          <w:color w:val="000000"/>
          <w:sz w:val="28"/>
        </w:rPr>
        <w:t>
      Мемлекетке опасыздық жасау жағдайын қоспағанда, Қазақстан Республикасы Президентінің өкілеттігін атқару кезінде жасаған әрекеті үшін Қазақстан Республикасының экс-Президенті қылмыстық және әкімшілік жауаптылыққа тартылмайды.</w:t>
      </w:r>
    </w:p>
    <w:bookmarkEnd w:id="270"/>
    <w:bookmarkStart w:name="z277" w:id="271"/>
    <w:p>
      <w:pPr>
        <w:spacing w:after="0"/>
        <w:ind w:left="0"/>
        <w:jc w:val="left"/>
      </w:pPr>
      <w:r>
        <w:rPr>
          <w:rFonts w:ascii="Times New Roman"/>
          <w:b/>
          <w:i w:val="false"/>
          <w:color w:val="000000"/>
        </w:rPr>
        <w:t xml:space="preserve"> 8-тарау. ҚОРЫТЫНДЫ ЕРЕЖЕЛЕР</w:t>
      </w:r>
    </w:p>
    <w:bookmarkEnd w:id="271"/>
    <w:bookmarkStart w:name="z278" w:id="272"/>
    <w:p>
      <w:pPr>
        <w:spacing w:after="0"/>
        <w:ind w:left="0"/>
        <w:jc w:val="left"/>
      </w:pPr>
      <w:r>
        <w:rPr>
          <w:rFonts w:ascii="Times New Roman"/>
          <w:b/>
          <w:i w:val="false"/>
          <w:color w:val="000000"/>
        </w:rPr>
        <w:t xml:space="preserve"> 42-бап. Қазақстан Республикасы Президентінің қызметін қамтамасыз ететін өзге де заңнамалық актілердің қолданылуы</w:t>
      </w:r>
    </w:p>
    <w:bookmarkEnd w:id="272"/>
    <w:bookmarkStart w:name="z279" w:id="273"/>
    <w:p>
      <w:pPr>
        <w:spacing w:after="0"/>
        <w:ind w:left="0"/>
        <w:jc w:val="both"/>
      </w:pPr>
      <w:r>
        <w:rPr>
          <w:rFonts w:ascii="Times New Roman"/>
          <w:b w:val="false"/>
          <w:i w:val="false"/>
          <w:color w:val="000000"/>
          <w:sz w:val="28"/>
        </w:rPr>
        <w:t>
      Қазақстан Республикасының мемлекеттік қызмет туралы заңнамасының, Қазақстан Республикасының еңбек заңнамасының және Қазақстан Республикасының зейнетақымен қамсыздандыру саласындағы заңнамасының нормалары Қазақстан Республикасының Президентіне қолданылмайды.</w:t>
      </w:r>
    </w:p>
    <w:bookmarkEnd w:id="273"/>
    <w:bookmarkStart w:name="z280" w:id="274"/>
    <w:p>
      <w:pPr>
        <w:spacing w:after="0"/>
        <w:ind w:left="0"/>
        <w:jc w:val="left"/>
      </w:pPr>
      <w:r>
        <w:rPr>
          <w:rFonts w:ascii="Times New Roman"/>
          <w:b/>
          <w:i w:val="false"/>
          <w:color w:val="000000"/>
        </w:rPr>
        <w:t xml:space="preserve"> 43-бап. Осы Конституциялық заңды қолданысқа енгізу тәртібі</w:t>
      </w:r>
    </w:p>
    <w:bookmarkEnd w:id="274"/>
    <w:bookmarkStart w:name="z281" w:id="275"/>
    <w:p>
      <w:pPr>
        <w:spacing w:after="0"/>
        <w:ind w:left="0"/>
        <w:jc w:val="both"/>
      </w:pPr>
      <w:r>
        <w:rPr>
          <w:rFonts w:ascii="Times New Roman"/>
          <w:b w:val="false"/>
          <w:i w:val="false"/>
          <w:color w:val="000000"/>
          <w:sz w:val="28"/>
        </w:rPr>
        <w:t>
      1. Осы Конституциялық заң 2026 жылғы 1 шілдеден бастап қолданысқа енгізіледі.</w:t>
      </w:r>
    </w:p>
    <w:bookmarkEnd w:id="275"/>
    <w:bookmarkStart w:name="z282" w:id="276"/>
    <w:p>
      <w:pPr>
        <w:spacing w:after="0"/>
        <w:ind w:left="0"/>
        <w:jc w:val="both"/>
      </w:pPr>
      <w:r>
        <w:rPr>
          <w:rFonts w:ascii="Times New Roman"/>
          <w:b w:val="false"/>
          <w:i w:val="false"/>
          <w:color w:val="000000"/>
          <w:sz w:val="28"/>
        </w:rPr>
        <w:t xml:space="preserve">
      2. Осы Конституциялық заң қолданысқа енгізілген күннен бастап "Қазақстан Республикасының Президенті туралы" 1995 жылғы 26 желтоқсандағы Қазақстан Республикасы Конституциялық </w:t>
      </w:r>
      <w:r>
        <w:rPr>
          <w:rFonts w:ascii="Times New Roman"/>
          <w:b w:val="false"/>
          <w:i w:val="false"/>
          <w:color w:val="000000"/>
          <w:sz w:val="28"/>
        </w:rPr>
        <w:t>заңының</w:t>
      </w:r>
      <w:r>
        <w:rPr>
          <w:rFonts w:ascii="Times New Roman"/>
          <w:b w:val="false"/>
          <w:i w:val="false"/>
          <w:color w:val="000000"/>
          <w:sz w:val="28"/>
        </w:rPr>
        <w:t xml:space="preserve"> күші жойылды деп танылсын.</w:t>
      </w:r>
    </w:p>
    <w:bookmarkEnd w:id="27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Қазақстан Республикасының Президенті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