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b42e" w14:textId="d43b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жануарларға жауапкершілікпен қарау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19 мамырдағы № 292-VIII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8" w:id="1"/>
    <w:p>
      <w:pPr>
        <w:spacing w:after="0"/>
        <w:ind w:left="0"/>
        <w:jc w:val="both"/>
      </w:pPr>
      <w:r>
        <w:rPr>
          <w:rFonts w:ascii="Times New Roman"/>
          <w:b w:val="false"/>
          <w:i w:val="false"/>
          <w:color w:val="000000"/>
          <w:sz w:val="28"/>
        </w:rPr>
        <w:t xml:space="preserve">
      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1-18) тармақшамен толықтырылсын:</w:t>
      </w:r>
    </w:p>
    <w:bookmarkStart w:name="z11" w:id="3"/>
    <w:p>
      <w:pPr>
        <w:spacing w:after="0"/>
        <w:ind w:left="0"/>
        <w:jc w:val="both"/>
      </w:pPr>
      <w:r>
        <w:rPr>
          <w:rFonts w:ascii="Times New Roman"/>
          <w:b w:val="false"/>
          <w:i w:val="false"/>
          <w:color w:val="000000"/>
          <w:sz w:val="28"/>
        </w:rPr>
        <w:t>
      "1-18) жануарларды ұстау қағидаларын, үй жануарларын ұстау және серуендету қағидаларын, жануарларды аулау, уақытша ұстау және жансыздандыру қағидаларын, жануарлар ұсталатын санитариялық аймақтардың шекараларын белгілеу жөніндегі ұсыныстарды әзірлейді және тиісті мәслихатқа бекітуге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7-2) және 7-3) тармақшалармен толықтырылсын:</w:t>
      </w:r>
    </w:p>
    <w:bookmarkStart w:name="z13" w:id="4"/>
    <w:p>
      <w:pPr>
        <w:spacing w:after="0"/>
        <w:ind w:left="0"/>
        <w:jc w:val="both"/>
      </w:pPr>
      <w:r>
        <w:rPr>
          <w:rFonts w:ascii="Times New Roman"/>
          <w:b w:val="false"/>
          <w:i w:val="false"/>
          <w:color w:val="000000"/>
          <w:sz w:val="28"/>
        </w:rPr>
        <w:t>
      "7-1)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bookmarkEnd w:id="4"/>
    <w:bookmarkStart w:name="z14" w:id="5"/>
    <w:p>
      <w:pPr>
        <w:spacing w:after="0"/>
        <w:ind w:left="0"/>
        <w:jc w:val="both"/>
      </w:pPr>
      <w:r>
        <w:rPr>
          <w:rFonts w:ascii="Times New Roman"/>
          <w:b w:val="false"/>
          <w:i w:val="false"/>
          <w:color w:val="000000"/>
          <w:sz w:val="28"/>
        </w:rPr>
        <w:t>
      7-2)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іздестіруге, үй жануарларын стерилизациялау қажеттігі туралы хабардар етуге бағытталған әлеуметтік жарнаманы ұйымдастырады;</w:t>
      </w:r>
    </w:p>
    <w:bookmarkEnd w:id="5"/>
    <w:bookmarkStart w:name="z15" w:id="6"/>
    <w:p>
      <w:pPr>
        <w:spacing w:after="0"/>
        <w:ind w:left="0"/>
        <w:jc w:val="both"/>
      </w:pPr>
      <w:r>
        <w:rPr>
          <w:rFonts w:ascii="Times New Roman"/>
          <w:b w:val="false"/>
          <w:i w:val="false"/>
          <w:color w:val="000000"/>
          <w:sz w:val="28"/>
        </w:rPr>
        <w:t>
      7-3) иесіз жануарлардың санын реттеуді ұйымдастырады;";</w:t>
      </w:r>
    </w:p>
    <w:bookmarkEnd w:id="6"/>
    <w:bookmarkStart w:name="z16" w:id="7"/>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1-12), 1-13) және 1-14) тармақшалармен толықтырылсын:</w:t>
      </w:r>
    </w:p>
    <w:bookmarkEnd w:id="7"/>
    <w:bookmarkStart w:name="z17" w:id="8"/>
    <w:p>
      <w:pPr>
        <w:spacing w:after="0"/>
        <w:ind w:left="0"/>
        <w:jc w:val="both"/>
      </w:pPr>
      <w:r>
        <w:rPr>
          <w:rFonts w:ascii="Times New Roman"/>
          <w:b w:val="false"/>
          <w:i w:val="false"/>
          <w:color w:val="000000"/>
          <w:sz w:val="28"/>
        </w:rPr>
        <w:t>
      "1-12)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bookmarkEnd w:id="8"/>
    <w:bookmarkStart w:name="z18" w:id="9"/>
    <w:p>
      <w:pPr>
        <w:spacing w:after="0"/>
        <w:ind w:left="0"/>
        <w:jc w:val="both"/>
      </w:pPr>
      <w:r>
        <w:rPr>
          <w:rFonts w:ascii="Times New Roman"/>
          <w:b w:val="false"/>
          <w:i w:val="false"/>
          <w:color w:val="000000"/>
          <w:sz w:val="28"/>
        </w:rPr>
        <w:t>
      1-13)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іздестіруге, үй жануарларын стерилизациялау қажеттігі туралы хабардар етуге бағытталған әлеуметтік жарнаманы ұйымдастырады;</w:t>
      </w:r>
    </w:p>
    <w:bookmarkEnd w:id="9"/>
    <w:bookmarkStart w:name="z19" w:id="10"/>
    <w:p>
      <w:pPr>
        <w:spacing w:after="0"/>
        <w:ind w:left="0"/>
        <w:jc w:val="both"/>
      </w:pPr>
      <w:r>
        <w:rPr>
          <w:rFonts w:ascii="Times New Roman"/>
          <w:b w:val="false"/>
          <w:i w:val="false"/>
          <w:color w:val="000000"/>
          <w:sz w:val="28"/>
        </w:rPr>
        <w:t>
      1-14) иесіз жануарлардың санын реттеуді ұйымдастырады;".</w:t>
      </w:r>
    </w:p>
    <w:bookmarkEnd w:id="10"/>
    <w:bookmarkStart w:name="z20" w:id="11"/>
    <w:p>
      <w:pPr>
        <w:spacing w:after="0"/>
        <w:ind w:left="0"/>
        <w:jc w:val="both"/>
      </w:pPr>
      <w:r>
        <w:rPr>
          <w:rFonts w:ascii="Times New Roman"/>
          <w:b w:val="false"/>
          <w:i w:val="false"/>
          <w:color w:val="000000"/>
          <w:sz w:val="28"/>
        </w:rPr>
        <w:t xml:space="preserve">
      2.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4-9) тармақшалары</w:t>
      </w:r>
      <w:r>
        <w:rPr>
          <w:rFonts w:ascii="Times New Roman"/>
          <w:b w:val="false"/>
          <w:i w:val="false"/>
          <w:color w:val="000000"/>
          <w:sz w:val="28"/>
        </w:rPr>
        <w:t xml:space="preserve"> алып тасталсын;</w:t>
      </w:r>
    </w:p>
    <w:bookmarkEnd w:id="13"/>
    <w:bookmarkStart w:name="z23" w:id="14"/>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27) тармақшалары</w:t>
      </w:r>
      <w:r>
        <w:rPr>
          <w:rFonts w:ascii="Times New Roman"/>
          <w:b w:val="false"/>
          <w:i w:val="false"/>
          <w:color w:val="000000"/>
          <w:sz w:val="28"/>
        </w:rPr>
        <w:t xml:space="preserve"> алып тасталсын;</w:t>
      </w:r>
    </w:p>
    <w:bookmarkEnd w:id="14"/>
    <w:bookmarkStart w:name="z24"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5"/>
    <w:bookmarkStart w:name="z25" w:id="16"/>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жетінші абзацы алып тасталсын.</w:t>
      </w:r>
    </w:p>
    <w:bookmarkEnd w:id="16"/>
    <w:bookmarkStart w:name="z26" w:id="17"/>
    <w:p>
      <w:pPr>
        <w:spacing w:after="0"/>
        <w:ind w:left="0"/>
        <w:jc w:val="both"/>
      </w:pPr>
      <w:r>
        <w:rPr>
          <w:rFonts w:ascii="Times New Roman"/>
          <w:b w:val="false"/>
          <w:i w:val="false"/>
          <w:color w:val="000000"/>
          <w:sz w:val="28"/>
        </w:rPr>
        <w:t xml:space="preserve">
      3. "Жануарларға жауапкершілікпен қарау туралы" 2021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1) бүкіл мәтін бойынша "қаңғыбас", "Қаңғыбас" деген сөздер тиісінше "иесіз", "Иесіз" деген сөздермен ауыстырылсын;</w:t>
      </w:r>
    </w:p>
    <w:bookmarkEnd w:id="18"/>
    <w:bookmarkStart w:name="z28"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19"/>
    <w:bookmarkStart w:name="z29"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"облыстардың, республикалық маңызы бар қалалардың, астананың жергілікті атқарушы органдары құрған мемлекеттік ветеринариялық ұйым" деген сөздер "астананың, республикалық маңызы бар қалалардың, аудандардың, облыстық маңызы бар қалалардың жергілікті атқарушы органдары құрған мемлекеттік заңды тұлғалар"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"11) жануарларды уақытша ұстау пункті – табылған, ауланған қараусыз қалған және иесіз жануарларды, ұстаудан бас тартуына байланысты иелері немесе жауапты адамдар берген, сондай-ақ жеке немесе заңды тұлғалардан алып қойылған немесе тәркіленген үй жануарларын (компаньон жануарларды) уақытша ұстауға әдейі арналған және жабдықталған мүліктік кешен;";</w:t>
      </w:r>
    </w:p>
    <w:bookmarkEnd w:id="21"/>
    <w:bookmarkStart w:name="z33" w:id="22"/>
    <w:p>
      <w:pPr>
        <w:spacing w:after="0"/>
        <w:ind w:left="0"/>
        <w:jc w:val="both"/>
      </w:pPr>
      <w:r>
        <w:rPr>
          <w:rFonts w:ascii="Times New Roman"/>
          <w:b w:val="false"/>
          <w:i w:val="false"/>
          <w:color w:val="000000"/>
          <w:sz w:val="28"/>
        </w:rPr>
        <w:t>
      мынадай мазмұндағы 16-1) тармақшамен толықтырылсын:</w:t>
      </w:r>
    </w:p>
    <w:bookmarkEnd w:id="22"/>
    <w:bookmarkStart w:name="z34" w:id="23"/>
    <w:p>
      <w:pPr>
        <w:spacing w:after="0"/>
        <w:ind w:left="0"/>
        <w:jc w:val="both"/>
      </w:pPr>
      <w:r>
        <w:rPr>
          <w:rFonts w:ascii="Times New Roman"/>
          <w:b w:val="false"/>
          <w:i w:val="false"/>
          <w:color w:val="000000"/>
          <w:sz w:val="28"/>
        </w:rPr>
        <w:t>
      "16-1) иесіз жануарлар – иесі жоқ немесе үй жануарлары есебіне алынбаған иттер мен мысықтар;";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тармақшадағы</w:t>
      </w:r>
      <w:r>
        <w:rPr>
          <w:rFonts w:ascii="Times New Roman"/>
          <w:b w:val="false"/>
          <w:i w:val="false"/>
          <w:color w:val="000000"/>
          <w:sz w:val="28"/>
        </w:rPr>
        <w:t xml:space="preserve"> "болюстер," деген сөз алып тасталсын;</w:t>
      </w:r>
    </w:p>
    <w:bookmarkStart w:name="z37" w:id="24"/>
    <w:p>
      <w:pPr>
        <w:spacing w:after="0"/>
        <w:ind w:left="0"/>
        <w:jc w:val="both"/>
      </w:pPr>
      <w:r>
        <w:rPr>
          <w:rFonts w:ascii="Times New Roman"/>
          <w:b w:val="false"/>
          <w:i w:val="false"/>
          <w:color w:val="000000"/>
          <w:sz w:val="28"/>
        </w:rPr>
        <w:t>
      мынадай мазмұндағы 28-1) тармақшамен толықтырылсын:</w:t>
      </w:r>
    </w:p>
    <w:bookmarkEnd w:id="24"/>
    <w:bookmarkStart w:name="z38" w:id="25"/>
    <w:p>
      <w:pPr>
        <w:spacing w:after="0"/>
        <w:ind w:left="0"/>
        <w:jc w:val="both"/>
      </w:pPr>
      <w:r>
        <w:rPr>
          <w:rFonts w:ascii="Times New Roman"/>
          <w:b w:val="false"/>
          <w:i w:val="false"/>
          <w:color w:val="000000"/>
          <w:sz w:val="28"/>
        </w:rPr>
        <w:t>
      "28-1) шұғыл ден қою шаралары – адамның, жануарлардың қауіпсіздігін, қоғамдық тәртіпті қамтамасыз ету және (немесе) адамның өміріне немесе денсаулығына, жануарлардың тіршілігіне немесе саулығына және жеке және (немесе) заңды тұлғалардың мүлкіне қатер төнуін болғызбау мақсатында жануарлардың агрессия көрсетуін дереу тоқтатуға және (немесе) оның салдарын барынша азайтуға бағытталған іс-шаралар жиынтығы, оның ішінде әрекеттер;";</w:t>
      </w:r>
    </w:p>
    <w:bookmarkEnd w:id="25"/>
    <w:bookmarkStart w:name="z39"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26"/>
    <w:bookmarkStart w:name="z40" w:id="27"/>
    <w:p>
      <w:pPr>
        <w:spacing w:after="0"/>
        <w:ind w:left="0"/>
        <w:jc w:val="both"/>
      </w:pPr>
      <w:r>
        <w:rPr>
          <w:rFonts w:ascii="Times New Roman"/>
          <w:b w:val="false"/>
          <w:i w:val="false"/>
          <w:color w:val="000000"/>
          <w:sz w:val="28"/>
        </w:rPr>
        <w:t>
      "3-бап. Осы Заңның негізгі мақсаттары, міндеттері мен қағидаттары</w:t>
      </w:r>
    </w:p>
    <w:bookmarkEnd w:id="27"/>
    <w:bookmarkStart w:name="z41" w:id="28"/>
    <w:p>
      <w:pPr>
        <w:spacing w:after="0"/>
        <w:ind w:left="0"/>
        <w:jc w:val="both"/>
      </w:pPr>
      <w:r>
        <w:rPr>
          <w:rFonts w:ascii="Times New Roman"/>
          <w:b w:val="false"/>
          <w:i w:val="false"/>
          <w:color w:val="000000"/>
          <w:sz w:val="28"/>
        </w:rPr>
        <w:t>
      1. Осы Заңның мақсаттары – жануарлардың қорғалуы мен қауіпсіздігін қамтамасыз ету, адамгершілікті нығайту, ізгілікті сақтау, сондай-ақ жеке және заңды тұлғалардың жануарларға қарау кезіндегі құқықтары мен заңды мүдделерін қорғау.</w:t>
      </w:r>
    </w:p>
    <w:bookmarkEnd w:id="28"/>
    <w:bookmarkStart w:name="z42" w:id="29"/>
    <w:p>
      <w:pPr>
        <w:spacing w:after="0"/>
        <w:ind w:left="0"/>
        <w:jc w:val="both"/>
      </w:pPr>
      <w:r>
        <w:rPr>
          <w:rFonts w:ascii="Times New Roman"/>
          <w:b w:val="false"/>
          <w:i w:val="false"/>
          <w:color w:val="000000"/>
          <w:sz w:val="28"/>
        </w:rPr>
        <w:t>
      2. Осы Заңның міндеттері:</w:t>
      </w:r>
    </w:p>
    <w:bookmarkEnd w:id="29"/>
    <w:bookmarkStart w:name="z43" w:id="30"/>
    <w:p>
      <w:pPr>
        <w:spacing w:after="0"/>
        <w:ind w:left="0"/>
        <w:jc w:val="both"/>
      </w:pPr>
      <w:r>
        <w:rPr>
          <w:rFonts w:ascii="Times New Roman"/>
          <w:b w:val="false"/>
          <w:i w:val="false"/>
          <w:color w:val="000000"/>
          <w:sz w:val="28"/>
        </w:rPr>
        <w:t>
      1) жануарлардың тіршілігі, саулығы мен амандығы үшін иелерінің жауапкершілігін қалыптастыру;</w:t>
      </w:r>
    </w:p>
    <w:bookmarkEnd w:id="30"/>
    <w:bookmarkStart w:name="z44" w:id="31"/>
    <w:p>
      <w:pPr>
        <w:spacing w:after="0"/>
        <w:ind w:left="0"/>
        <w:jc w:val="both"/>
      </w:pPr>
      <w:r>
        <w:rPr>
          <w:rFonts w:ascii="Times New Roman"/>
          <w:b w:val="false"/>
          <w:i w:val="false"/>
          <w:color w:val="000000"/>
          <w:sz w:val="28"/>
        </w:rPr>
        <w:t xml:space="preserve">
      2) жануарларды қорғау жөніндегі шаралар жүйесін қамтамасыз ету; </w:t>
      </w:r>
    </w:p>
    <w:bookmarkEnd w:id="31"/>
    <w:bookmarkStart w:name="z45" w:id="32"/>
    <w:p>
      <w:pPr>
        <w:spacing w:after="0"/>
        <w:ind w:left="0"/>
        <w:jc w:val="both"/>
      </w:pPr>
      <w:r>
        <w:rPr>
          <w:rFonts w:ascii="Times New Roman"/>
          <w:b w:val="false"/>
          <w:i w:val="false"/>
          <w:color w:val="000000"/>
          <w:sz w:val="28"/>
        </w:rPr>
        <w:t>
      3) халықты жануарларға адамгершілікпен, ізгілікпен және саналы түрде қарауға тәрбиелеу.</w:t>
      </w:r>
    </w:p>
    <w:bookmarkEnd w:id="32"/>
    <w:bookmarkStart w:name="z46" w:id="33"/>
    <w:p>
      <w:pPr>
        <w:spacing w:after="0"/>
        <w:ind w:left="0"/>
        <w:jc w:val="both"/>
      </w:pPr>
      <w:r>
        <w:rPr>
          <w:rFonts w:ascii="Times New Roman"/>
          <w:b w:val="false"/>
          <w:i w:val="false"/>
          <w:color w:val="000000"/>
          <w:sz w:val="28"/>
        </w:rPr>
        <w:t>
      3. Жануарларға жауапкершілікпен қарау саласындағы қоғамдық қатынастарды құқықтық реттеу мынадай қағидаттарға негізделеді:</w:t>
      </w:r>
    </w:p>
    <w:bookmarkEnd w:id="33"/>
    <w:bookmarkStart w:name="z47" w:id="34"/>
    <w:p>
      <w:pPr>
        <w:spacing w:after="0"/>
        <w:ind w:left="0"/>
        <w:jc w:val="both"/>
      </w:pPr>
      <w:r>
        <w:rPr>
          <w:rFonts w:ascii="Times New Roman"/>
          <w:b w:val="false"/>
          <w:i w:val="false"/>
          <w:color w:val="000000"/>
          <w:sz w:val="28"/>
        </w:rPr>
        <w:t>
      1) жануарларды ауырсыну мен тән азабын сезіне алатын тіршілік иелері деп тану;</w:t>
      </w:r>
    </w:p>
    <w:bookmarkEnd w:id="34"/>
    <w:bookmarkStart w:name="z48" w:id="35"/>
    <w:p>
      <w:pPr>
        <w:spacing w:after="0"/>
        <w:ind w:left="0"/>
        <w:jc w:val="both"/>
      </w:pPr>
      <w:r>
        <w:rPr>
          <w:rFonts w:ascii="Times New Roman"/>
          <w:b w:val="false"/>
          <w:i w:val="false"/>
          <w:color w:val="000000"/>
          <w:sz w:val="28"/>
        </w:rPr>
        <w:t>
      2) жануарларға қатыгездікпен қарауға, ауырсыну тудыруға, тән азабын шектіруге және олардың негізсіз өлтірілуіне жол бермеу;</w:t>
      </w:r>
    </w:p>
    <w:bookmarkEnd w:id="35"/>
    <w:bookmarkStart w:name="z49" w:id="36"/>
    <w:p>
      <w:pPr>
        <w:spacing w:after="0"/>
        <w:ind w:left="0"/>
        <w:jc w:val="both"/>
      </w:pPr>
      <w:r>
        <w:rPr>
          <w:rFonts w:ascii="Times New Roman"/>
          <w:b w:val="false"/>
          <w:i w:val="false"/>
          <w:color w:val="000000"/>
          <w:sz w:val="28"/>
        </w:rPr>
        <w:t>
      3) адам мен жануарлардың құрметке, қамқорлыққа және қоғам мен табиғат мүдделерінің тепе-теңдігіне негізделген үйлесімді тіршілік етуі.";</w:t>
      </w:r>
    </w:p>
    <w:bookmarkEnd w:id="36"/>
    <w:bookmarkStart w:name="z50" w:id="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4-бапта</w:t>
      </w:r>
      <w:r>
        <w:rPr>
          <w:rFonts w:ascii="Times New Roman"/>
          <w:b w:val="false"/>
          <w:i w:val="false"/>
          <w:color w:val="000000"/>
          <w:sz w:val="28"/>
        </w:rPr>
        <w:t>:</w:t>
      </w:r>
    </w:p>
    <w:bookmarkEnd w:id="37"/>
    <w:bookmarkStart w:name="z51" w:id="3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"панажайларға" деген сөзден кейін ", жануарларды уақытша ұстау пункттеріне" деген сөздермен толықтырылсын;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"3. Егер жануарды нысаналы мақсаты бойынша одан әрі пайдалану мүмкін болмаса, жануардың иесі немесе жауапты адам мұндай жануарды ол өз өлімімен өлгенге дейін күтіп-бағуды қамтамасыз етуге не оны жануарларға арналған панажайға, жануарларды уақытша ұстау пунктіне, қажетті жағдай жасай алатын жеке немесе заңды тұлғаларға беруге міндетті. Жануарды жануарларды уақытша ұстау пунктіне берген кезде иесі немесе жауапты адам жануардың заңды тағдыры айқындалғанға дейін оны күтіп-бағуды қамтамасыз етуге міндетті.</w:t>
      </w:r>
    </w:p>
    <w:bookmarkEnd w:id="39"/>
    <w:bookmarkStart w:name="z54" w:id="40"/>
    <w:p>
      <w:pPr>
        <w:spacing w:after="0"/>
        <w:ind w:left="0"/>
        <w:jc w:val="both"/>
      </w:pPr>
      <w:r>
        <w:rPr>
          <w:rFonts w:ascii="Times New Roman"/>
          <w:b w:val="false"/>
          <w:i w:val="false"/>
          <w:color w:val="000000"/>
          <w:sz w:val="28"/>
        </w:rPr>
        <w:t>
      Егер жануар саулығының жағдайы оның жасына байланысты өзгерістерге, созылмалы ауруларының болуына, жарақат алғаннан кейінгі жағдайына орай ұдайы ауырсынуды сезінуге не ағзалар жүйелерінің бұзылуына немесе тірек-қимыл аппаратының функционалдық тұрғыдан ауыр түрде бұзылуына байланысты жануардың тіршілік ету сапасының нашарлауын білдірсе, жануардың иесі ветеринариялық дәрігердің қорытындысы бойынша эвтаназиялау туралы шешім қабылдауға құқылы.";</w:t>
      </w:r>
    </w:p>
    <w:bookmarkEnd w:id="40"/>
    <w:bookmarkStart w:name="z55" w:id="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қолданыстағы заңнамасына сәйкес жануарларға жауапкершілікпен қарау саласындағы мемлекеттік саясатты қалыптастырады;";</w:t>
      </w:r>
    </w:p>
    <w:bookmarkEnd w:id="42"/>
    <w:bookmarkStart w:name="z58" w:id="43"/>
    <w:p>
      <w:pPr>
        <w:spacing w:after="0"/>
        <w:ind w:left="0"/>
        <w:jc w:val="both"/>
      </w:pPr>
      <w:r>
        <w:rPr>
          <w:rFonts w:ascii="Times New Roman"/>
          <w:b w:val="false"/>
          <w:i w:val="false"/>
          <w:color w:val="000000"/>
          <w:sz w:val="28"/>
        </w:rPr>
        <w:t>
      мынадай мазмұндағы 1-1) тармақшамен толықтырылсын:</w:t>
      </w:r>
    </w:p>
    <w:bookmarkEnd w:id="43"/>
    <w:bookmarkStart w:name="z59" w:id="44"/>
    <w:p>
      <w:pPr>
        <w:spacing w:after="0"/>
        <w:ind w:left="0"/>
        <w:jc w:val="both"/>
      </w:pPr>
      <w:r>
        <w:rPr>
          <w:rFonts w:ascii="Times New Roman"/>
          <w:b w:val="false"/>
          <w:i w:val="false"/>
          <w:color w:val="000000"/>
          <w:sz w:val="28"/>
        </w:rPr>
        <w:t>
      "1-1) өз құзыреті шегінде стратегиялық, реттеушілік және іске асыру функцияларын жүзеге асырады;";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61" w:id="45"/>
    <w:p>
      <w:pPr>
        <w:spacing w:after="0"/>
        <w:ind w:left="0"/>
        <w:jc w:val="both"/>
      </w:pPr>
      <w:r>
        <w:rPr>
          <w:rFonts w:ascii="Times New Roman"/>
          <w:b w:val="false"/>
          <w:i w:val="false"/>
          <w:color w:val="000000"/>
          <w:sz w:val="28"/>
        </w:rPr>
        <w:t>
      "6) жануарларға арналған панажайлардың, сондай-ақ жануарларды уақытша ұстау пункттерінің қызметі мен оларды есепке алу қағидаларын әзірлейді және бекітеді;";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64" w:id="46"/>
    <w:p>
      <w:pPr>
        <w:spacing w:after="0"/>
        <w:ind w:left="0"/>
        <w:jc w:val="both"/>
      </w:pPr>
      <w:r>
        <w:rPr>
          <w:rFonts w:ascii="Times New Roman"/>
          <w:b w:val="false"/>
          <w:i w:val="false"/>
          <w:color w:val="000000"/>
          <w:sz w:val="28"/>
        </w:rPr>
        <w:t>
      "10) осы Заңның 10-бабының 3-тармағында көзделген жағдайларды қоспағанда, ұсталуына, өсірілуіне және айналымына тыйым салынған немесе шектелген жануарлардың тізбесін әзірлейді және бекітеді;";</w:t>
      </w:r>
    </w:p>
    <w:bookmarkEnd w:id="46"/>
    <w:bookmarkStart w:name="z65" w:id="47"/>
    <w:p>
      <w:pPr>
        <w:spacing w:after="0"/>
        <w:ind w:left="0"/>
        <w:jc w:val="both"/>
      </w:pPr>
      <w:r>
        <w:rPr>
          <w:rFonts w:ascii="Times New Roman"/>
          <w:b w:val="false"/>
          <w:i w:val="false"/>
          <w:color w:val="000000"/>
          <w:sz w:val="28"/>
        </w:rPr>
        <w:t>
      "14) иттерді қоспағанда, иесіз жануарларды стерилизациялау қағидаларын әзірлейді және бекітеді;";</w:t>
      </w:r>
    </w:p>
    <w:bookmarkEnd w:id="47"/>
    <w:bookmarkStart w:name="z66" w:id="48"/>
    <w:p>
      <w:pPr>
        <w:spacing w:after="0"/>
        <w:ind w:left="0"/>
        <w:jc w:val="both"/>
      </w:pPr>
      <w:r>
        <w:rPr>
          <w:rFonts w:ascii="Times New Roman"/>
          <w:b w:val="false"/>
          <w:i w:val="false"/>
          <w:color w:val="000000"/>
          <w:sz w:val="28"/>
        </w:rPr>
        <w:t>
      мынадай мазмұндағы 15-1) тармақшамен толықтырылсын:</w:t>
      </w:r>
    </w:p>
    <w:bookmarkEnd w:id="48"/>
    <w:bookmarkStart w:name="z67" w:id="49"/>
    <w:p>
      <w:pPr>
        <w:spacing w:after="0"/>
        <w:ind w:left="0"/>
        <w:jc w:val="both"/>
      </w:pPr>
      <w:r>
        <w:rPr>
          <w:rFonts w:ascii="Times New Roman"/>
          <w:b w:val="false"/>
          <w:i w:val="false"/>
          <w:color w:val="000000"/>
          <w:sz w:val="28"/>
        </w:rPr>
        <w:t>
      "15-1) жануарларға жауапкершілікпен қарау саласындағы нормативтік құқықтық актілерді әзірлейді және бекітеді;";</w:t>
      </w:r>
    </w:p>
    <w:bookmarkEnd w:id="49"/>
    <w:bookmarkStart w:name="z68" w:id="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"әзірлейді" деген сөзден кейін "және тиісті мәслихатқа ұсынады"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"әзірлейді" деген сөзден кейін "және тиісті мәслихатқа ұсынады"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"панажайларды" деген сөз "панажайлар мен жануарларды уақытша ұстау пункттерін"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2-1) тармақшамен толықтырылсын:</w:t>
      </w:r>
    </w:p>
    <w:bookmarkStart w:name="z74" w:id="51"/>
    <w:p>
      <w:pPr>
        <w:spacing w:after="0"/>
        <w:ind w:left="0"/>
        <w:jc w:val="both"/>
      </w:pPr>
      <w:r>
        <w:rPr>
          <w:rFonts w:ascii="Times New Roman"/>
          <w:b w:val="false"/>
          <w:i w:val="false"/>
          <w:color w:val="000000"/>
          <w:sz w:val="28"/>
        </w:rPr>
        <w:t>
      "2-1) жануарларды аулау, уақытша ұстау және жансыздандыру қағидаларына сәйкес шұғыл ден қою шараларын ұйымдастырады;";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2-1) тармақшамен толықтырылсын:</w:t>
      </w:r>
    </w:p>
    <w:bookmarkStart w:name="z76" w:id="52"/>
    <w:p>
      <w:pPr>
        <w:spacing w:after="0"/>
        <w:ind w:left="0"/>
        <w:jc w:val="both"/>
      </w:pPr>
      <w:r>
        <w:rPr>
          <w:rFonts w:ascii="Times New Roman"/>
          <w:b w:val="false"/>
          <w:i w:val="false"/>
          <w:color w:val="000000"/>
          <w:sz w:val="28"/>
        </w:rPr>
        <w:t>
      "2-1) жануарларды аулау, уақытша ұстау және жансыздандыру қағидаларына сәйкес шұғыл ден қою шараларын ұйымдастырады;";</w:t>
      </w:r>
    </w:p>
    <w:bookmarkEnd w:id="52"/>
    <w:bookmarkStart w:name="z77" w:id="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9" w:id="54"/>
    <w:p>
      <w:pPr>
        <w:spacing w:after="0"/>
        <w:ind w:left="0"/>
        <w:jc w:val="both"/>
      </w:pPr>
      <w:r>
        <w:rPr>
          <w:rFonts w:ascii="Times New Roman"/>
          <w:b w:val="false"/>
          <w:i w:val="false"/>
          <w:color w:val="000000"/>
          <w:sz w:val="28"/>
        </w:rPr>
        <w:t>
      "3. Мынадай жағдайларды:</w:t>
      </w:r>
    </w:p>
    <w:bookmarkEnd w:id="54"/>
    <w:bookmarkStart w:name="z80" w:id="55"/>
    <w:p>
      <w:pPr>
        <w:spacing w:after="0"/>
        <w:ind w:left="0"/>
        <w:jc w:val="both"/>
      </w:pPr>
      <w:r>
        <w:rPr>
          <w:rFonts w:ascii="Times New Roman"/>
          <w:b w:val="false"/>
          <w:i w:val="false"/>
          <w:color w:val="000000"/>
          <w:sz w:val="28"/>
        </w:rPr>
        <w:t>
      1) ұсталуына, өсірілуіне және айналымына тыйым салынған немесе шектелген жануарлар тізбесіне енгізілген, мекендеу ортасына қайтаруға мүмкіндік бермейтін жай-күйдегі зардап шеккен және (немесе) жарақат алған жануарларды олар жануарларға арналған панажайларға, зоологиялық питомниктерге, жануарларға арналған оңалту орталықтарына, ғылыми ұйымдарға, сондай-ақ жабайы жануарларды оңалту мен реинтродукциялауды жүзеге асыратын ұйымдарға берілгенге дейін жартылай ерікті жағдайларда, жасанды түрдегі мекендеу ортасында немесе еріксіз жағдайларда уақытша ұстау;</w:t>
      </w:r>
    </w:p>
    <w:bookmarkEnd w:id="55"/>
    <w:bookmarkStart w:name="z81" w:id="56"/>
    <w:p>
      <w:pPr>
        <w:spacing w:after="0"/>
        <w:ind w:left="0"/>
        <w:jc w:val="both"/>
      </w:pPr>
      <w:r>
        <w:rPr>
          <w:rFonts w:ascii="Times New Roman"/>
          <w:b w:val="false"/>
          <w:i w:val="false"/>
          <w:color w:val="000000"/>
          <w:sz w:val="28"/>
        </w:rPr>
        <w:t xml:space="preserve">
      2) ғылыми ұйымдардың, жануарларға арналған панажайлардың, зоологиялық питомниктердің, жануарларға арналған оңалту орталықтарының, жабайы жануарларды оңалту мен реинтродукциялауды жүзеге асыратын ұйымдардың тиісті шешімдері болған кезде, көрсетілген ұйымдар қызметкерлерінің жануарларды емдеуі мен олардың жаңа туған төлдерін, жас төлдерін қолдан тамақтандыруы кезінде жануарларды жартылай ерікті жағдайларда, жасанды түрдегі мекендеу ортасында немесе еріксіз жағдайларда ұстау; </w:t>
      </w:r>
    </w:p>
    <w:bookmarkEnd w:id="56"/>
    <w:bookmarkStart w:name="z82" w:id="57"/>
    <w:p>
      <w:pPr>
        <w:spacing w:after="0"/>
        <w:ind w:left="0"/>
        <w:jc w:val="both"/>
      </w:pPr>
      <w:r>
        <w:rPr>
          <w:rFonts w:ascii="Times New Roman"/>
          <w:b w:val="false"/>
          <w:i w:val="false"/>
          <w:color w:val="000000"/>
          <w:sz w:val="28"/>
        </w:rPr>
        <w:t>
      3) жануарлар дүниесі объектілерінің генетикалық қорын сақтау үшін қызметінің негізгі мақсаты жануарларды өсіру болып табылатын ұйымдарда, зоологиялық питомниктерде, жабайы жануарларды оңалту мен реинтродукциялауды жүзеге асыратын ұйымдарда, ғылыми ұйымдарда жануарларды ұстау және пайдалану жағдайларын;</w:t>
      </w:r>
    </w:p>
    <w:bookmarkEnd w:id="57"/>
    <w:bookmarkStart w:name="z83" w:id="58"/>
    <w:p>
      <w:pPr>
        <w:spacing w:after="0"/>
        <w:ind w:left="0"/>
        <w:jc w:val="both"/>
      </w:pPr>
      <w:r>
        <w:rPr>
          <w:rFonts w:ascii="Times New Roman"/>
          <w:b w:val="false"/>
          <w:i w:val="false"/>
          <w:color w:val="000000"/>
          <w:sz w:val="28"/>
        </w:rPr>
        <w:t xml:space="preserve">
      4) Қазақстан Республикасының заңдарында көзделген өзге де жағдайларды қоспағанда, ұсталуына, өсірілуіне және айналымына тыйым салынған немесе шектелген жануарлар тізбесіне енгізілген жануарларды ұстауға және пайдалануға жол берілмейді.";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"қаңғыбас жануарларды вакциналауды Қазақстан Республикасының заңнамасына сәйкес бюджет қаражаты, сондай-ақ Қазақстан Республикасының заңнамасында тыйым салынбаған өзге де" деген сөздер "иттерді қоспағанда, иесіз жануарларды вакциналауды Қазақстан Республикасының заңнамасында тыйым салынбаған" деген сөздермен ауыстырылсын;</w:t>
      </w:r>
    </w:p>
    <w:bookmarkStart w:name="z85" w:id="59"/>
    <w:p>
      <w:pPr>
        <w:spacing w:after="0"/>
        <w:ind w:left="0"/>
        <w:jc w:val="both"/>
      </w:pPr>
      <w:r>
        <w:rPr>
          <w:rFonts w:ascii="Times New Roman"/>
          <w:b w:val="false"/>
          <w:i w:val="false"/>
          <w:color w:val="000000"/>
          <w:sz w:val="28"/>
        </w:rPr>
        <w:t xml:space="preserve">
      9) 11-баптың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59"/>
    <w:bookmarkStart w:name="z86" w:id="60"/>
    <w:p>
      <w:pPr>
        <w:spacing w:after="0"/>
        <w:ind w:left="0"/>
        <w:jc w:val="both"/>
      </w:pPr>
      <w:r>
        <w:rPr>
          <w:rFonts w:ascii="Times New Roman"/>
          <w:b w:val="false"/>
          <w:i w:val="false"/>
          <w:color w:val="000000"/>
          <w:sz w:val="28"/>
        </w:rPr>
        <w:t>
      "Иттер мен мысықтарды есепке алу үй жануарларын есепке алатын міндетті бұйым (құрал) ретінде чипті пайдалану арқылы жүзеге асырылады.";</w:t>
      </w:r>
    </w:p>
    <w:bookmarkEnd w:id="60"/>
    <w:bookmarkStart w:name="z87" w:id="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13-бапта</w:t>
      </w:r>
      <w:r>
        <w:rPr>
          <w:rFonts w:ascii="Times New Roman"/>
          <w:b w:val="false"/>
          <w:i w:val="false"/>
          <w:color w:val="000000"/>
          <w:sz w:val="28"/>
        </w:rPr>
        <w:t xml:space="preserve">: </w:t>
      </w:r>
    </w:p>
    <w:bookmarkEnd w:id="61"/>
    <w:bookmarkStart w:name="z88" w:id="62"/>
    <w:p>
      <w:pPr>
        <w:spacing w:after="0"/>
        <w:ind w:left="0"/>
        <w:jc w:val="both"/>
      </w:pPr>
      <w:r>
        <w:rPr>
          <w:rFonts w:ascii="Times New Roman"/>
          <w:b w:val="false"/>
          <w:i w:val="false"/>
          <w:color w:val="000000"/>
          <w:sz w:val="28"/>
        </w:rPr>
        <w:t>
      тақырыптағы "өсіруге" деген сөз "өсіру мен олардың айналымына" деген сөздермен ауыстырылсын;</w:t>
      </w:r>
    </w:p>
    <w:bookmarkEnd w:id="62"/>
    <w:bookmarkStart w:name="z89" w:id="63"/>
    <w:p>
      <w:pPr>
        <w:spacing w:after="0"/>
        <w:ind w:left="0"/>
        <w:jc w:val="both"/>
      </w:pPr>
      <w:r>
        <w:rPr>
          <w:rFonts w:ascii="Times New Roman"/>
          <w:b w:val="false"/>
          <w:i w:val="false"/>
          <w:color w:val="000000"/>
          <w:sz w:val="28"/>
        </w:rPr>
        <w:t>
      мынадай мазмұндағы 3-тармақпен толықтырылсын:</w:t>
      </w:r>
    </w:p>
    <w:bookmarkEnd w:id="63"/>
    <w:bookmarkStart w:name="z90" w:id="64"/>
    <w:p>
      <w:pPr>
        <w:spacing w:after="0"/>
        <w:ind w:left="0"/>
        <w:jc w:val="both"/>
      </w:pPr>
      <w:r>
        <w:rPr>
          <w:rFonts w:ascii="Times New Roman"/>
          <w:b w:val="false"/>
          <w:i w:val="false"/>
          <w:color w:val="000000"/>
          <w:sz w:val="28"/>
        </w:rPr>
        <w:t>
      "3. Үй жануарларын өсіру мен олардың айналымы осы Заңға сәйкес олар есепке алынған кезде ғана жүзеге асырылады.";</w:t>
      </w:r>
    </w:p>
    <w:bookmarkEnd w:id="64"/>
    <w:bookmarkStart w:name="z91" w:id="65"/>
    <w:p>
      <w:pPr>
        <w:spacing w:after="0"/>
        <w:ind w:left="0"/>
        <w:jc w:val="both"/>
      </w:pPr>
      <w:r>
        <w:rPr>
          <w:rFonts w:ascii="Times New Roman"/>
          <w:b w:val="false"/>
          <w:i w:val="false"/>
          <w:color w:val="000000"/>
          <w:sz w:val="28"/>
        </w:rPr>
        <w:t xml:space="preserve">
      11) 15-баптың 1-тармағы </w:t>
      </w:r>
      <w:r>
        <w:rPr>
          <w:rFonts w:ascii="Times New Roman"/>
          <w:b w:val="false"/>
          <w:i w:val="false"/>
          <w:color w:val="000000"/>
          <w:sz w:val="28"/>
        </w:rPr>
        <w:t>5) тармақшасындағы</w:t>
      </w:r>
      <w:r>
        <w:rPr>
          <w:rFonts w:ascii="Times New Roman"/>
          <w:b w:val="false"/>
          <w:i w:val="false"/>
          <w:color w:val="000000"/>
          <w:sz w:val="28"/>
        </w:rPr>
        <w:t xml:space="preserve"> "жою кезінде жол беріледі." деген сөздер "жою кезінде;" деген сөздермен ауыстырылып, мынадай мазмұндағы 6) және 7) тармақшалармен толықтырылсын:</w:t>
      </w:r>
    </w:p>
    <w:bookmarkEnd w:id="65"/>
    <w:bookmarkStart w:name="z92" w:id="66"/>
    <w:p>
      <w:pPr>
        <w:spacing w:after="0"/>
        <w:ind w:left="0"/>
        <w:jc w:val="both"/>
      </w:pPr>
      <w:r>
        <w:rPr>
          <w:rFonts w:ascii="Times New Roman"/>
          <w:b w:val="false"/>
          <w:i w:val="false"/>
          <w:color w:val="000000"/>
          <w:sz w:val="28"/>
        </w:rPr>
        <w:t>
      "6) иесіз жануарлардың (мысықтарды қоспағанда) санын реттеу кезінде астананың, облыстардың, республикалық маңызы бар қалалардың жергілікті өкілді органдары белгілеген тәртіппен және мерзімдерде;</w:t>
      </w:r>
    </w:p>
    <w:bookmarkEnd w:id="66"/>
    <w:bookmarkStart w:name="z93" w:id="67"/>
    <w:p>
      <w:pPr>
        <w:spacing w:after="0"/>
        <w:ind w:left="0"/>
        <w:jc w:val="both"/>
      </w:pPr>
      <w:r>
        <w:rPr>
          <w:rFonts w:ascii="Times New Roman"/>
          <w:b w:val="false"/>
          <w:i w:val="false"/>
          <w:color w:val="000000"/>
          <w:sz w:val="28"/>
        </w:rPr>
        <w:t xml:space="preserve">
      7) жануарларға арналған панажайларға және (немесе) жануарларды уақытша ұстау пункттеріне түскен ауру, негізсіз агрессия көрсететін, иесі немесе жауапты адам, сондай-ақ өзге де жеке, заңды тұлғалар Қазақстан Республикасының Азаматтық кодексінде белгіленген мерзімдер өткен соң жайластырмаған және қажет етпеген қараусыз қалған жануарларға (мысықтарды қоспағанда) қатысты жол беріледі."; </w:t>
      </w:r>
    </w:p>
    <w:bookmarkEnd w:id="67"/>
    <w:bookmarkStart w:name="z94" w:id="6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22-бап</w:t>
      </w:r>
      <w:r>
        <w:rPr>
          <w:rFonts w:ascii="Times New Roman"/>
          <w:b w:val="false"/>
          <w:i w:val="false"/>
          <w:color w:val="000000"/>
          <w:sz w:val="28"/>
        </w:rPr>
        <w:t xml:space="preserve"> мынадай мазмұндағы 7-тармақпен толықтырылсын:</w:t>
      </w:r>
    </w:p>
    <w:bookmarkEnd w:id="68"/>
    <w:bookmarkStart w:name="z95" w:id="69"/>
    <w:p>
      <w:pPr>
        <w:spacing w:after="0"/>
        <w:ind w:left="0"/>
        <w:jc w:val="both"/>
      </w:pPr>
      <w:r>
        <w:rPr>
          <w:rFonts w:ascii="Times New Roman"/>
          <w:b w:val="false"/>
          <w:i w:val="false"/>
          <w:color w:val="000000"/>
          <w:sz w:val="28"/>
        </w:rPr>
        <w:t>
      "7. Үй жануарларын серуендетуге қойылатын талаптарды адамның өміріне немесе денсаулығына, жануарлардың тіршілігіне немесе саулығына және жеке және (немесе) заңды тұлғалардың мүлкіне зиян келтіруге алып келген бұзушылыққа жол берген иесі және (немесе) жауапты адам келтірілген зиянды Қазақстан Республикасының заңнамасында белгіленген тәртіппен өтеуге міндетті.</w:t>
      </w:r>
    </w:p>
    <w:bookmarkEnd w:id="69"/>
    <w:bookmarkStart w:name="z96" w:id="70"/>
    <w:p>
      <w:pPr>
        <w:spacing w:after="0"/>
        <w:ind w:left="0"/>
        <w:jc w:val="both"/>
      </w:pPr>
      <w:r>
        <w:rPr>
          <w:rFonts w:ascii="Times New Roman"/>
          <w:b w:val="false"/>
          <w:i w:val="false"/>
          <w:color w:val="000000"/>
          <w:sz w:val="28"/>
        </w:rPr>
        <w:t>
      Үй жануарларын ұстау және серуендету қағидаларын адам денсаулығына ауыр, ауырлығы орташа зиян келтіруге алып келген бұзушылық жағдайында, мұндай жануардың иесі осы Заңда белгіленген тәртіппен эвтаназия жүргізуге міндетті.";</w:t>
      </w:r>
    </w:p>
    <w:bookmarkEnd w:id="70"/>
    <w:bookmarkStart w:name="z97" w:id="7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23-бапта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"стерилизациялау арқылы" деген сөздер "осы Заңда белгіленген тәртіппен"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"бюджет қаражаты және Қазақстан Республикасының заңнамасында тыйым салынбаған өзге де" деген сөздер "Қазақстан Республикасының заңнамасында тыйым салынбаған"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 сондай-ақ оларды есепке алуды" деген сөздермен толықтырылсын;</w:t>
      </w:r>
    </w:p>
    <w:bookmarkStart w:name="z103" w:id="72"/>
    <w:p>
      <w:pPr>
        <w:spacing w:after="0"/>
        <w:ind w:left="0"/>
        <w:jc w:val="both"/>
      </w:pPr>
      <w:r>
        <w:rPr>
          <w:rFonts w:ascii="Times New Roman"/>
          <w:b w:val="false"/>
          <w:i w:val="false"/>
          <w:color w:val="000000"/>
          <w:sz w:val="28"/>
        </w:rPr>
        <w:t>
      мынадай мазмұндағы 2-1) тармақшамен толықтырылсын:</w:t>
      </w:r>
    </w:p>
    <w:bookmarkEnd w:id="72"/>
    <w:bookmarkStart w:name="z104" w:id="73"/>
    <w:p>
      <w:pPr>
        <w:spacing w:after="0"/>
        <w:ind w:left="0"/>
        <w:jc w:val="both"/>
      </w:pPr>
      <w:r>
        <w:rPr>
          <w:rFonts w:ascii="Times New Roman"/>
          <w:b w:val="false"/>
          <w:i w:val="false"/>
          <w:color w:val="000000"/>
          <w:sz w:val="28"/>
        </w:rPr>
        <w:t xml:space="preserve">
      "2-1)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жағдайларда эвтаназиялауды;";</w:t>
      </w:r>
    </w:p>
    <w:bookmarkEnd w:id="73"/>
    <w:bookmarkStart w:name="z105" w:id="7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25-бапта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"жануарларды стерилизациялау, жайластыру" деген сөздер "мысықтарға қатысты қолданылатын стерилизациялау, осы Заңның 15-бабында көзделген жағдайларда эвтаназиялау, жануарларды жайластыру"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"Қаңғыбас" деген сөз "Осы Заңда көзделген жағдайларды қоспағанда, иесіз" деген сөздермен ауыстырылсын;</w:t>
      </w:r>
    </w:p>
    <w:bookmarkStart w:name="z108" w:id="7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26-бапта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"жануарларға арналған панажайлар қызметінің қағидаларына сәйкес жүзе" деген сөздер "осы Заңға сәйкес жүзеге"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"қаңғыбас жануарларға" деген сөздер "иттерді қоспағанда, иесіз жануарларға"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"вакциналауды қоса алғанда," деген сөздер алып тасталсын;</w:t>
      </w:r>
    </w:p>
    <w:bookmarkStart w:name="z113" w:id="76"/>
    <w:p>
      <w:pPr>
        <w:spacing w:after="0"/>
        <w:ind w:left="0"/>
        <w:jc w:val="both"/>
      </w:pPr>
      <w:r>
        <w:rPr>
          <w:rFonts w:ascii="Times New Roman"/>
          <w:b w:val="false"/>
          <w:i w:val="false"/>
          <w:color w:val="000000"/>
          <w:sz w:val="28"/>
        </w:rPr>
        <w:t xml:space="preserve">
      16) 28-баптың </w:t>
      </w:r>
      <w:r>
        <w:rPr>
          <w:rFonts w:ascii="Times New Roman"/>
          <w:b w:val="false"/>
          <w:i w:val="false"/>
          <w:color w:val="000000"/>
          <w:sz w:val="28"/>
        </w:rPr>
        <w:t>3-тармағы</w:t>
      </w:r>
      <w:r>
        <w:rPr>
          <w:rFonts w:ascii="Times New Roman"/>
          <w:b w:val="false"/>
          <w:i w:val="false"/>
          <w:color w:val="000000"/>
          <w:sz w:val="28"/>
        </w:rPr>
        <w:t xml:space="preserve"> "ұйымдарға" деген сөзден кейін "Қоғамдық бақылау туралы" Қазақстан Республикасының Заңында көзделген тәртіппен" деген сөздермен толықтырылсын.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4" w:id="77"/>
    <w:p>
      <w:pPr>
        <w:spacing w:after="0"/>
        <w:ind w:left="0"/>
        <w:jc w:val="both"/>
      </w:pPr>
      <w:r>
        <w:rPr>
          <w:rFonts w:ascii="Times New Roman"/>
          <w:b w:val="false"/>
          <w:i w:val="false"/>
          <w:color w:val="000000"/>
          <w:sz w:val="28"/>
        </w:rPr>
        <w:t xml:space="preserve">
      2-бап. Осы Заң 2027 жылғы 1 қаңтардан бастап қолданысқа енгізілетін 1-баптың 3-тармағы </w:t>
      </w:r>
      <w:r>
        <w:rPr>
          <w:rFonts w:ascii="Times New Roman"/>
          <w:b w:val="false"/>
          <w:i w:val="false"/>
          <w:color w:val="000000"/>
          <w:sz w:val="28"/>
        </w:rPr>
        <w:t>8) тармақшасының</w:t>
      </w:r>
      <w:r>
        <w:rPr>
          <w:rFonts w:ascii="Times New Roman"/>
          <w:b w:val="false"/>
          <w:i w:val="false"/>
          <w:color w:val="000000"/>
          <w:sz w:val="28"/>
        </w:rPr>
        <w:t xml:space="preserve"> екінші – жетінші абзацтарын және </w:t>
      </w:r>
      <w:r>
        <w:rPr>
          <w:rFonts w:ascii="Times New Roman"/>
          <w:b w:val="false"/>
          <w:i w:val="false"/>
          <w:color w:val="000000"/>
          <w:sz w:val="28"/>
        </w:rPr>
        <w:t>10) тармақшасын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