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a9473" w14:textId="f4a94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қызмет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10 қаңтардағы № 156-VIII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"Сот приставтары туралы" 1997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Республикасының мемлекеттік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сай емес адам сот приставы бола алмайды.".</w:t>
      </w:r>
    </w:p>
    <w:bookmarkEnd w:id="3"/>
    <w:bookmarkStart w:name="z5" w:id="4"/>
    <w:p>
      <w:pPr>
        <w:spacing w:after="0"/>
        <w:ind w:left="0"/>
        <w:jc w:val="both"/>
      </w:pPr>
      <w:r>
        <w:rPr>
          <w:rFonts w:ascii="Times New Roman"/>
          <w:b w:val="false"/>
          <w:i w:val="false"/>
          <w:color w:val="000000"/>
          <w:sz w:val="28"/>
        </w:rPr>
        <w:t xml:space="preserve">
      2.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xml:space="preserve">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 </w:t>
      </w:r>
    </w:p>
    <w:bookmarkEnd w:id="6"/>
    <w:bookmarkStart w:name="z8" w:id="7"/>
    <w:p>
      <w:pPr>
        <w:spacing w:after="0"/>
        <w:ind w:left="0"/>
        <w:jc w:val="both"/>
      </w:pPr>
      <w:r>
        <w:rPr>
          <w:rFonts w:ascii="Times New Roman"/>
          <w:b w:val="false"/>
          <w:i w:val="false"/>
          <w:color w:val="000000"/>
          <w:sz w:val="28"/>
        </w:rPr>
        <w:t xml:space="preserve">
      2) 131-баптың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7"/>
    <w:bookmarkStart w:name="z9" w:id="8"/>
    <w:p>
      <w:pPr>
        <w:spacing w:after="0"/>
        <w:ind w:left="0"/>
        <w:jc w:val="both"/>
      </w:pPr>
      <w:r>
        <w:rPr>
          <w:rFonts w:ascii="Times New Roman"/>
          <w:b w:val="false"/>
          <w:i w:val="false"/>
          <w:color w:val="000000"/>
          <w:sz w:val="28"/>
        </w:rPr>
        <w:t xml:space="preserve">
      "2. "Қазақстан Республикасының мемлекеттік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сай емес адам мемлекеттік сот орындаушысы бола алмайды."; </w:t>
      </w:r>
    </w:p>
    <w:bookmarkEnd w:id="8"/>
    <w:bookmarkStart w:name="z10" w:id="9"/>
    <w:p>
      <w:pPr>
        <w:spacing w:after="0"/>
        <w:ind w:left="0"/>
        <w:jc w:val="both"/>
      </w:pPr>
      <w:r>
        <w:rPr>
          <w:rFonts w:ascii="Times New Roman"/>
          <w:b w:val="false"/>
          <w:i w:val="false"/>
          <w:color w:val="000000"/>
          <w:sz w:val="28"/>
        </w:rPr>
        <w:t xml:space="preserve">
      3) 140-баптың 2-тармағының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9"/>
    <w:bookmarkStart w:name="z11" w:id="10"/>
    <w:p>
      <w:pPr>
        <w:spacing w:after="0"/>
        <w:ind w:left="0"/>
        <w:jc w:val="both"/>
      </w:pPr>
      <w:r>
        <w:rPr>
          <w:rFonts w:ascii="Times New Roman"/>
          <w:b w:val="false"/>
          <w:i w:val="false"/>
          <w:color w:val="000000"/>
          <w:sz w:val="28"/>
        </w:rPr>
        <w:t>
      "6) жеке сот орындаушысының өкілеттіктерін бергенге дейін үш жыл ішінде әкімшілік сыбайлас жемқорлық құқық бұзушылық жасағаны үшін әкімшілік жаза қолданылған;".</w:t>
      </w:r>
    </w:p>
    <w:bookmarkEnd w:id="10"/>
    <w:bookmarkStart w:name="z12" w:id="11"/>
    <w:p>
      <w:pPr>
        <w:spacing w:after="0"/>
        <w:ind w:left="0"/>
        <w:jc w:val="both"/>
      </w:pPr>
      <w:r>
        <w:rPr>
          <w:rFonts w:ascii="Times New Roman"/>
          <w:b w:val="false"/>
          <w:i w:val="false"/>
          <w:color w:val="000000"/>
          <w:sz w:val="28"/>
        </w:rPr>
        <w:t xml:space="preserve">
      3.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мынадай редакцияда жазылсын:</w:t>
      </w:r>
    </w:p>
    <w:bookmarkStart w:name="z15" w:id="13"/>
    <w:p>
      <w:pPr>
        <w:spacing w:after="0"/>
        <w:ind w:left="0"/>
        <w:jc w:val="both"/>
      </w:pPr>
      <w:r>
        <w:rPr>
          <w:rFonts w:ascii="Times New Roman"/>
          <w:b w:val="false"/>
          <w:i w:val="false"/>
          <w:color w:val="000000"/>
          <w:sz w:val="28"/>
        </w:rPr>
        <w:t>
      "1) ақпараттық автоматтандырылған дерекқор (ақпараттық жүйе) – құқық қорғау қызметіне кіру мәселелері бойынша жоспарлауға, іріктеуге (құжаттарды қабылдауға) және персоналды басқаруға байланысты қызметті автоматтандыруға арналған ақпаратты, жинауды, сақтауды, беруді және өңдеуді қамтамасыз ететін бағдарламалық-аппараттық кешен;</w:t>
      </w:r>
    </w:p>
    <w:bookmarkEnd w:id="13"/>
    <w:bookmarkStart w:name="z16" w:id="14"/>
    <w:p>
      <w:pPr>
        <w:spacing w:after="0"/>
        <w:ind w:left="0"/>
        <w:jc w:val="both"/>
      </w:pPr>
      <w:r>
        <w:rPr>
          <w:rFonts w:ascii="Times New Roman"/>
          <w:b w:val="false"/>
          <w:i w:val="false"/>
          <w:color w:val="000000"/>
          <w:sz w:val="28"/>
        </w:rPr>
        <w:t xml:space="preserve">
      1-1) алғашқы кәсіптік даярлық – құқық қорғау органдарына қызметке кіріп жатқан адамдар үшін кәсіптік дағдылар алуға бағытталған кәсіптік оқыту нысаны; </w:t>
      </w:r>
    </w:p>
    <w:bookmarkEnd w:id="14"/>
    <w:bookmarkStart w:name="z17" w:id="15"/>
    <w:p>
      <w:pPr>
        <w:spacing w:after="0"/>
        <w:ind w:left="0"/>
        <w:jc w:val="both"/>
      </w:pPr>
      <w:r>
        <w:rPr>
          <w:rFonts w:ascii="Times New Roman"/>
          <w:b w:val="false"/>
          <w:i w:val="false"/>
          <w:color w:val="000000"/>
          <w:sz w:val="28"/>
        </w:rPr>
        <w:t>
      1-2) аттестаттаудан кейінгі дамыту – құқық қорғау органы қызметкерін аттестаттау нәтижелері бойынша оның дара кәсіби өзін-өзі даярлауын ұйымдастыру;";</w:t>
      </w:r>
    </w:p>
    <w:bookmarkEnd w:id="15"/>
    <w:bookmarkStart w:name="z18" w:id="16"/>
    <w:p>
      <w:pPr>
        <w:spacing w:after="0"/>
        <w:ind w:left="0"/>
        <w:jc w:val="both"/>
      </w:pPr>
      <w:r>
        <w:rPr>
          <w:rFonts w:ascii="Times New Roman"/>
          <w:b w:val="false"/>
          <w:i w:val="false"/>
          <w:color w:val="000000"/>
          <w:sz w:val="28"/>
        </w:rPr>
        <w:t>
      мынадай мазмұндағы 1-3) тармақшамен толықтырылсын:</w:t>
      </w:r>
    </w:p>
    <w:bookmarkEnd w:id="16"/>
    <w:bookmarkStart w:name="z19" w:id="17"/>
    <w:p>
      <w:pPr>
        <w:spacing w:after="0"/>
        <w:ind w:left="0"/>
        <w:jc w:val="both"/>
      </w:pPr>
      <w:r>
        <w:rPr>
          <w:rFonts w:ascii="Times New Roman"/>
          <w:b w:val="false"/>
          <w:i w:val="false"/>
          <w:color w:val="000000"/>
          <w:sz w:val="28"/>
        </w:rPr>
        <w:t>
      "1-3) ауыстыру – қызметкердің лауазымдық жағдайы мен функционалдық міндеттерінің өзгеруі;";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4-1) тармақшалар</w:t>
      </w:r>
      <w:r>
        <w:rPr>
          <w:rFonts w:ascii="Times New Roman"/>
          <w:b w:val="false"/>
          <w:i w:val="false"/>
          <w:color w:val="000000"/>
          <w:sz w:val="28"/>
        </w:rPr>
        <w:t xml:space="preserve"> мынадай редакцияда жазылсын:</w:t>
      </w:r>
    </w:p>
    <w:bookmarkStart w:name="z21" w:id="18"/>
    <w:p>
      <w:pPr>
        <w:spacing w:after="0"/>
        <w:ind w:left="0"/>
        <w:jc w:val="both"/>
      </w:pPr>
      <w:r>
        <w:rPr>
          <w:rFonts w:ascii="Times New Roman"/>
          <w:b w:val="false"/>
          <w:i w:val="false"/>
          <w:color w:val="000000"/>
          <w:sz w:val="28"/>
        </w:rPr>
        <w:t>
      "3-1) бәсекеге қабілеттілік көрсеткіші (цифрлық рейтинг) – құқық қорғау органының ақпараттық кадр жүйесі арқылы қалыптастырылған, қызметке кандидаттың және қызметкердің кәсіби құзыреттеріне, сондай-ақ лауазым үшін негізгі көрсеткіштеріне және кәсіби жетістіктері туралы объективті деректеріне негізделген кәсіби әлеуетінің қалыптасқан сандық мәні (өлшемшарттар);";</w:t>
      </w:r>
    </w:p>
    <w:bookmarkEnd w:id="18"/>
    <w:bookmarkStart w:name="z22" w:id="19"/>
    <w:p>
      <w:pPr>
        <w:spacing w:after="0"/>
        <w:ind w:left="0"/>
        <w:jc w:val="both"/>
      </w:pPr>
      <w:r>
        <w:rPr>
          <w:rFonts w:ascii="Times New Roman"/>
          <w:b w:val="false"/>
          <w:i w:val="false"/>
          <w:color w:val="000000"/>
          <w:sz w:val="28"/>
        </w:rPr>
        <w:t>
      "4-1) ведомстволық деректер банкі – құқық қорғау органының бос лауазымға орналасуға резервке қойылған қызметке кандидаттар туралы мәліметтер қамтылатын ақпараттық базасы;";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6-1) тармақшалар</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және </w:t>
      </w:r>
      <w:r>
        <w:rPr>
          <w:rFonts w:ascii="Times New Roman"/>
          <w:b w:val="false"/>
          <w:i w:val="false"/>
          <w:color w:val="000000"/>
          <w:sz w:val="28"/>
        </w:rPr>
        <w:t>15) тармақшалар</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"11-2) полиграфологиялық зерттеу – адамның жекелеген физиологиялық реакцияларын арнаулы датчиктердің көмегімен тіркеуден тұратын сауалнама жүргізу рәсімі;";</w:t>
      </w:r>
    </w:p>
    <w:bookmarkEnd w:id="20"/>
    <w:bookmarkStart w:name="z26" w:id="21"/>
    <w:p>
      <w:pPr>
        <w:spacing w:after="0"/>
        <w:ind w:left="0"/>
        <w:jc w:val="both"/>
      </w:pPr>
      <w:r>
        <w:rPr>
          <w:rFonts w:ascii="Times New Roman"/>
          <w:b w:val="false"/>
          <w:i w:val="false"/>
          <w:color w:val="000000"/>
          <w:sz w:val="28"/>
        </w:rPr>
        <w:t>
      "15) тәртіптік теріс қылық – қызметкердің өзіне жүктелген міндеттерді құқыққа қайшы, кінәлі атқармауы немесе тиісінше атқармауы, лауазымдық өкілеттіктерін асыра пайдалануы, қызметтік және еңбек тәртібін бұзуы, Қазақстан Республикасы құқық қорғау органдары, азаматтық қорғау органдары мен мемлекеттік фельдъегерлік қызметі қызметкерлерінің әдеп кодексін бұзуы, сол сияқты құқық қорғау қызметінде болуға байланысты белгіленген шектеулерді сақтамауы;";</w:t>
      </w:r>
    </w:p>
    <w:bookmarkEnd w:id="21"/>
    <w:bookmarkStart w:name="z27" w:id="22"/>
    <w:p>
      <w:pPr>
        <w:spacing w:after="0"/>
        <w:ind w:left="0"/>
        <w:jc w:val="both"/>
      </w:pPr>
      <w:r>
        <w:rPr>
          <w:rFonts w:ascii="Times New Roman"/>
          <w:b w:val="false"/>
          <w:i w:val="false"/>
          <w:color w:val="000000"/>
          <w:sz w:val="28"/>
        </w:rPr>
        <w:t xml:space="preserve">
      2) 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2"/>
    <w:bookmarkStart w:name="z28" w:id="23"/>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23"/>
    <w:bookmarkStart w:name="z29" w:id="2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5-1-бапта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"қызметін бағалауды,"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"бағалау," деген сөз алып тасталсын;</w:t>
      </w:r>
    </w:p>
    <w:bookmarkStart w:name="z32" w:id="25"/>
    <w:p>
      <w:pPr>
        <w:spacing w:after="0"/>
        <w:ind w:left="0"/>
        <w:jc w:val="both"/>
      </w:pPr>
      <w:r>
        <w:rPr>
          <w:rFonts w:ascii="Times New Roman"/>
          <w:b w:val="false"/>
          <w:i w:val="false"/>
          <w:color w:val="000000"/>
          <w:sz w:val="28"/>
        </w:rPr>
        <w:t xml:space="preserve">
      4) 6-баптың </w:t>
      </w:r>
      <w:r>
        <w:rPr>
          <w:rFonts w:ascii="Times New Roman"/>
          <w:b w:val="false"/>
          <w:i w:val="false"/>
          <w:color w:val="000000"/>
          <w:sz w:val="28"/>
        </w:rPr>
        <w:t>2-тармағында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34" w:id="26"/>
    <w:p>
      <w:pPr>
        <w:spacing w:after="0"/>
        <w:ind w:left="0"/>
        <w:jc w:val="both"/>
      </w:pPr>
      <w:r>
        <w:rPr>
          <w:rFonts w:ascii="Times New Roman"/>
          <w:b w:val="false"/>
          <w:i w:val="false"/>
          <w:color w:val="000000"/>
          <w:sz w:val="28"/>
        </w:rPr>
        <w:t>
      "6) активтері мен міндеттемелері туралы декларацияны ұсынбаған адамды жұмысқа қабылдағаны үшін мемлекеттік қызметші ретінде алғаш рет әкімшілік жауаптылыққа тартылған жағдайды қоспағанда, құқық қорғау қызметіне тұрғанға дейін үш жыл ішінде әкімшілік сыбайлас жемқорлық құқық бұзушылық жасағаны үшін әкімшілік жаза қолданылған;";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мазмұндағы екінші және үшінші бөліктермен толықтырылсын:</w:t>
      </w:r>
    </w:p>
    <w:bookmarkStart w:name="z36" w:id="27"/>
    <w:p>
      <w:pPr>
        <w:spacing w:after="0"/>
        <w:ind w:left="0"/>
        <w:jc w:val="both"/>
      </w:pPr>
      <w:r>
        <w:rPr>
          <w:rFonts w:ascii="Times New Roman"/>
          <w:b w:val="false"/>
          <w:i w:val="false"/>
          <w:color w:val="000000"/>
          <w:sz w:val="28"/>
        </w:rPr>
        <w:t>
      "Осы тармақшаның бірінші бөлігінің күші теріс себептермен қызметтен шығару және өкілеттігін тоқтату бөлігінде:</w:t>
      </w:r>
    </w:p>
    <w:bookmarkEnd w:id="27"/>
    <w:bookmarkStart w:name="z37" w:id="28"/>
    <w:p>
      <w:pPr>
        <w:spacing w:after="0"/>
        <w:ind w:left="0"/>
        <w:jc w:val="both"/>
      </w:pPr>
      <w:r>
        <w:rPr>
          <w:rFonts w:ascii="Times New Roman"/>
          <w:b w:val="false"/>
          <w:i w:val="false"/>
          <w:color w:val="000000"/>
          <w:sz w:val="28"/>
        </w:rPr>
        <w:t>
      Қазақстан Республикасы Жоғарғы Сотының жанындағы Сот төрелігінің сапасы жөніндегі комиссияның кәсіптік жарамсыздығына қарай атқаратын лауазымына сай келмеуі туралы шешімінің негізінде судья өкілеттігін тоқтатқан;</w:t>
      </w:r>
    </w:p>
    <w:bookmarkEnd w:id="28"/>
    <w:bookmarkStart w:name="z38" w:id="29"/>
    <w:p>
      <w:pPr>
        <w:spacing w:after="0"/>
        <w:ind w:left="0"/>
        <w:jc w:val="both"/>
      </w:pPr>
      <w:r>
        <w:rPr>
          <w:rFonts w:ascii="Times New Roman"/>
          <w:b w:val="false"/>
          <w:i w:val="false"/>
          <w:color w:val="000000"/>
          <w:sz w:val="28"/>
        </w:rPr>
        <w:t>
      қатарынан үш және одан да көп сағат бойы дәлелді себепсіз қызметте болмауына байланысты қызметтен шығарылған адамға қолданылмайды, ол осындай шығарудан кейін екі жыл өткен соң құқық қорғау қызметіне кіруге құқылы.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сегізінші абзацын алып тастау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Адамды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оның шығыстарының өз кірістеріне сәйкес келмеуіне байланысты жұмыстан шығарылғаннан немесе атқарып жүрген лауазымынан босатылғаннан, сол сияқты өкілеттігі тоқтатылғаннан кейін екі жыл ішінде құқық қорғау қызметіне қабылдауға болмайды.";</w:t>
      </w:r>
    </w:p>
    <w:bookmarkStart w:name="z40" w:id="3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7-бапта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2" w:id="31"/>
    <w:p>
      <w:pPr>
        <w:spacing w:after="0"/>
        <w:ind w:left="0"/>
        <w:jc w:val="both"/>
      </w:pPr>
      <w:r>
        <w:rPr>
          <w:rFonts w:ascii="Times New Roman"/>
          <w:b w:val="false"/>
          <w:i w:val="false"/>
          <w:color w:val="000000"/>
          <w:sz w:val="28"/>
        </w:rPr>
        <w:t>
      екінші бөліктегі "кандидаттың бәсекеге қабілеттілік көрсеткіші" деген сөздер "қызметке кандидаттың бәсекеге қабілеттілік көрсеткіші (цифрлық рейтингі)" деген сөздермен ауыстырылсын;</w:t>
      </w:r>
    </w:p>
    <w:bookmarkEnd w:id="31"/>
    <w:bookmarkStart w:name="z43" w:id="32"/>
    <w:p>
      <w:pPr>
        <w:spacing w:after="0"/>
        <w:ind w:left="0"/>
        <w:jc w:val="both"/>
      </w:pPr>
      <w:r>
        <w:rPr>
          <w:rFonts w:ascii="Times New Roman"/>
          <w:b w:val="false"/>
          <w:i w:val="false"/>
          <w:color w:val="000000"/>
          <w:sz w:val="28"/>
        </w:rPr>
        <w:t>
      үшінші бөліктегі "Кәсіптік құзыреттерді, негізгі көрсеткіштерді", "көрсеткішін" деген сөздер тиісінше "Қызметке кандидаттың кәсіптік құзыреттерін, негізгі көрсеткіштерін", "көрсеткішін (цифрлық рейтингін)" деген сөздермен ауыстырылсын;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"бәсекеге қабілеттілігінің көрсеткішін" деген сөздерден кейін "(цифрлық рейтингін)" деген сөздермен толықтырылсын;</w:t>
      </w:r>
    </w:p>
    <w:bookmarkStart w:name="z45" w:id="3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7-1-бапта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"келісу бойынша және (немесе) Қазақстан Республикасы Қауіпсіздік Кеңесінің Төрағасымен, Қазақстан Республикасы Қауіпсіздік Кеңесінің Хатшысымен" деген сөздер алып тасталсын;</w:t>
      </w:r>
    </w:p>
    <w:bookmarkStart w:name="z47" w:id="34"/>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4"/>
    <w:bookmarkStart w:name="z48" w:id="35"/>
    <w:p>
      <w:pPr>
        <w:spacing w:after="0"/>
        <w:ind w:left="0"/>
        <w:jc w:val="both"/>
      </w:pPr>
      <w:r>
        <w:rPr>
          <w:rFonts w:ascii="Times New Roman"/>
          <w:b w:val="false"/>
          <w:i w:val="false"/>
          <w:color w:val="000000"/>
          <w:sz w:val="28"/>
        </w:rPr>
        <w:t>
      "2) конкурсқа қатысуға ниет білдірген адамдардан ақпараттық автоматтандырылған дерекқор (ақпараттық жүйе) арқылы құжаттар қабылдау;";</w:t>
      </w:r>
    </w:p>
    <w:bookmarkEnd w:id="35"/>
    <w:bookmarkStart w:name="z49" w:id="36"/>
    <w:p>
      <w:pPr>
        <w:spacing w:after="0"/>
        <w:ind w:left="0"/>
        <w:jc w:val="both"/>
      </w:pPr>
      <w:r>
        <w:rPr>
          <w:rFonts w:ascii="Times New Roman"/>
          <w:b w:val="false"/>
          <w:i w:val="false"/>
          <w:color w:val="000000"/>
          <w:sz w:val="28"/>
        </w:rPr>
        <w:t xml:space="preserve">
      7) 16-баптың 1-тармағының </w:t>
      </w:r>
      <w:r>
        <w:rPr>
          <w:rFonts w:ascii="Times New Roman"/>
          <w:b w:val="false"/>
          <w:i w:val="false"/>
          <w:color w:val="000000"/>
          <w:sz w:val="28"/>
        </w:rPr>
        <w:t>7) тармақшасы</w:t>
      </w:r>
      <w:r>
        <w:rPr>
          <w:rFonts w:ascii="Times New Roman"/>
          <w:b w:val="false"/>
          <w:i w:val="false"/>
          <w:color w:val="000000"/>
          <w:sz w:val="28"/>
        </w:rPr>
        <w:t xml:space="preserve"> "органдары" деген сөзден кейін ", азаматтық қорғау органдары мен мемлекеттік фельдъегерлік қызметі" деген сөздермен толықтырылсын;</w:t>
      </w:r>
    </w:p>
    <w:bookmarkEnd w:id="36"/>
    <w:bookmarkStart w:name="z50" w:id="3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27-бапта</w:t>
      </w:r>
      <w:r>
        <w:rPr>
          <w:rFonts w:ascii="Times New Roman"/>
          <w:b w:val="false"/>
          <w:i w:val="false"/>
          <w:color w:val="000000"/>
          <w:sz w:val="28"/>
        </w:rPr>
        <w:t>:</w:t>
      </w:r>
    </w:p>
    <w:bookmarkEnd w:id="37"/>
    <w:bookmarkStart w:name="z51" w:id="38"/>
    <w:p>
      <w:pPr>
        <w:spacing w:after="0"/>
        <w:ind w:left="0"/>
        <w:jc w:val="both"/>
      </w:pPr>
      <w:r>
        <w:rPr>
          <w:rFonts w:ascii="Times New Roman"/>
          <w:b w:val="false"/>
          <w:i w:val="false"/>
          <w:color w:val="000000"/>
          <w:sz w:val="28"/>
        </w:rPr>
        <w:t xml:space="preserve">
      1-тармақ </w:t>
      </w:r>
      <w:r>
        <w:rPr>
          <w:rFonts w:ascii="Times New Roman"/>
          <w:b w:val="false"/>
          <w:i w:val="false"/>
          <w:color w:val="000000"/>
          <w:sz w:val="28"/>
        </w:rPr>
        <w:t>2) тармақшасындағы</w:t>
      </w:r>
      <w:r>
        <w:rPr>
          <w:rFonts w:ascii="Times New Roman"/>
          <w:b w:val="false"/>
          <w:i w:val="false"/>
          <w:color w:val="000000"/>
          <w:sz w:val="28"/>
        </w:rPr>
        <w:t xml:space="preserve"> "басшысы тәртiптiк жазалау шарасы ретiнде қолданады." деген сөздер "басшысы;" деген сөзбен ауыстырылып, мынадай мазмұндағы 3) тармақшамен толықтырылсын:</w:t>
      </w:r>
    </w:p>
    <w:bookmarkEnd w:id="38"/>
    <w:bookmarkStart w:name="z52" w:id="39"/>
    <w:p>
      <w:pPr>
        <w:spacing w:after="0"/>
        <w:ind w:left="0"/>
        <w:jc w:val="both"/>
      </w:pPr>
      <w:r>
        <w:rPr>
          <w:rFonts w:ascii="Times New Roman"/>
          <w:b w:val="false"/>
          <w:i w:val="false"/>
          <w:color w:val="000000"/>
          <w:sz w:val="28"/>
        </w:rPr>
        <w:t xml:space="preserve">
      "3) жоғары басшы құрам атағындағы қызметкерлерге – Қазақстан Республикасының Президенті айқындаған тәртіппен Қазақстан Республикасының Президенті тәртiптiк жазалау шарасы ретiнде қолданады."; </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54" w:id="40"/>
    <w:p>
      <w:pPr>
        <w:spacing w:after="0"/>
        <w:ind w:left="0"/>
        <w:jc w:val="both"/>
      </w:pPr>
      <w:r>
        <w:rPr>
          <w:rFonts w:ascii="Times New Roman"/>
          <w:b w:val="false"/>
          <w:i w:val="false"/>
          <w:color w:val="000000"/>
          <w:sz w:val="28"/>
        </w:rPr>
        <w:t>
      екінші бөлік "төмендетiлген" деген сөзден кейін "(жоғары басшы құрамнан басқа)" деген сөздермен толықтырылсын;</w:t>
      </w:r>
    </w:p>
    <w:bookmarkEnd w:id="40"/>
    <w:bookmarkStart w:name="z55" w:id="41"/>
    <w:p>
      <w:pPr>
        <w:spacing w:after="0"/>
        <w:ind w:left="0"/>
        <w:jc w:val="both"/>
      </w:pPr>
      <w:r>
        <w:rPr>
          <w:rFonts w:ascii="Times New Roman"/>
          <w:b w:val="false"/>
          <w:i w:val="false"/>
          <w:color w:val="000000"/>
          <w:sz w:val="28"/>
        </w:rPr>
        <w:t>
      мынадай мазмұндағы үшінші бөлікпен толықтырылсын:</w:t>
      </w:r>
    </w:p>
    <w:bookmarkEnd w:id="41"/>
    <w:bookmarkStart w:name="z56" w:id="42"/>
    <w:p>
      <w:pPr>
        <w:spacing w:after="0"/>
        <w:ind w:left="0"/>
        <w:jc w:val="both"/>
      </w:pPr>
      <w:r>
        <w:rPr>
          <w:rFonts w:ascii="Times New Roman"/>
          <w:b w:val="false"/>
          <w:i w:val="false"/>
          <w:color w:val="000000"/>
          <w:sz w:val="28"/>
        </w:rPr>
        <w:t xml:space="preserve">
      "Жоғары басшы құрамның бұрынғы арнаулы атағына немесе сыныптық шеніне қалпына келтіруді Қазақстан Республикасының Президенті айқындаған тәртіппен Қазақстан Республикасының Президенті жүргізеді."; </w:t>
      </w:r>
    </w:p>
    <w:bookmarkEnd w:id="42"/>
    <w:bookmarkStart w:name="z57" w:id="43"/>
    <w:p>
      <w:pPr>
        <w:spacing w:after="0"/>
        <w:ind w:left="0"/>
        <w:jc w:val="both"/>
      </w:pPr>
      <w:r>
        <w:rPr>
          <w:rFonts w:ascii="Times New Roman"/>
          <w:b w:val="false"/>
          <w:i w:val="false"/>
          <w:color w:val="000000"/>
          <w:sz w:val="28"/>
        </w:rPr>
        <w:t xml:space="preserve">
      9) 29-баптың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"уәкілетті басшы" деген сөздерден кейін "тағайындалатын адамның психологиялық, іскерлік және жеке қасиеттерін және қызметтік жұмыс нәтижелерін ескере отырып" деген сөздермен толықтырылсын;</w:t>
      </w:r>
    </w:p>
    <w:bookmarkEnd w:id="43"/>
    <w:bookmarkStart w:name="z58" w:id="4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30-бап</w:t>
      </w:r>
      <w:r>
        <w:rPr>
          <w:rFonts w:ascii="Times New Roman"/>
          <w:b w:val="false"/>
          <w:i w:val="false"/>
          <w:color w:val="000000"/>
          <w:sz w:val="28"/>
        </w:rPr>
        <w:t xml:space="preserve"> мынадай мазмұндағы 8-тармақпен толықтырылсын:</w:t>
      </w:r>
    </w:p>
    <w:bookmarkEnd w:id="44"/>
    <w:bookmarkStart w:name="z59" w:id="45"/>
    <w:p>
      <w:pPr>
        <w:spacing w:after="0"/>
        <w:ind w:left="0"/>
        <w:jc w:val="both"/>
      </w:pPr>
      <w:r>
        <w:rPr>
          <w:rFonts w:ascii="Times New Roman"/>
          <w:b w:val="false"/>
          <w:i w:val="false"/>
          <w:color w:val="000000"/>
          <w:sz w:val="28"/>
        </w:rPr>
        <w:t>
      "8. Қызметкерлер жоғары тұрған басшылық лауазымдарға өсіру кезінде полиграфологиялық зерттеуден өтеді.";</w:t>
      </w:r>
    </w:p>
    <w:bookmarkEnd w:id="45"/>
    <w:bookmarkStart w:name="z60" w:id="4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31-бапта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бөлігіндегі "бес жылда" деген сөздер "үш жылда"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"құқық қорғау органының басшысы" деген сөздер "Қазақстан Республикасының Президенті" деген сөздермен ауыстырылсын;</w:t>
      </w:r>
    </w:p>
    <w:bookmarkStart w:name="z63" w:id="47"/>
    <w:p>
      <w:pPr>
        <w:spacing w:after="0"/>
        <w:ind w:left="0"/>
        <w:jc w:val="both"/>
      </w:pPr>
      <w:r>
        <w:rPr>
          <w:rFonts w:ascii="Times New Roman"/>
          <w:b w:val="false"/>
          <w:i w:val="false"/>
          <w:color w:val="000000"/>
          <w:sz w:val="28"/>
        </w:rPr>
        <w:t xml:space="preserve">
      12) 33-баптың </w:t>
      </w:r>
      <w:r>
        <w:rPr>
          <w:rFonts w:ascii="Times New Roman"/>
          <w:b w:val="false"/>
          <w:i w:val="false"/>
          <w:color w:val="000000"/>
          <w:sz w:val="28"/>
        </w:rPr>
        <w:t>1-тармағында</w:t>
      </w:r>
      <w:r>
        <w:rPr>
          <w:rFonts w:ascii="Times New Roman"/>
          <w:b w:val="false"/>
          <w:i w:val="false"/>
          <w:color w:val="000000"/>
          <w:sz w:val="28"/>
        </w:rPr>
        <w:t>:</w:t>
      </w:r>
    </w:p>
    <w:bookmarkEnd w:id="47"/>
    <w:bookmarkStart w:name="z64" w:id="48"/>
    <w:p>
      <w:pPr>
        <w:spacing w:after="0"/>
        <w:ind w:left="0"/>
        <w:jc w:val="both"/>
      </w:pPr>
      <w:r>
        <w:rPr>
          <w:rFonts w:ascii="Times New Roman"/>
          <w:b w:val="false"/>
          <w:i w:val="false"/>
          <w:color w:val="000000"/>
          <w:sz w:val="28"/>
        </w:rPr>
        <w:t>
      бірінші бөлік "сондай-ақ" деген сөзден кейін "психологиялық," деген сөзбен толықтырылсын;</w:t>
      </w:r>
    </w:p>
    <w:bookmarkEnd w:id="48"/>
    <w:bookmarkStart w:name="z65" w:id="49"/>
    <w:p>
      <w:pPr>
        <w:spacing w:after="0"/>
        <w:ind w:left="0"/>
        <w:jc w:val="both"/>
      </w:pPr>
      <w:r>
        <w:rPr>
          <w:rFonts w:ascii="Times New Roman"/>
          <w:b w:val="false"/>
          <w:i w:val="false"/>
          <w:color w:val="000000"/>
          <w:sz w:val="28"/>
        </w:rPr>
        <w:t>
      екінші бөлік мынадай редакцияда жазылсын:</w:t>
      </w:r>
    </w:p>
    <w:bookmarkEnd w:id="49"/>
    <w:bookmarkStart w:name="z66" w:id="50"/>
    <w:p>
      <w:pPr>
        <w:spacing w:after="0"/>
        <w:ind w:left="0"/>
        <w:jc w:val="both"/>
      </w:pPr>
      <w:r>
        <w:rPr>
          <w:rFonts w:ascii="Times New Roman"/>
          <w:b w:val="false"/>
          <w:i w:val="false"/>
          <w:color w:val="000000"/>
          <w:sz w:val="28"/>
        </w:rPr>
        <w:t>
      "Қызметкерлерді жоғары тұрған басшылық лауазымдарға ұсыну аттестаттау не жоспардан тыс немесе кезектен тыс аттестаттау нәтижелері бойынша жоғары тұрған басшылық лауазымдарға өсіруге ұсынылған қызметкерлер қатарынан бәсекеге қабілеттілік көрсеткіші (цифрлық рейтингі) негізінде не конкурстық негізде жүргізіледі.";</w:t>
      </w:r>
    </w:p>
    <w:bookmarkEnd w:id="50"/>
    <w:bookmarkStart w:name="z67" w:id="51"/>
    <w:p>
      <w:pPr>
        <w:spacing w:after="0"/>
        <w:ind w:left="0"/>
        <w:jc w:val="both"/>
      </w:pPr>
      <w:r>
        <w:rPr>
          <w:rFonts w:ascii="Times New Roman"/>
          <w:b w:val="false"/>
          <w:i w:val="false"/>
          <w:color w:val="000000"/>
          <w:sz w:val="28"/>
        </w:rPr>
        <w:t>
      мынадай мазмұндағы үшінші бөлікпен толықтырылсын:</w:t>
      </w:r>
    </w:p>
    <w:bookmarkEnd w:id="51"/>
    <w:bookmarkStart w:name="z68" w:id="52"/>
    <w:p>
      <w:pPr>
        <w:spacing w:after="0"/>
        <w:ind w:left="0"/>
        <w:jc w:val="both"/>
      </w:pPr>
      <w:r>
        <w:rPr>
          <w:rFonts w:ascii="Times New Roman"/>
          <w:b w:val="false"/>
          <w:i w:val="false"/>
          <w:color w:val="000000"/>
          <w:sz w:val="28"/>
        </w:rPr>
        <w:t>
      "Қызметкердің бәсекеге қабілеттілік көрсеткішін (цифрлық рейтингін) есептеу тәртібін мемлекеттік қызмет істері жөніндегі уәкілетті орган бекітеді.";</w:t>
      </w:r>
    </w:p>
    <w:bookmarkEnd w:id="52"/>
    <w:bookmarkStart w:name="z69" w:id="5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35-баптар</w:t>
      </w:r>
      <w:r>
        <w:rPr>
          <w:rFonts w:ascii="Times New Roman"/>
          <w:b w:val="false"/>
          <w:i w:val="false"/>
          <w:color w:val="000000"/>
          <w:sz w:val="28"/>
        </w:rPr>
        <w:t xml:space="preserve"> алып тасталсын;</w:t>
      </w:r>
    </w:p>
    <w:bookmarkEnd w:id="53"/>
    <w:bookmarkStart w:name="z70" w:id="5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36-бапта</w:t>
      </w:r>
      <w:r>
        <w:rPr>
          <w:rFonts w:ascii="Times New Roman"/>
          <w:b w:val="false"/>
          <w:i w:val="false"/>
          <w:color w:val="000000"/>
          <w:sz w:val="28"/>
        </w:rPr>
        <w:t>:</w:t>
      </w:r>
    </w:p>
    <w:bookmarkEnd w:id="54"/>
    <w:bookmarkStart w:name="z71" w:id="5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"және іскерлік қасиеттерін" деген сөздер ", психологиялық, іскерлік және жеке қасиеттерін" деген сөздермен ауыстырылсын;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"қызметкерді кадр резервіне қоюға" деген сөздер "қызметкерді жоғары тұрған лауазымға өсіруге" деген сөздермен ауыстырылсын;</w:t>
      </w:r>
    </w:p>
    <w:bookmarkStart w:name="z73" w:id="56"/>
    <w:p>
      <w:pPr>
        <w:spacing w:after="0"/>
        <w:ind w:left="0"/>
        <w:jc w:val="both"/>
      </w:pPr>
      <w:r>
        <w:rPr>
          <w:rFonts w:ascii="Times New Roman"/>
          <w:b w:val="false"/>
          <w:i w:val="false"/>
          <w:color w:val="000000"/>
          <w:sz w:val="28"/>
        </w:rPr>
        <w:t>
      мынадай мазмұндағы 5-1-тармақпен толықтырылсын:</w:t>
      </w:r>
    </w:p>
    <w:bookmarkEnd w:id="56"/>
    <w:bookmarkStart w:name="z74" w:id="57"/>
    <w:p>
      <w:pPr>
        <w:spacing w:after="0"/>
        <w:ind w:left="0"/>
        <w:jc w:val="both"/>
      </w:pPr>
      <w:r>
        <w:rPr>
          <w:rFonts w:ascii="Times New Roman"/>
          <w:b w:val="false"/>
          <w:i w:val="false"/>
          <w:color w:val="000000"/>
          <w:sz w:val="28"/>
        </w:rPr>
        <w:t>
      "5-1. Кәсіптік дағдыларды, басқару құзыреттілігін жетілдіру үшін Қазақстан Республикасының Президенті тағайындайтын және (немесе) онымен келісу бойынша тағайындалатын, сондай-ақ Қазақстан Республикасы Президентінің Әкімшілігімен келісу бойынша тағайындалатын және босатылатын лауазымға орналасуға үміткер кандидаттар Қазақстан Республикасы Президентінің жанындағы және прокуратура органдарының білім беру ұйымдарында, сондай-ақ әскери, арнаулы оқу орындарында кәсіптік қайта даярлаудан және біліктілігін арттырудан өтеді.";</w:t>
      </w:r>
    </w:p>
    <w:bookmarkEnd w:id="57"/>
    <w:bookmarkStart w:name="z75" w:id="5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46-2-баптар</w:t>
      </w:r>
      <w:r>
        <w:rPr>
          <w:rFonts w:ascii="Times New Roman"/>
          <w:b w:val="false"/>
          <w:i w:val="false"/>
          <w:color w:val="000000"/>
          <w:sz w:val="28"/>
        </w:rPr>
        <w:t xml:space="preserve"> алып тасталсын;</w:t>
      </w:r>
    </w:p>
    <w:bookmarkEnd w:id="58"/>
    <w:bookmarkStart w:name="z76" w:id="5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47-бапта</w:t>
      </w:r>
      <w:r>
        <w:rPr>
          <w:rFonts w:ascii="Times New Roman"/>
          <w:b w:val="false"/>
          <w:i w:val="false"/>
          <w:color w:val="000000"/>
          <w:sz w:val="28"/>
        </w:rPr>
        <w:t xml:space="preserve">: </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78" w:id="60"/>
    <w:p>
      <w:pPr>
        <w:spacing w:after="0"/>
        <w:ind w:left="0"/>
        <w:jc w:val="both"/>
      </w:pPr>
      <w:r>
        <w:rPr>
          <w:rFonts w:ascii="Times New Roman"/>
          <w:b w:val="false"/>
          <w:i w:val="false"/>
          <w:color w:val="000000"/>
          <w:sz w:val="28"/>
        </w:rPr>
        <w:t>
      бірінші бөлікте:</w:t>
      </w:r>
    </w:p>
    <w:bookmarkEnd w:id="60"/>
    <w:bookmarkStart w:name="z79" w:id="61"/>
    <w:p>
      <w:pPr>
        <w:spacing w:after="0"/>
        <w:ind w:left="0"/>
        <w:jc w:val="both"/>
      </w:pPr>
      <w:r>
        <w:rPr>
          <w:rFonts w:ascii="Times New Roman"/>
          <w:b w:val="false"/>
          <w:i w:val="false"/>
          <w:color w:val="000000"/>
          <w:sz w:val="28"/>
        </w:rPr>
        <w:t xml:space="preserve">
      "не қызметті бағалау нәтижелері бойынша" деген сөздер алып тасталсын; </w:t>
      </w:r>
    </w:p>
    <w:bookmarkEnd w:id="61"/>
    <w:bookmarkStart w:name="z80" w:id="62"/>
    <w:p>
      <w:pPr>
        <w:spacing w:after="0"/>
        <w:ind w:left="0"/>
        <w:jc w:val="both"/>
      </w:pPr>
      <w:r>
        <w:rPr>
          <w:rFonts w:ascii="Times New Roman"/>
          <w:b w:val="false"/>
          <w:i w:val="false"/>
          <w:color w:val="000000"/>
          <w:sz w:val="28"/>
        </w:rPr>
        <w:t>
      "не қызметті бағалау жүргізілген" деген сөздер алып тасталсын;</w:t>
      </w:r>
    </w:p>
    <w:bookmarkEnd w:id="62"/>
    <w:bookmarkStart w:name="z81" w:id="63"/>
    <w:p>
      <w:pPr>
        <w:spacing w:after="0"/>
        <w:ind w:left="0"/>
        <w:jc w:val="both"/>
      </w:pPr>
      <w:r>
        <w:rPr>
          <w:rFonts w:ascii="Times New Roman"/>
          <w:b w:val="false"/>
          <w:i w:val="false"/>
          <w:color w:val="000000"/>
          <w:sz w:val="28"/>
        </w:rPr>
        <w:t xml:space="preserve">
      екінші бөлікте "қызметін бағалау нәтижелері бойынша аттестаттаудан өтетін қызметкерлерді қоспағанда," деген сөздер алып тасталсын; </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3-2) және 3-3) тармақшалармен толықтырылсын:</w:t>
      </w:r>
    </w:p>
    <w:bookmarkStart w:name="z83" w:id="64"/>
    <w:p>
      <w:pPr>
        <w:spacing w:after="0"/>
        <w:ind w:left="0"/>
        <w:jc w:val="both"/>
      </w:pPr>
      <w:r>
        <w:rPr>
          <w:rFonts w:ascii="Times New Roman"/>
          <w:b w:val="false"/>
          <w:i w:val="false"/>
          <w:color w:val="000000"/>
          <w:sz w:val="28"/>
        </w:rPr>
        <w:t>
      "3-2) қызметкерге психологиялық-әлеуметтанушылық зерттеу жүргізуді;</w:t>
      </w:r>
    </w:p>
    <w:bookmarkEnd w:id="64"/>
    <w:bookmarkStart w:name="z84" w:id="65"/>
    <w:p>
      <w:pPr>
        <w:spacing w:after="0"/>
        <w:ind w:left="0"/>
        <w:jc w:val="both"/>
      </w:pPr>
      <w:r>
        <w:rPr>
          <w:rFonts w:ascii="Times New Roman"/>
          <w:b w:val="false"/>
          <w:i w:val="false"/>
          <w:color w:val="000000"/>
          <w:sz w:val="28"/>
        </w:rPr>
        <w:t>
      3-3) құқық қорғау органы басшысының шешімімен полиграфологиялық зерттеу жүргізуді;";</w:t>
      </w:r>
    </w:p>
    <w:bookmarkEnd w:id="65"/>
    <w:bookmarkStart w:name="z85" w:id="6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47-1-бапта</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"тәртібін," деген сөзден кейін "кезеңдерін," деген сөзбен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9" w:id="67"/>
    <w:p>
      <w:pPr>
        <w:spacing w:after="0"/>
        <w:ind w:left="0"/>
        <w:jc w:val="both"/>
      </w:pPr>
      <w:r>
        <w:rPr>
          <w:rFonts w:ascii="Times New Roman"/>
          <w:b w:val="false"/>
          <w:i w:val="false"/>
          <w:color w:val="000000"/>
          <w:sz w:val="28"/>
        </w:rPr>
        <w:t>
      "5. Кезектен тыс аттестаттаудан өтуден бас тартқан не дәлелді себепсіз кезектен тыс аттестаттаудан өтпеген және (немесе) құқық қорғау органдарында өзге де, оның ішінде төмен тұрған лауазымдарда қызметті жалғастырудан бас тартқан құқық қорғау органдары қызметкерлері осы Заңда белгіленген тәртіппен қызметтен шығарылуға тиіс.";</w:t>
      </w:r>
    </w:p>
    <w:bookmarkEnd w:id="67"/>
    <w:bookmarkStart w:name="z90" w:id="68"/>
    <w:p>
      <w:pPr>
        <w:spacing w:after="0"/>
        <w:ind w:left="0"/>
        <w:jc w:val="both"/>
      </w:pPr>
      <w:r>
        <w:rPr>
          <w:rFonts w:ascii="Times New Roman"/>
          <w:b w:val="false"/>
          <w:i w:val="false"/>
          <w:color w:val="000000"/>
          <w:sz w:val="28"/>
        </w:rPr>
        <w:t>
      18) мынадай мазмұндағы 47-2-баппен толықтырылсын:</w:t>
      </w:r>
    </w:p>
    <w:bookmarkEnd w:id="68"/>
    <w:bookmarkStart w:name="z91" w:id="69"/>
    <w:p>
      <w:pPr>
        <w:spacing w:after="0"/>
        <w:ind w:left="0"/>
        <w:jc w:val="both"/>
      </w:pPr>
      <w:r>
        <w:rPr>
          <w:rFonts w:ascii="Times New Roman"/>
          <w:b w:val="false"/>
          <w:i w:val="false"/>
          <w:color w:val="000000"/>
          <w:sz w:val="28"/>
        </w:rPr>
        <w:t>
      "47-2-бап. Жоспардан тыс аттестаттау</w:t>
      </w:r>
    </w:p>
    <w:bookmarkEnd w:id="69"/>
    <w:bookmarkStart w:name="z92" w:id="70"/>
    <w:p>
      <w:pPr>
        <w:spacing w:after="0"/>
        <w:ind w:left="0"/>
        <w:jc w:val="both"/>
      </w:pPr>
      <w:r>
        <w:rPr>
          <w:rFonts w:ascii="Times New Roman"/>
          <w:b w:val="false"/>
          <w:i w:val="false"/>
          <w:color w:val="000000"/>
          <w:sz w:val="28"/>
        </w:rPr>
        <w:t>
      1. Қызметкерді жоғары тұрған басшылық лауазымға өсіру мәселесін шешу үшін жоспардан тыс аттестаттау өткізіледі.</w:t>
      </w:r>
    </w:p>
    <w:bookmarkEnd w:id="70"/>
    <w:bookmarkStart w:name="z93" w:id="71"/>
    <w:p>
      <w:pPr>
        <w:spacing w:after="0"/>
        <w:ind w:left="0"/>
        <w:jc w:val="both"/>
      </w:pPr>
      <w:r>
        <w:rPr>
          <w:rFonts w:ascii="Times New Roman"/>
          <w:b w:val="false"/>
          <w:i w:val="false"/>
          <w:color w:val="000000"/>
          <w:sz w:val="28"/>
        </w:rPr>
        <w:t>
      2. Жоспардан тыс аттестаттауды өткізу тәртібін, кезеңдерін және мерзімдерін құқық қорғау органының басшысы айқындайды.</w:t>
      </w:r>
    </w:p>
    <w:bookmarkEnd w:id="71"/>
    <w:bookmarkStart w:name="z94" w:id="72"/>
    <w:p>
      <w:pPr>
        <w:spacing w:after="0"/>
        <w:ind w:left="0"/>
        <w:jc w:val="both"/>
      </w:pPr>
      <w:r>
        <w:rPr>
          <w:rFonts w:ascii="Times New Roman"/>
          <w:b w:val="false"/>
          <w:i w:val="false"/>
          <w:color w:val="000000"/>
          <w:sz w:val="28"/>
        </w:rPr>
        <w:t>
      3. Жоспардан тыс аттестаттаудың қорытындысы бойынша аттестаттау комиссиясы мынадай шешімдердің бірін қабылдайды:</w:t>
      </w:r>
    </w:p>
    <w:bookmarkEnd w:id="72"/>
    <w:bookmarkStart w:name="z95" w:id="73"/>
    <w:p>
      <w:pPr>
        <w:spacing w:after="0"/>
        <w:ind w:left="0"/>
        <w:jc w:val="both"/>
      </w:pPr>
      <w:r>
        <w:rPr>
          <w:rFonts w:ascii="Times New Roman"/>
          <w:b w:val="false"/>
          <w:i w:val="false"/>
          <w:color w:val="000000"/>
          <w:sz w:val="28"/>
        </w:rPr>
        <w:t>
      1) жоғары тұрған басшылық лауазымға өсіруге ұсынылады;</w:t>
      </w:r>
    </w:p>
    <w:bookmarkEnd w:id="73"/>
    <w:bookmarkStart w:name="z96" w:id="74"/>
    <w:p>
      <w:pPr>
        <w:spacing w:after="0"/>
        <w:ind w:left="0"/>
        <w:jc w:val="both"/>
      </w:pPr>
      <w:r>
        <w:rPr>
          <w:rFonts w:ascii="Times New Roman"/>
          <w:b w:val="false"/>
          <w:i w:val="false"/>
          <w:color w:val="000000"/>
          <w:sz w:val="28"/>
        </w:rPr>
        <w:t>
      2) жоғары тұрған басшылық лауазымға өсіруге ұсынылмайды.";</w:t>
      </w:r>
    </w:p>
    <w:bookmarkEnd w:id="74"/>
    <w:bookmarkStart w:name="z97" w:id="75"/>
    <w:p>
      <w:pPr>
        <w:spacing w:after="0"/>
        <w:ind w:left="0"/>
        <w:jc w:val="both"/>
      </w:pPr>
      <w:r>
        <w:rPr>
          <w:rFonts w:ascii="Times New Roman"/>
          <w:b w:val="false"/>
          <w:i w:val="false"/>
          <w:color w:val="000000"/>
          <w:sz w:val="28"/>
        </w:rPr>
        <w:t xml:space="preserve">
      19) 48-баптың </w:t>
      </w:r>
      <w:r>
        <w:rPr>
          <w:rFonts w:ascii="Times New Roman"/>
          <w:b w:val="false"/>
          <w:i w:val="false"/>
          <w:color w:val="000000"/>
          <w:sz w:val="28"/>
        </w:rPr>
        <w:t>2-тармағында</w:t>
      </w:r>
      <w:r>
        <w:rPr>
          <w:rFonts w:ascii="Times New Roman"/>
          <w:b w:val="false"/>
          <w:i w:val="false"/>
          <w:color w:val="000000"/>
          <w:sz w:val="28"/>
        </w:rPr>
        <w:t>:</w:t>
      </w:r>
    </w:p>
    <w:bookmarkEnd w:id="75"/>
    <w:bookmarkStart w:name="z98" w:id="76"/>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76"/>
    <w:bookmarkStart w:name="z99" w:id="77"/>
    <w:p>
      <w:pPr>
        <w:spacing w:after="0"/>
        <w:ind w:left="0"/>
        <w:jc w:val="both"/>
      </w:pPr>
      <w:r>
        <w:rPr>
          <w:rFonts w:ascii="Times New Roman"/>
          <w:b w:val="false"/>
          <w:i w:val="false"/>
          <w:color w:val="000000"/>
          <w:sz w:val="28"/>
        </w:rPr>
        <w:t>
      "3) тестілеуді, психологиялық-әлеуметтанушылық зерттеуді, ал қажет болғанда полиграфологиялық зерттеуді өткізу мерзімдері мен орнын айқындауды;";</w:t>
      </w:r>
    </w:p>
    <w:bookmarkEnd w:id="77"/>
    <w:bookmarkStart w:name="z100" w:id="78"/>
    <w:p>
      <w:pPr>
        <w:spacing w:after="0"/>
        <w:ind w:left="0"/>
        <w:jc w:val="both"/>
      </w:pPr>
      <w:r>
        <w:rPr>
          <w:rFonts w:ascii="Times New Roman"/>
          <w:b w:val="false"/>
          <w:i w:val="false"/>
          <w:color w:val="000000"/>
          <w:sz w:val="28"/>
        </w:rPr>
        <w:t>
      мынадай мазмұндағы үшінші бөлікпен толықтырылсын:</w:t>
      </w:r>
    </w:p>
    <w:bookmarkEnd w:id="78"/>
    <w:bookmarkStart w:name="z101" w:id="79"/>
    <w:p>
      <w:pPr>
        <w:spacing w:after="0"/>
        <w:ind w:left="0"/>
        <w:jc w:val="both"/>
      </w:pPr>
      <w:r>
        <w:rPr>
          <w:rFonts w:ascii="Times New Roman"/>
          <w:b w:val="false"/>
          <w:i w:val="false"/>
          <w:color w:val="000000"/>
          <w:sz w:val="28"/>
        </w:rPr>
        <w:t>
      "Психологиялық-әлеуметтанушылық зерттеу жүргізудің тәртібі мен әдістері құқық қорғау органдары басшыларының бірлескен бұйрығымен бекітіледі.";</w:t>
      </w:r>
    </w:p>
    <w:bookmarkEnd w:id="79"/>
    <w:bookmarkStart w:name="z102" w:id="8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50-бапта</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алып тасталсын;</w:t>
      </w:r>
    </w:p>
    <w:bookmarkStart w:name="z104" w:id="81"/>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81"/>
    <w:bookmarkStart w:name="z105" w:id="82"/>
    <w:p>
      <w:pPr>
        <w:spacing w:after="0"/>
        <w:ind w:left="0"/>
        <w:jc w:val="both"/>
      </w:pPr>
      <w:r>
        <w:rPr>
          <w:rFonts w:ascii="Times New Roman"/>
          <w:b w:val="false"/>
          <w:i w:val="false"/>
          <w:color w:val="000000"/>
          <w:sz w:val="28"/>
        </w:rPr>
        <w:t>
      "1) атқаратын лауазымына сай келеді және жоғары тұрған немесе жоғары тұрған басшылық лауазымға өсіруге ұсынылады;";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алып тасталсын;</w:t>
      </w:r>
    </w:p>
    <w:bookmarkStart w:name="z107" w:id="8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52-бап</w:t>
      </w:r>
      <w:r>
        <w:rPr>
          <w:rFonts w:ascii="Times New Roman"/>
          <w:b w:val="false"/>
          <w:i w:val="false"/>
          <w:color w:val="000000"/>
          <w:sz w:val="28"/>
        </w:rPr>
        <w:t xml:space="preserve"> мынадай редакцияда жазылсын:</w:t>
      </w:r>
    </w:p>
    <w:bookmarkEnd w:id="83"/>
    <w:bookmarkStart w:name="z108" w:id="84"/>
    <w:p>
      <w:pPr>
        <w:spacing w:after="0"/>
        <w:ind w:left="0"/>
        <w:jc w:val="both"/>
      </w:pPr>
      <w:r>
        <w:rPr>
          <w:rFonts w:ascii="Times New Roman"/>
          <w:b w:val="false"/>
          <w:i w:val="false"/>
          <w:color w:val="000000"/>
          <w:sz w:val="28"/>
        </w:rPr>
        <w:t>
      "52-бап. Аттестаттау комиссиясының шешімі</w:t>
      </w:r>
    </w:p>
    <w:bookmarkEnd w:id="84"/>
    <w:bookmarkStart w:name="z109" w:id="85"/>
    <w:p>
      <w:pPr>
        <w:spacing w:after="0"/>
        <w:ind w:left="0"/>
        <w:jc w:val="both"/>
      </w:pPr>
      <w:r>
        <w:rPr>
          <w:rFonts w:ascii="Times New Roman"/>
          <w:b w:val="false"/>
          <w:i w:val="false"/>
          <w:color w:val="000000"/>
          <w:sz w:val="28"/>
        </w:rPr>
        <w:t>
      Аттестаттау комиссиясының шешімі қызметкерді жоғары тұрған немесе жоғары тұрған басшылық лауазымға өсіру, қызметкердің лауазымын төмендету немесе оны қызметтен шығару үшін негіз болып табылады.</w:t>
      </w:r>
    </w:p>
    <w:bookmarkEnd w:id="85"/>
    <w:bookmarkStart w:name="z110" w:id="86"/>
    <w:p>
      <w:pPr>
        <w:spacing w:after="0"/>
        <w:ind w:left="0"/>
        <w:jc w:val="both"/>
      </w:pPr>
      <w:r>
        <w:rPr>
          <w:rFonts w:ascii="Times New Roman"/>
          <w:b w:val="false"/>
          <w:i w:val="false"/>
          <w:color w:val="000000"/>
          <w:sz w:val="28"/>
        </w:rPr>
        <w:t>
      Аттестаттау комиссиясының атқаратын лауазымына сай еместігі туралы шешімі мынадай негіздердің бірі немесе бірнешеуі ескеріле отырып қабылданады:</w:t>
      </w:r>
    </w:p>
    <w:bookmarkEnd w:id="86"/>
    <w:bookmarkStart w:name="z111" w:id="87"/>
    <w:p>
      <w:pPr>
        <w:spacing w:after="0"/>
        <w:ind w:left="0"/>
        <w:jc w:val="both"/>
      </w:pPr>
      <w:r>
        <w:rPr>
          <w:rFonts w:ascii="Times New Roman"/>
          <w:b w:val="false"/>
          <w:i w:val="false"/>
          <w:color w:val="000000"/>
          <w:sz w:val="28"/>
        </w:rPr>
        <w:t xml:space="preserve">
       1) аттестатталатын қызметкердің тікелей басшысы дайындаған, аттестаттау бойынша алдын ала тұжырымы мен ұсынымы бар қызметтік мінездеме, онда лауазымдық міндеттерін орындамауының немесе тиісінше орындамауының нақты фактілері көрсетіледі; </w:t>
      </w:r>
    </w:p>
    <w:bookmarkEnd w:id="87"/>
    <w:bookmarkStart w:name="z112" w:id="88"/>
    <w:p>
      <w:pPr>
        <w:spacing w:after="0"/>
        <w:ind w:left="0"/>
        <w:jc w:val="both"/>
      </w:pPr>
      <w:r>
        <w:rPr>
          <w:rFonts w:ascii="Times New Roman"/>
          <w:b w:val="false"/>
          <w:i w:val="false"/>
          <w:color w:val="000000"/>
          <w:sz w:val="28"/>
        </w:rPr>
        <w:t xml:space="preserve">
      2) Қазақстан Республикасының заңнамасын білуді және логикалық ойлауды компьютермен тестілеудің құқық қорғау органдары басшыларының нормативтік құқықтық актілерінде белгіленген шекті мәннен төмен нәтижесі (нәтижелері); </w:t>
      </w:r>
    </w:p>
    <w:bookmarkEnd w:id="88"/>
    <w:bookmarkStart w:name="z113" w:id="89"/>
    <w:p>
      <w:pPr>
        <w:spacing w:after="0"/>
        <w:ind w:left="0"/>
        <w:jc w:val="both"/>
      </w:pPr>
      <w:r>
        <w:rPr>
          <w:rFonts w:ascii="Times New Roman"/>
          <w:b w:val="false"/>
          <w:i w:val="false"/>
          <w:color w:val="000000"/>
          <w:sz w:val="28"/>
        </w:rPr>
        <w:t xml:space="preserve">
      3) құқық қорғау органдары басшыларының нормативтік құқықтық актілерінде белгіленген кәсіптік жарамдылығын айқындау жөніндегі нормативтерді орындамау; </w:t>
      </w:r>
    </w:p>
    <w:bookmarkEnd w:id="89"/>
    <w:bookmarkStart w:name="z114" w:id="90"/>
    <w:p>
      <w:pPr>
        <w:spacing w:after="0"/>
        <w:ind w:left="0"/>
        <w:jc w:val="both"/>
      </w:pPr>
      <w:r>
        <w:rPr>
          <w:rFonts w:ascii="Times New Roman"/>
          <w:b w:val="false"/>
          <w:i w:val="false"/>
          <w:color w:val="000000"/>
          <w:sz w:val="28"/>
        </w:rPr>
        <w:t xml:space="preserve">
      4) жүргізілген психологиялық-әлеуметтанушылық зерттеулердің нәтижесі бойынша қорытынды; </w:t>
      </w:r>
    </w:p>
    <w:bookmarkEnd w:id="90"/>
    <w:bookmarkStart w:name="z115" w:id="91"/>
    <w:p>
      <w:pPr>
        <w:spacing w:after="0"/>
        <w:ind w:left="0"/>
        <w:jc w:val="both"/>
      </w:pPr>
      <w:r>
        <w:rPr>
          <w:rFonts w:ascii="Times New Roman"/>
          <w:b w:val="false"/>
          <w:i w:val="false"/>
          <w:color w:val="000000"/>
          <w:sz w:val="28"/>
        </w:rPr>
        <w:t>
      5) аттестаттау комиссиясы қызметкермен өткізген әңгімелесудің нәтижелері.";</w:t>
      </w:r>
    </w:p>
    <w:bookmarkEnd w:id="91"/>
    <w:bookmarkStart w:name="z116" w:id="92"/>
    <w:p>
      <w:pPr>
        <w:spacing w:after="0"/>
        <w:ind w:left="0"/>
        <w:jc w:val="both"/>
      </w:pPr>
      <w:r>
        <w:rPr>
          <w:rFonts w:ascii="Times New Roman"/>
          <w:b w:val="false"/>
          <w:i w:val="false"/>
          <w:color w:val="000000"/>
          <w:sz w:val="28"/>
        </w:rPr>
        <w:t xml:space="preserve">
      22) 53-1-баптың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сөйлеммен толықтырылсын:</w:t>
      </w:r>
    </w:p>
    <w:bookmarkEnd w:id="92"/>
    <w:bookmarkStart w:name="z117" w:id="93"/>
    <w:p>
      <w:pPr>
        <w:spacing w:after="0"/>
        <w:ind w:left="0"/>
        <w:jc w:val="both"/>
      </w:pPr>
      <w:r>
        <w:rPr>
          <w:rFonts w:ascii="Times New Roman"/>
          <w:b w:val="false"/>
          <w:i w:val="false"/>
          <w:color w:val="000000"/>
          <w:sz w:val="28"/>
        </w:rPr>
        <w:t xml:space="preserve">
      "Қажет болғанда аталған бағдарламаға психологиялық-әлеуметтанушылық зерттеу нәтижелері бойынша ұсынымдар енгізіледі."; </w:t>
      </w:r>
    </w:p>
    <w:bookmarkEnd w:id="93"/>
    <w:bookmarkStart w:name="z118" w:id="9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57-бапта</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бөлігі "бұзғаны үшін" деген сөздерден кейін ", сондай-ақ Қазақстан Республикасының Президенті бекітетін Қазақстан Республикасы құқық қорғау органдары, азаматтық қорғау органдары мен мемлекеттік фельдъегерлік қызметі қызметкерлерінің әдеп кодексін бұзғаны үшін"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екінші бөлікпен толықтырылсын:</w:t>
      </w:r>
    </w:p>
    <w:bookmarkStart w:name="z121" w:id="95"/>
    <w:p>
      <w:pPr>
        <w:spacing w:after="0"/>
        <w:ind w:left="0"/>
        <w:jc w:val="both"/>
      </w:pPr>
      <w:r>
        <w:rPr>
          <w:rFonts w:ascii="Times New Roman"/>
          <w:b w:val="false"/>
          <w:i w:val="false"/>
          <w:color w:val="000000"/>
          <w:sz w:val="28"/>
        </w:rPr>
        <w:t>
      "Жаза қолдану мерзімінің қолданысы арнаулы атағын немесе сыныптық шенін бір сатыға төмендету түріндегі тәртіптік жазаны қолдану туралы мәселені қарау үшін жоғары басшы құрамға қатысты қызметтік тергеп-тексеру материалдарын Қазақстан Республикасының Президентіне жіберу кезеңіне тоқтатыла тұрады.";</w:t>
      </w:r>
    </w:p>
    <w:bookmarkEnd w:id="95"/>
    <w:bookmarkStart w:name="z122" w:id="96"/>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84-баптың</w:t>
      </w:r>
      <w:r>
        <w:rPr>
          <w:rFonts w:ascii="Times New Roman"/>
          <w:b w:val="false"/>
          <w:i w:val="false"/>
          <w:color w:val="000000"/>
          <w:sz w:val="28"/>
        </w:rPr>
        <w:t xml:space="preserve"> үшінші бөлігіндегі "33-1," деген цифрлар алып тасталсын.</w:t>
      </w:r>
    </w:p>
    <w:bookmarkEnd w:id="96"/>
    <w:bookmarkStart w:name="z123" w:id="97"/>
    <w:p>
      <w:pPr>
        <w:spacing w:after="0"/>
        <w:ind w:left="0"/>
        <w:jc w:val="both"/>
      </w:pPr>
      <w:r>
        <w:rPr>
          <w:rFonts w:ascii="Times New Roman"/>
          <w:b w:val="false"/>
          <w:i w:val="false"/>
          <w:color w:val="000000"/>
          <w:sz w:val="28"/>
        </w:rPr>
        <w:t xml:space="preserve">
      4.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7"/>
    <w:bookmarkStart w:name="z124" w:id="98"/>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98"/>
    <w:bookmarkStart w:name="z125" w:id="99"/>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99"/>
    <w:bookmarkStart w:name="z126" w:id="100"/>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 </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28" w:id="101"/>
    <w:p>
      <w:pPr>
        <w:spacing w:after="0"/>
        <w:ind w:left="0"/>
        <w:jc w:val="both"/>
      </w:pPr>
      <w:r>
        <w:rPr>
          <w:rFonts w:ascii="Times New Roman"/>
          <w:b w:val="false"/>
          <w:i w:val="false"/>
          <w:color w:val="000000"/>
          <w:sz w:val="28"/>
        </w:rPr>
        <w:t>
      "6) активтері мен міндеттемелері туралы декларацияны ұсынбаған адамды жұмысқа қабылдағаны үшін мемлекеттік қызметші ретінде алғаш рет әкімшілік жауаптылыққа тартылған жағдайды қоспағанда, қызметке тұрар алдындағы алты жыл ішінде әкімшілік сыбайлас жемқорлық құқық бұзушылық жасағаны үшін әкімшілік жаза қолданылған;";</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тармақшадағы</w:t>
      </w:r>
      <w:r>
        <w:rPr>
          <w:rFonts w:ascii="Times New Roman"/>
          <w:b w:val="false"/>
          <w:i w:val="false"/>
          <w:color w:val="000000"/>
          <w:sz w:val="28"/>
        </w:rPr>
        <w:t xml:space="preserve"> "үш" деген сөз "алты"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w:t>
      </w:r>
      <w:r>
        <w:rPr>
          <w:rFonts w:ascii="Times New Roman"/>
          <w:b w:val="false"/>
          <w:i w:val="false"/>
          <w:color w:val="000000"/>
          <w:sz w:val="28"/>
        </w:rPr>
        <w:t>:</w:t>
      </w:r>
    </w:p>
    <w:bookmarkStart w:name="z131" w:id="102"/>
    <w:p>
      <w:pPr>
        <w:spacing w:after="0"/>
        <w:ind w:left="0"/>
        <w:jc w:val="both"/>
      </w:pPr>
      <w:r>
        <w:rPr>
          <w:rFonts w:ascii="Times New Roman"/>
          <w:b w:val="false"/>
          <w:i w:val="false"/>
          <w:color w:val="000000"/>
          <w:sz w:val="28"/>
        </w:rPr>
        <w:t>
      ", соттардан және әділет органдарынан теріс себептер бойынша шығарылған;" деген сөздер "теріс себептермен шығарылған, сондай-ақ судья өкілеттігін теріс себептермен тоқтатқан адам қабылданбайды." деген сөздермен ауыстырылсын;</w:t>
      </w:r>
    </w:p>
    <w:bookmarkEnd w:id="102"/>
    <w:bookmarkStart w:name="z132" w:id="103"/>
    <w:p>
      <w:pPr>
        <w:spacing w:after="0"/>
        <w:ind w:left="0"/>
        <w:jc w:val="both"/>
      </w:pPr>
      <w:r>
        <w:rPr>
          <w:rFonts w:ascii="Times New Roman"/>
          <w:b w:val="false"/>
          <w:i w:val="false"/>
          <w:color w:val="000000"/>
          <w:sz w:val="28"/>
        </w:rPr>
        <w:t>
      мынадай мазмұндағы екінші бөлікпен толықтырылсын:</w:t>
      </w:r>
    </w:p>
    <w:bookmarkEnd w:id="103"/>
    <w:bookmarkStart w:name="z133" w:id="104"/>
    <w:p>
      <w:pPr>
        <w:spacing w:after="0"/>
        <w:ind w:left="0"/>
        <w:jc w:val="both"/>
      </w:pPr>
      <w:r>
        <w:rPr>
          <w:rFonts w:ascii="Times New Roman"/>
          <w:b w:val="false"/>
          <w:i w:val="false"/>
          <w:color w:val="000000"/>
          <w:sz w:val="28"/>
        </w:rPr>
        <w:t>
      "Осы тармақшаның бірінші бөлігінің күші теріс себептермен қызметтен шығару және өкілеттігін тоқтату бөлігінде:</w:t>
      </w:r>
    </w:p>
    <w:bookmarkEnd w:id="104"/>
    <w:bookmarkStart w:name="z134" w:id="105"/>
    <w:p>
      <w:pPr>
        <w:spacing w:after="0"/>
        <w:ind w:left="0"/>
        <w:jc w:val="both"/>
      </w:pPr>
      <w:r>
        <w:rPr>
          <w:rFonts w:ascii="Times New Roman"/>
          <w:b w:val="false"/>
          <w:i w:val="false"/>
          <w:color w:val="000000"/>
          <w:sz w:val="28"/>
        </w:rPr>
        <w:t>
      Қазақстан Республикасы Жоғарғы Сотының жанындағы Сот төрелігінің сапасы жөніндегі комиссияның кәсіптік жарамсыздығына қарай атқаратын лауазымына сай келмеуі туралы шешімінің негізінде судья өкілеттігін тоқтатқан;</w:t>
      </w:r>
    </w:p>
    <w:bookmarkEnd w:id="105"/>
    <w:bookmarkStart w:name="z135" w:id="106"/>
    <w:p>
      <w:pPr>
        <w:spacing w:after="0"/>
        <w:ind w:left="0"/>
        <w:jc w:val="both"/>
      </w:pPr>
      <w:r>
        <w:rPr>
          <w:rFonts w:ascii="Times New Roman"/>
          <w:b w:val="false"/>
          <w:i w:val="false"/>
          <w:color w:val="000000"/>
          <w:sz w:val="28"/>
        </w:rPr>
        <w:t>
      қатарынан үш және одан да көп сағат бойы дәлелді себепсіз қызметте болмауына байланысты қызметтен шығарылған адамға қолданылмайды, ол осындай шығарудан кейін бес жыл өткен соң арнаулы мемлекеттік органдарға қызметке кіруге құқылы;";</w:t>
      </w:r>
    </w:p>
    <w:bookmarkEnd w:id="106"/>
    <w:bookmarkStart w:name="z136" w:id="107"/>
    <w:p>
      <w:pPr>
        <w:spacing w:after="0"/>
        <w:ind w:left="0"/>
        <w:jc w:val="both"/>
      </w:pPr>
      <w:r>
        <w:rPr>
          <w:rFonts w:ascii="Times New Roman"/>
          <w:b w:val="false"/>
          <w:i w:val="false"/>
          <w:color w:val="000000"/>
          <w:sz w:val="28"/>
        </w:rPr>
        <w:t xml:space="preserve">
      3) 27-баптың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07"/>
    <w:bookmarkStart w:name="z137" w:id="108"/>
    <w:p>
      <w:pPr>
        <w:spacing w:after="0"/>
        <w:ind w:left="0"/>
        <w:jc w:val="both"/>
      </w:pPr>
      <w:r>
        <w:rPr>
          <w:rFonts w:ascii="Times New Roman"/>
          <w:b w:val="false"/>
          <w:i w:val="false"/>
          <w:color w:val="000000"/>
          <w:sz w:val="28"/>
        </w:rPr>
        <w:t>
      "1) жоғары офицерлік құрамға – Қазақстан Республикасының Президенті айқындаған тәртіппен Қазақстан Республикасының Президенті;";</w:t>
      </w:r>
    </w:p>
    <w:bookmarkEnd w:id="108"/>
    <w:bookmarkStart w:name="z138" w:id="10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28-бапта</w:t>
      </w:r>
      <w:r>
        <w:rPr>
          <w:rFonts w:ascii="Times New Roman"/>
          <w:b w:val="false"/>
          <w:i w:val="false"/>
          <w:color w:val="000000"/>
          <w:sz w:val="28"/>
        </w:rPr>
        <w:t>:</w:t>
      </w:r>
    </w:p>
    <w:bookmarkEnd w:id="109"/>
    <w:bookmarkStart w:name="z139" w:id="110"/>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"Қазақстан" деген сөз "Қазақстан Республикасының Президенті айқындаған тәртіппен Қазақстан" деген сөздермен ауыстырылсын;</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41" w:id="111"/>
    <w:p>
      <w:pPr>
        <w:spacing w:after="0"/>
        <w:ind w:left="0"/>
        <w:jc w:val="both"/>
      </w:pPr>
      <w:r>
        <w:rPr>
          <w:rFonts w:ascii="Times New Roman"/>
          <w:b w:val="false"/>
          <w:i w:val="false"/>
          <w:color w:val="000000"/>
          <w:sz w:val="28"/>
        </w:rPr>
        <w:t>
      бірінші бөлік "Арнаулы атағы төмендетілген" деген сөздерден кейін "(жоғары офицерлік құрамнан басқа)" деген сөздермен толықтырылсын;</w:t>
      </w:r>
    </w:p>
    <w:bookmarkEnd w:id="111"/>
    <w:bookmarkStart w:name="z142" w:id="112"/>
    <w:p>
      <w:pPr>
        <w:spacing w:after="0"/>
        <w:ind w:left="0"/>
        <w:jc w:val="both"/>
      </w:pPr>
      <w:r>
        <w:rPr>
          <w:rFonts w:ascii="Times New Roman"/>
          <w:b w:val="false"/>
          <w:i w:val="false"/>
          <w:color w:val="000000"/>
          <w:sz w:val="28"/>
        </w:rPr>
        <w:t>
      екінші бөлікте:</w:t>
      </w:r>
    </w:p>
    <w:bookmarkEnd w:id="112"/>
    <w:bookmarkStart w:name="z143" w:id="113"/>
    <w:p>
      <w:pPr>
        <w:spacing w:after="0"/>
        <w:ind w:left="0"/>
        <w:jc w:val="both"/>
      </w:pPr>
      <w:r>
        <w:rPr>
          <w:rFonts w:ascii="Times New Roman"/>
          <w:b w:val="false"/>
          <w:i w:val="false"/>
          <w:color w:val="000000"/>
          <w:sz w:val="28"/>
        </w:rPr>
        <w:t>
      "жауаптылыққа тарту туралы бұйрық шыққан күннен" деген сөздер "жауаптылыққа тарту күнінен" деген сөздермен ауыстырылсын;</w:t>
      </w:r>
    </w:p>
    <w:bookmarkEnd w:id="113"/>
    <w:bookmarkStart w:name="z144" w:id="114"/>
    <w:p>
      <w:pPr>
        <w:spacing w:after="0"/>
        <w:ind w:left="0"/>
        <w:jc w:val="both"/>
      </w:pPr>
      <w:r>
        <w:rPr>
          <w:rFonts w:ascii="Times New Roman"/>
          <w:b w:val="false"/>
          <w:i w:val="false"/>
          <w:color w:val="000000"/>
          <w:sz w:val="28"/>
        </w:rPr>
        <w:t>
      "қалпына келтіру туралы бұйрық шыққан күннен" деген сөздер "қалпына келтіру күнінен" деген сөздермен ауыстырылсын;</w:t>
      </w:r>
    </w:p>
    <w:bookmarkEnd w:id="114"/>
    <w:bookmarkStart w:name="z145" w:id="115"/>
    <w:p>
      <w:pPr>
        <w:spacing w:after="0"/>
        <w:ind w:left="0"/>
        <w:jc w:val="both"/>
      </w:pPr>
      <w:r>
        <w:rPr>
          <w:rFonts w:ascii="Times New Roman"/>
          <w:b w:val="false"/>
          <w:i w:val="false"/>
          <w:color w:val="000000"/>
          <w:sz w:val="28"/>
        </w:rPr>
        <w:t>
      мынадай мазмұндағы төртінші бөлікпен толықтырылсын:</w:t>
      </w:r>
    </w:p>
    <w:bookmarkEnd w:id="115"/>
    <w:bookmarkStart w:name="z146" w:id="116"/>
    <w:p>
      <w:pPr>
        <w:spacing w:after="0"/>
        <w:ind w:left="0"/>
        <w:jc w:val="both"/>
      </w:pPr>
      <w:r>
        <w:rPr>
          <w:rFonts w:ascii="Times New Roman"/>
          <w:b w:val="false"/>
          <w:i w:val="false"/>
          <w:color w:val="000000"/>
          <w:sz w:val="28"/>
        </w:rPr>
        <w:t>
      "Жоғары офицерлік құрамның бұрынғы арнаулы атағын қалпына келтіруді Қазақстан Республикасының Президенті айқындаған тәртіппен Қазақстан Республикасының Президенті жүргізеді.";</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148" w:id="117"/>
    <w:p>
      <w:pPr>
        <w:spacing w:after="0"/>
        <w:ind w:left="0"/>
        <w:jc w:val="both"/>
      </w:pPr>
      <w:r>
        <w:rPr>
          <w:rFonts w:ascii="Times New Roman"/>
          <w:b w:val="false"/>
          <w:i w:val="false"/>
          <w:color w:val="000000"/>
          <w:sz w:val="28"/>
        </w:rPr>
        <w:t>
      "Қызметкерлерді арнаулы атақтарынан айыруды:</w:t>
      </w:r>
    </w:p>
    <w:bookmarkEnd w:id="117"/>
    <w:bookmarkStart w:name="z149" w:id="118"/>
    <w:p>
      <w:pPr>
        <w:spacing w:after="0"/>
        <w:ind w:left="0"/>
        <w:jc w:val="both"/>
      </w:pPr>
      <w:r>
        <w:rPr>
          <w:rFonts w:ascii="Times New Roman"/>
          <w:b w:val="false"/>
          <w:i w:val="false"/>
          <w:color w:val="000000"/>
          <w:sz w:val="28"/>
        </w:rPr>
        <w:t>
      1) жоғары офицерлік құрамға қатысты – Қазақстан Республикасының Президенті айқындаған тәртіппен Қазақстан Республикасының Президенті;</w:t>
      </w:r>
    </w:p>
    <w:bookmarkEnd w:id="118"/>
    <w:bookmarkStart w:name="z150" w:id="119"/>
    <w:p>
      <w:pPr>
        <w:spacing w:after="0"/>
        <w:ind w:left="0"/>
        <w:jc w:val="both"/>
      </w:pPr>
      <w:r>
        <w:rPr>
          <w:rFonts w:ascii="Times New Roman"/>
          <w:b w:val="false"/>
          <w:i w:val="false"/>
          <w:color w:val="000000"/>
          <w:sz w:val="28"/>
        </w:rPr>
        <w:t>
      2) полковникке қатысты – арнаулы мемлекеттік органның бірінші басшысы;</w:t>
      </w:r>
    </w:p>
    <w:bookmarkEnd w:id="119"/>
    <w:bookmarkStart w:name="z151" w:id="120"/>
    <w:p>
      <w:pPr>
        <w:spacing w:after="0"/>
        <w:ind w:left="0"/>
        <w:jc w:val="both"/>
      </w:pPr>
      <w:r>
        <w:rPr>
          <w:rFonts w:ascii="Times New Roman"/>
          <w:b w:val="false"/>
          <w:i w:val="false"/>
          <w:color w:val="000000"/>
          <w:sz w:val="28"/>
        </w:rPr>
        <w:t>
      3) өзге де арнаулы атақтарға қатысты – лауазымдар номенклатурасына сәйкес арнаулы мемлекеттік органдардың бірінші басшылары айқындаған лауазымды адамдар жүзеге асырады.";</w:t>
      </w:r>
    </w:p>
    <w:bookmarkEnd w:id="120"/>
    <w:bookmarkStart w:name="z152" w:id="121"/>
    <w:p>
      <w:pPr>
        <w:spacing w:after="0"/>
        <w:ind w:left="0"/>
        <w:jc w:val="both"/>
      </w:pPr>
      <w:r>
        <w:rPr>
          <w:rFonts w:ascii="Times New Roman"/>
          <w:b w:val="false"/>
          <w:i w:val="false"/>
          <w:color w:val="000000"/>
          <w:sz w:val="28"/>
        </w:rPr>
        <w:t xml:space="preserve">
      5) 65-баптың </w:t>
      </w:r>
      <w:r>
        <w:rPr>
          <w:rFonts w:ascii="Times New Roman"/>
          <w:b w:val="false"/>
          <w:i w:val="false"/>
          <w:color w:val="000000"/>
          <w:sz w:val="28"/>
        </w:rPr>
        <w:t>21-тармағы</w:t>
      </w:r>
      <w:r>
        <w:rPr>
          <w:rFonts w:ascii="Times New Roman"/>
          <w:b w:val="false"/>
          <w:i w:val="false"/>
          <w:color w:val="000000"/>
          <w:sz w:val="28"/>
        </w:rPr>
        <w:t xml:space="preserve"> мынадай мазмұндағы төртінші бөлікпен толықтырылсын:</w:t>
      </w:r>
    </w:p>
    <w:bookmarkEnd w:id="121"/>
    <w:bookmarkStart w:name="z153" w:id="122"/>
    <w:p>
      <w:pPr>
        <w:spacing w:after="0"/>
        <w:ind w:left="0"/>
        <w:jc w:val="both"/>
      </w:pPr>
      <w:r>
        <w:rPr>
          <w:rFonts w:ascii="Times New Roman"/>
          <w:b w:val="false"/>
          <w:i w:val="false"/>
          <w:color w:val="000000"/>
          <w:sz w:val="28"/>
        </w:rPr>
        <w:t>
      "Жоғары офицерлік құрамға қатысты қызметтік тергеп-тексеру материалдары, сондай-ақ арнаулы атағын бір сатыға төмендету түріндегі тәртіптік жазаны қолдану мәселесін қарау туралы өтінішхат Қазақстан Республикасының Президентіне жіберіледі.";</w:t>
      </w:r>
    </w:p>
    <w:bookmarkEnd w:id="122"/>
    <w:bookmarkStart w:name="z154" w:id="123"/>
    <w:p>
      <w:pPr>
        <w:spacing w:after="0"/>
        <w:ind w:left="0"/>
        <w:jc w:val="both"/>
      </w:pPr>
      <w:r>
        <w:rPr>
          <w:rFonts w:ascii="Times New Roman"/>
          <w:b w:val="false"/>
          <w:i w:val="false"/>
          <w:color w:val="000000"/>
          <w:sz w:val="28"/>
        </w:rPr>
        <w:t xml:space="preserve">
      6) 68-баптың </w:t>
      </w:r>
      <w:r>
        <w:rPr>
          <w:rFonts w:ascii="Times New Roman"/>
          <w:b w:val="false"/>
          <w:i w:val="false"/>
          <w:color w:val="000000"/>
          <w:sz w:val="28"/>
        </w:rPr>
        <w:t>4-тармағының</w:t>
      </w:r>
      <w:r>
        <w:rPr>
          <w:rFonts w:ascii="Times New Roman"/>
          <w:b w:val="false"/>
          <w:i w:val="false"/>
          <w:color w:val="000000"/>
          <w:sz w:val="28"/>
        </w:rPr>
        <w:t xml:space="preserve"> бесінші бөлігі 4) тармақшасындағы "жасаған жағдайларда тоқтатыла тұрады." деген сөздер "жасаған;" деген сөзбен ауыстырылып, мынадай мазмұндағы 5) тармақшамен толықтырылсын: </w:t>
      </w:r>
    </w:p>
    <w:bookmarkEnd w:id="123"/>
    <w:bookmarkStart w:name="z155" w:id="124"/>
    <w:p>
      <w:pPr>
        <w:spacing w:after="0"/>
        <w:ind w:left="0"/>
        <w:jc w:val="both"/>
      </w:pPr>
      <w:r>
        <w:rPr>
          <w:rFonts w:ascii="Times New Roman"/>
          <w:b w:val="false"/>
          <w:i w:val="false"/>
          <w:color w:val="000000"/>
          <w:sz w:val="28"/>
        </w:rPr>
        <w:t>
      "5) арнаулы атағын бір сатыға төмендету түріндегі тәртіптік жазаны қолдану туралы мәселені қарау үшін жоғары офицерлік құрамға қатысты қызметтік тергеп-тексеру материалдары Қазақстан Республикасының Президентіне жіберілген жағдайларда тоқтатыла тұрады.".</w:t>
      </w:r>
    </w:p>
    <w:bookmarkEnd w:id="124"/>
    <w:bookmarkStart w:name="z156" w:id="125"/>
    <w:p>
      <w:pPr>
        <w:spacing w:after="0"/>
        <w:ind w:left="0"/>
        <w:jc w:val="both"/>
      </w:pPr>
      <w:r>
        <w:rPr>
          <w:rFonts w:ascii="Times New Roman"/>
          <w:b w:val="false"/>
          <w:i w:val="false"/>
          <w:color w:val="000000"/>
          <w:sz w:val="28"/>
        </w:rPr>
        <w:t xml:space="preserve">
      5.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5"/>
    <w:bookmarkStart w:name="z157" w:id="126"/>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35-1) тармақшасы</w:t>
      </w:r>
      <w:r>
        <w:rPr>
          <w:rFonts w:ascii="Times New Roman"/>
          <w:b w:val="false"/>
          <w:i w:val="false"/>
          <w:color w:val="000000"/>
          <w:sz w:val="28"/>
        </w:rPr>
        <w:t xml:space="preserve"> алып тасталсын;</w:t>
      </w:r>
    </w:p>
    <w:bookmarkEnd w:id="126"/>
    <w:bookmarkStart w:name="z158" w:id="127"/>
    <w:p>
      <w:pPr>
        <w:spacing w:after="0"/>
        <w:ind w:left="0"/>
        <w:jc w:val="both"/>
      </w:pPr>
      <w:r>
        <w:rPr>
          <w:rFonts w:ascii="Times New Roman"/>
          <w:b w:val="false"/>
          <w:i w:val="false"/>
          <w:color w:val="000000"/>
          <w:sz w:val="28"/>
        </w:rPr>
        <w:t xml:space="preserve">
      2) 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27"/>
    <w:bookmarkStart w:name="z159" w:id="128"/>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128"/>
    <w:bookmarkStart w:name="z160" w:id="12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20-бапта</w:t>
      </w:r>
      <w:r>
        <w:rPr>
          <w:rFonts w:ascii="Times New Roman"/>
          <w:b w:val="false"/>
          <w:i w:val="false"/>
          <w:color w:val="000000"/>
          <w:sz w:val="28"/>
        </w:rPr>
        <w:t>:</w:t>
      </w:r>
    </w:p>
    <w:bookmarkEnd w:id="129"/>
    <w:bookmarkStart w:name="z161" w:id="130"/>
    <w:p>
      <w:pPr>
        <w:spacing w:after="0"/>
        <w:ind w:left="0"/>
        <w:jc w:val="both"/>
      </w:pPr>
      <w:r>
        <w:rPr>
          <w:rFonts w:ascii="Times New Roman"/>
          <w:b w:val="false"/>
          <w:i w:val="false"/>
          <w:color w:val="000000"/>
          <w:sz w:val="28"/>
        </w:rPr>
        <w:t>
      бірінші бөлік:</w:t>
      </w:r>
    </w:p>
    <w:bookmarkEnd w:id="130"/>
    <w:bookmarkStart w:name="z162" w:id="131"/>
    <w:p>
      <w:pPr>
        <w:spacing w:after="0"/>
        <w:ind w:left="0"/>
        <w:jc w:val="both"/>
      </w:pPr>
      <w:r>
        <w:rPr>
          <w:rFonts w:ascii="Times New Roman"/>
          <w:b w:val="false"/>
          <w:i w:val="false"/>
          <w:color w:val="000000"/>
          <w:sz w:val="28"/>
        </w:rPr>
        <w:t xml:space="preserve">
      "әскери мiндеттілерге" деген сөздерден кейін ", оның ішінде жоғары офицерлер құрамына" деген сөздермен толықтырылсын; </w:t>
      </w:r>
    </w:p>
    <w:bookmarkEnd w:id="131"/>
    <w:bookmarkStart w:name="z163" w:id="132"/>
    <w:p>
      <w:pPr>
        <w:spacing w:after="0"/>
        <w:ind w:left="0"/>
        <w:jc w:val="both"/>
      </w:pPr>
      <w:r>
        <w:rPr>
          <w:rFonts w:ascii="Times New Roman"/>
          <w:b w:val="false"/>
          <w:i w:val="false"/>
          <w:color w:val="000000"/>
          <w:sz w:val="28"/>
        </w:rPr>
        <w:t>
      "төмендету," деген сөзден кейін "қалпына келтіру," деген сөздермен толықтырылсын;</w:t>
      </w:r>
    </w:p>
    <w:bookmarkEnd w:id="132"/>
    <w:bookmarkStart w:name="z164" w:id="133"/>
    <w:p>
      <w:pPr>
        <w:spacing w:after="0"/>
        <w:ind w:left="0"/>
        <w:jc w:val="both"/>
      </w:pPr>
      <w:r>
        <w:rPr>
          <w:rFonts w:ascii="Times New Roman"/>
          <w:b w:val="false"/>
          <w:i w:val="false"/>
          <w:color w:val="000000"/>
          <w:sz w:val="28"/>
        </w:rPr>
        <w:t>
      үшінші бөлік алып тасталсын;</w:t>
      </w:r>
    </w:p>
    <w:bookmarkEnd w:id="133"/>
    <w:bookmarkStart w:name="z165" w:id="13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26-1-бап</w:t>
      </w:r>
      <w:r>
        <w:rPr>
          <w:rFonts w:ascii="Times New Roman"/>
          <w:b w:val="false"/>
          <w:i w:val="false"/>
          <w:color w:val="000000"/>
          <w:sz w:val="28"/>
        </w:rPr>
        <w:t xml:space="preserve"> алып тасталсын;</w:t>
      </w:r>
    </w:p>
    <w:bookmarkEnd w:id="134"/>
    <w:bookmarkStart w:name="z166" w:id="135"/>
    <w:p>
      <w:pPr>
        <w:spacing w:after="0"/>
        <w:ind w:left="0"/>
        <w:jc w:val="both"/>
      </w:pPr>
      <w:r>
        <w:rPr>
          <w:rFonts w:ascii="Times New Roman"/>
          <w:b w:val="false"/>
          <w:i w:val="false"/>
          <w:color w:val="000000"/>
          <w:sz w:val="28"/>
        </w:rPr>
        <w:t xml:space="preserve">
      5) 38-баптың </w:t>
      </w:r>
      <w:r>
        <w:rPr>
          <w:rFonts w:ascii="Times New Roman"/>
          <w:b w:val="false"/>
          <w:i w:val="false"/>
          <w:color w:val="000000"/>
          <w:sz w:val="28"/>
        </w:rPr>
        <w:t>2-тармағында</w:t>
      </w:r>
      <w:r>
        <w:rPr>
          <w:rFonts w:ascii="Times New Roman"/>
          <w:b w:val="false"/>
          <w:i w:val="false"/>
          <w:color w:val="000000"/>
          <w:sz w:val="28"/>
        </w:rPr>
        <w:t>:</w:t>
      </w:r>
    </w:p>
    <w:bookmarkEnd w:id="135"/>
    <w:bookmarkStart w:name="z167" w:id="136"/>
    <w:p>
      <w:pPr>
        <w:spacing w:after="0"/>
        <w:ind w:left="0"/>
        <w:jc w:val="both"/>
      </w:pPr>
      <w:r>
        <w:rPr>
          <w:rFonts w:ascii="Times New Roman"/>
          <w:b w:val="false"/>
          <w:i w:val="false"/>
          <w:color w:val="000000"/>
          <w:sz w:val="28"/>
        </w:rPr>
        <w:t>
      бірінші бөлікте:</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69" w:id="137"/>
    <w:p>
      <w:pPr>
        <w:spacing w:after="0"/>
        <w:ind w:left="0"/>
        <w:jc w:val="both"/>
      </w:pPr>
      <w:r>
        <w:rPr>
          <w:rFonts w:ascii="Times New Roman"/>
          <w:b w:val="false"/>
          <w:i w:val="false"/>
          <w:color w:val="000000"/>
          <w:sz w:val="28"/>
        </w:rPr>
        <w:t>
      "7) активтері мен міндеттемелері туралы декларацияны ұсынбаған адамды жұмысқа қабылдағаны үшін мемлекеттік қызметші ретінде алғаш рет әкімшілік жауаптылыққа тартылған жағдайды қоспағанда, əскери қызметке кіргенге дейін үш жыл ішінде əкімшілік сыбайлас жемқорлық құқық бұзушылық жасағаны үшін əкімшілік жаза қолданылған;";</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w:t>
      </w:r>
      <w:r>
        <w:rPr>
          <w:rFonts w:ascii="Times New Roman"/>
          <w:b w:val="false"/>
          <w:i w:val="false"/>
          <w:color w:val="000000"/>
          <w:sz w:val="28"/>
        </w:rPr>
        <w:t>:</w:t>
      </w:r>
    </w:p>
    <w:bookmarkStart w:name="z171" w:id="138"/>
    <w:p>
      <w:pPr>
        <w:spacing w:after="0"/>
        <w:ind w:left="0"/>
        <w:jc w:val="both"/>
      </w:pPr>
      <w:r>
        <w:rPr>
          <w:rFonts w:ascii="Times New Roman"/>
          <w:b w:val="false"/>
          <w:i w:val="false"/>
          <w:color w:val="000000"/>
          <w:sz w:val="28"/>
        </w:rPr>
        <w:t>
      ", соттардан және әділет органдарынан теріс уәждер бойынша шығарылған;" деген сөздер "теріс себептермен шығарылған, сондай-ақ судья өкілеттігін теріс себептермен тоқтатқан адам қабылданбайды." деген сөздермен ауыстырылсын;</w:t>
      </w:r>
    </w:p>
    <w:bookmarkEnd w:id="138"/>
    <w:bookmarkStart w:name="z172" w:id="139"/>
    <w:p>
      <w:pPr>
        <w:spacing w:after="0"/>
        <w:ind w:left="0"/>
        <w:jc w:val="both"/>
      </w:pPr>
      <w:r>
        <w:rPr>
          <w:rFonts w:ascii="Times New Roman"/>
          <w:b w:val="false"/>
          <w:i w:val="false"/>
          <w:color w:val="000000"/>
          <w:sz w:val="28"/>
        </w:rPr>
        <w:t>
      мынадай мазмұндағы екінші, үшінші және төртінші бөліктермен толықтырылсын:</w:t>
      </w:r>
    </w:p>
    <w:bookmarkEnd w:id="139"/>
    <w:bookmarkStart w:name="z173" w:id="140"/>
    <w:p>
      <w:pPr>
        <w:spacing w:after="0"/>
        <w:ind w:left="0"/>
        <w:jc w:val="both"/>
      </w:pPr>
      <w:r>
        <w:rPr>
          <w:rFonts w:ascii="Times New Roman"/>
          <w:b w:val="false"/>
          <w:i w:val="false"/>
          <w:color w:val="000000"/>
          <w:sz w:val="28"/>
        </w:rPr>
        <w:t>
      "Осы тармақшаның бірінші бөлігінің күші:</w:t>
      </w:r>
    </w:p>
    <w:bookmarkEnd w:id="140"/>
    <w:bookmarkStart w:name="z174" w:id="141"/>
    <w:p>
      <w:pPr>
        <w:spacing w:after="0"/>
        <w:ind w:left="0"/>
        <w:jc w:val="both"/>
      </w:pPr>
      <w:r>
        <w:rPr>
          <w:rFonts w:ascii="Times New Roman"/>
          <w:b w:val="false"/>
          <w:i w:val="false"/>
          <w:color w:val="000000"/>
          <w:sz w:val="28"/>
        </w:rPr>
        <w:t>
      Қазақстан Республикасы Жоғарғы Сотының жанындағы Сот төрелігінің сапасы жөніндегі комиссияның кәсіптік жарамсыздығына қарай атқаратын лауазымына сай келмеуі туралы шешімінің негізінде судья өкілеттігін тоқтатқан;</w:t>
      </w:r>
    </w:p>
    <w:bookmarkEnd w:id="141"/>
    <w:bookmarkStart w:name="z175" w:id="142"/>
    <w:p>
      <w:pPr>
        <w:spacing w:after="0"/>
        <w:ind w:left="0"/>
        <w:jc w:val="both"/>
      </w:pPr>
      <w:r>
        <w:rPr>
          <w:rFonts w:ascii="Times New Roman"/>
          <w:b w:val="false"/>
          <w:i w:val="false"/>
          <w:color w:val="000000"/>
          <w:sz w:val="28"/>
        </w:rPr>
        <w:t>
      қатарынан үш және одан да көп сағат бойы дәлелді себепсіз қызметте болмауына байланысты қызметтен шығарылған адамға қолданылмайды, ол осындай шығарудан кейін екі жыл өткен соң әскери қызметке кіруге құқылы.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тармақшаның он бірінші абзацын алып тастау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Адамды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оның шығыстарының өз кірістеріне сәйкес келмеуіне байланысты жұмыстан шығарылғаннан немесе атқарып жүрген лауазымынан босатылғаннан, сол сияқты өкілеттігі тоқтатылғаннан кейін екі жыл ішінде келісімшарт бойынша әскери қызметке қабылдауға болмайды.</w:t>
      </w:r>
    </w:p>
    <w:bookmarkStart w:name="z177" w:id="143"/>
    <w:p>
      <w:pPr>
        <w:spacing w:after="0"/>
        <w:ind w:left="0"/>
        <w:jc w:val="both"/>
      </w:pPr>
      <w:r>
        <w:rPr>
          <w:rFonts w:ascii="Times New Roman"/>
          <w:b w:val="false"/>
          <w:i w:val="false"/>
          <w:color w:val="000000"/>
          <w:sz w:val="28"/>
        </w:rPr>
        <w:t xml:space="preserve">
      Адамдар Қазақстан Республикасының арнаулы мемлекеттік органдарына әскери қызметке "Қазақстан Республикасының арнаулы мемлекеттік органдары туралы" Қазақстан Республикасы Заңының </w:t>
      </w:r>
      <w:r>
        <w:rPr>
          <w:rFonts w:ascii="Times New Roman"/>
          <w:b w:val="false"/>
          <w:i w:val="false"/>
          <w:color w:val="000000"/>
          <w:sz w:val="28"/>
        </w:rPr>
        <w:t>7-бабында</w:t>
      </w:r>
      <w:r>
        <w:rPr>
          <w:rFonts w:ascii="Times New Roman"/>
          <w:b w:val="false"/>
          <w:i w:val="false"/>
          <w:color w:val="000000"/>
          <w:sz w:val="28"/>
        </w:rPr>
        <w:t xml:space="preserve"> көзделген ерекшеліктер ескеріле отырып кіреді;";</w:t>
      </w:r>
    </w:p>
    <w:bookmarkEnd w:id="143"/>
    <w:bookmarkStart w:name="z178" w:id="144"/>
    <w:p>
      <w:pPr>
        <w:spacing w:after="0"/>
        <w:ind w:left="0"/>
        <w:jc w:val="both"/>
      </w:pPr>
      <w:r>
        <w:rPr>
          <w:rFonts w:ascii="Times New Roman"/>
          <w:b w:val="false"/>
          <w:i w:val="false"/>
          <w:color w:val="000000"/>
          <w:sz w:val="28"/>
        </w:rPr>
        <w:t>
      мынадай мазмұндағы төртінші бөлікпен толықтырылсын:</w:t>
      </w:r>
    </w:p>
    <w:bookmarkEnd w:id="144"/>
    <w:bookmarkStart w:name="z179" w:id="145"/>
    <w:p>
      <w:pPr>
        <w:spacing w:after="0"/>
        <w:ind w:left="0"/>
        <w:jc w:val="both"/>
      </w:pPr>
      <w:r>
        <w:rPr>
          <w:rFonts w:ascii="Times New Roman"/>
          <w:b w:val="false"/>
          <w:i w:val="false"/>
          <w:color w:val="000000"/>
          <w:sz w:val="28"/>
        </w:rPr>
        <w:t>
      "Осы тармақтың бірінші бөлігінде көрсетілген жағдайлардың кез келгенінің болуы әскери қызметке қабылдаудан бас тартуға негіз болып табылады.".</w:t>
      </w:r>
    </w:p>
    <w:bookmarkEnd w:id="145"/>
    <w:bookmarkStart w:name="z180" w:id="146"/>
    <w:p>
      <w:pPr>
        <w:spacing w:after="0"/>
        <w:ind w:left="0"/>
        <w:jc w:val="both"/>
      </w:pPr>
      <w:r>
        <w:rPr>
          <w:rFonts w:ascii="Times New Roman"/>
          <w:b w:val="false"/>
          <w:i w:val="false"/>
          <w:color w:val="000000"/>
          <w:sz w:val="28"/>
        </w:rPr>
        <w:t xml:space="preserve">
      6. "Қазақстан Республикасының ішкi iстер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6"/>
    <w:bookmarkStart w:name="z181" w:id="147"/>
    <w:p>
      <w:pPr>
        <w:spacing w:after="0"/>
        <w:ind w:left="0"/>
        <w:jc w:val="both"/>
      </w:pPr>
      <w:r>
        <w:rPr>
          <w:rFonts w:ascii="Times New Roman"/>
          <w:b w:val="false"/>
          <w:i w:val="false"/>
          <w:color w:val="000000"/>
          <w:sz w:val="28"/>
        </w:rPr>
        <w:t xml:space="preserve">
      9-баптың 2-тармағының </w:t>
      </w:r>
      <w:r>
        <w:rPr>
          <w:rFonts w:ascii="Times New Roman"/>
          <w:b w:val="false"/>
          <w:i w:val="false"/>
          <w:color w:val="000000"/>
          <w:sz w:val="28"/>
        </w:rPr>
        <w:t>3-1) тармақшасы</w:t>
      </w:r>
      <w:r>
        <w:rPr>
          <w:rFonts w:ascii="Times New Roman"/>
          <w:b w:val="false"/>
          <w:i w:val="false"/>
          <w:color w:val="000000"/>
          <w:sz w:val="28"/>
        </w:rPr>
        <w:t xml:space="preserve"> мынадай редакцияда жазылсын:</w:t>
      </w:r>
    </w:p>
    <w:bookmarkEnd w:id="147"/>
    <w:bookmarkStart w:name="z182" w:id="148"/>
    <w:p>
      <w:pPr>
        <w:spacing w:after="0"/>
        <w:ind w:left="0"/>
        <w:jc w:val="both"/>
      </w:pPr>
      <w:r>
        <w:rPr>
          <w:rFonts w:ascii="Times New Roman"/>
          <w:b w:val="false"/>
          <w:i w:val="false"/>
          <w:color w:val="000000"/>
          <w:sz w:val="28"/>
        </w:rPr>
        <w:t>
      "3-1) Қазақстан Республикасының құқық қорғау қызметі туралы заңнамасына сәйкес облыстың, республикалық маңызы бар қаланың, астананың полиция департаменті бастығын лауазымға тағайындайды;".</w:t>
      </w:r>
    </w:p>
    <w:bookmarkEnd w:id="148"/>
    <w:bookmarkStart w:name="z183" w:id="149"/>
    <w:p>
      <w:pPr>
        <w:spacing w:after="0"/>
        <w:ind w:left="0"/>
        <w:jc w:val="both"/>
      </w:pPr>
      <w:r>
        <w:rPr>
          <w:rFonts w:ascii="Times New Roman"/>
          <w:b w:val="false"/>
          <w:i w:val="false"/>
          <w:color w:val="000000"/>
          <w:sz w:val="28"/>
        </w:rPr>
        <w:t xml:space="preserve">
      7.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9"/>
    <w:bookmarkStart w:name="z184" w:id="150"/>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150"/>
    <w:bookmarkStart w:name="z185" w:id="151"/>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151"/>
    <w:bookmarkStart w:name="z186" w:id="1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16-бапта</w:t>
      </w:r>
      <w:r>
        <w:rPr>
          <w:rFonts w:ascii="Times New Roman"/>
          <w:b w:val="false"/>
          <w:i w:val="false"/>
          <w:color w:val="000000"/>
          <w:sz w:val="28"/>
        </w:rPr>
        <w:t>:</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"осы Заңда" деген сөздер "Қазақстан Республикасының заңдарында"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p>
    <w:bookmarkStart w:name="z190" w:id="153"/>
    <w:p>
      <w:pPr>
        <w:spacing w:after="0"/>
        <w:ind w:left="0"/>
        <w:jc w:val="both"/>
      </w:pPr>
      <w:r>
        <w:rPr>
          <w:rFonts w:ascii="Times New Roman"/>
          <w:b w:val="false"/>
          <w:i w:val="false"/>
          <w:color w:val="000000"/>
          <w:sz w:val="28"/>
        </w:rPr>
        <w:t>
      "6) мемлекеттік қызметке кірер алдындағы екі жыл ішінде мемлекеттік қызметке кір келтіретін тәртіптік теріс қылық жасағаны үшін қызметтен шығарылған, сондай-ақ мемлекеттік қызметке кірер алдындағы бір жыл ішінде Қазақстан Республикасының заңдарында белгіленген шектеулерді немесе қызметтік әдепті сақтамағаны үшін қызметтен шығарылған;";</w:t>
      </w:r>
    </w:p>
    <w:bookmarkEnd w:id="153"/>
    <w:bookmarkStart w:name="z191" w:id="154"/>
    <w:p>
      <w:pPr>
        <w:spacing w:after="0"/>
        <w:ind w:left="0"/>
        <w:jc w:val="both"/>
      </w:pPr>
      <w:r>
        <w:rPr>
          <w:rFonts w:ascii="Times New Roman"/>
          <w:b w:val="false"/>
          <w:i w:val="false"/>
          <w:color w:val="000000"/>
          <w:sz w:val="28"/>
        </w:rPr>
        <w:t>
      "7) активтері мен міндеттемелері туралы декларацияны ұсынбаған адамды жұмысқа қабылдағаны үшін мемлекеттік қызметші ретінде алғаш рет әкімшілік жауаптылыққа тартылған жағдайды қоспағанда, мемлекеттік қызметке кiрер алдындағы үш жыл iшiнде әкімшілік сыбайлас жемқорлық құқық бұзушылық жасағаны үшiн әкiмшiлiк жаза қолданылған;";</w:t>
      </w:r>
    </w:p>
    <w:bookmarkEnd w:id="154"/>
    <w:bookmarkStart w:name="z192" w:id="155"/>
    <w:p>
      <w:pPr>
        <w:spacing w:after="0"/>
        <w:ind w:left="0"/>
        <w:jc w:val="both"/>
      </w:pPr>
      <w:r>
        <w:rPr>
          <w:rFonts w:ascii="Times New Roman"/>
          <w:b w:val="false"/>
          <w:i w:val="false"/>
          <w:color w:val="000000"/>
          <w:sz w:val="28"/>
        </w:rPr>
        <w:t xml:space="preserve">
      "9) мемлекеттік қызметке кірер алдындағы үш жыл ішінде қылмыстық теріс қылық жасағаны үшін соттың айыптау үкімі шығарылған немесе мемлекеттік қызметке кірер алдындағы үш жыл ішінде қылмыстық теріс қылық жасағаны үшін өзіне қатысты қылмыстық жауаптылықтан Қазақстан Республикасы Қылмыстық-процестік кодексі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p>
    <w:bookmarkEnd w:id="155"/>
    <w:bookmarkStart w:name="z193" w:id="156"/>
    <w:p>
      <w:pPr>
        <w:spacing w:after="0"/>
        <w:ind w:left="0"/>
        <w:jc w:val="both"/>
      </w:pPr>
      <w:r>
        <w:rPr>
          <w:rFonts w:ascii="Times New Roman"/>
          <w:b w:val="false"/>
          <w:i w:val="false"/>
          <w:color w:val="000000"/>
          <w:sz w:val="28"/>
        </w:rPr>
        <w:t>
      мынадай мазмұндағы 9-1) және 9-2) тармақшалармен толықтырылсын:</w:t>
      </w:r>
    </w:p>
    <w:bookmarkEnd w:id="156"/>
    <w:bookmarkStart w:name="z194" w:id="157"/>
    <w:p>
      <w:pPr>
        <w:spacing w:after="0"/>
        <w:ind w:left="0"/>
        <w:jc w:val="both"/>
      </w:pPr>
      <w:r>
        <w:rPr>
          <w:rFonts w:ascii="Times New Roman"/>
          <w:b w:val="false"/>
          <w:i w:val="false"/>
          <w:color w:val="000000"/>
          <w:sz w:val="28"/>
        </w:rPr>
        <w:t xml:space="preserve">
      "9-1) мемлекеттік қызметке кірер алдындағы бес жыл ішінде онша ауыр емес қылмыс жасағаны үшін соттың айыптау үкімі шығарылған немесе мемлекеттік қызметке кірер алдындағы бес жыл ішінде онша ауыр емес қылмыс жасағаны үшін өзіне қатысты қылмыстық жауаптылықтан Қазақстан Республикасы Қылмыстық-процестік кодексі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p>
    <w:bookmarkEnd w:id="157"/>
    <w:bookmarkStart w:name="z195" w:id="158"/>
    <w:p>
      <w:pPr>
        <w:spacing w:after="0"/>
        <w:ind w:left="0"/>
        <w:jc w:val="both"/>
      </w:pPr>
      <w:r>
        <w:rPr>
          <w:rFonts w:ascii="Times New Roman"/>
          <w:b w:val="false"/>
          <w:i w:val="false"/>
          <w:color w:val="000000"/>
          <w:sz w:val="28"/>
        </w:rPr>
        <w:t xml:space="preserve">
      9-2) мемлекеттік қызметке кірер алдындағы сегіз жыл ішінде ауырлығы орташа қылмыс жасағаны үшін соттың айыптау үкімі шығарылған немесе мемлекеттік қызметке кірер алдындағы сегіз жыл ішінде ауырлығы орташа қылмыс жасағаны үшін өзіне қатысты қылмыстық жауаптылықтан Қазақстан Республикасы Қылмыстық-процестік кодексі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 азаматты қабылдауға болмайды. Бұл ретте жеке адамға, отбасына және кәмелетке толмағандарға, бейбiтшiлiкке және адамзат қауiпсiздiгiне, конституциялық құрылыс негіздеріне және мемлекет қауiпсiздiгiне, меншікке, коммерциялық және өзге де ұйымдардағы қызмет мүдделеріне, қоғамдық қауіпсіздік пен қоғамдық тәртіпке, халық денсаулығы мен адамгершілікке, мемлекеттік қызмет мүдделеріне және мемлекеттік басқаруға, басқару тәртібіне, сот төрелігіне және жазаларды орындау тәртібіне, конституциялық іс жүргізуге қарсы ауырлығы орташа қылмыс жасағаны үшін, сондай-ақ экономикалық қызмет саласында ауырлығы орташа қылмыс жасағаны үшін сотталғандығы бар немесе болған немесе қылмыстық жауаптылықтан Қазақстан Республикасы Қылмыстық-процестік кодексі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 азамат мемлекеттік қызметке қабылданбайды;";</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198" w:id="159"/>
    <w:p>
      <w:pPr>
        <w:spacing w:after="0"/>
        <w:ind w:left="0"/>
        <w:jc w:val="both"/>
      </w:pPr>
      <w:r>
        <w:rPr>
          <w:rFonts w:ascii="Times New Roman"/>
          <w:b w:val="false"/>
          <w:i w:val="false"/>
          <w:color w:val="000000"/>
          <w:sz w:val="28"/>
        </w:rPr>
        <w:t>
      "14) мемлекеттік қызметке кірер алдындағы екі жыл ішінде құқық қорғау қызметінен, әскери қызметтен, арнаулы мемлекеттік органдардан теріс себептермен қызметтен шығарылған, сондай-ақ теріс себептермен судья өкілеттігін тоқтатқан азаматты қабылдауға болмайды.</w:t>
      </w:r>
    </w:p>
    <w:bookmarkEnd w:id="159"/>
    <w:bookmarkStart w:name="z199" w:id="160"/>
    <w:p>
      <w:pPr>
        <w:spacing w:after="0"/>
        <w:ind w:left="0"/>
        <w:jc w:val="both"/>
      </w:pPr>
      <w:r>
        <w:rPr>
          <w:rFonts w:ascii="Times New Roman"/>
          <w:b w:val="false"/>
          <w:i w:val="false"/>
          <w:color w:val="000000"/>
          <w:sz w:val="28"/>
        </w:rPr>
        <w:t>
      Осы тармақшаның бірінші бөлігінің күші:</w:t>
      </w:r>
    </w:p>
    <w:bookmarkEnd w:id="160"/>
    <w:bookmarkStart w:name="z200" w:id="161"/>
    <w:p>
      <w:pPr>
        <w:spacing w:after="0"/>
        <w:ind w:left="0"/>
        <w:jc w:val="both"/>
      </w:pPr>
      <w:r>
        <w:rPr>
          <w:rFonts w:ascii="Times New Roman"/>
          <w:b w:val="false"/>
          <w:i w:val="false"/>
          <w:color w:val="000000"/>
          <w:sz w:val="28"/>
        </w:rPr>
        <w:t>
      Қазақстан Республикасы Жоғарғы Сотының жанындағы Сот төрелігінің сапасы жөніндегі комиссияның кәсіптік жарамсыздығына қарай атқаратын лауазымына сай келмеуі туралы шешімінің негізінде судья өкілеттігін тоқтатқан;</w:t>
      </w:r>
    </w:p>
    <w:bookmarkEnd w:id="161"/>
    <w:bookmarkStart w:name="z201" w:id="162"/>
    <w:p>
      <w:pPr>
        <w:spacing w:after="0"/>
        <w:ind w:left="0"/>
        <w:jc w:val="both"/>
      </w:pPr>
      <w:r>
        <w:rPr>
          <w:rFonts w:ascii="Times New Roman"/>
          <w:b w:val="false"/>
          <w:i w:val="false"/>
          <w:color w:val="000000"/>
          <w:sz w:val="28"/>
        </w:rPr>
        <w:t>
      қатарынан үш және одан да көп сағат бойы дәлелді себепсіз қызметте болмауына байланысты қызметтен шығарылған адамға қолданылмайды.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он жетінші абзацын алып тастау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 "Сыбайлас жемқорлыққа қарсы іс-қимыл туралы" Қазақстан Республикасының Заңына сәйкес оның шығыстарының өз кірістеріне сәйкес келмеуіне байланысты жұмыстан шығарылғаннан немесе атқарып жүрген лауазымынан босатылғаннан, сол сияқты өкілеттігі тоқтатылғаннан кейін екі жыл ішінде мемлекеттік қызметке қабылдауға болмайды;";</w:t>
      </w:r>
    </w:p>
    <w:bookmarkStart w:name="z203" w:id="163"/>
    <w:p>
      <w:pPr>
        <w:spacing w:after="0"/>
        <w:ind w:left="0"/>
        <w:jc w:val="both"/>
      </w:pPr>
      <w:r>
        <w:rPr>
          <w:rFonts w:ascii="Times New Roman"/>
          <w:b w:val="false"/>
          <w:i w:val="false"/>
          <w:color w:val="000000"/>
          <w:sz w:val="28"/>
        </w:rPr>
        <w:t>
      мынадай мазмұндағы екінші бөлікпен толықтырылсын:</w:t>
      </w:r>
    </w:p>
    <w:bookmarkEnd w:id="163"/>
    <w:bookmarkStart w:name="z204" w:id="164"/>
    <w:p>
      <w:pPr>
        <w:spacing w:after="0"/>
        <w:ind w:left="0"/>
        <w:jc w:val="both"/>
      </w:pPr>
      <w:r>
        <w:rPr>
          <w:rFonts w:ascii="Times New Roman"/>
          <w:b w:val="false"/>
          <w:i w:val="false"/>
          <w:color w:val="000000"/>
          <w:sz w:val="28"/>
        </w:rPr>
        <w:t>
      "Осы тармақтың бірінші бөлігінде көрсетілген жағдайлардың кез келгенінің болуы мемлекеттік қызметке қабылдаудан бас тартуға негіз болып табылады.";</w:t>
      </w:r>
    </w:p>
    <w:bookmarkEnd w:id="164"/>
    <w:bookmarkStart w:name="z205" w:id="165"/>
    <w:p>
      <w:pPr>
        <w:spacing w:after="0"/>
        <w:ind w:left="0"/>
        <w:jc w:val="both"/>
      </w:pPr>
      <w:r>
        <w:rPr>
          <w:rFonts w:ascii="Times New Roman"/>
          <w:b w:val="false"/>
          <w:i w:val="false"/>
          <w:color w:val="000000"/>
          <w:sz w:val="28"/>
        </w:rPr>
        <w:t>
      мынадай мазмұндағы 3-1-тармақпен толықтырылсын:</w:t>
      </w:r>
    </w:p>
    <w:bookmarkEnd w:id="165"/>
    <w:bookmarkStart w:name="z206" w:id="166"/>
    <w:p>
      <w:pPr>
        <w:spacing w:after="0"/>
        <w:ind w:left="0"/>
        <w:jc w:val="both"/>
      </w:pPr>
      <w:r>
        <w:rPr>
          <w:rFonts w:ascii="Times New Roman"/>
          <w:b w:val="false"/>
          <w:i w:val="false"/>
          <w:color w:val="000000"/>
          <w:sz w:val="28"/>
        </w:rPr>
        <w:t>
      "3-1. Басшылық мемлекеттік лауазымға орналасу үшін осы баптың 3-тармағы бірінші бөлігінің 6), 6-1), 7), 9), 9-1), 9-2) және 14) тармақшаларында көрсетілген шектеулердің мерзімі үш жылға ұлғайтылады.</w:t>
      </w:r>
    </w:p>
    <w:bookmarkEnd w:id="166"/>
    <w:bookmarkStart w:name="z207" w:id="167"/>
    <w:p>
      <w:pPr>
        <w:spacing w:after="0"/>
        <w:ind w:left="0"/>
        <w:jc w:val="both"/>
      </w:pPr>
      <w:r>
        <w:rPr>
          <w:rFonts w:ascii="Times New Roman"/>
          <w:b w:val="false"/>
          <w:i w:val="false"/>
          <w:color w:val="000000"/>
          <w:sz w:val="28"/>
        </w:rPr>
        <w:t>
      Ескерту. Осы тармақтың мақсаты үшін басшылық мемлекеттік лауазым деп мыналар түсініледі:</w:t>
      </w:r>
    </w:p>
    <w:bookmarkEnd w:id="167"/>
    <w:bookmarkStart w:name="z208" w:id="168"/>
    <w:p>
      <w:pPr>
        <w:spacing w:after="0"/>
        <w:ind w:left="0"/>
        <w:jc w:val="both"/>
      </w:pPr>
      <w:r>
        <w:rPr>
          <w:rFonts w:ascii="Times New Roman"/>
          <w:b w:val="false"/>
          <w:i w:val="false"/>
          <w:color w:val="000000"/>
          <w:sz w:val="28"/>
        </w:rPr>
        <w:t>
      1) мемлекеттік саяси лауазым;</w:t>
      </w:r>
    </w:p>
    <w:bookmarkEnd w:id="168"/>
    <w:bookmarkStart w:name="z209" w:id="169"/>
    <w:p>
      <w:pPr>
        <w:spacing w:after="0"/>
        <w:ind w:left="0"/>
        <w:jc w:val="both"/>
      </w:pPr>
      <w:r>
        <w:rPr>
          <w:rFonts w:ascii="Times New Roman"/>
          <w:b w:val="false"/>
          <w:i w:val="false"/>
          <w:color w:val="000000"/>
          <w:sz w:val="28"/>
        </w:rPr>
        <w:t>
      2) "А" корпусының мемлекеттік әкімшілік лауазымы;</w:t>
      </w:r>
    </w:p>
    <w:bookmarkEnd w:id="169"/>
    <w:bookmarkStart w:name="z210" w:id="170"/>
    <w:p>
      <w:pPr>
        <w:spacing w:after="0"/>
        <w:ind w:left="0"/>
        <w:jc w:val="both"/>
      </w:pPr>
      <w:r>
        <w:rPr>
          <w:rFonts w:ascii="Times New Roman"/>
          <w:b w:val="false"/>
          <w:i w:val="false"/>
          <w:color w:val="000000"/>
          <w:sz w:val="28"/>
        </w:rPr>
        <w:t>
      3) лауазымдық нұсқаулыққа сәйкес бағынысты мемлекеттік қызметшілердің қызметін ұйымдастыру жөніндегі өкілеттіктер берілген "Б" корпусының мемлекеттік әкімшілік лауазымы;</w:t>
      </w:r>
    </w:p>
    <w:bookmarkEnd w:id="170"/>
    <w:bookmarkStart w:name="z211" w:id="171"/>
    <w:p>
      <w:pPr>
        <w:spacing w:after="0"/>
        <w:ind w:left="0"/>
        <w:jc w:val="both"/>
      </w:pPr>
      <w:r>
        <w:rPr>
          <w:rFonts w:ascii="Times New Roman"/>
          <w:b w:val="false"/>
          <w:i w:val="false"/>
          <w:color w:val="000000"/>
          <w:sz w:val="28"/>
        </w:rPr>
        <w:t>
      4) сайланған әкім.";</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"3-тармағында" деген сөздер "3-тармағының бірінші бөлігінде"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214" w:id="172"/>
    <w:p>
      <w:pPr>
        <w:spacing w:after="0"/>
        <w:ind w:left="0"/>
        <w:jc w:val="both"/>
      </w:pPr>
      <w:r>
        <w:rPr>
          <w:rFonts w:ascii="Times New Roman"/>
          <w:b w:val="false"/>
          <w:i w:val="false"/>
          <w:color w:val="000000"/>
          <w:sz w:val="28"/>
        </w:rPr>
        <w:t>
      "6. Адамдарды құқық қорғау қызметіне, әскери қызметке және арнаулы мемлекеттік органдарға қабылдаудағы шектеулер Қазақстан Республикасының заңдарында белгіленеді.";</w:t>
      </w:r>
    </w:p>
    <w:bookmarkEnd w:id="172"/>
    <w:bookmarkStart w:name="z215" w:id="17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44-бап</w:t>
      </w:r>
      <w:r>
        <w:rPr>
          <w:rFonts w:ascii="Times New Roman"/>
          <w:b w:val="false"/>
          <w:i w:val="false"/>
          <w:color w:val="000000"/>
          <w:sz w:val="28"/>
        </w:rPr>
        <w:t xml:space="preserve"> мынадай мазмұндағы 7-1-тармақпен толықтырылсын:</w:t>
      </w:r>
    </w:p>
    <w:bookmarkEnd w:id="173"/>
    <w:bookmarkStart w:name="z216" w:id="174"/>
    <w:p>
      <w:pPr>
        <w:spacing w:after="0"/>
        <w:ind w:left="0"/>
        <w:jc w:val="both"/>
      </w:pPr>
      <w:r>
        <w:rPr>
          <w:rFonts w:ascii="Times New Roman"/>
          <w:b w:val="false"/>
          <w:i w:val="false"/>
          <w:color w:val="000000"/>
          <w:sz w:val="28"/>
        </w:rPr>
        <w:t>
      "7-1. Басқа мемлекеттік саяси немесе әкімшілік лауазымға орналасқан мемлекеттік қызметші алдыңғы мемлекеттік лауазымда тәртіптік теріс қылық жасағаны үшін тәртіптік жауаптылыққа Қазақстан Республикасының заңнамасында белгіленген тәртіппен тәртіптік жаза қолдану мерзімдері ескеріле отырып тартылады.";</w:t>
      </w:r>
    </w:p>
    <w:bookmarkEnd w:id="174"/>
    <w:bookmarkStart w:name="z217" w:id="17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59-бапта</w:t>
      </w:r>
      <w:r>
        <w:rPr>
          <w:rFonts w:ascii="Times New Roman"/>
          <w:b w:val="false"/>
          <w:i w:val="false"/>
          <w:color w:val="000000"/>
          <w:sz w:val="28"/>
        </w:rPr>
        <w:t>:</w:t>
      </w:r>
    </w:p>
    <w:bookmarkEnd w:id="175"/>
    <w:bookmarkStart w:name="z218" w:id="176"/>
    <w:p>
      <w:pPr>
        <w:spacing w:after="0"/>
        <w:ind w:left="0"/>
        <w:jc w:val="both"/>
      </w:pPr>
      <w:r>
        <w:rPr>
          <w:rFonts w:ascii="Times New Roman"/>
          <w:b w:val="false"/>
          <w:i w:val="false"/>
          <w:color w:val="000000"/>
          <w:sz w:val="28"/>
        </w:rPr>
        <w:t>
      бірінші бөлікте:</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220" w:id="177"/>
    <w:p>
      <w:pPr>
        <w:spacing w:after="0"/>
        <w:ind w:left="0"/>
        <w:jc w:val="both"/>
      </w:pPr>
      <w:r>
        <w:rPr>
          <w:rFonts w:ascii="Times New Roman"/>
          <w:b w:val="false"/>
          <w:i w:val="false"/>
          <w:color w:val="000000"/>
          <w:sz w:val="28"/>
        </w:rPr>
        <w:t xml:space="preserve">
      "11) осы Заңның 16-бабы 3-тармағы бірінші бөлігінің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9-1), 9-2),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14) тармақшаларында</w:t>
      </w:r>
      <w:r>
        <w:rPr>
          <w:rFonts w:ascii="Times New Roman"/>
          <w:b w:val="false"/>
          <w:i w:val="false"/>
          <w:color w:val="000000"/>
          <w:sz w:val="28"/>
        </w:rPr>
        <w:t xml:space="preserve"> көрсетілген адамдарды мемлекеттік қызметке қабылдаған;";</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алып тасталсын;</w:t>
      </w:r>
    </w:p>
    <w:bookmarkStart w:name="z222" w:id="178"/>
    <w:p>
      <w:pPr>
        <w:spacing w:after="0"/>
        <w:ind w:left="0"/>
        <w:jc w:val="both"/>
      </w:pPr>
      <w:r>
        <w:rPr>
          <w:rFonts w:ascii="Times New Roman"/>
          <w:b w:val="false"/>
          <w:i w:val="false"/>
          <w:color w:val="000000"/>
          <w:sz w:val="28"/>
        </w:rPr>
        <w:t>
      үшінші бөлік мынадай редакцияда жазылсын:</w:t>
      </w:r>
    </w:p>
    <w:bookmarkEnd w:id="178"/>
    <w:bookmarkStart w:name="z223" w:id="179"/>
    <w:p>
      <w:pPr>
        <w:spacing w:after="0"/>
        <w:ind w:left="0"/>
        <w:jc w:val="both"/>
      </w:pPr>
      <w:r>
        <w:rPr>
          <w:rFonts w:ascii="Times New Roman"/>
          <w:b w:val="false"/>
          <w:i w:val="false"/>
          <w:color w:val="000000"/>
          <w:sz w:val="28"/>
        </w:rPr>
        <w:t>
      "Осы баптың бірінші бөлігінің 3), 3-1), 4), 5), 6), 7), 11), 13), 14) және 15-1) тармақшаларына сәйкес қызметтен шығарылған мемлекеттік саяси қызметшілер терiс себептермен қызметтен шығарылған болып танылады.".</w:t>
      </w:r>
    </w:p>
    <w:bookmarkEnd w:id="179"/>
    <w:bookmarkStart w:name="z224" w:id="18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61-бапта</w:t>
      </w:r>
      <w:r>
        <w:rPr>
          <w:rFonts w:ascii="Times New Roman"/>
          <w:b w:val="false"/>
          <w:i w:val="false"/>
          <w:color w:val="000000"/>
          <w:sz w:val="28"/>
        </w:rPr>
        <w:t>:</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228" w:id="181"/>
    <w:p>
      <w:pPr>
        <w:spacing w:after="0"/>
        <w:ind w:left="0"/>
        <w:jc w:val="both"/>
      </w:pPr>
      <w:r>
        <w:rPr>
          <w:rFonts w:ascii="Times New Roman"/>
          <w:b w:val="false"/>
          <w:i w:val="false"/>
          <w:color w:val="000000"/>
          <w:sz w:val="28"/>
        </w:rPr>
        <w:t xml:space="preserve">
      "13) осы Заңның 16-бабы 3-тармағы бірінші бөлігінің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9-1), 9-2),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14) тармақшаларында</w:t>
      </w:r>
      <w:r>
        <w:rPr>
          <w:rFonts w:ascii="Times New Roman"/>
          <w:b w:val="false"/>
          <w:i w:val="false"/>
          <w:color w:val="000000"/>
          <w:sz w:val="28"/>
        </w:rPr>
        <w:t xml:space="preserve"> көрсетілген адамдарды мемлекеттік әкімшілік лауазымға қабылдау;";</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алып тасталсын;</w:t>
      </w:r>
    </w:p>
    <w:bookmarkStart w:name="z230" w:id="182"/>
    <w:p>
      <w:pPr>
        <w:spacing w:after="0"/>
        <w:ind w:left="0"/>
        <w:jc w:val="both"/>
      </w:pPr>
      <w:r>
        <w:rPr>
          <w:rFonts w:ascii="Times New Roman"/>
          <w:b w:val="false"/>
          <w:i w:val="false"/>
          <w:color w:val="000000"/>
          <w:sz w:val="28"/>
        </w:rPr>
        <w:t>
      мынадай мазмұндағы 1-1-тармақпен толықтырылсын:</w:t>
      </w:r>
    </w:p>
    <w:bookmarkEnd w:id="182"/>
    <w:bookmarkStart w:name="z231" w:id="183"/>
    <w:p>
      <w:pPr>
        <w:spacing w:after="0"/>
        <w:ind w:left="0"/>
        <w:jc w:val="both"/>
      </w:pPr>
      <w:r>
        <w:rPr>
          <w:rFonts w:ascii="Times New Roman"/>
          <w:b w:val="false"/>
          <w:i w:val="false"/>
          <w:color w:val="000000"/>
          <w:sz w:val="28"/>
        </w:rPr>
        <w:t>
      "1-1. Басқа мемлекеттік лауазымға орналасу мемлекеттік әкімшілік қызметшінің мемлекеттік қызметті тоқтатуына негіз болмайды. Бұл жағдайда сыбайлас жемқорлық құқық бұзушылық үшін не мемлекеттік қызметке кір келтіретін тәртіптік теріс қылық жасағаны үшін оның жауаптылығын қарау жағдайларын қоспағанда, мемлекеттік әкімшілік қызметшіні атқаратын лауазымынан босату туралы акт шығарылады.";</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33" w:id="184"/>
    <w:p>
      <w:pPr>
        <w:spacing w:after="0"/>
        <w:ind w:left="0"/>
        <w:jc w:val="both"/>
      </w:pPr>
      <w:r>
        <w:rPr>
          <w:rFonts w:ascii="Times New Roman"/>
          <w:b w:val="false"/>
          <w:i w:val="false"/>
          <w:color w:val="000000"/>
          <w:sz w:val="28"/>
        </w:rPr>
        <w:t xml:space="preserve">
      "3. Осы баптың 1-тармағының 7), 8), 9), 11), 12), 13), 15), 16) және 21) тармақшаларына сәйкес қызметтен шығарылған мемлекеттік әкімшілік қызметшілер терiс себептермен қызметтен шығарылған болып танылады."; </w:t>
      </w:r>
    </w:p>
    <w:bookmarkEnd w:id="184"/>
    <w:bookmarkStart w:name="z234" w:id="185"/>
    <w:p>
      <w:pPr>
        <w:spacing w:after="0"/>
        <w:ind w:left="0"/>
        <w:jc w:val="both"/>
      </w:pPr>
      <w:r>
        <w:rPr>
          <w:rFonts w:ascii="Times New Roman"/>
          <w:b w:val="false"/>
          <w:i w:val="false"/>
          <w:color w:val="000000"/>
          <w:sz w:val="28"/>
        </w:rPr>
        <w:t xml:space="preserve">
      6) 64-1-баптың </w:t>
      </w:r>
      <w:r>
        <w:rPr>
          <w:rFonts w:ascii="Times New Roman"/>
          <w:b w:val="false"/>
          <w:i w:val="false"/>
          <w:color w:val="000000"/>
          <w:sz w:val="28"/>
        </w:rPr>
        <w:t>8-тармағында</w:t>
      </w:r>
      <w:r>
        <w:rPr>
          <w:rFonts w:ascii="Times New Roman"/>
          <w:b w:val="false"/>
          <w:i w:val="false"/>
          <w:color w:val="000000"/>
          <w:sz w:val="28"/>
        </w:rPr>
        <w:t>:</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36" w:id="186"/>
    <w:p>
      <w:pPr>
        <w:spacing w:after="0"/>
        <w:ind w:left="0"/>
        <w:jc w:val="both"/>
      </w:pPr>
      <w:r>
        <w:rPr>
          <w:rFonts w:ascii="Times New Roman"/>
          <w:b w:val="false"/>
          <w:i w:val="false"/>
          <w:color w:val="000000"/>
          <w:sz w:val="28"/>
        </w:rPr>
        <w:t xml:space="preserve">
      "4) мемлекеттік қызметші ретінде активтері мен міндеттемелері туралы декларацияны ұсынбаған адамды жұмысқа қабылдағаны үшін алғаш рет әкімшілік жауаптылыққа тартылған жағдайды қоспағанда, келісімшарттық қызметші ретінде жұмысқа тартылғанға дейін үш жыл iшiнде әкiмшiлiк сыбайлас жемқорлық құқық бұзушылық жасағаны үшiн әкiмшiлiк жаза қолданылған;"; </w:t>
      </w:r>
    </w:p>
    <w:bookmarkEnd w:id="186"/>
    <w:bookmarkStart w:name="z237" w:id="187"/>
    <w:p>
      <w:pPr>
        <w:spacing w:after="0"/>
        <w:ind w:left="0"/>
        <w:jc w:val="both"/>
      </w:pPr>
      <w:r>
        <w:rPr>
          <w:rFonts w:ascii="Times New Roman"/>
          <w:b w:val="false"/>
          <w:i w:val="false"/>
          <w:color w:val="000000"/>
          <w:sz w:val="28"/>
        </w:rPr>
        <w:t>
      мынадай мазмұндағы 4-1) тармақшамен толықтырылсын:</w:t>
      </w:r>
    </w:p>
    <w:bookmarkEnd w:id="187"/>
    <w:bookmarkStart w:name="z238" w:id="188"/>
    <w:p>
      <w:pPr>
        <w:spacing w:after="0"/>
        <w:ind w:left="0"/>
        <w:jc w:val="both"/>
      </w:pPr>
      <w:r>
        <w:rPr>
          <w:rFonts w:ascii="Times New Roman"/>
          <w:b w:val="false"/>
          <w:i w:val="false"/>
          <w:color w:val="000000"/>
          <w:sz w:val="28"/>
        </w:rPr>
        <w:t>
      "4-1) келісімшарттық қызметші ретінде жұмысқа тартылғанға дейін екі жыл ішінде мемлекеттік қызметке кір келтіретін тәртіптік теріс қылық жасағаны үшін қызметтен шығарылған, сондай-ақ келісімшарттық қызметші ретінде жұмысқа тартылғанға дейін бір жыл ішінде Қазақстан Республикасының заңдарында белгіленген шектеулердi немесе қызметтік әдепті сақтамағаны үшін қызметтен шығарылған;";</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241" w:id="189"/>
    <w:p>
      <w:pPr>
        <w:spacing w:after="0"/>
        <w:ind w:left="0"/>
        <w:jc w:val="both"/>
      </w:pPr>
      <w:r>
        <w:rPr>
          <w:rFonts w:ascii="Times New Roman"/>
          <w:b w:val="false"/>
          <w:i w:val="false"/>
          <w:color w:val="000000"/>
          <w:sz w:val="28"/>
        </w:rPr>
        <w:t xml:space="preserve">
      "12) келісімшарттық қызметші ретінде жұмысқа тартылғанға дейін үш жыл ішінде қылмыстық теріс қылық жасағаны үшін соттың айыптау үкімі шығарылған немесе келісімшарттық қызметші ретінде жұмысқа тартылғанға дейін үш жыл ішінде қылмыстық теріс қылық жасағаны үшін өзіне қатысты қылмыстық жауаптылықтан Қазақстан Республикасы Қылмыстық-процестік кодексі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p>
    <w:bookmarkEnd w:id="189"/>
    <w:bookmarkStart w:name="z242" w:id="190"/>
    <w:p>
      <w:pPr>
        <w:spacing w:after="0"/>
        <w:ind w:left="0"/>
        <w:jc w:val="both"/>
      </w:pPr>
      <w:r>
        <w:rPr>
          <w:rFonts w:ascii="Times New Roman"/>
          <w:b w:val="false"/>
          <w:i w:val="false"/>
          <w:color w:val="000000"/>
          <w:sz w:val="28"/>
        </w:rPr>
        <w:t xml:space="preserve">
      мынадай мазмұндағы 12-1) және 12-2) тармақшалармен толықтырылсын: </w:t>
      </w:r>
    </w:p>
    <w:bookmarkEnd w:id="190"/>
    <w:bookmarkStart w:name="z243" w:id="191"/>
    <w:p>
      <w:pPr>
        <w:spacing w:after="0"/>
        <w:ind w:left="0"/>
        <w:jc w:val="both"/>
      </w:pPr>
      <w:r>
        <w:rPr>
          <w:rFonts w:ascii="Times New Roman"/>
          <w:b w:val="false"/>
          <w:i w:val="false"/>
          <w:color w:val="000000"/>
          <w:sz w:val="28"/>
        </w:rPr>
        <w:t xml:space="preserve">
      "12-1) келісімшарттық қызметші ретінде жұмысқа тартылғанға дейін бес жыл ішінде онша ауыр емес қылмыс жасағаны үшін соттың айыптау үкімі шығарылған немесе келісімшарттық қызметші ретінде жұмысқа тартылғанға дейін бес жыл ішінде онша ауыр емес қылмыс жасағаны үшін өзіне қатысты қылмыстық жауаптылықтан Қазақстан Республикасы Қылмыстық-процестік кодексі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p>
    <w:bookmarkEnd w:id="191"/>
    <w:bookmarkStart w:name="z244" w:id="192"/>
    <w:p>
      <w:pPr>
        <w:spacing w:after="0"/>
        <w:ind w:left="0"/>
        <w:jc w:val="both"/>
      </w:pPr>
      <w:r>
        <w:rPr>
          <w:rFonts w:ascii="Times New Roman"/>
          <w:b w:val="false"/>
          <w:i w:val="false"/>
          <w:color w:val="000000"/>
          <w:sz w:val="28"/>
        </w:rPr>
        <w:t xml:space="preserve">
      12-2) келісімшарттық қызметші ретінде жұмысқа тартылғанға дейін сегіз жыл ішінде ауырлығы орташа қылмыс жасағаны үшін соттың айыптау үкімі шығарылған немесе келісімшарттық қызметші ретінде жұмысқа тартылғанға дейін сегіз жыл ішінде ауырлығы орташа қылмыс жасағаны үшін өзіне қатысты қылмыстық жауаптылықтан Қазақстан Республикасы Қылмыстық-процестік кодексі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 азамат жұмысқа тартылмайды. Бұл ретте жеке адамға, отбасына және кәмелетке толмағандарға, бейбiтшiлiкке және адамзат қауiпсiздiгiне, конституциялық құрылыс негіздеріне және мемлекет қауiпсiздiгiне, меншікке, коммерциялық және өзге де ұйымдардағы қызмет мүдделеріне, қоғамдық қауіпсіздік пен қоғамдық тәртіпке, халық денсаулығы мен адамгершілікке, мемлекеттік қызмет мүдделеріне және мемлекеттік басқаруға, басқару тәртібіне, сот төрелігіне және жазаларды орындау тәртібіне, конституциялық іс жүргізуге қарсы ауырлығы орташа қылмыс жасағаны үшін, сондай-ақ экономикалық қызмет саласында ауырлығы орташа қылмыс жасағаны үшін сотталғандығы бар немесе болған немесе қылмыстық жауаптылықтан Қазақстан Республикасы Қылмыстық-процестік кодексі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36-бабының негізінде босатылған азаматты келісімшарттық қызметші ретінде тартуға болмайды;";</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246" w:id="193"/>
    <w:p>
      <w:pPr>
        <w:spacing w:after="0"/>
        <w:ind w:left="0"/>
        <w:jc w:val="both"/>
      </w:pPr>
      <w:r>
        <w:rPr>
          <w:rFonts w:ascii="Times New Roman"/>
          <w:b w:val="false"/>
          <w:i w:val="false"/>
          <w:color w:val="000000"/>
          <w:sz w:val="28"/>
        </w:rPr>
        <w:t>
      "13) келісімшарттық қызметші ретінде жұмысқа тартылғанға дейін екі жыл ішінде құқық қорғау қызметінен, әскери қызметтен және арнаулы мемлекеттік органдардан теріс себептермен шығарылған, сондай-ақ теріс себептермен судья өкілеттігін тоқтатқан азамат жұмысқа тартылмайды.</w:t>
      </w:r>
    </w:p>
    <w:bookmarkEnd w:id="193"/>
    <w:bookmarkStart w:name="z247" w:id="194"/>
    <w:p>
      <w:pPr>
        <w:spacing w:after="0"/>
        <w:ind w:left="0"/>
        <w:jc w:val="both"/>
      </w:pPr>
      <w:r>
        <w:rPr>
          <w:rFonts w:ascii="Times New Roman"/>
          <w:b w:val="false"/>
          <w:i w:val="false"/>
          <w:color w:val="000000"/>
          <w:sz w:val="28"/>
        </w:rPr>
        <w:t>
      Осы тармақшаның бірінші бөлігінің күші:</w:t>
      </w:r>
    </w:p>
    <w:bookmarkEnd w:id="194"/>
    <w:bookmarkStart w:name="z248" w:id="195"/>
    <w:p>
      <w:pPr>
        <w:spacing w:after="0"/>
        <w:ind w:left="0"/>
        <w:jc w:val="both"/>
      </w:pPr>
      <w:r>
        <w:rPr>
          <w:rFonts w:ascii="Times New Roman"/>
          <w:b w:val="false"/>
          <w:i w:val="false"/>
          <w:color w:val="000000"/>
          <w:sz w:val="28"/>
        </w:rPr>
        <w:t>
      Қазақстан Республикасы Жоғарғы Сотының жанындағы Сот төрелігінің сапасы жөніндегі комиссияның кәсіптік жарамсыздығына қарай атқаратын лауазымына сай келмеуі туралы шешімінің негізінде судья өкілеттігін тоқтатқан;</w:t>
      </w:r>
    </w:p>
    <w:bookmarkEnd w:id="195"/>
    <w:bookmarkStart w:name="z249" w:id="196"/>
    <w:p>
      <w:pPr>
        <w:spacing w:after="0"/>
        <w:ind w:left="0"/>
        <w:jc w:val="both"/>
      </w:pPr>
      <w:r>
        <w:rPr>
          <w:rFonts w:ascii="Times New Roman"/>
          <w:b w:val="false"/>
          <w:i w:val="false"/>
          <w:color w:val="000000"/>
          <w:sz w:val="28"/>
        </w:rPr>
        <w:t>
      қатарынан үш және одан да көп сағат бойы дәлелді себепсіз қызметте болмауына байланысты қызметтен шығарылған адамға қолданылмайды.</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тармақшаның он жетінші абзацын алып тастау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Азаматты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азаматтың шығыстарының өз кірістеріне сәйкес келмеуіне байланысты жұмыстан шығарылғаннан немесе атқарып жүрген лауазымынан босатылғаннан, сол сияқты өкілеттігі тоқтатылғаннан кейін екі жыл ішінде келісімшарттық қызметші ретінде жұмысқа тартуға болмайды;";</w:t>
      </w:r>
    </w:p>
    <w:bookmarkStart w:name="z251" w:id="197"/>
    <w:p>
      <w:pPr>
        <w:spacing w:after="0"/>
        <w:ind w:left="0"/>
        <w:jc w:val="both"/>
      </w:pPr>
      <w:r>
        <w:rPr>
          <w:rFonts w:ascii="Times New Roman"/>
          <w:b w:val="false"/>
          <w:i w:val="false"/>
          <w:color w:val="000000"/>
          <w:sz w:val="28"/>
        </w:rPr>
        <w:t>
      мынадай мазмұндағы екінші бөлікпен толықтырылсын:</w:t>
      </w:r>
    </w:p>
    <w:bookmarkEnd w:id="197"/>
    <w:bookmarkStart w:name="z252" w:id="198"/>
    <w:p>
      <w:pPr>
        <w:spacing w:after="0"/>
        <w:ind w:left="0"/>
        <w:jc w:val="both"/>
      </w:pPr>
      <w:r>
        <w:rPr>
          <w:rFonts w:ascii="Times New Roman"/>
          <w:b w:val="false"/>
          <w:i w:val="false"/>
          <w:color w:val="000000"/>
          <w:sz w:val="28"/>
        </w:rPr>
        <w:t>
      "Осы тармақтың бірінші бөлігінде көрсетілген жағдайлардың кез келгенінің болуы азаматты келісімшарттық қызметші ретінде жұмысқа тартудан бас тартуға негіз болып табылады.".</w:t>
      </w:r>
    </w:p>
    <w:bookmarkEnd w:id="198"/>
    <w:bookmarkStart w:name="z253" w:id="199"/>
    <w:p>
      <w:pPr>
        <w:spacing w:after="0"/>
        <w:ind w:left="0"/>
        <w:jc w:val="both"/>
      </w:pPr>
      <w:r>
        <w:rPr>
          <w:rFonts w:ascii="Times New Roman"/>
          <w:b w:val="false"/>
          <w:i w:val="false"/>
          <w:color w:val="000000"/>
          <w:sz w:val="28"/>
        </w:rPr>
        <w:t xml:space="preserve">
      8. "Қазақстан Республикасының кейбір заңнамалық актілеріне сыбайлас жемқорлыққа қарсы іс-қимыл және мемлекеттік қорғауға жататын адамдардың қауіпсіздігін қамтамасыз ету мәселелері бойынша өзгерістер мен толықтырулар енгізу туралы" 2023 жылғы 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99"/>
    <w:bookmarkStart w:name="z254" w:id="20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екінші абзацындағы "үш" деген сөз "екі"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тармақшаның</w:t>
      </w:r>
      <w:r>
        <w:rPr>
          <w:rFonts w:ascii="Times New Roman"/>
          <w:b w:val="false"/>
          <w:i w:val="false"/>
          <w:color w:val="000000"/>
          <w:sz w:val="28"/>
        </w:rPr>
        <w:t xml:space="preserve"> төртінші абзацындағы "үш" деген сөз "екі" деген сөзбен ауыстырылсын;</w:t>
      </w:r>
    </w:p>
    <w:bookmarkStart w:name="z258" w:id="201"/>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w:t>
      </w:r>
    </w:p>
    <w:bookmarkStart w:name="z260" w:id="202"/>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4) тармақшасының</w:t>
      </w:r>
      <w:r>
        <w:rPr>
          <w:rFonts w:ascii="Times New Roman"/>
          <w:b w:val="false"/>
          <w:i w:val="false"/>
          <w:color w:val="000000"/>
          <w:sz w:val="28"/>
        </w:rPr>
        <w:t xml:space="preserve"> жетінші абзацындағы "үш" деген сөз "екі" деген сөзбен ауыстырылсын;</w:t>
      </w:r>
    </w:p>
    <w:bookmarkEnd w:id="202"/>
    <w:bookmarkStart w:name="z261" w:id="203"/>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203"/>
    <w:bookmarkStart w:name="z262" w:id="204"/>
    <w:p>
      <w:pPr>
        <w:spacing w:after="0"/>
        <w:ind w:left="0"/>
        <w:jc w:val="both"/>
      </w:pPr>
      <w:r>
        <w:rPr>
          <w:rFonts w:ascii="Times New Roman"/>
          <w:b w:val="false"/>
          <w:i w:val="false"/>
          <w:color w:val="000000"/>
          <w:sz w:val="28"/>
        </w:rPr>
        <w:t xml:space="preserve">
      2) 2-баптың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04"/>
    <w:bookmarkStart w:name="z263" w:id="205"/>
    <w:p>
      <w:pPr>
        <w:spacing w:after="0"/>
        <w:ind w:left="0"/>
        <w:jc w:val="both"/>
      </w:pPr>
      <w:r>
        <w:rPr>
          <w:rFonts w:ascii="Times New Roman"/>
          <w:b w:val="false"/>
          <w:i w:val="false"/>
          <w:color w:val="000000"/>
          <w:sz w:val="28"/>
        </w:rPr>
        <w:t xml:space="preserve">
      "2) 2027 жылғы 1 қаңтардан бастап қолданысқа енгізілетін 1-баптың 3-тармағының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4)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w:t>
      </w:r>
      <w:r>
        <w:rPr>
          <w:rFonts w:ascii="Times New Roman"/>
          <w:b w:val="false"/>
          <w:i w:val="false"/>
          <w:color w:val="000000"/>
          <w:sz w:val="28"/>
        </w:rPr>
        <w:t xml:space="preserve">, </w:t>
      </w:r>
      <w:r>
        <w:rPr>
          <w:rFonts w:ascii="Times New Roman"/>
          <w:b w:val="false"/>
          <w:i w:val="false"/>
          <w:color w:val="000000"/>
          <w:sz w:val="28"/>
        </w:rPr>
        <w:t>8) тармақшасының</w:t>
      </w:r>
      <w:r>
        <w:rPr>
          <w:rFonts w:ascii="Times New Roman"/>
          <w:b w:val="false"/>
          <w:i w:val="false"/>
          <w:color w:val="000000"/>
          <w:sz w:val="28"/>
        </w:rPr>
        <w:t xml:space="preserve"> төртінші абзацын, </w:t>
      </w:r>
      <w:r>
        <w:rPr>
          <w:rFonts w:ascii="Times New Roman"/>
          <w:b w:val="false"/>
          <w:i w:val="false"/>
          <w:color w:val="000000"/>
          <w:sz w:val="28"/>
        </w:rPr>
        <w:t>7-тармағын</w:t>
      </w:r>
      <w:r>
        <w:rPr>
          <w:rFonts w:ascii="Times New Roman"/>
          <w:b w:val="false"/>
          <w:i w:val="false"/>
          <w:color w:val="000000"/>
          <w:sz w:val="28"/>
        </w:rPr>
        <w:t xml:space="preserve">, 8-тармағының </w:t>
      </w:r>
      <w:r>
        <w:rPr>
          <w:rFonts w:ascii="Times New Roman"/>
          <w:b w:val="false"/>
          <w:i w:val="false"/>
          <w:color w:val="000000"/>
          <w:sz w:val="28"/>
        </w:rPr>
        <w:t>2) тармақшасын</w:t>
      </w:r>
      <w:r>
        <w:rPr>
          <w:rFonts w:ascii="Times New Roman"/>
          <w:b w:val="false"/>
          <w:i w:val="false"/>
          <w:color w:val="000000"/>
          <w:sz w:val="28"/>
        </w:rPr>
        <w:t xml:space="preserve">, 10-тармағының </w:t>
      </w:r>
      <w:r>
        <w:rPr>
          <w:rFonts w:ascii="Times New Roman"/>
          <w:b w:val="false"/>
          <w:i w:val="false"/>
          <w:color w:val="000000"/>
          <w:sz w:val="28"/>
        </w:rPr>
        <w:t>4) тармақшасын</w:t>
      </w:r>
      <w:r>
        <w:rPr>
          <w:rFonts w:ascii="Times New Roman"/>
          <w:b w:val="false"/>
          <w:i w:val="false"/>
          <w:color w:val="000000"/>
          <w:sz w:val="28"/>
        </w:rPr>
        <w:t xml:space="preserve">, 11-тармағының </w:t>
      </w:r>
      <w:r>
        <w:rPr>
          <w:rFonts w:ascii="Times New Roman"/>
          <w:b w:val="false"/>
          <w:i w:val="false"/>
          <w:color w:val="000000"/>
          <w:sz w:val="28"/>
        </w:rPr>
        <w:t>3)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4) тармақшасының</w:t>
      </w:r>
      <w:r>
        <w:rPr>
          <w:rFonts w:ascii="Times New Roman"/>
          <w:b w:val="false"/>
          <w:i w:val="false"/>
          <w:color w:val="000000"/>
          <w:sz w:val="28"/>
        </w:rPr>
        <w:t xml:space="preserve"> үшінші, төртінші және жетінші абзацтарын қоспағанда, алғашқы ресми жарияланған күнінен кейін күнтізбелік алпыс күн өткен соң қолданысқа енгізіледі.".</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64" w:id="206"/>
    <w:p>
      <w:pPr>
        <w:spacing w:after="0"/>
        <w:ind w:left="0"/>
        <w:jc w:val="both"/>
      </w:pPr>
      <w:r>
        <w:rPr>
          <w:rFonts w:ascii="Times New Roman"/>
          <w:b w:val="false"/>
          <w:i w:val="false"/>
          <w:color w:val="000000"/>
          <w:sz w:val="28"/>
        </w:rPr>
        <w:t>
      2-бап.</w:t>
      </w:r>
    </w:p>
    <w:bookmarkEnd w:id="206"/>
    <w:bookmarkStart w:name="z265" w:id="207"/>
    <w:p>
      <w:pPr>
        <w:spacing w:after="0"/>
        <w:ind w:left="0"/>
        <w:jc w:val="both"/>
      </w:pPr>
      <w:r>
        <w:rPr>
          <w:rFonts w:ascii="Times New Roman"/>
          <w:b w:val="false"/>
          <w:i w:val="false"/>
          <w:color w:val="000000"/>
          <w:sz w:val="28"/>
        </w:rPr>
        <w:t>
      1. Осы Заң:</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абзацына өзгеріс енгізу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2026 жылғы 1 қаңтардан бастап қолданысқа енгізілетін 1-баптың 3-тармағы </w:t>
      </w:r>
      <w:r>
        <w:rPr>
          <w:rFonts w:ascii="Times New Roman"/>
          <w:b w:val="false"/>
          <w:i w:val="false"/>
          <w:color w:val="000000"/>
          <w:sz w:val="28"/>
        </w:rPr>
        <w:t>6) тармақшасының</w:t>
      </w:r>
      <w:r>
        <w:rPr>
          <w:rFonts w:ascii="Times New Roman"/>
          <w:b w:val="false"/>
          <w:i w:val="false"/>
          <w:color w:val="000000"/>
          <w:sz w:val="28"/>
        </w:rPr>
        <w:t xml:space="preserve"> үшінші және төртінші абзацтарын;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үшінші абзацын алып тастау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2027 жылғы 1 қаңтардан бастап қолданысқа енгізілетін 1-баптың 3-тармағы </w:t>
      </w:r>
      <w:r>
        <w:rPr>
          <w:rFonts w:ascii="Times New Roman"/>
          <w:b w:val="false"/>
          <w:i w:val="false"/>
          <w:color w:val="000000"/>
          <w:sz w:val="28"/>
        </w:rPr>
        <w:t>4) тармақшасының</w:t>
      </w:r>
      <w:r>
        <w:rPr>
          <w:rFonts w:ascii="Times New Roman"/>
          <w:b w:val="false"/>
          <w:i w:val="false"/>
          <w:color w:val="000000"/>
          <w:sz w:val="28"/>
        </w:rPr>
        <w:t xml:space="preserve"> сегізінші абзацын, 5-тармағы </w:t>
      </w:r>
      <w:r>
        <w:rPr>
          <w:rFonts w:ascii="Times New Roman"/>
          <w:b w:val="false"/>
          <w:i w:val="false"/>
          <w:color w:val="000000"/>
          <w:sz w:val="28"/>
        </w:rPr>
        <w:t>5) тармақшасының</w:t>
      </w:r>
      <w:r>
        <w:rPr>
          <w:rFonts w:ascii="Times New Roman"/>
          <w:b w:val="false"/>
          <w:i w:val="false"/>
          <w:color w:val="000000"/>
          <w:sz w:val="28"/>
        </w:rPr>
        <w:t xml:space="preserve"> он бірінші абзацын, 7-тармағы </w:t>
      </w:r>
      <w:r>
        <w:rPr>
          <w:rFonts w:ascii="Times New Roman"/>
          <w:b w:val="false"/>
          <w:i w:val="false"/>
          <w:color w:val="000000"/>
          <w:sz w:val="28"/>
        </w:rPr>
        <w:t>2) тармақшасының</w:t>
      </w:r>
      <w:r>
        <w:rPr>
          <w:rFonts w:ascii="Times New Roman"/>
          <w:b w:val="false"/>
          <w:i w:val="false"/>
          <w:color w:val="000000"/>
          <w:sz w:val="28"/>
        </w:rPr>
        <w:t xml:space="preserve"> он жетінші абзацын және </w:t>
      </w:r>
      <w:r>
        <w:rPr>
          <w:rFonts w:ascii="Times New Roman"/>
          <w:b w:val="false"/>
          <w:i w:val="false"/>
          <w:color w:val="000000"/>
          <w:sz w:val="28"/>
        </w:rPr>
        <w:t>6) тармақшасының</w:t>
      </w:r>
      <w:r>
        <w:rPr>
          <w:rFonts w:ascii="Times New Roman"/>
          <w:b w:val="false"/>
          <w:i w:val="false"/>
          <w:color w:val="000000"/>
          <w:sz w:val="28"/>
        </w:rPr>
        <w:t xml:space="preserve"> он жетінші абзацын қоспағанда, алғашқы ресми жарияланған күнінен кейін күнтізбелік он күн өткен соң қолданысқа енгізіледі.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алып тастау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Заңның 1-бабы 7-тармағы </w:t>
      </w:r>
      <w:r>
        <w:rPr>
          <w:rFonts w:ascii="Times New Roman"/>
          <w:b w:val="false"/>
          <w:i w:val="false"/>
          <w:color w:val="000000"/>
          <w:sz w:val="28"/>
        </w:rPr>
        <w:t>4) тармақшасы</w:t>
      </w:r>
      <w:r>
        <w:rPr>
          <w:rFonts w:ascii="Times New Roman"/>
          <w:b w:val="false"/>
          <w:i w:val="false"/>
          <w:color w:val="000000"/>
          <w:sz w:val="28"/>
        </w:rPr>
        <w:t xml:space="preserve"> жетінші абзацының қолданысы 2027 жылғы 1 қаңтарға дейін тоқтатыла тұрсын, тоқтатыла тұру кезеңінде осы абзац мынадай редакцияда қолданылады деп белгіленсін:</w:t>
      </w:r>
    </w:p>
    <w:bookmarkStart w:name="z269" w:id="208"/>
    <w:p>
      <w:pPr>
        <w:spacing w:after="0"/>
        <w:ind w:left="0"/>
        <w:jc w:val="both"/>
      </w:pPr>
      <w:r>
        <w:rPr>
          <w:rFonts w:ascii="Times New Roman"/>
          <w:b w:val="false"/>
          <w:i w:val="false"/>
          <w:color w:val="000000"/>
          <w:sz w:val="28"/>
        </w:rPr>
        <w:t>
      "Осы баптың бірінші бөлігінің 3), 4), 5), 6), 7), 11), 13), 14) және 15-1) тармақшаларына сәйкес қызметтен шығарылған мемлекеттік саяси қызметшілер терiс себептермен қызметтен шығарылған болып танылады.".</w:t>
      </w:r>
    </w:p>
    <w:bookmarkEnd w:id="20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