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9d858" w14:textId="b29d8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мініс және мініс-жегін жылқылардың отандық тұқымдарын сақтау және өсімін молайту мәселелері бойынша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Заңы 2024 жылғы 9 шілдедегі № 123-VIII ҚРЗ</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 енгізілсін:</w:t>
      </w:r>
    </w:p>
    <w:bookmarkEnd w:id="0"/>
    <w:bookmarkStart w:name="z5" w:id="1"/>
    <w:p>
      <w:pPr>
        <w:spacing w:after="0"/>
        <w:ind w:left="0"/>
        <w:jc w:val="both"/>
      </w:pPr>
      <w:r>
        <w:rPr>
          <w:rFonts w:ascii="Times New Roman"/>
          <w:b w:val="false"/>
          <w:i w:val="false"/>
          <w:color w:val="000000"/>
          <w:sz w:val="28"/>
        </w:rPr>
        <w:t xml:space="preserve">
      1. "Асыл тұқымды мал шаруашылығы туралы" 1998 жылғы 9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"Қазақстан Республикасының асыл тұқымды мал шаруашылығы туралы заңнамасында белгіленген тәртіппен республикалық палатада тіркелген, тұқымның өнімділік бағыты мен деңгейіне сай келетін" деген сөздер "тұқым стандартына сай келетін және Қазақстан Республикасының асыл тұқымды мал шаруашылығы туралы заңнамасында белгіленген тәртіппен республикалық палатада тіркелген"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тармақшадағы</w:t>
      </w:r>
      <w:r>
        <w:rPr>
          <w:rFonts w:ascii="Times New Roman"/>
          <w:b w:val="false"/>
          <w:i w:val="false"/>
          <w:color w:val="000000"/>
          <w:sz w:val="28"/>
        </w:rPr>
        <w:t xml:space="preserve"> "және өнімділік" деген сөздер ", өнімділік және (немесе) өзге де" деген сөздермен ауыстырылсын;</w:t>
      </w:r>
    </w:p>
    <w:bookmarkStart w:name="z9" w:id="3"/>
    <w:p>
      <w:pPr>
        <w:spacing w:after="0"/>
        <w:ind w:left="0"/>
        <w:jc w:val="both"/>
      </w:pPr>
      <w:r>
        <w:rPr>
          <w:rFonts w:ascii="Times New Roman"/>
          <w:b w:val="false"/>
          <w:i w:val="false"/>
          <w:color w:val="000000"/>
          <w:sz w:val="28"/>
        </w:rPr>
        <w:t xml:space="preserve">
      2) 16-4-баптың 1-тармағының екінші бөлігі </w:t>
      </w:r>
      <w:r>
        <w:rPr>
          <w:rFonts w:ascii="Times New Roman"/>
          <w:b w:val="false"/>
          <w:i w:val="false"/>
          <w:color w:val="000000"/>
          <w:sz w:val="28"/>
        </w:rPr>
        <w:t>3) тармақшасындағы</w:t>
      </w:r>
      <w:r>
        <w:rPr>
          <w:rFonts w:ascii="Times New Roman"/>
          <w:b w:val="false"/>
          <w:i w:val="false"/>
          <w:color w:val="000000"/>
          <w:sz w:val="28"/>
        </w:rPr>
        <w:t xml:space="preserve"> "жұмыс жүргізуіне бағытталған іс-шараларды субсидиялау болып табылады." деген сөздер "жұмыс жүргізуіне;" деген сөздермен ауыстырылып, мынадай мазмұндағы 4) тармақшамен толықтырылсын:</w:t>
      </w:r>
    </w:p>
    <w:bookmarkEnd w:id="3"/>
    <w:bookmarkStart w:name="z10" w:id="4"/>
    <w:p>
      <w:pPr>
        <w:spacing w:after="0"/>
        <w:ind w:left="0"/>
        <w:jc w:val="both"/>
      </w:pPr>
      <w:r>
        <w:rPr>
          <w:rFonts w:ascii="Times New Roman"/>
          <w:b w:val="false"/>
          <w:i w:val="false"/>
          <w:color w:val="000000"/>
          <w:sz w:val="28"/>
        </w:rPr>
        <w:t>
      "4) Қазақстан Республикасының аумағында өсірілген мініс және мініс-жегін жылқылар тұқымдарының асыл тұқымды мал басын күтіп-бағуға жұмсалған шығындарды өтеуге бағытталған іс-шараларды субсидиялау болып табылады.".</w:t>
      </w:r>
    </w:p>
    <w:bookmarkEnd w:id="4"/>
    <w:bookmarkStart w:name="z11" w:id="5"/>
    <w:p>
      <w:pPr>
        <w:spacing w:after="0"/>
        <w:ind w:left="0"/>
        <w:jc w:val="both"/>
      </w:pPr>
      <w:r>
        <w:rPr>
          <w:rFonts w:ascii="Times New Roman"/>
          <w:b w:val="false"/>
          <w:i w:val="false"/>
          <w:color w:val="000000"/>
          <w:sz w:val="28"/>
        </w:rPr>
        <w:t xml:space="preserve">
      2. "Селекциялық жетістіктерді қорғау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xml:space="preserve">
      2-баптың </w:t>
      </w:r>
      <w:r>
        <w:rPr>
          <w:rFonts w:ascii="Times New Roman"/>
          <w:b w:val="false"/>
          <w:i w:val="false"/>
          <w:color w:val="000000"/>
          <w:sz w:val="28"/>
        </w:rPr>
        <w:t>3) тармақшасындағы</w:t>
      </w:r>
      <w:r>
        <w:rPr>
          <w:rFonts w:ascii="Times New Roman"/>
          <w:b w:val="false"/>
          <w:i w:val="false"/>
          <w:color w:val="000000"/>
          <w:sz w:val="28"/>
        </w:rPr>
        <w:t xml:space="preserve"> "Қазақстан Республикасының асыл тұқымды мал шаруашылығы туралы заңнамасында белгіленген тәртіппен республикалық палатада тіркелген, тұқымның өнімділік бағыты мен деңгейіне сай келетін" деген сөздер "тұқым стандартына сай келетін және Қазақстан Республикасының асыл тұқымды мал шаруашылығы туралы заңнамасында белгіленген тәртіппен республикалық палатада тіркелген" деген сөздермен ауыстырылсын.</w:t>
      </w:r>
    </w:p>
    <w:bookmarkEnd w:id="6"/>
    <w:bookmarkStart w:name="z13" w:id="7"/>
    <w:p>
      <w:pPr>
        <w:spacing w:after="0"/>
        <w:ind w:left="0"/>
        <w:jc w:val="both"/>
      </w:pPr>
      <w:r>
        <w:rPr>
          <w:rFonts w:ascii="Times New Roman"/>
          <w:b w:val="false"/>
          <w:i w:val="false"/>
          <w:color w:val="000000"/>
          <w:sz w:val="28"/>
        </w:rPr>
        <w:t>
      2-бап. Осы Заң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