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2680" w14:textId="7ea2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кредит беру кезінде тәуекелдерді барынша азайту, қарыз алушылардың құқықтарын қорғау, қаржы нарығын реттеуді және атқарушылық іс жүргізуді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19 маусымдағы № 97-VIII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w:t>
      </w:r>
    </w:p>
    <w:bookmarkEnd w:id="1"/>
    <w:bookmarkStart w:name="z3" w:id="2"/>
    <w:p>
      <w:pPr>
        <w:spacing w:after="0"/>
        <w:ind w:left="0"/>
        <w:jc w:val="both"/>
      </w:pPr>
      <w:r>
        <w:rPr>
          <w:rFonts w:ascii="Times New Roman"/>
          <w:b w:val="false"/>
          <w:i w:val="false"/>
          <w:color w:val="000000"/>
          <w:sz w:val="28"/>
        </w:rPr>
        <w:t xml:space="preserve">
      1) 718-баптың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Банктердің, банк операцияларының жекелеген түрлерін жүзеге асыратын ұйымдардың, микроқаржылық қызметті жүзеге асыратын ұйымдардың қарыз алушыларының құқықтарын қорғау Қазақстан Республикасының заңнамасында айқындалған тәртіппен есептелетін жылдық тиімді сыйақы мөлшерлемесінің шекті мөлшерлерін белгілеу арқылы қамтамасыз етіледі.</w:t>
      </w:r>
    </w:p>
    <w:bookmarkEnd w:id="3"/>
    <w:bookmarkStart w:name="z5" w:id="4"/>
    <w:p>
      <w:pPr>
        <w:spacing w:after="0"/>
        <w:ind w:left="0"/>
        <w:jc w:val="both"/>
      </w:pPr>
      <w:r>
        <w:rPr>
          <w:rFonts w:ascii="Times New Roman"/>
          <w:b w:val="false"/>
          <w:i w:val="false"/>
          <w:color w:val="000000"/>
          <w:sz w:val="28"/>
        </w:rPr>
        <w:t>
      Банктік қарыздар мен микрокредиттер бойынша жылдық тиімді сыйақы мөлшерлемесінің шекті мөлшерлері қаржы нарығы мен қаржы ұйымдарын реттеу, бақылау және қадағалау жөніндегі уәкілетті органның және Қазақстан Республикасы Ұлттық банкінің бірлескен нормативтік құқықтық актісінде айқындалады.";</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728-бап</w:t>
      </w:r>
      <w:r>
        <w:rPr>
          <w:rFonts w:ascii="Times New Roman"/>
          <w:b w:val="false"/>
          <w:i w:val="false"/>
          <w:color w:val="000000"/>
          <w:sz w:val="28"/>
        </w:rPr>
        <w:t xml:space="preserve"> мынадай мазмұндағы төртінші бөлікпен толықтырылсын:</w:t>
      </w:r>
    </w:p>
    <w:bookmarkEnd w:id="5"/>
    <w:bookmarkStart w:name="z7" w:id="6"/>
    <w:p>
      <w:pPr>
        <w:spacing w:after="0"/>
        <w:ind w:left="0"/>
        <w:jc w:val="both"/>
      </w:pPr>
      <w:r>
        <w:rPr>
          <w:rFonts w:ascii="Times New Roman"/>
          <w:b w:val="false"/>
          <w:i w:val="false"/>
          <w:color w:val="000000"/>
          <w:sz w:val="28"/>
        </w:rPr>
        <w:t>
      "Тұтынушылық банктік қарыздың және тұтынушылық микрокредиттің ерекшеліктері Қазақстан Республикасының банк заңнамасында және Қазақстан Республикасының микроқаржылық қызмет туралы заңнамасында айқындалады.";</w:t>
      </w:r>
    </w:p>
    <w:bookmarkEnd w:id="6"/>
    <w:bookmarkStart w:name="z8" w:id="7"/>
    <w:p>
      <w:pPr>
        <w:spacing w:after="0"/>
        <w:ind w:left="0"/>
        <w:jc w:val="both"/>
      </w:pPr>
      <w:r>
        <w:rPr>
          <w:rFonts w:ascii="Times New Roman"/>
          <w:b w:val="false"/>
          <w:i w:val="false"/>
          <w:color w:val="000000"/>
          <w:sz w:val="28"/>
        </w:rPr>
        <w:t xml:space="preserve">
      3) 740-баптың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7"/>
    <w:bookmarkStart w:name="z9" w:id="8"/>
    <w:p>
      <w:pPr>
        <w:spacing w:after="0"/>
        <w:ind w:left="0"/>
        <w:jc w:val="both"/>
      </w:pPr>
      <w:r>
        <w:rPr>
          <w:rFonts w:ascii="Times New Roman"/>
          <w:b w:val="false"/>
          <w:i w:val="false"/>
          <w:color w:val="000000"/>
          <w:sz w:val="28"/>
        </w:rPr>
        <w:t>
      "1. Азаматтардың және заңды тұлғалардың банктік шоттардағы ақшаcына тек қана сот актілері негізінде соттар және сот орындаушыларының прокурор санкциялаған қаулылары не аумақтық әділет органдарының атқарушылық іс жүргізудің мемлекеттік автоматтандырылған ақпараттық жүйесінде қалыптастырылған қаулылары негізінде сот орындаушылары Қазақстан Республикасының қылмыстық-процестік және азаматтық процестік заңнамасында және Қазақстан Республикасының атқарушылық іс жүргізу және сот орындаушыларының мәртебесі туралы заңнамасында белгіленген тәртіппен және негіздер бойынша тыйым салуы мүмкін.".</w:t>
      </w:r>
    </w:p>
    <w:bookmarkEnd w:id="8"/>
    <w:bookmarkStart w:name="z10" w:id="9"/>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1) 53-баптың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жиырмасыншы абзацы алып тасталсын;</w:t>
      </w:r>
    </w:p>
    <w:bookmarkEnd w:id="10"/>
    <w:bookmarkStart w:name="z12" w:id="11"/>
    <w:p>
      <w:pPr>
        <w:spacing w:after="0"/>
        <w:ind w:left="0"/>
        <w:jc w:val="both"/>
      </w:pPr>
      <w:r>
        <w:rPr>
          <w:rFonts w:ascii="Times New Roman"/>
          <w:b w:val="false"/>
          <w:i w:val="false"/>
          <w:color w:val="000000"/>
          <w:sz w:val="28"/>
        </w:rPr>
        <w:t xml:space="preserve">
      2) 62-баптың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 мынадай редакцияда жазылсын:</w:t>
      </w:r>
    </w:p>
    <w:bookmarkEnd w:id="11"/>
    <w:bookmarkStart w:name="z13" w:id="12"/>
    <w:p>
      <w:pPr>
        <w:spacing w:after="0"/>
        <w:ind w:left="0"/>
        <w:jc w:val="both"/>
      </w:pPr>
      <w:r>
        <w:rPr>
          <w:rFonts w:ascii="Times New Roman"/>
          <w:b w:val="false"/>
          <w:i w:val="false"/>
          <w:color w:val="000000"/>
          <w:sz w:val="28"/>
        </w:rPr>
        <w:t>
      "Қазақстан Республикасының Жоғарғы Соты, Қазақстан Республикасының Конституциялық Соты, Қазақстан Республикасы Президентінің Әкімшілігі, Қазақстан Республикасы Қауіпсіздік Кеңесінің Aппараты, Қазақстан Республикасы Президентінің Іс Басқармасы, Қазақстан Республикасының Мемлекеттік күзет қызметі, Қазақстан Республикасы Үкіметінің Аппараты, Материалдық-техникалық қамтамасыз ету басқармасы, Қазақстан Рeспубликасының Aдам құқықтары жөніндегі ұлттық орталығы, Қазақстан Республикасының Жоғары аудиторлық палатасы, Қазақстан Республикасының Орталық сайлау комиссиясы, Қазақстан Республикасының Жоғары Сот Кеңесі, Қазақстан Республикасының Ұлттық қауіпсіздік комитеті, Қазақстан Республикасының Бас прокуратурасы, Қазақстан Республикасының Стратегиялық жоспарлау және реформалар агенттігі, Қазақстан Республикасының Қаржы нарығын реттеу және дамыту агенттігі, облыстардың, республикалық маңызы бар қалалардың, астананың ревизиялық комиссиялары, мәслихаттардың аппараттары және жергілікті бюджеттен қаржыландырылатын атқарушы органдар мемлекеттік органдардың даму жоспарларын әзірлемейді.";</w:t>
      </w:r>
    </w:p>
    <w:bookmarkEnd w:id="12"/>
    <w:bookmarkStart w:name="z14"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5-бөлімнің</w:t>
      </w:r>
      <w:r>
        <w:rPr>
          <w:rFonts w:ascii="Times New Roman"/>
          <w:b w:val="false"/>
          <w:i w:val="false"/>
          <w:color w:val="000000"/>
          <w:sz w:val="28"/>
        </w:rPr>
        <w:t xml:space="preserve"> тақырыбы мынадай редакцияда жазылсын:</w:t>
      </w:r>
    </w:p>
    <w:bookmarkEnd w:id="13"/>
    <w:bookmarkStart w:name="z15" w:id="14"/>
    <w:p>
      <w:pPr>
        <w:spacing w:after="0"/>
        <w:ind w:left="0"/>
        <w:jc w:val="both"/>
      </w:pPr>
      <w:r>
        <w:rPr>
          <w:rFonts w:ascii="Times New Roman"/>
          <w:b w:val="false"/>
          <w:i w:val="false"/>
          <w:color w:val="000000"/>
          <w:sz w:val="28"/>
        </w:rPr>
        <w:t>
      "5-бөлім. Қазақстан Республикасының Ұлттық банкін, оның ведомстволарын және қаржы нарығы мен қаржы ұйымдарын реттеу, бақылау және қадағалау жөніндегі уәкілетті органды қоспағанда, мемлекеттік мекемелердің бухгалтерлік есебінің және қаржылық есептілігінің жүйесі".</w:t>
      </w:r>
    </w:p>
    <w:bookmarkEnd w:id="14"/>
    <w:bookmarkStart w:name="z16" w:id="15"/>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xml:space="preserve">
      169-1-баптың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
    <w:bookmarkStart w:name="z18" w:id="17"/>
    <w:p>
      <w:pPr>
        <w:spacing w:after="0"/>
        <w:ind w:left="0"/>
        <w:jc w:val="both"/>
      </w:pPr>
      <w:r>
        <w:rPr>
          <w:rFonts w:ascii="Times New Roman"/>
          <w:b w:val="false"/>
          <w:i w:val="false"/>
          <w:color w:val="000000"/>
          <w:sz w:val="28"/>
        </w:rPr>
        <w:t>
      "1) Қазақстан Республикасының Ұлттық Банкін, оның ведомстволарын және қаржы нарығы мен қаржы ұйымдарын реттеу, бақылау және қадағалау жөніндегі уәкілетті органды қоспағанда, мемлекеттік органдар, мемлекеттік мекемелер;".</w:t>
      </w:r>
    </w:p>
    <w:bookmarkEnd w:id="17"/>
    <w:bookmarkStart w:name="z19" w:id="18"/>
    <w:p>
      <w:pPr>
        <w:spacing w:after="0"/>
        <w:ind w:left="0"/>
        <w:jc w:val="both"/>
      </w:pPr>
      <w:r>
        <w:rPr>
          <w:rFonts w:ascii="Times New Roman"/>
          <w:b w:val="false"/>
          <w:i w:val="false"/>
          <w:color w:val="000000"/>
          <w:sz w:val="28"/>
        </w:rPr>
        <w:t xml:space="preserve">
      4.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w:t>
      </w:r>
      <w:r>
        <w:rPr>
          <w:rFonts w:ascii="Times New Roman"/>
          <w:b w:val="false"/>
          <w:i w:val="false"/>
          <w:color w:val="000000"/>
          <w:sz w:val="28"/>
        </w:rPr>
        <w:t>:</w:t>
      </w:r>
    </w:p>
    <w:bookmarkStart w:name="z22" w:id="19"/>
    <w:p>
      <w:pPr>
        <w:spacing w:after="0"/>
        <w:ind w:left="0"/>
        <w:jc w:val="both"/>
      </w:pPr>
      <w:r>
        <w:rPr>
          <w:rFonts w:ascii="Times New Roman"/>
          <w:b w:val="false"/>
          <w:i w:val="false"/>
          <w:color w:val="000000"/>
          <w:sz w:val="28"/>
        </w:rPr>
        <w:t>
      мынадай мазмұндағы 48-1) тармақшамен толықтырылсын:</w:t>
      </w:r>
    </w:p>
    <w:bookmarkEnd w:id="19"/>
    <w:bookmarkStart w:name="z23" w:id="20"/>
    <w:p>
      <w:pPr>
        <w:spacing w:after="0"/>
        <w:ind w:left="0"/>
        <w:jc w:val="both"/>
      </w:pPr>
      <w:r>
        <w:rPr>
          <w:rFonts w:ascii="Times New Roman"/>
          <w:b w:val="false"/>
          <w:i w:val="false"/>
          <w:color w:val="000000"/>
          <w:sz w:val="28"/>
        </w:rPr>
        <w:t>
      "48-1) қаржы нарығы мен қаржы ұйымдарын реттеу, бақылау және қадағалау жөніндегі уәкілетті орган әзірлейтін банктік қарыздар мен микрокредиттер бойынша жылдық тиімді сыйақы мөлшерлемесінің шекті мөлшерлерін айқындау туралы бірлескен нормативтік құқықтық актіні;";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"75) Қазақстан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уәкілетті органның тауарларды, жұмыстарды және көрсетілетін қызметтерді иеленуі қағидаларын;";</w:t>
      </w:r>
    </w:p>
    <w:bookmarkEnd w:id="21"/>
    <w:bookmarkStart w:name="z26" w:id="22"/>
    <w:p>
      <w:pPr>
        <w:spacing w:after="0"/>
        <w:ind w:left="0"/>
        <w:jc w:val="both"/>
      </w:pPr>
      <w:r>
        <w:rPr>
          <w:rFonts w:ascii="Times New Roman"/>
          <w:b w:val="false"/>
          <w:i w:val="false"/>
          <w:color w:val="000000"/>
          <w:sz w:val="28"/>
        </w:rPr>
        <w:t>
      үшінші бөлік мынадай мазмұндағы 20-1) тармақшамен толықтырылсын:</w:t>
      </w:r>
    </w:p>
    <w:bookmarkEnd w:id="22"/>
    <w:bookmarkStart w:name="z27" w:id="23"/>
    <w:p>
      <w:pPr>
        <w:spacing w:after="0"/>
        <w:ind w:left="0"/>
        <w:jc w:val="both"/>
      </w:pPr>
      <w:r>
        <w:rPr>
          <w:rFonts w:ascii="Times New Roman"/>
          <w:b w:val="false"/>
          <w:i w:val="false"/>
          <w:color w:val="000000"/>
          <w:sz w:val="28"/>
        </w:rPr>
        <w:t xml:space="preserve">
      "20-1) қаржы нарығы мен қаржы ұйымдарын реттеу, бақылау және қадағалау жөніндегі уәкілетті органның қызметін қаржыландыру туралы шешім қабылдайды;". </w:t>
      </w:r>
    </w:p>
    <w:bookmarkEnd w:id="23"/>
    <w:bookmarkStart w:name="z28" w:id="24"/>
    <w:p>
      <w:pPr>
        <w:spacing w:after="0"/>
        <w:ind w:left="0"/>
        <w:jc w:val="both"/>
      </w:pPr>
      <w:r>
        <w:rPr>
          <w:rFonts w:ascii="Times New Roman"/>
          <w:b w:val="false"/>
          <w:i w:val="false"/>
          <w:color w:val="000000"/>
          <w:sz w:val="28"/>
        </w:rPr>
        <w:t xml:space="preserve">
      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мазмұндағы 1-1) және 15) тармақшалармен толықтырылсын:</w:t>
      </w:r>
    </w:p>
    <w:bookmarkEnd w:id="25"/>
    <w:bookmarkStart w:name="z30" w:id="26"/>
    <w:p>
      <w:pPr>
        <w:spacing w:after="0"/>
        <w:ind w:left="0"/>
        <w:jc w:val="both"/>
      </w:pPr>
      <w:r>
        <w:rPr>
          <w:rFonts w:ascii="Times New Roman"/>
          <w:b w:val="false"/>
          <w:i w:val="false"/>
          <w:color w:val="000000"/>
          <w:sz w:val="28"/>
        </w:rPr>
        <w:t>
      "1-1) банк және микроқаржы активтері сатылатын электрондық сауда алаңы – сауда-саттық өткізу үшін қатысушыларға инфрақұрылымды қамтамасыз ететін, "Қаржы нарығы мен қаржы ұйымдарын мемлекеттік реттеу, бақылау және қадағалау туралы" Қазақстан Республикасының Заңына сәйкес қолданылатын интернет-ресурс;";</w:t>
      </w:r>
    </w:p>
    <w:bookmarkEnd w:id="26"/>
    <w:bookmarkStart w:name="z31" w:id="27"/>
    <w:p>
      <w:pPr>
        <w:spacing w:after="0"/>
        <w:ind w:left="0"/>
        <w:jc w:val="both"/>
      </w:pPr>
      <w:r>
        <w:rPr>
          <w:rFonts w:ascii="Times New Roman"/>
          <w:b w:val="false"/>
          <w:i w:val="false"/>
          <w:color w:val="000000"/>
          <w:sz w:val="28"/>
        </w:rPr>
        <w:t>
      "15) тұтынушылық банктік қарыз – ипотекалық тұрғын үй қарызы (ипотекалық қарыз) болып табылмайтын, жеке тұлғаға тауарларды, жұмыстарды, көрсетілетін қызметтерді сатып алуға және (немесе) кәсіпкерлік қызметті жүзеге асыруға байланысты емес өзге де мақсаттарға берілетін банктік қарыз.";</w:t>
      </w:r>
    </w:p>
    <w:bookmarkEnd w:id="27"/>
    <w:bookmarkStart w:name="z32"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34" w:id="29"/>
    <w:p>
      <w:pPr>
        <w:spacing w:after="0"/>
        <w:ind w:left="0"/>
        <w:jc w:val="both"/>
      </w:pPr>
      <w:r>
        <w:rPr>
          <w:rFonts w:ascii="Times New Roman"/>
          <w:b w:val="false"/>
          <w:i w:val="false"/>
          <w:color w:val="000000"/>
          <w:sz w:val="28"/>
        </w:rPr>
        <w:t>
      "7-1. Банк банк және микроқаржы активтері сатылатын электрондық сауда алаңында сауда-саттық өткізу арқылы мынадай мүлікті:</w:t>
      </w:r>
    </w:p>
    <w:bookmarkEnd w:id="29"/>
    <w:bookmarkStart w:name="z35" w:id="30"/>
    <w:p>
      <w:pPr>
        <w:spacing w:after="0"/>
        <w:ind w:left="0"/>
        <w:jc w:val="both"/>
      </w:pPr>
      <w:r>
        <w:rPr>
          <w:rFonts w:ascii="Times New Roman"/>
          <w:b w:val="false"/>
          <w:i w:val="false"/>
          <w:color w:val="000000"/>
          <w:sz w:val="28"/>
        </w:rPr>
        <w:t>
      бұрын банктік қарыз шарты бойынша міндеттемелерді орындауды қамтамасыз ету болып табылған, оған өндіріп алуды қолдану нәтижесінде банктің меншігіне өткен кепіл мүлкін;</w:t>
      </w:r>
    </w:p>
    <w:bookmarkEnd w:id="30"/>
    <w:bookmarkStart w:name="z36" w:id="31"/>
    <w:p>
      <w:pPr>
        <w:spacing w:after="0"/>
        <w:ind w:left="0"/>
        <w:jc w:val="both"/>
      </w:pPr>
      <w:r>
        <w:rPr>
          <w:rFonts w:ascii="Times New Roman"/>
          <w:b w:val="false"/>
          <w:i w:val="false"/>
          <w:color w:val="000000"/>
          <w:sz w:val="28"/>
        </w:rPr>
        <w:t>
      банктің банктік қарыз шарты бойынша міндеттемені орындаудың орнына бас тарту төлемін алуы нәтижесінде банктің меншігіне түскен мүлікті өткізуге міндетті.</w:t>
      </w:r>
    </w:p>
    <w:bookmarkEnd w:id="31"/>
    <w:bookmarkStart w:name="z37" w:id="32"/>
    <w:p>
      <w:pPr>
        <w:spacing w:after="0"/>
        <w:ind w:left="0"/>
        <w:jc w:val="both"/>
      </w:pPr>
      <w:r>
        <w:rPr>
          <w:rFonts w:ascii="Times New Roman"/>
          <w:b w:val="false"/>
          <w:i w:val="false"/>
          <w:color w:val="000000"/>
          <w:sz w:val="28"/>
        </w:rPr>
        <w:t>
      Осы тармақтың бірінші бөлігінде белгіленген талап осы баптың 9-тармағының 14) тармақшасына сәйкес банк сатып алу шартымен жалға берген тұрғынжайға қолданылмайды.</w:t>
      </w:r>
    </w:p>
    <w:bookmarkEnd w:id="32"/>
    <w:bookmarkStart w:name="z38" w:id="33"/>
    <w:p>
      <w:pPr>
        <w:spacing w:after="0"/>
        <w:ind w:left="0"/>
        <w:jc w:val="both"/>
      </w:pPr>
      <w:r>
        <w:rPr>
          <w:rFonts w:ascii="Times New Roman"/>
          <w:b w:val="false"/>
          <w:i w:val="false"/>
          <w:color w:val="000000"/>
          <w:sz w:val="28"/>
        </w:rPr>
        <w:t>
      Банк:</w:t>
      </w:r>
    </w:p>
    <w:bookmarkEnd w:id="33"/>
    <w:bookmarkStart w:name="z39" w:id="34"/>
    <w:p>
      <w:pPr>
        <w:spacing w:after="0"/>
        <w:ind w:left="0"/>
        <w:jc w:val="both"/>
      </w:pPr>
      <w:r>
        <w:rPr>
          <w:rFonts w:ascii="Times New Roman"/>
          <w:b w:val="false"/>
          <w:i w:val="false"/>
          <w:color w:val="000000"/>
          <w:sz w:val="28"/>
        </w:rPr>
        <w:t>
      өткізу мерзімі Қазақстан Республикасының Жер кодексінде көзделген ерекшеліктер ескеріле отырып айқындалатын жер учаскесін;</w:t>
      </w:r>
    </w:p>
    <w:bookmarkEnd w:id="34"/>
    <w:bookmarkStart w:name="z40" w:id="35"/>
    <w:p>
      <w:pPr>
        <w:spacing w:after="0"/>
        <w:ind w:left="0"/>
        <w:jc w:val="both"/>
      </w:pPr>
      <w:r>
        <w:rPr>
          <w:rFonts w:ascii="Times New Roman"/>
          <w:b w:val="false"/>
          <w:i w:val="false"/>
          <w:color w:val="000000"/>
          <w:sz w:val="28"/>
        </w:rPr>
        <w:t>
      осы баптың 9-тармағының 14) тармақшасына сәйкес банк сатып алу шартынсыз жалға берген, өткізу мерзімі жалдау мерзіміне мөлшерлес ұзартылатын тұрғынжайды қоспағанда, осы тармақтың бірінші бөлігінде көрсетілген мүлікті банктің меншігіне өткен күнінен бастап үш жыл ішінде өткізуге тиіс.</w:t>
      </w:r>
    </w:p>
    <w:bookmarkEnd w:id="35"/>
    <w:bookmarkStart w:name="z41" w:id="36"/>
    <w:p>
      <w:pPr>
        <w:spacing w:after="0"/>
        <w:ind w:left="0"/>
        <w:jc w:val="both"/>
      </w:pPr>
      <w:r>
        <w:rPr>
          <w:rFonts w:ascii="Times New Roman"/>
          <w:b w:val="false"/>
          <w:i w:val="false"/>
          <w:color w:val="000000"/>
          <w:sz w:val="28"/>
        </w:rPr>
        <w:t>
      Осы тармақтың бірінші, екінші және үшінші бөліктерінде белгіленген талаптар банк операцияларының жекелеген түрлерін жүзеге асыратын ұйымдарға және бас банктің күмәнді және үмітсіз активтерін иеленетін банктердің еншілес ұйымдарына қолданылады.</w:t>
      </w:r>
    </w:p>
    <w:bookmarkEnd w:id="36"/>
    <w:bookmarkStart w:name="z42" w:id="37"/>
    <w:p>
      <w:pPr>
        <w:spacing w:after="0"/>
        <w:ind w:left="0"/>
        <w:jc w:val="both"/>
      </w:pPr>
      <w:r>
        <w:rPr>
          <w:rFonts w:ascii="Times New Roman"/>
          <w:b w:val="false"/>
          <w:i w:val="false"/>
          <w:color w:val="000000"/>
          <w:sz w:val="28"/>
        </w:rPr>
        <w:t>
      Осы тармақтың талаптары осы баптың 7-тармағында көзделген заңды тұлғалардың акциялары немесе жарғылық капиталдарына қатысу үлестері банктердің меншігіне өткен жағдайларға қолданылмайды.</w:t>
      </w:r>
    </w:p>
    <w:bookmarkEnd w:id="37"/>
    <w:bookmarkStart w:name="z43" w:id="38"/>
    <w:p>
      <w:pPr>
        <w:spacing w:after="0"/>
        <w:ind w:left="0"/>
        <w:jc w:val="both"/>
      </w:pPr>
      <w:r>
        <w:rPr>
          <w:rFonts w:ascii="Times New Roman"/>
          <w:b w:val="false"/>
          <w:i w:val="false"/>
          <w:color w:val="000000"/>
          <w:sz w:val="28"/>
        </w:rPr>
        <w:t>
      Осы тармақтың бірінші бөлігінде көрсетілген мүлік сауда-саттық өтпеді деп танылған жағдайда уәкілетті органның нормативтік құқықтық актісінде бекітілген банк және микроқаржы активтері сатылатын электрондық сауда алаңында сауда-саттық өткізу қағидаларына сәйкес тікелей атаулы сату арқылы өткізілуі мүмкін.";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45" w:id="39"/>
    <w:p>
      <w:pPr>
        <w:spacing w:after="0"/>
        <w:ind w:left="0"/>
        <w:jc w:val="both"/>
      </w:pPr>
      <w:r>
        <w:rPr>
          <w:rFonts w:ascii="Times New Roman"/>
          <w:b w:val="false"/>
          <w:i w:val="false"/>
          <w:color w:val="000000"/>
          <w:sz w:val="28"/>
        </w:rPr>
        <w:t>
      7) тармақша "мүліктi" деген сөзден кейін "және банктік қарыз шарты бойынша міндеттемені орындаудың орнына бас тарту төлемі түрінде алынған мүлікті" деген сөздермен толықтырылсын;</w:t>
      </w:r>
    </w:p>
    <w:bookmarkEnd w:id="39"/>
    <w:bookmarkStart w:name="z46" w:id="40"/>
    <w:p>
      <w:pPr>
        <w:spacing w:after="0"/>
        <w:ind w:left="0"/>
        <w:jc w:val="both"/>
      </w:pPr>
      <w:r>
        <w:rPr>
          <w:rFonts w:ascii="Times New Roman"/>
          <w:b w:val="false"/>
          <w:i w:val="false"/>
          <w:color w:val="000000"/>
          <w:sz w:val="28"/>
        </w:rPr>
        <w:t>
      мынадай мазмұндағы 9-2) тармақшамен толықтырылсын:</w:t>
      </w:r>
    </w:p>
    <w:bookmarkEnd w:id="40"/>
    <w:bookmarkStart w:name="z47" w:id="41"/>
    <w:p>
      <w:pPr>
        <w:spacing w:after="0"/>
        <w:ind w:left="0"/>
        <w:jc w:val="both"/>
      </w:pPr>
      <w:r>
        <w:rPr>
          <w:rFonts w:ascii="Times New Roman"/>
          <w:b w:val="false"/>
          <w:i w:val="false"/>
          <w:color w:val="000000"/>
          <w:sz w:val="28"/>
        </w:rPr>
        <w:t>
      9-2) орталық депозитарийде депоненттің атына ашылған депонент шотын (шоттарын) басқару жөніндегі қызметтерді көрсетумен;";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49" w:id="42"/>
    <w:p>
      <w:pPr>
        <w:spacing w:after="0"/>
        <w:ind w:left="0"/>
        <w:jc w:val="both"/>
      </w:pPr>
      <w:r>
        <w:rPr>
          <w:rFonts w:ascii="Times New Roman"/>
          <w:b w:val="false"/>
          <w:i w:val="false"/>
          <w:color w:val="000000"/>
          <w:sz w:val="28"/>
        </w:rPr>
        <w:t>
      "14) банктің меншігіне өткен тұрғынжайды мүліктік жалдау (жалға беру) шарты негізінде, оның ішінде сатып алу шартымен жалға берумен айналысуға құқылы.</w:t>
      </w:r>
    </w:p>
    <w:bookmarkEnd w:id="42"/>
    <w:bookmarkStart w:name="z50" w:id="43"/>
    <w:p>
      <w:pPr>
        <w:spacing w:after="0"/>
        <w:ind w:left="0"/>
        <w:jc w:val="both"/>
      </w:pPr>
      <w:r>
        <w:rPr>
          <w:rFonts w:ascii="Times New Roman"/>
          <w:b w:val="false"/>
          <w:i w:val="false"/>
          <w:color w:val="000000"/>
          <w:sz w:val="28"/>
        </w:rPr>
        <w:t>
      "Тұрғын үй қатынастары туралы" Қазақстан Республикасының Заңына сәйкес халықтың әлеуметтік жағынан осал топтарына жататын, ипотекалық тұрғын үй қарызы (ипотекалық қарыз) шарты бойынша міндеттемелерді орындамауына немесе тиісінше орындамауына байланысты өндіріп алуды қолдану не ипотекалық тұрғын үй қарызы (ипотекалық қарыз) шарты бойынша кепіл ретінде болған тұрғынжай түрінде бас тарту төлемін беруі нәтижесінде тұрғынжайы банктің меншігіне өткен жеке тұлғалар ғана осы тармақшаның бірінші бөлігінде көрсетілген тұрғынжайды жалға алушылар ретінде бола алады;";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52" w:id="44"/>
    <w:p>
      <w:pPr>
        <w:spacing w:after="0"/>
        <w:ind w:left="0"/>
        <w:jc w:val="both"/>
      </w:pPr>
      <w:r>
        <w:rPr>
          <w:rFonts w:ascii="Times New Roman"/>
          <w:b w:val="false"/>
          <w:i w:val="false"/>
          <w:color w:val="000000"/>
          <w:sz w:val="28"/>
        </w:rPr>
        <w:t>
      "15) Қазақстан Республикасының жобалық қаржыландыру және секьюритилендiру туралы заңнамасына сәйкес синдикатталған қаржыландыруға қатысуға және (немесе) банк-агенттің және (немесе) кепілді басқарушының функцияларын орындауға құқылы.";</w:t>
      </w:r>
    </w:p>
    <w:bookmarkEnd w:id="44"/>
    <w:bookmarkStart w:name="z53" w:id="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w:t>
      </w:r>
      <w:r>
        <w:rPr>
          <w:rFonts w:ascii="Times New Roman"/>
          <w:b w:val="false"/>
          <w:i w:val="false"/>
          <w:color w:val="000000"/>
          <w:sz w:val="28"/>
        </w:rPr>
        <w:t xml:space="preserve"> мынадай мазмұндағы 1-1-тармақпен толықтырылсын:</w:t>
      </w:r>
    </w:p>
    <w:bookmarkEnd w:id="45"/>
    <w:bookmarkStart w:name="z54" w:id="46"/>
    <w:p>
      <w:pPr>
        <w:spacing w:after="0"/>
        <w:ind w:left="0"/>
        <w:jc w:val="both"/>
      </w:pPr>
      <w:r>
        <w:rPr>
          <w:rFonts w:ascii="Times New Roman"/>
          <w:b w:val="false"/>
          <w:i w:val="false"/>
          <w:color w:val="000000"/>
          <w:sz w:val="28"/>
        </w:rPr>
        <w:t>
      "1-1. Банк, банк операцияларының жекелеген түрлерін жүзеге асыратын ұйым банктік қарыз немесе салым бойынша сыйақы шамалары туралы ақпаратты қамтитын жарнаманы тарату және (немесе) орналастыру кезінде анық, жылдық, тиімді, салыстырмалы есептеудегі сыйақы мөлшерлемесін көрсетуге міндетті.</w:t>
      </w:r>
    </w:p>
    <w:bookmarkEnd w:id="46"/>
    <w:bookmarkStart w:name="z55" w:id="47"/>
    <w:p>
      <w:pPr>
        <w:spacing w:after="0"/>
        <w:ind w:left="0"/>
        <w:jc w:val="both"/>
      </w:pPr>
      <w:r>
        <w:rPr>
          <w:rFonts w:ascii="Times New Roman"/>
          <w:b w:val="false"/>
          <w:i w:val="false"/>
          <w:color w:val="000000"/>
          <w:sz w:val="28"/>
        </w:rPr>
        <w:t>
      Банктік қарыз немесе салым бойынша сыйақы шамалары туралы ақпаратты қамтитын жарнаманы тарату, соның ішінде оны жариялау кезінде жылдық тиімді сыйақы мөлшерлемесі қаріптері басқа сыйақы мөлшерлемелерімен бірдей көлемдегі және ресімдеу стиліндегі нысанда цифрлармен көрсетіледі. Жылдық тиімді сыйақы мөлшерлемесін осы жарнамада өзге ақпаратты көрсету кезінде пайдаланылатын қаріптен кіші қаріппен көрсетуге жол берілмейді.";</w:t>
      </w:r>
    </w:p>
    <w:bookmarkEnd w:id="47"/>
    <w:bookmarkStart w:name="z56" w:id="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17-1-бапта</w:t>
      </w:r>
      <w:r>
        <w:rPr>
          <w:rFonts w:ascii="Times New Roman"/>
          <w:b w:val="false"/>
          <w:i w:val="false"/>
          <w:color w:val="000000"/>
          <w:sz w:val="28"/>
        </w:rPr>
        <w:t>:</w:t>
      </w:r>
    </w:p>
    <w:bookmarkEnd w:id="48"/>
    <w:bookmarkStart w:name="z57" w:id="4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"Бейрезидент-жеке тұлғалар мінсіз іскерлік беделін растау үшін өздері азаматы болып табылатын елдің, ал азаматтағы жоқ адамдар – өздері тұрақты тұратын елдің тиісті мемлекеттік органы берген алынбаған немесе жойылмаған сотталғандығының жоқ екенін растайтын құжатты ұсынады (көрсетілген құжатты беру күні өтініш берілген күннің алдындағы үш айдан аспауға тиіс);" деген сөздер "Өтініш берушінің Қазақстан Республикасының бейрезиденттері болып табылатын басшы қызметкерлері бойынша, өтініш беруші уәкілетті органның нормативтік құқықтық актісінде көзделген нысан бойынша олардың мінсіз іскерлік беделін растайтын мәліметтерді ұсынады;" деген сөздермен ауыстырылсын;</w:t>
      </w:r>
    </w:p>
    <w:bookmarkEnd w:id="49"/>
    <w:bookmarkStart w:name="z58" w:id="50"/>
    <w:p>
      <w:pPr>
        <w:spacing w:after="0"/>
        <w:ind w:left="0"/>
        <w:jc w:val="both"/>
      </w:pPr>
      <w:r>
        <w:rPr>
          <w:rFonts w:ascii="Times New Roman"/>
          <w:b w:val="false"/>
          <w:i w:val="false"/>
          <w:color w:val="000000"/>
          <w:sz w:val="28"/>
        </w:rPr>
        <w:t>
      мынадай мазмұндағы 9-1-тармақпен толықтырылсын:</w:t>
      </w:r>
    </w:p>
    <w:bookmarkEnd w:id="50"/>
    <w:bookmarkStart w:name="z59" w:id="51"/>
    <w:p>
      <w:pPr>
        <w:spacing w:after="0"/>
        <w:ind w:left="0"/>
        <w:jc w:val="both"/>
      </w:pPr>
      <w:r>
        <w:rPr>
          <w:rFonts w:ascii="Times New Roman"/>
          <w:b w:val="false"/>
          <w:i w:val="false"/>
          <w:color w:val="000000"/>
          <w:sz w:val="28"/>
        </w:rPr>
        <w:t>
      "9-1. Осы баптың рейтингтік агенттіктердің бірінің талап етілетін ең төменгі рейтингісінің және уәкілетті орган мен шет мемлекеттің тиісті қадағалау органы арасында ақпарат алмасу туралы келісімнің болуы жөніндегі талаптары өтініш берушінің-Қазақстан Республикасының бейрезидент-қаржы ұйымының ұлттық басқарушы холдингтен Қазақстан Республикасының резидент-банкі акцияларының жүз пайызын сатып алуы жағдайларына қолданылмайды.";</w:t>
      </w:r>
    </w:p>
    <w:bookmarkEnd w:id="51"/>
    <w:bookmarkStart w:name="z60" w:id="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20-бапта</w:t>
      </w:r>
      <w:r>
        <w:rPr>
          <w:rFonts w:ascii="Times New Roman"/>
          <w:b w:val="false"/>
          <w:i w:val="false"/>
          <w:color w:val="000000"/>
          <w:sz w:val="28"/>
        </w:rPr>
        <w:t>:</w:t>
      </w:r>
    </w:p>
    <w:bookmarkEnd w:id="52"/>
    <w:bookmarkStart w:name="z61" w:id="5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алтыншы абзацындағы "саласында осы бапта белгіленген еңбек өтілі жоқ;" деген сөздер "саласында;" деген сөзбен ауыстырылып, мынадай мазмұндағы жетінші және сегізінші абзацтармен толықтырылсын:</w:t>
      </w:r>
    </w:p>
    <w:bookmarkEnd w:id="53"/>
    <w:bookmarkStart w:name="z62" w:id="54"/>
    <w:p>
      <w:pPr>
        <w:spacing w:after="0"/>
        <w:ind w:left="0"/>
        <w:jc w:val="both"/>
      </w:pPr>
      <w:r>
        <w:rPr>
          <w:rFonts w:ascii="Times New Roman"/>
          <w:b w:val="false"/>
          <w:i w:val="false"/>
          <w:color w:val="000000"/>
          <w:sz w:val="28"/>
        </w:rPr>
        <w:t>
      "және (немесе) экономика, қаржы немесе мемлекеттік аудит және қаржылық бақылау салаларында мемлекеттік саясатты қалыптастыруды қамтамасыз ететін мемлекеттік саяси қызметшілер лауазымдарында;</w:t>
      </w:r>
    </w:p>
    <w:bookmarkEnd w:id="54"/>
    <w:bookmarkStart w:name="z63" w:id="55"/>
    <w:p>
      <w:pPr>
        <w:spacing w:after="0"/>
        <w:ind w:left="0"/>
        <w:jc w:val="both"/>
      </w:pPr>
      <w:r>
        <w:rPr>
          <w:rFonts w:ascii="Times New Roman"/>
          <w:b w:val="false"/>
          <w:i w:val="false"/>
          <w:color w:val="000000"/>
          <w:sz w:val="28"/>
        </w:rPr>
        <w:t>
      және (немесе) ұлттық басқарушы холдингте, Қазақстанның Даму Банкінде, жеке кәсіпкерлікті дамытудың арнаулы қорында, тікелей инвестициялар нарығын дамытуды жүзеге асыратын ұлттық басқарушы холдингтің еншілес ұйымында осы баптың 5-1-тармағының 3-2) тармақшасында көзделген лауазымдарда осы бапта белгіленген еңбек өтілі жоқ;";</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мазмұндағы 3-1) және 3-2) тармақшалармен толықтырылсын:</w:t>
      </w:r>
    </w:p>
    <w:bookmarkStart w:name="z65" w:id="56"/>
    <w:p>
      <w:pPr>
        <w:spacing w:after="0"/>
        <w:ind w:left="0"/>
        <w:jc w:val="both"/>
      </w:pPr>
      <w:r>
        <w:rPr>
          <w:rFonts w:ascii="Times New Roman"/>
          <w:b w:val="false"/>
          <w:i w:val="false"/>
          <w:color w:val="000000"/>
          <w:sz w:val="28"/>
        </w:rPr>
        <w:t>
      "3-1) экономика, қаржы немесе мемлекеттік аудит және қаржылық бақылау салаларында мемлекеттік саясатты қалыптастыруды қамтамасыз ететін мемлекеттік саяси қызметшінің;</w:t>
      </w:r>
    </w:p>
    <w:bookmarkEnd w:id="56"/>
    <w:bookmarkStart w:name="z66" w:id="57"/>
    <w:p>
      <w:pPr>
        <w:spacing w:after="0"/>
        <w:ind w:left="0"/>
        <w:jc w:val="both"/>
      </w:pPr>
      <w:r>
        <w:rPr>
          <w:rFonts w:ascii="Times New Roman"/>
          <w:b w:val="false"/>
          <w:i w:val="false"/>
          <w:color w:val="000000"/>
          <w:sz w:val="28"/>
        </w:rPr>
        <w:t>
      3-2) ұлттық басқарушы холдингтің, Қазақстан Даму Банкінің, жеке кәсіпкерлікті дамытудың арнаулы қорының, тікелей инвестициялар нарығын дамытуды жүзеге асыратын ұлттық басқарушы холдингтің еншілес ұйымының басқару органының басшысы мен мүшелерінің, атқарушы органы басшысының, оның орынбасарының және мүшелерінің;";</w:t>
      </w:r>
    </w:p>
    <w:bookmarkEnd w:id="57"/>
    <w:bookmarkStart w:name="z67" w:id="58"/>
    <w:p>
      <w:pPr>
        <w:spacing w:after="0"/>
        <w:ind w:left="0"/>
        <w:jc w:val="both"/>
      </w:pPr>
      <w:r>
        <w:rPr>
          <w:rFonts w:ascii="Times New Roman"/>
          <w:b w:val="false"/>
          <w:i w:val="false"/>
          <w:color w:val="000000"/>
          <w:sz w:val="28"/>
        </w:rPr>
        <w:t xml:space="preserve">
      6) 30-баптың </w:t>
      </w:r>
      <w:r>
        <w:rPr>
          <w:rFonts w:ascii="Times New Roman"/>
          <w:b w:val="false"/>
          <w:i w:val="false"/>
          <w:color w:val="000000"/>
          <w:sz w:val="28"/>
        </w:rPr>
        <w:t>13-тармағында</w:t>
      </w:r>
      <w:r>
        <w:rPr>
          <w:rFonts w:ascii="Times New Roman"/>
          <w:b w:val="false"/>
          <w:i w:val="false"/>
          <w:color w:val="000000"/>
          <w:sz w:val="28"/>
        </w:rPr>
        <w:t>:</w:t>
      </w:r>
    </w:p>
    <w:bookmarkEnd w:id="58"/>
    <w:bookmarkStart w:name="z68" w:id="59"/>
    <w:p>
      <w:pPr>
        <w:spacing w:after="0"/>
        <w:ind w:left="0"/>
        <w:jc w:val="both"/>
      </w:pPr>
      <w:r>
        <w:rPr>
          <w:rFonts w:ascii="Times New Roman"/>
          <w:b w:val="false"/>
          <w:i w:val="false"/>
          <w:color w:val="000000"/>
          <w:sz w:val="28"/>
        </w:rPr>
        <w:t>
      екінші бөлік алып тасталсын;</w:t>
      </w:r>
    </w:p>
    <w:bookmarkEnd w:id="59"/>
    <w:bookmarkStart w:name="z69" w:id="60"/>
    <w:p>
      <w:pPr>
        <w:spacing w:after="0"/>
        <w:ind w:left="0"/>
        <w:jc w:val="both"/>
      </w:pPr>
      <w:r>
        <w:rPr>
          <w:rFonts w:ascii="Times New Roman"/>
          <w:b w:val="false"/>
          <w:i w:val="false"/>
          <w:color w:val="000000"/>
          <w:sz w:val="28"/>
        </w:rPr>
        <w:t>
      үшінші бөлік мынадай редакцияда жазылсын:</w:t>
      </w:r>
    </w:p>
    <w:bookmarkEnd w:id="60"/>
    <w:bookmarkStart w:name="z70" w:id="61"/>
    <w:p>
      <w:pPr>
        <w:spacing w:after="0"/>
        <w:ind w:left="0"/>
        <w:jc w:val="both"/>
      </w:pPr>
      <w:r>
        <w:rPr>
          <w:rFonts w:ascii="Times New Roman"/>
          <w:b w:val="false"/>
          <w:i w:val="false"/>
          <w:color w:val="000000"/>
          <w:sz w:val="28"/>
        </w:rPr>
        <w:t>
      "Осы тармақтың бірінші бөлігінде көзделген шарттан басқа, жеке тұлғадан бір жүз жиырма мың АҚШ доллары баламасына тең сомадан төмен болмайтын салымды қабылдау Қазақстан Республикасының бейрезидент-банктері филиалдарының осы баптың 2-тармағының 2) тармақшасында көзделген банк операцияларын жүргізу шарты болып табылады.";</w:t>
      </w:r>
    </w:p>
    <w:bookmarkEnd w:id="61"/>
    <w:bookmarkStart w:name="z71" w:id="6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34-бапта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73" w:id="63"/>
    <w:p>
      <w:pPr>
        <w:spacing w:after="0"/>
        <w:ind w:left="0"/>
        <w:jc w:val="both"/>
      </w:pPr>
      <w:r>
        <w:rPr>
          <w:rFonts w:ascii="Times New Roman"/>
          <w:b w:val="false"/>
          <w:i w:val="false"/>
          <w:color w:val="000000"/>
          <w:sz w:val="28"/>
        </w:rPr>
        <w:t xml:space="preserve">
      екінші бөліктің бесінші абзацы мынадай редакцияда жазылсын: </w:t>
      </w:r>
    </w:p>
    <w:bookmarkEnd w:id="63"/>
    <w:bookmarkStart w:name="z74" w:id="64"/>
    <w:p>
      <w:pPr>
        <w:spacing w:after="0"/>
        <w:ind w:left="0"/>
        <w:jc w:val="both"/>
      </w:pPr>
      <w:r>
        <w:rPr>
          <w:rFonts w:ascii="Times New Roman"/>
          <w:b w:val="false"/>
          <w:i w:val="false"/>
          <w:color w:val="000000"/>
          <w:sz w:val="28"/>
        </w:rPr>
        <w:t>
      "банктік қарыз шарты бойынша төлемдерді кейінге қалдыру, оның ішінде мерзімді әскери қызмет өткеру мерзімін және ол аяқталғаннан кейінгі 60 күнді қамтитын кезеңге кейінге қалдыру және (немесе) ұзарту;";".</w:t>
      </w:r>
    </w:p>
    <w:bookmarkEnd w:id="64"/>
    <w:bookmarkStart w:name="z75" w:id="65"/>
    <w:p>
      <w:pPr>
        <w:spacing w:after="0"/>
        <w:ind w:left="0"/>
        <w:jc w:val="both"/>
      </w:pPr>
      <w:r>
        <w:rPr>
          <w:rFonts w:ascii="Times New Roman"/>
          <w:b w:val="false"/>
          <w:i w:val="false"/>
          <w:color w:val="000000"/>
          <w:sz w:val="28"/>
        </w:rPr>
        <w:t xml:space="preserve">
      төртінші бөлік "банктік қарыз шартында көзделген тәртіппен" деген сөздерден кейін ", сондай-ақ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сәйкестендіру құралдарын қолдану арқылы банкке, банк операцияларының жекелеген түрлерін жүзеге асыратын ұйымдарға қарыз алушы-жеке тұлғаны сәйкестендіруді жүзеге асыру мүмкіндігін беретін ақпараттандыру объектілері (бұдан әрі – ақпараттандыру объектілері) арқылы" деген сөздермен толықтырылсын;</w:t>
      </w:r>
    </w:p>
    <w:bookmarkEnd w:id="65"/>
    <w:bookmarkStart w:name="z76" w:id="66"/>
    <w:p>
      <w:pPr>
        <w:spacing w:after="0"/>
        <w:ind w:left="0"/>
        <w:jc w:val="both"/>
      </w:pPr>
      <w:r>
        <w:rPr>
          <w:rFonts w:ascii="Times New Roman"/>
          <w:b w:val="false"/>
          <w:i w:val="false"/>
          <w:color w:val="000000"/>
          <w:sz w:val="28"/>
        </w:rPr>
        <w:t>
      мынадай мазмұндағы бесінші бөлікпен толықтырылсын:</w:t>
      </w:r>
    </w:p>
    <w:bookmarkEnd w:id="66"/>
    <w:bookmarkStart w:name="z77" w:id="67"/>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қарыз бойынша ай сайынғы төлемдерді ұлғайтпай, банктік қарыз шарты бойынша төлемдерді кейінге қалдыруды және (немесе) бөліп төлеуді ұсынуы қарыз алушының келісімі болған кезде жүзеге асырылады.";</w:t>
      </w:r>
    </w:p>
    <w:bookmarkEnd w:id="67"/>
    <w:bookmarkStart w:name="z78" w:id="68"/>
    <w:p>
      <w:pPr>
        <w:spacing w:after="0"/>
        <w:ind w:left="0"/>
        <w:jc w:val="both"/>
      </w:pPr>
      <w:r>
        <w:rPr>
          <w:rFonts w:ascii="Times New Roman"/>
          <w:b w:val="false"/>
          <w:i w:val="false"/>
          <w:color w:val="000000"/>
          <w:sz w:val="28"/>
        </w:rPr>
        <w:t>
      бесінші бөліктегі "банктік қарыз шартында көзделген тәртіппен" деген сөздер "банктік қарыз шартында көзделген тәртіппен, сондай-ақ ақпараттандыру объектілері арқылы" деген сөздермен ауыстырылсын;</w:t>
      </w:r>
    </w:p>
    <w:bookmarkEnd w:id="68"/>
    <w:bookmarkStart w:name="z79" w:id="69"/>
    <w:p>
      <w:pPr>
        <w:spacing w:after="0"/>
        <w:ind w:left="0"/>
        <w:jc w:val="both"/>
      </w:pPr>
      <w:r>
        <w:rPr>
          <w:rFonts w:ascii="Times New Roman"/>
          <w:b w:val="false"/>
          <w:i w:val="false"/>
          <w:color w:val="000000"/>
          <w:sz w:val="28"/>
        </w:rPr>
        <w:t>
      мынадай мазмұндағы 3-2-тармақпен толықтырылсын:</w:t>
      </w:r>
    </w:p>
    <w:bookmarkEnd w:id="69"/>
    <w:bookmarkStart w:name="z80" w:id="70"/>
    <w:p>
      <w:pPr>
        <w:spacing w:after="0"/>
        <w:ind w:left="0"/>
        <w:jc w:val="both"/>
      </w:pPr>
      <w:r>
        <w:rPr>
          <w:rFonts w:ascii="Times New Roman"/>
          <w:b w:val="false"/>
          <w:i w:val="false"/>
          <w:color w:val="000000"/>
          <w:sz w:val="28"/>
        </w:rPr>
        <w:t>
      "3-2. Банк, банк операцияларының жекелеген түрлерін жүзеге асыратын ұйым банктік қарыз шарты бойынша уәкілетті орган айқындаған тәртіппен қарыз бойынша сыйақыны есепке жазбай, мерзiмдi әскери қызметтегі әскери қызметшiлерге мерзімді әскери қызмет өткеру мерзімін және ол аяқталғаннан кейінгі 60 күнді қамтитын кезеңге негізгі борыш пен сыйақы бойынша төлемді кейінге қалдыруды ұсынуға міндетті.</w:t>
      </w:r>
    </w:p>
    <w:bookmarkEnd w:id="70"/>
    <w:bookmarkStart w:name="z81" w:id="71"/>
    <w:p>
      <w:pPr>
        <w:spacing w:after="0"/>
        <w:ind w:left="0"/>
        <w:jc w:val="both"/>
      </w:pPr>
      <w:r>
        <w:rPr>
          <w:rFonts w:ascii="Times New Roman"/>
          <w:b w:val="false"/>
          <w:i w:val="false"/>
          <w:color w:val="000000"/>
          <w:sz w:val="28"/>
        </w:rPr>
        <w:t>
      Мерзімді әскери қызметке шақырылған әскери қызметшілер, сондай-ақ оларды қызметтен шығару, оларда банктік қарыздың болуы не болмауы, ол бойынша төлемді кейінге қалдырудың ұсынылуы туралы мәліметтерді алмасу Қазақстан Республикасының Қорғаныс министрлігімен келісу бойынша уәкілетті орган айқындаған тәртіппен мемлекеттік органдардың және банктердің, банк операцияларының жекелеген түрлерін жүзеге асыратын ұйымдардың ақпараттық жүйелерінің өзара іс-қимылын қамтамасыз ету арқылы жүзеге асырылады.</w:t>
      </w:r>
    </w:p>
    <w:bookmarkEnd w:id="71"/>
    <w:bookmarkStart w:name="z82" w:id="72"/>
    <w:p>
      <w:pPr>
        <w:spacing w:after="0"/>
        <w:ind w:left="0"/>
        <w:jc w:val="both"/>
      </w:pPr>
      <w:r>
        <w:rPr>
          <w:rFonts w:ascii="Times New Roman"/>
          <w:b w:val="false"/>
          <w:i w:val="false"/>
          <w:color w:val="000000"/>
          <w:sz w:val="28"/>
        </w:rPr>
        <w:t>
      Осы тармақтың екінші бөлігінде көзделген жағдайларда дербес деректерді жинау, өңдеу және пайдалану Қазақстан Республикасының заңнамасына сәйкес жүзеге асырылады.";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5-1-тармақта</w:t>
      </w:r>
      <w:r>
        <w:rPr>
          <w:rFonts w:ascii="Times New Roman"/>
          <w:b w:val="false"/>
          <w:i w:val="false"/>
          <w:color w:val="000000"/>
          <w:sz w:val="28"/>
        </w:rPr>
        <w:t>:</w:t>
      </w:r>
    </w:p>
    <w:bookmarkStart w:name="z84" w:id="73"/>
    <w:p>
      <w:pPr>
        <w:spacing w:after="0"/>
        <w:ind w:left="0"/>
        <w:jc w:val="both"/>
      </w:pPr>
      <w:r>
        <w:rPr>
          <w:rFonts w:ascii="Times New Roman"/>
          <w:b w:val="false"/>
          <w:i w:val="false"/>
          <w:color w:val="000000"/>
          <w:sz w:val="28"/>
        </w:rPr>
        <w:t>
      "Адам" деген сөз "Жеке тұлға" деген сөздермен ауыстырылсын;</w:t>
      </w:r>
    </w:p>
    <w:bookmarkEnd w:id="73"/>
    <w:bookmarkStart w:name="z85" w:id="74"/>
    <w:p>
      <w:pPr>
        <w:spacing w:after="0"/>
        <w:ind w:left="0"/>
        <w:jc w:val="both"/>
      </w:pPr>
      <w:r>
        <w:rPr>
          <w:rFonts w:ascii="Times New Roman"/>
          <w:b w:val="false"/>
          <w:i w:val="false"/>
          <w:color w:val="000000"/>
          <w:sz w:val="28"/>
        </w:rPr>
        <w:t>
      "электрондық үкімет" веб-порталы арқылы" деген сөздер "кредиттік бюрода не "электрондық үкімет" веб-порталы арқылы тегін" деген сөздермен ауыстырылсын;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87" w:id="75"/>
    <w:p>
      <w:pPr>
        <w:spacing w:after="0"/>
        <w:ind w:left="0"/>
        <w:jc w:val="both"/>
      </w:pPr>
      <w:r>
        <w:rPr>
          <w:rFonts w:ascii="Times New Roman"/>
          <w:b w:val="false"/>
          <w:i w:val="false"/>
          <w:color w:val="000000"/>
          <w:sz w:val="28"/>
        </w:rPr>
        <w:t>
      "5.2. Банк, банк операцияларының жекелеген түрлерін жүзеге асыратын ұйым банктік қарыз беру туралы шешім қабылданғанға дейін алған жеке тұлғаның кредиттік есебінде оның банктік қарыз алудан ерікті түрде бас тартуын белгілегені туралы ақпарат болған кезде банктің, банк операцияларының жекелеген түрлерін жүзеге асыратын ұйымның оған банктік қарыздар беруіне тыйым салынады.</w:t>
      </w:r>
    </w:p>
    <w:bookmarkEnd w:id="75"/>
    <w:bookmarkStart w:name="z88" w:id="76"/>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жеке тұлғаға жұбайының (зайыбының) келісімінсіз банктік қарыздар беруіне тыйым салынады, келісімді алу тәртібі және келісім қажет болатын банктік қарыздың ең төмен мөлшері уәкілетті органның нормативтік құқықтық актісінде айқындалады.</w:t>
      </w:r>
    </w:p>
    <w:bookmarkEnd w:id="76"/>
    <w:bookmarkStart w:name="z89" w:id="77"/>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клиент-жеке тұлғаның кредиттік есебінде оның банктік қарыз алудан ерікті түрде бас тартуын белгілегені туралы ақпарат болған кезде, сондай-ақ жұбайының (зайыбының) келісімінсіз банктік қарыз берген жағдайда, банк, банк операцияларының жекелеген түрлерін жүзеге асыратын ұйым жеке тұлғадан осындай банктік қарыз бойынша міндеттемелерді орындауды талап етуге құқылы емес.</w:t>
      </w:r>
    </w:p>
    <w:bookmarkEnd w:id="77"/>
    <w:bookmarkStart w:name="z90" w:id="78"/>
    <w:p>
      <w:pPr>
        <w:spacing w:after="0"/>
        <w:ind w:left="0"/>
        <w:jc w:val="both"/>
      </w:pPr>
      <w:r>
        <w:rPr>
          <w:rFonts w:ascii="Times New Roman"/>
          <w:b w:val="false"/>
          <w:i w:val="false"/>
          <w:color w:val="000000"/>
          <w:sz w:val="28"/>
        </w:rPr>
        <w:t>
      Жеке тұлғаның банктік қарыз алудан ерікті түрде бас тартуын белгілегені туралы ақпарат болған кезде оған банктік қарыз беруге тыйым салу жеке тұлғаның банктік қарызы бойынша берешегін өтеу мақсатында немесе республикалық бюджет туралы заңда тиісті қаржы жылына белгіленген айлық есептік көрсеткіштің жетпіс бес еселенген мөлшерінен аспайтын мөлшерде төлем картасы бойынша белгіленген кредиттік лимит шеңберінде банктік қарыз беру жағдайларына қолданылмайды.</w:t>
      </w:r>
    </w:p>
    <w:bookmarkEnd w:id="78"/>
    <w:bookmarkStart w:name="z91" w:id="79"/>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осы тармақтың бірінші бөлігінде көзделген, жеке тұлғаның кредиттік есебінде оның банктік қарыз алудан ерікті түрде бас тартуын белгілегені туралы ақпарат болған кезде, сондай-ақ жұбайының (зайыбының) келісімінсіз банктік қарыз беру фактісі анықталған күннен бастап үш жұмыс күнінен кешіктірмей, мынадай шараларды қабылдайды:</w:t>
      </w:r>
    </w:p>
    <w:bookmarkEnd w:id="79"/>
    <w:bookmarkStart w:name="z92" w:id="80"/>
    <w:p>
      <w:pPr>
        <w:spacing w:after="0"/>
        <w:ind w:left="0"/>
        <w:jc w:val="both"/>
      </w:pPr>
      <w:r>
        <w:rPr>
          <w:rFonts w:ascii="Times New Roman"/>
          <w:b w:val="false"/>
          <w:i w:val="false"/>
          <w:color w:val="000000"/>
          <w:sz w:val="28"/>
        </w:rPr>
        <w:t>
      клиенттің осындай банктік қарыз бойынша берешегін есептен шығару туралы шешім қабылдайды;</w:t>
      </w:r>
    </w:p>
    <w:bookmarkEnd w:id="80"/>
    <w:bookmarkStart w:name="z93" w:id="81"/>
    <w:p>
      <w:pPr>
        <w:spacing w:after="0"/>
        <w:ind w:left="0"/>
        <w:jc w:val="both"/>
      </w:pPr>
      <w:r>
        <w:rPr>
          <w:rFonts w:ascii="Times New Roman"/>
          <w:b w:val="false"/>
          <w:i w:val="false"/>
          <w:color w:val="000000"/>
          <w:sz w:val="28"/>
        </w:rPr>
        <w:t>
      клиенттің осындай банктік қарызы бойынша берешекті өндіріп алуды және талап-арыз жұмысын тоқтатады;</w:t>
      </w:r>
    </w:p>
    <w:bookmarkEnd w:id="81"/>
    <w:bookmarkStart w:name="z94" w:id="82"/>
    <w:p>
      <w:pPr>
        <w:spacing w:after="0"/>
        <w:ind w:left="0"/>
        <w:jc w:val="both"/>
      </w:pPr>
      <w:r>
        <w:rPr>
          <w:rFonts w:ascii="Times New Roman"/>
          <w:b w:val="false"/>
          <w:i w:val="false"/>
          <w:color w:val="000000"/>
          <w:sz w:val="28"/>
        </w:rPr>
        <w:t>
      осындай банктік қарыз бойынша ақпарат туралы жазбаларды жою арқылы клиенттің кредиттік бюролардағы кредиттік тарихына түзетулер енгізеді;</w:t>
      </w:r>
    </w:p>
    <w:bookmarkEnd w:id="82"/>
    <w:bookmarkStart w:name="z95" w:id="83"/>
    <w:p>
      <w:pPr>
        <w:spacing w:after="0"/>
        <w:ind w:left="0"/>
        <w:jc w:val="both"/>
      </w:pPr>
      <w:r>
        <w:rPr>
          <w:rFonts w:ascii="Times New Roman"/>
          <w:b w:val="false"/>
          <w:i w:val="false"/>
          <w:color w:val="000000"/>
          <w:sz w:val="28"/>
        </w:rPr>
        <w:t>
      осындай банктік қарыз бойынша сыйақының және (немесе) тұрақсыздық айыбының бұрын ұсталған (төленген) сомаларын клиентке қайтаруды жүзеге асырады.";</w:t>
      </w:r>
    </w:p>
    <w:bookmarkEnd w:id="83"/>
    <w:bookmarkStart w:name="z96" w:id="84"/>
    <w:p>
      <w:pPr>
        <w:spacing w:after="0"/>
        <w:ind w:left="0"/>
        <w:jc w:val="both"/>
      </w:pPr>
      <w:r>
        <w:rPr>
          <w:rFonts w:ascii="Times New Roman"/>
          <w:b w:val="false"/>
          <w:i w:val="false"/>
          <w:color w:val="000000"/>
          <w:sz w:val="28"/>
        </w:rPr>
        <w:t>
      мынадай мазмұндағы 5-3, 5-4, 5-5 және 15-тармақтармен толықтырылсын:</w:t>
      </w:r>
    </w:p>
    <w:bookmarkEnd w:id="84"/>
    <w:bookmarkStart w:name="z97" w:id="85"/>
    <w:p>
      <w:pPr>
        <w:spacing w:after="0"/>
        <w:ind w:left="0"/>
        <w:jc w:val="both"/>
      </w:pPr>
      <w:r>
        <w:rPr>
          <w:rFonts w:ascii="Times New Roman"/>
          <w:b w:val="false"/>
          <w:i w:val="false"/>
          <w:color w:val="000000"/>
          <w:sz w:val="28"/>
        </w:rPr>
        <w:t>
      "5-3. Банктің, банк операцияларының жекелеген түрлерін жүзеге асыратын ұйымның банктік қарыз және (немесе) микрокредит бойынша күнтізбелік тоқсан күннен астам мерзімі өткен берешегі бар жеке тұлғаға кәсіпкерлік қызметті жүзеге асыруға байланысты емес банктік қарыз беруіне тыйым салынады.</w:t>
      </w:r>
    </w:p>
    <w:bookmarkEnd w:id="85"/>
    <w:bookmarkStart w:name="z98" w:id="86"/>
    <w:p>
      <w:pPr>
        <w:spacing w:after="0"/>
        <w:ind w:left="0"/>
        <w:jc w:val="both"/>
      </w:pPr>
      <w:r>
        <w:rPr>
          <w:rFonts w:ascii="Times New Roman"/>
          <w:b w:val="false"/>
          <w:i w:val="false"/>
          <w:color w:val="000000"/>
          <w:sz w:val="28"/>
        </w:rPr>
        <w:t>
      Бұл тыйым жеке тұлғаның кәсіпкерлік қызметті жүзеге асыруға байланысты емес банктік қарызын және (немесе) микрокредитін өтеу мақсатында сыйақы мөлшерлемесін және (немесе) мерзімді төлемдер мөлшерін азайту жағына қарай өзгертуді және (немесе) тұрақсыздық айыбын (айыппұлды, өсімпұлды) азайту жағына қарай өзгертуді немесе толық жоюды көздейтін жақсарту талаптарында банктік қарыз беру жағдайларына қолданылмайды.</w:t>
      </w:r>
    </w:p>
    <w:bookmarkEnd w:id="86"/>
    <w:bookmarkStart w:name="z99" w:id="87"/>
    <w:p>
      <w:pPr>
        <w:spacing w:after="0"/>
        <w:ind w:left="0"/>
        <w:jc w:val="both"/>
      </w:pPr>
      <w:r>
        <w:rPr>
          <w:rFonts w:ascii="Times New Roman"/>
          <w:b w:val="false"/>
          <w:i w:val="false"/>
          <w:color w:val="000000"/>
          <w:sz w:val="28"/>
        </w:rPr>
        <w:t>
      5-4. Банк, банк операцияларының жекелеген түрлерін жүзеге асыратын ұйым сомасы уәкілетті органның нормативтік құқықтық актісінде белгіленген талаптарға сай келмейтін тұтынушылық банктік қарыз беруге құқылы емес.</w:t>
      </w:r>
    </w:p>
    <w:bookmarkEnd w:id="87"/>
    <w:bookmarkStart w:name="z100" w:id="88"/>
    <w:p>
      <w:pPr>
        <w:spacing w:after="0"/>
        <w:ind w:left="0"/>
        <w:jc w:val="both"/>
      </w:pPr>
      <w:r>
        <w:rPr>
          <w:rFonts w:ascii="Times New Roman"/>
          <w:b w:val="false"/>
          <w:i w:val="false"/>
          <w:color w:val="000000"/>
          <w:sz w:val="28"/>
        </w:rPr>
        <w:t>
      5-5. Банктің, банк операцияларының жекелеген түрлерін жүзеге асыратын ұйымның жеке тұлғаны биометриялық сәйкестендіруді жүргізбей онымен Интернет арқылы банктік қарыз шартын жасасуына тыйым салынады, оны жүргізу тәртібін уәкілетті орган айқындайды.";</w:t>
      </w:r>
    </w:p>
    <w:bookmarkEnd w:id="88"/>
    <w:bookmarkStart w:name="z101" w:id="89"/>
    <w:p>
      <w:pPr>
        <w:spacing w:after="0"/>
        <w:ind w:left="0"/>
        <w:jc w:val="both"/>
      </w:pPr>
      <w:r>
        <w:rPr>
          <w:rFonts w:ascii="Times New Roman"/>
          <w:b w:val="false"/>
          <w:i w:val="false"/>
          <w:color w:val="000000"/>
          <w:sz w:val="28"/>
        </w:rPr>
        <w:t>
      "15. Банк құпиясын құрайтын ақпаратқа құқыққа сыйымсыз қол жеткізілгені, оның құқыққа сыйымсыз өзгертілгені, үшінші тұлғалар тарапынан құқыққа сыйымсыз әрекеттердің не жеке тұлғалардың банктік қарыздарымен өзге де заңсыз (алаяқтық) әрекеттердің жүзеге асырылғаны анықталған кезден бастап банк, банк операцияларының жекелеген түрлерін жүзеге асыратын ұйым екі жұмыс күні ішінде осындай әрекеттердің себептері мен салдарын жою үшін шаралар қабылдайды, сондай-ақ бұл туралы клиентке және уәкілетті органға бір жұмыс күні ішінде хабар береді.</w:t>
      </w:r>
    </w:p>
    <w:bookmarkEnd w:id="89"/>
    <w:bookmarkStart w:name="z102" w:id="90"/>
    <w:p>
      <w:pPr>
        <w:spacing w:after="0"/>
        <w:ind w:left="0"/>
        <w:jc w:val="both"/>
      </w:pPr>
      <w:r>
        <w:rPr>
          <w:rFonts w:ascii="Times New Roman"/>
          <w:b w:val="false"/>
          <w:i w:val="false"/>
          <w:color w:val="000000"/>
          <w:sz w:val="28"/>
        </w:rPr>
        <w:t>
      Қазақстан Республикасының Қылмыстық-процестік кодексіне сәйкес құқық қорғау органдары енгізген (шығарған) қылмыстық құқық бұзушылық жасауға ықпал еткен мән-жайларды жою жөніндегі шараларды қабылдау туралы ұсынымның не қарыз алушы-жеке тұлғаны жәбірленуші деп тану туралы қаулының негізінде банк, банк операцияларының жекелеген түрлерін жүзеге асыратын ұйым күнтізбелік үш күннен кешіктірмей:</w:t>
      </w:r>
    </w:p>
    <w:bookmarkEnd w:id="90"/>
    <w:bookmarkStart w:name="z103" w:id="91"/>
    <w:p>
      <w:pPr>
        <w:spacing w:after="0"/>
        <w:ind w:left="0"/>
        <w:jc w:val="both"/>
      </w:pPr>
      <w:r>
        <w:rPr>
          <w:rFonts w:ascii="Times New Roman"/>
          <w:b w:val="false"/>
          <w:i w:val="false"/>
          <w:color w:val="000000"/>
          <w:sz w:val="28"/>
        </w:rPr>
        <w:t>
      клиенттің осындай банктік қарызы бойынша берешекті өндіріп алуды және талап-арыз жұмысын тоқтата тұрады;</w:t>
      </w:r>
    </w:p>
    <w:bookmarkEnd w:id="91"/>
    <w:bookmarkStart w:name="z104" w:id="92"/>
    <w:p>
      <w:pPr>
        <w:spacing w:after="0"/>
        <w:ind w:left="0"/>
        <w:jc w:val="both"/>
      </w:pPr>
      <w:r>
        <w:rPr>
          <w:rFonts w:ascii="Times New Roman"/>
          <w:b w:val="false"/>
          <w:i w:val="false"/>
          <w:color w:val="000000"/>
          <w:sz w:val="28"/>
        </w:rPr>
        <w:t>
      клиенттің осындай банктік қарызы бойынша сыйақы және (немесе) тұрақсыздық айыбын есепке жазуды тоқтата тұрады.</w:t>
      </w:r>
    </w:p>
    <w:bookmarkEnd w:id="92"/>
    <w:bookmarkStart w:name="z105" w:id="93"/>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клиенттің қатысуынсыз алаяқтық тәсілмен банктік қарызды ресімдеу фактісі анықталған, заңды күшіне енген сот актісін алған күннен бастап он жұмыс күнінен кешіктірмей, клиенттің банктік қарыз бойынша берешегін есептен шығару туралы шешімді, сондай-ақ осындай банктік қарыз бойынша бұрын ұсталған (төленген) сомаларды клиентке қайтару жөніндегі шараларды қабылдайды.";</w:t>
      </w:r>
    </w:p>
    <w:bookmarkEnd w:id="93"/>
    <w:bookmarkStart w:name="z106" w:id="9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34-1-бап</w:t>
      </w:r>
      <w:r>
        <w:rPr>
          <w:rFonts w:ascii="Times New Roman"/>
          <w:b w:val="false"/>
          <w:i w:val="false"/>
          <w:color w:val="000000"/>
          <w:sz w:val="28"/>
        </w:rPr>
        <w:t xml:space="preserve"> мынадай мазмұндағы 11, 12, 13 және 14-тармақтармен толықтырылсын:</w:t>
      </w:r>
    </w:p>
    <w:bookmarkEnd w:id="94"/>
    <w:bookmarkStart w:name="z107" w:id="95"/>
    <w:p>
      <w:pPr>
        <w:spacing w:after="0"/>
        <w:ind w:left="0"/>
        <w:jc w:val="both"/>
      </w:pPr>
      <w:r>
        <w:rPr>
          <w:rFonts w:ascii="Times New Roman"/>
          <w:b w:val="false"/>
          <w:i w:val="false"/>
          <w:color w:val="000000"/>
          <w:sz w:val="28"/>
        </w:rPr>
        <w:t>
      "11. Тұрғынжай банктің, банк операцияларының жекелеген түрлерін жүзеге асыратын ұйымның меншігіне өткен және (немесе) тұрғынжай акт бойынша берілген және "Тұрғын үй қатынастары туралы" Қазақстан Республикасының Заңына сәйкес халықтың әлеуметтік жағынан осал топтарына жататын кепіл беруші-жеке тұлғаның меншігінде өзге тұрғынжай болмаған жағдайларда, осындай тұрғынжай банктің, банк операцияларының жекелеген түрлерін жүзеге асыратын ұйымның меншігіне өткен күннен бастап күнтізбелік отыз күн ішінде банкке, банк операцияларының жекелеген түрлерін жүзеге асыратын ұйымға өзіне осы тұрғынжайды жалға беру, соның ішінде оны сатып алу шартымен жалға беру туралы өтінішпен жүгінуге құқылы.</w:t>
      </w:r>
    </w:p>
    <w:bookmarkEnd w:id="95"/>
    <w:bookmarkStart w:name="z108" w:id="96"/>
    <w:p>
      <w:pPr>
        <w:spacing w:after="0"/>
        <w:ind w:left="0"/>
        <w:jc w:val="both"/>
      </w:pPr>
      <w:r>
        <w:rPr>
          <w:rFonts w:ascii="Times New Roman"/>
          <w:b w:val="false"/>
          <w:i w:val="false"/>
          <w:color w:val="000000"/>
          <w:sz w:val="28"/>
        </w:rPr>
        <w:t>
      12. Банк, банк операцияларының жекелеген түрлерін жүзеге асыратын ұйым осы баптың 11-тармағында көзделген өтінішті алған күннен кейін күнтізбелік он бес күн ішінде оны қарайды және жеке тұлғаға мынадай шешімдердің бірі туралы:</w:t>
      </w:r>
    </w:p>
    <w:bookmarkEnd w:id="96"/>
    <w:bookmarkStart w:name="z109" w:id="97"/>
    <w:p>
      <w:pPr>
        <w:spacing w:after="0"/>
        <w:ind w:left="0"/>
        <w:jc w:val="both"/>
      </w:pPr>
      <w:r>
        <w:rPr>
          <w:rFonts w:ascii="Times New Roman"/>
          <w:b w:val="false"/>
          <w:i w:val="false"/>
          <w:color w:val="000000"/>
          <w:sz w:val="28"/>
        </w:rPr>
        <w:t>
      1) сатып алу шартымен немесе онсыз тұрғын үйді мүліктік жалдау (жалға алу) шартын жасасуға келісетіні туралы;</w:t>
      </w:r>
    </w:p>
    <w:bookmarkEnd w:id="97"/>
    <w:bookmarkStart w:name="z110" w:id="98"/>
    <w:p>
      <w:pPr>
        <w:spacing w:after="0"/>
        <w:ind w:left="0"/>
        <w:jc w:val="both"/>
      </w:pPr>
      <w:r>
        <w:rPr>
          <w:rFonts w:ascii="Times New Roman"/>
          <w:b w:val="false"/>
          <w:i w:val="false"/>
          <w:color w:val="000000"/>
          <w:sz w:val="28"/>
        </w:rPr>
        <w:t>
      2) осы Заңда белгіленген негіздер бойынша мүліктік жалдау (жалға алу) шартын жасасудан бас тарту себептерінің уәжді негіздемесін көрсете отырып, осындай шарт жасасудан бас тартатыны туралы хабарлайды.</w:t>
      </w:r>
    </w:p>
    <w:bookmarkEnd w:id="98"/>
    <w:bookmarkStart w:name="z111" w:id="99"/>
    <w:p>
      <w:pPr>
        <w:spacing w:after="0"/>
        <w:ind w:left="0"/>
        <w:jc w:val="both"/>
      </w:pPr>
      <w:r>
        <w:rPr>
          <w:rFonts w:ascii="Times New Roman"/>
          <w:b w:val="false"/>
          <w:i w:val="false"/>
          <w:color w:val="000000"/>
          <w:sz w:val="28"/>
        </w:rPr>
        <w:t>
      13. Банк, банк операцияларының жекелеген түрлерін жүзеге асыратын ұйым мынадай жағдайларда:</w:t>
      </w:r>
    </w:p>
    <w:bookmarkEnd w:id="99"/>
    <w:bookmarkStart w:name="z112" w:id="100"/>
    <w:p>
      <w:pPr>
        <w:spacing w:after="0"/>
        <w:ind w:left="0"/>
        <w:jc w:val="both"/>
      </w:pPr>
      <w:r>
        <w:rPr>
          <w:rFonts w:ascii="Times New Roman"/>
          <w:b w:val="false"/>
          <w:i w:val="false"/>
          <w:color w:val="000000"/>
          <w:sz w:val="28"/>
        </w:rPr>
        <w:t>
      1) өтініш беруші халықтың әлеуметтік жағынан осал топтары санатына жататыны жөнінде анық емес мәліметтерді ұсынған;</w:t>
      </w:r>
    </w:p>
    <w:bookmarkEnd w:id="100"/>
    <w:bookmarkStart w:name="z113" w:id="101"/>
    <w:p>
      <w:pPr>
        <w:spacing w:after="0"/>
        <w:ind w:left="0"/>
        <w:jc w:val="both"/>
      </w:pPr>
      <w:r>
        <w:rPr>
          <w:rFonts w:ascii="Times New Roman"/>
          <w:b w:val="false"/>
          <w:i w:val="false"/>
          <w:color w:val="000000"/>
          <w:sz w:val="28"/>
        </w:rPr>
        <w:t>
      2) өтініш беруші кіріс көздерінің болмауына байланысты жалға алу ақысын төлей алмайтын;</w:t>
      </w:r>
    </w:p>
    <w:bookmarkEnd w:id="101"/>
    <w:bookmarkStart w:name="z114" w:id="102"/>
    <w:p>
      <w:pPr>
        <w:spacing w:after="0"/>
        <w:ind w:left="0"/>
        <w:jc w:val="both"/>
      </w:pPr>
      <w:r>
        <w:rPr>
          <w:rFonts w:ascii="Times New Roman"/>
          <w:b w:val="false"/>
          <w:i w:val="false"/>
          <w:color w:val="000000"/>
          <w:sz w:val="28"/>
        </w:rPr>
        <w:t>
      3) өтініш берушінің банкроттығы;</w:t>
      </w:r>
    </w:p>
    <w:bookmarkEnd w:id="102"/>
    <w:bookmarkStart w:name="z115" w:id="103"/>
    <w:p>
      <w:pPr>
        <w:spacing w:after="0"/>
        <w:ind w:left="0"/>
        <w:jc w:val="both"/>
      </w:pPr>
      <w:r>
        <w:rPr>
          <w:rFonts w:ascii="Times New Roman"/>
          <w:b w:val="false"/>
          <w:i w:val="false"/>
          <w:color w:val="000000"/>
          <w:sz w:val="28"/>
        </w:rPr>
        <w:t>
      4) өтініш берушінің меншік құқығында тұрғын үйі болған жағдайларда, осы баптың 11-тармағында көзделген өтініш бойынша мүліктік жалдау (жалға алу) шартын жасасудан бас тартуға құқылы.</w:t>
      </w:r>
    </w:p>
    <w:bookmarkEnd w:id="103"/>
    <w:bookmarkStart w:name="z116" w:id="104"/>
    <w:p>
      <w:pPr>
        <w:spacing w:after="0"/>
        <w:ind w:left="0"/>
        <w:jc w:val="both"/>
      </w:pPr>
      <w:r>
        <w:rPr>
          <w:rFonts w:ascii="Times New Roman"/>
          <w:b w:val="false"/>
          <w:i w:val="false"/>
          <w:color w:val="000000"/>
          <w:sz w:val="28"/>
        </w:rPr>
        <w:t>
      14. Мүліктік жалдау (жалға алу) шарты тұрғынжайды сатып алу шартымен жасалған жағдайда тұрғынжайға меншік құқығы жалға алушы жалға алу бойынша соңғы төлемді не тұрғынжайдың мүліктік жалдау (жалға алу) шартында айқындалған құнын толық мерзімінен бұрын өтеуді жүзеге асырғаннан кейін жалға алушыға ресімделеді.</w:t>
      </w:r>
    </w:p>
    <w:bookmarkEnd w:id="104"/>
    <w:bookmarkStart w:name="z117" w:id="105"/>
    <w:p>
      <w:pPr>
        <w:spacing w:after="0"/>
        <w:ind w:left="0"/>
        <w:jc w:val="both"/>
      </w:pPr>
      <w:r>
        <w:rPr>
          <w:rFonts w:ascii="Times New Roman"/>
          <w:b w:val="false"/>
          <w:i w:val="false"/>
          <w:color w:val="000000"/>
          <w:sz w:val="28"/>
        </w:rPr>
        <w:t>
      Жалға алушы мүліктік жалдау (жалға алу) шарты бойынша міндеттемелерді қатарынан күнтізбелік тоқсан күннен астам мерзімде орындамаған жағдайда мүліктік жалдау (жалға алу) шарты тоқтатылады, бұл ретте банктің, банк операцияларының жекелеген түрлерін жүзеге асыратын ұйымның мерзімі өткен төлемдерге тұрақсыздық айыбын (өсімпұлды) есепке жазуына және талап етуіне тыйым салынады.";</w:t>
      </w:r>
    </w:p>
    <w:bookmarkEnd w:id="105"/>
    <w:bookmarkStart w:name="z118" w:id="10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36-бапта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120" w:id="107"/>
    <w:p>
      <w:pPr>
        <w:spacing w:after="0"/>
        <w:ind w:left="0"/>
        <w:jc w:val="both"/>
      </w:pPr>
      <w:r>
        <w:rPr>
          <w:rFonts w:ascii="Times New Roman"/>
          <w:b w:val="false"/>
          <w:i w:val="false"/>
          <w:color w:val="000000"/>
          <w:sz w:val="28"/>
        </w:rPr>
        <w:t>
      бірінші абзац мынадай редакцияда жазылсын:</w:t>
      </w:r>
    </w:p>
    <w:bookmarkEnd w:id="107"/>
    <w:bookmarkStart w:name="z121" w:id="108"/>
    <w:p>
      <w:pPr>
        <w:spacing w:after="0"/>
        <w:ind w:left="0"/>
        <w:jc w:val="both"/>
      </w:pPr>
      <w:r>
        <w:rPr>
          <w:rFonts w:ascii="Times New Roman"/>
          <w:b w:val="false"/>
          <w:i w:val="false"/>
          <w:color w:val="000000"/>
          <w:sz w:val="28"/>
        </w:rPr>
        <w:t>
      "1. Банктік қарыз шарты бойынша міндеттемені орындаудың өткізіп алынған мерзімі болған кезде, бірақ ол басталған күннен бастап күнтізбелік он күннен кешіктірмей, банк (банк операцияларының жекелеген түрлерін жүзеге асыратын ұйым) қарыз алушыны банктік қарыз шартында көзделген тәсілмен және мерзімдерде, сондай-ақ ақпараттандыру объектілері арқылы:";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23" w:id="109"/>
    <w:p>
      <w:pPr>
        <w:spacing w:after="0"/>
        <w:ind w:left="0"/>
        <w:jc w:val="both"/>
      </w:pPr>
      <w:r>
        <w:rPr>
          <w:rFonts w:ascii="Times New Roman"/>
          <w:b w:val="false"/>
          <w:i w:val="false"/>
          <w:color w:val="000000"/>
          <w:sz w:val="28"/>
        </w:rPr>
        <w:t>
      "1-1) банктік қарыз шарты бойынша қарыз алушы-жеке тұлғаның банкке (банк операцияларының жекелеген түрлерін жүзеге асыратын ұйымға) осы баптың 1-1-тармағында көзделген өтінішпен жүгіну құқығы;";</w:t>
      </w:r>
    </w:p>
    <w:bookmarkEnd w:id="109"/>
    <w:bookmarkStart w:name="z124" w:id="110"/>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10"/>
    <w:bookmarkStart w:name="z125" w:id="111"/>
    <w:p>
      <w:pPr>
        <w:spacing w:after="0"/>
        <w:ind w:left="0"/>
        <w:jc w:val="both"/>
      </w:pPr>
      <w:r>
        <w:rPr>
          <w:rFonts w:ascii="Times New Roman"/>
          <w:b w:val="false"/>
          <w:i w:val="false"/>
          <w:color w:val="000000"/>
          <w:sz w:val="28"/>
        </w:rPr>
        <w:t>
      "9) сатып алушыға банктік қарыз шарты бойынша міндеттемені бере отырып, ипотека нысанасы болып табылатын жылжымайтын мүлікті өткізуге байланысты өзгерістер енгізу туралы өтінішін негіздейтін банктік қарыз шарты бойынша міндеттемені орындау мерзімін өткізіп алудың туындау себептері, кірістер және басқа да расталған мән-жайлар (фактілер) туралы мәліметтерді қамтитын өтінішті жазбаша нысанда, сондай-ақ ақпараттандыру объектілері арқылы не банктік қарыз шартында көзделген тәсілмен ұсынуға құқылы.";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27" w:id="112"/>
    <w:p>
      <w:pPr>
        <w:spacing w:after="0"/>
        <w:ind w:left="0"/>
        <w:jc w:val="both"/>
      </w:pPr>
      <w:r>
        <w:rPr>
          <w:rFonts w:ascii="Times New Roman"/>
          <w:b w:val="false"/>
          <w:i w:val="false"/>
          <w:color w:val="000000"/>
          <w:sz w:val="28"/>
        </w:rPr>
        <w:t>
      "1-2. Банк (банк операцияларының жекелеген түрлерін жүзеге асыратын ұйым) осы баптың 1-1-тармағында көзделген өтінішті алған күннен кейін күнтізбелік он бес күн ішінде қарыз алушы-жеке тұлға ұсынған банктік қарыз шартының талаптарына өзгерістерді уәкілетті органның нормативтік құқықтық актісінде айқындалған тәртіппен қарайды және қарыз алушы-жеке тұлғаға мынадай шешімдердің бірі туралы:</w:t>
      </w:r>
    </w:p>
    <w:bookmarkEnd w:id="112"/>
    <w:bookmarkStart w:name="z128" w:id="113"/>
    <w:p>
      <w:pPr>
        <w:spacing w:after="0"/>
        <w:ind w:left="0"/>
        <w:jc w:val="both"/>
      </w:pPr>
      <w:r>
        <w:rPr>
          <w:rFonts w:ascii="Times New Roman"/>
          <w:b w:val="false"/>
          <w:i w:val="false"/>
          <w:color w:val="000000"/>
          <w:sz w:val="28"/>
        </w:rPr>
        <w:t>
      1) банктік қарыз шартының талаптарына ұсынылған өзгерістермен келісетіні туралы;</w:t>
      </w:r>
    </w:p>
    <w:bookmarkEnd w:id="113"/>
    <w:bookmarkStart w:name="z129" w:id="114"/>
    <w:p>
      <w:pPr>
        <w:spacing w:after="0"/>
        <w:ind w:left="0"/>
        <w:jc w:val="both"/>
      </w:pPr>
      <w:r>
        <w:rPr>
          <w:rFonts w:ascii="Times New Roman"/>
          <w:b w:val="false"/>
          <w:i w:val="false"/>
          <w:color w:val="000000"/>
          <w:sz w:val="28"/>
        </w:rPr>
        <w:t>
      2) банктік қарыз шартының талаптарын өзгерту бойынша қарсы ұсыныс туралы;</w:t>
      </w:r>
    </w:p>
    <w:bookmarkEnd w:id="114"/>
    <w:bookmarkStart w:name="z130" w:id="115"/>
    <w:p>
      <w:pPr>
        <w:spacing w:after="0"/>
        <w:ind w:left="0"/>
        <w:jc w:val="both"/>
      </w:pPr>
      <w:r>
        <w:rPr>
          <w:rFonts w:ascii="Times New Roman"/>
          <w:b w:val="false"/>
          <w:i w:val="false"/>
          <w:color w:val="000000"/>
          <w:sz w:val="28"/>
        </w:rPr>
        <w:t>
      3) банктік қарыз шартының талаптарын өзгертуден бас тарту себептерінің уәжді негіздемесін көрсете отырып, осындай бас тарту туралы жазбаша нысанда, сондай-ақ ақпараттандыру объектілері арқылы не банктік қарыз шартында көзделген тәсілмен хабарлайды.</w:t>
      </w:r>
    </w:p>
    <w:bookmarkEnd w:id="115"/>
    <w:bookmarkStart w:name="z131" w:id="116"/>
    <w:p>
      <w:pPr>
        <w:spacing w:after="0"/>
        <w:ind w:left="0"/>
        <w:jc w:val="both"/>
      </w:pPr>
      <w:r>
        <w:rPr>
          <w:rFonts w:ascii="Times New Roman"/>
          <w:b w:val="false"/>
          <w:i w:val="false"/>
          <w:color w:val="000000"/>
          <w:sz w:val="28"/>
        </w:rPr>
        <w:t>
      Қарыз алушы-жеке тұлғаның банктік қарыз шартының талаптарына өзгерістер енгізу туралы өтінішін қарау кезеңінде банк (банк операцияларының жекелеген түрлерін жүзеге асыратын ұйым) қарызды мерзімінен бұрын өтеуді талап етуге құқылы емес.</w:t>
      </w:r>
    </w:p>
    <w:bookmarkEnd w:id="116"/>
    <w:bookmarkStart w:name="z132" w:id="117"/>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осы тармақтың бірінші бөлігінің 2) тармақшасында көзделген шешімі алынған күннен бастап күнтізбелік отыз күн ішінде банк (банк операцияларының жекелеген түрлерін жүзеге асыратын ұйым) және қарыз алушы-жеке тұлға арасында өзара қолайлы шешімге қол жеткізілмеуі банктік қарыз шартының талаптарын өзгертуден бас тарту болып есептеледі. Бұл мерзім екі тараптың да келісімі болған кезде ұзартылуы мүмкін.</w:t>
      </w:r>
    </w:p>
    <w:bookmarkEnd w:id="117"/>
    <w:bookmarkStart w:name="z133" w:id="118"/>
    <w:p>
      <w:pPr>
        <w:spacing w:after="0"/>
        <w:ind w:left="0"/>
        <w:jc w:val="both"/>
      </w:pPr>
      <w:r>
        <w:rPr>
          <w:rFonts w:ascii="Times New Roman"/>
          <w:b w:val="false"/>
          <w:i w:val="false"/>
          <w:color w:val="000000"/>
          <w:sz w:val="28"/>
        </w:rPr>
        <w:t>
      1-3. Қарыз алушы-жеке тұлға банктің (банк операцияларының жекелеген түрлерін жүзеге асыратын ұйымның) осы баптың 1-2-тармағы бірінші бөлігінің 3) тармақшасында көзделген шешімін алған күннен бастап күнтізбелік он бес күн ішінде немесе осы баптың 1-2-тармағының үшінші бөлігінде көзделген мерзімде банктік қарыз шартының талаптарын өзгерту туралы өзара қолайлы шешімге қол жеткізбеген кезде бір мезгілде банкті (банк операцияларының жекелеген түрлерін жүзеге асыратын ұйымды) хабардар ете отырып, банк омбудсманына жүгінуге құқылы.</w:t>
      </w:r>
    </w:p>
    <w:bookmarkEnd w:id="118"/>
    <w:bookmarkStart w:name="z134" w:id="119"/>
    <w:p>
      <w:pPr>
        <w:spacing w:after="0"/>
        <w:ind w:left="0"/>
        <w:jc w:val="both"/>
      </w:pPr>
      <w:r>
        <w:rPr>
          <w:rFonts w:ascii="Times New Roman"/>
          <w:b w:val="false"/>
          <w:i w:val="false"/>
          <w:color w:val="000000"/>
          <w:sz w:val="28"/>
        </w:rPr>
        <w:t>
      Банк омбудсманы қарыз алушы-жеке тұлғаның жолданымын оның банкке (банк операцияларының жекелеген түрлерін жүзеге асыратын ұйымға) жүгінуінің және банкпен (банк операцияларының жекелеген түрлерін жүзеге асыратын ұйыммен) банктік қарыз шартының талаптарын өзгерту туралы өзара қолайлы шешімге қол жеткізбеуінің дәлелдемелері ұсынылған кезде қарайды.</w:t>
      </w:r>
    </w:p>
    <w:bookmarkEnd w:id="119"/>
    <w:bookmarkStart w:name="z135" w:id="120"/>
    <w:p>
      <w:pPr>
        <w:spacing w:after="0"/>
        <w:ind w:left="0"/>
        <w:jc w:val="both"/>
      </w:pPr>
      <w:r>
        <w:rPr>
          <w:rFonts w:ascii="Times New Roman"/>
          <w:b w:val="false"/>
          <w:i w:val="false"/>
          <w:color w:val="000000"/>
          <w:sz w:val="28"/>
        </w:rPr>
        <w:t>
      Банк омбудсманының "Тұрғын үй қатынастары туралы" Қазақстан Республикасының Заңына сәйкес халықтың әлеуметтік жағынан осал топтарына жататын қарыз алушы-жеке тұлғаның кәсіпкерлік қызметті жүзеге асыруға байланысты емес ипотекалық тұрғын үй қарызы (ипотекалық қарызы) бойынша жолданымын қараған кезеңде кепілге қойылған мүлікке сотқа талап қоюды беру арқылы не соттан тыс тәртіппен өндіріп алуды қолдануға жол берілмейді.";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37" w:id="121"/>
    <w:p>
      <w:pPr>
        <w:spacing w:after="0"/>
        <w:ind w:left="0"/>
        <w:jc w:val="both"/>
      </w:pPr>
      <w:r>
        <w:rPr>
          <w:rFonts w:ascii="Times New Roman"/>
          <w:b w:val="false"/>
          <w:i w:val="false"/>
          <w:color w:val="000000"/>
          <w:sz w:val="28"/>
        </w:rPr>
        <w:t>
      төртінші бөлік мынадай редакцияда жазылсын:</w:t>
      </w:r>
    </w:p>
    <w:bookmarkEnd w:id="121"/>
    <w:bookmarkStart w:name="z138" w:id="122"/>
    <w:p>
      <w:pPr>
        <w:spacing w:after="0"/>
        <w:ind w:left="0"/>
        <w:jc w:val="both"/>
      </w:pPr>
      <w:r>
        <w:rPr>
          <w:rFonts w:ascii="Times New Roman"/>
          <w:b w:val="false"/>
          <w:i w:val="false"/>
          <w:color w:val="000000"/>
          <w:sz w:val="28"/>
        </w:rPr>
        <w:t>
      "Төлем талабын қою арқылы банктік қарыз шарты бойынша қарыз алушы-жеке тұлғаның берешегін өндіріп алу оның банктік шотындағы ақша сомасының және (немесе) кейіннен қарыз алушының банктік шотына заңды тұлғадан немесе дара кәсіпкерден түсетін әрбір ақша сомасының елу пайызы шегінде шектеледі және төлем талабын толық орындау үшін қажетті барлық соманың банктік шотқа түсуі күтілместен жүзеге асырылады.";</w:t>
      </w:r>
    </w:p>
    <w:bookmarkEnd w:id="122"/>
    <w:bookmarkStart w:name="z139" w:id="123"/>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123"/>
    <w:bookmarkStart w:name="z140" w:id="124"/>
    <w:p>
      <w:pPr>
        <w:spacing w:after="0"/>
        <w:ind w:left="0"/>
        <w:jc w:val="both"/>
      </w:pPr>
      <w:r>
        <w:rPr>
          <w:rFonts w:ascii="Times New Roman"/>
          <w:b w:val="false"/>
          <w:i w:val="false"/>
          <w:color w:val="000000"/>
          <w:sz w:val="28"/>
        </w:rPr>
        <w:t>
      "Жеке тұлғаның немесе егер жеке тұлға қызметін жеке кәсіпкерлік түрінде жүзеге асыратын дара кәсіпкер ретінде тіркелген болса, дара кәсіпкердің ағымдағы шотында немесе жиынтығында бір банкте ашылған ағымдағы шоттарында сақталатын ақша сомасы төлем талабын орындау кезінде республикалық бюджет туралы заңда тиісті қаржы жылына белгіленген ең төмен күнкөріс деңгейінің екі еселенген мөлшерінен аз болмауға тиіс.</w:t>
      </w:r>
    </w:p>
    <w:bookmarkEnd w:id="124"/>
    <w:bookmarkStart w:name="z141" w:id="125"/>
    <w:p>
      <w:pPr>
        <w:spacing w:after="0"/>
        <w:ind w:left="0"/>
        <w:jc w:val="both"/>
      </w:pPr>
      <w:r>
        <w:rPr>
          <w:rFonts w:ascii="Times New Roman"/>
          <w:b w:val="false"/>
          <w:i w:val="false"/>
          <w:color w:val="000000"/>
          <w:sz w:val="28"/>
        </w:rPr>
        <w:t>
      Егер жеке тұлға қызметін жеке кәсіпкерлік түрінде жүзеге асыратын дара кәсіпкер ретінде тіркелген болса, көрсетілген шектеу қарыз алушы-жеке тұлғаның немесе дара кәсіпкердің жинақ шотындағы ақшаға қолданылмайды.";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үшінші бөлікпен толықтырылсын:</w:t>
      </w:r>
    </w:p>
    <w:bookmarkStart w:name="z144" w:id="126"/>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берешекті сотқа дейін өндіріп алуға және берешекті реттеуге берген күні ол туралы коллекторлық агенттіктің атауын, тұрған жерін, коллекторлық агенттіктің борышкерлермен байланысуға арналған телефон нөмірлерін көрсете отырып, қарыз алушыны банктік қарыз шартында көзделген тәсілмен, сондай-ақ ақпараттандыру объектілері арқылы хабардар етеді.";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46" w:id="127"/>
    <w:p>
      <w:pPr>
        <w:spacing w:after="0"/>
        <w:ind w:left="0"/>
        <w:jc w:val="both"/>
      </w:pPr>
      <w:r>
        <w:rPr>
          <w:rFonts w:ascii="Times New Roman"/>
          <w:b w:val="false"/>
          <w:i w:val="false"/>
          <w:color w:val="000000"/>
          <w:sz w:val="28"/>
        </w:rPr>
        <w:t xml:space="preserve">
      "3) қарыз алушыда: </w:t>
      </w:r>
    </w:p>
    <w:bookmarkEnd w:id="127"/>
    <w:bookmarkStart w:name="z147" w:id="128"/>
    <w:p>
      <w:pPr>
        <w:spacing w:after="0"/>
        <w:ind w:left="0"/>
        <w:jc w:val="both"/>
      </w:pPr>
      <w:r>
        <w:rPr>
          <w:rFonts w:ascii="Times New Roman"/>
          <w:b w:val="false"/>
          <w:i w:val="false"/>
          <w:color w:val="000000"/>
          <w:sz w:val="28"/>
        </w:rPr>
        <w:t>
      жеке тұлғаның ипотекалық қарызы бойынша – қатарынан күнтізбелік бір жүз сексен күннен асатын;</w:t>
      </w:r>
    </w:p>
    <w:bookmarkEnd w:id="128"/>
    <w:bookmarkStart w:name="z148" w:id="129"/>
    <w:p>
      <w:pPr>
        <w:spacing w:after="0"/>
        <w:ind w:left="0"/>
        <w:jc w:val="both"/>
      </w:pPr>
      <w:r>
        <w:rPr>
          <w:rFonts w:ascii="Times New Roman"/>
          <w:b w:val="false"/>
          <w:i w:val="false"/>
          <w:color w:val="000000"/>
          <w:sz w:val="28"/>
        </w:rPr>
        <w:t>
      жеке тұлғаның өзге де банктік қарыз шарттары бойынша – қатарынан күнтізбелік тоқсан күннен асатын ақшалай міндеттемені орындау мерзімін өткізіп алу болған кезде осы Заңның 36-1-бабында белгіленген талаптарды сақтай отырып, банктік қарыз шарты бойынша құқықтарды (талаптарды) басқаға беруге құқылы.</w:t>
      </w:r>
    </w:p>
    <w:bookmarkEnd w:id="129"/>
    <w:bookmarkStart w:name="z149"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тармақшаның ережелері қарыз алушы-Қазақстан Республикасының азаматына қатысты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төлем қабілеттілігін қалпына келтіру, соттан тыс немесе сот арқылы банкроттық рәсімін қолдану жағдайларына қолданылмайды;";</w:t>
      </w:r>
    </w:p>
    <w:bookmarkEnd w:id="130"/>
    <w:bookmarkStart w:name="z151" w:id="131"/>
    <w:p>
      <w:pPr>
        <w:spacing w:after="0"/>
        <w:ind w:left="0"/>
        <w:jc w:val="both"/>
      </w:pPr>
      <w:r>
        <w:rPr>
          <w:rFonts w:ascii="Times New Roman"/>
          <w:b w:val="false"/>
          <w:i w:val="false"/>
          <w:color w:val="000000"/>
          <w:sz w:val="28"/>
        </w:rPr>
        <w:t>
      мынадай мазмұндағы 5-тармақпен толықтырылсын:</w:t>
      </w:r>
    </w:p>
    <w:bookmarkEnd w:id="131"/>
    <w:bookmarkStart w:name="z152" w:id="132"/>
    <w:p>
      <w:pPr>
        <w:spacing w:after="0"/>
        <w:ind w:left="0"/>
        <w:jc w:val="both"/>
      </w:pPr>
      <w:r>
        <w:rPr>
          <w:rFonts w:ascii="Times New Roman"/>
          <w:b w:val="false"/>
          <w:i w:val="false"/>
          <w:color w:val="000000"/>
          <w:sz w:val="28"/>
        </w:rPr>
        <w:t>
      "5. Банкке (банк операцияларының жекелеген түрлерін жүзеге асыратын ұйымға) берешекті сотқа дейін өндіріп алу және реттеу, сондай-ақ берешекке байланысты ақпарат жинау жөніндегі көрсетілетін қызметтерді коллекторлық агенттік және (немесе) сервистік компания көрсететін жағдайларды қоспағанда, банктің (банк операцияларының жекелеген түрлерін жүзеге асыратын ұйымның) мұндай қызметтерді үшінші тұлғалардан алуына тыйым салынады.";</w:t>
      </w:r>
    </w:p>
    <w:bookmarkEnd w:id="132"/>
    <w:bookmarkStart w:name="z153" w:id="1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36-1-бапта</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55" w:id="134"/>
    <w:p>
      <w:pPr>
        <w:spacing w:after="0"/>
        <w:ind w:left="0"/>
        <w:jc w:val="both"/>
      </w:pPr>
      <w:r>
        <w:rPr>
          <w:rFonts w:ascii="Times New Roman"/>
          <w:b w:val="false"/>
          <w:i w:val="false"/>
          <w:color w:val="000000"/>
          <w:sz w:val="28"/>
        </w:rPr>
        <w:t>
      "36-1-бап. Банктік қарыз шарты бойынша құқықтарды (талаптарды) басқаға беру тәртібі";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w:t>
      </w:r>
      <w:r>
        <w:rPr>
          <w:rFonts w:ascii="Times New Roman"/>
          <w:b w:val="false"/>
          <w:i w:val="false"/>
          <w:color w:val="000000"/>
          <w:sz w:val="28"/>
        </w:rPr>
        <w:t xml:space="preserve"> бірінші бөлігінің оныншы абзацы мынадай редакцияда жазылсын:</w:t>
      </w:r>
    </w:p>
    <w:bookmarkStart w:name="z158" w:id="135"/>
    <w:p>
      <w:pPr>
        <w:spacing w:after="0"/>
        <w:ind w:left="0"/>
        <w:jc w:val="both"/>
      </w:pPr>
      <w:r>
        <w:rPr>
          <w:rFonts w:ascii="Times New Roman"/>
          <w:b w:val="false"/>
          <w:i w:val="false"/>
          <w:color w:val="000000"/>
          <w:sz w:val="28"/>
        </w:rPr>
        <w:t>
      "жеке тұлғаның кәсіпкерлік қызметті жүзеге асыруға байланысты банктік қарыз шарты бойынша, заңды тұлғаның банктік қарыз шарты бойынша құқықтарға (талаптарға) қатысты, егер көрсетілген қарыздар бойынша басқаға беру күніне халықаралық қаржылық есептілік стандарттарына сәйкес құнсыздану белгілері болса, өзге тұлғаға беруін қоспағанда, банктік қарыз шарты бойынша құқықтарды (талаптарды) үшінші тұлғаға беруді жүргізуіне тыйым салынады.";</w:t>
      </w:r>
    </w:p>
    <w:bookmarkEnd w:id="135"/>
    <w:bookmarkStart w:name="z159" w:id="136"/>
    <w:p>
      <w:pPr>
        <w:spacing w:after="0"/>
        <w:ind w:left="0"/>
        <w:jc w:val="both"/>
      </w:pPr>
      <w:r>
        <w:rPr>
          <w:rFonts w:ascii="Times New Roman"/>
          <w:b w:val="false"/>
          <w:i w:val="false"/>
          <w:color w:val="000000"/>
          <w:sz w:val="28"/>
        </w:rPr>
        <w:t>
      мынадай мазмұндағы 4-1 және 4-2-тармақтармен толықтырылсын:</w:t>
      </w:r>
    </w:p>
    <w:bookmarkEnd w:id="136"/>
    <w:bookmarkStart w:name="z160" w:id="137"/>
    <w:p>
      <w:pPr>
        <w:spacing w:after="0"/>
        <w:ind w:left="0"/>
        <w:jc w:val="both"/>
      </w:pPr>
      <w:r>
        <w:rPr>
          <w:rFonts w:ascii="Times New Roman"/>
          <w:b w:val="false"/>
          <w:i w:val="false"/>
          <w:color w:val="000000"/>
          <w:sz w:val="28"/>
        </w:rPr>
        <w:t>
      "4-1. Басқаға беру күніне халықаралық қаржылық есептілік стандарттарына сәйкес құнсыздану белгілері бар банктік қарыз шарты бойынша құқықтарды (талаптарды) басқаға беруді банк, банк операцияларының жекелеген түрлерін жүзеге асыратын ұйым мынадай талаптарды сақтай отырып жүзеге асырады:</w:t>
      </w:r>
    </w:p>
    <w:bookmarkEnd w:id="137"/>
    <w:bookmarkStart w:name="z161" w:id="138"/>
    <w:p>
      <w:pPr>
        <w:spacing w:after="0"/>
        <w:ind w:left="0"/>
        <w:jc w:val="both"/>
      </w:pPr>
      <w:r>
        <w:rPr>
          <w:rFonts w:ascii="Times New Roman"/>
          <w:b w:val="false"/>
          <w:i w:val="false"/>
          <w:color w:val="000000"/>
          <w:sz w:val="28"/>
        </w:rPr>
        <w:t>
      1) мыналарды:</w:t>
      </w:r>
    </w:p>
    <w:bookmarkEnd w:id="138"/>
    <w:bookmarkStart w:name="z162" w:id="139"/>
    <w:p>
      <w:pPr>
        <w:spacing w:after="0"/>
        <w:ind w:left="0"/>
        <w:jc w:val="both"/>
      </w:pPr>
      <w:r>
        <w:rPr>
          <w:rFonts w:ascii="Times New Roman"/>
          <w:b w:val="false"/>
          <w:i w:val="false"/>
          <w:color w:val="000000"/>
          <w:sz w:val="28"/>
        </w:rPr>
        <w:t>
      осы баптың 4-тармағы бірінші бөлігінің жетінші, сегізінші және (немесе) тоғызыншы абзацтарында көрсетілген тұлғаларды;</w:t>
      </w:r>
    </w:p>
    <w:bookmarkEnd w:id="139"/>
    <w:bookmarkStart w:name="z163" w:id="140"/>
    <w:p>
      <w:pPr>
        <w:spacing w:after="0"/>
        <w:ind w:left="0"/>
        <w:jc w:val="both"/>
      </w:pPr>
      <w:r>
        <w:rPr>
          <w:rFonts w:ascii="Times New Roman"/>
          <w:b w:val="false"/>
          <w:i w:val="false"/>
          <w:color w:val="000000"/>
          <w:sz w:val="28"/>
        </w:rPr>
        <w:t>
      осы Заңның 61-10, 61-11 және 61-12-баптарында көзделген іс-шаралар шеңберінде жүзеге асырылатын құқықтарды (талаптарды) басқаға беруді қоспағанда, пайдасына банктік қарыз шарты бойынша құқықтар (талаптар) берілетін тұлға банк және микроқаржы активтері сатылатын электрондық сауда алаңында банк, банк операцияларының жекелеген түрлерін жүзеге асыратын ұйым жүргізетін, осы құқықтарға (талаптарға) қатысты сауда-саттық нәтижелері бойынша айқындалады;</w:t>
      </w:r>
    </w:p>
    <w:bookmarkEnd w:id="140"/>
    <w:bookmarkStart w:name="z164" w:id="141"/>
    <w:p>
      <w:pPr>
        <w:spacing w:after="0"/>
        <w:ind w:left="0"/>
        <w:jc w:val="both"/>
      </w:pPr>
      <w:r>
        <w:rPr>
          <w:rFonts w:ascii="Times New Roman"/>
          <w:b w:val="false"/>
          <w:i w:val="false"/>
          <w:color w:val="000000"/>
          <w:sz w:val="28"/>
        </w:rPr>
        <w:t>
      2) банктік қарыз шарты бойынша құқықтарды (талаптарды) басқаға беру осы баптың 4-тармағында белгіленген шектеулер мен қағидалар сақтала отырып жүзеге асырылады.</w:t>
      </w:r>
    </w:p>
    <w:bookmarkEnd w:id="141"/>
    <w:bookmarkStart w:name="z165" w:id="142"/>
    <w:p>
      <w:pPr>
        <w:spacing w:after="0"/>
        <w:ind w:left="0"/>
        <w:jc w:val="both"/>
      </w:pPr>
      <w:r>
        <w:rPr>
          <w:rFonts w:ascii="Times New Roman"/>
          <w:b w:val="false"/>
          <w:i w:val="false"/>
          <w:color w:val="000000"/>
          <w:sz w:val="28"/>
        </w:rPr>
        <w:t>
      Осы тармақтың бірінші бөлігінде белгіленген талаптар бас банктің күмәнді және үмітсіз активтерін сатып алатын банктердің еншілес ұйымдарына қолданылады.</w:t>
      </w:r>
    </w:p>
    <w:bookmarkEnd w:id="142"/>
    <w:bookmarkStart w:name="z166" w:id="143"/>
    <w:p>
      <w:pPr>
        <w:spacing w:after="0"/>
        <w:ind w:left="0"/>
        <w:jc w:val="both"/>
      </w:pPr>
      <w:r>
        <w:rPr>
          <w:rFonts w:ascii="Times New Roman"/>
          <w:b w:val="false"/>
          <w:i w:val="false"/>
          <w:color w:val="000000"/>
          <w:sz w:val="28"/>
        </w:rPr>
        <w:t>
      4-2. Осы Заңның 36-бабы 2-1-тармағы 3) тармақшасының талаптарын сақтамай, жеке тұлғаның банктік қарыз шарты бойынша құқықтарды (талаптарды) коллекторлық агенттікке беруге тыйым салынады.";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69" w:id="144"/>
    <w:p>
      <w:pPr>
        <w:spacing w:after="0"/>
        <w:ind w:left="0"/>
        <w:jc w:val="both"/>
      </w:pPr>
      <w:r>
        <w:rPr>
          <w:rFonts w:ascii="Times New Roman"/>
          <w:b w:val="false"/>
          <w:i w:val="false"/>
          <w:color w:val="000000"/>
          <w:sz w:val="28"/>
        </w:rPr>
        <w:t>
      "1) басқаға беру шарты жасалғанға дейін кәсіпкерлік қызметті жүзеге асыруға байланысты емес банктік қарыз шарты бойынша қарыз алушы-жеке тұлғаны банктік қарыз шартында көзделген тәсілмен, сондай-ақ ақпараттандыру объектілері арқылы кредитордың көрсетілген банктік қарыз шарты бойынша құқықтарын (талаптарын) үшінші тұлғаға берудің жоспарланып отырғаны туралы, сондай-ақ осындай басқаға беруге байланысты қарыз алушының дербес деректерінің өңделетіні (берілетіні) туралы хабардар етуге;";</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"не Қазақстан Республикасының заңнамасына қайшы келмейтін тәсілмен," деген сөздер "тәсілмен, сондай-ақ ақпараттандыру объектілері арқылы"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бірінші бөлігінің жетінші абзацы мынадай редакцияда жазылсын:</w:t>
      </w:r>
    </w:p>
    <w:bookmarkStart w:name="z172" w:id="145"/>
    <w:p>
      <w:pPr>
        <w:spacing w:after="0"/>
        <w:ind w:left="0"/>
        <w:jc w:val="both"/>
      </w:pPr>
      <w:r>
        <w:rPr>
          <w:rFonts w:ascii="Times New Roman"/>
          <w:b w:val="false"/>
          <w:i w:val="false"/>
          <w:color w:val="000000"/>
          <w:sz w:val="28"/>
        </w:rPr>
        <w:t>
      "қарыз алушы-заңды тұлғаның құрылтай құжаттарын, қарыз алушы-жеке тұлғаның жеке басын куәландыратын құжаттың көшірмесін;";</w:t>
      </w:r>
    </w:p>
    <w:bookmarkEnd w:id="145"/>
    <w:bookmarkStart w:name="z173" w:id="146"/>
    <w:p>
      <w:pPr>
        <w:spacing w:after="0"/>
        <w:ind w:left="0"/>
        <w:jc w:val="both"/>
      </w:pPr>
      <w:r>
        <w:rPr>
          <w:rFonts w:ascii="Times New Roman"/>
          <w:b w:val="false"/>
          <w:i w:val="false"/>
          <w:color w:val="000000"/>
          <w:sz w:val="28"/>
        </w:rPr>
        <w:t xml:space="preserve">
      11) 39-баптың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екінші бөлікпен толықтырылсын:</w:t>
      </w:r>
    </w:p>
    <w:bookmarkEnd w:id="146"/>
    <w:bookmarkStart w:name="z174" w:id="147"/>
    <w:p>
      <w:pPr>
        <w:spacing w:after="0"/>
        <w:ind w:left="0"/>
        <w:jc w:val="both"/>
      </w:pPr>
      <w:r>
        <w:rPr>
          <w:rFonts w:ascii="Times New Roman"/>
          <w:b w:val="false"/>
          <w:i w:val="false"/>
          <w:color w:val="000000"/>
          <w:sz w:val="28"/>
        </w:rPr>
        <w:t>
      "Қарыздар бойынша жылдық тиімді сыйақы мөлшерлемесінің мөлшері уәкілетті орган мен Қазақстан Республикасы Ұлттық Банкінің бірлескен нормативтік құқықтық актісінде айқындалған шекті мөлшерден аспауға тиіс.";</w:t>
      </w:r>
    </w:p>
    <w:bookmarkEnd w:id="147"/>
    <w:bookmarkStart w:name="z175" w:id="14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40-1</w:t>
      </w:r>
      <w:r>
        <w:rPr>
          <w:rFonts w:ascii="Times New Roman"/>
          <w:b w:val="false"/>
          <w:i w:val="false"/>
          <w:color w:val="000000"/>
          <w:sz w:val="28"/>
        </w:rPr>
        <w:t xml:space="preserve">, </w:t>
      </w:r>
      <w:r>
        <w:rPr>
          <w:rFonts w:ascii="Times New Roman"/>
          <w:b w:val="false"/>
          <w:i w:val="false"/>
          <w:color w:val="000000"/>
          <w:sz w:val="28"/>
        </w:rPr>
        <w:t>40-2</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және </w:t>
      </w:r>
      <w:r>
        <w:rPr>
          <w:rFonts w:ascii="Times New Roman"/>
          <w:b w:val="false"/>
          <w:i w:val="false"/>
          <w:color w:val="000000"/>
          <w:sz w:val="28"/>
        </w:rPr>
        <w:t>40-4-баптар</w:t>
      </w:r>
      <w:r>
        <w:rPr>
          <w:rFonts w:ascii="Times New Roman"/>
          <w:b w:val="false"/>
          <w:i w:val="false"/>
          <w:color w:val="000000"/>
          <w:sz w:val="28"/>
        </w:rPr>
        <w:t xml:space="preserve"> мынадай редакцияда жазылсын:</w:t>
      </w:r>
    </w:p>
    <w:bookmarkEnd w:id="148"/>
    <w:bookmarkStart w:name="z176" w:id="149"/>
    <w:p>
      <w:pPr>
        <w:spacing w:after="0"/>
        <w:ind w:left="0"/>
        <w:jc w:val="both"/>
      </w:pPr>
      <w:r>
        <w:rPr>
          <w:rFonts w:ascii="Times New Roman"/>
          <w:b w:val="false"/>
          <w:i w:val="false"/>
          <w:color w:val="000000"/>
          <w:sz w:val="28"/>
        </w:rPr>
        <w:t xml:space="preserve">
      "40-1-бап. Банк омбудсманы, оның мәртебесі, оны сайлау тәртібі және өкілеттігін мерзімінен бұрын тоқтату. </w:t>
      </w:r>
    </w:p>
    <w:bookmarkEnd w:id="149"/>
    <w:bookmarkStart w:name="z177" w:id="150"/>
    <w:p>
      <w:pPr>
        <w:spacing w:after="0"/>
        <w:ind w:left="0"/>
        <w:jc w:val="both"/>
      </w:pPr>
      <w:r>
        <w:rPr>
          <w:rFonts w:ascii="Times New Roman"/>
          <w:b w:val="false"/>
          <w:i w:val="false"/>
          <w:color w:val="000000"/>
          <w:sz w:val="28"/>
        </w:rPr>
        <w:t>
      Банк омбудсманының өкілдер кеңесі, оның құзыреті</w:t>
      </w:r>
    </w:p>
    <w:bookmarkEnd w:id="150"/>
    <w:bookmarkStart w:name="z178" w:id="151"/>
    <w:p>
      <w:pPr>
        <w:spacing w:after="0"/>
        <w:ind w:left="0"/>
        <w:jc w:val="both"/>
      </w:pPr>
      <w:r>
        <w:rPr>
          <w:rFonts w:ascii="Times New Roman"/>
          <w:b w:val="false"/>
          <w:i w:val="false"/>
          <w:color w:val="000000"/>
          <w:sz w:val="28"/>
        </w:rPr>
        <w:t>
      1. Жеке тұлғаның және банктің, банк операцияларының жекелеген түрлерін жүзеге асыратын ұйымның құқықтары мен заңмен қорғалатын мүдделерін қанағаттандыру туралы келісімге қол жеткізу мақсатында, сондай-ақ осы баптың 2-тармағында көзделген жағдайларда жеке тұлға банкпен, банк операцияларының жекелеген түрлерін жүзеге асыратын ұйыммен жасасқан банктік қарыз шартынан туындайтын келіспеушіліктерді оның жолданымы бойынша реттеуді жүзеге асыратын, өз қызметінде тәуелсіз жеке тұлға банк омбудсманы болып табылады.</w:t>
      </w:r>
    </w:p>
    <w:bookmarkEnd w:id="151"/>
    <w:bookmarkStart w:name="z179" w:id="152"/>
    <w:p>
      <w:pPr>
        <w:spacing w:after="0"/>
        <w:ind w:left="0"/>
        <w:jc w:val="both"/>
      </w:pPr>
      <w:r>
        <w:rPr>
          <w:rFonts w:ascii="Times New Roman"/>
          <w:b w:val="false"/>
          <w:i w:val="false"/>
          <w:color w:val="000000"/>
          <w:sz w:val="28"/>
        </w:rPr>
        <w:t>
      Банк омбудсманы өз қызметінде мынадай қағидаттарды басшылыққа алады:</w:t>
      </w:r>
    </w:p>
    <w:bookmarkEnd w:id="152"/>
    <w:bookmarkStart w:name="z180" w:id="153"/>
    <w:p>
      <w:pPr>
        <w:spacing w:after="0"/>
        <w:ind w:left="0"/>
        <w:jc w:val="both"/>
      </w:pPr>
      <w:r>
        <w:rPr>
          <w:rFonts w:ascii="Times New Roman"/>
          <w:b w:val="false"/>
          <w:i w:val="false"/>
          <w:color w:val="000000"/>
          <w:sz w:val="28"/>
        </w:rPr>
        <w:t>
      1) тараптардың тең құқықтылығы;</w:t>
      </w:r>
    </w:p>
    <w:bookmarkEnd w:id="153"/>
    <w:bookmarkStart w:name="z181" w:id="154"/>
    <w:p>
      <w:pPr>
        <w:spacing w:after="0"/>
        <w:ind w:left="0"/>
        <w:jc w:val="both"/>
      </w:pPr>
      <w:r>
        <w:rPr>
          <w:rFonts w:ascii="Times New Roman"/>
          <w:b w:val="false"/>
          <w:i w:val="false"/>
          <w:color w:val="000000"/>
          <w:sz w:val="28"/>
        </w:rPr>
        <w:t>
      2) бейтараптық;</w:t>
      </w:r>
    </w:p>
    <w:bookmarkEnd w:id="154"/>
    <w:bookmarkStart w:name="z182" w:id="155"/>
    <w:p>
      <w:pPr>
        <w:spacing w:after="0"/>
        <w:ind w:left="0"/>
        <w:jc w:val="both"/>
      </w:pPr>
      <w:r>
        <w:rPr>
          <w:rFonts w:ascii="Times New Roman"/>
          <w:b w:val="false"/>
          <w:i w:val="false"/>
          <w:color w:val="000000"/>
          <w:sz w:val="28"/>
        </w:rPr>
        <w:t>
      3) банктік және өзге де заңмен қорғалатын құпияны сақтау;</w:t>
      </w:r>
    </w:p>
    <w:bookmarkEnd w:id="155"/>
    <w:bookmarkStart w:name="z183" w:id="156"/>
    <w:p>
      <w:pPr>
        <w:spacing w:after="0"/>
        <w:ind w:left="0"/>
        <w:jc w:val="both"/>
      </w:pPr>
      <w:r>
        <w:rPr>
          <w:rFonts w:ascii="Times New Roman"/>
          <w:b w:val="false"/>
          <w:i w:val="false"/>
          <w:color w:val="000000"/>
          <w:sz w:val="28"/>
        </w:rPr>
        <w:t>
      4) тараптардың құқықтарын сақтау және заңмен қорғалатын мүдделерін құрметтеу;</w:t>
      </w:r>
    </w:p>
    <w:bookmarkEnd w:id="156"/>
    <w:bookmarkStart w:name="z184" w:id="157"/>
    <w:p>
      <w:pPr>
        <w:spacing w:after="0"/>
        <w:ind w:left="0"/>
        <w:jc w:val="both"/>
      </w:pPr>
      <w:r>
        <w:rPr>
          <w:rFonts w:ascii="Times New Roman"/>
          <w:b w:val="false"/>
          <w:i w:val="false"/>
          <w:color w:val="000000"/>
          <w:sz w:val="28"/>
        </w:rPr>
        <w:t>
      5) шешім қабылдау рәсімінің айқындылығы мен шешімнің негізділігі.</w:t>
      </w:r>
    </w:p>
    <w:bookmarkEnd w:id="157"/>
    <w:bookmarkStart w:name="z185" w:id="158"/>
    <w:p>
      <w:pPr>
        <w:spacing w:after="0"/>
        <w:ind w:left="0"/>
        <w:jc w:val="both"/>
      </w:pPr>
      <w:r>
        <w:rPr>
          <w:rFonts w:ascii="Times New Roman"/>
          <w:b w:val="false"/>
          <w:i w:val="false"/>
          <w:color w:val="000000"/>
          <w:sz w:val="28"/>
        </w:rPr>
        <w:t>
      2. Банк омбудсманы жеке тұлға болып табылатын қарыз алушы және осындай қарыз алушымен жасалған банктік қарыз шарты бойынша құқық (талап ету) берілген тұлға арасында туындайтын келіспеушіліктерді қарыз алушының жүгінуі негізінде реттеуді жүзеге асырады.</w:t>
      </w:r>
    </w:p>
    <w:bookmarkEnd w:id="158"/>
    <w:bookmarkStart w:name="z186" w:id="159"/>
    <w:p>
      <w:pPr>
        <w:spacing w:after="0"/>
        <w:ind w:left="0"/>
        <w:jc w:val="both"/>
      </w:pPr>
      <w:r>
        <w:rPr>
          <w:rFonts w:ascii="Times New Roman"/>
          <w:b w:val="false"/>
          <w:i w:val="false"/>
          <w:color w:val="000000"/>
          <w:sz w:val="28"/>
        </w:rPr>
        <w:t>
      Банктік қарыз шарты бойынша құқық (талап ету) берілген тұлға банктік қарыз шарты бойынша міндеттемелерін сатып алған қарыз алушы жүгінген кезде банк омбудсманымен өзара іс-қимыл жасасуға және банк омбудсманы қарызға байланысты сұратқан кез келген ақпарат пен мәліметтерді беруге міндетті.</w:t>
      </w:r>
    </w:p>
    <w:bookmarkEnd w:id="159"/>
    <w:bookmarkStart w:name="z187" w:id="160"/>
    <w:p>
      <w:pPr>
        <w:spacing w:after="0"/>
        <w:ind w:left="0"/>
        <w:jc w:val="both"/>
      </w:pPr>
      <w:r>
        <w:rPr>
          <w:rFonts w:ascii="Times New Roman"/>
          <w:b w:val="false"/>
          <w:i w:val="false"/>
          <w:color w:val="000000"/>
          <w:sz w:val="28"/>
        </w:rPr>
        <w:t xml:space="preserve">
      3. Өкілдер кеңесі осы Заңның 40-2-бабының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сәйкестігі тұрғысынан уәкілетті органмен келісілген кандидаттар қатарынан банк омбудсманын сайлауды жүзеге асырады. Өкілдер кеңесі:</w:t>
      </w:r>
    </w:p>
    <w:bookmarkEnd w:id="160"/>
    <w:bookmarkStart w:name="z188" w:id="161"/>
    <w:p>
      <w:pPr>
        <w:spacing w:after="0"/>
        <w:ind w:left="0"/>
        <w:jc w:val="both"/>
      </w:pPr>
      <w:r>
        <w:rPr>
          <w:rFonts w:ascii="Times New Roman"/>
          <w:b w:val="false"/>
          <w:i w:val="false"/>
          <w:color w:val="000000"/>
          <w:sz w:val="28"/>
        </w:rPr>
        <w:t>
      1) жеке тұлғаларға банктік қарыздар беретін әрбір банктен, банк операцияларының жекелеген түрлерін жүзеге асыратын ұйымнан;</w:t>
      </w:r>
    </w:p>
    <w:bookmarkEnd w:id="161"/>
    <w:bookmarkStart w:name="z189" w:id="162"/>
    <w:p>
      <w:pPr>
        <w:spacing w:after="0"/>
        <w:ind w:left="0"/>
        <w:jc w:val="both"/>
      </w:pPr>
      <w:r>
        <w:rPr>
          <w:rFonts w:ascii="Times New Roman"/>
          <w:b w:val="false"/>
          <w:i w:val="false"/>
          <w:color w:val="000000"/>
          <w:sz w:val="28"/>
        </w:rPr>
        <w:t>
      2) әділет органдарында тіркелген және қаржылық көрсетілетін қызметтерді тұтынушылардың құқықтарын іске асыруға және қорғауға бағытталған қызметті жүзеге асыратын тұтынушылардың қоғамдық бірлестігінің қауымдастығы (одағы) және (немесе) тұтынушылардың республикалық қоғамдық бірлестігі болған жағдайда, олардан;</w:t>
      </w:r>
    </w:p>
    <w:bookmarkEnd w:id="162"/>
    <w:bookmarkStart w:name="z190" w:id="163"/>
    <w:p>
      <w:pPr>
        <w:spacing w:after="0"/>
        <w:ind w:left="0"/>
        <w:jc w:val="both"/>
      </w:pPr>
      <w:r>
        <w:rPr>
          <w:rFonts w:ascii="Times New Roman"/>
          <w:b w:val="false"/>
          <w:i w:val="false"/>
          <w:color w:val="000000"/>
          <w:sz w:val="28"/>
        </w:rPr>
        <w:t>
      3) әділет органдарында тіркелген және банктердің, банк операцияларының жекелеген түрлерін жүзеге асыратын ұйымдардың, коллекторлық агенттіктердің ортақ мүдделерін білдіруге және қорғауға бағытталған қызметті жүзеге асыратын қаржы ұйымдарының қауымдастығынан (одағынан);</w:t>
      </w:r>
    </w:p>
    <w:bookmarkEnd w:id="163"/>
    <w:bookmarkStart w:name="z191" w:id="164"/>
    <w:p>
      <w:pPr>
        <w:spacing w:after="0"/>
        <w:ind w:left="0"/>
        <w:jc w:val="both"/>
      </w:pPr>
      <w:r>
        <w:rPr>
          <w:rFonts w:ascii="Times New Roman"/>
          <w:b w:val="false"/>
          <w:i w:val="false"/>
          <w:color w:val="000000"/>
          <w:sz w:val="28"/>
        </w:rPr>
        <w:t>
      4) уәкілетті орган мен Қазақстан Республикасының Ұлттық Банкінен бір-бір өкілден қалыптастырылады.</w:t>
      </w:r>
    </w:p>
    <w:bookmarkEnd w:id="164"/>
    <w:bookmarkStart w:name="z192" w:id="165"/>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банктік қарыз операциясын жүзеге асыру құқығына лицензия алған күннен бастап күнтізбелік отыз күн ішінде банк омбудсманының өкілдер кеңесінің құрамына кіруге міндетті.</w:t>
      </w:r>
    </w:p>
    <w:bookmarkEnd w:id="165"/>
    <w:bookmarkStart w:name="z193" w:id="166"/>
    <w:p>
      <w:pPr>
        <w:spacing w:after="0"/>
        <w:ind w:left="0"/>
        <w:jc w:val="both"/>
      </w:pPr>
      <w:r>
        <w:rPr>
          <w:rFonts w:ascii="Times New Roman"/>
          <w:b w:val="false"/>
          <w:i w:val="false"/>
          <w:color w:val="000000"/>
          <w:sz w:val="28"/>
        </w:rPr>
        <w:t>
      Осы тармақтың бірінші бөлігінің 3) тармақшасында көрсетілген қауымдастықтар (одақтар) әділет органдарында тіркелген күннен бастап күнтізбелік отыз күн ішінде банк омбудсманының өкілдер кеңесінің құрамына кіруге міндетті.</w:t>
      </w:r>
    </w:p>
    <w:bookmarkEnd w:id="166"/>
    <w:bookmarkStart w:name="z194" w:id="167"/>
    <w:p>
      <w:pPr>
        <w:spacing w:after="0"/>
        <w:ind w:left="0"/>
        <w:jc w:val="both"/>
      </w:pPr>
      <w:r>
        <w:rPr>
          <w:rFonts w:ascii="Times New Roman"/>
          <w:b w:val="false"/>
          <w:i w:val="false"/>
          <w:color w:val="000000"/>
          <w:sz w:val="28"/>
        </w:rPr>
        <w:t>
      4. Банк омбудсманы үш жыл мерзімге сайланады.</w:t>
      </w:r>
    </w:p>
    <w:bookmarkEnd w:id="167"/>
    <w:bookmarkStart w:name="z195" w:id="168"/>
    <w:p>
      <w:pPr>
        <w:spacing w:after="0"/>
        <w:ind w:left="0"/>
        <w:jc w:val="both"/>
      </w:pPr>
      <w:r>
        <w:rPr>
          <w:rFonts w:ascii="Times New Roman"/>
          <w:b w:val="false"/>
          <w:i w:val="false"/>
          <w:color w:val="000000"/>
          <w:sz w:val="28"/>
        </w:rPr>
        <w:t>
      Банк омбудсманын сайлау, оның қызметін мерзімінен бұрын тоқтату және жүзеге асыру тәртібі осы Заңда және уәкілетті органның нормативтік құқықтық актісінде айқындалады.</w:t>
      </w:r>
    </w:p>
    <w:bookmarkEnd w:id="168"/>
    <w:bookmarkStart w:name="z196" w:id="169"/>
    <w:p>
      <w:pPr>
        <w:spacing w:after="0"/>
        <w:ind w:left="0"/>
        <w:jc w:val="both"/>
      </w:pPr>
      <w:r>
        <w:rPr>
          <w:rFonts w:ascii="Times New Roman"/>
          <w:b w:val="false"/>
          <w:i w:val="false"/>
          <w:color w:val="000000"/>
          <w:sz w:val="28"/>
        </w:rPr>
        <w:t>
      Бір адам банк омбудсманы болып қатарынан екі реттен көп сайлана алмайды.</w:t>
      </w:r>
    </w:p>
    <w:bookmarkEnd w:id="169"/>
    <w:bookmarkStart w:name="z197" w:id="170"/>
    <w:p>
      <w:pPr>
        <w:spacing w:after="0"/>
        <w:ind w:left="0"/>
        <w:jc w:val="both"/>
      </w:pPr>
      <w:r>
        <w:rPr>
          <w:rFonts w:ascii="Times New Roman"/>
          <w:b w:val="false"/>
          <w:i w:val="false"/>
          <w:color w:val="000000"/>
          <w:sz w:val="28"/>
        </w:rPr>
        <w:t>
      5. Өкілдер кеңесінің құзыреті:</w:t>
      </w:r>
    </w:p>
    <w:bookmarkEnd w:id="170"/>
    <w:bookmarkStart w:name="z198" w:id="171"/>
    <w:p>
      <w:pPr>
        <w:spacing w:after="0"/>
        <w:ind w:left="0"/>
        <w:jc w:val="both"/>
      </w:pPr>
      <w:r>
        <w:rPr>
          <w:rFonts w:ascii="Times New Roman"/>
          <w:b w:val="false"/>
          <w:i w:val="false"/>
          <w:color w:val="000000"/>
          <w:sz w:val="28"/>
        </w:rPr>
        <w:t>
      1) банк омбудсманы лауазымына сайлау үшін кандидатуралар ұсыну, дауыс беру тәртібін айқындау;</w:t>
      </w:r>
    </w:p>
    <w:bookmarkEnd w:id="171"/>
    <w:bookmarkStart w:name="z199" w:id="172"/>
    <w:p>
      <w:pPr>
        <w:spacing w:after="0"/>
        <w:ind w:left="0"/>
        <w:jc w:val="both"/>
      </w:pPr>
      <w:r>
        <w:rPr>
          <w:rFonts w:ascii="Times New Roman"/>
          <w:b w:val="false"/>
          <w:i w:val="false"/>
          <w:color w:val="000000"/>
          <w:sz w:val="28"/>
        </w:rPr>
        <w:t>
      2) құрылымы мен штатын (банк омбудсманының офисін) бекіту;</w:t>
      </w:r>
    </w:p>
    <w:bookmarkEnd w:id="172"/>
    <w:bookmarkStart w:name="z200" w:id="173"/>
    <w:p>
      <w:pPr>
        <w:spacing w:after="0"/>
        <w:ind w:left="0"/>
        <w:jc w:val="both"/>
      </w:pPr>
      <w:r>
        <w:rPr>
          <w:rFonts w:ascii="Times New Roman"/>
          <w:b w:val="false"/>
          <w:i w:val="false"/>
          <w:color w:val="000000"/>
          <w:sz w:val="28"/>
        </w:rPr>
        <w:t>
      3) банк омбудсманының қызметін қаржыландыру тәртібін айқындау;</w:t>
      </w:r>
    </w:p>
    <w:bookmarkEnd w:id="173"/>
    <w:bookmarkStart w:name="z201" w:id="174"/>
    <w:p>
      <w:pPr>
        <w:spacing w:after="0"/>
        <w:ind w:left="0"/>
        <w:jc w:val="both"/>
      </w:pPr>
      <w:r>
        <w:rPr>
          <w:rFonts w:ascii="Times New Roman"/>
          <w:b w:val="false"/>
          <w:i w:val="false"/>
          <w:color w:val="000000"/>
          <w:sz w:val="28"/>
        </w:rPr>
        <w:t>
      4) уәкілетті органмен келісу бойынша банк омбудсманының ішкі қағидаларын бекіту;</w:t>
      </w:r>
    </w:p>
    <w:bookmarkEnd w:id="174"/>
    <w:bookmarkStart w:name="z202" w:id="175"/>
    <w:p>
      <w:pPr>
        <w:spacing w:after="0"/>
        <w:ind w:left="0"/>
        <w:jc w:val="both"/>
      </w:pPr>
      <w:r>
        <w:rPr>
          <w:rFonts w:ascii="Times New Roman"/>
          <w:b w:val="false"/>
          <w:i w:val="false"/>
          <w:color w:val="000000"/>
          <w:sz w:val="28"/>
        </w:rPr>
        <w:t>
      5) уәкілетті орган жүргізген, банк омбудсманының әрекеттеріне (әрекетсіздігіне) қарыз алушы-жеке тұлғалардың шағымдарына талдау жасаудың және банк омбудсманының есептерін қараудың қорытындылары бойынша банк омбудсманына оның қызметін жетілдіру жөнінде ұсынымдар беру;</w:t>
      </w:r>
    </w:p>
    <w:bookmarkEnd w:id="175"/>
    <w:bookmarkStart w:name="z203" w:id="176"/>
    <w:p>
      <w:pPr>
        <w:spacing w:after="0"/>
        <w:ind w:left="0"/>
        <w:jc w:val="both"/>
      </w:pPr>
      <w:r>
        <w:rPr>
          <w:rFonts w:ascii="Times New Roman"/>
          <w:b w:val="false"/>
          <w:i w:val="false"/>
          <w:color w:val="000000"/>
          <w:sz w:val="28"/>
        </w:rPr>
        <w:t>
      6) өкілдер кеңесі мүшесінің (мүшелерінің) осы баптың 7-тармағында көзделген негіздер бойынша банк омбудсманының өкілеттігін мерзімінен бұрын тоқтату туралы өтінішхатын қарау;</w:t>
      </w:r>
    </w:p>
    <w:bookmarkEnd w:id="176"/>
    <w:bookmarkStart w:name="z204" w:id="177"/>
    <w:p>
      <w:pPr>
        <w:spacing w:after="0"/>
        <w:ind w:left="0"/>
        <w:jc w:val="both"/>
      </w:pPr>
      <w:r>
        <w:rPr>
          <w:rFonts w:ascii="Times New Roman"/>
          <w:b w:val="false"/>
          <w:i w:val="false"/>
          <w:color w:val="000000"/>
          <w:sz w:val="28"/>
        </w:rPr>
        <w:t>
      7) банк омбудсманының шешімдерін есепке алу, қарау, қабылдау және орындау тәртібін уәкілетті органмен келісу бойынша бекіту;</w:t>
      </w:r>
    </w:p>
    <w:bookmarkEnd w:id="177"/>
    <w:bookmarkStart w:name="z205" w:id="178"/>
    <w:p>
      <w:pPr>
        <w:spacing w:after="0"/>
        <w:ind w:left="0"/>
        <w:jc w:val="both"/>
      </w:pPr>
      <w:r>
        <w:rPr>
          <w:rFonts w:ascii="Times New Roman"/>
          <w:b w:val="false"/>
          <w:i w:val="false"/>
          <w:color w:val="000000"/>
          <w:sz w:val="28"/>
        </w:rPr>
        <w:t>
      8) осы Заңға сәйкес банк омбудсманының қызметін жүзеге асыруға байланысты өзге де мәселелер.</w:t>
      </w:r>
    </w:p>
    <w:bookmarkEnd w:id="178"/>
    <w:bookmarkStart w:name="z206" w:id="179"/>
    <w:p>
      <w:pPr>
        <w:spacing w:after="0"/>
        <w:ind w:left="0"/>
        <w:jc w:val="both"/>
      </w:pPr>
      <w:r>
        <w:rPr>
          <w:rFonts w:ascii="Times New Roman"/>
          <w:b w:val="false"/>
          <w:i w:val="false"/>
          <w:color w:val="000000"/>
          <w:sz w:val="28"/>
        </w:rPr>
        <w:t>
      6. Егер өкілдер кеңесінің отырысына қатысқан өкілдер кеңесінің мүшелері жиынтығында жалпы дауыс санының елу және одан да көп пайызын иеленсе, осы отырыс – заңды, ал кворум талаптары сақталды деп танылады.</w:t>
      </w:r>
    </w:p>
    <w:bookmarkEnd w:id="179"/>
    <w:bookmarkStart w:name="z207" w:id="180"/>
    <w:p>
      <w:pPr>
        <w:spacing w:after="0"/>
        <w:ind w:left="0"/>
        <w:jc w:val="both"/>
      </w:pPr>
      <w:r>
        <w:rPr>
          <w:rFonts w:ascii="Times New Roman"/>
          <w:b w:val="false"/>
          <w:i w:val="false"/>
          <w:color w:val="000000"/>
          <w:sz w:val="28"/>
        </w:rPr>
        <w:t>
      Банк омбудсманы кеңестің отырысына қатысқан өкілдер кеңесі мүшелерінің көпшілік дауысымен сайланады. Өкілдер кеңесінің әрбір мүшесінің дауыс беру кезінде бір дауысы болады. Дауыстар тең болған кезде уәкілетті орган өкілінің дауысы шешуші болып табылады.</w:t>
      </w:r>
    </w:p>
    <w:bookmarkEnd w:id="180"/>
    <w:bookmarkStart w:name="z208" w:id="181"/>
    <w:p>
      <w:pPr>
        <w:spacing w:after="0"/>
        <w:ind w:left="0"/>
        <w:jc w:val="both"/>
      </w:pPr>
      <w:r>
        <w:rPr>
          <w:rFonts w:ascii="Times New Roman"/>
          <w:b w:val="false"/>
          <w:i w:val="false"/>
          <w:color w:val="000000"/>
          <w:sz w:val="28"/>
        </w:rPr>
        <w:t>
      Банк омбудсманын сайлау мәселесі бойынша дауыс беру жасырын тәсілмен жүзеге асырылады. Дауыс беруге арналған бюллетеньде мынадай ақпарат қамтылуға тиіс:</w:t>
      </w:r>
    </w:p>
    <w:bookmarkEnd w:id="181"/>
    <w:bookmarkStart w:name="z209" w:id="182"/>
    <w:p>
      <w:pPr>
        <w:spacing w:after="0"/>
        <w:ind w:left="0"/>
        <w:jc w:val="both"/>
      </w:pPr>
      <w:r>
        <w:rPr>
          <w:rFonts w:ascii="Times New Roman"/>
          <w:b w:val="false"/>
          <w:i w:val="false"/>
          <w:color w:val="000000"/>
          <w:sz w:val="28"/>
        </w:rPr>
        <w:t>
      1) банк омбудсманы лауазымына сайлау үшін ұсынылған кандидаттың тегі, аты, әкесінің аты (егер ол жеке басты куәландыратын құжатта көрсетілсе);</w:t>
      </w:r>
    </w:p>
    <w:bookmarkEnd w:id="182"/>
    <w:bookmarkStart w:name="z210" w:id="183"/>
    <w:p>
      <w:pPr>
        <w:spacing w:after="0"/>
        <w:ind w:left="0"/>
        <w:jc w:val="both"/>
      </w:pPr>
      <w:r>
        <w:rPr>
          <w:rFonts w:ascii="Times New Roman"/>
          <w:b w:val="false"/>
          <w:i w:val="false"/>
          <w:color w:val="000000"/>
          <w:sz w:val="28"/>
        </w:rPr>
        <w:t>
      2) кандидаттың осы Заңның 40-2-бабының 1-тармағында белгіленген талаптарға сәйкестігін растайтын ақпарат;</w:t>
      </w:r>
    </w:p>
    <w:bookmarkEnd w:id="183"/>
    <w:bookmarkStart w:name="z211" w:id="184"/>
    <w:p>
      <w:pPr>
        <w:spacing w:after="0"/>
        <w:ind w:left="0"/>
        <w:jc w:val="both"/>
      </w:pPr>
      <w:r>
        <w:rPr>
          <w:rFonts w:ascii="Times New Roman"/>
          <w:b w:val="false"/>
          <w:i w:val="false"/>
          <w:color w:val="000000"/>
          <w:sz w:val="28"/>
        </w:rPr>
        <w:t>
      3) кандидаттың банктерде, банк операцияларының жекелеген түрлерін жүзеге асыратын ұйымдарда және (немесе) коллекторлық агенттіктерде, уәкілетті органда, Қазақстан Республикасының Ұлттық Банкінде қызмет атқаруы туралы, банктерге, банк операцияларының жекелеген түрлерін жүзеге асыратын ұйымдарға және (немесе) коллекторлық агенттіктерге үлестес болу белгілерінің бар-жоғы туралы, уәкілетті органның, Қазақстан Республикасы Ұлттық Банкінің басшысы немесе олардың орынбасарлары, сондай-ақ уәкілетті органның, Қазақстан Республикасы Ұлттық Банкінің құрылымдық бөлімшесінің басшысы лауазымында жұмыс істейтін жақын туыстары, жұбайы (зайыбы) және (немесе) жекжаттары туралы мәліметтер;</w:t>
      </w:r>
    </w:p>
    <w:bookmarkEnd w:id="184"/>
    <w:bookmarkStart w:name="z212" w:id="185"/>
    <w:p>
      <w:pPr>
        <w:spacing w:after="0"/>
        <w:ind w:left="0"/>
        <w:jc w:val="both"/>
      </w:pPr>
      <w:r>
        <w:rPr>
          <w:rFonts w:ascii="Times New Roman"/>
          <w:b w:val="false"/>
          <w:i w:val="false"/>
          <w:color w:val="000000"/>
          <w:sz w:val="28"/>
        </w:rPr>
        <w:t xml:space="preserve">
      4) мәселе бойынша "жақтаймын" немесе "қарсымын" деген сөздермен білдірілген дауыс беру нұсқалары. </w:t>
      </w:r>
    </w:p>
    <w:bookmarkEnd w:id="185"/>
    <w:bookmarkStart w:name="z213" w:id="186"/>
    <w:p>
      <w:pPr>
        <w:spacing w:after="0"/>
        <w:ind w:left="0"/>
        <w:jc w:val="both"/>
      </w:pPr>
      <w:r>
        <w:rPr>
          <w:rFonts w:ascii="Times New Roman"/>
          <w:b w:val="false"/>
          <w:i w:val="false"/>
          <w:color w:val="000000"/>
          <w:sz w:val="28"/>
        </w:rPr>
        <w:t>
      7. Банк омбудсманының өкілдер кеңесі банк омбудсманының өкілеттігін мерзімінен бұрын тоқтатуды мынадай негіздер бойынша жүзеге асырады:</w:t>
      </w:r>
    </w:p>
    <w:bookmarkEnd w:id="186"/>
    <w:bookmarkStart w:name="z214" w:id="187"/>
    <w:p>
      <w:pPr>
        <w:spacing w:after="0"/>
        <w:ind w:left="0"/>
        <w:jc w:val="both"/>
      </w:pPr>
      <w:r>
        <w:rPr>
          <w:rFonts w:ascii="Times New Roman"/>
          <w:b w:val="false"/>
          <w:i w:val="false"/>
          <w:color w:val="000000"/>
          <w:sz w:val="28"/>
        </w:rPr>
        <w:t>
      1) банк омбудсманының осы Заңның 40-2-бабының 1-тармағында белгіленген талаптарға сай келмеуінің анықталуы;</w:t>
      </w:r>
    </w:p>
    <w:bookmarkEnd w:id="187"/>
    <w:bookmarkStart w:name="z215" w:id="188"/>
    <w:p>
      <w:pPr>
        <w:spacing w:after="0"/>
        <w:ind w:left="0"/>
        <w:jc w:val="both"/>
      </w:pPr>
      <w:r>
        <w:rPr>
          <w:rFonts w:ascii="Times New Roman"/>
          <w:b w:val="false"/>
          <w:i w:val="false"/>
          <w:color w:val="000000"/>
          <w:sz w:val="28"/>
        </w:rPr>
        <w:t>
      2) банкте, банк операцияларының жекелеген түрлерін жүзеге асыратын ұйымда және (немесе) коллекторлық агенттікте, уәкілетті органда, Қазақстан Республикасының Ұлттық Банкінде кез келген қызметті атқару, банк омбудсманының банктерге, банк операцияларының жекелеген түрлерін жүзеге асыратын ұйымдарға және (немесе) коллекторлық агенттіктерге үлестес болу белгілерінің болуы, банк омбудсманының жақын туыстарының, жұбайының (зайыбының) және (немесе) жекжаттарының уәкілетті органның, Қазақстан Республикасы Ұлттық Банкінің басшысы немесе олардың орынбасарлары, сондай-ақ уәкілетті органның, Қазақстан Республикасы Ұлттық Банкінің құрылымдық бөлімшесінің басшысы лауазымын атқаруы;</w:t>
      </w:r>
    </w:p>
    <w:bookmarkEnd w:id="188"/>
    <w:bookmarkStart w:name="z216" w:id="189"/>
    <w:p>
      <w:pPr>
        <w:spacing w:after="0"/>
        <w:ind w:left="0"/>
        <w:jc w:val="both"/>
      </w:pPr>
      <w:r>
        <w:rPr>
          <w:rFonts w:ascii="Times New Roman"/>
          <w:b w:val="false"/>
          <w:i w:val="false"/>
          <w:color w:val="000000"/>
          <w:sz w:val="28"/>
        </w:rPr>
        <w:t>
      3) осы Заңның және банк омбудсманының ішкі қағидаларының талаптарын бірнеше рет (қатарынан күнтізбелік он екі ай ішінде үш және одан да көп рет) бұзу.</w:t>
      </w:r>
    </w:p>
    <w:bookmarkEnd w:id="189"/>
    <w:bookmarkStart w:name="z217" w:id="190"/>
    <w:p>
      <w:pPr>
        <w:spacing w:after="0"/>
        <w:ind w:left="0"/>
        <w:jc w:val="both"/>
      </w:pPr>
      <w:r>
        <w:rPr>
          <w:rFonts w:ascii="Times New Roman"/>
          <w:b w:val="false"/>
          <w:i w:val="false"/>
          <w:color w:val="000000"/>
          <w:sz w:val="28"/>
        </w:rPr>
        <w:t>
      Банк омбудсманының өкілеттігін өз бастамасы бойынша мерзімінен бұрын тоқтату өкілдер кеңесін жазбаша хабардар ету негізінде жүзеге асырылады.</w:t>
      </w:r>
    </w:p>
    <w:bookmarkEnd w:id="190"/>
    <w:bookmarkStart w:name="z218" w:id="191"/>
    <w:p>
      <w:pPr>
        <w:spacing w:after="0"/>
        <w:ind w:left="0"/>
        <w:jc w:val="both"/>
      </w:pPr>
      <w:r>
        <w:rPr>
          <w:rFonts w:ascii="Times New Roman"/>
          <w:b w:val="false"/>
          <w:i w:val="false"/>
          <w:color w:val="000000"/>
          <w:sz w:val="28"/>
        </w:rPr>
        <w:t>
      Өкілдер кеңесіне жазбаша хабарлама банк омбудсманының ішкі қағидаларында белгіленген тәртіппен өкілеттігі тоқтатылғанға дейін кемінде бір ай бұрын ұсынылады.</w:t>
      </w:r>
    </w:p>
    <w:bookmarkEnd w:id="191"/>
    <w:bookmarkStart w:name="z219" w:id="192"/>
    <w:p>
      <w:pPr>
        <w:spacing w:after="0"/>
        <w:ind w:left="0"/>
        <w:jc w:val="both"/>
      </w:pPr>
      <w:r>
        <w:rPr>
          <w:rFonts w:ascii="Times New Roman"/>
          <w:b w:val="false"/>
          <w:i w:val="false"/>
          <w:color w:val="000000"/>
          <w:sz w:val="28"/>
        </w:rPr>
        <w:t>
      40-2-бап. Банк омбудсманына қойылатын талаптар</w:t>
      </w:r>
    </w:p>
    <w:bookmarkEnd w:id="192"/>
    <w:bookmarkStart w:name="z220" w:id="193"/>
    <w:p>
      <w:pPr>
        <w:spacing w:after="0"/>
        <w:ind w:left="0"/>
        <w:jc w:val="both"/>
      </w:pPr>
      <w:r>
        <w:rPr>
          <w:rFonts w:ascii="Times New Roman"/>
          <w:b w:val="false"/>
          <w:i w:val="false"/>
          <w:color w:val="000000"/>
          <w:sz w:val="28"/>
        </w:rPr>
        <w:t>
      1. Мынадай:</w:t>
      </w:r>
    </w:p>
    <w:bookmarkEnd w:id="193"/>
    <w:bookmarkStart w:name="z221" w:id="194"/>
    <w:p>
      <w:pPr>
        <w:spacing w:after="0"/>
        <w:ind w:left="0"/>
        <w:jc w:val="both"/>
      </w:pPr>
      <w:r>
        <w:rPr>
          <w:rFonts w:ascii="Times New Roman"/>
          <w:b w:val="false"/>
          <w:i w:val="false"/>
          <w:color w:val="000000"/>
          <w:sz w:val="28"/>
        </w:rPr>
        <w:t>
      1) жоғары экономикалық және (немесе) заңгерлік білімі жоқ;</w:t>
      </w:r>
    </w:p>
    <w:bookmarkEnd w:id="194"/>
    <w:bookmarkStart w:name="z222" w:id="195"/>
    <w:p>
      <w:pPr>
        <w:spacing w:after="0"/>
        <w:ind w:left="0"/>
        <w:jc w:val="both"/>
      </w:pPr>
      <w:r>
        <w:rPr>
          <w:rFonts w:ascii="Times New Roman"/>
          <w:b w:val="false"/>
          <w:i w:val="false"/>
          <w:color w:val="000000"/>
          <w:sz w:val="28"/>
        </w:rPr>
        <w:t>
      2) мінсіз іскерлік беделі жоқ;</w:t>
      </w:r>
    </w:p>
    <w:bookmarkEnd w:id="195"/>
    <w:bookmarkStart w:name="z223" w:id="196"/>
    <w:p>
      <w:pPr>
        <w:spacing w:after="0"/>
        <w:ind w:left="0"/>
        <w:jc w:val="both"/>
      </w:pPr>
      <w:r>
        <w:rPr>
          <w:rFonts w:ascii="Times New Roman"/>
          <w:b w:val="false"/>
          <w:i w:val="false"/>
          <w:color w:val="000000"/>
          <w:sz w:val="28"/>
        </w:rPr>
        <w:t>
      3) қаржылық көрсетілетін қызметтерді ұсыну және (немесе) қаржылық көрсетілетін қызметтерді реттеу саласындағы жұмыс өтілі бес жылдан аз;</w:t>
      </w:r>
    </w:p>
    <w:bookmarkEnd w:id="196"/>
    <w:bookmarkStart w:name="z224" w:id="197"/>
    <w:p>
      <w:pPr>
        <w:spacing w:after="0"/>
        <w:ind w:left="0"/>
        <w:jc w:val="both"/>
      </w:pPr>
      <w:r>
        <w:rPr>
          <w:rFonts w:ascii="Times New Roman"/>
          <w:b w:val="false"/>
          <w:i w:val="false"/>
          <w:color w:val="000000"/>
          <w:sz w:val="28"/>
        </w:rPr>
        <w:t>
      4) уәкілетті орган банкті төлемге қабілетсіз банктер санатына жатқызу, банк акцияларын мәжбүрлеп сатып алу, қаржы ұйымын лицензиядан айыру,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бір жылдан аспайтын кезеңде бұрын қаржы ұйымының басшы қызметкері болған адам банк омбудсманы ретінде сайлау үшін ұсынылмайды. Осы талап уәкілетті орган банкті төлемге қабілетсіз банктер санатына жатқызу, банк акцияларын мәжбүрлеп сатып алу, қаржы ұйымын лицензиядан айыру, сондай-ақ қаржы ұйымын мәжбүрлеп тарату немесе оны банкрот деп тану туралы шешім қабылдағаннан кейін үш жыл бойы қолданылады;</w:t>
      </w:r>
    </w:p>
    <w:bookmarkEnd w:id="197"/>
    <w:bookmarkStart w:name="z225" w:id="198"/>
    <w:p>
      <w:pPr>
        <w:spacing w:after="0"/>
        <w:ind w:left="0"/>
        <w:jc w:val="both"/>
      </w:pPr>
      <w:r>
        <w:rPr>
          <w:rFonts w:ascii="Times New Roman"/>
          <w:b w:val="false"/>
          <w:i w:val="false"/>
          <w:color w:val="000000"/>
          <w:sz w:val="28"/>
        </w:rPr>
        <w:t>
      5) сот Қазақстан Республикасының заңында белгіленген тәртіппен әрекетке қабілетсіз немесе әрекет қабілеті шектеулі деп таныған;</w:t>
      </w:r>
    </w:p>
    <w:bookmarkEnd w:id="198"/>
    <w:bookmarkStart w:name="z226" w:id="199"/>
    <w:p>
      <w:pPr>
        <w:spacing w:after="0"/>
        <w:ind w:left="0"/>
        <w:jc w:val="both"/>
      </w:pPr>
      <w:r>
        <w:rPr>
          <w:rFonts w:ascii="Times New Roman"/>
          <w:b w:val="false"/>
          <w:i w:val="false"/>
          <w:color w:val="000000"/>
          <w:sz w:val="28"/>
        </w:rPr>
        <w:t>
      6) психикалық мінез-құлқының, оның ішінде психикаға белсенді әсер ететін заттарды тұтынудан туындаған бұзылушылығы (аурулары) бойынша психикалық денсаулық сақтау қызметі ұйымдарында динамикалық байқауда тұрған адам банк омбудсманы ретінде сайлау үшін ұсынылмайды.</w:t>
      </w:r>
    </w:p>
    <w:bookmarkEnd w:id="199"/>
    <w:bookmarkStart w:name="z227" w:id="200"/>
    <w:p>
      <w:pPr>
        <w:spacing w:after="0"/>
        <w:ind w:left="0"/>
        <w:jc w:val="both"/>
      </w:pPr>
      <w:r>
        <w:rPr>
          <w:rFonts w:ascii="Times New Roman"/>
          <w:b w:val="false"/>
          <w:i w:val="false"/>
          <w:color w:val="000000"/>
          <w:sz w:val="28"/>
        </w:rPr>
        <w:t>
      2. Банк омбудсманы банкте, банк операцияларының жекелеген түрлерін жүзеге асыратын ұйымда және (немесе) коллекторлық агенттікте, уәкілетті органда, Қазақстан Республикасының Ұлттық Банкінде кез келген қызметті атқаруға, банктердің, банк операцияларының жекелеген түрлерін жүзеге асыратын ұйымдардың және (немесе) коллекторлық агенттіктердің үлестес тұлғасы болуға, уәкілетті органның, Қазақстан Республикасы Ұлттық Банкінің басшысы немесе олардың орынбасарлары, сондай-ақ уәкілетті органның, Қазақстан Республикасы Ұлттық Банкінің құрылымдық бөлімшесінің басшысы лауазымында жұмыс істейтін жақын туыстарының, жұбайының (зайыбының) және (немесе) жекжаттарының болуына құқылы емес.</w:t>
      </w:r>
    </w:p>
    <w:bookmarkEnd w:id="200"/>
    <w:bookmarkStart w:name="z228" w:id="201"/>
    <w:p>
      <w:pPr>
        <w:spacing w:after="0"/>
        <w:ind w:left="0"/>
        <w:jc w:val="both"/>
      </w:pPr>
      <w:r>
        <w:rPr>
          <w:rFonts w:ascii="Times New Roman"/>
          <w:b w:val="false"/>
          <w:i w:val="false"/>
          <w:color w:val="000000"/>
          <w:sz w:val="28"/>
        </w:rPr>
        <w:t>
      40-3-бап. Банк омбудсманының шешімдер қабылдау тәртібі</w:t>
      </w:r>
    </w:p>
    <w:bookmarkEnd w:id="201"/>
    <w:bookmarkStart w:name="z229" w:id="202"/>
    <w:p>
      <w:pPr>
        <w:spacing w:after="0"/>
        <w:ind w:left="0"/>
        <w:jc w:val="both"/>
      </w:pPr>
      <w:r>
        <w:rPr>
          <w:rFonts w:ascii="Times New Roman"/>
          <w:b w:val="false"/>
          <w:i w:val="false"/>
          <w:color w:val="000000"/>
          <w:sz w:val="28"/>
        </w:rPr>
        <w:t>
      1. Банк омбудсманы шешімді жеке-дара қабылдайды және оны дауға қатысушы тараптардың назарына жазбаша нысанда жеткізеді.</w:t>
      </w:r>
    </w:p>
    <w:bookmarkEnd w:id="202"/>
    <w:bookmarkStart w:name="z230" w:id="203"/>
    <w:p>
      <w:pPr>
        <w:spacing w:after="0"/>
        <w:ind w:left="0"/>
        <w:jc w:val="both"/>
      </w:pPr>
      <w:r>
        <w:rPr>
          <w:rFonts w:ascii="Times New Roman"/>
          <w:b w:val="false"/>
          <w:i w:val="false"/>
          <w:color w:val="000000"/>
          <w:sz w:val="28"/>
        </w:rPr>
        <w:t>
      Банк омбудсманы шешімдер қабылдаған кезде Қазақстан Республикасының заңнамасын және жасалған шарттардың талаптарын басшылыққа алады.</w:t>
      </w:r>
    </w:p>
    <w:bookmarkEnd w:id="203"/>
    <w:bookmarkStart w:name="z231" w:id="204"/>
    <w:p>
      <w:pPr>
        <w:spacing w:after="0"/>
        <w:ind w:left="0"/>
        <w:jc w:val="both"/>
      </w:pPr>
      <w:r>
        <w:rPr>
          <w:rFonts w:ascii="Times New Roman"/>
          <w:b w:val="false"/>
          <w:i w:val="false"/>
          <w:color w:val="000000"/>
          <w:sz w:val="28"/>
        </w:rPr>
        <w:t>
      2. Банк омбудсманы мынадай:</w:t>
      </w:r>
    </w:p>
    <w:bookmarkEnd w:id="204"/>
    <w:bookmarkStart w:name="z232" w:id="205"/>
    <w:p>
      <w:pPr>
        <w:spacing w:after="0"/>
        <w:ind w:left="0"/>
        <w:jc w:val="both"/>
      </w:pPr>
      <w:r>
        <w:rPr>
          <w:rFonts w:ascii="Times New Roman"/>
          <w:b w:val="false"/>
          <w:i w:val="false"/>
          <w:color w:val="000000"/>
          <w:sz w:val="28"/>
        </w:rPr>
        <w:t>
      1) сот қарауға қабылдаған және (немесе) олар бойынша заңды күшіне енген сот актісі бар;</w:t>
      </w:r>
    </w:p>
    <w:bookmarkEnd w:id="205"/>
    <w:bookmarkStart w:name="z233" w:id="206"/>
    <w:p>
      <w:pPr>
        <w:spacing w:after="0"/>
        <w:ind w:left="0"/>
        <w:jc w:val="both"/>
      </w:pPr>
      <w:r>
        <w:rPr>
          <w:rFonts w:ascii="Times New Roman"/>
          <w:b w:val="false"/>
          <w:i w:val="false"/>
          <w:color w:val="000000"/>
          <w:sz w:val="28"/>
        </w:rPr>
        <w:t>
      2) жүгінуші адам банктік қарыз шарты шеңберінде туындаған жағдайды реттеу мақсатында өзінің банкке, банк операцияларының жекелеген түрлерін жүзеге асыратын ұйымға, банктік қарыз шарты бойынша құқық (талап ету) берілген тұлғаға жүгінуінің жазбаша дәлелдемесін ұсынбаған;</w:t>
      </w:r>
    </w:p>
    <w:bookmarkEnd w:id="206"/>
    <w:bookmarkStart w:name="z234" w:id="207"/>
    <w:p>
      <w:pPr>
        <w:spacing w:after="0"/>
        <w:ind w:left="0"/>
        <w:jc w:val="both"/>
      </w:pPr>
      <w:r>
        <w:rPr>
          <w:rFonts w:ascii="Times New Roman"/>
          <w:b w:val="false"/>
          <w:i w:val="false"/>
          <w:color w:val="000000"/>
          <w:sz w:val="28"/>
        </w:rPr>
        <w:t>
      3) істің жаңа мән-жайлары болмаған кезде қайтадан жіберілген жолданымдарды қарамайды.</w:t>
      </w:r>
    </w:p>
    <w:bookmarkEnd w:id="207"/>
    <w:bookmarkStart w:name="z235" w:id="208"/>
    <w:p>
      <w:pPr>
        <w:spacing w:after="0"/>
        <w:ind w:left="0"/>
        <w:jc w:val="both"/>
      </w:pPr>
      <w:r>
        <w:rPr>
          <w:rFonts w:ascii="Times New Roman"/>
          <w:b w:val="false"/>
          <w:i w:val="false"/>
          <w:color w:val="000000"/>
          <w:sz w:val="28"/>
        </w:rPr>
        <w:t>
      3. Банк омбудсманының шешімі жеке тұлға оны қабылдаған жағдайда банк, банк операцияларының жекелеген түрлерін жүзеге асыратын ұйым, қарыз алушы-жеке тұлғамен жасалған банктік қарыз шарты бойынша құқық (талап ету) берілген тұлға үшін міндетті.</w:t>
      </w:r>
    </w:p>
    <w:bookmarkEnd w:id="208"/>
    <w:bookmarkStart w:name="z236" w:id="209"/>
    <w:p>
      <w:pPr>
        <w:spacing w:after="0"/>
        <w:ind w:left="0"/>
        <w:jc w:val="both"/>
      </w:pPr>
      <w:r>
        <w:rPr>
          <w:rFonts w:ascii="Times New Roman"/>
          <w:b w:val="false"/>
          <w:i w:val="false"/>
          <w:color w:val="000000"/>
          <w:sz w:val="28"/>
        </w:rPr>
        <w:t>
      Банк омбудсманы осы Заңның 40-1-бабының 1 және 2-тармақтарында көзделген жағдайларда жеке тұлғалардың өтініштерін қарауды және шешімдер қабылдауды өтеусіз жүзеге асырады.</w:t>
      </w:r>
    </w:p>
    <w:bookmarkEnd w:id="209"/>
    <w:bookmarkStart w:name="z237" w:id="210"/>
    <w:p>
      <w:pPr>
        <w:spacing w:after="0"/>
        <w:ind w:left="0"/>
        <w:jc w:val="both"/>
      </w:pPr>
      <w:r>
        <w:rPr>
          <w:rFonts w:ascii="Times New Roman"/>
          <w:b w:val="false"/>
          <w:i w:val="false"/>
          <w:color w:val="000000"/>
          <w:sz w:val="28"/>
        </w:rPr>
        <w:t>
      Өтінішті қарау нәтижелері банк омбудсманы қол қоятын хаттамамен ресімделіп, жеке тұлғаның және банктің, банк операцияларының жекелеген түрлерін жүзеге асыратын ұйымның, қарыз алушымен жасалған банктік қарыз шарты бойынша құқық (талап ету) берілген тұлғаның назарына жеткізіледі.</w:t>
      </w:r>
    </w:p>
    <w:bookmarkEnd w:id="210"/>
    <w:bookmarkStart w:name="z238" w:id="211"/>
    <w:p>
      <w:pPr>
        <w:spacing w:after="0"/>
        <w:ind w:left="0"/>
        <w:jc w:val="both"/>
      </w:pPr>
      <w:r>
        <w:rPr>
          <w:rFonts w:ascii="Times New Roman"/>
          <w:b w:val="false"/>
          <w:i w:val="false"/>
          <w:color w:val="000000"/>
          <w:sz w:val="28"/>
        </w:rPr>
        <w:t>
      Хаттамада мыналар қамтылуға тиіс:</w:t>
      </w:r>
    </w:p>
    <w:bookmarkEnd w:id="211"/>
    <w:bookmarkStart w:name="z239" w:id="212"/>
    <w:p>
      <w:pPr>
        <w:spacing w:after="0"/>
        <w:ind w:left="0"/>
        <w:jc w:val="both"/>
      </w:pPr>
      <w:r>
        <w:rPr>
          <w:rFonts w:ascii="Times New Roman"/>
          <w:b w:val="false"/>
          <w:i w:val="false"/>
          <w:color w:val="000000"/>
          <w:sz w:val="28"/>
        </w:rPr>
        <w:t>
      1) қол қойылған күні мен орны;</w:t>
      </w:r>
    </w:p>
    <w:bookmarkEnd w:id="212"/>
    <w:bookmarkStart w:name="z240" w:id="213"/>
    <w:p>
      <w:pPr>
        <w:spacing w:after="0"/>
        <w:ind w:left="0"/>
        <w:jc w:val="both"/>
      </w:pPr>
      <w:r>
        <w:rPr>
          <w:rFonts w:ascii="Times New Roman"/>
          <w:b w:val="false"/>
          <w:i w:val="false"/>
          <w:color w:val="000000"/>
          <w:sz w:val="28"/>
        </w:rPr>
        <w:t>
      2) банк омбудсманының тегі, аты, әкесінің аты (егер ол жеке басты куәландыратын құжатта көрсетілсе);</w:t>
      </w:r>
    </w:p>
    <w:bookmarkEnd w:id="213"/>
    <w:bookmarkStart w:name="z241" w:id="214"/>
    <w:p>
      <w:pPr>
        <w:spacing w:after="0"/>
        <w:ind w:left="0"/>
        <w:jc w:val="both"/>
      </w:pPr>
      <w:r>
        <w:rPr>
          <w:rFonts w:ascii="Times New Roman"/>
          <w:b w:val="false"/>
          <w:i w:val="false"/>
          <w:color w:val="000000"/>
          <w:sz w:val="28"/>
        </w:rPr>
        <w:t>
      3) өтініш беруші-жеке тұлғаның тегі, аты, әкесінің аты (егер ол жеке басты куәландыратын құжатта көрсетілсе), байланыс телефонының нөмірі, банктің, банк операцияларының жекелеген түрлерін жүзеге асыратын ұйымның, қарыз алушы-жеке тұлғамен жасалған банктік қарыз шарты бойынша құқық (талап ету) берілген тұлғаның атауы, олардың мекенжайлары мен деректемелері;</w:t>
      </w:r>
    </w:p>
    <w:bookmarkEnd w:id="214"/>
    <w:bookmarkStart w:name="z242" w:id="215"/>
    <w:p>
      <w:pPr>
        <w:spacing w:after="0"/>
        <w:ind w:left="0"/>
        <w:jc w:val="both"/>
      </w:pPr>
      <w:r>
        <w:rPr>
          <w:rFonts w:ascii="Times New Roman"/>
          <w:b w:val="false"/>
          <w:i w:val="false"/>
          <w:color w:val="000000"/>
          <w:sz w:val="28"/>
        </w:rPr>
        <w:t>
      4) даудың нысанасы немесе жеке тұлғаның мәлімделген талабы;</w:t>
      </w:r>
    </w:p>
    <w:bookmarkEnd w:id="215"/>
    <w:bookmarkStart w:name="z243" w:id="216"/>
    <w:p>
      <w:pPr>
        <w:spacing w:after="0"/>
        <w:ind w:left="0"/>
        <w:jc w:val="both"/>
      </w:pPr>
      <w:r>
        <w:rPr>
          <w:rFonts w:ascii="Times New Roman"/>
          <w:b w:val="false"/>
          <w:i w:val="false"/>
          <w:color w:val="000000"/>
          <w:sz w:val="28"/>
        </w:rPr>
        <w:t>
      5) банк омбудсманы анықтаған істің мән-жайлары;</w:t>
      </w:r>
    </w:p>
    <w:bookmarkEnd w:id="216"/>
    <w:bookmarkStart w:name="z244" w:id="217"/>
    <w:p>
      <w:pPr>
        <w:spacing w:after="0"/>
        <w:ind w:left="0"/>
        <w:jc w:val="both"/>
      </w:pPr>
      <w:r>
        <w:rPr>
          <w:rFonts w:ascii="Times New Roman"/>
          <w:b w:val="false"/>
          <w:i w:val="false"/>
          <w:color w:val="000000"/>
          <w:sz w:val="28"/>
        </w:rPr>
        <w:t>
      6) өтініш беруші-жеке тұлғаның өтінішін толық не ішінара қанағаттандыру немесе қанағаттандырудан бас тарту туралы банк омбудсманының шешімі;</w:t>
      </w:r>
    </w:p>
    <w:bookmarkEnd w:id="217"/>
    <w:bookmarkStart w:name="z245" w:id="218"/>
    <w:p>
      <w:pPr>
        <w:spacing w:after="0"/>
        <w:ind w:left="0"/>
        <w:jc w:val="both"/>
      </w:pPr>
      <w:r>
        <w:rPr>
          <w:rFonts w:ascii="Times New Roman"/>
          <w:b w:val="false"/>
          <w:i w:val="false"/>
          <w:color w:val="000000"/>
          <w:sz w:val="28"/>
        </w:rPr>
        <w:t>
      7) банк омбудсманының шешімін орындау мерзімі;</w:t>
      </w:r>
    </w:p>
    <w:bookmarkEnd w:id="218"/>
    <w:bookmarkStart w:name="z246" w:id="219"/>
    <w:p>
      <w:pPr>
        <w:spacing w:after="0"/>
        <w:ind w:left="0"/>
        <w:jc w:val="both"/>
      </w:pPr>
      <w:r>
        <w:rPr>
          <w:rFonts w:ascii="Times New Roman"/>
          <w:b w:val="false"/>
          <w:i w:val="false"/>
          <w:color w:val="000000"/>
          <w:sz w:val="28"/>
        </w:rPr>
        <w:t>
      8) банктің, банк операцияларының жекелеген түрлерін жүзеге асыратын ұйымның, қарыз алушы-жеке тұлғамен жасалған банктік қарыз шарты бойынша құқық (талап ету) берілген тұлғаның шешімді орындау нәтижелері туралы хабар беру мерзімі.</w:t>
      </w:r>
    </w:p>
    <w:bookmarkEnd w:id="219"/>
    <w:bookmarkStart w:name="z247" w:id="220"/>
    <w:p>
      <w:pPr>
        <w:spacing w:after="0"/>
        <w:ind w:left="0"/>
        <w:jc w:val="both"/>
      </w:pPr>
      <w:r>
        <w:rPr>
          <w:rFonts w:ascii="Times New Roman"/>
          <w:b w:val="false"/>
          <w:i w:val="false"/>
          <w:color w:val="000000"/>
          <w:sz w:val="28"/>
        </w:rPr>
        <w:t>
      4. Қарыз алушы-жеке тұлғалардың банктік қарыз шарттары жөніндегі міндеттемелерді орындау талаптарын өзгертуге қатысты жолданымдары бойынша банк омбудсманы тараптардың өзара қолайлы шешімге қол жеткізуіне және банктік қарыз шарты бойынша міндеттемелерді орындау талаптарын өзгерту жөнінде тараптар келіскен шешімнің қабылдануына жәрдемдеседі.</w:t>
      </w:r>
    </w:p>
    <w:bookmarkEnd w:id="220"/>
    <w:bookmarkStart w:name="z248" w:id="221"/>
    <w:p>
      <w:pPr>
        <w:spacing w:after="0"/>
        <w:ind w:left="0"/>
        <w:jc w:val="both"/>
      </w:pPr>
      <w:r>
        <w:rPr>
          <w:rFonts w:ascii="Times New Roman"/>
          <w:b w:val="false"/>
          <w:i w:val="false"/>
          <w:color w:val="000000"/>
          <w:sz w:val="28"/>
        </w:rPr>
        <w:t>
      Мүдделі тарап банк омбудсманының шешімімен келіспеген жағдайда сотқа жүгінуге құқылы.</w:t>
      </w:r>
    </w:p>
    <w:bookmarkEnd w:id="221"/>
    <w:bookmarkStart w:name="z249" w:id="222"/>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қарыз алушымен жасалған банктік қарыз шарты бойынша құқық (талап ету) берілген тұлға банк омбудсманының шешімін ол белгілеген мерзімде орындамаған жағдайда, банк омбудсманы бұл туралы уәкілетті органға бес жұмыс күнінен кешіктірмей хабар беруге міндетті.</w:t>
      </w:r>
    </w:p>
    <w:bookmarkEnd w:id="222"/>
    <w:bookmarkStart w:name="z250" w:id="223"/>
    <w:p>
      <w:pPr>
        <w:spacing w:after="0"/>
        <w:ind w:left="0"/>
        <w:jc w:val="both"/>
      </w:pPr>
      <w:r>
        <w:rPr>
          <w:rFonts w:ascii="Times New Roman"/>
          <w:b w:val="false"/>
          <w:i w:val="false"/>
          <w:color w:val="000000"/>
          <w:sz w:val="28"/>
        </w:rPr>
        <w:t>
      Егер тараптардың келісімі бойынша өзге мерзім белгіленбесе, банктің, банк операцияларының жекелеген түрлерін жүзеге асыратын ұйымның, қарыз алушымен жасалған банктік қарыз шарты бойынша құқық (талап ету) берілген тұлғаның банк омбудсманының шешімін орындау мерзімі күнтізбелік отыз күнді құрайды.</w:t>
      </w:r>
    </w:p>
    <w:bookmarkEnd w:id="223"/>
    <w:bookmarkStart w:name="z251" w:id="224"/>
    <w:p>
      <w:pPr>
        <w:spacing w:after="0"/>
        <w:ind w:left="0"/>
        <w:jc w:val="both"/>
      </w:pPr>
      <w:r>
        <w:rPr>
          <w:rFonts w:ascii="Times New Roman"/>
          <w:b w:val="false"/>
          <w:i w:val="false"/>
          <w:color w:val="000000"/>
          <w:sz w:val="28"/>
        </w:rPr>
        <w:t>
      40-4-бап. Банк омбудсманының қызметі</w:t>
      </w:r>
    </w:p>
    <w:bookmarkEnd w:id="224"/>
    <w:bookmarkStart w:name="z252" w:id="225"/>
    <w:p>
      <w:pPr>
        <w:spacing w:after="0"/>
        <w:ind w:left="0"/>
        <w:jc w:val="both"/>
      </w:pPr>
      <w:r>
        <w:rPr>
          <w:rFonts w:ascii="Times New Roman"/>
          <w:b w:val="false"/>
          <w:i w:val="false"/>
          <w:color w:val="000000"/>
          <w:sz w:val="28"/>
        </w:rPr>
        <w:t>
      1. Банк омбудсманының қызметі, оның ішінде дауларды шешу бойынша жолданымдарды қарау және шешімдер қабылдау тәртібі мен мерзімдері банк омбудсманының ішкі қағидалары негізінде жүзеге асырылады.</w:t>
      </w:r>
    </w:p>
    <w:bookmarkEnd w:id="225"/>
    <w:bookmarkStart w:name="z253" w:id="226"/>
    <w:p>
      <w:pPr>
        <w:spacing w:after="0"/>
        <w:ind w:left="0"/>
        <w:jc w:val="both"/>
      </w:pPr>
      <w:r>
        <w:rPr>
          <w:rFonts w:ascii="Times New Roman"/>
          <w:b w:val="false"/>
          <w:i w:val="false"/>
          <w:color w:val="000000"/>
          <w:sz w:val="28"/>
        </w:rPr>
        <w:t>
      2. Жүктелген функцияларды тиісінше орындау мақсатында банк омбудсманының қызметі банктердің, банк операцияларының жекелеген түрлерін жүзеге асыратын ұйымдардың, қарыз алушымен жасалған банктік қарыз шарты бойынша құқық (талап ету) берілген коллекторлық агенттіктердің міндетті жарналары есебінен қаржыландырылады.</w:t>
      </w:r>
    </w:p>
    <w:bookmarkEnd w:id="226"/>
    <w:bookmarkStart w:name="z254" w:id="227"/>
    <w:p>
      <w:pPr>
        <w:spacing w:after="0"/>
        <w:ind w:left="0"/>
        <w:jc w:val="both"/>
      </w:pPr>
      <w:r>
        <w:rPr>
          <w:rFonts w:ascii="Times New Roman"/>
          <w:b w:val="false"/>
          <w:i w:val="false"/>
          <w:color w:val="000000"/>
          <w:sz w:val="28"/>
        </w:rPr>
        <w:t>
      Міндетті жарналар төленбеген, уақтылы төленбеген не толық көлемде төленбеген жағдайда, банк омбудсманы оларға міндетті жарналарды төлеу туралы хабарлама жіберілген күннен бастап жеті жұмыс күні ішінде уәкілетті органға банктің, банк операцияларының жекелеген түрлерін жүзеге асыратын ұйымның, қарыз алушымен жасалған банктік қарыз шарты бойынша құқық (талап ету) берілген коллекторлық агенттіктің осы тармақта көзделген өз міндеттемелерін тиісінше орындамағаны туралы хабар береді.</w:t>
      </w:r>
    </w:p>
    <w:bookmarkEnd w:id="227"/>
    <w:bookmarkStart w:name="z255" w:id="228"/>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қарыз алушымен жасалған банктік қарыз шарты бойынша құқық (талап ету) берілген коллекторлық агенттік банк омбудсманының офисіне міндетті жарналарды банк омбудсманының ішкі қағидаларында айқындалған мерзімдерде және тәртіппен төлеуге міндетті.</w:t>
      </w:r>
    </w:p>
    <w:bookmarkEnd w:id="228"/>
    <w:bookmarkStart w:name="z256" w:id="229"/>
    <w:p>
      <w:pPr>
        <w:spacing w:after="0"/>
        <w:ind w:left="0"/>
        <w:jc w:val="both"/>
      </w:pPr>
      <w:r>
        <w:rPr>
          <w:rFonts w:ascii="Times New Roman"/>
          <w:b w:val="false"/>
          <w:i w:val="false"/>
          <w:color w:val="000000"/>
          <w:sz w:val="28"/>
        </w:rPr>
        <w:t>
      3. Банк омбудсманы өкілдер кеңесімен келісу бойынша ұйымдық құрылымы мен штаты бар офис құрады.</w:t>
      </w:r>
    </w:p>
    <w:bookmarkEnd w:id="229"/>
    <w:bookmarkStart w:name="z257" w:id="230"/>
    <w:p>
      <w:pPr>
        <w:spacing w:after="0"/>
        <w:ind w:left="0"/>
        <w:jc w:val="both"/>
      </w:pPr>
      <w:r>
        <w:rPr>
          <w:rFonts w:ascii="Times New Roman"/>
          <w:b w:val="false"/>
          <w:i w:val="false"/>
          <w:color w:val="000000"/>
          <w:sz w:val="28"/>
        </w:rPr>
        <w:t>
      4. Банк омбудсманының ішкі қағидаларында:</w:t>
      </w:r>
    </w:p>
    <w:bookmarkEnd w:id="230"/>
    <w:bookmarkStart w:name="z258" w:id="231"/>
    <w:p>
      <w:pPr>
        <w:spacing w:after="0"/>
        <w:ind w:left="0"/>
        <w:jc w:val="both"/>
      </w:pPr>
      <w:r>
        <w:rPr>
          <w:rFonts w:ascii="Times New Roman"/>
          <w:b w:val="false"/>
          <w:i w:val="false"/>
          <w:color w:val="000000"/>
          <w:sz w:val="28"/>
        </w:rPr>
        <w:t>
      1) ревизиялық комиссияның және басқа да тұрақты жұмыс істейтін органдардың (бар болса) құрылымы, міндеттері және өкілеттіктері;</w:t>
      </w:r>
    </w:p>
    <w:bookmarkEnd w:id="231"/>
    <w:bookmarkStart w:name="z259" w:id="232"/>
    <w:p>
      <w:pPr>
        <w:spacing w:after="0"/>
        <w:ind w:left="0"/>
        <w:jc w:val="both"/>
      </w:pPr>
      <w:r>
        <w:rPr>
          <w:rFonts w:ascii="Times New Roman"/>
          <w:b w:val="false"/>
          <w:i w:val="false"/>
          <w:color w:val="000000"/>
          <w:sz w:val="28"/>
        </w:rPr>
        <w:t>
      2) банк омбудсманының құқықтары, міндеттері және жауапкершілігі;</w:t>
      </w:r>
    </w:p>
    <w:bookmarkEnd w:id="232"/>
    <w:bookmarkStart w:name="z260" w:id="233"/>
    <w:p>
      <w:pPr>
        <w:spacing w:after="0"/>
        <w:ind w:left="0"/>
        <w:jc w:val="both"/>
      </w:pPr>
      <w:r>
        <w:rPr>
          <w:rFonts w:ascii="Times New Roman"/>
          <w:b w:val="false"/>
          <w:i w:val="false"/>
          <w:color w:val="000000"/>
          <w:sz w:val="28"/>
        </w:rPr>
        <w:t>
      3) дауларды шешу тәртібі;</w:t>
      </w:r>
    </w:p>
    <w:bookmarkEnd w:id="233"/>
    <w:bookmarkStart w:name="z261" w:id="234"/>
    <w:p>
      <w:pPr>
        <w:spacing w:after="0"/>
        <w:ind w:left="0"/>
        <w:jc w:val="both"/>
      </w:pPr>
      <w:r>
        <w:rPr>
          <w:rFonts w:ascii="Times New Roman"/>
          <w:b w:val="false"/>
          <w:i w:val="false"/>
          <w:color w:val="000000"/>
          <w:sz w:val="28"/>
        </w:rPr>
        <w:t>
      4) банк омбудсманының қызметін жүзеге асыруға байланысты өзге де мәселелер айқындалуға тиіс.</w:t>
      </w:r>
    </w:p>
    <w:bookmarkEnd w:id="234"/>
    <w:bookmarkStart w:name="z262" w:id="235"/>
    <w:p>
      <w:pPr>
        <w:spacing w:after="0"/>
        <w:ind w:left="0"/>
        <w:jc w:val="both"/>
      </w:pPr>
      <w:r>
        <w:rPr>
          <w:rFonts w:ascii="Times New Roman"/>
          <w:b w:val="false"/>
          <w:i w:val="false"/>
          <w:color w:val="000000"/>
          <w:sz w:val="28"/>
        </w:rPr>
        <w:t>
      5. Банк омбудсманы дауларды шешу барысында алынған ақпаратқа қатысты құпиялылықты сақтауға және оны үшінші тұлғаларға жария етпеуге міндетті.</w:t>
      </w:r>
    </w:p>
    <w:bookmarkEnd w:id="235"/>
    <w:bookmarkStart w:name="z263" w:id="236"/>
    <w:p>
      <w:pPr>
        <w:spacing w:after="0"/>
        <w:ind w:left="0"/>
        <w:jc w:val="both"/>
      </w:pPr>
      <w:r>
        <w:rPr>
          <w:rFonts w:ascii="Times New Roman"/>
          <w:b w:val="false"/>
          <w:i w:val="false"/>
          <w:color w:val="000000"/>
          <w:sz w:val="28"/>
        </w:rPr>
        <w:t>
      Банк омбудсманы өз қызметін жүзеге асыру барысында алынған мәліметтерді жария еткені үшін Қазақстан Республикасының заңдарында белгіленген жауаптылықта болады.</w:t>
      </w:r>
    </w:p>
    <w:bookmarkEnd w:id="236"/>
    <w:bookmarkStart w:name="z264" w:id="237"/>
    <w:p>
      <w:pPr>
        <w:spacing w:after="0"/>
        <w:ind w:left="0"/>
        <w:jc w:val="both"/>
      </w:pPr>
      <w:r>
        <w:rPr>
          <w:rFonts w:ascii="Times New Roman"/>
          <w:b w:val="false"/>
          <w:i w:val="false"/>
          <w:color w:val="000000"/>
          <w:sz w:val="28"/>
        </w:rPr>
        <w:t>
      Банк омбудсманы осы баптың 1-тармағында және осы тармақта көзделген талаптарды орындамаған жағдайда өкілдер кеңесі оның өкілеттігін мерзімінен бұрын тоқтатады.</w:t>
      </w:r>
    </w:p>
    <w:bookmarkEnd w:id="237"/>
    <w:bookmarkStart w:name="z265" w:id="238"/>
    <w:p>
      <w:pPr>
        <w:spacing w:after="0"/>
        <w:ind w:left="0"/>
        <w:jc w:val="both"/>
      </w:pPr>
      <w:r>
        <w:rPr>
          <w:rFonts w:ascii="Times New Roman"/>
          <w:b w:val="false"/>
          <w:i w:val="false"/>
          <w:color w:val="000000"/>
          <w:sz w:val="28"/>
        </w:rPr>
        <w:t>
      6. Банк омбудсманының интернет-ресурсында мынадай ақпарат орналастырылады:</w:t>
      </w:r>
    </w:p>
    <w:bookmarkEnd w:id="238"/>
    <w:bookmarkStart w:name="z266" w:id="239"/>
    <w:p>
      <w:pPr>
        <w:spacing w:after="0"/>
        <w:ind w:left="0"/>
        <w:jc w:val="both"/>
      </w:pPr>
      <w:r>
        <w:rPr>
          <w:rFonts w:ascii="Times New Roman"/>
          <w:b w:val="false"/>
          <w:i w:val="false"/>
          <w:color w:val="000000"/>
          <w:sz w:val="28"/>
        </w:rPr>
        <w:t>
      1) офистің, оның ішінде бөлімшелер мен өкілдіктердің толық атауы, мекенжайы (тұрған жері), телефон нөмірлері, жұмыс режимі;</w:t>
      </w:r>
    </w:p>
    <w:bookmarkEnd w:id="239"/>
    <w:bookmarkStart w:name="z267" w:id="240"/>
    <w:p>
      <w:pPr>
        <w:spacing w:after="0"/>
        <w:ind w:left="0"/>
        <w:jc w:val="both"/>
      </w:pPr>
      <w:r>
        <w:rPr>
          <w:rFonts w:ascii="Times New Roman"/>
          <w:b w:val="false"/>
          <w:i w:val="false"/>
          <w:color w:val="000000"/>
          <w:sz w:val="28"/>
        </w:rPr>
        <w:t>
      2) банк омбудсманын сайлау туралы мәліметтер;</w:t>
      </w:r>
    </w:p>
    <w:bookmarkEnd w:id="240"/>
    <w:bookmarkStart w:name="z268" w:id="241"/>
    <w:p>
      <w:pPr>
        <w:spacing w:after="0"/>
        <w:ind w:left="0"/>
        <w:jc w:val="both"/>
      </w:pPr>
      <w:r>
        <w:rPr>
          <w:rFonts w:ascii="Times New Roman"/>
          <w:b w:val="false"/>
          <w:i w:val="false"/>
          <w:color w:val="000000"/>
          <w:sz w:val="28"/>
        </w:rPr>
        <w:t>
      3) банк омбудсманының өкілдер кеңесінің құрамына кіретін қаржы ұйымдарының, қауымдастықтардың (одақтардың) тізбесі;</w:t>
      </w:r>
    </w:p>
    <w:bookmarkEnd w:id="241"/>
    <w:bookmarkStart w:name="z269" w:id="242"/>
    <w:p>
      <w:pPr>
        <w:spacing w:after="0"/>
        <w:ind w:left="0"/>
        <w:jc w:val="both"/>
      </w:pPr>
      <w:r>
        <w:rPr>
          <w:rFonts w:ascii="Times New Roman"/>
          <w:b w:val="false"/>
          <w:i w:val="false"/>
          <w:color w:val="000000"/>
          <w:sz w:val="28"/>
        </w:rPr>
        <w:t>
      4) банк омбудсманы ұсынатын көрсетілетін қызмет түрлері туралы мәліметтер;</w:t>
      </w:r>
    </w:p>
    <w:bookmarkEnd w:id="242"/>
    <w:bookmarkStart w:name="z270" w:id="243"/>
    <w:p>
      <w:pPr>
        <w:spacing w:after="0"/>
        <w:ind w:left="0"/>
        <w:jc w:val="both"/>
      </w:pPr>
      <w:r>
        <w:rPr>
          <w:rFonts w:ascii="Times New Roman"/>
          <w:b w:val="false"/>
          <w:i w:val="false"/>
          <w:color w:val="000000"/>
          <w:sz w:val="28"/>
        </w:rPr>
        <w:t>
      5) банк омбудсманының шешімдерін есепке алу, қарау, қабылдау және орындау тәртібі;</w:t>
      </w:r>
    </w:p>
    <w:bookmarkEnd w:id="243"/>
    <w:bookmarkStart w:name="z271" w:id="244"/>
    <w:p>
      <w:pPr>
        <w:spacing w:after="0"/>
        <w:ind w:left="0"/>
        <w:jc w:val="both"/>
      </w:pPr>
      <w:r>
        <w:rPr>
          <w:rFonts w:ascii="Times New Roman"/>
          <w:b w:val="false"/>
          <w:i w:val="false"/>
          <w:color w:val="000000"/>
          <w:sz w:val="28"/>
        </w:rPr>
        <w:t>
      6) банк омбудсманы жұмысының қорытындылары туралы ай сайынғы ақпарат;</w:t>
      </w:r>
    </w:p>
    <w:bookmarkEnd w:id="244"/>
    <w:bookmarkStart w:name="z272" w:id="245"/>
    <w:p>
      <w:pPr>
        <w:spacing w:after="0"/>
        <w:ind w:left="0"/>
        <w:jc w:val="both"/>
      </w:pPr>
      <w:r>
        <w:rPr>
          <w:rFonts w:ascii="Times New Roman"/>
          <w:b w:val="false"/>
          <w:i w:val="false"/>
          <w:color w:val="000000"/>
          <w:sz w:val="28"/>
        </w:rPr>
        <w:t>
      7) банк омбудсманы қызметінің қорытындылары туралы жылдық есептер;</w:t>
      </w:r>
    </w:p>
    <w:bookmarkEnd w:id="245"/>
    <w:bookmarkStart w:name="z273" w:id="246"/>
    <w:p>
      <w:pPr>
        <w:spacing w:after="0"/>
        <w:ind w:left="0"/>
        <w:jc w:val="both"/>
      </w:pPr>
      <w:r>
        <w:rPr>
          <w:rFonts w:ascii="Times New Roman"/>
          <w:b w:val="false"/>
          <w:i w:val="false"/>
          <w:color w:val="000000"/>
          <w:sz w:val="28"/>
        </w:rPr>
        <w:t>
      8) ақпараттық және түсіндірме материалдары мен сот практикасының материалдары жарияланатын, қаржылық көрсетілетін қызметтерді тұтынушыларға арналған бөлім;</w:t>
      </w:r>
    </w:p>
    <w:bookmarkEnd w:id="246"/>
    <w:bookmarkStart w:name="z274" w:id="247"/>
    <w:p>
      <w:pPr>
        <w:spacing w:after="0"/>
        <w:ind w:left="0"/>
        <w:jc w:val="both"/>
      </w:pPr>
      <w:r>
        <w:rPr>
          <w:rFonts w:ascii="Times New Roman"/>
          <w:b w:val="false"/>
          <w:i w:val="false"/>
          <w:color w:val="000000"/>
          <w:sz w:val="28"/>
        </w:rPr>
        <w:t>
      9) қаржы нарығына қатысушылармен жасалған келісімдер мен меморандумдардың тізбесі;</w:t>
      </w:r>
    </w:p>
    <w:bookmarkEnd w:id="247"/>
    <w:bookmarkStart w:name="z275" w:id="248"/>
    <w:p>
      <w:pPr>
        <w:spacing w:after="0"/>
        <w:ind w:left="0"/>
        <w:jc w:val="both"/>
      </w:pPr>
      <w:r>
        <w:rPr>
          <w:rFonts w:ascii="Times New Roman"/>
          <w:b w:val="false"/>
          <w:i w:val="false"/>
          <w:color w:val="000000"/>
          <w:sz w:val="28"/>
        </w:rPr>
        <w:t>
      10) банк омбудсманының ішкі қағидаларына сәйкес өзге де ақпарат.</w:t>
      </w:r>
    </w:p>
    <w:bookmarkEnd w:id="248"/>
    <w:bookmarkStart w:name="z276" w:id="249"/>
    <w:p>
      <w:pPr>
        <w:spacing w:after="0"/>
        <w:ind w:left="0"/>
        <w:jc w:val="both"/>
      </w:pPr>
      <w:r>
        <w:rPr>
          <w:rFonts w:ascii="Times New Roman"/>
          <w:b w:val="false"/>
          <w:i w:val="false"/>
          <w:color w:val="000000"/>
          <w:sz w:val="28"/>
        </w:rPr>
        <w:t>
      7. Банк омбудсманы тұрған жері өзгерген жағдайда бұл туралы қаржылық көрсетілетін қызметтерді тұтынушыларға Қазақстан Республикасының бүкіл аумағында таратылатын екі мерзімді баспасөз басылымында қазақ және орыс тілдерінде бір ай мерзімнен кешіктірмей және банк омбудсманының интернет-ресурсында он жұмыс күні ішінде хабарландыру жариялау арқылы хабарлауға міндетті.</w:t>
      </w:r>
    </w:p>
    <w:bookmarkEnd w:id="249"/>
    <w:bookmarkStart w:name="z277" w:id="250"/>
    <w:p>
      <w:pPr>
        <w:spacing w:after="0"/>
        <w:ind w:left="0"/>
        <w:jc w:val="both"/>
      </w:pPr>
      <w:r>
        <w:rPr>
          <w:rFonts w:ascii="Times New Roman"/>
          <w:b w:val="false"/>
          <w:i w:val="false"/>
          <w:color w:val="000000"/>
          <w:sz w:val="28"/>
        </w:rPr>
        <w:t>
      8. Банк омбудсманы өкілдер кеңесінің шешімі бойынша:</w:t>
      </w:r>
    </w:p>
    <w:bookmarkEnd w:id="250"/>
    <w:bookmarkStart w:name="z278" w:id="251"/>
    <w:p>
      <w:pPr>
        <w:spacing w:after="0"/>
        <w:ind w:left="0"/>
        <w:jc w:val="both"/>
      </w:pPr>
      <w:r>
        <w:rPr>
          <w:rFonts w:ascii="Times New Roman"/>
          <w:b w:val="false"/>
          <w:i w:val="false"/>
          <w:color w:val="000000"/>
          <w:sz w:val="28"/>
        </w:rPr>
        <w:t>
      1) тұтынушылардың жолданымдарын есепке алуды автоматтандыру және өңдеу бойынша арнайы бағдарламалық қамтылымның қолданылуын;</w:t>
      </w:r>
    </w:p>
    <w:bookmarkEnd w:id="251"/>
    <w:bookmarkStart w:name="z279" w:id="252"/>
    <w:p>
      <w:pPr>
        <w:spacing w:after="0"/>
        <w:ind w:left="0"/>
        <w:jc w:val="both"/>
      </w:pPr>
      <w:r>
        <w:rPr>
          <w:rFonts w:ascii="Times New Roman"/>
          <w:b w:val="false"/>
          <w:i w:val="false"/>
          <w:color w:val="000000"/>
          <w:sz w:val="28"/>
        </w:rPr>
        <w:t>
      2) қарыз алушы-жеке тұлғаларға консультациялық қызметтер көрсету үшін банк омбудсманының офисінде колл-орталықтың не жедел желінің ендірілуін;</w:t>
      </w:r>
    </w:p>
    <w:bookmarkEnd w:id="252"/>
    <w:bookmarkStart w:name="z280" w:id="253"/>
    <w:p>
      <w:pPr>
        <w:spacing w:after="0"/>
        <w:ind w:left="0"/>
        <w:jc w:val="both"/>
      </w:pPr>
      <w:r>
        <w:rPr>
          <w:rFonts w:ascii="Times New Roman"/>
          <w:b w:val="false"/>
          <w:i w:val="false"/>
          <w:color w:val="000000"/>
          <w:sz w:val="28"/>
        </w:rPr>
        <w:t>
      3) шарт негізінде кредиттік бюроның ақпараттық базасынан қарыз алушы-жеке тұлғаның кредиттік тарихының жедел алынуын қамтамасыз етуге тиіс.</w:t>
      </w:r>
    </w:p>
    <w:bookmarkEnd w:id="253"/>
    <w:bookmarkStart w:name="z281" w:id="254"/>
    <w:p>
      <w:pPr>
        <w:spacing w:after="0"/>
        <w:ind w:left="0"/>
        <w:jc w:val="both"/>
      </w:pPr>
      <w:r>
        <w:rPr>
          <w:rFonts w:ascii="Times New Roman"/>
          <w:b w:val="false"/>
          <w:i w:val="false"/>
          <w:color w:val="000000"/>
          <w:sz w:val="28"/>
        </w:rPr>
        <w:t>
      Банк омбудсманы қарыз алушы-жеке тұлғалардың жолданымдарын талдау нәтижелері бойынша уәкілетті органға Қазақстан Республикасының банк заңнамасын, сондай-ақ банктердің, банк операцияларының жекелеген түрлерін жүзеге асыратын ұйымдардың, коллекторлық агенттіктердің қызметін жетілдіру жөніндегі ұсынымдарды жіберуге құқылы.</w:t>
      </w:r>
    </w:p>
    <w:bookmarkEnd w:id="254"/>
    <w:bookmarkStart w:name="z282" w:id="255"/>
    <w:p>
      <w:pPr>
        <w:spacing w:after="0"/>
        <w:ind w:left="0"/>
        <w:jc w:val="both"/>
      </w:pPr>
      <w:r>
        <w:rPr>
          <w:rFonts w:ascii="Times New Roman"/>
          <w:b w:val="false"/>
          <w:i w:val="false"/>
          <w:color w:val="000000"/>
          <w:sz w:val="28"/>
        </w:rPr>
        <w:t>
      9. Уәкілетті орган:</w:t>
      </w:r>
    </w:p>
    <w:bookmarkEnd w:id="255"/>
    <w:bookmarkStart w:name="z283" w:id="256"/>
    <w:p>
      <w:pPr>
        <w:spacing w:after="0"/>
        <w:ind w:left="0"/>
        <w:jc w:val="both"/>
      </w:pPr>
      <w:r>
        <w:rPr>
          <w:rFonts w:ascii="Times New Roman"/>
          <w:b w:val="false"/>
          <w:i w:val="false"/>
          <w:color w:val="000000"/>
          <w:sz w:val="28"/>
        </w:rPr>
        <w:t>
      1) банк омбудсманының ішкі қағидаларын, оның шешімдерін есепке алу, қарау, қабылдау және орындау тәртібін келісуді жүзеге асырады;</w:t>
      </w:r>
    </w:p>
    <w:bookmarkEnd w:id="256"/>
    <w:bookmarkStart w:name="z284" w:id="257"/>
    <w:p>
      <w:pPr>
        <w:spacing w:after="0"/>
        <w:ind w:left="0"/>
        <w:jc w:val="both"/>
      </w:pPr>
      <w:r>
        <w:rPr>
          <w:rFonts w:ascii="Times New Roman"/>
          <w:b w:val="false"/>
          <w:i w:val="false"/>
          <w:color w:val="000000"/>
          <w:sz w:val="28"/>
        </w:rPr>
        <w:t>
      2) қарыз алушы-жеке тұлғалардың банк омбудсманының әрекетіне (әрекетсіздігіне) шағымдарын қарайды;</w:t>
      </w:r>
    </w:p>
    <w:bookmarkEnd w:id="257"/>
    <w:bookmarkStart w:name="z285" w:id="258"/>
    <w:p>
      <w:pPr>
        <w:spacing w:after="0"/>
        <w:ind w:left="0"/>
        <w:jc w:val="both"/>
      </w:pPr>
      <w:r>
        <w:rPr>
          <w:rFonts w:ascii="Times New Roman"/>
          <w:b w:val="false"/>
          <w:i w:val="false"/>
          <w:color w:val="000000"/>
          <w:sz w:val="28"/>
        </w:rPr>
        <w:t>
      3) өкілдер кеңесіне банк омбудсманының әрекеттерінде (әрекетсіздігінде) қаржылық көрсетілетін қызметтерді тұтынушылардың құқықтарын бұзушылық анықталған жағдайларда банк омбудсманының қызметі туралы ұсынымдарды жібереді;</w:t>
      </w:r>
    </w:p>
    <w:bookmarkEnd w:id="258"/>
    <w:bookmarkStart w:name="z286" w:id="259"/>
    <w:p>
      <w:pPr>
        <w:spacing w:after="0"/>
        <w:ind w:left="0"/>
        <w:jc w:val="both"/>
      </w:pPr>
      <w:r>
        <w:rPr>
          <w:rFonts w:ascii="Times New Roman"/>
          <w:b w:val="false"/>
          <w:i w:val="false"/>
          <w:color w:val="000000"/>
          <w:sz w:val="28"/>
        </w:rPr>
        <w:t>
      4) осы Заңға сәйкес, банк омбудсманының қызметіне байланысты өзге де функцияларды жүзеге асырады.";</w:t>
      </w:r>
    </w:p>
    <w:bookmarkEnd w:id="259"/>
    <w:bookmarkStart w:name="z287" w:id="260"/>
    <w:p>
      <w:pPr>
        <w:spacing w:after="0"/>
        <w:ind w:left="0"/>
        <w:jc w:val="both"/>
      </w:pPr>
      <w:r>
        <w:rPr>
          <w:rFonts w:ascii="Times New Roman"/>
          <w:b w:val="false"/>
          <w:i w:val="false"/>
          <w:color w:val="000000"/>
          <w:sz w:val="28"/>
        </w:rPr>
        <w:t xml:space="preserve">
      13) 42-баптың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жетінші абзацындағы "лимиттерi енедi." деген сөздер "лимиттерi;" деген сөзбен ауыстырылып, мынадай мазмұндағы сегізінші және тоғызыншы абзацтармен толықтырылсын:</w:t>
      </w:r>
    </w:p>
    <w:bookmarkEnd w:id="260"/>
    <w:bookmarkStart w:name="z288" w:id="261"/>
    <w:p>
      <w:pPr>
        <w:spacing w:after="0"/>
        <w:ind w:left="0"/>
        <w:jc w:val="both"/>
      </w:pPr>
      <w:r>
        <w:rPr>
          <w:rFonts w:ascii="Times New Roman"/>
          <w:b w:val="false"/>
          <w:i w:val="false"/>
          <w:color w:val="000000"/>
          <w:sz w:val="28"/>
        </w:rPr>
        <w:t>
      "қарыз алушының борыштық жүктемесінің коэффициенті;</w:t>
      </w:r>
    </w:p>
    <w:bookmarkEnd w:id="261"/>
    <w:bookmarkStart w:name="z289" w:id="262"/>
    <w:p>
      <w:pPr>
        <w:spacing w:after="0"/>
        <w:ind w:left="0"/>
        <w:jc w:val="both"/>
      </w:pPr>
      <w:r>
        <w:rPr>
          <w:rFonts w:ascii="Times New Roman"/>
          <w:b w:val="false"/>
          <w:i w:val="false"/>
          <w:color w:val="000000"/>
          <w:sz w:val="28"/>
        </w:rPr>
        <w:t>
      қарыз алушының кірісіне қатысты борыш коэффициенті енеді.";</w:t>
      </w:r>
    </w:p>
    <w:bookmarkEnd w:id="262"/>
    <w:bookmarkStart w:name="z290" w:id="26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50-бапта</w:t>
      </w:r>
      <w:r>
        <w:rPr>
          <w:rFonts w:ascii="Times New Roman"/>
          <w:b w:val="false"/>
          <w:i w:val="false"/>
          <w:color w:val="000000"/>
          <w:sz w:val="28"/>
        </w:rPr>
        <w:t>:</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w:t>
      </w:r>
      <w:r>
        <w:rPr>
          <w:rFonts w:ascii="Times New Roman"/>
          <w:b w:val="false"/>
          <w:i w:val="false"/>
          <w:color w:val="000000"/>
          <w:sz w:val="28"/>
        </w:rPr>
        <w:t>8-2) тармақшасындағы</w:t>
      </w:r>
      <w:r>
        <w:rPr>
          <w:rFonts w:ascii="Times New Roman"/>
          <w:b w:val="false"/>
          <w:i w:val="false"/>
          <w:color w:val="000000"/>
          <w:sz w:val="28"/>
        </w:rPr>
        <w:t xml:space="preserve"> "берешекті өндіріп алу туралы шарт" деген сөздер "нысанасы берешекті сотқа дейін өндіріп алу және реттеу, сондай-ақ берешекке байланысты ақпарат жинау бойынша қызметтер көрсету болып табылатын шарт"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 тармақшамен толықтырылсын:</w:t>
      </w:r>
    </w:p>
    <w:bookmarkStart w:name="z293" w:id="264"/>
    <w:p>
      <w:pPr>
        <w:spacing w:after="0"/>
        <w:ind w:left="0"/>
        <w:jc w:val="both"/>
      </w:pPr>
      <w:r>
        <w:rPr>
          <w:rFonts w:ascii="Times New Roman"/>
          <w:b w:val="false"/>
          <w:i w:val="false"/>
          <w:color w:val="000000"/>
          <w:sz w:val="28"/>
        </w:rPr>
        <w:t>
      "е) аумақтық әділет органына "Атқарушылық іс жүргізу және сот орындаушыларының мәртебесі туралы" Қазақстан Республикасының Заңында көзделген оңайлатылған іс жүргізу шеңберінде атқарушылық іс жүргізудің мемлекеттік автоматтандырылған ақпараттық жүйесінде қалыптастырылған және аумақтық әділет органы басшысының немесе оның орынбасарының электрондық цифрлық қолтаңбасы арқылы куәландырылған қаулы негізінде.";</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з-1) тармақшамен толықтырылсын:</w:t>
      </w:r>
    </w:p>
    <w:bookmarkStart w:name="z295" w:id="265"/>
    <w:p>
      <w:pPr>
        <w:spacing w:after="0"/>
        <w:ind w:left="0"/>
        <w:jc w:val="both"/>
      </w:pPr>
      <w:r>
        <w:rPr>
          <w:rFonts w:ascii="Times New Roman"/>
          <w:b w:val="false"/>
          <w:i w:val="false"/>
          <w:color w:val="000000"/>
          <w:sz w:val="28"/>
        </w:rPr>
        <w:t>
      "з-1) аумақтық әділет органына "Атқарушылық іс жүргізу және сот орындаушыларының мәртебесі туралы" Қазақстан Республикасының Заңында көзделген оңайлатылған іс жүргізу шеңберінде атқарушылық іс жүргізудің мемлекеттік автоматтандырылған ақпараттық жүйесінде қалыптастырылған және аумақтық әділет органы басшысының немесе оның орынбасарының электрондық цифрлық қолтаңбасы арқылы куәландырылған қаулы негізінде, борышкер-жеке тұлғаның банктік шоттарының бар-жоғы және олардың нөмірлері туралы, осы шоттарда өндіріп алынатын сома шегіндегі ақшаның бар-жоғы туралы, ал ақша жеткіліксіз болған жағдайда оңайлатылған іс жүргізу қозғалған кезден бастап осы шоттардағы ақша қозғалысы және сейф жәшіктерінің бар-жоғы туралы мәліметтер бөлігінде ғана;";</w:t>
      </w:r>
    </w:p>
    <w:bookmarkEnd w:id="265"/>
    <w:bookmarkStart w:name="z296" w:id="266"/>
    <w:p>
      <w:pPr>
        <w:spacing w:after="0"/>
        <w:ind w:left="0"/>
        <w:jc w:val="both"/>
      </w:pPr>
      <w:r>
        <w:rPr>
          <w:rFonts w:ascii="Times New Roman"/>
          <w:b w:val="false"/>
          <w:i w:val="false"/>
          <w:color w:val="000000"/>
          <w:sz w:val="28"/>
        </w:rPr>
        <w:t xml:space="preserve">
      15) 51-баптың </w:t>
      </w:r>
      <w:r>
        <w:rPr>
          <w:rFonts w:ascii="Times New Roman"/>
          <w:b w:val="false"/>
          <w:i w:val="false"/>
          <w:color w:val="000000"/>
          <w:sz w:val="28"/>
        </w:rPr>
        <w:t>1-тармағында</w:t>
      </w:r>
      <w:r>
        <w:rPr>
          <w:rFonts w:ascii="Times New Roman"/>
          <w:b w:val="false"/>
          <w:i w:val="false"/>
          <w:color w:val="000000"/>
          <w:sz w:val="28"/>
        </w:rPr>
        <w:t>:</w:t>
      </w:r>
    </w:p>
    <w:bookmarkEnd w:id="266"/>
    <w:bookmarkStart w:name="z297" w:id="267"/>
    <w:p>
      <w:pPr>
        <w:spacing w:after="0"/>
        <w:ind w:left="0"/>
        <w:jc w:val="both"/>
      </w:pPr>
      <w:r>
        <w:rPr>
          <w:rFonts w:ascii="Times New Roman"/>
          <w:b w:val="false"/>
          <w:i w:val="false"/>
          <w:color w:val="000000"/>
          <w:sz w:val="28"/>
        </w:rPr>
        <w:t>
      бірінші бөліктің бірінші сөйлемі "қаулылары негізінде" деген сөздерден кейін ", сондай-ақ атқарушылық іс жүргізудің мемлекеттік автоматтандырылған ақпараттық жүйесі арқылы алынған аумақтық әділет органдарының қаулылары негізінде" деген сөздермен толықтырылсын;</w:t>
      </w:r>
    </w:p>
    <w:bookmarkEnd w:id="267"/>
    <w:bookmarkStart w:name="z298" w:id="268"/>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268"/>
    <w:bookmarkStart w:name="z299" w:id="269"/>
    <w:p>
      <w:pPr>
        <w:spacing w:after="0"/>
        <w:ind w:left="0"/>
        <w:jc w:val="both"/>
      </w:pPr>
      <w:r>
        <w:rPr>
          <w:rFonts w:ascii="Times New Roman"/>
          <w:b w:val="false"/>
          <w:i w:val="false"/>
          <w:color w:val="000000"/>
          <w:sz w:val="28"/>
        </w:rPr>
        <w:t>
      "Атқарушылық іс жүргізудің мемлекеттік автоматтандырылған ақпараттық жүйесі арқылы алынған, оңайлатылған іс жүргізу шеңберіндегі аумақтық әділет органының қаулысы негізінде атқарушылық құжаттың орындалуын қамтамасыз ету үшін тыйым салу кезінде тыйым салынатын ақша сомасы мен мүлік құны атқарушылық құжатта көрсетілген сомадан аспауға тиіс.</w:t>
      </w:r>
    </w:p>
    <w:bookmarkEnd w:id="269"/>
    <w:bookmarkStart w:name="z300" w:id="270"/>
    <w:p>
      <w:pPr>
        <w:spacing w:after="0"/>
        <w:ind w:left="0"/>
        <w:jc w:val="both"/>
      </w:pPr>
      <w:r>
        <w:rPr>
          <w:rFonts w:ascii="Times New Roman"/>
          <w:b w:val="false"/>
          <w:i w:val="false"/>
          <w:color w:val="000000"/>
          <w:sz w:val="28"/>
        </w:rPr>
        <w:t>
      Атқарушылық іс жүргізудің мемлекеттік автоматтандырылған ақпараттық жүйесі арқылы алынған, оңайлатылған іс жүргізу шеңберіндегі аумақтық әділет органының қаулысы прокурордың санкциялауына жатпайды.";</w:t>
      </w:r>
    </w:p>
    <w:bookmarkEnd w:id="270"/>
    <w:bookmarkStart w:name="z301" w:id="271"/>
    <w:p>
      <w:pPr>
        <w:spacing w:after="0"/>
        <w:ind w:left="0"/>
        <w:jc w:val="both"/>
      </w:pPr>
      <w:r>
        <w:rPr>
          <w:rFonts w:ascii="Times New Roman"/>
          <w:b w:val="false"/>
          <w:i w:val="false"/>
          <w:color w:val="000000"/>
          <w:sz w:val="28"/>
        </w:rPr>
        <w:t>
      жетінші бөлік мынадай редакцияда жазылсын:</w:t>
      </w:r>
    </w:p>
    <w:bookmarkEnd w:id="271"/>
    <w:bookmarkStart w:name="z302" w:id="272"/>
    <w:p>
      <w:pPr>
        <w:spacing w:after="0"/>
        <w:ind w:left="0"/>
        <w:jc w:val="both"/>
      </w:pPr>
      <w:r>
        <w:rPr>
          <w:rFonts w:ascii="Times New Roman"/>
          <w:b w:val="false"/>
          <w:i w:val="false"/>
          <w:color w:val="000000"/>
          <w:sz w:val="28"/>
        </w:rPr>
        <w:t>
      "Жеке және заңды тұлғалардың ақшасына тыйым салу үшін соттар, анықтау және алдын ала тергеу органдары, сот орындаушылары, аумақтық әділет органдары Қазақстан Республикасы заңнамасының талаптарына сәйкес банктерге немесе банк операцияларының жекелеген түрлерін жүзеге асыратын ұйымдарға құжаттарды жібереді.".</w:t>
      </w:r>
    </w:p>
    <w:bookmarkEnd w:id="272"/>
    <w:bookmarkStart w:name="z303" w:id="273"/>
    <w:p>
      <w:pPr>
        <w:spacing w:after="0"/>
        <w:ind w:left="0"/>
        <w:jc w:val="both"/>
      </w:pPr>
      <w:r>
        <w:rPr>
          <w:rFonts w:ascii="Times New Roman"/>
          <w:b w:val="false"/>
          <w:i w:val="false"/>
          <w:color w:val="000000"/>
          <w:sz w:val="28"/>
        </w:rPr>
        <w:t xml:space="preserve">
      16) 69-баптың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"үшінші" деген сөз "екінші" деген сөзбен ауыстырылсын.</w:t>
      </w:r>
    </w:p>
    <w:bookmarkEnd w:id="273"/>
    <w:bookmarkStart w:name="z304" w:id="274"/>
    <w:p>
      <w:pPr>
        <w:spacing w:after="0"/>
        <w:ind w:left="0"/>
        <w:jc w:val="both"/>
      </w:pPr>
      <w:r>
        <w:rPr>
          <w:rFonts w:ascii="Times New Roman"/>
          <w:b w:val="false"/>
          <w:i w:val="false"/>
          <w:color w:val="000000"/>
          <w:sz w:val="28"/>
        </w:rPr>
        <w:t xml:space="preserve">
      6. "Жылжымайтын мүлiк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4"/>
    <w:bookmarkStart w:name="z305" w:id="2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275"/>
    <w:bookmarkStart w:name="z306" w:id="276"/>
    <w:p>
      <w:pPr>
        <w:spacing w:after="0"/>
        <w:ind w:left="0"/>
        <w:jc w:val="both"/>
      </w:pPr>
      <w:r>
        <w:rPr>
          <w:rFonts w:ascii="Times New Roman"/>
          <w:b w:val="false"/>
          <w:i w:val="false"/>
          <w:color w:val="000000"/>
          <w:sz w:val="28"/>
        </w:rPr>
        <w:t>
      "1-бап. Осы Заңда пайдаланатын негізгі ұғымдар</w:t>
      </w:r>
    </w:p>
    <w:bookmarkEnd w:id="276"/>
    <w:bookmarkStart w:name="z307" w:id="277"/>
    <w:p>
      <w:pPr>
        <w:spacing w:after="0"/>
        <w:ind w:left="0"/>
        <w:jc w:val="both"/>
      </w:pPr>
      <w:r>
        <w:rPr>
          <w:rFonts w:ascii="Times New Roman"/>
          <w:b w:val="false"/>
          <w:i w:val="false"/>
          <w:color w:val="000000"/>
          <w:sz w:val="28"/>
        </w:rPr>
        <w:t>
      Осы Заңда мынадай негізгі ұғымдар пайдаланылады:</w:t>
      </w:r>
    </w:p>
    <w:bookmarkEnd w:id="277"/>
    <w:bookmarkStart w:name="z308" w:id="278"/>
    <w:p>
      <w:pPr>
        <w:spacing w:after="0"/>
        <w:ind w:left="0"/>
        <w:jc w:val="both"/>
      </w:pPr>
      <w:r>
        <w:rPr>
          <w:rFonts w:ascii="Times New Roman"/>
          <w:b w:val="false"/>
          <w:i w:val="false"/>
          <w:color w:val="000000"/>
          <w:sz w:val="28"/>
        </w:rPr>
        <w:t>
      1) жылжымайтын мүлiк – жер учаскелерi, сондай-ақ үйлер, ғимараттар және жермен берiк байланыстағы өзге де мүлiктер, яғни олардың мақсатына шектен тыс нұқсан келтiрмей орнын ауыстыру мүмкiн болмайтын объектiлер;</w:t>
      </w:r>
    </w:p>
    <w:bookmarkEnd w:id="278"/>
    <w:bookmarkStart w:name="z309" w:id="279"/>
    <w:p>
      <w:pPr>
        <w:spacing w:after="0"/>
        <w:ind w:left="0"/>
        <w:jc w:val="both"/>
      </w:pPr>
      <w:r>
        <w:rPr>
          <w:rFonts w:ascii="Times New Roman"/>
          <w:b w:val="false"/>
          <w:i w:val="false"/>
          <w:color w:val="000000"/>
          <w:sz w:val="28"/>
        </w:rPr>
        <w:t>
      2) жылжымайтын мүлiк ипотекасы (ипотека) – кепiлге берiлген жылжымайтын мүлiк немесе ондағы үлесi кепiл берушiнiң немесе үшiншi тұлғаның иелiгi мен пайдалануында қалатын кепiл түрi;</w:t>
      </w:r>
    </w:p>
    <w:bookmarkEnd w:id="279"/>
    <w:bookmarkStart w:name="z310" w:id="280"/>
    <w:p>
      <w:pPr>
        <w:spacing w:after="0"/>
        <w:ind w:left="0"/>
        <w:jc w:val="both"/>
      </w:pPr>
      <w:r>
        <w:rPr>
          <w:rFonts w:ascii="Times New Roman"/>
          <w:b w:val="false"/>
          <w:i w:val="false"/>
          <w:color w:val="000000"/>
          <w:sz w:val="28"/>
        </w:rPr>
        <w:t>
      3) ипотекалық қарыз – жылжымайтын мүлік ипотекасымен қамтамасыз етілген қарыз, оның ішінде банктік қарыз немесе синдикатталған қарыз;</w:t>
      </w:r>
    </w:p>
    <w:bookmarkEnd w:id="280"/>
    <w:bookmarkStart w:name="z311" w:id="281"/>
    <w:p>
      <w:pPr>
        <w:spacing w:after="0"/>
        <w:ind w:left="0"/>
        <w:jc w:val="both"/>
      </w:pPr>
      <w:r>
        <w:rPr>
          <w:rFonts w:ascii="Times New Roman"/>
          <w:b w:val="false"/>
          <w:i w:val="false"/>
          <w:color w:val="000000"/>
          <w:sz w:val="28"/>
        </w:rPr>
        <w:t>
      4) ипотекалық тұрғын үй қарызы – тұрғынжай салу не оны сатып алу және (немесе) жөндеу мақсатында берiлетiн ипотекалық банктік қарыз;</w:t>
      </w:r>
    </w:p>
    <w:bookmarkEnd w:id="281"/>
    <w:bookmarkStart w:name="z312" w:id="282"/>
    <w:p>
      <w:pPr>
        <w:spacing w:after="0"/>
        <w:ind w:left="0"/>
        <w:jc w:val="both"/>
      </w:pPr>
      <w:r>
        <w:rPr>
          <w:rFonts w:ascii="Times New Roman"/>
          <w:b w:val="false"/>
          <w:i w:val="false"/>
          <w:color w:val="000000"/>
          <w:sz w:val="28"/>
        </w:rPr>
        <w:t>
      5) ипотекалық ұйым – қызметінің айрықша түрі осы Заңда көзделген қызмет болып табылатын заңды тұлға;</w:t>
      </w:r>
    </w:p>
    <w:bookmarkEnd w:id="282"/>
    <w:bookmarkStart w:name="z313" w:id="283"/>
    <w:p>
      <w:pPr>
        <w:spacing w:after="0"/>
        <w:ind w:left="0"/>
        <w:jc w:val="both"/>
      </w:pPr>
      <w:r>
        <w:rPr>
          <w:rFonts w:ascii="Times New Roman"/>
          <w:b w:val="false"/>
          <w:i w:val="false"/>
          <w:color w:val="000000"/>
          <w:sz w:val="28"/>
        </w:rPr>
        <w:t>
      6) ипотекалық шарт – тараптардың негiзгi мiндеттеменi қамтамасыз етуде ипотеканы белгiлеу туралы келiсiмi;</w:t>
      </w:r>
    </w:p>
    <w:bookmarkEnd w:id="283"/>
    <w:bookmarkStart w:name="z314" w:id="284"/>
    <w:p>
      <w:pPr>
        <w:spacing w:after="0"/>
        <w:ind w:left="0"/>
        <w:jc w:val="both"/>
      </w:pPr>
      <w:r>
        <w:rPr>
          <w:rFonts w:ascii="Times New Roman"/>
          <w:b w:val="false"/>
          <w:i w:val="false"/>
          <w:color w:val="000000"/>
          <w:sz w:val="28"/>
        </w:rPr>
        <w:t>
      7) ипотеканы өткiзу – ипотеканың мәнi болып табылатын мүлiктi өткiзу;</w:t>
      </w:r>
    </w:p>
    <w:bookmarkEnd w:id="284"/>
    <w:bookmarkStart w:name="z315" w:id="285"/>
    <w:p>
      <w:pPr>
        <w:spacing w:after="0"/>
        <w:ind w:left="0"/>
        <w:jc w:val="both"/>
      </w:pPr>
      <w:r>
        <w:rPr>
          <w:rFonts w:ascii="Times New Roman"/>
          <w:b w:val="false"/>
          <w:i w:val="false"/>
          <w:color w:val="000000"/>
          <w:sz w:val="28"/>
        </w:rPr>
        <w:t>
      8) кепiл берушi – жылжымайтын мүлкi немесе ондағы үлесi ипотеканың мәнi болып табылатын тұлға;</w:t>
      </w:r>
    </w:p>
    <w:bookmarkEnd w:id="285"/>
    <w:bookmarkStart w:name="z316" w:id="286"/>
    <w:p>
      <w:pPr>
        <w:spacing w:after="0"/>
        <w:ind w:left="0"/>
        <w:jc w:val="both"/>
      </w:pPr>
      <w:r>
        <w:rPr>
          <w:rFonts w:ascii="Times New Roman"/>
          <w:b w:val="false"/>
          <w:i w:val="false"/>
          <w:color w:val="000000"/>
          <w:sz w:val="28"/>
        </w:rPr>
        <w:t>
      9) кепiл ұстаушы – негiзгi міндеттеме бойынша мүдделерi ипотекамен қамтамасыз етiлген тұлға;</w:t>
      </w:r>
    </w:p>
    <w:bookmarkEnd w:id="286"/>
    <w:bookmarkStart w:name="z317" w:id="287"/>
    <w:p>
      <w:pPr>
        <w:spacing w:after="0"/>
        <w:ind w:left="0"/>
        <w:jc w:val="both"/>
      </w:pPr>
      <w:r>
        <w:rPr>
          <w:rFonts w:ascii="Times New Roman"/>
          <w:b w:val="false"/>
          <w:i w:val="false"/>
          <w:color w:val="000000"/>
          <w:sz w:val="28"/>
        </w:rPr>
        <w:t>
      10) негiзгi мiндеттеме – ипотекамен толық немесе iшiнара қамтамасыз етiлген борыштық немесе өзге де мiндеттеме;</w:t>
      </w:r>
    </w:p>
    <w:bookmarkEnd w:id="287"/>
    <w:bookmarkStart w:name="z318" w:id="288"/>
    <w:p>
      <w:pPr>
        <w:spacing w:after="0"/>
        <w:ind w:left="0"/>
        <w:jc w:val="both"/>
      </w:pPr>
      <w:r>
        <w:rPr>
          <w:rFonts w:ascii="Times New Roman"/>
          <w:b w:val="false"/>
          <w:i w:val="false"/>
          <w:color w:val="000000"/>
          <w:sz w:val="28"/>
        </w:rPr>
        <w:t>
      11) сәулет, қала құрылысы және құрылыс істері жөніндегі уәкілетті орган – сәулет, қала құрылысы және құрылыс қызметін мемлекеттік басқару саласында басшылықты жүзеге асыратын орталық мемлекеттік орган;</w:t>
      </w:r>
    </w:p>
    <w:bookmarkEnd w:id="288"/>
    <w:bookmarkStart w:name="z319" w:id="289"/>
    <w:p>
      <w:pPr>
        <w:spacing w:after="0"/>
        <w:ind w:left="0"/>
        <w:jc w:val="both"/>
      </w:pPr>
      <w:r>
        <w:rPr>
          <w:rFonts w:ascii="Times New Roman"/>
          <w:b w:val="false"/>
          <w:i w:val="false"/>
          <w:color w:val="000000"/>
          <w:sz w:val="28"/>
        </w:rPr>
        <w:t>
      12) сенiм бiлдiрiлген тұлға – соттан тыс тәртiппен ипотеканы өткiзудi жүргiзетiн тұлға;</w:t>
      </w:r>
    </w:p>
    <w:bookmarkEnd w:id="289"/>
    <w:bookmarkStart w:name="z320" w:id="290"/>
    <w:p>
      <w:pPr>
        <w:spacing w:after="0"/>
        <w:ind w:left="0"/>
        <w:jc w:val="both"/>
      </w:pPr>
      <w:r>
        <w:rPr>
          <w:rFonts w:ascii="Times New Roman"/>
          <w:b w:val="false"/>
          <w:i w:val="false"/>
          <w:color w:val="000000"/>
          <w:sz w:val="28"/>
        </w:rPr>
        <w:t>
      13) уәкілетті орган – қаржы нарығы мен қаржы ұйымдарын мемлекеттік реттеуді, бақылауды және қадағалауды жүзеге асыратын мемлекеттік орган.";</w:t>
      </w:r>
    </w:p>
    <w:bookmarkEnd w:id="290"/>
    <w:bookmarkStart w:name="z321" w:id="2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5-2-бапта</w:t>
      </w:r>
      <w:r>
        <w:rPr>
          <w:rFonts w:ascii="Times New Roman"/>
          <w:b w:val="false"/>
          <w:i w:val="false"/>
          <w:color w:val="000000"/>
          <w:sz w:val="28"/>
        </w:rPr>
        <w:t>:</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"ипотекалық қарыз" деген сөздер "ипотекалық банктік қарыз" деген сөздермен ауыстырылсын;</w:t>
      </w:r>
    </w:p>
    <w:bookmarkStart w:name="z323" w:id="29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"ипотекалық қарыздар" деген сөздер "ипотекалық банктік қарыздар" деген сөздермен ауыстырылсын;</w:t>
      </w:r>
    </w:p>
    <w:bookmarkEnd w:id="292"/>
    <w:bookmarkStart w:name="z324" w:id="2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9-1-баптың</w:t>
      </w:r>
      <w:r>
        <w:rPr>
          <w:rFonts w:ascii="Times New Roman"/>
          <w:b w:val="false"/>
          <w:i w:val="false"/>
          <w:color w:val="000000"/>
          <w:sz w:val="28"/>
        </w:rPr>
        <w:t xml:space="preserve"> бірінші бөлігі мынадай редакцияда жазылсын:</w:t>
      </w:r>
    </w:p>
    <w:bookmarkEnd w:id="293"/>
    <w:bookmarkStart w:name="z325" w:id="294"/>
    <w:p>
      <w:pPr>
        <w:spacing w:after="0"/>
        <w:ind w:left="0"/>
        <w:jc w:val="both"/>
      </w:pPr>
      <w:r>
        <w:rPr>
          <w:rFonts w:ascii="Times New Roman"/>
          <w:b w:val="false"/>
          <w:i w:val="false"/>
          <w:color w:val="000000"/>
          <w:sz w:val="28"/>
        </w:rPr>
        <w:t xml:space="preserve">
      "Негізгі міндеттеменің және (немесе) ипотека шартының талаптарын өзгерту, осы баптың екінші бөлігінде, "Қазақстан Республикасындағы банктер және банк қызметі туралы" Қазақстан Республикасы Заңының 5-1-бабы 2-тармағының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w:t>
      </w:r>
      <w:r>
        <w:rPr>
          <w:rFonts w:ascii="Times New Roman"/>
          <w:b w:val="false"/>
          <w:i w:val="false"/>
          <w:color w:val="000000"/>
          <w:sz w:val="28"/>
        </w:rPr>
        <w:t>34-бабы</w:t>
      </w:r>
      <w:r>
        <w:rPr>
          <w:rFonts w:ascii="Times New Roman"/>
          <w:b w:val="false"/>
          <w:i w:val="false"/>
          <w:color w:val="000000"/>
          <w:sz w:val="28"/>
        </w:rPr>
        <w:t xml:space="preserve"> 3-2-тармағының бірінші бөлігінде, 61-4-бабының 3 және 10-тармақтарында, 61-11-бабы 5-тармағының 2) тармақшасында, "Микроқаржылық қызмет туралы" Қазақстан Республикасы Заңының 7-бабы </w:t>
      </w:r>
      <w:r>
        <w:rPr>
          <w:rFonts w:ascii="Times New Roman"/>
          <w:b w:val="false"/>
          <w:i w:val="false"/>
          <w:color w:val="000000"/>
          <w:sz w:val="28"/>
        </w:rPr>
        <w:t>2-тармағы</w:t>
      </w:r>
      <w:r>
        <w:rPr>
          <w:rFonts w:ascii="Times New Roman"/>
          <w:b w:val="false"/>
          <w:i w:val="false"/>
          <w:color w:val="000000"/>
          <w:sz w:val="28"/>
        </w:rPr>
        <w:t xml:space="preserve"> 11-2) тармақшасының бірінші бөлігінде, "Коллекторлық қызмет туралы" Қазақстан Республикасы Заңының 6-1-бабы 2-тармағының екінші бөлігінде, сондай-ақ "Қазақстан Республикасының Ұлттық Банкі туралы" Қазақстан Республикасы Заңының 51-3-бабы 3-тармағының екінші бөлігінде көзделген жағдайларды қоспағанда, кепіл беруші мен кепіл ұстаушының (негізгі міндеттеме туралы шартқа және ипотека шартына қол қойған өзге де адамдардың) негізгі міндеттеме туралы шартқа және ипотека шартына қосымша келісім жасасуы арқылы ресімделеді.";</w:t>
      </w:r>
    </w:p>
    <w:bookmarkEnd w:id="294"/>
    <w:bookmarkStart w:name="z326" w:id="295"/>
    <w:p>
      <w:pPr>
        <w:spacing w:after="0"/>
        <w:ind w:left="0"/>
        <w:jc w:val="both"/>
      </w:pPr>
      <w:r>
        <w:rPr>
          <w:rFonts w:ascii="Times New Roman"/>
          <w:b w:val="false"/>
          <w:i w:val="false"/>
          <w:color w:val="000000"/>
          <w:sz w:val="28"/>
        </w:rPr>
        <w:t xml:space="preserve">
      4) 20-баптың </w:t>
      </w:r>
      <w:r>
        <w:rPr>
          <w:rFonts w:ascii="Times New Roman"/>
          <w:b w:val="false"/>
          <w:i w:val="false"/>
          <w:color w:val="000000"/>
          <w:sz w:val="28"/>
        </w:rPr>
        <w:t>1-1-тармағындағы</w:t>
      </w:r>
      <w:r>
        <w:rPr>
          <w:rFonts w:ascii="Times New Roman"/>
          <w:b w:val="false"/>
          <w:i w:val="false"/>
          <w:color w:val="000000"/>
          <w:sz w:val="28"/>
        </w:rPr>
        <w:t xml:space="preserve"> "ипотекалық қарыз" деген сөздер "ипотекалық банктік қарыз" деген сөздермен ауыстырылсын;</w:t>
      </w:r>
    </w:p>
    <w:bookmarkEnd w:id="295"/>
    <w:bookmarkStart w:name="z327" w:id="296"/>
    <w:p>
      <w:pPr>
        <w:spacing w:after="0"/>
        <w:ind w:left="0"/>
        <w:jc w:val="both"/>
      </w:pPr>
      <w:r>
        <w:rPr>
          <w:rFonts w:ascii="Times New Roman"/>
          <w:b w:val="false"/>
          <w:i w:val="false"/>
          <w:color w:val="000000"/>
          <w:sz w:val="28"/>
        </w:rPr>
        <w:t xml:space="preserve">
      5) 26-баптың </w:t>
      </w:r>
      <w:r>
        <w:rPr>
          <w:rFonts w:ascii="Times New Roman"/>
          <w:b w:val="false"/>
          <w:i w:val="false"/>
          <w:color w:val="000000"/>
          <w:sz w:val="28"/>
        </w:rPr>
        <w:t>7-2) тармақшасындағы</w:t>
      </w:r>
      <w:r>
        <w:rPr>
          <w:rFonts w:ascii="Times New Roman"/>
          <w:b w:val="false"/>
          <w:i w:val="false"/>
          <w:color w:val="000000"/>
          <w:sz w:val="28"/>
        </w:rPr>
        <w:t xml:space="preserve"> "ипотекалық қарыз" деген сөздер "ипотекалық банктік қарыз" деген сөздермен ауыстырылсын;</w:t>
      </w:r>
    </w:p>
    <w:bookmarkEnd w:id="296"/>
    <w:bookmarkStart w:name="z328" w:id="297"/>
    <w:p>
      <w:pPr>
        <w:spacing w:after="0"/>
        <w:ind w:left="0"/>
        <w:jc w:val="both"/>
      </w:pPr>
      <w:r>
        <w:rPr>
          <w:rFonts w:ascii="Times New Roman"/>
          <w:b w:val="false"/>
          <w:i w:val="false"/>
          <w:color w:val="000000"/>
          <w:sz w:val="28"/>
        </w:rPr>
        <w:t xml:space="preserve">
      6) 32-баптың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төртінші және бесінші бөліктермен толықтырылсын:</w:t>
      </w:r>
    </w:p>
    <w:bookmarkEnd w:id="297"/>
    <w:bookmarkStart w:name="z329" w:id="298"/>
    <w:p>
      <w:pPr>
        <w:spacing w:after="0"/>
        <w:ind w:left="0"/>
        <w:jc w:val="both"/>
      </w:pPr>
      <w:r>
        <w:rPr>
          <w:rFonts w:ascii="Times New Roman"/>
          <w:b w:val="false"/>
          <w:i w:val="false"/>
          <w:color w:val="000000"/>
          <w:sz w:val="28"/>
        </w:rPr>
        <w:t>
      "Синдикатталған қаржыландыру кезінде, егер тең кепіл ұстаушылар арасындағы шартта өзгеше белгіленбесе, кепілге қойылған мүлікті өз меншігіне айналдырудың бірінші кезектегі құқығы борышкердің неғұрлым көп сомадағы берешегі бар тең кепіл ұстаушыға тиесілі.</w:t>
      </w:r>
    </w:p>
    <w:bookmarkEnd w:id="298"/>
    <w:bookmarkStart w:name="z330" w:id="299"/>
    <w:p>
      <w:pPr>
        <w:spacing w:after="0"/>
        <w:ind w:left="0"/>
        <w:jc w:val="both"/>
      </w:pPr>
      <w:r>
        <w:rPr>
          <w:rFonts w:ascii="Times New Roman"/>
          <w:b w:val="false"/>
          <w:i w:val="false"/>
          <w:color w:val="000000"/>
          <w:sz w:val="28"/>
        </w:rPr>
        <w:t>
      Кепілге қойылған мүлікті өз меншігіне айналдырған тең кепіл ұстаушы бағалаушы жасаған бағалау туралы есеп негізінде сот шешімімен белгіленетін немесе сенім білдірілген тұлға белгілейтін бағалау құнын негізге ала отырып, қалған тең кепіл ұстаушыларға олардың кепілмен қамтамасыз етілген талаптарының мөлшеріне барабар ақша сомасын он жұмыс күні ішінде төлеуге міндетті.";</w:t>
      </w:r>
    </w:p>
    <w:bookmarkEnd w:id="299"/>
    <w:bookmarkStart w:name="z331" w:id="3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36-бапта</w:t>
      </w:r>
      <w:r>
        <w:rPr>
          <w:rFonts w:ascii="Times New Roman"/>
          <w:b w:val="false"/>
          <w:i w:val="false"/>
          <w:color w:val="000000"/>
          <w:sz w:val="28"/>
        </w:rPr>
        <w:t>:</w:t>
      </w:r>
    </w:p>
    <w:bookmarkEnd w:id="300"/>
    <w:bookmarkStart w:name="z332" w:id="301"/>
    <w:p>
      <w:pPr>
        <w:spacing w:after="0"/>
        <w:ind w:left="0"/>
        <w:jc w:val="both"/>
      </w:pPr>
      <w:r>
        <w:rPr>
          <w:rFonts w:ascii="Times New Roman"/>
          <w:b w:val="false"/>
          <w:i w:val="false"/>
          <w:color w:val="000000"/>
          <w:sz w:val="28"/>
        </w:rPr>
        <w:t>
      бірінші абзац мынадай редакцияда жазылсын:</w:t>
      </w:r>
    </w:p>
    <w:bookmarkEnd w:id="301"/>
    <w:bookmarkStart w:name="z333" w:id="302"/>
    <w:p>
      <w:pPr>
        <w:spacing w:after="0"/>
        <w:ind w:left="0"/>
        <w:jc w:val="both"/>
      </w:pPr>
      <w:r>
        <w:rPr>
          <w:rFonts w:ascii="Times New Roman"/>
          <w:b w:val="false"/>
          <w:i w:val="false"/>
          <w:color w:val="000000"/>
          <w:sz w:val="28"/>
        </w:rPr>
        <w:t>
      "1. Сенiм бiлдiрiлген тұлға сауда-саттықтан түскен түсiмдi мынадай басымдық ретiмен:";</w:t>
      </w:r>
    </w:p>
    <w:bookmarkEnd w:id="302"/>
    <w:bookmarkStart w:name="z334" w:id="303"/>
    <w:p>
      <w:pPr>
        <w:spacing w:after="0"/>
        <w:ind w:left="0"/>
        <w:jc w:val="both"/>
      </w:pPr>
      <w:r>
        <w:rPr>
          <w:rFonts w:ascii="Times New Roman"/>
          <w:b w:val="false"/>
          <w:i w:val="false"/>
          <w:color w:val="000000"/>
          <w:sz w:val="28"/>
        </w:rPr>
        <w:t>
      мынадай мазмұндағы 2-тармақпен толықтырылсын:</w:t>
      </w:r>
    </w:p>
    <w:bookmarkEnd w:id="303"/>
    <w:bookmarkStart w:name="z335" w:id="304"/>
    <w:p>
      <w:pPr>
        <w:spacing w:after="0"/>
        <w:ind w:left="0"/>
        <w:jc w:val="both"/>
      </w:pPr>
      <w:r>
        <w:rPr>
          <w:rFonts w:ascii="Times New Roman"/>
          <w:b w:val="false"/>
          <w:i w:val="false"/>
          <w:color w:val="000000"/>
          <w:sz w:val="28"/>
        </w:rPr>
        <w:t>
      "2. Синдикатталған қаржыландыру кезінде сенім білдірілген тұлға сауда-саттықтан түскен түсімді мынадай басымдық ретімен:</w:t>
      </w:r>
    </w:p>
    <w:bookmarkEnd w:id="304"/>
    <w:bookmarkStart w:name="z336" w:id="305"/>
    <w:p>
      <w:pPr>
        <w:spacing w:after="0"/>
        <w:ind w:left="0"/>
        <w:jc w:val="both"/>
      </w:pPr>
      <w:r>
        <w:rPr>
          <w:rFonts w:ascii="Times New Roman"/>
          <w:b w:val="false"/>
          <w:i w:val="false"/>
          <w:color w:val="000000"/>
          <w:sz w:val="28"/>
        </w:rPr>
        <w:t>
      1) сауда-саттықты өткізудің шығындары мен шығыстарын өтеуге;</w:t>
      </w:r>
    </w:p>
    <w:bookmarkEnd w:id="305"/>
    <w:bookmarkStart w:name="z337" w:id="306"/>
    <w:p>
      <w:pPr>
        <w:spacing w:after="0"/>
        <w:ind w:left="0"/>
        <w:jc w:val="both"/>
      </w:pPr>
      <w:r>
        <w:rPr>
          <w:rFonts w:ascii="Times New Roman"/>
          <w:b w:val="false"/>
          <w:i w:val="false"/>
          <w:color w:val="000000"/>
          <w:sz w:val="28"/>
        </w:rPr>
        <w:t>
      2) тең кепіл ұстаушылар алдында ипотекамен қамтамасыз етілген негізгі міндеттемені олардың талаптарына барабар мөлшерде төлеуге;</w:t>
      </w:r>
    </w:p>
    <w:bookmarkEnd w:id="306"/>
    <w:bookmarkStart w:name="z338" w:id="307"/>
    <w:p>
      <w:pPr>
        <w:spacing w:after="0"/>
        <w:ind w:left="0"/>
        <w:jc w:val="both"/>
      </w:pPr>
      <w:r>
        <w:rPr>
          <w:rFonts w:ascii="Times New Roman"/>
          <w:b w:val="false"/>
          <w:i w:val="false"/>
          <w:color w:val="000000"/>
          <w:sz w:val="28"/>
        </w:rPr>
        <w:t>
      3) қайталама кепілмен және қайта қойылған кепілмен қамтамасыз етілген, мерзімі өткен міндеттемелерді, сондай-ақ Қазақстан Республикасының заңдарында белгіленген кезек ретімен өзге де жылжымайтын мүлік ауыртпалықтарын төлеуге;</w:t>
      </w:r>
    </w:p>
    <w:bookmarkEnd w:id="307"/>
    <w:bookmarkStart w:name="z339" w:id="308"/>
    <w:p>
      <w:pPr>
        <w:spacing w:after="0"/>
        <w:ind w:left="0"/>
        <w:jc w:val="both"/>
      </w:pPr>
      <w:r>
        <w:rPr>
          <w:rFonts w:ascii="Times New Roman"/>
          <w:b w:val="false"/>
          <w:i w:val="false"/>
          <w:color w:val="000000"/>
          <w:sz w:val="28"/>
        </w:rPr>
        <w:t>
      4) кепіл берушіге қалған соманы қайтаруға арнап бөледі.";</w:t>
      </w:r>
    </w:p>
    <w:bookmarkEnd w:id="308"/>
    <w:bookmarkStart w:name="z340" w:id="309"/>
    <w:p>
      <w:pPr>
        <w:spacing w:after="0"/>
        <w:ind w:left="0"/>
        <w:jc w:val="both"/>
      </w:pPr>
      <w:r>
        <w:rPr>
          <w:rFonts w:ascii="Times New Roman"/>
          <w:b w:val="false"/>
          <w:i w:val="false"/>
          <w:color w:val="000000"/>
          <w:sz w:val="28"/>
        </w:rPr>
        <w:t xml:space="preserve">
      8) 37-баптың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309"/>
    <w:bookmarkStart w:name="z341" w:id="310"/>
    <w:p>
      <w:pPr>
        <w:spacing w:after="0"/>
        <w:ind w:left="0"/>
        <w:jc w:val="both"/>
      </w:pPr>
      <w:r>
        <w:rPr>
          <w:rFonts w:ascii="Times New Roman"/>
          <w:b w:val="false"/>
          <w:i w:val="false"/>
          <w:color w:val="000000"/>
          <w:sz w:val="28"/>
        </w:rPr>
        <w:t>
      "Осы тармақтың бірінші бөлігінің нормалары кепілге қойылған мүлікті сот тәртібімен сату күніне борышкер-жеке тұлғада республикалық бюджет туралы заңда тиісті қаржы жылына белгіленген жалақының екі еселенген ең төмен мөлшерінен асатын өндіріп алу қолданылуы мүмкін өзге мүлік немесе кіріс болмағанда, ипотекалық тұрғын үй қарызы шарты жасалған кезде жеке тұлғаға тиесілі және негізгі міндеттемені толығымен қамтамасыз еткен ипотекалық тұрғын үй қарызы шарты бойынша кепілге қойылған жылжымайтын мүлікті сот тәртібімен сату жағдайына қолданылады.".</w:t>
      </w:r>
    </w:p>
    <w:bookmarkEnd w:id="310"/>
    <w:bookmarkStart w:name="z342" w:id="311"/>
    <w:p>
      <w:pPr>
        <w:spacing w:after="0"/>
        <w:ind w:left="0"/>
        <w:jc w:val="both"/>
      </w:pPr>
      <w:r>
        <w:rPr>
          <w:rFonts w:ascii="Times New Roman"/>
          <w:b w:val="false"/>
          <w:i w:val="false"/>
          <w:color w:val="000000"/>
          <w:sz w:val="28"/>
        </w:rPr>
        <w:t xml:space="preserve">
      7.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1"/>
    <w:bookmarkStart w:name="z343" w:id="312"/>
    <w:p>
      <w:pPr>
        <w:spacing w:after="0"/>
        <w:ind w:left="0"/>
        <w:jc w:val="both"/>
      </w:pPr>
      <w:r>
        <w:rPr>
          <w:rFonts w:ascii="Times New Roman"/>
          <w:b w:val="false"/>
          <w:i w:val="false"/>
          <w:color w:val="000000"/>
          <w:sz w:val="28"/>
        </w:rPr>
        <w:t xml:space="preserve">
      29-баптың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жазылсын:</w:t>
      </w:r>
    </w:p>
    <w:bookmarkEnd w:id="312"/>
    <w:bookmarkStart w:name="z344" w:id="313"/>
    <w:p>
      <w:pPr>
        <w:spacing w:after="0"/>
        <w:ind w:left="0"/>
        <w:jc w:val="both"/>
      </w:pPr>
      <w:r>
        <w:rPr>
          <w:rFonts w:ascii="Times New Roman"/>
          <w:b w:val="false"/>
          <w:i w:val="false"/>
          <w:color w:val="000000"/>
          <w:sz w:val="28"/>
        </w:rPr>
        <w:t>
      "3-1. Халықтың әлеуметтік жағынан осал топтарына жататын азаматтардың, сондай-ақ кәмелетке толмаған балалары бар және оларды тәрбиелеп отырған және (немесе) тұрғылықты жері бойынша тұрақты немесе уақытша тіркелген бірінші немесе екінші топтағы мүгедектігі бар адамдар тұратын отбасылардың Қазақстан Республикасының аумағындағы жалғыз тұрғынжайына меншік құқығы осы баптың 1-тармағының 1) тармақшасында көзделген негіз бойынша мәжбүрлеп тоқтатылған кезде жылыту маусымында тұрғынжайдан шығаруға тыйым салынады.".</w:t>
      </w:r>
    </w:p>
    <w:bookmarkEnd w:id="313"/>
    <w:bookmarkStart w:name="z345" w:id="314"/>
    <w:p>
      <w:pPr>
        <w:spacing w:after="0"/>
        <w:ind w:left="0"/>
        <w:jc w:val="both"/>
      </w:pPr>
      <w:r>
        <w:rPr>
          <w:rFonts w:ascii="Times New Roman"/>
          <w:b w:val="false"/>
          <w:i w:val="false"/>
          <w:color w:val="000000"/>
          <w:sz w:val="28"/>
        </w:rPr>
        <w:t xml:space="preserve">
      8. "Жылжымалы мүлік кепілін тіркеу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w:t>
      </w:r>
      <w:r>
        <w:rPr>
          <w:rFonts w:ascii="Times New Roman"/>
          <w:b w:val="false"/>
          <w:i w:val="false"/>
          <w:color w:val="000000"/>
          <w:sz w:val="28"/>
        </w:rPr>
        <w:t xml:space="preserve"> мынадай мазмұндағы екінші бөлікпен толықтырылсын:</w:t>
      </w:r>
    </w:p>
    <w:bookmarkStart w:name="z347" w:id="315"/>
    <w:p>
      <w:pPr>
        <w:spacing w:after="0"/>
        <w:ind w:left="0"/>
        <w:jc w:val="both"/>
      </w:pPr>
      <w:r>
        <w:rPr>
          <w:rFonts w:ascii="Times New Roman"/>
          <w:b w:val="false"/>
          <w:i w:val="false"/>
          <w:color w:val="000000"/>
          <w:sz w:val="28"/>
        </w:rPr>
        <w:t xml:space="preserve">
      "Осы баптың бірінші бөлігінің күші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34-бабы</w:t>
      </w:r>
      <w:r>
        <w:rPr>
          <w:rFonts w:ascii="Times New Roman"/>
          <w:b w:val="false"/>
          <w:i w:val="false"/>
          <w:color w:val="000000"/>
          <w:sz w:val="28"/>
        </w:rPr>
        <w:t xml:space="preserve"> 3-2-тармағының бірінші бөлігінде, "Микроқаржылық қызмет туралы" Қазақстан Республикасы Заңының 7-бабы </w:t>
      </w:r>
      <w:r>
        <w:rPr>
          <w:rFonts w:ascii="Times New Roman"/>
          <w:b w:val="false"/>
          <w:i w:val="false"/>
          <w:color w:val="000000"/>
          <w:sz w:val="28"/>
        </w:rPr>
        <w:t>2-тармағы</w:t>
      </w:r>
      <w:r>
        <w:rPr>
          <w:rFonts w:ascii="Times New Roman"/>
          <w:b w:val="false"/>
          <w:i w:val="false"/>
          <w:color w:val="000000"/>
          <w:sz w:val="28"/>
        </w:rPr>
        <w:t xml:space="preserve"> 11-2) тармақшасының бірінші бөлігінде, "Коллекторлық қызмет туралы" Қазақстан Республикасы Заңының 6-1-бабы 2-тармағының екінші бөлігінде көзделген жағдайларға қолданылмайды.".</w:t>
      </w:r>
    </w:p>
    <w:bookmarkEnd w:id="315"/>
    <w:bookmarkStart w:name="z348" w:id="316"/>
    <w:p>
      <w:pPr>
        <w:spacing w:after="0"/>
        <w:ind w:left="0"/>
        <w:jc w:val="both"/>
      </w:pPr>
      <w:r>
        <w:rPr>
          <w:rFonts w:ascii="Times New Roman"/>
          <w:b w:val="false"/>
          <w:i w:val="false"/>
          <w:color w:val="000000"/>
          <w:sz w:val="28"/>
        </w:rPr>
        <w:t xml:space="preserve">
      9.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6"/>
    <w:bookmarkStart w:name="z349" w:id="317"/>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317"/>
    <w:bookmarkStart w:name="z350" w:id="3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6-1-бапта</w:t>
      </w:r>
      <w:r>
        <w:rPr>
          <w:rFonts w:ascii="Times New Roman"/>
          <w:b w:val="false"/>
          <w:i w:val="false"/>
          <w:color w:val="000000"/>
          <w:sz w:val="28"/>
        </w:rPr>
        <w:t>:</w:t>
      </w:r>
    </w:p>
    <w:bookmarkEnd w:id="318"/>
    <w:bookmarkStart w:name="z351" w:id="319"/>
    <w:p>
      <w:pPr>
        <w:spacing w:after="0"/>
        <w:ind w:left="0"/>
        <w:jc w:val="both"/>
      </w:pPr>
      <w:r>
        <w:rPr>
          <w:rFonts w:ascii="Times New Roman"/>
          <w:b w:val="false"/>
          <w:i w:val="false"/>
          <w:color w:val="000000"/>
          <w:sz w:val="28"/>
        </w:rPr>
        <w:t>
      төртінші бөлік мынадай редакцияда жазылсын:</w:t>
      </w:r>
    </w:p>
    <w:bookmarkEnd w:id="319"/>
    <w:bookmarkStart w:name="z352" w:id="320"/>
    <w:p>
      <w:pPr>
        <w:spacing w:after="0"/>
        <w:ind w:left="0"/>
        <w:jc w:val="both"/>
      </w:pPr>
      <w:r>
        <w:rPr>
          <w:rFonts w:ascii="Times New Roman"/>
          <w:b w:val="false"/>
          <w:i w:val="false"/>
          <w:color w:val="000000"/>
          <w:sz w:val="28"/>
        </w:rPr>
        <w:t>
      "Уәкілетті орган Қазақстан Республикасы Ұлттық Банкінің бюджетінен (шығыстар сметасынан) қаржыландырылатын республикалық мемлекеттік мекеменің ұйымдық-құқықтық нысанындағы заңды тұлға болып табылады.";</w:t>
      </w:r>
    </w:p>
    <w:bookmarkEnd w:id="320"/>
    <w:bookmarkStart w:name="z353" w:id="321"/>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321"/>
    <w:bookmarkStart w:name="z354" w:id="322"/>
    <w:p>
      <w:pPr>
        <w:spacing w:after="0"/>
        <w:ind w:left="0"/>
        <w:jc w:val="both"/>
      </w:pPr>
      <w:r>
        <w:rPr>
          <w:rFonts w:ascii="Times New Roman"/>
          <w:b w:val="false"/>
          <w:i w:val="false"/>
          <w:color w:val="000000"/>
          <w:sz w:val="28"/>
        </w:rPr>
        <w:t>
      "Уәкілетті орган бес жылдық кезеңге арналған стратегиялық жоспарды әзірлейді, онда уәкілетті орган қызметінің стратегиялық бағыттарын, мақсаттары мен нысаналы индикаторларын айқындайды.</w:t>
      </w:r>
    </w:p>
    <w:bookmarkEnd w:id="322"/>
    <w:bookmarkStart w:name="z355" w:id="323"/>
    <w:p>
      <w:pPr>
        <w:spacing w:after="0"/>
        <w:ind w:left="0"/>
        <w:jc w:val="both"/>
      </w:pPr>
      <w:r>
        <w:rPr>
          <w:rFonts w:ascii="Times New Roman"/>
          <w:b w:val="false"/>
          <w:i w:val="false"/>
          <w:color w:val="000000"/>
          <w:sz w:val="28"/>
        </w:rPr>
        <w:t>
      Стратегиялық жоспарды уәкілетті органның төрағасы Қазақстан Республикасының Президентімен не оның уәкілеттік беруі бойынша Қазақстан Республикасы Президенті Әкімшілігінің Басшысымен келісу бойынша бекітеді.";</w:t>
      </w:r>
    </w:p>
    <w:bookmarkEnd w:id="323"/>
    <w:bookmarkStart w:name="z356" w:id="3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6-5-бап</w:t>
      </w:r>
      <w:r>
        <w:rPr>
          <w:rFonts w:ascii="Times New Roman"/>
          <w:b w:val="false"/>
          <w:i w:val="false"/>
          <w:color w:val="000000"/>
          <w:sz w:val="28"/>
        </w:rPr>
        <w:t xml:space="preserve"> мынадай мазмұндағы 9-1) тармақшамен толықтырылсын:</w:t>
      </w:r>
    </w:p>
    <w:bookmarkEnd w:id="324"/>
    <w:bookmarkStart w:name="z357" w:id="325"/>
    <w:p>
      <w:pPr>
        <w:spacing w:after="0"/>
        <w:ind w:left="0"/>
        <w:jc w:val="both"/>
      </w:pPr>
      <w:r>
        <w:rPr>
          <w:rFonts w:ascii="Times New Roman"/>
          <w:b w:val="false"/>
          <w:i w:val="false"/>
          <w:color w:val="000000"/>
          <w:sz w:val="28"/>
        </w:rPr>
        <w:t>
      "9-1) Қазақстан Республикасының Президентімен келісу бойынша уәкілетті орган жұмыскерлерінің еңбегіне ақы төлеу жүйесін бекітеді;";</w:t>
      </w:r>
    </w:p>
    <w:bookmarkEnd w:id="325"/>
    <w:bookmarkStart w:name="z358" w:id="326"/>
    <w:p>
      <w:pPr>
        <w:spacing w:after="0"/>
        <w:ind w:left="0"/>
        <w:jc w:val="both"/>
      </w:pPr>
      <w:r>
        <w:rPr>
          <w:rFonts w:ascii="Times New Roman"/>
          <w:b w:val="false"/>
          <w:i w:val="false"/>
          <w:color w:val="000000"/>
          <w:sz w:val="28"/>
        </w:rPr>
        <w:t xml:space="preserve">
      4) 9-баптың 1-тармағының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326"/>
    <w:bookmarkStart w:name="z359" w:id="327"/>
    <w:p>
      <w:pPr>
        <w:spacing w:after="0"/>
        <w:ind w:left="0"/>
        <w:jc w:val="both"/>
      </w:pPr>
      <w:r>
        <w:rPr>
          <w:rFonts w:ascii="Times New Roman"/>
          <w:b w:val="false"/>
          <w:i w:val="false"/>
          <w:color w:val="000000"/>
          <w:sz w:val="28"/>
        </w:rPr>
        <w:t>
      "12) бұқаралық ақпарат құралдарында қаржы ұйымдары,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коллекторлық агенттіктер, кредиттік бюролар, банк және микроқаржы активтері сатылатын электрондық сауда алаңдарының операторлары туралы мәлiметтердi (қызметтiк, коммерциялық, банктік немесе өзге де заңмен қорғалатын құпияны құрайтын мәлiметтердi қоспағанда), оның iшiнде оларға қолданған шаралар туралы ақпаратты жариялайды;";</w:t>
      </w:r>
    </w:p>
    <w:bookmarkEnd w:id="327"/>
    <w:bookmarkStart w:name="z360" w:id="328"/>
    <w:p>
      <w:pPr>
        <w:spacing w:after="0"/>
        <w:ind w:left="0"/>
        <w:jc w:val="both"/>
      </w:pPr>
      <w:r>
        <w:rPr>
          <w:rFonts w:ascii="Times New Roman"/>
          <w:b w:val="false"/>
          <w:i w:val="false"/>
          <w:color w:val="000000"/>
          <w:sz w:val="28"/>
        </w:rPr>
        <w:t xml:space="preserve">
      5) 15-1-баптың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w:t>
      </w:r>
    </w:p>
    <w:bookmarkEnd w:id="328"/>
    <w:bookmarkStart w:name="z361" w:id="329"/>
    <w:p>
      <w:pPr>
        <w:spacing w:after="0"/>
        <w:ind w:left="0"/>
        <w:jc w:val="both"/>
      </w:pPr>
      <w:r>
        <w:rPr>
          <w:rFonts w:ascii="Times New Roman"/>
          <w:b w:val="false"/>
          <w:i w:val="false"/>
          <w:color w:val="000000"/>
          <w:sz w:val="28"/>
        </w:rPr>
        <w:t>
      "кредиттік бюролардың," деген сөздерден кейін "банк және микроқаржы активтері сатылатын электрондық сауда алаңдары операторларының," деген сөздермен толықтырылсын;</w:t>
      </w:r>
    </w:p>
    <w:bookmarkEnd w:id="329"/>
    <w:bookmarkStart w:name="z362" w:id="330"/>
    <w:p>
      <w:pPr>
        <w:spacing w:after="0"/>
        <w:ind w:left="0"/>
        <w:jc w:val="both"/>
      </w:pPr>
      <w:r>
        <w:rPr>
          <w:rFonts w:ascii="Times New Roman"/>
          <w:b w:val="false"/>
          <w:i w:val="false"/>
          <w:color w:val="000000"/>
          <w:sz w:val="28"/>
        </w:rPr>
        <w:t>
      "венчурлік қорлар туралы заңнамасында" деген сөздерден кейін ", осы Заңда" деген сөздермен толықтырылсын;</w:t>
      </w:r>
    </w:p>
    <w:bookmarkEnd w:id="330"/>
    <w:bookmarkStart w:name="z363" w:id="331"/>
    <w:p>
      <w:pPr>
        <w:spacing w:after="0"/>
        <w:ind w:left="0"/>
        <w:jc w:val="both"/>
      </w:pPr>
      <w:r>
        <w:rPr>
          <w:rFonts w:ascii="Times New Roman"/>
          <w:b w:val="false"/>
          <w:i w:val="false"/>
          <w:color w:val="000000"/>
          <w:sz w:val="28"/>
        </w:rPr>
        <w:t>
      "автоматтандыру қағидаларында" деген сөздерден кейін ", банк және микроқаржы активтері сатылатын электрондық сауда алаңы операторының қызметін жүзеге асыруға және банк және микроқаржы активтері сатылатын электрондық сауда алаңының жұмыс істеуіне байланысты қатынастарды реттейтін уәкілетті органның нормативтік құқықтық актілерінде" деген сөздермен толықтырылсын;</w:t>
      </w:r>
    </w:p>
    <w:bookmarkEnd w:id="331"/>
    <w:bookmarkStart w:name="z364" w:id="332"/>
    <w:p>
      <w:pPr>
        <w:spacing w:after="0"/>
        <w:ind w:left="0"/>
        <w:jc w:val="both"/>
      </w:pPr>
      <w:r>
        <w:rPr>
          <w:rFonts w:ascii="Times New Roman"/>
          <w:b w:val="false"/>
          <w:i w:val="false"/>
          <w:color w:val="000000"/>
          <w:sz w:val="28"/>
        </w:rPr>
        <w:t xml:space="preserve">
      6) 15-6-баптың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3-1) тармақшамен толықтырылсын:</w:t>
      </w:r>
    </w:p>
    <w:bookmarkEnd w:id="332"/>
    <w:bookmarkStart w:name="z365" w:id="333"/>
    <w:p>
      <w:pPr>
        <w:spacing w:after="0"/>
        <w:ind w:left="0"/>
        <w:jc w:val="both"/>
      </w:pPr>
      <w:r>
        <w:rPr>
          <w:rFonts w:ascii="Times New Roman"/>
          <w:b w:val="false"/>
          <w:i w:val="false"/>
          <w:color w:val="000000"/>
          <w:sz w:val="28"/>
        </w:rPr>
        <w:t>
      "3-1) Қазақстан Республикасының заңнамасында белгіленген құзыреті шегінде коллекторлық агенттіктерді есептік тіркеу мәселелері бойынша құжаттарды қарау;";</w:t>
      </w:r>
    </w:p>
    <w:bookmarkEnd w:id="333"/>
    <w:bookmarkStart w:name="z366" w:id="334"/>
    <w:p>
      <w:pPr>
        <w:spacing w:after="0"/>
        <w:ind w:left="0"/>
        <w:jc w:val="both"/>
      </w:pPr>
      <w:r>
        <w:rPr>
          <w:rFonts w:ascii="Times New Roman"/>
          <w:b w:val="false"/>
          <w:i w:val="false"/>
          <w:color w:val="000000"/>
          <w:sz w:val="28"/>
        </w:rPr>
        <w:t xml:space="preserve">
      7) 15-7-баптың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34"/>
    <w:bookmarkStart w:name="z367" w:id="335"/>
    <w:p>
      <w:pPr>
        <w:spacing w:after="0"/>
        <w:ind w:left="0"/>
        <w:jc w:val="both"/>
      </w:pPr>
      <w:r>
        <w:rPr>
          <w:rFonts w:ascii="Times New Roman"/>
          <w:b w:val="false"/>
          <w:i w:val="false"/>
          <w:color w:val="000000"/>
          <w:sz w:val="28"/>
        </w:rPr>
        <w:t>
      "1) Қазақстан Республикасының банк заңнамасы, Қазақстан Республикасының сақтандыру ісі және сақтандыру қызметі, әлеуметтік қорғау, бағалы қағаздар нарығы, микроқаржылық қызмет, бухгалтерлік есеп пен қаржылық есептілік, пошта, Қазақстан Даму Банкі, инвестициялық және венчурлік қорлар туралы заңнамасы талаптарының сақталуын бақылау және қадағалау;";</w:t>
      </w:r>
    </w:p>
    <w:bookmarkEnd w:id="335"/>
    <w:bookmarkStart w:name="z368" w:id="3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15-11-баптың</w:t>
      </w:r>
      <w:r>
        <w:rPr>
          <w:rFonts w:ascii="Times New Roman"/>
          <w:b w:val="false"/>
          <w:i w:val="false"/>
          <w:color w:val="000000"/>
          <w:sz w:val="28"/>
        </w:rPr>
        <w:t xml:space="preserve"> екінші бөлігі мынадай редакцияда жазылсын:</w:t>
      </w:r>
    </w:p>
    <w:bookmarkEnd w:id="336"/>
    <w:bookmarkStart w:name="z369" w:id="337"/>
    <w:p>
      <w:pPr>
        <w:spacing w:after="0"/>
        <w:ind w:left="0"/>
        <w:jc w:val="both"/>
      </w:pPr>
      <w:r>
        <w:rPr>
          <w:rFonts w:ascii="Times New Roman"/>
          <w:b w:val="false"/>
          <w:i w:val="false"/>
          <w:color w:val="000000"/>
          <w:sz w:val="28"/>
        </w:rPr>
        <w:t>
      "Уәкілетті орган жұмыскерлерінің еңбегіне ақы төлеу уәкілетті орган жұмыскерлерінің еңбегіне ақы төлеу жүйесінің негізінде жүргізіледі.";</w:t>
      </w:r>
    </w:p>
    <w:bookmarkEnd w:id="337"/>
    <w:bookmarkStart w:name="z370" w:id="338"/>
    <w:p>
      <w:pPr>
        <w:spacing w:after="0"/>
        <w:ind w:left="0"/>
        <w:jc w:val="both"/>
      </w:pPr>
      <w:r>
        <w:rPr>
          <w:rFonts w:ascii="Times New Roman"/>
          <w:b w:val="false"/>
          <w:i w:val="false"/>
          <w:color w:val="000000"/>
          <w:sz w:val="28"/>
        </w:rPr>
        <w:t xml:space="preserve">
      9) 15-13-баптың 1-тармағының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"бюджет қаражаты есебінен" деген сөздер алып тасталсын;</w:t>
      </w:r>
    </w:p>
    <w:bookmarkEnd w:id="338"/>
    <w:bookmarkStart w:name="z371" w:id="339"/>
    <w:p>
      <w:pPr>
        <w:spacing w:after="0"/>
        <w:ind w:left="0"/>
        <w:jc w:val="both"/>
      </w:pPr>
      <w:r>
        <w:rPr>
          <w:rFonts w:ascii="Times New Roman"/>
          <w:b w:val="false"/>
          <w:i w:val="false"/>
          <w:color w:val="000000"/>
          <w:sz w:val="28"/>
        </w:rPr>
        <w:t xml:space="preserve">
      10) 15-16-баптың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39"/>
    <w:bookmarkStart w:name="z372" w:id="340"/>
    <w:p>
      <w:pPr>
        <w:spacing w:after="0"/>
        <w:ind w:left="0"/>
        <w:jc w:val="both"/>
      </w:pPr>
      <w:r>
        <w:rPr>
          <w:rFonts w:ascii="Times New Roman"/>
          <w:b w:val="false"/>
          <w:i w:val="false"/>
          <w:color w:val="000000"/>
          <w:sz w:val="28"/>
        </w:rPr>
        <w:t>
      "1. Уәкілетті органның жұмыскерлеріне қызметтік іссапарларға, оның ішінде шет мемлекеттерге қызметтік іссапарларға арналған шығыстары уәкілетті орган Қазақстан Республикасының Ұлттық Банкімен келісу бойынша айқындайтын тәртіппен өтеледі.";</w:t>
      </w:r>
    </w:p>
    <w:bookmarkEnd w:id="340"/>
    <w:bookmarkStart w:name="z373" w:id="341"/>
    <w:p>
      <w:pPr>
        <w:spacing w:after="0"/>
        <w:ind w:left="0"/>
        <w:jc w:val="both"/>
      </w:pPr>
      <w:r>
        <w:rPr>
          <w:rFonts w:ascii="Times New Roman"/>
          <w:b w:val="false"/>
          <w:i w:val="false"/>
          <w:color w:val="000000"/>
          <w:sz w:val="28"/>
        </w:rPr>
        <w:t>
      11) мынадай мазмұндағы 2-3-тараумен толықтырылсын:</w:t>
      </w:r>
    </w:p>
    <w:bookmarkEnd w:id="341"/>
    <w:bookmarkStart w:name="z374" w:id="342"/>
    <w:p>
      <w:pPr>
        <w:spacing w:after="0"/>
        <w:ind w:left="0"/>
        <w:jc w:val="both"/>
      </w:pPr>
      <w:r>
        <w:rPr>
          <w:rFonts w:ascii="Times New Roman"/>
          <w:b w:val="false"/>
          <w:i w:val="false"/>
          <w:color w:val="000000"/>
          <w:sz w:val="28"/>
        </w:rPr>
        <w:t xml:space="preserve">
      "2-3-тарау. Банк және микроқаржы активтері сатылатын электрондық сауда алаңы </w:t>
      </w:r>
    </w:p>
    <w:bookmarkEnd w:id="342"/>
    <w:bookmarkStart w:name="z375" w:id="343"/>
    <w:p>
      <w:pPr>
        <w:spacing w:after="0"/>
        <w:ind w:left="0"/>
        <w:jc w:val="both"/>
      </w:pPr>
      <w:r>
        <w:rPr>
          <w:rFonts w:ascii="Times New Roman"/>
          <w:b w:val="false"/>
          <w:i w:val="false"/>
          <w:color w:val="000000"/>
          <w:sz w:val="28"/>
        </w:rPr>
        <w:t>
      15-18-бап. Банк және микроқаржы активтері сатылатын электрондық сауда алаңы</w:t>
      </w:r>
    </w:p>
    <w:bookmarkEnd w:id="343"/>
    <w:bookmarkStart w:name="z376" w:id="344"/>
    <w:p>
      <w:pPr>
        <w:spacing w:after="0"/>
        <w:ind w:left="0"/>
        <w:jc w:val="both"/>
      </w:pPr>
      <w:r>
        <w:rPr>
          <w:rFonts w:ascii="Times New Roman"/>
          <w:b w:val="false"/>
          <w:i w:val="false"/>
          <w:color w:val="000000"/>
          <w:sz w:val="28"/>
        </w:rPr>
        <w:t>
      1. Банк және микроқаржы активтері сатылатын электрондық сауда алаңы (бұдан әрі – электрондық сауда алаңы) қатысушыларға:</w:t>
      </w:r>
    </w:p>
    <w:bookmarkEnd w:id="344"/>
    <w:bookmarkStart w:name="z377" w:id="345"/>
    <w:p>
      <w:pPr>
        <w:spacing w:after="0"/>
        <w:ind w:left="0"/>
        <w:jc w:val="both"/>
      </w:pPr>
      <w:r>
        <w:rPr>
          <w:rFonts w:ascii="Times New Roman"/>
          <w:b w:val="false"/>
          <w:i w:val="false"/>
          <w:color w:val="000000"/>
          <w:sz w:val="28"/>
        </w:rPr>
        <w:t xml:space="preserve">
      1) банктің, банк операцияларының жекелеген түрлерін жүзеге асыратын ұйымның,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7-1-тармағының бірінші бөлігінде көрсетілген бас банктің күмәнді және үмітсіз активтерін сатып алатын банктің еншілес ұйымының мүлкіне;</w:t>
      </w:r>
    </w:p>
    <w:bookmarkEnd w:id="345"/>
    <w:bookmarkStart w:name="z378" w:id="346"/>
    <w:p>
      <w:pPr>
        <w:spacing w:after="0"/>
        <w:ind w:left="0"/>
        <w:jc w:val="both"/>
      </w:pPr>
      <w:r>
        <w:rPr>
          <w:rFonts w:ascii="Times New Roman"/>
          <w:b w:val="false"/>
          <w:i w:val="false"/>
          <w:color w:val="000000"/>
          <w:sz w:val="28"/>
        </w:rPr>
        <w:t xml:space="preserve">
      2) "Микроқаржылық қызмет туралы" Қазақстан Республикасы Заңының 3-бабы </w:t>
      </w:r>
      <w:r>
        <w:rPr>
          <w:rFonts w:ascii="Times New Roman"/>
          <w:b w:val="false"/>
          <w:i w:val="false"/>
          <w:color w:val="000000"/>
          <w:sz w:val="28"/>
        </w:rPr>
        <w:t>7-тармағының</w:t>
      </w:r>
      <w:r>
        <w:rPr>
          <w:rFonts w:ascii="Times New Roman"/>
          <w:b w:val="false"/>
          <w:i w:val="false"/>
          <w:color w:val="000000"/>
          <w:sz w:val="28"/>
        </w:rPr>
        <w:t xml:space="preserve"> бірінші бөлігінде көрсетілген микроқаржы ұйымының мүлкіне;</w:t>
      </w:r>
    </w:p>
    <w:bookmarkEnd w:id="346"/>
    <w:bookmarkStart w:name="z379" w:id="347"/>
    <w:p>
      <w:pPr>
        <w:spacing w:after="0"/>
        <w:ind w:left="0"/>
        <w:jc w:val="both"/>
      </w:pPr>
      <w:r>
        <w:rPr>
          <w:rFonts w:ascii="Times New Roman"/>
          <w:b w:val="false"/>
          <w:i w:val="false"/>
          <w:color w:val="000000"/>
          <w:sz w:val="28"/>
        </w:rPr>
        <w:t>
      3) банктік қарыз шарты бойынша құқықтарға (талаптарға);</w:t>
      </w:r>
    </w:p>
    <w:bookmarkEnd w:id="347"/>
    <w:bookmarkStart w:name="z380" w:id="348"/>
    <w:p>
      <w:pPr>
        <w:spacing w:after="0"/>
        <w:ind w:left="0"/>
        <w:jc w:val="both"/>
      </w:pPr>
      <w:r>
        <w:rPr>
          <w:rFonts w:ascii="Times New Roman"/>
          <w:b w:val="false"/>
          <w:i w:val="false"/>
          <w:color w:val="000000"/>
          <w:sz w:val="28"/>
        </w:rPr>
        <w:t>
      4) микрокредит беру туралы шарт бойынша құқықтарға (талаптарға) қатысты сауда-саттық өткізу үшін инфрақұрылымды қамтамасыз ететін интернет-ресурс болып табылады.</w:t>
      </w:r>
    </w:p>
    <w:bookmarkEnd w:id="348"/>
    <w:bookmarkStart w:name="z381" w:id="349"/>
    <w:p>
      <w:pPr>
        <w:spacing w:after="0"/>
        <w:ind w:left="0"/>
        <w:jc w:val="both"/>
      </w:pPr>
      <w:r>
        <w:rPr>
          <w:rFonts w:ascii="Times New Roman"/>
          <w:b w:val="false"/>
          <w:i w:val="false"/>
          <w:color w:val="000000"/>
          <w:sz w:val="28"/>
        </w:rPr>
        <w:t>
      2. Электрондық сауда алаңына қолжетімділікті және оның жұмыс істеуін электрондық сауда алаңының операторы (бұдан әрі – оператор) қамтамасыз етеді.</w:t>
      </w:r>
    </w:p>
    <w:bookmarkEnd w:id="349"/>
    <w:bookmarkStart w:name="z382" w:id="350"/>
    <w:p>
      <w:pPr>
        <w:spacing w:after="0"/>
        <w:ind w:left="0"/>
        <w:jc w:val="both"/>
      </w:pPr>
      <w:r>
        <w:rPr>
          <w:rFonts w:ascii="Times New Roman"/>
          <w:b w:val="false"/>
          <w:i w:val="false"/>
          <w:color w:val="000000"/>
          <w:sz w:val="28"/>
        </w:rPr>
        <w:t xml:space="preserve">
      3.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36-1-бабында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9-1-бабында</w:t>
      </w:r>
      <w:r>
        <w:rPr>
          <w:rFonts w:ascii="Times New Roman"/>
          <w:b w:val="false"/>
          <w:i w:val="false"/>
          <w:color w:val="000000"/>
          <w:sz w:val="28"/>
        </w:rPr>
        <w:t xml:space="preserve"> белгіленген шектеулерді ескере отырып, банктер, банк операцияларының жекелеген түрлерін жүзеге асыратын ұйымдар, бас банктің күмәнді және үмітсіз активтерін сатып алатын банктің еншілес ұйымдары, микроқаржы ұйымдары, сондай-ақ өзге де тұлғалар электрондық сауда алаңында өткізілетін сауда-саттыққа қатысушылар бола алады.</w:t>
      </w:r>
    </w:p>
    <w:bookmarkEnd w:id="350"/>
    <w:bookmarkStart w:name="z383" w:id="351"/>
    <w:p>
      <w:pPr>
        <w:spacing w:after="0"/>
        <w:ind w:left="0"/>
        <w:jc w:val="both"/>
      </w:pPr>
      <w:r>
        <w:rPr>
          <w:rFonts w:ascii="Times New Roman"/>
          <w:b w:val="false"/>
          <w:i w:val="false"/>
          <w:color w:val="000000"/>
          <w:sz w:val="28"/>
        </w:rPr>
        <w:t>
      4. Оператор электрондық сауда алаңындағы сауда-саттықты уәкілетті органның нормативтік құқықтық актісінде бекітілген электрондық сауда алаңында сауда-саттық өткізу қағидаларына сәйкес әзірленген оператордың ішкі қағидалары негізінде өткізеді.</w:t>
      </w:r>
    </w:p>
    <w:bookmarkEnd w:id="351"/>
    <w:bookmarkStart w:name="z384" w:id="352"/>
    <w:p>
      <w:pPr>
        <w:spacing w:after="0"/>
        <w:ind w:left="0"/>
        <w:jc w:val="both"/>
      </w:pPr>
      <w:r>
        <w:rPr>
          <w:rFonts w:ascii="Times New Roman"/>
          <w:b w:val="false"/>
          <w:i w:val="false"/>
          <w:color w:val="000000"/>
          <w:sz w:val="28"/>
        </w:rPr>
        <w:t>
      Электрондық сауда алаңының ақпараттық қауіпсіздігін оператор уәкілетті органның нормативтік құқықтық актісінде айқындалған тәртіппен қамтамасыз етеді.</w:t>
      </w:r>
    </w:p>
    <w:bookmarkEnd w:id="352"/>
    <w:bookmarkStart w:name="z385" w:id="353"/>
    <w:p>
      <w:pPr>
        <w:spacing w:after="0"/>
        <w:ind w:left="0"/>
        <w:jc w:val="both"/>
      </w:pPr>
      <w:r>
        <w:rPr>
          <w:rFonts w:ascii="Times New Roman"/>
          <w:b w:val="false"/>
          <w:i w:val="false"/>
          <w:color w:val="000000"/>
          <w:sz w:val="28"/>
        </w:rPr>
        <w:t>
      5. Электрондық сауда алаңында өткізілген сауда-саттық нәтижелері бойынша жасалатын сатып алу-сату шартынан, құқықтарды (талаптарды) басқаға беру шартынан туындайтын тараптардың ақшалай міндеттемелерін сауда-саттыққа қатысушылар жасалған сатып алу-сату шартында, құқықтарды (талаптарды) басқаға беру шартында айқындалған тәртіппен және мерзімдерде орындайды.</w:t>
      </w:r>
    </w:p>
    <w:bookmarkEnd w:id="353"/>
    <w:bookmarkStart w:name="z386" w:id="354"/>
    <w:p>
      <w:pPr>
        <w:spacing w:after="0"/>
        <w:ind w:left="0"/>
        <w:jc w:val="both"/>
      </w:pPr>
      <w:r>
        <w:rPr>
          <w:rFonts w:ascii="Times New Roman"/>
          <w:b w:val="false"/>
          <w:i w:val="false"/>
          <w:color w:val="000000"/>
          <w:sz w:val="28"/>
        </w:rPr>
        <w:t>
      Оператор электрондық сауда алаңында өткізілген сауда-саттық нәтижелері бойынша жасалатын сатып алу-сату шартының, құқықтарды (талаптарды) басқаға беру шартының тарапы болып табылмайды.</w:t>
      </w:r>
    </w:p>
    <w:bookmarkEnd w:id="354"/>
    <w:bookmarkStart w:name="z387" w:id="355"/>
    <w:p>
      <w:pPr>
        <w:spacing w:after="0"/>
        <w:ind w:left="0"/>
        <w:jc w:val="both"/>
      </w:pPr>
      <w:r>
        <w:rPr>
          <w:rFonts w:ascii="Times New Roman"/>
          <w:b w:val="false"/>
          <w:i w:val="false"/>
          <w:color w:val="000000"/>
          <w:sz w:val="28"/>
        </w:rPr>
        <w:t>
      15-19-бап. Оператор</w:t>
      </w:r>
    </w:p>
    <w:bookmarkEnd w:id="355"/>
    <w:bookmarkStart w:name="z388" w:id="356"/>
    <w:p>
      <w:pPr>
        <w:spacing w:after="0"/>
        <w:ind w:left="0"/>
        <w:jc w:val="both"/>
      </w:pPr>
      <w:r>
        <w:rPr>
          <w:rFonts w:ascii="Times New Roman"/>
          <w:b w:val="false"/>
          <w:i w:val="false"/>
          <w:color w:val="000000"/>
          <w:sz w:val="28"/>
        </w:rPr>
        <w:t>
      1. Оператор ретінде Қазақстан Республикасының заңнамасына сәйкес акционерлік қоғамның немесе жауапкершілігі шектеулі серіктестіктің ұйымдық-құқықтық нысанында құрылған заңды тұлға бола алады.</w:t>
      </w:r>
    </w:p>
    <w:bookmarkEnd w:id="356"/>
    <w:bookmarkStart w:name="z389" w:id="357"/>
    <w:p>
      <w:pPr>
        <w:spacing w:after="0"/>
        <w:ind w:left="0"/>
        <w:jc w:val="both"/>
      </w:pPr>
      <w:r>
        <w:rPr>
          <w:rFonts w:ascii="Times New Roman"/>
          <w:b w:val="false"/>
          <w:i w:val="false"/>
          <w:color w:val="000000"/>
          <w:sz w:val="28"/>
        </w:rPr>
        <w:t>
      2. Оператор қызметін жүзеге асыру құқығына уәкілетті органның рұқсаты болған кезде оператор қызметті жүзеге асыруға құқылы. Оператор қызметін жүзеге асыру құқығына уәкілетті органның рұқсатын оператордың алған күні электрондық сауда алаңының жұмыс істей бастау күні болып табылады.</w:t>
      </w:r>
    </w:p>
    <w:bookmarkEnd w:id="357"/>
    <w:bookmarkStart w:name="z390" w:id="358"/>
    <w:p>
      <w:pPr>
        <w:spacing w:after="0"/>
        <w:ind w:left="0"/>
        <w:jc w:val="both"/>
      </w:pPr>
      <w:r>
        <w:rPr>
          <w:rFonts w:ascii="Times New Roman"/>
          <w:b w:val="false"/>
          <w:i w:val="false"/>
          <w:color w:val="000000"/>
          <w:sz w:val="28"/>
        </w:rPr>
        <w:t>
      3. Оператор электрондық сауда алаңының жұмыс істеуін қамтамасыз ету мақсаттары үшін:</w:t>
      </w:r>
    </w:p>
    <w:bookmarkEnd w:id="358"/>
    <w:bookmarkStart w:name="z391" w:id="359"/>
    <w:p>
      <w:pPr>
        <w:spacing w:after="0"/>
        <w:ind w:left="0"/>
        <w:jc w:val="both"/>
      </w:pPr>
      <w:r>
        <w:rPr>
          <w:rFonts w:ascii="Times New Roman"/>
          <w:b w:val="false"/>
          <w:i w:val="false"/>
          <w:color w:val="000000"/>
          <w:sz w:val="28"/>
        </w:rPr>
        <w:t>
      1) сауда-саттыққа қойылған мүлікке қатысты хабарландырулар жариялауды;</w:t>
      </w:r>
    </w:p>
    <w:bookmarkEnd w:id="359"/>
    <w:bookmarkStart w:name="z392" w:id="360"/>
    <w:p>
      <w:pPr>
        <w:spacing w:after="0"/>
        <w:ind w:left="0"/>
        <w:jc w:val="both"/>
      </w:pPr>
      <w:r>
        <w:rPr>
          <w:rFonts w:ascii="Times New Roman"/>
          <w:b w:val="false"/>
          <w:i w:val="false"/>
          <w:color w:val="000000"/>
          <w:sz w:val="28"/>
        </w:rPr>
        <w:t>
      2) сатушы мен әлеуетті сатып алушы арасында электрондық сауда алаңында өткізілетін банктік қарыз шарттары немесе микрокредит беру туралы шарттар бойынша құқықтарға (талаптарға) қатысты ақпаратты жария етпеу туралы шарт жасасуды;</w:t>
      </w:r>
    </w:p>
    <w:bookmarkEnd w:id="360"/>
    <w:bookmarkStart w:name="z393" w:id="361"/>
    <w:p>
      <w:pPr>
        <w:spacing w:after="0"/>
        <w:ind w:left="0"/>
        <w:jc w:val="both"/>
      </w:pPr>
      <w:r>
        <w:rPr>
          <w:rFonts w:ascii="Times New Roman"/>
          <w:b w:val="false"/>
          <w:i w:val="false"/>
          <w:color w:val="000000"/>
          <w:sz w:val="28"/>
        </w:rPr>
        <w:t>
      3) сауда-саттыққа қатысушылардың сауда-саттыққа қойылған мүлікке қатысты ақпаратты уәкілетті органның нормативтік құқықтық актісінде айқындалған тәртіппен жария етуін;</w:t>
      </w:r>
    </w:p>
    <w:bookmarkEnd w:id="361"/>
    <w:bookmarkStart w:name="z394" w:id="362"/>
    <w:p>
      <w:pPr>
        <w:spacing w:after="0"/>
        <w:ind w:left="0"/>
        <w:jc w:val="both"/>
      </w:pPr>
      <w:r>
        <w:rPr>
          <w:rFonts w:ascii="Times New Roman"/>
          <w:b w:val="false"/>
          <w:i w:val="false"/>
          <w:color w:val="000000"/>
          <w:sz w:val="28"/>
        </w:rPr>
        <w:t>
      4) сауда-саттыққа қатысушылардың сауда-саттыққа қойылған мүлікке қатысты сатып алу-сату шартының жобасын келісуін және оған өзгерістер енгізуін;</w:t>
      </w:r>
    </w:p>
    <w:bookmarkEnd w:id="362"/>
    <w:bookmarkStart w:name="z395" w:id="363"/>
    <w:p>
      <w:pPr>
        <w:spacing w:after="0"/>
        <w:ind w:left="0"/>
        <w:jc w:val="both"/>
      </w:pPr>
      <w:r>
        <w:rPr>
          <w:rFonts w:ascii="Times New Roman"/>
          <w:b w:val="false"/>
          <w:i w:val="false"/>
          <w:color w:val="000000"/>
          <w:sz w:val="28"/>
        </w:rPr>
        <w:t xml:space="preserve">
      5) сауда-саттыққа қатысушылардың сауда-саттыққа қойылған, банктік қарыз шарты, микрокредит беру туралы шарт бойынша құқықтарды (талаптарды) басқаға беру шартының жобасын келісуін және оған өзгерістер енгізуін; </w:t>
      </w:r>
    </w:p>
    <w:bookmarkEnd w:id="363"/>
    <w:bookmarkStart w:name="z396" w:id="364"/>
    <w:p>
      <w:pPr>
        <w:spacing w:after="0"/>
        <w:ind w:left="0"/>
        <w:jc w:val="both"/>
      </w:pPr>
      <w:r>
        <w:rPr>
          <w:rFonts w:ascii="Times New Roman"/>
          <w:b w:val="false"/>
          <w:i w:val="false"/>
          <w:color w:val="000000"/>
          <w:sz w:val="28"/>
        </w:rPr>
        <w:t>
      6) уәкілетті органның нормативтік құқықтық актісінде айқындалған тәртіпке сәйкес сауда-саттықта өткізілген мүлікке қатысты сатып алу-сату шартын жасасуды;</w:t>
      </w:r>
    </w:p>
    <w:bookmarkEnd w:id="364"/>
    <w:bookmarkStart w:name="z397" w:id="365"/>
    <w:p>
      <w:pPr>
        <w:spacing w:after="0"/>
        <w:ind w:left="0"/>
        <w:jc w:val="both"/>
      </w:pPr>
      <w:r>
        <w:rPr>
          <w:rFonts w:ascii="Times New Roman"/>
          <w:b w:val="false"/>
          <w:i w:val="false"/>
          <w:color w:val="000000"/>
          <w:sz w:val="28"/>
        </w:rPr>
        <w:t>
      7) уәкілетті органның нормативтік құқықтық актісінде айқындалған тәртіпке сәйкес, сауда-саттықта өткізілген, банктік қарыз шарты, микрокредит беру туралы шарт бойынша құқықтарды (талаптарды) басқаға беру шартын жасасуды;</w:t>
      </w:r>
    </w:p>
    <w:bookmarkEnd w:id="365"/>
    <w:bookmarkStart w:name="z398" w:id="366"/>
    <w:p>
      <w:pPr>
        <w:spacing w:after="0"/>
        <w:ind w:left="0"/>
        <w:jc w:val="both"/>
      </w:pPr>
      <w:r>
        <w:rPr>
          <w:rFonts w:ascii="Times New Roman"/>
          <w:b w:val="false"/>
          <w:i w:val="false"/>
          <w:color w:val="000000"/>
          <w:sz w:val="28"/>
        </w:rPr>
        <w:t>
      8) өткізілген сауда-саттық туралы нәтижелерді жариялауды;</w:t>
      </w:r>
    </w:p>
    <w:bookmarkEnd w:id="366"/>
    <w:bookmarkStart w:name="z399" w:id="367"/>
    <w:p>
      <w:pPr>
        <w:spacing w:after="0"/>
        <w:ind w:left="0"/>
        <w:jc w:val="both"/>
      </w:pPr>
      <w:r>
        <w:rPr>
          <w:rFonts w:ascii="Times New Roman"/>
          <w:b w:val="false"/>
          <w:i w:val="false"/>
          <w:color w:val="000000"/>
          <w:sz w:val="28"/>
        </w:rPr>
        <w:t>
      9) электрондық сауда алаңында жүзеге асырылатын сауда-саттыққа қатысушылардың іс-әрекеттерін есепке алуды жүргізуді;</w:t>
      </w:r>
    </w:p>
    <w:bookmarkEnd w:id="367"/>
    <w:bookmarkStart w:name="z400" w:id="368"/>
    <w:p>
      <w:pPr>
        <w:spacing w:after="0"/>
        <w:ind w:left="0"/>
        <w:jc w:val="both"/>
      </w:pPr>
      <w:r>
        <w:rPr>
          <w:rFonts w:ascii="Times New Roman"/>
          <w:b w:val="false"/>
          <w:i w:val="false"/>
          <w:color w:val="000000"/>
          <w:sz w:val="28"/>
        </w:rPr>
        <w:t>
      10) Қазақстан Республикасының дербес деректерді, банктік және заңмен қорғалатын өзге де құпияны қорғау туралы заңнамасының талаптарын сақтауды;</w:t>
      </w:r>
    </w:p>
    <w:bookmarkEnd w:id="368"/>
    <w:bookmarkStart w:name="z401" w:id="369"/>
    <w:p>
      <w:pPr>
        <w:spacing w:after="0"/>
        <w:ind w:left="0"/>
        <w:jc w:val="both"/>
      </w:pPr>
      <w:r>
        <w:rPr>
          <w:rFonts w:ascii="Times New Roman"/>
          <w:b w:val="false"/>
          <w:i w:val="false"/>
          <w:color w:val="000000"/>
          <w:sz w:val="28"/>
        </w:rPr>
        <w:t>
      11) осы Заңда және уәкілетті органның нормативтік құқықтық актілерінде көзделген басқа да талаптарды сақтауды қамтамасыз етуге міндетті.</w:t>
      </w:r>
    </w:p>
    <w:bookmarkEnd w:id="369"/>
    <w:bookmarkStart w:name="z402" w:id="370"/>
    <w:p>
      <w:pPr>
        <w:spacing w:after="0"/>
        <w:ind w:left="0"/>
        <w:jc w:val="both"/>
      </w:pPr>
      <w:r>
        <w:rPr>
          <w:rFonts w:ascii="Times New Roman"/>
          <w:b w:val="false"/>
          <w:i w:val="false"/>
          <w:color w:val="000000"/>
          <w:sz w:val="28"/>
        </w:rPr>
        <w:t>
      Өтініш берушінің электрондық сауда алаңының жұмыс істеуін қамтамасыз ету үшін операторға қойылатын талаптарға сәйкестігін тексеруді уәкілетті органның нормативтік құқықтық актісіне сәйкес құрылатын комиссия жүзеге асырады.</w:t>
      </w:r>
    </w:p>
    <w:bookmarkEnd w:id="370"/>
    <w:bookmarkStart w:name="z403" w:id="371"/>
    <w:p>
      <w:pPr>
        <w:spacing w:after="0"/>
        <w:ind w:left="0"/>
        <w:jc w:val="both"/>
      </w:pPr>
      <w:r>
        <w:rPr>
          <w:rFonts w:ascii="Times New Roman"/>
          <w:b w:val="false"/>
          <w:i w:val="false"/>
          <w:color w:val="000000"/>
          <w:sz w:val="28"/>
        </w:rPr>
        <w:t>
      4. Оператор мынадай қызмет түрлерін:</w:t>
      </w:r>
    </w:p>
    <w:bookmarkEnd w:id="371"/>
    <w:bookmarkStart w:name="z404" w:id="372"/>
    <w:p>
      <w:pPr>
        <w:spacing w:after="0"/>
        <w:ind w:left="0"/>
        <w:jc w:val="both"/>
      </w:pPr>
      <w:r>
        <w:rPr>
          <w:rFonts w:ascii="Times New Roman"/>
          <w:b w:val="false"/>
          <w:i w:val="false"/>
          <w:color w:val="000000"/>
          <w:sz w:val="28"/>
        </w:rPr>
        <w:t>
      1) кредиттік бюро қызметінің негізгі және қосымша түрлерін (тиісті рұқсат болған кезде);</w:t>
      </w:r>
    </w:p>
    <w:bookmarkEnd w:id="372"/>
    <w:bookmarkStart w:name="z405" w:id="373"/>
    <w:p>
      <w:pPr>
        <w:spacing w:after="0"/>
        <w:ind w:left="0"/>
        <w:jc w:val="both"/>
      </w:pPr>
      <w:r>
        <w:rPr>
          <w:rFonts w:ascii="Times New Roman"/>
          <w:b w:val="false"/>
          <w:i w:val="false"/>
          <w:color w:val="000000"/>
          <w:sz w:val="28"/>
        </w:rPr>
        <w:t>
      2) электрондық сауда алаңында өткізілетін сауда-саттықты ұйымдастыруға қатысты арнаулы бағдарламалық қамтылымды ұсыну және оған қызмет көрсету бойынша қызметтер көрсетуді;</w:t>
      </w:r>
    </w:p>
    <w:bookmarkEnd w:id="373"/>
    <w:bookmarkStart w:name="z406" w:id="374"/>
    <w:p>
      <w:pPr>
        <w:spacing w:after="0"/>
        <w:ind w:left="0"/>
        <w:jc w:val="both"/>
      </w:pPr>
      <w:r>
        <w:rPr>
          <w:rFonts w:ascii="Times New Roman"/>
          <w:b w:val="false"/>
          <w:i w:val="false"/>
          <w:color w:val="000000"/>
          <w:sz w:val="28"/>
        </w:rPr>
        <w:t>
      3) маркетингтік және статистикалық зерттеулерді қоспағанда, оператор қызметін өзге де кәсіпкерлік қызметпен қоса атқаруға құқылы емес.</w:t>
      </w:r>
    </w:p>
    <w:bookmarkEnd w:id="374"/>
    <w:bookmarkStart w:name="z407" w:id="375"/>
    <w:p>
      <w:pPr>
        <w:spacing w:after="0"/>
        <w:ind w:left="0"/>
        <w:jc w:val="both"/>
      </w:pPr>
      <w:r>
        <w:rPr>
          <w:rFonts w:ascii="Times New Roman"/>
          <w:b w:val="false"/>
          <w:i w:val="false"/>
          <w:color w:val="000000"/>
          <w:sz w:val="28"/>
        </w:rPr>
        <w:t>
      5. Оператор қызметін жүзеге асыру құқығына уәкілетті органның рұқсатын беру шарттары мен тәртібі уәкілетті органның нормативтік құқықтық актісінде айқындалады.</w:t>
      </w:r>
    </w:p>
    <w:bookmarkEnd w:id="375"/>
    <w:bookmarkStart w:name="z408" w:id="376"/>
    <w:p>
      <w:pPr>
        <w:spacing w:after="0"/>
        <w:ind w:left="0"/>
        <w:jc w:val="both"/>
      </w:pPr>
      <w:r>
        <w:rPr>
          <w:rFonts w:ascii="Times New Roman"/>
          <w:b w:val="false"/>
          <w:i w:val="false"/>
          <w:color w:val="000000"/>
          <w:sz w:val="28"/>
        </w:rPr>
        <w:t xml:space="preserve">
      6. Өтініш беруші рұқсатты алу үшін уәкілетті органға мынадай құжаттарды: </w:t>
      </w:r>
    </w:p>
    <w:bookmarkEnd w:id="376"/>
    <w:bookmarkStart w:name="z409" w:id="377"/>
    <w:p>
      <w:pPr>
        <w:spacing w:after="0"/>
        <w:ind w:left="0"/>
        <w:jc w:val="both"/>
      </w:pPr>
      <w:r>
        <w:rPr>
          <w:rFonts w:ascii="Times New Roman"/>
          <w:b w:val="false"/>
          <w:i w:val="false"/>
          <w:color w:val="000000"/>
          <w:sz w:val="28"/>
        </w:rPr>
        <w:t xml:space="preserve">
      1) уәкілетті органның нормативтік құқықтық актісінде белгіленген мәліметтерді қамтитын рұқсат беру туралы өтінішті; </w:t>
      </w:r>
    </w:p>
    <w:bookmarkEnd w:id="377"/>
    <w:bookmarkStart w:name="z410" w:id="378"/>
    <w:p>
      <w:pPr>
        <w:spacing w:after="0"/>
        <w:ind w:left="0"/>
        <w:jc w:val="both"/>
      </w:pPr>
      <w:r>
        <w:rPr>
          <w:rFonts w:ascii="Times New Roman"/>
          <w:b w:val="false"/>
          <w:i w:val="false"/>
          <w:color w:val="000000"/>
          <w:sz w:val="28"/>
        </w:rPr>
        <w:t>
      2) құрылтай құжаттары қаржылық есептілік депозитарийінің интернет-ресурсында болмаған немесе уәкілетті органның оларды "электрондық үкіметтің" веб-порталы арқылы алу мүмкіндігі болмаған жағдайда олардың нотариат куәландырған көшірмелерін ұсынады.</w:t>
      </w:r>
    </w:p>
    <w:bookmarkEnd w:id="378"/>
    <w:bookmarkStart w:name="z411" w:id="379"/>
    <w:p>
      <w:pPr>
        <w:spacing w:after="0"/>
        <w:ind w:left="0"/>
        <w:jc w:val="both"/>
      </w:pPr>
      <w:r>
        <w:rPr>
          <w:rFonts w:ascii="Times New Roman"/>
          <w:b w:val="false"/>
          <w:i w:val="false"/>
          <w:color w:val="000000"/>
          <w:sz w:val="28"/>
        </w:rPr>
        <w:t>
      Оператор қызметін жүзеге асыру құқығына рұқсат беру туралы өтініш уәкілетті орган айқындаған мерзімдерде, бірақ өтініш беруші осы тармақта көзделген құжаттарды ұсынған күннен бастап жетпіс жұмыс күнінен аспайтын мерзімде қаралуға тиіс.</w:t>
      </w:r>
    </w:p>
    <w:bookmarkEnd w:id="379"/>
    <w:bookmarkStart w:name="z412" w:id="380"/>
    <w:p>
      <w:pPr>
        <w:spacing w:after="0"/>
        <w:ind w:left="0"/>
        <w:jc w:val="both"/>
      </w:pPr>
      <w:r>
        <w:rPr>
          <w:rFonts w:ascii="Times New Roman"/>
          <w:b w:val="false"/>
          <w:i w:val="false"/>
          <w:color w:val="000000"/>
          <w:sz w:val="28"/>
        </w:rPr>
        <w:t>
      7. Оператор қызметін жүзеге асыру құқығына рұқсат беруден бас тартуды уәкілетті орган мынадай негіздердің кез келгені бойынша жүргізеді:</w:t>
      </w:r>
    </w:p>
    <w:bookmarkEnd w:id="380"/>
    <w:bookmarkStart w:name="z413" w:id="381"/>
    <w:p>
      <w:pPr>
        <w:spacing w:after="0"/>
        <w:ind w:left="0"/>
        <w:jc w:val="both"/>
      </w:pPr>
      <w:r>
        <w:rPr>
          <w:rFonts w:ascii="Times New Roman"/>
          <w:b w:val="false"/>
          <w:i w:val="false"/>
          <w:color w:val="000000"/>
          <w:sz w:val="28"/>
        </w:rPr>
        <w:t>
      1) өтініш берушінің осы Заңға сәйкес оператор үшін тыйым салынған қызмет түрін жүзеге асыруы;</w:t>
      </w:r>
    </w:p>
    <w:bookmarkEnd w:id="381"/>
    <w:bookmarkStart w:name="z414" w:id="382"/>
    <w:p>
      <w:pPr>
        <w:spacing w:after="0"/>
        <w:ind w:left="0"/>
        <w:jc w:val="both"/>
      </w:pPr>
      <w:r>
        <w:rPr>
          <w:rFonts w:ascii="Times New Roman"/>
          <w:b w:val="false"/>
          <w:i w:val="false"/>
          <w:color w:val="000000"/>
          <w:sz w:val="28"/>
        </w:rPr>
        <w:t>
      2) өтініш берушінің осы Заңның осы бабында, 15-18-бабында және уәкілетті органның нормативтік құқықтық актілерінде белгіленген талаптарға сай келмеуі;</w:t>
      </w:r>
    </w:p>
    <w:bookmarkEnd w:id="382"/>
    <w:bookmarkStart w:name="z415" w:id="383"/>
    <w:p>
      <w:pPr>
        <w:spacing w:after="0"/>
        <w:ind w:left="0"/>
        <w:jc w:val="both"/>
      </w:pPr>
      <w:r>
        <w:rPr>
          <w:rFonts w:ascii="Times New Roman"/>
          <w:b w:val="false"/>
          <w:i w:val="false"/>
          <w:color w:val="000000"/>
          <w:sz w:val="28"/>
        </w:rPr>
        <w:t>
      3) егер өтініш берушіге қатысты өтініш берушінің оператор қызметін жүзеге асыруына тыйым салатын заңды күшіне енген сот шешімі болса;</w:t>
      </w:r>
    </w:p>
    <w:bookmarkEnd w:id="383"/>
    <w:bookmarkStart w:name="z416" w:id="384"/>
    <w:p>
      <w:pPr>
        <w:spacing w:after="0"/>
        <w:ind w:left="0"/>
        <w:jc w:val="both"/>
      </w:pPr>
      <w:r>
        <w:rPr>
          <w:rFonts w:ascii="Times New Roman"/>
          <w:b w:val="false"/>
          <w:i w:val="false"/>
          <w:color w:val="000000"/>
          <w:sz w:val="28"/>
        </w:rPr>
        <w:t>
      4) ұсынылған құжаттар бойынша уәкілетті органның ескертулерін белгіленген мерзімде жоймау.</w:t>
      </w:r>
    </w:p>
    <w:bookmarkEnd w:id="384"/>
    <w:bookmarkStart w:name="z417" w:id="385"/>
    <w:p>
      <w:pPr>
        <w:spacing w:after="0"/>
        <w:ind w:left="0"/>
        <w:jc w:val="both"/>
      </w:pPr>
      <w:r>
        <w:rPr>
          <w:rFonts w:ascii="Times New Roman"/>
          <w:b w:val="false"/>
          <w:i w:val="false"/>
          <w:color w:val="000000"/>
          <w:sz w:val="28"/>
        </w:rPr>
        <w:t>
      8. Операторды қайта ұйымдастыру және тарату Қазақстан Республикасының заңдарында көзделген тәртіппен жүзеге асырылады.</w:t>
      </w:r>
    </w:p>
    <w:bookmarkEnd w:id="385"/>
    <w:bookmarkStart w:name="z418" w:id="386"/>
    <w:p>
      <w:pPr>
        <w:spacing w:after="0"/>
        <w:ind w:left="0"/>
        <w:jc w:val="both"/>
      </w:pPr>
      <w:r>
        <w:rPr>
          <w:rFonts w:ascii="Times New Roman"/>
          <w:b w:val="false"/>
          <w:i w:val="false"/>
          <w:color w:val="000000"/>
          <w:sz w:val="28"/>
        </w:rPr>
        <w:t>
      15-20-бап. Операторлардың қызметін мемлекеттік реттеу, бақылау және қадағалау ерекшеліктері</w:t>
      </w:r>
    </w:p>
    <w:bookmarkEnd w:id="386"/>
    <w:bookmarkStart w:name="z420" w:id="387"/>
    <w:p>
      <w:pPr>
        <w:spacing w:after="0"/>
        <w:ind w:left="0"/>
        <w:jc w:val="both"/>
      </w:pPr>
      <w:r>
        <w:rPr>
          <w:rFonts w:ascii="Times New Roman"/>
          <w:b w:val="false"/>
          <w:i w:val="false"/>
          <w:color w:val="000000"/>
          <w:sz w:val="28"/>
        </w:rPr>
        <w:t xml:space="preserve">
      Операторлардың қызметін мемлекеттік реттеу, бақылау және қадағалау мақсатында уәкілетті орган: </w:t>
      </w:r>
    </w:p>
    <w:bookmarkEnd w:id="387"/>
    <w:bookmarkStart w:name="z421" w:id="388"/>
    <w:p>
      <w:pPr>
        <w:spacing w:after="0"/>
        <w:ind w:left="0"/>
        <w:jc w:val="both"/>
      </w:pPr>
      <w:r>
        <w:rPr>
          <w:rFonts w:ascii="Times New Roman"/>
          <w:b w:val="false"/>
          <w:i w:val="false"/>
          <w:color w:val="000000"/>
          <w:sz w:val="28"/>
        </w:rPr>
        <w:t>
      1) оператор қызметін реттеу және электрондық сауда алаңының жұмыс істеуі саласында операторлардың орындауы үшін міндетті нормативтік құқықтық актілерді қабылдайды;</w:t>
      </w:r>
    </w:p>
    <w:bookmarkEnd w:id="388"/>
    <w:bookmarkStart w:name="z422" w:id="389"/>
    <w:p>
      <w:pPr>
        <w:spacing w:after="0"/>
        <w:ind w:left="0"/>
        <w:jc w:val="both"/>
      </w:pPr>
      <w:r>
        <w:rPr>
          <w:rFonts w:ascii="Times New Roman"/>
          <w:b w:val="false"/>
          <w:i w:val="false"/>
          <w:color w:val="000000"/>
          <w:sz w:val="28"/>
        </w:rPr>
        <w:t>
      2) оператор қызметін жүзеге асыру құқығына рұқсат береді не беруден бас тартады;</w:t>
      </w:r>
    </w:p>
    <w:bookmarkEnd w:id="389"/>
    <w:bookmarkStart w:name="z423" w:id="390"/>
    <w:p>
      <w:pPr>
        <w:spacing w:after="0"/>
        <w:ind w:left="0"/>
        <w:jc w:val="both"/>
      </w:pPr>
      <w:r>
        <w:rPr>
          <w:rFonts w:ascii="Times New Roman"/>
          <w:b w:val="false"/>
          <w:i w:val="false"/>
          <w:color w:val="000000"/>
          <w:sz w:val="28"/>
        </w:rPr>
        <w:t>
      3) осы Заңның талаптары мен уәкілетті органның оператор қызметін жүзеге асыруға және электрондық сауда алаңының жұмыс істеуіне байланысты қатынастарды реттейтін нормативтік құқықтық актілердің талаптарының анықталған бұзушылықтарын жою туралы, оның ішінде уәкілетті органға өзінің бақылау және қадағалау функцияларын жүзеге асыруы үшін қажетті ақпарат белгіленген мерзімдерде ұсынылмаған жағдайда жазбаша нұсқамалар жібереді;</w:t>
      </w:r>
    </w:p>
    <w:bookmarkEnd w:id="390"/>
    <w:bookmarkStart w:name="z424" w:id="391"/>
    <w:p>
      <w:pPr>
        <w:spacing w:after="0"/>
        <w:ind w:left="0"/>
        <w:jc w:val="both"/>
      </w:pPr>
      <w:r>
        <w:rPr>
          <w:rFonts w:ascii="Times New Roman"/>
          <w:b w:val="false"/>
          <w:i w:val="false"/>
          <w:color w:val="000000"/>
          <w:sz w:val="28"/>
        </w:rPr>
        <w:t>
      4) осы Заңда белгіленген тәртіппен және негіздерде операторларға санкциялар қолданады;</w:t>
      </w:r>
    </w:p>
    <w:bookmarkEnd w:id="391"/>
    <w:bookmarkStart w:name="z425" w:id="392"/>
    <w:p>
      <w:pPr>
        <w:spacing w:after="0"/>
        <w:ind w:left="0"/>
        <w:jc w:val="both"/>
      </w:pPr>
      <w:r>
        <w:rPr>
          <w:rFonts w:ascii="Times New Roman"/>
          <w:b w:val="false"/>
          <w:i w:val="false"/>
          <w:color w:val="000000"/>
          <w:sz w:val="28"/>
        </w:rPr>
        <w:t>
      5) оператор қызметі және электрондық сауда алаңының жұмыс істеуі мәселелері бойынша жеке және заңды тұлғалардың өтініштерін қарайды;</w:t>
      </w:r>
    </w:p>
    <w:bookmarkEnd w:id="392"/>
    <w:bookmarkStart w:name="z426" w:id="393"/>
    <w:p>
      <w:pPr>
        <w:spacing w:after="0"/>
        <w:ind w:left="0"/>
        <w:jc w:val="both"/>
      </w:pPr>
      <w:r>
        <w:rPr>
          <w:rFonts w:ascii="Times New Roman"/>
          <w:b w:val="false"/>
          <w:i w:val="false"/>
          <w:color w:val="000000"/>
          <w:sz w:val="28"/>
        </w:rPr>
        <w:t>
      6) Қазақстан Республикасының заңнамасында көзделген өзге де функцияларды жүзеге асырады.</w:t>
      </w:r>
    </w:p>
    <w:bookmarkEnd w:id="393"/>
    <w:bookmarkStart w:name="z427" w:id="394"/>
    <w:p>
      <w:pPr>
        <w:spacing w:after="0"/>
        <w:ind w:left="0"/>
        <w:jc w:val="both"/>
      </w:pPr>
      <w:r>
        <w:rPr>
          <w:rFonts w:ascii="Times New Roman"/>
          <w:b w:val="false"/>
          <w:i w:val="false"/>
          <w:color w:val="000000"/>
          <w:sz w:val="28"/>
        </w:rPr>
        <w:t xml:space="preserve">
      15-21-бап. Жазбаша нұсқама және санкциялар </w:t>
      </w:r>
    </w:p>
    <w:bookmarkEnd w:id="394"/>
    <w:bookmarkStart w:name="z428" w:id="395"/>
    <w:p>
      <w:pPr>
        <w:spacing w:after="0"/>
        <w:ind w:left="0"/>
        <w:jc w:val="both"/>
      </w:pPr>
      <w:r>
        <w:rPr>
          <w:rFonts w:ascii="Times New Roman"/>
          <w:b w:val="false"/>
          <w:i w:val="false"/>
          <w:color w:val="000000"/>
          <w:sz w:val="28"/>
        </w:rPr>
        <w:t>
      1. Осы Заңды және уәкілетті органның оператор қызметін жүзеге асыруға және электрондық сауда алаңының жұмыс істеуіне байланысты қатынастарды реттейтін нормативтік құқықтық актілерін бұзған жағдайда, уәкілетті орган операторға жазбаша нұсқама жіберуге құқылы.</w:t>
      </w:r>
    </w:p>
    <w:bookmarkEnd w:id="395"/>
    <w:bookmarkStart w:name="z429" w:id="396"/>
    <w:p>
      <w:pPr>
        <w:spacing w:after="0"/>
        <w:ind w:left="0"/>
        <w:jc w:val="both"/>
      </w:pPr>
      <w:r>
        <w:rPr>
          <w:rFonts w:ascii="Times New Roman"/>
          <w:b w:val="false"/>
          <w:i w:val="false"/>
          <w:color w:val="000000"/>
          <w:sz w:val="28"/>
        </w:rPr>
        <w:t>
      Анықталған бұзушылықтарды және (немесе) оларды жасауға ықпал еткен себептерді, сондай-ақ жағдайларды белгiленген мерзiмде жоюға бағытталған, орындалуы міндетті түзету шараларын қабылдау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белгiленген мерзiмде ұсыну қажеттілігі жөнінде операторға берілген нұсқау жазбаша нұсқама болып табылады.</w:t>
      </w:r>
    </w:p>
    <w:bookmarkEnd w:id="396"/>
    <w:bookmarkStart w:name="z430" w:id="397"/>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w:t>
      </w:r>
    </w:p>
    <w:bookmarkEnd w:id="397"/>
    <w:bookmarkStart w:name="z431" w:id="398"/>
    <w:p>
      <w:pPr>
        <w:spacing w:after="0"/>
        <w:ind w:left="0"/>
        <w:jc w:val="both"/>
      </w:pPr>
      <w:r>
        <w:rPr>
          <w:rFonts w:ascii="Times New Roman"/>
          <w:b w:val="false"/>
          <w:i w:val="false"/>
          <w:color w:val="000000"/>
          <w:sz w:val="28"/>
        </w:rPr>
        <w:t xml:space="preserve">
      2. Уәкілетті органның жазбаша нұсқамасына шағымдану Қазақстан Республикасының заңдарында айқындалған тәртіппен жүзеге асырылады. </w:t>
      </w:r>
    </w:p>
    <w:bookmarkEnd w:id="398"/>
    <w:bookmarkStart w:name="z432" w:id="399"/>
    <w:p>
      <w:pPr>
        <w:spacing w:after="0"/>
        <w:ind w:left="0"/>
        <w:jc w:val="both"/>
      </w:pPr>
      <w:r>
        <w:rPr>
          <w:rFonts w:ascii="Times New Roman"/>
          <w:b w:val="false"/>
          <w:i w:val="false"/>
          <w:color w:val="000000"/>
          <w:sz w:val="28"/>
        </w:rPr>
        <w:t>
      Уәкілетті органның жазбаша нұсқамасына шағымдану оның орындалуын тоқтата тұрмайды.</w:t>
      </w:r>
    </w:p>
    <w:bookmarkEnd w:id="399"/>
    <w:bookmarkStart w:name="z433" w:id="400"/>
    <w:p>
      <w:pPr>
        <w:spacing w:after="0"/>
        <w:ind w:left="0"/>
        <w:jc w:val="both"/>
      </w:pPr>
      <w:r>
        <w:rPr>
          <w:rFonts w:ascii="Times New Roman"/>
          <w:b w:val="false"/>
          <w:i w:val="false"/>
          <w:color w:val="000000"/>
          <w:sz w:val="28"/>
        </w:rPr>
        <w:t>
      3. Оператор уәкілетті органды жазбаша нұсқамада көрсетілген шаралардың жазбаша нұсқамада көзделген мерзімдерде орындалғаны туралы хабардар етуге міндетті.</w:t>
      </w:r>
    </w:p>
    <w:bookmarkEnd w:id="400"/>
    <w:bookmarkStart w:name="z434" w:id="401"/>
    <w:p>
      <w:pPr>
        <w:spacing w:after="0"/>
        <w:ind w:left="0"/>
        <w:jc w:val="both"/>
      </w:pPr>
      <w:r>
        <w:rPr>
          <w:rFonts w:ascii="Times New Roman"/>
          <w:b w:val="false"/>
          <w:i w:val="false"/>
          <w:color w:val="000000"/>
          <w:sz w:val="28"/>
        </w:rPr>
        <w:t>
      Бұзушылықты іс-шаралар жоспарында не жазбаша нұсқамада белгіленген мерзімдерде операторға байланысты емес себептер бойынша жою мүмкіндігі болмаған жағдайда, уәкілетті орган іс-шаралар жоспарын не жазбаша нұсқаманы орындау мерзімін уәкілетті органның нормативтік құқықтық актісінде айқындалған тәртіппен ұзартуы мүмкін.</w:t>
      </w:r>
    </w:p>
    <w:bookmarkEnd w:id="401"/>
    <w:bookmarkStart w:name="z435" w:id="402"/>
    <w:p>
      <w:pPr>
        <w:spacing w:after="0"/>
        <w:ind w:left="0"/>
        <w:jc w:val="both"/>
      </w:pPr>
      <w:r>
        <w:rPr>
          <w:rFonts w:ascii="Times New Roman"/>
          <w:b w:val="false"/>
          <w:i w:val="false"/>
          <w:color w:val="000000"/>
          <w:sz w:val="28"/>
        </w:rPr>
        <w:t xml:space="preserve">
      4. Уәкілетті орган осы бапта белгіленген негіздер бойынша оператор қызметін жүзеге асыру құқығына берілген рұқсаттың қолданысын тоқтата тұру не оператор қызметін жүзеге асыру құқығына берілген рұқсаттан айыру түріндегі санкцияны операторға санкциялар ретінде қолдануға құқылы. </w:t>
      </w:r>
    </w:p>
    <w:bookmarkEnd w:id="402"/>
    <w:bookmarkStart w:name="z436" w:id="403"/>
    <w:p>
      <w:pPr>
        <w:spacing w:after="0"/>
        <w:ind w:left="0"/>
        <w:jc w:val="both"/>
      </w:pPr>
      <w:r>
        <w:rPr>
          <w:rFonts w:ascii="Times New Roman"/>
          <w:b w:val="false"/>
          <w:i w:val="false"/>
          <w:color w:val="000000"/>
          <w:sz w:val="28"/>
        </w:rPr>
        <w:t>
      5. Оператор қызметін жүзеге асыру құқығына берілген рұқсаттың қолданысын уәкілетті орган мынадай негіздердің бірі бойынша алты айға дейінгі мерзімге тоқтата тұрады:</w:t>
      </w:r>
    </w:p>
    <w:bookmarkEnd w:id="403"/>
    <w:bookmarkStart w:name="z437" w:id="404"/>
    <w:p>
      <w:pPr>
        <w:spacing w:after="0"/>
        <w:ind w:left="0"/>
        <w:jc w:val="both"/>
      </w:pPr>
      <w:r>
        <w:rPr>
          <w:rFonts w:ascii="Times New Roman"/>
          <w:b w:val="false"/>
          <w:i w:val="false"/>
          <w:color w:val="000000"/>
          <w:sz w:val="28"/>
        </w:rPr>
        <w:t>
      1) осы Заңда және (немесе) уәкілетті органның нормативтік құқықтық актісінде белгіленген талаптардың сақталмауы;</w:t>
      </w:r>
    </w:p>
    <w:bookmarkEnd w:id="404"/>
    <w:bookmarkStart w:name="z438" w:id="405"/>
    <w:p>
      <w:pPr>
        <w:spacing w:after="0"/>
        <w:ind w:left="0"/>
        <w:jc w:val="both"/>
      </w:pPr>
      <w:r>
        <w:rPr>
          <w:rFonts w:ascii="Times New Roman"/>
          <w:b w:val="false"/>
          <w:i w:val="false"/>
          <w:color w:val="000000"/>
          <w:sz w:val="28"/>
        </w:rPr>
        <w:t xml:space="preserve">
      2) рұқсат беруге негіз болған құжаттардың шындыққа сәйкес келмейтіндігінің анықталуы; </w:t>
      </w:r>
    </w:p>
    <w:bookmarkEnd w:id="405"/>
    <w:bookmarkStart w:name="z439" w:id="406"/>
    <w:p>
      <w:pPr>
        <w:spacing w:after="0"/>
        <w:ind w:left="0"/>
        <w:jc w:val="both"/>
      </w:pPr>
      <w:r>
        <w:rPr>
          <w:rFonts w:ascii="Times New Roman"/>
          <w:b w:val="false"/>
          <w:i w:val="false"/>
          <w:color w:val="000000"/>
          <w:sz w:val="28"/>
        </w:rPr>
        <w:t>
      3) осы Заң талаптарының және (немесе) уәкілетті органның оператор қызметін жүзеге асыруға және электрондық сауда алаңының жұмыс істеуіне байланысты қатынастарды реттейтін нормативтік құқықтық актілері талаптарының бұзылуын жою туралы уәкілетті органның жазбаша нұсқамаларының жүйелі түрде (қатарынан күнтізбелік он екі ай ішінде үш және одан да көп рет) орындалмауы.</w:t>
      </w:r>
    </w:p>
    <w:bookmarkEnd w:id="406"/>
    <w:bookmarkStart w:name="z440" w:id="407"/>
    <w:p>
      <w:pPr>
        <w:spacing w:after="0"/>
        <w:ind w:left="0"/>
        <w:jc w:val="both"/>
      </w:pPr>
      <w:r>
        <w:rPr>
          <w:rFonts w:ascii="Times New Roman"/>
          <w:b w:val="false"/>
          <w:i w:val="false"/>
          <w:color w:val="000000"/>
          <w:sz w:val="28"/>
        </w:rPr>
        <w:t>
      6. Оператор қызметін жүзеге асыру құқығына берілген рұқсаттың қолданысын тоқтата тұру оператор ретінде қызметті жүзеге асыруға тыйым салуға алып келеді.</w:t>
      </w:r>
    </w:p>
    <w:bookmarkEnd w:id="407"/>
    <w:bookmarkStart w:name="z441" w:id="408"/>
    <w:p>
      <w:pPr>
        <w:spacing w:after="0"/>
        <w:ind w:left="0"/>
        <w:jc w:val="both"/>
      </w:pPr>
      <w:r>
        <w:rPr>
          <w:rFonts w:ascii="Times New Roman"/>
          <w:b w:val="false"/>
          <w:i w:val="false"/>
          <w:color w:val="000000"/>
          <w:sz w:val="28"/>
        </w:rPr>
        <w:t>
      7. Оператор қызметін жүзеге асыру құқығына берілген рұқсаттың қолданысын тоқтата тұру туралы шешімде рұқсаттың қолданысын тоқтата тұрудың негіздері мен мерзімі көрсетілуге тиіс. Көрсетілген рұқсаттың қолданысы уәкілетті органның тиісті шешімі оператордың атқарушы органының назарына жеткізілген күннен бастап тоқтатыла тұрған деп есептеледі.</w:t>
      </w:r>
    </w:p>
    <w:bookmarkEnd w:id="408"/>
    <w:bookmarkStart w:name="z442" w:id="409"/>
    <w:p>
      <w:pPr>
        <w:spacing w:after="0"/>
        <w:ind w:left="0"/>
        <w:jc w:val="both"/>
      </w:pPr>
      <w:r>
        <w:rPr>
          <w:rFonts w:ascii="Times New Roman"/>
          <w:b w:val="false"/>
          <w:i w:val="false"/>
          <w:color w:val="000000"/>
          <w:sz w:val="28"/>
        </w:rPr>
        <w:t>
      Оператор қызметін жүзеге асыру құқығына берілген рұқсатының қолданысы тоқтатыла тұрған оператор электрондық сауда алаңында бұрын жасалған шарттар бойынша өзіне қабылдаған міндеттемелерді орындауға міндетті.</w:t>
      </w:r>
    </w:p>
    <w:bookmarkEnd w:id="409"/>
    <w:bookmarkStart w:name="z443" w:id="410"/>
    <w:p>
      <w:pPr>
        <w:spacing w:after="0"/>
        <w:ind w:left="0"/>
        <w:jc w:val="both"/>
      </w:pPr>
      <w:r>
        <w:rPr>
          <w:rFonts w:ascii="Times New Roman"/>
          <w:b w:val="false"/>
          <w:i w:val="false"/>
          <w:color w:val="000000"/>
          <w:sz w:val="28"/>
        </w:rPr>
        <w:t>
      8. Оператор қызметін жүзеге асыру құқығына берілген рұқсаттан айыруды уәкілетті орган мынадай негіздердің бірі бойынша жүргізеді:</w:t>
      </w:r>
    </w:p>
    <w:bookmarkEnd w:id="410"/>
    <w:bookmarkStart w:name="z444" w:id="411"/>
    <w:p>
      <w:pPr>
        <w:spacing w:after="0"/>
        <w:ind w:left="0"/>
        <w:jc w:val="both"/>
      </w:pPr>
      <w:r>
        <w:rPr>
          <w:rFonts w:ascii="Times New Roman"/>
          <w:b w:val="false"/>
          <w:i w:val="false"/>
          <w:color w:val="000000"/>
          <w:sz w:val="28"/>
        </w:rPr>
        <w:t>
      1) оператор қызметін жүзеге асыру құқығына берілген рұқсаттың қолданысын уәкілетті орган тоқтата тұрған себептің жойылмауы;</w:t>
      </w:r>
    </w:p>
    <w:bookmarkEnd w:id="411"/>
    <w:bookmarkStart w:name="z445" w:id="412"/>
    <w:p>
      <w:pPr>
        <w:spacing w:after="0"/>
        <w:ind w:left="0"/>
        <w:jc w:val="both"/>
      </w:pPr>
      <w:r>
        <w:rPr>
          <w:rFonts w:ascii="Times New Roman"/>
          <w:b w:val="false"/>
          <w:i w:val="false"/>
          <w:color w:val="000000"/>
          <w:sz w:val="28"/>
        </w:rPr>
        <w:t>
      2) оператор қызметін жүзеге асыру құқығына берілген рұқсаттың қолданысын соңғы он екі ай ішінде бірнеше рет (екі және одан да көп рет) тоқтата тұру;</w:t>
      </w:r>
    </w:p>
    <w:bookmarkEnd w:id="412"/>
    <w:bookmarkStart w:name="z446" w:id="413"/>
    <w:p>
      <w:pPr>
        <w:spacing w:after="0"/>
        <w:ind w:left="0"/>
        <w:jc w:val="both"/>
      </w:pPr>
      <w:r>
        <w:rPr>
          <w:rFonts w:ascii="Times New Roman"/>
          <w:b w:val="false"/>
          <w:i w:val="false"/>
          <w:color w:val="000000"/>
          <w:sz w:val="28"/>
        </w:rPr>
        <w:t>
      3) оператор қызметін жүзеге асыру құқығына рұқсат алған кезде оператордың көрінеу жалған ақпарат беруі;</w:t>
      </w:r>
    </w:p>
    <w:bookmarkEnd w:id="413"/>
    <w:bookmarkStart w:name="z447" w:id="414"/>
    <w:p>
      <w:pPr>
        <w:spacing w:after="0"/>
        <w:ind w:left="0"/>
        <w:jc w:val="both"/>
      </w:pPr>
      <w:r>
        <w:rPr>
          <w:rFonts w:ascii="Times New Roman"/>
          <w:b w:val="false"/>
          <w:i w:val="false"/>
          <w:color w:val="000000"/>
          <w:sz w:val="28"/>
        </w:rPr>
        <w:t>
      4) оператор қызметін жүзеге асыруға тыйым салатын заңды күшіне енген сот шешімінің болуы;</w:t>
      </w:r>
    </w:p>
    <w:bookmarkEnd w:id="414"/>
    <w:bookmarkStart w:name="z448" w:id="415"/>
    <w:p>
      <w:pPr>
        <w:spacing w:after="0"/>
        <w:ind w:left="0"/>
        <w:jc w:val="both"/>
      </w:pPr>
      <w:r>
        <w:rPr>
          <w:rFonts w:ascii="Times New Roman"/>
          <w:b w:val="false"/>
          <w:i w:val="false"/>
          <w:color w:val="000000"/>
          <w:sz w:val="28"/>
        </w:rPr>
        <w:t>
      5) операторды ерікті немесе мәжбүрлеп тарату туралы шешім.</w:t>
      </w:r>
    </w:p>
    <w:bookmarkEnd w:id="415"/>
    <w:bookmarkStart w:name="z449" w:id="416"/>
    <w:p>
      <w:pPr>
        <w:spacing w:after="0"/>
        <w:ind w:left="0"/>
        <w:jc w:val="both"/>
      </w:pPr>
      <w:r>
        <w:rPr>
          <w:rFonts w:ascii="Times New Roman"/>
          <w:b w:val="false"/>
          <w:i w:val="false"/>
          <w:color w:val="000000"/>
          <w:sz w:val="28"/>
        </w:rPr>
        <w:t xml:space="preserve">
      9. Оператор қызметін жүзеге асыру құқығына берілген рұқсаттың қолданысын тоқтату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жүргізіледі.</w:t>
      </w:r>
    </w:p>
    <w:bookmarkEnd w:id="416"/>
    <w:bookmarkStart w:name="z450" w:id="417"/>
    <w:p>
      <w:pPr>
        <w:spacing w:after="0"/>
        <w:ind w:left="0"/>
        <w:jc w:val="both"/>
      </w:pPr>
      <w:r>
        <w:rPr>
          <w:rFonts w:ascii="Times New Roman"/>
          <w:b w:val="false"/>
          <w:i w:val="false"/>
          <w:color w:val="000000"/>
          <w:sz w:val="28"/>
        </w:rPr>
        <w:t>
      10. Оператор қызметін жүзеге асыру құқығынан айырылған оператордың оператор қызметін жүзеге асыруға құқығы жоқ.".</w:t>
      </w:r>
    </w:p>
    <w:bookmarkEnd w:id="417"/>
    <w:bookmarkStart w:name="z451" w:id="418"/>
    <w:p>
      <w:pPr>
        <w:spacing w:after="0"/>
        <w:ind w:left="0"/>
        <w:jc w:val="both"/>
      </w:pPr>
      <w:r>
        <w:rPr>
          <w:rFonts w:ascii="Times New Roman"/>
          <w:b w:val="false"/>
          <w:i w:val="false"/>
          <w:color w:val="000000"/>
          <w:sz w:val="28"/>
        </w:rPr>
        <w:t xml:space="preserve">
      10.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8"/>
    <w:bookmarkStart w:name="z452" w:id="419"/>
    <w:p>
      <w:pPr>
        <w:spacing w:after="0"/>
        <w:ind w:left="0"/>
        <w:jc w:val="both"/>
      </w:pPr>
      <w:r>
        <w:rPr>
          <w:rFonts w:ascii="Times New Roman"/>
          <w:b w:val="false"/>
          <w:i w:val="false"/>
          <w:color w:val="000000"/>
          <w:sz w:val="28"/>
        </w:rPr>
        <w:t xml:space="preserve">
      4-баптың 2-тармағы </w:t>
      </w:r>
      <w:r>
        <w:rPr>
          <w:rFonts w:ascii="Times New Roman"/>
          <w:b w:val="false"/>
          <w:i w:val="false"/>
          <w:color w:val="000000"/>
          <w:sz w:val="28"/>
        </w:rPr>
        <w:t>2) тармақшасындағы</w:t>
      </w:r>
      <w:r>
        <w:rPr>
          <w:rFonts w:ascii="Times New Roman"/>
          <w:b w:val="false"/>
          <w:i w:val="false"/>
          <w:color w:val="000000"/>
          <w:sz w:val="28"/>
        </w:rPr>
        <w:t xml:space="preserve"> "байланысты қатынастарға қолданылмайды." деген сөздер "байланысты;" деген сөзбен ауыстырылып, мынадай мазмұндағы 3) тармақшамен толықтырылсын:</w:t>
      </w:r>
    </w:p>
    <w:bookmarkEnd w:id="419"/>
    <w:bookmarkStart w:name="z453" w:id="420"/>
    <w:p>
      <w:pPr>
        <w:spacing w:after="0"/>
        <w:ind w:left="0"/>
        <w:jc w:val="both"/>
      </w:pPr>
      <w:r>
        <w:rPr>
          <w:rFonts w:ascii="Times New Roman"/>
          <w:b w:val="false"/>
          <w:i w:val="false"/>
          <w:color w:val="000000"/>
          <w:sz w:val="28"/>
        </w:rPr>
        <w:t>
      "3) банк және микроқаржы активтері сатылатын электрондық сауда алаңы операторының қызметіне және банк және микроқаржы активтері сатылатын электрондық сауда алаңының жұмыс істеуіне байланысты қатынастарға қолданылмайды.".</w:t>
      </w:r>
    </w:p>
    <w:bookmarkEnd w:id="420"/>
    <w:bookmarkStart w:name="z454" w:id="421"/>
    <w:p>
      <w:pPr>
        <w:spacing w:after="0"/>
        <w:ind w:left="0"/>
        <w:jc w:val="both"/>
      </w:pPr>
      <w:r>
        <w:rPr>
          <w:rFonts w:ascii="Times New Roman"/>
          <w:b w:val="false"/>
          <w:i w:val="false"/>
          <w:color w:val="000000"/>
          <w:sz w:val="28"/>
        </w:rPr>
        <w:t xml:space="preserve">
      11.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1"/>
    <w:bookmarkStart w:name="z455" w:id="4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16-1) тармақшалар</w:t>
      </w:r>
      <w:r>
        <w:rPr>
          <w:rFonts w:ascii="Times New Roman"/>
          <w:b w:val="false"/>
          <w:i w:val="false"/>
          <w:color w:val="000000"/>
          <w:sz w:val="28"/>
        </w:rPr>
        <w:t xml:space="preserve"> мынадай редакцияда жазылсын:</w:t>
      </w:r>
    </w:p>
    <w:bookmarkStart w:name="z457" w:id="423"/>
    <w:p>
      <w:pPr>
        <w:spacing w:after="0"/>
        <w:ind w:left="0"/>
        <w:jc w:val="both"/>
      </w:pPr>
      <w:r>
        <w:rPr>
          <w:rFonts w:ascii="Times New Roman"/>
          <w:b w:val="false"/>
          <w:i w:val="false"/>
          <w:color w:val="000000"/>
          <w:sz w:val="28"/>
        </w:rPr>
        <w:t>
      "13) кредиттік тарих субъектісінің келісімі – Қазақстан Республикасының заңнамасында белгіленген талаптарға сәйкес ресімделетін, кредиттік тарих субъектісінің осы Заңның 18-бабы 1-тармағының 1), 1-1), 2) және 4) тармақшаларында көрсетілген ақпарат берушілерге өзі туралы ақпаратты кредиттік бюроларға (мемлекет қатысатын кредиттік бюроны қоспағанда) беруге арналған рұқсаты не кредиттік тарих субъектісінің кредиттік бюродан өзі туралы кредиттік есепті басқа тұлғаларға беруге арналған рұқсаты;";</w:t>
      </w:r>
    </w:p>
    <w:bookmarkEnd w:id="423"/>
    <w:bookmarkStart w:name="z458" w:id="424"/>
    <w:p>
      <w:pPr>
        <w:spacing w:after="0"/>
        <w:ind w:left="0"/>
        <w:jc w:val="both"/>
      </w:pPr>
      <w:r>
        <w:rPr>
          <w:rFonts w:ascii="Times New Roman"/>
          <w:b w:val="false"/>
          <w:i w:val="false"/>
          <w:color w:val="000000"/>
          <w:sz w:val="28"/>
        </w:rPr>
        <w:t>
      "16-1) нақты уақыт режимі – әрекет дереу немесе бір сағаттан аспайтын мерзімде жүзеге асырылуға тиіс уақыт кезеңі;";</w:t>
      </w:r>
    </w:p>
    <w:bookmarkEnd w:id="424"/>
    <w:bookmarkStart w:name="z459" w:id="425"/>
    <w:p>
      <w:pPr>
        <w:spacing w:after="0"/>
        <w:ind w:left="0"/>
        <w:jc w:val="both"/>
      </w:pPr>
      <w:r>
        <w:rPr>
          <w:rFonts w:ascii="Times New Roman"/>
          <w:b w:val="false"/>
          <w:i w:val="false"/>
          <w:color w:val="000000"/>
          <w:sz w:val="28"/>
        </w:rPr>
        <w:t>
      мынадай мазмұндағы 16-2) тармақшамен толықтырылсын:</w:t>
      </w:r>
    </w:p>
    <w:bookmarkEnd w:id="425"/>
    <w:bookmarkStart w:name="z460" w:id="426"/>
    <w:p>
      <w:pPr>
        <w:spacing w:after="0"/>
        <w:ind w:left="0"/>
        <w:jc w:val="both"/>
      </w:pPr>
      <w:r>
        <w:rPr>
          <w:rFonts w:ascii="Times New Roman"/>
          <w:b w:val="false"/>
          <w:i w:val="false"/>
          <w:color w:val="000000"/>
          <w:sz w:val="28"/>
        </w:rPr>
        <w:t>
      "16-2) өтініш беруші –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(бұдан әрі – рұқсат) алу мақсатында уәкілетті органға құжаттар ұсынған заңды тұлға;";</w:t>
      </w:r>
    </w:p>
    <w:bookmarkEnd w:id="426"/>
    <w:bookmarkStart w:name="z461" w:id="427"/>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27"/>
    <w:bookmarkStart w:name="z462" w:id="428"/>
    <w:p>
      <w:pPr>
        <w:spacing w:after="0"/>
        <w:ind w:left="0"/>
        <w:jc w:val="both"/>
      </w:pPr>
      <w:r>
        <w:rPr>
          <w:rFonts w:ascii="Times New Roman"/>
          <w:b w:val="false"/>
          <w:i w:val="false"/>
          <w:color w:val="000000"/>
          <w:sz w:val="28"/>
        </w:rPr>
        <w:t>
      "1) осы Заңның 25-бабының 4-тармағында көзделген жағдайды қоспағанда, кредиттік тарих субъектісінің осы Заңның 18-бабы 1-тармағының 1), 1-1), 2) және 4) тармақшаларында көрсетілген ақпарат берушілерге өзі туралы ақпаратты кредиттік бюроларға (мемлекет қатысатын кредиттік бюроны қоспағанда) беруге келісімінің не кредиттік тарих субъектісінің кредиттік бюродан өзі туралы кредиттік есепті басқа тұлғаларға беруге келісімінің болуы;";</w:t>
      </w:r>
    </w:p>
    <w:bookmarkEnd w:id="428"/>
    <w:bookmarkStart w:name="z463" w:id="4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бірінші бөлігінде:</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65" w:id="430"/>
    <w:p>
      <w:pPr>
        <w:spacing w:after="0"/>
        <w:ind w:left="0"/>
        <w:jc w:val="both"/>
      </w:pPr>
      <w:r>
        <w:rPr>
          <w:rFonts w:ascii="Times New Roman"/>
          <w:b w:val="false"/>
          <w:i w:val="false"/>
          <w:color w:val="000000"/>
          <w:sz w:val="28"/>
        </w:rPr>
        <w:t>
      "1) ақпарат берушiлердiң кредиттiк бюроларға ақпарат беру тәртiбiнiң шарттары мен ең төмен талаптары туралы (осы Заңның 18-бабы 1-тармағының 1), 1-1), 2), 3) және 3-1) тармақшаларында көрсетiлген ақпарат берушiлер үшiн);";</w:t>
      </w:r>
    </w:p>
    <w:bookmarkEnd w:id="430"/>
    <w:bookmarkStart w:name="z466" w:id="431"/>
    <w:p>
      <w:pPr>
        <w:spacing w:after="0"/>
        <w:ind w:left="0"/>
        <w:jc w:val="both"/>
      </w:pPr>
      <w:r>
        <w:rPr>
          <w:rFonts w:ascii="Times New Roman"/>
          <w:b w:val="false"/>
          <w:i w:val="false"/>
          <w:color w:val="000000"/>
          <w:sz w:val="28"/>
        </w:rPr>
        <w:t>
      мынадай мазмұндағы 1-1) тармақшамен толықтырылсын:</w:t>
      </w:r>
    </w:p>
    <w:bookmarkEnd w:id="431"/>
    <w:bookmarkStart w:name="z467" w:id="432"/>
    <w:p>
      <w:pPr>
        <w:spacing w:after="0"/>
        <w:ind w:left="0"/>
        <w:jc w:val="both"/>
      </w:pPr>
      <w:r>
        <w:rPr>
          <w:rFonts w:ascii="Times New Roman"/>
          <w:b w:val="false"/>
          <w:i w:val="false"/>
          <w:color w:val="000000"/>
          <w:sz w:val="28"/>
        </w:rPr>
        <w:t>
      "1-1) ақпарат берушілер кредиттік бюроларға беретін мәліметтердің тізбесі туралы (осы Заңның 18-бабы 1-тармағының 1) және 1-1) тармақшаларында көрсетілген ақпарат берушілер үшін);";</w:t>
      </w:r>
    </w:p>
    <w:bookmarkEnd w:id="432"/>
    <w:bookmarkStart w:name="z468" w:id="433"/>
    <w:p>
      <w:pPr>
        <w:spacing w:after="0"/>
        <w:ind w:left="0"/>
        <w:jc w:val="both"/>
      </w:pPr>
      <w:r>
        <w:rPr>
          <w:rFonts w:ascii="Times New Roman"/>
          <w:b w:val="false"/>
          <w:i w:val="false"/>
          <w:color w:val="000000"/>
          <w:sz w:val="28"/>
        </w:rPr>
        <w:t>
      1-1) тармақшадағы "1) және 1-1)" деген сөздер "1), 1-1) және 3-3)" деген сөздермен ауыстырылсын;</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470" w:id="434"/>
    <w:p>
      <w:pPr>
        <w:spacing w:after="0"/>
        <w:ind w:left="0"/>
        <w:jc w:val="both"/>
      </w:pPr>
      <w:r>
        <w:rPr>
          <w:rFonts w:ascii="Times New Roman"/>
          <w:b w:val="false"/>
          <w:i w:val="false"/>
          <w:color w:val="000000"/>
          <w:sz w:val="28"/>
        </w:rPr>
        <w:t>
      "2) кредиттік тарих субъектілерінің осы Заңның 18-бабы 1-тармағының 1), 1-1), 2) және 4) тармақшаларында көрсетілген ақпарат берушілерге өздері туралы ақпаратты кредиттік бюроларға (мемлекет қатысатын кредиттік бюроны қоспағанда) беруге келісімін ресімдеу, кредиттік бюродан өзі туралы кредиттік есепті басқа тұлғаларға беруге келісімді ресімдеу тәртібі туралы;";</w:t>
      </w:r>
    </w:p>
    <w:bookmarkEnd w:id="434"/>
    <w:bookmarkStart w:name="z471" w:id="435"/>
    <w:p>
      <w:pPr>
        <w:spacing w:after="0"/>
        <w:ind w:left="0"/>
        <w:jc w:val="both"/>
      </w:pPr>
      <w:r>
        <w:rPr>
          <w:rFonts w:ascii="Times New Roman"/>
          <w:b w:val="false"/>
          <w:i w:val="false"/>
          <w:color w:val="000000"/>
          <w:sz w:val="28"/>
        </w:rPr>
        <w:t>
      "6) кредиттік бюролардың, осы Заңның 18-бабы 1-тармағының 1) және 1-1) тармақшаларында көрсетілген ақпарат берушілердің және осы Заңның 20-бабының 1-тармағы бірінші бөлігінің 1) тармақшасында көрсетілген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 туралы, сондай-ақ кредиттік бюролардың осы Заңның 27-бабы 2-тармағының 11) тармақшасына және 3-тармағының 9) тармақшасына сәйкес ақпаратты өзге берушілерге және кредиттік есептерді алушыларға қойылатын талаптар туралы нормативтік құқықтық актілерді қабылдайды.";</w:t>
      </w:r>
    </w:p>
    <w:bookmarkEnd w:id="435"/>
    <w:bookmarkStart w:name="z472" w:id="4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 тармақшамен, 5) тармақшадағы "зерттеулер жатады." деген сөздер "зерттеулер;" деген сөзбен ауыстырылып, 7) және 8) тармақшалармен толықтырылсын:</w:t>
      </w:r>
    </w:p>
    <w:bookmarkStart w:name="z474" w:id="437"/>
    <w:p>
      <w:pPr>
        <w:spacing w:after="0"/>
        <w:ind w:left="0"/>
        <w:jc w:val="both"/>
      </w:pPr>
      <w:r>
        <w:rPr>
          <w:rFonts w:ascii="Times New Roman"/>
          <w:b w:val="false"/>
          <w:i w:val="false"/>
          <w:color w:val="000000"/>
          <w:sz w:val="28"/>
        </w:rPr>
        <w:t>
      "4-1) банк және микроқаржы активтері сатылатын электрондық сауда алаңы операторының қызметі (банк және микроқаржы активтері сатылатын электрондық сауда алаңы операторы қызметін жүзеге асыру құқығына рұқсат болған кезде);";</w:t>
      </w:r>
    </w:p>
    <w:bookmarkEnd w:id="437"/>
    <w:bookmarkStart w:name="z475" w:id="438"/>
    <w:p>
      <w:pPr>
        <w:spacing w:after="0"/>
        <w:ind w:left="0"/>
        <w:jc w:val="both"/>
      </w:pPr>
      <w:r>
        <w:rPr>
          <w:rFonts w:ascii="Times New Roman"/>
          <w:b w:val="false"/>
          <w:i w:val="false"/>
          <w:color w:val="000000"/>
          <w:sz w:val="28"/>
        </w:rPr>
        <w:t>
      "7) кредиттік тарих субъектілерін кредиттік есепті сұратқан кредиттік есептерді алушылар, кредиттік тарих субъектісінің кредиттік тарихын нақты уақыт режимінде өзгерту туралы хабардар ету жөніндегі қызметтер;</w:t>
      </w:r>
    </w:p>
    <w:bookmarkEnd w:id="438"/>
    <w:bookmarkStart w:name="z476" w:id="439"/>
    <w:p>
      <w:pPr>
        <w:spacing w:after="0"/>
        <w:ind w:left="0"/>
        <w:jc w:val="both"/>
      </w:pPr>
      <w:r>
        <w:rPr>
          <w:rFonts w:ascii="Times New Roman"/>
          <w:b w:val="false"/>
          <w:i w:val="false"/>
          <w:color w:val="000000"/>
          <w:sz w:val="28"/>
        </w:rPr>
        <w:t>
      8) осы Заңның 18-бабы 1-тармағының 1) тармақшасында көрсетілген ақпарат берушілерді жеке тұлғаның банктік қарыздарды, микрокредиттерді алудан ерікті түрде бас тартуын нақты уақыт режимінде белгілегені не алып тастағаны туралы хабардар ету жөніндегі қызметтер жатады.";</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78" w:id="440"/>
    <w:p>
      <w:pPr>
        <w:spacing w:after="0"/>
        <w:ind w:left="0"/>
        <w:jc w:val="both"/>
      </w:pPr>
      <w:r>
        <w:rPr>
          <w:rFonts w:ascii="Times New Roman"/>
          <w:b w:val="false"/>
          <w:i w:val="false"/>
          <w:color w:val="000000"/>
          <w:sz w:val="28"/>
        </w:rPr>
        <w:t>
      "2-2. Мемлекет қатысатын кредиттік бюро үшін кредиттік скорингті есептеу жөніндегі көрсетілетін қызметтерді ұсыну негізгі қызмет түріне жатады және міндетті болып табылады. Осы баптың 2-тармағының 4-1) тармақшасында көзделген қызметті мемлекет қатысатын кредиттік бюроның жүзеге асыруына жол берілмейді.";</w:t>
      </w:r>
    </w:p>
    <w:bookmarkEnd w:id="440"/>
    <w:bookmarkStart w:name="z479" w:id="44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7-1-бапта</w:t>
      </w:r>
      <w:r>
        <w:rPr>
          <w:rFonts w:ascii="Times New Roman"/>
          <w:b w:val="false"/>
          <w:i w:val="false"/>
          <w:color w:val="000000"/>
          <w:sz w:val="28"/>
        </w:rPr>
        <w:t>:</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481" w:id="442"/>
    <w:p>
      <w:pPr>
        <w:spacing w:after="0"/>
        <w:ind w:left="0"/>
        <w:jc w:val="both"/>
      </w:pPr>
      <w:r>
        <w:rPr>
          <w:rFonts w:ascii="Times New Roman"/>
          <w:b w:val="false"/>
          <w:i w:val="false"/>
          <w:color w:val="000000"/>
          <w:sz w:val="28"/>
        </w:rPr>
        <w:t>
      "1. Кредиттік скорингті кредиттік бюро немесе осы Заңның 18-бабы 1-тармағының 1) және 1-1) тармақшаларында көрсетілген ақпарат берушілер өзі дербес есептейді.";</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83" w:id="443"/>
    <w:p>
      <w:pPr>
        <w:spacing w:after="0"/>
        <w:ind w:left="0"/>
        <w:jc w:val="both"/>
      </w:pPr>
      <w:r>
        <w:rPr>
          <w:rFonts w:ascii="Times New Roman"/>
          <w:b w:val="false"/>
          <w:i w:val="false"/>
          <w:color w:val="000000"/>
          <w:sz w:val="28"/>
        </w:rPr>
        <w:t>
      "2. Осы Заңның 18-бабы 1-тармағының 1) және 1-1) тармақшаларында көрсетілген ақпарат берушілер кредиттік бюроның кредиттік скорингін және (немесе) өзі дербес есептеген кредиттік скорингтерді пайдалана отырып, кредиттік тарих субъектісінің кредит өтеу қабілетін бағалауды жүргізеді.</w:t>
      </w:r>
    </w:p>
    <w:bookmarkEnd w:id="443"/>
    <w:bookmarkStart w:name="z484" w:id="444"/>
    <w:p>
      <w:pPr>
        <w:spacing w:after="0"/>
        <w:ind w:left="0"/>
        <w:jc w:val="both"/>
      </w:pPr>
      <w:r>
        <w:rPr>
          <w:rFonts w:ascii="Times New Roman"/>
          <w:b w:val="false"/>
          <w:i w:val="false"/>
          <w:color w:val="000000"/>
          <w:sz w:val="28"/>
        </w:rPr>
        <w:t>
      Кредиттік бюролар мен осы Заңның 18-бабы 1-тармағының 1) және 1-1) тармақшаларында көрсетілген ақпарат берушілер кредиттік тарих субъектілеріне және өзге де үшінші тұлғаларға кредиттік скорингті есептеудің, кредиттік скорингтерді ескере отырып, тәуекелдерді бағалаудың өз әдістемелерін ашуға міндетті емес.";</w:t>
      </w:r>
    </w:p>
    <w:bookmarkEnd w:id="444"/>
    <w:bookmarkStart w:name="z485" w:id="445"/>
    <w:p>
      <w:pPr>
        <w:spacing w:after="0"/>
        <w:ind w:left="0"/>
        <w:jc w:val="both"/>
      </w:pPr>
      <w:r>
        <w:rPr>
          <w:rFonts w:ascii="Times New Roman"/>
          <w:b w:val="false"/>
          <w:i w:val="false"/>
          <w:color w:val="000000"/>
          <w:sz w:val="28"/>
        </w:rPr>
        <w:t xml:space="preserve">
      6) 16-баптың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45"/>
    <w:p>
      <w:pPr>
        <w:spacing w:after="0"/>
        <w:ind w:left="0"/>
        <w:jc w:val="both"/>
      </w:pPr>
      <w:bookmarkStart w:name="z486" w:id="446"/>
      <w:r>
        <w:rPr>
          <w:rFonts w:ascii="Times New Roman"/>
          <w:b w:val="false"/>
          <w:i w:val="false"/>
          <w:color w:val="000000"/>
          <w:sz w:val="28"/>
        </w:rPr>
        <w:t>
      "2) мемлекет қатысатын кредиттік бюроны және (немесе) осы Заңның</w:t>
      </w:r>
    </w:p>
    <w:bookmarkEnd w:id="446"/>
    <w:p>
      <w:pPr>
        <w:spacing w:after="0"/>
        <w:ind w:left="0"/>
        <w:jc w:val="both"/>
      </w:pPr>
      <w:r>
        <w:rPr>
          <w:rFonts w:ascii="Times New Roman"/>
          <w:b w:val="false"/>
          <w:i w:val="false"/>
          <w:color w:val="000000"/>
          <w:sz w:val="28"/>
        </w:rPr>
        <w:t>25-бабының 4-тармағында көзделген жағдайды қоспағанда, осы Заңның 18-бабы 1-тармағының 1), 1-1), 2) және 4) тармақшаларында көрсетілген ақпарат берушілерден кредиттік тарих субъектісінің өзі туралы ақпаратты кредиттік бюроларға беруге келісімін алғаны туралы растауды ұсынуды, сондай-ақ кредиттік тарихты қалыптастыратын толық әрi анық ақпаратты талап етуге;";</w:t>
      </w:r>
    </w:p>
    <w:bookmarkStart w:name="z487" w:id="447"/>
    <w:p>
      <w:pPr>
        <w:spacing w:after="0"/>
        <w:ind w:left="0"/>
        <w:jc w:val="both"/>
      </w:pPr>
      <w:r>
        <w:rPr>
          <w:rFonts w:ascii="Times New Roman"/>
          <w:b w:val="false"/>
          <w:i w:val="false"/>
          <w:color w:val="000000"/>
          <w:sz w:val="28"/>
        </w:rPr>
        <w:t xml:space="preserve">
      7) 17-баптың </w:t>
      </w:r>
      <w:r>
        <w:rPr>
          <w:rFonts w:ascii="Times New Roman"/>
          <w:b w:val="false"/>
          <w:i w:val="false"/>
          <w:color w:val="000000"/>
          <w:sz w:val="28"/>
        </w:rPr>
        <w:t>1-тармағының</w:t>
      </w:r>
      <w:r>
        <w:rPr>
          <w:rFonts w:ascii="Times New Roman"/>
          <w:b w:val="false"/>
          <w:i w:val="false"/>
          <w:color w:val="000000"/>
          <w:sz w:val="28"/>
        </w:rPr>
        <w:t xml:space="preserve"> 9) және 10-1) тармақшалары мынадай редакцияда жазылсын:</w:t>
      </w:r>
    </w:p>
    <w:bookmarkEnd w:id="447"/>
    <w:bookmarkStart w:name="z488" w:id="448"/>
    <w:p>
      <w:pPr>
        <w:spacing w:after="0"/>
        <w:ind w:left="0"/>
        <w:jc w:val="both"/>
      </w:pPr>
      <w:r>
        <w:rPr>
          <w:rFonts w:ascii="Times New Roman"/>
          <w:b w:val="false"/>
          <w:i w:val="false"/>
          <w:color w:val="000000"/>
          <w:sz w:val="28"/>
        </w:rPr>
        <w:t>
      "9) осы Заңның 19-бабы 2-тармағының екінші бөлігінде және 24-бабы 5-тармағының 1-1) тармақшасында көзделген, тиісті субъектінің кредиттік тарихына нақты уақыт режимінде енгізілуге тиіс ақпаратты қоспағанда, ақпарат берушіден ақпаратты алғаннан кейін келесі жұмыс күнінен кешіктірмей, тиісті субъектінің кредиттік тарихына өзгерістер мен толықтырулар енгізуге;";</w:t>
      </w:r>
    </w:p>
    <w:bookmarkEnd w:id="448"/>
    <w:bookmarkStart w:name="z489" w:id="449"/>
    <w:p>
      <w:pPr>
        <w:spacing w:after="0"/>
        <w:ind w:left="0"/>
        <w:jc w:val="both"/>
      </w:pPr>
      <w:r>
        <w:rPr>
          <w:rFonts w:ascii="Times New Roman"/>
          <w:b w:val="false"/>
          <w:i w:val="false"/>
          <w:color w:val="000000"/>
          <w:sz w:val="28"/>
        </w:rPr>
        <w:t>
      "10-1) осы Заңның 18-бабы 1-тармағының 2), 3-1) және 4) тармақшаларында көрсетілген ақпарат берушілерден және осы Заңның 20-бабы 1-тармағы бірінші бөлігінің 2), 3), 4-2), 4-4) және 4-5) тармақшаларында көрсетілген кредиттік есептерді алушылардан өздерінің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сақтауды талап етуге;";</w:t>
      </w:r>
    </w:p>
    <w:bookmarkEnd w:id="449"/>
    <w:bookmarkStart w:name="z490" w:id="450"/>
    <w:p>
      <w:pPr>
        <w:spacing w:after="0"/>
        <w:ind w:left="0"/>
        <w:jc w:val="both"/>
      </w:pPr>
      <w:r>
        <w:rPr>
          <w:rFonts w:ascii="Times New Roman"/>
          <w:b w:val="false"/>
          <w:i w:val="false"/>
          <w:color w:val="000000"/>
          <w:sz w:val="28"/>
        </w:rPr>
        <w:t xml:space="preserve">
      8) 18-баптың </w:t>
      </w:r>
      <w:r>
        <w:rPr>
          <w:rFonts w:ascii="Times New Roman"/>
          <w:b w:val="false"/>
          <w:i w:val="false"/>
          <w:color w:val="000000"/>
          <w:sz w:val="28"/>
        </w:rPr>
        <w:t>1-тармағында</w:t>
      </w:r>
      <w:r>
        <w:rPr>
          <w:rFonts w:ascii="Times New Roman"/>
          <w:b w:val="false"/>
          <w:i w:val="false"/>
          <w:color w:val="000000"/>
          <w:sz w:val="28"/>
        </w:rPr>
        <w:t xml:space="preserve">: </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92" w:id="451"/>
    <w:p>
      <w:pPr>
        <w:spacing w:after="0"/>
        <w:ind w:left="0"/>
        <w:jc w:val="both"/>
      </w:pPr>
      <w:r>
        <w:rPr>
          <w:rFonts w:ascii="Times New Roman"/>
          <w:b w:val="false"/>
          <w:i w:val="false"/>
          <w:color w:val="000000"/>
          <w:sz w:val="28"/>
        </w:rPr>
        <w:t>
      "1) банктер, банк операцияларының жекелеген түрлерін жүзеге асыратын ұйымдар, микроқаржылық қызметті жүзеге асыратын ұйымдар;";</w:t>
      </w:r>
    </w:p>
    <w:bookmarkEnd w:id="451"/>
    <w:bookmarkStart w:name="z493" w:id="452"/>
    <w:p>
      <w:pPr>
        <w:spacing w:after="0"/>
        <w:ind w:left="0"/>
        <w:jc w:val="both"/>
      </w:pPr>
      <w:r>
        <w:rPr>
          <w:rFonts w:ascii="Times New Roman"/>
          <w:b w:val="false"/>
          <w:i w:val="false"/>
          <w:color w:val="000000"/>
          <w:sz w:val="28"/>
        </w:rPr>
        <w:t>
      мынадай мазмұндағы 1-1) және 3-3) тармақшалармен толықтырылсын:</w:t>
      </w:r>
    </w:p>
    <w:bookmarkEnd w:id="452"/>
    <w:bookmarkStart w:name="z494" w:id="453"/>
    <w:p>
      <w:pPr>
        <w:spacing w:after="0"/>
        <w:ind w:left="0"/>
        <w:jc w:val="both"/>
      </w:pPr>
      <w:r>
        <w:rPr>
          <w:rFonts w:ascii="Times New Roman"/>
          <w:b w:val="false"/>
          <w:i w:val="false"/>
          <w:color w:val="000000"/>
          <w:sz w:val="28"/>
        </w:rPr>
        <w:t xml:space="preserve">
      "1-1) коллекторлық агенттіктер, "Қазақстан Республикасындағы банктер және банк қызметі туралы" Қазақстан Республикасы Заңының 36-1-бабы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және (немесе) "Микроқаржылық қызмет туралы" Қазақстан Республикасы Заңының 9-1-бабы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көрсетілген тұлғамен жасалған банктік қарыз шарттары және (немесе) микрокредит беру туралы шарттар бойынша құқықтарды (талаптарды) сенімгерлік басқару шарты шеңберінде банктік қарыз шарттары және (немесе) микрокредит беру туралы шарттар бойынша құқықтарды (талаптарды) сенімгерлік басқаруды жүзеге асыратын сервистік компаниялар (бұдан әрі – сервистік компаниялар), "Қазақстан Республикасындағы банктер және банк қызметі туралы" Қазақстан Республикасы Заңының 36-1-бабының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оныншы абзацында және "Микроқаржылық қызмет туралы" Қазақстан Республикасы Заңының 9-1-бабының </w:t>
      </w:r>
      <w:r>
        <w:rPr>
          <w:rFonts w:ascii="Times New Roman"/>
          <w:b w:val="false"/>
          <w:i w:val="false"/>
          <w:color w:val="000000"/>
          <w:sz w:val="28"/>
        </w:rPr>
        <w:t>5-тармағы</w:t>
      </w:r>
      <w:r>
        <w:rPr>
          <w:rFonts w:ascii="Times New Roman"/>
          <w:b w:val="false"/>
          <w:i w:val="false"/>
          <w:color w:val="000000"/>
          <w:sz w:val="28"/>
        </w:rPr>
        <w:t xml:space="preserve"> бірінші бөлігінің сегізінші абзацында көрсетілген тұлғалар, егер банктік қарыз шарты бойынша және (немесе) микрокредит беру туралы шарт бойынша алынған құқықтарды (талаптарды) осы тұлғалар сервистік компанияның сенімгерлік басқаруына бермесе, сондай-ақ жеке тұлғалардың банктік қарыз шарттары, қарыз (кредит) шарттары және микрокредит беру туралы шарттары бойынша құқықтар (талаптар) берілген өзге де тұлғалар;";</w:t>
      </w:r>
    </w:p>
    <w:bookmarkEnd w:id="453"/>
    <w:bookmarkStart w:name="z495" w:id="454"/>
    <w:p>
      <w:pPr>
        <w:spacing w:after="0"/>
        <w:ind w:left="0"/>
        <w:jc w:val="both"/>
      </w:pPr>
      <w:r>
        <w:rPr>
          <w:rFonts w:ascii="Times New Roman"/>
          <w:b w:val="false"/>
          <w:i w:val="false"/>
          <w:color w:val="000000"/>
          <w:sz w:val="28"/>
        </w:rPr>
        <w:t>
      "3-3) осы тармақтың 1) тармақшасында көрсетілген тұлғаларды қоспағанда, жеке тұлғаларға қарыздар (кредиттер) және (немесе) микрокредиттер берген және солар бойынша құқықтары (талаптары) тоқтатылмаған ұйымдар;";</w:t>
      </w:r>
    </w:p>
    <w:bookmarkEnd w:id="454"/>
    <w:bookmarkStart w:name="z496" w:id="455"/>
    <w:p>
      <w:pPr>
        <w:spacing w:after="0"/>
        <w:ind w:left="0"/>
        <w:jc w:val="both"/>
      </w:pPr>
      <w:r>
        <w:rPr>
          <w:rFonts w:ascii="Times New Roman"/>
          <w:b w:val="false"/>
          <w:i w:val="false"/>
          <w:color w:val="000000"/>
          <w:sz w:val="28"/>
        </w:rPr>
        <w:t xml:space="preserve">
      9) 19-баптың </w:t>
      </w:r>
      <w:r>
        <w:rPr>
          <w:rFonts w:ascii="Times New Roman"/>
          <w:b w:val="false"/>
          <w:i w:val="false"/>
          <w:color w:val="000000"/>
          <w:sz w:val="28"/>
        </w:rPr>
        <w:t>2-тармағында</w:t>
      </w:r>
      <w:r>
        <w:rPr>
          <w:rFonts w:ascii="Times New Roman"/>
          <w:b w:val="false"/>
          <w:i w:val="false"/>
          <w:color w:val="000000"/>
          <w:sz w:val="28"/>
        </w:rPr>
        <w:t>:</w:t>
      </w:r>
    </w:p>
    <w:bookmarkEnd w:id="455"/>
    <w:bookmarkStart w:name="z497" w:id="456"/>
    <w:p>
      <w:pPr>
        <w:spacing w:after="0"/>
        <w:ind w:left="0"/>
        <w:jc w:val="both"/>
      </w:pPr>
      <w:r>
        <w:rPr>
          <w:rFonts w:ascii="Times New Roman"/>
          <w:b w:val="false"/>
          <w:i w:val="false"/>
          <w:color w:val="000000"/>
          <w:sz w:val="28"/>
        </w:rPr>
        <w:t>
      бірінші бөлікте:</w:t>
      </w:r>
    </w:p>
    <w:bookmarkEnd w:id="456"/>
    <w:bookmarkStart w:name="z498" w:id="457"/>
    <w:p>
      <w:pPr>
        <w:spacing w:after="0"/>
        <w:ind w:left="0"/>
        <w:jc w:val="both"/>
      </w:pPr>
      <w:r>
        <w:rPr>
          <w:rFonts w:ascii="Times New Roman"/>
          <w:b w:val="false"/>
          <w:i w:val="false"/>
          <w:color w:val="000000"/>
          <w:sz w:val="28"/>
        </w:rPr>
        <w:t>
      бірінші абзац мынадай редакцияда жазылсын:</w:t>
      </w:r>
    </w:p>
    <w:bookmarkEnd w:id="457"/>
    <w:bookmarkStart w:name="z499" w:id="458"/>
    <w:p>
      <w:pPr>
        <w:spacing w:after="0"/>
        <w:ind w:left="0"/>
        <w:jc w:val="both"/>
      </w:pPr>
      <w:r>
        <w:rPr>
          <w:rFonts w:ascii="Times New Roman"/>
          <w:b w:val="false"/>
          <w:i w:val="false"/>
          <w:color w:val="000000"/>
          <w:sz w:val="28"/>
        </w:rPr>
        <w:t>
      "2. Осы Заңның 18-бабы 1-тармағының 1), 1-1), 2) және 4) тармақшаларында көрсетілген ақпарат берушілер:";</w:t>
      </w:r>
    </w:p>
    <w:bookmarkEnd w:id="458"/>
    <w:bookmarkStart w:name="z500" w:id="459"/>
    <w:p>
      <w:pPr>
        <w:spacing w:after="0"/>
        <w:ind w:left="0"/>
        <w:jc w:val="both"/>
      </w:pPr>
      <w:r>
        <w:rPr>
          <w:rFonts w:ascii="Times New Roman"/>
          <w:b w:val="false"/>
          <w:i w:val="false"/>
          <w:color w:val="000000"/>
          <w:sz w:val="28"/>
        </w:rPr>
        <w:t xml:space="preserve">
      8) тармақшаның екінші және үшінші абзацтары мынадай редакцияда жазылсын: </w:t>
      </w:r>
    </w:p>
    <w:bookmarkEnd w:id="459"/>
    <w:bookmarkStart w:name="z501" w:id="460"/>
    <w:p>
      <w:pPr>
        <w:spacing w:after="0"/>
        <w:ind w:left="0"/>
        <w:jc w:val="both"/>
      </w:pPr>
      <w:r>
        <w:rPr>
          <w:rFonts w:ascii="Times New Roman"/>
          <w:b w:val="false"/>
          <w:i w:val="false"/>
          <w:color w:val="000000"/>
          <w:sz w:val="28"/>
        </w:rPr>
        <w:t>
      "осы Заңның 18-бабы 1-тармағының 1) (кредиттік серіктестіктерді қоспағанда), 1-1) (коллекторлық агенттіктерді қоспағанда) және 4) тармақшаларында көрсетілген ақпаратты берушілер үшін – осы Заңның 24-бабының 1-тармағы бірінші бөлігінің 1), 2) және 3-2) тармақшаларында және 3-тармағында көзделген, кредиттік тарих субъектісі-жеке тұлға туралы бір жұмыс күні ішінде;</w:t>
      </w:r>
    </w:p>
    <w:bookmarkEnd w:id="460"/>
    <w:bookmarkStart w:name="z502" w:id="461"/>
    <w:p>
      <w:pPr>
        <w:spacing w:after="0"/>
        <w:ind w:left="0"/>
        <w:jc w:val="both"/>
      </w:pPr>
      <w:r>
        <w:rPr>
          <w:rFonts w:ascii="Times New Roman"/>
          <w:b w:val="false"/>
          <w:i w:val="false"/>
          <w:color w:val="000000"/>
          <w:sz w:val="28"/>
        </w:rPr>
        <w:t>
      осы Заңның 18-бабы 1-тармағының 1), 1-1) (коллекторлық агенттіктерді қоспағанда) және 4) тармақшаларында көрсетілген ақпарат берушілер үшін – кредиттік тарих субъектісіне қатысты кез келген деректер өзгерген немесе алынған күннен бастап он жұмыс күні ішінде;";</w:t>
      </w:r>
    </w:p>
    <w:bookmarkEnd w:id="461"/>
    <w:bookmarkStart w:name="z503" w:id="462"/>
    <w:p>
      <w:pPr>
        <w:spacing w:after="0"/>
        <w:ind w:left="0"/>
        <w:jc w:val="both"/>
      </w:pPr>
      <w:r>
        <w:rPr>
          <w:rFonts w:ascii="Times New Roman"/>
          <w:b w:val="false"/>
          <w:i w:val="false"/>
          <w:color w:val="000000"/>
          <w:sz w:val="28"/>
        </w:rPr>
        <w:t>
      мынадай мазмұндағы екінші бөлікпен толықтырылсын:</w:t>
      </w:r>
    </w:p>
    <w:bookmarkEnd w:id="462"/>
    <w:bookmarkStart w:name="z504" w:id="463"/>
    <w:p>
      <w:pPr>
        <w:spacing w:after="0"/>
        <w:ind w:left="0"/>
        <w:jc w:val="both"/>
      </w:pPr>
      <w:r>
        <w:rPr>
          <w:rFonts w:ascii="Times New Roman"/>
          <w:b w:val="false"/>
          <w:i w:val="false"/>
          <w:color w:val="000000"/>
          <w:sz w:val="28"/>
        </w:rPr>
        <w:t>
      "Осы Заңның 18-бабы 1-тармағының 1) тармақшасында көрсетілген ақпарат берушілер (кредиттік серіктестіктерді және ломбардтарды қоспағанда) ақпарат беру туралы шартта айқындалған тәртіппен кредиттік бюроға нақты уақыт режимінде кредиттік тарих субъектісі-жеке тұлға туралы мынадай:</w:t>
      </w:r>
    </w:p>
    <w:bookmarkEnd w:id="463"/>
    <w:bookmarkStart w:name="z505" w:id="464"/>
    <w:p>
      <w:pPr>
        <w:spacing w:after="0"/>
        <w:ind w:left="0"/>
        <w:jc w:val="both"/>
      </w:pPr>
      <w:r>
        <w:rPr>
          <w:rFonts w:ascii="Times New Roman"/>
          <w:b w:val="false"/>
          <w:i w:val="false"/>
          <w:color w:val="000000"/>
          <w:sz w:val="28"/>
        </w:rPr>
        <w:t>
      жеке тұлғаның жеке сәйкестендіру нөмірін, банктік қарыздың, микрокредиттің сомасы мен мақсатын көрсете отырып, банктік қарыз шартын, микрокредит беру туралы шартты жасасуға өтініш бергені туралы ақпаратты беруге міндетті.";</w:t>
      </w:r>
    </w:p>
    <w:bookmarkEnd w:id="464"/>
    <w:bookmarkStart w:name="z506" w:id="465"/>
    <w:p>
      <w:pPr>
        <w:spacing w:after="0"/>
        <w:ind w:left="0"/>
        <w:jc w:val="both"/>
      </w:pPr>
      <w:r>
        <w:rPr>
          <w:rFonts w:ascii="Times New Roman"/>
          <w:b w:val="false"/>
          <w:i w:val="false"/>
          <w:color w:val="000000"/>
          <w:sz w:val="28"/>
        </w:rPr>
        <w:t>
      екінші бөлік мынадай редакцияда жазылсын:</w:t>
      </w:r>
    </w:p>
    <w:bookmarkEnd w:id="465"/>
    <w:bookmarkStart w:name="z507" w:id="466"/>
    <w:p>
      <w:pPr>
        <w:spacing w:after="0"/>
        <w:ind w:left="0"/>
        <w:jc w:val="both"/>
      </w:pPr>
      <w:r>
        <w:rPr>
          <w:rFonts w:ascii="Times New Roman"/>
          <w:b w:val="false"/>
          <w:i w:val="false"/>
          <w:color w:val="000000"/>
          <w:sz w:val="28"/>
        </w:rPr>
        <w:t>
      "Осы Заңның 18-бабы 1-тармағының 1) және 1-1) тармақшаларында көрсетілген ақпарат берушілер өздерінің қызметін ұйымдастыру кезінде уәкілетті органның нормативтік құқықтық актісінде белгіленген ақпараттық-коммуникациялық технологияларды пайдалануға және ақпараттық қауіпсіздікті қамтамасыз етуге қойылатын талаптарды сақтайды.";</w:t>
      </w:r>
    </w:p>
    <w:bookmarkEnd w:id="466"/>
    <w:bookmarkStart w:name="z508" w:id="46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20-бапта</w:t>
      </w:r>
      <w:r>
        <w:rPr>
          <w:rFonts w:ascii="Times New Roman"/>
          <w:b w:val="false"/>
          <w:i w:val="false"/>
          <w:color w:val="000000"/>
          <w:sz w:val="28"/>
        </w:rPr>
        <w:t>:</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мазмұндағы 4-4) және 4-5) тармақшалармен толықтырылсын:</w:t>
      </w:r>
    </w:p>
    <w:bookmarkStart w:name="z510" w:id="468"/>
    <w:p>
      <w:pPr>
        <w:spacing w:after="0"/>
        <w:ind w:left="0"/>
        <w:jc w:val="both"/>
      </w:pPr>
      <w:r>
        <w:rPr>
          <w:rFonts w:ascii="Times New Roman"/>
          <w:b w:val="false"/>
          <w:i w:val="false"/>
          <w:color w:val="000000"/>
          <w:sz w:val="28"/>
        </w:rPr>
        <w:t xml:space="preserve">
      "4-4) банк омбудсманы; </w:t>
      </w:r>
    </w:p>
    <w:bookmarkEnd w:id="468"/>
    <w:bookmarkStart w:name="z511" w:id="469"/>
    <w:p>
      <w:pPr>
        <w:spacing w:after="0"/>
        <w:ind w:left="0"/>
        <w:jc w:val="both"/>
      </w:pPr>
      <w:r>
        <w:rPr>
          <w:rFonts w:ascii="Times New Roman"/>
          <w:b w:val="false"/>
          <w:i w:val="false"/>
          <w:color w:val="000000"/>
          <w:sz w:val="28"/>
        </w:rPr>
        <w:t>
      4-5) микроқаржы омбудсманы;";</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13" w:id="470"/>
    <w:p>
      <w:pPr>
        <w:spacing w:after="0"/>
        <w:ind w:left="0"/>
        <w:jc w:val="both"/>
      </w:pPr>
      <w:r>
        <w:rPr>
          <w:rFonts w:ascii="Times New Roman"/>
          <w:b w:val="false"/>
          <w:i w:val="false"/>
          <w:color w:val="000000"/>
          <w:sz w:val="28"/>
        </w:rPr>
        <w:t>
      "2. Осы баптың 1-тармағы бірінші бөлігінің 1), 2), 3), 4-2), 4-4) және 4-5) тармақшаларында көрсетілген тұлғалар кредиттік есептерді алу туралы шарт жасасқаннан кейін кредиттік есептерді алушылар ретінде кредиттік бюрода тіркелуге тиіс.";</w:t>
      </w:r>
    </w:p>
    <w:bookmarkEnd w:id="470"/>
    <w:bookmarkStart w:name="z514" w:id="47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21-бап</w:t>
      </w:r>
      <w:r>
        <w:rPr>
          <w:rFonts w:ascii="Times New Roman"/>
          <w:b w:val="false"/>
          <w:i w:val="false"/>
          <w:color w:val="000000"/>
          <w:sz w:val="28"/>
        </w:rPr>
        <w:t xml:space="preserve"> мынадай мазмұндағы 2-2 және 4-тармақтармен толықтырылсын:</w:t>
      </w:r>
    </w:p>
    <w:bookmarkEnd w:id="471"/>
    <w:bookmarkStart w:name="z515" w:id="472"/>
    <w:p>
      <w:pPr>
        <w:spacing w:after="0"/>
        <w:ind w:left="0"/>
        <w:jc w:val="both"/>
      </w:pPr>
      <w:r>
        <w:rPr>
          <w:rFonts w:ascii="Times New Roman"/>
          <w:b w:val="false"/>
          <w:i w:val="false"/>
          <w:color w:val="000000"/>
          <w:sz w:val="28"/>
        </w:rPr>
        <w:t xml:space="preserve">
      "2-2. Осы Заңның 20-бабы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4-4) және 4-5) тармақшаларында көрсетілген кредиттік есепті алушылар кредиттік есептерді тегін алады.";</w:t>
      </w:r>
    </w:p>
    <w:bookmarkEnd w:id="472"/>
    <w:bookmarkStart w:name="z516" w:id="473"/>
    <w:p>
      <w:pPr>
        <w:spacing w:after="0"/>
        <w:ind w:left="0"/>
        <w:jc w:val="both"/>
      </w:pPr>
      <w:r>
        <w:rPr>
          <w:rFonts w:ascii="Times New Roman"/>
          <w:b w:val="false"/>
          <w:i w:val="false"/>
          <w:color w:val="000000"/>
          <w:sz w:val="28"/>
        </w:rPr>
        <w:t xml:space="preserve">
      "4. Осы Заңның 20-бабы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4-4) және 4-5) тармақшаларында көрсетілген кредиттік есепті алушылар:</w:t>
      </w:r>
    </w:p>
    <w:bookmarkEnd w:id="473"/>
    <w:bookmarkStart w:name="z517" w:id="474"/>
    <w:p>
      <w:pPr>
        <w:spacing w:after="0"/>
        <w:ind w:left="0"/>
        <w:jc w:val="both"/>
      </w:pPr>
      <w:r>
        <w:rPr>
          <w:rFonts w:ascii="Times New Roman"/>
          <w:b w:val="false"/>
          <w:i w:val="false"/>
          <w:color w:val="000000"/>
          <w:sz w:val="28"/>
        </w:rPr>
        <w:t xml:space="preserve">
      1) осы Заңның 25-бабының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жағдайды қоспағанда, кредиттік тарих субъектісі туралы кредиттік есепті алуға оның келісімін алғаны туралы растауды кредиттік бюроға ұсынуға;</w:t>
      </w:r>
    </w:p>
    <w:bookmarkEnd w:id="474"/>
    <w:bookmarkStart w:name="z518" w:id="475"/>
    <w:p>
      <w:pPr>
        <w:spacing w:after="0"/>
        <w:ind w:left="0"/>
        <w:jc w:val="both"/>
      </w:pPr>
      <w:r>
        <w:rPr>
          <w:rFonts w:ascii="Times New Roman"/>
          <w:b w:val="false"/>
          <w:i w:val="false"/>
          <w:color w:val="000000"/>
          <w:sz w:val="28"/>
        </w:rPr>
        <w:t>
      2) кредиттік есепті алушы ретінде тіркелу кезінде өзі ұсынған мәліметтердің өзгергені туралы хабарлауға;</w:t>
      </w:r>
    </w:p>
    <w:bookmarkEnd w:id="475"/>
    <w:bookmarkStart w:name="z519" w:id="476"/>
    <w:p>
      <w:pPr>
        <w:spacing w:after="0"/>
        <w:ind w:left="0"/>
        <w:jc w:val="both"/>
      </w:pPr>
      <w:r>
        <w:rPr>
          <w:rFonts w:ascii="Times New Roman"/>
          <w:b w:val="false"/>
          <w:i w:val="false"/>
          <w:color w:val="000000"/>
          <w:sz w:val="28"/>
        </w:rPr>
        <w:t>
      3) кредиттік есепке қатысты құпиялылықты сақтауға және ондағы ақпаратты үшінші тұлғаларға жария етпеуге;</w:t>
      </w:r>
    </w:p>
    <w:bookmarkEnd w:id="476"/>
    <w:bookmarkStart w:name="z520" w:id="477"/>
    <w:p>
      <w:pPr>
        <w:spacing w:after="0"/>
        <w:ind w:left="0"/>
        <w:jc w:val="both"/>
      </w:pPr>
      <w:r>
        <w:rPr>
          <w:rFonts w:ascii="Times New Roman"/>
          <w:b w:val="false"/>
          <w:i w:val="false"/>
          <w:color w:val="000000"/>
          <w:sz w:val="28"/>
        </w:rPr>
        <w:t xml:space="preserve">
      4) кредиттік есепте қамтылған ақпаратты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40-1-бабында</w:t>
      </w:r>
      <w:r>
        <w:rPr>
          <w:rFonts w:ascii="Times New Roman"/>
          <w:b w:val="false"/>
          <w:i w:val="false"/>
          <w:color w:val="000000"/>
          <w:sz w:val="28"/>
        </w:rPr>
        <w:t xml:space="preserve"> және "Микроқаржылық қызмет туралы" Қазақстан Республикасы Заңының 29-1-бабында көзделген мақсаттар үшін ғана пайдалануға;</w:t>
      </w:r>
    </w:p>
    <w:bookmarkEnd w:id="477"/>
    <w:bookmarkStart w:name="z521" w:id="478"/>
    <w:p>
      <w:pPr>
        <w:spacing w:after="0"/>
        <w:ind w:left="0"/>
        <w:jc w:val="both"/>
      </w:pPr>
      <w:r>
        <w:rPr>
          <w:rFonts w:ascii="Times New Roman"/>
          <w:b w:val="false"/>
          <w:i w:val="false"/>
          <w:color w:val="000000"/>
          <w:sz w:val="28"/>
        </w:rPr>
        <w:t>
      5) Қазақстан Республикасының заңдарына сәйкес өзге де міндеттерді атқаруға міндетті.";</w:t>
      </w:r>
    </w:p>
    <w:bookmarkEnd w:id="478"/>
    <w:bookmarkStart w:name="z522" w:id="479"/>
    <w:p>
      <w:pPr>
        <w:spacing w:after="0"/>
        <w:ind w:left="0"/>
        <w:jc w:val="both"/>
      </w:pPr>
      <w:r>
        <w:rPr>
          <w:rFonts w:ascii="Times New Roman"/>
          <w:b w:val="false"/>
          <w:i w:val="false"/>
          <w:color w:val="000000"/>
          <w:sz w:val="28"/>
        </w:rPr>
        <w:t xml:space="preserve">
      12) 22-баптың </w:t>
      </w:r>
      <w:r>
        <w:rPr>
          <w:rFonts w:ascii="Times New Roman"/>
          <w:b w:val="false"/>
          <w:i w:val="false"/>
          <w:color w:val="000000"/>
          <w:sz w:val="28"/>
        </w:rPr>
        <w:t>8) тармақшасында</w:t>
      </w:r>
      <w:r>
        <w:rPr>
          <w:rFonts w:ascii="Times New Roman"/>
          <w:b w:val="false"/>
          <w:i w:val="false"/>
          <w:color w:val="000000"/>
          <w:sz w:val="28"/>
        </w:rPr>
        <w:t>:</w:t>
      </w:r>
    </w:p>
    <w:bookmarkEnd w:id="479"/>
    <w:bookmarkStart w:name="z523" w:id="480"/>
    <w:p>
      <w:pPr>
        <w:spacing w:after="0"/>
        <w:ind w:left="0"/>
        <w:jc w:val="both"/>
      </w:pPr>
      <w:r>
        <w:rPr>
          <w:rFonts w:ascii="Times New Roman"/>
          <w:b w:val="false"/>
          <w:i w:val="false"/>
          <w:color w:val="000000"/>
          <w:sz w:val="28"/>
        </w:rPr>
        <w:t>
      "арқылы" деген сөзден кейін "тегін" деген сөзбен толықтырылсын;</w:t>
      </w:r>
    </w:p>
    <w:bookmarkEnd w:id="480"/>
    <w:bookmarkStart w:name="z524" w:id="481"/>
    <w:p>
      <w:pPr>
        <w:spacing w:after="0"/>
        <w:ind w:left="0"/>
        <w:jc w:val="both"/>
      </w:pPr>
      <w:r>
        <w:rPr>
          <w:rFonts w:ascii="Times New Roman"/>
          <w:b w:val="false"/>
          <w:i w:val="false"/>
          <w:color w:val="000000"/>
          <w:sz w:val="28"/>
        </w:rPr>
        <w:t>
      мынадай мазмұндағы екінші сөйлеммен толықтырылсын:</w:t>
      </w:r>
    </w:p>
    <w:bookmarkEnd w:id="481"/>
    <w:bookmarkStart w:name="z525" w:id="482"/>
    <w:p>
      <w:pPr>
        <w:spacing w:after="0"/>
        <w:ind w:left="0"/>
        <w:jc w:val="both"/>
      </w:pPr>
      <w:r>
        <w:rPr>
          <w:rFonts w:ascii="Times New Roman"/>
          <w:b w:val="false"/>
          <w:i w:val="false"/>
          <w:color w:val="000000"/>
          <w:sz w:val="28"/>
        </w:rPr>
        <w:t>
      "Осы тармақшада көзделген құқық заңды тұлға болып табылатын кредиттік тарих субъектісіне қолданылмайды.";</w:t>
      </w:r>
    </w:p>
    <w:bookmarkEnd w:id="482"/>
    <w:bookmarkStart w:name="z526" w:id="483"/>
    <w:p>
      <w:pPr>
        <w:spacing w:after="0"/>
        <w:ind w:left="0"/>
        <w:jc w:val="both"/>
      </w:pPr>
      <w:r>
        <w:rPr>
          <w:rFonts w:ascii="Times New Roman"/>
          <w:b w:val="false"/>
          <w:i w:val="false"/>
          <w:color w:val="000000"/>
          <w:sz w:val="28"/>
        </w:rPr>
        <w:t xml:space="preserve">
      13) 23-баптың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483"/>
    <w:bookmarkStart w:name="z527" w:id="484"/>
    <w:p>
      <w:pPr>
        <w:spacing w:after="0"/>
        <w:ind w:left="0"/>
        <w:jc w:val="both"/>
      </w:pPr>
      <w:r>
        <w:rPr>
          <w:rFonts w:ascii="Times New Roman"/>
          <w:b w:val="false"/>
          <w:i w:val="false"/>
          <w:color w:val="000000"/>
          <w:sz w:val="28"/>
        </w:rPr>
        <w:t>
      "1. Осы Заңның 25-бабының 4-тармағында көзделген жағдайды қоспағанда, осы Заңның 18-бабы 1-тармағының 1), 1-1), 2) және 4) тармақшаларында көрсетілген ақпарат берушілер мемлекет қатысатын кредиттік бюроға, сондай-ақ ақпарат беру туралы шарттар негізінде кредиттік тарих субъектісінің келісімі болған кезде өзге де кредиттік бюроларға ақпарат беруге міндетті.";</w:t>
      </w:r>
    </w:p>
    <w:bookmarkEnd w:id="484"/>
    <w:bookmarkStart w:name="z528" w:id="48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24-бапта</w:t>
      </w:r>
      <w:r>
        <w:rPr>
          <w:rFonts w:ascii="Times New Roman"/>
          <w:b w:val="false"/>
          <w:i w:val="false"/>
          <w:color w:val="000000"/>
          <w:sz w:val="28"/>
        </w:rPr>
        <w:t>:</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530" w:id="486"/>
    <w:p>
      <w:pPr>
        <w:spacing w:after="0"/>
        <w:ind w:left="0"/>
        <w:jc w:val="both"/>
      </w:pPr>
      <w:r>
        <w:rPr>
          <w:rFonts w:ascii="Times New Roman"/>
          <w:b w:val="false"/>
          <w:i w:val="false"/>
          <w:color w:val="000000"/>
          <w:sz w:val="28"/>
        </w:rPr>
        <w:t>
      бірінші абзац мынадай редакцияда жазылсын:</w:t>
      </w:r>
    </w:p>
    <w:bookmarkEnd w:id="486"/>
    <w:bookmarkStart w:name="z531" w:id="487"/>
    <w:p>
      <w:pPr>
        <w:spacing w:after="0"/>
        <w:ind w:left="0"/>
        <w:jc w:val="both"/>
      </w:pPr>
      <w:r>
        <w:rPr>
          <w:rFonts w:ascii="Times New Roman"/>
          <w:b w:val="false"/>
          <w:i w:val="false"/>
          <w:color w:val="000000"/>
          <w:sz w:val="28"/>
        </w:rPr>
        <w:t>
      "1. Осы Заңның 18-бабы 1-тармағының 1) және 3-3) тармақшаларында көрсетілген ақпарат берушілер кредиттік бюроларға беретін ақпаратта:";</w:t>
      </w:r>
    </w:p>
    <w:bookmarkEnd w:id="487"/>
    <w:bookmarkStart w:name="z532" w:id="488"/>
    <w:p>
      <w:pPr>
        <w:spacing w:after="0"/>
        <w:ind w:left="0"/>
        <w:jc w:val="both"/>
      </w:pPr>
      <w:r>
        <w:rPr>
          <w:rFonts w:ascii="Times New Roman"/>
          <w:b w:val="false"/>
          <w:i w:val="false"/>
          <w:color w:val="000000"/>
          <w:sz w:val="28"/>
        </w:rPr>
        <w:t>
      мынадай мазмұндағы 3-3) тармақшамен толықтырылсын:</w:t>
      </w:r>
    </w:p>
    <w:bookmarkEnd w:id="488"/>
    <w:bookmarkStart w:name="z533" w:id="489"/>
    <w:p>
      <w:pPr>
        <w:spacing w:after="0"/>
        <w:ind w:left="0"/>
        <w:jc w:val="both"/>
      </w:pPr>
      <w:r>
        <w:rPr>
          <w:rFonts w:ascii="Times New Roman"/>
          <w:b w:val="false"/>
          <w:i w:val="false"/>
          <w:color w:val="000000"/>
          <w:sz w:val="28"/>
        </w:rPr>
        <w:t>
      "3-3) жасалған күндері көрсетіле отырып, банктік қарыз шартына және (немесе) микрокредит беру туралы шартқа қосымша келісімді не жаңа банктік қарыз шартын және (немесе) микрокредит беру туралы шартты жасасу арқылы берешекті реттеуді жүргізу туралы және (немесе) банктік қарыз шартының және (немесе) микрокредит беру туралы шарттың талаптарын өзгертуден бас тарту туралы мәліметтер, сондай-ақ банктік қарыз шарты және (немесе) микрокредит беру туралы шарт бойынша берешекті өндіріп алу туралы мәліметтер;";</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35" w:id="490"/>
    <w:p>
      <w:pPr>
        <w:spacing w:after="0"/>
        <w:ind w:left="0"/>
        <w:jc w:val="both"/>
      </w:pPr>
      <w:r>
        <w:rPr>
          <w:rFonts w:ascii="Times New Roman"/>
          <w:b w:val="false"/>
          <w:i w:val="false"/>
          <w:color w:val="000000"/>
          <w:sz w:val="28"/>
        </w:rPr>
        <w:t>
      "4) уәкілетті органның нормативтік құқықтық актісінде айқындалған өзге де мәліметтер болуға тиіс.";</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537" w:id="491"/>
    <w:p>
      <w:pPr>
        <w:spacing w:after="0"/>
        <w:ind w:left="0"/>
        <w:jc w:val="both"/>
      </w:pPr>
      <w:r>
        <w:rPr>
          <w:rFonts w:ascii="Times New Roman"/>
          <w:b w:val="false"/>
          <w:i w:val="false"/>
          <w:color w:val="000000"/>
          <w:sz w:val="28"/>
        </w:rPr>
        <w:t>
      бірінші абзацтағы "кредиттік бюроларға беретін ақпаратта, егер банктік қарыз шарты бойынша және (немесе) микрокредит беру туралы шарт бойынша алынған құқықтарды (талаптарды) осы тұлғалар сервистік компанияның сенімгерлік басқаруына бермесе" деген сөздер ", егер банктік қарыз шарты бойынша және (немесе) микрокредит беру туралы шарт бойынша алынған құқықтарды (талаптарды) осы тұлғалар сервистік компанияның сенімгерлік басқаруына бермесе, сондай-ақ жеке тұлғалардың банктік қарыз шарттары, қарыз (кредит) шарттары және микрокредит беру туралы шарттары бойынша құқықтар (талаптар) берілген өзге де тұлғалар кредиттік бюроларға беретін ақпаратта" деген сөздермен ауыстырылсын;</w:t>
      </w:r>
    </w:p>
    <w:bookmarkEnd w:id="491"/>
    <w:bookmarkStart w:name="z538" w:id="492"/>
    <w:p>
      <w:pPr>
        <w:spacing w:after="0"/>
        <w:ind w:left="0"/>
        <w:jc w:val="both"/>
      </w:pPr>
      <w:r>
        <w:rPr>
          <w:rFonts w:ascii="Times New Roman"/>
          <w:b w:val="false"/>
          <w:i w:val="false"/>
          <w:color w:val="000000"/>
          <w:sz w:val="28"/>
        </w:rPr>
        <w:t>
      мынадай мазмұндағы 5-1) тармақшамен толықтырылсын:</w:t>
      </w:r>
    </w:p>
    <w:bookmarkEnd w:id="492"/>
    <w:bookmarkStart w:name="z539" w:id="493"/>
    <w:p>
      <w:pPr>
        <w:spacing w:after="0"/>
        <w:ind w:left="0"/>
        <w:jc w:val="both"/>
      </w:pPr>
      <w:r>
        <w:rPr>
          <w:rFonts w:ascii="Times New Roman"/>
          <w:b w:val="false"/>
          <w:i w:val="false"/>
          <w:color w:val="000000"/>
          <w:sz w:val="28"/>
        </w:rPr>
        <w:t>
      "5-1) жасалған күндері көрсетіле отырып, банктік қарыз шартына және (немесе) микрокредит беру туралы шартқа қосымша келісім жасасу не банктік қарыз шарты немесе микрокредит беру туралы шарт бойынша берешекті өндіріп алу туралы сот шешімін немесе нотариустың атқарушылық жазбасын орындау талаптары туралы келісім жасасу арқылы берешекті реттеуді жүргізу туралы және (немесе) банктік қарыз шартының және (немесе) микрокредит беру туралы шарттың талаптарын, банктік қарыз шарты немесе микрокредит беру туралы шарт бойынша берешекті өндіріп алу туралы сот шешімін немесе нотариустың атқарушылық жазбасын орындау талаптарын өзгертуден бас тарту туралы мәліметтер, сондай-ақ банктік қарыз шарты және (немесе) микрокредит беру туралы шарт бойынша берешекті өндіріп алу туралы мәліметтер;";</w:t>
      </w:r>
    </w:p>
    <w:bookmarkEnd w:id="493"/>
    <w:bookmarkStart w:name="z540" w:id="494"/>
    <w:p>
      <w:pPr>
        <w:spacing w:after="0"/>
        <w:ind w:left="0"/>
        <w:jc w:val="both"/>
      </w:pPr>
      <w:r>
        <w:rPr>
          <w:rFonts w:ascii="Times New Roman"/>
          <w:b w:val="false"/>
          <w:i w:val="false"/>
          <w:color w:val="000000"/>
          <w:sz w:val="28"/>
        </w:rPr>
        <w:t>
      6) тармақша мынадай редакцияда жазылсын:</w:t>
      </w:r>
    </w:p>
    <w:bookmarkEnd w:id="494"/>
    <w:bookmarkStart w:name="z541" w:id="495"/>
    <w:p>
      <w:pPr>
        <w:spacing w:after="0"/>
        <w:ind w:left="0"/>
        <w:jc w:val="both"/>
      </w:pPr>
      <w:r>
        <w:rPr>
          <w:rFonts w:ascii="Times New Roman"/>
          <w:b w:val="false"/>
          <w:i w:val="false"/>
          <w:color w:val="000000"/>
          <w:sz w:val="28"/>
        </w:rPr>
        <w:t>
      "6) уәкілетті органның нормативтік құқықтық актісінде айқындалған өзге де мәліметтер қамтылуға тиіс.";</w:t>
      </w:r>
    </w:p>
    <w:bookmarkEnd w:id="495"/>
    <w:bookmarkStart w:name="z542" w:id="496"/>
    <w:p>
      <w:pPr>
        <w:spacing w:after="0"/>
        <w:ind w:left="0"/>
        <w:jc w:val="both"/>
      </w:pPr>
      <w:r>
        <w:rPr>
          <w:rFonts w:ascii="Times New Roman"/>
          <w:b w:val="false"/>
          <w:i w:val="false"/>
          <w:color w:val="000000"/>
          <w:sz w:val="28"/>
        </w:rPr>
        <w:t>
      5-тармақта:</w:t>
      </w:r>
    </w:p>
    <w:bookmarkEnd w:id="496"/>
    <w:bookmarkStart w:name="z543" w:id="497"/>
    <w:p>
      <w:pPr>
        <w:spacing w:after="0"/>
        <w:ind w:left="0"/>
        <w:jc w:val="both"/>
      </w:pPr>
      <w:r>
        <w:rPr>
          <w:rFonts w:ascii="Times New Roman"/>
          <w:b w:val="false"/>
          <w:i w:val="false"/>
          <w:color w:val="000000"/>
          <w:sz w:val="28"/>
        </w:rPr>
        <w:t>
      бірінші абзац мынадай редакцияда жазылсын:</w:t>
      </w:r>
    </w:p>
    <w:bookmarkEnd w:id="497"/>
    <w:bookmarkStart w:name="z544" w:id="498"/>
    <w:p>
      <w:pPr>
        <w:spacing w:after="0"/>
        <w:ind w:left="0"/>
        <w:jc w:val="both"/>
      </w:pPr>
      <w:r>
        <w:rPr>
          <w:rFonts w:ascii="Times New Roman"/>
          <w:b w:val="false"/>
          <w:i w:val="false"/>
          <w:color w:val="000000"/>
          <w:sz w:val="28"/>
        </w:rPr>
        <w:t>
      "5. Кредиттiк бюроларға "Азаматтарға арналған үкімет" мемлекеттік корпорациясы беретін ақпаратта мынадай мәлiметтер:";</w:t>
      </w:r>
    </w:p>
    <w:bookmarkEnd w:id="498"/>
    <w:bookmarkStart w:name="z545" w:id="499"/>
    <w:p>
      <w:pPr>
        <w:spacing w:after="0"/>
        <w:ind w:left="0"/>
        <w:jc w:val="both"/>
      </w:pPr>
      <w:r>
        <w:rPr>
          <w:rFonts w:ascii="Times New Roman"/>
          <w:b w:val="false"/>
          <w:i w:val="false"/>
          <w:color w:val="000000"/>
          <w:sz w:val="28"/>
        </w:rPr>
        <w:t>
      мынадай мазмұндағы 1-1) тармақшамен толықтырылсын:</w:t>
      </w:r>
    </w:p>
    <w:bookmarkEnd w:id="499"/>
    <w:bookmarkStart w:name="z546" w:id="500"/>
    <w:p>
      <w:pPr>
        <w:spacing w:after="0"/>
        <w:ind w:left="0"/>
        <w:jc w:val="both"/>
      </w:pPr>
      <w:r>
        <w:rPr>
          <w:rFonts w:ascii="Times New Roman"/>
          <w:b w:val="false"/>
          <w:i w:val="false"/>
          <w:color w:val="000000"/>
          <w:sz w:val="28"/>
        </w:rPr>
        <w:t>
      "1-1) жеке тұлғалар үшін – тегі, аты, әкесінің аты (егер ол жеке басты куәландыратын құжатта көрсетілсе), туған күні, тұрғылықты жері, заңды мекенжайы, жеке басты куәландыратын құжаттың атауы мен деректемелері, жеке сәйкестендіру нөмірі, жеке тұлғаның банктік қарыздарды, микрокредиттерді алудан ерікті түрде бас тартуын белгілегені не алып тастағаны туралы мәліметтер;";</w:t>
      </w:r>
    </w:p>
    <w:bookmarkEnd w:id="500"/>
    <w:bookmarkStart w:name="z547" w:id="501"/>
    <w:p>
      <w:pPr>
        <w:spacing w:after="0"/>
        <w:ind w:left="0"/>
        <w:jc w:val="both"/>
      </w:pPr>
      <w:r>
        <w:rPr>
          <w:rFonts w:ascii="Times New Roman"/>
          <w:b w:val="false"/>
          <w:i w:val="false"/>
          <w:color w:val="000000"/>
          <w:sz w:val="28"/>
        </w:rPr>
        <w:t>
      мынадай мазмұндағы екінші бөлікпен толықтырылсын:</w:t>
      </w:r>
    </w:p>
    <w:bookmarkEnd w:id="501"/>
    <w:bookmarkStart w:name="z548" w:id="502"/>
    <w:p>
      <w:pPr>
        <w:spacing w:after="0"/>
        <w:ind w:left="0"/>
        <w:jc w:val="both"/>
      </w:pPr>
      <w:r>
        <w:rPr>
          <w:rFonts w:ascii="Times New Roman"/>
          <w:b w:val="false"/>
          <w:i w:val="false"/>
          <w:color w:val="000000"/>
          <w:sz w:val="28"/>
        </w:rPr>
        <w:t>
      "Азаматтарға арналған үкімет" мемлекеттік корпорациясы кредиттік бюроларға осы тармақтың бірінші бөлігінің 1-1) тармақшасында көзделген ақпаратты нақты уақыт режимінде береді.";</w:t>
      </w:r>
    </w:p>
    <w:bookmarkEnd w:id="502"/>
    <w:bookmarkStart w:name="z549" w:id="503"/>
    <w:p>
      <w:pPr>
        <w:spacing w:after="0"/>
        <w:ind w:left="0"/>
        <w:jc w:val="both"/>
      </w:pPr>
      <w:r>
        <w:rPr>
          <w:rFonts w:ascii="Times New Roman"/>
          <w:b w:val="false"/>
          <w:i w:val="false"/>
          <w:color w:val="000000"/>
          <w:sz w:val="28"/>
        </w:rPr>
        <w:t>
      6-тармақтағы "1, 2 және 5-тармақтарында" деген сөздер "2 және 5-тармақтарында" деген сөздермен ауыстырылсын;</w:t>
      </w:r>
    </w:p>
    <w:bookmarkEnd w:id="503"/>
    <w:bookmarkStart w:name="z550" w:id="50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25-бапта</w:t>
      </w:r>
      <w:r>
        <w:rPr>
          <w:rFonts w:ascii="Times New Roman"/>
          <w:b w:val="false"/>
          <w:i w:val="false"/>
          <w:color w:val="000000"/>
          <w:sz w:val="28"/>
        </w:rPr>
        <w:t>:</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52" w:id="505"/>
    <w:p>
      <w:pPr>
        <w:spacing w:after="0"/>
        <w:ind w:left="0"/>
        <w:jc w:val="both"/>
      </w:pPr>
      <w:r>
        <w:rPr>
          <w:rFonts w:ascii="Times New Roman"/>
          <w:b w:val="false"/>
          <w:i w:val="false"/>
          <w:color w:val="000000"/>
          <w:sz w:val="28"/>
        </w:rPr>
        <w:t>
      "1. Осы Заңның 18-бабы 1-тармағының 1), 1-1), 2) және 4) тармақшаларында көрсетілген ақпарат берушілерге кредиттік тарих субъектісінің өзі туралы ақпаратты кредиттік бюроларға (мемлекет қатысатын кредиттік бюроны қоспағанда) беруге келісімі және (немесе) кредиттік тарих субъектісінің кредиттік есепті алушыға кредиттік бюродан өзі туралы кредиттік есепті беруге келісімі Қазақстан Республикасының заңнамасында белгіленген тәртіппен ресімделеді.";</w:t>
      </w:r>
    </w:p>
    <w:bookmarkEnd w:id="505"/>
    <w:bookmarkStart w:name="z553" w:id="506"/>
    <w:p>
      <w:pPr>
        <w:spacing w:after="0"/>
        <w:ind w:left="0"/>
        <w:jc w:val="both"/>
      </w:pPr>
      <w:r>
        <w:rPr>
          <w:rFonts w:ascii="Times New Roman"/>
          <w:b w:val="false"/>
          <w:i w:val="false"/>
          <w:color w:val="000000"/>
          <w:sz w:val="28"/>
        </w:rPr>
        <w:t>
      "3. Осы Заңның 18-бабы 1-тармағының 1), 1-1), 2) және 4) тармақшаларында көрсетілген ақпарат берушілерге кредиттік тарих субъектісінің өзі туралы ақпаратты кредиттік тарихты қалыптастыру үшін кредиттік бюроларға (мемлекет қатысатын кредиттік бюроны қоспағанда) беруге және (немесе) кредиттік бюродан өзі туралы кредиттік есепті беруге келісімінің болмағаны үшін, сондай-ақ оны дұрыс ресімдемегені үшін ақпарат беруші, кредиттік есепті беру туралы сұрау салған кредиттік есепті алушы не олардың лауазымды адамдары Қазақстан Республикасының Әкімшілік құқық бұзушылық туралы кодексіне сәйкес жауапты болады.";</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555" w:id="507"/>
    <w:p>
      <w:pPr>
        <w:spacing w:after="0"/>
        <w:ind w:left="0"/>
        <w:jc w:val="both"/>
      </w:pPr>
      <w:r>
        <w:rPr>
          <w:rFonts w:ascii="Times New Roman"/>
          <w:b w:val="false"/>
          <w:i w:val="false"/>
          <w:color w:val="000000"/>
          <w:sz w:val="28"/>
        </w:rPr>
        <w:t>
      "Осы Заңның 18-бабы 1-тармағының 3) тармақшасында көрсетілген ақпарат берушінің осы Заңның 24-бабы 5-тармағы бірінші бөлігінің 1-1) тармақшасында көзделген ақпаратты кредиттік бюроларға беруіне және кредиттік бюролардың осындай ақпаратты осы Заңның 18-бабы 1-тармағының 1) тармақшасында көрсетілген ақпарат берушілерге беруіне кредиттік тарих субъектісі-жеке тұлғаның келісімі талап етілмейді.";</w:t>
      </w:r>
    </w:p>
    <w:bookmarkEnd w:id="507"/>
    <w:bookmarkStart w:name="z556" w:id="50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27-бапта</w:t>
      </w:r>
      <w:r>
        <w:rPr>
          <w:rFonts w:ascii="Times New Roman"/>
          <w:b w:val="false"/>
          <w:i w:val="false"/>
          <w:color w:val="000000"/>
          <w:sz w:val="28"/>
        </w:rPr>
        <w:t>:</w:t>
      </w:r>
    </w:p>
    <w:bookmarkEnd w:id="508"/>
    <w:bookmarkStart w:name="z557" w:id="509"/>
    <w:p>
      <w:pPr>
        <w:spacing w:after="0"/>
        <w:ind w:left="0"/>
        <w:jc w:val="both"/>
      </w:pPr>
      <w:r>
        <w:rPr>
          <w:rFonts w:ascii="Times New Roman"/>
          <w:b w:val="false"/>
          <w:i w:val="false"/>
          <w:color w:val="000000"/>
          <w:sz w:val="28"/>
        </w:rPr>
        <w:t xml:space="preserve">
      1-тармақтың бірінші бөлігі мынадай редакцияда жазылсын: </w:t>
      </w:r>
    </w:p>
    <w:bookmarkEnd w:id="509"/>
    <w:bookmarkStart w:name="z558" w:id="510"/>
    <w:p>
      <w:pPr>
        <w:spacing w:after="0"/>
        <w:ind w:left="0"/>
        <w:jc w:val="both"/>
      </w:pPr>
      <w:r>
        <w:rPr>
          <w:rFonts w:ascii="Times New Roman"/>
          <w:b w:val="false"/>
          <w:i w:val="false"/>
          <w:color w:val="000000"/>
          <w:sz w:val="28"/>
        </w:rPr>
        <w:t>
      "1. Осы Заңның 18-бабы 1-тармағының 1), 1-1) және 2) тармақшаларында көрсетілген ақпарат берушілер ақпарат беру жөніндегі өз міндеттемелерін орындау мақсатында мемлекет қатысатын кредиттік бюромен мемлекет қатысатын кредиттік бюро мемлекеттік тіркелген және (немесе) ақпарат берушілер осы Заңның 18-бабы 1-тармағының 1), 1-1) және 2) тармақшаларында айқындалған белгілерге сәйкес келген күннен бастап күнтізбелік бір жүз сексен күн ішінде ақпарат беру туралы шарттар жасасуға міндетті. Осы Заңның 18-бабы 1-тармағының 1), 1-1), 2), 3) және 4) тармақшаларында көрсетілген ақпарат берушілер ақпарат беру туралы шартта айқындалған мерзімдерде өзге кредиттік бюролармен ақпарат беру туралы шарт жасасуға құқылы.";</w:t>
      </w:r>
    </w:p>
    <w:bookmarkEnd w:id="510"/>
    <w:bookmarkStart w:name="z559" w:id="511"/>
    <w:p>
      <w:pPr>
        <w:spacing w:after="0"/>
        <w:ind w:left="0"/>
        <w:jc w:val="both"/>
      </w:pPr>
      <w:r>
        <w:rPr>
          <w:rFonts w:ascii="Times New Roman"/>
          <w:b w:val="false"/>
          <w:i w:val="false"/>
          <w:color w:val="000000"/>
          <w:sz w:val="28"/>
        </w:rPr>
        <w:t>
      2-тармақтың 2) және 3) тармақшалары мынадай редакцияда жазылсын:</w:t>
      </w:r>
    </w:p>
    <w:bookmarkEnd w:id="511"/>
    <w:bookmarkStart w:name="z560" w:id="512"/>
    <w:p>
      <w:pPr>
        <w:spacing w:after="0"/>
        <w:ind w:left="0"/>
        <w:jc w:val="both"/>
      </w:pPr>
      <w:r>
        <w:rPr>
          <w:rFonts w:ascii="Times New Roman"/>
          <w:b w:val="false"/>
          <w:i w:val="false"/>
          <w:color w:val="000000"/>
          <w:sz w:val="28"/>
        </w:rPr>
        <w:t>
      "2) шарттың қолданылу мерзімі, оны өзгерту, тоқтату және біржақты тәртіппен, оның ішінде осы Заңның 18-бабы 1-тармағының 1), 1-1), 2), 3-1) және 4) тармақшаларында көрсетілген ақпарат берушілер өздерінің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сақтамаған жағдайда бұзу негіздері мен тәртібі, сондай-ақ шарт бойынша міндеттемелерді бұзғаны үшін айыппұлдардың мөлшері;</w:t>
      </w:r>
    </w:p>
    <w:bookmarkEnd w:id="512"/>
    <w:bookmarkStart w:name="z561" w:id="513"/>
    <w:p>
      <w:pPr>
        <w:spacing w:after="0"/>
        <w:ind w:left="0"/>
        <w:jc w:val="both"/>
      </w:pPr>
      <w:r>
        <w:rPr>
          <w:rFonts w:ascii="Times New Roman"/>
          <w:b w:val="false"/>
          <w:i w:val="false"/>
          <w:color w:val="000000"/>
          <w:sz w:val="28"/>
        </w:rPr>
        <w:t>
      3) мемлекет қатысатын кредиттік бюроны, сондай-ақ осы Заңның 25-бабының 4-тармағында көзделген жағдайды қоспағанда, осы Заңның 18-бабы 1-тармағының 1), 1-1), 2) және 4) тармақшаларында көрсетілген ақпарат берушілердің кредиттік тарих субъектісінің өзі туралы ақпаратты кредиттік бюроларға беруге келісімін міндетті түрде алуы;";</w:t>
      </w:r>
    </w:p>
    <w:bookmarkEnd w:id="513"/>
    <w:bookmarkStart w:name="z562" w:id="514"/>
    <w:p>
      <w:pPr>
        <w:spacing w:after="0"/>
        <w:ind w:left="0"/>
        <w:jc w:val="both"/>
      </w:pPr>
      <w:r>
        <w:rPr>
          <w:rFonts w:ascii="Times New Roman"/>
          <w:b w:val="false"/>
          <w:i w:val="false"/>
          <w:color w:val="000000"/>
          <w:sz w:val="28"/>
        </w:rPr>
        <w:t>
      3-тармақтың 2) және 9) тармақшалары мынадай редакцияда жазылсын:</w:t>
      </w:r>
    </w:p>
    <w:bookmarkEnd w:id="514"/>
    <w:bookmarkStart w:name="z563" w:id="515"/>
    <w:p>
      <w:pPr>
        <w:spacing w:after="0"/>
        <w:ind w:left="0"/>
        <w:jc w:val="both"/>
      </w:pPr>
      <w:r>
        <w:rPr>
          <w:rFonts w:ascii="Times New Roman"/>
          <w:b w:val="false"/>
          <w:i w:val="false"/>
          <w:color w:val="000000"/>
          <w:sz w:val="28"/>
        </w:rPr>
        <w:t xml:space="preserve">
      "2) шарттың қолданылу мерзімі, оны өзгерту, тоқтату және біржақты тәртіппен, оның ішінде осы Заңның 20-бабы 1-тармағы бірінші бөлігінің 1), 2), 3), 4-2), 4-4) және 4-5) тармақшаларында көрсетілген кредиттік есептерді алушылар өздерінің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сақтамаған жағдайда бұзу негіздері мен тәртібі, сондай-ақ шарт бойынша міндеттемелерді бұзғаны үшін айыппұлдардың мөлшері;"; </w:t>
      </w:r>
    </w:p>
    <w:bookmarkEnd w:id="515"/>
    <w:bookmarkStart w:name="z564" w:id="516"/>
    <w:p>
      <w:pPr>
        <w:spacing w:after="0"/>
        <w:ind w:left="0"/>
        <w:jc w:val="both"/>
      </w:pPr>
      <w:r>
        <w:rPr>
          <w:rFonts w:ascii="Times New Roman"/>
          <w:b w:val="false"/>
          <w:i w:val="false"/>
          <w:color w:val="000000"/>
          <w:sz w:val="28"/>
        </w:rPr>
        <w:t xml:space="preserve">
      "9) уәкілетті органның нормативтік құқықтық актісінде белгіленген талаптарға сәйкес келетін, осы Заңның 20-бабының 1-тармағы бірінші бөлігінің 2), 3), 4-2), 4-4) және 4-5) тармақшаларында көрсетілген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 қамтылуға тиіс."; </w:t>
      </w:r>
    </w:p>
    <w:bookmarkEnd w:id="516"/>
    <w:bookmarkStart w:name="z565" w:id="51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28-бап</w:t>
      </w:r>
      <w:r>
        <w:rPr>
          <w:rFonts w:ascii="Times New Roman"/>
          <w:b w:val="false"/>
          <w:i w:val="false"/>
          <w:color w:val="000000"/>
          <w:sz w:val="28"/>
        </w:rPr>
        <w:t xml:space="preserve"> мынадай мазмұндағы екінші бөлікпен толықтырылсын:</w:t>
      </w:r>
    </w:p>
    <w:bookmarkEnd w:id="517"/>
    <w:bookmarkStart w:name="z566" w:id="518"/>
    <w:p>
      <w:pPr>
        <w:spacing w:after="0"/>
        <w:ind w:left="0"/>
        <w:jc w:val="both"/>
      </w:pPr>
      <w:r>
        <w:rPr>
          <w:rFonts w:ascii="Times New Roman"/>
          <w:b w:val="false"/>
          <w:i w:val="false"/>
          <w:color w:val="000000"/>
          <w:sz w:val="28"/>
        </w:rPr>
        <w:t>
      "Осы Заңның 20-бабы 1-тармағы бірінші бөлігінің 4-4) және 4-5) тармақшаларында көрсетілген тұлғалар кредиттік бюрода тіркелу үшін мынадай құжаттарды:</w:t>
      </w:r>
    </w:p>
    <w:bookmarkEnd w:id="518"/>
    <w:bookmarkStart w:name="z567" w:id="519"/>
    <w:p>
      <w:pPr>
        <w:spacing w:after="0"/>
        <w:ind w:left="0"/>
        <w:jc w:val="both"/>
      </w:pPr>
      <w:r>
        <w:rPr>
          <w:rFonts w:ascii="Times New Roman"/>
          <w:b w:val="false"/>
          <w:i w:val="false"/>
          <w:color w:val="000000"/>
          <w:sz w:val="28"/>
        </w:rPr>
        <w:t>
      1) кредиттік бюрода тіркеу туралы өтінішті;</w:t>
      </w:r>
    </w:p>
    <w:bookmarkEnd w:id="519"/>
    <w:bookmarkStart w:name="z568" w:id="520"/>
    <w:p>
      <w:pPr>
        <w:spacing w:after="0"/>
        <w:ind w:left="0"/>
        <w:jc w:val="both"/>
      </w:pPr>
      <w:r>
        <w:rPr>
          <w:rFonts w:ascii="Times New Roman"/>
          <w:b w:val="false"/>
          <w:i w:val="false"/>
          <w:color w:val="000000"/>
          <w:sz w:val="28"/>
        </w:rPr>
        <w:t>
      2) банк немесе микроқаржы омбудсманының өкілдер кеңесінің оны сайлау туралы отырысының хаттамасынан үзінді көшірмені;</w:t>
      </w:r>
    </w:p>
    <w:bookmarkEnd w:id="520"/>
    <w:bookmarkStart w:name="z569" w:id="521"/>
    <w:p>
      <w:pPr>
        <w:spacing w:after="0"/>
        <w:ind w:left="0"/>
        <w:jc w:val="both"/>
      </w:pPr>
      <w:r>
        <w:rPr>
          <w:rFonts w:ascii="Times New Roman"/>
          <w:b w:val="false"/>
          <w:i w:val="false"/>
          <w:color w:val="000000"/>
          <w:sz w:val="28"/>
        </w:rPr>
        <w:t>
      3) кредиттік бюроларға сұрау салуды жүзеге асыруға уәкілетті адамдардың тегі, аты, әкесінің аты (егер ол жеке басты куәландыратын құжатта көрсетілсе) және лауазымы туралы ақпаратты ұсынады. Қажет болған жағдайда көрсетілген ақпарат осындай адамдардың электрондық цифрлық қолтаңбасы арқылы куәландырылады.".</w:t>
      </w:r>
    </w:p>
    <w:bookmarkEnd w:id="521"/>
    <w:bookmarkStart w:name="z570" w:id="522"/>
    <w:p>
      <w:pPr>
        <w:spacing w:after="0"/>
        <w:ind w:left="0"/>
        <w:jc w:val="both"/>
      </w:pPr>
      <w:r>
        <w:rPr>
          <w:rFonts w:ascii="Times New Roman"/>
          <w:b w:val="false"/>
          <w:i w:val="false"/>
          <w:color w:val="000000"/>
          <w:sz w:val="28"/>
        </w:rPr>
        <w:t xml:space="preserve">
      12. "Жобалық қаржыландыру және секьюритилендiру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22"/>
    <w:bookmarkStart w:name="z571" w:id="5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w:t>
      </w:r>
      <w:r>
        <w:rPr>
          <w:rFonts w:ascii="Times New Roman"/>
          <w:b w:val="false"/>
          <w:i w:val="false"/>
          <w:color w:val="000000"/>
          <w:sz w:val="28"/>
        </w:rPr>
        <w:t xml:space="preserve"> мынадай редакцияда жазылсын:</w:t>
      </w:r>
    </w:p>
    <w:bookmarkStart w:name="z573" w:id="524"/>
    <w:p>
      <w:pPr>
        <w:spacing w:after="0"/>
        <w:ind w:left="0"/>
        <w:jc w:val="both"/>
      </w:pPr>
      <w:r>
        <w:rPr>
          <w:rFonts w:ascii="Times New Roman"/>
          <w:b w:val="false"/>
          <w:i w:val="false"/>
          <w:color w:val="000000"/>
          <w:sz w:val="28"/>
        </w:rPr>
        <w:t>
      "10-1) кредиторлар синдикатына қатысушылар – екінші деңгейдегі банктер, Қазақстанның Даму Банкі, Қазақстан Республикасы бейрезидент-банктерінің филиалдары, "Астана" халықаралық қаржы орталығының банктері, Қазақстан Республикасының бейрезидент-банктері, халықаралық қаржы ұйымдары;";</w:t>
      </w:r>
    </w:p>
    <w:bookmarkEnd w:id="524"/>
    <w:bookmarkStart w:name="z574" w:id="525"/>
    <w:p>
      <w:pPr>
        <w:spacing w:after="0"/>
        <w:ind w:left="0"/>
        <w:jc w:val="both"/>
      </w:pPr>
      <w:r>
        <w:rPr>
          <w:rFonts w:ascii="Times New Roman"/>
          <w:b w:val="false"/>
          <w:i w:val="false"/>
          <w:color w:val="000000"/>
          <w:sz w:val="28"/>
        </w:rPr>
        <w:t>
      мынадай мазмұндағы 15-2) және 22) тармақшалармен толықтырылсын:</w:t>
      </w:r>
    </w:p>
    <w:bookmarkEnd w:id="525"/>
    <w:bookmarkStart w:name="z575" w:id="526"/>
    <w:p>
      <w:pPr>
        <w:spacing w:after="0"/>
        <w:ind w:left="0"/>
        <w:jc w:val="both"/>
      </w:pPr>
      <w:r>
        <w:rPr>
          <w:rFonts w:ascii="Times New Roman"/>
          <w:b w:val="false"/>
          <w:i w:val="false"/>
          <w:color w:val="000000"/>
          <w:sz w:val="28"/>
        </w:rPr>
        <w:t>
      "15-2) синдикатталған қарызды ұйымдастырушы – синдикатталған қаржыландыруды ұйымдастыру туралы шартқа сәйкес кредиторлар синдикатына қатысушылардың құрамын қалыптастыру және қарыз алушымен синдикатталған қарыз шартын жасасу процесін ұйымдастыру жөніндегі функцияларды жүзеге асыратын және синдикатталған қарыздың қатысушысы болып табылмайтын тұлға;";</w:t>
      </w:r>
    </w:p>
    <w:bookmarkEnd w:id="526"/>
    <w:bookmarkStart w:name="z576" w:id="527"/>
    <w:p>
      <w:pPr>
        <w:spacing w:after="0"/>
        <w:ind w:left="0"/>
        <w:jc w:val="both"/>
      </w:pPr>
      <w:r>
        <w:rPr>
          <w:rFonts w:ascii="Times New Roman"/>
          <w:b w:val="false"/>
          <w:i w:val="false"/>
          <w:color w:val="000000"/>
          <w:sz w:val="28"/>
        </w:rPr>
        <w:t>
      "22) шетелдік кәсіптік ұйым – уәкілетті орган бекіткен тізбеге кіретін, қаржы нарықтарында бірыңғай қағидаларды және (немесе) стандарттарды белгілейтін халықаралық ұйым, шетелдік заңды тұлға немесе заңды тұлға болып табылмайтын шетелдік ұйым.";</w:t>
      </w:r>
    </w:p>
    <w:bookmarkEnd w:id="527"/>
    <w:bookmarkStart w:name="z577" w:id="5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14-1-бап</w:t>
      </w:r>
      <w:r>
        <w:rPr>
          <w:rFonts w:ascii="Times New Roman"/>
          <w:b w:val="false"/>
          <w:i w:val="false"/>
          <w:color w:val="000000"/>
          <w:sz w:val="28"/>
        </w:rPr>
        <w:t xml:space="preserve"> мынадай мазмұндағы 1-1, 2-1, 5 және 6-тармақтармен толықтырылсын:</w:t>
      </w:r>
    </w:p>
    <w:bookmarkEnd w:id="528"/>
    <w:bookmarkStart w:name="z578" w:id="529"/>
    <w:p>
      <w:pPr>
        <w:spacing w:after="0"/>
        <w:ind w:left="0"/>
        <w:jc w:val="both"/>
      </w:pPr>
      <w:r>
        <w:rPr>
          <w:rFonts w:ascii="Times New Roman"/>
          <w:b w:val="false"/>
          <w:i w:val="false"/>
          <w:color w:val="000000"/>
          <w:sz w:val="28"/>
        </w:rPr>
        <w:t>
      "1-1. Синдикатталған қарыз шарты қарыз алушы кредиторлар синдикатының бірнеше болашақ қатысушыларымен қарыз (банктік қарыз) шарттарын жасасқаннан кейін жасалуы мүмкін. Мұндай жағдайда синдикатталған қарыз шарты, егер бұрын туындаған міндеттемелерге қатысушылардың құрамы мен синдикатталған қарыз шартына қатысушылардың құрамы толығымен сәйкес келсе, аталған тұлғалардың бұрын туындаған міндеттемелерін өзгертеді, бұл ретте синдикатталған қарыз шарты кепіл шартын және (немесе) қарыз алушының міндеттемелеріне байланысты өзге де келісімді тоқтатуды немесе өзгертуді көздеуі мүмкін.";</w:t>
      </w:r>
    </w:p>
    <w:bookmarkEnd w:id="529"/>
    <w:bookmarkStart w:name="z579" w:id="530"/>
    <w:p>
      <w:pPr>
        <w:spacing w:after="0"/>
        <w:ind w:left="0"/>
        <w:jc w:val="both"/>
      </w:pPr>
      <w:r>
        <w:rPr>
          <w:rFonts w:ascii="Times New Roman"/>
          <w:b w:val="false"/>
          <w:i w:val="false"/>
          <w:color w:val="000000"/>
          <w:sz w:val="28"/>
        </w:rPr>
        <w:t>
      "2-1. Егер заңды тұлға мен осы Заңға сәйкес кредиторлар синдикатының қатысушысы (бастапқы кредитор) болуға құқылы өзге тұлға арасында екіжақты қарыз (банктік қарыз) шарты жасалса, аталған тұлғалардың қатысуымен синдикатталған қарыз шарты мынадай тәсілдердің бірімен:</w:t>
      </w:r>
    </w:p>
    <w:bookmarkEnd w:id="530"/>
    <w:bookmarkStart w:name="z580" w:id="531"/>
    <w:p>
      <w:pPr>
        <w:spacing w:after="0"/>
        <w:ind w:left="0"/>
        <w:jc w:val="both"/>
      </w:pPr>
      <w:r>
        <w:rPr>
          <w:rFonts w:ascii="Times New Roman"/>
          <w:b w:val="false"/>
          <w:i w:val="false"/>
          <w:color w:val="000000"/>
          <w:sz w:val="28"/>
        </w:rPr>
        <w:t>
      1) екіжақты қарыз (банктік қарыз) шарты тараптарының үшінші тұлғамен (үшінші тұлғалармен) келісім жасасуы арқылы жасалуы мүмкін, оған сәйкес үшінші тұлға (үшінші тұлғалар) бастапқы кредитормен келісе отырып, қарыз алушыға көрсетілген келісімде белгіленген мөлшерде және мерзімдерде ақша беру немесе беріп отыру міндетін қабылдайды және (немесе) кредитор тарапында бастапқы міндеттемеге кіріседі;</w:t>
      </w:r>
    </w:p>
    <w:bookmarkEnd w:id="531"/>
    <w:bookmarkStart w:name="z581" w:id="532"/>
    <w:p>
      <w:pPr>
        <w:spacing w:after="0"/>
        <w:ind w:left="0"/>
        <w:jc w:val="both"/>
      </w:pPr>
      <w:r>
        <w:rPr>
          <w:rFonts w:ascii="Times New Roman"/>
          <w:b w:val="false"/>
          <w:i w:val="false"/>
          <w:color w:val="000000"/>
          <w:sz w:val="28"/>
        </w:rPr>
        <w:t>
      2) егер бұл ретте бастапқы кредитор мен жаңа кредитор немесе жаңа кредиторлар арасында қарыз беруге, оған қызмет көрсетуге және қайтаруға байланысты барлық кредиторлардың қарыз алушыға және өзге де тұлғаларға қатысты шешімдер қабылдауының және олардың міндеттерді орындауының тәртібі туралы келісім жасалса және қарыз алушы өзі қатысатын қатынастарға қатысты осы Заңның ережелерін қолдануға кез келген уақытта келісім берсе, бастапқы кредитордың екіжақты қарыз шарты бойынша талап ету құқықтарын жаңа кредиторға немесе жаңа кредиторларға беруі арқылы жасалуы мүмкін.";</w:t>
      </w:r>
    </w:p>
    <w:bookmarkEnd w:id="532"/>
    <w:bookmarkStart w:name="z582" w:id="533"/>
    <w:p>
      <w:pPr>
        <w:spacing w:after="0"/>
        <w:ind w:left="0"/>
        <w:jc w:val="both"/>
      </w:pPr>
      <w:r>
        <w:rPr>
          <w:rFonts w:ascii="Times New Roman"/>
          <w:b w:val="false"/>
          <w:i w:val="false"/>
          <w:color w:val="000000"/>
          <w:sz w:val="28"/>
        </w:rPr>
        <w:t>
      "5. Егер синдикатталған қарыз шартын жасасу күніне "Астана" халықаралық қаржы орталығының банктері, Қазақстан Республикасының бейрезидент-банктері және (немесе) халықаралық қаржы ұйымы қарыз алушыға синдикатталған қарыз шарты бойынша соманың кемінде үштен екісін беретін жағдайларда синдикатталған қарыз шарты шетелдік кәсіптік ұйым әзірлеген үлгілік талаптардағы синдикатталған қарыз шарты түрінде жасалуы мүмкін.</w:t>
      </w:r>
    </w:p>
    <w:bookmarkEnd w:id="533"/>
    <w:bookmarkStart w:name="z583" w:id="534"/>
    <w:p>
      <w:pPr>
        <w:spacing w:after="0"/>
        <w:ind w:left="0"/>
        <w:jc w:val="both"/>
      </w:pPr>
      <w:r>
        <w:rPr>
          <w:rFonts w:ascii="Times New Roman"/>
          <w:b w:val="false"/>
          <w:i w:val="false"/>
          <w:color w:val="000000"/>
          <w:sz w:val="28"/>
        </w:rPr>
        <w:t>
      Тараптар шетелдік кәсіптік ұйым әзірлеген үлгілік талаптарда жасалған синдикатталған қарыз шартына осы синдикатталған қарыз шартында айқындалған тәртіппен және талаптарда өзгерістер және (немесе) толықтырулар енгізуге құқылы.</w:t>
      </w:r>
    </w:p>
    <w:bookmarkEnd w:id="534"/>
    <w:bookmarkStart w:name="z584" w:id="535"/>
    <w:p>
      <w:pPr>
        <w:spacing w:after="0"/>
        <w:ind w:left="0"/>
        <w:jc w:val="both"/>
      </w:pPr>
      <w:r>
        <w:rPr>
          <w:rFonts w:ascii="Times New Roman"/>
          <w:b w:val="false"/>
          <w:i w:val="false"/>
          <w:color w:val="000000"/>
          <w:sz w:val="28"/>
        </w:rPr>
        <w:t>
      6. Кредиторлар синдикатына қатысушылардың бірі синдикатталған қарыз шартын бұзу туралы талапты мәлімдеген жағдайда осындай шарт кредиторлар синдикатының басқа қатысушыларының кемінде екеуі қалған кезде соларға қатысты өз қолданысын сақтайды.";</w:t>
      </w:r>
    </w:p>
    <w:bookmarkEnd w:id="535"/>
    <w:bookmarkStart w:name="z585" w:id="5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14-2-бапта</w:t>
      </w:r>
      <w:r>
        <w:rPr>
          <w:rFonts w:ascii="Times New Roman"/>
          <w:b w:val="false"/>
          <w:i w:val="false"/>
          <w:color w:val="000000"/>
          <w:sz w:val="28"/>
        </w:rPr>
        <w:t>:</w:t>
      </w:r>
    </w:p>
    <w:bookmarkEnd w:id="536"/>
    <w:bookmarkStart w:name="z586" w:id="537"/>
    <w:p>
      <w:pPr>
        <w:spacing w:after="0"/>
        <w:ind w:left="0"/>
        <w:jc w:val="both"/>
      </w:pPr>
      <w:r>
        <w:rPr>
          <w:rFonts w:ascii="Times New Roman"/>
          <w:b w:val="false"/>
          <w:i w:val="false"/>
          <w:color w:val="000000"/>
          <w:sz w:val="28"/>
        </w:rPr>
        <w:t>
      мынадай мазмұндағы 1-1-тармақпен толықтырылсын:</w:t>
      </w:r>
    </w:p>
    <w:bookmarkEnd w:id="537"/>
    <w:bookmarkStart w:name="z587" w:id="538"/>
    <w:p>
      <w:pPr>
        <w:spacing w:after="0"/>
        <w:ind w:left="0"/>
        <w:jc w:val="both"/>
      </w:pPr>
      <w:r>
        <w:rPr>
          <w:rFonts w:ascii="Times New Roman"/>
          <w:b w:val="false"/>
          <w:i w:val="false"/>
          <w:color w:val="000000"/>
          <w:sz w:val="28"/>
        </w:rPr>
        <w:t>
      "1-1. Синдикатталған қарыз шартын жасасқысы келетін тұлға осы Заңға сәйкес кредиторлар синдикатының қатысушылары болуға құқылы тұлғалардың бірімен немесе осындай бірнеше тұлғалармен синдикатталған қаржыландыруды ұйымдастыру туралы шарт жасасуға құқылы, ол бойынша синдикатталған қарызды ұйымдастырушы тапсырыс берушінің тапсырмасы бойынша әрекет ете отырып, оған белгілі бір талаптарда синдикатталған қарыз шартын жасасуға дайындалу жөніндегі қызметтер (синдикатталған қаржыландыруды ұйымдастыру жөніндегі қызметтер) көрсетуге міндеттенеді, ал тапсырыс беруші осы қызметтерді көрсеткені үшін сыйақы төлеуге міндеттенеді. Егер синдикатталған қаржыландыруды ұйымдастыру туралы шартта өзгеше көзделмесе, синдикатталған қаржыландыруды ұйымдастыру жөніндегі қызметтер синдикатталған қарыз шартын жасасу кезінде көрсетілген болып есептеледі.</w:t>
      </w:r>
    </w:p>
    <w:bookmarkEnd w:id="538"/>
    <w:bookmarkStart w:name="z588" w:id="539"/>
    <w:p>
      <w:pPr>
        <w:spacing w:after="0"/>
        <w:ind w:left="0"/>
        <w:jc w:val="both"/>
      </w:pPr>
      <w:r>
        <w:rPr>
          <w:rFonts w:ascii="Times New Roman"/>
          <w:b w:val="false"/>
          <w:i w:val="false"/>
          <w:color w:val="000000"/>
          <w:sz w:val="28"/>
        </w:rPr>
        <w:t>
      Синдикатталған қаржыландыруды ұйымдастыру туралы шарт жазбаша нысанда жасалуға тиіс. Синдикатталған қаржыландыруды ұйымдастыру туралы шарттың жазбаша нысанын сақтамау оның маңызсыз болуына алып келеді.";</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90" w:id="540"/>
    <w:p>
      <w:pPr>
        <w:spacing w:after="0"/>
        <w:ind w:left="0"/>
        <w:jc w:val="both"/>
      </w:pPr>
      <w:r>
        <w:rPr>
          <w:rFonts w:ascii="Times New Roman"/>
          <w:b w:val="false"/>
          <w:i w:val="false"/>
          <w:color w:val="000000"/>
          <w:sz w:val="28"/>
        </w:rPr>
        <w:t xml:space="preserve">
      бірінші және үшінші бөліктер мынадай редакцияда жазылсын: </w:t>
      </w:r>
    </w:p>
    <w:bookmarkEnd w:id="540"/>
    <w:bookmarkStart w:name="z591" w:id="541"/>
    <w:p>
      <w:pPr>
        <w:spacing w:after="0"/>
        <w:ind w:left="0"/>
        <w:jc w:val="both"/>
      </w:pPr>
      <w:r>
        <w:rPr>
          <w:rFonts w:ascii="Times New Roman"/>
          <w:b w:val="false"/>
          <w:i w:val="false"/>
          <w:color w:val="000000"/>
          <w:sz w:val="28"/>
        </w:rPr>
        <w:t>
      "3. Кредиторлар синдикатына қатысушылар арасындағы қатынастар және олардың бірлескен қызметін үйлестіру тәртібі кредиторлар синдикатына қатысушылар арасындағы келісіммен реттеледі.";</w:t>
      </w:r>
    </w:p>
    <w:bookmarkEnd w:id="541"/>
    <w:bookmarkStart w:name="z592" w:id="542"/>
    <w:p>
      <w:pPr>
        <w:spacing w:after="0"/>
        <w:ind w:left="0"/>
        <w:jc w:val="both"/>
      </w:pPr>
      <w:r>
        <w:rPr>
          <w:rFonts w:ascii="Times New Roman"/>
          <w:b w:val="false"/>
          <w:i w:val="false"/>
          <w:color w:val="000000"/>
          <w:sz w:val="28"/>
        </w:rPr>
        <w:t>
      "Кредиторлар синдикатына қатысушылардың біреуі немесе бірнеше қатысушысы синдикатталған қарыз шарты бойынша міндеттемелерді орындаудан біржақты бас тартқан жағдайда, кредиторлар синдикатына қатысушылардың жауапкершілігі мен осы Заңның 14-1-бабы 3-тармағының талаптарын ескере отырып, синдикатталған қарыз шартын орындаумен байланысты мәселелер, оның ішінде кредиторлар синдикатына қатысушының талап ету құқықтары мен өзге де құқықтарының басқа тұлғаға ауысуы мәселесі жөнінде шешімдер қабылдау тәртібі кредиторлар синдикатына қатысушылардың арасындағы келісімде айқындалады.";</w:t>
      </w:r>
    </w:p>
    <w:bookmarkEnd w:id="542"/>
    <w:bookmarkStart w:name="z593" w:id="543"/>
    <w:p>
      <w:pPr>
        <w:spacing w:after="0"/>
        <w:ind w:left="0"/>
        <w:jc w:val="both"/>
      </w:pPr>
      <w:r>
        <w:rPr>
          <w:rFonts w:ascii="Times New Roman"/>
          <w:b w:val="false"/>
          <w:i w:val="false"/>
          <w:color w:val="000000"/>
          <w:sz w:val="28"/>
        </w:rPr>
        <w:t xml:space="preserve">
      мынадай мазмұндағы алтыншы және жетінші бөліктермен толықтырылсын: </w:t>
      </w:r>
    </w:p>
    <w:bookmarkEnd w:id="543"/>
    <w:bookmarkStart w:name="z594" w:id="544"/>
    <w:p>
      <w:pPr>
        <w:spacing w:after="0"/>
        <w:ind w:left="0"/>
        <w:jc w:val="both"/>
      </w:pPr>
      <w:r>
        <w:rPr>
          <w:rFonts w:ascii="Times New Roman"/>
          <w:b w:val="false"/>
          <w:i w:val="false"/>
          <w:color w:val="000000"/>
          <w:sz w:val="28"/>
        </w:rPr>
        <w:t>
      "Банк-агент кредиторлар синдикатының шешімдер қабылдауы кезінде, сондай-ақ банк-агенттің кредитор ретінде өз құқықтарын жүзеге асыруы кезінде және синдикатталған қарыз шартының талаптарына сәйкес кредитор ретінде заңдық мәні бар әрекеттер жасау кезінде кредиторлар синдикатының өзге де қатысушыларымен тең әрекет етеді.</w:t>
      </w:r>
    </w:p>
    <w:bookmarkEnd w:id="544"/>
    <w:bookmarkStart w:name="z595" w:id="545"/>
    <w:p>
      <w:pPr>
        <w:spacing w:after="0"/>
        <w:ind w:left="0"/>
        <w:jc w:val="both"/>
      </w:pPr>
      <w:r>
        <w:rPr>
          <w:rFonts w:ascii="Times New Roman"/>
          <w:b w:val="false"/>
          <w:i w:val="false"/>
          <w:color w:val="000000"/>
          <w:sz w:val="28"/>
        </w:rPr>
        <w:t>
      Егер осы бапта өзгеше көзделмесе немесе синдикатталған қарыз шарты бойынша міндеттемелердің мәнінен өзге туындамаса, банк-агенттің міндеттеріне тапсырма шарты туралы қағидалар қолданылады.";</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жетінші және сегізінші бөліктермен толықтырылсын:</w:t>
      </w:r>
    </w:p>
    <w:bookmarkStart w:name="z597" w:id="546"/>
    <w:p>
      <w:pPr>
        <w:spacing w:after="0"/>
        <w:ind w:left="0"/>
        <w:jc w:val="both"/>
      </w:pPr>
      <w:r>
        <w:rPr>
          <w:rFonts w:ascii="Times New Roman"/>
          <w:b w:val="false"/>
          <w:i w:val="false"/>
          <w:color w:val="000000"/>
          <w:sz w:val="28"/>
        </w:rPr>
        <w:t>
      "Кредиторлар синдикатына қатысушының құқықтары (талаптары) басқа тұлғаға ауысқан кезде осындай тұлғаға қатысты банк-агент пен кепілді басқарушының синдикатталған қарыз шартына немесе кепілді басқару шартына сәйкес бұрын белгіленген өкілеттіктері өз күшін сақтайды.</w:t>
      </w:r>
    </w:p>
    <w:bookmarkEnd w:id="546"/>
    <w:bookmarkStart w:name="z598" w:id="547"/>
    <w:p>
      <w:pPr>
        <w:spacing w:after="0"/>
        <w:ind w:left="0"/>
        <w:jc w:val="both"/>
      </w:pPr>
      <w:r>
        <w:rPr>
          <w:rFonts w:ascii="Times New Roman"/>
          <w:b w:val="false"/>
          <w:i w:val="false"/>
          <w:color w:val="000000"/>
          <w:sz w:val="28"/>
        </w:rPr>
        <w:t>
      Синдикатталған қарыз шартының негізінде кредиторлар синдикатына қатысушыға тиесілі құқықтар (талаптар) мәміле бойынша немесе заң негізінде басқа тұлғаға осы Заңда және синдикатталған қарыз шартында көзделген құқықтар мен міндеттермен, оның ішінде кредиторлар синдикатына қатысушылардың шешімдерін қабылдауға қатысу құқығымен бірге ғана ауысады.".</w:t>
      </w:r>
    </w:p>
    <w:bookmarkEnd w:id="547"/>
    <w:bookmarkStart w:name="z599" w:id="548"/>
    <w:p>
      <w:pPr>
        <w:spacing w:after="0"/>
        <w:ind w:left="0"/>
        <w:jc w:val="both"/>
      </w:pPr>
      <w:r>
        <w:rPr>
          <w:rFonts w:ascii="Times New Roman"/>
          <w:b w:val="false"/>
          <w:i w:val="false"/>
          <w:color w:val="000000"/>
          <w:sz w:val="28"/>
        </w:rPr>
        <w:t xml:space="preserve">
      13.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8"/>
    <w:bookmarkStart w:name="z600" w:id="549"/>
    <w:p>
      <w:pPr>
        <w:spacing w:after="0"/>
        <w:ind w:left="0"/>
        <w:jc w:val="both"/>
      </w:pPr>
      <w:r>
        <w:rPr>
          <w:rFonts w:ascii="Times New Roman"/>
          <w:b w:val="false"/>
          <w:i w:val="false"/>
          <w:color w:val="000000"/>
          <w:sz w:val="28"/>
        </w:rPr>
        <w:t xml:space="preserve">
      1) 15-баптың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49"/>
    <w:bookmarkStart w:name="z601" w:id="550"/>
    <w:p>
      <w:pPr>
        <w:spacing w:after="0"/>
        <w:ind w:left="0"/>
        <w:jc w:val="both"/>
      </w:pPr>
      <w:r>
        <w:rPr>
          <w:rFonts w:ascii="Times New Roman"/>
          <w:b w:val="false"/>
          <w:i w:val="false"/>
          <w:color w:val="000000"/>
          <w:sz w:val="28"/>
        </w:rPr>
        <w:t>
      "3. Қазақстан Республикасының Ұлттық Банкін және қаржы нарығы мен қаржы ұйымдарын реттеу, бақылау және қадағалау жөніндегі уәкілетті органды қоспағанда, мемлекеттік мекемелердің қаржылық есептілігінің көлемі, оны жасау нысандары мен тәртібі Қазақстан Республикасының бюджет заңнамасында белгіленеді.";</w:t>
      </w:r>
    </w:p>
    <w:bookmarkEnd w:id="550"/>
    <w:bookmarkStart w:name="z602" w:id="551"/>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551"/>
    <w:bookmarkStart w:name="z603" w:id="552"/>
    <w:p>
      <w:pPr>
        <w:spacing w:after="0"/>
        <w:ind w:left="0"/>
        <w:jc w:val="both"/>
      </w:pPr>
      <w:r>
        <w:rPr>
          <w:rFonts w:ascii="Times New Roman"/>
          <w:b w:val="false"/>
          <w:i w:val="false"/>
          <w:color w:val="000000"/>
          <w:sz w:val="28"/>
        </w:rPr>
        <w:t>
      "2. Қазақстан Республикасының Ұлттық Банкінен және қаржы нарығы мен қаржы ұйымдарын реттеу, бақылау және қадағалау жөніндегі уәкілетті органнан басқа, мемлекеттік мекемелердегі бухгалтерлік есеп пен қаржылық есептілік жүйесін мемлекеттік реттеу Қазақстан Республикасының бюджет заңнамасында белгіленеді.</w:t>
      </w:r>
    </w:p>
    <w:bookmarkEnd w:id="552"/>
    <w:bookmarkStart w:name="z604" w:id="553"/>
    <w:p>
      <w:pPr>
        <w:spacing w:after="0"/>
        <w:ind w:left="0"/>
        <w:jc w:val="both"/>
      </w:pPr>
      <w:r>
        <w:rPr>
          <w:rFonts w:ascii="Times New Roman"/>
          <w:b w:val="false"/>
          <w:i w:val="false"/>
          <w:color w:val="000000"/>
          <w:sz w:val="28"/>
        </w:rPr>
        <w:t>
      3. Қазақстан Республикасының Ұлттық Банкінде және оның ведомстволарында бухгалтерлік есеп пен қаржылық есептiлiк жүйесін мемлекеттік реттеуді Қазақстан Республикасы Ұлттық Банкiнiң Директорлар кеңесі жүзеге асырады.</w:t>
      </w:r>
    </w:p>
    <w:bookmarkEnd w:id="553"/>
    <w:bookmarkStart w:name="z605" w:id="554"/>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органда бухгалтерлік есеп пен қаржылық есептiлiк жүйесін мемлекеттік реттеуді қаржы нарығы мен қаржы ұйымдарын реттеу, бақылау және қадағалау жөніндегі уәкілетті орган Қазақстан Республикасының Ұлттық Банкімен келісу бойынша:</w:t>
      </w:r>
    </w:p>
    <w:bookmarkEnd w:id="554"/>
    <w:bookmarkStart w:name="z606" w:id="555"/>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органда бухгалтерлік есепті жүргізу тәртібін;</w:t>
      </w:r>
    </w:p>
    <w:bookmarkEnd w:id="555"/>
    <w:bookmarkStart w:name="z607" w:id="556"/>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органның бухгалтерлік есепке алу шоттарының үлгі жоспарын және қаржылық есептілік нысандарын әзірлеу және бекіту арқылы жүзеге асырады.".</w:t>
      </w:r>
    </w:p>
    <w:bookmarkEnd w:id="556"/>
    <w:bookmarkStart w:name="z608" w:id="557"/>
    <w:p>
      <w:pPr>
        <w:spacing w:after="0"/>
        <w:ind w:left="0"/>
        <w:jc w:val="both"/>
      </w:pPr>
      <w:r>
        <w:rPr>
          <w:rFonts w:ascii="Times New Roman"/>
          <w:b w:val="false"/>
          <w:i w:val="false"/>
          <w:color w:val="000000"/>
          <w:sz w:val="28"/>
        </w:rPr>
        <w:t xml:space="preserve">
      14.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7"/>
    <w:bookmarkStart w:name="z609" w:id="558"/>
    <w:p>
      <w:pPr>
        <w:spacing w:after="0"/>
        <w:ind w:left="0"/>
        <w:jc w:val="both"/>
      </w:pPr>
      <w:r>
        <w:rPr>
          <w:rFonts w:ascii="Times New Roman"/>
          <w:b w:val="false"/>
          <w:i w:val="false"/>
          <w:color w:val="000000"/>
          <w:sz w:val="28"/>
        </w:rPr>
        <w:t xml:space="preserve">
      48-баптың 5-тармағы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екінші бөлікпен толықтырылсын:</w:t>
      </w:r>
    </w:p>
    <w:bookmarkEnd w:id="558"/>
    <w:bookmarkStart w:name="z610" w:id="559"/>
    <w:p>
      <w:pPr>
        <w:spacing w:after="0"/>
        <w:ind w:left="0"/>
        <w:jc w:val="both"/>
      </w:pPr>
      <w:r>
        <w:rPr>
          <w:rFonts w:ascii="Times New Roman"/>
          <w:b w:val="false"/>
          <w:i w:val="false"/>
          <w:color w:val="000000"/>
          <w:sz w:val="28"/>
        </w:rPr>
        <w:t xml:space="preserve">
      "Осы тармақшаның күші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34-бабы</w:t>
      </w:r>
      <w:r>
        <w:rPr>
          <w:rFonts w:ascii="Times New Roman"/>
          <w:b w:val="false"/>
          <w:i w:val="false"/>
          <w:color w:val="000000"/>
          <w:sz w:val="28"/>
        </w:rPr>
        <w:t xml:space="preserve"> 3-2-тармағының бірінші бөлігінде, "Микроқаржылық қызмет туралы" Қазақстан Республикасының Заңы 7-бабының </w:t>
      </w:r>
      <w:r>
        <w:rPr>
          <w:rFonts w:ascii="Times New Roman"/>
          <w:b w:val="false"/>
          <w:i w:val="false"/>
          <w:color w:val="000000"/>
          <w:sz w:val="28"/>
        </w:rPr>
        <w:t>2-тармағы</w:t>
      </w:r>
      <w:r>
        <w:rPr>
          <w:rFonts w:ascii="Times New Roman"/>
          <w:b w:val="false"/>
          <w:i w:val="false"/>
          <w:color w:val="000000"/>
          <w:sz w:val="28"/>
        </w:rPr>
        <w:t xml:space="preserve"> 11-2) тармақшасының бірінші бөлігінде, "Коллекторлық қызмет туралы" Қазақстан Республикасы Заңының 6-1-бабы 2-тармағының екінші бөлігінде көзделген жағдайларға қолданылмайды;".</w:t>
      </w:r>
    </w:p>
    <w:bookmarkEnd w:id="559"/>
    <w:bookmarkStart w:name="z611" w:id="560"/>
    <w:p>
      <w:pPr>
        <w:spacing w:after="0"/>
        <w:ind w:left="0"/>
        <w:jc w:val="both"/>
      </w:pPr>
      <w:r>
        <w:rPr>
          <w:rFonts w:ascii="Times New Roman"/>
          <w:b w:val="false"/>
          <w:i w:val="false"/>
          <w:color w:val="000000"/>
          <w:sz w:val="28"/>
        </w:rPr>
        <w:t xml:space="preserve">
      15.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60"/>
    <w:bookmarkStart w:name="z612" w:id="5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тармақшаның</w:t>
      </w:r>
      <w:r>
        <w:rPr>
          <w:rFonts w:ascii="Times New Roman"/>
          <w:b w:val="false"/>
          <w:i w:val="false"/>
          <w:color w:val="000000"/>
          <w:sz w:val="28"/>
        </w:rPr>
        <w:t xml:space="preserve"> екінші бөлігі алып тасталсын;</w:t>
      </w:r>
    </w:p>
    <w:bookmarkStart w:name="z614" w:id="562"/>
    <w:p>
      <w:pPr>
        <w:spacing w:after="0"/>
        <w:ind w:left="0"/>
        <w:jc w:val="both"/>
      </w:pPr>
      <w:r>
        <w:rPr>
          <w:rFonts w:ascii="Times New Roman"/>
          <w:b w:val="false"/>
          <w:i w:val="false"/>
          <w:color w:val="000000"/>
          <w:sz w:val="28"/>
        </w:rPr>
        <w:t>
      мынадай мазмұндағы 5-1) және 5-2) тармақшалармен толықтырылсын:</w:t>
      </w:r>
    </w:p>
    <w:bookmarkEnd w:id="562"/>
    <w:bookmarkStart w:name="z615" w:id="563"/>
    <w:p>
      <w:pPr>
        <w:spacing w:after="0"/>
        <w:ind w:left="0"/>
        <w:jc w:val="both"/>
      </w:pPr>
      <w:r>
        <w:rPr>
          <w:rFonts w:ascii="Times New Roman"/>
          <w:b w:val="false"/>
          <w:i w:val="false"/>
          <w:color w:val="000000"/>
          <w:sz w:val="28"/>
        </w:rPr>
        <w:t>
      "5-1) оңайлатылған іс жүргізу – аумақтық орган атқарушылық іс жүргізудің мемлекеттік автоматтандырылған ақпараттық жүйесі арқылы жүзеге асыратын атқарушылық құжаттардың автоматтандырылған орындалуы;</w:t>
      </w:r>
    </w:p>
    <w:bookmarkEnd w:id="563"/>
    <w:bookmarkStart w:name="z616" w:id="564"/>
    <w:p>
      <w:pPr>
        <w:spacing w:after="0"/>
        <w:ind w:left="0"/>
        <w:jc w:val="both"/>
      </w:pPr>
      <w:r>
        <w:rPr>
          <w:rFonts w:ascii="Times New Roman"/>
          <w:b w:val="false"/>
          <w:i w:val="false"/>
          <w:color w:val="000000"/>
          <w:sz w:val="28"/>
        </w:rPr>
        <w:t>
      5-2) оңайлатылған іс жүргізудегі қаулы – оңайлатылған іс жүргізу шеңберінде қабылданатын, аумақтық орган басшысының не оның орынбасарының электрондық цифрлық қолтаңбасы арқылы куәландырылған процестік шешім тіркелетін аумақтық органның процестік құжаты;";</w:t>
      </w:r>
    </w:p>
    <w:bookmarkEnd w:id="564"/>
    <w:bookmarkStart w:name="z617" w:id="565"/>
    <w:p>
      <w:pPr>
        <w:spacing w:after="0"/>
        <w:ind w:left="0"/>
        <w:jc w:val="both"/>
      </w:pPr>
      <w:r>
        <w:rPr>
          <w:rFonts w:ascii="Times New Roman"/>
          <w:b w:val="false"/>
          <w:i w:val="false"/>
          <w:color w:val="000000"/>
          <w:sz w:val="28"/>
        </w:rPr>
        <w:t>
      2) мынадай мазмұндағы 1-1-тараумен толықтырылсын:</w:t>
      </w:r>
    </w:p>
    <w:bookmarkEnd w:id="565"/>
    <w:bookmarkStart w:name="z618" w:id="566"/>
    <w:p>
      <w:pPr>
        <w:spacing w:after="0"/>
        <w:ind w:left="0"/>
        <w:jc w:val="both"/>
      </w:pPr>
      <w:r>
        <w:rPr>
          <w:rFonts w:ascii="Times New Roman"/>
          <w:b w:val="false"/>
          <w:i w:val="false"/>
          <w:color w:val="000000"/>
          <w:sz w:val="28"/>
        </w:rPr>
        <w:t>
      "1-1-тарау. Оңайлатылған іс жүргізу</w:t>
      </w:r>
    </w:p>
    <w:bookmarkEnd w:id="566"/>
    <w:bookmarkStart w:name="z619" w:id="567"/>
    <w:p>
      <w:pPr>
        <w:spacing w:after="0"/>
        <w:ind w:left="0"/>
        <w:jc w:val="both"/>
      </w:pPr>
      <w:r>
        <w:rPr>
          <w:rFonts w:ascii="Times New Roman"/>
          <w:b w:val="false"/>
          <w:i w:val="false"/>
          <w:color w:val="000000"/>
          <w:sz w:val="28"/>
        </w:rPr>
        <w:t>
      10-1-бап. Оңайлатылған іс жүргізудің ерекшеліктері</w:t>
      </w:r>
    </w:p>
    <w:bookmarkEnd w:id="567"/>
    <w:bookmarkStart w:name="z620" w:id="568"/>
    <w:p>
      <w:pPr>
        <w:spacing w:after="0"/>
        <w:ind w:left="0"/>
        <w:jc w:val="both"/>
      </w:pPr>
      <w:r>
        <w:rPr>
          <w:rFonts w:ascii="Times New Roman"/>
          <w:b w:val="false"/>
          <w:i w:val="false"/>
          <w:color w:val="000000"/>
          <w:sz w:val="28"/>
        </w:rPr>
        <w:t>
      1. Оңайлатылған іс жүргізу шеңберінде осы Заңның 9-бабы 1-тармағының 5), 6), 11) және 13) тармақшаларында көзделген, жеке тұлғадан жиырма айлық есептік көрсеткішке дейінгі соманы өндіріп алу туралы атқарушылық құжаттар қабылданады.</w:t>
      </w:r>
    </w:p>
    <w:bookmarkEnd w:id="568"/>
    <w:bookmarkStart w:name="z621" w:id="569"/>
    <w:p>
      <w:pPr>
        <w:spacing w:after="0"/>
        <w:ind w:left="0"/>
        <w:jc w:val="both"/>
      </w:pPr>
      <w:r>
        <w:rPr>
          <w:rFonts w:ascii="Times New Roman"/>
          <w:b w:val="false"/>
          <w:i w:val="false"/>
          <w:color w:val="000000"/>
          <w:sz w:val="28"/>
        </w:rPr>
        <w:t>
      2. Атқарушылық құжат оңайлатылған іс жүргізу шеңберінде осы Заңда көзделген мерзімде орындалмаған жағдайда, осы Заңның 138-бабының 1-тармағына сәйкес орындалады.</w:t>
      </w:r>
    </w:p>
    <w:bookmarkEnd w:id="569"/>
    <w:bookmarkStart w:name="z622" w:id="570"/>
    <w:p>
      <w:pPr>
        <w:spacing w:after="0"/>
        <w:ind w:left="0"/>
        <w:jc w:val="both"/>
      </w:pPr>
      <w:r>
        <w:rPr>
          <w:rFonts w:ascii="Times New Roman"/>
          <w:b w:val="false"/>
          <w:i w:val="false"/>
          <w:color w:val="000000"/>
          <w:sz w:val="28"/>
        </w:rPr>
        <w:t xml:space="preserve">
      3. Оңайлатылған іс жүргізу шеңберінде борышкер атқарушылық құжаттың талаптарын оңайлатылған тәртіппен орындаудан бас тартуға құқылы. </w:t>
      </w:r>
    </w:p>
    <w:bookmarkEnd w:id="570"/>
    <w:bookmarkStart w:name="z623" w:id="571"/>
    <w:p>
      <w:pPr>
        <w:spacing w:after="0"/>
        <w:ind w:left="0"/>
        <w:jc w:val="both"/>
      </w:pPr>
      <w:r>
        <w:rPr>
          <w:rFonts w:ascii="Times New Roman"/>
          <w:b w:val="false"/>
          <w:i w:val="false"/>
          <w:color w:val="000000"/>
          <w:sz w:val="28"/>
        </w:rPr>
        <w:t>
      Бас тартылған жағдайда атқарушылық құжат сот орындаушысына орындауға беріледі.</w:t>
      </w:r>
    </w:p>
    <w:bookmarkEnd w:id="571"/>
    <w:bookmarkStart w:name="z624" w:id="572"/>
    <w:p>
      <w:pPr>
        <w:spacing w:after="0"/>
        <w:ind w:left="0"/>
        <w:jc w:val="both"/>
      </w:pPr>
      <w:r>
        <w:rPr>
          <w:rFonts w:ascii="Times New Roman"/>
          <w:b w:val="false"/>
          <w:i w:val="false"/>
          <w:color w:val="000000"/>
          <w:sz w:val="28"/>
        </w:rPr>
        <w:t>
      4. Оңайлатылған іс жүргізу бойынша шығарылған қаулы сот орындаушысының қаулысымен тепе-тең мәнде болады.</w:t>
      </w:r>
    </w:p>
    <w:bookmarkEnd w:id="572"/>
    <w:bookmarkStart w:name="z625" w:id="573"/>
    <w:p>
      <w:pPr>
        <w:spacing w:after="0"/>
        <w:ind w:left="0"/>
        <w:jc w:val="both"/>
      </w:pPr>
      <w:r>
        <w:rPr>
          <w:rFonts w:ascii="Times New Roman"/>
          <w:b w:val="false"/>
          <w:i w:val="false"/>
          <w:color w:val="000000"/>
          <w:sz w:val="28"/>
        </w:rPr>
        <w:t>
      5. Оңайлатылған іс жүргізуді жүзеге асыру тәртібін уәкілетті орган айқындайды.</w:t>
      </w:r>
    </w:p>
    <w:bookmarkEnd w:id="573"/>
    <w:bookmarkStart w:name="z626" w:id="574"/>
    <w:p>
      <w:pPr>
        <w:spacing w:after="0"/>
        <w:ind w:left="0"/>
        <w:jc w:val="both"/>
      </w:pPr>
      <w:r>
        <w:rPr>
          <w:rFonts w:ascii="Times New Roman"/>
          <w:b w:val="false"/>
          <w:i w:val="false"/>
          <w:color w:val="000000"/>
          <w:sz w:val="28"/>
        </w:rPr>
        <w:t>
      10-2-бап. Атқарушылық құжатты оңайлатылған іс жүргізуге қабылдау</w:t>
      </w:r>
    </w:p>
    <w:bookmarkEnd w:id="574"/>
    <w:bookmarkStart w:name="z627" w:id="575"/>
    <w:p>
      <w:pPr>
        <w:spacing w:after="0"/>
        <w:ind w:left="0"/>
        <w:jc w:val="both"/>
      </w:pPr>
      <w:r>
        <w:rPr>
          <w:rFonts w:ascii="Times New Roman"/>
          <w:b w:val="false"/>
          <w:i w:val="false"/>
          <w:color w:val="000000"/>
          <w:sz w:val="28"/>
        </w:rPr>
        <w:t>
      1. Электрондық нысанда келіп түскен атқарушылық құжаттың негізінде аумақтық орган осы Заңның 11-бабы 1-1-тармағының талаптарын сақтай отырып, атқарушылық іс жүргізудің мемлекеттік автоматтандырылған ақпараттық жүйесі арқылы оңайлатылған іс жүргізуді дереу қозғайды, ол жөнінде қаулы шығарылады және борышкер тиісті түрде хабардар етіледі.</w:t>
      </w:r>
    </w:p>
    <w:bookmarkEnd w:id="575"/>
    <w:bookmarkStart w:name="z628" w:id="576"/>
    <w:p>
      <w:pPr>
        <w:spacing w:after="0"/>
        <w:ind w:left="0"/>
        <w:jc w:val="both"/>
      </w:pPr>
      <w:r>
        <w:rPr>
          <w:rFonts w:ascii="Times New Roman"/>
          <w:b w:val="false"/>
          <w:i w:val="false"/>
          <w:color w:val="000000"/>
          <w:sz w:val="28"/>
        </w:rPr>
        <w:t>
      2. Атқарушылық құжаттың Қазақстан Республикасының заңнамасында белгіленген талаптарға сәйкестігі үшін атқарушылық құжатты берген орган жауапты болады.</w:t>
      </w:r>
    </w:p>
    <w:bookmarkEnd w:id="576"/>
    <w:bookmarkStart w:name="z629" w:id="577"/>
    <w:p>
      <w:pPr>
        <w:spacing w:after="0"/>
        <w:ind w:left="0"/>
        <w:jc w:val="both"/>
      </w:pPr>
      <w:r>
        <w:rPr>
          <w:rFonts w:ascii="Times New Roman"/>
          <w:b w:val="false"/>
          <w:i w:val="false"/>
          <w:color w:val="000000"/>
          <w:sz w:val="28"/>
        </w:rPr>
        <w:t>
      10-3-бап. Оңайлатылған іс жүргізудегі мәжбүрлеп орындату шаралары</w:t>
      </w:r>
    </w:p>
    <w:bookmarkEnd w:id="577"/>
    <w:bookmarkStart w:name="z630" w:id="578"/>
    <w:p>
      <w:pPr>
        <w:spacing w:after="0"/>
        <w:ind w:left="0"/>
        <w:jc w:val="both"/>
      </w:pPr>
      <w:r>
        <w:rPr>
          <w:rFonts w:ascii="Times New Roman"/>
          <w:b w:val="false"/>
          <w:i w:val="false"/>
          <w:color w:val="000000"/>
          <w:sz w:val="28"/>
        </w:rPr>
        <w:t>
      Оңайлатылған іс жүргізу шеңберінде осы Заңның 32-бабы 2-тармағының 1-1) және 3) тармақшаларында және 36-бабында көзделген атқарушылық құжаттардың орындалуын қамтамасыз ету жөніндегі шаралар қабылданады.</w:t>
      </w:r>
    </w:p>
    <w:bookmarkEnd w:id="578"/>
    <w:bookmarkStart w:name="z631" w:id="579"/>
    <w:p>
      <w:pPr>
        <w:spacing w:after="0"/>
        <w:ind w:left="0"/>
        <w:jc w:val="both"/>
      </w:pPr>
      <w:r>
        <w:rPr>
          <w:rFonts w:ascii="Times New Roman"/>
          <w:b w:val="false"/>
          <w:i w:val="false"/>
          <w:color w:val="000000"/>
          <w:sz w:val="28"/>
        </w:rPr>
        <w:t>
      Борышкердің банктердегі немесе банк операцияларының жекелеген түрлерін жүзеге асыратын ұйымдардағы ақшалай сомаларынан өндіріп алу атқарушылық іс жүргізудің мемлекеттік автоматтандырылған ақпараттық жүйесінде қалыптастырылған аумақтық органның инкассолық өкімі негізінде жүзеге асырылады.</w:t>
      </w:r>
    </w:p>
    <w:bookmarkEnd w:id="579"/>
    <w:bookmarkStart w:name="z632" w:id="580"/>
    <w:p>
      <w:pPr>
        <w:spacing w:after="0"/>
        <w:ind w:left="0"/>
        <w:jc w:val="both"/>
      </w:pPr>
      <w:r>
        <w:rPr>
          <w:rFonts w:ascii="Times New Roman"/>
          <w:b w:val="false"/>
          <w:i w:val="false"/>
          <w:color w:val="000000"/>
          <w:sz w:val="28"/>
        </w:rPr>
        <w:t>
      10-4-бап. Оңайлатылған іс жүргізудегі атқарушылық құжаттарды орындау мерзімдері</w:t>
      </w:r>
    </w:p>
    <w:bookmarkEnd w:id="580"/>
    <w:bookmarkStart w:name="z633" w:id="581"/>
    <w:p>
      <w:pPr>
        <w:spacing w:after="0"/>
        <w:ind w:left="0"/>
        <w:jc w:val="both"/>
      </w:pPr>
      <w:r>
        <w:rPr>
          <w:rFonts w:ascii="Times New Roman"/>
          <w:b w:val="false"/>
          <w:i w:val="false"/>
          <w:color w:val="000000"/>
          <w:sz w:val="28"/>
        </w:rPr>
        <w:t>
      Оңайлатылған іс жүргізудегі атқарушылық құжатты орындау оңайлатылған іс жүргізу қозғалған күннен бастап күнтізбелік отыз күннен кешіктірілмей аяқталуға тиіс.</w:t>
      </w:r>
    </w:p>
    <w:bookmarkEnd w:id="581"/>
    <w:bookmarkStart w:name="z634" w:id="582"/>
    <w:p>
      <w:pPr>
        <w:spacing w:after="0"/>
        <w:ind w:left="0"/>
        <w:jc w:val="both"/>
      </w:pPr>
      <w:r>
        <w:rPr>
          <w:rFonts w:ascii="Times New Roman"/>
          <w:b w:val="false"/>
          <w:i w:val="false"/>
          <w:color w:val="000000"/>
          <w:sz w:val="28"/>
        </w:rPr>
        <w:t>
      Борышкердің оңайлатылған іс жүргізу шеңберінде атқарушылық құжаттың талаптарын орындамауы атқарушылық құжатты уәкілетті орган айқындайтын тәртіппен жеке сот орындаушысына беруге негіз болып табылады.</w:t>
      </w:r>
    </w:p>
    <w:bookmarkEnd w:id="582"/>
    <w:bookmarkStart w:name="z635" w:id="583"/>
    <w:p>
      <w:pPr>
        <w:spacing w:after="0"/>
        <w:ind w:left="0"/>
        <w:jc w:val="both"/>
      </w:pPr>
      <w:r>
        <w:rPr>
          <w:rFonts w:ascii="Times New Roman"/>
          <w:b w:val="false"/>
          <w:i w:val="false"/>
          <w:color w:val="000000"/>
          <w:sz w:val="28"/>
        </w:rPr>
        <w:t>
      10-5-бап. Оңайлатылған іс жүргізуді тоқтатудың негіздері мен салдары</w:t>
      </w:r>
    </w:p>
    <w:bookmarkEnd w:id="583"/>
    <w:bookmarkStart w:name="z636" w:id="584"/>
    <w:p>
      <w:pPr>
        <w:spacing w:after="0"/>
        <w:ind w:left="0"/>
        <w:jc w:val="both"/>
      </w:pPr>
      <w:r>
        <w:rPr>
          <w:rFonts w:ascii="Times New Roman"/>
          <w:b w:val="false"/>
          <w:i w:val="false"/>
          <w:color w:val="000000"/>
          <w:sz w:val="28"/>
        </w:rPr>
        <w:t>
      1. Оңайлатылған іс жүргізу, егер:</w:t>
      </w:r>
    </w:p>
    <w:bookmarkEnd w:id="584"/>
    <w:bookmarkStart w:name="z637" w:id="585"/>
    <w:p>
      <w:pPr>
        <w:spacing w:after="0"/>
        <w:ind w:left="0"/>
        <w:jc w:val="both"/>
      </w:pPr>
      <w:r>
        <w:rPr>
          <w:rFonts w:ascii="Times New Roman"/>
          <w:b w:val="false"/>
          <w:i w:val="false"/>
          <w:color w:val="000000"/>
          <w:sz w:val="28"/>
        </w:rPr>
        <w:t>
      1) атқарушылық құжаттың талабы толық көлемде орындалса;</w:t>
      </w:r>
    </w:p>
    <w:bookmarkEnd w:id="585"/>
    <w:bookmarkStart w:name="z638" w:id="586"/>
    <w:p>
      <w:pPr>
        <w:spacing w:after="0"/>
        <w:ind w:left="0"/>
        <w:jc w:val="both"/>
      </w:pPr>
      <w:r>
        <w:rPr>
          <w:rFonts w:ascii="Times New Roman"/>
          <w:b w:val="false"/>
          <w:i w:val="false"/>
          <w:color w:val="000000"/>
          <w:sz w:val="28"/>
        </w:rPr>
        <w:t>
      2) тиісті органның атқарушылық құжатты беруге негіз болған шешімінің күші жойылса, тоқтатылады.</w:t>
      </w:r>
    </w:p>
    <w:bookmarkEnd w:id="586"/>
    <w:bookmarkStart w:name="z639" w:id="587"/>
    <w:p>
      <w:pPr>
        <w:spacing w:after="0"/>
        <w:ind w:left="0"/>
        <w:jc w:val="both"/>
      </w:pPr>
      <w:r>
        <w:rPr>
          <w:rFonts w:ascii="Times New Roman"/>
          <w:b w:val="false"/>
          <w:i w:val="false"/>
          <w:color w:val="000000"/>
          <w:sz w:val="28"/>
        </w:rPr>
        <w:t xml:space="preserve">
      2. Оңайлатылған іс жүргізу тоқтатылған жағдайларда аумақтық орган атқарушылық іс жүргізудің мемлекеттік автоматтандырылған ақпараттық жүйесінде дереу қаулы шығарады. </w:t>
      </w:r>
    </w:p>
    <w:bookmarkEnd w:id="587"/>
    <w:bookmarkStart w:name="z640" w:id="588"/>
    <w:p>
      <w:pPr>
        <w:spacing w:after="0"/>
        <w:ind w:left="0"/>
        <w:jc w:val="both"/>
      </w:pPr>
      <w:r>
        <w:rPr>
          <w:rFonts w:ascii="Times New Roman"/>
          <w:b w:val="false"/>
          <w:i w:val="false"/>
          <w:color w:val="000000"/>
          <w:sz w:val="28"/>
        </w:rPr>
        <w:t>
      3. Тоқтатылған оңайлатылған іс жүргізуді оңайлатылған тәртіппен қайта бастауға болмайды.</w:t>
      </w:r>
    </w:p>
    <w:bookmarkEnd w:id="588"/>
    <w:bookmarkStart w:name="z641" w:id="589"/>
    <w:p>
      <w:pPr>
        <w:spacing w:after="0"/>
        <w:ind w:left="0"/>
        <w:jc w:val="both"/>
      </w:pPr>
      <w:r>
        <w:rPr>
          <w:rFonts w:ascii="Times New Roman"/>
          <w:b w:val="false"/>
          <w:i w:val="false"/>
          <w:color w:val="000000"/>
          <w:sz w:val="28"/>
        </w:rPr>
        <w:t>
      4. Оңайлатылған іс жүргізуді тоқтатумен бір мезгілде оңайлатылған іс жүргізудегі атқарушылық құжаттың орындалуын қамтамасыз ету жөніндегі шаралар автоматты түрде жойылады.</w:t>
      </w:r>
    </w:p>
    <w:bookmarkEnd w:id="589"/>
    <w:bookmarkStart w:name="z642" w:id="590"/>
    <w:p>
      <w:pPr>
        <w:spacing w:after="0"/>
        <w:ind w:left="0"/>
        <w:jc w:val="both"/>
      </w:pPr>
      <w:r>
        <w:rPr>
          <w:rFonts w:ascii="Times New Roman"/>
          <w:b w:val="false"/>
          <w:i w:val="false"/>
          <w:color w:val="000000"/>
          <w:sz w:val="28"/>
        </w:rPr>
        <w:t>
      5. Оңайлатылған іс жүргізу тоқтатылған жағдайда, орындалмаған инкассолық өкімдер атқарушылық іс жүргізудің автоматтандырылған ақпараттық жүйесінде автоматты түрде кері қайтарып алынады.</w:t>
      </w:r>
    </w:p>
    <w:bookmarkEnd w:id="590"/>
    <w:bookmarkStart w:name="z643" w:id="591"/>
    <w:p>
      <w:pPr>
        <w:spacing w:after="0"/>
        <w:ind w:left="0"/>
        <w:jc w:val="both"/>
      </w:pPr>
      <w:r>
        <w:rPr>
          <w:rFonts w:ascii="Times New Roman"/>
          <w:b w:val="false"/>
          <w:i w:val="false"/>
          <w:color w:val="000000"/>
          <w:sz w:val="28"/>
        </w:rPr>
        <w:t>
      10-6-бап. Атқарушылық құжатты оңайлатылған іс жүргізуден жеке сот орындаушысына берудің негіздері мен салдары</w:t>
      </w:r>
    </w:p>
    <w:bookmarkEnd w:id="591"/>
    <w:bookmarkStart w:name="z644" w:id="592"/>
    <w:p>
      <w:pPr>
        <w:spacing w:after="0"/>
        <w:ind w:left="0"/>
        <w:jc w:val="both"/>
      </w:pPr>
      <w:r>
        <w:rPr>
          <w:rFonts w:ascii="Times New Roman"/>
          <w:b w:val="false"/>
          <w:i w:val="false"/>
          <w:color w:val="000000"/>
          <w:sz w:val="28"/>
        </w:rPr>
        <w:t>
      1. Егер:</w:t>
      </w:r>
    </w:p>
    <w:bookmarkEnd w:id="592"/>
    <w:bookmarkStart w:name="z645" w:id="593"/>
    <w:p>
      <w:pPr>
        <w:spacing w:after="0"/>
        <w:ind w:left="0"/>
        <w:jc w:val="both"/>
      </w:pPr>
      <w:r>
        <w:rPr>
          <w:rFonts w:ascii="Times New Roman"/>
          <w:b w:val="false"/>
          <w:i w:val="false"/>
          <w:color w:val="000000"/>
          <w:sz w:val="28"/>
        </w:rPr>
        <w:t>
      1) осы Заңның 10-4-бабында көзделген мерзім өтсе;</w:t>
      </w:r>
    </w:p>
    <w:bookmarkEnd w:id="593"/>
    <w:bookmarkStart w:name="z646" w:id="594"/>
    <w:p>
      <w:pPr>
        <w:spacing w:after="0"/>
        <w:ind w:left="0"/>
        <w:jc w:val="both"/>
      </w:pPr>
      <w:r>
        <w:rPr>
          <w:rFonts w:ascii="Times New Roman"/>
          <w:b w:val="false"/>
          <w:i w:val="false"/>
          <w:color w:val="000000"/>
          <w:sz w:val="28"/>
        </w:rPr>
        <w:t>
      2) борышкер оңайлатылған іс жүргізудегі атқарушылық құжаттың талаптарын орындаудан бас тартса, атқарушылық құжат оңайлатылған іс жүргізуден жеке сот орындаушысына беріледі.</w:t>
      </w:r>
    </w:p>
    <w:bookmarkEnd w:id="594"/>
    <w:bookmarkStart w:name="z647" w:id="595"/>
    <w:p>
      <w:pPr>
        <w:spacing w:after="0"/>
        <w:ind w:left="0"/>
        <w:jc w:val="both"/>
      </w:pPr>
      <w:r>
        <w:rPr>
          <w:rFonts w:ascii="Times New Roman"/>
          <w:b w:val="false"/>
          <w:i w:val="false"/>
          <w:color w:val="000000"/>
          <w:sz w:val="28"/>
        </w:rPr>
        <w:t>
      2. Берілген оңайлатылған іс жүргізуді оңайлатылған тәртіппен қайта бастауға болмайды.</w:t>
      </w:r>
    </w:p>
    <w:bookmarkEnd w:id="595"/>
    <w:bookmarkStart w:name="z648" w:id="596"/>
    <w:p>
      <w:pPr>
        <w:spacing w:after="0"/>
        <w:ind w:left="0"/>
        <w:jc w:val="both"/>
      </w:pPr>
      <w:r>
        <w:rPr>
          <w:rFonts w:ascii="Times New Roman"/>
          <w:b w:val="false"/>
          <w:i w:val="false"/>
          <w:color w:val="000000"/>
          <w:sz w:val="28"/>
        </w:rPr>
        <w:t>
      3. Атқарушылық құжат оңайлатылған іс жүргізуден жеке сот орындаушысына берілген жағдайда, оңайлатылған іс жүргізудегі атқарушылық құжаттың орындалуын қамтамасыз ету жөніндегі қабылданған шаралардың күші жойылуға жатпайды.</w:t>
      </w:r>
    </w:p>
    <w:bookmarkEnd w:id="596"/>
    <w:bookmarkStart w:name="z649" w:id="597"/>
    <w:p>
      <w:pPr>
        <w:spacing w:after="0"/>
        <w:ind w:left="0"/>
        <w:jc w:val="both"/>
      </w:pPr>
      <w:r>
        <w:rPr>
          <w:rFonts w:ascii="Times New Roman"/>
          <w:b w:val="false"/>
          <w:i w:val="false"/>
          <w:color w:val="000000"/>
          <w:sz w:val="28"/>
        </w:rPr>
        <w:t>
      4. Оңайлатылған іс жүргізу берілген жағдайда, шығарылған инкассолық өкімдер атқарушылық іс жүргізудің мемлекеттік автоматтандырылған ақпараттық жүйесінде автоматты түрде кері қайтарып алынады.</w:t>
      </w:r>
    </w:p>
    <w:bookmarkEnd w:id="597"/>
    <w:bookmarkStart w:name="z650" w:id="598"/>
    <w:p>
      <w:pPr>
        <w:spacing w:after="0"/>
        <w:ind w:left="0"/>
        <w:jc w:val="both"/>
      </w:pPr>
      <w:r>
        <w:rPr>
          <w:rFonts w:ascii="Times New Roman"/>
          <w:b w:val="false"/>
          <w:i w:val="false"/>
          <w:color w:val="000000"/>
          <w:sz w:val="28"/>
        </w:rPr>
        <w:t>
      10-7-бап. Оңайлатылған іс жүргізудегі шешімге шағымдану</w:t>
      </w:r>
    </w:p>
    <w:bookmarkEnd w:id="598"/>
    <w:bookmarkStart w:name="z651" w:id="599"/>
    <w:p>
      <w:pPr>
        <w:spacing w:after="0"/>
        <w:ind w:left="0"/>
        <w:jc w:val="both"/>
      </w:pPr>
      <w:r>
        <w:rPr>
          <w:rFonts w:ascii="Times New Roman"/>
          <w:b w:val="false"/>
          <w:i w:val="false"/>
          <w:color w:val="000000"/>
          <w:sz w:val="28"/>
        </w:rPr>
        <w:t>
      Өндіріп алушы немесе борышкер оңайлатылған іс жүргізудегі қаулыға Қазақстан Республикасының Әкімшілік рәсімдік-процестік кодексінде белгіленген тәртіппен шағым жасай алады.";</w:t>
      </w:r>
    </w:p>
    <w:bookmarkEnd w:id="599"/>
    <w:bookmarkStart w:name="z652" w:id="600"/>
    <w:p>
      <w:pPr>
        <w:spacing w:after="0"/>
        <w:ind w:left="0"/>
        <w:jc w:val="both"/>
      </w:pPr>
      <w:r>
        <w:rPr>
          <w:rFonts w:ascii="Times New Roman"/>
          <w:b w:val="false"/>
          <w:i w:val="false"/>
          <w:color w:val="000000"/>
          <w:sz w:val="28"/>
        </w:rPr>
        <w:t xml:space="preserve">
      3) 32-баптың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үшінші бөлікпен толықтырылсын:</w:t>
      </w:r>
    </w:p>
    <w:bookmarkEnd w:id="600"/>
    <w:bookmarkStart w:name="z653" w:id="601"/>
    <w:p>
      <w:pPr>
        <w:spacing w:after="0"/>
        <w:ind w:left="0"/>
        <w:jc w:val="both"/>
      </w:pPr>
      <w:r>
        <w:rPr>
          <w:rFonts w:ascii="Times New Roman"/>
          <w:b w:val="false"/>
          <w:i w:val="false"/>
          <w:color w:val="000000"/>
          <w:sz w:val="28"/>
        </w:rPr>
        <w:t>
      "Оңайлатылған іс жүргізу шеңберінде осы баптың 2-тармағының 1-1) тармақшасы бойынша атқарушылық құжаттардың орындалуын қамтамасыз ету жөніндегі шараларды қабылдау санкциясыз жүзеге асырылады.";</w:t>
      </w:r>
    </w:p>
    <w:bookmarkEnd w:id="601"/>
    <w:bookmarkStart w:name="z654" w:id="602"/>
    <w:p>
      <w:pPr>
        <w:spacing w:after="0"/>
        <w:ind w:left="0"/>
        <w:jc w:val="both"/>
      </w:pPr>
      <w:r>
        <w:rPr>
          <w:rFonts w:ascii="Times New Roman"/>
          <w:b w:val="false"/>
          <w:i w:val="false"/>
          <w:color w:val="000000"/>
          <w:sz w:val="28"/>
        </w:rPr>
        <w:t xml:space="preserve">
      4) 42-тармақтың бірінші бөлігінің </w:t>
      </w:r>
      <w:r>
        <w:rPr>
          <w:rFonts w:ascii="Times New Roman"/>
          <w:b w:val="false"/>
          <w:i w:val="false"/>
          <w:color w:val="000000"/>
          <w:sz w:val="28"/>
        </w:rPr>
        <w:t>6-1) тармақшасы</w:t>
      </w:r>
      <w:r>
        <w:rPr>
          <w:rFonts w:ascii="Times New Roman"/>
          <w:b w:val="false"/>
          <w:i w:val="false"/>
          <w:color w:val="000000"/>
          <w:sz w:val="28"/>
        </w:rPr>
        <w:t xml:space="preserve"> мынадай редакцияда жазылсын:</w:t>
      </w:r>
    </w:p>
    <w:bookmarkEnd w:id="602"/>
    <w:bookmarkStart w:name="z655" w:id="603"/>
    <w:p>
      <w:pPr>
        <w:spacing w:after="0"/>
        <w:ind w:left="0"/>
        <w:jc w:val="both"/>
      </w:pPr>
      <w:r>
        <w:rPr>
          <w:rFonts w:ascii="Times New Roman"/>
          <w:b w:val="false"/>
          <w:i w:val="false"/>
          <w:color w:val="000000"/>
          <w:sz w:val="28"/>
        </w:rPr>
        <w:t>
      "6-1) халықтың әлеуметтік жағынан осал топтарына жататын азаматтар, сондай-ақ кәмелетке толмаған балалары бар және оларды тәрбиелеп отырған және (немесе) тұрғылықты жері бойынша тұрақты немесе уақытша тіркелген бірінші немесе екінші топтағы мүгедектігі бар адамдар тұратын отбасылар Қазақстан Республикасының аумағындағы жалғыз тұрғынжайынан "Тұрғын үй қатынастары туралы" Қазақстан Республикасы Заңының 29-бабының 3-1-тармағына сәйкес жылыту маусымы кезеңінде мәжбүрлеп шығарылған;";</w:t>
      </w:r>
    </w:p>
    <w:bookmarkEnd w:id="603"/>
    <w:bookmarkStart w:name="z656" w:id="604"/>
    <w:p>
      <w:pPr>
        <w:spacing w:after="0"/>
        <w:ind w:left="0"/>
        <w:jc w:val="both"/>
      </w:pPr>
      <w:r>
        <w:rPr>
          <w:rFonts w:ascii="Times New Roman"/>
          <w:b w:val="false"/>
          <w:i w:val="false"/>
          <w:color w:val="000000"/>
          <w:sz w:val="28"/>
        </w:rPr>
        <w:t xml:space="preserve">
      5) 47-баптың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5-2) тармақшамен толықтырылсын: </w:t>
      </w:r>
    </w:p>
    <w:bookmarkEnd w:id="604"/>
    <w:bookmarkStart w:name="z657" w:id="605"/>
    <w:p>
      <w:pPr>
        <w:spacing w:after="0"/>
        <w:ind w:left="0"/>
        <w:jc w:val="both"/>
      </w:pPr>
      <w:r>
        <w:rPr>
          <w:rFonts w:ascii="Times New Roman"/>
          <w:b w:val="false"/>
          <w:i w:val="false"/>
          <w:color w:val="000000"/>
          <w:sz w:val="28"/>
        </w:rPr>
        <w:t>
      "5-2) соттан тыс банкроттық рәсімі аяқталса және борышкер "Қазақстан Республикасы азаматтарының төлем қабілеттілігін қалпына келтіру және банкроттығы туралы" Қазақстан Республикасы Заңының 1-бабының 11) тармақшасында көрсетілген, олар туралы мәліметтер кредиттік бюролардың дерекқорында көрсетілген кредиторларға қатысты банкрот деп танылса;";</w:t>
      </w:r>
    </w:p>
    <w:bookmarkEnd w:id="605"/>
    <w:bookmarkStart w:name="z658" w:id="606"/>
    <w:p>
      <w:pPr>
        <w:spacing w:after="0"/>
        <w:ind w:left="0"/>
        <w:jc w:val="both"/>
      </w:pPr>
      <w:r>
        <w:rPr>
          <w:rFonts w:ascii="Times New Roman"/>
          <w:b w:val="false"/>
          <w:i w:val="false"/>
          <w:color w:val="000000"/>
          <w:sz w:val="28"/>
        </w:rPr>
        <w:t xml:space="preserve">
      6) 58-баптың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606"/>
    <w:bookmarkStart w:name="z659" w:id="607"/>
    <w:p>
      <w:pPr>
        <w:spacing w:after="0"/>
        <w:ind w:left="0"/>
        <w:jc w:val="both"/>
      </w:pPr>
      <w:r>
        <w:rPr>
          <w:rFonts w:ascii="Times New Roman"/>
          <w:b w:val="false"/>
          <w:i w:val="false"/>
          <w:color w:val="000000"/>
          <w:sz w:val="28"/>
        </w:rPr>
        <w:t>
      "2. Борышкердiң банктердегi немесе банк операцияларының жекелеген түрлерiн жүзеге асыратын ұйымдардағы ақшалай сомаларынан өндiрiп алуды атқарушылық іс жүргізудің мемлекеттік автоматтандырылған ақпараттық жүйесі арқылы аумақтық орган немесе сот орындаушысы инкассолық өкiм шығару арқылы жүзеге асырады. Инкассолық өкім қағаз жеткізгіште жіберілген кезде инкассолық өкiмге атқарушылық құжаттардың жеке сот орындаушысының не аумақтық бөлімнің мөрімен расталған көшiрмелерi қоса беріледі. Атқарушылық құжат көшiрмесінің анықтығы үшін жеке сот орындаушысы, аумақтық бөлімнің басшысы – аға сот орындаушысы жауапты болады.";</w:t>
      </w:r>
    </w:p>
    <w:bookmarkEnd w:id="607"/>
    <w:bookmarkStart w:name="z660" w:id="608"/>
    <w:p>
      <w:pPr>
        <w:spacing w:after="0"/>
        <w:ind w:left="0"/>
        <w:jc w:val="both"/>
      </w:pPr>
      <w:r>
        <w:rPr>
          <w:rFonts w:ascii="Times New Roman"/>
          <w:b w:val="false"/>
          <w:i w:val="false"/>
          <w:color w:val="000000"/>
          <w:sz w:val="28"/>
        </w:rPr>
        <w:t xml:space="preserve">
      7) 167-баптың </w:t>
      </w:r>
      <w:r>
        <w:rPr>
          <w:rFonts w:ascii="Times New Roman"/>
          <w:b w:val="false"/>
          <w:i w:val="false"/>
          <w:color w:val="000000"/>
          <w:sz w:val="28"/>
        </w:rPr>
        <w:t>11) тармақшасы</w:t>
      </w:r>
      <w:r>
        <w:rPr>
          <w:rFonts w:ascii="Times New Roman"/>
          <w:b w:val="false"/>
          <w:i w:val="false"/>
          <w:color w:val="000000"/>
          <w:sz w:val="28"/>
        </w:rPr>
        <w:t xml:space="preserve"> оныншы абзацындағы "тәртібін әзірлейді және бекітеді." деген сөздер "тәртібін;" деген сөзбен ауыстырылып, мынадай мазмұндағы он бірінші абзацпен толықтырылсын:</w:t>
      </w:r>
    </w:p>
    <w:bookmarkEnd w:id="608"/>
    <w:bookmarkStart w:name="z661" w:id="609"/>
    <w:p>
      <w:pPr>
        <w:spacing w:after="0"/>
        <w:ind w:left="0"/>
        <w:jc w:val="both"/>
      </w:pPr>
      <w:r>
        <w:rPr>
          <w:rFonts w:ascii="Times New Roman"/>
          <w:b w:val="false"/>
          <w:i w:val="false"/>
          <w:color w:val="000000"/>
          <w:sz w:val="28"/>
        </w:rPr>
        <w:t>
      "оңайлатылған іс жүргізуді жүзеге асыру тәртібін әзірлейді және бекітеді;".</w:t>
      </w:r>
    </w:p>
    <w:bookmarkEnd w:id="609"/>
    <w:bookmarkStart w:name="z662" w:id="610"/>
    <w:p>
      <w:pPr>
        <w:spacing w:after="0"/>
        <w:ind w:left="0"/>
        <w:jc w:val="both"/>
      </w:pPr>
      <w:r>
        <w:rPr>
          <w:rFonts w:ascii="Times New Roman"/>
          <w:b w:val="false"/>
          <w:i w:val="false"/>
          <w:color w:val="000000"/>
          <w:sz w:val="28"/>
        </w:rPr>
        <w:t xml:space="preserve">
      16.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10"/>
    <w:bookmarkStart w:name="z663" w:id="61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p>
    <w:bookmarkEnd w:id="611"/>
    <w:bookmarkStart w:name="z664" w:id="612"/>
    <w:p>
      <w:pPr>
        <w:spacing w:after="0"/>
        <w:ind w:left="0"/>
        <w:jc w:val="both"/>
      </w:pPr>
      <w:r>
        <w:rPr>
          <w:rFonts w:ascii="Times New Roman"/>
          <w:b w:val="false"/>
          <w:i w:val="false"/>
          <w:color w:val="000000"/>
          <w:sz w:val="28"/>
        </w:rPr>
        <w:t>
      "19) мемлекеттік мүлікті басқару жөніндегі уәкілетті орган (бұдан әрі – мемлекеттік мүлік жөніндегі уәкілетті орган) – Қазақстан Республикасының Ұлттық Банкіне және қаржы нарығы мен қаржы ұйымдарын реттеу, бақылау және қадағалау жөніндегі уәкілетті органға бекітіліп берілген мүлікті қоспағанда, өз құзыреті шегінде республикалық мүлікті басқару, мемлекеттің республикалық мүлікке құқықтарын іске асыру, экономиканың стратегиялық маңызы бар салаларында меншікті және стратегиялық объектілерді жекешелендіру мен мемлекеттік мониторинг жүргізу саласындағы басшылықты өз құзыреті шегінде жүзеге асыратын орталық атқарушы орган;";</w:t>
      </w:r>
    </w:p>
    <w:bookmarkEnd w:id="612"/>
    <w:bookmarkStart w:name="z665" w:id="6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мазмұндағы 8-1-тармақпен толықтырылсын:</w:t>
      </w:r>
    </w:p>
    <w:bookmarkEnd w:id="613"/>
    <w:bookmarkStart w:name="z666" w:id="614"/>
    <w:p>
      <w:pPr>
        <w:spacing w:after="0"/>
        <w:ind w:left="0"/>
        <w:jc w:val="both"/>
      </w:pPr>
      <w:r>
        <w:rPr>
          <w:rFonts w:ascii="Times New Roman"/>
          <w:b w:val="false"/>
          <w:i w:val="false"/>
          <w:color w:val="000000"/>
          <w:sz w:val="28"/>
        </w:rPr>
        <w:t>
      "8-1. Қаржы нарығы мен қаржы ұйымдарын реттеу, бақылау және қадағалау жөніндегі уәкілетті орган өз балансында тұрған, өзіне бекітіліп берілген мүлікке Қазақстан Республикасының атынан иелік ету, оны пайдалану және билік ету құқықтарын дербес жүзеге асырады, өзіне бекітіліп берілген мүлікке қатысты жеке-дара қолданылатын құқықтық актілерді қабылдайды.".</w:t>
      </w:r>
    </w:p>
    <w:bookmarkEnd w:id="614"/>
    <w:bookmarkStart w:name="z667" w:id="615"/>
    <w:p>
      <w:pPr>
        <w:spacing w:after="0"/>
        <w:ind w:left="0"/>
        <w:jc w:val="both"/>
      </w:pPr>
      <w:r>
        <w:rPr>
          <w:rFonts w:ascii="Times New Roman"/>
          <w:b w:val="false"/>
          <w:i w:val="false"/>
          <w:color w:val="000000"/>
          <w:sz w:val="28"/>
        </w:rPr>
        <w:t xml:space="preserve">
      17.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15"/>
    <w:bookmarkStart w:name="z668" w:id="6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1-1) және 7-2) тармақшалармен толықтырылсын:</w:t>
      </w:r>
    </w:p>
    <w:bookmarkEnd w:id="616"/>
    <w:bookmarkStart w:name="z669" w:id="617"/>
    <w:p>
      <w:pPr>
        <w:spacing w:after="0"/>
        <w:ind w:left="0"/>
        <w:jc w:val="both"/>
      </w:pPr>
      <w:r>
        <w:rPr>
          <w:rFonts w:ascii="Times New Roman"/>
          <w:b w:val="false"/>
          <w:i w:val="false"/>
          <w:color w:val="000000"/>
          <w:sz w:val="28"/>
        </w:rPr>
        <w:t>
      "1-1) банк және микроқаржы активтері сатылатын электрондық сауда алаңы – сауда-саттық өткізу үшін қатысушыларға инфрақұрылымды қамтамасыз ететін, "Қаржы нарығы мен қаржы ұйымдарын мемлекеттік реттеу, бақылау және қадағалау туралы" Қазақстан Республикасының Заңына сәйкес қолданылатын интернет-ресурс;";</w:t>
      </w:r>
    </w:p>
    <w:bookmarkEnd w:id="617"/>
    <w:bookmarkStart w:name="z670" w:id="618"/>
    <w:p>
      <w:pPr>
        <w:spacing w:after="0"/>
        <w:ind w:left="0"/>
        <w:jc w:val="both"/>
      </w:pPr>
      <w:r>
        <w:rPr>
          <w:rFonts w:ascii="Times New Roman"/>
          <w:b w:val="false"/>
          <w:i w:val="false"/>
          <w:color w:val="000000"/>
          <w:sz w:val="28"/>
        </w:rPr>
        <w:t>
      "7-2) тұтынушылық микрокредит – жылжымайтын мүлік ипотекасымен қамтамасыз етілген микрокредит болып табылмайтын, жеке тұлғаға тауарларды, жұмыстарды, көрсетілетін қызметтерді сатып алуға және (немесе) кәсіпкерлік қызметті жүзеге асыруға байланысты емес өзге де мақсаттарға берілетін микрокредит;";</w:t>
      </w:r>
    </w:p>
    <w:bookmarkEnd w:id="618"/>
    <w:bookmarkStart w:name="z671" w:id="6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12) тармақшасы мынадай редакцияда жазылсын:</w:t>
      </w:r>
    </w:p>
    <w:bookmarkStart w:name="z673" w:id="620"/>
    <w:p>
      <w:pPr>
        <w:spacing w:after="0"/>
        <w:ind w:left="0"/>
        <w:jc w:val="both"/>
      </w:pPr>
      <w:r>
        <w:rPr>
          <w:rFonts w:ascii="Times New Roman"/>
          <w:b w:val="false"/>
          <w:i w:val="false"/>
          <w:color w:val="000000"/>
          <w:sz w:val="28"/>
        </w:rPr>
        <w:t>
      "12) заңды тұлғаларға ақшалай нысанда орындауды көздейтін кепілдіктерді, кепілгерліктерді және өзге де міндеттемелерді беру.";</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3-2-тармақта</w:t>
      </w:r>
      <w:r>
        <w:rPr>
          <w:rFonts w:ascii="Times New Roman"/>
          <w:b w:val="false"/>
          <w:i w:val="false"/>
          <w:color w:val="000000"/>
          <w:sz w:val="28"/>
        </w:rPr>
        <w:t>:</w:t>
      </w:r>
    </w:p>
    <w:bookmarkStart w:name="z675" w:id="621"/>
    <w:p>
      <w:pPr>
        <w:spacing w:after="0"/>
        <w:ind w:left="0"/>
        <w:jc w:val="both"/>
      </w:pPr>
      <w:r>
        <w:rPr>
          <w:rFonts w:ascii="Times New Roman"/>
          <w:b w:val="false"/>
          <w:i w:val="false"/>
          <w:color w:val="000000"/>
          <w:sz w:val="28"/>
        </w:rPr>
        <w:t>
      "Адам" деген сөз "Жеке тұлға" деген сөздермен ауыстырылсын;</w:t>
      </w:r>
    </w:p>
    <w:bookmarkEnd w:id="621"/>
    <w:bookmarkStart w:name="z676" w:id="622"/>
    <w:p>
      <w:pPr>
        <w:spacing w:after="0"/>
        <w:ind w:left="0"/>
        <w:jc w:val="both"/>
      </w:pPr>
      <w:r>
        <w:rPr>
          <w:rFonts w:ascii="Times New Roman"/>
          <w:b w:val="false"/>
          <w:i w:val="false"/>
          <w:color w:val="000000"/>
          <w:sz w:val="28"/>
        </w:rPr>
        <w:t>
      "электрондық үкімет" веб-порталы арқылы" деген сөздер "кредиттік бюрода не "электрондық үкімет" веб-порталы арқылы тегін" деген сөздермен ауыстырылсын;</w:t>
      </w:r>
    </w:p>
    <w:bookmarkEnd w:id="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678" w:id="623"/>
    <w:p>
      <w:pPr>
        <w:spacing w:after="0"/>
        <w:ind w:left="0"/>
        <w:jc w:val="both"/>
      </w:pPr>
      <w:r>
        <w:rPr>
          <w:rFonts w:ascii="Times New Roman"/>
          <w:b w:val="false"/>
          <w:i w:val="false"/>
          <w:color w:val="000000"/>
          <w:sz w:val="28"/>
        </w:rPr>
        <w:t>
      "3-3. Микроқаржы ұйымы микрокредит беру туралы шешім қабылданғанға дейін алған жеке тұлғаның кредиттік есебінде оның микрокредиттер алудан ерікті түрде бас тартуын белгілегені туралы ақпарат болған кезде микроқаржы ұйымының оған микрокредиттер беруіне тыйым салынады.</w:t>
      </w:r>
    </w:p>
    <w:bookmarkEnd w:id="623"/>
    <w:bookmarkStart w:name="z679" w:id="624"/>
    <w:p>
      <w:pPr>
        <w:spacing w:after="0"/>
        <w:ind w:left="0"/>
        <w:jc w:val="both"/>
      </w:pPr>
      <w:r>
        <w:rPr>
          <w:rFonts w:ascii="Times New Roman"/>
          <w:b w:val="false"/>
          <w:i w:val="false"/>
          <w:color w:val="000000"/>
          <w:sz w:val="28"/>
        </w:rPr>
        <w:t>
      Бұл тыйым ломбардтың микрокредит беруі жағдайларына қолданылмайды.</w:t>
      </w:r>
    </w:p>
    <w:bookmarkEnd w:id="624"/>
    <w:bookmarkStart w:name="z680" w:id="625"/>
    <w:p>
      <w:pPr>
        <w:spacing w:after="0"/>
        <w:ind w:left="0"/>
        <w:jc w:val="both"/>
      </w:pPr>
      <w:r>
        <w:rPr>
          <w:rFonts w:ascii="Times New Roman"/>
          <w:b w:val="false"/>
          <w:i w:val="false"/>
          <w:color w:val="000000"/>
          <w:sz w:val="28"/>
        </w:rPr>
        <w:t>
      Микроқаржы ұйымының жеке тұлғаға жұбайының (зайыбының) келісімінсіз микрокредиттер беруіне тыйым салынады, келісімді алу тәртібі және келісім қажет болатын микрокредиттің ең төмен мөлшері уәкілетті органның нормативтік құқықтық актісінде айқындалады.</w:t>
      </w:r>
    </w:p>
    <w:bookmarkEnd w:id="625"/>
    <w:bookmarkStart w:name="z681" w:id="626"/>
    <w:p>
      <w:pPr>
        <w:spacing w:after="0"/>
        <w:ind w:left="0"/>
        <w:jc w:val="both"/>
      </w:pPr>
      <w:r>
        <w:rPr>
          <w:rFonts w:ascii="Times New Roman"/>
          <w:b w:val="false"/>
          <w:i w:val="false"/>
          <w:color w:val="000000"/>
          <w:sz w:val="28"/>
        </w:rPr>
        <w:t>
      Жеке тұлғаның микрокредит алудан ерікті түрде бас тартуын белгілегені туралы ақпарат болған кезде оған микрокредит беруге тыйым салу жеке тұлғаның микрокредиті бойынша берешегін өтеу мақсатында микрокредит беру жағдайларына қолданылмайды.</w:t>
      </w:r>
    </w:p>
    <w:bookmarkEnd w:id="626"/>
    <w:bookmarkStart w:name="z682" w:id="627"/>
    <w:p>
      <w:pPr>
        <w:spacing w:after="0"/>
        <w:ind w:left="0"/>
        <w:jc w:val="both"/>
      </w:pPr>
      <w:r>
        <w:rPr>
          <w:rFonts w:ascii="Times New Roman"/>
          <w:b w:val="false"/>
          <w:i w:val="false"/>
          <w:color w:val="000000"/>
          <w:sz w:val="28"/>
        </w:rPr>
        <w:t>
      Микроқаржы ұйымы клиент-жеке тұлғаның кредиттік есебінде оның микрокредит алудан ерікті түрде бас тартуын белгілегені туралы ақпарат болған кезде, сондай-ақ жұбайының (зайыбының) келісімінсіз микрокредит берген жағдайда, микроқаржы ұйымы жеке тұлғадан осындай микрокредит бойынша міндеттемелерді орындауды талап етуге құқылы емес.</w:t>
      </w:r>
    </w:p>
    <w:bookmarkEnd w:id="627"/>
    <w:bookmarkStart w:name="z683" w:id="628"/>
    <w:p>
      <w:pPr>
        <w:spacing w:after="0"/>
        <w:ind w:left="0"/>
        <w:jc w:val="both"/>
      </w:pPr>
      <w:r>
        <w:rPr>
          <w:rFonts w:ascii="Times New Roman"/>
          <w:b w:val="false"/>
          <w:i w:val="false"/>
          <w:color w:val="000000"/>
          <w:sz w:val="28"/>
        </w:rPr>
        <w:t>
      Микроқаржы ұйымы осы тармақтың бірінші бөлігінде көзделген, жеке тұлғаның кредиттік есебінде оның микрокредит алудан ерікті түрде бас тартуын белгілегені туралы ақпарат болған кезде, сондай-ақ жұбайының (зайыбының) келісімінсіз микрокредит беру фактісі анықталған күннен бастап үш жұмыс күнінен кешіктірмей мынадай шараларды қабылдайды:</w:t>
      </w:r>
    </w:p>
    <w:bookmarkEnd w:id="628"/>
    <w:bookmarkStart w:name="z684" w:id="629"/>
    <w:p>
      <w:pPr>
        <w:spacing w:after="0"/>
        <w:ind w:left="0"/>
        <w:jc w:val="both"/>
      </w:pPr>
      <w:r>
        <w:rPr>
          <w:rFonts w:ascii="Times New Roman"/>
          <w:b w:val="false"/>
          <w:i w:val="false"/>
          <w:color w:val="000000"/>
          <w:sz w:val="28"/>
        </w:rPr>
        <w:t>
      клиенттің осындай микрокредит бойынша берешегін есептен шығару туралы шешім қабылдайды;</w:t>
      </w:r>
    </w:p>
    <w:bookmarkEnd w:id="629"/>
    <w:bookmarkStart w:name="z685" w:id="630"/>
    <w:p>
      <w:pPr>
        <w:spacing w:after="0"/>
        <w:ind w:left="0"/>
        <w:jc w:val="both"/>
      </w:pPr>
      <w:r>
        <w:rPr>
          <w:rFonts w:ascii="Times New Roman"/>
          <w:b w:val="false"/>
          <w:i w:val="false"/>
          <w:color w:val="000000"/>
          <w:sz w:val="28"/>
        </w:rPr>
        <w:t>
      клиенттің осындай микрокредит бойынша берешегін өндіріп алуды және талап-арыз жұмысын тоқтатады;</w:t>
      </w:r>
    </w:p>
    <w:bookmarkEnd w:id="630"/>
    <w:bookmarkStart w:name="z686" w:id="631"/>
    <w:p>
      <w:pPr>
        <w:spacing w:after="0"/>
        <w:ind w:left="0"/>
        <w:jc w:val="both"/>
      </w:pPr>
      <w:r>
        <w:rPr>
          <w:rFonts w:ascii="Times New Roman"/>
          <w:b w:val="false"/>
          <w:i w:val="false"/>
          <w:color w:val="000000"/>
          <w:sz w:val="28"/>
        </w:rPr>
        <w:t>
      осындай микрокредит бойынша ақпарат туралы жазбаларды жою арқылы клиенттің кредиттік бюролардағы кредиттік тарихына түзетулер енгізеді;</w:t>
      </w:r>
    </w:p>
    <w:bookmarkEnd w:id="631"/>
    <w:bookmarkStart w:name="z687" w:id="632"/>
    <w:p>
      <w:pPr>
        <w:spacing w:after="0"/>
        <w:ind w:left="0"/>
        <w:jc w:val="both"/>
      </w:pPr>
      <w:r>
        <w:rPr>
          <w:rFonts w:ascii="Times New Roman"/>
          <w:b w:val="false"/>
          <w:i w:val="false"/>
          <w:color w:val="000000"/>
          <w:sz w:val="28"/>
        </w:rPr>
        <w:t>
      осындай микрокредит бойынша сыйақының және (немесе) тұрақсыздық айыбының бұрын ұсталған (төленген) сомаларын клиентке қайтаруды жүзеге асырады.";</w:t>
      </w:r>
    </w:p>
    <w:bookmarkEnd w:id="632"/>
    <w:bookmarkStart w:name="z688" w:id="633"/>
    <w:p>
      <w:pPr>
        <w:spacing w:after="0"/>
        <w:ind w:left="0"/>
        <w:jc w:val="both"/>
      </w:pPr>
      <w:r>
        <w:rPr>
          <w:rFonts w:ascii="Times New Roman"/>
          <w:b w:val="false"/>
          <w:i w:val="false"/>
          <w:color w:val="000000"/>
          <w:sz w:val="28"/>
        </w:rPr>
        <w:t>
      мынадай мазмұндағы 3-4 және 3-5-тармақтармен толықтырылсын:</w:t>
      </w:r>
    </w:p>
    <w:bookmarkEnd w:id="633"/>
    <w:bookmarkStart w:name="z689" w:id="634"/>
    <w:p>
      <w:pPr>
        <w:spacing w:after="0"/>
        <w:ind w:left="0"/>
        <w:jc w:val="both"/>
      </w:pPr>
      <w:r>
        <w:rPr>
          <w:rFonts w:ascii="Times New Roman"/>
          <w:b w:val="false"/>
          <w:i w:val="false"/>
          <w:color w:val="000000"/>
          <w:sz w:val="28"/>
        </w:rPr>
        <w:t>
      "3-4. Микрокредит беру құпиясын құрайтын ақпаратқа құқыққа сыйымсыз қол жеткізілгені, оның құқыққа сыйымсыз өзгертілгені, үшінші тұлғалар тарапынан құқыққа сыйымсыз әрекеттердің не жеке тұлғалардың микрокредиттерімен өзге де заңсыз (алаяқтық) әрекеттердің жүзеге асырылғаны анықталған кезден бастап микроқаржы ұйымы екі жұмыс күні ішінде осындай әрекеттердің себептері мен салдарын жою үшін шаралар қабылдайды, сондай-ақ бұл туралы клиентке және уәкілетті органға бір жұмыс күні ішінде хабар береді.</w:t>
      </w:r>
    </w:p>
    <w:bookmarkEnd w:id="634"/>
    <w:bookmarkStart w:name="z690" w:id="635"/>
    <w:p>
      <w:pPr>
        <w:spacing w:after="0"/>
        <w:ind w:left="0"/>
        <w:jc w:val="both"/>
      </w:pPr>
      <w:r>
        <w:rPr>
          <w:rFonts w:ascii="Times New Roman"/>
          <w:b w:val="false"/>
          <w:i w:val="false"/>
          <w:color w:val="000000"/>
          <w:sz w:val="28"/>
        </w:rPr>
        <w:t>
      Қазақстан Республикасының Қылмыстық-процестік кодексіне сәйкес құқық қорғау органдары енгізген (шығарған) қылмыстық құқық бұзушылық жасауға ықпал еткен мән-жайларды жою жөніндегі шараларды қабылдау туралы ұсынымның не қарыз алушы-жеке тұлғаны жәбірленуші деп тану туралы қаулының негізінде микроқаржы ұйымы күнтізбелік үш күннен кешіктірмей:</w:t>
      </w:r>
    </w:p>
    <w:bookmarkEnd w:id="635"/>
    <w:bookmarkStart w:name="z691" w:id="636"/>
    <w:p>
      <w:pPr>
        <w:spacing w:after="0"/>
        <w:ind w:left="0"/>
        <w:jc w:val="both"/>
      </w:pPr>
      <w:r>
        <w:rPr>
          <w:rFonts w:ascii="Times New Roman"/>
          <w:b w:val="false"/>
          <w:i w:val="false"/>
          <w:color w:val="000000"/>
          <w:sz w:val="28"/>
        </w:rPr>
        <w:t>
      клиенттің осындай микрокредиті бойынша берешекті өндіріп алуды және талап-арыз жұмысын тоқтата тұрады;</w:t>
      </w:r>
    </w:p>
    <w:bookmarkEnd w:id="636"/>
    <w:bookmarkStart w:name="z692" w:id="637"/>
    <w:p>
      <w:pPr>
        <w:spacing w:after="0"/>
        <w:ind w:left="0"/>
        <w:jc w:val="both"/>
      </w:pPr>
      <w:r>
        <w:rPr>
          <w:rFonts w:ascii="Times New Roman"/>
          <w:b w:val="false"/>
          <w:i w:val="false"/>
          <w:color w:val="000000"/>
          <w:sz w:val="28"/>
        </w:rPr>
        <w:t>
      клиенттің осындай микрокредиті бойынша сыйақы және (немесе) тұрақсыздық айыбын есепке жазуды тоқтата тұрады.</w:t>
      </w:r>
    </w:p>
    <w:bookmarkEnd w:id="637"/>
    <w:bookmarkStart w:name="z693" w:id="638"/>
    <w:p>
      <w:pPr>
        <w:spacing w:after="0"/>
        <w:ind w:left="0"/>
        <w:jc w:val="both"/>
      </w:pPr>
      <w:r>
        <w:rPr>
          <w:rFonts w:ascii="Times New Roman"/>
          <w:b w:val="false"/>
          <w:i w:val="false"/>
          <w:color w:val="000000"/>
          <w:sz w:val="28"/>
        </w:rPr>
        <w:t>
      Микроқаржы ұйымы клиенттің қатысуынсыз алаяқтық тәсілмен микрокредитті ресімдеу фактісі анықталған заңды күшіне енген сот актісін алған күннен бастап он жұмыс күнінен кешіктірмей, клиенттің микрокредит бойынша берешегін есептен шығару туралы шешімді, сондай-ақ осындай микрокредит бойынша бұрын ұсталған (төленген) сомаларды клиентке қайтару жөніндегі шараларды қабылдайды.</w:t>
      </w:r>
    </w:p>
    <w:bookmarkEnd w:id="638"/>
    <w:bookmarkStart w:name="z694" w:id="639"/>
    <w:p>
      <w:pPr>
        <w:spacing w:after="0"/>
        <w:ind w:left="0"/>
        <w:jc w:val="both"/>
      </w:pPr>
      <w:r>
        <w:rPr>
          <w:rFonts w:ascii="Times New Roman"/>
          <w:b w:val="false"/>
          <w:i w:val="false"/>
          <w:color w:val="000000"/>
          <w:sz w:val="28"/>
        </w:rPr>
        <w:t>
      3-5. Микроқаржы ұйымының жеке тұлғаны биометриялық сәйкестендіруді жүргізбей онымен интернет арқылы микрокредит беру туралы шарт жасасуына тыйым салынады, оны жүргізу тәртібін уәкілетті орган айқындайды.";</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696" w:id="640"/>
    <w:p>
      <w:pPr>
        <w:spacing w:after="0"/>
        <w:ind w:left="0"/>
        <w:jc w:val="both"/>
      </w:pPr>
      <w:r>
        <w:rPr>
          <w:rFonts w:ascii="Times New Roman"/>
          <w:b w:val="false"/>
          <w:i w:val="false"/>
          <w:color w:val="000000"/>
          <w:sz w:val="28"/>
        </w:rPr>
        <w:t>
      екінші бөлік үшінші абзацындағы "өзгерту қарыз алушы үшін микрокредит беру туралы шарттың талаптарын жақсарту деп түсініледі." деген сөздер "өзгерту;" деген сөзбен ауыстырылып, мынадай мазмұндағы төртінші абзацпен толықтырылсын:</w:t>
      </w:r>
    </w:p>
    <w:bookmarkEnd w:id="640"/>
    <w:bookmarkStart w:name="z697" w:id="641"/>
    <w:p>
      <w:pPr>
        <w:spacing w:after="0"/>
        <w:ind w:left="0"/>
        <w:jc w:val="both"/>
      </w:pPr>
      <w:r>
        <w:rPr>
          <w:rFonts w:ascii="Times New Roman"/>
          <w:b w:val="false"/>
          <w:i w:val="false"/>
          <w:color w:val="000000"/>
          <w:sz w:val="28"/>
        </w:rPr>
        <w:t>
      "микрокредит бойынша сыйақыны есепке жазбай, қарыз алушының мерзімді әскери қызмет өткеру мерзімін және ол аяқталғаннан кейінгі 60 күнді қамтитын кезеңге микрокредит беру туралы шарт бойынша негізгі борыш пен есепке жазылған сыйақы бойынша төлемдерді кейінге қалдыру қарыз алушы үшін микрокредит беру туралы шарттың талаптарын жақсарту деп түсініледі.";</w:t>
      </w:r>
    </w:p>
    <w:bookmarkEnd w:id="641"/>
    <w:bookmarkStart w:name="z698" w:id="642"/>
    <w:p>
      <w:pPr>
        <w:spacing w:after="0"/>
        <w:ind w:left="0"/>
        <w:jc w:val="both"/>
      </w:pPr>
      <w:r>
        <w:rPr>
          <w:rFonts w:ascii="Times New Roman"/>
          <w:b w:val="false"/>
          <w:i w:val="false"/>
          <w:color w:val="000000"/>
          <w:sz w:val="28"/>
        </w:rPr>
        <w:t>
      мынадай мазмұндағы төртінші бөлікпен толықтырылсын:</w:t>
      </w:r>
    </w:p>
    <w:bookmarkEnd w:id="642"/>
    <w:bookmarkStart w:name="z699" w:id="643"/>
    <w:p>
      <w:pPr>
        <w:spacing w:after="0"/>
        <w:ind w:left="0"/>
        <w:jc w:val="both"/>
      </w:pPr>
      <w:r>
        <w:rPr>
          <w:rFonts w:ascii="Times New Roman"/>
          <w:b w:val="false"/>
          <w:i w:val="false"/>
          <w:color w:val="000000"/>
          <w:sz w:val="28"/>
        </w:rPr>
        <w:t>
      "Қарыз алушы хабарламаны алған күннен бастап күнтізбелік он төрт күн ішінде, микроқаржы ұйымы қолданған жақсарту талаптарынан микрокредит беру туралы шартта көзделген тәртіппен бас тартуға құқылы.";</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01" w:id="644"/>
    <w:p>
      <w:pPr>
        <w:spacing w:after="0"/>
        <w:ind w:left="0"/>
        <w:jc w:val="both"/>
      </w:pPr>
      <w:r>
        <w:rPr>
          <w:rFonts w:ascii="Times New Roman"/>
          <w:b w:val="false"/>
          <w:i w:val="false"/>
          <w:color w:val="000000"/>
          <w:sz w:val="28"/>
        </w:rPr>
        <w:t>
      "7. Микроқаржы ұйымы банк және микроқаржы активтері сатылатын электрондық сауда алаңында сауда-саттық өткізу арқылы мынадай мүлікті:</w:t>
      </w:r>
    </w:p>
    <w:bookmarkEnd w:id="644"/>
    <w:bookmarkStart w:name="z702" w:id="645"/>
    <w:p>
      <w:pPr>
        <w:spacing w:after="0"/>
        <w:ind w:left="0"/>
        <w:jc w:val="both"/>
      </w:pPr>
      <w:r>
        <w:rPr>
          <w:rFonts w:ascii="Times New Roman"/>
          <w:b w:val="false"/>
          <w:i w:val="false"/>
          <w:color w:val="000000"/>
          <w:sz w:val="28"/>
        </w:rPr>
        <w:t>
      бұрын микрокредит беру туралы шарт бойынша міндеттемелерді орындауды қамтамасыз ету болып табылған, оған өндіріп алуды қолдану нәтижесінде микроқаржы ұйымының меншігіне өткен кепіл мүлкін;</w:t>
      </w:r>
    </w:p>
    <w:bookmarkEnd w:id="645"/>
    <w:bookmarkStart w:name="z703" w:id="646"/>
    <w:p>
      <w:pPr>
        <w:spacing w:after="0"/>
        <w:ind w:left="0"/>
        <w:jc w:val="both"/>
      </w:pPr>
      <w:r>
        <w:rPr>
          <w:rFonts w:ascii="Times New Roman"/>
          <w:b w:val="false"/>
          <w:i w:val="false"/>
          <w:color w:val="000000"/>
          <w:sz w:val="28"/>
        </w:rPr>
        <w:t>
      микроқаржы ұйымының микрокредит беру туралы шарт бойынша міндеттемені орындаудың орнына бас тарту төлемін алуы нәтижесінде микроқаржы ұйымының меншігіне түскен мүлікті өткізуге міндетті.</w:t>
      </w:r>
    </w:p>
    <w:bookmarkEnd w:id="646"/>
    <w:bookmarkStart w:name="z704" w:id="647"/>
    <w:p>
      <w:pPr>
        <w:spacing w:after="0"/>
        <w:ind w:left="0"/>
        <w:jc w:val="both"/>
      </w:pPr>
      <w:r>
        <w:rPr>
          <w:rFonts w:ascii="Times New Roman"/>
          <w:b w:val="false"/>
          <w:i w:val="false"/>
          <w:color w:val="000000"/>
          <w:sz w:val="28"/>
        </w:rPr>
        <w:t>
      Микроқаржы ұйымының меншігіндегі жер учаскесін қоспағанда, осы тармақтың бірінші бөлігінде көрсетілген мүлікті микроқаржы ұйымы микроқаржы ұйымының меншігіне өткен күннен бастап үш жыл ішінде өткізуге тиіс. Жер учаскесін өткізу мерзімі Қазақстан Республикасының Жер кодексінде көзделген ерекшеліктер ескеріле отырып айқындалады.</w:t>
      </w:r>
    </w:p>
    <w:bookmarkEnd w:id="647"/>
    <w:bookmarkStart w:name="z705" w:id="648"/>
    <w:p>
      <w:pPr>
        <w:spacing w:after="0"/>
        <w:ind w:left="0"/>
        <w:jc w:val="both"/>
      </w:pPr>
      <w:r>
        <w:rPr>
          <w:rFonts w:ascii="Times New Roman"/>
          <w:b w:val="false"/>
          <w:i w:val="false"/>
          <w:color w:val="000000"/>
          <w:sz w:val="28"/>
        </w:rPr>
        <w:t>
      Осы тармақта белгіленген талаптар ломбардтарға қолданылмайды.</w:t>
      </w:r>
    </w:p>
    <w:bookmarkEnd w:id="648"/>
    <w:bookmarkStart w:name="z706" w:id="649"/>
    <w:p>
      <w:pPr>
        <w:spacing w:after="0"/>
        <w:ind w:left="0"/>
        <w:jc w:val="both"/>
      </w:pPr>
      <w:r>
        <w:rPr>
          <w:rFonts w:ascii="Times New Roman"/>
          <w:b w:val="false"/>
          <w:i w:val="false"/>
          <w:color w:val="000000"/>
          <w:sz w:val="28"/>
        </w:rPr>
        <w:t>
      Осы тармақтың бірінші бөлігінде көрсетілген мүлік сауда-саттық өтпеді деп танылған жағдайда уәкілетті органның нормативтік құқықтық актісінде бекітілген, банк және микроқаржы активтері сатылатын электрондық сауда алаңында сауда-саттық өткізу қағидаларына сәйкес тікелей атаулы сату арқылы өткізілуі мүмкін.";</w:t>
      </w:r>
    </w:p>
    <w:bookmarkEnd w:id="649"/>
    <w:bookmarkStart w:name="z707" w:id="6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650"/>
    <w:bookmarkStart w:name="z708" w:id="651"/>
    <w:p>
      <w:pPr>
        <w:spacing w:after="0"/>
        <w:ind w:left="0"/>
        <w:jc w:val="both"/>
      </w:pPr>
      <w:r>
        <w:rPr>
          <w:rFonts w:ascii="Times New Roman"/>
          <w:b w:val="false"/>
          <w:i w:val="false"/>
          <w:color w:val="000000"/>
          <w:sz w:val="28"/>
        </w:rPr>
        <w:t>
      мынадай мазмұндағы 2-1-тармақпен толықтырылсын:</w:t>
      </w:r>
    </w:p>
    <w:bookmarkEnd w:id="651"/>
    <w:bookmarkStart w:name="z709" w:id="652"/>
    <w:p>
      <w:pPr>
        <w:spacing w:after="0"/>
        <w:ind w:left="0"/>
        <w:jc w:val="both"/>
      </w:pPr>
      <w:r>
        <w:rPr>
          <w:rFonts w:ascii="Times New Roman"/>
          <w:b w:val="false"/>
          <w:i w:val="false"/>
          <w:color w:val="000000"/>
          <w:sz w:val="28"/>
        </w:rPr>
        <w:t>
      "2-1. Микроқаржы ұйымы сомасы уәкілетті органның нормативтік құқықтық актісінде белгіленген талаптарға сай келмейтін тұтынушылық микрокредитті беруге құқылы емес.</w:t>
      </w:r>
    </w:p>
    <w:bookmarkEnd w:id="652"/>
    <w:bookmarkStart w:name="z710" w:id="653"/>
    <w:p>
      <w:pPr>
        <w:spacing w:after="0"/>
        <w:ind w:left="0"/>
        <w:jc w:val="both"/>
      </w:pPr>
      <w:r>
        <w:rPr>
          <w:rFonts w:ascii="Times New Roman"/>
          <w:b w:val="false"/>
          <w:i w:val="false"/>
          <w:color w:val="000000"/>
          <w:sz w:val="28"/>
        </w:rPr>
        <w:t>
      Осы тармақта белгіленген талаптар ломбард немесе кредиттік серіктестік жасасатын микрокредит беру туралы шарттарға қолданылмайды.";</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алып тасталсын;</w:t>
      </w:r>
    </w:p>
    <w:bookmarkStart w:name="z712" w:id="654"/>
    <w:p>
      <w:pPr>
        <w:spacing w:after="0"/>
        <w:ind w:left="0"/>
        <w:jc w:val="both"/>
      </w:pPr>
      <w:r>
        <w:rPr>
          <w:rFonts w:ascii="Times New Roman"/>
          <w:b w:val="false"/>
          <w:i w:val="false"/>
          <w:color w:val="000000"/>
          <w:sz w:val="28"/>
        </w:rPr>
        <w:t xml:space="preserve">
      4) 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54"/>
    <w:bookmarkStart w:name="z713" w:id="655"/>
    <w:p>
      <w:pPr>
        <w:spacing w:after="0"/>
        <w:ind w:left="0"/>
        <w:jc w:val="both"/>
      </w:pPr>
      <w:r>
        <w:rPr>
          <w:rFonts w:ascii="Times New Roman"/>
          <w:b w:val="false"/>
          <w:i w:val="false"/>
          <w:color w:val="000000"/>
          <w:sz w:val="28"/>
        </w:rPr>
        <w:t>
      "1. Микрокредит бойынша жылдық тиімді сыйақы мөлшерлемесінің мөлшері уәкілетті органның және Қазақстан Республикасы Ұлттық Банкінің бірлескен нормативтік құқықтық актісінде айқындалған шекті мөлшерден аспауға тиіс.";</w:t>
      </w:r>
    </w:p>
    <w:bookmarkEnd w:id="655"/>
    <w:bookmarkStart w:name="z714" w:id="6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716" w:id="657"/>
    <w:p>
      <w:pPr>
        <w:spacing w:after="0"/>
        <w:ind w:left="0"/>
        <w:jc w:val="both"/>
      </w:pPr>
      <w:r>
        <w:rPr>
          <w:rFonts w:ascii="Times New Roman"/>
          <w:b w:val="false"/>
          <w:i w:val="false"/>
          <w:color w:val="000000"/>
          <w:sz w:val="28"/>
        </w:rPr>
        <w:t>
      "Осы тармақта белгіленген талаптар ломбард жасасатын микрокредит беру туралы шартқа қолданылмайды.";</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"Осы Заңның 4-бабы 3-1-тармағының талаптарымен жасалған шартты қоспағанда, жеке" деген сөздер "Жеке" деген сөзбен ауыстырылсын;</w:t>
      </w:r>
    </w:p>
    <w:bookmarkStart w:name="z718" w:id="65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722" w:id="659"/>
    <w:p>
      <w:pPr>
        <w:spacing w:after="0"/>
        <w:ind w:left="0"/>
        <w:jc w:val="both"/>
      </w:pPr>
      <w:r>
        <w:rPr>
          <w:rFonts w:ascii="Times New Roman"/>
          <w:b w:val="false"/>
          <w:i w:val="false"/>
          <w:color w:val="000000"/>
          <w:sz w:val="28"/>
        </w:rPr>
        <w:t>
      "5) қарыз алушыға (өтініш берушіге) микрокредит алуға байланысты оның құқықтары мен міндеттері, сондай-ақ микрокредит беру туралы шарт бойынша міндеттемелер орындалмаған жағдайда ықтимал салдары туралы ақпарат беруге;";</w:t>
      </w:r>
    </w:p>
    <w:bookmarkEnd w:id="659"/>
    <w:bookmarkStart w:name="z723" w:id="660"/>
    <w:p>
      <w:pPr>
        <w:spacing w:after="0"/>
        <w:ind w:left="0"/>
        <w:jc w:val="both"/>
      </w:pPr>
      <w:r>
        <w:rPr>
          <w:rFonts w:ascii="Times New Roman"/>
          <w:b w:val="false"/>
          <w:i w:val="false"/>
          <w:color w:val="000000"/>
          <w:sz w:val="28"/>
        </w:rPr>
        <w:t>
      мынадай мазмұндағы 11-2) тармақшамен толықтырылсын:</w:t>
      </w:r>
    </w:p>
    <w:bookmarkEnd w:id="660"/>
    <w:bookmarkStart w:name="z724" w:id="661"/>
    <w:p>
      <w:pPr>
        <w:spacing w:after="0"/>
        <w:ind w:left="0"/>
        <w:jc w:val="both"/>
      </w:pPr>
      <w:r>
        <w:rPr>
          <w:rFonts w:ascii="Times New Roman"/>
          <w:b w:val="false"/>
          <w:i w:val="false"/>
          <w:color w:val="000000"/>
          <w:sz w:val="28"/>
        </w:rPr>
        <w:t>
      "11-2) мерзімді әскери қызметтегі әскери қызметшілерге микрокредит беру туралы шарт бойынша уәкілетті орган айқындаған тәртіппен микрокредит бойынша сыйақыны есепке жазбай, мерзімді әскери қызмет өткеру мерзімін және ол аяқталғаннан кейінгі 60 күнді қамтитын кезеңге негізгі борыш пен сыйақы бойынша төлемді кейінге қалдыруды ұсынуға міндетті.</w:t>
      </w:r>
    </w:p>
    <w:bookmarkEnd w:id="661"/>
    <w:bookmarkStart w:name="z725" w:id="662"/>
    <w:p>
      <w:pPr>
        <w:spacing w:after="0"/>
        <w:ind w:left="0"/>
        <w:jc w:val="both"/>
      </w:pPr>
      <w:r>
        <w:rPr>
          <w:rFonts w:ascii="Times New Roman"/>
          <w:b w:val="false"/>
          <w:i w:val="false"/>
          <w:color w:val="000000"/>
          <w:sz w:val="28"/>
        </w:rPr>
        <w:t>
      Мерзімді әскери қызметке шақырылған әскери қызметшілер, сондай-ақ оларды қызметтен шығару, оларда микрокредиттің болуы не болмауы, ол бойынша төлемді кейінге қалдырудың ұсынылуы туралы мәліметтерді алмасу Қазақстан Республикасының Қорғаныс министрлігімен келісу бойынша уәкілетті орган айқындаған тәртіппен мемлекеттік органдар мен микроқаржы ұйымдарының ақпараттық жүйелерінің өзара іс-қимылын қамтамасыз ету арқылы жүзеге асырылады.</w:t>
      </w:r>
    </w:p>
    <w:bookmarkEnd w:id="662"/>
    <w:bookmarkStart w:name="z726" w:id="663"/>
    <w:p>
      <w:pPr>
        <w:spacing w:after="0"/>
        <w:ind w:left="0"/>
        <w:jc w:val="both"/>
      </w:pPr>
      <w:r>
        <w:rPr>
          <w:rFonts w:ascii="Times New Roman"/>
          <w:b w:val="false"/>
          <w:i w:val="false"/>
          <w:color w:val="000000"/>
          <w:sz w:val="28"/>
        </w:rPr>
        <w:t>
      Осы тармақтың екінші бөлігінде көзделген жағдайларда дербес деректерді жинау, өңдеу және пайдалану Қазақстан Республикасының заңнамасына сәйкес жүзеге асырылады;";</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729" w:id="664"/>
    <w:p>
      <w:pPr>
        <w:spacing w:after="0"/>
        <w:ind w:left="0"/>
        <w:jc w:val="both"/>
      </w:pPr>
      <w:r>
        <w:rPr>
          <w:rFonts w:ascii="Times New Roman"/>
          <w:b w:val="false"/>
          <w:i w:val="false"/>
          <w:color w:val="000000"/>
          <w:sz w:val="28"/>
        </w:rPr>
        <w:t>
      "1-1) банктік қарыз және (немесе) микрокредит бойынша күнтізбелік тоқсан күннен астам мерзімі өткен берешегі бар жеке тұлғаға кәсіпкерлік қызметті жүзеге асыруға байланысты емес микрокредитті беруге құқылы емес.</w:t>
      </w:r>
    </w:p>
    <w:bookmarkEnd w:id="664"/>
    <w:bookmarkStart w:name="z730" w:id="665"/>
    <w:p>
      <w:pPr>
        <w:spacing w:after="0"/>
        <w:ind w:left="0"/>
        <w:jc w:val="both"/>
      </w:pPr>
      <w:r>
        <w:rPr>
          <w:rFonts w:ascii="Times New Roman"/>
          <w:b w:val="false"/>
          <w:i w:val="false"/>
          <w:color w:val="000000"/>
          <w:sz w:val="28"/>
        </w:rPr>
        <w:t>
      Осы тармақшада белгіленген талап жеке тұлғаның кәсіпкерлік қызметті жүзеге асыруға байланысты емес банктік қарызын және (немесе) микрокредитін өтеу мақсатында сыйақы мөлшерлемесін және (немесе) мерзімді төлемдер мөлшерін азайту жағына қарай өзгертуді және (немесе) тұрақсыздық айыбын (айыппұлды, өсімпұлды) азайту жағына қарай өзгертуді немесе толық жоюды көздейтін жақсарту талаптарында берілетін микрокредиттерге, сондай-ақ ломбардтардың міндетті тіркелуге жатпайтын жылжымалы мүлікті кепілге қойып беретін микрокредиттеріне қолданылмайды;";</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"талап етуге құқылы емес." деген сөздер "талап етуге;" деген сөздермен ауыстырылып, мынадай мазмұндағы 6), 7) және 8) тармақшалармен толықтырылсын:</w:t>
      </w:r>
    </w:p>
    <w:bookmarkStart w:name="z732" w:id="666"/>
    <w:p>
      <w:pPr>
        <w:spacing w:after="0"/>
        <w:ind w:left="0"/>
        <w:jc w:val="both"/>
      </w:pPr>
      <w:r>
        <w:rPr>
          <w:rFonts w:ascii="Times New Roman"/>
          <w:b w:val="false"/>
          <w:i w:val="false"/>
          <w:color w:val="000000"/>
          <w:sz w:val="28"/>
        </w:rPr>
        <w:t>
      "6) микрокредит беру туралы шарт бойынша қарыз алушыдан борыш сомасын өндіріп алу үшін жеке сот орындаушыларымен ынтымақтастықты көздейтін шарттарды жасасуға, сондай-ақ "Жауапкершілігі шектеулі және қосымша жауапкершілігі бар серіктестіктер туралы" Қазақстан Республикасы Заңының 12-1-бабының 2-тармағына және (немесе) "Акционерлік қоғамдар туралы" Қазақстан Республикасы Заңының 64-бабының 1-тармағына сәйкес микроқаржы ұйымының үлестес тұлғасы болып табылатын жеке сот орындаушысымен атқарушылық құжатты орындау шарттары туралы келісім (шарт) жасасуға;</w:t>
      </w:r>
    </w:p>
    <w:bookmarkEnd w:id="666"/>
    <w:bookmarkStart w:name="z733" w:id="667"/>
    <w:p>
      <w:pPr>
        <w:spacing w:after="0"/>
        <w:ind w:left="0"/>
        <w:jc w:val="both"/>
      </w:pPr>
      <w:r>
        <w:rPr>
          <w:rFonts w:ascii="Times New Roman"/>
          <w:b w:val="false"/>
          <w:i w:val="false"/>
          <w:color w:val="000000"/>
          <w:sz w:val="28"/>
        </w:rPr>
        <w:t>
      7) "Жауапкершілігі шектеулі және қосымша жауапкершілігі бар серіктестіктер туралы" Қазақстан Республикасы Заңының 12-1-бабының 2-тармағына және (немесе) "Акционерлік қоғамдар туралы" Қазақстан Республикасы Заңының 64-бабының 1-тармағына сәйкес микроқаржы ұйымының үлестес тұлғасы болып табылатын нотариусқа нотариаттық әрекеттер жасау үшін жүгінуге;</w:t>
      </w:r>
    </w:p>
    <w:bookmarkEnd w:id="667"/>
    <w:bookmarkStart w:name="z734" w:id="668"/>
    <w:p>
      <w:pPr>
        <w:spacing w:after="0"/>
        <w:ind w:left="0"/>
        <w:jc w:val="both"/>
      </w:pPr>
      <w:r>
        <w:rPr>
          <w:rFonts w:ascii="Times New Roman"/>
          <w:b w:val="false"/>
          <w:i w:val="false"/>
          <w:color w:val="000000"/>
          <w:sz w:val="28"/>
        </w:rPr>
        <w:t>
      8) жеке тұлғамен жасалған микрокредит беру туралы шарттың қолданылу мерзімін оның келісімінсіз және микрокредит беру туралы шарттың талаптарын сақтауды не жақсартуды қамтамасыз етпейтін талаптармен ұлғайтуға құқылы емес.";</w:t>
      </w:r>
    </w:p>
    <w:bookmarkEnd w:id="668"/>
    <w:bookmarkStart w:name="z735" w:id="669"/>
    <w:p>
      <w:pPr>
        <w:spacing w:after="0"/>
        <w:ind w:left="0"/>
        <w:jc w:val="both"/>
      </w:pPr>
      <w:r>
        <w:rPr>
          <w:rFonts w:ascii="Times New Roman"/>
          <w:b w:val="false"/>
          <w:i w:val="false"/>
          <w:color w:val="000000"/>
          <w:sz w:val="28"/>
        </w:rPr>
        <w:t xml:space="preserve">
      7) 9-баптың 1-тармағының </w:t>
      </w:r>
      <w:r>
        <w:rPr>
          <w:rFonts w:ascii="Times New Roman"/>
          <w:b w:val="false"/>
          <w:i w:val="false"/>
          <w:color w:val="000000"/>
          <w:sz w:val="28"/>
        </w:rPr>
        <w:t>4-1) тармақшасы</w:t>
      </w:r>
      <w:r>
        <w:rPr>
          <w:rFonts w:ascii="Times New Roman"/>
          <w:b w:val="false"/>
          <w:i w:val="false"/>
          <w:color w:val="000000"/>
          <w:sz w:val="28"/>
        </w:rPr>
        <w:t xml:space="preserve"> алып тасталсын;</w:t>
      </w:r>
    </w:p>
    <w:bookmarkEnd w:id="669"/>
    <w:bookmarkStart w:name="z736" w:id="67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9-1-бапта</w:t>
      </w:r>
      <w:r>
        <w:rPr>
          <w:rFonts w:ascii="Times New Roman"/>
          <w:b w:val="false"/>
          <w:i w:val="false"/>
          <w:color w:val="000000"/>
          <w:sz w:val="28"/>
        </w:rPr>
        <w:t>:</w:t>
      </w:r>
    </w:p>
    <w:bookmarkEnd w:id="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38" w:id="671"/>
    <w:p>
      <w:pPr>
        <w:spacing w:after="0"/>
        <w:ind w:left="0"/>
        <w:jc w:val="both"/>
      </w:pPr>
      <w:r>
        <w:rPr>
          <w:rFonts w:ascii="Times New Roman"/>
          <w:b w:val="false"/>
          <w:i w:val="false"/>
          <w:color w:val="000000"/>
          <w:sz w:val="28"/>
        </w:rPr>
        <w:t>
      "9-1-бап. Микрокредит беру туралы шарт бойынша құқықтарды (талаптарды) басқаға беру тәртібі";</w:t>
      </w:r>
    </w:p>
    <w:bookmarkEnd w:id="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сегізінші абзацы мынадай редакцияда жазылсын:</w:t>
      </w:r>
    </w:p>
    <w:bookmarkStart w:name="z741" w:id="672"/>
    <w:p>
      <w:pPr>
        <w:spacing w:after="0"/>
        <w:ind w:left="0"/>
        <w:jc w:val="both"/>
      </w:pPr>
      <w:r>
        <w:rPr>
          <w:rFonts w:ascii="Times New Roman"/>
          <w:b w:val="false"/>
          <w:i w:val="false"/>
          <w:color w:val="000000"/>
          <w:sz w:val="28"/>
        </w:rPr>
        <w:t>
      "қарыз алушы-жеке тұлғаға кәсіпкерлік қызметті жүзеге асыруға байланысты микрокредит беру туралы шарт бойынша, қарыз алушы-заңды тұлғаға микрокредит беру туралы шарт бойынша құқықтарға (талаптарға) қатысты, егер көрсетілген микрокредиттер бойынша басқаға беру күніне халықаралық қаржылық есептілік стандарттарына сәйкес құнсыздану белгілері болса, өзге тұлғаға беруді қоспағанда, микрокредит беру туралы шарт бойынша құқықтарды (талаптарды) үшінші тұлғаға беруді жүргізуіне тыйым салынады.";</w:t>
      </w:r>
    </w:p>
    <w:bookmarkEnd w:id="672"/>
    <w:bookmarkStart w:name="z742" w:id="673"/>
    <w:p>
      <w:pPr>
        <w:spacing w:after="0"/>
        <w:ind w:left="0"/>
        <w:jc w:val="both"/>
      </w:pPr>
      <w:r>
        <w:rPr>
          <w:rFonts w:ascii="Times New Roman"/>
          <w:b w:val="false"/>
          <w:i w:val="false"/>
          <w:color w:val="000000"/>
          <w:sz w:val="28"/>
        </w:rPr>
        <w:t>
      мынадай мазмұндағы 5-1 және 5-2-тармақтармен толықтырылсын:</w:t>
      </w:r>
    </w:p>
    <w:bookmarkEnd w:id="673"/>
    <w:bookmarkStart w:name="z743" w:id="674"/>
    <w:p>
      <w:pPr>
        <w:spacing w:after="0"/>
        <w:ind w:left="0"/>
        <w:jc w:val="both"/>
      </w:pPr>
      <w:r>
        <w:rPr>
          <w:rFonts w:ascii="Times New Roman"/>
          <w:b w:val="false"/>
          <w:i w:val="false"/>
          <w:color w:val="000000"/>
          <w:sz w:val="28"/>
        </w:rPr>
        <w:t>
      "5-1. Басқаға беру күнінде халықаралық қаржылық есептілік стандарттарына сәйкес құнсыздану белгілері бар микрокредит беру туралы шарт бойынша құқықтарды (талаптарды) басқаға беруді микроқаржы ұйымы мынадай талаптарды сақтай отырып жүзеге асырады:</w:t>
      </w:r>
    </w:p>
    <w:bookmarkEnd w:id="674"/>
    <w:bookmarkStart w:name="z744" w:id="675"/>
    <w:p>
      <w:pPr>
        <w:spacing w:after="0"/>
        <w:ind w:left="0"/>
        <w:jc w:val="both"/>
      </w:pPr>
      <w:r>
        <w:rPr>
          <w:rFonts w:ascii="Times New Roman"/>
          <w:b w:val="false"/>
          <w:i w:val="false"/>
          <w:color w:val="000000"/>
          <w:sz w:val="28"/>
        </w:rPr>
        <w:t>
      1) құқықтарды (талаптарды) осы баптың 5-тармағы бірінші бөлігінің бесінші, алтыншы және жетінші абзацтарында көрсетілген тұлғаларға беруді қоспағанда, пайдасына микрокредит беру туралы шарт бойынша құқықтар (талаптар) берілетін тұлға банк және микроқаржы активтері сатылатын электрондық сауда алаңында микроқаржы ұйымы өткізетін осы құқықтарға (талаптарға) қатысты сауда-саттық нәтижелері бойынша айқындалады;</w:t>
      </w:r>
    </w:p>
    <w:bookmarkEnd w:id="675"/>
    <w:bookmarkStart w:name="z745" w:id="676"/>
    <w:p>
      <w:pPr>
        <w:spacing w:after="0"/>
        <w:ind w:left="0"/>
        <w:jc w:val="both"/>
      </w:pPr>
      <w:r>
        <w:rPr>
          <w:rFonts w:ascii="Times New Roman"/>
          <w:b w:val="false"/>
          <w:i w:val="false"/>
          <w:color w:val="000000"/>
          <w:sz w:val="28"/>
        </w:rPr>
        <w:t>
      2) микрокредит беру туралы шарт бойынша құқықтарды (талаптарды) басқаға беру осы баптың 5-тармағында белгіленген шектеулер мен қағидалар сақтала отырып жүзеге асырылады.</w:t>
      </w:r>
    </w:p>
    <w:bookmarkEnd w:id="676"/>
    <w:bookmarkStart w:name="z746" w:id="677"/>
    <w:p>
      <w:pPr>
        <w:spacing w:after="0"/>
        <w:ind w:left="0"/>
        <w:jc w:val="both"/>
      </w:pPr>
      <w:r>
        <w:rPr>
          <w:rFonts w:ascii="Times New Roman"/>
          <w:b w:val="false"/>
          <w:i w:val="false"/>
          <w:color w:val="000000"/>
          <w:sz w:val="28"/>
        </w:rPr>
        <w:t>
      Осы тармақта белгіленген талаптар ломбардтарға қолданылмайды.</w:t>
      </w:r>
    </w:p>
    <w:bookmarkEnd w:id="677"/>
    <w:bookmarkStart w:name="z747" w:id="678"/>
    <w:p>
      <w:pPr>
        <w:spacing w:after="0"/>
        <w:ind w:left="0"/>
        <w:jc w:val="both"/>
      </w:pPr>
      <w:r>
        <w:rPr>
          <w:rFonts w:ascii="Times New Roman"/>
          <w:b w:val="false"/>
          <w:i w:val="false"/>
          <w:color w:val="000000"/>
          <w:sz w:val="28"/>
        </w:rPr>
        <w:t>
      5-2. Осы Заңның 9-2-бабы 5-тармағының 2-1) тармақшасының талаптарын сақтамай, жеке тұлғаның микрокредит беру туралы шарты бойынша құқықтарды (талаптарды) коллекторлық агенттікке беруге тыйым салынады.";</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50" w:id="679"/>
    <w:p>
      <w:pPr>
        <w:spacing w:after="0"/>
        <w:ind w:left="0"/>
        <w:jc w:val="both"/>
      </w:pPr>
      <w:r>
        <w:rPr>
          <w:rFonts w:ascii="Times New Roman"/>
          <w:b w:val="false"/>
          <w:i w:val="false"/>
          <w:color w:val="000000"/>
          <w:sz w:val="28"/>
        </w:rPr>
        <w:t>
      "1) басқаға беру шарты жасалғанға дейін кәсіпкерлік қызметті жүзеге асыруға байланысты емес микрокредит беру туралы шарт бойынша қарыз алушы-жеке тұлғаны микрокредитті беру туралы көрсетілген шарт бойынша кредитордың құқықтарын (талаптарын) үшінші тұлғаға берудің жоспарланып отырғаны, сондай-ақ осындай басқаға беруге байланысты қарыз алушының дербес деректерінің өңделетіні (берілетіні) туралы микрокредит беру туралы шартта көзделген тәсілмен, сондай-ақ микроқаржы ұйымына "Төлемдер және төлем жүйелері туралы" Қазақстан Республикасының Заңында көзделген сәйкестендіру құралдарын қолдану арқылы клиент-жеке тұлғаны сәйкестендіруді жүзеге асыруға мүмкіндік беретін ақпараттандыру объектілері (бұдан әрі – ақпараттандыру объектілері) арқылы хабардар етуге;";</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"не Қазақстан Республикасының заңнамасына қайшы келмейтін тәсілмен" деген сөздер "тәсілмен, сондай-ақ ақпараттандыру объектілері арқылы"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бірінші бөлігінің жетінші абзацы мынадай редакцияда жазылсын:</w:t>
      </w:r>
    </w:p>
    <w:bookmarkStart w:name="z753" w:id="680"/>
    <w:p>
      <w:pPr>
        <w:spacing w:after="0"/>
        <w:ind w:left="0"/>
        <w:jc w:val="both"/>
      </w:pPr>
      <w:r>
        <w:rPr>
          <w:rFonts w:ascii="Times New Roman"/>
          <w:b w:val="false"/>
          <w:i w:val="false"/>
          <w:color w:val="000000"/>
          <w:sz w:val="28"/>
        </w:rPr>
        <w:t>
      "қарыз алушы-заңды тұлғаның құрылтай құжаттарын, қарыз алушы-жеке тұлғаның жеке басын куәландыратын құжаттың көшірмесін;";</w:t>
      </w:r>
    </w:p>
    <w:bookmarkEnd w:id="680"/>
    <w:bookmarkStart w:name="z754" w:id="68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9-2-бапта</w:t>
      </w:r>
      <w:r>
        <w:rPr>
          <w:rFonts w:ascii="Times New Roman"/>
          <w:b w:val="false"/>
          <w:i w:val="false"/>
          <w:color w:val="000000"/>
          <w:sz w:val="28"/>
        </w:rPr>
        <w:t>:</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756" w:id="682"/>
    <w:p>
      <w:pPr>
        <w:spacing w:after="0"/>
        <w:ind w:left="0"/>
        <w:jc w:val="both"/>
      </w:pPr>
      <w:r>
        <w:rPr>
          <w:rFonts w:ascii="Times New Roman"/>
          <w:b w:val="false"/>
          <w:i w:val="false"/>
          <w:color w:val="000000"/>
          <w:sz w:val="28"/>
        </w:rPr>
        <w:t>
      бірінші абзац мынадай редакцияда жазылсын:</w:t>
      </w:r>
    </w:p>
    <w:bookmarkEnd w:id="682"/>
    <w:bookmarkStart w:name="z757" w:id="683"/>
    <w:p>
      <w:pPr>
        <w:spacing w:after="0"/>
        <w:ind w:left="0"/>
        <w:jc w:val="both"/>
      </w:pPr>
      <w:r>
        <w:rPr>
          <w:rFonts w:ascii="Times New Roman"/>
          <w:b w:val="false"/>
          <w:i w:val="false"/>
          <w:color w:val="000000"/>
          <w:sz w:val="28"/>
        </w:rPr>
        <w:t>
      "1. Микрокредит беру туралы шарт бойынша міндеттемені орындаудың өткізіп алынған мерзімі болған кезде, бірақ ол басталған күннен бастап күнтізбелік он күннен кешіктірмей микроқаржы ұйымы микрокредит беру туралы шартта көзделген тәсілмен және мерзімдерде, сондай-ақ ақпараттандыру объектілері арқылы қарыз алушыны:";</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759" w:id="684"/>
    <w:p>
      <w:pPr>
        <w:spacing w:after="0"/>
        <w:ind w:left="0"/>
        <w:jc w:val="both"/>
      </w:pPr>
      <w:r>
        <w:rPr>
          <w:rFonts w:ascii="Times New Roman"/>
          <w:b w:val="false"/>
          <w:i w:val="false"/>
          <w:color w:val="000000"/>
          <w:sz w:val="28"/>
        </w:rPr>
        <w:t>
      "2) микрокредит беру туралы шарт бойынша қарыз алушы-жеке тұлғаның осы баптың 2-тармағында көзделген өтінішпен микроқаржы ұйымына жүгіну құқығы;";</w:t>
      </w:r>
    </w:p>
    <w:bookmarkEnd w:id="684"/>
    <w:bookmarkStart w:name="z760" w:id="68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685"/>
    <w:bookmarkStart w:name="z761" w:id="686"/>
    <w:p>
      <w:pPr>
        <w:spacing w:after="0"/>
        <w:ind w:left="0"/>
        <w:jc w:val="both"/>
      </w:pPr>
      <w:r>
        <w:rPr>
          <w:rFonts w:ascii="Times New Roman"/>
          <w:b w:val="false"/>
          <w:i w:val="false"/>
          <w:color w:val="000000"/>
          <w:sz w:val="28"/>
        </w:rPr>
        <w:t>
      "8) сатып алушыға микрокредит беру туралы шарт бойынша міндеттемені бере отырып, ипотека нысанасы болып табылатын жылжымайтын мүлікті өткізуге байланысты өзгерістер енгізу туралы өтінішін негіздейтін, микрокредит беру туралы шарт бойынша міндеттемені орындау мерзімін өткізіп алудың туындау себептері, кірістер және басқа да расталған мән-жайлар (фактілер) туралы мәліметтерді қамтитын өтінішті жазбаша нысанда, сондай-ақ ақпараттандыру объектілері арқылы не микрокредит беру туралы шартта көзделген тәсілмен ұсынуға құқылы.";</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763" w:id="687"/>
    <w:p>
      <w:pPr>
        <w:spacing w:after="0"/>
        <w:ind w:left="0"/>
        <w:jc w:val="both"/>
      </w:pPr>
      <w:r>
        <w:rPr>
          <w:rFonts w:ascii="Times New Roman"/>
          <w:b w:val="false"/>
          <w:i w:val="false"/>
          <w:color w:val="000000"/>
          <w:sz w:val="28"/>
        </w:rPr>
        <w:t>
      "3. Қарыз алушы-жеке тұлғаның өтінішін алған күннен кейін күнтізбелік он бес күн ішінде микроқаржы ұйымы микрокредит беру туралы шарттың талаптарына ұсынылған өзгерістерді уәкілетті органның нормативтік құқықтық актісінде айқындалған тәртіппен қарайды және қарыз алушы-жеке тұлғаға мынадай шешімдердің бірі туралы:</w:t>
      </w:r>
    </w:p>
    <w:bookmarkEnd w:id="687"/>
    <w:bookmarkStart w:name="z764" w:id="688"/>
    <w:p>
      <w:pPr>
        <w:spacing w:after="0"/>
        <w:ind w:left="0"/>
        <w:jc w:val="both"/>
      </w:pPr>
      <w:r>
        <w:rPr>
          <w:rFonts w:ascii="Times New Roman"/>
          <w:b w:val="false"/>
          <w:i w:val="false"/>
          <w:color w:val="000000"/>
          <w:sz w:val="28"/>
        </w:rPr>
        <w:t>
      1) микрокредит беру туралы шарттың талаптарына ұсынылған өзгерістермен келісетіні туралы;</w:t>
      </w:r>
    </w:p>
    <w:bookmarkEnd w:id="688"/>
    <w:bookmarkStart w:name="z765" w:id="689"/>
    <w:p>
      <w:pPr>
        <w:spacing w:after="0"/>
        <w:ind w:left="0"/>
        <w:jc w:val="both"/>
      </w:pPr>
      <w:r>
        <w:rPr>
          <w:rFonts w:ascii="Times New Roman"/>
          <w:b w:val="false"/>
          <w:i w:val="false"/>
          <w:color w:val="000000"/>
          <w:sz w:val="28"/>
        </w:rPr>
        <w:t>
      2) микрокредит беру туралы шарт талаптарын өзгерту бойынша қарсы ұсыныс туралы;</w:t>
      </w:r>
    </w:p>
    <w:bookmarkEnd w:id="689"/>
    <w:bookmarkStart w:name="z766" w:id="690"/>
    <w:p>
      <w:pPr>
        <w:spacing w:after="0"/>
        <w:ind w:left="0"/>
        <w:jc w:val="both"/>
      </w:pPr>
      <w:r>
        <w:rPr>
          <w:rFonts w:ascii="Times New Roman"/>
          <w:b w:val="false"/>
          <w:i w:val="false"/>
          <w:color w:val="000000"/>
          <w:sz w:val="28"/>
        </w:rPr>
        <w:t>
      3) микрокредит беру туралы шарттың талаптарын өзгертуден бас тарту себептерінің уәжді негіздемесін көрсете отырып, осындай бас тарту туралы жазбаша нысанда, сондай-ақ ақпараттандыру объектілері арқылы не микрокредит беру туралы шартта көзделген тәсілмен хабарлайды.</w:t>
      </w:r>
    </w:p>
    <w:bookmarkEnd w:id="690"/>
    <w:bookmarkStart w:name="z767" w:id="691"/>
    <w:p>
      <w:pPr>
        <w:spacing w:after="0"/>
        <w:ind w:left="0"/>
        <w:jc w:val="both"/>
      </w:pPr>
      <w:r>
        <w:rPr>
          <w:rFonts w:ascii="Times New Roman"/>
          <w:b w:val="false"/>
          <w:i w:val="false"/>
          <w:color w:val="000000"/>
          <w:sz w:val="28"/>
        </w:rPr>
        <w:t>
      Қарыз алушы-жеке тұлғаның микрокредит беру туралы шарттың талаптарына өзгерістер енгізу туралы өтінішін қарау кезеңінде микроқаржы ұйымы микрокредитті мерзімінен бұрын өтеуді талап етуге құқылы емес.</w:t>
      </w:r>
    </w:p>
    <w:bookmarkEnd w:id="691"/>
    <w:bookmarkStart w:name="z768" w:id="692"/>
    <w:p>
      <w:pPr>
        <w:spacing w:after="0"/>
        <w:ind w:left="0"/>
        <w:jc w:val="both"/>
      </w:pPr>
      <w:r>
        <w:rPr>
          <w:rFonts w:ascii="Times New Roman"/>
          <w:b w:val="false"/>
          <w:i w:val="false"/>
          <w:color w:val="000000"/>
          <w:sz w:val="28"/>
        </w:rPr>
        <w:t>
      Микроқаржы ұйымының осы тармақтың бірінші бөлігінің 2) тармақшасында көзделген шешімі алынған күннен бастап күнтізбелік отыз күн ішінде микроқаржы ұйымы мен қарыз алушы-жеке тұлға арасында өзара қолайлы шешімге қол жеткізілмеуі микрокредит беру туралы шарттың талаптарын өзгертуден бас тарту болып есептеледі. Бұл мерзім екі тараптың келісімі болған кезде ұзартылуы мүмкін.</w:t>
      </w:r>
    </w:p>
    <w:bookmarkEnd w:id="692"/>
    <w:bookmarkStart w:name="z769" w:id="693"/>
    <w:p>
      <w:pPr>
        <w:spacing w:after="0"/>
        <w:ind w:left="0"/>
        <w:jc w:val="both"/>
      </w:pPr>
      <w:r>
        <w:rPr>
          <w:rFonts w:ascii="Times New Roman"/>
          <w:b w:val="false"/>
          <w:i w:val="false"/>
          <w:color w:val="000000"/>
          <w:sz w:val="28"/>
        </w:rPr>
        <w:t>
      4. Қарыз алушы-жеке тұлға микроқаржы ұйымының осы баптың 3-тармағы бірінші бөлігінің 3) тармақшасында көзделген шешімін алған күннен бастап күнтізбелік он бес күн ішінде немесе микрокредит беру туралы шарттың талаптарын өзгерту туралы өзара қолайлы шешімге осы баптың 3-тармағының үшінші бөлігінде көзделген мерзімде қол жеткізбеген кезде бір мезгілде микроқаржы ұйымын хабардар ете отырып, микроқаржы омбудсманына жүгінуге құқылы.</w:t>
      </w:r>
    </w:p>
    <w:bookmarkEnd w:id="693"/>
    <w:bookmarkStart w:name="z770" w:id="694"/>
    <w:p>
      <w:pPr>
        <w:spacing w:after="0"/>
        <w:ind w:left="0"/>
        <w:jc w:val="both"/>
      </w:pPr>
      <w:r>
        <w:rPr>
          <w:rFonts w:ascii="Times New Roman"/>
          <w:b w:val="false"/>
          <w:i w:val="false"/>
          <w:color w:val="000000"/>
          <w:sz w:val="28"/>
        </w:rPr>
        <w:t>
      Микроқаржы омбудсманы қарыз алушы-жеке тұлғаның жолданымын оның микроқаржы ұйымына жүгінуінің және микроқаржы ұйымымен микрокредит беру туралы шарттың талаптарын өзгерту туралы өзара қолайлы шешімге қол жеткізбеудің дәлелдері ұсынылған кезде қарайды.</w:t>
      </w:r>
    </w:p>
    <w:bookmarkEnd w:id="694"/>
    <w:bookmarkStart w:name="z771" w:id="695"/>
    <w:p>
      <w:pPr>
        <w:spacing w:after="0"/>
        <w:ind w:left="0"/>
        <w:jc w:val="both"/>
      </w:pPr>
      <w:r>
        <w:rPr>
          <w:rFonts w:ascii="Times New Roman"/>
          <w:b w:val="false"/>
          <w:i w:val="false"/>
          <w:color w:val="000000"/>
          <w:sz w:val="28"/>
        </w:rPr>
        <w:t>
      Микроқаржы омбудсманы "Тұрғын үй қатынастары туралы" Қазақстан Республикасының Заңына сәйкес халықтың әлеуметтік жағынан осал топтарына жататын қарыз алушы-жеке тұлғаның тұрғынжай болып табылатын жылжымайтын мүлік ипотекасымен қамтамасыз етілген, кәсіпкерлік қызметті жүзеге асыруға байланысты емес микрокредитті беру туралы шарт бойынша жолданымын қараған кезеңде кепілге қойылған мүлікке сотқа талап қоюды беру арқылы не соттан тыс тәртіппен өндіріп алуды қолдануға жол берілмейді.";</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үшінші бөлікпен толықтырылсын:</w:t>
      </w:r>
    </w:p>
    <w:bookmarkStart w:name="z774" w:id="696"/>
    <w:p>
      <w:pPr>
        <w:spacing w:after="0"/>
        <w:ind w:left="0"/>
        <w:jc w:val="both"/>
      </w:pPr>
      <w:r>
        <w:rPr>
          <w:rFonts w:ascii="Times New Roman"/>
          <w:b w:val="false"/>
          <w:i w:val="false"/>
          <w:color w:val="000000"/>
          <w:sz w:val="28"/>
        </w:rPr>
        <w:t>
      "Микроқаржы ұйымы берешекті сотқа дейін өндіріп алуға және берешекті реттеуге берген күні бұл туралы қарыз алушыны коллекторлық агенттіктің атауын, тұрған жерін, коллекторлық агенттіктің борышкерлермен байланысуға арналған телефон нөмірлерін көрсете отырып, микрокредит беру туралы шартта көзделген тәсілмен, сондай-ақ ақпараттандыру объектілері арқылы хабардар етеді;";</w:t>
      </w:r>
    </w:p>
    <w:bookmarkEnd w:id="696"/>
    <w:bookmarkStart w:name="z775" w:id="697"/>
    <w:p>
      <w:pPr>
        <w:spacing w:after="0"/>
        <w:ind w:left="0"/>
        <w:jc w:val="both"/>
      </w:pPr>
      <w:r>
        <w:rPr>
          <w:rFonts w:ascii="Times New Roman"/>
          <w:b w:val="false"/>
          <w:i w:val="false"/>
          <w:color w:val="000000"/>
          <w:sz w:val="28"/>
        </w:rPr>
        <w:t>
      мынадай мазмұндағы 2-1) тармақшамен толықтырылсын:</w:t>
      </w:r>
    </w:p>
    <w:bookmarkEnd w:id="697"/>
    <w:bookmarkStart w:name="z776" w:id="698"/>
    <w:p>
      <w:pPr>
        <w:spacing w:after="0"/>
        <w:ind w:left="0"/>
        <w:jc w:val="both"/>
      </w:pPr>
      <w:r>
        <w:rPr>
          <w:rFonts w:ascii="Times New Roman"/>
          <w:b w:val="false"/>
          <w:i w:val="false"/>
          <w:color w:val="000000"/>
          <w:sz w:val="28"/>
        </w:rPr>
        <w:t>
      "2-1) тұлғаға микрокредит беру туралы шарт бойынша құқықтарды (талаптарды) қарыз алушыда:</w:t>
      </w:r>
    </w:p>
    <w:bookmarkEnd w:id="698"/>
    <w:bookmarkStart w:name="z777" w:id="699"/>
    <w:p>
      <w:pPr>
        <w:spacing w:after="0"/>
        <w:ind w:left="0"/>
        <w:jc w:val="both"/>
      </w:pPr>
      <w:r>
        <w:rPr>
          <w:rFonts w:ascii="Times New Roman"/>
          <w:b w:val="false"/>
          <w:i w:val="false"/>
          <w:color w:val="000000"/>
          <w:sz w:val="28"/>
        </w:rPr>
        <w:t>
      жеке тұлғаның жылжымайтын мүлік ипотекасымен қамтамасыз етілген микрокредит беру туралы шарты бойынша – қатарынан күнтізбелік бір жүз сексен күннен асатын;</w:t>
      </w:r>
    </w:p>
    <w:bookmarkEnd w:id="699"/>
    <w:bookmarkStart w:name="z778" w:id="700"/>
    <w:p>
      <w:pPr>
        <w:spacing w:after="0"/>
        <w:ind w:left="0"/>
        <w:jc w:val="both"/>
      </w:pPr>
      <w:r>
        <w:rPr>
          <w:rFonts w:ascii="Times New Roman"/>
          <w:b w:val="false"/>
          <w:i w:val="false"/>
          <w:color w:val="000000"/>
          <w:sz w:val="28"/>
        </w:rPr>
        <w:t>
      жеке тұлғаның микрокредит беру туралы өзге де шарттары бойынша – қатарынан күнтізбелік тоқсан күннен асатын ақшалай міндеттемені орындау мерзімін өткізіп алу болған кезде осы Заңның 9-1-бабында белгіленген талаптарды сақтай отырып беруге құқылы.</w:t>
      </w:r>
    </w:p>
    <w:bookmarkEnd w:id="700"/>
    <w:bookmarkStart w:name="z779" w:id="701"/>
    <w:p>
      <w:pPr>
        <w:spacing w:after="0"/>
        <w:ind w:left="0"/>
        <w:jc w:val="both"/>
      </w:pPr>
      <w:r>
        <w:rPr>
          <w:rFonts w:ascii="Times New Roman"/>
          <w:b w:val="false"/>
          <w:i w:val="false"/>
          <w:color w:val="000000"/>
          <w:sz w:val="28"/>
        </w:rPr>
        <w:t>
      Қарыз алушы-жеке тұлғамен жасалған, кәсіпкерлік қызметті жүзеге асыруға байланысты емес микрокредитті беру туралы шарт бойынша құқықты (талап етуді) коллекторлық агенттікке беруге мерзімі өткен берешек пайда болған кезден бастап жиырма төрт ай өткен соң және осы Заңның 4-бабының 4 және 6-тармақтарында және (немесе) осы баптың 2-тармағында көзделген және қарыз алушы микрокредит бойынша берешегін өтей алатын, тараптар үшін өзара қолайлы жағдайларды қамтамасыз ететін берешекті реттеу жөніндегі рәсімдер жүргізілген кезде жол беріледі. Тұрақсыздық айыбының (айыппұлдың, өсімпұлдың) толық күшін жою міндетті болып табылады.</w:t>
      </w:r>
    </w:p>
    <w:bookmarkEnd w:id="701"/>
    <w:bookmarkStart w:name="z780" w:id="702"/>
    <w:p>
      <w:pPr>
        <w:spacing w:after="0"/>
        <w:ind w:left="0"/>
        <w:jc w:val="both"/>
      </w:pPr>
      <w:r>
        <w:rPr>
          <w:rFonts w:ascii="Times New Roman"/>
          <w:b w:val="false"/>
          <w:i w:val="false"/>
          <w:color w:val="000000"/>
          <w:sz w:val="28"/>
        </w:rPr>
        <w:t>
      Осы тармақшаның ережелері қарыз алушы-Қазақстан Республикасының азаматына қатысты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төлем қабілеттілігін қалпына келтіру, соттан тыс немесе сот арқылы банкроттық рәсімдері қолданылған жағдайларға қолданылмайды;";</w:t>
      </w:r>
    </w:p>
    <w:bookmarkEnd w:id="702"/>
    <w:bookmarkStart w:name="z781" w:id="703"/>
    <w:p>
      <w:pPr>
        <w:spacing w:after="0"/>
        <w:ind w:left="0"/>
        <w:jc w:val="both"/>
      </w:pPr>
      <w:r>
        <w:rPr>
          <w:rFonts w:ascii="Times New Roman"/>
          <w:b w:val="false"/>
          <w:i w:val="false"/>
          <w:color w:val="000000"/>
          <w:sz w:val="28"/>
        </w:rPr>
        <w:t>
      мынадай мазмұндағы 6, 7 және 8-тармақтармен толықтырылсын:</w:t>
      </w:r>
    </w:p>
    <w:bookmarkEnd w:id="703"/>
    <w:bookmarkStart w:name="z782" w:id="704"/>
    <w:p>
      <w:pPr>
        <w:spacing w:after="0"/>
        <w:ind w:left="0"/>
        <w:jc w:val="both"/>
      </w:pPr>
      <w:r>
        <w:rPr>
          <w:rFonts w:ascii="Times New Roman"/>
          <w:b w:val="false"/>
          <w:i w:val="false"/>
          <w:color w:val="000000"/>
          <w:sz w:val="28"/>
        </w:rPr>
        <w:t>
      "6. Берешекті сотқа дейін өндіріп алу және реттеу, сондай-ақ берешекке байланысты ақпарат жинау жөніндегі көрсетілетін қызметтерді микроқаржы ұйымына коллекторлық агенттік және (немесе) сервистік компания көрсететін жағдайларды қоспағанда, микроқаржы ұйымының мұндай көрсетілетін қызметтерді үшінші тұлғалардан алуына тыйым салынады.</w:t>
      </w:r>
    </w:p>
    <w:bookmarkEnd w:id="704"/>
    <w:bookmarkStart w:name="z783" w:id="705"/>
    <w:p>
      <w:pPr>
        <w:spacing w:after="0"/>
        <w:ind w:left="0"/>
        <w:jc w:val="both"/>
      </w:pPr>
      <w:r>
        <w:rPr>
          <w:rFonts w:ascii="Times New Roman"/>
          <w:b w:val="false"/>
          <w:i w:val="false"/>
          <w:color w:val="000000"/>
          <w:sz w:val="28"/>
        </w:rPr>
        <w:t>
      7. Микроқаржы ұйымының коллекторлық агенттікпен берешегі тұрғынжай болып табылатын жылжымайтын мүлік ипотекасымен қамтамасыз етілген жеке тұлғаға қатысты берешекті сотқа дейін өндіріп алу және реттеу, сондай-ақ берешекке байланысты ақпарат жинау туралы шарт жасасуына жол берілмейді.</w:t>
      </w:r>
    </w:p>
    <w:bookmarkEnd w:id="705"/>
    <w:bookmarkStart w:name="z784" w:id="706"/>
    <w:p>
      <w:pPr>
        <w:spacing w:after="0"/>
        <w:ind w:left="0"/>
        <w:jc w:val="both"/>
      </w:pPr>
      <w:r>
        <w:rPr>
          <w:rFonts w:ascii="Times New Roman"/>
          <w:b w:val="false"/>
          <w:i w:val="false"/>
          <w:color w:val="000000"/>
          <w:sz w:val="28"/>
        </w:rPr>
        <w:t>
      8. Берешек коллекторлық агенттікте сотқа дейін өндіріп алуда және реттеуде болған кезеңде микроқаржы ұйымы:</w:t>
      </w:r>
    </w:p>
    <w:bookmarkEnd w:id="706"/>
    <w:bookmarkStart w:name="z785" w:id="707"/>
    <w:p>
      <w:pPr>
        <w:spacing w:after="0"/>
        <w:ind w:left="0"/>
        <w:jc w:val="both"/>
      </w:pPr>
      <w:r>
        <w:rPr>
          <w:rFonts w:ascii="Times New Roman"/>
          <w:b w:val="false"/>
          <w:i w:val="false"/>
          <w:color w:val="000000"/>
          <w:sz w:val="28"/>
        </w:rPr>
        <w:t>
      сотқа берешекті өндіріп алу туралы талап қойып жүгінуге;</w:t>
      </w:r>
    </w:p>
    <w:bookmarkEnd w:id="707"/>
    <w:bookmarkStart w:name="z786" w:id="708"/>
    <w:p>
      <w:pPr>
        <w:spacing w:after="0"/>
        <w:ind w:left="0"/>
        <w:jc w:val="both"/>
      </w:pPr>
      <w:r>
        <w:rPr>
          <w:rFonts w:ascii="Times New Roman"/>
          <w:b w:val="false"/>
          <w:i w:val="false"/>
          <w:color w:val="000000"/>
          <w:sz w:val="28"/>
        </w:rPr>
        <w:t>
      берешек коллекторлық агенттікте жұмыста болған кезең үшін сыйақы төлеуді талап етуге, сондай-ақ негізгі борышты және сыйақыны уақтылы өтемегені үшін көрсетілген кезеңге тұрақсыздық айыбын (айыппұлды, өсімпұлды) есепке жазуға құқылы емес.";</w:t>
      </w:r>
    </w:p>
    <w:bookmarkEnd w:id="708"/>
    <w:bookmarkStart w:name="z787" w:id="70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14-1-бапта</w:t>
      </w:r>
      <w:r>
        <w:rPr>
          <w:rFonts w:ascii="Times New Roman"/>
          <w:b w:val="false"/>
          <w:i w:val="false"/>
          <w:color w:val="000000"/>
          <w:sz w:val="28"/>
        </w:rPr>
        <w:t>:</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90" w:id="710"/>
    <w:p>
      <w:pPr>
        <w:spacing w:after="0"/>
        <w:ind w:left="0"/>
        <w:jc w:val="both"/>
      </w:pPr>
      <w:r>
        <w:rPr>
          <w:rFonts w:ascii="Times New Roman"/>
          <w:b w:val="false"/>
          <w:i w:val="false"/>
          <w:color w:val="000000"/>
          <w:sz w:val="28"/>
        </w:rPr>
        <w:t>
      "1) филиал немесе өкілдік туралы ереженің нотариат куәландырған көшірмесін;";</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"көшірмесін қоса бере отырып, жазбаша хабардар етуге міндетті." деген сөздер "көшірмесін;" деген сөзбен ауыстырылып, мынадай мазмұндағы 4) тармақшамен толықтырылсын:</w:t>
      </w:r>
    </w:p>
    <w:bookmarkStart w:name="z792" w:id="711"/>
    <w:p>
      <w:pPr>
        <w:spacing w:after="0"/>
        <w:ind w:left="0"/>
        <w:jc w:val="both"/>
      </w:pPr>
      <w:r>
        <w:rPr>
          <w:rFonts w:ascii="Times New Roman"/>
          <w:b w:val="false"/>
          <w:i w:val="false"/>
          <w:color w:val="000000"/>
          <w:sz w:val="28"/>
        </w:rPr>
        <w:t>
      "4) филиалдың үй-жайы орналасқан мекенжай көрсетілген филиалдың үй-жайлары туралы мәліметтерді (бар болса) қоса бере отырып, жазбаша хабардар етуге міндетті.";</w:t>
      </w:r>
    </w:p>
    <w:bookmarkEnd w:id="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94" w:id="712"/>
    <w:p>
      <w:pPr>
        <w:spacing w:after="0"/>
        <w:ind w:left="0"/>
        <w:jc w:val="both"/>
      </w:pPr>
      <w:r>
        <w:rPr>
          <w:rFonts w:ascii="Times New Roman"/>
          <w:b w:val="false"/>
          <w:i w:val="false"/>
          <w:color w:val="000000"/>
          <w:sz w:val="28"/>
        </w:rPr>
        <w:t>
      "9. Уәкілетті орган осы баптың 2, 3, 4, 5 және 7-тармақтарының талаптары орындалмаған жағдайда микроқаржы ұйымының филиалын не үй-жайын немесе өкілдігін жабуды талап етеді.";</w:t>
      </w:r>
    </w:p>
    <w:bookmarkEnd w:id="712"/>
    <w:bookmarkStart w:name="z795" w:id="7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21-бапта</w:t>
      </w:r>
      <w:r>
        <w:rPr>
          <w:rFonts w:ascii="Times New Roman"/>
          <w:b w:val="false"/>
          <w:i w:val="false"/>
          <w:color w:val="000000"/>
          <w:sz w:val="28"/>
        </w:rPr>
        <w:t>:</w:t>
      </w:r>
    </w:p>
    <w:bookmarkEnd w:id="7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 </w:t>
      </w:r>
    </w:p>
    <w:bookmarkStart w:name="z797" w:id="714"/>
    <w:p>
      <w:pPr>
        <w:spacing w:after="0"/>
        <w:ind w:left="0"/>
        <w:jc w:val="both"/>
      </w:pPr>
      <w:r>
        <w:rPr>
          <w:rFonts w:ascii="Times New Roman"/>
          <w:b w:val="false"/>
          <w:i w:val="false"/>
          <w:color w:val="000000"/>
          <w:sz w:val="28"/>
        </w:rPr>
        <w:t>
      "3. Микрокредит беру құпиясы Қазақстан Республикасының заңдарына сәйкес берілген микрокредиттер бойынша қарыз алушыға, қарыз алушының жазбаша нысанда, сондай-ақ ақпараттандыру объектілері арқылы берген келісімі негізінде үшінші тұлғаға, кредиттік бюроға, сондай-ақ осы баптың 4, 5, 5-1 және 6-тармақтарында көрсетiлген тұлғаларға ғана ашылуы мүмкiн.";</w:t>
      </w:r>
    </w:p>
    <w:bookmarkEnd w:id="714"/>
    <w:bookmarkStart w:name="z798" w:id="715"/>
    <w:p>
      <w:pPr>
        <w:spacing w:after="0"/>
        <w:ind w:left="0"/>
        <w:jc w:val="both"/>
      </w:pPr>
      <w:r>
        <w:rPr>
          <w:rFonts w:ascii="Times New Roman"/>
          <w:b w:val="false"/>
          <w:i w:val="false"/>
          <w:color w:val="000000"/>
          <w:sz w:val="28"/>
        </w:rPr>
        <w:t>
      "5-1. Микрокредит беру құпиясы микроқаржы омбудсманына өзінің қарауында жатқан, қарыз алушы-жеке тұлғалардың микрокредит беру туралы, оның ішінде құқықтар (талаптар) осы Заңның 9-1-бабының 4-тармағында және 5-тармағының бірінші бөлігінде аталған тұлғаға берілген шарттан туындайтын келіспеушіліктерді реттеу жөніндегі жолданымдары бойынша ашылуы мүмкін.";</w:t>
      </w:r>
    </w:p>
    <w:bookmarkEnd w:id="715"/>
    <w:bookmarkStart w:name="z799" w:id="71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"берешекті өндіріп алу туралы" деген сөздер ", нысанасы берешекті сотқа дейін өндіріп алу және реттеу, сондай-ақ қарыз алушының берешегіне байланысты ақпарат жинау жөніндегі қызметтерді көрсету болып табылатын" деген сөздермен ауыстырылсын;</w:t>
      </w:r>
    </w:p>
    <w:bookmarkEnd w:id="716"/>
    <w:bookmarkStart w:name="z800" w:id="717"/>
    <w:p>
      <w:pPr>
        <w:spacing w:after="0"/>
        <w:ind w:left="0"/>
        <w:jc w:val="both"/>
      </w:pPr>
      <w:r>
        <w:rPr>
          <w:rFonts w:ascii="Times New Roman"/>
          <w:b w:val="false"/>
          <w:i w:val="false"/>
          <w:color w:val="000000"/>
          <w:sz w:val="28"/>
        </w:rPr>
        <w:t xml:space="preserve">
      12) 26-бап </w:t>
      </w:r>
      <w:r>
        <w:rPr>
          <w:rFonts w:ascii="Times New Roman"/>
          <w:b w:val="false"/>
          <w:i w:val="false"/>
          <w:color w:val="000000"/>
          <w:sz w:val="28"/>
        </w:rPr>
        <w:t>5) тармақшасындағы</w:t>
      </w:r>
      <w:r>
        <w:rPr>
          <w:rFonts w:ascii="Times New Roman"/>
          <w:b w:val="false"/>
          <w:i w:val="false"/>
          <w:color w:val="000000"/>
          <w:sz w:val="28"/>
        </w:rPr>
        <w:t xml:space="preserve"> "коэффициенті кіреді." деген сөздер "коэффициенті;" деген сөзбен ауыстырылып, мынадай мазмұндағы 6) және 7) тармақшалармен толықтырылсын:</w:t>
      </w:r>
    </w:p>
    <w:bookmarkEnd w:id="717"/>
    <w:bookmarkStart w:name="z801" w:id="718"/>
    <w:p>
      <w:pPr>
        <w:spacing w:after="0"/>
        <w:ind w:left="0"/>
        <w:jc w:val="both"/>
      </w:pPr>
      <w:r>
        <w:rPr>
          <w:rFonts w:ascii="Times New Roman"/>
          <w:b w:val="false"/>
          <w:i w:val="false"/>
          <w:color w:val="000000"/>
          <w:sz w:val="28"/>
        </w:rPr>
        <w:t>
      "6) қарыз алушының борыштық жүктемесінің коэффициенті;</w:t>
      </w:r>
    </w:p>
    <w:bookmarkEnd w:id="718"/>
    <w:bookmarkStart w:name="z802" w:id="719"/>
    <w:p>
      <w:pPr>
        <w:spacing w:after="0"/>
        <w:ind w:left="0"/>
        <w:jc w:val="both"/>
      </w:pPr>
      <w:r>
        <w:rPr>
          <w:rFonts w:ascii="Times New Roman"/>
          <w:b w:val="false"/>
          <w:i w:val="false"/>
          <w:color w:val="000000"/>
          <w:sz w:val="28"/>
        </w:rPr>
        <w:t>
      7) қарыз алушының кірісіне қатысты борыш коэффициенті кіреді.";</w:t>
      </w:r>
    </w:p>
    <w:bookmarkEnd w:id="719"/>
    <w:bookmarkStart w:name="z803" w:id="720"/>
    <w:p>
      <w:pPr>
        <w:spacing w:after="0"/>
        <w:ind w:left="0"/>
        <w:jc w:val="both"/>
      </w:pPr>
      <w:r>
        <w:rPr>
          <w:rFonts w:ascii="Times New Roman"/>
          <w:b w:val="false"/>
          <w:i w:val="false"/>
          <w:color w:val="000000"/>
          <w:sz w:val="28"/>
        </w:rPr>
        <w:t>
      13) мынадай мазмұндағы 4-1-тараумен толықтырылсын:</w:t>
      </w:r>
    </w:p>
    <w:bookmarkEnd w:id="720"/>
    <w:bookmarkStart w:name="z804" w:id="721"/>
    <w:p>
      <w:pPr>
        <w:spacing w:after="0"/>
        <w:ind w:left="0"/>
        <w:jc w:val="both"/>
      </w:pPr>
      <w:r>
        <w:rPr>
          <w:rFonts w:ascii="Times New Roman"/>
          <w:b w:val="false"/>
          <w:i w:val="false"/>
          <w:color w:val="000000"/>
          <w:sz w:val="28"/>
        </w:rPr>
        <w:t>
      "4-1-тарау. Микроқаржы омбудсманы</w:t>
      </w:r>
    </w:p>
    <w:bookmarkEnd w:id="721"/>
    <w:bookmarkStart w:name="z805" w:id="722"/>
    <w:p>
      <w:pPr>
        <w:spacing w:after="0"/>
        <w:ind w:left="0"/>
        <w:jc w:val="both"/>
      </w:pPr>
      <w:r>
        <w:rPr>
          <w:rFonts w:ascii="Times New Roman"/>
          <w:b w:val="false"/>
          <w:i w:val="false"/>
          <w:color w:val="000000"/>
          <w:sz w:val="28"/>
        </w:rPr>
        <w:t>
      29-1-бап. Микроқаржы омбудсманы, оның мәртебесі, оны сайлау тәртібі және өкілеттігін мерзімінен бұрын тоқтату. Микроқаржы омбудсманының өкілдер кеңесі, оның құзыреті</w:t>
      </w:r>
    </w:p>
    <w:bookmarkEnd w:id="722"/>
    <w:bookmarkStart w:name="z806" w:id="723"/>
    <w:p>
      <w:pPr>
        <w:spacing w:after="0"/>
        <w:ind w:left="0"/>
        <w:jc w:val="both"/>
      </w:pPr>
      <w:r>
        <w:rPr>
          <w:rFonts w:ascii="Times New Roman"/>
          <w:b w:val="false"/>
          <w:i w:val="false"/>
          <w:color w:val="000000"/>
          <w:sz w:val="28"/>
        </w:rPr>
        <w:t>
      1. Жеке тұлғаның және микроқаржы ұйымының құқықтары мен заңмен қорғалатын мүдделерін қанағаттандыру туралы келісімге қол жеткізу мақсатында, сондай-ақ осы баптың 2-тармағында көзделген жағдайларда микроқаржы ұйымы мен жеке тұлға арасында жасалған микрокредит беру туралы шарттан туындайтын келіспеушіліктерді оның жүгінуі бойынша реттеуді жүзеге асыратын, өз қызметінде тәуелсіз жеке тұлға микроқаржы омбудсманы болып табылады.</w:t>
      </w:r>
    </w:p>
    <w:bookmarkEnd w:id="723"/>
    <w:bookmarkStart w:name="z807" w:id="724"/>
    <w:p>
      <w:pPr>
        <w:spacing w:after="0"/>
        <w:ind w:left="0"/>
        <w:jc w:val="both"/>
      </w:pPr>
      <w:r>
        <w:rPr>
          <w:rFonts w:ascii="Times New Roman"/>
          <w:b w:val="false"/>
          <w:i w:val="false"/>
          <w:color w:val="000000"/>
          <w:sz w:val="28"/>
        </w:rPr>
        <w:t>
      Микроқаржы омбудсманы өз қызметінде мынадай қағидаттарды басшылыққа алады:</w:t>
      </w:r>
    </w:p>
    <w:bookmarkEnd w:id="724"/>
    <w:bookmarkStart w:name="z808" w:id="725"/>
    <w:p>
      <w:pPr>
        <w:spacing w:after="0"/>
        <w:ind w:left="0"/>
        <w:jc w:val="both"/>
      </w:pPr>
      <w:r>
        <w:rPr>
          <w:rFonts w:ascii="Times New Roman"/>
          <w:b w:val="false"/>
          <w:i w:val="false"/>
          <w:color w:val="000000"/>
          <w:sz w:val="28"/>
        </w:rPr>
        <w:t>
      1) тараптардың теңқұқықтылығы;</w:t>
      </w:r>
    </w:p>
    <w:bookmarkEnd w:id="725"/>
    <w:bookmarkStart w:name="z809" w:id="726"/>
    <w:p>
      <w:pPr>
        <w:spacing w:after="0"/>
        <w:ind w:left="0"/>
        <w:jc w:val="both"/>
      </w:pPr>
      <w:r>
        <w:rPr>
          <w:rFonts w:ascii="Times New Roman"/>
          <w:b w:val="false"/>
          <w:i w:val="false"/>
          <w:color w:val="000000"/>
          <w:sz w:val="28"/>
        </w:rPr>
        <w:t>
      2) бейтараптық;</w:t>
      </w:r>
    </w:p>
    <w:bookmarkEnd w:id="726"/>
    <w:bookmarkStart w:name="z810" w:id="727"/>
    <w:p>
      <w:pPr>
        <w:spacing w:after="0"/>
        <w:ind w:left="0"/>
        <w:jc w:val="both"/>
      </w:pPr>
      <w:r>
        <w:rPr>
          <w:rFonts w:ascii="Times New Roman"/>
          <w:b w:val="false"/>
          <w:i w:val="false"/>
          <w:color w:val="000000"/>
          <w:sz w:val="28"/>
        </w:rPr>
        <w:t>
      3) микрокредит беру құпиясын және өзге де заңмен қорғалатын құпияны сақтау;</w:t>
      </w:r>
    </w:p>
    <w:bookmarkEnd w:id="727"/>
    <w:bookmarkStart w:name="z811" w:id="728"/>
    <w:p>
      <w:pPr>
        <w:spacing w:after="0"/>
        <w:ind w:left="0"/>
        <w:jc w:val="both"/>
      </w:pPr>
      <w:r>
        <w:rPr>
          <w:rFonts w:ascii="Times New Roman"/>
          <w:b w:val="false"/>
          <w:i w:val="false"/>
          <w:color w:val="000000"/>
          <w:sz w:val="28"/>
        </w:rPr>
        <w:t>
      4) тараптардың құқықтарын сақтау және заңмен қорғалатын мүдделерін құрметтеу;</w:t>
      </w:r>
    </w:p>
    <w:bookmarkEnd w:id="728"/>
    <w:bookmarkStart w:name="z812" w:id="729"/>
    <w:p>
      <w:pPr>
        <w:spacing w:after="0"/>
        <w:ind w:left="0"/>
        <w:jc w:val="both"/>
      </w:pPr>
      <w:r>
        <w:rPr>
          <w:rFonts w:ascii="Times New Roman"/>
          <w:b w:val="false"/>
          <w:i w:val="false"/>
          <w:color w:val="000000"/>
          <w:sz w:val="28"/>
        </w:rPr>
        <w:t>
      5) шешім қабылдау рәсімінің айқындылығы мен шешімнің негізділігі.</w:t>
      </w:r>
    </w:p>
    <w:bookmarkEnd w:id="729"/>
    <w:bookmarkStart w:name="z813" w:id="730"/>
    <w:p>
      <w:pPr>
        <w:spacing w:after="0"/>
        <w:ind w:left="0"/>
        <w:jc w:val="both"/>
      </w:pPr>
      <w:r>
        <w:rPr>
          <w:rFonts w:ascii="Times New Roman"/>
          <w:b w:val="false"/>
          <w:i w:val="false"/>
          <w:color w:val="000000"/>
          <w:sz w:val="28"/>
        </w:rPr>
        <w:t>
      2. Микроқаржы омбудсманы жеке тұлға болып табылатын қарыз алушы және осындай қарыз алушымен жасалған микрокредит беру туралы шарт бойынша құқық (талап ету) берілген тұлға арасында туындайтын келіспеушіліктерді қарыз алушының жүгінуі негізінде реттеуді жүзеге асырады.</w:t>
      </w:r>
    </w:p>
    <w:bookmarkEnd w:id="730"/>
    <w:bookmarkStart w:name="z814" w:id="731"/>
    <w:p>
      <w:pPr>
        <w:spacing w:after="0"/>
        <w:ind w:left="0"/>
        <w:jc w:val="both"/>
      </w:pPr>
      <w:r>
        <w:rPr>
          <w:rFonts w:ascii="Times New Roman"/>
          <w:b w:val="false"/>
          <w:i w:val="false"/>
          <w:color w:val="000000"/>
          <w:sz w:val="28"/>
        </w:rPr>
        <w:t>
      Микрокредит беру туралы шарт бойынша құқық (талап ету) берілген тұлға өзі микрокредит беру туралы шарт бойынша міндеттемелерін сатып алған қарыз алушы жүгінген кезде микроқаржы омбудсманымен өзара іс-қимыл жасасуға және микроқаржы омбудсманы микрокредитке байланысты сұратқан кез келген ақпарат пен мәліметтерді беруге міндетті.</w:t>
      </w:r>
    </w:p>
    <w:bookmarkEnd w:id="731"/>
    <w:bookmarkStart w:name="z815" w:id="732"/>
    <w:p>
      <w:pPr>
        <w:spacing w:after="0"/>
        <w:ind w:left="0"/>
        <w:jc w:val="both"/>
      </w:pPr>
      <w:r>
        <w:rPr>
          <w:rFonts w:ascii="Times New Roman"/>
          <w:b w:val="false"/>
          <w:i w:val="false"/>
          <w:color w:val="000000"/>
          <w:sz w:val="28"/>
        </w:rPr>
        <w:t>
      3. Өкілдер кеңесі осы Заңның 29-2-бабының 1-тармағында белгіленген талаптарға сәйкестігі тұрғысынан уәкілетті орган келіскен кандидаттар арасынан микроқаржы омбудсманын сайлауды жүзеге асырады.</w:t>
      </w:r>
    </w:p>
    <w:bookmarkEnd w:id="732"/>
    <w:bookmarkStart w:name="z816" w:id="733"/>
    <w:p>
      <w:pPr>
        <w:spacing w:after="0"/>
        <w:ind w:left="0"/>
        <w:jc w:val="both"/>
      </w:pPr>
      <w:r>
        <w:rPr>
          <w:rFonts w:ascii="Times New Roman"/>
          <w:b w:val="false"/>
          <w:i w:val="false"/>
          <w:color w:val="000000"/>
          <w:sz w:val="28"/>
        </w:rPr>
        <w:t>
      Өкілдер кеңесі:</w:t>
      </w:r>
    </w:p>
    <w:bookmarkEnd w:id="733"/>
    <w:bookmarkStart w:name="z817" w:id="734"/>
    <w:p>
      <w:pPr>
        <w:spacing w:after="0"/>
        <w:ind w:left="0"/>
        <w:jc w:val="both"/>
      </w:pPr>
      <w:r>
        <w:rPr>
          <w:rFonts w:ascii="Times New Roman"/>
          <w:b w:val="false"/>
          <w:i w:val="false"/>
          <w:color w:val="000000"/>
          <w:sz w:val="28"/>
        </w:rPr>
        <w:t>
      1) әділет органдарында тіркелген және қаржылық көрсетілетін қызметтерді тұтынушылардың құқықтарын іске асыруға және қорғауға бағытталған қызметті жүзеге асыратын тұтынушылардың қоғамдық бірлестіктерінің қауымдастығы (одағы) және (немесе) тұтынушылардың республикалық қоғамдық бірлестігі болған жағдайда, олардан;</w:t>
      </w:r>
    </w:p>
    <w:bookmarkEnd w:id="734"/>
    <w:bookmarkStart w:name="z818" w:id="735"/>
    <w:p>
      <w:pPr>
        <w:spacing w:after="0"/>
        <w:ind w:left="0"/>
        <w:jc w:val="both"/>
      </w:pPr>
      <w:r>
        <w:rPr>
          <w:rFonts w:ascii="Times New Roman"/>
          <w:b w:val="false"/>
          <w:i w:val="false"/>
          <w:color w:val="000000"/>
          <w:sz w:val="28"/>
        </w:rPr>
        <w:t>
      2) әділет органдарында тіркелген және микроқаржылық қызметті жүзеге асыратын ұйымдардың, коллекторлық агенттіктердің ортақ мүдделерін білдіруге және қорғауға бағытталған қызметті жүзеге асыратын қаржы ұйымдарының қауымдастығынан (одағынан);</w:t>
      </w:r>
    </w:p>
    <w:bookmarkEnd w:id="735"/>
    <w:bookmarkStart w:name="z819" w:id="736"/>
    <w:p>
      <w:pPr>
        <w:spacing w:after="0"/>
        <w:ind w:left="0"/>
        <w:jc w:val="both"/>
      </w:pPr>
      <w:r>
        <w:rPr>
          <w:rFonts w:ascii="Times New Roman"/>
          <w:b w:val="false"/>
          <w:i w:val="false"/>
          <w:color w:val="000000"/>
          <w:sz w:val="28"/>
        </w:rPr>
        <w:t>
      3) уәкілетті орган мен Қазақстан Республикасының Ұлттық Банкінен бір-бір өкілден қалыптастырылады.</w:t>
      </w:r>
    </w:p>
    <w:bookmarkEnd w:id="736"/>
    <w:bookmarkStart w:name="z820" w:id="737"/>
    <w:p>
      <w:pPr>
        <w:spacing w:after="0"/>
        <w:ind w:left="0"/>
        <w:jc w:val="both"/>
      </w:pPr>
      <w:r>
        <w:rPr>
          <w:rFonts w:ascii="Times New Roman"/>
          <w:b w:val="false"/>
          <w:i w:val="false"/>
          <w:color w:val="000000"/>
          <w:sz w:val="28"/>
        </w:rPr>
        <w:t>
      Осы тармақтың бірінші бөлігінің 2) тармақшасында көрсетілген қауымдастықтар (одақтар) әділет органдарында тіркелген күннен бастап күнтізбелік отыз күн ішінде микроқаржы омбудсманының өкілдер кеңесінің құрамына кіруге міндетті.</w:t>
      </w:r>
    </w:p>
    <w:bookmarkEnd w:id="737"/>
    <w:bookmarkStart w:name="z821" w:id="738"/>
    <w:p>
      <w:pPr>
        <w:spacing w:after="0"/>
        <w:ind w:left="0"/>
        <w:jc w:val="both"/>
      </w:pPr>
      <w:r>
        <w:rPr>
          <w:rFonts w:ascii="Times New Roman"/>
          <w:b w:val="false"/>
          <w:i w:val="false"/>
          <w:color w:val="000000"/>
          <w:sz w:val="28"/>
        </w:rPr>
        <w:t>
      4. Микроқаржы омбудсманы үш жыл мерзімге сайланады.</w:t>
      </w:r>
    </w:p>
    <w:bookmarkEnd w:id="738"/>
    <w:bookmarkStart w:name="z822" w:id="739"/>
    <w:p>
      <w:pPr>
        <w:spacing w:after="0"/>
        <w:ind w:left="0"/>
        <w:jc w:val="both"/>
      </w:pPr>
      <w:r>
        <w:rPr>
          <w:rFonts w:ascii="Times New Roman"/>
          <w:b w:val="false"/>
          <w:i w:val="false"/>
          <w:color w:val="000000"/>
          <w:sz w:val="28"/>
        </w:rPr>
        <w:t>
      Микроқаржы омбудсманын сайлау, оның қызметін мерзімінен бұрын тоқтату және жүзеге асыру тәртібі осы Заңда және уәкілетті органның нормативтік құқықтық актісінде айқындалады.</w:t>
      </w:r>
    </w:p>
    <w:bookmarkEnd w:id="739"/>
    <w:bookmarkStart w:name="z823" w:id="740"/>
    <w:p>
      <w:pPr>
        <w:spacing w:after="0"/>
        <w:ind w:left="0"/>
        <w:jc w:val="both"/>
      </w:pPr>
      <w:r>
        <w:rPr>
          <w:rFonts w:ascii="Times New Roman"/>
          <w:b w:val="false"/>
          <w:i w:val="false"/>
          <w:color w:val="000000"/>
          <w:sz w:val="28"/>
        </w:rPr>
        <w:t>
      5. Өкілдер кеңесінің құзыреті:</w:t>
      </w:r>
    </w:p>
    <w:bookmarkEnd w:id="740"/>
    <w:bookmarkStart w:name="z824" w:id="741"/>
    <w:p>
      <w:pPr>
        <w:spacing w:after="0"/>
        <w:ind w:left="0"/>
        <w:jc w:val="both"/>
      </w:pPr>
      <w:r>
        <w:rPr>
          <w:rFonts w:ascii="Times New Roman"/>
          <w:b w:val="false"/>
          <w:i w:val="false"/>
          <w:color w:val="000000"/>
          <w:sz w:val="28"/>
        </w:rPr>
        <w:t>
      1) микроқаржы омбудсманы лауазымына сайлау үшін кандидатуралар ұсыну, дауыс беру тәртібін айқындау;</w:t>
      </w:r>
    </w:p>
    <w:bookmarkEnd w:id="741"/>
    <w:bookmarkStart w:name="z825" w:id="742"/>
    <w:p>
      <w:pPr>
        <w:spacing w:after="0"/>
        <w:ind w:left="0"/>
        <w:jc w:val="both"/>
      </w:pPr>
      <w:r>
        <w:rPr>
          <w:rFonts w:ascii="Times New Roman"/>
          <w:b w:val="false"/>
          <w:i w:val="false"/>
          <w:color w:val="000000"/>
          <w:sz w:val="28"/>
        </w:rPr>
        <w:t>
      2) құрылымы мен штатын (микроқаржы омбудсманының офисін) бекіту;</w:t>
      </w:r>
    </w:p>
    <w:bookmarkEnd w:id="742"/>
    <w:bookmarkStart w:name="z826" w:id="743"/>
    <w:p>
      <w:pPr>
        <w:spacing w:after="0"/>
        <w:ind w:left="0"/>
        <w:jc w:val="both"/>
      </w:pPr>
      <w:r>
        <w:rPr>
          <w:rFonts w:ascii="Times New Roman"/>
          <w:b w:val="false"/>
          <w:i w:val="false"/>
          <w:color w:val="000000"/>
          <w:sz w:val="28"/>
        </w:rPr>
        <w:t>
      3) микроқаржы омбудсманының қызметін қаржыландыру тәртібін айқындау;</w:t>
      </w:r>
    </w:p>
    <w:bookmarkEnd w:id="743"/>
    <w:bookmarkStart w:name="z827" w:id="744"/>
    <w:p>
      <w:pPr>
        <w:spacing w:after="0"/>
        <w:ind w:left="0"/>
        <w:jc w:val="both"/>
      </w:pPr>
      <w:r>
        <w:rPr>
          <w:rFonts w:ascii="Times New Roman"/>
          <w:b w:val="false"/>
          <w:i w:val="false"/>
          <w:color w:val="000000"/>
          <w:sz w:val="28"/>
        </w:rPr>
        <w:t xml:space="preserve">
      4) уәкілетті органмен келісу бойынша микроқаржы омбудсманының ішкі қағидаларын бекіту; </w:t>
      </w:r>
    </w:p>
    <w:bookmarkEnd w:id="744"/>
    <w:bookmarkStart w:name="z828" w:id="745"/>
    <w:p>
      <w:pPr>
        <w:spacing w:after="0"/>
        <w:ind w:left="0"/>
        <w:jc w:val="both"/>
      </w:pPr>
      <w:r>
        <w:rPr>
          <w:rFonts w:ascii="Times New Roman"/>
          <w:b w:val="false"/>
          <w:i w:val="false"/>
          <w:color w:val="000000"/>
          <w:sz w:val="28"/>
        </w:rPr>
        <w:t>
      5) уәкілетті орган жүргізген, микроқаржы омбудсманының әрекеттеріне (әрекетсіздігіне) қарыз алушы-жеке тұлғалардың шағымдарына талдау жасау және микроқаржы омбудсманының есептерін қарау қорытындылары бойынша микроқаржы омбудсманына оның қызметін жетілдіру жөнінде ұсынымдар беру;</w:t>
      </w:r>
    </w:p>
    <w:bookmarkEnd w:id="745"/>
    <w:bookmarkStart w:name="z829" w:id="746"/>
    <w:p>
      <w:pPr>
        <w:spacing w:after="0"/>
        <w:ind w:left="0"/>
        <w:jc w:val="both"/>
      </w:pPr>
      <w:r>
        <w:rPr>
          <w:rFonts w:ascii="Times New Roman"/>
          <w:b w:val="false"/>
          <w:i w:val="false"/>
          <w:color w:val="000000"/>
          <w:sz w:val="28"/>
        </w:rPr>
        <w:t>
      6) өкілдер кеңесі мүшесінің (мүшелерінің) осы баптың 7-тармағында көзделген негіздер бойынша микроқаржы омбудсманының өкілеттігін мерзімінен бұрын тоқтату туралы өтінішхатын қарау;</w:t>
      </w:r>
    </w:p>
    <w:bookmarkEnd w:id="746"/>
    <w:bookmarkStart w:name="z830" w:id="747"/>
    <w:p>
      <w:pPr>
        <w:spacing w:after="0"/>
        <w:ind w:left="0"/>
        <w:jc w:val="both"/>
      </w:pPr>
      <w:r>
        <w:rPr>
          <w:rFonts w:ascii="Times New Roman"/>
          <w:b w:val="false"/>
          <w:i w:val="false"/>
          <w:color w:val="000000"/>
          <w:sz w:val="28"/>
        </w:rPr>
        <w:t>
      7) микроқаржы омбудсманының шешімдерін есепке алу, қарау, қабылдау және орындау тәртібін уәкілетті органмен келісу бойынша бекіту;</w:t>
      </w:r>
    </w:p>
    <w:bookmarkEnd w:id="747"/>
    <w:bookmarkStart w:name="z831" w:id="748"/>
    <w:p>
      <w:pPr>
        <w:spacing w:after="0"/>
        <w:ind w:left="0"/>
        <w:jc w:val="both"/>
      </w:pPr>
      <w:r>
        <w:rPr>
          <w:rFonts w:ascii="Times New Roman"/>
          <w:b w:val="false"/>
          <w:i w:val="false"/>
          <w:color w:val="000000"/>
          <w:sz w:val="28"/>
        </w:rPr>
        <w:t>
      8) осы Заңға сәйкес, микроқаржы омбудсманының қызметін жүзеге асыруға байланысты өзге де мәселелер.</w:t>
      </w:r>
    </w:p>
    <w:bookmarkEnd w:id="748"/>
    <w:bookmarkStart w:name="z832" w:id="749"/>
    <w:p>
      <w:pPr>
        <w:spacing w:after="0"/>
        <w:ind w:left="0"/>
        <w:jc w:val="both"/>
      </w:pPr>
      <w:r>
        <w:rPr>
          <w:rFonts w:ascii="Times New Roman"/>
          <w:b w:val="false"/>
          <w:i w:val="false"/>
          <w:color w:val="000000"/>
          <w:sz w:val="28"/>
        </w:rPr>
        <w:t>
      6. Егер өкілдер кеңесінің отырысына қатысқан өкілдер кеңесінің мүшелері жиынтығында жалпы дауыс санының елу және одан да көп пайызын иеленсе, осы отырыс – заңды, ал кворум талаптары сақталды деп танылады.</w:t>
      </w:r>
    </w:p>
    <w:bookmarkEnd w:id="749"/>
    <w:bookmarkStart w:name="z833" w:id="750"/>
    <w:p>
      <w:pPr>
        <w:spacing w:after="0"/>
        <w:ind w:left="0"/>
        <w:jc w:val="both"/>
      </w:pPr>
      <w:r>
        <w:rPr>
          <w:rFonts w:ascii="Times New Roman"/>
          <w:b w:val="false"/>
          <w:i w:val="false"/>
          <w:color w:val="000000"/>
          <w:sz w:val="28"/>
        </w:rPr>
        <w:t>
      Микроқаржы омбудсманы кеңес отырысына қатысқан өкілдер кеңесі мүшелерінің көпшілік дауысымен сайланады. Өкілдер кеңесінің әрбір мүшесінің дауыс беру кезінде бір дауысы болады. Дауыстар тең болған кезде уәкілетті орган өкілінің дауысы шешуші болып табылады.</w:t>
      </w:r>
    </w:p>
    <w:bookmarkEnd w:id="750"/>
    <w:bookmarkStart w:name="z834" w:id="751"/>
    <w:p>
      <w:pPr>
        <w:spacing w:after="0"/>
        <w:ind w:left="0"/>
        <w:jc w:val="both"/>
      </w:pPr>
      <w:r>
        <w:rPr>
          <w:rFonts w:ascii="Times New Roman"/>
          <w:b w:val="false"/>
          <w:i w:val="false"/>
          <w:color w:val="000000"/>
          <w:sz w:val="28"/>
        </w:rPr>
        <w:t>
      Микроқаржы омбудсманын сайлау мәселесі бойынша дауыс беру жасырын тәсілмен жүзеге асырылады. Дауыс беруге арналған бюллетеньде мынадай ақпарат қамтылуға тиіс:</w:t>
      </w:r>
    </w:p>
    <w:bookmarkEnd w:id="751"/>
    <w:bookmarkStart w:name="z835" w:id="752"/>
    <w:p>
      <w:pPr>
        <w:spacing w:after="0"/>
        <w:ind w:left="0"/>
        <w:jc w:val="both"/>
      </w:pPr>
      <w:r>
        <w:rPr>
          <w:rFonts w:ascii="Times New Roman"/>
          <w:b w:val="false"/>
          <w:i w:val="false"/>
          <w:color w:val="000000"/>
          <w:sz w:val="28"/>
        </w:rPr>
        <w:t>
      1) микроқаржы омбудсманы лауазымына сайлау үшін ұсынылған кандидаттың тегі, аты, әкесінің аты (егер ол жеке басты куәландыратын құжатта көрсетілсе);</w:t>
      </w:r>
    </w:p>
    <w:bookmarkEnd w:id="752"/>
    <w:bookmarkStart w:name="z836" w:id="753"/>
    <w:p>
      <w:pPr>
        <w:spacing w:after="0"/>
        <w:ind w:left="0"/>
        <w:jc w:val="both"/>
      </w:pPr>
      <w:r>
        <w:rPr>
          <w:rFonts w:ascii="Times New Roman"/>
          <w:b w:val="false"/>
          <w:i w:val="false"/>
          <w:color w:val="000000"/>
          <w:sz w:val="28"/>
        </w:rPr>
        <w:t>
      2) кандидаттың осы Заңның 29-2-бабының 1-тармағында белгіленген талаптарға сәйкестігін растайтын ақпарат;</w:t>
      </w:r>
    </w:p>
    <w:bookmarkEnd w:id="753"/>
    <w:bookmarkStart w:name="z837" w:id="754"/>
    <w:p>
      <w:pPr>
        <w:spacing w:after="0"/>
        <w:ind w:left="0"/>
        <w:jc w:val="both"/>
      </w:pPr>
      <w:r>
        <w:rPr>
          <w:rFonts w:ascii="Times New Roman"/>
          <w:b w:val="false"/>
          <w:i w:val="false"/>
          <w:color w:val="000000"/>
          <w:sz w:val="28"/>
        </w:rPr>
        <w:t>
      3) кандидаттың микроқаржы ұйымында және (немесе) коллекторлық агенттікте, уәкілетті органда, Қазақстан Республикасының Ұлттық Банкiнде қызмет атқаруы туралы, микроқаржы ұйымына және (немесе) коллекторлық агенттікке үлестес болу белгілерінің болуы-болмауы туралы, уәкілетті органның, Қазақстан Республикасы Ұлттық Банкiнің басшысы немесе олардың орынбасарлары, сондай-ақ уәкілетті органның, Қазақстан Республикасы Ұлттық Банкiнің құрылымдық бөлімшесінің басшысы лауазымында жұмыс істейтін жақын туыстары, жұбайы (зайыбы) және (немесе) жекжаттары туралы мәліметтер;</w:t>
      </w:r>
    </w:p>
    <w:bookmarkEnd w:id="754"/>
    <w:bookmarkStart w:name="z838" w:id="755"/>
    <w:p>
      <w:pPr>
        <w:spacing w:after="0"/>
        <w:ind w:left="0"/>
        <w:jc w:val="both"/>
      </w:pPr>
      <w:r>
        <w:rPr>
          <w:rFonts w:ascii="Times New Roman"/>
          <w:b w:val="false"/>
          <w:i w:val="false"/>
          <w:color w:val="000000"/>
          <w:sz w:val="28"/>
        </w:rPr>
        <w:t>
      4) мәселе бойынша "жақтаймын" немесе "қарсымын" деген сөздермен білдірілген дауыс беру нұсқалары.</w:t>
      </w:r>
    </w:p>
    <w:bookmarkEnd w:id="755"/>
    <w:bookmarkStart w:name="z839" w:id="756"/>
    <w:p>
      <w:pPr>
        <w:spacing w:after="0"/>
        <w:ind w:left="0"/>
        <w:jc w:val="both"/>
      </w:pPr>
      <w:r>
        <w:rPr>
          <w:rFonts w:ascii="Times New Roman"/>
          <w:b w:val="false"/>
          <w:i w:val="false"/>
          <w:color w:val="000000"/>
          <w:sz w:val="28"/>
        </w:rPr>
        <w:t>
      7. Микроқаржы омбудсманының өкілдер кеңесі микроқаржы омбудсманының өкілеттігін мерзімінен бұрын тоқтатуды мынадай негіздер бойынша жүзеге асырады:</w:t>
      </w:r>
    </w:p>
    <w:bookmarkEnd w:id="756"/>
    <w:bookmarkStart w:name="z840" w:id="757"/>
    <w:p>
      <w:pPr>
        <w:spacing w:after="0"/>
        <w:ind w:left="0"/>
        <w:jc w:val="both"/>
      </w:pPr>
      <w:r>
        <w:rPr>
          <w:rFonts w:ascii="Times New Roman"/>
          <w:b w:val="false"/>
          <w:i w:val="false"/>
          <w:color w:val="000000"/>
          <w:sz w:val="28"/>
        </w:rPr>
        <w:t>
      1) микроқаржы омбудсманының осы Заңның 29-2-бабының 1-тармағында белгіленген талаптарға сай келмеуінің анықталуы;</w:t>
      </w:r>
    </w:p>
    <w:bookmarkEnd w:id="757"/>
    <w:bookmarkStart w:name="z841" w:id="758"/>
    <w:p>
      <w:pPr>
        <w:spacing w:after="0"/>
        <w:ind w:left="0"/>
        <w:jc w:val="both"/>
      </w:pPr>
      <w:r>
        <w:rPr>
          <w:rFonts w:ascii="Times New Roman"/>
          <w:b w:val="false"/>
          <w:i w:val="false"/>
          <w:color w:val="000000"/>
          <w:sz w:val="28"/>
        </w:rPr>
        <w:t>
      2) микроқаржы ұйымында, коллекторлық агенттікте, уәкілетті органда, Қазақстан Республикасының Ұлттық Банкiнде кез келген қызметті атқару, микроқаржы омбудсманының микроқаржы ұйымымен және (немесе) коллекторлық агенттікпен үлестес болу белгілерінің болуы, жақын туыстарының, жұбайының (зайыбының) және (немесе) жекжаттарының уәкілетті органның, Қазақстан Республикасы Ұлттық Банкiнің басшысы немесе олардың орынбасарлары, сондай-ақ уәкілетті органның, Қазақстан Республикасы Ұлттық Банкiнің құрылымдық бөлімшесінің басшысы лауазымын атқаруы;</w:t>
      </w:r>
    </w:p>
    <w:bookmarkEnd w:id="758"/>
    <w:bookmarkStart w:name="z842" w:id="759"/>
    <w:p>
      <w:pPr>
        <w:spacing w:after="0"/>
        <w:ind w:left="0"/>
        <w:jc w:val="both"/>
      </w:pPr>
      <w:r>
        <w:rPr>
          <w:rFonts w:ascii="Times New Roman"/>
          <w:b w:val="false"/>
          <w:i w:val="false"/>
          <w:color w:val="000000"/>
          <w:sz w:val="28"/>
        </w:rPr>
        <w:t>
      3) осы Заңның және микроқаржы омбудсманының ішкі қағидаларының талаптарын бірнеше рет (қатарынан күнтізбелік он екі ай ішінде үш және одан да көп рет) бұзу.</w:t>
      </w:r>
    </w:p>
    <w:bookmarkEnd w:id="759"/>
    <w:bookmarkStart w:name="z843" w:id="760"/>
    <w:p>
      <w:pPr>
        <w:spacing w:after="0"/>
        <w:ind w:left="0"/>
        <w:jc w:val="both"/>
      </w:pPr>
      <w:r>
        <w:rPr>
          <w:rFonts w:ascii="Times New Roman"/>
          <w:b w:val="false"/>
          <w:i w:val="false"/>
          <w:color w:val="000000"/>
          <w:sz w:val="28"/>
        </w:rPr>
        <w:t>
      Микроқаржы омбудсманының өкілеттігін өз бастамасы бойынша мерзімінен бұрын тоқтату өкілдер кеңесін жазбаша хабардар ету негізінде жүзеге асырылады.</w:t>
      </w:r>
    </w:p>
    <w:bookmarkEnd w:id="760"/>
    <w:bookmarkStart w:name="z844" w:id="761"/>
    <w:p>
      <w:pPr>
        <w:spacing w:after="0"/>
        <w:ind w:left="0"/>
        <w:jc w:val="both"/>
      </w:pPr>
      <w:r>
        <w:rPr>
          <w:rFonts w:ascii="Times New Roman"/>
          <w:b w:val="false"/>
          <w:i w:val="false"/>
          <w:color w:val="000000"/>
          <w:sz w:val="28"/>
        </w:rPr>
        <w:t>
      Өкілдер кеңесіне жазбаша хабарлама микроқаржы омбудсманының ішкі қағидаларында белгіленген тәртіппен өкілеттігі тоқтатылғанға дейін кемінде бір ай бұрын ұсынылады.</w:t>
      </w:r>
    </w:p>
    <w:bookmarkEnd w:id="761"/>
    <w:bookmarkStart w:name="z845" w:id="762"/>
    <w:p>
      <w:pPr>
        <w:spacing w:after="0"/>
        <w:ind w:left="0"/>
        <w:jc w:val="both"/>
      </w:pPr>
      <w:r>
        <w:rPr>
          <w:rFonts w:ascii="Times New Roman"/>
          <w:b w:val="false"/>
          <w:i w:val="false"/>
          <w:color w:val="000000"/>
          <w:sz w:val="28"/>
        </w:rPr>
        <w:t>
      29-2-бап. Микроқаржы омбудсманына қойылатын талаптар</w:t>
      </w:r>
    </w:p>
    <w:bookmarkEnd w:id="762"/>
    <w:bookmarkStart w:name="z846" w:id="763"/>
    <w:p>
      <w:pPr>
        <w:spacing w:after="0"/>
        <w:ind w:left="0"/>
        <w:jc w:val="both"/>
      </w:pPr>
      <w:r>
        <w:rPr>
          <w:rFonts w:ascii="Times New Roman"/>
          <w:b w:val="false"/>
          <w:i w:val="false"/>
          <w:color w:val="000000"/>
          <w:sz w:val="28"/>
        </w:rPr>
        <w:t>
      1. Мынадай:</w:t>
      </w:r>
    </w:p>
    <w:bookmarkEnd w:id="763"/>
    <w:bookmarkStart w:name="z847" w:id="764"/>
    <w:p>
      <w:pPr>
        <w:spacing w:after="0"/>
        <w:ind w:left="0"/>
        <w:jc w:val="both"/>
      </w:pPr>
      <w:r>
        <w:rPr>
          <w:rFonts w:ascii="Times New Roman"/>
          <w:b w:val="false"/>
          <w:i w:val="false"/>
          <w:color w:val="000000"/>
          <w:sz w:val="28"/>
        </w:rPr>
        <w:t>
      1) жоғары экономикалық және (немесе) заң білімі жоқ;</w:t>
      </w:r>
    </w:p>
    <w:bookmarkEnd w:id="764"/>
    <w:bookmarkStart w:name="z848" w:id="765"/>
    <w:p>
      <w:pPr>
        <w:spacing w:after="0"/>
        <w:ind w:left="0"/>
        <w:jc w:val="both"/>
      </w:pPr>
      <w:r>
        <w:rPr>
          <w:rFonts w:ascii="Times New Roman"/>
          <w:b w:val="false"/>
          <w:i w:val="false"/>
          <w:color w:val="000000"/>
          <w:sz w:val="28"/>
        </w:rPr>
        <w:t>
      2) мінсіз іскерлік беделі жоқ;</w:t>
      </w:r>
    </w:p>
    <w:bookmarkEnd w:id="765"/>
    <w:bookmarkStart w:name="z849" w:id="766"/>
    <w:p>
      <w:pPr>
        <w:spacing w:after="0"/>
        <w:ind w:left="0"/>
        <w:jc w:val="both"/>
      </w:pPr>
      <w:r>
        <w:rPr>
          <w:rFonts w:ascii="Times New Roman"/>
          <w:b w:val="false"/>
          <w:i w:val="false"/>
          <w:color w:val="000000"/>
          <w:sz w:val="28"/>
        </w:rPr>
        <w:t>
      3) қаржылық көрсетілетін қызметтерді ұсыну және (немесе) қаржылық көрсетілетін қызметтерді реттеу саласындағы жұмыс өтілі бес жылдан аз;</w:t>
      </w:r>
    </w:p>
    <w:bookmarkEnd w:id="766"/>
    <w:bookmarkStart w:name="z850" w:id="767"/>
    <w:p>
      <w:pPr>
        <w:spacing w:after="0"/>
        <w:ind w:left="0"/>
        <w:jc w:val="both"/>
      </w:pPr>
      <w:r>
        <w:rPr>
          <w:rFonts w:ascii="Times New Roman"/>
          <w:b w:val="false"/>
          <w:i w:val="false"/>
          <w:color w:val="000000"/>
          <w:sz w:val="28"/>
        </w:rPr>
        <w:t>
      4) уәкілетті орган банкті төлемге қабілетсіз банктер санатына жатқызу, банк акцияларын мәжбүрлеп сатып алу, қаржы ұйымын лицензиядан айыру,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бір жылдан аспайтын кезеңде бұрын қаржы ұйымының басшы қызметкері болған адам микроқаржы омбудсманы ретінде сайлау үшін ұсынылмайды. Осы талап уәкілетті орган банкті төлемге қабілетсіз банктер санатына жатқызу, банк акцияларын мәжбүрлеп сатып алу, қаржы ұйымын лицензиядан айыру, сондай-ақ қаржы ұйымын мәжбүрлеп тарату немесе оны банкрот деп тану туралы шешім қабылдағаннан кейін үш жыл бойы қолданылады;</w:t>
      </w:r>
    </w:p>
    <w:bookmarkEnd w:id="767"/>
    <w:bookmarkStart w:name="z851" w:id="768"/>
    <w:p>
      <w:pPr>
        <w:spacing w:after="0"/>
        <w:ind w:left="0"/>
        <w:jc w:val="both"/>
      </w:pPr>
      <w:r>
        <w:rPr>
          <w:rFonts w:ascii="Times New Roman"/>
          <w:b w:val="false"/>
          <w:i w:val="false"/>
          <w:color w:val="000000"/>
          <w:sz w:val="28"/>
        </w:rPr>
        <w:t>
      5) сот Қазақстан Республикасының заңында белгіленген тәртіппен әрекетке қабілетсіз немесе әрекет қабілеті шектеулі деп таныған;</w:t>
      </w:r>
    </w:p>
    <w:bookmarkEnd w:id="768"/>
    <w:bookmarkStart w:name="z852" w:id="769"/>
    <w:p>
      <w:pPr>
        <w:spacing w:after="0"/>
        <w:ind w:left="0"/>
        <w:jc w:val="both"/>
      </w:pPr>
      <w:r>
        <w:rPr>
          <w:rFonts w:ascii="Times New Roman"/>
          <w:b w:val="false"/>
          <w:i w:val="false"/>
          <w:color w:val="000000"/>
          <w:sz w:val="28"/>
        </w:rPr>
        <w:t>
      6) психикалық мінез-құлқының, оның ішінде психикаға белсенді әсер ететін заттарды тұтынудан туындаған бұзылушылығы (аурулары) бойынша психикалық денсаулық сақтау қызметі ұйымдарында динамикалық байқауда тұрған адам микроқаржы омбудсманы ретінде сайлау үшін ұсынылмайды.</w:t>
      </w:r>
    </w:p>
    <w:bookmarkEnd w:id="769"/>
    <w:bookmarkStart w:name="z853" w:id="770"/>
    <w:p>
      <w:pPr>
        <w:spacing w:after="0"/>
        <w:ind w:left="0"/>
        <w:jc w:val="both"/>
      </w:pPr>
      <w:r>
        <w:rPr>
          <w:rFonts w:ascii="Times New Roman"/>
          <w:b w:val="false"/>
          <w:i w:val="false"/>
          <w:color w:val="000000"/>
          <w:sz w:val="28"/>
        </w:rPr>
        <w:t>
      2. Микроқаржы омбудсманы микроқаржы ұйымында және (немесе) коллекторлық агенттікте кез келген лауазымды атқаруға, уәкілетті органның, Қазақстан Республикасы Ұлттық Банкiнің басшысы немесе олардың орынбасарлары, сондай-ақ уәкілетті органның, Қазақстан Республикасы Ұлттық Банкiнің құрылымдық бөлімшесінің басшысы лауазымында жұмыс істейтін жақын туыстарының, жұбайының (зайыбының) және (немесе) жекжаттарының болуына құқылы емес.</w:t>
      </w:r>
    </w:p>
    <w:bookmarkEnd w:id="770"/>
    <w:bookmarkStart w:name="z854" w:id="771"/>
    <w:p>
      <w:pPr>
        <w:spacing w:after="0"/>
        <w:ind w:left="0"/>
        <w:jc w:val="both"/>
      </w:pPr>
      <w:r>
        <w:rPr>
          <w:rFonts w:ascii="Times New Roman"/>
          <w:b w:val="false"/>
          <w:i w:val="false"/>
          <w:color w:val="000000"/>
          <w:sz w:val="28"/>
        </w:rPr>
        <w:t>
      29-3-бап. Микроқаржы омбудсманының шешімдер қабылдау тәртібі</w:t>
      </w:r>
    </w:p>
    <w:bookmarkEnd w:id="771"/>
    <w:bookmarkStart w:name="z855" w:id="772"/>
    <w:p>
      <w:pPr>
        <w:spacing w:after="0"/>
        <w:ind w:left="0"/>
        <w:jc w:val="both"/>
      </w:pPr>
      <w:r>
        <w:rPr>
          <w:rFonts w:ascii="Times New Roman"/>
          <w:b w:val="false"/>
          <w:i w:val="false"/>
          <w:color w:val="000000"/>
          <w:sz w:val="28"/>
        </w:rPr>
        <w:t>
      1. Микроқаржы омбудсманы шешімді жеке-дара қабылдайды және оны дауға қатысушы тараптардың назарына жазбаша нысанда жеткізеді.</w:t>
      </w:r>
    </w:p>
    <w:bookmarkEnd w:id="772"/>
    <w:bookmarkStart w:name="z856" w:id="773"/>
    <w:p>
      <w:pPr>
        <w:spacing w:after="0"/>
        <w:ind w:left="0"/>
        <w:jc w:val="both"/>
      </w:pPr>
      <w:r>
        <w:rPr>
          <w:rFonts w:ascii="Times New Roman"/>
          <w:b w:val="false"/>
          <w:i w:val="false"/>
          <w:color w:val="000000"/>
          <w:sz w:val="28"/>
        </w:rPr>
        <w:t>
      Микроқаржы омбудсманы шешімдер қабылдаған кезде Қазақстан Республикасының заңнамасын және жасалған шарттардың талаптарын басшылыққа алады.</w:t>
      </w:r>
    </w:p>
    <w:bookmarkEnd w:id="773"/>
    <w:bookmarkStart w:name="z857" w:id="774"/>
    <w:p>
      <w:pPr>
        <w:spacing w:after="0"/>
        <w:ind w:left="0"/>
        <w:jc w:val="both"/>
      </w:pPr>
      <w:r>
        <w:rPr>
          <w:rFonts w:ascii="Times New Roman"/>
          <w:b w:val="false"/>
          <w:i w:val="false"/>
          <w:color w:val="000000"/>
          <w:sz w:val="28"/>
        </w:rPr>
        <w:t>
      2. Микроқаржы омбудсманы мынадай:</w:t>
      </w:r>
    </w:p>
    <w:bookmarkEnd w:id="774"/>
    <w:bookmarkStart w:name="z858" w:id="775"/>
    <w:p>
      <w:pPr>
        <w:spacing w:after="0"/>
        <w:ind w:left="0"/>
        <w:jc w:val="both"/>
      </w:pPr>
      <w:r>
        <w:rPr>
          <w:rFonts w:ascii="Times New Roman"/>
          <w:b w:val="false"/>
          <w:i w:val="false"/>
          <w:color w:val="000000"/>
          <w:sz w:val="28"/>
        </w:rPr>
        <w:t>
      1) сот қарауға қабылдаған және (немесе) олар бойынша заңды күшіне енген сот актісі бар;</w:t>
      </w:r>
    </w:p>
    <w:bookmarkEnd w:id="775"/>
    <w:bookmarkStart w:name="z859" w:id="776"/>
    <w:p>
      <w:pPr>
        <w:spacing w:after="0"/>
        <w:ind w:left="0"/>
        <w:jc w:val="both"/>
      </w:pPr>
      <w:r>
        <w:rPr>
          <w:rFonts w:ascii="Times New Roman"/>
          <w:b w:val="false"/>
          <w:i w:val="false"/>
          <w:color w:val="000000"/>
          <w:sz w:val="28"/>
        </w:rPr>
        <w:t>
      2) жүгінуші адам микрокредит беру туралы шарт шеңберінде туындаған жағдайды реттеу мақсатында өзінің микроқаржы ұйымына, микрокредит беру туралы шарт бойынша құқық (талап ету) берілген тұлғаға жүгінуінің жазбаша дәлелдемесін ұсынбаған;</w:t>
      </w:r>
    </w:p>
    <w:bookmarkEnd w:id="776"/>
    <w:bookmarkStart w:name="z860" w:id="777"/>
    <w:p>
      <w:pPr>
        <w:spacing w:after="0"/>
        <w:ind w:left="0"/>
        <w:jc w:val="both"/>
      </w:pPr>
      <w:r>
        <w:rPr>
          <w:rFonts w:ascii="Times New Roman"/>
          <w:b w:val="false"/>
          <w:i w:val="false"/>
          <w:color w:val="000000"/>
          <w:sz w:val="28"/>
        </w:rPr>
        <w:t>
      3) істің жаңа мән-жайлары болмаған кезде қайтадан жіберілген жолданымдарды қарамайды.</w:t>
      </w:r>
    </w:p>
    <w:bookmarkEnd w:id="777"/>
    <w:bookmarkStart w:name="z861" w:id="778"/>
    <w:p>
      <w:pPr>
        <w:spacing w:after="0"/>
        <w:ind w:left="0"/>
        <w:jc w:val="both"/>
      </w:pPr>
      <w:r>
        <w:rPr>
          <w:rFonts w:ascii="Times New Roman"/>
          <w:b w:val="false"/>
          <w:i w:val="false"/>
          <w:color w:val="000000"/>
          <w:sz w:val="28"/>
        </w:rPr>
        <w:t>
      3. Микроқаржы омбудсманының шешімін қарыз алушы-жеке тұлға қабылдаған жағдайда ол микроқаржы ұйымы, қарыз алушы-жеке тұлғамен жасалған микрокредит беру туралы шарт бойынша құқық (талап ету) берілген тұлға үшін міндетті болады.</w:t>
      </w:r>
    </w:p>
    <w:bookmarkEnd w:id="778"/>
    <w:bookmarkStart w:name="z862" w:id="779"/>
    <w:p>
      <w:pPr>
        <w:spacing w:after="0"/>
        <w:ind w:left="0"/>
        <w:jc w:val="both"/>
      </w:pPr>
      <w:r>
        <w:rPr>
          <w:rFonts w:ascii="Times New Roman"/>
          <w:b w:val="false"/>
          <w:i w:val="false"/>
          <w:color w:val="000000"/>
          <w:sz w:val="28"/>
        </w:rPr>
        <w:t>
      Микроқаржы омбудсманы осы Заңның 29-1-бабының 1 және 2-тармақтарында көзделген жағдайларда жеке тұлғалардың жолданымдарын қарауды және шешімдер қабылдауды өтеусіз жүзеге асырады.</w:t>
      </w:r>
    </w:p>
    <w:bookmarkEnd w:id="779"/>
    <w:bookmarkStart w:name="z863" w:id="780"/>
    <w:p>
      <w:pPr>
        <w:spacing w:after="0"/>
        <w:ind w:left="0"/>
        <w:jc w:val="both"/>
      </w:pPr>
      <w:r>
        <w:rPr>
          <w:rFonts w:ascii="Times New Roman"/>
          <w:b w:val="false"/>
          <w:i w:val="false"/>
          <w:color w:val="000000"/>
          <w:sz w:val="28"/>
        </w:rPr>
        <w:t>
      Жолданымды қарау нәтижелері мүдделі тараптар немесе олардың өкілдері қол қоятын хаттамамен ресімделіп, жеке тұлғаның және микроқаржы ұйымының, қарыз алушымен жасалған микрокредит беру туралы шарт бойынша құқық (талап ету) берілген тұлғаның назарына жеткізіледі.</w:t>
      </w:r>
    </w:p>
    <w:bookmarkEnd w:id="780"/>
    <w:bookmarkStart w:name="z864" w:id="781"/>
    <w:p>
      <w:pPr>
        <w:spacing w:after="0"/>
        <w:ind w:left="0"/>
        <w:jc w:val="both"/>
      </w:pPr>
      <w:r>
        <w:rPr>
          <w:rFonts w:ascii="Times New Roman"/>
          <w:b w:val="false"/>
          <w:i w:val="false"/>
          <w:color w:val="000000"/>
          <w:sz w:val="28"/>
        </w:rPr>
        <w:t>
      Хаттамада мыналар қамтылуға тиіс:</w:t>
      </w:r>
    </w:p>
    <w:bookmarkEnd w:id="781"/>
    <w:bookmarkStart w:name="z865" w:id="782"/>
    <w:p>
      <w:pPr>
        <w:spacing w:after="0"/>
        <w:ind w:left="0"/>
        <w:jc w:val="both"/>
      </w:pPr>
      <w:r>
        <w:rPr>
          <w:rFonts w:ascii="Times New Roman"/>
          <w:b w:val="false"/>
          <w:i w:val="false"/>
          <w:color w:val="000000"/>
          <w:sz w:val="28"/>
        </w:rPr>
        <w:t>
      1) қол қойылған күні мен орны;</w:t>
      </w:r>
    </w:p>
    <w:bookmarkEnd w:id="782"/>
    <w:bookmarkStart w:name="z866" w:id="783"/>
    <w:p>
      <w:pPr>
        <w:spacing w:after="0"/>
        <w:ind w:left="0"/>
        <w:jc w:val="both"/>
      </w:pPr>
      <w:r>
        <w:rPr>
          <w:rFonts w:ascii="Times New Roman"/>
          <w:b w:val="false"/>
          <w:i w:val="false"/>
          <w:color w:val="000000"/>
          <w:sz w:val="28"/>
        </w:rPr>
        <w:t>
      2) микроқаржы омбудсманының тегі, аты, әкесінің аты (егер ол жеке басты куәландыратын құжатта көрсетілсе);</w:t>
      </w:r>
    </w:p>
    <w:bookmarkEnd w:id="783"/>
    <w:bookmarkStart w:name="z867" w:id="784"/>
    <w:p>
      <w:pPr>
        <w:spacing w:after="0"/>
        <w:ind w:left="0"/>
        <w:jc w:val="both"/>
      </w:pPr>
      <w:r>
        <w:rPr>
          <w:rFonts w:ascii="Times New Roman"/>
          <w:b w:val="false"/>
          <w:i w:val="false"/>
          <w:color w:val="000000"/>
          <w:sz w:val="28"/>
        </w:rPr>
        <w:t>
      3) өтініш беруші-жеке тұлғаның тегі, аты, әкесінің аты (егер ол жеке басты куәландыратын құжатта көрсетілсе), байланыс телефонының нөмірі, микроқаржы ұйымының, қарыз алушы-жеке тұлғамен жасалған микрокредит беру туралы шарт бойынша құқық (талап ету) берілген тұлғаның атауы, олардың мекенжайлары мен деректемелері;</w:t>
      </w:r>
    </w:p>
    <w:bookmarkEnd w:id="784"/>
    <w:bookmarkStart w:name="z868" w:id="785"/>
    <w:p>
      <w:pPr>
        <w:spacing w:after="0"/>
        <w:ind w:left="0"/>
        <w:jc w:val="both"/>
      </w:pPr>
      <w:r>
        <w:rPr>
          <w:rFonts w:ascii="Times New Roman"/>
          <w:b w:val="false"/>
          <w:i w:val="false"/>
          <w:color w:val="000000"/>
          <w:sz w:val="28"/>
        </w:rPr>
        <w:t>
      4) даудың нысанасы немесе жеке тұлғаның мәлімделген талабы;</w:t>
      </w:r>
    </w:p>
    <w:bookmarkEnd w:id="785"/>
    <w:bookmarkStart w:name="z869" w:id="786"/>
    <w:p>
      <w:pPr>
        <w:spacing w:after="0"/>
        <w:ind w:left="0"/>
        <w:jc w:val="both"/>
      </w:pPr>
      <w:r>
        <w:rPr>
          <w:rFonts w:ascii="Times New Roman"/>
          <w:b w:val="false"/>
          <w:i w:val="false"/>
          <w:color w:val="000000"/>
          <w:sz w:val="28"/>
        </w:rPr>
        <w:t>
      5) микроқаржы омбудсманы анықтаған істің мән-жайлары;</w:t>
      </w:r>
    </w:p>
    <w:bookmarkEnd w:id="786"/>
    <w:bookmarkStart w:name="z870" w:id="787"/>
    <w:p>
      <w:pPr>
        <w:spacing w:after="0"/>
        <w:ind w:left="0"/>
        <w:jc w:val="both"/>
      </w:pPr>
      <w:r>
        <w:rPr>
          <w:rFonts w:ascii="Times New Roman"/>
          <w:b w:val="false"/>
          <w:i w:val="false"/>
          <w:color w:val="000000"/>
          <w:sz w:val="28"/>
        </w:rPr>
        <w:t>
      6) микроқаржы омбудсманының өтініш беруші-жеке тұлғаның өтінішін толық не ішінара қанағаттандыру немесе қанағаттандырудан бас тарту туралы шешімі;</w:t>
      </w:r>
    </w:p>
    <w:bookmarkEnd w:id="787"/>
    <w:bookmarkStart w:name="z871" w:id="788"/>
    <w:p>
      <w:pPr>
        <w:spacing w:after="0"/>
        <w:ind w:left="0"/>
        <w:jc w:val="both"/>
      </w:pPr>
      <w:r>
        <w:rPr>
          <w:rFonts w:ascii="Times New Roman"/>
          <w:b w:val="false"/>
          <w:i w:val="false"/>
          <w:color w:val="000000"/>
          <w:sz w:val="28"/>
        </w:rPr>
        <w:t>
      7) микроқаржы омбудсманының шешімін орындау мерзімі;</w:t>
      </w:r>
    </w:p>
    <w:bookmarkEnd w:id="788"/>
    <w:bookmarkStart w:name="z872" w:id="789"/>
    <w:p>
      <w:pPr>
        <w:spacing w:after="0"/>
        <w:ind w:left="0"/>
        <w:jc w:val="both"/>
      </w:pPr>
      <w:r>
        <w:rPr>
          <w:rFonts w:ascii="Times New Roman"/>
          <w:b w:val="false"/>
          <w:i w:val="false"/>
          <w:color w:val="000000"/>
          <w:sz w:val="28"/>
        </w:rPr>
        <w:t>
      8) микроқаржы ұйымының, қарыз алушы-жеке тұлғамен жасалған микрокредит беру туралы шарт бойынша құқық (талап ету) берілген тұлғаның шешімді орындау нәтижелері туралы хабар беру мерзімі.</w:t>
      </w:r>
    </w:p>
    <w:bookmarkEnd w:id="789"/>
    <w:bookmarkStart w:name="z873" w:id="790"/>
    <w:p>
      <w:pPr>
        <w:spacing w:after="0"/>
        <w:ind w:left="0"/>
        <w:jc w:val="both"/>
      </w:pPr>
      <w:r>
        <w:rPr>
          <w:rFonts w:ascii="Times New Roman"/>
          <w:b w:val="false"/>
          <w:i w:val="false"/>
          <w:color w:val="000000"/>
          <w:sz w:val="28"/>
        </w:rPr>
        <w:t>
      4. Қарыз алушы-жеке тұлғалардың микрокредит беру туралы шарттар жөніндегі міндеттемелерді орындау талаптарын өзгертуге қатысты жолданымдары бойынша микроқаржы омбудсманы тараптардың өзара қолайлы шешімге қол жеткізуіне және микрокредит беру туралы шарт жөніндегі міндеттемелерді орындау талаптарын өзгерту туралы тараптар келіскен шешімнің қабылдануына жәрдемдеседі.</w:t>
      </w:r>
    </w:p>
    <w:bookmarkEnd w:id="790"/>
    <w:bookmarkStart w:name="z874" w:id="791"/>
    <w:p>
      <w:pPr>
        <w:spacing w:after="0"/>
        <w:ind w:left="0"/>
        <w:jc w:val="both"/>
      </w:pPr>
      <w:r>
        <w:rPr>
          <w:rFonts w:ascii="Times New Roman"/>
          <w:b w:val="false"/>
          <w:i w:val="false"/>
          <w:color w:val="000000"/>
          <w:sz w:val="28"/>
        </w:rPr>
        <w:t>
      Микроқаржы омбудсманының шешімімен келіспеген жағдайда мүдделі тарап сотқа жүгінуге құқылы.</w:t>
      </w:r>
    </w:p>
    <w:bookmarkEnd w:id="791"/>
    <w:bookmarkStart w:name="z875" w:id="792"/>
    <w:p>
      <w:pPr>
        <w:spacing w:after="0"/>
        <w:ind w:left="0"/>
        <w:jc w:val="both"/>
      </w:pPr>
      <w:r>
        <w:rPr>
          <w:rFonts w:ascii="Times New Roman"/>
          <w:b w:val="false"/>
          <w:i w:val="false"/>
          <w:color w:val="000000"/>
          <w:sz w:val="28"/>
        </w:rPr>
        <w:t>
      5. Микроқаржы ұйымы, қарыз алушымен жасалған микрокредит беру туралы шарт бойынша құқық (талап ету) берілген тұлға микроқаржы омбудсманының шешімін ол белгілеген мерзімде орындамаған жағдайда микроқаржы омбудсманы бұл туралы уәкілетті органға бес жұмыс күнінен кешіктірмей хабар беруге міндетті.</w:t>
      </w:r>
    </w:p>
    <w:bookmarkEnd w:id="792"/>
    <w:bookmarkStart w:name="z876" w:id="793"/>
    <w:p>
      <w:pPr>
        <w:spacing w:after="0"/>
        <w:ind w:left="0"/>
        <w:jc w:val="both"/>
      </w:pPr>
      <w:r>
        <w:rPr>
          <w:rFonts w:ascii="Times New Roman"/>
          <w:b w:val="false"/>
          <w:i w:val="false"/>
          <w:color w:val="000000"/>
          <w:sz w:val="28"/>
        </w:rPr>
        <w:t>
      Егер тараптардың келісімі бойынша өзге мерзім белгіленбесе, микроқаржы ұйымының, қарыз алушымен жасалған микрокредит беру туралы шарт бойынша құқық (талап ету) берілген тұлғаның микроқаржы омбудсманының шешімін орындау мерзімі күнтізбелік отыз күнді құрайды.</w:t>
      </w:r>
    </w:p>
    <w:bookmarkEnd w:id="793"/>
    <w:bookmarkStart w:name="z877" w:id="794"/>
    <w:p>
      <w:pPr>
        <w:spacing w:after="0"/>
        <w:ind w:left="0"/>
        <w:jc w:val="both"/>
      </w:pPr>
      <w:r>
        <w:rPr>
          <w:rFonts w:ascii="Times New Roman"/>
          <w:b w:val="false"/>
          <w:i w:val="false"/>
          <w:color w:val="000000"/>
          <w:sz w:val="28"/>
        </w:rPr>
        <w:t>
      29-4-бап. Микроқаржы омбудсманының қызметі</w:t>
      </w:r>
    </w:p>
    <w:bookmarkEnd w:id="794"/>
    <w:bookmarkStart w:name="z878" w:id="795"/>
    <w:p>
      <w:pPr>
        <w:spacing w:after="0"/>
        <w:ind w:left="0"/>
        <w:jc w:val="both"/>
      </w:pPr>
      <w:r>
        <w:rPr>
          <w:rFonts w:ascii="Times New Roman"/>
          <w:b w:val="false"/>
          <w:i w:val="false"/>
          <w:color w:val="000000"/>
          <w:sz w:val="28"/>
        </w:rPr>
        <w:t>
      1. Микроқаржы омбудсманының қызметі, оның ішінде дауларды шешу бойынша жолданымдарды қарау және шешімдер қабылдау тәртібі мен мерзімдері микроқаржы омбудсманының ішкі қағидалары негізінде жүзеге асырылады.</w:t>
      </w:r>
    </w:p>
    <w:bookmarkEnd w:id="795"/>
    <w:bookmarkStart w:name="z879" w:id="796"/>
    <w:p>
      <w:pPr>
        <w:spacing w:after="0"/>
        <w:ind w:left="0"/>
        <w:jc w:val="both"/>
      </w:pPr>
      <w:r>
        <w:rPr>
          <w:rFonts w:ascii="Times New Roman"/>
          <w:b w:val="false"/>
          <w:i w:val="false"/>
          <w:color w:val="000000"/>
          <w:sz w:val="28"/>
        </w:rPr>
        <w:t>
      2. Жүктелген функцияларды тиісінше орындау мақсатында микроқаржы омбудсманының қызметі микроқаржы ұйымдарының, қарыз алушымен жасалған микрокредит беру туралы шарт бойынша құқық (талап ету) берілген коллекторлық агенттіктердің міндетті жарналары есебінен қаржыландырылады.</w:t>
      </w:r>
    </w:p>
    <w:bookmarkEnd w:id="796"/>
    <w:bookmarkStart w:name="z880" w:id="797"/>
    <w:p>
      <w:pPr>
        <w:spacing w:after="0"/>
        <w:ind w:left="0"/>
        <w:jc w:val="both"/>
      </w:pPr>
      <w:r>
        <w:rPr>
          <w:rFonts w:ascii="Times New Roman"/>
          <w:b w:val="false"/>
          <w:i w:val="false"/>
          <w:color w:val="000000"/>
          <w:sz w:val="28"/>
        </w:rPr>
        <w:t>
      Міндетті жарналар төленбеген, уақтылы төленбеген не толық көлемде төленбеген жағдайда микроқаржы омбудсманы жеті жұмыс күні ішінде уәкілетті органды микроқаржы ұйымының, қарыз алушымен жасалған микрокредит беру туралы шарт бойынша құқық (талап ету) берілген коллекторлық агенттіктің осы тармақтың бірінші бөлігінде көзделген өз міндеттемелерін тиісінше орындамағаны туралы хабардар етуге міндетті.</w:t>
      </w:r>
    </w:p>
    <w:bookmarkEnd w:id="797"/>
    <w:bookmarkStart w:name="z881" w:id="798"/>
    <w:p>
      <w:pPr>
        <w:spacing w:after="0"/>
        <w:ind w:left="0"/>
        <w:jc w:val="both"/>
      </w:pPr>
      <w:r>
        <w:rPr>
          <w:rFonts w:ascii="Times New Roman"/>
          <w:b w:val="false"/>
          <w:i w:val="false"/>
          <w:color w:val="000000"/>
          <w:sz w:val="28"/>
        </w:rPr>
        <w:t>
      3. Микроқаржы омбудсманы өкілдер кеңесімен келісу бойынша ұйымдық құрылымы мен штаты бар офис құрады.</w:t>
      </w:r>
    </w:p>
    <w:bookmarkEnd w:id="798"/>
    <w:bookmarkStart w:name="z882" w:id="799"/>
    <w:p>
      <w:pPr>
        <w:spacing w:after="0"/>
        <w:ind w:left="0"/>
        <w:jc w:val="both"/>
      </w:pPr>
      <w:r>
        <w:rPr>
          <w:rFonts w:ascii="Times New Roman"/>
          <w:b w:val="false"/>
          <w:i w:val="false"/>
          <w:color w:val="000000"/>
          <w:sz w:val="28"/>
        </w:rPr>
        <w:t xml:space="preserve">
      4. Микроқаржы омбудсманының ішкі қағидаларында: </w:t>
      </w:r>
    </w:p>
    <w:bookmarkEnd w:id="799"/>
    <w:bookmarkStart w:name="z883" w:id="800"/>
    <w:p>
      <w:pPr>
        <w:spacing w:after="0"/>
        <w:ind w:left="0"/>
        <w:jc w:val="both"/>
      </w:pPr>
      <w:r>
        <w:rPr>
          <w:rFonts w:ascii="Times New Roman"/>
          <w:b w:val="false"/>
          <w:i w:val="false"/>
          <w:color w:val="000000"/>
          <w:sz w:val="28"/>
        </w:rPr>
        <w:t>
      1) ревизиялық комиссияның және басқа да тұрақты жұмыс істейтін органдардың (бар болса) құрылымы, міндеттері мен өкілеттіктері;</w:t>
      </w:r>
    </w:p>
    <w:bookmarkEnd w:id="800"/>
    <w:bookmarkStart w:name="z884" w:id="801"/>
    <w:p>
      <w:pPr>
        <w:spacing w:after="0"/>
        <w:ind w:left="0"/>
        <w:jc w:val="both"/>
      </w:pPr>
      <w:r>
        <w:rPr>
          <w:rFonts w:ascii="Times New Roman"/>
          <w:b w:val="false"/>
          <w:i w:val="false"/>
          <w:color w:val="000000"/>
          <w:sz w:val="28"/>
        </w:rPr>
        <w:t>
      2) микроқаржы омбудсманының құқықтары, міндеттері мен жауапкершілігі;</w:t>
      </w:r>
    </w:p>
    <w:bookmarkEnd w:id="801"/>
    <w:bookmarkStart w:name="z885" w:id="802"/>
    <w:p>
      <w:pPr>
        <w:spacing w:after="0"/>
        <w:ind w:left="0"/>
        <w:jc w:val="both"/>
      </w:pPr>
      <w:r>
        <w:rPr>
          <w:rFonts w:ascii="Times New Roman"/>
          <w:b w:val="false"/>
          <w:i w:val="false"/>
          <w:color w:val="000000"/>
          <w:sz w:val="28"/>
        </w:rPr>
        <w:t>
      3) дауларды шешу тәртібі;</w:t>
      </w:r>
    </w:p>
    <w:bookmarkEnd w:id="802"/>
    <w:bookmarkStart w:name="z886" w:id="803"/>
    <w:p>
      <w:pPr>
        <w:spacing w:after="0"/>
        <w:ind w:left="0"/>
        <w:jc w:val="both"/>
      </w:pPr>
      <w:r>
        <w:rPr>
          <w:rFonts w:ascii="Times New Roman"/>
          <w:b w:val="false"/>
          <w:i w:val="false"/>
          <w:color w:val="000000"/>
          <w:sz w:val="28"/>
        </w:rPr>
        <w:t>
      4) микроқаржы омбудсманының қызметін жүзеге асыруға байланысты өзге де мәселелер айқындалуға тиіс.</w:t>
      </w:r>
    </w:p>
    <w:bookmarkEnd w:id="803"/>
    <w:bookmarkStart w:name="z887" w:id="804"/>
    <w:p>
      <w:pPr>
        <w:spacing w:after="0"/>
        <w:ind w:left="0"/>
        <w:jc w:val="both"/>
      </w:pPr>
      <w:r>
        <w:rPr>
          <w:rFonts w:ascii="Times New Roman"/>
          <w:b w:val="false"/>
          <w:i w:val="false"/>
          <w:color w:val="000000"/>
          <w:sz w:val="28"/>
        </w:rPr>
        <w:t>
      5. Микроқаржы омбудсманы дауларды шешу барысында алынған ақпаратқа қатысты құпиялылықты сақтауға және оны үшінші тұлғаларға жария етпеуге міндетті.</w:t>
      </w:r>
    </w:p>
    <w:bookmarkEnd w:id="804"/>
    <w:bookmarkStart w:name="z888" w:id="805"/>
    <w:p>
      <w:pPr>
        <w:spacing w:after="0"/>
        <w:ind w:left="0"/>
        <w:jc w:val="both"/>
      </w:pPr>
      <w:r>
        <w:rPr>
          <w:rFonts w:ascii="Times New Roman"/>
          <w:b w:val="false"/>
          <w:i w:val="false"/>
          <w:color w:val="000000"/>
          <w:sz w:val="28"/>
        </w:rPr>
        <w:t>
      Микроқаржы омбудсманы өз қызметін жүзеге асыру барысында алынған мәліметтерді жария еткені үшін Қазақстан Республикасының заңдарында белгіленген жауаптылықта болады.</w:t>
      </w:r>
    </w:p>
    <w:bookmarkEnd w:id="805"/>
    <w:bookmarkStart w:name="z889" w:id="806"/>
    <w:p>
      <w:pPr>
        <w:spacing w:after="0"/>
        <w:ind w:left="0"/>
        <w:jc w:val="both"/>
      </w:pPr>
      <w:r>
        <w:rPr>
          <w:rFonts w:ascii="Times New Roman"/>
          <w:b w:val="false"/>
          <w:i w:val="false"/>
          <w:color w:val="000000"/>
          <w:sz w:val="28"/>
        </w:rPr>
        <w:t>
      Микроқаржы омбудсманы осы баптың 1-тармағында және осы тармақта көзделген талаптарды орындамаған жағдайда өкілдер кеңесі оның өкілеттігін мерзімінен бұрын тоқтатады.</w:t>
      </w:r>
    </w:p>
    <w:bookmarkEnd w:id="806"/>
    <w:bookmarkStart w:name="z890" w:id="807"/>
    <w:p>
      <w:pPr>
        <w:spacing w:after="0"/>
        <w:ind w:left="0"/>
        <w:jc w:val="both"/>
      </w:pPr>
      <w:r>
        <w:rPr>
          <w:rFonts w:ascii="Times New Roman"/>
          <w:b w:val="false"/>
          <w:i w:val="false"/>
          <w:color w:val="000000"/>
          <w:sz w:val="28"/>
        </w:rPr>
        <w:t>
      6. Микроқаржы омбудсманының интернет-ресурсында мынадай ақпарат орналастырылады:</w:t>
      </w:r>
    </w:p>
    <w:bookmarkEnd w:id="807"/>
    <w:bookmarkStart w:name="z891" w:id="808"/>
    <w:p>
      <w:pPr>
        <w:spacing w:after="0"/>
        <w:ind w:left="0"/>
        <w:jc w:val="both"/>
      </w:pPr>
      <w:r>
        <w:rPr>
          <w:rFonts w:ascii="Times New Roman"/>
          <w:b w:val="false"/>
          <w:i w:val="false"/>
          <w:color w:val="000000"/>
          <w:sz w:val="28"/>
        </w:rPr>
        <w:t>
      1) офистің, оның ішінде бөлімшелер мен өкілдіктердің толық атауы, мекенжайы (тұрған жері), телефон нөмірлері, жұмыс режимі;</w:t>
      </w:r>
    </w:p>
    <w:bookmarkEnd w:id="808"/>
    <w:bookmarkStart w:name="z892" w:id="809"/>
    <w:p>
      <w:pPr>
        <w:spacing w:after="0"/>
        <w:ind w:left="0"/>
        <w:jc w:val="both"/>
      </w:pPr>
      <w:r>
        <w:rPr>
          <w:rFonts w:ascii="Times New Roman"/>
          <w:b w:val="false"/>
          <w:i w:val="false"/>
          <w:color w:val="000000"/>
          <w:sz w:val="28"/>
        </w:rPr>
        <w:t>
      2) микроқаржы омбудсманын сайлау туралы мәліметтер;</w:t>
      </w:r>
    </w:p>
    <w:bookmarkEnd w:id="809"/>
    <w:bookmarkStart w:name="z893" w:id="810"/>
    <w:p>
      <w:pPr>
        <w:spacing w:after="0"/>
        <w:ind w:left="0"/>
        <w:jc w:val="both"/>
      </w:pPr>
      <w:r>
        <w:rPr>
          <w:rFonts w:ascii="Times New Roman"/>
          <w:b w:val="false"/>
          <w:i w:val="false"/>
          <w:color w:val="000000"/>
          <w:sz w:val="28"/>
        </w:rPr>
        <w:t>
      3) микроқаржы омбудсманының өкілдер кеңесінің құрамына кіретін қауымдастықтардың (одақтардың) тізбесі;</w:t>
      </w:r>
    </w:p>
    <w:bookmarkEnd w:id="810"/>
    <w:bookmarkStart w:name="z894" w:id="811"/>
    <w:p>
      <w:pPr>
        <w:spacing w:after="0"/>
        <w:ind w:left="0"/>
        <w:jc w:val="both"/>
      </w:pPr>
      <w:r>
        <w:rPr>
          <w:rFonts w:ascii="Times New Roman"/>
          <w:b w:val="false"/>
          <w:i w:val="false"/>
          <w:color w:val="000000"/>
          <w:sz w:val="28"/>
        </w:rPr>
        <w:t>
      4) микроқаржы омбудсманы ұсынатын көрсетілетін қызмет түрлері туралы мәліметтер;</w:t>
      </w:r>
    </w:p>
    <w:bookmarkEnd w:id="811"/>
    <w:bookmarkStart w:name="z895" w:id="812"/>
    <w:p>
      <w:pPr>
        <w:spacing w:after="0"/>
        <w:ind w:left="0"/>
        <w:jc w:val="both"/>
      </w:pPr>
      <w:r>
        <w:rPr>
          <w:rFonts w:ascii="Times New Roman"/>
          <w:b w:val="false"/>
          <w:i w:val="false"/>
          <w:color w:val="000000"/>
          <w:sz w:val="28"/>
        </w:rPr>
        <w:t>
      5) микроқаржы омбудсманының шешімдерін есепке алу, қарау, қабылдау және орындау тәртібі;</w:t>
      </w:r>
    </w:p>
    <w:bookmarkEnd w:id="812"/>
    <w:bookmarkStart w:name="z896" w:id="813"/>
    <w:p>
      <w:pPr>
        <w:spacing w:after="0"/>
        <w:ind w:left="0"/>
        <w:jc w:val="both"/>
      </w:pPr>
      <w:r>
        <w:rPr>
          <w:rFonts w:ascii="Times New Roman"/>
          <w:b w:val="false"/>
          <w:i w:val="false"/>
          <w:color w:val="000000"/>
          <w:sz w:val="28"/>
        </w:rPr>
        <w:t>
      6) микроқаржы омбудсманы жұмысының қорытындылары туралы ай сайынғы ақпарат;</w:t>
      </w:r>
    </w:p>
    <w:bookmarkEnd w:id="813"/>
    <w:bookmarkStart w:name="z897" w:id="814"/>
    <w:p>
      <w:pPr>
        <w:spacing w:after="0"/>
        <w:ind w:left="0"/>
        <w:jc w:val="both"/>
      </w:pPr>
      <w:r>
        <w:rPr>
          <w:rFonts w:ascii="Times New Roman"/>
          <w:b w:val="false"/>
          <w:i w:val="false"/>
          <w:color w:val="000000"/>
          <w:sz w:val="28"/>
        </w:rPr>
        <w:t>
      7) микроқаржы омбудсманы қызметінің қорытындылары туралы жылдық есептер;</w:t>
      </w:r>
    </w:p>
    <w:bookmarkEnd w:id="814"/>
    <w:bookmarkStart w:name="z898" w:id="815"/>
    <w:p>
      <w:pPr>
        <w:spacing w:after="0"/>
        <w:ind w:left="0"/>
        <w:jc w:val="both"/>
      </w:pPr>
      <w:r>
        <w:rPr>
          <w:rFonts w:ascii="Times New Roman"/>
          <w:b w:val="false"/>
          <w:i w:val="false"/>
          <w:color w:val="000000"/>
          <w:sz w:val="28"/>
        </w:rPr>
        <w:t>
      8) қаржылық көрсетілетін қызметтерді тұтынушыларға арналған, ақпараттық және түсіндірме материалдары мен сот практикасының материалдары жарияланатын бөлім;</w:t>
      </w:r>
    </w:p>
    <w:bookmarkEnd w:id="815"/>
    <w:bookmarkStart w:name="z899" w:id="816"/>
    <w:p>
      <w:pPr>
        <w:spacing w:after="0"/>
        <w:ind w:left="0"/>
        <w:jc w:val="both"/>
      </w:pPr>
      <w:r>
        <w:rPr>
          <w:rFonts w:ascii="Times New Roman"/>
          <w:b w:val="false"/>
          <w:i w:val="false"/>
          <w:color w:val="000000"/>
          <w:sz w:val="28"/>
        </w:rPr>
        <w:t>
      9) микроқаржы нарығына қатысушылармен жасалған келісімдер мен меморандумдардың тізбесі.</w:t>
      </w:r>
    </w:p>
    <w:bookmarkEnd w:id="816"/>
    <w:bookmarkStart w:name="z900" w:id="817"/>
    <w:p>
      <w:pPr>
        <w:spacing w:after="0"/>
        <w:ind w:left="0"/>
        <w:jc w:val="both"/>
      </w:pPr>
      <w:r>
        <w:rPr>
          <w:rFonts w:ascii="Times New Roman"/>
          <w:b w:val="false"/>
          <w:i w:val="false"/>
          <w:color w:val="000000"/>
          <w:sz w:val="28"/>
        </w:rPr>
        <w:t>
      7. Микроқаржы омбудсманы тұрған жері өзгерген жағдайда бұл туралы қаржылық көрсетілетін қызметтерді тұтынушыларға Қазақстан Республикасының бүкіл аумағында таратылатын екі мерзімді баспасөз басылымында қазақ және орыс тілдерінде бір ай мерзімнен кешіктірмей және микроқаржы омбудсманының интернет-ресурсында он жұмыс күні ішінде хабарландыру жариялау арқылы хабарлауға міндетті.</w:t>
      </w:r>
    </w:p>
    <w:bookmarkEnd w:id="817"/>
    <w:bookmarkStart w:name="z901" w:id="818"/>
    <w:p>
      <w:pPr>
        <w:spacing w:after="0"/>
        <w:ind w:left="0"/>
        <w:jc w:val="both"/>
      </w:pPr>
      <w:r>
        <w:rPr>
          <w:rFonts w:ascii="Times New Roman"/>
          <w:b w:val="false"/>
          <w:i w:val="false"/>
          <w:color w:val="000000"/>
          <w:sz w:val="28"/>
        </w:rPr>
        <w:t>
      8. Микроқаржы омбудсманы өкілдер кеңесінің шешімі бойынша:</w:t>
      </w:r>
    </w:p>
    <w:bookmarkEnd w:id="818"/>
    <w:bookmarkStart w:name="z902" w:id="819"/>
    <w:p>
      <w:pPr>
        <w:spacing w:after="0"/>
        <w:ind w:left="0"/>
        <w:jc w:val="both"/>
      </w:pPr>
      <w:r>
        <w:rPr>
          <w:rFonts w:ascii="Times New Roman"/>
          <w:b w:val="false"/>
          <w:i w:val="false"/>
          <w:color w:val="000000"/>
          <w:sz w:val="28"/>
        </w:rPr>
        <w:t>
      1) қарыз алушы-жеке тұлғалардың жолданымдарын есепке алуды автоматтандыру және өңдеу бойынша арнайы бағдарламалық қамтылымның қолданылуын;</w:t>
      </w:r>
    </w:p>
    <w:bookmarkEnd w:id="819"/>
    <w:bookmarkStart w:name="z903" w:id="820"/>
    <w:p>
      <w:pPr>
        <w:spacing w:after="0"/>
        <w:ind w:left="0"/>
        <w:jc w:val="both"/>
      </w:pPr>
      <w:r>
        <w:rPr>
          <w:rFonts w:ascii="Times New Roman"/>
          <w:b w:val="false"/>
          <w:i w:val="false"/>
          <w:color w:val="000000"/>
          <w:sz w:val="28"/>
        </w:rPr>
        <w:t>
      2) қарыз алушы-жеке тұлғаларға консультациялық қызметтер көрсету үшін микроқаржы омбудсманының офисінде колл-орталықтың не жедел желінің ендірілуін;</w:t>
      </w:r>
    </w:p>
    <w:bookmarkEnd w:id="820"/>
    <w:bookmarkStart w:name="z904" w:id="821"/>
    <w:p>
      <w:pPr>
        <w:spacing w:after="0"/>
        <w:ind w:left="0"/>
        <w:jc w:val="both"/>
      </w:pPr>
      <w:r>
        <w:rPr>
          <w:rFonts w:ascii="Times New Roman"/>
          <w:b w:val="false"/>
          <w:i w:val="false"/>
          <w:color w:val="000000"/>
          <w:sz w:val="28"/>
        </w:rPr>
        <w:t>
      3) келіспеушіліктерді реттеу мақсатында шарт негізінде кредиттік бюроның ақпараттық базасынан қарыз алушы-жеке тұлғаның кредиттік есебін жедел алуды қамтамасыз етуге тиіс.</w:t>
      </w:r>
    </w:p>
    <w:bookmarkEnd w:id="821"/>
    <w:bookmarkStart w:name="z905" w:id="822"/>
    <w:p>
      <w:pPr>
        <w:spacing w:after="0"/>
        <w:ind w:left="0"/>
        <w:jc w:val="both"/>
      </w:pPr>
      <w:r>
        <w:rPr>
          <w:rFonts w:ascii="Times New Roman"/>
          <w:b w:val="false"/>
          <w:i w:val="false"/>
          <w:color w:val="000000"/>
          <w:sz w:val="28"/>
        </w:rPr>
        <w:t>
      Микроқаржы омбудсманы қарыз алушы-жеке тұлғалардың жолданымдарына талдау жасау нәтижелері бойынша уәкілетті органға Қазақстан Республикасының микроқаржылық қызмет туралы заңнамасын, сондай-ақ микроқаржы ұйымдарының және (немесе) коллекторлық агенттіктердің қызметін жетілдіру жөніндегі ұсынымдарды жіберуге құқылы.</w:t>
      </w:r>
    </w:p>
    <w:bookmarkEnd w:id="822"/>
    <w:bookmarkStart w:name="z906" w:id="823"/>
    <w:p>
      <w:pPr>
        <w:spacing w:after="0"/>
        <w:ind w:left="0"/>
        <w:jc w:val="both"/>
      </w:pPr>
      <w:r>
        <w:rPr>
          <w:rFonts w:ascii="Times New Roman"/>
          <w:b w:val="false"/>
          <w:i w:val="false"/>
          <w:color w:val="000000"/>
          <w:sz w:val="28"/>
        </w:rPr>
        <w:t>
      9. Уәкілетті орган:</w:t>
      </w:r>
    </w:p>
    <w:bookmarkEnd w:id="823"/>
    <w:bookmarkStart w:name="z907" w:id="824"/>
    <w:p>
      <w:pPr>
        <w:spacing w:after="0"/>
        <w:ind w:left="0"/>
        <w:jc w:val="both"/>
      </w:pPr>
      <w:r>
        <w:rPr>
          <w:rFonts w:ascii="Times New Roman"/>
          <w:b w:val="false"/>
          <w:i w:val="false"/>
          <w:color w:val="000000"/>
          <w:sz w:val="28"/>
        </w:rPr>
        <w:t>
      1) микроқаржы омбудсманының ішкі қағидаларын келісуді жүзеге асырады;</w:t>
      </w:r>
    </w:p>
    <w:bookmarkEnd w:id="824"/>
    <w:bookmarkStart w:name="z908" w:id="825"/>
    <w:p>
      <w:pPr>
        <w:spacing w:after="0"/>
        <w:ind w:left="0"/>
        <w:jc w:val="both"/>
      </w:pPr>
      <w:r>
        <w:rPr>
          <w:rFonts w:ascii="Times New Roman"/>
          <w:b w:val="false"/>
          <w:i w:val="false"/>
          <w:color w:val="000000"/>
          <w:sz w:val="28"/>
        </w:rPr>
        <w:t>
      2) қарыз алушы-жеке тұлғалардың микроқаржы омбудсманының әрекеттеріне (әрекетсіздігіне) шағымдарын қарайды;</w:t>
      </w:r>
    </w:p>
    <w:bookmarkEnd w:id="825"/>
    <w:bookmarkStart w:name="z909" w:id="826"/>
    <w:p>
      <w:pPr>
        <w:spacing w:after="0"/>
        <w:ind w:left="0"/>
        <w:jc w:val="both"/>
      </w:pPr>
      <w:r>
        <w:rPr>
          <w:rFonts w:ascii="Times New Roman"/>
          <w:b w:val="false"/>
          <w:i w:val="false"/>
          <w:color w:val="000000"/>
          <w:sz w:val="28"/>
        </w:rPr>
        <w:t>
      3) өкілдер кеңесіне микроқаржы омбудсманының әрекеттерінде (әрекетсіздігінде) қаржылық көрсетілетін қызметтерді тұтынушылардың құқықтарын бұзушылық анықталған жағдайларда микроқаржы омбудсманының қызметі туралы ұсынымдарды жібереді;</w:t>
      </w:r>
    </w:p>
    <w:bookmarkEnd w:id="826"/>
    <w:bookmarkStart w:name="z910" w:id="827"/>
    <w:p>
      <w:pPr>
        <w:spacing w:after="0"/>
        <w:ind w:left="0"/>
        <w:jc w:val="both"/>
      </w:pPr>
      <w:r>
        <w:rPr>
          <w:rFonts w:ascii="Times New Roman"/>
          <w:b w:val="false"/>
          <w:i w:val="false"/>
          <w:color w:val="000000"/>
          <w:sz w:val="28"/>
        </w:rPr>
        <w:t>
      4) осы Заңға сәйкес микроқаржы омбудсманының қызметіне байланысты өзге де функцияларды жүзеге асырады.".</w:t>
      </w:r>
    </w:p>
    <w:bookmarkEnd w:id="827"/>
    <w:bookmarkStart w:name="z911" w:id="828"/>
    <w:p>
      <w:pPr>
        <w:spacing w:after="0"/>
        <w:ind w:left="0"/>
        <w:jc w:val="both"/>
      </w:pPr>
      <w:r>
        <w:rPr>
          <w:rFonts w:ascii="Times New Roman"/>
          <w:b w:val="false"/>
          <w:i w:val="false"/>
          <w:color w:val="000000"/>
          <w:sz w:val="28"/>
        </w:rPr>
        <w:t xml:space="preserve">
      18.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8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1-сыныбы мынадай мазмұндағы 87-16-жолмен толықтырылсын:</w:t>
      </w:r>
    </w:p>
    <w:bookmarkStart w:name="z913" w:id="829"/>
    <w:p>
      <w:pPr>
        <w:spacing w:after="0"/>
        <w:ind w:left="0"/>
        <w:jc w:val="both"/>
      </w:pPr>
      <w:r>
        <w:rPr>
          <w:rFonts w:ascii="Times New Roman"/>
          <w:b w:val="false"/>
          <w:i w:val="false"/>
          <w:color w:val="000000"/>
          <w:sz w:val="28"/>
        </w:rPr>
        <w:t>
      "</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30"/>
          <w:p>
            <w:pPr>
              <w:spacing w:after="20"/>
              <w:ind w:left="20"/>
              <w:jc w:val="both"/>
            </w:pPr>
            <w:r>
              <w:rPr>
                <w:rFonts w:ascii="Times New Roman"/>
                <w:b w:val="false"/>
                <w:i w:val="false"/>
                <w:color w:val="000000"/>
                <w:sz w:val="20"/>
              </w:rPr>
              <w:t>
87-16.</w:t>
            </w:r>
          </w:p>
          <w:bookmarkEnd w:id="8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микроқаржы активтері сатылатын электрондық сауда алаңының операторы қызметін жүзеге асыру құқығына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микроқаржы активтері сатылатын электрондық сауда алаңының операторы қызметін жүзеге асыру құқығына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31"/>
          <w:p>
            <w:pPr>
              <w:spacing w:after="20"/>
              <w:ind w:left="20"/>
              <w:jc w:val="both"/>
            </w:pPr>
            <w:r>
              <w:rPr>
                <w:rFonts w:ascii="Times New Roman"/>
                <w:b w:val="false"/>
                <w:i w:val="false"/>
                <w:color w:val="000000"/>
                <w:sz w:val="20"/>
              </w:rPr>
              <w:t>
Иеліктен шығарылмайтын</w:t>
            </w:r>
          </w:p>
          <w:bookmarkEnd w:id="83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17" w:id="832"/>
    <w:p>
      <w:pPr>
        <w:spacing w:after="0"/>
        <w:ind w:left="0"/>
        <w:jc w:val="both"/>
      </w:pPr>
      <w:r>
        <w:rPr>
          <w:rFonts w:ascii="Times New Roman"/>
          <w:b w:val="false"/>
          <w:i w:val="false"/>
          <w:color w:val="000000"/>
          <w:sz w:val="28"/>
        </w:rPr>
        <w:t xml:space="preserve">
      19.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32"/>
    <w:bookmarkStart w:name="z918" w:id="83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 тармақшалары</w:t>
      </w:r>
      <w:r>
        <w:rPr>
          <w:rFonts w:ascii="Times New Roman"/>
          <w:b w:val="false"/>
          <w:i w:val="false"/>
          <w:color w:val="000000"/>
          <w:sz w:val="28"/>
        </w:rPr>
        <w:t xml:space="preserve"> мынадай редакцияда жазылсын:</w:t>
      </w:r>
    </w:p>
    <w:bookmarkEnd w:id="833"/>
    <w:bookmarkStart w:name="z919" w:id="834"/>
    <w:p>
      <w:pPr>
        <w:spacing w:after="0"/>
        <w:ind w:left="0"/>
        <w:jc w:val="both"/>
      </w:pPr>
      <w:r>
        <w:rPr>
          <w:rFonts w:ascii="Times New Roman"/>
          <w:b w:val="false"/>
          <w:i w:val="false"/>
          <w:color w:val="000000"/>
          <w:sz w:val="28"/>
        </w:rPr>
        <w:t>
      "8) мемлекеттік аудитор – мемлекеттік аудитті және (немесе) қаржылық бақылауды жүзеге асыратын, мемлекеттік аудитор сертификаты бар мемлекеттік қызметші;</w:t>
      </w:r>
    </w:p>
    <w:bookmarkEnd w:id="834"/>
    <w:bookmarkStart w:name="z920" w:id="835"/>
    <w:p>
      <w:pPr>
        <w:spacing w:after="0"/>
        <w:ind w:left="0"/>
        <w:jc w:val="both"/>
      </w:pPr>
      <w:r>
        <w:rPr>
          <w:rFonts w:ascii="Times New Roman"/>
          <w:b w:val="false"/>
          <w:i w:val="false"/>
          <w:color w:val="000000"/>
          <w:sz w:val="28"/>
        </w:rPr>
        <w:t>
      8-1) мемлекеттік аудитордың ассистенті – мемлекеттік аудитке қатысуға құқығы бар, бухгалтерлік есепке алу, қаржылық есептілік және аудиторлық қызмет саласында кәсіптік білімі бар мемлекеттік қызметші және мемлекеттік органның құзыреті шегінде өзге саладағы (қызмет аясындағы) маман;";</w:t>
      </w:r>
    </w:p>
    <w:bookmarkEnd w:id="835"/>
    <w:bookmarkStart w:name="z921" w:id="836"/>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836"/>
    <w:bookmarkStart w:name="z922" w:id="837"/>
    <w:p>
      <w:pPr>
        <w:spacing w:after="0"/>
        <w:ind w:left="0"/>
        <w:jc w:val="both"/>
      </w:pPr>
      <w:r>
        <w:rPr>
          <w:rFonts w:ascii="Times New Roman"/>
          <w:b w:val="false"/>
          <w:i w:val="false"/>
          <w:color w:val="000000"/>
          <w:sz w:val="28"/>
        </w:rPr>
        <w:t>
      "4. Қазақстан Республикасының Ұлттық Банкінде ішкі аудит стандарттары Қазақстан Республикасының Ұлттық Банкі туралы Қазақстан Республикасының заңнамасына сәйкес әзірленеді және бекітіледі.</w:t>
      </w:r>
    </w:p>
    <w:bookmarkEnd w:id="837"/>
    <w:bookmarkStart w:name="z923" w:id="838"/>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органдағы ішкі аудит стандарттарын қаржы нарығы мен қаржы ұйымдарын реттеу, бақылау және қадағалау жөніндегі уәкілетті орган әзірлейді және бекітеді.";</w:t>
      </w:r>
    </w:p>
    <w:bookmarkEnd w:id="838"/>
    <w:bookmarkStart w:name="z924" w:id="8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839"/>
    <w:bookmarkStart w:name="z925" w:id="84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840"/>
    <w:bookmarkStart w:name="z926" w:id="841"/>
    <w:p>
      <w:pPr>
        <w:spacing w:after="0"/>
        <w:ind w:left="0"/>
        <w:jc w:val="both"/>
      </w:pPr>
      <w:r>
        <w:rPr>
          <w:rFonts w:ascii="Times New Roman"/>
          <w:b w:val="false"/>
          <w:i w:val="false"/>
          <w:color w:val="000000"/>
          <w:sz w:val="28"/>
        </w:rPr>
        <w:t>
      "4) Қазақстан Республикасы Ұлттық Банкінің,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облыстардың, республикалық маңызы бар қалалардың, астананың жергілікті атқарушы органдарының ішкі аудит қызметтері;";</w:t>
      </w:r>
    </w:p>
    <w:bookmarkEnd w:id="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28" w:id="842"/>
    <w:p>
      <w:pPr>
        <w:spacing w:after="0"/>
        <w:ind w:left="0"/>
        <w:jc w:val="both"/>
      </w:pPr>
      <w:r>
        <w:rPr>
          <w:rFonts w:ascii="Times New Roman"/>
          <w:b w:val="false"/>
          <w:i w:val="false"/>
          <w:color w:val="000000"/>
          <w:sz w:val="28"/>
        </w:rPr>
        <w:t>
      "4. Қазақстан Республикасы Ұлттық Банкінің ішкі аудит қызметінің жұмысын ұйымдастыруды қоса алғанда, Қазақстан Республикасы Ұлттық Банкіндегі ішкі аудит Қазақстан Республикасының Ұлттық Банкі туралы Қазақстан Республикасының заңнамасына сәйкес жүзеге асырылады.</w:t>
      </w:r>
    </w:p>
    <w:bookmarkEnd w:id="842"/>
    <w:bookmarkStart w:name="z929" w:id="843"/>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органдағы ішкі аудит ішкі аудит стандарттарына сәйкес жүзеге асырылады. Ішкі аудит қызметінің жұмысын ұйымдастыру Қазақстан Республикасының қаржы нарығы мен қаржы ұйымдарын мемлекеттік реттеу, бақылау және қадағалау туралы заңнамасына сәйкес жүзеге асырылады.";</w:t>
      </w:r>
    </w:p>
    <w:bookmarkEnd w:id="843"/>
    <w:bookmarkStart w:name="z930" w:id="844"/>
    <w:p>
      <w:pPr>
        <w:spacing w:after="0"/>
        <w:ind w:left="0"/>
        <w:jc w:val="both"/>
      </w:pPr>
      <w:r>
        <w:rPr>
          <w:rFonts w:ascii="Times New Roman"/>
          <w:b w:val="false"/>
          <w:i w:val="false"/>
          <w:color w:val="000000"/>
          <w:sz w:val="28"/>
        </w:rPr>
        <w:t xml:space="preserve">
      4) 12-баптың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844"/>
    <w:bookmarkStart w:name="z931" w:id="845"/>
    <w:p>
      <w:pPr>
        <w:spacing w:after="0"/>
        <w:ind w:left="0"/>
        <w:jc w:val="both"/>
      </w:pPr>
      <w:r>
        <w:rPr>
          <w:rFonts w:ascii="Times New Roman"/>
          <w:b w:val="false"/>
          <w:i w:val="false"/>
          <w:color w:val="000000"/>
          <w:sz w:val="28"/>
        </w:rPr>
        <w:t>
      "3. Жоғары аудиторлық палата республикалық бюджеттің шоғырландырылған қаржылық есептілігіне аудит, Қазақстан Республикасының Ұлттық Банкін, қаржы нарығы мен қаржы ұйымдарын реттеу, бақылау және қадағалау жөніндегі уәкілетті органды қоспағанда, бюджеттік бағдарламалар әкімшілерінің және мемлекеттік мекемелердің қаржылық есептілігіне аудит жүргізеді.";</w:t>
      </w:r>
    </w:p>
    <w:bookmarkEnd w:id="845"/>
    <w:bookmarkStart w:name="z932" w:id="846"/>
    <w:p>
      <w:pPr>
        <w:spacing w:after="0"/>
        <w:ind w:left="0"/>
        <w:jc w:val="both"/>
      </w:pPr>
      <w:r>
        <w:rPr>
          <w:rFonts w:ascii="Times New Roman"/>
          <w:b w:val="false"/>
          <w:i w:val="false"/>
          <w:color w:val="000000"/>
          <w:sz w:val="28"/>
        </w:rPr>
        <w:t xml:space="preserve">
      5) 14-баптың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p>
    <w:bookmarkEnd w:id="846"/>
    <w:bookmarkStart w:name="z933" w:id="847"/>
    <w:p>
      <w:pPr>
        <w:spacing w:after="0"/>
        <w:ind w:left="0"/>
        <w:jc w:val="both"/>
      </w:pPr>
      <w:r>
        <w:rPr>
          <w:rFonts w:ascii="Times New Roman"/>
          <w:b w:val="false"/>
          <w:i w:val="false"/>
          <w:color w:val="000000"/>
          <w:sz w:val="28"/>
        </w:rPr>
        <w:t>
      "1) Қазақстан Республикасының Ұлттық Банкін және қаржы нарығы мен қаржы ұйымдарын реттеу, бақылау және қадағалау жөніндегі уәкілетті органды қоспағанда, бюджеттік бағдарламалар әкімшілерінің қаржылық есептілігіне, оның ішінде шоғырландырылған қаржылық есептілігіне және мемлекеттік мекемелердің қаржылық есептілігіне тәуекелдерді басқару жүйесі негізінде жыл сайынғы аудит жүргізеді;</w:t>
      </w:r>
    </w:p>
    <w:bookmarkEnd w:id="847"/>
    <w:bookmarkStart w:name="z934" w:id="848"/>
    <w:p>
      <w:pPr>
        <w:spacing w:after="0"/>
        <w:ind w:left="0"/>
        <w:jc w:val="both"/>
      </w:pPr>
      <w:r>
        <w:rPr>
          <w:rFonts w:ascii="Times New Roman"/>
          <w:b w:val="false"/>
          <w:i w:val="false"/>
          <w:color w:val="000000"/>
          <w:sz w:val="28"/>
        </w:rPr>
        <w:t>
      1-1) Қазақстан Республикасының Ұлттық Банкін және қаржы нарығы мен қаржы ұйымдарын реттеу, бақылау және қадағалау жөніндегі уәкілетті органды қоспағанда, бюджеттік бағдарламалар әкімшілерінің қаржылық есептілігіне, оның ішінде шоғырландырылған қаржылық есептілігіне және мемлекеттік мекемелердің қаржылық есептілігіне жыл сайынғы аудит жүргізуге қатысу үшін орталық мемлекеттік органның бірінші басшысымен, облыстың, республикалық маңызы бар қаланың, астананың әкімімен келісу бойынша ішкі аудит қызметін тартады;";</w:t>
      </w:r>
    </w:p>
    <w:bookmarkEnd w:id="848"/>
    <w:bookmarkStart w:name="z935" w:id="84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15-баптың</w:t>
      </w:r>
      <w:r>
        <w:rPr>
          <w:rFonts w:ascii="Times New Roman"/>
          <w:b w:val="false"/>
          <w:i w:val="false"/>
          <w:color w:val="000000"/>
          <w:sz w:val="28"/>
        </w:rPr>
        <w:t xml:space="preserve"> бірінші бөлігінде:</w:t>
      </w:r>
    </w:p>
    <w:bookmarkEnd w:id="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 мынадай редакцияда жазылсын:</w:t>
      </w:r>
    </w:p>
    <w:bookmarkStart w:name="z937" w:id="850"/>
    <w:p>
      <w:pPr>
        <w:spacing w:after="0"/>
        <w:ind w:left="0"/>
        <w:jc w:val="both"/>
      </w:pPr>
      <w:r>
        <w:rPr>
          <w:rFonts w:ascii="Times New Roman"/>
          <w:b w:val="false"/>
          <w:i w:val="false"/>
          <w:color w:val="000000"/>
          <w:sz w:val="28"/>
        </w:rPr>
        <w:t>
      "Қазақстан Республикасы Ұлттық Банкінің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ішкі аудит қызметтері үшін – мемлекеттік органда, оның ведомстволарында, аумақтық бөлімшелерінде, ведомстволық бағынысты ұйымдарында олардың қызметінің барлық бағыттары бойынша;";</w:t>
      </w:r>
    </w:p>
    <w:bookmarkEnd w:id="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абзацы мынадай редакцияда жазылсын:</w:t>
      </w:r>
    </w:p>
    <w:bookmarkStart w:name="z939" w:id="851"/>
    <w:p>
      <w:pPr>
        <w:spacing w:after="0"/>
        <w:ind w:left="0"/>
        <w:jc w:val="both"/>
      </w:pPr>
      <w:r>
        <w:rPr>
          <w:rFonts w:ascii="Times New Roman"/>
          <w:b w:val="false"/>
          <w:i w:val="false"/>
          <w:color w:val="000000"/>
          <w:sz w:val="28"/>
        </w:rPr>
        <w:t>
      "Қазақстан Республикасы Ұлттық Банкінің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ішкі аудит қызметтері үшін – мемлекеттік органда, оның ведомстволарында, аумақтық бөлімшелерінде, ведомстволық бағынысты ұйымдарында;";</w:t>
      </w:r>
    </w:p>
    <w:bookmarkEnd w:id="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екінші абзацы мынадай редакцияда жазылсын:</w:t>
      </w:r>
    </w:p>
    <w:bookmarkStart w:name="z941" w:id="852"/>
    <w:p>
      <w:pPr>
        <w:spacing w:after="0"/>
        <w:ind w:left="0"/>
        <w:jc w:val="both"/>
      </w:pPr>
      <w:r>
        <w:rPr>
          <w:rFonts w:ascii="Times New Roman"/>
          <w:b w:val="false"/>
          <w:i w:val="false"/>
          <w:color w:val="000000"/>
          <w:sz w:val="28"/>
        </w:rPr>
        <w:t>
      "Қазақстан Республикасы Ұлттық Банкінің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ішкі аудит қызметтері үшін – мемлекеттік органда, оның ведомстволарында, аумақтық бөлімшелерінде, ведомстволық бағынысты ұйымдарында;";</w:t>
      </w:r>
    </w:p>
    <w:bookmarkEnd w:id="852"/>
    <w:bookmarkStart w:name="z942" w:id="85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18-бапта</w:t>
      </w:r>
      <w:r>
        <w:rPr>
          <w:rFonts w:ascii="Times New Roman"/>
          <w:b w:val="false"/>
          <w:i w:val="false"/>
          <w:color w:val="000000"/>
          <w:sz w:val="28"/>
        </w:rPr>
        <w:t>:</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екінші абзацы мынадай редакцияда жазылсын:</w:t>
      </w:r>
    </w:p>
    <w:bookmarkStart w:name="z944" w:id="854"/>
    <w:p>
      <w:pPr>
        <w:spacing w:after="0"/>
        <w:ind w:left="0"/>
        <w:jc w:val="both"/>
      </w:pPr>
      <w:r>
        <w:rPr>
          <w:rFonts w:ascii="Times New Roman"/>
          <w:b w:val="false"/>
          <w:i w:val="false"/>
          <w:color w:val="000000"/>
          <w:sz w:val="28"/>
        </w:rPr>
        <w:t>
      "Қазақстан Республикасы Ұлттық Банкінің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органдарда – ішкі аудит қызметі құрылған мемлекеттік органның басшысы;";</w:t>
      </w:r>
    </w:p>
    <w:bookmarkEnd w:id="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бөлігіндегі ", қаржы нарығы мен қаржы ұйымдарын реттеу, бақылау және қадағалау жөніндегі уәкілетті органның заңмен қорғалатын құпияны қамтитын мемлекеттік аудит және қаржылық бақылау материалдарын қоспағанда," деген сөздер алып тасталсын;</w:t>
      </w:r>
    </w:p>
    <w:bookmarkStart w:name="z946" w:id="855"/>
    <w:p>
      <w:pPr>
        <w:spacing w:after="0"/>
        <w:ind w:left="0"/>
        <w:jc w:val="both"/>
      </w:pPr>
      <w:r>
        <w:rPr>
          <w:rFonts w:ascii="Times New Roman"/>
          <w:b w:val="false"/>
          <w:i w:val="false"/>
          <w:color w:val="000000"/>
          <w:sz w:val="28"/>
        </w:rPr>
        <w:t xml:space="preserve">
      8) 21-баптың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855"/>
    <w:bookmarkStart w:name="z947" w:id="856"/>
    <w:p>
      <w:pPr>
        <w:spacing w:after="0"/>
        <w:ind w:left="0"/>
        <w:jc w:val="both"/>
      </w:pPr>
      <w:r>
        <w:rPr>
          <w:rFonts w:ascii="Times New Roman"/>
          <w:b w:val="false"/>
          <w:i w:val="false"/>
          <w:color w:val="000000"/>
          <w:sz w:val="28"/>
        </w:rPr>
        <w:t>
      "4. Қазақстан Республикасының Ұлттық Банкін және қаржы нарығы мен қаржы ұйымдарын реттеу, бақылау және қадағалау жөніндегі уәкілетті органды қоспағанда, бақылау және қадағалау функцияларын жүзеге асыратын мемлекеттік органдар, құқық қорғау органдары, арнаулы мемлекеттік органдар мемлекеттік аудит және қаржылық бақылау органдарына міндеттерін орындауға жәрдем көрсетеді, Қазақстан Республикасының заңдарына сәйкес құпиялылық режимін, қызметтік, коммерциялық немесе заңмен қорғалатын өзге де құпияны сақтай отырып, олардың сұрау салулары бойынша өздері жүргізген тексерулердің нәтижелері туралы ақпарат береді.";</w:t>
      </w:r>
    </w:p>
    <w:bookmarkEnd w:id="856"/>
    <w:bookmarkStart w:name="z948" w:id="857"/>
    <w:p>
      <w:pPr>
        <w:spacing w:after="0"/>
        <w:ind w:left="0"/>
        <w:jc w:val="both"/>
      </w:pPr>
      <w:r>
        <w:rPr>
          <w:rFonts w:ascii="Times New Roman"/>
          <w:b w:val="false"/>
          <w:i w:val="false"/>
          <w:color w:val="000000"/>
          <w:sz w:val="28"/>
        </w:rPr>
        <w:t xml:space="preserve">
      9) 35-баптың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 қаржы нарығы мен қаржы ұйымдарын реттеу, бақылау және қадағалау жөніндегі уәкілетті органның заңмен қорғалатын құпияны қамтитын мемлекеттік аудит және қаржылық бақылау материалдарын қоспағанда," деген сөздер алып тасталсын;</w:t>
      </w:r>
    </w:p>
    <w:bookmarkEnd w:id="857"/>
    <w:bookmarkStart w:name="z949" w:id="858"/>
    <w:p>
      <w:pPr>
        <w:spacing w:after="0"/>
        <w:ind w:left="0"/>
        <w:jc w:val="both"/>
      </w:pPr>
      <w:r>
        <w:rPr>
          <w:rFonts w:ascii="Times New Roman"/>
          <w:b w:val="false"/>
          <w:i w:val="false"/>
          <w:color w:val="000000"/>
          <w:sz w:val="28"/>
        </w:rPr>
        <w:t xml:space="preserve">
      10) 39-1-баптың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858"/>
    <w:bookmarkStart w:name="z950" w:id="859"/>
    <w:p>
      <w:pPr>
        <w:spacing w:after="0"/>
        <w:ind w:left="0"/>
        <w:jc w:val="both"/>
      </w:pPr>
      <w:r>
        <w:rPr>
          <w:rFonts w:ascii="Times New Roman"/>
          <w:b w:val="false"/>
          <w:i w:val="false"/>
          <w:color w:val="000000"/>
          <w:sz w:val="28"/>
        </w:rPr>
        <w:t xml:space="preserve">
      20.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59"/>
    <w:bookmarkStart w:name="z951" w:id="860"/>
    <w:p>
      <w:pPr>
        <w:spacing w:after="0"/>
        <w:ind w:left="0"/>
        <w:jc w:val="both"/>
      </w:pPr>
      <w:r>
        <w:rPr>
          <w:rFonts w:ascii="Times New Roman"/>
          <w:b w:val="false"/>
          <w:i w:val="false"/>
          <w:color w:val="000000"/>
          <w:sz w:val="28"/>
        </w:rPr>
        <w:t xml:space="preserve">
      53-баптың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860"/>
    <w:bookmarkStart w:name="z952" w:id="861"/>
    <w:p>
      <w:pPr>
        <w:spacing w:after="0"/>
        <w:ind w:left="0"/>
        <w:jc w:val="both"/>
      </w:pPr>
      <w:r>
        <w:rPr>
          <w:rFonts w:ascii="Times New Roman"/>
          <w:b w:val="false"/>
          <w:i w:val="false"/>
          <w:color w:val="000000"/>
          <w:sz w:val="28"/>
        </w:rPr>
        <w:t>
      "3. Қазақстан Республикасы Ұлттық Банкінің және қаржы нарығы мен қаржы ұйымдарын реттеу, бақылау және қадағалау жөніндегі уәкілетті органның мемлекеттік қызметшілерін қоспағанда, мемлекеттiк қызметшiлердің еңбегіне ақы төлеу Қазақстан Республикасының Президентімен келісу бойынша Қазақстан Республикасының Үкіметі бекітетін мемлекеттік бюджет есебінен қамтылатын барлық органдар үшін қызметкерлердің еңбегіне ақы төлеудің бірыңғай жүйесіне сәйкес жүзеге асырылады.".</w:t>
      </w:r>
    </w:p>
    <w:bookmarkEnd w:id="861"/>
    <w:bookmarkStart w:name="z953" w:id="862"/>
    <w:p>
      <w:pPr>
        <w:spacing w:after="0"/>
        <w:ind w:left="0"/>
        <w:jc w:val="both"/>
      </w:pPr>
      <w:r>
        <w:rPr>
          <w:rFonts w:ascii="Times New Roman"/>
          <w:b w:val="false"/>
          <w:i w:val="false"/>
          <w:color w:val="000000"/>
          <w:sz w:val="28"/>
        </w:rPr>
        <w:t xml:space="preserve">
      21.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62"/>
    <w:bookmarkStart w:name="z954" w:id="863"/>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2-тармағында</w:t>
      </w:r>
      <w:r>
        <w:rPr>
          <w:rFonts w:ascii="Times New Roman"/>
          <w:b w:val="false"/>
          <w:i w:val="false"/>
          <w:color w:val="000000"/>
          <w:sz w:val="28"/>
        </w:rPr>
        <w:t>:</w:t>
      </w:r>
    </w:p>
    <w:bookmarkEnd w:id="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56" w:id="864"/>
    <w:p>
      <w:pPr>
        <w:spacing w:after="0"/>
        <w:ind w:left="0"/>
        <w:jc w:val="both"/>
      </w:pPr>
      <w:r>
        <w:rPr>
          <w:rFonts w:ascii="Times New Roman"/>
          <w:b w:val="false"/>
          <w:i w:val="false"/>
          <w:color w:val="000000"/>
          <w:sz w:val="28"/>
        </w:rPr>
        <w:t>
      "2) Қазақстан Республикасының Ұлттық Банкі мен оның құрылымына кіретін ұйымдар, қаржы нарығы мен қаржы ұйымдарын реттеу, бақылау және қадағалау жөніндегі уәкілетті орган "электрондық үкіметтің" ақпараттық-коммуникациялық инфрақұрылымы объектілерімен интеграцияланбайтын интернет-ресурстарды, ақпараттық жүйелерді құру немесе дамыту жөніндегі, деректерді басқару жөніндегі уәкілетті орган бекіткен деректерді басқару жөніндегі талаптарға сәйкес мемлекеттік органдардың функцияларды іске асыруы мақсатында деректерді талдауды жүзеге асыру үшін электрондық ақпараттық ресурстарды жинау, өңдеу, сақтау, беру жөніндегі жұмыстарды жүзеге асырған кезде, сондай-ақ ақпараттандыру саласында тауарларды, жұмыстар мен көрсетілетін қызметтерді сатып алуды жүргізген кезде туындайтын қатынастарға қолданылмайды.";</w:t>
      </w:r>
    </w:p>
    <w:bookmarkEnd w:id="8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958" w:id="865"/>
    <w:p>
      <w:pPr>
        <w:spacing w:after="0"/>
        <w:ind w:left="0"/>
        <w:jc w:val="both"/>
      </w:pPr>
      <w:r>
        <w:rPr>
          <w:rFonts w:ascii="Times New Roman"/>
          <w:b w:val="false"/>
          <w:i w:val="false"/>
          <w:color w:val="000000"/>
          <w:sz w:val="28"/>
        </w:rPr>
        <w:t xml:space="preserve">
      2) 34-баптың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865"/>
    <w:bookmarkStart w:name="z959" w:id="866"/>
    <w:p>
      <w:pPr>
        <w:spacing w:after="0"/>
        <w:ind w:left="0"/>
        <w:jc w:val="both"/>
      </w:pPr>
      <w:r>
        <w:rPr>
          <w:rFonts w:ascii="Times New Roman"/>
          <w:b w:val="false"/>
          <w:i w:val="false"/>
          <w:color w:val="000000"/>
          <w:sz w:val="28"/>
        </w:rPr>
        <w:t>
      "2. Мемлекеттiк органдардың мемлекеттiк электрондық ақпараттық ресурстарды қалыптастыру жөнiндегi қызметi, Қазақстан Республикасы Ұлттық Банкінің және қаржы нарығы мен қаржы ұйымдарын реттеу, бақылау және қадағалау жөніндегі уәкілетті органның электрондық ақпараттық ресурстарды қалыптастыруын қоспағанда, бюджет қаражаты есебiнен қаржыландырылады.".</w:t>
      </w:r>
    </w:p>
    <w:bookmarkEnd w:id="866"/>
    <w:bookmarkStart w:name="z960" w:id="867"/>
    <w:p>
      <w:pPr>
        <w:spacing w:after="0"/>
        <w:ind w:left="0"/>
        <w:jc w:val="both"/>
      </w:pPr>
      <w:r>
        <w:rPr>
          <w:rFonts w:ascii="Times New Roman"/>
          <w:b w:val="false"/>
          <w:i w:val="false"/>
          <w:color w:val="000000"/>
          <w:sz w:val="28"/>
        </w:rPr>
        <w:t xml:space="preserve">
      22.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67"/>
    <w:bookmarkStart w:name="z961" w:id="86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868"/>
    <w:bookmarkStart w:name="z962" w:id="869"/>
    <w:p>
      <w:pPr>
        <w:spacing w:after="0"/>
        <w:ind w:left="0"/>
        <w:jc w:val="both"/>
      </w:pPr>
      <w:r>
        <w:rPr>
          <w:rFonts w:ascii="Times New Roman"/>
          <w:b w:val="false"/>
          <w:i w:val="false"/>
          <w:color w:val="000000"/>
          <w:sz w:val="28"/>
        </w:rPr>
        <w:t>
      "6) ұлттық басқарушы холдингтер, ұлттық холдингтер, ұлттық басқарушы компаниялар, ұлттық компаниялар және олармен үлестес заңды тұлғалар, Қазақстан Республикасының Ұлттық Банкі, оның ведомстволары, Қазақстан Республикасы Ұлттық Банкінің құрылымына кіретін ұйымдар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 сондай-ақ қаржы нарығы мен қаржы ұйымдарын реттеу, бақылау және қадағалау жөніндегі уәкілетті орган сатып алатын тауарлар, жұмыстар, көрсетiлетiн қызметтер;";</w:t>
      </w:r>
    </w:p>
    <w:bookmarkEnd w:id="869"/>
    <w:bookmarkStart w:name="z963" w:id="870"/>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27) тармақшасының</w:t>
      </w:r>
      <w:r>
        <w:rPr>
          <w:rFonts w:ascii="Times New Roman"/>
          <w:b w:val="false"/>
          <w:i w:val="false"/>
          <w:color w:val="000000"/>
          <w:sz w:val="28"/>
        </w:rPr>
        <w:t xml:space="preserve"> үшінші абзацы мынадай редакцияда жазылсын:</w:t>
      </w:r>
    </w:p>
    <w:bookmarkEnd w:id="870"/>
    <w:bookmarkStart w:name="z964" w:id="871"/>
    <w:p>
      <w:pPr>
        <w:spacing w:after="0"/>
        <w:ind w:left="0"/>
        <w:jc w:val="both"/>
      </w:pPr>
      <w:r>
        <w:rPr>
          <w:rFonts w:ascii="Times New Roman"/>
          <w:b w:val="false"/>
          <w:i w:val="false"/>
          <w:color w:val="000000"/>
          <w:sz w:val="28"/>
        </w:rPr>
        <w:t>
      "Қазақстан Республикасының Ұлттық Банкін, оның ведомстволарын,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 сондай-ақ қаржы нарығы мен қаржы ұйымдарын реттеу, бақылау және қадағалау жөніндегі уәкілетті органды;".</w:t>
      </w:r>
    </w:p>
    <w:bookmarkEnd w:id="871"/>
    <w:bookmarkStart w:name="z965" w:id="872"/>
    <w:p>
      <w:pPr>
        <w:spacing w:after="0"/>
        <w:ind w:left="0"/>
        <w:jc w:val="both"/>
      </w:pPr>
      <w:r>
        <w:rPr>
          <w:rFonts w:ascii="Times New Roman"/>
          <w:b w:val="false"/>
          <w:i w:val="false"/>
          <w:color w:val="000000"/>
          <w:sz w:val="28"/>
        </w:rPr>
        <w:t xml:space="preserve">
      23. "Төрелік туралы" 2016 жылғы 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72"/>
    <w:bookmarkStart w:name="z966" w:id="873"/>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873"/>
    <w:bookmarkStart w:name="z967" w:id="874"/>
    <w:p>
      <w:pPr>
        <w:spacing w:after="0"/>
        <w:ind w:left="0"/>
        <w:jc w:val="both"/>
      </w:pPr>
      <w:r>
        <w:rPr>
          <w:rFonts w:ascii="Times New Roman"/>
          <w:b w:val="false"/>
          <w:i w:val="false"/>
          <w:color w:val="000000"/>
          <w:sz w:val="28"/>
        </w:rPr>
        <w:t>
      "4. Қазақстан Республикасында төреліктерді мемлекеттік органдар, мемлекеттік кәсіпорындар, сондай-ақ табиғи монополиялар субъектілері және тауарлар мен көрсетілетін қызметтер нарығында үстем жағдайға ие субъектілер, дауыс беретін акцияларының елу және одан да көп пайызы (жарғылық капиталға қатысу үлестері) тікелей немесе жанама түрде мемлекетке тиесілі заңды тұлғалар, олардың еншілес және тәуелді ұйымдары, сондай-ақ екінші деңгейдегі банктер, банк операцияларының жекелеген түрлерін жүзеге асыратын ұйымдар, микроқаржылық қызметті жүзеге асыратын ұйымдар құра алмайды.</w:t>
      </w:r>
    </w:p>
    <w:bookmarkEnd w:id="874"/>
    <w:bookmarkStart w:name="z968" w:id="875"/>
    <w:p>
      <w:pPr>
        <w:spacing w:after="0"/>
        <w:ind w:left="0"/>
        <w:jc w:val="both"/>
      </w:pPr>
      <w:r>
        <w:rPr>
          <w:rFonts w:ascii="Times New Roman"/>
          <w:b w:val="false"/>
          <w:i w:val="false"/>
          <w:color w:val="000000"/>
          <w:sz w:val="28"/>
        </w:rPr>
        <w:t>
      Осы тармақтың бірінші бөлігінің талаптары банктік қарыз шарттары немесе микрокредит беру туралы шарттар бойынша берілген құқықтар (талаптар) бойынша коллекторлық агенттіктерге қолданылады.";</w:t>
      </w:r>
    </w:p>
    <w:bookmarkEnd w:id="875"/>
    <w:bookmarkStart w:name="z969" w:id="876"/>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876"/>
    <w:bookmarkStart w:name="z970" w:id="877"/>
    <w:p>
      <w:pPr>
        <w:spacing w:after="0"/>
        <w:ind w:left="0"/>
        <w:jc w:val="both"/>
      </w:pPr>
      <w:r>
        <w:rPr>
          <w:rFonts w:ascii="Times New Roman"/>
          <w:b w:val="false"/>
          <w:i w:val="false"/>
          <w:color w:val="000000"/>
          <w:sz w:val="28"/>
        </w:rPr>
        <w:t>
      "8. Кәмелетке толмаған адамдардың, заңда белгіленген тәртіппен әрекетке қабілетсіз немесе әрекет қабілеті шектеулі деп танылған адамдардың мүдделері қозғалатын даулар, екінші деңгейдегі банктер, банк операцияларының жекелеген түрлерін жүзеге асыратын ұйымдар, микроқаржылық қызметті жүзеге асыратын ұйымдар мен олардың қарыз алушы-жеке тұлғалары арасындағы кәсіпкерлік қызметті жүзеге асыруға байланысты емес банктік қарыз шарттары немесе микрокредит беру туралы шарттар бойынша, оңалту және банкроттық туралы, табиғи монополиялар субъектілері мен олардың тұтынушылары арасындағы, мемлекеттік органдар, квазимемлекеттік сектор субъектілері арасындағы даулар төреліктің қарауына жатпайды.</w:t>
      </w:r>
    </w:p>
    <w:bookmarkEnd w:id="877"/>
    <w:bookmarkStart w:name="z971" w:id="878"/>
    <w:p>
      <w:pPr>
        <w:spacing w:after="0"/>
        <w:ind w:left="0"/>
        <w:jc w:val="both"/>
      </w:pPr>
      <w:r>
        <w:rPr>
          <w:rFonts w:ascii="Times New Roman"/>
          <w:b w:val="false"/>
          <w:i w:val="false"/>
          <w:color w:val="000000"/>
          <w:sz w:val="28"/>
        </w:rPr>
        <w:t>
      Осы тармақтың бірінші бөлігінің талаптары қарыз алушы-жеке тұлғалармен жасалған, кәсіпкерлік қызметті жүзеге асыруға байланысты емес банктік қарыз шарттары немесе микрокредит беру туралы шарттар бойынша берілген құқықтар (талаптар) бойынша коллекторлық агенттіктерге қолданылады.".</w:t>
      </w:r>
    </w:p>
    <w:bookmarkEnd w:id="878"/>
    <w:bookmarkStart w:name="z972" w:id="879"/>
    <w:p>
      <w:pPr>
        <w:spacing w:after="0"/>
        <w:ind w:left="0"/>
        <w:jc w:val="both"/>
      </w:pPr>
      <w:r>
        <w:rPr>
          <w:rFonts w:ascii="Times New Roman"/>
          <w:b w:val="false"/>
          <w:i w:val="false"/>
          <w:color w:val="000000"/>
          <w:sz w:val="28"/>
        </w:rPr>
        <w:t xml:space="preserve">
      24.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79"/>
    <w:bookmarkStart w:name="z973" w:id="880"/>
    <w:p>
      <w:pPr>
        <w:spacing w:after="0"/>
        <w:ind w:left="0"/>
        <w:jc w:val="both"/>
      </w:pPr>
      <w:r>
        <w:rPr>
          <w:rFonts w:ascii="Times New Roman"/>
          <w:b w:val="false"/>
          <w:i w:val="false"/>
          <w:color w:val="000000"/>
          <w:sz w:val="28"/>
        </w:rPr>
        <w:t xml:space="preserve">
      1) 32-баптың </w:t>
      </w:r>
      <w:r>
        <w:rPr>
          <w:rFonts w:ascii="Times New Roman"/>
          <w:b w:val="false"/>
          <w:i w:val="false"/>
          <w:color w:val="000000"/>
          <w:sz w:val="28"/>
        </w:rPr>
        <w:t>6-тармағында</w:t>
      </w:r>
      <w:r>
        <w:rPr>
          <w:rFonts w:ascii="Times New Roman"/>
          <w:b w:val="false"/>
          <w:i w:val="false"/>
          <w:color w:val="000000"/>
          <w:sz w:val="28"/>
        </w:rPr>
        <w:t>:</w:t>
      </w:r>
    </w:p>
    <w:bookmarkEnd w:id="880"/>
    <w:bookmarkStart w:name="z974" w:id="881"/>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881"/>
    <w:bookmarkStart w:name="z975" w:id="882"/>
    <w:p>
      <w:pPr>
        <w:spacing w:after="0"/>
        <w:ind w:left="0"/>
        <w:jc w:val="both"/>
      </w:pPr>
      <w:r>
        <w:rPr>
          <w:rFonts w:ascii="Times New Roman"/>
          <w:b w:val="false"/>
          <w:i w:val="false"/>
          <w:color w:val="000000"/>
          <w:sz w:val="28"/>
        </w:rPr>
        <w:t>
      "Осы баптың 4-тармағында көзделген тәртіппен ақша жөнелтуші-жеке тұлғаның ағымдағы шотына қойылған төлем талабы оның ағымдағы шотын ондағы ақша сомасының және (немесе) ақша жөнелтуші-жеке тұлғаның банктік шотына заңды тұлғадан немесе дара кәсіпкерден түсетін әрбір ақша сомасының елу пайызы шегінде, төлем талабында көрсетілген барлық соманың түсуін күтпестен, тікелей дебеттеу арқылы орындалады.</w:t>
      </w:r>
    </w:p>
    <w:bookmarkEnd w:id="882"/>
    <w:bookmarkStart w:name="z976" w:id="883"/>
    <w:p>
      <w:pPr>
        <w:spacing w:after="0"/>
        <w:ind w:left="0"/>
        <w:jc w:val="both"/>
      </w:pPr>
      <w:r>
        <w:rPr>
          <w:rFonts w:ascii="Times New Roman"/>
          <w:b w:val="false"/>
          <w:i w:val="false"/>
          <w:color w:val="000000"/>
          <w:sz w:val="28"/>
        </w:rPr>
        <w:t>
      Бұл ретте ақша жөнелтушінің ағымдағы шотында немесе жиынтығында жеке тұлғаның немесе егер жеке тұлға қызметін жеке кәсіпкерлік түрінде жүзеге асыратын дара кәсіпкер ретінде тіркелген болса, дара кәсіпкердің бір банкте ашылған ағымдағы шоттарында сақталатын ақша сомасы төлем талабын орындау кезінде республикалық бюджет туралы заңда тиісті қаржы жылына белгіленген ең төмен күнкөріс деңгейінің екі еселенген мөлшерінен аз болмауға тиіс.";</w:t>
      </w:r>
    </w:p>
    <w:bookmarkEnd w:id="883"/>
    <w:bookmarkStart w:name="z977" w:id="884"/>
    <w:p>
      <w:pPr>
        <w:spacing w:after="0"/>
        <w:ind w:left="0"/>
        <w:jc w:val="both"/>
      </w:pPr>
      <w:r>
        <w:rPr>
          <w:rFonts w:ascii="Times New Roman"/>
          <w:b w:val="false"/>
          <w:i w:val="false"/>
          <w:color w:val="000000"/>
          <w:sz w:val="28"/>
        </w:rPr>
        <w:t>
      мынадай мазмұндағы төртінші бөлікпен толықтырылсын:</w:t>
      </w:r>
    </w:p>
    <w:bookmarkEnd w:id="884"/>
    <w:bookmarkStart w:name="z978" w:id="885"/>
    <w:p>
      <w:pPr>
        <w:spacing w:after="0"/>
        <w:ind w:left="0"/>
        <w:jc w:val="both"/>
      </w:pPr>
      <w:r>
        <w:rPr>
          <w:rFonts w:ascii="Times New Roman"/>
          <w:b w:val="false"/>
          <w:i w:val="false"/>
          <w:color w:val="000000"/>
          <w:sz w:val="28"/>
        </w:rPr>
        <w:t xml:space="preserve">
      "Көрсетілген шектеу қарыз алушы-жеке тұлғаның немесе егер жеке тұлға қызметін жеке кәсіпкерлік түрінде жүзеге асыратын дара кәсіпкер ретінде тіркелген болса, дара кәсіпкердің жинақ шотындағы ақшасына қолданылмайды."; </w:t>
      </w:r>
    </w:p>
    <w:bookmarkEnd w:id="885"/>
    <w:bookmarkStart w:name="z979" w:id="8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35-бапта</w:t>
      </w:r>
      <w:r>
        <w:rPr>
          <w:rFonts w:ascii="Times New Roman"/>
          <w:b w:val="false"/>
          <w:i w:val="false"/>
          <w:color w:val="000000"/>
          <w:sz w:val="28"/>
        </w:rPr>
        <w:t>:</w:t>
      </w:r>
    </w:p>
    <w:bookmarkEnd w:id="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81" w:id="887"/>
    <w:p>
      <w:pPr>
        <w:spacing w:after="0"/>
        <w:ind w:left="0"/>
        <w:jc w:val="both"/>
      </w:pPr>
      <w:r>
        <w:rPr>
          <w:rFonts w:ascii="Times New Roman"/>
          <w:b w:val="false"/>
          <w:i w:val="false"/>
          <w:color w:val="000000"/>
          <w:sz w:val="28"/>
        </w:rPr>
        <w:t>
      "3. Инкассолық өкімді мемлекеттік кірістер органдары, сот орындаушылары, сондай-ақ аумақтық әділет органы атқарушылық іс жүргізудің мемлекеттік автоматтандырылған ақпараттық жүйесі арқылы береді.";</w:t>
      </w:r>
    </w:p>
    <w:bookmarkEnd w:id="8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983" w:id="888"/>
    <w:p>
      <w:pPr>
        <w:spacing w:after="0"/>
        <w:ind w:left="0"/>
        <w:jc w:val="both"/>
      </w:pPr>
      <w:r>
        <w:rPr>
          <w:rFonts w:ascii="Times New Roman"/>
          <w:b w:val="false"/>
          <w:i w:val="false"/>
          <w:color w:val="000000"/>
          <w:sz w:val="28"/>
        </w:rPr>
        <w:t>
      "Аумақтық әділет органының атқарушылық іс жүргізудің мемлекеттік автоматтандырылған ақпараттық жүйесінде қалыптастырылған инкассолық өкімі Қазақстан Республикасының заңдарында көзделген нормалар негізінде өндіріп алуды растайтын атқарушылық құжаттар қоса беріліп, ақша жөнелтушінің банкіне электрондық нысанда жіберіледі.";</w:t>
      </w:r>
    </w:p>
    <w:bookmarkEnd w:id="8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985" w:id="889"/>
    <w:p>
      <w:pPr>
        <w:spacing w:after="0"/>
        <w:ind w:left="0"/>
        <w:jc w:val="both"/>
      </w:pPr>
      <w:r>
        <w:rPr>
          <w:rFonts w:ascii="Times New Roman"/>
          <w:b w:val="false"/>
          <w:i w:val="false"/>
          <w:color w:val="000000"/>
          <w:sz w:val="28"/>
        </w:rPr>
        <w:t>
      "5. Егер атқарушылық құжаттың мәтінінде өзгеше белгіленбесе, ақша жөнелтушінің банктік шотынан ақшаны оның келісімінсіз алып қоюдың негізділігін растайтын атқарушылық құжат банкке немесе банк операцияларының жекелеген түрлерін жүзеге асыратын ұйымға сот орындаушысының немесе аумақтық әділет органының атқарушылық іс жүргізудің мемлекеттік автоматтандырылған ақпараттық жүйесінде қалыптастырылған бір ғана инкассолық өкімін ұсынуға негіз болып табылады.";</w:t>
      </w:r>
    </w:p>
    <w:bookmarkEnd w:id="8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87" w:id="890"/>
    <w:p>
      <w:pPr>
        <w:spacing w:after="0"/>
        <w:ind w:left="0"/>
        <w:jc w:val="both"/>
      </w:pPr>
      <w:r>
        <w:rPr>
          <w:rFonts w:ascii="Times New Roman"/>
          <w:b w:val="false"/>
          <w:i w:val="false"/>
          <w:color w:val="000000"/>
          <w:sz w:val="28"/>
        </w:rPr>
        <w:t>
      "8. Ақша жөнелтушінің банктік шотында ақша жеткіліксіз болған кезде мемлекеттік кірістер органдарының салық берешегін өндіріп алу туралы, атқарушылық құжаттар бойынша сот орындаушыларының және аумақтық әділет органының атқарушылық іс жүргізудің мемлекеттік автоматтандырылған ақпараттық жүйесінде қалыптастырылған инкассолық өкімін орындау осындай шотқа ақша түскен күннен кейінгі үш операциялық күннен кешіктірілмей оның түсуіне қарай жүргізіледі.";</w:t>
      </w:r>
    </w:p>
    <w:bookmarkEnd w:id="890"/>
    <w:bookmarkStart w:name="z988" w:id="891"/>
    <w:p>
      <w:pPr>
        <w:spacing w:after="0"/>
        <w:ind w:left="0"/>
        <w:jc w:val="both"/>
      </w:pPr>
      <w:r>
        <w:rPr>
          <w:rFonts w:ascii="Times New Roman"/>
          <w:b w:val="false"/>
          <w:i w:val="false"/>
          <w:color w:val="000000"/>
          <w:sz w:val="28"/>
        </w:rPr>
        <w:t xml:space="preserve">
      3) 50-баптың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891"/>
    <w:bookmarkStart w:name="z989" w:id="892"/>
    <w:p>
      <w:pPr>
        <w:spacing w:after="0"/>
        <w:ind w:left="0"/>
        <w:jc w:val="both"/>
      </w:pPr>
      <w:r>
        <w:rPr>
          <w:rFonts w:ascii="Times New Roman"/>
          <w:b w:val="false"/>
          <w:i w:val="false"/>
          <w:color w:val="000000"/>
          <w:sz w:val="28"/>
        </w:rPr>
        <w:t>
      "Лицензиясының қолданысы тоқтатыла тұрған немесе тоқтатылған не лицензиясынан айырылған жеке сот орындаушысының, аумақтық әділет органының атқарушылық іс жүргізудің мемлекеттік автоматтандырылған ақпараттық жүйесінде қалыптастырылған инкассолық өкімін кері қайтарып алу "Атқарушылық іс жүргізу және сот орындаушыларының мәртебесі туралы" Қазақстан Республикасының Заңында белгіленген тәртіппен жүзеге асырылады.";</w:t>
      </w:r>
    </w:p>
    <w:bookmarkEnd w:id="892"/>
    <w:bookmarkStart w:name="z990" w:id="8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9-тарау</w:t>
      </w:r>
      <w:r>
        <w:rPr>
          <w:rFonts w:ascii="Times New Roman"/>
          <w:b w:val="false"/>
          <w:i w:val="false"/>
          <w:color w:val="000000"/>
          <w:sz w:val="28"/>
        </w:rPr>
        <w:t xml:space="preserve"> мынадай мазмұндағы 54-1-баппен толықтырылсын:</w:t>
      </w:r>
    </w:p>
    <w:bookmarkEnd w:id="893"/>
    <w:bookmarkStart w:name="z991" w:id="894"/>
    <w:p>
      <w:pPr>
        <w:spacing w:after="0"/>
        <w:ind w:left="0"/>
        <w:jc w:val="both"/>
      </w:pPr>
      <w:r>
        <w:rPr>
          <w:rFonts w:ascii="Times New Roman"/>
          <w:b w:val="false"/>
          <w:i w:val="false"/>
          <w:color w:val="000000"/>
          <w:sz w:val="28"/>
        </w:rPr>
        <w:t>
      "54-1-бап. Аумақтық әділет органының атқарушылық іс жүргізудің мемлекеттік автоматтандырылған ақпараттық жүйесінде қалыптастырылған қаулысын орындау</w:t>
      </w:r>
    </w:p>
    <w:bookmarkEnd w:id="894"/>
    <w:bookmarkStart w:name="z992" w:id="895"/>
    <w:p>
      <w:pPr>
        <w:spacing w:after="0"/>
        <w:ind w:left="0"/>
        <w:jc w:val="both"/>
      </w:pPr>
      <w:r>
        <w:rPr>
          <w:rFonts w:ascii="Times New Roman"/>
          <w:b w:val="false"/>
          <w:i w:val="false"/>
          <w:color w:val="000000"/>
          <w:sz w:val="28"/>
        </w:rPr>
        <w:t>
      1. Аумақтық әділет органының атқарушылық іс жүргізудің мемлекеттік автоматтандырылған ақпараттық жүйесінде қалыптастырылған, аумақтық әділет органы басшысының немесе оның орынбасарының электрондық цифрлық қолтаңбасымен куәландырылған, банктік шоттарының нөмірлері және оларда ақшаның болуы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және оларға тыйым салу туралы мәліметтерді талап ету туралы қаулысы банктерге, банк операцияларының жекелеген түрлерін жүзеге асыратын ұйымдарға атқарушылық іс жүргізудің мемлекеттік автоматтандырылған ақпараттық жүйесі арқылы ұсынылады.</w:t>
      </w:r>
    </w:p>
    <w:bookmarkEnd w:id="895"/>
    <w:bookmarkStart w:name="z993" w:id="896"/>
    <w:p>
      <w:pPr>
        <w:spacing w:after="0"/>
        <w:ind w:left="0"/>
        <w:jc w:val="both"/>
      </w:pPr>
      <w:r>
        <w:rPr>
          <w:rFonts w:ascii="Times New Roman"/>
          <w:b w:val="false"/>
          <w:i w:val="false"/>
          <w:color w:val="000000"/>
          <w:sz w:val="28"/>
        </w:rPr>
        <w:t xml:space="preserve">
      2. Банк, банк операцияларының жекелеген түрлерін жүзеге асыратын ұйым осы баптың 1-тармағында көрсетілген құжаттың негізінде, көрсетілген құжатты алған күннен бастап үш операциялық күн ішінде "Қазақстан Республикасындағы банктер және банк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қажетті мәліметтерді атқарушылық іс жүргізудің мемлекеттік автоматтандырылған ақпараттық жүйесіне жіберуге міндетті.</w:t>
      </w:r>
    </w:p>
    <w:bookmarkEnd w:id="896"/>
    <w:bookmarkStart w:name="z994" w:id="897"/>
    <w:p>
      <w:pPr>
        <w:spacing w:after="0"/>
        <w:ind w:left="0"/>
        <w:jc w:val="both"/>
      </w:pPr>
      <w:r>
        <w:rPr>
          <w:rFonts w:ascii="Times New Roman"/>
          <w:b w:val="false"/>
          <w:i w:val="false"/>
          <w:color w:val="000000"/>
          <w:sz w:val="28"/>
        </w:rPr>
        <w:t>
      3. Аумақтық әділет органы банктерден, банк операцияларының жекелеген түрлерін жүзеге асыратын ұйымдардан көрсетілген мәліметтерді алып, атқарушылық іс жүргізудің мемлекеттік автоматтандырылған ақпараттық жүйесі арқылы банкке, банк операцияларының жекелеген түрлерін жүзеге асыратын ұйымға атқарушылық құжат қоса берілген инкассолық өкімді жібереді.".</w:t>
      </w:r>
    </w:p>
    <w:bookmarkEnd w:id="897"/>
    <w:bookmarkStart w:name="z995" w:id="898"/>
    <w:p>
      <w:pPr>
        <w:spacing w:after="0"/>
        <w:ind w:left="0"/>
        <w:jc w:val="both"/>
      </w:pPr>
      <w:r>
        <w:rPr>
          <w:rFonts w:ascii="Times New Roman"/>
          <w:b w:val="false"/>
          <w:i w:val="false"/>
          <w:color w:val="000000"/>
          <w:sz w:val="28"/>
        </w:rPr>
        <w:t xml:space="preserve">
      25.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98"/>
    <w:bookmarkStart w:name="z996" w:id="8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мазмұндағы 5-тармақпен толықтырылсын:</w:t>
      </w:r>
    </w:p>
    <w:bookmarkEnd w:id="899"/>
    <w:bookmarkStart w:name="z997" w:id="900"/>
    <w:p>
      <w:pPr>
        <w:spacing w:after="0"/>
        <w:ind w:left="0"/>
        <w:jc w:val="both"/>
      </w:pPr>
      <w:r>
        <w:rPr>
          <w:rFonts w:ascii="Times New Roman"/>
          <w:b w:val="false"/>
          <w:i w:val="false"/>
          <w:color w:val="000000"/>
          <w:sz w:val="28"/>
        </w:rPr>
        <w:t>
      "5. Коллекторлық агенттік банк, банк операцияларының жекелеген түрлерін жүзеге асыратын ұйым жеке тұлғамен жасасқан банктік қарыз шарты бойынша құқықтарды (талаптарды) сатып алған жағдайда банк омбудсманының офисіне міндетті жарналарды төлеуге міндетті.</w:t>
      </w:r>
    </w:p>
    <w:bookmarkEnd w:id="900"/>
    <w:bookmarkStart w:name="z998" w:id="901"/>
    <w:p>
      <w:pPr>
        <w:spacing w:after="0"/>
        <w:ind w:left="0"/>
        <w:jc w:val="both"/>
      </w:pPr>
      <w:r>
        <w:rPr>
          <w:rFonts w:ascii="Times New Roman"/>
          <w:b w:val="false"/>
          <w:i w:val="false"/>
          <w:color w:val="000000"/>
          <w:sz w:val="28"/>
        </w:rPr>
        <w:t>
      Коллекторлық агенттік микроқаржылық қызметті жүзеге асыратын ұйым жеке тұлғамен жасасқан микрокредит беру туралы шарт бойынша құқықтарды (талаптарды) сатып алған жағдайда микроқаржы омбудсманының офисіне міндетті жарналарды төлеуге міндетті.";</w:t>
      </w:r>
    </w:p>
    <w:bookmarkEnd w:id="901"/>
    <w:bookmarkStart w:name="z999" w:id="9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1-тармағы мынадай мазмұндағы үшінші және төртінші бөліктермен толықтырылсын:</w:t>
      </w:r>
    </w:p>
    <w:bookmarkEnd w:id="902"/>
    <w:bookmarkStart w:name="z1000" w:id="903"/>
    <w:p>
      <w:pPr>
        <w:spacing w:after="0"/>
        <w:ind w:left="0"/>
        <w:jc w:val="both"/>
      </w:pPr>
      <w:r>
        <w:rPr>
          <w:rFonts w:ascii="Times New Roman"/>
          <w:b w:val="false"/>
          <w:i w:val="false"/>
          <w:color w:val="000000"/>
          <w:sz w:val="28"/>
        </w:rPr>
        <w:t>
      "Коллекторлық агенттіктің "Жауапкершілігі шектеулі және қосымша жауапкершілігі бар серіктестіктер туралы" Қазақстан Республикасы Заңының 12-1-бабының 2-тармағына сәйкес коллекторлық агенттіктің үлестес тұлғасы болып табылатын жеке сот орындаушысымен атқарушылық құжатты орындау шарттары туралы келісім (шарт) жасасуына тыйым салынады.</w:t>
      </w:r>
    </w:p>
    <w:bookmarkEnd w:id="903"/>
    <w:bookmarkStart w:name="z1001" w:id="904"/>
    <w:p>
      <w:pPr>
        <w:spacing w:after="0"/>
        <w:ind w:left="0"/>
        <w:jc w:val="both"/>
      </w:pPr>
      <w:r>
        <w:rPr>
          <w:rFonts w:ascii="Times New Roman"/>
          <w:b w:val="false"/>
          <w:i w:val="false"/>
          <w:color w:val="000000"/>
          <w:sz w:val="28"/>
        </w:rPr>
        <w:t>
      Коллекторлық агенттіктің "Жауапкершілігі шектеулі және қосымша жауапкершілігі бар серіктестіктер туралы" Қазақстан Республикасы Заңының 12-1-бабының 2-тармағына сәйкес коллекторлық агенттіктің үлестес тұлғасы болып табылатын нотариусқа нотариаттық іс-әрекеттер жасау үшін жүгінуіне тыйым салынады.";</w:t>
      </w:r>
    </w:p>
    <w:bookmarkEnd w:id="904"/>
    <w:bookmarkStart w:name="z1002" w:id="9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9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1004" w:id="906"/>
    <w:p>
      <w:pPr>
        <w:spacing w:after="0"/>
        <w:ind w:left="0"/>
        <w:jc w:val="both"/>
      </w:pPr>
      <w:r>
        <w:rPr>
          <w:rFonts w:ascii="Times New Roman"/>
          <w:b w:val="false"/>
          <w:i w:val="false"/>
          <w:color w:val="000000"/>
          <w:sz w:val="28"/>
        </w:rPr>
        <w:t>
      "1) әрбір байланыс кезінде:</w:t>
      </w:r>
    </w:p>
    <w:bookmarkEnd w:id="906"/>
    <w:bookmarkStart w:name="z1005" w:id="907"/>
    <w:p>
      <w:pPr>
        <w:spacing w:after="0"/>
        <w:ind w:left="0"/>
        <w:jc w:val="both"/>
      </w:pPr>
      <w:r>
        <w:rPr>
          <w:rFonts w:ascii="Times New Roman"/>
          <w:b w:val="false"/>
          <w:i w:val="false"/>
          <w:color w:val="000000"/>
          <w:sz w:val="28"/>
        </w:rPr>
        <w:t>
      коллекторлық агенттіктің атауы;</w:t>
      </w:r>
    </w:p>
    <w:bookmarkEnd w:id="907"/>
    <w:bookmarkStart w:name="z1006" w:id="908"/>
    <w:p>
      <w:pPr>
        <w:spacing w:after="0"/>
        <w:ind w:left="0"/>
        <w:jc w:val="both"/>
      </w:pPr>
      <w:r>
        <w:rPr>
          <w:rFonts w:ascii="Times New Roman"/>
          <w:b w:val="false"/>
          <w:i w:val="false"/>
          <w:color w:val="000000"/>
          <w:sz w:val="28"/>
        </w:rPr>
        <w:t>
      коллекторлық агенттіктің тұрған жері;</w:t>
      </w:r>
    </w:p>
    <w:bookmarkEnd w:id="908"/>
    <w:bookmarkStart w:name="z1007" w:id="909"/>
    <w:p>
      <w:pPr>
        <w:spacing w:after="0"/>
        <w:ind w:left="0"/>
        <w:jc w:val="both"/>
      </w:pPr>
      <w:r>
        <w:rPr>
          <w:rFonts w:ascii="Times New Roman"/>
          <w:b w:val="false"/>
          <w:i w:val="false"/>
          <w:color w:val="000000"/>
          <w:sz w:val="28"/>
        </w:rPr>
        <w:t>
      борышкермен өзара іс-қимылды жүзеге асыратын адамның тегі, аты, әкесінің аты (егер ол жеке басты куәландыратын құжатта көрсетілсе), лауазымы;</w:t>
      </w:r>
    </w:p>
    <w:bookmarkEnd w:id="909"/>
    <w:bookmarkStart w:name="z1008" w:id="910"/>
    <w:p>
      <w:pPr>
        <w:spacing w:after="0"/>
        <w:ind w:left="0"/>
        <w:jc w:val="both"/>
      </w:pPr>
      <w:r>
        <w:rPr>
          <w:rFonts w:ascii="Times New Roman"/>
          <w:b w:val="false"/>
          <w:i w:val="false"/>
          <w:color w:val="000000"/>
          <w:sz w:val="28"/>
        </w:rPr>
        <w:t>
      кредитордың атауы туралы хабармен жүзеге асырылуға тиіс.</w:t>
      </w:r>
    </w:p>
    <w:bookmarkEnd w:id="910"/>
    <w:bookmarkStart w:name="z1009" w:id="911"/>
    <w:p>
      <w:pPr>
        <w:spacing w:after="0"/>
        <w:ind w:left="0"/>
        <w:jc w:val="both"/>
      </w:pPr>
      <w:r>
        <w:rPr>
          <w:rFonts w:ascii="Times New Roman"/>
          <w:b w:val="false"/>
          <w:i w:val="false"/>
          <w:color w:val="000000"/>
          <w:sz w:val="28"/>
        </w:rPr>
        <w:t>
      Осы тармақшада көзделмеген және коммерциялық немесе Қазақстан Республикасының заңдарымен қорғалатын өзге де құпия болып табылмайтын өзге де ақпарат борышкерге оның талап етуі бойынша хабарланады;";</w:t>
      </w:r>
    </w:p>
    <w:bookmarkEnd w:id="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11" w:id="912"/>
    <w:p>
      <w:pPr>
        <w:spacing w:after="0"/>
        <w:ind w:left="0"/>
        <w:jc w:val="both"/>
      </w:pPr>
      <w:r>
        <w:rPr>
          <w:rFonts w:ascii="Times New Roman"/>
          <w:b w:val="false"/>
          <w:i w:val="false"/>
          <w:color w:val="000000"/>
          <w:sz w:val="28"/>
        </w:rPr>
        <w:t>
      "3. Борышкердің және (немесе) оның өкілінің талап етуі бойынша коллекторлық агенттік борышкерді және (немесе) оның өкілін осы Заңның 16-бабында көзделген құқықтарымен және міндеттерімен таныстыруға міндетті.";</w:t>
      </w:r>
    </w:p>
    <w:bookmarkEnd w:id="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013" w:id="913"/>
    <w:p>
      <w:pPr>
        <w:spacing w:after="0"/>
        <w:ind w:left="0"/>
        <w:jc w:val="both"/>
      </w:pPr>
      <w:r>
        <w:rPr>
          <w:rFonts w:ascii="Times New Roman"/>
          <w:b w:val="false"/>
          <w:i w:val="false"/>
          <w:color w:val="000000"/>
          <w:sz w:val="28"/>
        </w:rPr>
        <w:t>
      бірінші абзац мынадай редакцияда жазылсын:</w:t>
      </w:r>
    </w:p>
    <w:bookmarkEnd w:id="913"/>
    <w:bookmarkStart w:name="z1014" w:id="914"/>
    <w:p>
      <w:pPr>
        <w:spacing w:after="0"/>
        <w:ind w:left="0"/>
        <w:jc w:val="both"/>
      </w:pPr>
      <w:r>
        <w:rPr>
          <w:rFonts w:ascii="Times New Roman"/>
          <w:b w:val="false"/>
          <w:i w:val="false"/>
          <w:color w:val="000000"/>
          <w:sz w:val="28"/>
        </w:rPr>
        <w:t>
      "5. Коллекторлық агенттіктің коллекторлық қызметті жүзеге асыруы кезінде мынадай жосықсыз әрекеттерді жүзеге асыруына:";</w:t>
      </w:r>
    </w:p>
    <w:bookmarkEnd w:id="914"/>
    <w:bookmarkStart w:name="z1015" w:id="915"/>
    <w:p>
      <w:pPr>
        <w:spacing w:after="0"/>
        <w:ind w:left="0"/>
        <w:jc w:val="both"/>
      </w:pPr>
      <w:r>
        <w:rPr>
          <w:rFonts w:ascii="Times New Roman"/>
          <w:b w:val="false"/>
          <w:i w:val="false"/>
          <w:color w:val="000000"/>
          <w:sz w:val="28"/>
        </w:rPr>
        <w:t>
      3), 4), 5), 6) және 6-1) тармақшалар алып тасталсын;</w:t>
      </w:r>
    </w:p>
    <w:bookmarkEnd w:id="915"/>
    <w:bookmarkStart w:name="z1016" w:id="916"/>
    <w:p>
      <w:pPr>
        <w:spacing w:after="0"/>
        <w:ind w:left="0"/>
        <w:jc w:val="both"/>
      </w:pPr>
      <w:r>
        <w:rPr>
          <w:rFonts w:ascii="Times New Roman"/>
          <w:b w:val="false"/>
          <w:i w:val="false"/>
          <w:color w:val="000000"/>
          <w:sz w:val="28"/>
        </w:rPr>
        <w:t>
      мынадай мазмұндағы 5-1-тармақпен толықтырылсын:</w:t>
      </w:r>
    </w:p>
    <w:bookmarkEnd w:id="916"/>
    <w:bookmarkStart w:name="z1017" w:id="917"/>
    <w:p>
      <w:pPr>
        <w:spacing w:after="0"/>
        <w:ind w:left="0"/>
        <w:jc w:val="both"/>
      </w:pPr>
      <w:r>
        <w:rPr>
          <w:rFonts w:ascii="Times New Roman"/>
          <w:b w:val="false"/>
          <w:i w:val="false"/>
          <w:color w:val="000000"/>
          <w:sz w:val="28"/>
        </w:rPr>
        <w:t xml:space="preserve">
      "5-1. Коллекторлық агенттік жұмыскерінің борышкермен және (немесе) оның өкілімен, және (немесе) үшінші тұлғамен өзара іс-қимыл жасасуы кезінде мынадай жосықсыз әрекеттерді жүзеге асыруына: </w:t>
      </w:r>
    </w:p>
    <w:bookmarkEnd w:id="917"/>
    <w:bookmarkStart w:name="z1018" w:id="918"/>
    <w:p>
      <w:pPr>
        <w:spacing w:after="0"/>
        <w:ind w:left="0"/>
        <w:jc w:val="both"/>
      </w:pPr>
      <w:r>
        <w:rPr>
          <w:rFonts w:ascii="Times New Roman"/>
          <w:b w:val="false"/>
          <w:i w:val="false"/>
          <w:color w:val="000000"/>
          <w:sz w:val="28"/>
        </w:rPr>
        <w:t>
      1) коллекторлық агенттік жұмыскері өзара іс-қимыл жасасатын тұлғаны берешектің мөлшеріне, сипатына және пайда болу негіздеріне қатысты жаңылыстыруына;</w:t>
      </w:r>
    </w:p>
    <w:bookmarkEnd w:id="918"/>
    <w:bookmarkStart w:name="z1019" w:id="919"/>
    <w:p>
      <w:pPr>
        <w:spacing w:after="0"/>
        <w:ind w:left="0"/>
        <w:jc w:val="both"/>
      </w:pPr>
      <w:r>
        <w:rPr>
          <w:rFonts w:ascii="Times New Roman"/>
          <w:b w:val="false"/>
          <w:i w:val="false"/>
          <w:color w:val="000000"/>
          <w:sz w:val="28"/>
        </w:rPr>
        <w:t>
      2) коллекторлық агенттік жұмыскерінің анық емес тегін және (немесе) атын, және (немесе) әкесінің атын (егер ол жеке басты куәландыратын құжатта көрсетілсе), сондай-ақ жұмыс орны және (немесе) лауазымы туралы шындыққа сай келмейтін мәліметтерді хабарлауына;</w:t>
      </w:r>
    </w:p>
    <w:bookmarkEnd w:id="919"/>
    <w:bookmarkStart w:name="z1020" w:id="920"/>
    <w:p>
      <w:pPr>
        <w:spacing w:after="0"/>
        <w:ind w:left="0"/>
        <w:jc w:val="both"/>
      </w:pPr>
      <w:r>
        <w:rPr>
          <w:rFonts w:ascii="Times New Roman"/>
          <w:b w:val="false"/>
          <w:i w:val="false"/>
          <w:color w:val="000000"/>
          <w:sz w:val="28"/>
        </w:rPr>
        <w:t>
      3) коллекторлық агенттік жұмыскері өзара іс-қимыл жасасатын тұлғаның ар-намысына, қадір-қасиетіне және іскерлік беделіне нұқсан келтіретін мәліметтерді таратуына не осы тұлғалардың мүдделеріне мүліктік зиян келтіруі мүмкін мәліметтерді жария етуіне;</w:t>
      </w:r>
    </w:p>
    <w:bookmarkEnd w:id="920"/>
    <w:bookmarkStart w:name="z1021" w:id="921"/>
    <w:p>
      <w:pPr>
        <w:spacing w:after="0"/>
        <w:ind w:left="0"/>
        <w:jc w:val="both"/>
      </w:pPr>
      <w:r>
        <w:rPr>
          <w:rFonts w:ascii="Times New Roman"/>
          <w:b w:val="false"/>
          <w:i w:val="false"/>
          <w:color w:val="000000"/>
          <w:sz w:val="28"/>
        </w:rPr>
        <w:t>
      4) коллекторлық агенттік жұмыскері өзара іс-қимыл жасасатын тұлғаның құқықтары мен бостандықтарына қол сұғатын, олардың өмірі мен денсаулығына қатер төндіретін, сондай-ақ осы тұлғаға мүліктік және өзге де зиян келтіруге алып келетін құқыққа қайшы әрекеттер жасауына;</w:t>
      </w:r>
    </w:p>
    <w:bookmarkEnd w:id="921"/>
    <w:bookmarkStart w:name="z1022" w:id="922"/>
    <w:p>
      <w:pPr>
        <w:spacing w:after="0"/>
        <w:ind w:left="0"/>
        <w:jc w:val="both"/>
      </w:pPr>
      <w:r>
        <w:rPr>
          <w:rFonts w:ascii="Times New Roman"/>
          <w:b w:val="false"/>
          <w:i w:val="false"/>
          <w:color w:val="000000"/>
          <w:sz w:val="28"/>
        </w:rPr>
        <w:t>
      5) борышкерге және (немесе) оның өкіліне, және (немесе) үшінші тұлғаларға күш қолдану не олардың мүлкін жою немесе бүлдіру қатерін төндіру, қорлау, алаяқтық, жалған құжаттар жасау, бопсалау арқылы борышкерді банктік қарыз шарты немесе микрокредит беру туралы шарт бойынша міндеттемелерді орындауға мәжбүрлейтін қысым көрсетуіне тыйым салынады.";</w:t>
      </w:r>
    </w:p>
    <w:bookmarkEnd w:id="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24" w:id="923"/>
    <w:p>
      <w:pPr>
        <w:spacing w:after="0"/>
        <w:ind w:left="0"/>
        <w:jc w:val="both"/>
      </w:pPr>
      <w:r>
        <w:rPr>
          <w:rFonts w:ascii="Times New Roman"/>
          <w:b w:val="false"/>
          <w:i w:val="false"/>
          <w:color w:val="000000"/>
          <w:sz w:val="28"/>
        </w:rPr>
        <w:t xml:space="preserve">
      "7. Осы баптың 1, 2, 4-тармақтарының, 5-тармағы 1) және 9) тармақшаларының, 5-1 және 6-тармақтарының талаптары коллекторлық агенттік банктік қарыз шарты немесе микрокредит беру туралы шарт бойынша құқықты (талап етуді) басқаға беру нәтижесінде туындаған өзінің кредитор құқықтарын іске асырған кезде оған және оның жұмыскерлеріне, сондай-ақ сервистік компанияларға қолданылады."; </w:t>
      </w:r>
    </w:p>
    <w:bookmarkEnd w:id="9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27" w:id="924"/>
    <w:p>
      <w:pPr>
        <w:spacing w:after="0"/>
        <w:ind w:left="0"/>
        <w:jc w:val="both"/>
      </w:pPr>
      <w:r>
        <w:rPr>
          <w:rFonts w:ascii="Times New Roman"/>
          <w:b w:val="false"/>
          <w:i w:val="false"/>
          <w:color w:val="000000"/>
          <w:sz w:val="28"/>
        </w:rPr>
        <w:t>
      "9. Осы баптың 1-тармағының, 2-тармағы бірінші бөлігінің 1) тармақшасы бірінші бөлігінің төртінші және бесінші абзацтарының, 2), 3), 4) және 6) тармақшаларының, 5-1-тармағының талаптары банктік қарыз шарты немесе микрокредит беру туралы шарт бойынша кредитордың мүдделерін білдірген кезде коллекторлық агенттіктің жұмыскерлеріне қолданылады.";</w:t>
      </w:r>
    </w:p>
    <w:bookmarkEnd w:id="924"/>
    <w:bookmarkStart w:name="z1028" w:id="9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9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30" w:id="926"/>
    <w:p>
      <w:pPr>
        <w:spacing w:after="0"/>
        <w:ind w:left="0"/>
        <w:jc w:val="both"/>
      </w:pPr>
      <w:r>
        <w:rPr>
          <w:rFonts w:ascii="Times New Roman"/>
          <w:b w:val="false"/>
          <w:i w:val="false"/>
          <w:color w:val="000000"/>
          <w:sz w:val="28"/>
        </w:rPr>
        <w:t>
      "1. Бастапқы байланыс кезінде коллекторлық агенттік борышкер-жеке тұлғаға және (немесе) оның өкіліне банктік қарыз шартының немесе микрокредит беру туралы шарттың талаптарын өзгерту туралы жазбаша өтінішпен коллекторлық агенттікке олардың (оның) жүгіну құқығы туралы хабар береді.</w:t>
      </w:r>
    </w:p>
    <w:bookmarkEnd w:id="926"/>
    <w:bookmarkStart w:name="z1031" w:id="927"/>
    <w:p>
      <w:pPr>
        <w:spacing w:after="0"/>
        <w:ind w:left="0"/>
        <w:jc w:val="both"/>
      </w:pPr>
      <w:r>
        <w:rPr>
          <w:rFonts w:ascii="Times New Roman"/>
          <w:b w:val="false"/>
          <w:i w:val="false"/>
          <w:color w:val="000000"/>
          <w:sz w:val="28"/>
        </w:rPr>
        <w:t>
      Борышкер-жеке тұлға және (немесе) оның өкілі өздеріне (өзіне) коллекторлық агенттік хабар берген күннен кейін күнтізбелік отыз күн ішінде коллекторлық агенттікке банктік қарыз шартының немесе микрокредит беру туралы шарттың талаптарын өзгерту туралы жазбаша өтінішпен және (немесе) коллекторлық агенттікке "Төлемдер және төлем жүйелері туралы" Қазақстан Республикасының Заңында көзделген сәйкестендіру құралдарын қолдану арқылы клиент-жеке тұлғаны сәйкестендіруді жүзеге асыруға мүмкіндік беретін ақпараттандыру объектілері (бұдан әрі – ақпараттандыру объектілері) арқылы жүгінеді, онда берешектің пайда болу себептері мен мән-жайлары, кірістері мен шығыстары, отбасы құрамы (мүшелері), тұрғылықты жері, мүлкінің бар-жоғы туралы мәліметтер, борышкердің өтінішін қарау және оның банктік қарыз шарты немесе микрокредит беру туралы шарт бойынша міндеттемелерін орындауға өз қаражатының жеткілікті екендігін айқындау үшін кредиторға қажетті өзге де мәліметтер көрсетіледі.";</w:t>
      </w:r>
    </w:p>
    <w:bookmarkEnd w:id="9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033" w:id="928"/>
    <w:p>
      <w:pPr>
        <w:spacing w:after="0"/>
        <w:ind w:left="0"/>
        <w:jc w:val="both"/>
      </w:pPr>
      <w:r>
        <w:rPr>
          <w:rFonts w:ascii="Times New Roman"/>
          <w:b w:val="false"/>
          <w:i w:val="false"/>
          <w:color w:val="000000"/>
          <w:sz w:val="28"/>
        </w:rPr>
        <w:t>
      бірінші абзац мынадай редакцияда жазылсын:</w:t>
      </w:r>
    </w:p>
    <w:bookmarkEnd w:id="928"/>
    <w:bookmarkStart w:name="z1034" w:id="929"/>
    <w:p>
      <w:pPr>
        <w:spacing w:after="0"/>
        <w:ind w:left="0"/>
        <w:jc w:val="both"/>
      </w:pPr>
      <w:r>
        <w:rPr>
          <w:rFonts w:ascii="Times New Roman"/>
          <w:b w:val="false"/>
          <w:i w:val="false"/>
          <w:color w:val="000000"/>
          <w:sz w:val="28"/>
        </w:rPr>
        <w:t>
      "3. Кредитор борышкердің жазбаша өтінішін алған күннен кейін күнтізбелік он бес күн ішінде банктік қарыз шартын немесе микрокредит беру туралы шартты өзгертудің ұсынылған талаптарын қарайды және коллекторлық агенттік пен борышкерге және (немесе) оның өкіліне:";</w:t>
      </w:r>
    </w:p>
    <w:bookmarkEnd w:id="929"/>
    <w:bookmarkStart w:name="z1035" w:id="930"/>
    <w:p>
      <w:pPr>
        <w:spacing w:after="0"/>
        <w:ind w:left="0"/>
        <w:jc w:val="both"/>
      </w:pPr>
      <w:r>
        <w:rPr>
          <w:rFonts w:ascii="Times New Roman"/>
          <w:b w:val="false"/>
          <w:i w:val="false"/>
          <w:color w:val="000000"/>
          <w:sz w:val="28"/>
        </w:rPr>
        <w:t>
      3) тармақша "жазбаша нысанда" деген сөздерден кейін "және (немесе) ақпараттандыру объектілері арқылы" деген сөздермен толықтырылсын;</w:t>
      </w:r>
    </w:p>
    <w:bookmarkEnd w:id="930"/>
    <w:bookmarkStart w:name="z1036" w:id="931"/>
    <w:p>
      <w:pPr>
        <w:spacing w:after="0"/>
        <w:ind w:left="0"/>
        <w:jc w:val="both"/>
      </w:pPr>
      <w:r>
        <w:rPr>
          <w:rFonts w:ascii="Times New Roman"/>
          <w:b w:val="false"/>
          <w:i w:val="false"/>
          <w:color w:val="000000"/>
          <w:sz w:val="28"/>
        </w:rPr>
        <w:t>
      5) мынадай мазмұндағы 6-1-баппен толықтырылсын:</w:t>
      </w:r>
    </w:p>
    <w:bookmarkEnd w:id="931"/>
    <w:bookmarkStart w:name="z1037" w:id="932"/>
    <w:p>
      <w:pPr>
        <w:spacing w:after="0"/>
        <w:ind w:left="0"/>
        <w:jc w:val="both"/>
      </w:pPr>
      <w:r>
        <w:rPr>
          <w:rFonts w:ascii="Times New Roman"/>
          <w:b w:val="false"/>
          <w:i w:val="false"/>
          <w:color w:val="000000"/>
          <w:sz w:val="28"/>
        </w:rPr>
        <w:t>
      "6-1-бап. Коллекторлық агенттік берешек құқығын (талапты) басқаға беру нәтижесінде туындаған өзінің кредитор құқықтарын іске асырған кезде оның берешекті реттеу ерекшеліктері</w:t>
      </w:r>
    </w:p>
    <w:bookmarkEnd w:id="932"/>
    <w:bookmarkStart w:name="z1038" w:id="933"/>
    <w:p>
      <w:pPr>
        <w:spacing w:after="0"/>
        <w:ind w:left="0"/>
        <w:jc w:val="both"/>
      </w:pPr>
      <w:r>
        <w:rPr>
          <w:rFonts w:ascii="Times New Roman"/>
          <w:b w:val="false"/>
          <w:i w:val="false"/>
          <w:color w:val="000000"/>
          <w:sz w:val="28"/>
        </w:rPr>
        <w:t>
      1. Коллекторлық агенттік өзіне кредитор берешек бойынша, оның ішінде сот шешімі бойынша немесе нотариустың атқарушылық жазбасы негізінде өндіріп алынған берешек бойынша құқықты (талап етуді) берген кезде борышкер-жеке тұлғаға және (немесе) оның өкіліне банктік қарыз шарты немесе микрокредит беру туралы шарт бойынша міндеттемені орындау талаптарын өзгерту туралы жазбаша өтінішпен және (немесе) ақпараттандыру объектілері арқылы коллекторлық агенттікке олардың (оның) жүгіну құқығы туралы хабар береді.</w:t>
      </w:r>
    </w:p>
    <w:bookmarkEnd w:id="933"/>
    <w:bookmarkStart w:name="z1039" w:id="934"/>
    <w:p>
      <w:pPr>
        <w:spacing w:after="0"/>
        <w:ind w:left="0"/>
        <w:jc w:val="both"/>
      </w:pPr>
      <w:r>
        <w:rPr>
          <w:rFonts w:ascii="Times New Roman"/>
          <w:b w:val="false"/>
          <w:i w:val="false"/>
          <w:color w:val="000000"/>
          <w:sz w:val="28"/>
        </w:rPr>
        <w:t>
      Коллекторлық агенттік қарыз алушы жеке тұлғаның кәсіпкерлік қызметпен байланысты емес микрокредиті бойынша берешегі бойынша құқықты (талап етуді) басқаға беру шарты жасалған күннен бастап күнтізбелік отыз күн ішінде борышкердің міндеттемесін есепке жазылған және төленбеген сыйақыны толық есептен шығару арқылы төмендетуді міндетті түрде қамтамасыз етеді.</w:t>
      </w:r>
    </w:p>
    <w:bookmarkEnd w:id="934"/>
    <w:bookmarkStart w:name="z1040" w:id="935"/>
    <w:p>
      <w:pPr>
        <w:spacing w:after="0"/>
        <w:ind w:left="0"/>
        <w:jc w:val="both"/>
      </w:pPr>
      <w:r>
        <w:rPr>
          <w:rFonts w:ascii="Times New Roman"/>
          <w:b w:val="false"/>
          <w:i w:val="false"/>
          <w:color w:val="000000"/>
          <w:sz w:val="28"/>
        </w:rPr>
        <w:t>
      Борышкер-жеке тұлға және (немесе) оның өкілі берешек бойынша құқықты (талап етуді) басқаға беру туралы өздеріне (өзіне) хабар берілген күннен кейін кез келген мерзімде коллекторлық агенттікке банктік қарыз шарты бойынша немесе микрокредит беру туралы шарт бойынша міндеттемені орындау талаптарын өзгерту туралы жазбаша өтінішпен және (немесе) ақпараттандыру объектілері арқылы жүгінуге құқылы, онда берешектің пайда болу себептері, кірістері мен шығыстары, отбасы құрамы (мүшелері), тұрғылықты жері, мүлкінің бар-жоғы туралы мәліметтер, оның коллекторлық агенттікке банктік қарыз шарты бойынша немесе микрокредит беру туралы шарт бойынша міндеттемені орындау талаптарын өзгерту туралы жүгінуінің мән-жайларын (фактілерін) растайтын, оның ішінде:</w:t>
      </w:r>
    </w:p>
    <w:bookmarkEnd w:id="935"/>
    <w:bookmarkStart w:name="z1041" w:id="936"/>
    <w:p>
      <w:pPr>
        <w:spacing w:after="0"/>
        <w:ind w:left="0"/>
        <w:jc w:val="both"/>
      </w:pPr>
      <w:r>
        <w:rPr>
          <w:rFonts w:ascii="Times New Roman"/>
          <w:b w:val="false"/>
          <w:i w:val="false"/>
          <w:color w:val="000000"/>
          <w:sz w:val="28"/>
        </w:rPr>
        <w:t>
      1) негізгі борыш және (немесе) сыйақы бойынша төлемдерді кейінге қалдыруға немесе бөліп төлеуге;</w:t>
      </w:r>
    </w:p>
    <w:bookmarkEnd w:id="936"/>
    <w:bookmarkStart w:name="z1042" w:id="937"/>
    <w:p>
      <w:pPr>
        <w:spacing w:after="0"/>
        <w:ind w:left="0"/>
        <w:jc w:val="both"/>
      </w:pPr>
      <w:r>
        <w:rPr>
          <w:rFonts w:ascii="Times New Roman"/>
          <w:b w:val="false"/>
          <w:i w:val="false"/>
          <w:color w:val="000000"/>
          <w:sz w:val="28"/>
        </w:rPr>
        <w:t>
      2) берешекті өтеу кезектілігін өзгертуге, оның ішінде негізгі борышты басым тәртіппен өтеуге;</w:t>
      </w:r>
    </w:p>
    <w:bookmarkEnd w:id="937"/>
    <w:bookmarkStart w:name="z1043" w:id="938"/>
    <w:p>
      <w:pPr>
        <w:spacing w:after="0"/>
        <w:ind w:left="0"/>
        <w:jc w:val="both"/>
      </w:pPr>
      <w:r>
        <w:rPr>
          <w:rFonts w:ascii="Times New Roman"/>
          <w:b w:val="false"/>
          <w:i w:val="false"/>
          <w:color w:val="000000"/>
          <w:sz w:val="28"/>
        </w:rPr>
        <w:t>
      3) банктік қарыз немесе микрокредит мерзімін өзгертуге;</w:t>
      </w:r>
    </w:p>
    <w:bookmarkEnd w:id="938"/>
    <w:bookmarkStart w:name="z1044" w:id="939"/>
    <w:p>
      <w:pPr>
        <w:spacing w:after="0"/>
        <w:ind w:left="0"/>
        <w:jc w:val="both"/>
      </w:pPr>
      <w:r>
        <w:rPr>
          <w:rFonts w:ascii="Times New Roman"/>
          <w:b w:val="false"/>
          <w:i w:val="false"/>
          <w:color w:val="000000"/>
          <w:sz w:val="28"/>
        </w:rPr>
        <w:t xml:space="preserve">
      4) тұрақсыздық айыбын (айыппұлды, өсімпұлды) азайту жағына қарай өзгертуге немесе толық алып тастауға; </w:t>
      </w:r>
    </w:p>
    <w:bookmarkEnd w:id="939"/>
    <w:bookmarkStart w:name="z1045" w:id="940"/>
    <w:p>
      <w:pPr>
        <w:spacing w:after="0"/>
        <w:ind w:left="0"/>
        <w:jc w:val="both"/>
      </w:pPr>
      <w:r>
        <w:rPr>
          <w:rFonts w:ascii="Times New Roman"/>
          <w:b w:val="false"/>
          <w:i w:val="false"/>
          <w:color w:val="000000"/>
          <w:sz w:val="28"/>
        </w:rPr>
        <w:t>
      5) комиссияларды және банктік қарызға қызмет көрсетуге байланысты өзге де төлемдерді өзгертуге немесе толық алып тастауға;</w:t>
      </w:r>
    </w:p>
    <w:bookmarkEnd w:id="940"/>
    <w:bookmarkStart w:name="z1046" w:id="941"/>
    <w:p>
      <w:pPr>
        <w:spacing w:after="0"/>
        <w:ind w:left="0"/>
        <w:jc w:val="both"/>
      </w:pPr>
      <w:r>
        <w:rPr>
          <w:rFonts w:ascii="Times New Roman"/>
          <w:b w:val="false"/>
          <w:i w:val="false"/>
          <w:color w:val="000000"/>
          <w:sz w:val="28"/>
        </w:rPr>
        <w:t>
      6) негізгі борыш және (немесе) сыйақы бойынша берешекті толық не ішінара кешіруге;</w:t>
      </w:r>
    </w:p>
    <w:bookmarkEnd w:id="941"/>
    <w:bookmarkStart w:name="z1047" w:id="942"/>
    <w:p>
      <w:pPr>
        <w:spacing w:after="0"/>
        <w:ind w:left="0"/>
        <w:jc w:val="both"/>
      </w:pPr>
      <w:r>
        <w:rPr>
          <w:rFonts w:ascii="Times New Roman"/>
          <w:b w:val="false"/>
          <w:i w:val="false"/>
          <w:color w:val="000000"/>
          <w:sz w:val="28"/>
        </w:rPr>
        <w:t>
      7) ипотека нысанасы болып табылатын жылжымайтын мүлікті тараптардың келісімінде белгіленген мерзімдерде кепіл берушінің өзінің дербес өткізуіне;</w:t>
      </w:r>
    </w:p>
    <w:bookmarkEnd w:id="942"/>
    <w:bookmarkStart w:name="z1048" w:id="943"/>
    <w:p>
      <w:pPr>
        <w:spacing w:after="0"/>
        <w:ind w:left="0"/>
        <w:jc w:val="both"/>
      </w:pPr>
      <w:r>
        <w:rPr>
          <w:rFonts w:ascii="Times New Roman"/>
          <w:b w:val="false"/>
          <w:i w:val="false"/>
          <w:color w:val="000000"/>
          <w:sz w:val="28"/>
        </w:rPr>
        <w:t>
      8) міндеттемені орындаудың орнына коллекторлық агенттікке кепілге қойылған мүлікті беру арқылы бас тарту төлемін ұсынуға;</w:t>
      </w:r>
    </w:p>
    <w:bookmarkEnd w:id="943"/>
    <w:bookmarkStart w:name="z1049" w:id="944"/>
    <w:p>
      <w:pPr>
        <w:spacing w:after="0"/>
        <w:ind w:left="0"/>
        <w:jc w:val="both"/>
      </w:pPr>
      <w:r>
        <w:rPr>
          <w:rFonts w:ascii="Times New Roman"/>
          <w:b w:val="false"/>
          <w:i w:val="false"/>
          <w:color w:val="000000"/>
          <w:sz w:val="28"/>
        </w:rPr>
        <w:t>
      9) сатып алушыға міндеттемені бере отырып, ипотека нысанасы болып табылатын жылжымайтын мүлікті өткізуге байланысты өзге де мәліметтер көрсетіледі.</w:t>
      </w:r>
    </w:p>
    <w:bookmarkEnd w:id="944"/>
    <w:bookmarkStart w:name="z1050" w:id="945"/>
    <w:p>
      <w:pPr>
        <w:spacing w:after="0"/>
        <w:ind w:left="0"/>
        <w:jc w:val="both"/>
      </w:pPr>
      <w:r>
        <w:rPr>
          <w:rFonts w:ascii="Times New Roman"/>
          <w:b w:val="false"/>
          <w:i w:val="false"/>
          <w:color w:val="000000"/>
          <w:sz w:val="28"/>
        </w:rPr>
        <w:t>
      2. Коллекторлық агенттік борышкердің өтінішін алған күннен кейін күнтізбелік он бес күн ішінде банктік қарыз шарты немесе микрокредит беру туралы шарт бойынша міндеттемені орындау талаптарына ұсынылған өзгерістерді қарайды және борышкерге және (немесе) оның өкіліне жазбаша нысанда және (немесе) ақпараттандыру объектілері арқылы:</w:t>
      </w:r>
    </w:p>
    <w:bookmarkEnd w:id="945"/>
    <w:bookmarkStart w:name="z1051" w:id="946"/>
    <w:p>
      <w:pPr>
        <w:spacing w:after="0"/>
        <w:ind w:left="0"/>
        <w:jc w:val="both"/>
      </w:pPr>
      <w:r>
        <w:rPr>
          <w:rFonts w:ascii="Times New Roman"/>
          <w:b w:val="false"/>
          <w:i w:val="false"/>
          <w:color w:val="000000"/>
          <w:sz w:val="28"/>
        </w:rPr>
        <w:t>
      1) банктік қарыз шарты немесе микрокредит беру туралы шарт бойынша міндеттемені орындау талаптарына ұсынылған өзгерістермен келісетіні;</w:t>
      </w:r>
    </w:p>
    <w:bookmarkEnd w:id="946"/>
    <w:bookmarkStart w:name="z1052" w:id="947"/>
    <w:p>
      <w:pPr>
        <w:spacing w:after="0"/>
        <w:ind w:left="0"/>
        <w:jc w:val="both"/>
      </w:pPr>
      <w:r>
        <w:rPr>
          <w:rFonts w:ascii="Times New Roman"/>
          <w:b w:val="false"/>
          <w:i w:val="false"/>
          <w:color w:val="000000"/>
          <w:sz w:val="28"/>
        </w:rPr>
        <w:t>
      2) банктік қарыз шарты немесе микрокредит беру туралы шарт бойынша міндеттемені орындау талаптарын өзгерту бойынша қарсы ұсыныстар;</w:t>
      </w:r>
    </w:p>
    <w:bookmarkEnd w:id="947"/>
    <w:bookmarkStart w:name="z1053" w:id="948"/>
    <w:p>
      <w:pPr>
        <w:spacing w:after="0"/>
        <w:ind w:left="0"/>
        <w:jc w:val="both"/>
      </w:pPr>
      <w:r>
        <w:rPr>
          <w:rFonts w:ascii="Times New Roman"/>
          <w:b w:val="false"/>
          <w:i w:val="false"/>
          <w:color w:val="000000"/>
          <w:sz w:val="28"/>
        </w:rPr>
        <w:t>
      3) банктік қарыз шарты немесе микрокредит беру туралы шарт бойынша міндеттемені орындау талаптарын өзгертуден бас тарту себептерінің уәжді негіздемесін көрсете отырып, осындай бас тарту туралы хабарлайды.</w:t>
      </w:r>
    </w:p>
    <w:bookmarkEnd w:id="948"/>
    <w:bookmarkStart w:name="z1054" w:id="949"/>
    <w:p>
      <w:pPr>
        <w:spacing w:after="0"/>
        <w:ind w:left="0"/>
        <w:jc w:val="both"/>
      </w:pPr>
      <w:r>
        <w:rPr>
          <w:rFonts w:ascii="Times New Roman"/>
          <w:b w:val="false"/>
          <w:i w:val="false"/>
          <w:color w:val="000000"/>
          <w:sz w:val="28"/>
        </w:rPr>
        <w:t>
      Коллекторлық агенттік мерзімді әскери қызметтегі әскери қызметшілерге банктік қарыз шарты және (немесе) микрокредит беру туралы шарт бойынша уәкілетті орган айқындаған тәртіппен қарыз бойынша сыйақыны есепке жазбай, мерзімді әскери қызмет өткеру мерзімін және ол аяқталғаннан кейінге 60 күнді қамтитын кезеңге негізгі борыш пен сыйақы бойынша төлемді кейінге қалдыруды ұсынуға міндетті.</w:t>
      </w:r>
    </w:p>
    <w:bookmarkEnd w:id="949"/>
    <w:bookmarkStart w:name="z1055" w:id="950"/>
    <w:p>
      <w:pPr>
        <w:spacing w:after="0"/>
        <w:ind w:left="0"/>
        <w:jc w:val="both"/>
      </w:pPr>
      <w:r>
        <w:rPr>
          <w:rFonts w:ascii="Times New Roman"/>
          <w:b w:val="false"/>
          <w:i w:val="false"/>
          <w:color w:val="000000"/>
          <w:sz w:val="28"/>
        </w:rPr>
        <w:t xml:space="preserve">
      Мерзімді әскери қызметке шақырылған әскери қызметшілер, сондай-ақ олардың қызметтен шығарылуы, банктік қарызының және (немесе) микрокредитінің болуы не болмауы, ол бойынша төлемді кейінге қалдырудың ұсынылуы туралы мәліметтер Қазақстан Республикасының Қорғаныс министрлігімен келісу бойынша уәкілетті орган айқындаған тәртіппен мемлекеттік органдар мен коллекторлық агенттіктердің ақпараттық жүйелерінің өзара іс-қимылын қамтамасыз ету арқылы беріледі. </w:t>
      </w:r>
    </w:p>
    <w:bookmarkEnd w:id="950"/>
    <w:bookmarkStart w:name="z1056" w:id="951"/>
    <w:p>
      <w:pPr>
        <w:spacing w:after="0"/>
        <w:ind w:left="0"/>
        <w:jc w:val="both"/>
      </w:pPr>
      <w:r>
        <w:rPr>
          <w:rFonts w:ascii="Times New Roman"/>
          <w:b w:val="false"/>
          <w:i w:val="false"/>
          <w:color w:val="000000"/>
          <w:sz w:val="28"/>
        </w:rPr>
        <w:t>
      Осы тармақтың үшінші бөлігінде көзделген жағдайларда дербес деректерді жинау, өңдеу және пайдалану Қазақстан Республикасының заңнамасына сәйкес жүзеге асырылады.</w:t>
      </w:r>
    </w:p>
    <w:bookmarkEnd w:id="951"/>
    <w:bookmarkStart w:name="z1057" w:id="952"/>
    <w:p>
      <w:pPr>
        <w:spacing w:after="0"/>
        <w:ind w:left="0"/>
        <w:jc w:val="both"/>
      </w:pPr>
      <w:r>
        <w:rPr>
          <w:rFonts w:ascii="Times New Roman"/>
          <w:b w:val="false"/>
          <w:i w:val="false"/>
          <w:color w:val="000000"/>
          <w:sz w:val="28"/>
        </w:rPr>
        <w:t>
      Коллекторлық агенттіктің осы тармақтың бірінші бөлігінің 2) тармақшасында көзделген шешімі алынған күннен бастап күнтізбелік он бес күн ішінде коллекторлық агенттік пен қарыз алушы-жеке тұлға арасында өзара қолайлы шешімге қол жеткізілмеуі банктік қарыз шарты бойынша немесе микрокредит беру туралы шарт бойынша міндеттемені орындау талаптарын өзгертуден бас тарту болып есептеледі.</w:t>
      </w:r>
    </w:p>
    <w:bookmarkEnd w:id="952"/>
    <w:bookmarkStart w:name="z1058" w:id="953"/>
    <w:p>
      <w:pPr>
        <w:spacing w:after="0"/>
        <w:ind w:left="0"/>
        <w:jc w:val="both"/>
      </w:pPr>
      <w:r>
        <w:rPr>
          <w:rFonts w:ascii="Times New Roman"/>
          <w:b w:val="false"/>
          <w:i w:val="false"/>
          <w:color w:val="000000"/>
          <w:sz w:val="28"/>
        </w:rPr>
        <w:t>
      3. Борышкер-жеке тұлға коллекторлық агенттіктің осы баптың 2-тармағы бірінші бөлігінің 3) тармақшасында көзделген шешімін алған күннен бастап күнтізбелік он бес күн ішінде немесе банктік қарыз шарты бойынша немесе микрокредит беру туралы шарт бойынша міндеттемені орындау талаптарын өзгерту туралы өзара қолайлы шешімге осы баптың 2-тармағының бесінші бөлігінде көзделген мерзімде қол жеткізілмеген кезде бір мезгілде коллекторлық агенттікті хабардар ете отырып, банк және (немесе) микроқаржы омбудсманына жүгінуге құқылы.</w:t>
      </w:r>
    </w:p>
    <w:bookmarkEnd w:id="953"/>
    <w:bookmarkStart w:name="z1059" w:id="954"/>
    <w:p>
      <w:pPr>
        <w:spacing w:after="0"/>
        <w:ind w:left="0"/>
        <w:jc w:val="both"/>
      </w:pPr>
      <w:r>
        <w:rPr>
          <w:rFonts w:ascii="Times New Roman"/>
          <w:b w:val="false"/>
          <w:i w:val="false"/>
          <w:color w:val="000000"/>
          <w:sz w:val="28"/>
        </w:rPr>
        <w:t>
      Банк және (немесе) микроқаржы омбудсмандары борышкер-жеке тұлғаның коллекторлық агенттікке жүгінуінің және коллекторлық агенттікпен банктік қарыз шартының немесе микрокредит беру туралы шарттың талаптарын өзгерту туралы өзара қолайлы шешімге қол жеткізбеудің дәлелдерін ұсынған кезде оның жолданымын қарайды.</w:t>
      </w:r>
    </w:p>
    <w:bookmarkEnd w:id="954"/>
    <w:bookmarkStart w:name="z1060" w:id="955"/>
    <w:p>
      <w:pPr>
        <w:spacing w:after="0"/>
        <w:ind w:left="0"/>
        <w:jc w:val="both"/>
      </w:pPr>
      <w:r>
        <w:rPr>
          <w:rFonts w:ascii="Times New Roman"/>
          <w:b w:val="false"/>
          <w:i w:val="false"/>
          <w:color w:val="000000"/>
          <w:sz w:val="28"/>
        </w:rPr>
        <w:t>
      Банк және (немесе) микроқаржы омбудсмандары "Тұрғын үй қатынастары туралы" Қазақстан Республикасының Заңына сәйкес халықтың әлеуметтік жағынан осал топтарына жататын борышкер-жеке тұлғаның тұрғынжай болып табылатын жылжымайтын мүлік ипотекасымен қамтамасыз етілген, кәсіпкерлік қызметті жүзеге асыруға байланысты емес ипотекалық тұрғын үй қарызы (ипотекалық қарыз) шарты бойынша немесе микрокредит беру туралы шарт бойынша жолданымын қараған кезеңде кепілге қойылған мүлікке сотқа талап қоюды беру арқылы немесе соттан тыс тәртіппен өндіріп алуды қолдануға жол берілмейді.";</w:t>
      </w:r>
    </w:p>
    <w:bookmarkEnd w:id="955"/>
    <w:bookmarkStart w:name="z1061" w:id="9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64" w:id="957"/>
    <w:p>
      <w:pPr>
        <w:spacing w:after="0"/>
        <w:ind w:left="0"/>
        <w:jc w:val="both"/>
      </w:pPr>
      <w:r>
        <w:rPr>
          <w:rFonts w:ascii="Times New Roman"/>
          <w:b w:val="false"/>
          <w:i w:val="false"/>
          <w:color w:val="000000"/>
          <w:sz w:val="28"/>
        </w:rPr>
        <w:t>
      "3. Коллекторлық қызметті жүзеге асыруға ниеті бар заңды тұлға есептік тіркеуден өту үшін уәкілетті орган бекіткен нормативтік құқықтық актіде көзделген құжаттарды уәкілетті органға ұсынады.";</w:t>
      </w:r>
    </w:p>
    <w:bookmarkEnd w:id="957"/>
    <w:bookmarkStart w:name="z1065" w:id="95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8-бапта</w:t>
      </w:r>
      <w:r>
        <w:rPr>
          <w:rFonts w:ascii="Times New Roman"/>
          <w:b w:val="false"/>
          <w:i w:val="false"/>
          <w:color w:val="000000"/>
          <w:sz w:val="28"/>
        </w:rPr>
        <w:t>:</w:t>
      </w:r>
    </w:p>
    <w:bookmarkEnd w:id="958"/>
    <w:bookmarkStart w:name="z1066" w:id="95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59"/>
    <w:bookmarkStart w:name="z1067" w:id="960"/>
    <w:p>
      <w:pPr>
        <w:spacing w:after="0"/>
        <w:ind w:left="0"/>
        <w:jc w:val="both"/>
      </w:pPr>
      <w:r>
        <w:rPr>
          <w:rFonts w:ascii="Times New Roman"/>
          <w:b w:val="false"/>
          <w:i w:val="false"/>
          <w:color w:val="000000"/>
          <w:sz w:val="28"/>
        </w:rPr>
        <w:t>
      "1) уәкілетті орган бекіткен нормативтік құқықтық актіде көзделген құжаттарда көрсетілуге жататын анық емес мәліметтер мен ақпарат берілген;";</w:t>
      </w:r>
    </w:p>
    <w:bookmarkEnd w:id="9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069" w:id="961"/>
    <w:p>
      <w:pPr>
        <w:spacing w:after="0"/>
        <w:ind w:left="0"/>
        <w:jc w:val="both"/>
      </w:pPr>
      <w:r>
        <w:rPr>
          <w:rFonts w:ascii="Times New Roman"/>
          <w:b w:val="false"/>
          <w:i w:val="false"/>
          <w:color w:val="000000"/>
          <w:sz w:val="28"/>
        </w:rPr>
        <w:t>
      "2. Осы баптың 1-тармағының 1), 2) және 3) тармақшаларында көзделген негіздер бойынша есептік тіркеуден бас тартылған жағдайда коллекторлық қызметті жүзеге асыруға ниеті бар заңды тұлға есептік тіркеуден бас тартуды алған күннен кейін отыз жұмыс күні ішінде осы Заңның 7-бабының 3-тармағына сәйкес құжаттарды қайтадан ұсынуға құқылы не өзінің атауынан "коллекторлық агенттік" деген сөздерді, олардан туындайтын, оның коллекторлық қызметті жүзеге асыратынын болжайтын сөздерді алып тастау арқылы қайта тіркеу рәсімін жүргізуге міндетті.";</w:t>
      </w:r>
    </w:p>
    <w:bookmarkEnd w:id="961"/>
    <w:bookmarkStart w:name="z1070" w:id="962"/>
    <w:p>
      <w:pPr>
        <w:spacing w:after="0"/>
        <w:ind w:left="0"/>
        <w:jc w:val="both"/>
      </w:pPr>
      <w:r>
        <w:rPr>
          <w:rFonts w:ascii="Times New Roman"/>
          <w:b w:val="false"/>
          <w:i w:val="false"/>
          <w:color w:val="000000"/>
          <w:sz w:val="28"/>
        </w:rPr>
        <w:t xml:space="preserve">
      8) 9-баптың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тармақшасы мынадай редакцияда жазылсын:</w:t>
      </w:r>
    </w:p>
    <w:bookmarkEnd w:id="962"/>
    <w:bookmarkStart w:name="z1071" w:id="963"/>
    <w:p>
      <w:pPr>
        <w:spacing w:after="0"/>
        <w:ind w:left="0"/>
        <w:jc w:val="both"/>
      </w:pPr>
      <w:r>
        <w:rPr>
          <w:rFonts w:ascii="Times New Roman"/>
          <w:b w:val="false"/>
          <w:i w:val="false"/>
          <w:color w:val="000000"/>
          <w:sz w:val="28"/>
        </w:rPr>
        <w:t>
      "1) коллекторлық агенттік және (немесе) оның борышкерлермен өзара іс-қимыл жасайтын жұмыскерлері осы Заңның 5-бабы 5-тармағының 7) және 8) тармақшаларында, 5-1-тармағында көзделген жосықсыз әрекеттердің біреуін қатарынан күнтізбелік он екі ай ішінде үш және одан көп рет жасаған;";</w:t>
      </w:r>
    </w:p>
    <w:bookmarkEnd w:id="963"/>
    <w:bookmarkStart w:name="z1072" w:id="964"/>
    <w:p>
      <w:pPr>
        <w:spacing w:after="0"/>
        <w:ind w:left="0"/>
        <w:jc w:val="both"/>
      </w:pPr>
      <w:r>
        <w:rPr>
          <w:rFonts w:ascii="Times New Roman"/>
          <w:b w:val="false"/>
          <w:i w:val="false"/>
          <w:color w:val="000000"/>
          <w:sz w:val="28"/>
        </w:rPr>
        <w:t xml:space="preserve">
      9) 11-баптың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бөлігіндегі "банк омбудсманына" деген сөздер "банк және (немесе) микроқаржы омбудсмандарына" деген сөздермен ауыстырылсын;</w:t>
      </w:r>
    </w:p>
    <w:bookmarkEnd w:id="964"/>
    <w:bookmarkStart w:name="z1073" w:id="965"/>
    <w:p>
      <w:pPr>
        <w:spacing w:after="0"/>
        <w:ind w:left="0"/>
        <w:jc w:val="both"/>
      </w:pPr>
      <w:r>
        <w:rPr>
          <w:rFonts w:ascii="Times New Roman"/>
          <w:b w:val="false"/>
          <w:i w:val="false"/>
          <w:color w:val="000000"/>
          <w:sz w:val="28"/>
        </w:rPr>
        <w:t xml:space="preserve">
      10) 14-баптың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965"/>
    <w:bookmarkStart w:name="z1074" w:id="966"/>
    <w:p>
      <w:pPr>
        <w:spacing w:after="0"/>
        <w:ind w:left="0"/>
        <w:jc w:val="both"/>
      </w:pPr>
      <w:r>
        <w:rPr>
          <w:rFonts w:ascii="Times New Roman"/>
          <w:b w:val="false"/>
          <w:i w:val="false"/>
          <w:color w:val="000000"/>
          <w:sz w:val="28"/>
        </w:rPr>
        <w:t xml:space="preserve">
      "5) кредитор "Қазақстан Республикасындағы банктер және банк қызметі туралы" Қазақстан Республикасы Заңының 36-бабы 2-1-тармағының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және "Микроқаржылық қызмет туралы" Қазақстан Республикасы Заңының 9-2-бабы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тармақшасында көзделген талаптарды сақтаған жағдайда жеке тұлғаның банктік қарыз шарты немесе микрокредит беру туралы шарты бойынша кредитормен талап ету құқығын басқаға беру шартын жасасуға;";</w:t>
      </w:r>
    </w:p>
    <w:bookmarkEnd w:id="966"/>
    <w:bookmarkStart w:name="z1075" w:id="967"/>
    <w:p>
      <w:pPr>
        <w:spacing w:after="0"/>
        <w:ind w:left="0"/>
        <w:jc w:val="both"/>
      </w:pPr>
      <w:r>
        <w:rPr>
          <w:rFonts w:ascii="Times New Roman"/>
          <w:b w:val="false"/>
          <w:i w:val="false"/>
          <w:color w:val="000000"/>
          <w:sz w:val="28"/>
        </w:rPr>
        <w:t>
      "7) борышкермен жасалған банктік қарыз шартында (микрокредит беру туралы шартта) осындай талап болған кезде борышкердің тұрған жері және (немесе) байланыс деректері туралы ақпаратты үшінші тұлғалардан сұратуға;";</w:t>
      </w:r>
    </w:p>
    <w:bookmarkEnd w:id="967"/>
    <w:bookmarkStart w:name="z1076" w:id="968"/>
    <w:p>
      <w:pPr>
        <w:spacing w:after="0"/>
        <w:ind w:left="0"/>
        <w:jc w:val="both"/>
      </w:pPr>
      <w:r>
        <w:rPr>
          <w:rFonts w:ascii="Times New Roman"/>
          <w:b w:val="false"/>
          <w:i w:val="false"/>
          <w:color w:val="000000"/>
          <w:sz w:val="28"/>
        </w:rPr>
        <w:t xml:space="preserve">
      11) 15-баптың </w:t>
      </w:r>
      <w:r>
        <w:rPr>
          <w:rFonts w:ascii="Times New Roman"/>
          <w:b w:val="false"/>
          <w:i w:val="false"/>
          <w:color w:val="000000"/>
          <w:sz w:val="28"/>
        </w:rPr>
        <w:t>1-тармағында</w:t>
      </w:r>
      <w:r>
        <w:rPr>
          <w:rFonts w:ascii="Times New Roman"/>
          <w:b w:val="false"/>
          <w:i w:val="false"/>
          <w:color w:val="000000"/>
          <w:sz w:val="28"/>
        </w:rPr>
        <w:t>:</w:t>
      </w:r>
    </w:p>
    <w:bookmarkEnd w:id="968"/>
    <w:bookmarkStart w:name="z1077" w:id="969"/>
    <w:p>
      <w:pPr>
        <w:spacing w:after="0"/>
        <w:ind w:left="0"/>
        <w:jc w:val="both"/>
      </w:pPr>
      <w:r>
        <w:rPr>
          <w:rFonts w:ascii="Times New Roman"/>
          <w:b w:val="false"/>
          <w:i w:val="false"/>
          <w:color w:val="000000"/>
          <w:sz w:val="28"/>
        </w:rPr>
        <w:t>
      мынадай мазмұндағы 3-1) және 4-1) тармақшалармен толықтырылсын:</w:t>
      </w:r>
    </w:p>
    <w:bookmarkEnd w:id="969"/>
    <w:bookmarkStart w:name="z1078" w:id="970"/>
    <w:p>
      <w:pPr>
        <w:spacing w:after="0"/>
        <w:ind w:left="0"/>
        <w:jc w:val="both"/>
      </w:pPr>
      <w:r>
        <w:rPr>
          <w:rFonts w:ascii="Times New Roman"/>
          <w:b w:val="false"/>
          <w:i w:val="false"/>
          <w:color w:val="000000"/>
          <w:sz w:val="28"/>
        </w:rPr>
        <w:t>
      "3-1) кредитор банктік қарыз шарты немесе микрокредит беру туралы шарт бойынша құқықтарды (талаптарды) басқаға берген кезде коллекторлық агенттіктердің жеке тұлғалардың берешегін реттеуі мәселелері жөніндегі уәкілетті органның нормативтік құқықтық актісіне сәйкес борышкер-жеке тұлғаның берешегін реттеу жөніндегі шараларды қабылдауға;";</w:t>
      </w:r>
    </w:p>
    <w:bookmarkEnd w:id="970"/>
    <w:bookmarkStart w:name="z1079" w:id="971"/>
    <w:p>
      <w:pPr>
        <w:spacing w:after="0"/>
        <w:ind w:left="0"/>
        <w:jc w:val="both"/>
      </w:pPr>
      <w:r>
        <w:rPr>
          <w:rFonts w:ascii="Times New Roman"/>
          <w:b w:val="false"/>
          <w:i w:val="false"/>
          <w:color w:val="000000"/>
          <w:sz w:val="28"/>
        </w:rPr>
        <w:t>
      "4-1) құқықты (талап етуді) коллекторлық агенттік сатып алған банктік қарыз шарты және (немесе) микрокредит беру туралы шарт бойынша берешек толық өтелгеннен кейін ұсынылған борышкердің немесе оның өкілінің жазбаша өтініші бойынша өтінішті алған күннен бастап күнтізбелік он күн ішінде өтеусіз негізде берешектің жоқ екендігі туралы анықтаманы жазбаша нысанда бір рет беруге;";</w:t>
      </w:r>
    </w:p>
    <w:bookmarkEnd w:id="9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081" w:id="972"/>
    <w:p>
      <w:pPr>
        <w:spacing w:after="0"/>
        <w:ind w:left="0"/>
        <w:jc w:val="both"/>
      </w:pPr>
      <w:r>
        <w:rPr>
          <w:rFonts w:ascii="Times New Roman"/>
          <w:b w:val="false"/>
          <w:i w:val="false"/>
          <w:color w:val="000000"/>
          <w:sz w:val="28"/>
        </w:rPr>
        <w:t>
      "13) коллекторлық агенттіктің құрылтайшылары (қатысушылары), басшы қызметкерлері, борышкерлермен және (немесе) олардың өкілдерімен және (немесе) кредитормен банктік қарыз шарты немесе микрокредит беру туралы шарт шеңберіндегі міндеттемелерге байланысты үшінші тұлғалармен өзара іс-қимыл жасайтын жұмыскерлері туралы, сондай-ақ филиалдары және (немесе) өкілдіктері туралы мәліметтер өзгерген жағдайларда уәкілетті органды осындай өзгерістер болған күннен бастап он бес жұмыс күні ішінде хабардар етуге;";</w:t>
      </w:r>
    </w:p>
    <w:bookmarkEnd w:id="972"/>
    <w:bookmarkStart w:name="z1082" w:id="973"/>
    <w:p>
      <w:pPr>
        <w:spacing w:after="0"/>
        <w:ind w:left="0"/>
        <w:jc w:val="both"/>
      </w:pPr>
      <w:r>
        <w:rPr>
          <w:rFonts w:ascii="Times New Roman"/>
          <w:b w:val="false"/>
          <w:i w:val="false"/>
          <w:color w:val="000000"/>
          <w:sz w:val="28"/>
        </w:rPr>
        <w:t>
      мынадай мазмұндағы 16-1) тармақшамен толықтырылсын:</w:t>
      </w:r>
    </w:p>
    <w:bookmarkEnd w:id="973"/>
    <w:bookmarkStart w:name="z1083" w:id="974"/>
    <w:p>
      <w:pPr>
        <w:spacing w:after="0"/>
        <w:ind w:left="0"/>
        <w:jc w:val="both"/>
      </w:pPr>
      <w:r>
        <w:rPr>
          <w:rFonts w:ascii="Times New Roman"/>
          <w:b w:val="false"/>
          <w:i w:val="false"/>
          <w:color w:val="000000"/>
          <w:sz w:val="28"/>
        </w:rPr>
        <w:t>
      "16-1) борышкер-жеке тұлғаның және (немесе) оның өкілінің талап етуі бойынша оларды (оны) осы Заңның 16-бабында көзделген құқықтарымен және міндеттерімен таныстыруға;";</w:t>
      </w:r>
    </w:p>
    <w:bookmarkEnd w:id="974"/>
    <w:bookmarkStart w:name="z1084" w:id="975"/>
    <w:p>
      <w:pPr>
        <w:spacing w:after="0"/>
        <w:ind w:left="0"/>
        <w:jc w:val="both"/>
      </w:pPr>
      <w:r>
        <w:rPr>
          <w:rFonts w:ascii="Times New Roman"/>
          <w:b w:val="false"/>
          <w:i w:val="false"/>
          <w:color w:val="000000"/>
          <w:sz w:val="28"/>
        </w:rPr>
        <w:t xml:space="preserve">
      12) 16-баптың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75"/>
    <w:bookmarkStart w:name="z1085" w:id="976"/>
    <w:p>
      <w:pPr>
        <w:spacing w:after="0"/>
        <w:ind w:left="0"/>
        <w:jc w:val="both"/>
      </w:pPr>
      <w:r>
        <w:rPr>
          <w:rFonts w:ascii="Times New Roman"/>
          <w:b w:val="false"/>
          <w:i w:val="false"/>
          <w:color w:val="000000"/>
          <w:sz w:val="28"/>
        </w:rPr>
        <w:t>
      "3) берешекті осы Заңның 6 және 6-1-баптарында көзделген тәртіппен реттеуге;".</w:t>
      </w:r>
    </w:p>
    <w:bookmarkEnd w:id="976"/>
    <w:bookmarkStart w:name="z1086" w:id="977"/>
    <w:p>
      <w:pPr>
        <w:spacing w:after="0"/>
        <w:ind w:left="0"/>
        <w:jc w:val="both"/>
      </w:pPr>
      <w:r>
        <w:rPr>
          <w:rFonts w:ascii="Times New Roman"/>
          <w:b w:val="false"/>
          <w:i w:val="false"/>
          <w:color w:val="000000"/>
          <w:sz w:val="28"/>
        </w:rPr>
        <w:t xml:space="preserve">
      26. "Қазақстан Республикасының кейбір заңнамалық актілеріне мемлекеттік басқару, екінші деңгейдегі банктердің кепілдік саясатын, бағалау қызметін реттеуді және атқарушылық іс жүргізуді жетілдіру мәселелері бойынша өзгерістер мен толықтырулар енгізу туралы" 2021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алтыншы абзацындағы "және 2022 жылғы 1 шілдеден бастап жасалған шарттарға қолданылатын"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1090" w:id="978"/>
    <w:p>
      <w:pPr>
        <w:spacing w:after="0"/>
        <w:ind w:left="0"/>
        <w:jc w:val="both"/>
      </w:pPr>
      <w:r>
        <w:rPr>
          <w:rFonts w:ascii="Times New Roman"/>
          <w:b w:val="false"/>
          <w:i w:val="false"/>
          <w:color w:val="000000"/>
          <w:sz w:val="28"/>
        </w:rPr>
        <w:t>
      "1-1) қарыз алушы-жеке тұлғалардың кәсіпкерлік қызметті жүзеге асыруға байланысты емес банктік қарыз шарттары және микрокредит беру туралы шарттары бойынша осы Заңның 7-бабы 1) тармақшасының екінші абзацы және 19-тармағының төртінші абзацы қолданысқа енгізілгенге дейін төленген сыйақы, тұрақсыздық айыбы (айыппұлдар, өсімпұл), комиссиялар және өзге де төлемдер қайта есептелуге жатпайды.</w:t>
      </w:r>
    </w:p>
    <w:bookmarkEnd w:id="978"/>
    <w:bookmarkStart w:name="z1091" w:id="979"/>
    <w:p>
      <w:pPr>
        <w:spacing w:after="0"/>
        <w:ind w:left="0"/>
        <w:jc w:val="both"/>
      </w:pPr>
      <w:r>
        <w:rPr>
          <w:rFonts w:ascii="Times New Roman"/>
          <w:b w:val="false"/>
          <w:i w:val="false"/>
          <w:color w:val="000000"/>
          <w:sz w:val="28"/>
        </w:rPr>
        <w:t>
      Қарыз алушы-жеке тұлғалардың кәсіпкерлік қызметті жүзеге асыруға байланысты емес банктік қарыз шарттары және микрокредит беру туралы шарттары бойынша осы Заң қолданысқа енгізілгенге дейін есепке жазылған және төленбеген сыйақы, тұрақсыздық айыбы (айыппұлдар, өсімпұл), комиссиялар және өзге де төлемдер осы Заңның 1-бабының 7-тармағы 1) тармақшасының екінші абзацына және 19-тармағының төртінші абзацына сәйкес қайта есептелуге жатады.".</w:t>
      </w:r>
    </w:p>
    <w:bookmarkEnd w:id="979"/>
    <w:bookmarkStart w:name="z1092" w:id="980"/>
    <w:p>
      <w:pPr>
        <w:spacing w:after="0"/>
        <w:ind w:left="0"/>
        <w:jc w:val="both"/>
      </w:pPr>
      <w:r>
        <w:rPr>
          <w:rFonts w:ascii="Times New Roman"/>
          <w:b w:val="false"/>
          <w:i w:val="false"/>
          <w:color w:val="000000"/>
          <w:sz w:val="28"/>
        </w:rPr>
        <w:t xml:space="preserve">
      27. "Қазақстан Республикасы азаматтарының төлем қабілеттілігін қалпына келтіру және банкроттығы туралы" 2022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80"/>
    <w:bookmarkStart w:name="z1093" w:id="98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981"/>
    <w:bookmarkStart w:name="z1094" w:id="982"/>
    <w:p>
      <w:pPr>
        <w:spacing w:after="0"/>
        <w:ind w:left="0"/>
        <w:jc w:val="both"/>
      </w:pPr>
      <w:r>
        <w:rPr>
          <w:rFonts w:ascii="Times New Roman"/>
          <w:b w:val="false"/>
          <w:i w:val="false"/>
          <w:color w:val="000000"/>
          <w:sz w:val="28"/>
        </w:rPr>
        <w:t>
      "11) соттан тыс банкроттық рәсімі – екінші деңгейдегі банктердің, Қазақстан Республикасының бейрезидент-банкі филиалдарының, банк операцияларының жекелеген түрлерін жүзеге асыратын ұйымдардың, микроқаржылық қызметті жүзеге асыратын ұйымдардың немесе коллекторлық агенттіктердің алдындағы міндеттемелерді тоқтату мақсатында борышкерге қатысты соттан тыс тәртіппен жүзеге асырылатын рәсім.</w:t>
      </w:r>
    </w:p>
    <w:bookmarkEnd w:id="982"/>
    <w:bookmarkStart w:name="z1095" w:id="983"/>
    <w:p>
      <w:pPr>
        <w:spacing w:after="0"/>
        <w:ind w:left="0"/>
        <w:jc w:val="both"/>
      </w:pPr>
      <w:r>
        <w:rPr>
          <w:rFonts w:ascii="Times New Roman"/>
          <w:b w:val="false"/>
          <w:i w:val="false"/>
          <w:color w:val="000000"/>
          <w:sz w:val="28"/>
        </w:rPr>
        <w:t>
      Осы тармақшада көрсетілген міндеттемелерге қаржы нарығы мен қаржы ұйымдарын реттеу, бақылау және қадағалау жөніндегі уәкілетті орган барлық банк операцияларын жүргізуге, микроқаржылық қызметті жүзеге асыруға лицензиялардан айырған не микроқаржы ұйымдарының, коллекторлық агенттіктердің тізілімдерінен шығарылған, оның ішінде таратылған, таратылу сатысындағы екінші деңгейдегі банктердің, Қазақстан Республикасының бейрезидент-банкі филиалдарының, банк операцияларының жекелеген түрлерін, микроқаржылық қызметті жүзеге асырған ұйымдардың немесе коллекторлық агенттіктердің, сондай-ақ жеке тұлғалардың банктік қарыз шарттары, қарыз (кредит) шарттары және микрокредит беру туралы шарттары бойынша талап ету құқығы тиесілі өзге де ұйымдардың алдындағы міндеттемелер де жатады;";</w:t>
      </w:r>
    </w:p>
    <w:bookmarkEnd w:id="983"/>
    <w:bookmarkStart w:name="z1096" w:id="984"/>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1-тармағында</w:t>
      </w:r>
      <w:r>
        <w:rPr>
          <w:rFonts w:ascii="Times New Roman"/>
          <w:b w:val="false"/>
          <w:i w:val="false"/>
          <w:color w:val="000000"/>
          <w:sz w:val="28"/>
        </w:rPr>
        <w:t>:</w:t>
      </w:r>
    </w:p>
    <w:bookmarkEnd w:id="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екінші, үшінші және төртінші бөліктермен толықтырылсын:</w:t>
      </w:r>
    </w:p>
    <w:bookmarkStart w:name="z1098" w:id="985"/>
    <w:p>
      <w:pPr>
        <w:spacing w:after="0"/>
        <w:ind w:left="0"/>
        <w:jc w:val="both"/>
      </w:pPr>
      <w:r>
        <w:rPr>
          <w:rFonts w:ascii="Times New Roman"/>
          <w:b w:val="false"/>
          <w:i w:val="false"/>
          <w:color w:val="000000"/>
          <w:sz w:val="28"/>
        </w:rPr>
        <w:t>
      "Республикалық бюджет туралы заңда белгіленген және төлем күнінде қолданыста болатын айлық есептік көрсеткіштің бір еселенген мөлшерінен асатын сомадағы төлем өтеу болып есептеледі.</w:t>
      </w:r>
    </w:p>
    <w:bookmarkEnd w:id="985"/>
    <w:bookmarkStart w:name="z1099" w:id="986"/>
    <w:p>
      <w:pPr>
        <w:spacing w:after="0"/>
        <w:ind w:left="0"/>
        <w:jc w:val="both"/>
      </w:pPr>
      <w:r>
        <w:rPr>
          <w:rFonts w:ascii="Times New Roman"/>
          <w:b w:val="false"/>
          <w:i w:val="false"/>
          <w:color w:val="000000"/>
          <w:sz w:val="28"/>
        </w:rPr>
        <w:t>
      Өтеудің болмау мерзімі әрбір банктік қарыз шарты және (немесе) микрокредит беру туралы шарт бойынша соңғы төлем күнінен бастап есептеледі.</w:t>
      </w:r>
    </w:p>
    <w:bookmarkEnd w:id="986"/>
    <w:bookmarkStart w:name="z1100" w:id="987"/>
    <w:p>
      <w:pPr>
        <w:spacing w:after="0"/>
        <w:ind w:left="0"/>
        <w:jc w:val="both"/>
      </w:pPr>
      <w:r>
        <w:rPr>
          <w:rFonts w:ascii="Times New Roman"/>
          <w:b w:val="false"/>
          <w:i w:val="false"/>
          <w:color w:val="000000"/>
          <w:sz w:val="28"/>
        </w:rPr>
        <w:t>
      Егер коллекторлық агенттік төлемнің болмауының өзге мерзімін растамаған жағдайларды қоспағанда, құқықты (талапты) басқаға беру шарты бойынша коллекторлық агенттікке берілген банктік қарыз шарты және (немесе) микрокредит беру туралы шарт бойынша өтеудің болмау мерзімі соңғы төлем күнінен бастап құқық (талап ету) коллекторлық агенттікке берілгенге дейін есептеледі;";</w:t>
      </w:r>
    </w:p>
    <w:bookmarkEnd w:id="9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102" w:id="988"/>
    <w:p>
      <w:pPr>
        <w:spacing w:after="0"/>
        <w:ind w:left="0"/>
        <w:jc w:val="both"/>
      </w:pPr>
      <w:r>
        <w:rPr>
          <w:rFonts w:ascii="Times New Roman"/>
          <w:b w:val="false"/>
          <w:i w:val="false"/>
          <w:color w:val="000000"/>
          <w:sz w:val="28"/>
        </w:rPr>
        <w:t>
      бірінші бөліктегі "борышкерге қатысты", "рәсімдердің жүргізілуі" деген сөздер тиісінше "кредитор мен борышкердің", "рәсімдерді жүргізуі" деген сөздермен ауыстырылсын;</w:t>
      </w:r>
    </w:p>
    <w:bookmarkEnd w:id="988"/>
    <w:bookmarkStart w:name="z1103" w:id="989"/>
    <w:p>
      <w:pPr>
        <w:spacing w:after="0"/>
        <w:ind w:left="0"/>
        <w:jc w:val="both"/>
      </w:pPr>
      <w:r>
        <w:rPr>
          <w:rFonts w:ascii="Times New Roman"/>
          <w:b w:val="false"/>
          <w:i w:val="false"/>
          <w:color w:val="000000"/>
          <w:sz w:val="28"/>
        </w:rPr>
        <w:t>
      екінші бөліктегі "он сегіз" деген сөздер "он екі" деген сөздермен ауыстырылсын;</w:t>
      </w:r>
    </w:p>
    <w:bookmarkEnd w:id="989"/>
    <w:bookmarkStart w:name="z1104" w:id="990"/>
    <w:p>
      <w:pPr>
        <w:spacing w:after="0"/>
        <w:ind w:left="0"/>
        <w:jc w:val="both"/>
      </w:pPr>
      <w:r>
        <w:rPr>
          <w:rFonts w:ascii="Times New Roman"/>
          <w:b w:val="false"/>
          <w:i w:val="false"/>
          <w:color w:val="000000"/>
          <w:sz w:val="28"/>
        </w:rPr>
        <w:t>
      мынадай мазмұндағы үшінші бөлікпен толықтырылсын:</w:t>
      </w:r>
    </w:p>
    <w:bookmarkEnd w:id="990"/>
    <w:bookmarkStart w:name="z1105" w:id="991"/>
    <w:p>
      <w:pPr>
        <w:spacing w:after="0"/>
        <w:ind w:left="0"/>
        <w:jc w:val="both"/>
      </w:pPr>
      <w:r>
        <w:rPr>
          <w:rFonts w:ascii="Times New Roman"/>
          <w:b w:val="false"/>
          <w:i w:val="false"/>
          <w:color w:val="000000"/>
          <w:sz w:val="28"/>
        </w:rPr>
        <w:t>
      "Осы тармақшаның талаптары осы Заңның 1-бабы 11) тармақшасының екінші бөлігінде көзделген міндеттемелерге қолданылмайды;";</w:t>
      </w:r>
    </w:p>
    <w:bookmarkEnd w:id="991"/>
    <w:bookmarkStart w:name="z1106" w:id="9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992"/>
    <w:bookmarkStart w:name="z1107" w:id="993"/>
    <w:p>
      <w:pPr>
        <w:spacing w:after="0"/>
        <w:ind w:left="0"/>
        <w:jc w:val="both"/>
      </w:pPr>
      <w:r>
        <w:rPr>
          <w:rFonts w:ascii="Times New Roman"/>
          <w:b w:val="false"/>
          <w:i w:val="false"/>
          <w:color w:val="000000"/>
          <w:sz w:val="28"/>
        </w:rPr>
        <w:t>
      "6-бап. Төлем қабілеттілігін қалпына келтіру немесе сот арқылы банкроттық рәсімін қолдану туралы арыз беру негіздері</w:t>
      </w:r>
    </w:p>
    <w:bookmarkEnd w:id="993"/>
    <w:bookmarkStart w:name="z1108" w:id="994"/>
    <w:p>
      <w:pPr>
        <w:spacing w:after="0"/>
        <w:ind w:left="0"/>
        <w:jc w:val="both"/>
      </w:pPr>
      <w:r>
        <w:rPr>
          <w:rFonts w:ascii="Times New Roman"/>
          <w:b w:val="false"/>
          <w:i w:val="false"/>
          <w:color w:val="000000"/>
          <w:sz w:val="28"/>
        </w:rPr>
        <w:t>
      1. Борышкерге тиесілі мүлік құнының оның барлық міндеттемелерінің (оның ішінде орындалу мерзімі басталмаған) мөлшерінен асып кету фактісі және (немесе) тұрақты кірісінің болуы сотқа төлем қабілеттілігін қалпына келтіру рәсімін қолдану туралы арыз беруге негіздер болып табылады.</w:t>
      </w:r>
    </w:p>
    <w:bookmarkEnd w:id="994"/>
    <w:bookmarkStart w:name="z1109" w:id="995"/>
    <w:p>
      <w:pPr>
        <w:spacing w:after="0"/>
        <w:ind w:left="0"/>
        <w:jc w:val="both"/>
      </w:pPr>
      <w:r>
        <w:rPr>
          <w:rFonts w:ascii="Times New Roman"/>
          <w:b w:val="false"/>
          <w:i w:val="false"/>
          <w:color w:val="000000"/>
          <w:sz w:val="28"/>
        </w:rPr>
        <w:t>
      2. Мыналар сотқа сот арқылы банкроттық рәсімін қолдану туралы арыз беруге негіздер болып табылады:</w:t>
      </w:r>
    </w:p>
    <w:bookmarkEnd w:id="995"/>
    <w:bookmarkStart w:name="z1110" w:id="996"/>
    <w:p>
      <w:pPr>
        <w:spacing w:after="0"/>
        <w:ind w:left="0"/>
        <w:jc w:val="both"/>
      </w:pPr>
      <w:r>
        <w:rPr>
          <w:rFonts w:ascii="Times New Roman"/>
          <w:b w:val="false"/>
          <w:i w:val="false"/>
          <w:color w:val="000000"/>
          <w:sz w:val="28"/>
        </w:rPr>
        <w:t>
      1) республикалық бюджет туралы заңда белгіленген және осы Заңның 1-бабының 11) тармақшасында көзделген кредиторлар алдындағы міндеттемелер бойынша арыз берілген күні қолданыста болатын айлық есептік көрсеткіштің 1600 еселенген мөлшерінен асатын міндеттемелердің болуы.</w:t>
      </w:r>
    </w:p>
    <w:bookmarkEnd w:id="996"/>
    <w:bookmarkStart w:name="z1111" w:id="997"/>
    <w:p>
      <w:pPr>
        <w:spacing w:after="0"/>
        <w:ind w:left="0"/>
        <w:jc w:val="both"/>
      </w:pPr>
      <w:r>
        <w:rPr>
          <w:rFonts w:ascii="Times New Roman"/>
          <w:b w:val="false"/>
          <w:i w:val="false"/>
          <w:color w:val="000000"/>
          <w:sz w:val="28"/>
        </w:rPr>
        <w:t>
      Егер борышкер осы Заңның 5-бабы 1-тармағының 1) тармақшасында көзделген шартқа сай келмесе, осы тармақшаның міндеттемелер мөлшері бөлігіндегі ережесі қолданылмайды;</w:t>
      </w:r>
    </w:p>
    <w:bookmarkEnd w:id="997"/>
    <w:bookmarkStart w:name="z1112" w:id="998"/>
    <w:p>
      <w:pPr>
        <w:spacing w:after="0"/>
        <w:ind w:left="0"/>
        <w:jc w:val="both"/>
      </w:pPr>
      <w:r>
        <w:rPr>
          <w:rFonts w:ascii="Times New Roman"/>
          <w:b w:val="false"/>
          <w:i w:val="false"/>
          <w:color w:val="000000"/>
          <w:sz w:val="28"/>
        </w:rPr>
        <w:t>
      2) өзге кредиторлар алдында міндеттемелердің болуы;</w:t>
      </w:r>
    </w:p>
    <w:bookmarkEnd w:id="998"/>
    <w:bookmarkStart w:name="z1113" w:id="999"/>
    <w:p>
      <w:pPr>
        <w:spacing w:after="0"/>
        <w:ind w:left="0"/>
        <w:jc w:val="both"/>
      </w:pPr>
      <w:r>
        <w:rPr>
          <w:rFonts w:ascii="Times New Roman"/>
          <w:b w:val="false"/>
          <w:i w:val="false"/>
          <w:color w:val="000000"/>
          <w:sz w:val="28"/>
        </w:rPr>
        <w:t>
      3) осындай арыз берілген күні қатарынан он екі ай ішінде кредиторлар алдындағы міндеттемелерді өтеудің болмауы.</w:t>
      </w:r>
    </w:p>
    <w:bookmarkEnd w:id="999"/>
    <w:bookmarkStart w:name="z1114" w:id="1000"/>
    <w:p>
      <w:pPr>
        <w:spacing w:after="0"/>
        <w:ind w:left="0"/>
        <w:jc w:val="both"/>
      </w:pPr>
      <w:r>
        <w:rPr>
          <w:rFonts w:ascii="Times New Roman"/>
          <w:b w:val="false"/>
          <w:i w:val="false"/>
          <w:color w:val="000000"/>
          <w:sz w:val="28"/>
        </w:rPr>
        <w:t>
      Республикалық бюджет туралы заңда белгіленген және төлем күнінде қолданыста болатын айлық есептік көрсеткіштің бір еселенген мөлшерінен асатын сомадағы төлем өтеу болып есептеледі;</w:t>
      </w:r>
    </w:p>
    <w:bookmarkEnd w:id="1000"/>
    <w:bookmarkStart w:name="z1115" w:id="1001"/>
    <w:p>
      <w:pPr>
        <w:spacing w:after="0"/>
        <w:ind w:left="0"/>
        <w:jc w:val="both"/>
      </w:pPr>
      <w:r>
        <w:rPr>
          <w:rFonts w:ascii="Times New Roman"/>
          <w:b w:val="false"/>
          <w:i w:val="false"/>
          <w:color w:val="000000"/>
          <w:sz w:val="28"/>
        </w:rPr>
        <w:t>
      4) арыз берілген күні жеті жыл бойы соттан тыс немесе сот арқылы банкроттық рәсімін қолдану фактісінің болмауы;</w:t>
      </w:r>
    </w:p>
    <w:bookmarkEnd w:id="1001"/>
    <w:bookmarkStart w:name="z1116" w:id="1002"/>
    <w:p>
      <w:pPr>
        <w:spacing w:after="0"/>
        <w:ind w:left="0"/>
        <w:jc w:val="both"/>
      </w:pPr>
      <w:r>
        <w:rPr>
          <w:rFonts w:ascii="Times New Roman"/>
          <w:b w:val="false"/>
          <w:i w:val="false"/>
          <w:color w:val="000000"/>
          <w:sz w:val="28"/>
        </w:rPr>
        <w:t>
      5) борышкерге қатысты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Республикасының заңдарына сәйкес банктік қарыз шарты және (немесе) микрокредит беру туралы шарт бойынша орындалмаған міндеттемелерді реттеу және (немесе) өндіріп алу жөніндегі рәсімнің жүргізілуі.</w:t>
      </w:r>
    </w:p>
    <w:bookmarkEnd w:id="1002"/>
    <w:bookmarkStart w:name="z1117" w:id="1003"/>
    <w:p>
      <w:pPr>
        <w:spacing w:after="0"/>
        <w:ind w:left="0"/>
        <w:jc w:val="both"/>
      </w:pPr>
      <w:r>
        <w:rPr>
          <w:rFonts w:ascii="Times New Roman"/>
          <w:b w:val="false"/>
          <w:i w:val="false"/>
          <w:color w:val="000000"/>
          <w:sz w:val="28"/>
        </w:rPr>
        <w:t>
      Осы тармақшада көрсетілген, берешекті реттеуді және (немесе) өндіріп алуды жүргізу жөніндегі шараларды мерзімі өткен берешек пайда болған кезден бастап он екі айдан аспайтын мерзімдерде жүргізу қажет.</w:t>
      </w:r>
    </w:p>
    <w:bookmarkEnd w:id="1003"/>
    <w:bookmarkStart w:name="z1118" w:id="1004"/>
    <w:p>
      <w:pPr>
        <w:spacing w:after="0"/>
        <w:ind w:left="0"/>
        <w:jc w:val="both"/>
      </w:pPr>
      <w:r>
        <w:rPr>
          <w:rFonts w:ascii="Times New Roman"/>
          <w:b w:val="false"/>
          <w:i w:val="false"/>
          <w:color w:val="000000"/>
          <w:sz w:val="28"/>
        </w:rPr>
        <w:t>
      Осы тармақшаның талаптары осы Заңның 1-бабы 11) тармақшасының екінші бөлігінде көзделген міндеттемелерге қолданылмайды.";</w:t>
      </w:r>
    </w:p>
    <w:bookmarkEnd w:id="1004"/>
    <w:bookmarkStart w:name="z1119" w:id="1005"/>
    <w:p>
      <w:pPr>
        <w:spacing w:after="0"/>
        <w:ind w:left="0"/>
        <w:jc w:val="both"/>
      </w:pPr>
      <w:r>
        <w:rPr>
          <w:rFonts w:ascii="Times New Roman"/>
          <w:b w:val="false"/>
          <w:i w:val="false"/>
          <w:color w:val="000000"/>
          <w:sz w:val="28"/>
        </w:rPr>
        <w:t xml:space="preserve">
      4) 7-баптың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005"/>
    <w:bookmarkStart w:name="z1120" w:id="1006"/>
    <w:p>
      <w:pPr>
        <w:spacing w:after="0"/>
        <w:ind w:left="0"/>
        <w:jc w:val="both"/>
      </w:pPr>
      <w:r>
        <w:rPr>
          <w:rFonts w:ascii="Times New Roman"/>
          <w:b w:val="false"/>
          <w:i w:val="false"/>
          <w:color w:val="000000"/>
          <w:sz w:val="28"/>
        </w:rPr>
        <w:t>
      "1) төлем қабілеттілігін қалпына келтіру немесе сот арқылы банкроттық рәсімін қолдану туралы іс қозғау туралы ұйғарым шығарылған күннен кейінгі күннен бастап бес жұмыс күнінен кешіктірмей, кредиторды төлем қабілеттілігін қалпына келтіру немесе сот арқылы банкроттық рәсімін қолдану туралы арызбен жүгінгені туралы хабардар етуге;</w:t>
      </w:r>
    </w:p>
    <w:bookmarkEnd w:id="1006"/>
    <w:bookmarkStart w:name="z1121" w:id="1007"/>
    <w:p>
      <w:pPr>
        <w:spacing w:after="0"/>
        <w:ind w:left="0"/>
        <w:jc w:val="both"/>
      </w:pPr>
      <w:r>
        <w:rPr>
          <w:rFonts w:ascii="Times New Roman"/>
          <w:b w:val="false"/>
          <w:i w:val="false"/>
          <w:color w:val="000000"/>
          <w:sz w:val="28"/>
        </w:rPr>
        <w:t>
      2) егер соттан тыс банкроттық рәсімін жүргізу кезеңінде өзінің меншігіне кредиторлар алдындағы өз міндеттемелерін толық немесе отыз пайыздан асырып орындауына мүмкіндік беретін мүлік түскен немесе өзінің мүліктік жағдайы өзгеше түрде өзгерген не кредитормен кредитордың алдындағы берешекті реттеу туралы келісім жасасқан жағдайда уәкілетті органға "Азаматтарға арналған үкімет" мемлекеттік корпорациясы, "электрондық үкiмет" веб-порталы және (немесе) арнаулы мобильдік қосымша арқылы мұндай рәсімді тоқтату туралы арызбен жүгінуге;";</w:t>
      </w:r>
    </w:p>
    <w:bookmarkEnd w:id="1007"/>
    <w:bookmarkStart w:name="z1122" w:id="10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1008"/>
    <w:bookmarkStart w:name="z1123" w:id="1009"/>
    <w:p>
      <w:pPr>
        <w:spacing w:after="0"/>
        <w:ind w:left="0"/>
        <w:jc w:val="both"/>
      </w:pPr>
      <w:r>
        <w:rPr>
          <w:rFonts w:ascii="Times New Roman"/>
          <w:b w:val="false"/>
          <w:i w:val="false"/>
          <w:color w:val="000000"/>
          <w:sz w:val="28"/>
        </w:rPr>
        <w:t>
      мынадай мазмұндағы 2-1) тармақшамен толықтырылсын:</w:t>
      </w:r>
    </w:p>
    <w:bookmarkEnd w:id="1009"/>
    <w:bookmarkStart w:name="z1124" w:id="1010"/>
    <w:p>
      <w:pPr>
        <w:spacing w:after="0"/>
        <w:ind w:left="0"/>
        <w:jc w:val="both"/>
      </w:pPr>
      <w:r>
        <w:rPr>
          <w:rFonts w:ascii="Times New Roman"/>
          <w:b w:val="false"/>
          <w:i w:val="false"/>
          <w:color w:val="000000"/>
          <w:sz w:val="28"/>
        </w:rPr>
        <w:t>
      "2-1) кредиторлар талаптары тізілімінің нысанын бекітеді;";</w:t>
      </w:r>
    </w:p>
    <w:bookmarkEnd w:id="10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"борышкердің" деген сөзден кейін "және банкроттың"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"тағайындайды" деген сөзден кейін "және қызметтен шеттетеді" деген сөздермен толықтырылсын;</w:t>
      </w:r>
    </w:p>
    <w:bookmarkStart w:name="z1127" w:id="1011"/>
    <w:p>
      <w:pPr>
        <w:spacing w:after="0"/>
        <w:ind w:left="0"/>
        <w:jc w:val="both"/>
      </w:pPr>
      <w:r>
        <w:rPr>
          <w:rFonts w:ascii="Times New Roman"/>
          <w:b w:val="false"/>
          <w:i w:val="false"/>
          <w:color w:val="000000"/>
          <w:sz w:val="28"/>
        </w:rPr>
        <w:t xml:space="preserve">
      6) 11-баптың 3-тармағының үшінші бөлігі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абзацындағы "интернет-ресурсының веб-қосымшасына және (немесе) арнаулы мобильдік қосымшаға" деген сөздер "интернет-ресурсы және (немесе) арнаулы мобильдік қосымша арқылы" деген сөздермен ауыстырылсын;</w:t>
      </w:r>
    </w:p>
    <w:bookmarkEnd w:id="1011"/>
    <w:bookmarkStart w:name="z1128" w:id="10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13-баптың</w:t>
      </w:r>
      <w:r>
        <w:rPr>
          <w:rFonts w:ascii="Times New Roman"/>
          <w:b w:val="false"/>
          <w:i w:val="false"/>
          <w:color w:val="000000"/>
          <w:sz w:val="28"/>
        </w:rPr>
        <w:t xml:space="preserve"> екінші бөлігіндегі "интернет-ресурсының веб-қосымшасын" деген сөздер "интернет-ресурсын" деген сөздермен ауыстырылсын;</w:t>
      </w:r>
    </w:p>
    <w:bookmarkEnd w:id="1012"/>
    <w:bookmarkStart w:name="z1129" w:id="10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15-бап</w:t>
      </w:r>
      <w:r>
        <w:rPr>
          <w:rFonts w:ascii="Times New Roman"/>
          <w:b w:val="false"/>
          <w:i w:val="false"/>
          <w:color w:val="000000"/>
          <w:sz w:val="28"/>
        </w:rPr>
        <w:t xml:space="preserve"> мынадай мазмұндағы 7-1-тармақпен толықтырылсын:</w:t>
      </w:r>
    </w:p>
    <w:bookmarkEnd w:id="1013"/>
    <w:bookmarkStart w:name="z1130" w:id="1014"/>
    <w:p>
      <w:pPr>
        <w:spacing w:after="0"/>
        <w:ind w:left="0"/>
        <w:jc w:val="both"/>
      </w:pPr>
      <w:r>
        <w:rPr>
          <w:rFonts w:ascii="Times New Roman"/>
          <w:b w:val="false"/>
          <w:i w:val="false"/>
          <w:color w:val="000000"/>
          <w:sz w:val="28"/>
        </w:rPr>
        <w:t>
      "7-1. Уәкілетті орган осы баптың 6-тармағында белгіленген мән-жайларды анықтаған кезде қаржы басқарушысы өкілеттіктерін орындаудан бас тартқан жағдайда оны белгілі бір борышкерге қатысты өз өкілеттіктерін орындаудан шеттетеді.</w:t>
      </w:r>
    </w:p>
    <w:bookmarkEnd w:id="1014"/>
    <w:bookmarkStart w:name="z1131" w:id="1015"/>
    <w:p>
      <w:pPr>
        <w:spacing w:after="0"/>
        <w:ind w:left="0"/>
        <w:jc w:val="both"/>
      </w:pPr>
      <w:r>
        <w:rPr>
          <w:rFonts w:ascii="Times New Roman"/>
          <w:b w:val="false"/>
          <w:i w:val="false"/>
          <w:color w:val="000000"/>
          <w:sz w:val="28"/>
        </w:rPr>
        <w:t>
      Осы тармаққа сәйкес қаржы басқарушысын шеттету оны өкілеттіктерін жүзеге асырудан шеттетуге алып келмейді және қаржы басқарушысына басқа борышкерлерге қатысты өкілеттіктер беруге кедергі келтірмейді.";</w:t>
      </w:r>
    </w:p>
    <w:bookmarkEnd w:id="1015"/>
    <w:bookmarkStart w:name="z1132" w:id="10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16-бапта</w:t>
      </w:r>
      <w:r>
        <w:rPr>
          <w:rFonts w:ascii="Times New Roman"/>
          <w:b w:val="false"/>
          <w:i w:val="false"/>
          <w:color w:val="000000"/>
          <w:sz w:val="28"/>
        </w:rPr>
        <w:t>:</w:t>
      </w:r>
    </w:p>
    <w:bookmarkEnd w:id="1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34" w:id="1017"/>
    <w:p>
      <w:pPr>
        <w:spacing w:after="0"/>
        <w:ind w:left="0"/>
        <w:jc w:val="both"/>
      </w:pPr>
      <w:r>
        <w:rPr>
          <w:rFonts w:ascii="Times New Roman"/>
          <w:b w:val="false"/>
          <w:i w:val="false"/>
          <w:color w:val="000000"/>
          <w:sz w:val="28"/>
        </w:rPr>
        <w:t>
      "1. Борышкер соттан тыс банкроттық рәсімін қолдану туралы арызды "Азаматтарға арналған үкімет" мемлекеттік корпорациясы, "электрондық үкiмет" веб-порталы және (немесе) арнаулы мобильдік қосымша арқылы белгіленген нысан бойынша береді.";</w:t>
      </w:r>
    </w:p>
    <w:bookmarkEnd w:id="10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"сәйкес келген" деген сөздерден кейін "және жұбайының (зайыбының) (бар болған жағдайда) келісімі болған"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138" w:id="1018"/>
    <w:p>
      <w:pPr>
        <w:spacing w:after="0"/>
        <w:ind w:left="0"/>
        <w:jc w:val="both"/>
      </w:pPr>
      <w:r>
        <w:rPr>
          <w:rFonts w:ascii="Times New Roman"/>
          <w:b w:val="false"/>
          <w:i w:val="false"/>
          <w:color w:val="000000"/>
          <w:sz w:val="28"/>
        </w:rPr>
        <w:t>
      "сәйкес келмеген" деген сөздерден кейін "және жұбайының (зайыбының) (бар болған жағдайда) келісімі болмаған" деген сөздермен толықтырылсын;</w:t>
      </w:r>
    </w:p>
    <w:bookmarkEnd w:id="1018"/>
    <w:bookmarkStart w:name="z1139" w:id="1019"/>
    <w:p>
      <w:pPr>
        <w:spacing w:after="0"/>
        <w:ind w:left="0"/>
        <w:jc w:val="both"/>
      </w:pPr>
      <w:r>
        <w:rPr>
          <w:rFonts w:ascii="Times New Roman"/>
          <w:b w:val="false"/>
          <w:i w:val="false"/>
          <w:color w:val="000000"/>
          <w:sz w:val="28"/>
        </w:rPr>
        <w:t>
      "береді" деген сөз "жібереді" деген сөзбен ауыстырылсын;</w:t>
      </w:r>
    </w:p>
    <w:bookmarkEnd w:id="1019"/>
    <w:bookmarkStart w:name="z1140" w:id="1020"/>
    <w:p>
      <w:pPr>
        <w:spacing w:after="0"/>
        <w:ind w:left="0"/>
        <w:jc w:val="both"/>
      </w:pPr>
      <w:r>
        <w:rPr>
          <w:rFonts w:ascii="Times New Roman"/>
          <w:b w:val="false"/>
          <w:i w:val="false"/>
          <w:color w:val="000000"/>
          <w:sz w:val="28"/>
        </w:rPr>
        <w:t xml:space="preserve">
      10) 17-баптың </w:t>
      </w:r>
      <w:r>
        <w:rPr>
          <w:rFonts w:ascii="Times New Roman"/>
          <w:b w:val="false"/>
          <w:i w:val="false"/>
          <w:color w:val="000000"/>
          <w:sz w:val="28"/>
        </w:rPr>
        <w:t>2-тармағында</w:t>
      </w:r>
      <w:r>
        <w:rPr>
          <w:rFonts w:ascii="Times New Roman"/>
          <w:b w:val="false"/>
          <w:i w:val="false"/>
          <w:color w:val="000000"/>
          <w:sz w:val="28"/>
        </w:rPr>
        <w:t>:</w:t>
      </w:r>
    </w:p>
    <w:bookmarkEnd w:id="10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1142" w:id="1021"/>
    <w:p>
      <w:pPr>
        <w:spacing w:after="0"/>
        <w:ind w:left="0"/>
        <w:jc w:val="both"/>
      </w:pPr>
      <w:r>
        <w:rPr>
          <w:rFonts w:ascii="Times New Roman"/>
          <w:b w:val="false"/>
          <w:i w:val="false"/>
          <w:color w:val="000000"/>
          <w:sz w:val="28"/>
        </w:rPr>
        <w:t xml:space="preserve">
      "1) борышкердің осы Заңның 1-бабының 11) тармақшасында көрсетілген, олар туралы мәліметтер кредиттік бюролардың дерекқорында көрсетілген кредиторлар алдындағы борыштық міндеттемелерінің мерзімдері өткен болып есептеледі; </w:t>
      </w:r>
    </w:p>
    <w:bookmarkEnd w:id="1021"/>
    <w:bookmarkStart w:name="z1143" w:id="1022"/>
    <w:p>
      <w:pPr>
        <w:spacing w:after="0"/>
        <w:ind w:left="0"/>
        <w:jc w:val="both"/>
      </w:pPr>
      <w:r>
        <w:rPr>
          <w:rFonts w:ascii="Times New Roman"/>
          <w:b w:val="false"/>
          <w:i w:val="false"/>
          <w:color w:val="000000"/>
          <w:sz w:val="28"/>
        </w:rPr>
        <w:t>
      2) осы Заңның 1-бабының 11) тармақшасында көрсетілген, олар туралы мәліметтер кредиттік бюролардың дерекқорында көрсетілген кредиторлардың борышкерден міндеттемелерді орындауды талап етуіне тыйым салынады;</w:t>
      </w:r>
    </w:p>
    <w:bookmarkEnd w:id="1022"/>
    <w:bookmarkStart w:name="z1144" w:id="1023"/>
    <w:p>
      <w:pPr>
        <w:spacing w:after="0"/>
        <w:ind w:left="0"/>
        <w:jc w:val="both"/>
      </w:pPr>
      <w:r>
        <w:rPr>
          <w:rFonts w:ascii="Times New Roman"/>
          <w:b w:val="false"/>
          <w:i w:val="false"/>
          <w:color w:val="000000"/>
          <w:sz w:val="28"/>
        </w:rPr>
        <w:t>
      3) борышкердің осы Заңның 1-бабының 11) тармақшасында көрсетілген, олар туралы мәліметтер кредиттік бюролардың дерекқорында көрсетілген кредиторлар алдындағы берешегінің барлық түрі бойынша тұрақсыздық айыбын (өсімпұлды, айыппұлдарды) және сыйақыны есепке жазу тоқтатылады;";</w:t>
      </w:r>
    </w:p>
    <w:bookmarkEnd w:id="1023"/>
    <w:bookmarkStart w:name="z1145" w:id="1024"/>
    <w:p>
      <w:pPr>
        <w:spacing w:after="0"/>
        <w:ind w:left="0"/>
        <w:jc w:val="both"/>
      </w:pPr>
      <w:r>
        <w:rPr>
          <w:rFonts w:ascii="Times New Roman"/>
          <w:b w:val="false"/>
          <w:i w:val="false"/>
          <w:color w:val="000000"/>
          <w:sz w:val="28"/>
        </w:rPr>
        <w:t xml:space="preserve">
      "7) осы Заңның 1-бабының 11) тармақшасында көрсетілген, олар туралы мәліметтер кредиттік бюролардың дерекқорында көрсетілген кредиторлар алдындағы борышты өндіріп алу туралы атқарушылық құжаттарды орындау тоқтатыла тұрады;"; </w:t>
      </w:r>
    </w:p>
    <w:bookmarkEnd w:id="1024"/>
    <w:bookmarkStart w:name="z1146" w:id="1025"/>
    <w:p>
      <w:pPr>
        <w:spacing w:after="0"/>
        <w:ind w:left="0"/>
        <w:jc w:val="both"/>
      </w:pPr>
      <w:r>
        <w:rPr>
          <w:rFonts w:ascii="Times New Roman"/>
          <w:b w:val="false"/>
          <w:i w:val="false"/>
          <w:color w:val="000000"/>
          <w:sz w:val="28"/>
        </w:rPr>
        <w:t>
      мынадай мазмұндағы 8) тармақшамен толықтырылсын:</w:t>
      </w:r>
    </w:p>
    <w:bookmarkEnd w:id="1025"/>
    <w:bookmarkStart w:name="z1147" w:id="1026"/>
    <w:p>
      <w:pPr>
        <w:spacing w:after="0"/>
        <w:ind w:left="0"/>
        <w:jc w:val="both"/>
      </w:pPr>
      <w:r>
        <w:rPr>
          <w:rFonts w:ascii="Times New Roman"/>
          <w:b w:val="false"/>
          <w:i w:val="false"/>
          <w:color w:val="000000"/>
          <w:sz w:val="28"/>
        </w:rPr>
        <w:t>
      "8) кредитордың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Микроқаржылық қызмет туралы</w:t>
      </w:r>
      <w:r>
        <w:rPr>
          <w:rFonts w:ascii="Times New Roman"/>
          <w:b w:val="false"/>
          <w:i w:val="false"/>
          <w:color w:val="000000"/>
          <w:sz w:val="28"/>
        </w:rPr>
        <w:t>" және "</w:t>
      </w:r>
      <w:r>
        <w:rPr>
          <w:rFonts w:ascii="Times New Roman"/>
          <w:b w:val="false"/>
          <w:i w:val="false"/>
          <w:color w:val="000000"/>
          <w:sz w:val="28"/>
        </w:rPr>
        <w:t>Коллекторлық қызмет туралы</w:t>
      </w:r>
      <w:r>
        <w:rPr>
          <w:rFonts w:ascii="Times New Roman"/>
          <w:b w:val="false"/>
          <w:i w:val="false"/>
          <w:color w:val="000000"/>
          <w:sz w:val="28"/>
        </w:rPr>
        <w:t>" Қазақстан Республикасының заңдарында көзделген реттеу және (немесе) өндіріп алу шараларын қолдануына тыйым салынады.";</w:t>
      </w:r>
    </w:p>
    <w:bookmarkEnd w:id="1026"/>
    <w:bookmarkStart w:name="z1148" w:id="1027"/>
    <w:p>
      <w:pPr>
        <w:spacing w:after="0"/>
        <w:ind w:left="0"/>
        <w:jc w:val="both"/>
      </w:pPr>
      <w:r>
        <w:rPr>
          <w:rFonts w:ascii="Times New Roman"/>
          <w:b w:val="false"/>
          <w:i w:val="false"/>
          <w:color w:val="000000"/>
          <w:sz w:val="28"/>
        </w:rPr>
        <w:t xml:space="preserve">
      11) 18-баптың </w:t>
      </w:r>
      <w:r>
        <w:rPr>
          <w:rFonts w:ascii="Times New Roman"/>
          <w:b w:val="false"/>
          <w:i w:val="false"/>
          <w:color w:val="000000"/>
          <w:sz w:val="28"/>
        </w:rPr>
        <w:t>1-тармағында</w:t>
      </w:r>
      <w:r>
        <w:rPr>
          <w:rFonts w:ascii="Times New Roman"/>
          <w:b w:val="false"/>
          <w:i w:val="false"/>
          <w:color w:val="000000"/>
          <w:sz w:val="28"/>
        </w:rPr>
        <w:t>:</w:t>
      </w:r>
    </w:p>
    <w:bookmarkEnd w:id="1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1150" w:id="1028"/>
    <w:p>
      <w:pPr>
        <w:spacing w:after="0"/>
        <w:ind w:left="0"/>
        <w:jc w:val="both"/>
      </w:pPr>
      <w:r>
        <w:rPr>
          <w:rFonts w:ascii="Times New Roman"/>
          <w:b w:val="false"/>
          <w:i w:val="false"/>
          <w:color w:val="000000"/>
          <w:sz w:val="28"/>
        </w:rPr>
        <w:t>
      "1) борышкер өзінің меншігіне кредиторлар алдындағы өз міндеттемелерін толық немесе отыз пайыздан асырып орындауына мүмкіндік беретінін мүліктің түсуіне немесе өзінің қаржылық және (немесе) мүліктік жағдайының өзгеруіне не кредитормен кредитордың алдындағы берешекті реттеу туралы келісім жасасуына байланысты уәкілетті органға соттан тыс банкроттық рәсімін тоқтату туралы арызды "Азаматтарға арналған үкімет" мемлекеттік корпорациясы, "электрондық үкiмет" веб-порталы және (немесе) арнаулы мобильдік қосымша арқылы берсе;";</w:t>
      </w:r>
    </w:p>
    <w:bookmarkEnd w:id="1028"/>
    <w:bookmarkStart w:name="z1151" w:id="1029"/>
    <w:p>
      <w:pPr>
        <w:spacing w:after="0"/>
        <w:ind w:left="0"/>
        <w:jc w:val="both"/>
      </w:pPr>
      <w:r>
        <w:rPr>
          <w:rFonts w:ascii="Times New Roman"/>
          <w:b w:val="false"/>
          <w:i w:val="false"/>
          <w:color w:val="000000"/>
          <w:sz w:val="28"/>
        </w:rPr>
        <w:t>
      "4) борышкердің осы Заңның 5-бабында көрсетілген негіздерге сәйкес келмеу фактілері, оның ішінде кредитордың өтініші бойынша анықталса, тоқтатылады.";</w:t>
      </w:r>
    </w:p>
    <w:bookmarkEnd w:id="1029"/>
    <w:bookmarkStart w:name="z1152" w:id="1030"/>
    <w:p>
      <w:pPr>
        <w:spacing w:after="0"/>
        <w:ind w:left="0"/>
        <w:jc w:val="both"/>
      </w:pPr>
      <w:r>
        <w:rPr>
          <w:rFonts w:ascii="Times New Roman"/>
          <w:b w:val="false"/>
          <w:i w:val="false"/>
          <w:color w:val="000000"/>
          <w:sz w:val="28"/>
        </w:rPr>
        <w:t>
      мынадай мазмұндағы екінші бөлікпен толықтырылсын:</w:t>
      </w:r>
    </w:p>
    <w:bookmarkEnd w:id="1030"/>
    <w:bookmarkStart w:name="z1153" w:id="1031"/>
    <w:p>
      <w:pPr>
        <w:spacing w:after="0"/>
        <w:ind w:left="0"/>
        <w:jc w:val="both"/>
      </w:pPr>
      <w:r>
        <w:rPr>
          <w:rFonts w:ascii="Times New Roman"/>
          <w:b w:val="false"/>
          <w:i w:val="false"/>
          <w:color w:val="000000"/>
          <w:sz w:val="28"/>
        </w:rPr>
        <w:t>
      "Осы тармақтың бірінші бөлігі 1), 2) және 4) тармақшаларының талаптары осы Заңның 5-бабы 3-тармағының негізінде соттан тыс банкроттық рәсімін қолданған борышкерлерге қатысты болмайды.";</w:t>
      </w:r>
    </w:p>
    <w:bookmarkEnd w:id="1031"/>
    <w:bookmarkStart w:name="z1154" w:id="1032"/>
    <w:p>
      <w:pPr>
        <w:spacing w:after="0"/>
        <w:ind w:left="0"/>
        <w:jc w:val="both"/>
      </w:pPr>
      <w:r>
        <w:rPr>
          <w:rFonts w:ascii="Times New Roman"/>
          <w:b w:val="false"/>
          <w:i w:val="false"/>
          <w:color w:val="000000"/>
          <w:sz w:val="28"/>
        </w:rPr>
        <w:t xml:space="preserve">
      12) 19-баптың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1032"/>
    <w:bookmarkStart w:name="z1155" w:id="1033"/>
    <w:p>
      <w:pPr>
        <w:spacing w:after="0"/>
        <w:ind w:left="0"/>
        <w:jc w:val="both"/>
      </w:pPr>
      <w:r>
        <w:rPr>
          <w:rFonts w:ascii="Times New Roman"/>
          <w:b w:val="false"/>
          <w:i w:val="false"/>
          <w:color w:val="000000"/>
          <w:sz w:val="28"/>
        </w:rPr>
        <w:t>
      "1. Осы Заңның 18-бабына сәйкес соттан тыс банкроттық рәсімін тоқтату үшін негіздер болмаған кезде "электрондық үкімет" веб-порталында борышкер туралы мәліметтер орналастырылған күннен бастап алты ай өткен соң уәкілетті орган соттан тыс банкроттық рәсімін аяқтау және борышкерді банкрот деп тану туралы шешім шығарады. Шешім уәкілетті орган бекіткен нысан бойынша шығарылады және "электрондық үкімет" веб-порталында орналастырылуға тиіс.</w:t>
      </w:r>
    </w:p>
    <w:bookmarkEnd w:id="1033"/>
    <w:bookmarkStart w:name="z1156" w:id="1034"/>
    <w:p>
      <w:pPr>
        <w:spacing w:after="0"/>
        <w:ind w:left="0"/>
        <w:jc w:val="both"/>
      </w:pPr>
      <w:r>
        <w:rPr>
          <w:rFonts w:ascii="Times New Roman"/>
          <w:b w:val="false"/>
          <w:i w:val="false"/>
          <w:color w:val="000000"/>
          <w:sz w:val="28"/>
        </w:rPr>
        <w:t>
      2. Борышкердің осы Заңның 1-бабының 11) тармақшасында көрсетілген, олар туралы мәліметтер кредиттік бюролардың дерекқорында көрсетілген кредиторлар алдындағы міндеттемелері соттан тыс банкроттық рәсімін аяқтау және борышкерді банкрот деп тану туралы хабарландыру "электрондық үкімет" веб-порталында орналастырылған күннен бастап тоқтатылады.";</w:t>
      </w:r>
    </w:p>
    <w:bookmarkEnd w:id="1034"/>
    <w:bookmarkStart w:name="z1157" w:id="1035"/>
    <w:p>
      <w:pPr>
        <w:spacing w:after="0"/>
        <w:ind w:left="0"/>
        <w:jc w:val="both"/>
      </w:pPr>
      <w:r>
        <w:rPr>
          <w:rFonts w:ascii="Times New Roman"/>
          <w:b w:val="false"/>
          <w:i w:val="false"/>
          <w:color w:val="000000"/>
          <w:sz w:val="28"/>
        </w:rPr>
        <w:t xml:space="preserve">
      13) 20-баптың 3-тармағының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мазмұндағы төртінші бөлікпен толықтырылсын:</w:t>
      </w:r>
    </w:p>
    <w:bookmarkEnd w:id="1035"/>
    <w:bookmarkStart w:name="z1158" w:id="1036"/>
    <w:p>
      <w:pPr>
        <w:spacing w:after="0"/>
        <w:ind w:left="0"/>
        <w:jc w:val="both"/>
      </w:pPr>
      <w:r>
        <w:rPr>
          <w:rFonts w:ascii="Times New Roman"/>
          <w:b w:val="false"/>
          <w:i w:val="false"/>
          <w:color w:val="000000"/>
          <w:sz w:val="28"/>
        </w:rPr>
        <w:t>
      "Мерзімі өткен берешек пайда болған кезден бастап он екі айдан асқан жағдайда осы тармақшада көзделген құжатты ұсыну талап етілмейді.";</w:t>
      </w:r>
    </w:p>
    <w:bookmarkEnd w:id="1036"/>
    <w:bookmarkStart w:name="z1159" w:id="1037"/>
    <w:p>
      <w:pPr>
        <w:spacing w:after="0"/>
        <w:ind w:left="0"/>
        <w:jc w:val="both"/>
      </w:pPr>
      <w:r>
        <w:rPr>
          <w:rFonts w:ascii="Times New Roman"/>
          <w:b w:val="false"/>
          <w:i w:val="false"/>
          <w:color w:val="000000"/>
          <w:sz w:val="28"/>
        </w:rPr>
        <w:t xml:space="preserve">
      14) 22-баптың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w:t>
      </w:r>
    </w:p>
    <w:bookmarkEnd w:id="1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161" w:id="1038"/>
    <w:p>
      <w:pPr>
        <w:spacing w:after="0"/>
        <w:ind w:left="0"/>
        <w:jc w:val="both"/>
      </w:pPr>
      <w:r>
        <w:rPr>
          <w:rFonts w:ascii="Times New Roman"/>
          <w:b w:val="false"/>
          <w:i w:val="false"/>
          <w:color w:val="000000"/>
          <w:sz w:val="28"/>
        </w:rPr>
        <w:t xml:space="preserve">
      "9) борышкердің мүлкіне қатысты атқарушылық құжаттардың орындалуы тоқтатыла тұрады;"; </w:t>
      </w:r>
    </w:p>
    <w:bookmarkEnd w:id="1038"/>
    <w:bookmarkStart w:name="z1162" w:id="1039"/>
    <w:p>
      <w:pPr>
        <w:spacing w:after="0"/>
        <w:ind w:left="0"/>
        <w:jc w:val="both"/>
      </w:pPr>
      <w:r>
        <w:rPr>
          <w:rFonts w:ascii="Times New Roman"/>
          <w:b w:val="false"/>
          <w:i w:val="false"/>
          <w:color w:val="000000"/>
          <w:sz w:val="28"/>
        </w:rPr>
        <w:t>
      мынадай мазмұндағы 11) тармақшамен толықтырылсын:</w:t>
      </w:r>
    </w:p>
    <w:bookmarkEnd w:id="1039"/>
    <w:bookmarkStart w:name="z1163" w:id="1040"/>
    <w:p>
      <w:pPr>
        <w:spacing w:after="0"/>
        <w:ind w:left="0"/>
        <w:jc w:val="both"/>
      </w:pPr>
      <w:r>
        <w:rPr>
          <w:rFonts w:ascii="Times New Roman"/>
          <w:b w:val="false"/>
          <w:i w:val="false"/>
          <w:color w:val="000000"/>
          <w:sz w:val="28"/>
        </w:rPr>
        <w:t>
      "11) кредитордың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Микроқаржылық қызмет туралы</w:t>
      </w:r>
      <w:r>
        <w:rPr>
          <w:rFonts w:ascii="Times New Roman"/>
          <w:b w:val="false"/>
          <w:i w:val="false"/>
          <w:color w:val="000000"/>
          <w:sz w:val="28"/>
        </w:rPr>
        <w:t>" және "</w:t>
      </w:r>
      <w:r>
        <w:rPr>
          <w:rFonts w:ascii="Times New Roman"/>
          <w:b w:val="false"/>
          <w:i w:val="false"/>
          <w:color w:val="000000"/>
          <w:sz w:val="28"/>
        </w:rPr>
        <w:t>Коллекторлық қызмет туралы</w:t>
      </w:r>
      <w:r>
        <w:rPr>
          <w:rFonts w:ascii="Times New Roman"/>
          <w:b w:val="false"/>
          <w:i w:val="false"/>
          <w:color w:val="000000"/>
          <w:sz w:val="28"/>
        </w:rPr>
        <w:t>" Қазақстан Республикасының заңдарында көзделген реттеу және (немесе) өндіріп алу шараларын қолдануына тыйым салынады.";</w:t>
      </w:r>
    </w:p>
    <w:bookmarkEnd w:id="1040"/>
    <w:bookmarkStart w:name="z1164" w:id="1041"/>
    <w:p>
      <w:pPr>
        <w:spacing w:after="0"/>
        <w:ind w:left="0"/>
        <w:jc w:val="both"/>
      </w:pPr>
      <w:r>
        <w:rPr>
          <w:rFonts w:ascii="Times New Roman"/>
          <w:b w:val="false"/>
          <w:i w:val="false"/>
          <w:color w:val="000000"/>
          <w:sz w:val="28"/>
        </w:rPr>
        <w:t xml:space="preserve">
      15) 23-баптың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"қаржы басқарушысы" деген сөздерден кейін "банкке, банк операцияларының жекелеген түрлерін жүзеге асыратын ұйымға мемлекеттік кірістер органының сұрау салуы негізінде банктің, банк операцияларының жекелеген түрлерін жүзеге асыратын ұйымның осы шот бойынша ақша қозғалысы туралы мәліметтерді беруіне келісім бере отырып," деген сөздермен толықтырылсын;</w:t>
      </w:r>
    </w:p>
    <w:bookmarkEnd w:id="1041"/>
    <w:bookmarkStart w:name="z1165" w:id="104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27-бапта</w:t>
      </w:r>
      <w:r>
        <w:rPr>
          <w:rFonts w:ascii="Times New Roman"/>
          <w:b w:val="false"/>
          <w:i w:val="false"/>
          <w:color w:val="000000"/>
          <w:sz w:val="28"/>
        </w:rPr>
        <w:t>:</w:t>
      </w:r>
    </w:p>
    <w:bookmarkEnd w:id="1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"интернет-ресурста" деген сөздер "уәкілетті органның интернет-ресурсында"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168" w:id="1043"/>
    <w:p>
      <w:pPr>
        <w:spacing w:after="0"/>
        <w:ind w:left="0"/>
        <w:jc w:val="both"/>
      </w:pPr>
      <w:r>
        <w:rPr>
          <w:rFonts w:ascii="Times New Roman"/>
          <w:b w:val="false"/>
          <w:i w:val="false"/>
          <w:color w:val="000000"/>
          <w:sz w:val="28"/>
        </w:rPr>
        <w:t>
      бірінші бөлік мынадай редакцияда жазылсын:</w:t>
      </w:r>
    </w:p>
    <w:bookmarkEnd w:id="1043"/>
    <w:bookmarkStart w:name="z1169" w:id="1044"/>
    <w:p>
      <w:pPr>
        <w:spacing w:after="0"/>
        <w:ind w:left="0"/>
        <w:jc w:val="both"/>
      </w:pPr>
      <w:r>
        <w:rPr>
          <w:rFonts w:ascii="Times New Roman"/>
          <w:b w:val="false"/>
          <w:i w:val="false"/>
          <w:color w:val="000000"/>
          <w:sz w:val="28"/>
        </w:rPr>
        <w:t>
      "4. Қаржы басқарушысы уәкілетті орган белгілеген нысан бойынша және тәртіппен қалыптастырылған кредиторлар талаптарының тізілімін уәкілетті органның интернет-ресурсында орналастыру үшін уәкілетті органға жібереді.";</w:t>
      </w:r>
    </w:p>
    <w:bookmarkEnd w:id="1044"/>
    <w:bookmarkStart w:name="z1170" w:id="1045"/>
    <w:p>
      <w:pPr>
        <w:spacing w:after="0"/>
        <w:ind w:left="0"/>
        <w:jc w:val="both"/>
      </w:pPr>
      <w:r>
        <w:rPr>
          <w:rFonts w:ascii="Times New Roman"/>
          <w:b w:val="false"/>
          <w:i w:val="false"/>
          <w:color w:val="000000"/>
          <w:sz w:val="28"/>
        </w:rPr>
        <w:t>
      үшінші бөліктегі "енгізбегеніне" деген сөз "енгізгеніне (енгізбегеніне)" деген сөздермен ауыстырылсын;</w:t>
      </w:r>
    </w:p>
    <w:bookmarkEnd w:id="1045"/>
    <w:bookmarkStart w:name="z1171" w:id="1046"/>
    <w:p>
      <w:pPr>
        <w:spacing w:after="0"/>
        <w:ind w:left="0"/>
        <w:jc w:val="both"/>
      </w:pPr>
      <w:r>
        <w:rPr>
          <w:rFonts w:ascii="Times New Roman"/>
          <w:b w:val="false"/>
          <w:i w:val="false"/>
          <w:color w:val="000000"/>
          <w:sz w:val="28"/>
        </w:rPr>
        <w:t>
      мынадай мазмұндағы 5-1-тармақпен толықтырылсын:</w:t>
      </w:r>
    </w:p>
    <w:bookmarkEnd w:id="1046"/>
    <w:bookmarkStart w:name="z1172" w:id="1047"/>
    <w:p>
      <w:pPr>
        <w:spacing w:after="0"/>
        <w:ind w:left="0"/>
        <w:jc w:val="both"/>
      </w:pPr>
      <w:r>
        <w:rPr>
          <w:rFonts w:ascii="Times New Roman"/>
          <w:b w:val="false"/>
          <w:i w:val="false"/>
          <w:color w:val="000000"/>
          <w:sz w:val="28"/>
        </w:rPr>
        <w:t>
      "5-1. Кредитор (кредиторлар) талаптарды мәлімдемеген жағдайда кредиторлар талаптарының тізілімі борышкер ұсынған деректерден, оның ішінде кредиттік бюролардың дерекқорында көрсетілген мәліметтер ескеріле отырып қалыптастырылады.";</w:t>
      </w:r>
    </w:p>
    <w:bookmarkEnd w:id="10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74" w:id="1048"/>
    <w:p>
      <w:pPr>
        <w:spacing w:after="0"/>
        <w:ind w:left="0"/>
        <w:jc w:val="both"/>
      </w:pPr>
      <w:r>
        <w:rPr>
          <w:rFonts w:ascii="Times New Roman"/>
          <w:b w:val="false"/>
          <w:i w:val="false"/>
          <w:color w:val="000000"/>
          <w:sz w:val="28"/>
        </w:rPr>
        <w:t>
      "6. Кредиторлар талаптарының қалыптастырылған тізіліміне өзгерістер және (немесе) толықтырулар осы баптың 4 және 5-тармақтарында көзделген жағдайларда енгізілуі мүмкін.";</w:t>
      </w:r>
    </w:p>
    <w:bookmarkEnd w:id="1048"/>
    <w:bookmarkStart w:name="z1175" w:id="1049"/>
    <w:p>
      <w:pPr>
        <w:spacing w:after="0"/>
        <w:ind w:left="0"/>
        <w:jc w:val="both"/>
      </w:pPr>
      <w:r>
        <w:rPr>
          <w:rFonts w:ascii="Times New Roman"/>
          <w:b w:val="false"/>
          <w:i w:val="false"/>
          <w:color w:val="000000"/>
          <w:sz w:val="28"/>
        </w:rPr>
        <w:t xml:space="preserve">
      17) 30-баптың 3-тармағы </w:t>
      </w:r>
      <w:r>
        <w:rPr>
          <w:rFonts w:ascii="Times New Roman"/>
          <w:b w:val="false"/>
          <w:i w:val="false"/>
          <w:color w:val="000000"/>
          <w:sz w:val="28"/>
        </w:rPr>
        <w:t>2) тармақшасындағы</w:t>
      </w:r>
      <w:r>
        <w:rPr>
          <w:rFonts w:ascii="Times New Roman"/>
          <w:b w:val="false"/>
          <w:i w:val="false"/>
          <w:color w:val="000000"/>
          <w:sz w:val="28"/>
        </w:rPr>
        <w:t xml:space="preserve"> "мерзімдері туралы нұсқаулар қамтылуға тиіс." деген сөздер "мерзімдері;" деген сөзбен ауыстырылып, мынадай мазмұндағы 3) тармақшамен толықтырылсын:</w:t>
      </w:r>
    </w:p>
    <w:bookmarkEnd w:id="1049"/>
    <w:bookmarkStart w:name="z1176" w:id="1050"/>
    <w:p>
      <w:pPr>
        <w:spacing w:after="0"/>
        <w:ind w:left="0"/>
        <w:jc w:val="both"/>
      </w:pPr>
      <w:r>
        <w:rPr>
          <w:rFonts w:ascii="Times New Roman"/>
          <w:b w:val="false"/>
          <w:i w:val="false"/>
          <w:color w:val="000000"/>
          <w:sz w:val="28"/>
        </w:rPr>
        <w:t>
      "3) осы Заңның 22-бабының 1-тармағы бірінші бөлігінің 6) тармақшасында көзделген салдардың тоқтатылғаны туралы нұсқаулар қамтылуға тиіс.";</w:t>
      </w:r>
    </w:p>
    <w:bookmarkEnd w:id="1050"/>
    <w:bookmarkStart w:name="z1177" w:id="105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31-бап</w:t>
      </w:r>
      <w:r>
        <w:rPr>
          <w:rFonts w:ascii="Times New Roman"/>
          <w:b w:val="false"/>
          <w:i w:val="false"/>
          <w:color w:val="000000"/>
          <w:sz w:val="28"/>
        </w:rPr>
        <w:t xml:space="preserve"> мынадай мазмұндағы 6) тармақшамен толықтырылсын:</w:t>
      </w:r>
    </w:p>
    <w:bookmarkEnd w:id="1051"/>
    <w:bookmarkStart w:name="z1178" w:id="1052"/>
    <w:p>
      <w:pPr>
        <w:spacing w:after="0"/>
        <w:ind w:left="0"/>
        <w:jc w:val="both"/>
      </w:pPr>
      <w:r>
        <w:rPr>
          <w:rFonts w:ascii="Times New Roman"/>
          <w:b w:val="false"/>
          <w:i w:val="false"/>
          <w:color w:val="000000"/>
          <w:sz w:val="28"/>
        </w:rPr>
        <w:t>
      "6) қаржы басқарушысының өкілеттігі тоқтатылады.";</w:t>
      </w:r>
    </w:p>
    <w:bookmarkEnd w:id="1052"/>
    <w:bookmarkStart w:name="z1179" w:id="1053"/>
    <w:p>
      <w:pPr>
        <w:spacing w:after="0"/>
        <w:ind w:left="0"/>
        <w:jc w:val="both"/>
      </w:pPr>
      <w:r>
        <w:rPr>
          <w:rFonts w:ascii="Times New Roman"/>
          <w:b w:val="false"/>
          <w:i w:val="false"/>
          <w:color w:val="000000"/>
          <w:sz w:val="28"/>
        </w:rPr>
        <w:t xml:space="preserve">
      19) 38-баптың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1053"/>
    <w:bookmarkStart w:name="z1180" w:id="1054"/>
    <w:p>
      <w:pPr>
        <w:spacing w:after="0"/>
        <w:ind w:left="0"/>
        <w:jc w:val="both"/>
      </w:pPr>
      <w:r>
        <w:rPr>
          <w:rFonts w:ascii="Times New Roman"/>
          <w:b w:val="false"/>
          <w:i w:val="false"/>
          <w:color w:val="000000"/>
          <w:sz w:val="28"/>
        </w:rPr>
        <w:t xml:space="preserve">
      20) 42-баптың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алып тасталсын;</w:t>
      </w:r>
    </w:p>
    <w:bookmarkEnd w:id="1054"/>
    <w:bookmarkStart w:name="z1181" w:id="105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44-бапта</w:t>
      </w:r>
      <w:r>
        <w:rPr>
          <w:rFonts w:ascii="Times New Roman"/>
          <w:b w:val="false"/>
          <w:i w:val="false"/>
          <w:color w:val="000000"/>
          <w:sz w:val="28"/>
        </w:rPr>
        <w:t>:</w:t>
      </w:r>
    </w:p>
    <w:bookmarkEnd w:id="1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"борышкерді банкрот деп тану туралы хабарландыру орналастыруды тапсыру туралы нұсқаулар қамтылады." деген сөздер "борышкердің міндеттемелерін тоқтатудан бас тарту туралы хабарландыру орналастыруды тапсыру;" деген сөздермен ауыстырылсын;</w:t>
      </w:r>
    </w:p>
    <w:bookmarkStart w:name="z1184" w:id="1056"/>
    <w:p>
      <w:pPr>
        <w:spacing w:after="0"/>
        <w:ind w:left="0"/>
        <w:jc w:val="both"/>
      </w:pPr>
      <w:r>
        <w:rPr>
          <w:rFonts w:ascii="Times New Roman"/>
          <w:b w:val="false"/>
          <w:i w:val="false"/>
          <w:color w:val="000000"/>
          <w:sz w:val="28"/>
        </w:rPr>
        <w:t>
      мынадай мазмұндағы 9) тармақшамен толықтырылсын:</w:t>
      </w:r>
    </w:p>
    <w:bookmarkEnd w:id="1056"/>
    <w:bookmarkStart w:name="z1185" w:id="1057"/>
    <w:p>
      <w:pPr>
        <w:spacing w:after="0"/>
        <w:ind w:left="0"/>
        <w:jc w:val="both"/>
      </w:pPr>
      <w:r>
        <w:rPr>
          <w:rFonts w:ascii="Times New Roman"/>
          <w:b w:val="false"/>
          <w:i w:val="false"/>
          <w:color w:val="000000"/>
          <w:sz w:val="28"/>
        </w:rPr>
        <w:t>
      "9) банкроттың Қазақстан Республикасынан тысқары жерлерге шығуына салынған тыйымды алып тастау туралы нұсқаулар қамтылады.";</w:t>
      </w:r>
    </w:p>
    <w:bookmarkEnd w:id="1057"/>
    <w:bookmarkStart w:name="z1186" w:id="1058"/>
    <w:p>
      <w:pPr>
        <w:spacing w:after="0"/>
        <w:ind w:left="0"/>
        <w:jc w:val="both"/>
      </w:pPr>
      <w:r>
        <w:rPr>
          <w:rFonts w:ascii="Times New Roman"/>
          <w:b w:val="false"/>
          <w:i w:val="false"/>
          <w:color w:val="000000"/>
          <w:sz w:val="28"/>
        </w:rPr>
        <w:t xml:space="preserve">
      7-тармақ </w:t>
      </w:r>
      <w:r>
        <w:rPr>
          <w:rFonts w:ascii="Times New Roman"/>
          <w:b w:val="false"/>
          <w:i w:val="false"/>
          <w:color w:val="000000"/>
          <w:sz w:val="28"/>
        </w:rPr>
        <w:t>6) тармақшасындағы</w:t>
      </w:r>
      <w:r>
        <w:rPr>
          <w:rFonts w:ascii="Times New Roman"/>
          <w:b w:val="false"/>
          <w:i w:val="false"/>
          <w:color w:val="000000"/>
          <w:sz w:val="28"/>
        </w:rPr>
        <w:t xml:space="preserve"> "төлеу туралы нұсқаулар қамтылады." деген сөздер "төлеу;" деген сөзбен ауыстырылып, мынадай мазмұндағы 7) тармақшамен толықтырылсын:</w:t>
      </w:r>
    </w:p>
    <w:bookmarkEnd w:id="1058"/>
    <w:bookmarkStart w:name="z1187" w:id="1059"/>
    <w:p>
      <w:pPr>
        <w:spacing w:after="0"/>
        <w:ind w:left="0"/>
        <w:jc w:val="both"/>
      </w:pPr>
      <w:r>
        <w:rPr>
          <w:rFonts w:ascii="Times New Roman"/>
          <w:b w:val="false"/>
          <w:i w:val="false"/>
          <w:color w:val="000000"/>
          <w:sz w:val="28"/>
        </w:rPr>
        <w:t>
      "7) банкроттың Қазақстан Республикасынан тысқары жерлерге шығуына салынған тыйымды алып тастау туралы нұсқаулар қамтылады.";</w:t>
      </w:r>
    </w:p>
    <w:bookmarkEnd w:id="1059"/>
    <w:bookmarkStart w:name="z1188" w:id="106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46-бапта</w:t>
      </w:r>
      <w:r>
        <w:rPr>
          <w:rFonts w:ascii="Times New Roman"/>
          <w:b w:val="false"/>
          <w:i w:val="false"/>
          <w:color w:val="000000"/>
          <w:sz w:val="28"/>
        </w:rPr>
        <w:t>:</w:t>
      </w:r>
    </w:p>
    <w:bookmarkEnd w:id="1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"төлемдер төлем қабілеттілігін қалпына келтіру және сот арқылы банкроттық рәсімдері аяқталғаннан кейін банкроттың тоқтатылуға жатпайтын міндеттемелері болып табылады." деген сөздер "түсімдер;" деген сөзбен ауыстырылсын;</w:t>
      </w:r>
    </w:p>
    <w:bookmarkStart w:name="z1190" w:id="1061"/>
    <w:p>
      <w:pPr>
        <w:spacing w:after="0"/>
        <w:ind w:left="0"/>
        <w:jc w:val="both"/>
      </w:pPr>
      <w:r>
        <w:rPr>
          <w:rFonts w:ascii="Times New Roman"/>
          <w:b w:val="false"/>
          <w:i w:val="false"/>
          <w:color w:val="000000"/>
          <w:sz w:val="28"/>
        </w:rPr>
        <w:t>
      мынадай мазмұндағы 5) тармақшамен толықтырылсын:</w:t>
      </w:r>
    </w:p>
    <w:bookmarkEnd w:id="1061"/>
    <w:bookmarkStart w:name="z1191" w:id="1062"/>
    <w:p>
      <w:pPr>
        <w:spacing w:after="0"/>
        <w:ind w:left="0"/>
        <w:jc w:val="both"/>
      </w:pPr>
      <w:r>
        <w:rPr>
          <w:rFonts w:ascii="Times New Roman"/>
          <w:b w:val="false"/>
          <w:i w:val="false"/>
          <w:color w:val="000000"/>
          <w:sz w:val="28"/>
        </w:rPr>
        <w:t>
      "5) төлем қабілеттілігін қалпына келтіру және (немесе) сот арқылы банкроттық рәсімін жүргізген қаржы басқарушысының толық көлемде немесе оның бір бөлігінде төлемі болмаған жағдайда оның сыйақысы банкроттың төлем қабілеттілігін қалпына келтіру және сот арқылы банкроттық рәсімдері аяқталғаннан кейін тоқтатылуға жатпайтын міндеттемелері болып табылады.";</w:t>
      </w:r>
    </w:p>
    <w:bookmarkEnd w:id="1062"/>
    <w:bookmarkStart w:name="z1192" w:id="106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48-бап</w:t>
      </w:r>
      <w:r>
        <w:rPr>
          <w:rFonts w:ascii="Times New Roman"/>
          <w:b w:val="false"/>
          <w:i w:val="false"/>
          <w:color w:val="000000"/>
          <w:sz w:val="28"/>
        </w:rPr>
        <w:t xml:space="preserve"> мынадай мазмұндағы 3-тармақпен толықтырылсын:</w:t>
      </w:r>
    </w:p>
    <w:bookmarkEnd w:id="1063"/>
    <w:bookmarkStart w:name="z1193" w:id="1064"/>
    <w:p>
      <w:pPr>
        <w:spacing w:after="0"/>
        <w:ind w:left="0"/>
        <w:jc w:val="both"/>
      </w:pPr>
      <w:r>
        <w:rPr>
          <w:rFonts w:ascii="Times New Roman"/>
          <w:b w:val="false"/>
          <w:i w:val="false"/>
          <w:color w:val="000000"/>
          <w:sz w:val="28"/>
        </w:rPr>
        <w:t>
      "3. Осы бапта көрсетілген қаржылық жағдайға мониторинг осы Заңның 5-бабының 3-тармағында көзделген негіздер бойынша соттан тыс банкроттық рәсімін қолданған Қазақстан Республикасының азаматтарына қатысты жүргізілмейді.".</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94" w:id="106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2-бап.</w:t>
      </w:r>
    </w:p>
    <w:bookmarkEnd w:id="1065"/>
    <w:bookmarkStart w:name="z1195" w:id="1066"/>
    <w:p>
      <w:pPr>
        <w:spacing w:after="0"/>
        <w:ind w:left="0"/>
        <w:jc w:val="both"/>
      </w:pPr>
      <w:r>
        <w:rPr>
          <w:rFonts w:ascii="Times New Roman"/>
          <w:b w:val="false"/>
          <w:i w:val="false"/>
          <w:color w:val="000000"/>
          <w:sz w:val="28"/>
        </w:rPr>
        <w:t>
      1. Осы Заң:</w:t>
      </w:r>
    </w:p>
    <w:bookmarkEnd w:id="1066"/>
    <w:bookmarkStart w:name="z1196" w:id="1067"/>
    <w:p>
      <w:pPr>
        <w:spacing w:after="0"/>
        <w:ind w:left="0"/>
        <w:jc w:val="both"/>
      </w:pPr>
      <w:r>
        <w:rPr>
          <w:rFonts w:ascii="Times New Roman"/>
          <w:b w:val="false"/>
          <w:i w:val="false"/>
          <w:color w:val="000000"/>
          <w:sz w:val="28"/>
        </w:rPr>
        <w:t xml:space="preserve">
      1) алғашқы ресми жарияланған күнінен бастап қолданысқа енгізілетін 1-баптың 5-тармағының </w:t>
      </w:r>
      <w:r>
        <w:rPr>
          <w:rFonts w:ascii="Times New Roman"/>
          <w:b w:val="false"/>
          <w:i w:val="false"/>
          <w:color w:val="000000"/>
          <w:sz w:val="28"/>
        </w:rPr>
        <w:t>4) тармақшасын</w:t>
      </w:r>
      <w:r>
        <w:rPr>
          <w:rFonts w:ascii="Times New Roman"/>
          <w:b w:val="false"/>
          <w:i w:val="false"/>
          <w:color w:val="000000"/>
          <w:sz w:val="28"/>
        </w:rPr>
        <w:t>;</w:t>
      </w:r>
    </w:p>
    <w:bookmarkEnd w:id="1067"/>
    <w:bookmarkStart w:name="z1197" w:id="1068"/>
    <w:p>
      <w:pPr>
        <w:spacing w:after="0"/>
        <w:ind w:left="0"/>
        <w:jc w:val="both"/>
      </w:pPr>
      <w:r>
        <w:rPr>
          <w:rFonts w:ascii="Times New Roman"/>
          <w:b w:val="false"/>
          <w:i w:val="false"/>
          <w:color w:val="000000"/>
          <w:sz w:val="28"/>
        </w:rPr>
        <w:t xml:space="preserve">
      2) алғашқы ресми жарияланған күнінен кейін күнтізбелік он күн өткен соң қолданысқа енгізілетін 1-баптың 5-тармағы </w:t>
      </w:r>
      <w:r>
        <w:rPr>
          <w:rFonts w:ascii="Times New Roman"/>
          <w:b w:val="false"/>
          <w:i w:val="false"/>
          <w:color w:val="000000"/>
          <w:sz w:val="28"/>
        </w:rPr>
        <w:t>2) тармақшасының</w:t>
      </w:r>
      <w:r>
        <w:rPr>
          <w:rFonts w:ascii="Times New Roman"/>
          <w:b w:val="false"/>
          <w:i w:val="false"/>
          <w:color w:val="000000"/>
          <w:sz w:val="28"/>
        </w:rPr>
        <w:t xml:space="preserve"> он бесінші – жиырмасыншы абзацтарын,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жиырма жетінші, жиырма сегізінші абзацтарын, </w:t>
      </w:r>
      <w:r>
        <w:rPr>
          <w:rFonts w:ascii="Times New Roman"/>
          <w:b w:val="false"/>
          <w:i w:val="false"/>
          <w:color w:val="000000"/>
          <w:sz w:val="28"/>
        </w:rPr>
        <w:t>8) тармақшасын</w:t>
      </w:r>
      <w:r>
        <w:rPr>
          <w:rFonts w:ascii="Times New Roman"/>
          <w:b w:val="false"/>
          <w:i w:val="false"/>
          <w:color w:val="000000"/>
          <w:sz w:val="28"/>
        </w:rPr>
        <w:t xml:space="preserve">, </w:t>
      </w:r>
      <w:r>
        <w:rPr>
          <w:rFonts w:ascii="Times New Roman"/>
          <w:b w:val="false"/>
          <w:i w:val="false"/>
          <w:color w:val="000000"/>
          <w:sz w:val="28"/>
        </w:rPr>
        <w:t>10) тармақшасының</w:t>
      </w:r>
      <w:r>
        <w:rPr>
          <w:rFonts w:ascii="Times New Roman"/>
          <w:b w:val="false"/>
          <w:i w:val="false"/>
          <w:color w:val="000000"/>
          <w:sz w:val="28"/>
        </w:rPr>
        <w:t xml:space="preserve"> он төртінші абзацын, </w:t>
      </w:r>
      <w:r>
        <w:rPr>
          <w:rFonts w:ascii="Times New Roman"/>
          <w:b w:val="false"/>
          <w:i w:val="false"/>
          <w:color w:val="000000"/>
          <w:sz w:val="28"/>
        </w:rPr>
        <w:t>16) тармақшасын</w:t>
      </w:r>
      <w:r>
        <w:rPr>
          <w:rFonts w:ascii="Times New Roman"/>
          <w:b w:val="false"/>
          <w:i w:val="false"/>
          <w:color w:val="000000"/>
          <w:sz w:val="28"/>
        </w:rPr>
        <w:t xml:space="preserve">,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7) тармақшаларын</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12-тармақтарын</w:t>
      </w:r>
      <w:r>
        <w:rPr>
          <w:rFonts w:ascii="Times New Roman"/>
          <w:b w:val="false"/>
          <w:i w:val="false"/>
          <w:color w:val="000000"/>
          <w:sz w:val="28"/>
        </w:rPr>
        <w:t xml:space="preserve">, 15-тармағының </w:t>
      </w:r>
      <w:r>
        <w:rPr>
          <w:rFonts w:ascii="Times New Roman"/>
          <w:b w:val="false"/>
          <w:i w:val="false"/>
          <w:color w:val="000000"/>
          <w:sz w:val="28"/>
        </w:rPr>
        <w:t>4) тармақшасын</w:t>
      </w:r>
      <w:r>
        <w:rPr>
          <w:rFonts w:ascii="Times New Roman"/>
          <w:b w:val="false"/>
          <w:i w:val="false"/>
          <w:color w:val="000000"/>
          <w:sz w:val="28"/>
        </w:rPr>
        <w:t xml:space="preserve">, 17-тармағы </w:t>
      </w:r>
      <w:r>
        <w:rPr>
          <w:rFonts w:ascii="Times New Roman"/>
          <w:b w:val="false"/>
          <w:i w:val="false"/>
          <w:color w:val="000000"/>
          <w:sz w:val="28"/>
        </w:rPr>
        <w:t>6) тармақшасының</w:t>
      </w:r>
      <w:r>
        <w:rPr>
          <w:rFonts w:ascii="Times New Roman"/>
          <w:b w:val="false"/>
          <w:i w:val="false"/>
          <w:color w:val="000000"/>
          <w:sz w:val="28"/>
        </w:rPr>
        <w:t xml:space="preserve"> он бірінші – он үшінші, он бесінші – он жетінші абзацтарын, </w:t>
      </w:r>
      <w:r>
        <w:rPr>
          <w:rFonts w:ascii="Times New Roman"/>
          <w:b w:val="false"/>
          <w:i w:val="false"/>
          <w:color w:val="000000"/>
          <w:sz w:val="28"/>
        </w:rPr>
        <w:t>8) тармақшасының</w:t>
      </w:r>
      <w:r>
        <w:rPr>
          <w:rFonts w:ascii="Times New Roman"/>
          <w:b w:val="false"/>
          <w:i w:val="false"/>
          <w:color w:val="000000"/>
          <w:sz w:val="28"/>
        </w:rPr>
        <w:t xml:space="preserve"> он екінші абзацын, </w:t>
      </w:r>
      <w:r>
        <w:rPr>
          <w:rFonts w:ascii="Times New Roman"/>
          <w:b w:val="false"/>
          <w:i w:val="false"/>
          <w:color w:val="000000"/>
          <w:sz w:val="28"/>
        </w:rPr>
        <w:t>23-тармағын</w:t>
      </w:r>
      <w:r>
        <w:rPr>
          <w:rFonts w:ascii="Times New Roman"/>
          <w:b w:val="false"/>
          <w:i w:val="false"/>
          <w:color w:val="000000"/>
          <w:sz w:val="28"/>
        </w:rPr>
        <w:t xml:space="preserve">, 25-тармағының </w:t>
      </w:r>
      <w:r>
        <w:rPr>
          <w:rFonts w:ascii="Times New Roman"/>
          <w:b w:val="false"/>
          <w:i w:val="false"/>
          <w:color w:val="000000"/>
          <w:sz w:val="28"/>
        </w:rPr>
        <w:t>2) тармақшасын</w:t>
      </w:r>
      <w:r>
        <w:rPr>
          <w:rFonts w:ascii="Times New Roman"/>
          <w:b w:val="false"/>
          <w:i w:val="false"/>
          <w:color w:val="000000"/>
          <w:sz w:val="28"/>
        </w:rPr>
        <w:t>;</w:t>
      </w:r>
    </w:p>
    <w:bookmarkEnd w:id="1068"/>
    <w:bookmarkStart w:name="z1198" w:id="1069"/>
    <w:p>
      <w:pPr>
        <w:spacing w:after="0"/>
        <w:ind w:left="0"/>
        <w:jc w:val="both"/>
      </w:pPr>
      <w:r>
        <w:rPr>
          <w:rFonts w:ascii="Times New Roman"/>
          <w:b w:val="false"/>
          <w:i w:val="false"/>
          <w:color w:val="000000"/>
          <w:sz w:val="28"/>
        </w:rPr>
        <w:t xml:space="preserve">
      3) 2024 жылғы 1 шілдеден бастап қолданысқа енгізілетін 1-баптың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алтыншы – тоғызыншы абзацтарын, 9-тармағының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w:t>
      </w:r>
      <w:r>
        <w:rPr>
          <w:rFonts w:ascii="Times New Roman"/>
          <w:b w:val="false"/>
          <w:i w:val="false"/>
          <w:color w:val="000000"/>
          <w:sz w:val="28"/>
        </w:rPr>
        <w:t>;</w:t>
      </w:r>
    </w:p>
    <w:bookmarkEnd w:id="1069"/>
    <w:bookmarkStart w:name="z1199" w:id="1070"/>
    <w:p>
      <w:pPr>
        <w:spacing w:after="0"/>
        <w:ind w:left="0"/>
        <w:jc w:val="both"/>
      </w:pPr>
      <w:r>
        <w:rPr>
          <w:rFonts w:ascii="Times New Roman"/>
          <w:b w:val="false"/>
          <w:i w:val="false"/>
          <w:color w:val="000000"/>
          <w:sz w:val="28"/>
        </w:rPr>
        <w:t xml:space="preserve">
      4) алғашқы ресми жарияланған күнінен кейін күнтізбелік отыз күн өткен соң қолданысқа енгізілетін 1-баптың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w:t>
      </w:r>
    </w:p>
    <w:bookmarkEnd w:id="1070"/>
    <w:bookmarkStart w:name="z1200" w:id="1071"/>
    <w:p>
      <w:pPr>
        <w:spacing w:after="0"/>
        <w:ind w:left="0"/>
        <w:jc w:val="both"/>
      </w:pPr>
      <w:r>
        <w:rPr>
          <w:rFonts w:ascii="Times New Roman"/>
          <w:b w:val="false"/>
          <w:i w:val="false"/>
          <w:color w:val="000000"/>
          <w:sz w:val="28"/>
        </w:rPr>
        <w:t xml:space="preserve">
      5) 2024 жылғы 1 қыркүйектен бастап қолданысқа енгізілетін 1-баптың </w:t>
      </w:r>
      <w:r>
        <w:rPr>
          <w:rFonts w:ascii="Times New Roman"/>
          <w:b w:val="false"/>
          <w:i w:val="false"/>
          <w:color w:val="000000"/>
          <w:sz w:val="28"/>
        </w:rPr>
        <w:t>5-тармағы</w:t>
      </w:r>
      <w:r>
        <w:rPr>
          <w:rFonts w:ascii="Times New Roman"/>
          <w:b w:val="false"/>
          <w:i w:val="false"/>
          <w:color w:val="000000"/>
          <w:sz w:val="28"/>
        </w:rPr>
        <w:t xml:space="preserve"> 7) тармақшасының он үшінші – жиырма бесінші абзацтарын, </w:t>
      </w:r>
      <w:r>
        <w:rPr>
          <w:rFonts w:ascii="Times New Roman"/>
          <w:b w:val="false"/>
          <w:i w:val="false"/>
          <w:color w:val="000000"/>
          <w:sz w:val="28"/>
        </w:rPr>
        <w:t>11-тармағының</w:t>
      </w:r>
      <w:r>
        <w:rPr>
          <w:rFonts w:ascii="Times New Roman"/>
          <w:b w:val="false"/>
          <w:i w:val="false"/>
          <w:color w:val="000000"/>
          <w:sz w:val="28"/>
        </w:rPr>
        <w:t xml:space="preserve"> 12) тармақшасын, </w:t>
      </w:r>
      <w:r>
        <w:rPr>
          <w:rFonts w:ascii="Times New Roman"/>
          <w:b w:val="false"/>
          <w:i w:val="false"/>
          <w:color w:val="000000"/>
          <w:sz w:val="28"/>
        </w:rPr>
        <w:t>17-тармағы</w:t>
      </w:r>
      <w:r>
        <w:rPr>
          <w:rFonts w:ascii="Times New Roman"/>
          <w:b w:val="false"/>
          <w:i w:val="false"/>
          <w:color w:val="000000"/>
          <w:sz w:val="28"/>
        </w:rPr>
        <w:t xml:space="preserve"> 2) тармақшасының төртінші – он жетінші абзацтарын;</w:t>
      </w:r>
    </w:p>
    <w:bookmarkEnd w:id="1071"/>
    <w:bookmarkStart w:name="z1201" w:id="1072"/>
    <w:p>
      <w:pPr>
        <w:spacing w:after="0"/>
        <w:ind w:left="0"/>
        <w:jc w:val="both"/>
      </w:pPr>
      <w:r>
        <w:rPr>
          <w:rFonts w:ascii="Times New Roman"/>
          <w:b w:val="false"/>
          <w:i w:val="false"/>
          <w:color w:val="000000"/>
          <w:sz w:val="28"/>
        </w:rPr>
        <w:t xml:space="preserve">
      6) 2024 жылғы 1 қазаннан бастап қолданысқа енгізілетін 1-баптың </w:t>
      </w:r>
      <w:r>
        <w:rPr>
          <w:rFonts w:ascii="Times New Roman"/>
          <w:b w:val="false"/>
          <w:i w:val="false"/>
          <w:color w:val="000000"/>
          <w:sz w:val="28"/>
        </w:rPr>
        <w:t>5-тармағы</w:t>
      </w:r>
      <w:r>
        <w:rPr>
          <w:rFonts w:ascii="Times New Roman"/>
          <w:b w:val="false"/>
          <w:i w:val="false"/>
          <w:color w:val="000000"/>
          <w:sz w:val="28"/>
        </w:rPr>
        <w:t xml:space="preserve"> 7) тармақшасының бесінші, сегізінші абзацтарын, 9) тармақшасының екінші – он үшінші, жиырма алтыншы, жиырма жетінші абзацтарын, 10) тармақшасының он бесінші – он сегізінші абзацтарын, </w:t>
      </w:r>
      <w:r>
        <w:rPr>
          <w:rFonts w:ascii="Times New Roman"/>
          <w:b w:val="false"/>
          <w:i w:val="false"/>
          <w:color w:val="000000"/>
          <w:sz w:val="28"/>
        </w:rPr>
        <w:t>11-тармағы</w:t>
      </w:r>
      <w:r>
        <w:rPr>
          <w:rFonts w:ascii="Times New Roman"/>
          <w:b w:val="false"/>
          <w:i w:val="false"/>
          <w:color w:val="000000"/>
          <w:sz w:val="28"/>
        </w:rPr>
        <w:t xml:space="preserve"> </w:t>
      </w:r>
      <w:r>
        <w:rPr>
          <w:rFonts w:ascii="Times New Roman"/>
          <w:b w:val="false"/>
          <w:i w:val="false"/>
          <w:color w:val="000000"/>
          <w:sz w:val="28"/>
        </w:rPr>
        <w:t>1) тармақшасының</w:t>
      </w:r>
      <w:r>
        <w:rPr>
          <w:rFonts w:ascii="Times New Roman"/>
          <w:b w:val="false"/>
          <w:i w:val="false"/>
          <w:color w:val="000000"/>
          <w:sz w:val="28"/>
        </w:rPr>
        <w:t xml:space="preserve"> төртінші – алтыншы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төртінші, бесінші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9) тармақшасының</w:t>
      </w:r>
      <w:r>
        <w:rPr>
          <w:rFonts w:ascii="Times New Roman"/>
          <w:b w:val="false"/>
          <w:i w:val="false"/>
          <w:color w:val="000000"/>
          <w:sz w:val="28"/>
        </w:rPr>
        <w:t xml:space="preserve"> сегізінші – оныншы абзацтарын, </w:t>
      </w:r>
      <w:r>
        <w:rPr>
          <w:rFonts w:ascii="Times New Roman"/>
          <w:b w:val="false"/>
          <w:i w:val="false"/>
          <w:color w:val="000000"/>
          <w:sz w:val="28"/>
        </w:rPr>
        <w:t>14) тармақшасының</w:t>
      </w:r>
      <w:r>
        <w:rPr>
          <w:rFonts w:ascii="Times New Roman"/>
          <w:b w:val="false"/>
          <w:i w:val="false"/>
          <w:color w:val="000000"/>
          <w:sz w:val="28"/>
        </w:rPr>
        <w:t xml:space="preserve"> жиырмасыншы және жиырма бірінші абзацтарын, 17-тармағы </w:t>
      </w:r>
      <w:r>
        <w:rPr>
          <w:rFonts w:ascii="Times New Roman"/>
          <w:b w:val="false"/>
          <w:i w:val="false"/>
          <w:color w:val="000000"/>
          <w:sz w:val="28"/>
        </w:rPr>
        <w:t>8) тармақшасының</w:t>
      </w:r>
      <w:r>
        <w:rPr>
          <w:rFonts w:ascii="Times New Roman"/>
          <w:b w:val="false"/>
          <w:i w:val="false"/>
          <w:color w:val="000000"/>
          <w:sz w:val="28"/>
        </w:rPr>
        <w:t xml:space="preserve"> он төртінші – он алтыншы абзацтарын, </w:t>
      </w:r>
      <w:r>
        <w:rPr>
          <w:rFonts w:ascii="Times New Roman"/>
          <w:b w:val="false"/>
          <w:i w:val="false"/>
          <w:color w:val="000000"/>
          <w:sz w:val="28"/>
        </w:rPr>
        <w:t>9) тармақшасының</w:t>
      </w:r>
      <w:r>
        <w:rPr>
          <w:rFonts w:ascii="Times New Roman"/>
          <w:b w:val="false"/>
          <w:i w:val="false"/>
          <w:color w:val="000000"/>
          <w:sz w:val="28"/>
        </w:rPr>
        <w:t xml:space="preserve"> екінші – он үшінші, жиырмасыншы, жиырма бірінші абзацтарын, </w:t>
      </w:r>
      <w:r>
        <w:rPr>
          <w:rFonts w:ascii="Times New Roman"/>
          <w:b w:val="false"/>
          <w:i w:val="false"/>
          <w:color w:val="000000"/>
          <w:sz w:val="28"/>
        </w:rPr>
        <w:t>11) тармақшасының</w:t>
      </w:r>
      <w:r>
        <w:rPr>
          <w:rFonts w:ascii="Times New Roman"/>
          <w:b w:val="false"/>
          <w:i w:val="false"/>
          <w:color w:val="000000"/>
          <w:sz w:val="28"/>
        </w:rPr>
        <w:t xml:space="preserve"> үшінші абзацын, 25-тармағы </w:t>
      </w:r>
      <w:r>
        <w:rPr>
          <w:rFonts w:ascii="Times New Roman"/>
          <w:b w:val="false"/>
          <w:i w:val="false"/>
          <w:color w:val="000000"/>
          <w:sz w:val="28"/>
        </w:rPr>
        <w:t>4) тармақшасының</w:t>
      </w:r>
      <w:r>
        <w:rPr>
          <w:rFonts w:ascii="Times New Roman"/>
          <w:b w:val="false"/>
          <w:i w:val="false"/>
          <w:color w:val="000000"/>
          <w:sz w:val="28"/>
        </w:rPr>
        <w:t xml:space="preserve"> төртінші, алтыншы, жетінші абзацтарын, </w:t>
      </w:r>
      <w:r>
        <w:rPr>
          <w:rFonts w:ascii="Times New Roman"/>
          <w:b w:val="false"/>
          <w:i w:val="false"/>
          <w:color w:val="000000"/>
          <w:sz w:val="28"/>
        </w:rPr>
        <w:t>5) тармақшасының</w:t>
      </w:r>
      <w:r>
        <w:rPr>
          <w:rFonts w:ascii="Times New Roman"/>
          <w:b w:val="false"/>
          <w:i w:val="false"/>
          <w:color w:val="000000"/>
          <w:sz w:val="28"/>
        </w:rPr>
        <w:t xml:space="preserve"> үшінші, бесінші – он сегізінші және жиырма екінші абзацтарын;</w:t>
      </w:r>
    </w:p>
    <w:bookmarkEnd w:id="1072"/>
    <w:bookmarkStart w:name="z1202" w:id="1073"/>
    <w:p>
      <w:pPr>
        <w:spacing w:after="0"/>
        <w:ind w:left="0"/>
        <w:jc w:val="both"/>
      </w:pPr>
      <w:r>
        <w:rPr>
          <w:rFonts w:ascii="Times New Roman"/>
          <w:b w:val="false"/>
          <w:i w:val="false"/>
          <w:color w:val="000000"/>
          <w:sz w:val="28"/>
        </w:rPr>
        <w:t xml:space="preserve">
      7) алғашқы ресми жарияланған күнінен кейін алты ай өткен соң қолданысқа енгізілетін 1-баптың </w:t>
      </w:r>
      <w:r>
        <w:rPr>
          <w:rFonts w:ascii="Times New Roman"/>
          <w:b w:val="false"/>
          <w:i w:val="false"/>
          <w:color w:val="000000"/>
          <w:sz w:val="28"/>
        </w:rPr>
        <w:t>5-тармағы</w:t>
      </w:r>
      <w:r>
        <w:rPr>
          <w:rFonts w:ascii="Times New Roman"/>
          <w:b w:val="false"/>
          <w:i w:val="false"/>
          <w:color w:val="000000"/>
          <w:sz w:val="28"/>
        </w:rPr>
        <w:t xml:space="preserve"> 9) тармақшасының он алтыншы – он сегізінші абзацтарын, 12) тармақшасын, </w:t>
      </w:r>
      <w:r>
        <w:rPr>
          <w:rFonts w:ascii="Times New Roman"/>
          <w:b w:val="false"/>
          <w:i w:val="false"/>
          <w:color w:val="000000"/>
          <w:sz w:val="28"/>
        </w:rPr>
        <w:t>11-тармағы</w:t>
      </w:r>
      <w:r>
        <w:rPr>
          <w:rFonts w:ascii="Times New Roman"/>
          <w:b w:val="false"/>
          <w:i w:val="false"/>
          <w:color w:val="000000"/>
          <w:sz w:val="28"/>
        </w:rPr>
        <w:t xml:space="preserve"> 7) тармақшасының үшінші абзацын, 10), 11) тармақшаларын, 16) тармақшасының жетінші – тоғызыншы абзацтарын, 17) тармақшасын, </w:t>
      </w:r>
      <w:r>
        <w:rPr>
          <w:rFonts w:ascii="Times New Roman"/>
          <w:b w:val="false"/>
          <w:i w:val="false"/>
          <w:color w:val="000000"/>
          <w:sz w:val="28"/>
        </w:rPr>
        <w:t>17-тармағының</w:t>
      </w:r>
      <w:r>
        <w:rPr>
          <w:rFonts w:ascii="Times New Roman"/>
          <w:b w:val="false"/>
          <w:i w:val="false"/>
          <w:color w:val="000000"/>
          <w:sz w:val="28"/>
        </w:rPr>
        <w:t xml:space="preserve"> 7) тармақшасын, 9) тармақшасының он алтыншы – он сегізінші абзацтарын, 11) тармақшасының төртінші абзацын, 13) тармақшасын, </w:t>
      </w:r>
      <w:r>
        <w:rPr>
          <w:rFonts w:ascii="Times New Roman"/>
          <w:b w:val="false"/>
          <w:i w:val="false"/>
          <w:color w:val="000000"/>
          <w:sz w:val="28"/>
        </w:rPr>
        <w:t>25-тармағының</w:t>
      </w:r>
      <w:r>
        <w:rPr>
          <w:rFonts w:ascii="Times New Roman"/>
          <w:b w:val="false"/>
          <w:i w:val="false"/>
          <w:color w:val="000000"/>
          <w:sz w:val="28"/>
        </w:rPr>
        <w:t xml:space="preserve"> 1) тармақшасын, 5) тармақшасының жиырма үшінші – жиырма бесінші абзацтарын, 9) тармақшасын;</w:t>
      </w:r>
    </w:p>
    <w:bookmarkEnd w:id="1073"/>
    <w:bookmarkStart w:name="z1203" w:id="1074"/>
    <w:p>
      <w:pPr>
        <w:spacing w:after="0"/>
        <w:ind w:left="0"/>
        <w:jc w:val="both"/>
      </w:pPr>
      <w:r>
        <w:rPr>
          <w:rFonts w:ascii="Times New Roman"/>
          <w:b w:val="false"/>
          <w:i w:val="false"/>
          <w:color w:val="000000"/>
          <w:sz w:val="28"/>
        </w:rPr>
        <w:t xml:space="preserve">
      8) 2025 жылғы 1 қаңтардан бастап қолданысқа енгізілетін 1-баптың </w:t>
      </w:r>
      <w:r>
        <w:rPr>
          <w:rFonts w:ascii="Times New Roman"/>
          <w:b w:val="false"/>
          <w:i w:val="false"/>
          <w:color w:val="000000"/>
          <w:sz w:val="28"/>
        </w:rPr>
        <w:t>11-тармағы</w:t>
      </w:r>
      <w:r>
        <w:rPr>
          <w:rFonts w:ascii="Times New Roman"/>
          <w:b w:val="false"/>
          <w:i w:val="false"/>
          <w:color w:val="000000"/>
          <w:sz w:val="28"/>
        </w:rPr>
        <w:t xml:space="preserve"> 3) тармақшасының алтыншы абзацын, 8) тармақшасының алтыншы абзацын, 14) тармақшасының үшінші, төртінші абзацтарын;</w:t>
      </w:r>
    </w:p>
    <w:bookmarkEnd w:id="1074"/>
    <w:bookmarkStart w:name="z1204" w:id="1075"/>
    <w:p>
      <w:pPr>
        <w:spacing w:after="0"/>
        <w:ind w:left="0"/>
        <w:jc w:val="both"/>
      </w:pPr>
      <w:r>
        <w:rPr>
          <w:rFonts w:ascii="Times New Roman"/>
          <w:b w:val="false"/>
          <w:i w:val="false"/>
          <w:color w:val="000000"/>
          <w:sz w:val="28"/>
        </w:rPr>
        <w:t xml:space="preserve">
      9) 2027 жылғы 1 мамырдан бастап қолданысқа енгізілетін 1-баптың </w:t>
      </w:r>
      <w:r>
        <w:rPr>
          <w:rFonts w:ascii="Times New Roman"/>
          <w:b w:val="false"/>
          <w:i w:val="false"/>
          <w:color w:val="000000"/>
          <w:sz w:val="28"/>
        </w:rPr>
        <w:t>17-тармағы</w:t>
      </w:r>
      <w:r>
        <w:rPr>
          <w:rFonts w:ascii="Times New Roman"/>
          <w:b w:val="false"/>
          <w:i w:val="false"/>
          <w:color w:val="000000"/>
          <w:sz w:val="28"/>
        </w:rPr>
        <w:t xml:space="preserve"> 9) тармақшасының жиырма алтыншы абзацын, </w:t>
      </w:r>
      <w:r>
        <w:rPr>
          <w:rFonts w:ascii="Times New Roman"/>
          <w:b w:val="false"/>
          <w:i w:val="false"/>
          <w:color w:val="000000"/>
          <w:sz w:val="28"/>
        </w:rPr>
        <w:t>25-тармағы</w:t>
      </w:r>
      <w:r>
        <w:rPr>
          <w:rFonts w:ascii="Times New Roman"/>
          <w:b w:val="false"/>
          <w:i w:val="false"/>
          <w:color w:val="000000"/>
          <w:sz w:val="28"/>
        </w:rPr>
        <w:t xml:space="preserve"> 5) тармақшасының төртінші абзацын қоспағанда, алғашқы ресми жарияланған күнінен кейін күнтізбелік алпыс күн өткен соң қолданысқа енгізіледі.</w:t>
      </w:r>
    </w:p>
    <w:bookmarkEnd w:id="1075"/>
    <w:bookmarkStart w:name="z1205" w:id="1076"/>
    <w:p>
      <w:pPr>
        <w:spacing w:after="0"/>
        <w:ind w:left="0"/>
        <w:jc w:val="both"/>
      </w:pPr>
      <w:r>
        <w:rPr>
          <w:rFonts w:ascii="Times New Roman"/>
          <w:b w:val="false"/>
          <w:i w:val="false"/>
          <w:color w:val="000000"/>
          <w:sz w:val="28"/>
        </w:rPr>
        <w:t>
      2. Мыналардың:</w:t>
      </w:r>
    </w:p>
    <w:bookmarkEnd w:id="1076"/>
    <w:bookmarkStart w:name="z1206" w:id="1077"/>
    <w:p>
      <w:pPr>
        <w:spacing w:after="0"/>
        <w:ind w:left="0"/>
        <w:jc w:val="both"/>
      </w:pPr>
      <w:r>
        <w:rPr>
          <w:rFonts w:ascii="Times New Roman"/>
          <w:b w:val="false"/>
          <w:i w:val="false"/>
          <w:color w:val="000000"/>
          <w:sz w:val="28"/>
        </w:rPr>
        <w:t xml:space="preserve">
      1) осы Заңның 1-бабы 11-тармағының </w:t>
      </w:r>
      <w:r>
        <w:rPr>
          <w:rFonts w:ascii="Times New Roman"/>
          <w:b w:val="false"/>
          <w:i w:val="false"/>
          <w:color w:val="000000"/>
          <w:sz w:val="28"/>
        </w:rPr>
        <w:t>8) тармақшасы</w:t>
      </w:r>
      <w:r>
        <w:rPr>
          <w:rFonts w:ascii="Times New Roman"/>
          <w:b w:val="false"/>
          <w:i w:val="false"/>
          <w:color w:val="000000"/>
          <w:sz w:val="28"/>
        </w:rPr>
        <w:t xml:space="preserve"> бесінші абзацының қолданысы 2025 жылғы 1 қаңтарға дейін тоқтатыла тұрсын, тоқтатыла тұру кезеңінде осы абзац мынадай редакцияда қолданылады деп белгіленсін:</w:t>
      </w:r>
    </w:p>
    <w:bookmarkEnd w:id="1077"/>
    <w:bookmarkStart w:name="z1207" w:id="1078"/>
    <w:p>
      <w:pPr>
        <w:spacing w:after="0"/>
        <w:ind w:left="0"/>
        <w:jc w:val="both"/>
      </w:pPr>
      <w:r>
        <w:rPr>
          <w:rFonts w:ascii="Times New Roman"/>
          <w:b w:val="false"/>
          <w:i w:val="false"/>
          <w:color w:val="000000"/>
          <w:sz w:val="28"/>
        </w:rPr>
        <w:t xml:space="preserve">
      "1-1) коллекторлық агенттіктер, "Қазақстан Республикасындағы банктер және банк қызметі туралы" Қазақстан Республикасы Заңының 36-1-бабы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және (немесе) "Микроқаржылық қызмет туралы" Қазақстан Республикасы Заңының 9-1-бабы 5-тармағының бірінші бөлігінде көрсетілген тұлғамен жасалған банктік қарыз шарттары және (немесе) микрокредит беру туралы шарттар бойынша құқықтарды (талаптарды) сенімгерлік басқару шарты шеңберінде банктік қарыз шарттары және (немесе) микрокредит беру туралы шарттар бойынша құқықтарды (талаптарды) сенімгерлік басқаруды жүзеге асыратын сервистік компаниялар (бұдан әрі – сервистік компаниялар), "Қазақстан Республикасындағы банктер және банк қызметі туралы" Қазақстан Республикасы Заңының 36-1-бабының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оныншы абзацында және "Микроқаржылық қызмет туралы" Қазақстан Республикасы Заңының 9-1-бабының </w:t>
      </w:r>
      <w:r>
        <w:rPr>
          <w:rFonts w:ascii="Times New Roman"/>
          <w:b w:val="false"/>
          <w:i w:val="false"/>
          <w:color w:val="000000"/>
          <w:sz w:val="28"/>
        </w:rPr>
        <w:t>5-тармағы</w:t>
      </w:r>
      <w:r>
        <w:rPr>
          <w:rFonts w:ascii="Times New Roman"/>
          <w:b w:val="false"/>
          <w:i w:val="false"/>
          <w:color w:val="000000"/>
          <w:sz w:val="28"/>
        </w:rPr>
        <w:t xml:space="preserve"> бірінші бөлігінің сегізінші абзацында көрсетілген тұлғалар, егер банктік қарыз шарты бойынша және (немесе) микрокредит беру туралы шарт бойынша алынған құқықтарды (талаптарды) осы тұлғалар сервистік компанияның сенімгерлік басқаруына бермесе;";</w:t>
      </w:r>
    </w:p>
    <w:bookmarkEnd w:id="1078"/>
    <w:bookmarkStart w:name="z1208" w:id="1079"/>
    <w:p>
      <w:pPr>
        <w:spacing w:after="0"/>
        <w:ind w:left="0"/>
        <w:jc w:val="both"/>
      </w:pPr>
      <w:r>
        <w:rPr>
          <w:rFonts w:ascii="Times New Roman"/>
          <w:b w:val="false"/>
          <w:i w:val="false"/>
          <w:color w:val="000000"/>
          <w:sz w:val="28"/>
        </w:rPr>
        <w:t xml:space="preserve">
      2) 2027 жылғы 1 мамырға дейін осы Заңның 1-бабы 17-тармағының </w:t>
      </w:r>
      <w:r>
        <w:rPr>
          <w:rFonts w:ascii="Times New Roman"/>
          <w:b w:val="false"/>
          <w:i w:val="false"/>
          <w:color w:val="000000"/>
          <w:sz w:val="28"/>
        </w:rPr>
        <w:t>8) тармақшасы</w:t>
      </w:r>
      <w:r>
        <w:rPr>
          <w:rFonts w:ascii="Times New Roman"/>
          <w:b w:val="false"/>
          <w:i w:val="false"/>
          <w:color w:val="000000"/>
          <w:sz w:val="28"/>
        </w:rPr>
        <w:t xml:space="preserve"> он екінші абзацының қолданысы тоқтатыла тұрсын, тоқтатыла тұру кезеңінде осы абзац мынадай редакцияда қолданылады деп белгіленсін:</w:t>
      </w:r>
    </w:p>
    <w:bookmarkEnd w:id="1079"/>
    <w:bookmarkStart w:name="z1209" w:id="10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Микроқаржы ұйымының жеке тұлғаның кәсіпкерлік қызметті жүзеге асыруға байланысты емес микрокредитті беру туралы шарты бойынша құқықтарды (талаптарды) коллекторлық агенттікке беруді жүргізуіне тыйым салынады.".</w:t>
      </w:r>
    </w:p>
    <w:bookmarkEnd w:id="1080"/>
    <w:bookmarkStart w:name="z1211" w:id="1081"/>
    <w:p>
      <w:pPr>
        <w:spacing w:after="0"/>
        <w:ind w:left="0"/>
        <w:jc w:val="both"/>
      </w:pPr>
      <w:r>
        <w:rPr>
          <w:rFonts w:ascii="Times New Roman"/>
          <w:b w:val="false"/>
          <w:i w:val="false"/>
          <w:color w:val="000000"/>
          <w:sz w:val="28"/>
        </w:rPr>
        <w:t>
      3. Мыналардың:</w:t>
      </w:r>
    </w:p>
    <w:bookmarkEnd w:id="1081"/>
    <w:bookmarkStart w:name="z1212" w:id="1082"/>
    <w:p>
      <w:pPr>
        <w:spacing w:after="0"/>
        <w:ind w:left="0"/>
        <w:jc w:val="both"/>
      </w:pPr>
      <w:r>
        <w:rPr>
          <w:rFonts w:ascii="Times New Roman"/>
          <w:b w:val="false"/>
          <w:i w:val="false"/>
          <w:color w:val="000000"/>
          <w:sz w:val="28"/>
        </w:rPr>
        <w:t xml:space="preserve">
      1) осы Заңның 1-бабы 5-тармағының </w:t>
      </w:r>
      <w:r>
        <w:rPr>
          <w:rFonts w:ascii="Times New Roman"/>
          <w:b w:val="false"/>
          <w:i w:val="false"/>
          <w:color w:val="000000"/>
          <w:sz w:val="28"/>
        </w:rPr>
        <w:t>7) тармақшасы</w:t>
      </w:r>
      <w:r>
        <w:rPr>
          <w:rFonts w:ascii="Times New Roman"/>
          <w:b w:val="false"/>
          <w:i w:val="false"/>
          <w:color w:val="000000"/>
          <w:sz w:val="28"/>
        </w:rPr>
        <w:t xml:space="preserve"> төртінші, оныншы, он бірінші, он екінші абзацтарының, 17-тармағының </w:t>
      </w:r>
      <w:r>
        <w:rPr>
          <w:rFonts w:ascii="Times New Roman"/>
          <w:b w:val="false"/>
          <w:i w:val="false"/>
          <w:color w:val="000000"/>
          <w:sz w:val="28"/>
        </w:rPr>
        <w:t>2) тармақшасы</w:t>
      </w:r>
      <w:r>
        <w:rPr>
          <w:rFonts w:ascii="Times New Roman"/>
          <w:b w:val="false"/>
          <w:i w:val="false"/>
          <w:color w:val="000000"/>
          <w:sz w:val="28"/>
        </w:rPr>
        <w:t xml:space="preserve"> жиырма жетінші абзацының, </w:t>
      </w:r>
      <w:r>
        <w:rPr>
          <w:rFonts w:ascii="Times New Roman"/>
          <w:b w:val="false"/>
          <w:i w:val="false"/>
          <w:color w:val="000000"/>
          <w:sz w:val="28"/>
        </w:rPr>
        <w:t>6) тармақшасы</w:t>
      </w:r>
      <w:r>
        <w:rPr>
          <w:rFonts w:ascii="Times New Roman"/>
          <w:b w:val="false"/>
          <w:i w:val="false"/>
          <w:color w:val="000000"/>
          <w:sz w:val="28"/>
        </w:rPr>
        <w:t xml:space="preserve"> жетінші, сегізінші және тоғызыншы абзацтарының, 25-тармағының </w:t>
      </w:r>
      <w:r>
        <w:rPr>
          <w:rFonts w:ascii="Times New Roman"/>
          <w:b w:val="false"/>
          <w:i w:val="false"/>
          <w:color w:val="000000"/>
          <w:sz w:val="28"/>
        </w:rPr>
        <w:t>5) тармақшасы</w:t>
      </w:r>
      <w:r>
        <w:rPr>
          <w:rFonts w:ascii="Times New Roman"/>
          <w:b w:val="false"/>
          <w:i w:val="false"/>
          <w:color w:val="000000"/>
          <w:sz w:val="28"/>
        </w:rPr>
        <w:t xml:space="preserve"> он тоғызыншы, жиырмасыншы, жиырма бірінші абзацтарының күші бұрын жасалған шарттардан туындаған құқықтық қатынастарға қолданылады;</w:t>
      </w:r>
    </w:p>
    <w:bookmarkEnd w:id="1082"/>
    <w:bookmarkStart w:name="z1213" w:id="1083"/>
    <w:p>
      <w:pPr>
        <w:spacing w:after="0"/>
        <w:ind w:left="0"/>
        <w:jc w:val="both"/>
      </w:pPr>
      <w:r>
        <w:rPr>
          <w:rFonts w:ascii="Times New Roman"/>
          <w:b w:val="false"/>
          <w:i w:val="false"/>
          <w:color w:val="000000"/>
          <w:sz w:val="28"/>
        </w:rPr>
        <w:t xml:space="preserve">
      2) осы Заңның 1-бабы 5-тармағының </w:t>
      </w:r>
      <w:r>
        <w:rPr>
          <w:rFonts w:ascii="Times New Roman"/>
          <w:b w:val="false"/>
          <w:i w:val="false"/>
          <w:color w:val="000000"/>
          <w:sz w:val="28"/>
        </w:rPr>
        <w:t>7) тармақшасы</w:t>
      </w:r>
      <w:r>
        <w:rPr>
          <w:rFonts w:ascii="Times New Roman"/>
          <w:b w:val="false"/>
          <w:i w:val="false"/>
          <w:color w:val="000000"/>
          <w:sz w:val="28"/>
        </w:rPr>
        <w:t xml:space="preserve"> отыз бірінші – отыз бесінші абзацтарының және 17-тармағының </w:t>
      </w:r>
      <w:r>
        <w:rPr>
          <w:rFonts w:ascii="Times New Roman"/>
          <w:b w:val="false"/>
          <w:i w:val="false"/>
          <w:color w:val="000000"/>
          <w:sz w:val="28"/>
        </w:rPr>
        <w:t>2) тармақшасы</w:t>
      </w:r>
      <w:r>
        <w:rPr>
          <w:rFonts w:ascii="Times New Roman"/>
          <w:b w:val="false"/>
          <w:i w:val="false"/>
          <w:color w:val="000000"/>
          <w:sz w:val="28"/>
        </w:rPr>
        <w:t xml:space="preserve"> он тоғызыншы – жиырма үшінші абзацтарының күші осы Заң қолданысқа енгізілгенге дейін сот актілері заңды күшіне енген құқықтық қатынастарға қолданылады;</w:t>
      </w:r>
    </w:p>
    <w:bookmarkEnd w:id="1083"/>
    <w:bookmarkStart w:name="z1214" w:id="1084"/>
    <w:p>
      <w:pPr>
        <w:spacing w:after="0"/>
        <w:ind w:left="0"/>
        <w:jc w:val="both"/>
      </w:pPr>
      <w:r>
        <w:rPr>
          <w:rFonts w:ascii="Times New Roman"/>
          <w:b w:val="false"/>
          <w:i w:val="false"/>
          <w:color w:val="000000"/>
          <w:sz w:val="28"/>
        </w:rPr>
        <w:t xml:space="preserve">
      3) осы Заңның 1-бабы 17-тармағының </w:t>
      </w:r>
      <w:r>
        <w:rPr>
          <w:rFonts w:ascii="Times New Roman"/>
          <w:b w:val="false"/>
          <w:i w:val="false"/>
          <w:color w:val="000000"/>
          <w:sz w:val="28"/>
        </w:rPr>
        <w:t>9) тармақшасы</w:t>
      </w:r>
      <w:r>
        <w:rPr>
          <w:rFonts w:ascii="Times New Roman"/>
          <w:b w:val="false"/>
          <w:i w:val="false"/>
          <w:color w:val="000000"/>
          <w:sz w:val="28"/>
        </w:rPr>
        <w:t xml:space="preserve"> жиырма алтыншы абзацының күші бұрын жасалған шарттардан туындаған құқықтық қатынастарға қолданылады деп белгіленсін.</w:t>
      </w:r>
    </w:p>
    <w:bookmarkEnd w:id="1084"/>
    <w:bookmarkStart w:name="z1215" w:id="1085"/>
    <w:p>
      <w:pPr>
        <w:spacing w:after="0"/>
        <w:ind w:left="0"/>
        <w:jc w:val="both"/>
      </w:pPr>
      <w:r>
        <w:rPr>
          <w:rFonts w:ascii="Times New Roman"/>
          <w:b w:val="false"/>
          <w:i w:val="false"/>
          <w:color w:val="000000"/>
          <w:sz w:val="28"/>
        </w:rPr>
        <w:t>
      2027 жылғы 1 мамырға дейін қарыз алушы-жеке тұлғамен жасалған, кәсіпкерлік қызметті жүзеге асыруға байланысты емес микрокредит беру туралы шарт бойынша құқықтарды (талаптарды) коллекторлық агенттікке беру мақсаттары үшін жиырма төрт айлық мерзімді есептеу кезінде мерзімі өткен берешектің мерзімі және 2027 жылғы 1 мамырға дейін жүргізілген берешекті реттеу рәсімдері ескеріледі;</w:t>
      </w:r>
    </w:p>
    <w:bookmarkEnd w:id="1085"/>
    <w:bookmarkStart w:name="z1216" w:id="1086"/>
    <w:p>
      <w:pPr>
        <w:spacing w:after="0"/>
        <w:ind w:left="0"/>
        <w:jc w:val="both"/>
      </w:pPr>
      <w:r>
        <w:rPr>
          <w:rFonts w:ascii="Times New Roman"/>
          <w:b w:val="false"/>
          <w:i w:val="false"/>
          <w:color w:val="000000"/>
          <w:sz w:val="28"/>
        </w:rPr>
        <w:t xml:space="preserve">
      4) осы Заңның 1-бабының 6-тармағы </w:t>
      </w:r>
      <w:r>
        <w:rPr>
          <w:rFonts w:ascii="Times New Roman"/>
          <w:b w:val="false"/>
          <w:i w:val="false"/>
          <w:color w:val="000000"/>
          <w:sz w:val="28"/>
        </w:rPr>
        <w:t>8) тармақшасының</w:t>
      </w:r>
      <w:r>
        <w:rPr>
          <w:rFonts w:ascii="Times New Roman"/>
          <w:b w:val="false"/>
          <w:i w:val="false"/>
          <w:color w:val="000000"/>
          <w:sz w:val="28"/>
        </w:rPr>
        <w:t xml:space="preserve"> күші орындалмаған ақшалай міндеттемелер бойынша бұрын жасалған ипотекалық тұрғын үй қарызы шарттарынан туындаған құқықтық қатынастарға қолданылады деп белгіленсін.</w:t>
      </w:r>
    </w:p>
    <w:bookmarkEnd w:id="1086"/>
    <w:bookmarkStart w:name="z1217" w:id="1087"/>
    <w:p>
      <w:pPr>
        <w:spacing w:after="0"/>
        <w:ind w:left="0"/>
        <w:jc w:val="both"/>
      </w:pPr>
      <w:r>
        <w:rPr>
          <w:rFonts w:ascii="Times New Roman"/>
          <w:b w:val="false"/>
          <w:i w:val="false"/>
          <w:color w:val="000000"/>
          <w:sz w:val="28"/>
        </w:rPr>
        <w:t xml:space="preserve">
      Мүлік өткізіліп қойылған ипотекалық тұрғын үй қарызы шарттарынан туындайтын міндеттемелер бойынша кірістердің немесе мүліктің болмауы осы Заңның 1-бабы 6-тармағының </w:t>
      </w:r>
      <w:r>
        <w:rPr>
          <w:rFonts w:ascii="Times New Roman"/>
          <w:b w:val="false"/>
          <w:i w:val="false"/>
          <w:color w:val="000000"/>
          <w:sz w:val="28"/>
        </w:rPr>
        <w:t>8) тармақшасы</w:t>
      </w:r>
      <w:r>
        <w:rPr>
          <w:rFonts w:ascii="Times New Roman"/>
          <w:b w:val="false"/>
          <w:i w:val="false"/>
          <w:color w:val="000000"/>
          <w:sz w:val="28"/>
        </w:rPr>
        <w:t xml:space="preserve"> қолданысқа енгізілетін күнге айқындалады;</w:t>
      </w:r>
    </w:p>
    <w:bookmarkEnd w:id="1087"/>
    <w:bookmarkStart w:name="z1218" w:id="1088"/>
    <w:p>
      <w:pPr>
        <w:spacing w:after="0"/>
        <w:ind w:left="0"/>
        <w:jc w:val="both"/>
      </w:pPr>
      <w:r>
        <w:rPr>
          <w:rFonts w:ascii="Times New Roman"/>
          <w:b w:val="false"/>
          <w:i w:val="false"/>
          <w:color w:val="000000"/>
          <w:sz w:val="28"/>
        </w:rPr>
        <w:t xml:space="preserve">
      5) осы Заңның 1-бабы 25-тармағының </w:t>
      </w:r>
      <w:r>
        <w:rPr>
          <w:rFonts w:ascii="Times New Roman"/>
          <w:b w:val="false"/>
          <w:i w:val="false"/>
          <w:color w:val="000000"/>
          <w:sz w:val="28"/>
        </w:rPr>
        <w:t>5) тармақшасы</w:t>
      </w:r>
      <w:r>
        <w:rPr>
          <w:rFonts w:ascii="Times New Roman"/>
          <w:b w:val="false"/>
          <w:i w:val="false"/>
          <w:color w:val="000000"/>
          <w:sz w:val="28"/>
        </w:rPr>
        <w:t xml:space="preserve"> үшінші, бесінші – он сегізінші, жиырма екінші – жиырма бесінші абзацтарының күші олар қолданысқа енгізілгенге дейін жасалған құқықты (талап етуді) басқаға беру шарттары бойынша коллекторлық агенттіктер сатып алған жеке тұлғалардың берешегіне қолданылады деп белгіленсін. Коллекторлық агенттіктер 2024 жылғы 1 қазанға дейін сатып алынған жеке тұлғалардың берешегі бойынша осы Заңның 1-бабының 25-тармағы </w:t>
      </w:r>
      <w:r>
        <w:rPr>
          <w:rFonts w:ascii="Times New Roman"/>
          <w:b w:val="false"/>
          <w:i w:val="false"/>
          <w:color w:val="000000"/>
          <w:sz w:val="28"/>
        </w:rPr>
        <w:t>5) тармақшасының</w:t>
      </w:r>
      <w:r>
        <w:rPr>
          <w:rFonts w:ascii="Times New Roman"/>
          <w:b w:val="false"/>
          <w:i w:val="false"/>
          <w:color w:val="000000"/>
          <w:sz w:val="28"/>
        </w:rPr>
        <w:t xml:space="preserve"> үшінші, бесінші – он сегізінші және жиырма екінші абзацтары қолданысқа енгізілген күннен бастап күнтізбелік жиырма күн ішінде борышкер-жеке тұлғаларға және (немесе) олардың өкілдеріне банктік қарыз шарты немесе микрокредит беру туралы шарт бойынша міндеттемені орындау талаптарын өзгерту туралы өтінішпен олардың коллекторлық агенттікке жүгіну құқықтары туралы хабар беруге міндетті;</w:t>
      </w:r>
    </w:p>
    <w:bookmarkEnd w:id="1088"/>
    <w:bookmarkStart w:name="z1219" w:id="1089"/>
    <w:p>
      <w:pPr>
        <w:spacing w:after="0"/>
        <w:ind w:left="0"/>
        <w:jc w:val="both"/>
      </w:pPr>
      <w:r>
        <w:rPr>
          <w:rFonts w:ascii="Times New Roman"/>
          <w:b w:val="false"/>
          <w:i w:val="false"/>
          <w:color w:val="000000"/>
          <w:sz w:val="28"/>
        </w:rPr>
        <w:t xml:space="preserve">
      6) осы Заңның 1-бабы 25-тармағының </w:t>
      </w:r>
      <w:r>
        <w:rPr>
          <w:rFonts w:ascii="Times New Roman"/>
          <w:b w:val="false"/>
          <w:i w:val="false"/>
          <w:color w:val="000000"/>
          <w:sz w:val="28"/>
        </w:rPr>
        <w:t>5) тармақшасы</w:t>
      </w:r>
      <w:r>
        <w:rPr>
          <w:rFonts w:ascii="Times New Roman"/>
          <w:b w:val="false"/>
          <w:i w:val="false"/>
          <w:color w:val="000000"/>
          <w:sz w:val="28"/>
        </w:rPr>
        <w:t xml:space="preserve"> төртінші абзацының күші 2027 жылғы 1 мамырдан кейін жасалған құқықты (талап етуді) басқаға беру шарттары бойынша коллекторлық агенттіктер сатып алған жеке тұлғалардың берешегіне қолданылады деп белгіленсін.</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bookmarkStart w:name="z1220" w:id="1090"/>
      <w:r>
        <w:rPr>
          <w:rFonts w:ascii="Times New Roman"/>
          <w:b w:val="false"/>
          <w:i w:val="false"/>
          <w:color w:val="000000"/>
          <w:sz w:val="28"/>
        </w:rPr>
        <w:t xml:space="preserve">
      </w:t>
      </w:r>
      <w:r>
        <w:rPr>
          <w:rFonts w:ascii="Times New Roman"/>
          <w:b/>
          <w:i w:val="false"/>
          <w:color w:val="000000"/>
          <w:sz w:val="28"/>
        </w:rPr>
        <w:t xml:space="preserve">Қазақстан </w:t>
      </w:r>
      <w:r>
        <w:rPr>
          <w:rFonts w:ascii="Times New Roman"/>
          <w:b w:val="false"/>
          <w:i w:val="false"/>
          <w:color w:val="000000"/>
          <w:sz w:val="28"/>
        </w:rPr>
        <w:t>Республикасының</w:t>
      </w:r>
    </w:p>
    <w:bookmarkEnd w:id="1090"/>
    <w:p>
      <w:pPr>
        <w:spacing w:after="0"/>
        <w:ind w:left="0"/>
        <w:jc w:val="both"/>
      </w:pPr>
      <w:r>
        <w:rPr>
          <w:rFonts w:ascii="Times New Roman"/>
          <w:b w:val="false"/>
          <w:i w:val="false"/>
          <w:color w:val="000000"/>
          <w:sz w:val="28"/>
        </w:rPr>
        <w:t>Президенті      Қ. ТОҚАЕВ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