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23b7" w14:textId="9c22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Конституциялық Соты туралы</w:t>
      </w:r>
    </w:p>
    <w:p>
      <w:pPr>
        <w:spacing w:after="0"/>
        <w:ind w:left="0"/>
        <w:jc w:val="both"/>
      </w:pPr>
      <w:r>
        <w:rPr>
          <w:rFonts w:ascii="Times New Roman"/>
          <w:b w:val="false"/>
          <w:i w:val="false"/>
          <w:color w:val="000000"/>
          <w:sz w:val="28"/>
        </w:rPr>
        <w:t>Қазақстан Республикасының Конституциялық заңы 2022 жылғы 5 қарашадағы № 153-VII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Конституциялық заңның қолданысқа енгізілу тәртібін </w:t>
      </w:r>
      <w:r>
        <w:rPr>
          <w:rFonts w:ascii="Times New Roman"/>
          <w:b w:val="false"/>
          <w:i w:val="false"/>
          <w:color w:val="ff0000"/>
          <w:sz w:val="28"/>
        </w:rPr>
        <w:t>67-б.</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"жолданым", "жолданымдардың", "жолданымдарын", "жолданымдары", "жолданымы", "жолданымды", "Жолданымның", "жолданымның", "Жолданымдарды", "жолданымының", "жолданымда", "Жолданымды", "жолданымдар", "Жолданымда", "жолданымында", "Жолданымға", "жолданымын", "ЖОЛДАНЫМДАРДЫ", "Жолданым", "жолданымдарды" деген сөздер тиісінше "өтініш", "өтініштердің", "өтініштерін", "өтініштері", "өтініші", "өтінішті", "Өтініштің", "өтініштің", "Өтініштерді", "өтінішінің", "өтініште", "Өтінішті", "өтініштер", "Өтініште", "өтінішінде", "Өтінішке", "өтінішін", "ӨТІНІШТЕРДІ", "Өтініш", "өтініштерді" деген сөздермен ауыстырылды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4" w:id="0"/>
    <w:p>
      <w:pPr>
        <w:spacing w:after="0"/>
        <w:ind w:left="0"/>
        <w:jc w:val="left"/>
      </w:pPr>
      <w:r>
        <w:rPr>
          <w:rFonts w:ascii="Times New Roman"/>
          <w:b/>
          <w:i w:val="false"/>
          <w:color w:val="000000"/>
        </w:rPr>
        <w:t xml:space="preserve"> 1-бөлім. ҚАЗАҚСТАН РЕСПУБЛИКАСЫНЫҢ КОНСТИТУЦИЯЛЫҚ СОТЫ</w:t>
      </w:r>
    </w:p>
    <w:bookmarkEnd w:id="0"/>
    <w:bookmarkStart w:name="z5"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Қазақстан Республикасы Конституциялық Сотының мәртебесі</w:t>
      </w:r>
    </w:p>
    <w:bookmarkStart w:name="z7" w:id="2"/>
    <w:p>
      <w:pPr>
        <w:spacing w:after="0"/>
        <w:ind w:left="0"/>
        <w:jc w:val="both"/>
      </w:pPr>
      <w:r>
        <w:rPr>
          <w:rFonts w:ascii="Times New Roman"/>
          <w:b w:val="false"/>
          <w:i w:val="false"/>
          <w:color w:val="000000"/>
          <w:sz w:val="28"/>
        </w:rPr>
        <w:t>
      Қазақстан Республикасының Конституциялық Соты (бұдан әрі – Конституциялық Сот) – конституциялық бақылауды жүзеге асыратын және елдің бүкіл аумағында Қазақстан Республикасы Конституциясының үстемдігін қамтамасыз ететін тәуелсіз мемлекеттік орган.</w:t>
      </w:r>
    </w:p>
    <w:bookmarkEnd w:id="2"/>
    <w:bookmarkStart w:name="z8" w:id="3"/>
    <w:p>
      <w:pPr>
        <w:spacing w:after="0"/>
        <w:ind w:left="0"/>
        <w:jc w:val="both"/>
      </w:pPr>
      <w:r>
        <w:rPr>
          <w:rFonts w:ascii="Times New Roman"/>
          <w:b w:val="false"/>
          <w:i w:val="false"/>
          <w:color w:val="000000"/>
          <w:sz w:val="28"/>
        </w:rPr>
        <w:t>
      Конституциялық Сот өз өкілеттіктерін жүзеге асыру кезінде дербес және азаматтардан, ұйымдардан, мемлекеттік органдардан, лауазымды және өзге де адамдардан тәуелсіз, Қазақстан Республикасының Конституциясын және осы Конституциялық заңды басшылыққа алады, соттардың немесе басқа да мемлекеттік органдардың құзыретіне кіретін барлық жағдайларда өзге мәселелерді анықтаудан, зерттеуден және тексеруден қалыс қалады.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Конституциялық Сот туралы заңнамасы</w:t>
      </w:r>
    </w:p>
    <w:bookmarkStart w:name="z10" w:id="4"/>
    <w:p>
      <w:pPr>
        <w:spacing w:after="0"/>
        <w:ind w:left="0"/>
        <w:jc w:val="both"/>
      </w:pPr>
      <w:r>
        <w:rPr>
          <w:rFonts w:ascii="Times New Roman"/>
          <w:b w:val="false"/>
          <w:i w:val="false"/>
          <w:color w:val="000000"/>
          <w:sz w:val="28"/>
        </w:rPr>
        <w:t>
      1. Конституциялық Соттың мәртебесі, құзыреті, ұйымдастырылуы және қызметі Қазақстан Республикасының Конституциясында және осы Конституциялық заңда айқындалады және реттеледі.</w:t>
      </w:r>
    </w:p>
    <w:bookmarkEnd w:id="4"/>
    <w:bookmarkStart w:name="z11" w:id="5"/>
    <w:p>
      <w:pPr>
        <w:spacing w:after="0"/>
        <w:ind w:left="0"/>
        <w:jc w:val="both"/>
      </w:pPr>
      <w:r>
        <w:rPr>
          <w:rFonts w:ascii="Times New Roman"/>
          <w:b w:val="false"/>
          <w:i w:val="false"/>
          <w:color w:val="000000"/>
          <w:sz w:val="28"/>
        </w:rPr>
        <w:t>
      2. Өз қызметінің ұйымдастырылуы мен тәртібі мәселелері бойынша Конституциялық Сот осы Конституциялық заң негізінде Конституциялық Соттың регламентін және өзге де актілерді қабылдайды.</w:t>
      </w:r>
    </w:p>
    <w:bookmarkEnd w:id="5"/>
    <w:p>
      <w:pPr>
        <w:spacing w:after="0"/>
        <w:ind w:left="0"/>
        <w:jc w:val="both"/>
      </w:pPr>
      <w:r>
        <w:rPr>
          <w:rFonts w:ascii="Times New Roman"/>
          <w:b/>
          <w:i w:val="false"/>
          <w:color w:val="000000"/>
          <w:sz w:val="28"/>
        </w:rPr>
        <w:t>3-бап. Конституциялық Соттың құрамы және оны құру тәртібі</w:t>
      </w:r>
    </w:p>
    <w:bookmarkStart w:name="z13" w:id="6"/>
    <w:p>
      <w:pPr>
        <w:spacing w:after="0"/>
        <w:ind w:left="0"/>
        <w:jc w:val="both"/>
      </w:pPr>
      <w:r>
        <w:rPr>
          <w:rFonts w:ascii="Times New Roman"/>
          <w:b w:val="false"/>
          <w:i w:val="false"/>
          <w:color w:val="000000"/>
          <w:sz w:val="28"/>
        </w:rPr>
        <w:t>
      1. Конституциялық Сот Төраға мен он судьядан тұрады.</w:t>
      </w:r>
    </w:p>
    <w:bookmarkEnd w:id="6"/>
    <w:bookmarkStart w:name="z14" w:id="7"/>
    <w:p>
      <w:pPr>
        <w:spacing w:after="0"/>
        <w:ind w:left="0"/>
        <w:jc w:val="both"/>
      </w:pPr>
      <w:r>
        <w:rPr>
          <w:rFonts w:ascii="Times New Roman"/>
          <w:b w:val="false"/>
          <w:i w:val="false"/>
          <w:color w:val="000000"/>
          <w:sz w:val="28"/>
        </w:rPr>
        <w:t>
      2. Конституциялық Сот Төрағасын Қазақстан Республикасының Президенті тағайындайды және ол өкілеттік мерзімі ішінде Конституциялық Сот судьясы да болады.</w:t>
      </w:r>
    </w:p>
    <w:bookmarkEnd w:id="7"/>
    <w:bookmarkStart w:name="z15" w:id="8"/>
    <w:p>
      <w:pPr>
        <w:spacing w:after="0"/>
        <w:ind w:left="0"/>
        <w:jc w:val="both"/>
      </w:pPr>
      <w:r>
        <w:rPr>
          <w:rFonts w:ascii="Times New Roman"/>
          <w:b w:val="false"/>
          <w:i w:val="false"/>
          <w:color w:val="000000"/>
          <w:sz w:val="28"/>
        </w:rPr>
        <w:t>
      3. Конституциялық Сот Төрағасының орынбасарын Конституциялық Сот Төрағасының ұсынуымен Конституциялық Сот судьялары арасынан Қазақстан Республикасының Президенті тағайындайды.</w:t>
      </w:r>
    </w:p>
    <w:bookmarkEnd w:id="8"/>
    <w:bookmarkStart w:name="z16" w:id="9"/>
    <w:p>
      <w:pPr>
        <w:spacing w:after="0"/>
        <w:ind w:left="0"/>
        <w:jc w:val="both"/>
      </w:pPr>
      <w:r>
        <w:rPr>
          <w:rFonts w:ascii="Times New Roman"/>
          <w:b w:val="false"/>
          <w:i w:val="false"/>
          <w:color w:val="000000"/>
          <w:sz w:val="28"/>
        </w:rPr>
        <w:t>
      4. Конституциялық Сот судьяларын депутаттардың жалпы санының көпшілік дауысымен берілген Қазақстан Республикасы Құрылтайының келісімімен Қазақстан Республикасының Президенті тағайындайды.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2-тарау. КОНСТИТУЦИЯЛЫҚ СОТ СУДЬЯЛАРЫНЫҢ МӘРТЕБЕСІ</w:t>
      </w:r>
    </w:p>
    <w:bookmarkEnd w:id="10"/>
    <w:p>
      <w:pPr>
        <w:spacing w:after="0"/>
        <w:ind w:left="0"/>
        <w:jc w:val="both"/>
      </w:pPr>
      <w:r>
        <w:rPr>
          <w:rFonts w:ascii="Times New Roman"/>
          <w:b/>
          <w:i w:val="false"/>
          <w:color w:val="000000"/>
          <w:sz w:val="28"/>
        </w:rPr>
        <w:t>4-бап. Конституциялық Сот судьяларына қойылатын талаптар</w:t>
      </w:r>
    </w:p>
    <w:bookmarkStart w:name="z523" w:id="11"/>
    <w:p>
      <w:pPr>
        <w:spacing w:after="0"/>
        <w:ind w:left="0"/>
        <w:jc w:val="both"/>
      </w:pPr>
      <w:r>
        <w:rPr>
          <w:rFonts w:ascii="Times New Roman"/>
          <w:b w:val="false"/>
          <w:i w:val="false"/>
          <w:color w:val="000000"/>
          <w:sz w:val="28"/>
        </w:rPr>
        <w:t>
      1. Конституциялық Сот судьялары – жауапты мемлекеттік лауазымды атқаратын адамдар, олардың мәртебесі мен өкілеттігі Қазақстан Республикасының Конституциясында және осы Конституциялық заңда айқындалады.</w:t>
      </w:r>
    </w:p>
    <w:bookmarkEnd w:id="11"/>
    <w:bookmarkStart w:name="z524" w:id="12"/>
    <w:p>
      <w:pPr>
        <w:spacing w:after="0"/>
        <w:ind w:left="0"/>
        <w:jc w:val="both"/>
      </w:pPr>
      <w:r>
        <w:rPr>
          <w:rFonts w:ascii="Times New Roman"/>
          <w:b w:val="false"/>
          <w:i w:val="false"/>
          <w:color w:val="000000"/>
          <w:sz w:val="28"/>
        </w:rPr>
        <w:t>
      2. Конституциялық Сот судьяларының саяси партияда, кәсіптік одақта болуға, қандай да бір саяси партияға немесе қоғамдық-саяси қозғалысқа қолдау көрсетуге немесе сыни пікір білдіруге құқығы жоқ.</w:t>
      </w:r>
    </w:p>
    <w:bookmarkEnd w:id="12"/>
    <w:bookmarkStart w:name="z525" w:id="13"/>
    <w:p>
      <w:pPr>
        <w:spacing w:after="0"/>
        <w:ind w:left="0"/>
        <w:jc w:val="both"/>
      </w:pPr>
      <w:r>
        <w:rPr>
          <w:rFonts w:ascii="Times New Roman"/>
          <w:b w:val="false"/>
          <w:i w:val="false"/>
          <w:color w:val="000000"/>
          <w:sz w:val="28"/>
        </w:rPr>
        <w:t>
      3. Конституциялық Сот судьясының депутат мандатын қатар алып жүруіне, оқытушылық, ғылыми, шығармашылық қызметтен басқа ақы төленетін лауазымды атқаруына, кәсіпкерлік қызметті жүзеге асыруына, сондай-ақ коммерциялық ұйымның басқарушы органының немесе байқаушы кеңесінің құрамына кіруіне болмайды.</w:t>
      </w:r>
    </w:p>
    <w:bookmarkEnd w:id="13"/>
    <w:p>
      <w:pPr>
        <w:spacing w:after="0"/>
        <w:ind w:left="0"/>
        <w:jc w:val="both"/>
      </w:pPr>
      <w:r>
        <w:rPr>
          <w:rFonts w:ascii="Times New Roman"/>
          <w:b w:val="false"/>
          <w:i w:val="false"/>
          <w:color w:val="000000"/>
          <w:sz w:val="28"/>
        </w:rPr>
        <w:t>
      Егер Конституциялық Сот судьясы лауазымға тағайындалған кезде саяси партияда, кәсіптік одақта болса, ол тағайындалған күнінен бастап он күн ішінде олардан шығуға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Конституциялық Сот судьясына кандидаттарға қойылатын талаптар</w:t>
      </w:r>
    </w:p>
    <w:bookmarkStart w:name="z24" w:id="14"/>
    <w:p>
      <w:pPr>
        <w:spacing w:after="0"/>
        <w:ind w:left="0"/>
        <w:jc w:val="both"/>
      </w:pPr>
      <w:r>
        <w:rPr>
          <w:rFonts w:ascii="Times New Roman"/>
          <w:b w:val="false"/>
          <w:i w:val="false"/>
          <w:color w:val="000000"/>
          <w:sz w:val="28"/>
        </w:rPr>
        <w:t>
      Конституциялық Соттың құрамына қырық жасқа толған, жоғары заң білімі, құқық саласында жоғары біліктілігі, мінсіз беделі және заң кәсібі бойынша кемінде он бес жыл жұмыс өтілі бар Қазақстан Республикасының азаматы тағайындала алады.</w:t>
      </w:r>
    </w:p>
    <w:bookmarkEnd w:id="14"/>
    <w:p>
      <w:pPr>
        <w:spacing w:after="0"/>
        <w:ind w:left="0"/>
        <w:jc w:val="both"/>
      </w:pPr>
      <w:r>
        <w:rPr>
          <w:rFonts w:ascii="Times New Roman"/>
          <w:b/>
          <w:i w:val="false"/>
          <w:color w:val="000000"/>
          <w:sz w:val="28"/>
        </w:rPr>
        <w:t>6-бап. Конституциялық Сот судьяларының өкілеттік мерзімі</w:t>
      </w:r>
    </w:p>
    <w:bookmarkStart w:name="z26" w:id="15"/>
    <w:p>
      <w:pPr>
        <w:spacing w:after="0"/>
        <w:ind w:left="0"/>
        <w:jc w:val="both"/>
      </w:pPr>
      <w:r>
        <w:rPr>
          <w:rFonts w:ascii="Times New Roman"/>
          <w:b w:val="false"/>
          <w:i w:val="false"/>
          <w:color w:val="000000"/>
          <w:sz w:val="28"/>
        </w:rPr>
        <w:t>
      1. Конституциялық Сот Төрағасы мен судьяларының өкілеттігі сегіз жылға созылады. Қазақстан Республикасының Конституциясына сәйкес бір адам бір реттен артық Конституциялық Сот Төрағасы немесе Конституциялық Сот судьясы болып тағайындалмайды.</w:t>
      </w:r>
    </w:p>
    <w:bookmarkEnd w:id="15"/>
    <w:bookmarkStart w:name="z27" w:id="16"/>
    <w:p>
      <w:pPr>
        <w:spacing w:after="0"/>
        <w:ind w:left="0"/>
        <w:jc w:val="both"/>
      </w:pPr>
      <w:r>
        <w:rPr>
          <w:rFonts w:ascii="Times New Roman"/>
          <w:b w:val="false"/>
          <w:i w:val="false"/>
          <w:color w:val="000000"/>
          <w:sz w:val="28"/>
        </w:rPr>
        <w:t>
      2. Өз өкілеттіктері тоқтатылған жағдайда Конституциялық Соттың Төрағасы мен судьялары Қазақстан Республикасының Конституциясында және осы Конституциялық заңда белгіленген тәртіппен ауыстырылады.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Конституциялық Сот судьяларының анты</w:t>
      </w:r>
    </w:p>
    <w:bookmarkStart w:name="z29" w:id="17"/>
    <w:p>
      <w:pPr>
        <w:spacing w:after="0"/>
        <w:ind w:left="0"/>
        <w:jc w:val="both"/>
      </w:pPr>
      <w:r>
        <w:rPr>
          <w:rFonts w:ascii="Times New Roman"/>
          <w:b w:val="false"/>
          <w:i w:val="false"/>
          <w:color w:val="000000"/>
          <w:sz w:val="28"/>
        </w:rPr>
        <w:t>
      Конституциялық Соттың судьялары өздері тағайындалғаннан кейін мынадай мазмұнда ант береді: "Өзiме жүктелген Қазақстан Республикасы Конституциялық Сотының судьясы мәртебелі мiндетiн адал әрі әділ атқаруға, турашыл болуға және өз қызметімде Қазақстан Республикасының Конституциясына ғана бағынуға, оның үстемдігін қамтамасыз етуге салтанатты түрде ант етемiн.".</w:t>
      </w:r>
    </w:p>
    <w:bookmarkEnd w:id="17"/>
    <w:bookmarkStart w:name="z30" w:id="18"/>
    <w:p>
      <w:pPr>
        <w:spacing w:after="0"/>
        <w:ind w:left="0"/>
        <w:jc w:val="both"/>
      </w:pPr>
      <w:r>
        <w:rPr>
          <w:rFonts w:ascii="Times New Roman"/>
          <w:b w:val="false"/>
          <w:i w:val="false"/>
          <w:color w:val="000000"/>
          <w:sz w:val="28"/>
        </w:rPr>
        <w:t>
      Конституциялық Сот судьяларының анты Қазақстан Республикасының Президенті айқындайтын тәртіппен қабылданады.</w:t>
      </w:r>
    </w:p>
    <w:bookmarkEnd w:id="18"/>
    <w:p>
      <w:pPr>
        <w:spacing w:after="0"/>
        <w:ind w:left="0"/>
        <w:jc w:val="both"/>
      </w:pPr>
      <w:r>
        <w:rPr>
          <w:rFonts w:ascii="Times New Roman"/>
          <w:b/>
          <w:i w:val="false"/>
          <w:color w:val="000000"/>
          <w:sz w:val="28"/>
        </w:rPr>
        <w:t>8-бап. Конституциялық Сот судьясының өкілеттігін тоқтата тұру</w:t>
      </w:r>
    </w:p>
    <w:bookmarkStart w:name="z32" w:id="19"/>
    <w:p>
      <w:pPr>
        <w:spacing w:after="0"/>
        <w:ind w:left="0"/>
        <w:jc w:val="both"/>
      </w:pPr>
      <w:r>
        <w:rPr>
          <w:rFonts w:ascii="Times New Roman"/>
          <w:b w:val="false"/>
          <w:i w:val="false"/>
          <w:color w:val="000000"/>
          <w:sz w:val="28"/>
        </w:rPr>
        <w:t>
      1. Конституциялық Сот судьясының өкілеттігі, егер:</w:t>
      </w:r>
    </w:p>
    <w:bookmarkEnd w:id="19"/>
    <w:bookmarkStart w:name="z33" w:id="20"/>
    <w:p>
      <w:pPr>
        <w:spacing w:after="0"/>
        <w:ind w:left="0"/>
        <w:jc w:val="both"/>
      </w:pPr>
      <w:r>
        <w:rPr>
          <w:rFonts w:ascii="Times New Roman"/>
          <w:b w:val="false"/>
          <w:i w:val="false"/>
          <w:color w:val="000000"/>
          <w:sz w:val="28"/>
        </w:rPr>
        <w:t>
      1) судья денсаулық жағдайы бойынша қатарынан күнтізбелік алпыс күннен астам уақыт өз міндеттерін орындауға уақытша жарамсыз болған;</w:t>
      </w:r>
    </w:p>
    <w:bookmarkEnd w:id="20"/>
    <w:bookmarkStart w:name="z34" w:id="21"/>
    <w:p>
      <w:pPr>
        <w:spacing w:after="0"/>
        <w:ind w:left="0"/>
        <w:jc w:val="both"/>
      </w:pPr>
      <w:r>
        <w:rPr>
          <w:rFonts w:ascii="Times New Roman"/>
          <w:b w:val="false"/>
          <w:i w:val="false"/>
          <w:color w:val="000000"/>
          <w:sz w:val="28"/>
        </w:rPr>
        <w:t>
      2) Қазақстан Республикасының Конституциясында және заңда белгіленген тәртіппен оны ұстап алуға, күзетпен ұстауға, үйқамаққа алуға, күштеп әкелуге, әкімшілік немесе қылмыстық жауаптылыққа тартуға келісім берілген;</w:t>
      </w:r>
    </w:p>
    <w:bookmarkEnd w:id="21"/>
    <w:bookmarkStart w:name="z35" w:id="22"/>
    <w:p>
      <w:pPr>
        <w:spacing w:after="0"/>
        <w:ind w:left="0"/>
        <w:jc w:val="both"/>
      </w:pPr>
      <w:r>
        <w:rPr>
          <w:rFonts w:ascii="Times New Roman"/>
          <w:b w:val="false"/>
          <w:i w:val="false"/>
          <w:color w:val="000000"/>
          <w:sz w:val="28"/>
        </w:rPr>
        <w:t>
      3) сот оны хабарсыз кеткен деп тану туралы іс қозғаған жағдайларда тоқтатыла тұруы мүмкін.</w:t>
      </w:r>
    </w:p>
    <w:bookmarkEnd w:id="22"/>
    <w:bookmarkStart w:name="z36" w:id="23"/>
    <w:p>
      <w:pPr>
        <w:spacing w:after="0"/>
        <w:ind w:left="0"/>
        <w:jc w:val="both"/>
      </w:pPr>
      <w:r>
        <w:rPr>
          <w:rFonts w:ascii="Times New Roman"/>
          <w:b w:val="false"/>
          <w:i w:val="false"/>
          <w:color w:val="000000"/>
          <w:sz w:val="28"/>
        </w:rPr>
        <w:t>
      2. Қазақстан Республикасының Президенті Конституциялық Сот Төрағасының өкілеттігін тоқтата тұрады немесе қайта бастайды.</w:t>
      </w:r>
    </w:p>
    <w:bookmarkEnd w:id="23"/>
    <w:p>
      <w:pPr>
        <w:spacing w:after="0"/>
        <w:ind w:left="0"/>
        <w:jc w:val="both"/>
      </w:pPr>
      <w:r>
        <w:rPr>
          <w:rFonts w:ascii="Times New Roman"/>
          <w:b w:val="false"/>
          <w:i w:val="false"/>
          <w:color w:val="000000"/>
          <w:sz w:val="28"/>
        </w:rPr>
        <w:t>
      Конституциялық Сот Төрағасы Қазақстан Республикасының Президентін хабардар ете отырып, Конституциялық Сот Төрағасы орынбасарының өкілеттігін тоқтата тұрады немесе қайта бастайды.</w:t>
      </w:r>
    </w:p>
    <w:p>
      <w:pPr>
        <w:spacing w:after="0"/>
        <w:ind w:left="0"/>
        <w:jc w:val="both"/>
      </w:pPr>
      <w:r>
        <w:rPr>
          <w:rFonts w:ascii="Times New Roman"/>
          <w:b w:val="false"/>
          <w:i w:val="false"/>
          <w:color w:val="000000"/>
          <w:sz w:val="28"/>
        </w:rPr>
        <w:t>
      Конституциялық Сот Төрағасы Конституциялық Соттың өзге де судьяларының өкілеттігін тоқтата тұрады немесе қайта бастайды.</w:t>
      </w:r>
    </w:p>
    <w:p>
      <w:pPr>
        <w:spacing w:after="0"/>
        <w:ind w:left="0"/>
        <w:jc w:val="both"/>
      </w:pPr>
      <w:r>
        <w:rPr>
          <w:rFonts w:ascii="Times New Roman"/>
          <w:b w:val="false"/>
          <w:i w:val="false"/>
          <w:color w:val="000000"/>
          <w:sz w:val="28"/>
        </w:rPr>
        <w:t>
      Өкілеттіктерді тоқтата тұру туралы шешім өкілеттіктерді тоқтата тұруға негіздер анықталған күннен бастап он күннен кешіктірілмей қабылданады.</w:t>
      </w:r>
    </w:p>
    <w:bookmarkStart w:name="z37" w:id="24"/>
    <w:p>
      <w:pPr>
        <w:spacing w:after="0"/>
        <w:ind w:left="0"/>
        <w:jc w:val="both"/>
      </w:pPr>
      <w:r>
        <w:rPr>
          <w:rFonts w:ascii="Times New Roman"/>
          <w:b w:val="false"/>
          <w:i w:val="false"/>
          <w:color w:val="000000"/>
          <w:sz w:val="28"/>
        </w:rPr>
        <w:t>
      3. Конституциялық Сот судьясының өкілеттігі оны тоқтата тұруға негіз болған мән-жайлар тоқтатылғанға дейін тоқтатыла тұрады.</w:t>
      </w:r>
    </w:p>
    <w:bookmarkEnd w:id="24"/>
    <w:bookmarkStart w:name="z38" w:id="25"/>
    <w:p>
      <w:pPr>
        <w:spacing w:after="0"/>
        <w:ind w:left="0"/>
        <w:jc w:val="both"/>
      </w:pPr>
      <w:r>
        <w:rPr>
          <w:rFonts w:ascii="Times New Roman"/>
          <w:b w:val="false"/>
          <w:i w:val="false"/>
          <w:color w:val="000000"/>
          <w:sz w:val="28"/>
        </w:rPr>
        <w:t>
      4. Өкілеттігі тоқтатыла тұрған Конституциялық Сот судьясы Конституциялық Соттың отырыстарына қатысуға және Конституциялық Сот судьясының өзге де міндеттерін орындауға құқылы емес.</w:t>
      </w:r>
    </w:p>
    <w:bookmarkEnd w:id="25"/>
    <w:bookmarkStart w:name="z39" w:id="26"/>
    <w:p>
      <w:pPr>
        <w:spacing w:after="0"/>
        <w:ind w:left="0"/>
        <w:jc w:val="both"/>
      </w:pPr>
      <w:r>
        <w:rPr>
          <w:rFonts w:ascii="Times New Roman"/>
          <w:b w:val="false"/>
          <w:i w:val="false"/>
          <w:color w:val="000000"/>
          <w:sz w:val="28"/>
        </w:rPr>
        <w:t>
      Кворумды айқындау кезінде өкілеттіктері тоқтатыла тұрған судьялар есепке алынбайды.</w:t>
      </w:r>
    </w:p>
    <w:bookmarkEnd w:id="26"/>
    <w:bookmarkStart w:name="z40" w:id="27"/>
    <w:p>
      <w:pPr>
        <w:spacing w:after="0"/>
        <w:ind w:left="0"/>
        <w:jc w:val="both"/>
      </w:pPr>
      <w:r>
        <w:rPr>
          <w:rFonts w:ascii="Times New Roman"/>
          <w:b w:val="false"/>
          <w:i w:val="false"/>
          <w:color w:val="000000"/>
          <w:sz w:val="28"/>
        </w:rPr>
        <w:t>
      5. Конституциялық Сот судьясының өкілеттігін тоқтата тұру оны осы Конституциялық заңда белгіленген кепілдіктерінен айырмайды.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Конституциялық Сот судьясының өкілеттігін тоқтату</w:t>
      </w:r>
    </w:p>
    <w:bookmarkStart w:name="z42" w:id="28"/>
    <w:p>
      <w:pPr>
        <w:spacing w:after="0"/>
        <w:ind w:left="0"/>
        <w:jc w:val="both"/>
      </w:pPr>
      <w:r>
        <w:rPr>
          <w:rFonts w:ascii="Times New Roman"/>
          <w:b w:val="false"/>
          <w:i w:val="false"/>
          <w:color w:val="000000"/>
          <w:sz w:val="28"/>
        </w:rPr>
        <w:t>
      1. Конституциялық Сот судьясының өкілеттігі:</w:t>
      </w:r>
    </w:p>
    <w:bookmarkEnd w:id="28"/>
    <w:bookmarkStart w:name="z43" w:id="29"/>
    <w:p>
      <w:pPr>
        <w:spacing w:after="0"/>
        <w:ind w:left="0"/>
        <w:jc w:val="both"/>
      </w:pPr>
      <w:r>
        <w:rPr>
          <w:rFonts w:ascii="Times New Roman"/>
          <w:b w:val="false"/>
          <w:i w:val="false"/>
          <w:color w:val="000000"/>
          <w:sz w:val="28"/>
        </w:rPr>
        <w:t>
      1) лауазымнан өз еркі бойынша босату туралы өтініштің берілуі;</w:t>
      </w:r>
    </w:p>
    <w:bookmarkEnd w:id="29"/>
    <w:bookmarkStart w:name="z44" w:id="30"/>
    <w:p>
      <w:pPr>
        <w:spacing w:after="0"/>
        <w:ind w:left="0"/>
        <w:jc w:val="both"/>
      </w:pPr>
      <w:r>
        <w:rPr>
          <w:rFonts w:ascii="Times New Roman"/>
          <w:b w:val="false"/>
          <w:i w:val="false"/>
          <w:color w:val="000000"/>
          <w:sz w:val="28"/>
        </w:rPr>
        <w:t>
      2) Қазақстан Республикасының азаматтығын тоқтату немесе тұруға ықтиярхат не шет мемлекеттің аумағында тұрақты тұру құқығын растайтын өзге де құжатты алу;</w:t>
      </w:r>
    </w:p>
    <w:bookmarkEnd w:id="30"/>
    <w:bookmarkStart w:name="z45" w:id="31"/>
    <w:p>
      <w:pPr>
        <w:spacing w:after="0"/>
        <w:ind w:left="0"/>
        <w:jc w:val="both"/>
      </w:pPr>
      <w:r>
        <w:rPr>
          <w:rFonts w:ascii="Times New Roman"/>
          <w:b w:val="false"/>
          <w:i w:val="false"/>
          <w:color w:val="000000"/>
          <w:sz w:val="28"/>
        </w:rPr>
        <w:t>
      3) оған қатысты соттың айыптау үкімінің заңды күшіне енуі;</w:t>
      </w:r>
    </w:p>
    <w:bookmarkEnd w:id="31"/>
    <w:bookmarkStart w:name="z46" w:id="32"/>
    <w:p>
      <w:pPr>
        <w:spacing w:after="0"/>
        <w:ind w:left="0"/>
        <w:jc w:val="both"/>
      </w:pPr>
      <w:r>
        <w:rPr>
          <w:rFonts w:ascii="Times New Roman"/>
          <w:b w:val="false"/>
          <w:i w:val="false"/>
          <w:color w:val="000000"/>
          <w:sz w:val="28"/>
        </w:rPr>
        <w:t>
      4) соттың заңды күшіне енген шешімімен оның әрекетке қабілетсіз немесе әрекет қабілеті шектеулі деп танылуы;</w:t>
      </w:r>
    </w:p>
    <w:bookmarkEnd w:id="32"/>
    <w:bookmarkStart w:name="z47" w:id="33"/>
    <w:p>
      <w:pPr>
        <w:spacing w:after="0"/>
        <w:ind w:left="0"/>
        <w:jc w:val="both"/>
      </w:pPr>
      <w:r>
        <w:rPr>
          <w:rFonts w:ascii="Times New Roman"/>
          <w:b w:val="false"/>
          <w:i w:val="false"/>
          <w:color w:val="000000"/>
          <w:sz w:val="28"/>
        </w:rPr>
        <w:t>
      5) соттың заңды күшіне енген шешімімен оның хабарсыз кетті деп танылуы;</w:t>
      </w:r>
    </w:p>
    <w:bookmarkEnd w:id="33"/>
    <w:bookmarkStart w:name="z48" w:id="34"/>
    <w:p>
      <w:pPr>
        <w:spacing w:after="0"/>
        <w:ind w:left="0"/>
        <w:jc w:val="both"/>
      </w:pPr>
      <w:r>
        <w:rPr>
          <w:rFonts w:ascii="Times New Roman"/>
          <w:b w:val="false"/>
          <w:i w:val="false"/>
          <w:color w:val="000000"/>
          <w:sz w:val="28"/>
        </w:rPr>
        <w:t>
      6) оның қайтыс болуы немесе соттың заңды күшіне енген шешімімен қайтыс болды деп жариялануы;</w:t>
      </w:r>
    </w:p>
    <w:bookmarkEnd w:id="34"/>
    <w:bookmarkStart w:name="z49" w:id="35"/>
    <w:p>
      <w:pPr>
        <w:spacing w:after="0"/>
        <w:ind w:left="0"/>
        <w:jc w:val="both"/>
      </w:pPr>
      <w:r>
        <w:rPr>
          <w:rFonts w:ascii="Times New Roman"/>
          <w:b w:val="false"/>
          <w:i w:val="false"/>
          <w:color w:val="000000"/>
          <w:sz w:val="28"/>
        </w:rPr>
        <w:t>
      7) Қазақстан Республикасының Конституциясында және осы Конституциялық заңда белгіленген талаптар бұзыла отырып тағайындалуы;</w:t>
      </w:r>
    </w:p>
    <w:bookmarkEnd w:id="35"/>
    <w:bookmarkStart w:name="z50" w:id="36"/>
    <w:p>
      <w:pPr>
        <w:spacing w:after="0"/>
        <w:ind w:left="0"/>
        <w:jc w:val="both"/>
      </w:pPr>
      <w:r>
        <w:rPr>
          <w:rFonts w:ascii="Times New Roman"/>
          <w:b w:val="false"/>
          <w:i w:val="false"/>
          <w:color w:val="000000"/>
          <w:sz w:val="28"/>
        </w:rPr>
        <w:t>
      8) Конституциялық Сот судьяларына белгіленген Қазақстан Республикасының Конституциясы мен осы Конституциялық заң талаптарының бұзылуы;</w:t>
      </w:r>
    </w:p>
    <w:bookmarkEnd w:id="36"/>
    <w:bookmarkStart w:name="z51" w:id="37"/>
    <w:p>
      <w:pPr>
        <w:spacing w:after="0"/>
        <w:ind w:left="0"/>
        <w:jc w:val="both"/>
      </w:pPr>
      <w:r>
        <w:rPr>
          <w:rFonts w:ascii="Times New Roman"/>
          <w:b w:val="false"/>
          <w:i w:val="false"/>
          <w:color w:val="000000"/>
          <w:sz w:val="28"/>
        </w:rPr>
        <w:t>
      9) Қазақстан Республикасының Конституциясында белгіленген лауазымда болу мерзімінің аяқталуы;</w:t>
      </w:r>
    </w:p>
    <w:bookmarkEnd w:id="37"/>
    <w:bookmarkStart w:name="z52" w:id="38"/>
    <w:p>
      <w:pPr>
        <w:spacing w:after="0"/>
        <w:ind w:left="0"/>
        <w:jc w:val="both"/>
      </w:pPr>
      <w:r>
        <w:rPr>
          <w:rFonts w:ascii="Times New Roman"/>
          <w:b w:val="false"/>
          <w:i w:val="false"/>
          <w:color w:val="000000"/>
          <w:sz w:val="28"/>
        </w:rPr>
        <w:t>
      10) судьяның Конституциялық Соттың отырыстарына дәлелді себептерсіз қатарынан кемінде үш рет қатыспауы салдарынан тоқтатылады.</w:t>
      </w:r>
    </w:p>
    <w:bookmarkEnd w:id="38"/>
    <w:bookmarkStart w:name="z53" w:id="39"/>
    <w:p>
      <w:pPr>
        <w:spacing w:after="0"/>
        <w:ind w:left="0"/>
        <w:jc w:val="both"/>
      </w:pPr>
      <w:r>
        <w:rPr>
          <w:rFonts w:ascii="Times New Roman"/>
          <w:b w:val="false"/>
          <w:i w:val="false"/>
          <w:color w:val="000000"/>
          <w:sz w:val="28"/>
        </w:rPr>
        <w:t>
      2. Қазақстан Республикасының Президенті Конституциялық Сот Төрағасы мен судьяларының өкілеттігін тоқтатады.</w:t>
      </w:r>
    </w:p>
    <w:bookmarkEnd w:id="39"/>
    <w:p>
      <w:pPr>
        <w:spacing w:after="0"/>
        <w:ind w:left="0"/>
        <w:jc w:val="both"/>
      </w:pPr>
      <w:r>
        <w:rPr>
          <w:rFonts w:ascii="Times New Roman"/>
          <w:b w:val="false"/>
          <w:i w:val="false"/>
          <w:color w:val="000000"/>
          <w:sz w:val="28"/>
        </w:rPr>
        <w:t>
      Конституциялық Сот Төрағасының ұсынуымен Қазақстан Республикасының Президенті Конституциялық Сот Төрағасы орынбасарының өкілеттігін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56" w:id="40"/>
    <w:p>
      <w:pPr>
        <w:spacing w:after="0"/>
        <w:ind w:left="0"/>
        <w:jc w:val="both"/>
      </w:pPr>
      <w:r>
        <w:rPr>
          <w:rFonts w:ascii="Times New Roman"/>
          <w:b w:val="false"/>
          <w:i w:val="false"/>
          <w:color w:val="000000"/>
          <w:sz w:val="28"/>
        </w:rPr>
        <w:t>
      5. Конституциялық Сот Төрағасының орынбасарын лауазымынан босату оның Конституциялық Соттың судьясы ретіндегі өкілеттігін тоқтатуға алып келмейді.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57" w:id="41"/>
    <w:p>
      <w:pPr>
        <w:spacing w:after="0"/>
        <w:ind w:left="0"/>
        <w:jc w:val="left"/>
      </w:pPr>
      <w:r>
        <w:rPr>
          <w:rFonts w:ascii="Times New Roman"/>
          <w:b/>
          <w:i w:val="false"/>
          <w:color w:val="000000"/>
        </w:rPr>
        <w:t xml:space="preserve"> 3-тарау. КОНСТИТУЦИЯЛЫҚ СОТ СУДЬЯЛАРЫ ҚЫЗМЕТІНІҢ КЕПІЛДІКТЕРІ</w:t>
      </w:r>
    </w:p>
    <w:bookmarkEnd w:id="41"/>
    <w:p>
      <w:pPr>
        <w:spacing w:after="0"/>
        <w:ind w:left="0"/>
        <w:jc w:val="both"/>
      </w:pPr>
      <w:r>
        <w:rPr>
          <w:rFonts w:ascii="Times New Roman"/>
          <w:b/>
          <w:i w:val="false"/>
          <w:color w:val="000000"/>
          <w:sz w:val="28"/>
        </w:rPr>
        <w:t>10-бап. Конституциялық Сот судьяларының тәуелсіздігі</w:t>
      </w:r>
    </w:p>
    <w:bookmarkStart w:name="z59" w:id="42"/>
    <w:p>
      <w:pPr>
        <w:spacing w:after="0"/>
        <w:ind w:left="0"/>
        <w:jc w:val="both"/>
      </w:pPr>
      <w:r>
        <w:rPr>
          <w:rFonts w:ascii="Times New Roman"/>
          <w:b w:val="false"/>
          <w:i w:val="false"/>
          <w:color w:val="000000"/>
          <w:sz w:val="28"/>
        </w:rPr>
        <w:t>
      1. Конституциялық Соттың судьялары өз міндеттерін орындау кезінде тәуелсіз болады және Қазақстан Республикасының Конституциясына және осы Конституциялық заңға ғана бағынады. Олардың қызметіне қандай да болсын араласуға, сондай-ақ оларға қандай да бір нысанда қысым жасауға немесе өзге де ықпал етуге жол берілмейді және бұл заң бойынша жауаптылыққа алып келеді.</w:t>
      </w:r>
    </w:p>
    <w:bookmarkEnd w:id="42"/>
    <w:bookmarkStart w:name="z60" w:id="43"/>
    <w:p>
      <w:pPr>
        <w:spacing w:after="0"/>
        <w:ind w:left="0"/>
        <w:jc w:val="both"/>
      </w:pPr>
      <w:r>
        <w:rPr>
          <w:rFonts w:ascii="Times New Roman"/>
          <w:b w:val="false"/>
          <w:i w:val="false"/>
          <w:color w:val="000000"/>
          <w:sz w:val="28"/>
        </w:rPr>
        <w:t>
      2. Конституциялық Соттың судьялары конституциялық іс жүргізу мәселелері бойынша есеп бермейді. Өз өкілеттіктерін жүзеге асыру мәселелері бойынша олардан есеп талап етуге ешкім құқылы емес.</w:t>
      </w:r>
    </w:p>
    <w:bookmarkEnd w:id="43"/>
    <w:bookmarkStart w:name="z61" w:id="44"/>
    <w:p>
      <w:pPr>
        <w:spacing w:after="0"/>
        <w:ind w:left="0"/>
        <w:jc w:val="both"/>
      </w:pPr>
      <w:r>
        <w:rPr>
          <w:rFonts w:ascii="Times New Roman"/>
          <w:b w:val="false"/>
          <w:i w:val="false"/>
          <w:color w:val="000000"/>
          <w:sz w:val="28"/>
        </w:rPr>
        <w:t>
      3. Конституциялық Соттың судьяларына, Конституциялық Соттың отырысынан басқа кезде, Конституциялық Соттың қарауының нысанасы болып табылатын мәселелер бойынша пікір білдіруге немесе материалдар мазмұнын жария етуге тыйым салынады.</w:t>
      </w:r>
    </w:p>
    <w:bookmarkEnd w:id="44"/>
    <w:bookmarkStart w:name="z62" w:id="45"/>
    <w:p>
      <w:pPr>
        <w:spacing w:after="0"/>
        <w:ind w:left="0"/>
        <w:jc w:val="both"/>
      </w:pPr>
      <w:r>
        <w:rPr>
          <w:rFonts w:ascii="Times New Roman"/>
          <w:b w:val="false"/>
          <w:i w:val="false"/>
          <w:color w:val="000000"/>
          <w:sz w:val="28"/>
        </w:rPr>
        <w:t>
      4. Конституциялық Соттың судьялары өкілеттік мерзімі ішінде ауыстырылмайды. Конституциялық Сот судьяларының өкілеттігі осы Конституциялық заңда көзделген жағдайларда ғана тоқтатылуы немесе тоқтатыла тұруы мүмкін.</w:t>
      </w:r>
    </w:p>
    <w:bookmarkEnd w:id="45"/>
    <w:bookmarkStart w:name="z63" w:id="46"/>
    <w:p>
      <w:pPr>
        <w:spacing w:after="0"/>
        <w:ind w:left="0"/>
        <w:jc w:val="both"/>
      </w:pPr>
      <w:r>
        <w:rPr>
          <w:rFonts w:ascii="Times New Roman"/>
          <w:b w:val="false"/>
          <w:i w:val="false"/>
          <w:color w:val="000000"/>
          <w:sz w:val="28"/>
        </w:rPr>
        <w:t>
      5. Конституциялық Соттың судьясы, егер Конституциялық Соттың қарауындағы мәселеге Конституциялық Сот судьясы жеке, тікелей немесе жанама түрде мүдделі деп есептеуге негіз беретін мән-жайлар болған жағдайда бас тартатынын мәлімдеуге міндетті, мұны Конституциялық Сот қанағаттандыруы тиіс.</w:t>
      </w:r>
    </w:p>
    <w:bookmarkEnd w:id="46"/>
    <w:bookmarkStart w:name="z64" w:id="47"/>
    <w:p>
      <w:pPr>
        <w:spacing w:after="0"/>
        <w:ind w:left="0"/>
        <w:jc w:val="both"/>
      </w:pPr>
      <w:r>
        <w:rPr>
          <w:rFonts w:ascii="Times New Roman"/>
          <w:b w:val="false"/>
          <w:i w:val="false"/>
          <w:color w:val="000000"/>
          <w:sz w:val="28"/>
        </w:rPr>
        <w:t>
      6. Конституциялық Соттың судьясы, сотта немесе өзге де мемлекеттік органдарда заңды өкілдіктен басқа, қорғауды немесе өкілдікті жүзеге асыруға құқылы емес.</w:t>
      </w:r>
    </w:p>
    <w:bookmarkEnd w:id="47"/>
    <w:p>
      <w:pPr>
        <w:spacing w:after="0"/>
        <w:ind w:left="0"/>
        <w:jc w:val="both"/>
      </w:pPr>
      <w:r>
        <w:rPr>
          <w:rFonts w:ascii="Times New Roman"/>
          <w:b/>
          <w:i w:val="false"/>
          <w:color w:val="000000"/>
          <w:sz w:val="28"/>
        </w:rPr>
        <w:t>11-бап. Конституциялық Сот судьяларына ешкімнің тиіспеушілігі</w:t>
      </w:r>
    </w:p>
    <w:bookmarkStart w:name="z66" w:id="48"/>
    <w:p>
      <w:pPr>
        <w:spacing w:after="0"/>
        <w:ind w:left="0"/>
        <w:jc w:val="both"/>
      </w:pPr>
      <w:r>
        <w:rPr>
          <w:rFonts w:ascii="Times New Roman"/>
          <w:b w:val="false"/>
          <w:i w:val="false"/>
          <w:color w:val="000000"/>
          <w:sz w:val="28"/>
        </w:rPr>
        <w:t>
      1. Конституциялық Сот Төрағасы мен судьяларын қылмыс орнында немесе ауыр және аса ауыр қылмыс жасағанда жерде ұстау жағдайларын қоспағанда, оларды өз өкілеттігі мерзімі ішінде тиісінше Президенттің не Құрылтайдың келісімінсіз ұстауға, күзетпен ұстауға, күштеп әкелуге, үйқамаққа алуға, сот тәртібімен қолданылатын әкімшілік жазалауға, қылмыстық жауаптылыққа тартуға болмайды.</w:t>
      </w:r>
    </w:p>
    <w:bookmarkEnd w:id="48"/>
    <w:bookmarkStart w:name="z67" w:id="49"/>
    <w:p>
      <w:pPr>
        <w:spacing w:after="0"/>
        <w:ind w:left="0"/>
        <w:jc w:val="both"/>
      </w:pPr>
      <w:r>
        <w:rPr>
          <w:rFonts w:ascii="Times New Roman"/>
          <w:b w:val="false"/>
          <w:i w:val="false"/>
          <w:color w:val="000000"/>
          <w:sz w:val="28"/>
        </w:rPr>
        <w:t>
      2. Сотқа дейінгі тергеп-тексерудің басталу себебі Сотқа дейінгі тергеп-тексерулердің бірыңғай тізілімінде тіркелгеннен кейін Конституциялық Сот Төрағасына немесе судьясына қатысты сотқа дейінгі тергеп-тексеру Қазақстан Республикасы Бас Прокурорының келісімімен ғана жалғастырылуы мүмкін, ол тиісінше Қазақстан Республикасының Президентіне немесе Құрылтайға Конституциялық Сот Төрағасын немесе судьясын ұстауға, қамауда ұстауға, күштеп әкелуге, қылмыстық немесе әкімшілік жауаптылыққа тартуға келісім беру туралы ұсыну енгізеді. Конституциялық Соттың Төрағасы немесе судьясы қылмыс орнында ұсталған не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ол бір тәулік ішінде міндетті түрде хабардар етіле отырып жалғастырылуы мүмкін. Істі тергеп-тексеру барысында заңдылықтың сақталуын қадағалауды Қазақстан Республикасының Бас Прокуроры жүзеге асырады.</w:t>
      </w:r>
    </w:p>
    <w:bookmarkEnd w:id="49"/>
    <w:p>
      <w:pPr>
        <w:spacing w:after="0"/>
        <w:ind w:left="0"/>
        <w:jc w:val="both"/>
      </w:pPr>
      <w:r>
        <w:rPr>
          <w:rFonts w:ascii="Times New Roman"/>
          <w:b w:val="false"/>
          <w:i w:val="false"/>
          <w:color w:val="000000"/>
          <w:sz w:val="28"/>
        </w:rPr>
        <w:t>
      Конституциялық Сот судьясына қатысты арнаулы жедел-іздестіру іс-шаралары Қазақстан Республикасы Бас Прокурорының санкциясымен жүргізіледі.</w:t>
      </w:r>
    </w:p>
    <w:bookmarkStart w:name="z68" w:id="50"/>
    <w:p>
      <w:pPr>
        <w:spacing w:after="0"/>
        <w:ind w:left="0"/>
        <w:jc w:val="both"/>
      </w:pPr>
      <w:r>
        <w:rPr>
          <w:rFonts w:ascii="Times New Roman"/>
          <w:b w:val="false"/>
          <w:i w:val="false"/>
          <w:color w:val="000000"/>
          <w:sz w:val="28"/>
        </w:rPr>
        <w:t>
      3. Конституциялық Соттың судьялары тәртiптiк жауапкершілікке тартылмайды.</w:t>
      </w:r>
    </w:p>
    <w:bookmarkEnd w:id="50"/>
    <w:bookmarkStart w:name="z69" w:id="51"/>
    <w:p>
      <w:pPr>
        <w:spacing w:after="0"/>
        <w:ind w:left="0"/>
        <w:jc w:val="both"/>
      </w:pPr>
      <w:r>
        <w:rPr>
          <w:rFonts w:ascii="Times New Roman"/>
          <w:b w:val="false"/>
          <w:i w:val="false"/>
          <w:color w:val="000000"/>
          <w:sz w:val="28"/>
        </w:rPr>
        <w:t>
      4. Конституциялық Сот судьясын, егер осы Конституциялық заңға сәйкес оның өкілеттігі тоқтатыла тұрмаса, Конституциялық Соттың отырысына қатысудан шеттетуге ешкім құқылы емес.</w:t>
      </w:r>
    </w:p>
    <w:bookmarkEnd w:id="51"/>
    <w:bookmarkStart w:name="z70" w:id="52"/>
    <w:p>
      <w:pPr>
        <w:spacing w:after="0"/>
        <w:ind w:left="0"/>
        <w:jc w:val="both"/>
      </w:pPr>
      <w:r>
        <w:rPr>
          <w:rFonts w:ascii="Times New Roman"/>
          <w:b w:val="false"/>
          <w:i w:val="false"/>
          <w:color w:val="000000"/>
          <w:sz w:val="28"/>
        </w:rPr>
        <w:t>
      5. Конституциялық Соттың судьясын, оның ішінде оның өкілеттігі тоқтатылғаннан кейін, істі Конституциялық Сотта қарау кезінде өзі білдірген позициясы үшін жауаптылыққа тартуға болмайды.</w:t>
      </w:r>
    </w:p>
    <w:bookmarkEnd w:id="52"/>
    <w:bookmarkStart w:name="z526" w:id="53"/>
    <w:p>
      <w:pPr>
        <w:spacing w:after="0"/>
        <w:ind w:left="0"/>
        <w:jc w:val="both"/>
      </w:pPr>
      <w:r>
        <w:rPr>
          <w:rFonts w:ascii="Times New Roman"/>
          <w:b w:val="false"/>
          <w:i w:val="false"/>
          <w:color w:val="000000"/>
          <w:sz w:val="28"/>
        </w:rPr>
        <w:t>
      6. Конституциялық Сот Төрағасы мен судьяларының қол сұғылмау кепілдігінен айыруды тиісінше Қазақстан Республикасының Президенті не Құрылтай жүзеге асырады.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Конституциялық Сот судьялары құқықтарының теңдігі</w:t>
      </w:r>
    </w:p>
    <w:bookmarkStart w:name="z72" w:id="54"/>
    <w:p>
      <w:pPr>
        <w:spacing w:after="0"/>
        <w:ind w:left="0"/>
        <w:jc w:val="both"/>
      </w:pPr>
      <w:r>
        <w:rPr>
          <w:rFonts w:ascii="Times New Roman"/>
          <w:b w:val="false"/>
          <w:i w:val="false"/>
          <w:color w:val="000000"/>
          <w:sz w:val="28"/>
        </w:rPr>
        <w:t>
      Конституциялық Соттың судьялары Конституциялық Соттың іс жүргізуіндегі істерді қарау және олар бойынша шешімдер қабылдау кезінде, осы Конституциялық заңның 58-бабының 3-тармағында көзделген жағдайды қоспағанда, тең құқықтарға ие болады.</w:t>
      </w:r>
    </w:p>
    <w:bookmarkEnd w:id="54"/>
    <w:p>
      <w:pPr>
        <w:spacing w:after="0"/>
        <w:ind w:left="0"/>
        <w:jc w:val="both"/>
      </w:pPr>
      <w:r>
        <w:rPr>
          <w:rFonts w:ascii="Times New Roman"/>
          <w:b/>
          <w:i w:val="false"/>
          <w:color w:val="000000"/>
          <w:sz w:val="28"/>
        </w:rPr>
        <w:t>13-бап. Конституциялық Сот судьяларының қауіпсіздігін қамтамасыз ету</w:t>
      </w:r>
    </w:p>
    <w:bookmarkStart w:name="z74" w:id="55"/>
    <w:p>
      <w:pPr>
        <w:spacing w:after="0"/>
        <w:ind w:left="0"/>
        <w:jc w:val="both"/>
      </w:pPr>
      <w:r>
        <w:rPr>
          <w:rFonts w:ascii="Times New Roman"/>
          <w:b w:val="false"/>
          <w:i w:val="false"/>
          <w:color w:val="000000"/>
          <w:sz w:val="28"/>
        </w:rPr>
        <w:t>
      Конституциялық Соттың судьялары, олардың отбасы мүшелері, сондай-ақ олардың мүлкі мемлекеттің қорғауында болады.</w:t>
      </w:r>
    </w:p>
    <w:bookmarkEnd w:id="55"/>
    <w:bookmarkStart w:name="z75" w:id="56"/>
    <w:p>
      <w:pPr>
        <w:spacing w:after="0"/>
        <w:ind w:left="0"/>
        <w:jc w:val="both"/>
      </w:pPr>
      <w:r>
        <w:rPr>
          <w:rFonts w:ascii="Times New Roman"/>
          <w:b w:val="false"/>
          <w:i w:val="false"/>
          <w:color w:val="000000"/>
          <w:sz w:val="28"/>
        </w:rPr>
        <w:t>
      Егер судьядан тиісті өтініш келіп түссе, ішкі істер органдары Конституциялық Соттың судьясы мен оның отбасы мүшелерінің қауіпсіздігін, оларға тиесілі мүліктің сақталуын қамтамасыз етуге уақтылы және түпкілікті шаралар қолдануға міндетті.</w:t>
      </w:r>
    </w:p>
    <w:bookmarkEnd w:id="56"/>
    <w:bookmarkStart w:name="z76" w:id="57"/>
    <w:p>
      <w:pPr>
        <w:spacing w:after="0"/>
        <w:ind w:left="0"/>
        <w:jc w:val="both"/>
      </w:pPr>
      <w:r>
        <w:rPr>
          <w:rFonts w:ascii="Times New Roman"/>
          <w:b w:val="false"/>
          <w:i w:val="false"/>
          <w:color w:val="000000"/>
          <w:sz w:val="28"/>
        </w:rPr>
        <w:t>
      Конституциялық Соттың судьясына және оның мүлкіне кәсіптік қызметіне байланысты келтірілген зиян республикалық бюджет қаражаты есебінен өтеледі.</w:t>
      </w:r>
    </w:p>
    <w:bookmarkEnd w:id="57"/>
    <w:p>
      <w:pPr>
        <w:spacing w:after="0"/>
        <w:ind w:left="0"/>
        <w:jc w:val="both"/>
      </w:pPr>
      <w:r>
        <w:rPr>
          <w:rFonts w:ascii="Times New Roman"/>
          <w:b/>
          <w:i w:val="false"/>
          <w:color w:val="000000"/>
          <w:sz w:val="28"/>
        </w:rPr>
        <w:t>14-бап. Конституциялық Соттың судьяларын материалдық және әлеуметтік қамтамасыз ету</w:t>
      </w:r>
    </w:p>
    <w:bookmarkStart w:name="z78" w:id="58"/>
    <w:p>
      <w:pPr>
        <w:spacing w:after="0"/>
        <w:ind w:left="0"/>
        <w:jc w:val="both"/>
      </w:pPr>
      <w:r>
        <w:rPr>
          <w:rFonts w:ascii="Times New Roman"/>
          <w:b w:val="false"/>
          <w:i w:val="false"/>
          <w:color w:val="000000"/>
          <w:sz w:val="28"/>
        </w:rPr>
        <w:t>
      1. Конституциялық Соттың Төрағасына, Төрағасының орынбасарына және судьяларына жалақы Қазақстан Республикасы Конституциясының 65-бабының 8) тармақшасында көзделген тәртіппен белгіленеді.</w:t>
      </w:r>
    </w:p>
    <w:bookmarkEnd w:id="58"/>
    <w:bookmarkStart w:name="z79" w:id="59"/>
    <w:p>
      <w:pPr>
        <w:spacing w:after="0"/>
        <w:ind w:left="0"/>
        <w:jc w:val="both"/>
      </w:pPr>
      <w:r>
        <w:rPr>
          <w:rFonts w:ascii="Times New Roman"/>
          <w:b w:val="false"/>
          <w:i w:val="false"/>
          <w:color w:val="000000"/>
          <w:sz w:val="28"/>
        </w:rPr>
        <w:t>
      2. Конституциялық Соттың Төрағасын тұрғын үймен, көлікпен және өзге де қамтамасыз ету, медициналық қызмет көрсету және санаториялық-курорттық емдеу Қазақстан Республикасы Премьер-Министрінің Бірінші Орынбасары деңгейінде, Конституциялық Сот Төрағасының орынбасарын – Премьер-Министрінің Орынбасары деңгейінде, Конституциялық Соттың судьяларын – Министрі деңгейінде жүзеге асырылады.</w:t>
      </w:r>
    </w:p>
    <w:bookmarkEnd w:id="59"/>
    <w:bookmarkStart w:name="z80" w:id="60"/>
    <w:p>
      <w:pPr>
        <w:spacing w:after="0"/>
        <w:ind w:left="0"/>
        <w:jc w:val="both"/>
      </w:pPr>
      <w:r>
        <w:rPr>
          <w:rFonts w:ascii="Times New Roman"/>
          <w:b w:val="false"/>
          <w:i w:val="false"/>
          <w:color w:val="000000"/>
          <w:sz w:val="28"/>
        </w:rPr>
        <w:t>
      3. Конституциялық Соттың судьяларына сауықтыруға екі лауазымдық айлықақы мөлшерінде жәрдемақы төлене отырып, ұзақтығы күнтізбелік отыз күн болатын жыл сайынғы демалыс беріледі.</w:t>
      </w:r>
    </w:p>
    <w:bookmarkEnd w:id="60"/>
    <w:bookmarkStart w:name="z81" w:id="61"/>
    <w:p>
      <w:pPr>
        <w:spacing w:after="0"/>
        <w:ind w:left="0"/>
        <w:jc w:val="both"/>
      </w:pPr>
      <w:r>
        <w:rPr>
          <w:rFonts w:ascii="Times New Roman"/>
          <w:b w:val="false"/>
          <w:i w:val="false"/>
          <w:color w:val="000000"/>
          <w:sz w:val="28"/>
        </w:rPr>
        <w:t>
      4. Егер Конституциялық Соттың судьясы мен оның отбасы мүшелері басқа жерде тұрып жатқан болса, Конституциялық Соттың судьясы мен оның отбасы мүшелеріне көшу бойынша шығыстары өтеледі.</w:t>
      </w:r>
    </w:p>
    <w:bookmarkEnd w:id="61"/>
    <w:bookmarkStart w:name="z82" w:id="62"/>
    <w:p>
      <w:pPr>
        <w:spacing w:after="0"/>
        <w:ind w:left="0"/>
        <w:jc w:val="both"/>
      </w:pPr>
      <w:r>
        <w:rPr>
          <w:rFonts w:ascii="Times New Roman"/>
          <w:b w:val="false"/>
          <w:i w:val="false"/>
          <w:color w:val="000000"/>
          <w:sz w:val="28"/>
        </w:rPr>
        <w:t>
      5. Конституциялық Соттың орналасқан жерінде тұрғын үйі болмаған жағдайда Конституциялық Соттың судьяларын тұрғын үймен қамтамасыз ету республикалық бюджет қаражаты есебінен жүргізіледі. Конституциялық Соттың судьясы мен оның отбасы мүшелеріне кезектен тыс тәртіппен, бірақ лауазымға тағайындалған күннен бастап алты айдан кешіктірілмей, Конституциялық Соттың судьясын тұрғын үй жағдайын жақсартуға мұқтаж азаматтар санатына жатқызуды болғызбайтын нормалар бойынша мемлекеттік тұрғын үй қорынан жайлы тұрғын үй-жай беріледі. Конституциялық Соттың судьясы тұрақты тұрып жатқан қызметтік тұрғын үй-жай тұрғын үйі болмаған жағдайда оның қалауы бойынша Қазақстан Республикасының заңнамасында белгіленген тәртіппен жекешелендірілуі мүмкін.</w:t>
      </w:r>
    </w:p>
    <w:bookmarkEnd w:id="62"/>
    <w:bookmarkStart w:name="z83" w:id="63"/>
    <w:p>
      <w:pPr>
        <w:spacing w:after="0"/>
        <w:ind w:left="0"/>
        <w:jc w:val="both"/>
      </w:pPr>
      <w:r>
        <w:rPr>
          <w:rFonts w:ascii="Times New Roman"/>
          <w:b w:val="false"/>
          <w:i w:val="false"/>
          <w:color w:val="000000"/>
          <w:sz w:val="28"/>
        </w:rPr>
        <w:t>
      6. Конституциялық Соттың судьялары республикалық бюджет қаражаты есебінен мантиямен және төсбелгімен қамтамасыз етіледі.</w:t>
      </w:r>
    </w:p>
    <w:bookmarkEnd w:id="63"/>
    <w:bookmarkStart w:name="z84" w:id="64"/>
    <w:p>
      <w:pPr>
        <w:spacing w:after="0"/>
        <w:ind w:left="0"/>
        <w:jc w:val="both"/>
      </w:pPr>
      <w:r>
        <w:rPr>
          <w:rFonts w:ascii="Times New Roman"/>
          <w:b w:val="false"/>
          <w:i w:val="false"/>
          <w:color w:val="000000"/>
          <w:sz w:val="28"/>
        </w:rPr>
        <w:t>
      7. Конституциялық Соттың судьялары және олармен бірге тұратын отбасы мүшелері Қазақстан Республикасының заңнамасында белгіленген тәртіппен тиісті мемлекеттік денсаулық сақтау мекемелерінде медициналық қызмет көрсетумен қамтамасыз етіледі.</w:t>
      </w:r>
    </w:p>
    <w:bookmarkEnd w:id="64"/>
    <w:bookmarkStart w:name="z85" w:id="65"/>
    <w:p>
      <w:pPr>
        <w:spacing w:after="0"/>
        <w:ind w:left="0"/>
        <w:jc w:val="both"/>
      </w:pPr>
      <w:r>
        <w:rPr>
          <w:rFonts w:ascii="Times New Roman"/>
          <w:b w:val="false"/>
          <w:i w:val="false"/>
          <w:color w:val="000000"/>
          <w:sz w:val="28"/>
        </w:rPr>
        <w:t>
      8. Қазақстан Республикасы Конституциясында белгіленген лауазымға болу мерзімінің аяқталуына байланысты өкілеттігі тоқтатылған, Қазақстан Республикасының әлеуметтік қорғау туралы заңнамасында белгіленген зейнеткерлік жасқа толған Конституциялық Соттың судьясына тиісті қаржы жылына арналған республикалық бюджет туралы заңда белгіленген айлық есептік көрсеткіштің бір жүз жиырма еселенген мөлшерінде салық салынбайтын ай сайынғы өмір бойғы қамтылым төленеді. Бұл ретте Конституциялық Соттың судьясы өз қалауы бойынша мынадай төлемдердің бірін алуға құқылы:</w:t>
      </w:r>
    </w:p>
    <w:bookmarkEnd w:id="65"/>
    <w:bookmarkStart w:name="z86" w:id="66"/>
    <w:p>
      <w:pPr>
        <w:spacing w:after="0"/>
        <w:ind w:left="0"/>
        <w:jc w:val="both"/>
      </w:pPr>
      <w:r>
        <w:rPr>
          <w:rFonts w:ascii="Times New Roman"/>
          <w:b w:val="false"/>
          <w:i w:val="false"/>
          <w:color w:val="000000"/>
          <w:sz w:val="28"/>
        </w:rPr>
        <w:t>
      1) ай сайынғы өмір бойғы қамтылым;</w:t>
      </w:r>
    </w:p>
    <w:bookmarkEnd w:id="66"/>
    <w:bookmarkStart w:name="z87" w:id="67"/>
    <w:p>
      <w:pPr>
        <w:spacing w:after="0"/>
        <w:ind w:left="0"/>
        <w:jc w:val="both"/>
      </w:pPr>
      <w:r>
        <w:rPr>
          <w:rFonts w:ascii="Times New Roman"/>
          <w:b w:val="false"/>
          <w:i w:val="false"/>
          <w:color w:val="000000"/>
          <w:sz w:val="28"/>
        </w:rPr>
        <w:t>
      2) Қазақстан Республикасының әлеуметтік қорғау туралы заңнамасына сәйкес жасына байланысты зейнетақы төлемдері немесе еңбек сіңірген жылдары үшін зейнетақы төлемдері.</w:t>
      </w:r>
    </w:p>
    <w:bookmarkEnd w:id="67"/>
    <w:bookmarkStart w:name="z88" w:id="68"/>
    <w:p>
      <w:pPr>
        <w:spacing w:after="0"/>
        <w:ind w:left="0"/>
        <w:jc w:val="both"/>
      </w:pPr>
      <w:r>
        <w:rPr>
          <w:rFonts w:ascii="Times New Roman"/>
          <w:b w:val="false"/>
          <w:i w:val="false"/>
          <w:color w:val="000000"/>
          <w:sz w:val="28"/>
        </w:rPr>
        <w:t>
      Конституциялық Соттың судьясына ай сайынғы өмір бойғы қамтылымды төлеу тәртібін Қазақстан Республикасының Үкіметі айқындайды.</w:t>
      </w:r>
    </w:p>
    <w:bookmarkEnd w:id="68"/>
    <w:bookmarkStart w:name="z89" w:id="69"/>
    <w:p>
      <w:pPr>
        <w:spacing w:after="0"/>
        <w:ind w:left="0"/>
        <w:jc w:val="both"/>
      </w:pPr>
      <w:r>
        <w:rPr>
          <w:rFonts w:ascii="Times New Roman"/>
          <w:b w:val="false"/>
          <w:i w:val="false"/>
          <w:color w:val="000000"/>
          <w:sz w:val="28"/>
        </w:rPr>
        <w:t>
      9. Конституциялық Соттың судьясына ай сайынғы өмір бойғы қамтылымды төлеу, оқытушылық, ғылыми немесе өзге де шығармашылық қызметпен айналысумен байланысты лауазымды қоспағанда, ол Қазақстан Республикасының заңнамасында белгіленген тәртіппен республикалық немесе жергілікті бюджеттен не Қазақстан Республикасы Ұлттық Банкінің қаражатынан ақы төленетін лауазыммен айналысқан жағдайда тоқтатыла тұрады.</w:t>
      </w:r>
    </w:p>
    <w:bookmarkEnd w:id="69"/>
    <w:bookmarkStart w:name="z90" w:id="70"/>
    <w:p>
      <w:pPr>
        <w:spacing w:after="0"/>
        <w:ind w:left="0"/>
        <w:jc w:val="both"/>
      </w:pPr>
      <w:r>
        <w:rPr>
          <w:rFonts w:ascii="Times New Roman"/>
          <w:b w:val="false"/>
          <w:i w:val="false"/>
          <w:color w:val="000000"/>
          <w:sz w:val="28"/>
        </w:rPr>
        <w:t>
      Республикалық немесе жергілікті бюджеттен не Қазақстан Республикасы Ұлттық Банкінің қаражатынан ақы төленетін лауазыммен айналысу тоқтатылған жағдайда, Конституциялық Соттың судьясына ай сайынғы өмір бойғы қамтылым төлеу қайта басталады.</w:t>
      </w:r>
    </w:p>
    <w:bookmarkEnd w:id="70"/>
    <w:bookmarkStart w:name="z527" w:id="71"/>
    <w:p>
      <w:pPr>
        <w:spacing w:after="0"/>
        <w:ind w:left="0"/>
        <w:jc w:val="both"/>
      </w:pPr>
      <w:r>
        <w:rPr>
          <w:rFonts w:ascii="Times New Roman"/>
          <w:b w:val="false"/>
          <w:i w:val="false"/>
          <w:color w:val="000000"/>
          <w:sz w:val="28"/>
        </w:rPr>
        <w:t>
      10. Осы Конституциялық заңның 9-бабының 1-тармағында көрсетілмеген, судьяға байланысты емес және теріс сипаты жоқ өзге де негіздер бойынша өкілеттіктері мерзімінен бұрын тоқтатылған Конституциялық сот судьясына Конституциялық Соттағы судьялық жұмыс өтілі кемінде үш жыл болған кезде бір айлық орташа жалақы мөлшерінде жұмыстан шығу жәрдемақысы төленеді.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20.04.2023 </w:t>
      </w:r>
      <w:r>
        <w:rPr>
          <w:rFonts w:ascii="Times New Roman"/>
          <w:b w:val="false"/>
          <w:i w:val="false"/>
          <w:color w:val="000000"/>
          <w:sz w:val="28"/>
        </w:rPr>
        <w:t>№ 225-VII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Конституциялық Соттың судьясы мертіккен немесе қаза тапқан (қайтыс болған) жағдайдағы өтемақылар</w:t>
      </w:r>
    </w:p>
    <w:bookmarkStart w:name="z92" w:id="72"/>
    <w:p>
      <w:pPr>
        <w:spacing w:after="0"/>
        <w:ind w:left="0"/>
        <w:jc w:val="both"/>
      </w:pPr>
      <w:r>
        <w:rPr>
          <w:rFonts w:ascii="Times New Roman"/>
          <w:b w:val="false"/>
          <w:i w:val="false"/>
          <w:color w:val="000000"/>
          <w:sz w:val="28"/>
        </w:rPr>
        <w:t>
      1. Конституциялық Соттың судьясы өзінің қызметтік міндеттерін атқару кезеңінде мертіккен (жарақат алған, жараланған, контузия алған, кәсіптік ауруға шалдыққан) кезде оған осы бапта белгіленген мөлшерде біржолғы өтемақы төлеу жүргізіледі.</w:t>
      </w:r>
    </w:p>
    <w:bookmarkEnd w:id="72"/>
    <w:bookmarkStart w:name="z93" w:id="73"/>
    <w:p>
      <w:pPr>
        <w:spacing w:after="0"/>
        <w:ind w:left="0"/>
        <w:jc w:val="both"/>
      </w:pPr>
      <w:r>
        <w:rPr>
          <w:rFonts w:ascii="Times New Roman"/>
          <w:b w:val="false"/>
          <w:i w:val="false"/>
          <w:color w:val="000000"/>
          <w:sz w:val="28"/>
        </w:rPr>
        <w:t>
      2. Конституциялық Соттың судьясы қызметтік міндеттерін атқару кезінде не Конституциялық Сот судьясының өкілеттігі тоқтатылғаннан кейін қызметтік міндеттерін атқару кезінде алған мертігуі (жарақаттануы, жаралануы, контузиясы, кәсіптік ауруы) салдарынан бір жыл ішінде қаза тапқан (қайтыс болған) жағдайда мұрагерлеріне Конституциялық Сот судьясының отыз айлық лауазымдық айлықақысы мөлшерінде біржолғы өтемақы төленеді.</w:t>
      </w:r>
    </w:p>
    <w:bookmarkEnd w:id="73"/>
    <w:bookmarkStart w:name="z94" w:id="74"/>
    <w:p>
      <w:pPr>
        <w:spacing w:after="0"/>
        <w:ind w:left="0"/>
        <w:jc w:val="both"/>
      </w:pPr>
      <w:r>
        <w:rPr>
          <w:rFonts w:ascii="Times New Roman"/>
          <w:b w:val="false"/>
          <w:i w:val="false"/>
          <w:color w:val="000000"/>
          <w:sz w:val="28"/>
        </w:rPr>
        <w:t>
      Бұл ретте Конституциялық Соттың судьясы, егер оның өкілеттігі өзіне қатысты соттың айыптау үкімінің заңды күшіне енуіне байланысты тоқтатылған болса, осы тармақтың бірінші бөлігінде көрсетілген өтемақы алу құқығынан айырылады.</w:t>
      </w:r>
    </w:p>
    <w:bookmarkEnd w:id="74"/>
    <w:bookmarkStart w:name="z95" w:id="75"/>
    <w:p>
      <w:pPr>
        <w:spacing w:after="0"/>
        <w:ind w:left="0"/>
        <w:jc w:val="both"/>
      </w:pPr>
      <w:r>
        <w:rPr>
          <w:rFonts w:ascii="Times New Roman"/>
          <w:b w:val="false"/>
          <w:i w:val="false"/>
          <w:color w:val="000000"/>
          <w:sz w:val="28"/>
        </w:rPr>
        <w:t>
      3. Конституциялық Соттың судьясына қызметтік міндеттерін атқару кезінде алған мертігуі (жарақаттануы, жаралануы, контузиясы, кәсіптік ауруы) салдарынан болған мүгедектік белгіленген кезде оған біржолғы өтемақы:</w:t>
      </w:r>
    </w:p>
    <w:bookmarkEnd w:id="75"/>
    <w:bookmarkStart w:name="z96" w:id="76"/>
    <w:p>
      <w:pPr>
        <w:spacing w:after="0"/>
        <w:ind w:left="0"/>
        <w:jc w:val="both"/>
      </w:pPr>
      <w:r>
        <w:rPr>
          <w:rFonts w:ascii="Times New Roman"/>
          <w:b w:val="false"/>
          <w:i w:val="false"/>
          <w:color w:val="000000"/>
          <w:sz w:val="28"/>
        </w:rPr>
        <w:t>
      1) бірінші топтағы мүгедектігі бар адамға – жиырма айлық лауазымдық айлықақы;</w:t>
      </w:r>
    </w:p>
    <w:bookmarkEnd w:id="76"/>
    <w:bookmarkStart w:name="z97" w:id="77"/>
    <w:p>
      <w:pPr>
        <w:spacing w:after="0"/>
        <w:ind w:left="0"/>
        <w:jc w:val="both"/>
      </w:pPr>
      <w:r>
        <w:rPr>
          <w:rFonts w:ascii="Times New Roman"/>
          <w:b w:val="false"/>
          <w:i w:val="false"/>
          <w:color w:val="000000"/>
          <w:sz w:val="28"/>
        </w:rPr>
        <w:t>
      2) екінші топтағы мүгедектігі бар адамға – он бес айлық лауазымдық айлықақы;</w:t>
      </w:r>
    </w:p>
    <w:bookmarkEnd w:id="77"/>
    <w:bookmarkStart w:name="z98" w:id="78"/>
    <w:p>
      <w:pPr>
        <w:spacing w:after="0"/>
        <w:ind w:left="0"/>
        <w:jc w:val="both"/>
      </w:pPr>
      <w:r>
        <w:rPr>
          <w:rFonts w:ascii="Times New Roman"/>
          <w:b w:val="false"/>
          <w:i w:val="false"/>
          <w:color w:val="000000"/>
          <w:sz w:val="28"/>
        </w:rPr>
        <w:t>
      3) үшінші топтағы мүгедектігі бар адамға – бес айлық лауазымдық айлықақы мөлшерлерінде төленеді.</w:t>
      </w:r>
    </w:p>
    <w:bookmarkEnd w:id="78"/>
    <w:bookmarkStart w:name="z99" w:id="79"/>
    <w:p>
      <w:pPr>
        <w:spacing w:after="0"/>
        <w:ind w:left="0"/>
        <w:jc w:val="both"/>
      </w:pPr>
      <w:r>
        <w:rPr>
          <w:rFonts w:ascii="Times New Roman"/>
          <w:b w:val="false"/>
          <w:i w:val="false"/>
          <w:color w:val="000000"/>
          <w:sz w:val="28"/>
        </w:rPr>
        <w:t>
      4. Конституциялық Соттың судьясы қызметтік міндеттерін атқару кезінде мүгедектікті белгілеуге алып келмеген ауыр мертіккен (жарақаттанған, жараланған, контузия алған, кәсіптік ауруға шалдыққан) жағдайда – оған бір жарым айлық лауазымдық айлықақысы, жеңіл мертіккен жағдайда жарты айлық лауазымдық айлықақысы мөлшерінде біржолғы өтемақы төленеді.</w:t>
      </w:r>
    </w:p>
    <w:bookmarkEnd w:id="79"/>
    <w:bookmarkStart w:name="z100" w:id="80"/>
    <w:p>
      <w:pPr>
        <w:spacing w:after="0"/>
        <w:ind w:left="0"/>
        <w:jc w:val="both"/>
      </w:pPr>
      <w:r>
        <w:rPr>
          <w:rFonts w:ascii="Times New Roman"/>
          <w:b w:val="false"/>
          <w:i w:val="false"/>
          <w:color w:val="000000"/>
          <w:sz w:val="28"/>
        </w:rPr>
        <w:t>
      5. Конституциялық Соттың қайтыс болған немесе қаза тапқан судьяларын және Конституциялық Соттың судьясы лауазымынан зейнеткерлікке шыққан зейнеткерлерді жерлеу үшін олар қайтыс болған кездегі Конституциялық Сот судьясының үш айлық жалақысы мөлшерінде біржолғы ақшалай өтемақы төленеді.</w:t>
      </w:r>
    </w:p>
    <w:bookmarkEnd w:id="80"/>
    <w:bookmarkStart w:name="z101" w:id="81"/>
    <w:p>
      <w:pPr>
        <w:spacing w:after="0"/>
        <w:ind w:left="0"/>
        <w:jc w:val="both"/>
      </w:pPr>
      <w:r>
        <w:rPr>
          <w:rFonts w:ascii="Times New Roman"/>
          <w:b w:val="false"/>
          <w:i w:val="false"/>
          <w:color w:val="000000"/>
          <w:sz w:val="28"/>
        </w:rPr>
        <w:t>
      6. Біржолғы өтемақы төлеу тәртібін Қазақстан Республикасының Үкіметі айқындайды.</w:t>
      </w:r>
    </w:p>
    <w:bookmarkEnd w:id="81"/>
    <w:bookmarkStart w:name="z102" w:id="82"/>
    <w:p>
      <w:pPr>
        <w:spacing w:after="0"/>
        <w:ind w:left="0"/>
        <w:jc w:val="both"/>
      </w:pPr>
      <w:r>
        <w:rPr>
          <w:rFonts w:ascii="Times New Roman"/>
          <w:b w:val="false"/>
          <w:i w:val="false"/>
          <w:color w:val="000000"/>
          <w:sz w:val="28"/>
        </w:rPr>
        <w:t>
      7. Егер Конституциялық Сот судьясының мертiгуі (жарақаттануы, жаралануы, контузия алуы, кәсiптік ауруға шалдығуы) немесе қаза табуы (қайтыс болуы) қызметтiк мiндеттерiн атқарумен байланысты емес мән-жайлардан болғаны Қазақстан Республикасының заңнамасында белгiленген тәртiппен дәлелденсе, бiржолғы өтемақы төленбейдi.</w:t>
      </w:r>
    </w:p>
    <w:bookmarkEnd w:id="82"/>
    <w:p>
      <w:pPr>
        <w:spacing w:after="0"/>
        <w:ind w:left="0"/>
        <w:jc w:val="both"/>
      </w:pPr>
      <w:r>
        <w:rPr>
          <w:rFonts w:ascii="Times New Roman"/>
          <w:b/>
          <w:i w:val="false"/>
          <w:color w:val="000000"/>
          <w:sz w:val="28"/>
        </w:rPr>
        <w:t>16-бап. Конституциялық Соттың судьяларын әлеуметтік қорғау</w:t>
      </w:r>
    </w:p>
    <w:bookmarkStart w:name="z104" w:id="83"/>
    <w:p>
      <w:pPr>
        <w:spacing w:after="0"/>
        <w:ind w:left="0"/>
        <w:jc w:val="both"/>
      </w:pPr>
      <w:r>
        <w:rPr>
          <w:rFonts w:ascii="Times New Roman"/>
          <w:b w:val="false"/>
          <w:i w:val="false"/>
          <w:color w:val="000000"/>
          <w:sz w:val="28"/>
        </w:rPr>
        <w:t>
      Конституциялық Соттың судьяларын әлеуметтік қорғау Қазақстан Республикасының әлеуметтік қорғау туралы заңнамасында белгіленген тәртіппен және шарттарда жүзеге асырылады.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20.04.2023 </w:t>
      </w:r>
      <w:r>
        <w:rPr>
          <w:rFonts w:ascii="Times New Roman"/>
          <w:b w:val="false"/>
          <w:i w:val="false"/>
          <w:color w:val="000000"/>
          <w:sz w:val="28"/>
        </w:rPr>
        <w:t>№ 225-VII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105" w:id="84"/>
    <w:p>
      <w:pPr>
        <w:spacing w:after="0"/>
        <w:ind w:left="0"/>
        <w:jc w:val="left"/>
      </w:pPr>
      <w:r>
        <w:rPr>
          <w:rFonts w:ascii="Times New Roman"/>
          <w:b/>
          <w:i w:val="false"/>
          <w:color w:val="000000"/>
        </w:rPr>
        <w:t xml:space="preserve"> 4-тарау. КОНСТИТУЦИЯЛЫҚ СОТТЫҢ ҚЫЗМЕТІН ҰЙЫМДАСТЫРУ МӘСЕЛЕЛЕРІ</w:t>
      </w:r>
    </w:p>
    <w:bookmarkEnd w:id="84"/>
    <w:p>
      <w:pPr>
        <w:spacing w:after="0"/>
        <w:ind w:left="0"/>
        <w:jc w:val="both"/>
      </w:pPr>
      <w:r>
        <w:rPr>
          <w:rFonts w:ascii="Times New Roman"/>
          <w:b/>
          <w:i w:val="false"/>
          <w:color w:val="000000"/>
          <w:sz w:val="28"/>
        </w:rPr>
        <w:t>17-бап. Конституциялық Соттың қызметін қаржыландыру</w:t>
      </w:r>
    </w:p>
    <w:bookmarkStart w:name="z107" w:id="85"/>
    <w:p>
      <w:pPr>
        <w:spacing w:after="0"/>
        <w:ind w:left="0"/>
        <w:jc w:val="both"/>
      </w:pPr>
      <w:r>
        <w:rPr>
          <w:rFonts w:ascii="Times New Roman"/>
          <w:b w:val="false"/>
          <w:i w:val="false"/>
          <w:color w:val="000000"/>
          <w:sz w:val="28"/>
        </w:rPr>
        <w:t>
      Конституциялық Соттың және оның Аппаратының қызметін қаржыландыру республикалық бюджет қаражаты есебінен жүзеге асырылады және Қазақстан Республикасының бүкіл аумағында Қазақстан Республикасы Конституциясының үстемдігін қамтамасыз ету жөніндегі өкілеттіктерді толық және тәуелсіз жүзеге асыру мүмкіндігін қамтамасыз етуге тиіс.</w:t>
      </w:r>
    </w:p>
    <w:bookmarkEnd w:id="85"/>
    <w:p>
      <w:pPr>
        <w:spacing w:after="0"/>
        <w:ind w:left="0"/>
        <w:jc w:val="both"/>
      </w:pPr>
      <w:r>
        <w:rPr>
          <w:rFonts w:ascii="Times New Roman"/>
          <w:b/>
          <w:i w:val="false"/>
          <w:color w:val="000000"/>
          <w:sz w:val="28"/>
        </w:rPr>
        <w:t>18-бап. Конституциялық Соттың Аппараты</w:t>
      </w:r>
    </w:p>
    <w:bookmarkStart w:name="z109" w:id="86"/>
    <w:p>
      <w:pPr>
        <w:spacing w:after="0"/>
        <w:ind w:left="0"/>
        <w:jc w:val="both"/>
      </w:pPr>
      <w:r>
        <w:rPr>
          <w:rFonts w:ascii="Times New Roman"/>
          <w:b w:val="false"/>
          <w:i w:val="false"/>
          <w:color w:val="000000"/>
          <w:sz w:val="28"/>
        </w:rPr>
        <w:t>
      Конституциялық Соттың Аппараты Конституциялық Соттың қызметін құқықтық, ақпараттық-анықтамалық, ғылыми-консультативтік және өзге де қамтамасыз етуді жүзеге асыратын мемлекеттік орган болып табылады.</w:t>
      </w:r>
    </w:p>
    <w:bookmarkEnd w:id="86"/>
    <w:bookmarkStart w:name="z110" w:id="87"/>
    <w:p>
      <w:pPr>
        <w:spacing w:after="0"/>
        <w:ind w:left="0"/>
        <w:jc w:val="both"/>
      </w:pPr>
      <w:r>
        <w:rPr>
          <w:rFonts w:ascii="Times New Roman"/>
          <w:b w:val="false"/>
          <w:i w:val="false"/>
          <w:color w:val="000000"/>
          <w:sz w:val="28"/>
        </w:rPr>
        <w:t>
      Конституциялық Соттың Аппараты мемлекеттік мекеменің ұйымдық-құқықтық нысанындағы заңды тұлға болып табылады.</w:t>
      </w:r>
    </w:p>
    <w:bookmarkEnd w:id="87"/>
    <w:bookmarkStart w:name="z111" w:id="88"/>
    <w:p>
      <w:pPr>
        <w:spacing w:after="0"/>
        <w:ind w:left="0"/>
        <w:jc w:val="both"/>
      </w:pPr>
      <w:r>
        <w:rPr>
          <w:rFonts w:ascii="Times New Roman"/>
          <w:b w:val="false"/>
          <w:i w:val="false"/>
          <w:color w:val="000000"/>
          <w:sz w:val="28"/>
        </w:rPr>
        <w:t>
      Конституциялық Сот Аппаратының қызметi Қазақстан Республикасының заңнамасымен, Конституциялық Соттың Регламентiмен және Конституциялық Соттың Аппараты туралы ережемен реттеледi.</w:t>
      </w:r>
    </w:p>
    <w:bookmarkEnd w:id="88"/>
    <w:bookmarkStart w:name="z112" w:id="89"/>
    <w:p>
      <w:pPr>
        <w:spacing w:after="0"/>
        <w:ind w:left="0"/>
        <w:jc w:val="both"/>
      </w:pPr>
      <w:r>
        <w:rPr>
          <w:rFonts w:ascii="Times New Roman"/>
          <w:b w:val="false"/>
          <w:i w:val="false"/>
          <w:color w:val="000000"/>
          <w:sz w:val="28"/>
        </w:rPr>
        <w:t>
      Конституциялық Сот Аппаратының қызметкерлері мемлекеттік қызметшілер болып табылады.</w:t>
      </w:r>
    </w:p>
    <w:bookmarkEnd w:id="89"/>
    <w:bookmarkStart w:name="z113" w:id="90"/>
    <w:p>
      <w:pPr>
        <w:spacing w:after="0"/>
        <w:ind w:left="0"/>
        <w:jc w:val="both"/>
      </w:pPr>
      <w:r>
        <w:rPr>
          <w:rFonts w:ascii="Times New Roman"/>
          <w:b w:val="false"/>
          <w:i w:val="false"/>
          <w:color w:val="000000"/>
          <w:sz w:val="28"/>
        </w:rPr>
        <w:t>
      Конституциялық Сот Аппараты қызметкерлерінің құқықтық жағдайы және олардың еңбегіне ақы төлеу Қазақстан Республикасының мемлекеттік қызмет саласындағы заңнамасымен реттеледі.</w:t>
      </w:r>
    </w:p>
    <w:bookmarkEnd w:id="90"/>
    <w:p>
      <w:pPr>
        <w:spacing w:after="0"/>
        <w:ind w:left="0"/>
        <w:jc w:val="both"/>
      </w:pPr>
      <w:r>
        <w:rPr>
          <w:rFonts w:ascii="Times New Roman"/>
          <w:b/>
          <w:i w:val="false"/>
          <w:color w:val="000000"/>
          <w:sz w:val="28"/>
        </w:rPr>
        <w:t>19-бап. Конституциялық Соттың талдаушысы</w:t>
      </w:r>
    </w:p>
    <w:bookmarkStart w:name="z115" w:id="91"/>
    <w:p>
      <w:pPr>
        <w:spacing w:after="0"/>
        <w:ind w:left="0"/>
        <w:jc w:val="both"/>
      </w:pPr>
      <w:r>
        <w:rPr>
          <w:rFonts w:ascii="Times New Roman"/>
          <w:b w:val="false"/>
          <w:i w:val="false"/>
          <w:color w:val="000000"/>
          <w:sz w:val="28"/>
        </w:rPr>
        <w:t>
      1. Конституциялық Соттың талдаушысы конституциялық іс жүргізуді құқықтық және ғылыми-талдамалық сүйемелдеуді қамтамасыз ететін және Конституциялық Сотқа келіп түсетін өтініштердің тиісінше қаралуына жәрдем ететін мемлекеттік қызметші болып табылады.</w:t>
      </w:r>
    </w:p>
    <w:bookmarkEnd w:id="91"/>
    <w:bookmarkStart w:name="z116" w:id="92"/>
    <w:p>
      <w:pPr>
        <w:spacing w:after="0"/>
        <w:ind w:left="0"/>
        <w:jc w:val="both"/>
      </w:pPr>
      <w:r>
        <w:rPr>
          <w:rFonts w:ascii="Times New Roman"/>
          <w:b w:val="false"/>
          <w:i w:val="false"/>
          <w:color w:val="000000"/>
          <w:sz w:val="28"/>
        </w:rPr>
        <w:t>
      2. Конституциялық Соттың талдаушысы:</w:t>
      </w:r>
    </w:p>
    <w:bookmarkEnd w:id="92"/>
    <w:bookmarkStart w:name="z117" w:id="93"/>
    <w:p>
      <w:pPr>
        <w:spacing w:after="0"/>
        <w:ind w:left="0"/>
        <w:jc w:val="both"/>
      </w:pPr>
      <w:r>
        <w:rPr>
          <w:rFonts w:ascii="Times New Roman"/>
          <w:b w:val="false"/>
          <w:i w:val="false"/>
          <w:color w:val="000000"/>
          <w:sz w:val="28"/>
        </w:rPr>
        <w:t>
      1) Конституциялық Соттың судьясы-баяндамашымен өзара іс-қимыл жасай отырып, Конституциялық Соттың отырысына материалдарды дайындау жөнінде шаралар қолданады;</w:t>
      </w:r>
    </w:p>
    <w:bookmarkEnd w:id="93"/>
    <w:bookmarkStart w:name="z118" w:id="94"/>
    <w:p>
      <w:pPr>
        <w:spacing w:after="0"/>
        <w:ind w:left="0"/>
        <w:jc w:val="both"/>
      </w:pPr>
      <w:r>
        <w:rPr>
          <w:rFonts w:ascii="Times New Roman"/>
          <w:b w:val="false"/>
          <w:i w:val="false"/>
          <w:color w:val="000000"/>
          <w:sz w:val="28"/>
        </w:rPr>
        <w:t>
      2) өтініш бойынша сарапшыларды (мамандарды) тарту, мүдделі адамдарға сауал қою және өзге де әрекеттерді жүргізу туралы процестік құжаттардың жобаларын дайындайды;</w:t>
      </w:r>
    </w:p>
    <w:bookmarkEnd w:id="94"/>
    <w:bookmarkStart w:name="z119" w:id="95"/>
    <w:p>
      <w:pPr>
        <w:spacing w:after="0"/>
        <w:ind w:left="0"/>
        <w:jc w:val="both"/>
      </w:pPr>
      <w:r>
        <w:rPr>
          <w:rFonts w:ascii="Times New Roman"/>
          <w:b w:val="false"/>
          <w:i w:val="false"/>
          <w:color w:val="000000"/>
          <w:sz w:val="28"/>
        </w:rPr>
        <w:t>
      3) Конституциялық Соттың судьялары үшін баяндама дайындай отырып, конституциялық іс жүргізу материалдарына талдау жасайды және жинақтап қорытады;</w:t>
      </w:r>
    </w:p>
    <w:bookmarkEnd w:id="95"/>
    <w:bookmarkStart w:name="z120" w:id="96"/>
    <w:p>
      <w:pPr>
        <w:spacing w:after="0"/>
        <w:ind w:left="0"/>
        <w:jc w:val="both"/>
      </w:pPr>
      <w:r>
        <w:rPr>
          <w:rFonts w:ascii="Times New Roman"/>
          <w:b w:val="false"/>
          <w:i w:val="false"/>
          <w:color w:val="000000"/>
          <w:sz w:val="28"/>
        </w:rPr>
        <w:t>
      4) Қазақстан Республикасының заңнамасында белгіленген өзге де функцияларды орындайды.</w:t>
      </w:r>
    </w:p>
    <w:bookmarkEnd w:id="96"/>
    <w:p>
      <w:pPr>
        <w:spacing w:after="0"/>
        <w:ind w:left="0"/>
        <w:jc w:val="both"/>
      </w:pPr>
      <w:r>
        <w:rPr>
          <w:rFonts w:ascii="Times New Roman"/>
          <w:b/>
          <w:i w:val="false"/>
          <w:color w:val="000000"/>
          <w:sz w:val="28"/>
        </w:rPr>
        <w:t>20-бап. Конституциялық Сот жанындағы ғылыми-консультативтік кеңес</w:t>
      </w:r>
    </w:p>
    <w:bookmarkStart w:name="z122" w:id="97"/>
    <w:p>
      <w:pPr>
        <w:spacing w:after="0"/>
        <w:ind w:left="0"/>
        <w:jc w:val="both"/>
      </w:pPr>
      <w:r>
        <w:rPr>
          <w:rFonts w:ascii="Times New Roman"/>
          <w:b w:val="false"/>
          <w:i w:val="false"/>
          <w:color w:val="000000"/>
          <w:sz w:val="28"/>
        </w:rPr>
        <w:t>
      1. Конституциялық Соттың жанынан консультативтік-кеңесші орган болып табылатын ғылыми-консультативтік кеңес құрылуы мүмкін.</w:t>
      </w:r>
    </w:p>
    <w:bookmarkEnd w:id="97"/>
    <w:bookmarkStart w:name="z123" w:id="98"/>
    <w:p>
      <w:pPr>
        <w:spacing w:after="0"/>
        <w:ind w:left="0"/>
        <w:jc w:val="both"/>
      </w:pPr>
      <w:r>
        <w:rPr>
          <w:rFonts w:ascii="Times New Roman"/>
          <w:b w:val="false"/>
          <w:i w:val="false"/>
          <w:color w:val="000000"/>
          <w:sz w:val="28"/>
        </w:rPr>
        <w:t>
      2. Ғылыми-консультативтік кеңестің құрамы, міндеттері мен қызмет тәртібі Конституциялық Сот бекітетін ережеде айқындалады.</w:t>
      </w:r>
    </w:p>
    <w:bookmarkEnd w:id="98"/>
    <w:p>
      <w:pPr>
        <w:spacing w:after="0"/>
        <w:ind w:left="0"/>
        <w:jc w:val="both"/>
      </w:pPr>
      <w:r>
        <w:rPr>
          <w:rFonts w:ascii="Times New Roman"/>
          <w:b/>
          <w:i w:val="false"/>
          <w:color w:val="000000"/>
          <w:sz w:val="28"/>
        </w:rPr>
        <w:t>21-бап. Конституциялық Соттың халықаралық ынтымақтастығы</w:t>
      </w:r>
    </w:p>
    <w:bookmarkStart w:name="z125" w:id="99"/>
    <w:p>
      <w:pPr>
        <w:spacing w:after="0"/>
        <w:ind w:left="0"/>
        <w:jc w:val="both"/>
      </w:pPr>
      <w:r>
        <w:rPr>
          <w:rFonts w:ascii="Times New Roman"/>
          <w:b w:val="false"/>
          <w:i w:val="false"/>
          <w:color w:val="000000"/>
          <w:sz w:val="28"/>
        </w:rPr>
        <w:t>
      Конституциялық Сот Қазақстан Республикасының заңнамасында белгіленген тәртіппен халықаралық және өңірлік құқық қорғау ұйымдарымен, сондай-ақ шет елдердің конституциялық бақылау органдарымен ынтымақтастық жасайды, олар құратын қауымдастықтардың және өзге де бірлестіктердің мүшесі бола алады. Өзара іс-қимыл жасаудың нысанасы мен тетігін айқындау үшін ынтымақтастық туралы келісімдер (меморандумдар) жасалуы мүмкін.</w:t>
      </w:r>
    </w:p>
    <w:bookmarkEnd w:id="99"/>
    <w:p>
      <w:pPr>
        <w:spacing w:after="0"/>
        <w:ind w:left="0"/>
        <w:jc w:val="both"/>
      </w:pPr>
      <w:r>
        <w:rPr>
          <w:rFonts w:ascii="Times New Roman"/>
          <w:b/>
          <w:i w:val="false"/>
          <w:color w:val="000000"/>
          <w:sz w:val="28"/>
        </w:rPr>
        <w:t>22-бап. Конституциялық Сот судьяларының куәліктері, төсбелгісі мен мантиясы, сондай-ақ Конституциялық Соттың ресми басылымы және өзге де ресурстары</w:t>
      </w:r>
    </w:p>
    <w:bookmarkStart w:name="z127" w:id="100"/>
    <w:p>
      <w:pPr>
        <w:spacing w:after="0"/>
        <w:ind w:left="0"/>
        <w:jc w:val="both"/>
      </w:pPr>
      <w:r>
        <w:rPr>
          <w:rFonts w:ascii="Times New Roman"/>
          <w:b w:val="false"/>
          <w:i w:val="false"/>
          <w:color w:val="000000"/>
          <w:sz w:val="28"/>
        </w:rPr>
        <w:t>
      1. Конституциялық Соттың судьяларына Қазақстан Республикасының Президенті қол қоятын белгіленген үлгідегі куәліктер, сондай-ақ төсбелгі мен мантия беріледі.</w:t>
      </w:r>
    </w:p>
    <w:bookmarkEnd w:id="100"/>
    <w:bookmarkStart w:name="z128" w:id="101"/>
    <w:p>
      <w:pPr>
        <w:spacing w:after="0"/>
        <w:ind w:left="0"/>
        <w:jc w:val="both"/>
      </w:pPr>
      <w:r>
        <w:rPr>
          <w:rFonts w:ascii="Times New Roman"/>
          <w:b w:val="false"/>
          <w:i w:val="false"/>
          <w:color w:val="000000"/>
          <w:sz w:val="28"/>
        </w:rPr>
        <w:t>
      2. Төсбелгі мен мантия туралы ережені, олардың үлгілері мен сипаттамасын Конституциялық Сот бекітеді.</w:t>
      </w:r>
    </w:p>
    <w:bookmarkEnd w:id="101"/>
    <w:bookmarkStart w:name="z129" w:id="102"/>
    <w:p>
      <w:pPr>
        <w:spacing w:after="0"/>
        <w:ind w:left="0"/>
        <w:jc w:val="both"/>
      </w:pPr>
      <w:r>
        <w:rPr>
          <w:rFonts w:ascii="Times New Roman"/>
          <w:b w:val="false"/>
          <w:i w:val="false"/>
          <w:color w:val="000000"/>
          <w:sz w:val="28"/>
        </w:rPr>
        <w:t>
      3. Конституциялық Соттың ресми басылымы "Қазақстан Республикасы Конституциялық Сотының жаршысы" болып табылады.</w:t>
      </w:r>
    </w:p>
    <w:bookmarkEnd w:id="102"/>
    <w:bookmarkStart w:name="z130" w:id="103"/>
    <w:p>
      <w:pPr>
        <w:spacing w:after="0"/>
        <w:ind w:left="0"/>
        <w:jc w:val="both"/>
      </w:pPr>
      <w:r>
        <w:rPr>
          <w:rFonts w:ascii="Times New Roman"/>
          <w:b w:val="false"/>
          <w:i w:val="false"/>
          <w:color w:val="000000"/>
          <w:sz w:val="28"/>
        </w:rPr>
        <w:t>
      4. Конституциялық Сот кітапхана ашуға, интернет-ресурс, рәміздер және өзге де айырым белгілер жасауға құқылы.</w:t>
      </w:r>
    </w:p>
    <w:bookmarkEnd w:id="103"/>
    <w:bookmarkStart w:name="z131" w:id="104"/>
    <w:p>
      <w:pPr>
        <w:spacing w:after="0"/>
        <w:ind w:left="0"/>
        <w:jc w:val="left"/>
      </w:pPr>
      <w:r>
        <w:rPr>
          <w:rFonts w:ascii="Times New Roman"/>
          <w:b/>
          <w:i w:val="false"/>
          <w:color w:val="000000"/>
        </w:rPr>
        <w:t xml:space="preserve"> 5-тарау. КОНСТИТУЦИЯЛЫҚ СОТТЫҢ ҚҰЗЫРЕТІ ЖӘНЕ ОНЫ ЖҮЗЕГЕ АСЫРУДЫҢ ҰЙЫМДЫҚ НЫСАНДАРЫ</w:t>
      </w:r>
    </w:p>
    <w:bookmarkEnd w:id="104"/>
    <w:p>
      <w:pPr>
        <w:spacing w:after="0"/>
        <w:ind w:left="0"/>
        <w:jc w:val="both"/>
      </w:pPr>
      <w:r>
        <w:rPr>
          <w:rFonts w:ascii="Times New Roman"/>
          <w:b/>
          <w:i w:val="false"/>
          <w:color w:val="000000"/>
          <w:sz w:val="28"/>
        </w:rPr>
        <w:t>23-бап. Конституциялық Соттың құзыреті</w:t>
      </w:r>
    </w:p>
    <w:bookmarkStart w:name="z528" w:id="105"/>
    <w:p>
      <w:pPr>
        <w:spacing w:after="0"/>
        <w:ind w:left="0"/>
        <w:jc w:val="both"/>
      </w:pPr>
      <w:r>
        <w:rPr>
          <w:rFonts w:ascii="Times New Roman"/>
          <w:b w:val="false"/>
          <w:i w:val="false"/>
          <w:color w:val="000000"/>
          <w:sz w:val="28"/>
        </w:rPr>
        <w:t>
      1. Конституциялық Сот Қазақстан Республикасы Конституциясының 73-бабы 1-тармағының 1) тармақшасына сәйкес даулы жағдайда:</w:t>
      </w:r>
    </w:p>
    <w:bookmarkEnd w:id="105"/>
    <w:bookmarkStart w:name="z529" w:id="106"/>
    <w:p>
      <w:pPr>
        <w:spacing w:after="0"/>
        <w:ind w:left="0"/>
        <w:jc w:val="both"/>
      </w:pPr>
      <w:r>
        <w:rPr>
          <w:rFonts w:ascii="Times New Roman"/>
          <w:b w:val="false"/>
          <w:i w:val="false"/>
          <w:color w:val="000000"/>
          <w:sz w:val="28"/>
        </w:rPr>
        <w:t>
      1) Қазақстан Республикасы Президентiнің сайлауын;</w:t>
      </w:r>
    </w:p>
    <w:bookmarkEnd w:id="106"/>
    <w:bookmarkStart w:name="z530" w:id="107"/>
    <w:p>
      <w:pPr>
        <w:spacing w:after="0"/>
        <w:ind w:left="0"/>
        <w:jc w:val="both"/>
      </w:pPr>
      <w:r>
        <w:rPr>
          <w:rFonts w:ascii="Times New Roman"/>
          <w:b w:val="false"/>
          <w:i w:val="false"/>
          <w:color w:val="000000"/>
          <w:sz w:val="28"/>
        </w:rPr>
        <w:t>
      2) Қазақстан Республикасы Құрылтайы депутаттарының сайлауын;</w:t>
      </w:r>
    </w:p>
    <w:bookmarkEnd w:id="107"/>
    <w:bookmarkStart w:name="z531" w:id="108"/>
    <w:p>
      <w:pPr>
        <w:spacing w:after="0"/>
        <w:ind w:left="0"/>
        <w:jc w:val="both"/>
      </w:pPr>
      <w:r>
        <w:rPr>
          <w:rFonts w:ascii="Times New Roman"/>
          <w:b w:val="false"/>
          <w:i w:val="false"/>
          <w:color w:val="000000"/>
          <w:sz w:val="28"/>
        </w:rPr>
        <w:t xml:space="preserve">
      3) жалпыхалықтық референдумды өткізудің дұрыстығы туралы мәселенi шешедi. </w:t>
      </w:r>
    </w:p>
    <w:bookmarkEnd w:id="108"/>
    <w:bookmarkStart w:name="z532" w:id="109"/>
    <w:p>
      <w:pPr>
        <w:spacing w:after="0"/>
        <w:ind w:left="0"/>
        <w:jc w:val="both"/>
      </w:pPr>
      <w:r>
        <w:rPr>
          <w:rFonts w:ascii="Times New Roman"/>
          <w:b w:val="false"/>
          <w:i w:val="false"/>
          <w:color w:val="000000"/>
          <w:sz w:val="28"/>
        </w:rPr>
        <w:t>
      2. Конституциялық Сот Қазақстан Республикасы Конституциясының 73-бабы 1-тармағының 2), 3), 4) және 5) тармақшаларына сәйкес:</w:t>
      </w:r>
    </w:p>
    <w:bookmarkEnd w:id="109"/>
    <w:bookmarkStart w:name="z533" w:id="110"/>
    <w:p>
      <w:pPr>
        <w:spacing w:after="0"/>
        <w:ind w:left="0"/>
        <w:jc w:val="both"/>
      </w:pPr>
      <w:r>
        <w:rPr>
          <w:rFonts w:ascii="Times New Roman"/>
          <w:b w:val="false"/>
          <w:i w:val="false"/>
          <w:color w:val="000000"/>
          <w:sz w:val="28"/>
        </w:rPr>
        <w:t>
      1) Қазақстан Республикасының Президенті қол қойғанға дейін Қазақстан Республикасының Құрылтайы қабылдаған заңдардың;</w:t>
      </w:r>
    </w:p>
    <w:bookmarkEnd w:id="110"/>
    <w:bookmarkStart w:name="z534" w:id="111"/>
    <w:p>
      <w:pPr>
        <w:spacing w:after="0"/>
        <w:ind w:left="0"/>
        <w:jc w:val="both"/>
      </w:pPr>
      <w:r>
        <w:rPr>
          <w:rFonts w:ascii="Times New Roman"/>
          <w:b w:val="false"/>
          <w:i w:val="false"/>
          <w:color w:val="000000"/>
          <w:sz w:val="28"/>
        </w:rPr>
        <w:t>
      2) Қазақстан Республикасының Құрылтайы қабылдаған қаулылардың;</w:t>
      </w:r>
    </w:p>
    <w:bookmarkEnd w:id="111"/>
    <w:bookmarkStart w:name="z535" w:id="112"/>
    <w:p>
      <w:pPr>
        <w:spacing w:after="0"/>
        <w:ind w:left="0"/>
        <w:jc w:val="both"/>
      </w:pPr>
      <w:r>
        <w:rPr>
          <w:rFonts w:ascii="Times New Roman"/>
          <w:b w:val="false"/>
          <w:i w:val="false"/>
          <w:color w:val="000000"/>
          <w:sz w:val="28"/>
        </w:rPr>
        <w:t xml:space="preserve">
      3) ратификацияланғанға дейін халықаралық шарттардың; </w:t>
      </w:r>
    </w:p>
    <w:bookmarkEnd w:id="112"/>
    <w:bookmarkStart w:name="z536" w:id="113"/>
    <w:p>
      <w:pPr>
        <w:spacing w:after="0"/>
        <w:ind w:left="0"/>
        <w:jc w:val="both"/>
      </w:pPr>
      <w:r>
        <w:rPr>
          <w:rFonts w:ascii="Times New Roman"/>
          <w:b w:val="false"/>
          <w:i w:val="false"/>
          <w:color w:val="000000"/>
          <w:sz w:val="28"/>
        </w:rPr>
        <w:t>
      4) халықаралық ұйымдар мен олардың органдары шешімдерінің орындалуының Қазақстан Республикасының Конституциясына сәйкестігін қарайды.</w:t>
      </w:r>
    </w:p>
    <w:bookmarkEnd w:id="113"/>
    <w:bookmarkStart w:name="z537" w:id="114"/>
    <w:p>
      <w:pPr>
        <w:spacing w:after="0"/>
        <w:ind w:left="0"/>
        <w:jc w:val="both"/>
      </w:pPr>
      <w:r>
        <w:rPr>
          <w:rFonts w:ascii="Times New Roman"/>
          <w:b w:val="false"/>
          <w:i w:val="false"/>
          <w:color w:val="000000"/>
          <w:sz w:val="28"/>
        </w:rPr>
        <w:t>
      3. Конституциялық Сот Қазақстан Республикасы Конституциясының 73-бабы 1-тармағының 6) және 7) тармақшаларына және 6-тармағына сәйкес:</w:t>
      </w:r>
    </w:p>
    <w:bookmarkEnd w:id="114"/>
    <w:bookmarkStart w:name="z538" w:id="115"/>
    <w:p>
      <w:pPr>
        <w:spacing w:after="0"/>
        <w:ind w:left="0"/>
        <w:jc w:val="both"/>
      </w:pPr>
      <w:r>
        <w:rPr>
          <w:rFonts w:ascii="Times New Roman"/>
          <w:b w:val="false"/>
          <w:i w:val="false"/>
          <w:color w:val="000000"/>
          <w:sz w:val="28"/>
        </w:rPr>
        <w:t>
      1) Қазақстан Республикасы Конституциясының нормаларына ресми түсiндiрме;</w:t>
      </w:r>
    </w:p>
    <w:bookmarkEnd w:id="115"/>
    <w:bookmarkStart w:name="z539" w:id="116"/>
    <w:p>
      <w:pPr>
        <w:spacing w:after="0"/>
        <w:ind w:left="0"/>
        <w:jc w:val="both"/>
      </w:pPr>
      <w:r>
        <w:rPr>
          <w:rFonts w:ascii="Times New Roman"/>
          <w:b w:val="false"/>
          <w:i w:val="false"/>
          <w:color w:val="000000"/>
          <w:sz w:val="28"/>
        </w:rPr>
        <w:t>
      2) Қазақстан Республикасы Конституциясының 50 және 51-баптарында белгіленген жағдайларда қорытынды береді.</w:t>
      </w:r>
    </w:p>
    <w:bookmarkEnd w:id="116"/>
    <w:bookmarkStart w:name="z540" w:id="117"/>
    <w:p>
      <w:pPr>
        <w:spacing w:after="0"/>
        <w:ind w:left="0"/>
        <w:jc w:val="both"/>
      </w:pPr>
      <w:r>
        <w:rPr>
          <w:rFonts w:ascii="Times New Roman"/>
          <w:b w:val="false"/>
          <w:i w:val="false"/>
          <w:color w:val="000000"/>
          <w:sz w:val="28"/>
        </w:rPr>
        <w:t>
      4. Конституциялық Сот:</w:t>
      </w:r>
    </w:p>
    <w:bookmarkEnd w:id="117"/>
    <w:bookmarkStart w:name="z541" w:id="118"/>
    <w:p>
      <w:pPr>
        <w:spacing w:after="0"/>
        <w:ind w:left="0"/>
        <w:jc w:val="both"/>
      </w:pPr>
      <w:r>
        <w:rPr>
          <w:rFonts w:ascii="Times New Roman"/>
          <w:b w:val="false"/>
          <w:i w:val="false"/>
          <w:color w:val="000000"/>
          <w:sz w:val="28"/>
        </w:rPr>
        <w:t>
      1) Қазақстан Республикасы Конституциясының 56-бабының 14) тармақшасына сәйкес конституциялық iс жүргiзу практикасын жинақтап қорыту нәтижелерi бойынша жыл сайын Қазақстан Республикасының Құрылтайына Қазақстан Республикасындағы конституциялық заңдылықтың жай-күйі туралы жолдау жiбередi;</w:t>
      </w:r>
    </w:p>
    <w:bookmarkEnd w:id="118"/>
    <w:bookmarkStart w:name="z542" w:id="119"/>
    <w:p>
      <w:pPr>
        <w:spacing w:after="0"/>
        <w:ind w:left="0"/>
        <w:jc w:val="both"/>
      </w:pPr>
      <w:r>
        <w:rPr>
          <w:rFonts w:ascii="Times New Roman"/>
          <w:b w:val="false"/>
          <w:i w:val="false"/>
          <w:color w:val="000000"/>
          <w:sz w:val="28"/>
        </w:rPr>
        <w:t>
      2) Қазақстан Республикасы Конституциясының 73-бабының 2-тармағына сәйкес Қазақстан Республикасы Конституциясының 46-бабының 11) тармақшасында көзделген жағдайда – Қазақстан Республикасы Президентінің өтінішін, сондай-ақ Қазақстан Республикасы Конституциясының 79-бабында көзделген жағдайда соттың өтініштерін қарайды;</w:t>
      </w:r>
    </w:p>
    <w:bookmarkEnd w:id="119"/>
    <w:bookmarkStart w:name="z543" w:id="120"/>
    <w:p>
      <w:pPr>
        <w:spacing w:after="0"/>
        <w:ind w:left="0"/>
        <w:jc w:val="both"/>
      </w:pPr>
      <w:r>
        <w:rPr>
          <w:rFonts w:ascii="Times New Roman"/>
          <w:b w:val="false"/>
          <w:i w:val="false"/>
          <w:color w:val="000000"/>
          <w:sz w:val="28"/>
        </w:rPr>
        <w:t>
      3) Қазақстан Республикасы Конституциясының 73-бабының 3-тармағына сәйкес Қазақстан Республикасы азаматтарының Қазақстан Республикасының Конституциясында көзделген құқықтары мен бостандықтарына тікелей қатысты Қазақстан Республикасы нормативтік құқықтық актілерінің Қазақстан Республикасының Конституциясына сәйкестігін олардың өтініштері бойынша қарайды;</w:t>
      </w:r>
    </w:p>
    <w:bookmarkEnd w:id="120"/>
    <w:bookmarkStart w:name="z544" w:id="121"/>
    <w:p>
      <w:pPr>
        <w:spacing w:after="0"/>
        <w:ind w:left="0"/>
        <w:jc w:val="both"/>
      </w:pPr>
      <w:r>
        <w:rPr>
          <w:rFonts w:ascii="Times New Roman"/>
          <w:b w:val="false"/>
          <w:i w:val="false"/>
          <w:color w:val="000000"/>
          <w:sz w:val="28"/>
        </w:rPr>
        <w:t>
      4) Қазақстан Республикасы Конституциясының 73-бабының 4-тармағына сәйкес Қазақстан Республикасы Бас Прокурорының өтініштерін қарайды;</w:t>
      </w:r>
    </w:p>
    <w:bookmarkEnd w:id="121"/>
    <w:bookmarkStart w:name="z545" w:id="122"/>
    <w:p>
      <w:pPr>
        <w:spacing w:after="0"/>
        <w:ind w:left="0"/>
        <w:jc w:val="both"/>
      </w:pPr>
      <w:r>
        <w:rPr>
          <w:rFonts w:ascii="Times New Roman"/>
          <w:b w:val="false"/>
          <w:i w:val="false"/>
          <w:color w:val="000000"/>
          <w:sz w:val="28"/>
        </w:rPr>
        <w:t>
      5) Қазақстан Республикасы Конституциясының 73-бабының 5-тармағына сәйкес Қазақстан Республикасындағы Адам құқықтары жөніндегі уәкілдің өтініштерін қарайды.</w:t>
      </w:r>
    </w:p>
    <w:bookmarkEnd w:id="122"/>
    <w:bookmarkStart w:name="z546" w:id="123"/>
    <w:p>
      <w:pPr>
        <w:spacing w:after="0"/>
        <w:ind w:left="0"/>
        <w:jc w:val="both"/>
      </w:pPr>
      <w:r>
        <w:rPr>
          <w:rFonts w:ascii="Times New Roman"/>
          <w:b w:val="false"/>
          <w:i w:val="false"/>
          <w:color w:val="000000"/>
          <w:sz w:val="28"/>
        </w:rPr>
        <w:t>
      5. Конституциялық Сот тек қана құқық мәселелерін шешеді және жүгінуге себеп болған нақты мән-жайларға, лауазымды адамдар мен судьялардың әрекеттеріне және (немесе) әрекетсіздігіне баға бермейді.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Конституциялық Соттың өзге де өкiлеттiктерi</w:t>
      </w:r>
    </w:p>
    <w:bookmarkStart w:name="z153" w:id="124"/>
    <w:p>
      <w:pPr>
        <w:spacing w:after="0"/>
        <w:ind w:left="0"/>
        <w:jc w:val="both"/>
      </w:pPr>
      <w:r>
        <w:rPr>
          <w:rFonts w:ascii="Times New Roman"/>
          <w:b w:val="false"/>
          <w:i w:val="false"/>
          <w:color w:val="000000"/>
          <w:sz w:val="28"/>
        </w:rPr>
        <w:t>
      Конституциялық Сот:</w:t>
      </w:r>
    </w:p>
    <w:bookmarkEnd w:id="124"/>
    <w:bookmarkStart w:name="z154" w:id="125"/>
    <w:p>
      <w:pPr>
        <w:spacing w:after="0"/>
        <w:ind w:left="0"/>
        <w:jc w:val="both"/>
      </w:pPr>
      <w:r>
        <w:rPr>
          <w:rFonts w:ascii="Times New Roman"/>
          <w:b w:val="false"/>
          <w:i w:val="false"/>
          <w:color w:val="000000"/>
          <w:sz w:val="28"/>
        </w:rPr>
        <w:t>
      1) құзыреті шегінде барлық мемлекеттік органдардан, ұйымдардан құжаттарды, материалдар мен өзге де ақпаратты сұратуға және алуға, сондай-ақ белгіленген тәртіппен сарапшыларды (мамандарды) сараптамалық және ғылыми-консультациялық жұмысқа тартуға құқылы (егер Конституциялық Сот өзге мерзімді көрсетпесе, мұндай сұрау салулар бойынша қажетті құжаттар мен өзге де ақпарат он бес жұмыс күні ішінде берілуге тиіс);</w:t>
      </w:r>
    </w:p>
    <w:bookmarkEnd w:id="125"/>
    <w:bookmarkStart w:name="z155" w:id="126"/>
    <w:p>
      <w:pPr>
        <w:spacing w:after="0"/>
        <w:ind w:left="0"/>
        <w:jc w:val="both"/>
      </w:pPr>
      <w:r>
        <w:rPr>
          <w:rFonts w:ascii="Times New Roman"/>
          <w:b w:val="false"/>
          <w:i w:val="false"/>
          <w:color w:val="000000"/>
          <w:sz w:val="28"/>
        </w:rPr>
        <w:t>
      2) осы Конституциялық заңда белгiленген өзге де өкiлеттiктердi жүзеге асырады.</w:t>
      </w:r>
    </w:p>
    <w:bookmarkEnd w:id="126"/>
    <w:p>
      <w:pPr>
        <w:spacing w:after="0"/>
        <w:ind w:left="0"/>
        <w:jc w:val="both"/>
      </w:pPr>
      <w:r>
        <w:rPr>
          <w:rFonts w:ascii="Times New Roman"/>
          <w:b/>
          <w:i w:val="false"/>
          <w:color w:val="000000"/>
          <w:sz w:val="28"/>
        </w:rPr>
        <w:t>25-бап. Конституциялық Соттың отырыстары</w:t>
      </w:r>
    </w:p>
    <w:bookmarkStart w:name="z157" w:id="127"/>
    <w:p>
      <w:pPr>
        <w:spacing w:after="0"/>
        <w:ind w:left="0"/>
        <w:jc w:val="both"/>
      </w:pPr>
      <w:r>
        <w:rPr>
          <w:rFonts w:ascii="Times New Roman"/>
          <w:b w:val="false"/>
          <w:i w:val="false"/>
          <w:color w:val="000000"/>
          <w:sz w:val="28"/>
        </w:rPr>
        <w:t>
      1. Конституциялық Сот өз өкілеттігіне кіретін мәселелерді Конституциялық Соттың отырыстарында қарайды және шешеді.</w:t>
      </w:r>
    </w:p>
    <w:bookmarkEnd w:id="127"/>
    <w:bookmarkStart w:name="z158" w:id="128"/>
    <w:p>
      <w:pPr>
        <w:spacing w:after="0"/>
        <w:ind w:left="0"/>
        <w:jc w:val="both"/>
      </w:pPr>
      <w:r>
        <w:rPr>
          <w:rFonts w:ascii="Times New Roman"/>
          <w:b w:val="false"/>
          <w:i w:val="false"/>
          <w:color w:val="000000"/>
          <w:sz w:val="28"/>
        </w:rPr>
        <w:t>
      2. Егер осы бапта өзгеше белгіленбесе, Конституциялық Соттың отырысы, егер оған Конституциялық Сот судьяларының жалпы санының кемінде үштен екісі қатысса, заңды болады.</w:t>
      </w:r>
    </w:p>
    <w:bookmarkEnd w:id="128"/>
    <w:bookmarkStart w:name="z159" w:id="129"/>
    <w:p>
      <w:pPr>
        <w:spacing w:after="0"/>
        <w:ind w:left="0"/>
        <w:jc w:val="both"/>
      </w:pPr>
      <w:r>
        <w:rPr>
          <w:rFonts w:ascii="Times New Roman"/>
          <w:b w:val="false"/>
          <w:i w:val="false"/>
          <w:color w:val="000000"/>
          <w:sz w:val="28"/>
        </w:rPr>
        <w:t>
      3. Азаматтардың өтініштерін отырыста қарауды Конституциялық Соттың бес судьясынан Конституциялық Сот қалыптастыратын судьялар құрамы жүзеге асыруы мүмкін. Бұл ретте Конституциялық Соттың нормативтік қаулылары бірауыздан ғана қабылдануы мүмкін.</w:t>
      </w:r>
    </w:p>
    <w:bookmarkEnd w:id="129"/>
    <w:bookmarkStart w:name="z160" w:id="130"/>
    <w:p>
      <w:pPr>
        <w:spacing w:after="0"/>
        <w:ind w:left="0"/>
        <w:jc w:val="both"/>
      </w:pPr>
      <w:r>
        <w:rPr>
          <w:rFonts w:ascii="Times New Roman"/>
          <w:b w:val="false"/>
          <w:i w:val="false"/>
          <w:color w:val="000000"/>
          <w:sz w:val="28"/>
        </w:rPr>
        <w:t>
      Конституциялық Сот судьяларының құрамы қабылдаған Конституциялық Соттың нормативтік қаулылары Конституциялық Соттың Төрағасы оларға қол қойғанға дейін дауыс беруге қатысқан Конституциялық Сот судьяларының қолтаңбаларымен алдын ала бекемделеді.</w:t>
      </w:r>
    </w:p>
    <w:bookmarkEnd w:id="130"/>
    <w:bookmarkStart w:name="z161" w:id="131"/>
    <w:p>
      <w:pPr>
        <w:spacing w:after="0"/>
        <w:ind w:left="0"/>
        <w:jc w:val="both"/>
      </w:pPr>
      <w:r>
        <w:rPr>
          <w:rFonts w:ascii="Times New Roman"/>
          <w:b w:val="false"/>
          <w:i w:val="false"/>
          <w:color w:val="000000"/>
          <w:sz w:val="28"/>
        </w:rPr>
        <w:t>
      4. Егер судьялар құрамының шешімі қабылданбаса, сондай-ақ азаматтың өтініші бойынша судьялар құрамының шешімі бұрын қабылданған шешімдерде білдірілген құқықтық позицияларда алшақтықтарға алып келуі мүмкін не маңызды мәні бар тұжырымдамалық мәселелерді қозғайтын жағдайда, Конституциялық Соттың Төрағасы осы баптың 2-тармағының талабы ескеріле отырып өткізілетін Конституциялық Соттың отырысына осы өтінішті енгізеді.</w:t>
      </w:r>
    </w:p>
    <w:bookmarkEnd w:id="131"/>
    <w:bookmarkStart w:name="z162" w:id="132"/>
    <w:p>
      <w:pPr>
        <w:spacing w:after="0"/>
        <w:ind w:left="0"/>
        <w:jc w:val="both"/>
      </w:pPr>
      <w:r>
        <w:rPr>
          <w:rFonts w:ascii="Times New Roman"/>
          <w:b w:val="false"/>
          <w:i w:val="false"/>
          <w:color w:val="000000"/>
          <w:sz w:val="28"/>
        </w:rPr>
        <w:t>
      5. Қазақстан Республикасы Конституциясының 73-бабының 3, 4 және 5-тармақтарында аталған субъектілердің өтініштерін конституциялық іс жүргізуге қабылдау туралы мәселені отырыста қарауды Конституциялық Сот Төрағасының, оның орынбасарының не Конституциялық Сот Төрағасының тапсырмасы бойынша судьялардың бірінің төрағалық етуімен Конституциялық Соттың үш судьясы жүзеге асыруы мүмкін.</w:t>
      </w:r>
    </w:p>
    <w:bookmarkEnd w:id="132"/>
    <w:bookmarkStart w:name="z163" w:id="133"/>
    <w:p>
      <w:pPr>
        <w:spacing w:after="0"/>
        <w:ind w:left="0"/>
        <w:jc w:val="both"/>
      </w:pPr>
      <w:r>
        <w:rPr>
          <w:rFonts w:ascii="Times New Roman"/>
          <w:b w:val="false"/>
          <w:i w:val="false"/>
          <w:color w:val="000000"/>
          <w:sz w:val="28"/>
        </w:rPr>
        <w:t>
      6. Конституциялық Соттың отырыстарын қажеттілігіне қарай Конституциялық Соттың Төрағасы шақырады.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Конституциялық Соттың кеңестері</w:t>
      </w:r>
    </w:p>
    <w:bookmarkStart w:name="z165" w:id="134"/>
    <w:p>
      <w:pPr>
        <w:spacing w:after="0"/>
        <w:ind w:left="0"/>
        <w:jc w:val="both"/>
      </w:pPr>
      <w:r>
        <w:rPr>
          <w:rFonts w:ascii="Times New Roman"/>
          <w:b w:val="false"/>
          <w:i w:val="false"/>
          <w:color w:val="000000"/>
          <w:sz w:val="28"/>
        </w:rPr>
        <w:t>
      Конституциялық Соттың кеңестері конституциялық іс жүргізуді жүзеге асырумен тікелей байланысты емес және Конституциялық Соттың отырыстарында шешілетін мәселелерге жатпайтын мәселелер бойынша өткізілуі мүмкін.</w:t>
      </w:r>
    </w:p>
    <w:bookmarkEnd w:id="134"/>
    <w:p>
      <w:pPr>
        <w:spacing w:after="0"/>
        <w:ind w:left="0"/>
        <w:jc w:val="both"/>
      </w:pPr>
      <w:r>
        <w:rPr>
          <w:rFonts w:ascii="Times New Roman"/>
          <w:b/>
          <w:i w:val="false"/>
          <w:color w:val="000000"/>
          <w:sz w:val="28"/>
        </w:rPr>
        <w:t>27-бап. Конституциялық Сот Төрағасының өкiлеттiктері</w:t>
      </w:r>
    </w:p>
    <w:bookmarkStart w:name="z167" w:id="135"/>
    <w:p>
      <w:pPr>
        <w:spacing w:after="0"/>
        <w:ind w:left="0"/>
        <w:jc w:val="both"/>
      </w:pPr>
      <w:r>
        <w:rPr>
          <w:rFonts w:ascii="Times New Roman"/>
          <w:b w:val="false"/>
          <w:i w:val="false"/>
          <w:color w:val="000000"/>
          <w:sz w:val="28"/>
        </w:rPr>
        <w:t>
      1. Конституциялық Соттың Төрағасы:</w:t>
      </w:r>
    </w:p>
    <w:bookmarkEnd w:id="135"/>
    <w:bookmarkStart w:name="z168" w:id="136"/>
    <w:p>
      <w:pPr>
        <w:spacing w:after="0"/>
        <w:ind w:left="0"/>
        <w:jc w:val="both"/>
      </w:pPr>
      <w:r>
        <w:rPr>
          <w:rFonts w:ascii="Times New Roman"/>
          <w:b w:val="false"/>
          <w:i w:val="false"/>
          <w:color w:val="000000"/>
          <w:sz w:val="28"/>
        </w:rPr>
        <w:t>
      1) Қазақстан Республикасының мемлекеттік органдарымен және ұйымдарымен, сондай-ақ шет мемлекеттердің және халықаралық ұйымдардың органдарымен қатынастарда Конституциялық Сот атынан өкілдік етеді;</w:t>
      </w:r>
    </w:p>
    <w:bookmarkEnd w:id="136"/>
    <w:bookmarkStart w:name="z169" w:id="137"/>
    <w:p>
      <w:pPr>
        <w:spacing w:after="0"/>
        <w:ind w:left="0"/>
        <w:jc w:val="both"/>
      </w:pPr>
      <w:r>
        <w:rPr>
          <w:rFonts w:ascii="Times New Roman"/>
          <w:b w:val="false"/>
          <w:i w:val="false"/>
          <w:color w:val="000000"/>
          <w:sz w:val="28"/>
        </w:rPr>
        <w:t>
      2) Конституциялық Сот iс жүргiзуге қабылдаған мәселелердi қарауға дайындауды басқарады;</w:t>
      </w:r>
    </w:p>
    <w:bookmarkEnd w:id="137"/>
    <w:bookmarkStart w:name="z170" w:id="138"/>
    <w:p>
      <w:pPr>
        <w:spacing w:after="0"/>
        <w:ind w:left="0"/>
        <w:jc w:val="both"/>
      </w:pPr>
      <w:r>
        <w:rPr>
          <w:rFonts w:ascii="Times New Roman"/>
          <w:b w:val="false"/>
          <w:i w:val="false"/>
          <w:color w:val="000000"/>
          <w:sz w:val="28"/>
        </w:rPr>
        <w:t>
      3) Конституциялық Соттың отырыстары мен кеңестерін шақырады, оларға төрағалық етеді, олардың қарауына мәселелер енгізеді;</w:t>
      </w:r>
    </w:p>
    <w:bookmarkEnd w:id="138"/>
    <w:bookmarkStart w:name="z171" w:id="139"/>
    <w:p>
      <w:pPr>
        <w:spacing w:after="0"/>
        <w:ind w:left="0"/>
        <w:jc w:val="both"/>
      </w:pPr>
      <w:r>
        <w:rPr>
          <w:rFonts w:ascii="Times New Roman"/>
          <w:b w:val="false"/>
          <w:i w:val="false"/>
          <w:color w:val="000000"/>
          <w:sz w:val="28"/>
        </w:rPr>
        <w:t>
      4) Конституциялық Сот судьяларының жұмысын ұйымдастырады;</w:t>
      </w:r>
    </w:p>
    <w:bookmarkEnd w:id="139"/>
    <w:bookmarkStart w:name="z172" w:id="140"/>
    <w:p>
      <w:pPr>
        <w:spacing w:after="0"/>
        <w:ind w:left="0"/>
        <w:jc w:val="both"/>
      </w:pPr>
      <w:r>
        <w:rPr>
          <w:rFonts w:ascii="Times New Roman"/>
          <w:b w:val="false"/>
          <w:i w:val="false"/>
          <w:color w:val="000000"/>
          <w:sz w:val="28"/>
        </w:rPr>
        <w:t>
      5) отырыстар өткізуді қамтамасыз ету жөніндегі шараларды айқындайды;</w:t>
      </w:r>
    </w:p>
    <w:bookmarkEnd w:id="140"/>
    <w:bookmarkStart w:name="z173" w:id="141"/>
    <w:p>
      <w:pPr>
        <w:spacing w:after="0"/>
        <w:ind w:left="0"/>
        <w:jc w:val="both"/>
      </w:pPr>
      <w:r>
        <w:rPr>
          <w:rFonts w:ascii="Times New Roman"/>
          <w:b w:val="false"/>
          <w:i w:val="false"/>
          <w:color w:val="000000"/>
          <w:sz w:val="28"/>
        </w:rPr>
        <w:t>
      6) Қазақстан Республикасы Құрылтайының отырысында Қазақстан Республикасындағы конституциялық заңдылықтың жай-күйі туралы Конституциялық Соттың жолдауын жария етеді;</w:t>
      </w:r>
    </w:p>
    <w:bookmarkEnd w:id="141"/>
    <w:bookmarkStart w:name="z174" w:id="142"/>
    <w:p>
      <w:pPr>
        <w:spacing w:after="0"/>
        <w:ind w:left="0"/>
        <w:jc w:val="both"/>
      </w:pPr>
      <w:r>
        <w:rPr>
          <w:rFonts w:ascii="Times New Roman"/>
          <w:b w:val="false"/>
          <w:i w:val="false"/>
          <w:color w:val="000000"/>
          <w:sz w:val="28"/>
        </w:rPr>
        <w:t>
      7) шешімдерге, сондай-ақ өзі төрағалық еткен Конституциялық Сот отырыстарының хаттамаларына қол қояды;</w:t>
      </w:r>
    </w:p>
    <w:bookmarkEnd w:id="142"/>
    <w:bookmarkStart w:name="z175" w:id="143"/>
    <w:p>
      <w:pPr>
        <w:spacing w:after="0"/>
        <w:ind w:left="0"/>
        <w:jc w:val="both"/>
      </w:pPr>
      <w:r>
        <w:rPr>
          <w:rFonts w:ascii="Times New Roman"/>
          <w:b w:val="false"/>
          <w:i w:val="false"/>
          <w:color w:val="000000"/>
          <w:sz w:val="28"/>
        </w:rPr>
        <w:t>
      8) Конституциялық Соттың бекітуіне оның Регламентін, Конституциялық Сот жанындағы ғылыми-консультативтік кеңес туралы ережені, ғылыми-консультативтік кеңестің хатшысы мен мүшелерінің кандидатураларын ұсынады;</w:t>
      </w:r>
    </w:p>
    <w:bookmarkEnd w:id="143"/>
    <w:bookmarkStart w:name="z176" w:id="144"/>
    <w:p>
      <w:pPr>
        <w:spacing w:after="0"/>
        <w:ind w:left="0"/>
        <w:jc w:val="both"/>
      </w:pPr>
      <w:r>
        <w:rPr>
          <w:rFonts w:ascii="Times New Roman"/>
          <w:b w:val="false"/>
          <w:i w:val="false"/>
          <w:color w:val="000000"/>
          <w:sz w:val="28"/>
        </w:rPr>
        <w:t>
      9) Конституциялық Соттың Аппараты туралы ережені, бөлінген бюджет қаражаты шегінде – Конституциялық Сот Аппаратының құрылымы мен штат кестесін бекітеді;</w:t>
      </w:r>
    </w:p>
    <w:bookmarkEnd w:id="144"/>
    <w:bookmarkStart w:name="z177" w:id="145"/>
    <w:p>
      <w:pPr>
        <w:spacing w:after="0"/>
        <w:ind w:left="0"/>
        <w:jc w:val="both"/>
      </w:pPr>
      <w:r>
        <w:rPr>
          <w:rFonts w:ascii="Times New Roman"/>
          <w:b w:val="false"/>
          <w:i w:val="false"/>
          <w:color w:val="000000"/>
          <w:sz w:val="28"/>
        </w:rPr>
        <w:t>
      10) Конституциялық Сот Аппаратының басшысын және оның орынбасарларын лауазымға тағайындайды және лауазымынан босатады;</w:t>
      </w:r>
    </w:p>
    <w:bookmarkEnd w:id="145"/>
    <w:bookmarkStart w:name="z178" w:id="146"/>
    <w:p>
      <w:pPr>
        <w:spacing w:after="0"/>
        <w:ind w:left="0"/>
        <w:jc w:val="both"/>
      </w:pPr>
      <w:r>
        <w:rPr>
          <w:rFonts w:ascii="Times New Roman"/>
          <w:b w:val="false"/>
          <w:i w:val="false"/>
          <w:color w:val="000000"/>
          <w:sz w:val="28"/>
        </w:rPr>
        <w:t>
      11) осы Конституциялық заңға және Конституциялық Соттың Регламентіне сәйкес өзге де өкілеттіктерді жүзеге асырады.</w:t>
      </w:r>
    </w:p>
    <w:bookmarkEnd w:id="146"/>
    <w:bookmarkStart w:name="z179" w:id="147"/>
    <w:p>
      <w:pPr>
        <w:spacing w:after="0"/>
        <w:ind w:left="0"/>
        <w:jc w:val="both"/>
      </w:pPr>
      <w:r>
        <w:rPr>
          <w:rFonts w:ascii="Times New Roman"/>
          <w:b w:val="false"/>
          <w:i w:val="false"/>
          <w:color w:val="000000"/>
          <w:sz w:val="28"/>
        </w:rPr>
        <w:t>
      2. Конституциялық Соттың Төрағасы өз құзыретінің мәселелері бойынша бұйрықтар мен өкімдер шығарады.</w:t>
      </w:r>
    </w:p>
    <w:bookmarkEnd w:id="147"/>
    <w:bookmarkStart w:name="z180" w:id="148"/>
    <w:p>
      <w:pPr>
        <w:spacing w:after="0"/>
        <w:ind w:left="0"/>
        <w:jc w:val="both"/>
      </w:pPr>
      <w:r>
        <w:rPr>
          <w:rFonts w:ascii="Times New Roman"/>
          <w:b w:val="false"/>
          <w:i w:val="false"/>
          <w:color w:val="000000"/>
          <w:sz w:val="28"/>
        </w:rPr>
        <w:t>
      3. Конституциялық Соттың Төрағасы уақытша болмаған жағдайларда оның міндеттерін – Конституциялық Сот Төрағасының орынбасары, ал Төрағаның орынбасары уақытша болмаған жағдайда Конституциялық Сот Төрағасының бұйрығымен айқындалатын Конституциялық Сот судьяларының бірі атқарады.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Конституциялық Сот Төрағасының орынбасары</w:t>
      </w:r>
    </w:p>
    <w:bookmarkStart w:name="z182" w:id="149"/>
    <w:p>
      <w:pPr>
        <w:spacing w:after="0"/>
        <w:ind w:left="0"/>
        <w:jc w:val="both"/>
      </w:pPr>
      <w:r>
        <w:rPr>
          <w:rFonts w:ascii="Times New Roman"/>
          <w:b w:val="false"/>
          <w:i w:val="false"/>
          <w:color w:val="000000"/>
          <w:sz w:val="28"/>
        </w:rPr>
        <w:t>
      Конституциялық Сот Төрағасының орынбасары Конституциялық Соттың отырыстарын ұйымдастыру, оларға хаттама жасау жөніндегі жұмысты үйлестіреді, сондай-ақ Конституциялық Соттың Төрағасы өзіне жүктеген өзге де міндеттерді жүзеге асырады.</w:t>
      </w:r>
    </w:p>
    <w:bookmarkEnd w:id="149"/>
    <w:bookmarkStart w:name="z183" w:id="150"/>
    <w:p>
      <w:pPr>
        <w:spacing w:after="0"/>
        <w:ind w:left="0"/>
        <w:jc w:val="left"/>
      </w:pPr>
      <w:r>
        <w:rPr>
          <w:rFonts w:ascii="Times New Roman"/>
          <w:b/>
          <w:i w:val="false"/>
          <w:color w:val="000000"/>
        </w:rPr>
        <w:t xml:space="preserve"> 2-бөлім. КОНСТИТУЦИЯЛЫҚ IС ЖҮРГIЗУ</w:t>
      </w:r>
    </w:p>
    <w:bookmarkEnd w:id="150"/>
    <w:bookmarkStart w:name="z184" w:id="151"/>
    <w:p>
      <w:pPr>
        <w:spacing w:after="0"/>
        <w:ind w:left="0"/>
        <w:jc w:val="left"/>
      </w:pPr>
      <w:r>
        <w:rPr>
          <w:rFonts w:ascii="Times New Roman"/>
          <w:b/>
          <w:i w:val="false"/>
          <w:color w:val="000000"/>
        </w:rPr>
        <w:t xml:space="preserve"> 6-тарау. КОНСТИТУЦИЯЛЫҚ ІС ЖҮРГІЗУДІҢ ЖАЛПЫ ШАРТТАРЫ МЕН ҚАҒИДАТТАРЫ</w:t>
      </w:r>
    </w:p>
    <w:bookmarkEnd w:id="151"/>
    <w:p>
      <w:pPr>
        <w:spacing w:after="0"/>
        <w:ind w:left="0"/>
        <w:jc w:val="both"/>
      </w:pPr>
      <w:r>
        <w:rPr>
          <w:rFonts w:ascii="Times New Roman"/>
          <w:b/>
          <w:i w:val="false"/>
          <w:color w:val="000000"/>
          <w:sz w:val="28"/>
        </w:rPr>
        <w:t>29-бап. Конституциялық іс жүргізу және оны жүзеге асыру форматы</w:t>
      </w:r>
    </w:p>
    <w:bookmarkStart w:name="z187" w:id="152"/>
    <w:p>
      <w:pPr>
        <w:spacing w:after="0"/>
        <w:ind w:left="0"/>
        <w:jc w:val="both"/>
      </w:pPr>
      <w:r>
        <w:rPr>
          <w:rFonts w:ascii="Times New Roman"/>
          <w:b w:val="false"/>
          <w:i w:val="false"/>
          <w:color w:val="000000"/>
          <w:sz w:val="28"/>
        </w:rPr>
        <w:t>
      1. Конституциялық Соттың құзыретіне жататын мәселелерді қарау және олар бойынша шешімдер қабылдау Қазақстан Республикасының Конституциясында, осы Конституциялық заңда және Конституциялық Соттың регламентінде белгіленген конституциялық іс жүргізу тәртібімен жүзеге асырылады.</w:t>
      </w:r>
    </w:p>
    <w:bookmarkEnd w:id="152"/>
    <w:bookmarkStart w:name="z188" w:id="153"/>
    <w:p>
      <w:pPr>
        <w:spacing w:after="0"/>
        <w:ind w:left="0"/>
        <w:jc w:val="both"/>
      </w:pPr>
      <w:r>
        <w:rPr>
          <w:rFonts w:ascii="Times New Roman"/>
          <w:b w:val="false"/>
          <w:i w:val="false"/>
          <w:color w:val="000000"/>
          <w:sz w:val="28"/>
        </w:rPr>
        <w:t>
      2. Конституциялық іс жүргізу қағаз және (немесе) электрондық форматтарда жүргізіледі.</w:t>
      </w:r>
    </w:p>
    <w:bookmarkEnd w:id="153"/>
    <w:p>
      <w:pPr>
        <w:spacing w:after="0"/>
        <w:ind w:left="0"/>
        <w:jc w:val="both"/>
      </w:pPr>
      <w:r>
        <w:rPr>
          <w:rFonts w:ascii="Times New Roman"/>
          <w:b/>
          <w:i w:val="false"/>
          <w:color w:val="000000"/>
          <w:sz w:val="28"/>
        </w:rPr>
        <w:t>30-бап. Конституциялық іс жүргізудің электрондық форматының ерекшеліктері</w:t>
      </w:r>
    </w:p>
    <w:bookmarkStart w:name="z191" w:id="154"/>
    <w:p>
      <w:pPr>
        <w:spacing w:after="0"/>
        <w:ind w:left="0"/>
        <w:jc w:val="both"/>
      </w:pPr>
      <w:r>
        <w:rPr>
          <w:rFonts w:ascii="Times New Roman"/>
          <w:b w:val="false"/>
          <w:i w:val="false"/>
          <w:color w:val="000000"/>
          <w:sz w:val="28"/>
        </w:rPr>
        <w:t>
      1. Конституциялық іс жүргізу толық немесе ішінара электрондық форматта жүзеге асырылуы мүмкін, бұл туралы қаулы шығарылады. Мұндай формат кезінде Конституциялық Соттың актілері мен оның лауазымды адамдарының, конституциялық іс жүргізуге қатысушылардың және өтінішті қарау кезінде тартылатын тұлғалардың әрекеттері электрондық цифрлық қолтаңба арқылы куәландырылған электрондық құжат нысанында ресімделуі мүмкін.</w:t>
      </w:r>
    </w:p>
    <w:bookmarkEnd w:id="154"/>
    <w:bookmarkStart w:name="z192" w:id="155"/>
    <w:p>
      <w:pPr>
        <w:spacing w:after="0"/>
        <w:ind w:left="0"/>
        <w:jc w:val="both"/>
      </w:pPr>
      <w:r>
        <w:rPr>
          <w:rFonts w:ascii="Times New Roman"/>
          <w:b w:val="false"/>
          <w:i w:val="false"/>
          <w:color w:val="000000"/>
          <w:sz w:val="28"/>
        </w:rPr>
        <w:t>
      2. Конституциялық іс жүргізу электрондық форматта жүргізілген кезде оның материалдары электрондық істе қалыптастырылады.</w:t>
      </w:r>
    </w:p>
    <w:bookmarkEnd w:id="155"/>
    <w:bookmarkStart w:name="z193" w:id="156"/>
    <w:p>
      <w:pPr>
        <w:spacing w:after="0"/>
        <w:ind w:left="0"/>
        <w:jc w:val="both"/>
      </w:pPr>
      <w:r>
        <w:rPr>
          <w:rFonts w:ascii="Times New Roman"/>
          <w:b w:val="false"/>
          <w:i w:val="false"/>
          <w:color w:val="000000"/>
          <w:sz w:val="28"/>
        </w:rPr>
        <w:t>
      3. Конституциялық Соттың бастамасы бойынша конституциялық іс жүргізуге қатысушылар, өтінішті қарау кезінде тартылатын тұлғалар, олардың өкілдері және өзге де адамдар техникалық байланыс құралдарын пайдалану арқылы Конституциялық Соттың отырысына қатыса алады.</w:t>
      </w:r>
    </w:p>
    <w:bookmarkEnd w:id="156"/>
    <w:bookmarkStart w:name="z194" w:id="157"/>
    <w:p>
      <w:pPr>
        <w:spacing w:after="0"/>
        <w:ind w:left="0"/>
        <w:jc w:val="both"/>
      </w:pPr>
      <w:r>
        <w:rPr>
          <w:rFonts w:ascii="Times New Roman"/>
          <w:b w:val="false"/>
          <w:i w:val="false"/>
          <w:color w:val="000000"/>
          <w:sz w:val="28"/>
        </w:rPr>
        <w:t>
      4. Конституциялық іс жүргізу барысында техникалық құралдар мен ақпараттық сервистерді қолдану тәртібі осы Конституциялық заңның, Конституциялық Сот регламентінің және Қазақстан Республикасы заңнамасының талаптары ескеріле отырып айқындалады.</w:t>
      </w:r>
    </w:p>
    <w:bookmarkEnd w:id="157"/>
    <w:p>
      <w:pPr>
        <w:spacing w:after="0"/>
        <w:ind w:left="0"/>
        <w:jc w:val="both"/>
      </w:pPr>
      <w:r>
        <w:rPr>
          <w:rFonts w:ascii="Times New Roman"/>
          <w:b/>
          <w:i w:val="false"/>
          <w:color w:val="000000"/>
          <w:sz w:val="28"/>
        </w:rPr>
        <w:t>31-бап. Қазақстан Республикасы Конституциясының үстемдігі</w:t>
      </w:r>
    </w:p>
    <w:bookmarkStart w:name="z197" w:id="158"/>
    <w:p>
      <w:pPr>
        <w:spacing w:after="0"/>
        <w:ind w:left="0"/>
        <w:jc w:val="both"/>
      </w:pPr>
      <w:r>
        <w:rPr>
          <w:rFonts w:ascii="Times New Roman"/>
          <w:b w:val="false"/>
          <w:i w:val="false"/>
          <w:color w:val="000000"/>
          <w:sz w:val="28"/>
        </w:rPr>
        <w:t>
      Конституциялық іс жүргізу Қазақстан Республикасы Конституциясының үстемдігі қағидаты негізінде жүзеге асырылады.</w:t>
      </w:r>
    </w:p>
    <w:bookmarkEnd w:id="158"/>
    <w:p>
      <w:pPr>
        <w:spacing w:after="0"/>
        <w:ind w:left="0"/>
        <w:jc w:val="both"/>
      </w:pPr>
      <w:r>
        <w:rPr>
          <w:rFonts w:ascii="Times New Roman"/>
          <w:b/>
          <w:i w:val="false"/>
          <w:color w:val="000000"/>
          <w:sz w:val="28"/>
        </w:rPr>
        <w:t>32-бап. Өтініштің мән-жайларын жан-жақты, толық және объективті зерттеу</w:t>
      </w:r>
    </w:p>
    <w:bookmarkStart w:name="z200" w:id="159"/>
    <w:p>
      <w:pPr>
        <w:spacing w:after="0"/>
        <w:ind w:left="0"/>
        <w:jc w:val="both"/>
      </w:pPr>
      <w:r>
        <w:rPr>
          <w:rFonts w:ascii="Times New Roman"/>
          <w:b w:val="false"/>
          <w:i w:val="false"/>
          <w:color w:val="000000"/>
          <w:sz w:val="28"/>
        </w:rPr>
        <w:t>
      Конституциялық Сот өтініштің мән-жайларын жан-жақты, толық және объективті зерттеу үшін барлық шараларды қолдануға міндетті.</w:t>
      </w:r>
    </w:p>
    <w:bookmarkEnd w:id="159"/>
    <w:p>
      <w:pPr>
        <w:spacing w:after="0"/>
        <w:ind w:left="0"/>
        <w:jc w:val="both"/>
      </w:pPr>
      <w:r>
        <w:rPr>
          <w:rFonts w:ascii="Times New Roman"/>
          <w:b/>
          <w:i w:val="false"/>
          <w:color w:val="000000"/>
          <w:sz w:val="28"/>
        </w:rPr>
        <w:t>33-бап. Алқалылық</w:t>
      </w:r>
    </w:p>
    <w:bookmarkStart w:name="z203" w:id="160"/>
    <w:p>
      <w:pPr>
        <w:spacing w:after="0"/>
        <w:ind w:left="0"/>
        <w:jc w:val="both"/>
      </w:pPr>
      <w:r>
        <w:rPr>
          <w:rFonts w:ascii="Times New Roman"/>
          <w:b w:val="false"/>
          <w:i w:val="false"/>
          <w:color w:val="000000"/>
          <w:sz w:val="28"/>
        </w:rPr>
        <w:t>
      Конституциялық Соттың өкілеттіктерін жүзеге асыру алқалы түрде жүргізіледі.</w:t>
      </w:r>
    </w:p>
    <w:bookmarkEnd w:id="160"/>
    <w:p>
      <w:pPr>
        <w:spacing w:after="0"/>
        <w:ind w:left="0"/>
        <w:jc w:val="both"/>
      </w:pPr>
      <w:r>
        <w:rPr>
          <w:rFonts w:ascii="Times New Roman"/>
          <w:b/>
          <w:i w:val="false"/>
          <w:color w:val="000000"/>
          <w:sz w:val="28"/>
        </w:rPr>
        <w:t>34-бап. Жариялылық</w:t>
      </w:r>
    </w:p>
    <w:bookmarkStart w:name="z206" w:id="161"/>
    <w:p>
      <w:pPr>
        <w:spacing w:after="0"/>
        <w:ind w:left="0"/>
        <w:jc w:val="both"/>
      </w:pPr>
      <w:r>
        <w:rPr>
          <w:rFonts w:ascii="Times New Roman"/>
          <w:b w:val="false"/>
          <w:i w:val="false"/>
          <w:color w:val="000000"/>
          <w:sz w:val="28"/>
        </w:rPr>
        <w:t>
      Өтініштерді Конституциялық Сотта қарау ашық болып табылады. Жабық отырысқа мемлекеттік құпияларды және заңмен қорғалатын өзге де құпияны қорғау мүддесінде Конституциялық Соттың қаулысымен жол беріледі.</w:t>
      </w:r>
    </w:p>
    <w:bookmarkEnd w:id="161"/>
    <w:p>
      <w:pPr>
        <w:spacing w:after="0"/>
        <w:ind w:left="0"/>
        <w:jc w:val="both"/>
      </w:pPr>
      <w:r>
        <w:rPr>
          <w:rFonts w:ascii="Times New Roman"/>
          <w:b/>
          <w:i w:val="false"/>
          <w:color w:val="000000"/>
          <w:sz w:val="28"/>
        </w:rPr>
        <w:t>35-бап. Конституциялық іс жүргізуге қатысушылардың тең құқықтылығы</w:t>
      </w:r>
    </w:p>
    <w:bookmarkStart w:name="z209" w:id="162"/>
    <w:p>
      <w:pPr>
        <w:spacing w:after="0"/>
        <w:ind w:left="0"/>
        <w:jc w:val="both"/>
      </w:pPr>
      <w:r>
        <w:rPr>
          <w:rFonts w:ascii="Times New Roman"/>
          <w:b w:val="false"/>
          <w:i w:val="false"/>
          <w:color w:val="000000"/>
          <w:sz w:val="28"/>
        </w:rPr>
        <w:t>
      Конституциялық іс жүргізу қатысушыларының тең құқықтылығы негізінде жүзеге асырылады, олар өз позициясын қорғау бойынша тең құқықтар мен мүмкіндіктерді пайдаланады.</w:t>
      </w:r>
    </w:p>
    <w:bookmarkEnd w:id="162"/>
    <w:p>
      <w:pPr>
        <w:spacing w:after="0"/>
        <w:ind w:left="0"/>
        <w:jc w:val="both"/>
      </w:pPr>
      <w:r>
        <w:rPr>
          <w:rFonts w:ascii="Times New Roman"/>
          <w:b/>
          <w:i w:val="false"/>
          <w:color w:val="000000"/>
          <w:sz w:val="28"/>
        </w:rPr>
        <w:t>36-бап. Конституциялық iс жүргiзу тiлi</w:t>
      </w:r>
    </w:p>
    <w:bookmarkStart w:name="z212" w:id="163"/>
    <w:p>
      <w:pPr>
        <w:spacing w:after="0"/>
        <w:ind w:left="0"/>
        <w:jc w:val="both"/>
      </w:pPr>
      <w:r>
        <w:rPr>
          <w:rFonts w:ascii="Times New Roman"/>
          <w:b w:val="false"/>
          <w:i w:val="false"/>
          <w:color w:val="000000"/>
          <w:sz w:val="28"/>
        </w:rPr>
        <w:t>
      1. Конституциялық іс жүргізу мемлекеттік тілде жүзеге асырылады, қазақ тілімен қатар орыс тілі ресми түрде қолданылады.</w:t>
      </w:r>
    </w:p>
    <w:bookmarkEnd w:id="163"/>
    <w:bookmarkStart w:name="z213" w:id="164"/>
    <w:p>
      <w:pPr>
        <w:spacing w:after="0"/>
        <w:ind w:left="0"/>
        <w:jc w:val="both"/>
      </w:pPr>
      <w:r>
        <w:rPr>
          <w:rFonts w:ascii="Times New Roman"/>
          <w:b w:val="false"/>
          <w:i w:val="false"/>
          <w:color w:val="000000"/>
          <w:sz w:val="28"/>
        </w:rPr>
        <w:t>
      2. Конституциялық iс жүргiзу тiлiн меңгермеген конституциялық iс жүргiзуге қатысушы адамдарға Конституциялық Сот олардың ана тiлiнде немесе олар меңгерген тiлде аударманы қамтамасыз етедi.</w:t>
      </w:r>
    </w:p>
    <w:bookmarkEnd w:id="164"/>
    <w:bookmarkStart w:name="z214" w:id="165"/>
    <w:p>
      <w:pPr>
        <w:spacing w:after="0"/>
        <w:ind w:left="0"/>
        <w:jc w:val="both"/>
      </w:pPr>
      <w:r>
        <w:rPr>
          <w:rFonts w:ascii="Times New Roman"/>
          <w:b w:val="false"/>
          <w:i w:val="false"/>
          <w:color w:val="000000"/>
          <w:sz w:val="28"/>
        </w:rPr>
        <w:t>
      3. Конституциялық іс жүргізу тілін меңгермеген отырысқа қатысушылар ана тілінде немесе өздері меңгерген тілде түсініктер бере алады және аудармашының, есту қабілеті бойынша мүгедектігі бар адамдар үшін ымдау тілі маманының көрсететін қызметтерін пайдалана алады.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Конституциялық іс жүргізуді тоқтата тұру</w:t>
      </w:r>
    </w:p>
    <w:bookmarkStart w:name="z217" w:id="166"/>
    <w:p>
      <w:pPr>
        <w:spacing w:after="0"/>
        <w:ind w:left="0"/>
        <w:jc w:val="both"/>
      </w:pPr>
      <w:r>
        <w:rPr>
          <w:rFonts w:ascii="Times New Roman"/>
          <w:b w:val="false"/>
          <w:i w:val="false"/>
          <w:color w:val="000000"/>
          <w:sz w:val="28"/>
        </w:rPr>
        <w:t>
      1. Конституциялық іс жүргізу өтініш бойынша одан әрі іс жүргізуге уақытша кедергі келтіретін еңсерілмейтін күштің әрекетіне байланысты және өзге де жағдайларда тоқтатыла тұруы мүмкін. Бұл ретте өтінішті қарау мерзімі де тоқтатыла тұрады.</w:t>
      </w:r>
    </w:p>
    <w:bookmarkEnd w:id="166"/>
    <w:bookmarkStart w:name="z218" w:id="167"/>
    <w:p>
      <w:pPr>
        <w:spacing w:after="0"/>
        <w:ind w:left="0"/>
        <w:jc w:val="both"/>
      </w:pPr>
      <w:r>
        <w:rPr>
          <w:rFonts w:ascii="Times New Roman"/>
          <w:b w:val="false"/>
          <w:i w:val="false"/>
          <w:color w:val="000000"/>
          <w:sz w:val="28"/>
        </w:rPr>
        <w:t>
      2. Іс бойынша конституциялық іс жүргізу оны тоқтата тұруға негіз болған мән-жайлар тоқтатылған кезде қайта басталады.</w:t>
      </w:r>
    </w:p>
    <w:bookmarkEnd w:id="167"/>
    <w:p>
      <w:pPr>
        <w:spacing w:after="0"/>
        <w:ind w:left="0"/>
        <w:jc w:val="both"/>
      </w:pPr>
      <w:r>
        <w:rPr>
          <w:rFonts w:ascii="Times New Roman"/>
          <w:b/>
          <w:i w:val="false"/>
          <w:color w:val="000000"/>
          <w:sz w:val="28"/>
        </w:rPr>
        <w:t>38-бап. Конституциялық іс жүргізуді тоқтату</w:t>
      </w:r>
    </w:p>
    <w:bookmarkStart w:name="z221" w:id="168"/>
    <w:p>
      <w:pPr>
        <w:spacing w:after="0"/>
        <w:ind w:left="0"/>
        <w:jc w:val="both"/>
      </w:pPr>
      <w:r>
        <w:rPr>
          <w:rFonts w:ascii="Times New Roman"/>
          <w:b w:val="false"/>
          <w:i w:val="false"/>
          <w:color w:val="000000"/>
          <w:sz w:val="28"/>
        </w:rPr>
        <w:t>
      1. Конституциялық iс жүргiзу:</w:t>
      </w:r>
    </w:p>
    <w:bookmarkEnd w:id="168"/>
    <w:bookmarkStart w:name="z222" w:id="169"/>
    <w:p>
      <w:pPr>
        <w:spacing w:after="0"/>
        <w:ind w:left="0"/>
        <w:jc w:val="both"/>
      </w:pPr>
      <w:r>
        <w:rPr>
          <w:rFonts w:ascii="Times New Roman"/>
          <w:b w:val="false"/>
          <w:i w:val="false"/>
          <w:color w:val="000000"/>
          <w:sz w:val="28"/>
        </w:rPr>
        <w:t>
      1) конституциялық іс жүргізуге қатысушы өзі берген өтінішті кері қайтарып алған;</w:t>
      </w:r>
    </w:p>
    <w:bookmarkEnd w:id="169"/>
    <w:bookmarkStart w:name="z223" w:id="170"/>
    <w:p>
      <w:pPr>
        <w:spacing w:after="0"/>
        <w:ind w:left="0"/>
        <w:jc w:val="both"/>
      </w:pPr>
      <w:r>
        <w:rPr>
          <w:rFonts w:ascii="Times New Roman"/>
          <w:b w:val="false"/>
          <w:i w:val="false"/>
          <w:color w:val="000000"/>
          <w:sz w:val="28"/>
        </w:rPr>
        <w:t>
      2) тиісті құқықтық қатынастарға қолданылуы жалғастырылатын жағдайларды қоспағанда, конституциялылығына дау айтылып жатқан актінің күші жойылған немесе заңдық күшi жойылған;</w:t>
      </w:r>
    </w:p>
    <w:bookmarkEnd w:id="170"/>
    <w:bookmarkStart w:name="z224" w:id="171"/>
    <w:p>
      <w:pPr>
        <w:spacing w:after="0"/>
        <w:ind w:left="0"/>
        <w:jc w:val="both"/>
      </w:pPr>
      <w:r>
        <w:rPr>
          <w:rFonts w:ascii="Times New Roman"/>
          <w:b w:val="false"/>
          <w:i w:val="false"/>
          <w:color w:val="000000"/>
          <w:sz w:val="28"/>
        </w:rPr>
        <w:t>
      3) мәлiмделген өтініш Конституциялық Соттың ведомстволық қарауына жатпаған;</w:t>
      </w:r>
    </w:p>
    <w:bookmarkEnd w:id="171"/>
    <w:bookmarkStart w:name="z225" w:id="172"/>
    <w:p>
      <w:pPr>
        <w:spacing w:after="0"/>
        <w:ind w:left="0"/>
        <w:jc w:val="both"/>
      </w:pPr>
      <w:r>
        <w:rPr>
          <w:rFonts w:ascii="Times New Roman"/>
          <w:b w:val="false"/>
          <w:i w:val="false"/>
          <w:color w:val="000000"/>
          <w:sz w:val="28"/>
        </w:rPr>
        <w:t>
      4) осыған ұқсас мәселе қойылған басқа өтініш бойынша Конституциялық Соттың қорытынды шешімі қабылданған жағдайларда тоқтатылуға жатады.</w:t>
      </w:r>
    </w:p>
    <w:bookmarkEnd w:id="172"/>
    <w:bookmarkStart w:name="z226" w:id="173"/>
    <w:p>
      <w:pPr>
        <w:spacing w:after="0"/>
        <w:ind w:left="0"/>
        <w:jc w:val="both"/>
      </w:pPr>
      <w:r>
        <w:rPr>
          <w:rFonts w:ascii="Times New Roman"/>
          <w:b w:val="false"/>
          <w:i w:val="false"/>
          <w:color w:val="000000"/>
          <w:sz w:val="28"/>
        </w:rPr>
        <w:t>
      2. Конституциялық Соттың мәлiмделген өтініш бойынша конституциялық iс жүргiзудi тоқтату туралы шешiмi өтініш субъектiсiн Конституциялық Сотқа осындай негiздер бойынша қайтадан жүгіну мүмкiндiгiнен айырады.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Конституциялық Сот отырысының хаттамасын жасау</w:t>
      </w:r>
    </w:p>
    <w:bookmarkStart w:name="z229" w:id="174"/>
    <w:p>
      <w:pPr>
        <w:spacing w:after="0"/>
        <w:ind w:left="0"/>
        <w:jc w:val="both"/>
      </w:pPr>
      <w:r>
        <w:rPr>
          <w:rFonts w:ascii="Times New Roman"/>
          <w:b w:val="false"/>
          <w:i w:val="false"/>
          <w:color w:val="000000"/>
          <w:sz w:val="28"/>
        </w:rPr>
        <w:t>
      1. Конституциялық Сот отырысының хаттамасы жасалады. Конституциялық Соттың Регламентінде белгіленген жағдайларда және тәртіппен оның отырысында аудио-, бейнежазба қолданылуы мүмкін.</w:t>
      </w:r>
    </w:p>
    <w:bookmarkEnd w:id="174"/>
    <w:bookmarkStart w:name="z230" w:id="175"/>
    <w:p>
      <w:pPr>
        <w:spacing w:after="0"/>
        <w:ind w:left="0"/>
        <w:jc w:val="both"/>
      </w:pPr>
      <w:r>
        <w:rPr>
          <w:rFonts w:ascii="Times New Roman"/>
          <w:b w:val="false"/>
          <w:i w:val="false"/>
          <w:color w:val="000000"/>
          <w:sz w:val="28"/>
        </w:rPr>
        <w:t>
      2. Конституциялық Сот отырысының хаттамасы конституциялық іс жүргізу тілінде жүргізіледі.</w:t>
      </w:r>
    </w:p>
    <w:bookmarkEnd w:id="175"/>
    <w:bookmarkStart w:name="z231" w:id="176"/>
    <w:p>
      <w:pPr>
        <w:spacing w:after="0"/>
        <w:ind w:left="0"/>
        <w:jc w:val="both"/>
      </w:pPr>
      <w:r>
        <w:rPr>
          <w:rFonts w:ascii="Times New Roman"/>
          <w:b w:val="false"/>
          <w:i w:val="false"/>
          <w:color w:val="000000"/>
          <w:sz w:val="28"/>
        </w:rPr>
        <w:t>
      3. Конституциялық Сот отырысының хаттамасын жүргізу тәртібі, оның мазмұнына қойылатын талаптар, сондай-ақ Конституциялық Сот отырыстарының хаттамасын жасаудың өзге де мәселелері Конституциялық Соттың регламентінде айқындалады.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Мемлекеттік баж</w:t>
      </w:r>
    </w:p>
    <w:p>
      <w:pPr>
        <w:spacing w:after="0"/>
        <w:ind w:left="0"/>
        <w:jc w:val="both"/>
      </w:pPr>
      <w:r>
        <w:rPr>
          <w:rFonts w:ascii="Times New Roman"/>
          <w:b w:val="false"/>
          <w:i w:val="false"/>
          <w:color w:val="ff0000"/>
          <w:sz w:val="28"/>
        </w:rPr>
        <w:t xml:space="preserve">
      Ескерту. 40-бап алып тасталды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237" w:id="177"/>
    <w:p>
      <w:pPr>
        <w:spacing w:after="0"/>
        <w:ind w:left="0"/>
        <w:jc w:val="left"/>
      </w:pPr>
      <w:r>
        <w:rPr>
          <w:rFonts w:ascii="Times New Roman"/>
          <w:b/>
          <w:i w:val="false"/>
          <w:color w:val="000000"/>
        </w:rPr>
        <w:t xml:space="preserve"> </w:t>
      </w:r>
      <w:r>
        <w:rPr>
          <w:rFonts w:ascii="Times New Roman"/>
          <w:b/>
          <w:i w:val="false"/>
          <w:color w:val="000000"/>
        </w:rPr>
        <w:t>7-тарау. КОНСТИТУЦИЯЛЫҚ ІС ЖҮРГІЗУГЕ ҚАТЫСАТЫН МЕМЛЕКЕТТІК ОРГАНДАР, ЛАУАЗЫМДЫ АДАМДАР ЖӘНЕ ӨЗГЕ ДЕ ТҰЛҒАЛАР</w:t>
      </w:r>
    </w:p>
    <w:bookmarkEnd w:id="177"/>
    <w:p>
      <w:pPr>
        <w:spacing w:after="0"/>
        <w:ind w:left="0"/>
        <w:jc w:val="both"/>
      </w:pPr>
      <w:r>
        <w:rPr>
          <w:rFonts w:ascii="Times New Roman"/>
          <w:b/>
          <w:i w:val="false"/>
          <w:color w:val="000000"/>
          <w:sz w:val="28"/>
        </w:rPr>
        <w:t>41-бап. Конституциялық іс жүргізуге қатысушылар, өтінішті қарау кезінде тартылатын өзге де тұлғалар мен органдар</w:t>
      </w:r>
    </w:p>
    <w:bookmarkStart w:name="z240" w:id="178"/>
    <w:p>
      <w:pPr>
        <w:spacing w:after="0"/>
        <w:ind w:left="0"/>
        <w:jc w:val="both"/>
      </w:pPr>
      <w:r>
        <w:rPr>
          <w:rFonts w:ascii="Times New Roman"/>
          <w:b w:val="false"/>
          <w:i w:val="false"/>
          <w:color w:val="000000"/>
          <w:sz w:val="28"/>
        </w:rPr>
        <w:t>
      1. Мыналар: өтініштері бойынша конституциялық іс жүргізу қозғалған тұлғалар мен органдар, актілерінің конституциялылығы тексерілетін мемлекеттік органдар мен лауазымды адамдар конституциялық іс жүргізуге қатысушылар деп танылады.</w:t>
      </w:r>
    </w:p>
    <w:bookmarkEnd w:id="178"/>
    <w:bookmarkStart w:name="z241" w:id="179"/>
    <w:p>
      <w:pPr>
        <w:spacing w:after="0"/>
        <w:ind w:left="0"/>
        <w:jc w:val="both"/>
      </w:pPr>
      <w:r>
        <w:rPr>
          <w:rFonts w:ascii="Times New Roman"/>
          <w:b w:val="false"/>
          <w:i w:val="false"/>
          <w:color w:val="000000"/>
          <w:sz w:val="28"/>
        </w:rPr>
        <w:t>
      2. Мыналар:</w:t>
      </w:r>
    </w:p>
    <w:bookmarkEnd w:id="179"/>
    <w:bookmarkStart w:name="z242" w:id="180"/>
    <w:p>
      <w:pPr>
        <w:spacing w:after="0"/>
        <w:ind w:left="0"/>
        <w:jc w:val="both"/>
      </w:pPr>
      <w:r>
        <w:rPr>
          <w:rFonts w:ascii="Times New Roman"/>
          <w:b w:val="false"/>
          <w:i w:val="false"/>
          <w:color w:val="000000"/>
          <w:sz w:val="28"/>
        </w:rPr>
        <w:t>
      1) мемлекеттік органдар мен ұйымдар;</w:t>
      </w:r>
    </w:p>
    <w:bookmarkEnd w:id="180"/>
    <w:bookmarkStart w:name="z243" w:id="181"/>
    <w:p>
      <w:pPr>
        <w:spacing w:after="0"/>
        <w:ind w:left="0"/>
        <w:jc w:val="both"/>
      </w:pPr>
      <w:r>
        <w:rPr>
          <w:rFonts w:ascii="Times New Roman"/>
          <w:b w:val="false"/>
          <w:i w:val="false"/>
          <w:color w:val="000000"/>
          <w:sz w:val="28"/>
        </w:rPr>
        <w:t>
      2) сарапшы және пікірлері өтінішті жан-жақты, толық және объективті қарауға жәрдем ететін өзге де адамдар;</w:t>
      </w:r>
    </w:p>
    <w:bookmarkEnd w:id="181"/>
    <w:bookmarkStart w:name="z244" w:id="182"/>
    <w:p>
      <w:pPr>
        <w:spacing w:after="0"/>
        <w:ind w:left="0"/>
        <w:jc w:val="both"/>
      </w:pPr>
      <w:r>
        <w:rPr>
          <w:rFonts w:ascii="Times New Roman"/>
          <w:b w:val="false"/>
          <w:i w:val="false"/>
          <w:color w:val="000000"/>
          <w:sz w:val="28"/>
        </w:rPr>
        <w:t>
      3) аудармашы өтінішті қарау кезінде тартылатын тұлғалар мен органдар деп танылады.</w:t>
      </w:r>
    </w:p>
    <w:bookmarkEnd w:id="182"/>
    <w:bookmarkStart w:name="z245" w:id="183"/>
    <w:p>
      <w:pPr>
        <w:spacing w:after="0"/>
        <w:ind w:left="0"/>
        <w:jc w:val="both"/>
      </w:pPr>
      <w:r>
        <w:rPr>
          <w:rFonts w:ascii="Times New Roman"/>
          <w:b w:val="false"/>
          <w:i w:val="false"/>
          <w:color w:val="000000"/>
          <w:sz w:val="28"/>
        </w:rPr>
        <w:t>
      3. Қажет болған жағдайда конституциялық іс жүргізуге қатысушылар, осы баптың 2-тармағының 1) тармақшасында аталған өзге де тұлғалар мен органдар конституциялық іс жүргізуге қатысу үшін өз өкілдерін айқындай алады, олардың өкілеттіктері белгіленген тәртіппен берілген сенімхатта немесе өзге де құжатта ресімделеді. Заңға байланысты конституциялық іс жүргізуге қатысушылардың өкілдері конституциялық іс жүргізуге өкілеттіктерін ресімдемей қатысуға құқылы.</w:t>
      </w:r>
    </w:p>
    <w:bookmarkEnd w:id="183"/>
    <w:bookmarkStart w:name="z246" w:id="184"/>
    <w:p>
      <w:pPr>
        <w:spacing w:after="0"/>
        <w:ind w:left="0"/>
        <w:jc w:val="both"/>
      </w:pPr>
      <w:r>
        <w:rPr>
          <w:rFonts w:ascii="Times New Roman"/>
          <w:b w:val="false"/>
          <w:i w:val="false"/>
          <w:color w:val="000000"/>
          <w:sz w:val="28"/>
        </w:rPr>
        <w:t>
      4. Азаматтардың өтініштерін қарау кезінде заңды өкілдер, адвокаттар, заң консультанттары палатасының мүшелері болып табылатын заң консультанттары, сондай-ақ заңмен, жарғымен немесе ережемен ұйымдар мүшелерінің құқықтары мен мүдделерін, басқа да адамдардың құқықтары мен мүдделерін қорғау құқығы берілген осы ұйымдардың уәкілетті адамдары ғана өкіл бола алады.</w:t>
      </w:r>
    </w:p>
    <w:bookmarkEnd w:id="184"/>
    <w:bookmarkStart w:name="z247" w:id="185"/>
    <w:p>
      <w:pPr>
        <w:spacing w:after="0"/>
        <w:ind w:left="0"/>
        <w:jc w:val="both"/>
      </w:pPr>
      <w:r>
        <w:rPr>
          <w:rFonts w:ascii="Times New Roman"/>
          <w:b w:val="false"/>
          <w:i w:val="false"/>
          <w:color w:val="000000"/>
          <w:sz w:val="28"/>
        </w:rPr>
        <w:t>
      5. Мемлекет кепілдік берген заң көмегін алуға құқығы бар өтініш субъектісінің өтініші бойынша Конституциялық Сот адвокаттың немесе заң консультантының қатысуын жүгінген адамның таңдауы бойынша облыстың, республикалық маңызы бар қаланың, астананың адвокаттар алқасына немесе заң консультанттары палатасына тиісті қаулыны жіберу арқылы қамтамасыз етеді. Адвокаттың немесе заң консультантының еңбегіне ақы төлеу Қазақстан Республикасының заңнамасына сәйкес жүргізіледі.</w:t>
      </w:r>
    </w:p>
    <w:bookmarkEnd w:id="185"/>
    <w:bookmarkStart w:name="z248" w:id="186"/>
    <w:p>
      <w:pPr>
        <w:spacing w:after="0"/>
        <w:ind w:left="0"/>
        <w:jc w:val="both"/>
      </w:pPr>
      <w:r>
        <w:rPr>
          <w:rFonts w:ascii="Times New Roman"/>
          <w:b w:val="false"/>
          <w:i w:val="false"/>
          <w:color w:val="000000"/>
          <w:sz w:val="28"/>
        </w:rPr>
        <w:t>
      6. Өкілдердің саны екі адамнан аспауға тиіс.</w:t>
      </w:r>
    </w:p>
    <w:bookmarkEnd w:id="186"/>
    <w:bookmarkStart w:name="z249" w:id="187"/>
    <w:p>
      <w:pPr>
        <w:spacing w:after="0"/>
        <w:ind w:left="0"/>
        <w:jc w:val="both"/>
      </w:pPr>
      <w:r>
        <w:rPr>
          <w:rFonts w:ascii="Times New Roman"/>
          <w:b w:val="false"/>
          <w:i w:val="false"/>
          <w:color w:val="000000"/>
          <w:sz w:val="28"/>
        </w:rPr>
        <w:t>
      7. Мемлекеттік органдар, ұйымдар өтініш жіберген азаматтың, оның заңды өкілінің, аудармашының, сарапшының (маманның) Конституциялық Соттың талап етуі бойынша оның отырысына қатысуға жұмсалған барлық уақыт ішінде орташа жалақысын сақтауға міндетті.</w:t>
      </w:r>
    </w:p>
    <w:bookmarkEnd w:id="187"/>
    <w:p>
      <w:pPr>
        <w:spacing w:after="0"/>
        <w:ind w:left="0"/>
        <w:jc w:val="both"/>
      </w:pPr>
      <w:r>
        <w:rPr>
          <w:rFonts w:ascii="Times New Roman"/>
          <w:b/>
          <w:i w:val="false"/>
          <w:color w:val="000000"/>
          <w:sz w:val="28"/>
        </w:rPr>
        <w:t>42-бап. Конституциялық іс жүргізуге қатысушылардың және өтінішті қарау кезінде тартылатын өзге де тұлғалар мен органдардың құқықтары мен міндеттері</w:t>
      </w:r>
    </w:p>
    <w:bookmarkStart w:name="z251" w:id="188"/>
    <w:p>
      <w:pPr>
        <w:spacing w:after="0"/>
        <w:ind w:left="0"/>
        <w:jc w:val="both"/>
      </w:pPr>
      <w:r>
        <w:rPr>
          <w:rFonts w:ascii="Times New Roman"/>
          <w:b w:val="false"/>
          <w:i w:val="false"/>
          <w:color w:val="000000"/>
          <w:sz w:val="28"/>
        </w:rPr>
        <w:t>
      1. Конституциялық іс жүргізуге қатысушылар өкілеттіктері шегінде тең процестік құқықтарды пайдаланады.</w:t>
      </w:r>
    </w:p>
    <w:bookmarkEnd w:id="188"/>
    <w:bookmarkStart w:name="z252" w:id="189"/>
    <w:p>
      <w:pPr>
        <w:spacing w:after="0"/>
        <w:ind w:left="0"/>
        <w:jc w:val="both"/>
      </w:pPr>
      <w:r>
        <w:rPr>
          <w:rFonts w:ascii="Times New Roman"/>
          <w:b w:val="false"/>
          <w:i w:val="false"/>
          <w:color w:val="000000"/>
          <w:sz w:val="28"/>
        </w:rPr>
        <w:t>
      2. Конституциялық іс жүргізуге қатысушының:</w:t>
      </w:r>
    </w:p>
    <w:bookmarkEnd w:id="189"/>
    <w:bookmarkStart w:name="z253" w:id="190"/>
    <w:p>
      <w:pPr>
        <w:spacing w:after="0"/>
        <w:ind w:left="0"/>
        <w:jc w:val="both"/>
      </w:pPr>
      <w:r>
        <w:rPr>
          <w:rFonts w:ascii="Times New Roman"/>
          <w:b w:val="false"/>
          <w:i w:val="false"/>
          <w:color w:val="000000"/>
          <w:sz w:val="28"/>
        </w:rPr>
        <w:t>
      1) мемлекеттік құпияларды немесе заңмен қорғалатын өзге де құпияны құрайтын мәліметтерді қоспағанда, конституциялық іс жүргізу материалдарымен танысуға, олардан үзінді көшірмелер алуға және көшірмелерін түсіруге;</w:t>
      </w:r>
    </w:p>
    <w:bookmarkEnd w:id="190"/>
    <w:bookmarkStart w:name="z254" w:id="191"/>
    <w:p>
      <w:pPr>
        <w:spacing w:after="0"/>
        <w:ind w:left="0"/>
        <w:jc w:val="both"/>
      </w:pPr>
      <w:r>
        <w:rPr>
          <w:rFonts w:ascii="Times New Roman"/>
          <w:b w:val="false"/>
          <w:i w:val="false"/>
          <w:color w:val="000000"/>
          <w:sz w:val="28"/>
        </w:rPr>
        <w:t>
      2) дәлелдемелерді ұсынуға, оларды зерттеуге қатысуға және өтініштері мен қарсылықтарының негізі ретінде өздері сілтеме жасайтын мән-жайларды дәлелдеуге;</w:t>
      </w:r>
    </w:p>
    <w:bookmarkEnd w:id="191"/>
    <w:bookmarkStart w:name="z255" w:id="192"/>
    <w:p>
      <w:pPr>
        <w:spacing w:after="0"/>
        <w:ind w:left="0"/>
        <w:jc w:val="both"/>
      </w:pPr>
      <w:r>
        <w:rPr>
          <w:rFonts w:ascii="Times New Roman"/>
          <w:b w:val="false"/>
          <w:i w:val="false"/>
          <w:color w:val="000000"/>
          <w:sz w:val="28"/>
        </w:rPr>
        <w:t>
      3) конституциялық іс жүргізу барысында туындайтын барлық мәселелер бойынша өз дәлелдері мен ойларын Конституциялық Сотқа айтуға;</w:t>
      </w:r>
    </w:p>
    <w:bookmarkEnd w:id="192"/>
    <w:bookmarkStart w:name="z256" w:id="193"/>
    <w:p>
      <w:pPr>
        <w:spacing w:after="0"/>
        <w:ind w:left="0"/>
        <w:jc w:val="both"/>
      </w:pPr>
      <w:r>
        <w:rPr>
          <w:rFonts w:ascii="Times New Roman"/>
          <w:b w:val="false"/>
          <w:i w:val="false"/>
          <w:color w:val="000000"/>
          <w:sz w:val="28"/>
        </w:rPr>
        <w:t>
      4) өтінішхаттар мәлімдеуге және мәлімделген өтінішхаттар бойынша өз пікірін айтуға;</w:t>
      </w:r>
    </w:p>
    <w:bookmarkEnd w:id="193"/>
    <w:bookmarkStart w:name="z257" w:id="194"/>
    <w:p>
      <w:pPr>
        <w:spacing w:after="0"/>
        <w:ind w:left="0"/>
        <w:jc w:val="both"/>
      </w:pPr>
      <w:r>
        <w:rPr>
          <w:rFonts w:ascii="Times New Roman"/>
          <w:b w:val="false"/>
          <w:i w:val="false"/>
          <w:color w:val="000000"/>
          <w:sz w:val="28"/>
        </w:rPr>
        <w:t>
      5) Конституциялық Сотқа ауызша және жазбаша түсініктемелер беруге;</w:t>
      </w:r>
    </w:p>
    <w:bookmarkEnd w:id="194"/>
    <w:p>
      <w:pPr>
        <w:spacing w:after="0"/>
        <w:ind w:left="0"/>
        <w:jc w:val="both"/>
      </w:pPr>
      <w:r>
        <w:rPr>
          <w:rFonts w:ascii="Times New Roman"/>
          <w:b w:val="false"/>
          <w:i w:val="false"/>
          <w:color w:val="000000"/>
          <w:sz w:val="28"/>
        </w:rPr>
        <w:t>
      6) өтініштің негізін өзгертуге, оның көлемін ұлғайтуға немесе азайтуға, қосымша процестік әрекеттерді жүргізу қажеттілігі болмаған кезде және судьялар құрамы кеңесу бөлмесіне кеткенге дейін өзі берген өтінішті кері қайтарып алуға;</w:t>
      </w:r>
    </w:p>
    <w:p>
      <w:pPr>
        <w:spacing w:after="0"/>
        <w:ind w:left="0"/>
        <w:jc w:val="both"/>
      </w:pPr>
      <w:r>
        <w:rPr>
          <w:rFonts w:ascii="Times New Roman"/>
          <w:b w:val="false"/>
          <w:i w:val="false"/>
          <w:color w:val="000000"/>
          <w:sz w:val="28"/>
        </w:rPr>
        <w:t>
      7) өтініште мәлімделген талаптарды толық немесе ішінара мойындауға не оларға қарсылық білдіруге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261" w:id="195"/>
    <w:p>
      <w:pPr>
        <w:spacing w:after="0"/>
        <w:ind w:left="0"/>
        <w:jc w:val="both"/>
      </w:pPr>
      <w:r>
        <w:rPr>
          <w:rFonts w:ascii="Times New Roman"/>
          <w:b w:val="false"/>
          <w:i w:val="false"/>
          <w:color w:val="000000"/>
          <w:sz w:val="28"/>
        </w:rPr>
        <w:t>
      4. Өтінішті қарау кезінде тартылатын тұлғалар мен органдар:</w:t>
      </w:r>
    </w:p>
    <w:bookmarkEnd w:id="195"/>
    <w:bookmarkStart w:name="z262" w:id="196"/>
    <w:p>
      <w:pPr>
        <w:spacing w:after="0"/>
        <w:ind w:left="0"/>
        <w:jc w:val="both"/>
      </w:pPr>
      <w:r>
        <w:rPr>
          <w:rFonts w:ascii="Times New Roman"/>
          <w:b w:val="false"/>
          <w:i w:val="false"/>
          <w:color w:val="000000"/>
          <w:sz w:val="28"/>
        </w:rPr>
        <w:t>
      1) Конституциялық Соттың рұқсатымен және ол айқындаған көлемде конституциялық іс жүргізу материалдарымен танысуға;</w:t>
      </w:r>
    </w:p>
    <w:bookmarkEnd w:id="196"/>
    <w:bookmarkStart w:name="z263" w:id="197"/>
    <w:p>
      <w:pPr>
        <w:spacing w:after="0"/>
        <w:ind w:left="0"/>
        <w:jc w:val="both"/>
      </w:pPr>
      <w:r>
        <w:rPr>
          <w:rFonts w:ascii="Times New Roman"/>
          <w:b w:val="false"/>
          <w:i w:val="false"/>
          <w:color w:val="000000"/>
          <w:sz w:val="28"/>
        </w:rPr>
        <w:t>
      2) өтініштің нысанасы бойынша өз дәлелдері мен ойларын Конституциялық Сотқа айтуға құқылы.</w:t>
      </w:r>
    </w:p>
    <w:bookmarkEnd w:id="197"/>
    <w:bookmarkStart w:name="z264" w:id="198"/>
    <w:p>
      <w:pPr>
        <w:spacing w:after="0"/>
        <w:ind w:left="0"/>
        <w:jc w:val="both"/>
      </w:pPr>
      <w:r>
        <w:rPr>
          <w:rFonts w:ascii="Times New Roman"/>
          <w:b w:val="false"/>
          <w:i w:val="false"/>
          <w:color w:val="000000"/>
          <w:sz w:val="28"/>
        </w:rPr>
        <w:t>
      5. Конституциялық іс жүргізуге қатысушылар, өтінішті қарау кезінде тартылатын өзге де тұлғалар мен органдар, олардың өкілдері:</w:t>
      </w:r>
    </w:p>
    <w:bookmarkEnd w:id="198"/>
    <w:bookmarkStart w:name="z265" w:id="199"/>
    <w:p>
      <w:pPr>
        <w:spacing w:after="0"/>
        <w:ind w:left="0"/>
        <w:jc w:val="both"/>
      </w:pPr>
      <w:r>
        <w:rPr>
          <w:rFonts w:ascii="Times New Roman"/>
          <w:b w:val="false"/>
          <w:i w:val="false"/>
          <w:color w:val="000000"/>
          <w:sz w:val="28"/>
        </w:rPr>
        <w:t>
      1) өз құқықтарын адал пайдалануға міндетті. Олардың Конституциялық Сотқа көрінеу жалған мәліметтерді хабарлауы немесе Конституциялық Сот талап еткен құжаттарды, материалдар мен өзге де ақпаратты ұсынбауы Конституциялық Сотты құрметтемеу деп бағаланады және заң бойынша жауаптылыққа алып келеді;</w:t>
      </w:r>
    </w:p>
    <w:bookmarkEnd w:id="199"/>
    <w:bookmarkStart w:name="z266" w:id="200"/>
    <w:p>
      <w:pPr>
        <w:spacing w:after="0"/>
        <w:ind w:left="0"/>
        <w:jc w:val="both"/>
      </w:pPr>
      <w:r>
        <w:rPr>
          <w:rFonts w:ascii="Times New Roman"/>
          <w:b w:val="false"/>
          <w:i w:val="false"/>
          <w:color w:val="000000"/>
          <w:sz w:val="28"/>
        </w:rPr>
        <w:t>
      2) Қазақстан Республикасының Конституциясына, Конституциялық Сотқа, оның талаптарына және Конституциялық Сотта қабылданған рәсімдерге құрметпен қарауға;</w:t>
      </w:r>
    </w:p>
    <w:bookmarkEnd w:id="200"/>
    <w:bookmarkStart w:name="z267" w:id="201"/>
    <w:p>
      <w:pPr>
        <w:spacing w:after="0"/>
        <w:ind w:left="0"/>
        <w:jc w:val="both"/>
      </w:pPr>
      <w:r>
        <w:rPr>
          <w:rFonts w:ascii="Times New Roman"/>
          <w:b w:val="false"/>
          <w:i w:val="false"/>
          <w:color w:val="000000"/>
          <w:sz w:val="28"/>
        </w:rPr>
        <w:t>
      3) төрағалық етушінің отырыс тәртібін сақтау туралы өкімдеріне бағынуға;</w:t>
      </w:r>
    </w:p>
    <w:bookmarkEnd w:id="201"/>
    <w:bookmarkStart w:name="z268" w:id="202"/>
    <w:p>
      <w:pPr>
        <w:spacing w:after="0"/>
        <w:ind w:left="0"/>
        <w:jc w:val="both"/>
      </w:pPr>
      <w:r>
        <w:rPr>
          <w:rFonts w:ascii="Times New Roman"/>
          <w:b w:val="false"/>
          <w:i w:val="false"/>
          <w:color w:val="000000"/>
          <w:sz w:val="28"/>
        </w:rPr>
        <w:t>
      4) өтініштің мән-жайлары туралы мәліметтерді немесе Конституциялық Соттың жабық отырыстарына қатысуына байланысты өздеріне белгілі болған өзге де деректерді жария етпеуге міндетті.</w:t>
      </w:r>
    </w:p>
    <w:bookmarkEnd w:id="202"/>
    <w:bookmarkStart w:name="z269" w:id="203"/>
    <w:p>
      <w:pPr>
        <w:spacing w:after="0"/>
        <w:ind w:left="0"/>
        <w:jc w:val="both"/>
      </w:pPr>
      <w:r>
        <w:rPr>
          <w:rFonts w:ascii="Times New Roman"/>
          <w:b w:val="false"/>
          <w:i w:val="false"/>
          <w:color w:val="000000"/>
          <w:sz w:val="28"/>
        </w:rPr>
        <w:t>
      6. Сарапшы (маман):</w:t>
      </w:r>
    </w:p>
    <w:bookmarkEnd w:id="203"/>
    <w:bookmarkStart w:name="z270" w:id="204"/>
    <w:p>
      <w:pPr>
        <w:spacing w:after="0"/>
        <w:ind w:left="0"/>
        <w:jc w:val="both"/>
      </w:pPr>
      <w:r>
        <w:rPr>
          <w:rFonts w:ascii="Times New Roman"/>
          <w:b w:val="false"/>
          <w:i w:val="false"/>
          <w:color w:val="000000"/>
          <w:sz w:val="28"/>
        </w:rPr>
        <w:t>
      1) сараптама (зерттеу) нысанасына жататын материалдармен танысуға;</w:t>
      </w:r>
    </w:p>
    <w:bookmarkEnd w:id="204"/>
    <w:bookmarkStart w:name="z271" w:id="205"/>
    <w:p>
      <w:pPr>
        <w:spacing w:after="0"/>
        <w:ind w:left="0"/>
        <w:jc w:val="both"/>
      </w:pPr>
      <w:r>
        <w:rPr>
          <w:rFonts w:ascii="Times New Roman"/>
          <w:b w:val="false"/>
          <w:i w:val="false"/>
          <w:color w:val="000000"/>
          <w:sz w:val="28"/>
        </w:rPr>
        <w:t>
      2) қорытынды беру үшін қажетті қосымша материалдарды өзіне ұсыну туралы өтінішхатты мәлімдеуге;</w:t>
      </w:r>
    </w:p>
    <w:bookmarkEnd w:id="205"/>
    <w:bookmarkStart w:name="z272" w:id="206"/>
    <w:p>
      <w:pPr>
        <w:spacing w:after="0"/>
        <w:ind w:left="0"/>
        <w:jc w:val="both"/>
      </w:pPr>
      <w:r>
        <w:rPr>
          <w:rFonts w:ascii="Times New Roman"/>
          <w:b w:val="false"/>
          <w:i w:val="false"/>
          <w:color w:val="000000"/>
          <w:sz w:val="28"/>
        </w:rPr>
        <w:t>
      3) егер Конституциялық Сот судьясының ұйғарымында ол туралы көрсетілген болса, орындалған жұмысы үшін сыйақы алуға құқылы.</w:t>
      </w:r>
    </w:p>
    <w:bookmarkEnd w:id="206"/>
    <w:bookmarkStart w:name="z273" w:id="207"/>
    <w:p>
      <w:pPr>
        <w:spacing w:after="0"/>
        <w:ind w:left="0"/>
        <w:jc w:val="both"/>
      </w:pPr>
      <w:r>
        <w:rPr>
          <w:rFonts w:ascii="Times New Roman"/>
          <w:b w:val="false"/>
          <w:i w:val="false"/>
          <w:color w:val="000000"/>
          <w:sz w:val="28"/>
        </w:rPr>
        <w:t>
      7. Сарапшы (маман):</w:t>
      </w:r>
    </w:p>
    <w:bookmarkEnd w:id="207"/>
    <w:bookmarkStart w:name="z274" w:id="208"/>
    <w:p>
      <w:pPr>
        <w:spacing w:after="0"/>
        <w:ind w:left="0"/>
        <w:jc w:val="both"/>
      </w:pPr>
      <w:r>
        <w:rPr>
          <w:rFonts w:ascii="Times New Roman"/>
          <w:b w:val="false"/>
          <w:i w:val="false"/>
          <w:color w:val="000000"/>
          <w:sz w:val="28"/>
        </w:rPr>
        <w:t>
      1) өзінің алдына қойылған мәселелер бойынша объективті және негізделген қорытынды беруге;</w:t>
      </w:r>
    </w:p>
    <w:bookmarkEnd w:id="208"/>
    <w:bookmarkStart w:name="z275" w:id="209"/>
    <w:p>
      <w:pPr>
        <w:spacing w:after="0"/>
        <w:ind w:left="0"/>
        <w:jc w:val="both"/>
      </w:pPr>
      <w:r>
        <w:rPr>
          <w:rFonts w:ascii="Times New Roman"/>
          <w:b w:val="false"/>
          <w:i w:val="false"/>
          <w:color w:val="000000"/>
          <w:sz w:val="28"/>
        </w:rPr>
        <w:t>
      2) қажет болған кезде өзі дайындаған қорытындының мазмұнын түсіндіруге және Конституциялық Соттың отырысына қатысуға міндетті.</w:t>
      </w:r>
    </w:p>
    <w:bookmarkEnd w:id="209"/>
    <w:bookmarkStart w:name="z276" w:id="210"/>
    <w:p>
      <w:pPr>
        <w:spacing w:after="0"/>
        <w:ind w:left="0"/>
        <w:jc w:val="both"/>
      </w:pPr>
      <w:r>
        <w:rPr>
          <w:rFonts w:ascii="Times New Roman"/>
          <w:b w:val="false"/>
          <w:i w:val="false"/>
          <w:color w:val="000000"/>
          <w:sz w:val="28"/>
        </w:rPr>
        <w:t>
      8. Аудармашы:</w:t>
      </w:r>
    </w:p>
    <w:bookmarkEnd w:id="210"/>
    <w:bookmarkStart w:name="z277" w:id="211"/>
    <w:p>
      <w:pPr>
        <w:spacing w:after="0"/>
        <w:ind w:left="0"/>
        <w:jc w:val="both"/>
      </w:pPr>
      <w:r>
        <w:rPr>
          <w:rFonts w:ascii="Times New Roman"/>
          <w:b w:val="false"/>
          <w:i w:val="false"/>
          <w:color w:val="000000"/>
          <w:sz w:val="28"/>
        </w:rPr>
        <w:t>
      1) аударманы жүзеге асыру кезінде қатысып отырған адамдарға аударманың толықтығы мен дұрыстығы үшін нақтылайтын сұрақтар қоюға;</w:t>
      </w:r>
    </w:p>
    <w:bookmarkEnd w:id="211"/>
    <w:bookmarkStart w:name="z278" w:id="212"/>
    <w:p>
      <w:pPr>
        <w:spacing w:after="0"/>
        <w:ind w:left="0"/>
        <w:jc w:val="both"/>
      </w:pPr>
      <w:r>
        <w:rPr>
          <w:rFonts w:ascii="Times New Roman"/>
          <w:b w:val="false"/>
          <w:i w:val="false"/>
          <w:color w:val="000000"/>
          <w:sz w:val="28"/>
        </w:rPr>
        <w:t>
      2) орындалған жұмысы үшін сыйақы алуға құқылы.</w:t>
      </w:r>
    </w:p>
    <w:bookmarkEnd w:id="212"/>
    <w:bookmarkStart w:name="z279" w:id="213"/>
    <w:p>
      <w:pPr>
        <w:spacing w:after="0"/>
        <w:ind w:left="0"/>
        <w:jc w:val="both"/>
      </w:pPr>
      <w:r>
        <w:rPr>
          <w:rFonts w:ascii="Times New Roman"/>
          <w:b w:val="false"/>
          <w:i w:val="false"/>
          <w:color w:val="000000"/>
          <w:sz w:val="28"/>
        </w:rPr>
        <w:t>
      9. Аудармашы:</w:t>
      </w:r>
    </w:p>
    <w:bookmarkEnd w:id="213"/>
    <w:bookmarkStart w:name="z280" w:id="214"/>
    <w:p>
      <w:pPr>
        <w:spacing w:after="0"/>
        <w:ind w:left="0"/>
        <w:jc w:val="both"/>
      </w:pPr>
      <w:r>
        <w:rPr>
          <w:rFonts w:ascii="Times New Roman"/>
          <w:b w:val="false"/>
          <w:i w:val="false"/>
          <w:color w:val="000000"/>
          <w:sz w:val="28"/>
        </w:rPr>
        <w:t>
      1) өзіне тапсырылған аударманы дәлме-дәл және толық орындауға;</w:t>
      </w:r>
    </w:p>
    <w:bookmarkEnd w:id="214"/>
    <w:bookmarkStart w:name="z281" w:id="215"/>
    <w:p>
      <w:pPr>
        <w:spacing w:after="0"/>
        <w:ind w:left="0"/>
        <w:jc w:val="both"/>
      </w:pPr>
      <w:r>
        <w:rPr>
          <w:rFonts w:ascii="Times New Roman"/>
          <w:b w:val="false"/>
          <w:i w:val="false"/>
          <w:color w:val="000000"/>
          <w:sz w:val="28"/>
        </w:rPr>
        <w:t>
      2) конституциялық іс жүргізу құжаттарында аударманың дұрыстығын өз қолтаңбасымен куәландыруға міндетті.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282" w:id="216"/>
    <w:p>
      <w:pPr>
        <w:spacing w:after="0"/>
        <w:ind w:left="0"/>
        <w:jc w:val="left"/>
      </w:pPr>
      <w:r>
        <w:rPr>
          <w:rFonts w:ascii="Times New Roman"/>
          <w:b/>
          <w:i w:val="false"/>
          <w:color w:val="000000"/>
        </w:rPr>
        <w:t xml:space="preserve"> 8-тарау. КОНСТИТУЦИЯЛЫҚ СОТҚА ЖҮГІНУ</w:t>
      </w:r>
    </w:p>
    <w:bookmarkEnd w:id="216"/>
    <w:p>
      <w:pPr>
        <w:spacing w:after="0"/>
        <w:ind w:left="0"/>
        <w:jc w:val="both"/>
      </w:pPr>
      <w:r>
        <w:rPr>
          <w:rFonts w:ascii="Times New Roman"/>
          <w:b/>
          <w:i w:val="false"/>
          <w:color w:val="000000"/>
          <w:sz w:val="28"/>
        </w:rPr>
        <w:t>43-бап. Конституциялық Сотқа келіп түсетін өтініштердің түрлері</w:t>
      </w:r>
    </w:p>
    <w:p>
      <w:pPr>
        <w:spacing w:after="0"/>
        <w:ind w:left="0"/>
        <w:jc w:val="both"/>
      </w:pPr>
      <w:r>
        <w:rPr>
          <w:rFonts w:ascii="Times New Roman"/>
          <w:b w:val="false"/>
          <w:i w:val="false"/>
          <w:color w:val="000000"/>
          <w:sz w:val="28"/>
        </w:rPr>
        <w:t>
      Конституциялық Сотқа келіп түсетін өтініштердің түрлері – Қазақстан Республикасы Конституциясының 50, 51, 73 және 79-баптарында көрсетілген мәлімдеме, өтініш және соттардың ұсынуы.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Конституциялық Сотқа келіп түсетін өтініштердің нысаны мен мазмұны</w:t>
      </w:r>
    </w:p>
    <w:bookmarkStart w:name="z287"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Конституциялық Сотқа өтініштер жазбаша және (немесе) электрондық нысанда беріледі.</w:t>
      </w:r>
    </w:p>
    <w:bookmarkEnd w:id="217"/>
    <w:bookmarkStart w:name="z289"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Өтініште:</w:t>
      </w:r>
    </w:p>
    <w:bookmarkEnd w:id="218"/>
    <w:bookmarkStart w:name="z291" w:id="219"/>
    <w:p>
      <w:pPr>
        <w:spacing w:after="0"/>
        <w:ind w:left="0"/>
        <w:jc w:val="both"/>
      </w:pPr>
      <w:r>
        <w:rPr>
          <w:rFonts w:ascii="Times New Roman"/>
          <w:b w:val="false"/>
          <w:i w:val="false"/>
          <w:color w:val="000000"/>
          <w:sz w:val="28"/>
        </w:rPr>
        <w:t>
      1) Конституциялық Соттың атауы;</w:t>
      </w:r>
    </w:p>
    <w:bookmarkEnd w:id="219"/>
    <w:bookmarkStart w:name="z292" w:id="220"/>
    <w:p>
      <w:pPr>
        <w:spacing w:after="0"/>
        <w:ind w:left="0"/>
        <w:jc w:val="both"/>
      </w:pPr>
      <w:r>
        <w:rPr>
          <w:rFonts w:ascii="Times New Roman"/>
          <w:b w:val="false"/>
          <w:i w:val="false"/>
          <w:color w:val="000000"/>
          <w:sz w:val="28"/>
        </w:rPr>
        <w:t>
      2) өтініш субъектісінің атауы, орналасқан жері, азамат жүгінген жағдайда – тегі, аты және әкесінің аты (егер ол жеке басын куәландыратын құжатта көрсетілсе), тұрғылықты жері, жеке сәйкестендіру нөмірі, егер бар болса, ұялы байланыстың абоненттік нөмірі және электрондық мекенжайы туралы мәліметтер;</w:t>
      </w:r>
    </w:p>
    <w:bookmarkEnd w:id="220"/>
    <w:bookmarkStart w:name="z293" w:id="221"/>
    <w:p>
      <w:pPr>
        <w:spacing w:after="0"/>
        <w:ind w:left="0"/>
        <w:jc w:val="both"/>
      </w:pPr>
      <w:r>
        <w:rPr>
          <w:rFonts w:ascii="Times New Roman"/>
          <w:b w:val="false"/>
          <w:i w:val="false"/>
          <w:color w:val="000000"/>
          <w:sz w:val="28"/>
        </w:rPr>
        <w:t>
      3) лауазымы бойынша немесе заң бойынша өкілдік ету жағдайларынан басқа, өтініш субъектісі өкiлiнiң атауы, мекенжайы және оның өкiлеттiгi көрсетілуге тиіс. Өкілі беретін азаматтың өтінішінде, егер бар болса, оның ұялы байланысының абоненттік нөмірі және электрондық мекенжайы туралы мәліметтер де көрсетілуге тиіс;</w:t>
      </w:r>
    </w:p>
    <w:bookmarkEnd w:id="221"/>
    <w:bookmarkStart w:name="z294" w:id="222"/>
    <w:p>
      <w:pPr>
        <w:spacing w:after="0"/>
        <w:ind w:left="0"/>
        <w:jc w:val="both"/>
      </w:pPr>
      <w:r>
        <w:rPr>
          <w:rFonts w:ascii="Times New Roman"/>
          <w:b w:val="false"/>
          <w:i w:val="false"/>
          <w:color w:val="000000"/>
          <w:sz w:val="28"/>
        </w:rPr>
        <w:t>
      4) егер өтініште Қазақстан Республикасы Конституциясының 93-бабында көзделген жағдайда қорытынды беру туралы мәселе қойылса, Қазақстан Республикасының Конституциясына өзгерістер және (немесе) толықтырулар енгізу туралы заң жобасы;</w:t>
      </w:r>
    </w:p>
    <w:bookmarkEnd w:id="222"/>
    <w:bookmarkStart w:name="z295" w:id="223"/>
    <w:p>
      <w:pPr>
        <w:spacing w:after="0"/>
        <w:ind w:left="0"/>
        <w:jc w:val="both"/>
      </w:pPr>
      <w:r>
        <w:rPr>
          <w:rFonts w:ascii="Times New Roman"/>
          <w:b w:val="false"/>
          <w:i w:val="false"/>
          <w:color w:val="000000"/>
          <w:sz w:val="28"/>
        </w:rPr>
        <w:t>
      5) егер өтініште Қазақстан Республикасы Президентінің, Қазақстан Республикасы Құрылтайы депутаттарының сайлауын және жалпыхалықтық референдумды өткізудің дұрыстығы туралы мәселе қойылса, оларды өткізуге байланысты актілерге қол қойған немесе оларды шығарған мемлекеттік органдардың, лауазымды адамдардың атауы, орналасқан жері және мекенжайы;</w:t>
      </w:r>
    </w:p>
    <w:bookmarkEnd w:id="223"/>
    <w:bookmarkStart w:name="z296" w:id="224"/>
    <w:p>
      <w:pPr>
        <w:spacing w:after="0"/>
        <w:ind w:left="0"/>
        <w:jc w:val="both"/>
      </w:pPr>
      <w:r>
        <w:rPr>
          <w:rFonts w:ascii="Times New Roman"/>
          <w:b w:val="false"/>
          <w:i w:val="false"/>
          <w:color w:val="000000"/>
          <w:sz w:val="28"/>
        </w:rPr>
        <w:t>
      6) егер өтініште заңдардың Қазақстан Республикасының Конституциясына сәйкестігі туралы мәселе қойылса, заңдардың атауы, қабылданған күні;</w:t>
      </w:r>
    </w:p>
    <w:bookmarkEnd w:id="224"/>
    <w:bookmarkStart w:name="z297" w:id="225"/>
    <w:p>
      <w:pPr>
        <w:spacing w:after="0"/>
        <w:ind w:left="0"/>
        <w:jc w:val="both"/>
      </w:pPr>
      <w:r>
        <w:rPr>
          <w:rFonts w:ascii="Times New Roman"/>
          <w:b w:val="false"/>
          <w:i w:val="false"/>
          <w:color w:val="000000"/>
          <w:sz w:val="28"/>
        </w:rPr>
        <w:t>
      7) егер өтініште Қазақстан Республикасының Құрылтайы қаулыларының Қазақстан Республикасының Конституциясына сәйкестігі туралы мәселе қойылса, Қазақстан Республикасының Құрылтайы қаулыларының атауы, қабылданған күні;</w:t>
      </w:r>
    </w:p>
    <w:bookmarkEnd w:id="225"/>
    <w:bookmarkStart w:name="z298" w:id="226"/>
    <w:p>
      <w:pPr>
        <w:spacing w:after="0"/>
        <w:ind w:left="0"/>
        <w:jc w:val="both"/>
      </w:pPr>
      <w:r>
        <w:rPr>
          <w:rFonts w:ascii="Times New Roman"/>
          <w:b w:val="false"/>
          <w:i w:val="false"/>
          <w:color w:val="000000"/>
          <w:sz w:val="28"/>
        </w:rPr>
        <w:t>
      8) егер өтініште Қазақстан Республикасы халықаралық шарттарының Қазақстан Республикасының Конституциясына сәйкестігі туралы мәселе қойылса, Қазақстан Республикасы халықаралық шарттарының атауы, қол қойылған күні мен орны, оларға Қазақстан Республикасының немесе оның мемлекеттік органдарының атынан қол қойған лауазымды адамдар;</w:t>
      </w:r>
    </w:p>
    <w:bookmarkEnd w:id="226"/>
    <w:bookmarkStart w:name="z547" w:id="227"/>
    <w:p>
      <w:pPr>
        <w:spacing w:after="0"/>
        <w:ind w:left="0"/>
        <w:jc w:val="both"/>
      </w:pPr>
      <w:r>
        <w:rPr>
          <w:rFonts w:ascii="Times New Roman"/>
          <w:b w:val="false"/>
          <w:i w:val="false"/>
          <w:color w:val="000000"/>
          <w:sz w:val="28"/>
        </w:rPr>
        <w:t>
      8-1) егер өтініште халықаралық ұйымдардың және олардың органдарының шешімдерін орындаудың Қазақстан Республикасының Конституциясына сәйкестігі туралы мәселе қойылса, халықаралық ұйымдар және олардың органдары шешімдерінің атауы, қабылданған күні;</w:t>
      </w:r>
    </w:p>
    <w:bookmarkEnd w:id="227"/>
    <w:bookmarkStart w:name="z299" w:id="228"/>
    <w:p>
      <w:pPr>
        <w:spacing w:after="0"/>
        <w:ind w:left="0"/>
        <w:jc w:val="both"/>
      </w:pPr>
      <w:r>
        <w:rPr>
          <w:rFonts w:ascii="Times New Roman"/>
          <w:b w:val="false"/>
          <w:i w:val="false"/>
          <w:color w:val="000000"/>
          <w:sz w:val="28"/>
        </w:rPr>
        <w:t>
      9) өтініште ресми түсіндірме беру туралы мәселе қойылып отырған Қазақстан Республикасы Конституциясының нормалары;</w:t>
      </w:r>
    </w:p>
    <w:bookmarkEnd w:id="228"/>
    <w:bookmarkStart w:name="z300" w:id="229"/>
    <w:p>
      <w:pPr>
        <w:spacing w:after="0"/>
        <w:ind w:left="0"/>
        <w:jc w:val="both"/>
      </w:pPr>
      <w:r>
        <w:rPr>
          <w:rFonts w:ascii="Times New Roman"/>
          <w:b w:val="false"/>
          <w:i w:val="false"/>
          <w:color w:val="000000"/>
          <w:sz w:val="28"/>
        </w:rPr>
        <w:t>
      10) егер өтініште күшіне енген заңды немесе өзге де құқықтық актіні Қазақстан Республикасының Конституциясына сәйкестігі тұрғысынан қарау туралы мәселе қойылса, заңның немесе өзге де құқықтық актінің атауы, нөмірі, қабылданған күні, жариялау көздері және өзге де деректемелері;</w:t>
      </w:r>
    </w:p>
    <w:bookmarkEnd w:id="229"/>
    <w:bookmarkStart w:name="z301" w:id="230"/>
    <w:p>
      <w:pPr>
        <w:spacing w:after="0"/>
        <w:ind w:left="0"/>
        <w:jc w:val="both"/>
      </w:pPr>
      <w:r>
        <w:rPr>
          <w:rFonts w:ascii="Times New Roman"/>
          <w:b w:val="false"/>
          <w:i w:val="false"/>
          <w:color w:val="000000"/>
          <w:sz w:val="28"/>
        </w:rPr>
        <w:t>
      11) егер соттың ұсынуында актіні конституциялық емес деп тану туралы мәселе қойылса, егер сот қолданылуға жататын заң немесе өзге де нормативтік құқықтық акт адамның және азаматтың Қазақстан Республикасының Конституциясында бекітілген құқықтары мен бостандықтарына нұқсан келтіреді деп тапса, актіге қол қойған немесе оны шығарған мемлекеттік органның, лауазымды адамның атауы, орналасқан жері және мекенжайы, заңның немесе өзге де нормативтік құқықтық актінің атауы, нөмірі, қабылданған күні, жариялау көздері және өзге де деректемелері;</w:t>
      </w:r>
    </w:p>
    <w:bookmarkEnd w:id="230"/>
    <w:bookmarkStart w:name="z302" w:id="231"/>
    <w:p>
      <w:pPr>
        <w:spacing w:after="0"/>
        <w:ind w:left="0"/>
        <w:jc w:val="both"/>
      </w:pPr>
      <w:r>
        <w:rPr>
          <w:rFonts w:ascii="Times New Roman"/>
          <w:b w:val="false"/>
          <w:i w:val="false"/>
          <w:color w:val="000000"/>
          <w:sz w:val="28"/>
        </w:rPr>
        <w:t>
      12) Қазақстан Республикасы Конституциясының 50-бабының 2-тармағына сәйкес Қазақстан Республикасының Құрылтайы құратын комиссияның атауы, құрамы және оның қорытындысы; Қазақстан Республикасы Құрылтайының Қазақстан Республикасының Президентін лауазымынан мерзімінен бұрын босату туралы мәселені қарауына байланысты актілердің атауы, қабылданған күні және мазмұны;</w:t>
      </w:r>
    </w:p>
    <w:bookmarkEnd w:id="231"/>
    <w:bookmarkStart w:name="z303" w:id="232"/>
    <w:p>
      <w:pPr>
        <w:spacing w:after="0"/>
        <w:ind w:left="0"/>
        <w:jc w:val="both"/>
      </w:pPr>
      <w:r>
        <w:rPr>
          <w:rFonts w:ascii="Times New Roman"/>
          <w:b w:val="false"/>
          <w:i w:val="false"/>
          <w:color w:val="000000"/>
          <w:sz w:val="28"/>
        </w:rPr>
        <w:t>
      13) Қазақстан Республикасының Президентін лауазымынан кетіру туралы мәселеге бастама жасаған депутаттар және олардың саны туралы мәліметтер; Құрылтайда дауыс берудің нәтижелері туралы мәліметтер; Қазақстан Республикасының Президентіне қарсы тағылған айыпты тергеп-тексеру нәтижелері туралы мәліметтер; Қазақстан Республикасы Жоғарғы Сотының тағылған айыптың негізділігі жөніндегі қорытындысы туралы мәліметтер; Құрылтайдың Қазақстан Республикасының Президентін лауазымынан кетіру туралы мәселені қарауымен байланысты актілердің атауы, қабылданған күні және мазмұны;</w:t>
      </w:r>
    </w:p>
    <w:bookmarkEnd w:id="232"/>
    <w:bookmarkStart w:name="z548" w:id="233"/>
    <w:p>
      <w:pPr>
        <w:spacing w:after="0"/>
        <w:ind w:left="0"/>
        <w:jc w:val="both"/>
      </w:pPr>
      <w:r>
        <w:rPr>
          <w:rFonts w:ascii="Times New Roman"/>
          <w:b w:val="false"/>
          <w:i w:val="false"/>
          <w:color w:val="000000"/>
          <w:sz w:val="28"/>
        </w:rPr>
        <w:t>
      13-1) Қазақстан Республикасы Президентінің Қазақстан Республикасы Конституциясының 50-бабының 1-тармағында көзделген өз құқығын іске асыруы туралы мәліметтер;</w:t>
      </w:r>
    </w:p>
    <w:bookmarkEnd w:id="233"/>
    <w:bookmarkStart w:name="z549" w:id="234"/>
    <w:p>
      <w:pPr>
        <w:spacing w:after="0"/>
        <w:ind w:left="0"/>
        <w:jc w:val="both"/>
      </w:pPr>
      <w:r>
        <w:rPr>
          <w:rFonts w:ascii="Times New Roman"/>
          <w:b w:val="false"/>
          <w:i w:val="false"/>
          <w:color w:val="000000"/>
          <w:sz w:val="28"/>
        </w:rPr>
        <w:t>
      13-2) Қазақстан Республикасы Конституциясының 51-бабы 1-тармағының екінші бөлігінде көзделген жағдайда, адамның Қазақстан Республикасы Президентінің өкілеттігін өзіне қабылдаудан бас тартуы туралы мәліметтер;</w:t>
      </w:r>
    </w:p>
    <w:bookmarkEnd w:id="234"/>
    <w:bookmarkStart w:name="z304" w:id="235"/>
    <w:p>
      <w:pPr>
        <w:spacing w:after="0"/>
        <w:ind w:left="0"/>
        <w:jc w:val="both"/>
      </w:pPr>
      <w:r>
        <w:rPr>
          <w:rFonts w:ascii="Times New Roman"/>
          <w:b w:val="false"/>
          <w:i w:val="false"/>
          <w:color w:val="000000"/>
          <w:sz w:val="28"/>
        </w:rPr>
        <w:t>
      14) өтініштің мәні, өтініш берген адамның позициясы және оның құқықтық негіздемесі;</w:t>
      </w:r>
    </w:p>
    <w:bookmarkEnd w:id="235"/>
    <w:bookmarkStart w:name="z305" w:id="236"/>
    <w:p>
      <w:pPr>
        <w:spacing w:after="0"/>
        <w:ind w:left="0"/>
        <w:jc w:val="both"/>
      </w:pPr>
      <w:r>
        <w:rPr>
          <w:rFonts w:ascii="Times New Roman"/>
          <w:b w:val="false"/>
          <w:i w:val="false"/>
          <w:color w:val="000000"/>
          <w:sz w:val="28"/>
        </w:rPr>
        <w:t>
      15) жүгінуге негіз болатын және оның негізділігін растайтын өзге де фактілер, мән-жайлар және бар болса, дәлелдемелер;</w:t>
      </w:r>
    </w:p>
    <w:bookmarkEnd w:id="236"/>
    <w:bookmarkStart w:name="z550" w:id="237"/>
    <w:p>
      <w:pPr>
        <w:spacing w:after="0"/>
        <w:ind w:left="0"/>
        <w:jc w:val="both"/>
      </w:pPr>
      <w:r>
        <w:rPr>
          <w:rFonts w:ascii="Times New Roman"/>
          <w:b w:val="false"/>
          <w:i w:val="false"/>
          <w:color w:val="000000"/>
          <w:sz w:val="28"/>
        </w:rPr>
        <w:t>
      15-1) сот арқылы қорғалу құқығын қоса алғанда, азаматтың өз құқықтары мен бостандықтарын, сондай-ақ заңды мүдделерін қорғаудың заңнамада белгіленген басқа тәсілдерін пайдаланғаны туралы мәліметтер (олар болған кезде);</w:t>
      </w:r>
    </w:p>
    <w:bookmarkEnd w:id="237"/>
    <w:bookmarkStart w:name="z306" w:id="238"/>
    <w:p>
      <w:pPr>
        <w:spacing w:after="0"/>
        <w:ind w:left="0"/>
        <w:jc w:val="both"/>
      </w:pPr>
      <w:r>
        <w:rPr>
          <w:rFonts w:ascii="Times New Roman"/>
          <w:b w:val="false"/>
          <w:i w:val="false"/>
          <w:color w:val="000000"/>
          <w:sz w:val="28"/>
        </w:rPr>
        <w:t>
      16) Конституциялық Сотқа жүгінуге құқық беретін немесе азамат дау айтып отырған нормативтік құқықтық актіде тікелей қозғалған оның құқықтары мен бостандықтарын бекітетін Қазақстан Республикасы Конституциясының және осы Конституциялық заңның нормалары;</w:t>
      </w:r>
    </w:p>
    <w:bookmarkEnd w:id="238"/>
    <w:bookmarkStart w:name="z307" w:id="239"/>
    <w:p>
      <w:pPr>
        <w:spacing w:after="0"/>
        <w:ind w:left="0"/>
        <w:jc w:val="both"/>
      </w:pPr>
      <w:r>
        <w:rPr>
          <w:rFonts w:ascii="Times New Roman"/>
          <w:b w:val="false"/>
          <w:i w:val="false"/>
          <w:color w:val="000000"/>
          <w:sz w:val="28"/>
        </w:rPr>
        <w:t>
      17) қоса берілетін құжаттардың тізбесі көрсетілуге тиіс.</w:t>
      </w:r>
    </w:p>
    <w:bookmarkEnd w:id="239"/>
    <w:bookmarkStart w:name="z308"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Өтінішке тиісті субъект қол қоюға тиіс. Электрондық құжат нысанында ресімделген өтініш электрондық цифрлық қолтаңбамен куәландырылады.</w:t>
      </w:r>
    </w:p>
    <w:bookmarkEnd w:id="240"/>
    <w:bookmarkStart w:name="z310" w:id="241"/>
    <w:p>
      <w:pPr>
        <w:spacing w:after="0"/>
        <w:ind w:left="0"/>
        <w:jc w:val="both"/>
      </w:pPr>
      <w:r>
        <w:rPr>
          <w:rFonts w:ascii="Times New Roman"/>
          <w:b w:val="false"/>
          <w:i w:val="false"/>
          <w:color w:val="000000"/>
          <w:sz w:val="28"/>
        </w:rPr>
        <w:t>
      4. Өтінішке:</w:t>
      </w:r>
    </w:p>
    <w:bookmarkEnd w:id="241"/>
    <w:bookmarkStart w:name="z311" w:id="2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тексерілуге жататын актілер мәтіндерінің көшірмелері;</w:t>
      </w:r>
    </w:p>
    <w:bookmarkEnd w:id="242"/>
    <w:bookmarkStart w:name="z313" w:id="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өкілдік ету лауазымы бойынша немесе заң бойынша жүзеге асырылатын жағдайлардан басқа, өкілдің өкілеттігі туралы сенімхат немесе өзге құжат;</w:t>
      </w:r>
    </w:p>
    <w:bookmarkEnd w:id="243"/>
    <w:bookmarkStart w:name="z315"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соттың іс бойынша іс жүргізуді тоқтата тұру туралы шешімінің көшірмесі;</w:t>
      </w:r>
    </w:p>
    <w:bookmarkEnd w:id="244"/>
    <w:bookmarkStart w:name="z317"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нақты істе заңдар мен өзге де нормативтік құқықтық актілердің қолданылуын растайтын сот шешімі;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551" w:id="246"/>
    <w:p>
      <w:pPr>
        <w:spacing w:after="0"/>
        <w:ind w:left="0"/>
        <w:jc w:val="both"/>
      </w:pPr>
      <w:r>
        <w:rPr>
          <w:rFonts w:ascii="Times New Roman"/>
          <w:b w:val="false"/>
          <w:i w:val="false"/>
          <w:color w:val="000000"/>
          <w:sz w:val="28"/>
        </w:rPr>
        <w:t>
      6-1) егер ұйымның уәкілетті адамы өтініш субъектісінің өкілі болса, жарғының, ереженің, мемлекеттік тіркеу (қайта тіркеу) туралы куәліктің немесе анықтаманың көшірмелері;</w:t>
      </w:r>
    </w:p>
    <w:bookmarkEnd w:id="246"/>
    <w:bookmarkStart w:name="z323"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Конституциялық Сотқа жүгінуші адамның позициясын растайтын өзге де материалдар қоса беріледі.</w:t>
      </w:r>
    </w:p>
    <w:bookmarkEnd w:id="247"/>
    <w:bookmarkStart w:name="z325" w:id="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Конституциялық іс жүргізу тілдерінде жазылмаған құжаттарға олардың қазақ немесе орыс тіліндегі аудармасы қоса берілуге тиіс.</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Адамның және азаматтың конституциялық құқықтары мен бостандықтарының бұзылуына өтініштер</w:t>
      </w:r>
    </w:p>
    <w:p>
      <w:pPr>
        <w:spacing w:after="0"/>
        <w:ind w:left="0"/>
        <w:jc w:val="both"/>
      </w:pPr>
      <w:r>
        <w:rPr>
          <w:rFonts w:ascii="Times New Roman"/>
          <w:b w:val="false"/>
          <w:i w:val="false"/>
          <w:color w:val="ff0000"/>
          <w:sz w:val="28"/>
        </w:rPr>
        <w:t xml:space="preserve">
      Ескерту. 45-баптың тақырыбына өзгеріс енгізілді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329" w:id="249"/>
    <w:p>
      <w:pPr>
        <w:spacing w:after="0"/>
        <w:ind w:left="0"/>
        <w:jc w:val="both"/>
      </w:pPr>
      <w:r>
        <w:rPr>
          <w:rFonts w:ascii="Times New Roman"/>
          <w:b w:val="false"/>
          <w:i w:val="false"/>
          <w:color w:val="000000"/>
          <w:sz w:val="28"/>
        </w:rPr>
        <w:t>
      1. Конституциялық Сот Қазақстан Республикасы азаматтарының жүгінуі бойынша олардың Қазақстан Республикасының Конституциясында көзделген құқықтары мен бостандықтарын тікелей қозғайтын Қазақстан Республикасының нормативтік құқықтық актілерінің, олардың жекелеген ережелерінің Конституцияға сәйкестігін қарайды.</w:t>
      </w:r>
    </w:p>
    <w:bookmarkEnd w:id="249"/>
    <w:bookmarkStart w:name="z330" w:id="250"/>
    <w:p>
      <w:pPr>
        <w:spacing w:after="0"/>
        <w:ind w:left="0"/>
        <w:jc w:val="both"/>
      </w:pPr>
      <w:r>
        <w:rPr>
          <w:rFonts w:ascii="Times New Roman"/>
          <w:b w:val="false"/>
          <w:i w:val="false"/>
          <w:color w:val="000000"/>
          <w:sz w:val="28"/>
        </w:rPr>
        <w:t>
      2. Қазақстан Республикасы азаматының өтініші жол берудің мынадай:</w:t>
      </w:r>
    </w:p>
    <w:bookmarkEnd w:id="250"/>
    <w:bookmarkStart w:name="z331" w:id="251"/>
    <w:p>
      <w:pPr>
        <w:spacing w:after="0"/>
        <w:ind w:left="0"/>
        <w:jc w:val="both"/>
      </w:pPr>
      <w:r>
        <w:rPr>
          <w:rFonts w:ascii="Times New Roman"/>
          <w:b w:val="false"/>
          <w:i w:val="false"/>
          <w:color w:val="000000"/>
          <w:sz w:val="28"/>
        </w:rPr>
        <w:t>
      1) соттың дау айтылып отырған заңды немесе өзге де нормативтік құқықтық актіні қолдануы және оның жүгінуші субъект қатысатын нақты істе құқықтар мен бостандықтарды тікелей қозғауы және іс бойынша апелляциялық сатыдағы күшіне енген сот актісінің болуы;</w:t>
      </w:r>
    </w:p>
    <w:bookmarkEnd w:id="251"/>
    <w:bookmarkStart w:name="z332" w:id="252"/>
    <w:p>
      <w:pPr>
        <w:spacing w:after="0"/>
        <w:ind w:left="0"/>
        <w:jc w:val="both"/>
      </w:pPr>
      <w:r>
        <w:rPr>
          <w:rFonts w:ascii="Times New Roman"/>
          <w:b w:val="false"/>
          <w:i w:val="false"/>
          <w:color w:val="000000"/>
          <w:sz w:val="28"/>
        </w:rPr>
        <w:t>
      2) өтініштің осы тармақтың 1) тармақшасында көзделген сот актісі қабылданғаннан кейін бір жылдан кешіктірілмейтін мерзімде берілуі;</w:t>
      </w:r>
    </w:p>
    <w:bookmarkEnd w:id="252"/>
    <w:bookmarkStart w:name="z552" w:id="253"/>
    <w:p>
      <w:pPr>
        <w:spacing w:after="0"/>
        <w:ind w:left="0"/>
        <w:jc w:val="both"/>
      </w:pPr>
      <w:r>
        <w:rPr>
          <w:rFonts w:ascii="Times New Roman"/>
          <w:b w:val="false"/>
          <w:i w:val="false"/>
          <w:color w:val="000000"/>
          <w:sz w:val="28"/>
        </w:rPr>
        <w:t>
      3) жүгінген субъектінің құқықтары мен бостандықтарының бұзылуы белгілерінің болуы шарттарына сай келуге тиіс.</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Конституциялық Сотқа жүгінудің салдары</w:t>
      </w:r>
    </w:p>
    <w:bookmarkStart w:name="z337" w:id="254"/>
    <w:p>
      <w:pPr>
        <w:spacing w:after="0"/>
        <w:ind w:left="0"/>
        <w:jc w:val="both"/>
      </w:pPr>
      <w:r>
        <w:rPr>
          <w:rFonts w:ascii="Times New Roman"/>
          <w:b w:val="false"/>
          <w:i w:val="false"/>
          <w:color w:val="000000"/>
          <w:sz w:val="28"/>
        </w:rPr>
        <w:t>
      Конституциялық Сотқа:</w:t>
      </w:r>
    </w:p>
    <w:bookmarkEnd w:id="254"/>
    <w:bookmarkStart w:name="z338" w:id="255"/>
    <w:p>
      <w:pPr>
        <w:spacing w:after="0"/>
        <w:ind w:left="0"/>
        <w:jc w:val="both"/>
      </w:pPr>
      <w:r>
        <w:rPr>
          <w:rFonts w:ascii="Times New Roman"/>
          <w:b w:val="false"/>
          <w:i w:val="false"/>
          <w:color w:val="000000"/>
          <w:sz w:val="28"/>
        </w:rPr>
        <w:t>
      1) Қазақстан Республикасы Конституциясының 73-бабы 1-тармағының 1) тармақшасында көрсетілген мәселелер бойынша жүгінген жағдайда, Қазақстан Республикасы Президентінің лауазымына кірісуі, Қазақстан Республикасы Құрылтайының сайланған депутаттарын тіркеу не жалпыхалықтық референдумның қорытындысын шығару тоқтатыла тұрады;</w:t>
      </w:r>
    </w:p>
    <w:bookmarkEnd w:id="255"/>
    <w:bookmarkStart w:name="z339" w:id="256"/>
    <w:p>
      <w:pPr>
        <w:spacing w:after="0"/>
        <w:ind w:left="0"/>
        <w:jc w:val="both"/>
      </w:pPr>
      <w:r>
        <w:rPr>
          <w:rFonts w:ascii="Times New Roman"/>
          <w:b w:val="false"/>
          <w:i w:val="false"/>
          <w:color w:val="000000"/>
          <w:sz w:val="28"/>
        </w:rPr>
        <w:t>
      2) Қазақстан Республикасы Конституциясының 73-бабы 1-тармағының 2) және 4) тармақшаларында көрсетілген мәселелер бойынша жүгінген жағдайда, тиісті актілерге қол қою не оларды ратификациялау мерзімдерінің өтуі тоқтатыла тұрады;</w:t>
      </w:r>
    </w:p>
    <w:bookmarkEnd w:id="256"/>
    <w:bookmarkStart w:name="z340" w:id="257"/>
    <w:p>
      <w:pPr>
        <w:spacing w:after="0"/>
        <w:ind w:left="0"/>
        <w:jc w:val="both"/>
      </w:pPr>
      <w:r>
        <w:rPr>
          <w:rFonts w:ascii="Times New Roman"/>
          <w:b w:val="false"/>
          <w:i w:val="false"/>
          <w:color w:val="000000"/>
          <w:sz w:val="28"/>
        </w:rPr>
        <w:t>
      3) Қазақстан Республикасы Конституциясының 79-бабында көрсетілген мәселелер бойынша жүгінген жағдайда, сотта іс бойынша іс жүргізу толық немесе тиісті бөлігінде тоқтатыла тұрады.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341" w:id="258"/>
    <w:p>
      <w:pPr>
        <w:spacing w:after="0"/>
        <w:ind w:left="0"/>
        <w:jc w:val="left"/>
      </w:pPr>
      <w:r>
        <w:rPr>
          <w:rFonts w:ascii="Times New Roman"/>
          <w:b/>
          <w:i w:val="false"/>
          <w:color w:val="000000"/>
        </w:rPr>
        <w:t xml:space="preserve"> 9-тарау. КОНСТИТУЦИЯЛЫҚ СОТТЫҢ ӨТІНІШТЕРДІ ҚАРАУЫ</w:t>
      </w:r>
    </w:p>
    <w:bookmarkEnd w:id="258"/>
    <w:p>
      <w:pPr>
        <w:spacing w:after="0"/>
        <w:ind w:left="0"/>
        <w:jc w:val="both"/>
      </w:pPr>
      <w:r>
        <w:rPr>
          <w:rFonts w:ascii="Times New Roman"/>
          <w:b/>
          <w:i w:val="false"/>
          <w:color w:val="000000"/>
          <w:sz w:val="28"/>
        </w:rPr>
        <w:t>47-бап. Конституциялық Сот Аппаратының өтініштерді алдын ала қарауы</w:t>
      </w:r>
    </w:p>
    <w:bookmarkStart w:name="z343" w:id="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Өтініштердің Конституциялық Соттың құзыретіне, тиісті субъект, нысаны мен мазмұны бойынша талаптарға сәйкестігін сырттай (формальды) тұрғыдан тексеру мақсатында оларды алдын ала қарауды осы Конституциялық заңға және Конституциялық Соттың Регламентіне сәйкес Конституциялық Соттың Аппараты қамтамасыз етеді.</w:t>
      </w:r>
    </w:p>
    <w:bookmarkEnd w:id="259"/>
    <w:bookmarkStart w:name="z345" w:id="260"/>
    <w:p>
      <w:pPr>
        <w:spacing w:after="0"/>
        <w:ind w:left="0"/>
        <w:jc w:val="both"/>
      </w:pPr>
      <w:r>
        <w:rPr>
          <w:rFonts w:ascii="Times New Roman"/>
          <w:b w:val="false"/>
          <w:i w:val="false"/>
          <w:color w:val="000000"/>
          <w:sz w:val="28"/>
        </w:rPr>
        <w:t>
      2. Егер анықталған сәйкессіздік анық (айқын) болса және жеке талдауды және (немесе) сараптаманы талап етпесе, өтініш қайтарылуға тиіс. Өтініш Конституциялық Сот Аппаратының хабарламасы негізінде мынадай негіздер бойынша:</w:t>
      </w:r>
    </w:p>
    <w:bookmarkEnd w:id="260"/>
    <w:bookmarkStart w:name="z346"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өтініштің нысанасы Конституциялық Соттың құзыретіне анық кірмейтін болса;</w:t>
      </w:r>
    </w:p>
    <w:bookmarkEnd w:id="261"/>
    <w:bookmarkStart w:name="z348"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өтініш нысаны мен мазмұны бойынша осы Конституциялық заңда белгіленген талаптарға анық сәйкес келмесе;</w:t>
      </w:r>
    </w:p>
    <w:bookmarkEnd w:id="262"/>
    <w:bookmarkStart w:name="z350" w:id="2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өтініш анық тиісті субъектіден туындамаса;</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354" w:id="2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өтінішті беру шарттары анық сақталмаған болса, қайтарылады.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358" w:id="2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баптың 2-тармағының 2) тармақшасында көрсетілген кемшіліктер жойылғаннан кейін азамат Конституциялық Сотқа өтінішті қайта жіберуге құқылы. Бұл ретте Конституциялық Сотқа түзетілген өтініш Конституциялық Сот Аппаратының хабарламасын алғаннан кейін бір ай ішінде берілген жағдайда, осы Конституциялық заңның 45-бабы 2-тармағының 2) тармақшасында көрсетілген мерзімді есептеу мақсатында өтініш бастапқы өтініш берілген күні берілді деп есептеледі.</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Конституциялық Сот судьясының (судьяларының) өтінішті алдын ала зерделеуі</w:t>
      </w:r>
    </w:p>
    <w:p>
      <w:pPr>
        <w:spacing w:after="0"/>
        <w:ind w:left="0"/>
        <w:jc w:val="both"/>
      </w:pPr>
      <w:r>
        <w:rPr>
          <w:rFonts w:ascii="Times New Roman"/>
          <w:b w:val="false"/>
          <w:i w:val="false"/>
          <w:color w:val="ff0000"/>
          <w:sz w:val="28"/>
        </w:rPr>
        <w:t xml:space="preserve">
      Ескерту. 48-баптың тақырыбы жаңа редакцияда – ҚР 11.06.2026 </w:t>
      </w:r>
      <w:r>
        <w:rPr>
          <w:rFonts w:ascii="Times New Roman"/>
          <w:b w:val="false"/>
          <w:i w:val="false"/>
          <w:color w:val="ff0000"/>
          <w:sz w:val="28"/>
        </w:rPr>
        <w:t>№ 305-VIII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Конституциялық заңымен.</w:t>
      </w:r>
    </w:p>
    <w:bookmarkStart w:name="z362" w:id="266"/>
    <w:p>
      <w:pPr>
        <w:spacing w:after="0"/>
        <w:ind w:left="0"/>
        <w:jc w:val="both"/>
      </w:pPr>
      <w:r>
        <w:rPr>
          <w:rFonts w:ascii="Times New Roman"/>
          <w:b w:val="false"/>
          <w:i w:val="false"/>
          <w:color w:val="000000"/>
          <w:sz w:val="28"/>
        </w:rPr>
        <w:t>
      1. Төраға белгіленген талаптарға сай келетін өтінішті алдын ала зерделеу үшін бір немесе бірнеше судьяға береді.</w:t>
      </w:r>
    </w:p>
    <w:bookmarkEnd w:id="266"/>
    <w:p>
      <w:pPr>
        <w:spacing w:after="0"/>
        <w:ind w:left="0"/>
        <w:jc w:val="both"/>
      </w:pPr>
      <w:r>
        <w:rPr>
          <w:rFonts w:ascii="Times New Roman"/>
          <w:b w:val="false"/>
          <w:i w:val="false"/>
          <w:color w:val="000000"/>
          <w:sz w:val="28"/>
        </w:rPr>
        <w:t>
      Алдын ала зерделеу шеңберінде Конституциялық Сот судьясы өтініштің мәніне, негіздеріне және талаптарына жататын қосымша құжаттар мен анықтамалық ақпаратты талап етуге, мемлекеттік органдар мен ұйымдардың уәкілетті өкілдеріне алдын ала сұрау жүргізуге құқылы. Көрсетілген әрекеттер баяндамашы судьяның ұйғарымы негізінде жүргізіледі.</w:t>
      </w:r>
    </w:p>
    <w:p>
      <w:pPr>
        <w:spacing w:after="0"/>
        <w:ind w:left="0"/>
        <w:jc w:val="both"/>
      </w:pPr>
      <w:r>
        <w:rPr>
          <w:rFonts w:ascii="Times New Roman"/>
          <w:b w:val="false"/>
          <w:i w:val="false"/>
          <w:color w:val="000000"/>
          <w:sz w:val="28"/>
        </w:rPr>
        <w:t>
      Алдын ала зерделеу нәтижелері Конституциялық Соттың отырысында баяндалады. Баяндаманы қарау нәтижелері бойынша Конституциялық Соттың өтінішті конституциялық іс жүргізуге қабылдау немесе қабылдаудан бас тарту туралы қаулысы қабылданады.</w:t>
      </w:r>
    </w:p>
    <w:bookmarkStart w:name="z364" w:id="267"/>
    <w:p>
      <w:pPr>
        <w:spacing w:after="0"/>
        <w:ind w:left="0"/>
        <w:jc w:val="both"/>
      </w:pPr>
      <w:r>
        <w:rPr>
          <w:rFonts w:ascii="Times New Roman"/>
          <w:b w:val="false"/>
          <w:i w:val="false"/>
          <w:color w:val="000000"/>
          <w:sz w:val="28"/>
        </w:rPr>
        <w:t>
      2. Өтініш конституциялық іс жүргізуге қабылданған жағдайда, құқықтық ақпараттың бірыңғай жүйесінде заңның немесе өзге де нормативтік құқықтық актінің не олардың жекелеген ережелерінің конституциялылығын тексеру жөнінде басталған іс жүргізу туралы тиісті белгі жасалады.</w:t>
      </w:r>
    </w:p>
    <w:bookmarkEnd w:id="267"/>
    <w:bookmarkStart w:name="z365" w:id="268"/>
    <w:p>
      <w:pPr>
        <w:spacing w:after="0"/>
        <w:ind w:left="0"/>
        <w:jc w:val="both"/>
      </w:pPr>
      <w:r>
        <w:rPr>
          <w:rFonts w:ascii="Times New Roman"/>
          <w:b w:val="false"/>
          <w:i w:val="false"/>
          <w:color w:val="000000"/>
          <w:sz w:val="28"/>
        </w:rPr>
        <w:t>
      3. Егер:</w:t>
      </w:r>
    </w:p>
    <w:bookmarkEnd w:id="268"/>
    <w:bookmarkStart w:name="z366" w:id="269"/>
    <w:p>
      <w:pPr>
        <w:spacing w:after="0"/>
        <w:ind w:left="0"/>
        <w:jc w:val="both"/>
      </w:pPr>
      <w:r>
        <w:rPr>
          <w:rFonts w:ascii="Times New Roman"/>
          <w:b w:val="false"/>
          <w:i w:val="false"/>
          <w:color w:val="000000"/>
          <w:sz w:val="28"/>
        </w:rPr>
        <w:t>
      1) өтініш осы Конституциялық заңда белгіленген өтініш нысаны мен мазмұнына, оларға жол берілу шарттарына сәйкес келмесе немесе тиісті субъектіден туындамаса;</w:t>
      </w:r>
    </w:p>
    <w:bookmarkEnd w:id="269"/>
    <w:bookmarkStart w:name="z367" w:id="270"/>
    <w:p>
      <w:pPr>
        <w:spacing w:after="0"/>
        <w:ind w:left="0"/>
        <w:jc w:val="both"/>
      </w:pPr>
      <w:r>
        <w:rPr>
          <w:rFonts w:ascii="Times New Roman"/>
          <w:b w:val="false"/>
          <w:i w:val="false"/>
          <w:color w:val="000000"/>
          <w:sz w:val="28"/>
        </w:rPr>
        <w:t>
      2) өтініштің нысанасы Конституциялық Соттың құзыретіне кірмесе;</w:t>
      </w:r>
    </w:p>
    <w:bookmarkEnd w:id="270"/>
    <w:bookmarkStart w:name="z368" w:id="271"/>
    <w:p>
      <w:pPr>
        <w:spacing w:after="0"/>
        <w:ind w:left="0"/>
        <w:jc w:val="both"/>
      </w:pPr>
      <w:r>
        <w:rPr>
          <w:rFonts w:ascii="Times New Roman"/>
          <w:b w:val="false"/>
          <w:i w:val="false"/>
          <w:color w:val="000000"/>
          <w:sz w:val="28"/>
        </w:rPr>
        <w:t>
      3) өтініште көрсетілген мәселенің конституциялылығын осыған дейін Конституциялық Сот тексеріп қойған болса және кейіннен шешім қабылдауға негіз болған Қазақстан Республикасы Конституциясының немесе өзге де құқықтық актілердің нормалары өзгертілмеген жағдайда, заңды күшін сақтайтын Конституциялық Соттың шешімі болса;</w:t>
      </w:r>
    </w:p>
    <w:bookmarkEnd w:id="271"/>
    <w:bookmarkStart w:name="z369" w:id="272"/>
    <w:p>
      <w:pPr>
        <w:spacing w:after="0"/>
        <w:ind w:left="0"/>
        <w:jc w:val="both"/>
      </w:pPr>
      <w:r>
        <w:rPr>
          <w:rFonts w:ascii="Times New Roman"/>
          <w:b w:val="false"/>
          <w:i w:val="false"/>
          <w:color w:val="000000"/>
          <w:sz w:val="28"/>
        </w:rPr>
        <w:t>
      4) өтініште көрсетілген мәселе Қазақстан Республикасының Конституциясында шешімін таппаса;</w:t>
      </w:r>
    </w:p>
    <w:bookmarkEnd w:id="272"/>
    <w:bookmarkStart w:name="z370" w:id="273"/>
    <w:p>
      <w:pPr>
        <w:spacing w:after="0"/>
        <w:ind w:left="0"/>
        <w:jc w:val="both"/>
      </w:pPr>
      <w:r>
        <w:rPr>
          <w:rFonts w:ascii="Times New Roman"/>
          <w:b w:val="false"/>
          <w:i w:val="false"/>
          <w:color w:val="000000"/>
          <w:sz w:val="28"/>
        </w:rPr>
        <w:t>
      5) тиісті құқықтық қатынастарға қолданылуы жалғастырылатын жағдайларды қоспағанда, конституциялылығына дау айтылып жатқан акт тоқтатылса немесе күші жойылса, өтінішті конституциялық іс жүргізуге қабылдаудан бас тартылады.</w:t>
      </w:r>
    </w:p>
    <w:bookmarkEnd w:id="273"/>
    <w:bookmarkStart w:name="z371" w:id="274"/>
    <w:p>
      <w:pPr>
        <w:spacing w:after="0"/>
        <w:ind w:left="0"/>
        <w:jc w:val="both"/>
      </w:pPr>
      <w:r>
        <w:rPr>
          <w:rFonts w:ascii="Times New Roman"/>
          <w:b w:val="false"/>
          <w:i w:val="false"/>
          <w:color w:val="000000"/>
          <w:sz w:val="28"/>
        </w:rPr>
        <w:t>
      4. Конституциялық Сот қабылдаған шешім туралы конституциялық іс жүргізуге қатысушылар бес жұмыс күнінен кешіктірілмей хабардар етіледі.</w:t>
      </w:r>
    </w:p>
    <w:bookmarkEnd w:id="274"/>
    <w:bookmarkStart w:name="z372" w:id="275"/>
    <w:p>
      <w:pPr>
        <w:spacing w:after="0"/>
        <w:ind w:left="0"/>
        <w:jc w:val="both"/>
      </w:pPr>
      <w:r>
        <w:rPr>
          <w:rFonts w:ascii="Times New Roman"/>
          <w:b w:val="false"/>
          <w:i w:val="false"/>
          <w:color w:val="000000"/>
          <w:sz w:val="28"/>
        </w:rPr>
        <w:t>
      5. Конституциялық Сот өтініштің іс жүргізуге қабылданғаны туралы уәкілетті органдар мен тұлғаларды хабардар етеді, олар, егер тексерілетін нормативтік құқықтық актінің, оның негізінде қабылданған құқықтық актілердің қолданылуы немесе орындалуы адамның құқықтары мен бостандықтарын қалпына келтірудің мүмкін болмауына немесе Қазақстан Республикасының қауіпсіздігі үшін орны толмас зардаптарға алып келуі ықтимал болса, Конституциялық Сот қорытынды шешім қабылдағанға дейін олардың қолданылуын, орындалуын тоқтата тұру туралы мәселені қарауға тиіс.</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Конституциялық іс жүргізуге қабылданған өтінішті Конституциялық Соттың отырысында қарау үшін материалдарды дайындау тәртібі</w:t>
      </w:r>
    </w:p>
    <w:bookmarkStart w:name="z375" w:id="276"/>
    <w:p>
      <w:pPr>
        <w:spacing w:after="0"/>
        <w:ind w:left="0"/>
        <w:jc w:val="both"/>
      </w:pPr>
      <w:r>
        <w:rPr>
          <w:rFonts w:ascii="Times New Roman"/>
          <w:b w:val="false"/>
          <w:i w:val="false"/>
          <w:color w:val="000000"/>
          <w:sz w:val="28"/>
        </w:rPr>
        <w:t>
      1. Конституциялық Соттың Төрағасы өз өкімімен Конституциялық Соттың отырысына материалдар дайындауды жүзеге асыратын Конституциялық Соттың судьясын айқындайды. Келіп түскен өтініштің ерекше маңыздылығына немесе шұғыл болуына байланысты материалдарды дайындау Конституциялық Соттың бірнеше судьясына тапсырылуы мүмкін.</w:t>
      </w:r>
    </w:p>
    <w:bookmarkEnd w:id="276"/>
    <w:bookmarkStart w:name="z376" w:id="277"/>
    <w:p>
      <w:pPr>
        <w:spacing w:after="0"/>
        <w:ind w:left="0"/>
        <w:jc w:val="both"/>
      </w:pPr>
      <w:r>
        <w:rPr>
          <w:rFonts w:ascii="Times New Roman"/>
          <w:b w:val="false"/>
          <w:i w:val="false"/>
          <w:color w:val="000000"/>
          <w:sz w:val="28"/>
        </w:rPr>
        <w:t>
      2. Өзара байланысты бірнеше өтініш келіп түскен кезде Конституциялық Сот оларды бір конституциялық іс жүргізуге біріктіру туралы шешім қабылдауға құқылы.</w:t>
      </w:r>
    </w:p>
    <w:bookmarkEnd w:id="277"/>
    <w:bookmarkStart w:name="z377" w:id="278"/>
    <w:p>
      <w:pPr>
        <w:spacing w:after="0"/>
        <w:ind w:left="0"/>
        <w:jc w:val="both"/>
      </w:pPr>
      <w:r>
        <w:rPr>
          <w:rFonts w:ascii="Times New Roman"/>
          <w:b w:val="false"/>
          <w:i w:val="false"/>
          <w:color w:val="000000"/>
          <w:sz w:val="28"/>
        </w:rPr>
        <w:t>
      3. Конституциялық іс жүргізуге қабылданған өтініш бойынша Конституциялық Соттың судьясы Төраға белгілеген мерзімдерде Конституциялық Сот отырысының қарауына материалдарды дайындайды, бұл үшін ол:</w:t>
      </w:r>
    </w:p>
    <w:bookmarkEnd w:id="278"/>
    <w:bookmarkStart w:name="z378" w:id="279"/>
    <w:p>
      <w:pPr>
        <w:spacing w:after="0"/>
        <w:ind w:left="0"/>
        <w:jc w:val="both"/>
      </w:pPr>
      <w:r>
        <w:rPr>
          <w:rFonts w:ascii="Times New Roman"/>
          <w:b w:val="false"/>
          <w:i w:val="false"/>
          <w:color w:val="000000"/>
          <w:sz w:val="28"/>
        </w:rPr>
        <w:t>
      1) конституциялық іс жүргізуге қатысушыларды, өтінішті қарау үшін тартылатын өзге де тұлғалар мен органдарды айқындайды, оларға осы Конституциялық заңда көзделген құқықтары мен міндеттерін түсіндіреді;</w:t>
      </w:r>
    </w:p>
    <w:bookmarkEnd w:id="279"/>
    <w:bookmarkStart w:name="z379" w:id="280"/>
    <w:p>
      <w:pPr>
        <w:spacing w:after="0"/>
        <w:ind w:left="0"/>
        <w:jc w:val="both"/>
      </w:pPr>
      <w:r>
        <w:rPr>
          <w:rFonts w:ascii="Times New Roman"/>
          <w:b w:val="false"/>
          <w:i w:val="false"/>
          <w:color w:val="000000"/>
          <w:sz w:val="28"/>
        </w:rPr>
        <w:t>
      2) өтініш нысанасына қатысты қажетті құжаттар мен өзге де ақпаратты талап етіп алдырады;</w:t>
      </w:r>
    </w:p>
    <w:bookmarkEnd w:id="280"/>
    <w:bookmarkStart w:name="z380" w:id="281"/>
    <w:p>
      <w:pPr>
        <w:spacing w:after="0"/>
        <w:ind w:left="0"/>
        <w:jc w:val="both"/>
      </w:pPr>
      <w:r>
        <w:rPr>
          <w:rFonts w:ascii="Times New Roman"/>
          <w:b w:val="false"/>
          <w:i w:val="false"/>
          <w:color w:val="000000"/>
          <w:sz w:val="28"/>
        </w:rPr>
        <w:t>
      3) қажет болған кезде тиісті лауазымды адамдарға сауал қойып жауап алады, ғалымдарды, сарапшыларды (мамандарды), аудармашыларды тартады және тексерулер, сараптамалар, зерттеулер жүргізуді тапсырады, бұл жөнінде ұйғарым шығарады;</w:t>
      </w:r>
    </w:p>
    <w:bookmarkEnd w:id="281"/>
    <w:bookmarkStart w:name="z381" w:id="282"/>
    <w:p>
      <w:pPr>
        <w:spacing w:after="0"/>
        <w:ind w:left="0"/>
        <w:jc w:val="both"/>
      </w:pPr>
      <w:r>
        <w:rPr>
          <w:rFonts w:ascii="Times New Roman"/>
          <w:b w:val="false"/>
          <w:i w:val="false"/>
          <w:color w:val="000000"/>
          <w:sz w:val="28"/>
        </w:rPr>
        <w:t>
      4) отырыс басталғанға дейін он күннен кешіктірмей Конституциялық Соттың судьяларын өтініш материалдарымен қамтамасыз етеді;</w:t>
      </w:r>
    </w:p>
    <w:bookmarkEnd w:id="282"/>
    <w:bookmarkStart w:name="z382" w:id="283"/>
    <w:p>
      <w:pPr>
        <w:spacing w:after="0"/>
        <w:ind w:left="0"/>
        <w:jc w:val="both"/>
      </w:pPr>
      <w:r>
        <w:rPr>
          <w:rFonts w:ascii="Times New Roman"/>
          <w:b w:val="false"/>
          <w:i w:val="false"/>
          <w:color w:val="000000"/>
          <w:sz w:val="28"/>
        </w:rPr>
        <w:t>
      5) Конституциялық Сот шешімінің жобасын дайындайды;</w:t>
      </w:r>
    </w:p>
    <w:bookmarkEnd w:id="283"/>
    <w:bookmarkStart w:name="z383" w:id="284"/>
    <w:p>
      <w:pPr>
        <w:spacing w:after="0"/>
        <w:ind w:left="0"/>
        <w:jc w:val="both"/>
      </w:pPr>
      <w:r>
        <w:rPr>
          <w:rFonts w:ascii="Times New Roman"/>
          <w:b w:val="false"/>
          <w:i w:val="false"/>
          <w:color w:val="000000"/>
          <w:sz w:val="28"/>
        </w:rPr>
        <w:t>
      6) өтініштің тиісінше қаралуын қамтамасыз ету жөнінде өзге де әрекеттерді жүргізеді.</w:t>
      </w:r>
    </w:p>
    <w:bookmarkEnd w:id="284"/>
    <w:bookmarkStart w:name="z384" w:id="285"/>
    <w:p>
      <w:pPr>
        <w:spacing w:after="0"/>
        <w:ind w:left="0"/>
        <w:jc w:val="both"/>
      </w:pPr>
      <w:r>
        <w:rPr>
          <w:rFonts w:ascii="Times New Roman"/>
          <w:b w:val="false"/>
          <w:i w:val="false"/>
          <w:color w:val="000000"/>
          <w:sz w:val="28"/>
        </w:rPr>
        <w:t>
      4. Келіп түскен өтініштің ерекше маңыздылығына және шұғыл болуына байланысты Конституциялық Сот оны жеделдетілген тәртіппен қарау туралы шешім қабылдай алады. Бұл жағдайда Конституциялық Соттың отырысына материалдар дайындауды Конституциялық Соттың регламентінде айқындалған тәртіппен Конституциялық Соттың судьясы-баяндамашы жүзеге асырады.</w:t>
      </w:r>
    </w:p>
    <w:bookmarkEnd w:id="285"/>
    <w:bookmarkStart w:name="z385" w:id="286"/>
    <w:p>
      <w:pPr>
        <w:spacing w:after="0"/>
        <w:ind w:left="0"/>
        <w:jc w:val="both"/>
      </w:pPr>
      <w:r>
        <w:rPr>
          <w:rFonts w:ascii="Times New Roman"/>
          <w:b w:val="false"/>
          <w:i w:val="false"/>
          <w:color w:val="000000"/>
          <w:sz w:val="28"/>
        </w:rPr>
        <w:t>
      5. Дайындық жұмысы аяқталғаннан кейін Конституциялық Соттың Төрағасы өз өкімімен Конституциялық Сот отырысының күнін айқындайды, онда өтініште қойылған мәселелер мәні бойынша қаралатын болады.</w:t>
      </w:r>
    </w:p>
    <w:bookmarkEnd w:id="286"/>
    <w:bookmarkStart w:name="z386" w:id="287"/>
    <w:p>
      <w:pPr>
        <w:spacing w:after="0"/>
        <w:ind w:left="0"/>
        <w:jc w:val="both"/>
      </w:pPr>
      <w:r>
        <w:rPr>
          <w:rFonts w:ascii="Times New Roman"/>
          <w:b w:val="false"/>
          <w:i w:val="false"/>
          <w:color w:val="000000"/>
          <w:sz w:val="28"/>
        </w:rPr>
        <w:t>
      6. Конституциялық Сот өтінішті конституциялық іс жүргізуге қатысушыларды және өзге де тұлғаларды шақырмай және тыңдаулар өткізбей қарауға құқылы.</w:t>
      </w:r>
    </w:p>
    <w:bookmarkEnd w:id="287"/>
    <w:p>
      <w:pPr>
        <w:spacing w:after="0"/>
        <w:ind w:left="0"/>
        <w:jc w:val="both"/>
      </w:pPr>
      <w:r>
        <w:rPr>
          <w:rFonts w:ascii="Times New Roman"/>
          <w:b/>
          <w:i w:val="false"/>
          <w:color w:val="000000"/>
          <w:sz w:val="28"/>
        </w:rPr>
        <w:t>50-бап. Тексеру өлшемшарттары мен шектері</w:t>
      </w:r>
    </w:p>
    <w:bookmarkStart w:name="z389" w:id="288"/>
    <w:p>
      <w:pPr>
        <w:spacing w:after="0"/>
        <w:ind w:left="0"/>
        <w:jc w:val="both"/>
      </w:pPr>
      <w:r>
        <w:rPr>
          <w:rFonts w:ascii="Times New Roman"/>
          <w:b w:val="false"/>
          <w:i w:val="false"/>
          <w:color w:val="000000"/>
          <w:sz w:val="28"/>
        </w:rPr>
        <w:t>
      1. Конституциялық Сот тексерілетін нормативтік құқықтық және өзге де актілердің Қазақстан Республикасының Конституциясына сәйкестігін:</w:t>
      </w:r>
    </w:p>
    <w:bookmarkEnd w:id="288"/>
    <w:bookmarkStart w:name="z390" w:id="289"/>
    <w:p>
      <w:pPr>
        <w:spacing w:after="0"/>
        <w:ind w:left="0"/>
        <w:jc w:val="both"/>
      </w:pPr>
      <w:r>
        <w:rPr>
          <w:rFonts w:ascii="Times New Roman"/>
          <w:b w:val="false"/>
          <w:i w:val="false"/>
          <w:color w:val="000000"/>
          <w:sz w:val="28"/>
        </w:rPr>
        <w:t>
      1) нормалардың мазмұны бойынша;</w:t>
      </w:r>
    </w:p>
    <w:bookmarkEnd w:id="289"/>
    <w:bookmarkStart w:name="z391" w:id="290"/>
    <w:p>
      <w:pPr>
        <w:spacing w:after="0"/>
        <w:ind w:left="0"/>
        <w:jc w:val="both"/>
      </w:pPr>
      <w:r>
        <w:rPr>
          <w:rFonts w:ascii="Times New Roman"/>
          <w:b w:val="false"/>
          <w:i w:val="false"/>
          <w:color w:val="000000"/>
          <w:sz w:val="28"/>
        </w:rPr>
        <w:t>
      2) құқықтық актінің нысаны бойынша;</w:t>
      </w:r>
    </w:p>
    <w:bookmarkEnd w:id="290"/>
    <w:bookmarkStart w:name="z392" w:id="291"/>
    <w:p>
      <w:pPr>
        <w:spacing w:after="0"/>
        <w:ind w:left="0"/>
        <w:jc w:val="both"/>
      </w:pPr>
      <w:r>
        <w:rPr>
          <w:rFonts w:ascii="Times New Roman"/>
          <w:b w:val="false"/>
          <w:i w:val="false"/>
          <w:color w:val="000000"/>
          <w:sz w:val="28"/>
        </w:rPr>
        <w:t>
      3) Қазақстан Республикасының Конституциясында белгіленген қол қою, жасау, қабылдау, жариялау немесе қолданысқа енгізу тәртібі бойынша;</w:t>
      </w:r>
    </w:p>
    <w:bookmarkEnd w:id="291"/>
    <w:bookmarkStart w:name="z393" w:id="292"/>
    <w:p>
      <w:pPr>
        <w:spacing w:after="0"/>
        <w:ind w:left="0"/>
        <w:jc w:val="both"/>
      </w:pPr>
      <w:r>
        <w:rPr>
          <w:rFonts w:ascii="Times New Roman"/>
          <w:b w:val="false"/>
          <w:i w:val="false"/>
          <w:color w:val="000000"/>
          <w:sz w:val="28"/>
        </w:rPr>
        <w:t>
      4) Қазақстан Республикасының Конституциясында белгіленген мемлекеттік биліктің заң шығарушы, атқарушы және сот тармақтарына бөлінуі тұрғысынан;</w:t>
      </w:r>
    </w:p>
    <w:bookmarkEnd w:id="292"/>
    <w:bookmarkStart w:name="z394" w:id="293"/>
    <w:p>
      <w:pPr>
        <w:spacing w:after="0"/>
        <w:ind w:left="0"/>
        <w:jc w:val="both"/>
      </w:pPr>
      <w:r>
        <w:rPr>
          <w:rFonts w:ascii="Times New Roman"/>
          <w:b w:val="false"/>
          <w:i w:val="false"/>
          <w:color w:val="000000"/>
          <w:sz w:val="28"/>
        </w:rPr>
        <w:t>
      5) Қазақстан Республикасының Конституциясында белгіленген мемлекеттік билік органдары арасындағы құзыреттің аражігін ажырату тұрғысынан;</w:t>
      </w:r>
    </w:p>
    <w:bookmarkEnd w:id="293"/>
    <w:bookmarkStart w:name="z395" w:id="294"/>
    <w:p>
      <w:pPr>
        <w:spacing w:after="0"/>
        <w:ind w:left="0"/>
        <w:jc w:val="both"/>
      </w:pPr>
      <w:r>
        <w:rPr>
          <w:rFonts w:ascii="Times New Roman"/>
          <w:b w:val="false"/>
          <w:i w:val="false"/>
          <w:color w:val="000000"/>
          <w:sz w:val="28"/>
        </w:rPr>
        <w:t>
      6) уәкілетті мемлекеттік органдар мен лауазымды адамдар берген ресми түсіндірмесін, сондай-ақ қалыптасқан құқық қолдану практикасын назарға ала отырып анықтайды.</w:t>
      </w:r>
    </w:p>
    <w:bookmarkEnd w:id="294"/>
    <w:bookmarkStart w:name="z396" w:id="295"/>
    <w:p>
      <w:pPr>
        <w:spacing w:after="0"/>
        <w:ind w:left="0"/>
        <w:jc w:val="both"/>
      </w:pPr>
      <w:r>
        <w:rPr>
          <w:rFonts w:ascii="Times New Roman"/>
          <w:b w:val="false"/>
          <w:i w:val="false"/>
          <w:color w:val="000000"/>
          <w:sz w:val="28"/>
        </w:rPr>
        <w:t>
      2. Конституциялық Сот нормативтік құқықтық және өзге де актілердің конституциялылығын өтініште көрсетілген бөлігінде ғана тексереді.</w:t>
      </w:r>
    </w:p>
    <w:bookmarkEnd w:id="295"/>
    <w:p>
      <w:pPr>
        <w:spacing w:after="0"/>
        <w:ind w:left="0"/>
        <w:jc w:val="both"/>
      </w:pPr>
      <w:r>
        <w:rPr>
          <w:rFonts w:ascii="Times New Roman"/>
          <w:b/>
          <w:i w:val="false"/>
          <w:color w:val="000000"/>
          <w:sz w:val="28"/>
        </w:rPr>
        <w:t>51-бап. Конституциялық іс жүргiзуге қабылданған өтінішті қарау бойынша Конституциялық Сот отырысын жүргізу тәртiбi</w:t>
      </w:r>
    </w:p>
    <w:bookmarkStart w:name="z399" w:id="296"/>
    <w:p>
      <w:pPr>
        <w:spacing w:after="0"/>
        <w:ind w:left="0"/>
        <w:jc w:val="both"/>
      </w:pPr>
      <w:r>
        <w:rPr>
          <w:rFonts w:ascii="Times New Roman"/>
          <w:b w:val="false"/>
          <w:i w:val="false"/>
          <w:color w:val="000000"/>
          <w:sz w:val="28"/>
        </w:rPr>
        <w:t>
      1. Конституциялық Сот өтініштерді қарауды өзінің отырысында жүргізеді.</w:t>
      </w:r>
    </w:p>
    <w:bookmarkEnd w:id="296"/>
    <w:bookmarkStart w:name="z400" w:id="297"/>
    <w:p>
      <w:pPr>
        <w:spacing w:after="0"/>
        <w:ind w:left="0"/>
        <w:jc w:val="both"/>
      </w:pPr>
      <w:r>
        <w:rPr>
          <w:rFonts w:ascii="Times New Roman"/>
          <w:b w:val="false"/>
          <w:i w:val="false"/>
          <w:color w:val="000000"/>
          <w:sz w:val="28"/>
        </w:rPr>
        <w:t>
      2. Белгiленген уақытта төрағалық етуші:</w:t>
      </w:r>
    </w:p>
    <w:bookmarkEnd w:id="297"/>
    <w:bookmarkStart w:name="z401" w:id="298"/>
    <w:p>
      <w:pPr>
        <w:spacing w:after="0"/>
        <w:ind w:left="0"/>
        <w:jc w:val="both"/>
      </w:pPr>
      <w:r>
        <w:rPr>
          <w:rFonts w:ascii="Times New Roman"/>
          <w:b w:val="false"/>
          <w:i w:val="false"/>
          <w:color w:val="000000"/>
          <w:sz w:val="28"/>
        </w:rPr>
        <w:t>
      1) отырысты жүргiзу үшiн Конституциялық Сот судьялары санының жеткiлiктi екендігіне және хаттама жасаумен қамтамасыз етiлгендiгiне көз жеткiзедi;</w:t>
      </w:r>
    </w:p>
    <w:bookmarkEnd w:id="298"/>
    <w:bookmarkStart w:name="z402" w:id="299"/>
    <w:p>
      <w:pPr>
        <w:spacing w:after="0"/>
        <w:ind w:left="0"/>
        <w:jc w:val="both"/>
      </w:pPr>
      <w:r>
        <w:rPr>
          <w:rFonts w:ascii="Times New Roman"/>
          <w:b w:val="false"/>
          <w:i w:val="false"/>
          <w:color w:val="000000"/>
          <w:sz w:val="28"/>
        </w:rPr>
        <w:t>
      2) Конституциялық Соттың отырысын ашық деп жариялайды;</w:t>
      </w:r>
    </w:p>
    <w:bookmarkEnd w:id="299"/>
    <w:bookmarkStart w:name="z403" w:id="300"/>
    <w:p>
      <w:pPr>
        <w:spacing w:after="0"/>
        <w:ind w:left="0"/>
        <w:jc w:val="both"/>
      </w:pPr>
      <w:r>
        <w:rPr>
          <w:rFonts w:ascii="Times New Roman"/>
          <w:b w:val="false"/>
          <w:i w:val="false"/>
          <w:color w:val="000000"/>
          <w:sz w:val="28"/>
        </w:rPr>
        <w:t>
      3) қаралуға жататын мәселелердi оқып шығады;</w:t>
      </w:r>
    </w:p>
    <w:bookmarkEnd w:id="300"/>
    <w:bookmarkStart w:name="z404" w:id="301"/>
    <w:p>
      <w:pPr>
        <w:spacing w:after="0"/>
        <w:ind w:left="0"/>
        <w:jc w:val="both"/>
      </w:pPr>
      <w:r>
        <w:rPr>
          <w:rFonts w:ascii="Times New Roman"/>
          <w:b w:val="false"/>
          <w:i w:val="false"/>
          <w:color w:val="000000"/>
          <w:sz w:val="28"/>
        </w:rPr>
        <w:t>
      4) мәселенің мәнін баяндау, отырысқа шақырылған қатысушылардың бар екендiгi туралы және қатыспағандардың келмеу себептерiн хабарлау үшiн Конституциялық Соттың судьясы-баяндамашыға сөз бередi;</w:t>
      </w:r>
    </w:p>
    <w:bookmarkEnd w:id="301"/>
    <w:bookmarkStart w:name="z405" w:id="302"/>
    <w:p>
      <w:pPr>
        <w:spacing w:after="0"/>
        <w:ind w:left="0"/>
        <w:jc w:val="both"/>
      </w:pPr>
      <w:r>
        <w:rPr>
          <w:rFonts w:ascii="Times New Roman"/>
          <w:b w:val="false"/>
          <w:i w:val="false"/>
          <w:color w:val="000000"/>
          <w:sz w:val="28"/>
        </w:rPr>
        <w:t>
      5) отырысқа қатысушылардан оларда өтінішхаттардың бар-жоғы туралы сұрайды, оларды Конституциялық Соттың шешуiне қояды;</w:t>
      </w:r>
    </w:p>
    <w:bookmarkEnd w:id="302"/>
    <w:bookmarkStart w:name="z406" w:id="303"/>
    <w:p>
      <w:pPr>
        <w:spacing w:after="0"/>
        <w:ind w:left="0"/>
        <w:jc w:val="both"/>
      </w:pPr>
      <w:r>
        <w:rPr>
          <w:rFonts w:ascii="Times New Roman"/>
          <w:b w:val="false"/>
          <w:i w:val="false"/>
          <w:color w:val="000000"/>
          <w:sz w:val="28"/>
        </w:rPr>
        <w:t>
      6) қаралуға жататын мәселелердi қараудың басталғаны туралы жариялайды.</w:t>
      </w:r>
    </w:p>
    <w:bookmarkEnd w:id="303"/>
    <w:bookmarkStart w:name="z407" w:id="304"/>
    <w:p>
      <w:pPr>
        <w:spacing w:after="0"/>
        <w:ind w:left="0"/>
        <w:jc w:val="both"/>
      </w:pPr>
      <w:r>
        <w:rPr>
          <w:rFonts w:ascii="Times New Roman"/>
          <w:b w:val="false"/>
          <w:i w:val="false"/>
          <w:color w:val="000000"/>
          <w:sz w:val="28"/>
        </w:rPr>
        <w:t>
      3. Қажет болған кезде конституциялық іс жүргізуге қатысушылардың және басқа да шақырылған адамдардың түсініктемелері мен сөздері тыңдалуы мүмкін.</w:t>
      </w:r>
    </w:p>
    <w:bookmarkEnd w:id="304"/>
    <w:bookmarkStart w:name="z408" w:id="305"/>
    <w:p>
      <w:pPr>
        <w:spacing w:after="0"/>
        <w:ind w:left="0"/>
        <w:jc w:val="both"/>
      </w:pPr>
      <w:r>
        <w:rPr>
          <w:rFonts w:ascii="Times New Roman"/>
          <w:b w:val="false"/>
          <w:i w:val="false"/>
          <w:color w:val="000000"/>
          <w:sz w:val="28"/>
        </w:rPr>
        <w:t>
      4. Отырысқа қатысушылар сөз сөйлегеннен кейін өтінішхат келіп түскен кезде конституциялық іс жүргізуге қатысушылардың қорытынды сөздері тыңдалады. Конституциялық Сот оларға қорытынды сөз сөйлеуге дайындалу үшін уақыт бере алады.</w:t>
      </w:r>
    </w:p>
    <w:bookmarkEnd w:id="305"/>
    <w:bookmarkStart w:name="z409" w:id="306"/>
    <w:p>
      <w:pPr>
        <w:spacing w:after="0"/>
        <w:ind w:left="0"/>
        <w:jc w:val="both"/>
      </w:pPr>
      <w:r>
        <w:rPr>
          <w:rFonts w:ascii="Times New Roman"/>
          <w:b w:val="false"/>
          <w:i w:val="false"/>
          <w:color w:val="000000"/>
          <w:sz w:val="28"/>
        </w:rPr>
        <w:t>
      5. Егер мәселе жеткілікті түрде анықталған болса, төрағалық етуші қорытынды шешімді тұжырымдау үшін Конституциялық Соттың судьялары құрамының кеңесу бөлмесіне кететінін және кеңесінің ашылғаны туралы хабарлайды. Кеңесу кезінде бөгде адамдардың қатысуына жол берілмейді. Кеңесу кезінде болған пайымдауларды, дауыс беру барысы мен нәтижелерін жария етуге тыйым салынады. Кеңесу барысында Конституциялық Соттың судьялары қаралып отырған мәселе бойынша өз позициясын еркін білдіре алады және Конституциялық Соттың басқа судьяларынан өздерінің позицияларын нақтылауды сұрай алады.</w:t>
      </w:r>
    </w:p>
    <w:bookmarkEnd w:id="306"/>
    <w:p>
      <w:pPr>
        <w:spacing w:after="0"/>
        <w:ind w:left="0"/>
        <w:jc w:val="both"/>
      </w:pPr>
      <w:r>
        <w:rPr>
          <w:rFonts w:ascii="Times New Roman"/>
          <w:b/>
          <w:i w:val="false"/>
          <w:color w:val="000000"/>
          <w:sz w:val="28"/>
        </w:rPr>
        <w:t>52-бап. Конституциялық Сот отырысының үзілісі</w:t>
      </w:r>
    </w:p>
    <w:bookmarkStart w:name="z412" w:id="307"/>
    <w:p>
      <w:pPr>
        <w:spacing w:after="0"/>
        <w:ind w:left="0"/>
        <w:jc w:val="both"/>
      </w:pPr>
      <w:r>
        <w:rPr>
          <w:rFonts w:ascii="Times New Roman"/>
          <w:b w:val="false"/>
          <w:i w:val="false"/>
          <w:color w:val="000000"/>
          <w:sz w:val="28"/>
        </w:rPr>
        <w:t>
      1. Конституциялық Сот отырысында мынадай:</w:t>
      </w:r>
    </w:p>
    <w:bookmarkEnd w:id="307"/>
    <w:bookmarkStart w:name="z413" w:id="308"/>
    <w:p>
      <w:pPr>
        <w:spacing w:after="0"/>
        <w:ind w:left="0"/>
        <w:jc w:val="both"/>
      </w:pPr>
      <w:r>
        <w:rPr>
          <w:rFonts w:ascii="Times New Roman"/>
          <w:b w:val="false"/>
          <w:i w:val="false"/>
          <w:color w:val="000000"/>
          <w:sz w:val="28"/>
        </w:rPr>
        <w:t>
      1) кворум болмаған;</w:t>
      </w:r>
    </w:p>
    <w:bookmarkEnd w:id="308"/>
    <w:bookmarkStart w:name="z414" w:id="309"/>
    <w:p>
      <w:pPr>
        <w:spacing w:after="0"/>
        <w:ind w:left="0"/>
        <w:jc w:val="both"/>
      </w:pPr>
      <w:r>
        <w:rPr>
          <w:rFonts w:ascii="Times New Roman"/>
          <w:b w:val="false"/>
          <w:i w:val="false"/>
          <w:color w:val="000000"/>
          <w:sz w:val="28"/>
        </w:rPr>
        <w:t>
      2) конституциялық іс жүргізуге қатысушылар және келуі міндетті деп танылған өзге де адамдар келмеген;</w:t>
      </w:r>
    </w:p>
    <w:bookmarkEnd w:id="309"/>
    <w:bookmarkStart w:name="z415" w:id="310"/>
    <w:p>
      <w:pPr>
        <w:spacing w:after="0"/>
        <w:ind w:left="0"/>
        <w:jc w:val="both"/>
      </w:pPr>
      <w:r>
        <w:rPr>
          <w:rFonts w:ascii="Times New Roman"/>
          <w:b w:val="false"/>
          <w:i w:val="false"/>
          <w:color w:val="000000"/>
          <w:sz w:val="28"/>
        </w:rPr>
        <w:t>
      3) егер қосымша материалдардың өтінішті шешу үшін елеулі мәні болса, оларды талап етіп алдыру қажет болған;</w:t>
      </w:r>
    </w:p>
    <w:bookmarkEnd w:id="310"/>
    <w:bookmarkStart w:name="z416" w:id="311"/>
    <w:p>
      <w:pPr>
        <w:spacing w:after="0"/>
        <w:ind w:left="0"/>
        <w:jc w:val="both"/>
      </w:pPr>
      <w:r>
        <w:rPr>
          <w:rFonts w:ascii="Times New Roman"/>
          <w:b w:val="false"/>
          <w:i w:val="false"/>
          <w:color w:val="000000"/>
          <w:sz w:val="28"/>
        </w:rPr>
        <w:t>
      4) отырыс барысында жою мүмкін болмайтын басқа да мән-жайлар болған жағдайларда үзіліс болуы мүмкін.</w:t>
      </w:r>
    </w:p>
    <w:bookmarkEnd w:id="311"/>
    <w:bookmarkStart w:name="z417" w:id="312"/>
    <w:p>
      <w:pPr>
        <w:spacing w:after="0"/>
        <w:ind w:left="0"/>
        <w:jc w:val="both"/>
      </w:pPr>
      <w:r>
        <w:rPr>
          <w:rFonts w:ascii="Times New Roman"/>
          <w:b w:val="false"/>
          <w:i w:val="false"/>
          <w:color w:val="000000"/>
          <w:sz w:val="28"/>
        </w:rPr>
        <w:t>
      2. Конституциялық Соттың отырысында үзіліс болған жағдайда, бұл туралы қатысушылар хабардар етіледі.</w:t>
      </w:r>
    </w:p>
    <w:bookmarkEnd w:id="312"/>
    <w:p>
      <w:pPr>
        <w:spacing w:after="0"/>
        <w:ind w:left="0"/>
        <w:jc w:val="both"/>
      </w:pPr>
      <w:r>
        <w:rPr>
          <w:rFonts w:ascii="Times New Roman"/>
          <w:b/>
          <w:i w:val="false"/>
          <w:color w:val="000000"/>
          <w:sz w:val="28"/>
        </w:rPr>
        <w:t>53-бап. Конституциялық Соттың өтініштерді қарау мерзімдері</w:t>
      </w:r>
    </w:p>
    <w:bookmarkStart w:name="z420" w:id="313"/>
    <w:p>
      <w:pPr>
        <w:spacing w:after="0"/>
        <w:ind w:left="0"/>
        <w:jc w:val="both"/>
      </w:pPr>
      <w:r>
        <w:rPr>
          <w:rFonts w:ascii="Times New Roman"/>
          <w:b w:val="false"/>
          <w:i w:val="false"/>
          <w:color w:val="000000"/>
          <w:sz w:val="28"/>
        </w:rPr>
        <w:t>
      Конституциялық Сот өтініш конституциялық іс жүргізуге қабылданған күннен бастап бір ай ішінде өтінішті қарайды және ол бойынша қорытынды шешім шығарады. Азаматтардың өтініштері бойынша қорытынды шешім өтініш конституциялық іс жүргізуге қабылданған күннен бастап үш ай ішінде шығарылады. Өтініштің күрделілігін және барлық мән-жайларды неғұрлым толық зерттеу қажеттілігін ескере отырып, көрсетілген мерзімдерді Конституциялық Сот ақылға қонымды мерзімге ұзартуы мүмкін, бұл жөнінде мүдделі тұлғалар хабардар етіледі.</w:t>
      </w:r>
    </w:p>
    <w:bookmarkEnd w:id="313"/>
    <w:bookmarkStart w:name="z421" w:id="314"/>
    <w:p>
      <w:pPr>
        <w:spacing w:after="0"/>
        <w:ind w:left="0"/>
        <w:jc w:val="both"/>
      </w:pPr>
      <w:r>
        <w:rPr>
          <w:rFonts w:ascii="Times New Roman"/>
          <w:b w:val="false"/>
          <w:i w:val="false"/>
          <w:color w:val="000000"/>
          <w:sz w:val="28"/>
        </w:rPr>
        <w:t>
      Қазақстан Республикасы Президентінің жазбаша немесе электрондық нысанда жазған талабымен ол жіберген өтініш бойынша қорытынды шешім қабылдау үшін мерзім, егер мәселе кейінге қалдыруға болмайтын болса, күнтізбелік он күнге дейін қысқартылуы мүмкін.</w:t>
      </w:r>
    </w:p>
    <w:bookmarkEnd w:id="314"/>
    <w:bookmarkStart w:name="z422" w:id="315"/>
    <w:p>
      <w:pPr>
        <w:spacing w:after="0"/>
        <w:ind w:left="0"/>
        <w:jc w:val="both"/>
      </w:pPr>
      <w:r>
        <w:rPr>
          <w:rFonts w:ascii="Times New Roman"/>
          <w:b w:val="false"/>
          <w:i w:val="false"/>
          <w:color w:val="000000"/>
          <w:sz w:val="28"/>
        </w:rPr>
        <w:t>
      Конституциялық Сот өзара байланысты өтініштерді бір конституциялық іс жүргізуге біріктірген жағдайда қорытынды шешім шығару үшін осы Конституциялық заңда көзделген мерзім оларды біріктіру туралы шешім қабылданған күннен бастап есептеледі.</w:t>
      </w:r>
    </w:p>
    <w:bookmarkEnd w:id="315"/>
    <w:p>
      <w:pPr>
        <w:spacing w:after="0"/>
        <w:ind w:left="0"/>
        <w:jc w:val="both"/>
      </w:pPr>
      <w:r>
        <w:rPr>
          <w:rFonts w:ascii="Times New Roman"/>
          <w:b w:val="false"/>
          <w:i w:val="false"/>
          <w:color w:val="000000"/>
          <w:sz w:val="28"/>
        </w:rPr>
        <w:t>
      Қазақстан Республикасы Конституциясының 51-бабы 1-тармағының екінші бөлігіне сәйкес берілген мәлімдеме бойынша Конституциялық Сот күнтізбелік үш күн ішінде қорытынды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Конституциялық Соттың отырысын өткізу тәртібін қамтамасыз ету шаралары</w:t>
      </w:r>
    </w:p>
    <w:bookmarkStart w:name="z425" w:id="316"/>
    <w:p>
      <w:pPr>
        <w:spacing w:after="0"/>
        <w:ind w:left="0"/>
        <w:jc w:val="both"/>
      </w:pPr>
      <w:r>
        <w:rPr>
          <w:rFonts w:ascii="Times New Roman"/>
          <w:b w:val="false"/>
          <w:i w:val="false"/>
          <w:color w:val="000000"/>
          <w:sz w:val="28"/>
        </w:rPr>
        <w:t>
      1. Конституциялық Соттың отырысын өткізу тәртібін қамтамасыз ету мақсатында процестік қорғау немесе жауаптылық шаралары қолданылуы мүмкін.</w:t>
      </w:r>
    </w:p>
    <w:bookmarkEnd w:id="316"/>
    <w:bookmarkStart w:name="z426" w:id="317"/>
    <w:p>
      <w:pPr>
        <w:spacing w:after="0"/>
        <w:ind w:left="0"/>
        <w:jc w:val="both"/>
      </w:pPr>
      <w:r>
        <w:rPr>
          <w:rFonts w:ascii="Times New Roman"/>
          <w:b w:val="false"/>
          <w:i w:val="false"/>
          <w:color w:val="000000"/>
          <w:sz w:val="28"/>
        </w:rPr>
        <w:t>
      2. Отырысқа қатысушылардың қауіпсіздігін қамтамасыз ету үшін Конституциялық Соттың Төрағасы өтінішті қарау кезінде қатысуға ниет білдірген адамдарға, олардың жеке басын куәландыратын құжаттарын тексеруді, жеке тексеріп қарауды және олар алып өтетін заттарды тексеріп қарауды қоса алғанда, тексеру жүргізу туралы өкім бере алады.</w:t>
      </w:r>
    </w:p>
    <w:bookmarkEnd w:id="317"/>
    <w:bookmarkStart w:name="z427" w:id="318"/>
    <w:p>
      <w:pPr>
        <w:spacing w:after="0"/>
        <w:ind w:left="0"/>
        <w:jc w:val="both"/>
      </w:pPr>
      <w:r>
        <w:rPr>
          <w:rFonts w:ascii="Times New Roman"/>
          <w:b w:val="false"/>
          <w:i w:val="false"/>
          <w:color w:val="000000"/>
          <w:sz w:val="28"/>
        </w:rPr>
        <w:t>
      3. Отырыстың қалыпты өту барысын қамтамасыз ету мақсатында Конституциялық Сот құқық бұзушыға ескерту жасауды немесе оны отырыс залынан шығарып жіберуді қолдануы мүмкін.</w:t>
      </w:r>
    </w:p>
    <w:bookmarkEnd w:id="318"/>
    <w:bookmarkStart w:name="z428" w:id="319"/>
    <w:p>
      <w:pPr>
        <w:spacing w:after="0"/>
        <w:ind w:left="0"/>
        <w:jc w:val="both"/>
      </w:pPr>
      <w:r>
        <w:rPr>
          <w:rFonts w:ascii="Times New Roman"/>
          <w:b w:val="false"/>
          <w:i w:val="false"/>
          <w:color w:val="000000"/>
          <w:sz w:val="28"/>
        </w:rPr>
        <w:t>
      4. Отырыста төрағалық етуші Конституциялық Сотқа құрмет көрсетпеу фактісінің анықталғаны туралы құқық бұзушыға дереу жариялайды.</w:t>
      </w:r>
    </w:p>
    <w:bookmarkEnd w:id="319"/>
    <w:bookmarkStart w:name="z429" w:id="320"/>
    <w:p>
      <w:pPr>
        <w:spacing w:after="0"/>
        <w:ind w:left="0"/>
        <w:jc w:val="both"/>
      </w:pPr>
      <w:r>
        <w:rPr>
          <w:rFonts w:ascii="Times New Roman"/>
          <w:b w:val="false"/>
          <w:i w:val="false"/>
          <w:color w:val="000000"/>
          <w:sz w:val="28"/>
        </w:rPr>
        <w:t xml:space="preserve">
      5. Конституциялық Сотқа құрмет көрсетпегені үшін бұған кінәлі адамдар Қазақстан Республикасының Әкімшілік құқық бұзушылық туралы кодексінде көзделген тәртіппен әкімшілік жауаптылыққа тартылады. </w:t>
      </w:r>
    </w:p>
    <w:bookmarkEnd w:id="320"/>
    <w:bookmarkStart w:name="z430" w:id="321"/>
    <w:p>
      <w:pPr>
        <w:spacing w:after="0"/>
        <w:ind w:left="0"/>
        <w:jc w:val="both"/>
      </w:pPr>
      <w:r>
        <w:rPr>
          <w:rFonts w:ascii="Times New Roman"/>
          <w:b w:val="false"/>
          <w:i w:val="false"/>
          <w:color w:val="000000"/>
          <w:sz w:val="28"/>
        </w:rPr>
        <w:t xml:space="preserve">
      6. Егер отырыста тәртіп бұзушының әрекеттерінде қылмыстық құқық бұзушылық белгілері болса, Конституциялық Сот үш жұмыс күні ішінде прокурорға сотқа дейінгі іс жүргізуді ұйымдастыру үшін материалдарды жібереді. </w:t>
      </w:r>
    </w:p>
    <w:bookmarkEnd w:id="321"/>
    <w:bookmarkStart w:name="z431" w:id="322"/>
    <w:p>
      <w:pPr>
        <w:spacing w:after="0"/>
        <w:ind w:left="0"/>
        <w:jc w:val="left"/>
      </w:pPr>
      <w:r>
        <w:rPr>
          <w:rFonts w:ascii="Times New Roman"/>
          <w:b/>
          <w:i w:val="false"/>
          <w:color w:val="000000"/>
        </w:rPr>
        <w:t xml:space="preserve"> </w:t>
      </w:r>
      <w:r>
        <w:rPr>
          <w:rFonts w:ascii="Times New Roman"/>
          <w:b/>
          <w:i w:val="false"/>
          <w:color w:val="000000"/>
        </w:rPr>
        <w:t>10-тарау. КОНСТИТУЦИЯЛЫҚ СОТТЫҢ ШЕШІМДЕРІ</w:t>
      </w:r>
    </w:p>
    <w:bookmarkEnd w:id="322"/>
    <w:p>
      <w:pPr>
        <w:spacing w:after="0"/>
        <w:ind w:left="0"/>
        <w:jc w:val="both"/>
      </w:pPr>
      <w:r>
        <w:rPr>
          <w:rFonts w:ascii="Times New Roman"/>
          <w:b/>
          <w:i w:val="false"/>
          <w:color w:val="000000"/>
          <w:sz w:val="28"/>
        </w:rPr>
        <w:t>55-бап. Конституциялық Сот шешімдерінің түрлері</w:t>
      </w:r>
    </w:p>
    <w:bookmarkStart w:name="z434" w:id="323"/>
    <w:p>
      <w:pPr>
        <w:spacing w:after="0"/>
        <w:ind w:left="0"/>
        <w:jc w:val="both"/>
      </w:pPr>
      <w:r>
        <w:rPr>
          <w:rFonts w:ascii="Times New Roman"/>
          <w:b w:val="false"/>
          <w:i w:val="false"/>
          <w:color w:val="000000"/>
          <w:sz w:val="28"/>
        </w:rPr>
        <w:t>
      1. Конституциялық Соттың отырысында қабылданатын акт оның шешiмi болып табылады.</w:t>
      </w:r>
    </w:p>
    <w:bookmarkEnd w:id="323"/>
    <w:bookmarkStart w:name="z435" w:id="324"/>
    <w:p>
      <w:pPr>
        <w:spacing w:after="0"/>
        <w:ind w:left="0"/>
        <w:jc w:val="both"/>
      </w:pPr>
      <w:r>
        <w:rPr>
          <w:rFonts w:ascii="Times New Roman"/>
          <w:b w:val="false"/>
          <w:i w:val="false"/>
          <w:color w:val="000000"/>
          <w:sz w:val="28"/>
        </w:rPr>
        <w:t>
      2. Конституциялық Соттың шешiмдерi Конституциялық Соттың конституциялық өкiлеттiктерi жүзеге асырылатын қорытынды шешiмдерге және Конституциялық Соттың өзге де өкiлеттiктерi жүзеге асырылатын басқа да шешiмдерге бөлiнедi.</w:t>
      </w:r>
    </w:p>
    <w:bookmarkEnd w:id="324"/>
    <w:p>
      <w:pPr>
        <w:spacing w:after="0"/>
        <w:ind w:left="0"/>
        <w:jc w:val="both"/>
      </w:pPr>
      <w:r>
        <w:rPr>
          <w:rFonts w:ascii="Times New Roman"/>
          <w:b/>
          <w:i w:val="false"/>
          <w:color w:val="000000"/>
          <w:sz w:val="28"/>
        </w:rPr>
        <w:t>56-бап. Конституциялық Сот шешiмдерiнiң нысандары</w:t>
      </w:r>
    </w:p>
    <w:bookmarkStart w:name="z437" w:id="325"/>
    <w:p>
      <w:pPr>
        <w:spacing w:after="0"/>
        <w:ind w:left="0"/>
        <w:jc w:val="both"/>
      </w:pPr>
      <w:r>
        <w:rPr>
          <w:rFonts w:ascii="Times New Roman"/>
          <w:b w:val="false"/>
          <w:i w:val="false"/>
          <w:color w:val="000000"/>
          <w:sz w:val="28"/>
        </w:rPr>
        <w:t>
      1. Конституциялық Соттың шешімдері:</w:t>
      </w:r>
    </w:p>
    <w:bookmarkEnd w:id="325"/>
    <w:bookmarkStart w:name="z438" w:id="326"/>
    <w:p>
      <w:pPr>
        <w:spacing w:after="0"/>
        <w:ind w:left="0"/>
        <w:jc w:val="both"/>
      </w:pPr>
      <w:r>
        <w:rPr>
          <w:rFonts w:ascii="Times New Roman"/>
          <w:b w:val="false"/>
          <w:i w:val="false"/>
          <w:color w:val="000000"/>
          <w:sz w:val="28"/>
        </w:rPr>
        <w:t>
      1) Қазақстан Республикасының қолданыстағы құқығының құрамдас бөлігі болып табылатын нормативтік қаулылар;</w:t>
      </w:r>
    </w:p>
    <w:bookmarkEnd w:id="326"/>
    <w:bookmarkStart w:name="z439" w:id="327"/>
    <w:p>
      <w:pPr>
        <w:spacing w:after="0"/>
        <w:ind w:left="0"/>
        <w:jc w:val="both"/>
      </w:pPr>
      <w:r>
        <w:rPr>
          <w:rFonts w:ascii="Times New Roman"/>
          <w:b w:val="false"/>
          <w:i w:val="false"/>
          <w:color w:val="000000"/>
          <w:sz w:val="28"/>
        </w:rPr>
        <w:t>
      2) жолдаулар;</w:t>
      </w:r>
    </w:p>
    <w:bookmarkEnd w:id="327"/>
    <w:bookmarkStart w:name="z440" w:id="328"/>
    <w:p>
      <w:pPr>
        <w:spacing w:after="0"/>
        <w:ind w:left="0"/>
        <w:jc w:val="both"/>
      </w:pPr>
      <w:r>
        <w:rPr>
          <w:rFonts w:ascii="Times New Roman"/>
          <w:b w:val="false"/>
          <w:i w:val="false"/>
          <w:color w:val="000000"/>
          <w:sz w:val="28"/>
        </w:rPr>
        <w:t>
      3) қорытындылар;</w:t>
      </w:r>
    </w:p>
    <w:bookmarkEnd w:id="328"/>
    <w:bookmarkStart w:name="z441" w:id="329"/>
    <w:p>
      <w:pPr>
        <w:spacing w:after="0"/>
        <w:ind w:left="0"/>
        <w:jc w:val="both"/>
      </w:pPr>
      <w:r>
        <w:rPr>
          <w:rFonts w:ascii="Times New Roman"/>
          <w:b w:val="false"/>
          <w:i w:val="false"/>
          <w:color w:val="000000"/>
          <w:sz w:val="28"/>
        </w:rPr>
        <w:t>
      4) қаулылар нысанында қабылданады.</w:t>
      </w:r>
    </w:p>
    <w:bookmarkEnd w:id="329"/>
    <w:bookmarkStart w:name="z442" w:id="330"/>
    <w:p>
      <w:pPr>
        <w:spacing w:after="0"/>
        <w:ind w:left="0"/>
        <w:jc w:val="both"/>
      </w:pPr>
      <w:r>
        <w:rPr>
          <w:rFonts w:ascii="Times New Roman"/>
          <w:b w:val="false"/>
          <w:i w:val="false"/>
          <w:color w:val="000000"/>
          <w:sz w:val="28"/>
        </w:rPr>
        <w:t>
      Нормативтік қаулылар, қорытындылар мен жолдаулар Конституциялық Соттың қорытынды шешімдеріне жатады.</w:t>
      </w:r>
    </w:p>
    <w:bookmarkEnd w:id="330"/>
    <w:bookmarkStart w:name="z443" w:id="331"/>
    <w:p>
      <w:pPr>
        <w:spacing w:after="0"/>
        <w:ind w:left="0"/>
        <w:jc w:val="both"/>
      </w:pPr>
      <w:r>
        <w:rPr>
          <w:rFonts w:ascii="Times New Roman"/>
          <w:b w:val="false"/>
          <w:i w:val="false"/>
          <w:color w:val="000000"/>
          <w:sz w:val="28"/>
        </w:rPr>
        <w:t>
      2. Конституциялық Соттың нормативтік қаулылары мен қорытындылары Қазақстан Республикасының атынан шығарылады.</w:t>
      </w:r>
    </w:p>
    <w:bookmarkEnd w:id="331"/>
    <w:p>
      <w:pPr>
        <w:spacing w:after="0"/>
        <w:ind w:left="0"/>
        <w:jc w:val="both"/>
      </w:pPr>
      <w:r>
        <w:rPr>
          <w:rFonts w:ascii="Times New Roman"/>
          <w:b/>
          <w:i w:val="false"/>
          <w:color w:val="000000"/>
          <w:sz w:val="28"/>
        </w:rPr>
        <w:t>57-бап. Конституциялық Соттың нормативтік қаулысы мен қорытындысының мазмұны</w:t>
      </w:r>
    </w:p>
    <w:bookmarkStart w:name="z445" w:id="332"/>
    <w:p>
      <w:pPr>
        <w:spacing w:after="0"/>
        <w:ind w:left="0"/>
        <w:jc w:val="both"/>
      </w:pPr>
      <w:r>
        <w:rPr>
          <w:rFonts w:ascii="Times New Roman"/>
          <w:b w:val="false"/>
          <w:i w:val="false"/>
          <w:color w:val="000000"/>
          <w:sz w:val="28"/>
        </w:rPr>
        <w:t>
      1. Конституциялық Соттың нормативтік қаулысы мен қорытындысында:</w:t>
      </w:r>
    </w:p>
    <w:bookmarkEnd w:id="332"/>
    <w:bookmarkStart w:name="z446" w:id="333"/>
    <w:p>
      <w:pPr>
        <w:spacing w:after="0"/>
        <w:ind w:left="0"/>
        <w:jc w:val="both"/>
      </w:pPr>
      <w:r>
        <w:rPr>
          <w:rFonts w:ascii="Times New Roman"/>
          <w:b w:val="false"/>
          <w:i w:val="false"/>
          <w:color w:val="000000"/>
          <w:sz w:val="28"/>
        </w:rPr>
        <w:t>
      1) оның атауы, шығарылған күнi мен орны;</w:t>
      </w:r>
    </w:p>
    <w:bookmarkEnd w:id="333"/>
    <w:bookmarkStart w:name="z447" w:id="334"/>
    <w:p>
      <w:pPr>
        <w:spacing w:after="0"/>
        <w:ind w:left="0"/>
        <w:jc w:val="both"/>
      </w:pPr>
      <w:r>
        <w:rPr>
          <w:rFonts w:ascii="Times New Roman"/>
          <w:b w:val="false"/>
          <w:i w:val="false"/>
          <w:color w:val="000000"/>
          <w:sz w:val="28"/>
        </w:rPr>
        <w:t>
      2) оны шығарған Конституциялық Соттың құрамы;</w:t>
      </w:r>
    </w:p>
    <w:bookmarkEnd w:id="334"/>
    <w:bookmarkStart w:name="z448" w:id="335"/>
    <w:p>
      <w:pPr>
        <w:spacing w:after="0"/>
        <w:ind w:left="0"/>
        <w:jc w:val="both"/>
      </w:pPr>
      <w:r>
        <w:rPr>
          <w:rFonts w:ascii="Times New Roman"/>
          <w:b w:val="false"/>
          <w:i w:val="false"/>
          <w:color w:val="000000"/>
          <w:sz w:val="28"/>
        </w:rPr>
        <w:t>
      3) конституциялық іс жүргізуге қатысушылар мен олардың өкiлдерi;</w:t>
      </w:r>
    </w:p>
    <w:bookmarkEnd w:id="335"/>
    <w:bookmarkStart w:name="z449" w:id="336"/>
    <w:p>
      <w:pPr>
        <w:spacing w:after="0"/>
        <w:ind w:left="0"/>
        <w:jc w:val="both"/>
      </w:pPr>
      <w:r>
        <w:rPr>
          <w:rFonts w:ascii="Times New Roman"/>
          <w:b w:val="false"/>
          <w:i w:val="false"/>
          <w:color w:val="000000"/>
          <w:sz w:val="28"/>
        </w:rPr>
        <w:t>
      4) өтініштің нысанасы;</w:t>
      </w:r>
    </w:p>
    <w:bookmarkEnd w:id="336"/>
    <w:bookmarkStart w:name="z450" w:id="337"/>
    <w:p>
      <w:pPr>
        <w:spacing w:after="0"/>
        <w:ind w:left="0"/>
        <w:jc w:val="both"/>
      </w:pPr>
      <w:r>
        <w:rPr>
          <w:rFonts w:ascii="Times New Roman"/>
          <w:b w:val="false"/>
          <w:i w:val="false"/>
          <w:color w:val="000000"/>
          <w:sz w:val="28"/>
        </w:rPr>
        <w:t>
      5) Қазақстан Республикасының Конституциясы мен осы Конституциялық заңның Конституциялық Соттың конституциялық iс жүргiзуге қабылданған өтінішті қарау құқығын белгiлейтiн нормалары;</w:t>
      </w:r>
    </w:p>
    <w:bookmarkEnd w:id="337"/>
    <w:bookmarkStart w:name="z451" w:id="338"/>
    <w:p>
      <w:pPr>
        <w:spacing w:after="0"/>
        <w:ind w:left="0"/>
        <w:jc w:val="both"/>
      </w:pPr>
      <w:r>
        <w:rPr>
          <w:rFonts w:ascii="Times New Roman"/>
          <w:b w:val="false"/>
          <w:i w:val="false"/>
          <w:color w:val="000000"/>
          <w:sz w:val="28"/>
        </w:rPr>
        <w:t>
      6) Конституциялық Сот анықтаған мән-жайлар;</w:t>
      </w:r>
    </w:p>
    <w:bookmarkEnd w:id="338"/>
    <w:bookmarkStart w:name="z452" w:id="339"/>
    <w:p>
      <w:pPr>
        <w:spacing w:after="0"/>
        <w:ind w:left="0"/>
        <w:jc w:val="both"/>
      </w:pPr>
      <w:r>
        <w:rPr>
          <w:rFonts w:ascii="Times New Roman"/>
          <w:b w:val="false"/>
          <w:i w:val="false"/>
          <w:color w:val="000000"/>
          <w:sz w:val="28"/>
        </w:rPr>
        <w:t>
      7) конституциялылығы тексерілген құқықтық актінің атауы мен деректемелері;</w:t>
      </w:r>
    </w:p>
    <w:bookmarkEnd w:id="339"/>
    <w:bookmarkStart w:name="z453" w:id="340"/>
    <w:p>
      <w:pPr>
        <w:spacing w:after="0"/>
        <w:ind w:left="0"/>
        <w:jc w:val="both"/>
      </w:pPr>
      <w:r>
        <w:rPr>
          <w:rFonts w:ascii="Times New Roman"/>
          <w:b w:val="false"/>
          <w:i w:val="false"/>
          <w:color w:val="000000"/>
          <w:sz w:val="28"/>
        </w:rPr>
        <w:t>
      8) лауазымды адамның конституциялылығы тексерiлген шешiмi;</w:t>
      </w:r>
    </w:p>
    <w:bookmarkEnd w:id="340"/>
    <w:bookmarkStart w:name="z454" w:id="341"/>
    <w:p>
      <w:pPr>
        <w:spacing w:after="0"/>
        <w:ind w:left="0"/>
        <w:jc w:val="both"/>
      </w:pPr>
      <w:r>
        <w:rPr>
          <w:rFonts w:ascii="Times New Roman"/>
          <w:b w:val="false"/>
          <w:i w:val="false"/>
          <w:color w:val="000000"/>
          <w:sz w:val="28"/>
        </w:rPr>
        <w:t>
      9) Қазақстан Республикасы Президентінің, Қазақстан Республикасының Құрылтайы депутаттарының сайлауын немесе жалпыхалықтық референдумды өткiзудiң дұрыстығы тексерiлген учаскелер, округтер, әкiмшiлiк-аумақтық бiрлiктер;</w:t>
      </w:r>
    </w:p>
    <w:bookmarkEnd w:id="341"/>
    <w:bookmarkStart w:name="z455" w:id="342"/>
    <w:p>
      <w:pPr>
        <w:spacing w:after="0"/>
        <w:ind w:left="0"/>
        <w:jc w:val="both"/>
      </w:pPr>
      <w:r>
        <w:rPr>
          <w:rFonts w:ascii="Times New Roman"/>
          <w:b w:val="false"/>
          <w:i w:val="false"/>
          <w:color w:val="000000"/>
          <w:sz w:val="28"/>
        </w:rPr>
        <w:t>
      10) Қазақстан Республикасы Конституциясының ресми түсiндiрме беруге ұшыраған нормасының (нормаларының) мазмұны;</w:t>
      </w:r>
    </w:p>
    <w:bookmarkEnd w:id="342"/>
    <w:bookmarkStart w:name="z456" w:id="343"/>
    <w:p>
      <w:pPr>
        <w:spacing w:after="0"/>
        <w:ind w:left="0"/>
        <w:jc w:val="both"/>
      </w:pPr>
      <w:r>
        <w:rPr>
          <w:rFonts w:ascii="Times New Roman"/>
          <w:b w:val="false"/>
          <w:i w:val="false"/>
          <w:color w:val="000000"/>
          <w:sz w:val="28"/>
        </w:rPr>
        <w:t>
      11) Конституциялық Сот қараған Қазақстан Республикасының Конституциясына өзгерістер мен толықтырулардың мазмұны;</w:t>
      </w:r>
    </w:p>
    <w:bookmarkEnd w:id="343"/>
    <w:bookmarkStart w:name="z457" w:id="344"/>
    <w:p>
      <w:pPr>
        <w:spacing w:after="0"/>
        <w:ind w:left="0"/>
        <w:jc w:val="both"/>
      </w:pPr>
      <w:r>
        <w:rPr>
          <w:rFonts w:ascii="Times New Roman"/>
          <w:b w:val="false"/>
          <w:i w:val="false"/>
          <w:color w:val="000000"/>
          <w:sz w:val="28"/>
        </w:rPr>
        <w:t>
      12) сақталуы немесе болуы Қазақстан Республикасының Конституциясына сәйкес тексерілген рәсімдер, мән-жайлар мен фактілер;</w:t>
      </w:r>
    </w:p>
    <w:bookmarkEnd w:id="344"/>
    <w:bookmarkStart w:name="z458" w:id="345"/>
    <w:p>
      <w:pPr>
        <w:spacing w:after="0"/>
        <w:ind w:left="0"/>
        <w:jc w:val="both"/>
      </w:pPr>
      <w:r>
        <w:rPr>
          <w:rFonts w:ascii="Times New Roman"/>
          <w:b w:val="false"/>
          <w:i w:val="false"/>
          <w:color w:val="000000"/>
          <w:sz w:val="28"/>
        </w:rPr>
        <w:t>
      13) Конституциялық Сот ұйғарған шешімнің (қорытындының) пайдасына келтірілген құқықтық сипаттағы дәлелдер;</w:t>
      </w:r>
    </w:p>
    <w:bookmarkEnd w:id="345"/>
    <w:bookmarkStart w:name="z459" w:id="346"/>
    <w:p>
      <w:pPr>
        <w:spacing w:after="0"/>
        <w:ind w:left="0"/>
        <w:jc w:val="both"/>
      </w:pPr>
      <w:r>
        <w:rPr>
          <w:rFonts w:ascii="Times New Roman"/>
          <w:b w:val="false"/>
          <w:i w:val="false"/>
          <w:color w:val="000000"/>
          <w:sz w:val="28"/>
        </w:rPr>
        <w:t>
      14) Конституциялық Сот басшылыққа алған Қазақстан Республикасы Конституциясының нормалары;</w:t>
      </w:r>
    </w:p>
    <w:bookmarkEnd w:id="346"/>
    <w:bookmarkStart w:name="z460" w:id="347"/>
    <w:p>
      <w:pPr>
        <w:spacing w:after="0"/>
        <w:ind w:left="0"/>
        <w:jc w:val="both"/>
      </w:pPr>
      <w:r>
        <w:rPr>
          <w:rFonts w:ascii="Times New Roman"/>
          <w:b w:val="false"/>
          <w:i w:val="false"/>
          <w:color w:val="000000"/>
          <w:sz w:val="28"/>
        </w:rPr>
        <w:t>
      15) шешімнің (қорытындының) қарар бөлігі;</w:t>
      </w:r>
    </w:p>
    <w:bookmarkEnd w:id="347"/>
    <w:bookmarkStart w:name="z461" w:id="348"/>
    <w:p>
      <w:pPr>
        <w:spacing w:after="0"/>
        <w:ind w:left="0"/>
        <w:jc w:val="both"/>
      </w:pPr>
      <w:r>
        <w:rPr>
          <w:rFonts w:ascii="Times New Roman"/>
          <w:b w:val="false"/>
          <w:i w:val="false"/>
          <w:color w:val="000000"/>
          <w:sz w:val="28"/>
        </w:rPr>
        <w:t>
      16) егер осы баптың 2-тармағының 2) және 3) тармақшаларында көзделген нормативтік қаулылар қабылданса, мемлекеттік органдардың шешімдерін қайта қарау қажеттігі;</w:t>
      </w:r>
    </w:p>
    <w:bookmarkEnd w:id="348"/>
    <w:bookmarkStart w:name="z462" w:id="349"/>
    <w:p>
      <w:pPr>
        <w:spacing w:after="0"/>
        <w:ind w:left="0"/>
        <w:jc w:val="both"/>
      </w:pPr>
      <w:r>
        <w:rPr>
          <w:rFonts w:ascii="Times New Roman"/>
          <w:b w:val="false"/>
          <w:i w:val="false"/>
          <w:color w:val="000000"/>
          <w:sz w:val="28"/>
        </w:rPr>
        <w:t>
      17) шешімді қолданысқа енгізу, орындау және жариялау тәртібі мен мерзімі;</w:t>
      </w:r>
    </w:p>
    <w:bookmarkEnd w:id="349"/>
    <w:bookmarkStart w:name="z463" w:id="350"/>
    <w:p>
      <w:pPr>
        <w:spacing w:after="0"/>
        <w:ind w:left="0"/>
        <w:jc w:val="both"/>
      </w:pPr>
      <w:r>
        <w:rPr>
          <w:rFonts w:ascii="Times New Roman"/>
          <w:b w:val="false"/>
          <w:i w:val="false"/>
          <w:color w:val="000000"/>
          <w:sz w:val="28"/>
        </w:rPr>
        <w:t>
      18) шешiмнiң түпкiлiктiлiгi және міндеттілігі көрсетiлуге тиiс.</w:t>
      </w:r>
    </w:p>
    <w:bookmarkEnd w:id="350"/>
    <w:bookmarkStart w:name="z464" w:id="351"/>
    <w:p>
      <w:pPr>
        <w:spacing w:after="0"/>
        <w:ind w:left="0"/>
        <w:jc w:val="both"/>
      </w:pPr>
      <w:r>
        <w:rPr>
          <w:rFonts w:ascii="Times New Roman"/>
          <w:b w:val="false"/>
          <w:i w:val="false"/>
          <w:color w:val="000000"/>
          <w:sz w:val="28"/>
        </w:rPr>
        <w:t>
      2. Заңдардың және өзге де құқықтық актілердің конституциялылығын тексеру туралы өтініштерді қараудың қорытындысы бойынша Конституциялық Сот мынадай:</w:t>
      </w:r>
    </w:p>
    <w:bookmarkEnd w:id="351"/>
    <w:bookmarkStart w:name="z465" w:id="352"/>
    <w:p>
      <w:pPr>
        <w:spacing w:after="0"/>
        <w:ind w:left="0"/>
        <w:jc w:val="both"/>
      </w:pPr>
      <w:r>
        <w:rPr>
          <w:rFonts w:ascii="Times New Roman"/>
          <w:b w:val="false"/>
          <w:i w:val="false"/>
          <w:color w:val="000000"/>
          <w:sz w:val="28"/>
        </w:rPr>
        <w:t>
      1) заңды немесе өзге де құқықтық актіні не олардың жекелеген ережелерін Қазақстан Республикасының Конституциясына сәйкес келеді деп тану туралы;</w:t>
      </w:r>
    </w:p>
    <w:bookmarkEnd w:id="352"/>
    <w:bookmarkStart w:name="z466" w:id="353"/>
    <w:p>
      <w:pPr>
        <w:spacing w:after="0"/>
        <w:ind w:left="0"/>
        <w:jc w:val="both"/>
      </w:pPr>
      <w:r>
        <w:rPr>
          <w:rFonts w:ascii="Times New Roman"/>
          <w:b w:val="false"/>
          <w:i w:val="false"/>
          <w:color w:val="000000"/>
          <w:sz w:val="28"/>
        </w:rPr>
        <w:t>
      2) заңды немесе өзге де құқықтық актіні не олардың жекелеген ережелерін Конституциялық Соттың түсіндірмесінде Қазақстан Республикасының Конституциясына сәйкес келеді деп тану туралы;</w:t>
      </w:r>
    </w:p>
    <w:bookmarkEnd w:id="353"/>
    <w:bookmarkStart w:name="z467" w:id="354"/>
    <w:p>
      <w:pPr>
        <w:spacing w:after="0"/>
        <w:ind w:left="0"/>
        <w:jc w:val="both"/>
      </w:pPr>
      <w:r>
        <w:rPr>
          <w:rFonts w:ascii="Times New Roman"/>
          <w:b w:val="false"/>
          <w:i w:val="false"/>
          <w:color w:val="000000"/>
          <w:sz w:val="28"/>
        </w:rPr>
        <w:t>
      3) заңды немесе өзге де құқықтық актіні не олардың жекелеген ережелерін толық немесе жекелеген бөлігінде Қазақстан Республикасының Конституциясына сәйкес келмейді деп тану туралы нормативтік қаулылардың бірін қабылдайды.</w:t>
      </w:r>
    </w:p>
    <w:bookmarkEnd w:id="354"/>
    <w:bookmarkStart w:name="z553" w:id="355"/>
    <w:p>
      <w:pPr>
        <w:spacing w:after="0"/>
        <w:ind w:left="0"/>
        <w:jc w:val="both"/>
      </w:pPr>
      <w:r>
        <w:rPr>
          <w:rFonts w:ascii="Times New Roman"/>
          <w:b w:val="false"/>
          <w:i w:val="false"/>
          <w:color w:val="000000"/>
          <w:sz w:val="28"/>
        </w:rPr>
        <w:t>
      3. Халықаралық ұйымдардың және олардың органдарының шешімдерін, осы шешімдердің жекелеген ережелерін орындаудың конституциялылығын тексеру туралы өтініштерді қарау қорытындысы бойынша Конституциялық Сот:</w:t>
      </w:r>
    </w:p>
    <w:bookmarkEnd w:id="355"/>
    <w:p>
      <w:pPr>
        <w:spacing w:after="0"/>
        <w:ind w:left="0"/>
        <w:jc w:val="both"/>
      </w:pPr>
      <w:r>
        <w:rPr>
          <w:rFonts w:ascii="Times New Roman"/>
          <w:b w:val="false"/>
          <w:i w:val="false"/>
          <w:color w:val="000000"/>
          <w:sz w:val="28"/>
        </w:rPr>
        <w:t>
      1) халықаралық ұйымдардың және олардың органдарының шешімдерін, осы шешімдердің жекелеген ережелерін орындауды Қазақстан Республикасының Конституциясына сәйкес келеді деп тану туралы;</w:t>
      </w:r>
    </w:p>
    <w:p>
      <w:pPr>
        <w:spacing w:after="0"/>
        <w:ind w:left="0"/>
        <w:jc w:val="both"/>
      </w:pPr>
      <w:r>
        <w:rPr>
          <w:rFonts w:ascii="Times New Roman"/>
          <w:b w:val="false"/>
          <w:i w:val="false"/>
          <w:color w:val="000000"/>
          <w:sz w:val="28"/>
        </w:rPr>
        <w:t>
      2) халықаралық ұйымдардың және олардың органдарының шешімдерін, осы шешімдердің жекелеген ережелерін орындауды Қазақстан Республикасының Конституциясына сәйкес келмейді деп тану туралы нормативтік қаулылардың бірін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Конституциялық Соттың шешімдер қабылдауы</w:t>
      </w:r>
    </w:p>
    <w:bookmarkStart w:name="z469" w:id="356"/>
    <w:p>
      <w:pPr>
        <w:spacing w:after="0"/>
        <w:ind w:left="0"/>
        <w:jc w:val="both"/>
      </w:pPr>
      <w:r>
        <w:rPr>
          <w:rFonts w:ascii="Times New Roman"/>
          <w:b w:val="false"/>
          <w:i w:val="false"/>
          <w:color w:val="000000"/>
          <w:sz w:val="28"/>
        </w:rPr>
        <w:t>
      1. Конституциялық Сот шешімдерді алқалы түрде қабылдайды.</w:t>
      </w:r>
    </w:p>
    <w:bookmarkEnd w:id="356"/>
    <w:bookmarkStart w:name="z470" w:id="357"/>
    <w:p>
      <w:pPr>
        <w:spacing w:after="0"/>
        <w:ind w:left="0"/>
        <w:jc w:val="both"/>
      </w:pPr>
      <w:r>
        <w:rPr>
          <w:rFonts w:ascii="Times New Roman"/>
          <w:b w:val="false"/>
          <w:i w:val="false"/>
          <w:color w:val="000000"/>
          <w:sz w:val="28"/>
        </w:rPr>
        <w:t xml:space="preserve">
      2. Осы Конституциялық заңның </w:t>
      </w:r>
      <w:r>
        <w:rPr>
          <w:rFonts w:ascii="Times New Roman"/>
          <w:b w:val="false"/>
          <w:i w:val="false"/>
          <w:color w:val="000000"/>
          <w:sz w:val="28"/>
        </w:rPr>
        <w:t>25-бабының</w:t>
      </w:r>
      <w:r>
        <w:rPr>
          <w:rFonts w:ascii="Times New Roman"/>
          <w:b w:val="false"/>
          <w:i w:val="false"/>
          <w:color w:val="000000"/>
          <w:sz w:val="28"/>
        </w:rPr>
        <w:t xml:space="preserve"> 3-тармағында көзделген жағдайды қоспағанда, Конституциялық Сот шешімді ашық дауыс беру арқылы отырысқа қатысушы судьялардың көпшілік даусымен қабылдайды.</w:t>
      </w:r>
    </w:p>
    <w:bookmarkEnd w:id="357"/>
    <w:bookmarkStart w:name="z471" w:id="358"/>
    <w:p>
      <w:pPr>
        <w:spacing w:after="0"/>
        <w:ind w:left="0"/>
        <w:jc w:val="both"/>
      </w:pPr>
      <w:r>
        <w:rPr>
          <w:rFonts w:ascii="Times New Roman"/>
          <w:b w:val="false"/>
          <w:i w:val="false"/>
          <w:color w:val="000000"/>
          <w:sz w:val="28"/>
        </w:rPr>
        <w:t>
      3. Егер шешім қабылдау кезінде Конституциялық Сот судьяларының дауыстары тең бөлінген болса, барлық жағдайларда өзінің дауысын ең соңынан беретін Конституциялық Сот Төрағасының дауысы шешуші болып табылады. Конституциялық Соттың Төрағасын оның уәкілдік беру бойынша Конституциялық Соттың тиісті судьясы ауыстырған кезде бұл қағида қолданылмайды. Бұл жағдайда Конституциялық Сот Төрағасының немесе бірінші дауыс беруге қатыспаған судьясының қатысуымен қайтадан дауыс беру өткізіледі.</w:t>
      </w:r>
    </w:p>
    <w:bookmarkEnd w:id="358"/>
    <w:bookmarkStart w:name="z472" w:id="359"/>
    <w:p>
      <w:pPr>
        <w:spacing w:after="0"/>
        <w:ind w:left="0"/>
        <w:jc w:val="both"/>
      </w:pPr>
      <w:r>
        <w:rPr>
          <w:rFonts w:ascii="Times New Roman"/>
          <w:b w:val="false"/>
          <w:i w:val="false"/>
          <w:color w:val="000000"/>
          <w:sz w:val="28"/>
        </w:rPr>
        <w:t>
      4. Конституциялық Соттың кеңесуі кезінде отырысқа қатысатын судьялардың ешқайсысы қалыс қалуға немесе дауыс беруге қатыспауға құқылы емес.</w:t>
      </w:r>
    </w:p>
    <w:bookmarkEnd w:id="359"/>
    <w:bookmarkStart w:name="z473" w:id="360"/>
    <w:p>
      <w:pPr>
        <w:spacing w:after="0"/>
        <w:ind w:left="0"/>
        <w:jc w:val="both"/>
      </w:pPr>
      <w:r>
        <w:rPr>
          <w:rFonts w:ascii="Times New Roman"/>
          <w:b w:val="false"/>
          <w:i w:val="false"/>
          <w:color w:val="000000"/>
          <w:sz w:val="28"/>
        </w:rPr>
        <w:t>
      5. Конституциялық Сот қабылдаған шешімдер Төраға оларға қол қойғанға дейін дауыс беруге қатысқан Конституциялық Сот судьяларының қол қоюларымен алдын ала бекемделеді.</w:t>
      </w:r>
    </w:p>
    <w:bookmarkEnd w:id="360"/>
    <w:p>
      <w:pPr>
        <w:spacing w:after="0"/>
        <w:ind w:left="0"/>
        <w:jc w:val="both"/>
      </w:pPr>
      <w:r>
        <w:rPr>
          <w:rFonts w:ascii="Times New Roman"/>
          <w:b/>
          <w:i w:val="false"/>
          <w:color w:val="000000"/>
          <w:sz w:val="28"/>
        </w:rPr>
        <w:t>59-бап. Конституциялық Сот судьясының ерекше пiкiрi</w:t>
      </w:r>
    </w:p>
    <w:bookmarkStart w:name="z475" w:id="361"/>
    <w:p>
      <w:pPr>
        <w:spacing w:after="0"/>
        <w:ind w:left="0"/>
        <w:jc w:val="both"/>
      </w:pPr>
      <w:r>
        <w:rPr>
          <w:rFonts w:ascii="Times New Roman"/>
          <w:b w:val="false"/>
          <w:i w:val="false"/>
          <w:color w:val="000000"/>
          <w:sz w:val="28"/>
        </w:rPr>
        <w:t>
      Қорытынды шешіммен келіспеген Конституциялық Соттың судьясы өз пікірін жазбаша түрде баяндауға құқылы, ол конституциялық іс жүргізу материалдарына қоса тіркеледі.</w:t>
      </w:r>
    </w:p>
    <w:bookmarkEnd w:id="361"/>
    <w:bookmarkStart w:name="z476" w:id="362"/>
    <w:p>
      <w:pPr>
        <w:spacing w:after="0"/>
        <w:ind w:left="0"/>
        <w:jc w:val="both"/>
      </w:pPr>
      <w:r>
        <w:rPr>
          <w:rFonts w:ascii="Times New Roman"/>
          <w:b w:val="false"/>
          <w:i w:val="false"/>
          <w:color w:val="000000"/>
          <w:sz w:val="28"/>
        </w:rPr>
        <w:t>
      Конституциялық Соттың судьясы өзінің ерекше пікірін жариялауға немесе оған жария түрде сілтеме жасауға құқылы емес.</w:t>
      </w:r>
    </w:p>
    <w:bookmarkEnd w:id="362"/>
    <w:p>
      <w:pPr>
        <w:spacing w:after="0"/>
        <w:ind w:left="0"/>
        <w:jc w:val="both"/>
      </w:pPr>
      <w:r>
        <w:rPr>
          <w:rFonts w:ascii="Times New Roman"/>
          <w:b/>
          <w:i w:val="false"/>
          <w:color w:val="000000"/>
          <w:sz w:val="28"/>
        </w:rPr>
        <w:t>60-бап. Конституциялық Соттың қосымша шешімі</w:t>
      </w:r>
    </w:p>
    <w:bookmarkStart w:name="z478" w:id="363"/>
    <w:p>
      <w:pPr>
        <w:spacing w:after="0"/>
        <w:ind w:left="0"/>
        <w:jc w:val="both"/>
      </w:pPr>
      <w:r>
        <w:rPr>
          <w:rFonts w:ascii="Times New Roman"/>
          <w:b w:val="false"/>
          <w:i w:val="false"/>
          <w:color w:val="000000"/>
          <w:sz w:val="28"/>
        </w:rPr>
        <w:t>
      1. Конституциялық Сот, егер:</w:t>
      </w:r>
    </w:p>
    <w:bookmarkEnd w:id="363"/>
    <w:bookmarkStart w:name="z479" w:id="364"/>
    <w:p>
      <w:pPr>
        <w:spacing w:after="0"/>
        <w:ind w:left="0"/>
        <w:jc w:val="both"/>
      </w:pPr>
      <w:r>
        <w:rPr>
          <w:rFonts w:ascii="Times New Roman"/>
          <w:b w:val="false"/>
          <w:i w:val="false"/>
          <w:color w:val="000000"/>
          <w:sz w:val="28"/>
        </w:rPr>
        <w:t>
      1) Конституциялық Соттың шешімін түсіндіру туралы мәселе қойылса, қосымша шешім қабылдайды. Бұл жағдайда қосымша шешім конституциялық іс жүргізуге қатысушылардың не Конституциялық Соттың қорытынды шешімін орындауға міндетті мемлекеттік органдар мен лауазымды адамдардың өтінішхаты бойынша қабылданады;</w:t>
      </w:r>
    </w:p>
    <w:bookmarkEnd w:id="364"/>
    <w:bookmarkStart w:name="z480" w:id="365"/>
    <w:p>
      <w:pPr>
        <w:spacing w:after="0"/>
        <w:ind w:left="0"/>
        <w:jc w:val="both"/>
      </w:pPr>
      <w:r>
        <w:rPr>
          <w:rFonts w:ascii="Times New Roman"/>
          <w:b w:val="false"/>
          <w:i w:val="false"/>
          <w:color w:val="000000"/>
          <w:sz w:val="28"/>
        </w:rPr>
        <w:t>
      2) Конституциялық Соттың шешімінде жіберілген редакциялық сипаттағы дәлсіздіктер мен қателерді түзету қажет болса, қосымша шешім қабылдайды. Бұл жағдайда қосымша шешімді Конституциялық Сот өз бастамасымен қабылдайды.</w:t>
      </w:r>
    </w:p>
    <w:bookmarkEnd w:id="365"/>
    <w:bookmarkStart w:name="z481" w:id="366"/>
    <w:p>
      <w:pPr>
        <w:spacing w:after="0"/>
        <w:ind w:left="0"/>
        <w:jc w:val="both"/>
      </w:pPr>
      <w:r>
        <w:rPr>
          <w:rFonts w:ascii="Times New Roman"/>
          <w:b w:val="false"/>
          <w:i w:val="false"/>
          <w:color w:val="000000"/>
          <w:sz w:val="28"/>
        </w:rPr>
        <w:t>
      2. Қосымша шешiм Конституциялық Сот шешiмiнiң шынайы мазмұнына, мағынасы мен мақсатына қайшы келмеуге тиiс.</w:t>
      </w:r>
    </w:p>
    <w:bookmarkEnd w:id="366"/>
    <w:bookmarkStart w:name="z482" w:id="367"/>
    <w:p>
      <w:pPr>
        <w:spacing w:after="0"/>
        <w:ind w:left="0"/>
        <w:jc w:val="both"/>
      </w:pPr>
      <w:r>
        <w:rPr>
          <w:rFonts w:ascii="Times New Roman"/>
          <w:b w:val="false"/>
          <w:i w:val="false"/>
          <w:color w:val="000000"/>
          <w:sz w:val="28"/>
        </w:rPr>
        <w:t>
      3. Қосымша шешiмді Конституциялық Сот отырыста қабылдайды, оның жүргізілу тәртiбi Конституциялық Соттың регламентiнде айқындалады.</w:t>
      </w:r>
    </w:p>
    <w:bookmarkEnd w:id="367"/>
    <w:p>
      <w:pPr>
        <w:spacing w:after="0"/>
        <w:ind w:left="0"/>
        <w:jc w:val="both"/>
      </w:pPr>
      <w:r>
        <w:rPr>
          <w:rFonts w:ascii="Times New Roman"/>
          <w:b/>
          <w:i w:val="false"/>
          <w:color w:val="000000"/>
          <w:sz w:val="28"/>
        </w:rPr>
        <w:t>61-бап. Конституциялық Соттың шешiмiн қайта қарау</w:t>
      </w:r>
    </w:p>
    <w:bookmarkStart w:name="z484" w:id="368"/>
    <w:p>
      <w:pPr>
        <w:spacing w:after="0"/>
        <w:ind w:left="0"/>
        <w:jc w:val="both"/>
      </w:pPr>
      <w:r>
        <w:rPr>
          <w:rFonts w:ascii="Times New Roman"/>
          <w:b w:val="false"/>
          <w:i w:val="false"/>
          <w:color w:val="000000"/>
          <w:sz w:val="28"/>
        </w:rPr>
        <w:t>
      1. Конституциялық Соттың шешімін өзі Қазақстан Республикасы Президентінің бастамасы бойынша немесе өз бастамасы бойынша, егер:</w:t>
      </w:r>
    </w:p>
    <w:bookmarkEnd w:id="368"/>
    <w:bookmarkStart w:name="z485" w:id="369"/>
    <w:p>
      <w:pPr>
        <w:spacing w:after="0"/>
        <w:ind w:left="0"/>
        <w:jc w:val="both"/>
      </w:pPr>
      <w:r>
        <w:rPr>
          <w:rFonts w:ascii="Times New Roman"/>
          <w:b w:val="false"/>
          <w:i w:val="false"/>
          <w:color w:val="000000"/>
          <w:sz w:val="28"/>
        </w:rPr>
        <w:t>
      1) Қазақстан Республикасы Конституциясының шешім қабылдауға негіз болған нормасы өзгерген;</w:t>
      </w:r>
    </w:p>
    <w:bookmarkEnd w:id="369"/>
    <w:bookmarkStart w:name="z486" w:id="370"/>
    <w:p>
      <w:pPr>
        <w:spacing w:after="0"/>
        <w:ind w:left="0"/>
        <w:jc w:val="both"/>
      </w:pPr>
      <w:r>
        <w:rPr>
          <w:rFonts w:ascii="Times New Roman"/>
          <w:b w:val="false"/>
          <w:i w:val="false"/>
          <w:color w:val="000000"/>
          <w:sz w:val="28"/>
        </w:rPr>
        <w:t>
      2) өтініштің нысанасы үшін жаңа елеулі мән-жайлар ашылған жағдайларда, қайта қарауы мүмкін.</w:t>
      </w:r>
    </w:p>
    <w:bookmarkEnd w:id="370"/>
    <w:bookmarkStart w:name="z487" w:id="371"/>
    <w:p>
      <w:pPr>
        <w:spacing w:after="0"/>
        <w:ind w:left="0"/>
        <w:jc w:val="both"/>
      </w:pPr>
      <w:r>
        <w:rPr>
          <w:rFonts w:ascii="Times New Roman"/>
          <w:b w:val="false"/>
          <w:i w:val="false"/>
          <w:color w:val="000000"/>
          <w:sz w:val="28"/>
        </w:rPr>
        <w:t>
      2. Конституциялық Сот шешімді қайта қарау туралы қаулы шығарады, онда бұл шешімнің күші жойылады.</w:t>
      </w:r>
    </w:p>
    <w:bookmarkEnd w:id="371"/>
    <w:bookmarkStart w:name="z488" w:id="372"/>
    <w:p>
      <w:pPr>
        <w:spacing w:after="0"/>
        <w:ind w:left="0"/>
        <w:jc w:val="both"/>
      </w:pPr>
      <w:r>
        <w:rPr>
          <w:rFonts w:ascii="Times New Roman"/>
          <w:b w:val="false"/>
          <w:i w:val="false"/>
          <w:color w:val="000000"/>
          <w:sz w:val="28"/>
        </w:rPr>
        <w:t>
      3. Конституциялық Соттың шешімін қайта қарау туралы мәселені қарау тәртібі Конституциялық Соттың регламентінде айқындалады.</w:t>
      </w:r>
    </w:p>
    <w:bookmarkEnd w:id="372"/>
    <w:p>
      <w:pPr>
        <w:spacing w:after="0"/>
        <w:ind w:left="0"/>
        <w:jc w:val="both"/>
      </w:pPr>
      <w:r>
        <w:rPr>
          <w:rFonts w:ascii="Times New Roman"/>
          <w:b/>
          <w:i w:val="false"/>
          <w:color w:val="000000"/>
          <w:sz w:val="28"/>
        </w:rPr>
        <w:t>62-бап. Конституциялық Сот шешiмiнiң заңдық күшi</w:t>
      </w:r>
    </w:p>
    <w:bookmarkStart w:name="z490" w:id="373"/>
    <w:p>
      <w:pPr>
        <w:spacing w:after="0"/>
        <w:ind w:left="0"/>
        <w:jc w:val="both"/>
      </w:pPr>
      <w:r>
        <w:rPr>
          <w:rFonts w:ascii="Times New Roman"/>
          <w:b w:val="false"/>
          <w:i w:val="false"/>
          <w:color w:val="000000"/>
          <w:sz w:val="28"/>
        </w:rPr>
        <w:t>
      1. Конституциялық Соттың нормативтік қаулылары мен қорытындылары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 Өзге шешімдердің күшіне ену тәртібін Конституциялық Сот айқындайды.</w:t>
      </w:r>
    </w:p>
    <w:bookmarkEnd w:id="373"/>
    <w:bookmarkStart w:name="z491" w:id="374"/>
    <w:p>
      <w:pPr>
        <w:spacing w:after="0"/>
        <w:ind w:left="0"/>
        <w:jc w:val="both"/>
      </w:pPr>
      <w:r>
        <w:rPr>
          <w:rFonts w:ascii="Times New Roman"/>
          <w:b w:val="false"/>
          <w:i w:val="false"/>
          <w:color w:val="000000"/>
          <w:sz w:val="28"/>
        </w:rPr>
        <w:t>
      2. Конституциялық Соттың шешімдері тікелей қолданылады және басқа мемлекеттік органдар мен лауазымды адамдардың растауын талап етпейді. Конституциялық Соттың құқықтық актіні немесе оның жекелеген ережелерін Қазақстан Республикасының Конституциясына сәйкес келмейді деп тану туралы шешімінің заңдық күшін дәл осындай мазмұндағы осы актіні қайтадан қабылдау арқылы еңсеруге болмайды.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Конституциялық Соттың қорытынды шешiмдерiн қабылдау салдары</w:t>
      </w:r>
    </w:p>
    <w:bookmarkStart w:name="z493" w:id="375"/>
    <w:p>
      <w:pPr>
        <w:spacing w:after="0"/>
        <w:ind w:left="0"/>
        <w:jc w:val="both"/>
      </w:pPr>
      <w:r>
        <w:rPr>
          <w:rFonts w:ascii="Times New Roman"/>
          <w:b w:val="false"/>
          <w:i w:val="false"/>
          <w:color w:val="000000"/>
          <w:sz w:val="28"/>
        </w:rPr>
        <w:t>
      1. Қазақстан Республикасының Конституциясына сәйкес келмейдi деп танылған заңдар мен Қазақстан Республикасының халықаралық шарттарына қол қоюға не тиiсiнше ратификациялауға және қолданысқа енгiзуге болмайды. Заңдарды Қазақстан Республикасының Конституциясына сәйкес келеді деп тану оларға қол қою мерзiмiнiң өтуiн қайта бастайды. Қазақстан Республикасының халықаралық шарттарын Қазақстан Республикасының Конституциясына сәйкес келеді деп тану оларды ратификациялау процесiн қайта жалғастырады.</w:t>
      </w:r>
    </w:p>
    <w:bookmarkEnd w:id="375"/>
    <w:bookmarkStart w:name="z494" w:id="376"/>
    <w:p>
      <w:pPr>
        <w:spacing w:after="0"/>
        <w:ind w:left="0"/>
        <w:jc w:val="both"/>
      </w:pPr>
      <w:r>
        <w:rPr>
          <w:rFonts w:ascii="Times New Roman"/>
          <w:b w:val="false"/>
          <w:i w:val="false"/>
          <w:color w:val="000000"/>
          <w:sz w:val="28"/>
        </w:rPr>
        <w:t>
      2. Қазақстан Республикасы Конституциясының 2-бабының 7-тармағында және 43-бабының 1 және 5-тармақтарында белгіленген талаптарға сай келмейді деп танылған, Қазақстан Республикасының Конституциясына өзгерістер мен толықтырулар жалпыхалықтық референдумға шығарылмайды.</w:t>
      </w:r>
    </w:p>
    <w:bookmarkEnd w:id="376"/>
    <w:bookmarkStart w:name="z495" w:id="377"/>
    <w:p>
      <w:pPr>
        <w:spacing w:after="0"/>
        <w:ind w:left="0"/>
        <w:jc w:val="both"/>
      </w:pPr>
      <w:r>
        <w:rPr>
          <w:rFonts w:ascii="Times New Roman"/>
          <w:b w:val="false"/>
          <w:i w:val="false"/>
          <w:color w:val="000000"/>
          <w:sz w:val="28"/>
        </w:rPr>
        <w:t>
      3. Конституциялық емес, оның ішінде адамның және азаматтың Қазақстан Республикасының Конституциясында бекітілген құқықтары мен бостандықтарына нұқсан келтіреді деп танылған заңдар мен өзге де құқықтық актілердің, олардың жекелеген ережелерінің қолданысы тоқтатылады және Конституциялық Сот шешім қабылдаған күннен немесе ол белгілеген күннен бастап қолданылмайды.</w:t>
      </w:r>
    </w:p>
    <w:bookmarkEnd w:id="377"/>
    <w:bookmarkStart w:name="z496" w:id="378"/>
    <w:p>
      <w:pPr>
        <w:spacing w:after="0"/>
        <w:ind w:left="0"/>
        <w:jc w:val="both"/>
      </w:pPr>
      <w:r>
        <w:rPr>
          <w:rFonts w:ascii="Times New Roman"/>
          <w:b w:val="false"/>
          <w:i w:val="false"/>
          <w:color w:val="000000"/>
          <w:sz w:val="28"/>
        </w:rPr>
        <w:t>
      Конституциялық Сот өзі қабылдаған қорытынды шешімнің қолданылуы мен орындалуының өзге тәртібін айқындаған жағдайларды қоспағанда, соттардың және өзге де мемлекеттік органдардың осындай заңға немесе өзге де құқықтық актіге негізделген шешімдері орындалуға жатпайды және заңда белгіленген тәртіппен қайта қаралуға тиіс.</w:t>
      </w:r>
    </w:p>
    <w:bookmarkEnd w:id="378"/>
    <w:bookmarkStart w:name="z497" w:id="379"/>
    <w:p>
      <w:pPr>
        <w:spacing w:after="0"/>
        <w:ind w:left="0"/>
        <w:jc w:val="both"/>
      </w:pPr>
      <w:r>
        <w:rPr>
          <w:rFonts w:ascii="Times New Roman"/>
          <w:b w:val="false"/>
          <w:i w:val="false"/>
          <w:color w:val="000000"/>
          <w:sz w:val="28"/>
        </w:rPr>
        <w:t>
      Заңның және өзге де құқықтық актінің немесе олардың жекелеген ережелерінің Қазақстан Республикасының Конституциясына сәйкес келмейді деп танылуы конституциялық емес деп танылған немесе осындай ережелерге негізделген не осы ережелерді қайталайтын ережелерді қамтитын басқа заңдардың немесе өзге де құқықтық актілердің ережелерінің белгіленген тәртіппен қолданысын тоқтатуға негіз болып табылады.</w:t>
      </w:r>
    </w:p>
    <w:bookmarkEnd w:id="379"/>
    <w:bookmarkStart w:name="z498" w:id="380"/>
    <w:p>
      <w:pPr>
        <w:spacing w:after="0"/>
        <w:ind w:left="0"/>
        <w:jc w:val="both"/>
      </w:pPr>
      <w:r>
        <w:rPr>
          <w:rFonts w:ascii="Times New Roman"/>
          <w:b w:val="false"/>
          <w:i w:val="false"/>
          <w:color w:val="000000"/>
          <w:sz w:val="28"/>
        </w:rPr>
        <w:t>
      4. Конституциялық Сот берген түсіндірмеде Қазақстан Республикасының Конституциясына сәйкес келеді деп танылған заңдар және өзге де құқықтық актілер, олардың жекелеген ережелері осы түсіндірмедегідей қолданылуға тиіс.</w:t>
      </w:r>
    </w:p>
    <w:bookmarkEnd w:id="380"/>
    <w:p>
      <w:pPr>
        <w:spacing w:after="0"/>
        <w:ind w:left="0"/>
        <w:jc w:val="both"/>
      </w:pPr>
      <w:r>
        <w:rPr>
          <w:rFonts w:ascii="Times New Roman"/>
          <w:b w:val="false"/>
          <w:i w:val="false"/>
          <w:color w:val="000000"/>
          <w:sz w:val="28"/>
        </w:rPr>
        <w:t>
      Конституциялық Сот берген түсіндірмеде Конституцияға сәйкес келеді деп танылған заңға немесе өзге де нормативтік құқықтық актіге не олардың жекелеген ережелеріне негізделген соттардың және өзге де мемлекеттік органдардың шешімдері, егер Конституциялық Сот өзгеше белгілемесе, заңда белгіленген жағдайларда және тәртіппен қайта қаралады.</w:t>
      </w:r>
    </w:p>
    <w:bookmarkStart w:name="z499" w:id="381"/>
    <w:p>
      <w:pPr>
        <w:spacing w:after="0"/>
        <w:ind w:left="0"/>
        <w:jc w:val="both"/>
      </w:pPr>
      <w:r>
        <w:rPr>
          <w:rFonts w:ascii="Times New Roman"/>
          <w:b w:val="false"/>
          <w:i w:val="false"/>
          <w:color w:val="000000"/>
          <w:sz w:val="28"/>
        </w:rPr>
        <w:t>
      5. Қазақстан Республикасының Конституциясына сәйкес келмейді деп танылған Қазақстан Республикасы Президентінің сайлауы Қазақстан Республикасы Орталық сайлау комиссиясының шешімімен тиісті сайлау учаскелерінде (әкімшілік-аумақтық бірліктерде) жарамсыз деп танылады. Қазақстан Республикасы Президентінің сайлауын Қазақстан Республикасының Конституциясына сәйкес келеді деп тану сайланған Қазақстан Республикасының Президентін тіркеуге алып келеді.</w:t>
      </w:r>
    </w:p>
    <w:bookmarkEnd w:id="381"/>
    <w:bookmarkStart w:name="z500" w:id="382"/>
    <w:p>
      <w:pPr>
        <w:spacing w:after="0"/>
        <w:ind w:left="0"/>
        <w:jc w:val="both"/>
      </w:pPr>
      <w:r>
        <w:rPr>
          <w:rFonts w:ascii="Times New Roman"/>
          <w:b w:val="false"/>
          <w:i w:val="false"/>
          <w:color w:val="000000"/>
          <w:sz w:val="28"/>
        </w:rPr>
        <w:t>
      6. Қазақстан Республикасының Конституциясына сәйкес келмейді деп танылған Қазақстан Республикасы Құрылтайы депутаттарының сайлауы Қазақстан Республикасы Орталық сайлау комиссиясының шешімімен тиісті әкімшілік-аумақтық бірліктерде және сайлау округтерінде жарамсыз деп танылады. Қазақстан Республикасы Құрылтайы депутаттарының сайлауын Қазақстан Республикасының Конституциясына сәйкес келеді деп тану сайланған депутаттарды тіркеуге алып келеді.</w:t>
      </w:r>
    </w:p>
    <w:bookmarkEnd w:id="382"/>
    <w:bookmarkStart w:name="z501" w:id="383"/>
    <w:p>
      <w:pPr>
        <w:spacing w:after="0"/>
        <w:ind w:left="0"/>
        <w:jc w:val="both"/>
      </w:pPr>
      <w:r>
        <w:rPr>
          <w:rFonts w:ascii="Times New Roman"/>
          <w:b w:val="false"/>
          <w:i w:val="false"/>
          <w:color w:val="000000"/>
          <w:sz w:val="28"/>
        </w:rPr>
        <w:t>
      7. Қазақстан Республикасының Конституциясына сәйкес келмейді деп танылған жалпыхалықтық референдумның нәтижелері Орталық референдум комиссиясының шешімімен тиісті дауыс беру учаскелерінде (әкімшілік-аумақтық бірліктерде) жарамсыз деп танылады. Өткізілген референдумды Қазақстан Республикасының Конституциясына сәйкес келеді деп тану референдумның қорытындысын шығаруды қайта бастауға алып келеді.</w:t>
      </w:r>
    </w:p>
    <w:bookmarkEnd w:id="383"/>
    <w:bookmarkStart w:name="z502" w:id="384"/>
    <w:p>
      <w:pPr>
        <w:spacing w:after="0"/>
        <w:ind w:left="0"/>
        <w:jc w:val="both"/>
      </w:pPr>
      <w:r>
        <w:rPr>
          <w:rFonts w:ascii="Times New Roman"/>
          <w:b w:val="false"/>
          <w:i w:val="false"/>
          <w:color w:val="000000"/>
          <w:sz w:val="28"/>
        </w:rPr>
        <w:t>
      8. Қазақстан Республикасы Конституциясының 50-бабының 2 және 3-тармақтарына сәйкес Қазақстан Республикасы Құрылтайының тиiсiнше Қазақстан Республикасының Президентiн лауазымынан мерзiмнен бұрын босату туралы шешiм, лауазымынан кетiру туралы түпкiлiктi шешiм қабылдауы алдында белгiленген конституциялық рәсiмдердiң сақталмағандығы туралы қорытынды тиiсiнше Қазақстан Республикасының Президентін лауазымынан мерзiмiнен бұрын босату туралы, лауазымынан кетiру туралы мәселенiң қаралуын тоқтатуға алып келеді. Белгiленген конституциялық рәсiмдердiң сақталғандығы туралы қорытынды тиiсiнше Қазақстан Республикасының Президентiн лауазымынан мерзiмiнен бұрын босату туралы, Қазақстан Республикасының Президентiн лауазымынан кетiру туралы мәселенi қарауды жалғастыруға алып келеді.</w:t>
      </w:r>
    </w:p>
    <w:bookmarkEnd w:id="384"/>
    <w:bookmarkStart w:name="z554" w:id="385"/>
    <w:p>
      <w:pPr>
        <w:spacing w:after="0"/>
        <w:ind w:left="0"/>
        <w:jc w:val="both"/>
      </w:pPr>
      <w:r>
        <w:rPr>
          <w:rFonts w:ascii="Times New Roman"/>
          <w:b w:val="false"/>
          <w:i w:val="false"/>
          <w:color w:val="000000"/>
          <w:sz w:val="28"/>
        </w:rPr>
        <w:t>
      9. Қазақстан Республикасы Президентінің орнынан түсу туралы мәлімдемені өзі және өз еркімен бергенін растау туралы қорытынды оның өз еркімен орнынан түсуіне байланысты лауазымынан мерзімінен бұрын босатылғанын білдіреді.</w:t>
      </w:r>
    </w:p>
    <w:bookmarkEnd w:id="385"/>
    <w:bookmarkStart w:name="z555" w:id="386"/>
    <w:p>
      <w:pPr>
        <w:spacing w:after="0"/>
        <w:ind w:left="0"/>
        <w:jc w:val="both"/>
      </w:pPr>
      <w:r>
        <w:rPr>
          <w:rFonts w:ascii="Times New Roman"/>
          <w:b w:val="false"/>
          <w:i w:val="false"/>
          <w:color w:val="000000"/>
          <w:sz w:val="28"/>
        </w:rPr>
        <w:t xml:space="preserve">
      10. Адамның Қазақстан Республикасы Президентінің өкілеттігін қабылдаудан бас тарту туралы мәлімдемені өзі және өз еркімен бергенін растау туралы қорытынды Конституцияға сәйкес Президент өкілеттігінің одан әрі өтуі бойынша рәсімдерді бастауға алып келеді. </w:t>
      </w:r>
    </w:p>
    <w:bookmarkEnd w:id="386"/>
    <w:bookmarkStart w:name="z556" w:id="387"/>
    <w:p>
      <w:pPr>
        <w:spacing w:after="0"/>
        <w:ind w:left="0"/>
        <w:jc w:val="both"/>
      </w:pPr>
      <w:r>
        <w:rPr>
          <w:rFonts w:ascii="Times New Roman"/>
          <w:b w:val="false"/>
          <w:i w:val="false"/>
          <w:color w:val="000000"/>
          <w:sz w:val="28"/>
        </w:rPr>
        <w:t>
      11. Конституциялық Сот орындалуын Конституцияға сәйкес келмейді деп таныған халықаралық ұйымдардың және олардың органдарының шешімдері, осы шешімдердің жекелеген ережелері орындалуға жатпайды.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Конституциялық Соттың шешімдерін қолданысқа енгізу және орындау</w:t>
      </w:r>
    </w:p>
    <w:bookmarkStart w:name="z504" w:id="388"/>
    <w:p>
      <w:pPr>
        <w:spacing w:after="0"/>
        <w:ind w:left="0"/>
        <w:jc w:val="both"/>
      </w:pPr>
      <w:r>
        <w:rPr>
          <w:rFonts w:ascii="Times New Roman"/>
          <w:b w:val="false"/>
          <w:i w:val="false"/>
          <w:color w:val="000000"/>
          <w:sz w:val="28"/>
        </w:rPr>
        <w:t>
      1. Конституциялық Сот өзі қабылдаған шешімдерді қолданысқа енгізу және орындау тәртібі мен мерзімдерін белгілеуі мүмкін.</w:t>
      </w:r>
    </w:p>
    <w:bookmarkEnd w:id="388"/>
    <w:bookmarkStart w:name="z505" w:id="389"/>
    <w:p>
      <w:pPr>
        <w:spacing w:after="0"/>
        <w:ind w:left="0"/>
        <w:jc w:val="both"/>
      </w:pPr>
      <w:r>
        <w:rPr>
          <w:rFonts w:ascii="Times New Roman"/>
          <w:b w:val="false"/>
          <w:i w:val="false"/>
          <w:color w:val="000000"/>
          <w:sz w:val="28"/>
        </w:rPr>
        <w:t>
      2. Конституциялық Соттың шешімін орындау үшін қолданылған шаралар туралы оған тиісті мемлекеттік органдар мен лауазымды адамдар Конституциялық Сот белгілеген мерзімде хабарлайды.</w:t>
      </w:r>
    </w:p>
    <w:bookmarkEnd w:id="389"/>
    <w:bookmarkStart w:name="z506" w:id="390"/>
    <w:p>
      <w:pPr>
        <w:spacing w:after="0"/>
        <w:ind w:left="0"/>
        <w:jc w:val="both"/>
      </w:pPr>
      <w:r>
        <w:rPr>
          <w:rFonts w:ascii="Times New Roman"/>
          <w:b w:val="false"/>
          <w:i w:val="false"/>
          <w:color w:val="000000"/>
          <w:sz w:val="28"/>
        </w:rPr>
        <w:t>
      3. Конституциялық Соттың шешімдеріндегі Қазақстан Республикасының заңнамасын жетілдіру жөніндегі ұсынымдар мен ұсыныстарды уәкілетті мемлекеттік органдар мен лауазымды адамдардың қабылданған шешім туралы Конституциялық Сотты міндетті түрде хабардар ете отырып, міндетті түрде қарауына жатады.</w:t>
      </w:r>
    </w:p>
    <w:bookmarkEnd w:id="390"/>
    <w:bookmarkStart w:name="z507" w:id="391"/>
    <w:p>
      <w:pPr>
        <w:spacing w:after="0"/>
        <w:ind w:left="0"/>
        <w:jc w:val="both"/>
      </w:pPr>
      <w:r>
        <w:rPr>
          <w:rFonts w:ascii="Times New Roman"/>
          <w:b w:val="false"/>
          <w:i w:val="false"/>
          <w:color w:val="000000"/>
          <w:sz w:val="28"/>
        </w:rPr>
        <w:t>
      4. Конституциялық Сот осы Конституциялық заңның 57-бабы 2-тармағының 2) және 3) тармақшаларында көзделген нормативтік қаулыларды қабылдаған жағдайда, егер олардан құқықтық реттеудегі олқылықтар мен қайшылықтарды жою жөнінде заңнамалық және өзге де шаралар қолдану қажеттілігі туындаса, уәкілетті мемлекеттік органдар, егер Конституциялық Сот өзгеше мерзім белгілемесе, Конституциялық Соттың шешімі жарияланғаннан кейін алты айдан кешіктірмей тиісті заң жобасын Қазақстан Республикасының Құрылтайына енгізуді, өзге де құқықтық актілер қабылдауды қамтамасыз етеді. Жаңа құқықтық акт қабылданғанға дейін қозғалатын қоғамдық қатынастарды құқықтық реттеудің ерекшеліктері ескеріле отырып, Қазақстан Республикасының Конституциясы мен Конституциялық Cоттың шешімі тікелей қолданылады.</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Конституциялық Соттың шешімдерін жолдау және жариялау</w:t>
      </w:r>
    </w:p>
    <w:bookmarkStart w:name="z509" w:id="392"/>
    <w:p>
      <w:pPr>
        <w:spacing w:after="0"/>
        <w:ind w:left="0"/>
        <w:jc w:val="both"/>
      </w:pPr>
      <w:r>
        <w:rPr>
          <w:rFonts w:ascii="Times New Roman"/>
          <w:b w:val="false"/>
          <w:i w:val="false"/>
          <w:color w:val="000000"/>
          <w:sz w:val="28"/>
        </w:rPr>
        <w:t>
      1. Конституциялық Соттың қорытынды шешiмдерi:</w:t>
      </w:r>
    </w:p>
    <w:bookmarkEnd w:id="392"/>
    <w:bookmarkStart w:name="z510" w:id="393"/>
    <w:p>
      <w:pPr>
        <w:spacing w:after="0"/>
        <w:ind w:left="0"/>
        <w:jc w:val="both"/>
      </w:pPr>
      <w:r>
        <w:rPr>
          <w:rFonts w:ascii="Times New Roman"/>
          <w:b w:val="false"/>
          <w:i w:val="false"/>
          <w:color w:val="000000"/>
          <w:sz w:val="28"/>
        </w:rPr>
        <w:t>
      1) шешiм қабылданғаннан кейiн бес жұмыс күні iшiнде өтініш субъектiлерiне немесе олардың өкiлдерiне, сондай-ақ барлық жағдайларда Қазақстан Республикасының Президентiне, Қазақстан Республикасының Құрылтайына, Қазақстан Республикасының Жоғарғы Сотына, Қазақстан Республикасының Бас Прокурорына, Қазақстан Республикасының Әдiлет министрлігіне жолданады;</w:t>
      </w:r>
    </w:p>
    <w:bookmarkEnd w:id="393"/>
    <w:bookmarkStart w:name="z511" w:id="394"/>
    <w:p>
      <w:pPr>
        <w:spacing w:after="0"/>
        <w:ind w:left="0"/>
        <w:jc w:val="both"/>
      </w:pPr>
      <w:r>
        <w:rPr>
          <w:rFonts w:ascii="Times New Roman"/>
          <w:b w:val="false"/>
          <w:i w:val="false"/>
          <w:color w:val="000000"/>
          <w:sz w:val="28"/>
        </w:rPr>
        <w:t>
      2) заңдарды ресми жариялау құқығын алған мерзімді баспасөз басылымдарында, құқықтық ақпараттың бірыңғай жүйесінде, Конституциялық Соттың интернет-ресурсында, сондай-ақ Конституциялық Соттың шешімі бойынша басқа да дереккөздерде қазақ және орыс тілдерінде жариялануға жатады.</w:t>
      </w:r>
    </w:p>
    <w:bookmarkEnd w:id="394"/>
    <w:bookmarkStart w:name="z512" w:id="395"/>
    <w:p>
      <w:pPr>
        <w:spacing w:after="0"/>
        <w:ind w:left="0"/>
        <w:jc w:val="both"/>
      </w:pPr>
      <w:r>
        <w:rPr>
          <w:rFonts w:ascii="Times New Roman"/>
          <w:b w:val="false"/>
          <w:i w:val="false"/>
          <w:color w:val="000000"/>
          <w:sz w:val="28"/>
        </w:rPr>
        <w:t>
      2. Өзге шешiмдер қажеттілігіне қарай Конституциялық Соттың регламентiнде белгiленген жағдайларда және тәртiппен жарияланады және тиiстi мемлекеттiк органдарға, лауазымды адамдарға, ұйымдар мен азаматтарға жолданады.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bookmarkStart w:name="z513" w:id="396"/>
    <w:p>
      <w:pPr>
        <w:spacing w:after="0"/>
        <w:ind w:left="0"/>
        <w:jc w:val="left"/>
      </w:pPr>
      <w:r>
        <w:rPr>
          <w:rFonts w:ascii="Times New Roman"/>
          <w:b/>
          <w:i w:val="false"/>
          <w:color w:val="000000"/>
        </w:rPr>
        <w:t xml:space="preserve"> 3-бөлім. ҚОРЫТЫНДЫ ЕРЕЖЕЛЕР</w:t>
      </w:r>
    </w:p>
    <w:bookmarkEnd w:id="396"/>
    <w:p>
      <w:pPr>
        <w:spacing w:after="0"/>
        <w:ind w:left="0"/>
        <w:jc w:val="both"/>
      </w:pPr>
      <w:r>
        <w:rPr>
          <w:rFonts w:ascii="Times New Roman"/>
          <w:b/>
          <w:i w:val="false"/>
          <w:color w:val="000000"/>
          <w:sz w:val="28"/>
        </w:rPr>
        <w:t>66-бап. Өтпелі ережелер</w:t>
      </w:r>
    </w:p>
    <w:bookmarkStart w:name="z515" w:id="397"/>
    <w:p>
      <w:pPr>
        <w:spacing w:after="0"/>
        <w:ind w:left="0"/>
        <w:jc w:val="both"/>
      </w:pPr>
      <w:r>
        <w:rPr>
          <w:rFonts w:ascii="Times New Roman"/>
          <w:b w:val="false"/>
          <w:i w:val="false"/>
          <w:color w:val="000000"/>
          <w:sz w:val="28"/>
        </w:rPr>
        <w:t>
      1. Қазақстан Республикасының Конституциялық Соты Қазақстан Республикасы Конституциялық Кеңесінің құқықтық мирасқоры болып табылады.</w:t>
      </w:r>
    </w:p>
    <w:bookmarkEnd w:id="397"/>
    <w:bookmarkStart w:name="z516" w:id="398"/>
    <w:p>
      <w:pPr>
        <w:spacing w:after="0"/>
        <w:ind w:left="0"/>
        <w:jc w:val="both"/>
      </w:pPr>
      <w:r>
        <w:rPr>
          <w:rFonts w:ascii="Times New Roman"/>
          <w:b w:val="false"/>
          <w:i w:val="false"/>
          <w:color w:val="000000"/>
          <w:sz w:val="28"/>
        </w:rPr>
        <w:t>
      2. Конституциялық Кеңеске 2023 жылғы 1 қаңтарға дейін келіп түскен өтініштерді Конституциялық Сот осы Конституциялық заңда белгіленген тәртіппен қарайды.</w:t>
      </w:r>
    </w:p>
    <w:bookmarkEnd w:id="398"/>
    <w:bookmarkStart w:name="z557" w:id="399"/>
    <w:p>
      <w:pPr>
        <w:spacing w:after="0"/>
        <w:ind w:left="0"/>
        <w:jc w:val="both"/>
      </w:pPr>
      <w:r>
        <w:rPr>
          <w:rFonts w:ascii="Times New Roman"/>
          <w:b w:val="false"/>
          <w:i w:val="false"/>
          <w:color w:val="000000"/>
          <w:sz w:val="28"/>
        </w:rPr>
        <w:t>
      3. 2026 жылғы 1 шілдедегі жағдай бойынша Қазақстан Республикасы Конституциялық Сотының қарауындағы өтініштер жүгінуші субъектілер оларды Қазақстан Республикасының Конституциясына сәйкес келтіргеннен кейін осы Конституциялық заңда белгіленген тәртіппен қаралады.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11.06.2026 </w:t>
      </w:r>
      <w:r>
        <w:rPr>
          <w:rFonts w:ascii="Times New Roman"/>
          <w:b w:val="false"/>
          <w:i w:val="false"/>
          <w:color w:val="000000"/>
          <w:sz w:val="28"/>
        </w:rPr>
        <w:t>№ 305-VIII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Осы Конституциялық заңды қолданысқа енгізу тәртібі</w:t>
      </w:r>
    </w:p>
    <w:bookmarkStart w:name="z518" w:id="400"/>
    <w:p>
      <w:pPr>
        <w:spacing w:after="0"/>
        <w:ind w:left="0"/>
        <w:jc w:val="both"/>
      </w:pPr>
      <w:r>
        <w:rPr>
          <w:rFonts w:ascii="Times New Roman"/>
          <w:b w:val="false"/>
          <w:i w:val="false"/>
          <w:color w:val="000000"/>
          <w:sz w:val="28"/>
        </w:rPr>
        <w:t>
      1. Осы Конституциялық заң:</w:t>
      </w:r>
    </w:p>
    <w:bookmarkEnd w:id="400"/>
    <w:bookmarkStart w:name="z519" w:id="401"/>
    <w:p>
      <w:pPr>
        <w:spacing w:after="0"/>
        <w:ind w:left="0"/>
        <w:jc w:val="both"/>
      </w:pPr>
      <w:r>
        <w:rPr>
          <w:rFonts w:ascii="Times New Roman"/>
          <w:b w:val="false"/>
          <w:i w:val="false"/>
          <w:color w:val="000000"/>
          <w:sz w:val="28"/>
        </w:rPr>
        <w:t xml:space="preserve">
      1) 2023 жылғы 1 қаңтардан бастап қолданысқа енгізілетін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39-баптарды</w:t>
      </w:r>
      <w:r>
        <w:rPr>
          <w:rFonts w:ascii="Times New Roman"/>
          <w:b w:val="false"/>
          <w:i w:val="false"/>
          <w:color w:val="000000"/>
          <w:sz w:val="28"/>
        </w:rPr>
        <w:t xml:space="preserve">, </w:t>
      </w:r>
      <w:r>
        <w:rPr>
          <w:rFonts w:ascii="Times New Roman"/>
          <w:b w:val="false"/>
          <w:i w:val="false"/>
          <w:color w:val="000000"/>
          <w:sz w:val="28"/>
        </w:rPr>
        <w:t>7-тарауды</w:t>
      </w:r>
      <w:r>
        <w:rPr>
          <w:rFonts w:ascii="Times New Roman"/>
          <w:b w:val="false"/>
          <w:i w:val="false"/>
          <w:color w:val="000000"/>
          <w:sz w:val="28"/>
        </w:rPr>
        <w:t xml:space="preserve">, </w:t>
      </w:r>
      <w:r>
        <w:rPr>
          <w:rFonts w:ascii="Times New Roman"/>
          <w:b w:val="false"/>
          <w:i w:val="false"/>
          <w:color w:val="000000"/>
          <w:sz w:val="28"/>
        </w:rPr>
        <w:t>43-бапты</w:t>
      </w:r>
      <w:r>
        <w:rPr>
          <w:rFonts w:ascii="Times New Roman"/>
          <w:b w:val="false"/>
          <w:i w:val="false"/>
          <w:color w:val="000000"/>
          <w:sz w:val="28"/>
        </w:rPr>
        <w:t xml:space="preserve">, </w:t>
      </w:r>
      <w:r>
        <w:rPr>
          <w:rFonts w:ascii="Times New Roman"/>
          <w:b w:val="false"/>
          <w:i w:val="false"/>
          <w:color w:val="000000"/>
          <w:sz w:val="28"/>
        </w:rPr>
        <w:t>44-баптың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46-баптарды</w:t>
      </w:r>
      <w:r>
        <w:rPr>
          <w:rFonts w:ascii="Times New Roman"/>
          <w:b w:val="false"/>
          <w:i w:val="false"/>
          <w:color w:val="000000"/>
          <w:sz w:val="28"/>
        </w:rPr>
        <w:t xml:space="preserve">, </w:t>
      </w:r>
      <w:r>
        <w:rPr>
          <w:rFonts w:ascii="Times New Roman"/>
          <w:b w:val="false"/>
          <w:i w:val="false"/>
          <w:color w:val="000000"/>
          <w:sz w:val="28"/>
        </w:rPr>
        <w:t>47-баптың</w:t>
      </w:r>
      <w:r>
        <w:rPr>
          <w:rFonts w:ascii="Times New Roman"/>
          <w:b w:val="false"/>
          <w:i w:val="false"/>
          <w:color w:val="000000"/>
          <w:sz w:val="28"/>
        </w:rPr>
        <w:t xml:space="preserve"> </w:t>
      </w:r>
      <w:r>
        <w:rPr>
          <w:rFonts w:ascii="Times New Roman"/>
          <w:b w:val="false"/>
          <w:i w:val="false"/>
          <w:color w:val="000000"/>
          <w:sz w:val="28"/>
        </w:rPr>
        <w:t>1-тармағын</w:t>
      </w: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54-баптарды</w:t>
      </w:r>
      <w:r>
        <w:rPr>
          <w:rFonts w:ascii="Times New Roman"/>
          <w:b w:val="false"/>
          <w:i w:val="false"/>
          <w:color w:val="000000"/>
          <w:sz w:val="28"/>
        </w:rPr>
        <w:t xml:space="preserve"> және </w:t>
      </w:r>
      <w:r>
        <w:rPr>
          <w:rFonts w:ascii="Times New Roman"/>
          <w:b w:val="false"/>
          <w:i w:val="false"/>
          <w:color w:val="000000"/>
          <w:sz w:val="28"/>
        </w:rPr>
        <w:t>10-тарауды</w:t>
      </w:r>
      <w:r>
        <w:rPr>
          <w:rFonts w:ascii="Times New Roman"/>
          <w:b w:val="false"/>
          <w:i w:val="false"/>
          <w:color w:val="000000"/>
          <w:sz w:val="28"/>
        </w:rPr>
        <w:t>;</w:t>
      </w:r>
    </w:p>
    <w:bookmarkEnd w:id="401"/>
    <w:bookmarkStart w:name="z520" w:id="402"/>
    <w:p>
      <w:pPr>
        <w:spacing w:after="0"/>
        <w:ind w:left="0"/>
        <w:jc w:val="both"/>
      </w:pPr>
      <w:r>
        <w:rPr>
          <w:rFonts w:ascii="Times New Roman"/>
          <w:b w:val="false"/>
          <w:i w:val="false"/>
          <w:color w:val="000000"/>
          <w:sz w:val="28"/>
        </w:rPr>
        <w:t xml:space="preserve">
      2) 2024 жылғы 1 қаңтардан бастап қолданысқа енгізілетін </w:t>
      </w:r>
      <w:r>
        <w:rPr>
          <w:rFonts w:ascii="Times New Roman"/>
          <w:b w:val="false"/>
          <w:i w:val="false"/>
          <w:color w:val="000000"/>
          <w:sz w:val="28"/>
        </w:rPr>
        <w:t>40-бапты</w:t>
      </w:r>
      <w:r>
        <w:rPr>
          <w:rFonts w:ascii="Times New Roman"/>
          <w:b w:val="false"/>
          <w:i w:val="false"/>
          <w:color w:val="000000"/>
          <w:sz w:val="28"/>
        </w:rPr>
        <w:t xml:space="preserve">, </w:t>
      </w:r>
      <w:r>
        <w:rPr>
          <w:rFonts w:ascii="Times New Roman"/>
          <w:b w:val="false"/>
          <w:i w:val="false"/>
          <w:color w:val="000000"/>
          <w:sz w:val="28"/>
        </w:rPr>
        <w:t>44-баптың</w:t>
      </w:r>
      <w:r>
        <w:rPr>
          <w:rFonts w:ascii="Times New Roman"/>
          <w:b w:val="false"/>
          <w:i w:val="false"/>
          <w:color w:val="000000"/>
          <w:sz w:val="28"/>
        </w:rPr>
        <w:t xml:space="preserve"> 4-тармағының 6) тармақшасын және </w:t>
      </w:r>
      <w:r>
        <w:rPr>
          <w:rFonts w:ascii="Times New Roman"/>
          <w:b w:val="false"/>
          <w:i w:val="false"/>
          <w:color w:val="000000"/>
          <w:sz w:val="28"/>
        </w:rPr>
        <w:t>47-баптың</w:t>
      </w:r>
      <w:r>
        <w:rPr>
          <w:rFonts w:ascii="Times New Roman"/>
          <w:b w:val="false"/>
          <w:i w:val="false"/>
          <w:color w:val="000000"/>
          <w:sz w:val="28"/>
        </w:rPr>
        <w:t xml:space="preserve"> 2-тармағының 4) тармақшасын қоспағанда, алғашқы ресми жарияланған күнінен кейін күнтізбелік он күн өткен соң қолданысқа енгізіледі.</w:t>
      </w:r>
    </w:p>
    <w:bookmarkEnd w:id="402"/>
    <w:bookmarkStart w:name="z521" w:id="403"/>
    <w:p>
      <w:pPr>
        <w:spacing w:after="0"/>
        <w:ind w:left="0"/>
        <w:jc w:val="both"/>
      </w:pPr>
      <w:r>
        <w:rPr>
          <w:rFonts w:ascii="Times New Roman"/>
          <w:b w:val="false"/>
          <w:i w:val="false"/>
          <w:color w:val="000000"/>
          <w:sz w:val="28"/>
        </w:rPr>
        <w:t xml:space="preserve">
      2. Конституциялық Соттың толық құрамы қалыптастырылған күннен бастап "Қазақстан Республикасының Конституциялық Кеңесі туралы" 1995 жылғы 29 желтоқсандағы Қазақстан Республикасы Конституциялық заңының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4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