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cf189" w14:textId="90cf1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білім беру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2021 жылғы 8 қаңтардағы № 410-VI ҚРЗ.</w:t>
      </w:r>
    </w:p>
    <w:p>
      <w:pPr>
        <w:spacing w:after="0"/>
        <w:ind w:left="0"/>
        <w:jc w:val="both"/>
      </w:pPr>
      <w:bookmarkStart w:name="z1" w:id="0"/>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2015 ж., № 22-IV, 151-құжат; 2016 ж., № 7-I, 49-құжат; 2017 ж., № 11, 29-құжат; № 12, 34-құжат; № 13, 45-құжат; № 20, 96-құжат; 2018 ж., № 1, 4-құжат; № 7-8, 22-құжат; № 10, 32-құжат; № 14, 42-құжат; № 15, 47, 48-құжаттар; 2019 ж., № 15-16, 67-құжат; № 21-22, 91-құжат; 2020 ж., № 9, 29-құжат; № 10, 39-құжат; № 11, 57-құжат; № 12, 63-құжат; № 16, 77-құжат):</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35-бап</w:t>
      </w:r>
      <w:r>
        <w:rPr>
          <w:rFonts w:ascii="Times New Roman"/>
          <w:b w:val="false"/>
          <w:i w:val="false"/>
          <w:color w:val="000000"/>
          <w:sz w:val="28"/>
        </w:rPr>
        <w:t xml:space="preserve"> мынадай мазмұндағы 7-1) тармақшамен толықтырылсын: </w:t>
      </w:r>
    </w:p>
    <w:p>
      <w:pPr>
        <w:spacing w:after="0"/>
        <w:ind w:left="0"/>
        <w:jc w:val="both"/>
      </w:pPr>
      <w:r>
        <w:rPr>
          <w:rFonts w:ascii="Times New Roman"/>
          <w:b w:val="false"/>
          <w:i w:val="false"/>
          <w:color w:val="000000"/>
          <w:sz w:val="28"/>
        </w:rPr>
        <w:t>
      "7-1) дуальды оқыту туралы шарт;".</w:t>
      </w:r>
    </w:p>
    <w:bookmarkStart w:name="z4" w:id="2"/>
    <w:p>
      <w:pPr>
        <w:spacing w:after="0"/>
        <w:ind w:left="0"/>
        <w:jc w:val="both"/>
      </w:pPr>
      <w:r>
        <w:rPr>
          <w:rFonts w:ascii="Times New Roman"/>
          <w:b w:val="false"/>
          <w:i w:val="false"/>
          <w:color w:val="000000"/>
          <w:sz w:val="28"/>
        </w:rPr>
        <w:t xml:space="preserve">
      2. 2020 жылғы 7 шілдедегі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2020 ж., № 15-I, 15-II, 76-құжат):</w:t>
      </w:r>
    </w:p>
    <w:bookmarkEnd w:id="2"/>
    <w:bookmarkStart w:name="z5"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27-баптың</w:t>
      </w:r>
      <w:r>
        <w:rPr>
          <w:rFonts w:ascii="Times New Roman"/>
          <w:b w:val="false"/>
          <w:i w:val="false"/>
          <w:color w:val="000000"/>
          <w:sz w:val="28"/>
        </w:rPr>
        <w:t xml:space="preserve"> 4-тармағының 1) тармақшасындағы "нострификацияланған" деген сөз "танылған" деген сөзбен ауыстырылсын;</w:t>
      </w:r>
    </w:p>
    <w:bookmarkEnd w:id="3"/>
    <w:bookmarkStart w:name="z6"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270-баптың</w:t>
      </w:r>
      <w:r>
        <w:rPr>
          <w:rFonts w:ascii="Times New Roman"/>
          <w:b w:val="false"/>
          <w:i w:val="false"/>
          <w:color w:val="000000"/>
          <w:sz w:val="28"/>
        </w:rPr>
        <w:t xml:space="preserve"> 4-тармағының бірінші бөлігіндегі "нострификациялаудың оң нәтижелерінен", "даярлығы бағаланғаннан" деген сөздер тиісінше "білім туралы құжаттары танылғаннан", "даярлығын бағалаудың оң нәтижесінен" деген сөздермен ауыстырылсын.</w:t>
      </w:r>
    </w:p>
    <w:bookmarkEnd w:id="4"/>
    <w:bookmarkStart w:name="z7" w:id="5"/>
    <w:p>
      <w:pPr>
        <w:spacing w:after="0"/>
        <w:ind w:left="0"/>
        <w:jc w:val="both"/>
      </w:pPr>
      <w:r>
        <w:rPr>
          <w:rFonts w:ascii="Times New Roman"/>
          <w:b w:val="false"/>
          <w:i w:val="false"/>
          <w:color w:val="000000"/>
          <w:sz w:val="28"/>
        </w:rPr>
        <w:t xml:space="preserve">
      3.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19-I, 19-II, 96-құжат; № 23, 143-құжат; 2015 ж., № 2, 3-құжат; № 10, 50-құжат; № 14, 72-құжат; № 20-IV, 113-құжат; № 21-III, 135-құжат; № 22-I, 140-құжат; № 22-V, 156, 158-құжаттар; № 23-II, 170, 172-құжаттар; 2016 ж., № 8-II, 67-құжат; № 23, 119-құжат; 2017 ж., № 8, 16-құжат; № 9, 17, 18-құжаттар; № 13, 45-құжат; № 14, 50, 53-құжаттар; № 16, 56-құжат; № 22-III, 109-құжат; № 24, 115-құжат; 2018 ж., № 9, 31-құжат; № 10, 32-құжат; № 14, 42-құжат; № 15, 47, 48-құжаттар; № 22, 83-құжат; 2019 ж., № 3-4, 16-құжат; № 7, 36-құжат; № 8, 46-құжат; № 19-20, 86-құжат; № 21-22, 90, 91-құжаттар; № 23, 106-құжат; № 24-I, 119-құжат; № 24-II, 122-құжат; 2020 ж., № 9, 31-құжат; № 10, 39-құжат; № 11, 57-құжат; № 12, 61-құжат; № 13, 67-құжат; № 16, 77-құжат; 2020 жылғы 20 желтоқсанда "Егемен Қазақстан" және "Казахстанская правда" газеттерінде жарияланған "Қазақстан Республикасының кейбір заңнамалық актілеріне персонал беру жөніндегі қызметтерді көрсету мәселелері бойынша өзгерістер мен толықтырулар енгізу туралы" 2020 жылғы 19 желтоқсандағы Қазақстан Республикасының Заңы):</w:t>
      </w:r>
    </w:p>
    <w:bookmarkEnd w:id="5"/>
    <w:bookmarkStart w:name="z8"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алып тасталсын; </w:t>
      </w:r>
    </w:p>
    <w:bookmarkStart w:name="z10" w:id="7"/>
    <w:p>
      <w:pPr>
        <w:spacing w:after="0"/>
        <w:ind w:left="0"/>
        <w:jc w:val="both"/>
      </w:pPr>
      <w:r>
        <w:rPr>
          <w:rFonts w:ascii="Times New Roman"/>
          <w:b w:val="false"/>
          <w:i w:val="false"/>
          <w:color w:val="000000"/>
          <w:sz w:val="28"/>
        </w:rPr>
        <w:t xml:space="preserve">
      мынадай мазмұндағы 17-2) тармақшамен толықтырылсын: </w:t>
      </w:r>
    </w:p>
    <w:bookmarkEnd w:id="7"/>
    <w:p>
      <w:pPr>
        <w:spacing w:after="0"/>
        <w:ind w:left="0"/>
        <w:jc w:val="both"/>
      </w:pPr>
      <w:r>
        <w:rPr>
          <w:rFonts w:ascii="Times New Roman"/>
          <w:b w:val="false"/>
          <w:i w:val="false"/>
          <w:color w:val="000000"/>
          <w:sz w:val="28"/>
        </w:rPr>
        <w:t>
      "17-2) білім туралы құжаттарды тану – шетелдік білім беру ұйымдары, оның ішінде олардың филиалдары, сондай-ақ ғылыми орталықтар мен зертханалар берген білім туралы құжаттарды ресми растау;";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21-5)</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38) тармақшалар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"21-5) жоғары колледж – жалпы орта, техникалық және кәсіптік, орта білімнен кейінгі білімнің интеграцияланған модульдік білім беру бағдарламаларын іске асыратын оқу орны;";</w:t>
      </w:r>
    </w:p>
    <w:p>
      <w:pPr>
        <w:spacing w:after="0"/>
        <w:ind w:left="0"/>
        <w:jc w:val="both"/>
      </w:pPr>
      <w:r>
        <w:rPr>
          <w:rFonts w:ascii="Times New Roman"/>
          <w:b w:val="false"/>
          <w:i w:val="false"/>
          <w:color w:val="000000"/>
          <w:sz w:val="28"/>
        </w:rPr>
        <w:t>
      "35) колледж – жалпы орта, техникалық және кәсіптік білімнің білім беру бағдарламаларын іске асыратын оқу орны;";</w:t>
      </w:r>
    </w:p>
    <w:p>
      <w:pPr>
        <w:spacing w:after="0"/>
        <w:ind w:left="0"/>
        <w:jc w:val="both"/>
      </w:pPr>
      <w:r>
        <w:rPr>
          <w:rFonts w:ascii="Times New Roman"/>
          <w:b w:val="false"/>
          <w:i w:val="false"/>
          <w:color w:val="000000"/>
          <w:sz w:val="28"/>
        </w:rPr>
        <w:t xml:space="preserve">
      "38) қашықтан оқыту – педагог пен білім алушылардың қашықтан, оның ішінде ақпараттық-коммуникациялық технологиялар мен телекоммуникациялық құралдарды қолдана отырып өзара іс-қимыл жасауы кезінде жүзеге асырылатын оқыту;"; </w:t>
      </w:r>
    </w:p>
    <w:bookmarkStart w:name="z12" w:id="8"/>
    <w:p>
      <w:pPr>
        <w:spacing w:after="0"/>
        <w:ind w:left="0"/>
        <w:jc w:val="both"/>
      </w:pPr>
      <w:r>
        <w:rPr>
          <w:rFonts w:ascii="Times New Roman"/>
          <w:b w:val="false"/>
          <w:i w:val="false"/>
          <w:color w:val="000000"/>
          <w:sz w:val="28"/>
        </w:rPr>
        <w:t xml:space="preserve">
      38-3) тармақшадағы "білім алушылар мен тәрбиеленушілерге" деген сөздер "балаларға балалар мен жасөспірімдер шығармашылығын, спорт, мәдениет және өнер саласындағы қызығушылықтарды дамытуға бағытталған" деген сөздермен ауыстырылсын; </w:t>
      </w:r>
    </w:p>
    <w:bookmarkEnd w:id="8"/>
    <w:bookmarkStart w:name="z13" w:id="9"/>
    <w:p>
      <w:pPr>
        <w:spacing w:after="0"/>
        <w:ind w:left="0"/>
        <w:jc w:val="both"/>
      </w:pPr>
      <w:r>
        <w:rPr>
          <w:rFonts w:ascii="Times New Roman"/>
          <w:b w:val="false"/>
          <w:i w:val="false"/>
          <w:color w:val="000000"/>
          <w:sz w:val="28"/>
        </w:rPr>
        <w:t xml:space="preserve">
      мынадай мазмұндағы 44-1) тармақшамен толықтырылсын: </w:t>
      </w:r>
    </w:p>
    <w:bookmarkEnd w:id="9"/>
    <w:p>
      <w:pPr>
        <w:spacing w:after="0"/>
        <w:ind w:left="0"/>
        <w:jc w:val="both"/>
      </w:pPr>
      <w:r>
        <w:rPr>
          <w:rFonts w:ascii="Times New Roman"/>
          <w:b w:val="false"/>
          <w:i w:val="false"/>
          <w:color w:val="000000"/>
          <w:sz w:val="28"/>
        </w:rPr>
        <w:t>
      "44-1) мемлекеттік аттестаттау – білім беру ұйымдары ұсынатын білім беру қызметтерінің тиісті білім беру деңгейінің мемлекеттік жалпыға міндетті стандартының талаптарына сәйкестігін бақылау мақсатында жүзеге асырылатын рәсім;";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тармақша</w:t>
      </w:r>
      <w:r>
        <w:rPr>
          <w:rFonts w:ascii="Times New Roman"/>
          <w:b w:val="false"/>
          <w:i w:val="false"/>
          <w:color w:val="000000"/>
          <w:sz w:val="28"/>
        </w:rPr>
        <w:t xml:space="preserve"> "орта білім беру" деген сөздерден кейін ", балаларға қосымша білім беру" деген сөздермен толықтырылсын; </w:t>
      </w:r>
    </w:p>
    <w:bookmarkStart w:name="z15"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2-баптың</w:t>
      </w:r>
      <w:r>
        <w:rPr>
          <w:rFonts w:ascii="Times New Roman"/>
          <w:b w:val="false"/>
          <w:i w:val="false"/>
          <w:color w:val="000000"/>
          <w:sz w:val="28"/>
        </w:rPr>
        <w:t xml:space="preserve"> 3-тармағының 2) тармақшасы мынадай редакцияда жазылсын: </w:t>
      </w:r>
    </w:p>
    <w:bookmarkEnd w:id="10"/>
    <w:p>
      <w:pPr>
        <w:spacing w:after="0"/>
        <w:ind w:left="0"/>
        <w:jc w:val="both"/>
      </w:pPr>
      <w:r>
        <w:rPr>
          <w:rFonts w:ascii="Times New Roman"/>
          <w:b w:val="false"/>
          <w:i w:val="false"/>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бөлігінде Қазақстан Республикасының мемлекеттік сатып алу туралы заңнамасының күші қолданылмайды.";</w:t>
      </w:r>
    </w:p>
    <w:bookmarkStart w:name="z16" w:id="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 тармақша</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"22-2) маманды жұмысқа жіберу, бюджет қаражаты есебінен шеккен шығыстарды өтеу, өз бетінше жұмысқа орналасу құқығын беру, осы Заңның 47-бабының 17-тармағында аталған,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тәртібін айқындайды;";</w:t>
      </w:r>
    </w:p>
    <w:bookmarkStart w:name="z19" w:id="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5-баптың</w:t>
      </w:r>
      <w:r>
        <w:rPr>
          <w:rFonts w:ascii="Times New Roman"/>
          <w:b w:val="false"/>
          <w:i w:val="false"/>
          <w:color w:val="000000"/>
          <w:sz w:val="28"/>
        </w:rPr>
        <w:t xml:space="preserve"> бірінші бөлігінде:</w:t>
      </w:r>
    </w:p>
    <w:bookmarkEnd w:id="12"/>
    <w:bookmarkStart w:name="z20" w:id="13"/>
    <w:p>
      <w:pPr>
        <w:spacing w:after="0"/>
        <w:ind w:left="0"/>
        <w:jc w:val="both"/>
      </w:pPr>
      <w:r>
        <w:rPr>
          <w:rFonts w:ascii="Times New Roman"/>
          <w:b w:val="false"/>
          <w:i w:val="false"/>
          <w:color w:val="000000"/>
          <w:sz w:val="28"/>
        </w:rPr>
        <w:t xml:space="preserve">
      2-2), 2-5), 2-6) және 6-3) тармақшалар мынадай редакцияда жазылсын: </w:t>
      </w:r>
    </w:p>
    <w:bookmarkEnd w:id="13"/>
    <w:p>
      <w:pPr>
        <w:spacing w:after="0"/>
        <w:ind w:left="0"/>
        <w:jc w:val="both"/>
      </w:pPr>
      <w:r>
        <w:rPr>
          <w:rFonts w:ascii="Times New Roman"/>
          <w:b w:val="false"/>
          <w:i w:val="false"/>
          <w:color w:val="000000"/>
          <w:sz w:val="28"/>
        </w:rPr>
        <w:t>
      "2-2)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қалыптастыру және бөлу қағидаларын әзірлейді және бекітеді;";</w:t>
      </w:r>
    </w:p>
    <w:p>
      <w:pPr>
        <w:spacing w:after="0"/>
        <w:ind w:left="0"/>
        <w:jc w:val="both"/>
      </w:pPr>
      <w:r>
        <w:rPr>
          <w:rFonts w:ascii="Times New Roman"/>
          <w:b w:val="false"/>
          <w:i w:val="false"/>
          <w:color w:val="000000"/>
          <w:sz w:val="28"/>
        </w:rPr>
        <w:t>
      "2-5)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әзірлейді және бекітеді;</w:t>
      </w:r>
    </w:p>
    <w:p>
      <w:pPr>
        <w:spacing w:after="0"/>
        <w:ind w:left="0"/>
        <w:jc w:val="both"/>
      </w:pPr>
      <w:r>
        <w:rPr>
          <w:rFonts w:ascii="Times New Roman"/>
          <w:b w:val="false"/>
          <w:i w:val="false"/>
          <w:color w:val="000000"/>
          <w:sz w:val="28"/>
        </w:rPr>
        <w:t>
      2-6)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берушілердің) тізбесін қалыптастыру қағидаларын әзірлейді және бекітеді;";</w:t>
      </w:r>
    </w:p>
    <w:p>
      <w:pPr>
        <w:spacing w:after="0"/>
        <w:ind w:left="0"/>
        <w:jc w:val="both"/>
      </w:pPr>
      <w:r>
        <w:rPr>
          <w:rFonts w:ascii="Times New Roman"/>
          <w:b w:val="false"/>
          <w:i w:val="false"/>
          <w:color w:val="000000"/>
          <w:sz w:val="28"/>
        </w:rPr>
        <w:t>
      "6-3)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әзірлейді және бекітеді;";</w:t>
      </w:r>
    </w:p>
    <w:bookmarkStart w:name="z21" w:id="14"/>
    <w:p>
      <w:pPr>
        <w:spacing w:after="0"/>
        <w:ind w:left="0"/>
        <w:jc w:val="both"/>
      </w:pPr>
      <w:r>
        <w:rPr>
          <w:rFonts w:ascii="Times New Roman"/>
          <w:b w:val="false"/>
          <w:i w:val="false"/>
          <w:color w:val="000000"/>
          <w:sz w:val="28"/>
        </w:rPr>
        <w:t>
      мынадай мазмұндағы 7-2) тармақшамен толықтырылсын:</w:t>
      </w:r>
    </w:p>
    <w:bookmarkEnd w:id="14"/>
    <w:p>
      <w:pPr>
        <w:spacing w:after="0"/>
        <w:ind w:left="0"/>
        <w:jc w:val="both"/>
      </w:pPr>
      <w:r>
        <w:rPr>
          <w:rFonts w:ascii="Times New Roman"/>
          <w:b w:val="false"/>
          <w:i w:val="false"/>
          <w:color w:val="000000"/>
          <w:sz w:val="28"/>
        </w:rPr>
        <w:t>
      "7-2) мектепке дейінгі тәрбие мен оқытудың, бастауыш, негізгі орта, жалпы орта білім берудің үлгілік оқу жоспарларын, үлгілік оқу бағдарламаларын сараптау және сынақтан өткізу жөніндегі жұмысты ұйымдастыру қағидаларын әзірлейді және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"9) денсаулық сақтау саласында техникалық және кәсіптік, орта білімнен кейінгі білімнің білім беру бағдарламаларын іске асыратын білім беру ұйымдарын және Сот төрелігі академиясын қоспағанда, меншік нысанына және ведомстволық бағыныстылығына қарамастан, мыналарды:</w:t>
      </w:r>
    </w:p>
    <w:bookmarkStart w:name="z23" w:id="15"/>
    <w:p>
      <w:pPr>
        <w:spacing w:after="0"/>
        <w:ind w:left="0"/>
        <w:jc w:val="both"/>
      </w:pPr>
      <w:r>
        <w:rPr>
          <w:rFonts w:ascii="Times New Roman"/>
          <w:b w:val="false"/>
          <w:i w:val="false"/>
          <w:color w:val="000000"/>
          <w:sz w:val="28"/>
        </w:rPr>
        <w:t>
      мектепке дейінгі тәрбие мен оқытудың жалпы білім беретін оқу бағдарламаларын;</w:t>
      </w:r>
    </w:p>
    <w:bookmarkEnd w:id="15"/>
    <w:bookmarkStart w:name="z24" w:id="16"/>
    <w:p>
      <w:pPr>
        <w:spacing w:after="0"/>
        <w:ind w:left="0"/>
        <w:jc w:val="both"/>
      </w:pPr>
      <w:r>
        <w:rPr>
          <w:rFonts w:ascii="Times New Roman"/>
          <w:b w:val="false"/>
          <w:i w:val="false"/>
          <w:color w:val="000000"/>
          <w:sz w:val="28"/>
        </w:rPr>
        <w:t>
      бастауыш, негізгі орта және жалпы орта білімнің жалпы білім беретін оқу бағдарламаларын;</w:t>
      </w:r>
    </w:p>
    <w:bookmarkEnd w:id="16"/>
    <w:bookmarkStart w:name="z25" w:id="17"/>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w:t>
      </w:r>
    </w:p>
    <w:bookmarkEnd w:id="17"/>
    <w:bookmarkStart w:name="z26" w:id="18"/>
    <w:p>
      <w:pPr>
        <w:spacing w:after="0"/>
        <w:ind w:left="0"/>
        <w:jc w:val="both"/>
      </w:pPr>
      <w:r>
        <w:rPr>
          <w:rFonts w:ascii="Times New Roman"/>
          <w:b w:val="false"/>
          <w:i w:val="false"/>
          <w:color w:val="000000"/>
          <w:sz w:val="28"/>
        </w:rPr>
        <w:t xml:space="preserve">
      әскери, арнаулы оқу орындарында жоғары және (немесе) жоғары оқу орнынан кейінгі білімінің білім беру бағдарламаларын іске асыратын білім беру ұйымдарын мемлекеттік аттестаттауды жүргізеді;"; </w:t>
      </w:r>
    </w:p>
    <w:bookmarkEnd w:id="18"/>
    <w:bookmarkStart w:name="z27" w:id="19"/>
    <w:p>
      <w:pPr>
        <w:spacing w:after="0"/>
        <w:ind w:left="0"/>
        <w:jc w:val="both"/>
      </w:pPr>
      <w:r>
        <w:rPr>
          <w:rFonts w:ascii="Times New Roman"/>
          <w:b w:val="false"/>
          <w:i w:val="false"/>
          <w:color w:val="000000"/>
          <w:sz w:val="28"/>
        </w:rPr>
        <w:t xml:space="preserve">
      11-1) тармақша "үлгілердегі" деген сөзден кейін "және түрлердегі" деген сөздермен толықтырылсын;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ұлттық бірыңғай тестілеуді, кешенді тестілеуді өткізу және білім алушылардың білім жетістіктеріне мониторинг жүргізу қағидаларын әзірлейді және бекітеді;";</w:t>
      </w:r>
    </w:p>
    <w:bookmarkStart w:name="z29" w:id="20"/>
    <w:p>
      <w:pPr>
        <w:spacing w:after="0"/>
        <w:ind w:left="0"/>
        <w:jc w:val="both"/>
      </w:pPr>
      <w:r>
        <w:rPr>
          <w:rFonts w:ascii="Times New Roman"/>
          <w:b w:val="false"/>
          <w:i w:val="false"/>
          <w:color w:val="000000"/>
          <w:sz w:val="28"/>
        </w:rPr>
        <w:t>
      мынадай мазмұндағы 12-3) тармақшамен толықтырылсын:</w:t>
      </w:r>
    </w:p>
    <w:bookmarkEnd w:id="20"/>
    <w:p>
      <w:pPr>
        <w:spacing w:after="0"/>
        <w:ind w:left="0"/>
        <w:jc w:val="both"/>
      </w:pPr>
      <w:r>
        <w:rPr>
          <w:rFonts w:ascii="Times New Roman"/>
          <w:b w:val="false"/>
          <w:i w:val="false"/>
          <w:color w:val="000000"/>
          <w:sz w:val="28"/>
        </w:rPr>
        <w:t>
      "12-3) тиісті саланың уәкілетті органымен келісу бойынша білім беру ұйымдарына және олардың аумақтарына әкелуге тыйым салынған, оларда пайдаланылуы шектелген нәрселер мен заттардың тізбесін әзірлейді және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14) тармақшалар мынадай редакцияда жазылсын:</w:t>
      </w:r>
    </w:p>
    <w:p>
      <w:pPr>
        <w:spacing w:after="0"/>
        <w:ind w:left="0"/>
        <w:jc w:val="both"/>
      </w:pPr>
      <w:r>
        <w:rPr>
          <w:rFonts w:ascii="Times New Roman"/>
          <w:b w:val="false"/>
          <w:i w:val="false"/>
          <w:color w:val="000000"/>
          <w:sz w:val="28"/>
        </w:rPr>
        <w:t>
      "13) мүдделі орталық атқарушы органдармен, жұмыс берушілермен және басқа да әлеуметтік әріптестермен өзара іс-қимыл жасай отырып, техникалық және кәсіптік, орта білімнен кейінгі білімнің мамандықтары мен біліктіліктерінің сыныптауышын әзірлейді және бекітеді;</w:t>
      </w:r>
    </w:p>
    <w:bookmarkStart w:name="z31" w:id="21"/>
    <w:p>
      <w:pPr>
        <w:spacing w:after="0"/>
        <w:ind w:left="0"/>
        <w:jc w:val="both"/>
      </w:pPr>
      <w:r>
        <w:rPr>
          <w:rFonts w:ascii="Times New Roman"/>
          <w:b w:val="false"/>
          <w:i w:val="false"/>
          <w:color w:val="000000"/>
          <w:sz w:val="28"/>
        </w:rPr>
        <w:t>
      14) білім беру ұйымдарында оқу жылының басталу және аяқталу мерзімдерін, сондай-ақ орта білім беру ұйымдарында білім алушыларды қорытынды аттестаттаудан өткізу мерзімдерін айқындайды;";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 тармақша</w:t>
      </w:r>
      <w:r>
        <w:rPr>
          <w:rFonts w:ascii="Times New Roman"/>
          <w:b w:val="false"/>
          <w:i w:val="false"/>
          <w:color w:val="000000"/>
          <w:sz w:val="28"/>
        </w:rPr>
        <w:t xml:space="preserve"> алып тасталсын; </w:t>
      </w:r>
    </w:p>
    <w:bookmarkStart w:name="z33" w:id="22"/>
    <w:p>
      <w:pPr>
        <w:spacing w:after="0"/>
        <w:ind w:left="0"/>
        <w:jc w:val="both"/>
      </w:pPr>
      <w:r>
        <w:rPr>
          <w:rFonts w:ascii="Times New Roman"/>
          <w:b w:val="false"/>
          <w:i w:val="false"/>
          <w:color w:val="000000"/>
          <w:sz w:val="28"/>
        </w:rPr>
        <w:t>
      мынадай мазмұндағы 19-4) тармақшамен толықтырылсын:</w:t>
      </w:r>
    </w:p>
    <w:bookmarkEnd w:id="22"/>
    <w:p>
      <w:pPr>
        <w:spacing w:after="0"/>
        <w:ind w:left="0"/>
        <w:jc w:val="both"/>
      </w:pPr>
      <w:r>
        <w:rPr>
          <w:rFonts w:ascii="Times New Roman"/>
          <w:b w:val="false"/>
          <w:i w:val="false"/>
          <w:color w:val="000000"/>
          <w:sz w:val="28"/>
        </w:rPr>
        <w:t>
      "19-4) 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мен мазмұнына қойылатын талаптарды әзірлейді және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білім туралы құжаттарды тану қағидаларын,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әзірлейді және бекітеді;";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тармақшадағы</w:t>
      </w:r>
      <w:r>
        <w:rPr>
          <w:rFonts w:ascii="Times New Roman"/>
          <w:b w:val="false"/>
          <w:i w:val="false"/>
          <w:color w:val="000000"/>
          <w:sz w:val="28"/>
        </w:rPr>
        <w:t xml:space="preserve"> "нысанын әзірлейді және бекітеді, білім туралы құжаттарды ресімдеуге қойылатын талаптарды айқындайды; білім алуды аяқтамаған адамдарға берілетін анықтама нысанын бекітеді" деген сөздер "нысандарын әзірлейді және бекітеді"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тармақшадағы</w:t>
      </w:r>
      <w:r>
        <w:rPr>
          <w:rFonts w:ascii="Times New Roman"/>
          <w:b w:val="false"/>
          <w:i w:val="false"/>
          <w:color w:val="000000"/>
          <w:sz w:val="28"/>
        </w:rPr>
        <w:t xml:space="preserve"> "бекітеді және қашықтықтан білім беру технологиялары бойынша оқу процесін ұйымдастыру қағидаларын әзірлейді және бекітеді" деген сөздер ", сондай-ақ қашықтан оқытуды ұсыну бойынша білім беру ұйымдарына қойылатын талаптар мен қашықтан оқыту бойынша оқу процесін ұйымдастыру қағидаларын бекітеді"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27-1)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"27)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қағидаларды әзірлейді және бекітеді;</w:t>
      </w:r>
    </w:p>
    <w:p>
      <w:pPr>
        <w:spacing w:after="0"/>
        <w:ind w:left="0"/>
        <w:jc w:val="both"/>
      </w:pPr>
      <w:r>
        <w:rPr>
          <w:rFonts w:ascii="Times New Roman"/>
          <w:b w:val="false"/>
          <w:i w:val="false"/>
          <w:color w:val="000000"/>
          <w:sz w:val="28"/>
        </w:rPr>
        <w:t>
      27-1) республикалық және жергілікті бюджеттер бекітілгенге дейін орта білім беру ұйымдарына арналған оқулықтардың, мектепке дейінгі ұйымдарға, орта білім беру ұйымдарына арналған оқу-әдістемелік кешендердің тізбесін, оның ішінде электрондық нысанда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тармақша</w:t>
      </w:r>
      <w:r>
        <w:rPr>
          <w:rFonts w:ascii="Times New Roman"/>
          <w:b w:val="false"/>
          <w:i w:val="false"/>
          <w:color w:val="000000"/>
          <w:sz w:val="28"/>
        </w:rPr>
        <w:t xml:space="preserve"> "орта білім беруге" деген сөздерден кейін "және балаларға қосымша білім беруге"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44-5) тармақшадағы</w:t>
      </w:r>
      <w:r>
        <w:rPr>
          <w:rFonts w:ascii="Times New Roman"/>
          <w:b w:val="false"/>
          <w:i w:val="false"/>
          <w:color w:val="000000"/>
          <w:sz w:val="28"/>
        </w:rPr>
        <w:t xml:space="preserve"> "ұйымы түрлерінің номенклатурасын және олардың қызметінің, оның ішінде шағын жинақталған мектептердегі қызметтің үлгілік қағидаларын" деген сөздер "ұйымдары, оның ішінде шағын жинақталған мектептер түрлерінің номенклатурасын" деген сөздермен ауыстырылсын;</w:t>
      </w:r>
    </w:p>
    <w:bookmarkStart w:name="z39" w:id="23"/>
    <w:p>
      <w:pPr>
        <w:spacing w:after="0"/>
        <w:ind w:left="0"/>
        <w:jc w:val="both"/>
      </w:pPr>
      <w:r>
        <w:rPr>
          <w:rFonts w:ascii="Times New Roman"/>
          <w:b w:val="false"/>
          <w:i w:val="false"/>
          <w:color w:val="000000"/>
          <w:sz w:val="28"/>
        </w:rPr>
        <w:t xml:space="preserve">
      46-1) және </w:t>
      </w:r>
      <w:r>
        <w:rPr>
          <w:rFonts w:ascii="Times New Roman"/>
          <w:b w:val="false"/>
          <w:i w:val="false"/>
          <w:color w:val="000000"/>
          <w:sz w:val="28"/>
        </w:rPr>
        <w:t>46-2)</w:t>
      </w:r>
      <w:r>
        <w:rPr>
          <w:rFonts w:ascii="Times New Roman"/>
          <w:b w:val="false"/>
          <w:i w:val="false"/>
          <w:color w:val="000000"/>
          <w:sz w:val="28"/>
        </w:rPr>
        <w:t xml:space="preserve"> тармақшалардағы ", техникалық және кәсіптік, орта білімнен кейінгі білім берудің, сондай-ақ кредиттік оқыту технологиясын ескере отырып," деген сөздер "білім берудің, сондай-ақ кредиттік оқыту технологиясын ескере отырып, техникалық және кәсіптік, орта білімнен кейінгі," деген сөздермен ауыстырылсын;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46-4) тармақша</w:t>
      </w:r>
      <w:r>
        <w:rPr>
          <w:rFonts w:ascii="Times New Roman"/>
          <w:b w:val="false"/>
          <w:i w:val="false"/>
          <w:color w:val="000000"/>
          <w:sz w:val="28"/>
        </w:rPr>
        <w:t xml:space="preserve"> алып тасталсын;</w:t>
      </w:r>
    </w:p>
    <w:bookmarkStart w:name="z41" w:id="2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5-1-бап</w:t>
      </w:r>
      <w:r>
        <w:rPr>
          <w:rFonts w:ascii="Times New Roman"/>
          <w:b w:val="false"/>
          <w:i w:val="false"/>
          <w:color w:val="000000"/>
          <w:sz w:val="28"/>
        </w:rPr>
        <w:t xml:space="preserve"> мынадай мазмұндағы 4-1) тармақшамен толықтырылсын: </w:t>
      </w:r>
    </w:p>
    <w:bookmarkEnd w:id="24"/>
    <w:p>
      <w:pPr>
        <w:spacing w:after="0"/>
        <w:ind w:left="0"/>
        <w:jc w:val="both"/>
      </w:pPr>
      <w:r>
        <w:rPr>
          <w:rFonts w:ascii="Times New Roman"/>
          <w:b w:val="false"/>
          <w:i w:val="false"/>
          <w:color w:val="000000"/>
          <w:sz w:val="28"/>
        </w:rPr>
        <w:t>
      "4-1) әскери, арнаулы оқу орындарында (білім беру саласындағы уәкілетті органмен келісу бойынша орта білім беру ұйымдарында) қашықтан оқыту бойынша оқу процесін ұйымдастыру қағидаларын әзірлейді және бекітеді;";</w:t>
      </w:r>
    </w:p>
    <w:bookmarkStart w:name="z42" w:id="2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5-2-бап</w:t>
      </w:r>
      <w:r>
        <w:rPr>
          <w:rFonts w:ascii="Times New Roman"/>
          <w:b w:val="false"/>
          <w:i w:val="false"/>
          <w:color w:val="000000"/>
          <w:sz w:val="28"/>
        </w:rPr>
        <w:t xml:space="preserve"> мынадай мазмұндағы 14-1) және 14-2) тармақшалармен толықтырылсын: </w:t>
      </w:r>
    </w:p>
    <w:bookmarkEnd w:id="25"/>
    <w:p>
      <w:pPr>
        <w:spacing w:after="0"/>
        <w:ind w:left="0"/>
        <w:jc w:val="both"/>
      </w:pPr>
      <w:r>
        <w:rPr>
          <w:rFonts w:ascii="Times New Roman"/>
          <w:b w:val="false"/>
          <w:i w:val="false"/>
          <w:color w:val="000000"/>
          <w:sz w:val="28"/>
        </w:rPr>
        <w:t>
      "14-1) Сот төрелігі академиясында қашықтан оқыту бойынша оқу процесін ұйымдастыру қағидаларын әзірлейді және бекітеді;</w:t>
      </w:r>
    </w:p>
    <w:bookmarkStart w:name="z43" w:id="26"/>
    <w:p>
      <w:pPr>
        <w:spacing w:after="0"/>
        <w:ind w:left="0"/>
        <w:jc w:val="both"/>
      </w:pPr>
      <w:r>
        <w:rPr>
          <w:rFonts w:ascii="Times New Roman"/>
          <w:b w:val="false"/>
          <w:i w:val="false"/>
          <w:color w:val="000000"/>
          <w:sz w:val="28"/>
        </w:rPr>
        <w:t>
      14-2) Сот төрелігі академиясын мемлекеттік аттестаттауды жүргізеді;";</w:t>
      </w:r>
    </w:p>
    <w:bookmarkEnd w:id="26"/>
    <w:bookmarkStart w:name="z44" w:id="2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6-бапта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8-4) тармақшамен толықтырылсын: </w:t>
      </w:r>
    </w:p>
    <w:p>
      <w:pPr>
        <w:spacing w:after="0"/>
        <w:ind w:left="0"/>
        <w:jc w:val="both"/>
      </w:pPr>
      <w:r>
        <w:rPr>
          <w:rFonts w:ascii="Times New Roman"/>
          <w:b w:val="false"/>
          <w:i w:val="false"/>
          <w:color w:val="000000"/>
          <w:sz w:val="28"/>
        </w:rPr>
        <w:t>
      "8-4)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7-4) тармақшамен толықтырылсын: </w:t>
      </w:r>
    </w:p>
    <w:p>
      <w:pPr>
        <w:spacing w:after="0"/>
        <w:ind w:left="0"/>
        <w:jc w:val="both"/>
      </w:pPr>
      <w:r>
        <w:rPr>
          <w:rFonts w:ascii="Times New Roman"/>
          <w:b w:val="false"/>
          <w:i w:val="false"/>
          <w:color w:val="000000"/>
          <w:sz w:val="28"/>
        </w:rPr>
        <w:t>
      "7-4)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bookmarkStart w:name="z47" w:id="2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7-баптың</w:t>
      </w:r>
      <w:r>
        <w:rPr>
          <w:rFonts w:ascii="Times New Roman"/>
          <w:b w:val="false"/>
          <w:i w:val="false"/>
          <w:color w:val="000000"/>
          <w:sz w:val="28"/>
        </w:rPr>
        <w:t xml:space="preserve"> 2-тармағындағы "оның ішінде", "тізілімін" деген сөздер тиісінше "оның ішінде техникалық және кәсіптік, орта білімнен кейінгі,", "тізілімдерін" деген сөздермен ауыстырылсын;</w:t>
      </w:r>
    </w:p>
    <w:bookmarkEnd w:id="28"/>
    <w:bookmarkStart w:name="z48" w:id="2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8-2-бапта</w:t>
      </w:r>
      <w:r>
        <w:rPr>
          <w:rFonts w:ascii="Times New Roman"/>
          <w:b w:val="false"/>
          <w:i w:val="false"/>
          <w:color w:val="000000"/>
          <w:sz w:val="28"/>
        </w:rPr>
        <w:t>:</w:t>
      </w:r>
    </w:p>
    <w:bookmarkEnd w:id="29"/>
    <w:p>
      <w:pPr>
        <w:spacing w:after="0"/>
        <w:ind w:left="0"/>
        <w:jc w:val="both"/>
      </w:pPr>
      <w:r>
        <w:rPr>
          <w:rFonts w:ascii="Times New Roman"/>
          <w:b w:val="false"/>
          <w:i w:val="false"/>
          <w:color w:val="000000"/>
          <w:sz w:val="28"/>
        </w:rPr>
        <w:t>
      "кешендер мен құралдарға" деген сөздер "кешендерге" деген сөзбен ауыстырылсын;</w:t>
      </w:r>
    </w:p>
    <w:p>
      <w:pPr>
        <w:spacing w:after="0"/>
        <w:ind w:left="0"/>
        <w:jc w:val="both"/>
      </w:pPr>
      <w:r>
        <w:rPr>
          <w:rFonts w:ascii="Times New Roman"/>
          <w:b w:val="false"/>
          <w:i w:val="false"/>
          <w:color w:val="000000"/>
          <w:sz w:val="28"/>
        </w:rPr>
        <w:t>
      "оқу жоспарлары, оқу бағдарламалары" деген сөздер "үлгілік оқу жоспарлары, үлгілік оқу бағдарламалары" деген сөздермен ауыстырылсын;</w:t>
      </w:r>
    </w:p>
    <w:bookmarkStart w:name="z49" w:id="3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11-баптың</w:t>
      </w:r>
      <w:r>
        <w:rPr>
          <w:rFonts w:ascii="Times New Roman"/>
          <w:b w:val="false"/>
          <w:i w:val="false"/>
          <w:color w:val="000000"/>
          <w:sz w:val="28"/>
        </w:rPr>
        <w:t xml:space="preserve"> 9) тармақшасындағы "қашықтан оқыту," деген сөздер алып тасталсын;</w:t>
      </w:r>
    </w:p>
    <w:bookmarkEnd w:id="30"/>
    <w:bookmarkStart w:name="z50" w:id="3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17-баптың</w:t>
      </w:r>
      <w:r>
        <w:rPr>
          <w:rFonts w:ascii="Times New Roman"/>
          <w:b w:val="false"/>
          <w:i w:val="false"/>
          <w:color w:val="000000"/>
          <w:sz w:val="28"/>
        </w:rPr>
        <w:t xml:space="preserve"> 2-тармағы мынадай мазмұндағы екінші бөлікпен толықтырылсын: </w:t>
      </w:r>
    </w:p>
    <w:bookmarkEnd w:id="31"/>
    <w:p>
      <w:pPr>
        <w:spacing w:after="0"/>
        <w:ind w:left="0"/>
        <w:jc w:val="both"/>
      </w:pPr>
      <w:r>
        <w:rPr>
          <w:rFonts w:ascii="Times New Roman"/>
          <w:b w:val="false"/>
          <w:i w:val="false"/>
          <w:color w:val="000000"/>
          <w:sz w:val="28"/>
        </w:rPr>
        <w:t>
      "Техникалық және кәсіптік білімнің білім беру бағдарламаларының тізбесі білім беру бағдарламаларының тізілімінде қамтылады.";</w:t>
      </w:r>
    </w:p>
    <w:bookmarkStart w:name="z51" w:id="3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20-баптың</w:t>
      </w:r>
      <w:r>
        <w:rPr>
          <w:rFonts w:ascii="Times New Roman"/>
          <w:b w:val="false"/>
          <w:i w:val="false"/>
          <w:color w:val="000000"/>
          <w:sz w:val="28"/>
        </w:rPr>
        <w:t xml:space="preserve"> 2-тармағы мынадай мазмұндағы екінші бөлікпен толықтырылсын:</w:t>
      </w:r>
    </w:p>
    <w:bookmarkEnd w:id="32"/>
    <w:p>
      <w:pPr>
        <w:spacing w:after="0"/>
        <w:ind w:left="0"/>
        <w:jc w:val="both"/>
      </w:pPr>
      <w:r>
        <w:rPr>
          <w:rFonts w:ascii="Times New Roman"/>
          <w:b w:val="false"/>
          <w:i w:val="false"/>
          <w:color w:val="000000"/>
          <w:sz w:val="28"/>
        </w:rPr>
        <w:t>
      "Орта білімнен кейінгі білімнің білім беру бағдарламаларының тізбесі білім беру бағдарламаларының тізілімінде қамтылады.";</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27-баптағы</w:t>
      </w:r>
      <w:r>
        <w:rPr>
          <w:rFonts w:ascii="Times New Roman"/>
          <w:b w:val="false"/>
          <w:i w:val="false"/>
          <w:color w:val="000000"/>
          <w:sz w:val="28"/>
        </w:rPr>
        <w:t xml:space="preserve"> "оқу, экстернат және ерекше білім берілуіне қажеттілігі бар адамдар (балалар) үшін қашықтықтан оқыту" деген сөздер "оқыту және экстернат" деген сөздермен ауыстырылсын;</w:t>
      </w:r>
    </w:p>
    <w:bookmarkStart w:name="z52" w:id="3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32-баптың</w:t>
      </w:r>
      <w:r>
        <w:rPr>
          <w:rFonts w:ascii="Times New Roman"/>
          <w:b w:val="false"/>
          <w:i w:val="false"/>
          <w:color w:val="000000"/>
          <w:sz w:val="28"/>
        </w:rPr>
        <w:t xml:space="preserve"> 3-тармағы алып тасталсын;</w:t>
      </w:r>
    </w:p>
    <w:bookmarkEnd w:id="33"/>
    <w:bookmarkStart w:name="z53" w:id="3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33-бапта</w:t>
      </w:r>
      <w:r>
        <w:rPr>
          <w:rFonts w:ascii="Times New Roman"/>
          <w:b w:val="false"/>
          <w:i w:val="false"/>
          <w:color w:val="000000"/>
          <w:sz w:val="28"/>
        </w:rPr>
        <w:t>:</w:t>
      </w:r>
    </w:p>
    <w:bookmarkEnd w:id="34"/>
    <w:bookmarkStart w:name="z54" w:id="35"/>
    <w:p>
      <w:pPr>
        <w:spacing w:after="0"/>
        <w:ind w:left="0"/>
        <w:jc w:val="both"/>
      </w:pPr>
      <w:r>
        <w:rPr>
          <w:rFonts w:ascii="Times New Roman"/>
          <w:b w:val="false"/>
          <w:i w:val="false"/>
          <w:color w:val="000000"/>
          <w:sz w:val="28"/>
        </w:rPr>
        <w:t xml:space="preserve">
      бірінші бөлік мынадай редакцияда жазылсын: </w:t>
      </w:r>
    </w:p>
    <w:bookmarkEnd w:id="35"/>
    <w:p>
      <w:pPr>
        <w:spacing w:after="0"/>
        <w:ind w:left="0"/>
        <w:jc w:val="both"/>
      </w:pPr>
      <w:r>
        <w:rPr>
          <w:rFonts w:ascii="Times New Roman"/>
          <w:b w:val="false"/>
          <w:i w:val="false"/>
          <w:color w:val="000000"/>
          <w:sz w:val="28"/>
        </w:rPr>
        <w:t>
      "Орта білімнен кейінгі білімнің білім беру бағдарламалары жоғары колледждерде немесе училищелерде іске асырылады.";</w:t>
      </w:r>
    </w:p>
    <w:bookmarkStart w:name="z55" w:id="36"/>
    <w:p>
      <w:pPr>
        <w:spacing w:after="0"/>
        <w:ind w:left="0"/>
        <w:jc w:val="both"/>
      </w:pPr>
      <w:r>
        <w:rPr>
          <w:rFonts w:ascii="Times New Roman"/>
          <w:b w:val="false"/>
          <w:i w:val="false"/>
          <w:color w:val="000000"/>
          <w:sz w:val="28"/>
        </w:rPr>
        <w:t xml:space="preserve">
      екінші бөлік алып тасталсын; </w:t>
      </w:r>
    </w:p>
    <w:bookmarkEnd w:id="36"/>
    <w:bookmarkStart w:name="z56" w:id="3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35-баптың</w:t>
      </w:r>
      <w:r>
        <w:rPr>
          <w:rFonts w:ascii="Times New Roman"/>
          <w:b w:val="false"/>
          <w:i w:val="false"/>
          <w:color w:val="000000"/>
          <w:sz w:val="28"/>
        </w:rPr>
        <w:t xml:space="preserve"> 2-тармағының бесінші бөлігі алып тасталсын;</w:t>
      </w:r>
    </w:p>
    <w:bookmarkEnd w:id="37"/>
    <w:bookmarkStart w:name="z57" w:id="38"/>
    <w:p>
      <w:pPr>
        <w:spacing w:after="0"/>
        <w:ind w:left="0"/>
        <w:jc w:val="both"/>
      </w:pPr>
      <w:r>
        <w:rPr>
          <w:rFonts w:ascii="Times New Roman"/>
          <w:b w:val="false"/>
          <w:i w:val="false"/>
          <w:color w:val="000000"/>
          <w:sz w:val="28"/>
        </w:rPr>
        <w:t>
      17) мынадай мазмұндағы 37-2-баппен толықтырылсын:</w:t>
      </w:r>
    </w:p>
    <w:bookmarkEnd w:id="38"/>
    <w:p>
      <w:pPr>
        <w:spacing w:after="0"/>
        <w:ind w:left="0"/>
        <w:jc w:val="both"/>
      </w:pPr>
      <w:r>
        <w:rPr>
          <w:rFonts w:ascii="Times New Roman"/>
          <w:b w:val="false"/>
          <w:i w:val="false"/>
          <w:color w:val="000000"/>
          <w:sz w:val="28"/>
        </w:rPr>
        <w:t>
      "37-2-бап. Қашықтан оқыту</w:t>
      </w:r>
    </w:p>
    <w:bookmarkStart w:name="z58" w:id="39"/>
    <w:p>
      <w:pPr>
        <w:spacing w:after="0"/>
        <w:ind w:left="0"/>
        <w:jc w:val="both"/>
      </w:pPr>
      <w:r>
        <w:rPr>
          <w:rFonts w:ascii="Times New Roman"/>
          <w:b w:val="false"/>
          <w:i w:val="false"/>
          <w:color w:val="000000"/>
          <w:sz w:val="28"/>
        </w:rPr>
        <w:t>
      1. Қашықтан оқыту білім беру саласындағы уәкілетті орган айқындайтын тәртіппен орта, қосымша, техникалық және кәсіптік, орта білімнен кейінгі, жоғары және (немесе) жоғары оқу орнынан кейінгі білім беру ұйымдарында жүзеге асырылады.</w:t>
      </w:r>
    </w:p>
    <w:bookmarkEnd w:id="39"/>
    <w:bookmarkStart w:name="z59" w:id="40"/>
    <w:p>
      <w:pPr>
        <w:spacing w:after="0"/>
        <w:ind w:left="0"/>
        <w:jc w:val="both"/>
      </w:pPr>
      <w:r>
        <w:rPr>
          <w:rFonts w:ascii="Times New Roman"/>
          <w:b w:val="false"/>
          <w:i w:val="false"/>
          <w:color w:val="000000"/>
          <w:sz w:val="28"/>
        </w:rPr>
        <w:t xml:space="preserve">
      2.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жергілікті атқарушы органдар мен білім беру ұйымдары білім беру саласындағы уәкілетті орган айқындайтын тәртіппен барлық білім алушылар үшін қашықтан оқытуды енгізеді."; </w:t>
      </w:r>
    </w:p>
    <w:bookmarkEnd w:id="40"/>
    <w:bookmarkStart w:name="z60" w:id="4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39-бапта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62" w:id="42"/>
    <w:p>
      <w:pPr>
        <w:spacing w:after="0"/>
        <w:ind w:left="0"/>
        <w:jc w:val="both"/>
      </w:pPr>
      <w:r>
        <w:rPr>
          <w:rFonts w:ascii="Times New Roman"/>
          <w:b w:val="false"/>
          <w:i w:val="false"/>
          <w:color w:val="000000"/>
          <w:sz w:val="28"/>
        </w:rPr>
        <w:t>
      бірінші бөлік мынадай редакцияда жазылсын:</w:t>
      </w:r>
    </w:p>
    <w:bookmarkEnd w:id="42"/>
    <w:p>
      <w:pPr>
        <w:spacing w:after="0"/>
        <w:ind w:left="0"/>
        <w:jc w:val="both"/>
      </w:pPr>
      <w:r>
        <w:rPr>
          <w:rFonts w:ascii="Times New Roman"/>
          <w:b w:val="false"/>
          <w:i w:val="false"/>
          <w:color w:val="000000"/>
          <w:sz w:val="28"/>
        </w:rPr>
        <w:t>
      "1. Орта, техникалық және кәсіптік, орта білімнен кейінгі, жоғары және жоғары оқу орнынан кейінгі білім беру ұйымдарында қорытынды аттестаттаудан өткен білім алушыларға білім туралы мынадай құжаттардың бірі беріледі:</w:t>
      </w:r>
    </w:p>
    <w:bookmarkStart w:name="z63" w:id="43"/>
    <w:p>
      <w:pPr>
        <w:spacing w:after="0"/>
        <w:ind w:left="0"/>
        <w:jc w:val="both"/>
      </w:pPr>
      <w:r>
        <w:rPr>
          <w:rFonts w:ascii="Times New Roman"/>
          <w:b w:val="false"/>
          <w:i w:val="false"/>
          <w:color w:val="000000"/>
          <w:sz w:val="28"/>
        </w:rPr>
        <w:t>
      1) білім туралы мемлекеттік үлгідегі құжат;</w:t>
      </w:r>
    </w:p>
    <w:bookmarkEnd w:id="43"/>
    <w:bookmarkStart w:name="z64" w:id="44"/>
    <w:p>
      <w:pPr>
        <w:spacing w:after="0"/>
        <w:ind w:left="0"/>
        <w:jc w:val="both"/>
      </w:pPr>
      <w:r>
        <w:rPr>
          <w:rFonts w:ascii="Times New Roman"/>
          <w:b w:val="false"/>
          <w:i w:val="false"/>
          <w:color w:val="000000"/>
          <w:sz w:val="28"/>
        </w:rPr>
        <w:t>
      2) дербес білім беру ұйымдарының білім туралы құжаты;</w:t>
      </w:r>
    </w:p>
    <w:bookmarkEnd w:id="44"/>
    <w:bookmarkStart w:name="z65" w:id="45"/>
    <w:p>
      <w:pPr>
        <w:spacing w:after="0"/>
        <w:ind w:left="0"/>
        <w:jc w:val="both"/>
      </w:pPr>
      <w:r>
        <w:rPr>
          <w:rFonts w:ascii="Times New Roman"/>
          <w:b w:val="false"/>
          <w:i w:val="false"/>
          <w:color w:val="000000"/>
          <w:sz w:val="28"/>
        </w:rPr>
        <w:t>
      3) білім туралы өзіндік үлгідегі құжат.";</w:t>
      </w:r>
    </w:p>
    <w:bookmarkEnd w:id="45"/>
    <w:bookmarkStart w:name="z66" w:id="46"/>
    <w:p>
      <w:pPr>
        <w:spacing w:after="0"/>
        <w:ind w:left="0"/>
        <w:jc w:val="both"/>
      </w:pPr>
      <w:r>
        <w:rPr>
          <w:rFonts w:ascii="Times New Roman"/>
          <w:b w:val="false"/>
          <w:i w:val="false"/>
          <w:color w:val="000000"/>
          <w:sz w:val="28"/>
        </w:rPr>
        <w:t>
      үшінші бөліктегі "барлық түрлерінің" деген сөздер алып тасталсын;</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68" w:id="47"/>
    <w:p>
      <w:pPr>
        <w:spacing w:after="0"/>
        <w:ind w:left="0"/>
        <w:jc w:val="both"/>
      </w:pPr>
      <w:r>
        <w:rPr>
          <w:rFonts w:ascii="Times New Roman"/>
          <w:b w:val="false"/>
          <w:i w:val="false"/>
          <w:color w:val="000000"/>
          <w:sz w:val="28"/>
        </w:rPr>
        <w:t>
      "3. Білім туралы мемлекеттік үлгідегі құжаттарды:</w:t>
      </w:r>
    </w:p>
    <w:bookmarkEnd w:id="47"/>
    <w:bookmarkStart w:name="z69" w:id="48"/>
    <w:p>
      <w:pPr>
        <w:spacing w:after="0"/>
        <w:ind w:left="0"/>
        <w:jc w:val="both"/>
      </w:pPr>
      <w:r>
        <w:rPr>
          <w:rFonts w:ascii="Times New Roman"/>
          <w:b w:val="false"/>
          <w:i w:val="false"/>
          <w:color w:val="000000"/>
          <w:sz w:val="28"/>
        </w:rPr>
        <w:t>
      1) негізгі орта, жалпы орта білімнің жалпы білім беретін оқу бағдарламалары, Сот төрелігі академиясында, әскери, арнаулы оқу орындарында жоғары және жоғары оқу орнынан кейінгі білімнің білім беру бағдарламалары бойынша білім беру қызметімен айналысуға лицензиясы бар және мемлекеттік аттестаттаудан өткен білім беру ұйымдары;</w:t>
      </w:r>
    </w:p>
    <w:bookmarkEnd w:id="48"/>
    <w:bookmarkStart w:name="z70" w:id="49"/>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шарттарда өзгеше көзделмесе, негізгі орта, жалпы орта білімнің жалпы білім беретін оқу бағдарламалары бойынша білім беру қызметімен айналысуға лицензиясы бар және Қазақстан Республикасының заңнамасында белгіленген тәртіппен мемлекеттік аттестаттаудан немесе аккредиттеуден өткен халықаралық мектептер;</w:t>
      </w:r>
    </w:p>
    <w:bookmarkEnd w:id="49"/>
    <w:bookmarkStart w:name="z71" w:id="50"/>
    <w:p>
      <w:pPr>
        <w:spacing w:after="0"/>
        <w:ind w:left="0"/>
        <w:jc w:val="both"/>
      </w:pPr>
      <w:r>
        <w:rPr>
          <w:rFonts w:ascii="Times New Roman"/>
          <w:b w:val="false"/>
          <w:i w:val="false"/>
          <w:color w:val="000000"/>
          <w:sz w:val="28"/>
        </w:rPr>
        <w:t>
      3) техникалық және кәсіптік, орта білімнен кейінгі білімнің білім беру бағдарламалары бойынша білім беру қызметімен айналысуға лицензиясы бар және мемлекеттік аттестаттаудан өткен білім беру ұйымдары;</w:t>
      </w:r>
    </w:p>
    <w:bookmarkEnd w:id="50"/>
    <w:bookmarkStart w:name="z72" w:id="51"/>
    <w:p>
      <w:pPr>
        <w:spacing w:after="0"/>
        <w:ind w:left="0"/>
        <w:jc w:val="both"/>
      </w:pPr>
      <w:r>
        <w:rPr>
          <w:rFonts w:ascii="Times New Roman"/>
          <w:b w:val="false"/>
          <w:i w:val="false"/>
          <w:color w:val="000000"/>
          <w:sz w:val="28"/>
        </w:rPr>
        <w:t>
      4) денсаулық сақтау саласындағы жоғары және жоғары оқу орнынан кейінгі білімнің білім беру бағдарламалары бойынша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білім беру ұйымдары береді.</w:t>
      </w:r>
    </w:p>
    <w:bookmarkEnd w:id="51"/>
    <w:bookmarkStart w:name="z73" w:id="52"/>
    <w:p>
      <w:pPr>
        <w:spacing w:after="0"/>
        <w:ind w:left="0"/>
        <w:jc w:val="both"/>
      </w:pPr>
      <w:r>
        <w:rPr>
          <w:rFonts w:ascii="Times New Roman"/>
          <w:b w:val="false"/>
          <w:i w:val="false"/>
          <w:color w:val="000000"/>
          <w:sz w:val="28"/>
        </w:rPr>
        <w:t>
      Білім туралы мемлекеттік үлгідегі құжаттарды толтыруға қойылатын талаптарды білім беру саласындағы уәкілетті орган айқындайды.</w:t>
      </w:r>
    </w:p>
    <w:bookmarkEnd w:id="52"/>
    <w:bookmarkStart w:name="z74" w:id="53"/>
    <w:p>
      <w:pPr>
        <w:spacing w:after="0"/>
        <w:ind w:left="0"/>
        <w:jc w:val="both"/>
      </w:pPr>
      <w:r>
        <w:rPr>
          <w:rFonts w:ascii="Times New Roman"/>
          <w:b w:val="false"/>
          <w:i w:val="false"/>
          <w:color w:val="000000"/>
          <w:sz w:val="28"/>
        </w:rPr>
        <w:t>
      4. Дербес білім беру ұйымдарының білім туралы құжаттарын дербес білім беру ұйымдары береді.</w:t>
      </w:r>
    </w:p>
    <w:bookmarkEnd w:id="53"/>
    <w:bookmarkStart w:name="z75" w:id="54"/>
    <w:p>
      <w:pPr>
        <w:spacing w:after="0"/>
        <w:ind w:left="0"/>
        <w:jc w:val="both"/>
      </w:pPr>
      <w:r>
        <w:rPr>
          <w:rFonts w:ascii="Times New Roman"/>
          <w:b w:val="false"/>
          <w:i w:val="false"/>
          <w:color w:val="000000"/>
          <w:sz w:val="28"/>
        </w:rPr>
        <w:t>
      Дербес білім беру ұйымының білім туралы құжаттарының нысаны мен оларды толтыруға қойылатын талаптарды дербес білім беру ұйымы айқындайды.</w:t>
      </w:r>
    </w:p>
    <w:bookmarkEnd w:id="54"/>
    <w:bookmarkStart w:name="z76" w:id="55"/>
    <w:p>
      <w:pPr>
        <w:spacing w:after="0"/>
        <w:ind w:left="0"/>
        <w:jc w:val="both"/>
      </w:pPr>
      <w:r>
        <w:rPr>
          <w:rFonts w:ascii="Times New Roman"/>
          <w:b w:val="false"/>
          <w:i w:val="false"/>
          <w:color w:val="000000"/>
          <w:sz w:val="28"/>
        </w:rPr>
        <w:t>
      5. Техникалық және кәсіптік, орта білімнен кейінгі білімнің білім беру бағдарламаларын іске асыратын білім беру ұйымдары білім алушылардың бір біліктілік шеңберінде кәсіптік модульдерді меңгеру қорытындысы және аралық аттестаттау нәтижелері бойынша кәсіптік даярлық туралы куәлік береді.";</w:t>
      </w:r>
    </w:p>
    <w:bookmarkEnd w:id="55"/>
    <w:bookmarkStart w:name="z77" w:id="56"/>
    <w:p>
      <w:pPr>
        <w:spacing w:after="0"/>
        <w:ind w:left="0"/>
        <w:jc w:val="both"/>
      </w:pPr>
      <w:r>
        <w:rPr>
          <w:rFonts w:ascii="Times New Roman"/>
          <w:b w:val="false"/>
          <w:i w:val="false"/>
          <w:color w:val="000000"/>
          <w:sz w:val="28"/>
        </w:rPr>
        <w:t xml:space="preserve">
      мынадай мазмұндағы 5-1-тармақпен толықтырылсын: </w:t>
      </w:r>
    </w:p>
    <w:bookmarkEnd w:id="56"/>
    <w:p>
      <w:pPr>
        <w:spacing w:after="0"/>
        <w:ind w:left="0"/>
        <w:jc w:val="both"/>
      </w:pPr>
      <w:r>
        <w:rPr>
          <w:rFonts w:ascii="Times New Roman"/>
          <w:b w:val="false"/>
          <w:i w:val="false"/>
          <w:color w:val="000000"/>
          <w:sz w:val="28"/>
        </w:rPr>
        <w:t>
      "5-1. Сот төрелігі академиясын, әскери, арнаулы оқу орындарын, денсаулық сақтау саласындағы жоғары және (немесе) жоғары оқу орнынан кейінгі білімнің білім беру бағдарламаларын іске асыратын білім беру ұйымдарын қоспағанда,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жоғары және (немесе) жоғары оқу орнынан кейінгі білім беру ұйымдары білім туралы өзіндік үлгідегі құжаттарды береді.</w:t>
      </w:r>
    </w:p>
    <w:bookmarkStart w:name="z78" w:id="57"/>
    <w:p>
      <w:pPr>
        <w:spacing w:after="0"/>
        <w:ind w:left="0"/>
        <w:jc w:val="both"/>
      </w:pPr>
      <w:r>
        <w:rPr>
          <w:rFonts w:ascii="Times New Roman"/>
          <w:b w:val="false"/>
          <w:i w:val="false"/>
          <w:color w:val="000000"/>
          <w:sz w:val="28"/>
        </w:rPr>
        <w:t>
      Білім туралы өзіндік үлгідегі құжаттардың нысаны мен оларды толтыруға қойылатын талаптарды білім туралы өзіндік үлгідегі құжаттардың мазмұнына қойылатын негізгі талаптарды ескере отырып, жоғары және (немесе) жоғары оқу орнынан кейінгі білім беру ұйымы айқындайды.";</w:t>
      </w:r>
    </w:p>
    <w:bookmarkEnd w:id="57"/>
    <w:bookmarkStart w:name="z79" w:id="58"/>
    <w:p>
      <w:pPr>
        <w:spacing w:after="0"/>
        <w:ind w:left="0"/>
        <w:jc w:val="both"/>
      </w:pPr>
      <w:r>
        <w:rPr>
          <w:rFonts w:ascii="Times New Roman"/>
          <w:b w:val="false"/>
          <w:i w:val="false"/>
          <w:color w:val="000000"/>
          <w:sz w:val="28"/>
        </w:rPr>
        <w:t>
      7-тармақ мынадай редакцияда жазылсын:</w:t>
      </w:r>
    </w:p>
    <w:bookmarkEnd w:id="58"/>
    <w:p>
      <w:pPr>
        <w:spacing w:after="0"/>
        <w:ind w:left="0"/>
        <w:jc w:val="both"/>
      </w:pPr>
      <w:r>
        <w:rPr>
          <w:rFonts w:ascii="Times New Roman"/>
          <w:b w:val="false"/>
          <w:i w:val="false"/>
          <w:color w:val="000000"/>
          <w:sz w:val="28"/>
        </w:rPr>
        <w:t xml:space="preserve">
      "7. Шетелдік білім беру ұйымдары, оның ішінде олардың филиалдары, сондай-ақ ғылыми орталықтар мен зертханалар берген білім туралы құжаттар олардағы оқуын аяқтаған адамдарға тиісті куәлік беріле отырып, Қазақстан Республикасының аумағында танылады."; </w:t>
      </w:r>
    </w:p>
    <w:bookmarkStart w:name="z80" w:id="59"/>
    <w:p>
      <w:pPr>
        <w:spacing w:after="0"/>
        <w:ind w:left="0"/>
        <w:jc w:val="both"/>
      </w:pPr>
      <w:r>
        <w:rPr>
          <w:rFonts w:ascii="Times New Roman"/>
          <w:b w:val="false"/>
          <w:i w:val="false"/>
          <w:color w:val="000000"/>
          <w:sz w:val="28"/>
        </w:rPr>
        <w:t>
      8-тармақтағы "тану немесе нострификациялау" деген сөздер "білім туралы құжаттарды тану" деген сөздермен ауыстырылсын;</w:t>
      </w:r>
    </w:p>
    <w:bookmarkEnd w:id="59"/>
    <w:bookmarkStart w:name="z81" w:id="6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43-баптың</w:t>
      </w:r>
      <w:r>
        <w:rPr>
          <w:rFonts w:ascii="Times New Roman"/>
          <w:b w:val="false"/>
          <w:i w:val="false"/>
          <w:color w:val="000000"/>
          <w:sz w:val="28"/>
        </w:rPr>
        <w:t xml:space="preserve"> 3-тармағында:</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тармақшаның</w:t>
      </w:r>
      <w:r>
        <w:rPr>
          <w:rFonts w:ascii="Times New Roman"/>
          <w:b w:val="false"/>
          <w:i w:val="false"/>
          <w:color w:val="000000"/>
          <w:sz w:val="28"/>
        </w:rPr>
        <w:t xml:space="preserve"> екінші абзацындағы ", құралдары мен" деген сөздер "және басқа да"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"және қашықтықтан білім беру технологияларын" деген сөздер алып тасталсын;</w:t>
      </w:r>
    </w:p>
    <w:bookmarkStart w:name="z84" w:id="6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43-1-баптың</w:t>
      </w:r>
      <w:r>
        <w:rPr>
          <w:rFonts w:ascii="Times New Roman"/>
          <w:b w:val="false"/>
          <w:i w:val="false"/>
          <w:color w:val="000000"/>
          <w:sz w:val="28"/>
        </w:rPr>
        <w:t xml:space="preserve"> 2-тармағының 14) тармақшасындағы "және қашықтықтан білім беру технологияларын" деген сөздер алып тасталсын;</w:t>
      </w:r>
    </w:p>
    <w:bookmarkEnd w:id="61"/>
    <w:bookmarkStart w:name="z85" w:id="62"/>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45-баптың</w:t>
      </w:r>
      <w:r>
        <w:rPr>
          <w:rFonts w:ascii="Times New Roman"/>
          <w:b w:val="false"/>
          <w:i w:val="false"/>
          <w:color w:val="000000"/>
          <w:sz w:val="28"/>
        </w:rPr>
        <w:t xml:space="preserve"> 3-тармағы мынадай мазмұндағы 5-1) тармақшамен толықтырылсын: </w:t>
      </w:r>
    </w:p>
    <w:bookmarkEnd w:id="62"/>
    <w:p>
      <w:pPr>
        <w:spacing w:after="0"/>
        <w:ind w:left="0"/>
        <w:jc w:val="both"/>
      </w:pPr>
      <w:r>
        <w:rPr>
          <w:rFonts w:ascii="Times New Roman"/>
          <w:b w:val="false"/>
          <w:i w:val="false"/>
          <w:color w:val="000000"/>
          <w:sz w:val="28"/>
        </w:rPr>
        <w:t>
      "5-1) білім беру саласындағы ақпараттандыру объектілеріне әкімшілік деректерді анық және (немесе) уақтылы ұсынбағаны;";</w:t>
      </w:r>
    </w:p>
    <w:bookmarkStart w:name="z86" w:id="63"/>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47-бапта</w:t>
      </w:r>
      <w:r>
        <w:rPr>
          <w:rFonts w:ascii="Times New Roman"/>
          <w:b w:val="false"/>
          <w:i w:val="false"/>
          <w:color w:val="000000"/>
          <w:sz w:val="28"/>
        </w:rPr>
        <w:t xml:space="preserve">: </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7) тармақшасындағы "және оқу-әдістемелік құралдармен"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bookmarkStart w:name="z89" w:id="64"/>
    <w:p>
      <w:pPr>
        <w:spacing w:after="0"/>
        <w:ind w:left="0"/>
        <w:jc w:val="both"/>
      </w:pPr>
      <w:r>
        <w:rPr>
          <w:rFonts w:ascii="Times New Roman"/>
          <w:b w:val="false"/>
          <w:i w:val="false"/>
          <w:color w:val="000000"/>
          <w:sz w:val="28"/>
        </w:rPr>
        <w:t xml:space="preserve">
      бірінші бөлікте: </w:t>
      </w:r>
    </w:p>
    <w:bookmarkEnd w:id="64"/>
    <w:p>
      <w:pPr>
        <w:spacing w:after="0"/>
        <w:ind w:left="0"/>
        <w:jc w:val="both"/>
      </w:pPr>
      <w:r>
        <w:rPr>
          <w:rFonts w:ascii="Times New Roman"/>
          <w:b w:val="false"/>
          <w:i w:val="false"/>
          <w:color w:val="000000"/>
          <w:sz w:val="28"/>
        </w:rPr>
        <w:t xml:space="preserve">
      "азаматтар" деген сөз "Қазақстан Республикасының азаматтары" деген сөздермен ауыстырылсын; </w:t>
      </w:r>
    </w:p>
    <w:p>
      <w:pPr>
        <w:spacing w:after="0"/>
        <w:ind w:left="0"/>
        <w:jc w:val="both"/>
      </w:pPr>
      <w:r>
        <w:rPr>
          <w:rFonts w:ascii="Times New Roman"/>
          <w:b w:val="false"/>
          <w:i w:val="false"/>
          <w:color w:val="000000"/>
          <w:sz w:val="28"/>
        </w:rPr>
        <w:t xml:space="preserve">
      "мемлекеттік білім беру ұйымдарында, мемлекеттік медицина ұйымдарында", "мемлекеттік ветеринария ұйымдарында" деген сөздер тиісінше "білім беру ұйымдарында, денсаулық сақтау ұйымдарында", "ветеринария ұйымдарында" деген сөздермен ауыстырылсын; </w:t>
      </w:r>
    </w:p>
    <w:bookmarkStart w:name="z90" w:id="65"/>
    <w:p>
      <w:pPr>
        <w:spacing w:after="0"/>
        <w:ind w:left="0"/>
        <w:jc w:val="both"/>
      </w:pPr>
      <w:r>
        <w:rPr>
          <w:rFonts w:ascii="Times New Roman"/>
          <w:b w:val="false"/>
          <w:i w:val="false"/>
          <w:color w:val="000000"/>
          <w:sz w:val="28"/>
        </w:rPr>
        <w:t>
      екінші бөлікте:</w:t>
      </w:r>
    </w:p>
    <w:bookmarkEnd w:id="65"/>
    <w:p>
      <w:pPr>
        <w:spacing w:after="0"/>
        <w:ind w:left="0"/>
        <w:jc w:val="both"/>
      </w:pPr>
      <w:r>
        <w:rPr>
          <w:rFonts w:ascii="Times New Roman"/>
          <w:b w:val="false"/>
          <w:i w:val="false"/>
          <w:color w:val="000000"/>
          <w:sz w:val="28"/>
        </w:rPr>
        <w:t xml:space="preserve">
      "жоғары және (немесе) жоғары оқу орнынан кейінгі білім беру ұйымын" деген сөздерден кейін "немесе денсаулық сақтау саласындағы ғылыми ұйымдарды" деген сөздермен толықтырылсын; </w:t>
      </w:r>
    </w:p>
    <w:p>
      <w:pPr>
        <w:spacing w:after="0"/>
        <w:ind w:left="0"/>
        <w:jc w:val="both"/>
      </w:pPr>
      <w:r>
        <w:rPr>
          <w:rFonts w:ascii="Times New Roman"/>
          <w:b w:val="false"/>
          <w:i w:val="false"/>
          <w:color w:val="000000"/>
          <w:sz w:val="28"/>
        </w:rPr>
        <w:t>
      "мемлекеттік" деген сөз алып тасталсын;</w:t>
      </w:r>
    </w:p>
    <w:bookmarkStart w:name="z91" w:id="66"/>
    <w:p>
      <w:pPr>
        <w:spacing w:after="0"/>
        <w:ind w:left="0"/>
        <w:jc w:val="both"/>
      </w:pPr>
      <w:r>
        <w:rPr>
          <w:rFonts w:ascii="Times New Roman"/>
          <w:b w:val="false"/>
          <w:i w:val="false"/>
          <w:color w:val="000000"/>
          <w:sz w:val="28"/>
        </w:rPr>
        <w:t xml:space="preserve">
      төртінші бөліктегі "азаматтар" деген сөз "Қазақстан Республикасының азаматтары" деген сөздермен ауыстырылсын; </w:t>
      </w:r>
    </w:p>
    <w:bookmarkEnd w:id="66"/>
    <w:bookmarkStart w:name="z92" w:id="67"/>
    <w:p>
      <w:pPr>
        <w:spacing w:after="0"/>
        <w:ind w:left="0"/>
        <w:jc w:val="both"/>
      </w:pPr>
      <w:r>
        <w:rPr>
          <w:rFonts w:ascii="Times New Roman"/>
          <w:b w:val="false"/>
          <w:i w:val="false"/>
          <w:color w:val="000000"/>
          <w:sz w:val="28"/>
        </w:rPr>
        <w:t>
      мынадай мазмұндағы бесінші және жетінші бөліктермен толықтырылсын:</w:t>
      </w:r>
    </w:p>
    <w:bookmarkEnd w:id="67"/>
    <w:p>
      <w:pPr>
        <w:spacing w:after="0"/>
        <w:ind w:left="0"/>
        <w:jc w:val="both"/>
      </w:pPr>
      <w:r>
        <w:rPr>
          <w:rFonts w:ascii="Times New Roman"/>
          <w:b w:val="false"/>
          <w:i w:val="false"/>
          <w:color w:val="000000"/>
          <w:sz w:val="28"/>
        </w:rPr>
        <w:t>
      "Мемлекеттік білім беру тапсырысы негізінде бейіні бойынша докторлар бағдарламасы бойынша докторантурада білім алған Қазақстан Республикасының азаматтары оқуын аяқтағаннан кейін мемлекеттік органдарда немесе жоғарғы және (немесе) жоғарғы оқу орнынан кейінгі білім беру ұйымдарында немесе ғылыми ұйымдарда кемінде үш жыл жұмыспен өтеуге міндетті.";</w:t>
      </w:r>
    </w:p>
    <w:p>
      <w:pPr>
        <w:spacing w:after="0"/>
        <w:ind w:left="0"/>
        <w:jc w:val="both"/>
      </w:pPr>
      <w:r>
        <w:rPr>
          <w:rFonts w:ascii="Times New Roman"/>
          <w:b w:val="false"/>
          <w:i w:val="false"/>
          <w:color w:val="000000"/>
          <w:sz w:val="28"/>
        </w:rPr>
        <w:t>
      "Осы тармақта аталған Қазақстан Республикасының азаматтары жоғары және (немесе) жоғары оқу орнынан кейінгі білім беру ұйымын бітіргеннен кейін:</w:t>
      </w:r>
    </w:p>
    <w:bookmarkStart w:name="z93" w:id="68"/>
    <w:p>
      <w:pPr>
        <w:spacing w:after="0"/>
        <w:ind w:left="0"/>
        <w:jc w:val="both"/>
      </w:pPr>
      <w:r>
        <w:rPr>
          <w:rFonts w:ascii="Times New Roman"/>
          <w:b w:val="false"/>
          <w:i w:val="false"/>
          <w:color w:val="000000"/>
          <w:sz w:val="28"/>
        </w:rPr>
        <w:t>
      1) ақылы негіздегі оқудан мемлекеттік білім беру тапсырысы бойынша оқуға ауысқан;</w:t>
      </w:r>
    </w:p>
    <w:bookmarkEnd w:id="68"/>
    <w:bookmarkStart w:name="z94" w:id="69"/>
    <w:p>
      <w:pPr>
        <w:spacing w:after="0"/>
        <w:ind w:left="0"/>
        <w:jc w:val="both"/>
      </w:pPr>
      <w:r>
        <w:rPr>
          <w:rFonts w:ascii="Times New Roman"/>
          <w:b w:val="false"/>
          <w:i w:val="false"/>
          <w:color w:val="000000"/>
          <w:sz w:val="28"/>
        </w:rPr>
        <w:t>
      2) мемлекеттік білім беру тапсырысы бойынша оқудан ақылы негіздегі оқуға ауысқан;</w:t>
      </w:r>
    </w:p>
    <w:bookmarkEnd w:id="69"/>
    <w:bookmarkStart w:name="z95" w:id="70"/>
    <w:p>
      <w:pPr>
        <w:spacing w:after="0"/>
        <w:ind w:left="0"/>
        <w:jc w:val="both"/>
      </w:pPr>
      <w:r>
        <w:rPr>
          <w:rFonts w:ascii="Times New Roman"/>
          <w:b w:val="false"/>
          <w:i w:val="false"/>
          <w:color w:val="000000"/>
          <w:sz w:val="28"/>
        </w:rPr>
        <w:t>
      3) ағымдағы немесе келесі оқу жылы ішінде кейіннен қайта қабылдану шартымен жоғары және (немесе) жоғары оқу орнынан кейінгі білім беру ұйымынан шығарылған жағдайларда, осы тармақта көзделген мерзім шегінде мемлекеттік білім беру тапсырысы бойынша іс жүзінде оқу уақытына мөлшерлес жұмыспен өтейді.";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17-2-тармақтың</w:t>
      </w:r>
      <w:r>
        <w:rPr>
          <w:rFonts w:ascii="Times New Roman"/>
          <w:b w:val="false"/>
          <w:i w:val="false"/>
          <w:color w:val="000000"/>
          <w:sz w:val="28"/>
        </w:rPr>
        <w:t xml:space="preserve"> 3) тармақшасы мынадай редакцияда жазылсын:</w:t>
      </w:r>
    </w:p>
    <w:p>
      <w:pPr>
        <w:spacing w:after="0"/>
        <w:ind w:left="0"/>
        <w:jc w:val="both"/>
      </w:pPr>
      <w:r>
        <w:rPr>
          <w:rFonts w:ascii="Times New Roman"/>
          <w:b w:val="false"/>
          <w:i w:val="false"/>
          <w:color w:val="000000"/>
          <w:sz w:val="28"/>
        </w:rPr>
        <w:t>
      "3) одан әрі оқу үшін мемлекеттік білім беру тапсырысы негізінде резидентураға, магистратураға, докторантураға түскен адамдарға;";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17-4-тармақ</w:t>
      </w:r>
      <w:r>
        <w:rPr>
          <w:rFonts w:ascii="Times New Roman"/>
          <w:b w:val="false"/>
          <w:i w:val="false"/>
          <w:color w:val="000000"/>
          <w:sz w:val="28"/>
        </w:rPr>
        <w:t xml:space="preserve"> мынадай мазмұндағы екінші бөлікпен толықтырылсын: </w:t>
      </w:r>
    </w:p>
    <w:p>
      <w:pPr>
        <w:spacing w:after="0"/>
        <w:ind w:left="0"/>
        <w:jc w:val="both"/>
      </w:pPr>
      <w:r>
        <w:rPr>
          <w:rFonts w:ascii="Times New Roman"/>
          <w:b w:val="false"/>
          <w:i w:val="false"/>
          <w:color w:val="000000"/>
          <w:sz w:val="28"/>
        </w:rPr>
        <w:t>
      "Бюджет қаражаты есебінен шеккен шығыстарды өтеу іс жүзінде жұмыспен өтелген кезеңге мөлшерлес жүзеге асырылады.";</w:t>
      </w:r>
    </w:p>
    <w:bookmarkStart w:name="z98" w:id="71"/>
    <w:p>
      <w:pPr>
        <w:spacing w:after="0"/>
        <w:ind w:left="0"/>
        <w:jc w:val="both"/>
      </w:pPr>
      <w:r>
        <w:rPr>
          <w:rFonts w:ascii="Times New Roman"/>
          <w:b w:val="false"/>
          <w:i w:val="false"/>
          <w:color w:val="000000"/>
          <w:sz w:val="28"/>
        </w:rPr>
        <w:t xml:space="preserve">
      23) мынадай мазмұндағы 48-1-баппен толықтырылсын: </w:t>
      </w:r>
    </w:p>
    <w:bookmarkEnd w:id="71"/>
    <w:p>
      <w:pPr>
        <w:spacing w:after="0"/>
        <w:ind w:left="0"/>
        <w:jc w:val="both"/>
      </w:pPr>
      <w:r>
        <w:rPr>
          <w:rFonts w:ascii="Times New Roman"/>
          <w:b w:val="false"/>
          <w:i w:val="false"/>
          <w:color w:val="000000"/>
          <w:sz w:val="28"/>
        </w:rPr>
        <w:t>
      "48-1-бап. Мемлекеттік білім беру ұйымдарында білім алушыларды тамақтандыруды ұйымдастыру, сондай-ақ балаларды тамақтандыруды қамтамасыз етуге байланысты тауарларды сатып алу</w:t>
      </w:r>
    </w:p>
    <w:bookmarkStart w:name="z99" w:id="72"/>
    <w:p>
      <w:pPr>
        <w:spacing w:after="0"/>
        <w:ind w:left="0"/>
        <w:jc w:val="both"/>
      </w:pPr>
      <w:r>
        <w:rPr>
          <w:rFonts w:ascii="Times New Roman"/>
          <w:b w:val="false"/>
          <w:i w:val="false"/>
          <w:color w:val="000000"/>
          <w:sz w:val="28"/>
        </w:rPr>
        <w:t>
      1.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w:t>
      </w:r>
    </w:p>
    <w:bookmarkEnd w:id="72"/>
    <w:bookmarkStart w:name="z100" w:id="73"/>
    <w:p>
      <w:pPr>
        <w:spacing w:after="0"/>
        <w:ind w:left="0"/>
        <w:jc w:val="both"/>
      </w:pPr>
      <w:r>
        <w:rPr>
          <w:rFonts w:ascii="Times New Roman"/>
          <w:b w:val="false"/>
          <w:i w:val="false"/>
          <w:color w:val="000000"/>
          <w:sz w:val="28"/>
        </w:rPr>
        <w:t xml:space="preserve">
      1) әлеуетті өнім берушілерге сандық жағынан өлшенбейтін және (немесе) әкімшілендірілмейтін кез келген талаптарды белгілеуге не конкурстық құжаттамада не орналастырылатын ақпаратта сатып алынатын көрсетілетін қызметтердің, тауарлардың жекелеген әлеуетті өнім берушілерге тиесілілігін айқындайтын сипаттамаларды көрсетуге; </w:t>
      </w:r>
    </w:p>
    <w:bookmarkEnd w:id="73"/>
    <w:bookmarkStart w:name="z101" w:id="74"/>
    <w:p>
      <w:pPr>
        <w:spacing w:after="0"/>
        <w:ind w:left="0"/>
        <w:jc w:val="both"/>
      </w:pPr>
      <w:r>
        <w:rPr>
          <w:rFonts w:ascii="Times New Roman"/>
          <w:b w:val="false"/>
          <w:i w:val="false"/>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қағидаларында (бұдан әрі осы баптың мақсаттарында – тамақтандыруды ұйымдастыру қағидалары) көзделмеген жағдайларда көрсетілетін қызметтерді, тауарларды сатып алудан бас тартуға;</w:t>
      </w:r>
    </w:p>
    <w:bookmarkEnd w:id="74"/>
    <w:bookmarkStart w:name="z102" w:id="75"/>
    <w:p>
      <w:pPr>
        <w:spacing w:after="0"/>
        <w:ind w:left="0"/>
        <w:jc w:val="both"/>
      </w:pPr>
      <w:r>
        <w:rPr>
          <w:rFonts w:ascii="Times New Roman"/>
          <w:b w:val="false"/>
          <w:i w:val="false"/>
          <w:color w:val="000000"/>
          <w:sz w:val="28"/>
        </w:rPr>
        <w:t>
      3) конкурсқа қатысуға арналған өтінімге жетіспейтін құжаттарды ұсынуға, конкурсқа қатысуға арналған өтінімде ұсынылған құжаттарды ауыстыруға, тиісінше ресімделмеген құжаттарды тамақтандыруды ұйымдастыру қағидаларында көзделген біліктілік талаптарына және конкурстық құжаттаманың талаптарына сәйкес келтіруге байланысты конкурстық комиссияның сұрау салу жіберуіне және өзге де әрекеттеріне;</w:t>
      </w:r>
    </w:p>
    <w:bookmarkEnd w:id="75"/>
    <w:bookmarkStart w:name="z103" w:id="76"/>
    <w:p>
      <w:pPr>
        <w:spacing w:after="0"/>
        <w:ind w:left="0"/>
        <w:jc w:val="both"/>
      </w:pPr>
      <w:r>
        <w:rPr>
          <w:rFonts w:ascii="Times New Roman"/>
          <w:b w:val="false"/>
          <w:i w:val="false"/>
          <w:color w:val="000000"/>
          <w:sz w:val="28"/>
        </w:rPr>
        <w:t>
      4) конкурстық құжаттамада көрсетілетін қызметтерді, тауарларды әлеуетті берушілерге тамақтандыруды ұйымдастыру қағидаларында көзделмеген біліктілік талаптарын белгілеуге;</w:t>
      </w:r>
    </w:p>
    <w:bookmarkEnd w:id="76"/>
    <w:bookmarkStart w:name="z104" w:id="77"/>
    <w:p>
      <w:pPr>
        <w:spacing w:after="0"/>
        <w:ind w:left="0"/>
        <w:jc w:val="both"/>
      </w:pPr>
      <w:r>
        <w:rPr>
          <w:rFonts w:ascii="Times New Roman"/>
          <w:b w:val="false"/>
          <w:i w:val="false"/>
          <w:color w:val="000000"/>
          <w:sz w:val="28"/>
        </w:rPr>
        <w:t>
      5) тамақтандыруды ұйымдастыру қағидаларында көзделген өлшемшарттарды қолдану, сол сияқты көрсетілетін қызметтерді, тауарларды берушіні таңдау өлшемшарттарын есептеу тәртібін бұзуға;</w:t>
      </w:r>
    </w:p>
    <w:bookmarkEnd w:id="77"/>
    <w:bookmarkStart w:name="z105" w:id="78"/>
    <w:p>
      <w:pPr>
        <w:spacing w:after="0"/>
        <w:ind w:left="0"/>
        <w:jc w:val="both"/>
      </w:pPr>
      <w:r>
        <w:rPr>
          <w:rFonts w:ascii="Times New Roman"/>
          <w:b w:val="false"/>
          <w:i w:val="false"/>
          <w:color w:val="000000"/>
          <w:sz w:val="28"/>
        </w:rPr>
        <w:t>
      6) көрсетілетін қызметтерді, тауарларды әлеуетті берушіні тамақтандыруды ұйымдастыру қағидаларында көзделмеген негіздер бойынша біліктілік талаптарына және (немесе) конкурстық құжаттаманың талаптарына сәйкес келмейді деп тануға жол берілмейді.</w:t>
      </w:r>
    </w:p>
    <w:bookmarkEnd w:id="78"/>
    <w:bookmarkStart w:name="z106" w:id="79"/>
    <w:p>
      <w:pPr>
        <w:spacing w:after="0"/>
        <w:ind w:left="0"/>
        <w:jc w:val="both"/>
      </w:pPr>
      <w:r>
        <w:rPr>
          <w:rFonts w:ascii="Times New Roman"/>
          <w:b w:val="false"/>
          <w:i w:val="false"/>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ата-аналарының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 тапсырыс беруші:</w:t>
      </w:r>
    </w:p>
    <w:bookmarkEnd w:id="79"/>
    <w:bookmarkStart w:name="z107" w:id="80"/>
    <w:p>
      <w:pPr>
        <w:spacing w:after="0"/>
        <w:ind w:left="0"/>
        <w:jc w:val="both"/>
      </w:pPr>
      <w:r>
        <w:rPr>
          <w:rFonts w:ascii="Times New Roman"/>
          <w:b w:val="false"/>
          <w:i w:val="false"/>
          <w:color w:val="000000"/>
          <w:sz w:val="28"/>
        </w:rPr>
        <w:t>
      1) тамақтандыруды ұйымдастыру қағидаларына сәйкес сатып алынатын көрсетілетін қызметтерді лоттарға бөлу тәртібін сақтауға;</w:t>
      </w:r>
    </w:p>
    <w:bookmarkEnd w:id="80"/>
    <w:bookmarkStart w:name="z108" w:id="81"/>
    <w:p>
      <w:pPr>
        <w:spacing w:after="0"/>
        <w:ind w:left="0"/>
        <w:jc w:val="both"/>
      </w:pPr>
      <w:r>
        <w:rPr>
          <w:rFonts w:ascii="Times New Roman"/>
          <w:b w:val="false"/>
          <w:i w:val="false"/>
          <w:color w:val="000000"/>
          <w:sz w:val="28"/>
        </w:rPr>
        <w:t>
      2) мынадай:</w:t>
      </w:r>
    </w:p>
    <w:bookmarkEnd w:id="81"/>
    <w:p>
      <w:pPr>
        <w:spacing w:after="0"/>
        <w:ind w:left="0"/>
        <w:jc w:val="both"/>
      </w:pPr>
      <w:r>
        <w:rPr>
          <w:rFonts w:ascii="Times New Roman"/>
          <w:b w:val="false"/>
          <w:i w:val="false"/>
          <w:color w:val="000000"/>
          <w:sz w:val="28"/>
        </w:rPr>
        <w:t>
      әлеуетті өнім беруші конкурс жеңімпазы деп танылған жағдайда оның шарт жасасудан жалтару;</w:t>
      </w:r>
    </w:p>
    <w:p>
      <w:pPr>
        <w:spacing w:after="0"/>
        <w:ind w:left="0"/>
        <w:jc w:val="both"/>
      </w:pPr>
      <w:r>
        <w:rPr>
          <w:rFonts w:ascii="Times New Roman"/>
          <w:b w:val="false"/>
          <w:i w:val="false"/>
          <w:color w:val="000000"/>
          <w:sz w:val="28"/>
        </w:rPr>
        <w:t>
      өнім берушінің қызметтерді көрсету, тауарларды сатып алу туралы өзімен жасалған шарт бойынша міндеттемелерді орындамау немесе тиісінше орындамау;</w:t>
      </w:r>
    </w:p>
    <w:p>
      <w:pPr>
        <w:spacing w:after="0"/>
        <w:ind w:left="0"/>
        <w:jc w:val="both"/>
      </w:pPr>
      <w:r>
        <w:rPr>
          <w:rFonts w:ascii="Times New Roman"/>
          <w:b w:val="false"/>
          <w:i w:val="false"/>
          <w:color w:val="000000"/>
          <w:sz w:val="28"/>
        </w:rPr>
        <w:t>
      өнім берушінің (әлеуетті өнім берушінің) біліктілік талаптары бойынша анық емес ақпарат беру фактісі туралы өзіне белгілі болған күннен бастап күнтізбелік отыз күннен кешіктірмей әлеуетті өнім берушіні немесе өнім берушіні жосықсыз деп тану туралы талап қоюмен сотқа жүгінуге;</w:t>
      </w:r>
    </w:p>
    <w:bookmarkStart w:name="z109" w:id="82"/>
    <w:p>
      <w:pPr>
        <w:spacing w:after="0"/>
        <w:ind w:left="0"/>
        <w:jc w:val="both"/>
      </w:pPr>
      <w:r>
        <w:rPr>
          <w:rFonts w:ascii="Times New Roman"/>
          <w:b w:val="false"/>
          <w:i w:val="false"/>
          <w:color w:val="000000"/>
          <w:sz w:val="28"/>
        </w:rPr>
        <w:t>
      3) егер әлеуетті өнім беруші конкурсқа қатысуға жіберілмеген жағдайда, конкурстың қорытындысы туралы хаттамада осындай әлеуетті өнім берушінің конкурсқа қатысуға арналған өтінімін қабылдамау негіздемелерін, сондай-ақ конкурсқа қатысуға арналған өтінімді қабылдамауға негіз болған растаушы мәліметтер мен құжаттарды көрсетуге;</w:t>
      </w:r>
    </w:p>
    <w:bookmarkEnd w:id="82"/>
    <w:bookmarkStart w:name="z110" w:id="83"/>
    <w:p>
      <w:pPr>
        <w:spacing w:after="0"/>
        <w:ind w:left="0"/>
        <w:jc w:val="both"/>
      </w:pPr>
      <w:r>
        <w:rPr>
          <w:rFonts w:ascii="Times New Roman"/>
          <w:b w:val="false"/>
          <w:i w:val="false"/>
          <w:color w:val="000000"/>
          <w:sz w:val="28"/>
        </w:rPr>
        <w:t>
      4) тамақтандыруды ұйымдастыру қағидаларында белгіленген мерзімдерде көрсетілетін қызметтерді және (немесе) тауарларды сатып алудың жылдық жоспарын (көрсетілетін қызметтерді және (немесе) тауарларды сатып алудың алдын ала жылдық жоспарын) немесе көрсетілетін қызметтерді және (немесе) тауарларды сатып алудың жылдық жоспарына (көрсетілетін қызметтерді және (немесе) тауарларды сатып алудың алдын ала жылдық жоспарына) енгізілген өзгерістерді және (немесе) толықтыруларды мемлекеттік сатып алу веб-порталында орналастыру, сол сияқты көрсетілетін қызметтерді және (немесе) тауарларды сатып алудың жылдық жоспарын бюджетке сәйкес келетін көлемде бекіту (нақтылау) тәртібін сақтауға;</w:t>
      </w:r>
    </w:p>
    <w:bookmarkEnd w:id="83"/>
    <w:bookmarkStart w:name="z111" w:id="84"/>
    <w:p>
      <w:pPr>
        <w:spacing w:after="0"/>
        <w:ind w:left="0"/>
        <w:jc w:val="both"/>
      </w:pPr>
      <w:r>
        <w:rPr>
          <w:rFonts w:ascii="Times New Roman"/>
          <w:b w:val="false"/>
          <w:i w:val="false"/>
          <w:color w:val="000000"/>
          <w:sz w:val="28"/>
        </w:rPr>
        <w:t>
      5) тамақтандыруды ұйымдастыру қағидаларында белгіленген мерзімдерде әлеуетті өнім берушілердің конкурсқа қатысуға арналған өтінімдерін қарауға және конкурс қорытындысы туралы хаттаманы орналастыруға міндетті.</w:t>
      </w:r>
    </w:p>
    <w:bookmarkEnd w:id="84"/>
    <w:bookmarkStart w:name="z112" w:id="85"/>
    <w:p>
      <w:pPr>
        <w:spacing w:after="0"/>
        <w:ind w:left="0"/>
        <w:jc w:val="both"/>
      </w:pPr>
      <w:r>
        <w:rPr>
          <w:rFonts w:ascii="Times New Roman"/>
          <w:b w:val="false"/>
          <w:i w:val="false"/>
          <w:color w:val="000000"/>
          <w:sz w:val="28"/>
        </w:rPr>
        <w:t>
      3.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 (әлеуетті берушілер) тізбесінде, сондай-ақ мемлекеттік сатып алуға жосықсыз қатысушылар тізілімінде тұрған өнім беруші (әлеуетті өнім беруші) өзін жосықсыз өнім беруші (әлеуетті өнім беруші) немесе мемлекеттік сатып алуға жосықсыз қатысушы деп тану туралы сот шешімі заңды күшіне енген күннен бастап жиырма төрт ай ішінде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берушіні таңдау жөніндегі конкурсқа қатысуға жіберілмейді.";</w:t>
      </w:r>
    </w:p>
    <w:bookmarkEnd w:id="85"/>
    <w:bookmarkStart w:name="z113" w:id="86"/>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49-бап</w:t>
      </w:r>
      <w:r>
        <w:rPr>
          <w:rFonts w:ascii="Times New Roman"/>
          <w:b w:val="false"/>
          <w:i w:val="false"/>
          <w:color w:val="000000"/>
          <w:sz w:val="28"/>
        </w:rPr>
        <w:t xml:space="preserve"> мынадай мазмұндағы 3-тармақпен толықтырылсын:</w:t>
      </w:r>
    </w:p>
    <w:bookmarkEnd w:id="86"/>
    <w:p>
      <w:pPr>
        <w:spacing w:after="0"/>
        <w:ind w:left="0"/>
        <w:jc w:val="both"/>
      </w:pPr>
      <w:r>
        <w:rPr>
          <w:rFonts w:ascii="Times New Roman"/>
          <w:b w:val="false"/>
          <w:i w:val="false"/>
          <w:color w:val="000000"/>
          <w:sz w:val="28"/>
        </w:rPr>
        <w:t>
      "3. Қазақстан Республикасының азаматтары болып табылатын және Қазақстан Республикасында тұрақты тұратын балалардың ата-аналары мен өзге де заңды өкілдері Қазақстан Республикасының заңнамасында белгіленген тәртіппен шет елдерге кеткен балаларды қоспағанда, Қазақстан Республикасының білім беру ұйымдарында немесе негізгі орта, жалпы орта білімнің жалпы білім беретін оқу бағдарламалары бойынша білім беру қызметімен айналысуға лицензиясы бар, Қазақстан Республикасының аумағындағы халықаралық мектептерде олардың орта білім алуын қамтамасыз етуге міндетті.";</w:t>
      </w:r>
    </w:p>
    <w:bookmarkStart w:name="z114" w:id="87"/>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52-баптың</w:t>
      </w:r>
      <w:r>
        <w:rPr>
          <w:rFonts w:ascii="Times New Roman"/>
          <w:b w:val="false"/>
          <w:i w:val="false"/>
          <w:color w:val="000000"/>
          <w:sz w:val="28"/>
        </w:rPr>
        <w:t xml:space="preserve"> 6-тармағының бірінші абзацы мынадай редакцияда жазылсын:</w:t>
      </w:r>
    </w:p>
    <w:bookmarkEnd w:id="87"/>
    <w:p>
      <w:pPr>
        <w:spacing w:after="0"/>
        <w:ind w:left="0"/>
        <w:jc w:val="both"/>
      </w:pPr>
      <w:r>
        <w:rPr>
          <w:rFonts w:ascii="Times New Roman"/>
          <w:b w:val="false"/>
          <w:i w:val="false"/>
          <w:color w:val="000000"/>
          <w:sz w:val="28"/>
        </w:rPr>
        <w:t>
      "6. Қазақстан Республикасының азаматтары болып табылатын, мемлекеттік жоғары және (немесе) жоғары оқу орнынан кейінгі білім беру ұйымдарында немесе дауыс беретін акцияларының (жарғылық капиталға қатысу үлестерінің) елу пайыздан астамы мемлекетке тиесілі жоғары және (немесе) жоғары оқу орнынан кейінгі білім беру ұйымдарында кәсіптік қызметін жүзеге асыратын педагогтерге тиісті дипломы немесе білім туралы құжатты тану туралы куәлігі болған кезде негізгі жұмыс орны бойынша:";</w:t>
      </w:r>
    </w:p>
    <w:bookmarkStart w:name="z115" w:id="88"/>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55-бапта</w:t>
      </w:r>
      <w:r>
        <w:rPr>
          <w:rFonts w:ascii="Times New Roman"/>
          <w:b w:val="false"/>
          <w:i w:val="false"/>
          <w:color w:val="000000"/>
          <w:sz w:val="28"/>
        </w:rPr>
        <w:t>:</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"техникалық және кәсіптік, орта білімнен кейінгі, жоғары оқу орнынан кейінгі білім беруді қоспағанда,"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"4. Білім алушылардың білім жетістіктерінің мониторингі білім беру ұйымдарынан тәуелсіз, оқыту сапасын жүйелі байқау болып табылады.</w:t>
      </w:r>
    </w:p>
    <w:p>
      <w:pPr>
        <w:spacing w:after="0"/>
        <w:ind w:left="0"/>
        <w:jc w:val="both"/>
      </w:pPr>
      <w:r>
        <w:rPr>
          <w:rFonts w:ascii="Times New Roman"/>
          <w:b w:val="false"/>
          <w:i w:val="false"/>
          <w:color w:val="000000"/>
          <w:sz w:val="28"/>
        </w:rPr>
        <w:t xml:space="preserve">
      Бастауыш және негізгі орта білім беру ұйымдарында білім алушылардың білім жетістіктерінің мониторингі білім алушылар білімінің сапасын бастауыш және негізгі орта білім берудің мемлекеттік жалпыға міндетті стандарттарына сәйкестігіне бағалау мақсатында жүзеге асырылады. </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білім алушылардың білім жетістіктерінің мониторингі жалпы білім беретін пәндерді және (немесе) кәсіптік модульдерді немесе жалпы кәсіптік, арнайы пәндерді меңгеру деңгейін техникалық және кәсіптік, орта білімнен кейінгі білім берудің мемлекеттік жалпыға міндетті стандартына сәйкестігіне бағалау мақсатында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Білім алушылардың білім жетістіктеріне мониторинг жүргізілетін орта, техникалық және кәсіптік, орта білімнен кейінгі білім беру ұйымдарының тізбесін білім беру саласындағы уәкілетті орган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121" w:id="89"/>
    <w:p>
      <w:pPr>
        <w:spacing w:after="0"/>
        <w:ind w:left="0"/>
        <w:jc w:val="both"/>
      </w:pPr>
      <w:r>
        <w:rPr>
          <w:rFonts w:ascii="Times New Roman"/>
          <w:b w:val="false"/>
          <w:i w:val="false"/>
          <w:color w:val="000000"/>
          <w:sz w:val="28"/>
        </w:rPr>
        <w:t xml:space="preserve">
      бірінші абзац мынадай редакцияда жазылсын: </w:t>
      </w:r>
    </w:p>
    <w:bookmarkEnd w:id="89"/>
    <w:p>
      <w:pPr>
        <w:spacing w:after="0"/>
        <w:ind w:left="0"/>
        <w:jc w:val="both"/>
      </w:pPr>
      <w:r>
        <w:rPr>
          <w:rFonts w:ascii="Times New Roman"/>
          <w:b w:val="false"/>
          <w:i w:val="false"/>
          <w:color w:val="000000"/>
          <w:sz w:val="28"/>
        </w:rPr>
        <w:t>
      "7. Білім алушылардың білім жетістіктеріне мониторинг жүргізу жөніндегі іс-шаралар кешенін жүзеге асыратын ұйым:";</w:t>
      </w:r>
    </w:p>
    <w:bookmarkStart w:name="z122" w:id="90"/>
    <w:p>
      <w:pPr>
        <w:spacing w:after="0"/>
        <w:ind w:left="0"/>
        <w:jc w:val="both"/>
      </w:pPr>
      <w:r>
        <w:rPr>
          <w:rFonts w:ascii="Times New Roman"/>
          <w:b w:val="false"/>
          <w:i w:val="false"/>
          <w:color w:val="000000"/>
          <w:sz w:val="28"/>
        </w:rPr>
        <w:t xml:space="preserve">
      1) тармақша алып тасталсын; </w:t>
      </w:r>
    </w:p>
    <w:bookmarkEnd w:id="90"/>
    <w:bookmarkStart w:name="z123" w:id="91"/>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57-бапта</w:t>
      </w:r>
      <w:r>
        <w:rPr>
          <w:rFonts w:ascii="Times New Roman"/>
          <w:b w:val="false"/>
          <w:i w:val="false"/>
          <w:color w:val="000000"/>
          <w:sz w:val="28"/>
        </w:rPr>
        <w:t>:</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және екінші бөліктеріндегі "Сот төрелігі академиясы,"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үшінші және төртінші бөліктермен толықтырылсын: </w:t>
      </w:r>
    </w:p>
    <w:p>
      <w:pPr>
        <w:spacing w:after="0"/>
        <w:ind w:left="0"/>
        <w:jc w:val="both"/>
      </w:pPr>
      <w:r>
        <w:rPr>
          <w:rFonts w:ascii="Times New Roman"/>
          <w:b w:val="false"/>
          <w:i w:val="false"/>
          <w:color w:val="000000"/>
          <w:sz w:val="28"/>
        </w:rPr>
        <w:t>
      "Білім беру қызметімен айналысуға лицензияның қолданысы тоқтатыла тұрған кезде лицензиаттың білім туралы құжатты бере отырып, білім берудің оқу жылын аяқтауға құқығы бар.</w:t>
      </w:r>
    </w:p>
    <w:p>
      <w:pPr>
        <w:spacing w:after="0"/>
        <w:ind w:left="0"/>
        <w:jc w:val="both"/>
      </w:pPr>
      <w:r>
        <w:rPr>
          <w:rFonts w:ascii="Times New Roman"/>
          <w:b w:val="false"/>
          <w:i w:val="false"/>
          <w:color w:val="000000"/>
          <w:sz w:val="28"/>
        </w:rPr>
        <w:t>
      Білім беру қызметімен айналысуға лицензияның қолданысы тоқтатыла тұрған кезде лицензиат:</w:t>
      </w:r>
    </w:p>
    <w:bookmarkStart w:name="z126" w:id="92"/>
    <w:p>
      <w:pPr>
        <w:spacing w:after="0"/>
        <w:ind w:left="0"/>
        <w:jc w:val="both"/>
      </w:pPr>
      <w:r>
        <w:rPr>
          <w:rFonts w:ascii="Times New Roman"/>
          <w:b w:val="false"/>
          <w:i w:val="false"/>
          <w:color w:val="000000"/>
          <w:sz w:val="28"/>
        </w:rPr>
        <w:t>
      1) мемлекеттік білім беру тапсырысын орналастыруға арналған конкурсқа қатысуға;</w:t>
      </w:r>
    </w:p>
    <w:bookmarkEnd w:id="92"/>
    <w:bookmarkStart w:name="z127" w:id="93"/>
    <w:p>
      <w:pPr>
        <w:spacing w:after="0"/>
        <w:ind w:left="0"/>
        <w:jc w:val="both"/>
      </w:pPr>
      <w:r>
        <w:rPr>
          <w:rFonts w:ascii="Times New Roman"/>
          <w:b w:val="false"/>
          <w:i w:val="false"/>
          <w:color w:val="000000"/>
          <w:sz w:val="28"/>
        </w:rPr>
        <w:t>
      2) білім беру қызметімен айналысуға лицензиямен және (немесе) лицензияға қосымшамен әрекеттер жасауға (тоқтату, қайта ресімдеу, тоқтатыла тұрған білім беру қызметімен айналысуға лицензияға жаңа қосымшалар алу);</w:t>
      </w:r>
    </w:p>
    <w:bookmarkEnd w:id="93"/>
    <w:bookmarkStart w:name="z128" w:id="94"/>
    <w:p>
      <w:pPr>
        <w:spacing w:after="0"/>
        <w:ind w:left="0"/>
        <w:jc w:val="both"/>
      </w:pPr>
      <w:r>
        <w:rPr>
          <w:rFonts w:ascii="Times New Roman"/>
          <w:b w:val="false"/>
          <w:i w:val="false"/>
          <w:color w:val="000000"/>
          <w:sz w:val="28"/>
        </w:rPr>
        <w:t>
      3) оқуға қабылдауды жүзеге асыруға құқылы емес.";</w:t>
      </w:r>
    </w:p>
    <w:bookmarkEnd w:id="94"/>
    <w:bookmarkStart w:name="z129" w:id="95"/>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59-бапта</w:t>
      </w:r>
      <w:r>
        <w:rPr>
          <w:rFonts w:ascii="Times New Roman"/>
          <w:b w:val="false"/>
          <w:i w:val="false"/>
          <w:color w:val="000000"/>
          <w:sz w:val="28"/>
        </w:rPr>
        <w:t>:</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"білім саласындағы уәкілетті орган," деген сөздер "білім саласындағы уәкілетті орган, оның ведомствосы және ведомствоның аумақтық бөлімшелері," деген сөздермен ауыстырылсын; </w:t>
      </w:r>
    </w:p>
    <w:bookmarkStart w:name="z131" w:id="96"/>
    <w:p>
      <w:pPr>
        <w:spacing w:after="0"/>
        <w:ind w:left="0"/>
        <w:jc w:val="both"/>
      </w:pPr>
      <w:r>
        <w:rPr>
          <w:rFonts w:ascii="Times New Roman"/>
          <w:b w:val="false"/>
          <w:i w:val="false"/>
          <w:color w:val="000000"/>
          <w:sz w:val="28"/>
        </w:rPr>
        <w:t>
      мынадай мазмұндағы екінші бөлікпен толықтырылсын:</w:t>
      </w:r>
    </w:p>
    <w:bookmarkEnd w:id="96"/>
    <w:p>
      <w:pPr>
        <w:spacing w:after="0"/>
        <w:ind w:left="0"/>
        <w:jc w:val="both"/>
      </w:pPr>
      <w:r>
        <w:rPr>
          <w:rFonts w:ascii="Times New Roman"/>
          <w:b w:val="false"/>
          <w:i w:val="false"/>
          <w:color w:val="000000"/>
          <w:sz w:val="28"/>
        </w:rPr>
        <w:t>
      "Білім беру жүйесіндегі мемлекеттік бақылау жергілікті атқарушы органдардың Қазақстан Республикасының білім беру саласындағы заңнамасының талаптарын сақтауына да бағытталған және оны білім беру саласындағы уәкілетті орган ведомствосының аумақтық бөлімшелері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2) тармақшасындағы "деңгейі болып табылады." деген сөздер "деңгейі;" деген сөзбен ауыстырылып, мынадай мазмұндағы 3) тармақшамен толықтырылсын:</w:t>
      </w:r>
    </w:p>
    <w:p>
      <w:pPr>
        <w:spacing w:after="0"/>
        <w:ind w:left="0"/>
        <w:jc w:val="both"/>
      </w:pPr>
      <w:r>
        <w:rPr>
          <w:rFonts w:ascii="Times New Roman"/>
          <w:b w:val="false"/>
          <w:i w:val="false"/>
          <w:color w:val="000000"/>
          <w:sz w:val="28"/>
        </w:rPr>
        <w:t>
      "3) жергілікті атқарушы органдардың Қазақстан Республикасының білім беру саласындағы заңнамасының талаптарын сақтау жөніндегі қызметі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"3. Білім беру жүйесіндегі мемлекеттік бақылау Қазақстан Республикасының Кәсіпкерлік кодексіне сәйкес мынадай нысандарда жүзеге асырылады:</w:t>
      </w:r>
    </w:p>
    <w:bookmarkStart w:name="z134" w:id="97"/>
    <w:p>
      <w:pPr>
        <w:spacing w:after="0"/>
        <w:ind w:left="0"/>
        <w:jc w:val="both"/>
      </w:pPr>
      <w:r>
        <w:rPr>
          <w:rFonts w:ascii="Times New Roman"/>
          <w:b w:val="false"/>
          <w:i w:val="false"/>
          <w:color w:val="000000"/>
          <w:sz w:val="28"/>
        </w:rPr>
        <w:t>
      1) Қазақстан Республикасының білім туралы заңнамасының сақталуын жоспардан тыс тексеру;</w:t>
      </w:r>
    </w:p>
    <w:bookmarkEnd w:id="97"/>
    <w:bookmarkStart w:name="z135" w:id="98"/>
    <w:p>
      <w:pPr>
        <w:spacing w:after="0"/>
        <w:ind w:left="0"/>
        <w:jc w:val="both"/>
      </w:pPr>
      <w:r>
        <w:rPr>
          <w:rFonts w:ascii="Times New Roman"/>
          <w:b w:val="false"/>
          <w:i w:val="false"/>
          <w:color w:val="000000"/>
          <w:sz w:val="28"/>
        </w:rPr>
        <w:t>
      2) Қазақстан Республикасының білім туралы заңнамасының және білім беру қызметіне қойылатын біліктілік талаптарының сақталуын бақылау субъектісіне (объектісіне) бару арқылы профилактикалық бақылау;</w:t>
      </w:r>
    </w:p>
    <w:bookmarkEnd w:id="98"/>
    <w:bookmarkStart w:name="z136" w:id="99"/>
    <w:p>
      <w:pPr>
        <w:spacing w:after="0"/>
        <w:ind w:left="0"/>
        <w:jc w:val="both"/>
      </w:pPr>
      <w:r>
        <w:rPr>
          <w:rFonts w:ascii="Times New Roman"/>
          <w:b w:val="false"/>
          <w:i w:val="false"/>
          <w:color w:val="000000"/>
          <w:sz w:val="28"/>
        </w:rPr>
        <w:t>
      3) осы Заңда айқындалатын тәртіппен бақылау субъектісіне (объектісіне) бармай профилактикалық бақылау.</w:t>
      </w:r>
    </w:p>
    <w:bookmarkEnd w:id="99"/>
    <w:bookmarkStart w:name="z137" w:id="100"/>
    <w:p>
      <w:pPr>
        <w:spacing w:after="0"/>
        <w:ind w:left="0"/>
        <w:jc w:val="both"/>
      </w:pPr>
      <w:r>
        <w:rPr>
          <w:rFonts w:ascii="Times New Roman"/>
          <w:b w:val="false"/>
          <w:i w:val="false"/>
          <w:color w:val="000000"/>
          <w:sz w:val="28"/>
        </w:rPr>
        <w:t>
      4. Мемлекеттік аттестаттауды білім беру саласындағы уәкілетті органның ведомствосы және оның аумақтық бөлімшелері меншік нысанына және ведомстволық бағыныстылығына қарамастан, профилактикалық бақылау арқылы бес жылда бір рет Қазақстан Республикасының Кәсіпкерлік кодексіне, осы Заңға сәйкес жүргізеді.</w:t>
      </w:r>
    </w:p>
    <w:bookmarkEnd w:id="100"/>
    <w:p>
      <w:pPr>
        <w:spacing w:after="0"/>
        <w:ind w:left="0"/>
        <w:jc w:val="both"/>
      </w:pPr>
      <w:r>
        <w:rPr>
          <w:rFonts w:ascii="Times New Roman"/>
          <w:b w:val="false"/>
          <w:i w:val="false"/>
          <w:color w:val="000000"/>
          <w:sz w:val="28"/>
        </w:rPr>
        <w:t>
      Денсаулық сақтау саласында техникалық және кәсіптік, орта білімнен кейінгі білім беру бағдарламаларын іске асыратын білім беру ұйымдарын мемлекеттік аттестаттауды денсаулық сақтау саласындағы уәкілетті орган Қазақстан Республикасының Кәсіпкерлік кодексіне, осы Заңға сәйкес жүзеге асырады.</w:t>
      </w:r>
    </w:p>
    <w:p>
      <w:pPr>
        <w:spacing w:after="0"/>
        <w:ind w:left="0"/>
        <w:jc w:val="both"/>
      </w:pPr>
      <w:r>
        <w:rPr>
          <w:rFonts w:ascii="Times New Roman"/>
          <w:b w:val="false"/>
          <w:i w:val="false"/>
          <w:color w:val="000000"/>
          <w:sz w:val="28"/>
        </w:rPr>
        <w:t>
      Сот төрелігі академиясын мемлекеттік аттестаттауды Қазақстан Республикасының Жоғарғы Соты Қазақстан Республикасының Кәсіпкерлік кодексіне, осы Заңға сәйкес жүзеге асырады.</w:t>
      </w:r>
    </w:p>
    <w:p>
      <w:pPr>
        <w:spacing w:after="0"/>
        <w:ind w:left="0"/>
        <w:jc w:val="both"/>
      </w:pPr>
      <w:r>
        <w:rPr>
          <w:rFonts w:ascii="Times New Roman"/>
          <w:b w:val="false"/>
          <w:i w:val="false"/>
          <w:color w:val="000000"/>
          <w:sz w:val="28"/>
        </w:rPr>
        <w:t>
      Сот төрелігі академиясында, әскери, арнаулы оқу орындарында техникалық және кәсіптік, орта білімнен кейінгі білімнің, сондай-ақ жоғары және жоғары оқу орнынан кейінгі білімнің білім беру бағдарламаларын іске асыратын білім беру ұйымдары үшін мемлекеттік аттестаттау мамандықтар немесе даярлау бағыттары бойынша жүзеге асырылады.</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және танылған аккредиттеу органдарының тізіліміне енгізілген аккредиттеу органдарында аккредиттеуден өткен білім беру ұйымдары аккредиттеу мерзіміне мемлекеттік аттестаттаудан босатылады.</w:t>
      </w:r>
    </w:p>
    <w:p>
      <w:pPr>
        <w:spacing w:after="0"/>
        <w:ind w:left="0"/>
        <w:jc w:val="both"/>
      </w:pPr>
      <w:r>
        <w:rPr>
          <w:rFonts w:ascii="Times New Roman"/>
          <w:b w:val="false"/>
          <w:i w:val="false"/>
          <w:color w:val="000000"/>
          <w:sz w:val="28"/>
        </w:rPr>
        <w:t>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лауазымды адамдарының мемлекеттік аттестаттау жүргізу кезінде мемлекеттік органдар мен ведомстволық бағынысты ұйымдардың мамандарын, консультанттарын және сарапшыларын тартуға құқығы бар.</w:t>
      </w:r>
    </w:p>
    <w:p>
      <w:pPr>
        <w:spacing w:after="0"/>
        <w:ind w:left="0"/>
        <w:jc w:val="both"/>
      </w:pPr>
      <w:r>
        <w:rPr>
          <w:rFonts w:ascii="Times New Roman"/>
          <w:b w:val="false"/>
          <w:i w:val="false"/>
          <w:color w:val="000000"/>
          <w:sz w:val="28"/>
        </w:rPr>
        <w:t>
      Мемлекеттік аттестаттауды жүргізу кезінде комиссияның құрамы білім беру, денсаулық сақтау саласындағы уәкілетті органдардың және Қазақстан Республикасы Жоғарғы Сотының, жергілікті атқарушы органдардың лауазымды адамдары, мамандары және педагогтер лауазымдарының үлгілік біліктілік сипаттамаларына сәйкес келетін консультанттар, сарапшылар қатарынан қалыптастырылады.</w:t>
      </w:r>
    </w:p>
    <w:bookmarkStart w:name="z138" w:id="101"/>
    <w:p>
      <w:pPr>
        <w:spacing w:after="0"/>
        <w:ind w:left="0"/>
        <w:jc w:val="both"/>
      </w:pPr>
      <w:r>
        <w:rPr>
          <w:rFonts w:ascii="Times New Roman"/>
          <w:b w:val="false"/>
          <w:i w:val="false"/>
          <w:color w:val="000000"/>
          <w:sz w:val="28"/>
        </w:rPr>
        <w:t>
      Мемлекеттік аттестаттау нәтижелері бойынша мынадай қорытындылардың бірі беріледі:</w:t>
      </w:r>
    </w:p>
    <w:bookmarkEnd w:id="101"/>
    <w:bookmarkStart w:name="z139" w:id="102"/>
    <w:p>
      <w:pPr>
        <w:spacing w:after="0"/>
        <w:ind w:left="0"/>
        <w:jc w:val="both"/>
      </w:pPr>
      <w:r>
        <w:rPr>
          <w:rFonts w:ascii="Times New Roman"/>
          <w:b w:val="false"/>
          <w:i w:val="false"/>
          <w:color w:val="000000"/>
          <w:sz w:val="28"/>
        </w:rPr>
        <w:t>
      1) білім беру ұйымының білім беру қызметі мемлекеттік жалпыға міндетті білім беру стандарттарының талаптарына толық сәйкес келген жағдайда, аттестатталды;</w:t>
      </w:r>
    </w:p>
    <w:bookmarkEnd w:id="102"/>
    <w:bookmarkStart w:name="z140" w:id="103"/>
    <w:p>
      <w:pPr>
        <w:spacing w:after="0"/>
        <w:ind w:left="0"/>
        <w:jc w:val="both"/>
      </w:pPr>
      <w:r>
        <w:rPr>
          <w:rFonts w:ascii="Times New Roman"/>
          <w:b w:val="false"/>
          <w:i w:val="false"/>
          <w:color w:val="000000"/>
          <w:sz w:val="28"/>
        </w:rPr>
        <w:t>
      2) білім беру ұйымының білім беру қызметі мемлекеттік жалпыға міндетті білім беру стандарттарының талаптарына сәйкес келмеген жағдайда, аттестатталмады.</w:t>
      </w:r>
    </w:p>
    <w:bookmarkEnd w:id="103"/>
    <w:bookmarkStart w:name="z141" w:id="104"/>
    <w:p>
      <w:pPr>
        <w:spacing w:after="0"/>
        <w:ind w:left="0"/>
        <w:jc w:val="both"/>
      </w:pPr>
      <w:r>
        <w:rPr>
          <w:rFonts w:ascii="Times New Roman"/>
          <w:b w:val="false"/>
          <w:i w:val="false"/>
          <w:color w:val="000000"/>
          <w:sz w:val="28"/>
        </w:rPr>
        <w:t>
      Бірінші мемлекеттік аттестаттау жаңадан құрылған, мынадай:</w:t>
      </w:r>
    </w:p>
    <w:bookmarkEnd w:id="104"/>
    <w:bookmarkStart w:name="z142" w:id="105"/>
    <w:p>
      <w:pPr>
        <w:spacing w:after="0"/>
        <w:ind w:left="0"/>
        <w:jc w:val="both"/>
      </w:pPr>
      <w:r>
        <w:rPr>
          <w:rFonts w:ascii="Times New Roman"/>
          <w:b w:val="false"/>
          <w:i w:val="false"/>
          <w:color w:val="000000"/>
          <w:sz w:val="28"/>
        </w:rPr>
        <w:t>
      1) мектепке дейінгі тәрбие мен оқытудың жалпы білім беретін оқу бағдарламаларын іске асыратын білім беру ұйымдарында үш жылдан кейін;</w:t>
      </w:r>
    </w:p>
    <w:bookmarkEnd w:id="105"/>
    <w:bookmarkStart w:name="z143" w:id="106"/>
    <w:p>
      <w:pPr>
        <w:spacing w:after="0"/>
        <w:ind w:left="0"/>
        <w:jc w:val="both"/>
      </w:pPr>
      <w:r>
        <w:rPr>
          <w:rFonts w:ascii="Times New Roman"/>
          <w:b w:val="false"/>
          <w:i w:val="false"/>
          <w:color w:val="000000"/>
          <w:sz w:val="28"/>
        </w:rPr>
        <w:t xml:space="preserve">
      2) бастауыш, негізгі орта, жалпы орта білім берудің жалпы білім беретін оқу бағдарламаларын іске асыратын білім беру ұйымдарында төрт жылдан кейін; </w:t>
      </w:r>
    </w:p>
    <w:bookmarkEnd w:id="106"/>
    <w:bookmarkStart w:name="z144" w:id="107"/>
    <w:p>
      <w:pPr>
        <w:spacing w:after="0"/>
        <w:ind w:left="0"/>
        <w:jc w:val="both"/>
      </w:pPr>
      <w:r>
        <w:rPr>
          <w:rFonts w:ascii="Times New Roman"/>
          <w:b w:val="false"/>
          <w:i w:val="false"/>
          <w:color w:val="000000"/>
          <w:sz w:val="28"/>
        </w:rPr>
        <w:t>
      3) әскери, арнаулы оқу орындарында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ұйымдарында мамандардың алғашқы бітіру жылынан кешіктірілмей өткізіледі.";</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4-1-тармақтағы</w:t>
      </w:r>
      <w:r>
        <w:rPr>
          <w:rFonts w:ascii="Times New Roman"/>
          <w:b w:val="false"/>
          <w:i w:val="false"/>
          <w:color w:val="000000"/>
          <w:sz w:val="28"/>
        </w:rPr>
        <w:t xml:space="preserve"> "білім беруді басқарудың мемлекеттік органдарына" деген сөздер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8-2-тармақтар</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8-3-тармақтың</w:t>
      </w:r>
      <w:r>
        <w:rPr>
          <w:rFonts w:ascii="Times New Roman"/>
          <w:b w:val="false"/>
          <w:i w:val="false"/>
          <w:color w:val="000000"/>
          <w:sz w:val="28"/>
        </w:rPr>
        <w:t xml:space="preserve"> 2) тармақшасындағы "білім беру саласындағы уәкілетті орган" деген сөздер "білім беру саласындағы уәкілетті орган ведомствосының аумақтық бөлімшесі"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8-4-тармақтағы</w:t>
      </w:r>
      <w:r>
        <w:rPr>
          <w:rFonts w:ascii="Times New Roman"/>
          <w:b w:val="false"/>
          <w:i w:val="false"/>
          <w:color w:val="000000"/>
          <w:sz w:val="28"/>
        </w:rPr>
        <w:t xml:space="preserve"> "уәкілетті органның" және "уәкілетті орган" деген сөздер тиісінше "уәкілетті орган ведомствосы аумақтық бөлімшесінің" және "уәкілетті орган ведомствосының аумақтық бөлімшесі" деген сөздермен ауыстырылсын; </w:t>
      </w:r>
    </w:p>
    <w:bookmarkStart w:name="z149" w:id="108"/>
    <w:p>
      <w:pPr>
        <w:spacing w:after="0"/>
        <w:ind w:left="0"/>
        <w:jc w:val="both"/>
      </w:pPr>
      <w:r>
        <w:rPr>
          <w:rFonts w:ascii="Times New Roman"/>
          <w:b w:val="false"/>
          <w:i w:val="false"/>
          <w:color w:val="000000"/>
          <w:sz w:val="28"/>
        </w:rPr>
        <w:t>
      мынадай мазмұндағы 8-5, 8-6, 8-7, 8-8, 8-9, 8-10, 8-11, 8-12 және 8-13-тармақтармен толықтырылсын:</w:t>
      </w:r>
    </w:p>
    <w:bookmarkEnd w:id="108"/>
    <w:p>
      <w:pPr>
        <w:spacing w:after="0"/>
        <w:ind w:left="0"/>
        <w:jc w:val="both"/>
      </w:pPr>
      <w:r>
        <w:rPr>
          <w:rFonts w:ascii="Times New Roman"/>
          <w:b w:val="false"/>
          <w:i w:val="false"/>
          <w:color w:val="000000"/>
          <w:sz w:val="28"/>
        </w:rPr>
        <w:t>
      "8-5. Бақылау субъектісіне (объектісіне) бармай профилактикалық бақылаудың мақсаттары бақылау субъектілерінің (объектілерінің) мемлекеттік жалпыға міндетті білім беру стандартының талаптарын бұзушылықтарының жолын кесу және оларға жол бермеу болып табылады.</w:t>
      </w:r>
    </w:p>
    <w:bookmarkStart w:name="z150" w:id="109"/>
    <w:p>
      <w:pPr>
        <w:spacing w:after="0"/>
        <w:ind w:left="0"/>
        <w:jc w:val="both"/>
      </w:pPr>
      <w:r>
        <w:rPr>
          <w:rFonts w:ascii="Times New Roman"/>
          <w:b w:val="false"/>
          <w:i w:val="false"/>
          <w:color w:val="000000"/>
          <w:sz w:val="28"/>
        </w:rPr>
        <w:t>
      8-6. Бақылау субъектісіне (объектісіне) бармай профилактикалық бақылау мынадай деректерді талдау, зерделеу және салыстыру арқылы жүргізіледі:</w:t>
      </w:r>
    </w:p>
    <w:bookmarkEnd w:id="109"/>
    <w:bookmarkStart w:name="z151" w:id="110"/>
    <w:p>
      <w:pPr>
        <w:spacing w:after="0"/>
        <w:ind w:left="0"/>
        <w:jc w:val="both"/>
      </w:pPr>
      <w:r>
        <w:rPr>
          <w:rFonts w:ascii="Times New Roman"/>
          <w:b w:val="false"/>
          <w:i w:val="false"/>
          <w:color w:val="000000"/>
          <w:sz w:val="28"/>
        </w:rPr>
        <w:t>
      1) білім беру ұйымдарының ресми интернет-ресурстарында орналастырылған білім беру қызметінің өзін-өзі бағалау материалдары;</w:t>
      </w:r>
    </w:p>
    <w:bookmarkEnd w:id="110"/>
    <w:bookmarkStart w:name="z152" w:id="111"/>
    <w:p>
      <w:pPr>
        <w:spacing w:after="0"/>
        <w:ind w:left="0"/>
        <w:jc w:val="both"/>
      </w:pPr>
      <w:r>
        <w:rPr>
          <w:rFonts w:ascii="Times New Roman"/>
          <w:b w:val="false"/>
          <w:i w:val="false"/>
          <w:color w:val="000000"/>
          <w:sz w:val="28"/>
        </w:rPr>
        <w:t>
      2) білім беру саласындағы ақпараттандыру объектісі;</w:t>
      </w:r>
    </w:p>
    <w:bookmarkEnd w:id="111"/>
    <w:bookmarkStart w:name="z153" w:id="112"/>
    <w:p>
      <w:pPr>
        <w:spacing w:after="0"/>
        <w:ind w:left="0"/>
        <w:jc w:val="both"/>
      </w:pPr>
      <w:r>
        <w:rPr>
          <w:rFonts w:ascii="Times New Roman"/>
          <w:b w:val="false"/>
          <w:i w:val="false"/>
          <w:color w:val="000000"/>
          <w:sz w:val="28"/>
        </w:rPr>
        <w:t>
      3) ұйымдар мен уәкілетті мемлекеттік органдардан алынған мәліметтер.</w:t>
      </w:r>
    </w:p>
    <w:bookmarkEnd w:id="112"/>
    <w:bookmarkStart w:name="z154" w:id="113"/>
    <w:p>
      <w:pPr>
        <w:spacing w:after="0"/>
        <w:ind w:left="0"/>
        <w:jc w:val="both"/>
      </w:pPr>
      <w:r>
        <w:rPr>
          <w:rFonts w:ascii="Times New Roman"/>
          <w:b w:val="false"/>
          <w:i w:val="false"/>
          <w:color w:val="000000"/>
          <w:sz w:val="28"/>
        </w:rPr>
        <w:t>
      8-7. Бақылау субъектісіне (объектісіне) бармай профилактикалық бақылауға жататын білім беру ұйымдарының тізбесін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бекітеді, сондай-ақ ол мемлекеттік органның және Қазақстан Республикасы Жоғарғы Сотының ресми интернет-ресурсында орналастырылады.</w:t>
      </w:r>
    </w:p>
    <w:bookmarkEnd w:id="113"/>
    <w:bookmarkStart w:name="z155" w:id="114"/>
    <w:p>
      <w:pPr>
        <w:spacing w:after="0"/>
        <w:ind w:left="0"/>
        <w:jc w:val="both"/>
      </w:pPr>
      <w:r>
        <w:rPr>
          <w:rFonts w:ascii="Times New Roman"/>
          <w:b w:val="false"/>
          <w:i w:val="false"/>
          <w:color w:val="000000"/>
          <w:sz w:val="28"/>
        </w:rPr>
        <w:t>
      8-8. Бақылау субъектісіне (объектісіне) бармай профилактикалық бақылау жеті жұмыс күнінен аспайтын мерзімде жүргізіледі. Бұзушылық анықталған кезде бақылау субъектісіне оны жою тәртібі түсіндіріледі.</w:t>
      </w:r>
    </w:p>
    <w:bookmarkEnd w:id="114"/>
    <w:bookmarkStart w:name="z156" w:id="115"/>
    <w:p>
      <w:pPr>
        <w:spacing w:after="0"/>
        <w:ind w:left="0"/>
        <w:jc w:val="both"/>
      </w:pPr>
      <w:r>
        <w:rPr>
          <w:rFonts w:ascii="Times New Roman"/>
          <w:b w:val="false"/>
          <w:i w:val="false"/>
          <w:color w:val="000000"/>
          <w:sz w:val="28"/>
        </w:rPr>
        <w:t>
      8-9. Бақылау субъектісіне өз құзыреті шегінде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құқықтық актісінде көрсетілген аяқтау мерзімінен кешіктірмей қорытындыны табыс ету күні бақылау субъектісіне (объектісіне) бармай профилактикалық бақылау мерзімінің аяқталуы деп есептеледі.</w:t>
      </w:r>
    </w:p>
    <w:bookmarkEnd w:id="115"/>
    <w:bookmarkStart w:name="z157" w:id="116"/>
    <w:p>
      <w:pPr>
        <w:spacing w:after="0"/>
        <w:ind w:left="0"/>
        <w:jc w:val="both"/>
      </w:pPr>
      <w:r>
        <w:rPr>
          <w:rFonts w:ascii="Times New Roman"/>
          <w:b w:val="false"/>
          <w:i w:val="false"/>
          <w:color w:val="000000"/>
          <w:sz w:val="28"/>
        </w:rPr>
        <w:t>
      8-10. Қорытынды бақылау субъектісіне (объектісіне) төменде санамаланған тәсілдердің бірі арқылы:</w:t>
      </w:r>
    </w:p>
    <w:bookmarkEnd w:id="116"/>
    <w:bookmarkStart w:name="z158" w:id="117"/>
    <w:p>
      <w:pPr>
        <w:spacing w:after="0"/>
        <w:ind w:left="0"/>
        <w:jc w:val="both"/>
      </w:pPr>
      <w:r>
        <w:rPr>
          <w:rFonts w:ascii="Times New Roman"/>
          <w:b w:val="false"/>
          <w:i w:val="false"/>
          <w:color w:val="000000"/>
          <w:sz w:val="28"/>
        </w:rPr>
        <w:t>
      1) пошта арқылы – тапсырысты хатпен;</w:t>
      </w:r>
    </w:p>
    <w:bookmarkEnd w:id="117"/>
    <w:bookmarkStart w:name="z159" w:id="118"/>
    <w:p>
      <w:pPr>
        <w:spacing w:after="0"/>
        <w:ind w:left="0"/>
        <w:jc w:val="both"/>
      </w:pPr>
      <w:r>
        <w:rPr>
          <w:rFonts w:ascii="Times New Roman"/>
          <w:b w:val="false"/>
          <w:i w:val="false"/>
          <w:color w:val="000000"/>
          <w:sz w:val="28"/>
        </w:rPr>
        <w:t>
      2) электрондық тәсілмен – білім беру ұйымының өзін-өзі бағалау материалдарында немесе ресми интернет-ресурсында көрсетілген бақылау субъектісінің (объектісінің) электрондық мекенжайына жөнелтілген күнімен жіберілуге тиіс. Жіберілген қорытынды жөнелту фактісін растайды және бақылау субъектісіне (объектісіне) табыс етілді деп есептеледі.</w:t>
      </w:r>
    </w:p>
    <w:bookmarkEnd w:id="118"/>
    <w:bookmarkStart w:name="z160" w:id="119"/>
    <w:p>
      <w:pPr>
        <w:spacing w:after="0"/>
        <w:ind w:left="0"/>
        <w:jc w:val="both"/>
      </w:pPr>
      <w:r>
        <w:rPr>
          <w:rFonts w:ascii="Times New Roman"/>
          <w:b w:val="false"/>
          <w:i w:val="false"/>
          <w:color w:val="000000"/>
          <w:sz w:val="28"/>
        </w:rPr>
        <w:t>
      8-11. Бақылау субъектісі (объектісі) қорытындыда көрсетілген бұзушылықтар бойынша ол табыс етілген күннен кейінгі күннен бастап бес жұмыс күнінен кешіктірілмейтін мерзімде бір жылдан аспайтын мерзімдерді көрсете отырып, бұзушылықтарды жою жөніндегі шаралар туралы ақпаратты береді, осы шаралар өз құзыреті шегінде білім беру саласындағы уәкілетті органның ведомствосымен, оның аумақтық бөлімшелерімен, денсаулық сақтау саласындағы уәкілетті органмен және Қазақстан Республикасының Жоғарғы Сотымен келісіледі.</w:t>
      </w:r>
    </w:p>
    <w:bookmarkEnd w:id="119"/>
    <w:bookmarkStart w:name="z161" w:id="120"/>
    <w:p>
      <w:pPr>
        <w:spacing w:after="0"/>
        <w:ind w:left="0"/>
        <w:jc w:val="both"/>
      </w:pPr>
      <w:r>
        <w:rPr>
          <w:rFonts w:ascii="Times New Roman"/>
          <w:b w:val="false"/>
          <w:i w:val="false"/>
          <w:color w:val="000000"/>
          <w:sz w:val="28"/>
        </w:rPr>
        <w:t>
      8-12. Бұзушылықтарды жою мерзімі өткеннен кейін бақылау субъектісі (объектісі) құзыреттерінің шегіне қарай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бұзушылықтарды жою туралы есепті ұсынуға міндетті.</w:t>
      </w:r>
    </w:p>
    <w:bookmarkEnd w:id="120"/>
    <w:bookmarkStart w:name="z162" w:id="121"/>
    <w:p>
      <w:pPr>
        <w:spacing w:after="0"/>
        <w:ind w:left="0"/>
        <w:jc w:val="both"/>
      </w:pPr>
      <w:r>
        <w:rPr>
          <w:rFonts w:ascii="Times New Roman"/>
          <w:b w:val="false"/>
          <w:i w:val="false"/>
          <w:color w:val="000000"/>
          <w:sz w:val="28"/>
        </w:rPr>
        <w:t>
      8-13. Бақылау субъектісінің (объектісінің) есебі негізінде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бес жұмыс күні ішінде қайталама қорытынды шығарады.</w:t>
      </w:r>
    </w:p>
    <w:bookmarkEnd w:id="121"/>
    <w:p>
      <w:pPr>
        <w:spacing w:after="0"/>
        <w:ind w:left="0"/>
        <w:jc w:val="both"/>
      </w:pPr>
      <w:r>
        <w:rPr>
          <w:rFonts w:ascii="Times New Roman"/>
          <w:b w:val="false"/>
          <w:i w:val="false"/>
          <w:color w:val="000000"/>
          <w:sz w:val="28"/>
        </w:rPr>
        <w:t>
      Бұзушылықтар жойылмаған немесе белгіленген мерзімде есеп ұсынылмаған жағдайда білім беру ұйымы аттестатталмады деп есептеледі, бұл бақылау субъектісіне (объектісіне) бару арқылы профилактикалық бақылау жүргізу үшін негіз болып табылады.";</w:t>
      </w:r>
    </w:p>
    <w:bookmarkStart w:name="z163" w:id="122"/>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62-бапта</w:t>
      </w:r>
      <w:r>
        <w:rPr>
          <w:rFonts w:ascii="Times New Roman"/>
          <w:b w:val="false"/>
          <w:i w:val="false"/>
          <w:color w:val="000000"/>
          <w:sz w:val="28"/>
        </w:rPr>
        <w:t>:</w:t>
      </w:r>
    </w:p>
    <w:bookmarkEnd w:id="122"/>
    <w:bookmarkStart w:name="z164" w:id="123"/>
    <w:p>
      <w:pPr>
        <w:spacing w:after="0"/>
        <w:ind w:left="0"/>
        <w:jc w:val="both"/>
      </w:pPr>
      <w:r>
        <w:rPr>
          <w:rFonts w:ascii="Times New Roman"/>
          <w:b w:val="false"/>
          <w:i w:val="false"/>
          <w:color w:val="000000"/>
          <w:sz w:val="28"/>
        </w:rPr>
        <w:t>
      мынадай мазмұндағы 4-4-тармақпен толықтырылсын:</w:t>
      </w:r>
    </w:p>
    <w:bookmarkEnd w:id="123"/>
    <w:bookmarkStart w:name="z165" w:id="124"/>
    <w:p>
      <w:pPr>
        <w:spacing w:after="0"/>
        <w:ind w:left="0"/>
        <w:jc w:val="both"/>
      </w:pPr>
      <w:r>
        <w:rPr>
          <w:rFonts w:ascii="Times New Roman"/>
          <w:b w:val="false"/>
          <w:i w:val="false"/>
          <w:color w:val="000000"/>
          <w:sz w:val="28"/>
        </w:rPr>
        <w:t>
      "4-4. Облыстардың, республикалық маңызы бар қалалардың, астананың жергілікті атқарушы органдары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орналастырады.";</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 xml:space="preserve"> екінші бөлігіндегі "Сот төрелігі академиясын, әскери, арнаулы оқу орындарын қоспағанда, танылған аккредиттеу органдарының тізіліміне енгізілген аккредиттеу органдарында аккредиттеуден өткен" деген сөздер "әскери, арнаулы оқу орындарын қоспағанда, білім беру саласындағы уәкілетті орган белгілеген талаптарға сәйкес келетін" деген сөздермен ауыстырылсын;</w:t>
      </w:r>
    </w:p>
    <w:bookmarkStart w:name="z167" w:id="125"/>
    <w:p>
      <w:pPr>
        <w:spacing w:after="0"/>
        <w:ind w:left="0"/>
        <w:jc w:val="both"/>
      </w:pPr>
      <w:r>
        <w:rPr>
          <w:rFonts w:ascii="Times New Roman"/>
          <w:b w:val="false"/>
          <w:i w:val="false"/>
          <w:color w:val="000000"/>
          <w:sz w:val="28"/>
        </w:rPr>
        <w:t>
      мынадай мазмұндағы 6-2-тармақпен толықтырылсын:</w:t>
      </w:r>
    </w:p>
    <w:bookmarkEnd w:id="125"/>
    <w:bookmarkStart w:name="z168" w:id="126"/>
    <w:p>
      <w:pPr>
        <w:spacing w:after="0"/>
        <w:ind w:left="0"/>
        <w:jc w:val="both"/>
      </w:pPr>
      <w:r>
        <w:rPr>
          <w:rFonts w:ascii="Times New Roman"/>
          <w:b w:val="false"/>
          <w:i w:val="false"/>
          <w:color w:val="000000"/>
          <w:sz w:val="28"/>
        </w:rPr>
        <w:t>
      "6-2. Балаларға қосымша білім беруге мемлекеттік білім беру тапсырысы білім алушылардың және (немесе) тәрбиеленушілердің санын және бір білім алушыға және (немесе) тәрбиеленушіге жұмсалатын шығыстардың орташа құнын қамтуға тиіс.";</w:t>
      </w:r>
    </w:p>
    <w:bookmarkEnd w:id="126"/>
    <w:bookmarkStart w:name="z169" w:id="127"/>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63-бап</w:t>
      </w:r>
      <w:r>
        <w:rPr>
          <w:rFonts w:ascii="Times New Roman"/>
          <w:b w:val="false"/>
          <w:i w:val="false"/>
          <w:color w:val="000000"/>
          <w:sz w:val="28"/>
        </w:rPr>
        <w:t xml:space="preserve"> мынадай мазмұндағы 3-2-тармақпен толықтырылсын:</w:t>
      </w:r>
    </w:p>
    <w:bookmarkEnd w:id="127"/>
    <w:bookmarkStart w:name="z170" w:id="128"/>
    <w:p>
      <w:pPr>
        <w:spacing w:after="0"/>
        <w:ind w:left="0"/>
        <w:jc w:val="both"/>
      </w:pPr>
      <w:r>
        <w:rPr>
          <w:rFonts w:ascii="Times New Roman"/>
          <w:b w:val="false"/>
          <w:i w:val="false"/>
          <w:color w:val="000000"/>
          <w:sz w:val="28"/>
        </w:rPr>
        <w:t>
      "3-2. Техникалық және кәсіптік, орта білімнен кейінгі білімнің білім беру бағдарламаларын іске асыратын, шаруашылық жүргізу немесе жедел басқару құқығындағы мемлекеттік кәсіпорындар ұйымдық-құқықтық нысанындағы білім беру ұйымдары ақылы қызметтер көрсету туралы шарт жасаса отырып, мемлекеттік жалпыға міндетті білім беру стандарттарының талаптарынан тыс мынадай:</w:t>
      </w:r>
    </w:p>
    <w:bookmarkEnd w:id="128"/>
    <w:bookmarkStart w:name="z171" w:id="129"/>
    <w:p>
      <w:pPr>
        <w:spacing w:after="0"/>
        <w:ind w:left="0"/>
        <w:jc w:val="both"/>
      </w:pPr>
      <w:r>
        <w:rPr>
          <w:rFonts w:ascii="Times New Roman"/>
          <w:b w:val="false"/>
          <w:i w:val="false"/>
          <w:color w:val="000000"/>
          <w:sz w:val="28"/>
        </w:rPr>
        <w:t>
      1) кәсіптік білім беруді ұйымдастыру (жұмысшы кадрлар мен орта буын мамандарын қайта даярлау және олардың біліктілігін арттыру);</w:t>
      </w:r>
    </w:p>
    <w:bookmarkEnd w:id="129"/>
    <w:bookmarkStart w:name="z172" w:id="130"/>
    <w:p>
      <w:pPr>
        <w:spacing w:after="0"/>
        <w:ind w:left="0"/>
        <w:jc w:val="both"/>
      </w:pPr>
      <w:r>
        <w:rPr>
          <w:rFonts w:ascii="Times New Roman"/>
          <w:b w:val="false"/>
          <w:i w:val="false"/>
          <w:color w:val="000000"/>
          <w:sz w:val="28"/>
        </w:rPr>
        <w:t>
      2) бағдарламалардың оқу жоспары бойынша бөлінген оқу уақытынан тыс пәндер (сабақтар және сабақтардың циклдері (модульдері) бойынша жекелеген білім алушылармен қосымша сабақтар ұйымдастыру;</w:t>
      </w:r>
    </w:p>
    <w:bookmarkEnd w:id="130"/>
    <w:bookmarkStart w:name="z173" w:id="131"/>
    <w:p>
      <w:pPr>
        <w:spacing w:after="0"/>
        <w:ind w:left="0"/>
        <w:jc w:val="both"/>
      </w:pPr>
      <w:r>
        <w:rPr>
          <w:rFonts w:ascii="Times New Roman"/>
          <w:b w:val="false"/>
          <w:i w:val="false"/>
          <w:color w:val="000000"/>
          <w:sz w:val="28"/>
        </w:rPr>
        <w:t>
      3) қосымша білім беру бағдарламаларын іске асыру (балалар мен жасөспірімдер шығармашылығын, спорт, мәдениет және өнер саласындағы қызығушылықтарды дамыту бойынша);</w:t>
      </w:r>
    </w:p>
    <w:bookmarkEnd w:id="131"/>
    <w:bookmarkStart w:name="z174" w:id="132"/>
    <w:p>
      <w:pPr>
        <w:spacing w:after="0"/>
        <w:ind w:left="0"/>
        <w:jc w:val="both"/>
      </w:pPr>
      <w:r>
        <w:rPr>
          <w:rFonts w:ascii="Times New Roman"/>
          <w:b w:val="false"/>
          <w:i w:val="false"/>
          <w:color w:val="000000"/>
          <w:sz w:val="28"/>
        </w:rPr>
        <w:t>
      4) білім алушылар мен тәрбиеленушілер, педагогтер мен ересек тұрғындар арасында спорттық, мәдени-бұқаралық іс-шараларды, кеңестерді, конференцияларды ұйымдастыру және өткізу бойынша, сондай-ақ оқу-әдістемелік әдебиетті әзірлеу және өткізу;</w:t>
      </w:r>
    </w:p>
    <w:bookmarkEnd w:id="132"/>
    <w:bookmarkStart w:name="z175" w:id="133"/>
    <w:p>
      <w:pPr>
        <w:spacing w:after="0"/>
        <w:ind w:left="0"/>
        <w:jc w:val="both"/>
      </w:pPr>
      <w:r>
        <w:rPr>
          <w:rFonts w:ascii="Times New Roman"/>
          <w:b w:val="false"/>
          <w:i w:val="false"/>
          <w:color w:val="000000"/>
          <w:sz w:val="28"/>
        </w:rPr>
        <w:t>
      5) білім беру процесін, зерттеулерді, тәрбиелік және әлеуметтік-мәдени, ғылыми-практикалық қызметті қамтамасыз ету үшін баспа және полиграфиялық қызмет;</w:t>
      </w:r>
    </w:p>
    <w:bookmarkEnd w:id="133"/>
    <w:bookmarkStart w:name="z176" w:id="134"/>
    <w:p>
      <w:pPr>
        <w:spacing w:after="0"/>
        <w:ind w:left="0"/>
        <w:jc w:val="both"/>
      </w:pPr>
      <w:r>
        <w:rPr>
          <w:rFonts w:ascii="Times New Roman"/>
          <w:b w:val="false"/>
          <w:i w:val="false"/>
          <w:color w:val="000000"/>
          <w:sz w:val="28"/>
        </w:rPr>
        <w:t>
      6) білім алушылардың оқуға түсуіне және білім алушыларды аралық немесе қорытынды аттестаттауды (талапкерлер үшін дайындық сабақтарын, сынама тестілеуді) жүргізуге байланысты іс-шараларды ұйымдастыру және өткізу;</w:t>
      </w:r>
    </w:p>
    <w:bookmarkEnd w:id="134"/>
    <w:bookmarkStart w:name="z177" w:id="135"/>
    <w:p>
      <w:pPr>
        <w:spacing w:after="0"/>
        <w:ind w:left="0"/>
        <w:jc w:val="both"/>
      </w:pPr>
      <w:r>
        <w:rPr>
          <w:rFonts w:ascii="Times New Roman"/>
          <w:b w:val="false"/>
          <w:i w:val="false"/>
          <w:color w:val="000000"/>
          <w:sz w:val="28"/>
        </w:rPr>
        <w:t>
      7) білім алушыларға ақылы негізде оқу кезеңіне, техникалық және кәсіптік, орта білімнен кейінгі білім беру ұйымдарының жұмыскерлеріне жұмыс кезеңіне бос орындар болған кезде жатақханадан орын беру;</w:t>
      </w:r>
    </w:p>
    <w:bookmarkEnd w:id="135"/>
    <w:bookmarkStart w:name="z178" w:id="136"/>
    <w:p>
      <w:pPr>
        <w:spacing w:after="0"/>
        <w:ind w:left="0"/>
        <w:jc w:val="both"/>
      </w:pPr>
      <w:r>
        <w:rPr>
          <w:rFonts w:ascii="Times New Roman"/>
          <w:b w:val="false"/>
          <w:i w:val="false"/>
          <w:color w:val="000000"/>
          <w:sz w:val="28"/>
        </w:rPr>
        <w:t>
      8) цифрлық интерактивті білім беру ресурстары мен оқу фильмдерін ұйымдастыру, жасау және дамыту;</w:t>
      </w:r>
    </w:p>
    <w:bookmarkEnd w:id="136"/>
    <w:bookmarkStart w:name="z179" w:id="137"/>
    <w:p>
      <w:pPr>
        <w:spacing w:after="0"/>
        <w:ind w:left="0"/>
        <w:jc w:val="both"/>
      </w:pPr>
      <w:r>
        <w:rPr>
          <w:rFonts w:ascii="Times New Roman"/>
          <w:b w:val="false"/>
          <w:i w:val="false"/>
          <w:color w:val="000000"/>
          <w:sz w:val="28"/>
        </w:rPr>
        <w:t>
      9) оқу-өндірістік шеберханаларда, оқу шаруашылықтарында, оқу полигондары мен оқу-тәжірибелік учаскелерде шығарылатын өз өндірісінің тауарларын (жұмыстарын, көрсетілетін қызметтерін) өткізу бойынша тауарларды (жұмыстарды, көрсетілетін қызметтерді) ақылы негізде ұсынуға құқылы.".</w:t>
      </w:r>
    </w:p>
    <w:bookmarkEnd w:id="137"/>
    <w:bookmarkStart w:name="z180" w:id="138"/>
    <w:p>
      <w:pPr>
        <w:spacing w:after="0"/>
        <w:ind w:left="0"/>
        <w:jc w:val="both"/>
      </w:pPr>
      <w:r>
        <w:rPr>
          <w:rFonts w:ascii="Times New Roman"/>
          <w:b w:val="false"/>
          <w:i w:val="false"/>
          <w:color w:val="000000"/>
          <w:sz w:val="28"/>
        </w:rPr>
        <w:t xml:space="preserve">
      4.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5, 40-құжат; 2013 ж., № 1, 3-құжат; № 2, 10-құжат; № 3, 15-құжат; № 14, 72-құжат; № 16, 83-құжат; 2014 ж., № 7, 37-құжат; № 8, 49-құжат; № 16, 90-құжат; № 19-І, 19-II, 96-құжат; 2015 ж., № 11, 56-құжат; № 15, 78-құжат; № 19-І, 100-құжат; № 21-III, 135-құжат; № 23-II, 170-құжат; 2017 ж., № 11, 29-құжат; № 13, 45-құжат; № 16, 56-құжат; № 21, 98-құжат; 2018 ж., № 14, 42-құжат; № 15, 47-құжат; 2019 ж., № 24-II, 120, 122-құжаттар; 2020 ж., № 9, 29, 31-құжаттар; № 11, 57-құжат; № 13, 67-құжат; № 16, 77-құжат; № 19-20, 81-құжат; 2020 жылғы 7 қазанда "Егемен Қазақстан" және "Казахстанская правда" газеттерінде жарияланған "Қазақстан Республикасының кейбір заңнамалық актілеріне сыбайлас жемқорлыққа қарсы іс-қимыл мәселелері бойынша өзгерістер мен толықтырулар енгізу туралы" 2020 жылғы 6 қазандағы Қазақстан Республикасының Заңы; 2020 жылғы 17 қарашада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Мемлекеттік шекарасын күзету және ұлттық қауіпсіздік мәселелері бойынша өзгерістер мен толықтырулар енгізу туралы" 2020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38"/>
    <w:bookmarkStart w:name="z181" w:id="1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21-баптың</w:t>
      </w:r>
      <w:r>
        <w:rPr>
          <w:rFonts w:ascii="Times New Roman"/>
          <w:b w:val="false"/>
          <w:i w:val="false"/>
          <w:color w:val="000000"/>
          <w:sz w:val="28"/>
        </w:rPr>
        <w:t xml:space="preserve"> 4-2-тармағының екінші бөлігіндегі "Қашықтықтан білім беру технологияларын пайдалана отырып", "келісімшарт бойынша қабылданған" деген сөздер тиісінше "Қашықтан оқытуды қолдана отырып", "қабылданған келісімшарт бойынша" деген сөздермен ауыстырылсын;</w:t>
      </w:r>
    </w:p>
    <w:bookmarkEnd w:id="139"/>
    <w:bookmarkStart w:name="z182" w:id="1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35-баптың</w:t>
      </w:r>
      <w:r>
        <w:rPr>
          <w:rFonts w:ascii="Times New Roman"/>
          <w:b w:val="false"/>
          <w:i w:val="false"/>
          <w:color w:val="000000"/>
          <w:sz w:val="28"/>
        </w:rPr>
        <w:t xml:space="preserve"> 3-тармағының екінші бөлігіндегі "білім беру технологияларын пайдалану арқылы" деген сөздер "оқытуды қолдана отырып" деген сөздермен ауыстырылсын; </w:t>
      </w:r>
    </w:p>
    <w:bookmarkEnd w:id="140"/>
    <w:bookmarkStart w:name="z183" w:id="14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39-1-баптың</w:t>
      </w:r>
      <w:r>
        <w:rPr>
          <w:rFonts w:ascii="Times New Roman"/>
          <w:b w:val="false"/>
          <w:i w:val="false"/>
          <w:color w:val="000000"/>
          <w:sz w:val="28"/>
        </w:rPr>
        <w:t xml:space="preserve"> 2-тармағындағы "қашықтықтан білім беру технологияларын қолдану арқылы ғана" деген сөздер "қашықтан оқытуды қолдана отырып қана" деген сөздермен ауыстырылсын.</w:t>
      </w:r>
    </w:p>
    <w:bookmarkEnd w:id="141"/>
    <w:bookmarkStart w:name="z184" w:id="142"/>
    <w:p>
      <w:pPr>
        <w:spacing w:after="0"/>
        <w:ind w:left="0"/>
        <w:jc w:val="both"/>
      </w:pPr>
      <w:r>
        <w:rPr>
          <w:rFonts w:ascii="Times New Roman"/>
          <w:b w:val="false"/>
          <w:i w:val="false"/>
          <w:color w:val="000000"/>
          <w:sz w:val="28"/>
        </w:rPr>
        <w:t xml:space="preserve">
      5.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 № 16, 90-құжат; № 19-I, 19-II, 96-құжат; № 21, 122-құжат; № 22, 131-құжат; № 23, 143-құжат; 2015 ж., № 9, 46-құжат; № 16, 79-құжат; № 19-І, 101-құжат; № 20-ІV, 113-құжат; № 22-ІІ, 144-құжат; 2016 ж., № 6, 45-құжат; 2017 ж., № 11, 29-құжат; № 14, 49-құжат; № 23-III, 111-құжат; 2018 ж., № 10, 32-құжат; № 13, 41-құжат; № 19, 62-құжат; № 24, 94-құжат; 2019 ж., № 8, 45-құжат; № 21-22, 90-құжат; № 24-I, 119-құжат; 2020 ж., № 9, 33-құжат; № 12, 61-құжат; № 14, 68-құжат; № 16, 77-құжат):</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13-баптың</w:t>
      </w:r>
      <w:r>
        <w:rPr>
          <w:rFonts w:ascii="Times New Roman"/>
          <w:b w:val="false"/>
          <w:i w:val="false"/>
          <w:color w:val="000000"/>
          <w:sz w:val="28"/>
        </w:rPr>
        <w:t xml:space="preserve"> 3) тармақшасы алып тасталсын.</w:t>
      </w:r>
    </w:p>
    <w:bookmarkStart w:name="z186" w:id="143"/>
    <w:p>
      <w:pPr>
        <w:spacing w:after="0"/>
        <w:ind w:left="0"/>
        <w:jc w:val="both"/>
      </w:pPr>
      <w:r>
        <w:rPr>
          <w:rFonts w:ascii="Times New Roman"/>
          <w:b w:val="false"/>
          <w:i w:val="false"/>
          <w:color w:val="000000"/>
          <w:sz w:val="28"/>
        </w:rPr>
        <w:t>
      2-бап.</w:t>
      </w:r>
    </w:p>
    <w:bookmarkEnd w:id="143"/>
    <w:bookmarkStart w:name="z187" w:id="144"/>
    <w:p>
      <w:pPr>
        <w:spacing w:after="0"/>
        <w:ind w:left="0"/>
        <w:jc w:val="both"/>
      </w:pPr>
      <w:r>
        <w:rPr>
          <w:rFonts w:ascii="Times New Roman"/>
          <w:b w:val="false"/>
          <w:i w:val="false"/>
          <w:color w:val="000000"/>
          <w:sz w:val="28"/>
        </w:rPr>
        <w:t>
      1. Осы Заң:</w:t>
      </w:r>
    </w:p>
    <w:bookmarkEnd w:id="144"/>
    <w:bookmarkStart w:name="z188" w:id="145"/>
    <w:p>
      <w:pPr>
        <w:spacing w:after="0"/>
        <w:ind w:left="0"/>
        <w:jc w:val="both"/>
      </w:pPr>
      <w:r>
        <w:rPr>
          <w:rFonts w:ascii="Times New Roman"/>
          <w:b w:val="false"/>
          <w:i w:val="false"/>
          <w:color w:val="000000"/>
          <w:sz w:val="28"/>
        </w:rPr>
        <w:t xml:space="preserve">
      1) 2021 жылғы 1 қаңтардан бастап қолданысқа енгізілетін </w:t>
      </w:r>
      <w:r>
        <w:rPr>
          <w:rFonts w:ascii="Times New Roman"/>
          <w:b w:val="false"/>
          <w:i w:val="false"/>
          <w:color w:val="000000"/>
          <w:sz w:val="28"/>
        </w:rPr>
        <w:t>1-баптың</w:t>
      </w:r>
      <w:r>
        <w:rPr>
          <w:rFonts w:ascii="Times New Roman"/>
          <w:b w:val="false"/>
          <w:i w:val="false"/>
          <w:color w:val="000000"/>
          <w:sz w:val="28"/>
        </w:rPr>
        <w:t xml:space="preserve"> 3-тармағы 1) тармақшасының он екінші абзацын, 7) тармақшасын және 29) тармақшасының екінші, үшінші, бесінші және алтыншы абзацтарын;</w:t>
      </w:r>
    </w:p>
    <w:bookmarkEnd w:id="145"/>
    <w:bookmarkStart w:name="z189" w:id="146"/>
    <w:p>
      <w:pPr>
        <w:spacing w:after="0"/>
        <w:ind w:left="0"/>
        <w:jc w:val="both"/>
      </w:pPr>
      <w:r>
        <w:rPr>
          <w:rFonts w:ascii="Times New Roman"/>
          <w:b w:val="false"/>
          <w:i w:val="false"/>
          <w:color w:val="000000"/>
          <w:sz w:val="28"/>
        </w:rPr>
        <w:t xml:space="preserve">
      2) 2021 жылғы 2 қаңтардан бастап қолданысқа енгізілетін </w:t>
      </w:r>
      <w:r>
        <w:rPr>
          <w:rFonts w:ascii="Times New Roman"/>
          <w:b w:val="false"/>
          <w:i w:val="false"/>
          <w:color w:val="000000"/>
          <w:sz w:val="28"/>
        </w:rPr>
        <w:t>1-баптың</w:t>
      </w:r>
      <w:r>
        <w:rPr>
          <w:rFonts w:ascii="Times New Roman"/>
          <w:b w:val="false"/>
          <w:i w:val="false"/>
          <w:color w:val="000000"/>
          <w:sz w:val="28"/>
        </w:rPr>
        <w:t xml:space="preserve"> 3-тармағы 18) тармақшасының екінші – жиырма бірінші абзацтарын қоспағанда, алғашқы ресми жарияланған күнінен кейін күнтізбелік он күн өткен соң қолданысқа енгізіледі.</w:t>
      </w:r>
    </w:p>
    <w:bookmarkEnd w:id="146"/>
    <w:bookmarkStart w:name="z190" w:id="147"/>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1-бабының</w:t>
      </w:r>
      <w:r>
        <w:rPr>
          <w:rFonts w:ascii="Times New Roman"/>
          <w:b w:val="false"/>
          <w:i w:val="false"/>
          <w:color w:val="000000"/>
          <w:sz w:val="28"/>
        </w:rPr>
        <w:t xml:space="preserve"> 3-тармағы 18) тармақшасының он үшінші абзацының қолданысы 2021 жылғы 2 қаңтардан бастап 2023 жылғы 1 қаңтарға дейін тоқтатыла тұрсын, тоқтатыла тұру кезеңінде осы абзац мынадай редакцияда қолданылады деп белгіленсін:</w:t>
      </w:r>
    </w:p>
    <w:bookmarkEnd w:id="147"/>
    <w:bookmarkStart w:name="z191" w:id="148"/>
    <w:p>
      <w:pPr>
        <w:spacing w:after="0"/>
        <w:ind w:left="0"/>
        <w:jc w:val="both"/>
      </w:pPr>
      <w:r>
        <w:rPr>
          <w:rFonts w:ascii="Times New Roman"/>
          <w:b w:val="false"/>
          <w:i w:val="false"/>
          <w:color w:val="000000"/>
          <w:sz w:val="28"/>
        </w:rPr>
        <w:t>
      "3) техникалық және кәсіптік, орта білімнен кейінгі білімнің білім беру бағдарламалары бойынша білім беру қызметімен айналысуға лицензиясы бар және мемлекеттік аттестаттаудан немесе танылған аккредиттеу органдарының тізіліміне енгізілген аккредиттеу органдарында аккредиттеуден өткен білім беру ұйымдары;".</w:t>
      </w:r>
    </w:p>
    <w:bookmarkEnd w:id="148"/>
    <w:bookmarkStart w:name="z192" w:id="149"/>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1-бабының</w:t>
      </w:r>
      <w:r>
        <w:rPr>
          <w:rFonts w:ascii="Times New Roman"/>
          <w:b w:val="false"/>
          <w:i w:val="false"/>
          <w:color w:val="000000"/>
          <w:sz w:val="28"/>
        </w:rPr>
        <w:t xml:space="preserve"> 3-тармағы 28) тармақшасының он жетінші абзацы 2023 жылғы 1 қаңтарға дейін қолданылады деп белгіленсін.</w:t>
      </w:r>
    </w:p>
    <w:bookmarkEnd w:id="14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