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e3453" w14:textId="2de34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ақпарат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2020 жылғы 30 желтоқсандағы № 394-VI ҚРЗ</w:t>
      </w:r>
    </w:p>
    <w:p>
      <w:pPr>
        <w:spacing w:after="0"/>
        <w:ind w:left="0"/>
        <w:jc w:val="both"/>
      </w:pPr>
      <w:bookmarkStart w:name="z1" w:id="0"/>
      <w:r>
        <w:rPr>
          <w:rFonts w:ascii="Times New Roman"/>
          <w:b w:val="false"/>
          <w:i w:val="false"/>
          <w:color w:val="000000"/>
          <w:sz w:val="28"/>
        </w:rPr>
        <w:t>
      1-бап. Қазақстан Республикасының мына заңнамалық актілеріне өзгерістер мен толықтырулар енгізілсін:</w:t>
      </w:r>
    </w:p>
    <w:bookmarkEnd w:id="0"/>
    <w:bookmarkStart w:name="z2" w:id="1"/>
    <w:p>
      <w:pPr>
        <w:spacing w:after="0"/>
        <w:ind w:left="0"/>
        <w:jc w:val="both"/>
      </w:pPr>
      <w:r>
        <w:rPr>
          <w:rFonts w:ascii="Times New Roman"/>
          <w:b w:val="false"/>
          <w:i w:val="false"/>
          <w:color w:val="000000"/>
          <w:sz w:val="28"/>
        </w:rPr>
        <w:t xml:space="preserve">
      1. "Бұқаралық ақпарат құралдары туралы" 1999 жылғы 23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1999 ж., № 21, 771-құжат; 2001 ж., № 10, 122-құжат; 2003 ж., № 24, 175-құжат; 2005 ж., № 13, 53-құжат; 2006 ж., № 1, 5-құжат; № 3, 22-құжат; № 12, 77-құжат; 2007 ж., № 12, 88-құжат; 2009 ж., № 2-3, 7-құжат; № 15-16, 74-құжат; 2010 ж., № 5, 23-құжат; № 22, 130-құжат; 2011 г., № 1, 2-құжат; № 11, 102-құжат; 2012 ж., № 2, 13-құжат; № 3, 25-құжат; № 15, 97-құжат; 2013 ж., № 1, 2-құжат; № 10-11, 56-құжат; № 14, 75-құжат; 2014 ж., № 2, 11-құжат; № 10, 52-құжат; № 14, 84-құжат; 2015 ж., № 20-IV, 113-құжат; № 22-V, 156-құжат; 2016 ж., № 6, 45-құжат; № 23, 118-құжат; 2017 ж., № 9, 18-құжат; № 24, 115-құжат; 2018 ж., № 10, 32-құжат; № 15, 46-құжат; № 24, 93-құжат; 2019 ж., № 1, 4-құжат; № 7, 37-құжат; 2020 ж., № 10, 46-құжат; № 13, 67-құжат):</w:t>
      </w:r>
    </w:p>
    <w:bookmarkEnd w:id="1"/>
    <w:bookmarkStart w:name="z3"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w:t>
      </w:r>
      <w:r>
        <w:rPr>
          <w:rFonts w:ascii="Times New Roman"/>
          <w:b w:val="false"/>
          <w:i w:val="false"/>
          <w:color w:val="000000"/>
          <w:sz w:val="28"/>
        </w:rPr>
        <w:t xml:space="preserve"> мынадай мазмұндағы 10-2) тармақшамен толықтырылсын:</w:t>
      </w:r>
    </w:p>
    <w:bookmarkEnd w:id="2"/>
    <w:p>
      <w:pPr>
        <w:spacing w:after="0"/>
        <w:ind w:left="0"/>
        <w:jc w:val="both"/>
      </w:pPr>
      <w:r>
        <w:rPr>
          <w:rFonts w:ascii="Times New Roman"/>
          <w:b w:val="false"/>
          <w:i w:val="false"/>
          <w:color w:val="000000"/>
          <w:sz w:val="28"/>
        </w:rPr>
        <w:t>
      "10-2) мемлекеттік ақпараттық саясатты жүргізу жөніндегі мемлекеттік тапсырыс – мемлекеттік ақпараттық саясатты жүргізу үшін республикалық және жергілікті бюджеттердің қаражаты есебінен қызметтер көрсетуге арналған тапсырыс;";</w:t>
      </w:r>
    </w:p>
    <w:bookmarkStart w:name="z4" w:id="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4-баптың</w:t>
      </w:r>
      <w:r>
        <w:rPr>
          <w:rFonts w:ascii="Times New Roman"/>
          <w:b w:val="false"/>
          <w:i w:val="false"/>
          <w:color w:val="000000"/>
          <w:sz w:val="28"/>
        </w:rPr>
        <w:t xml:space="preserve"> 3-тармағындағы "деңгейде" деген сөз "және өңірлік деңгейлерде" деген сөздермен ауыстырылсын;</w:t>
      </w:r>
    </w:p>
    <w:bookmarkEnd w:id="3"/>
    <w:bookmarkStart w:name="z5" w:id="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4-3-бапта</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тармақшадағы</w:t>
      </w:r>
      <w:r>
        <w:rPr>
          <w:rFonts w:ascii="Times New Roman"/>
          <w:b w:val="false"/>
          <w:i w:val="false"/>
          <w:color w:val="000000"/>
          <w:sz w:val="28"/>
        </w:rPr>
        <w:t xml:space="preserve"> "өзі белгілеген тәртіпке сәйкес" деген сөздер "Қазақстан Республикасының заңнамасында белгіленген тәртіппен"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7-1) тармақша</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"7-1) республикалық және өңірлік деңгейлерде мемлекеттік ақпараттық саясатты жүргізу жөніндегі мемлекеттік тапсырысты орналастыру қағидаларын әзірлейді және бекітеді;";</w:t>
      </w:r>
    </w:p>
    <w:bookmarkStart w:name="z8" w:id="5"/>
    <w:p>
      <w:pPr>
        <w:spacing w:after="0"/>
        <w:ind w:left="0"/>
        <w:jc w:val="both"/>
      </w:pPr>
      <w:r>
        <w:rPr>
          <w:rFonts w:ascii="Times New Roman"/>
          <w:b w:val="false"/>
          <w:i w:val="false"/>
          <w:color w:val="000000"/>
          <w:sz w:val="28"/>
        </w:rPr>
        <w:t>
      мынадай мазмұндағы 7-2) және 7-3) тармақшалармен толықтырылсын:</w:t>
      </w:r>
    </w:p>
    <w:bookmarkEnd w:id="5"/>
    <w:p>
      <w:pPr>
        <w:spacing w:after="0"/>
        <w:ind w:left="0"/>
        <w:jc w:val="both"/>
      </w:pPr>
      <w:r>
        <w:rPr>
          <w:rFonts w:ascii="Times New Roman"/>
          <w:b w:val="false"/>
          <w:i w:val="false"/>
          <w:color w:val="000000"/>
          <w:sz w:val="28"/>
        </w:rPr>
        <w:t>
      "7-2) республикалық деңгейде бұқаралық ақпарат құралдарында мемлекеттік ақпараттық саясатты жүргізу үшін сатып алынатын көрсетілетін қызметтердің құнын айқындау әдістемесін әзірлейді және бекітеді;</w:t>
      </w:r>
    </w:p>
    <w:p>
      <w:pPr>
        <w:spacing w:after="0"/>
        <w:ind w:left="0"/>
        <w:jc w:val="both"/>
      </w:pPr>
      <w:r>
        <w:rPr>
          <w:rFonts w:ascii="Times New Roman"/>
          <w:b w:val="false"/>
          <w:i w:val="false"/>
          <w:color w:val="000000"/>
          <w:sz w:val="28"/>
        </w:rPr>
        <w:t>
      7-3) өңірлік деңгейде бұқаралық ақпарат құралдарында мемлекеттік ақпараттық саясатты жүргізу үшін сатып алынатын көрсетілетін қызметтердің құнын айқындаудың үлгілік әдістемесін әзірлейді және бекітеді;";</w:t>
      </w:r>
    </w:p>
    <w:bookmarkStart w:name="z9" w:id="6"/>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4-4-бап</w:t>
      </w:r>
      <w:r>
        <w:rPr>
          <w:rFonts w:ascii="Times New Roman"/>
          <w:b w:val="false"/>
          <w:i w:val="false"/>
          <w:color w:val="000000"/>
          <w:sz w:val="28"/>
        </w:rPr>
        <w:t xml:space="preserve"> мынадай мазмұндағы 4-1) тармақшамен толықтырылсын:</w:t>
      </w:r>
    </w:p>
    <w:bookmarkEnd w:id="6"/>
    <w:p>
      <w:pPr>
        <w:spacing w:after="0"/>
        <w:ind w:left="0"/>
        <w:jc w:val="both"/>
      </w:pPr>
      <w:r>
        <w:rPr>
          <w:rFonts w:ascii="Times New Roman"/>
          <w:b w:val="false"/>
          <w:i w:val="false"/>
          <w:color w:val="000000"/>
          <w:sz w:val="28"/>
        </w:rPr>
        <w:t>
      "4-1) өңірлік деңгейде бұқаралық ақпарат құралдарында мемлекеттік ақпараттық саясатты жүргізу үшін сатып алынатын көрсетілетін қызметтердің құнын айқындаудың үлгілік әдістемесі негізінде өңірлік деңгейде бұқаралық ақпарат құралдарында мемлекеттік ақпараттық саясатты жүргізу үшін сатып алынатын көрсетілетін қызметтердің құнын айқындау әдістемесін әзірлейді және бекітеді;";</w:t>
      </w:r>
    </w:p>
    <w:bookmarkStart w:name="z10" w:id="7"/>
    <w:p>
      <w:pPr>
        <w:spacing w:after="0"/>
        <w:ind w:left="0"/>
        <w:jc w:val="both"/>
      </w:pPr>
      <w:r>
        <w:rPr>
          <w:rFonts w:ascii="Times New Roman"/>
          <w:b w:val="false"/>
          <w:i w:val="false"/>
          <w:color w:val="000000"/>
          <w:sz w:val="28"/>
        </w:rPr>
        <w:t>
      5) мынадай мазмұндағы 1-2-тараумен толықтырылсын:</w:t>
      </w:r>
    </w:p>
    <w:bookmarkEnd w:id="7"/>
    <w:p>
      <w:pPr>
        <w:spacing w:after="0"/>
        <w:ind w:left="0"/>
        <w:jc w:val="both"/>
      </w:pPr>
      <w:r>
        <w:rPr>
          <w:rFonts w:ascii="Times New Roman"/>
          <w:b w:val="false"/>
          <w:i w:val="false"/>
          <w:color w:val="000000"/>
          <w:sz w:val="28"/>
        </w:rPr>
        <w:t>
      "1-2-тарау. Республикалық және өңірлік деңгейлердегі мемлекеттік ақпараттық саясаттың  кейбір мәселелері</w:t>
      </w:r>
    </w:p>
    <w:bookmarkStart w:name="z11" w:id="8"/>
    <w:p>
      <w:pPr>
        <w:spacing w:after="0"/>
        <w:ind w:left="0"/>
        <w:jc w:val="both"/>
      </w:pPr>
      <w:r>
        <w:rPr>
          <w:rFonts w:ascii="Times New Roman"/>
          <w:b w:val="false"/>
          <w:i w:val="false"/>
          <w:color w:val="000000"/>
          <w:sz w:val="28"/>
        </w:rPr>
        <w:t>
      4-6-бап. Мемлекеттік ақпараттық саясат мәселелері жөніндегі республикалық комиссия</w:t>
      </w:r>
    </w:p>
    <w:bookmarkEnd w:id="8"/>
    <w:bookmarkStart w:name="z12" w:id="9"/>
    <w:p>
      <w:pPr>
        <w:spacing w:after="0"/>
        <w:ind w:left="0"/>
        <w:jc w:val="both"/>
      </w:pPr>
      <w:r>
        <w:rPr>
          <w:rFonts w:ascii="Times New Roman"/>
          <w:b w:val="false"/>
          <w:i w:val="false"/>
          <w:color w:val="000000"/>
          <w:sz w:val="28"/>
        </w:rPr>
        <w:t>
      1. Мемлекеттік ақпараттық саясатты жүргізу кезінде қоғамдық мүдделерді ескеру және қорғау, сондай-ақ халықтың ақпаратқа қажеттіліктерін қанағаттандыру мақсатында уәкілетті орган жанынан Мемлекеттік ақпараттық саясат мәселелері жөніндегі республикалық комиссия құрылады.</w:t>
      </w:r>
    </w:p>
    <w:bookmarkEnd w:id="9"/>
    <w:bookmarkStart w:name="z13" w:id="10"/>
    <w:p>
      <w:pPr>
        <w:spacing w:after="0"/>
        <w:ind w:left="0"/>
        <w:jc w:val="both"/>
      </w:pPr>
      <w:r>
        <w:rPr>
          <w:rFonts w:ascii="Times New Roman"/>
          <w:b w:val="false"/>
          <w:i w:val="false"/>
          <w:color w:val="000000"/>
          <w:sz w:val="28"/>
        </w:rPr>
        <w:t>
      2. Мемлекеттік ақпараттық саясат мәселелері жөніндегі республикалық комиссияның негізгі функциялары мыналар болып табылады:</w:t>
      </w:r>
    </w:p>
    <w:bookmarkEnd w:id="10"/>
    <w:bookmarkStart w:name="z14" w:id="11"/>
    <w:p>
      <w:pPr>
        <w:spacing w:after="0"/>
        <w:ind w:left="0"/>
        <w:jc w:val="both"/>
      </w:pPr>
      <w:r>
        <w:rPr>
          <w:rFonts w:ascii="Times New Roman"/>
          <w:b w:val="false"/>
          <w:i w:val="false"/>
          <w:color w:val="000000"/>
          <w:sz w:val="28"/>
        </w:rPr>
        <w:t>
      1) уәкілетті орган айқындайтын тәртіпке сәйкес өңірлік деңгейдегі мемлекеттік ақпараттық саясаттың тақырыптық бағыттарының тізбесін қарау және ұсыныстарды тұжырымдау;</w:t>
      </w:r>
    </w:p>
    <w:bookmarkEnd w:id="11"/>
    <w:bookmarkStart w:name="z15" w:id="12"/>
    <w:p>
      <w:pPr>
        <w:spacing w:after="0"/>
        <w:ind w:left="0"/>
        <w:jc w:val="both"/>
      </w:pPr>
      <w:r>
        <w:rPr>
          <w:rFonts w:ascii="Times New Roman"/>
          <w:b w:val="false"/>
          <w:i w:val="false"/>
          <w:color w:val="000000"/>
          <w:sz w:val="28"/>
        </w:rPr>
        <w:t>
      2) республикалық және өңірлік деңгейлерде мемлекеттік ақпараттық саясатты жүргізу жөніндегі мемлекеттік тапсырысты орналастыру қағидаларына сәйкес республикалық және өңірлік деңгейлерде мемлекеттік ақпараттық саясатты жүргізу жөніндегі мемлекеттік тапсырысты алуға үміткерлердің өтінімдерін қарау және ұсыныстарды тұжырымдау;</w:t>
      </w:r>
    </w:p>
    <w:bookmarkEnd w:id="12"/>
    <w:bookmarkStart w:name="z16" w:id="13"/>
    <w:p>
      <w:pPr>
        <w:spacing w:after="0"/>
        <w:ind w:left="0"/>
        <w:jc w:val="both"/>
      </w:pPr>
      <w:r>
        <w:rPr>
          <w:rFonts w:ascii="Times New Roman"/>
          <w:b w:val="false"/>
          <w:i w:val="false"/>
          <w:color w:val="000000"/>
          <w:sz w:val="28"/>
        </w:rPr>
        <w:t>
      3) Мемлекеттік ақпараттық саясат мәселелері жөніндегі республикалық комиссия туралы ережеде көзделген өзге де өкілеттіктерді жүзеге асыру.</w:t>
      </w:r>
    </w:p>
    <w:bookmarkEnd w:id="13"/>
    <w:bookmarkStart w:name="z17" w:id="14"/>
    <w:p>
      <w:pPr>
        <w:spacing w:after="0"/>
        <w:ind w:left="0"/>
        <w:jc w:val="both"/>
      </w:pPr>
      <w:r>
        <w:rPr>
          <w:rFonts w:ascii="Times New Roman"/>
          <w:b w:val="false"/>
          <w:i w:val="false"/>
          <w:color w:val="000000"/>
          <w:sz w:val="28"/>
        </w:rPr>
        <w:t xml:space="preserve">
      3. Уәкілетті орган Мемлекеттік ақпараттық саясат мәселелері жөніндегі республикалық комиссия туралы ережені және оның құрамын, сондай-ақ мемлекеттік ақпараттық саясат мәселелері жөніндегі өңірлік комиссиялар туралы үлгілік ережені бекітеді. </w:t>
      </w:r>
    </w:p>
    <w:bookmarkEnd w:id="14"/>
    <w:bookmarkStart w:name="z18" w:id="15"/>
    <w:p>
      <w:pPr>
        <w:spacing w:after="0"/>
        <w:ind w:left="0"/>
        <w:jc w:val="both"/>
      </w:pPr>
      <w:r>
        <w:rPr>
          <w:rFonts w:ascii="Times New Roman"/>
          <w:b w:val="false"/>
          <w:i w:val="false"/>
          <w:color w:val="000000"/>
          <w:sz w:val="28"/>
        </w:rPr>
        <w:t>
      4-7-бап. Мемлекеттік ақпараттық саясат мәселелері  жөніндегі өңірлік комиссиялар</w:t>
      </w:r>
    </w:p>
    <w:bookmarkEnd w:id="15"/>
    <w:bookmarkStart w:name="z19" w:id="16"/>
    <w:p>
      <w:pPr>
        <w:spacing w:after="0"/>
        <w:ind w:left="0"/>
        <w:jc w:val="both"/>
      </w:pPr>
      <w:r>
        <w:rPr>
          <w:rFonts w:ascii="Times New Roman"/>
          <w:b w:val="false"/>
          <w:i w:val="false"/>
          <w:color w:val="000000"/>
          <w:sz w:val="28"/>
        </w:rPr>
        <w:t>
      1. Мемлекеттік ақпараттық саясатты жүргізу кезінде қоғамдық мүдделерді ескеру және қорғау, сондай-ақ халықтың ақпаратқа қажеттіліктерін қанағаттандыру мақсатында жергілікті атқарушы органдар жанынан мемлекеттік ақпараттық саясат мәселелері жөніндегі өңірлік комиссиялар құрылады.</w:t>
      </w:r>
    </w:p>
    <w:bookmarkEnd w:id="16"/>
    <w:bookmarkStart w:name="z20" w:id="17"/>
    <w:p>
      <w:pPr>
        <w:spacing w:after="0"/>
        <w:ind w:left="0"/>
        <w:jc w:val="both"/>
      </w:pPr>
      <w:r>
        <w:rPr>
          <w:rFonts w:ascii="Times New Roman"/>
          <w:b w:val="false"/>
          <w:i w:val="false"/>
          <w:color w:val="000000"/>
          <w:sz w:val="28"/>
        </w:rPr>
        <w:t>
      2. Мемлекеттік ақпараттық саясат мәселелері жөніндегі өңірлік комиссиялардың негізгі функциялары мыналар болып табылады:</w:t>
      </w:r>
    </w:p>
    <w:bookmarkEnd w:id="17"/>
    <w:bookmarkStart w:name="z21" w:id="18"/>
    <w:p>
      <w:pPr>
        <w:spacing w:after="0"/>
        <w:ind w:left="0"/>
        <w:jc w:val="both"/>
      </w:pPr>
      <w:r>
        <w:rPr>
          <w:rFonts w:ascii="Times New Roman"/>
          <w:b w:val="false"/>
          <w:i w:val="false"/>
          <w:color w:val="000000"/>
          <w:sz w:val="28"/>
        </w:rPr>
        <w:t>
      1) республикалық және өңірлік деңгейлерде мемлекеттік ақпараттық саясатты жүргізу жөніндегі мемлекеттік тапсырысты орналастыру қағидаларына сәйкес өңірлік деңгейде мемлекеттік ақпараттық саясатты жүргізу жөніндегі мемлекеттік тапсырысты алуға үміткерлердің өтінімдерін қарау және ұсыныстарды тұжырымдау;</w:t>
      </w:r>
    </w:p>
    <w:bookmarkEnd w:id="18"/>
    <w:bookmarkStart w:name="z22" w:id="19"/>
    <w:p>
      <w:pPr>
        <w:spacing w:after="0"/>
        <w:ind w:left="0"/>
        <w:jc w:val="both"/>
      </w:pPr>
      <w:r>
        <w:rPr>
          <w:rFonts w:ascii="Times New Roman"/>
          <w:b w:val="false"/>
          <w:i w:val="false"/>
          <w:color w:val="000000"/>
          <w:sz w:val="28"/>
        </w:rPr>
        <w:t>
      2) республикалық және өңірлік деңгейлерде мемлекеттік ақпараттық саясатты жүргізу жөніндегі мемлекеттік тапсырысты орналастыру қағидаларына сәйкес өңірлік деңгейде мемлекеттік ақпараттық саясатты жүргізу жөніндегі мемлекеттік тапсырысты алуға үміткерлердің өтінімдерін Мемлекеттік ақпараттық саясат мәселелері жөніндегі республикалық комиссияның қарауына және ұсынымдар алу үшін жіберу;</w:t>
      </w:r>
    </w:p>
    <w:bookmarkEnd w:id="19"/>
    <w:bookmarkStart w:name="z23" w:id="20"/>
    <w:p>
      <w:pPr>
        <w:spacing w:after="0"/>
        <w:ind w:left="0"/>
        <w:jc w:val="both"/>
      </w:pPr>
      <w:r>
        <w:rPr>
          <w:rFonts w:ascii="Times New Roman"/>
          <w:b w:val="false"/>
          <w:i w:val="false"/>
          <w:color w:val="000000"/>
          <w:sz w:val="28"/>
        </w:rPr>
        <w:t>
      3) мемлекеттік ақпараттық саясат мәселелері жөніндегі өңірлік комиссиялар туралы үлгілік ережеде көзделген өзге де өкілеттіктерді жүзеге асыру.</w:t>
      </w:r>
    </w:p>
    <w:bookmarkEnd w:id="20"/>
    <w:bookmarkStart w:name="z24" w:id="21"/>
    <w:p>
      <w:pPr>
        <w:spacing w:after="0"/>
        <w:ind w:left="0"/>
        <w:jc w:val="both"/>
      </w:pPr>
      <w:r>
        <w:rPr>
          <w:rFonts w:ascii="Times New Roman"/>
          <w:b w:val="false"/>
          <w:i w:val="false"/>
          <w:color w:val="000000"/>
          <w:sz w:val="28"/>
        </w:rPr>
        <w:t>
      3. Өңірлік комиссия өз қызметінде мемлекеттік ақпараттық саясат мәселелері жөніндегі өңірлік комиссиялар туралы үлгілік ережені басшылыққа алады.";</w:t>
      </w:r>
    </w:p>
    <w:bookmarkEnd w:id="21"/>
    <w:bookmarkStart w:name="z25" w:id="22"/>
    <w:p>
      <w:pPr>
        <w:spacing w:after="0"/>
        <w:ind w:left="0"/>
        <w:jc w:val="both"/>
      </w:pPr>
      <w:r>
        <w:rPr>
          <w:rFonts w:ascii="Times New Roman"/>
          <w:b w:val="false"/>
          <w:i w:val="false"/>
          <w:color w:val="000000"/>
          <w:sz w:val="28"/>
        </w:rPr>
        <w:t>
      6) 14-баптың 3-тармағында:</w:t>
      </w:r>
    </w:p>
    <w:bookmarkEnd w:id="22"/>
    <w:bookmarkStart w:name="z26" w:id="23"/>
    <w:p>
      <w:pPr>
        <w:spacing w:after="0"/>
        <w:ind w:left="0"/>
        <w:jc w:val="both"/>
      </w:pPr>
      <w:r>
        <w:rPr>
          <w:rFonts w:ascii="Times New Roman"/>
          <w:b w:val="false"/>
          <w:i w:val="false"/>
          <w:color w:val="000000"/>
          <w:sz w:val="28"/>
        </w:rPr>
        <w:t>
      бірінші бөліктегі "жарнамалауға 2004 жылғы 1 қаңтардан бастап" деген сөздер ", алкогольді сусындарды имитациялайтын өнімді жарнамалауға" деген сөздермен ауыстырылсын;</w:t>
      </w:r>
    </w:p>
    <w:bookmarkEnd w:id="23"/>
    <w:bookmarkStart w:name="z27" w:id="24"/>
    <w:p>
      <w:pPr>
        <w:spacing w:after="0"/>
        <w:ind w:left="0"/>
        <w:jc w:val="both"/>
      </w:pPr>
      <w:r>
        <w:rPr>
          <w:rFonts w:ascii="Times New Roman"/>
          <w:b w:val="false"/>
          <w:i w:val="false"/>
          <w:color w:val="000000"/>
          <w:sz w:val="28"/>
        </w:rPr>
        <w:t>
      мынадай мазмұндағы үшінші бөлікпен толықтырылсын:</w:t>
      </w:r>
    </w:p>
    <w:bookmarkEnd w:id="24"/>
    <w:bookmarkStart w:name="z28" w:id="25"/>
    <w:p>
      <w:pPr>
        <w:spacing w:after="0"/>
        <w:ind w:left="0"/>
        <w:jc w:val="both"/>
      </w:pPr>
      <w:r>
        <w:rPr>
          <w:rFonts w:ascii="Times New Roman"/>
          <w:b w:val="false"/>
          <w:i w:val="false"/>
          <w:color w:val="000000"/>
          <w:sz w:val="28"/>
        </w:rPr>
        <w:t>
      "Қазақстан Республикасының аумағында өндірілген шараптың тауар белгісін және (немесе) атауын жарнамалау "</w:t>
      </w:r>
      <w:r>
        <w:rPr>
          <w:rFonts w:ascii="Times New Roman"/>
          <w:b w:val="false"/>
          <w:i w:val="false"/>
          <w:color w:val="000000"/>
          <w:sz w:val="28"/>
        </w:rPr>
        <w:t>Жарнама туралы</w:t>
      </w:r>
      <w:r>
        <w:rPr>
          <w:rFonts w:ascii="Times New Roman"/>
          <w:b w:val="false"/>
          <w:i w:val="false"/>
          <w:color w:val="000000"/>
          <w:sz w:val="28"/>
        </w:rPr>
        <w:t>" Қазақстан Республикасы Заңының талаптарына сәйкес жүзеге асырылады.";</w:t>
      </w:r>
    </w:p>
    <w:bookmarkEnd w:id="25"/>
    <w:bookmarkStart w:name="z29" w:id="26"/>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22-баптың</w:t>
      </w:r>
      <w:r>
        <w:rPr>
          <w:rFonts w:ascii="Times New Roman"/>
          <w:b w:val="false"/>
          <w:i w:val="false"/>
          <w:color w:val="000000"/>
          <w:sz w:val="28"/>
        </w:rPr>
        <w:t xml:space="preserve"> 4-тармағындағы "ар-намысы мен қадiр-қасиетiне" деген сөздер "іскерлік беделіне" деген сөздермен ауыстырылсын.</w:t>
      </w:r>
    </w:p>
    <w:bookmarkEnd w:id="26"/>
    <w:bookmarkStart w:name="z30" w:id="27"/>
    <w:p>
      <w:pPr>
        <w:spacing w:after="0"/>
        <w:ind w:left="0"/>
        <w:jc w:val="both"/>
      </w:pPr>
      <w:r>
        <w:rPr>
          <w:rFonts w:ascii="Times New Roman"/>
          <w:b w:val="false"/>
          <w:i w:val="false"/>
          <w:color w:val="000000"/>
          <w:sz w:val="28"/>
        </w:rPr>
        <w:t xml:space="preserve">
      2. "Жарнама туралы" 2003 жылғы 19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24, 174-құжат; 2006 ж., № 15, 92-құжат; № 16, 102-құжат; 2007 ж., № 12, 88-құжат; 2009 ж., № 17, 79, 82-құжаттар; 2010 ж., № 5, 23-құжат; № 24, 146-құжат; 2011 ж., № 11, 102-құжат; 2012 ж., № 3, 25-құжат; № 14, 92-құжат; 2013 ж., № 8, 50-құжат; № 21-22, 115-құжат; 2014 ж., № 2, 11-құжат; № 11, 65-құжат; № 21, 122-құжат; № 23, 143-құжат; 2015 ж., № 8, 44-құжат; № 20-IV, 113-құжат; 2016 ж., № 6, 45-құжат; № 7-II, 53-құжат; № 8-II, 70-құжат; 2017 ж., № 15, 55-құжат; № 24, 115-құжат; 2018 ж., № 10, 32-құжат; № 24, 94-құжат; 2019 ж., № 1, 4-құжат; № 5-6, 27-құжат; № 7, 37-құжат; 2020 ж., № 11, 56-құжат; № 14, 68-құжат; № 16, 77-құжат):</w:t>
      </w:r>
    </w:p>
    <w:bookmarkEnd w:id="27"/>
    <w:bookmarkStart w:name="z31" w:id="2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13-бапта</w:t>
      </w:r>
      <w:r>
        <w:rPr>
          <w:rFonts w:ascii="Times New Roman"/>
          <w:b w:val="false"/>
          <w:i w:val="false"/>
          <w:color w:val="000000"/>
          <w:sz w:val="28"/>
        </w:rPr>
        <w:t>:</w:t>
      </w:r>
    </w:p>
    <w:bookmarkEnd w:id="28"/>
    <w:bookmarkStart w:name="z32" w:id="29"/>
    <w:p>
      <w:pPr>
        <w:spacing w:after="0"/>
        <w:ind w:left="0"/>
        <w:jc w:val="both"/>
      </w:pPr>
      <w:r>
        <w:rPr>
          <w:rFonts w:ascii="Times New Roman"/>
          <w:b w:val="false"/>
          <w:i w:val="false"/>
          <w:color w:val="000000"/>
          <w:sz w:val="28"/>
        </w:rPr>
        <w:t>
      1-тармақтың 1) тармақшасы ", алкогольді сусындарды имитациялайтын өнімді" деген сөздермен толықтырылсын;</w:t>
      </w:r>
    </w:p>
    <w:bookmarkEnd w:id="29"/>
    <w:bookmarkStart w:name="z33" w:id="30"/>
    <w:p>
      <w:pPr>
        <w:spacing w:after="0"/>
        <w:ind w:left="0"/>
        <w:jc w:val="both"/>
      </w:pPr>
      <w:r>
        <w:rPr>
          <w:rFonts w:ascii="Times New Roman"/>
          <w:b w:val="false"/>
          <w:i w:val="false"/>
          <w:color w:val="000000"/>
          <w:sz w:val="28"/>
        </w:rPr>
        <w:t>
      1-1-тармақта:</w:t>
      </w:r>
    </w:p>
    <w:bookmarkEnd w:id="30"/>
    <w:bookmarkStart w:name="z34" w:id="31"/>
    <w:p>
      <w:pPr>
        <w:spacing w:after="0"/>
        <w:ind w:left="0"/>
        <w:jc w:val="both"/>
      </w:pPr>
      <w:r>
        <w:rPr>
          <w:rFonts w:ascii="Times New Roman"/>
          <w:b w:val="false"/>
          <w:i w:val="false"/>
          <w:color w:val="000000"/>
          <w:sz w:val="28"/>
        </w:rPr>
        <w:t>
      "Алкоголь өнімін", "элементтерін немесе" деген сөздер тиісінше "Осы Заңның 14-2-бабының талаптарына сәйкес келетін, Қазақстан Республикасының аумағында өндірілген шараптың тауар белгісін және (немесе) атауын жарнамалауды қоспағанда, алкоголь өнімін, алкогольді сусындарды имитациялайтын өнімді", "элементтерін және (немесе)" деген сөздермен ауыстырылсын;</w:t>
      </w:r>
    </w:p>
    <w:bookmarkEnd w:id="31"/>
    <w:bookmarkStart w:name="z35" w:id="32"/>
    <w:p>
      <w:pPr>
        <w:spacing w:after="0"/>
        <w:ind w:left="0"/>
        <w:jc w:val="both"/>
      </w:pPr>
      <w:r>
        <w:rPr>
          <w:rFonts w:ascii="Times New Roman"/>
          <w:b w:val="false"/>
          <w:i w:val="false"/>
          <w:color w:val="000000"/>
          <w:sz w:val="28"/>
        </w:rPr>
        <w:t>
      "алкоголь өнімінің" деген сөздерден кейін ", алкогольді сусындарды имитациялайтын өнімнің" деген сөздермен толықтырылсын;</w:t>
      </w:r>
    </w:p>
    <w:bookmarkEnd w:id="32"/>
    <w:bookmarkStart w:name="z36" w:id="33"/>
    <w:p>
      <w:pPr>
        <w:spacing w:after="0"/>
        <w:ind w:left="0"/>
        <w:jc w:val="both"/>
      </w:pPr>
      <w:r>
        <w:rPr>
          <w:rFonts w:ascii="Times New Roman"/>
          <w:b w:val="false"/>
          <w:i w:val="false"/>
          <w:color w:val="000000"/>
          <w:sz w:val="28"/>
        </w:rPr>
        <w:t>
      2) мынадай мазмұндағы 14-2-баппен толықтырылсын:</w:t>
      </w:r>
    </w:p>
    <w:bookmarkEnd w:id="33"/>
    <w:bookmarkStart w:name="z37" w:id="34"/>
    <w:p>
      <w:pPr>
        <w:spacing w:after="0"/>
        <w:ind w:left="0"/>
        <w:jc w:val="both"/>
      </w:pPr>
      <w:r>
        <w:rPr>
          <w:rFonts w:ascii="Times New Roman"/>
          <w:b w:val="false"/>
          <w:i w:val="false"/>
          <w:color w:val="000000"/>
          <w:sz w:val="28"/>
        </w:rPr>
        <w:t>
      "14-2-бап. Қазақстан Республикасының аумағында өндірілген  шараптың тауар белгісін және (немесе) атауын  жарнамалау ерекшелiктерi</w:t>
      </w:r>
    </w:p>
    <w:bookmarkEnd w:id="34"/>
    <w:bookmarkStart w:name="z38" w:id="35"/>
    <w:p>
      <w:pPr>
        <w:spacing w:after="0"/>
        <w:ind w:left="0"/>
        <w:jc w:val="both"/>
      </w:pPr>
      <w:r>
        <w:rPr>
          <w:rFonts w:ascii="Times New Roman"/>
          <w:b w:val="false"/>
          <w:i w:val="false"/>
          <w:color w:val="000000"/>
          <w:sz w:val="28"/>
        </w:rPr>
        <w:t xml:space="preserve">
      1. Қазақстан Республикасының аумағында өндірілген шараптың тауар белгісін және (немесе) атауын жарнамалауға: </w:t>
      </w:r>
    </w:p>
    <w:bookmarkEnd w:id="35"/>
    <w:bookmarkStart w:name="z39" w:id="36"/>
    <w:p>
      <w:pPr>
        <w:spacing w:after="0"/>
        <w:ind w:left="0"/>
        <w:jc w:val="both"/>
      </w:pPr>
      <w:r>
        <w:rPr>
          <w:rFonts w:ascii="Times New Roman"/>
          <w:b w:val="false"/>
          <w:i w:val="false"/>
          <w:color w:val="000000"/>
          <w:sz w:val="28"/>
        </w:rPr>
        <w:t>
      1) мынадай талаптар ескеріле отырып, отандық теле-, радиоарналарда (балалар мен діни арналарды қоспағанда) жергілікті уақыт бойынша кешкі сағат жиырма екіден бастап таңғы сағат алтыға дейінгі кезеңде рұқсат етіледі:</w:t>
      </w:r>
    </w:p>
    <w:bookmarkEnd w:id="36"/>
    <w:p>
      <w:pPr>
        <w:spacing w:after="0"/>
        <w:ind w:left="0"/>
        <w:jc w:val="both"/>
      </w:pPr>
      <w:r>
        <w:rPr>
          <w:rFonts w:ascii="Times New Roman"/>
          <w:b w:val="false"/>
          <w:i w:val="false"/>
          <w:color w:val="000000"/>
          <w:sz w:val="28"/>
        </w:rPr>
        <w:t>
      отандық телеарналардағы жарнамада трансляциялау және (немесе) ретрансляциялау уақытында жарнама алаңының (кеңістігінің) кемінде он пайызында шарапты шамадан тыс тұтынудың зияны туралы ескерту қоса берілуге тиіс;</w:t>
      </w:r>
    </w:p>
    <w:p>
      <w:pPr>
        <w:spacing w:after="0"/>
        <w:ind w:left="0"/>
        <w:jc w:val="both"/>
      </w:pPr>
      <w:r>
        <w:rPr>
          <w:rFonts w:ascii="Times New Roman"/>
          <w:b w:val="false"/>
          <w:i w:val="false"/>
          <w:color w:val="000000"/>
          <w:sz w:val="28"/>
        </w:rPr>
        <w:t>
      отандық телеарналарда жарнаманың трансляциялануы және (немесе) ретрансляциялануы кезінде телерадио хабарларын тарату саласындағы уәкілетті орган айқындайтын тәртіпке сәйкес саламатты өмір салтын танымал ету жөніндегі екі әлеуметтік жарнама қоса беріледі;</w:t>
      </w:r>
    </w:p>
    <w:p>
      <w:pPr>
        <w:spacing w:after="0"/>
        <w:ind w:left="0"/>
        <w:jc w:val="both"/>
      </w:pPr>
      <w:r>
        <w:rPr>
          <w:rFonts w:ascii="Times New Roman"/>
          <w:b w:val="false"/>
          <w:i w:val="false"/>
          <w:color w:val="000000"/>
          <w:sz w:val="28"/>
        </w:rPr>
        <w:t>
      радиоарналардағы жарнамада, оның трансляциялануы аяқталғанда, шарапты шамадан тыс тұтынудың зияны туралы ескертетін хабар қоса берілуге тиіс;</w:t>
      </w:r>
    </w:p>
    <w:bookmarkStart w:name="z40" w:id="37"/>
    <w:p>
      <w:pPr>
        <w:spacing w:after="0"/>
        <w:ind w:left="0"/>
        <w:jc w:val="both"/>
      </w:pPr>
      <w:r>
        <w:rPr>
          <w:rFonts w:ascii="Times New Roman"/>
          <w:b w:val="false"/>
          <w:i w:val="false"/>
          <w:color w:val="000000"/>
          <w:sz w:val="28"/>
        </w:rPr>
        <w:t>
      2) мынадай талаптар ескеріле отырып, мерзімді баспасөз басылымдарында (балалар мен діни басылымдарды қоспағанда) рұқсат етіледі:</w:t>
      </w:r>
    </w:p>
    <w:bookmarkEnd w:id="37"/>
    <w:p>
      <w:pPr>
        <w:spacing w:after="0"/>
        <w:ind w:left="0"/>
        <w:jc w:val="both"/>
      </w:pPr>
      <w:r>
        <w:rPr>
          <w:rFonts w:ascii="Times New Roman"/>
          <w:b w:val="false"/>
          <w:i w:val="false"/>
          <w:color w:val="000000"/>
          <w:sz w:val="28"/>
        </w:rPr>
        <w:t>
      газеттердің бірінші және соңғы беттерінде орналастырылмауға тиіс;</w:t>
      </w:r>
    </w:p>
    <w:p>
      <w:pPr>
        <w:spacing w:after="0"/>
        <w:ind w:left="0"/>
        <w:jc w:val="both"/>
      </w:pPr>
      <w:r>
        <w:rPr>
          <w:rFonts w:ascii="Times New Roman"/>
          <w:b w:val="false"/>
          <w:i w:val="false"/>
          <w:color w:val="000000"/>
          <w:sz w:val="28"/>
        </w:rPr>
        <w:t>
      журналдардың, альманахтардың, бюллетеньдердің, оларға қосымшалардың бірінші және соңғы беттері мен мұқабаларында орналастырылмауға тиіс;</w:t>
      </w:r>
    </w:p>
    <w:p>
      <w:pPr>
        <w:spacing w:after="0"/>
        <w:ind w:left="0"/>
        <w:jc w:val="both"/>
      </w:pPr>
      <w:r>
        <w:rPr>
          <w:rFonts w:ascii="Times New Roman"/>
          <w:b w:val="false"/>
          <w:i w:val="false"/>
          <w:color w:val="000000"/>
          <w:sz w:val="28"/>
        </w:rPr>
        <w:t>
      жарнама алаңының көлемі (кеңістігі) Қазақстан Республикасының аумағында өндірілген шараптың тауар белгісі және (немесе) атауы жарнамасының жарнама алаңының көлеміне тең болатын саламатты өмір салтын танымал ету жөніндегі әлеуметтік жарнаманы қамтуға тиіс.</w:t>
      </w:r>
    </w:p>
    <w:p>
      <w:pPr>
        <w:spacing w:after="0"/>
        <w:ind w:left="0"/>
        <w:jc w:val="both"/>
      </w:pPr>
      <w:r>
        <w:rPr>
          <w:rFonts w:ascii="Times New Roman"/>
          <w:b w:val="false"/>
          <w:i w:val="false"/>
          <w:color w:val="000000"/>
          <w:sz w:val="28"/>
        </w:rPr>
        <w:t>
      Саламатты өмір салтын танымал ету жөніндегі әлеуметтік жарнаманы қалыптастыру мен іріктеу телерадио хабарларын тарату саласындағы уәкілетті орган денсаулық сақтау және жарнама саласындағы уәкілетті органдармен келісу бойынша бекітетін, саламатты өмір салтын танымал ету жөніндегі әлеуметтік жарнаманы қалыптастыру және отандық телеарналарда орналастыру қағидаларына сәйкес жүзеге асырылады.</w:t>
      </w:r>
    </w:p>
    <w:bookmarkStart w:name="z41" w:id="38"/>
    <w:p>
      <w:pPr>
        <w:spacing w:after="0"/>
        <w:ind w:left="0"/>
        <w:jc w:val="both"/>
      </w:pPr>
      <w:r>
        <w:rPr>
          <w:rFonts w:ascii="Times New Roman"/>
          <w:b w:val="false"/>
          <w:i w:val="false"/>
          <w:color w:val="000000"/>
          <w:sz w:val="28"/>
        </w:rPr>
        <w:t xml:space="preserve">
      2. Қазақстан Республикасының аумағында өндірілген шараптың тауар белгісінің және (немесе) атауының жарнамасы: </w:t>
      </w:r>
    </w:p>
    <w:bookmarkEnd w:id="38"/>
    <w:bookmarkStart w:name="z42" w:id="39"/>
    <w:p>
      <w:pPr>
        <w:spacing w:after="0"/>
        <w:ind w:left="0"/>
        <w:jc w:val="both"/>
      </w:pPr>
      <w:r>
        <w:rPr>
          <w:rFonts w:ascii="Times New Roman"/>
          <w:b w:val="false"/>
          <w:i w:val="false"/>
          <w:color w:val="000000"/>
          <w:sz w:val="28"/>
        </w:rPr>
        <w:t>
      1) шарапты жарнамаламауға;</w:t>
      </w:r>
    </w:p>
    <w:bookmarkEnd w:id="39"/>
    <w:bookmarkStart w:name="z43" w:id="40"/>
    <w:p>
      <w:pPr>
        <w:spacing w:after="0"/>
        <w:ind w:left="0"/>
        <w:jc w:val="both"/>
      </w:pPr>
      <w:r>
        <w:rPr>
          <w:rFonts w:ascii="Times New Roman"/>
          <w:b w:val="false"/>
          <w:i w:val="false"/>
          <w:color w:val="000000"/>
          <w:sz w:val="28"/>
        </w:rPr>
        <w:t>
      2) еңбек қызметімен және көлiк құралын басқарумен байланысты болмауға;</w:t>
      </w:r>
    </w:p>
    <w:bookmarkEnd w:id="40"/>
    <w:bookmarkStart w:name="z44" w:id="41"/>
    <w:p>
      <w:pPr>
        <w:spacing w:after="0"/>
        <w:ind w:left="0"/>
        <w:jc w:val="both"/>
      </w:pPr>
      <w:r>
        <w:rPr>
          <w:rFonts w:ascii="Times New Roman"/>
          <w:b w:val="false"/>
          <w:i w:val="false"/>
          <w:color w:val="000000"/>
          <w:sz w:val="28"/>
        </w:rPr>
        <w:t>
      3) кәмелетке толмағандардың қатысуымен түсірілмеуге (жазылмауға), оның ішінде мультипликацияның (анимацияның) көмегімен орындалмауға;</w:t>
      </w:r>
    </w:p>
    <w:bookmarkEnd w:id="41"/>
    <w:bookmarkStart w:name="z45" w:id="42"/>
    <w:p>
      <w:pPr>
        <w:spacing w:after="0"/>
        <w:ind w:left="0"/>
        <w:jc w:val="both"/>
      </w:pPr>
      <w:r>
        <w:rPr>
          <w:rFonts w:ascii="Times New Roman"/>
          <w:b w:val="false"/>
          <w:i w:val="false"/>
          <w:color w:val="000000"/>
          <w:sz w:val="28"/>
        </w:rPr>
        <w:t>
      4) кәмелетке толмағандарға бағытталмауға;</w:t>
      </w:r>
    </w:p>
    <w:bookmarkEnd w:id="42"/>
    <w:bookmarkStart w:name="z46" w:id="43"/>
    <w:p>
      <w:pPr>
        <w:spacing w:after="0"/>
        <w:ind w:left="0"/>
        <w:jc w:val="both"/>
      </w:pPr>
      <w:r>
        <w:rPr>
          <w:rFonts w:ascii="Times New Roman"/>
          <w:b w:val="false"/>
          <w:i w:val="false"/>
          <w:color w:val="000000"/>
          <w:sz w:val="28"/>
        </w:rPr>
        <w:t>
      5) шараптың емдік қасиеттері бар деп сендірмеуге, оны шамадан тыс тұтынуды көтермелемеуге;</w:t>
      </w:r>
    </w:p>
    <w:bookmarkEnd w:id="43"/>
    <w:bookmarkStart w:name="z47" w:id="44"/>
    <w:p>
      <w:pPr>
        <w:spacing w:after="0"/>
        <w:ind w:left="0"/>
        <w:jc w:val="both"/>
      </w:pPr>
      <w:r>
        <w:rPr>
          <w:rFonts w:ascii="Times New Roman"/>
          <w:b w:val="false"/>
          <w:i w:val="false"/>
          <w:color w:val="000000"/>
          <w:sz w:val="28"/>
        </w:rPr>
        <w:t>
      6) шарапты тұтынудан тартынуды айыптамауға;</w:t>
      </w:r>
    </w:p>
    <w:bookmarkEnd w:id="44"/>
    <w:bookmarkStart w:name="z48" w:id="45"/>
    <w:p>
      <w:pPr>
        <w:spacing w:after="0"/>
        <w:ind w:left="0"/>
        <w:jc w:val="both"/>
      </w:pPr>
      <w:r>
        <w:rPr>
          <w:rFonts w:ascii="Times New Roman"/>
          <w:b w:val="false"/>
          <w:i w:val="false"/>
          <w:color w:val="000000"/>
          <w:sz w:val="28"/>
        </w:rPr>
        <w:t>
      7) шарапты тұтыну өзара қарым-қатынастарды нығайтуға ықпал етеді деп сендірмеуге тиіс.".</w:t>
      </w:r>
    </w:p>
    <w:bookmarkEnd w:id="45"/>
    <w:bookmarkStart w:name="z49" w:id="46"/>
    <w:p>
      <w:pPr>
        <w:spacing w:after="0"/>
        <w:ind w:left="0"/>
        <w:jc w:val="both"/>
      </w:pPr>
      <w:r>
        <w:rPr>
          <w:rFonts w:ascii="Times New Roman"/>
          <w:b w:val="false"/>
          <w:i w:val="false"/>
          <w:color w:val="000000"/>
          <w:sz w:val="28"/>
        </w:rPr>
        <w:t xml:space="preserve">
      3. "Телерадио хабарларын тарату туралы" 2012 жылғы 18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2012 ж., № 3, 24-құжат; № 14, 92-құжат; № 15, 97-құжат; 2013 ж., № 14, 72-құжат; 2014 ж., № 10, 52-құжат; № 19-I, 19-II, 96-құжат; № 23, 143-құжат; 2015 ж., № 20-IV, 113-құжат; № 22-V, 156-құжат; 2017 ж., № 24, 115-құжат; 2018 ж., № 10, 32-құжат; № 15, 46-құжат; № 24, 93-құжат; 2019 ж., № 1, 4-құжат; 2020 ж., № 12, 61-құжат; № 14, 75-құжат):</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1-бапта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тармақшадағы</w:t>
      </w:r>
      <w:r>
        <w:rPr>
          <w:rFonts w:ascii="Times New Roman"/>
          <w:b w:val="false"/>
          <w:i w:val="false"/>
          <w:color w:val="000000"/>
          <w:sz w:val="28"/>
        </w:rPr>
        <w:t xml:space="preserve"> "пайдалана отырып," деген сөздер "пайдалана отырып және телекоммуникация желілерінде"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 тармақша</w:t>
      </w:r>
      <w:r>
        <w:rPr>
          <w:rFonts w:ascii="Times New Roman"/>
          <w:b w:val="false"/>
          <w:i w:val="false"/>
          <w:color w:val="000000"/>
          <w:sz w:val="28"/>
        </w:rPr>
        <w:t xml:space="preserve"> мынадай редакцияда жазылсын:</w:t>
      </w:r>
    </w:p>
    <w:bookmarkStart w:name="z53" w:id="47"/>
    <w:p>
      <w:pPr>
        <w:spacing w:after="0"/>
        <w:ind w:left="0"/>
        <w:jc w:val="both"/>
      </w:pPr>
      <w:r>
        <w:rPr>
          <w:rFonts w:ascii="Times New Roman"/>
          <w:b w:val="false"/>
          <w:i w:val="false"/>
          <w:color w:val="000000"/>
          <w:sz w:val="28"/>
        </w:rPr>
        <w:t>
      "17) теле-, радиокомпания – теле-, радиоарнаны есепке қою туралы куәлік алған, теле-, радиоарнаның меншік иесі болып табылатын жеке немесе заңды тұлға немесе оның филиалы (өкілдігі);".</w:t>
      </w:r>
    </w:p>
    <w:bookmarkEnd w:id="47"/>
    <w:bookmarkStart w:name="z54" w:id="48"/>
    <w:p>
      <w:pPr>
        <w:spacing w:after="0"/>
        <w:ind w:left="0"/>
        <w:jc w:val="both"/>
      </w:pPr>
      <w:r>
        <w:rPr>
          <w:rFonts w:ascii="Times New Roman"/>
          <w:b w:val="false"/>
          <w:i w:val="false"/>
          <w:color w:val="000000"/>
          <w:sz w:val="28"/>
        </w:rPr>
        <w:t xml:space="preserve">
      4. "Ақпаратқа қол жеткізу туралы" 2015 жылғы 16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2015 ж., № 22-I, 138-құжат; 2016 ж., № 7-I, 50-құжат; № 24, 124-құжат; 2019 ж., № 21-22, 90-құжат; 2020 ж., № 13, 67-құжат):</w:t>
      </w:r>
    </w:p>
    <w:bookmarkEnd w:id="48"/>
    <w:bookmarkStart w:name="z55" w:id="4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1-бапта</w:t>
      </w:r>
      <w:r>
        <w:rPr>
          <w:rFonts w:ascii="Times New Roman"/>
          <w:b w:val="false"/>
          <w:i w:val="false"/>
          <w:color w:val="000000"/>
          <w:sz w:val="28"/>
        </w:rPr>
        <w:t>:</w:t>
      </w:r>
    </w:p>
    <w:bookmarkEnd w:id="49"/>
    <w:p>
      <w:pPr>
        <w:spacing w:after="0"/>
        <w:ind w:left="0"/>
        <w:jc w:val="both"/>
      </w:pPr>
      <w:r>
        <w:rPr>
          <w:rFonts w:ascii="Times New Roman"/>
          <w:b w:val="false"/>
          <w:i w:val="false"/>
          <w:color w:val="000000"/>
          <w:sz w:val="28"/>
        </w:rPr>
        <w:t xml:space="preserve">
      мынадай мазмұндағы 2-1) тармақшамен толықтырылсын: </w:t>
      </w:r>
    </w:p>
    <w:p>
      <w:pPr>
        <w:spacing w:after="0"/>
        <w:ind w:left="0"/>
        <w:jc w:val="both"/>
      </w:pPr>
      <w:r>
        <w:rPr>
          <w:rFonts w:ascii="Times New Roman"/>
          <w:b w:val="false"/>
          <w:i w:val="false"/>
          <w:color w:val="000000"/>
          <w:sz w:val="28"/>
        </w:rPr>
        <w:t>
      "2-1) ақпаратқа қол жеткізу саласындағы уәкілетті орган – ақпаратқа қол жеткізу саласында басшылықты және салааралық үйлестіруді жүзеге асыратын орталық атқарушы орган;";</w:t>
      </w:r>
    </w:p>
    <w:bookmarkStart w:name="z56" w:id="50"/>
    <w:p>
      <w:pPr>
        <w:spacing w:after="0"/>
        <w:ind w:left="0"/>
        <w:jc w:val="both"/>
      </w:pPr>
      <w:r>
        <w:rPr>
          <w:rFonts w:ascii="Times New Roman"/>
          <w:b w:val="false"/>
          <w:i w:val="false"/>
          <w:color w:val="000000"/>
          <w:sz w:val="28"/>
        </w:rPr>
        <w:t>
      4) тармақша "қаржылық есептілікті" деген сөздерден кейін ", азаматтық бюджетті" деген сөздермен толықтырылсын;</w:t>
      </w:r>
    </w:p>
    <w:bookmarkEnd w:id="50"/>
    <w:bookmarkStart w:name="z57" w:id="51"/>
    <w:p>
      <w:pPr>
        <w:spacing w:after="0"/>
        <w:ind w:left="0"/>
        <w:jc w:val="both"/>
      </w:pPr>
      <w:r>
        <w:rPr>
          <w:rFonts w:ascii="Times New Roman"/>
          <w:b w:val="false"/>
          <w:i w:val="false"/>
          <w:color w:val="000000"/>
          <w:sz w:val="28"/>
        </w:rPr>
        <w:t xml:space="preserve">
      мынадай мазмұндағы 6-1) тармақшамен толықтырылсын: </w:t>
      </w:r>
    </w:p>
    <w:bookmarkEnd w:id="51"/>
    <w:p>
      <w:pPr>
        <w:spacing w:after="0"/>
        <w:ind w:left="0"/>
        <w:jc w:val="both"/>
      </w:pPr>
      <w:r>
        <w:rPr>
          <w:rFonts w:ascii="Times New Roman"/>
          <w:b w:val="false"/>
          <w:i w:val="false"/>
          <w:color w:val="000000"/>
          <w:sz w:val="28"/>
        </w:rPr>
        <w:t>
      "6-1) ашық диалогтың интернет-порталы – ақпарат пайдаланушылардың мемлекеттік органдар мен квазимемлекеттік сектор субъектілерінің бірінші басшыларының блог-платформасы арқылы сұрау салуларды жіберу, сондай-ақ ақпарат пайдаланушылардың интернет-конференцияларға және сауалнамаларға қатысу мүмкіндігін қамтамасыз ететін "электрондық үкімет" веб-порталының құрамдасы;";</w:t>
      </w:r>
    </w:p>
    <w:bookmarkStart w:name="z58" w:id="52"/>
    <w:p>
      <w:pPr>
        <w:spacing w:after="0"/>
        <w:ind w:left="0"/>
        <w:jc w:val="both"/>
      </w:pPr>
      <w:r>
        <w:rPr>
          <w:rFonts w:ascii="Times New Roman"/>
          <w:b w:val="false"/>
          <w:i w:val="false"/>
          <w:color w:val="000000"/>
          <w:sz w:val="28"/>
        </w:rPr>
        <w:t>
      9) тармақша алып тасталсын;</w:t>
      </w:r>
    </w:p>
    <w:bookmarkEnd w:id="52"/>
    <w:bookmarkStart w:name="z59" w:id="53"/>
    <w:p>
      <w:pPr>
        <w:spacing w:after="0"/>
        <w:ind w:left="0"/>
        <w:jc w:val="both"/>
      </w:pPr>
      <w:r>
        <w:rPr>
          <w:rFonts w:ascii="Times New Roman"/>
          <w:b w:val="false"/>
          <w:i w:val="false"/>
          <w:color w:val="000000"/>
          <w:sz w:val="28"/>
        </w:rPr>
        <w:t>
      мынадай мазмұндағы 11-1) тармақшамен толықтырылсын:</w:t>
      </w:r>
    </w:p>
    <w:bookmarkEnd w:id="53"/>
    <w:p>
      <w:pPr>
        <w:spacing w:after="0"/>
        <w:ind w:left="0"/>
        <w:jc w:val="both"/>
      </w:pPr>
      <w:r>
        <w:rPr>
          <w:rFonts w:ascii="Times New Roman"/>
          <w:b w:val="false"/>
          <w:i w:val="false"/>
          <w:color w:val="000000"/>
          <w:sz w:val="28"/>
        </w:rPr>
        <w:t xml:space="preserve">
      "11-1) мемлекеттік органдар мен квазимемлекеттік сектор субъектілерінің бірінші басшыларының блог-платформасы – азаматтардың сұрау салуларды жіберу және мемлекеттік органдар мен квазимемлекеттік сектор субъектілерінің бірінші басшыларынан оларға жауаптар алу мүмкіндігін қамтамасыз ететін "электрондық үкімет" веб-порталының құрамдасы;"; </w:t>
      </w:r>
    </w:p>
    <w:bookmarkStart w:name="z60" w:id="54"/>
    <w:p>
      <w:pPr>
        <w:spacing w:after="0"/>
        <w:ind w:left="0"/>
        <w:jc w:val="both"/>
      </w:pPr>
      <w:r>
        <w:rPr>
          <w:rFonts w:ascii="Times New Roman"/>
          <w:b w:val="false"/>
          <w:i w:val="false"/>
          <w:color w:val="000000"/>
          <w:sz w:val="28"/>
        </w:rPr>
        <w:t>
      2) мынадай мазмұндағы 6-1 және 6-2-баптармен толықтырылсын:</w:t>
      </w:r>
    </w:p>
    <w:bookmarkEnd w:id="54"/>
    <w:p>
      <w:pPr>
        <w:spacing w:after="0"/>
        <w:ind w:left="0"/>
        <w:jc w:val="both"/>
      </w:pPr>
      <w:r>
        <w:rPr>
          <w:rFonts w:ascii="Times New Roman"/>
          <w:b w:val="false"/>
          <w:i w:val="false"/>
          <w:color w:val="000000"/>
          <w:sz w:val="28"/>
        </w:rPr>
        <w:t>
      "6-1-бап. Қазақстан Республикасы Үкіметінің ақпаратқа  қол жеткізу саласындағы құзыреті</w:t>
      </w:r>
    </w:p>
    <w:bookmarkStart w:name="z61" w:id="55"/>
    <w:p>
      <w:pPr>
        <w:spacing w:after="0"/>
        <w:ind w:left="0"/>
        <w:jc w:val="both"/>
      </w:pPr>
      <w:r>
        <w:rPr>
          <w:rFonts w:ascii="Times New Roman"/>
          <w:b w:val="false"/>
          <w:i w:val="false"/>
          <w:color w:val="000000"/>
          <w:sz w:val="28"/>
        </w:rPr>
        <w:t>
      Қазақстан Республикасының Үкіметі:</w:t>
      </w:r>
    </w:p>
    <w:bookmarkEnd w:id="55"/>
    <w:bookmarkStart w:name="z62" w:id="56"/>
    <w:p>
      <w:pPr>
        <w:spacing w:after="0"/>
        <w:ind w:left="0"/>
        <w:jc w:val="both"/>
      </w:pPr>
      <w:r>
        <w:rPr>
          <w:rFonts w:ascii="Times New Roman"/>
          <w:b w:val="false"/>
          <w:i w:val="false"/>
          <w:color w:val="000000"/>
          <w:sz w:val="28"/>
        </w:rPr>
        <w:t>
      1) ақпаратқа қол жеткізу саласындағы мемлекеттік саясаттың негізгі бағыттарын әзірлейді және олардың жүзеге асырылуын ұйымдастырады;</w:t>
      </w:r>
    </w:p>
    <w:bookmarkEnd w:id="56"/>
    <w:bookmarkStart w:name="z63" w:id="57"/>
    <w:p>
      <w:pPr>
        <w:spacing w:after="0"/>
        <w:ind w:left="0"/>
        <w:jc w:val="both"/>
      </w:pPr>
      <w:r>
        <w:rPr>
          <w:rFonts w:ascii="Times New Roman"/>
          <w:b w:val="false"/>
          <w:i w:val="false"/>
          <w:color w:val="000000"/>
          <w:sz w:val="28"/>
        </w:rPr>
        <w:t>
      2) Ақпаратқа қол жеткізу мәселелері жөніндегі комиссия туралы ережені бекітеді;</w:t>
      </w:r>
    </w:p>
    <w:bookmarkEnd w:id="57"/>
    <w:bookmarkStart w:name="z64" w:id="58"/>
    <w:p>
      <w:pPr>
        <w:spacing w:after="0"/>
        <w:ind w:left="0"/>
        <w:jc w:val="both"/>
      </w:pPr>
      <w:r>
        <w:rPr>
          <w:rFonts w:ascii="Times New Roman"/>
          <w:b w:val="false"/>
          <w:i w:val="false"/>
          <w:color w:val="000000"/>
          <w:sz w:val="28"/>
        </w:rPr>
        <w:t>
      3) ашық деректердің интернет-порталында орналастырылатын, мемлекеттік органдардың ашық деректерінің бірыңғай тізбесін бекітеді;</w:t>
      </w:r>
    </w:p>
    <w:bookmarkEnd w:id="58"/>
    <w:bookmarkStart w:name="z65" w:id="59"/>
    <w:p>
      <w:pPr>
        <w:spacing w:after="0"/>
        <w:ind w:left="0"/>
        <w:jc w:val="both"/>
      </w:pPr>
      <w:r>
        <w:rPr>
          <w:rFonts w:ascii="Times New Roman"/>
          <w:b w:val="false"/>
          <w:i w:val="false"/>
          <w:color w:val="000000"/>
          <w:sz w:val="28"/>
        </w:rPr>
        <w:t>
      4) жыл сайын, 1 маусымнан кешіктірмей Қазақстан Республикасының Президентіне Қазақстан Республикасындағы ақпаратқа қол жеткізу саласының жай-күйі туралы жылдық есепті ұсынады;</w:t>
      </w:r>
    </w:p>
    <w:bookmarkEnd w:id="59"/>
    <w:bookmarkStart w:name="z66" w:id="60"/>
    <w:p>
      <w:pPr>
        <w:spacing w:after="0"/>
        <w:ind w:left="0"/>
        <w:jc w:val="both"/>
      </w:pPr>
      <w:r>
        <w:rPr>
          <w:rFonts w:ascii="Times New Roman"/>
          <w:b w:val="false"/>
          <w:i w:val="false"/>
          <w:color w:val="000000"/>
          <w:sz w:val="28"/>
        </w:rPr>
        <w:t>
      5) көшірме жасауға немесе басып шығаруға жұмсалатын нақты шығындардың мөлшерін және оларды ақпарат иеленушіге төлеу тәртібін, сондай-ақ халықтың әлеуметтік осал топтарын көшірме жасауға немесе басып шығаруға жұмсалатын нақты шығындарды төлеуден босату тәртібін айқындайды;</w:t>
      </w:r>
    </w:p>
    <w:bookmarkEnd w:id="60"/>
    <w:bookmarkStart w:name="z67" w:id="61"/>
    <w:p>
      <w:pPr>
        <w:spacing w:after="0"/>
        <w:ind w:left="0"/>
        <w:jc w:val="both"/>
      </w:pPr>
      <w:r>
        <w:rPr>
          <w:rFonts w:ascii="Times New Roman"/>
          <w:b w:val="false"/>
          <w:i w:val="false"/>
          <w:color w:val="000000"/>
          <w:sz w:val="28"/>
        </w:rPr>
        <w:t>
      6) Қазақстан Республикасының Конституциясы, Қазақстан Республикасының заңдары және Қазақстан Республикасы Президентінің актілері өзіне жүктеген өзге де функцияларды орындайды.</w:t>
      </w:r>
    </w:p>
    <w:bookmarkEnd w:id="61"/>
    <w:bookmarkStart w:name="z68" w:id="62"/>
    <w:p>
      <w:pPr>
        <w:spacing w:after="0"/>
        <w:ind w:left="0"/>
        <w:jc w:val="both"/>
      </w:pPr>
      <w:r>
        <w:rPr>
          <w:rFonts w:ascii="Times New Roman"/>
          <w:b w:val="false"/>
          <w:i w:val="false"/>
          <w:color w:val="000000"/>
          <w:sz w:val="28"/>
        </w:rPr>
        <w:t>
      6-2-бап. Уәкілетті органдардың құзыреті</w:t>
      </w:r>
    </w:p>
    <w:bookmarkEnd w:id="62"/>
    <w:bookmarkStart w:name="z69" w:id="63"/>
    <w:p>
      <w:pPr>
        <w:spacing w:after="0"/>
        <w:ind w:left="0"/>
        <w:jc w:val="both"/>
      </w:pPr>
      <w:r>
        <w:rPr>
          <w:rFonts w:ascii="Times New Roman"/>
          <w:b w:val="false"/>
          <w:i w:val="false"/>
          <w:color w:val="000000"/>
          <w:sz w:val="28"/>
        </w:rPr>
        <w:t>
      1. Ақпаратқа қол жеткізу саласындағы уәкілетті орган:</w:t>
      </w:r>
    </w:p>
    <w:bookmarkEnd w:id="63"/>
    <w:bookmarkStart w:name="z70" w:id="64"/>
    <w:p>
      <w:pPr>
        <w:spacing w:after="0"/>
        <w:ind w:left="0"/>
        <w:jc w:val="both"/>
      </w:pPr>
      <w:r>
        <w:rPr>
          <w:rFonts w:ascii="Times New Roman"/>
          <w:b w:val="false"/>
          <w:i w:val="false"/>
          <w:color w:val="000000"/>
          <w:sz w:val="28"/>
        </w:rPr>
        <w:t xml:space="preserve">
      1) ақпаратқа қол жеткізу саласындағы мемлекеттік саясатты қалыптастыруды және іске асыруды қамтамасыз етеді; </w:t>
      </w:r>
    </w:p>
    <w:bookmarkEnd w:id="64"/>
    <w:bookmarkStart w:name="z71" w:id="65"/>
    <w:p>
      <w:pPr>
        <w:spacing w:after="0"/>
        <w:ind w:left="0"/>
        <w:jc w:val="both"/>
      </w:pPr>
      <w:r>
        <w:rPr>
          <w:rFonts w:ascii="Times New Roman"/>
          <w:b w:val="false"/>
          <w:i w:val="false"/>
          <w:color w:val="000000"/>
          <w:sz w:val="28"/>
        </w:rPr>
        <w:t>
      2) Ақпаратқа қол жеткізу мәселелері жөніндегі комиссияның жұмысын ұйымдастырады және оның құрамын бекітеді;</w:t>
      </w:r>
    </w:p>
    <w:bookmarkEnd w:id="65"/>
    <w:bookmarkStart w:name="z72" w:id="66"/>
    <w:p>
      <w:pPr>
        <w:spacing w:after="0"/>
        <w:ind w:left="0"/>
        <w:jc w:val="both"/>
      </w:pPr>
      <w:r>
        <w:rPr>
          <w:rFonts w:ascii="Times New Roman"/>
          <w:b w:val="false"/>
          <w:i w:val="false"/>
          <w:color w:val="000000"/>
          <w:sz w:val="28"/>
        </w:rPr>
        <w:t>
      3) ақпаратқа қол жеткізу саласындағы мемлекеттік органдардың қызметін мониторингтеу мен ведомствоаралық үйлестіруді жүзеге асырады;</w:t>
      </w:r>
    </w:p>
    <w:bookmarkEnd w:id="66"/>
    <w:bookmarkStart w:name="z73" w:id="67"/>
    <w:p>
      <w:pPr>
        <w:spacing w:after="0"/>
        <w:ind w:left="0"/>
        <w:jc w:val="both"/>
      </w:pPr>
      <w:r>
        <w:rPr>
          <w:rFonts w:ascii="Times New Roman"/>
          <w:b w:val="false"/>
          <w:i w:val="false"/>
          <w:color w:val="000000"/>
          <w:sz w:val="28"/>
        </w:rPr>
        <w:t>
      4) ақпарат иеленушілерге ақпаратқа қол жеткізу мәселелері бойынша практикалық және әдістемелік көмек көрсетеді;</w:t>
      </w:r>
    </w:p>
    <w:bookmarkEnd w:id="67"/>
    <w:bookmarkStart w:name="z74" w:id="68"/>
    <w:p>
      <w:pPr>
        <w:spacing w:after="0"/>
        <w:ind w:left="0"/>
        <w:jc w:val="both"/>
      </w:pPr>
      <w:r>
        <w:rPr>
          <w:rFonts w:ascii="Times New Roman"/>
          <w:b w:val="false"/>
          <w:i w:val="false"/>
          <w:color w:val="000000"/>
          <w:sz w:val="28"/>
        </w:rPr>
        <w:t xml:space="preserve">
      5) ақпарат иеленушілермен және пайдаланушылармен ақпаратқа қол жеткізу мәселелері бойынша өзара іс-қимыл жасайды; </w:t>
      </w:r>
    </w:p>
    <w:bookmarkEnd w:id="68"/>
    <w:bookmarkStart w:name="z75" w:id="69"/>
    <w:p>
      <w:pPr>
        <w:spacing w:after="0"/>
        <w:ind w:left="0"/>
        <w:jc w:val="both"/>
      </w:pPr>
      <w:r>
        <w:rPr>
          <w:rFonts w:ascii="Times New Roman"/>
          <w:b w:val="false"/>
          <w:i w:val="false"/>
          <w:color w:val="000000"/>
          <w:sz w:val="28"/>
        </w:rPr>
        <w:t>
      6) ақпараттандыру саласындағы уәкілетті органмен келісу бойынша ашық деректердің интернет-порталында ақпаратты орналастыру қағидаларын бекітеді;</w:t>
      </w:r>
    </w:p>
    <w:bookmarkEnd w:id="69"/>
    <w:bookmarkStart w:name="z76" w:id="70"/>
    <w:p>
      <w:pPr>
        <w:spacing w:after="0"/>
        <w:ind w:left="0"/>
        <w:jc w:val="both"/>
      </w:pPr>
      <w:r>
        <w:rPr>
          <w:rFonts w:ascii="Times New Roman"/>
          <w:b w:val="false"/>
          <w:i w:val="false"/>
          <w:color w:val="000000"/>
          <w:sz w:val="28"/>
        </w:rPr>
        <w:t>
      7) ақпараттандыру саласындағы уәкілетті органмен, мемлекеттік жоспарлау жөніндегі орталық уәкілетті органмен, бюджетті атқару жөніндегі орталық уәкілетті органмен келісу бойынша ашық бюджеттердің интернет-порталында ақпаратты орналастыру және бюджеттік бағдарламалардың жобаларын (бюджеттік бағдарламаларды іске асыру туралы есептерді) жария талқылау қағидаларын бекітеді;</w:t>
      </w:r>
    </w:p>
    <w:bookmarkEnd w:id="70"/>
    <w:bookmarkStart w:name="z77" w:id="71"/>
    <w:p>
      <w:pPr>
        <w:spacing w:after="0"/>
        <w:ind w:left="0"/>
        <w:jc w:val="both"/>
      </w:pPr>
      <w:r>
        <w:rPr>
          <w:rFonts w:ascii="Times New Roman"/>
          <w:b w:val="false"/>
          <w:i w:val="false"/>
          <w:color w:val="000000"/>
          <w:sz w:val="28"/>
        </w:rPr>
        <w:t>
      8) Республикалық бюджеттің атқарылуын бақылау жөніндегі есеп комитетімен және ақпараттандыру саласындағы уәкілетті органмен келісу бойынша мемлекеттік органдар қызметінің тиімділігін бағалау интернет-порталында ақпаратты орналастыру қағидаларын бекітеді;</w:t>
      </w:r>
    </w:p>
    <w:bookmarkEnd w:id="71"/>
    <w:bookmarkStart w:name="z78" w:id="72"/>
    <w:p>
      <w:pPr>
        <w:spacing w:after="0"/>
        <w:ind w:left="0"/>
        <w:jc w:val="both"/>
      </w:pPr>
      <w:r>
        <w:rPr>
          <w:rFonts w:ascii="Times New Roman"/>
          <w:b w:val="false"/>
          <w:i w:val="false"/>
          <w:color w:val="000000"/>
          <w:sz w:val="28"/>
        </w:rPr>
        <w:t xml:space="preserve">
      9) ақпараттандыру саласындағы уәкілетті органмен келісу бойынша ашық диалогтың интернет-порталында жұмыс істеу қағидаларын бекітеді; </w:t>
      </w:r>
    </w:p>
    <w:bookmarkEnd w:id="72"/>
    <w:bookmarkStart w:name="z79" w:id="73"/>
    <w:p>
      <w:pPr>
        <w:spacing w:after="0"/>
        <w:ind w:left="0"/>
        <w:jc w:val="both"/>
      </w:pPr>
      <w:r>
        <w:rPr>
          <w:rFonts w:ascii="Times New Roman"/>
          <w:b w:val="false"/>
          <w:i w:val="false"/>
          <w:color w:val="000000"/>
          <w:sz w:val="28"/>
        </w:rPr>
        <w:t>
      10) мемлекеттік органдардың ашық деректердің интернет-порталында орналастырылатын ашық деректерінің бірыңғай тізбесін әзірлейді;</w:t>
      </w:r>
    </w:p>
    <w:bookmarkEnd w:id="73"/>
    <w:bookmarkStart w:name="z80" w:id="74"/>
    <w:p>
      <w:pPr>
        <w:spacing w:after="0"/>
        <w:ind w:left="0"/>
        <w:jc w:val="both"/>
      </w:pPr>
      <w:r>
        <w:rPr>
          <w:rFonts w:ascii="Times New Roman"/>
          <w:b w:val="false"/>
          <w:i w:val="false"/>
          <w:color w:val="000000"/>
          <w:sz w:val="28"/>
        </w:rPr>
        <w:t>
      11) ақпаратқа қол жеткізу саласындағы халықаралық ынтымақтастықты жүзеге асырады;</w:t>
      </w:r>
    </w:p>
    <w:bookmarkEnd w:id="74"/>
    <w:bookmarkStart w:name="z81" w:id="75"/>
    <w:p>
      <w:pPr>
        <w:spacing w:after="0"/>
        <w:ind w:left="0"/>
        <w:jc w:val="both"/>
      </w:pPr>
      <w:r>
        <w:rPr>
          <w:rFonts w:ascii="Times New Roman"/>
          <w:b w:val="false"/>
          <w:i w:val="false"/>
          <w:color w:val="000000"/>
          <w:sz w:val="28"/>
        </w:rPr>
        <w:t>
      12) жыл сайын, 1 сәуірден кешіктірмей Қазақстан Республикасының Үкіметіне Қазақстан Республикасындағы ақпаратқа қол жеткізу саласының жай-күйі туралы жылдық есептің жобасын жібереді;</w:t>
      </w:r>
    </w:p>
    <w:bookmarkEnd w:id="75"/>
    <w:bookmarkStart w:name="z82" w:id="76"/>
    <w:p>
      <w:pPr>
        <w:spacing w:after="0"/>
        <w:ind w:left="0"/>
        <w:jc w:val="both"/>
      </w:pPr>
      <w:r>
        <w:rPr>
          <w:rFonts w:ascii="Times New Roman"/>
          <w:b w:val="false"/>
          <w:i w:val="false"/>
          <w:color w:val="000000"/>
          <w:sz w:val="28"/>
        </w:rPr>
        <w:t>
      13) Қазақстан Республикасында ақпаратқа қол жеткізу саласының жай-күйі туралы жылдық есепті өзінің интернет-ресурсында орналастырады;</w:t>
      </w:r>
    </w:p>
    <w:bookmarkEnd w:id="76"/>
    <w:bookmarkStart w:name="z83" w:id="77"/>
    <w:p>
      <w:pPr>
        <w:spacing w:after="0"/>
        <w:ind w:left="0"/>
        <w:jc w:val="both"/>
      </w:pPr>
      <w:r>
        <w:rPr>
          <w:rFonts w:ascii="Times New Roman"/>
          <w:b w:val="false"/>
          <w:i w:val="false"/>
          <w:color w:val="000000"/>
          <w:sz w:val="28"/>
        </w:rPr>
        <w:t>
      14) осы Заңда, Қазақстан Республикасының өзге де заңдарында, Қазақстан Республикасының Президенті мен Қазақстан Республикасы Үкіметінің актілерінде көзделген өзге де өкілеттіктерді жүзеге асырады.</w:t>
      </w:r>
    </w:p>
    <w:bookmarkEnd w:id="77"/>
    <w:bookmarkStart w:name="z84" w:id="78"/>
    <w:p>
      <w:pPr>
        <w:spacing w:after="0"/>
        <w:ind w:left="0"/>
        <w:jc w:val="both"/>
      </w:pPr>
      <w:r>
        <w:rPr>
          <w:rFonts w:ascii="Times New Roman"/>
          <w:b w:val="false"/>
          <w:i w:val="false"/>
          <w:color w:val="000000"/>
          <w:sz w:val="28"/>
        </w:rPr>
        <w:t>
      2. Ақпараттандыру саласындағы уәкілетті орган:</w:t>
      </w:r>
    </w:p>
    <w:bookmarkEnd w:id="78"/>
    <w:bookmarkStart w:name="z85" w:id="79"/>
    <w:p>
      <w:pPr>
        <w:spacing w:after="0"/>
        <w:ind w:left="0"/>
        <w:jc w:val="both"/>
      </w:pPr>
      <w:r>
        <w:rPr>
          <w:rFonts w:ascii="Times New Roman"/>
          <w:b w:val="false"/>
          <w:i w:val="false"/>
          <w:color w:val="000000"/>
          <w:sz w:val="28"/>
        </w:rPr>
        <w:t>
      1) ақпаратқа қол жеткізу саласындағы мемлекеттік саясатты ақпараттандыру объектілерінде қамтылған электрондық ақпараттық ресурстарды жасау, іздеу, жинау, жинақтау, сақтау, өңдеу, алу, пайдалану, өзгерту, көрсету, тарату және беру бөлігінде іске асыруды қамтамасыз етеді;</w:t>
      </w:r>
    </w:p>
    <w:bookmarkEnd w:id="79"/>
    <w:bookmarkStart w:name="z86" w:id="80"/>
    <w:p>
      <w:pPr>
        <w:spacing w:after="0"/>
        <w:ind w:left="0"/>
        <w:jc w:val="both"/>
      </w:pPr>
      <w:r>
        <w:rPr>
          <w:rFonts w:ascii="Times New Roman"/>
          <w:b w:val="false"/>
          <w:i w:val="false"/>
          <w:color w:val="000000"/>
          <w:sz w:val="28"/>
        </w:rPr>
        <w:t>
      2) қол жеткізу шектелген ақпаратты қоспағанда, ақпаратқа қол жеткізу саласындағы уәкілетті органмен келісу бойынша ақпараттандыру саласындағы уәкілетті орган айқындаған тәртіппен ашық деректердің интернет-порталында мемлекеттік органдардың ақпараттандыру объектілерінде қамтылған деректерді кейіннен орналастыру мақсатында оларға талдау жүргізеді;</w:t>
      </w:r>
    </w:p>
    <w:bookmarkEnd w:id="80"/>
    <w:bookmarkStart w:name="z87" w:id="81"/>
    <w:p>
      <w:pPr>
        <w:spacing w:after="0"/>
        <w:ind w:left="0"/>
        <w:jc w:val="both"/>
      </w:pPr>
      <w:r>
        <w:rPr>
          <w:rFonts w:ascii="Times New Roman"/>
          <w:b w:val="false"/>
          <w:i w:val="false"/>
          <w:color w:val="000000"/>
          <w:sz w:val="28"/>
        </w:rPr>
        <w:t>
      3) ақпаратқа қол жеткізу саласындағы уәкілетті органмен келісу бойынша мемлекеттік органдардың интернет-ресурстарын ақпаратпен толықтыру қағидаларын және олардың мазмұнына қойылатын талаптарды бекітеді;</w:t>
      </w:r>
    </w:p>
    <w:bookmarkEnd w:id="81"/>
    <w:bookmarkStart w:name="z88" w:id="82"/>
    <w:p>
      <w:pPr>
        <w:spacing w:after="0"/>
        <w:ind w:left="0"/>
        <w:jc w:val="both"/>
      </w:pPr>
      <w:r>
        <w:rPr>
          <w:rFonts w:ascii="Times New Roman"/>
          <w:b w:val="false"/>
          <w:i w:val="false"/>
          <w:color w:val="000000"/>
          <w:sz w:val="28"/>
        </w:rPr>
        <w:t>
      4) осы Заңда, Қазақстан Республикасының өзге де заңдарында, Қазақстан Республикасының Президенті мен Қазақстан Республикасы Үкіметінің актілерінде көзделген өзге де өкілеттіктерді жүзеге асырады.";</w:t>
      </w:r>
    </w:p>
    <w:bookmarkEnd w:id="82"/>
    <w:bookmarkStart w:name="z89" w:id="8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8-бап</w:t>
      </w:r>
      <w:r>
        <w:rPr>
          <w:rFonts w:ascii="Times New Roman"/>
          <w:b w:val="false"/>
          <w:i w:val="false"/>
          <w:color w:val="000000"/>
          <w:sz w:val="28"/>
        </w:rPr>
        <w:t xml:space="preserve"> 6) тармақшадағы "тұлғалар ақпарат иеленушілер болып танылады." деген сөздер "тұлғалар;" деген сөзбен ауыстырылып, мынадай мазмұндағы 7) тармақшамен толықтырылсын:</w:t>
      </w:r>
    </w:p>
    <w:bookmarkEnd w:id="83"/>
    <w:bookmarkStart w:name="z90" w:id="84"/>
    <w:p>
      <w:pPr>
        <w:spacing w:after="0"/>
        <w:ind w:left="0"/>
        <w:jc w:val="both"/>
      </w:pPr>
      <w:r>
        <w:rPr>
          <w:rFonts w:ascii="Times New Roman"/>
          <w:b w:val="false"/>
          <w:i w:val="false"/>
          <w:color w:val="000000"/>
          <w:sz w:val="28"/>
        </w:rPr>
        <w:t xml:space="preserve">
      "7) орталық және (немесе) жергілікті атқарушы органдардың функцияларын орындаушылар ақпарат иеленушілер болып танылады."; </w:t>
      </w:r>
    </w:p>
    <w:bookmarkEnd w:id="84"/>
    <w:bookmarkStart w:name="z91" w:id="85"/>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9-бапта</w:t>
      </w:r>
      <w:r>
        <w:rPr>
          <w:rFonts w:ascii="Times New Roman"/>
          <w:b w:val="false"/>
          <w:i w:val="false"/>
          <w:color w:val="000000"/>
          <w:sz w:val="28"/>
        </w:rPr>
        <w:t>:</w:t>
      </w:r>
    </w:p>
    <w:bookmarkEnd w:id="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93" w:id="86"/>
    <w:p>
      <w:pPr>
        <w:spacing w:after="0"/>
        <w:ind w:left="0"/>
        <w:jc w:val="both"/>
      </w:pPr>
      <w:r>
        <w:rPr>
          <w:rFonts w:ascii="Times New Roman"/>
          <w:b w:val="false"/>
          <w:i w:val="false"/>
          <w:color w:val="000000"/>
          <w:sz w:val="28"/>
        </w:rPr>
        <w:t>
      мынадай мазмұндағы 12-1) тармақшамен толықтырылсын:</w:t>
      </w:r>
    </w:p>
    <w:bookmarkEnd w:id="86"/>
    <w:bookmarkStart w:name="z94" w:id="87"/>
    <w:p>
      <w:pPr>
        <w:spacing w:after="0"/>
        <w:ind w:left="0"/>
        <w:jc w:val="both"/>
      </w:pPr>
      <w:r>
        <w:rPr>
          <w:rFonts w:ascii="Times New Roman"/>
          <w:b w:val="false"/>
          <w:i w:val="false"/>
          <w:color w:val="000000"/>
          <w:sz w:val="28"/>
        </w:rPr>
        <w:t>
      "12-1) құзыреті шегінде ашық деректердің, ашық бюджеттердің және мемлекеттік органдар қызметінің тиімділігін бағалаудың интернет-порталдарында орналастырылатын ақпаратты уақтылы жаңартып отыруға;";</w:t>
      </w:r>
    </w:p>
    <w:bookmarkEnd w:id="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тармақшадағы</w:t>
      </w:r>
      <w:r>
        <w:rPr>
          <w:rFonts w:ascii="Times New Roman"/>
          <w:b w:val="false"/>
          <w:i w:val="false"/>
          <w:color w:val="000000"/>
          <w:sz w:val="28"/>
        </w:rPr>
        <w:t xml:space="preserve"> "заңнамасында" деген сөз "өзге де заңдарында" деген сөздермен ауыстырылсын;</w:t>
      </w:r>
    </w:p>
    <w:bookmarkStart w:name="z96" w:id="88"/>
    <w:p>
      <w:pPr>
        <w:spacing w:after="0"/>
        <w:ind w:left="0"/>
        <w:jc w:val="both"/>
      </w:pPr>
      <w:r>
        <w:rPr>
          <w:rFonts w:ascii="Times New Roman"/>
          <w:b w:val="false"/>
          <w:i w:val="false"/>
          <w:color w:val="000000"/>
          <w:sz w:val="28"/>
        </w:rPr>
        <w:t xml:space="preserve">
      мынадай мазмұндағы 2-1-тармақпен толықтырылсын: </w:t>
      </w:r>
    </w:p>
    <w:bookmarkEnd w:id="88"/>
    <w:bookmarkStart w:name="z97" w:id="89"/>
    <w:p>
      <w:pPr>
        <w:spacing w:after="0"/>
        <w:ind w:left="0"/>
        <w:jc w:val="both"/>
      </w:pPr>
      <w:r>
        <w:rPr>
          <w:rFonts w:ascii="Times New Roman"/>
          <w:b w:val="false"/>
          <w:i w:val="false"/>
          <w:color w:val="000000"/>
          <w:sz w:val="28"/>
        </w:rPr>
        <w:t>
      "2-1. Осы Заңның 8-бабының 1) тармақшасында көрсетілген ақпарат иеленушілердің ақпаратқа қол жеткізуді қамтамасыз етуге ішкі мониторингті және оны үйлестіруді жүзеге асыратын уәкілетті құрылымдық бөлімшесінің болуы немесе ақпаратқа қол жеткізу мәселелері жөніндегі уәкілетті адамды тағайындауы міндетті.";</w:t>
      </w:r>
    </w:p>
    <w:bookmarkEnd w:id="89"/>
    <w:bookmarkStart w:name="z98" w:id="90"/>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10-баптың</w:t>
      </w:r>
      <w:r>
        <w:rPr>
          <w:rFonts w:ascii="Times New Roman"/>
          <w:b w:val="false"/>
          <w:i w:val="false"/>
          <w:color w:val="000000"/>
          <w:sz w:val="28"/>
        </w:rPr>
        <w:t xml:space="preserve"> 4) тармақшасындағы "Қорғаныс министрлігін" деген сөздер "қорғаныс, сыртқы істер министрліктерін" деген сөздермен ауыстырылсын;</w:t>
      </w:r>
    </w:p>
    <w:bookmarkEnd w:id="90"/>
    <w:bookmarkStart w:name="z99" w:id="91"/>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11-бапта</w:t>
      </w:r>
      <w:r>
        <w:rPr>
          <w:rFonts w:ascii="Times New Roman"/>
          <w:b w:val="false"/>
          <w:i w:val="false"/>
          <w:color w:val="000000"/>
          <w:sz w:val="28"/>
        </w:rPr>
        <w:t>:</w:t>
      </w:r>
    </w:p>
    <w:bookmarkEnd w:id="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төртінші және бесінші бөліктері "органдар" деген сөзден кейін "мен квазимемлекеттік сектор субъектілері"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13-тармақтың</w:t>
      </w:r>
      <w:r>
        <w:rPr>
          <w:rFonts w:ascii="Times New Roman"/>
          <w:b w:val="false"/>
          <w:i w:val="false"/>
          <w:color w:val="000000"/>
          <w:sz w:val="28"/>
        </w:rPr>
        <w:t xml:space="preserve"> екінші және үшінші бөліктері мынадай редакцияда жазылсын:</w:t>
      </w:r>
    </w:p>
    <w:p>
      <w:pPr>
        <w:spacing w:after="0"/>
        <w:ind w:left="0"/>
        <w:jc w:val="both"/>
      </w:pPr>
      <w:r>
        <w:rPr>
          <w:rFonts w:ascii="Times New Roman"/>
          <w:b w:val="false"/>
          <w:i w:val="false"/>
          <w:color w:val="000000"/>
          <w:sz w:val="28"/>
        </w:rPr>
        <w:t>
      "Көшірме жасауға немесе басып шығаруға жұмсалатын нақты шығындардың мөлшерлері және оларды төлеу тәртібі Қазақстан Республикасының бүкіл аумағына таратылатын мерзімді баспасөз басылымдарында міндетті түрде жариялануға және ақпарат иеленушілердің интернет-ресурстарында орналастырылуға жатады.</w:t>
      </w:r>
    </w:p>
    <w:bookmarkStart w:name="z102" w:id="92"/>
    <w:p>
      <w:pPr>
        <w:spacing w:after="0"/>
        <w:ind w:left="0"/>
        <w:jc w:val="both"/>
      </w:pPr>
      <w:r>
        <w:rPr>
          <w:rFonts w:ascii="Times New Roman"/>
          <w:b w:val="false"/>
          <w:i w:val="false"/>
          <w:color w:val="000000"/>
          <w:sz w:val="28"/>
        </w:rPr>
        <w:t>
      Халықтың әлеуметтік осал топтары көшірме жасауға немесе басып шығаруға жұмсалатын нақты шығындарды төлеуден босатылады.";</w:t>
      </w:r>
    </w:p>
    <w:bookmarkEnd w:id="92"/>
    <w:bookmarkStart w:name="z103" w:id="93"/>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12-баптың</w:t>
      </w:r>
      <w:r>
        <w:rPr>
          <w:rFonts w:ascii="Times New Roman"/>
          <w:b w:val="false"/>
          <w:i w:val="false"/>
          <w:color w:val="000000"/>
          <w:sz w:val="28"/>
        </w:rPr>
        <w:t xml:space="preserve"> 1-тармағы мынадай редакцияда жазылсын:</w:t>
      </w:r>
    </w:p>
    <w:bookmarkEnd w:id="93"/>
    <w:p>
      <w:pPr>
        <w:spacing w:after="0"/>
        <w:ind w:left="0"/>
        <w:jc w:val="both"/>
      </w:pPr>
      <w:r>
        <w:rPr>
          <w:rFonts w:ascii="Times New Roman"/>
          <w:b w:val="false"/>
          <w:i w:val="false"/>
          <w:color w:val="000000"/>
          <w:sz w:val="28"/>
        </w:rPr>
        <w:t>
      "1. Ақпарат иеленушілер өздері орналасқан үй-жайларда өз қызметі туралы ақпараты бар ақпараттық стендтерді және (немесе) ұқсас мақсаттағы басқа да техникалық құралдарды орналастырады және мүгедектердің оларға еркін қол жеткізуіне жағдайлар жасайды.</w:t>
      </w:r>
    </w:p>
    <w:p>
      <w:pPr>
        <w:spacing w:after="0"/>
        <w:ind w:left="0"/>
        <w:jc w:val="both"/>
      </w:pPr>
      <w:r>
        <w:rPr>
          <w:rFonts w:ascii="Times New Roman"/>
          <w:b w:val="false"/>
          <w:i w:val="false"/>
          <w:color w:val="000000"/>
          <w:sz w:val="28"/>
        </w:rPr>
        <w:t>
      Қызметі қоғамдық тәртіпті сақтаумен және қоғамдық қауіпсіздікті қамтамасыз етумен байланысты ақпарат иеленушілер өз қызметі туралы ақпараты бар ақпараттық стендтерге және (немесе) ұқсас мақсаттағы басқа да техникалық құралдарға тәулік бойы еркін қол жеткізуді қамтамасыз етуге міндетті.";</w:t>
      </w:r>
    </w:p>
    <w:bookmarkStart w:name="z104" w:id="94"/>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14-баптың</w:t>
      </w:r>
      <w:r>
        <w:rPr>
          <w:rFonts w:ascii="Times New Roman"/>
          <w:b w:val="false"/>
          <w:i w:val="false"/>
          <w:color w:val="000000"/>
          <w:sz w:val="28"/>
        </w:rPr>
        <w:t xml:space="preserve"> бірінші бөлігі мынадай редакцияда жазылсын:</w:t>
      </w:r>
    </w:p>
    <w:bookmarkEnd w:id="94"/>
    <w:p>
      <w:pPr>
        <w:spacing w:after="0"/>
        <w:ind w:left="0"/>
        <w:jc w:val="both"/>
      </w:pPr>
      <w:r>
        <w:rPr>
          <w:rFonts w:ascii="Times New Roman"/>
          <w:b w:val="false"/>
          <w:i w:val="false"/>
          <w:color w:val="000000"/>
          <w:sz w:val="28"/>
        </w:rPr>
        <w:t>
      "Орталық атқарушы органдардың (Қазақстан Республикасының қорғаныс, сыртқы істер министрліктерін қоспағанда) басшылары, әкімдер және ұлттық жоғары оқу орындарының басшылары жылына бір реттен сиретпей атқарылған жұмыс туралы халық алдында есеп береді.";</w:t>
      </w:r>
    </w:p>
    <w:bookmarkStart w:name="z105" w:id="95"/>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16-баптың</w:t>
      </w:r>
      <w:r>
        <w:rPr>
          <w:rFonts w:ascii="Times New Roman"/>
          <w:b w:val="false"/>
          <w:i w:val="false"/>
          <w:color w:val="000000"/>
          <w:sz w:val="28"/>
        </w:rPr>
        <w:t xml:space="preserve"> 3, 4, 5, 6, 7, 8, 9, 10 және 11-тармақтары мынадай редакцияда жазылсын:</w:t>
      </w:r>
    </w:p>
    <w:bookmarkEnd w:id="95"/>
    <w:p>
      <w:pPr>
        <w:spacing w:after="0"/>
        <w:ind w:left="0"/>
        <w:jc w:val="both"/>
      </w:pPr>
      <w:r>
        <w:rPr>
          <w:rFonts w:ascii="Times New Roman"/>
          <w:b w:val="false"/>
          <w:i w:val="false"/>
          <w:color w:val="000000"/>
          <w:sz w:val="28"/>
        </w:rPr>
        <w:t>
      "3. Осы Заңның 8-бабының 1) тармақшасында көрсетілген ақпарат иеленушілер өз құзыреті шегінде интернет-ресурстарда:</w:t>
      </w:r>
    </w:p>
    <w:bookmarkStart w:name="z106" w:id="96"/>
    <w:p>
      <w:pPr>
        <w:spacing w:after="0"/>
        <w:ind w:left="0"/>
        <w:jc w:val="both"/>
      </w:pPr>
      <w:r>
        <w:rPr>
          <w:rFonts w:ascii="Times New Roman"/>
          <w:b w:val="false"/>
          <w:i w:val="false"/>
          <w:color w:val="000000"/>
          <w:sz w:val="28"/>
        </w:rPr>
        <w:t>
      1) қызметі туралы жалпы ақпаратты:</w:t>
      </w:r>
    </w:p>
    <w:bookmarkEnd w:id="96"/>
    <w:p>
      <w:pPr>
        <w:spacing w:after="0"/>
        <w:ind w:left="0"/>
        <w:jc w:val="both"/>
      </w:pPr>
      <w:r>
        <w:rPr>
          <w:rFonts w:ascii="Times New Roman"/>
          <w:b w:val="false"/>
          <w:i w:val="false"/>
          <w:color w:val="000000"/>
          <w:sz w:val="28"/>
        </w:rPr>
        <w:t>
      ұйымдық құрылымын, басшылары мен олардың орынбасарлары туралы мәліметтерді;</w:t>
      </w:r>
    </w:p>
    <w:p>
      <w:pPr>
        <w:spacing w:after="0"/>
        <w:ind w:left="0"/>
        <w:jc w:val="both"/>
      </w:pPr>
      <w:r>
        <w:rPr>
          <w:rFonts w:ascii="Times New Roman"/>
          <w:b w:val="false"/>
          <w:i w:val="false"/>
          <w:color w:val="000000"/>
          <w:sz w:val="28"/>
        </w:rPr>
        <w:t>
      анықтама қызметтерінің, құрылымдық бөлімшелердің, аумақтық органдардың және ведомстволық бағынысты ұйымдардың байланыс деректерін (пошталық мекенжайын, электрондық поштасының мекенжайын, телефон нөмірлерін);</w:t>
      </w:r>
    </w:p>
    <w:p>
      <w:pPr>
        <w:spacing w:after="0"/>
        <w:ind w:left="0"/>
        <w:jc w:val="both"/>
      </w:pPr>
      <w:r>
        <w:rPr>
          <w:rFonts w:ascii="Times New Roman"/>
          <w:b w:val="false"/>
          <w:i w:val="false"/>
          <w:color w:val="000000"/>
          <w:sz w:val="28"/>
        </w:rPr>
        <w:t>
      құрылымдық бөлімшелер мен ведомстволық бағынысты ұйымдардың тізбесін, олардың міндеттері мен функцияларын, сондай-ақ басшылары мен олардың орынбасарлары туралы мәліметтерді;</w:t>
      </w:r>
    </w:p>
    <w:p>
      <w:pPr>
        <w:spacing w:after="0"/>
        <w:ind w:left="0"/>
        <w:jc w:val="both"/>
      </w:pPr>
      <w:r>
        <w:rPr>
          <w:rFonts w:ascii="Times New Roman"/>
          <w:b w:val="false"/>
          <w:i w:val="false"/>
          <w:color w:val="000000"/>
          <w:sz w:val="28"/>
        </w:rPr>
        <w:t>
      аумақтық органдардың тізбесін, олардың міндеттері мен функцияларын, сондай-ақ басшылары мен олардың орынбасарлары туралы мәліметтерді;</w:t>
      </w:r>
    </w:p>
    <w:p>
      <w:pPr>
        <w:spacing w:after="0"/>
        <w:ind w:left="0"/>
        <w:jc w:val="both"/>
      </w:pPr>
      <w:r>
        <w:rPr>
          <w:rFonts w:ascii="Times New Roman"/>
          <w:b w:val="false"/>
          <w:i w:val="false"/>
          <w:color w:val="000000"/>
          <w:sz w:val="28"/>
        </w:rPr>
        <w:t>
      құзыретін, өкілеттіктерін, міндеттері мен функцияларын регламенттейтін нормативтік құқықтық актілерді;</w:t>
      </w:r>
    </w:p>
    <w:p>
      <w:pPr>
        <w:spacing w:after="0"/>
        <w:ind w:left="0"/>
        <w:jc w:val="both"/>
      </w:pPr>
      <w:r>
        <w:rPr>
          <w:rFonts w:ascii="Times New Roman"/>
          <w:b w:val="false"/>
          <w:i w:val="false"/>
          <w:color w:val="000000"/>
          <w:sz w:val="28"/>
        </w:rPr>
        <w:t>
      ресми жаңалықтарды, баспасөз релиздерін;</w:t>
      </w:r>
    </w:p>
    <w:p>
      <w:pPr>
        <w:spacing w:after="0"/>
        <w:ind w:left="0"/>
        <w:jc w:val="both"/>
      </w:pPr>
      <w:r>
        <w:rPr>
          <w:rFonts w:ascii="Times New Roman"/>
          <w:b w:val="false"/>
          <w:i w:val="false"/>
          <w:color w:val="000000"/>
          <w:sz w:val="28"/>
        </w:rPr>
        <w:t>
      жаңалықтар легін;</w:t>
      </w:r>
    </w:p>
    <w:p>
      <w:pPr>
        <w:spacing w:after="0"/>
        <w:ind w:left="0"/>
        <w:jc w:val="both"/>
      </w:pPr>
      <w:r>
        <w:rPr>
          <w:rFonts w:ascii="Times New Roman"/>
          <w:b w:val="false"/>
          <w:i w:val="false"/>
          <w:color w:val="000000"/>
          <w:sz w:val="28"/>
        </w:rPr>
        <w:t>
      қызметіндегі алдағы ресми оқиғалардың күнтізбелерін;</w:t>
      </w:r>
    </w:p>
    <w:p>
      <w:pPr>
        <w:spacing w:after="0"/>
        <w:ind w:left="0"/>
        <w:jc w:val="both"/>
      </w:pPr>
      <w:r>
        <w:rPr>
          <w:rFonts w:ascii="Times New Roman"/>
          <w:b w:val="false"/>
          <w:i w:val="false"/>
          <w:color w:val="000000"/>
          <w:sz w:val="28"/>
        </w:rPr>
        <w:t>
      басшылары мен олардың орынбасарларының ресми сөйлейтін сөздерінің және ресми мәлімдемелерінің мәтіндерін;</w:t>
      </w:r>
    </w:p>
    <w:p>
      <w:pPr>
        <w:spacing w:after="0"/>
        <w:ind w:left="0"/>
        <w:jc w:val="both"/>
      </w:pPr>
      <w:r>
        <w:rPr>
          <w:rFonts w:ascii="Times New Roman"/>
          <w:b w:val="false"/>
          <w:i w:val="false"/>
          <w:color w:val="000000"/>
          <w:sz w:val="28"/>
        </w:rPr>
        <w:t>
      құрылған бұқаралық ақпарат құралдары туралы (болған кезде) мәліметтерді;</w:t>
      </w:r>
    </w:p>
    <w:bookmarkStart w:name="z107" w:id="97"/>
    <w:p>
      <w:pPr>
        <w:spacing w:after="0"/>
        <w:ind w:left="0"/>
        <w:jc w:val="both"/>
      </w:pPr>
      <w:r>
        <w:rPr>
          <w:rFonts w:ascii="Times New Roman"/>
          <w:b w:val="false"/>
          <w:i w:val="false"/>
          <w:color w:val="000000"/>
          <w:sz w:val="28"/>
        </w:rPr>
        <w:t>
      2) нормашығармашылық қызмет туралы ақпаратты:</w:t>
      </w:r>
    </w:p>
    <w:bookmarkEnd w:id="97"/>
    <w:p>
      <w:pPr>
        <w:spacing w:after="0"/>
        <w:ind w:left="0"/>
        <w:jc w:val="both"/>
      </w:pPr>
      <w:r>
        <w:rPr>
          <w:rFonts w:ascii="Times New Roman"/>
          <w:b w:val="false"/>
          <w:i w:val="false"/>
          <w:color w:val="000000"/>
          <w:sz w:val="28"/>
        </w:rPr>
        <w:t>
      қабылданған нормативтік құқықтық актілер тізбесін;</w:t>
      </w:r>
    </w:p>
    <w:p>
      <w:pPr>
        <w:spacing w:after="0"/>
        <w:ind w:left="0"/>
        <w:jc w:val="both"/>
      </w:pPr>
      <w:r>
        <w:rPr>
          <w:rFonts w:ascii="Times New Roman"/>
          <w:b w:val="false"/>
          <w:i w:val="false"/>
          <w:color w:val="000000"/>
          <w:sz w:val="28"/>
        </w:rPr>
        <w:t>
      әзірленетін нормативтік құқықтық актілер жобаларының оларға түсіндірме жазбаларымен (олар болған кезде) және салыстырма кестелерімен (нормативтік құқықтық актілерге өзгерістер және (немесе) толықтырулар енгізілген жағдайларда) бірге мәтіндерін, ғылыми сараптамалардың қорытындылары мен жеке кәсіпкерлік субъектілерінің сараптама қорытындыларын (олар болған кезде), оларды жария талқылаудың аяқталғаны туралы есептерді;</w:t>
      </w:r>
    </w:p>
    <w:p>
      <w:pPr>
        <w:spacing w:after="0"/>
        <w:ind w:left="0"/>
        <w:jc w:val="both"/>
      </w:pPr>
      <w:r>
        <w:rPr>
          <w:rFonts w:ascii="Times New Roman"/>
          <w:b w:val="false"/>
          <w:i w:val="false"/>
          <w:color w:val="000000"/>
          <w:sz w:val="28"/>
        </w:rPr>
        <w:t>
      халықты нормативтік құқықтық актілердің жобаларына жария талқылаулар өткізу мерзімдері туралы хабардар етуге бағытталған ақпараттық хабарларды, баспасөз релиздерін;</w:t>
      </w:r>
    </w:p>
    <w:bookmarkStart w:name="z108" w:id="98"/>
    <w:p>
      <w:pPr>
        <w:spacing w:after="0"/>
        <w:ind w:left="0"/>
        <w:jc w:val="both"/>
      </w:pPr>
      <w:r>
        <w:rPr>
          <w:rFonts w:ascii="Times New Roman"/>
          <w:b w:val="false"/>
          <w:i w:val="false"/>
          <w:color w:val="000000"/>
          <w:sz w:val="28"/>
        </w:rPr>
        <w:t>
      3) бюджет қаражаты туралы ақпаратты:</w:t>
      </w:r>
    </w:p>
    <w:bookmarkEnd w:id="98"/>
    <w:p>
      <w:pPr>
        <w:spacing w:after="0"/>
        <w:ind w:left="0"/>
        <w:jc w:val="both"/>
      </w:pPr>
      <w:r>
        <w:rPr>
          <w:rFonts w:ascii="Times New Roman"/>
          <w:b w:val="false"/>
          <w:i w:val="false"/>
          <w:color w:val="000000"/>
          <w:sz w:val="28"/>
        </w:rPr>
        <w:t>
      республикалық және жергілікті бюджеттердің жобаларын;</w:t>
      </w:r>
    </w:p>
    <w:p>
      <w:pPr>
        <w:spacing w:after="0"/>
        <w:ind w:left="0"/>
        <w:jc w:val="both"/>
      </w:pPr>
      <w:r>
        <w:rPr>
          <w:rFonts w:ascii="Times New Roman"/>
          <w:b w:val="false"/>
          <w:i w:val="false"/>
          <w:color w:val="000000"/>
          <w:sz w:val="28"/>
        </w:rPr>
        <w:t>
      бекітілген республикалық және жергілікті бюджеттерді;</w:t>
      </w:r>
    </w:p>
    <w:p>
      <w:pPr>
        <w:spacing w:after="0"/>
        <w:ind w:left="0"/>
        <w:jc w:val="both"/>
      </w:pPr>
      <w:r>
        <w:rPr>
          <w:rFonts w:ascii="Times New Roman"/>
          <w:b w:val="false"/>
          <w:i w:val="false"/>
          <w:color w:val="000000"/>
          <w:sz w:val="28"/>
        </w:rPr>
        <w:t>
      мемлекеттік органның жұмыс істеуіне бөлінген бюджет қаражатының жалпы сомасы туралы ақпаратты;</w:t>
      </w:r>
    </w:p>
    <w:p>
      <w:pPr>
        <w:spacing w:after="0"/>
        <w:ind w:left="0"/>
        <w:jc w:val="both"/>
      </w:pPr>
      <w:r>
        <w:rPr>
          <w:rFonts w:ascii="Times New Roman"/>
          <w:b w:val="false"/>
          <w:i w:val="false"/>
          <w:color w:val="000000"/>
          <w:sz w:val="28"/>
        </w:rPr>
        <w:t>
      республикалық және жергілікті бюджеттер, Қазақстан Республикасының Ұлттық қоры қаражатының пайдаланылуы туралы ақпаратты;</w:t>
      </w:r>
    </w:p>
    <w:p>
      <w:pPr>
        <w:spacing w:after="0"/>
        <w:ind w:left="0"/>
        <w:jc w:val="both"/>
      </w:pPr>
      <w:r>
        <w:rPr>
          <w:rFonts w:ascii="Times New Roman"/>
          <w:b w:val="false"/>
          <w:i w:val="false"/>
          <w:color w:val="000000"/>
          <w:sz w:val="28"/>
        </w:rPr>
        <w:t>
      бюджеттік есептілікті;</w:t>
      </w:r>
    </w:p>
    <w:p>
      <w:pPr>
        <w:spacing w:after="0"/>
        <w:ind w:left="0"/>
        <w:jc w:val="both"/>
      </w:pPr>
      <w:r>
        <w:rPr>
          <w:rFonts w:ascii="Times New Roman"/>
          <w:b w:val="false"/>
          <w:i w:val="false"/>
          <w:color w:val="000000"/>
          <w:sz w:val="28"/>
        </w:rPr>
        <w:t>
      шоғырландырылған қаржылық есептілікті;</w:t>
      </w:r>
    </w:p>
    <w:p>
      <w:pPr>
        <w:spacing w:after="0"/>
        <w:ind w:left="0"/>
        <w:jc w:val="both"/>
      </w:pPr>
      <w:r>
        <w:rPr>
          <w:rFonts w:ascii="Times New Roman"/>
          <w:b w:val="false"/>
          <w:i w:val="false"/>
          <w:color w:val="000000"/>
          <w:sz w:val="28"/>
        </w:rPr>
        <w:t>
      мемлекеттік аудит пен қаржылық бақылау нәтижелерін;</w:t>
      </w:r>
    </w:p>
    <w:p>
      <w:pPr>
        <w:spacing w:after="0"/>
        <w:ind w:left="0"/>
        <w:jc w:val="both"/>
      </w:pPr>
      <w:r>
        <w:rPr>
          <w:rFonts w:ascii="Times New Roman"/>
          <w:b w:val="false"/>
          <w:i w:val="false"/>
          <w:color w:val="000000"/>
          <w:sz w:val="28"/>
        </w:rPr>
        <w:t>
      азаматтық бюджетті;</w:t>
      </w:r>
    </w:p>
    <w:p>
      <w:pPr>
        <w:spacing w:after="0"/>
        <w:ind w:left="0"/>
        <w:jc w:val="both"/>
      </w:pPr>
      <w:r>
        <w:rPr>
          <w:rFonts w:ascii="Times New Roman"/>
          <w:b w:val="false"/>
          <w:i w:val="false"/>
          <w:color w:val="000000"/>
          <w:sz w:val="28"/>
        </w:rPr>
        <w:t>
      халықты бюджеттік бағдарламалардың жобаларына және бюджеттік бағдарламалардың іске асырылуы туралы есептерге жария талқылаулар өткізу мерзімдері туралы хабардар етуге бағытталған ақпараттық хабарларды, баспасөз релиздерін;</w:t>
      </w:r>
    </w:p>
    <w:bookmarkStart w:name="z109" w:id="99"/>
    <w:p>
      <w:pPr>
        <w:spacing w:after="0"/>
        <w:ind w:left="0"/>
        <w:jc w:val="both"/>
      </w:pPr>
      <w:r>
        <w:rPr>
          <w:rFonts w:ascii="Times New Roman"/>
          <w:b w:val="false"/>
          <w:i w:val="false"/>
          <w:color w:val="000000"/>
          <w:sz w:val="28"/>
        </w:rPr>
        <w:t>
      4) ағымдағы қызметі туралы ақпаратты:</w:t>
      </w:r>
    </w:p>
    <w:bookmarkEnd w:id="99"/>
    <w:p>
      <w:pPr>
        <w:spacing w:after="0"/>
        <w:ind w:left="0"/>
        <w:jc w:val="both"/>
      </w:pPr>
      <w:r>
        <w:rPr>
          <w:rFonts w:ascii="Times New Roman"/>
          <w:b w:val="false"/>
          <w:i w:val="false"/>
          <w:color w:val="000000"/>
          <w:sz w:val="28"/>
        </w:rPr>
        <w:t>
      мемлекеттік органның стратегиялық жоспарын және оның іске асырылуы туралы есепті;</w:t>
      </w:r>
    </w:p>
    <w:p>
      <w:pPr>
        <w:spacing w:after="0"/>
        <w:ind w:left="0"/>
        <w:jc w:val="both"/>
      </w:pPr>
      <w:r>
        <w:rPr>
          <w:rFonts w:ascii="Times New Roman"/>
          <w:b w:val="false"/>
          <w:i w:val="false"/>
          <w:color w:val="000000"/>
          <w:sz w:val="28"/>
        </w:rPr>
        <w:t>
      аумақтарды дамыту бағдарламаларын және олардың іске асырылуы туралы есептерді;</w:t>
      </w:r>
    </w:p>
    <w:p>
      <w:pPr>
        <w:spacing w:after="0"/>
        <w:ind w:left="0"/>
        <w:jc w:val="both"/>
      </w:pPr>
      <w:r>
        <w:rPr>
          <w:rFonts w:ascii="Times New Roman"/>
          <w:b w:val="false"/>
          <w:i w:val="false"/>
          <w:color w:val="000000"/>
          <w:sz w:val="28"/>
        </w:rPr>
        <w:t>
      мемлекеттік және салалық бағдарламаларды, тұжырымдамаларды, доктриналарды, стратегияларды, тиісті саланы дамыту жоспарларын, сондай-ақ олардың іске асырылуы туралы есептерді;</w:t>
      </w:r>
    </w:p>
    <w:p>
      <w:pPr>
        <w:spacing w:after="0"/>
        <w:ind w:left="0"/>
        <w:jc w:val="both"/>
      </w:pPr>
      <w:r>
        <w:rPr>
          <w:rFonts w:ascii="Times New Roman"/>
          <w:b w:val="false"/>
          <w:i w:val="false"/>
          <w:color w:val="000000"/>
          <w:sz w:val="28"/>
        </w:rPr>
        <w:t>
      саланың (аяның) жай-күйін және даму серпінін сипаттайтын статистикалық ақпарат пен көрсеткіштерді;</w:t>
      </w:r>
    </w:p>
    <w:p>
      <w:pPr>
        <w:spacing w:after="0"/>
        <w:ind w:left="0"/>
        <w:jc w:val="both"/>
      </w:pPr>
      <w:r>
        <w:rPr>
          <w:rFonts w:ascii="Times New Roman"/>
          <w:b w:val="false"/>
          <w:i w:val="false"/>
          <w:color w:val="000000"/>
          <w:sz w:val="28"/>
        </w:rPr>
        <w:t>
      жалпыға бірдей қолжетімді электрондық ақпараттық ресурстардың, сондай-ақ өздерінің жүргізуіндегі ведомстволық дерекқорлардың (деректер банктерінің), тізілімдердің, тіркелімдердің, кадастрлардың тізбесін;</w:t>
      </w:r>
    </w:p>
    <w:p>
      <w:pPr>
        <w:spacing w:after="0"/>
        <w:ind w:left="0"/>
        <w:jc w:val="both"/>
      </w:pPr>
      <w:r>
        <w:rPr>
          <w:rFonts w:ascii="Times New Roman"/>
          <w:b w:val="false"/>
          <w:i w:val="false"/>
          <w:color w:val="000000"/>
          <w:sz w:val="28"/>
        </w:rPr>
        <w:t>
      қызметі туралы талдамалық баяндамалар мен шолуларды, сондай-ақ атқарылған жұмыс туралы есептер мен баяндамаларды;</w:t>
      </w:r>
    </w:p>
    <w:p>
      <w:pPr>
        <w:spacing w:after="0"/>
        <w:ind w:left="0"/>
        <w:jc w:val="both"/>
      </w:pPr>
      <w:r>
        <w:rPr>
          <w:rFonts w:ascii="Times New Roman"/>
          <w:b w:val="false"/>
          <w:i w:val="false"/>
          <w:color w:val="000000"/>
          <w:sz w:val="28"/>
        </w:rPr>
        <w:t>
      алқалы органдардың ашық отырыстарының стенограммаларын және (немесе) хаттамаларын;</w:t>
      </w:r>
    </w:p>
    <w:p>
      <w:pPr>
        <w:spacing w:after="0"/>
        <w:ind w:left="0"/>
        <w:jc w:val="both"/>
      </w:pPr>
      <w:r>
        <w:rPr>
          <w:rFonts w:ascii="Times New Roman"/>
          <w:b w:val="false"/>
          <w:i w:val="false"/>
          <w:color w:val="000000"/>
          <w:sz w:val="28"/>
        </w:rPr>
        <w:t>
      мемлекеттік орган жұмыс органы болып табылатын консультативтік-кеңесші органдардың (кеңестердің, комиссиялардың) қызметі туралы ақпаратты;</w:t>
      </w:r>
    </w:p>
    <w:p>
      <w:pPr>
        <w:spacing w:after="0"/>
        <w:ind w:left="0"/>
        <w:jc w:val="both"/>
      </w:pPr>
      <w:r>
        <w:rPr>
          <w:rFonts w:ascii="Times New Roman"/>
          <w:b w:val="false"/>
          <w:i w:val="false"/>
          <w:color w:val="000000"/>
          <w:sz w:val="28"/>
        </w:rPr>
        <w:t>
      мемлекеттік органдар қызметінің тиімділігін бағалау қорытындыларын;</w:t>
      </w:r>
    </w:p>
    <w:bookmarkStart w:name="z110" w:id="100"/>
    <w:p>
      <w:pPr>
        <w:spacing w:after="0"/>
        <w:ind w:left="0"/>
        <w:jc w:val="both"/>
      </w:pPr>
      <w:r>
        <w:rPr>
          <w:rFonts w:ascii="Times New Roman"/>
          <w:b w:val="false"/>
          <w:i w:val="false"/>
          <w:color w:val="000000"/>
          <w:sz w:val="28"/>
        </w:rPr>
        <w:t>
      5) кадрлармен қамтамасыз ету мәселелері жөніндегі ақпаратты:</w:t>
      </w:r>
    </w:p>
    <w:bookmarkEnd w:id="100"/>
    <w:p>
      <w:pPr>
        <w:spacing w:after="0"/>
        <w:ind w:left="0"/>
        <w:jc w:val="both"/>
      </w:pPr>
      <w:r>
        <w:rPr>
          <w:rFonts w:ascii="Times New Roman"/>
          <w:b w:val="false"/>
          <w:i w:val="false"/>
          <w:color w:val="000000"/>
          <w:sz w:val="28"/>
        </w:rPr>
        <w:t>
      Қазақстан Республикасы азаматтарының мемлекеттік қызметке кіру тәртібін реттейтін нормативтік құқықтық актілерді;</w:t>
      </w:r>
    </w:p>
    <w:p>
      <w:pPr>
        <w:spacing w:after="0"/>
        <w:ind w:left="0"/>
        <w:jc w:val="both"/>
      </w:pPr>
      <w:r>
        <w:rPr>
          <w:rFonts w:ascii="Times New Roman"/>
          <w:b w:val="false"/>
          <w:i w:val="false"/>
          <w:color w:val="000000"/>
          <w:sz w:val="28"/>
        </w:rPr>
        <w:t>
      "Б" корпусының мемлекеттік әкімшілік лауазымына орналасуға жарияланған конкурс туралы мәліметтерді;</w:t>
      </w:r>
    </w:p>
    <w:p>
      <w:pPr>
        <w:spacing w:after="0"/>
        <w:ind w:left="0"/>
        <w:jc w:val="both"/>
      </w:pPr>
      <w:r>
        <w:rPr>
          <w:rFonts w:ascii="Times New Roman"/>
          <w:b w:val="false"/>
          <w:i w:val="false"/>
          <w:color w:val="000000"/>
          <w:sz w:val="28"/>
        </w:rPr>
        <w:t>
      "Б" корпусының мемлекеттік әкімшілік лауазымдарына қойылатын біліктілік талаптарын;</w:t>
      </w:r>
    </w:p>
    <w:p>
      <w:pPr>
        <w:spacing w:after="0"/>
        <w:ind w:left="0"/>
        <w:jc w:val="both"/>
      </w:pPr>
      <w:r>
        <w:rPr>
          <w:rFonts w:ascii="Times New Roman"/>
          <w:b w:val="false"/>
          <w:i w:val="false"/>
          <w:color w:val="000000"/>
          <w:sz w:val="28"/>
        </w:rPr>
        <w:t>
      персоналды басқару қызметінің (кадр қызметінің) бос лауазымдарға орналасу мәселелері бойынша консультация беруге уәкілеттік берілген жұмыскерлерінің байланыс деректерін (тегі, аты, әкесінің аты (егер ол жеке басты куәландыратын құжатта көрсетілсе), телефон нөмірі және электрондық пошта мекенжайы);</w:t>
      </w:r>
    </w:p>
    <w:bookmarkStart w:name="z111" w:id="101"/>
    <w:p>
      <w:pPr>
        <w:spacing w:after="0"/>
        <w:ind w:left="0"/>
        <w:jc w:val="both"/>
      </w:pPr>
      <w:r>
        <w:rPr>
          <w:rFonts w:ascii="Times New Roman"/>
          <w:b w:val="false"/>
          <w:i w:val="false"/>
          <w:color w:val="000000"/>
          <w:sz w:val="28"/>
        </w:rPr>
        <w:t>
      6) мемлекеттік көрсетілетін қызметтер саласындағы ақпаратты:</w:t>
      </w:r>
    </w:p>
    <w:bookmarkEnd w:id="101"/>
    <w:p>
      <w:pPr>
        <w:spacing w:after="0"/>
        <w:ind w:left="0"/>
        <w:jc w:val="both"/>
      </w:pPr>
      <w:r>
        <w:rPr>
          <w:rFonts w:ascii="Times New Roman"/>
          <w:b w:val="false"/>
          <w:i w:val="false"/>
          <w:color w:val="000000"/>
          <w:sz w:val="28"/>
        </w:rPr>
        <w:t>
      мемлекеттік көрсетілетін қызметтердің стандарттарын, мемлекеттік қызметтер көрсету тәртібін айқындайтын заңға тәуелді нормативтік құқықтық актілерді;</w:t>
      </w:r>
    </w:p>
    <w:p>
      <w:pPr>
        <w:spacing w:after="0"/>
        <w:ind w:left="0"/>
        <w:jc w:val="both"/>
      </w:pPr>
      <w:r>
        <w:rPr>
          <w:rFonts w:ascii="Times New Roman"/>
          <w:b w:val="false"/>
          <w:i w:val="false"/>
          <w:color w:val="000000"/>
          <w:sz w:val="28"/>
        </w:rPr>
        <w:t>
      мемлекеттік органның мемлекеттік қызметтер көрсету мәселелері жөніндегі қызметі туралы жыл сайынғы есепті;</w:t>
      </w:r>
    </w:p>
    <w:p>
      <w:pPr>
        <w:spacing w:after="0"/>
        <w:ind w:left="0"/>
        <w:jc w:val="both"/>
      </w:pPr>
      <w:r>
        <w:rPr>
          <w:rFonts w:ascii="Times New Roman"/>
          <w:b w:val="false"/>
          <w:i w:val="false"/>
          <w:color w:val="000000"/>
          <w:sz w:val="28"/>
        </w:rPr>
        <w:t>
      мемлекеттік қызметтер көрсету тәртібін айқындайтын, әзірленетін заңға тәуелді нормативтік құқықтық актілердің жобаларын, сондай-ақ оларды жария талқылаудың аяқталғаны туралы есептерді;</w:t>
      </w:r>
    </w:p>
    <w:p>
      <w:pPr>
        <w:spacing w:after="0"/>
        <w:ind w:left="0"/>
        <w:jc w:val="both"/>
      </w:pPr>
      <w:r>
        <w:rPr>
          <w:rFonts w:ascii="Times New Roman"/>
          <w:b w:val="false"/>
          <w:i w:val="false"/>
          <w:color w:val="000000"/>
          <w:sz w:val="28"/>
        </w:rPr>
        <w:t>
      мемлекеттік қызметтер көрсету сапасын қоғамдық мониторингтеу нәтижелерін;</w:t>
      </w:r>
    </w:p>
    <w:p>
      <w:pPr>
        <w:spacing w:after="0"/>
        <w:ind w:left="0"/>
        <w:jc w:val="both"/>
      </w:pPr>
      <w:r>
        <w:rPr>
          <w:rFonts w:ascii="Times New Roman"/>
          <w:b w:val="false"/>
          <w:i w:val="false"/>
          <w:color w:val="000000"/>
          <w:sz w:val="28"/>
        </w:rPr>
        <w:t>
      мемлекеттік қызметтер көрсету нәтижесіне шағым жасау тәртібі туралы ақпаратты;</w:t>
      </w:r>
    </w:p>
    <w:bookmarkStart w:name="z112" w:id="102"/>
    <w:p>
      <w:pPr>
        <w:spacing w:after="0"/>
        <w:ind w:left="0"/>
        <w:jc w:val="both"/>
      </w:pPr>
      <w:r>
        <w:rPr>
          <w:rFonts w:ascii="Times New Roman"/>
          <w:b w:val="false"/>
          <w:i w:val="false"/>
          <w:color w:val="000000"/>
          <w:sz w:val="28"/>
        </w:rPr>
        <w:t>
      7) сыбайлас жемқорлыққа қарсы іс-қимыл бойынша қабылданып жатқан шаралар туралы ақпаратты;</w:t>
      </w:r>
    </w:p>
    <w:bookmarkEnd w:id="102"/>
    <w:bookmarkStart w:name="z113" w:id="103"/>
    <w:p>
      <w:pPr>
        <w:spacing w:after="0"/>
        <w:ind w:left="0"/>
        <w:jc w:val="both"/>
      </w:pPr>
      <w:r>
        <w:rPr>
          <w:rFonts w:ascii="Times New Roman"/>
          <w:b w:val="false"/>
          <w:i w:val="false"/>
          <w:color w:val="000000"/>
          <w:sz w:val="28"/>
        </w:rPr>
        <w:t>
      8) халықаралық ынтымақтастық саласындағы ақпаратты:</w:t>
      </w:r>
    </w:p>
    <w:bookmarkEnd w:id="103"/>
    <w:p>
      <w:pPr>
        <w:spacing w:after="0"/>
        <w:ind w:left="0"/>
        <w:jc w:val="both"/>
      </w:pPr>
      <w:r>
        <w:rPr>
          <w:rFonts w:ascii="Times New Roman"/>
          <w:b w:val="false"/>
          <w:i w:val="false"/>
          <w:color w:val="000000"/>
          <w:sz w:val="28"/>
        </w:rPr>
        <w:t>
      қызметіне мемлекеттік орган қатысатын халықаралық ұйымдардың тізбесін;</w:t>
      </w:r>
    </w:p>
    <w:p>
      <w:pPr>
        <w:spacing w:after="0"/>
        <w:ind w:left="0"/>
        <w:jc w:val="both"/>
      </w:pPr>
      <w:r>
        <w:rPr>
          <w:rFonts w:ascii="Times New Roman"/>
          <w:b w:val="false"/>
          <w:i w:val="false"/>
          <w:color w:val="000000"/>
          <w:sz w:val="28"/>
        </w:rPr>
        <w:t>
      жасалған (қол қойылған) халықаралық шарттар мен келісімдердің тізбелерін және мәтіндерін;</w:t>
      </w:r>
    </w:p>
    <w:p>
      <w:pPr>
        <w:spacing w:after="0"/>
        <w:ind w:left="0"/>
        <w:jc w:val="both"/>
      </w:pPr>
      <w:r>
        <w:rPr>
          <w:rFonts w:ascii="Times New Roman"/>
          <w:b w:val="false"/>
          <w:i w:val="false"/>
          <w:color w:val="000000"/>
          <w:sz w:val="28"/>
        </w:rPr>
        <w:t>
      шет мемлекет, халықаралық немесе шетелдік ұйым және (немесе) қор берген, алынған және пайдаланылған гранттар туралы мәліметтерді;</w:t>
      </w:r>
    </w:p>
    <w:p>
      <w:pPr>
        <w:spacing w:after="0"/>
        <w:ind w:left="0"/>
        <w:jc w:val="both"/>
      </w:pPr>
      <w:r>
        <w:rPr>
          <w:rFonts w:ascii="Times New Roman"/>
          <w:b w:val="false"/>
          <w:i w:val="false"/>
          <w:color w:val="000000"/>
          <w:sz w:val="28"/>
        </w:rPr>
        <w:t>
      мемлекеттік органның халықаралық шарттар мен халықаралық ынтымақтастық бағдарламаларын іске асыруға қатысуы туралы мәліметтерді;</w:t>
      </w:r>
    </w:p>
    <w:p>
      <w:pPr>
        <w:spacing w:after="0"/>
        <w:ind w:left="0"/>
        <w:jc w:val="both"/>
      </w:pPr>
      <w:r>
        <w:rPr>
          <w:rFonts w:ascii="Times New Roman"/>
          <w:b w:val="false"/>
          <w:i w:val="false"/>
          <w:color w:val="000000"/>
          <w:sz w:val="28"/>
        </w:rPr>
        <w:t>
      мемлекеттік орган қызметінің мәселелері бойынша халықаралық ұйымдардың қорытындыларын, сараптамалық бағалауларын, ұсынымдарын және басқа да талдамалық материалдарын;</w:t>
      </w:r>
    </w:p>
    <w:p>
      <w:pPr>
        <w:spacing w:after="0"/>
        <w:ind w:left="0"/>
        <w:jc w:val="both"/>
      </w:pPr>
      <w:r>
        <w:rPr>
          <w:rFonts w:ascii="Times New Roman"/>
          <w:b w:val="false"/>
          <w:i w:val="false"/>
          <w:color w:val="000000"/>
          <w:sz w:val="28"/>
        </w:rPr>
        <w:t>
      халықаралық ынтымақтастық саласындағы өзге де мәліметтерді;</w:t>
      </w:r>
    </w:p>
    <w:bookmarkStart w:name="z114" w:id="104"/>
    <w:p>
      <w:pPr>
        <w:spacing w:after="0"/>
        <w:ind w:left="0"/>
        <w:jc w:val="both"/>
      </w:pPr>
      <w:r>
        <w:rPr>
          <w:rFonts w:ascii="Times New Roman"/>
          <w:b w:val="false"/>
          <w:i w:val="false"/>
          <w:color w:val="000000"/>
          <w:sz w:val="28"/>
        </w:rPr>
        <w:t>
      9) мемлекеттік сатып алу саласындағы ақпаратты:</w:t>
      </w:r>
    </w:p>
    <w:bookmarkEnd w:id="104"/>
    <w:p>
      <w:pPr>
        <w:spacing w:after="0"/>
        <w:ind w:left="0"/>
        <w:jc w:val="both"/>
      </w:pPr>
      <w:r>
        <w:rPr>
          <w:rFonts w:ascii="Times New Roman"/>
          <w:b w:val="false"/>
          <w:i w:val="false"/>
          <w:color w:val="000000"/>
          <w:sz w:val="28"/>
        </w:rPr>
        <w:t>
      Қазақстан Республикасының мемлекеттік сатып алуды жүзеге асыру тәртібін реттейтін нормативтік құқықтық актілерін;</w:t>
      </w:r>
    </w:p>
    <w:p>
      <w:pPr>
        <w:spacing w:after="0"/>
        <w:ind w:left="0"/>
        <w:jc w:val="both"/>
      </w:pPr>
      <w:r>
        <w:rPr>
          <w:rFonts w:ascii="Times New Roman"/>
          <w:b w:val="false"/>
          <w:i w:val="false"/>
          <w:color w:val="000000"/>
          <w:sz w:val="28"/>
        </w:rPr>
        <w:t>
      мемлекеттік сатып алудың жылдық жоспарын;</w:t>
      </w:r>
    </w:p>
    <w:p>
      <w:pPr>
        <w:spacing w:after="0"/>
        <w:ind w:left="0"/>
        <w:jc w:val="both"/>
      </w:pPr>
      <w:r>
        <w:rPr>
          <w:rFonts w:ascii="Times New Roman"/>
          <w:b w:val="false"/>
          <w:i w:val="false"/>
          <w:color w:val="000000"/>
          <w:sz w:val="28"/>
        </w:rPr>
        <w:t>
      өткізу шарттарын, оларға әлеуетті өнім берушілердің қатысу тәртібін қоса алғанда, мемлекеттік орган ашық конкурс, аукцион, баға ұсыныстарын сұрату, бір көзден сатып алу тәсілдерімен, сондай-ақ тауар биржалары арқылы жүзеге асыратын мемлекеттік сатып алу туралы ақпаратты, мемлекеттік сатып алу қорытындылары туралы хаттамаларды, тапсырыс берушінің, мемлекеттік сатып алуды ұйымдастырушының, мемлекеттік сатып алуды бірыңғай ұйымдастырушының, комиссиялардың, сарапшының, мемлекеттік сатып алу саласындағы бірыңғай оператордың әрекеттеріне (әрекетсіздігіне), шешімдеріне шағым жасау тәртібін;</w:t>
      </w:r>
    </w:p>
    <w:bookmarkStart w:name="z115" w:id="105"/>
    <w:p>
      <w:pPr>
        <w:spacing w:after="0"/>
        <w:ind w:left="0"/>
        <w:jc w:val="both"/>
      </w:pPr>
      <w:r>
        <w:rPr>
          <w:rFonts w:ascii="Times New Roman"/>
          <w:b w:val="false"/>
          <w:i w:val="false"/>
          <w:color w:val="000000"/>
          <w:sz w:val="28"/>
        </w:rPr>
        <w:t>
      10) рұқсат беру әрекеттерін (лицензиялау, аккредиттеу, тіркеу және басқалар) жүзеге асыру тәртібін;</w:t>
      </w:r>
    </w:p>
    <w:bookmarkEnd w:id="105"/>
    <w:bookmarkStart w:name="z116" w:id="106"/>
    <w:p>
      <w:pPr>
        <w:spacing w:after="0"/>
        <w:ind w:left="0"/>
        <w:jc w:val="both"/>
      </w:pPr>
      <w:r>
        <w:rPr>
          <w:rFonts w:ascii="Times New Roman"/>
          <w:b w:val="false"/>
          <w:i w:val="false"/>
          <w:color w:val="000000"/>
          <w:sz w:val="28"/>
        </w:rPr>
        <w:t xml:space="preserve">
      11) Қазақстан Республикасының заңдарында белгіленген шектеулер ескеріле отырып, мемлекеттік орган мен оның аумақтық органдары жүргізген тексерулердің нәтижелері туралы, сондай-ақ мемлекеттік орган мен оның аумақтық органдарында жүргізілген тексерулердің нәтижелері туралы ақпаратты; </w:t>
      </w:r>
    </w:p>
    <w:bookmarkEnd w:id="106"/>
    <w:bookmarkStart w:name="z117" w:id="107"/>
    <w:p>
      <w:pPr>
        <w:spacing w:after="0"/>
        <w:ind w:left="0"/>
        <w:jc w:val="both"/>
      </w:pPr>
      <w:r>
        <w:rPr>
          <w:rFonts w:ascii="Times New Roman"/>
          <w:b w:val="false"/>
          <w:i w:val="false"/>
          <w:color w:val="000000"/>
          <w:sz w:val="28"/>
        </w:rPr>
        <w:t>
      12) жеке кәсіпкерлікті мемлекеттік қолдау шаралары туралы ақпаратты;</w:t>
      </w:r>
    </w:p>
    <w:bookmarkEnd w:id="107"/>
    <w:bookmarkStart w:name="z118" w:id="108"/>
    <w:p>
      <w:pPr>
        <w:spacing w:after="0"/>
        <w:ind w:left="0"/>
        <w:jc w:val="both"/>
      </w:pPr>
      <w:r>
        <w:rPr>
          <w:rFonts w:ascii="Times New Roman"/>
          <w:b w:val="false"/>
          <w:i w:val="false"/>
          <w:color w:val="000000"/>
          <w:sz w:val="28"/>
        </w:rPr>
        <w:t>
      13) жүргізілген әлеуметтанушылық, талдамалық және өзге де зерттеулердің, сондай-ақ халыққа жүргізілген сауалнамалардың нәтижелері туралы деректерді;</w:t>
      </w:r>
    </w:p>
    <w:bookmarkEnd w:id="108"/>
    <w:bookmarkStart w:name="z119" w:id="109"/>
    <w:p>
      <w:pPr>
        <w:spacing w:after="0"/>
        <w:ind w:left="0"/>
        <w:jc w:val="both"/>
      </w:pPr>
      <w:r>
        <w:rPr>
          <w:rFonts w:ascii="Times New Roman"/>
          <w:b w:val="false"/>
          <w:i w:val="false"/>
          <w:color w:val="000000"/>
          <w:sz w:val="28"/>
        </w:rPr>
        <w:t>
      14) халықпен жұмыс жөніндегі ақпаратты:</w:t>
      </w:r>
    </w:p>
    <w:bookmarkEnd w:id="109"/>
    <w:p>
      <w:pPr>
        <w:spacing w:after="0"/>
        <w:ind w:left="0"/>
        <w:jc w:val="both"/>
      </w:pPr>
      <w:r>
        <w:rPr>
          <w:rFonts w:ascii="Times New Roman"/>
          <w:b w:val="false"/>
          <w:i w:val="false"/>
          <w:color w:val="000000"/>
          <w:sz w:val="28"/>
        </w:rPr>
        <w:t>
      жеке тұлғаларды және заңды тұлғалардың өкілдерін жеке қабылдау графигін;</w:t>
      </w:r>
    </w:p>
    <w:p>
      <w:pPr>
        <w:spacing w:after="0"/>
        <w:ind w:left="0"/>
        <w:jc w:val="both"/>
      </w:pPr>
      <w:r>
        <w:rPr>
          <w:rFonts w:ascii="Times New Roman"/>
          <w:b w:val="false"/>
          <w:i w:val="false"/>
          <w:color w:val="000000"/>
          <w:sz w:val="28"/>
        </w:rPr>
        <w:t>
      өтініштер мен сұрау салуларды қарау нәтижелері бойынша шешімдерге және (немесе) әрекеттерге (әрекетсіздікке) шағым жасау тәртібін қоса алғанда, жеке тұлғаларды және заңды тұлғалардың өкілдерін жеке қабылдау, сондай-ақ өтініштер мен сұрау салуларды қарау мәселелері бойынша ақпарат алуға мүмкіндік беретін уәкілетті адамдардың байланыс деректерін (тегі, аты, әкесінің аты (егер ол жеке басты куәландыратын құжатта көрсетілсе), телефон нөмірі және электрондық пошта мекенжайы);</w:t>
      </w:r>
    </w:p>
    <w:p>
      <w:pPr>
        <w:spacing w:after="0"/>
        <w:ind w:left="0"/>
        <w:jc w:val="both"/>
      </w:pPr>
      <w:r>
        <w:rPr>
          <w:rFonts w:ascii="Times New Roman"/>
          <w:b w:val="false"/>
          <w:i w:val="false"/>
          <w:color w:val="000000"/>
          <w:sz w:val="28"/>
        </w:rPr>
        <w:t>
      Қазақстан Республикасының заңдарына және өзге де нормативтік құқықтық актілеріне сәйкес мемлекеттік орган қарауға қабылдайтын өтініштер мен сұрау салулардың үлгілерін;</w:t>
      </w:r>
    </w:p>
    <w:bookmarkStart w:name="z120" w:id="110"/>
    <w:p>
      <w:pPr>
        <w:spacing w:after="0"/>
        <w:ind w:left="0"/>
        <w:jc w:val="both"/>
      </w:pPr>
      <w:r>
        <w:rPr>
          <w:rFonts w:ascii="Times New Roman"/>
          <w:b w:val="false"/>
          <w:i w:val="false"/>
          <w:color w:val="000000"/>
          <w:sz w:val="28"/>
        </w:rPr>
        <w:t>
      15) келіп түскен сұрау салуларды жинақтап қорыту және талдау нәтижелері бойынша ақпарат пайдаланушылар бірнеше рет сұрататын ақпаратты;</w:t>
      </w:r>
    </w:p>
    <w:bookmarkEnd w:id="110"/>
    <w:bookmarkStart w:name="z121" w:id="111"/>
    <w:p>
      <w:pPr>
        <w:spacing w:after="0"/>
        <w:ind w:left="0"/>
        <w:jc w:val="both"/>
      </w:pPr>
      <w:r>
        <w:rPr>
          <w:rFonts w:ascii="Times New Roman"/>
          <w:b w:val="false"/>
          <w:i w:val="false"/>
          <w:color w:val="000000"/>
          <w:sz w:val="28"/>
        </w:rPr>
        <w:t>
      16) орналастыру міндеті Қазақстан Республикасының заңдарында белгіленген өзге де ақпаратты немесе орналастыруды мемлекеттік орган қажет деп санайтын ақпаратты орналастыруға міндетті.</w:t>
      </w:r>
    </w:p>
    <w:bookmarkEnd w:id="111"/>
    <w:bookmarkStart w:name="z122" w:id="112"/>
    <w:p>
      <w:pPr>
        <w:spacing w:after="0"/>
        <w:ind w:left="0"/>
        <w:jc w:val="both"/>
      </w:pPr>
      <w:r>
        <w:rPr>
          <w:rFonts w:ascii="Times New Roman"/>
          <w:b w:val="false"/>
          <w:i w:val="false"/>
          <w:color w:val="000000"/>
          <w:sz w:val="28"/>
        </w:rPr>
        <w:t>
      4. Осы баптың 3-тармағында көрсетілген мәліметтермен қатар архив ісі және басқаруды құжаттамалық қамтамасыз ету саласында басшылықты жүзеге асыратын орталық атқарушы орган өзінің интернет-ресурсында Ұлттық архив қорының құжаттары және оны жинақтау көздері туралы мәліметтерді қамтитын Мемлекеттік қор каталогын орналастырады.</w:t>
      </w:r>
    </w:p>
    <w:bookmarkEnd w:id="112"/>
    <w:bookmarkStart w:name="z123" w:id="113"/>
    <w:p>
      <w:pPr>
        <w:spacing w:after="0"/>
        <w:ind w:left="0"/>
        <w:jc w:val="both"/>
      </w:pPr>
      <w:r>
        <w:rPr>
          <w:rFonts w:ascii="Times New Roman"/>
          <w:b w:val="false"/>
          <w:i w:val="false"/>
          <w:color w:val="000000"/>
          <w:sz w:val="28"/>
        </w:rPr>
        <w:t>
      5. Осы баптың 3-тармағында көрсетілген мәліметтермен қатар Қазақстан Республикасы соттарының интернет-ресурстарында сондай-ақ:</w:t>
      </w:r>
    </w:p>
    <w:bookmarkEnd w:id="113"/>
    <w:bookmarkStart w:name="z124" w:id="114"/>
    <w:p>
      <w:pPr>
        <w:spacing w:after="0"/>
        <w:ind w:left="0"/>
        <w:jc w:val="both"/>
      </w:pPr>
      <w:r>
        <w:rPr>
          <w:rFonts w:ascii="Times New Roman"/>
          <w:b w:val="false"/>
          <w:i w:val="false"/>
          <w:color w:val="000000"/>
          <w:sz w:val="28"/>
        </w:rPr>
        <w:t>
      1) ашық қол жеткізуде орналастыруға жатпайтындарды қоспағанда, сот актілері;</w:t>
      </w:r>
    </w:p>
    <w:bookmarkEnd w:id="114"/>
    <w:bookmarkStart w:name="z125" w:id="115"/>
    <w:p>
      <w:pPr>
        <w:spacing w:after="0"/>
        <w:ind w:left="0"/>
        <w:jc w:val="both"/>
      </w:pPr>
      <w:r>
        <w:rPr>
          <w:rFonts w:ascii="Times New Roman"/>
          <w:b w:val="false"/>
          <w:i w:val="false"/>
          <w:color w:val="000000"/>
          <w:sz w:val="28"/>
        </w:rPr>
        <w:t>
      2) Қазақстан Республикасының заңдарында белгіленген шектеулер ескеріле отырып, сот істерін қарау графиктері орналастырылуға тиіс.</w:t>
      </w:r>
    </w:p>
    <w:bookmarkEnd w:id="115"/>
    <w:bookmarkStart w:name="z126" w:id="116"/>
    <w:p>
      <w:pPr>
        <w:spacing w:after="0"/>
        <w:ind w:left="0"/>
        <w:jc w:val="both"/>
      </w:pPr>
      <w:r>
        <w:rPr>
          <w:rFonts w:ascii="Times New Roman"/>
          <w:b w:val="false"/>
          <w:i w:val="false"/>
          <w:color w:val="000000"/>
          <w:sz w:val="28"/>
        </w:rPr>
        <w:t>
      6. Осы баптың 3-тармағында көрсетілген мәліметтермен қатар жергілікті өзін-өзі басқару органдарының интернет-ресурстарында сондай-ақ:</w:t>
      </w:r>
    </w:p>
    <w:bookmarkEnd w:id="116"/>
    <w:bookmarkStart w:name="z127" w:id="117"/>
    <w:p>
      <w:pPr>
        <w:spacing w:after="0"/>
        <w:ind w:left="0"/>
        <w:jc w:val="both"/>
      </w:pPr>
      <w:r>
        <w:rPr>
          <w:rFonts w:ascii="Times New Roman"/>
          <w:b w:val="false"/>
          <w:i w:val="false"/>
          <w:color w:val="000000"/>
          <w:sz w:val="28"/>
        </w:rPr>
        <w:t>
      1) аудандық маңызы бар қала, ауыл, кент, ауылдық округ бюджетінің атқарылуына жүргізілген мониторинг нәтижелері туралы есеп;</w:t>
      </w:r>
    </w:p>
    <w:bookmarkEnd w:id="117"/>
    <w:bookmarkStart w:name="z128" w:id="118"/>
    <w:p>
      <w:pPr>
        <w:spacing w:after="0"/>
        <w:ind w:left="0"/>
        <w:jc w:val="both"/>
      </w:pPr>
      <w:r>
        <w:rPr>
          <w:rFonts w:ascii="Times New Roman"/>
          <w:b w:val="false"/>
          <w:i w:val="false"/>
          <w:color w:val="000000"/>
          <w:sz w:val="28"/>
        </w:rPr>
        <w:t>
      2) жергілікті қоғамдастық жиынын, жиналысын шақыру уақыты, орны және талқыланатын мәселелер;</w:t>
      </w:r>
    </w:p>
    <w:bookmarkEnd w:id="118"/>
    <w:bookmarkStart w:name="z129" w:id="119"/>
    <w:p>
      <w:pPr>
        <w:spacing w:after="0"/>
        <w:ind w:left="0"/>
        <w:jc w:val="both"/>
      </w:pPr>
      <w:r>
        <w:rPr>
          <w:rFonts w:ascii="Times New Roman"/>
          <w:b w:val="false"/>
          <w:i w:val="false"/>
          <w:color w:val="000000"/>
          <w:sz w:val="28"/>
        </w:rPr>
        <w:t>
      3) жергілікті қоғамдастық жиынының немесе жиналысының хаттамалары, сондай-ақ оларда қабылданған шешімдер орналастырылуға тиіс.</w:t>
      </w:r>
    </w:p>
    <w:bookmarkEnd w:id="119"/>
    <w:bookmarkStart w:name="z130" w:id="120"/>
    <w:p>
      <w:pPr>
        <w:spacing w:after="0"/>
        <w:ind w:left="0"/>
        <w:jc w:val="both"/>
      </w:pPr>
      <w:r>
        <w:rPr>
          <w:rFonts w:ascii="Times New Roman"/>
          <w:b w:val="false"/>
          <w:i w:val="false"/>
          <w:color w:val="000000"/>
          <w:sz w:val="28"/>
        </w:rPr>
        <w:t>
      7. Мемлекеттік органдар болып табылмайтын мемлекеттік мекемелердің интернет-ресурстарында:</w:t>
      </w:r>
    </w:p>
    <w:bookmarkEnd w:id="120"/>
    <w:bookmarkStart w:name="z131" w:id="121"/>
    <w:p>
      <w:pPr>
        <w:spacing w:after="0"/>
        <w:ind w:left="0"/>
        <w:jc w:val="both"/>
      </w:pPr>
      <w:r>
        <w:rPr>
          <w:rFonts w:ascii="Times New Roman"/>
          <w:b w:val="false"/>
          <w:i w:val="false"/>
          <w:color w:val="000000"/>
          <w:sz w:val="28"/>
        </w:rPr>
        <w:t>
      1) қызметі туралы жалпы ақпарат:</w:t>
      </w:r>
    </w:p>
    <w:bookmarkEnd w:id="121"/>
    <w:p>
      <w:pPr>
        <w:spacing w:after="0"/>
        <w:ind w:left="0"/>
        <w:jc w:val="both"/>
      </w:pPr>
      <w:r>
        <w:rPr>
          <w:rFonts w:ascii="Times New Roman"/>
          <w:b w:val="false"/>
          <w:i w:val="false"/>
          <w:color w:val="000000"/>
          <w:sz w:val="28"/>
        </w:rPr>
        <w:t>
      тарихы;</w:t>
      </w:r>
    </w:p>
    <w:p>
      <w:pPr>
        <w:spacing w:after="0"/>
        <w:ind w:left="0"/>
        <w:jc w:val="both"/>
      </w:pPr>
      <w:r>
        <w:rPr>
          <w:rFonts w:ascii="Times New Roman"/>
          <w:b w:val="false"/>
          <w:i w:val="false"/>
          <w:color w:val="000000"/>
          <w:sz w:val="28"/>
        </w:rPr>
        <w:t>
      ұйымдық құрылымы;</w:t>
      </w:r>
    </w:p>
    <w:p>
      <w:pPr>
        <w:spacing w:after="0"/>
        <w:ind w:left="0"/>
        <w:jc w:val="both"/>
      </w:pPr>
      <w:r>
        <w:rPr>
          <w:rFonts w:ascii="Times New Roman"/>
          <w:b w:val="false"/>
          <w:i w:val="false"/>
          <w:color w:val="000000"/>
          <w:sz w:val="28"/>
        </w:rPr>
        <w:t>
      басшылығы туралы мәліметтер;</w:t>
      </w:r>
    </w:p>
    <w:p>
      <w:pPr>
        <w:spacing w:after="0"/>
        <w:ind w:left="0"/>
        <w:jc w:val="both"/>
      </w:pPr>
      <w:r>
        <w:rPr>
          <w:rFonts w:ascii="Times New Roman"/>
          <w:b w:val="false"/>
          <w:i w:val="false"/>
          <w:color w:val="000000"/>
          <w:sz w:val="28"/>
        </w:rPr>
        <w:t>
      қызметі туралы мәліметтер;</w:t>
      </w:r>
    </w:p>
    <w:p>
      <w:pPr>
        <w:spacing w:after="0"/>
        <w:ind w:left="0"/>
        <w:jc w:val="both"/>
      </w:pPr>
      <w:r>
        <w:rPr>
          <w:rFonts w:ascii="Times New Roman"/>
          <w:b w:val="false"/>
          <w:i w:val="false"/>
          <w:color w:val="000000"/>
          <w:sz w:val="28"/>
        </w:rPr>
        <w:t>
      консультативтік-кеңесші органдардың (болған кезде) қызметі туралы ақпарат;</w:t>
      </w:r>
    </w:p>
    <w:p>
      <w:pPr>
        <w:spacing w:after="0"/>
        <w:ind w:left="0"/>
        <w:jc w:val="both"/>
      </w:pPr>
      <w:r>
        <w:rPr>
          <w:rFonts w:ascii="Times New Roman"/>
          <w:b w:val="false"/>
          <w:i w:val="false"/>
          <w:color w:val="000000"/>
          <w:sz w:val="28"/>
        </w:rPr>
        <w:t>
      байланыс деректері (анықтама қызметтерінің, құрылымдық бөлімшелердің, аумақтық өкілдіктердің (болған кезде) пошталық мекенжайы, электрондық пошта мекенжайы, телефон нөмірлері);</w:t>
      </w:r>
    </w:p>
    <w:bookmarkStart w:name="z132" w:id="122"/>
    <w:p>
      <w:pPr>
        <w:spacing w:after="0"/>
        <w:ind w:left="0"/>
        <w:jc w:val="both"/>
      </w:pPr>
      <w:r>
        <w:rPr>
          <w:rFonts w:ascii="Times New Roman"/>
          <w:b w:val="false"/>
          <w:i w:val="false"/>
          <w:color w:val="000000"/>
          <w:sz w:val="28"/>
        </w:rPr>
        <w:t>
      2) бос лауазымдар жөніндегі ақпарат:</w:t>
      </w:r>
    </w:p>
    <w:bookmarkEnd w:id="122"/>
    <w:p>
      <w:pPr>
        <w:spacing w:after="0"/>
        <w:ind w:left="0"/>
        <w:jc w:val="both"/>
      </w:pPr>
      <w:r>
        <w:rPr>
          <w:rFonts w:ascii="Times New Roman"/>
          <w:b w:val="false"/>
          <w:i w:val="false"/>
          <w:color w:val="000000"/>
          <w:sz w:val="28"/>
        </w:rPr>
        <w:t>
      жарияланған бос лауазымдар;</w:t>
      </w:r>
    </w:p>
    <w:p>
      <w:pPr>
        <w:spacing w:after="0"/>
        <w:ind w:left="0"/>
        <w:jc w:val="both"/>
      </w:pPr>
      <w:r>
        <w:rPr>
          <w:rFonts w:ascii="Times New Roman"/>
          <w:b w:val="false"/>
          <w:i w:val="false"/>
          <w:color w:val="000000"/>
          <w:sz w:val="28"/>
        </w:rPr>
        <w:t>
      бос лауазымдарға орналасу үшін кандидаттарға қойылатын біліктілік талаптары;</w:t>
      </w:r>
    </w:p>
    <w:p>
      <w:pPr>
        <w:spacing w:after="0"/>
        <w:ind w:left="0"/>
        <w:jc w:val="both"/>
      </w:pPr>
      <w:r>
        <w:rPr>
          <w:rFonts w:ascii="Times New Roman"/>
          <w:b w:val="false"/>
          <w:i w:val="false"/>
          <w:color w:val="000000"/>
          <w:sz w:val="28"/>
        </w:rPr>
        <w:t>
      бос лауазымдар туралы ақпарат алу үшін телефон нөмірлері;</w:t>
      </w:r>
    </w:p>
    <w:bookmarkStart w:name="z133" w:id="123"/>
    <w:p>
      <w:pPr>
        <w:spacing w:after="0"/>
        <w:ind w:left="0"/>
        <w:jc w:val="both"/>
      </w:pPr>
      <w:r>
        <w:rPr>
          <w:rFonts w:ascii="Times New Roman"/>
          <w:b w:val="false"/>
          <w:i w:val="false"/>
          <w:color w:val="000000"/>
          <w:sz w:val="28"/>
        </w:rPr>
        <w:t>
      3) ресми жаңалықтар, баспасөз релиздері, алдағы оқиғалардың күнтізбелері;</w:t>
      </w:r>
    </w:p>
    <w:bookmarkEnd w:id="123"/>
    <w:bookmarkStart w:name="z134" w:id="124"/>
    <w:p>
      <w:pPr>
        <w:spacing w:after="0"/>
        <w:ind w:left="0"/>
        <w:jc w:val="both"/>
      </w:pPr>
      <w:r>
        <w:rPr>
          <w:rFonts w:ascii="Times New Roman"/>
          <w:b w:val="false"/>
          <w:i w:val="false"/>
          <w:color w:val="000000"/>
          <w:sz w:val="28"/>
        </w:rPr>
        <w:t>
      4) қаржылық есептілік, республикалық және жергілікті бюджеттерден бөлінген қаражаттың жұмсалуы туралы ақпарат, азаматтық бюджет;</w:t>
      </w:r>
    </w:p>
    <w:bookmarkEnd w:id="124"/>
    <w:bookmarkStart w:name="z135" w:id="125"/>
    <w:p>
      <w:pPr>
        <w:spacing w:after="0"/>
        <w:ind w:left="0"/>
        <w:jc w:val="both"/>
      </w:pPr>
      <w:r>
        <w:rPr>
          <w:rFonts w:ascii="Times New Roman"/>
          <w:b w:val="false"/>
          <w:i w:val="false"/>
          <w:color w:val="000000"/>
          <w:sz w:val="28"/>
        </w:rPr>
        <w:t>
      5) өздерінің қызметін реттейтін нормативтік құқықтық актілер;</w:t>
      </w:r>
    </w:p>
    <w:bookmarkEnd w:id="125"/>
    <w:bookmarkStart w:name="z136" w:id="126"/>
    <w:p>
      <w:pPr>
        <w:spacing w:after="0"/>
        <w:ind w:left="0"/>
        <w:jc w:val="both"/>
      </w:pPr>
      <w:r>
        <w:rPr>
          <w:rFonts w:ascii="Times New Roman"/>
          <w:b w:val="false"/>
          <w:i w:val="false"/>
          <w:color w:val="000000"/>
          <w:sz w:val="28"/>
        </w:rPr>
        <w:t>
      6) Қазақстан Республикасының мемлекеттік сатып алу туралы заңнамасында көзделген тәртіппен жүргізілетін мемлекеттік сатып алу туралы мәліметтер;</w:t>
      </w:r>
    </w:p>
    <w:bookmarkEnd w:id="126"/>
    <w:bookmarkStart w:name="z137" w:id="127"/>
    <w:p>
      <w:pPr>
        <w:spacing w:after="0"/>
        <w:ind w:left="0"/>
        <w:jc w:val="both"/>
      </w:pPr>
      <w:r>
        <w:rPr>
          <w:rFonts w:ascii="Times New Roman"/>
          <w:b w:val="false"/>
          <w:i w:val="false"/>
          <w:color w:val="000000"/>
          <w:sz w:val="28"/>
        </w:rPr>
        <w:t>
      7) халықаралық ынтымақтастық саласындағы ақпарат;</w:t>
      </w:r>
    </w:p>
    <w:bookmarkEnd w:id="127"/>
    <w:bookmarkStart w:name="z138" w:id="128"/>
    <w:p>
      <w:pPr>
        <w:spacing w:after="0"/>
        <w:ind w:left="0"/>
        <w:jc w:val="both"/>
      </w:pPr>
      <w:r>
        <w:rPr>
          <w:rFonts w:ascii="Times New Roman"/>
          <w:b w:val="false"/>
          <w:i w:val="false"/>
          <w:color w:val="000000"/>
          <w:sz w:val="28"/>
        </w:rPr>
        <w:t>
      8) келіп түскен сұрау салуларды жинақтап қорыту және талдау нәтижелері бойынша ақпарат пайдаланушылар бірнеше рет сұрататын ақпарат;</w:t>
      </w:r>
    </w:p>
    <w:bookmarkEnd w:id="128"/>
    <w:bookmarkStart w:name="z139" w:id="129"/>
    <w:p>
      <w:pPr>
        <w:spacing w:after="0"/>
        <w:ind w:left="0"/>
        <w:jc w:val="both"/>
      </w:pPr>
      <w:r>
        <w:rPr>
          <w:rFonts w:ascii="Times New Roman"/>
          <w:b w:val="false"/>
          <w:i w:val="false"/>
          <w:color w:val="000000"/>
          <w:sz w:val="28"/>
        </w:rPr>
        <w:t>
      9) жүргізілген әлеуметтанушылық, талдамалық және өзге де зерттеулердің, сондай-ақ халыққа жүргізілген сауалнамалардың нәтижелері туралы деректер;</w:t>
      </w:r>
    </w:p>
    <w:bookmarkEnd w:id="129"/>
    <w:bookmarkStart w:name="z140" w:id="130"/>
    <w:p>
      <w:pPr>
        <w:spacing w:after="0"/>
        <w:ind w:left="0"/>
        <w:jc w:val="both"/>
      </w:pPr>
      <w:r>
        <w:rPr>
          <w:rFonts w:ascii="Times New Roman"/>
          <w:b w:val="false"/>
          <w:i w:val="false"/>
          <w:color w:val="000000"/>
          <w:sz w:val="28"/>
        </w:rPr>
        <w:t>
      10) өздерінің жүргізуіндегі дерекқорлардың (деректер банктерінің), тізілімдердің, тіркелімдердің, кадастрлардың тізбесі;</w:t>
      </w:r>
    </w:p>
    <w:bookmarkEnd w:id="130"/>
    <w:bookmarkStart w:name="z141" w:id="131"/>
    <w:p>
      <w:pPr>
        <w:spacing w:after="0"/>
        <w:ind w:left="0"/>
        <w:jc w:val="both"/>
      </w:pPr>
      <w:r>
        <w:rPr>
          <w:rFonts w:ascii="Times New Roman"/>
          <w:b w:val="false"/>
          <w:i w:val="false"/>
          <w:color w:val="000000"/>
          <w:sz w:val="28"/>
        </w:rPr>
        <w:t>
      11) "Сұрақ-жауап" сервисі;</w:t>
      </w:r>
    </w:p>
    <w:bookmarkEnd w:id="131"/>
    <w:bookmarkStart w:name="z142" w:id="132"/>
    <w:p>
      <w:pPr>
        <w:spacing w:after="0"/>
        <w:ind w:left="0"/>
        <w:jc w:val="both"/>
      </w:pPr>
      <w:r>
        <w:rPr>
          <w:rFonts w:ascii="Times New Roman"/>
          <w:b w:val="false"/>
          <w:i w:val="false"/>
          <w:color w:val="000000"/>
          <w:sz w:val="28"/>
        </w:rPr>
        <w:t>
      12) жеке тұлғаларды және заңды тұлғалардың өкілдерін жеке қабылдау графигі;</w:t>
      </w:r>
    </w:p>
    <w:bookmarkEnd w:id="132"/>
    <w:bookmarkStart w:name="z143" w:id="133"/>
    <w:p>
      <w:pPr>
        <w:spacing w:after="0"/>
        <w:ind w:left="0"/>
        <w:jc w:val="both"/>
      </w:pPr>
      <w:r>
        <w:rPr>
          <w:rFonts w:ascii="Times New Roman"/>
          <w:b w:val="false"/>
          <w:i w:val="false"/>
          <w:color w:val="000000"/>
          <w:sz w:val="28"/>
        </w:rPr>
        <w:t>
      13) өтініштер мен сұрау салуларды қарау нәтижелері бойынша шешімдерге және (немесе) әрекеттерге (әрекетсіздікке) шағым жасау тәртібін қоса алғанда, жеке тұлғаларды және заңды тұлғалардың өкілдерін жеке қабылдау, сондай-ақ өтініштер мен сұрау салуларды қарау мәселелері бойынша ақпарат алуға мүмкіндік беретін уәкілетті адамдардың байланыс деректері (тегі, аты, әкесінің аты (егер ол жеке басты куәландыратын құжатта көрсетілсе), телефон нөмірі және электрондық пошта мекенжайы);</w:t>
      </w:r>
    </w:p>
    <w:bookmarkEnd w:id="133"/>
    <w:bookmarkStart w:name="z144" w:id="134"/>
    <w:p>
      <w:pPr>
        <w:spacing w:after="0"/>
        <w:ind w:left="0"/>
        <w:jc w:val="both"/>
      </w:pPr>
      <w:r>
        <w:rPr>
          <w:rFonts w:ascii="Times New Roman"/>
          <w:b w:val="false"/>
          <w:i w:val="false"/>
          <w:color w:val="000000"/>
          <w:sz w:val="28"/>
        </w:rPr>
        <w:t>
      14) Қазақстан Республикасының заңдарына және өзге де нормативтік құқықтық актілеріне сәйкес қарауға қабылданатын өтініштер мен сұрау салулардың үлгілері;</w:t>
      </w:r>
    </w:p>
    <w:bookmarkEnd w:id="134"/>
    <w:bookmarkStart w:name="z145" w:id="135"/>
    <w:p>
      <w:pPr>
        <w:spacing w:after="0"/>
        <w:ind w:left="0"/>
        <w:jc w:val="both"/>
      </w:pPr>
      <w:r>
        <w:rPr>
          <w:rFonts w:ascii="Times New Roman"/>
          <w:b w:val="false"/>
          <w:i w:val="false"/>
          <w:color w:val="000000"/>
          <w:sz w:val="28"/>
        </w:rPr>
        <w:t>
      15) орналастыру міндеті Қазақстан Республикасының заңдарында белгіленген өзге де ақпарат немесе орналастыруды мемлекеттік орган болып табылмайтын мемлекеттік мекеме қажет деп санайтын ақпарат орналастырылуға тиіс.</w:t>
      </w:r>
    </w:p>
    <w:bookmarkEnd w:id="135"/>
    <w:bookmarkStart w:name="z146" w:id="136"/>
    <w:p>
      <w:pPr>
        <w:spacing w:after="0"/>
        <w:ind w:left="0"/>
        <w:jc w:val="both"/>
      </w:pPr>
      <w:r>
        <w:rPr>
          <w:rFonts w:ascii="Times New Roman"/>
          <w:b w:val="false"/>
          <w:i w:val="false"/>
          <w:color w:val="000000"/>
          <w:sz w:val="28"/>
        </w:rPr>
        <w:t xml:space="preserve">
      8. Квазимемлекеттік сектор субъектілерінің интернет-ресурстарында: </w:t>
      </w:r>
    </w:p>
    <w:bookmarkEnd w:id="136"/>
    <w:bookmarkStart w:name="z147" w:id="137"/>
    <w:p>
      <w:pPr>
        <w:spacing w:after="0"/>
        <w:ind w:left="0"/>
        <w:jc w:val="both"/>
      </w:pPr>
      <w:r>
        <w:rPr>
          <w:rFonts w:ascii="Times New Roman"/>
          <w:b w:val="false"/>
          <w:i w:val="false"/>
          <w:color w:val="000000"/>
          <w:sz w:val="28"/>
        </w:rPr>
        <w:t>
      1) қызметі туралы жалпы ақпарат:</w:t>
      </w:r>
    </w:p>
    <w:bookmarkEnd w:id="137"/>
    <w:p>
      <w:pPr>
        <w:spacing w:after="0"/>
        <w:ind w:left="0"/>
        <w:jc w:val="both"/>
      </w:pPr>
      <w:r>
        <w:rPr>
          <w:rFonts w:ascii="Times New Roman"/>
          <w:b w:val="false"/>
          <w:i w:val="false"/>
          <w:color w:val="000000"/>
          <w:sz w:val="28"/>
        </w:rPr>
        <w:t>
      тарихы;</w:t>
      </w:r>
    </w:p>
    <w:p>
      <w:pPr>
        <w:spacing w:after="0"/>
        <w:ind w:left="0"/>
        <w:jc w:val="both"/>
      </w:pPr>
      <w:r>
        <w:rPr>
          <w:rFonts w:ascii="Times New Roman"/>
          <w:b w:val="false"/>
          <w:i w:val="false"/>
          <w:color w:val="000000"/>
          <w:sz w:val="28"/>
        </w:rPr>
        <w:t>
      ұйымдық құрылымы;</w:t>
      </w:r>
    </w:p>
    <w:p>
      <w:pPr>
        <w:spacing w:after="0"/>
        <w:ind w:left="0"/>
        <w:jc w:val="both"/>
      </w:pPr>
      <w:r>
        <w:rPr>
          <w:rFonts w:ascii="Times New Roman"/>
          <w:b w:val="false"/>
          <w:i w:val="false"/>
          <w:color w:val="000000"/>
          <w:sz w:val="28"/>
        </w:rPr>
        <w:t>
      басшылығы туралы мәліметтер;</w:t>
      </w:r>
    </w:p>
    <w:p>
      <w:pPr>
        <w:spacing w:after="0"/>
        <w:ind w:left="0"/>
        <w:jc w:val="both"/>
      </w:pPr>
      <w:r>
        <w:rPr>
          <w:rFonts w:ascii="Times New Roman"/>
          <w:b w:val="false"/>
          <w:i w:val="false"/>
          <w:color w:val="000000"/>
          <w:sz w:val="28"/>
        </w:rPr>
        <w:t>
      қызмет түрлері;</w:t>
      </w:r>
    </w:p>
    <w:p>
      <w:pPr>
        <w:spacing w:after="0"/>
        <w:ind w:left="0"/>
        <w:jc w:val="both"/>
      </w:pPr>
      <w:r>
        <w:rPr>
          <w:rFonts w:ascii="Times New Roman"/>
          <w:b w:val="false"/>
          <w:i w:val="false"/>
          <w:color w:val="000000"/>
          <w:sz w:val="28"/>
        </w:rPr>
        <w:t>
      даму стратегиясы;</w:t>
      </w:r>
    </w:p>
    <w:p>
      <w:pPr>
        <w:spacing w:after="0"/>
        <w:ind w:left="0"/>
        <w:jc w:val="both"/>
      </w:pPr>
      <w:r>
        <w:rPr>
          <w:rFonts w:ascii="Times New Roman"/>
          <w:b w:val="false"/>
          <w:i w:val="false"/>
          <w:color w:val="000000"/>
          <w:sz w:val="28"/>
        </w:rPr>
        <w:t>
      консультативтік-кеңесші органдардың (болған кезде) қызметі туралы ақпарат;</w:t>
      </w:r>
    </w:p>
    <w:p>
      <w:pPr>
        <w:spacing w:after="0"/>
        <w:ind w:left="0"/>
        <w:jc w:val="both"/>
      </w:pPr>
      <w:r>
        <w:rPr>
          <w:rFonts w:ascii="Times New Roman"/>
          <w:b w:val="false"/>
          <w:i w:val="false"/>
          <w:color w:val="000000"/>
          <w:sz w:val="28"/>
        </w:rPr>
        <w:t xml:space="preserve">
      анықтама қызметтерінің, құрылымдық бөлімшелердің, аумақтық өкілдіктердің және еншілес, тәуелді және Қазақстан Республикасының заңнамалық актілеріне сәйкес олармен үлестес болып табылатын өзге де заңды тұлғалардың байланыс деректері (пошталық мекенжайы, электрондық пошта мекенжайы, телефон нөмірлері); </w:t>
      </w:r>
    </w:p>
    <w:bookmarkStart w:name="z148" w:id="138"/>
    <w:p>
      <w:pPr>
        <w:spacing w:after="0"/>
        <w:ind w:left="0"/>
        <w:jc w:val="both"/>
      </w:pPr>
      <w:r>
        <w:rPr>
          <w:rFonts w:ascii="Times New Roman"/>
          <w:b w:val="false"/>
          <w:i w:val="false"/>
          <w:color w:val="000000"/>
          <w:sz w:val="28"/>
        </w:rPr>
        <w:t>
      2) бос лауазымдар жөніндегі ақпарат:</w:t>
      </w:r>
    </w:p>
    <w:bookmarkEnd w:id="138"/>
    <w:p>
      <w:pPr>
        <w:spacing w:after="0"/>
        <w:ind w:left="0"/>
        <w:jc w:val="both"/>
      </w:pPr>
      <w:r>
        <w:rPr>
          <w:rFonts w:ascii="Times New Roman"/>
          <w:b w:val="false"/>
          <w:i w:val="false"/>
          <w:color w:val="000000"/>
          <w:sz w:val="28"/>
        </w:rPr>
        <w:t>
      жарияланған бос лауазымдар;</w:t>
      </w:r>
    </w:p>
    <w:p>
      <w:pPr>
        <w:spacing w:after="0"/>
        <w:ind w:left="0"/>
        <w:jc w:val="both"/>
      </w:pPr>
      <w:r>
        <w:rPr>
          <w:rFonts w:ascii="Times New Roman"/>
          <w:b w:val="false"/>
          <w:i w:val="false"/>
          <w:color w:val="000000"/>
          <w:sz w:val="28"/>
        </w:rPr>
        <w:t>
      бос лауазымдарға орналасу үшін кандидаттарға қойылатын біліктілік талаптары;</w:t>
      </w:r>
    </w:p>
    <w:p>
      <w:pPr>
        <w:spacing w:after="0"/>
        <w:ind w:left="0"/>
        <w:jc w:val="both"/>
      </w:pPr>
      <w:r>
        <w:rPr>
          <w:rFonts w:ascii="Times New Roman"/>
          <w:b w:val="false"/>
          <w:i w:val="false"/>
          <w:color w:val="000000"/>
          <w:sz w:val="28"/>
        </w:rPr>
        <w:t>
      бос лауазымдар туралы ақпарат алу үшін телефон нөмірлері;</w:t>
      </w:r>
    </w:p>
    <w:bookmarkStart w:name="z149" w:id="139"/>
    <w:p>
      <w:pPr>
        <w:spacing w:after="0"/>
        <w:ind w:left="0"/>
        <w:jc w:val="both"/>
      </w:pPr>
      <w:r>
        <w:rPr>
          <w:rFonts w:ascii="Times New Roman"/>
          <w:b w:val="false"/>
          <w:i w:val="false"/>
          <w:color w:val="000000"/>
          <w:sz w:val="28"/>
        </w:rPr>
        <w:t>
      3) ресми жаңалықтар, баспасөз релиздері, алдағы оқиғалардың күнтізбелері;</w:t>
      </w:r>
    </w:p>
    <w:bookmarkEnd w:id="139"/>
    <w:bookmarkStart w:name="z150" w:id="140"/>
    <w:p>
      <w:pPr>
        <w:spacing w:after="0"/>
        <w:ind w:left="0"/>
        <w:jc w:val="both"/>
      </w:pPr>
      <w:r>
        <w:rPr>
          <w:rFonts w:ascii="Times New Roman"/>
          <w:b w:val="false"/>
          <w:i w:val="false"/>
          <w:color w:val="000000"/>
          <w:sz w:val="28"/>
        </w:rPr>
        <w:t>
      4) қаржылық есептілік, сондай-ақ республикалық және жергілікті бюджеттерден бөлінген қаражаттың жұмсалуы туралы ақпарат;</w:t>
      </w:r>
    </w:p>
    <w:bookmarkEnd w:id="140"/>
    <w:bookmarkStart w:name="z151" w:id="141"/>
    <w:p>
      <w:pPr>
        <w:spacing w:after="0"/>
        <w:ind w:left="0"/>
        <w:jc w:val="both"/>
      </w:pPr>
      <w:r>
        <w:rPr>
          <w:rFonts w:ascii="Times New Roman"/>
          <w:b w:val="false"/>
          <w:i w:val="false"/>
          <w:color w:val="000000"/>
          <w:sz w:val="28"/>
        </w:rPr>
        <w:t>
      5) еншілес, тәуелді және Қазақстан Республикасының заңнамалық актілеріне сәйкес олармен үлестес болып табылатын өзге де заңды тұлғалардың қызметі туралы ақпарат;</w:t>
      </w:r>
    </w:p>
    <w:bookmarkEnd w:id="141"/>
    <w:bookmarkStart w:name="z152" w:id="142"/>
    <w:p>
      <w:pPr>
        <w:spacing w:after="0"/>
        <w:ind w:left="0"/>
        <w:jc w:val="both"/>
      </w:pPr>
      <w:r>
        <w:rPr>
          <w:rFonts w:ascii="Times New Roman"/>
          <w:b w:val="false"/>
          <w:i w:val="false"/>
          <w:color w:val="000000"/>
          <w:sz w:val="28"/>
        </w:rPr>
        <w:t>
      6) қызметін регламенттейтін нормативтік құжаттар;</w:t>
      </w:r>
    </w:p>
    <w:bookmarkEnd w:id="142"/>
    <w:bookmarkStart w:name="z153" w:id="143"/>
    <w:p>
      <w:pPr>
        <w:spacing w:after="0"/>
        <w:ind w:left="0"/>
        <w:jc w:val="both"/>
      </w:pPr>
      <w:r>
        <w:rPr>
          <w:rFonts w:ascii="Times New Roman"/>
          <w:b w:val="false"/>
          <w:i w:val="false"/>
          <w:color w:val="000000"/>
          <w:sz w:val="28"/>
        </w:rPr>
        <w:t>
      7) тауарларды (жұмыстарды, көрсетілетін қызметтерді) сатып алу туралы ақпарат;</w:t>
      </w:r>
    </w:p>
    <w:bookmarkEnd w:id="143"/>
    <w:bookmarkStart w:name="z154" w:id="144"/>
    <w:p>
      <w:pPr>
        <w:spacing w:after="0"/>
        <w:ind w:left="0"/>
        <w:jc w:val="both"/>
      </w:pPr>
      <w:r>
        <w:rPr>
          <w:rFonts w:ascii="Times New Roman"/>
          <w:b w:val="false"/>
          <w:i w:val="false"/>
          <w:color w:val="000000"/>
          <w:sz w:val="28"/>
        </w:rPr>
        <w:t>
      8) халықаралық ынтымақтастық саласындағы ақпарат;</w:t>
      </w:r>
    </w:p>
    <w:bookmarkEnd w:id="144"/>
    <w:bookmarkStart w:name="z155" w:id="145"/>
    <w:p>
      <w:pPr>
        <w:spacing w:after="0"/>
        <w:ind w:left="0"/>
        <w:jc w:val="both"/>
      </w:pPr>
      <w:r>
        <w:rPr>
          <w:rFonts w:ascii="Times New Roman"/>
          <w:b w:val="false"/>
          <w:i w:val="false"/>
          <w:color w:val="000000"/>
          <w:sz w:val="28"/>
        </w:rPr>
        <w:t>
      9) статистикалық көрсеткіштер және қызметінің нәтижелері;</w:t>
      </w:r>
    </w:p>
    <w:bookmarkEnd w:id="145"/>
    <w:bookmarkStart w:name="z156" w:id="146"/>
    <w:p>
      <w:pPr>
        <w:spacing w:after="0"/>
        <w:ind w:left="0"/>
        <w:jc w:val="both"/>
      </w:pPr>
      <w:r>
        <w:rPr>
          <w:rFonts w:ascii="Times New Roman"/>
          <w:b w:val="false"/>
          <w:i w:val="false"/>
          <w:color w:val="000000"/>
          <w:sz w:val="28"/>
        </w:rPr>
        <w:t>
      10) атқарылған жұмыс туралы талдамалық есептер мен баяндамалар;</w:t>
      </w:r>
    </w:p>
    <w:bookmarkEnd w:id="146"/>
    <w:bookmarkStart w:name="z157" w:id="147"/>
    <w:p>
      <w:pPr>
        <w:spacing w:after="0"/>
        <w:ind w:left="0"/>
        <w:jc w:val="both"/>
      </w:pPr>
      <w:r>
        <w:rPr>
          <w:rFonts w:ascii="Times New Roman"/>
          <w:b w:val="false"/>
          <w:i w:val="false"/>
          <w:color w:val="000000"/>
          <w:sz w:val="28"/>
        </w:rPr>
        <w:t>
      11) жүргізілген әлеуметтанушылық, талдамалық және өзге де зерттеулердің, сондай-ақ халыққа жүргізілген сауалнамалардың нәтижелері туралы деректер;</w:t>
      </w:r>
    </w:p>
    <w:bookmarkEnd w:id="147"/>
    <w:bookmarkStart w:name="z158" w:id="148"/>
    <w:p>
      <w:pPr>
        <w:spacing w:after="0"/>
        <w:ind w:left="0"/>
        <w:jc w:val="both"/>
      </w:pPr>
      <w:r>
        <w:rPr>
          <w:rFonts w:ascii="Times New Roman"/>
          <w:b w:val="false"/>
          <w:i w:val="false"/>
          <w:color w:val="000000"/>
          <w:sz w:val="28"/>
        </w:rPr>
        <w:t>
      12) келіп түскен сұрау салуларды жинақтап қорыту және талдау нәтижелері бойынша ақпарат пайдаланушылар бірнеше рет сұрататын ақпарат;</w:t>
      </w:r>
    </w:p>
    <w:bookmarkEnd w:id="148"/>
    <w:bookmarkStart w:name="z159" w:id="149"/>
    <w:p>
      <w:pPr>
        <w:spacing w:after="0"/>
        <w:ind w:left="0"/>
        <w:jc w:val="both"/>
      </w:pPr>
      <w:r>
        <w:rPr>
          <w:rFonts w:ascii="Times New Roman"/>
          <w:b w:val="false"/>
          <w:i w:val="false"/>
          <w:color w:val="000000"/>
          <w:sz w:val="28"/>
        </w:rPr>
        <w:t>
      13) өздерінің жүргізуіндегі дерекқорлардың (деректер банктерінің), тізілімдердің, тіркелімдердің, кадастрлардың тізбесі;</w:t>
      </w:r>
    </w:p>
    <w:bookmarkEnd w:id="149"/>
    <w:bookmarkStart w:name="z160" w:id="150"/>
    <w:p>
      <w:pPr>
        <w:spacing w:after="0"/>
        <w:ind w:left="0"/>
        <w:jc w:val="both"/>
      </w:pPr>
      <w:r>
        <w:rPr>
          <w:rFonts w:ascii="Times New Roman"/>
          <w:b w:val="false"/>
          <w:i w:val="false"/>
          <w:color w:val="000000"/>
          <w:sz w:val="28"/>
        </w:rPr>
        <w:t>
      14) "Сұрақ-жауап" сервисі;</w:t>
      </w:r>
    </w:p>
    <w:bookmarkEnd w:id="150"/>
    <w:bookmarkStart w:name="z161" w:id="151"/>
    <w:p>
      <w:pPr>
        <w:spacing w:after="0"/>
        <w:ind w:left="0"/>
        <w:jc w:val="both"/>
      </w:pPr>
      <w:r>
        <w:rPr>
          <w:rFonts w:ascii="Times New Roman"/>
          <w:b w:val="false"/>
          <w:i w:val="false"/>
          <w:color w:val="000000"/>
          <w:sz w:val="28"/>
        </w:rPr>
        <w:t>
      15) жеке тұлғаларды және заңды тұлғалардың өкілдерін жеке қабылдау графигі;</w:t>
      </w:r>
    </w:p>
    <w:bookmarkEnd w:id="151"/>
    <w:bookmarkStart w:name="z162" w:id="152"/>
    <w:p>
      <w:pPr>
        <w:spacing w:after="0"/>
        <w:ind w:left="0"/>
        <w:jc w:val="both"/>
      </w:pPr>
      <w:r>
        <w:rPr>
          <w:rFonts w:ascii="Times New Roman"/>
          <w:b w:val="false"/>
          <w:i w:val="false"/>
          <w:color w:val="000000"/>
          <w:sz w:val="28"/>
        </w:rPr>
        <w:t>
      16) өтініштер мен сұрау салуларды қарау нәтижелері бойынша шешімдерге және (немесе) әрекеттерге (әрекетсіздікке) шағым жасау тәртібін қоса алғанда, жеке тұлғаларды және заңды тұлғалардың өкілдерін жеке қабылдау, сондай-ақ өтініштер мен сұрау салуларды қарау мәселелері бойынша ақпарат алуға мүмкіндік беретін уәкілетті адамдардың байланыс деректері (тегі, аты, әкесінің аты (егер ол жеке басты куәландыратын құжатта көрсетілсе), телефон нөмірі және электрондық пошта мекенжайы);</w:t>
      </w:r>
    </w:p>
    <w:bookmarkEnd w:id="152"/>
    <w:bookmarkStart w:name="z163" w:id="153"/>
    <w:p>
      <w:pPr>
        <w:spacing w:after="0"/>
        <w:ind w:left="0"/>
        <w:jc w:val="both"/>
      </w:pPr>
      <w:r>
        <w:rPr>
          <w:rFonts w:ascii="Times New Roman"/>
          <w:b w:val="false"/>
          <w:i w:val="false"/>
          <w:color w:val="000000"/>
          <w:sz w:val="28"/>
        </w:rPr>
        <w:t>
      17) Қазақстан Республикасының заңдарына және өзге де нормативтік құқықтық актілеріне сәйкес қарауға қабылданатын өтініштер мен сұрау салулардың үлгілері;</w:t>
      </w:r>
    </w:p>
    <w:bookmarkEnd w:id="153"/>
    <w:bookmarkStart w:name="z164" w:id="154"/>
    <w:p>
      <w:pPr>
        <w:spacing w:after="0"/>
        <w:ind w:left="0"/>
        <w:jc w:val="both"/>
      </w:pPr>
      <w:r>
        <w:rPr>
          <w:rFonts w:ascii="Times New Roman"/>
          <w:b w:val="false"/>
          <w:i w:val="false"/>
          <w:color w:val="000000"/>
          <w:sz w:val="28"/>
        </w:rPr>
        <w:t>
      18) орналастыру міндеті Қазақстан Республикасының заңдарында белгіленген өзге де ақпарат немесе орналастыруды квазимемлекеттік сектор субъектісі қажет деп санайтын ақпарат орналастырылуға тиіс.</w:t>
      </w:r>
    </w:p>
    <w:bookmarkEnd w:id="154"/>
    <w:bookmarkStart w:name="z165" w:id="155"/>
    <w:p>
      <w:pPr>
        <w:spacing w:after="0"/>
        <w:ind w:left="0"/>
        <w:jc w:val="both"/>
      </w:pPr>
      <w:r>
        <w:rPr>
          <w:rFonts w:ascii="Times New Roman"/>
          <w:b w:val="false"/>
          <w:i w:val="false"/>
          <w:color w:val="000000"/>
          <w:sz w:val="28"/>
        </w:rPr>
        <w:t>
      9. Бюджет қаражатын алушылардың интернет-ресурстарында республикалық және жергілікті бюджеттерден бөлінген бюджет қаражатын пайдалануға қатысты және қол жеткізу шектелген ақпаратқа жатқызылмаған ақпарат орналастырылады.</w:t>
      </w:r>
    </w:p>
    <w:bookmarkEnd w:id="155"/>
    <w:bookmarkStart w:name="z166" w:id="156"/>
    <w:p>
      <w:pPr>
        <w:spacing w:after="0"/>
        <w:ind w:left="0"/>
        <w:jc w:val="both"/>
      </w:pPr>
      <w:r>
        <w:rPr>
          <w:rFonts w:ascii="Times New Roman"/>
          <w:b w:val="false"/>
          <w:i w:val="false"/>
          <w:color w:val="000000"/>
          <w:sz w:val="28"/>
        </w:rPr>
        <w:t>
      10. Монополиялық жағдайға ие нарық субъектілерінің интернет-ресурстарында монополиялық жағдайға ие нарық субъектілері өндіретін және өткізетін тауарларға (жұмыстарға, көрсетілетін қызметтерге) баға белгілеу мәселелерін регламенттейтін Қазақстан Республикасының нормативтік құқықтық актілері, сондай-ақ олар өндіретін (өткізетін) тауарларға (жұмыстарға, көрсетілетін қызметтерге) бағалар орналастырылады.</w:t>
      </w:r>
    </w:p>
    <w:bookmarkEnd w:id="156"/>
    <w:bookmarkStart w:name="z167" w:id="157"/>
    <w:p>
      <w:pPr>
        <w:spacing w:after="0"/>
        <w:ind w:left="0"/>
        <w:jc w:val="both"/>
      </w:pPr>
      <w:r>
        <w:rPr>
          <w:rFonts w:ascii="Times New Roman"/>
          <w:b w:val="false"/>
          <w:i w:val="false"/>
          <w:color w:val="000000"/>
          <w:sz w:val="28"/>
        </w:rPr>
        <w:t>
      11. Орталық және (немесе) жергілікті атқарушы органдардың функцияларын орындаушылардың интернет-ресурстарында мемлекеттік басқарудың тиісті саласында (аясында) орталық және (немесе) жергілікті атқарушы органдардың функцияларын жүзеге асыруға қатысты ақпарат орналастырылады.";</w:t>
      </w:r>
    </w:p>
    <w:bookmarkEnd w:id="157"/>
    <w:bookmarkStart w:name="z168" w:id="158"/>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17-бапта</w:t>
      </w:r>
      <w:r>
        <w:rPr>
          <w:rFonts w:ascii="Times New Roman"/>
          <w:b w:val="false"/>
          <w:i w:val="false"/>
          <w:color w:val="000000"/>
          <w:sz w:val="28"/>
        </w:rPr>
        <w:t>:</w:t>
      </w:r>
    </w:p>
    <w:bookmarkEnd w:id="1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5-тармақтар</w:t>
      </w:r>
      <w:r>
        <w:rPr>
          <w:rFonts w:ascii="Times New Roman"/>
          <w:b w:val="false"/>
          <w:i w:val="false"/>
          <w:color w:val="000000"/>
          <w:sz w:val="28"/>
        </w:rPr>
        <w:t xml:space="preserve"> мынадай редакцияда жазылсын:</w:t>
      </w:r>
    </w:p>
    <w:bookmarkStart w:name="z170" w:id="159"/>
    <w:p>
      <w:pPr>
        <w:spacing w:after="0"/>
        <w:ind w:left="0"/>
        <w:jc w:val="both"/>
      </w:pPr>
      <w:r>
        <w:rPr>
          <w:rFonts w:ascii="Times New Roman"/>
          <w:b w:val="false"/>
          <w:i w:val="false"/>
          <w:color w:val="000000"/>
          <w:sz w:val="28"/>
        </w:rPr>
        <w:t>
      "1. Ақпарат пайдаланушылар осы Заңға сәйкес "электрондық үкімет" веб-порталының құрамдастарында орналастырылатын ақпаратты ала алады және пайдалана алады, сондай-ақ "электрондық үкімет" веб-порталында тіркелген не "электрондық үкімет" веб-порталының құрамдастарында авторландырылған жағдайда оны талқылауға қатыса алады.</w:t>
      </w:r>
    </w:p>
    <w:bookmarkEnd w:id="159"/>
    <w:bookmarkStart w:name="z171" w:id="160"/>
    <w:p>
      <w:pPr>
        <w:spacing w:after="0"/>
        <w:ind w:left="0"/>
        <w:jc w:val="both"/>
      </w:pPr>
      <w:r>
        <w:rPr>
          <w:rFonts w:ascii="Times New Roman"/>
          <w:b w:val="false"/>
          <w:i w:val="false"/>
          <w:color w:val="000000"/>
          <w:sz w:val="28"/>
        </w:rPr>
        <w:t xml:space="preserve">
      2. Ашық деректердің интернет-порталында осы Заңның 8-бабының 1), 2), 3) және 7) тармақшаларында көрсетілген ақпарат иеленушілер ашық деректерді орналастырады. </w:t>
      </w:r>
    </w:p>
    <w:bookmarkEnd w:id="160"/>
    <w:p>
      <w:pPr>
        <w:spacing w:after="0"/>
        <w:ind w:left="0"/>
        <w:jc w:val="both"/>
      </w:pPr>
      <w:r>
        <w:rPr>
          <w:rFonts w:ascii="Times New Roman"/>
          <w:b w:val="false"/>
          <w:i w:val="false"/>
          <w:color w:val="000000"/>
          <w:sz w:val="28"/>
        </w:rPr>
        <w:t>
      Ақпаратқа қол жеткізу саласындағы уәкілетті орган Қазақстан Республикасы халқының ашық деректерге қажеттіліктері туралы қоғамдық пікірді сұрау нәтижелері бойынша ашық деректердің интернет-порталында орналастыру үшін ақпарат иеленушілерден ашық деректерді сұратуға құқылы.</w:t>
      </w:r>
    </w:p>
    <w:p>
      <w:pPr>
        <w:spacing w:after="0"/>
        <w:ind w:left="0"/>
        <w:jc w:val="both"/>
      </w:pPr>
      <w:r>
        <w:rPr>
          <w:rFonts w:ascii="Times New Roman"/>
          <w:b w:val="false"/>
          <w:i w:val="false"/>
          <w:color w:val="000000"/>
          <w:sz w:val="28"/>
        </w:rPr>
        <w:t>
      Ақпарат иеленушілер ақпаратты ашық деректердің интернет-порталында өз бастамасы бойынша да орналастыруға құқылы.</w:t>
      </w:r>
    </w:p>
    <w:bookmarkStart w:name="z172" w:id="161"/>
    <w:p>
      <w:pPr>
        <w:spacing w:after="0"/>
        <w:ind w:left="0"/>
        <w:jc w:val="both"/>
      </w:pPr>
      <w:r>
        <w:rPr>
          <w:rFonts w:ascii="Times New Roman"/>
          <w:b w:val="false"/>
          <w:i w:val="false"/>
          <w:color w:val="000000"/>
          <w:sz w:val="28"/>
        </w:rPr>
        <w:t xml:space="preserve">
      3. Ашық бюджеттердің интернет-порталында осы Заңның </w:t>
      </w:r>
      <w:r>
        <w:rPr>
          <w:rFonts w:ascii="Times New Roman"/>
          <w:b w:val="false"/>
          <w:i w:val="false"/>
          <w:color w:val="000000"/>
          <w:sz w:val="28"/>
        </w:rPr>
        <w:t>8-бабының</w:t>
      </w:r>
      <w:r>
        <w:rPr>
          <w:rFonts w:ascii="Times New Roman"/>
          <w:b w:val="false"/>
          <w:i w:val="false"/>
          <w:color w:val="000000"/>
          <w:sz w:val="28"/>
        </w:rPr>
        <w:t xml:space="preserve"> 1) тармақшасында көрсетілген ақпарат иеленушілер бюджеттік есептілікті, шоғырландырылған қаржылық есептілікті, азаматтық бюджетті, мемлекеттік аудит пен қаржылық бақылау нәтижелерін орналастырады, сондай-ақ бюджеттік бағдарламалардың жобаларына және бюджеттік бағдарламалардың іске асырылуы туралы есептерге жария талқылау өткізеді.";</w:t>
      </w:r>
    </w:p>
    <w:bookmarkEnd w:id="161"/>
    <w:bookmarkStart w:name="z173" w:id="162"/>
    <w:p>
      <w:pPr>
        <w:spacing w:after="0"/>
        <w:ind w:left="0"/>
        <w:jc w:val="both"/>
      </w:pPr>
      <w:r>
        <w:rPr>
          <w:rFonts w:ascii="Times New Roman"/>
          <w:b w:val="false"/>
          <w:i w:val="false"/>
          <w:color w:val="000000"/>
          <w:sz w:val="28"/>
        </w:rPr>
        <w:t>
      "5. Мемлекеттік органдар қызметінің тиімділігін бағалау интернет-порталында осы Заңның 8-бабының 1) тармақшасында көрсетілген ақпарат иеленушілер өз құзыреті шегінде мемлекеттік органдардың қызметін бағалау туралы ақпаратты, стратегиялық жоспарлардың және аумақтарды дамыту бағдарламаларының нысаналы индикаторларына қол жеткізу туралы есептерді орналастырады, сондай-ақ мемлекеттік органдардың қызметіне жария талқылау өткізеді.";</w:t>
      </w:r>
    </w:p>
    <w:bookmarkEnd w:id="162"/>
    <w:bookmarkStart w:name="z174" w:id="163"/>
    <w:p>
      <w:pPr>
        <w:spacing w:after="0"/>
        <w:ind w:left="0"/>
        <w:jc w:val="both"/>
      </w:pPr>
      <w:r>
        <w:rPr>
          <w:rFonts w:ascii="Times New Roman"/>
          <w:b w:val="false"/>
          <w:i w:val="false"/>
          <w:color w:val="000000"/>
          <w:sz w:val="28"/>
        </w:rPr>
        <w:t>
      мынадай мазмұндағы 6-тармақпен толықтырылсын:</w:t>
      </w:r>
    </w:p>
    <w:bookmarkEnd w:id="163"/>
    <w:p>
      <w:pPr>
        <w:spacing w:after="0"/>
        <w:ind w:left="0"/>
        <w:jc w:val="both"/>
      </w:pPr>
      <w:r>
        <w:rPr>
          <w:rFonts w:ascii="Times New Roman"/>
          <w:b w:val="false"/>
          <w:i w:val="false"/>
          <w:color w:val="000000"/>
          <w:sz w:val="28"/>
        </w:rPr>
        <w:t xml:space="preserve">
      "6. Ашық диалогтың интернет-порталында осы Заңның </w:t>
      </w:r>
      <w:r>
        <w:rPr>
          <w:rFonts w:ascii="Times New Roman"/>
          <w:b w:val="false"/>
          <w:i w:val="false"/>
          <w:color w:val="000000"/>
          <w:sz w:val="28"/>
        </w:rPr>
        <w:t>8-бабының</w:t>
      </w:r>
      <w:r>
        <w:rPr>
          <w:rFonts w:ascii="Times New Roman"/>
          <w:b w:val="false"/>
          <w:i w:val="false"/>
          <w:color w:val="000000"/>
          <w:sz w:val="28"/>
        </w:rPr>
        <w:t xml:space="preserve"> 1) және 3) тармақшаларында көрсетілген ақпарат иеленушілер мемлекеттік органдар мен квазимемлекеттік сектор субъектілерінің бірінші басшыларының блог-платформасы арқылы келіп түскен сұрау салуларға жауаптар береді, сондай-ақ интернет-конференциялар мен сауалнамалар өткізеді.";</w:t>
      </w:r>
    </w:p>
    <w:bookmarkStart w:name="z175" w:id="164"/>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19-бап</w:t>
      </w:r>
      <w:r>
        <w:rPr>
          <w:rFonts w:ascii="Times New Roman"/>
          <w:b w:val="false"/>
          <w:i w:val="false"/>
          <w:color w:val="000000"/>
          <w:sz w:val="28"/>
        </w:rPr>
        <w:t xml:space="preserve"> мынадай редакцияда жазылсын:</w:t>
      </w:r>
    </w:p>
    <w:bookmarkEnd w:id="164"/>
    <w:p>
      <w:pPr>
        <w:spacing w:after="0"/>
        <w:ind w:left="0"/>
        <w:jc w:val="both"/>
      </w:pPr>
      <w:r>
        <w:rPr>
          <w:rFonts w:ascii="Times New Roman"/>
          <w:b w:val="false"/>
          <w:i w:val="false"/>
          <w:color w:val="000000"/>
          <w:sz w:val="28"/>
        </w:rPr>
        <w:t>
      "19-бап. Ақпаратқа қол жеткізу мәселелері жөніндегі комиссия</w:t>
      </w:r>
    </w:p>
    <w:p>
      <w:pPr>
        <w:spacing w:after="0"/>
        <w:ind w:left="0"/>
        <w:jc w:val="both"/>
      </w:pPr>
      <w:r>
        <w:rPr>
          <w:rFonts w:ascii="Times New Roman"/>
          <w:b w:val="false"/>
          <w:i w:val="false"/>
          <w:color w:val="000000"/>
          <w:sz w:val="28"/>
        </w:rPr>
        <w:t>
      Ақпаратқа қол жеткізу саласындағы қоғамдық мүдделерді ескеру және қорғау, сондай-ақ ақпарат пайдаланушылардың қажеттіліктерін қанағаттандыру мақсатында ақпаратқа қол жеткізу саласындағы уәкілетті орган жанынан консультативтік-кеңесші орган – Ақпаратқа қол жеткізу мәселелері жөніндегі комиссия құрылады.</w:t>
      </w:r>
    </w:p>
    <w:p>
      <w:pPr>
        <w:spacing w:after="0"/>
        <w:ind w:left="0"/>
        <w:jc w:val="both"/>
      </w:pPr>
      <w:r>
        <w:rPr>
          <w:rFonts w:ascii="Times New Roman"/>
          <w:b w:val="false"/>
          <w:i w:val="false"/>
          <w:color w:val="000000"/>
          <w:sz w:val="28"/>
        </w:rPr>
        <w:t xml:space="preserve">
      Ақпаратқа қол жеткізу саласындағы қоғамдық мүдделер деп ақпаратты заңмен тыйым салынбаған кез келген тәсілмен еркін алу мен таратуға әркімнің конституциялық құқығын іске асырудың қолайлы жағдайларын, нысандарын, тетіктері мен тәсілдерін жасау түсініледі. </w:t>
      </w:r>
    </w:p>
    <w:p>
      <w:pPr>
        <w:spacing w:after="0"/>
        <w:ind w:left="0"/>
        <w:jc w:val="both"/>
      </w:pPr>
      <w:r>
        <w:rPr>
          <w:rFonts w:ascii="Times New Roman"/>
          <w:b w:val="false"/>
          <w:i w:val="false"/>
          <w:color w:val="000000"/>
          <w:sz w:val="28"/>
        </w:rPr>
        <w:t>
      Ақпаратқа қол жеткізу мәселелері жөніндегі комиссияның қызметі өзінің құзыретіне кіретін мәселелерді талқылау және шешу кезінде ашықтық пен бүкпесіздік негізінде жүзеге асырылады.</w:t>
      </w:r>
    </w:p>
    <w:p>
      <w:pPr>
        <w:spacing w:after="0"/>
        <w:ind w:left="0"/>
        <w:jc w:val="both"/>
      </w:pPr>
      <w:r>
        <w:rPr>
          <w:rFonts w:ascii="Times New Roman"/>
          <w:b w:val="false"/>
          <w:i w:val="false"/>
          <w:color w:val="000000"/>
          <w:sz w:val="28"/>
        </w:rPr>
        <w:t>
      Ақпаратқа қол жеткізу мәселелері жөніндегі комиссияның отырыстары тоқсанына бір реттен сиретпей, тоқсанның соңғы айының соңғы онкүндігінде өткізіледі.".</w:t>
      </w:r>
    </w:p>
    <w:bookmarkStart w:name="z176" w:id="165"/>
    <w:p>
      <w:pPr>
        <w:spacing w:after="0"/>
        <w:ind w:left="0"/>
        <w:jc w:val="both"/>
      </w:pPr>
      <w:r>
        <w:rPr>
          <w:rFonts w:ascii="Times New Roman"/>
          <w:b w:val="false"/>
          <w:i w:val="false"/>
          <w:color w:val="000000"/>
          <w:sz w:val="28"/>
        </w:rPr>
        <w:t xml:space="preserve">
      5. "Ақпараттандыру туралы" 2015 жылғы 24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2015 ж., № 22-V, 155-құжат; 2016 ж., № 24, 126-құжат; 2017 ж., № 20, 96-құжат; № 24, 115-құжат; 2018 ж., № 10, 32-құжат; № 15, 50-құжат; № 19, 62-құжат; № 22, 83-құжат; 2019 ж., № 5-6, 27-құжат; № 15-16, 67-құжат; № 21-22, 90-құжат; 2020 ж., № 12, 61-құжат):</w:t>
      </w:r>
    </w:p>
    <w:bookmarkEnd w:id="165"/>
    <w:bookmarkStart w:name="z177" w:id="16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7-баптың</w:t>
      </w:r>
      <w:r>
        <w:rPr>
          <w:rFonts w:ascii="Times New Roman"/>
          <w:b w:val="false"/>
          <w:i w:val="false"/>
          <w:color w:val="000000"/>
          <w:sz w:val="28"/>
        </w:rPr>
        <w:t xml:space="preserve"> 15) және 28) тармақшалары алып тасталсын;</w:t>
      </w:r>
    </w:p>
    <w:bookmarkEnd w:id="166"/>
    <w:bookmarkStart w:name="z178" w:id="16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9-баптың</w:t>
      </w:r>
      <w:r>
        <w:rPr>
          <w:rFonts w:ascii="Times New Roman"/>
          <w:b w:val="false"/>
          <w:i w:val="false"/>
          <w:color w:val="000000"/>
          <w:sz w:val="28"/>
        </w:rPr>
        <w:t xml:space="preserve"> бірінші бөлігінің 15) тармақшасы алып тасталсын;</w:t>
      </w:r>
    </w:p>
    <w:bookmarkEnd w:id="167"/>
    <w:bookmarkStart w:name="z179" w:id="168"/>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10-баптың</w:t>
      </w:r>
      <w:r>
        <w:rPr>
          <w:rFonts w:ascii="Times New Roman"/>
          <w:b w:val="false"/>
          <w:i w:val="false"/>
          <w:color w:val="000000"/>
          <w:sz w:val="28"/>
        </w:rPr>
        <w:t xml:space="preserve"> 15) тармақшасы алып тасталсын;</w:t>
      </w:r>
    </w:p>
    <w:bookmarkEnd w:id="168"/>
    <w:bookmarkStart w:name="z180" w:id="169"/>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35-баптың</w:t>
      </w:r>
      <w:r>
        <w:rPr>
          <w:rFonts w:ascii="Times New Roman"/>
          <w:b w:val="false"/>
          <w:i w:val="false"/>
          <w:color w:val="000000"/>
          <w:sz w:val="28"/>
        </w:rPr>
        <w:t xml:space="preserve"> 6-тармағының екінші бөлігі мынадай редакцияда жазылсын:</w:t>
      </w:r>
    </w:p>
    <w:bookmarkEnd w:id="169"/>
    <w:p>
      <w:pPr>
        <w:spacing w:after="0"/>
        <w:ind w:left="0"/>
        <w:jc w:val="both"/>
      </w:pPr>
      <w:r>
        <w:rPr>
          <w:rFonts w:ascii="Times New Roman"/>
          <w:b w:val="false"/>
          <w:i w:val="false"/>
          <w:color w:val="000000"/>
          <w:sz w:val="28"/>
        </w:rPr>
        <w:t>
      "Ашық деректер, ашық бюджеттер, ашық нормативтік құқықтық актілер, ашық диалог және мемлекеттік органдар қызметінің тиімділігін бағалау интернет-порталдарының қазақ және орыс тілдерінде жұмыс істеуін қамтамасыз етуді оператор жүзеге асырады.".</w:t>
      </w:r>
    </w:p>
    <w:bookmarkStart w:name="z181" w:id="170"/>
    <w:p>
      <w:pPr>
        <w:spacing w:after="0"/>
        <w:ind w:left="0"/>
        <w:jc w:val="both"/>
      </w:pPr>
      <w:r>
        <w:rPr>
          <w:rFonts w:ascii="Times New Roman"/>
          <w:b w:val="false"/>
          <w:i w:val="false"/>
          <w:color w:val="000000"/>
          <w:sz w:val="28"/>
        </w:rPr>
        <w:t>
      2-бап. Осы Заң алғашқы ресми жарияланған күнінен кейін күнтізбелік он күн өткен соң қолданысқа енгізіледі.</w:t>
      </w:r>
    </w:p>
    <w:bookmarkEnd w:id="17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Президенті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