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1aa5" w14:textId="7191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393-VI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24-І, 118, 119-құжаттар, 2020 ж., № 9, 31-құжат; № 10, 39, 44-құжаттар; № 11, 54-құжат; № 12, 61, 63-құжаттар; № 14, 68, 75-құжаттар; № 16, 77-құжат):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63-баптың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"Операциялық жоспар жыл сайын әзірленеді және оны бірінші басшы не аппарат басшысы мемлекеттік органның стратегиялық жоспарына қол қойылған күннен бастап күнтізбелік он күн ішінде бекітеді.".</w:t>
      </w:r>
    </w:p>
    <w:bookmarkStart w:name="z4" w:id="2"/>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24-І, 118-құжат; № 24-ІІ, 120-құжат; 2020 ж., № 9, 29-құжат; № 10, 44, 46-құжаттар; № 12, 63-құжат; № 16, 77-құжат; № 19-20, 81-құжат;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42) тармағындағы "124 (жас балаларды азғындық жолға түсіру) – баптарында" деген сөздер "124 (жас балаларды азғындық жолға түсіру), 134 (кәмелетке толмаған адамды жезөкшелікпен айналысуға тарту), 144 (кәмелетке толмағандарды эротикалық мазмұндағы өнімдерді жасауға тарту)-баптарында, 312-баптың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екінші және үшінші бөліктерінде"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бесінші бөлікте:</w:t>
      </w:r>
    </w:p>
    <w:bookmarkEnd w:id="5"/>
    <w:bookmarkStart w:name="z8" w:id="6"/>
    <w:p>
      <w:pPr>
        <w:spacing w:after="0"/>
        <w:ind w:left="0"/>
        <w:jc w:val="both"/>
      </w:pPr>
      <w:r>
        <w:rPr>
          <w:rFonts w:ascii="Times New Roman"/>
          <w:b w:val="false"/>
          <w:i w:val="false"/>
          <w:color w:val="000000"/>
          <w:sz w:val="28"/>
        </w:rPr>
        <w:t xml:space="preserve">
      2) тармақтағы "сотталған адамдарға;" деген сөздер "сотталған адамдарға өтеу тағайындалады." деген сөздермен ауыстырылып, мынадай мазмұндағы екінші абзацпен толықтырылсын: </w:t>
      </w:r>
    </w:p>
    <w:bookmarkEnd w:id="6"/>
    <w:bookmarkStart w:name="z9" w:id="7"/>
    <w:p>
      <w:pPr>
        <w:spacing w:after="0"/>
        <w:ind w:left="0"/>
        <w:jc w:val="both"/>
      </w:pPr>
      <w:r>
        <w:rPr>
          <w:rFonts w:ascii="Times New Roman"/>
          <w:b w:val="false"/>
          <w:i w:val="false"/>
          <w:color w:val="000000"/>
          <w:sz w:val="28"/>
        </w:rPr>
        <w:t>
      "Қылмыстық-атқару жүйесінің орташа қауіпсіз мекемелерінде бас бостандығынан айыруды өтеу, қылмысты кәмелетке толмаған жаста жасаған адамдарды қоспағанда, кәмелетке толмағандардың жыныстық тиіспеушілігіне қарсы қылмыстар үшін бас бостандығынан айыруға сотталған адамдарға тағайындалмайды;";</w:t>
      </w:r>
    </w:p>
    <w:bookmarkEnd w:id="7"/>
    <w:bookmarkStart w:name="z10" w:id="8"/>
    <w:p>
      <w:pPr>
        <w:spacing w:after="0"/>
        <w:ind w:left="0"/>
        <w:jc w:val="both"/>
      </w:pPr>
      <w:r>
        <w:rPr>
          <w:rFonts w:ascii="Times New Roman"/>
          <w:b w:val="false"/>
          <w:i w:val="false"/>
          <w:color w:val="000000"/>
          <w:sz w:val="28"/>
        </w:rPr>
        <w:t>
      3) тармақ "алғаш рет сотталған еркектерге;" деген сөздерден кейін "қылмысты кәмелетке толмаған жаста жасаған адамдарды, сондай-ақ қылмыстардың қауіпті қайталануы кезінде немесе өмір бойына бас бостандығынан айыруға сотталған еркектерді қоспағанда, кәмелетке толмағандардың жыныстық тиіспеушілігіне қарсы қылмыстар үшін бас бостандығынан айыруға сотталған адамдарға;" деген сөздермен толықтырылсын;</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екінші бөлігінің үшінші абзацы мынадай редакцияда жазылсын:</w:t>
      </w:r>
    </w:p>
    <w:bookmarkEnd w:id="9"/>
    <w:bookmarkStart w:name="z12" w:id="10"/>
    <w:p>
      <w:pPr>
        <w:spacing w:after="0"/>
        <w:ind w:left="0"/>
        <w:jc w:val="both"/>
      </w:pPr>
      <w:r>
        <w:rPr>
          <w:rFonts w:ascii="Times New Roman"/>
          <w:b w:val="false"/>
          <w:i w:val="false"/>
          <w:color w:val="000000"/>
          <w:sz w:val="28"/>
        </w:rPr>
        <w:t>
      "Кәмелетке толмағандардың жыныстық тиіспеушілігіне қарсы қылмыстарды, сондай-ақ осы Кодекстің 132-бабының екінші, үшінші, төртінші және бесінші бөліктерінде, 133-бабының екінші және үшінші бөліктерінде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педагогикалық лауазымдарды және кәмелетке толмағандармен жұмыс істеумен байланысты лауазымдарды атқаруға өмір бойына тыйым салудан тұрады.";</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55-бап</w:t>
      </w:r>
      <w:r>
        <w:rPr>
          <w:rFonts w:ascii="Times New Roman"/>
          <w:b w:val="false"/>
          <w:i w:val="false"/>
          <w:color w:val="000000"/>
          <w:sz w:val="28"/>
        </w:rPr>
        <w:t xml:space="preserve"> мынадай мазмұндағы сегізінші бөлікпен толықтырылсын: </w:t>
      </w:r>
    </w:p>
    <w:bookmarkEnd w:id="11"/>
    <w:bookmarkStart w:name="z14" w:id="12"/>
    <w:p>
      <w:pPr>
        <w:spacing w:after="0"/>
        <w:ind w:left="0"/>
        <w:jc w:val="both"/>
      </w:pPr>
      <w:r>
        <w:rPr>
          <w:rFonts w:ascii="Times New Roman"/>
          <w:b w:val="false"/>
          <w:i w:val="false"/>
          <w:color w:val="000000"/>
          <w:sz w:val="28"/>
        </w:rPr>
        <w:t>
      "8. Осы баптың ережелері кәмелетке толмағандардың жыныстық тиіспеушілігіне қарсы қылмыс жасаған адамдарға,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12"/>
    <w:bookmarkStart w:name="z15"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73-баптың</w:t>
      </w:r>
      <w:r>
        <w:rPr>
          <w:rFonts w:ascii="Times New Roman"/>
          <w:b w:val="false"/>
          <w:i w:val="false"/>
          <w:color w:val="000000"/>
          <w:sz w:val="28"/>
        </w:rPr>
        <w:t xml:space="preserve"> төртінші бөлігі мынадай мазмұндағы екінші сөйлеммен толықтырылсын:</w:t>
      </w:r>
    </w:p>
    <w:bookmarkEnd w:id="13"/>
    <w:bookmarkStart w:name="z16" w:id="14"/>
    <w:p>
      <w:pPr>
        <w:spacing w:after="0"/>
        <w:ind w:left="0"/>
        <w:jc w:val="both"/>
      </w:pPr>
      <w:r>
        <w:rPr>
          <w:rFonts w:ascii="Times New Roman"/>
          <w:b w:val="false"/>
          <w:i w:val="false"/>
          <w:color w:val="000000"/>
          <w:sz w:val="28"/>
        </w:rPr>
        <w:t>
      "Жазаның өтелмеген бөлігін қысқарту кәмелетке толмағандардың жыныстық тиіспеушілігіне қарсы қылмыс үшін сотталған адамдарға қатысты,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93-баптың</w:t>
      </w:r>
      <w:r>
        <w:rPr>
          <w:rFonts w:ascii="Times New Roman"/>
          <w:b w:val="false"/>
          <w:i w:val="false"/>
          <w:color w:val="000000"/>
          <w:sz w:val="28"/>
        </w:rPr>
        <w:t xml:space="preserve"> бірінші бөлігінің 5) тармағы мынадай редакцияда жазылсын:</w:t>
      </w:r>
    </w:p>
    <w:bookmarkEnd w:id="15"/>
    <w:bookmarkStart w:name="z18" w:id="16"/>
    <w:p>
      <w:pPr>
        <w:spacing w:after="0"/>
        <w:ind w:left="0"/>
        <w:jc w:val="both"/>
      </w:pPr>
      <w:r>
        <w:rPr>
          <w:rFonts w:ascii="Times New Roman"/>
          <w:b w:val="false"/>
          <w:i w:val="false"/>
          <w:color w:val="000000"/>
          <w:sz w:val="28"/>
        </w:rPr>
        <w:t>
      "5) химиялық кастрациялау түрінде мәжбүрлеп емдеуді және сексуалдық зорлық-зомбылыққа бейімділік пен сексуалдық артықшылық беруінің бұзылуын емдеуді тағайындауы мүмкін.";</w:t>
      </w:r>
    </w:p>
    <w:bookmarkEnd w:id="16"/>
    <w:bookmarkStart w:name="z19"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120-бапта</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xml:space="preserve">
      үшінші бөліктің 6) тармағы алып тасталсын;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3-1-бөлікте</w:t>
      </w:r>
      <w:r>
        <w:rPr>
          <w:rFonts w:ascii="Times New Roman"/>
          <w:b w:val="false"/>
          <w:i w:val="false"/>
          <w:color w:val="000000"/>
          <w:sz w:val="28"/>
        </w:rPr>
        <w:t xml:space="preserve">: </w:t>
      </w:r>
    </w:p>
    <w:bookmarkStart w:name="z22" w:id="19"/>
    <w:p>
      <w:pPr>
        <w:spacing w:after="0"/>
        <w:ind w:left="0"/>
        <w:jc w:val="both"/>
      </w:pPr>
      <w:r>
        <w:rPr>
          <w:rFonts w:ascii="Times New Roman"/>
          <w:b w:val="false"/>
          <w:i w:val="false"/>
          <w:color w:val="000000"/>
          <w:sz w:val="28"/>
        </w:rPr>
        <w:t xml:space="preserve">
      2) тармақ алып тасталсын; </w:t>
      </w:r>
    </w:p>
    <w:bookmarkEnd w:id="19"/>
    <w:bookmarkStart w:name="z23" w:id="20"/>
    <w:p>
      <w:pPr>
        <w:spacing w:after="0"/>
        <w:ind w:left="0"/>
        <w:jc w:val="both"/>
      </w:pPr>
      <w:r>
        <w:rPr>
          <w:rFonts w:ascii="Times New Roman"/>
          <w:b w:val="false"/>
          <w:i w:val="false"/>
          <w:color w:val="000000"/>
          <w:sz w:val="28"/>
        </w:rPr>
        <w:t>
      мынадай мазмұндағы 3) тармақпен толықтырылсын:</w:t>
      </w:r>
    </w:p>
    <w:bookmarkEnd w:id="20"/>
    <w:bookmarkStart w:name="z24" w:id="21"/>
    <w:p>
      <w:pPr>
        <w:spacing w:after="0"/>
        <w:ind w:left="0"/>
        <w:jc w:val="both"/>
      </w:pPr>
      <w:r>
        <w:rPr>
          <w:rFonts w:ascii="Times New Roman"/>
          <w:b w:val="false"/>
          <w:i w:val="false"/>
          <w:color w:val="000000"/>
          <w:sz w:val="28"/>
        </w:rPr>
        <w:t>
      "3) оларды қылмыстық топ жасаса, –";</w:t>
      </w:r>
    </w:p>
    <w:bookmarkEnd w:id="21"/>
    <w:bookmarkStart w:name="z25" w:id="22"/>
    <w:p>
      <w:pPr>
        <w:spacing w:after="0"/>
        <w:ind w:left="0"/>
        <w:jc w:val="both"/>
      </w:pPr>
      <w:r>
        <w:rPr>
          <w:rFonts w:ascii="Times New Roman"/>
          <w:b w:val="false"/>
          <w:i w:val="false"/>
          <w:color w:val="000000"/>
          <w:sz w:val="28"/>
        </w:rPr>
        <w:t xml:space="preserve">
      екінші абзацтағы "он екі" деген сөздер "он бес" деген сөздермен ауыстырылсын;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3-2-бөлікте</w:t>
      </w:r>
      <w:r>
        <w:rPr>
          <w:rFonts w:ascii="Times New Roman"/>
          <w:b w:val="false"/>
          <w:i w:val="false"/>
          <w:color w:val="000000"/>
          <w:sz w:val="28"/>
        </w:rPr>
        <w:t>:</w:t>
      </w:r>
    </w:p>
    <w:bookmarkStart w:name="z27" w:id="23"/>
    <w:p>
      <w:pPr>
        <w:spacing w:after="0"/>
        <w:ind w:left="0"/>
        <w:jc w:val="both"/>
      </w:pPr>
      <w:r>
        <w:rPr>
          <w:rFonts w:ascii="Times New Roman"/>
          <w:b w:val="false"/>
          <w:i w:val="false"/>
          <w:color w:val="000000"/>
          <w:sz w:val="28"/>
        </w:rPr>
        <w:t xml:space="preserve">
      2) тармақ алып тасталсын; </w:t>
      </w:r>
    </w:p>
    <w:bookmarkEnd w:id="23"/>
    <w:bookmarkStart w:name="z28" w:id="24"/>
    <w:p>
      <w:pPr>
        <w:spacing w:after="0"/>
        <w:ind w:left="0"/>
        <w:jc w:val="both"/>
      </w:pPr>
      <w:r>
        <w:rPr>
          <w:rFonts w:ascii="Times New Roman"/>
          <w:b w:val="false"/>
          <w:i w:val="false"/>
          <w:color w:val="000000"/>
          <w:sz w:val="28"/>
        </w:rPr>
        <w:t xml:space="preserve">
      мынадай мазмұндағы 3) тармақпен толықтырылсын; </w:t>
      </w:r>
    </w:p>
    <w:bookmarkEnd w:id="24"/>
    <w:bookmarkStart w:name="z29" w:id="25"/>
    <w:p>
      <w:pPr>
        <w:spacing w:after="0"/>
        <w:ind w:left="0"/>
        <w:jc w:val="both"/>
      </w:pPr>
      <w:r>
        <w:rPr>
          <w:rFonts w:ascii="Times New Roman"/>
          <w:b w:val="false"/>
          <w:i w:val="false"/>
          <w:color w:val="000000"/>
          <w:sz w:val="28"/>
        </w:rPr>
        <w:t>
      "3)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End w:id="25"/>
    <w:bookmarkStart w:name="z30" w:id="26"/>
    <w:p>
      <w:pPr>
        <w:spacing w:after="0"/>
        <w:ind w:left="0"/>
        <w:jc w:val="both"/>
      </w:pPr>
      <w:r>
        <w:rPr>
          <w:rFonts w:ascii="Times New Roman"/>
          <w:b w:val="false"/>
          <w:i w:val="false"/>
          <w:color w:val="000000"/>
          <w:sz w:val="28"/>
        </w:rPr>
        <w:t>
      төртінші бөліктің бірінші абзацында:</w:t>
      </w:r>
    </w:p>
    <w:bookmarkEnd w:id="26"/>
    <w:bookmarkStart w:name="z31" w:id="27"/>
    <w:p>
      <w:pPr>
        <w:spacing w:after="0"/>
        <w:ind w:left="0"/>
        <w:jc w:val="both"/>
      </w:pPr>
      <w:r>
        <w:rPr>
          <w:rFonts w:ascii="Times New Roman"/>
          <w:b w:val="false"/>
          <w:i w:val="false"/>
          <w:color w:val="000000"/>
          <w:sz w:val="28"/>
        </w:rPr>
        <w:t xml:space="preserve">
      "2) тармағында" деген сөздер "3) тармағында" деген сөздермен ауыстырылсын; </w:t>
      </w:r>
    </w:p>
    <w:bookmarkEnd w:id="27"/>
    <w:bookmarkStart w:name="z32" w:id="28"/>
    <w:p>
      <w:pPr>
        <w:spacing w:after="0"/>
        <w:ind w:left="0"/>
        <w:jc w:val="both"/>
      </w:pPr>
      <w:r>
        <w:rPr>
          <w:rFonts w:ascii="Times New Roman"/>
          <w:b w:val="false"/>
          <w:i w:val="false"/>
          <w:color w:val="000000"/>
          <w:sz w:val="28"/>
        </w:rPr>
        <w:t>
      "жасалса" деген сөзден кейін "не абайсызда жәбірленушінің өліміне әкеп соқса" деген сөздермен толықтырылсын;</w:t>
      </w:r>
    </w:p>
    <w:bookmarkEnd w:id="28"/>
    <w:bookmarkStart w:name="z33"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121-бапта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үшінші бөліктің 6) тармағы алып тасталсын;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3-1-бөлікте</w:t>
      </w:r>
      <w:r>
        <w:rPr>
          <w:rFonts w:ascii="Times New Roman"/>
          <w:b w:val="false"/>
          <w:i w:val="false"/>
          <w:color w:val="000000"/>
          <w:sz w:val="28"/>
        </w:rPr>
        <w:t>:</w:t>
      </w:r>
    </w:p>
    <w:bookmarkStart w:name="z36" w:id="31"/>
    <w:p>
      <w:pPr>
        <w:spacing w:after="0"/>
        <w:ind w:left="0"/>
        <w:jc w:val="both"/>
      </w:pPr>
      <w:r>
        <w:rPr>
          <w:rFonts w:ascii="Times New Roman"/>
          <w:b w:val="false"/>
          <w:i w:val="false"/>
          <w:color w:val="000000"/>
          <w:sz w:val="28"/>
        </w:rPr>
        <w:t xml:space="preserve">
      2) тармақ алып тасталсын; </w:t>
      </w:r>
    </w:p>
    <w:bookmarkEnd w:id="31"/>
    <w:bookmarkStart w:name="z37" w:id="32"/>
    <w:p>
      <w:pPr>
        <w:spacing w:after="0"/>
        <w:ind w:left="0"/>
        <w:jc w:val="both"/>
      </w:pPr>
      <w:r>
        <w:rPr>
          <w:rFonts w:ascii="Times New Roman"/>
          <w:b w:val="false"/>
          <w:i w:val="false"/>
          <w:color w:val="000000"/>
          <w:sz w:val="28"/>
        </w:rPr>
        <w:t xml:space="preserve">
      мынадай мазмұндағы 3) тармақпен толықтырылсын: </w:t>
      </w:r>
    </w:p>
    <w:bookmarkEnd w:id="32"/>
    <w:bookmarkStart w:name="z38" w:id="33"/>
    <w:p>
      <w:pPr>
        <w:spacing w:after="0"/>
        <w:ind w:left="0"/>
        <w:jc w:val="both"/>
      </w:pPr>
      <w:r>
        <w:rPr>
          <w:rFonts w:ascii="Times New Roman"/>
          <w:b w:val="false"/>
          <w:i w:val="false"/>
          <w:color w:val="000000"/>
          <w:sz w:val="28"/>
        </w:rPr>
        <w:t>
      "3) оларды қылмыстық топ жасаса, –";</w:t>
      </w:r>
    </w:p>
    <w:bookmarkEnd w:id="33"/>
    <w:bookmarkStart w:name="z39" w:id="34"/>
    <w:p>
      <w:pPr>
        <w:spacing w:after="0"/>
        <w:ind w:left="0"/>
        <w:jc w:val="both"/>
      </w:pPr>
      <w:r>
        <w:rPr>
          <w:rFonts w:ascii="Times New Roman"/>
          <w:b w:val="false"/>
          <w:i w:val="false"/>
          <w:color w:val="000000"/>
          <w:sz w:val="28"/>
        </w:rPr>
        <w:t xml:space="preserve">
      екінші абзацтағы "он екі" деген сөздер "он бес" деген сөздермен ауыстырылсын;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3-2-бөлікте</w:t>
      </w:r>
      <w:r>
        <w:rPr>
          <w:rFonts w:ascii="Times New Roman"/>
          <w:b w:val="false"/>
          <w:i w:val="false"/>
          <w:color w:val="000000"/>
          <w:sz w:val="28"/>
        </w:rPr>
        <w:t>:</w:t>
      </w:r>
    </w:p>
    <w:bookmarkStart w:name="z41" w:id="35"/>
    <w:p>
      <w:pPr>
        <w:spacing w:after="0"/>
        <w:ind w:left="0"/>
        <w:jc w:val="both"/>
      </w:pPr>
      <w:r>
        <w:rPr>
          <w:rFonts w:ascii="Times New Roman"/>
          <w:b w:val="false"/>
          <w:i w:val="false"/>
          <w:color w:val="000000"/>
          <w:sz w:val="28"/>
        </w:rPr>
        <w:t xml:space="preserve">
      2) тармақ алып тасталсын; </w:t>
      </w:r>
    </w:p>
    <w:bookmarkEnd w:id="35"/>
    <w:bookmarkStart w:name="z42" w:id="36"/>
    <w:p>
      <w:pPr>
        <w:spacing w:after="0"/>
        <w:ind w:left="0"/>
        <w:jc w:val="both"/>
      </w:pPr>
      <w:r>
        <w:rPr>
          <w:rFonts w:ascii="Times New Roman"/>
          <w:b w:val="false"/>
          <w:i w:val="false"/>
          <w:color w:val="000000"/>
          <w:sz w:val="28"/>
        </w:rPr>
        <w:t>
      мынадай мазмұндағы 3) тармақпен толықтырылсын:</w:t>
      </w:r>
    </w:p>
    <w:bookmarkEnd w:id="36"/>
    <w:bookmarkStart w:name="z43" w:id="37"/>
    <w:p>
      <w:pPr>
        <w:spacing w:after="0"/>
        <w:ind w:left="0"/>
        <w:jc w:val="both"/>
      </w:pPr>
      <w:r>
        <w:rPr>
          <w:rFonts w:ascii="Times New Roman"/>
          <w:b w:val="false"/>
          <w:i w:val="false"/>
          <w:color w:val="000000"/>
          <w:sz w:val="28"/>
        </w:rPr>
        <w:t>
      "3) оларды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End w:id="37"/>
    <w:bookmarkStart w:name="z44" w:id="38"/>
    <w:p>
      <w:pPr>
        <w:spacing w:after="0"/>
        <w:ind w:left="0"/>
        <w:jc w:val="both"/>
      </w:pPr>
      <w:r>
        <w:rPr>
          <w:rFonts w:ascii="Times New Roman"/>
          <w:b w:val="false"/>
          <w:i w:val="false"/>
          <w:color w:val="000000"/>
          <w:sz w:val="28"/>
        </w:rPr>
        <w:t xml:space="preserve">
      төртінші бөліктің бірінші абзацында: </w:t>
      </w:r>
    </w:p>
    <w:bookmarkEnd w:id="38"/>
    <w:bookmarkStart w:name="z45" w:id="39"/>
    <w:p>
      <w:pPr>
        <w:spacing w:after="0"/>
        <w:ind w:left="0"/>
        <w:jc w:val="both"/>
      </w:pPr>
      <w:r>
        <w:rPr>
          <w:rFonts w:ascii="Times New Roman"/>
          <w:b w:val="false"/>
          <w:i w:val="false"/>
          <w:color w:val="000000"/>
          <w:sz w:val="28"/>
        </w:rPr>
        <w:t xml:space="preserve">
      "2) тармағында" деген сөздер "3) тармағында" деген сөздермен ауыстырылсын; </w:t>
      </w:r>
    </w:p>
    <w:bookmarkEnd w:id="39"/>
    <w:bookmarkStart w:name="z46" w:id="40"/>
    <w:p>
      <w:pPr>
        <w:spacing w:after="0"/>
        <w:ind w:left="0"/>
        <w:jc w:val="both"/>
      </w:pPr>
      <w:r>
        <w:rPr>
          <w:rFonts w:ascii="Times New Roman"/>
          <w:b w:val="false"/>
          <w:i w:val="false"/>
          <w:color w:val="000000"/>
          <w:sz w:val="28"/>
        </w:rPr>
        <w:t>
      "жасалса" деген сөзден кейін "не абайсызда жәбірленушінің өліміне әкеп соқса" деген сөздермен толықтырылсын;</w:t>
      </w:r>
    </w:p>
    <w:bookmarkEnd w:id="40"/>
    <w:bookmarkStart w:name="z47"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122-бапта</w:t>
      </w:r>
      <w:r>
        <w:rPr>
          <w:rFonts w:ascii="Times New Roman"/>
          <w:b w:val="false"/>
          <w:i w:val="false"/>
          <w:color w:val="000000"/>
          <w:sz w:val="28"/>
        </w:rPr>
        <w:t xml:space="preserve">: </w:t>
      </w:r>
    </w:p>
    <w:bookmarkEnd w:id="41"/>
    <w:bookmarkStart w:name="z48" w:id="42"/>
    <w:p>
      <w:pPr>
        <w:spacing w:after="0"/>
        <w:ind w:left="0"/>
        <w:jc w:val="both"/>
      </w:pPr>
      <w:r>
        <w:rPr>
          <w:rFonts w:ascii="Times New Roman"/>
          <w:b w:val="false"/>
          <w:i w:val="false"/>
          <w:color w:val="000000"/>
          <w:sz w:val="28"/>
        </w:rPr>
        <w:t>
      бірінші бөліктің екінші абзацы "бес жылға" деген сөздердің алдынан "белгілі бір лауазымдарды атқару немесе белгілі бір қызметпен айналысу құқығынан өмір бойына айыра отырып," деген сөздермен толықтырылсын;</w:t>
      </w:r>
    </w:p>
    <w:bookmarkEnd w:id="42"/>
    <w:bookmarkStart w:name="z49" w:id="43"/>
    <w:p>
      <w:pPr>
        <w:spacing w:after="0"/>
        <w:ind w:left="0"/>
        <w:jc w:val="both"/>
      </w:pPr>
      <w:r>
        <w:rPr>
          <w:rFonts w:ascii="Times New Roman"/>
          <w:b w:val="false"/>
          <w:i w:val="false"/>
          <w:color w:val="000000"/>
          <w:sz w:val="28"/>
        </w:rPr>
        <w:t>
      екінші бөліктің екінші абзацындағы "он" деген сөз "он екі" деген сөздермен ауыстырылсын;</w:t>
      </w:r>
    </w:p>
    <w:bookmarkEnd w:id="43"/>
    <w:bookmarkStart w:name="z50" w:id="44"/>
    <w:p>
      <w:pPr>
        <w:spacing w:after="0"/>
        <w:ind w:left="0"/>
        <w:jc w:val="both"/>
      </w:pPr>
      <w:r>
        <w:rPr>
          <w:rFonts w:ascii="Times New Roman"/>
          <w:b w:val="false"/>
          <w:i w:val="false"/>
          <w:color w:val="000000"/>
          <w:sz w:val="28"/>
        </w:rPr>
        <w:t xml:space="preserve">
      үшінші бөліктің екінші абзацындағы "он" деген сөз "он екі" деген сөздермен ауыстырылсын; </w:t>
      </w:r>
    </w:p>
    <w:bookmarkEnd w:id="44"/>
    <w:bookmarkStart w:name="z51" w:id="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123-баптың</w:t>
      </w:r>
      <w:r>
        <w:rPr>
          <w:rFonts w:ascii="Times New Roman"/>
          <w:b w:val="false"/>
          <w:i w:val="false"/>
          <w:color w:val="000000"/>
          <w:sz w:val="28"/>
        </w:rPr>
        <w:t xml:space="preserve"> екінші бөлігінің екінші абзацы мынадай редакцияда жазылсын:</w:t>
      </w:r>
    </w:p>
    <w:bookmarkEnd w:id="45"/>
    <w:bookmarkStart w:name="z52" w:id="4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bookmarkEnd w:id="46"/>
    <w:bookmarkStart w:name="z53"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124-бапта</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8"/>
    <w:bookmarkStart w:name="z55" w:id="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End w:id="49"/>
    <w:bookmarkStart w:name="z56" w:id="50"/>
    <w:p>
      <w:pPr>
        <w:spacing w:after="0"/>
        <w:ind w:left="0"/>
        <w:jc w:val="both"/>
      </w:pPr>
      <w:r>
        <w:rPr>
          <w:rFonts w:ascii="Times New Roman"/>
          <w:b w:val="false"/>
          <w:i w:val="false"/>
          <w:color w:val="000000"/>
          <w:sz w:val="28"/>
        </w:rPr>
        <w:t>
      екінші бөліктің екінші абзацындағы "жеті жылдан он екі" деген сөздер "он жылдан он бес" деген сөздермен ауыстырылсын;</w:t>
      </w:r>
    </w:p>
    <w:bookmarkEnd w:id="50"/>
    <w:bookmarkStart w:name="z57" w:id="51"/>
    <w:p>
      <w:pPr>
        <w:spacing w:after="0"/>
        <w:ind w:left="0"/>
        <w:jc w:val="both"/>
      </w:pPr>
      <w:r>
        <w:rPr>
          <w:rFonts w:ascii="Times New Roman"/>
          <w:b w:val="false"/>
          <w:i w:val="false"/>
          <w:color w:val="000000"/>
          <w:sz w:val="28"/>
        </w:rPr>
        <w:t>
      үшінші бөліктің екінші абзацындағы "он жылдан он бес" деген сөздер "он екі жылдан он жеті" деген сөздермен ауыстырылсын;</w:t>
      </w:r>
    </w:p>
    <w:bookmarkEnd w:id="51"/>
    <w:bookmarkStart w:name="z58" w:id="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134-бапта</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бірінші бөліктің екінші абзацы "тәркіленіп," деген сөзден кейін "белгілі бір лауазымдарды атқару немесе белгілі бір қызметпен айналысу құқығынан өмір бойына айыра отырып," деген сөздермен толықтырылсын;</w:t>
      </w:r>
    </w:p>
    <w:bookmarkEnd w:id="53"/>
    <w:bookmarkStart w:name="z60" w:id="54"/>
    <w:p>
      <w:pPr>
        <w:spacing w:after="0"/>
        <w:ind w:left="0"/>
        <w:jc w:val="both"/>
      </w:pPr>
      <w:r>
        <w:rPr>
          <w:rFonts w:ascii="Times New Roman"/>
          <w:b w:val="false"/>
          <w:i w:val="false"/>
          <w:color w:val="000000"/>
          <w:sz w:val="28"/>
        </w:rPr>
        <w:t>
      екінші бөліктің екінші абзацы "тәркіленіп," деген сөзден кейін "белгілі бір лауазымдарды атқару немесе белгілі бір қызметпен айналысу құқығынан өмір бойына айыра отырып," деген сөздермен толықтырылсын;</w:t>
      </w:r>
    </w:p>
    <w:bookmarkEnd w:id="54"/>
    <w:bookmarkStart w:name="z61" w:id="55"/>
    <w:p>
      <w:pPr>
        <w:spacing w:after="0"/>
        <w:ind w:left="0"/>
        <w:jc w:val="both"/>
      </w:pPr>
      <w:r>
        <w:rPr>
          <w:rFonts w:ascii="Times New Roman"/>
          <w:b w:val="false"/>
          <w:i w:val="false"/>
          <w:color w:val="000000"/>
          <w:sz w:val="28"/>
        </w:rPr>
        <w:t>
      үшінші бөліктің екінші абзацы "тәркіленіп," деген сөзден кейін "белгілі бір лауазымдарды атқару немесе белгілі бір қызметпен айналысу құқығынан өмір бойына айыра отырып," деген сөздермен толықтырылсын;</w:t>
      </w:r>
    </w:p>
    <w:bookmarkEnd w:id="55"/>
    <w:bookmarkStart w:name="z62" w:id="56"/>
    <w:p>
      <w:pPr>
        <w:spacing w:after="0"/>
        <w:ind w:left="0"/>
        <w:jc w:val="both"/>
      </w:pPr>
      <w:r>
        <w:rPr>
          <w:rFonts w:ascii="Times New Roman"/>
          <w:b w:val="false"/>
          <w:i w:val="false"/>
          <w:color w:val="000000"/>
          <w:sz w:val="28"/>
        </w:rPr>
        <w:t>
      төртінші бөліктің екінші абзацындағы "ал 2) тармақта көзделген жағдайларда" деген сөздер алып тасталсын;</w:t>
      </w:r>
    </w:p>
    <w:bookmarkEnd w:id="56"/>
    <w:bookmarkStart w:name="z63" w:id="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144-бапта</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екінші абзац мынадай редакцияда жазылсын:</w:t>
      </w:r>
    </w:p>
    <w:bookmarkEnd w:id="58"/>
    <w:bookmarkStart w:name="z65" w:id="59"/>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bookmarkEnd w:id="59"/>
    <w:bookmarkStart w:name="z66" w:id="60"/>
    <w:p>
      <w:pPr>
        <w:spacing w:after="0"/>
        <w:ind w:left="0"/>
        <w:jc w:val="both"/>
      </w:pPr>
      <w:r>
        <w:rPr>
          <w:rFonts w:ascii="Times New Roman"/>
          <w:b w:val="false"/>
          <w:i w:val="false"/>
          <w:color w:val="000000"/>
          <w:sz w:val="28"/>
        </w:rPr>
        <w:t>
      мынадай мазмұндағы екінші бөлікпен толықтырылсын:</w:t>
      </w:r>
    </w:p>
    <w:bookmarkEnd w:id="60"/>
    <w:bookmarkStart w:name="z67" w:id="61"/>
    <w:p>
      <w:pPr>
        <w:spacing w:after="0"/>
        <w:ind w:left="0"/>
        <w:jc w:val="both"/>
      </w:pPr>
      <w:r>
        <w:rPr>
          <w:rFonts w:ascii="Times New Roman"/>
          <w:b w:val="false"/>
          <w:i w:val="false"/>
          <w:color w:val="000000"/>
          <w:sz w:val="28"/>
        </w:rPr>
        <w:t>
      "2. Осы баптың бірінші бөлігінде көзделген:</w:t>
      </w:r>
    </w:p>
    <w:bookmarkEnd w:id="61"/>
    <w:bookmarkStart w:name="z68" w:id="62"/>
    <w:p>
      <w:pPr>
        <w:spacing w:after="0"/>
        <w:ind w:left="0"/>
        <w:jc w:val="both"/>
      </w:pPr>
      <w:r>
        <w:rPr>
          <w:rFonts w:ascii="Times New Roman"/>
          <w:b w:val="false"/>
          <w:i w:val="false"/>
          <w:color w:val="000000"/>
          <w:sz w:val="28"/>
        </w:rPr>
        <w:t>
      1) ата-анасы, өгей әкесі, өгей шешесі, педагог не кәмелетке толмаған адамды тәрбиелеу жөніндегі міндеттер Қазақстан Республикасының заңымен жүктелген өзге адам жасаған;</w:t>
      </w:r>
    </w:p>
    <w:bookmarkEnd w:id="62"/>
    <w:bookmarkStart w:name="z69" w:id="63"/>
    <w:p>
      <w:pPr>
        <w:spacing w:after="0"/>
        <w:ind w:left="0"/>
        <w:jc w:val="both"/>
      </w:pPr>
      <w:r>
        <w:rPr>
          <w:rFonts w:ascii="Times New Roman"/>
          <w:b w:val="false"/>
          <w:i w:val="false"/>
          <w:color w:val="000000"/>
          <w:sz w:val="28"/>
        </w:rPr>
        <w:t>
      2) көрінеу жас балаға қатысты жасалған;</w:t>
      </w:r>
    </w:p>
    <w:bookmarkEnd w:id="63"/>
    <w:bookmarkStart w:name="z70" w:id="64"/>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bookmarkEnd w:id="64"/>
    <w:bookmarkStart w:name="z71" w:id="65"/>
    <w:p>
      <w:pPr>
        <w:spacing w:after="0"/>
        <w:ind w:left="0"/>
        <w:jc w:val="both"/>
      </w:pPr>
      <w:r>
        <w:rPr>
          <w:rFonts w:ascii="Times New Roman"/>
          <w:b w:val="false"/>
          <w:i w:val="false"/>
          <w:color w:val="000000"/>
          <w:sz w:val="28"/>
        </w:rPr>
        <w:t>
      4) бірнеше рет жасалған іс-әрекеттер –</w:t>
      </w:r>
    </w:p>
    <w:bookmarkEnd w:id="65"/>
    <w:bookmarkStart w:name="z72" w:id="6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жеті жылға дейінгі мерзімге бас бостандығынан айыруға жазаланады.";</w:t>
      </w:r>
    </w:p>
    <w:bookmarkEnd w:id="66"/>
    <w:bookmarkStart w:name="z73" w:id="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312-баптың</w:t>
      </w:r>
      <w:r>
        <w:rPr>
          <w:rFonts w:ascii="Times New Roman"/>
          <w:b w:val="false"/>
          <w:i w:val="false"/>
          <w:color w:val="000000"/>
          <w:sz w:val="28"/>
        </w:rPr>
        <w:t xml:space="preserve"> екінші бөлігінің екінші абзацы "тәркіленіп," деген сөзден кейін "белгілі бір лауазымдарды атқару немесе белгілі бір қызметпен айналысу құқығынан өмір бойына айыра отырып," деген сөздермен толықтырылсын.</w:t>
      </w:r>
    </w:p>
    <w:bookmarkEnd w:id="67"/>
    <w:bookmarkStart w:name="z74" w:id="68"/>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24-І, 118, 119-құжаттар; № 24-ІІ, 120-құжат; 2020 ж., № 9, 29-құжат; № 10, 44-құжат; № 12, 63-құжат; № 16, 77-құжат; № 19-20, 81-құжат;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52-баптың</w:t>
      </w:r>
      <w:r>
        <w:rPr>
          <w:rFonts w:ascii="Times New Roman"/>
          <w:b w:val="false"/>
          <w:i w:val="false"/>
          <w:color w:val="000000"/>
          <w:sz w:val="28"/>
        </w:rPr>
        <w:t xml:space="preserve"> бірінші бөлігінің 5) тармағындағы "қылмыстар туралы істерді қоспағанда, аса ауыр қылмыстар бойынша қылмыстық істерді қарауды – сот айыпталушының өтінішхаты бойынша бір судья және он алқаби құрамында алқабилердің қатысуымен жүзеге асырады." деген сөздер "қылмыстар;" деген сөзбен ауыстырылып, мынадай мазмұндағы 6) тармақпен толықтырылсын:</w:t>
      </w:r>
    </w:p>
    <w:bookmarkEnd w:id="69"/>
    <w:bookmarkStart w:name="z76" w:id="70"/>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бойынша қылмыстық істерді қарауды сот айыпталушының өтінішхаты бойынша бір судья және он алқаби құрамында алқабилердің қатысуымен жүзеге асырады.";</w:t>
      </w:r>
    </w:p>
    <w:bookmarkEnd w:id="70"/>
    <w:bookmarkStart w:name="z77"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187-баптың</w:t>
      </w:r>
      <w:r>
        <w:rPr>
          <w:rFonts w:ascii="Times New Roman"/>
          <w:b w:val="false"/>
          <w:i w:val="false"/>
          <w:color w:val="000000"/>
          <w:sz w:val="28"/>
        </w:rPr>
        <w:t xml:space="preserve"> екінші бөлігіндегі "143 (екінші және үшінші бөліктерінде)" деген сөздер "143 (екінші және үшінші бөліктерінде), 144" деген сөздермен ауыстырылсын;</w:t>
      </w:r>
    </w:p>
    <w:bookmarkEnd w:id="71"/>
    <w:bookmarkStart w:name="z78"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191-баптың</w:t>
      </w:r>
      <w:r>
        <w:rPr>
          <w:rFonts w:ascii="Times New Roman"/>
          <w:b w:val="false"/>
          <w:i w:val="false"/>
          <w:color w:val="000000"/>
          <w:sz w:val="28"/>
        </w:rPr>
        <w:t xml:space="preserve"> он алтыншы бөлігіндегі "144," деген цифрлар алып тасталсын;</w:t>
      </w:r>
    </w:p>
    <w:bookmarkEnd w:id="72"/>
    <w:bookmarkStart w:name="z79"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321-баптың</w:t>
      </w:r>
      <w:r>
        <w:rPr>
          <w:rFonts w:ascii="Times New Roman"/>
          <w:b w:val="false"/>
          <w:i w:val="false"/>
          <w:color w:val="000000"/>
          <w:sz w:val="28"/>
        </w:rPr>
        <w:t xml:space="preserve"> төртінші бөлігінің 5) тармағындағы "қылмыстар туралы істерді қарау жағдайында сұратылмайды." деген сөздер "қылмыстар;" деген сөзбен ауыстырылып, мынадай мазмұндағы 6) тармақпен толықтырылсын:</w:t>
      </w:r>
    </w:p>
    <w:bookmarkEnd w:id="73"/>
    <w:bookmarkStart w:name="z80" w:id="74"/>
    <w:p>
      <w:pPr>
        <w:spacing w:after="0"/>
        <w:ind w:left="0"/>
        <w:jc w:val="both"/>
      </w:pPr>
      <w:r>
        <w:rPr>
          <w:rFonts w:ascii="Times New Roman"/>
          <w:b w:val="false"/>
          <w:i w:val="false"/>
          <w:color w:val="000000"/>
          <w:sz w:val="28"/>
        </w:rPr>
        <w:t xml:space="preserve">
      "6) кәмелетке толмағандардың жыныстық тиіспеушілігіне қарсы аса ауыр қылмыстар туралы істерді қарау жағдайында сұратылмайды."; </w:t>
      </w:r>
    </w:p>
    <w:bookmarkEnd w:id="74"/>
    <w:bookmarkStart w:name="z81" w:id="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631-бапта</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xml:space="preserve">
      бірінші бөліктің 5) тармағындағы "қылмыстар туралы істерді қоспағанда, аса ауыр қылмыстар туралы істерді алқабилердің қатысуымен қарайды." деген сөздер "қылмыстар;" деген сөзбен ауыстырылып, мынадай мазмұндағы 6) тармақпен толықтырылсын: </w:t>
      </w:r>
    </w:p>
    <w:bookmarkEnd w:id="76"/>
    <w:bookmarkStart w:name="z83" w:id="77"/>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алқабилердің қатысуымен қарайды.";</w:t>
      </w:r>
    </w:p>
    <w:bookmarkEnd w:id="77"/>
    <w:bookmarkStart w:name="z84" w:id="78"/>
    <w:p>
      <w:pPr>
        <w:spacing w:after="0"/>
        <w:ind w:left="0"/>
        <w:jc w:val="both"/>
      </w:pPr>
      <w:r>
        <w:rPr>
          <w:rFonts w:ascii="Times New Roman"/>
          <w:b w:val="false"/>
          <w:i w:val="false"/>
          <w:color w:val="000000"/>
          <w:sz w:val="28"/>
        </w:rPr>
        <w:t xml:space="preserve">
      екінші бөліктің 5) тармағындағы "туралы істерді қоспағанда, аса ауыр қылмыстар санатына жатқызылған қылмыстың ең болмағанда біреуі кірсе, айыпталушының өз ісін алқабилер қатысатын сотқа қаратуға құқығы бар." деген сөздер "қылмыстар;" деген сөзбен ауыстырылып, мынадай мазмұндағы 6) тармақпен толықтырылсын: </w:t>
      </w:r>
    </w:p>
    <w:bookmarkEnd w:id="78"/>
    <w:bookmarkStart w:name="z85" w:id="79"/>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біреуі кірсе, айыпталушының өз ісін алқабилер қатысатын сотқа қаратуға құқығы бар.".</w:t>
      </w:r>
    </w:p>
    <w:bookmarkEnd w:id="79"/>
    <w:bookmarkStart w:name="z86" w:id="80"/>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22-ІV, 151-құжат; 2016 ж., № 7-І,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 12, 63-құжат;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26-баптың</w:t>
      </w:r>
      <w:r>
        <w:rPr>
          <w:rFonts w:ascii="Times New Roman"/>
          <w:b w:val="false"/>
          <w:i w:val="false"/>
          <w:color w:val="000000"/>
          <w:sz w:val="28"/>
        </w:rPr>
        <w:t xml:space="preserve"> 2-тармағының 2) тармақшасы мынадай редакцияда жазылсын:</w:t>
      </w:r>
    </w:p>
    <w:bookmarkEnd w:id="81"/>
    <w:bookmarkStart w:name="z88" w:id="82"/>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bookmarkEnd w:id="82"/>
    <w:bookmarkStart w:name="z89"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3-тармағы мынадай редакцияда жазылсын:</w:t>
      </w:r>
    </w:p>
    <w:bookmarkEnd w:id="83"/>
    <w:bookmarkStart w:name="z90" w:id="84"/>
    <w:p>
      <w:pPr>
        <w:spacing w:after="0"/>
        <w:ind w:left="0"/>
        <w:jc w:val="both"/>
      </w:pPr>
      <w:r>
        <w:rPr>
          <w:rFonts w:ascii="Times New Roman"/>
          <w:b w:val="false"/>
          <w:i w:val="false"/>
          <w:color w:val="000000"/>
          <w:sz w:val="28"/>
        </w:rPr>
        <w:t>
      "3. Азаматтық қызметке, квазимемлекеттік сектор субъектілеріне жұмысқа тұру кезінде адам сыбайлас жемқорлық қылмыс жасағаны туралы мәліметтердің бар не жоқ екендігі туралы анықтама ұсынады.";</w:t>
      </w:r>
    </w:p>
    <w:bookmarkEnd w:id="84"/>
    <w:bookmarkStart w:name="z91"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w:t>
      </w:r>
      <w:r>
        <w:rPr>
          <w:rFonts w:ascii="Times New Roman"/>
          <w:b w:val="false"/>
          <w:i w:val="false"/>
          <w:color w:val="000000"/>
          <w:sz w:val="28"/>
        </w:rPr>
        <w:t xml:space="preserve"> мынадай мазмұндағы 1-1-тармақпен толықтырылсын:</w:t>
      </w:r>
    </w:p>
    <w:bookmarkEnd w:id="85"/>
    <w:bookmarkStart w:name="z92" w:id="86"/>
    <w:p>
      <w:pPr>
        <w:spacing w:after="0"/>
        <w:ind w:left="0"/>
        <w:jc w:val="both"/>
      </w:pPr>
      <w:r>
        <w:rPr>
          <w:rFonts w:ascii="Times New Roman"/>
          <w:b w:val="false"/>
          <w:i w:val="false"/>
          <w:color w:val="000000"/>
          <w:sz w:val="28"/>
        </w:rPr>
        <w:t>
      "1-1. Жұмыскермен еңбек шарты:</w:t>
      </w:r>
    </w:p>
    <w:bookmarkEnd w:id="86"/>
    <w:bookmarkStart w:name="z93" w:id="87"/>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bookmarkEnd w:id="87"/>
    <w:bookmarkStart w:name="z94" w:id="88"/>
    <w:p>
      <w:pPr>
        <w:spacing w:after="0"/>
        <w:ind w:left="0"/>
        <w:jc w:val="both"/>
      </w:pPr>
      <w:r>
        <w:rPr>
          <w:rFonts w:ascii="Times New Roman"/>
          <w:b w:val="false"/>
          <w:i w:val="false"/>
          <w:color w:val="000000"/>
          <w:sz w:val="28"/>
        </w:rPr>
        <w:t>
      2) квазимемлекеттік сектор субъектісінің жұмыскері сыбайлас жемқорлық қылмыс жасаған жағдайларда жұмыс берушінің бастамасымен бұзуға жатады.";</w:t>
      </w:r>
    </w:p>
    <w:bookmarkEnd w:id="88"/>
    <w:bookmarkStart w:name="z95"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w:t>
      </w:r>
      <w:r>
        <w:rPr>
          <w:rFonts w:ascii="Times New Roman"/>
          <w:b w:val="false"/>
          <w:i w:val="false"/>
          <w:color w:val="000000"/>
          <w:sz w:val="28"/>
        </w:rPr>
        <w:t xml:space="preserve"> мынадай мазмұндағы 11 және 12-тармақтармен толықтырылсын:</w:t>
      </w:r>
    </w:p>
    <w:bookmarkEnd w:id="89"/>
    <w:bookmarkStart w:name="z96" w:id="90"/>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90"/>
    <w:bookmarkStart w:name="z97" w:id="91"/>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91"/>
    <w:bookmarkStart w:name="z98" w:id="92"/>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bookmarkEnd w:id="92"/>
    <w:bookmarkStart w:name="z99" w:id="93"/>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bookmarkEnd w:id="93"/>
    <w:bookmarkStart w:name="z100" w:id="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54-баптың</w:t>
      </w:r>
      <w:r>
        <w:rPr>
          <w:rFonts w:ascii="Times New Roman"/>
          <w:b w:val="false"/>
          <w:i w:val="false"/>
          <w:color w:val="000000"/>
          <w:sz w:val="28"/>
        </w:rPr>
        <w:t xml:space="preserve"> 1-тармағы "тармақшаларында" деген сөзден кейін ", 1-1-тармағында" деген сөздермен толықтырылсын.</w:t>
      </w:r>
    </w:p>
    <w:bookmarkEnd w:id="94"/>
    <w:bookmarkStart w:name="z101" w:id="95"/>
    <w:p>
      <w:pPr>
        <w:spacing w:after="0"/>
        <w:ind w:left="0"/>
        <w:jc w:val="both"/>
      </w:pPr>
      <w:r>
        <w:rPr>
          <w:rFonts w:ascii="Times New Roman"/>
          <w:b w:val="false"/>
          <w:i w:val="false"/>
          <w:color w:val="000000"/>
          <w:sz w:val="28"/>
        </w:rPr>
        <w:t xml:space="preserve">
      5.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21-І, 125-құжат; 2016 ж., № 8-ІІ, 67-құжат; 2017 ж., № 8, 16-құжат; № 16, 56-құжат; 2018 ж., № 16, 56-құжат; 2019 ж., № 24-ІІ, 120-құжат; 2020 ж., № 16, 77-құжат):</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бірінші бөлігіндегі "бір жылдан бес жылға дейінгі мерзімге" деген сөздер "Қазақстан Республикасы Қылмыстық кодексінің 79-бабына сәйкес сотталғандық мерзімі өтелгенге дейін" деген сөздермен ауыстырылсын.</w:t>
      </w:r>
    </w:p>
    <w:bookmarkStart w:name="z103" w:id="96"/>
    <w:p>
      <w:pPr>
        <w:spacing w:after="0"/>
        <w:ind w:left="0"/>
        <w:jc w:val="both"/>
      </w:pPr>
      <w:r>
        <w:rPr>
          <w:rFonts w:ascii="Times New Roman"/>
          <w:b w:val="false"/>
          <w:i w:val="false"/>
          <w:color w:val="000000"/>
          <w:sz w:val="28"/>
        </w:rPr>
        <w:t xml:space="preserve">
      6.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 2015 ж., № 20-ІV, 113-құжат; № 22-VІ, 159-құжат; 2017 ж., № 9, 18-құжат; 2018 ж., № 10, 32-құжат; 2019 ж., № 23, 108-құжат):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редакцияда жазылсын:</w:t>
      </w:r>
    </w:p>
    <w:bookmarkStart w:name="z105" w:id="97"/>
    <w:p>
      <w:pPr>
        <w:spacing w:after="0"/>
        <w:ind w:left="0"/>
        <w:jc w:val="both"/>
      </w:pPr>
      <w:r>
        <w:rPr>
          <w:rFonts w:ascii="Times New Roman"/>
          <w:b w:val="false"/>
          <w:i w:val="false"/>
          <w:color w:val="000000"/>
          <w:sz w:val="28"/>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bookmarkEnd w:id="97"/>
    <w:bookmarkStart w:name="z106" w:id="98"/>
    <w:p>
      <w:pPr>
        <w:spacing w:after="0"/>
        <w:ind w:left="0"/>
        <w:jc w:val="both"/>
      </w:pPr>
      <w:r>
        <w:rPr>
          <w:rFonts w:ascii="Times New Roman"/>
          <w:b w:val="false"/>
          <w:i w:val="false"/>
          <w:color w:val="000000"/>
          <w:sz w:val="28"/>
        </w:rPr>
        <w:t xml:space="preserve">
      7.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19-ІІ, 96-құжат; № 21, 118-құжат; № 23, 138-құжат; 2015 ж., № 22-ІІ, 148-құжат; № 22-V, 154-құжат; 2017 ж., № 12, 37-құжат; № 14, 51-құжат; № 16, 56-құжат; 2019 ж., № 21-22, 91-құжат):</w:t>
      </w:r>
    </w:p>
    <w:bookmarkEnd w:id="98"/>
    <w:bookmarkStart w:name="z107"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2-тармағының сегізінші бөлігі мынадай редакцияда жазылсын: </w:t>
      </w:r>
    </w:p>
    <w:bookmarkEnd w:id="99"/>
    <w:bookmarkStart w:name="z108" w:id="100"/>
    <w:p>
      <w:pPr>
        <w:spacing w:after="0"/>
        <w:ind w:left="0"/>
        <w:jc w:val="both"/>
      </w:pPr>
      <w:r>
        <w:rPr>
          <w:rFonts w:ascii="Times New Roman"/>
          <w:b w:val="false"/>
          <w:i w:val="false"/>
          <w:color w:val="000000"/>
          <w:sz w:val="28"/>
        </w:rPr>
        <w:t>
      "Сыртқы істер министрлігінде басқа лауазымдарға тағайындауды және дипломатиялық қызметтен босатуды Қазақстан Республикасының Сыртқы істер министрі жүргізеді.";</w:t>
      </w:r>
    </w:p>
    <w:bookmarkEnd w:id="100"/>
    <w:bookmarkStart w:name="z109"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1-тармағының төртінші бөлігіндегі "Қазақстан Республикасы Сыртқы істер министрлігінің жауапты хатшысы," деген сөздер алып тасталсын.</w:t>
      </w:r>
    </w:p>
    <w:bookmarkEnd w:id="101"/>
    <w:bookmarkStart w:name="z110" w:id="102"/>
    <w:p>
      <w:pPr>
        <w:spacing w:after="0"/>
        <w:ind w:left="0"/>
        <w:jc w:val="both"/>
      </w:pPr>
      <w:r>
        <w:rPr>
          <w:rFonts w:ascii="Times New Roman"/>
          <w:b w:val="false"/>
          <w:i w:val="false"/>
          <w:color w:val="000000"/>
          <w:sz w:val="28"/>
        </w:rPr>
        <w:t xml:space="preserve">
      8.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19-І, 19-ІІ, 96-құжат; № 23, 143-құжат; 2015 ж., № 20-ІV, 113-құжат; 2016 ж., № 8-ІІ, 72-құжат; № 24, 124-құжат; 2017 ж., № 22-ІІІ, 109-құжат; 2018 ж., № 10, 32-құжат; № 15, 49-құжат; № 19, 62-құжат; 2019 ж., № 7, 37-құжат; № 23, 103-құжат; № 24-ІІ, 124-құжат; 2020 ж., № 12, 61-құжат):</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27-1-баптың</w:t>
      </w:r>
      <w:r>
        <w:rPr>
          <w:rFonts w:ascii="Times New Roman"/>
          <w:b w:val="false"/>
          <w:i w:val="false"/>
          <w:color w:val="000000"/>
          <w:sz w:val="28"/>
        </w:rPr>
        <w:t xml:space="preserve"> 5-тармағындағы "өзінің ресми интернет-ресурсында орналастырады" деген сөздер "монополияға қарсы органмен келісу бойынша белгілейді және уәкілетті органның ресми интернет-ресурсында орналастырады" деген сөздермен ауыстырылсын.</w:t>
      </w:r>
    </w:p>
    <w:bookmarkStart w:name="z112" w:id="103"/>
    <w:p>
      <w:pPr>
        <w:spacing w:after="0"/>
        <w:ind w:left="0"/>
        <w:jc w:val="both"/>
      </w:pPr>
      <w:r>
        <w:rPr>
          <w:rFonts w:ascii="Times New Roman"/>
          <w:b w:val="false"/>
          <w:i w:val="false"/>
          <w:color w:val="000000"/>
          <w:sz w:val="28"/>
        </w:rPr>
        <w:t xml:space="preserve">
      9.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21-ІІ, 129-құжат; 2018 ж., № 2, 5-құжат; № 22, 82-құжат; 2019 ж., № 15-16, 67-құжат; № 21-22, 91-құжат; 2020 ж., № 13, 67-құжат; № 14, 74-құжат):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38-баптың</w:t>
      </w:r>
      <w:r>
        <w:rPr>
          <w:rFonts w:ascii="Times New Roman"/>
          <w:b w:val="false"/>
          <w:i w:val="false"/>
          <w:color w:val="000000"/>
          <w:sz w:val="28"/>
        </w:rPr>
        <w:t xml:space="preserve"> 1-тармағының 1) және 2) тармақшаларындағы "жауапты хатшысының, бас бухгалтердің немесе олардың өкілеттігін жүзеге асыратын өзге де адамның", "басшының, жауапты хатшының, бас бухгалтердің немесе олардың өкілеттігін жүзеге асыратын өзге де адамның, мемлекеттік аудит объектісі" деген сөздер тиісінше "аппараты басшысының, бас бухгалтерінің немесе олардың өкілеттігін жүзеге асыратын өзге де адамының", "мемлекеттік аудит объектісі басшысының, аппараты басшысының, бас бухгалтерінің немесе олардың өкілеттігін жүзеге асыратын өзге де адамының" деген сөздермен ауыстырылсын.</w:t>
      </w:r>
    </w:p>
    <w:bookmarkStart w:name="z114" w:id="104"/>
    <w:p>
      <w:pPr>
        <w:spacing w:after="0"/>
        <w:ind w:left="0"/>
        <w:jc w:val="both"/>
      </w:pPr>
      <w:r>
        <w:rPr>
          <w:rFonts w:ascii="Times New Roman"/>
          <w:b w:val="false"/>
          <w:i w:val="false"/>
          <w:color w:val="000000"/>
          <w:sz w:val="28"/>
        </w:rPr>
        <w:t xml:space="preserve">
      10.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 2019 ж., № 3-4, 16-құжат; № 7, 37-құжат; № 8, 45-құжат; № 15-16, 67-құжат; № 21-22, 91-құжат; № 24-І, 119-құжат; 2020 ж., № 13, 67-құжат; № 14, 73-құжат; № 19-20, 81-құжат):</w:t>
      </w:r>
    </w:p>
    <w:bookmarkEnd w:id="104"/>
    <w:bookmarkStart w:name="z115"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2-тармағының 7) тармақшасы алып тасталсын;</w:t>
      </w:r>
    </w:p>
    <w:bookmarkEnd w:id="105"/>
    <w:bookmarkStart w:name="z116"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p>
    <w:bookmarkEnd w:id="106"/>
    <w:bookmarkStart w:name="z117" w:id="107"/>
    <w:p>
      <w:pPr>
        <w:spacing w:after="0"/>
        <w:ind w:left="0"/>
        <w:jc w:val="both"/>
      </w:pP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саласындағы басшылықты жүзеге асыратын немесе аппарат басшысы лауазымы енгізілмеген мемлекеттік органда мемлекеттік органның басшысына тікелей бағынады.";</w:t>
      </w:r>
    </w:p>
    <w:bookmarkEnd w:id="107"/>
    <w:bookmarkStart w:name="z118"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08"/>
    <w:bookmarkStart w:name="z119" w:id="109"/>
    <w:p>
      <w:pPr>
        <w:spacing w:after="0"/>
        <w:ind w:left="0"/>
        <w:jc w:val="both"/>
      </w:pPr>
      <w:r>
        <w:rPr>
          <w:rFonts w:ascii="Times New Roman"/>
          <w:b w:val="false"/>
          <w:i w:val="false"/>
          <w:color w:val="000000"/>
          <w:sz w:val="28"/>
        </w:rPr>
        <w:t>
      "12-бап. Орталық мемлекеттік органдар аппараттары және облыстар, республикалық маңызы бар қалалар және астана әкімдері аппараттары басшыларының өкілеттіктері</w:t>
      </w:r>
    </w:p>
    <w:bookmarkEnd w:id="109"/>
    <w:bookmarkStart w:name="z120" w:id="110"/>
    <w:p>
      <w:pPr>
        <w:spacing w:after="0"/>
        <w:ind w:left="0"/>
        <w:jc w:val="both"/>
      </w:pPr>
      <w:r>
        <w:rPr>
          <w:rFonts w:ascii="Times New Roman"/>
          <w:b w:val="false"/>
          <w:i w:val="false"/>
          <w:color w:val="000000"/>
          <w:sz w:val="28"/>
        </w:rPr>
        <w:t>
      1. Орталық мемлекеттік органдардың аппараттарын тиісті орталық мемлекеттік органның басшысы лауазымға тағайындайтын және лауазымынан босататын аппарат басшылары басқарады.</w:t>
      </w:r>
    </w:p>
    <w:bookmarkEnd w:id="110"/>
    <w:bookmarkStart w:name="z121" w:id="111"/>
    <w:p>
      <w:pPr>
        <w:spacing w:after="0"/>
        <w:ind w:left="0"/>
        <w:jc w:val="both"/>
      </w:pPr>
      <w:r>
        <w:rPr>
          <w:rFonts w:ascii="Times New Roman"/>
          <w:b w:val="false"/>
          <w:i w:val="false"/>
          <w:color w:val="000000"/>
          <w:sz w:val="28"/>
        </w:rPr>
        <w:t>
      2. Орталық мемлекеттік органдар аппараттары басшыларының өкілеттіктеріне:</w:t>
      </w:r>
    </w:p>
    <w:bookmarkEnd w:id="111"/>
    <w:bookmarkStart w:name="z122" w:id="112"/>
    <w:p>
      <w:pPr>
        <w:spacing w:after="0"/>
        <w:ind w:left="0"/>
        <w:jc w:val="both"/>
      </w:pPr>
      <w:r>
        <w:rPr>
          <w:rFonts w:ascii="Times New Roman"/>
          <w:b w:val="false"/>
          <w:i w:val="false"/>
          <w:color w:val="000000"/>
          <w:sz w:val="28"/>
        </w:rPr>
        <w:t>
      1) мемлекеттік органға жүктелген мақсаттардың іске асырылуын ұйымдастыру;</w:t>
      </w:r>
    </w:p>
    <w:bookmarkEnd w:id="112"/>
    <w:bookmarkStart w:name="z123" w:id="113"/>
    <w:p>
      <w:pPr>
        <w:spacing w:after="0"/>
        <w:ind w:left="0"/>
        <w:jc w:val="both"/>
      </w:pPr>
      <w:r>
        <w:rPr>
          <w:rFonts w:ascii="Times New Roman"/>
          <w:b w:val="false"/>
          <w:i w:val="false"/>
          <w:color w:val="000000"/>
          <w:sz w:val="28"/>
        </w:rPr>
        <w:t>
      2) өз құзыреті шегінде мемлекеттік органдар құрылымдық бөлімшелерінің қызметін ұйымдастыру, үйлестіру және бақылау;</w:t>
      </w:r>
    </w:p>
    <w:bookmarkEnd w:id="113"/>
    <w:bookmarkStart w:name="z124" w:id="114"/>
    <w:p>
      <w:pPr>
        <w:spacing w:after="0"/>
        <w:ind w:left="0"/>
        <w:jc w:val="both"/>
      </w:pPr>
      <w:r>
        <w:rPr>
          <w:rFonts w:ascii="Times New Roman"/>
          <w:b w:val="false"/>
          <w:i w:val="false"/>
          <w:color w:val="000000"/>
          <w:sz w:val="28"/>
        </w:rPr>
        <w:t>
      3) мемлекеттік органның, оның ведомстволары мен олардың аумақтық бөлімшелерінің қызметін материалдық-техникалық, ұйымдық-құқықтық және қаржылық қамтамасыз етуді ұйымдастыру;</w:t>
      </w:r>
    </w:p>
    <w:bookmarkEnd w:id="114"/>
    <w:bookmarkStart w:name="z125" w:id="115"/>
    <w:p>
      <w:pPr>
        <w:spacing w:after="0"/>
        <w:ind w:left="0"/>
        <w:jc w:val="both"/>
      </w:pPr>
      <w:r>
        <w:rPr>
          <w:rFonts w:ascii="Times New Roman"/>
          <w:b w:val="false"/>
          <w:i w:val="false"/>
          <w:color w:val="000000"/>
          <w:sz w:val="28"/>
        </w:rPr>
        <w:t>
      4) тиісті нормативтік құқықтық актілермен бекітілген, орталық мемлекеттік органның штат саны лимиті шегінде мемлекеттік органның штат санын орталық мемлекеттік органның басшысымен келісілгеннен кейін бекіту;</w:t>
      </w:r>
    </w:p>
    <w:bookmarkEnd w:id="115"/>
    <w:bookmarkStart w:name="z126" w:id="116"/>
    <w:p>
      <w:pPr>
        <w:spacing w:after="0"/>
        <w:ind w:left="0"/>
        <w:jc w:val="both"/>
      </w:pPr>
      <w:r>
        <w:rPr>
          <w:rFonts w:ascii="Times New Roman"/>
          <w:b w:val="false"/>
          <w:i w:val="false"/>
          <w:color w:val="000000"/>
          <w:sz w:val="28"/>
        </w:rPr>
        <w:t>
      5) орталық мемлекеттік органның стратегиялық жоспарын іске асыру жөніндегі жұмысты ұйымдастыру;</w:t>
      </w:r>
    </w:p>
    <w:bookmarkEnd w:id="116"/>
    <w:bookmarkStart w:name="z127" w:id="117"/>
    <w:p>
      <w:pPr>
        <w:spacing w:after="0"/>
        <w:ind w:left="0"/>
        <w:jc w:val="both"/>
      </w:pPr>
      <w:r>
        <w:rPr>
          <w:rFonts w:ascii="Times New Roman"/>
          <w:b w:val="false"/>
          <w:i w:val="false"/>
          <w:color w:val="000000"/>
          <w:sz w:val="28"/>
        </w:rPr>
        <w:t>
      6) қажет болған кезде мемлекеттік органның перспективалық, жылдық және тоқсандық жұмыс жоспарларын бекіту, олардың іске асырылуын қамтамасыз ету;</w:t>
      </w:r>
    </w:p>
    <w:bookmarkEnd w:id="117"/>
    <w:bookmarkStart w:name="z128" w:id="118"/>
    <w:p>
      <w:pPr>
        <w:spacing w:after="0"/>
        <w:ind w:left="0"/>
        <w:jc w:val="both"/>
      </w:pPr>
      <w:r>
        <w:rPr>
          <w:rFonts w:ascii="Times New Roman"/>
          <w:b w:val="false"/>
          <w:i w:val="false"/>
          <w:color w:val="000000"/>
          <w:sz w:val="28"/>
        </w:rPr>
        <w:t>
      7)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орталық мемлекеттік органның басшысы немесе оның орынбасарлары жетекшілік ететін орталық мемлекеттік органның департаменттері мен дербес басқармаларының басшылары лауазымдарына тағайындау және лауазымдарынан босату;</w:t>
      </w:r>
    </w:p>
    <w:bookmarkEnd w:id="118"/>
    <w:bookmarkStart w:name="z129" w:id="119"/>
    <w:p>
      <w:pPr>
        <w:spacing w:after="0"/>
        <w:ind w:left="0"/>
        <w:jc w:val="both"/>
      </w:pPr>
      <w:r>
        <w:rPr>
          <w:rFonts w:ascii="Times New Roman"/>
          <w:b w:val="false"/>
          <w:i w:val="false"/>
          <w:color w:val="000000"/>
          <w:sz w:val="28"/>
        </w:rPr>
        <w:t>
      8) Қазақстан Республикасының заңнамалық актілерінде көзделген жағдайларда ведомстволардың басшылары тағайындау үшін ұсынатын ведомстволар басшыларының орынбасарларын орталық мемлекеттік орган басшысының тағайындауларын келісу;</w:t>
      </w:r>
    </w:p>
    <w:bookmarkEnd w:id="119"/>
    <w:bookmarkStart w:name="z130" w:id="120"/>
    <w:p>
      <w:pPr>
        <w:spacing w:after="0"/>
        <w:ind w:left="0"/>
        <w:jc w:val="both"/>
      </w:pPr>
      <w:r>
        <w:rPr>
          <w:rFonts w:ascii="Times New Roman"/>
          <w:b w:val="false"/>
          <w:i w:val="false"/>
          <w:color w:val="000000"/>
          <w:sz w:val="28"/>
        </w:rPr>
        <w:t>
      9)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ведомстволардың басшылары тағайындау үшін ұсынатын ведомстволар басшыларының орынбасарларын тағайындау;</w:t>
      </w:r>
    </w:p>
    <w:bookmarkEnd w:id="120"/>
    <w:bookmarkStart w:name="z131" w:id="121"/>
    <w:p>
      <w:pPr>
        <w:spacing w:after="0"/>
        <w:ind w:left="0"/>
        <w:jc w:val="both"/>
      </w:pPr>
      <w:r>
        <w:rPr>
          <w:rFonts w:ascii="Times New Roman"/>
          <w:b w:val="false"/>
          <w:i w:val="false"/>
          <w:color w:val="000000"/>
          <w:sz w:val="28"/>
        </w:rPr>
        <w:t xml:space="preserve">
      10)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аумақтық бөлімшелердің басшылары лауазымдарына тағайындау және лауазымдарынан босату; </w:t>
      </w:r>
    </w:p>
    <w:bookmarkEnd w:id="121"/>
    <w:bookmarkStart w:name="z132" w:id="122"/>
    <w:p>
      <w:pPr>
        <w:spacing w:after="0"/>
        <w:ind w:left="0"/>
        <w:jc w:val="both"/>
      </w:pPr>
      <w:r>
        <w:rPr>
          <w:rFonts w:ascii="Times New Roman"/>
          <w:b w:val="false"/>
          <w:i w:val="false"/>
          <w:color w:val="000000"/>
          <w:sz w:val="28"/>
        </w:rPr>
        <w:t>
      11) осы тармақтың бірінші бөлігінің 7) тармақшасында аталған лауазымды адамдарды, сондай-ақ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жұмыскерлері лауазымдарына тағайындау және лауазымдарынан босату;</w:t>
      </w:r>
    </w:p>
    <w:bookmarkEnd w:id="122"/>
    <w:bookmarkStart w:name="z133" w:id="123"/>
    <w:p>
      <w:pPr>
        <w:spacing w:after="0"/>
        <w:ind w:left="0"/>
        <w:jc w:val="both"/>
      </w:pPr>
      <w:r>
        <w:rPr>
          <w:rFonts w:ascii="Times New Roman"/>
          <w:b w:val="false"/>
          <w:i w:val="false"/>
          <w:color w:val="000000"/>
          <w:sz w:val="28"/>
        </w:rPr>
        <w:t>
      12) мемлекеттік органның тәртіптік және конкурстық комиссияларының қызметіне жалпы басшылықты жүзеге асыру;</w:t>
      </w:r>
    </w:p>
    <w:bookmarkEnd w:id="123"/>
    <w:bookmarkStart w:name="z134" w:id="124"/>
    <w:p>
      <w:pPr>
        <w:spacing w:after="0"/>
        <w:ind w:left="0"/>
        <w:jc w:val="both"/>
      </w:pPr>
      <w:r>
        <w:rPr>
          <w:rFonts w:ascii="Times New Roman"/>
          <w:b w:val="false"/>
          <w:i w:val="false"/>
          <w:color w:val="000000"/>
          <w:sz w:val="28"/>
        </w:rPr>
        <w:t>
      13) қызметтік тәртіптің сақталуын бақылауды жүзеге асыру;</w:t>
      </w:r>
    </w:p>
    <w:bookmarkEnd w:id="124"/>
    <w:bookmarkStart w:name="z135" w:id="125"/>
    <w:p>
      <w:pPr>
        <w:spacing w:after="0"/>
        <w:ind w:left="0"/>
        <w:jc w:val="both"/>
      </w:pPr>
      <w:r>
        <w:rPr>
          <w:rFonts w:ascii="Times New Roman"/>
          <w:b w:val="false"/>
          <w:i w:val="false"/>
          <w:color w:val="000000"/>
          <w:sz w:val="28"/>
        </w:rPr>
        <w:t>
      14)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қызметшілерінің тәртіптік жауаптылығы мәселелерін шешу;</w:t>
      </w:r>
    </w:p>
    <w:bookmarkEnd w:id="125"/>
    <w:bookmarkStart w:name="z136" w:id="126"/>
    <w:p>
      <w:pPr>
        <w:spacing w:after="0"/>
        <w:ind w:left="0"/>
        <w:jc w:val="both"/>
      </w:pPr>
      <w:r>
        <w:rPr>
          <w:rFonts w:ascii="Times New Roman"/>
          <w:b w:val="false"/>
          <w:i w:val="false"/>
          <w:color w:val="000000"/>
          <w:sz w:val="28"/>
        </w:rPr>
        <w:t>
      15)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төлеу мәселелерін шешу;</w:t>
      </w:r>
    </w:p>
    <w:bookmarkEnd w:id="126"/>
    <w:bookmarkStart w:name="z137" w:id="127"/>
    <w:p>
      <w:pPr>
        <w:spacing w:after="0"/>
        <w:ind w:left="0"/>
        <w:jc w:val="both"/>
      </w:pPr>
      <w:r>
        <w:rPr>
          <w:rFonts w:ascii="Times New Roman"/>
          <w:b w:val="false"/>
          <w:i w:val="false"/>
          <w:color w:val="000000"/>
          <w:sz w:val="28"/>
        </w:rPr>
        <w:t>
      16) мемлекеттік органның мемлекеттік сатып алу саласындағы жалпы басшылықты жүзеге асыру;</w:t>
      </w:r>
    </w:p>
    <w:bookmarkEnd w:id="127"/>
    <w:bookmarkStart w:name="z138" w:id="128"/>
    <w:p>
      <w:pPr>
        <w:spacing w:after="0"/>
        <w:ind w:left="0"/>
        <w:jc w:val="both"/>
      </w:pPr>
      <w:r>
        <w:rPr>
          <w:rFonts w:ascii="Times New Roman"/>
          <w:b w:val="false"/>
          <w:i w:val="false"/>
          <w:color w:val="000000"/>
          <w:sz w:val="28"/>
        </w:rPr>
        <w:t>
      17) орталық мемлекеттік органның бюджеттік өтінімін дайындауды қамтамасыз ету, бюджеттік өтінімді орталық мемлекеттік органның басшысына ұсыну, сондай-ақ бюджет процесінің өзге де рәсімдерін орындау;</w:t>
      </w:r>
    </w:p>
    <w:bookmarkEnd w:id="128"/>
    <w:bookmarkStart w:name="z139" w:id="129"/>
    <w:p>
      <w:pPr>
        <w:spacing w:after="0"/>
        <w:ind w:left="0"/>
        <w:jc w:val="both"/>
      </w:pPr>
      <w:r>
        <w:rPr>
          <w:rFonts w:ascii="Times New Roman"/>
          <w:b w:val="false"/>
          <w:i w:val="false"/>
          <w:color w:val="000000"/>
          <w:sz w:val="28"/>
        </w:rPr>
        <w:t>
      18)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129"/>
    <w:bookmarkStart w:name="z140" w:id="130"/>
    <w:p>
      <w:pPr>
        <w:spacing w:after="0"/>
        <w:ind w:left="0"/>
        <w:jc w:val="both"/>
      </w:pPr>
      <w:r>
        <w:rPr>
          <w:rFonts w:ascii="Times New Roman"/>
          <w:b w:val="false"/>
          <w:i w:val="false"/>
          <w:color w:val="000000"/>
          <w:sz w:val="28"/>
        </w:rPr>
        <w:t>
      19) мемлекеттік органның мемлекеттік саяси қызметшілері қабылдаған шешімдердің орындалу барысын бақылау;</w:t>
      </w:r>
    </w:p>
    <w:bookmarkEnd w:id="130"/>
    <w:bookmarkStart w:name="z141" w:id="131"/>
    <w:p>
      <w:pPr>
        <w:spacing w:after="0"/>
        <w:ind w:left="0"/>
        <w:jc w:val="both"/>
      </w:pPr>
      <w:r>
        <w:rPr>
          <w:rFonts w:ascii="Times New Roman"/>
          <w:b w:val="false"/>
          <w:i w:val="false"/>
          <w:color w:val="000000"/>
          <w:sz w:val="28"/>
        </w:rPr>
        <w:t>
      20) аппарат басшысына жүктелген өзге өкілеттіктерді жүзеге асыру жатады.</w:t>
      </w:r>
    </w:p>
    <w:bookmarkEnd w:id="131"/>
    <w:bookmarkStart w:name="z142" w:id="132"/>
    <w:p>
      <w:pPr>
        <w:spacing w:after="0"/>
        <w:ind w:left="0"/>
        <w:jc w:val="both"/>
      </w:pPr>
      <w:r>
        <w:rPr>
          <w:rFonts w:ascii="Times New Roman"/>
          <w:b w:val="false"/>
          <w:i w:val="false"/>
          <w:color w:val="000000"/>
          <w:sz w:val="28"/>
        </w:rPr>
        <w:t>
      Өзіне жүктелген қызметтік міндеттерді орындау үшін аппарат басшысы жеке-дара қолданылатын құқықтық актілер қабылдауға құқылы.</w:t>
      </w:r>
    </w:p>
    <w:bookmarkEnd w:id="132"/>
    <w:bookmarkStart w:name="z143" w:id="133"/>
    <w:p>
      <w:pPr>
        <w:spacing w:after="0"/>
        <w:ind w:left="0"/>
        <w:jc w:val="both"/>
      </w:pPr>
      <w:r>
        <w:rPr>
          <w:rFonts w:ascii="Times New Roman"/>
          <w:b w:val="false"/>
          <w:i w:val="false"/>
          <w:color w:val="000000"/>
          <w:sz w:val="28"/>
        </w:rPr>
        <w:t>
      3. Облыстар, республикалық маңызы бар қалалар және астана әкімдері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Заңында белгіленеді.</w:t>
      </w:r>
    </w:p>
    <w:bookmarkEnd w:id="133"/>
    <w:bookmarkStart w:name="z144" w:id="134"/>
    <w:p>
      <w:pPr>
        <w:spacing w:after="0"/>
        <w:ind w:left="0"/>
        <w:jc w:val="both"/>
      </w:pPr>
      <w:r>
        <w:rPr>
          <w:rFonts w:ascii="Times New Roman"/>
          <w:b w:val="false"/>
          <w:i w:val="false"/>
          <w:color w:val="000000"/>
          <w:sz w:val="28"/>
        </w:rPr>
        <w:t>
      4. Орталық мемлекеттік органдар аппараттарының, облыстар, республикалық маңызы бар қалалар және астана әкімдері аппараттарының басшыларына орталық мемлекеттік органдар (облыстардың, республикалық маңызы бар қалалардың және астананың жергілікті атқарушы органдары) бірінші басшыларының және олардың орынбасарларының міндеттерін жүктеуге, сондай-ақ мемлекеттік органдар аппараттары, облыстар, республикалық маңызы бар қалалар және астана әкімдері аппараттары басшыларының міндеттерін орталық мемлекеттік органдардың (облыстардың, республикалық маңызы бар қалалардың және астананың жергілікті атқарушы органдарының) бірінші басшыларына және олардың орынбасарларына жүктеуге жол берілмейді.</w:t>
      </w:r>
    </w:p>
    <w:bookmarkEnd w:id="134"/>
    <w:bookmarkStart w:name="z145" w:id="135"/>
    <w:p>
      <w:pPr>
        <w:spacing w:after="0"/>
        <w:ind w:left="0"/>
        <w:jc w:val="both"/>
      </w:pPr>
      <w:r>
        <w:rPr>
          <w:rFonts w:ascii="Times New Roman"/>
          <w:b w:val="false"/>
          <w:i w:val="false"/>
          <w:color w:val="000000"/>
          <w:sz w:val="28"/>
        </w:rPr>
        <w:t>
      5. Құқық қорғау органдарының аппараттары басшыларының өкілеттіктерін олардың бірінші басшылары айқындайды.</w:t>
      </w:r>
    </w:p>
    <w:bookmarkEnd w:id="135"/>
    <w:bookmarkStart w:name="z146" w:id="136"/>
    <w:p>
      <w:pPr>
        <w:spacing w:after="0"/>
        <w:ind w:left="0"/>
        <w:jc w:val="both"/>
      </w:pPr>
      <w:r>
        <w:rPr>
          <w:rFonts w:ascii="Times New Roman"/>
          <w:b w:val="false"/>
          <w:i w:val="false"/>
          <w:color w:val="000000"/>
          <w:sz w:val="28"/>
        </w:rPr>
        <w:t>
      6. Орталық мемлекеттік органдар аппараттарының және облыстар, республикалық маңызы бар қалалар және астана әкімдері аппараттарының басшылары Қазақстан Республикасының заңнамасында көзделген лауазымдық өкілеттіктердің орындалуына дербес жауапты болады.";</w:t>
      </w:r>
    </w:p>
    <w:bookmarkEnd w:id="136"/>
    <w:bookmarkStart w:name="z147" w:id="1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3-тармағы бірінші бөлігінің 4) және 6) тармақшаларындағы "уәкілетті комиссия айқындайтын" және "уәкілетті комиссия айқындайтын," деген сөздер алып тасталсын;</w:t>
      </w:r>
    </w:p>
    <w:bookmarkEnd w:id="137"/>
    <w:bookmarkStart w:name="z148" w:id="1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бірінші бөлігіндегі "және "А" корпусының мемлекеттік әкімшілік лауазымдарынан босатуды" деген сөздер алып тасталсын;</w:t>
      </w:r>
    </w:p>
    <w:bookmarkEnd w:id="138"/>
    <w:bookmarkStart w:name="z149" w:id="1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33-баптың</w:t>
      </w:r>
      <w:r>
        <w:rPr>
          <w:rFonts w:ascii="Times New Roman"/>
          <w:b w:val="false"/>
          <w:i w:val="false"/>
          <w:color w:val="000000"/>
          <w:sz w:val="28"/>
        </w:rPr>
        <w:t xml:space="preserve"> 3-тармағы мынадай редакцияда жазылсын:</w:t>
      </w:r>
    </w:p>
    <w:bookmarkEnd w:id="139"/>
    <w:bookmarkStart w:name="z150" w:id="140"/>
    <w:p>
      <w:pPr>
        <w:spacing w:after="0"/>
        <w:ind w:left="0"/>
        <w:jc w:val="both"/>
      </w:pPr>
      <w:r>
        <w:rPr>
          <w:rFonts w:ascii="Times New Roman"/>
          <w:b w:val="false"/>
          <w:i w:val="false"/>
          <w:color w:val="000000"/>
          <w:sz w:val="28"/>
        </w:rPr>
        <w:t>
      "3. Қазақстан Республикасы Жоғары Сот Кеңесі Хатшысының – Жоғары Сот Кеңесі Аппараты басшысының қызметін бағалауды Қазақстан Республикасы Жоғары Сот Кеңесінің Төрағасы жүргізеді.";</w:t>
      </w:r>
    </w:p>
    <w:bookmarkEnd w:id="140"/>
    <w:bookmarkStart w:name="z151" w:id="1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41-баптың</w:t>
      </w:r>
      <w:r>
        <w:rPr>
          <w:rFonts w:ascii="Times New Roman"/>
          <w:b w:val="false"/>
          <w:i w:val="false"/>
          <w:color w:val="000000"/>
          <w:sz w:val="28"/>
        </w:rPr>
        <w:t xml:space="preserve"> 1-тармағының үшінші бөлігі "ротациялау деп" деген сөздерден кейін "Б" корпусының бос мемлекеттік әкімшілік лауазымдарына не" деген сөздермен толықтырылсын;</w:t>
      </w:r>
    </w:p>
    <w:bookmarkEnd w:id="141"/>
    <w:bookmarkStart w:name="z152" w:id="1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54-баптың</w:t>
      </w:r>
      <w:r>
        <w:rPr>
          <w:rFonts w:ascii="Times New Roman"/>
          <w:b w:val="false"/>
          <w:i w:val="false"/>
          <w:color w:val="000000"/>
          <w:sz w:val="28"/>
        </w:rPr>
        <w:t xml:space="preserve"> 4-тармағындағы "жауапты хатшының," деген сөздер алып тасталсын;</w:t>
      </w:r>
    </w:p>
    <w:bookmarkEnd w:id="142"/>
    <w:bookmarkStart w:name="z153" w:id="1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59-баптың</w:t>
      </w:r>
      <w:r>
        <w:rPr>
          <w:rFonts w:ascii="Times New Roman"/>
          <w:b w:val="false"/>
          <w:i w:val="false"/>
          <w:color w:val="000000"/>
          <w:sz w:val="28"/>
        </w:rPr>
        <w:t xml:space="preserve"> бірінші бөлігі мынадай мазмұндағы 1-1) тармақшамен толықтырылсын:</w:t>
      </w:r>
    </w:p>
    <w:bookmarkEnd w:id="143"/>
    <w:bookmarkStart w:name="z154" w:id="144"/>
    <w:p>
      <w:pPr>
        <w:spacing w:after="0"/>
        <w:ind w:left="0"/>
        <w:jc w:val="both"/>
      </w:pPr>
      <w:r>
        <w:rPr>
          <w:rFonts w:ascii="Times New Roman"/>
          <w:b w:val="false"/>
          <w:i w:val="false"/>
          <w:color w:val="000000"/>
          <w:sz w:val="28"/>
        </w:rPr>
        <w:t>
      "1-1) шет мемлекеттің азаматтығы болған;";</w:t>
      </w:r>
    </w:p>
    <w:bookmarkEnd w:id="144"/>
    <w:bookmarkStart w:name="z155" w:id="1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60-баптың</w:t>
      </w:r>
      <w:r>
        <w:rPr>
          <w:rFonts w:ascii="Times New Roman"/>
          <w:b w:val="false"/>
          <w:i w:val="false"/>
          <w:color w:val="000000"/>
          <w:sz w:val="28"/>
        </w:rPr>
        <w:t xml:space="preserve"> 3-1-тармағы бірінші бөлігінің 1) тармақшасындағы "жауапты хатшы," деген сөздер алып тасталсын;</w:t>
      </w:r>
    </w:p>
    <w:bookmarkEnd w:id="1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61-баптың</w:t>
      </w:r>
      <w:r>
        <w:rPr>
          <w:rFonts w:ascii="Times New Roman"/>
          <w:b w:val="false"/>
          <w:i w:val="false"/>
          <w:color w:val="000000"/>
          <w:sz w:val="28"/>
        </w:rPr>
        <w:t xml:space="preserve"> 1-тармағы мынадай мазмұндағы 10-1) тармақшамен толықтырылсын:</w:t>
      </w:r>
    </w:p>
    <w:bookmarkStart w:name="z156" w:id="146"/>
    <w:p>
      <w:pPr>
        <w:spacing w:after="0"/>
        <w:ind w:left="0"/>
        <w:jc w:val="both"/>
      </w:pPr>
      <w:r>
        <w:rPr>
          <w:rFonts w:ascii="Times New Roman"/>
          <w:b w:val="false"/>
          <w:i w:val="false"/>
          <w:color w:val="000000"/>
          <w:sz w:val="28"/>
        </w:rPr>
        <w:t>
      "10-1) шет мемлекет азаматтығының болуы;".</w:t>
      </w:r>
    </w:p>
    <w:bookmarkEnd w:id="146"/>
    <w:bookmarkStart w:name="z157" w:id="147"/>
    <w:p>
      <w:pPr>
        <w:spacing w:after="0"/>
        <w:ind w:left="0"/>
        <w:jc w:val="both"/>
      </w:pPr>
      <w:r>
        <w:rPr>
          <w:rFonts w:ascii="Times New Roman"/>
          <w:b w:val="false"/>
          <w:i w:val="false"/>
          <w:color w:val="000000"/>
          <w:sz w:val="28"/>
        </w:rPr>
        <w:t xml:space="preserve">
      11.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23-ІІ, 171-құжат; 2016 ж., № 7-ІІ, 55-құжат; № 8-ІІ, 72-құжат; № 24, 126-құжат; 2017 ж., № 4, 7-құжат; № 9, 18-құжат; № 14, 51-құжат; № 23-ІІІ, 111-құжат; № 24, 115-құжат; 2018 ж., № 10, 32-құжат; № 11, 37-құжат; № 13, 41-құжат; № 22, 82-құжат; 2019 ж., № 5-6, 27-құжат; № 8, 45-құжат; № 15-16, 67-құжат; № 19-20, 86-құжат; № 23, 106-құжат; 2020 ж., № 9, 33-құжат; № 14, 68-құжат):</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5-тармағының бірінші бөлігі мынадай редакцияда жазылсын:</w:t>
      </w:r>
    </w:p>
    <w:bookmarkStart w:name="z159" w:id="148"/>
    <w:p>
      <w:pPr>
        <w:spacing w:after="0"/>
        <w:ind w:left="0"/>
        <w:jc w:val="both"/>
      </w:pPr>
      <w:r>
        <w:rPr>
          <w:rFonts w:ascii="Times New Roman"/>
          <w:b w:val="false"/>
          <w:i w:val="false"/>
          <w:color w:val="000000"/>
          <w:sz w:val="28"/>
        </w:rPr>
        <w:t>
      "5. Конкурстық құжаттаманың жобасын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148"/>
    <w:bookmarkStart w:name="z160" w:id="149"/>
    <w:p>
      <w:pPr>
        <w:spacing w:after="0"/>
        <w:ind w:left="0"/>
        <w:jc w:val="both"/>
      </w:pPr>
      <w:r>
        <w:rPr>
          <w:rFonts w:ascii="Times New Roman"/>
          <w:b w:val="false"/>
          <w:i w:val="false"/>
          <w:color w:val="000000"/>
          <w:sz w:val="28"/>
        </w:rPr>
        <w:t xml:space="preserve">
      12. "Қазақстан Республикасының кейбір заңнамалық актілеріне газ және газбен жабдықтау мәселелері бойынша өзгерістер мен толықтырулар енгізу туралы" 2018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15, 49-құжат):</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абзацындағы "2021" деген цифрлар "2022"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"2020" деген цифрлар "2021" деген цифрлармен ауыстырылсын.</w:t>
      </w:r>
    </w:p>
    <w:bookmarkStart w:name="z164" w:id="15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