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ce1c7" w14:textId="97ce1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 2022 жылдарға арналған республикалық бюджет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2020 жылғы 3 қарашадағы № 372-VI ҚРЗ</w:t>
      </w:r>
    </w:p>
    <w:p>
      <w:pPr>
        <w:spacing w:after="0"/>
        <w:ind w:left="0"/>
        <w:jc w:val="both"/>
      </w:pPr>
      <w:bookmarkStart w:name="z0" w:id="0"/>
      <w:r>
        <w:rPr>
          <w:rFonts w:ascii="Times New Roman"/>
          <w:b w:val="false"/>
          <w:i w:val="false"/>
          <w:color w:val="000000"/>
          <w:sz w:val="28"/>
        </w:rPr>
        <w:t xml:space="preserve">
      1-бап. "2020 – 2022 жылдарға арналған республикалық бюджет туралы" 2019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2019 ж., № 23, 95-құжат) мынадай өзгерістер мен толықтырулар енгізілсін:</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2-баптар</w:t>
      </w:r>
      <w:r>
        <w:rPr>
          <w:rFonts w:ascii="Times New Roman"/>
          <w:b w:val="false"/>
          <w:i w:val="false"/>
          <w:color w:val="000000"/>
          <w:sz w:val="28"/>
        </w:rPr>
        <w:t xml:space="preserve"> мынадай редакцияда жазылсын:</w:t>
      </w:r>
    </w:p>
    <w:bookmarkEnd w:id="1"/>
    <w:p>
      <w:pPr>
        <w:spacing w:after="0"/>
        <w:ind w:left="0"/>
        <w:jc w:val="both"/>
      </w:pPr>
      <w:r>
        <w:rPr>
          <w:rFonts w:ascii="Times New Roman"/>
          <w:b w:val="false"/>
          <w:i w:val="false"/>
          <w:color w:val="000000"/>
          <w:sz w:val="28"/>
        </w:rPr>
        <w:t>
      "1-бап. 2020 – 2022 жылдарға арналған республикалық бюджет тиісінше осы Заңға 1, 2 және 3-қосымшаларға сәйкес, оның ішінде 2020 жылға мынадай көлемдерде бекітілсін:</w:t>
      </w:r>
    </w:p>
    <w:bookmarkStart w:name="z2" w:id="2"/>
    <w:p>
      <w:pPr>
        <w:spacing w:after="0"/>
        <w:ind w:left="0"/>
        <w:jc w:val="both"/>
      </w:pPr>
      <w:r>
        <w:rPr>
          <w:rFonts w:ascii="Times New Roman"/>
          <w:b w:val="false"/>
          <w:i w:val="false"/>
          <w:color w:val="000000"/>
          <w:sz w:val="28"/>
        </w:rPr>
        <w:t>
      1) кiрiстер – 11 906 910 617 мың теңге, оның iшiнде:</w:t>
      </w:r>
    </w:p>
    <w:bookmarkEnd w:id="2"/>
    <w:p>
      <w:pPr>
        <w:spacing w:after="0"/>
        <w:ind w:left="0"/>
        <w:jc w:val="both"/>
      </w:pPr>
      <w:r>
        <w:rPr>
          <w:rFonts w:ascii="Times New Roman"/>
          <w:b w:val="false"/>
          <w:i w:val="false"/>
          <w:color w:val="000000"/>
          <w:sz w:val="28"/>
        </w:rPr>
        <w:t>
      салықтық түсiмдер бойынша – 5 560 089 549 мың теңге;</w:t>
      </w:r>
    </w:p>
    <w:p>
      <w:pPr>
        <w:spacing w:after="0"/>
        <w:ind w:left="0"/>
        <w:jc w:val="both"/>
      </w:pPr>
      <w:r>
        <w:rPr>
          <w:rFonts w:ascii="Times New Roman"/>
          <w:b w:val="false"/>
          <w:i w:val="false"/>
          <w:color w:val="000000"/>
          <w:sz w:val="28"/>
        </w:rPr>
        <w:t>
      салықтық емес түсiмдер бойынша – 976 507 201 мың теңге;</w:t>
      </w:r>
    </w:p>
    <w:p>
      <w:pPr>
        <w:spacing w:after="0"/>
        <w:ind w:left="0"/>
        <w:jc w:val="both"/>
      </w:pPr>
      <w:r>
        <w:rPr>
          <w:rFonts w:ascii="Times New Roman"/>
          <w:b w:val="false"/>
          <w:i w:val="false"/>
          <w:color w:val="000000"/>
          <w:sz w:val="28"/>
        </w:rPr>
        <w:t>
      негiзгi капиталды сатудан түсетiн түсiмдер бойынша – 2 512 099 мың теңге;</w:t>
      </w:r>
    </w:p>
    <w:p>
      <w:pPr>
        <w:spacing w:after="0"/>
        <w:ind w:left="0"/>
        <w:jc w:val="both"/>
      </w:pPr>
      <w:r>
        <w:rPr>
          <w:rFonts w:ascii="Times New Roman"/>
          <w:b w:val="false"/>
          <w:i w:val="false"/>
          <w:color w:val="000000"/>
          <w:sz w:val="28"/>
        </w:rPr>
        <w:t>
      трансферттер түсiмдерi бойынша – 5 367 801 768 мың теңге;</w:t>
      </w:r>
    </w:p>
    <w:bookmarkStart w:name="z3" w:id="3"/>
    <w:p>
      <w:pPr>
        <w:spacing w:after="0"/>
        <w:ind w:left="0"/>
        <w:jc w:val="both"/>
      </w:pPr>
      <w:r>
        <w:rPr>
          <w:rFonts w:ascii="Times New Roman"/>
          <w:b w:val="false"/>
          <w:i w:val="false"/>
          <w:color w:val="000000"/>
          <w:sz w:val="28"/>
        </w:rPr>
        <w:t>
      2) шығындар – 13 940 996 141 мың теңге;</w:t>
      </w:r>
    </w:p>
    <w:bookmarkEnd w:id="3"/>
    <w:bookmarkStart w:name="z4" w:id="4"/>
    <w:p>
      <w:pPr>
        <w:spacing w:after="0"/>
        <w:ind w:left="0"/>
        <w:jc w:val="both"/>
      </w:pPr>
      <w:r>
        <w:rPr>
          <w:rFonts w:ascii="Times New Roman"/>
          <w:b w:val="false"/>
          <w:i w:val="false"/>
          <w:color w:val="000000"/>
          <w:sz w:val="28"/>
        </w:rPr>
        <w:t>
      3) таза бюджеттiк кредиттеу – 228 577 512 мың теңге, оның iшiнде:</w:t>
      </w:r>
    </w:p>
    <w:bookmarkEnd w:id="4"/>
    <w:p>
      <w:pPr>
        <w:spacing w:after="0"/>
        <w:ind w:left="0"/>
        <w:jc w:val="both"/>
      </w:pPr>
      <w:r>
        <w:rPr>
          <w:rFonts w:ascii="Times New Roman"/>
          <w:b w:val="false"/>
          <w:i w:val="false"/>
          <w:color w:val="000000"/>
          <w:sz w:val="28"/>
        </w:rPr>
        <w:t>
      бюджеттiк кредиттер – 338 266 437 мың теңге;</w:t>
      </w:r>
    </w:p>
    <w:p>
      <w:pPr>
        <w:spacing w:after="0"/>
        <w:ind w:left="0"/>
        <w:jc w:val="both"/>
      </w:pPr>
      <w:r>
        <w:rPr>
          <w:rFonts w:ascii="Times New Roman"/>
          <w:b w:val="false"/>
          <w:i w:val="false"/>
          <w:color w:val="000000"/>
          <w:sz w:val="28"/>
        </w:rPr>
        <w:t>
      бюджеттiк кредиттердi өтеу – 109 688 925 мың теңге;</w:t>
      </w:r>
    </w:p>
    <w:bookmarkStart w:name="z5" w:id="5"/>
    <w:p>
      <w:pPr>
        <w:spacing w:after="0"/>
        <w:ind w:left="0"/>
        <w:jc w:val="both"/>
      </w:pPr>
      <w:r>
        <w:rPr>
          <w:rFonts w:ascii="Times New Roman"/>
          <w:b w:val="false"/>
          <w:i w:val="false"/>
          <w:color w:val="000000"/>
          <w:sz w:val="28"/>
        </w:rPr>
        <w:t>
      4) қаржы активтерiмен жасалатын операциялар бойынша сальдо – 196 122 297 мың теңге, оның iшiнде:</w:t>
      </w:r>
    </w:p>
    <w:bookmarkEnd w:id="5"/>
    <w:p>
      <w:pPr>
        <w:spacing w:after="0"/>
        <w:ind w:left="0"/>
        <w:jc w:val="both"/>
      </w:pPr>
      <w:r>
        <w:rPr>
          <w:rFonts w:ascii="Times New Roman"/>
          <w:b w:val="false"/>
          <w:i w:val="false"/>
          <w:color w:val="000000"/>
          <w:sz w:val="28"/>
        </w:rPr>
        <w:t>
      қаржы активтерiн сатып алу – 196 122 297 мың теңге;</w:t>
      </w:r>
    </w:p>
    <w:bookmarkStart w:name="z6" w:id="6"/>
    <w:p>
      <w:pPr>
        <w:spacing w:after="0"/>
        <w:ind w:left="0"/>
        <w:jc w:val="both"/>
      </w:pPr>
      <w:r>
        <w:rPr>
          <w:rFonts w:ascii="Times New Roman"/>
          <w:b w:val="false"/>
          <w:i w:val="false"/>
          <w:color w:val="000000"/>
          <w:sz w:val="28"/>
        </w:rPr>
        <w:t>
      5) бюджет тапшылығы – - 2 458 785 333 мың теңге немесе елдiң жалпы iшкi өнiмінің 3,5 пайызы;</w:t>
      </w:r>
    </w:p>
    <w:bookmarkEnd w:id="6"/>
    <w:bookmarkStart w:name="z7" w:id="7"/>
    <w:p>
      <w:pPr>
        <w:spacing w:after="0"/>
        <w:ind w:left="0"/>
        <w:jc w:val="both"/>
      </w:pPr>
      <w:r>
        <w:rPr>
          <w:rFonts w:ascii="Times New Roman"/>
          <w:b w:val="false"/>
          <w:i w:val="false"/>
          <w:color w:val="000000"/>
          <w:sz w:val="28"/>
        </w:rPr>
        <w:t>
      6) бюджеттің мұнайға қатысты емес тапшылығы – -7 776 582 201 мың теңге немесе елдiң жалпы iшкi өнiмінің 11,1 пайызы;</w:t>
      </w:r>
    </w:p>
    <w:bookmarkEnd w:id="7"/>
    <w:bookmarkStart w:name="z8" w:id="8"/>
    <w:p>
      <w:pPr>
        <w:spacing w:after="0"/>
        <w:ind w:left="0"/>
        <w:jc w:val="both"/>
      </w:pPr>
      <w:r>
        <w:rPr>
          <w:rFonts w:ascii="Times New Roman"/>
          <w:b w:val="false"/>
          <w:i w:val="false"/>
          <w:color w:val="000000"/>
          <w:sz w:val="28"/>
        </w:rPr>
        <w:t>
      7) бюджет тапшылығын қаржыландыру – 2 458 785 333 мың теңге.</w:t>
      </w:r>
    </w:p>
    <w:bookmarkEnd w:id="8"/>
    <w:bookmarkStart w:name="z9" w:id="9"/>
    <w:p>
      <w:pPr>
        <w:spacing w:after="0"/>
        <w:ind w:left="0"/>
        <w:jc w:val="both"/>
      </w:pPr>
      <w:r>
        <w:rPr>
          <w:rFonts w:ascii="Times New Roman"/>
          <w:b w:val="false"/>
          <w:i w:val="false"/>
          <w:color w:val="000000"/>
          <w:sz w:val="28"/>
        </w:rPr>
        <w:t>
      2-бап. 2020 жылға арналған республикалық бюджетте Ресей Федерациясының "Байқоңыр" кешенін пайдаланғаны үшін 47 288 575 мың теңге сомасында және әскери полигондарды пайдаланғаны үшін 8 302 057 мың теңге сомасында жалдау төлемақыларының түсiмдері көзделсiн.";</w:t>
      </w:r>
    </w:p>
    <w:bookmarkEnd w:id="9"/>
    <w:bookmarkStart w:name="z10" w:id="10"/>
    <w:p>
      <w:pPr>
        <w:spacing w:after="0"/>
        <w:ind w:left="0"/>
        <w:jc w:val="both"/>
      </w:pPr>
      <w:r>
        <w:rPr>
          <w:rFonts w:ascii="Times New Roman"/>
          <w:b w:val="false"/>
          <w:i w:val="false"/>
          <w:color w:val="000000"/>
          <w:sz w:val="28"/>
        </w:rPr>
        <w:t>
      2) мынадай мазмұндағы 5-1-баппен толықтырылсын:</w:t>
      </w:r>
    </w:p>
    <w:bookmarkEnd w:id="10"/>
    <w:p>
      <w:pPr>
        <w:spacing w:after="0"/>
        <w:ind w:left="0"/>
        <w:jc w:val="both"/>
      </w:pPr>
      <w:r>
        <w:rPr>
          <w:rFonts w:ascii="Times New Roman"/>
          <w:b w:val="false"/>
          <w:i w:val="false"/>
          <w:color w:val="000000"/>
          <w:sz w:val="28"/>
        </w:rPr>
        <w:t>
      "5-1-бап. 2020 жылға арналған республикалық бюджетте облыстық бюджеттерден, республикалық маңызы бар қалалардың, астананың бюджеттерінен трансферттердің түсімдері төтенше жағдай режимінің енгізілуіне байланысты 160 000 000 мың теңге сомасында көзделсін.</w:t>
      </w:r>
    </w:p>
    <w:p>
      <w:pPr>
        <w:spacing w:after="0"/>
        <w:ind w:left="0"/>
        <w:jc w:val="both"/>
      </w:pPr>
      <w:r>
        <w:rPr>
          <w:rFonts w:ascii="Times New Roman"/>
          <w:b w:val="false"/>
          <w:i w:val="false"/>
          <w:color w:val="000000"/>
          <w:sz w:val="28"/>
        </w:rPr>
        <w:t>
      Облыстық бюджеттерден, республикалық маңызы бар қалалардың, астананың бюджеттерінен трансферттердің түсімдерін бөлу Қазақстан Республикасы Үкіметінің шешімі негізінде айқындалады.";</w:t>
      </w:r>
    </w:p>
    <w:bookmarkStart w:name="z11"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6-бап</w:t>
      </w:r>
      <w:r>
        <w:rPr>
          <w:rFonts w:ascii="Times New Roman"/>
          <w:b w:val="false"/>
          <w:i w:val="false"/>
          <w:color w:val="000000"/>
          <w:sz w:val="28"/>
        </w:rPr>
        <w:t xml:space="preserve"> мынадай редакцияда жазылсын: </w:t>
      </w:r>
    </w:p>
    <w:bookmarkEnd w:id="11"/>
    <w:p>
      <w:pPr>
        <w:spacing w:after="0"/>
        <w:ind w:left="0"/>
        <w:jc w:val="both"/>
      </w:pPr>
      <w:r>
        <w:rPr>
          <w:rFonts w:ascii="Times New Roman"/>
          <w:b w:val="false"/>
          <w:i w:val="false"/>
          <w:color w:val="000000"/>
          <w:sz w:val="28"/>
        </w:rPr>
        <w:t>
      "6-бап. 2020 жылға арналған республикалық бюджетте Қазақстан Республикасының Ұлттық қорынан кепілдендірілген трансферт мөлшері 4 770 000 000 мың теңге сомасында көзделсін.";</w:t>
      </w:r>
    </w:p>
    <w:bookmarkStart w:name="z12"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7-бап</w:t>
      </w:r>
      <w:r>
        <w:rPr>
          <w:rFonts w:ascii="Times New Roman"/>
          <w:b w:val="false"/>
          <w:i w:val="false"/>
          <w:color w:val="000000"/>
          <w:sz w:val="28"/>
        </w:rPr>
        <w:t xml:space="preserve"> мынадай мазмұндағы екінші бөлікпен толықтырылсын:</w:t>
      </w:r>
    </w:p>
    <w:bookmarkEnd w:id="12"/>
    <w:p>
      <w:pPr>
        <w:spacing w:after="0"/>
        <w:ind w:left="0"/>
        <w:jc w:val="both"/>
      </w:pPr>
      <w:r>
        <w:rPr>
          <w:rFonts w:ascii="Times New Roman"/>
          <w:b w:val="false"/>
          <w:i w:val="false"/>
          <w:color w:val="000000"/>
          <w:sz w:val="28"/>
        </w:rPr>
        <w:t>
      "2020 жылғы 1 сәуірден бастап:</w:t>
      </w:r>
    </w:p>
    <w:bookmarkStart w:name="z13" w:id="13"/>
    <w:p>
      <w:pPr>
        <w:spacing w:after="0"/>
        <w:ind w:left="0"/>
        <w:jc w:val="both"/>
      </w:pPr>
      <w:r>
        <w:rPr>
          <w:rFonts w:ascii="Times New Roman"/>
          <w:b w:val="false"/>
          <w:i w:val="false"/>
          <w:color w:val="000000"/>
          <w:sz w:val="28"/>
        </w:rPr>
        <w:t>
      1) мемлекеттік базалық зейнетақы төлемінің ең төмен мөлшері – 17 641 теңге;</w:t>
      </w:r>
    </w:p>
    <w:bookmarkEnd w:id="13"/>
    <w:bookmarkStart w:name="z14" w:id="14"/>
    <w:p>
      <w:pPr>
        <w:spacing w:after="0"/>
        <w:ind w:left="0"/>
        <w:jc w:val="both"/>
      </w:pPr>
      <w:r>
        <w:rPr>
          <w:rFonts w:ascii="Times New Roman"/>
          <w:b w:val="false"/>
          <w:i w:val="false"/>
          <w:color w:val="000000"/>
          <w:sz w:val="28"/>
        </w:rPr>
        <w:t>
      2) зейнетақының ең төмен мөлшері – 40 441 теңге;</w:t>
      </w:r>
    </w:p>
    <w:bookmarkEnd w:id="14"/>
    <w:bookmarkStart w:name="z15" w:id="15"/>
    <w:p>
      <w:pPr>
        <w:spacing w:after="0"/>
        <w:ind w:left="0"/>
        <w:jc w:val="both"/>
      </w:pPr>
      <w:r>
        <w:rPr>
          <w:rFonts w:ascii="Times New Roman"/>
          <w:b w:val="false"/>
          <w:i w:val="false"/>
          <w:color w:val="000000"/>
          <w:sz w:val="28"/>
        </w:rPr>
        <w:t>
      3)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2 778 теңге;</w:t>
      </w:r>
    </w:p>
    <w:bookmarkEnd w:id="15"/>
    <w:bookmarkStart w:name="z16" w:id="16"/>
    <w:p>
      <w:pPr>
        <w:spacing w:after="0"/>
        <w:ind w:left="0"/>
        <w:jc w:val="both"/>
      </w:pPr>
      <w:r>
        <w:rPr>
          <w:rFonts w:ascii="Times New Roman"/>
          <w:b w:val="false"/>
          <w:i w:val="false"/>
          <w:color w:val="000000"/>
          <w:sz w:val="28"/>
        </w:rPr>
        <w:t>
      4) базалық әлеуметтік төлемдердің мөлшерлерін есептеу үшін ең төмен күнкөріс деңгейінің шамасы – 32 668 теңге болып белгіленсін.";</w:t>
      </w:r>
    </w:p>
    <w:bookmarkEnd w:id="16"/>
    <w:bookmarkStart w:name="z17"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8-бап</w:t>
      </w:r>
      <w:r>
        <w:rPr>
          <w:rFonts w:ascii="Times New Roman"/>
          <w:b w:val="false"/>
          <w:i w:val="false"/>
          <w:color w:val="000000"/>
          <w:sz w:val="28"/>
        </w:rPr>
        <w:t xml:space="preserve"> мынадай редакцияда жазылсын: </w:t>
      </w:r>
    </w:p>
    <w:bookmarkEnd w:id="17"/>
    <w:p>
      <w:pPr>
        <w:spacing w:after="0"/>
        <w:ind w:left="0"/>
        <w:jc w:val="both"/>
      </w:pPr>
      <w:r>
        <w:rPr>
          <w:rFonts w:ascii="Times New Roman"/>
          <w:b w:val="false"/>
          <w:i w:val="false"/>
          <w:color w:val="000000"/>
          <w:sz w:val="28"/>
        </w:rPr>
        <w:t>
      "8-бап. Жасына байланысты зейнетақы төлемдеріне және еңбек сіңірген жылдары үшін зейнетақы төлемдеріне жұмсалатын қаражат олардың мөлшерлерін:</w:t>
      </w:r>
    </w:p>
    <w:p>
      <w:pPr>
        <w:spacing w:after="0"/>
        <w:ind w:left="0"/>
        <w:jc w:val="both"/>
      </w:pPr>
      <w:r>
        <w:rPr>
          <w:rFonts w:ascii="Times New Roman"/>
          <w:b w:val="false"/>
          <w:i w:val="false"/>
          <w:color w:val="000000"/>
          <w:sz w:val="28"/>
        </w:rPr>
        <w:t>
      2020 жылғы 1 қаңтардан бастап 7 пайызға;</w:t>
      </w:r>
    </w:p>
    <w:p>
      <w:pPr>
        <w:spacing w:after="0"/>
        <w:ind w:left="0"/>
        <w:jc w:val="both"/>
      </w:pPr>
      <w:r>
        <w:rPr>
          <w:rFonts w:ascii="Times New Roman"/>
          <w:b w:val="false"/>
          <w:i w:val="false"/>
          <w:color w:val="000000"/>
          <w:sz w:val="28"/>
        </w:rPr>
        <w:t>
      2020 жылғы 1 сәуірден бастап 5 пайызға көтеру ескеріле отырып көзделген деп белгіленсін.";</w:t>
      </w:r>
    </w:p>
    <w:bookmarkStart w:name="z18"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11-бапта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бірінші бөлікте:</w:t>
      </w:r>
    </w:p>
    <w:bookmarkStart w:name="z19" w:id="19"/>
    <w:p>
      <w:pPr>
        <w:spacing w:after="0"/>
        <w:ind w:left="0"/>
        <w:jc w:val="both"/>
      </w:pPr>
      <w:r>
        <w:rPr>
          <w:rFonts w:ascii="Times New Roman"/>
          <w:b w:val="false"/>
          <w:i w:val="false"/>
          <w:color w:val="000000"/>
          <w:sz w:val="28"/>
        </w:rPr>
        <w:t>
      мынадай мазмұндағы 1-1), 5-1), 6-1), 7-1), 7-2), 7-3), 7-4) және 7-5) тармақшалармен толықтырылсын:</w:t>
      </w:r>
    </w:p>
    <w:bookmarkEnd w:id="19"/>
    <w:p>
      <w:pPr>
        <w:spacing w:after="0"/>
        <w:ind w:left="0"/>
        <w:jc w:val="both"/>
      </w:pPr>
      <w:r>
        <w:rPr>
          <w:rFonts w:ascii="Times New Roman"/>
          <w:b w:val="false"/>
          <w:i w:val="false"/>
          <w:color w:val="000000"/>
          <w:sz w:val="28"/>
        </w:rPr>
        <w:t>
      "1-1) агроөнеркәсіптік кешен субъектілерінің қарыздарын кепілдендіру және сақтандыру шеңберінде субсидиялауға;";</w:t>
      </w:r>
    </w:p>
    <w:p>
      <w:pPr>
        <w:spacing w:after="0"/>
        <w:ind w:left="0"/>
        <w:jc w:val="both"/>
      </w:pPr>
      <w:r>
        <w:rPr>
          <w:rFonts w:ascii="Times New Roman"/>
          <w:b w:val="false"/>
          <w:i w:val="false"/>
          <w:color w:val="000000"/>
          <w:sz w:val="28"/>
        </w:rPr>
        <w:t>
      "5-1) асыл тұқымды мал шаруашылығын дамытуды, мал шаруашылығы өнімдерінің өнімділігі мен сапасын арттыруды субсидиялауға;";</w:t>
      </w:r>
    </w:p>
    <w:p>
      <w:pPr>
        <w:spacing w:after="0"/>
        <w:ind w:left="0"/>
        <w:jc w:val="both"/>
      </w:pPr>
      <w:r>
        <w:rPr>
          <w:rFonts w:ascii="Times New Roman"/>
          <w:b w:val="false"/>
          <w:i w:val="false"/>
          <w:color w:val="000000"/>
          <w:sz w:val="28"/>
        </w:rPr>
        <w:t>
      "6-1) тұқым шаруашылығын дамытуды субсидиялауға;";</w:t>
      </w:r>
    </w:p>
    <w:p>
      <w:pPr>
        <w:spacing w:after="0"/>
        <w:ind w:left="0"/>
        <w:jc w:val="both"/>
      </w:pPr>
      <w:r>
        <w:rPr>
          <w:rFonts w:ascii="Times New Roman"/>
          <w:b w:val="false"/>
          <w:i w:val="false"/>
          <w:color w:val="000000"/>
          <w:sz w:val="28"/>
        </w:rPr>
        <w:t>
      "7-1) басым дақылдар өндіруді субсидиялауға;</w:t>
      </w:r>
    </w:p>
    <w:p>
      <w:pPr>
        <w:spacing w:after="0"/>
        <w:ind w:left="0"/>
        <w:jc w:val="both"/>
      </w:pPr>
      <w:r>
        <w:rPr>
          <w:rFonts w:ascii="Times New Roman"/>
          <w:b w:val="false"/>
          <w:i w:val="false"/>
          <w:color w:val="000000"/>
          <w:sz w:val="28"/>
        </w:rPr>
        <w:t>
      7-2) тыңайтқыштар (органикалықтарды қоспағанда) құнын субсидиялауға;</w:t>
      </w:r>
    </w:p>
    <w:p>
      <w:pPr>
        <w:spacing w:after="0"/>
        <w:ind w:left="0"/>
        <w:jc w:val="both"/>
      </w:pPr>
      <w:r>
        <w:rPr>
          <w:rFonts w:ascii="Times New Roman"/>
          <w:b w:val="false"/>
          <w:i w:val="false"/>
          <w:color w:val="000000"/>
          <w:sz w:val="28"/>
        </w:rPr>
        <w:t>
      7-3) төтенше жағдай кезеңінде қоғамдық тәртіпті сақтауды күшейтілген режимде қамтамасыз еткен ішкі істер органдарының қызметкерлеріне сыйлықақы төлеуге;</w:t>
      </w:r>
    </w:p>
    <w:p>
      <w:pPr>
        <w:spacing w:after="0"/>
        <w:ind w:left="0"/>
        <w:jc w:val="both"/>
      </w:pPr>
      <w:r>
        <w:rPr>
          <w:rFonts w:ascii="Times New Roman"/>
          <w:b w:val="false"/>
          <w:i w:val="false"/>
          <w:color w:val="000000"/>
          <w:sz w:val="28"/>
        </w:rPr>
        <w:t>
      7-4) коронавируспен (COVID-19) күрес шеңберінде эпидемияға қарсы іс-шараларға тартылған ішкі істер органдарының қызметкерлеріне үстемеақы төлеуге;</w:t>
      </w:r>
    </w:p>
    <w:p>
      <w:pPr>
        <w:spacing w:after="0"/>
        <w:ind w:left="0"/>
        <w:jc w:val="both"/>
      </w:pPr>
      <w:r>
        <w:rPr>
          <w:rFonts w:ascii="Times New Roman"/>
          <w:b w:val="false"/>
          <w:i w:val="false"/>
          <w:color w:val="000000"/>
          <w:sz w:val="28"/>
        </w:rPr>
        <w:t>
      7-5) COVID-19 коронавирус инфекциясының таралуына байланысты қызмет атқарудың ерекше режимі кезеңіндегі жұмысы үшін ішкі істер органдарының қызметкерлеріне сыйлықақы төлеуге;";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алып тасталсын;</w:t>
      </w:r>
    </w:p>
    <w:bookmarkStart w:name="z21" w:id="20"/>
    <w:p>
      <w:pPr>
        <w:spacing w:after="0"/>
        <w:ind w:left="0"/>
        <w:jc w:val="both"/>
      </w:pPr>
      <w:r>
        <w:rPr>
          <w:rFonts w:ascii="Times New Roman"/>
          <w:b w:val="false"/>
          <w:i w:val="false"/>
          <w:color w:val="000000"/>
          <w:sz w:val="28"/>
        </w:rPr>
        <w:t>
      мынадай мазмұндағы 30-1), 30-2), 31-1), 33-1), 33-2), 33-3) және 34-1) тармақшалармен толықтырылсын:</w:t>
      </w:r>
    </w:p>
    <w:bookmarkEnd w:id="20"/>
    <w:p>
      <w:pPr>
        <w:spacing w:after="0"/>
        <w:ind w:left="0"/>
        <w:jc w:val="both"/>
      </w:pPr>
      <w:r>
        <w:rPr>
          <w:rFonts w:ascii="Times New Roman"/>
          <w:b w:val="false"/>
          <w:i w:val="false"/>
          <w:color w:val="000000"/>
          <w:sz w:val="28"/>
        </w:rPr>
        <w:t>
      "30-1) техникалық және кәсіптік, орта білімнен кейінгі білім беру ұйымдарындағы білім алушыларға мемлекеттік стипендия мөлшерін ұлғайтуға және жергілікті бюджеттердің қаражаты есебінен шығыстардың осы бағыт бойынша төленген сомаларын өтеуге;</w:t>
      </w:r>
    </w:p>
    <w:p>
      <w:pPr>
        <w:spacing w:after="0"/>
        <w:ind w:left="0"/>
        <w:jc w:val="both"/>
      </w:pPr>
      <w:r>
        <w:rPr>
          <w:rFonts w:ascii="Times New Roman"/>
          <w:b w:val="false"/>
          <w:i w:val="false"/>
          <w:color w:val="000000"/>
          <w:sz w:val="28"/>
        </w:rPr>
        <w:t>
      30-2) жергілікті атқарушы органдардың денсаулық сақтау саласындағы ұйымдары қызметкерлерінің жалақысын көтеруге;";</w:t>
      </w:r>
    </w:p>
    <w:p>
      <w:pPr>
        <w:spacing w:after="0"/>
        <w:ind w:left="0"/>
        <w:jc w:val="both"/>
      </w:pPr>
      <w:r>
        <w:rPr>
          <w:rFonts w:ascii="Times New Roman"/>
          <w:b w:val="false"/>
          <w:i w:val="false"/>
          <w:color w:val="000000"/>
          <w:sz w:val="28"/>
        </w:rPr>
        <w:t>
      "31-1) дене шынықтыру және спорт саласындағы мемлекеттік орта және қосымша білім беру ұйымдары педагогтерінің еңбегіне ақы төлеуді ұлғайтуға;";</w:t>
      </w:r>
    </w:p>
    <w:p>
      <w:pPr>
        <w:spacing w:after="0"/>
        <w:ind w:left="0"/>
        <w:jc w:val="both"/>
      </w:pPr>
      <w:r>
        <w:rPr>
          <w:rFonts w:ascii="Times New Roman"/>
          <w:b w:val="false"/>
          <w:i w:val="false"/>
          <w:color w:val="000000"/>
          <w:sz w:val="28"/>
        </w:rPr>
        <w:t>
      "33-1) "Бизнестің жол картасы – 2025" бизнесті қолдау мен дамытудың мемлекеттік бағдарламасы және Басым жобаларды кредиттеу тетігі шеңберінде кредиттер бойынша сыйақы мөлшерлемесін субсидиялауға және кепілдендіруге;</w:t>
      </w:r>
    </w:p>
    <w:p>
      <w:pPr>
        <w:spacing w:after="0"/>
        <w:ind w:left="0"/>
        <w:jc w:val="both"/>
      </w:pPr>
      <w:r>
        <w:rPr>
          <w:rFonts w:ascii="Times New Roman"/>
          <w:b w:val="false"/>
          <w:i w:val="false"/>
          <w:color w:val="000000"/>
          <w:sz w:val="28"/>
        </w:rPr>
        <w:t>
      33-2) шағын және орта бизнес субъектілері үшін салықтық жүктемені төмендетуге байланысты шығасыларды өтеуге;</w:t>
      </w:r>
    </w:p>
    <w:p>
      <w:pPr>
        <w:spacing w:after="0"/>
        <w:ind w:left="0"/>
        <w:jc w:val="both"/>
      </w:pPr>
      <w:r>
        <w:rPr>
          <w:rFonts w:ascii="Times New Roman"/>
          <w:b w:val="false"/>
          <w:i w:val="false"/>
          <w:color w:val="000000"/>
          <w:sz w:val="28"/>
        </w:rPr>
        <w:t>
      33-3) Қазақстан Республикасындағы төтенше жағдай режимінде коммуналдық қызметтерге ақы төлеу бойынша халықтың төлемдерін өтеуге;";</w:t>
      </w:r>
    </w:p>
    <w:p>
      <w:pPr>
        <w:spacing w:after="0"/>
        <w:ind w:left="0"/>
        <w:jc w:val="both"/>
      </w:pPr>
      <w:r>
        <w:rPr>
          <w:rFonts w:ascii="Times New Roman"/>
          <w:b w:val="false"/>
          <w:i w:val="false"/>
          <w:color w:val="000000"/>
          <w:sz w:val="28"/>
        </w:rPr>
        <w:t>
      "34-1) жер учаскелерін мемлекет мұқтажы үшін алып қоюға;";</w:t>
      </w:r>
    </w:p>
    <w:bookmarkStart w:name="z22" w:id="21"/>
    <w:p>
      <w:pPr>
        <w:spacing w:after="0"/>
        <w:ind w:left="0"/>
        <w:jc w:val="both"/>
      </w:pPr>
      <w:r>
        <w:rPr>
          <w:rFonts w:ascii="Times New Roman"/>
          <w:b w:val="false"/>
          <w:i w:val="false"/>
          <w:color w:val="000000"/>
          <w:sz w:val="28"/>
        </w:rPr>
        <w:t>
      екінші бөліктегі "8)," деген цифр алып тасталсын;</w:t>
      </w:r>
    </w:p>
    <w:bookmarkEnd w:id="21"/>
    <w:bookmarkStart w:name="z23" w:id="22"/>
    <w:p>
      <w:pPr>
        <w:spacing w:after="0"/>
        <w:ind w:left="0"/>
        <w:jc w:val="both"/>
      </w:pPr>
      <w:r>
        <w:rPr>
          <w:rFonts w:ascii="Times New Roman"/>
          <w:b w:val="false"/>
          <w:i w:val="false"/>
          <w:color w:val="000000"/>
          <w:sz w:val="28"/>
        </w:rPr>
        <w:t>
      7) мынадай мазмұндағы 13-1-баппен толықтырылсын:</w:t>
      </w:r>
    </w:p>
    <w:bookmarkEnd w:id="22"/>
    <w:p>
      <w:pPr>
        <w:spacing w:after="0"/>
        <w:ind w:left="0"/>
        <w:jc w:val="both"/>
      </w:pPr>
      <w:r>
        <w:rPr>
          <w:rFonts w:ascii="Times New Roman"/>
          <w:b w:val="false"/>
          <w:i w:val="false"/>
          <w:color w:val="000000"/>
          <w:sz w:val="28"/>
        </w:rPr>
        <w:t>
      "13-1-бап. Жұмыспен қамтудың 2020 – 2021 жылдарға арналған жол картасының іс-шараларын іске асыруға арналған қаражатты бөлу Қазақстан Республикасы Үкіметінің шешімі негізінде айқындалады.";</w:t>
      </w:r>
    </w:p>
    <w:bookmarkStart w:name="z24" w:id="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18-баптар</w:t>
      </w:r>
      <w:r>
        <w:rPr>
          <w:rFonts w:ascii="Times New Roman"/>
          <w:b w:val="false"/>
          <w:i w:val="false"/>
          <w:color w:val="000000"/>
          <w:sz w:val="28"/>
        </w:rPr>
        <w:t xml:space="preserve"> мынадай редакцияда жазылсын:</w:t>
      </w:r>
    </w:p>
    <w:bookmarkEnd w:id="23"/>
    <w:p>
      <w:pPr>
        <w:spacing w:after="0"/>
        <w:ind w:left="0"/>
        <w:jc w:val="both"/>
      </w:pPr>
      <w:r>
        <w:rPr>
          <w:rFonts w:ascii="Times New Roman"/>
          <w:b w:val="false"/>
          <w:i w:val="false"/>
          <w:color w:val="000000"/>
          <w:sz w:val="28"/>
        </w:rPr>
        <w:t>
      "15-бап. Қазақстан Республикасы Үкіметінің 2020 жылға арналған резерві 316 100 323 мың теңге сомасында бекітілсін.</w:t>
      </w:r>
    </w:p>
    <w:bookmarkStart w:name="z25" w:id="24"/>
    <w:p>
      <w:pPr>
        <w:spacing w:after="0"/>
        <w:ind w:left="0"/>
        <w:jc w:val="both"/>
      </w:pPr>
      <w:r>
        <w:rPr>
          <w:rFonts w:ascii="Times New Roman"/>
          <w:b w:val="false"/>
          <w:i w:val="false"/>
          <w:color w:val="000000"/>
          <w:sz w:val="28"/>
        </w:rPr>
        <w:t>
      16-бап. Қазақстан Республикасы Төтенше жағдайлар министрлігінің 2020 жылға арналған шығындарының құрамында мемлекеттiк материалдық резервті қалыптастыруға және сақтауға республикалық бюджет кірістерінде жаңарту тәртібінде шығарылған материалдық құндылықтарды өткізуден түскен 2 512 099 мың теңге сомасындағы қаражатты көрсете отырып, 11 715 640 мың теңге сомасында қаражат көзделгені ескерілсін.</w:t>
      </w:r>
    </w:p>
    <w:bookmarkEnd w:id="24"/>
    <w:bookmarkStart w:name="z26" w:id="25"/>
    <w:p>
      <w:pPr>
        <w:spacing w:after="0"/>
        <w:ind w:left="0"/>
        <w:jc w:val="both"/>
      </w:pPr>
      <w:r>
        <w:rPr>
          <w:rFonts w:ascii="Times New Roman"/>
          <w:b w:val="false"/>
          <w:i w:val="false"/>
          <w:color w:val="000000"/>
          <w:sz w:val="28"/>
        </w:rPr>
        <w:t>
      17-бап. Қазақстан Республикасы Индустрия және инфрақұрылымдық даму министрлігінің 2020 жылға арналған шығындарының құрамында мемлекеттік мүлікті сенімгерлік басқару шарты бойынша міндеттемелерді орындауға "ҚазАвтоЖол" ұлттық компаниясы" акционерлік қоғамына аудару үшін 42 965 019 мың теңге сомасында қаражат көзделгені ескерілсін.</w:t>
      </w:r>
    </w:p>
    <w:bookmarkEnd w:id="25"/>
    <w:bookmarkStart w:name="z27" w:id="26"/>
    <w:p>
      <w:pPr>
        <w:spacing w:after="0"/>
        <w:ind w:left="0"/>
        <w:jc w:val="both"/>
      </w:pPr>
      <w:r>
        <w:rPr>
          <w:rFonts w:ascii="Times New Roman"/>
          <w:b w:val="false"/>
          <w:i w:val="false"/>
          <w:color w:val="000000"/>
          <w:sz w:val="28"/>
        </w:rPr>
        <w:t>
      18-бап. 2020 жылға арналған республикалық бюджетте мемлекет кепілдік берген қарыздарды өтеу және оларға қызмет көрсету үшін 647 259 мың теңге көзделсін.";</w:t>
      </w:r>
    </w:p>
    <w:bookmarkEnd w:id="26"/>
    <w:bookmarkStart w:name="z28" w:id="27"/>
    <w:p>
      <w:pPr>
        <w:spacing w:after="0"/>
        <w:ind w:left="0"/>
        <w:jc w:val="both"/>
      </w:pPr>
      <w:r>
        <w:rPr>
          <w:rFonts w:ascii="Times New Roman"/>
          <w:b w:val="false"/>
          <w:i w:val="false"/>
          <w:color w:val="000000"/>
          <w:sz w:val="28"/>
        </w:rPr>
        <w:t>
      9) мынадай мазмұндағы 18-1-баппен толықтырылсын:</w:t>
      </w:r>
    </w:p>
    <w:bookmarkEnd w:id="27"/>
    <w:p>
      <w:pPr>
        <w:spacing w:after="0"/>
        <w:ind w:left="0"/>
        <w:jc w:val="both"/>
      </w:pPr>
      <w:r>
        <w:rPr>
          <w:rFonts w:ascii="Times New Roman"/>
          <w:b w:val="false"/>
          <w:i w:val="false"/>
          <w:color w:val="000000"/>
          <w:sz w:val="28"/>
        </w:rPr>
        <w:t>
      "18-1-бап. 2020 жылғы 1 қаңтардан бастап Қазақстан Республикасы Үкіметінің Қазақстан Республикасының заңнамасына сәйкес 2020 жылғы 1 қаңтардағы жағдай бойынша таратылған заңды тұлғаларға мемлекеттік кепілдіктер бойынша міндеттемелерді орындауға бөлінген қаражат жөніндегі, Қазақстан Республикасының Үкіметі айқындайтын заңды тұлғалардың тізбесі және берешек көлемдері жөніндегі талаптары тоқтатылады деп белгіленсін.";</w:t>
      </w:r>
    </w:p>
    <w:bookmarkStart w:name="z29" w:id="2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23-баптар</w:t>
      </w:r>
      <w:r>
        <w:rPr>
          <w:rFonts w:ascii="Times New Roman"/>
          <w:b w:val="false"/>
          <w:i w:val="false"/>
          <w:color w:val="000000"/>
          <w:sz w:val="28"/>
        </w:rPr>
        <w:t xml:space="preserve"> мынадай редакцияда жазылсын:</w:t>
      </w:r>
    </w:p>
    <w:bookmarkEnd w:id="28"/>
    <w:p>
      <w:pPr>
        <w:spacing w:after="0"/>
        <w:ind w:left="0"/>
        <w:jc w:val="both"/>
      </w:pPr>
      <w:r>
        <w:rPr>
          <w:rFonts w:ascii="Times New Roman"/>
          <w:b w:val="false"/>
          <w:i w:val="false"/>
          <w:color w:val="000000"/>
          <w:sz w:val="28"/>
        </w:rPr>
        <w:t>
      "21-бап. 2020 жылғы 31 желтоқсанға үкіметтік борыш лимиті 15 500 000 000 мың теңге мөлшерінде белгіленсін.</w:t>
      </w:r>
    </w:p>
    <w:p>
      <w:pPr>
        <w:spacing w:after="0"/>
        <w:ind w:left="0"/>
        <w:jc w:val="both"/>
      </w:pPr>
      <w:r>
        <w:rPr>
          <w:rFonts w:ascii="Times New Roman"/>
          <w:b w:val="false"/>
          <w:i w:val="false"/>
          <w:color w:val="000000"/>
          <w:sz w:val="28"/>
        </w:rPr>
        <w:t>
      22-бап. 2020 жылға мемлекеттің кепілгерлік беру лимиті 442 276 000 мың теңге мөлшерінде белгіленсін.</w:t>
      </w:r>
    </w:p>
    <w:p>
      <w:pPr>
        <w:spacing w:after="0"/>
        <w:ind w:left="0"/>
        <w:jc w:val="both"/>
      </w:pPr>
      <w:r>
        <w:rPr>
          <w:rFonts w:ascii="Times New Roman"/>
          <w:b w:val="false"/>
          <w:i w:val="false"/>
          <w:color w:val="000000"/>
          <w:sz w:val="28"/>
        </w:rPr>
        <w:t>
      23-бап. 2020 жылға Қазақстан Республикасы Үкіметінің мемлекеттік-жекешелік әріптестік жобалары бойынша мемлекеттік міндеттемелерінің, оның ішінде мемлекеттік концессиялық міндеттемелерінің лимиті 2 344 382 123 мың теңге мөлшерінде белгіленсін.";</w:t>
      </w:r>
    </w:p>
    <w:p>
      <w:pPr>
        <w:spacing w:after="0"/>
        <w:ind w:left="0"/>
        <w:jc w:val="both"/>
      </w:pPr>
      <w:r>
        <w:rPr>
          <w:rFonts w:ascii="Times New Roman"/>
          <w:b w:val="false"/>
          <w:i w:val="false"/>
          <w:color w:val="000000"/>
          <w:sz w:val="28"/>
        </w:rPr>
        <w:t xml:space="preserve">
      11) көрсетілген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5-қосымшалар</w:t>
      </w:r>
      <w:r>
        <w:rPr>
          <w:rFonts w:ascii="Times New Roman"/>
          <w:b w:val="false"/>
          <w:i w:val="false"/>
          <w:color w:val="000000"/>
          <w:sz w:val="28"/>
        </w:rPr>
        <w:t xml:space="preserve"> осы Заңға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30" w:id="29"/>
    <w:p>
      <w:pPr>
        <w:spacing w:after="0"/>
        <w:ind w:left="0"/>
        <w:jc w:val="both"/>
      </w:pPr>
      <w:r>
        <w:rPr>
          <w:rFonts w:ascii="Times New Roman"/>
          <w:b w:val="false"/>
          <w:i w:val="false"/>
          <w:color w:val="000000"/>
          <w:sz w:val="28"/>
        </w:rPr>
        <w:t>
      2-бап. Осы Заң 2020 жылғы 1 қаңтардан бастап қолданысқа енгізіледі.</w:t>
      </w:r>
    </w:p>
    <w:bookmarkEnd w:id="2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2020 жылғы 3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372-VI ҚРЗ Заңына</w:t>
            </w:r>
            <w:r>
              <w:br/>
            </w:r>
            <w:r>
              <w:rPr>
                <w:rFonts w:ascii="Times New Roman"/>
                <w:b w:val="false"/>
                <w:i w:val="false"/>
                <w:color w:val="000000"/>
                <w:sz w:val="20"/>
              </w:rPr>
              <w:t>1-ҚОСЫМША</w:t>
            </w:r>
            <w:r>
              <w:br/>
            </w: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1-ҚОСЫМША</w:t>
            </w:r>
          </w:p>
        </w:tc>
      </w:tr>
    </w:tbl>
    <w:bookmarkStart w:name="z35" w:id="30"/>
    <w:p>
      <w:pPr>
        <w:spacing w:after="0"/>
        <w:ind w:left="0"/>
        <w:jc w:val="left"/>
      </w:pPr>
      <w:r>
        <w:rPr>
          <w:rFonts w:ascii="Times New Roman"/>
          <w:b/>
          <w:i w:val="false"/>
          <w:color w:val="000000"/>
        </w:rPr>
        <w:t xml:space="preserve"> 2020 жылға арналған республикалық бюджет</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628"/>
        <w:gridCol w:w="4009"/>
        <w:gridCol w:w="1269"/>
        <w:gridCol w:w="57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424"/>
        <w:gridCol w:w="424"/>
        <w:gridCol w:w="547"/>
        <w:gridCol w:w="6325"/>
        <w:gridCol w:w="4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11 906 910 617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5 560 089 549</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1 400 371 672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Корпоративтік табыс салығы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1 400 371 672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3 259 787 089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Қосылған құн салығы</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2 788 885 187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Акциздер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102 711 472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басқа да ресурстарды пайдаланғаны үшiн түсетiн түсiмдер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353 500 302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Кәсiпкерлiк және кәсiби қызметтi жүргiзгенi үшiн алынатын алымдар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4 020 975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Ойын бизнесіне салық</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10 669 153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сауда мен сыртқы операцияларға салынатын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869 640 027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Кеден төлемдерi</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850 465 209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сауда мен операцияларға салынатын басқа да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19 174 818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07</w:t>
            </w:r>
          </w:p>
        </w:tc>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608 973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08</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29 681 788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баж</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29 681 788</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түсiмдер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976 507 201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меншіктен түсетін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210 137 474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кәсіпорындардың таза кірісі бөлігінің түсімдері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1 222 594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акциялардың мемлекеттік пакеттеріне дивидендтер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138 512 203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 тұрған, заңды тұлғалардағы қатысу үлесіне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2 888 940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меншігіндегі мүлікті жалға беруден түсетін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57 103 759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 қаражатын банк шоттарына орналастырғаны үшін сыйақылар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1 655 455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кредиттер бойынша сыйақылар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1 991 337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меншігінен түсетін басқа да кірістер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6 763 186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2 548 608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2 548 608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03</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135 668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135 668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20 154 958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20 154 958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Гранттар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281 425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көмек</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281 425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да салықтық емес түсiмдер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743 249 068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 да салықтық емес түсiмдер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743 249 068</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Негізгі капиталды сатудан түсетін түсімдер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2 512 099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материалдық резервтен тауарлар сату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2 512 099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резервтен тауарлар сату</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2 512 099</w:t>
            </w:r>
          </w:p>
        </w:tc>
      </w:tr>
      <w:tr>
        <w:trPr>
          <w:trHeight w:val="30" w:hRule="atLeast"/>
        </w:trPr>
        <w:tc>
          <w:tcPr>
            <w:tcW w:w="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Трансферттердің түсімдері</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5 367 801 768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Төмен тұрған мемлекеттiк басқару органдарынан трансферттер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597 801 768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бюджеттерден, республикалық маңызы бар қалалардың, астана бюджеттерінен трансферттер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597 801 768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Ұлттық қордан трансферттер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6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бюджетке Ұлттық қордан трансферттер</w:t>
            </w:r>
          </w:p>
        </w:tc>
        <w:tc>
          <w:tcPr>
            <w:tcW w:w="4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4 770 000 000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1633"/>
        <w:gridCol w:w="1633"/>
        <w:gridCol w:w="7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915"/>
        <w:gridCol w:w="915"/>
        <w:gridCol w:w="6593"/>
        <w:gridCol w:w="32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 Шығындар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13 940 996 141</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547 794 684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Президентінің Әкімшілігі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8 040 224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басшысының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6 508 831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ішкі және сыртқы саясатының стратегиялық аспектілерін болжамды-талдамалық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510 935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Архив қорының, баспа басылымдарының сақталуын қамтамасыз ету және оларды арнайы пайдалану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409 393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Орталық коммуникациялар қызметінің жұмысын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611 065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Премьер-Министрінің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2 373 856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Адам құқықтары жөніндегі ұлттық орталық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159 096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Адамның және азаматтың құқықтары мен бостандықтарының  сақталуын қадағалау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Азаптаулардың алдын алу жөніндегі Ұлттық алдын алу тетігін нығайту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65 728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Жоғары Сот Кеңесінің Аппараты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268 340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Жоғары Сот Кеңесінің қызметін қамтамасыз ету жөнінде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268 340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Тұңғыш Президентінің – Елбасының Кеңсесі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2 173 973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Елбасының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1 128 940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Тұңғыш Президенті – Елбасы кітапханасының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1 045 033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82 673 148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қорғау және қоғамдық қауіпсіздікті қамтамасыз ету, қылмыстық-атқару жүйесі саласындағы мемлекеттік саясатты айқындау және оның іске асырылуын ұйымдастыру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82 673 148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77 985 273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Сыртқы саяси қызметті үйлестіру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53 156 233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Мемлекеттік шекарасын делимитациялау және демаркациялау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145 837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Шетелдік іссапарлар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1 457 717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Шетелдегі дипломатиялық өкілдіктердің арнайы, инженерлік-техникалық және нақты қорғалуын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44 334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ұйымдарда, Тәуелсіз Мемлекеттер Достастығының жарғылық және басқа органдарында Қазақстан Республикасының мүдделерін білдіру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402 490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халықаралық ұйымдарға, өзге де халықаралық және басқа органдарға қатысуы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19 549 639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Ақпараттық-имидждік саясаттың іске асырылуын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3 229 023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9 941 758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Экология, геология және табиғи ресурстар саласындағы қызметті үйлестіру бойынша көрсететін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9 941 758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7 144 570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Ақпарат және қоғамдық даму саласындағы мемлекеттік саясатты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5 789 378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келісім саласындағы мемлекеттік саясатты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1 355 192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3 514 868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жəне сыртқы сауда саясаты, халықаралық экономикалық интеграция, тұтынушылардың құқықтарын қорғау, техникалық реттеу, стандарттау жəне өлшем бірлігін қамтамасыз ету, шикізаттық емес экспортты дамыту жəне ілгерілету саласында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3 514 868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118 906 431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жоспарлауды, орындалуын және  мемлекеттік бюджеттің атқарылуын бақылауды қамтамасыз ету және экономикалық және қаржылық қылмыстар мен құқық бұзушылықтарға қарсы іс-қимыл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89 611 151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 қаржыландыратын инвестициялық жобалардың аудитiн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Жеңілдікті тұрғын үй кредиттері бойынша бағамдық айырманы төлеу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ақпараттық жүйелерін құру және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Саяси партияларды қаржыландыру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9 258 140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 әкімшілігі жүйесін реформалау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716 500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Қаржы министрлігінің объектілерін және инфрақұрылымын салу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5 821 748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активтерді басқару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468 379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Шекарадағы өткізу пункттерін жаңғырту және техникалық жарақтандыру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3 063 824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Цифрландыру, инновациялар, аэроғарыш және электрондық өнеркәсіп, ақпараттандыру және байланыс саласындағы ақпараттық қауіпсіздік (киберқауіпсіздік), топографты-геодезия және картография саласындағы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3 063 824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46 179 946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 және (немесе) ғылыми-техникалық қызмет субъектілерін базалық қаржыландыру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5 600 368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Ғылымды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40 579 578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Энергетика, атом энергиясы, мұнай-газ және мұнай-химия өнеркәсібі саласындағы қызметті үйлестіру жөніндегі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3 004 658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9 513 976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 тарту жөніндегі мемлекеттік саясатты қалыптастыру, экономикалық саясатты дамыту, табиғи монополиялар субъектілерінің қызметін peттеу, өңірлік даму және кәсіпкерлікті дамыту саласындағы қызметті үйлестіру бойынша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6 232 628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жүзеге асырылатын жобаларды зерттеулердің іске асырылуын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997 699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Өңірлердің бәсекеге қабілеттілігін арттыру және мемлекеттік басқаруды жетілдіру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88 034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149 902</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жобалардың іске асырылуын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2 045 713</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44 957 622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қорғаныс өнеркәсібі, бірыңғай әскери-техникалық саясатты және әскери-техникалық  ынтымақтастықты жүргізуге қатысу, қорғаныстық тапсырысты қалыптастыру, орналастыру және орындау саласындағы басшылық, индустриялық саясатты қалыптастыру, инфрақұрылымды және бәсекелестік нарықты, көлік және коммуникацияны, құрылыс, тұрғын үй-коммуналдық шаруашылығын дамыту саласындағы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9 051 927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 құрылыс жинақ салымдары бойынша сыйлықақылар төлеу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35 905 695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Республикалық бюджеттiң атқарылуын бақылау жөнiндегi есеп комитетi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2 196 797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бюджеттің атқарылуын бақылауды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1 621 731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аудит және қаржылық бақылау жүйесін жетілдіру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575 066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4 682 852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бірыңғай мемлекеттiк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3 696 182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 саласындағы өңірлік хабты институционалдық қолдау және мемлекеттік аппаратты кәсібилендіру, мемлекеттік көрсететін қызметтер сапасын қамтамасыз ету және сыбайлас жемқорлықтың алдын алу тетіктерін жетілдіру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710 008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Республиканың мемлекеттiк қызмет кадрларын тестілеу бойынша көрсететін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276 662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нарығын реттеу және дамыту агенттігі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8 949 696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нарығын реттеу және дамыту жөніндегі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8 949 696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Стратегиялық жоспарлау және реформалар агенттігі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12 842 672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Реформаларды қалыптастыруға және тиімді іске асыруға жәрдемдесу бойынша көрсетілетін қызметтер, стратегиялық жоспарлау, мемлекеттік статистикалық қызмет салаларында мемлекеттік саясатты жүзеге асыру, мемлекеттік басқару жүйесі мен квазимемлекеттік секторды жетілдіруге қатысу </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9 554 792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Статистикалық ақпаратты ұсынуды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3 287 880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Бәсекелестікті қорғау және дамыту агенттігі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1 080 586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Бәсекелестікті қорғау және монополистік қызметті шектеу саласындағы мемлекеттік саясатты қалыптастыру жөніндегі уәкілетті органның қызметін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1 080 586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Конституциялық Кеңесінің Аппараты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425 133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Конституциясының республика аумағында жоғары тұруын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425 133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Орталық сайлау комиссиясы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13 274 589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өткізуді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645 410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Сайлау өткізу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12 629 179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Материалдық-техникалық қамтамасыз ету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13 830 773</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Парламентінің қызметін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13 830 773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70 610 023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мемлекеттік функциялары мен  өкілеттіктерін жүзеге асыруды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70 610 023</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619 935 740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105 076 337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саласындағы мемлекеттік саясатты айқындау және оның іске асырылуын ұйымдастыру, мемлекеттік материалдық резервті қалыптастыру және іске асыру жөніндегі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11 482 693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Табиғи және техногендік сипаттағы төтенше жағдайлардың алдын алу және оларды жою, өнеркәсіптік қауіпсіздік, мемлекеттік материалдық резервті қалыптастыру және іске асыру саласындағы қызметті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93 593 644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321 260 618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Қорғанысты және Қазақстан Республикасының Қарулы Күштерін ұйымдастыру саласындағы мемлекеттік саясатты айқындау және іске асыру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2 451 541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Қарулы Күштерінің жауынгерлік, жұмылдыру дайындығын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318 809 077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193 598 785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қорғаныстық тапсырысты орындауды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193 598 785</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 қауіпсіздік, құқықтық, сот, қылмыстық-атқару қызметі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833 890 136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1 522 923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мекемелерді фельдъегерлік байланыспен қамтамасыз 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1 522 923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207 087 503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жеке басты куәландыратын құжаттармен, жүргізуші  куәліктерімен, көлік құралдарын мемлекеттік тіркеу үшін құжаттармен, нөмірлік  белгілермен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16 247 272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тәртіпті сақтау және қоғамдық қауіпсіздікті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136 978 199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Қылмыстық-атқару жүйесінің қызметін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41 444 149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істер органдарының жедел-іздестіру қызметтерін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12 417 883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Жедел - іздестіру қызметін және сотқа дейінгі тергеп-тексеруді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6 269 300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52 786 596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 қызметін құқықтық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12 216 761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Адвокаттардың заңгерлік көмек көрсетуі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1 567 937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органдардың заң шығару қызметін ғылыми сүйемелдеу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363 903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Халықты құқықтық ақпаратпен қамтамасыз ету және Бірыңғай құқықтық ақпарат жүйесін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1 156 380</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Төреліктерде, шетелдік төреліктерде, шетелдік мемлекеттік және сот органдарында, сондай-ақ төрелікке және сотқа дейінгі дауларды реттеу процесінде мемлекеттің мүдделерін қорғау және білдіру, Қазақстан Республикасы Үкіметінің қатысуымен шетелде өткізілетін сот немесе төрелік талқылаулардың перспективаларын бағалау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21 403 657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төрелігінің секторын институционалды түрде нығайту жобасын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2 596 417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сараптамасы объектілерін салу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2 480 775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сараптамалары бойынша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7 781 541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Зираттар бар крематорийлер салу үшін республикалық маңызы бар қалалардың, астананың бюджеттеріне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3 219 225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қауiпсiздiк комитетi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423 690 366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419 832 352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қауіпсіздік жүйесін дамыту бағдарламасы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3 858 014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57 047 571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органдарының азаматтардың және ұйымдардың құқықтарын, бостандықтары мен заңды мүдделерін сотта қорғауды қамтамасыз етуі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57 047 571</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37 360 511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Республикасында заңдардың және заңға тәуелді актілердің дәлме-дәл және бірізді қолданылуына жоғары қадағалауды жүзеге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35 772 310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Құқықтық статистикалық ақпаратпен қамтамасыз етудің жедел жүйесін құру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1 588 201</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Сыбайлас жемқорлыққа қарсы іс-қимыл агенттігі (Сыбайлас жемқорлыққа қарсы қызмет)</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22 468 091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Сыбайлас жемқорлыққа қарсы іс-қимыл жөніндегі бірыңғай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21 078 449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Нормативтік құқықтық актілердің жобаларына сыбайлас жемқорлыққа қарсы сараптама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1 389 642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681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Мемлекеттік күзет қызметі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25 657 275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Күзетілетін адамдар мен объектілердің қауіпсіздігін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25 657 275</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Премьер-Министрiнiң Кеңсесi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347 855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347 855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10 217 975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Ішкі істер министрлігінің кадрларын оқыту,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10 217 975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1 544 827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Төтенше жағдайлар министрлігінің кадрларын оқыту,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1 544 827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12 226 930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Мамандандырылған білім беру  ұйымдарында жалпы білім 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1 230 020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кәсіптік білімі бар мамандар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10 301 704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695 206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Әдiлет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Сот-сараптама кадрларының біліктілігін арттыру және оларды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794 176 959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 беру және ғылым саласындағы мемлекеттік саясатты қалыптастыру және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8 534 672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Инновациялық мүмкіндіктер және білім беруді жаңғырту: елдің орнықты дамуы үшін экологиялық мәдениетке бастар жол</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Зияткерлік мектептері" ДБҰ-ға нысаналы салым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26 120 728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7 690 899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тәрбие мен білім беруге қолжетімділікті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26 141 848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Сапалы мектеп   біліміне қолжетімділікті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420 508 704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білімі бар кадрлармен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47 042 277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кадрлармен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252 169 588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Мектепке дейінгі мемлекеттік білім беру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272 730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орта білім беру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4 404 164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білім беру мемлекеттік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290 735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жоғары және жоғары оқу орнынан кейінгі білім беру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 білім беруді жаңғырту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686 607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31 724 717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және кәсіптік, орта білімнен кейінгі білім беру ұйымдарында мамандар даярлау және білім алушыларға әлеуметтік қолдау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630 921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ұйымдары кадрларының біліктілігін арттыру және оларды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639 638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және жоғары оқу орнынан кейінгі білімі бар мамандарды даярлау және білім алушыларға әлеуметтік қолдау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29 968 559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техникалық және кәсіптік, орта білімнен кейінгі білім беру ұйымдарында білім алушыларға мемлекеттік стипендия мөлшерін ұлғайтуға және жергілікті бюджет қаражаты есебінен шығыстардың осы бағыт бойынша төленген сомаларын өтеуге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485 599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26 289 328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Мәдениеттегі және өнердегі дарынды балаларды оқыту және тәрбиелеу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1 643 164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саласындағы техникалық, кәсіптік, орта білімнен кейінгі білім беру ұйымдарында мамандар даярлау және білім алушыларға әлеуметтік қолдау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1 824 114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Спорттағы дарынды балаларды оқыту және тәрбиелеу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10 082 202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пен өнер саласында кадрлар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12 083 269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Туризм саласында кадрларды даярлау үшін білім беру қызметін ұйымдастыру бойынша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656 579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59 466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Кәсіпкерлік саласындағы кадрлардың біліктілігін арттыру және оларды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59 466</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Жоғарғы Соты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475 152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Сот кадрларына жоғары оқу орнынан кейінгі білім беруді ұйымдастыру, қайта даярлау және біліктілігін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475 152</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Бас прокуратурасы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2 281 548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Құқық қорғау органдары қызметкерлерінің кәсіби деңгейін жоғарылату және жоғары білімнен кейінгі білім 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2 281 548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Мемлекеттiк қызмет iстерi агенттiгi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2 299 080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қызметшілердің біліктілігін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770 046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қызметшілерді даярлау, қайта даярлау және олардың біліктілігін арттыру бойынша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1 529 034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31 857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Медицина ұйымдары кадрларының біліктілігін арттыру және  қайта даярлау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31 857</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1 788 319 600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Iшкi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5 108 220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5 108 220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4 632 639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Әскери қызметшілерді, құқық қорғау органдарының қызметкерлерін және олардың отбасы мүшелерін емдеу және төтенше жағдай кезінде зардап шеккендерге медициналық көмек көрсету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4 632 639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Қорғаныс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7 503 338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Қарулы Күштерді медициналық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7 503 338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863 568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Балаларды сауықтыру, оңалту және олардың демалысын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863 568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1 748 535 478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саласындағы мемлекеттік саясатты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22 999 485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 және халықтың санитариялық-эпидемиологиялық салауаттылығы саласындағы 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232 193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"Назарбаев Университеті" ДБҰ-ға нысаналы салым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896 167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Арнайы медициналық резервті сақтауды қамтамасыз ету және денсаулық сақтау инфрақұрылымын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34 280 714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медициналық сақтандыру: қолжетімділікті, сапаны, экономикалық тиімділікті және қаржылық қорғауды жақсарту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9 232 584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Міндетті әлеуметтік медициналық сақтандыру шеңберінде медициналық көмек көрсету және оны сүйемелдеу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299 529 365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Тегін медициналық көмектің кепілдік берілген көлемін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1 323 818 643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Қоғамдық денсаулықты сақтау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56 797 305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жергілікті атқарушы органдардың денсаулық сақтау саласындағы ұйымдары қызметкерлерінің жалақысын көтеруге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749 022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21 676 357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 медициналық ұйымдарының қызметін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21 676 357</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әлеуметтiк қорғау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3 885 992 179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 халықты жұмыспен қамту, әлеуметтік қорғау және көші-қон саласындағы мемлекеттік саясатты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5 024 845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Азаматтардың жекелеген санаттарын әлеуметтік қамсыздандыру және олардың төлемдерін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3 467 611 809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Еңбекті қорғау саласындағы 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94 357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Әлеуметтік-еңбек саласын ақпараттық-талдамалық қамтамасыз ету жөнінде көрсетілетін қызметтер, жұмыспен қамту саясатын жаңғырту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1 335 568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халықты әлеуметтік қорғау және көмек көрсету, сондай-ақ әлеуметтік қорғау жүйесін жетілдіру және инфрақұрылымды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20 667 935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34 337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орнықты дамуына және өсуіне жәрдемдесу шеңберінде бағдарламалық жобаларды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1 786 998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ұйымдармен бірлесіп атқарылатын жобалардың іске асырылуын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1 074 881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Нәтижелі жұмыспен қамтуды және жаппай кәсіпкерлікті дамытудың 2017 – 2021 жылдарға арналған "Еңбек" мемлекеттік бағдарламасын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74 562 529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071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7 475 872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Жұмыспен қамтудың 2020-2021 жылдарға арналған жол картасының іс-шараларын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300 800 000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Тұтынушылық кредиттер бойынша қалыптасқан берешекті өтеу жөнінде жеке тұлғаларға әлеуметтік қолдау көрсетуге "Проблемалық кредиттер қоры" АҚ-ға нысаналы аударым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5 523 048</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шаруашылық</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348 172 072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348 172 072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және астананың бюджеттеріне Қазақстан Республикасындағы төтенше жағдай режимінде коммуналдық қызметтерге ақы төлеу бойынша халықтың төлемдерін өтеуге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23 678 251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Қазақстан Республикасының орнықты дамуына және өсуіне жәрдемдесу шеңберінде квазимемлекеттік сектор субъектілерінің жарғылық капиталын ұлғайтуға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308 402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Алматы облысының бюджетіне тұрғын үйлерді және инженерлік-коммуникациялық инфрақұрылымды салу, жобалау үшін уәкілетті ұйымның жарғылық капиталын қалыптастыруға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713 835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 облысының бюджетіне бұзылу аймақтарынан тұрғындарды көшіру үшін тұрғын үйлер мен жатақханалар құрылысына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1 575 000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"Нұрлы жер" тұрғын үй құрылысы бағдарламасы шеңберінде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203 813 108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Тұрғын үй-коммуналдық дамудың 2020 – 2025 жылдарға арналған "Нұрлы жер" мемлекеттік бағдарламасы шеңберінде тұрғын үй-коммуналдық шаруашылық саласындағы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115 605 845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облыстық бюджетіне Щучинск-Бурабай курорттық аймағының сумен жабдықтау және су бұру жүйелерін салуға және реконструкицялауға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677 631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Қазақстан Республикасының туристік саласын дамытудың 2019 – 2025 жылдарға арналған мемлекеттік бағдарламасы шеңберінде сумен жабдықтау және су бұру жүйелерін дамытуға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1 800 000</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туризм және ақпараттық кеңістiк</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154 478 177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Ақпарат жəне қоғамдық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60 022 530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57 520 207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Азаматтық қоғам институттары мен мемлекеттің өзара қарым-қатынасын нығайтуды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1 705 261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жастар және отбасы саясатын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797 062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1 756 417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Ғылыми-тарихи құндылықтарға, ғылыми-техникалық және ғылыми-педагогикалық ақпаратқа қолжетімділікті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1 756 417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Мәдениет және спорт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85 988 740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спорт және туристік қызмет саласындағы мемлекеттік саясатты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1 377 615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Ішкі саяси тұрақтылықты  қамтамасыз ету және қазақстандық патриотизмді нығайту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2 817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тілді және Қазақстан халқының басқа да тілдерін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798 877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Мәдениет және өнер саласындағы бәсекелестікті жоғарылату, қазақстандық мәдени мұраны сақтау, зерделеу мен насихаттау және архив ісінің іске асырылу тиімділігін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48 906 464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Бұқаралық спортты және спорттың ұлттық түрлерін дамытуды қолдау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430 161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Жоғары жетістіктер спортын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32 551 000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туристік өнімді қалыптастыру мен оны халықаралық және ішкі нарықта ілгерілету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1 770 584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151 222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6 710 490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ақпараттық саясатты жүргізу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775 474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Щучинск–Бурабай курорттық аймағының инфрақұрылымын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5 558 191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Щучинск –Бурабай курорттық аймағының туристік имиджін қалыптастыру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376 825</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Отын-энергетика кешенi және жер қойнауын пайдалану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79 116 756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6 577 942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қойнауын ұтымды және кешенді пайдалануды және Қазақстан Республикасы аумағының геологиялық зерттелуін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6 577 942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Сейсмологиялық ақпарат мониторингі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414 444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71 192 141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газ тасымалдау жүйесін дамытуға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36 650 889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Атомдық және энергетикалық жобаларды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2 743 028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Жылу-электр энергетикасын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31 798 224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932 229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Экономика салаларында энергия тиімділігін арттыруды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476 205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"Қарағандышахтатарату" жауапкершілігі шектеулі серіктестігіне берілген, таратылған шахталардың жұмыскерлеріне келтірілген залалды өтеу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456 024</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354 263 911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88 686 936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Қоршаған ортаның сапасын тұрақтандыру және жақсарту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188 555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Парниктік газдар шығарындыларын қысқарту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134 329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039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Гидрометеорологиялық және экологиялық мониторингті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7 837 652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Технологияларды және үздік практикаларды ілгерілету, бизнес пен инвестицияларды дамыту арқылы Қазақстанның "жасыл экономикаға" жылдам көшуіне ықпал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649 838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ресурстарын тиімді басқару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36 597 022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 ресурстары мен жануарлар әлемін сақтау мен дамытуды басқару,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23 023 044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472 183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Ирригациялық және дренаждық жүйелерді жетілдіру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19 784 313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260 761 860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шаруашылығы және жер ресурстарын пайдалану саласындағы жоспарлау, реттеу, басқару жөніндегі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13 297 098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Мал шаруашылығын дамыту үшін және мал шаруашылығы өнiмiн өндіруге, өткізуге жағдай жасау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33 842 271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Қаржылық көрсетілетін қызметтердің қолжетімділігін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178 882 973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Өсімдік шаруашылығы өнiмiн өндіруді, өткізуді дамыту үшін жағдай жасау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18 966 353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Жер ресурстары туралы ақпаратқа қолжетімділікті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8 524 392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Білімнің және ғылыми зерттеулердің қолжетімділігін арттыру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7 248 773</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3 038 747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Топографиялық-геодезиялық және картографиялық өнімдерді және олардың сақталуын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3 038 747</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1 776 368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Ормандар мен жануарлар дүниесін күзету, қорғау, өсімін молайту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1 776 368</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53 152 551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7 919 469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Қазақстандық тауарлардың сыртқы нарыққа экспортын ілгерілетуге жәрдемдесу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7 919 469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Мұнай-газ химиясы өнеркәсібін және жер қойнауын пайдалануға арналған келісімшарттардағы жергілікті қамтуды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133 200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45 099 882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Тасымалдаушының облигациялары бойынша купондық сыйақы мөлшерлемесін субсидиялау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29 183 000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саласындағы технологиялық сипаттағы 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1 694 020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Машина жасау саласының жобаларын іске асыру мақсатында "Тобыл" ӘКК" АҚ жарғылық капиталын ұлғайту үшін Қостанай облысының бюджетіне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салаларының дамуына жәрдемдесу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2 466 929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Сәулет, қала құрылысы және құрылыс қызметін жетілдіру  іс-шараларын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2 555 933</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Көлiк және коммуникация</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565 434 659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86 058 424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"Электрондық үкіметті", инфокоммуникациялық инфрақұрылымды және ақпараттық қауіпсіздікті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76 810 944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057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қызметі және ақпараттық қауіпсіздік салаларындағы қолданбалы ғылыми зерттеулер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901 130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"KazSat-2R" ғарыштық байланыс жүйесін құру және пайдалануға беру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Ғарыш инфрақұрылымының сақталуы мен оны пайдалануды кеңейтуді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5 239 576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Ұшқышсыз ғарыш аппараттарын ұшыру үшін орта сыныптағы ғарыштық мақсаттағы жаңа буын зымыранының базасында "Бәйтерек" ғарыштық зымыран кешенін құру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106 774</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479 376 235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Республикалық деңгейде автомобиль жолдарын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111 968 825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Жүйелі авиатасымалдарды субсидиялау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4 063 847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маңызы бар облысаралық қатынастар бойынша теміржол жолаушылар тасымалдарын субсидиялау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33 200 000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Ортақ пайдаланымдағы автомобиль жолдарын жөндеу және олардың сапасын жақсартуға бағытталған күтіп-ұстау бойынша жұмыстарды ұйымдастыру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254 827 749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 көлігін және су инфрақұрылымын ұстау, дамыту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13 812 855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маңызды қатынастар бойынша жолаушылар тасымалдаушының және вагондар (контейнерлер) операторының вагондарды сатып алуын несиелеуде немесе қаржы лизингінде сыйақы мөлшерлемелерін субсидиялау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7 095 108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Қалалық рельстік көліктің дамуын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6 809 080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мүлікті сенімгерлік басқару шарты бойынша міндеттемелерін орындау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42 965 019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Мемлекеттiк шекарасы арқылы өткізу пункттерін салу және реконструкциялау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4 633 752</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202</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954 796 206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Төтенше жағдайлар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11 715 640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материалдық резервті қалыптастыру және сақтау бойынша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11 715 640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Сыртқы iстер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3 493 711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Өкілдік шығындар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978 624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Инвестицияларды тарту жөнінде мемлекеттік саясатты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299 186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026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Республикасына инвестициялар тартуға жәрдемдесу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2 215 901</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8 969 194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061</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Техникалық реттеу және метрология саласындағы көрсетілетін қызметтер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2 275 446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"QazExpoCongress" ұлттық компаниясы" АҚ-ға нысаналы аударым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6 693 748</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439 936 522</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Үкіметінің  резерві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316 100 323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044</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Жай вексельдерді өтеу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3 615 700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099</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"Астана" халықаралық қаржы орталығының әкімшілігі" АҚ-ға нысаналы аударым</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116 874 000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3 346 499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Цифрлық даму, инновациялар және аэроғарыш өнеркәсібі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15 569 349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Өнімді инновацияларды ынталандыру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635 826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жобалары бойынша мемлекеттік міндеттемелерді орындау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12 568 044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205</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Республикасының инновациялық дамуын қамтамасыз 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2 365 479</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447 260 935</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062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329 880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Өңірлерді дамытудың 2025 жылға дейінгі мемлекеттік бағдарламасы шеңберінде моноқалалар мен өңірлерде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105 460 835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087</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"Бизнестің жол картасы – 2025" бизнесті қолдау мен дамытудың мемлекеттік бағдарламасы және Басым жобаларды кредиттеу тетігі шеңберінде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78 484 736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160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Ақмола облысының бюджетіне, республикалық маңызы бар қалалардың, астананың бюджеттеріне қалалардың шеткі аумақтарындағы әлеуметтік және инженерлік инфрақұрылымды дамытуға берілетін нысаналы даму  трансферттері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25 597 229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202</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Құжаттамалардың сақтандыру қорын құру және сақтау бойынша іс-шараларды іске асыру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388 255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203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бюджеттеріне шағын және орта бизнес субъектілерінің салықтық жүктемесін төмендетуге байланысты шығасыларды өтеуге берілетін ағымдағы нысаналы 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237 000 000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305 214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Мемлекеттік-жекешелік әріптестік жобалар бойынша мемлекеттік міндеттемелерді орындау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305 214</w:t>
            </w:r>
          </w:p>
        </w:tc>
      </w:tr>
      <w:tr>
        <w:trPr>
          <w:trHeight w:val="30" w:hRule="atLeast"/>
        </w:trPr>
        <w:tc>
          <w:tcPr>
            <w:tcW w:w="0" w:type="auto"/>
            <w:vMerge/>
            <w:tcBorders>
              <w:top w:val="nil"/>
              <w:left w:val="single" w:color="cfcfcf" w:sz="5"/>
              <w:bottom w:val="single" w:color="cfcfcf" w:sz="5"/>
              <w:right w:val="single" w:color="cfcfcf" w:sz="5"/>
            </w:tcBorders>
          </w:tcP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694</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Президентiнiң Іс Басқармасы</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27 545 641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008</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Қазақстан Республикасы Президенті Іс Басқармасының объектілерін салу және реконструкциялау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27 545 641</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14</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Борышқа  қызмет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769 501 272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769 501 272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013</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Үкіметтік борышқа қызмет көрсету</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769 501 272</w:t>
            </w:r>
          </w:p>
        </w:tc>
      </w:tr>
      <w:tr>
        <w:trPr>
          <w:trHeight w:val="30" w:hRule="atLeast"/>
        </w:trPr>
        <w:tc>
          <w:tcPr>
            <w:tcW w:w="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15</w:t>
            </w:r>
          </w:p>
        </w:tc>
        <w:tc>
          <w:tcPr>
            <w:tcW w:w="9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Трансферттер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2 104 432 069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2 104 432 069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400</w:t>
            </w:r>
          </w:p>
        </w:tc>
        <w:tc>
          <w:tcPr>
            <w:tcW w:w="6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Субвенциялар</w:t>
            </w:r>
          </w:p>
        </w:tc>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2 104 432 069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808"/>
        <w:gridCol w:w="1633"/>
        <w:gridCol w:w="1633"/>
        <w:gridCol w:w="74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
        <w:gridCol w:w="1167"/>
        <w:gridCol w:w="1167"/>
        <w:gridCol w:w="5794"/>
        <w:gridCol w:w="3313"/>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III. Таза бюджеттік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228 577 512</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338 266 437</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Тұрғын үй-коммуналдық шаруашылық</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19 849 047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Энергетика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1 112 400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жылумен жабдықтау жүйелерін реконструкциялау және құрылыс үшін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1 112 400</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18 736 647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кондоминиум объектілерінің ортақ мүлкіне күрделі жөндеу жүргізуге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8 616 564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жылу, сумен жабдықтау және су бұру жүйелерін реконструкция және құрылыс үшін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10 120 083</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133 259 007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113 259 007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қолдау жөніндегі іс-шараларды жүргізу үшін "Аграрлық несие корпорациясы" АҚ-ға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нәтижелі жұмыспен қамтуды және жаппай кәсіпкерлікті дамытуға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43 259 007</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Өнеркәсіп, сәулет, қала құрылысы және құрылыс қызметі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қаржыландыруды ынталандыру үшін кейіннен "Қазақстанның Даму Банкі" АҚ кредит бере отырып "Бәйтерек" ұлттық басқарушы холдингі" АҚ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23 700 000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"Автобустарды лизингке сату бойынша "Қазақстанның Даму Банкі" АҚ арқылы "Өнеркәсіпті дамыту қоры" АҚ-ны кейіннен кредиттеумен "Бәйтерек" ұлттық басқарушы холдингі" АҚ-ны кредиттеу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23 700 000</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12</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Көлiк және коммуникация</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 дамыту қоры" АҚ арқылы жолаушылар вагон паркін жаңартуын қаржыландыру үшін "Қазақстанның Даму Банкі" АҚ-ны кейіннен кредиттеумен "Бәйтерек" ұлттық басқарушы холдингі" АҚ-ны кредиттеу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Басқалар</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91 458 383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647 259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 бойынша міндеттемелерді орындау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647 259</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048</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Облыстық бюджеттерге, республикалық маңызы бар қалалардың, астананың бюджеттерiне облыс орталықтарында, Нұр-Сұлтан, Алматы, Шымкент, Семей қалаларында және моноқалаларда кәсіпкерлікті дамытуға жәрдемдесуге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9 311 124</w:t>
            </w:r>
          </w:p>
        </w:tc>
      </w:tr>
      <w:tr>
        <w:trPr>
          <w:trHeight w:val="30" w:hRule="atLeast"/>
        </w:trPr>
        <w:tc>
          <w:tcPr>
            <w:tcW w:w="0" w:type="auto"/>
            <w:vMerge/>
            <w:tcBorders>
              <w:top w:val="nil"/>
              <w:left w:val="single" w:color="cfcfcf" w:sz="5"/>
              <w:bottom w:val="single" w:color="cfcfcf" w:sz="5"/>
              <w:right w:val="single" w:color="cfcfcf" w:sz="5"/>
            </w:tcBorders>
          </w:tcPr>
          <w:p/>
        </w:tc>
        <w:tc>
          <w:tcPr>
            <w:tcW w:w="1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220</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"Бәйтерек" ұлттық басқарушы холдингі" АҚ кредиттеу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231</w:t>
            </w:r>
          </w:p>
        </w:tc>
        <w:tc>
          <w:tcPr>
            <w:tcW w:w="5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Алдын ала және аралық тұрғын үй қарыздарын беру үшін "Қазақстанның Тұрғын үй құрылыс жинақ банкі" акционерлік қоғамына бюджеттік кредит беру</w:t>
            </w:r>
          </w:p>
        </w:tc>
        <w:tc>
          <w:tcPr>
            <w:tcW w:w="3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59 000 000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7"/>
        <w:gridCol w:w="1595"/>
        <w:gridCol w:w="39"/>
        <w:gridCol w:w="1430"/>
        <w:gridCol w:w="1921"/>
        <w:gridCol w:w="62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109 688 925</w:t>
            </w:r>
          </w:p>
        </w:tc>
      </w:tr>
      <w:tr>
        <w:trPr>
          <w:trHeight w:val="30" w:hRule="atLeast"/>
        </w:trPr>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Бюджеттік кредиттерді өтеу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109 688 925</w:t>
            </w:r>
          </w:p>
        </w:tc>
      </w:tr>
      <w:tr>
        <w:trPr>
          <w:trHeight w:val="30" w:hRule="atLeast"/>
        </w:trPr>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кредиттерді өтеу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109 688 925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Мемлекеттік бюджеттен берілген бюджеттік кредиттерді өтеу</w:t>
            </w:r>
          </w:p>
        </w:tc>
        <w:tc>
          <w:tcPr>
            <w:tcW w:w="6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109 688 925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761"/>
        <w:gridCol w:w="761"/>
        <w:gridCol w:w="8055"/>
        <w:gridCol w:w="216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8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IV. Қаржы активтерімен жасалатын операциялар бойынша сальдо</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196 122 297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196 122 297</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Жалпы сипаттағы мемлекеттiк қызметтер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11 142 770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Қаржы министрлiгi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11 142 770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Халықаралық қаржы ұйымдарының акцияларын сатып алу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11 142 770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39 263 957</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Экология, геология және табиғи ресурстар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4 713 957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241</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"Қазсушар" шаруашылық жүргізу құқығындағы республикалық мемлекеттік кәсіпорнының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4 713 957</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Ауыл шаруашылығы министрлiгi</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34 550 000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258</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Агроөнеркәсіптік кешенді дамытуды ынталандыру жөніндегі мемлекеттік саясатты іске асыру үшін "ҚазАгро" ұлттық басқарушы холдингі" АҚ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34 550 000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Өнеркәсіп, сәулет, қала құрылысы және құрылыс қызметі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87 000 000</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211</w:t>
            </w:r>
          </w:p>
        </w:tc>
        <w:tc>
          <w:tcPr>
            <w:tcW w:w="0" w:type="auto"/>
            <w:vMerge/>
            <w:tcBorders>
              <w:top w:val="nil"/>
              <w:left w:val="single" w:color="cfcfcf" w:sz="5"/>
              <w:bottom w:val="single" w:color="cfcfcf" w:sz="5"/>
              <w:right w:val="single" w:color="cfcfcf" w:sz="5"/>
            </w:tcBorders>
          </w:tcP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Сауда және интеграция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245</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Экспортты қолдаудың тиімді қаржылық шараларын ұсыну есебінен қазақстандық шикізаттық емес тауарларды өндірушілер мен сыртқы нарықтарға көрсетілетін қызметті жеткізушілерге қолдау көрсету және олардың бәсекеге қабілеттілігін күшейту үшін кейіннен "KazakhExport" экспорттық сақтандыру компаниясы" АҚ-ның жарғылық капиталын ұлғайта отырып "Бәйтерек" ұлттық басқарушы холдингі"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29 000 000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012</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"Қазақстанның Даму Банкі" АҚ-ның жарғылық капиталын кейіннен ұлғайта отырып "Бәйтерек" ұлттық басқарушы холдингі"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243</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Автобустар, тракторлар және комбайндарды лизингке жүзеге асыру бойынша "Қазақстанның Даму Банкі" АҚ арқылы "Өнеркәсіпті дамыту қоры" АҚ-ның жарғылық капиталын одан әрі ұлғайтумен "Бәйтерек" ұлттық басқару холдингі"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8 000 000</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13</w:t>
            </w:r>
          </w:p>
        </w:tc>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Басқалар</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58 715 570</w:t>
            </w:r>
          </w:p>
        </w:tc>
      </w:tr>
      <w:tr>
        <w:trPr>
          <w:trHeight w:val="30" w:hRule="atLeast"/>
        </w:trPr>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243</w:t>
            </w:r>
          </w:p>
        </w:tc>
        <w:tc>
          <w:tcPr>
            <w:tcW w:w="0" w:type="auto"/>
            <w:vMerge/>
            <w:tcBorders>
              <w:top w:val="nil"/>
              <w:left w:val="single" w:color="cfcfcf" w:sz="5"/>
              <w:bottom w:val="single" w:color="cfcfcf" w:sz="5"/>
              <w:right w:val="single" w:color="cfcfcf" w:sz="5"/>
            </w:tcBorders>
          </w:tcP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Ұлттық экономика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049</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Ұлттық экономиканың бәсекеге қабілеттілігі мен орнықтылығын қамтамасыз ету үшін "Самұрық-Қазына" ұлттық әл-ауқат қоры"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26 000 000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103</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Шағын және орта бизнесті қолдауға "Даму" Кәсіпкерлікті дамыту қоры" АҚ жарғылық капиталын кейіннен ұлғайту үшін "Бәйтерек" ұлттық басқарушы холдингі" АҚ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249</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Индустрия жəне инфрақұрылымдық даму министрлігі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2 715 570</w:t>
            </w:r>
          </w:p>
        </w:tc>
      </w:tr>
      <w:tr>
        <w:trPr>
          <w:trHeight w:val="30" w:hRule="atLeast"/>
        </w:trPr>
        <w:tc>
          <w:tcPr>
            <w:tcW w:w="0" w:type="auto"/>
            <w:vMerge/>
            <w:tcBorders>
              <w:top w:val="nil"/>
              <w:left w:val="single" w:color="cfcfcf" w:sz="5"/>
              <w:bottom w:val="single" w:color="cfcfcf" w:sz="5"/>
              <w:right w:val="single" w:color="cfcfcf" w:sz="5"/>
            </w:tcBorders>
          </w:tcP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005</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"Петропавл ауыр машина жасау зауыты" АҚ-ның жарғылық капиталын ұлғайту мақсатында "Қазақстан инжиниринг ұлттық компаниясы"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1 270 418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006</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"С.М. Киров атындағы зауыт" АҚ-ның жарғылық капиталын ұлғайту мақсатында "Қазақстан инжиниринг ұлттық компаниясы"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556 847</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014</w:t>
            </w:r>
          </w:p>
        </w:tc>
        <w:tc>
          <w:tcPr>
            <w:tcW w:w="8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"Казақстан патрон зауыты" жобасын іске асыру үшін "Steel Manufacturing" ЖШС-нің жарғылық капиталын кейіннен ұлғайта отырып, "Қазтехнологиялар" АҚ-ның жарғылық капиталын ұлғайту</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888 305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
        <w:gridCol w:w="1352"/>
        <w:gridCol w:w="154"/>
        <w:gridCol w:w="4199"/>
        <w:gridCol w:w="1378"/>
        <w:gridCol w:w="453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Cомасы, </w:t>
            </w:r>
            <w:r>
              <w:br/>
            </w:r>
            <w:r>
              <w:rPr>
                <w:rFonts w:ascii="Times New Roman"/>
                <w:b w:val="false"/>
                <w:i w:val="false"/>
                <w:color w:val="000000"/>
                <w:sz w:val="20"/>
              </w:rPr>
              <w:t>мың теңге</w:t>
            </w:r>
          </w:p>
        </w:tc>
      </w:tr>
      <w:tr>
        <w:trPr>
          <w:trHeight w:val="30" w:hRule="atLeast"/>
        </w:trPr>
        <w:tc>
          <w:tcPr>
            <w:tcW w:w="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1232"/>
        <w:gridCol w:w="3"/>
        <w:gridCol w:w="794"/>
        <w:gridCol w:w="174"/>
        <w:gridCol w:w="3586"/>
        <w:gridCol w:w="57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 активтерін сатудан түсетін түсімдер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w:t>
            </w:r>
          </w:p>
        </w:tc>
        <w:tc>
          <w:tcPr>
            <w:tcW w:w="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Қаржы активтерін ел  ішінде  сатудан түсетін түсімдер</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 Бюджет тапшылығы (профициті)</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-2 458 785 333</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 Мұнайға қатысты емес тапшылығы (профициті)</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-7 776 582 201</w:t>
            </w:r>
          </w:p>
        </w:tc>
      </w:tr>
      <w:tr>
        <w:trPr>
          <w:trHeight w:val="30" w:hRule="atLeast"/>
        </w:trPr>
        <w:tc>
          <w:tcPr>
            <w:tcW w:w="0" w:type="auto"/>
            <w:gridSpan w:val="5"/>
            <w:vMerge/>
            <w:tcBorders>
              <w:top w:val="nil"/>
              <w:left w:val="single" w:color="cfcfcf" w:sz="5"/>
              <w:bottom w:val="single" w:color="cfcfcf" w:sz="5"/>
              <w:right w:val="single" w:color="cfcfcf" w:sz="5"/>
            </w:tcBorders>
          </w:tcP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VII. Бюджет тапшылығын қаржыландыру (профицитін пайдалану)</w:t>
            </w:r>
          </w:p>
        </w:tc>
        <w:tc>
          <w:tcPr>
            <w:tcW w:w="5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2 458 785 333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2020 жылғы 3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372-VI ҚРЗ Заңына</w:t>
            </w:r>
            <w:r>
              <w:br/>
            </w:r>
            <w:r>
              <w:rPr>
                <w:rFonts w:ascii="Times New Roman"/>
                <w:b w:val="false"/>
                <w:i w:val="false"/>
                <w:color w:val="000000"/>
                <w:sz w:val="20"/>
              </w:rPr>
              <w:t>2-ҚОСЫМША</w:t>
            </w:r>
            <w:r>
              <w:br/>
            </w: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2019 жылғы 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Республикасының Ұлттық қорына жіберілетін 2020 жылға арналған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938"/>
        <w:gridCol w:w="3079"/>
        <w:gridCol w:w="1894"/>
        <w:gridCol w:w="545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5828"/>
        <w:gridCol w:w="4256"/>
      </w:tblGrid>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1 491 843 612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1 483 774 353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Табыс салығы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463 862 352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463 862 352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Тауарларға, жұмыстарға және қызметтерге салынатын iшкi салықтар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1 019 912 001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1 019 912 001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Салықтық емес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6 069 259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6 069 259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мекемелердің мұнай секторы ұйымдарына салатын айыппұлдары, өсімпұлдары, санкциялары, өндіріп алулары</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6 069 259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Мемлекеттің қаржы активтерін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2 000 000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Мемлекеттің қаржы активтерін сатудан түсетін түсімдер</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2 000 000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 2022 жылдарға арналған</w:t>
            </w:r>
            <w:r>
              <w:br/>
            </w:r>
            <w:r>
              <w:rPr>
                <w:rFonts w:ascii="Times New Roman"/>
                <w:b w:val="false"/>
                <w:i w:val="false"/>
                <w:color w:val="000000"/>
                <w:sz w:val="20"/>
              </w:rPr>
              <w:t>республикалық бюджет туралы"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Заңына өзгерістер мен</w:t>
            </w:r>
            <w:r>
              <w:br/>
            </w:r>
            <w:r>
              <w:rPr>
                <w:rFonts w:ascii="Times New Roman"/>
                <w:b w:val="false"/>
                <w:i w:val="false"/>
                <w:color w:val="000000"/>
                <w:sz w:val="20"/>
              </w:rPr>
              <w:t>толықтырулар енгізу туралы"</w:t>
            </w:r>
            <w:r>
              <w:br/>
            </w:r>
            <w:r>
              <w:rPr>
                <w:rFonts w:ascii="Times New Roman"/>
                <w:b w:val="false"/>
                <w:i w:val="false"/>
                <w:color w:val="000000"/>
                <w:sz w:val="20"/>
              </w:rPr>
              <w:t>2020 жылғы 3 қарашадағы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372-VI ҚРЗ Заңына</w:t>
            </w:r>
            <w:r>
              <w:br/>
            </w:r>
            <w:r>
              <w:rPr>
                <w:rFonts w:ascii="Times New Roman"/>
                <w:b w:val="false"/>
                <w:i w:val="false"/>
                <w:color w:val="000000"/>
                <w:sz w:val="20"/>
              </w:rPr>
              <w:t>3-ҚОСЫМША</w:t>
            </w:r>
            <w:r>
              <w:br/>
            </w:r>
            <w:r>
              <w:rPr>
                <w:rFonts w:ascii="Times New Roman"/>
                <w:b w:val="false"/>
                <w:i w:val="false"/>
                <w:color w:val="000000"/>
                <w:sz w:val="20"/>
              </w:rPr>
              <w:t>"2020 – 2022 жылдарға</w:t>
            </w:r>
            <w:r>
              <w:br/>
            </w:r>
            <w:r>
              <w:rPr>
                <w:rFonts w:ascii="Times New Roman"/>
                <w:b w:val="false"/>
                <w:i w:val="false"/>
                <w:color w:val="000000"/>
                <w:sz w:val="20"/>
              </w:rPr>
              <w:t>арналғанреспубликалық бюджет</w:t>
            </w:r>
            <w:r>
              <w:br/>
            </w:r>
            <w:r>
              <w:rPr>
                <w:rFonts w:ascii="Times New Roman"/>
                <w:b w:val="false"/>
                <w:i w:val="false"/>
                <w:color w:val="000000"/>
                <w:sz w:val="20"/>
              </w:rPr>
              <w:t>туралы"2019 жылғы</w:t>
            </w:r>
            <w:r>
              <w:br/>
            </w:r>
            <w:r>
              <w:rPr>
                <w:rFonts w:ascii="Times New Roman"/>
                <w:b w:val="false"/>
                <w:i w:val="false"/>
                <w:color w:val="000000"/>
                <w:sz w:val="20"/>
              </w:rPr>
              <w:t>4 желтоқсандағы</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276-VI ҚРЗ Заңына</w:t>
            </w:r>
            <w:r>
              <w:br/>
            </w:r>
            <w:r>
              <w:rPr>
                <w:rFonts w:ascii="Times New Roman"/>
                <w:b w:val="false"/>
                <w:i w:val="false"/>
                <w:color w:val="000000"/>
                <w:sz w:val="20"/>
              </w:rPr>
              <w:t>5-ҚОСЫМША</w:t>
            </w:r>
          </w:p>
        </w:tc>
      </w:tr>
    </w:tbl>
    <w:bookmarkStart w:name="z33" w:id="31"/>
    <w:p>
      <w:pPr>
        <w:spacing w:after="0"/>
        <w:ind w:left="0"/>
        <w:jc w:val="left"/>
      </w:pPr>
      <w:r>
        <w:rPr>
          <w:rFonts w:ascii="Times New Roman"/>
          <w:b/>
          <w:i w:val="false"/>
          <w:color w:val="000000"/>
        </w:rPr>
        <w:t xml:space="preserve"> 2020 жылға арналған республикалық бюджетті атқару процесінде секвестрлеуге жатпайтын республикалық бюджеттік бағдарламалардың (кіші бағдарламалардың) тізбесі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Әкімші</w:t>
            </w:r>
            <w:r>
              <w:br/>
            </w:r>
            <w:r>
              <w:rPr>
                <w:rFonts w:ascii="Times New Roman"/>
                <w:b w:val="false"/>
                <w:i w:val="false"/>
                <w:color w:val="000000"/>
                <w:sz w:val="20"/>
              </w:rPr>
              <w:t>
       Бағдарлама</w:t>
            </w:r>
            <w:r>
              <w:br/>
            </w:r>
            <w:r>
              <w:rPr>
                <w:rFonts w:ascii="Times New Roman"/>
                <w:b w:val="false"/>
                <w:i w:val="false"/>
                <w:color w:val="000000"/>
                <w:sz w:val="20"/>
              </w:rPr>
              <w:t>
            Кіші бағдарлама</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1"/>
        <w:gridCol w:w="1428"/>
        <w:gridCol w:w="1429"/>
        <w:gridCol w:w="1429"/>
        <w:gridCol w:w="6963"/>
      </w:tblGrid>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04</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 беру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225</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Білім және ғылым министрлiгi</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және ғылым саласындағы мемлекеттік саясатты қалыптастыру және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Жатақханаларда жаңа енгізілетін орындармен студенттерді, магистранттарды және докторанттарды қамтамасыз ету</w:t>
            </w:r>
            <w:r>
              <w:br/>
            </w:r>
            <w:r>
              <w:rPr>
                <w:rFonts w:ascii="Times New Roman"/>
                <w:b w:val="false"/>
                <w:i w:val="false"/>
                <w:color w:val="000000"/>
                <w:sz w:val="20"/>
              </w:rPr>
              <w:t>
Балаларды сауықтыру, оңалту және олардың демалысын ұйымдастыру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мектеп біліміне қолжетімділікті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республикалық білім беру ұйымдарында оқыту және тәрбиелеу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 Зияткерлік мектептерінде мемлекеттік білім беру тапсырысын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br/>
            </w:r>
            <w:r>
              <w:rPr>
                <w:rFonts w:ascii="Times New Roman"/>
                <w:b w:val="false"/>
                <w:i w:val="false"/>
                <w:color w:val="000000"/>
                <w:sz w:val="20"/>
              </w:rPr>
              <w:t>
127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Жеке орта білім беру ұйымдарында мемлекеттік білім беру тапсырысын орналастыру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05</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Денсаулық сақтау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226</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Денсаулық сақтау министрлігі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көлемін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тегін медициналық көмектің кепілдік берілген көлемін төлеуге берілетін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 арқылы қаржыландырылатын бағыттарды қоспағанда, әлеуметтік мәні бар аурулармен ауырған науқастарға медициналық көмек көрсету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Санитариялық авиация нысанында медициналық көмек көрсету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денсаулықты сақтау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саламаттылығын қамтамасыз ету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вакциналарды және басқа да иммундық-биологиялық препараттарды сатып алуға берілетiн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саламатты өмір салтын насихаттауға берiлетiн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ЖИТС профилактикасы және оған қарсы күрес жөніндегі іс-шараларды іске асыру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республикалық маңызы бар қалалардың, астананың бюджеттеріне ЖИТС профилактикасы және оған қарсы күрес жөніндегі іс-шараларды іске асыруға берілетін ағымдағы нысаналы трансферттер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06</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Әлеуметтік көмек және әлеуметтiк қамсыздандыру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213</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 Еңбек және халықты әлеуметтік қорғау министрлігі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Азаматтардың жекелеген санаттарын әлеуметтік қамсыздандыру және олардың төлемдерін жүргізу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зейнетақыларды төлеу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базалық зейнетақы төлемдері</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жинақтаушы зейнетақы қорында міндетті зейнетақы жарналары мен міндетті кәсiптiк зейнетақы жарналарының сақталуының мемлекеттiк кепiлдiгі бойынша міндеттеме төлеу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бойынша берілетін мемлекеттік базалық әлеуметтiк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Асыраушысынан айрылу жағдайы бойынша берілетін мемлекеттік базалық әлеуметтiк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Жерлеуге берiлетiн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арнайы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бір жасқа толғанға дейін оның күтіміне байланысты табысынан айырылу жағдайына төленетін әлеуметтік төлемдерді алушыларға міндетті зейнетақы жарналарын субсидиялау</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r>
              <w:br/>
            </w:r>
            <w:r>
              <w:rPr>
                <w:rFonts w:ascii="Times New Roman"/>
                <w:b w:val="false"/>
                <w:i w:val="false"/>
                <w:color w:val="000000"/>
                <w:sz w:val="20"/>
              </w:rPr>
              <w:t>
115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 тоқтатылған жағдайда, мемлекетке сот жүктеген, адам өмірі мен денсаулығына келтірілген зиянды өтеу</w:t>
            </w:r>
            <w:r>
              <w:br/>
            </w:r>
            <w:r>
              <w:rPr>
                <w:rFonts w:ascii="Times New Roman"/>
                <w:b w:val="false"/>
                <w:i w:val="false"/>
                <w:color w:val="000000"/>
                <w:sz w:val="20"/>
              </w:rPr>
              <w:t>
Көп балалы отбасыларға мемлекеттік жәрдемақы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 ядролық сынақ полигонындағы ядролық сынақтардың салдарынан зардап шеккен азаматтарға біржолғы мемлекеттік ақшалай өтемақылар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Жаппай саяси қуғын-сүргін құрбандары болған ақталған азаматтарға берілетін біржолғы ақшалай өтемақы</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тууға байланысты берілетін біржолғы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 жасқа дейiнгі баланы күту үшін төленетін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 балаларды тәрбиелеуші ата-аналарға, қамқоршыларға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кезінен бірінші топтағы мүгедекке күтімді жүзеге асыратын отбасыларға (адамдарға)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белгілерімен марапатталған немесе бұрын "Батыр-ана" атағын алған және "Ана даңқы" орденімен марапатталған көп балалы аналарға мемлекеттік жәрдемақылар</w:t>
            </w:r>
          </w:p>
        </w:tc>
      </w:tr>
      <w:tr>
        <w:trPr>
          <w:trHeight w:val="30" w:hRule="atLeast"/>
        </w:trPr>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мемлекеттік жәрдемақылар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