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be49" w14:textId="074b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қызметтер көрсету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6 сәуірдегі № 484-V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20-IV, 113-құжат; № 20-VII, 115-құжат; № 21-II, 130-құжат; № 21-III, 137-құжат; № 22-I, 140; 141, 143-құжаттар; № 22-II, 144, 148-құжаттар; № 22-III, 149-құжат; № 22-V, 152, 156, 158-құжаттар; № 22-VI, 159-құжат; № 22-VII, 161-құжат; № 23-I, 166, 169-құжаттар; № 23-II, 172-құжат; 2016 ж., № 1, 4-құжат; № 2, 9-құжат):</w:t>
      </w:r>
      <w:r>
        <w:br/>
      </w:r>
      <w:r>
        <w:rPr>
          <w:rFonts w:ascii="Times New Roman"/>
          <w:b w:val="false"/>
          <w:i w:val="false"/>
          <w:color w:val="000000"/>
          <w:sz w:val="28"/>
        </w:rPr>
        <w:t>
</w:t>
      </w:r>
      <w:r>
        <w:rPr>
          <w:rFonts w:ascii="Times New Roman"/>
          <w:b w:val="false"/>
          <w:i w:val="false"/>
          <w:color w:val="000000"/>
          <w:sz w:val="28"/>
        </w:rPr>
        <w:t>
      1) мазмұнында 721-баптың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«721-бап. Мемлекеттік қызмет істері және сыбайлас жемқорлыққа қарсы іс-қимыл жөніндегі уәкілетті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720-баптың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кіріс органдары осы Кодекстiң 91 (алтыншы, жетінші және сегізінші бөліктерінде), 92 (екінші, үшінші және төртінші бөліктерінде), 151 (бірінші бөлігінде 152, 155, 157, 174 (бірінші, үшінші және төртінші бөліктерінде), 177, 178, 179, 180, 181, 194, 195, 196, 203, 205, 221, 233 (бірінші бөлігінде), 239 (бірінші және екінші бөліктерінде), 246-1, 266, 269, 270, 271, 272, 273, 274, 275, 276, 277, 278, 279, 280, 280-1, 281 (бірінші, екінші және үшінші бөліктерінде), 282 (бірінші, екінші, бесінші, сегізінші, оныншы және он екінші бөліктерінде), 284, 285, 286, 287, 288, 464 (бірінші бөлігінде), 471, 472, 473, 474, 521, 522, 523, 524, 525, 526, 527, 528 (екінші және үшінші бөліктерінде), 529, 530, 531, 533, 534, 535, 536, 537, 538, 539, 540, 542, 543 (екінші бөлігінде), 546, 547, 548 (бірінші бөлігінде), 551 (бірінші және үшінші бөліктерінде), 552 (бірінші бөлігінде), 553, 554, 555, 556, 557, 558 және 571-баптарында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721-бап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«721-бап. Мемлекеттік қызмет істері және сыбайлас жемқорлыққа қарсы іс-қимыл жөніндегі уәкілетті орган</w:t>
      </w:r>
      <w:r>
        <w:br/>
      </w:r>
      <w:r>
        <w:rPr>
          <w:rFonts w:ascii="Times New Roman"/>
          <w:b w:val="false"/>
          <w:i w:val="false"/>
          <w:color w:val="000000"/>
          <w:sz w:val="28"/>
        </w:rPr>
        <w:t>
</w:t>
      </w:r>
      <w:r>
        <w:rPr>
          <w:rFonts w:ascii="Times New Roman"/>
          <w:b w:val="false"/>
          <w:i w:val="false"/>
          <w:color w:val="000000"/>
          <w:sz w:val="28"/>
        </w:rPr>
        <w:t>
      1. Мемлекеттік қызмет істері және сыбайлас жемқорлыққа қарсы іс-қимыл жөніндегі уәкілетті орган осы Кодекстiң </w:t>
      </w:r>
      <w:r>
        <w:rPr>
          <w:rFonts w:ascii="Times New Roman"/>
          <w:b w:val="false"/>
          <w:i w:val="false"/>
          <w:color w:val="000000"/>
          <w:sz w:val="28"/>
        </w:rPr>
        <w:t>274</w:t>
      </w:r>
      <w:r>
        <w:rPr>
          <w:rFonts w:ascii="Times New Roman"/>
          <w:b w:val="false"/>
          <w:i w:val="false"/>
          <w:color w:val="000000"/>
          <w:sz w:val="28"/>
        </w:rPr>
        <w:t>, </w:t>
      </w:r>
      <w:r>
        <w:rPr>
          <w:rFonts w:ascii="Times New Roman"/>
          <w:b w:val="false"/>
          <w:i w:val="false"/>
          <w:color w:val="000000"/>
          <w:sz w:val="28"/>
        </w:rPr>
        <w:t>473</w:t>
      </w:r>
      <w:r>
        <w:rPr>
          <w:rFonts w:ascii="Times New Roman"/>
          <w:b w:val="false"/>
          <w:i w:val="false"/>
          <w:color w:val="000000"/>
          <w:sz w:val="28"/>
        </w:rPr>
        <w:t>, </w:t>
      </w:r>
      <w:r>
        <w:rPr>
          <w:rFonts w:ascii="Times New Roman"/>
          <w:b w:val="false"/>
          <w:i w:val="false"/>
          <w:color w:val="000000"/>
          <w:sz w:val="28"/>
        </w:rPr>
        <w:t>475-баптарында</w:t>
      </w:r>
      <w:r>
        <w:rPr>
          <w:rFonts w:ascii="Times New Roman"/>
          <w:b w:val="false"/>
          <w:i w:val="false"/>
          <w:color w:val="000000"/>
          <w:sz w:val="28"/>
        </w:rPr>
        <w:t xml:space="preserve">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Әкiмшiлiк құқық бұзушылық туралы iстердi қарауға және әкiмшiлiк жазалар қолдануға мемлекеттік қызмет істері және сыбайлас жемқорлыққа қарсы іс-қимыл жөніндегі уәкілетті органның құрылымдық бөлімшесінің басшысы мен оның орынбасарлары, мемлекеттік қызмет істері және сыбайлас жемқорлыққа қарсы іс-қимыл жөніндегі уәкілетті органның аумақтық бөлімшелерінің басшылары мен олардың орынбасарлары құқылы.»;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747-баптың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Заңды тұлғаның өкiлi жүргiзуінде іс жатқан судьяның, органның (лауазымды адамның) шақыруы бойынша келуден жалтарған жағдайда, аталған адамға жүргiзуінде iс жатқан судьяның, органның (лауазымды адамның) ұйғарымы негiзiнде iшкi iстер (полиция), сыбайлас жемқорлыққа қарсы қызмет және экономикалық тергеп-тексеру қызметі органдары күштеп әкелуді қолдануы мүмкiн.»;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787-баптың</w:t>
      </w:r>
      <w:r>
        <w:rPr>
          <w:rFonts w:ascii="Times New Roman"/>
          <w:b w:val="false"/>
          <w:i w:val="false"/>
          <w:color w:val="000000"/>
          <w:sz w:val="28"/>
        </w:rPr>
        <w:t xml:space="preserve"> 11) тармақшасы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790-баптың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Күштеп әкелуді әкiмшiлiк құқық бұзушылық туралы iстi қарап жатқан судьяның, органның (лауазымды адамның) ұйғарымы негiзiнде тиісінше Қазақстан Республикасының Iшкi iстер, Мемлекеттік қызмет істері, Қаржы министрліктері белгiлеген тәртiппен көрсетілген органдардың қарауында жатқан әкiмшiлiк құқық бұзушылық туралы iстер бойынша iшкi iстер органдары, сыбайлас жемқорлыққа қарсы қызмет және экономикалық тергеп-тексеру қызметі жүргiзедi.»;</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30), 31), 60)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сыбайлас жемқорлыққа қарсы қызметтiң (658, 659, 660, 661, 662, 665, 667-баптар);</w:t>
      </w:r>
      <w:r>
        <w:br/>
      </w:r>
      <w:r>
        <w:rPr>
          <w:rFonts w:ascii="Times New Roman"/>
          <w:b w:val="false"/>
          <w:i w:val="false"/>
          <w:color w:val="000000"/>
          <w:sz w:val="28"/>
        </w:rPr>
        <w:t>
</w:t>
      </w:r>
      <w:r>
        <w:rPr>
          <w:rFonts w:ascii="Times New Roman"/>
          <w:b w:val="false"/>
          <w:i w:val="false"/>
          <w:color w:val="000000"/>
          <w:sz w:val="28"/>
        </w:rPr>
        <w:t>
      31) мемлекеттік кіріс органдарының (150, 151 (екінші бөлігі), 153, 154, 158, 174 (екінші бөлігі), 176, 182, 183, 190 (үшінші және төртінші бөліктері), 246 (бесінші және алтыншы бөліктері), 281 (төртінші, бесінші және алтыншы бөліктері), 282 (үшінші, төртінші, алтыншы, жетінші, тоғызыншы, он бірінші және он үшінші бөліктері), 283, 357, 398, 462, 463, 464 (екінші бөлігі), 467, 489 (бесінші, алтыншы, жетінші және сегізінші бөліктері), 528 (бірінші бөлігі), 532, 541, 543 (бірінші және үшінші бөліктері), 544, 545, 548 (екінші бөлігі), 549, 550, 551 (екінші бөлігі), 552 (екінші бөлігі), 590 (төртінші бөлігі), 654, 658, 659, 660, 661, 662, 665, 667, 679-баптар), сондай-ақ Қазақстан Республикасының Мемлекеттік шекарасы арқылы автомобиль өткізу пункттерінде жасалған, 400 (екінші бөлігі) және 425 (екінші бөлігі)-баптарда көзделген әкімшілік құқық бұзушылықтар бойынша);»;</w:t>
      </w:r>
      <w:r>
        <w:br/>
      </w:r>
      <w:r>
        <w:rPr>
          <w:rFonts w:ascii="Times New Roman"/>
          <w:b w:val="false"/>
          <w:i w:val="false"/>
          <w:color w:val="000000"/>
          <w:sz w:val="28"/>
        </w:rPr>
        <w:t>
</w:t>
      </w:r>
      <w:r>
        <w:rPr>
          <w:rFonts w:ascii="Times New Roman"/>
          <w:b w:val="false"/>
          <w:i w:val="false"/>
          <w:color w:val="000000"/>
          <w:sz w:val="28"/>
        </w:rPr>
        <w:t>
      «60) мемлекеттік қызмет істері және сыбайлас жемқорлыққа қарсы іс-қимыл жөніндегі уәкілетті органның (99, 154, 173, 462 (үшінші және төртінші бөліктері), 465, 661, 676, 677, 678, 679, 680, 681-баптар);».</w:t>
      </w:r>
      <w:r>
        <w:br/>
      </w:r>
      <w:r>
        <w:rPr>
          <w:rFonts w:ascii="Times New Roman"/>
          <w:b w:val="false"/>
          <w:i w:val="false"/>
          <w:color w:val="000000"/>
          <w:sz w:val="28"/>
        </w:rPr>
        <w:t>
</w:t>
      </w:r>
      <w:r>
        <w:rPr>
          <w:rFonts w:ascii="Times New Roman"/>
          <w:b w:val="false"/>
          <w:i w:val="false"/>
          <w:color w:val="000000"/>
          <w:sz w:val="28"/>
        </w:rPr>
        <w:t>
      2.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 2015 ж., № 22-V, 156-құжат):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Ұлттық қауіпсіздікті қамтамасыз ету мақсатында Қазақстан Республикасының Қорғаныс министрлігінде, Қазақстан Республикасының Ұлттық қауіпсіздік комитетінде, сыртқы барлау саласындағы уәкілетті органда, Қазақстан Республикасының Ішкі істер министрлігінде, Қазақстан Республикасының Мемлекеттік күзет қызметінде, Қазақстан Республикасының Мемлекеттік қызмет істері министрлігінің Сыбайлас жемқорлыққа қарсы іс-қимыл Ұлттық бюросында, Қазақстан Республикасы Қаржы министрлігінің Мемлекеттік кіріс комитетінде арнаулы мемлекеттік архивтер құрылуы мүмкін.».</w:t>
      </w:r>
      <w:r>
        <w:br/>
      </w:r>
      <w:r>
        <w:rPr>
          <w:rFonts w:ascii="Times New Roman"/>
          <w:b w:val="false"/>
          <w:i w:val="false"/>
          <w:color w:val="000000"/>
          <w:sz w:val="28"/>
        </w:rPr>
        <w:t>
</w:t>
      </w:r>
      <w:r>
        <w:rPr>
          <w:rFonts w:ascii="Times New Roman"/>
          <w:b w:val="false"/>
          <w:i w:val="false"/>
          <w:color w:val="000000"/>
          <w:sz w:val="28"/>
        </w:rPr>
        <w:t>
      3.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19-I, 19-II, 94, 96-құжаттар; № 23, 143-құжат; 2015 ж., № 20-IV, 113-құжат):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«14-6-бап. Пестицидтерді (улы химикаттарды) мемлекеттік тіркеу</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мемлекеттік тіркеу уәкілетті орган бекіткен қағидаларға сәйкес тіркеу (ұсақмөлдекті және өндірістік) сынақтарының қорытындылары бойынша жүргізіледі.</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тіркеу (ұсақмөлдекті және өндірістік) сынақтарын жүргізу үшін мәлімделген пестицидтің (улы химикаттың) химиялық құрамының, рецептурасының және өндіру технологиясының пестицидті (улы химикатты) мемлекеттік тіркеуге ұсынылған пестицидтің (улы химикаттың) химиялық құрамына, рецептурасына және өндіру технологиясына сәйкес келмеуі;</w:t>
      </w:r>
      <w:r>
        <w:br/>
      </w:r>
      <w:r>
        <w:rPr>
          <w:rFonts w:ascii="Times New Roman"/>
          <w:b w:val="false"/>
          <w:i w:val="false"/>
          <w:color w:val="000000"/>
          <w:sz w:val="28"/>
        </w:rPr>
        <w:t>
</w:t>
      </w:r>
      <w:r>
        <w:rPr>
          <w:rFonts w:ascii="Times New Roman"/>
          <w:b w:val="false"/>
          <w:i w:val="false"/>
          <w:color w:val="000000"/>
          <w:sz w:val="28"/>
        </w:rPr>
        <w:t>
      2) пестицидтерге (улы химикаттарға) жататын өнертабыстарға патент иеленушілер құқықтарының бұзылуы пестицидтi (улы химикатты) мемлекеттiк тiркеуден уәжді бас тарту үшін негіздер болып табылады.</w:t>
      </w:r>
      <w:r>
        <w:br/>
      </w:r>
      <w:r>
        <w:rPr>
          <w:rFonts w:ascii="Times New Roman"/>
          <w:b w:val="false"/>
          <w:i w:val="false"/>
          <w:color w:val="000000"/>
          <w:sz w:val="28"/>
        </w:rPr>
        <w:t>
      Мемлекеттік тіркеуден өткен пестицидтерді (улы химикаттарды) қолдануға рұқсат етіледі және уәкілетті орган пестицидтер (улы химикаттар) тізіміне енгізеді.</w:t>
      </w:r>
      <w:r>
        <w:br/>
      </w:r>
      <w:r>
        <w:rPr>
          <w:rFonts w:ascii="Times New Roman"/>
          <w:b w:val="false"/>
          <w:i w:val="false"/>
          <w:color w:val="000000"/>
          <w:sz w:val="28"/>
        </w:rPr>
        <w:t>
</w:t>
      </w:r>
      <w:r>
        <w:rPr>
          <w:rFonts w:ascii="Times New Roman"/>
          <w:b w:val="false"/>
          <w:i w:val="false"/>
          <w:color w:val="000000"/>
          <w:sz w:val="28"/>
        </w:rPr>
        <w:t>
      2.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негізінде тіркеу (ұсақмөлдекті және өндірістік) сынақтары және (немесе) ғылыми-зерттеулер үшін әкелінетін тәжірибелік үлгілерді қоспағанда, мемлекеттік тіркеуден өтпеген пестицидтерді (улы химикаттарды), сондай-ақ тіркелмеген пестицидтерді (улы химикаттарды) өндіруге арналған бастапқы компоненттерді өндіруге (формуляциялауға), әкелуге, сақтауға, тасымалдауға, өткізуге және қолдануға тыйым салынады. Тіркеу (ұсақмөлдекті және өндірістік) сынақтары және (немесе) ғылыми зерттеулер үшін әкелінетін пестицидтердің (улы химикаттардың) санын уәкілетті орган айқындайды.</w:t>
      </w:r>
      <w:r>
        <w:br/>
      </w:r>
      <w:r>
        <w:rPr>
          <w:rFonts w:ascii="Times New Roman"/>
          <w:b w:val="false"/>
          <w:i w:val="false"/>
          <w:color w:val="000000"/>
          <w:sz w:val="28"/>
        </w:rPr>
        <w:t>
      Пестицидтердің (улы химикаттардың) тiркеу (ұсақмөлдекті және өндірістік) сынақтарын жүргiзу жоспарларында тіркелмеген пестицидтердің (улы химикаттардың) болмауы тіркеу (ұсақмөлдекті және өндірістік) сынақтарын және (немесе) ғылыми-зерттеулерді жүргізуге арналған пестицидтердің (улы химикаттардың) тіркелмеген үлгілерін әкелуге уәжді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4.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 № 23, 143-құжат; 2015 ж., № 20-IV, 113-құжат):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Геодезиялық пункттердің тығыздығы, бұрыннан бар геодезиялық желіні дамыту және жаңарту перспективалары болмаған кезде уәкілетті орган геодезиялық пункттерді бұзудан немесе қайта салудан (орнын ауыстырудан) бас тартуға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Геодезиялық пункттерді қорғау, бұзу немесе қайта салу (орнын ауыстыру) туралы қағидаларды уәкілетті орган бекітеді.».</w:t>
      </w:r>
      <w:r>
        <w:br/>
      </w:r>
      <w:r>
        <w:rPr>
          <w:rFonts w:ascii="Times New Roman"/>
          <w:b w:val="false"/>
          <w:i w:val="false"/>
          <w:color w:val="000000"/>
          <w:sz w:val="28"/>
        </w:rPr>
        <w:t>
</w:t>
      </w:r>
      <w:r>
        <w:rPr>
          <w:rFonts w:ascii="Times New Roman"/>
          <w:b w:val="false"/>
          <w:i w:val="false"/>
          <w:color w:val="000000"/>
          <w:sz w:val="28"/>
        </w:rPr>
        <w:t>
      5.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 2015 ж., № 22-V, 156-құжат):</w:t>
      </w:r>
      <w:r>
        <w:br/>
      </w:r>
      <w:r>
        <w:rPr>
          <w:rFonts w:ascii="Times New Roman"/>
          <w:b w:val="false"/>
          <w:i w:val="false"/>
          <w:color w:val="000000"/>
          <w:sz w:val="28"/>
        </w:rPr>
        <w:t>
</w:t>
      </w:r>
      <w:r>
        <w:rPr>
          <w:rFonts w:ascii="Times New Roman"/>
          <w:b w:val="false"/>
          <w:i w:val="false"/>
          <w:color w:val="000000"/>
          <w:sz w:val="28"/>
        </w:rPr>
        <w:t>
      12-баптың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мемлекеттік қызметке кір келтіретін тәртіптік теріс қылықтар жасаған адамдарды;».</w:t>
      </w:r>
      <w:r>
        <w:br/>
      </w:r>
      <w:r>
        <w:rPr>
          <w:rFonts w:ascii="Times New Roman"/>
          <w:b w:val="false"/>
          <w:i w:val="false"/>
          <w:color w:val="000000"/>
          <w:sz w:val="28"/>
        </w:rPr>
        <w:t>
</w:t>
      </w:r>
      <w:r>
        <w:rPr>
          <w:rFonts w:ascii="Times New Roman"/>
          <w:b w:val="false"/>
          <w:i w:val="false"/>
          <w:color w:val="000000"/>
          <w:sz w:val="28"/>
        </w:rPr>
        <w:t>
      6.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22-V, 154-құжат):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12-2)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«12-2) сыбайлас жемқорлыққа қарсы қызмет – мемлекеттік қызмет істері және сыбайлас жемқорлыққа қарсы іс-қимыл жөніндегі уәкілетті органның сыбайлас жемқорлық қылмыстардың алдын алуға, анықтауға, жолын кесуге, ашуға және тергеп-тексеруге бағытталған қызметті жүзеге асыратын жедел-тергеу бөлімшелері;»;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40-бап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Құқық қорғау органдары қызметкерлерінің нормативтік жүктемелерін айқындау тәртібін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21-II, 130-құжат):</w:t>
      </w:r>
      <w:r>
        <w:br/>
      </w:r>
      <w:r>
        <w:rPr>
          <w:rFonts w:ascii="Times New Roman"/>
          <w:b w:val="false"/>
          <w:i w:val="false"/>
          <w:color w:val="000000"/>
          <w:sz w:val="28"/>
        </w:rPr>
        <w:t>
</w:t>
      </w:r>
      <w:r>
        <w:rPr>
          <w:rFonts w:ascii="Times New Roman"/>
          <w:b w:val="false"/>
          <w:i w:val="false"/>
          <w:color w:val="000000"/>
          <w:sz w:val="28"/>
        </w:rPr>
        <w:t>
      15-баптың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қызмет істері және сыбайлас жемқорлыққа қарсы іс-қимыл жөніндегі органдар – мемлекеттік қызмет, мемлекеттік қызметтер көрсету және сыбайлас жемқорлыққа қарсы іс-қимыл салаларындағы біртұтас мемлекеттік саясатты іске асыруды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 2015 ж., № 21-I, 121-құжат; № 22-II, 145-құжат; № 23-II, 170-құжат):</w:t>
      </w:r>
      <w:r>
        <w:br/>
      </w:r>
      <w:r>
        <w:rPr>
          <w:rFonts w:ascii="Times New Roman"/>
          <w:b w:val="false"/>
          <w:i w:val="false"/>
          <w:color w:val="000000"/>
          <w:sz w:val="28"/>
        </w:rPr>
        <w:t>
</w:t>
      </w:r>
      <w:r>
        <w:rPr>
          <w:rFonts w:ascii="Times New Roman"/>
          <w:b w:val="false"/>
          <w:i w:val="false"/>
          <w:color w:val="000000"/>
          <w:sz w:val="28"/>
        </w:rPr>
        <w:t>
      1) 13-баптың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стандарты мемлекеттік көрсетілетін қызметтер тізілімі бекітілген немесе оған толықтырулар енгізілген күннен бастап үш ай ішінде әзірленеді және бекітіледі.»;</w:t>
      </w:r>
      <w:r>
        <w:br/>
      </w:r>
      <w:r>
        <w:rPr>
          <w:rFonts w:ascii="Times New Roman"/>
          <w:b w:val="false"/>
          <w:i w:val="false"/>
          <w:color w:val="000000"/>
          <w:sz w:val="28"/>
        </w:rPr>
        <w:t>
</w:t>
      </w:r>
      <w:r>
        <w:rPr>
          <w:rFonts w:ascii="Times New Roman"/>
          <w:b w:val="false"/>
          <w:i w:val="false"/>
          <w:color w:val="000000"/>
          <w:sz w:val="28"/>
        </w:rPr>
        <w:t>
      2) 16-баптың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берушілердің қызметін ұйымдастыру үшін мемлекеттік көрсетілетін қызмет стандарты қолданысқа енгізілгеннен кейін күнтізбелік отыз күн ішінде орталық мемлекеттік органдар және облыстардың, республикалық маңызы бар қалалардың, астананың жергілікті атқарушы органдары мемлекеттік көрсетілетін қызметтер регламенттерін әзірлейді және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19-бап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r>
        <w:br/>
      </w:r>
      <w:r>
        <w:rPr>
          <w:rFonts w:ascii="Times New Roman"/>
          <w:b w:val="false"/>
          <w:i w:val="false"/>
          <w:color w:val="000000"/>
          <w:sz w:val="28"/>
        </w:rPr>
        <w:t>
</w:t>
      </w:r>
      <w:r>
        <w:rPr>
          <w:rFonts w:ascii="Times New Roman"/>
          <w:b w:val="false"/>
          <w:i w:val="false"/>
          <w:color w:val="000000"/>
          <w:sz w:val="28"/>
        </w:rPr>
        <w:t>
      4) мынадай мазмұндағы 19-1-баппен толықтырылсын:</w:t>
      </w:r>
      <w:r>
        <w:br/>
      </w:r>
      <w:r>
        <w:rPr>
          <w:rFonts w:ascii="Times New Roman"/>
          <w:b w:val="false"/>
          <w:i w:val="false"/>
          <w:color w:val="000000"/>
          <w:sz w:val="28"/>
        </w:rPr>
        <w:t>
</w:t>
      </w:r>
      <w:r>
        <w:rPr>
          <w:rFonts w:ascii="Times New Roman"/>
          <w:b w:val="false"/>
          <w:i w:val="false"/>
          <w:color w:val="000000"/>
          <w:sz w:val="28"/>
        </w:rPr>
        <w:t>
      «19-1-бап. Көрсетілетін қызметті берушілердің мемлекеттік қызметтер көрсетуден бас тартуы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мемлекеттік қызметтер көрсетуден бас тартқан кезде көрсетілетін қызметті алушыға мемлекеттік қызметтер көрсетуден бас тартудың себептерін көрсете отырып, жауап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берушілер мынадай негіздер:</w:t>
      </w:r>
      <w:r>
        <w:br/>
      </w: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r>
        <w:br/>
      </w: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r>
        <w:br/>
      </w:r>
      <w:r>
        <w:rPr>
          <w:rFonts w:ascii="Times New Roman"/>
          <w:b w:val="false"/>
          <w:i w:val="false"/>
          <w:color w:val="000000"/>
          <w:sz w:val="28"/>
        </w:rPr>
        <w:t>
</w:t>
      </w:r>
      <w:r>
        <w:rPr>
          <w:rFonts w:ascii="Times New Roman"/>
          <w:b w:val="false"/>
          <w:i w:val="false"/>
          <w:color w:val="000000"/>
          <w:sz w:val="28"/>
        </w:rPr>
        <w:t>
      4. Осы баптың 2-тармағының қолданысы «Рұқсаттар және хабарламалар туралы» Қазақстан Республикасының Заңында белгіленген тәртіппен лицензия алу жағдайларына қолданылмайды.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заңдарымен мемлекеттік қызметтер көрсетуден бас тартудың өзге де негіздері белгіленуі мүмкін.».</w:t>
      </w:r>
      <w:r>
        <w:br/>
      </w:r>
      <w:r>
        <w:rPr>
          <w:rFonts w:ascii="Times New Roman"/>
          <w:b w:val="false"/>
          <w:i w:val="false"/>
          <w:color w:val="000000"/>
          <w:sz w:val="28"/>
        </w:rPr>
        <w:t>
</w:t>
      </w:r>
      <w:r>
        <w:rPr>
          <w:rFonts w:ascii="Times New Roman"/>
          <w:b w:val="false"/>
          <w:i w:val="false"/>
          <w:color w:val="000000"/>
          <w:sz w:val="28"/>
        </w:rPr>
        <w:t>
      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20-IV, 113-құжат):</w:t>
      </w:r>
      <w:r>
        <w:br/>
      </w:r>
      <w:r>
        <w:rPr>
          <w:rFonts w:ascii="Times New Roman"/>
          <w:b w:val="false"/>
          <w:i w:val="false"/>
          <w:color w:val="000000"/>
          <w:sz w:val="28"/>
        </w:rPr>
        <w:t>
</w:t>
      </w:r>
      <w:r>
        <w:rPr>
          <w:rFonts w:ascii="Times New Roman"/>
          <w:b w:val="false"/>
          <w:i w:val="false"/>
          <w:color w:val="000000"/>
          <w:sz w:val="28"/>
        </w:rPr>
        <w:t>
      41-баптың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Екінші санаттағы рұқсатты беруден бас тарту Қазақстан Республикасының заңдарында көзделген негіздер бойынша жүзеге асырылады.».</w:t>
      </w:r>
      <w:r>
        <w:br/>
      </w:r>
      <w:r>
        <w:rPr>
          <w:rFonts w:ascii="Times New Roman"/>
          <w:b w:val="false"/>
          <w:i w:val="false"/>
          <w:color w:val="000000"/>
          <w:sz w:val="28"/>
        </w:rPr>
        <w:t>
</w:t>
      </w:r>
      <w:r>
        <w:rPr>
          <w:rFonts w:ascii="Times New Roman"/>
          <w:b w:val="false"/>
          <w:i w:val="false"/>
          <w:color w:val="000000"/>
          <w:sz w:val="28"/>
        </w:rPr>
        <w:t>
      10.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138-құжат):</w:t>
      </w:r>
      <w:r>
        <w:br/>
      </w:r>
      <w:r>
        <w:rPr>
          <w:rFonts w:ascii="Times New Roman"/>
          <w:b w:val="false"/>
          <w:i w:val="false"/>
          <w:color w:val="000000"/>
          <w:sz w:val="28"/>
        </w:rPr>
        <w:t>
</w:t>
      </w:r>
      <w:r>
        <w:rPr>
          <w:rFonts w:ascii="Times New Roman"/>
          <w:b w:val="false"/>
          <w:i w:val="false"/>
          <w:color w:val="000000"/>
          <w:sz w:val="28"/>
        </w:rPr>
        <w:t>
      1)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2-тармағында көрсетілген міндеттерге қосымша ретінде орталық атқарушы органдардың (Қазақстан Республикасының Қорғаныс министрлігін қоспағанда) басшылары, әкімдер және ұлттық жоғары оқу орындарының басшылары халық алдында атқарылған жұмыс туралы есеп беруге міндетті.»;</w:t>
      </w:r>
      <w:r>
        <w:br/>
      </w:r>
      <w:r>
        <w:rPr>
          <w:rFonts w:ascii="Times New Roman"/>
          <w:b w:val="false"/>
          <w:i w:val="false"/>
          <w:color w:val="000000"/>
          <w:sz w:val="28"/>
        </w:rPr>
        <w:t>
</w:t>
      </w:r>
      <w:r>
        <w:rPr>
          <w:rFonts w:ascii="Times New Roman"/>
          <w:b w:val="false"/>
          <w:i w:val="false"/>
          <w:color w:val="000000"/>
          <w:sz w:val="28"/>
        </w:rPr>
        <w:t>
      2) 10-баптың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орталық атқарушы органдар (Қазақстан Республикасының Қорғаныс министрлігін қоспағанда) басшыларының, әкімдердің және ұлттық жоғары оқу орындары басшыларының есептерін тыңдау және талқылау;»;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«14-бап. Орталық атқарушы органдар басшыларының, әкімдердің және ұлттық жоғары оқу орындары басшыларының есептері</w:t>
      </w:r>
      <w:r>
        <w:br/>
      </w:r>
      <w:r>
        <w:rPr>
          <w:rFonts w:ascii="Times New Roman"/>
          <w:b w:val="false"/>
          <w:i w:val="false"/>
          <w:color w:val="000000"/>
          <w:sz w:val="28"/>
        </w:rPr>
        <w:t>
      Орталық атқарушы органдардың (Қазақстан Республикасының Қорғаныс министрлігін қоспағанда) басшылары, әкімдер және ұлттық жоғары оқу орындарының басшылары жылына бір реттен сиретпей атқарылған жұмыс туралы халық алдында есеп береді.</w:t>
      </w:r>
      <w:r>
        <w:br/>
      </w:r>
      <w:r>
        <w:rPr>
          <w:rFonts w:ascii="Times New Roman"/>
          <w:b w:val="false"/>
          <w:i w:val="false"/>
          <w:color w:val="000000"/>
          <w:sz w:val="28"/>
        </w:rPr>
        <w:t>
      Есепті кездесулерді өткізу тәртібі Қазақстан Республикасының заңнамасында айқындалады.».</w:t>
      </w:r>
      <w:r>
        <w:br/>
      </w:r>
      <w:r>
        <w:rPr>
          <w:rFonts w:ascii="Times New Roman"/>
          <w:b w:val="false"/>
          <w:i w:val="false"/>
          <w:color w:val="000000"/>
          <w:sz w:val="28"/>
        </w:rPr>
        <w:t>
</w:t>
      </w:r>
      <w:r>
        <w:rPr>
          <w:rFonts w:ascii="Times New Roman"/>
          <w:b w:val="false"/>
          <w:i w:val="false"/>
          <w:color w:val="000000"/>
          <w:sz w:val="28"/>
        </w:rPr>
        <w:t>
      11.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сыбайлас жемқорлыққа қарсы іс-қимыл жөніндегі уәкілетті орган – өз өкілеттіктері шегінде Қазақстан Республикасында сыбайлас жемқорлыққа қарсы саясатты іске асыру және сыбайлас жемқорлыққа қарсы іс-қимыл саласын үйлестіру жөніндегі функцияларды жүзеге асыратын мемлекеттік қызмет істері және сыбайлас жемқорлыққа қарсы іс-қимыл саласындағы орталық атқарушы орган; оның ведомствосы, аумақтық бөлімшелері;»;</w:t>
      </w:r>
      <w:r>
        <w:br/>
      </w:r>
      <w:r>
        <w:rPr>
          <w:rFonts w:ascii="Times New Roman"/>
          <w:b w:val="false"/>
          <w:i w:val="false"/>
          <w:color w:val="000000"/>
          <w:sz w:val="28"/>
        </w:rPr>
        <w:t>
</w:t>
      </w:r>
      <w:r>
        <w:rPr>
          <w:rFonts w:ascii="Times New Roman"/>
          <w:b w:val="false"/>
          <w:i w:val="false"/>
          <w:color w:val="000000"/>
          <w:sz w:val="28"/>
        </w:rPr>
        <w:t>
      2)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әрі қарай Қазақстан Республикасының Президентіне ұсыну үшін, Қазақстан Республикасының заңнамасында белгіленген тәртіппен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3) 19-баптың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Сыбайлас жемқорлыққа қарсы қызмет – сыбайлас жемқорлыққа қарсы іс-қимыл жөніндегі уәкілетті органның сыбайлас жемқорлық қылмыстардың алдын алуға, анықтауға, жолын кесуге, ашуға және тергеп-тексеруге бағытталған қызметті жүзеге асыратын жедел-тергеу бөлімшелері.»;</w:t>
      </w:r>
      <w:r>
        <w:br/>
      </w:r>
      <w:r>
        <w:rPr>
          <w:rFonts w:ascii="Times New Roman"/>
          <w:b w:val="false"/>
          <w:i w:val="false"/>
          <w:color w:val="000000"/>
          <w:sz w:val="28"/>
        </w:rPr>
        <w:t>
</w:t>
      </w:r>
      <w:r>
        <w:rPr>
          <w:rFonts w:ascii="Times New Roman"/>
          <w:b w:val="false"/>
          <w:i w:val="false"/>
          <w:color w:val="000000"/>
          <w:sz w:val="28"/>
        </w:rPr>
        <w:t>
      4) 20-баптың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жыл сайын Сыбайлас жемқорлыққа қарсы іс-қимыл туралы Ұлттық баяндаманы, әрі қарай Қазақстан Республикасының Президентіне ұсыну үшін, Қазақстан Республикасының заңнамасында белгіленген тәртіппен Қазақстан Республикасының Үкіметіне енгізуді;»;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сыбайлас жемқорлық қылмыстар бойынша жедел-іздестіру және тергеу қызметінің практикасына, сотқа дейінгі тергеп-тексеруге талдау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r>
        <w:br/>
      </w:r>
      <w:r>
        <w:rPr>
          <w:rFonts w:ascii="Times New Roman"/>
          <w:b w:val="false"/>
          <w:i w:val="false"/>
          <w:color w:val="000000"/>
          <w:sz w:val="28"/>
        </w:rPr>
        <w:t>
</w:t>
      </w:r>
      <w:r>
        <w:rPr>
          <w:rFonts w:ascii="Times New Roman"/>
          <w:b w:val="false"/>
          <w:i w:val="false"/>
          <w:color w:val="000000"/>
          <w:sz w:val="28"/>
        </w:rPr>
        <w:t>
      12.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мансаптық жоспарлау – «А» корпусының мемлекеттік әкімшілік қызметшісінің лауазымдық орын ауыстыру және кәсіптік даму кезеңдерін анықтауға бағдарланған үрдіс;»;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мемлекеттік қызмет істері жөніндегі уәкілетті орган (бұдан әрі – уәкілетті орган) – мемлекеттік қызмет саласында біртұтас мемлекеттік саясатты іске асыруды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қызмет iстерi жөніндегі органдардың бiрыңғай жүйесін уәкiлеттi орган, оның ведомствосы, аумақтық бөлімшелері, уәкілетті органға ведомстволық бағынысты ұйымдар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7-1), 7-2), 7-3), 7-4) және 7-5)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мемлекеттік қызметшілерді халықаралық және басқа ұйымдарға іссапармен жіберу тәртібін әзірлейді;</w:t>
      </w:r>
      <w:r>
        <w:br/>
      </w:r>
      <w:r>
        <w:rPr>
          <w:rFonts w:ascii="Times New Roman"/>
          <w:b w:val="false"/>
          <w:i w:val="false"/>
          <w:color w:val="000000"/>
          <w:sz w:val="28"/>
        </w:rPr>
        <w:t>
      7-2) лауазымдық жалақы белгілеуге құқық беретін мемлекеттік қызметшілердің жұмыс өтілін есептеу тәртібін әзірлейді;</w:t>
      </w:r>
      <w:r>
        <w:br/>
      </w:r>
      <w:r>
        <w:rPr>
          <w:rFonts w:ascii="Times New Roman"/>
          <w:b w:val="false"/>
          <w:i w:val="false"/>
          <w:color w:val="000000"/>
          <w:sz w:val="28"/>
        </w:rPr>
        <w:t>
      7-3) «А» корпусы мемлекеттік әкімшілік қызметшілері үшін мансаптық жоспарлау тәртібін әзірлейді;</w:t>
      </w:r>
      <w:r>
        <w:br/>
      </w:r>
      <w:r>
        <w:rPr>
          <w:rFonts w:ascii="Times New Roman"/>
          <w:b w:val="false"/>
          <w:i w:val="false"/>
          <w:color w:val="000000"/>
          <w:sz w:val="28"/>
        </w:rPr>
        <w:t>
      7-4) жыл сайын Қазақстан Республикасындағы мемлекеттік қызметтің жағдайы туралы ұлттық баяндаманы қалыптастырады және Қазақстан Республикасының заңнамасында белгіленген тәртіппен әрі қарай Қазақстан Республикасының Президентіне ұсыну үшін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Өкiлеттiктерiн теріс себептермен тоқтатқандарды қоспағанда, қызметтегі судьялар, өз өкілеттіктерін тоқтатқан, өз өкілеттіктерін кемінде алты ай орындаған Парламент депутаттары, тұрақты негiзде жұмыс iстейтiн мәслихат депутаттары, сондай-ақ мемлекеттiк саяси қызметшiлер, халықаралық қызметшілер, судьялар «А» және «Б» корпусының мемлекеттiк әкiмшілiк лауазымдарына Қазақстан Республикасының мемлекеттік қызмет саласындағы заңнамасына сәйкес, кадр резервіне іріктеу және конкурс өткізілместен, уәкілетті комиссияның шешімі бойынша орналаса алады.</w:t>
      </w:r>
      <w:r>
        <w:br/>
      </w:r>
      <w:r>
        <w:rPr>
          <w:rFonts w:ascii="Times New Roman"/>
          <w:b w:val="false"/>
          <w:i w:val="false"/>
          <w:color w:val="000000"/>
          <w:sz w:val="28"/>
        </w:rPr>
        <w:t>
      Қазақстан Республикасының Президенті осы баптың 3-тармағының бірінші бөлігінде көрсетілген адамдарды кадр резервіне іріктеу жүргізбестен және уәкілетті комиссияның шешімінсіз, оларға тағайындау өзімен жүзеге асырылатын «А» корпусының мемлекеттік әкімшілік лауазымдарына тағайындауға құқылы.</w:t>
      </w:r>
      <w:r>
        <w:br/>
      </w:r>
      <w:r>
        <w:rPr>
          <w:rFonts w:ascii="Times New Roman"/>
          <w:b w:val="false"/>
          <w:i w:val="false"/>
          <w:color w:val="000000"/>
          <w:sz w:val="28"/>
        </w:rPr>
        <w:t>
      Белгіленген біліктілік талаптарына сай келетін «А» корпусының мемлекеттік әкімшілік қызметшілері «Б» корпусының мемлекеттік әкімшілік лауазымдарына уәкілетті комиссияның келісімімен конкурс өткізілместен орналаса алады.»;</w:t>
      </w:r>
      <w:r>
        <w:br/>
      </w:r>
      <w:r>
        <w:rPr>
          <w:rFonts w:ascii="Times New Roman"/>
          <w:b w:val="false"/>
          <w:i w:val="false"/>
          <w:color w:val="000000"/>
          <w:sz w:val="28"/>
        </w:rPr>
        <w:t>
</w:t>
      </w:r>
      <w:r>
        <w:rPr>
          <w:rFonts w:ascii="Times New Roman"/>
          <w:b w:val="false"/>
          <w:i w:val="false"/>
          <w:color w:val="000000"/>
          <w:sz w:val="28"/>
        </w:rPr>
        <w:t>
      мынадай мазмұндағы Ескертпемен толықтырылсын:</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Осы бапта халықаралық қызметшілер деп қызметін халықаралық ұйымдарда жүзеге асыратын және Қазақстан Республикасы ратификациялаған халықаралық шарттарға сәйкес халықаралық қызметшілер болып мойындалатын, Қазақстан Республикасының мемлекеттік қызметшілер болып табылмайтын азаматтары танылады.»;</w:t>
      </w:r>
      <w:r>
        <w:br/>
      </w:r>
      <w:r>
        <w:rPr>
          <w:rFonts w:ascii="Times New Roman"/>
          <w:b w:val="false"/>
          <w:i w:val="false"/>
          <w:color w:val="000000"/>
          <w:sz w:val="28"/>
        </w:rPr>
        <w:t>
</w:t>
      </w:r>
      <w:r>
        <w:rPr>
          <w:rFonts w:ascii="Times New Roman"/>
          <w:b w:val="false"/>
          <w:i w:val="false"/>
          <w:color w:val="000000"/>
          <w:sz w:val="28"/>
        </w:rPr>
        <w:t>
      4) мынадай мазмұндағы 24-1-баппен толықтырылсын:</w:t>
      </w:r>
      <w:r>
        <w:br/>
      </w:r>
      <w:r>
        <w:rPr>
          <w:rFonts w:ascii="Times New Roman"/>
          <w:b w:val="false"/>
          <w:i w:val="false"/>
          <w:color w:val="000000"/>
          <w:sz w:val="28"/>
        </w:rPr>
        <w:t>
</w:t>
      </w:r>
      <w:r>
        <w:rPr>
          <w:rFonts w:ascii="Times New Roman"/>
          <w:b w:val="false"/>
          <w:i w:val="false"/>
          <w:color w:val="000000"/>
          <w:sz w:val="28"/>
        </w:rPr>
        <w:t>
      «24-1 бап. «А» корпусы мемлекеттік әкімшілік қызметшілерін мансаптық жоспарлау</w:t>
      </w:r>
      <w:r>
        <w:br/>
      </w:r>
      <w:r>
        <w:rPr>
          <w:rFonts w:ascii="Times New Roman"/>
          <w:b w:val="false"/>
          <w:i w:val="false"/>
          <w:color w:val="000000"/>
          <w:sz w:val="28"/>
        </w:rPr>
        <w:t>
      «А» корпусы мемлекеттік әкімшілік қызметшілері үшін мансаптық жоспар құрылады.</w:t>
      </w:r>
      <w:r>
        <w:br/>
      </w:r>
      <w:r>
        <w:rPr>
          <w:rFonts w:ascii="Times New Roman"/>
          <w:b w:val="false"/>
          <w:i w:val="false"/>
          <w:color w:val="000000"/>
          <w:sz w:val="28"/>
        </w:rPr>
        <w:t>
      А» корпусы мемлекеттік әкімшілік қызметшілері үшін мансаптық жоспарлау тәртібін Қазақстан Республикасының Президенті айқындайды.»;</w:t>
      </w:r>
      <w:r>
        <w:br/>
      </w:r>
      <w:r>
        <w:rPr>
          <w:rFonts w:ascii="Times New Roman"/>
          <w:b w:val="false"/>
          <w:i w:val="false"/>
          <w:color w:val="000000"/>
          <w:sz w:val="28"/>
        </w:rPr>
        <w:t>
</w:t>
      </w:r>
      <w:r>
        <w:rPr>
          <w:rFonts w:ascii="Times New Roman"/>
          <w:b w:val="false"/>
          <w:i w:val="false"/>
          <w:color w:val="000000"/>
          <w:sz w:val="28"/>
        </w:rPr>
        <w:t>
      5) 29-баптың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органдардың бірінші басшылары көмекшілерінің немесе кеңесшілерінің, баспасөз хатшыларының бос немесе уақытша бос мемлекеттік әкімшілік лауазымдарына конкурс өткізілместен орналасуға жол беріледі.»;</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«Аталған адамдардың мемлекеттік органның, аумақтық бөлімшелерін қоса алғанда, оның ведомствосының ішінде одан кейінгі ауысуларына жол берілмейді.»;</w:t>
      </w:r>
      <w:r>
        <w:br/>
      </w:r>
      <w:r>
        <w:rPr>
          <w:rFonts w:ascii="Times New Roman"/>
          <w:b w:val="false"/>
          <w:i w:val="false"/>
          <w:color w:val="000000"/>
          <w:sz w:val="28"/>
        </w:rPr>
        <w:t>
</w:t>
      </w:r>
      <w:r>
        <w:rPr>
          <w:rFonts w:ascii="Times New Roman"/>
          <w:b w:val="false"/>
          <w:i w:val="false"/>
          <w:color w:val="000000"/>
          <w:sz w:val="28"/>
        </w:rPr>
        <w:t>
      6) 34-баптың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қызметшілерді қайта даярлау және олардың біліктілігін арттыру бойынша көрсетілетін қызметтерді сатып алу Қазақстан Республикасы Президентінің жанындағы білім беру ұйымдарында және олардың филиалдарында, сондай-ақ өңірлік қайта даярлау және біліктілікті арттыру жөніндегі орталықтарда жүзеге асырылады.»;</w:t>
      </w:r>
      <w:r>
        <w:br/>
      </w:r>
      <w:r>
        <w:rPr>
          <w:rFonts w:ascii="Times New Roman"/>
          <w:b w:val="false"/>
          <w:i w:val="false"/>
          <w:color w:val="000000"/>
          <w:sz w:val="28"/>
        </w:rPr>
        <w:t>
</w:t>
      </w:r>
      <w:r>
        <w:rPr>
          <w:rFonts w:ascii="Times New Roman"/>
          <w:b w:val="false"/>
          <w:i w:val="false"/>
          <w:color w:val="000000"/>
          <w:sz w:val="28"/>
        </w:rPr>
        <w:t>
      7) 38-баптың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Қызметтік қажеттілікке байланысты мемлекеттік қызметшіге атқаратын мемлекеттік лауазымынан босатпай, осы Заңда және Қазақстан Республикасы Президентінің актілерінде белгіленген жағдайларды қоспағанда, басқа мемлекеттік лауазымның міндеттері уақытша жүктелуі мүмкін.»;</w:t>
      </w:r>
      <w:r>
        <w:br/>
      </w:r>
      <w:r>
        <w:rPr>
          <w:rFonts w:ascii="Times New Roman"/>
          <w:b w:val="false"/>
          <w:i w:val="false"/>
          <w:color w:val="000000"/>
          <w:sz w:val="28"/>
        </w:rPr>
        <w:t>
</w:t>
      </w:r>
      <w:r>
        <w:rPr>
          <w:rFonts w:ascii="Times New Roman"/>
          <w:b w:val="false"/>
          <w:i w:val="false"/>
          <w:color w:val="000000"/>
          <w:sz w:val="28"/>
        </w:rPr>
        <w:t>
      8) 39-баптың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қызметшілер мемлекеттік органдардың алдына қойылған міндеттерді орындау мақсатында олардың бірінші басшыларымен келісу бойынша Қазақстан Республикасының Президенті айқындайтын тәртіппен Қазақстан Республикасының мемлекеттік органдарына, шетелдегі мекемелеріне және өзге де ұйымдарға іссапарға жіберілуі мүмкін.»;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53-бап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Мемлекеттік қызметшілердің лауазымдық жалақыларын белгілеуге құқық беретін жұмыс өтілі Қазақстан Республикасының Президенті айқындайтын тәртіппен есептеледі.»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56-бап</w:t>
      </w:r>
      <w:r>
        <w:rPr>
          <w:rFonts w:ascii="Times New Roman"/>
          <w:b w:val="false"/>
          <w:i w:val="false"/>
          <w:color w:val="000000"/>
          <w:sz w:val="28"/>
        </w:rPr>
        <w:t xml:space="preserve"> мынадай мазмұндағы 7-1-тармақпен толықтырылсын:</w:t>
      </w:r>
      <w:r>
        <w:br/>
      </w:r>
      <w:r>
        <w:rPr>
          <w:rFonts w:ascii="Times New Roman"/>
          <w:b w:val="false"/>
          <w:i w:val="false"/>
          <w:color w:val="000000"/>
          <w:sz w:val="28"/>
        </w:rPr>
        <w:t>
</w:t>
      </w:r>
      <w:r>
        <w:rPr>
          <w:rFonts w:ascii="Times New Roman"/>
          <w:b w:val="false"/>
          <w:i w:val="false"/>
          <w:color w:val="000000"/>
          <w:sz w:val="28"/>
        </w:rPr>
        <w:t>
      «7-1. Басқару құрылымының өзгеруі, лауазымдар атауларының өзгертілуі, мемлекеттік орган штатының, нақты саны қысқартылмай және (немесе) еңбек жағдайлары елеулі өзгермей, қысқартылуы мемлекеттік әкімшілік қызметшінің мемлекеттік қызметті тоқтатуына негіз болып табылмайды.</w:t>
      </w:r>
      <w:r>
        <w:br/>
      </w:r>
      <w:r>
        <w:rPr>
          <w:rFonts w:ascii="Times New Roman"/>
          <w:b w:val="false"/>
          <w:i w:val="false"/>
          <w:color w:val="000000"/>
          <w:sz w:val="28"/>
        </w:rPr>
        <w:t>
      Көрсетілген жағдайларда мемлекеттік әкімшілік қызметші Қазақстан Республикасының Президенті айқындайтын тәртіппен бұрынғы лауазымына тең дәрежелі, бұрын атқарған лауазымдық өкілеттіктеріне сәйкес келетін лауазымға жаңа штаттық кесте бойынша тағайындалады.</w:t>
      </w:r>
      <w:r>
        <w:br/>
      </w:r>
      <w:r>
        <w:rPr>
          <w:rFonts w:ascii="Times New Roman"/>
          <w:b w:val="false"/>
          <w:i w:val="false"/>
          <w:color w:val="000000"/>
          <w:sz w:val="28"/>
        </w:rPr>
        <w:t>
      Тең дәрежелі лауазым жоқ болған жағдайда, мемлекеттік қызметшінің келісімімен оған мемлекеттік органның штаттық бірлігінде көзделген төмен тұрған мемлекеттік лауазым ұсынылуы мүмкін.».</w:t>
      </w:r>
      <w:r>
        <w:br/>
      </w:r>
      <w:r>
        <w:rPr>
          <w:rFonts w:ascii="Times New Roman"/>
          <w:b w:val="false"/>
          <w:i w:val="false"/>
          <w:color w:val="000000"/>
          <w:sz w:val="28"/>
        </w:rPr>
        <w:t>
</w:t>
      </w:r>
      <w:r>
        <w:rPr>
          <w:rFonts w:ascii="Times New Roman"/>
          <w:b w:val="false"/>
          <w:i w:val="false"/>
          <w:color w:val="000000"/>
          <w:sz w:val="28"/>
        </w:rPr>
        <w:t>
      13.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173-құжат):</w:t>
      </w:r>
      <w:r>
        <w:br/>
      </w:r>
      <w:r>
        <w:rPr>
          <w:rFonts w:ascii="Times New Roman"/>
          <w:b w:val="false"/>
          <w:i w:val="false"/>
          <w:color w:val="000000"/>
          <w:sz w:val="28"/>
        </w:rPr>
        <w:t>
</w:t>
      </w:r>
      <w:r>
        <w:rPr>
          <w:rFonts w:ascii="Times New Roman"/>
          <w:b w:val="false"/>
          <w:i w:val="false"/>
          <w:color w:val="000000"/>
          <w:sz w:val="28"/>
        </w:rPr>
        <w:t>
      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Кеңес Қазақстан Республикасының Президенті тағайындайтын Төрағадан және басқа да адамдардан тұрады.</w:t>
      </w:r>
      <w:r>
        <w:br/>
      </w:r>
      <w:r>
        <w:rPr>
          <w:rFonts w:ascii="Times New Roman"/>
          <w:b w:val="false"/>
          <w:i w:val="false"/>
          <w:color w:val="000000"/>
          <w:sz w:val="28"/>
        </w:rPr>
        <w:t>
      Қазақстан Республикасының Президенті Жоғарғы Соттың Төрағасын, Бас Прокурорды, Әділет министрін, Мемлекеттік қызмет істері министрін, Парламент Сенаты мен Мәжілісінің тиісінше тұрақты комитеттерінің төрағаларын лауазымы бойынша Кеңес мүшелері етіп тағайындайды.</w:t>
      </w:r>
      <w:r>
        <w:br/>
      </w:r>
      <w:r>
        <w:rPr>
          <w:rFonts w:ascii="Times New Roman"/>
          <w:b w:val="false"/>
          <w:i w:val="false"/>
          <w:color w:val="000000"/>
          <w:sz w:val="28"/>
        </w:rPr>
        <w:t>
      Қазақстан Республикасының Президенті Кеңес құрамына басқа да адамдарды, оның ішінде ғалым заңгерлерді, адвокаттарды, шетелдік сарапшыларды, Судьялар одағының өкілдерін де тағайындауы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ол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w:t>
      </w:r>
      <w:r>
        <w:rPr>
          <w:rFonts w:ascii="Times New Roman"/>
          <w:b w:val="false"/>
          <w:i w:val="false"/>
          <w:color w:val="000000"/>
          <w:sz w:val="28"/>
        </w:rPr>
        <w:t xml:space="preserve"> қоспағанда, 2016 жылғы 1 қаңтардан бастап қолданысқа енгізілетін 1-баптың 12-тармағының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w:t>
      </w:r>
      <w:r>
        <w:rPr>
          <w:rFonts w:ascii="Times New Roman"/>
          <w:b w:val="false"/>
          <w:i w:val="false"/>
          <w:color w:val="000000"/>
          <w:sz w:val="28"/>
        </w:rPr>
        <w:t xml:space="preserve"> қоспағанда, алғашқы ресми жарияланған күнінен кейін күнтізбелік отыз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