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89904" w14:textId="3c899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рұқсат беру жүйесі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2014 жылғы 16 мамырдағы № 203-V ҚРЗ</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1994 жылғы 27 желтоқсандағы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(Жалпы бөлім) (Қазақстан Республикасы Жоғарғы Кеңесінің Жаршысы, 1994 ж., № 23-24 (қосымша); 1995 ж., № 15-16, 109-құжат; № 20, 121-құжат; Қазақстан Республикасы Парламентінің Жаршысы, 1996 ж., № 2, 187-құжат; № 14, 274-құжат; № 19, 370-құжат; 1997 ж., № 1-2, 8-құжат; № 5, 55-құжат; № 12, 183, 184-құжаттар; № 13-14, 195, 205-құжаттар; 1998 ж., № 2-3, 23-құжат; № 5-6, 50-құжат; № 11-12, 178-құжат; № 17-18, 224, 225-құжаттар; № 23, 429-құжат; 1999 ж., № 20, 727, 731-құжаттар; № 23, 916-құжат; 2000 ж., № 18, 336-құжат; № 22, 408-құжат; 2001 ж., № 1, 7-құжат; № 8, 52-құжат; № 17-18, 240-құжат; № 24, 338-құжат; 2002 ж., № 2, 17-құжат; № 10, 102-құжат; 2003 ж., № 1-2, 3-құжат; № 11, 56, 57, 66-құжаттар; № 15, 139-құжат; № 19-20, 146-құжат; 2004 ж., № 6, 42-құжат; № 10, 56-құжат; № 16, 91-құжат; № 23, 142-құжат; 2005 ж., № 10, 31-құжат; № 14, 58-құжат; № 23, 104-құжат; 2006 ж., № 1, 4-құжат; № 3, 22-құжат; № 4, 24-құжат; № 8, 45-құжат; № 10, 52-құжат; № 11, 55-құжат; № 13, 85-құжат; 2007 ж., № 2, 18-құжат; № 3, 20, 21-құжаттар; № 4, 28-құжат; № 16, 131-құжат; № 18, 143-құжат; № 20, 153-құжат; 2008 ж., № 12, 52-құжат; № 13-14, 58-құжат; № 21, 97-құжат; № 23, 114, 115-құжаттар; 2009 ж., № 2-3, 7, 16, 18-құжаттар; № 8, 44-құжат; № 17, 81-құжат; № 19, 88-құжат; № 24, 125, 134-құжаттар; 2010 ж., № 1-2, 2-құжат; № 7, 28-құжат; № 15, 71-құжат; № 17-18, 112-құжат; 2011 ж., № 2, 21, 28-құжаттар; № 3, 32-құжат; № 4, 37-құжат; № 5, 43-құжат; № 6, 50-құжат; № 16, 129-құжат; № 24, 196-құжат; 2012 ж., № 1, 5-құжат; № 2, 13, 15-құжат; № 6, 43-құжат; № 8, 64-құжат; № 10, 77-құжат; № 11, 80-құжат; № 20, 121-құжат; № 21-22, 124-құжат; № 23-24, 125-құжат; 2013 ж., № 7, 36-құжат; № 10-11, 56-құжат; № 14, 72-құжат; № 15, 76-құжат; 2014 ж., № 4-5, 24-құжат):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3-тармақтың 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кәсiпкерлiк қызметтi,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рұқсаттардан және хабарламалардан басқа, қандай да бір рұқсаттар алмай не хабарламаларды жібермей жүзеге асыру мүмкiндiгi арқылы;»;</w:t>
      </w:r>
      <w:r>
        <w:br/>
      </w:r>
      <w:r>
        <w:rPr>
          <w:rFonts w:ascii="Times New Roman"/>
          <w:b w:val="false"/>
          <w:i w:val="false"/>
          <w:color w:val="000000"/>
          <w:sz w:val="28"/>
        </w:rPr>
        <w:t>
</w:t>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Рұқсат беру немесе хабарлама жасау тәртібін белгілеу адамдардың өмірі мен денсаулығын, қоршаған ортаны, меншікті қорғау, ұлттық қауіпсіздікті және құқықтық тәртіпті қамтамасыз ету мақсатында қызметтің немесе әрекеттің (операцияның) қауіптілік деңгейіне қарай «Рұқсаттар және хабарламалар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жүргізіледі.</w:t>
      </w:r>
      <w:r>
        <w:br/>
      </w:r>
      <w:r>
        <w:rPr>
          <w:rFonts w:ascii="Times New Roman"/>
          <w:b w:val="false"/>
          <w:i w:val="false"/>
          <w:color w:val="000000"/>
          <w:sz w:val="28"/>
        </w:rPr>
        <w:t>
      Егер Қазақстан Республикасының заңдарында көзделген өнімге қойылатын талаптар, сәйкестікті міндетті растау жөніндегі талаптар мемлекеттік реттеу мақсаттарына қол жеткізу үшін жеткіліксіз болған жағдайларда, рұқсат беру тәртібі белгіленеді.»;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19-баптың</w:t>
      </w:r>
      <w:r>
        <w:rPr>
          <w:rFonts w:ascii="Times New Roman"/>
          <w:b w:val="false"/>
          <w:i w:val="false"/>
          <w:color w:val="000000"/>
          <w:sz w:val="28"/>
        </w:rPr>
        <w:t xml:space="preserve"> 5-тармағы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Егер дара кәсіпкер лицензиялануға жататын қызметті жүзеге асырса, оның осындай қызметті жүзеге асыру құқығына лицензиясы болуы міндетті.</w:t>
      </w:r>
      <w:r>
        <w:br/>
      </w:r>
      <w:r>
        <w:rPr>
          <w:rFonts w:ascii="Times New Roman"/>
          <w:b w:val="false"/>
          <w:i w:val="false"/>
          <w:color w:val="000000"/>
          <w:sz w:val="28"/>
        </w:rPr>
        <w:t>
      Лицензия Қазақстан Республикасының рұқсаттар және хабарламалар туралы заңнамасында белгіленген тәртіппен беріледі.</w:t>
      </w:r>
      <w:r>
        <w:br/>
      </w:r>
      <w:r>
        <w:rPr>
          <w:rFonts w:ascii="Times New Roman"/>
          <w:b w:val="false"/>
          <w:i w:val="false"/>
          <w:color w:val="000000"/>
          <w:sz w:val="28"/>
        </w:rPr>
        <w:t>
      Қазақстан Республикасының Үкіметі дара кәсіпкерлерге лицензиялар берудің оңайлатылған тәртібін белгілеуге құқылы.»;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35-баптың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Заңды тұлғаның құқық қабiлеттiлiгi ол құрылған кезде пайда болады және оны тарату аяқталған кезде тоқтатылады. Айналысу үшiн рұқсат алу қажет болатын қызмет саласында заңды тұлғаның құқық қабiлеттiлiгi осындай рұқсатты алған кезден бастап пайда болады және ол алып қойылған, қолданыс мерзiмi өткен немесе Қазақстан Республикасының заңнамалық актілерінде белгiленген тәртiппен жарамсыз деп танылған кезде тоқтатылады.»;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49-баптың</w:t>
      </w:r>
      <w:r>
        <w:rPr>
          <w:rFonts w:ascii="Times New Roman"/>
          <w:b w:val="false"/>
          <w:i w:val="false"/>
          <w:color w:val="000000"/>
          <w:sz w:val="28"/>
        </w:rPr>
        <w:t xml:space="preserve"> 2-тармағы 4) тармақшасының үшінші абзацындағы «рұқсатсыз (лицензиясыз)» деген сөздер «лицензиясыз» деген сөзбен ауыстырылсын;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159-баптың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Қажеттi рұқсатты алмай не рұқсаттың қолданыс мерзiмi аяқталғаннан кейiн жасалған мәмiле жарамсыз болады.».</w:t>
      </w:r>
      <w:r>
        <w:br/>
      </w:r>
      <w:r>
        <w:rPr>
          <w:rFonts w:ascii="Times New Roman"/>
          <w:b w:val="false"/>
          <w:i w:val="false"/>
          <w:color w:val="000000"/>
          <w:sz w:val="28"/>
        </w:rPr>
        <w:t>
</w:t>
      </w:r>
      <w:r>
        <w:rPr>
          <w:rFonts w:ascii="Times New Roman"/>
          <w:b w:val="false"/>
          <w:i w:val="false"/>
          <w:color w:val="000000"/>
          <w:sz w:val="28"/>
        </w:rPr>
        <w:t>
      2. 2003 жылғы 8 шілдедегі Қазақстан Республикасының </w:t>
      </w:r>
      <w:r>
        <w:rPr>
          <w:rFonts w:ascii="Times New Roman"/>
          <w:b w:val="false"/>
          <w:i w:val="false"/>
          <w:color w:val="000000"/>
          <w:sz w:val="28"/>
        </w:rPr>
        <w:t>Орман кодексіне</w:t>
      </w:r>
      <w:r>
        <w:rPr>
          <w:rFonts w:ascii="Times New Roman"/>
          <w:b w:val="false"/>
          <w:i w:val="false"/>
          <w:color w:val="000000"/>
          <w:sz w:val="28"/>
        </w:rPr>
        <w:t xml:space="preserve"> (Қазақстан Республикасы Парламентінің Жаршысы, 2003 ж., № 16, 140-құжат; 2004 ж., № 23, 142-құжат; 2006 ж., № 3, 22-құжат; № 16, 97-құжат; 2007 ж., № 1, 4-құжат; № 2, 18-құжат; № 3, 20-құжат; 2008 ж., № 23, 114-құжат; 2009 ж., № 18, 84-құжат; 2010 ж., № 5, 23-құжат; 2011 ж., № 1, 2, 3-құжат, № 11, 102-құжат; 2012 ж., № 2, 14-құжат; № 3, 27-құжат; № 14, 92, 95-құжаттар; № 15, 97-құжат; 2013 г. № 9, 51-құжат; № 14, 75-құжат; 2014 жылғы 15 сәуірде «Егемен Қазақстан» және «Казахстанская правда» газеттерінде жарияланған «Қазақстан Республикасының кейбір заңнамалық актілеріне азаматтық қорғау мәселелері бойынша өзгерістер мен толықтырулар енгізу туралы» 2014 жылғы 11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12-бап</w:t>
      </w:r>
      <w:r>
        <w:rPr>
          <w:rFonts w:ascii="Times New Roman"/>
          <w:b w:val="false"/>
          <w:i w:val="false"/>
          <w:color w:val="000000"/>
          <w:sz w:val="28"/>
        </w:rPr>
        <w:t xml:space="preserve"> мынадай мазмұндағы 17-20) тармақшамен толықтырылсын:</w:t>
      </w:r>
      <w:r>
        <w:br/>
      </w:r>
      <w:r>
        <w:rPr>
          <w:rFonts w:ascii="Times New Roman"/>
          <w:b w:val="false"/>
          <w:i w:val="false"/>
          <w:color w:val="000000"/>
          <w:sz w:val="28"/>
        </w:rPr>
        <w:t>
</w:t>
      </w:r>
      <w:r>
        <w:rPr>
          <w:rFonts w:ascii="Times New Roman"/>
          <w:b w:val="false"/>
          <w:i w:val="false"/>
          <w:color w:val="000000"/>
          <w:sz w:val="28"/>
        </w:rPr>
        <w:t>
      «17-20) өсімдіктер дүниесінің объектілерін, олардың бөліктері мен дериваттарын, оның ішінде сирек кездесетін және құрып кету қаупі төнген санатқа жатқызылған өсімдіктер түрлерін Қазақстан Республикасына әкелуге және одан тысқары жерлерге әкетуге рұқсаттар беру қағидаларын бекітеді;»;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13-баптың</w:t>
      </w:r>
      <w:r>
        <w:rPr>
          <w:rFonts w:ascii="Times New Roman"/>
          <w:b w:val="false"/>
          <w:i w:val="false"/>
          <w:color w:val="000000"/>
          <w:sz w:val="28"/>
        </w:rPr>
        <w:t xml:space="preserve"> 1-тармағында:</w:t>
      </w:r>
      <w:r>
        <w:br/>
      </w:r>
      <w:r>
        <w:rPr>
          <w:rFonts w:ascii="Times New Roman"/>
          <w:b w:val="false"/>
          <w:i w:val="false"/>
          <w:color w:val="000000"/>
          <w:sz w:val="28"/>
        </w:rPr>
        <w:t>
</w:t>
      </w:r>
      <w:r>
        <w:rPr>
          <w:rFonts w:ascii="Times New Roman"/>
          <w:b w:val="false"/>
          <w:i w:val="false"/>
          <w:color w:val="000000"/>
          <w:sz w:val="28"/>
        </w:rPr>
        <w:t>
      18-2) тармақша алып тасталсын;</w:t>
      </w:r>
      <w:r>
        <w:br/>
      </w:r>
      <w:r>
        <w:rPr>
          <w:rFonts w:ascii="Times New Roman"/>
          <w:b w:val="false"/>
          <w:i w:val="false"/>
          <w:color w:val="000000"/>
          <w:sz w:val="28"/>
        </w:rPr>
        <w:t>
</w:t>
      </w:r>
      <w:r>
        <w:rPr>
          <w:rFonts w:ascii="Times New Roman"/>
          <w:b w:val="false"/>
          <w:i w:val="false"/>
          <w:color w:val="000000"/>
          <w:sz w:val="28"/>
        </w:rPr>
        <w:t>
      18-4) тармақшадағы «және бекітеді» деген сөздер алып тасталсын.</w:t>
      </w:r>
      <w:r>
        <w:br/>
      </w:r>
      <w:r>
        <w:rPr>
          <w:rFonts w:ascii="Times New Roman"/>
          <w:b w:val="false"/>
          <w:i w:val="false"/>
          <w:color w:val="000000"/>
          <w:sz w:val="28"/>
        </w:rPr>
        <w:t>
</w:t>
      </w:r>
      <w:r>
        <w:rPr>
          <w:rFonts w:ascii="Times New Roman"/>
          <w:b w:val="false"/>
          <w:i w:val="false"/>
          <w:color w:val="000000"/>
          <w:sz w:val="28"/>
        </w:rPr>
        <w:t>
      3. 2003 жылғы 9 шілдедегі Қазақстан Республикасының </w:t>
      </w:r>
      <w:r>
        <w:rPr>
          <w:rFonts w:ascii="Times New Roman"/>
          <w:b w:val="false"/>
          <w:i w:val="false"/>
          <w:color w:val="000000"/>
          <w:sz w:val="28"/>
        </w:rPr>
        <w:t>Су кодексіне</w:t>
      </w:r>
      <w:r>
        <w:rPr>
          <w:rFonts w:ascii="Times New Roman"/>
          <w:b w:val="false"/>
          <w:i w:val="false"/>
          <w:color w:val="000000"/>
          <w:sz w:val="28"/>
        </w:rPr>
        <w:t xml:space="preserve"> (Қазақстан Республикасы Парламентінің Жаршысы, 2003 ж., № 17, 141-құжат; 2004 ж., № 23, 142-құжат; 2006 ж., № 1, 5-құжат; № 3, 22-құжат; № 15, 95-құжат; 2007 ж., № 1, 4-құжат; № 2, 18-құжат; № 19, 147-құжат; № 24, 180-құжат; 2008 ж., № 6-7, 27-құжат; № 23, 114-құжат; № 24, 129-құжат; 2009 ж., № 2-3, 15-құжат; № 15-16, 76-құжат; № 18, 84-құжат; 2010 ж., № 1-2, 5-құжат; № 5, 23-құжат; № 24, 146-құжат; 2011 ж., № 1, 2, 7-құжаттар; № 5, 43-құжат; № 6, 50-құжат; № 11, 102-құжат; № 16, 129-құжат; 2012 ж., № 3, 27-құжат; № 14, 92-құжат; № 15, 97-құжат; № 21-22, 124-құжат; 2013 ж., № 9, 51-құжат; № 14, 72, 75-құжаттар; № 15, 79, 82-құжаттар; № 16, 83-құжат; 2014 ж., № 1, 4-құжат; № 2, 10-құжат; 2014 жылғы 15 сәуірде «Егемен Қазақстан» және «Казахстанская правда» газеттерінде жарияланған «Қазақстан Республикасының кейбір заңнамалық актілеріне азаматтық қорғау мәселелері бойынша өзгерістер мен толықтырулар енгізу туралы» 2014 жылғы 11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36-бап</w:t>
      </w:r>
      <w:r>
        <w:rPr>
          <w:rFonts w:ascii="Times New Roman"/>
          <w:b w:val="false"/>
          <w:i w:val="false"/>
          <w:color w:val="000000"/>
          <w:sz w:val="28"/>
        </w:rPr>
        <w:t xml:space="preserve"> мынадай мазмұндағы 20-1) тармақшамен толықтырылсын:</w:t>
      </w:r>
      <w:r>
        <w:br/>
      </w:r>
      <w:r>
        <w:rPr>
          <w:rFonts w:ascii="Times New Roman"/>
          <w:b w:val="false"/>
          <w:i w:val="false"/>
          <w:color w:val="000000"/>
          <w:sz w:val="28"/>
        </w:rPr>
        <w:t>
</w:t>
      </w:r>
      <w:r>
        <w:rPr>
          <w:rFonts w:ascii="Times New Roman"/>
          <w:b w:val="false"/>
          <w:i w:val="false"/>
          <w:color w:val="000000"/>
          <w:sz w:val="28"/>
        </w:rPr>
        <w:t>
      «20-1) арнайы су пайдалануға рұқсат алуға өтініштің нысанын және арнайы су пайдалануға рұқсаттың нысанын бекітеді;»;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37-баптың</w:t>
      </w:r>
      <w:r>
        <w:rPr>
          <w:rFonts w:ascii="Times New Roman"/>
          <w:b w:val="false"/>
          <w:i w:val="false"/>
          <w:color w:val="000000"/>
          <w:sz w:val="28"/>
        </w:rPr>
        <w:t xml:space="preserve"> 1-тармағында:</w:t>
      </w:r>
      <w:r>
        <w:br/>
      </w:r>
      <w:r>
        <w:rPr>
          <w:rFonts w:ascii="Times New Roman"/>
          <w:b w:val="false"/>
          <w:i w:val="false"/>
          <w:color w:val="000000"/>
          <w:sz w:val="28"/>
        </w:rPr>
        <w:t>
</w:t>
      </w:r>
      <w:r>
        <w:rPr>
          <w:rFonts w:ascii="Times New Roman"/>
          <w:b w:val="false"/>
          <w:i w:val="false"/>
          <w:color w:val="000000"/>
          <w:sz w:val="28"/>
        </w:rPr>
        <w:t>
      мынадай мазмұндағы 4-2) тармақшамен толықтырылсын:</w:t>
      </w:r>
      <w:r>
        <w:br/>
      </w:r>
      <w:r>
        <w:rPr>
          <w:rFonts w:ascii="Times New Roman"/>
          <w:b w:val="false"/>
          <w:i w:val="false"/>
          <w:color w:val="000000"/>
          <w:sz w:val="28"/>
        </w:rPr>
        <w:t>
</w:t>
      </w:r>
      <w:r>
        <w:rPr>
          <w:rFonts w:ascii="Times New Roman"/>
          <w:b w:val="false"/>
          <w:i w:val="false"/>
          <w:color w:val="000000"/>
          <w:sz w:val="28"/>
        </w:rPr>
        <w:t xml:space="preserve">
      «4-2) су тұтынудың және су бұрудың үлестік нормаларын келіседі;»; </w:t>
      </w:r>
      <w:r>
        <w:br/>
      </w:r>
      <w:r>
        <w:rPr>
          <w:rFonts w:ascii="Times New Roman"/>
          <w:b w:val="false"/>
          <w:i w:val="false"/>
          <w:color w:val="000000"/>
          <w:sz w:val="28"/>
        </w:rPr>
        <w:t>
</w:t>
      </w:r>
      <w:r>
        <w:rPr>
          <w:rFonts w:ascii="Times New Roman"/>
          <w:b w:val="false"/>
          <w:i w:val="false"/>
          <w:color w:val="000000"/>
          <w:sz w:val="28"/>
        </w:rPr>
        <w:t>
      5-1) және 6) тармақшалар алып тасталсын;</w:t>
      </w:r>
      <w:r>
        <w:br/>
      </w:r>
      <w:r>
        <w:rPr>
          <w:rFonts w:ascii="Times New Roman"/>
          <w:b w:val="false"/>
          <w:i w:val="false"/>
          <w:color w:val="000000"/>
          <w:sz w:val="28"/>
        </w:rPr>
        <w:t>
</w:t>
      </w:r>
      <w:r>
        <w:rPr>
          <w:rFonts w:ascii="Times New Roman"/>
          <w:b w:val="false"/>
          <w:i w:val="false"/>
          <w:color w:val="000000"/>
          <w:sz w:val="28"/>
        </w:rPr>
        <w:t>
      6-1)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«6-1) арнайы су пайдалануға рұқсат алуға өтініштің нысанын және арнайы су пайдалануға рұқсаттың нысанын әзірлейді;»;</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40-баптың</w:t>
      </w:r>
      <w:r>
        <w:rPr>
          <w:rFonts w:ascii="Times New Roman"/>
          <w:b w:val="false"/>
          <w:i w:val="false"/>
          <w:color w:val="000000"/>
          <w:sz w:val="28"/>
        </w:rPr>
        <w:t xml:space="preserve"> 2-тармағында:</w:t>
      </w:r>
      <w:r>
        <w:br/>
      </w:r>
      <w:r>
        <w:rPr>
          <w:rFonts w:ascii="Times New Roman"/>
          <w:b w:val="false"/>
          <w:i w:val="false"/>
          <w:color w:val="000000"/>
          <w:sz w:val="28"/>
        </w:rPr>
        <w:t>
</w:t>
      </w:r>
      <w:r>
        <w:rPr>
          <w:rFonts w:ascii="Times New Roman"/>
          <w:b w:val="false"/>
          <w:i w:val="false"/>
          <w:color w:val="000000"/>
          <w:sz w:val="28"/>
        </w:rPr>
        <w:t>
      6)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осы Кодексте белгiленген тәртiппен арнайы су пайдалануға рұқсат беру, оның қолданысын тоқтата тұру, оны ұзарту және қайта ресімдеу, сондай-ақ арнайы су пайдалану құқығын тоқтату;»;</w:t>
      </w:r>
      <w:r>
        <w:br/>
      </w:r>
      <w:r>
        <w:rPr>
          <w:rFonts w:ascii="Times New Roman"/>
          <w:b w:val="false"/>
          <w:i w:val="false"/>
          <w:color w:val="000000"/>
          <w:sz w:val="28"/>
        </w:rPr>
        <w:t>
</w:t>
      </w:r>
      <w:r>
        <w:rPr>
          <w:rFonts w:ascii="Times New Roman"/>
          <w:b w:val="false"/>
          <w:i w:val="false"/>
          <w:color w:val="000000"/>
          <w:sz w:val="28"/>
        </w:rPr>
        <w:t>
      мынадай мазмұндағы 6-1) тармақшамен толықтырылсын:</w:t>
      </w:r>
      <w:r>
        <w:br/>
      </w:r>
      <w:r>
        <w:rPr>
          <w:rFonts w:ascii="Times New Roman"/>
          <w:b w:val="false"/>
          <w:i w:val="false"/>
          <w:color w:val="000000"/>
          <w:sz w:val="28"/>
        </w:rPr>
        <w:t>
</w:t>
      </w:r>
      <w:r>
        <w:rPr>
          <w:rFonts w:ascii="Times New Roman"/>
          <w:b w:val="false"/>
          <w:i w:val="false"/>
          <w:color w:val="000000"/>
          <w:sz w:val="28"/>
        </w:rPr>
        <w:t>
      «6-1) салық органына ұсынғанға дейін жерүсті көздерінің су ресурстарын пайдаланғаны үшін төлем бойынша салық есептілігін растау;»;</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51-баптың</w:t>
      </w:r>
      <w:r>
        <w:rPr>
          <w:rFonts w:ascii="Times New Roman"/>
          <w:b w:val="false"/>
          <w:i w:val="false"/>
          <w:color w:val="000000"/>
          <w:sz w:val="28"/>
        </w:rPr>
        <w:t xml:space="preserve"> 1-тармағының 2)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заңдарында белгіленген тәртіппен арнайы су пайдалануға рұқсаттың қолданысын тоқтата тұру және арнайы су пайдалану құқығын тоқтату туралы ұсыныстар енгізуге;»;</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66-бапта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6-тармақтың 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өнеркәсіптік, коммуналдық-тұрмыстық, сорғытылған және басқа да сарқынды суларды жерүстi су объектiлеріне, су шаруашылығы құрылыстарына немесе жер бедеріне ағызу;»;</w:t>
      </w:r>
      <w:r>
        <w:br/>
      </w:r>
      <w:r>
        <w:rPr>
          <w:rFonts w:ascii="Times New Roman"/>
          <w:b w:val="false"/>
          <w:i w:val="false"/>
          <w:color w:val="000000"/>
          <w:sz w:val="28"/>
        </w:rPr>
        <w:t>
</w:t>
      </w:r>
      <w:r>
        <w:rPr>
          <w:rFonts w:ascii="Times New Roman"/>
          <w:b w:val="false"/>
          <w:i w:val="false"/>
          <w:color w:val="000000"/>
          <w:sz w:val="28"/>
        </w:rPr>
        <w:t>
      8-тармақта:</w:t>
      </w:r>
      <w:r>
        <w:br/>
      </w:r>
      <w:r>
        <w:rPr>
          <w:rFonts w:ascii="Times New Roman"/>
          <w:b w:val="false"/>
          <w:i w:val="false"/>
          <w:color w:val="000000"/>
          <w:sz w:val="28"/>
        </w:rPr>
        <w:t>
</w:t>
      </w:r>
      <w:r>
        <w:rPr>
          <w:rFonts w:ascii="Times New Roman"/>
          <w:b w:val="false"/>
          <w:i w:val="false"/>
          <w:color w:val="000000"/>
          <w:sz w:val="28"/>
        </w:rPr>
        <w:t>
      бірінші абзацта:</w:t>
      </w:r>
      <w:r>
        <w:br/>
      </w:r>
      <w:r>
        <w:rPr>
          <w:rFonts w:ascii="Times New Roman"/>
          <w:b w:val="false"/>
          <w:i w:val="false"/>
          <w:color w:val="000000"/>
          <w:sz w:val="28"/>
        </w:rPr>
        <w:t>
</w:t>
      </w:r>
      <w:r>
        <w:rPr>
          <w:rFonts w:ascii="Times New Roman"/>
          <w:b w:val="false"/>
          <w:i w:val="false"/>
          <w:color w:val="000000"/>
          <w:sz w:val="28"/>
        </w:rPr>
        <w:t>
      «тазартылған» деген сөз алып тасталсын;</w:t>
      </w:r>
      <w:r>
        <w:br/>
      </w:r>
      <w:r>
        <w:rPr>
          <w:rFonts w:ascii="Times New Roman"/>
          <w:b w:val="false"/>
          <w:i w:val="false"/>
          <w:color w:val="000000"/>
          <w:sz w:val="28"/>
        </w:rPr>
        <w:t>
</w:t>
      </w:r>
      <w:r>
        <w:rPr>
          <w:rFonts w:ascii="Times New Roman"/>
          <w:b w:val="false"/>
          <w:i w:val="false"/>
          <w:color w:val="000000"/>
          <w:sz w:val="28"/>
        </w:rPr>
        <w:t>
      «объектiлерiне» деген сөзден кейін «, су шаруашылығы құрылыстарына немесе жер бедеріне»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сарқынды суларды беруге немесе қабылдауға өтінімдерімен қайталама су пайдаланушылардың тізбесі бар жеке немесе заңды тұлғаларға рұқсат беріледі.»;</w:t>
      </w:r>
      <w:r>
        <w:br/>
      </w:r>
      <w:r>
        <w:rPr>
          <w:rFonts w:ascii="Times New Roman"/>
          <w:b w:val="false"/>
          <w:i w:val="false"/>
          <w:color w:val="000000"/>
          <w:sz w:val="28"/>
        </w:rPr>
        <w:t>
</w:t>
      </w:r>
      <w:r>
        <w:rPr>
          <w:rFonts w:ascii="Times New Roman"/>
          <w:b w:val="false"/>
          <w:i w:val="false"/>
          <w:color w:val="000000"/>
          <w:sz w:val="28"/>
        </w:rPr>
        <w:t>
      9-тармақта:</w:t>
      </w:r>
      <w:r>
        <w:br/>
      </w:r>
      <w:r>
        <w:rPr>
          <w:rFonts w:ascii="Times New Roman"/>
          <w:b w:val="false"/>
          <w:i w:val="false"/>
          <w:color w:val="000000"/>
          <w:sz w:val="28"/>
        </w:rPr>
        <w:t>
</w:t>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суды беруге өтінімдерімен қайталама су пайдаланушылардың тізбесі;»;</w:t>
      </w:r>
      <w:r>
        <w:br/>
      </w:r>
      <w:r>
        <w:rPr>
          <w:rFonts w:ascii="Times New Roman"/>
          <w:b w:val="false"/>
          <w:i w:val="false"/>
          <w:color w:val="000000"/>
          <w:sz w:val="28"/>
        </w:rPr>
        <w:t>
</w:t>
      </w:r>
      <w:r>
        <w:rPr>
          <w:rFonts w:ascii="Times New Roman"/>
          <w:b w:val="false"/>
          <w:i w:val="false"/>
          <w:color w:val="000000"/>
          <w:sz w:val="28"/>
        </w:rPr>
        <w:t>
      мынадай мазмұндағы 5) және 6)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«5) жерасты суларын шаруашылық-ауыз сумен жабдықтау үшін алған кезде санитариялық-эпидемиологиялық талаптарға сәйкестігі туралы санитариялық-эпидемиологиялық қорытындысы;</w:t>
      </w:r>
      <w:r>
        <w:br/>
      </w:r>
      <w:r>
        <w:rPr>
          <w:rFonts w:ascii="Times New Roman"/>
          <w:b w:val="false"/>
          <w:i w:val="false"/>
          <w:color w:val="000000"/>
          <w:sz w:val="28"/>
        </w:rPr>
        <w:t>
</w:t>
      </w:r>
      <w:r>
        <w:rPr>
          <w:rFonts w:ascii="Times New Roman"/>
          <w:b w:val="false"/>
          <w:i w:val="false"/>
          <w:color w:val="000000"/>
          <w:sz w:val="28"/>
        </w:rPr>
        <w:t>
      6) су пайдаланудың шарттарын жер қойнауын зерттеу мен пайдалану жөнiндегi уәкiлеттi органның аумақтық бөлімшелерімен келісімі бар жеке және заңды тұлғаларға рұқсат беріледі.»;</w:t>
      </w:r>
      <w:r>
        <w:br/>
      </w:r>
      <w:r>
        <w:rPr>
          <w:rFonts w:ascii="Times New Roman"/>
          <w:b w:val="false"/>
          <w:i w:val="false"/>
          <w:color w:val="000000"/>
          <w:sz w:val="28"/>
        </w:rPr>
        <w:t>
</w:t>
      </w:r>
      <w:r>
        <w:rPr>
          <w:rFonts w:ascii="Times New Roman"/>
          <w:b w:val="false"/>
          <w:i w:val="false"/>
          <w:color w:val="000000"/>
          <w:sz w:val="28"/>
        </w:rPr>
        <w:t>
      10-тармақта:</w:t>
      </w:r>
      <w:r>
        <w:br/>
      </w:r>
      <w:r>
        <w:rPr>
          <w:rFonts w:ascii="Times New Roman"/>
          <w:b w:val="false"/>
          <w:i w:val="false"/>
          <w:color w:val="000000"/>
          <w:sz w:val="28"/>
        </w:rPr>
        <w:t>
</w:t>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Үкіметі белгілеген нысан бойынша арнайы су пайдалануға рұқсат беру туралы өтінішті;»;</w:t>
      </w:r>
      <w:r>
        <w:br/>
      </w:r>
      <w:r>
        <w:rPr>
          <w:rFonts w:ascii="Times New Roman"/>
          <w:b w:val="false"/>
          <w:i w:val="false"/>
          <w:color w:val="000000"/>
          <w:sz w:val="28"/>
        </w:rPr>
        <w:t>
</w:t>
      </w:r>
      <w:r>
        <w:rPr>
          <w:rFonts w:ascii="Times New Roman"/>
          <w:b w:val="false"/>
          <w:i w:val="false"/>
          <w:color w:val="000000"/>
          <w:sz w:val="28"/>
        </w:rPr>
        <w:t>
      4) тармақшадағы «көшірмесін ұсынады.» деген сөздер «көшірмесін;» деген сөзбен ауыстырылып, мынадай мазмұндағы 6), 7) және 8)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«6) су тұтыну және су бұру көлемдерінің негіздемесі бойынша есептеулерді;</w:t>
      </w:r>
      <w:r>
        <w:br/>
      </w:r>
      <w:r>
        <w:rPr>
          <w:rFonts w:ascii="Times New Roman"/>
          <w:b w:val="false"/>
          <w:i w:val="false"/>
          <w:color w:val="000000"/>
          <w:sz w:val="28"/>
        </w:rPr>
        <w:t>
</w:t>
      </w:r>
      <w:r>
        <w:rPr>
          <w:rFonts w:ascii="Times New Roman"/>
          <w:b w:val="false"/>
          <w:i w:val="false"/>
          <w:color w:val="000000"/>
          <w:sz w:val="28"/>
        </w:rPr>
        <w:t>
      7) жерүсті және (немесе) жерасты суларын шаруашылық-ауыз сумен жабдықтау үшін алған кезде санитариялық-эпидемиологиялық талаптарға сәйкестігі туралы санитариялық-эпидемиологиялық қорытындыны;</w:t>
      </w:r>
      <w:r>
        <w:br/>
      </w:r>
      <w:r>
        <w:rPr>
          <w:rFonts w:ascii="Times New Roman"/>
          <w:b w:val="false"/>
          <w:i w:val="false"/>
          <w:color w:val="000000"/>
          <w:sz w:val="28"/>
        </w:rPr>
        <w:t>
</w:t>
      </w:r>
      <w:r>
        <w:rPr>
          <w:rFonts w:ascii="Times New Roman"/>
          <w:b w:val="false"/>
          <w:i w:val="false"/>
          <w:color w:val="000000"/>
          <w:sz w:val="28"/>
        </w:rPr>
        <w:t>
      8) сарқынды суларды беруге немесе қабылдауға өтінімдерімен қайталама су пайдаланушылардың тізбесін ұсынады.»;</w:t>
      </w:r>
      <w:r>
        <w:br/>
      </w:r>
      <w:r>
        <w:rPr>
          <w:rFonts w:ascii="Times New Roman"/>
          <w:b w:val="false"/>
          <w:i w:val="false"/>
          <w:color w:val="000000"/>
          <w:sz w:val="28"/>
        </w:rPr>
        <w:t>
</w:t>
      </w:r>
      <w:r>
        <w:rPr>
          <w:rFonts w:ascii="Times New Roman"/>
          <w:b w:val="false"/>
          <w:i w:val="false"/>
          <w:color w:val="000000"/>
          <w:sz w:val="28"/>
        </w:rPr>
        <w:t>
      мынадай мазмұндағы 10-1-тармақпен толықтырылсын:</w:t>
      </w:r>
      <w:r>
        <w:br/>
      </w:r>
      <w:r>
        <w:rPr>
          <w:rFonts w:ascii="Times New Roman"/>
          <w:b w:val="false"/>
          <w:i w:val="false"/>
          <w:color w:val="000000"/>
          <w:sz w:val="28"/>
        </w:rPr>
        <w:t>
</w:t>
      </w:r>
      <w:r>
        <w:rPr>
          <w:rFonts w:ascii="Times New Roman"/>
          <w:b w:val="false"/>
          <w:i w:val="false"/>
          <w:color w:val="000000"/>
          <w:sz w:val="28"/>
        </w:rPr>
        <w:t>
      «10-1. Уәкілетті органның өңірлік органдары тәулігіне елуден екі мың текше метрге дейін алу лимиттерімен жер қойнауы бөлігінен шаруашылық-ауыз су және өндірістік-техникалық жерасты суларын пайдалануға арналған арнайы су пайдалануға рұқсат алу үшін құжаттарды алғаннан кейін үш жұмыс күні ішінде жер қойнауын зерттеу мен пайдалану жөніндегі уәкілетті органның тиісті аумақтық бөлімшесіне осы су пайдалану шарттарын келісу үшін сауал жібереді.</w:t>
      </w:r>
      <w:r>
        <w:br/>
      </w:r>
      <w:r>
        <w:rPr>
          <w:rFonts w:ascii="Times New Roman"/>
          <w:b w:val="false"/>
          <w:i w:val="false"/>
          <w:color w:val="000000"/>
          <w:sz w:val="28"/>
        </w:rPr>
        <w:t>
      Жер қойнауын зерттеу мен пайдалану жөніндегі уәкілетті органның аумақтық бөлімшелері бес жұмыс күні ішінде уәкілетті органның өңірлік органына оң не теріс қорытынды ұсынуға міндетті.»;</w:t>
      </w:r>
      <w:r>
        <w:br/>
      </w:r>
      <w:r>
        <w:rPr>
          <w:rFonts w:ascii="Times New Roman"/>
          <w:b w:val="false"/>
          <w:i w:val="false"/>
          <w:color w:val="000000"/>
          <w:sz w:val="28"/>
        </w:rPr>
        <w:t>
</w:t>
      </w:r>
      <w:r>
        <w:rPr>
          <w:rFonts w:ascii="Times New Roman"/>
          <w:b w:val="false"/>
          <w:i w:val="false"/>
          <w:color w:val="000000"/>
          <w:sz w:val="28"/>
        </w:rPr>
        <w:t>
      14-тармақ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«14. Арнайы су пайдалануға рұқсатты уәкілетті органның өңірлік органдары өтiнiш берушi осы Кодекске сәйкес ұсынған барлық қажеттi құжаттармен бірге өтiнiш берген күннен бастап жиырма төрт жұмыс күнінен кешiктiрмей бередi.»;</w:t>
      </w:r>
      <w:r>
        <w:br/>
      </w:r>
      <w:r>
        <w:rPr>
          <w:rFonts w:ascii="Times New Roman"/>
          <w:b w:val="false"/>
          <w:i w:val="false"/>
          <w:color w:val="000000"/>
          <w:sz w:val="28"/>
        </w:rPr>
        <w:t>
</w:t>
      </w:r>
      <w:r>
        <w:rPr>
          <w:rFonts w:ascii="Times New Roman"/>
          <w:b w:val="false"/>
          <w:i w:val="false"/>
          <w:color w:val="000000"/>
          <w:sz w:val="28"/>
        </w:rPr>
        <w:t>
      мынадай мазмұндағы 14-1-тармақпен толықтырылсын:</w:t>
      </w:r>
      <w:r>
        <w:br/>
      </w:r>
      <w:r>
        <w:rPr>
          <w:rFonts w:ascii="Times New Roman"/>
          <w:b w:val="false"/>
          <w:i w:val="false"/>
          <w:color w:val="000000"/>
          <w:sz w:val="28"/>
        </w:rPr>
        <w:t>
</w:t>
      </w:r>
      <w:r>
        <w:rPr>
          <w:rFonts w:ascii="Times New Roman"/>
          <w:b w:val="false"/>
          <w:i w:val="false"/>
          <w:color w:val="000000"/>
          <w:sz w:val="28"/>
        </w:rPr>
        <w:t>
      «14-1. Арнайы су пайдалануға рұқсаттың қолданыс мерзімі осы Кодекстің </w:t>
      </w:r>
      <w:r>
        <w:rPr>
          <w:rFonts w:ascii="Times New Roman"/>
          <w:b w:val="false"/>
          <w:i w:val="false"/>
          <w:color w:val="000000"/>
          <w:sz w:val="28"/>
        </w:rPr>
        <w:t>70-бабына</w:t>
      </w:r>
      <w:r>
        <w:rPr>
          <w:rFonts w:ascii="Times New Roman"/>
          <w:b w:val="false"/>
          <w:i w:val="false"/>
          <w:color w:val="000000"/>
          <w:sz w:val="28"/>
        </w:rPr>
        <w:t xml:space="preserve"> сәйкес айқындалады.»;</w:t>
      </w:r>
      <w:r>
        <w:br/>
      </w:r>
      <w:r>
        <w:rPr>
          <w:rFonts w:ascii="Times New Roman"/>
          <w:b w:val="false"/>
          <w:i w:val="false"/>
          <w:color w:val="000000"/>
          <w:sz w:val="28"/>
        </w:rPr>
        <w:t>
</w:t>
      </w:r>
      <w:r>
        <w:rPr>
          <w:rFonts w:ascii="Times New Roman"/>
          <w:b w:val="false"/>
          <w:i w:val="false"/>
          <w:color w:val="000000"/>
          <w:sz w:val="28"/>
        </w:rPr>
        <w:t>
      15-тармақ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«15. Заңды тұлға атауының өзгеруі және (немесе) оның орналасқан жерінің өзгеруі, жеке тұлға тегінің, атының, әкесінің атының (ол болған кезде) өзгеруі, дара кәсіпкерді қайта тіркеу жеке немесе заңды тұлғаның жазбаша өтінішінің негізінде арнайы су пайдалануға рұқсатты қайта ресімдеуді талап етеді.</w:t>
      </w:r>
      <w:r>
        <w:br/>
      </w:r>
      <w:r>
        <w:rPr>
          <w:rFonts w:ascii="Times New Roman"/>
          <w:b w:val="false"/>
          <w:i w:val="false"/>
          <w:color w:val="000000"/>
          <w:sz w:val="28"/>
        </w:rPr>
        <w:t>
      Өтініш уәкілетті органның өңірлік органына өзгерістер болған кезден бастап күнтізбелік отыз күн ішінде заңды тұлға атауының өзгергені және (немесе) оның орналасқан жерінің өзгергені, жеке тұлға тегінің, атының, әкесінің атының (ол болған кезде) өзгергені, дара кәсіпкердің қайта тіркелгені туралы растайтын құжаттар қоса беріле отырып жіберіледі.</w:t>
      </w:r>
      <w:r>
        <w:br/>
      </w:r>
      <w:r>
        <w:rPr>
          <w:rFonts w:ascii="Times New Roman"/>
          <w:b w:val="false"/>
          <w:i w:val="false"/>
          <w:color w:val="000000"/>
          <w:sz w:val="28"/>
        </w:rPr>
        <w:t>
      Арнайы су пайдалануға рұқсатты қайта ресімдеу кезінде оның нөмірі, шарттары және қолданыс мерзімі өзгеріссіз қалады. Рұқсат беру құжатының жоғарғы оң жақ бұрышына «Қайта ресімделді» деген белгі соғылады.</w:t>
      </w:r>
      <w:r>
        <w:br/>
      </w:r>
      <w:r>
        <w:rPr>
          <w:rFonts w:ascii="Times New Roman"/>
          <w:b w:val="false"/>
          <w:i w:val="false"/>
          <w:color w:val="000000"/>
          <w:sz w:val="28"/>
        </w:rPr>
        <w:t>
      Арнайы су пайдалану шарттарының өзгеруі арнайы су пайдалануға жаңа рұқсат алуды талап етеді.»;</w:t>
      </w:r>
      <w:r>
        <w:br/>
      </w:r>
      <w:r>
        <w:rPr>
          <w:rFonts w:ascii="Times New Roman"/>
          <w:b w:val="false"/>
          <w:i w:val="false"/>
          <w:color w:val="000000"/>
          <w:sz w:val="28"/>
        </w:rPr>
        <w:t>
</w:t>
      </w:r>
      <w:r>
        <w:rPr>
          <w:rFonts w:ascii="Times New Roman"/>
          <w:b w:val="false"/>
          <w:i w:val="false"/>
          <w:color w:val="000000"/>
          <w:sz w:val="28"/>
        </w:rPr>
        <w:t>
      мынадай мазмұндағы 15-1-тармақпен толықтырылсын:</w:t>
      </w:r>
      <w:r>
        <w:br/>
      </w:r>
      <w:r>
        <w:rPr>
          <w:rFonts w:ascii="Times New Roman"/>
          <w:b w:val="false"/>
          <w:i w:val="false"/>
          <w:color w:val="000000"/>
          <w:sz w:val="28"/>
        </w:rPr>
        <w:t>
</w:t>
      </w:r>
      <w:r>
        <w:rPr>
          <w:rFonts w:ascii="Times New Roman"/>
          <w:b w:val="false"/>
          <w:i w:val="false"/>
          <w:color w:val="000000"/>
          <w:sz w:val="28"/>
        </w:rPr>
        <w:t>
      «15-1. Егер су пайдалану шарттары өзгеріссіз қалған жағдайда, арнайы су пайдалануға рұқсаттың қолданыс мерзімі жеке немесе заңды тұлғаның жазбаша өтініші негізінде ұзартылуы мүмкін.»;</w:t>
      </w:r>
      <w:r>
        <w:br/>
      </w:r>
      <w:r>
        <w:rPr>
          <w:rFonts w:ascii="Times New Roman"/>
          <w:b w:val="false"/>
          <w:i w:val="false"/>
          <w:color w:val="000000"/>
          <w:sz w:val="28"/>
        </w:rPr>
        <w:t>
</w:t>
      </w:r>
      <w:r>
        <w:rPr>
          <w:rFonts w:ascii="Times New Roman"/>
          <w:b w:val="false"/>
          <w:i w:val="false"/>
          <w:color w:val="000000"/>
          <w:sz w:val="28"/>
        </w:rPr>
        <w:t>
      16-тармақ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«16. Арнайы су пайдалануға рұқсат берген уәкілетті органның өңірлік органы оның қолданысын мынадай:</w:t>
      </w:r>
      <w:r>
        <w:br/>
      </w:r>
      <w:r>
        <w:rPr>
          <w:rFonts w:ascii="Times New Roman"/>
          <w:b w:val="false"/>
          <w:i w:val="false"/>
          <w:color w:val="000000"/>
          <w:sz w:val="28"/>
        </w:rPr>
        <w:t>
      1) арнайы су пайдалануға рұқсат алу үшін ұсынылған мәліметтердің анық еместігі анықталған;</w:t>
      </w:r>
      <w:r>
        <w:br/>
      </w:r>
      <w:r>
        <w:rPr>
          <w:rFonts w:ascii="Times New Roman"/>
          <w:b w:val="false"/>
          <w:i w:val="false"/>
          <w:color w:val="000000"/>
          <w:sz w:val="28"/>
        </w:rPr>
        <w:t>
      2) Қазақстан Республикасының су және экологиялық заңнамасының талаптарын бұзушылықтар анықталған;</w:t>
      </w:r>
      <w:r>
        <w:br/>
      </w:r>
      <w:r>
        <w:rPr>
          <w:rFonts w:ascii="Times New Roman"/>
          <w:b w:val="false"/>
          <w:i w:val="false"/>
          <w:color w:val="000000"/>
          <w:sz w:val="28"/>
        </w:rPr>
        <w:t>
      3) осы Кодекстің </w:t>
      </w:r>
      <w:r>
        <w:rPr>
          <w:rFonts w:ascii="Times New Roman"/>
          <w:b w:val="false"/>
          <w:i w:val="false"/>
          <w:color w:val="000000"/>
          <w:sz w:val="28"/>
        </w:rPr>
        <w:t>74-бабында</w:t>
      </w:r>
      <w:r>
        <w:rPr>
          <w:rFonts w:ascii="Times New Roman"/>
          <w:b w:val="false"/>
          <w:i w:val="false"/>
          <w:color w:val="000000"/>
          <w:sz w:val="28"/>
        </w:rPr>
        <w:t xml:space="preserve"> көзделген су пайдалану құқығы шектелген жағдайларда, Қазақстан Республикасының заңдарында белгіленген тәртіппен тоқтата тұрады.</w:t>
      </w:r>
      <w:r>
        <w:br/>
      </w:r>
      <w:r>
        <w:rPr>
          <w:rFonts w:ascii="Times New Roman"/>
          <w:b w:val="false"/>
          <w:i w:val="false"/>
          <w:color w:val="000000"/>
          <w:sz w:val="28"/>
        </w:rPr>
        <w:t>
      Тексеру барысында осы тармақтың бірінші бөлігінің 1) және 2) тармақшаларында көрсетілген фактілер анықталған кезде уәкілетті органның өңірлік органы мерзімдерін көрсете отырып, оларды жою туралы нұсқама береді. Белгіленген мерзім өткеннен кейін уәкілетті органның өңірлік органы бұзушылықты жою фактісін анықтау тұрғысынан қайталап тексеру жүргізеді.</w:t>
      </w:r>
      <w:r>
        <w:br/>
      </w:r>
      <w:r>
        <w:rPr>
          <w:rFonts w:ascii="Times New Roman"/>
          <w:b w:val="false"/>
          <w:i w:val="false"/>
          <w:color w:val="000000"/>
          <w:sz w:val="28"/>
        </w:rPr>
        <w:t>
      Нұсқама белгіленген мерзімде орындалмаған жағдайда уәкілетті органның өңірлік органы қайталап тексеруді жүргізген кезден бастап он жұмыс күні ішінде тоқтата тұрудың себебі мен мерзімін көрсете отырып, арнайы су пайдалануға рұқсаттың қолданысын тоқтата тұру туралы хабарлама жібереді.</w:t>
      </w:r>
      <w:r>
        <w:br/>
      </w:r>
      <w:r>
        <w:rPr>
          <w:rFonts w:ascii="Times New Roman"/>
          <w:b w:val="false"/>
          <w:i w:val="false"/>
          <w:color w:val="000000"/>
          <w:sz w:val="28"/>
        </w:rPr>
        <w:t>
      Осы тармақтың бірінші бөлігінің 3) тармақшасы негізінде арнайы су пайдалануға рұқсаттың қолданысын тоқтата тұрған жағдайда, уәкілетті органның өңірлік органы рұқсаттың қолданысын тоқтата тұрудың себебін көрсете отырып, жеке немесе заңды тұлғаны хабардар етумен ғана шектеледі.</w:t>
      </w:r>
      <w:r>
        <w:br/>
      </w:r>
      <w:r>
        <w:rPr>
          <w:rFonts w:ascii="Times New Roman"/>
          <w:b w:val="false"/>
          <w:i w:val="false"/>
          <w:color w:val="000000"/>
          <w:sz w:val="28"/>
        </w:rPr>
        <w:t>
      Осы тармақтың бірінші бөлігінің 1) және 2) тармақшалары негізінде тоқтатыла тұрған арнайы су пайдалануға рұқсаттың қолданысын қайта бастау ұсынылған анық емес мәліметтер және анықталған бұзушылықтар жойылғаннан кейін немесе осы тармақтың бірінші бөлігінің 3) тармақшасында негізделген мән-жайлар тоқтатылғаннан кейін жүзеге асырылады.»;</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75-бап</w:t>
      </w:r>
      <w:r>
        <w:rPr>
          <w:rFonts w:ascii="Times New Roman"/>
          <w:b w:val="false"/>
          <w:i w:val="false"/>
          <w:color w:val="000000"/>
          <w:sz w:val="28"/>
        </w:rPr>
        <w:t xml:space="preserve"> мынадай редакцияда жазылсын:</w:t>
      </w:r>
    </w:p>
    <w:bookmarkEnd w:id="0"/>
    <w:bookmarkStart w:name="z72" w:id="1"/>
    <w:p>
      <w:pPr>
        <w:spacing w:after="0"/>
        <w:ind w:left="0"/>
        <w:jc w:val="both"/>
      </w:pPr>
      <w:r>
        <w:rPr>
          <w:rFonts w:ascii="Times New Roman"/>
          <w:b w:val="false"/>
          <w:i w:val="false"/>
          <w:color w:val="000000"/>
          <w:sz w:val="28"/>
        </w:rPr>
        <w:t>
</w:t>
      </w:r>
      <w:r>
        <w:rPr>
          <w:rFonts w:ascii="Times New Roman"/>
          <w:b/>
          <w:i w:val="false"/>
          <w:color w:val="000000"/>
          <w:sz w:val="28"/>
        </w:rPr>
        <w:t>      «75-бап. Арнайы су пайдалану құқығын тоқтату</w:t>
      </w:r>
    </w:p>
    <w:bookmarkEnd w:id="1"/>
    <w:bookmarkStart w:name="z73" w:id="2"/>
    <w:p>
      <w:pPr>
        <w:spacing w:after="0"/>
        <w:ind w:left="0"/>
        <w:jc w:val="both"/>
      </w:pPr>
      <w:r>
        <w:rPr>
          <w:rFonts w:ascii="Times New Roman"/>
          <w:b w:val="false"/>
          <w:i w:val="false"/>
          <w:color w:val="000000"/>
          <w:sz w:val="28"/>
        </w:rPr>
        <w:t>
      1. Арнайы су пайдалану құқығы:</w:t>
      </w:r>
      <w:r>
        <w:br/>
      </w:r>
      <w:r>
        <w:rPr>
          <w:rFonts w:ascii="Times New Roman"/>
          <w:b w:val="false"/>
          <w:i w:val="false"/>
          <w:color w:val="000000"/>
          <w:sz w:val="28"/>
        </w:rPr>
        <w:t>
      1) су пайдаланушы су пайдалану құқығынан бас тартқан;</w:t>
      </w:r>
      <w:r>
        <w:br/>
      </w:r>
      <w:r>
        <w:rPr>
          <w:rFonts w:ascii="Times New Roman"/>
          <w:b w:val="false"/>
          <w:i w:val="false"/>
          <w:color w:val="000000"/>
          <w:sz w:val="28"/>
        </w:rPr>
        <w:t>
      2) су пайдалану мерзiмi өтiп кеткен;</w:t>
      </w:r>
      <w:r>
        <w:br/>
      </w:r>
      <w:r>
        <w:rPr>
          <w:rFonts w:ascii="Times New Roman"/>
          <w:b w:val="false"/>
          <w:i w:val="false"/>
          <w:color w:val="000000"/>
          <w:sz w:val="28"/>
        </w:rPr>
        <w:t>
      3) су пайдаланушы жеке тұлға қайтыс болған;</w:t>
      </w:r>
      <w:r>
        <w:br/>
      </w:r>
      <w:r>
        <w:rPr>
          <w:rFonts w:ascii="Times New Roman"/>
          <w:b w:val="false"/>
          <w:i w:val="false"/>
          <w:color w:val="000000"/>
          <w:sz w:val="28"/>
        </w:rPr>
        <w:t>
      4) су пайдаланушы заңды тұлға таратылған;</w:t>
      </w:r>
      <w:r>
        <w:br/>
      </w:r>
      <w:r>
        <w:rPr>
          <w:rFonts w:ascii="Times New Roman"/>
          <w:b w:val="false"/>
          <w:i w:val="false"/>
          <w:color w:val="000000"/>
          <w:sz w:val="28"/>
        </w:rPr>
        <w:t>
      5) су объектiлерi табиғи немесе жасанды түрде жойылып кеткен;</w:t>
      </w:r>
      <w:r>
        <w:br/>
      </w:r>
      <w:r>
        <w:rPr>
          <w:rFonts w:ascii="Times New Roman"/>
          <w:b w:val="false"/>
          <w:i w:val="false"/>
          <w:color w:val="000000"/>
          <w:sz w:val="28"/>
        </w:rPr>
        <w:t>
      6) су объектілерін пайдалану құқығы Қазақстан Республикасының заңдарында белгіленген тәртіппен басқа жеке және заңды тұлғаларға ауысқан жағдайларда тоқтатылуға жатады.</w:t>
      </w:r>
      <w:r>
        <w:br/>
      </w:r>
      <w:r>
        <w:rPr>
          <w:rFonts w:ascii="Times New Roman"/>
          <w:b w:val="false"/>
          <w:i w:val="false"/>
          <w:color w:val="000000"/>
          <w:sz w:val="28"/>
        </w:rPr>
        <w:t>
      Осы тармақтың бірінші бөлігінің 1), 2), 5) және 6) тармақшаларында көзделген арнайы су пайдалану құқығын тоқтату негіздері туындаған жағдайда уәкілетті органның өңірлік органы жеке немесе заңды тұлғаға арнайы су пайдалануға рұқсаттың қолданысын тоқтату туралы жазбаша хабарлама жібереді.</w:t>
      </w:r>
      <w:r>
        <w:br/>
      </w:r>
      <w:r>
        <w:rPr>
          <w:rFonts w:ascii="Times New Roman"/>
          <w:b w:val="false"/>
          <w:i w:val="false"/>
          <w:color w:val="000000"/>
          <w:sz w:val="28"/>
        </w:rPr>
        <w:t>
</w:t>
      </w:r>
      <w:r>
        <w:rPr>
          <w:rFonts w:ascii="Times New Roman"/>
          <w:b w:val="false"/>
          <w:i w:val="false"/>
          <w:color w:val="000000"/>
          <w:sz w:val="28"/>
        </w:rPr>
        <w:t xml:space="preserve">
      2. Арнайы су пайдалану құқығы: </w:t>
      </w:r>
      <w:r>
        <w:br/>
      </w:r>
      <w:r>
        <w:rPr>
          <w:rFonts w:ascii="Times New Roman"/>
          <w:b w:val="false"/>
          <w:i w:val="false"/>
          <w:color w:val="000000"/>
          <w:sz w:val="28"/>
        </w:rPr>
        <w:t>
      1) ауыз сумен жабдықтауға арналған су ресурстары бiр жыл бойы пайдаланылмаған;</w:t>
      </w:r>
      <w:r>
        <w:br/>
      </w:r>
      <w:r>
        <w:rPr>
          <w:rFonts w:ascii="Times New Roman"/>
          <w:b w:val="false"/>
          <w:i w:val="false"/>
          <w:color w:val="000000"/>
          <w:sz w:val="28"/>
        </w:rPr>
        <w:t>
      2) су ресурстары үш жыл бойы пайдаланылмаған;</w:t>
      </w:r>
      <w:r>
        <w:br/>
      </w:r>
      <w:r>
        <w:rPr>
          <w:rFonts w:ascii="Times New Roman"/>
          <w:b w:val="false"/>
          <w:i w:val="false"/>
          <w:color w:val="000000"/>
          <w:sz w:val="28"/>
        </w:rPr>
        <w:t>
      3) су ресурстарын мемлекеттiк мұқтаждықтар үшiн пайдалану қажеттiлігi туындаған;</w:t>
      </w:r>
      <w:r>
        <w:br/>
      </w:r>
      <w:r>
        <w:rPr>
          <w:rFonts w:ascii="Times New Roman"/>
          <w:b w:val="false"/>
          <w:i w:val="false"/>
          <w:color w:val="000000"/>
          <w:sz w:val="28"/>
        </w:rPr>
        <w:t>
      4) арнайы су пайдалануға рұқсаттың қолданысын тоқтата тұруға негіз болған бұзушылықтар жойылмаған жағдайларда, арнайы су пайдалануға рұқсаттан айыру арқылы тоқтатылуға жатады.</w:t>
      </w:r>
      <w:r>
        <w:br/>
      </w:r>
      <w:r>
        <w:rPr>
          <w:rFonts w:ascii="Times New Roman"/>
          <w:b w:val="false"/>
          <w:i w:val="false"/>
          <w:color w:val="000000"/>
          <w:sz w:val="28"/>
        </w:rPr>
        <w:t>
</w:t>
      </w:r>
      <w:r>
        <w:rPr>
          <w:rFonts w:ascii="Times New Roman"/>
          <w:b w:val="false"/>
          <w:i w:val="false"/>
          <w:color w:val="000000"/>
          <w:sz w:val="28"/>
        </w:rPr>
        <w:t>
      3. Осы баптың 2-тармағының 1) және 2) тармақшаларында көзделген арнайы су пайдалануға рұқсаттан айыру үшін негіздер су қорын пайдалану мен қорғау саласындағы мемлекеттік бақылау барысында анықталады.</w:t>
      </w:r>
      <w:r>
        <w:br/>
      </w:r>
      <w:r>
        <w:rPr>
          <w:rFonts w:ascii="Times New Roman"/>
          <w:b w:val="false"/>
          <w:i w:val="false"/>
          <w:color w:val="000000"/>
          <w:sz w:val="28"/>
        </w:rPr>
        <w:t>
      Осы баптың 2-тармағының 4) тармақшасында көзделген жағдайда уәкілетті органның өңірлік органы анықталған бұзушылықтарды жою қажет болғанға дейінгі күннен бастап он жұмыс күні ішінде жеке немесе заңды тұлғаға арнайы су пайдалануға рұқсаттан айыру туралы жазбаша хабарлама жібереді.</w:t>
      </w:r>
      <w:r>
        <w:br/>
      </w:r>
      <w:r>
        <w:rPr>
          <w:rFonts w:ascii="Times New Roman"/>
          <w:b w:val="false"/>
          <w:i w:val="false"/>
          <w:color w:val="000000"/>
          <w:sz w:val="28"/>
        </w:rPr>
        <w:t>
</w:t>
      </w:r>
      <w:r>
        <w:rPr>
          <w:rFonts w:ascii="Times New Roman"/>
          <w:b w:val="false"/>
          <w:i w:val="false"/>
          <w:color w:val="000000"/>
          <w:sz w:val="28"/>
        </w:rPr>
        <w:t>
      4. Уәкілетті органның өңірлік органы арнайы су пайдалану құқығының тоқтатылғаны туралы жазбаша хабарламада көрсеткен күннен бастап арнайы су пайдалану құқығы тоқтатылған деп есептеледі.</w:t>
      </w:r>
      <w:r>
        <w:br/>
      </w:r>
      <w:r>
        <w:rPr>
          <w:rFonts w:ascii="Times New Roman"/>
          <w:b w:val="false"/>
          <w:i w:val="false"/>
          <w:color w:val="000000"/>
          <w:sz w:val="28"/>
        </w:rPr>
        <w:t>
      Арнайы су пайдалану құқығын тоқтату туралы шешім су пайдалану шартын бұзу үшін негіз болып табылады.».</w:t>
      </w:r>
      <w:r>
        <w:br/>
      </w:r>
      <w:r>
        <w:rPr>
          <w:rFonts w:ascii="Times New Roman"/>
          <w:b w:val="false"/>
          <w:i w:val="false"/>
          <w:color w:val="000000"/>
          <w:sz w:val="28"/>
        </w:rPr>
        <w:t>
</w:t>
      </w:r>
      <w:r>
        <w:rPr>
          <w:rFonts w:ascii="Times New Roman"/>
          <w:b w:val="false"/>
          <w:i w:val="false"/>
          <w:color w:val="000000"/>
          <w:sz w:val="28"/>
        </w:rPr>
        <w:t>
      4. 2007 жылғы 9 қаңтардағы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(Қазақстан Республикасы Парламентінің Жаршысы, 2007 ж., № 1, 1-құжат; № 20, 152-құжат; 2008 ж., № 21, 97-құжат; № 23, 114-құжат; 2009 ж., № 11-12, 55-құжат; № 18, 84-құжат; № 23, 100-құжат; 2010 ж., № 1-2, 5-құжат; № 5, 23-құжат; № 24, 146-құжат; 2011 ж., № 1, 2, 3, 7-құжаттар; № 5, 43-құжат; № 11, 102-құжат; № 12, 111-құжат; № 16, 129-құжат; № 21, 161-құжат; 2012 ж., № 3, 27-құжат; № 8, 64-құжат; № 14, 92, 95-құжаттар; № 15, 97-құжат; № 21-22, 124-құжат; 2013 ж., № 9, 51-құжат; № 12, 57-құжат; № 14, 72, 75-құжаттар; 2014 ж. № 1, 4-құжат; № 2, 10-құжат; 2014 жылғы 15 сәуірде «Егемен Қазақстан» және «Казахстанская правда» газеттерінде жарияланған «Қазақстан Республикасының кейбір заңнамалық актілеріне азаматтық қорғау мәселелері бойынша өзгерістер мен толықтырулар енгізу туралы» 2014 жылғы 11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21-баптың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Қоршаған ортаны қорғау саласындағы жұмыстарды орындау мен қызметтер көрсетуге қызметті лицензиялауды Қазақстан Республикасының рұқсаттар және хабарламалар туралы заңнамасына сәйкес қоршаған ортаны қорғау саласындағы уәкiлеттi орган жүзеге асырады.»;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171-баптың</w:t>
      </w:r>
      <w:r>
        <w:rPr>
          <w:rFonts w:ascii="Times New Roman"/>
          <w:b w:val="false"/>
          <w:i w:val="false"/>
          <w:color w:val="000000"/>
          <w:sz w:val="28"/>
        </w:rPr>
        <w:t xml:space="preserve"> 4)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рұқсат беру органдарымен;».</w:t>
      </w:r>
      <w:r>
        <w:br/>
      </w:r>
      <w:r>
        <w:rPr>
          <w:rFonts w:ascii="Times New Roman"/>
          <w:b w:val="false"/>
          <w:i w:val="false"/>
          <w:color w:val="000000"/>
          <w:sz w:val="28"/>
        </w:rPr>
        <w:t>
</w:t>
      </w:r>
      <w:r>
        <w:rPr>
          <w:rFonts w:ascii="Times New Roman"/>
          <w:b w:val="false"/>
          <w:i w:val="false"/>
          <w:color w:val="000000"/>
          <w:sz w:val="28"/>
        </w:rPr>
        <w:t>
      5.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21-22, 124-құжат; № 23-24, 125-құжат; 2013 ж., № 1, 3-құжат; № 2, 7, 10-құжаттар; № 3, 15-құжат; № 4, 21-құжат; № 8, 50-құжат; № 9, 51-құжат; № 10-11, 56-құжат; № 12, 57-құжат; № 14, 72-құжат; № 15, 76, 81, 82-құжаттар; № 16, 83-құжат; № 21-22, 114, 115-құжаттар; № 23-24, 116-құжат; 2014 ж. № 1, 9-құжат; № 4-5, 24-құжат; 2014 жылғы 15 сәуірде «Егемен Қазақстан» және «Казахстанская правда» газеттерінде жарияланған «Қазақстан Республикасының кейбір заңнамалық актілеріне азаматтық қорғау мәселелері бойынша өзгерістер мен толықтырулар енгізу туралы» 2014 жылғы 11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19 сәуірде «Егемен Қазақстан» және «Казахстанская правда» газеттерінде жарияланған «Қазақстан Республикасының кейбір заңнамалық актілеріне жол жүрісі мәселелері бойынша өзгерістер мен толықтырулар енгізу туралы» 2014 жылғы 17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25 сәуірде «Егемен Қазақстан» және «Казахстанская правда» газеттерінде жарияланған «Қазақстан Республикасының кейбір заңнамалық актілеріне ішкі істер органдарының қызметі мәселелері бойынша өзгерістер мен толықтырулар енгізу туралы» 2014 жылғы 23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12-баптың </w:t>
      </w:r>
      <w:r>
        <w:rPr>
          <w:rFonts w:ascii="Times New Roman"/>
          <w:b w:val="false"/>
          <w:i w:val="false"/>
          <w:color w:val="000000"/>
          <w:sz w:val="28"/>
        </w:rPr>
        <w:t>1-1-тармағы</w:t>
      </w:r>
      <w:r>
        <w:rPr>
          <w:rFonts w:ascii="Times New Roman"/>
          <w:b w:val="false"/>
          <w:i w:val="false"/>
          <w:color w:val="000000"/>
          <w:sz w:val="28"/>
        </w:rPr>
        <w:t xml:space="preserve"> мынадай мазмұндағы төртінші бөлікпен толықтырылсын:</w:t>
      </w:r>
      <w:r>
        <w:br/>
      </w:r>
      <w:r>
        <w:rPr>
          <w:rFonts w:ascii="Times New Roman"/>
          <w:b w:val="false"/>
          <w:i w:val="false"/>
          <w:color w:val="000000"/>
          <w:sz w:val="28"/>
        </w:rPr>
        <w:t>
</w:t>
      </w:r>
      <w:r>
        <w:rPr>
          <w:rFonts w:ascii="Times New Roman"/>
          <w:b w:val="false"/>
          <w:i w:val="false"/>
          <w:color w:val="000000"/>
          <w:sz w:val="28"/>
        </w:rPr>
        <w:t>
      «2009 жылғы 1 қаңтардан кейін туындаған, ұлттық басқарушы холдингтің ірі акционер ретінде банктің жарғылық капиталына қатысуы және (немесе) ұлттық басқарушы холдингтің лауазымды адамдарының осындай банктің басқару органына қатысуы өзара байланыстығының жалғыз негізі болып табылатын тұлғалар өзара байланысты тараптар деп танылмайды.»;</w:t>
      </w:r>
      <w:r>
        <w:br/>
      </w:r>
      <w:r>
        <w:rPr>
          <w:rFonts w:ascii="Times New Roman"/>
          <w:b w:val="false"/>
          <w:i w:val="false"/>
          <w:color w:val="000000"/>
          <w:sz w:val="28"/>
        </w:rPr>
        <w:t>
</w:t>
      </w:r>
      <w:r>
        <w:rPr>
          <w:rFonts w:ascii="Times New Roman"/>
          <w:b w:val="false"/>
          <w:i w:val="false"/>
          <w:color w:val="000000"/>
          <w:sz w:val="28"/>
        </w:rPr>
        <w:t>
      2) 13-баптың </w:t>
      </w:r>
      <w:r>
        <w:rPr>
          <w:rFonts w:ascii="Times New Roman"/>
          <w:b w:val="false"/>
          <w:i w:val="false"/>
          <w:color w:val="000000"/>
          <w:sz w:val="28"/>
        </w:rPr>
        <w:t>1-тармағында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салықтық өтініш бойынша осы Кодексте белгіленген тәртіппен және мерзімдерде Қазақстан Республикасындағы көздерден резидент емес алған кірістердің және ұсталған (төленген) салықтардың сомалары туралы анықтама алуға;»;</w:t>
      </w:r>
      <w:r>
        <w:br/>
      </w:r>
      <w:r>
        <w:rPr>
          <w:rFonts w:ascii="Times New Roman"/>
          <w:b w:val="false"/>
          <w:i w:val="false"/>
          <w:color w:val="000000"/>
          <w:sz w:val="28"/>
        </w:rPr>
        <w:t>
</w:t>
      </w:r>
      <w:r>
        <w:rPr>
          <w:rFonts w:ascii="Times New Roman"/>
          <w:b w:val="false"/>
          <w:i w:val="false"/>
          <w:color w:val="000000"/>
          <w:sz w:val="28"/>
        </w:rPr>
        <w:t>
      мынадай мазмұндағы 8-1) тармақшамен толықтырылсын:</w:t>
      </w:r>
      <w:r>
        <w:br/>
      </w:r>
      <w:r>
        <w:rPr>
          <w:rFonts w:ascii="Times New Roman"/>
          <w:b w:val="false"/>
          <w:i w:val="false"/>
          <w:color w:val="000000"/>
          <w:sz w:val="28"/>
        </w:rPr>
        <w:t>
</w:t>
      </w:r>
      <w:r>
        <w:rPr>
          <w:rFonts w:ascii="Times New Roman"/>
          <w:b w:val="false"/>
          <w:i w:val="false"/>
          <w:color w:val="000000"/>
          <w:sz w:val="28"/>
        </w:rPr>
        <w:t>
      «8-1) сауал бойынша осы Кодексте белгіленген тәртіппен және мерзімдерде салық берешегінің, міндетті зейнетақы жарналары, міндетті кәсіптік зейнетақы жарналары және әлеуметтік аударымдар бойынша берешектің жоқ (бар) екендігі туралы мәліметтер алуға;»;</w:t>
      </w:r>
      <w:r>
        <w:br/>
      </w:r>
      <w:r>
        <w:rPr>
          <w:rFonts w:ascii="Times New Roman"/>
          <w:b w:val="false"/>
          <w:i w:val="false"/>
          <w:color w:val="000000"/>
          <w:sz w:val="28"/>
        </w:rPr>
        <w:t>
</w:t>
      </w:r>
      <w:r>
        <w:rPr>
          <w:rFonts w:ascii="Times New Roman"/>
          <w:b w:val="false"/>
          <w:i w:val="false"/>
          <w:color w:val="000000"/>
          <w:sz w:val="28"/>
        </w:rPr>
        <w:t>
      3) 20-баптың </w:t>
      </w:r>
      <w:r>
        <w:rPr>
          <w:rFonts w:ascii="Times New Roman"/>
          <w:b w:val="false"/>
          <w:i w:val="false"/>
          <w:color w:val="000000"/>
          <w:sz w:val="28"/>
        </w:rPr>
        <w:t>1-тармағында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салық төлеушінің (салық агентінің, оператордың) салықтық өтініші бойынша осы Кодексте белгіленген тәртіппен және мерзімдерде Қазақстан Республикасындағы көздерден резидент емес алған кірістердің және ұсталған (төленген) салықтардың сомалары туралы анықтама ұсынуға;»;</w:t>
      </w:r>
      <w:r>
        <w:br/>
      </w:r>
      <w:r>
        <w:rPr>
          <w:rFonts w:ascii="Times New Roman"/>
          <w:b w:val="false"/>
          <w:i w:val="false"/>
          <w:color w:val="000000"/>
          <w:sz w:val="28"/>
        </w:rPr>
        <w:t>
</w:t>
      </w:r>
      <w:r>
        <w:rPr>
          <w:rFonts w:ascii="Times New Roman"/>
          <w:b w:val="false"/>
          <w:i w:val="false"/>
          <w:color w:val="000000"/>
          <w:sz w:val="28"/>
        </w:rPr>
        <w:t>
      мынадай мазмұндағы 12-1) тармақшамен толықтырылсын:</w:t>
      </w:r>
      <w:r>
        <w:br/>
      </w:r>
      <w:r>
        <w:rPr>
          <w:rFonts w:ascii="Times New Roman"/>
          <w:b w:val="false"/>
          <w:i w:val="false"/>
          <w:color w:val="000000"/>
          <w:sz w:val="28"/>
        </w:rPr>
        <w:t>
</w:t>
      </w:r>
      <w:r>
        <w:rPr>
          <w:rFonts w:ascii="Times New Roman"/>
          <w:b w:val="false"/>
          <w:i w:val="false"/>
          <w:color w:val="000000"/>
          <w:sz w:val="28"/>
        </w:rPr>
        <w:t>
      «12-1) осы Кодексте белгіленген тәртіппен және мерзімдерде салық берешегінің, міндетті зейнетақы жарналары, міндетті кәсіптік зейнетақы жарналары және әлеуметтік аударымдар бойынша берешектің жоқ (бар) екендігі туралы мәліметтер беруге;»;</w:t>
      </w:r>
      <w:r>
        <w:br/>
      </w:r>
      <w:r>
        <w:rPr>
          <w:rFonts w:ascii="Times New Roman"/>
          <w:b w:val="false"/>
          <w:i w:val="false"/>
          <w:color w:val="000000"/>
          <w:sz w:val="28"/>
        </w:rPr>
        <w:t>
</w:t>
      </w:r>
      <w:r>
        <w:rPr>
          <w:rFonts w:ascii="Times New Roman"/>
          <w:b w:val="false"/>
          <w:i w:val="false"/>
          <w:color w:val="000000"/>
          <w:sz w:val="28"/>
        </w:rPr>
        <w:t>
      4) 73-баптың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Салық есептілігін табыс етуді тоқтата тұру (ұзарту, қайта бастау) туралы салықтық өтініш алынған күннен бастап үш жұмыс күні ішінде салық органы уәкілетті орган әзірлеген және Қазақстан Республикасының Үкіметі бекіткен нысан бойынша салық есептілігін табыс етуді тоқтата тұру туралы немесе салық есептілігін табыс етуді тоқтата тұрудан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5) 74-баптың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Салық органының салық есептілігін табыс етуді тоқтата тұру туралы шешімі салықтық өтініш берілген күнге уәкілетті орган әзірлеген және Қазақстан Республикасының Үкіметі бекіткен нысан бойынша шығарылады.»;</w:t>
      </w:r>
      <w:r>
        <w:br/>
      </w:r>
      <w:r>
        <w:rPr>
          <w:rFonts w:ascii="Times New Roman"/>
          <w:b w:val="false"/>
          <w:i w:val="false"/>
          <w:color w:val="000000"/>
          <w:sz w:val="28"/>
        </w:rPr>
        <w:t>
</w:t>
      </w:r>
      <w:r>
        <w:rPr>
          <w:rFonts w:ascii="Times New Roman"/>
          <w:b w:val="false"/>
          <w:i w:val="false"/>
          <w:color w:val="000000"/>
          <w:sz w:val="28"/>
        </w:rPr>
        <w:t>
      6) 90-баптың </w:t>
      </w:r>
      <w:r>
        <w:rPr>
          <w:rFonts w:ascii="Times New Roman"/>
          <w:b w:val="false"/>
          <w:i w:val="false"/>
          <w:color w:val="000000"/>
          <w:sz w:val="28"/>
        </w:rPr>
        <w:t>2-тармағында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4-1) тармақшадағы</w:t>
      </w:r>
      <w:r>
        <w:rPr>
          <w:rFonts w:ascii="Times New Roman"/>
          <w:b w:val="false"/>
          <w:i w:val="false"/>
          <w:color w:val="000000"/>
          <w:sz w:val="28"/>
        </w:rPr>
        <w:t xml:space="preserve"> «бөлігінде борышкерге қойылатын талаптар мөлшері азайтылған кезде бұрын шегерімдерге жатқызылған провизиялар (резервтер) сомасы – осы Кодекстің </w:t>
      </w:r>
      <w:r>
        <w:rPr>
          <w:rFonts w:ascii="Times New Roman"/>
          <w:b w:val="false"/>
          <w:i w:val="false"/>
          <w:color w:val="000000"/>
          <w:sz w:val="28"/>
        </w:rPr>
        <w:t>106-бабының</w:t>
      </w:r>
      <w:r>
        <w:rPr>
          <w:rFonts w:ascii="Times New Roman"/>
          <w:b w:val="false"/>
          <w:i w:val="false"/>
          <w:color w:val="000000"/>
          <w:sz w:val="28"/>
        </w:rPr>
        <w:t xml:space="preserve"> 1, 1-1, 1-3, 3 және 4-тармақтарына сәйкес провизияларды (резервтерді) құру жөніндегі шығыстар сомасын шегеруге құқығы бар салық төлеуші құрған провизиялардың (резервтердің) мөлшерлерін азайтудан түсетін табыс деп танылмайды.» деген сөздер «бөлігінде;» деген сөзбен ауыстырылып, мынадай мазмұндағы 4-2) тармақшамен толықтырылсын:</w:t>
      </w:r>
      <w:r>
        <w:br/>
      </w:r>
      <w:r>
        <w:rPr>
          <w:rFonts w:ascii="Times New Roman"/>
          <w:b w:val="false"/>
          <w:i w:val="false"/>
          <w:color w:val="000000"/>
          <w:sz w:val="28"/>
        </w:rPr>
        <w:t>
</w:t>
      </w:r>
      <w:r>
        <w:rPr>
          <w:rFonts w:ascii="Times New Roman"/>
          <w:b w:val="false"/>
          <w:i w:val="false"/>
          <w:color w:val="000000"/>
          <w:sz w:val="28"/>
        </w:rPr>
        <w:t>
      «4-2) акцияларының бақылау пакеті ұлттық басқарушы холдингке, Қазақстан Республикасының Үкіметі айқындаған заңды тұлғаға тиесілі, ұлттық даму институты болып табылатын банк кредит (қарыз) бойынша талап ету құқықтарын басқаға берген жағдайда – банктің бастапқы құжаттарына сәйкес осындай банк басқаға беруді жүргізген кредит (қарыз) бойынша талап ету құқықтарының құны мен кредит (қарыз) бойынша талап ету құқықтарын басқаға беру күні борышкерден алынуға жататын кредит (қарыз) бойынша талап ету құны арасындағы теріс айырма бөлігінде борышкерге қойылатын талаптар мөлшері азайтылған кезде бұрын шегерімдерге жатқызылған провизиялар (резервтер) сомасы – осы Кодекстің </w:t>
      </w:r>
      <w:r>
        <w:rPr>
          <w:rFonts w:ascii="Times New Roman"/>
          <w:b w:val="false"/>
          <w:i w:val="false"/>
          <w:color w:val="000000"/>
          <w:sz w:val="28"/>
        </w:rPr>
        <w:t>106-бабының</w:t>
      </w:r>
      <w:r>
        <w:rPr>
          <w:rFonts w:ascii="Times New Roman"/>
          <w:b w:val="false"/>
          <w:i w:val="false"/>
          <w:color w:val="000000"/>
          <w:sz w:val="28"/>
        </w:rPr>
        <w:t xml:space="preserve"> 1, 1-1, 1-3, 3 және 4-тармақтарына сәйкес провизияларды (резервтерді) құру жөніндегі шығыстар сомасын шегеруге құқығы бар салық төлеуші құрған провизиялардың (резервтердің) мөлшерлерін азайтудан түсетін кіріс деп танылмайды.</w:t>
      </w:r>
      <w:r>
        <w:br/>
      </w:r>
      <w:r>
        <w:rPr>
          <w:rFonts w:ascii="Times New Roman"/>
          <w:b w:val="false"/>
          <w:i w:val="false"/>
          <w:color w:val="000000"/>
          <w:sz w:val="28"/>
        </w:rPr>
        <w:t>
      Осы тармақша акцияларының бақылау пакеті ұлттық басқарушы холдингке тиесілі, ұлттық даму институты болып табылатын банктің басқару органының осындай кредит (қарыз) бойынша талап ету құқықтарын басқаға беруді жүргізу туралы шешімі болған кезде қолданылады.»;</w:t>
      </w:r>
      <w:r>
        <w:br/>
      </w:r>
      <w:r>
        <w:rPr>
          <w:rFonts w:ascii="Times New Roman"/>
          <w:b w:val="false"/>
          <w:i w:val="false"/>
          <w:color w:val="000000"/>
          <w:sz w:val="28"/>
        </w:rPr>
        <w:t>
</w:t>
      </w:r>
      <w:r>
        <w:rPr>
          <w:rFonts w:ascii="Times New Roman"/>
          <w:b w:val="false"/>
          <w:i w:val="false"/>
          <w:color w:val="000000"/>
          <w:sz w:val="28"/>
        </w:rPr>
        <w:t>
      6)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банктің бастапқы құжаттарына сәйкес банк басқаға беруді жүргізген кредит (қарыз) бойынша талап ету құқығының құны мен кредит (қарыз) бойынша талап ету құқығын басқаға берген күні банктің борышкерден алуға жататын кредит (қарыз) бойынша талап ету құны арасындағы терiс айырма бөлiгiнде банк кредит (қарыз) бойынша талап ету құқықтарын мынадай ұйымдарға:</w:t>
      </w:r>
      <w:r>
        <w:br/>
      </w:r>
      <w:r>
        <w:rPr>
          <w:rFonts w:ascii="Times New Roman"/>
          <w:b w:val="false"/>
          <w:i w:val="false"/>
          <w:color w:val="000000"/>
          <w:sz w:val="28"/>
        </w:rPr>
        <w:t>
      екінші деңгейдегі банктердің кредиттік портфельдерінің сапасын жақсартуға маманданған, дауыс беретін акцияларының жүз пайызы Қазақстан Республикасының Ұлттық Банкіне тиесілі ұйымға;</w:t>
      </w:r>
      <w:r>
        <w:br/>
      </w:r>
      <w:r>
        <w:rPr>
          <w:rFonts w:ascii="Times New Roman"/>
          <w:b w:val="false"/>
          <w:i w:val="false"/>
          <w:color w:val="000000"/>
          <w:sz w:val="28"/>
        </w:rPr>
        <w:t>
      2012 жылғы 1 қаңтарға дейін берілген және күмәнді және үмітсіз активтер деп танылған кредиттер (қарыздар) бойынша банктердің талап ету құқығын сатып алатын банктің еншілес ұйымына берген жағдайда борышкерге қойылатын талаптар мөлшері азайтылған кезде бұрын шегерімдерге жатқызылған провизиялар (резервтер) сомасы осы Кодекстің </w:t>
      </w:r>
      <w:r>
        <w:rPr>
          <w:rFonts w:ascii="Times New Roman"/>
          <w:b w:val="false"/>
          <w:i w:val="false"/>
          <w:color w:val="000000"/>
          <w:sz w:val="28"/>
        </w:rPr>
        <w:t>106-бабының</w:t>
      </w:r>
      <w:r>
        <w:rPr>
          <w:rFonts w:ascii="Times New Roman"/>
          <w:b w:val="false"/>
          <w:i w:val="false"/>
          <w:color w:val="000000"/>
          <w:sz w:val="28"/>
        </w:rPr>
        <w:t xml:space="preserve"> 1, 1-1, 1-3, 3 және 4-тармақтарына сәйкес провизияларды (резервтерді) құру жөніндегі шығыстар сомасын шегеруге құқығы бар салық төлеуші құрған провизиялардың (резервтердің) мөлшерлерін азайтудан түсетін кіріс деп танылмайды;»;</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91-бап</w:t>
      </w:r>
      <w:r>
        <w:rPr>
          <w:rFonts w:ascii="Times New Roman"/>
          <w:b w:val="false"/>
          <w:i w:val="false"/>
          <w:color w:val="000000"/>
          <w:sz w:val="28"/>
        </w:rPr>
        <w:t xml:space="preserve"> мынадай редакцияда жазылсын:</w:t>
      </w:r>
    </w:p>
    <w:bookmarkEnd w:id="2"/>
    <w:bookmarkStart w:name="z105" w:id="3"/>
    <w:p>
      <w:pPr>
        <w:spacing w:after="0"/>
        <w:ind w:left="0"/>
        <w:jc w:val="both"/>
      </w:pPr>
      <w:r>
        <w:rPr>
          <w:rFonts w:ascii="Times New Roman"/>
          <w:b w:val="false"/>
          <w:i w:val="false"/>
          <w:color w:val="000000"/>
          <w:sz w:val="28"/>
        </w:rPr>
        <w:t>
</w:t>
      </w:r>
      <w:r>
        <w:rPr>
          <w:rFonts w:ascii="Times New Roman"/>
          <w:b/>
          <w:i w:val="false"/>
          <w:color w:val="000000"/>
          <w:sz w:val="28"/>
        </w:rPr>
        <w:t>      «91-бап. Талап ету құқығын басқаға беруден түсетін кіріс</w:t>
      </w:r>
    </w:p>
    <w:bookmarkEnd w:id="3"/>
    <w:bookmarkStart w:name="z972" w:id="4"/>
    <w:p>
      <w:pPr>
        <w:spacing w:after="0"/>
        <w:ind w:left="0"/>
        <w:jc w:val="both"/>
      </w:pPr>
      <w:r>
        <w:rPr>
          <w:rFonts w:ascii="Times New Roman"/>
          <w:b w:val="false"/>
          <w:i w:val="false"/>
          <w:color w:val="000000"/>
          <w:sz w:val="28"/>
        </w:rPr>
        <w:t>      Егер осы бапта өзгеше белгіленбесе, мыналар:</w:t>
      </w:r>
      <w:r>
        <w:br/>
      </w:r>
      <w:r>
        <w:rPr>
          <w:rFonts w:ascii="Times New Roman"/>
          <w:b w:val="false"/>
          <w:i w:val="false"/>
          <w:color w:val="000000"/>
          <w:sz w:val="28"/>
        </w:rPr>
        <w:t>
      1) талап ету құқығын сатып алатын салық төлеуші үшін – негізгі борышты талап ету бойынша борышкерден алынуға жататын сома, оның ішінде талап ету құқығын басқаға берген күнгі негізгі борыштан тыс сома мен талап ету құқығын сатып алу құны арасындағы оң айырма;</w:t>
      </w:r>
      <w:r>
        <w:br/>
      </w:r>
      <w:r>
        <w:rPr>
          <w:rFonts w:ascii="Times New Roman"/>
          <w:b w:val="false"/>
          <w:i w:val="false"/>
          <w:color w:val="000000"/>
          <w:sz w:val="28"/>
        </w:rPr>
        <w:t>
      2) талап ету құқығын басқаға берген салық төлеуші үшін – салық төлеушінің бастапқы құжаттарына сәйкес басқаға беру жүргізілген талап ету құқығының құны мен борышкерден талап ету құқығын басқаға берген күні алынуға жататын талап ету құны арасындағы оң айырма талап ету құқығын басқаға беруден түсетін кіріс болып табылады.</w:t>
      </w:r>
      <w:r>
        <w:br/>
      </w:r>
      <w:r>
        <w:rPr>
          <w:rFonts w:ascii="Times New Roman"/>
          <w:b w:val="false"/>
          <w:i w:val="false"/>
          <w:color w:val="000000"/>
          <w:sz w:val="28"/>
        </w:rPr>
        <w:t>
      Талап ету құқығын басқаға беруден түсетін кіріс талап ету құқығын басқаға беру жүргізілген салық кезеңінде танылады.</w:t>
      </w:r>
      <w:r>
        <w:br/>
      </w:r>
      <w:r>
        <w:rPr>
          <w:rFonts w:ascii="Times New Roman"/>
          <w:b w:val="false"/>
          <w:i w:val="false"/>
          <w:color w:val="000000"/>
          <w:sz w:val="28"/>
        </w:rPr>
        <w:t>
      Бас банктің күмәнді және үмітсіз активтерін сатып алатын еншілес ұйым үшін борышкер нақты төлеген сома мен талап ету құқығын сатып алу құны арасындағы оң айырма күмәнді және үмітсіз активтер деп танылған кредиттер (қарыздар) бойынша талап ету құқығын басқаға беруден түсетін кіріс болып табылады.»;</w:t>
      </w:r>
      <w:r>
        <w:br/>
      </w:r>
      <w:r>
        <w:rPr>
          <w:rFonts w:ascii="Times New Roman"/>
          <w:b w:val="false"/>
          <w:i w:val="false"/>
          <w:color w:val="000000"/>
          <w:sz w:val="28"/>
        </w:rPr>
        <w:t>
      8) 99-баптың 1-тармағы бірінші бөлігінің </w:t>
      </w:r>
      <w:r>
        <w:rPr>
          <w:rFonts w:ascii="Times New Roman"/>
          <w:b w:val="false"/>
          <w:i w:val="false"/>
          <w:color w:val="000000"/>
          <w:sz w:val="28"/>
        </w:rPr>
        <w:t>14-2) тармақшасындағы</w:t>
      </w:r>
      <w:r>
        <w:rPr>
          <w:rFonts w:ascii="Times New Roman"/>
          <w:b w:val="false"/>
          <w:i w:val="false"/>
          <w:color w:val="000000"/>
          <w:sz w:val="28"/>
        </w:rPr>
        <w:t xml:space="preserve"> «табыстар алып тасталуға жатады.» деген сөздер «кірістер;» деген сөзбен ауыстырылып, мынадай мазмұндағы 14-3) тармақшамен толықтырылсын:</w:t>
      </w:r>
      <w:r>
        <w:br/>
      </w:r>
      <w:r>
        <w:rPr>
          <w:rFonts w:ascii="Times New Roman"/>
          <w:b w:val="false"/>
          <w:i w:val="false"/>
          <w:color w:val="000000"/>
          <w:sz w:val="28"/>
        </w:rPr>
        <w:t>
</w:t>
      </w:r>
      <w:r>
        <w:rPr>
          <w:rFonts w:ascii="Times New Roman"/>
          <w:b w:val="false"/>
          <w:i w:val="false"/>
          <w:color w:val="000000"/>
          <w:sz w:val="28"/>
        </w:rPr>
        <w:t>
      «14-3) Қазақстан Республикасының Үкімет айқындаған заңды тұлғаның акцияларының бақылау пакеті ұлттық басқарушы холдингке тиесілі, ұлттық даму институты болып табылатын банктен кредиттер (қарыздар) бойынша талап ету құқықтарын сатып алуға байланысты алынған талап ету құқықтарын басқаға беруден түсетін кірістері алып тасталуға жатады.</w:t>
      </w:r>
      <w:r>
        <w:br/>
      </w:r>
      <w:r>
        <w:rPr>
          <w:rFonts w:ascii="Times New Roman"/>
          <w:b w:val="false"/>
          <w:i w:val="false"/>
          <w:color w:val="000000"/>
          <w:sz w:val="28"/>
        </w:rPr>
        <w:t>
      Осы тармақша акцияларының бақылау пакеті ұлттық басқарушы холдингке тиесілі, ұлттық даму институты болып табылатын банктің басқару органының осындай кредит (қарыз) бойынша талап ету құқықтарын басқаға беруді жүргізу туралы шешімі болған кезде қолданылады.»;</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103-бапта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баптың мақсаты үшін мыналар:</w:t>
      </w:r>
      <w:r>
        <w:br/>
      </w:r>
      <w:r>
        <w:rPr>
          <w:rFonts w:ascii="Times New Roman"/>
          <w:b w:val="false"/>
          <w:i w:val="false"/>
          <w:color w:val="000000"/>
          <w:sz w:val="28"/>
        </w:rPr>
        <w:t>
      1) осы Кодекстің 12-бабында айқындалған сыйақылар;</w:t>
      </w:r>
      <w:r>
        <w:br/>
      </w:r>
      <w:r>
        <w:rPr>
          <w:rFonts w:ascii="Times New Roman"/>
          <w:b w:val="false"/>
          <w:i w:val="false"/>
          <w:color w:val="000000"/>
          <w:sz w:val="28"/>
        </w:rPr>
        <w:t>
      2) өзара байланысты тараптар арасындағы кредит (қарыз) шарты бойынша тұрақсыздық айыбы (айыппұл, өсімпұл);</w:t>
      </w:r>
      <w:r>
        <w:br/>
      </w:r>
      <w:r>
        <w:rPr>
          <w:rFonts w:ascii="Times New Roman"/>
          <w:b w:val="false"/>
          <w:i w:val="false"/>
          <w:color w:val="000000"/>
          <w:sz w:val="28"/>
        </w:rPr>
        <w:t>
      3) өзара байланысты тарапқа берілетін кепілдік үшін төлем сыйақылар деп танылады.»;</w:t>
      </w:r>
      <w:r>
        <w:br/>
      </w:r>
      <w:r>
        <w:rPr>
          <w:rFonts w:ascii="Times New Roman"/>
          <w:b w:val="false"/>
          <w:i w:val="false"/>
          <w:color w:val="000000"/>
          <w:sz w:val="28"/>
        </w:rPr>
        <w:t>
</w:t>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Егер осы тармақта өзгеше белгіленбесе, шегерімге жатқызылуға тиіс сыйақы сомасы осы Кодекстің </w:t>
      </w:r>
      <w:r>
        <w:rPr>
          <w:rFonts w:ascii="Times New Roman"/>
          <w:b w:val="false"/>
          <w:i w:val="false"/>
          <w:color w:val="000000"/>
          <w:sz w:val="28"/>
        </w:rPr>
        <w:t>57-бабының</w:t>
      </w:r>
      <w:r>
        <w:rPr>
          <w:rFonts w:ascii="Times New Roman"/>
          <w:b w:val="false"/>
          <w:i w:val="false"/>
          <w:color w:val="000000"/>
          <w:sz w:val="28"/>
        </w:rPr>
        <w:t xml:space="preserve"> 2-тармағына сәйкес есепке жазу әдісімен айқындалады.</w:t>
      </w:r>
      <w:r>
        <w:br/>
      </w:r>
      <w:r>
        <w:rPr>
          <w:rFonts w:ascii="Times New Roman"/>
          <w:b w:val="false"/>
          <w:i w:val="false"/>
          <w:color w:val="000000"/>
          <w:sz w:val="28"/>
        </w:rPr>
        <w:t>
      Осы Кодекстің </w:t>
      </w:r>
      <w:r>
        <w:rPr>
          <w:rFonts w:ascii="Times New Roman"/>
          <w:b w:val="false"/>
          <w:i w:val="false"/>
          <w:color w:val="000000"/>
          <w:sz w:val="28"/>
        </w:rPr>
        <w:t>106-бабының</w:t>
      </w:r>
      <w:r>
        <w:rPr>
          <w:rFonts w:ascii="Times New Roman"/>
          <w:b w:val="false"/>
          <w:i w:val="false"/>
          <w:color w:val="000000"/>
          <w:sz w:val="28"/>
        </w:rPr>
        <w:t xml:space="preserve"> 1, 1-1 және 3-тармақтарына сәйкес шегерімге жатқызылуға тиіс провизиялар (резервтер) құруға құқылы тұлғаға міндеттемелер бойынша төлемдер түріндегі сыйақы:</w:t>
      </w:r>
      <w:r>
        <w:br/>
      </w:r>
      <w:r>
        <w:rPr>
          <w:rFonts w:ascii="Times New Roman"/>
          <w:b w:val="false"/>
          <w:i w:val="false"/>
          <w:color w:val="000000"/>
          <w:sz w:val="28"/>
        </w:rPr>
        <w:t>
      1) есепті салық кезеңінде және (немесе) есепті салық кезеңінің алдындағы салық кезеңдерінде шығыс деп танылған шығыс сомасының шегінде есепті салық кезеңінде;</w:t>
      </w:r>
      <w:r>
        <w:br/>
      </w:r>
      <w:r>
        <w:rPr>
          <w:rFonts w:ascii="Times New Roman"/>
          <w:b w:val="false"/>
          <w:i w:val="false"/>
          <w:color w:val="000000"/>
          <w:sz w:val="28"/>
        </w:rPr>
        <w:t>
      2) есепті салық кезеңінде шығыс деп танылған шығыс сомасы шегінде есепті салық кезеңінің алдындағы салық кезеңдерінде нақты төленген мөлшерде шегерімге жатады.»;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Сыйақыны шегеру осы баптың 1-1-тармағында белгіленген ережелер ескеріле отырып, мынадай формула бойынша есептелетін сома шегінде жүргізіледі:</w:t>
      </w:r>
      <w:r>
        <w:br/>
      </w:r>
      <w:r>
        <w:rPr>
          <w:rFonts w:ascii="Times New Roman"/>
          <w:b w:val="false"/>
          <w:i w:val="false"/>
          <w:color w:val="000000"/>
          <w:sz w:val="28"/>
        </w:rPr>
        <w:t>
      (А+Д)+(ЖК/МС)*(ШК)*(Б+В+Г),</w:t>
      </w:r>
      <w:r>
        <w:br/>
      </w:r>
      <w:r>
        <w:rPr>
          <w:rFonts w:ascii="Times New Roman"/>
          <w:b w:val="false"/>
          <w:i w:val="false"/>
          <w:color w:val="000000"/>
          <w:sz w:val="28"/>
        </w:rPr>
        <w:t>
      мұнда:</w:t>
      </w:r>
      <w:r>
        <w:br/>
      </w:r>
      <w:r>
        <w:rPr>
          <w:rFonts w:ascii="Times New Roman"/>
          <w:b w:val="false"/>
          <w:i w:val="false"/>
          <w:color w:val="000000"/>
          <w:sz w:val="28"/>
        </w:rPr>
        <w:t>
      А – Б, В, Г, Д көрсеткіштеріне енгізілген сомаларды қоспағанда, сыйақы сомасы;</w:t>
      </w:r>
      <w:r>
        <w:br/>
      </w:r>
      <w:r>
        <w:rPr>
          <w:rFonts w:ascii="Times New Roman"/>
          <w:b w:val="false"/>
          <w:i w:val="false"/>
          <w:color w:val="000000"/>
          <w:sz w:val="28"/>
        </w:rPr>
        <w:t>
      Б – Д көрсеткішіне енгізілген сомаларды қоспағанда, өзара байланысты тарапқа төленетін сыйақы сомасы;</w:t>
      </w:r>
      <w:r>
        <w:br/>
      </w:r>
      <w:r>
        <w:rPr>
          <w:rFonts w:ascii="Times New Roman"/>
          <w:b w:val="false"/>
          <w:i w:val="false"/>
          <w:color w:val="000000"/>
          <w:sz w:val="28"/>
        </w:rPr>
        <w:t>
      В – Б көрсеткішіне енгізілген сомаларды қоспағанда, осы Кодекстің 224-бабына сәйкес айқындалатын жеңілдікті салық салынатын мемлекетте тіркелген тұлғаларға төленетін сыйақы сомасы;</w:t>
      </w:r>
      <w:r>
        <w:br/>
      </w:r>
      <w:r>
        <w:rPr>
          <w:rFonts w:ascii="Times New Roman"/>
          <w:b w:val="false"/>
          <w:i w:val="false"/>
          <w:color w:val="000000"/>
          <w:sz w:val="28"/>
        </w:rPr>
        <w:t>
      Г – В көрсеткішіне енгізілген сомаларды қоспағанда, кепілдіктерді, кепілгерлікті немесе қамтамасыз етудің өзге нысанын орындаған жағдайда депозитке немесе қамтамасыз етілген кепілдікке, кепілгерлікке немесе өзара байланысты тараптардың қамтамасыз етуінің өзге нысанына берілген қарыздар бойынша тәуелсіз тарапқа төленетін сыйақы сомасы;</w:t>
      </w:r>
      <w:r>
        <w:br/>
      </w:r>
      <w:r>
        <w:rPr>
          <w:rFonts w:ascii="Times New Roman"/>
          <w:b w:val="false"/>
          <w:i w:val="false"/>
          <w:color w:val="000000"/>
          <w:sz w:val="28"/>
        </w:rPr>
        <w:t>
      Д – Қазақстан Республикасында құрылған кредиттік серіктестік беретін кредиттер (қарыздар) үшін сыйақы сомасы;</w:t>
      </w:r>
      <w:r>
        <w:br/>
      </w:r>
      <w:r>
        <w:rPr>
          <w:rFonts w:ascii="Times New Roman"/>
          <w:b w:val="false"/>
          <w:i w:val="false"/>
          <w:color w:val="000000"/>
          <w:sz w:val="28"/>
        </w:rPr>
        <w:t>
      ШК – шекті коэффициент;</w:t>
      </w:r>
      <w:r>
        <w:br/>
      </w:r>
      <w:r>
        <w:rPr>
          <w:rFonts w:ascii="Times New Roman"/>
          <w:b w:val="false"/>
          <w:i w:val="false"/>
          <w:color w:val="000000"/>
          <w:sz w:val="28"/>
        </w:rPr>
        <w:t>
      ЖК – жеке капиталдың орташа жылдық сомасы;</w:t>
      </w:r>
      <w:r>
        <w:br/>
      </w:r>
      <w:r>
        <w:rPr>
          <w:rFonts w:ascii="Times New Roman"/>
          <w:b w:val="false"/>
          <w:i w:val="false"/>
          <w:color w:val="000000"/>
          <w:sz w:val="28"/>
        </w:rPr>
        <w:t>
      МС – міндеттемелердің орташа жылдық сомасы.</w:t>
      </w:r>
      <w:r>
        <w:br/>
      </w:r>
      <w:r>
        <w:rPr>
          <w:rFonts w:ascii="Times New Roman"/>
          <w:b w:val="false"/>
          <w:i w:val="false"/>
          <w:color w:val="000000"/>
          <w:sz w:val="28"/>
        </w:rPr>
        <w:t>
      А, Б, В, Г, Д сомаларын есептеу кезінде құрылысқа алынған және құрылыс кезеңіне есепке жазылған кредит (қарыз) үшін сыйақылар алып тасталады.</w:t>
      </w:r>
      <w:r>
        <w:br/>
      </w:r>
      <w:r>
        <w:rPr>
          <w:rFonts w:ascii="Times New Roman"/>
          <w:b w:val="false"/>
          <w:i w:val="false"/>
          <w:color w:val="000000"/>
          <w:sz w:val="28"/>
        </w:rPr>
        <w:t>
      Өзара байланысты болып табылмайтын тарап осы баптың мақсаты үшін тәуелсіз тарап деп танылады.»;</w:t>
      </w:r>
      <w:r>
        <w:br/>
      </w:r>
      <w:r>
        <w:rPr>
          <w:rFonts w:ascii="Times New Roman"/>
          <w:b w:val="false"/>
          <w:i w:val="false"/>
          <w:color w:val="000000"/>
          <w:sz w:val="28"/>
        </w:rPr>
        <w:t>
</w:t>
      </w:r>
      <w:r>
        <w:rPr>
          <w:rFonts w:ascii="Times New Roman"/>
          <w:b w:val="false"/>
          <w:i w:val="false"/>
          <w:color w:val="000000"/>
          <w:sz w:val="28"/>
        </w:rPr>
        <w:t>
      10) 238-баптың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Кепiл берушiге кепiлдіктегі мүлiктi (тауарды) берген кезде кепiл берушiдегi салық салынатын айналым мөлшерi өткізілетін кепiлдiктегi мүлiк (тауар) құны негізінде оған қосылған құн салығы енгiзiлмей, айқындалады.»;</w:t>
      </w:r>
      <w:r>
        <w:br/>
      </w:r>
      <w:r>
        <w:rPr>
          <w:rFonts w:ascii="Times New Roman"/>
          <w:b w:val="false"/>
          <w:i w:val="false"/>
          <w:color w:val="000000"/>
          <w:sz w:val="28"/>
        </w:rPr>
        <w:t>
</w:t>
      </w:r>
      <w:r>
        <w:rPr>
          <w:rFonts w:ascii="Times New Roman"/>
          <w:b w:val="false"/>
          <w:i w:val="false"/>
          <w:color w:val="000000"/>
          <w:sz w:val="28"/>
        </w:rPr>
        <w:t>
      11) 250-баптың 2-тармағының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8)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бағалы қағаздар нарығына кәсіби қатысушылардың, сондай-ақ бағалы қағаздар нарығындағы кәсіби қызметті Қазақстан Республикасының рұқсаттар және хабарламалар туралы заңнамасына сәйкес лицензиясыз жүзеге асыратын тұлғалардың қызмет көрсетулері;»;</w:t>
      </w:r>
      <w:r>
        <w:br/>
      </w:r>
      <w:r>
        <w:rPr>
          <w:rFonts w:ascii="Times New Roman"/>
          <w:b w:val="false"/>
          <w:i w:val="false"/>
          <w:color w:val="000000"/>
          <w:sz w:val="28"/>
        </w:rPr>
        <w:t>
</w:t>
      </w:r>
      <w:r>
        <w:rPr>
          <w:rFonts w:ascii="Times New Roman"/>
          <w:b w:val="false"/>
          <w:i w:val="false"/>
          <w:color w:val="000000"/>
          <w:sz w:val="28"/>
        </w:rPr>
        <w:t>
      «8) ерікті зейнетақы жарналарын (ерікті жинақтаушы зейнетақы қоры) тарту құқығымен инвестициялық портфельді, сондай-ақ Мемлекеттік әлеуметтік сақтандыру қорының активтерін басқару жөніндегі қызмет;»;</w:t>
      </w:r>
      <w:r>
        <w:br/>
      </w:r>
      <w:r>
        <w:rPr>
          <w:rFonts w:ascii="Times New Roman"/>
          <w:b w:val="false"/>
          <w:i w:val="false"/>
          <w:color w:val="000000"/>
          <w:sz w:val="28"/>
        </w:rPr>
        <w:t>
</w:t>
      </w:r>
      <w:r>
        <w:rPr>
          <w:rFonts w:ascii="Times New Roman"/>
          <w:b w:val="false"/>
          <w:i w:val="false"/>
          <w:color w:val="000000"/>
          <w:sz w:val="28"/>
        </w:rPr>
        <w:t>
      12) 426-баптың 3-тармағы бірінші бөлігінің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осы баптың 5-тармағында көрсетілгендерді қоспағанда, салық төлеушілер тапсыратын, уәкілетті орган әзірлеген және Қазақстан Республикасының Үкіметі бекіткен нысан бойынша қолданылатын салық салу режимі туралы хабарламада (осы тараудың мақсаты үшін бұдан әрі – қолданылатын салық салу режимі туралы хабарлама) – бір салық салу режимінен өзге салық салу режиміне ауысу кезіндегі салық төлеушілер, сондай-ақ жаңадан құрылған (пайда болған) заңды тұлғалар жүзеге асырады.»;</w:t>
      </w:r>
      <w:r>
        <w:br/>
      </w:r>
      <w:r>
        <w:rPr>
          <w:rFonts w:ascii="Times New Roman"/>
          <w:b w:val="false"/>
          <w:i w:val="false"/>
          <w:color w:val="000000"/>
          <w:sz w:val="28"/>
        </w:rPr>
        <w:t>
</w:t>
      </w:r>
      <w:r>
        <w:rPr>
          <w:rFonts w:ascii="Times New Roman"/>
          <w:b w:val="false"/>
          <w:i w:val="false"/>
          <w:color w:val="000000"/>
          <w:sz w:val="28"/>
        </w:rPr>
        <w:t>
      13) 557-баптың 3-тармағының </w:t>
      </w:r>
      <w:r>
        <w:rPr>
          <w:rFonts w:ascii="Times New Roman"/>
          <w:b w:val="false"/>
          <w:i w:val="false"/>
          <w:color w:val="000000"/>
          <w:sz w:val="28"/>
        </w:rPr>
        <w:t>12)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Қазақстан Республикасының заңнамасында салық құпиясын құрайтын салық берешегінің, міндетті зейнетақы жарналары, міндетті кәсіптік зейнетақы жарналары және әлеуметтік аударымдар бойынша берешектің жоқ (бар) екендігі туралы мәліметтер беру көзделген мемлекеттік органдарға және (немесе) тұлғаларға береді;»;</w:t>
      </w:r>
      <w:r>
        <w:br/>
      </w:r>
      <w:r>
        <w:rPr>
          <w:rFonts w:ascii="Times New Roman"/>
          <w:b w:val="false"/>
          <w:i w:val="false"/>
          <w:color w:val="000000"/>
          <w:sz w:val="28"/>
        </w:rPr>
        <w:t>
</w:t>
      </w:r>
      <w:r>
        <w:rPr>
          <w:rFonts w:ascii="Times New Roman"/>
          <w:b w:val="false"/>
          <w:i w:val="false"/>
          <w:color w:val="000000"/>
          <w:sz w:val="28"/>
        </w:rPr>
        <w:t>
      14) 569-баптың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«2. Салық органы қосылған құн салығы бойынша тіркеу есебіне қою үшін салықтық өтiнiш берілген күннен бастап бес жұмыс күні ішінде қосылған құн салығы бойынша тіркеу есебіне қою туралы куәлік бере отырып, салық төлеушіні қосылған құн салығы бойынша тіркеу есебіне қоюды жүргізеді немесе Қазақстан Республикасының Үкіметі белгілеген нысан бойынша оны қосылған құн салығы бойынша тіркеу есебіне қоюдан бас тарту туралы шешім шығарады.»;</w:t>
      </w:r>
      <w:r>
        <w:br/>
      </w:r>
      <w:r>
        <w:rPr>
          <w:rFonts w:ascii="Times New Roman"/>
          <w:b w:val="false"/>
          <w:i w:val="false"/>
          <w:color w:val="000000"/>
          <w:sz w:val="28"/>
        </w:rPr>
        <w:t>
</w:t>
      </w:r>
      <w:r>
        <w:rPr>
          <w:rFonts w:ascii="Times New Roman"/>
          <w:b w:val="false"/>
          <w:i w:val="false"/>
          <w:color w:val="000000"/>
          <w:sz w:val="28"/>
        </w:rPr>
        <w:t>
      15) 574-баптың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Осы баптың 4-тармағында көрсетілген салықтық өтініш салық органына мынадай мерзімдерде:</w:t>
      </w:r>
      <w:r>
        <w:br/>
      </w:r>
      <w:r>
        <w:rPr>
          <w:rFonts w:ascii="Times New Roman"/>
          <w:b w:val="false"/>
          <w:i w:val="false"/>
          <w:color w:val="000000"/>
          <w:sz w:val="28"/>
        </w:rPr>
        <w:t>
      1) осы баптың 1-тармағының 1), 2), 5) (темекі өнімдерін өндіруді қоспағанда), 8) және 9) тармақшаларында көрсетілген қызметтi жүзеге асырған кезде жекелеген қызмет түрлерiн жүзеге асыру басталғанға дейін үш жұмыс күнінен кешіктірілмей;</w:t>
      </w:r>
      <w:r>
        <w:br/>
      </w:r>
      <w:r>
        <w:rPr>
          <w:rFonts w:ascii="Times New Roman"/>
          <w:b w:val="false"/>
          <w:i w:val="false"/>
          <w:color w:val="000000"/>
          <w:sz w:val="28"/>
        </w:rPr>
        <w:t>
      2) осы баптың 1-тармағы 3), 4), 5) (темекі өнімдерін көтерме саудада өткізуді қоспағанда), 6) және 7) тармақшаларында көрсетілген қызметті жүзеге асырған кезде лицензия берілген күннен бастап күнтізбелік он күннен кешіктірілмей табыс етіледі.</w:t>
      </w:r>
      <w:r>
        <w:br/>
      </w:r>
      <w:r>
        <w:rPr>
          <w:rFonts w:ascii="Times New Roman"/>
          <w:b w:val="false"/>
          <w:i w:val="false"/>
          <w:color w:val="000000"/>
          <w:sz w:val="28"/>
        </w:rPr>
        <w:t>
      Осы баптың 4-тармағында көрсетілген салықтық өтініш осы баптың 1-тармағының 1), 2) және 4) тармақшаларында көрсетілген қызметті жүзеге асырған кезде салық органына мұнай өнімдерін өндірушінің өндірістік объектісіне, мұнай өнімдері базасына (резервуарға), автомай құю станциясына, алкоголь өнімін көтерме саудада өткізу кезінде қойма үй-жайларына меншік құқығын растайтын құжаттардың көшірмелерін немесе оларды жалдау шартының көшірмесін, осындай шарттардың бірін бір жыл кезеңге дейін не мұнай өнімдерін өндірушімен мұнайды қайта өңдеу шартын жасасқан кезде, қоса беріле отырып, ұсынылады.</w:t>
      </w:r>
      <w:r>
        <w:br/>
      </w:r>
      <w:r>
        <w:rPr>
          <w:rFonts w:ascii="Times New Roman"/>
          <w:b w:val="false"/>
          <w:i w:val="false"/>
          <w:color w:val="000000"/>
          <w:sz w:val="28"/>
        </w:rPr>
        <w:t>
      Салыстыру үшін шарттың түпнұсқасы ұсынылмаған жағдайда шарттардың көшірмелерін нотариат куәландыруға тиіс.»;</w:t>
      </w:r>
      <w:r>
        <w:br/>
      </w:r>
      <w:r>
        <w:rPr>
          <w:rFonts w:ascii="Times New Roman"/>
          <w:b w:val="false"/>
          <w:i w:val="false"/>
          <w:color w:val="000000"/>
          <w:sz w:val="28"/>
        </w:rPr>
        <w:t>
</w:t>
      </w:r>
      <w:r>
        <w:rPr>
          <w:rFonts w:ascii="Times New Roman"/>
          <w:b w:val="false"/>
          <w:i w:val="false"/>
          <w:color w:val="000000"/>
          <w:sz w:val="28"/>
        </w:rPr>
        <w:t>
      16) 581-баптың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13)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Қазақстан Республикасының азаматтық заңнамасына сәйкес міндеттеме тоқтатылған күнге дара кәсіпкер ретінде тіркеу есебінде тұрған жеке тұлға немесе заңды тұлға болып табылатын қарыз алушыға берiлген кредиттер (қарыздар) бойынша мiндеттемелердің тоқтатылуы кезінде қарыз алушының орналасқан (тұрғылықты) жеріндегі салық органын күнтізбелік отыз күн ішінде тоқтатылған міндеттеменің мөлшері туралы хабардар етуге міндетті.</w:t>
      </w:r>
      <w:r>
        <w:br/>
      </w:r>
      <w:r>
        <w:rPr>
          <w:rFonts w:ascii="Times New Roman"/>
          <w:b w:val="false"/>
          <w:i w:val="false"/>
          <w:color w:val="000000"/>
          <w:sz w:val="28"/>
        </w:rPr>
        <w:t>
      Осы тармақшаның ережелері міндеттемені орындау жолмен ол тоқтатылған кезде қолданылмайды.»;</w:t>
      </w:r>
      <w:r>
        <w:br/>
      </w:r>
      <w:r>
        <w:rPr>
          <w:rFonts w:ascii="Times New Roman"/>
          <w:b w:val="false"/>
          <w:i w:val="false"/>
          <w:color w:val="000000"/>
          <w:sz w:val="28"/>
        </w:rPr>
        <w:t>
</w:t>
      </w:r>
      <w:r>
        <w:rPr>
          <w:rFonts w:ascii="Times New Roman"/>
          <w:b w:val="false"/>
          <w:i w:val="false"/>
          <w:color w:val="000000"/>
          <w:sz w:val="28"/>
        </w:rPr>
        <w:t>
      «13) уәкілетті органның сайтында өзі туралы ақпарат орналастырылған әрекетсіз салық төлеушіге және осы банкте ашық банк шоты бар, салық қызметінің органдары салық төлеушінің банк шоттары бойынша инкассолық өкім немесе шығыс операцияларын тоқтата тұру туралы өкім шығарған салық төлеушіге банк шоттарын (корреспонденттік шоттарды, сондай-ақ мемлекеттік бюджеттен және Мемлекеттік әлеуметтік сақтандыру қорынан төленетін жәрдемақылар мен әлеуметтік төлемдерді алуға арналған банк шоттарын қоспағанда) ашудан бас тартуға міндетті.</w:t>
      </w:r>
      <w:r>
        <w:br/>
      </w:r>
      <w:r>
        <w:rPr>
          <w:rFonts w:ascii="Times New Roman"/>
          <w:b w:val="false"/>
          <w:i w:val="false"/>
          <w:color w:val="000000"/>
          <w:sz w:val="28"/>
        </w:rPr>
        <w:t>
      Осы баптың мақсаттары үшін бюджетті атқару жөніндегі уәкілетті мемлекеттік органда ашылған мемлекеттік мекемелердің шоттары банк шоттарына теңестіріледі, ал бюджетті атқару жөніндегі уәкілетті мемлекеттік орган банк операцияларының жекелеген түрлерiн жүзеге асыратын ұйымға теңестіріледі.»;</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598-бап</w:t>
      </w:r>
      <w:r>
        <w:rPr>
          <w:rFonts w:ascii="Times New Roman"/>
          <w:b w:val="false"/>
          <w:i w:val="false"/>
          <w:color w:val="000000"/>
          <w:sz w:val="28"/>
        </w:rPr>
        <w:t xml:space="preserve"> мынадай редакцияда жазылсын:</w:t>
      </w:r>
    </w:p>
    <w:bookmarkEnd w:id="4"/>
    <w:bookmarkStart w:name="z130" w:id="5"/>
    <w:p>
      <w:pPr>
        <w:spacing w:after="0"/>
        <w:ind w:left="0"/>
        <w:jc w:val="both"/>
      </w:pPr>
      <w:r>
        <w:rPr>
          <w:rFonts w:ascii="Times New Roman"/>
          <w:b w:val="false"/>
          <w:i w:val="false"/>
          <w:color w:val="000000"/>
          <w:sz w:val="28"/>
        </w:rPr>
        <w:t>
</w:t>
      </w:r>
      <w:r>
        <w:rPr>
          <w:rFonts w:ascii="Times New Roman"/>
          <w:b/>
          <w:i w:val="false"/>
          <w:color w:val="000000"/>
          <w:sz w:val="28"/>
        </w:rPr>
        <w:t>      «598-бап. Салық берешегiнiң, міндетті зейнетақы</w:t>
      </w:r>
      <w:r>
        <w:br/>
      </w:r>
      <w:r>
        <w:rPr>
          <w:rFonts w:ascii="Times New Roman"/>
          <w:b w:val="false"/>
          <w:i w:val="false"/>
          <w:color w:val="000000"/>
          <w:sz w:val="28"/>
        </w:rPr>
        <w:t>
</w:t>
      </w:r>
      <w:r>
        <w:rPr>
          <w:rFonts w:ascii="Times New Roman"/>
          <w:b/>
          <w:i w:val="false"/>
          <w:color w:val="000000"/>
          <w:sz w:val="28"/>
        </w:rPr>
        <w:t>                жарналары, міндетті кәсіптік зейнетақы</w:t>
      </w:r>
      <w:r>
        <w:br/>
      </w:r>
      <w:r>
        <w:rPr>
          <w:rFonts w:ascii="Times New Roman"/>
          <w:b w:val="false"/>
          <w:i w:val="false"/>
          <w:color w:val="000000"/>
          <w:sz w:val="28"/>
        </w:rPr>
        <w:t>
</w:t>
      </w:r>
      <w:r>
        <w:rPr>
          <w:rFonts w:ascii="Times New Roman"/>
          <w:b/>
          <w:i w:val="false"/>
          <w:color w:val="000000"/>
          <w:sz w:val="28"/>
        </w:rPr>
        <w:t>                жарналары және әлеуметтік аударымдар бойынша</w:t>
      </w:r>
      <w:r>
        <w:br/>
      </w:r>
      <w:r>
        <w:rPr>
          <w:rFonts w:ascii="Times New Roman"/>
          <w:b w:val="false"/>
          <w:i w:val="false"/>
          <w:color w:val="000000"/>
          <w:sz w:val="28"/>
        </w:rPr>
        <w:t>
</w:t>
      </w:r>
      <w:r>
        <w:rPr>
          <w:rFonts w:ascii="Times New Roman"/>
          <w:b/>
          <w:i w:val="false"/>
          <w:color w:val="000000"/>
          <w:sz w:val="28"/>
        </w:rPr>
        <w:t>                берешегiнiң жоқ (бар) екендiгi туралы</w:t>
      </w:r>
      <w:r>
        <w:br/>
      </w:r>
      <w:r>
        <w:rPr>
          <w:rFonts w:ascii="Times New Roman"/>
          <w:b w:val="false"/>
          <w:i w:val="false"/>
          <w:color w:val="000000"/>
          <w:sz w:val="28"/>
        </w:rPr>
        <w:t>
</w:t>
      </w:r>
      <w:r>
        <w:rPr>
          <w:rFonts w:ascii="Times New Roman"/>
          <w:b/>
          <w:i w:val="false"/>
          <w:color w:val="000000"/>
          <w:sz w:val="28"/>
        </w:rPr>
        <w:t>                мәлiметтердi беру тәртiбi</w:t>
      </w:r>
    </w:p>
    <w:bookmarkEnd w:id="5"/>
    <w:bookmarkStart w:name="z131" w:id="6"/>
    <w:p>
      <w:pPr>
        <w:spacing w:after="0"/>
        <w:ind w:left="0"/>
        <w:jc w:val="both"/>
      </w:pPr>
      <w:r>
        <w:rPr>
          <w:rFonts w:ascii="Times New Roman"/>
          <w:b w:val="false"/>
          <w:i w:val="false"/>
          <w:color w:val="000000"/>
          <w:sz w:val="28"/>
        </w:rPr>
        <w:t>
      1. Салық төлеуші (салық агенті) тіркеу есебіне алынған жері бойынша «электрондық үкіметтің» веб-порталы; салық органдарының ақпараттық жүйелерінің веб-қосымшасы; халыққа қызмет көрсету орталығы арқылы салық органына салық берешегінің, міндетті зейнетақы жарналары, міндетті кәсіптік зейнетақы жарналары мен әлеуметтік аударымдар бойынша берешектің жоқ (бар) екендігі туралы мәліметтер (осы баптың мақсаты үшін – берешектің жоқ (бар) екендігі туралы мәліметтер) алу үшін сауал беруге құқылы.</w:t>
      </w:r>
      <w:r>
        <w:br/>
      </w:r>
      <w:r>
        <w:rPr>
          <w:rFonts w:ascii="Times New Roman"/>
          <w:b w:val="false"/>
          <w:i w:val="false"/>
          <w:color w:val="000000"/>
          <w:sz w:val="28"/>
        </w:rPr>
        <w:t>
</w:t>
      </w:r>
      <w:r>
        <w:rPr>
          <w:rFonts w:ascii="Times New Roman"/>
          <w:b w:val="false"/>
          <w:i w:val="false"/>
          <w:color w:val="000000"/>
          <w:sz w:val="28"/>
        </w:rPr>
        <w:t>
      2. Салық органы берешектiң жоқ (бар) екендiгi туралы мәлiметтердi электрондық түрде:</w:t>
      </w:r>
      <w:r>
        <w:br/>
      </w:r>
      <w:r>
        <w:rPr>
          <w:rFonts w:ascii="Times New Roman"/>
          <w:b w:val="false"/>
          <w:i w:val="false"/>
          <w:color w:val="000000"/>
          <w:sz w:val="28"/>
        </w:rPr>
        <w:t>
      1) заңды тұлғаларды мемлекеттік тіркеуді, қайта тіркеуді, заңды тұлғалар қызметінің тоқтатылуын мемлекеттік тіркеуді, құрылымдық бөлімшелерді есептік тіркеуді, қайта тіркеуді, есептік тіркеуден шығаруды жүзеге асыратын уәкілетті мемлекеттік органға – Бизнес-сәйкестендіру нөмірлері ұлттық тізілімінің мәліметтері негізінде;</w:t>
      </w:r>
      <w:r>
        <w:br/>
      </w:r>
      <w:r>
        <w:rPr>
          <w:rFonts w:ascii="Times New Roman"/>
          <w:b w:val="false"/>
          <w:i w:val="false"/>
          <w:color w:val="000000"/>
          <w:sz w:val="28"/>
        </w:rPr>
        <w:t>
      2) мемлекеттік органдарға және (немесе) Қазақстан Республикасының заңнамасында мұндай мәліметтер беру белгіленген тұлғаларға – мұндай органның және (немесе) тұлғаның сауалы бойынша;</w:t>
      </w:r>
      <w:r>
        <w:br/>
      </w:r>
      <w:r>
        <w:rPr>
          <w:rFonts w:ascii="Times New Roman"/>
          <w:b w:val="false"/>
          <w:i w:val="false"/>
          <w:color w:val="000000"/>
          <w:sz w:val="28"/>
        </w:rPr>
        <w:t>
      3) салық төлеушіге (салық агентіне) – салық төлеушінің (салық агентінің) сауалы бойынша береді.</w:t>
      </w:r>
      <w:r>
        <w:br/>
      </w:r>
      <w:r>
        <w:rPr>
          <w:rFonts w:ascii="Times New Roman"/>
          <w:b w:val="false"/>
          <w:i w:val="false"/>
          <w:color w:val="000000"/>
          <w:sz w:val="28"/>
        </w:rPr>
        <w:t>
</w:t>
      </w:r>
      <w:r>
        <w:rPr>
          <w:rFonts w:ascii="Times New Roman"/>
          <w:b w:val="false"/>
          <w:i w:val="false"/>
          <w:color w:val="000000"/>
          <w:sz w:val="28"/>
        </w:rPr>
        <w:t>
      3. Берешектiң жоқ (бар) екендiгi туралы мәліметтер салық төлеушінің (салық агентінің) тiркеу есебiне алынған жері бойынша салық органдарында ашылған дербес шоттардың деректерi ескеріле отырып жасалады.</w:t>
      </w:r>
      <w:r>
        <w:br/>
      </w:r>
      <w:r>
        <w:rPr>
          <w:rFonts w:ascii="Times New Roman"/>
          <w:b w:val="false"/>
          <w:i w:val="false"/>
          <w:color w:val="000000"/>
          <w:sz w:val="28"/>
        </w:rPr>
        <w:t>
</w:t>
      </w:r>
      <w:r>
        <w:rPr>
          <w:rFonts w:ascii="Times New Roman"/>
          <w:b w:val="false"/>
          <w:i w:val="false"/>
          <w:color w:val="000000"/>
          <w:sz w:val="28"/>
        </w:rPr>
        <w:t>
      4. Берешектің жоқ (бар) екендiгi туралы мәліметтер уәкілетті органның электрондық цифрлық қолтаңбасымен куәландырылады.</w:t>
      </w:r>
      <w:r>
        <w:br/>
      </w:r>
      <w:r>
        <w:rPr>
          <w:rFonts w:ascii="Times New Roman"/>
          <w:b w:val="false"/>
          <w:i w:val="false"/>
          <w:color w:val="000000"/>
          <w:sz w:val="28"/>
        </w:rPr>
        <w:t>
</w:t>
      </w:r>
      <w:r>
        <w:rPr>
          <w:rFonts w:ascii="Times New Roman"/>
          <w:b w:val="false"/>
          <w:i w:val="false"/>
          <w:color w:val="000000"/>
          <w:sz w:val="28"/>
        </w:rPr>
        <w:t>
      5. Берешектің жоқ (бар) екендiгi туралы мәліметтер:</w:t>
      </w:r>
      <w:r>
        <w:br/>
      </w:r>
      <w:r>
        <w:rPr>
          <w:rFonts w:ascii="Times New Roman"/>
          <w:b w:val="false"/>
          <w:i w:val="false"/>
          <w:color w:val="000000"/>
          <w:sz w:val="28"/>
        </w:rPr>
        <w:t>
      1) Бизнес-сәйкестендіру нөмірлері ұлттық тізілімінің мәліметтері негізінде – мәліметтер келіп түскен күннен бастап бес жұмыс күнінен кешіктірілмей;</w:t>
      </w:r>
      <w:r>
        <w:br/>
      </w:r>
      <w:r>
        <w:rPr>
          <w:rFonts w:ascii="Times New Roman"/>
          <w:b w:val="false"/>
          <w:i w:val="false"/>
          <w:color w:val="000000"/>
          <w:sz w:val="28"/>
        </w:rPr>
        <w:t>
      2) мемлекеттік органның және (немесе) Қазақстан Республикасының заңнамасында мұндай мәліметтер беру белгіленген тұлғаның сауалы бойынша – сауал келіп түскен күннен бастап үш жұмыс күнінен кешіктірілмей жасалады.</w:t>
      </w:r>
      <w:r>
        <w:br/>
      </w:r>
      <w:r>
        <w:rPr>
          <w:rFonts w:ascii="Times New Roman"/>
          <w:b w:val="false"/>
          <w:i w:val="false"/>
          <w:color w:val="000000"/>
          <w:sz w:val="28"/>
        </w:rPr>
        <w:t>
</w:t>
      </w:r>
      <w:r>
        <w:rPr>
          <w:rFonts w:ascii="Times New Roman"/>
          <w:b w:val="false"/>
          <w:i w:val="false"/>
          <w:color w:val="000000"/>
          <w:sz w:val="28"/>
        </w:rPr>
        <w:t>
      6. Заңды тұлға таратылған немесе шетелдік заңды тұлғаның филиалы (өкілдігі) қызметiн тоқтатқан жағдайда, мұндай тұлғаның және (немесе) филиалдың (өкілдіктің) берешегiнiң жоқ (бар) екендiгi туралы мәліметтер осы Кодекстің 37 және 37-1-баптарында белгіленген шарттар сақталған кезде Бизнес-сәйкестендіру нөмірлері ұлттық тізілімінің мәліметтері негізінде беріледі.</w:t>
      </w:r>
      <w:r>
        <w:br/>
      </w:r>
      <w:r>
        <w:rPr>
          <w:rFonts w:ascii="Times New Roman"/>
          <w:b w:val="false"/>
          <w:i w:val="false"/>
          <w:color w:val="000000"/>
          <w:sz w:val="28"/>
        </w:rPr>
        <w:t>
</w:t>
      </w:r>
      <w:r>
        <w:rPr>
          <w:rFonts w:ascii="Times New Roman"/>
          <w:b w:val="false"/>
          <w:i w:val="false"/>
          <w:color w:val="000000"/>
          <w:sz w:val="28"/>
        </w:rPr>
        <w:t>
      7. Жеке тұлға, оның ішінде дара кәсіпкер, жекеше нотариус, жеке сот орындаушысы, адвокат ретінде тіркеу есебіне қойылған жеке тұлға Қазақстан Республикасынан тұрақты тұрғылықты жерге кеткен кезде мұндай тұлғаның берешегiнiң жоқ (бар) екендiгi туралы мәліметтер осы Кодекстің 41, 42 және 43-баптарында белгіленген шарттар сақталған кезде беріледі.»;</w:t>
      </w:r>
      <w:r>
        <w:br/>
      </w: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627-бапта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екінші бөлігінің жетінші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«акциздiк және есепке алу-бақылау маркаларының болуы және төлнұсқалығы, алкоголь өніміне, мұнай өнімдеріне және биоотынға ілеспе жүкқұжаттарының болуы және төлнұсқалығы, лицензияның, патенттiң, осы Кодекстiң 574-бабында көрсетiлген тiркеу карточкасының болуы мәселелерi бойынша тақырыптық тексерулер кезiнде – нұсқамада көрсетiлген аумақтың учаскесiнде кәсiпкерлiк қызметтi жүзеге асыратын салық төлеушi;»;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бөліктің жиырмасыншы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«акциздiк және есепке алу-бақылау маркаларының болуы және төлнұсқалығы, алкоголь өніміне, мұнай өнімдеріне және биоотынға ілеспе жүкқұжаттарының болуы және төлнұсқалығы, лицензияның, патенттiң, осы Кодекстiң 574-бабында көрсетiлген тiркеу карточкасының болуы;»;</w:t>
      </w:r>
      <w:r>
        <w:br/>
      </w:r>
      <w:r>
        <w:rPr>
          <w:rFonts w:ascii="Times New Roman"/>
          <w:b w:val="false"/>
          <w:i w:val="false"/>
          <w:color w:val="000000"/>
          <w:sz w:val="28"/>
        </w:rPr>
        <w:t>
</w:t>
      </w:r>
      <w:r>
        <w:rPr>
          <w:rFonts w:ascii="Times New Roman"/>
          <w:b w:val="false"/>
          <w:i w:val="false"/>
          <w:color w:val="000000"/>
          <w:sz w:val="28"/>
        </w:rPr>
        <w:t>
      екінші бөліктің бесінші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«акциздiк және есепке алу-бақылау маркаларының болуы және төлнұсқалығы, алкоголь өніміне, мұнай өнімдеріне және биоотынға ілеспе жүкқұжаттарының болуы және төлнұсқалығы, лицензияның, патенттiң, осы Кодекстiң 574-бабында көрсетiлген тiркеу карточкасының болуы мәселелерi бойынша тақырыптық тексеру жүргiзуге қатысу үшiн жеке кәсiпкерлiк субъектілерi бiрлестiктерiнiң өкiлдерi осындай бiрлестiктермен келiсу бойынша тартылуы мүмкiн.»;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9-тармақтың</w:t>
      </w:r>
      <w:r>
        <w:rPr>
          <w:rFonts w:ascii="Times New Roman"/>
          <w:b w:val="false"/>
          <w:i w:val="false"/>
          <w:color w:val="000000"/>
          <w:sz w:val="28"/>
        </w:rPr>
        <w:t xml:space="preserve"> бірінші бөлігі 2) тармақшасының жиырма алтыншы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«акциздiк және есепке алу-бақылау маркаларының болуы және төлнұсқалығы, алкоголь өніміне, мұнай өнімдеріне және биоотынға ілеспе жүкқұжаттарының болуы және төлнұсқалығы, лицензияның, патенттiң, осы Кодекстiң 574-бабында көрсетiлген тiркеу карточкасының болуы мәселелерi бойынша;»;</w:t>
      </w:r>
      <w:r>
        <w:br/>
      </w:r>
      <w:r>
        <w:rPr>
          <w:rFonts w:ascii="Times New Roman"/>
          <w:b w:val="false"/>
          <w:i w:val="false"/>
          <w:color w:val="000000"/>
          <w:sz w:val="28"/>
        </w:rPr>
        <w:t>
</w:t>
      </w:r>
      <w:r>
        <w:rPr>
          <w:rFonts w:ascii="Times New Roman"/>
          <w:b w:val="false"/>
          <w:i w:val="false"/>
          <w:color w:val="000000"/>
          <w:sz w:val="28"/>
        </w:rPr>
        <w:t>
      19) </w:t>
      </w:r>
      <w:r>
        <w:rPr>
          <w:rFonts w:ascii="Times New Roman"/>
          <w:b w:val="false"/>
          <w:i w:val="false"/>
          <w:color w:val="000000"/>
          <w:sz w:val="28"/>
        </w:rPr>
        <w:t>632-бапта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1) тармақшасының</w:t>
      </w:r>
      <w:r>
        <w:rPr>
          <w:rFonts w:ascii="Times New Roman"/>
          <w:b w:val="false"/>
          <w:i w:val="false"/>
          <w:color w:val="000000"/>
          <w:sz w:val="28"/>
        </w:rPr>
        <w:t xml:space="preserve"> бесінші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«акциздiк және есепке алу-бақылау маркаларының болуы және төлнұсқалығы, алкоголь өніміне, мұнай өнімдеріне және биоотынға ілеспе жүкқұжаттарының болуы және төлнұсқалығы, лицензияның, патенттің, осы Кодекстің 574-бабында көрсетілген тіркеу карточкасының болуы;»;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бірінші бөлігінің 16)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«16) акциздік және есепке алу-бақылау маркаларының болуы және төлнұсқалығы, алкоголь өніміне, мұнай өнімдеріне және биоотынға ілеспе жүкқұжаттарының болуы және төлнұсқалығы, лицензияның, патенттің, осы Кодекстің 574-бабында көрсетілген тіркеу карточкасының болуы;»;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6-тармақтың</w:t>
      </w:r>
      <w:r>
        <w:rPr>
          <w:rFonts w:ascii="Times New Roman"/>
          <w:b w:val="false"/>
          <w:i w:val="false"/>
          <w:color w:val="000000"/>
          <w:sz w:val="28"/>
        </w:rPr>
        <w:t xml:space="preserve"> бесінші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«акциздік және есепке алу-бақылау маркаларының болуы және төлнұсқалығы, алкоголь өніміне, мұнай өнімдеріне және биоотынға ілеспе жүкқұжаттарының болуы және төлнұсқалығы, лицензияның, патенттің, осы Кодекстің 574-бабында көрсетілген тіркеу карточкасының болуы мәселелері бойынша тақырыптық тексерулерді қоспағанда, бір нұсқама негізінде бір ғана салықтық тексеру жүргізілуі мүмкін.»;</w:t>
      </w:r>
      <w:r>
        <w:br/>
      </w:r>
      <w:r>
        <w:rPr>
          <w:rFonts w:ascii="Times New Roman"/>
          <w:b w:val="false"/>
          <w:i w:val="false"/>
          <w:color w:val="000000"/>
          <w:sz w:val="28"/>
        </w:rPr>
        <w:t>
</w:t>
      </w:r>
      <w:r>
        <w:rPr>
          <w:rFonts w:ascii="Times New Roman"/>
          <w:b w:val="false"/>
          <w:i w:val="false"/>
          <w:color w:val="000000"/>
          <w:sz w:val="28"/>
        </w:rPr>
        <w:t>
      20) 633-баптың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Салық қызметі органының салықтық тексеру жүргізетін лауазымды адамы мынадай: салық органдарында тіркеу есебіне қою; бақылау-кассалық машиналардың болуы; төлем карточкаларын пайдалана отырып, төлемдерді жүзеге асыруға арналған жабдықтың (құрылғының) болуы; акциздік және есепке алу-бақылау маркаларының болуы және төлнұсқалығы, алкоголь өніміне, мұнай өнімдеріне және биоотынға ілеспе жүкқұжаттарының болуы және төлнұсқалығы, лицензияның, патенттің, осы Кодекстің 574-бабында көрсетілген тіркеу карточкасының болуы мәселелері бойынша тақырыптық тексерулерді қоспағанда, салық төлеушіге (салық агентіне) нұсқаманың төлнұсқасын табыс етеді. Нұсқаманың көшірмесіне салық төлеушінің (салық агентінің) нұсқамамен танысқаны және оны алғаны туралы қолы, нұсқаманы алған күні мен уақыты қойылады.</w:t>
      </w:r>
      <w:r>
        <w:br/>
      </w:r>
      <w:r>
        <w:rPr>
          <w:rFonts w:ascii="Times New Roman"/>
          <w:b w:val="false"/>
          <w:i w:val="false"/>
          <w:color w:val="000000"/>
          <w:sz w:val="28"/>
        </w:rPr>
        <w:t>
</w:t>
      </w:r>
      <w:r>
        <w:rPr>
          <w:rFonts w:ascii="Times New Roman"/>
          <w:b w:val="false"/>
          <w:i w:val="false"/>
          <w:color w:val="000000"/>
          <w:sz w:val="28"/>
        </w:rPr>
        <w:t>
      4. Мынадай: салық органдарында тіркеу есебіне қою; бақылау-кассалық машиналардың болуы; төлем карточкаларын пайдалана отырып, төлемдерді жүзеге асыруға арналған жабдықтың (құрылғының) болуы; акциздік және есепке алу-бақылау маркаларының болуы және төлнұсқалығы, алкоголь өніміне, мұнай өнімдеріне және биоотынға ілеспе жүкқұжаттарының болуы және төлнұсқалығы, лицензияның, патенттің, осы Кодекстің 574-бабында көрсетілген тіркеу карточкасының болуы мәселелері бойынша тақырыптық тексерулер жүргізілген кезде салық төлеушіге немесе оның тауарларды өткізуді жүзеге асыратын және қызметтер көрсететін қызметкеріне танысу үшін нұсқаманың төлнұсқасы көрсетіледі және оның көшірмесі табыс етіледі. Төлнұсқаға салық төлеушінің немесе оның тауарларды өткізуді жүзеге асыратын және қызметтер көрсететін қызметкерінің нұсқамамен танысқаны және оның көшірмесін алғаны туралы қолы, нұсқаманың көшірмесін алған күні мен уақыты қойылады.»;</w:t>
      </w:r>
      <w:r>
        <w:br/>
      </w:r>
      <w:r>
        <w:rPr>
          <w:rFonts w:ascii="Times New Roman"/>
          <w:b w:val="false"/>
          <w:i w:val="false"/>
          <w:color w:val="000000"/>
          <w:sz w:val="28"/>
        </w:rPr>
        <w:t>
</w:t>
      </w:r>
      <w:r>
        <w:rPr>
          <w:rFonts w:ascii="Times New Roman"/>
          <w:b w:val="false"/>
          <w:i w:val="false"/>
          <w:color w:val="000000"/>
          <w:sz w:val="28"/>
        </w:rPr>
        <w:t>
      21) 660-баптың </w:t>
      </w:r>
      <w:r>
        <w:rPr>
          <w:rFonts w:ascii="Times New Roman"/>
          <w:b w:val="false"/>
          <w:i w:val="false"/>
          <w:color w:val="000000"/>
          <w:sz w:val="28"/>
        </w:rPr>
        <w:t>1-тармағының</w:t>
      </w:r>
      <w:r>
        <w:rPr>
          <w:rFonts w:ascii="Times New Roman"/>
          <w:b w:val="false"/>
          <w:i w:val="false"/>
          <w:color w:val="000000"/>
          <w:sz w:val="28"/>
        </w:rPr>
        <w:t xml:space="preserve"> 1) тармақшасы алып тасталсын.</w:t>
      </w:r>
      <w:r>
        <w:br/>
      </w:r>
      <w:r>
        <w:rPr>
          <w:rFonts w:ascii="Times New Roman"/>
          <w:b w:val="false"/>
          <w:i w:val="false"/>
          <w:color w:val="000000"/>
          <w:sz w:val="28"/>
        </w:rPr>
        <w:t>
</w:t>
      </w:r>
      <w:r>
        <w:rPr>
          <w:rFonts w:ascii="Times New Roman"/>
          <w:b w:val="false"/>
          <w:i w:val="false"/>
          <w:color w:val="000000"/>
          <w:sz w:val="28"/>
        </w:rPr>
        <w:t>
      6. 2009 жылғы 18 қыркүйектегі «Халық денсаулығы және денсаулық сақтау жүйесi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2009 ж., № 20-21, 89-құжат; 2010 ж., № 5, 23-құжат; № 7, 32-құжат; № 15, 71-құжат; № 24, 149, 152-құжаттар; 2011 ж., № 1, 2, 3-құжаттар; № 2, 21-құжат; № 11, 102-құжат; № 12, 111-құжат; № 17, 136-құжат; № 21, 161-құжат; 2012 ж., № 1, 5-құжат; № 3, 26-құжат; № 4, 32-құжат; № 8, 64-құжат; № 12, 83-құжат; № 14, 92, 95-құжаттар; № 15, 97-құжат; № 21-22, 124-құжат; 2013 ж., № 1, 3-құжат; № 5-6, 30-құжат; № 7, 36-құжат; № 9, 51-құжат; № 12, 57-құжат; № 13, 62-құжат; № 14, 72, 75-құжаттар; № 16, 83-құжат; 2014 ж. № 1, 4-құжат; 2014 жылғы 15 сәуірде «Егемен Қазақстан» және «Казахстанская правда» газеттерінде жарияланған «Қазақстан Республикасының кейбір заңнамалық актілеріне азаматтық қорғау мәселелері бойынша өзгерістер мен толықтырулар енгізу туралы» 2014 жылғы 11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7-баптың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29-7) тармақшамен толықтырылсын:</w:t>
      </w:r>
      <w:r>
        <w:br/>
      </w:r>
      <w:r>
        <w:rPr>
          <w:rFonts w:ascii="Times New Roman"/>
          <w:b w:val="false"/>
          <w:i w:val="false"/>
          <w:color w:val="000000"/>
          <w:sz w:val="28"/>
        </w:rPr>
        <w:t>
</w:t>
      </w:r>
      <w:r>
        <w:rPr>
          <w:rFonts w:ascii="Times New Roman"/>
          <w:b w:val="false"/>
          <w:i w:val="false"/>
          <w:color w:val="000000"/>
          <w:sz w:val="28"/>
        </w:rPr>
        <w:t>
      «29-7)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денсаулық сақтау саласындағы қызметті жүзеге асырудың басталғаны немесе тоқтатылғаны туралы хабарламалар қабылдауды жүзеге асыру, сондай-ақ рұқсаттар мен хабарламалардың мемлекеттік электрондық тізілімін жүргізу;»;</w:t>
      </w:r>
      <w:r>
        <w:br/>
      </w:r>
      <w:r>
        <w:rPr>
          <w:rFonts w:ascii="Times New Roman"/>
          <w:b w:val="false"/>
          <w:i w:val="false"/>
          <w:color w:val="000000"/>
          <w:sz w:val="28"/>
        </w:rPr>
        <w:t>
</w:t>
      </w:r>
      <w:r>
        <w:rPr>
          <w:rFonts w:ascii="Times New Roman"/>
          <w:b w:val="false"/>
          <w:i w:val="false"/>
          <w:color w:val="000000"/>
          <w:sz w:val="28"/>
        </w:rPr>
        <w:t>
      2) 9-баптың 2-тармағының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18-2)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Қазақстан Республикасының рұқсаттар және хабарламалар туралы заңнамасына сәйкес медициналық және фармацевтикалық қызметті, сондай-ақ денсаулық сақтау саласындағы есірткі, психотроптық заттар мен прекурсорлардың айналымына байланысты қызмет түрлерін лицензиялауды жүзеге асырады;»;</w:t>
      </w:r>
      <w:r>
        <w:br/>
      </w:r>
      <w:r>
        <w:rPr>
          <w:rFonts w:ascii="Times New Roman"/>
          <w:b w:val="false"/>
          <w:i w:val="false"/>
          <w:color w:val="000000"/>
          <w:sz w:val="28"/>
        </w:rPr>
        <w:t>
</w:t>
      </w:r>
      <w:r>
        <w:rPr>
          <w:rFonts w:ascii="Times New Roman"/>
          <w:b w:val="false"/>
          <w:i w:val="false"/>
          <w:color w:val="000000"/>
          <w:sz w:val="28"/>
        </w:rPr>
        <w:t>
      «18-2) медициналық және фармацевтикалық қызметпен айналысу, сондай-ақ денсаулық сақтау саласындағы есірткі, психотроптық заттар мен прекурсорлардың айналымына байланысты қызмет түрлері бойынша Қазақстан Республикасының рұқсаттар және хабарламалар туралы заңнамасының сақталуын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13-1-бапта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халықтың декреттелген топтарын гигиеналық оқыту;»;</w:t>
      </w:r>
      <w:r>
        <w:br/>
      </w:r>
      <w:r>
        <w:rPr>
          <w:rFonts w:ascii="Times New Roman"/>
          <w:b w:val="false"/>
          <w:i w:val="false"/>
          <w:color w:val="000000"/>
          <w:sz w:val="28"/>
        </w:rPr>
        <w:t>
</w:t>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«Осы баптың бірінші бөлігінде көрсетілген қызметті жүзеге асырудың басталғаны немесе тоқтатылғаны туралы хабарлама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беріледі.»;</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Дәрiлiк заттардың, медициналық мақсаттағы бұйымдар мен медициналық техниканың жарнамасы уәкілетті орган айқындаған тәртіппен жүзеге асырылады.»;</w:t>
      </w:r>
      <w:r>
        <w:br/>
      </w:r>
      <w:r>
        <w:rPr>
          <w:rFonts w:ascii="Times New Roman"/>
          <w:b w:val="false"/>
          <w:i w:val="false"/>
          <w:color w:val="000000"/>
          <w:sz w:val="28"/>
        </w:rPr>
        <w:t>
</w:t>
      </w:r>
      <w:r>
        <w:rPr>
          <w:rFonts w:ascii="Times New Roman"/>
          <w:b w:val="false"/>
          <w:i w:val="false"/>
          <w:color w:val="000000"/>
          <w:sz w:val="28"/>
        </w:rPr>
        <w:t>
      3-тармақтың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тиiстi қызмет түрiн жүзеге асыруға лицензиясы болмаған кезде дәрiлiк заттарды, медициналық мақсаттағы бұйымдар мен медициналық техниканы жарнамалауға;»;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Медициналық қызметтердiң, профилактика, диагностика, емдеу және медициналық оңалту әдiстерi мен құралдарының, дәрiлiк заттардың, медициналық мақсаттағы бұйымдар мен медициналық техниканың жарнамасын мерзімді баспасөз басылымдарында, өзге де бұқаралық ақпарат құралдарында және денсаулық сақтау ұйымдарында таратуға және орналастыруға жол беріледі.</w:t>
      </w:r>
      <w:r>
        <w:br/>
      </w:r>
      <w:r>
        <w:rPr>
          <w:rFonts w:ascii="Times New Roman"/>
          <w:b w:val="false"/>
          <w:i w:val="false"/>
          <w:color w:val="000000"/>
          <w:sz w:val="28"/>
        </w:rPr>
        <w:t>
      Рецепт бойынша босатылатын, оның iшiнде құрамында есiрткi, психотроптық заттар мен прекурсорлар бар дәрiлiк заттардың жарнамасы медицина және фармацевтика қызметкерлерiне арналған мамандандырылған мерзімді баспасөз басылымдарында жүзеге асырылады.»;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62-бапта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Санитариялық-эпидемиологиялық сараптама – физикалық факторлардың ағзалық-лептикалық, санитариялық-гигиеналық, эпидемиологиялық, микробиологиялық, вирусологиялық, паразитологиялық, санитариялық-химиялық, биохимиялық, токсикологиялық, радиологиялық, радиометриялық, дозиметриялық өлшеулерінің, басқа да зерттеулер мен сынақтардың кешені, сондай-ақ жобалардың, өнімдердің, кәсіпкерлік және (немесе) өзге қызмет объектілерінің халықтың санитариялық-эпидемиологиялық салауаттылығы саласындағы нормативтік құқықтық актілерге және гигиеналық нормативтерге сәйкестігін бағалау мақсатында жобалар сараптамасы.»;</w:t>
      </w:r>
      <w:r>
        <w:br/>
      </w:r>
      <w:r>
        <w:rPr>
          <w:rFonts w:ascii="Times New Roman"/>
          <w:b w:val="false"/>
          <w:i w:val="false"/>
          <w:color w:val="000000"/>
          <w:sz w:val="28"/>
        </w:rPr>
        <w:t>
</w:t>
      </w:r>
      <w:r>
        <w:rPr>
          <w:rFonts w:ascii="Times New Roman"/>
          <w:b w:val="false"/>
          <w:i w:val="false"/>
          <w:color w:val="000000"/>
          <w:sz w:val="28"/>
        </w:rPr>
        <w:t>
      8-тармақтың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шикізатты, тамақ өнімдерін, ауыз суды, құрылыс материалдарын, кең тұтынылатын тауарларды, уытты, радиоактивті және биологиялық заттарды өндіру, тасымалдау, сақтау, қолдану және өткізу жағдайларына;»;</w:t>
      </w:r>
      <w:r>
        <w:br/>
      </w:r>
      <w:r>
        <w:rPr>
          <w:rFonts w:ascii="Times New Roman"/>
          <w:b w:val="false"/>
          <w:i w:val="false"/>
          <w:color w:val="000000"/>
          <w:sz w:val="28"/>
        </w:rPr>
        <w:t>
</w:t>
      </w:r>
      <w:r>
        <w:rPr>
          <w:rFonts w:ascii="Times New Roman"/>
          <w:b w:val="false"/>
          <w:i w:val="false"/>
          <w:color w:val="000000"/>
          <w:sz w:val="28"/>
        </w:rPr>
        <w:t>
      6) 174-баптың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Кодекстiң 172-бабының 3-тармағында және 173-бабының 4-тармағында көрсетiлген денсаулық сақтау ұйымдарының адамның ағзаларын (ағзаларының бөлiктерiн) және (немесе) тiндерін, қан мен оның компоненттерiн Кеден одағына кірмейтін елдерден Қазақстан Республикасының аумағына әкелуі және Қазақстан Республикасының аумағынан осы елдерге әкетуі тауарлардың сыртқы саудасын лицензиялау саласындағы Қазақстан Республикасы ратификациялаған халықаралық шарттарда және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берілетін лицензия негізінде жүзеге асырылады.».</w:t>
      </w:r>
      <w:r>
        <w:br/>
      </w:r>
      <w:r>
        <w:rPr>
          <w:rFonts w:ascii="Times New Roman"/>
          <w:b w:val="false"/>
          <w:i w:val="false"/>
          <w:color w:val="000000"/>
          <w:sz w:val="28"/>
        </w:rPr>
        <w:t>
</w:t>
      </w:r>
      <w:r>
        <w:rPr>
          <w:rFonts w:ascii="Times New Roman"/>
          <w:b w:val="false"/>
          <w:i w:val="false"/>
          <w:color w:val="000000"/>
          <w:sz w:val="28"/>
        </w:rPr>
        <w:t>
      7. 2010 жылғы 30 маусымдағы «Қазақстан Республикасындағы кеден ісі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2010 ж., № 14, 70-құжат; № 24, 145-құжат; 2011 ж., № 1, 3-құжат; № 11, 102-құжат; № 19, 145-құжат; 2012 ж., № 2, 15-құжат; № 13, 91-құжат; № 15, 97-құжат; № 21-22, 124-құжат; № 23-24, 125-құжат; 2013 ж., № 1, 3-құжат; № 2, 13-құжат; № 7, 36-құжат; № 10-11, 56-құжат; № 14, 72-құжат; № 15, 81-құжат; № 16, 83-құжат; 2014 ж., № 4-5, 24-құжат):</w:t>
      </w:r>
      <w:r>
        <w:br/>
      </w:r>
      <w:r>
        <w:rPr>
          <w:rFonts w:ascii="Times New Roman"/>
          <w:b w:val="false"/>
          <w:i w:val="false"/>
          <w:color w:val="000000"/>
          <w:sz w:val="28"/>
        </w:rPr>
        <w:t>
</w:t>
      </w:r>
      <w:r>
        <w:rPr>
          <w:rFonts w:ascii="Times New Roman"/>
          <w:b w:val="false"/>
          <w:i w:val="false"/>
          <w:color w:val="000000"/>
          <w:sz w:val="28"/>
        </w:rPr>
        <w:t>
      1) 41-баптың </w:t>
      </w:r>
      <w:r>
        <w:rPr>
          <w:rFonts w:ascii="Times New Roman"/>
          <w:b w:val="false"/>
          <w:i w:val="false"/>
          <w:color w:val="000000"/>
          <w:sz w:val="28"/>
        </w:rPr>
        <w:t>2-тармағында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құрылтай құжаттарының көшірмелері;»;</w:t>
      </w:r>
      <w:r>
        <w:br/>
      </w:r>
      <w:r>
        <w:rPr>
          <w:rFonts w:ascii="Times New Roman"/>
          <w:b w:val="false"/>
          <w:i w:val="false"/>
          <w:color w:val="000000"/>
          <w:sz w:val="28"/>
        </w:rPr>
        <w:t>
</w:t>
      </w:r>
      <w:r>
        <w:rPr>
          <w:rFonts w:ascii="Times New Roman"/>
          <w:b w:val="false"/>
          <w:i w:val="false"/>
          <w:color w:val="000000"/>
          <w:sz w:val="28"/>
        </w:rPr>
        <w:t>
      2) 48-баптың </w:t>
      </w:r>
      <w:r>
        <w:rPr>
          <w:rFonts w:ascii="Times New Roman"/>
          <w:b w:val="false"/>
          <w:i w:val="false"/>
          <w:color w:val="000000"/>
          <w:sz w:val="28"/>
        </w:rPr>
        <w:t>2-тармағында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құрылтай құжаттарының көшірмелері;»;</w:t>
      </w:r>
      <w:r>
        <w:br/>
      </w:r>
      <w:r>
        <w:rPr>
          <w:rFonts w:ascii="Times New Roman"/>
          <w:b w:val="false"/>
          <w:i w:val="false"/>
          <w:color w:val="000000"/>
          <w:sz w:val="28"/>
        </w:rPr>
        <w:t>
</w:t>
      </w:r>
      <w:r>
        <w:rPr>
          <w:rFonts w:ascii="Times New Roman"/>
          <w:b w:val="false"/>
          <w:i w:val="false"/>
          <w:color w:val="000000"/>
          <w:sz w:val="28"/>
        </w:rPr>
        <w:t>
      3) 55-баптың </w:t>
      </w:r>
      <w:r>
        <w:rPr>
          <w:rFonts w:ascii="Times New Roman"/>
          <w:b w:val="false"/>
          <w:i w:val="false"/>
          <w:color w:val="000000"/>
          <w:sz w:val="28"/>
        </w:rPr>
        <w:t>2-тармағында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құрылтай құжаттарының көшірмелері;».</w:t>
      </w:r>
      <w:r>
        <w:br/>
      </w:r>
      <w:r>
        <w:rPr>
          <w:rFonts w:ascii="Times New Roman"/>
          <w:b w:val="false"/>
          <w:i w:val="false"/>
          <w:color w:val="000000"/>
          <w:sz w:val="28"/>
        </w:rPr>
        <w:t>
</w:t>
      </w:r>
      <w:r>
        <w:rPr>
          <w:rFonts w:ascii="Times New Roman"/>
          <w:b w:val="false"/>
          <w:i w:val="false"/>
          <w:color w:val="000000"/>
          <w:sz w:val="28"/>
        </w:rPr>
        <w:t>
      8. «Тарихи-мәдени мұра объектiлерiн қорғау және пайдалану туралы» 1992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1992 ж., № 15, 363-құжат; 1995 ж., № 20, 120-құжат; Қазақстан Республикасы Парламентінің Жаршысы, 2004 ж., № 23, 142-құжат; 2007 ж., № 2, 18-құжат; № 17, 139-құжат; 2009 ж., № 18, 84-құжат; 2010 ж., № 5, 23-құжат; 2011 ж., № 1, 2-құжат; № 5, 43-құжат; № 11, 102-құжат; № 12, 111-құжат; 2012 ж., № 15, 97-құжат; 2013 ж., № 14, 75-құжат; 2014 ж., № 1, 4-құжат):</w:t>
      </w:r>
      <w:r>
        <w:br/>
      </w:r>
      <w:r>
        <w:rPr>
          <w:rFonts w:ascii="Times New Roman"/>
          <w:b w:val="false"/>
          <w:i w:val="false"/>
          <w:color w:val="000000"/>
          <w:sz w:val="28"/>
        </w:rPr>
        <w:t>
</w:t>
      </w:r>
      <w:r>
        <w:rPr>
          <w:rFonts w:ascii="Times New Roman"/>
          <w:b w:val="false"/>
          <w:i w:val="false"/>
          <w:color w:val="000000"/>
          <w:sz w:val="28"/>
        </w:rPr>
        <w:t>
      19-баптың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тарих және мәдениет ескерткіштерінде археологиялық және (немесе) ғылыми-реставрациялау жұмыстарын жүзеге асыру жөніндегі қызметті лицензиялауды жүзеге асырады;».</w:t>
      </w:r>
      <w:r>
        <w:br/>
      </w:r>
      <w:r>
        <w:rPr>
          <w:rFonts w:ascii="Times New Roman"/>
          <w:b w:val="false"/>
          <w:i w:val="false"/>
          <w:color w:val="000000"/>
          <w:sz w:val="28"/>
        </w:rPr>
        <w:t>
</w:t>
      </w:r>
      <w:r>
        <w:rPr>
          <w:rFonts w:ascii="Times New Roman"/>
          <w:b w:val="false"/>
          <w:i w:val="false"/>
          <w:color w:val="000000"/>
          <w:sz w:val="28"/>
        </w:rPr>
        <w:t>
      9. «Қазақстан Республикасындағы көлiк туралы» 1994 жылғы 21 қыркүйектегі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1994 ж., № 15, 201-құжат; Қазақстан Республикасы Парламентінің Жаршысы, 1996 ж., № 2, 186-құжат; 1998 ж., № 24, 447-құжат; 2001 ж., № 23, 309, 321-құжаттар; № 24, 338-құжат; 2003 ж., № 10, 54-құжат; 2004 ж., № 18, 110-құжат; № 23, 142-құжат; 2005 ж., № 15, 63-құжат; 2006 ж., № 3, 22-құжат; № 14, 89-құжат; № 24, 148-құжат; 2009 ж., № 18, 84-құжат; 2010 ж., № 17-18, 114-құжат; № 24, 146-құжат; 2011 ж., № 1, 2, 3-құжаттар; № 5, 43-құжат; № 12, 111-құжат; 2012 ж., № 2, 14-құжат; № 3, 21-құжат; № 14, 92, 96-құжаттар; № 15, 97-құжат; 2013 ж., № 1, 2-құжат; № 9, 51-құжат; № 14, 72, 75-құжаттар; № 16, 83-құжат; 2014 жылғы 15 сәуірде «Егемен Қазақстан» және «Казахстанская правда» газеттерінде жарияланған «Қазақстан Республикасының кейбір заңнамалық актілеріне азаматтық қорғау мәселелері бойынша өзгерістер мен толықтырулар енгізу туралы» 2014 жылғы 11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1-баптың </w:t>
      </w:r>
      <w:r>
        <w:rPr>
          <w:rFonts w:ascii="Times New Roman"/>
          <w:b w:val="false"/>
          <w:i w:val="false"/>
          <w:color w:val="000000"/>
          <w:sz w:val="28"/>
        </w:rPr>
        <w:t>9) тармақшасындағы</w:t>
      </w:r>
      <w:r>
        <w:rPr>
          <w:rFonts w:ascii="Times New Roman"/>
          <w:b w:val="false"/>
          <w:i w:val="false"/>
          <w:color w:val="000000"/>
          <w:sz w:val="28"/>
        </w:rPr>
        <w:t xml:space="preserve"> «лицензиясы немесе» деген сөздер алып тасталсын;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11-баптың</w:t>
      </w:r>
      <w:r>
        <w:rPr>
          <w:rFonts w:ascii="Times New Roman"/>
          <w:b w:val="false"/>
          <w:i w:val="false"/>
          <w:color w:val="000000"/>
          <w:sz w:val="28"/>
        </w:rPr>
        <w:t xml:space="preserve"> бірінші бөлігінің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рұқсатқа ие болуға;»; </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25-баптың</w:t>
      </w:r>
      <w:r>
        <w:rPr>
          <w:rFonts w:ascii="Times New Roman"/>
          <w:b w:val="false"/>
          <w:i w:val="false"/>
          <w:color w:val="000000"/>
          <w:sz w:val="28"/>
        </w:rPr>
        <w:t xml:space="preserve"> екінші бөлігінің 6)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«6) рұқсаттық бақылауды;».</w:t>
      </w:r>
      <w:r>
        <w:br/>
      </w:r>
      <w:r>
        <w:rPr>
          <w:rFonts w:ascii="Times New Roman"/>
          <w:b w:val="false"/>
          <w:i w:val="false"/>
          <w:color w:val="000000"/>
          <w:sz w:val="28"/>
        </w:rPr>
        <w:t>
</w:t>
      </w:r>
      <w:r>
        <w:rPr>
          <w:rFonts w:ascii="Times New Roman"/>
          <w:b w:val="false"/>
          <w:i w:val="false"/>
          <w:color w:val="000000"/>
          <w:sz w:val="28"/>
        </w:rPr>
        <w:t>
      10.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3-4, 23-құжат; № 12, 88-құжат; № 15-16, 100-құжат; № 23, 141-құжат; Қазақстан Республикасы Парламентінің Жаршысы, 1996 ж., № 2, 184-құжат; № 11-12, 262-құжат; № 19, 370-құжат; 1997 ж., № 13-14, 205-құжат; № 22, 333-құжат; 1998 ж., № 11-12, 176-құжат; 1999 ж., № 20, 727-құжат; 2000 ж, № 3-4, 66-құжат; № 22, 408-құжат; 2001 ж., № 8, 52-құжат; № 10, 123-құжат; 2003 ж., № 15, 138, 139-құжаттар; 2004 ж., № 11-12, 66-құжат; № 16, 91-құжат; № 23, 142-құжат; 2005 ж., № 14, 55-құжат; № 23, 104-құжат; 2006 ж., № 4, 24-құжат; № 13, 86-құжат; 2007 ж., № 2, 18-құжат; № 3, 20-құжат; № 4, 33-құжат; 2009 ж., № 8, 44-құжат; № 13-14, 63-құжат; № 17, 81-құжат; № 19, 88-құжат; 2010 ж., № 5, 23-құжат; 2011 ж., № 1, 2-құжат; № 5, 43-құжат; № 11, 102-құжат; № 13, 116-құжат; № 24, 196-құжат; 2012 ж., № 1, 6-құжат; № 2, 14-құжат; № 13, 91-құжат; № 20, 121-құжат; 2013 ж. № 10-11, 56-құжат):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15-баптың</w:t>
      </w:r>
      <w:r>
        <w:rPr>
          <w:rFonts w:ascii="Times New Roman"/>
          <w:b w:val="false"/>
          <w:i w:val="false"/>
          <w:color w:val="000000"/>
          <w:sz w:val="28"/>
        </w:rPr>
        <w:t xml:space="preserve"> екінші бөлігі мынадай мазмұндағы 55-4) және 55-5)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«55-4) қаржы ұйымдарының қаржы қызметтерін тұтынушыларға ұсынуы үшін Қазақстанның Ұлттық Банкінің келісуі талап етілетін қаржы өнімдерінің тізбесін (түрлерін);</w:t>
      </w:r>
      <w:r>
        <w:br/>
      </w:r>
      <w:r>
        <w:rPr>
          <w:rFonts w:ascii="Times New Roman"/>
          <w:b w:val="false"/>
          <w:i w:val="false"/>
          <w:color w:val="000000"/>
          <w:sz w:val="28"/>
        </w:rPr>
        <w:t>
</w:t>
      </w:r>
      <w:r>
        <w:rPr>
          <w:rFonts w:ascii="Times New Roman"/>
          <w:b w:val="false"/>
          <w:i w:val="false"/>
          <w:color w:val="000000"/>
          <w:sz w:val="28"/>
        </w:rPr>
        <w:t>
      55-5) қаржы ұйымдарының қаржы қызметтерін тұтынушыларға қаржы өнімдерін, сондай-ақ микроқаржы ұйымдарының өз тұтынушыларына микрокредиттер ұсынуы үшін Қазақстан Республикасы Ұлттық Банкінің келісім беру қағидаларын;»;</w:t>
      </w:r>
      <w:r>
        <w:br/>
      </w:r>
      <w:r>
        <w:rPr>
          <w:rFonts w:ascii="Times New Roman"/>
          <w:b w:val="false"/>
          <w:i w:val="false"/>
          <w:color w:val="000000"/>
          <w:sz w:val="28"/>
        </w:rPr>
        <w:t>
</w:t>
      </w:r>
      <w:r>
        <w:rPr>
          <w:rFonts w:ascii="Times New Roman"/>
          <w:b w:val="false"/>
          <w:i w:val="false"/>
          <w:color w:val="000000"/>
          <w:sz w:val="28"/>
        </w:rPr>
        <w:t>
      2) 56-баптың бірінші бөлігінің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қолма-қол шетел валютасымен айырбас операцияларын ұйымдастыру жөніндегі қызметті жүзеге асыруға лицензиялау тәртібін белгілейді және лицензиялар және (немесе) лицензияларға қосымшалар береді;</w:t>
      </w:r>
      <w:r>
        <w:br/>
      </w:r>
      <w:r>
        <w:rPr>
          <w:rFonts w:ascii="Times New Roman"/>
          <w:b w:val="false"/>
          <w:i w:val="false"/>
          <w:color w:val="000000"/>
          <w:sz w:val="28"/>
        </w:rPr>
        <w:t>
</w:t>
      </w:r>
      <w:r>
        <w:rPr>
          <w:rFonts w:ascii="Times New Roman"/>
          <w:b w:val="false"/>
          <w:i w:val="false"/>
          <w:color w:val="000000"/>
          <w:sz w:val="28"/>
        </w:rPr>
        <w:t>
      6) айырбастау пункттерін ашу тәртібін белгілейді және уәкілетті банктердің айырбастау пункттеріне куәліктер береді;</w:t>
      </w:r>
      <w:r>
        <w:br/>
      </w:r>
      <w:r>
        <w:rPr>
          <w:rFonts w:ascii="Times New Roman"/>
          <w:b w:val="false"/>
          <w:i w:val="false"/>
          <w:color w:val="000000"/>
          <w:sz w:val="28"/>
        </w:rPr>
        <w:t>
</w:t>
      </w:r>
      <w:r>
        <w:rPr>
          <w:rFonts w:ascii="Times New Roman"/>
          <w:b w:val="false"/>
          <w:i w:val="false"/>
          <w:color w:val="000000"/>
          <w:sz w:val="28"/>
        </w:rPr>
        <w:t>
      7) қолма-қол шетел валютасымен айырбас операцияларын ұйымдастыру жөніндегі қызметті жүзеге асыруға қойылатын біліктілік талаптарын белгілейді;»;</w:t>
      </w:r>
      <w:r>
        <w:br/>
      </w:r>
      <w:r>
        <w:rPr>
          <w:rFonts w:ascii="Times New Roman"/>
          <w:b w:val="false"/>
          <w:i w:val="false"/>
          <w:color w:val="000000"/>
          <w:sz w:val="28"/>
        </w:rPr>
        <w:t>
</w:t>
      </w:r>
      <w:r>
        <w:rPr>
          <w:rFonts w:ascii="Times New Roman"/>
          <w:b w:val="false"/>
          <w:i w:val="false"/>
          <w:color w:val="000000"/>
          <w:sz w:val="28"/>
        </w:rPr>
        <w:t>
      3) 62-5-баптың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уәкілетті ұйымдардың айырбастау пункттерінің біліктілік талаптарына сәйкестігін қарап тексеру;».</w:t>
      </w:r>
      <w:r>
        <w:br/>
      </w:r>
      <w:r>
        <w:rPr>
          <w:rFonts w:ascii="Times New Roman"/>
          <w:b w:val="false"/>
          <w:i w:val="false"/>
          <w:color w:val="000000"/>
          <w:sz w:val="28"/>
        </w:rPr>
        <w:t>
</w:t>
      </w:r>
      <w:r>
        <w:rPr>
          <w:rFonts w:ascii="Times New Roman"/>
          <w:b w:val="false"/>
          <w:i w:val="false"/>
          <w:color w:val="000000"/>
          <w:sz w:val="28"/>
        </w:rPr>
        <w:t>
      11.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15-16, 106-құжат; Қазақстан Республикасы Парламентінің Жаршысы, 1996 ж., № 2, 184-құжат; № 15, 281-құжат; № 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 67-құжаттар; № 15, 138, 139-құжаттар; 2004 ж., № 11-12, 66-құжат; № 15, 86-құжат; № 16, 91-құжат; № 23, 140-құжат; 2005 ж., № 7-8, 24-құжат; № 14, 55, 58-құжаттар; № 23, 104-құжат; 2006 ж., № 3, 22-құжат; № 4, 24-құжат; № 8, 45-құжат; № 11, 55-құжат; № 16, 99-құжат; 2007 ж., № 2, 18-құжат; № 4, 28, 33-құжаттар; 2008 ж., № 17-18, 72-құжат; № 20, 88-құжат; № 23, 114-құжат; 2009 ж., № 2-3, 16, 18, 21-құжаттар; № 17, 81-құжат; № 19, 88-құжат; № 24, 134-құжат; 2010 ж., № 5, 23-құжат; № 7, 28-құжат; № 17-18, 111-құжат; 2011 ж., № 3, 32-құжат; № 5, 43-құжат; № 6, 50-құжат; № 12, 111-құжат; № 13, 116-құжат; № 14, 117-құжат; № 24, 196-құжат; 2012 ж., № 2, 15-құжат; № 8, 64-құжат; № 10, 77-құжат; № 13, 91-құжат; № 20, 121-құжат; № 21-22, 124-құжат; № 23-24, 125-құжат; 2013 ж., № 10-11, 56-құжат; № 15, 76-құжат; 2014 г. № 1, 9-құжат; № 4-5, 24-құжат; № 6, 27-құжат):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5-бап</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«Банк операцияларының жекелеген түрлерiн жүзеге асыратын ұйымдар қаржы қызметтерін тұтынушыларға қаржы өнімдерін ұсыну үшін уәкiлеттi органның нормативтік құқықтық актілерінде көзделген жағдайларда және тәртіппен уәкілетті органның алдын ала келісімін алуға міндетті.»;</w:t>
      </w:r>
      <w:r>
        <w:br/>
      </w:r>
      <w:r>
        <w:rPr>
          <w:rFonts w:ascii="Times New Roman"/>
          <w:b w:val="false"/>
          <w:i w:val="false"/>
          <w:color w:val="000000"/>
          <w:sz w:val="28"/>
        </w:rPr>
        <w:t>
</w:t>
      </w:r>
      <w:r>
        <w:rPr>
          <w:rFonts w:ascii="Times New Roman"/>
          <w:b w:val="false"/>
          <w:i w:val="false"/>
          <w:color w:val="000000"/>
          <w:sz w:val="28"/>
        </w:rPr>
        <w:t>
      2) 26-баптың </w:t>
      </w:r>
      <w:r>
        <w:rPr>
          <w:rFonts w:ascii="Times New Roman"/>
          <w:b w:val="false"/>
          <w:i w:val="false"/>
          <w:color w:val="000000"/>
          <w:sz w:val="28"/>
        </w:rPr>
        <w:t>2-тармағында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өтініш беруші жарғысының нотариат куәландырған көшірмесін;»;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3) 29-баптың 2-тармағының </w:t>
      </w:r>
      <w:r>
        <w:rPr>
          <w:rFonts w:ascii="Times New Roman"/>
          <w:b w:val="false"/>
          <w:i w:val="false"/>
          <w:color w:val="000000"/>
          <w:sz w:val="28"/>
        </w:rPr>
        <w:t>1) тармақшасы</w:t>
      </w:r>
      <w:r>
        <w:rPr>
          <w:rFonts w:ascii="Times New Roman"/>
          <w:b w:val="false"/>
          <w:i w:val="false"/>
          <w:color w:val="000000"/>
          <w:sz w:val="28"/>
        </w:rPr>
        <w:t>, 8-тармағы бірінші бөлігінің </w:t>
      </w:r>
      <w:r>
        <w:rPr>
          <w:rFonts w:ascii="Times New Roman"/>
          <w:b w:val="false"/>
          <w:i w:val="false"/>
          <w:color w:val="000000"/>
          <w:sz w:val="28"/>
        </w:rPr>
        <w:t>1) тармақшасындағы</w:t>
      </w:r>
      <w:r>
        <w:rPr>
          <w:rFonts w:ascii="Times New Roman"/>
          <w:b w:val="false"/>
          <w:i w:val="false"/>
          <w:color w:val="000000"/>
          <w:sz w:val="28"/>
        </w:rPr>
        <w:t xml:space="preserve"> «көшірмесін;» деген сөз «көшірмесін ұсынуға міндетті.» деген сөздермен ауыстырылып, </w:t>
      </w:r>
      <w:r>
        <w:rPr>
          <w:rFonts w:ascii="Times New Roman"/>
          <w:b w:val="false"/>
          <w:i w:val="false"/>
          <w:color w:val="000000"/>
          <w:sz w:val="28"/>
        </w:rPr>
        <w:t>2) тармақшасы</w:t>
      </w:r>
      <w:r>
        <w:rPr>
          <w:rFonts w:ascii="Times New Roman"/>
          <w:b w:val="false"/>
          <w:i w:val="false"/>
          <w:color w:val="000000"/>
          <w:sz w:val="28"/>
        </w:rPr>
        <w:t xml:space="preserve"> және 11-тармағының </w:t>
      </w:r>
      <w:r>
        <w:rPr>
          <w:rFonts w:ascii="Times New Roman"/>
          <w:b w:val="false"/>
          <w:i w:val="false"/>
          <w:color w:val="000000"/>
          <w:sz w:val="28"/>
        </w:rPr>
        <w:t>1)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30-бапта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қолма-қол шетел валютасымен айырбас операцияларын ұйымдастыруды қоса алғанда, шетел валютасымен айырбас операцияларын ұйымдастыру;»;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мазмұндағы үшінші бөлікпен толықтырылсын:</w:t>
      </w:r>
      <w:r>
        <w:br/>
      </w:r>
      <w:r>
        <w:rPr>
          <w:rFonts w:ascii="Times New Roman"/>
          <w:b w:val="false"/>
          <w:i w:val="false"/>
          <w:color w:val="000000"/>
          <w:sz w:val="28"/>
        </w:rPr>
        <w:t>
</w:t>
      </w:r>
      <w:r>
        <w:rPr>
          <w:rFonts w:ascii="Times New Roman"/>
          <w:b w:val="false"/>
          <w:i w:val="false"/>
          <w:color w:val="000000"/>
          <w:sz w:val="28"/>
        </w:rPr>
        <w:t>
      «Осы баптың 2-тармағының 9) тармақшасында көзделген банк операциясына лицензия қолма-қол шетел валютасымен айырбас операцияларын ұйымдастыру бөлігінде олар үшін осы қызмет айрықша болып табылатын заңды тұлғаларға беріледі.»;</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31-бап</w:t>
      </w:r>
      <w:r>
        <w:rPr>
          <w:rFonts w:ascii="Times New Roman"/>
          <w:b w:val="false"/>
          <w:i w:val="false"/>
          <w:color w:val="000000"/>
          <w:sz w:val="28"/>
        </w:rPr>
        <w:t xml:space="preserve">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Банктер қаржы қызметтерін тұтынушыларға қаржы өнімдерін ұсыну үшін уәкiлеттi органның нормативтік құқықтық актілерінде көзделген жағдайларда және тәртіппен уәкілетті органның алдын ала келісімін алуға міндетті.»;</w:t>
      </w:r>
      <w:r>
        <w:br/>
      </w:r>
      <w:r>
        <w:rPr>
          <w:rFonts w:ascii="Times New Roman"/>
          <w:b w:val="false"/>
          <w:i w:val="false"/>
          <w:color w:val="000000"/>
          <w:sz w:val="28"/>
        </w:rPr>
        <w:t>
</w:t>
      </w:r>
      <w:r>
        <w:rPr>
          <w:rFonts w:ascii="Times New Roman"/>
          <w:b w:val="false"/>
          <w:i w:val="false"/>
          <w:color w:val="000000"/>
          <w:sz w:val="28"/>
        </w:rPr>
        <w:t>
      6) мынадай мазмұндағы 31-1-баппен толықтырылсын:</w:t>
      </w:r>
    </w:p>
    <w:bookmarkEnd w:id="6"/>
    <w:bookmarkStart w:name="z232" w:id="7"/>
    <w:p>
      <w:pPr>
        <w:spacing w:after="0"/>
        <w:ind w:left="0"/>
        <w:jc w:val="both"/>
      </w:pPr>
      <w:r>
        <w:rPr>
          <w:rFonts w:ascii="Times New Roman"/>
          <w:b w:val="false"/>
          <w:i w:val="false"/>
          <w:color w:val="000000"/>
          <w:sz w:val="28"/>
        </w:rPr>
        <w:t>
</w:t>
      </w:r>
      <w:r>
        <w:rPr>
          <w:rFonts w:ascii="Times New Roman"/>
          <w:b/>
          <w:i w:val="false"/>
          <w:color w:val="000000"/>
          <w:sz w:val="28"/>
        </w:rPr>
        <w:t>      «31-1-бап. Банктің, банк операцияларының жекелеген</w:t>
      </w:r>
      <w:r>
        <w:br/>
      </w:r>
      <w:r>
        <w:rPr>
          <w:rFonts w:ascii="Times New Roman"/>
          <w:b w:val="false"/>
          <w:i w:val="false"/>
          <w:color w:val="000000"/>
          <w:sz w:val="28"/>
        </w:rPr>
        <w:t>
</w:t>
      </w:r>
      <w:r>
        <w:rPr>
          <w:rFonts w:ascii="Times New Roman"/>
          <w:b/>
          <w:i w:val="false"/>
          <w:color w:val="000000"/>
          <w:sz w:val="28"/>
        </w:rPr>
        <w:t>                 түрлерін жүзеге асыратын ұйымдардың қаржы</w:t>
      </w:r>
      <w:r>
        <w:br/>
      </w:r>
      <w:r>
        <w:rPr>
          <w:rFonts w:ascii="Times New Roman"/>
          <w:b w:val="false"/>
          <w:i w:val="false"/>
          <w:color w:val="000000"/>
          <w:sz w:val="28"/>
        </w:rPr>
        <w:t>
</w:t>
      </w:r>
      <w:r>
        <w:rPr>
          <w:rFonts w:ascii="Times New Roman"/>
          <w:b/>
          <w:i w:val="false"/>
          <w:color w:val="000000"/>
          <w:sz w:val="28"/>
        </w:rPr>
        <w:t>                 өнімдерін келісу</w:t>
      </w:r>
    </w:p>
    <w:bookmarkEnd w:id="7"/>
    <w:bookmarkStart w:name="z233" w:id="8"/>
    <w:p>
      <w:pPr>
        <w:spacing w:after="0"/>
        <w:ind w:left="0"/>
        <w:jc w:val="both"/>
      </w:pPr>
      <w:r>
        <w:rPr>
          <w:rFonts w:ascii="Times New Roman"/>
          <w:b w:val="false"/>
          <w:i w:val="false"/>
          <w:color w:val="000000"/>
          <w:sz w:val="28"/>
        </w:rPr>
        <w:t>
      1. Банк, банк операцияларының жекелеген түрлерін жүзеге асыратын ұйым уәкілетті органның нормативтік құқықтық актілерінде көзделген тәртіппен және қаржы өнімдерінің тізбесіне (түрлеріне) сәйкес қаржы қызметтерін тұтынушыларға қаржы өнімдерін ұсыну үшін уәкілетті органның келісімін алуға міндетті.</w:t>
      </w:r>
      <w:r>
        <w:br/>
      </w:r>
      <w:r>
        <w:rPr>
          <w:rFonts w:ascii="Times New Roman"/>
          <w:b w:val="false"/>
          <w:i w:val="false"/>
          <w:color w:val="000000"/>
          <w:sz w:val="28"/>
        </w:rPr>
        <w:t>
</w:t>
      </w:r>
      <w:r>
        <w:rPr>
          <w:rFonts w:ascii="Times New Roman"/>
          <w:b w:val="false"/>
          <w:i w:val="false"/>
          <w:color w:val="000000"/>
          <w:sz w:val="28"/>
        </w:rPr>
        <w:t>
      2. Уәкілетті орган қабылданған шешім туралы банкті, банк операцияларының жекелеген түрлерін жүзеге асыратын ұйымды жазбаша хабардар етеді.</w:t>
      </w:r>
      <w:r>
        <w:br/>
      </w:r>
      <w:r>
        <w:rPr>
          <w:rFonts w:ascii="Times New Roman"/>
          <w:b w:val="false"/>
          <w:i w:val="false"/>
          <w:color w:val="000000"/>
          <w:sz w:val="28"/>
        </w:rPr>
        <w:t>
</w:t>
      </w:r>
      <w:r>
        <w:rPr>
          <w:rFonts w:ascii="Times New Roman"/>
          <w:b w:val="false"/>
          <w:i w:val="false"/>
          <w:color w:val="000000"/>
          <w:sz w:val="28"/>
        </w:rPr>
        <w:t>
      3. Уәкілетті орган құжаттардың толық топтамасы ұсынылмаған не ұсынылған құжаттар уәкілетті органның нормативтік құқықтық актілерінде көзделген талаптарға сәйкес келмеген жағдайда, банкке, банк операцияларының жекелеген түрлерін жүзеге асыратын ұйымға қаржы қызметтерін тұтынушыларға қаржы өнімдерін ұсыну үшін келісім беруден бас тартады.</w:t>
      </w:r>
      <w:r>
        <w:br/>
      </w:r>
      <w:r>
        <w:rPr>
          <w:rFonts w:ascii="Times New Roman"/>
          <w:b w:val="false"/>
          <w:i w:val="false"/>
          <w:color w:val="000000"/>
          <w:sz w:val="28"/>
        </w:rPr>
        <w:t>
</w:t>
      </w:r>
      <w:r>
        <w:rPr>
          <w:rFonts w:ascii="Times New Roman"/>
          <w:b w:val="false"/>
          <w:i w:val="false"/>
          <w:color w:val="000000"/>
          <w:sz w:val="28"/>
        </w:rPr>
        <w:t>
      4. Уәкілетті орган банктерге, банк операцияларының жекелеген түрлерін жүзеге асыратын ұйымдарға қаржы қызметтерін тұтынушыларға қаржы өнімдерін ұсыну үшін берілген келісімдерді есепке алуды жүргізеді.»;</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48-бапта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w:t>
      </w:r>
      <w:r>
        <w:rPr>
          <w:rFonts w:ascii="Times New Roman"/>
          <w:b w:val="false"/>
          <w:i w:val="false"/>
          <w:color w:val="000000"/>
          <w:sz w:val="28"/>
        </w:rPr>
        <w:t>
      «48-бап. Барлық немесе жекелеген банк операцияларын жүргiзуге  лицензияның және (немесе) лицензияға қосымшаның қолданысын тоқтата тұру, тоқтату не олардан айыру үшiн негiздер»;</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w:t>
      </w:r>
      <w:r>
        <w:rPr>
          <w:rFonts w:ascii="Times New Roman"/>
          <w:b w:val="false"/>
          <w:i w:val="false"/>
          <w:color w:val="000000"/>
          <w:sz w:val="28"/>
        </w:rPr>
        <w:t>
      бірінші абзац және </w:t>
      </w:r>
      <w:r>
        <w:rPr>
          <w:rFonts w:ascii="Times New Roman"/>
          <w:b w:val="false"/>
          <w:i w:val="false"/>
          <w:color w:val="000000"/>
          <w:sz w:val="28"/>
        </w:rPr>
        <w:t>к-1)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Барлық немесе жекелеген банк операцияларын жүргiзуге лицензияны және (немесе) оған қосымшаны тоқтата тұру не олардан айыру мынадай негiздердің кез келгені бойынша жүргiзiледi:»;</w:t>
      </w:r>
      <w:r>
        <w:br/>
      </w:r>
      <w:r>
        <w:rPr>
          <w:rFonts w:ascii="Times New Roman"/>
          <w:b w:val="false"/>
          <w:i w:val="false"/>
          <w:color w:val="000000"/>
          <w:sz w:val="28"/>
        </w:rPr>
        <w:t>
</w:t>
      </w:r>
      <w:r>
        <w:rPr>
          <w:rFonts w:ascii="Times New Roman"/>
          <w:b w:val="false"/>
          <w:i w:val="false"/>
          <w:color w:val="000000"/>
          <w:sz w:val="28"/>
        </w:rPr>
        <w:t>
      «к-1) банктiң, банк операцияларының жекелеген түрлерiн жүзеге асыратын ұйымның өзiне берiлген лицензияға және (немесе) оған қосымшаға сәйкес қызметтi ол берiлген күннен бастап қатарынан күнтiзбелiк он екi ай бойы жүзеге асырмауы;»;</w:t>
      </w:r>
      <w:r>
        <w:br/>
      </w:r>
      <w:r>
        <w:rPr>
          <w:rFonts w:ascii="Times New Roman"/>
          <w:b w:val="false"/>
          <w:i w:val="false"/>
          <w:color w:val="000000"/>
          <w:sz w:val="28"/>
        </w:rPr>
        <w:t>
</w:t>
      </w:r>
      <w:r>
        <w:rPr>
          <w:rFonts w:ascii="Times New Roman"/>
          <w:b w:val="false"/>
          <w:i w:val="false"/>
          <w:color w:val="000000"/>
          <w:sz w:val="28"/>
        </w:rPr>
        <w:t>
      мынадай мазмұндағы к-2) тармақшамен толықтырылсын:</w:t>
      </w:r>
      <w:r>
        <w:br/>
      </w:r>
      <w:r>
        <w:rPr>
          <w:rFonts w:ascii="Times New Roman"/>
          <w:b w:val="false"/>
          <w:i w:val="false"/>
          <w:color w:val="000000"/>
          <w:sz w:val="28"/>
        </w:rPr>
        <w:t>
</w:t>
      </w:r>
      <w:r>
        <w:rPr>
          <w:rFonts w:ascii="Times New Roman"/>
          <w:b w:val="false"/>
          <w:i w:val="false"/>
          <w:color w:val="000000"/>
          <w:sz w:val="28"/>
        </w:rPr>
        <w:t>
      «к-2) қызметінің айрықша түрі қолма-қол шетел валютасымен айырбас операцияларын ұйымдастыру болып табылатын заңды тұлғаның өзiне берiлген лицензияға және (немесе) оған қосымшаға сәйкес қызметтi қатарынан күнтiзбелiк он екi ай бойы жүзеге асырмауы;»;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«1-4. Барлық немесе жекелеген банк операцияларын жүргiзуге лицензияның және (немесе) лицензияға қосымшаның қолданысын тоқтату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негіздер бойынша және лицензиатты барлық немесе жекелеген банк операцияларын жүргiзуге құқылы және Қазақстан Республикасының заңдарына сәйкес лицензиялануға жататын тұлғалар тізбесінен алып тастаған кезде жүзеге асырылады.».</w:t>
      </w:r>
      <w:r>
        <w:br/>
      </w:r>
      <w:r>
        <w:rPr>
          <w:rFonts w:ascii="Times New Roman"/>
          <w:b w:val="false"/>
          <w:i w:val="false"/>
          <w:color w:val="000000"/>
          <w:sz w:val="28"/>
        </w:rPr>
        <w:t>
</w:t>
      </w:r>
      <w:r>
        <w:rPr>
          <w:rFonts w:ascii="Times New Roman"/>
          <w:b w:val="false"/>
          <w:i w:val="false"/>
          <w:color w:val="000000"/>
          <w:sz w:val="28"/>
        </w:rPr>
        <w:t>
      12. «Атом энергиясын пайдалану туралы» 1997 жылғы 14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7, 83-құжат; 2004 ж., № 23, 142-құжат; 2007 ж., № 1, 4-құжат; № 2, 18-құжат; № 8, 52-құжат; 2009 ж., № 18, 84-құжат; 2010 ж., № 5, 23-құжат; 2011 ж., № 1, 2-құжат; 2012 ж., № 15, 97-құжат; 2014 ж., № 1, 4-құжат):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1-баптың</w:t>
      </w:r>
      <w:r>
        <w:rPr>
          <w:rFonts w:ascii="Times New Roman"/>
          <w:b w:val="false"/>
          <w:i w:val="false"/>
          <w:color w:val="000000"/>
          <w:sz w:val="28"/>
        </w:rPr>
        <w:t xml:space="preserve">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«мемлекеттiк реттеу – уәкiлеттi органның ядролық және радиациялық қауiпсiздiк жөнiндегi нормалар мен қағидаларды әзiрлеу, бекiту және қолданысқа енгiзу, атом энергиясын пайдалану саласындағы қызмет түрлерiн лицензиялау жөнiндегi және рұқсаттық бақылау жасау қызметi;»;</w:t>
      </w:r>
      <w:r>
        <w:br/>
      </w:r>
      <w:r>
        <w:rPr>
          <w:rFonts w:ascii="Times New Roman"/>
          <w:b w:val="false"/>
          <w:i w:val="false"/>
          <w:color w:val="000000"/>
          <w:sz w:val="28"/>
        </w:rPr>
        <w:t>
</w:t>
      </w:r>
      <w:r>
        <w:rPr>
          <w:rFonts w:ascii="Times New Roman"/>
          <w:b w:val="false"/>
          <w:i w:val="false"/>
          <w:color w:val="000000"/>
          <w:sz w:val="28"/>
        </w:rPr>
        <w:t>
      2) 7-баптың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атом энергиясын қауiпсiз пайдалануды мемлекеттік реттеуді, атом энергиясын пайдалану саласындағы қызмет түрлерiн бақылауды және лицензиялауды және рұқсаттық бақылауды;»;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8-баптың</w:t>
      </w:r>
      <w:r>
        <w:rPr>
          <w:rFonts w:ascii="Times New Roman"/>
          <w:b w:val="false"/>
          <w:i w:val="false"/>
          <w:color w:val="000000"/>
          <w:sz w:val="28"/>
        </w:rPr>
        <w:t xml:space="preserve"> 3)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Қазақстан Республикасының рұқсаттар және хабарламалар туралы заңнамасына сәйкес атом энергиясын пайдалану саласында лицензиялауды және рұқсаттық бақылауды жүзеге асыру;»;</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11-бап</w:t>
      </w:r>
      <w:r>
        <w:rPr>
          <w:rFonts w:ascii="Times New Roman"/>
          <w:b w:val="false"/>
          <w:i w:val="false"/>
          <w:color w:val="000000"/>
          <w:sz w:val="28"/>
        </w:rPr>
        <w:t xml:space="preserve"> мынадай редакцияда жазылсын:</w:t>
      </w:r>
    </w:p>
    <w:bookmarkEnd w:id="8"/>
    <w:bookmarkStart w:name="z256" w:id="9"/>
    <w:p>
      <w:pPr>
        <w:spacing w:after="0"/>
        <w:ind w:left="0"/>
        <w:jc w:val="both"/>
      </w:pPr>
      <w:r>
        <w:rPr>
          <w:rFonts w:ascii="Times New Roman"/>
          <w:b w:val="false"/>
          <w:i w:val="false"/>
          <w:color w:val="000000"/>
          <w:sz w:val="28"/>
        </w:rPr>
        <w:t>
</w:t>
      </w:r>
      <w:r>
        <w:rPr>
          <w:rFonts w:ascii="Times New Roman"/>
          <w:b/>
          <w:i w:val="false"/>
          <w:color w:val="000000"/>
          <w:sz w:val="28"/>
        </w:rPr>
        <w:t>      «11-бап. Атом энергиясын пайдалануға байланысты қызметті</w:t>
      </w:r>
      <w:r>
        <w:br/>
      </w:r>
      <w:r>
        <w:rPr>
          <w:rFonts w:ascii="Times New Roman"/>
          <w:b w:val="false"/>
          <w:i w:val="false"/>
          <w:color w:val="000000"/>
          <w:sz w:val="28"/>
        </w:rPr>
        <w:t>
</w:t>
      </w:r>
      <w:r>
        <w:rPr>
          <w:rFonts w:ascii="Times New Roman"/>
          <w:b/>
          <w:i w:val="false"/>
          <w:color w:val="000000"/>
          <w:sz w:val="28"/>
        </w:rPr>
        <w:t>               лицензиялау</w:t>
      </w:r>
    </w:p>
    <w:bookmarkEnd w:id="9"/>
    <w:bookmarkStart w:name="z257" w:id="10"/>
    <w:p>
      <w:pPr>
        <w:spacing w:after="0"/>
        <w:ind w:left="0"/>
        <w:jc w:val="both"/>
      </w:pPr>
      <w:r>
        <w:rPr>
          <w:rFonts w:ascii="Times New Roman"/>
          <w:b w:val="false"/>
          <w:i w:val="false"/>
          <w:color w:val="000000"/>
          <w:sz w:val="28"/>
        </w:rPr>
        <w:t>      Атом энергиясын пайдалануға байланысты қызмет Қазақстан Республикасының рұқсаттар және хабарламалар туралы заңнамасында белгіленген тәртіппен міндетті түрде лицензиялануға жатады.</w:t>
      </w:r>
      <w:r>
        <w:br/>
      </w:r>
      <w:r>
        <w:rPr>
          <w:rFonts w:ascii="Times New Roman"/>
          <w:b w:val="false"/>
          <w:i w:val="false"/>
          <w:color w:val="000000"/>
          <w:sz w:val="28"/>
        </w:rPr>
        <w:t>
      Уәкілетті органның атом энергиясын пайдалану саласындағы қызмет түрлеріне лицензиялардың қолданысын мынадай жағдайларда:</w:t>
      </w:r>
      <w:r>
        <w:br/>
      </w:r>
      <w:r>
        <w:rPr>
          <w:rFonts w:ascii="Times New Roman"/>
          <w:b w:val="false"/>
          <w:i w:val="false"/>
          <w:color w:val="000000"/>
          <w:sz w:val="28"/>
        </w:rPr>
        <w:t>
      1) радиациялық авариялар және (немесе) авариялық жағдайлар кезінде;</w:t>
      </w:r>
      <w:r>
        <w:br/>
      </w:r>
      <w:r>
        <w:rPr>
          <w:rFonts w:ascii="Times New Roman"/>
          <w:b w:val="false"/>
          <w:i w:val="false"/>
          <w:color w:val="000000"/>
          <w:sz w:val="28"/>
        </w:rPr>
        <w:t>
      2) тексерулер нәтижесінде анықталған, ядролық материалдармен, радиоактивті қалдықтармен, иондандырушы сәуле көздерімен айналысу, оларды сақтау, тасымалдау, есепке алу және бақылау кезінде ядролық және (немесе) радиациялық қауіпсіздік талаптары бұзылған кезде;</w:t>
      </w:r>
      <w:r>
        <w:br/>
      </w:r>
      <w:r>
        <w:rPr>
          <w:rFonts w:ascii="Times New Roman"/>
          <w:b w:val="false"/>
          <w:i w:val="false"/>
          <w:color w:val="000000"/>
          <w:sz w:val="28"/>
        </w:rPr>
        <w:t>
      3) анық емес мәліметтер табылған кезде;</w:t>
      </w:r>
      <w:r>
        <w:br/>
      </w:r>
      <w:r>
        <w:rPr>
          <w:rFonts w:ascii="Times New Roman"/>
          <w:b w:val="false"/>
          <w:i w:val="false"/>
          <w:color w:val="000000"/>
          <w:sz w:val="28"/>
        </w:rPr>
        <w:t>
      4) уәкілетті органның нұсқамалары белгіленген мерзімдерде орындалмаған кезде алты айдан аспайтын мерзімге тоқтата тұруға құқығы бар.</w:t>
      </w:r>
      <w:r>
        <w:br/>
      </w:r>
      <w:r>
        <w:rPr>
          <w:rFonts w:ascii="Times New Roman"/>
          <w:b w:val="false"/>
          <w:i w:val="false"/>
          <w:color w:val="000000"/>
          <w:sz w:val="28"/>
        </w:rPr>
        <w:t>
      Лицензияның қолданысын тоқтата тұрған кезде уәкілетті орган лицензиатқа қолданысын тоқтата тұрудың себептері мен бұзушылықтарды жою мерзімдерін көрсете отырып, лицензияны тоқтата тұру туралы шешімді жібереді.»;</w:t>
      </w:r>
      <w:r>
        <w:br/>
      </w:r>
      <w:r>
        <w:rPr>
          <w:rFonts w:ascii="Times New Roman"/>
          <w:b w:val="false"/>
          <w:i w:val="false"/>
          <w:color w:val="000000"/>
          <w:sz w:val="28"/>
        </w:rPr>
        <w:t>
      5) 12-баптың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Пайдаланушы ұйым уәкілетті органға Қазақстан Республикасының азаматтық қорғау туралы заңнамасында белгіленген мерзімдерде атом энергиясын пайдалану саласындағы қызметке байланысты кез келген авария және (немесе) авариялық жағдай туралы хабарлауға міндетті.».</w:t>
      </w:r>
      <w:r>
        <w:br/>
      </w:r>
      <w:r>
        <w:rPr>
          <w:rFonts w:ascii="Times New Roman"/>
          <w:b w:val="false"/>
          <w:i w:val="false"/>
          <w:color w:val="000000"/>
          <w:sz w:val="28"/>
        </w:rPr>
        <w:t>
</w:t>
      </w:r>
      <w:r>
        <w:rPr>
          <w:rFonts w:ascii="Times New Roman"/>
          <w:b w:val="false"/>
          <w:i w:val="false"/>
          <w:color w:val="000000"/>
          <w:sz w:val="28"/>
        </w:rPr>
        <w:t>
      13. «Нотариат туралы» 1997 жылғы 14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13-14, 206-құжат; 1998 ж., № 22, 307-құжат; 2000 ж., № 3-4, 66-құжат; 2001 ж., № 15-16, 236-құжат; № 24, 338-құжат; 2003 ж., № 10, 48-құжат; № 12, 86-құжат; 2004 ж., № 23, 142-құжат; 2006 ж., № 11, 55-құжат; 2007 ж., № 2, 18-құжат; 2009 ж., № 8, 44-құжат; № 17, 81-құжат; № 19, 88-құжат; № 23, 100-құжат; 2010 ж., № 17-18, 111-құжат; 2011 ж., № 11, 102-құжат; № 21, 172-құжат; 2012 ж., № 8, 64-құжат; № 10, 77-құжат; № 12, 84-құжат; 2013 ж., № 1, 3-құжат; № 14, 72-құжат; 2014 ж., № 1, 4-құжат):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Нотариус лицензиясын беруден бас тарту негiздерi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белгiленедi.».</w:t>
      </w:r>
      <w:r>
        <w:br/>
      </w:r>
      <w:r>
        <w:rPr>
          <w:rFonts w:ascii="Times New Roman"/>
          <w:b w:val="false"/>
          <w:i w:val="false"/>
          <w:color w:val="000000"/>
          <w:sz w:val="28"/>
        </w:rPr>
        <w:t>
</w:t>
      </w:r>
      <w:r>
        <w:rPr>
          <w:rFonts w:ascii="Times New Roman"/>
          <w:b w:val="false"/>
          <w:i w:val="false"/>
          <w:color w:val="000000"/>
          <w:sz w:val="28"/>
        </w:rPr>
        <w:t>
      14. «Адвокаттық қызмет туралы» 1997 жылғы 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22, 328-құжат; 2001 ж., № 15-16, 236-құжат; 2003 ж., № 11, 65-құжат; 2004 ж., № 23, 142-құжат; 2007 ж., № 2, 18-құжат; № 9, 67-құжат; № 10, 69-құжат; 2009 ж., № 8, 44-құжат; № 19, 88-құжат; № 24, 130-құжат; 2010 ж., № 5, 23-құжат; 2011 ж., № 23, 179-құжат; 2012 ж., № 4, 32-құжат; № 6, 44-құжат; № 10, 77-құжат; 2013 ж., № 14, 72, 74-құжат; № 15, 76-құжат):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10-бап</w:t>
      </w:r>
      <w:r>
        <w:rPr>
          <w:rFonts w:ascii="Times New Roman"/>
          <w:b w:val="false"/>
          <w:i w:val="false"/>
          <w:color w:val="000000"/>
          <w:sz w:val="28"/>
        </w:rPr>
        <w:t xml:space="preserve"> мынадай редакцияда жазылсын:</w:t>
      </w:r>
    </w:p>
    <w:bookmarkEnd w:id="10"/>
    <w:bookmarkStart w:name="z264" w:id="11"/>
    <w:p>
      <w:pPr>
        <w:spacing w:after="0"/>
        <w:ind w:left="0"/>
        <w:jc w:val="both"/>
      </w:pPr>
      <w:r>
        <w:rPr>
          <w:rFonts w:ascii="Times New Roman"/>
          <w:b w:val="false"/>
          <w:i w:val="false"/>
          <w:color w:val="000000"/>
          <w:sz w:val="28"/>
        </w:rPr>
        <w:t>
</w:t>
      </w:r>
      <w:r>
        <w:rPr>
          <w:rFonts w:ascii="Times New Roman"/>
          <w:b/>
          <w:i w:val="false"/>
          <w:color w:val="000000"/>
          <w:sz w:val="28"/>
        </w:rPr>
        <w:t>      «10-бап. Лицензия беруден бас тарту</w:t>
      </w:r>
    </w:p>
    <w:bookmarkEnd w:id="11"/>
    <w:bookmarkStart w:name="z265" w:id="12"/>
    <w:p>
      <w:pPr>
        <w:spacing w:after="0"/>
        <w:ind w:left="0"/>
        <w:jc w:val="both"/>
      </w:pPr>
      <w:r>
        <w:rPr>
          <w:rFonts w:ascii="Times New Roman"/>
          <w:b w:val="false"/>
          <w:i w:val="false"/>
          <w:color w:val="000000"/>
          <w:sz w:val="28"/>
        </w:rPr>
        <w:t>      Лицензия беруден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негiздер бойынша бас тартылады.»;</w:t>
      </w:r>
      <w:r>
        <w:br/>
      </w:r>
      <w:r>
        <w:rPr>
          <w:rFonts w:ascii="Times New Roman"/>
          <w:b w:val="false"/>
          <w:i w:val="false"/>
          <w:color w:val="000000"/>
          <w:sz w:val="28"/>
        </w:rPr>
        <w:t>
</w:t>
      </w:r>
      <w:r>
        <w:rPr>
          <w:rFonts w:ascii="Times New Roman"/>
          <w:b w:val="false"/>
          <w:i w:val="false"/>
          <w:color w:val="000000"/>
          <w:sz w:val="28"/>
        </w:rPr>
        <w:t>
      2) 12-баптың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Адвокаттық қызметпен айналысуға арналған лицензияның қолданысын тоқтату Қазақстан Республикасының рұқсаттар және хабарламалар туралы заңнамасында көзделген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3) 29-баптың 1-тармағының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тегi, аты, әкесiнiң аты (ол болған кезде) өзгерген жағдайда, адвокаттық қызметпен айналысуға арналған лицензияны қайта ресiмдеу туралы өтiнiштi Қазақстан Республикасының рұқсаттар және хабарламалар туралы заңнамасында белгiленген тәртiппен және шарттармен лицензиарға беруге;».</w:t>
      </w:r>
      <w:r>
        <w:br/>
      </w:r>
      <w:r>
        <w:rPr>
          <w:rFonts w:ascii="Times New Roman"/>
          <w:b w:val="false"/>
          <w:i w:val="false"/>
          <w:color w:val="000000"/>
          <w:sz w:val="28"/>
        </w:rPr>
        <w:t>
</w:t>
      </w:r>
      <w:r>
        <w:rPr>
          <w:rFonts w:ascii="Times New Roman"/>
          <w:b w:val="false"/>
          <w:i w:val="false"/>
          <w:color w:val="000000"/>
          <w:sz w:val="28"/>
        </w:rPr>
        <w:t>
      15. «Нормативтік құқықтық актілер туралы» 1998 жылғы 24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2-3, 25-құжат; 2001 ж., № 20, 258-құжат; 2002 ж., № 5, 50-құжат; 2004 ж., № 5, 29-құжат; № 13, 74-құжат; 2005 ж., № 17-18, 73-құжат; 2006 ж., № 3, 22-құжат; № 24, 148-құжат; 2007 ж., № 2, 18-құжат; № 12, 86-құжат; № 13, 100-құжат; № 19, 147-құжат; 2008 ж., № 13-14, 55-құжат; № 21, 97-құжат; 2009 ж., № 15-16, 74-құжат; № 18, 84-құжат; № 22, 94-құжат; 2010 ж., № 5, 23-құжат; № 7, 29-құжат; № 24, 146-құжат; 2011 ж., № 1, 7-құжат; № 7, 54-құжат; № 11, 102-құжат; № 12, 111-құжат; 2012 ж., № 8, 64-құжат; № 15, 97-құжат; 2013 ж., № 5-6, 30-құжат; № 14, 72-құжат; № 15, 81-құжат):</w:t>
      </w:r>
      <w:r>
        <w:br/>
      </w:r>
      <w:r>
        <w:rPr>
          <w:rFonts w:ascii="Times New Roman"/>
          <w:b w:val="false"/>
          <w:i w:val="false"/>
          <w:color w:val="000000"/>
          <w:sz w:val="28"/>
        </w:rPr>
        <w:t>
</w:t>
      </w:r>
      <w:r>
        <w:rPr>
          <w:rFonts w:ascii="Times New Roman"/>
          <w:b w:val="false"/>
          <w:i w:val="false"/>
          <w:color w:val="000000"/>
          <w:sz w:val="28"/>
        </w:rPr>
        <w:t>
      36-баптың </w:t>
      </w:r>
      <w:r>
        <w:rPr>
          <w:rFonts w:ascii="Times New Roman"/>
          <w:b w:val="false"/>
          <w:i w:val="false"/>
          <w:color w:val="000000"/>
          <w:sz w:val="28"/>
        </w:rPr>
        <w:t>4-1-тармағы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«4-1. Рұқсат алу тәртібін регламенттейтін, рұқсат беру немесе біліктілік талаптарын және (немесе) осындай талаптарға өтініш берушілердің сәйкестігін растайтын құжаттар тізбесін бекітетін нормативтік құқықтық актілер олар алғашқы жарияланған күнінен кейін күнтізбелік жиырма бір күн өткенге дейін қолданысқа енгізілмейді.».</w:t>
      </w:r>
      <w:r>
        <w:br/>
      </w:r>
      <w:r>
        <w:rPr>
          <w:rFonts w:ascii="Times New Roman"/>
          <w:b w:val="false"/>
          <w:i w:val="false"/>
          <w:color w:val="000000"/>
          <w:sz w:val="28"/>
        </w:rPr>
        <w:t>
</w:t>
      </w:r>
      <w:r>
        <w:rPr>
          <w:rFonts w:ascii="Times New Roman"/>
          <w:b w:val="false"/>
          <w:i w:val="false"/>
          <w:color w:val="000000"/>
          <w:sz w:val="28"/>
        </w:rPr>
        <w:t>
      16. «Асыл тұқымды мал шаруашылығы туралы» 1998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16, 220-құжат; 2001 ж., № 23, 318-құжат; 2004 ж., № 23, 142-құжат; 2006 ж., № 1, 5-құжат; № 3, 22-құжат; 2008 ж., № 15-16, 60-құжат; 2009 ж., № 18, 84-құжат; 2010 ж., № 5, 23-құжат; 2011 ж., № 1, 2-құжат; № 11, 102-құжат; 2012 ж., № 2, 16-құжат, № 15, 97-құжат; № 21-22, 124-құжат; 2013 ж., № 9, 51-құжат; № 14, 75-құжат; 2014 ж., № 2, 10-құжат):</w:t>
      </w:r>
      <w:r>
        <w:br/>
      </w:r>
      <w:r>
        <w:rPr>
          <w:rFonts w:ascii="Times New Roman"/>
          <w:b w:val="false"/>
          <w:i w:val="false"/>
          <w:color w:val="000000"/>
          <w:sz w:val="28"/>
        </w:rPr>
        <w:t>
</w:t>
      </w:r>
      <w:r>
        <w:rPr>
          <w:rFonts w:ascii="Times New Roman"/>
          <w:b w:val="false"/>
          <w:i w:val="false"/>
          <w:color w:val="000000"/>
          <w:sz w:val="28"/>
        </w:rPr>
        <w:t>
      1) 13-баптың </w:t>
      </w:r>
      <w:r>
        <w:rPr>
          <w:rFonts w:ascii="Times New Roman"/>
          <w:b w:val="false"/>
          <w:i w:val="false"/>
          <w:color w:val="000000"/>
          <w:sz w:val="28"/>
        </w:rPr>
        <w:t>13-1)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«13-1)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жеке және заңды тұлғалардан асыл тұқымды мал шаруашылығы саласындағы қызметтің басталғаны туралы хабарламалар қабылдауды жүзеге асырады;»;</w:t>
      </w:r>
      <w:r>
        <w:br/>
      </w:r>
      <w:r>
        <w:rPr>
          <w:rFonts w:ascii="Times New Roman"/>
          <w:b w:val="false"/>
          <w:i w:val="false"/>
          <w:color w:val="000000"/>
          <w:sz w:val="28"/>
        </w:rPr>
        <w:t>
</w:t>
      </w:r>
      <w:r>
        <w:rPr>
          <w:rFonts w:ascii="Times New Roman"/>
          <w:b w:val="false"/>
          <w:i w:val="false"/>
          <w:color w:val="000000"/>
          <w:sz w:val="28"/>
        </w:rPr>
        <w:t>
      2) 16-баптың 3-тармағының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жеке және заңды тұлғалардан асыл тұқымды мал шаруашылығы саласындағы қызметтің басталғаны туралы хабарламаларды қабылдауға құқылы.»;</w:t>
      </w:r>
      <w:r>
        <w:br/>
      </w:r>
      <w:r>
        <w:rPr>
          <w:rFonts w:ascii="Times New Roman"/>
          <w:b w:val="false"/>
          <w:i w:val="false"/>
          <w:color w:val="000000"/>
          <w:sz w:val="28"/>
        </w:rPr>
        <w:t>
</w:t>
      </w:r>
      <w:r>
        <w:rPr>
          <w:rFonts w:ascii="Times New Roman"/>
          <w:b w:val="false"/>
          <w:i w:val="false"/>
          <w:color w:val="000000"/>
          <w:sz w:val="28"/>
        </w:rPr>
        <w:t>
      3) 16-2-баптың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Жеке және заңды тұлғалар асыл тұқымды мал шаруашылығы саласындағы қызметті бастағанға дейін бұл жөнінде уәкілетті органды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хабардар етуге міндетті.».</w:t>
      </w:r>
      <w:r>
        <w:br/>
      </w:r>
      <w:r>
        <w:rPr>
          <w:rFonts w:ascii="Times New Roman"/>
          <w:b w:val="false"/>
          <w:i w:val="false"/>
          <w:color w:val="000000"/>
          <w:sz w:val="28"/>
        </w:rPr>
        <w:t>
</w:t>
      </w:r>
      <w:r>
        <w:rPr>
          <w:rFonts w:ascii="Times New Roman"/>
          <w:b w:val="false"/>
          <w:i w:val="false"/>
          <w:color w:val="000000"/>
          <w:sz w:val="28"/>
        </w:rPr>
        <w:t>
      17. «Табиғи монополиялар және реттелетін нарықтар туралы» 1998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16, 214-құжат; 1999 ж., № 19, 646-құжат; 2000 ж., № 3-4, 66-құжат; 2001 ж., № 23, 309-құжат; 2002 ж., № 23-24, 193-құжат; 2004 ж., № 14, 82-құжат; № 23, 138, 142-құжаттар; 2006 ж., № 2, 17-құжат; № 3, 22-құжат; № 4, 24-құжат; № 8, 45-құжат; № 13, 87-құжат; 2007 ж., № 3, 20-құжат; № 19, 148-құжат; 2008 ж., № 15-16, 64-құжат; № 24, 129-құжат; 2009 ж., № 11-12, 54-құжат; № 13-14, 62-құжат; № 18, 84-құжат; 2010 ж., № 5, 20, 23-құжаттар, 2011 ж., № 1, 2-құжат; № 11, 102-құжат; № 12, 111-құжат; № 13, 112-құжат; № 16, 129-құжат; 2012 ж., № 2, 9, 15-құжаттар, № 3, 21-құжат; № 4, 30-құжат; № 11, 80-құжат; № 12, 85-құжат; № 15, 97-құжат; 2013 ж., № 4, 21-құжат; № 10-11, 56-құжат; № 15, 79, 82-құжаттар; № 16, 83-құжат; 2014 ж., № 1, 4-құжат; № 4-5, 24-құжат):</w:t>
      </w:r>
      <w:r>
        <w:br/>
      </w:r>
      <w:r>
        <w:rPr>
          <w:rFonts w:ascii="Times New Roman"/>
          <w:b w:val="false"/>
          <w:i w:val="false"/>
          <w:color w:val="000000"/>
          <w:sz w:val="28"/>
        </w:rPr>
        <w:t>
</w:t>
      </w:r>
      <w:r>
        <w:rPr>
          <w:rFonts w:ascii="Times New Roman"/>
          <w:b w:val="false"/>
          <w:i w:val="false"/>
          <w:color w:val="000000"/>
          <w:sz w:val="28"/>
        </w:rPr>
        <w:t>
      1) 13-баптың 1-тармағының </w:t>
      </w:r>
      <w:r>
        <w:rPr>
          <w:rFonts w:ascii="Times New Roman"/>
          <w:b w:val="false"/>
          <w:i w:val="false"/>
          <w:color w:val="000000"/>
          <w:sz w:val="28"/>
        </w:rPr>
        <w:t>5-7)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«5-7) «Рұқсаттар және хабарламалар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3-бабы 2-тармағының 7) тармақшасында көзделген ерекшеліктерді ескере отырып,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рұқсаттарды береді;»;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14-баптың</w:t>
      </w:r>
      <w:r>
        <w:rPr>
          <w:rFonts w:ascii="Times New Roman"/>
          <w:b w:val="false"/>
          <w:i w:val="false"/>
          <w:color w:val="000000"/>
          <w:sz w:val="28"/>
        </w:rPr>
        <w:t xml:space="preserve"> 1-тармағы мынадай мазмұндағы 13-4) тармақшамен толықтырылсын:</w:t>
      </w:r>
      <w:r>
        <w:br/>
      </w:r>
      <w:r>
        <w:rPr>
          <w:rFonts w:ascii="Times New Roman"/>
          <w:b w:val="false"/>
          <w:i w:val="false"/>
          <w:color w:val="000000"/>
          <w:sz w:val="28"/>
        </w:rPr>
        <w:t>
</w:t>
      </w:r>
      <w:r>
        <w:rPr>
          <w:rFonts w:ascii="Times New Roman"/>
          <w:b w:val="false"/>
          <w:i w:val="false"/>
          <w:color w:val="000000"/>
          <w:sz w:val="28"/>
        </w:rPr>
        <w:t>
      «13-4) рұқсаттық бақылауды жүзеге асыруға;»;</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18-1-баптың</w:t>
      </w:r>
      <w:r>
        <w:rPr>
          <w:rFonts w:ascii="Times New Roman"/>
          <w:b w:val="false"/>
          <w:i w:val="false"/>
          <w:color w:val="000000"/>
          <w:sz w:val="28"/>
        </w:rPr>
        <w:t xml:space="preserve"> 1-тармағында: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егер табиғи монополия субъектiсiнiң иеліктен шығарылатын мүлкінің не ағымдағы жылдың басындағы бухгалтерлiк баланста ескерілген, оған қатысты өзге де мәмілелер жасалатын мүлкінің баланстық құны ағымдағы жылдың басындағы бухгалтерлiк балансқа сәйкес оның активтерiнiң баланстық құнының 0,05 пайызынан асатын болса, олар табиғи монополия субъектiсiнiң реттелiп көрсетiлетiн қызметтерiне (тауарларына, жұмыстарына) тарифтердiң (бағалардың, алымдар мөлшерлемелерінің) немесе олардың шектi деңгейлерiнiң артуына, тұтынушылармен жасасқан шарттардың бұзылуына, берiк байланыстағы технологиялық жүйенiң бұзылуына, ұсынылатын реттелiп көрсетiлетiн қызметтердiң (өндiрiлетiн тауарлардың, жұмыстардың) тоқтап қалуына не көлемiнiң едәуiр кемуiне әкеп соқпайтын жағдайда табиғи монополия субъектiсiнiң реттеліп көрсетілетін қызметтерінің (тауарларының, жұмыстарының) өндірісіне және ұсынылуына арналған мүлкiмен мәмiлелер жасасуға;»;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18. «Аудиторлық қызмет туралы» 1998 жылғы 20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22, 309-құжат; 2000 ж., № 22, 408-құжат; 2001 ж., № 1, 5-құжат; № 8, 52-құжат; 2002 ж., № 23-24, 193-құжат; 2003 ж., № 11, 56-құжат; № 12, 86-құжат; № 15, 139-құжат; 2004 ж., № 23, 138-құжат; 2005 ж., № 14, 58-құжат; 2006 ж., № 8, 45-құжат; 2007 ж., № 2, 18-құжат; № 4, 28-құжат; 2009 ж., № 2-3, 21-құжат; № 17, 79-құжат; № 18, 84-құжат; № 19, 88-құжат; 2010 ж., № 5, 23-құжат; № 17-18, 112-құжат; 2011 ж., № 1, 2-құжат; № 5, 43-құжат; № 11, 102-құжат; № 12, 111-құжат; № 24, 196-құжат; 2012 ж., № 2, 15-құжат; № 8, 64-құжат; № 10, 77-құжат; № 13, 91-құжат; № 15, 97-құжат; 2013 ж., № 10-11, 56-құжат; № 15, 79-құжат; 2014 ж., № 1, 4-құжат):</w:t>
      </w:r>
      <w:r>
        <w:br/>
      </w:r>
      <w:r>
        <w:rPr>
          <w:rFonts w:ascii="Times New Roman"/>
          <w:b w:val="false"/>
          <w:i w:val="false"/>
          <w:color w:val="000000"/>
          <w:sz w:val="28"/>
        </w:rPr>
        <w:t>
</w:t>
      </w:r>
      <w:r>
        <w:rPr>
          <w:rFonts w:ascii="Times New Roman"/>
          <w:b w:val="false"/>
          <w:i w:val="false"/>
          <w:color w:val="000000"/>
          <w:sz w:val="28"/>
        </w:rPr>
        <w:t>
      1) 3-баптың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«Егер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осы тармақта көзделген өз қызметiнiң бейiнi бойынша жекелеген қызмет түрлерiн көрсету рұқсаттар алуды немесе хабарламалар жіберуді талап етсе, аудиторлық ұйымдар рұқсаттары болмай немесе хабарламаларды жібермей бұл қызметтердi көрсетуге құқылы емес.»;</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ff0000"/>
          <w:sz w:val="28"/>
        </w:rPr>
        <w:t xml:space="preserve">алып тастау көзделген - ҚР 29.09.2014 </w:t>
      </w:r>
      <w:r>
        <w:rPr>
          <w:rFonts w:ascii="Times New Roman"/>
          <w:b w:val="false"/>
          <w:i w:val="false"/>
          <w:color w:val="000000"/>
          <w:sz w:val="28"/>
        </w:rPr>
        <w:t>№ 239-V</w:t>
      </w:r>
      <w:r>
        <w:rPr>
          <w:rFonts w:ascii="Times New Roman"/>
          <w:b w:val="false"/>
          <w:i w:val="false"/>
          <w:color w:val="ff0000"/>
          <w:sz w:val="28"/>
        </w:rPr>
        <w:t xml:space="preserve"> Заңымен (қолданысқа енгізілу тәртібін </w:t>
      </w:r>
      <w:r>
        <w:rPr>
          <w:rFonts w:ascii="Times New Roman"/>
          <w:b w:val="false"/>
          <w:i w:val="false"/>
          <w:color w:val="000000"/>
          <w:sz w:val="28"/>
        </w:rPr>
        <w:t>3-баптан</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алып тастау көзделген - ҚР 29.09.2014 </w:t>
      </w:r>
      <w:r>
        <w:rPr>
          <w:rFonts w:ascii="Times New Roman"/>
          <w:b w:val="false"/>
          <w:i w:val="false"/>
          <w:color w:val="000000"/>
          <w:sz w:val="28"/>
        </w:rPr>
        <w:t>№ 239-V</w:t>
      </w:r>
      <w:r>
        <w:rPr>
          <w:rFonts w:ascii="Times New Roman"/>
          <w:b w:val="false"/>
          <w:i w:val="false"/>
          <w:color w:val="ff0000"/>
          <w:sz w:val="28"/>
        </w:rPr>
        <w:t xml:space="preserve"> Заңымен (қолданысқа енгізілу тәртібін </w:t>
      </w:r>
      <w:r>
        <w:rPr>
          <w:rFonts w:ascii="Times New Roman"/>
          <w:b w:val="false"/>
          <w:i w:val="false"/>
          <w:color w:val="000000"/>
          <w:sz w:val="28"/>
        </w:rPr>
        <w:t>3-баптан</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10-баптың</w:t>
      </w:r>
      <w:r>
        <w:rPr>
          <w:rFonts w:ascii="Times New Roman"/>
          <w:b w:val="false"/>
          <w:i w:val="false"/>
          <w:color w:val="000000"/>
          <w:sz w:val="28"/>
        </w:rPr>
        <w:t xml:space="preserve"> 1 және 3-тармақтары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Кәсiби ұйымның аккредиттелуi Қазақстан Республикасының Үкіметі бекiткен нысан бойынша аккредиттеу туралы куәлiкпен расталады. Аккредиттеу туралы куәлiк Қазақстан Республикасының бүкiл аумағында жарамды.»;</w:t>
      </w:r>
      <w:r>
        <w:br/>
      </w:r>
      <w:r>
        <w:rPr>
          <w:rFonts w:ascii="Times New Roman"/>
          <w:b w:val="false"/>
          <w:i w:val="false"/>
          <w:color w:val="000000"/>
          <w:sz w:val="28"/>
        </w:rPr>
        <w:t>
</w:t>
      </w:r>
      <w:r>
        <w:rPr>
          <w:rFonts w:ascii="Times New Roman"/>
          <w:b w:val="false"/>
          <w:i w:val="false"/>
          <w:color w:val="000000"/>
          <w:sz w:val="28"/>
        </w:rPr>
        <w:t>
      «3. Кәсiби ұйымдарды аккредиттеу тәртiбiне сәйкес келетін кәсiби ұйымдардың құрылымы мен жұмыс органдары олардың жарғыларында айқындалады.»;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16-баптың</w:t>
      </w:r>
      <w:r>
        <w:rPr>
          <w:rFonts w:ascii="Times New Roman"/>
          <w:b w:val="false"/>
          <w:i w:val="false"/>
          <w:color w:val="000000"/>
          <w:sz w:val="28"/>
        </w:rPr>
        <w:t xml:space="preserve"> 1 және 2-тармақтары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Аудиторлық қызмет Қазақстан Республикасының рұқсаттар және хабарламалар туралы заңнамасында белгіленген тәртіппен лицензиялануға жатады.</w:t>
      </w:r>
      <w:r>
        <w:br/>
      </w:r>
      <w:r>
        <w:rPr>
          <w:rFonts w:ascii="Times New Roman"/>
          <w:b w:val="false"/>
          <w:i w:val="false"/>
          <w:color w:val="000000"/>
          <w:sz w:val="28"/>
        </w:rPr>
        <w:t>
</w:t>
      </w:r>
      <w:r>
        <w:rPr>
          <w:rFonts w:ascii="Times New Roman"/>
          <w:b w:val="false"/>
          <w:i w:val="false"/>
          <w:color w:val="000000"/>
          <w:sz w:val="28"/>
        </w:rPr>
        <w:t>
      2.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ғана лицензия өзінің қолданысын тоқтатады.».</w:t>
      </w:r>
      <w:r>
        <w:br/>
      </w:r>
      <w:r>
        <w:rPr>
          <w:rFonts w:ascii="Times New Roman"/>
          <w:b w:val="false"/>
          <w:i w:val="false"/>
          <w:color w:val="000000"/>
          <w:sz w:val="28"/>
        </w:rPr>
        <w:t>
</w:t>
      </w:r>
      <w:r>
        <w:rPr>
          <w:rFonts w:ascii="Times New Roman"/>
          <w:b w:val="false"/>
          <w:i w:val="false"/>
          <w:color w:val="000000"/>
          <w:sz w:val="28"/>
        </w:rPr>
        <w:t>
      19. «Жекелеген қару түрлерінің айналымына мемлекеттік бақылау жасау туралы» 1998 жылғы 30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24, 448-құжат; 2002 ж., № 4, 34-құжат; 2004 ж., № 23, 140, 142-құжаттар; 2006 ж., № 24, 148-құжат; 2007 ж., № 2, 18-құжат; № 19, 150-құжат; № 20, 152-құжат; 2010 ж., № 8, 41-құжат; № 24, 149-құжат; 2011 ж., № 1, 7-құжат; № 11, 102-құжат; № 12, 111-құжат; 2013 ж., № 12, 57-құжат; 2014 жылғы 25 сәуірде «Егемен Қазақстан» және «Казахстанская правда» газеттерінде жарияланған «Қазақстан Республикасының кейбір заңнамалық актілеріне ішкі істер органдарының қызметі мәселелері бойынша өзгерістер мен толықтырулар енгізу туралы» 2014 жылғы 23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7-баптың 2-тармағының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ойық ұңғылы спорттық атыс қаруын не үрлемелі энергиясы 7,5 Дж-дан жоғары және калибрі 4,5 мм-дан асатын спорттық пневматикалық қаруды, сондай-ақ спорттық сұқпа суық қаруды спорт объектілерінен тыс жерде сақтауға немесе пайдалануға; жануарлар дүниесі объектілерін жинап, инъекциялауға байланысты ғылыми-зерттеу және профилактикалық жұмыстар жүргізуге арналған садақтар мен арбалеттерді сақтауды және пайдалануды қоспағанда, адырнасының керілу күші 14 кг-дан асатын лақтырылатын қаруды сақтау және алып жүру рұқсатынсыз спорт объектілерінен тыс жерде сақтауға немесе пайдалануға;»;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Лицензия Қазақстан Республикасының рұқсаттар және хабарламалар туралы заңнамасында тізбесі айқындалған құжаттар негізінде беріледі.»;</w:t>
      </w:r>
      <w:r>
        <w:br/>
      </w:r>
      <w:r>
        <w:rPr>
          <w:rFonts w:ascii="Times New Roman"/>
          <w:b w:val="false"/>
          <w:i w:val="false"/>
          <w:color w:val="000000"/>
          <w:sz w:val="28"/>
        </w:rPr>
        <w:t>
</w:t>
      </w:r>
      <w:r>
        <w:rPr>
          <w:rFonts w:ascii="Times New Roman"/>
          <w:b w:val="false"/>
          <w:i w:val="false"/>
          <w:color w:val="000000"/>
          <w:sz w:val="28"/>
        </w:rPr>
        <w:t>
      5-тармақтың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басқа да негіздер болып табылады.»;</w:t>
      </w:r>
      <w:r>
        <w:br/>
      </w:r>
      <w:r>
        <w:rPr>
          <w:rFonts w:ascii="Times New Roman"/>
          <w:b w:val="false"/>
          <w:i w:val="false"/>
          <w:color w:val="000000"/>
          <w:sz w:val="28"/>
        </w:rPr>
        <w:t>
</w:t>
      </w:r>
      <w:r>
        <w:rPr>
          <w:rFonts w:ascii="Times New Roman"/>
          <w:b w:val="false"/>
          <w:i w:val="false"/>
          <w:color w:val="000000"/>
          <w:sz w:val="28"/>
        </w:rPr>
        <w:t>
      3) 14-баптың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Иемденіп алынған қару оны иемденіп алған күннен бастап бір апта мерзімде тиісті ішкі істер органында тіркелуге тиіс. Қару тіркелген кезде қаруды иемденіп алудың заңдылығын растайтын құжаттардың негізінде осы қаруды сақтау мен алып жүруге бес жыл мерзімге рұқсат беріледі.»;</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19-бап</w:t>
      </w:r>
      <w:r>
        <w:rPr>
          <w:rFonts w:ascii="Times New Roman"/>
          <w:b w:val="false"/>
          <w:i w:val="false"/>
          <w:color w:val="000000"/>
          <w:sz w:val="28"/>
        </w:rPr>
        <w:t xml:space="preserve"> мынадай редакцияда жазылсын:</w:t>
      </w:r>
    </w:p>
    <w:bookmarkEnd w:id="12"/>
    <w:bookmarkStart w:name="z313" w:id="13"/>
    <w:p>
      <w:pPr>
        <w:spacing w:after="0"/>
        <w:ind w:left="0"/>
        <w:jc w:val="both"/>
      </w:pPr>
      <w:r>
        <w:rPr>
          <w:rFonts w:ascii="Times New Roman"/>
          <w:b w:val="false"/>
          <w:i w:val="false"/>
          <w:color w:val="000000"/>
          <w:sz w:val="28"/>
        </w:rPr>
        <w:t>
</w:t>
      </w:r>
      <w:r>
        <w:rPr>
          <w:rFonts w:ascii="Times New Roman"/>
          <w:b/>
          <w:i w:val="false"/>
          <w:color w:val="000000"/>
          <w:sz w:val="28"/>
        </w:rPr>
        <w:t>      «19-бап. Рұқсаттардың қолданысын тоқтата тұру, қайта</w:t>
      </w:r>
      <w:r>
        <w:br/>
      </w:r>
      <w:r>
        <w:rPr>
          <w:rFonts w:ascii="Times New Roman"/>
          <w:b w:val="false"/>
          <w:i w:val="false"/>
          <w:color w:val="000000"/>
          <w:sz w:val="28"/>
        </w:rPr>
        <w:t>
</w:t>
      </w:r>
      <w:r>
        <w:rPr>
          <w:rFonts w:ascii="Times New Roman"/>
          <w:b/>
          <w:i w:val="false"/>
          <w:color w:val="000000"/>
          <w:sz w:val="28"/>
        </w:rPr>
        <w:t>               бастау және тоқтату, сондай-ақ оларды беруден</w:t>
      </w:r>
      <w:r>
        <w:br/>
      </w:r>
      <w:r>
        <w:rPr>
          <w:rFonts w:ascii="Times New Roman"/>
          <w:b w:val="false"/>
          <w:i w:val="false"/>
          <w:color w:val="000000"/>
          <w:sz w:val="28"/>
        </w:rPr>
        <w:t>
</w:t>
      </w:r>
      <w:r>
        <w:rPr>
          <w:rFonts w:ascii="Times New Roman"/>
          <w:b/>
          <w:i w:val="false"/>
          <w:color w:val="000000"/>
          <w:sz w:val="28"/>
        </w:rPr>
        <w:t>               бас тарту</w:t>
      </w:r>
    </w:p>
    <w:bookmarkEnd w:id="13"/>
    <w:bookmarkStart w:name="z314" w:id="14"/>
    <w:p>
      <w:pPr>
        <w:spacing w:after="0"/>
        <w:ind w:left="0"/>
        <w:jc w:val="both"/>
      </w:pPr>
      <w:r>
        <w:rPr>
          <w:rFonts w:ascii="Times New Roman"/>
          <w:b w:val="false"/>
          <w:i w:val="false"/>
          <w:color w:val="000000"/>
          <w:sz w:val="28"/>
        </w:rPr>
        <w:t>
      1. Ішкі істер органдары, егер адамның:</w:t>
      </w:r>
      <w:r>
        <w:br/>
      </w:r>
      <w:r>
        <w:rPr>
          <w:rFonts w:ascii="Times New Roman"/>
          <w:b w:val="false"/>
          <w:i w:val="false"/>
          <w:color w:val="000000"/>
          <w:sz w:val="28"/>
        </w:rPr>
        <w:t>
      1) тұрақты тұрғылықты жері болмаған;</w:t>
      </w:r>
      <w:r>
        <w:br/>
      </w:r>
      <w:r>
        <w:rPr>
          <w:rFonts w:ascii="Times New Roman"/>
          <w:b w:val="false"/>
          <w:i w:val="false"/>
          <w:color w:val="000000"/>
          <w:sz w:val="28"/>
        </w:rPr>
        <w:t>
      2) қаруды сақтау үшін тиісті жағдайлары болмаған жағдайларда, қаруды сақтауға немесе сақтау мен алып жүруге рұқсаттарды тоқтата тұрады.</w:t>
      </w:r>
      <w:r>
        <w:br/>
      </w:r>
      <w:r>
        <w:rPr>
          <w:rFonts w:ascii="Times New Roman"/>
          <w:b w:val="false"/>
          <w:i w:val="false"/>
          <w:color w:val="000000"/>
          <w:sz w:val="28"/>
        </w:rPr>
        <w:t>
      Адам қылмыстық жауаптылыққа тартылған жағдайда рұқсаттың қолданысы сот шешім қабылдағанға дейін тоқтатыла тұрады.</w:t>
      </w:r>
      <w:r>
        <w:br/>
      </w:r>
      <w:r>
        <w:rPr>
          <w:rFonts w:ascii="Times New Roman"/>
          <w:b w:val="false"/>
          <w:i w:val="false"/>
          <w:color w:val="000000"/>
          <w:sz w:val="28"/>
        </w:rPr>
        <w:t>
      Осы Заңда көзделген негіздер бойынша рұқсаттың қолданысын тоқтата тұру туралы шешім қабылданар алдында рұқсатты берген ішкі істер органы рұқсат иесіне алдын ала жазбаша ескертуге тиіс. Ескертуде нақты қандай құқықтық нормалар мен қағидалардың бұзылғаны немесе орындалмағаны көрсетіледі және жол берілген бұзушылықтарды жою үшін күнтізбелік отыз күннен аспайтын мерзім тағайындалады.</w:t>
      </w:r>
      <w:r>
        <w:br/>
      </w:r>
      <w:r>
        <w:rPr>
          <w:rFonts w:ascii="Times New Roman"/>
          <w:b w:val="false"/>
          <w:i w:val="false"/>
          <w:color w:val="000000"/>
          <w:sz w:val="28"/>
        </w:rPr>
        <w:t>
</w:t>
      </w:r>
      <w:r>
        <w:rPr>
          <w:rFonts w:ascii="Times New Roman"/>
          <w:b w:val="false"/>
          <w:i w:val="false"/>
          <w:color w:val="000000"/>
          <w:sz w:val="28"/>
        </w:rPr>
        <w:t>
      2. Рұқсаттың қолданысын тоқтата тұруға негіз болған бұзушылықтар жойылған кезде рұқсат иесі рұқсаттың қолданысын тоқтата тұру мерзімі өткенге дейін ішкі істер органына растайтын құжаттардың көшірмелерін қоса бере отырып, бұзушылықтардың жойылғаны туралы өтініш беруге құқылы.</w:t>
      </w:r>
      <w:r>
        <w:br/>
      </w:r>
      <w:r>
        <w:rPr>
          <w:rFonts w:ascii="Times New Roman"/>
          <w:b w:val="false"/>
          <w:i w:val="false"/>
          <w:color w:val="000000"/>
          <w:sz w:val="28"/>
        </w:rPr>
        <w:t>
      Рұқсаттың қолданысын қайта бастау және тоқтатылуына бастамашылық жасау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және негіздер бойынша жүзеге асырылады.</w:t>
      </w:r>
      <w:r>
        <w:br/>
      </w:r>
      <w:r>
        <w:rPr>
          <w:rFonts w:ascii="Times New Roman"/>
          <w:b w:val="false"/>
          <w:i w:val="false"/>
          <w:color w:val="000000"/>
          <w:sz w:val="28"/>
        </w:rPr>
        <w:t>
</w:t>
      </w:r>
      <w:r>
        <w:rPr>
          <w:rFonts w:ascii="Times New Roman"/>
          <w:b w:val="false"/>
          <w:i w:val="false"/>
          <w:color w:val="000000"/>
          <w:sz w:val="28"/>
        </w:rPr>
        <w:t>
      3. Рұқсат иесі рұқсаттың қолданысын тоқтата тұруға негіз болған бұзушылықтардың жойылғаны туралы өтінішті тоқтата тұру мерзімі өткенге дейін ұсынбаған жағдайда, ішкі істер органы рұқсаттың қолданысын тоқтату рәсіміне бастамашылық жасайды.</w:t>
      </w:r>
      <w:r>
        <w:br/>
      </w:r>
      <w:r>
        <w:rPr>
          <w:rFonts w:ascii="Times New Roman"/>
          <w:b w:val="false"/>
          <w:i w:val="false"/>
          <w:color w:val="000000"/>
          <w:sz w:val="28"/>
        </w:rPr>
        <w:t>
      Рұқсаттың қолданысын тоқтату туралы мәселені қарау процесінде рұқсат иесі бұзушылықтың жойылу фактісін дәлелдеуге құқылы. Мұндай жағдайда, рұқсат беру органы осы баптың 2-тармағын басшылыққа алуға тиіс.</w:t>
      </w:r>
      <w:r>
        <w:br/>
      </w:r>
      <w:r>
        <w:rPr>
          <w:rFonts w:ascii="Times New Roman"/>
          <w:b w:val="false"/>
          <w:i w:val="false"/>
          <w:color w:val="000000"/>
          <w:sz w:val="28"/>
        </w:rPr>
        <w:t>
</w:t>
      </w:r>
      <w:r>
        <w:rPr>
          <w:rFonts w:ascii="Times New Roman"/>
          <w:b w:val="false"/>
          <w:i w:val="false"/>
          <w:color w:val="000000"/>
          <w:sz w:val="28"/>
        </w:rPr>
        <w:t>
      4. Ішкі істер органдары алдын ала тоқтата тұрмай қаруды сақтауға немесе сақтау мен алып жүруге рұқсаттардың қолданылсын:</w:t>
      </w:r>
      <w:r>
        <w:br/>
      </w:r>
      <w:r>
        <w:rPr>
          <w:rFonts w:ascii="Times New Roman"/>
          <w:b w:val="false"/>
          <w:i w:val="false"/>
          <w:color w:val="000000"/>
          <w:sz w:val="28"/>
        </w:rPr>
        <w:t>
      1) рұқсаттан ерікті түрде бас тартылған не қару иесі қайтыс болған;</w:t>
      </w:r>
      <w:r>
        <w:br/>
      </w:r>
      <w:r>
        <w:rPr>
          <w:rFonts w:ascii="Times New Roman"/>
          <w:b w:val="false"/>
          <w:i w:val="false"/>
          <w:color w:val="000000"/>
          <w:sz w:val="28"/>
        </w:rPr>
        <w:t>
      2) қылмыс жасағаны үшін заңда белгіленген тәртіппен өтелмеген немесе алынбаған сотталғандығы болған;</w:t>
      </w:r>
      <w:r>
        <w:br/>
      </w:r>
      <w:r>
        <w:rPr>
          <w:rFonts w:ascii="Times New Roman"/>
          <w:b w:val="false"/>
          <w:i w:val="false"/>
          <w:color w:val="000000"/>
          <w:sz w:val="28"/>
        </w:rPr>
        <w:t>
      3) Қазақстан Республикасы Қылмыстық кодексінің Ерекше бөлiмi бабының тиiстi бөлiгiнде көзделген бас бостандығынан айыру түрiндегi жазаның төменгi шегiнің мерзiмі өткенге дейiн ақталмайтын негiздер бойынша қылмыстық жауаптылықтан босатылған;</w:t>
      </w:r>
      <w:r>
        <w:br/>
      </w:r>
      <w:r>
        <w:rPr>
          <w:rFonts w:ascii="Times New Roman"/>
          <w:b w:val="false"/>
          <w:i w:val="false"/>
          <w:color w:val="000000"/>
          <w:sz w:val="28"/>
        </w:rPr>
        <w:t>
      4) бір жыл ішінде Қазақстан Республикасының Әкімшілік құқық бұзушылық туралы кодексінің 111, 111-1, 112, 298, 330, 330-1, 332, 333, 334, 335, 336, 336-1, 336-2, 336-3, 336-4, 338, 340, 341, 341-1, 344, 355, 356, 356-2, 357, 362, 362-1, 363, 365, 367, 368, 369, 370, 371, 372, 374, 374-1, 375, 377, 378, 387, 388-баптарында көзделген әкімшілік құқық бұзушылық қайталап жасалған;</w:t>
      </w:r>
      <w:r>
        <w:br/>
      </w:r>
      <w:r>
        <w:rPr>
          <w:rFonts w:ascii="Times New Roman"/>
          <w:b w:val="false"/>
          <w:i w:val="false"/>
          <w:color w:val="000000"/>
          <w:sz w:val="28"/>
        </w:rPr>
        <w:t>
      5) Қазақстан Республикасының Әкімшілік құқық бұзушылық туралы кодексінің 79-1, 79-5 және 355-1-баптарында көзделген әкімшілік құқық бұзушылықтар жасалған;</w:t>
      </w:r>
      <w:r>
        <w:br/>
      </w:r>
      <w:r>
        <w:rPr>
          <w:rFonts w:ascii="Times New Roman"/>
          <w:b w:val="false"/>
          <w:i w:val="false"/>
          <w:color w:val="000000"/>
          <w:sz w:val="28"/>
        </w:rPr>
        <w:t>
      6) Қазақстан Республикасының заңнамасында көзделген, рұқсаттар алу мүмкіндігін болғызбайтын мән-жайлар туындаған;</w:t>
      </w:r>
      <w:r>
        <w:br/>
      </w:r>
      <w:r>
        <w:rPr>
          <w:rFonts w:ascii="Times New Roman"/>
          <w:b w:val="false"/>
          <w:i w:val="false"/>
          <w:color w:val="000000"/>
          <w:sz w:val="28"/>
        </w:rPr>
        <w:t>
      7) азаматтық немесе қызметтік қару иесі көрсетілген қарудың конструкциясын қайта жасап, бұл оның баллистикалық және басқа да техникалық сипаттамаларының өзгеруіне әкеп соққан;</w:t>
      </w:r>
      <w:r>
        <w:br/>
      </w:r>
      <w:r>
        <w:rPr>
          <w:rFonts w:ascii="Times New Roman"/>
          <w:b w:val="false"/>
          <w:i w:val="false"/>
          <w:color w:val="000000"/>
          <w:sz w:val="28"/>
        </w:rPr>
        <w:t>
      8) азаматтық және қызметтiк қару азаматтық және қызметтiк қарудың және оның патрондарының айналымы саласындағы техникалық регламенттерге, сондай-ақ криминалистiк талаптарға сәйкес келмеген;</w:t>
      </w:r>
      <w:r>
        <w:br/>
      </w:r>
      <w:r>
        <w:rPr>
          <w:rFonts w:ascii="Times New Roman"/>
          <w:b w:val="false"/>
          <w:i w:val="false"/>
          <w:color w:val="000000"/>
          <w:sz w:val="28"/>
        </w:rPr>
        <w:t>
      9) егер адам экстремизмге, терроризмге немесе ұйымдасқан қылмысқа қарсы күрес желісі бойынша ішкі істер және (немесе) ұлттық қауіпсіздік органдарында есепте тұрған жағдайларда тоқтатады.</w:t>
      </w:r>
      <w:r>
        <w:br/>
      </w:r>
      <w:r>
        <w:rPr>
          <w:rFonts w:ascii="Times New Roman"/>
          <w:b w:val="false"/>
          <w:i w:val="false"/>
          <w:color w:val="000000"/>
          <w:sz w:val="28"/>
        </w:rPr>
        <w:t>
      Ішкі істер органының қаруды сақтауға немесе сақтау мен алып жүруге рұқсаттың қолданысын тоқтату туралы шешіміне сотқа шағым жасауға болады.</w:t>
      </w:r>
      <w:r>
        <w:br/>
      </w:r>
      <w:r>
        <w:rPr>
          <w:rFonts w:ascii="Times New Roman"/>
          <w:b w:val="false"/>
          <w:i w:val="false"/>
          <w:color w:val="000000"/>
          <w:sz w:val="28"/>
        </w:rPr>
        <w:t>
      Рұқсаттың қолданысы тоқтатылған жағдайда қолданыс тоқтатылған күннен бастап үш жыл өткен соң оны алу үшін қайталап өтініш жасауға болады. Рұқсаттан ерікті түрде бас тартылған жағдайда оны алуға қайталап өтініш жасау мерзімдері белгіленбейді.</w:t>
      </w:r>
      <w:r>
        <w:br/>
      </w:r>
      <w:r>
        <w:rPr>
          <w:rFonts w:ascii="Times New Roman"/>
          <w:b w:val="false"/>
          <w:i w:val="false"/>
          <w:color w:val="000000"/>
          <w:sz w:val="28"/>
        </w:rPr>
        <w:t>
</w:t>
      </w:r>
      <w:r>
        <w:rPr>
          <w:rFonts w:ascii="Times New Roman"/>
          <w:b w:val="false"/>
          <w:i w:val="false"/>
          <w:color w:val="000000"/>
          <w:sz w:val="28"/>
        </w:rPr>
        <w:t>
      5. Осы баптың 1 және 4-тармақтарында көзделген жағдайларда, ішкі істер органдары қаруды иемденіп алуға, сақтауға немесе сақтау мен алып жүруге рұқсат беруден бас тартады.»;</w:t>
      </w:r>
      <w:r>
        <w:br/>
      </w:r>
      <w:r>
        <w:rPr>
          <w:rFonts w:ascii="Times New Roman"/>
          <w:b w:val="false"/>
          <w:i w:val="false"/>
          <w:color w:val="000000"/>
          <w:sz w:val="28"/>
        </w:rPr>
        <w:t>
</w:t>
      </w:r>
      <w:r>
        <w:rPr>
          <w:rFonts w:ascii="Times New Roman"/>
          <w:b w:val="false"/>
          <w:i w:val="false"/>
          <w:color w:val="000000"/>
          <w:sz w:val="28"/>
        </w:rPr>
        <w:t>
      5) 20-баптың бірінші бөлігі </w:t>
      </w:r>
      <w:r>
        <w:rPr>
          <w:rFonts w:ascii="Times New Roman"/>
          <w:b w:val="false"/>
          <w:i w:val="false"/>
          <w:color w:val="000000"/>
          <w:sz w:val="28"/>
        </w:rPr>
        <w:t>1) тармақшасының</w:t>
      </w:r>
      <w:r>
        <w:rPr>
          <w:rFonts w:ascii="Times New Roman"/>
          <w:b w:val="false"/>
          <w:i w:val="false"/>
          <w:color w:val="000000"/>
          <w:sz w:val="28"/>
        </w:rPr>
        <w:t xml:space="preserve"> үшінші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«белгіленген тәртіппен көрсетілген лицензиялар мен рұқсаттардың қолданысы тоқтатыла тұрғанда немесе одан айырылғанда;»;</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21-баптың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«Қаруды, оның негізгі бөліктерін өндіру, қарудың жойылған зақымдаушы қасиеттерін қалпына келтіру мақсатында оны құрастыру, қайта жасау немесе жөндеу, сондай-ақ оның патрондарын жасау Қазақстан Республикасының рұқсаттар және хабарламалар туралы заңнамасына сәйкес лицензиялануға тиіс.».</w:t>
      </w:r>
      <w:r>
        <w:br/>
      </w:r>
      <w:r>
        <w:rPr>
          <w:rFonts w:ascii="Times New Roman"/>
          <w:b w:val="false"/>
          <w:i w:val="false"/>
          <w:color w:val="000000"/>
          <w:sz w:val="28"/>
        </w:rPr>
        <w:t>
</w:t>
      </w:r>
      <w:r>
        <w:rPr>
          <w:rFonts w:ascii="Times New Roman"/>
          <w:b w:val="false"/>
          <w:i w:val="false"/>
          <w:color w:val="000000"/>
          <w:sz w:val="28"/>
        </w:rPr>
        <w:t>
      20. «Мемлекеттік құпиялар туралы» 1999 жылғы 15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4, 102-құжат; 2001 ж., № 8, 53-құжат; 2002 ж., № 15, 147-құжат; 2004 ж., № 6, 41-құжат; 2007 ж., № 2, 18-құжат; № 9, 67-құжат; № 20, 152-құжат; 2009 ж., № 24, 122, 128-құжаттар; 2010 ж., № 3-4, 11-құжат; № 7, 32-құжат; 2011 ж., № 1, 7-құжат; № 11, 102-құжат; № 12, 111-құжат; 2012 ж., № 8, 63-құжат; 2013 ж., № 14, 72, 75-құжаттар; 2014 ж., № 1, 4-құжат):</w:t>
      </w:r>
      <w:r>
        <w:br/>
      </w:r>
      <w:r>
        <w:rPr>
          <w:rFonts w:ascii="Times New Roman"/>
          <w:b w:val="false"/>
          <w:i w:val="false"/>
          <w:color w:val="000000"/>
          <w:sz w:val="28"/>
        </w:rPr>
        <w:t>
</w:t>
      </w:r>
      <w:r>
        <w:rPr>
          <w:rFonts w:ascii="Times New Roman"/>
          <w:b w:val="false"/>
          <w:i w:val="false"/>
          <w:color w:val="000000"/>
          <w:sz w:val="28"/>
        </w:rPr>
        <w:t>
      9-баптың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Қазақстан Республикасының рұқсаттар және хабарламалар туралы заңнамасына сәйкес қызмет түрлерін лицензиялауды жүзеге асырады;».</w:t>
      </w:r>
      <w:r>
        <w:br/>
      </w:r>
      <w:r>
        <w:rPr>
          <w:rFonts w:ascii="Times New Roman"/>
          <w:b w:val="false"/>
          <w:i w:val="false"/>
          <w:color w:val="000000"/>
          <w:sz w:val="28"/>
        </w:rPr>
        <w:t>
</w:t>
      </w:r>
      <w:r>
        <w:rPr>
          <w:rFonts w:ascii="Times New Roman"/>
          <w:b w:val="false"/>
          <w:i w:val="false"/>
          <w:color w:val="000000"/>
          <w:sz w:val="28"/>
        </w:rPr>
        <w:t>
      21. «Этил спирті мен алкоголь өнімінің өндірілуін және айналымын мемлекеттік реттеу туралы» 1999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20, 720-құжат; 2004 ж., № 5, 27-құжат; № 23, 140, 142-құжаттар; 2006 ж., № 23, 141-құжат; 2007 ж., № 2, 18-құжат; № 12, 88-құжат; 2009 ж., № 17, 82-құжат; 2010 ж., № 15, 71-құжат; № 22, 128-құжат; 2011 ж., № 11, 102-құжат; № 12, 111-құжат; 2012 ж., № 15, 97-құжат; 2013 ж., № 14, 72-құжат):</w:t>
      </w:r>
      <w:r>
        <w:br/>
      </w:r>
      <w:r>
        <w:rPr>
          <w:rFonts w:ascii="Times New Roman"/>
          <w:b w:val="false"/>
          <w:i w:val="false"/>
          <w:color w:val="000000"/>
          <w:sz w:val="28"/>
        </w:rPr>
        <w:t>
</w:t>
      </w:r>
      <w:r>
        <w:rPr>
          <w:rFonts w:ascii="Times New Roman"/>
          <w:b w:val="false"/>
          <w:i w:val="false"/>
          <w:color w:val="000000"/>
          <w:sz w:val="28"/>
        </w:rPr>
        <w:t>
      1) 4-баптың 2-тармағының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6-бап</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және 1-1-тармақтар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аумағына этил спиртінің немесе шарап материалының импорты алкоголь өнімін өндіруге лицензия және сыртқы сауда шарты (келісімшарты), оған қосымша және (немесе) толықтыру болған кезде жүзеге асырылады.</w:t>
      </w:r>
      <w:r>
        <w:br/>
      </w:r>
      <w:r>
        <w:rPr>
          <w:rFonts w:ascii="Times New Roman"/>
          <w:b w:val="false"/>
          <w:i w:val="false"/>
          <w:color w:val="000000"/>
          <w:sz w:val="28"/>
        </w:rPr>
        <w:t>
      Қазақстан Республикасының аумағына алкоголь өнімінің (шарап материалынан басқа) импорты алкоголь өнімін өндіру аумағында оны сақтау және көтерме саудада өткізу жөніндегі қызметті қоспағанда, алкоголь өнімін сақтау және көтерме саудада өткізу жөніндегі қызметті жүзеге асыруға лицензиясы және сыртқы сауда шарты (келісімшарты), оған қосымша және (немесе) толықтыру болған кезде жүзеге асырылады.</w:t>
      </w:r>
      <w:r>
        <w:br/>
      </w:r>
      <w:r>
        <w:rPr>
          <w:rFonts w:ascii="Times New Roman"/>
          <w:b w:val="false"/>
          <w:i w:val="false"/>
          <w:color w:val="000000"/>
          <w:sz w:val="28"/>
        </w:rPr>
        <w:t>
</w:t>
      </w:r>
      <w:r>
        <w:rPr>
          <w:rFonts w:ascii="Times New Roman"/>
          <w:b w:val="false"/>
          <w:i w:val="false"/>
          <w:color w:val="000000"/>
          <w:sz w:val="28"/>
        </w:rPr>
        <w:t>
      1-1. Алкоголь өнімінің импортына осы Заңның 5-бабының 1-тармағында көрсетілген түрлер және сыртқы экономикалық қызметтің бірыңғай тауар номенклатурасына сәйкес олардың атаулары бойынша жол беріледі.</w:t>
      </w:r>
      <w:r>
        <w:br/>
      </w:r>
      <w:r>
        <w:rPr>
          <w:rFonts w:ascii="Times New Roman"/>
          <w:b w:val="false"/>
          <w:i w:val="false"/>
          <w:color w:val="000000"/>
          <w:sz w:val="28"/>
        </w:rPr>
        <w:t>
      Қазақстан Республикасына әкелінетін этил спирті мен алкоголь өнімінің сапасы техникалық регламенттер мен стандарттарға сәйкес болуға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«Алкоголь өнімін өндіру аумағында оны сақтау және көтерме саудада өткізу жөніндегі қызметті қоспағанда, алкоголь өнімін өндіру жөніндегі қызметті немесе алкоголь өнімін сақтау және көтерме саудада өткізу жөніндегі қызметті жүзеге асыруға лицензияның болуы алкоголь өнімінің экспортына құқық береді.»;</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w:t>
      </w:r>
      <w:r>
        <w:rPr>
          <w:rFonts w:ascii="Times New Roman"/>
          <w:b w:val="false"/>
          <w:i w:val="false"/>
          <w:color w:val="000000"/>
          <w:sz w:val="28"/>
        </w:rPr>
        <w:t>
      «1. Өндіруші:</w:t>
      </w:r>
      <w:r>
        <w:br/>
      </w:r>
      <w:r>
        <w:rPr>
          <w:rFonts w:ascii="Times New Roman"/>
          <w:b w:val="false"/>
          <w:i w:val="false"/>
          <w:color w:val="000000"/>
          <w:sz w:val="28"/>
        </w:rPr>
        <w:t>
      1) алкоголь өнімін өндіру аумағында оны сақтау және көтерме саудада өткізу жөніндегі қызметті қоспағанда, алкоголь өнімін сақтау және көтерме саудада өткізу жөніндегі;</w:t>
      </w:r>
      <w:r>
        <w:br/>
      </w:r>
      <w:r>
        <w:rPr>
          <w:rFonts w:ascii="Times New Roman"/>
          <w:b w:val="false"/>
          <w:i w:val="false"/>
          <w:color w:val="000000"/>
          <w:sz w:val="28"/>
        </w:rPr>
        <w:t>
      2) алкоголь өнімін өндіру аумағында оны сақтау және бөлшек саудада өткізу жөніндегі қызметті қоспағанда, алкоголь өнімін сақтау және бөлшек саудада өткізу жөніндегі қызметті жүзеге асыруға лицензиясы бар тұлғаларға алкоголь өнімін көтерме саудада өткізуді жүзеге асыруға құқылы.»;</w:t>
      </w:r>
      <w:r>
        <w:br/>
      </w:r>
      <w:r>
        <w:rPr>
          <w:rFonts w:ascii="Times New Roman"/>
          <w:b w:val="false"/>
          <w:i w:val="false"/>
          <w:color w:val="000000"/>
          <w:sz w:val="28"/>
        </w:rPr>
        <w:t>
</w:t>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xml:space="preserve">
      «1-1. Өндіруші алкоголь өнімін бөлшек саудада өткізуді фирмалық мамандандырылған дүкендер арқылы жүзеге асыруға құқылы.»;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Алкоголь өнімін өндіру аумағында оны сақтау және көтерме саудада өткізу жөніндегі қызметті қоспағанда, алкоголь өнімін сақтау және көтерме саудада өткізу жөніндегі қызметті жүзеге асыруға лицензиясы бар адамдар алкоголь өнімін тек қана осы баптың 1-тармағының 1) және 2) тармақшаларында көрсетілген қызметті жүзеге асыруға лицензиясы бар тұлғаларға өткізуге құқылы.»;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алкоголь өнімін өндіру аумағында оны сақтауды және көтерме саудада өткізуді қоспағанда, алкоголь өнімін сақтауға және көтерме саудада өткізуге, сондай-ақ алкоголь өнімін өндіру аумағында оны сақтауды және бөлшек саудада өткізуді қоспағанда, алкоголь өнімін сақтауға және бөлшек саудада өткізуге – облыстар, республикалық маңызы бар қалалар және астана бойынша уәкілетті органның аумақтық бөлімшелері беретiн лицензиялардың негiзiнде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Этил спиртi мен алкоголь өнiмiнiң өндiрiлуi және айналымы саласындағы лицензия, осы тармақтың екінші бөлігінде көзделген жағдайды қоспағанда, иеліктен шығарылмайтын, лицензиаттың оны басқа жеке және заңды тұлғаларға беруіне болмайтын болып табылады.</w:t>
      </w:r>
      <w:r>
        <w:br/>
      </w:r>
      <w:r>
        <w:rPr>
          <w:rFonts w:ascii="Times New Roman"/>
          <w:b w:val="false"/>
          <w:i w:val="false"/>
          <w:color w:val="000000"/>
          <w:sz w:val="28"/>
        </w:rPr>
        <w:t>
      Алкоголь өнімін өндіру аумағында оны сақтау және бөлшек саудада өткізу жөніндегі қызметті қоспағанда, алкоголь өнімін сақтауға және бөлшек саудада өткізуге арналған лицензия иеліктен шығарылатын болып табылады.</w:t>
      </w:r>
      <w:r>
        <w:br/>
      </w:r>
      <w:r>
        <w:rPr>
          <w:rFonts w:ascii="Times New Roman"/>
          <w:b w:val="false"/>
          <w:i w:val="false"/>
          <w:color w:val="000000"/>
          <w:sz w:val="28"/>
        </w:rPr>
        <w:t>
</w:t>
      </w:r>
      <w:r>
        <w:rPr>
          <w:rFonts w:ascii="Times New Roman"/>
          <w:b w:val="false"/>
          <w:i w:val="false"/>
          <w:color w:val="000000"/>
          <w:sz w:val="28"/>
        </w:rPr>
        <w:t>
      3. Лицензия әрбiр қызмет объектiсiне нақты мекенжайы бойынша берiледi.</w:t>
      </w:r>
      <w:r>
        <w:br/>
      </w:r>
      <w:r>
        <w:rPr>
          <w:rFonts w:ascii="Times New Roman"/>
          <w:b w:val="false"/>
          <w:i w:val="false"/>
          <w:color w:val="000000"/>
          <w:sz w:val="28"/>
        </w:rPr>
        <w:t>
      Лицензия құжаттармен бiрге өтiнiш ұсынылған күннен бастап он бес жұмыс күнiнен кешiктiрiлмей беріледі.</w:t>
      </w:r>
      <w:r>
        <w:br/>
      </w:r>
      <w:r>
        <w:rPr>
          <w:rFonts w:ascii="Times New Roman"/>
          <w:b w:val="false"/>
          <w:i w:val="false"/>
          <w:color w:val="000000"/>
          <w:sz w:val="28"/>
        </w:rPr>
        <w:t>
</w:t>
      </w:r>
      <w:r>
        <w:rPr>
          <w:rFonts w:ascii="Times New Roman"/>
          <w:b w:val="false"/>
          <w:i w:val="false"/>
          <w:color w:val="000000"/>
          <w:sz w:val="28"/>
        </w:rPr>
        <w:t>
      4. Осы тармақтың екінші бөлігінде белгiленген жағдайларды қоспағанда, этил спиртін өндiруге лицензиясы болмай этил спиртiн сақтауға және өткiзуге тыйым салынады.</w:t>
      </w:r>
      <w:r>
        <w:br/>
      </w:r>
      <w:r>
        <w:rPr>
          <w:rFonts w:ascii="Times New Roman"/>
          <w:b w:val="false"/>
          <w:i w:val="false"/>
          <w:color w:val="000000"/>
          <w:sz w:val="28"/>
        </w:rPr>
        <w:t>
      Алкоголь өнімін өндіруге лицензия өндірушіге:</w:t>
      </w:r>
      <w:r>
        <w:br/>
      </w:r>
      <w:r>
        <w:rPr>
          <w:rFonts w:ascii="Times New Roman"/>
          <w:b w:val="false"/>
          <w:i w:val="false"/>
          <w:color w:val="000000"/>
          <w:sz w:val="28"/>
        </w:rPr>
        <w:t>
      алкоголь өнімін өндіруге арналған этил спиртін лицензияда көрсетілген алкоголь өнімінің өндірісі орналасқан жердегі қойма үй-жайларда сақтауға;</w:t>
      </w:r>
      <w:r>
        <w:br/>
      </w:r>
      <w:r>
        <w:rPr>
          <w:rFonts w:ascii="Times New Roman"/>
          <w:b w:val="false"/>
          <w:i w:val="false"/>
          <w:color w:val="000000"/>
          <w:sz w:val="28"/>
        </w:rPr>
        <w:t>
      өзі өндірген алкоголь өнімін лицензияда көрсетілген өндіріс орналасқан жерде сақтауға және алкоголь өнімін өндіру аумағында оны сақтау және көтерме саудада өткізу жөніндегі қызметті қоспағанда, алкоголь өнімін сақтау және көтерме саудада өткізу жөніндегі қызметті жүзеге асыруға лицензиясы бар тұлғаларға көтерме саудада өткізуге құқық береді.</w:t>
      </w:r>
      <w:r>
        <w:br/>
      </w:r>
      <w:r>
        <w:rPr>
          <w:rFonts w:ascii="Times New Roman"/>
          <w:b w:val="false"/>
          <w:i w:val="false"/>
          <w:color w:val="000000"/>
          <w:sz w:val="28"/>
        </w:rPr>
        <w:t>
      Алкоголь өнiмiн өндiру аумағында оны сақтау және көтерме саудада өткiзу жөнiндегі, сондай-ақ алкоголь өнімін өндіру аумағында оны сақтау және бөлшек саудада өткізу жөніндегі қызмет лицензиялануға жатпайды.»;</w:t>
      </w:r>
      <w:r>
        <w:br/>
      </w:r>
      <w:r>
        <w:rPr>
          <w:rFonts w:ascii="Times New Roman"/>
          <w:b w:val="false"/>
          <w:i w:val="false"/>
          <w:color w:val="000000"/>
          <w:sz w:val="28"/>
        </w:rPr>
        <w:t>
</w:t>
      </w:r>
      <w:r>
        <w:rPr>
          <w:rFonts w:ascii="Times New Roman"/>
          <w:b w:val="false"/>
          <w:i w:val="false"/>
          <w:color w:val="000000"/>
          <w:sz w:val="28"/>
        </w:rPr>
        <w:t>
      «6. Этил спирті мен алкоголь өнімінің өндірілуіне және айналымына байланысты жекелеген қызмет түрлері Қазақстан Республикасының рұқсаттар және хабарламалар туралы заңнамасына сәйкес лицензиялануға жатады.»;</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19-бап</w:t>
      </w:r>
      <w:r>
        <w:rPr>
          <w:rFonts w:ascii="Times New Roman"/>
          <w:b w:val="false"/>
          <w:i w:val="false"/>
          <w:color w:val="000000"/>
          <w:sz w:val="28"/>
        </w:rPr>
        <w:t xml:space="preserve"> мынадай редакцияда жазылсын:</w:t>
      </w:r>
    </w:p>
    <w:bookmarkEnd w:id="14"/>
    <w:bookmarkStart w:name="z350" w:id="15"/>
    <w:p>
      <w:pPr>
        <w:spacing w:after="0"/>
        <w:ind w:left="0"/>
        <w:jc w:val="both"/>
      </w:pPr>
      <w:r>
        <w:rPr>
          <w:rFonts w:ascii="Times New Roman"/>
          <w:b w:val="false"/>
          <w:i w:val="false"/>
          <w:color w:val="000000"/>
          <w:sz w:val="28"/>
        </w:rPr>
        <w:t>
</w:t>
      </w:r>
      <w:r>
        <w:rPr>
          <w:rFonts w:ascii="Times New Roman"/>
          <w:b/>
          <w:i w:val="false"/>
          <w:color w:val="000000"/>
          <w:sz w:val="28"/>
        </w:rPr>
        <w:t>      «19-бап. Лицензияның қолданысын тоқтата тұру немесе одан</w:t>
      </w:r>
      <w:r>
        <w:br/>
      </w:r>
      <w:r>
        <w:rPr>
          <w:rFonts w:ascii="Times New Roman"/>
          <w:b w:val="false"/>
          <w:i w:val="false"/>
          <w:color w:val="000000"/>
          <w:sz w:val="28"/>
        </w:rPr>
        <w:t>
</w:t>
      </w:r>
      <w:r>
        <w:rPr>
          <w:rFonts w:ascii="Times New Roman"/>
          <w:b/>
          <w:i w:val="false"/>
          <w:color w:val="000000"/>
          <w:sz w:val="28"/>
        </w:rPr>
        <w:t>               айыру</w:t>
      </w:r>
    </w:p>
    <w:bookmarkEnd w:id="15"/>
    <w:bookmarkStart w:name="z351" w:id="16"/>
    <w:p>
      <w:pPr>
        <w:spacing w:after="0"/>
        <w:ind w:left="0"/>
        <w:jc w:val="both"/>
      </w:pPr>
      <w:r>
        <w:rPr>
          <w:rFonts w:ascii="Times New Roman"/>
          <w:b w:val="false"/>
          <w:i w:val="false"/>
          <w:color w:val="000000"/>
          <w:sz w:val="28"/>
        </w:rPr>
        <w:t>      Этил спирті мен алкоголь өнімінің өндірілуі және айналымы саласындағы лицензияның қолданысын тоқтата тұру немесе одан айыру Қазақстан Республикасының әкімшілік құқық бұзушылық туралы кодексінде көзделген тәртіппен жүзеге асырылады.»;</w:t>
      </w:r>
      <w:r>
        <w:br/>
      </w:r>
      <w:r>
        <w:rPr>
          <w:rFonts w:ascii="Times New Roman"/>
          <w:b w:val="false"/>
          <w:i w:val="false"/>
          <w:color w:val="000000"/>
          <w:sz w:val="28"/>
        </w:rPr>
        <w:t>
      7) </w:t>
      </w:r>
      <w:r>
        <w:rPr>
          <w:rFonts w:ascii="Times New Roman"/>
          <w:b w:val="false"/>
          <w:i w:val="false"/>
          <w:color w:val="000000"/>
          <w:sz w:val="28"/>
        </w:rPr>
        <w:t>20-бап</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22. «Қазақстан Республикасындағы селолық тұтыну кооперациясы туралы» 1999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21, 770-құжат; 2006 ж., № 8, 45-құжат; 2007 ж., № 9, 67-құжат; 2012 ж., № 8, 64-құжат; № 21-22, 124-құжат):</w:t>
      </w:r>
      <w:r>
        <w:br/>
      </w:r>
      <w:r>
        <w:rPr>
          <w:rFonts w:ascii="Times New Roman"/>
          <w:b w:val="false"/>
          <w:i w:val="false"/>
          <w:color w:val="000000"/>
          <w:sz w:val="28"/>
        </w:rPr>
        <w:t>
</w:t>
      </w:r>
      <w:r>
        <w:rPr>
          <w:rFonts w:ascii="Times New Roman"/>
          <w:b w:val="false"/>
          <w:i w:val="false"/>
          <w:color w:val="000000"/>
          <w:sz w:val="28"/>
        </w:rPr>
        <w:t>
      7-баптың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жекелеген қызмет түрлерімен немесе әрекеттермен (операциялармен) селолық тұтыну кооперациясы рұқсаттың не хабарлама жіберудің негізінде ғана айналыса алады.».</w:t>
      </w:r>
      <w:r>
        <w:br/>
      </w:r>
      <w:r>
        <w:rPr>
          <w:rFonts w:ascii="Times New Roman"/>
          <w:b w:val="false"/>
          <w:i w:val="false"/>
          <w:color w:val="000000"/>
          <w:sz w:val="28"/>
        </w:rPr>
        <w:t>
</w:t>
      </w:r>
      <w:r>
        <w:rPr>
          <w:rFonts w:ascii="Times New Roman"/>
          <w:b w:val="false"/>
          <w:i w:val="false"/>
          <w:color w:val="000000"/>
          <w:sz w:val="28"/>
        </w:rPr>
        <w:t>
      23. «Бұқаралық ақпарат құралдары туралы» 1999 жылғы 23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21, 771-құжат; 2001 ж., № 10, 122-құжат; 2003 ж., № 24, 175-құжат; 2005 ж., № 13, 53-құжат; 2006 ж., № 1, 5-құжат; № 3, 22-құжат; № 12, 77-құжат; 2007 ж., № 12, 88-құжат; 2009 ж., № 2-3, 7-құжат; № 15-16, 74-құжат; 2010 ж., № 5, 23-құжат; № 22, 130-құжат; 2011 ж., № 1, 2-құжат; № 11, 102-құжат; 2012 ж., № 2, 13-құжат; № 3, 25-құжат; № 15, 97-құжат; 2013 ж., № 1, 2-құжат; № 10-11, 56-құжат; № 14, 75-құжат; 2014 ж., № 2, 11-құжат):</w:t>
      </w:r>
      <w:r>
        <w:br/>
      </w:r>
      <w:r>
        <w:rPr>
          <w:rFonts w:ascii="Times New Roman"/>
          <w:b w:val="false"/>
          <w:i w:val="false"/>
          <w:color w:val="000000"/>
          <w:sz w:val="28"/>
        </w:rPr>
        <w:t>
</w:t>
      </w:r>
      <w:r>
        <w:rPr>
          <w:rFonts w:ascii="Times New Roman"/>
          <w:b w:val="false"/>
          <w:i w:val="false"/>
          <w:color w:val="000000"/>
          <w:sz w:val="28"/>
        </w:rPr>
        <w:t>
      11-баптың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Мерзімді баспасөз басылымын және (немесе) ақпарат агенттігін есепке қою кезiнде өзге рұқсат беру талаптарын қоюға тыйым салынады.».</w:t>
      </w:r>
      <w:r>
        <w:br/>
      </w:r>
      <w:r>
        <w:rPr>
          <w:rFonts w:ascii="Times New Roman"/>
          <w:b w:val="false"/>
          <w:i w:val="false"/>
          <w:color w:val="000000"/>
          <w:sz w:val="28"/>
        </w:rPr>
        <w:t>
</w:t>
      </w:r>
      <w:r>
        <w:rPr>
          <w:rFonts w:ascii="Times New Roman"/>
          <w:b w:val="false"/>
          <w:i w:val="false"/>
          <w:color w:val="000000"/>
          <w:sz w:val="28"/>
        </w:rPr>
        <w:t>
      24.  </w:t>
      </w:r>
      <w:r>
        <w:rPr>
          <w:rFonts w:ascii="Times New Roman"/>
          <w:b w:val="false"/>
          <w:i w:val="false"/>
          <w:color w:val="ff0000"/>
          <w:sz w:val="28"/>
        </w:rPr>
        <w:t xml:space="preserve">Алып тасталды - ҚР 29.09.2014 </w:t>
      </w:r>
      <w:r>
        <w:rPr>
          <w:rFonts w:ascii="Times New Roman"/>
          <w:b w:val="false"/>
          <w:i w:val="false"/>
          <w:color w:val="000000"/>
          <w:sz w:val="28"/>
        </w:rPr>
        <w:t>№ 239-V</w:t>
      </w:r>
      <w:r>
        <w:rPr>
          <w:rFonts w:ascii="Times New Roman"/>
          <w:b w:val="false"/>
          <w:i w:val="false"/>
          <w:color w:val="ff0000"/>
          <w:sz w:val="28"/>
        </w:rPr>
        <w:t xml:space="preserve"> Заңымен (қолданысқа енгізілу тәртібін </w:t>
      </w:r>
      <w:r>
        <w:rPr>
          <w:rFonts w:ascii="Times New Roman"/>
          <w:b w:val="false"/>
          <w:i w:val="false"/>
          <w:color w:val="000000"/>
          <w:sz w:val="28"/>
        </w:rPr>
        <w:t>3-баптан</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000000"/>
          <w:sz w:val="28"/>
        </w:rPr>
        <w:t>
      25. «Күзет қызметі туралы» 2000 жылғы 19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14-15, 281-құжат; 2002 ж., № 4, 34-құжат; № 17, 155-құжат; 2004 ж., № 23, 142-құжат; 2007 ж., № 2, 18-құжат; № 8, 52-құжат; 2008 ж., № 12, 51-құжат; 2009 ж., № 18, 84-құжат; № 24, 122-құжат; 2010 ж., № 24, 149-құжат; 2011 ж., № 1, 2-құжат; № 11, 102-құжат; 2012 ж., № 4, 32-құжат; № 5, 35-құжат; № 15, 97-құжат; № 21-22, 124-құжат; 2013 ж., № 1, 2-құжат; 2014 жылғы 25 сәуірде «Егемен Қазақстан» және «Казахстанская правда» газеттерінде жарияланған «Қазақстан Республикасының кейбір заңнамалық актілеріне ішкі істер органдарының қызметі мәселелері бойынша өзгерістер мен толықтырулар енгізу туралы» 2014 жылғы 23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5-баптың</w:t>
      </w:r>
      <w:r>
        <w:rPr>
          <w:rFonts w:ascii="Times New Roman"/>
          <w:b w:val="false"/>
          <w:i w:val="false"/>
          <w:color w:val="000000"/>
          <w:sz w:val="28"/>
        </w:rPr>
        <w:t xml:space="preserve"> 1-тармағының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Күзет қызметі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айқындалатын тәртіппен, осы Заңда көзделген ерекшеліктер ескеріле отырып лицензиялануға жатады. Күзет қызметін жүзеге асыруға лицензиясы жоқ заңды тұлғаларға күзет қызметтерін көрсетуге тыйым салынады.»;</w:t>
      </w:r>
      <w:r>
        <w:br/>
      </w:r>
      <w:r>
        <w:rPr>
          <w:rFonts w:ascii="Times New Roman"/>
          <w:b w:val="false"/>
          <w:i w:val="false"/>
          <w:color w:val="000000"/>
          <w:sz w:val="28"/>
        </w:rPr>
        <w:t>
</w:t>
      </w:r>
      <w:r>
        <w:rPr>
          <w:rFonts w:ascii="Times New Roman"/>
          <w:b w:val="false"/>
          <w:i w:val="false"/>
          <w:color w:val="000000"/>
          <w:sz w:val="28"/>
        </w:rPr>
        <w:t>
      2) 15-1-баптың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Хабарлама жасау тәртібі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Сатып алынған қару тиiстi iшкi iстер органында оның сатып алынған күнiнен бастап бiр апта мерзiмде тiркелуге жатады. Қаруды тiркеу кезiнде қаруды сатып алудың заңдылығын растайтын құжаттар негiзiнде бұл қаруды сақтауға, сақтау мен алып жүруге бес жыл мерзiмге рұқсат берiледi.</w:t>
      </w:r>
      <w:r>
        <w:br/>
      </w:r>
      <w:r>
        <w:rPr>
          <w:rFonts w:ascii="Times New Roman"/>
          <w:b w:val="false"/>
          <w:i w:val="false"/>
          <w:color w:val="000000"/>
          <w:sz w:val="28"/>
        </w:rPr>
        <w:t>
      Рұқсаттың нысанын және оның қолданыс мерзiмiн ұзарту тәртiбiн Қазақстан Республикасының Үкіметі бекітеді.</w:t>
      </w:r>
      <w:r>
        <w:br/>
      </w:r>
      <w:r>
        <w:rPr>
          <w:rFonts w:ascii="Times New Roman"/>
          <w:b w:val="false"/>
          <w:i w:val="false"/>
          <w:color w:val="000000"/>
          <w:sz w:val="28"/>
        </w:rPr>
        <w:t>
</w:t>
      </w:r>
      <w:r>
        <w:rPr>
          <w:rFonts w:ascii="Times New Roman"/>
          <w:b w:val="false"/>
          <w:i w:val="false"/>
          <w:color w:val="000000"/>
          <w:sz w:val="28"/>
        </w:rPr>
        <w:t>
      4. Жеке күзет ұйымының күзетшісі Қазақстан Республикасының заңнамасында белгіленген тәртіппен қаруды және арнаулы құралдарды сақтау мен алып жүру құқығына рұқсат алуға тиіс.»;</w:t>
      </w:r>
      <w:r>
        <w:br/>
      </w:r>
      <w:r>
        <w:rPr>
          <w:rFonts w:ascii="Times New Roman"/>
          <w:b w:val="false"/>
          <w:i w:val="false"/>
          <w:color w:val="000000"/>
          <w:sz w:val="28"/>
        </w:rPr>
        <w:t>
</w:t>
      </w:r>
      <w:r>
        <w:rPr>
          <w:rFonts w:ascii="Times New Roman"/>
          <w:b w:val="false"/>
          <w:i w:val="false"/>
          <w:color w:val="000000"/>
          <w:sz w:val="28"/>
        </w:rPr>
        <w:t>
      4) 19-баптың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Жеке күзет ұйымдары күзетшiлерiнiң қару мен арнаулы құралдарды Қазақстан Республикасының заңнамасында белгіленген шекте:</w:t>
      </w:r>
      <w:r>
        <w:br/>
      </w:r>
      <w:r>
        <w:rPr>
          <w:rFonts w:ascii="Times New Roman"/>
          <w:b w:val="false"/>
          <w:i w:val="false"/>
          <w:color w:val="000000"/>
          <w:sz w:val="28"/>
        </w:rPr>
        <w:t>
      1) күзетiлетiн объектiге немесе оның қызметкерлерiне шабуылдарды тойтару үшiн;</w:t>
      </w:r>
      <w:r>
        <w:br/>
      </w:r>
      <w:r>
        <w:rPr>
          <w:rFonts w:ascii="Times New Roman"/>
          <w:b w:val="false"/>
          <w:i w:val="false"/>
          <w:color w:val="000000"/>
          <w:sz w:val="28"/>
        </w:rPr>
        <w:t>
      2) күзетiлетiн адамға шабуылды тойтару үшiн;</w:t>
      </w:r>
      <w:r>
        <w:br/>
      </w:r>
      <w:r>
        <w:rPr>
          <w:rFonts w:ascii="Times New Roman"/>
          <w:b w:val="false"/>
          <w:i w:val="false"/>
          <w:color w:val="000000"/>
          <w:sz w:val="28"/>
        </w:rPr>
        <w:t>
      3) құқық бұзушыларды ұстап алу үшін, оның ішінде егер олар қарсылық көрсетсе, оларды iшкi iстер органдарына апару үшiн, егер олар қашып кетуi немесе айналасындағыларға немесе өзiне зиян келтiруi мүмкiн деп пайымдауға жеткіліктi негiздер болса;</w:t>
      </w:r>
      <w:r>
        <w:br/>
      </w:r>
      <w:r>
        <w:rPr>
          <w:rFonts w:ascii="Times New Roman"/>
          <w:b w:val="false"/>
          <w:i w:val="false"/>
          <w:color w:val="000000"/>
          <w:sz w:val="28"/>
        </w:rPr>
        <w:t>
      4) жануарлардың шабуылынан қорғану үшiн;</w:t>
      </w:r>
      <w:r>
        <w:br/>
      </w:r>
      <w:r>
        <w:rPr>
          <w:rFonts w:ascii="Times New Roman"/>
          <w:b w:val="false"/>
          <w:i w:val="false"/>
          <w:color w:val="000000"/>
          <w:sz w:val="28"/>
        </w:rPr>
        <w:t>
      5) дабыл сигналдарын беру немесе көмекке шақыру үшiн;</w:t>
      </w:r>
      <w:r>
        <w:br/>
      </w:r>
      <w:r>
        <w:rPr>
          <w:rFonts w:ascii="Times New Roman"/>
          <w:b w:val="false"/>
          <w:i w:val="false"/>
          <w:color w:val="000000"/>
          <w:sz w:val="28"/>
        </w:rPr>
        <w:t>
      6) қажеттi қорғаныс және аса қажеттiлiк жағдайларында қолдануға құқығы бар.</w:t>
      </w:r>
      <w:r>
        <w:br/>
      </w:r>
      <w:r>
        <w:rPr>
          <w:rFonts w:ascii="Times New Roman"/>
          <w:b w:val="false"/>
          <w:i w:val="false"/>
          <w:color w:val="000000"/>
          <w:sz w:val="28"/>
        </w:rPr>
        <w:t>
      Арнаулы құралдар мен қаруды осы Заңда және Қазақстан Республикасының өзге де заңнамалық актiлерінде көзделмеген мақсаттарда қолдануға тыйым салынады.</w:t>
      </w:r>
      <w:r>
        <w:br/>
      </w:r>
      <w:r>
        <w:rPr>
          <w:rFonts w:ascii="Times New Roman"/>
          <w:b w:val="false"/>
          <w:i w:val="false"/>
          <w:color w:val="000000"/>
          <w:sz w:val="28"/>
        </w:rPr>
        <w:t>
      Арнаулы құралдарды немесе қаруды өзге мақсаттарда, сондай-ақ өз өкiлеттiктерiнен, қажеттi қорғаныс шегiнен асыра пайдалануға жол берген адам Қазақстан Республикасының заңдарында көзделген жауаптылықта болады.</w:t>
      </w:r>
      <w:r>
        <w:br/>
      </w:r>
      <w:r>
        <w:rPr>
          <w:rFonts w:ascii="Times New Roman"/>
          <w:b w:val="false"/>
          <w:i w:val="false"/>
          <w:color w:val="000000"/>
          <w:sz w:val="28"/>
        </w:rPr>
        <w:t>
      Арнаулы құралдарды немесе қаруды өз өкiлеттiгiнен, қажеттi қорғаныс шегiнен асыра қолдану жеке күзет ұйымы күзетшiсi құжаттарының күшiн жоюға әкеп соғады.».</w:t>
      </w:r>
      <w:r>
        <w:br/>
      </w:r>
      <w:r>
        <w:rPr>
          <w:rFonts w:ascii="Times New Roman"/>
          <w:b w:val="false"/>
          <w:i w:val="false"/>
          <w:color w:val="000000"/>
          <w:sz w:val="28"/>
        </w:rPr>
        <w:t>
</w:t>
      </w:r>
      <w:r>
        <w:rPr>
          <w:rFonts w:ascii="Times New Roman"/>
          <w:b w:val="false"/>
          <w:i w:val="false"/>
          <w:color w:val="000000"/>
          <w:sz w:val="28"/>
        </w:rPr>
        <w:t>
      26. «Әкімшілік рәсімдер туралы» 2000 жылғы 27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20, 379-құжат; 2004 ж., № 5, 29-құжат; 2007 ж., № 12, 86-құжат; № 19, 147-құжат; 2008 ж., № 21, 97-құжат; 2009 ж., № 15-16, 74-құжат; № 18, 84-құжат; 2010 ж., № 5, 23-құжат; № 7, 29-құжат; № 17-18, 111-құжат; 2011 ж., № 1, 2-құжат; № 7, 54-құжат; № 11, 102-құжат; № 12, 111-құжат; № 15, 118-құжат; 2012 ж., № 8, 64-құжат; № 13, 91-құжат; № 15, 97-құжат; 2013 ж., № 1, 3-құжат; № 5-6, 30-құжат; № 14, 72-құжат):</w:t>
      </w:r>
      <w:r>
        <w:br/>
      </w:r>
      <w:r>
        <w:rPr>
          <w:rFonts w:ascii="Times New Roman"/>
          <w:b w:val="false"/>
          <w:i w:val="false"/>
          <w:color w:val="000000"/>
          <w:sz w:val="28"/>
        </w:rPr>
        <w:t>
</w:t>
      </w:r>
      <w:r>
        <w:rPr>
          <w:rFonts w:ascii="Times New Roman"/>
          <w:b w:val="false"/>
          <w:i w:val="false"/>
          <w:color w:val="000000"/>
          <w:sz w:val="28"/>
        </w:rPr>
        <w:t>
      1) 1-баптың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9-2-баптың</w:t>
      </w:r>
      <w:r>
        <w:rPr>
          <w:rFonts w:ascii="Times New Roman"/>
          <w:b w:val="false"/>
          <w:i w:val="false"/>
          <w:color w:val="000000"/>
          <w:sz w:val="28"/>
        </w:rPr>
        <w:t xml:space="preserve"> бірінші бөлігінің төртінші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«жоспарлы құжаттарды, нормативтік құқықтық актілерді орындауға, мемлекеттік органның жоспарлы құжаттарында көзделген мақсаттар мен міндеттерге қол жеткізуге, мемлекеттік қызметтер көрсетуге, оның ішінде рұқсаттарды, сондай-ақ оларға қосымшаларды беруге, ұзартуға, қайта ресімдеуге, қалпына келтіруге және оларға қатысты Қазақстан Республикасының заңнамасында көзделген басқа да әрекеттерді жүзеге асыруға бағытталған функциялар іске асыру функциялары болып табылады;»;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15-3-бап</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21-бапта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4)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мемлекеттік орган Қазақстан Республикасының рұқсаттар және хабарламалар туралы заңнамасында белгіленген мерзімдерде уәжді түрде бас тартуды ұсынбаған жағдайда рұқсаттардың автоматты түрде берілетіндігін қамтуға тиіс.»;</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рұқсаттар беруге;».</w:t>
      </w:r>
      <w:r>
        <w:br/>
      </w:r>
      <w:r>
        <w:rPr>
          <w:rFonts w:ascii="Times New Roman"/>
          <w:b w:val="false"/>
          <w:i w:val="false"/>
          <w:color w:val="000000"/>
          <w:sz w:val="28"/>
        </w:rPr>
        <w:t>
</w:t>
      </w:r>
      <w:r>
        <w:rPr>
          <w:rFonts w:ascii="Times New Roman"/>
          <w:b w:val="false"/>
          <w:i w:val="false"/>
          <w:color w:val="000000"/>
          <w:sz w:val="28"/>
        </w:rPr>
        <w:t>
      27. «Қазақстан Республикасындағы бағалау қызметі туралы» 2000 жылғы 30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20, 381-құжат; 2001 ж., № 24, 338-құжат; 2003 ж., № 3, 19-құжат; № 10, 54-құжат; 2004 ж., № 23, 142-құжат; 2007 ж., № 2, 18-құжат; 2009 ж., № 23, 97-құжат; 2010 ж., № 5, 23-құжат; 2011 ж., № 3, 32-құжат; № 5, 43-құжат; № 6, 49-құжат; № 11, 102-құжат; 2012 ж., № 14, 95-құжат; № 15, 97-құжат; 2014 ж., № 1, 4-құжат):</w:t>
      </w:r>
      <w:r>
        <w:br/>
      </w:r>
      <w:r>
        <w:rPr>
          <w:rFonts w:ascii="Times New Roman"/>
          <w:b w:val="false"/>
          <w:i w:val="false"/>
          <w:color w:val="000000"/>
          <w:sz w:val="28"/>
        </w:rPr>
        <w:t>
</w:t>
      </w:r>
      <w:r>
        <w:rPr>
          <w:rFonts w:ascii="Times New Roman"/>
          <w:b w:val="false"/>
          <w:i w:val="false"/>
          <w:color w:val="000000"/>
          <w:sz w:val="28"/>
        </w:rPr>
        <w:t>
      1) 4-баптың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Бағалаушы жеке тұлғалар бағалау қызметімен осы Заңға сәйкес бағалау қызметін жүзеге асыратын заңды тұлғамен еңбек шартының негізінде не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лицензия негізінде дара кәсіпкер ретінде дербес айналысуға құқылы.</w:t>
      </w:r>
      <w:r>
        <w:br/>
      </w:r>
      <w:r>
        <w:rPr>
          <w:rFonts w:ascii="Times New Roman"/>
          <w:b w:val="false"/>
          <w:i w:val="false"/>
          <w:color w:val="000000"/>
          <w:sz w:val="28"/>
        </w:rPr>
        <w:t>
</w:t>
      </w:r>
      <w:r>
        <w:rPr>
          <w:rFonts w:ascii="Times New Roman"/>
          <w:b w:val="false"/>
          <w:i w:val="false"/>
          <w:color w:val="000000"/>
          <w:sz w:val="28"/>
        </w:rPr>
        <w:t>
      3. Бағалаушы заңды тұлғалар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лицензия негізінде бағалау қызметімен айналысуға құқылы.»;</w:t>
      </w:r>
      <w:r>
        <w:br/>
      </w:r>
      <w:r>
        <w:rPr>
          <w:rFonts w:ascii="Times New Roman"/>
          <w:b w:val="false"/>
          <w:i w:val="false"/>
          <w:color w:val="000000"/>
          <w:sz w:val="28"/>
        </w:rPr>
        <w:t>
</w:t>
      </w:r>
      <w:r>
        <w:rPr>
          <w:rFonts w:ascii="Times New Roman"/>
          <w:b w:val="false"/>
          <w:i w:val="false"/>
          <w:color w:val="000000"/>
          <w:sz w:val="28"/>
        </w:rPr>
        <w:t>
      2) 20-баптың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Бағалау қызметін лицензиялау Қазақстан Республикасының рұқсаттар және хабарламалар туралы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28.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22, 406-құжат; 2003 ж., № 11, 56-құжат; № 12, 85-құжат; № 15, 139-құжат; 2004 ж., № 11-12, 66-құжат; 2005 ж., № 14, 55, 58-құжаттар; № 23, 104-құжат; 2006 ж., № 3, 22-құжат; № 4, 25-құжат; № 8, 45-құжат; № 13, 85-құжат; № 16, 99-құжат; 2007 ж., № 2, 18-құжат; № 4, 28, 33-құжаттар; № 8, 52-құжат; № 18, 145-құжат; 2008 ж., № 17-18, 72-құжат; № 20, 88-құжат; 2009 ж., № 2-3, 18-құжат; № 17, 81-құжат; № 19, 88-құжат; № 24, 134-құжат; 2010 ж., № 5, 23-құжат; № 17-18, 112-құжат; 2011 ж., № 11, 102-құжат; № 12, 111-құжат; № 24, 196-құжат; 2012 ж., № 2, 15-құжат; № 8, 64-құжат; № 13, 91-құжат; № 21-22, 124-құжат; № 23-24, 125-құжат; 2013 ж., № 10-11, 56-құжат; 2014 ж., № 4-5, 24-құжат):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11-1-бап</w:t>
      </w:r>
      <w:r>
        <w:rPr>
          <w:rFonts w:ascii="Times New Roman"/>
          <w:b w:val="false"/>
          <w:i w:val="false"/>
          <w:color w:val="000000"/>
          <w:sz w:val="28"/>
        </w:rPr>
        <w:t xml:space="preserve">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Сақтандыру (қайта сақтандыру) ұйымы қаржы өнімдерін ұсыну үшін уәкілетті органның нормативтік құқықтық актілерінде көзделген жағдайларда және тәртіппен уәкілетті органның алдын ала келісімін алуға міндетті.»;</w:t>
      </w:r>
      <w:r>
        <w:br/>
      </w:r>
      <w:r>
        <w:rPr>
          <w:rFonts w:ascii="Times New Roman"/>
          <w:b w:val="false"/>
          <w:i w:val="false"/>
          <w:color w:val="000000"/>
          <w:sz w:val="28"/>
        </w:rPr>
        <w:t>
</w:t>
      </w:r>
      <w:r>
        <w:rPr>
          <w:rFonts w:ascii="Times New Roman"/>
          <w:b w:val="false"/>
          <w:i w:val="false"/>
          <w:color w:val="000000"/>
          <w:sz w:val="28"/>
        </w:rPr>
        <w:t>
      2) мынадай мазмұндағы 31-1-баппен толықтырылсын:</w:t>
      </w:r>
    </w:p>
    <w:bookmarkEnd w:id="16"/>
    <w:bookmarkStart w:name="z403" w:id="17"/>
    <w:p>
      <w:pPr>
        <w:spacing w:after="0"/>
        <w:ind w:left="0"/>
        <w:jc w:val="both"/>
      </w:pPr>
      <w:r>
        <w:rPr>
          <w:rFonts w:ascii="Times New Roman"/>
          <w:b w:val="false"/>
          <w:i w:val="false"/>
          <w:color w:val="000000"/>
          <w:sz w:val="28"/>
        </w:rPr>
        <w:t>
</w:t>
      </w:r>
      <w:r>
        <w:rPr>
          <w:rFonts w:ascii="Times New Roman"/>
          <w:b/>
          <w:i w:val="false"/>
          <w:color w:val="000000"/>
          <w:sz w:val="28"/>
        </w:rPr>
        <w:t>      «31-1-бап. Сақтандыру (қайта сақтандыру) ұйымының қаржы</w:t>
      </w:r>
      <w:r>
        <w:br/>
      </w:r>
      <w:r>
        <w:rPr>
          <w:rFonts w:ascii="Times New Roman"/>
          <w:b w:val="false"/>
          <w:i w:val="false"/>
          <w:color w:val="000000"/>
          <w:sz w:val="28"/>
        </w:rPr>
        <w:t>
</w:t>
      </w:r>
      <w:r>
        <w:rPr>
          <w:rFonts w:ascii="Times New Roman"/>
          <w:b/>
          <w:i w:val="false"/>
          <w:color w:val="000000"/>
          <w:sz w:val="28"/>
        </w:rPr>
        <w:t xml:space="preserve">                 өнімдерін келісу </w:t>
      </w:r>
    </w:p>
    <w:bookmarkEnd w:id="17"/>
    <w:bookmarkStart w:name="z404" w:id="18"/>
    <w:p>
      <w:pPr>
        <w:spacing w:after="0"/>
        <w:ind w:left="0"/>
        <w:jc w:val="both"/>
      </w:pPr>
      <w:r>
        <w:rPr>
          <w:rFonts w:ascii="Times New Roman"/>
          <w:b w:val="false"/>
          <w:i w:val="false"/>
          <w:color w:val="000000"/>
          <w:sz w:val="28"/>
        </w:rPr>
        <w:t>
      1. Сақтандыру (қайта сақтандыру) ұйымы уәкілетті органның нормативтік құқықтық актілерінде көзделген тәртіппен және қаржы өнімдерінің тізбесіне (түрлеріне) сәйкес қаржы қызметтерін тұтынушыларға қаржы өнімдерін ұсыну үшін уәкілетті органның келісімін алуға міндетті.</w:t>
      </w:r>
      <w:r>
        <w:br/>
      </w:r>
      <w:r>
        <w:rPr>
          <w:rFonts w:ascii="Times New Roman"/>
          <w:b w:val="false"/>
          <w:i w:val="false"/>
          <w:color w:val="000000"/>
          <w:sz w:val="28"/>
        </w:rPr>
        <w:t>
</w:t>
      </w:r>
      <w:r>
        <w:rPr>
          <w:rFonts w:ascii="Times New Roman"/>
          <w:b w:val="false"/>
          <w:i w:val="false"/>
          <w:color w:val="000000"/>
          <w:sz w:val="28"/>
        </w:rPr>
        <w:t>
      2. Уәкілетті орган қабылданған шешім туралы сақтандыру (қайта сақтандыру) ұйымын жазбаша хабардар етеді.</w:t>
      </w:r>
      <w:r>
        <w:br/>
      </w:r>
      <w:r>
        <w:rPr>
          <w:rFonts w:ascii="Times New Roman"/>
          <w:b w:val="false"/>
          <w:i w:val="false"/>
          <w:color w:val="000000"/>
          <w:sz w:val="28"/>
        </w:rPr>
        <w:t>
</w:t>
      </w:r>
      <w:r>
        <w:rPr>
          <w:rFonts w:ascii="Times New Roman"/>
          <w:b w:val="false"/>
          <w:i w:val="false"/>
          <w:color w:val="000000"/>
          <w:sz w:val="28"/>
        </w:rPr>
        <w:t>
      3. Уәкілетті орган құжаттардың толық топтамасы ұсынылмаған не ұсынылған құжаттар уәкілетті органның нормативтік құқықтық актілерінде көзделген талаптарға сәйкес келмеген жағдайда сақтандыру (қайта сақтандыру) ұйымына қаржы қызметтерін тұтынушыларға қаржы өнімдерін ұсыну үшін келісім беруден бас тартады.</w:t>
      </w:r>
      <w:r>
        <w:br/>
      </w:r>
      <w:r>
        <w:rPr>
          <w:rFonts w:ascii="Times New Roman"/>
          <w:b w:val="false"/>
          <w:i w:val="false"/>
          <w:color w:val="000000"/>
          <w:sz w:val="28"/>
        </w:rPr>
        <w:t>
</w:t>
      </w:r>
      <w:r>
        <w:rPr>
          <w:rFonts w:ascii="Times New Roman"/>
          <w:b w:val="false"/>
          <w:i w:val="false"/>
          <w:color w:val="000000"/>
          <w:sz w:val="28"/>
        </w:rPr>
        <w:t>
      4. Уәкілетті орган сақтандыру (қайта сақтандыру) ұйымдарына қаржы қызметтерін тұтынушыларға қаржы өнімдерін ұсыну үшін берілген келісімдерді есепке алуды жүргізеді.»;</w:t>
      </w:r>
      <w:r>
        <w:br/>
      </w:r>
      <w:r>
        <w:rPr>
          <w:rFonts w:ascii="Times New Roman"/>
          <w:b w:val="false"/>
          <w:i w:val="false"/>
          <w:color w:val="000000"/>
          <w:sz w:val="28"/>
        </w:rPr>
        <w:t>
</w:t>
      </w:r>
      <w:r>
        <w:rPr>
          <w:rFonts w:ascii="Times New Roman"/>
          <w:b w:val="false"/>
          <w:i w:val="false"/>
          <w:color w:val="000000"/>
          <w:sz w:val="28"/>
        </w:rPr>
        <w:t>
      3) 32-баптың 4-тармағының </w:t>
      </w:r>
      <w:r>
        <w:rPr>
          <w:rFonts w:ascii="Times New Roman"/>
          <w:b w:val="false"/>
          <w:i w:val="false"/>
          <w:color w:val="000000"/>
          <w:sz w:val="28"/>
        </w:rPr>
        <w:t>9)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33-бапта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1)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7-тармақтың бірінші бөлігінің </w:t>
      </w:r>
      <w:r>
        <w:rPr>
          <w:rFonts w:ascii="Times New Roman"/>
          <w:b w:val="false"/>
          <w:i w:val="false"/>
          <w:color w:val="000000"/>
          <w:sz w:val="28"/>
        </w:rPr>
        <w:t>1) тармақшасындағы</w:t>
      </w:r>
      <w:r>
        <w:rPr>
          <w:rFonts w:ascii="Times New Roman"/>
          <w:b w:val="false"/>
          <w:i w:val="false"/>
          <w:color w:val="000000"/>
          <w:sz w:val="28"/>
        </w:rPr>
        <w:t xml:space="preserve"> «көшірмесін;» деген сөз «көшірмесін уәкілетті органға ұсынуға міндетті.» деген сөздермен ауыстырылып, 2) тармақшасы алып тасталсын;</w:t>
      </w:r>
      <w:r>
        <w:br/>
      </w:r>
      <w:r>
        <w:rPr>
          <w:rFonts w:ascii="Times New Roman"/>
          <w:b w:val="false"/>
          <w:i w:val="false"/>
          <w:color w:val="000000"/>
          <w:sz w:val="28"/>
        </w:rPr>
        <w:t>
</w:t>
      </w:r>
      <w:r>
        <w:rPr>
          <w:rFonts w:ascii="Times New Roman"/>
          <w:b w:val="false"/>
          <w:i w:val="false"/>
          <w:color w:val="000000"/>
          <w:sz w:val="28"/>
        </w:rPr>
        <w:t>
      10-тармақтың </w:t>
      </w:r>
      <w:r>
        <w:rPr>
          <w:rFonts w:ascii="Times New Roman"/>
          <w:b w:val="false"/>
          <w:i w:val="false"/>
          <w:color w:val="000000"/>
          <w:sz w:val="28"/>
        </w:rPr>
        <w:t>1)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37-бапта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бірінші бөлігінің 3) және 4) тармақшалары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8-тармақтың</w:t>
      </w:r>
      <w:r>
        <w:rPr>
          <w:rFonts w:ascii="Times New Roman"/>
          <w:b w:val="false"/>
          <w:i w:val="false"/>
          <w:color w:val="000000"/>
          <w:sz w:val="28"/>
        </w:rPr>
        <w:t xml:space="preserve"> 2) тармақшасы алып тасталсын.</w:t>
      </w:r>
      <w:r>
        <w:br/>
      </w:r>
      <w:r>
        <w:rPr>
          <w:rFonts w:ascii="Times New Roman"/>
          <w:b w:val="false"/>
          <w:i w:val="false"/>
          <w:color w:val="000000"/>
          <w:sz w:val="28"/>
        </w:rPr>
        <w:t>
</w:t>
      </w:r>
      <w:r>
        <w:rPr>
          <w:rFonts w:ascii="Times New Roman"/>
          <w:b w:val="false"/>
          <w:i w:val="false"/>
          <w:color w:val="000000"/>
          <w:sz w:val="28"/>
        </w:rPr>
        <w:t>
      29. «Ауылшаруашылық серіктестіктері және олардың қауымдастықтары (одақтары) туралы» 2000 жылғы 25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23, 413-құжат; 2006 ж., № 8, 45-құжат; 2007 ж., № 9, 67-құжат; 2011 ж., № 6, 49-құжат):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Ауылшаруашылық серiктестiгiнiң айналысу үшiн рұқсат алу қажет болатын қызмет саласындағы құқық қабiлеттiлiгi осындай рұқсат алған кезден бастап пайда болады.».</w:t>
      </w:r>
      <w:r>
        <w:br/>
      </w:r>
      <w:r>
        <w:rPr>
          <w:rFonts w:ascii="Times New Roman"/>
          <w:b w:val="false"/>
          <w:i w:val="false"/>
          <w:color w:val="000000"/>
          <w:sz w:val="28"/>
        </w:rPr>
        <w:t>
</w:t>
      </w:r>
      <w:r>
        <w:rPr>
          <w:rFonts w:ascii="Times New Roman"/>
          <w:b w:val="false"/>
          <w:i w:val="false"/>
          <w:color w:val="000000"/>
          <w:sz w:val="28"/>
        </w:rPr>
        <w:t>
      30. «Астық туралы» 2001 жылғы 19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2, 12-құжат; № 15-16, 232-құжат; 2003 ж., № 19-20, 148-құжат; 2004 ж., № 23, 142-құжат; 2006 ж., № 1, 5-құжат; № 24, 148-құжат; 2007 ж., № 2, 18-құжат; № 3, 20-құжат; № 9, 67-құжат; № 18, 145-құжат; 2008 ж., № 13-14, 58-құжат; № 20, 89-құжат; 2009 ж., № 18, 84-құжат; № 24, 129-құжат; 2010 ж., № 5, 23-құжат; № 15, 71-құжат; 2011 ж., № 1, 2-құжат; № 11, 102-құжат; № 12, 111-құжат; 2012 ж., № 2, 14-құжат; № 14, 94-құжат; № 15, 97-құжат; № 21-22, 124-құжат; 2013 ж., № 9, 51-құжат; № 14, 75-құжат; 2014 ж., № 1, 4-құжат; № 4-5, 24-құжат):</w:t>
      </w:r>
      <w:r>
        <w:br/>
      </w:r>
      <w:r>
        <w:rPr>
          <w:rFonts w:ascii="Times New Roman"/>
          <w:b w:val="false"/>
          <w:i w:val="false"/>
          <w:color w:val="000000"/>
          <w:sz w:val="28"/>
        </w:rPr>
        <w:t>
</w:t>
      </w:r>
      <w:r>
        <w:rPr>
          <w:rFonts w:ascii="Times New Roman"/>
          <w:b w:val="false"/>
          <w:i w:val="false"/>
          <w:color w:val="000000"/>
          <w:sz w:val="28"/>
        </w:rPr>
        <w:t>
      13-баптың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«Заңды тұлға бiр немесе бiрнеше астық қоймаларында (элеваторларда, астық қабылдау пункттерiнде) астық қолхаттарын беру арқылы қойма қызметі бойынша қызметтер көрсету жөніндегi қызметтi жүзеге асыру құқығына Қазақстан Республикасының рұқсаттар және хабарламалар туралы заңнамасында белгіленген тәртiппен лицензия алуға құқылы.».</w:t>
      </w:r>
      <w:r>
        <w:br/>
      </w:r>
      <w:r>
        <w:rPr>
          <w:rFonts w:ascii="Times New Roman"/>
          <w:b w:val="false"/>
          <w:i w:val="false"/>
          <w:color w:val="000000"/>
          <w:sz w:val="28"/>
        </w:rPr>
        <w:t>
</w:t>
      </w:r>
      <w:r>
        <w:rPr>
          <w:rFonts w:ascii="Times New Roman"/>
          <w:b w:val="false"/>
          <w:i w:val="false"/>
          <w:color w:val="000000"/>
          <w:sz w:val="28"/>
        </w:rPr>
        <w:t>
      31.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 № 12, 88-құжат; № 17, 139-құжат; № 20, 152-құжат; 2008 ж., № 21, 97-құжат; № 23, 114, 124-құжаттар; 2009 ж., № 2-3, 9-құжат; № 24, 133-құжат; 2010 ж., № 1-2, 2-құжат; № 5, 23-құжат; № 7, 29, 32-құжаттар; № 24, 146-құжат; 2011 ж., № 1, 3, 7-құжаттар; № 2, 28-құжат; № 6, 49-құжат; № 11, 102-құжат; № 13, 115-құжат; № 15, 118-құжат; № 16, 129-құжат; 2012 ж., № 2, 11-құжат; № 3, 21-құжат; № 5, 35-құжат; № 8, 64-құжат; № 14, 92-құжат; № 23-24, 125-құжат; 2013 ж., № 1, 2, 3-құжаттар; № 8, 50-құжат; № 9, 51-құжат; № 14, 72, 75-құжаттар; № 15, 81-құжат; № 20, 113-құжат; № 21-22, 115-құжат; 2014 ж. № 2, 10-құжат; № 3, 21-құжат; 2014 жылғы 15 сәуірде «Егемен Қазақстан» және «Казахстанская правда» газеттерінде жарияланған «Қазақстан Республикасының кейбір заңнамалық актілеріне азаматтық қорғау мәселелері бойынша өзгерістер мен толықтырулар енгізу туралы» 2014 жылғы 11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25 сәуірде «Егемен Қазақстан» және «Казахстанская правда» газеттерінде жарияланған «Қазақстан Республикасының кейбір заңнамалық актілеріне ішкі істер органдарының қызметі мәселелері бойынша өзгерістер мен толықтырулар енгізу туралы» 2014 жылғы 23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ff0000"/>
          <w:sz w:val="28"/>
        </w:rPr>
        <w:t xml:space="preserve">алып тасталды - ҚР 29.09.2014 </w:t>
      </w:r>
      <w:r>
        <w:rPr>
          <w:rFonts w:ascii="Times New Roman"/>
          <w:b w:val="false"/>
          <w:i w:val="false"/>
          <w:color w:val="000000"/>
          <w:sz w:val="28"/>
        </w:rPr>
        <w:t>№ 239-V</w:t>
      </w:r>
      <w:r>
        <w:rPr>
          <w:rFonts w:ascii="Times New Roman"/>
          <w:b w:val="false"/>
          <w:i w:val="false"/>
          <w:color w:val="ff0000"/>
          <w:sz w:val="28"/>
        </w:rPr>
        <w:t xml:space="preserve"> Заңымен (қолданысқа енгізілу тәртібін </w:t>
      </w:r>
      <w:r>
        <w:rPr>
          <w:rFonts w:ascii="Times New Roman"/>
          <w:b w:val="false"/>
          <w:i w:val="false"/>
          <w:color w:val="000000"/>
          <w:sz w:val="28"/>
        </w:rPr>
        <w:t>3-баптан</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22-3)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«22-3) Қазақстан Республикасының рұқсаттар және хабарламалар туралы заңнамасына сәйкес лицензиялауды, рұқсат беру рәсімдерін, хабарламалар қабылдауды жүзеге асырады;»;</w:t>
      </w:r>
      <w:r>
        <w:br/>
      </w:r>
      <w:r>
        <w:rPr>
          <w:rFonts w:ascii="Times New Roman"/>
          <w:b w:val="false"/>
          <w:i w:val="false"/>
          <w:color w:val="000000"/>
          <w:sz w:val="28"/>
        </w:rPr>
        <w:t>
</w:t>
      </w:r>
      <w:r>
        <w:rPr>
          <w:rFonts w:ascii="Times New Roman"/>
          <w:b w:val="false"/>
          <w:i w:val="false"/>
          <w:color w:val="000000"/>
          <w:sz w:val="28"/>
        </w:rPr>
        <w:t>
      мынадай мазмұндағы 1-3-тармақпен толықтырылсын:</w:t>
      </w:r>
      <w:r>
        <w:br/>
      </w:r>
      <w:r>
        <w:rPr>
          <w:rFonts w:ascii="Times New Roman"/>
          <w:b w:val="false"/>
          <w:i w:val="false"/>
          <w:color w:val="000000"/>
          <w:sz w:val="28"/>
        </w:rPr>
        <w:t>
</w:t>
      </w:r>
      <w:r>
        <w:rPr>
          <w:rFonts w:ascii="Times New Roman"/>
          <w:b w:val="false"/>
          <w:i w:val="false"/>
          <w:color w:val="000000"/>
          <w:sz w:val="28"/>
        </w:rPr>
        <w:t>
      «1-3. Облыстың, республикалық маңызы бар қаланың, астананың әкімдігі Қазақстан Республикасының Үкіметі бекіткен үлгі қағидаларының негізінде қалалар мен елді мекендердің аумақтарында құрылыс салу қағидаларын, жасыл екпелерді күтіп-ұстау және қорғау қағидаларын, қалалар мен елді мекендердің аумақтарын абаттандыру қағидаларын әзірлейді.»;</w:t>
      </w:r>
      <w:r>
        <w:br/>
      </w:r>
      <w:r>
        <w:rPr>
          <w:rFonts w:ascii="Times New Roman"/>
          <w:b w:val="false"/>
          <w:i w:val="false"/>
          <w:color w:val="000000"/>
          <w:sz w:val="28"/>
        </w:rPr>
        <w:t>
</w:t>
      </w:r>
      <w:r>
        <w:rPr>
          <w:rFonts w:ascii="Times New Roman"/>
          <w:b w:val="false"/>
          <w:i w:val="false"/>
          <w:color w:val="000000"/>
          <w:sz w:val="28"/>
        </w:rPr>
        <w:t>
      3) 31-баптың 1-тармағының </w:t>
      </w:r>
      <w:r>
        <w:rPr>
          <w:rFonts w:ascii="Times New Roman"/>
          <w:b w:val="false"/>
          <w:i w:val="false"/>
          <w:color w:val="000000"/>
          <w:sz w:val="28"/>
        </w:rPr>
        <w:t>22)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«22) Қазақстан Республикасының рұқсаттар және хабарламалар туралы заңнамасында белгіленген жағдайларда және тәртіппен лицензиялауды жүзеге асырады;».</w:t>
      </w:r>
      <w:r>
        <w:br/>
      </w:r>
      <w:r>
        <w:rPr>
          <w:rFonts w:ascii="Times New Roman"/>
          <w:b w:val="false"/>
          <w:i w:val="false"/>
          <w:color w:val="000000"/>
          <w:sz w:val="28"/>
        </w:rPr>
        <w:t>
</w:t>
      </w:r>
      <w:r>
        <w:rPr>
          <w:rFonts w:ascii="Times New Roman"/>
          <w:b w:val="false"/>
          <w:i w:val="false"/>
          <w:color w:val="000000"/>
          <w:sz w:val="28"/>
        </w:rPr>
        <w:t>
      32. «Тұтыну кооперативі туралы» 2001 жылғы 8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10, 138-құжат; 2006 ж., № 8, 45-құжат; № 13, 85-құжат; 2007 ж., № 9, 67-құжат; 2012 ж., № 8, 64-құжат; № 21-22, 124-құжат; 2014 ж., № 4-5, 24-құжат):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жекелеген қызмет түрлерiмен немесе әрекеттермен (операциялармен) тұтыну кооперативi рұқсаттың не хабарлама жіберудің негiзiнде ғана айналыса алады.».</w:t>
      </w:r>
      <w:r>
        <w:br/>
      </w:r>
      <w:r>
        <w:rPr>
          <w:rFonts w:ascii="Times New Roman"/>
          <w:b w:val="false"/>
          <w:i w:val="false"/>
          <w:color w:val="000000"/>
          <w:sz w:val="28"/>
        </w:rPr>
        <w:t>
</w:t>
      </w:r>
      <w:r>
        <w:rPr>
          <w:rFonts w:ascii="Times New Roman"/>
          <w:b w:val="false"/>
          <w:i w:val="false"/>
          <w:color w:val="000000"/>
          <w:sz w:val="28"/>
        </w:rPr>
        <w:t>
      33. «Қазақстан Республикасындағы туристік қызмет туралы» 2001 жылғы 13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13-14, 175-құжат; 2002 ж., № 4, 33-құжат; 2003 ж., № 23, 168-құжат; 2004 ж., № 23, 142-құжат; 2006 ж., № 3, 22-құжат; 2007 ж., № 2, 18-құжат; № 17, 139-құжат; 2008 ж., № 13-14, 57-құжат; 2009 ж., № 18, 84-құжат; 2010 ж., № 5, 23-құжат; 2011 ж., № 1, 2-құжат; № 11, 102-құжат; № 12, 111-құжат; 2012 ж., № 15, 97-құжат; 2013 ж., № 14, 75-құжат; 2014 ж., № 1, 4-құжат; № 4-5, 24-құжат; 2014 жылғы 15 сәуірде «Егемен Қазақстан» және «Казахстанская правда» газеттерінде жарияланған «Қазақстан Республикасының кейбір заңнамалық актілеріне азаматтық қорғау мәселелері бойынша өзгерістер мен толықтырулар енгізу туралы» 2014 жылғы 11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9-баптың </w:t>
      </w:r>
      <w:r>
        <w:rPr>
          <w:rFonts w:ascii="Times New Roman"/>
          <w:b w:val="false"/>
          <w:i w:val="false"/>
          <w:color w:val="000000"/>
          <w:sz w:val="28"/>
        </w:rPr>
        <w:t>3-тармағында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туристiк қызметтi лицензиялау;»;</w:t>
      </w:r>
      <w:r>
        <w:br/>
      </w:r>
      <w:r>
        <w:rPr>
          <w:rFonts w:ascii="Times New Roman"/>
          <w:b w:val="false"/>
          <w:i w:val="false"/>
          <w:color w:val="000000"/>
          <w:sz w:val="28"/>
        </w:rPr>
        <w:t>
</w:t>
      </w:r>
      <w:r>
        <w:rPr>
          <w:rFonts w:ascii="Times New Roman"/>
          <w:b w:val="false"/>
          <w:i w:val="false"/>
          <w:color w:val="000000"/>
          <w:sz w:val="28"/>
        </w:rPr>
        <w:t>
      мынадай мазмұндағы 3-1) тармақшамен толықтырылсын:</w:t>
      </w:r>
      <w:r>
        <w:br/>
      </w:r>
      <w:r>
        <w:rPr>
          <w:rFonts w:ascii="Times New Roman"/>
          <w:b w:val="false"/>
          <w:i w:val="false"/>
          <w:color w:val="000000"/>
          <w:sz w:val="28"/>
        </w:rPr>
        <w:t>
</w:t>
      </w:r>
      <w:r>
        <w:rPr>
          <w:rFonts w:ascii="Times New Roman"/>
          <w:b w:val="false"/>
          <w:i w:val="false"/>
          <w:color w:val="000000"/>
          <w:sz w:val="28"/>
        </w:rPr>
        <w:t>
      «3-1) Қазақстан Республикасының техникалық реттеу туралы заңнамасына сәйкес туристік қызмет саласындағы стандарттау;»;</w:t>
      </w:r>
      <w:r>
        <w:br/>
      </w:r>
      <w:r>
        <w:rPr>
          <w:rFonts w:ascii="Times New Roman"/>
          <w:b w:val="false"/>
          <w:i w:val="false"/>
          <w:color w:val="000000"/>
          <w:sz w:val="28"/>
        </w:rPr>
        <w:t>
</w:t>
      </w:r>
      <w:r>
        <w:rPr>
          <w:rFonts w:ascii="Times New Roman"/>
          <w:b w:val="false"/>
          <w:i w:val="false"/>
          <w:color w:val="000000"/>
          <w:sz w:val="28"/>
        </w:rPr>
        <w:t>
      2) 11-баптың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туроператорлық қызметті лицензиялауды жүзеге асырады;»;</w:t>
      </w:r>
      <w:r>
        <w:br/>
      </w:r>
      <w:r>
        <w:rPr>
          <w:rFonts w:ascii="Times New Roman"/>
          <w:b w:val="false"/>
          <w:i w:val="false"/>
          <w:color w:val="000000"/>
          <w:sz w:val="28"/>
        </w:rPr>
        <w:t>
</w:t>
      </w:r>
      <w:r>
        <w:rPr>
          <w:rFonts w:ascii="Times New Roman"/>
          <w:b w:val="false"/>
          <w:i w:val="false"/>
          <w:color w:val="000000"/>
          <w:sz w:val="28"/>
        </w:rPr>
        <w:t>
      3) 15-баптың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рұқсаттар және хабарламалар туралы заңнамасына сәйкес туроператорлық қызмет лицензияланатын қызмет түрі болып табылады.».</w:t>
      </w:r>
      <w:r>
        <w:br/>
      </w:r>
      <w:r>
        <w:rPr>
          <w:rFonts w:ascii="Times New Roman"/>
          <w:b w:val="false"/>
          <w:i w:val="false"/>
          <w:color w:val="000000"/>
          <w:sz w:val="28"/>
        </w:rPr>
        <w:t>
</w:t>
      </w:r>
      <w:r>
        <w:rPr>
          <w:rFonts w:ascii="Times New Roman"/>
          <w:b w:val="false"/>
          <w:i w:val="false"/>
          <w:color w:val="000000"/>
          <w:sz w:val="28"/>
        </w:rPr>
        <w:t>
      34.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243-құжат; 2004 ж., № 23, 142-құжат; 2005 ж., № 6, 10-құжат; № 7-8, 19-құжат; 2006 ж., № 1, 5-құжат; № 3, 22-құжат; № 15, 95-құжат; № 23, 144-құжат; № 24, 148-құжат; 2007 ж., № 1, 4-құжат; № 2, 18-құжат; № 16, 129-құжат; 2008 ж., № 21, 97-құжат; № 24, 129-құжат; 2009 ж., № 15-16, 76-құжат; № 18, 84-құжат; 2010 ж., № 5, 23-құжат; 2011 ж., № 1, 2-құжат; № 6, 50-құжат; № 11, 102-құжат; № 12, 111-құжат; 2012 ж., № 3, 21, 27-құжаттар; № 4, 32-құжат; № 8, 64-құжат; № 14, 92, 95-құжаттар; № 15, 97-құжат; 2013 ж., № 9, 51-құжат; № 13, 63-құжат; № 14, 72, 75-құжаттар; № 21-22, 114-құжат; 2014 ж., № 1, 4, 6-құжаттар; № 2, 10, 12-құжаттар; 2014 жылғы 15 сәуірде «Егемен Қазақстан» және «Казахстанская правда» газеттерінде жарияланған «Қазақстан Республикасының кейбір заңнамалық актілеріне азаматтық қорғау мәселелері бойынша өзгерістер мен толықтырулар енгізу туралы» 2014 жылғы 11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19 сәуірде «Егемен Қазақстан» және «Казахстанская правда» газеттерінде жарияланған «Қазақстан Республикасының кейбір заңнамалық актілеріне жол жүрісі мәселелері бойынша өзгерістер мен толықтырулар енгізу туралы» 2014 жылғы 17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17-баптың </w:t>
      </w:r>
      <w:r>
        <w:rPr>
          <w:rFonts w:ascii="Times New Roman"/>
          <w:b w:val="false"/>
          <w:i w:val="false"/>
          <w:color w:val="000000"/>
          <w:sz w:val="28"/>
        </w:rPr>
        <w:t>1-тармағы</w:t>
      </w:r>
      <w:r>
        <w:rPr>
          <w:rFonts w:ascii="Times New Roman"/>
          <w:b w:val="false"/>
          <w:i w:val="false"/>
          <w:color w:val="000000"/>
          <w:sz w:val="28"/>
        </w:rPr>
        <w:t xml:space="preserve"> екінші бөлігінің 5)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«5)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мемлекеттік сәулет-құрылыс бақылауын және қадағалауын жүзеге асыратын органдарды хабардар етпей құрылыс-монтаждау жұмыстарын жүргiзу;»;</w:t>
      </w:r>
      <w:r>
        <w:br/>
      </w:r>
      <w:r>
        <w:rPr>
          <w:rFonts w:ascii="Times New Roman"/>
          <w:b w:val="false"/>
          <w:i w:val="false"/>
          <w:color w:val="000000"/>
          <w:sz w:val="28"/>
        </w:rPr>
        <w:t>
</w:t>
      </w:r>
      <w:r>
        <w:rPr>
          <w:rFonts w:ascii="Times New Roman"/>
          <w:b w:val="false"/>
          <w:i w:val="false"/>
          <w:color w:val="000000"/>
          <w:sz w:val="28"/>
        </w:rPr>
        <w:t>
      2) 32-баптың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Сәулет, қала құрылысы және құрылыс саласындағы жекелеген қызмет түрлері Қазақстан Республикасының рұқсаттар және хабарламалар туралы заңнамасына сәйкес лицензиялануға жатады.»;</w:t>
      </w:r>
      <w:r>
        <w:br/>
      </w:r>
      <w:r>
        <w:rPr>
          <w:rFonts w:ascii="Times New Roman"/>
          <w:b w:val="false"/>
          <w:i w:val="false"/>
          <w:color w:val="000000"/>
          <w:sz w:val="28"/>
        </w:rPr>
        <w:t>
</w:t>
      </w:r>
      <w:r>
        <w:rPr>
          <w:rFonts w:ascii="Times New Roman"/>
          <w:b w:val="false"/>
          <w:i w:val="false"/>
          <w:color w:val="000000"/>
          <w:sz w:val="28"/>
        </w:rPr>
        <w:t>
      3) 68-баптың </w:t>
      </w:r>
      <w:r>
        <w:rPr>
          <w:rFonts w:ascii="Times New Roman"/>
          <w:b w:val="false"/>
          <w:i w:val="false"/>
          <w:color w:val="000000"/>
          <w:sz w:val="28"/>
        </w:rPr>
        <w:t>11-тармағы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Тапсырыс беруші құрылыс-монтаждау жұмыстарын жүргізу басталғанға дейін кемінде он жұмыс күні бұрын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мемлекеттік сәулет-құрылыс бақылауын жүзеге асыратын органдарды құрылыс-монтаждау жұмыстарын жүргізу жөніндегі қызметті жүзеге асырудың басталғаны туралы хабардар етуге міндетті.».</w:t>
      </w:r>
      <w:r>
        <w:br/>
      </w:r>
      <w:r>
        <w:rPr>
          <w:rFonts w:ascii="Times New Roman"/>
          <w:b w:val="false"/>
          <w:i w:val="false"/>
          <w:color w:val="000000"/>
          <w:sz w:val="28"/>
        </w:rPr>
        <w:t>
</w:t>
      </w:r>
      <w:r>
        <w:rPr>
          <w:rFonts w:ascii="Times New Roman"/>
          <w:b w:val="false"/>
          <w:i w:val="false"/>
          <w:color w:val="000000"/>
          <w:sz w:val="28"/>
        </w:rPr>
        <w:t>
      35. «Автомобиль жолдары туралы» 2001 жылғы 17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246-құжат; 2004 ж., № 23, 142-құжат; 2006 ж., № 1, 5-құжат; № 14, 89-құжат; № 24, 148-құжат; 2007 ж., № 16, 129-құжат; 2008 ж., № 15-16, 64-құжат; № 23, 114-құжат; 2009 ж., № 18, 84-құжат; 2010 ж., № 24, 146-құжат; 2011 ж., № 5, 43-құжат; № 15, 125-құжат; 2012 ж., № 14, 92-құжат; № 23-24, 125-құжат; 2013 ж., № 9, 51-құжат; № 13, 63-құжат; № 14, 72, 75-құжаттар; № 21-22, 115-құжат; 2014 ж., № 1, 4-құжат; 2014 жылғы 19 сәуірде «Егемен Қазақстан» және «Казахстанская правда» газеттерінде жарияланған «Қазақстан Республикасының кейбір заңнамалық актілеріне жол жүрісі мәселелері бойынша өзгерістер мен толықтырулар енгізу туралы» 2014 жылғы 17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Жол қызметiн лицензиялау Қазақстан Республикасының рұқсаттар және хабарламалар туралы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36. «Сауда мақсатында теңізде жүзу туралы» 2002 жылғы 17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2002 ж., № 2, 16-құжат; 2004 ж., № 20, 116-құжат; № 23, 142-құжат; 2005 ж., № 11, 36-құжат; 2006 ж., № 3, 22-құжат; № 24, 148-құжат; 2007 ж., № 9, 67-құжат; № 18, 143-құжат; 2009 ж., № 24, 134-құжат; 2010 ж., № 5, 23-құжат; № 24, 146-құжат; 2011 ж., № 1, 2, 3-құжаттар; № 5, 43-құжат; № 6, 50-құжат; № 12, 111-құжат; 2012 ж., № 8, 64-құжат; № 14, 95, 96-құжаттар; № 15, 97-құжат; 2013 ж., № 2, 10-құжат; № 14, 72, 75-құжаттар; № 16, 83-құжат; 2014 ж., № 1, 4-құжат; 2014 жылғы 15 сәуірде «Егемен Қазақстан» және «Казахстанская правда» газеттерінде жарияланған «Қазақстан Республикасының кейбір заңнамалық актілеріне азаматтық қорғау мәселелері бойынша өзгерістер мен толықтырулар енгізу туралы» 2014 жылғы 11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4-баптың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54-1) және 54-2)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«54-1) кеме экипажының ең аз құрамы туралы куәлiк беру тәртiбiн бекіту;</w:t>
      </w:r>
      <w:r>
        <w:br/>
      </w:r>
      <w:r>
        <w:rPr>
          <w:rFonts w:ascii="Times New Roman"/>
          <w:b w:val="false"/>
          <w:i w:val="false"/>
          <w:color w:val="000000"/>
          <w:sz w:val="28"/>
        </w:rPr>
        <w:t>
</w:t>
      </w:r>
      <w:r>
        <w:rPr>
          <w:rFonts w:ascii="Times New Roman"/>
          <w:b w:val="false"/>
          <w:i w:val="false"/>
          <w:color w:val="000000"/>
          <w:sz w:val="28"/>
        </w:rPr>
        <w:t>
      54-2) кеме экипажының ең аз құрамы туралы куәлiктiң нысанын әзiрлеу және бекiту;»;</w:t>
      </w:r>
      <w:r>
        <w:br/>
      </w:r>
      <w:r>
        <w:rPr>
          <w:rFonts w:ascii="Times New Roman"/>
          <w:b w:val="false"/>
          <w:i w:val="false"/>
          <w:color w:val="000000"/>
          <w:sz w:val="28"/>
        </w:rPr>
        <w:t>
</w:t>
      </w:r>
      <w:r>
        <w:rPr>
          <w:rFonts w:ascii="Times New Roman"/>
          <w:b w:val="false"/>
          <w:i w:val="false"/>
          <w:color w:val="000000"/>
          <w:sz w:val="28"/>
        </w:rPr>
        <w:t>
      2) 8-3-баптың </w:t>
      </w:r>
      <w:r>
        <w:rPr>
          <w:rFonts w:ascii="Times New Roman"/>
          <w:b w:val="false"/>
          <w:i w:val="false"/>
          <w:color w:val="000000"/>
          <w:sz w:val="28"/>
        </w:rPr>
        <w:t>7-тармағы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Кеме кітабында мемлекеттік тіркеуге жататын өздігінен жүзетін кемелердің кеме жүргізушілері кеме жүргізушілерді даярлау бағдарламасы бойынша оқытудан өтуге және оларда өздігінен жүзетін шағын көлемді кемені басқару құқығына куәлігі өзімен бірге болуға тиіс.</w:t>
      </w:r>
      <w:r>
        <w:br/>
      </w:r>
      <w:r>
        <w:rPr>
          <w:rFonts w:ascii="Times New Roman"/>
          <w:b w:val="false"/>
          <w:i w:val="false"/>
          <w:color w:val="000000"/>
          <w:sz w:val="28"/>
        </w:rPr>
        <w:t>
      Шағын көлемдi кеменi басқару құқығына куәлiк берудi, кеме жүргiзушiлердi даярлау бағдарламасын келiсудi және шағын көлемдi кемелердiң кеме жүргiзушiлерiн даярлау жөнiндегi курстарды есепке алуды жергілікті атқарушы органдар Кеме жүргiзушiлерін шағын көлемдi кеменi басқару құқығына аттестаттау қағидаларына сәйкес жүзеге асырады.</w:t>
      </w:r>
      <w:r>
        <w:br/>
      </w:r>
      <w:r>
        <w:rPr>
          <w:rFonts w:ascii="Times New Roman"/>
          <w:b w:val="false"/>
          <w:i w:val="false"/>
          <w:color w:val="000000"/>
          <w:sz w:val="28"/>
        </w:rPr>
        <w:t>
      Ұйымдар шағын көлемдi кемелердiң кеме жүргiзушiлерiн даярлау жөнiндегi курстардың ашылуы кезiнде жергілікті атқарушы органға:</w:t>
      </w:r>
      <w:r>
        <w:br/>
      </w:r>
      <w:r>
        <w:rPr>
          <w:rFonts w:ascii="Times New Roman"/>
          <w:b w:val="false"/>
          <w:i w:val="false"/>
          <w:color w:val="000000"/>
          <w:sz w:val="28"/>
        </w:rPr>
        <w:t>
      1) оқытушылар құрамының су көлігі саласындағы мамандықтар бойынша жоғары немесе орта техникалық білімі туралы дипломдарының көшірмелерін;</w:t>
      </w:r>
      <w:r>
        <w:br/>
      </w:r>
      <w:r>
        <w:rPr>
          <w:rFonts w:ascii="Times New Roman"/>
          <w:b w:val="false"/>
          <w:i w:val="false"/>
          <w:color w:val="000000"/>
          <w:sz w:val="28"/>
        </w:rPr>
        <w:t>
      2) кеме жүргізушілерді шағын көлемді кемені басқару құқығына аттестаттау қағидаларына сәйкес шағын көлемді кемелердің кеме жүргізушілерін даярлаудың үлгі бағдарламасы негізінде әзірленген шағын көлемді кемелердің кеме жүргізушілерін даярлау бойынша оқу бағдарламасын;</w:t>
      </w:r>
      <w:r>
        <w:br/>
      </w:r>
      <w:r>
        <w:rPr>
          <w:rFonts w:ascii="Times New Roman"/>
          <w:b w:val="false"/>
          <w:i w:val="false"/>
          <w:color w:val="000000"/>
          <w:sz w:val="28"/>
        </w:rPr>
        <w:t>
      3) оқу процесін ұйымдастыру үшін меншік құқығында немесе жалға алынған үй-жайдың болуын растайтын құжаттың көшірмесін қоса бере отырып, шағын көлемді кемелердің кеме жүргізушілерін даярлау жөніндегі қызметті жүзеге асыруды бастағаны туралы хабарлама жібереді.</w:t>
      </w:r>
      <w:r>
        <w:br/>
      </w:r>
      <w:r>
        <w:rPr>
          <w:rFonts w:ascii="Times New Roman"/>
          <w:b w:val="false"/>
          <w:i w:val="false"/>
          <w:color w:val="000000"/>
          <w:sz w:val="28"/>
        </w:rPr>
        <w:t>
      Шағын көлемді кемелердің кеме жүргізушілерін даярлау жөніндегі қызметті жүзеге асырудың басталғаны немесе тоқтатылғаны туралы хабарлама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беріледі.</w:t>
      </w:r>
      <w:r>
        <w:br/>
      </w:r>
      <w:r>
        <w:rPr>
          <w:rFonts w:ascii="Times New Roman"/>
          <w:b w:val="false"/>
          <w:i w:val="false"/>
          <w:color w:val="000000"/>
          <w:sz w:val="28"/>
        </w:rPr>
        <w:t>
      Шағын көлемді кемелердің кеме жүргізушілерін даярлау жөніндегі курстарды ашқан ұйымдар аумақтық бөлімшеге шағын көлемді кемелердің кеме жүргізушілерін даярлау бағдарламасы бойынша оқудан табысты өткен адамдардың тізімін жіберуге міндетті. Оқудан өткен адамдар туралы ақпаратты беру тәртібі кеме жүргізушілерді шағын көлемді кемені басқару құқығына аттестаттау қағидаларында айқындалады.»;</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алып тасталды - ҚР 29.09.2014 </w:t>
      </w:r>
      <w:r>
        <w:rPr>
          <w:rFonts w:ascii="Times New Roman"/>
          <w:b w:val="false"/>
          <w:i w:val="false"/>
          <w:color w:val="000000"/>
          <w:sz w:val="28"/>
        </w:rPr>
        <w:t>№ 239-V</w:t>
      </w:r>
      <w:r>
        <w:rPr>
          <w:rFonts w:ascii="Times New Roman"/>
          <w:b w:val="false"/>
          <w:i w:val="false"/>
          <w:color w:val="ff0000"/>
          <w:sz w:val="28"/>
        </w:rPr>
        <w:t xml:space="preserve"> Заңымен (қолданысқа енгізілу тәртібін </w:t>
      </w:r>
      <w:r>
        <w:rPr>
          <w:rFonts w:ascii="Times New Roman"/>
          <w:b w:val="false"/>
          <w:i w:val="false"/>
          <w:color w:val="000000"/>
          <w:sz w:val="28"/>
        </w:rPr>
        <w:t>3-баптан</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000000"/>
          <w:sz w:val="28"/>
        </w:rPr>
        <w:t>
      37. «Әділет органдары туралы» 2002 жылғы 18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6, 67-құжат; 2004 ж., № 23, 142-құжат; № 24, 154-құжат; 2005 ж., № 7-8, 23-құжат; 2006 ж., № 3, 22-құжат; № 10, 52-құжат; № 13, 86-құжат; 2007 ж., № 2, 14, 18-құжаттар; № 5-6, 40-құжат; № 9, 67-құжат; № 10, 69-құжат; № 18, 143-құжат; 2008 ж., № 10-11, 39-құжат; 2009 ж., № 8, 44-құжат; № 15-16, 75-құжат; № 18, 84-құжат; № 19, 88-құжат; № 24, 128-құжат; 2010 ж., № 1-2, 2-құжат; № 5, 23-құжат; № 17-18, 111-құжат; № 24, 145, 149-құжаттар; 2011 ж., № 1, 2, 3, 7-құжаттар; № 6, 50-құжат; № 11, 102-құжат; № 12, 111-құжат; № 15, 118-құжат; 2012 ж., № 3, 26-құжат; № 15, 97-құжат; № 21-22, 124-құжат; 2013 ж., № 14, 75-құжат):</w:t>
      </w:r>
      <w:r>
        <w:br/>
      </w:r>
      <w:r>
        <w:rPr>
          <w:rFonts w:ascii="Times New Roman"/>
          <w:b w:val="false"/>
          <w:i w:val="false"/>
          <w:color w:val="000000"/>
          <w:sz w:val="28"/>
        </w:rPr>
        <w:t>
</w:t>
      </w:r>
      <w:r>
        <w:rPr>
          <w:rFonts w:ascii="Times New Roman"/>
          <w:b w:val="false"/>
          <w:i w:val="false"/>
          <w:color w:val="000000"/>
          <w:sz w:val="28"/>
        </w:rPr>
        <w:t>
      1) 17-баптың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сот-сараптама қызметiн ұйымдастыру және сот сарапшыларына Қазақстан Республикасының рұқсаттар және хабарламалар туралы заңнамасында белгiленген тәртiппен лицензиялар беру;»;</w:t>
      </w:r>
      <w:r>
        <w:br/>
      </w:r>
      <w:r>
        <w:rPr>
          <w:rFonts w:ascii="Times New Roman"/>
          <w:b w:val="false"/>
          <w:i w:val="false"/>
          <w:color w:val="000000"/>
          <w:sz w:val="28"/>
        </w:rPr>
        <w:t>
</w:t>
      </w:r>
      <w:r>
        <w:rPr>
          <w:rFonts w:ascii="Times New Roman"/>
          <w:b w:val="false"/>
          <w:i w:val="false"/>
          <w:color w:val="000000"/>
          <w:sz w:val="28"/>
        </w:rPr>
        <w:t>
      2) 19-баптың 1-тармағының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мемлекеттiк нотариат кадрларын iрiктеу, аттестаттау және орналастыру, Қазақстан Республикасының рұқсаттар және хабарламалар туралы заңнамасында белгiленген тәртiппен адвокаттар мен нотариустарға лицензиялар беру, оларды тоқтата тұру және тоқтату (олардан айыруды қоспағанда);»;</w:t>
      </w:r>
      <w:r>
        <w:br/>
      </w:r>
      <w:r>
        <w:rPr>
          <w:rFonts w:ascii="Times New Roman"/>
          <w:b w:val="false"/>
          <w:i w:val="false"/>
          <w:color w:val="000000"/>
          <w:sz w:val="28"/>
        </w:rPr>
        <w:t>
</w:t>
      </w:r>
      <w:r>
        <w:rPr>
          <w:rFonts w:ascii="Times New Roman"/>
          <w:b w:val="false"/>
          <w:i w:val="false"/>
          <w:color w:val="000000"/>
          <w:sz w:val="28"/>
        </w:rPr>
        <w:t>
      «3) Қазақстан Республикасының рұқсаттар және хабарламалар туралы заңнамасына сәйкес жекелеген қызмет түрлерін лицензиялау;».</w:t>
      </w:r>
      <w:r>
        <w:br/>
      </w:r>
      <w:r>
        <w:rPr>
          <w:rFonts w:ascii="Times New Roman"/>
          <w:b w:val="false"/>
          <w:i w:val="false"/>
          <w:color w:val="000000"/>
          <w:sz w:val="28"/>
        </w:rPr>
        <w:t>
</w:t>
      </w:r>
      <w:r>
        <w:rPr>
          <w:rFonts w:ascii="Times New Roman"/>
          <w:b w:val="false"/>
          <w:i w:val="false"/>
          <w:color w:val="000000"/>
          <w:sz w:val="28"/>
        </w:rPr>
        <w:t>
      38. «Өсімдіктерді қорғау туралы» 2002 жылғы 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13-14, 140-құжат; 2004 ж., № 17, 98-құжат; № 23, 142-құжат; 2006 ж., № 1, 5-құжат; № 3, 22-құжат; № 24, 148-құжат; 2007 ж., № 2, 18-құжат; 2009 ж., № 18, 84, 85-құжаттар; 2010 ж., № 5, 23-құжат; № 15, 71-құжат; 2011 ж., № 1, 2, 7-құжаттар; № 11, 102-құжат; № 12, 111-құжат; 2012 ж., № 14, 95-құжат; № 15, 97-құжат; 2013 ж., № 9, 51-құжат; № 14, 75-құжат; 2014 ж., № 1, 4-құжат):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14-1-баптар</w:t>
      </w:r>
      <w:r>
        <w:rPr>
          <w:rFonts w:ascii="Times New Roman"/>
          <w:b w:val="false"/>
          <w:i w:val="false"/>
          <w:color w:val="000000"/>
          <w:sz w:val="28"/>
        </w:rPr>
        <w:t xml:space="preserve"> мынадай редакцияда жазылсын:</w:t>
      </w:r>
    </w:p>
    <w:bookmarkEnd w:id="18"/>
    <w:bookmarkStart w:name="z474" w:id="19"/>
    <w:p>
      <w:pPr>
        <w:spacing w:after="0"/>
        <w:ind w:left="0"/>
        <w:jc w:val="both"/>
      </w:pPr>
      <w:r>
        <w:rPr>
          <w:rFonts w:ascii="Times New Roman"/>
          <w:b w:val="false"/>
          <w:i w:val="false"/>
          <w:color w:val="000000"/>
          <w:sz w:val="28"/>
        </w:rPr>
        <w:t>
</w:t>
      </w:r>
      <w:r>
        <w:rPr>
          <w:rFonts w:ascii="Times New Roman"/>
          <w:b/>
          <w:i w:val="false"/>
          <w:color w:val="000000"/>
          <w:sz w:val="28"/>
        </w:rPr>
        <w:t>      «14-бап. Өсімдіктерді қорғау саласындағы қызметті</w:t>
      </w:r>
      <w:r>
        <w:br/>
      </w:r>
      <w:r>
        <w:rPr>
          <w:rFonts w:ascii="Times New Roman"/>
          <w:b w:val="false"/>
          <w:i w:val="false"/>
          <w:color w:val="000000"/>
          <w:sz w:val="28"/>
        </w:rPr>
        <w:t>
</w:t>
      </w:r>
      <w:r>
        <w:rPr>
          <w:rFonts w:ascii="Times New Roman"/>
          <w:b/>
          <w:i w:val="false"/>
          <w:color w:val="000000"/>
          <w:sz w:val="28"/>
        </w:rPr>
        <w:t>               лицензиялау</w:t>
      </w:r>
    </w:p>
    <w:bookmarkEnd w:id="19"/>
    <w:p>
      <w:pPr>
        <w:spacing w:after="0"/>
        <w:ind w:left="0"/>
        <w:jc w:val="both"/>
      </w:pPr>
      <w:r>
        <w:rPr>
          <w:rFonts w:ascii="Times New Roman"/>
          <w:b w:val="false"/>
          <w:i w:val="false"/>
          <w:color w:val="000000"/>
          <w:sz w:val="28"/>
        </w:rPr>
        <w:t>      Өсімдіктерді қорғау саласындағы қызметті лицензиялау Қазақстан Республикасының рұқсаттар және хабарламалар туралы заңнамасына сәйкес жүзеге асырылады.</w:t>
      </w:r>
    </w:p>
    <w:bookmarkStart w:name="z475" w:id="20"/>
    <w:p>
      <w:pPr>
        <w:spacing w:after="0"/>
        <w:ind w:left="0"/>
        <w:jc w:val="both"/>
      </w:pPr>
      <w:r>
        <w:rPr>
          <w:rFonts w:ascii="Times New Roman"/>
          <w:b w:val="false"/>
          <w:i w:val="false"/>
          <w:color w:val="000000"/>
          <w:sz w:val="28"/>
        </w:rPr>
        <w:t>
</w:t>
      </w:r>
      <w:r>
        <w:rPr>
          <w:rFonts w:ascii="Times New Roman"/>
          <w:b/>
          <w:i w:val="false"/>
          <w:color w:val="000000"/>
          <w:sz w:val="28"/>
        </w:rPr>
        <w:t>      14-1-бап. Пестицидтерді (улы химикаттарды) зиянсыздандыру</w:t>
      </w:r>
    </w:p>
    <w:bookmarkEnd w:id="20"/>
    <w:bookmarkStart w:name="z476" w:id="21"/>
    <w:p>
      <w:pPr>
        <w:spacing w:after="0"/>
        <w:ind w:left="0"/>
        <w:jc w:val="both"/>
      </w:pPr>
      <w:r>
        <w:rPr>
          <w:rFonts w:ascii="Times New Roman"/>
          <w:b w:val="false"/>
          <w:i w:val="false"/>
          <w:color w:val="000000"/>
          <w:sz w:val="28"/>
        </w:rPr>
        <w:t>
      1. Тыйым салынған, жарамсыз болып қалған пестицидтер (улы химикаттар) мен пестицидтердің (улы химикаттардың) ыдыстары зиянсыздандырылуға жатады. Пестицидтердi (улы химикаттарды) зиянсыздандыру тәртiбiн уәкiлеттi орган қоршаған орта және су ресурстары және денсаулық сақтау саласындағы уәкілетті мемлекеттік органдармен келiсу бойынша айқындайды.</w:t>
      </w:r>
      <w:r>
        <w:br/>
      </w:r>
      <w:r>
        <w:rPr>
          <w:rFonts w:ascii="Times New Roman"/>
          <w:b w:val="false"/>
          <w:i w:val="false"/>
          <w:color w:val="000000"/>
          <w:sz w:val="28"/>
        </w:rPr>
        <w:t>
</w:t>
      </w:r>
      <w:r>
        <w:rPr>
          <w:rFonts w:ascii="Times New Roman"/>
          <w:b w:val="false"/>
          <w:i w:val="false"/>
          <w:color w:val="000000"/>
          <w:sz w:val="28"/>
        </w:rPr>
        <w:t>
      2. Пестицидтердi (улы химикаттарды) зиянсыздандыру үшiн арнаулы сақтау орындары (көмiндiлер) пайдаланылады.</w:t>
      </w:r>
      <w:r>
        <w:br/>
      </w:r>
      <w:r>
        <w:rPr>
          <w:rFonts w:ascii="Times New Roman"/>
          <w:b w:val="false"/>
          <w:i w:val="false"/>
          <w:color w:val="000000"/>
          <w:sz w:val="28"/>
        </w:rPr>
        <w:t>
</w:t>
      </w:r>
      <w:r>
        <w:rPr>
          <w:rFonts w:ascii="Times New Roman"/>
          <w:b w:val="false"/>
          <w:i w:val="false"/>
          <w:color w:val="000000"/>
          <w:sz w:val="28"/>
        </w:rPr>
        <w:t>
      3. Арнаулы сақтау орындарын (көмiндiлердi) салуға, сондай-ақ пестицидтердi (улы химикаттарды) зиянсыздандыруға рұқсатты қоршаған орта және су ресурстары саласындағы уәкілетті мемлекеттік орган бередi.</w:t>
      </w:r>
      <w:r>
        <w:br/>
      </w:r>
      <w:r>
        <w:rPr>
          <w:rFonts w:ascii="Times New Roman"/>
          <w:b w:val="false"/>
          <w:i w:val="false"/>
          <w:color w:val="000000"/>
          <w:sz w:val="28"/>
        </w:rPr>
        <w:t>
</w:t>
      </w:r>
      <w:r>
        <w:rPr>
          <w:rFonts w:ascii="Times New Roman"/>
          <w:b w:val="false"/>
          <w:i w:val="false"/>
          <w:color w:val="000000"/>
          <w:sz w:val="28"/>
        </w:rPr>
        <w:t>
      4. Өңірлерде арнаулы сақтау орындарын (көмiндiлердi) орналастырудың орындылығын және олардың санын облыстардың, республикалық маңызы бар қалалардың және астананың жергілікті атқарушы органдары қоршаған орта және су ресурстары және денсаулық сақтау саласындағы уәкілетті мемлекеттік органдармен келiсу бойынша айқындайды.»;</w:t>
      </w:r>
      <w:r>
        <w:br/>
      </w:r>
      <w:r>
        <w:rPr>
          <w:rFonts w:ascii="Times New Roman"/>
          <w:b w:val="false"/>
          <w:i w:val="false"/>
          <w:color w:val="000000"/>
          <w:sz w:val="28"/>
        </w:rPr>
        <w:t>
</w:t>
      </w:r>
      <w:r>
        <w:rPr>
          <w:rFonts w:ascii="Times New Roman"/>
          <w:b w:val="false"/>
          <w:i w:val="false"/>
          <w:color w:val="000000"/>
          <w:sz w:val="28"/>
        </w:rPr>
        <w:t>
      2) 17-баптың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Қазақстан Республикасының рұқсаттар және хабарламалар туралы заңнамасында белгіленген талаптардың сақталуына бақылаудан тұрады.»;</w:t>
      </w:r>
      <w:r>
        <w:br/>
      </w:r>
      <w:r>
        <w:rPr>
          <w:rFonts w:ascii="Times New Roman"/>
          <w:b w:val="false"/>
          <w:i w:val="false"/>
          <w:color w:val="000000"/>
          <w:sz w:val="28"/>
        </w:rPr>
        <w:t>
</w:t>
      </w:r>
      <w:r>
        <w:rPr>
          <w:rFonts w:ascii="Times New Roman"/>
          <w:b w:val="false"/>
          <w:i w:val="false"/>
          <w:color w:val="000000"/>
          <w:sz w:val="28"/>
        </w:rPr>
        <w:t>
      3) 19-2-баптың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Тiркеу және өндiру сынақтарын жүргiзу тәртiбiн уәкiлеттi орган қоршаған орта және су ресурстары және денсаулық сақтау саласындағы уәкілетті мемлекеттік органдармен келісу бойынша белгiлейдi.»;</w:t>
      </w:r>
      <w:r>
        <w:br/>
      </w:r>
      <w:r>
        <w:rPr>
          <w:rFonts w:ascii="Times New Roman"/>
          <w:b w:val="false"/>
          <w:i w:val="false"/>
          <w:color w:val="000000"/>
          <w:sz w:val="28"/>
        </w:rPr>
        <w:t>
</w:t>
      </w:r>
      <w:r>
        <w:rPr>
          <w:rFonts w:ascii="Times New Roman"/>
          <w:b w:val="false"/>
          <w:i w:val="false"/>
          <w:color w:val="000000"/>
          <w:sz w:val="28"/>
        </w:rPr>
        <w:t>
      4) 19-3-баптың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Пестицидтердi (улы химикаттарды) зиянсыздандыру тәртiбiн, сондай-ақ арнаулы сақтау орындарын (көмiндiлердi) тиiстi жағдайда күтіп-ұстау шарттарын уәкiлеттi орган қоршаған орта және су ресурстары және денсаулық сақтау саласындағы уәкілетті мемлекеттік органдармен келісу бойынша айқындайды.».</w:t>
      </w:r>
      <w:r>
        <w:br/>
      </w:r>
      <w:r>
        <w:rPr>
          <w:rFonts w:ascii="Times New Roman"/>
          <w:b w:val="false"/>
          <w:i w:val="false"/>
          <w:color w:val="000000"/>
          <w:sz w:val="28"/>
        </w:rPr>
        <w:t>
</w:t>
      </w:r>
      <w:r>
        <w:rPr>
          <w:rFonts w:ascii="Times New Roman"/>
          <w:b w:val="false"/>
          <w:i w:val="false"/>
          <w:color w:val="000000"/>
          <w:sz w:val="28"/>
        </w:rPr>
        <w:t>
      39. «Геодезия және картография туралы» 2002 жылғы 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13-14, 141-құжат; 2004 ж., № 23, 142-құжат; 2005 ж., № 7-8, 23-құжат; 2007 ж., № 2, 18-құжат; 2011 ж., № 5, 43-құжат; № 11, 102-құжат; № 12, 111-құжат; 2012 ж., № 15, 97-құжат; 2013 ж., № 14, 75-құжат; 2014 ж., № 1, 4-құжат):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7-баптың</w:t>
      </w:r>
      <w:r>
        <w:rPr>
          <w:rFonts w:ascii="Times New Roman"/>
          <w:b w:val="false"/>
          <w:i w:val="false"/>
          <w:color w:val="000000"/>
          <w:sz w:val="28"/>
        </w:rPr>
        <w:t xml:space="preserve"> тақырыбы және 1-тармағы мынадай редакцияда жазылсын:</w:t>
      </w:r>
    </w:p>
    <w:bookmarkEnd w:id="21"/>
    <w:bookmarkStart w:name="z488" w:id="22"/>
    <w:p>
      <w:pPr>
        <w:spacing w:after="0"/>
        <w:ind w:left="0"/>
        <w:jc w:val="both"/>
      </w:pPr>
      <w:r>
        <w:rPr>
          <w:rFonts w:ascii="Times New Roman"/>
          <w:b w:val="false"/>
          <w:i w:val="false"/>
          <w:color w:val="000000"/>
          <w:sz w:val="28"/>
        </w:rPr>
        <w:t>
</w:t>
      </w:r>
      <w:r>
        <w:rPr>
          <w:rFonts w:ascii="Times New Roman"/>
          <w:b/>
          <w:i w:val="false"/>
          <w:color w:val="000000"/>
          <w:sz w:val="28"/>
        </w:rPr>
        <w:t>      «7-бап. Геодезия және (немесе) картография саласындағы</w:t>
      </w:r>
      <w:r>
        <w:br/>
      </w:r>
      <w:r>
        <w:rPr>
          <w:rFonts w:ascii="Times New Roman"/>
          <w:b w:val="false"/>
          <w:i w:val="false"/>
          <w:color w:val="000000"/>
          <w:sz w:val="28"/>
        </w:rPr>
        <w:t>
</w:t>
      </w:r>
      <w:r>
        <w:rPr>
          <w:rFonts w:ascii="Times New Roman"/>
          <w:b/>
          <w:i w:val="false"/>
          <w:color w:val="000000"/>
          <w:sz w:val="28"/>
        </w:rPr>
        <w:t>              хабарлама</w:t>
      </w:r>
    </w:p>
    <w:bookmarkEnd w:id="22"/>
    <w:bookmarkStart w:name="z489" w:id="23"/>
    <w:p>
      <w:pPr>
        <w:spacing w:after="0"/>
        <w:ind w:left="0"/>
        <w:jc w:val="both"/>
      </w:pPr>
      <w:r>
        <w:rPr>
          <w:rFonts w:ascii="Times New Roman"/>
          <w:b w:val="false"/>
          <w:i w:val="false"/>
          <w:color w:val="000000"/>
          <w:sz w:val="28"/>
        </w:rPr>
        <w:t>
      1. Геодезиялық және (немесе) картографиялық қызметтің мынадай түрлері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берілетін қызметті жүзеге асырудың басталғаны немесе тоқтатылғаны туралы хабарлама бойынша жүзеге асырылады:</w:t>
      </w:r>
      <w:r>
        <w:br/>
      </w:r>
      <w:r>
        <w:rPr>
          <w:rFonts w:ascii="Times New Roman"/>
          <w:b w:val="false"/>
          <w:i w:val="false"/>
          <w:color w:val="000000"/>
          <w:sz w:val="28"/>
        </w:rPr>
        <w:t>
      1) геодезиялық жұмыстарды жүргізу;</w:t>
      </w:r>
      <w:r>
        <w:br/>
      </w:r>
      <w:r>
        <w:rPr>
          <w:rFonts w:ascii="Times New Roman"/>
          <w:b w:val="false"/>
          <w:i w:val="false"/>
          <w:color w:val="000000"/>
          <w:sz w:val="28"/>
        </w:rPr>
        <w:t>
      2) картографиялық жұмыстарды жүргізу.»;</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7-1-баптың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«7-1-бап. Геодезиялық және (немесе) картографиялық жұмыстарды жүргізуді жүзеге асыратын субъектілерге қойылатын талаптар».</w:t>
      </w:r>
      <w:r>
        <w:br/>
      </w:r>
      <w:r>
        <w:rPr>
          <w:rFonts w:ascii="Times New Roman"/>
          <w:b w:val="false"/>
          <w:i w:val="false"/>
          <w:color w:val="000000"/>
          <w:sz w:val="28"/>
        </w:rPr>
        <w:t>
</w:t>
      </w:r>
      <w:r>
        <w:rPr>
          <w:rFonts w:ascii="Times New Roman"/>
          <w:b w:val="false"/>
          <w:i w:val="false"/>
          <w:color w:val="000000"/>
          <w:sz w:val="28"/>
        </w:rPr>
        <w:t>
      40. «Ветеринария туралы» 2002 жылғы 10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15, 148-құжат; 2004 ж., № 23, 142-құжат; 2005 ж., № 7-8, 23-құжат; 2006 ж., № 1, 5-құжат; № 3, 22-құжат; № 24, 148-құжат; 2007 ж., № 2, 18-құжат; № 20, 152-құжат; 2008 ж., № 24, 129-құжат; 2009 ж., № 18, 84, 86-құжаттар; 2010 ж., № 1-2, 1-құжат; № 15, 71-құжат; 2011 ж., № 1, 2, 3, 7-құжаттар; № 6, 49-құжат; № 11, 102-құжат; № 12, 111-құжат; 2012 ж., № 2, 16-құжат; № 8, 64-құжат; № 14, 95-құжат; № 15, 97-құжат; 2013 ж., № 9, 51-құжат; № 14, 72, 75-құжаттар; 2014 ж., № 2, 10-құжат):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46)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46-9)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«46-9) Қазақстан Республикасының рұқсаттар және хабарламалар туралы заңнамасына сәйкес ветеринариялық мақсаттағы препараттар өндіруді лицензиялау;»;</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4)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Қазақстан Республикасының рұқсаттар және хабарламалар туралы заңнамасына сәйкес жануарлардан алынатын өнім мен шикізатқа ветеринариялық-санитариялық сараптаманы лицензиялау;»;</w:t>
      </w:r>
      <w:r>
        <w:br/>
      </w:r>
      <w:r>
        <w:rPr>
          <w:rFonts w:ascii="Times New Roman"/>
          <w:b w:val="false"/>
          <w:i w:val="false"/>
          <w:color w:val="000000"/>
          <w:sz w:val="28"/>
        </w:rPr>
        <w:t>
      </w:t>
      </w:r>
      <w:r>
        <w:rPr>
          <w:rFonts w:ascii="Times New Roman"/>
          <w:b w:val="false"/>
          <w:i w:val="false"/>
          <w:color w:val="000000"/>
          <w:sz w:val="28"/>
        </w:rPr>
        <w:t>1-1-тармақта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Қазақстан Республикасының рұқсаттар және хабарламалар туралы заңнамасына сәйкес жануарлардан алынатын өнім мен шикізатқа ветеринариялық-санитариялық сараптаманы лицензиялау;»;</w:t>
      </w:r>
      <w:r>
        <w:br/>
      </w:r>
      <w:r>
        <w:rPr>
          <w:rFonts w:ascii="Times New Roman"/>
          <w:b w:val="false"/>
          <w:i w:val="false"/>
          <w:color w:val="000000"/>
          <w:sz w:val="28"/>
        </w:rPr>
        <w:t>
</w:t>
      </w:r>
      <w:r>
        <w:rPr>
          <w:rFonts w:ascii="Times New Roman"/>
          <w:b w:val="false"/>
          <w:i w:val="false"/>
          <w:color w:val="000000"/>
          <w:sz w:val="28"/>
        </w:rPr>
        <w:t>
      мынадай мазмұндағы 4-1) тармақшамен толықтырылсын:</w:t>
      </w:r>
      <w:r>
        <w:br/>
      </w:r>
      <w:r>
        <w:rPr>
          <w:rFonts w:ascii="Times New Roman"/>
          <w:b w:val="false"/>
          <w:i w:val="false"/>
          <w:color w:val="000000"/>
          <w:sz w:val="28"/>
        </w:rPr>
        <w:t>
</w:t>
      </w:r>
      <w:r>
        <w:rPr>
          <w:rFonts w:ascii="Times New Roman"/>
          <w:b w:val="false"/>
          <w:i w:val="false"/>
          <w:color w:val="000000"/>
          <w:sz w:val="28"/>
        </w:rPr>
        <w:t>
      «4-1)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жеке және заңды тұлғалардан ветеринария саласындағы кәсіпкерлік қызметті жүзеге асырудың басталғаны немесе тоқтатылғаны туралы хабарламалар қабылдау, сондай-ақ рұқсаттар мен хабарламалардың мемлекеттік электрондық тізілімін жүргізу;»;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20-7) тармақшамен толықтырылсын:</w:t>
      </w:r>
      <w:r>
        <w:br/>
      </w:r>
      <w:r>
        <w:rPr>
          <w:rFonts w:ascii="Times New Roman"/>
          <w:b w:val="false"/>
          <w:i w:val="false"/>
          <w:color w:val="000000"/>
          <w:sz w:val="28"/>
        </w:rPr>
        <w:t>
</w:t>
      </w:r>
      <w:r>
        <w:rPr>
          <w:rFonts w:ascii="Times New Roman"/>
          <w:b w:val="false"/>
          <w:i w:val="false"/>
          <w:color w:val="000000"/>
          <w:sz w:val="28"/>
        </w:rPr>
        <w:t>
      «20-7)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жеке және заңды тұлғалардан ветеринария саласындағы кәсіпкерлік қызметті жүзеге асырудың басталғаны немесе тоқтатылғаны туралы хабарламалар қабылдау, сондай-ақ рұқсаттар мен хабарламалардың мемлекеттік электрондық тізілімін жүргізу;»;</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11-баптың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Мемлекеттік ветеринариялық ұйымдар қызметтің лицензияланатын түрлерін Қазақстан Республикасының рұқсаттар және хабарламалар туралы заңнамасына сәйкес берілген лицензия негізінде жүзеге асырады.»;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12-бап</w:t>
      </w:r>
      <w:r>
        <w:rPr>
          <w:rFonts w:ascii="Times New Roman"/>
          <w:b w:val="false"/>
          <w:i w:val="false"/>
          <w:color w:val="000000"/>
          <w:sz w:val="28"/>
        </w:rPr>
        <w:t xml:space="preserve"> мынадай редакцияда жазылсын:</w:t>
      </w:r>
    </w:p>
    <w:bookmarkEnd w:id="23"/>
    <w:bookmarkStart w:name="z509" w:id="24"/>
    <w:p>
      <w:pPr>
        <w:spacing w:after="0"/>
        <w:ind w:left="0"/>
        <w:jc w:val="both"/>
      </w:pPr>
      <w:r>
        <w:rPr>
          <w:rFonts w:ascii="Times New Roman"/>
          <w:b w:val="false"/>
          <w:i w:val="false"/>
          <w:color w:val="000000"/>
          <w:sz w:val="28"/>
        </w:rPr>
        <w:t>
</w:t>
      </w:r>
      <w:r>
        <w:rPr>
          <w:rFonts w:ascii="Times New Roman"/>
          <w:b/>
          <w:i w:val="false"/>
          <w:color w:val="000000"/>
          <w:sz w:val="28"/>
        </w:rPr>
        <w:t>      «12-бап. Ветеринария саласындағы қызметті лицензиялау</w:t>
      </w:r>
    </w:p>
    <w:bookmarkEnd w:id="24"/>
    <w:bookmarkStart w:name="z510" w:id="25"/>
    <w:p>
      <w:pPr>
        <w:spacing w:after="0"/>
        <w:ind w:left="0"/>
        <w:jc w:val="both"/>
      </w:pPr>
      <w:r>
        <w:rPr>
          <w:rFonts w:ascii="Times New Roman"/>
          <w:b w:val="false"/>
          <w:i w:val="false"/>
          <w:color w:val="000000"/>
          <w:sz w:val="28"/>
        </w:rPr>
        <w:t>      Ветеринария саласындағы қызметті лицензиялау Қазақстан Республикасының рұқсаттар және хабарламалар туралы заңнамасында белгіленген тәртіппен жүзеге асырылады.»;</w:t>
      </w:r>
      <w:r>
        <w:br/>
      </w:r>
      <w:r>
        <w:rPr>
          <w:rFonts w:ascii="Times New Roman"/>
          <w:b w:val="false"/>
          <w:i w:val="false"/>
          <w:color w:val="000000"/>
          <w:sz w:val="28"/>
        </w:rPr>
        <w:t>
      5) 13-баптың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Ветеринария мамандықтары бойынша жоғары, орта білімнен кейінгі немесе техникалық және кәсіптік білімі бар адамдардың ветеринария саласындағы кәсіпкерлік қызметпен айналысуға құқығы бар.</w:t>
      </w:r>
      <w:r>
        <w:br/>
      </w:r>
      <w:r>
        <w:rPr>
          <w:rFonts w:ascii="Times New Roman"/>
          <w:b w:val="false"/>
          <w:i w:val="false"/>
          <w:color w:val="000000"/>
          <w:sz w:val="28"/>
        </w:rPr>
        <w:t>
      Ветеринария саласындағы кәсіпкерлік қызметті жүзеге асыратын жеке және заңды тұлғалар осы Заңның 13-1-бабында көзделген тәртіппен өз қызметінің басталғаны немесе тоқтатылғаны туралы хабарлама жасайды.»;</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2-тарау</w:t>
      </w:r>
      <w:r>
        <w:rPr>
          <w:rFonts w:ascii="Times New Roman"/>
          <w:b w:val="false"/>
          <w:i w:val="false"/>
          <w:color w:val="000000"/>
          <w:sz w:val="28"/>
        </w:rPr>
        <w:t xml:space="preserve"> мынадай мазмұндағы 13-1-баппен толықтырылсын:</w:t>
      </w:r>
    </w:p>
    <w:bookmarkEnd w:id="25"/>
    <w:bookmarkStart w:name="z513" w:id="26"/>
    <w:p>
      <w:pPr>
        <w:spacing w:after="0"/>
        <w:ind w:left="0"/>
        <w:jc w:val="both"/>
      </w:pPr>
      <w:r>
        <w:rPr>
          <w:rFonts w:ascii="Times New Roman"/>
          <w:b w:val="false"/>
          <w:i w:val="false"/>
          <w:color w:val="000000"/>
          <w:sz w:val="28"/>
        </w:rPr>
        <w:t>
</w:t>
      </w:r>
      <w:r>
        <w:rPr>
          <w:rFonts w:ascii="Times New Roman"/>
          <w:b/>
          <w:i w:val="false"/>
          <w:color w:val="000000"/>
          <w:sz w:val="28"/>
        </w:rPr>
        <w:t>      «13-1-бап. Ветеринария саласындағы кәсіпкерлік қызметті</w:t>
      </w:r>
      <w:r>
        <w:br/>
      </w:r>
      <w:r>
        <w:rPr>
          <w:rFonts w:ascii="Times New Roman"/>
          <w:b w:val="false"/>
          <w:i w:val="false"/>
          <w:color w:val="000000"/>
          <w:sz w:val="28"/>
        </w:rPr>
        <w:t>
</w:t>
      </w:r>
      <w:r>
        <w:rPr>
          <w:rFonts w:ascii="Times New Roman"/>
          <w:b/>
          <w:i w:val="false"/>
          <w:color w:val="000000"/>
          <w:sz w:val="28"/>
        </w:rPr>
        <w:t>                 жүзеге асырудың басталғаны немесе тоқтатылғаны</w:t>
      </w:r>
      <w:r>
        <w:br/>
      </w:r>
      <w:r>
        <w:rPr>
          <w:rFonts w:ascii="Times New Roman"/>
          <w:b w:val="false"/>
          <w:i w:val="false"/>
          <w:color w:val="000000"/>
          <w:sz w:val="28"/>
        </w:rPr>
        <w:t>
</w:t>
      </w:r>
      <w:r>
        <w:rPr>
          <w:rFonts w:ascii="Times New Roman"/>
          <w:b/>
          <w:i w:val="false"/>
          <w:color w:val="000000"/>
          <w:sz w:val="28"/>
        </w:rPr>
        <w:t>                 туралы хабарламалар</w:t>
      </w:r>
    </w:p>
    <w:bookmarkEnd w:id="26"/>
    <w:bookmarkStart w:name="z514" w:id="27"/>
    <w:p>
      <w:pPr>
        <w:spacing w:after="0"/>
        <w:ind w:left="0"/>
        <w:jc w:val="both"/>
      </w:pPr>
      <w:r>
        <w:rPr>
          <w:rFonts w:ascii="Times New Roman"/>
          <w:b w:val="false"/>
          <w:i w:val="false"/>
          <w:color w:val="000000"/>
          <w:sz w:val="28"/>
        </w:rPr>
        <w:t>
      1. Ветеринария саласындағы кәсіпкерлік қызметтің мынадай түрлері хабарлама жасауға жатады:</w:t>
      </w:r>
      <w:r>
        <w:br/>
      </w:r>
      <w:r>
        <w:rPr>
          <w:rFonts w:ascii="Times New Roman"/>
          <w:b w:val="false"/>
          <w:i w:val="false"/>
          <w:color w:val="000000"/>
          <w:sz w:val="28"/>
        </w:rPr>
        <w:t>
      1) ветеринариялық емдеу-профилактикалық қызметі;</w:t>
      </w:r>
      <w:r>
        <w:br/>
      </w:r>
      <w:r>
        <w:rPr>
          <w:rFonts w:ascii="Times New Roman"/>
          <w:b w:val="false"/>
          <w:i w:val="false"/>
          <w:color w:val="000000"/>
          <w:sz w:val="28"/>
        </w:rPr>
        <w:t>
      2) ветеринариялық мақсаттарға арналған дәрiлiк заттарды, биологиялық препараттарды, ветеринариялық және зоогигиеналық мақсаттағы бұйымдар мен атрибуттарды өткiзу;</w:t>
      </w:r>
      <w:r>
        <w:br/>
      </w:r>
      <w:r>
        <w:rPr>
          <w:rFonts w:ascii="Times New Roman"/>
          <w:b w:val="false"/>
          <w:i w:val="false"/>
          <w:color w:val="000000"/>
          <w:sz w:val="28"/>
        </w:rPr>
        <w:t>
      3) дезинфекция, дезинсекция, дератизация, дегельминтизация жүргізу.</w:t>
      </w:r>
      <w:r>
        <w:br/>
      </w:r>
      <w:r>
        <w:rPr>
          <w:rFonts w:ascii="Times New Roman"/>
          <w:b w:val="false"/>
          <w:i w:val="false"/>
          <w:color w:val="000000"/>
          <w:sz w:val="28"/>
        </w:rPr>
        <w:t>
</w:t>
      </w:r>
      <w:r>
        <w:rPr>
          <w:rFonts w:ascii="Times New Roman"/>
          <w:b w:val="false"/>
          <w:i w:val="false"/>
          <w:color w:val="000000"/>
          <w:sz w:val="28"/>
        </w:rPr>
        <w:t>
      2. Жеке және заңды тұлғалар ветеринария саласындағы кәсіпкерлік қызметті жүзеге асыру басталғанға немесе тоқтатылғанға дейін бұл жөнінде республикалық маңызы бар қаланың, астананың, аудандардың, облыстық маңызы бар қалалардың жергілікті атқарушы органын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хабардар етуге міндетті.</w:t>
      </w:r>
      <w:r>
        <w:br/>
      </w:r>
      <w:r>
        <w:rPr>
          <w:rFonts w:ascii="Times New Roman"/>
          <w:b w:val="false"/>
          <w:i w:val="false"/>
          <w:color w:val="000000"/>
          <w:sz w:val="28"/>
        </w:rPr>
        <w:t>
</w:t>
      </w:r>
      <w:r>
        <w:rPr>
          <w:rFonts w:ascii="Times New Roman"/>
          <w:b w:val="false"/>
          <w:i w:val="false"/>
          <w:color w:val="000000"/>
          <w:sz w:val="28"/>
        </w:rPr>
        <w:t>
      3. Республикалық маңызы бар қаланың, астананың, аудандардың, облыстық маңызы бар қалалардың жергілікті атқарушы органын ветеринариялық емдеу-профилактикалық қызметтің басталғаны туралы хабардар еткен жеке және заңды тұлғалардың:</w:t>
      </w:r>
      <w:r>
        <w:br/>
      </w:r>
      <w:r>
        <w:rPr>
          <w:rFonts w:ascii="Times New Roman"/>
          <w:b w:val="false"/>
          <w:i w:val="false"/>
          <w:color w:val="000000"/>
          <w:sz w:val="28"/>
        </w:rPr>
        <w:t>
      1) қызметті жүзеге асыру үшін қажетті жабдық жиынтығын иеленуі;</w:t>
      </w:r>
      <w:r>
        <w:br/>
      </w:r>
      <w:r>
        <w:rPr>
          <w:rFonts w:ascii="Times New Roman"/>
          <w:b w:val="false"/>
          <w:i w:val="false"/>
          <w:color w:val="000000"/>
          <w:sz w:val="28"/>
        </w:rPr>
        <w:t>
      2) штатында ветеринария саласындағы тиісті мамандықтар бойынша қызметкерлерінің болуы (заңды тұлғалар);</w:t>
      </w:r>
      <w:r>
        <w:br/>
      </w:r>
      <w:r>
        <w:rPr>
          <w:rFonts w:ascii="Times New Roman"/>
          <w:b w:val="false"/>
          <w:i w:val="false"/>
          <w:color w:val="000000"/>
          <w:sz w:val="28"/>
        </w:rPr>
        <w:t>
      3) ветеринария саласындағы тиісті мамандық бойынша білімі туралы дипломының болуы (жеке тұлғалар) міндетті.</w:t>
      </w:r>
      <w:r>
        <w:br/>
      </w:r>
      <w:r>
        <w:rPr>
          <w:rFonts w:ascii="Times New Roman"/>
          <w:b w:val="false"/>
          <w:i w:val="false"/>
          <w:color w:val="000000"/>
          <w:sz w:val="28"/>
        </w:rPr>
        <w:t>
</w:t>
      </w:r>
      <w:r>
        <w:rPr>
          <w:rFonts w:ascii="Times New Roman"/>
          <w:b w:val="false"/>
          <w:i w:val="false"/>
          <w:color w:val="000000"/>
          <w:sz w:val="28"/>
        </w:rPr>
        <w:t>
      4. Республикалық маңызы бар қаланың, астананың, аудандардың, облыстық маңызы бар қалалардың жергілікті атқарушы органын ветеринариялық емдеу-профилактикалық қызметтің басталғаны туралы хабардар еткен жеке және заңды тұлғалар хабарламаға:</w:t>
      </w:r>
      <w:r>
        <w:br/>
      </w:r>
      <w:r>
        <w:rPr>
          <w:rFonts w:ascii="Times New Roman"/>
          <w:b w:val="false"/>
          <w:i w:val="false"/>
          <w:color w:val="000000"/>
          <w:sz w:val="28"/>
        </w:rPr>
        <w:t>
      1) тегін, атын, әкесінің атын, білімін, дипломның нөмірі мен берілген күнін қамтитын, ұйымның бірінші басшысы қол қойған және мөрімен бекемделген жиынтық кестені (заңды тұлғалар);</w:t>
      </w:r>
      <w:r>
        <w:br/>
      </w:r>
      <w:r>
        <w:rPr>
          <w:rFonts w:ascii="Times New Roman"/>
          <w:b w:val="false"/>
          <w:i w:val="false"/>
          <w:color w:val="000000"/>
          <w:sz w:val="28"/>
        </w:rPr>
        <w:t>
      2) ветеринария саласындағы тиісті мамандық бойынша білімі туралы дипломның көшірмесін (жеке тұлғалар);</w:t>
      </w:r>
      <w:r>
        <w:br/>
      </w:r>
      <w:r>
        <w:rPr>
          <w:rFonts w:ascii="Times New Roman"/>
          <w:b w:val="false"/>
          <w:i w:val="false"/>
          <w:color w:val="000000"/>
          <w:sz w:val="28"/>
        </w:rPr>
        <w:t>
      3) мамандандырудан немесе біліктілігін жетілдіруден және оны арттырудың басқа да түрлерінен өткені туралы сертификатты;</w:t>
      </w:r>
      <w:r>
        <w:br/>
      </w:r>
      <w:r>
        <w:rPr>
          <w:rFonts w:ascii="Times New Roman"/>
          <w:b w:val="false"/>
          <w:i w:val="false"/>
          <w:color w:val="000000"/>
          <w:sz w:val="28"/>
        </w:rPr>
        <w:t>
      4) ветеринариялық-санитариялық қорытындының көшірмесін қоса береді.</w:t>
      </w:r>
      <w:r>
        <w:br/>
      </w:r>
      <w:r>
        <w:rPr>
          <w:rFonts w:ascii="Times New Roman"/>
          <w:b w:val="false"/>
          <w:i w:val="false"/>
          <w:color w:val="000000"/>
          <w:sz w:val="28"/>
        </w:rPr>
        <w:t>
</w:t>
      </w:r>
      <w:r>
        <w:rPr>
          <w:rFonts w:ascii="Times New Roman"/>
          <w:b w:val="false"/>
          <w:i w:val="false"/>
          <w:color w:val="000000"/>
          <w:sz w:val="28"/>
        </w:rPr>
        <w:t>
      5. Республикалық маңызы бар қаланың, астананың, аудандардың, облыстық маңызы бар қалалардың жергілікті атқарушы органын ветеринариялық мақсаттарға арналған дәрiлiк заттарды, биологиялық препараттарды, ветеринариялық және зоогигиеналық мақсаттағы бұйымдар мен атрибуттарды өткiзу жөніндегі қызметтің басталғаны туралы хабардар еткен жеке және заңды тұлғалардың:</w:t>
      </w:r>
      <w:r>
        <w:br/>
      </w:r>
      <w:r>
        <w:rPr>
          <w:rFonts w:ascii="Times New Roman"/>
          <w:b w:val="false"/>
          <w:i w:val="false"/>
          <w:color w:val="000000"/>
          <w:sz w:val="28"/>
        </w:rPr>
        <w:t>
      1) қызметті жүзеге асыру үшін меншік құқығында немесе өзге де заңды негізде үй-жайларының және жабдық жиынтығын иеленуі;</w:t>
      </w:r>
      <w:r>
        <w:br/>
      </w:r>
      <w:r>
        <w:rPr>
          <w:rFonts w:ascii="Times New Roman"/>
          <w:b w:val="false"/>
          <w:i w:val="false"/>
          <w:color w:val="000000"/>
          <w:sz w:val="28"/>
        </w:rPr>
        <w:t>
      2) штатында ветеринария саласындағы тиісті мамандықтар бойынша қызметкерлерінің болуы (заңды тұлғалар);</w:t>
      </w:r>
      <w:r>
        <w:br/>
      </w:r>
      <w:r>
        <w:rPr>
          <w:rFonts w:ascii="Times New Roman"/>
          <w:b w:val="false"/>
          <w:i w:val="false"/>
          <w:color w:val="000000"/>
          <w:sz w:val="28"/>
        </w:rPr>
        <w:t>
      3) ветеринария саласындағы тиісті мамандық бойынша білімі туралы дипломының болуы (жеке тұлғалар) міндетті.</w:t>
      </w:r>
      <w:r>
        <w:br/>
      </w:r>
      <w:r>
        <w:rPr>
          <w:rFonts w:ascii="Times New Roman"/>
          <w:b w:val="false"/>
          <w:i w:val="false"/>
          <w:color w:val="000000"/>
          <w:sz w:val="28"/>
        </w:rPr>
        <w:t>
      Хабарламаға осы баптың 4-тармағының 1), 2) және 3) тармақшаларында көзделген құжаттар, сондай-ақ:</w:t>
      </w:r>
      <w:r>
        <w:br/>
      </w:r>
      <w:r>
        <w:rPr>
          <w:rFonts w:ascii="Times New Roman"/>
          <w:b w:val="false"/>
          <w:i w:val="false"/>
          <w:color w:val="000000"/>
          <w:sz w:val="28"/>
        </w:rPr>
        <w:t>
      1) объектіге есептік нөмір берілгені туралы растаудың;</w:t>
      </w:r>
      <w:r>
        <w:br/>
      </w:r>
      <w:r>
        <w:rPr>
          <w:rFonts w:ascii="Times New Roman"/>
          <w:b w:val="false"/>
          <w:i w:val="false"/>
          <w:color w:val="000000"/>
          <w:sz w:val="28"/>
        </w:rPr>
        <w:t>
      2) меншік құқығында немесе өзге де заңды негізде тиісті үй-жайлардың болуын растайтын құқық белгілейтін құжаттардың көшірмелері қоса беріледі.</w:t>
      </w:r>
      <w:r>
        <w:br/>
      </w:r>
      <w:r>
        <w:rPr>
          <w:rFonts w:ascii="Times New Roman"/>
          <w:b w:val="false"/>
          <w:i w:val="false"/>
          <w:color w:val="000000"/>
          <w:sz w:val="28"/>
        </w:rPr>
        <w:t>
</w:t>
      </w:r>
      <w:r>
        <w:rPr>
          <w:rFonts w:ascii="Times New Roman"/>
          <w:b w:val="false"/>
          <w:i w:val="false"/>
          <w:color w:val="000000"/>
          <w:sz w:val="28"/>
        </w:rPr>
        <w:t>
      6. Республикалық маңызы бар қаланың, астананың, аудандардың, облыстық маңызы бар қалалардың жергілікті атқарушы органын дезинфекция, дезинсекция, дератизация, дегельминтизация жүргізу жөніндегі қызметтің басталғаны туралы хабардар еткен жеке және заңды тұлғалардың:</w:t>
      </w:r>
      <w:r>
        <w:br/>
      </w:r>
      <w:r>
        <w:rPr>
          <w:rFonts w:ascii="Times New Roman"/>
          <w:b w:val="false"/>
          <w:i w:val="false"/>
          <w:color w:val="000000"/>
          <w:sz w:val="28"/>
        </w:rPr>
        <w:t>
      1) қызметті жүзеге асыру үшін меншік құқығында немесе өзге де заңды негізде қажетті үй-жайларының, жабдық жиынтығының және техникасын иеленуі;</w:t>
      </w:r>
      <w:r>
        <w:br/>
      </w:r>
      <w:r>
        <w:rPr>
          <w:rFonts w:ascii="Times New Roman"/>
          <w:b w:val="false"/>
          <w:i w:val="false"/>
          <w:color w:val="000000"/>
          <w:sz w:val="28"/>
        </w:rPr>
        <w:t>
      2) штатында ветеринария саласындағы тиісті мамандықтар бойынша қызметкерлерінің болуы (заңды тұлғалар);</w:t>
      </w:r>
      <w:r>
        <w:br/>
      </w:r>
      <w:r>
        <w:rPr>
          <w:rFonts w:ascii="Times New Roman"/>
          <w:b w:val="false"/>
          <w:i w:val="false"/>
          <w:color w:val="000000"/>
          <w:sz w:val="28"/>
        </w:rPr>
        <w:t>
      3) ветеринария саласындағы тиісті мамандық бойынша білімі туралы дипломының болуы (жеке тұлғалар) міндетті.</w:t>
      </w:r>
      <w:r>
        <w:br/>
      </w:r>
      <w:r>
        <w:rPr>
          <w:rFonts w:ascii="Times New Roman"/>
          <w:b w:val="false"/>
          <w:i w:val="false"/>
          <w:color w:val="000000"/>
          <w:sz w:val="28"/>
        </w:rPr>
        <w:t>
      Хабарламаға осы баптың 4-тармағының 1), 2), 3) және 4) тармақшаларында көзделген құжаттар, сондай-ақ меншік құқығында немесе өзге де заңды негіздерде тиісті үй-жайлардың болуын растайтын құқық белгілейтін құжаттардың көшірмелері қоса беріледі.</w:t>
      </w:r>
      <w:r>
        <w:br/>
      </w:r>
      <w:r>
        <w:rPr>
          <w:rFonts w:ascii="Times New Roman"/>
          <w:b w:val="false"/>
          <w:i w:val="false"/>
          <w:color w:val="000000"/>
          <w:sz w:val="28"/>
        </w:rPr>
        <w:t>
</w:t>
      </w:r>
      <w:r>
        <w:rPr>
          <w:rFonts w:ascii="Times New Roman"/>
          <w:b w:val="false"/>
          <w:i w:val="false"/>
          <w:color w:val="000000"/>
          <w:sz w:val="28"/>
        </w:rPr>
        <w:t>
      7. Осы бапта көзделген құжаттарды ұсыну оларда қамтылған ақпаратты мемлекеттік ақпараттық жүйелерден және (немесе) мәліметтер нысанынан алу мүмкін болған кезде талап етілмейді.</w:t>
      </w:r>
      <w:r>
        <w:br/>
      </w:r>
      <w:r>
        <w:rPr>
          <w:rFonts w:ascii="Times New Roman"/>
          <w:b w:val="false"/>
          <w:i w:val="false"/>
          <w:color w:val="000000"/>
          <w:sz w:val="28"/>
        </w:rPr>
        <w:t>
      Құжаттар «электрондық үкіметтің» веб-порталы немесе халыққа қызмет көрсету орталығы арқылы берілген кезде құжаттар электрондық нысанда ұсынылады.».</w:t>
      </w:r>
      <w:r>
        <w:br/>
      </w:r>
      <w:r>
        <w:rPr>
          <w:rFonts w:ascii="Times New Roman"/>
          <w:b w:val="false"/>
          <w:i w:val="false"/>
          <w:color w:val="000000"/>
          <w:sz w:val="28"/>
        </w:rPr>
        <w:t>
</w:t>
      </w:r>
      <w:r>
        <w:rPr>
          <w:rFonts w:ascii="Times New Roman"/>
          <w:b w:val="false"/>
          <w:i w:val="false"/>
          <w:color w:val="000000"/>
          <w:sz w:val="28"/>
        </w:rPr>
        <w:t>
      41. «Тұқым шаруашылығы туралы» 2003 жылғы 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3, 16-құжат; 2004 ж., № 23, 142-құжат; 2006 ж., № 1, 5-құжат; № 3, 22-құжат; № 24, 148-құжат; 2009 ж., № 18, 84-құжат; № 24, 129-құжат; 2010 ж., № 5, 23-құжат; 2011 ж., № 1, 2, 7-құжаттар; № 11, 102-құжат; № 12, 111-құжат; 2012 ж., № 14, 92-құжат; № 15, 97-құжат; 2013 ж., № 9, 51-құжат; № 14, 75-құжат):</w:t>
      </w:r>
      <w:r>
        <w:br/>
      </w:r>
      <w:r>
        <w:rPr>
          <w:rFonts w:ascii="Times New Roman"/>
          <w:b w:val="false"/>
          <w:i w:val="false"/>
          <w:color w:val="000000"/>
          <w:sz w:val="28"/>
        </w:rPr>
        <w:t>
</w:t>
      </w:r>
      <w:r>
        <w:rPr>
          <w:rFonts w:ascii="Times New Roman"/>
          <w:b w:val="false"/>
          <w:i w:val="false"/>
          <w:color w:val="000000"/>
          <w:sz w:val="28"/>
        </w:rPr>
        <w:t>
      1) 1-баптың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аттестаттау туралы куәлiк – мемлекеттiң тұқым шаруашылығы саласындағы аттестатталған субъектiлердiң қызметiн тануын айғақтайтын, өз құзыреті шегінде облыстың (республикалық маңызы бар қаланың, астананың) жергiлiктi атқарушы органы берген құжат;»;</w:t>
      </w:r>
      <w:r>
        <w:br/>
      </w:r>
      <w:r>
        <w:rPr>
          <w:rFonts w:ascii="Times New Roman"/>
          <w:b w:val="false"/>
          <w:i w:val="false"/>
          <w:color w:val="000000"/>
          <w:sz w:val="28"/>
        </w:rPr>
        <w:t>
</w:t>
      </w:r>
      <w:r>
        <w:rPr>
          <w:rFonts w:ascii="Times New Roman"/>
          <w:b w:val="false"/>
          <w:i w:val="false"/>
          <w:color w:val="000000"/>
          <w:sz w:val="28"/>
        </w:rPr>
        <w:t>
      2) 4-баптың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рұқсаттық бақылау;»;</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6-баптың</w:t>
      </w:r>
      <w:r>
        <w:rPr>
          <w:rFonts w:ascii="Times New Roman"/>
          <w:b w:val="false"/>
          <w:i w:val="false"/>
          <w:color w:val="000000"/>
          <w:sz w:val="28"/>
        </w:rPr>
        <w:t xml:space="preserve"> 1-тармағының 30) тармақшасы алып тасталсын;</w:t>
      </w:r>
      <w:r>
        <w:br/>
      </w:r>
      <w:r>
        <w:rPr>
          <w:rFonts w:ascii="Times New Roman"/>
          <w:b w:val="false"/>
          <w:i w:val="false"/>
          <w:color w:val="000000"/>
          <w:sz w:val="28"/>
        </w:rPr>
        <w:t>
</w:t>
      </w:r>
      <w:r>
        <w:rPr>
          <w:rFonts w:ascii="Times New Roman"/>
          <w:b w:val="false"/>
          <w:i w:val="false"/>
          <w:color w:val="000000"/>
          <w:sz w:val="28"/>
        </w:rPr>
        <w:t>
      4) 6-1-баптың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рұқсаттар мен хабарламалардың мемлекеттік электрондық тізілімін жүргізеді;»;</w:t>
      </w:r>
      <w:r>
        <w:br/>
      </w:r>
      <w:r>
        <w:rPr>
          <w:rFonts w:ascii="Times New Roman"/>
          <w:b w:val="false"/>
          <w:i w:val="false"/>
          <w:color w:val="000000"/>
          <w:sz w:val="28"/>
        </w:rPr>
        <w:t>
</w:t>
      </w:r>
      <w:r>
        <w:rPr>
          <w:rFonts w:ascii="Times New Roman"/>
          <w:b w:val="false"/>
          <w:i w:val="false"/>
          <w:color w:val="000000"/>
          <w:sz w:val="28"/>
        </w:rPr>
        <w:t>
      5) 9-баптың 2-тармағының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аттестатталған тұқым шаруашылығы субъектiлерiнiң қызметiн олардың Қазақстан Республикасының Үкіметі бекіткен рұқсат беру талаптарына сәйкестігі тұрғысынан бақылауды;».</w:t>
      </w:r>
      <w:r>
        <w:br/>
      </w:r>
      <w:r>
        <w:rPr>
          <w:rFonts w:ascii="Times New Roman"/>
          <w:b w:val="false"/>
          <w:i w:val="false"/>
          <w:color w:val="000000"/>
          <w:sz w:val="28"/>
        </w:rPr>
        <w:t>
</w:t>
      </w:r>
      <w:r>
        <w:rPr>
          <w:rFonts w:ascii="Times New Roman"/>
          <w:b w:val="false"/>
          <w:i w:val="false"/>
          <w:color w:val="000000"/>
          <w:sz w:val="28"/>
        </w:rPr>
        <w:t>
      42. «Су пайдаланушылардың селолық тұтыну кооперативi туралы» 2003 жылғы 8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6, 35-құжат; 2006 ж., № 1, 5-құжат; 2010 ж., № 5, 23-құжат; 2011 ж., № 6, 49-құжат; 2014 ж., № 2, 10-құжат):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жекелеген қызмет түрлерiмен немесе әрекеттермен (операциялармен) су пайдаланушылардың селолық тұтыну кооперативi рұқсаттың не хабарлама жіберудің негiзiнде ғана айналыса алады.».</w:t>
      </w:r>
      <w:r>
        <w:br/>
      </w:r>
      <w:r>
        <w:rPr>
          <w:rFonts w:ascii="Times New Roman"/>
          <w:b w:val="false"/>
          <w:i w:val="false"/>
          <w:color w:val="000000"/>
          <w:sz w:val="28"/>
        </w:rPr>
        <w:t>
</w:t>
      </w:r>
      <w:r>
        <w:rPr>
          <w:rFonts w:ascii="Times New Roman"/>
          <w:b w:val="false"/>
          <w:i w:val="false"/>
          <w:color w:val="000000"/>
          <w:sz w:val="28"/>
        </w:rPr>
        <w:t>
      43. «Акционерлік қоғамдар туралы» 2003 жылғы 13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10, 55-құжат; № 21-22, 160-құжат; 2004 ж., № 23, 140-құжат; 2005 ж., № 14, 58-құжат; 2006 ж., № 10, 52-құжат; № 16, 99-құжат; 2007 ж., № 4, 28, 33-құжаттар; № 9, 67-құжат; № 20, 153-құжат; 2008 ж., № 13-14, 56-құжат; № 17-18, 72-құжат; № 21, 97-құжат; 2009 ж., № 2-3, 18-құжат; № 17, 81-құжат; № 24, 133-құжат; 2010 ж., № 5, 23-құжат; 2011 ж., № 2, 21-құжат; № 3, 32-құжат; № 5, 43-құжат; № 6, 50-құжат; № 24, 196-құжат; 2012 ж., № 2, 11, 14-құжаттар; № 4, 30-құжат; № 13, 91-құжат; № 21-22, 124-құжат; 2013 ж., № 10-11, 56-құжат; № 15, 81-құжат; 2014 ж., № 4-5, 24-құжат; № 6, 27-құжат):</w:t>
      </w:r>
      <w:r>
        <w:br/>
      </w:r>
      <w:r>
        <w:rPr>
          <w:rFonts w:ascii="Times New Roman"/>
          <w:b w:val="false"/>
          <w:i w:val="false"/>
          <w:color w:val="000000"/>
          <w:sz w:val="28"/>
        </w:rPr>
        <w:t>
</w:t>
      </w:r>
      <w:r>
        <w:rPr>
          <w:rFonts w:ascii="Times New Roman"/>
          <w:b w:val="false"/>
          <w:i w:val="false"/>
          <w:color w:val="000000"/>
          <w:sz w:val="28"/>
        </w:rPr>
        <w:t>
      1) 79-баптың 1-тармағының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қызметтің қандай да бір түрлерін жүзеге асыруға қоғамның рұқсаттар алуы, қызметтің қандай да бір түрлерін жүзеге асыруға қоғамның бұрын алған рұқсаттары қолданысының тоқтатыла тұруы немесе тоқтатылуы;»;</w:t>
      </w:r>
      <w:r>
        <w:br/>
      </w:r>
      <w:r>
        <w:rPr>
          <w:rFonts w:ascii="Times New Roman"/>
          <w:b w:val="false"/>
          <w:i w:val="false"/>
          <w:color w:val="000000"/>
          <w:sz w:val="28"/>
        </w:rPr>
        <w:t>
</w:t>
      </w:r>
      <w:r>
        <w:rPr>
          <w:rFonts w:ascii="Times New Roman"/>
          <w:b w:val="false"/>
          <w:i w:val="false"/>
          <w:color w:val="000000"/>
          <w:sz w:val="28"/>
        </w:rPr>
        <w:t>
      2) 80-баптың 1-тармағы екінші бөлігінің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қоғамның белгілі бір қызмет түрлерімен айналысуына және (немесе) белгілі бір әрекеттер (операциялар) жасауына рұқсаттар;».</w:t>
      </w:r>
      <w:r>
        <w:br/>
      </w:r>
      <w:r>
        <w:rPr>
          <w:rFonts w:ascii="Times New Roman"/>
          <w:b w:val="false"/>
          <w:i w:val="false"/>
          <w:color w:val="000000"/>
          <w:sz w:val="28"/>
        </w:rPr>
        <w:t>
</w:t>
      </w:r>
      <w:r>
        <w:rPr>
          <w:rFonts w:ascii="Times New Roman"/>
          <w:b w:val="false"/>
          <w:i w:val="false"/>
          <w:color w:val="000000"/>
          <w:sz w:val="28"/>
        </w:rPr>
        <w:t>
      44. «Темекi өнiмдерiнiң өндiрiлуi мен айналымын мемлекеттiк реттеу туралы» 2003 жылғы 12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2003 ж., № 12, 88-құжат; 2004 ж., № 23, 142-құжат; 2006 ж., № 23, 141-құжат; 2007 ж., № 2, 18-құжат; 2011 ж., № 11, 102-құжат; № 12, 111-құжат; 2014 ж., № 1, 4-құжат):</w:t>
      </w:r>
      <w:r>
        <w:br/>
      </w:r>
      <w:r>
        <w:rPr>
          <w:rFonts w:ascii="Times New Roman"/>
          <w:b w:val="false"/>
          <w:i w:val="false"/>
          <w:color w:val="000000"/>
          <w:sz w:val="28"/>
        </w:rPr>
        <w:t>
</w:t>
      </w:r>
      <w:r>
        <w:rPr>
          <w:rFonts w:ascii="Times New Roman"/>
          <w:b w:val="false"/>
          <w:i w:val="false"/>
          <w:color w:val="000000"/>
          <w:sz w:val="28"/>
        </w:rPr>
        <w:t>
      1) 4-баптың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темекi өнiмдерiн өндiру жөнiндегi қызметке бiлiктiлiк талаптарын және оларға сәйкестігін растайтын құжаттар тізбесін бекiтедi;»;</w:t>
      </w:r>
      <w:r>
        <w:br/>
      </w:r>
      <w:r>
        <w:rPr>
          <w:rFonts w:ascii="Times New Roman"/>
          <w:b w:val="false"/>
          <w:i w:val="false"/>
          <w:color w:val="000000"/>
          <w:sz w:val="28"/>
        </w:rPr>
        <w:t>
</w:t>
      </w:r>
      <w:r>
        <w:rPr>
          <w:rFonts w:ascii="Times New Roman"/>
          <w:b w:val="false"/>
          <w:i w:val="false"/>
          <w:color w:val="000000"/>
          <w:sz w:val="28"/>
        </w:rPr>
        <w:t>
      2) 5-баптың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Қазақстан Республикасының рұқсаттар және хабарламалар туралы заңнамасына сәйкес темекi өнiмдерiн өндiруге лицензиялар бередi;»;</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9-бап</w:t>
      </w:r>
      <w:r>
        <w:rPr>
          <w:rFonts w:ascii="Times New Roman"/>
          <w:b w:val="false"/>
          <w:i w:val="false"/>
          <w:color w:val="000000"/>
          <w:sz w:val="28"/>
        </w:rPr>
        <w:t xml:space="preserve"> мынадай редакцияда жазылсын:</w:t>
      </w:r>
    </w:p>
    <w:bookmarkEnd w:id="27"/>
    <w:bookmarkStart w:name="z545" w:id="28"/>
    <w:p>
      <w:pPr>
        <w:spacing w:after="0"/>
        <w:ind w:left="0"/>
        <w:jc w:val="both"/>
      </w:pPr>
      <w:r>
        <w:rPr>
          <w:rFonts w:ascii="Times New Roman"/>
          <w:b w:val="false"/>
          <w:i w:val="false"/>
          <w:color w:val="000000"/>
          <w:sz w:val="28"/>
        </w:rPr>
        <w:t>
</w:t>
      </w:r>
      <w:r>
        <w:rPr>
          <w:rFonts w:ascii="Times New Roman"/>
          <w:b/>
          <w:i w:val="false"/>
          <w:color w:val="000000"/>
          <w:sz w:val="28"/>
        </w:rPr>
        <w:t>      «9-бап. Темекi өнiмдерiн өндiру жөнiндегi қызметтi</w:t>
      </w:r>
      <w:r>
        <w:br/>
      </w:r>
      <w:r>
        <w:rPr>
          <w:rFonts w:ascii="Times New Roman"/>
          <w:b w:val="false"/>
          <w:i w:val="false"/>
          <w:color w:val="000000"/>
          <w:sz w:val="28"/>
        </w:rPr>
        <w:t>
</w:t>
      </w:r>
      <w:r>
        <w:rPr>
          <w:rFonts w:ascii="Times New Roman"/>
          <w:b/>
          <w:i w:val="false"/>
          <w:color w:val="000000"/>
          <w:sz w:val="28"/>
        </w:rPr>
        <w:t>              лицензиялау</w:t>
      </w:r>
    </w:p>
    <w:bookmarkEnd w:id="28"/>
    <w:bookmarkStart w:name="z546" w:id="29"/>
    <w:p>
      <w:pPr>
        <w:spacing w:after="0"/>
        <w:ind w:left="0"/>
        <w:jc w:val="both"/>
      </w:pPr>
      <w:r>
        <w:rPr>
          <w:rFonts w:ascii="Times New Roman"/>
          <w:b w:val="false"/>
          <w:i w:val="false"/>
          <w:color w:val="000000"/>
          <w:sz w:val="28"/>
        </w:rPr>
        <w:t>      Темекі өнiмдерiн өндiру жөнiндегi қызмет Қазақстан Республикасының рұқсаттар және хабарламалар туралы заңнамасына сәйкес лицензиялануға жатады.»;</w:t>
      </w:r>
      <w:r>
        <w:br/>
      </w:r>
      <w:r>
        <w:rPr>
          <w:rFonts w:ascii="Times New Roman"/>
          <w:b w:val="false"/>
          <w:i w:val="false"/>
          <w:color w:val="000000"/>
          <w:sz w:val="28"/>
        </w:rPr>
        <w:t>
      4) </w:t>
      </w:r>
      <w:r>
        <w:rPr>
          <w:rFonts w:ascii="Times New Roman"/>
          <w:b w:val="false"/>
          <w:i w:val="false"/>
          <w:color w:val="000000"/>
          <w:sz w:val="28"/>
        </w:rPr>
        <w:t>10-баптың</w:t>
      </w:r>
      <w:r>
        <w:rPr>
          <w:rFonts w:ascii="Times New Roman"/>
          <w:b w:val="false"/>
          <w:i w:val="false"/>
          <w:color w:val="000000"/>
          <w:sz w:val="28"/>
        </w:rPr>
        <w:t xml:space="preserve"> 1-тармағында: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Заңның 6, 7 және 8-баптарында белгiленген нормалар және Қазақстан Республикасының рұқсаттар және хабарламалар туралы заңнамасы бұзылған;»;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тармақшадағы</w:t>
      </w:r>
      <w:r>
        <w:rPr>
          <w:rFonts w:ascii="Times New Roman"/>
          <w:b w:val="false"/>
          <w:i w:val="false"/>
          <w:color w:val="000000"/>
          <w:sz w:val="28"/>
        </w:rPr>
        <w:t xml:space="preserve"> «ережелерін бұзған жағдайда», «заңдарына» деген сөздер тиісінше «қағидалары бұзылған жағдайларда», «заңнамасына»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45. «Көлiк құралдары иелерiнiң азаматтық-құқықтық жауапкершiлiгiн мiндеттi сақтандыру туралы» 2003 жылғы 1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2003 ж., № 14, 104-құжат; 2006 ж., № 3, 22-құжат; № 4, 25-құжат; 2007 ж., № 8, 52-құжат; 2008 ж., № 6-7, 27-құжат; 2009 ж., № 17, 81-құжат; № 24, 134-құжат; 2010 ж., № 1-2, 1-құжат; № 15, 71-құжат; № 17-18, 112-құжат; 2011 ж., № 2, 25-құжат; 2012 ж., № 13, 91-құжат; № 21-22, 124-құжат; 2014 жылғы 19 сәуірде «Егемен Қазақстан» және «Казахстанская правда» газеттерінде жарияланған «Қазақстан Республикасының кейбір заңнамалық актілеріне жол жүрісі мәселелері бойынша өзгерістер мен толықтырулар енгізу туралы» 2014 жылғы 17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құрылтай құжаттарының көшiрмелері;»;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Құжаттарды қарау және аккредиттеу туралы куәлік беру туралы  шешім немесе аккредиттеуден бас тарту туралы шешім қабылдау мерзімі өтініш берілген күннен бастап он жұмыс күнiнен аспауға тиіс.».</w:t>
      </w:r>
      <w:r>
        <w:br/>
      </w:r>
      <w:r>
        <w:rPr>
          <w:rFonts w:ascii="Times New Roman"/>
          <w:b w:val="false"/>
          <w:i w:val="false"/>
          <w:color w:val="000000"/>
          <w:sz w:val="28"/>
        </w:rPr>
        <w:t>
</w:t>
      </w:r>
      <w:r>
        <w:rPr>
          <w:rFonts w:ascii="Times New Roman"/>
          <w:b w:val="false"/>
          <w:i w:val="false"/>
          <w:color w:val="000000"/>
          <w:sz w:val="28"/>
        </w:rPr>
        <w:t>
      46.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14, 119-құжат; 2004 ж., № 16, 91-құжат; № 23, 142-құжат; 2005 ж., № 7-8, 24-құжат; № 14, 58-құжат; № 23, 104-құжат; 2006 ж., № 3, 22-құжат; № 4, 24-құжат; № 8, 45-құжат; № 10, 52-құжат; № 11, 55-құжат; 2007 ж., № 2, 18-құжат; № 4, 28-құжат; № 9, 67-құжат; № 17, 141-құжат; 2008 ж., № 15-16, 64-құжат; № 17-18, 72-құжат; № 20, 88-құжат; № 21, 97-құжат; № 23, 114-құжат; 2009 ж., № 2-3, 16, 18-құжаттар; № 17, 81-құжат; № 19, 88-құжат; 2010 ж., № 5, 23-құжат; № 7, 28-құжат; № 17-18, 111-құжат; 2011 ж., № 3, 32-құжат; № 5, 43-құжат; № 11, 102-құжат; № 15, 125-құжат; № 24, 196-құжат; 2012 ж., № 2, 14, 15-құжаттар; № 10, 77-құжат; № 13, 91-құжат; № 20, 121-құжат; № 21-22, 124-құжат; 2013 ж., № 10-11, 56-құжат; 2014 ж., № 6, 27-құжат):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11-баптың</w:t>
      </w:r>
      <w:r>
        <w:rPr>
          <w:rFonts w:ascii="Times New Roman"/>
          <w:b w:val="false"/>
          <w:i w:val="false"/>
          <w:color w:val="000000"/>
          <w:sz w:val="28"/>
        </w:rPr>
        <w:t xml:space="preserve"> 3-тармағының 4) тармақшасы және </w:t>
      </w:r>
      <w:r>
        <w:rPr>
          <w:rFonts w:ascii="Times New Roman"/>
          <w:b w:val="false"/>
          <w:i w:val="false"/>
          <w:color w:val="000000"/>
          <w:sz w:val="28"/>
        </w:rPr>
        <w:t>12-баптың</w:t>
      </w:r>
      <w:r>
        <w:rPr>
          <w:rFonts w:ascii="Times New Roman"/>
          <w:b w:val="false"/>
          <w:i w:val="false"/>
          <w:color w:val="000000"/>
          <w:sz w:val="28"/>
        </w:rPr>
        <w:t xml:space="preserve"> 1-тармағының 5) тармақшасы алып тасталсын;</w:t>
      </w:r>
      <w:r>
        <w:br/>
      </w:r>
      <w:r>
        <w:rPr>
          <w:rFonts w:ascii="Times New Roman"/>
          <w:b w:val="false"/>
          <w:i w:val="false"/>
          <w:color w:val="000000"/>
          <w:sz w:val="28"/>
        </w:rPr>
        <w:t>
</w:t>
      </w:r>
      <w:r>
        <w:rPr>
          <w:rFonts w:ascii="Times New Roman"/>
          <w:b w:val="false"/>
          <w:i w:val="false"/>
          <w:color w:val="000000"/>
          <w:sz w:val="28"/>
        </w:rPr>
        <w:t>
      2) мынадай мазмұндағы 31-1-баппен толықтырылсын:</w:t>
      </w:r>
    </w:p>
    <w:bookmarkEnd w:id="29"/>
    <w:bookmarkStart w:name="z562" w:id="30"/>
    <w:p>
      <w:pPr>
        <w:spacing w:after="0"/>
        <w:ind w:left="0"/>
        <w:jc w:val="both"/>
      </w:pPr>
      <w:r>
        <w:rPr>
          <w:rFonts w:ascii="Times New Roman"/>
          <w:b w:val="false"/>
          <w:i w:val="false"/>
          <w:color w:val="000000"/>
          <w:sz w:val="28"/>
        </w:rPr>
        <w:t>
</w:t>
      </w:r>
      <w:r>
        <w:rPr>
          <w:rFonts w:ascii="Times New Roman"/>
          <w:b/>
          <w:i w:val="false"/>
          <w:color w:val="000000"/>
          <w:sz w:val="28"/>
        </w:rPr>
        <w:t>      «31-1-бап. Лицензиаттардың қаржы өнімдерін келісу</w:t>
      </w:r>
    </w:p>
    <w:bookmarkEnd w:id="30"/>
    <w:bookmarkStart w:name="z563" w:id="31"/>
    <w:p>
      <w:pPr>
        <w:spacing w:after="0"/>
        <w:ind w:left="0"/>
        <w:jc w:val="both"/>
      </w:pPr>
      <w:r>
        <w:rPr>
          <w:rFonts w:ascii="Times New Roman"/>
          <w:b w:val="false"/>
          <w:i w:val="false"/>
          <w:color w:val="000000"/>
          <w:sz w:val="28"/>
        </w:rPr>
        <w:t>
      1. Лицензиат уәкілетті органның нормативтік құқықтық актісінде көзделген тәртіппен және қаржы өнімдерінің тізбесіне (түрлеріне) сәйкес қаржы қызметтерін тұтынушыларға қаржы өнімдерін ұсыну үшін уәкілетті органның келісімін алуға міндетті.</w:t>
      </w:r>
      <w:r>
        <w:br/>
      </w:r>
      <w:r>
        <w:rPr>
          <w:rFonts w:ascii="Times New Roman"/>
          <w:b w:val="false"/>
          <w:i w:val="false"/>
          <w:color w:val="000000"/>
          <w:sz w:val="28"/>
        </w:rPr>
        <w:t>
</w:t>
      </w:r>
      <w:r>
        <w:rPr>
          <w:rFonts w:ascii="Times New Roman"/>
          <w:b w:val="false"/>
          <w:i w:val="false"/>
          <w:color w:val="000000"/>
          <w:sz w:val="28"/>
        </w:rPr>
        <w:t>
      2. Уәкілетті орган лицензиатты қабылданған шешім туралы жазбаша хабардар етеді.</w:t>
      </w:r>
      <w:r>
        <w:br/>
      </w:r>
      <w:r>
        <w:rPr>
          <w:rFonts w:ascii="Times New Roman"/>
          <w:b w:val="false"/>
          <w:i w:val="false"/>
          <w:color w:val="000000"/>
          <w:sz w:val="28"/>
        </w:rPr>
        <w:t>
</w:t>
      </w:r>
      <w:r>
        <w:rPr>
          <w:rFonts w:ascii="Times New Roman"/>
          <w:b w:val="false"/>
          <w:i w:val="false"/>
          <w:color w:val="000000"/>
          <w:sz w:val="28"/>
        </w:rPr>
        <w:t>
      3. Уәкілетті орган құжаттардың толық топтамасы ұсынылмаған не ұсынылған құжаттар уәкілетті органның нормативтік құқықтық актілерінде көзделген талаптарға сәйкес келмеген жағдайда лицензиатқа қаржы қызметтерін тұтынушыларға қаржы өнімдерін ұсыну үшін келісім беруден бас тартады.</w:t>
      </w:r>
      <w:r>
        <w:br/>
      </w:r>
      <w:r>
        <w:rPr>
          <w:rFonts w:ascii="Times New Roman"/>
          <w:b w:val="false"/>
          <w:i w:val="false"/>
          <w:color w:val="000000"/>
          <w:sz w:val="28"/>
        </w:rPr>
        <w:t>
</w:t>
      </w:r>
      <w:r>
        <w:rPr>
          <w:rFonts w:ascii="Times New Roman"/>
          <w:b w:val="false"/>
          <w:i w:val="false"/>
          <w:color w:val="000000"/>
          <w:sz w:val="28"/>
        </w:rPr>
        <w:t>
      4. Уәкілетті орган лицензиаттарға қаржы қызметтерін тұтынушыларға қаржы өнімдерін ұсыну үшін берілген келісімдерді есепке алуды жүргізеді.»;</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32-6-бапта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Ислам арнайы қаржы компаниясын ерікті түрде қайта ұйымдастыру немесе тарату ислам арнайы қаржы компаниясы шығарған ислам бағалы қағаздары шығарылымын өтеудің қорытындылары туралы есеп бекітілгеннен кейін жүзеге асырылуы мүмкін.»;</w:t>
      </w:r>
      <w:r>
        <w:br/>
      </w:r>
      <w:r>
        <w:rPr>
          <w:rFonts w:ascii="Times New Roman"/>
          <w:b w:val="false"/>
          <w:i w:val="false"/>
          <w:color w:val="000000"/>
          <w:sz w:val="28"/>
        </w:rPr>
        <w:t>
</w:t>
      </w:r>
      <w:r>
        <w:rPr>
          <w:rFonts w:ascii="Times New Roman"/>
          <w:b w:val="false"/>
          <w:i w:val="false"/>
          <w:color w:val="000000"/>
          <w:sz w:val="28"/>
        </w:rPr>
        <w:t>
      8-тармақ алып тасталсын;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45-баптың</w:t>
      </w:r>
      <w:r>
        <w:rPr>
          <w:rFonts w:ascii="Times New Roman"/>
          <w:b w:val="false"/>
          <w:i w:val="false"/>
          <w:color w:val="000000"/>
          <w:sz w:val="28"/>
        </w:rPr>
        <w:t xml:space="preserve"> 4-1-тармағы мынадай мазмұндағы үшінші бөлiкпен толықтырылсын:</w:t>
      </w:r>
      <w:r>
        <w:br/>
      </w:r>
      <w:r>
        <w:rPr>
          <w:rFonts w:ascii="Times New Roman"/>
          <w:b w:val="false"/>
          <w:i w:val="false"/>
          <w:color w:val="000000"/>
          <w:sz w:val="28"/>
        </w:rPr>
        <w:t>
</w:t>
      </w:r>
      <w:r>
        <w:rPr>
          <w:rFonts w:ascii="Times New Roman"/>
          <w:b w:val="false"/>
          <w:i w:val="false"/>
          <w:color w:val="000000"/>
          <w:sz w:val="28"/>
        </w:rPr>
        <w:t>
      «Лицензиат қаржы өнімдерін ұсыну үшін уәкілетті органның нормативтiк құқықтық актiлерiнде көзделген жағдайларда және тәртiппен уәкілетті органның алдын ала келiсiмiн алуға міндетті.»;</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51-баптың</w:t>
      </w:r>
      <w:r>
        <w:rPr>
          <w:rFonts w:ascii="Times New Roman"/>
          <w:b w:val="false"/>
          <w:i w:val="false"/>
          <w:color w:val="000000"/>
          <w:sz w:val="28"/>
        </w:rPr>
        <w:t xml:space="preserve"> 5-тармағы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Лицензияның қолданысы Қазақстан Республикасының рұқсаттар және хабарламалар туралы заңнамасында белгiленген негiздер бойынша тоқтатылады.»;</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81-бапта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Орталық депозитарийдiң қағидалар жинағы орталық депозитарийдiң бағалы қағаздар рыногы субъектiлерiмен өзара қарым-қатынасын айқындайды.</w:t>
      </w:r>
      <w:r>
        <w:br/>
      </w:r>
      <w:r>
        <w:rPr>
          <w:rFonts w:ascii="Times New Roman"/>
          <w:b w:val="false"/>
          <w:i w:val="false"/>
          <w:color w:val="000000"/>
          <w:sz w:val="28"/>
        </w:rPr>
        <w:t>
      Орталық депозитарийдің қағидалар жинағын сақтау орталық депозитарийдің көрсетілетін қызметтерін пайдаланатын барлық субъектілер үшін міндетті болып табылады. Орталық депозитарийдің қағидалар жинағын орталық депозитарийдің директорлар кеңесі бекітеді.»;</w:t>
      </w:r>
      <w:r>
        <w:br/>
      </w:r>
      <w:r>
        <w:rPr>
          <w:rFonts w:ascii="Times New Roman"/>
          <w:b w:val="false"/>
          <w:i w:val="false"/>
          <w:color w:val="000000"/>
          <w:sz w:val="28"/>
        </w:rPr>
        <w:t>
</w:t>
      </w:r>
      <w:r>
        <w:rPr>
          <w:rFonts w:ascii="Times New Roman"/>
          <w:b w:val="false"/>
          <w:i w:val="false"/>
          <w:color w:val="000000"/>
          <w:sz w:val="28"/>
        </w:rPr>
        <w:t>
      мынадай мазмұндағы 3-тармақпен толықтырылсын:</w:t>
      </w:r>
      <w:r>
        <w:br/>
      </w:r>
      <w:r>
        <w:rPr>
          <w:rFonts w:ascii="Times New Roman"/>
          <w:b w:val="false"/>
          <w:i w:val="false"/>
          <w:color w:val="000000"/>
          <w:sz w:val="28"/>
        </w:rPr>
        <w:t>
</w:t>
      </w:r>
      <w:r>
        <w:rPr>
          <w:rFonts w:ascii="Times New Roman"/>
          <w:b w:val="false"/>
          <w:i w:val="false"/>
          <w:color w:val="000000"/>
          <w:sz w:val="28"/>
        </w:rPr>
        <w:t>
      «3. Орталық депозитарий қағидалар жинағы қабылданған не оларға өзгерістер және (немесе) толықтырулар енгізілген күннен бастап он жұмыс күнi iшiнде бұл жөнінде уәкілетті органды осы құжаттарды қоса бере отырып, хабардар етеді.»;</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85-бапта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Сауда-саттықты ұйымдастырушының қағидаларын оның атқарушы органы әзiрлейдi, сауда-саттықты ұйымдастырушының директорлар кеңесi бекiтедi.»;</w:t>
      </w:r>
      <w:r>
        <w:br/>
      </w:r>
      <w:r>
        <w:rPr>
          <w:rFonts w:ascii="Times New Roman"/>
          <w:b w:val="false"/>
          <w:i w:val="false"/>
          <w:color w:val="000000"/>
          <w:sz w:val="28"/>
        </w:rPr>
        <w:t>
</w:t>
      </w:r>
      <w:r>
        <w:rPr>
          <w:rFonts w:ascii="Times New Roman"/>
          <w:b w:val="false"/>
          <w:i w:val="false"/>
          <w:color w:val="000000"/>
          <w:sz w:val="28"/>
        </w:rPr>
        <w:t>
      2-тармақ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6-тармақпен толықтырылсын:</w:t>
      </w:r>
      <w:r>
        <w:br/>
      </w:r>
      <w:r>
        <w:rPr>
          <w:rFonts w:ascii="Times New Roman"/>
          <w:b w:val="false"/>
          <w:i w:val="false"/>
          <w:color w:val="000000"/>
          <w:sz w:val="28"/>
        </w:rPr>
        <w:t>
</w:t>
      </w:r>
      <w:r>
        <w:rPr>
          <w:rFonts w:ascii="Times New Roman"/>
          <w:b w:val="false"/>
          <w:i w:val="false"/>
          <w:color w:val="000000"/>
          <w:sz w:val="28"/>
        </w:rPr>
        <w:t>
      «6. Сауда-саттықты ұйымдастырушы қағидалар қабылданған не оларға өзгерістер және (немесе) толықтырулар енгізілген күннен бастап он жұмыс күнi iшiнде бұл жөнінде уәкілетті органды осы құжаттарды қоса бере отырып, хабардар етеді.».</w:t>
      </w:r>
      <w:r>
        <w:br/>
      </w:r>
      <w:r>
        <w:rPr>
          <w:rFonts w:ascii="Times New Roman"/>
          <w:b w:val="false"/>
          <w:i w:val="false"/>
          <w:color w:val="000000"/>
          <w:sz w:val="28"/>
        </w:rPr>
        <w:t>
</w:t>
      </w:r>
      <w:r>
        <w:rPr>
          <w:rFonts w:ascii="Times New Roman"/>
          <w:b w:val="false"/>
          <w:i w:val="false"/>
          <w:color w:val="000000"/>
          <w:sz w:val="28"/>
        </w:rPr>
        <w:t>
      47. «Қаржы нарығы мен қаржы ұйымдарын мемлекеттік реттеу, бақылау және қадағалау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15, 132-құжат; 2004 ж., № 11-12, 66-құжат; № 16, 91-құжат; 2005 ж., № 14, 55-құжат; № 23, 104-құжат; 2006 ж., № 3, 22-құжат; № 4, 24-құжат; № 8, 45-құжат; № 13, 85-құжат; № 15, 95-құжат; 2007 ж., № 4, 28-құжат; 2008 ж., № 17-18, 72-құжат; 2009 ж., № 17, 81-құжат, № 19, 88-құжат; 2010 ж., № 5, 23-құжат; № 17-18, 111, 112-құжаттар; 2011 ж., № 11, 102-құжат; № 24, 196-құжат; 2012 ж., № 13, 91-құжат; 2013 ж., № 10-11, 56-құжат):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w:t>
      </w:r>
      <w:r>
        <w:rPr>
          <w:rFonts w:ascii="Times New Roman"/>
          <w:b w:val="false"/>
          <w:i w:val="false"/>
          <w:color w:val="000000"/>
          <w:sz w:val="28"/>
        </w:rPr>
        <w:t xml:space="preserve"> мынадай мазмұндағы 7) тармақшамен толықтырылсын:</w:t>
      </w:r>
      <w:r>
        <w:br/>
      </w:r>
      <w:r>
        <w:rPr>
          <w:rFonts w:ascii="Times New Roman"/>
          <w:b w:val="false"/>
          <w:i w:val="false"/>
          <w:color w:val="000000"/>
          <w:sz w:val="28"/>
        </w:rPr>
        <w:t>
</w:t>
      </w:r>
      <w:r>
        <w:rPr>
          <w:rFonts w:ascii="Times New Roman"/>
          <w:b w:val="false"/>
          <w:i w:val="false"/>
          <w:color w:val="000000"/>
          <w:sz w:val="28"/>
        </w:rPr>
        <w:t>
      «7) қаржы өнімі – бұл қаржы нарығында кәсіби қызметті жүзеге асыру шеңберінде қаржылық көрсетілетін қызметтерді тұтынушыларға ұсыну үшін қаржы ұйымы әзірлеген көрсетілетін қызмет.»;</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9-баптың</w:t>
      </w:r>
      <w:r>
        <w:rPr>
          <w:rFonts w:ascii="Times New Roman"/>
          <w:b w:val="false"/>
          <w:i w:val="false"/>
          <w:color w:val="000000"/>
          <w:sz w:val="28"/>
        </w:rPr>
        <w:t xml:space="preserve"> 1-тармағында:</w:t>
      </w:r>
      <w:r>
        <w:br/>
      </w:r>
      <w:r>
        <w:rPr>
          <w:rFonts w:ascii="Times New Roman"/>
          <w:b w:val="false"/>
          <w:i w:val="false"/>
          <w:color w:val="000000"/>
          <w:sz w:val="28"/>
        </w:rPr>
        <w:t>
</w:t>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Қазақстан Республикасының рұқсаттар және хабарламалар туралы заңнамасында көзделген жағдайларда қаржы нарығында кәсiби қызметтi жүзеге асыруға лицензиялар беру, оларды тоқтата тұру және олардан айыру тәртiбiн белгiлейдi, көрсетілген лицензияларды бередi, олардың қолданысын тоқтата тұрады және олардан айырады;»;</w:t>
      </w:r>
      <w:r>
        <w:br/>
      </w:r>
      <w:r>
        <w:rPr>
          <w:rFonts w:ascii="Times New Roman"/>
          <w:b w:val="false"/>
          <w:i w:val="false"/>
          <w:color w:val="000000"/>
          <w:sz w:val="28"/>
        </w:rPr>
        <w:t>
</w:t>
      </w:r>
      <w:r>
        <w:rPr>
          <w:rFonts w:ascii="Times New Roman"/>
          <w:b w:val="false"/>
          <w:i w:val="false"/>
          <w:color w:val="000000"/>
          <w:sz w:val="28"/>
        </w:rPr>
        <w:t>
      мынадай мазмұндағы 12-1) және 12-2)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«12-1) қаржы ұйымдары қаржылық көрсетілетін қызметтерді тұтынушыларға ұсынуы үшін уәкілетті органның келісімін талап ететін қаржы өнімдерінің тізбесін (түрлерін) белгілейді;</w:t>
      </w:r>
      <w:r>
        <w:br/>
      </w:r>
      <w:r>
        <w:rPr>
          <w:rFonts w:ascii="Times New Roman"/>
          <w:b w:val="false"/>
          <w:i w:val="false"/>
          <w:color w:val="000000"/>
          <w:sz w:val="28"/>
        </w:rPr>
        <w:t>
</w:t>
      </w:r>
      <w:r>
        <w:rPr>
          <w:rFonts w:ascii="Times New Roman"/>
          <w:b w:val="false"/>
          <w:i w:val="false"/>
          <w:color w:val="000000"/>
          <w:sz w:val="28"/>
        </w:rPr>
        <w:t>
      12-2) Қазақстан Республикасының заңнамалық актілерінде көзделген жағдайларда, қаржы ұйымдарына олар қаржылық көрсетілетін қызметтерді тұтынушыларға қаржы өнімдерін ұсынуы үшін келісім береді, сондай-ақ көрсетілген келісімді беру тәртібін айқындайды.».</w:t>
      </w:r>
      <w:r>
        <w:br/>
      </w:r>
      <w:r>
        <w:rPr>
          <w:rFonts w:ascii="Times New Roman"/>
          <w:b w:val="false"/>
          <w:i w:val="false"/>
          <w:color w:val="000000"/>
          <w:sz w:val="28"/>
        </w:rPr>
        <w:t>
</w:t>
      </w:r>
      <w:r>
        <w:rPr>
          <w:rFonts w:ascii="Times New Roman"/>
          <w:b w:val="false"/>
          <w:i w:val="false"/>
          <w:color w:val="000000"/>
          <w:sz w:val="28"/>
        </w:rPr>
        <w:t>
      48. «Автомобиль көлігі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15, 134-құжат; 2004 ж., № 23, 142-құжат; 2005 ж., № 7-8, 19-құжат; 2006 ж., № 3, 22-құжат; № 24, 148-құжат; 2007 ж., № 2, 18-құжат; № 16, 129-құжат; 2008 ж., № 23, 114-құжат; 2009 ж., № 18, 84-құжат; 2010 ж., № 1-2, 1-құжат; № 5, 23-құжат; № 15, 71-құжат; № 24, 146-құжат; 2011 ж., № 1, 2, 3-құжаттар; № 11, 102-құжат; № 12, 111-құжат; 2012 ж., № 15, 97-құжат; 2013 ж., № 9, 51-құжат; № 14, 72, 75-құжаттар; № 16, 83-құжат; 2014 ж., № 1, 4-құжат; 2014 жылғы 19 сәуірде «Егемен Қазақстан» және «Казахстанская правда» газеттерінде жарияланған «Қазақстан Республикасының кейбір заңнамалық актілеріне жол жүрісі мәселелері бойынша өзгерістер мен толықтырулар енгізу туралы» 2014 жылғы 17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9-баптың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Жеке немесе заңды тұлғалар тахографтарды орнату және оларға қызмет көрсету бойынша қызметті жүзеге асыруды бастар алдында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жергілікті атқарушы органдарға белгіленген нысанда хабарлама жіберуге міндетті.</w:t>
      </w:r>
      <w:r>
        <w:br/>
      </w:r>
      <w:r>
        <w:rPr>
          <w:rFonts w:ascii="Times New Roman"/>
          <w:b w:val="false"/>
          <w:i w:val="false"/>
          <w:color w:val="000000"/>
          <w:sz w:val="28"/>
        </w:rPr>
        <w:t>
</w:t>
      </w:r>
      <w:r>
        <w:rPr>
          <w:rFonts w:ascii="Times New Roman"/>
          <w:b w:val="false"/>
          <w:i w:val="false"/>
          <w:color w:val="000000"/>
          <w:sz w:val="28"/>
        </w:rPr>
        <w:t>
      6. Жеке немесе заңды тұлғалар электрондық (цифрлық) тахографтарға электрондық карточкаларды дайындау және беру бойынша қызметті жүзеге асыруды бастар алдында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уәкілетті органға белгіленген нысанда хабарлама жіберуге міндетті.»;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ff0000"/>
          <w:sz w:val="28"/>
        </w:rPr>
        <w:t xml:space="preserve">алып тасталды - ҚР 29.09.2014 </w:t>
      </w:r>
      <w:r>
        <w:rPr>
          <w:rFonts w:ascii="Times New Roman"/>
          <w:b w:val="false"/>
          <w:i w:val="false"/>
          <w:color w:val="000000"/>
          <w:sz w:val="28"/>
        </w:rPr>
        <w:t>№ 239-V</w:t>
      </w:r>
      <w:r>
        <w:rPr>
          <w:rFonts w:ascii="Times New Roman"/>
          <w:b w:val="false"/>
          <w:i w:val="false"/>
          <w:color w:val="ff0000"/>
          <w:sz w:val="28"/>
        </w:rPr>
        <w:t xml:space="preserve"> Заңымен (қолданысқа енгізілу тәртібін </w:t>
      </w:r>
      <w:r>
        <w:rPr>
          <w:rFonts w:ascii="Times New Roman"/>
          <w:b w:val="false"/>
          <w:i w:val="false"/>
          <w:color w:val="000000"/>
          <w:sz w:val="28"/>
        </w:rPr>
        <w:t>3-баптан</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алып тасталды - ҚР 29.09.2014 </w:t>
      </w:r>
      <w:r>
        <w:rPr>
          <w:rFonts w:ascii="Times New Roman"/>
          <w:b w:val="false"/>
          <w:i w:val="false"/>
          <w:color w:val="000000"/>
          <w:sz w:val="28"/>
        </w:rPr>
        <w:t>№ 239-V</w:t>
      </w:r>
      <w:r>
        <w:rPr>
          <w:rFonts w:ascii="Times New Roman"/>
          <w:b w:val="false"/>
          <w:i w:val="false"/>
          <w:color w:val="ff0000"/>
          <w:sz w:val="28"/>
        </w:rPr>
        <w:t xml:space="preserve"> Заңымен (қолданысқа енгізілу тәртібін </w:t>
      </w:r>
      <w:r>
        <w:rPr>
          <w:rFonts w:ascii="Times New Roman"/>
          <w:b w:val="false"/>
          <w:i w:val="false"/>
          <w:color w:val="000000"/>
          <w:sz w:val="28"/>
        </w:rPr>
        <w:t>3-баптан</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000000"/>
          <w:sz w:val="28"/>
        </w:rPr>
        <w:t>
      4) 14-баптың 2-тармағының </w:t>
      </w:r>
      <w:r>
        <w:rPr>
          <w:rFonts w:ascii="Times New Roman"/>
          <w:b w:val="false"/>
          <w:i w:val="false"/>
          <w:color w:val="000000"/>
          <w:sz w:val="28"/>
        </w:rPr>
        <w:t>10-1)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«10-1) Қазақстан Республикасының рұқсаттар және хабарламалар туралы заңнамасына сәйкес лицензиялауды жүзеге асырады;»;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16-бап</w:t>
      </w:r>
      <w:r>
        <w:rPr>
          <w:rFonts w:ascii="Times New Roman"/>
          <w:b w:val="false"/>
          <w:i w:val="false"/>
          <w:color w:val="000000"/>
          <w:sz w:val="28"/>
        </w:rPr>
        <w:t xml:space="preserve"> мынадай редакцияда жазылсын:</w:t>
      </w:r>
    </w:p>
    <w:bookmarkEnd w:id="31"/>
    <w:bookmarkStart w:name="z606" w:id="32"/>
    <w:p>
      <w:pPr>
        <w:spacing w:after="0"/>
        <w:ind w:left="0"/>
        <w:jc w:val="both"/>
      </w:pPr>
      <w:r>
        <w:rPr>
          <w:rFonts w:ascii="Times New Roman"/>
          <w:b w:val="false"/>
          <w:i w:val="false"/>
          <w:color w:val="000000"/>
          <w:sz w:val="28"/>
        </w:rPr>
        <w:t>
</w:t>
      </w:r>
      <w:r>
        <w:rPr>
          <w:rFonts w:ascii="Times New Roman"/>
          <w:b/>
          <w:i w:val="false"/>
          <w:color w:val="000000"/>
          <w:sz w:val="28"/>
        </w:rPr>
        <w:t>      «16-бап. Автомобиль көлiгi саласындағы лицензиялау</w:t>
      </w:r>
    </w:p>
    <w:bookmarkEnd w:id="32"/>
    <w:bookmarkStart w:name="z607" w:id="33"/>
    <w:p>
      <w:pPr>
        <w:spacing w:after="0"/>
        <w:ind w:left="0"/>
        <w:jc w:val="both"/>
      </w:pPr>
      <w:r>
        <w:rPr>
          <w:rFonts w:ascii="Times New Roman"/>
          <w:b w:val="false"/>
          <w:i w:val="false"/>
          <w:color w:val="000000"/>
          <w:sz w:val="28"/>
        </w:rPr>
        <w:t>      Автомобиль көлiгi саласындағы кәсiпкерлiк қызметтiң жекелеген түрлерi Қазақстан Республикасының рұқсаттар және хабарламалар туралы заңнамасына сәйкес берiлетiн лицензия негiзiнде жүзеге асырылады.»;</w:t>
      </w:r>
      <w:r>
        <w:br/>
      </w:r>
      <w:r>
        <w:rPr>
          <w:rFonts w:ascii="Times New Roman"/>
          <w:b w:val="false"/>
          <w:i w:val="false"/>
          <w:color w:val="000000"/>
          <w:sz w:val="28"/>
        </w:rPr>
        <w:t>
      6) </w:t>
      </w:r>
      <w:r>
        <w:rPr>
          <w:rFonts w:ascii="Times New Roman"/>
          <w:b w:val="false"/>
          <w:i w:val="false"/>
          <w:color w:val="000000"/>
          <w:sz w:val="28"/>
        </w:rPr>
        <w:t>19-6-баптың</w:t>
      </w:r>
      <w:r>
        <w:rPr>
          <w:rFonts w:ascii="Times New Roman"/>
          <w:b w:val="false"/>
          <w:i w:val="false"/>
          <w:color w:val="000000"/>
          <w:sz w:val="28"/>
        </w:rPr>
        <w:t xml:space="preserve"> 1-тармағының 3)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қауiптi жүктердi тасымалдауға арналған (Қазақстан Республикасының аумағы бойынша 1, 6 және 7-сыныптағы қауiптi жүкті тасымалдауға уәкiлеттi орган берген арнайы рұқсатпен, қауiптi жүктi тасымалдау маршрутының бланкісімен, автокөлік құралы жүргізушісіне қауіпті жүк тасымалдауға рұқсат беру туралы куәлікпен, көлік құралын халықаралық қатынаста қауіпті жүктерді тасымалдауға жіберу туралы куәлікпен);»;</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19-7-бапта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бөлікте:</w:t>
      </w:r>
      <w:r>
        <w:br/>
      </w:r>
      <w:r>
        <w:rPr>
          <w:rFonts w:ascii="Times New Roman"/>
          <w:b w:val="false"/>
          <w:i w:val="false"/>
          <w:color w:val="000000"/>
          <w:sz w:val="28"/>
        </w:rPr>
        <w:t>
</w:t>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рұқсаттар және хабарламалар туралы заңнамасының автомобиль көлігі саласында сақталуын бақылау;»;</w:t>
      </w:r>
      <w:r>
        <w:br/>
      </w:r>
      <w:r>
        <w:rPr>
          <w:rFonts w:ascii="Times New Roman"/>
          <w:b w:val="false"/>
          <w:i w:val="false"/>
          <w:color w:val="000000"/>
          <w:sz w:val="28"/>
        </w:rPr>
        <w:t>
</w:t>
      </w:r>
      <w:r>
        <w:rPr>
          <w:rFonts w:ascii="Times New Roman"/>
          <w:b w:val="false"/>
          <w:i w:val="false"/>
          <w:color w:val="000000"/>
          <w:sz w:val="28"/>
        </w:rPr>
        <w:t>
      мынадай мазмұндағы 24) тармақшамен толықтырылсын:</w:t>
      </w:r>
      <w:r>
        <w:br/>
      </w:r>
      <w:r>
        <w:rPr>
          <w:rFonts w:ascii="Times New Roman"/>
          <w:b w:val="false"/>
          <w:i w:val="false"/>
          <w:color w:val="000000"/>
          <w:sz w:val="28"/>
        </w:rPr>
        <w:t>
</w:t>
      </w:r>
      <w:r>
        <w:rPr>
          <w:rFonts w:ascii="Times New Roman"/>
          <w:b w:val="false"/>
          <w:i w:val="false"/>
          <w:color w:val="000000"/>
          <w:sz w:val="28"/>
        </w:rPr>
        <w:t>
      «24) көлік құралын халықаралық қатынаста қауіпті жүктерді тасымалдауға жіберу туралы куәлік беру.»;</w:t>
      </w:r>
      <w:r>
        <w:br/>
      </w:r>
      <w:r>
        <w:rPr>
          <w:rFonts w:ascii="Times New Roman"/>
          <w:b w:val="false"/>
          <w:i w:val="false"/>
          <w:color w:val="000000"/>
          <w:sz w:val="28"/>
        </w:rPr>
        <w:t>
</w:t>
      </w:r>
      <w:r>
        <w:rPr>
          <w:rFonts w:ascii="Times New Roman"/>
          <w:b w:val="false"/>
          <w:i w:val="false"/>
          <w:color w:val="000000"/>
          <w:sz w:val="28"/>
        </w:rPr>
        <w:t>
      екінші және үшінші бөліктер мынадай редакцияда жазылсын:</w:t>
      </w:r>
      <w:r>
        <w:br/>
      </w:r>
      <w:r>
        <w:rPr>
          <w:rFonts w:ascii="Times New Roman"/>
          <w:b w:val="false"/>
          <w:i w:val="false"/>
          <w:color w:val="000000"/>
          <w:sz w:val="28"/>
        </w:rPr>
        <w:t>
</w:t>
      </w:r>
      <w:r>
        <w:rPr>
          <w:rFonts w:ascii="Times New Roman"/>
          <w:b w:val="false"/>
          <w:i w:val="false"/>
          <w:color w:val="000000"/>
          <w:sz w:val="28"/>
        </w:rPr>
        <w:t>
      «Кеден одағының кедендік шекарасымен тұспа-тұс келетін Қазақстан Республикасының Мемлекеттік шекарасы арқылы автомобиль өткізу пункттерінде, осы баптың бірінші бөлігінің 1), 2), 8), 9), 11), 15), 20), 21), 22), 23) және 24) тармақшаларында көзделгендерді қоспағанда, бақылау функцияларын Қазақстан Республикасының кеден органдары жүзеге асырады.</w:t>
      </w:r>
      <w:r>
        <w:br/>
      </w:r>
      <w:r>
        <w:rPr>
          <w:rFonts w:ascii="Times New Roman"/>
          <w:b w:val="false"/>
          <w:i w:val="false"/>
          <w:color w:val="000000"/>
          <w:sz w:val="28"/>
        </w:rPr>
        <w:t>
      Қазақстан Республикасының автомобиль жолдарында осы баптың бірінші бөлігінің 2) (лицензияның болуын бақылау бөлігінде), 4), 8), 9) және 10) тармақшаларында көзделген бақылау функцияларын Қазақстан Республикасының жол жүрiсi қауiпсiздiгiн қамтамасыз ету жөніндегі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26-баптың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Дара кәсiпкерлер немесе заңды тұлғалар таксимен тасымалдаушы ретінде қызметті жүзеге асыруды бастар алдында жергілікті атқарушы органға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қызметтің басталғаны туралы хабарлама жіберуге міндетті.»;</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32-баптың</w:t>
      </w:r>
      <w:r>
        <w:rPr>
          <w:rFonts w:ascii="Times New Roman"/>
          <w:b w:val="false"/>
          <w:i w:val="false"/>
          <w:color w:val="000000"/>
          <w:sz w:val="28"/>
        </w:rPr>
        <w:t xml:space="preserve"> 4-тармағының 4)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тасымалдаушыға тауар-көлiк жүкқұжатын, ал Қазақстан Республикасының заңнамасында көзделген қажет болған жағдайларда, жүк тасымалдары үшiн қажеттi өзге де құжаттарды (сертификат, тиісті рұқсат, ветеринариялық құжаттар, кеден декларациялары) көрсетуге мiндеттi.»;</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37-бапта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Дара кәсiпкер немесе заңды тұлға халықаралық және республикаішілік қатынастарда қауiптi жүктерді тасымалдауды жүзеге асыратын автокөлік құралдары жүргізушілерін арнайы даярлау жөніндегі қызметті жүзеге асыруды бастар алдында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уәкілетті органға белгіленген нысанда хабарлама жіберуге міндетті.»;</w:t>
      </w:r>
      <w:r>
        <w:br/>
      </w:r>
      <w:r>
        <w:rPr>
          <w:rFonts w:ascii="Times New Roman"/>
          <w:b w:val="false"/>
          <w:i w:val="false"/>
          <w:color w:val="000000"/>
          <w:sz w:val="28"/>
        </w:rPr>
        <w:t>
</w:t>
      </w:r>
      <w:r>
        <w:rPr>
          <w:rFonts w:ascii="Times New Roman"/>
          <w:b w:val="false"/>
          <w:i w:val="false"/>
          <w:color w:val="000000"/>
          <w:sz w:val="28"/>
        </w:rPr>
        <w:t>
      7-тармақтың </w:t>
      </w:r>
      <w:r>
        <w:rPr>
          <w:rFonts w:ascii="Times New Roman"/>
          <w:b w:val="false"/>
          <w:i w:val="false"/>
          <w:color w:val="000000"/>
          <w:sz w:val="28"/>
        </w:rPr>
        <w:t>5) тармақшасындағы</w:t>
      </w:r>
      <w:r>
        <w:rPr>
          <w:rFonts w:ascii="Times New Roman"/>
          <w:b w:val="false"/>
          <w:i w:val="false"/>
          <w:color w:val="000000"/>
          <w:sz w:val="28"/>
        </w:rPr>
        <w:t xml:space="preserve"> «тәртібі айқындалады.» деген сөздер «тәртібі;» деген сөзбен ауыстырылып, мынадай мазмұндағы 6) тармақшамен толықтырылсын:</w:t>
      </w:r>
      <w:r>
        <w:br/>
      </w:r>
      <w:r>
        <w:rPr>
          <w:rFonts w:ascii="Times New Roman"/>
          <w:b w:val="false"/>
          <w:i w:val="false"/>
          <w:color w:val="000000"/>
          <w:sz w:val="28"/>
        </w:rPr>
        <w:t>
</w:t>
      </w:r>
      <w:r>
        <w:rPr>
          <w:rFonts w:ascii="Times New Roman"/>
          <w:b w:val="false"/>
          <w:i w:val="false"/>
          <w:color w:val="000000"/>
          <w:sz w:val="28"/>
        </w:rPr>
        <w:t>
      «6) көлік құралын халықаралық қатынаста қауіпті жүктерді тасымалдауға жіберу туралы куәлік беру тәртібі айқындалады.»;</w:t>
      </w:r>
      <w:r>
        <w:br/>
      </w:r>
      <w:r>
        <w:rPr>
          <w:rFonts w:ascii="Times New Roman"/>
          <w:b w:val="false"/>
          <w:i w:val="false"/>
          <w:color w:val="000000"/>
          <w:sz w:val="28"/>
        </w:rPr>
        <w:t>
</w:t>
      </w:r>
      <w:r>
        <w:rPr>
          <w:rFonts w:ascii="Times New Roman"/>
          <w:b w:val="false"/>
          <w:i w:val="false"/>
          <w:color w:val="000000"/>
          <w:sz w:val="28"/>
        </w:rPr>
        <w:t>
      мынадай мазмұндағы 8-тармақпен толықтырылсын:</w:t>
      </w:r>
      <w:r>
        <w:br/>
      </w:r>
      <w:r>
        <w:rPr>
          <w:rFonts w:ascii="Times New Roman"/>
          <w:b w:val="false"/>
          <w:i w:val="false"/>
          <w:color w:val="000000"/>
          <w:sz w:val="28"/>
        </w:rPr>
        <w:t>
</w:t>
      </w:r>
      <w:r>
        <w:rPr>
          <w:rFonts w:ascii="Times New Roman"/>
          <w:b w:val="false"/>
          <w:i w:val="false"/>
          <w:color w:val="000000"/>
          <w:sz w:val="28"/>
        </w:rPr>
        <w:t>
      «8. Көлік құралын халықаралық қатынаста қауіпті жүктерді тасымалдауға жіберу туралы куәлікті уәкілетті орган міндетті техникалық қарап тексеруден өтудің белгіленген мерзімділігіне сәйкес келесі міндетті техникалық қарап тексеруден өту мерзімі көрсетілген техникалық қарап тексерудің диагностикалық картасы негізінде береді.</w:t>
      </w:r>
      <w:r>
        <w:br/>
      </w:r>
      <w:r>
        <w:rPr>
          <w:rFonts w:ascii="Times New Roman"/>
          <w:b w:val="false"/>
          <w:i w:val="false"/>
          <w:color w:val="000000"/>
          <w:sz w:val="28"/>
        </w:rPr>
        <w:t>
      Көлік құралын халықаралық қатынаста қауіпті жүктерді тасымалдауға жіберу туралы куәлік техникалық қарап тексерудің диагностикалық картасының қолданыс мерзіміне беріледі.».</w:t>
      </w:r>
      <w:r>
        <w:br/>
      </w:r>
      <w:r>
        <w:rPr>
          <w:rFonts w:ascii="Times New Roman"/>
          <w:b w:val="false"/>
          <w:i w:val="false"/>
          <w:color w:val="000000"/>
          <w:sz w:val="28"/>
        </w:rPr>
        <w:t>
</w:t>
      </w:r>
      <w:r>
        <w:rPr>
          <w:rFonts w:ascii="Times New Roman"/>
          <w:b w:val="false"/>
          <w:i w:val="false"/>
          <w:color w:val="000000"/>
          <w:sz w:val="28"/>
        </w:rPr>
        <w:t>
      49. «Сауда қызметін реттеу туралы» 2004 жылғы 12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2004 ж., № 6, 44-құжат; 2006 ж., № 1, 5-құжат; № 3, 22-құжат; № 23, 141-құжат; 2009 ж., № 17, 80-құжат; № 18, 84-құжат; № 24, 129-құжат; 2010 ж., № 15, 71-құжат; 2011 ж., № 2, 26-құжат; № 11, 102-құжат; 2012 ж., № 2, 11, 14-құжаттар; № 15, 97-құжат; 2013 ж., № 14, 75-құжат; № 15, 81-құжат; № 21-22, 114-құжат, 2014 ж., № 1, 4-құжат):</w:t>
      </w:r>
      <w:r>
        <w:br/>
      </w:r>
      <w:r>
        <w:rPr>
          <w:rFonts w:ascii="Times New Roman"/>
          <w:b w:val="false"/>
          <w:i w:val="false"/>
          <w:color w:val="000000"/>
          <w:sz w:val="28"/>
        </w:rPr>
        <w:t>
</w:t>
      </w:r>
      <w:r>
        <w:rPr>
          <w:rFonts w:ascii="Times New Roman"/>
          <w:b w:val="false"/>
          <w:i w:val="false"/>
          <w:color w:val="000000"/>
          <w:sz w:val="28"/>
        </w:rPr>
        <w:t>
      1) 16-1-баптың </w:t>
      </w:r>
      <w:r>
        <w:rPr>
          <w:rFonts w:ascii="Times New Roman"/>
          <w:b w:val="false"/>
          <w:i w:val="false"/>
          <w:color w:val="000000"/>
          <w:sz w:val="28"/>
        </w:rPr>
        <w:t>3-тармағының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«Лицензияларды беру тәртібі мен мерзімдері Қазақстан Республикасының рұқсаттар және хабарламалар туралы заңнамасында айқындалады.»;</w:t>
      </w:r>
      <w:r>
        <w:br/>
      </w:r>
      <w:r>
        <w:rPr>
          <w:rFonts w:ascii="Times New Roman"/>
          <w:b w:val="false"/>
          <w:i w:val="false"/>
          <w:color w:val="000000"/>
          <w:sz w:val="28"/>
        </w:rPr>
        <w:t>
</w:t>
      </w:r>
      <w:r>
        <w:rPr>
          <w:rFonts w:ascii="Times New Roman"/>
          <w:b w:val="false"/>
          <w:i w:val="false"/>
          <w:color w:val="000000"/>
          <w:sz w:val="28"/>
        </w:rPr>
        <w:t>
      2) 18-баптың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Жекелеген тауарларды әкетуге және (немесе) әкелуге сан жағынан шектеулер Қазақстан Республикасының заңнамасына сәйкес енгізіледі және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лицензиялау жолымен жүзеге асырылады.».</w:t>
      </w:r>
      <w:r>
        <w:br/>
      </w:r>
      <w:r>
        <w:rPr>
          <w:rFonts w:ascii="Times New Roman"/>
          <w:b w:val="false"/>
          <w:i w:val="false"/>
          <w:color w:val="000000"/>
          <w:sz w:val="28"/>
        </w:rPr>
        <w:t>
</w:t>
      </w:r>
      <w:r>
        <w:rPr>
          <w:rFonts w:ascii="Times New Roman"/>
          <w:b w:val="false"/>
          <w:i w:val="false"/>
          <w:color w:val="000000"/>
          <w:sz w:val="28"/>
        </w:rPr>
        <w:t>
      50. «Байланыс туралы» 2004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14, 81-құжат; 2006 ж., № 3, 22-құжат; № 15, 95-құжат; № 24, 148-құжат; 2007 ж., № 2, 18-құжат; № 3, 20-құжат, № 19, 148-құжат; 2008 ж., № 20, 89-құжат; № 24, 129-құжат; 2009 ж., № 15-16, 74-құжат; № 18, 84-құжат; № 24, 121-құжат; 2010 ж., № 5, 23-құжат; № 24, 146, 150-құжаттар; 2011 ж., № 1, 2-құжат; № 11, 102-құжат; № 12, 111-құжат; 2012 ж., № 3, 25-құжат; № 8, 63, 64-құжаттар; № 14, 92, 95-құжаттар; № 15, 97-құжат; 2013 ж., № 12, 57-құжат; № 14, 72, 75-құжаттар; 2014 ж., № 1, 4-құжат; 2014 жылғы 15 сәуірде «Егемен Қазақстан» және «Казахстанская правда» газеттерінде жарияланған «Қазақстан Республикасының кейбір заңнамалық актілеріне азаматтық қорғау мәселелері бойынша өзгерістер мен толықтырулар енгізу туралы» 2014 жылғы 11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19 сәуірде «Егемен Қазақстан» және «Казахстанская правда» газеттерінде жарияланған «Қазақстан Республикасының кейбір заңнамалық актілеріне жол жүрісі мәселелері бойынша өзгерістер мен толықтырулар енгізу туралы» 2014 жылғы 17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25 сәуірде «Егемен Қазақстан» және «Казахстанская правда» газеттерінде жарияланған «Қазақстан Республикасының кейбір заңнамалық актілеріне ішкі істер органдарының қызметі мәселелері бойынша өзгерістер мен толықтырулар енгізу туралы» 2014 жылғы 23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17-бап</w:t>
      </w:r>
      <w:r>
        <w:rPr>
          <w:rFonts w:ascii="Times New Roman"/>
          <w:b w:val="false"/>
          <w:i w:val="false"/>
          <w:color w:val="000000"/>
          <w:sz w:val="28"/>
        </w:rPr>
        <w:t xml:space="preserve"> мынадай редакцияда жазылсын:</w:t>
      </w:r>
    </w:p>
    <w:bookmarkEnd w:id="33"/>
    <w:bookmarkStart w:name="z635" w:id="34"/>
    <w:p>
      <w:pPr>
        <w:spacing w:after="0"/>
        <w:ind w:left="0"/>
        <w:jc w:val="both"/>
      </w:pPr>
      <w:r>
        <w:rPr>
          <w:rFonts w:ascii="Times New Roman"/>
          <w:b w:val="false"/>
          <w:i w:val="false"/>
          <w:color w:val="000000"/>
          <w:sz w:val="28"/>
        </w:rPr>
        <w:t>
</w:t>
      </w:r>
      <w:r>
        <w:rPr>
          <w:rFonts w:ascii="Times New Roman"/>
          <w:b/>
          <w:i w:val="false"/>
          <w:color w:val="000000"/>
          <w:sz w:val="28"/>
        </w:rPr>
        <w:t>      «17-бап. Байланыс саласындағы қызметті лицензиялау</w:t>
      </w:r>
    </w:p>
    <w:bookmarkEnd w:id="34"/>
    <w:bookmarkStart w:name="z636" w:id="35"/>
    <w:p>
      <w:pPr>
        <w:spacing w:after="0"/>
        <w:ind w:left="0"/>
        <w:jc w:val="both"/>
      </w:pPr>
      <w:r>
        <w:rPr>
          <w:rFonts w:ascii="Times New Roman"/>
          <w:b w:val="false"/>
          <w:i w:val="false"/>
          <w:color w:val="000000"/>
          <w:sz w:val="28"/>
        </w:rPr>
        <w:t>      Байланыс саласындағы қызметті лицензиялауды уәкілетті орган Қазақстан Республикасының рұқсаттар және хабарламалар туралы заңнамасына сәйкес жүзеге асырады.»;</w:t>
      </w:r>
      <w:r>
        <w:br/>
      </w:r>
      <w:r>
        <w:rPr>
          <w:rFonts w:ascii="Times New Roman"/>
          <w:b w:val="false"/>
          <w:i w:val="false"/>
          <w:color w:val="000000"/>
          <w:sz w:val="28"/>
        </w:rPr>
        <w:t>
      2) 17-1-баптың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баптың 2-тармағында көзделген жағдайларды қоспағанда, шектеулі, оның ішінде басқа тауарлардың құрамына кіріктірілген не кіретін радиоэлектрондық құралдар мен жоғары жиілікті құрылғыларды Кеден одағына кірмейтін елдерден Қазақстан Республикасының аумағына әкелу Қазақстан Республикасының Үкіметі уәкілеттік берген орган Қазақстан Республикасы ратификациялаған тауарлардың сыртқы саудасын лицензиялау саласындағы халықаралық шарттар мен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беретін лицензия негізінде жүзеге асырылады.»;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26-бапта</w:t>
      </w:r>
      <w:r>
        <w:rPr>
          <w:rFonts w:ascii="Times New Roman"/>
          <w:b w:val="false"/>
          <w:i w:val="false"/>
          <w:color w:val="000000"/>
          <w:sz w:val="28"/>
        </w:rPr>
        <w:t>:</w:t>
      </w:r>
      <w:r>
        <w:br/>
      </w:r>
      <w:r>
        <w:rPr>
          <w:rFonts w:ascii="Times New Roman"/>
          <w:b w:val="false"/>
          <w:i w:val="false"/>
          <w:color w:val="000000"/>
          <w:sz w:val="28"/>
        </w:rPr>
        <w:t>
      4-тармақтың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белгiленген тәртіппен тиiстi лицензияларды алған жағдайда байланыс қызметінің өзге де түрлерін көрсетуге құқылы.»;</w:t>
      </w:r>
      <w:r>
        <w:br/>
      </w:r>
      <w:r>
        <w:rPr>
          <w:rFonts w:ascii="Times New Roman"/>
          <w:b w:val="false"/>
          <w:i w:val="false"/>
          <w:color w:val="000000"/>
          <w:sz w:val="28"/>
        </w:rPr>
        <w:t>
</w:t>
      </w:r>
      <w:r>
        <w:rPr>
          <w:rFonts w:ascii="Times New Roman"/>
          <w:b w:val="false"/>
          <w:i w:val="false"/>
          <w:color w:val="000000"/>
          <w:sz w:val="28"/>
        </w:rPr>
        <w:t>
      5-тармақтың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белгiленген тәртiппен тиiстi лицензияларды алған жағдайда байланыс қызметінің өзге де түрлерін көрсетуге құқылы.»;</w:t>
      </w:r>
      <w:r>
        <w:br/>
      </w:r>
      <w:r>
        <w:rPr>
          <w:rFonts w:ascii="Times New Roman"/>
          <w:b w:val="false"/>
          <w:i w:val="false"/>
          <w:color w:val="000000"/>
          <w:sz w:val="28"/>
        </w:rPr>
        <w:t>
</w:t>
      </w:r>
      <w:r>
        <w:rPr>
          <w:rFonts w:ascii="Times New Roman"/>
          <w:b w:val="false"/>
          <w:i w:val="false"/>
          <w:color w:val="000000"/>
          <w:sz w:val="28"/>
        </w:rPr>
        <w:t>
      6-тармақтың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тиiстi лицензияларды алған жағдайда байланыс қызметінiң өзге де түрлерін көрсетуге құқылы.».</w:t>
      </w:r>
      <w:r>
        <w:br/>
      </w:r>
      <w:r>
        <w:rPr>
          <w:rFonts w:ascii="Times New Roman"/>
          <w:b w:val="false"/>
          <w:i w:val="false"/>
          <w:color w:val="000000"/>
          <w:sz w:val="28"/>
        </w:rPr>
        <w:t>
</w:t>
      </w:r>
      <w:r>
        <w:rPr>
          <w:rFonts w:ascii="Times New Roman"/>
          <w:b w:val="false"/>
          <w:i w:val="false"/>
          <w:color w:val="000000"/>
          <w:sz w:val="28"/>
        </w:rPr>
        <w:t>
      51. «Қазақстан Республикасындағы кредиттік бюролар және кредиттік тарихты қалыптастыру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15, 87-құжат; 2005 ж., № 23, 104-құжат; 2006 ж., № 3, 22-құжат; 2007 ж., № 2, 18-құжат; № 3, 20-құжат; № 18, 143-құжат; № 19, 149-құжат; 2008 ж., № 17-18, 72-құжат; 2009 ж., № 24, 134-құжат; 2010 ж., № 5, 23-құжат; 2011 ж., № 3, 32-құжат; № 6, 50-құжат; № 11, 102-құжат; № 24, 196-құжат; 2012 ж., № 2, 14-құжат; № 13, 91-құжат; № 20, 121-құжат; № 21-22, 124-құжат):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9-баптың</w:t>
      </w:r>
      <w:r>
        <w:rPr>
          <w:rFonts w:ascii="Times New Roman"/>
          <w:b w:val="false"/>
          <w:i w:val="false"/>
          <w:color w:val="000000"/>
          <w:sz w:val="28"/>
        </w:rPr>
        <w:t xml:space="preserve"> 1-тармағының 2) және 2-1) тармақшалары алып тасталсын.</w:t>
      </w:r>
      <w:r>
        <w:br/>
      </w:r>
      <w:r>
        <w:rPr>
          <w:rFonts w:ascii="Times New Roman"/>
          <w:b w:val="false"/>
          <w:i w:val="false"/>
          <w:color w:val="000000"/>
          <w:sz w:val="28"/>
        </w:rPr>
        <w:t>
</w:t>
      </w:r>
      <w:r>
        <w:rPr>
          <w:rFonts w:ascii="Times New Roman"/>
          <w:b w:val="false"/>
          <w:i w:val="false"/>
          <w:color w:val="000000"/>
          <w:sz w:val="28"/>
        </w:rPr>
        <w:t>
      52. «Iшкi су көлiгi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15, 88-құжат; 2006 ж., № 3, 22-құжат; № 23, 141-құжат; № 24, 148-құжат; 2007 ж., № 9, 67-құжат; № 18, 143-құжат; № 20, 152-құжат; 2009 ж., № 18, 84-құжат; 2010 ж., № 5, 23-құжат; № 24, 146-құжат; 2011 ж., № 1, 2, 3-құжаттар; № 5, 43-құжат; № 6, 50-құжат; № 11, 102-құжат; № 12, 111-құжат; 2012 ж., № 14, 92, 95-құжаттар; № 15, 97-құжат; 2013 ж., № 14, 72, 75-құжаттар; № 16, 83-құжат):</w:t>
      </w:r>
      <w:r>
        <w:br/>
      </w:r>
      <w:r>
        <w:rPr>
          <w:rFonts w:ascii="Times New Roman"/>
          <w:b w:val="false"/>
          <w:i w:val="false"/>
          <w:color w:val="000000"/>
          <w:sz w:val="28"/>
        </w:rPr>
        <w:t>
</w:t>
      </w:r>
      <w:r>
        <w:rPr>
          <w:rFonts w:ascii="Times New Roman"/>
          <w:b w:val="false"/>
          <w:i w:val="false"/>
          <w:color w:val="000000"/>
          <w:sz w:val="28"/>
        </w:rPr>
        <w:t>
      1) 15-4-баптың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Кеме кітабында мемлекеттік тіркеуге жататын өздігінен жүзетін кемелердің кеме жүргізушілері кеме жүргізушілерін даярлау бағдарламасы бойынша оқудан өтуге және оларда өздігінен жүзетін шағын көлемді кемені басқару құқығына куәлігі өзімен бірге болуға тиіс.</w:t>
      </w:r>
      <w:r>
        <w:br/>
      </w:r>
      <w:r>
        <w:rPr>
          <w:rFonts w:ascii="Times New Roman"/>
          <w:b w:val="false"/>
          <w:i w:val="false"/>
          <w:color w:val="000000"/>
          <w:sz w:val="28"/>
        </w:rPr>
        <w:t>
      Шағын көлемдi кеменi басқару құқығына куәлiк берудi, кеме жүргiзушiлерiн даярлау бағдарламасын келiсудi және шағын көлемдi кемелердiң кеме жүргiзушiлерiн даярлау жөнiндегi курстарды есепке алуды жергілікті атқарушы органдар Кеме жүргiзушiлерiн шағын көлемдi кеменi басқару құқығына аттестаттау қағидаларына сәйкес жүзеге асырады.</w:t>
      </w:r>
      <w:r>
        <w:br/>
      </w:r>
      <w:r>
        <w:rPr>
          <w:rFonts w:ascii="Times New Roman"/>
          <w:b w:val="false"/>
          <w:i w:val="false"/>
          <w:color w:val="000000"/>
          <w:sz w:val="28"/>
        </w:rPr>
        <w:t>
      Ұйымдар шағын көлемдi кемелердiң кеме жүргiзушiлерiн даярлау жөнiндегi курстардың ашылуы кезiнде жергілікті атқарушы органға:</w:t>
      </w:r>
      <w:r>
        <w:br/>
      </w:r>
      <w:r>
        <w:rPr>
          <w:rFonts w:ascii="Times New Roman"/>
          <w:b w:val="false"/>
          <w:i w:val="false"/>
          <w:color w:val="000000"/>
          <w:sz w:val="28"/>
        </w:rPr>
        <w:t>
      1) оқытушылар құрамы үшін су көлiгi мамандығы бойынша жоғары немесе орта техникалық бiлiмi туралы дипломдарының көшiрмелерiн;</w:t>
      </w:r>
      <w:r>
        <w:br/>
      </w:r>
      <w:r>
        <w:rPr>
          <w:rFonts w:ascii="Times New Roman"/>
          <w:b w:val="false"/>
          <w:i w:val="false"/>
          <w:color w:val="000000"/>
          <w:sz w:val="28"/>
        </w:rPr>
        <w:t>
      2) кеме жүргiзушiлерiн шағын көлемдi кеменi басқару құқығына аттестаттау қағидаларына сәйкес, шағын көлемдi кемелердің кеме жүргізушілерін даярлаудың үлгі бағдарламасы негізінде әзiрленген шағын көлемді кемелердің кеме жүргiзушiлерiн даярлау жөніндегі оқу бағдарламасын;</w:t>
      </w:r>
      <w:r>
        <w:br/>
      </w:r>
      <w:r>
        <w:rPr>
          <w:rFonts w:ascii="Times New Roman"/>
          <w:b w:val="false"/>
          <w:i w:val="false"/>
          <w:color w:val="000000"/>
          <w:sz w:val="28"/>
        </w:rPr>
        <w:t>
      3) оқу процесін ұйымдастыру үшiн меншiк құқығындағы немесе жалға алған үй-жайдың болуын растайтын құжаттың көшiрмесiн қоса бере отырып, қызметтің басталғаны туралы хабарлама жiбередi.</w:t>
      </w:r>
      <w:r>
        <w:br/>
      </w:r>
      <w:r>
        <w:rPr>
          <w:rFonts w:ascii="Times New Roman"/>
          <w:b w:val="false"/>
          <w:i w:val="false"/>
          <w:color w:val="000000"/>
          <w:sz w:val="28"/>
        </w:rPr>
        <w:t>
      Шағын көлемді кемелердің кеме жүргiзушiлерiн даярлау жөніндегі қызметті жүзеге асырудың басталғаны немесе тоқтатылғаны туралы хабарлама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беріледі.</w:t>
      </w:r>
      <w:r>
        <w:br/>
      </w:r>
      <w:r>
        <w:rPr>
          <w:rFonts w:ascii="Times New Roman"/>
          <w:b w:val="false"/>
          <w:i w:val="false"/>
          <w:color w:val="000000"/>
          <w:sz w:val="28"/>
        </w:rPr>
        <w:t>
      Шағын көлемді кемелердің кеме жүргiзушiлерiн даярлау жөніндегі курстарды ашқан ұйымдар аумақтық бөлімшеге шағын көлемді кемелердің кеме жүргiзушiлерiн даярлау бағдарламасы бойынша оқудан табысты өткен адамдардың тізімін жіберуге міндетті. Оқудан өткен адамдар туралы ақпаратты беру тәртібі кеме жүргiзушiлерiн шағын көлемді кемені басқару құқығына аттестаттау қағидаларында айқындалады.»;</w:t>
      </w:r>
      <w:r>
        <w:br/>
      </w:r>
      <w:r>
        <w:rPr>
          <w:rFonts w:ascii="Times New Roman"/>
          <w:b w:val="false"/>
          <w:i w:val="false"/>
          <w:color w:val="000000"/>
          <w:sz w:val="28"/>
        </w:rPr>
        <w:t>
</w:t>
      </w:r>
      <w:r>
        <w:rPr>
          <w:rFonts w:ascii="Times New Roman"/>
          <w:b w:val="false"/>
          <w:i w:val="false"/>
          <w:color w:val="000000"/>
          <w:sz w:val="28"/>
        </w:rPr>
        <w:t>
      2) 34-баптың </w:t>
      </w:r>
      <w:r>
        <w:rPr>
          <w:rFonts w:ascii="Times New Roman"/>
          <w:b w:val="false"/>
          <w:i w:val="false"/>
          <w:color w:val="000000"/>
          <w:sz w:val="28"/>
        </w:rPr>
        <w:t>1-1-тармағы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53. «Жануарлар дүниесiн қорғау, өсiмiн молайту және пайдалану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18, 107-құжат; 2006 ж., № 3, 22-құжат; 2007 ж., № 1, 4-құжат; 2008 ж., № 23, 114-құжат; 2009 ж., № 18, 84-құжат; 2010 ж., № 1-2, 5-құжат; № 5, 23-құжат; 2011 ж., № 1, 2, 7-құжаттар; № 11, 102-құжат; № 12, 111-құжат; № 21, 161-құжат; 2012 ж., № 3, 27-құжат; № 15, 97-құжат; 2013 ж., № 9, 51-құжат; № 12, 57-құжат; № 14, 75-құжат):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24-2)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24-14), 24-15), 24-16), 24-17) және 24-18)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«24-14) ішкі және сыртқы нарықтардағы сауда үшін бекіре тұқымдас балықтардың уылдырығын маркалау тәртібін бекітеді;</w:t>
      </w:r>
      <w:r>
        <w:br/>
      </w:r>
      <w:r>
        <w:rPr>
          <w:rFonts w:ascii="Times New Roman"/>
          <w:b w:val="false"/>
          <w:i w:val="false"/>
          <w:color w:val="000000"/>
          <w:sz w:val="28"/>
        </w:rPr>
        <w:t>
      24-15) балық аулауға және балық шаруашылығын жүргізуге арналған шарттардың үлгілік нысанын бекітеді;</w:t>
      </w:r>
      <w:r>
        <w:br/>
      </w:r>
      <w:r>
        <w:rPr>
          <w:rFonts w:ascii="Times New Roman"/>
          <w:b w:val="false"/>
          <w:i w:val="false"/>
          <w:color w:val="000000"/>
          <w:sz w:val="28"/>
        </w:rPr>
        <w:t>
</w:t>
      </w:r>
      <w:r>
        <w:rPr>
          <w:rFonts w:ascii="Times New Roman"/>
          <w:b w:val="false"/>
          <w:i w:val="false"/>
          <w:color w:val="000000"/>
          <w:sz w:val="28"/>
        </w:rPr>
        <w:t>
      24-16) қолдануға рұқсат етілген кәсіпшілік және кәсіпшілік емес балық аулау құралдарының түрлері мен тәсілдерінің тізбесін бекітеді;</w:t>
      </w:r>
      <w:r>
        <w:br/>
      </w:r>
      <w:r>
        <w:rPr>
          <w:rFonts w:ascii="Times New Roman"/>
          <w:b w:val="false"/>
          <w:i w:val="false"/>
          <w:color w:val="000000"/>
          <w:sz w:val="28"/>
        </w:rPr>
        <w:t>
</w:t>
      </w:r>
      <w:r>
        <w:rPr>
          <w:rFonts w:ascii="Times New Roman"/>
          <w:b w:val="false"/>
          <w:i w:val="false"/>
          <w:color w:val="000000"/>
          <w:sz w:val="28"/>
        </w:rPr>
        <w:t>
      24-17) су жинау құрылыстарының балық қорғау құрылғыларына қойылатын талаптарды бекітеді;</w:t>
      </w:r>
      <w:r>
        <w:br/>
      </w:r>
      <w:r>
        <w:rPr>
          <w:rFonts w:ascii="Times New Roman"/>
          <w:b w:val="false"/>
          <w:i w:val="false"/>
          <w:color w:val="000000"/>
          <w:sz w:val="28"/>
        </w:rPr>
        <w:t>
</w:t>
      </w:r>
      <w:r>
        <w:rPr>
          <w:rFonts w:ascii="Times New Roman"/>
          <w:b w:val="false"/>
          <w:i w:val="false"/>
          <w:color w:val="000000"/>
          <w:sz w:val="28"/>
        </w:rPr>
        <w:t>
      24-18) Жабайы фауна мен флораның құрып кету қаупі төнген түрлерінің халықаралық саудасы туралы конвенцияның І және ІІ қосымшаларына түрлері енгізілген жануарларды жасанды өсіруді жүзеге асыратын жеке және заңды тұлғаларды әкімшілік органда тіркеу қағидаларын бекітеді;»;</w:t>
      </w:r>
      <w:r>
        <w:br/>
      </w:r>
      <w:r>
        <w:rPr>
          <w:rFonts w:ascii="Times New Roman"/>
          <w:b w:val="false"/>
          <w:i w:val="false"/>
          <w:color w:val="000000"/>
          <w:sz w:val="28"/>
        </w:rPr>
        <w:t>
</w:t>
      </w:r>
      <w:r>
        <w:rPr>
          <w:rFonts w:ascii="Times New Roman"/>
          <w:b w:val="false"/>
          <w:i w:val="false"/>
          <w:color w:val="000000"/>
          <w:sz w:val="28"/>
        </w:rPr>
        <w:t>
      2) 9-баптың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29)</w:t>
      </w:r>
      <w:r>
        <w:rPr>
          <w:rFonts w:ascii="Times New Roman"/>
          <w:b w:val="false"/>
          <w:i w:val="false"/>
          <w:color w:val="000000"/>
          <w:sz w:val="28"/>
        </w:rPr>
        <w:t xml:space="preserve"> тармақшалар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ішкі және сыртқы нарықтардағы сауда үшін бекіре тұқымдас балықтардың уылдырығын маркалау тәртібін әзірлейді;»;</w:t>
      </w:r>
      <w:r>
        <w:br/>
      </w:r>
      <w:r>
        <w:rPr>
          <w:rFonts w:ascii="Times New Roman"/>
          <w:b w:val="false"/>
          <w:i w:val="false"/>
          <w:color w:val="000000"/>
          <w:sz w:val="28"/>
        </w:rPr>
        <w:t>
</w:t>
      </w:r>
      <w:r>
        <w:rPr>
          <w:rFonts w:ascii="Times New Roman"/>
          <w:b w:val="false"/>
          <w:i w:val="false"/>
          <w:color w:val="000000"/>
          <w:sz w:val="28"/>
        </w:rPr>
        <w:t>
      «15) жануарлар дүниесiнiң объектiлерiн, олардың бөлiктерi мен дериваттарын, оның iшiнде сирек кездесетiн және құрып кету қаупi төнген санаттарға жатқызылған жануарлардың түрлерiн әкетуге келісім бередi;»;</w:t>
      </w:r>
      <w:r>
        <w:br/>
      </w:r>
      <w:r>
        <w:rPr>
          <w:rFonts w:ascii="Times New Roman"/>
          <w:b w:val="false"/>
          <w:i w:val="false"/>
          <w:color w:val="000000"/>
          <w:sz w:val="28"/>
        </w:rPr>
        <w:t>
      «16) жануарлар дүниесін пайдалануға биологиялық негіздеме дайындаудың тәртібін әзірлейді;</w:t>
      </w:r>
      <w:r>
        <w:br/>
      </w:r>
      <w:r>
        <w:rPr>
          <w:rFonts w:ascii="Times New Roman"/>
          <w:b w:val="false"/>
          <w:i w:val="false"/>
          <w:color w:val="000000"/>
          <w:sz w:val="28"/>
        </w:rPr>
        <w:t>
      17) балық аулауға және балық шаруашылығын жүргізуге арналған шарттардың үлгі нысанын белгiлейдi және әзірлейді;»;</w:t>
      </w:r>
      <w:r>
        <w:br/>
      </w:r>
      <w:r>
        <w:rPr>
          <w:rFonts w:ascii="Times New Roman"/>
          <w:b w:val="false"/>
          <w:i w:val="false"/>
          <w:color w:val="000000"/>
          <w:sz w:val="28"/>
        </w:rPr>
        <w:t>
</w:t>
      </w:r>
      <w:r>
        <w:rPr>
          <w:rFonts w:ascii="Times New Roman"/>
          <w:b w:val="false"/>
          <w:i w:val="false"/>
          <w:color w:val="000000"/>
          <w:sz w:val="28"/>
        </w:rPr>
        <w:t>
      «21) қолдануға рұқсат етілген кәсіпшілік және кәсіпшілік емес балық аулау құралдарының түрлері мен тәсілдерінің тізбесін әзірлейді;»;</w:t>
      </w:r>
      <w:r>
        <w:br/>
      </w:r>
      <w:r>
        <w:rPr>
          <w:rFonts w:ascii="Times New Roman"/>
          <w:b w:val="false"/>
          <w:i w:val="false"/>
          <w:color w:val="000000"/>
          <w:sz w:val="28"/>
        </w:rPr>
        <w:t>
</w:t>
      </w:r>
      <w:r>
        <w:rPr>
          <w:rFonts w:ascii="Times New Roman"/>
          <w:b w:val="false"/>
          <w:i w:val="false"/>
          <w:color w:val="000000"/>
          <w:sz w:val="28"/>
        </w:rPr>
        <w:t>
      «29) су жинау құрылыстарындағы балық қорғау құрылғыларына қойылатын талаптарды әзірлейді және оларды орнатуды келіседі;»;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48)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51-10)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«51-10) Жабайы фауна мен флораның құрып кету қаупі төнген түрлерінің халықаралық саудасы туралы конвенцияның І және ІІ қосымшаларына түрлері енгізілген жануарларды жасанды өсіруді жүзеге асыратын жеке және заңды тұлғаларды әкімшілік органда тіркеу қағидаларын әзірлейді;»;</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20-1-бап</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52-бапта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7-1)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«7-1) су жинау құрылыстарын оларды тиісті балық қорғау құрылғыларымен жабдықталуы тұрғысынан қарап тексеруді жүзеге асыруға;»;</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жануарларды интродукциялауды, реинтродукциялауды, будандастыруды жүзеге асыру тәртiбiнiң сақталуына;».</w:t>
      </w:r>
      <w:r>
        <w:br/>
      </w:r>
      <w:r>
        <w:rPr>
          <w:rFonts w:ascii="Times New Roman"/>
          <w:b w:val="false"/>
          <w:i w:val="false"/>
          <w:color w:val="000000"/>
          <w:sz w:val="28"/>
        </w:rPr>
        <w:t>
</w:t>
      </w:r>
      <w:r>
        <w:rPr>
          <w:rFonts w:ascii="Times New Roman"/>
          <w:b w:val="false"/>
          <w:i w:val="false"/>
          <w:color w:val="000000"/>
          <w:sz w:val="28"/>
        </w:rPr>
        <w:t>
      54. «Электр энергетикасы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17, 102-құжат; 2006 ж., № 3, 22-құжат; № 7, 38-құжат; № 13, 87-құжат; № 24, 148-құжат; 2007 ж., № 19, 148-құжат; 2008 ж., № 15-16, 64-құжат; № 24, 129-құжат; 2009 ж., № 13-14, 62-құжат; № 15-16, 74-құжат; № 18, 84-құжат; 2010 ж., № 5, 23-құжат; 2011 ж., № 1, 2-құжат; № 5, 43-құжат; № 11, 102-құжат; № 12, 111-құжат; № 16, 129-құжат; 2012 ж., № 3, 21-құжат; № 12, 85-құжат; № 14, 92-құжат; № 15, 97-құжат; 2013 ж., № 4, 21-құжат; № 14, 75-құжат; № 15, 79-құжат):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4-бап</w:t>
      </w:r>
      <w:r>
        <w:rPr>
          <w:rFonts w:ascii="Times New Roman"/>
          <w:b w:val="false"/>
          <w:i w:val="false"/>
          <w:color w:val="000000"/>
          <w:sz w:val="28"/>
        </w:rPr>
        <w:t xml:space="preserve"> мынадай мазмұндағы 38-8) және 38-9)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«38-8) ұйымдарды энергетикалық сараптама жүргізуге аккредиттеу қағидаларын бекітеді;</w:t>
      </w:r>
      <w:r>
        <w:br/>
      </w:r>
      <w:r>
        <w:rPr>
          <w:rFonts w:ascii="Times New Roman"/>
          <w:b w:val="false"/>
          <w:i w:val="false"/>
          <w:color w:val="000000"/>
          <w:sz w:val="28"/>
        </w:rPr>
        <w:t>
      38-9) энергетика ұйымдарының басшылары мен мамандарын аттестаттау қағидаларын бекітеді;»;</w:t>
      </w:r>
      <w:r>
        <w:br/>
      </w:r>
      <w:r>
        <w:rPr>
          <w:rFonts w:ascii="Times New Roman"/>
          <w:b w:val="false"/>
          <w:i w:val="false"/>
          <w:color w:val="000000"/>
          <w:sz w:val="28"/>
        </w:rPr>
        <w:t>
</w:t>
      </w:r>
      <w:r>
        <w:rPr>
          <w:rFonts w:ascii="Times New Roman"/>
          <w:b w:val="false"/>
          <w:i w:val="false"/>
          <w:color w:val="000000"/>
          <w:sz w:val="28"/>
        </w:rPr>
        <w:t>
      2) 5-баптың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«23) ұйымдарды энергетикалық сараптама жүргізуге аккредиттеу қағидаларын әзірлейді;</w:t>
      </w:r>
      <w:r>
        <w:br/>
      </w:r>
      <w:r>
        <w:rPr>
          <w:rFonts w:ascii="Times New Roman"/>
          <w:b w:val="false"/>
          <w:i w:val="false"/>
          <w:color w:val="000000"/>
          <w:sz w:val="28"/>
        </w:rPr>
        <w:t>
      24) энергетика ұйымдарының басшылары мен мамандарын аттестаттау қағидаларын әзірлейді;»;</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7-1-бап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«7-1-бап. Электр энергетикасы саласындағы лицензиялау</w:t>
      </w:r>
      <w:r>
        <w:br/>
      </w:r>
      <w:r>
        <w:rPr>
          <w:rFonts w:ascii="Times New Roman"/>
          <w:b w:val="false"/>
          <w:i w:val="false"/>
          <w:color w:val="000000"/>
          <w:sz w:val="28"/>
        </w:rPr>
        <w:t>
      Электр энергетикасы саласындағы жекелеген қызмет түрлері Қазақстан Республикасының рұқсаттар және хабарламалар туралы заңнамасына сәйкес лицензиялануға жатады.»;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9-баптың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Қосалқы (шунтталатын) электр беру желілері мен шағын стансаларды жобалау және салу уәкілетті органмен, табиғи монополиялар салаларындағы және реттелетін нарықтардағы басшылықты жүзеге асыратын мемлекеттік органмен және жүйелік оператормен алдын ала келісе отырып жүзеге асырылады.»;</w:t>
      </w:r>
      <w:r>
        <w:br/>
      </w:r>
      <w:r>
        <w:rPr>
          <w:rFonts w:ascii="Times New Roman"/>
          <w:b w:val="false"/>
          <w:i w:val="false"/>
          <w:color w:val="000000"/>
          <w:sz w:val="28"/>
        </w:rPr>
        <w:t>
</w:t>
      </w:r>
      <w:r>
        <w:rPr>
          <w:rFonts w:ascii="Times New Roman"/>
          <w:b w:val="false"/>
          <w:i w:val="false"/>
          <w:color w:val="000000"/>
          <w:sz w:val="28"/>
        </w:rPr>
        <w:t>
      5) 22-баптың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Электр энергетикасының объектiлерiн және (немесе) оның жекелеген бөлiктерiн сатып алу-сату, жалға немесе сенiмгерлік басқаруға беру уәкiлеттi орган мен табиғи монополиялар салаларындағы және реттелетін нарықтардағы басшылықты жүзеге асыратын мемлекеттiк органды алдын ала хабардар ете отырып жүзеге асырылады.».</w:t>
      </w:r>
      <w:r>
        <w:br/>
      </w:r>
      <w:r>
        <w:rPr>
          <w:rFonts w:ascii="Times New Roman"/>
          <w:b w:val="false"/>
          <w:i w:val="false"/>
          <w:color w:val="000000"/>
          <w:sz w:val="28"/>
        </w:rPr>
        <w:t>
</w:t>
      </w:r>
      <w:r>
        <w:rPr>
          <w:rFonts w:ascii="Times New Roman"/>
          <w:b w:val="false"/>
          <w:i w:val="false"/>
          <w:color w:val="000000"/>
          <w:sz w:val="28"/>
        </w:rPr>
        <w:t>
      55. «Техникалық реттеу туралы» 2004 жылғы 9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21, 124-құжат; 2006 ж., № 3, 22-құжат; № 15, 92-құжат; № 24, 148-құжат; 2008 ж., № 15-16, 60-құжат; 2009 ж., № 17, 80-құжат; № 18, 84-құжат; 2010 ж., № 5, 23-құжат; 2011 ж., № 1, 2-құжат; № 2, 26-құжат; № 11, 102-құжат; 2012 ж., № 5, 41-құжат; № 14, 92, 95-құжаттар; № 15, 97-құжат; 2013 ж., № 4, 21-құжат; № 14, 75-құжат; № 15, 81-құжат; № 21-22, 114-құжат):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6-бап</w:t>
      </w:r>
      <w:r>
        <w:rPr>
          <w:rFonts w:ascii="Times New Roman"/>
          <w:b w:val="false"/>
          <w:i w:val="false"/>
          <w:color w:val="000000"/>
          <w:sz w:val="28"/>
        </w:rPr>
        <w:t xml:space="preserve"> мынадай мазмұндағы 14-2) тармақшамен толықтырылсын:</w:t>
      </w:r>
      <w:r>
        <w:br/>
      </w:r>
      <w:r>
        <w:rPr>
          <w:rFonts w:ascii="Times New Roman"/>
          <w:b w:val="false"/>
          <w:i w:val="false"/>
          <w:color w:val="000000"/>
          <w:sz w:val="28"/>
        </w:rPr>
        <w:t>
</w:t>
      </w:r>
      <w:r>
        <w:rPr>
          <w:rFonts w:ascii="Times New Roman"/>
          <w:b w:val="false"/>
          <w:i w:val="false"/>
          <w:color w:val="000000"/>
          <w:sz w:val="28"/>
        </w:rPr>
        <w:t>
      «14-2) сәйкестiктi растау, аккредиттеу, тауардың шығарылған елін, Кеден одағы тауарының немесе шетел тауарының мәртебесін айқындау жөніндегі сарапшы-аудиторларды даярлау, қайта даярлау, біліктілігін арттыру және оларды аттестаттау тәртібін бекіту, сондай-ақ оларға қойылатын рұқсат беру талаптарын белгілеу;»;</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бөліктің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сәйкестiктi растау, аккредиттеу, тауардың шығарылған елін, Кеден одағы тауарының немесе шетел тауарының мәртебесін айқындау жөніндегі сарапшы-аудиторларды даярлау, қайта даярлау, біліктілігін арттыру және оларды аттестаттау тәртібін әзірлейді және оларды ұйымдастырады, сондай-ақ оларға қойылатын рұқсат беру талаптарын әзірлейді;»;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үшінші бөлікте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сәйкестiк сертификатының, сәйкестiк туралы декларацияның, тауардың шығарылған елiн айқындау жөнiндегі сертификаттың нысандарын белгiлейдi және оларды дайындауды ұйымдастырады;»;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Қазақстан Республикасының аумағында шетелдiк үлгiнің сәйкестiгін растау саласындағы құжаттарды беру жөніндегі қызметтi жүзеге асырудың басталғаны немесе тоқтатылғаны туралы хабардар еткен шетелдiк және халықаралық ұйымдардың тiзiлiмiн жүргізеді.»;</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сәйкестiк туралы декларацияларды тiркейдi;»;</w:t>
      </w:r>
      <w:r>
        <w:br/>
      </w:r>
      <w:r>
        <w:rPr>
          <w:rFonts w:ascii="Times New Roman"/>
          <w:b w:val="false"/>
          <w:i w:val="false"/>
          <w:color w:val="000000"/>
          <w:sz w:val="28"/>
        </w:rPr>
        <w:t>
</w:t>
      </w:r>
      <w:r>
        <w:rPr>
          <w:rFonts w:ascii="Times New Roman"/>
          <w:b w:val="false"/>
          <w:i w:val="false"/>
          <w:color w:val="000000"/>
          <w:sz w:val="28"/>
        </w:rPr>
        <w:t>
      5-тармақтың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уәкілетті орган белгілеген тәртіппен сәйкестік туралы тіркелген декларациялар, берілген сәйкестік сертификаттары туралы, сертификаттаудан бас тарту туралы деректердің электрондық есебін және оларды беруді жүзеге асыруға;»;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Сәйкестікті растау жөніндегі органдар және сарапшы-аудиторлар сәйкестікті міндетті растау қағидаларын бұзғаны және сәйкестік сертификатын заңсыз бергені, сәйкестік туралы декларацияларды заңсыз тіркегені үшін Қазақстан Республикасының заңдарына сәйкес жауаптылықта болады.»;</w:t>
      </w:r>
      <w:r>
        <w:br/>
      </w:r>
      <w:r>
        <w:rPr>
          <w:rFonts w:ascii="Times New Roman"/>
          <w:b w:val="false"/>
          <w:i w:val="false"/>
          <w:color w:val="000000"/>
          <w:sz w:val="28"/>
        </w:rPr>
        <w:t>
</w:t>
      </w:r>
      <w:r>
        <w:rPr>
          <w:rFonts w:ascii="Times New Roman"/>
          <w:b w:val="false"/>
          <w:i w:val="false"/>
          <w:color w:val="000000"/>
          <w:sz w:val="28"/>
        </w:rPr>
        <w:t>
      4) 16-1-баптың </w:t>
      </w:r>
      <w:r>
        <w:rPr>
          <w:rFonts w:ascii="Times New Roman"/>
          <w:b w:val="false"/>
          <w:i w:val="false"/>
          <w:color w:val="000000"/>
          <w:sz w:val="28"/>
        </w:rPr>
        <w:t>4-тармағының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«Тауардың шығарылған елiн, Кеден одағы тауарының немесе шетел тауарының мәртебесін айқындау жөнiндегi сарапшы-аудиторларды аттестаттау Қазақстан Республикасының Үкіметі айқындайтын тәртіппен бес жылда бір рет жүзеге асырылады.»;</w:t>
      </w:r>
      <w:r>
        <w:br/>
      </w:r>
      <w:r>
        <w:rPr>
          <w:rFonts w:ascii="Times New Roman"/>
          <w:b w:val="false"/>
          <w:i w:val="false"/>
          <w:color w:val="000000"/>
          <w:sz w:val="28"/>
        </w:rPr>
        <w:t>
</w:t>
      </w:r>
      <w:r>
        <w:rPr>
          <w:rFonts w:ascii="Times New Roman"/>
          <w:b w:val="false"/>
          <w:i w:val="false"/>
          <w:color w:val="000000"/>
          <w:sz w:val="28"/>
        </w:rPr>
        <w:t>
      5) 26-баптың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Шетелдiк үлгiнің сәйкестiгін растау саласындағы құжаттарды беретін шетелдiк және халықаралық ұйымдар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қызметтің басталғаны туралы уәкiлеттi органды хабардар ете отырып, Қазақстан Республикасының аумағында қызметін жүзеге асыруға құқылы.».</w:t>
      </w:r>
      <w:r>
        <w:br/>
      </w:r>
      <w:r>
        <w:rPr>
          <w:rFonts w:ascii="Times New Roman"/>
          <w:b w:val="false"/>
          <w:i w:val="false"/>
          <w:color w:val="000000"/>
          <w:sz w:val="28"/>
        </w:rPr>
        <w:t>
</w:t>
      </w:r>
      <w:r>
        <w:rPr>
          <w:rFonts w:ascii="Times New Roman"/>
          <w:b w:val="false"/>
          <w:i w:val="false"/>
          <w:color w:val="000000"/>
          <w:sz w:val="28"/>
        </w:rPr>
        <w:t>
      56. «Валюталық реттеу және валюталық бақылау туралы» 2005 жылғы 13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11, 38-құжат; 2007 ж., № 3, 20-құжат; 2008 ж., № 23, 114-құжат; 2009 ж., № 13-14, 63-құжат; 2010 ж., № 15, 71-құжат; 2012 ж., № 1, 6-құжат; № 13, 91-құжат; № 21-22, 124-құжат):</w:t>
      </w:r>
      <w:r>
        <w:br/>
      </w:r>
      <w:r>
        <w:rPr>
          <w:rFonts w:ascii="Times New Roman"/>
          <w:b w:val="false"/>
          <w:i w:val="false"/>
          <w:color w:val="000000"/>
          <w:sz w:val="28"/>
        </w:rPr>
        <w:t>
</w:t>
      </w:r>
      <w:r>
        <w:rPr>
          <w:rFonts w:ascii="Times New Roman"/>
          <w:b w:val="false"/>
          <w:i w:val="false"/>
          <w:color w:val="000000"/>
          <w:sz w:val="28"/>
        </w:rPr>
        <w:t>
      1) 1-баптың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13)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айырбастау пункттері – қолма-қол шетел валютасымен айырбастау операциялары жүргізілетін арнайы жабдықталған орындар;»;</w:t>
      </w:r>
      <w:r>
        <w:br/>
      </w:r>
      <w:r>
        <w:rPr>
          <w:rFonts w:ascii="Times New Roman"/>
          <w:b w:val="false"/>
          <w:i w:val="false"/>
          <w:color w:val="000000"/>
          <w:sz w:val="28"/>
        </w:rPr>
        <w:t>
</w:t>
      </w:r>
      <w:r>
        <w:rPr>
          <w:rFonts w:ascii="Times New Roman"/>
          <w:b w:val="false"/>
          <w:i w:val="false"/>
          <w:color w:val="000000"/>
          <w:sz w:val="28"/>
        </w:rPr>
        <w:t>
      «13) уәкілетті ұйымдар – Қазақстан Республикасының заңнамасына сәйкес құрылған, қызметінің айрықша түрі қолма-қол шетел валютасымен айырбастау операцияларын ұйымдастыру болып табылатын заңды тұлғалар;»;</w:t>
      </w:r>
      <w:r>
        <w:br/>
      </w:r>
      <w:r>
        <w:rPr>
          <w:rFonts w:ascii="Times New Roman"/>
          <w:b w:val="false"/>
          <w:i w:val="false"/>
          <w:color w:val="000000"/>
          <w:sz w:val="28"/>
        </w:rPr>
        <w:t>
</w:t>
      </w:r>
      <w:r>
        <w:rPr>
          <w:rFonts w:ascii="Times New Roman"/>
          <w:b w:val="false"/>
          <w:i w:val="false"/>
          <w:color w:val="000000"/>
          <w:sz w:val="28"/>
        </w:rPr>
        <w:t>
      2) 5-баптың 4-тармағы бірінші бөлігінің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қолма-қол шетел валютасымен айырбастау операцияларын ұйымдастыру жөніндегі қызметті жүзеге асыру тәртібін және оған қойылатын талаптарды;»;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6-бап</w:t>
      </w:r>
      <w:r>
        <w:rPr>
          <w:rFonts w:ascii="Times New Roman"/>
          <w:b w:val="false"/>
          <w:i w:val="false"/>
          <w:color w:val="000000"/>
          <w:sz w:val="28"/>
        </w:rPr>
        <w:t xml:space="preserve"> мынадай редакцияда жазылсын:</w:t>
      </w:r>
    </w:p>
    <w:bookmarkEnd w:id="35"/>
    <w:bookmarkStart w:name="z714" w:id="36"/>
    <w:p>
      <w:pPr>
        <w:spacing w:after="0"/>
        <w:ind w:left="0"/>
        <w:jc w:val="both"/>
      </w:pPr>
      <w:r>
        <w:rPr>
          <w:rFonts w:ascii="Times New Roman"/>
          <w:b w:val="false"/>
          <w:i w:val="false"/>
          <w:color w:val="000000"/>
          <w:sz w:val="28"/>
        </w:rPr>
        <w:t>
</w:t>
      </w:r>
      <w:r>
        <w:rPr>
          <w:rFonts w:ascii="Times New Roman"/>
          <w:b/>
          <w:i w:val="false"/>
          <w:color w:val="000000"/>
          <w:sz w:val="28"/>
        </w:rPr>
        <w:t>      «6-бап. Қолма-қол шетел валютасымен айырбастау</w:t>
      </w:r>
      <w:r>
        <w:br/>
      </w:r>
      <w:r>
        <w:rPr>
          <w:rFonts w:ascii="Times New Roman"/>
          <w:b w:val="false"/>
          <w:i w:val="false"/>
          <w:color w:val="000000"/>
          <w:sz w:val="28"/>
        </w:rPr>
        <w:t>
</w:t>
      </w:r>
      <w:r>
        <w:rPr>
          <w:rFonts w:ascii="Times New Roman"/>
          <w:b/>
          <w:i w:val="false"/>
          <w:color w:val="000000"/>
          <w:sz w:val="28"/>
        </w:rPr>
        <w:t>              операцияларын ұйымдастыру жөніндегі қызметті</w:t>
      </w:r>
      <w:r>
        <w:br/>
      </w:r>
      <w:r>
        <w:rPr>
          <w:rFonts w:ascii="Times New Roman"/>
          <w:b w:val="false"/>
          <w:i w:val="false"/>
          <w:color w:val="000000"/>
          <w:sz w:val="28"/>
        </w:rPr>
        <w:t>
</w:t>
      </w:r>
      <w:r>
        <w:rPr>
          <w:rFonts w:ascii="Times New Roman"/>
          <w:b/>
          <w:i w:val="false"/>
          <w:color w:val="000000"/>
          <w:sz w:val="28"/>
        </w:rPr>
        <w:t>              жүзеге асыруға қойылатын талаптар</w:t>
      </w:r>
    </w:p>
    <w:bookmarkEnd w:id="36"/>
    <w:bookmarkStart w:name="z715" w:id="37"/>
    <w:p>
      <w:pPr>
        <w:spacing w:after="0"/>
        <w:ind w:left="0"/>
        <w:jc w:val="both"/>
      </w:pPr>
      <w:r>
        <w:rPr>
          <w:rFonts w:ascii="Times New Roman"/>
          <w:b w:val="false"/>
          <w:i w:val="false"/>
          <w:color w:val="000000"/>
          <w:sz w:val="28"/>
        </w:rPr>
        <w:t>
      1. Қазақстан Республикасының аумағында қолма-қол шетел валютасымен айырбастау операцияларын ұйымдастыруды өздеріне берілген лицензияға немесе Қазақстан Республикасының заңдарымен берілген құқығына сәйкес шетел валютасымен айырбастау операцияларын ұйымдастыруға құқығы бар уәкілетті банктер және уәкілетті ұйымдар жүзеге асырады.</w:t>
      </w:r>
      <w:r>
        <w:br/>
      </w:r>
      <w:r>
        <w:rPr>
          <w:rFonts w:ascii="Times New Roman"/>
          <w:b w:val="false"/>
          <w:i w:val="false"/>
          <w:color w:val="000000"/>
          <w:sz w:val="28"/>
        </w:rPr>
        <w:t>
</w:t>
      </w:r>
      <w:r>
        <w:rPr>
          <w:rFonts w:ascii="Times New Roman"/>
          <w:b w:val="false"/>
          <w:i w:val="false"/>
          <w:color w:val="000000"/>
          <w:sz w:val="28"/>
        </w:rPr>
        <w:t>
      2. Уәкілетті ұйым қызметті Қазақстан Республикасының Ұлттық Банкі берген қолма-қол шетел валютасымен айырбастау операцияларын ұйымдастыру жөніндегі қызметті жүзеге асыруға лицензияның және оған уәкілетті ұйымның айырбастау пункті (пункттері) көрсетілетін қосымшаның (қосымшалардың) негізінде өздерінің айырбастау пункттері арқылы жүзеге асырады.</w:t>
      </w:r>
      <w:r>
        <w:br/>
      </w:r>
      <w:r>
        <w:rPr>
          <w:rFonts w:ascii="Times New Roman"/>
          <w:b w:val="false"/>
          <w:i w:val="false"/>
          <w:color w:val="000000"/>
          <w:sz w:val="28"/>
        </w:rPr>
        <w:t>
      Лицензия алу үшін уәкілетті ұйымда айырбастау пунктінің болуы міндетті.</w:t>
      </w:r>
      <w:r>
        <w:br/>
      </w:r>
      <w:r>
        <w:rPr>
          <w:rFonts w:ascii="Times New Roman"/>
          <w:b w:val="false"/>
          <w:i w:val="false"/>
          <w:color w:val="000000"/>
          <w:sz w:val="28"/>
        </w:rPr>
        <w:t>
</w:t>
      </w:r>
      <w:r>
        <w:rPr>
          <w:rFonts w:ascii="Times New Roman"/>
          <w:b w:val="false"/>
          <w:i w:val="false"/>
          <w:color w:val="000000"/>
          <w:sz w:val="28"/>
        </w:rPr>
        <w:t>
      3. Қазақстан Республикасының Ұлттық Банкі уәкілетті ұйымдарды лицензиялау тәртібі мен шарттарын, қолма-қол шетел валютасымен айырбастау операцияларын ұйымдастыру жөніндегі қызметке қойылатын талаптарды, сондай-ақ уәкілетті банктің айырбастау пункттерін ашу, қызметін тоқтата тұру, қайта бастау, оларды жабу туралы хабарлама жасау тәртібін қоса алғанда, Қазақстан Республикасында қолма-қол шетел валютасымен айырбастау операцияларын ұйымдастыру қағидаларын белгiлейдi.</w:t>
      </w:r>
      <w:r>
        <w:br/>
      </w:r>
      <w:r>
        <w:rPr>
          <w:rFonts w:ascii="Times New Roman"/>
          <w:b w:val="false"/>
          <w:i w:val="false"/>
          <w:color w:val="000000"/>
          <w:sz w:val="28"/>
        </w:rPr>
        <w:t>
</w:t>
      </w:r>
      <w:r>
        <w:rPr>
          <w:rFonts w:ascii="Times New Roman"/>
          <w:b w:val="false"/>
          <w:i w:val="false"/>
          <w:color w:val="000000"/>
          <w:sz w:val="28"/>
        </w:rPr>
        <w:t>
      4. Уәкілетті ұйымдарға арналған біліктілік талаптары құрылтайшылардың құрамына, ұйымдық-құқықтық нысанына, жарғылық капитал мөлшеріне және оны қалыптастыру тәртібіне, айырбастау пункттерінің үй-жайына, жабдығына және персоналына қойылатын талаптарды, сондай-ақ бөлімшелерді құру және басқа да заңды тұлғаларға қатысу жөніндегі шектеулерді қамтиды.</w:t>
      </w:r>
      <w:r>
        <w:br/>
      </w:r>
      <w:r>
        <w:rPr>
          <w:rFonts w:ascii="Times New Roman"/>
          <w:b w:val="false"/>
          <w:i w:val="false"/>
          <w:color w:val="000000"/>
          <w:sz w:val="28"/>
        </w:rPr>
        <w:t>
</w:t>
      </w:r>
      <w:r>
        <w:rPr>
          <w:rFonts w:ascii="Times New Roman"/>
          <w:b w:val="false"/>
          <w:i w:val="false"/>
          <w:color w:val="000000"/>
          <w:sz w:val="28"/>
        </w:rPr>
        <w:t>
      5. Уәкілетті ұйымдар лицензияны және (немесе) лицензияға қосымшаны алу үшін Қазақстан Республикасының Ұлттық Банкіне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айқындалған құжаттардан басқа осы Заңның 10-бабы бірінші бөлігінің 8), 9) тармақшаларында көзделген құжаттарды Қазақстан Республикасы Ұлттық Банкінің нормативтік құқықтық актісінде белгіленген шарттарда және тәртіппен ұсынады.</w:t>
      </w:r>
      <w:r>
        <w:br/>
      </w:r>
      <w:r>
        <w:rPr>
          <w:rFonts w:ascii="Times New Roman"/>
          <w:b w:val="false"/>
          <w:i w:val="false"/>
          <w:color w:val="000000"/>
          <w:sz w:val="28"/>
        </w:rPr>
        <w:t>
</w:t>
      </w:r>
      <w:r>
        <w:rPr>
          <w:rFonts w:ascii="Times New Roman"/>
          <w:b w:val="false"/>
          <w:i w:val="false"/>
          <w:color w:val="000000"/>
          <w:sz w:val="28"/>
        </w:rPr>
        <w:t>
      6. Қолма-қол шетел валютасымен айырбастау операцияларын ұйымдастыру жөніндегі қызметті жүзеге асыруға лицензияны (оған қосымшаны қоса алғанда) беру немесе лицензияны беруден бас тарту уәкілетті ұйым толық құжаттар топтамасын ұсынған күннен бастап отыз жұмыс күні ішінде жүзеге асырылады.</w:t>
      </w:r>
      <w:r>
        <w:br/>
      </w:r>
      <w:r>
        <w:rPr>
          <w:rFonts w:ascii="Times New Roman"/>
          <w:b w:val="false"/>
          <w:i w:val="false"/>
          <w:color w:val="000000"/>
          <w:sz w:val="28"/>
        </w:rPr>
        <w:t>
      Жарамды лицензияға қосымша беру немесе лицензияны және (немесе) оған қосымшаны қайта ресімдеу немесе мұндай құжаттарды беруден бас тарту уәкілетті ұйым толық құжаттар топтамасын ұсынған күннен бастап он жұмыс күні ішінде жүзеге асырылады.</w:t>
      </w:r>
      <w:r>
        <w:br/>
      </w:r>
      <w:r>
        <w:rPr>
          <w:rFonts w:ascii="Times New Roman"/>
          <w:b w:val="false"/>
          <w:i w:val="false"/>
          <w:color w:val="000000"/>
          <w:sz w:val="28"/>
        </w:rPr>
        <w:t>
      Лицензияны және (немесе) оған қосымшаны беруден, қайта ресімдеуден бас тартылған кезде өтініш берушіге жазбаша нысанда уәжді түрде жауап беріледі.</w:t>
      </w:r>
      <w:r>
        <w:br/>
      </w:r>
      <w:r>
        <w:rPr>
          <w:rFonts w:ascii="Times New Roman"/>
          <w:b w:val="false"/>
          <w:i w:val="false"/>
          <w:color w:val="000000"/>
          <w:sz w:val="28"/>
        </w:rPr>
        <w:t>
</w:t>
      </w:r>
      <w:r>
        <w:rPr>
          <w:rFonts w:ascii="Times New Roman"/>
          <w:b w:val="false"/>
          <w:i w:val="false"/>
          <w:color w:val="000000"/>
          <w:sz w:val="28"/>
        </w:rPr>
        <w:t>
      7. Лицензияны және (немесе) лицензияға қосымшаны беруден бас тарту үшін мыналар негіздер болып табылады:</w:t>
      </w:r>
      <w:r>
        <w:br/>
      </w:r>
      <w:r>
        <w:rPr>
          <w:rFonts w:ascii="Times New Roman"/>
          <w:b w:val="false"/>
          <w:i w:val="false"/>
          <w:color w:val="000000"/>
          <w:sz w:val="28"/>
        </w:rPr>
        <w:t>
      1) осы Заңға сәйкес көзделген құжаттарды не мәліметтерді ұсынбау;</w:t>
      </w:r>
      <w:r>
        <w:br/>
      </w:r>
      <w:r>
        <w:rPr>
          <w:rFonts w:ascii="Times New Roman"/>
          <w:b w:val="false"/>
          <w:i w:val="false"/>
          <w:color w:val="000000"/>
          <w:sz w:val="28"/>
        </w:rPr>
        <w:t>
      2) өтініш берушінің осы Заңға сәйкес белгіленген талаптарға сәйкес келмеуі;</w:t>
      </w:r>
      <w:r>
        <w:br/>
      </w:r>
      <w:r>
        <w:rPr>
          <w:rFonts w:ascii="Times New Roman"/>
          <w:b w:val="false"/>
          <w:i w:val="false"/>
          <w:color w:val="000000"/>
          <w:sz w:val="28"/>
        </w:rPr>
        <w:t>
      3) Қазақстан Республикасының заңдарында көзделген өзге де негіздер.</w:t>
      </w:r>
      <w:r>
        <w:br/>
      </w:r>
      <w:r>
        <w:rPr>
          <w:rFonts w:ascii="Times New Roman"/>
          <w:b w:val="false"/>
          <w:i w:val="false"/>
          <w:color w:val="000000"/>
          <w:sz w:val="28"/>
        </w:rPr>
        <w:t>
</w:t>
      </w:r>
      <w:r>
        <w:rPr>
          <w:rFonts w:ascii="Times New Roman"/>
          <w:b w:val="false"/>
          <w:i w:val="false"/>
          <w:color w:val="000000"/>
          <w:sz w:val="28"/>
        </w:rPr>
        <w:t>
      8. Уәкілетті банктер айырбастау пункттерін ашу, қызметін тоқтата тұру, қайта бастау, оларды жабу туралы Қазақстан Республикасының Ұлттық Банкін хабардар етеді.</w:t>
      </w:r>
      <w:r>
        <w:br/>
      </w:r>
      <w:r>
        <w:rPr>
          <w:rFonts w:ascii="Times New Roman"/>
          <w:b w:val="false"/>
          <w:i w:val="false"/>
          <w:color w:val="000000"/>
          <w:sz w:val="28"/>
        </w:rPr>
        <w:t>
      Айырбастау пунктін ашу туралы хабарламаны уәкілетті банк айырбастау пункті операциялар жүргізуді бастайтын күннен кешіктірмей жүзеге асырады. Хабарламаны Қазақстан Республикасының Ұлттық Банкі хабарлама жасалған күннен бастап он жұмыс күні ішінде уәкілетті банктің белгіленген үлгідегі құжатын – айырбастау пункті куәлігін бере отырып растайды.</w:t>
      </w:r>
      <w:r>
        <w:br/>
      </w:r>
      <w:r>
        <w:rPr>
          <w:rFonts w:ascii="Times New Roman"/>
          <w:b w:val="false"/>
          <w:i w:val="false"/>
          <w:color w:val="000000"/>
          <w:sz w:val="28"/>
        </w:rPr>
        <w:t>
      Қолма-қол шетел валютасымен айырбастау операцияларын ұйымдастыру жөніндегі қызмет бойынша ақпаратты ұсыну нысандары мен тәртібі Қазақстан Республикасы Ұлттық Банкінің нормативтік құқықтық актісінде белгіленеді.»;</w:t>
      </w:r>
      <w:r>
        <w:br/>
      </w:r>
      <w:r>
        <w:rPr>
          <w:rFonts w:ascii="Times New Roman"/>
          <w:b w:val="false"/>
          <w:i w:val="false"/>
          <w:color w:val="000000"/>
          <w:sz w:val="28"/>
        </w:rPr>
        <w:t>
</w:t>
      </w:r>
      <w:r>
        <w:rPr>
          <w:rFonts w:ascii="Times New Roman"/>
          <w:b w:val="false"/>
          <w:i w:val="false"/>
          <w:color w:val="000000"/>
          <w:sz w:val="28"/>
        </w:rPr>
        <w:t>
      4) 8-баптың </w:t>
      </w:r>
      <w:r>
        <w:rPr>
          <w:rFonts w:ascii="Times New Roman"/>
          <w:b w:val="false"/>
          <w:i w:val="false"/>
          <w:color w:val="000000"/>
          <w:sz w:val="28"/>
        </w:rPr>
        <w:t>6-тармағы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10-баптың</w:t>
      </w:r>
      <w:r>
        <w:rPr>
          <w:rFonts w:ascii="Times New Roman"/>
          <w:b w:val="false"/>
          <w:i w:val="false"/>
          <w:color w:val="000000"/>
          <w:sz w:val="28"/>
        </w:rPr>
        <w:t xml:space="preserve"> бірінші бөлігінің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«Резиденттер қолма-қол шетел валютасымен айырбастау операцияларын ұйымдастыру жөніндегі қызметті жүзеге асыруға қойылатын талаптарға сәйкес, сондай-ақ осы Заңда белгiленген валюталық peттеу режимдерiнiң талаптарына сәйкес Қазақстан Республикасының Ұлттық Банкіне мынадай құжаттарды ұсынады:»;</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30-бапта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«Уәкілетті банктер мен уәкiлеттi ұйымдардың Қазақстан Республикасының валюталық заңнамасын бұзушылықтары анықталған жағдайда Қазақстан Республикасының Ұлттық Банкi Қазақстан Республикасының заңдарында көзделген ықпал ету шараларын және санкцияларды қолдануға құқылы.»;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7) 32-баптың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Арнайы валюталық режим Қазақстан Республикасының Үкіметімен және Қазақстан Республикасының Ұлттық Банкімен бірлескен консультациялар негізінде дайындалған Қазақстан Республикасы Президентінің актісімен енгізіледі.</w:t>
      </w:r>
      <w:r>
        <w:br/>
      </w:r>
      <w:r>
        <w:rPr>
          <w:rFonts w:ascii="Times New Roman"/>
          <w:b w:val="false"/>
          <w:i w:val="false"/>
          <w:color w:val="000000"/>
          <w:sz w:val="28"/>
        </w:rPr>
        <w:t>
      Қазақстан Республикасы Президентінің арнайы валюталық режим енгізу туралы актісінде белгіленетін рұқсаттар мен хабарламаларға «Рұқсаттар және хабарламалар туралы» Қазақстан Республикасының </w:t>
      </w:r>
      <w:r>
        <w:rPr>
          <w:rFonts w:ascii="Times New Roman"/>
          <w:b w:val="false"/>
          <w:i w:val="false"/>
          <w:color w:val="000000"/>
          <w:sz w:val="28"/>
        </w:rPr>
        <w:t>Заңының</w:t>
      </w:r>
      <w:r>
        <w:rPr>
          <w:rFonts w:ascii="Times New Roman"/>
          <w:b w:val="false"/>
          <w:i w:val="false"/>
          <w:color w:val="000000"/>
          <w:sz w:val="28"/>
        </w:rPr>
        <w:t xml:space="preserve"> күші қолданылмайды.».</w:t>
      </w:r>
      <w:r>
        <w:br/>
      </w:r>
      <w:r>
        <w:rPr>
          <w:rFonts w:ascii="Times New Roman"/>
          <w:b w:val="false"/>
          <w:i w:val="false"/>
          <w:color w:val="000000"/>
          <w:sz w:val="28"/>
        </w:rPr>
        <w:t>
</w:t>
      </w:r>
      <w:r>
        <w:rPr>
          <w:rFonts w:ascii="Times New Roman"/>
          <w:b w:val="false"/>
          <w:i w:val="false"/>
          <w:color w:val="000000"/>
          <w:sz w:val="28"/>
        </w:rPr>
        <w:t>
      57. «Жеке кәсіпкерлік туралы» 2006 жылғы 31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3, 21-құжат; № 16, 99-құжат; № 23, 141-құжат; 2007 ж., № 2, 18-құжат; № 3, 20-құжат; № 17, 136-құжат; 2008 ж., № 13-14, 57, 58-құжаттар; № 15-16, 60-құжат; № 23, 114-құжат; № 24, 128, 129-құжаттар; 2009 ж., № 2-3, 18, 21-құжаттар; № 9-10, 47, 48-құжаттар; № 11-12, 54-құжат; № 15-16, 74, 77-құжаттар; № 17, 82-құжат; № 18, 84, 86-құжаттар; № 19, 88-құжат; № 23, 97-құжат; № 24, 125, 134-құжаттар; 2010 ж., № 5, 23-құжат; № 7, 29-құжат; № 15, 71-құжат; № 22, 128-құжат; № 24, 149-құжат; 2011 ж., № 1, 2-құжат; № 2, 26-құжат; № 6, 49-құжат; № 11, 102-құжат; 2012 ж., № 15, 97-құжат; № 20, 121-құжат; № 21-22, 124-құжат; 2013 ж., № 1, 3-құжат; № 5-6, 30-құжат; № 14, 75-құжат; № 15, 81-құжат; № 21-22, 115-құжат; 2014 ж., № 1, 4-құжат; № 4-5, 24-құжат):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Жеке кәсiпкерлiк субъектiлерi мынадай санаттарға жатқызылады:</w:t>
      </w:r>
      <w:r>
        <w:br/>
      </w:r>
      <w:r>
        <w:rPr>
          <w:rFonts w:ascii="Times New Roman"/>
          <w:b w:val="false"/>
          <w:i w:val="false"/>
          <w:color w:val="000000"/>
          <w:sz w:val="28"/>
        </w:rPr>
        <w:t>
      1) шағын кәсiпкерлiк субъектiлерi, оның ішінде микрокәсiпкерлiк субъектiлерi;</w:t>
      </w:r>
      <w:r>
        <w:br/>
      </w:r>
      <w:r>
        <w:rPr>
          <w:rFonts w:ascii="Times New Roman"/>
          <w:b w:val="false"/>
          <w:i w:val="false"/>
          <w:color w:val="000000"/>
          <w:sz w:val="28"/>
        </w:rPr>
        <w:t>
      2) орта кәсiпкерлiк субъектiлерi;</w:t>
      </w:r>
      <w:r>
        <w:br/>
      </w:r>
      <w:r>
        <w:rPr>
          <w:rFonts w:ascii="Times New Roman"/>
          <w:b w:val="false"/>
          <w:i w:val="false"/>
          <w:color w:val="000000"/>
          <w:sz w:val="28"/>
        </w:rPr>
        <w:t>
      3) iрi кәсiпкерлiк субъектiлерi.»;</w:t>
      </w:r>
      <w:r>
        <w:br/>
      </w:r>
      <w:r>
        <w:rPr>
          <w:rFonts w:ascii="Times New Roman"/>
          <w:b w:val="false"/>
          <w:i w:val="false"/>
          <w:color w:val="000000"/>
          <w:sz w:val="28"/>
        </w:rPr>
        <w:t>
</w:t>
      </w:r>
      <w:r>
        <w:rPr>
          <w:rFonts w:ascii="Times New Roman"/>
          <w:b w:val="false"/>
          <w:i w:val="false"/>
          <w:color w:val="000000"/>
          <w:sz w:val="28"/>
        </w:rPr>
        <w:t>
      «5. Заңды тұлға құрмаған дара кәсiпкерлер және жұмыскерлерiнiң жылдық орташа саны жүз адамнан аспайтын және жылдық орташа табысы республикалық бюджет туралы заңда белгiленген және тиісті қаржы жылының 1 қаңтарында қолданыста болған айлық есептiк көрсеткiштің үш жүз мың еселенген мөлшерінен аспайтын, жеке кәсiпкерлiкті жүзеге асыратын заңды тұлғалар шағын кәсiпкерлiк субъектiлерi болып табылады.»;</w:t>
      </w:r>
      <w:r>
        <w:br/>
      </w:r>
      <w:r>
        <w:rPr>
          <w:rFonts w:ascii="Times New Roman"/>
          <w:b w:val="false"/>
          <w:i w:val="false"/>
          <w:color w:val="000000"/>
          <w:sz w:val="28"/>
        </w:rPr>
        <w:t>
</w:t>
      </w:r>
      <w:r>
        <w:rPr>
          <w:rFonts w:ascii="Times New Roman"/>
          <w:b w:val="false"/>
          <w:i w:val="false"/>
          <w:color w:val="000000"/>
          <w:sz w:val="28"/>
        </w:rPr>
        <w:t>
      мынадай мазмұндағы 5-1-тармақпен толықтырылсын:</w:t>
      </w:r>
      <w:r>
        <w:br/>
      </w:r>
      <w:r>
        <w:rPr>
          <w:rFonts w:ascii="Times New Roman"/>
          <w:b w:val="false"/>
          <w:i w:val="false"/>
          <w:color w:val="000000"/>
          <w:sz w:val="28"/>
        </w:rPr>
        <w:t>
</w:t>
      </w:r>
      <w:r>
        <w:rPr>
          <w:rFonts w:ascii="Times New Roman"/>
          <w:b w:val="false"/>
          <w:i w:val="false"/>
          <w:color w:val="000000"/>
          <w:sz w:val="28"/>
        </w:rPr>
        <w:t>
      «5-1. Жұмыскерлерiнiң жылдық орташа саны он бес адамнан аспайтын немесе жылдық орташа табысы республикалық бюджет туралы заңда белгiленген және тиісті қаржы жылының 1 қаңтарында қолданыста болған айлық есептiк көрсеткiштің отыз мың еселенген мөлшерінен аспайтын, жеке кәсiпкерлiкті жүзеге асыратын шағын кәсiпкерлiк субъектiлерi микрокәсiпкерлiк субъектiлерi болып табылады.»;</w:t>
      </w:r>
      <w:r>
        <w:br/>
      </w:r>
      <w:r>
        <w:rPr>
          <w:rFonts w:ascii="Times New Roman"/>
          <w:b w:val="false"/>
          <w:i w:val="false"/>
          <w:color w:val="000000"/>
          <w:sz w:val="28"/>
        </w:rPr>
        <w:t>
</w:t>
      </w:r>
      <w:r>
        <w:rPr>
          <w:rFonts w:ascii="Times New Roman"/>
          <w:b w:val="false"/>
          <w:i w:val="false"/>
          <w:color w:val="000000"/>
          <w:sz w:val="28"/>
        </w:rPr>
        <w:t>
      6-тармақтың бірінші бөлігінің </w:t>
      </w:r>
      <w:r>
        <w:rPr>
          <w:rFonts w:ascii="Times New Roman"/>
          <w:b w:val="false"/>
          <w:i w:val="false"/>
          <w:color w:val="000000"/>
          <w:sz w:val="28"/>
        </w:rPr>
        <w:t>13)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 азаматтық және қызметтік қару мен оның патрондарының айналымымен байланысты қызметті жүзеге асыратын дара кәсіпкерлер мен заңды тұлғалар шағын кәсіпкерлік, оның ішінде микрокәсіпкерлік субъектілері болып танылмайды.»;</w:t>
      </w:r>
      <w:r>
        <w:br/>
      </w:r>
      <w:r>
        <w:rPr>
          <w:rFonts w:ascii="Times New Roman"/>
          <w:b w:val="false"/>
          <w:i w:val="false"/>
          <w:color w:val="000000"/>
          <w:sz w:val="28"/>
        </w:rPr>
        <w:t>
</w:t>
      </w:r>
      <w:r>
        <w:rPr>
          <w:rFonts w:ascii="Times New Roman"/>
          <w:b w:val="false"/>
          <w:i w:val="false"/>
          <w:color w:val="000000"/>
          <w:sz w:val="28"/>
        </w:rPr>
        <w:t>
      2) 8-баптың 2-тармағының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рұқсат беру тәртібі енгізілген жеке кәсiпкерлiктің түрлерiн жүзеге асыруға лицензиялар және рұқсаттар алуға;»;</w:t>
      </w:r>
      <w:r>
        <w:br/>
      </w:r>
      <w:r>
        <w:rPr>
          <w:rFonts w:ascii="Times New Roman"/>
          <w:b w:val="false"/>
          <w:i w:val="false"/>
          <w:color w:val="000000"/>
          <w:sz w:val="28"/>
        </w:rPr>
        <w:t>
</w:t>
      </w:r>
      <w:r>
        <w:rPr>
          <w:rFonts w:ascii="Times New Roman"/>
          <w:b w:val="false"/>
          <w:i w:val="false"/>
          <w:color w:val="000000"/>
          <w:sz w:val="28"/>
        </w:rPr>
        <w:t>
      3) 19-баптың 3-тармағының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екiншi деңгейдегi банктер және микрокредит беру арқылы кредит берудi ұйымдастыру;»;</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34-бап</w:t>
      </w:r>
      <w:r>
        <w:rPr>
          <w:rFonts w:ascii="Times New Roman"/>
          <w:b w:val="false"/>
          <w:i w:val="false"/>
          <w:color w:val="000000"/>
          <w:sz w:val="28"/>
        </w:rPr>
        <w:t xml:space="preserve"> мынадай редакцияда жазылсын:</w:t>
      </w:r>
    </w:p>
    <w:bookmarkEnd w:id="37"/>
    <w:bookmarkStart w:name="z746" w:id="38"/>
    <w:p>
      <w:pPr>
        <w:spacing w:after="0"/>
        <w:ind w:left="0"/>
        <w:jc w:val="both"/>
      </w:pPr>
      <w:r>
        <w:rPr>
          <w:rFonts w:ascii="Times New Roman"/>
          <w:b w:val="false"/>
          <w:i w:val="false"/>
          <w:color w:val="000000"/>
          <w:sz w:val="28"/>
        </w:rPr>
        <w:t>
</w:t>
      </w:r>
      <w:r>
        <w:rPr>
          <w:rFonts w:ascii="Times New Roman"/>
          <w:b/>
          <w:i w:val="false"/>
          <w:color w:val="000000"/>
          <w:sz w:val="28"/>
        </w:rPr>
        <w:t>      «34-бап. Жеке кәсіпкерлік саласында лицензиялауды және</w:t>
      </w:r>
      <w:r>
        <w:br/>
      </w:r>
      <w:r>
        <w:rPr>
          <w:rFonts w:ascii="Times New Roman"/>
          <w:b w:val="false"/>
          <w:i w:val="false"/>
          <w:color w:val="000000"/>
          <w:sz w:val="28"/>
        </w:rPr>
        <w:t>
</w:t>
      </w:r>
      <w:r>
        <w:rPr>
          <w:rFonts w:ascii="Times New Roman"/>
          <w:b/>
          <w:i w:val="false"/>
          <w:color w:val="000000"/>
          <w:sz w:val="28"/>
        </w:rPr>
        <w:t>               рұқсат беру рәсімдерін жүзеге асыру</w:t>
      </w:r>
    </w:p>
    <w:bookmarkEnd w:id="38"/>
    <w:bookmarkStart w:name="z747" w:id="39"/>
    <w:p>
      <w:pPr>
        <w:spacing w:after="0"/>
        <w:ind w:left="0"/>
        <w:jc w:val="both"/>
      </w:pPr>
      <w:r>
        <w:rPr>
          <w:rFonts w:ascii="Times New Roman"/>
          <w:b w:val="false"/>
          <w:i w:val="false"/>
          <w:color w:val="000000"/>
          <w:sz w:val="28"/>
        </w:rPr>
        <w:t>      Жеке кәсіпкерліктің жекелеген түрлерін лицензиялау және оларға рұқсат беру рәсімдері Қазақстан Республикасының рұқсаттар және хабарламалар туралы заңнамасына сәйкес жүзеге асырылады.».</w:t>
      </w:r>
      <w:r>
        <w:br/>
      </w:r>
      <w:r>
        <w:rPr>
          <w:rFonts w:ascii="Times New Roman"/>
          <w:b w:val="false"/>
          <w:i w:val="false"/>
          <w:color w:val="000000"/>
          <w:sz w:val="28"/>
        </w:rPr>
        <w:t>
      58. «Тұрғын үй құрылысына үлестiк қатысу туралы» 2006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16, 101-құжат; 2007 ж., № 2, 18-құжат; 2009 ж., № 17, 79-құжат; № 23, 100-құжат; 2010 ж., № 5, 23-құжат; 2011 ж., № 6, 50-құжат; № 11, 102-құжат; № 12, 111-құжат; 2012 ж., № 15, 97-құжат; № 21-22, 124-құжат; 2013 ж., № 14, 72-құжат; 2014 ж., № 1, 4-құжат):</w:t>
      </w:r>
      <w:r>
        <w:br/>
      </w:r>
      <w:r>
        <w:rPr>
          <w:rFonts w:ascii="Times New Roman"/>
          <w:b w:val="false"/>
          <w:i w:val="false"/>
          <w:color w:val="000000"/>
          <w:sz w:val="28"/>
        </w:rPr>
        <w:t>
</w:t>
      </w:r>
      <w:r>
        <w:rPr>
          <w:rFonts w:ascii="Times New Roman"/>
          <w:b w:val="false"/>
          <w:i w:val="false"/>
          <w:color w:val="000000"/>
          <w:sz w:val="28"/>
        </w:rPr>
        <w:t>
      6-1-баптың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Үлескерлердің ақшасын тарту есебінен тұрғын ғимараттар құрылысын ұйымдастыру жөніндегі қызметті лицензиялау осы Заңға және Қазақстан Республикасының рұқсаттар және хабарламалар туралы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59. «Мәдениет туралы» 2006 жылғы 15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24, 147-құжат; 2008 ж., № 23, 124-құжат; 2010 ж., № 5, 23-құжат; № 10, 49-құжат; № 15, 71-құжат; № 24, 149-құжат; 2011 ж., № 5, 43-құжат; № 11, 102-құжат; 2012 ж., № 2, 13-құжат; № 3, 25-құжат; № 15, 97-құжат; 2013 ж., № 9, ст. 51-құжат; № 14, 75-құжат; 2014 ж., № 1, 4-құжат):</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алып тасталды - ҚР 29.09.2014 </w:t>
      </w:r>
      <w:r>
        <w:rPr>
          <w:rFonts w:ascii="Times New Roman"/>
          <w:b w:val="false"/>
          <w:i w:val="false"/>
          <w:color w:val="000000"/>
          <w:sz w:val="28"/>
        </w:rPr>
        <w:t>№ 239-V</w:t>
      </w:r>
      <w:r>
        <w:rPr>
          <w:rFonts w:ascii="Times New Roman"/>
          <w:b w:val="false"/>
          <w:i w:val="false"/>
          <w:color w:val="ff0000"/>
          <w:sz w:val="28"/>
        </w:rPr>
        <w:t xml:space="preserve"> Заңымен (қолданысқа енгізілу тәртібін </w:t>
      </w:r>
      <w:r>
        <w:rPr>
          <w:rFonts w:ascii="Times New Roman"/>
          <w:b w:val="false"/>
          <w:i w:val="false"/>
          <w:color w:val="000000"/>
          <w:sz w:val="28"/>
        </w:rPr>
        <w:t>3-баптан</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28-2-баптың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Фильмге прокаттау куәлігін беруді уәкілетті орган Қазақстан Республикасының Үкіметі бекіткен нысан бойынша жүзеге асырады.».</w:t>
      </w:r>
      <w:r>
        <w:br/>
      </w:r>
      <w:r>
        <w:rPr>
          <w:rFonts w:ascii="Times New Roman"/>
          <w:b w:val="false"/>
          <w:i w:val="false"/>
          <w:color w:val="000000"/>
          <w:sz w:val="28"/>
        </w:rPr>
        <w:t>
</w:t>
      </w:r>
      <w:r>
        <w:rPr>
          <w:rFonts w:ascii="Times New Roman"/>
          <w:b w:val="false"/>
          <w:i w:val="false"/>
          <w:color w:val="000000"/>
          <w:sz w:val="28"/>
        </w:rPr>
        <w:t>
      60. «Ойын бизнесі туралы» 2007 жылғы 12 қантардағы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 15-құжат; 2009 ж., № 9-10, 48-құжат; № 18, 84-құжат; № 19, 88-құжат; 2010 ж., № 5, 23-құжат; № 17-18, 111-құжат; № 22, 132-құжат; 2011 ж., № 1, 2-құжат; № 11, 102-құжат; № 19, 145-құжат; 2012 ж., № 15, 97-құжат; 2014 ж., № 1, 4, 9-құжаттар):</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9-баптың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Ойын бизнесі саласындағы қызметті лицензиялау осы Заңға және Қазақстан Республикасының рұқсаттар және хабарламалар туралы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2) 13-баптың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Өтініш беруші Қазақстан Республикасында ойын бизнесі саласындағы қызметпен айналысу құқығына әрбір лицензияны алу үшін уәкілетті органға (лицензиарға) өзінің осы Заңда белгіленген біліктілік талаптарына сәйкестігін растайтын құжаттарды табыс етеді.».</w:t>
      </w:r>
      <w:r>
        <w:br/>
      </w:r>
      <w:r>
        <w:rPr>
          <w:rFonts w:ascii="Times New Roman"/>
          <w:b w:val="false"/>
          <w:i w:val="false"/>
          <w:color w:val="000000"/>
          <w:sz w:val="28"/>
        </w:rPr>
        <w:t>
</w:t>
      </w:r>
      <w:r>
        <w:rPr>
          <w:rFonts w:ascii="Times New Roman"/>
          <w:b w:val="false"/>
          <w:i w:val="false"/>
          <w:color w:val="000000"/>
          <w:sz w:val="28"/>
        </w:rPr>
        <w:t>
      61. «Бухгалтерлiк есеп пен қаржылық есептiлiк туралы» 2007 жылғы 28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4, 32-құжат; 2008 ж., № 17-18, 72-құжат; № 21, 97-құжат; № 23, 114-құжат; 2009 ж., № 18, 84-құжат; 2010 ж., № 5, 23-құжат; № 15, 71-құжат; 2011 ж., № 1, 2-құжат; № 11, 102-құжат; № 14, 117-құжат; № 24, 196-құжат; 2012 ж., № 2, 15-құжат; № 13, 91-құжат; № 15, 97-құжат; № 20, 121-құжат; № 23-24, 125-құжат; 2014 ж., № 1, 4-құжат):</w:t>
      </w:r>
      <w:r>
        <w:br/>
      </w:r>
      <w:r>
        <w:rPr>
          <w:rFonts w:ascii="Times New Roman"/>
          <w:b w:val="false"/>
          <w:i w:val="false"/>
          <w:color w:val="000000"/>
          <w:sz w:val="28"/>
        </w:rPr>
        <w:t>
</w:t>
      </w:r>
      <w:r>
        <w:rPr>
          <w:rFonts w:ascii="Times New Roman"/>
          <w:b w:val="false"/>
          <w:i w:val="false"/>
          <w:color w:val="000000"/>
          <w:sz w:val="28"/>
        </w:rPr>
        <w:t>
      1) 1-баптың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аккредиттеу – уәкiлеттi органның осы Заңда көзделген, Қазақстан Республикасының Үкіметі бекіткен нысан бойынша куәлiкпен расталған бухгалтерлердiң кәсiби ұйымдарының және бухгалтерлердi кәсiби сертификаттау жөнiндегi ұйымдардың құқықтылығын тануы;»;</w:t>
      </w:r>
      <w:r>
        <w:br/>
      </w:r>
      <w:r>
        <w:rPr>
          <w:rFonts w:ascii="Times New Roman"/>
          <w:b w:val="false"/>
          <w:i w:val="false"/>
          <w:color w:val="000000"/>
          <w:sz w:val="28"/>
        </w:rPr>
        <w:t>
</w:t>
      </w:r>
      <w:r>
        <w:rPr>
          <w:rFonts w:ascii="Times New Roman"/>
          <w:b w:val="false"/>
          <w:i w:val="false"/>
          <w:color w:val="000000"/>
          <w:sz w:val="28"/>
        </w:rPr>
        <w:t>
      «3) бухгалтерлердi кәсiби сертификаттау жөнiндегi аккредиттелген ұйым (бұдан әрi – сертификаттау жөнiндегi ұйым) – кәсiби бухгалтерлерге кандидаттарды сертификаттауды жүзеге асыратын, Қазақстан Республикасының Үкіметі белгiлеген тәртiппен аккредиттелген заңды тұлға;</w:t>
      </w:r>
      <w:r>
        <w:br/>
      </w:r>
      <w:r>
        <w:rPr>
          <w:rFonts w:ascii="Times New Roman"/>
          <w:b w:val="false"/>
          <w:i w:val="false"/>
          <w:color w:val="000000"/>
          <w:sz w:val="28"/>
        </w:rPr>
        <w:t>
      4) бухгалтерлердiң аккредиттелген кәсiби ұйымы (бұдан әрi – кәсiби ұйым) – бухгалтерлердің және (немесе) бухгалтерлiк ұйымдардың бiрлестiгi болып табылатын, Қазақстан Республикасының Үкіметі белгiлеген тәртiппен аккредиттелген коммерциялық емес ұйым;»;</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«3. Нысандары немесе оларға қойылатын талаптар осы баптың </w:t>
      </w:r>
      <w:r>
        <w:br/>
      </w:r>
      <w:r>
        <w:rPr>
          <w:rFonts w:ascii="Times New Roman"/>
          <w:b w:val="false"/>
          <w:i w:val="false"/>
          <w:color w:val="000000"/>
          <w:sz w:val="28"/>
        </w:rPr>
        <w:t>
2-тармағына сәйкес бекiтiлмеген қағаз және электрондық жеткiзгiштердегi бастапқы құжаттарды дара кәсiпкерлер мен ұйымдар дербес әзiрлейдi не Қазақстан Республикасының заңнамасына сәйкес бекітілген нысандарды немесе талаптарды қолданады, олар мынадай мiндеттi деректемелердi қамтуға тиiс:</w:t>
      </w:r>
      <w:r>
        <w:br/>
      </w:r>
      <w:r>
        <w:rPr>
          <w:rFonts w:ascii="Times New Roman"/>
          <w:b w:val="false"/>
          <w:i w:val="false"/>
          <w:color w:val="000000"/>
          <w:sz w:val="28"/>
        </w:rPr>
        <w:t>
      1) құжаттың (нысанның) атауы;</w:t>
      </w:r>
      <w:r>
        <w:br/>
      </w:r>
      <w:r>
        <w:rPr>
          <w:rFonts w:ascii="Times New Roman"/>
          <w:b w:val="false"/>
          <w:i w:val="false"/>
          <w:color w:val="000000"/>
          <w:sz w:val="28"/>
        </w:rPr>
        <w:t>
      2) жасалған күнi;</w:t>
      </w:r>
      <w:r>
        <w:br/>
      </w:r>
      <w:r>
        <w:rPr>
          <w:rFonts w:ascii="Times New Roman"/>
          <w:b w:val="false"/>
          <w:i w:val="false"/>
          <w:color w:val="000000"/>
          <w:sz w:val="28"/>
        </w:rPr>
        <w:t>
      3) құжат өз атынан жасалған ұйымның атауы немесе дара кәсiпкердiң тегi және аты-жөнi;</w:t>
      </w:r>
      <w:r>
        <w:br/>
      </w:r>
      <w:r>
        <w:rPr>
          <w:rFonts w:ascii="Times New Roman"/>
          <w:b w:val="false"/>
          <w:i w:val="false"/>
          <w:color w:val="000000"/>
          <w:sz w:val="28"/>
        </w:rPr>
        <w:t>
      4) операцияның немесе оқиғаның мазмұны;</w:t>
      </w:r>
      <w:r>
        <w:br/>
      </w:r>
      <w:r>
        <w:rPr>
          <w:rFonts w:ascii="Times New Roman"/>
          <w:b w:val="false"/>
          <w:i w:val="false"/>
          <w:color w:val="000000"/>
          <w:sz w:val="28"/>
        </w:rPr>
        <w:t>
      5) операцияның немесе оқиғаның өлшем бiрлiгi (сан және құн көрiнiсiнде);</w:t>
      </w:r>
      <w:r>
        <w:br/>
      </w:r>
      <w:r>
        <w:rPr>
          <w:rFonts w:ascii="Times New Roman"/>
          <w:b w:val="false"/>
          <w:i w:val="false"/>
          <w:color w:val="000000"/>
          <w:sz w:val="28"/>
        </w:rPr>
        <w:t>
      6) операцияның жасалуына (оқиғаны растауға) және оның дұрыс ресiмделуiне жауапты адамдар лауазымының атауы, тегi, аты-жөнi және қолы;</w:t>
      </w:r>
      <w:r>
        <w:br/>
      </w:r>
      <w:r>
        <w:rPr>
          <w:rFonts w:ascii="Times New Roman"/>
          <w:b w:val="false"/>
          <w:i w:val="false"/>
          <w:color w:val="000000"/>
          <w:sz w:val="28"/>
        </w:rPr>
        <w:t>
      7) сәйкестендіру нөмірі.»;</w:t>
      </w:r>
      <w:r>
        <w:br/>
      </w:r>
      <w:r>
        <w:rPr>
          <w:rFonts w:ascii="Times New Roman"/>
          <w:b w:val="false"/>
          <w:i w:val="false"/>
          <w:color w:val="000000"/>
          <w:sz w:val="28"/>
        </w:rPr>
        <w:t>
</w:t>
      </w:r>
      <w:r>
        <w:rPr>
          <w:rFonts w:ascii="Times New Roman"/>
          <w:b w:val="false"/>
          <w:i w:val="false"/>
          <w:color w:val="000000"/>
          <w:sz w:val="28"/>
        </w:rPr>
        <w:t>
      мынадай мазмұндағы 3-1-тармақпен толықтырылсын:</w:t>
      </w:r>
      <w:r>
        <w:br/>
      </w:r>
      <w:r>
        <w:rPr>
          <w:rFonts w:ascii="Times New Roman"/>
          <w:b w:val="false"/>
          <w:i w:val="false"/>
          <w:color w:val="000000"/>
          <w:sz w:val="28"/>
        </w:rPr>
        <w:t>
</w:t>
      </w:r>
      <w:r>
        <w:rPr>
          <w:rFonts w:ascii="Times New Roman"/>
          <w:b w:val="false"/>
          <w:i w:val="false"/>
          <w:color w:val="000000"/>
          <w:sz w:val="28"/>
        </w:rPr>
        <w:t>
      «3-1. Операцияның немесе оқиғаның сипатына, Қазақстан Республикасы нормативтiк құқықтық актiлерiнiң талаптарына және есепке алу ақпаратын өңдеу тәсiлiне қарай, егер бұл Қазақстан Республикасының заңнамасына қайшы келмесе, бастапқы құжаттарға қосымша деректемелер енгiзiлуi мүмкін.»;</w:t>
      </w:r>
      <w:r>
        <w:br/>
      </w:r>
      <w:r>
        <w:rPr>
          <w:rFonts w:ascii="Times New Roman"/>
          <w:b w:val="false"/>
          <w:i w:val="false"/>
          <w:color w:val="000000"/>
          <w:sz w:val="28"/>
        </w:rPr>
        <w:t>
</w:t>
      </w:r>
      <w:r>
        <w:rPr>
          <w:rFonts w:ascii="Times New Roman"/>
          <w:b w:val="false"/>
          <w:i w:val="false"/>
          <w:color w:val="000000"/>
          <w:sz w:val="28"/>
        </w:rPr>
        <w:t>
      3) 19-баптың </w:t>
      </w:r>
      <w:r>
        <w:rPr>
          <w:rFonts w:ascii="Times New Roman"/>
          <w:b w:val="false"/>
          <w:i w:val="false"/>
          <w:color w:val="000000"/>
          <w:sz w:val="28"/>
        </w:rPr>
        <w:t>7-тармағы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Қазақстан Республикасы Үкiметiнiң шешiмi бойынша жария мүдделі ұйымдар үшiн депозитарий құрылады, бұл ұйымдар осы депозитарийге Қазақстан Республикасының Үкіметі белгiлеген тәртiппен қаржылық есептiлiктi тапсыруға мiндеттi.»;</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20-бапта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мынадай мазмұндағы 3-1) және 3-2)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«3-1) ұлттық стандарттарды және оларға әдiстемелiк ұсынымдарды бекiтедi;</w:t>
      </w:r>
      <w:r>
        <w:br/>
      </w:r>
      <w:r>
        <w:rPr>
          <w:rFonts w:ascii="Times New Roman"/>
          <w:b w:val="false"/>
          <w:i w:val="false"/>
          <w:color w:val="000000"/>
          <w:sz w:val="28"/>
        </w:rPr>
        <w:t>
      3-2) кәсiби ұйымдардың, сертификаттау жөнiндегi ұйымдар есептiлiгінің тiзбесiн, нысандарын және оларды ұсыну мерзiмдiлiгiн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11-1) және 12-1)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«11-1) кәсiби бухгалтерлікке кандидаттарды сертификаттауды жүргiзу қағидаларын бекiтеді;»;</w:t>
      </w:r>
      <w:r>
        <w:br/>
      </w:r>
      <w:r>
        <w:rPr>
          <w:rFonts w:ascii="Times New Roman"/>
          <w:b w:val="false"/>
          <w:i w:val="false"/>
          <w:color w:val="000000"/>
          <w:sz w:val="28"/>
        </w:rPr>
        <w:t>
</w:t>
      </w:r>
      <w:r>
        <w:rPr>
          <w:rFonts w:ascii="Times New Roman"/>
          <w:b w:val="false"/>
          <w:i w:val="false"/>
          <w:color w:val="000000"/>
          <w:sz w:val="28"/>
        </w:rPr>
        <w:t>
      «12-1) кәсіби бухгалтерлердің біліктілігін арттыру қағидаларын бекітеді;»;</w:t>
      </w:r>
      <w:r>
        <w:br/>
      </w:r>
      <w:r>
        <w:rPr>
          <w:rFonts w:ascii="Times New Roman"/>
          <w:b w:val="false"/>
          <w:i w:val="false"/>
          <w:color w:val="000000"/>
          <w:sz w:val="28"/>
        </w:rPr>
        <w:t>
</w:t>
      </w:r>
      <w:r>
        <w:rPr>
          <w:rFonts w:ascii="Times New Roman"/>
          <w:b w:val="false"/>
          <w:i w:val="false"/>
          <w:color w:val="000000"/>
          <w:sz w:val="28"/>
        </w:rPr>
        <w:t>
      15)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«15) кәсiби ұйымдардың, сертификаттау жөнiндегi ұйымдар есептiлiгінің тiзбесiн, нысандарын және оларды ұсыну мерзiмдiлiгiн әзірлейді;»;</w:t>
      </w:r>
      <w:r>
        <w:br/>
      </w:r>
      <w:r>
        <w:rPr>
          <w:rFonts w:ascii="Times New Roman"/>
          <w:b w:val="false"/>
          <w:i w:val="false"/>
          <w:color w:val="000000"/>
          <w:sz w:val="28"/>
        </w:rPr>
        <w:t>
</w:t>
      </w:r>
      <w:r>
        <w:rPr>
          <w:rFonts w:ascii="Times New Roman"/>
          <w:b w:val="false"/>
          <w:i w:val="false"/>
          <w:color w:val="000000"/>
          <w:sz w:val="28"/>
        </w:rPr>
        <w:t>
      мынадай мазмұндағы 18-1) тармақшамен толықтырылсын:</w:t>
      </w:r>
      <w:r>
        <w:br/>
      </w:r>
      <w:r>
        <w:rPr>
          <w:rFonts w:ascii="Times New Roman"/>
          <w:b w:val="false"/>
          <w:i w:val="false"/>
          <w:color w:val="000000"/>
          <w:sz w:val="28"/>
        </w:rPr>
        <w:t>
</w:t>
      </w:r>
      <w:r>
        <w:rPr>
          <w:rFonts w:ascii="Times New Roman"/>
          <w:b w:val="false"/>
          <w:i w:val="false"/>
          <w:color w:val="000000"/>
          <w:sz w:val="28"/>
        </w:rPr>
        <w:t>
      «18-1) жария мүдделі ұйымдардың (қаржы ұйымдарынан басқа) жариялауы үшін жылдық қаржылық есептіліктің тізбесін және нысандарын әзірлейді;»;</w:t>
      </w:r>
      <w:r>
        <w:br/>
      </w:r>
      <w:r>
        <w:rPr>
          <w:rFonts w:ascii="Times New Roman"/>
          <w:b w:val="false"/>
          <w:i w:val="false"/>
          <w:color w:val="000000"/>
          <w:sz w:val="28"/>
        </w:rPr>
        <w:t>
</w:t>
      </w:r>
      <w:r>
        <w:rPr>
          <w:rFonts w:ascii="Times New Roman"/>
          <w:b w:val="false"/>
          <w:i w:val="false"/>
          <w:color w:val="000000"/>
          <w:sz w:val="28"/>
        </w:rPr>
        <w:t>
      20)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«20) бухгалтерлік есеп және қаржылық есептілік саласында және кәсiби ұйымдар мен сертификаттау жөнiндегi ұйымдардың қызметіне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21-бапта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Кәсiби ұйым мынадай рұқсат беру талаптарына сай келуге тиiс:»;</w:t>
      </w:r>
      <w:r>
        <w:br/>
      </w:r>
      <w:r>
        <w:rPr>
          <w:rFonts w:ascii="Times New Roman"/>
          <w:b w:val="false"/>
          <w:i w:val="false"/>
          <w:color w:val="000000"/>
          <w:sz w:val="28"/>
        </w:rPr>
        <w:t>
</w:t>
      </w:r>
      <w:r>
        <w:rPr>
          <w:rFonts w:ascii="Times New Roman"/>
          <w:b w:val="false"/>
          <w:i w:val="false"/>
          <w:color w:val="000000"/>
          <w:sz w:val="28"/>
        </w:rPr>
        <w:t>
      мынадай мазмұндағы 10-тармақпен толықтырылсын:</w:t>
      </w:r>
      <w:r>
        <w:br/>
      </w:r>
      <w:r>
        <w:rPr>
          <w:rFonts w:ascii="Times New Roman"/>
          <w:b w:val="false"/>
          <w:i w:val="false"/>
          <w:color w:val="000000"/>
          <w:sz w:val="28"/>
        </w:rPr>
        <w:t>
      «10. Сертификаттау жөнiндегi ұйым:</w:t>
      </w:r>
      <w:r>
        <w:br/>
      </w:r>
      <w:r>
        <w:rPr>
          <w:rFonts w:ascii="Times New Roman"/>
          <w:b w:val="false"/>
          <w:i w:val="false"/>
          <w:color w:val="000000"/>
          <w:sz w:val="28"/>
        </w:rPr>
        <w:t>
      1) Қазақстан Республикасының бухгалтерлiк есеп пен қаржылық есептiлiк туралы заңнамасын сақтауға;</w:t>
      </w:r>
      <w:r>
        <w:br/>
      </w:r>
      <w:r>
        <w:rPr>
          <w:rFonts w:ascii="Times New Roman"/>
          <w:b w:val="false"/>
          <w:i w:val="false"/>
          <w:color w:val="000000"/>
          <w:sz w:val="28"/>
        </w:rPr>
        <w:t>
      2) уәкiлеттi органға белгiленген тәртiппен өз қызметi туралы есептiлiктi ұсынуға;</w:t>
      </w:r>
      <w:r>
        <w:br/>
      </w:r>
      <w:r>
        <w:rPr>
          <w:rFonts w:ascii="Times New Roman"/>
          <w:b w:val="false"/>
          <w:i w:val="false"/>
          <w:color w:val="000000"/>
          <w:sz w:val="28"/>
        </w:rPr>
        <w:t>
      3) бұзушылықтар мен кемшіліктерді толық жою бойынша қабылданған шаралар туралы ақпарат ұсынуға міндетті.»;</w:t>
      </w:r>
      <w:r>
        <w:br/>
      </w:r>
      <w:r>
        <w:rPr>
          <w:rFonts w:ascii="Times New Roman"/>
          <w:b w:val="false"/>
          <w:i w:val="false"/>
          <w:color w:val="000000"/>
          <w:sz w:val="28"/>
        </w:rPr>
        <w:t>
</w:t>
      </w:r>
      <w:r>
        <w:rPr>
          <w:rFonts w:ascii="Times New Roman"/>
          <w:b w:val="false"/>
          <w:i w:val="false"/>
          <w:color w:val="000000"/>
          <w:sz w:val="28"/>
        </w:rPr>
        <w:t>
      6) 22-баптың </w:t>
      </w:r>
      <w:r>
        <w:rPr>
          <w:rFonts w:ascii="Times New Roman"/>
          <w:b w:val="false"/>
          <w:i w:val="false"/>
          <w:color w:val="000000"/>
          <w:sz w:val="28"/>
        </w:rPr>
        <w:t>3-тармағы</w:t>
      </w:r>
      <w:r>
        <w:rPr>
          <w:rFonts w:ascii="Times New Roman"/>
          <w:b w:val="false"/>
          <w:i w:val="false"/>
          <w:color w:val="000000"/>
          <w:sz w:val="28"/>
        </w:rPr>
        <w:t xml:space="preserve"> бірінші бөлігінің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Сертификаттау жөнiндегi ұйым мынадай рұқсат беру талаптарына сай келуге тиiс:».</w:t>
      </w:r>
      <w:r>
        <w:br/>
      </w:r>
      <w:r>
        <w:rPr>
          <w:rFonts w:ascii="Times New Roman"/>
          <w:b w:val="false"/>
          <w:i w:val="false"/>
          <w:color w:val="000000"/>
          <w:sz w:val="28"/>
        </w:rPr>
        <w:t>
</w:t>
      </w:r>
      <w:r>
        <w:rPr>
          <w:rFonts w:ascii="Times New Roman"/>
          <w:b w:val="false"/>
          <w:i w:val="false"/>
          <w:color w:val="000000"/>
          <w:sz w:val="28"/>
        </w:rPr>
        <w:t>
      62. «Экспорттық бақылау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16, 132-құжат; 2009 ж., № 18, 84-құжат; 2010 ж., № 5, 23-құжат; № 15, 71-құжат; 2011 ж., № 1, 2-құжат; № 11, 102-құжат; 2012 ж., № 15, 97-құжат; 2014 ж., № 1, 4-құжат):</w:t>
      </w:r>
      <w:r>
        <w:br/>
      </w:r>
      <w:r>
        <w:rPr>
          <w:rFonts w:ascii="Times New Roman"/>
          <w:b w:val="false"/>
          <w:i w:val="false"/>
          <w:color w:val="000000"/>
          <w:sz w:val="28"/>
        </w:rPr>
        <w:t>
</w:t>
      </w:r>
      <w:r>
        <w:rPr>
          <w:rFonts w:ascii="Times New Roman"/>
          <w:b w:val="false"/>
          <w:i w:val="false"/>
          <w:color w:val="000000"/>
          <w:sz w:val="28"/>
        </w:rPr>
        <w:t>
      1) 9-баптың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Өнiмнiң экспорты мен импортын лицензиялау Қазақстан Республикасының рұқсаттар және хабарламалар туралы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2) 10-баптың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Сыртқы экономикалық қызметке қатысушылар (мәлiмдеушiлер) Қазақстан Республикасының рұқсаттар және хабарламалар туралы заңнамасында белгiленген тәртiппен осы Заңның 8-бабының қолданыс аясына жатпайтын өнiммен, зияткерлiк шығармашылық қызмет нәтижелерiмен сыртқы экономикалық мәмiлелердi жүзеге асыру үшiн уәкiлеттi мемлекеттiк органның лицензиясын:</w:t>
      </w:r>
      <w:r>
        <w:br/>
      </w:r>
      <w:r>
        <w:rPr>
          <w:rFonts w:ascii="Times New Roman"/>
          <w:b w:val="false"/>
          <w:i w:val="false"/>
          <w:color w:val="000000"/>
          <w:sz w:val="28"/>
        </w:rPr>
        <w:t>
      1) оларды Қазақстан Республикасының экспорттық бақылау жүйесiнiң уәкiлеттi органы немесе өзге де мемлекеттiк органы аталған өнiм мен зияткерлiк шығармашылық қызмет нәтижелерi осы баптың 1-тармағында көрсетiлген мақсаттарда пайдаланылуы мүмкiн екендiгi туралы хабардар еткен;</w:t>
      </w:r>
      <w:r>
        <w:br/>
      </w:r>
      <w:r>
        <w:rPr>
          <w:rFonts w:ascii="Times New Roman"/>
          <w:b w:val="false"/>
          <w:i w:val="false"/>
          <w:color w:val="000000"/>
          <w:sz w:val="28"/>
        </w:rPr>
        <w:t>
      2) олардың аталған өнiм мен зияткерлiк шығармашылық қызмет нәтижелерi осы баптың 1-тармағында көрсетiлген мақсаттарда пайдаланылуы мүмкiн деп пайымдауына негiз болған жағдайларда алуға мiндеттi.».</w:t>
      </w:r>
      <w:r>
        <w:br/>
      </w:r>
      <w:r>
        <w:rPr>
          <w:rFonts w:ascii="Times New Roman"/>
          <w:b w:val="false"/>
          <w:i w:val="false"/>
          <w:color w:val="000000"/>
          <w:sz w:val="28"/>
        </w:rPr>
        <w:t>
</w:t>
      </w:r>
      <w:r>
        <w:rPr>
          <w:rFonts w:ascii="Times New Roman"/>
          <w:b w:val="false"/>
          <w:i w:val="false"/>
          <w:color w:val="000000"/>
          <w:sz w:val="28"/>
        </w:rPr>
        <w:t>
      63. «Химиялық өнімнің қауіпсіздігі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134-құжат; 2009 ж., № 18, 84-құжат; 2010 ж., № 5, 23-құжат; 2011 ж., № 1, 2-құжат; № 11, 102-құжат; 2012 ж., № 15, 97-құжат; 2013 ж., № 14, 75-құжат; 2014 ж., № 1, 4-құжат; 2014 жылғы 15 сәуірде «Егемен Қазақстан» және «Казахстанская правда» газеттерінде жарияланған «Қазақстан Республикасының кейбір заңнамалық актілеріне азаматтық қорғау мәселелері бойынша өзгерістер мен толықтырулар енгізу туралы» 2014 жылғы 11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7-баптың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химиялық өнімді есепке алудың тәртібін бекіту;»;</w:t>
      </w:r>
      <w:r>
        <w:br/>
      </w:r>
      <w:r>
        <w:rPr>
          <w:rFonts w:ascii="Times New Roman"/>
          <w:b w:val="false"/>
          <w:i w:val="false"/>
          <w:color w:val="000000"/>
          <w:sz w:val="28"/>
        </w:rPr>
        <w:t>
</w:t>
      </w:r>
      <w:r>
        <w:rPr>
          <w:rFonts w:ascii="Times New Roman"/>
          <w:b w:val="false"/>
          <w:i w:val="false"/>
          <w:color w:val="000000"/>
          <w:sz w:val="28"/>
        </w:rPr>
        <w:t>
      2) 8-баптың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химиялық өнімнің жекелеген түрлерін есепке алудың тәртібін бекітуді;»;</w:t>
      </w:r>
      <w:r>
        <w:br/>
      </w:r>
      <w:r>
        <w:rPr>
          <w:rFonts w:ascii="Times New Roman"/>
          <w:b w:val="false"/>
          <w:i w:val="false"/>
          <w:color w:val="000000"/>
          <w:sz w:val="28"/>
        </w:rPr>
        <w:t>
</w:t>
      </w:r>
      <w:r>
        <w:rPr>
          <w:rFonts w:ascii="Times New Roman"/>
          <w:b w:val="false"/>
          <w:i w:val="false"/>
          <w:color w:val="000000"/>
          <w:sz w:val="28"/>
        </w:rPr>
        <w:t>
      3) 14-баптың 2-тармағының </w:t>
      </w:r>
      <w:r>
        <w:rPr>
          <w:rFonts w:ascii="Times New Roman"/>
          <w:b w:val="false"/>
          <w:i w:val="false"/>
          <w:color w:val="000000"/>
          <w:sz w:val="28"/>
        </w:rPr>
        <w:t>4)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64. «Мемлекеттік сатып алу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135-құжат; 2008 ж., № 13-14, 58-құжат; № 20, 87-құжат; № 21, 97-құжат; № 24, 128-құжат; 2009 ж., № 2-3, 21-құжат; № 9-10, 47, 49-құжаттар; № 15-16, 74-құжат; № 17, 78, 82-құжаттар; № 24, 129, 133-құжаттар; 2010 ж., № 5, 23-құжат; № 7, 28, 29-құжаттар; № 15, 71-құжат; № 17-18, 108-құжат; № 24, 146-құжат; 2011 ж., № 2, 26-құжат; № 4, 37-құжат; № 6, 49-құжат; № 11, 102-құжат; № 13, 115-құжат; № 20, 151-құжат; № 21, 161, 171-құжаттар; 2012 ж., № 2, 11-құжат; № 3, 22-құжат; № 6, 43-құжат; № 8, 64-құжат; № 12, 83-құжат; № 13, 91-құжат; № 14, 92, 94-құжаттар; № 15, 97-құжат; № 23-24, 125-құжат; 2013 ж., № 1, 2-құжат; № 10-11, 56-құжат; № 14, 75-құжат; № 15, 76-құжат; 2014 ж., № 1, 4, 6, 9-құжаттар; № 4-5, 24-құжат):</w:t>
      </w:r>
      <w:r>
        <w:br/>
      </w:r>
      <w:r>
        <w:rPr>
          <w:rFonts w:ascii="Times New Roman"/>
          <w:b w:val="false"/>
          <w:i w:val="false"/>
          <w:color w:val="000000"/>
          <w:sz w:val="28"/>
        </w:rPr>
        <w:t>
</w:t>
      </w:r>
      <w:r>
        <w:rPr>
          <w:rFonts w:ascii="Times New Roman"/>
          <w:b w:val="false"/>
          <w:i w:val="false"/>
          <w:color w:val="000000"/>
          <w:sz w:val="28"/>
        </w:rPr>
        <w:t>
      1) 8-баптың </w:t>
      </w:r>
      <w:r>
        <w:rPr>
          <w:rFonts w:ascii="Times New Roman"/>
          <w:b w:val="false"/>
          <w:i w:val="false"/>
          <w:color w:val="000000"/>
          <w:sz w:val="28"/>
        </w:rPr>
        <w:t>6-тармағының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«Мемлекеттік ақпараттық жүйеде мәліметтер болмаған жағдайда, әлеуеттi өнiм берушi Қазақстан Республикасының рұқсаттар және хабарламалар туралы заңнамасына сәйкес берiлген тиiстi лицензияның нотариат куәландырған көшiрмесiн табыс етеді.»;</w:t>
      </w:r>
      <w:r>
        <w:br/>
      </w:r>
      <w:r>
        <w:rPr>
          <w:rFonts w:ascii="Times New Roman"/>
          <w:b w:val="false"/>
          <w:i w:val="false"/>
          <w:color w:val="000000"/>
          <w:sz w:val="28"/>
        </w:rPr>
        <w:t>
</w:t>
      </w:r>
      <w:r>
        <w:rPr>
          <w:rFonts w:ascii="Times New Roman"/>
          <w:b w:val="false"/>
          <w:i w:val="false"/>
          <w:color w:val="000000"/>
          <w:sz w:val="28"/>
        </w:rPr>
        <w:t>
      2) 16-баптың </w:t>
      </w:r>
      <w:r>
        <w:rPr>
          <w:rFonts w:ascii="Times New Roman"/>
          <w:b w:val="false"/>
          <w:i w:val="false"/>
          <w:color w:val="000000"/>
          <w:sz w:val="28"/>
        </w:rPr>
        <w:t>3-тармағының</w:t>
      </w:r>
      <w:r>
        <w:rPr>
          <w:rFonts w:ascii="Times New Roman"/>
          <w:b w:val="false"/>
          <w:i w:val="false"/>
          <w:color w:val="000000"/>
          <w:sz w:val="28"/>
        </w:rPr>
        <w:t xml:space="preserve"> төртінші бөлігі алып тасталсын.</w:t>
      </w:r>
      <w:r>
        <w:br/>
      </w:r>
      <w:r>
        <w:rPr>
          <w:rFonts w:ascii="Times New Roman"/>
          <w:b w:val="false"/>
          <w:i w:val="false"/>
          <w:color w:val="000000"/>
          <w:sz w:val="28"/>
        </w:rPr>
        <w:t>
</w:t>
      </w:r>
      <w:r>
        <w:rPr>
          <w:rFonts w:ascii="Times New Roman"/>
          <w:b w:val="false"/>
          <w:i w:val="false"/>
          <w:color w:val="000000"/>
          <w:sz w:val="28"/>
        </w:rPr>
        <w:t>
      65.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20, 151-құжат; 2008 ж., № 23, 124-құжат; 2009 ж., № 18, 84-құжат; 2010 ж., № 5, 23-құжат; № 24, 149-құжат; 2011 ж., № 1, 2-құжат; № 2, 21-құжат; № 5, 43-құжат; № 11, 102-құжат; № 12, 111-құжат; № 16, 128-құжат; № 18, 142-құжат; 2012 ж., № 2, 11-құжат; № 4, 32-құжат; № 15, 97-құжат; 2013 ж., № 2, 7-құжат; № 7, 34-құжат; № 9, 51-құжат; № 14, 72, 75-құжаттар; № 15, 81-құжат; 2014 ж., № 1, 4, 6-құжаттар; № 3, 21-құжат):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5-бап</w:t>
      </w:r>
      <w:r>
        <w:rPr>
          <w:rFonts w:ascii="Times New Roman"/>
          <w:b w:val="false"/>
          <w:i w:val="false"/>
          <w:color w:val="000000"/>
          <w:sz w:val="28"/>
        </w:rPr>
        <w:t xml:space="preserve"> мынадай мазмұндағы 8-1), 8-2) және 8-3)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«8-1) мектепке дейінгі тәрбие мен оқыту бойынша қызметті жүзеге асырудың басталғаны немесе тоқтатылғаны туралы хабарламаларды қабылдауды жүзеге асырады;</w:t>
      </w:r>
      <w:r>
        <w:br/>
      </w:r>
      <w:r>
        <w:rPr>
          <w:rFonts w:ascii="Times New Roman"/>
          <w:b w:val="false"/>
          <w:i w:val="false"/>
          <w:color w:val="000000"/>
          <w:sz w:val="28"/>
        </w:rPr>
        <w:t>
      8-2) мектепке дейінгі тәрбие мен оқыту бойынша қызметті жүзеге асырудың басталғаны немесе тоқтатылғаны туралы хабарлама берген білім беру ұйымдарының тізілімін жүргізеді;</w:t>
      </w:r>
      <w:r>
        <w:br/>
      </w:r>
      <w:r>
        <w:rPr>
          <w:rFonts w:ascii="Times New Roman"/>
          <w:b w:val="false"/>
          <w:i w:val="false"/>
          <w:color w:val="000000"/>
          <w:sz w:val="28"/>
        </w:rPr>
        <w:t>
      8-3) білім беру ұйымын Қазақстан Республикасының заңдарында белгіленген жағдайларда мектепке дейінгі тәрбие мен оқыту бойынша қызметті жүзеге асырудың басталғаны немесе тоқтатылғаны туралы хабарламалардың тізілімінен алып тастайды;»;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40-бапта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Меншік нысанына және ұйымдық-құқықтық нысанына қарамастан бір немесе бірнеше білім беретін оқу бағдарламаларын іске асыратын және (немесе) білім алушыларды, тәрбиеленушілерді бағып-күтуді және тәрбиелеуді қамтамасыз ететін заңды тұлғалар, заңды тұлғаны құрмай мектепке дейінгі тәрбие мен оқыту бағдарламаларын іске асыратын дара кәсіпкерлер білім беру ұйымдары болып табылады.</w:t>
      </w:r>
      <w:r>
        <w:br/>
      </w:r>
      <w:r>
        <w:rPr>
          <w:rFonts w:ascii="Times New Roman"/>
          <w:b w:val="false"/>
          <w:i w:val="false"/>
          <w:color w:val="000000"/>
          <w:sz w:val="28"/>
        </w:rPr>
        <w:t>
      Білім беру ұйымдарын Қазақстан Республикасының заңнамасына сәйкес жеке және заңды тұлғалар (құрылтайшылар) құрады.</w:t>
      </w:r>
      <w:r>
        <w:br/>
      </w:r>
      <w:r>
        <w:rPr>
          <w:rFonts w:ascii="Times New Roman"/>
          <w:b w:val="false"/>
          <w:i w:val="false"/>
          <w:color w:val="000000"/>
          <w:sz w:val="28"/>
        </w:rPr>
        <w:t>
      Білім беру ұйымдарының қызметі тиісті үлгідегі білім беру ұйымдары қызметінің үлгі қағидаларымен және солардың негізінде әзірленген жарғылармен реттеледі.</w:t>
      </w:r>
      <w:r>
        <w:br/>
      </w:r>
      <w:r>
        <w:rPr>
          <w:rFonts w:ascii="Times New Roman"/>
          <w:b w:val="false"/>
          <w:i w:val="false"/>
          <w:color w:val="000000"/>
          <w:sz w:val="28"/>
        </w:rPr>
        <w:t>
      Заңды тұлға құрмай мектепке дейінгі тәрбие мен оқытудың білім беру бағдарламаларын іске асыратын дара кәсіпкерлердің қызметі тиісті үлгідегі білім беру ұйымдары қызметінің үлгі қағидаларымен реттеледі.»;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3) тармақшамен толықтырылсын:</w:t>
      </w:r>
      <w:r>
        <w:br/>
      </w:r>
      <w:r>
        <w:rPr>
          <w:rFonts w:ascii="Times New Roman"/>
          <w:b w:val="false"/>
          <w:i w:val="false"/>
          <w:color w:val="000000"/>
          <w:sz w:val="28"/>
        </w:rPr>
        <w:t>
</w:t>
      </w:r>
      <w:r>
        <w:rPr>
          <w:rFonts w:ascii="Times New Roman"/>
          <w:b w:val="false"/>
          <w:i w:val="false"/>
          <w:color w:val="000000"/>
          <w:sz w:val="28"/>
        </w:rPr>
        <w:t>
      «3) білім беру қызметінің хабарлама жасау тәртібі көзделген кіші түрлері үшін – хабарлама берілген кезден бастап туындайды және Қазақстан Республикасының заңдарында белгіленген тәртіппен хабарламалар тізілімінен білім беру ұйымы алып тасталған кезден бастап тоқтатылады.»;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57-бап</w:t>
      </w:r>
      <w:r>
        <w:rPr>
          <w:rFonts w:ascii="Times New Roman"/>
          <w:b w:val="false"/>
          <w:i w:val="false"/>
          <w:color w:val="000000"/>
          <w:sz w:val="28"/>
        </w:rPr>
        <w:t xml:space="preserve"> мынадай редакцияда жазылсын:</w:t>
      </w:r>
    </w:p>
    <w:bookmarkEnd w:id="39"/>
    <w:bookmarkStart w:name="z814" w:id="40"/>
    <w:p>
      <w:pPr>
        <w:spacing w:after="0"/>
        <w:ind w:left="0"/>
        <w:jc w:val="both"/>
      </w:pPr>
      <w:r>
        <w:rPr>
          <w:rFonts w:ascii="Times New Roman"/>
          <w:b w:val="false"/>
          <w:i w:val="false"/>
          <w:color w:val="000000"/>
          <w:sz w:val="28"/>
        </w:rPr>
        <w:t>
</w:t>
      </w:r>
      <w:r>
        <w:rPr>
          <w:rFonts w:ascii="Times New Roman"/>
          <w:b/>
          <w:i w:val="false"/>
          <w:color w:val="000000"/>
          <w:sz w:val="28"/>
        </w:rPr>
        <w:t>      «57-бап. Білім беру қызметін лицензиялау</w:t>
      </w:r>
    </w:p>
    <w:bookmarkEnd w:id="40"/>
    <w:bookmarkStart w:name="z815" w:id="41"/>
    <w:p>
      <w:pPr>
        <w:spacing w:after="0"/>
        <w:ind w:left="0"/>
        <w:jc w:val="both"/>
      </w:pPr>
      <w:r>
        <w:rPr>
          <w:rFonts w:ascii="Times New Roman"/>
          <w:b w:val="false"/>
          <w:i w:val="false"/>
          <w:color w:val="000000"/>
          <w:sz w:val="28"/>
        </w:rPr>
        <w:t>
      1. Заңды тұлғалардың (бұдан әрі – лицензиат) білім беру қызметі Қазақстан Республикасының рұқсаттар және хабарламалар туралы заңнамасына сәйкес </w:t>
      </w:r>
      <w:r>
        <w:rPr>
          <w:rFonts w:ascii="Times New Roman"/>
          <w:b w:val="false"/>
          <w:i w:val="false"/>
          <w:color w:val="000000"/>
          <w:sz w:val="28"/>
        </w:rPr>
        <w:t>лицензиялануға</w:t>
      </w:r>
      <w:r>
        <w:rPr>
          <w:rFonts w:ascii="Times New Roman"/>
          <w:b w:val="false"/>
          <w:i w:val="false"/>
          <w:color w:val="000000"/>
          <w:sz w:val="28"/>
        </w:rPr>
        <w:t xml:space="preserve"> жатады.</w:t>
      </w:r>
      <w:r>
        <w:br/>
      </w:r>
      <w:r>
        <w:rPr>
          <w:rFonts w:ascii="Times New Roman"/>
          <w:b w:val="false"/>
          <w:i w:val="false"/>
          <w:color w:val="000000"/>
          <w:sz w:val="28"/>
        </w:rPr>
        <w:t>
</w:t>
      </w:r>
      <w:r>
        <w:rPr>
          <w:rFonts w:ascii="Times New Roman"/>
          <w:b w:val="false"/>
          <w:i w:val="false"/>
          <w:color w:val="000000"/>
          <w:sz w:val="28"/>
        </w:rPr>
        <w:t>
      2. Техникалық және кәсіптік, орта білімнен кейінгі білім берудің білім беретін оқу бағдарламаларын іске асыратын заңды тұлғалардың білім беру қызметін лицензиялау техникалық және кәсіптік, орта білімнен кейінгі білім беру мамандықтарының сыныптауышына сәйкес біліктіліктер бойынша жүргізіледі.</w:t>
      </w:r>
      <w:r>
        <w:br/>
      </w:r>
      <w:r>
        <w:rPr>
          <w:rFonts w:ascii="Times New Roman"/>
          <w:b w:val="false"/>
          <w:i w:val="false"/>
          <w:color w:val="000000"/>
          <w:sz w:val="28"/>
        </w:rPr>
        <w:t>
      Жоғары және жоғары оқу орнынан кейінгі білім берудің білім беретін оқу бағдарламаларын іске асыратын заңды тұлғалардың білім беру қызметін лицензиялау жоғары және жоғары оқу орнынан кейінгі білім беру мамандықтарының сыныптауышына сәйкес мамандықтары бойынша жүргізіледі.</w:t>
      </w:r>
      <w:r>
        <w:br/>
      </w:r>
      <w:r>
        <w:rPr>
          <w:rFonts w:ascii="Times New Roman"/>
          <w:b w:val="false"/>
          <w:i w:val="false"/>
          <w:color w:val="000000"/>
          <w:sz w:val="28"/>
        </w:rPr>
        <w:t>
      Бұл ретте, лицензияға қосымшаларда мамандық немесе біліктілік бойынша шифр, атауы, оқу мерзімі көрсетіледі.</w:t>
      </w:r>
      <w:r>
        <w:br/>
      </w:r>
      <w:r>
        <w:rPr>
          <w:rFonts w:ascii="Times New Roman"/>
          <w:b w:val="false"/>
          <w:i w:val="false"/>
          <w:color w:val="000000"/>
          <w:sz w:val="28"/>
        </w:rPr>
        <w:t>
</w:t>
      </w:r>
      <w:r>
        <w:rPr>
          <w:rFonts w:ascii="Times New Roman"/>
          <w:b w:val="false"/>
          <w:i w:val="false"/>
          <w:color w:val="000000"/>
          <w:sz w:val="28"/>
        </w:rPr>
        <w:t>
      3. Лицензиар лицензияны беру, білім беру ұйымының қайта ұйымдастырылуына байланысты лицензияны қайта ресімдеу мәселелерін алқалы және жария қарау үшін консультациялық-кеңесші орган құрады.</w:t>
      </w:r>
      <w:r>
        <w:br/>
      </w:r>
      <w:r>
        <w:rPr>
          <w:rFonts w:ascii="Times New Roman"/>
          <w:b w:val="false"/>
          <w:i w:val="false"/>
          <w:color w:val="000000"/>
          <w:sz w:val="28"/>
        </w:rPr>
        <w:t>
</w:t>
      </w:r>
      <w:r>
        <w:rPr>
          <w:rFonts w:ascii="Times New Roman"/>
          <w:b w:val="false"/>
          <w:i w:val="false"/>
          <w:color w:val="000000"/>
          <w:sz w:val="28"/>
        </w:rPr>
        <w:t xml:space="preserve">
      4. Білім беру қызметіне лицензияның қолданысы лицензиаттың (заңды мекенжайына сәйкес) тіркелген орны бойынша әкімшілік-аумақтық бірліктің шектерімен шектеледі. </w:t>
      </w:r>
      <w:r>
        <w:br/>
      </w:r>
      <w:r>
        <w:rPr>
          <w:rFonts w:ascii="Times New Roman"/>
          <w:b w:val="false"/>
          <w:i w:val="false"/>
          <w:color w:val="000000"/>
          <w:sz w:val="28"/>
        </w:rPr>
        <w:t>
</w:t>
      </w:r>
      <w:r>
        <w:rPr>
          <w:rFonts w:ascii="Times New Roman"/>
          <w:b w:val="false"/>
          <w:i w:val="false"/>
          <w:color w:val="000000"/>
          <w:sz w:val="28"/>
        </w:rPr>
        <w:t>
      5. Лицензиардың білім беру қызметімен айналысуға құқық беретін лицензияның қолданысын Қазақстан Республикасының әкімшілік құқық бұзушылық туралы заңнамасында көзделген тәртіппен алты айға дейінгі мерзімге тоқтата тұруға құқығы бар.</w:t>
      </w:r>
      <w:r>
        <w:br/>
      </w:r>
      <w:r>
        <w:rPr>
          <w:rFonts w:ascii="Times New Roman"/>
          <w:b w:val="false"/>
          <w:i w:val="false"/>
          <w:color w:val="000000"/>
          <w:sz w:val="28"/>
        </w:rPr>
        <w:t>
</w:t>
      </w:r>
      <w:r>
        <w:rPr>
          <w:rFonts w:ascii="Times New Roman"/>
          <w:b w:val="false"/>
          <w:i w:val="false"/>
          <w:color w:val="000000"/>
          <w:sz w:val="28"/>
        </w:rPr>
        <w:t>
      6. Білім беру ұйымы оның түрін өзгерту жолымен қайта ұйымдастырылған жағдайда, қайта ұйымдастыру нәтижесінде жаңадан пайда болған білім беру ұйымының білім беру қызметінің тиісті түрін және (немесе) кіші түрін лицензиялау кезінде қойылатын біліктілік талаптарына сәйкестігі расталған жағдайда, оның қолда бар лицензиясы және (немесе) лицензияға қосымшасы қайта ресімдеуге жатады.</w:t>
      </w:r>
      <w:r>
        <w:br/>
      </w:r>
      <w:r>
        <w:rPr>
          <w:rFonts w:ascii="Times New Roman"/>
          <w:b w:val="false"/>
          <w:i w:val="false"/>
          <w:color w:val="000000"/>
          <w:sz w:val="28"/>
        </w:rPr>
        <w:t>
      Бюджет қаражаты есебiнен қаржыландырылатын бiлiм беру ұйымдары қайта ұйымдастырылған жағдайда, лицензиар қайта ұйымдастыруды жүргізгенге дейін қайта ұйымдастырылатын білім беру ұйымының біліктілік талаптарына сәйкестігіне тексеру жүргізеді. Қайта ұйымдастыру жүргізілгеннен кейін лицензиат лицензияны қайта ресімдеуге өтініш береді, ал лицензиар өзі бұрын жүргізген біліктілік талаптарына сәйкестігін тексеру негізінде лицензияны және (немесе) лицензияға қосымшаны береді.</w:t>
      </w:r>
      <w:r>
        <w:br/>
      </w:r>
      <w:r>
        <w:rPr>
          <w:rFonts w:ascii="Times New Roman"/>
          <w:b w:val="false"/>
          <w:i w:val="false"/>
          <w:color w:val="000000"/>
          <w:sz w:val="28"/>
        </w:rPr>
        <w:t>
      Лицензияны және (немесе) лицензияға қосымшаны қайта ресімдеу үшін лицензиат Қазақстан Республикасының Үкіметі бекітетін нысан бойынша өтінішті, лицензиялық алымның төленгенін растайтын құжатты, сондай-ақ:</w:t>
      </w:r>
      <w:r>
        <w:br/>
      </w:r>
      <w:r>
        <w:rPr>
          <w:rFonts w:ascii="Times New Roman"/>
          <w:b w:val="false"/>
          <w:i w:val="false"/>
          <w:color w:val="000000"/>
          <w:sz w:val="28"/>
        </w:rPr>
        <w:t>
      1) лицензияны және (немесе) лицензияға қосымшаны қайта ресімдеуге негіз болған өзгерістер туралы ақпаратты қамтитын құжаттардың көшірмелерін;</w:t>
      </w:r>
      <w:r>
        <w:br/>
      </w:r>
      <w:r>
        <w:rPr>
          <w:rFonts w:ascii="Times New Roman"/>
          <w:b w:val="false"/>
          <w:i w:val="false"/>
          <w:color w:val="000000"/>
          <w:sz w:val="28"/>
        </w:rPr>
        <w:t>
      2) өзінің бiлiктiлiк талаптарына сәйкестігі туралы мәлiметтер мен құжаттарды береді.</w:t>
      </w:r>
      <w:r>
        <w:br/>
      </w:r>
      <w:r>
        <w:rPr>
          <w:rFonts w:ascii="Times New Roman"/>
          <w:b w:val="false"/>
          <w:i w:val="false"/>
          <w:color w:val="000000"/>
          <w:sz w:val="28"/>
        </w:rPr>
        <w:t>
      Лицензиар осы тармақта көзделген негіз бойынша бастама жасалған лицензияны және (немесе) лицензияға қосымшаны:</w:t>
      </w:r>
      <w:r>
        <w:br/>
      </w:r>
      <w:r>
        <w:rPr>
          <w:rFonts w:ascii="Times New Roman"/>
          <w:b w:val="false"/>
          <w:i w:val="false"/>
          <w:color w:val="000000"/>
          <w:sz w:val="28"/>
        </w:rPr>
        <w:t>
      1) осы тармақтың үшінші бөлігінде көрсетілген құжаттар ұсынылмаған немесе тиісті түрде ресімделмеген;</w:t>
      </w:r>
      <w:r>
        <w:br/>
      </w:r>
      <w:r>
        <w:rPr>
          <w:rFonts w:ascii="Times New Roman"/>
          <w:b w:val="false"/>
          <w:i w:val="false"/>
          <w:color w:val="000000"/>
          <w:sz w:val="28"/>
        </w:rPr>
        <w:t>
      2) өтініш беруші біліктілік талаптарына сәйкес келмеген жағдайда қайта ресімдеуден бас тартады.</w:t>
      </w:r>
      <w:r>
        <w:br/>
      </w:r>
      <w:r>
        <w:rPr>
          <w:rFonts w:ascii="Times New Roman"/>
          <w:b w:val="false"/>
          <w:i w:val="false"/>
          <w:color w:val="000000"/>
          <w:sz w:val="28"/>
        </w:rPr>
        <w:t>
      Лицензия және оған қосымшалар тиісті құжаттармен өтініш ұсынылған күннен бастап күнтізбелік отыз күн ішінде қайта ресімделеді.</w:t>
      </w:r>
      <w:r>
        <w:br/>
      </w:r>
      <w:r>
        <w:rPr>
          <w:rFonts w:ascii="Times New Roman"/>
          <w:b w:val="false"/>
          <w:i w:val="false"/>
          <w:color w:val="000000"/>
          <w:sz w:val="28"/>
        </w:rPr>
        <w:t>
      Лицензия қайта ресімделгенге дейін лицензиат қызметті қайта ресімдеуге жататын лицензияның негізінде жүзеге асырады.»;</w:t>
      </w:r>
      <w:r>
        <w:br/>
      </w:r>
      <w:r>
        <w:rPr>
          <w:rFonts w:ascii="Times New Roman"/>
          <w:b w:val="false"/>
          <w:i w:val="false"/>
          <w:color w:val="000000"/>
          <w:sz w:val="28"/>
        </w:rPr>
        <w:t>
</w:t>
      </w:r>
      <w:r>
        <w:rPr>
          <w:rFonts w:ascii="Times New Roman"/>
          <w:b w:val="false"/>
          <w:i w:val="false"/>
          <w:color w:val="000000"/>
          <w:sz w:val="28"/>
        </w:rPr>
        <w:t>
      4) мынадай мазмұндағы 57-1-баппен толықтырылсын:</w:t>
      </w:r>
    </w:p>
    <w:bookmarkEnd w:id="41"/>
    <w:bookmarkStart w:name="z822" w:id="42"/>
    <w:p>
      <w:pPr>
        <w:spacing w:after="0"/>
        <w:ind w:left="0"/>
        <w:jc w:val="both"/>
      </w:pPr>
      <w:r>
        <w:rPr>
          <w:rFonts w:ascii="Times New Roman"/>
          <w:b w:val="false"/>
          <w:i w:val="false"/>
          <w:color w:val="000000"/>
          <w:sz w:val="28"/>
        </w:rPr>
        <w:t>
</w:t>
      </w:r>
      <w:r>
        <w:rPr>
          <w:rFonts w:ascii="Times New Roman"/>
          <w:b/>
          <w:i w:val="false"/>
          <w:color w:val="000000"/>
          <w:sz w:val="28"/>
        </w:rPr>
        <w:t>      «57-1-бап. Мектепке дейiнгi тәрбие мен оқыту саласындағы</w:t>
      </w:r>
      <w:r>
        <w:br/>
      </w:r>
      <w:r>
        <w:rPr>
          <w:rFonts w:ascii="Times New Roman"/>
          <w:b w:val="false"/>
          <w:i w:val="false"/>
          <w:color w:val="000000"/>
          <w:sz w:val="28"/>
        </w:rPr>
        <w:t>
</w:t>
      </w:r>
      <w:r>
        <w:rPr>
          <w:rFonts w:ascii="Times New Roman"/>
          <w:b/>
          <w:i w:val="false"/>
          <w:color w:val="000000"/>
          <w:sz w:val="28"/>
        </w:rPr>
        <w:t>                 қызметті жүзеге асырудың басталғаны немесе</w:t>
      </w:r>
      <w:r>
        <w:br/>
      </w:r>
      <w:r>
        <w:rPr>
          <w:rFonts w:ascii="Times New Roman"/>
          <w:b w:val="false"/>
          <w:i w:val="false"/>
          <w:color w:val="000000"/>
          <w:sz w:val="28"/>
        </w:rPr>
        <w:t>
</w:t>
      </w:r>
      <w:r>
        <w:rPr>
          <w:rFonts w:ascii="Times New Roman"/>
          <w:b/>
          <w:i w:val="false"/>
          <w:color w:val="000000"/>
          <w:sz w:val="28"/>
        </w:rPr>
        <w:t>                 тоқтатылғаны туралы хабарлама</w:t>
      </w:r>
    </w:p>
    <w:bookmarkEnd w:id="42"/>
    <w:bookmarkStart w:name="z823" w:id="43"/>
    <w:p>
      <w:pPr>
        <w:spacing w:after="0"/>
        <w:ind w:left="0"/>
        <w:jc w:val="both"/>
      </w:pPr>
      <w:r>
        <w:rPr>
          <w:rFonts w:ascii="Times New Roman"/>
          <w:b w:val="false"/>
          <w:i w:val="false"/>
          <w:color w:val="000000"/>
          <w:sz w:val="28"/>
        </w:rPr>
        <w:t>
      1. Мектепке дейiнгi тәрбие мен оқыту бағдарламаларын іске асыратын білім беру ұйымының қызметі Қазақстан Республикасының рұқсаттар және хабарламалар туралы заңнамасына сәйкес хабарлама жасау тәртібімен жүзеге асырылады.</w:t>
      </w:r>
      <w:r>
        <w:br/>
      </w:r>
      <w:r>
        <w:rPr>
          <w:rFonts w:ascii="Times New Roman"/>
          <w:b w:val="false"/>
          <w:i w:val="false"/>
          <w:color w:val="000000"/>
          <w:sz w:val="28"/>
        </w:rPr>
        <w:t>
</w:t>
      </w:r>
      <w:r>
        <w:rPr>
          <w:rFonts w:ascii="Times New Roman"/>
          <w:b w:val="false"/>
          <w:i w:val="false"/>
          <w:color w:val="000000"/>
          <w:sz w:val="28"/>
        </w:rPr>
        <w:t>
      2. Мектепке дейiнгi тәрбие мен оқыту саласындағы қызметті жүзеге асырудың басталғаны немесе тоқтатылғаны туралы хабарламаларды қабылдауды білім беру саласындағы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59-бапта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Бiлiм беру жүйесiндегi мемлекеттiк бақылау мемлекеттiң бiлiм алуға құқықты қамтамасыз етуіне және бiлiм берудің оқу бағдарламаларын iске асыратын заңды тұлғалардың, сондай-ақ заңды тұлға құрмай дара кәсіпкерлердің өздерi жүзеге асыратын бiлiм беру қызметiнiң Қазақстан Республикасының бiлiм беру саласындағы заңнамасының және Қазақстан Республикасының рұқсаттар және хабарламалар туралы заңнамасының талаптарына сәйкестігін сақтауға бағытталған және оны бiлiм саласындағы уәкiлеттi орган, жергiлiктi атқарушы органдар өз құзыретi шегiнде жүзеге асырады.»;</w:t>
      </w:r>
      <w:r>
        <w:br/>
      </w:r>
      <w:r>
        <w:rPr>
          <w:rFonts w:ascii="Times New Roman"/>
          <w:b w:val="false"/>
          <w:i w:val="false"/>
          <w:color w:val="000000"/>
          <w:sz w:val="28"/>
        </w:rPr>
        <w:t>
</w:t>
      </w:r>
      <w:r>
        <w:rPr>
          <w:rFonts w:ascii="Times New Roman"/>
          <w:b w:val="false"/>
          <w:i w:val="false"/>
          <w:color w:val="000000"/>
          <w:sz w:val="28"/>
        </w:rPr>
        <w:t>
      «8. Бiлiм беру ұйымдарының Қазақстан Республикасының бiлiм туралы және рұқсаттар және хабарламалар туралы заңнамасының сақтауын бақылау тексерулер нысанында және өзге де нысандарда жүзеге асырылады.»;</w:t>
      </w:r>
      <w:r>
        <w:br/>
      </w:r>
      <w:r>
        <w:rPr>
          <w:rFonts w:ascii="Times New Roman"/>
          <w:b w:val="false"/>
          <w:i w:val="false"/>
          <w:color w:val="000000"/>
          <w:sz w:val="28"/>
        </w:rPr>
        <w:t>
</w:t>
      </w:r>
      <w:r>
        <w:rPr>
          <w:rFonts w:ascii="Times New Roman"/>
          <w:b w:val="false"/>
          <w:i w:val="false"/>
          <w:color w:val="000000"/>
          <w:sz w:val="28"/>
        </w:rPr>
        <w:t>
      мынадай мазмұндағы 8-1, 8-2, 8-3 және 8-4-тармақтармен толықтырылсын:</w:t>
      </w:r>
      <w:r>
        <w:br/>
      </w:r>
      <w:r>
        <w:rPr>
          <w:rFonts w:ascii="Times New Roman"/>
          <w:b w:val="false"/>
          <w:i w:val="false"/>
          <w:color w:val="000000"/>
          <w:sz w:val="28"/>
        </w:rPr>
        <w:t>
</w:t>
      </w:r>
      <w:r>
        <w:rPr>
          <w:rFonts w:ascii="Times New Roman"/>
          <w:b w:val="false"/>
          <w:i w:val="false"/>
          <w:color w:val="000000"/>
          <w:sz w:val="28"/>
        </w:rPr>
        <w:t>
      «8-1. Лицензияның қолданысы тоқтатыла тұрған кезде лицензиаттың білім туралы құжатты бере отырып, білім берудің оқу жылын аяқтауға құқығы бар.</w:t>
      </w:r>
      <w:r>
        <w:br/>
      </w:r>
      <w:r>
        <w:rPr>
          <w:rFonts w:ascii="Times New Roman"/>
          <w:b w:val="false"/>
          <w:i w:val="false"/>
          <w:color w:val="000000"/>
          <w:sz w:val="28"/>
        </w:rPr>
        <w:t>
</w:t>
      </w:r>
      <w:r>
        <w:rPr>
          <w:rFonts w:ascii="Times New Roman"/>
          <w:b w:val="false"/>
          <w:i w:val="false"/>
          <w:color w:val="000000"/>
          <w:sz w:val="28"/>
        </w:rPr>
        <w:t>
      8-2. Лицензияның қолданысы тоқтатыла тұрған кезде лицензиат:</w:t>
      </w:r>
      <w:r>
        <w:br/>
      </w:r>
      <w:r>
        <w:rPr>
          <w:rFonts w:ascii="Times New Roman"/>
          <w:b w:val="false"/>
          <w:i w:val="false"/>
          <w:color w:val="000000"/>
          <w:sz w:val="28"/>
        </w:rPr>
        <w:t>
      1) мемлекеттік білім беру тапсырысын орналастыруға арналған конкурсқа қатысуға;</w:t>
      </w:r>
      <w:r>
        <w:br/>
      </w:r>
      <w:r>
        <w:rPr>
          <w:rFonts w:ascii="Times New Roman"/>
          <w:b w:val="false"/>
          <w:i w:val="false"/>
          <w:color w:val="000000"/>
          <w:sz w:val="28"/>
        </w:rPr>
        <w:t>
      2) лицензиямен және (немесе) оған қосымшалармен әрекеттер жасауға (тоқтатуға, қайта ресімдеуге, жаңа лицензиялар және (немесе) тоқтатыла тұрған лицензияға қосымшалар алуға) құқылы емес.</w:t>
      </w:r>
      <w:r>
        <w:br/>
      </w:r>
      <w:r>
        <w:rPr>
          <w:rFonts w:ascii="Times New Roman"/>
          <w:b w:val="false"/>
          <w:i w:val="false"/>
          <w:color w:val="000000"/>
          <w:sz w:val="28"/>
        </w:rPr>
        <w:t>
</w:t>
      </w:r>
      <w:r>
        <w:rPr>
          <w:rFonts w:ascii="Times New Roman"/>
          <w:b w:val="false"/>
          <w:i w:val="false"/>
          <w:color w:val="000000"/>
          <w:sz w:val="28"/>
        </w:rPr>
        <w:t>
      8-3. Қызметін хабарлама жасау тәртібімен жүзеге асыратын білім беру ұйымдарының қызметі тоқтатыла тұрған кезде білім беру ұйымдары:</w:t>
      </w:r>
      <w:r>
        <w:br/>
      </w:r>
      <w:r>
        <w:rPr>
          <w:rFonts w:ascii="Times New Roman"/>
          <w:b w:val="false"/>
          <w:i w:val="false"/>
          <w:color w:val="000000"/>
          <w:sz w:val="28"/>
        </w:rPr>
        <w:t>
      3) мемлекеттік білім беру тапсырысын орналастыруға арналған конкурсқа қатысуға;</w:t>
      </w:r>
      <w:r>
        <w:br/>
      </w:r>
      <w:r>
        <w:rPr>
          <w:rFonts w:ascii="Times New Roman"/>
          <w:b w:val="false"/>
          <w:i w:val="false"/>
          <w:color w:val="000000"/>
          <w:sz w:val="28"/>
        </w:rPr>
        <w:t>
      4) бұзушылықтарды жойғанға және білім беру саласындағы уәкілетті орган қызметті қайта бастағанға дейін қызметті жүзеге асыруға құқылы емес.</w:t>
      </w:r>
      <w:r>
        <w:br/>
      </w:r>
      <w:r>
        <w:rPr>
          <w:rFonts w:ascii="Times New Roman"/>
          <w:b w:val="false"/>
          <w:i w:val="false"/>
          <w:color w:val="000000"/>
          <w:sz w:val="28"/>
        </w:rPr>
        <w:t>
</w:t>
      </w:r>
      <w:r>
        <w:rPr>
          <w:rFonts w:ascii="Times New Roman"/>
          <w:b w:val="false"/>
          <w:i w:val="false"/>
          <w:color w:val="000000"/>
          <w:sz w:val="28"/>
        </w:rPr>
        <w:t>
      8-4. Қызметін хабарлама жасау тәртібімен жүзеге асыратын, мектепке дейінгі тәрбие мен оқытудың білім беру бағдарламаларын іске асыратын білім беру ұйымдары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тексерілуге жатады.</w:t>
      </w:r>
      <w:r>
        <w:br/>
      </w:r>
      <w:r>
        <w:rPr>
          <w:rFonts w:ascii="Times New Roman"/>
          <w:b w:val="false"/>
          <w:i w:val="false"/>
          <w:color w:val="000000"/>
          <w:sz w:val="28"/>
        </w:rPr>
        <w:t>
      Қызметін хабарлама жасау тәртібімен жүзеге асыратын білім беру ұйымдарының қызметін білім беру саласындағы уәкілетті органның Қазақстан Республикасының әкімшілік құқық бұзушылық туралы заңнамасында көзделген тәртіппен тоқтата тұруға құқығы бар.</w:t>
      </w:r>
      <w:r>
        <w:br/>
      </w:r>
      <w:r>
        <w:rPr>
          <w:rFonts w:ascii="Times New Roman"/>
          <w:b w:val="false"/>
          <w:i w:val="false"/>
          <w:color w:val="000000"/>
          <w:sz w:val="28"/>
        </w:rPr>
        <w:t>
      Мектепке дейінгі тәрбие мен оқыту бойынша қызметтер көрсететін субъектілер тексеру және (немесе) мемлекеттік аттестаттау нәтижесінде анықталған бұзушылықтарды жоймаған кезде, білім беру саласындағы уәкілетті орган мектепке дейінгі тәрбие мен оқыту бойынша қызметті жүзеге асырудың басталғаны немесе тоқтатылғаны туралы хабарламалар тізілімінен білім беру ұйымын алып тастайды.».</w:t>
      </w:r>
      <w:r>
        <w:br/>
      </w:r>
      <w:r>
        <w:rPr>
          <w:rFonts w:ascii="Times New Roman"/>
          <w:b w:val="false"/>
          <w:i w:val="false"/>
          <w:color w:val="000000"/>
          <w:sz w:val="28"/>
        </w:rPr>
        <w:t>
</w:t>
      </w:r>
      <w:r>
        <w:rPr>
          <w:rFonts w:ascii="Times New Roman"/>
          <w:b w:val="false"/>
          <w:i w:val="false"/>
          <w:color w:val="000000"/>
          <w:sz w:val="28"/>
        </w:rPr>
        <w:t>
      66. «Сәйкестікті бағалау саласындағы аккредиттеу туралы» 2008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15-16, 59-құжат; 2009 ж., № 15-16, 74-құжат; № 18, 84-құжат; 2010 ж., № 5, 23-құжат; 2011 ж., № 1, 2-құжат; № 11, 102-құжат; 2012 ж., № 14, 92, 95-құжаттар; № 15, 97-құжат; 2014 ж., № 1, 4-құжат):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w:t>
      </w:r>
      <w:r>
        <w:rPr>
          <w:rFonts w:ascii="Times New Roman"/>
          <w:b w:val="false"/>
          <w:i w:val="false"/>
          <w:color w:val="000000"/>
          <w:sz w:val="28"/>
        </w:rPr>
        <w:t>
      «26-бап. Аккредиттеу аттестатын кері қайтарып алу, оның қолданысын тоқтату, тоқтата тұру, одан айыру»;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Өтініш берушінің аккредиттеу аттестатын алу кезінде жалған ақпарат бергені анықталған жағдайда аккредиттеу жөніндегі органның өтініші бойынша Қазақстан Республикасының заңдарында белгіленген тәртіппен сот аккредиттеу аттестатынан айырады.».</w:t>
      </w:r>
      <w:r>
        <w:br/>
      </w:r>
      <w:r>
        <w:rPr>
          <w:rFonts w:ascii="Times New Roman"/>
          <w:b w:val="false"/>
          <w:i w:val="false"/>
          <w:color w:val="000000"/>
          <w:sz w:val="28"/>
        </w:rPr>
        <w:t>
</w:t>
      </w:r>
      <w:r>
        <w:rPr>
          <w:rFonts w:ascii="Times New Roman"/>
          <w:b w:val="false"/>
          <w:i w:val="false"/>
          <w:color w:val="000000"/>
          <w:sz w:val="28"/>
        </w:rPr>
        <w:t>
      67. «Тауар биржалары туралы» 2009 жылғы 4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9-10, 46-құжат; № 18, 84-құжат; № 19, 88-құжат; 2010 ж., № 5, 23-құжат; 2011 ж., № 1, 2-құжат; № 11, 102-құжат; № 12, 111-құжат; 2012 ж., № 10, 77-құжат; № 15, 97-құжат; 2013 ж., № 4, 21-құжат; № 14, 75-құжат; 2014 ж., № 1, 4, 9-құжаттар):</w:t>
      </w:r>
      <w:r>
        <w:br/>
      </w:r>
      <w:r>
        <w:rPr>
          <w:rFonts w:ascii="Times New Roman"/>
          <w:b w:val="false"/>
          <w:i w:val="false"/>
          <w:color w:val="000000"/>
          <w:sz w:val="28"/>
        </w:rPr>
        <w:t>
</w:t>
      </w:r>
      <w:r>
        <w:rPr>
          <w:rFonts w:ascii="Times New Roman"/>
          <w:b w:val="false"/>
          <w:i w:val="false"/>
          <w:color w:val="000000"/>
          <w:sz w:val="28"/>
        </w:rPr>
        <w:t>
      1) 1-баптың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биржалық брокер (бұдан әрi – брокер) –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сауда қызметiн реттеу саласындағы уәкiлеттi орган беретiн лицензия негiзiнде тауар биржасында өз қызметiн жүзеге асыратын, акционерлiк қоғамның немесе жауапкершiлiгi шектеулi серiктестiктiң ұйымдық-құқықтық нысанында құрылатын және клиенттiң тапсырмасы бойынша, соның есебiнен және мүддесi үшiн биржалық тауармен мәмiлелер жасайтын заңды тұлға;</w:t>
      </w:r>
      <w:r>
        <w:br/>
      </w:r>
      <w:r>
        <w:rPr>
          <w:rFonts w:ascii="Times New Roman"/>
          <w:b w:val="false"/>
          <w:i w:val="false"/>
          <w:color w:val="000000"/>
          <w:sz w:val="28"/>
        </w:rPr>
        <w:t>
      2) биржалық дилер (бұдан әрі – дилер) –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сауда қызметін реттеу саласындағы уәкілетті орган беретін лицензия негізінде тауар биржасында өз қызметін жүзеге асыратын, акционерлік қоғамның немесе жауапкершілігі шектеулі серіктестіктің ұйымдық-құқықтық нысанында құрылатын және өзінің мүддесі үшін және өзінің есебінен, сондай-ақ клиенттің тапсырмасы бойынша биржалық тауармен мәмілелер жасайтын заңды тұлға;»;</w:t>
      </w:r>
      <w:r>
        <w:br/>
      </w:r>
      <w:r>
        <w:rPr>
          <w:rFonts w:ascii="Times New Roman"/>
          <w:b w:val="false"/>
          <w:i w:val="false"/>
          <w:color w:val="000000"/>
          <w:sz w:val="28"/>
        </w:rPr>
        <w:t>
      2) </w:t>
      </w:r>
      <w:r>
        <w:rPr>
          <w:rFonts w:ascii="Times New Roman"/>
          <w:b w:val="false"/>
          <w:i w:val="false"/>
          <w:color w:val="000000"/>
          <w:sz w:val="28"/>
        </w:rPr>
        <w:t>3-баптың</w:t>
      </w:r>
      <w:r>
        <w:rPr>
          <w:rFonts w:ascii="Times New Roman"/>
          <w:b w:val="false"/>
          <w:i w:val="false"/>
          <w:color w:val="000000"/>
          <w:sz w:val="28"/>
        </w:rPr>
        <w:t xml:space="preserve"> 4)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тауар биржаларының, биржалық брокерлердің және дилерлердің қызметіне қойылатын біліктілік талаптарын және оларға сәйкестігін растайтын құжаттардың тізбесін бекітеді;»;</w:t>
      </w:r>
      <w:r>
        <w:br/>
      </w:r>
      <w:r>
        <w:rPr>
          <w:rFonts w:ascii="Times New Roman"/>
          <w:b w:val="false"/>
          <w:i w:val="false"/>
          <w:color w:val="000000"/>
          <w:sz w:val="28"/>
        </w:rPr>
        <w:t>
      3) </w:t>
      </w:r>
      <w:r>
        <w:rPr>
          <w:rFonts w:ascii="Times New Roman"/>
          <w:b w:val="false"/>
          <w:i w:val="false"/>
          <w:color w:val="000000"/>
          <w:sz w:val="28"/>
        </w:rPr>
        <w:t>4-баптың</w:t>
      </w:r>
      <w:r>
        <w:rPr>
          <w:rFonts w:ascii="Times New Roman"/>
          <w:b w:val="false"/>
          <w:i w:val="false"/>
          <w:color w:val="000000"/>
          <w:sz w:val="28"/>
        </w:rPr>
        <w:t xml:space="preserve"> 3-5) және 10) тармақшалары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«3-5) тауар биржаларының, биржалық брокерлердің және дилерлердің қызметіне қойылатын біліктілік талаптарын және оларға сәйкестігін растайтын құжаттардың тізбесін әзірлейді;»;</w:t>
      </w:r>
      <w:r>
        <w:br/>
      </w:r>
      <w:r>
        <w:rPr>
          <w:rFonts w:ascii="Times New Roman"/>
          <w:b w:val="false"/>
          <w:i w:val="false"/>
          <w:color w:val="000000"/>
          <w:sz w:val="28"/>
        </w:rPr>
        <w:t>
</w:t>
      </w:r>
      <w:r>
        <w:rPr>
          <w:rFonts w:ascii="Times New Roman"/>
          <w:b w:val="false"/>
          <w:i w:val="false"/>
          <w:color w:val="000000"/>
          <w:sz w:val="28"/>
        </w:rPr>
        <w:t>
      «10) Қазақстан Республикасының рұқсаттар және хабарламалар туралы заңнамасында белгіленген тәртіппен тауар биржалары саласындағы қызметті лицензиялауды жүзеге асырады;»;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5-бап</w:t>
      </w:r>
      <w:r>
        <w:rPr>
          <w:rFonts w:ascii="Times New Roman"/>
          <w:b w:val="false"/>
          <w:i w:val="false"/>
          <w:color w:val="000000"/>
          <w:sz w:val="28"/>
        </w:rPr>
        <w:t xml:space="preserve"> мынадай редакцияда жазылсын:</w:t>
      </w:r>
    </w:p>
    <w:bookmarkEnd w:id="43"/>
    <w:bookmarkStart w:name="z847" w:id="44"/>
    <w:p>
      <w:pPr>
        <w:spacing w:after="0"/>
        <w:ind w:left="0"/>
        <w:jc w:val="both"/>
      </w:pPr>
      <w:r>
        <w:rPr>
          <w:rFonts w:ascii="Times New Roman"/>
          <w:b w:val="false"/>
          <w:i w:val="false"/>
          <w:color w:val="000000"/>
          <w:sz w:val="28"/>
        </w:rPr>
        <w:t>
</w:t>
      </w:r>
      <w:r>
        <w:rPr>
          <w:rFonts w:ascii="Times New Roman"/>
          <w:b/>
          <w:i w:val="false"/>
          <w:color w:val="000000"/>
          <w:sz w:val="28"/>
        </w:rPr>
        <w:t>      «5-бап. Тауар биржалары саласындағы қызметті лицензиялау</w:t>
      </w:r>
    </w:p>
    <w:bookmarkEnd w:id="44"/>
    <w:bookmarkStart w:name="z848" w:id="45"/>
    <w:p>
      <w:pPr>
        <w:spacing w:after="0"/>
        <w:ind w:left="0"/>
        <w:jc w:val="both"/>
      </w:pPr>
      <w:r>
        <w:rPr>
          <w:rFonts w:ascii="Times New Roman"/>
          <w:b w:val="false"/>
          <w:i w:val="false"/>
          <w:color w:val="000000"/>
          <w:sz w:val="28"/>
        </w:rPr>
        <w:t>      Тауар биржалары саласындағы қызметті лицензиялау Қазақстан Республикасының рұқсаттар және хабарламалар туралы заңнамасында белгіленген тәртіппен жүзеге асырылады.»;</w:t>
      </w:r>
      <w:r>
        <w:br/>
      </w:r>
      <w:r>
        <w:rPr>
          <w:rFonts w:ascii="Times New Roman"/>
          <w:b w:val="false"/>
          <w:i w:val="false"/>
          <w:color w:val="000000"/>
          <w:sz w:val="28"/>
        </w:rPr>
        <w:t>
      5) </w:t>
      </w:r>
      <w:r>
        <w:rPr>
          <w:rFonts w:ascii="Times New Roman"/>
          <w:b w:val="false"/>
          <w:i w:val="false"/>
          <w:color w:val="000000"/>
          <w:sz w:val="28"/>
        </w:rPr>
        <w:t>19-баптың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Тауар биржасындағы брокерлік және дилерлік қызмет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уәкілетті орган беретін лицензия негізінде жүзеге асырылады.».</w:t>
      </w:r>
      <w:r>
        <w:br/>
      </w:r>
      <w:r>
        <w:rPr>
          <w:rFonts w:ascii="Times New Roman"/>
          <w:b w:val="false"/>
          <w:i w:val="false"/>
          <w:color w:val="000000"/>
          <w:sz w:val="28"/>
        </w:rPr>
        <w:t>
      68. «Қазақстан Республикасындағы сот-сараптама қызметі туралы» 2010 жылғы 20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1-2, 3-құжат; 2013 ж., № 13, 64-құжат):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Біліктілік комиссиялары қызметінің қағидаларын және олардың құрамын Қазақстан Республикасының Әділет министрлігі немесе денсаулық сақтау саласындағы уәкілетті орган айқындайды.»;</w:t>
      </w:r>
      <w:r>
        <w:br/>
      </w:r>
      <w:r>
        <w:rPr>
          <w:rFonts w:ascii="Times New Roman"/>
          <w:b w:val="false"/>
          <w:i w:val="false"/>
          <w:color w:val="000000"/>
          <w:sz w:val="28"/>
        </w:rPr>
        <w:t>
</w:t>
      </w:r>
      <w:r>
        <w:rPr>
          <w:rFonts w:ascii="Times New Roman"/>
          <w:b w:val="false"/>
          <w:i w:val="false"/>
          <w:color w:val="000000"/>
          <w:sz w:val="28"/>
        </w:rPr>
        <w:t>
      мынадай мазмұндағы 4-тармақпен толықтырылсын:</w:t>
      </w:r>
      <w:r>
        <w:br/>
      </w:r>
      <w:r>
        <w:rPr>
          <w:rFonts w:ascii="Times New Roman"/>
          <w:b w:val="false"/>
          <w:i w:val="false"/>
          <w:color w:val="000000"/>
          <w:sz w:val="28"/>
        </w:rPr>
        <w:t>
</w:t>
      </w:r>
      <w:r>
        <w:rPr>
          <w:rFonts w:ascii="Times New Roman"/>
          <w:b w:val="false"/>
          <w:i w:val="false"/>
          <w:color w:val="000000"/>
          <w:sz w:val="28"/>
        </w:rPr>
        <w:t>
      «4. Сот сарапшысы біліктілігін беру үшін біліктілік емтихандарын қабылдау тәртібін Қазақстан Республикасының Үкіметі айқындайды.»;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Аттестаттау комиссиялары қызметінің қағидаларын және олардың құрамын Қазақстан Республикасының Әділет министрлігі немесе денсаулық сақтау саласындағы уәкілетті орган айқындайды.»;</w:t>
      </w:r>
      <w:r>
        <w:br/>
      </w:r>
      <w:r>
        <w:rPr>
          <w:rFonts w:ascii="Times New Roman"/>
          <w:b w:val="false"/>
          <w:i w:val="false"/>
          <w:color w:val="000000"/>
          <w:sz w:val="28"/>
        </w:rPr>
        <w:t>
</w:t>
      </w:r>
      <w:r>
        <w:rPr>
          <w:rFonts w:ascii="Times New Roman"/>
          <w:b w:val="false"/>
          <w:i w:val="false"/>
          <w:color w:val="000000"/>
          <w:sz w:val="28"/>
        </w:rPr>
        <w:t>
      мынадай мазмұндағы 3-тармақпен толықтырылсын:</w:t>
      </w:r>
      <w:r>
        <w:br/>
      </w:r>
      <w:r>
        <w:rPr>
          <w:rFonts w:ascii="Times New Roman"/>
          <w:b w:val="false"/>
          <w:i w:val="false"/>
          <w:color w:val="000000"/>
          <w:sz w:val="28"/>
        </w:rPr>
        <w:t>
</w:t>
      </w:r>
      <w:r>
        <w:rPr>
          <w:rFonts w:ascii="Times New Roman"/>
          <w:b w:val="false"/>
          <w:i w:val="false"/>
          <w:color w:val="000000"/>
          <w:sz w:val="28"/>
        </w:rPr>
        <w:t>
      «3. Сот сарапшысын аттестаттауды, оның ішінде кезектен тыс аттестаттауды жүргізу тәртібін Қазақстан Республикасының Үкіметі айқындайды.»;</w:t>
      </w:r>
      <w:r>
        <w:br/>
      </w:r>
      <w:r>
        <w:rPr>
          <w:rFonts w:ascii="Times New Roman"/>
          <w:b w:val="false"/>
          <w:i w:val="false"/>
          <w:color w:val="000000"/>
          <w:sz w:val="28"/>
        </w:rPr>
        <w:t>
</w:t>
      </w:r>
      <w:r>
        <w:rPr>
          <w:rFonts w:ascii="Times New Roman"/>
          <w:b w:val="false"/>
          <w:i w:val="false"/>
          <w:color w:val="000000"/>
          <w:sz w:val="28"/>
        </w:rPr>
        <w:t>
      3) 15-баптың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Сот-сараптама қызметімен айналысуға лицензияны берудің, беруден бас тартудың тәртібі мен шарттары Қазақстан Республикасының рұқсаттар және хабарламалар туралы заңнамасында белгіленеді.»;</w:t>
      </w:r>
      <w:r>
        <w:br/>
      </w:r>
      <w:r>
        <w:rPr>
          <w:rFonts w:ascii="Times New Roman"/>
          <w:b w:val="false"/>
          <w:i w:val="false"/>
          <w:color w:val="000000"/>
          <w:sz w:val="28"/>
        </w:rPr>
        <w:t>
</w:t>
      </w:r>
      <w:r>
        <w:rPr>
          <w:rFonts w:ascii="Times New Roman"/>
          <w:b w:val="false"/>
          <w:i w:val="false"/>
          <w:color w:val="000000"/>
          <w:sz w:val="28"/>
        </w:rPr>
        <w:t>
      4) 16-баптың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Сот-сараптама қызметімен айналысуға лицензияның қолданысын тоқтата тұрудың, қайта бастаудың, тоқтатудың және одан айырудың тәртібі, негіздері мен шарттары Қазақстан Республикасының рұқсаттар және хабарламалар туралы заңнамасында белгіленеді.</w:t>
      </w:r>
      <w:r>
        <w:br/>
      </w:r>
      <w:r>
        <w:rPr>
          <w:rFonts w:ascii="Times New Roman"/>
          <w:b w:val="false"/>
          <w:i w:val="false"/>
          <w:color w:val="000000"/>
          <w:sz w:val="28"/>
        </w:rPr>
        <w:t>
</w:t>
      </w:r>
      <w:r>
        <w:rPr>
          <w:rFonts w:ascii="Times New Roman"/>
          <w:b w:val="false"/>
          <w:i w:val="false"/>
          <w:color w:val="000000"/>
          <w:sz w:val="28"/>
        </w:rPr>
        <w:t>
      2. Қазақстан Республикасының рұқсаттар және хабарламалар туралы заңнамасында көзделген жалпы негіздерден басқа, жеке тұлғаның сот-сараптама қызметімен айналысуына лицензияның қолданысы:</w:t>
      </w:r>
      <w:r>
        <w:br/>
      </w:r>
      <w:r>
        <w:rPr>
          <w:rFonts w:ascii="Times New Roman"/>
          <w:b w:val="false"/>
          <w:i w:val="false"/>
          <w:color w:val="000000"/>
          <w:sz w:val="28"/>
        </w:rPr>
        <w:t>
      1) ол мемлекеттік қызметте болған;</w:t>
      </w:r>
      <w:r>
        <w:br/>
      </w:r>
      <w:r>
        <w:rPr>
          <w:rFonts w:ascii="Times New Roman"/>
          <w:b w:val="false"/>
          <w:i w:val="false"/>
          <w:color w:val="000000"/>
          <w:sz w:val="28"/>
        </w:rPr>
        <w:t>
      2) ол Қазақстан Республикасы Парламенті депутатының, өз қызметін бюджет қаражаты есебінен ақы төленетін тұрақты немесе босатылған негізде жүзеге асыратын мәслихат депутатының өкілеттіктерін атқарған;</w:t>
      </w:r>
      <w:r>
        <w:br/>
      </w:r>
      <w:r>
        <w:rPr>
          <w:rFonts w:ascii="Times New Roman"/>
          <w:b w:val="false"/>
          <w:i w:val="false"/>
          <w:color w:val="000000"/>
          <w:sz w:val="28"/>
        </w:rPr>
        <w:t>
      3) сот сараптамасы органдарында сарапшы лауазымында жұмыс істеген;</w:t>
      </w:r>
      <w:r>
        <w:br/>
      </w:r>
      <w:r>
        <w:rPr>
          <w:rFonts w:ascii="Times New Roman"/>
          <w:b w:val="false"/>
          <w:i w:val="false"/>
          <w:color w:val="000000"/>
          <w:sz w:val="28"/>
        </w:rPr>
        <w:t>
      4) мерзімді әскери қызметті өткерген кезеңде тоқтатыла тұрады.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рұқсаттар және хабарламалар туралы заңнамасында көзделген жалпы негіздерден басқа, жеке тұлғаның сот-сараптама қызметімен айналысуына лицензияның қолданысын тоқтатуды:</w:t>
      </w:r>
      <w:r>
        <w:br/>
      </w:r>
      <w:r>
        <w:rPr>
          <w:rFonts w:ascii="Times New Roman"/>
          <w:b w:val="false"/>
          <w:i w:val="false"/>
          <w:color w:val="000000"/>
          <w:sz w:val="28"/>
        </w:rPr>
        <w:t>
      адам соттың заңды күшіне енген шешімі бойынша әрекетке қабілетсіз немесе әрекет қабілеті шектеулі, қайтыс болған не хабарсыз кеткен деп танылған;</w:t>
      </w:r>
      <w:r>
        <w:br/>
      </w:r>
      <w:r>
        <w:rPr>
          <w:rFonts w:ascii="Times New Roman"/>
          <w:b w:val="false"/>
          <w:i w:val="false"/>
          <w:color w:val="000000"/>
          <w:sz w:val="28"/>
        </w:rPr>
        <w:t>
      адам Қазақстан Республикасының азаматтығын жоғалтқан;</w:t>
      </w:r>
      <w:r>
        <w:br/>
      </w:r>
      <w:r>
        <w:rPr>
          <w:rFonts w:ascii="Times New Roman"/>
          <w:b w:val="false"/>
          <w:i w:val="false"/>
          <w:color w:val="000000"/>
          <w:sz w:val="28"/>
        </w:rPr>
        <w:t>
      адам қасақана қылмыс жасағаны үшін ақталмайтын негіздер бойынша қылмыстық жауаптылықтан босатылған;</w:t>
      </w:r>
      <w:r>
        <w:br/>
      </w:r>
      <w:r>
        <w:rPr>
          <w:rFonts w:ascii="Times New Roman"/>
          <w:b w:val="false"/>
          <w:i w:val="false"/>
          <w:color w:val="000000"/>
          <w:sz w:val="28"/>
        </w:rPr>
        <w:t>
      соттың адамға қатысты айыптау үкімі заңды күшіне енген жағдайларда, Қазақстан Республикасының Әділет министрлігі немесе денсаулық сақтау саласындағы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4. Қазақстан Республикасының рұқсаттар және хабарламалар туралы заңнамасында көзделген жалпы негіздерден басқа, жеке тұлғаның сот-сараптама қызметімен айналысуына лицензиядан айыру:</w:t>
      </w:r>
      <w:r>
        <w:br/>
      </w:r>
      <w:r>
        <w:rPr>
          <w:rFonts w:ascii="Times New Roman"/>
          <w:b w:val="false"/>
          <w:i w:val="false"/>
          <w:color w:val="000000"/>
          <w:sz w:val="28"/>
        </w:rPr>
        <w:t>
      1) адам сот-сараптама қызметін жүзеге асыру кезінде Қазақстан Республикасының заңнамасын өрескел не бірнеше рет бұзған;</w:t>
      </w:r>
      <w:r>
        <w:br/>
      </w:r>
      <w:r>
        <w:rPr>
          <w:rFonts w:ascii="Times New Roman"/>
          <w:b w:val="false"/>
          <w:i w:val="false"/>
          <w:color w:val="000000"/>
          <w:sz w:val="28"/>
        </w:rPr>
        <w:t>
      2) адамды аттестаттау нәтижелерімен расталған кәсіптік даярлығының жеткіліксіз деңгейі салдарынан оның сот сарапшысы міндеттерін атқаруы мүмкін болмаған;</w:t>
      </w:r>
      <w:r>
        <w:br/>
      </w:r>
      <w:r>
        <w:rPr>
          <w:rFonts w:ascii="Times New Roman"/>
          <w:b w:val="false"/>
          <w:i w:val="false"/>
          <w:color w:val="000000"/>
          <w:sz w:val="28"/>
        </w:rPr>
        <w:t>
      3) адам аттестаттаудан өтуден жалтарған жағдайларда, Қазақстан Республикасы Әділет министрлігінің немесе денсаулық сақтау саласындағы уәкілетті органның қуынымы бойынша сот тәртібімен жүзеге асырылады.</w:t>
      </w:r>
      <w:r>
        <w:br/>
      </w:r>
      <w:r>
        <w:rPr>
          <w:rFonts w:ascii="Times New Roman"/>
          <w:b w:val="false"/>
          <w:i w:val="false"/>
          <w:color w:val="000000"/>
          <w:sz w:val="28"/>
        </w:rPr>
        <w:t>
      Көрсетілген жағдайларда, Қазақстан Республикасының Әділет министрлігі немесе денсаулық сақтау саласындағы уәкілетті орган жанындағы сот-сараптама қызметiн лицензиялау жөнiндегi комиссия сот-сараптама қызметiмен айналысуға лицензиядан айыру туралы қуыным арызды дайындау жөніндегі ұсыныспен лицензиялаушы органның басшысына жүгiнедi.</w:t>
      </w:r>
      <w:r>
        <w:br/>
      </w:r>
      <w:r>
        <w:rPr>
          <w:rFonts w:ascii="Times New Roman"/>
          <w:b w:val="false"/>
          <w:i w:val="false"/>
          <w:color w:val="000000"/>
          <w:sz w:val="28"/>
        </w:rPr>
        <w:t>
      Сот-сараптама қызметiмен айналысуға лицензиядан айыру оның қолданысын тоқтатуға әкеп соғады.».</w:t>
      </w:r>
      <w:r>
        <w:br/>
      </w:r>
      <w:r>
        <w:rPr>
          <w:rFonts w:ascii="Times New Roman"/>
          <w:b w:val="false"/>
          <w:i w:val="false"/>
          <w:color w:val="000000"/>
          <w:sz w:val="28"/>
        </w:rPr>
        <w:t>
</w:t>
      </w:r>
      <w:r>
        <w:rPr>
          <w:rFonts w:ascii="Times New Roman"/>
          <w:b w:val="false"/>
          <w:i w:val="false"/>
          <w:color w:val="000000"/>
          <w:sz w:val="28"/>
        </w:rPr>
        <w:t>
      69. «Атқарушылық iс жүргiзу және сот орындаушыларының мәртебесi туралы» 2010 жылғы 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7, 27-құжат; № 24, 145-құжат; 2011 ж., № 1, 3-құжат; № 5, 43-құжат; № 24, 196-құжат; 2012 ж., № 6, 43-құжат; № 8, 64-құжат; № 13, 91-құжат; № 21-22, 124-құжат; 2013 ж., № 2, 10-құжат; № 9, 51-құжат; № 10-11, 56-құжат; № 15, 76-құжат; 2014 ж., № 1, 9-құжат; № 4-5, 24-құжат; № 6, 27-құжат):</w:t>
      </w:r>
      <w:r>
        <w:br/>
      </w:r>
      <w:r>
        <w:rPr>
          <w:rFonts w:ascii="Times New Roman"/>
          <w:b w:val="false"/>
          <w:i w:val="false"/>
          <w:color w:val="000000"/>
          <w:sz w:val="28"/>
        </w:rPr>
        <w:t>
</w:t>
      </w:r>
      <w:r>
        <w:rPr>
          <w:rFonts w:ascii="Times New Roman"/>
          <w:b w:val="false"/>
          <w:i w:val="false"/>
          <w:color w:val="000000"/>
          <w:sz w:val="28"/>
        </w:rPr>
        <w:t>
      1) 142-баптың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Біліктілік емтиханын тапсыруға жіберу үшін қажетті құжаттардың тізбесі уәкілетті орган бекітетін біліктілік емтихандары туралы ережеде белгіленеді. Жеке сот орындаушысының лицензиясын берудің мерзімдері мен тәртібі Қазақстан Республикасының рұқсаттар және хабарламалар туралы заңнамасына сәйкес белгіленеді.»;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144-бапта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рұқсаттар және хабарламалар туралы заңнамасында көзделген жалпы негіздерден басқа, жеке сот орындаушысы лицензиясының қолданысын тоқтату уәкілетті органның қуынымы бойынша мынадай жағдайларда:»;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рұқсаттар және хабарламалар туралы заңнамасында көзделген жалпы негіздерден басқа, жеке сот орындаушысы лицензиясының қолданысы уәкілетті органның шешімі бойынша:».</w:t>
      </w:r>
      <w:r>
        <w:br/>
      </w:r>
      <w:r>
        <w:rPr>
          <w:rFonts w:ascii="Times New Roman"/>
          <w:b w:val="false"/>
          <w:i w:val="false"/>
          <w:color w:val="000000"/>
          <w:sz w:val="28"/>
        </w:rPr>
        <w:t>
</w:t>
      </w:r>
      <w:r>
        <w:rPr>
          <w:rFonts w:ascii="Times New Roman"/>
          <w:b w:val="false"/>
          <w:i w:val="false"/>
          <w:color w:val="000000"/>
          <w:sz w:val="28"/>
        </w:rPr>
        <w:t>
      70. «Жер қойнауы және жер қойнауын пайдалану туралы» 2010 жылғы 24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12, 60-құжат; 2011 ж., № 1, 2-құжат; № 11, 102-құжат; № 12, 111-құжат; 2012 ж., № 2, 11, 14-құжаттар; № 3, 21-құжат; № 4, 30-құжат; № 6, 46-құжат; № 8, 64-құжат; № 11, 80-құжат; № 15, 97-құжат; № 23-24, 125-құжат; 2013 ж., № 9, 51-құжат; № 14, 75-құжат; № 15, 81-құжат; 2014 ж., № 4-5, 24-құжат; 2014 жылғы 15 сәуірде «Егемен Қазақстан» және «Казахстанская правда» газеттерінде жарияланған «Қазақстан Республикасының кейбір заңнамалық актілеріне азаматтық қорғау мәселелері бойынша өзгерістер мен толықтырулар енгізу туралы» 2014 жылғы 11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16-бап</w:t>
      </w:r>
      <w:r>
        <w:rPr>
          <w:rFonts w:ascii="Times New Roman"/>
          <w:b w:val="false"/>
          <w:i w:val="false"/>
          <w:color w:val="000000"/>
          <w:sz w:val="28"/>
        </w:rPr>
        <w:t xml:space="preserve"> мынадай мазмұндағы 61-1) тармақшамен толықтырылсын:</w:t>
      </w:r>
      <w:r>
        <w:br/>
      </w:r>
      <w:r>
        <w:rPr>
          <w:rFonts w:ascii="Times New Roman"/>
          <w:b w:val="false"/>
          <w:i w:val="false"/>
          <w:color w:val="000000"/>
          <w:sz w:val="28"/>
        </w:rPr>
        <w:t>
</w:t>
      </w:r>
      <w:r>
        <w:rPr>
          <w:rFonts w:ascii="Times New Roman"/>
          <w:b w:val="false"/>
          <w:i w:val="false"/>
          <w:color w:val="000000"/>
          <w:sz w:val="28"/>
        </w:rPr>
        <w:t>
      «61-1) ілеспе газды өңдеуді дамыту бағдарламасын орындау туралы есептіліктің нысандары мен мерзімдерін бекітеді;»;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«15) ілеспе газды өңдеуді дамыту бағдарламасын орындау туралы есептіліктің нысандары мен мерзімдерін әзірлеу;»;</w:t>
      </w:r>
      <w:r>
        <w:br/>
      </w:r>
      <w:r>
        <w:rPr>
          <w:rFonts w:ascii="Times New Roman"/>
          <w:b w:val="false"/>
          <w:i w:val="false"/>
          <w:color w:val="000000"/>
          <w:sz w:val="28"/>
        </w:rPr>
        <w:t>
</w:t>
      </w:r>
      <w:r>
        <w:rPr>
          <w:rFonts w:ascii="Times New Roman"/>
          <w:b w:val="false"/>
          <w:i w:val="false"/>
          <w:color w:val="000000"/>
          <w:sz w:val="28"/>
        </w:rPr>
        <w:t>
      мынадай мазмұндағы 16-1) тармақшамен толықтырылсын:</w:t>
      </w:r>
      <w:r>
        <w:br/>
      </w:r>
      <w:r>
        <w:rPr>
          <w:rFonts w:ascii="Times New Roman"/>
          <w:b w:val="false"/>
          <w:i w:val="false"/>
          <w:color w:val="000000"/>
          <w:sz w:val="28"/>
        </w:rPr>
        <w:t>
</w:t>
      </w:r>
      <w:r>
        <w:rPr>
          <w:rFonts w:ascii="Times New Roman"/>
          <w:b w:val="false"/>
          <w:i w:val="false"/>
          <w:color w:val="000000"/>
          <w:sz w:val="28"/>
        </w:rPr>
        <w:t>
      «16-1) мұнай және газ саласындағы лицензиялауды жүзеге асыру;»;</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62-бапта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 алып тасталсын;</w:t>
      </w:r>
      <w:r>
        <w:br/>
      </w:r>
      <w:r>
        <w:rPr>
          <w:rFonts w:ascii="Times New Roman"/>
          <w:b w:val="false"/>
          <w:i w:val="false"/>
          <w:color w:val="000000"/>
          <w:sz w:val="28"/>
        </w:rPr>
        <w:t>
</w:t>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«Жер қойнауын пайдалануға арналған келісімшарттың жобасына міндетті құқықтық, экологиялық, экономикалық сараптамалар жасалуға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63-бап</w:t>
      </w:r>
      <w:r>
        <w:rPr>
          <w:rFonts w:ascii="Times New Roman"/>
          <w:b w:val="false"/>
          <w:i w:val="false"/>
          <w:color w:val="000000"/>
          <w:sz w:val="28"/>
        </w:rPr>
        <w:t xml:space="preserve"> мынадай редакцияда жазылсын:</w:t>
      </w:r>
    </w:p>
    <w:bookmarkEnd w:id="45"/>
    <w:bookmarkStart w:name="z892" w:id="46"/>
    <w:p>
      <w:pPr>
        <w:spacing w:after="0"/>
        <w:ind w:left="0"/>
        <w:jc w:val="both"/>
      </w:pPr>
      <w:r>
        <w:rPr>
          <w:rFonts w:ascii="Times New Roman"/>
          <w:b w:val="false"/>
          <w:i w:val="false"/>
          <w:color w:val="000000"/>
          <w:sz w:val="28"/>
        </w:rPr>
        <w:t>
</w:t>
      </w:r>
      <w:r>
        <w:rPr>
          <w:rFonts w:ascii="Times New Roman"/>
          <w:b/>
          <w:i w:val="false"/>
          <w:color w:val="000000"/>
          <w:sz w:val="28"/>
        </w:rPr>
        <w:t>      «63-бап. Жұмыс бағдарламасы</w:t>
      </w:r>
    </w:p>
    <w:bookmarkEnd w:id="46"/>
    <w:bookmarkStart w:name="z893" w:id="47"/>
    <w:p>
      <w:pPr>
        <w:spacing w:after="0"/>
        <w:ind w:left="0"/>
        <w:jc w:val="both"/>
      </w:pPr>
      <w:r>
        <w:rPr>
          <w:rFonts w:ascii="Times New Roman"/>
          <w:b w:val="false"/>
          <w:i w:val="false"/>
          <w:color w:val="000000"/>
          <w:sz w:val="28"/>
        </w:rPr>
        <w:t>
      1. Жұмыс бағдарламасы келісімшарттың міндетті бөлігі (қосымшасы) болып табылады, белгіленген тәртіппен әзірленген және бекітілген жобалау құжаттарының негізінде жасалады.</w:t>
      </w:r>
      <w:r>
        <w:br/>
      </w:r>
      <w:r>
        <w:rPr>
          <w:rFonts w:ascii="Times New Roman"/>
          <w:b w:val="false"/>
          <w:i w:val="false"/>
          <w:color w:val="000000"/>
          <w:sz w:val="28"/>
        </w:rPr>
        <w:t>
</w:t>
      </w:r>
      <w:r>
        <w:rPr>
          <w:rFonts w:ascii="Times New Roman"/>
          <w:b w:val="false"/>
          <w:i w:val="false"/>
          <w:color w:val="000000"/>
          <w:sz w:val="28"/>
        </w:rPr>
        <w:t>
      2. Нәтижесінде жұмыс бағдарламасының көрсеткіштері өзгеретін жобалау құжаттарының көрсеткіштері өзгерген кезде жұмыс бағдарламасына тиісті өзгерістер енгізілуге тиіс. Жұмыс бағдарламасына өзгерістер жер қойнауын пайдаланушы мен құзыретті орган немесе облыстың, республикалық маңызы бар қаланың, астананың жергілікті атқарушы органы арасындағы келісімшартқа қосымша келісімге қол қою арқылы енгізіледі.»;</w:t>
      </w:r>
      <w:r>
        <w:br/>
      </w:r>
      <w:r>
        <w:rPr>
          <w:rFonts w:ascii="Times New Roman"/>
          <w:b w:val="false"/>
          <w:i w:val="false"/>
          <w:color w:val="000000"/>
          <w:sz w:val="28"/>
        </w:rPr>
        <w:t>
</w:t>
      </w:r>
      <w:r>
        <w:rPr>
          <w:rFonts w:ascii="Times New Roman"/>
          <w:b w:val="false"/>
          <w:i w:val="false"/>
          <w:color w:val="000000"/>
          <w:sz w:val="28"/>
        </w:rPr>
        <w:t>
      5) 68-баптың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Жер қойнауын пайдалануға арналған келісімшарт белгіленген тәртіппен бекітілген жобалау құжаттарының, сондай-ақ келісімшарт жасасуға мүмкіндік беретін міндетті сараптамалардың нәтижелерін алу негізінде жасалады.»;</w:t>
      </w:r>
      <w:r>
        <w:br/>
      </w:r>
      <w:r>
        <w:rPr>
          <w:rFonts w:ascii="Times New Roman"/>
          <w:b w:val="false"/>
          <w:i w:val="false"/>
          <w:color w:val="000000"/>
          <w:sz w:val="28"/>
        </w:rPr>
        <w:t>
</w:t>
      </w:r>
      <w:r>
        <w:rPr>
          <w:rFonts w:ascii="Times New Roman"/>
          <w:b w:val="false"/>
          <w:i w:val="false"/>
          <w:color w:val="000000"/>
          <w:sz w:val="28"/>
        </w:rPr>
        <w:t>
      6) 70-баптың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Егер пайдалы қазбаларды барлауды немесе өндіруді жүргізу кезінде табудың немесе кен орнының географиялық шекараларының (құрлықта немесе теңізде орналасуына қарамастан) геологиялық немесе тау-кендік бөлуде көрсетілген келісімшарттық аумақ шегінен шығып кеткені байқалса, онда оны кеңейту туралы мәселені кең таралған пайдалы қазбаларды барлауды немесе өндіруді жүргізу кезінде құзыретті орган немесе облыстың, республикалық маңызы бар қаланың, астананың жергілікті атқарушы органы, егер бұл аумақ жер қойнауын пайдаланудан бос болған жағдайда, келісімшарт жасасу үшін осы Заңда белгіленген тәртіппен және мерзімдерде конкурс өткізбей-ақ, келісімшарт талаптарын өзгерту арқылы шешуге тиіс.»;</w:t>
      </w:r>
      <w:r>
        <w:br/>
      </w:r>
      <w:r>
        <w:rPr>
          <w:rFonts w:ascii="Times New Roman"/>
          <w:b w:val="false"/>
          <w:i w:val="false"/>
          <w:color w:val="000000"/>
          <w:sz w:val="28"/>
        </w:rPr>
        <w:t>
</w:t>
      </w:r>
      <w:r>
        <w:rPr>
          <w:rFonts w:ascii="Times New Roman"/>
          <w:b w:val="false"/>
          <w:i w:val="false"/>
          <w:color w:val="000000"/>
          <w:sz w:val="28"/>
        </w:rPr>
        <w:t>
      7) 93-баптың </w:t>
      </w:r>
      <w:r>
        <w:rPr>
          <w:rFonts w:ascii="Times New Roman"/>
          <w:b w:val="false"/>
          <w:i w:val="false"/>
          <w:color w:val="000000"/>
          <w:sz w:val="28"/>
        </w:rPr>
        <w:t>8-тармағы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Теңізде мұнай операцияларын жүзеге асыратын жер қойнауын пайдаланушы құзыретті органның рұқсатын алмай теңіз құрылысын салуды немесе орналастыруды бастауға құқылы емес. Рұқсатты алу үшін мұндай жер қойнауын пайдаланушы құзыретті органға теңіз құрылысының жоспарланатын орналастырылуы не салынуы басталғанға дейін өтініш беруге міндетті. Өтініште жоспарланатын теңіз құрылысының не осындай теңіз құрылысын салу жөніндегі жүргізілетін жұмыстардың сипаты, мерзімдері мен орналасатын жері қамтылуға тиіс. Құзыретті орган теңізде мұнай операцияларын жүзеге асыратын жер қойнауын пайдаланушының өтінішін қарауға және өтініш берілген кезден бастап отыз жұмыс күнінен кешіктірмей тиісті шешім қабылдауға міндетті.</w:t>
      </w:r>
      <w:r>
        <w:br/>
      </w:r>
      <w:r>
        <w:rPr>
          <w:rFonts w:ascii="Times New Roman"/>
          <w:b w:val="false"/>
          <w:i w:val="false"/>
          <w:color w:val="000000"/>
          <w:sz w:val="28"/>
        </w:rPr>
        <w:t>
      Теңіздегі жер қойнауын мемлекеттік геологиялық зерттеу үшін жұмыстар орындауды және (немесе) қызметтер көрсетуді жүзеге асыратын жеке және заңды тұлғаларға осы бапта белгіленген нормалар қолданылады.»;</w:t>
      </w:r>
      <w:r>
        <w:br/>
      </w:r>
      <w:r>
        <w:rPr>
          <w:rFonts w:ascii="Times New Roman"/>
          <w:b w:val="false"/>
          <w:i w:val="false"/>
          <w:color w:val="000000"/>
          <w:sz w:val="28"/>
        </w:rPr>
        <w:t>
</w:t>
      </w:r>
      <w:r>
        <w:rPr>
          <w:rFonts w:ascii="Times New Roman"/>
          <w:b w:val="false"/>
          <w:i w:val="false"/>
          <w:color w:val="000000"/>
          <w:sz w:val="28"/>
        </w:rPr>
        <w:t>
      8) 96-баптың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Теңізде мұнай-газ құбырларын салуды және пайдалануды жүзеге асыратын жер қойнауын пайдаланушы мұнай-газ құбырларын салу, монтаждау немесе тарту жөніндегі жұмысты құзыретті органның рұқсатынсыз бастауға құқылы емес. Мұндай рұқсат осы Заңның 93-бабының 8-тармағында белгіленген жалпы тәртіппен беріледі.»;</w:t>
      </w:r>
      <w:r>
        <w:br/>
      </w:r>
      <w:r>
        <w:rPr>
          <w:rFonts w:ascii="Times New Roman"/>
          <w:b w:val="false"/>
          <w:i w:val="false"/>
          <w:color w:val="000000"/>
          <w:sz w:val="28"/>
        </w:rPr>
        <w:t>
</w:t>
      </w:r>
      <w:r>
        <w:rPr>
          <w:rFonts w:ascii="Times New Roman"/>
          <w:b w:val="false"/>
          <w:i w:val="false"/>
          <w:color w:val="000000"/>
          <w:sz w:val="28"/>
        </w:rPr>
        <w:t>
      9) 100-баптың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Теңiздегi ғылыми зерттеулер құзыретті органды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айқындалатын тәртіппен зерттеулердің басталғаны туралы хабардар ете отырып қана жүргiзiлуi мүмкін. Теңiздегi ғылыми зерттеулер жүргiзу қағидаларын Қазақстан Республикасының Үкiметi бекiтедi.».</w:t>
      </w:r>
      <w:r>
        <w:br/>
      </w:r>
      <w:r>
        <w:rPr>
          <w:rFonts w:ascii="Times New Roman"/>
          <w:b w:val="false"/>
          <w:i w:val="false"/>
          <w:color w:val="000000"/>
          <w:sz w:val="28"/>
        </w:rPr>
        <w:t>
</w:t>
      </w:r>
      <w:r>
        <w:rPr>
          <w:rFonts w:ascii="Times New Roman"/>
          <w:b w:val="false"/>
          <w:i w:val="false"/>
          <w:color w:val="000000"/>
          <w:sz w:val="28"/>
        </w:rPr>
        <w:t xml:space="preserve">
      71. </w:t>
      </w:r>
      <w:r>
        <w:rPr>
          <w:rFonts w:ascii="Times New Roman"/>
          <w:b w:val="false"/>
          <w:i w:val="false"/>
          <w:color w:val="ff0000"/>
          <w:sz w:val="28"/>
        </w:rPr>
        <w:t xml:space="preserve">Алып тасталды - ҚР 29.09.2014 </w:t>
      </w:r>
      <w:r>
        <w:rPr>
          <w:rFonts w:ascii="Times New Roman"/>
          <w:b w:val="false"/>
          <w:i w:val="false"/>
          <w:color w:val="000000"/>
          <w:sz w:val="28"/>
        </w:rPr>
        <w:t>№ 239-V</w:t>
      </w:r>
      <w:r>
        <w:rPr>
          <w:rFonts w:ascii="Times New Roman"/>
          <w:b w:val="false"/>
          <w:i w:val="false"/>
          <w:color w:val="ff0000"/>
          <w:sz w:val="28"/>
        </w:rPr>
        <w:t xml:space="preserve"> Заңымен (қолданысқа енгізілу тәртібін </w:t>
      </w:r>
      <w:r>
        <w:rPr>
          <w:rFonts w:ascii="Times New Roman"/>
          <w:b w:val="false"/>
          <w:i w:val="false"/>
          <w:color w:val="000000"/>
          <w:sz w:val="28"/>
        </w:rPr>
        <w:t>3-баптан</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000000"/>
          <w:sz w:val="28"/>
        </w:rPr>
        <w:t>
      72. «Қазақстан Республикасындағы мемлекеттік бақылау және қадағалау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(Қазақстан Республикасы Парламентінің Жаршысы, 2011 ж., № 1, 1-құжат; № 2, 26-құжат; № 11, 102-құжат; № 15, 120-құжат; 2012 ж., № 1, 5-құжат; № 2, 9, 14-құжаттар; № 3, 21</w:t>
      </w:r>
      <w:r>
        <w:rPr>
          <w:rFonts w:ascii="Times New Roman"/>
          <w:b/>
          <w:i w:val="false"/>
          <w:color w:val="000000"/>
          <w:sz w:val="28"/>
        </w:rPr>
        <w:t>,</w:t>
      </w:r>
      <w:r>
        <w:rPr>
          <w:rFonts w:ascii="Times New Roman"/>
          <w:b w:val="false"/>
          <w:i w:val="false"/>
          <w:color w:val="000000"/>
          <w:sz w:val="28"/>
        </w:rPr>
        <w:t xml:space="preserve"> 25, 27-құжаттар; № 8, 64-құжат; № 10, 77-құжат; № 11, 80-құжат; № 13, 91-құжат; № 14, 92, 95-құжаттар; № 15, 97-құжат; № 20, 121-құжат; № 23-24, 125-құжат; 2013 ж., № 2, 11-құжат; № 10-11, 56-құжат; № 14, 72-құжат; № 16, 83-құжат; № 21-22, 115-құжат; № 23-24, 116-құжат; 2014 ж., № 4-5, 24-құжат; 2014 жылғы 15 сәуірде «Егемен Қазақстан» және «Казахстанская правда» газеттерінде жарияланған «Қазақстан Республикасының кейбір заңнамалық актілеріне азаматтық қорғау мәселелері бойынша өзгерістер мен толықтырулар енгізу туралы» 2014 жылғы 11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25 сәуірде «Егемен Қазақстан» және «Казахстанская правда» газеттерінде жарияланған «Қазақстан Республикасының кейбір заңнамалық актілеріне ішкі істер органдарының қызметі мәселелері бойынша өзгерістер мен толықтырулар енгізу туралы» 2014 жылғы 23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16-баптың 3-тармағы үшінші бөлігінің </w:t>
      </w:r>
      <w:r>
        <w:rPr>
          <w:rFonts w:ascii="Times New Roman"/>
          <w:b w:val="false"/>
          <w:i w:val="false"/>
          <w:color w:val="000000"/>
          <w:sz w:val="28"/>
        </w:rPr>
        <w:t>6)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 қосымшаның 1-тармағының </w:t>
      </w:r>
      <w:r>
        <w:rPr>
          <w:rFonts w:ascii="Times New Roman"/>
          <w:b w:val="false"/>
          <w:i w:val="false"/>
          <w:color w:val="000000"/>
          <w:sz w:val="28"/>
        </w:rPr>
        <w:t>102)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«102) рұқсаттық бақылау саласында;».</w:t>
      </w:r>
      <w:r>
        <w:br/>
      </w:r>
      <w:r>
        <w:rPr>
          <w:rFonts w:ascii="Times New Roman"/>
          <w:b w:val="false"/>
          <w:i w:val="false"/>
          <w:color w:val="000000"/>
          <w:sz w:val="28"/>
        </w:rPr>
        <w:t>
</w:t>
      </w:r>
      <w:r>
        <w:rPr>
          <w:rFonts w:ascii="Times New Roman"/>
          <w:b w:val="false"/>
          <w:i w:val="false"/>
          <w:color w:val="000000"/>
          <w:sz w:val="28"/>
        </w:rPr>
        <w:t>
      73. «Мұнай өнiмдерiнiң жекелеген түрлерiн өндiрудi және олардың айналымын мемлекеттiк реттеу туралы» 2011 жылғы 20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13, 113-құжат; 2012 ж., № 2, 14-құжат; № 11, 80-құжат; № 15, 97-құжат; № 21-22, 124-құжат; 2013 ж., № 4, 21-құжат; № 21-22, 115-құжат; 2014 ж., № 1, 4-құжат; 2014 жылғы 15 сәуірде «Егемен Қазақстан» және «Казахстанская правда» газеттерінде жарияланған «Қазақстан Республикасының кейбір заңнамалық актілеріне азаматтық қорғау мәселелері бойынша өзгерістер мен толықтырулар енгізу туралы» 2014 жылғы 11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w:t>
      </w:r>
      <w:r>
        <w:rPr>
          <w:rFonts w:ascii="Times New Roman"/>
          <w:b w:val="false"/>
          <w:i w:val="false"/>
          <w:color w:val="000000"/>
          <w:sz w:val="28"/>
        </w:rPr>
        <w:t>
      «17-бап. Мұнай өнімдерін көтерме сауда арқылы берумен байланысты қызметті жүзеге асырудың басталғаны немесе тоқтатылғаны туралы хабарлама»;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Мұнай өнімдерін көтерме сауда арқылы берушілер мұнай өнімдерін көтерме сауда арқылы берумен байланысты қызметті жүзеге асыру басталғанға немесе тоқтатылғанға дейін бұл жөнінде мұнай өнімдерін өндіру саласындағы уәкілетті органды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хабардар етуге міндетті.»;</w:t>
      </w:r>
      <w:r>
        <w:br/>
      </w:r>
      <w:r>
        <w:rPr>
          <w:rFonts w:ascii="Times New Roman"/>
          <w:b w:val="false"/>
          <w:i w:val="false"/>
          <w:color w:val="000000"/>
          <w:sz w:val="28"/>
        </w:rPr>
        <w:t>
</w:t>
      </w:r>
      <w:r>
        <w:rPr>
          <w:rFonts w:ascii="Times New Roman"/>
          <w:b w:val="false"/>
          <w:i w:val="false"/>
          <w:color w:val="000000"/>
          <w:sz w:val="28"/>
        </w:rPr>
        <w:t>
      «3. Резервуарды немесе мұнай өнімдерінің базасын иелену және (немесе) пайдалану құқығы тоқтатылған жағдайда, мұнай өнімдерін көтерме сауда арқылы беруші мұнай өнімдерін көтерме сауда арқылы берумен байланысты қызметті жүзеге асырудың тоқтатылғаны туралы хабарлама береді.»;</w:t>
      </w:r>
      <w:r>
        <w:br/>
      </w:r>
      <w:r>
        <w:rPr>
          <w:rFonts w:ascii="Times New Roman"/>
          <w:b w:val="false"/>
          <w:i w:val="false"/>
          <w:color w:val="000000"/>
          <w:sz w:val="28"/>
        </w:rPr>
        <w:t>
</w:t>
      </w:r>
      <w:r>
        <w:rPr>
          <w:rFonts w:ascii="Times New Roman"/>
          <w:b w:val="false"/>
          <w:i w:val="false"/>
          <w:color w:val="000000"/>
          <w:sz w:val="28"/>
        </w:rPr>
        <w:t>
      2) 21-баптың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«Мұнай өнімдерін сақтау және көтерме сауда арқылы өткізу осы Заңның 19-бабының 5-тармағы сақталған жағдайда жүзеге асырылуға тиіс.».</w:t>
      </w:r>
      <w:r>
        <w:br/>
      </w:r>
      <w:r>
        <w:rPr>
          <w:rFonts w:ascii="Times New Roman"/>
          <w:b w:val="false"/>
          <w:i w:val="false"/>
          <w:color w:val="000000"/>
          <w:sz w:val="28"/>
        </w:rPr>
        <w:t>
</w:t>
      </w:r>
      <w:r>
        <w:rPr>
          <w:rFonts w:ascii="Times New Roman"/>
          <w:b w:val="false"/>
          <w:i w:val="false"/>
          <w:color w:val="000000"/>
          <w:sz w:val="28"/>
        </w:rPr>
        <w:t>
      74. «Ғарыш қызметі туралы» 2012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1, 4-құжат; № 14, 92-құжат; 2014 ж., № 1, 4-құжат; 2014 жылғы 15 сәуірде «Егемен Қазақстан» және «Казахстанская правда» газеттерінде жарияланған «Қазақстан Республикасының кейбір заңнамалық актілеріне азаматтық қорғау мәселелері бойынша өзгерістер мен толықтырулар енгізу туралы» 2014 жылғы 11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«Мемлекеттік тіркеу уәкілетті органға өтініш келіп түскен күннен бастап бес жұмыс күніне дейінгі мерзімде жүзеге асырылады.»;</w:t>
      </w:r>
      <w:r>
        <w:br/>
      </w:r>
      <w:r>
        <w:rPr>
          <w:rFonts w:ascii="Times New Roman"/>
          <w:b w:val="false"/>
          <w:i w:val="false"/>
          <w:color w:val="000000"/>
          <w:sz w:val="28"/>
        </w:rPr>
        <w:t>
</w:t>
      </w:r>
      <w:r>
        <w:rPr>
          <w:rFonts w:ascii="Times New Roman"/>
          <w:b w:val="false"/>
          <w:i w:val="false"/>
          <w:color w:val="000000"/>
          <w:sz w:val="28"/>
        </w:rPr>
        <w:t>
      6-тармақтың </w:t>
      </w:r>
      <w:r>
        <w:rPr>
          <w:rFonts w:ascii="Times New Roman"/>
          <w:b w:val="false"/>
          <w:i w:val="false"/>
          <w:color w:val="000000"/>
          <w:sz w:val="28"/>
        </w:rPr>
        <w:t>3)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Мемлекеттік тіркеуден бас тартылған кезде уәкілетті орган өтініш келіп түскен күннен бастап бес жұмыс күнінен кешіктірмей бас тартудың себептерін көрсете отырып, өтініш берушіге жазбаша уәжді түрде жауап жібереді.»;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13-бап</w:t>
      </w:r>
      <w:r>
        <w:rPr>
          <w:rFonts w:ascii="Times New Roman"/>
          <w:b w:val="false"/>
          <w:i w:val="false"/>
          <w:color w:val="000000"/>
          <w:sz w:val="28"/>
        </w:rPr>
        <w:t xml:space="preserve"> мынадай редакцияда жазылсын:</w:t>
      </w:r>
    </w:p>
    <w:bookmarkEnd w:id="47"/>
    <w:bookmarkStart w:name="z931" w:id="48"/>
    <w:p>
      <w:pPr>
        <w:spacing w:after="0"/>
        <w:ind w:left="0"/>
        <w:jc w:val="both"/>
      </w:pPr>
      <w:r>
        <w:rPr>
          <w:rFonts w:ascii="Times New Roman"/>
          <w:b w:val="false"/>
          <w:i w:val="false"/>
          <w:color w:val="000000"/>
          <w:sz w:val="28"/>
        </w:rPr>
        <w:t>
</w:t>
      </w:r>
      <w:r>
        <w:rPr>
          <w:rFonts w:ascii="Times New Roman"/>
          <w:b/>
          <w:i w:val="false"/>
          <w:color w:val="000000"/>
          <w:sz w:val="28"/>
        </w:rPr>
        <w:t>      «13-бап. Ғарыш кеңістігін пайдалану саласындағы қызметті                  лицензиялау</w:t>
      </w:r>
    </w:p>
    <w:bookmarkEnd w:id="48"/>
    <w:bookmarkStart w:name="z932" w:id="49"/>
    <w:p>
      <w:pPr>
        <w:spacing w:after="0"/>
        <w:ind w:left="0"/>
        <w:jc w:val="both"/>
      </w:pPr>
      <w:r>
        <w:rPr>
          <w:rFonts w:ascii="Times New Roman"/>
          <w:b w:val="false"/>
          <w:i w:val="false"/>
          <w:color w:val="000000"/>
          <w:sz w:val="28"/>
        </w:rPr>
        <w:t>      Жеке және заңды тұлғалардың ғарыш кеңістігін пайдалану саласындағы қызметі Қазақстан Республикасының рұқсаттар және хабарламалар туралы заңнамасына сәйкес берілетін лицензия негізінде жүзеге асырылады.».</w:t>
      </w:r>
      <w:r>
        <w:br/>
      </w:r>
      <w:r>
        <w:rPr>
          <w:rFonts w:ascii="Times New Roman"/>
          <w:b w:val="false"/>
          <w:i w:val="false"/>
          <w:color w:val="000000"/>
          <w:sz w:val="28"/>
        </w:rPr>
        <w:t>
      75. «Газ және газбен жабдықтау туралы» 2012 жылғы 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2, 8-құжат; № 11, 80-құжат; № 14, 92-құжат; № 15, 97-құжат; 2013 ж., № 15, 82-құжат; 2014 ж., № 1, 4-құжат; 2014 жылғы 15 сәуірде «Егемен Қазақстан» және «Казахстанская правда» газеттерінде жарияланған «Қазақстан Республикасының кейбір заңнамалық актілеріне азаматтық қорғау мәселелері бойынша өзгерістер мен толықтырулар енгізу туралы» 2014 жылғы 11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1-баптың </w:t>
      </w:r>
      <w:r>
        <w:rPr>
          <w:rFonts w:ascii="Times New Roman"/>
          <w:b w:val="false"/>
          <w:i w:val="false"/>
          <w:color w:val="000000"/>
          <w:sz w:val="28"/>
        </w:rPr>
        <w:t>13)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 газ желісі ұйымы – аккредиттеу туралы куәлігі бар және газ толтыру стансасын пайдалануды, сондай-ақ осы Заңда белгіленген шарттарда сұйытылған мұнай газын көтерме және бөлшек саудада өткізуді жүзеге асыратын заңды тұлға;»;</w:t>
      </w:r>
      <w:r>
        <w:br/>
      </w:r>
      <w:r>
        <w:rPr>
          <w:rFonts w:ascii="Times New Roman"/>
          <w:b w:val="false"/>
          <w:i w:val="false"/>
          <w:color w:val="000000"/>
          <w:sz w:val="28"/>
        </w:rPr>
        <w:t>
</w:t>
      </w:r>
      <w:r>
        <w:rPr>
          <w:rFonts w:ascii="Times New Roman"/>
          <w:b w:val="false"/>
          <w:i w:val="false"/>
          <w:color w:val="000000"/>
          <w:sz w:val="28"/>
        </w:rPr>
        <w:t>
      2) 28-баптың 7-тармағының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сол бір ғана газ толтыру стансаларын екі және одан да көп газ желісі ұйымдарының бір мезгілде пайдалануына;».</w:t>
      </w:r>
      <w:r>
        <w:br/>
      </w:r>
      <w:r>
        <w:rPr>
          <w:rFonts w:ascii="Times New Roman"/>
          <w:b w:val="false"/>
          <w:i w:val="false"/>
          <w:color w:val="000000"/>
          <w:sz w:val="28"/>
        </w:rPr>
        <w:t>
</w:t>
      </w:r>
      <w:r>
        <w:rPr>
          <w:rFonts w:ascii="Times New Roman"/>
          <w:b w:val="false"/>
          <w:i w:val="false"/>
          <w:color w:val="000000"/>
          <w:sz w:val="28"/>
        </w:rPr>
        <w:t>
      76. «Телерадио хабарларын тарату туралы» 2012 жылғы 18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3, 24-құжат; № 14, 92-құжат; № 15, 97-құжат; 2013 ж., № 14, 72-құжат):</w:t>
      </w:r>
      <w:r>
        <w:br/>
      </w:r>
      <w:r>
        <w:rPr>
          <w:rFonts w:ascii="Times New Roman"/>
          <w:b w:val="false"/>
          <w:i w:val="false"/>
          <w:color w:val="000000"/>
          <w:sz w:val="28"/>
        </w:rPr>
        <w:t>
</w:t>
      </w:r>
      <w:r>
        <w:rPr>
          <w:rFonts w:ascii="Times New Roman"/>
          <w:b w:val="false"/>
          <w:i w:val="false"/>
          <w:color w:val="000000"/>
          <w:sz w:val="28"/>
        </w:rPr>
        <w:t>
      1) 7-баптың 1-тармағының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телерадио хабарларын тарату саласындағы қызметті лицензиялауды жүзеге асырады;»;</w:t>
      </w:r>
      <w:r>
        <w:br/>
      </w:r>
      <w:r>
        <w:rPr>
          <w:rFonts w:ascii="Times New Roman"/>
          <w:b w:val="false"/>
          <w:i w:val="false"/>
          <w:color w:val="000000"/>
          <w:sz w:val="28"/>
        </w:rPr>
        <w:t>
</w:t>
      </w:r>
      <w:r>
        <w:rPr>
          <w:rFonts w:ascii="Times New Roman"/>
          <w:b w:val="false"/>
          <w:i w:val="false"/>
          <w:color w:val="000000"/>
          <w:sz w:val="28"/>
        </w:rPr>
        <w:t>
      2) 14-баптың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Телерадио хабарларын тарату саласындағы қызметті лицензиялауды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77. «Магистральдық құбыр туралы» 2012 жылғы 22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11, 79-құжат; 2014 жылғы 15 сәуірде «Егемен Қазақстан» және «Казахстанская правда» газеттерінде жарияланған «Қазақстан Республикасының кейбір заңнамалық актілеріне азаматтық қорғау мәселелері бойынша өзгерістер мен толықтырулар енгізу туралы» 2014 жылғы 11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9-бап</w:t>
      </w:r>
      <w:r>
        <w:rPr>
          <w:rFonts w:ascii="Times New Roman"/>
          <w:b w:val="false"/>
          <w:i w:val="false"/>
          <w:color w:val="000000"/>
          <w:sz w:val="28"/>
        </w:rPr>
        <w:t xml:space="preserve"> мынадай редакцияда жазылсын:</w:t>
      </w:r>
    </w:p>
    <w:bookmarkEnd w:id="49"/>
    <w:bookmarkStart w:name="z944" w:id="50"/>
    <w:p>
      <w:pPr>
        <w:spacing w:after="0"/>
        <w:ind w:left="0"/>
        <w:jc w:val="both"/>
      </w:pPr>
      <w:r>
        <w:rPr>
          <w:rFonts w:ascii="Times New Roman"/>
          <w:b w:val="false"/>
          <w:i w:val="false"/>
          <w:color w:val="000000"/>
          <w:sz w:val="28"/>
        </w:rPr>
        <w:t>
</w:t>
      </w:r>
      <w:r>
        <w:rPr>
          <w:rFonts w:ascii="Times New Roman"/>
          <w:b/>
          <w:i w:val="false"/>
          <w:color w:val="000000"/>
          <w:sz w:val="28"/>
        </w:rPr>
        <w:t>      «9-бап. Магистральдық құбыр саласындағы қызметті</w:t>
      </w:r>
      <w:r>
        <w:br/>
      </w:r>
      <w:r>
        <w:rPr>
          <w:rFonts w:ascii="Times New Roman"/>
          <w:b w:val="false"/>
          <w:i w:val="false"/>
          <w:color w:val="000000"/>
          <w:sz w:val="28"/>
        </w:rPr>
        <w:t>
</w:t>
      </w:r>
      <w:r>
        <w:rPr>
          <w:rFonts w:ascii="Times New Roman"/>
          <w:b/>
          <w:i w:val="false"/>
          <w:color w:val="000000"/>
          <w:sz w:val="28"/>
        </w:rPr>
        <w:t>              лицензиялау</w:t>
      </w:r>
    </w:p>
    <w:bookmarkEnd w:id="50"/>
    <w:bookmarkStart w:name="z945" w:id="51"/>
    <w:p>
      <w:pPr>
        <w:spacing w:after="0"/>
        <w:ind w:left="0"/>
        <w:jc w:val="both"/>
      </w:pPr>
      <w:r>
        <w:rPr>
          <w:rFonts w:ascii="Times New Roman"/>
          <w:b w:val="false"/>
          <w:i w:val="false"/>
          <w:color w:val="000000"/>
          <w:sz w:val="28"/>
        </w:rPr>
        <w:t>      Магистральдық құбыр саласындағы жекелеген қызмет түрлері Қазақстан Республикасының рұқсаттар және хабарламалар туралы заңнамасына сәйкес лицензиялануға жатады.».</w:t>
      </w:r>
      <w:r>
        <w:br/>
      </w:r>
      <w:r>
        <w:rPr>
          <w:rFonts w:ascii="Times New Roman"/>
          <w:b w:val="false"/>
          <w:i w:val="false"/>
          <w:color w:val="000000"/>
          <w:sz w:val="28"/>
        </w:rPr>
        <w:t>
      78. «Микроқаржы ұйымдары туралы» 2012 жылғы 26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20, 120-құжат; 2014 ж., № 4-5, 24-құжат):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3-бап</w:t>
      </w:r>
      <w:r>
        <w:rPr>
          <w:rFonts w:ascii="Times New Roman"/>
          <w:b w:val="false"/>
          <w:i w:val="false"/>
          <w:color w:val="000000"/>
          <w:sz w:val="28"/>
        </w:rPr>
        <w:t xml:space="preserve"> мынадай мазмұндағы 2-1-тармақпен толықтырылсын:</w:t>
      </w:r>
      <w:r>
        <w:br/>
      </w:r>
      <w:r>
        <w:rPr>
          <w:rFonts w:ascii="Times New Roman"/>
          <w:b w:val="false"/>
          <w:i w:val="false"/>
          <w:color w:val="000000"/>
          <w:sz w:val="28"/>
        </w:rPr>
        <w:t>
</w:t>
      </w:r>
      <w:r>
        <w:rPr>
          <w:rFonts w:ascii="Times New Roman"/>
          <w:b w:val="false"/>
          <w:i w:val="false"/>
          <w:color w:val="000000"/>
          <w:sz w:val="28"/>
        </w:rPr>
        <w:t>
      «2-1. Микроқаржы ұйымы уәкілетті органның нормативтік құқықтық актілерінде көзделген тәртіппен микрокредиттерді ұсыну үшін уәкілетті органның алдын ала келісімін алуға міндетті.»;</w:t>
      </w:r>
      <w:r>
        <w:br/>
      </w:r>
      <w:r>
        <w:rPr>
          <w:rFonts w:ascii="Times New Roman"/>
          <w:b w:val="false"/>
          <w:i w:val="false"/>
          <w:color w:val="000000"/>
          <w:sz w:val="28"/>
        </w:rPr>
        <w:t>
</w:t>
      </w:r>
      <w:r>
        <w:rPr>
          <w:rFonts w:ascii="Times New Roman"/>
          <w:b w:val="false"/>
          <w:i w:val="false"/>
          <w:color w:val="000000"/>
          <w:sz w:val="28"/>
        </w:rPr>
        <w:t>
      2) 14-баптың 1-тармағының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3) мынадай мазмұндағы 31-1-баппен толықтырылсын:</w:t>
      </w:r>
    </w:p>
    <w:bookmarkEnd w:id="51"/>
    <w:bookmarkStart w:name="z950" w:id="52"/>
    <w:p>
      <w:pPr>
        <w:spacing w:after="0"/>
        <w:ind w:left="0"/>
        <w:jc w:val="both"/>
      </w:pPr>
      <w:r>
        <w:rPr>
          <w:rFonts w:ascii="Times New Roman"/>
          <w:b w:val="false"/>
          <w:i w:val="false"/>
          <w:color w:val="000000"/>
          <w:sz w:val="28"/>
        </w:rPr>
        <w:t>
</w:t>
      </w:r>
      <w:r>
        <w:rPr>
          <w:rFonts w:ascii="Times New Roman"/>
          <w:b/>
          <w:i w:val="false"/>
          <w:color w:val="000000"/>
          <w:sz w:val="28"/>
        </w:rPr>
        <w:t>      «31-1-бап. Микроқаржы ұйымының көрсетілетін қызметтерін</w:t>
      </w:r>
      <w:r>
        <w:br/>
      </w:r>
      <w:r>
        <w:rPr>
          <w:rFonts w:ascii="Times New Roman"/>
          <w:b w:val="false"/>
          <w:i w:val="false"/>
          <w:color w:val="000000"/>
          <w:sz w:val="28"/>
        </w:rPr>
        <w:t>
</w:t>
      </w:r>
      <w:r>
        <w:rPr>
          <w:rFonts w:ascii="Times New Roman"/>
          <w:b/>
          <w:i w:val="false"/>
          <w:color w:val="000000"/>
          <w:sz w:val="28"/>
        </w:rPr>
        <w:t>                 келісу</w:t>
      </w:r>
    </w:p>
    <w:bookmarkEnd w:id="52"/>
    <w:bookmarkStart w:name="z951" w:id="53"/>
    <w:p>
      <w:pPr>
        <w:spacing w:after="0"/>
        <w:ind w:left="0"/>
        <w:jc w:val="both"/>
      </w:pPr>
      <w:r>
        <w:rPr>
          <w:rFonts w:ascii="Times New Roman"/>
          <w:b w:val="false"/>
          <w:i w:val="false"/>
          <w:color w:val="000000"/>
          <w:sz w:val="28"/>
        </w:rPr>
        <w:t>
      1. Микроқаржы ұйымы уәкілетті органның нормативтік құқықтық актісінде көзделген тәртіппен микроқаржы ұйымының тұтынушыларына микрокредиттерді беру бойынша көрсетілетін қызметтерді ұсыну үшін уәкілетті органның келісімін алуға міндетті.</w:t>
      </w:r>
      <w:r>
        <w:br/>
      </w:r>
      <w:r>
        <w:rPr>
          <w:rFonts w:ascii="Times New Roman"/>
          <w:b w:val="false"/>
          <w:i w:val="false"/>
          <w:color w:val="000000"/>
          <w:sz w:val="28"/>
        </w:rPr>
        <w:t>
</w:t>
      </w:r>
      <w:r>
        <w:rPr>
          <w:rFonts w:ascii="Times New Roman"/>
          <w:b w:val="false"/>
          <w:i w:val="false"/>
          <w:color w:val="000000"/>
          <w:sz w:val="28"/>
        </w:rPr>
        <w:t>
      2. Уәкілетті орган микроқаржы ұйымын қабылданған шешім туралы жазбаша хабардар етеді.</w:t>
      </w:r>
      <w:r>
        <w:br/>
      </w:r>
      <w:r>
        <w:rPr>
          <w:rFonts w:ascii="Times New Roman"/>
          <w:b w:val="false"/>
          <w:i w:val="false"/>
          <w:color w:val="000000"/>
          <w:sz w:val="28"/>
        </w:rPr>
        <w:t>
</w:t>
      </w:r>
      <w:r>
        <w:rPr>
          <w:rFonts w:ascii="Times New Roman"/>
          <w:b w:val="false"/>
          <w:i w:val="false"/>
          <w:color w:val="000000"/>
          <w:sz w:val="28"/>
        </w:rPr>
        <w:t>
      3. Уәкілетті орган құжаттардың толық топтамасы ұсынылмаған не ұсынылған құжаттар уәкілетті органның нормативтік құқықтық актісінде көзделген талаптарға сәйкес келмеген жағдайда микроқаржы ұйымына микроқаржы ұйымының тұтынушыларына микрокредиттер беру бойынша көрсетілетін қызметтерді ұсыну үшін келісім беруден бас тартады.</w:t>
      </w:r>
      <w:r>
        <w:br/>
      </w:r>
      <w:r>
        <w:rPr>
          <w:rFonts w:ascii="Times New Roman"/>
          <w:b w:val="false"/>
          <w:i w:val="false"/>
          <w:color w:val="000000"/>
          <w:sz w:val="28"/>
        </w:rPr>
        <w:t>
</w:t>
      </w:r>
      <w:r>
        <w:rPr>
          <w:rFonts w:ascii="Times New Roman"/>
          <w:b w:val="false"/>
          <w:i w:val="false"/>
          <w:color w:val="000000"/>
          <w:sz w:val="28"/>
        </w:rPr>
        <w:t>
      4. Уәкілетті орган микроқаржы ұйымдарына микроқаржы ұйымының тұтынушыларына микрокредиттерді ұсыну үшін берілген келісімдерді есепке алуды жүргізеді.».</w:t>
      </w:r>
      <w:r>
        <w:br/>
      </w:r>
      <w:r>
        <w:rPr>
          <w:rFonts w:ascii="Times New Roman"/>
          <w:b w:val="false"/>
          <w:i w:val="false"/>
          <w:color w:val="000000"/>
          <w:sz w:val="28"/>
        </w:rPr>
        <w:t>
</w:t>
      </w:r>
      <w:r>
        <w:rPr>
          <w:rFonts w:ascii="Times New Roman"/>
          <w:b w:val="false"/>
          <w:i w:val="false"/>
          <w:color w:val="000000"/>
          <w:sz w:val="28"/>
        </w:rPr>
        <w:t>
      79. «Оңалту және банкроттық туралы» 2014 жылғы 7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4-5, 23-құжат):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Әкімші ретінде қызметті жүзеге асыру үшін адамдарға қойылатын рұқсат беру талаптары мыналар:</w:t>
      </w:r>
      <w:r>
        <w:br/>
      </w:r>
      <w:r>
        <w:rPr>
          <w:rFonts w:ascii="Times New Roman"/>
          <w:b w:val="false"/>
          <w:i w:val="false"/>
          <w:color w:val="000000"/>
          <w:sz w:val="28"/>
        </w:rPr>
        <w:t>
      1) жоғары заңгерлік немесе экономикалық бiлiмiнiң болуы;</w:t>
      </w:r>
      <w:r>
        <w:br/>
      </w:r>
      <w:r>
        <w:rPr>
          <w:rFonts w:ascii="Times New Roman"/>
          <w:b w:val="false"/>
          <w:i w:val="false"/>
          <w:color w:val="000000"/>
          <w:sz w:val="28"/>
        </w:rPr>
        <w:t>
      2) экономикалық, қаржылық немесе заң қызметі салаларында кемінде үш жыл жұмыс тәжiрибесiнiң болуы;</w:t>
      </w:r>
      <w:r>
        <w:br/>
      </w:r>
      <w:r>
        <w:rPr>
          <w:rFonts w:ascii="Times New Roman"/>
          <w:b w:val="false"/>
          <w:i w:val="false"/>
          <w:color w:val="000000"/>
          <w:sz w:val="28"/>
        </w:rPr>
        <w:t>
      3) Қазақстан Республикасының азаматтығы;</w:t>
      </w:r>
      <w:r>
        <w:br/>
      </w:r>
      <w:r>
        <w:rPr>
          <w:rFonts w:ascii="Times New Roman"/>
          <w:b w:val="false"/>
          <w:i w:val="false"/>
          <w:color w:val="000000"/>
          <w:sz w:val="28"/>
        </w:rPr>
        <w:t>
      4) наркологиялық немесе психиатриялық диспансерде есепте тұратыны туралы мәліметтердің болмауы;</w:t>
      </w:r>
      <w:r>
        <w:br/>
      </w:r>
      <w:r>
        <w:rPr>
          <w:rFonts w:ascii="Times New Roman"/>
          <w:b w:val="false"/>
          <w:i w:val="false"/>
          <w:color w:val="000000"/>
          <w:sz w:val="28"/>
        </w:rPr>
        <w:t>
      5) жойылмаған немесе алынбаған сотталғандығының болмауы;</w:t>
      </w:r>
      <w:r>
        <w:br/>
      </w:r>
      <w:r>
        <w:rPr>
          <w:rFonts w:ascii="Times New Roman"/>
          <w:b w:val="false"/>
          <w:i w:val="false"/>
          <w:color w:val="000000"/>
          <w:sz w:val="28"/>
        </w:rPr>
        <w:t>
      6) сот әрекетке қабілетсіз немесе әрекет қабілеті шектеулі деп танығаны туралы мәліметтердің болмауы.</w:t>
      </w:r>
      <w:r>
        <w:br/>
      </w:r>
      <w:r>
        <w:rPr>
          <w:rFonts w:ascii="Times New Roman"/>
          <w:b w:val="false"/>
          <w:i w:val="false"/>
          <w:color w:val="000000"/>
          <w:sz w:val="28"/>
        </w:rPr>
        <w:t>
</w:t>
      </w:r>
      <w:r>
        <w:rPr>
          <w:rFonts w:ascii="Times New Roman"/>
          <w:b w:val="false"/>
          <w:i w:val="false"/>
          <w:color w:val="000000"/>
          <w:sz w:val="28"/>
        </w:rPr>
        <w:t>
      5. Біліктілік емтиханын тапсыру және рұқсат беру талаптарына сәйкестік әкімші ретінде тіркелу үшін негіздер болып табылады.</w:t>
      </w:r>
      <w:r>
        <w:br/>
      </w:r>
      <w:r>
        <w:rPr>
          <w:rFonts w:ascii="Times New Roman"/>
          <w:b w:val="false"/>
          <w:i w:val="false"/>
          <w:color w:val="000000"/>
          <w:sz w:val="28"/>
        </w:rPr>
        <w:t>
      Біліктілік емтиханы қажеттілігіне қарай, бірақ тоқсанына бір реттен жиі өткізілмейді.</w:t>
      </w:r>
      <w:r>
        <w:br/>
      </w:r>
      <w:r>
        <w:rPr>
          <w:rFonts w:ascii="Times New Roman"/>
          <w:b w:val="false"/>
          <w:i w:val="false"/>
          <w:color w:val="000000"/>
          <w:sz w:val="28"/>
        </w:rPr>
        <w:t>
      Біліктілік емтиханын өткізу тәртібін уәкілетті орган айқындайды.»;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мазмұндағы төртінші бөлікпен толықтырылсын:</w:t>
      </w:r>
      <w:r>
        <w:br/>
      </w:r>
      <w:r>
        <w:rPr>
          <w:rFonts w:ascii="Times New Roman"/>
          <w:b w:val="false"/>
          <w:i w:val="false"/>
          <w:color w:val="000000"/>
          <w:sz w:val="28"/>
        </w:rPr>
        <w:t>
</w:t>
      </w:r>
      <w:r>
        <w:rPr>
          <w:rFonts w:ascii="Times New Roman"/>
          <w:b w:val="false"/>
          <w:i w:val="false"/>
          <w:color w:val="000000"/>
          <w:sz w:val="28"/>
        </w:rPr>
        <w:t>
      «Тіркеуге, тіркеуден шығаруға, тіркелген тұлғаның деректеріне өзгерістер енгізуге арналған өтініштердің нысандарын, сондай-ақ тіркелгендігін растау және тіркеуден бас тарту нысандарын уәкілетті орган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7-тармақтың</w:t>
      </w:r>
      <w:r>
        <w:rPr>
          <w:rFonts w:ascii="Times New Roman"/>
          <w:b w:val="false"/>
          <w:i w:val="false"/>
          <w:color w:val="000000"/>
          <w:sz w:val="28"/>
        </w:rPr>
        <w:t xml:space="preserve"> 2)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өтiнiш берушi осы бапта белгiленген рұқсат беру талаптарына сәйкес келмеген;»;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15-бап</w:t>
      </w:r>
      <w:r>
        <w:rPr>
          <w:rFonts w:ascii="Times New Roman"/>
          <w:b w:val="false"/>
          <w:i w:val="false"/>
          <w:color w:val="000000"/>
          <w:sz w:val="28"/>
        </w:rPr>
        <w:t xml:space="preserve"> мынадай мазмұндағы 23-1) және 23-2)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«23-1) тiркеуге, тiркеуден шығаруға, тiркелген тұлғаның деректерiне өзгерiстер енгiзуге арналған өтiнiштердiң нысандарын, сондай-ақ тiркелгендiгiн растау және тiркеуден бас тарту нысандарын әзірлейді;</w:t>
      </w:r>
      <w:r>
        <w:br/>
      </w:r>
      <w:r>
        <w:rPr>
          <w:rFonts w:ascii="Times New Roman"/>
          <w:b w:val="false"/>
          <w:i w:val="false"/>
          <w:color w:val="000000"/>
          <w:sz w:val="28"/>
        </w:rPr>
        <w:t>
      23-2) біліктілік емтиханын өткізу тәртібін әзірлейді;».</w:t>
      </w:r>
      <w:r>
        <w:br/>
      </w:r>
      <w:r>
        <w:rPr>
          <w:rFonts w:ascii="Times New Roman"/>
          <w:b w:val="false"/>
          <w:i w:val="false"/>
          <w:color w:val="000000"/>
          <w:sz w:val="28"/>
        </w:rPr>
        <w:t>
      </w:t>
      </w:r>
      <w:r>
        <w:rPr>
          <w:rFonts w:ascii="Times New Roman"/>
          <w:b w:val="false"/>
          <w:i w:val="false"/>
          <w:color w:val="ff0000"/>
          <w:sz w:val="28"/>
        </w:rPr>
        <w:t xml:space="preserve">Ескерту. 1-бапқа өзгерістер енгізілді - ҚР 29.09.2014 </w:t>
      </w:r>
      <w:r>
        <w:rPr>
          <w:rFonts w:ascii="Times New Roman"/>
          <w:b w:val="false"/>
          <w:i w:val="false"/>
          <w:color w:val="000000"/>
          <w:sz w:val="28"/>
        </w:rPr>
        <w:t>№ 239-V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3-баптан</w:t>
      </w:r>
      <w:r>
        <w:rPr>
          <w:rFonts w:ascii="Times New Roman"/>
          <w:b w:val="false"/>
          <w:i w:val="false"/>
          <w:color w:val="ff0000"/>
          <w:sz w:val="28"/>
        </w:rPr>
        <w:t xml:space="preserve"> қараңыз); 28.11.2014 </w:t>
      </w:r>
      <w:r>
        <w:rPr>
          <w:rFonts w:ascii="Times New Roman"/>
          <w:b w:val="false"/>
          <w:i w:val="false"/>
          <w:color w:val="000000"/>
          <w:sz w:val="28"/>
        </w:rPr>
        <w:t>№ 257-V</w:t>
      </w:r>
      <w:r>
        <w:rPr>
          <w:rFonts w:ascii="Times New Roman"/>
          <w:b w:val="false"/>
          <w:i w:val="false"/>
          <w:color w:val="ff0000"/>
          <w:sz w:val="28"/>
        </w:rPr>
        <w:t xml:space="preserve"> (20.11.2014 бастап қолданысқа енгізіледі); 29.12.2014 </w:t>
      </w:r>
      <w:r>
        <w:rPr>
          <w:rFonts w:ascii="Times New Roman"/>
          <w:b w:val="false"/>
          <w:i w:val="false"/>
          <w:color w:val="000000"/>
          <w:sz w:val="28"/>
        </w:rPr>
        <w:t>№ 269-V</w:t>
      </w:r>
      <w:r>
        <w:rPr>
          <w:rFonts w:ascii="Times New Roman"/>
          <w:b w:val="false"/>
          <w:i w:val="false"/>
          <w:color w:val="ff0000"/>
          <w:sz w:val="28"/>
        </w:rPr>
        <w:t xml:space="preserve"> (20.11.2014 бастап қолданысқа енгізіледі) Заңдарымен.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мыналарды:</w:t>
      </w:r>
      <w:r>
        <w:br/>
      </w:r>
      <w:r>
        <w:rPr>
          <w:rFonts w:ascii="Times New Roman"/>
          <w:b w:val="false"/>
          <w:i w:val="false"/>
          <w:color w:val="000000"/>
          <w:sz w:val="28"/>
        </w:rPr>
        <w:t>
</w:t>
      </w:r>
      <w:r>
        <w:rPr>
          <w:rFonts w:ascii="Times New Roman"/>
          <w:b w:val="false"/>
          <w:i w:val="false"/>
          <w:color w:val="000000"/>
          <w:sz w:val="28"/>
        </w:rPr>
        <w:t>
      1) 2013 жылғы 1 қаңтардан бастап қолданысқа енгізілетін 1-баптың 5-тармағының </w:t>
      </w:r>
      <w:r>
        <w:rPr>
          <w:rFonts w:ascii="Times New Roman"/>
          <w:b w:val="false"/>
          <w:i w:val="false"/>
          <w:color w:val="000000"/>
          <w:sz w:val="28"/>
        </w:rPr>
        <w:t>9) тармақшасын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2014 жылғы 1 қаңтардан бастап қолданысқа енгізілетін 1-баптың 5-тармағының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16) тармақшаларын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2014 жылғы 1 қаңтардан бастап қолданысқа енгізілетін және 2016 жылғы 1 қаңтарға дейін қолданылатын 1-баптың 5-тармағының </w:t>
      </w:r>
      <w:r>
        <w:rPr>
          <w:rFonts w:ascii="Times New Roman"/>
          <w:b w:val="false"/>
          <w:i w:val="false"/>
          <w:color w:val="000000"/>
          <w:sz w:val="28"/>
        </w:rPr>
        <w:t>6) тармақшасының</w:t>
      </w:r>
      <w:r>
        <w:rPr>
          <w:rFonts w:ascii="Times New Roman"/>
          <w:b w:val="false"/>
          <w:i w:val="false"/>
          <w:color w:val="000000"/>
          <w:sz w:val="28"/>
        </w:rPr>
        <w:t xml:space="preserve"> екінші – төртінші абзацтарын, </w:t>
      </w:r>
      <w:r>
        <w:rPr>
          <w:rFonts w:ascii="Times New Roman"/>
          <w:b w:val="false"/>
          <w:i w:val="false"/>
          <w:color w:val="000000"/>
          <w:sz w:val="28"/>
        </w:rPr>
        <w:t>8) тармақшасын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2014 жылғы 1 қаңтардан бастап қолданысқа енгізілетін және 2017 жылғы 1 қаңтарға дейін қолданылатын 1-баптың 5-тармағының </w:t>
      </w:r>
      <w:r>
        <w:rPr>
          <w:rFonts w:ascii="Times New Roman"/>
          <w:b w:val="false"/>
          <w:i w:val="false"/>
          <w:color w:val="000000"/>
          <w:sz w:val="28"/>
        </w:rPr>
        <w:t>1) тармақшасын</w:t>
      </w:r>
      <w:r>
        <w:rPr>
          <w:rFonts w:ascii="Times New Roman"/>
          <w:b w:val="false"/>
          <w:i w:val="false"/>
          <w:color w:val="000000"/>
          <w:sz w:val="28"/>
        </w:rPr>
        <w:t>, </w:t>
      </w:r>
      <w:r>
        <w:rPr>
          <w:rFonts w:ascii="Times New Roman"/>
          <w:b w:val="false"/>
          <w:i w:val="false"/>
          <w:color w:val="000000"/>
          <w:sz w:val="28"/>
        </w:rPr>
        <w:t>6) тармақшасының</w:t>
      </w:r>
      <w:r>
        <w:rPr>
          <w:rFonts w:ascii="Times New Roman"/>
          <w:b w:val="false"/>
          <w:i w:val="false"/>
          <w:color w:val="000000"/>
          <w:sz w:val="28"/>
        </w:rPr>
        <w:t xml:space="preserve"> бесінші, алтыншы, жетінші және сегізінші абзацтарын;</w:t>
      </w:r>
      <w:r>
        <w:br/>
      </w:r>
      <w:r>
        <w:rPr>
          <w:rFonts w:ascii="Times New Roman"/>
          <w:b w:val="false"/>
          <w:i w:val="false"/>
          <w:color w:val="000000"/>
          <w:sz w:val="28"/>
        </w:rPr>
        <w:t>
</w:t>
      </w:r>
      <w:r>
        <w:rPr>
          <w:rFonts w:ascii="Times New Roman"/>
          <w:b w:val="false"/>
          <w:i w:val="false"/>
          <w:color w:val="000000"/>
          <w:sz w:val="28"/>
        </w:rPr>
        <w:t>
      5) 2014 жылғы 1 қаңтардан бастап қолданысқа енгізілетін және 2027 жылғы 1 қаңтарға дейін қолданылатын 1-баптың 5-тармағының </w:t>
      </w:r>
      <w:r>
        <w:rPr>
          <w:rFonts w:ascii="Times New Roman"/>
          <w:b w:val="false"/>
          <w:i w:val="false"/>
          <w:color w:val="000000"/>
          <w:sz w:val="28"/>
        </w:rPr>
        <w:t>7) тармақшасын</w:t>
      </w:r>
      <w:r>
        <w:rPr>
          <w:rFonts w:ascii="Times New Roman"/>
          <w:b w:val="false"/>
          <w:i w:val="false"/>
          <w:color w:val="000000"/>
          <w:sz w:val="28"/>
        </w:rPr>
        <w:t xml:space="preserve"> қоспағанда, алғашқы ресми жарияланған күнінен кейін алты ай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Ескерту. 2-бапқа өзгеріс енгізілді - ҚР 30.11.2016 </w:t>
      </w:r>
      <w:r>
        <w:rPr>
          <w:rFonts w:ascii="Times New Roman"/>
          <w:b w:val="false"/>
          <w:i w:val="false"/>
          <w:color w:val="000000"/>
          <w:sz w:val="28"/>
        </w:rPr>
        <w:t>№ 26-VI</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Заңымен.</w:t>
      </w:r>
    </w:p>
    <w:bookmarkEnd w:id="53"/>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